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CC4" w:rsidRDefault="000B5CC4" w:rsidP="000B5CC4">
      <w:pPr>
        <w:pStyle w:val="ae"/>
        <w:framePr w:w="7141" w:h="1354" w:hRule="exact" w:wrap="around" w:vAnchor="page" w:hAnchor="page" w:x="3001" w:y="3841"/>
        <w:shd w:val="clear" w:color="auto" w:fill="FBFBFB"/>
        <w:spacing w:before="0" w:beforeAutospacing="0" w:after="0" w:afterAutospacing="0"/>
        <w:jc w:val="center"/>
      </w:pPr>
      <w:bookmarkStart w:id="0" w:name="bookmark1"/>
      <w:r w:rsidRPr="000B5CC4">
        <w:t>Муниципальное бюджетное общеобразовательное учреждение «Бакрчинская средняя общеобразовательная школа»</w:t>
      </w:r>
    </w:p>
    <w:p w:rsidR="000B5CC4" w:rsidRPr="000B5CC4" w:rsidRDefault="000B5CC4" w:rsidP="000B5CC4">
      <w:pPr>
        <w:pStyle w:val="ae"/>
        <w:framePr w:w="7141" w:h="1354" w:hRule="exact" w:wrap="around" w:vAnchor="page" w:hAnchor="page" w:x="3001" w:y="3841"/>
        <w:shd w:val="clear" w:color="auto" w:fill="FBFBFB"/>
        <w:spacing w:before="0" w:beforeAutospacing="0" w:after="0" w:afterAutospacing="0"/>
        <w:jc w:val="center"/>
      </w:pPr>
      <w:r w:rsidRPr="000B5CC4">
        <w:t>Тетюшского муниципального района Республики Татарстан</w:t>
      </w:r>
    </w:p>
    <w:p w:rsidR="00D45411" w:rsidRDefault="00D45411" w:rsidP="000B5CC4">
      <w:pPr>
        <w:pStyle w:val="11"/>
        <w:framePr w:w="4358" w:h="302" w:hRule="exact" w:wrap="around" w:vAnchor="page" w:hAnchor="page" w:x="3788" w:y="6311"/>
        <w:shd w:val="clear" w:color="auto" w:fill="000000"/>
        <w:spacing w:before="0" w:after="0" w:line="240" w:lineRule="exact"/>
        <w:ind w:left="300"/>
      </w:pPr>
      <w:r>
        <w:rPr>
          <w:rStyle w:val="10"/>
          <w:b/>
          <w:bCs/>
        </w:rPr>
        <w:t>П Р О Е К Т</w:t>
      </w:r>
      <w:bookmarkEnd w:id="0"/>
    </w:p>
    <w:p w:rsidR="00D45411" w:rsidRDefault="00D45411">
      <w:pPr>
        <w:pStyle w:val="40"/>
        <w:framePr w:w="4358" w:h="2947" w:hRule="exact" w:wrap="around" w:vAnchor="page" w:hAnchor="page" w:x="3788" w:y="7223"/>
        <w:shd w:val="clear" w:color="auto" w:fill="auto"/>
        <w:spacing w:before="0" w:after="0"/>
        <w:ind w:left="80"/>
      </w:pPr>
      <w:r>
        <w:rPr>
          <w:rStyle w:val="4"/>
          <w:color w:val="000000"/>
        </w:rPr>
        <w:t>ПРИМЕРНАЯ ОСНОВНАЯ ОБРАЗОВАТЕЛЬНАЯ ПРОГРАММА НАЧАЛЬНОГО ОБЩЕГО ОБРАЗОВАНИЯ</w:t>
      </w:r>
    </w:p>
    <w:p w:rsidR="00D45411" w:rsidRDefault="001B79C4">
      <w:pPr>
        <w:pStyle w:val="50"/>
        <w:framePr w:w="4358" w:h="463" w:hRule="exact" w:wrap="around" w:vAnchor="page" w:hAnchor="page" w:x="3788" w:y="12979"/>
        <w:shd w:val="clear" w:color="auto" w:fill="auto"/>
        <w:spacing w:before="0" w:line="130" w:lineRule="exact"/>
        <w:ind w:left="80"/>
      </w:pPr>
      <w:r>
        <w:rPr>
          <w:rStyle w:val="5"/>
          <w:color w:val="000000"/>
        </w:rPr>
        <w:t>Бакрчи</w:t>
      </w:r>
    </w:p>
    <w:p w:rsidR="00D45411" w:rsidRDefault="00D45411">
      <w:pPr>
        <w:pStyle w:val="50"/>
        <w:framePr w:w="4358" w:h="463" w:hRule="exact" w:wrap="around" w:vAnchor="page" w:hAnchor="page" w:x="3788" w:y="12979"/>
        <w:shd w:val="clear" w:color="auto" w:fill="auto"/>
        <w:spacing w:before="0" w:after="0" w:line="130" w:lineRule="exact"/>
        <w:ind w:left="80"/>
      </w:pPr>
      <w:r>
        <w:rPr>
          <w:rStyle w:val="5"/>
          <w:color w:val="000000"/>
        </w:rPr>
        <w:t>2022</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914" w:y="3109"/>
        <w:shd w:val="clear" w:color="auto" w:fill="auto"/>
        <w:spacing w:after="0" w:line="180" w:lineRule="exact"/>
      </w:pPr>
      <w:bookmarkStart w:id="1" w:name="bookmark2"/>
      <w:r>
        <w:rPr>
          <w:rStyle w:val="32"/>
          <w:color w:val="000000"/>
        </w:rPr>
        <w:lastRenderedPageBreak/>
        <w:t>СОДЕРЖАНИЕ</w:t>
      </w:r>
      <w:bookmarkEnd w:id="1"/>
    </w:p>
    <w:p w:rsidR="00D45411" w:rsidRDefault="00D45411">
      <w:pPr>
        <w:pStyle w:val="35"/>
        <w:framePr w:w="6336" w:h="9545" w:hRule="exact" w:wrap="around" w:vAnchor="page" w:hAnchor="page" w:x="2914" w:y="3758"/>
        <w:shd w:val="clear" w:color="auto" w:fill="auto"/>
        <w:tabs>
          <w:tab w:val="right" w:leader="dot" w:pos="6329"/>
        </w:tabs>
        <w:spacing w:before="0" w:after="249" w:line="190" w:lineRule="exact"/>
      </w:pPr>
      <w:hyperlink w:anchor="bookmark3" w:tooltip="Current Document" w:history="1">
        <w:r>
          <w:rPr>
            <w:rStyle w:val="34"/>
            <w:b/>
            <w:bCs/>
            <w:color w:val="000000"/>
          </w:rPr>
          <w:t>Общие положения</w:t>
        </w:r>
        <w:r>
          <w:rPr>
            <w:rStyle w:val="34"/>
            <w:b/>
            <w:bCs/>
            <w:color w:val="000000"/>
          </w:rPr>
          <w:tab/>
          <w:t xml:space="preserve"> 5</w:t>
        </w:r>
      </w:hyperlink>
    </w:p>
    <w:p w:rsidR="00D45411" w:rsidRDefault="00D45411">
      <w:pPr>
        <w:pStyle w:val="35"/>
        <w:framePr w:w="6336" w:h="9545" w:hRule="exact" w:wrap="around" w:vAnchor="page" w:hAnchor="page" w:x="2914" w:y="3758"/>
        <w:numPr>
          <w:ilvl w:val="0"/>
          <w:numId w:val="1"/>
        </w:numPr>
        <w:shd w:val="clear" w:color="auto" w:fill="auto"/>
        <w:tabs>
          <w:tab w:val="right" w:leader="dot" w:pos="6329"/>
        </w:tabs>
        <w:spacing w:before="0" w:after="129" w:line="190" w:lineRule="exact"/>
      </w:pPr>
      <w:hyperlink w:anchor="bookmark4" w:tooltip="Current Document" w:history="1">
        <w:r>
          <w:rPr>
            <w:rStyle w:val="34"/>
            <w:b/>
            <w:bCs/>
            <w:color w:val="000000"/>
          </w:rPr>
          <w:t xml:space="preserve"> . Целевой раздел</w:t>
        </w:r>
        <w:r>
          <w:rPr>
            <w:rStyle w:val="34"/>
            <w:b/>
            <w:bCs/>
            <w:color w:val="000000"/>
          </w:rPr>
          <w:tab/>
          <w:t xml:space="preserve"> 8</w:t>
        </w:r>
      </w:hyperlink>
    </w:p>
    <w:p w:rsidR="00D45411" w:rsidRDefault="00D45411">
      <w:pPr>
        <w:pStyle w:val="59"/>
        <w:framePr w:w="6336" w:h="9545" w:hRule="exact" w:wrap="around" w:vAnchor="page" w:hAnchor="page" w:x="2914" w:y="3758"/>
        <w:shd w:val="clear" w:color="auto" w:fill="auto"/>
        <w:tabs>
          <w:tab w:val="right" w:leader="dot" w:pos="6329"/>
        </w:tabs>
        <w:spacing w:before="0" w:after="55" w:line="190" w:lineRule="exact"/>
        <w:ind w:left="240"/>
      </w:pPr>
      <w:hyperlink w:anchor="bookmark5" w:tooltip="Current Document" w:history="1">
        <w:r>
          <w:rPr>
            <w:rStyle w:val="34"/>
            <w:b/>
            <w:bCs/>
            <w:color w:val="000000"/>
          </w:rPr>
          <w:t>1 . 1 . Пояснительная записка</w:t>
        </w:r>
        <w:r>
          <w:rPr>
            <w:rStyle w:val="34"/>
            <w:b/>
            <w:bCs/>
            <w:color w:val="000000"/>
          </w:rPr>
          <w:tab/>
          <w:t xml:space="preserve"> 8</w:t>
        </w:r>
      </w:hyperlink>
    </w:p>
    <w:p w:rsidR="00D45411" w:rsidRDefault="00D45411">
      <w:pPr>
        <w:pStyle w:val="59"/>
        <w:framePr w:w="6336" w:h="9545" w:hRule="exact" w:wrap="around" w:vAnchor="page" w:hAnchor="page" w:x="2914" w:y="3758"/>
        <w:shd w:val="clear" w:color="auto" w:fill="auto"/>
        <w:tabs>
          <w:tab w:val="right" w:pos="6091"/>
        </w:tabs>
        <w:spacing w:before="0" w:after="60" w:line="283" w:lineRule="exact"/>
        <w:ind w:left="240" w:right="20"/>
        <w:jc w:val="left"/>
      </w:pPr>
      <w:hyperlink w:anchor="bookmark6" w:tooltip="Current Document" w:history="1">
        <w:r>
          <w:rPr>
            <w:rStyle w:val="34"/>
            <w:b/>
            <w:bCs/>
            <w:color w:val="000000"/>
          </w:rPr>
          <w:t>1 . 2 . Общая характеристика программы начального образования</w:t>
        </w:r>
        <w:r>
          <w:rPr>
            <w:rStyle w:val="34"/>
            <w:b/>
            <w:bCs/>
            <w:color w:val="000000"/>
          </w:rPr>
          <w:tab/>
          <w:t>11</w:t>
        </w:r>
      </w:hyperlink>
    </w:p>
    <w:p w:rsidR="00D45411" w:rsidRDefault="00D45411">
      <w:pPr>
        <w:pStyle w:val="59"/>
        <w:framePr w:w="6336" w:h="9545" w:hRule="exact" w:wrap="around" w:vAnchor="page" w:hAnchor="page" w:x="2914" w:y="3758"/>
        <w:shd w:val="clear" w:color="auto" w:fill="auto"/>
        <w:tabs>
          <w:tab w:val="right" w:pos="6091"/>
        </w:tabs>
        <w:spacing w:before="0" w:after="60" w:line="283" w:lineRule="exact"/>
        <w:ind w:left="240" w:right="20"/>
        <w:jc w:val="left"/>
      </w:pPr>
      <w:hyperlink w:anchor="bookmark7" w:tooltip="Current Document" w:history="1">
        <w:r>
          <w:rPr>
            <w:rStyle w:val="34"/>
            <w:b/>
            <w:bCs/>
            <w:color w:val="000000"/>
          </w:rPr>
          <w:t>1 . 3 . Общая характеристика планируемых результатов освоения основной образовательной программы</w:t>
        </w:r>
        <w:r>
          <w:rPr>
            <w:rStyle w:val="34"/>
            <w:b/>
            <w:bCs/>
            <w:color w:val="000000"/>
          </w:rPr>
          <w:tab/>
          <w:t>12</w:t>
        </w:r>
      </w:hyperlink>
    </w:p>
    <w:p w:rsidR="00D45411" w:rsidRDefault="00D45411">
      <w:pPr>
        <w:pStyle w:val="35"/>
        <w:framePr w:w="6336" w:h="9545" w:hRule="exact" w:wrap="around" w:vAnchor="page" w:hAnchor="page" w:x="2914" w:y="3758"/>
        <w:numPr>
          <w:ilvl w:val="0"/>
          <w:numId w:val="2"/>
        </w:numPr>
        <w:shd w:val="clear" w:color="auto" w:fill="auto"/>
        <w:tabs>
          <w:tab w:val="right" w:pos="6091"/>
        </w:tabs>
        <w:spacing w:before="0" w:after="135" w:line="283" w:lineRule="exact"/>
        <w:ind w:left="240" w:right="20"/>
        <w:jc w:val="left"/>
      </w:pPr>
      <w:r>
        <w:rPr>
          <w:rStyle w:val="34"/>
          <w:b/>
          <w:bCs/>
          <w:color w:val="000000"/>
        </w:rPr>
        <w:t xml:space="preserve"> . 4 . Система оценки достижения планируемых результатов освоения программы начального общего образования</w:t>
      </w:r>
      <w:r>
        <w:rPr>
          <w:rStyle w:val="34"/>
          <w:b/>
          <w:bCs/>
          <w:color w:val="000000"/>
        </w:rPr>
        <w:tab/>
        <w:t>13</w:t>
      </w:r>
    </w:p>
    <w:p w:rsidR="00D45411" w:rsidRDefault="00D45411">
      <w:pPr>
        <w:pStyle w:val="4a"/>
        <w:framePr w:w="6336" w:h="9545" w:hRule="exact" w:wrap="around" w:vAnchor="page" w:hAnchor="page" w:x="2914" w:y="3758"/>
        <w:shd w:val="clear" w:color="auto" w:fill="auto"/>
        <w:tabs>
          <w:tab w:val="right" w:leader="dot" w:pos="6329"/>
        </w:tabs>
        <w:spacing w:before="0" w:after="55" w:line="190" w:lineRule="exact"/>
        <w:ind w:left="460"/>
      </w:pPr>
      <w:hyperlink w:anchor="bookmark8" w:tooltip="Current Document" w:history="1">
        <w:r>
          <w:rPr>
            <w:rStyle w:val="34"/>
            <w:b/>
            <w:bCs/>
            <w:color w:val="000000"/>
          </w:rPr>
          <w:t>1 . 4 . 1 . Общие положения</w:t>
        </w:r>
        <w:r>
          <w:rPr>
            <w:rStyle w:val="34"/>
            <w:b/>
            <w:bCs/>
            <w:color w:val="000000"/>
          </w:rPr>
          <w:tab/>
          <w:t xml:space="preserve"> 13</w:t>
        </w:r>
      </w:hyperlink>
    </w:p>
    <w:p w:rsidR="00D45411" w:rsidRDefault="00D45411">
      <w:pPr>
        <w:pStyle w:val="4a"/>
        <w:framePr w:w="6336" w:h="9545" w:hRule="exact" w:wrap="around" w:vAnchor="page" w:hAnchor="page" w:x="2914" w:y="3758"/>
        <w:shd w:val="clear" w:color="auto" w:fill="auto"/>
        <w:tabs>
          <w:tab w:val="right" w:leader="dot" w:pos="5870"/>
        </w:tabs>
        <w:spacing w:before="0" w:after="135" w:line="283" w:lineRule="exact"/>
        <w:ind w:left="460" w:right="20"/>
        <w:jc w:val="left"/>
      </w:pPr>
      <w:hyperlink w:anchor="bookmark9" w:tooltip="Current Document" w:history="1">
        <w:r>
          <w:rPr>
            <w:rStyle w:val="34"/>
            <w:b/>
            <w:bCs/>
            <w:color w:val="000000"/>
          </w:rPr>
          <w:t>1 . 4 . 2 . Особенности оценки метапредметных и предметных результатов</w:t>
        </w:r>
        <w:r>
          <w:rPr>
            <w:rStyle w:val="34"/>
            <w:b/>
            <w:bCs/>
            <w:color w:val="000000"/>
          </w:rPr>
          <w:tab/>
          <w:t xml:space="preserve"> 16</w:t>
        </w:r>
      </w:hyperlink>
    </w:p>
    <w:p w:rsidR="00D45411" w:rsidRDefault="00D45411">
      <w:pPr>
        <w:pStyle w:val="35"/>
        <w:framePr w:w="6336" w:h="9545" w:hRule="exact" w:wrap="around" w:vAnchor="page" w:hAnchor="page" w:x="2914" w:y="3758"/>
        <w:shd w:val="clear" w:color="auto" w:fill="auto"/>
        <w:spacing w:before="0" w:after="9" w:line="190" w:lineRule="exact"/>
        <w:ind w:left="460"/>
      </w:pPr>
      <w:r>
        <w:rPr>
          <w:rStyle w:val="34"/>
          <w:b/>
          <w:bCs/>
          <w:color w:val="000000"/>
        </w:rPr>
        <w:t>1 . 4 . 3 . Организация и содержание оценочных</w:t>
      </w:r>
    </w:p>
    <w:p w:rsidR="00D45411" w:rsidRDefault="00D45411">
      <w:pPr>
        <w:pStyle w:val="35"/>
        <w:framePr w:w="6336" w:h="9545" w:hRule="exact" w:wrap="around" w:vAnchor="page" w:hAnchor="page" w:x="2914" w:y="3758"/>
        <w:shd w:val="clear" w:color="auto" w:fill="auto"/>
        <w:tabs>
          <w:tab w:val="right" w:leader="dot" w:pos="6329"/>
        </w:tabs>
        <w:spacing w:before="0" w:after="249" w:line="190" w:lineRule="exact"/>
        <w:ind w:left="460"/>
      </w:pPr>
      <w:r>
        <w:rPr>
          <w:rStyle w:val="34"/>
          <w:b/>
          <w:bCs/>
          <w:color w:val="000000"/>
        </w:rPr>
        <w:t xml:space="preserve">процедур </w:t>
      </w:r>
      <w:r>
        <w:rPr>
          <w:rStyle w:val="34"/>
          <w:b/>
          <w:bCs/>
          <w:color w:val="000000"/>
        </w:rPr>
        <w:tab/>
        <w:t xml:space="preserve"> 20</w:t>
      </w:r>
    </w:p>
    <w:p w:rsidR="00D45411" w:rsidRDefault="00D45411">
      <w:pPr>
        <w:pStyle w:val="35"/>
        <w:framePr w:w="6336" w:h="9545" w:hRule="exact" w:wrap="around" w:vAnchor="page" w:hAnchor="page" w:x="2914" w:y="3758"/>
        <w:numPr>
          <w:ilvl w:val="0"/>
          <w:numId w:val="2"/>
        </w:numPr>
        <w:shd w:val="clear" w:color="auto" w:fill="auto"/>
        <w:spacing w:before="0" w:after="129" w:line="190" w:lineRule="exact"/>
      </w:pPr>
      <w:r>
        <w:rPr>
          <w:rStyle w:val="34"/>
          <w:b/>
          <w:bCs/>
          <w:color w:val="000000"/>
        </w:rPr>
        <w:t xml:space="preserve"> Содержательный раздел</w:t>
      </w:r>
    </w:p>
    <w:p w:rsidR="00D45411" w:rsidRDefault="00D45411">
      <w:pPr>
        <w:pStyle w:val="35"/>
        <w:framePr w:w="6336" w:h="9545" w:hRule="exact" w:wrap="around" w:vAnchor="page" w:hAnchor="page" w:x="2914" w:y="3758"/>
        <w:numPr>
          <w:ilvl w:val="0"/>
          <w:numId w:val="1"/>
        </w:numPr>
        <w:shd w:val="clear" w:color="auto" w:fill="auto"/>
        <w:spacing w:before="0" w:after="0" w:line="190" w:lineRule="exact"/>
        <w:ind w:left="240"/>
      </w:pPr>
      <w:r>
        <w:rPr>
          <w:rStyle w:val="34"/>
          <w:b/>
          <w:bCs/>
          <w:color w:val="000000"/>
        </w:rPr>
        <w:t xml:space="preserve"> 1 Примерные рабочие программы</w:t>
      </w:r>
    </w:p>
    <w:p w:rsidR="00D45411" w:rsidRDefault="00D45411">
      <w:pPr>
        <w:pStyle w:val="35"/>
        <w:framePr w:w="6336" w:h="9545" w:hRule="exact" w:wrap="around" w:vAnchor="page" w:hAnchor="page" w:x="2914" w:y="3758"/>
        <w:shd w:val="clear" w:color="auto" w:fill="auto"/>
        <w:tabs>
          <w:tab w:val="right" w:pos="6329"/>
        </w:tabs>
        <w:spacing w:before="0" w:after="0" w:line="307" w:lineRule="exact"/>
        <w:ind w:left="240"/>
      </w:pPr>
      <w:r>
        <w:rPr>
          <w:rStyle w:val="34"/>
          <w:b/>
          <w:bCs/>
          <w:color w:val="000000"/>
        </w:rPr>
        <w:t>учебных предметов</w:t>
      </w:r>
      <w:r>
        <w:rPr>
          <w:rStyle w:val="34"/>
          <w:b/>
          <w:bCs/>
          <w:color w:val="000000"/>
        </w:rPr>
        <w:tab/>
        <w:t>24</w:t>
      </w:r>
    </w:p>
    <w:p w:rsidR="00D45411" w:rsidRDefault="00D45411">
      <w:pPr>
        <w:pStyle w:val="35"/>
        <w:framePr w:w="6336" w:h="9545" w:hRule="exact" w:wrap="around" w:vAnchor="page" w:hAnchor="page" w:x="2914" w:y="3758"/>
        <w:shd w:val="clear" w:color="auto" w:fill="auto"/>
        <w:tabs>
          <w:tab w:val="right" w:leader="dot" w:pos="6329"/>
        </w:tabs>
        <w:spacing w:before="0" w:after="0" w:line="307" w:lineRule="exact"/>
        <w:ind w:left="460"/>
      </w:pPr>
      <w:r>
        <w:rPr>
          <w:rStyle w:val="34"/>
          <w:b/>
          <w:bCs/>
          <w:color w:val="000000"/>
        </w:rPr>
        <w:t xml:space="preserve">Русский язык </w:t>
      </w:r>
      <w:r>
        <w:rPr>
          <w:rStyle w:val="34"/>
          <w:b/>
          <w:bCs/>
          <w:color w:val="000000"/>
        </w:rPr>
        <w:tab/>
        <w:t xml:space="preserve"> 24</w:t>
      </w:r>
    </w:p>
    <w:p w:rsidR="00D45411" w:rsidRDefault="00D45411">
      <w:pPr>
        <w:pStyle w:val="35"/>
        <w:framePr w:w="6336" w:h="9545" w:hRule="exact" w:wrap="around" w:vAnchor="page" w:hAnchor="page" w:x="2914" w:y="3758"/>
        <w:shd w:val="clear" w:color="auto" w:fill="auto"/>
        <w:tabs>
          <w:tab w:val="right" w:leader="dot" w:pos="6329"/>
        </w:tabs>
        <w:spacing w:before="0" w:after="0" w:line="307" w:lineRule="exact"/>
        <w:ind w:left="460"/>
      </w:pPr>
      <w:hyperlink w:anchor="bookmark29" w:tooltip="Current Document" w:history="1">
        <w:r>
          <w:rPr>
            <w:rStyle w:val="34"/>
            <w:b/>
            <w:bCs/>
            <w:color w:val="000000"/>
          </w:rPr>
          <w:t>Литературное чтение</w:t>
        </w:r>
        <w:r>
          <w:rPr>
            <w:rStyle w:val="34"/>
            <w:b/>
            <w:bCs/>
            <w:color w:val="000000"/>
          </w:rPr>
          <w:tab/>
          <w:t xml:space="preserve"> 63</w:t>
        </w:r>
      </w:hyperlink>
    </w:p>
    <w:p w:rsidR="00D45411" w:rsidRDefault="00D45411">
      <w:pPr>
        <w:pStyle w:val="35"/>
        <w:framePr w:w="6336" w:h="9545" w:hRule="exact" w:wrap="around" w:vAnchor="page" w:hAnchor="page" w:x="2914" w:y="3758"/>
        <w:shd w:val="clear" w:color="auto" w:fill="auto"/>
        <w:tabs>
          <w:tab w:val="right" w:leader="dot" w:pos="6329"/>
        </w:tabs>
        <w:spacing w:before="0" w:after="0" w:line="307" w:lineRule="exact"/>
        <w:ind w:left="460"/>
      </w:pPr>
      <w:r>
        <w:rPr>
          <w:rStyle w:val="34"/>
          <w:b/>
          <w:bCs/>
          <w:color w:val="000000"/>
        </w:rPr>
        <w:t>Английский язык</w:t>
      </w:r>
      <w:r>
        <w:rPr>
          <w:rStyle w:val="34"/>
          <w:b/>
          <w:bCs/>
          <w:color w:val="000000"/>
        </w:rPr>
        <w:tab/>
        <w:t xml:space="preserve"> 96</w:t>
      </w:r>
    </w:p>
    <w:p w:rsidR="00D45411" w:rsidRDefault="00D45411">
      <w:pPr>
        <w:pStyle w:val="35"/>
        <w:framePr w:w="6336" w:h="9545" w:hRule="exact" w:wrap="around" w:vAnchor="page" w:hAnchor="page" w:x="2914" w:y="3758"/>
        <w:shd w:val="clear" w:color="auto" w:fill="auto"/>
        <w:tabs>
          <w:tab w:val="right" w:leader="dot" w:pos="6329"/>
        </w:tabs>
        <w:spacing w:before="0" w:after="0" w:line="307" w:lineRule="exact"/>
        <w:ind w:left="460"/>
      </w:pPr>
      <w:r>
        <w:rPr>
          <w:rStyle w:val="34"/>
          <w:b/>
          <w:bCs/>
          <w:color w:val="000000"/>
        </w:rPr>
        <w:t xml:space="preserve">Немецкий язык </w:t>
      </w:r>
      <w:r>
        <w:rPr>
          <w:rStyle w:val="34"/>
          <w:b/>
          <w:bCs/>
          <w:color w:val="000000"/>
        </w:rPr>
        <w:tab/>
        <w:t>127</w:t>
      </w:r>
    </w:p>
    <w:p w:rsidR="00D45411" w:rsidRDefault="00D45411">
      <w:pPr>
        <w:pStyle w:val="35"/>
        <w:framePr w:w="6336" w:h="9545" w:hRule="exact" w:wrap="around" w:vAnchor="page" w:hAnchor="page" w:x="2914" w:y="3758"/>
        <w:shd w:val="clear" w:color="auto" w:fill="auto"/>
        <w:tabs>
          <w:tab w:val="right" w:leader="dot" w:pos="6329"/>
        </w:tabs>
        <w:spacing w:before="0" w:after="0" w:line="307" w:lineRule="exact"/>
        <w:ind w:left="460"/>
      </w:pPr>
      <w:r>
        <w:rPr>
          <w:rStyle w:val="34"/>
          <w:b/>
          <w:bCs/>
          <w:color w:val="000000"/>
        </w:rPr>
        <w:t xml:space="preserve">Французский язык </w:t>
      </w:r>
      <w:r>
        <w:rPr>
          <w:rStyle w:val="34"/>
          <w:b/>
          <w:bCs/>
          <w:color w:val="000000"/>
        </w:rPr>
        <w:tab/>
        <w:t>155</w:t>
      </w:r>
    </w:p>
    <w:p w:rsidR="00D45411" w:rsidRDefault="00D45411">
      <w:pPr>
        <w:pStyle w:val="35"/>
        <w:framePr w:w="6336" w:h="9545" w:hRule="exact" w:wrap="around" w:vAnchor="page" w:hAnchor="page" w:x="2914" w:y="3758"/>
        <w:shd w:val="clear" w:color="auto" w:fill="auto"/>
        <w:tabs>
          <w:tab w:val="right" w:leader="dot" w:pos="6329"/>
        </w:tabs>
        <w:spacing w:before="0" w:after="0" w:line="307" w:lineRule="exact"/>
        <w:ind w:left="460"/>
      </w:pPr>
      <w:r>
        <w:rPr>
          <w:rStyle w:val="34"/>
          <w:b/>
          <w:bCs/>
          <w:color w:val="000000"/>
        </w:rPr>
        <w:t>Испанский язык</w:t>
      </w:r>
      <w:r>
        <w:rPr>
          <w:rStyle w:val="34"/>
          <w:b/>
          <w:bCs/>
          <w:color w:val="000000"/>
        </w:rPr>
        <w:tab/>
        <w:t>183</w:t>
      </w:r>
    </w:p>
    <w:p w:rsidR="00D45411" w:rsidRDefault="00D45411">
      <w:pPr>
        <w:pStyle w:val="35"/>
        <w:framePr w:w="6336" w:h="9545" w:hRule="exact" w:wrap="around" w:vAnchor="page" w:hAnchor="page" w:x="2914" w:y="3758"/>
        <w:shd w:val="clear" w:color="auto" w:fill="auto"/>
        <w:tabs>
          <w:tab w:val="right" w:leader="dot" w:pos="6329"/>
        </w:tabs>
        <w:spacing w:before="0" w:after="0" w:line="307" w:lineRule="exact"/>
        <w:ind w:left="460"/>
      </w:pPr>
      <w:r>
        <w:rPr>
          <w:rStyle w:val="34"/>
          <w:b/>
          <w:bCs/>
          <w:color w:val="000000"/>
        </w:rPr>
        <w:t>Китайский язык</w:t>
      </w:r>
      <w:r>
        <w:rPr>
          <w:rStyle w:val="34"/>
          <w:b/>
          <w:bCs/>
          <w:color w:val="000000"/>
        </w:rPr>
        <w:tab/>
        <w:t>224</w:t>
      </w:r>
    </w:p>
    <w:p w:rsidR="00D45411" w:rsidRDefault="00D45411">
      <w:pPr>
        <w:pStyle w:val="35"/>
        <w:framePr w:w="6336" w:h="9545" w:hRule="exact" w:wrap="around" w:vAnchor="page" w:hAnchor="page" w:x="2914" w:y="3758"/>
        <w:shd w:val="clear" w:color="auto" w:fill="auto"/>
        <w:tabs>
          <w:tab w:val="right" w:leader="dot" w:pos="6329"/>
        </w:tabs>
        <w:spacing w:before="0" w:after="0" w:line="307" w:lineRule="exact"/>
        <w:ind w:left="460"/>
      </w:pPr>
      <w:hyperlink w:anchor="bookmark155" w:tooltip="Current Document" w:history="1">
        <w:r>
          <w:rPr>
            <w:rStyle w:val="34"/>
            <w:b/>
            <w:bCs/>
            <w:color w:val="000000"/>
          </w:rPr>
          <w:t>Родной язык (русский)</w:t>
        </w:r>
        <w:r>
          <w:rPr>
            <w:rStyle w:val="34"/>
            <w:b/>
            <w:bCs/>
            <w:color w:val="000000"/>
          </w:rPr>
          <w:tab/>
          <w:t>265</w:t>
        </w:r>
      </w:hyperlink>
    </w:p>
    <w:p w:rsidR="00D45411" w:rsidRDefault="00D45411">
      <w:pPr>
        <w:pStyle w:val="35"/>
        <w:framePr w:w="6336" w:h="9545" w:hRule="exact" w:wrap="around" w:vAnchor="page" w:hAnchor="page" w:x="2914" w:y="3758"/>
        <w:shd w:val="clear" w:color="auto" w:fill="auto"/>
        <w:spacing w:before="0" w:after="0" w:line="307" w:lineRule="exact"/>
        <w:ind w:left="460"/>
      </w:pPr>
      <w:r>
        <w:rPr>
          <w:rStyle w:val="34"/>
          <w:b/>
          <w:bCs/>
          <w:color w:val="000000"/>
        </w:rPr>
        <w:t>Литературное чтение на родном (русском) языке . . 288</w:t>
      </w:r>
    </w:p>
    <w:p w:rsidR="00D45411" w:rsidRDefault="00D45411">
      <w:pPr>
        <w:pStyle w:val="35"/>
        <w:framePr w:w="6336" w:h="9545" w:hRule="exact" w:wrap="around" w:vAnchor="page" w:hAnchor="page" w:x="2914" w:y="3758"/>
        <w:shd w:val="clear" w:color="auto" w:fill="auto"/>
        <w:tabs>
          <w:tab w:val="right" w:leader="dot" w:pos="6329"/>
        </w:tabs>
        <w:spacing w:before="0" w:after="0" w:line="307" w:lineRule="exact"/>
        <w:ind w:left="460"/>
      </w:pPr>
      <w:hyperlink w:anchor="bookmark200" w:tooltip="Current Document" w:history="1">
        <w:r>
          <w:rPr>
            <w:rStyle w:val="34"/>
            <w:b/>
            <w:bCs/>
            <w:color w:val="000000"/>
          </w:rPr>
          <w:t>Математика</w:t>
        </w:r>
        <w:r>
          <w:rPr>
            <w:rStyle w:val="34"/>
            <w:b/>
            <w:bCs/>
            <w:color w:val="000000"/>
          </w:rPr>
          <w:tab/>
          <w:t>314</w:t>
        </w:r>
      </w:hyperlink>
    </w:p>
    <w:p w:rsidR="00D45411" w:rsidRDefault="00D45411">
      <w:pPr>
        <w:pStyle w:val="35"/>
        <w:framePr w:w="6336" w:h="9545" w:hRule="exact" w:wrap="around" w:vAnchor="page" w:hAnchor="page" w:x="2914" w:y="3758"/>
        <w:shd w:val="clear" w:color="auto" w:fill="auto"/>
        <w:tabs>
          <w:tab w:val="right" w:leader="dot" w:pos="6329"/>
        </w:tabs>
        <w:spacing w:before="0" w:after="0" w:line="307" w:lineRule="exact"/>
        <w:ind w:left="460"/>
      </w:pPr>
      <w:hyperlink w:anchor="bookmark223" w:tooltip="Current Document" w:history="1">
        <w:r>
          <w:rPr>
            <w:rStyle w:val="34"/>
            <w:b/>
            <w:bCs/>
            <w:color w:val="000000"/>
          </w:rPr>
          <w:t>Окружающий мир</w:t>
        </w:r>
        <w:r>
          <w:rPr>
            <w:rStyle w:val="34"/>
            <w:b/>
            <w:bCs/>
            <w:color w:val="000000"/>
          </w:rPr>
          <w:tab/>
          <w:t>341</w:t>
        </w:r>
      </w:hyperlink>
    </w:p>
    <w:p w:rsidR="00D45411" w:rsidRDefault="00D45411">
      <w:pPr>
        <w:pStyle w:val="a5"/>
        <w:framePr w:w="6389" w:h="202" w:hRule="exact" w:wrap="around" w:vAnchor="page" w:hAnchor="page" w:x="2890" w:y="13525"/>
        <w:shd w:val="clear" w:color="auto" w:fill="auto"/>
        <w:spacing w:line="130" w:lineRule="exact"/>
        <w:ind w:left="40"/>
      </w:pPr>
      <w:r>
        <w:rPr>
          <w:rStyle w:val="a4"/>
          <w:color w:val="000000"/>
        </w:rPr>
        <w:t>2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20" w:hRule="exact" w:wrap="around" w:vAnchor="page" w:hAnchor="page" w:x="2914" w:y="3109"/>
        <w:shd w:val="clear" w:color="auto" w:fill="auto"/>
        <w:ind w:left="460" w:firstLine="0"/>
      </w:pPr>
      <w:r>
        <w:rPr>
          <w:rStyle w:val="12"/>
          <w:b/>
          <w:bCs/>
          <w:color w:val="000000"/>
        </w:rPr>
        <w:lastRenderedPageBreak/>
        <w:t>Основы религиозных культур и светской этики . . . 367</w:t>
      </w:r>
    </w:p>
    <w:p w:rsidR="00D45411" w:rsidRDefault="00D45411">
      <w:pPr>
        <w:pStyle w:val="35"/>
        <w:framePr w:w="6336" w:h="10220" w:hRule="exact" w:wrap="around" w:vAnchor="page" w:hAnchor="page" w:x="2914" w:y="3109"/>
        <w:shd w:val="clear" w:color="auto" w:fill="auto"/>
        <w:tabs>
          <w:tab w:val="right" w:leader="dot" w:pos="6331"/>
        </w:tabs>
        <w:spacing w:before="0" w:after="0" w:line="312" w:lineRule="exact"/>
        <w:ind w:left="460"/>
      </w:pPr>
      <w:hyperlink w:anchor="bookmark262" w:tooltip="Current Document" w:history="1">
        <w:r>
          <w:rPr>
            <w:rStyle w:val="34"/>
            <w:b/>
            <w:bCs/>
            <w:color w:val="000000"/>
          </w:rPr>
          <w:t xml:space="preserve">Изобразительное искусство </w:t>
        </w:r>
        <w:r>
          <w:rPr>
            <w:rStyle w:val="34"/>
            <w:b/>
            <w:bCs/>
            <w:color w:val="000000"/>
          </w:rPr>
          <w:tab/>
          <w:t>390</w:t>
        </w:r>
      </w:hyperlink>
    </w:p>
    <w:p w:rsidR="00D45411" w:rsidRDefault="00D45411">
      <w:pPr>
        <w:pStyle w:val="35"/>
        <w:framePr w:w="6336" w:h="10220" w:hRule="exact" w:wrap="around" w:vAnchor="page" w:hAnchor="page" w:x="2914" w:y="3109"/>
        <w:shd w:val="clear" w:color="auto" w:fill="auto"/>
        <w:tabs>
          <w:tab w:val="right" w:leader="dot" w:pos="6331"/>
        </w:tabs>
        <w:spacing w:before="0" w:after="0" w:line="312" w:lineRule="exact"/>
        <w:ind w:left="460"/>
      </w:pPr>
      <w:r>
        <w:rPr>
          <w:rStyle w:val="34"/>
          <w:b/>
          <w:bCs/>
          <w:color w:val="000000"/>
        </w:rPr>
        <w:t>Музыка</w:t>
      </w:r>
      <w:r>
        <w:rPr>
          <w:rStyle w:val="34"/>
          <w:b/>
          <w:bCs/>
          <w:color w:val="000000"/>
        </w:rPr>
        <w:tab/>
        <w:t>424</w:t>
      </w:r>
    </w:p>
    <w:p w:rsidR="00D45411" w:rsidRDefault="00D45411">
      <w:pPr>
        <w:pStyle w:val="35"/>
        <w:framePr w:w="6336" w:h="10220" w:hRule="exact" w:wrap="around" w:vAnchor="page" w:hAnchor="page" w:x="2914" w:y="3109"/>
        <w:shd w:val="clear" w:color="auto" w:fill="auto"/>
        <w:tabs>
          <w:tab w:val="right" w:leader="dot" w:pos="6331"/>
        </w:tabs>
        <w:spacing w:before="0" w:after="0" w:line="312" w:lineRule="exact"/>
        <w:ind w:left="460"/>
      </w:pPr>
      <w:hyperlink w:anchor="bookmark360" w:tooltip="Current Document" w:history="1">
        <w:r>
          <w:rPr>
            <w:rStyle w:val="34"/>
            <w:b/>
            <w:bCs/>
            <w:color w:val="000000"/>
          </w:rPr>
          <w:t>Технология</w:t>
        </w:r>
        <w:r>
          <w:rPr>
            <w:rStyle w:val="34"/>
            <w:b/>
            <w:bCs/>
            <w:color w:val="000000"/>
          </w:rPr>
          <w:tab/>
          <w:t>482</w:t>
        </w:r>
      </w:hyperlink>
    </w:p>
    <w:p w:rsidR="00D45411" w:rsidRDefault="00D45411">
      <w:pPr>
        <w:pStyle w:val="35"/>
        <w:framePr w:w="6336" w:h="10220" w:hRule="exact" w:wrap="around" w:vAnchor="page" w:hAnchor="page" w:x="2914" w:y="3109"/>
        <w:shd w:val="clear" w:color="auto" w:fill="auto"/>
        <w:tabs>
          <w:tab w:val="right" w:leader="dot" w:pos="6331"/>
        </w:tabs>
        <w:spacing w:before="0" w:after="0" w:line="312" w:lineRule="exact"/>
        <w:ind w:left="460"/>
      </w:pPr>
      <w:hyperlink w:anchor="bookmark397" w:tooltip="Current Document" w:history="1">
        <w:r>
          <w:rPr>
            <w:rStyle w:val="34"/>
            <w:b/>
            <w:bCs/>
            <w:color w:val="000000"/>
          </w:rPr>
          <w:t>Физическая культура</w:t>
        </w:r>
        <w:r>
          <w:rPr>
            <w:rStyle w:val="34"/>
            <w:b/>
            <w:bCs/>
            <w:color w:val="000000"/>
          </w:rPr>
          <w:tab/>
          <w:t>511</w:t>
        </w:r>
      </w:hyperlink>
    </w:p>
    <w:p w:rsidR="00D45411" w:rsidRDefault="00D45411">
      <w:pPr>
        <w:pStyle w:val="4a"/>
        <w:framePr w:w="6336" w:h="10220" w:hRule="exact" w:wrap="around" w:vAnchor="page" w:hAnchor="page" w:x="2914" w:y="3109"/>
        <w:shd w:val="clear" w:color="auto" w:fill="auto"/>
        <w:tabs>
          <w:tab w:val="right" w:leader="dot" w:pos="6095"/>
        </w:tabs>
        <w:spacing w:before="0" w:after="0" w:line="283" w:lineRule="exact"/>
        <w:ind w:left="240"/>
        <w:jc w:val="left"/>
      </w:pPr>
      <w:hyperlink w:anchor="bookmark411" w:tooltip="Current Document" w:history="1">
        <w:r>
          <w:rPr>
            <w:rStyle w:val="34"/>
            <w:b/>
            <w:bCs/>
            <w:color w:val="000000"/>
          </w:rPr>
          <w:t>2 . 2 . Примерная программа формирования универсальных учебных действий</w:t>
        </w:r>
        <w:r>
          <w:rPr>
            <w:rStyle w:val="34"/>
            <w:b/>
            <w:bCs/>
            <w:color w:val="000000"/>
          </w:rPr>
          <w:tab/>
          <w:t>528</w:t>
        </w:r>
      </w:hyperlink>
    </w:p>
    <w:p w:rsidR="00D45411" w:rsidRDefault="00D45411">
      <w:pPr>
        <w:pStyle w:val="35"/>
        <w:framePr w:w="6336" w:h="10220" w:hRule="exact" w:wrap="around" w:vAnchor="page" w:hAnchor="page" w:x="2914" w:y="3109"/>
        <w:shd w:val="clear" w:color="auto" w:fill="auto"/>
        <w:tabs>
          <w:tab w:val="right" w:leader="dot" w:pos="5870"/>
        </w:tabs>
        <w:spacing w:before="0" w:after="0" w:line="283" w:lineRule="exact"/>
        <w:ind w:left="460"/>
        <w:jc w:val="left"/>
      </w:pPr>
      <w:hyperlink w:anchor="bookmark412" w:tooltip="Current Document" w:history="1">
        <w:r>
          <w:rPr>
            <w:rStyle w:val="34"/>
            <w:b/>
            <w:bCs/>
            <w:color w:val="000000"/>
          </w:rPr>
          <w:t>2 . 2 . 1 . Значение сформированных универсальных учебных действий для успешного обучения и развития младшего школьника</w:t>
        </w:r>
        <w:r>
          <w:rPr>
            <w:rStyle w:val="34"/>
            <w:b/>
            <w:bCs/>
            <w:color w:val="000000"/>
          </w:rPr>
          <w:tab/>
          <w:t>528</w:t>
        </w:r>
      </w:hyperlink>
    </w:p>
    <w:p w:rsidR="00D45411" w:rsidRDefault="00D45411">
      <w:pPr>
        <w:pStyle w:val="35"/>
        <w:framePr w:w="6336" w:h="10220" w:hRule="exact" w:wrap="around" w:vAnchor="page" w:hAnchor="page" w:x="2914" w:y="3109"/>
        <w:shd w:val="clear" w:color="auto" w:fill="auto"/>
        <w:tabs>
          <w:tab w:val="right" w:pos="5870"/>
        </w:tabs>
        <w:spacing w:before="0" w:after="0" w:line="283" w:lineRule="exact"/>
        <w:ind w:left="460"/>
        <w:jc w:val="left"/>
      </w:pPr>
      <w:hyperlink w:anchor="bookmark413" w:tooltip="Current Document" w:history="1">
        <w:r>
          <w:rPr>
            <w:rStyle w:val="34"/>
            <w:b/>
            <w:bCs/>
            <w:color w:val="000000"/>
          </w:rPr>
          <w:t>2 . 2 . 2 . Характеристика универсальных учебных действий</w:t>
        </w:r>
        <w:r>
          <w:rPr>
            <w:rStyle w:val="34"/>
            <w:b/>
            <w:bCs/>
            <w:color w:val="000000"/>
          </w:rPr>
          <w:tab/>
          <w:t>529</w:t>
        </w:r>
      </w:hyperlink>
    </w:p>
    <w:p w:rsidR="00D45411" w:rsidRDefault="00D45411">
      <w:pPr>
        <w:pStyle w:val="35"/>
        <w:framePr w:w="6336" w:h="10220" w:hRule="exact" w:wrap="around" w:vAnchor="page" w:hAnchor="page" w:x="2914" w:y="3109"/>
        <w:shd w:val="clear" w:color="auto" w:fill="auto"/>
        <w:tabs>
          <w:tab w:val="right" w:pos="5870"/>
        </w:tabs>
        <w:spacing w:before="0" w:after="0" w:line="283" w:lineRule="exact"/>
        <w:ind w:left="460"/>
        <w:jc w:val="left"/>
      </w:pPr>
      <w:hyperlink w:anchor="bookmark414" w:tooltip="Current Document" w:history="1">
        <w:r>
          <w:rPr>
            <w:rStyle w:val="34"/>
            <w:b/>
            <w:bCs/>
            <w:color w:val="000000"/>
          </w:rPr>
          <w:t>2 . 2 . 3 . Интеграция предметных и метапредметных требований как механизм конструирования современного процесса образования</w:t>
        </w:r>
        <w:r>
          <w:rPr>
            <w:rStyle w:val="34"/>
            <w:b/>
            <w:bCs/>
            <w:color w:val="000000"/>
          </w:rPr>
          <w:tab/>
          <w:t>531</w:t>
        </w:r>
      </w:hyperlink>
    </w:p>
    <w:p w:rsidR="00D45411" w:rsidRDefault="00D45411">
      <w:pPr>
        <w:pStyle w:val="35"/>
        <w:framePr w:w="6336" w:h="10220" w:hRule="exact" w:wrap="around" w:vAnchor="page" w:hAnchor="page" w:x="2914" w:y="3109"/>
        <w:shd w:val="clear" w:color="auto" w:fill="auto"/>
        <w:tabs>
          <w:tab w:val="right" w:pos="5870"/>
        </w:tabs>
        <w:spacing w:before="0" w:after="0" w:line="288" w:lineRule="exact"/>
        <w:ind w:left="460"/>
        <w:jc w:val="left"/>
      </w:pPr>
      <w:hyperlink w:anchor="bookmark415" w:tooltip="Current Document" w:history="1">
        <w:r>
          <w:rPr>
            <w:rStyle w:val="34"/>
            <w:b/>
            <w:bCs/>
            <w:color w:val="000000"/>
          </w:rPr>
          <w:t>2 2 4 Место универсальных учебных действий в примерных рабочих программах</w:t>
        </w:r>
        <w:r>
          <w:rPr>
            <w:rStyle w:val="34"/>
            <w:b/>
            <w:bCs/>
            <w:color w:val="000000"/>
          </w:rPr>
          <w:tab/>
          <w:t>535</w:t>
        </w:r>
      </w:hyperlink>
    </w:p>
    <w:p w:rsidR="00D45411" w:rsidRDefault="00D45411">
      <w:pPr>
        <w:pStyle w:val="35"/>
        <w:framePr w:w="6336" w:h="10220" w:hRule="exact" w:wrap="around" w:vAnchor="page" w:hAnchor="page" w:x="2914" w:y="3109"/>
        <w:numPr>
          <w:ilvl w:val="0"/>
          <w:numId w:val="3"/>
        </w:numPr>
        <w:shd w:val="clear" w:color="auto" w:fill="auto"/>
        <w:tabs>
          <w:tab w:val="right" w:pos="6331"/>
        </w:tabs>
        <w:spacing w:before="0" w:after="134" w:line="190" w:lineRule="exact"/>
        <w:ind w:left="240"/>
      </w:pPr>
      <w:r>
        <w:rPr>
          <w:rStyle w:val="34"/>
          <w:b/>
          <w:bCs/>
          <w:color w:val="000000"/>
        </w:rPr>
        <w:t xml:space="preserve"> 3 Примерная программа воспитания</w:t>
      </w:r>
      <w:r>
        <w:rPr>
          <w:rStyle w:val="34"/>
          <w:b/>
          <w:bCs/>
          <w:color w:val="000000"/>
        </w:rPr>
        <w:tab/>
        <w:t>537</w:t>
      </w:r>
    </w:p>
    <w:p w:rsidR="00D45411" w:rsidRDefault="00D45411">
      <w:pPr>
        <w:pStyle w:val="35"/>
        <w:framePr w:w="6336" w:h="10220" w:hRule="exact" w:wrap="around" w:vAnchor="page" w:hAnchor="page" w:x="2914" w:y="3109"/>
        <w:shd w:val="clear" w:color="auto" w:fill="auto"/>
        <w:tabs>
          <w:tab w:val="center" w:leader="dot" w:pos="5815"/>
        </w:tabs>
        <w:spacing w:before="0" w:after="55" w:line="190" w:lineRule="exact"/>
        <w:ind w:left="460"/>
      </w:pPr>
      <w:hyperlink w:anchor="bookmark416" w:tooltip="Current Document" w:history="1">
        <w:r>
          <w:rPr>
            <w:rStyle w:val="34"/>
            <w:b/>
            <w:bCs/>
            <w:color w:val="000000"/>
          </w:rPr>
          <w:t>2 . 3 . 1 . Пояснительная записка</w:t>
        </w:r>
        <w:r>
          <w:rPr>
            <w:rStyle w:val="34"/>
            <w:b/>
            <w:bCs/>
            <w:color w:val="000000"/>
          </w:rPr>
          <w:tab/>
          <w:t>537</w:t>
        </w:r>
      </w:hyperlink>
    </w:p>
    <w:p w:rsidR="00D45411" w:rsidRDefault="00D45411">
      <w:pPr>
        <w:pStyle w:val="35"/>
        <w:framePr w:w="6336" w:h="10220" w:hRule="exact" w:wrap="around" w:vAnchor="page" w:hAnchor="page" w:x="2914" w:y="3109"/>
        <w:shd w:val="clear" w:color="auto" w:fill="auto"/>
        <w:spacing w:before="0" w:after="0" w:line="283" w:lineRule="exact"/>
        <w:ind w:left="460" w:right="2480"/>
        <w:jc w:val="left"/>
      </w:pPr>
      <w:r>
        <w:rPr>
          <w:rStyle w:val="34"/>
          <w:b/>
          <w:bCs/>
          <w:color w:val="000000"/>
        </w:rPr>
        <w:t>2 . 3 . 2 . Особенности организуемого в образовательной организации</w:t>
      </w:r>
    </w:p>
    <w:p w:rsidR="00D45411" w:rsidRDefault="00D45411">
      <w:pPr>
        <w:pStyle w:val="35"/>
        <w:framePr w:w="6336" w:h="10220" w:hRule="exact" w:wrap="around" w:vAnchor="page" w:hAnchor="page" w:x="2914" w:y="3109"/>
        <w:shd w:val="clear" w:color="auto" w:fill="auto"/>
        <w:tabs>
          <w:tab w:val="right" w:pos="6331"/>
        </w:tabs>
        <w:spacing w:before="0" w:after="0" w:line="283" w:lineRule="exact"/>
        <w:ind w:left="460"/>
      </w:pPr>
      <w:r>
        <w:rPr>
          <w:rStyle w:val="34"/>
          <w:b/>
          <w:bCs/>
          <w:color w:val="000000"/>
        </w:rPr>
        <w:t>воспитательного процесса</w:t>
      </w:r>
      <w:r>
        <w:rPr>
          <w:rStyle w:val="34"/>
          <w:b/>
          <w:bCs/>
          <w:color w:val="000000"/>
        </w:rPr>
        <w:tab/>
        <w:t>540</w:t>
      </w:r>
    </w:p>
    <w:p w:rsidR="00D45411" w:rsidRDefault="00D45411">
      <w:pPr>
        <w:pStyle w:val="35"/>
        <w:framePr w:w="6336" w:h="10220" w:hRule="exact" w:wrap="around" w:vAnchor="page" w:hAnchor="page" w:x="2914" w:y="3109"/>
        <w:shd w:val="clear" w:color="auto" w:fill="auto"/>
        <w:tabs>
          <w:tab w:val="center" w:pos="5644"/>
          <w:tab w:val="center" w:pos="5812"/>
          <w:tab w:val="right" w:pos="6326"/>
        </w:tabs>
        <w:spacing w:before="0" w:after="55" w:line="190" w:lineRule="exact"/>
        <w:ind w:left="460"/>
      </w:pPr>
      <w:hyperlink w:anchor="bookmark419" w:tooltip="Current Document" w:history="1">
        <w:r>
          <w:rPr>
            <w:rStyle w:val="34"/>
            <w:b/>
            <w:bCs/>
            <w:color w:val="000000"/>
          </w:rPr>
          <w:t>2 . 3 . 3 . Виды, формы и содержание деятельности</w:t>
        </w:r>
        <w:r>
          <w:rPr>
            <w:rStyle w:val="34"/>
            <w:b/>
            <w:bCs/>
            <w:color w:val="000000"/>
          </w:rPr>
          <w:tab/>
          <w:t>.</w:t>
        </w:r>
        <w:r>
          <w:rPr>
            <w:rStyle w:val="34"/>
            <w:b/>
            <w:bCs/>
            <w:color w:val="000000"/>
          </w:rPr>
          <w:tab/>
          <w:t>.</w:t>
        </w:r>
        <w:r>
          <w:rPr>
            <w:rStyle w:val="34"/>
            <w:b/>
            <w:bCs/>
            <w:color w:val="000000"/>
          </w:rPr>
          <w:tab/>
          <w:t>.</w:t>
        </w:r>
        <w:r>
          <w:rPr>
            <w:rStyle w:val="34"/>
            <w:b/>
            <w:bCs/>
            <w:color w:val="000000"/>
          </w:rPr>
          <w:tab/>
          <w:t>547</w:t>
        </w:r>
      </w:hyperlink>
    </w:p>
    <w:p w:rsidR="00D45411" w:rsidRDefault="00D45411">
      <w:pPr>
        <w:pStyle w:val="35"/>
        <w:framePr w:w="6336" w:h="10220" w:hRule="exact" w:wrap="around" w:vAnchor="page" w:hAnchor="page" w:x="2914" w:y="3109"/>
        <w:shd w:val="clear" w:color="auto" w:fill="auto"/>
        <w:tabs>
          <w:tab w:val="right" w:pos="5870"/>
        </w:tabs>
        <w:spacing w:before="0" w:after="255" w:line="283" w:lineRule="exact"/>
        <w:ind w:left="460"/>
        <w:jc w:val="left"/>
      </w:pPr>
      <w:hyperlink w:anchor="bookmark431" w:tooltip="Current Document" w:history="1">
        <w:r>
          <w:rPr>
            <w:rStyle w:val="34"/>
            <w:b/>
            <w:bCs/>
            <w:color w:val="000000"/>
          </w:rPr>
          <w:t>2 . 3 . 4 . Основные направления самоанализа воспитательной работы</w:t>
        </w:r>
        <w:r>
          <w:rPr>
            <w:rStyle w:val="34"/>
            <w:b/>
            <w:bCs/>
            <w:color w:val="000000"/>
          </w:rPr>
          <w:tab/>
          <w:t>566</w:t>
        </w:r>
      </w:hyperlink>
    </w:p>
    <w:p w:rsidR="00D45411" w:rsidRDefault="00D45411">
      <w:pPr>
        <w:pStyle w:val="35"/>
        <w:framePr w:w="6336" w:h="10220" w:hRule="exact" w:wrap="around" w:vAnchor="page" w:hAnchor="page" w:x="2914" w:y="3109"/>
        <w:shd w:val="clear" w:color="auto" w:fill="auto"/>
        <w:spacing w:before="0" w:after="55" w:line="190" w:lineRule="exact"/>
        <w:jc w:val="left"/>
      </w:pPr>
      <w:r>
        <w:rPr>
          <w:rStyle w:val="34"/>
          <w:b/>
          <w:bCs/>
          <w:color w:val="000000"/>
        </w:rPr>
        <w:t>3 Организационный раздел</w:t>
      </w:r>
    </w:p>
    <w:p w:rsidR="00D45411" w:rsidRDefault="00D45411">
      <w:pPr>
        <w:pStyle w:val="4a"/>
        <w:framePr w:w="6336" w:h="10220" w:hRule="exact" w:wrap="around" w:vAnchor="page" w:hAnchor="page" w:x="2914" w:y="3109"/>
        <w:numPr>
          <w:ilvl w:val="0"/>
          <w:numId w:val="3"/>
        </w:numPr>
        <w:shd w:val="clear" w:color="auto" w:fill="auto"/>
        <w:tabs>
          <w:tab w:val="right" w:pos="6095"/>
        </w:tabs>
        <w:spacing w:before="0" w:after="0" w:line="283" w:lineRule="exact"/>
        <w:ind w:left="240"/>
        <w:jc w:val="left"/>
      </w:pPr>
      <w:hyperlink w:anchor="bookmark434" w:tooltip="Current Document" w:history="1">
        <w:r>
          <w:rPr>
            <w:rStyle w:val="34"/>
            <w:b/>
            <w:bCs/>
            <w:color w:val="000000"/>
          </w:rPr>
          <w:t xml:space="preserve"> . 1 . Примерный учебный план начального общего образования</w:t>
        </w:r>
        <w:r>
          <w:rPr>
            <w:rStyle w:val="34"/>
            <w:b/>
            <w:bCs/>
            <w:color w:val="000000"/>
          </w:rPr>
          <w:tab/>
          <w:t>569</w:t>
        </w:r>
      </w:hyperlink>
    </w:p>
    <w:p w:rsidR="00D45411" w:rsidRDefault="00D45411">
      <w:pPr>
        <w:pStyle w:val="4a"/>
        <w:framePr w:w="6336" w:h="10220" w:hRule="exact" w:wrap="around" w:vAnchor="page" w:hAnchor="page" w:x="2914" w:y="3109"/>
        <w:shd w:val="clear" w:color="auto" w:fill="auto"/>
        <w:tabs>
          <w:tab w:val="center" w:pos="5610"/>
          <w:tab w:val="center" w:pos="5654"/>
          <w:tab w:val="center" w:pos="5822"/>
          <w:tab w:val="right" w:pos="6095"/>
        </w:tabs>
        <w:spacing w:before="0" w:after="0" w:line="283" w:lineRule="exact"/>
        <w:ind w:left="240"/>
        <w:jc w:val="left"/>
      </w:pPr>
      <w:hyperlink w:anchor="bookmark435" w:tooltip="Current Document" w:history="1">
        <w:r>
          <w:rPr>
            <w:rStyle w:val="34"/>
            <w:b/>
            <w:bCs/>
            <w:color w:val="000000"/>
          </w:rPr>
          <w:t>3 . 2 . Календарный учебный график организации, осуществляющей образовательную деятельность</w:t>
        </w:r>
        <w:r>
          <w:rPr>
            <w:rStyle w:val="34"/>
            <w:b/>
            <w:bCs/>
            <w:color w:val="000000"/>
          </w:rPr>
          <w:tab/>
          <w:t>.</w:t>
        </w:r>
        <w:r>
          <w:rPr>
            <w:rStyle w:val="34"/>
            <w:b/>
            <w:bCs/>
            <w:color w:val="000000"/>
          </w:rPr>
          <w:tab/>
          <w:t>.</w:t>
        </w:r>
        <w:r>
          <w:rPr>
            <w:rStyle w:val="34"/>
            <w:b/>
            <w:bCs/>
            <w:color w:val="000000"/>
          </w:rPr>
          <w:tab/>
          <w:t>.</w:t>
        </w:r>
        <w:r>
          <w:rPr>
            <w:rStyle w:val="34"/>
            <w:b/>
            <w:bCs/>
            <w:color w:val="000000"/>
          </w:rPr>
          <w:tab/>
          <w:t>.</w:t>
        </w:r>
        <w:r>
          <w:rPr>
            <w:rStyle w:val="34"/>
            <w:b/>
            <w:bCs/>
            <w:color w:val="000000"/>
          </w:rPr>
          <w:tab/>
          <w:t>584</w:t>
        </w:r>
      </w:hyperlink>
    </w:p>
    <w:p w:rsidR="00D45411" w:rsidRDefault="00D45411">
      <w:pPr>
        <w:pStyle w:val="35"/>
        <w:framePr w:w="6336" w:h="10220" w:hRule="exact" w:wrap="around" w:vAnchor="page" w:hAnchor="page" w:x="2914" w:y="3109"/>
        <w:shd w:val="clear" w:color="auto" w:fill="auto"/>
        <w:tabs>
          <w:tab w:val="right" w:pos="6331"/>
        </w:tabs>
        <w:spacing w:before="0" w:after="0" w:line="437" w:lineRule="exact"/>
        <w:ind w:left="240"/>
      </w:pPr>
      <w:r>
        <w:rPr>
          <w:rStyle w:val="34"/>
          <w:b/>
          <w:bCs/>
          <w:color w:val="000000"/>
        </w:rPr>
        <w:t>3 3 Примерный план внеурочной деятельности</w:t>
      </w:r>
      <w:r>
        <w:rPr>
          <w:rStyle w:val="34"/>
          <w:b/>
          <w:bCs/>
          <w:color w:val="000000"/>
        </w:rPr>
        <w:tab/>
        <w:t>585</w:t>
      </w:r>
    </w:p>
    <w:p w:rsidR="00D45411" w:rsidRDefault="00D45411">
      <w:pPr>
        <w:pStyle w:val="a5"/>
        <w:framePr w:w="6389" w:h="465" w:hRule="exact" w:wrap="around" w:vAnchor="page" w:hAnchor="page" w:x="2890" w:y="13334"/>
        <w:shd w:val="clear" w:color="auto" w:fill="auto"/>
        <w:spacing w:line="437" w:lineRule="exact"/>
        <w:ind w:left="40"/>
      </w:pPr>
      <w:r>
        <w:rPr>
          <w:rStyle w:val="a4"/>
          <w:color w:val="000000"/>
        </w:rPr>
        <w:t>Примерная основная образовательная программа начального общего образования 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a"/>
        <w:framePr w:w="6110" w:h="6180" w:hRule="exact" w:wrap="around" w:vAnchor="page" w:hAnchor="page" w:x="3027" w:y="3135"/>
        <w:shd w:val="clear" w:color="auto" w:fill="auto"/>
        <w:tabs>
          <w:tab w:val="right" w:leader="dot" w:pos="6103"/>
        </w:tabs>
        <w:spacing w:before="0" w:after="129" w:line="190" w:lineRule="exact"/>
      </w:pPr>
      <w:hyperlink w:anchor="bookmark440" w:tooltip="Current Document" w:history="1">
        <w:r>
          <w:rPr>
            <w:rStyle w:val="34"/>
            <w:b/>
            <w:bCs/>
            <w:color w:val="000000"/>
          </w:rPr>
          <w:t>3 . 4 . Календарный план воспитательной работы</w:t>
        </w:r>
        <w:r>
          <w:rPr>
            <w:rStyle w:val="34"/>
            <w:b/>
            <w:bCs/>
            <w:color w:val="000000"/>
          </w:rPr>
          <w:tab/>
          <w:t>587</w:t>
        </w:r>
      </w:hyperlink>
    </w:p>
    <w:p w:rsidR="00D45411" w:rsidRDefault="00D45411">
      <w:pPr>
        <w:pStyle w:val="35"/>
        <w:framePr w:w="6110" w:h="6180" w:hRule="exact" w:wrap="around" w:vAnchor="page" w:hAnchor="page" w:x="3027" w:y="3135"/>
        <w:shd w:val="clear" w:color="auto" w:fill="auto"/>
        <w:spacing w:before="0" w:after="14" w:line="190" w:lineRule="exact"/>
      </w:pPr>
      <w:r>
        <w:rPr>
          <w:rStyle w:val="34"/>
          <w:b/>
          <w:bCs/>
          <w:color w:val="000000"/>
        </w:rPr>
        <w:t>3 . 5 . Система условий реализации программы</w:t>
      </w:r>
    </w:p>
    <w:p w:rsidR="00D45411" w:rsidRDefault="00D45411">
      <w:pPr>
        <w:pStyle w:val="35"/>
        <w:framePr w:w="6110" w:h="6180" w:hRule="exact" w:wrap="around" w:vAnchor="page" w:hAnchor="page" w:x="3027" w:y="3135"/>
        <w:shd w:val="clear" w:color="auto" w:fill="auto"/>
        <w:tabs>
          <w:tab w:val="right" w:leader="dot" w:pos="6103"/>
        </w:tabs>
        <w:spacing w:before="0" w:after="58" w:line="190" w:lineRule="exact"/>
      </w:pPr>
      <w:r>
        <w:rPr>
          <w:rStyle w:val="34"/>
          <w:b/>
          <w:bCs/>
          <w:color w:val="000000"/>
        </w:rPr>
        <w:t>начального общего образования</w:t>
      </w:r>
      <w:r>
        <w:rPr>
          <w:rStyle w:val="34"/>
          <w:b/>
          <w:bCs/>
          <w:color w:val="000000"/>
        </w:rPr>
        <w:tab/>
        <w:t>597</w:t>
      </w:r>
    </w:p>
    <w:p w:rsidR="00D45411" w:rsidRDefault="00D45411">
      <w:pPr>
        <w:pStyle w:val="35"/>
        <w:framePr w:w="6110" w:h="6180" w:hRule="exact" w:wrap="around" w:vAnchor="page" w:hAnchor="page" w:x="3027" w:y="3135"/>
        <w:shd w:val="clear" w:color="auto" w:fill="auto"/>
        <w:tabs>
          <w:tab w:val="right" w:pos="5870"/>
        </w:tabs>
        <w:spacing w:before="0" w:after="60" w:line="278" w:lineRule="exact"/>
        <w:ind w:left="240" w:right="20"/>
        <w:jc w:val="left"/>
      </w:pPr>
      <w:hyperlink w:anchor="bookmark443" w:tooltip="Current Document" w:history="1">
        <w:r>
          <w:rPr>
            <w:rStyle w:val="34"/>
            <w:b/>
            <w:bCs/>
            <w:color w:val="000000"/>
          </w:rPr>
          <w:t>3 . 5 . 1 . Кадровые условия реализации основной образовательной программы начального общего образования</w:t>
        </w:r>
        <w:r>
          <w:rPr>
            <w:rStyle w:val="34"/>
            <w:b/>
            <w:bCs/>
            <w:color w:val="000000"/>
          </w:rPr>
          <w:tab/>
          <w:t>599</w:t>
        </w:r>
      </w:hyperlink>
    </w:p>
    <w:p w:rsidR="00D45411" w:rsidRDefault="00D45411">
      <w:pPr>
        <w:pStyle w:val="35"/>
        <w:framePr w:w="6110" w:h="6180" w:hRule="exact" w:wrap="around" w:vAnchor="page" w:hAnchor="page" w:x="3027" w:y="3135"/>
        <w:shd w:val="clear" w:color="auto" w:fill="auto"/>
        <w:tabs>
          <w:tab w:val="right" w:leader="dot" w:pos="5870"/>
        </w:tabs>
        <w:spacing w:before="0" w:after="60" w:line="278" w:lineRule="exact"/>
        <w:ind w:left="240" w:right="20"/>
        <w:jc w:val="left"/>
      </w:pPr>
      <w:hyperlink w:anchor="bookmark444" w:tooltip="Current Document" w:history="1">
        <w:r>
          <w:rPr>
            <w:rStyle w:val="34"/>
            <w:b/>
            <w:bCs/>
            <w:color w:val="000000"/>
          </w:rPr>
          <w:t>3 . 5 . 2 . Психолого-педагогические условия реализации основной образовательной программы начального общего образования</w:t>
        </w:r>
        <w:r>
          <w:rPr>
            <w:rStyle w:val="34"/>
            <w:b/>
            <w:bCs/>
            <w:color w:val="000000"/>
          </w:rPr>
          <w:tab/>
          <w:t>603</w:t>
        </w:r>
      </w:hyperlink>
    </w:p>
    <w:p w:rsidR="00D45411" w:rsidRDefault="00D45411">
      <w:pPr>
        <w:pStyle w:val="35"/>
        <w:framePr w:w="6110" w:h="6180" w:hRule="exact" w:wrap="around" w:vAnchor="page" w:hAnchor="page" w:x="3027" w:y="3135"/>
        <w:shd w:val="clear" w:color="auto" w:fill="auto"/>
        <w:tabs>
          <w:tab w:val="right" w:pos="6103"/>
        </w:tabs>
        <w:spacing w:before="0" w:after="60" w:line="278" w:lineRule="exact"/>
        <w:ind w:left="240" w:right="1760"/>
      </w:pPr>
      <w:hyperlink w:anchor="bookmark445" w:tooltip="Current Document" w:history="1">
        <w:r>
          <w:rPr>
            <w:rStyle w:val="34"/>
            <w:b/>
            <w:bCs/>
            <w:color w:val="000000"/>
          </w:rPr>
          <w:t>3 . 5 . 3 Финансово-экономические условия реализации образовательной программы начального общего образования</w:t>
        </w:r>
        <w:r>
          <w:rPr>
            <w:rStyle w:val="34"/>
            <w:b/>
            <w:bCs/>
            <w:color w:val="000000"/>
          </w:rPr>
          <w:tab/>
          <w:t>605</w:t>
        </w:r>
      </w:hyperlink>
    </w:p>
    <w:p w:rsidR="00D45411" w:rsidRDefault="00D45411">
      <w:pPr>
        <w:pStyle w:val="35"/>
        <w:framePr w:w="6110" w:h="6180" w:hRule="exact" w:wrap="around" w:vAnchor="page" w:hAnchor="page" w:x="3027" w:y="3135"/>
        <w:shd w:val="clear" w:color="auto" w:fill="auto"/>
        <w:tabs>
          <w:tab w:val="right" w:pos="5870"/>
        </w:tabs>
        <w:spacing w:before="0" w:after="60" w:line="278" w:lineRule="exact"/>
        <w:ind w:left="240" w:right="20"/>
        <w:jc w:val="left"/>
      </w:pPr>
      <w:hyperlink w:anchor="bookmark446" w:tooltip="Current Document" w:history="1">
        <w:r>
          <w:rPr>
            <w:rStyle w:val="34"/>
            <w:b/>
            <w:bCs/>
            <w:color w:val="000000"/>
          </w:rPr>
          <w:t>3 . 5 . 4 . Информационно-методические условия реализации программы начального общего образования</w:t>
        </w:r>
        <w:r>
          <w:rPr>
            <w:rStyle w:val="34"/>
            <w:b/>
            <w:bCs/>
            <w:color w:val="000000"/>
          </w:rPr>
          <w:tab/>
          <w:t>611</w:t>
        </w:r>
      </w:hyperlink>
    </w:p>
    <w:p w:rsidR="00D45411" w:rsidRDefault="00D45411">
      <w:pPr>
        <w:pStyle w:val="35"/>
        <w:framePr w:w="6110" w:h="6180" w:hRule="exact" w:wrap="around" w:vAnchor="page" w:hAnchor="page" w:x="3027" w:y="3135"/>
        <w:shd w:val="clear" w:color="auto" w:fill="auto"/>
        <w:spacing w:before="0" w:after="0" w:line="278" w:lineRule="exact"/>
        <w:ind w:left="240"/>
        <w:jc w:val="left"/>
      </w:pPr>
      <w:r>
        <w:rPr>
          <w:rStyle w:val="34"/>
          <w:b/>
          <w:bCs/>
          <w:color w:val="000000"/>
        </w:rPr>
        <w:t>3 . 5 . 5 . Материально-технические условия</w:t>
      </w:r>
    </w:p>
    <w:p w:rsidR="00D45411" w:rsidRDefault="00D45411">
      <w:pPr>
        <w:pStyle w:val="35"/>
        <w:framePr w:w="6110" w:h="6180" w:hRule="exact" w:wrap="around" w:vAnchor="page" w:hAnchor="page" w:x="3027" w:y="3135"/>
        <w:shd w:val="clear" w:color="auto" w:fill="auto"/>
        <w:spacing w:before="0" w:after="0" w:line="278" w:lineRule="exact"/>
        <w:ind w:left="240"/>
        <w:jc w:val="left"/>
      </w:pPr>
      <w:r>
        <w:rPr>
          <w:rStyle w:val="34"/>
          <w:b/>
          <w:bCs/>
          <w:color w:val="000000"/>
        </w:rPr>
        <w:t>реализации основной образовательной</w:t>
      </w:r>
    </w:p>
    <w:p w:rsidR="00D45411" w:rsidRDefault="00D45411">
      <w:pPr>
        <w:pStyle w:val="35"/>
        <w:framePr w:w="6110" w:h="6180" w:hRule="exact" w:wrap="around" w:vAnchor="page" w:hAnchor="page" w:x="3027" w:y="3135"/>
        <w:shd w:val="clear" w:color="auto" w:fill="auto"/>
        <w:tabs>
          <w:tab w:val="right" w:pos="5863"/>
        </w:tabs>
        <w:spacing w:before="0" w:after="60" w:line="278" w:lineRule="exact"/>
      </w:pPr>
      <w:r>
        <w:rPr>
          <w:rStyle w:val="34"/>
          <w:b/>
          <w:bCs/>
          <w:color w:val="000000"/>
        </w:rPr>
        <w:t>программы</w:t>
      </w:r>
      <w:r>
        <w:rPr>
          <w:rStyle w:val="34"/>
          <w:b/>
          <w:bCs/>
          <w:color w:val="000000"/>
        </w:rPr>
        <w:tab/>
        <w:t>613</w:t>
      </w:r>
    </w:p>
    <w:p w:rsidR="00D45411" w:rsidRDefault="00D45411">
      <w:pPr>
        <w:pStyle w:val="35"/>
        <w:framePr w:w="6110" w:h="6180" w:hRule="exact" w:wrap="around" w:vAnchor="page" w:hAnchor="page" w:x="3027" w:y="3135"/>
        <w:shd w:val="clear" w:color="auto" w:fill="auto"/>
        <w:tabs>
          <w:tab w:val="right" w:leader="dot" w:pos="5870"/>
        </w:tabs>
        <w:spacing w:before="0" w:after="0" w:line="278" w:lineRule="exact"/>
        <w:ind w:left="240" w:right="20"/>
        <w:jc w:val="left"/>
      </w:pPr>
      <w:hyperlink w:anchor="bookmark449" w:tooltip="Current Document" w:history="1">
        <w:r>
          <w:rPr>
            <w:rStyle w:val="34"/>
            <w:b/>
            <w:bCs/>
            <w:color w:val="000000"/>
          </w:rPr>
          <w:t>3 . 5 . 6 . Механизмы достижения целевых ориентиров в системе условий</w:t>
        </w:r>
        <w:r>
          <w:rPr>
            <w:rStyle w:val="34"/>
            <w:b/>
            <w:bCs/>
            <w:color w:val="000000"/>
          </w:rPr>
          <w:tab/>
          <w:t>619</w:t>
        </w:r>
      </w:hyperlink>
    </w:p>
    <w:p w:rsidR="00D45411" w:rsidRDefault="00D45411">
      <w:pPr>
        <w:pStyle w:val="a5"/>
        <w:framePr w:wrap="around" w:vAnchor="page" w:hAnchor="page" w:x="2773" w:y="13525"/>
        <w:shd w:val="clear" w:color="auto" w:fill="auto"/>
        <w:spacing w:line="130" w:lineRule="exact"/>
        <w:ind w:left="20"/>
      </w:pPr>
      <w:r>
        <w:rPr>
          <w:rStyle w:val="a4"/>
          <w:color w:val="000000"/>
        </w:rPr>
        <w:t>4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3" w:y="3308"/>
        <w:shd w:val="clear" w:color="auto" w:fill="auto"/>
        <w:spacing w:after="0" w:line="180" w:lineRule="exact"/>
        <w:jc w:val="left"/>
      </w:pPr>
      <w:bookmarkStart w:id="2" w:name="bookmark3"/>
      <w:r>
        <w:rPr>
          <w:rStyle w:val="32"/>
          <w:color w:val="000000"/>
        </w:rPr>
        <w:lastRenderedPageBreak/>
        <w:t>ОБЩИЕ ПОЛОЖЕНИЯ</w:t>
      </w:r>
      <w:bookmarkEnd w:id="2"/>
    </w:p>
    <w:p w:rsidR="00D45411" w:rsidRDefault="00D45411">
      <w:pPr>
        <w:pStyle w:val="a6"/>
        <w:framePr w:w="6346" w:h="9773" w:hRule="exact" w:wrap="around" w:vAnchor="page" w:hAnchor="page" w:x="2783" w:y="3758"/>
        <w:shd w:val="clear" w:color="auto" w:fill="auto"/>
        <w:spacing w:line="235" w:lineRule="exact"/>
        <w:ind w:right="20" w:firstLine="220"/>
      </w:pPr>
      <w:r>
        <w:rPr>
          <w:rStyle w:val="12"/>
          <w:b/>
          <w:bCs/>
          <w:color w:val="000000"/>
        </w:rPr>
        <w:t>Данный документ — Примерная основная образовательная программа начального общего образования (далее ПООП НОО) предназначен для сопровождения деятельности образователь</w:t>
      </w:r>
      <w:r>
        <w:rPr>
          <w:rStyle w:val="12"/>
          <w:b/>
          <w:bCs/>
          <w:color w:val="000000"/>
        </w:rPr>
        <w:softHyphen/>
        <w:t>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w:t>
      </w:r>
      <w:r>
        <w:rPr>
          <w:rStyle w:val="12"/>
          <w:b/>
          <w:bCs/>
          <w:color w:val="000000"/>
        </w:rPr>
        <w:softHyphen/>
        <w:t>емых к данному уровню общего образования . В соответствии с Федеральным законом «Об образовании в Российской Феде</w:t>
      </w:r>
      <w:r>
        <w:rPr>
          <w:rStyle w:val="12"/>
          <w:b/>
          <w:bCs/>
          <w:color w:val="000000"/>
        </w:rPr>
        <w:softHyphen/>
        <w:t>рации» ПООП включает набор учебно-методической докумен</w:t>
      </w:r>
      <w:r>
        <w:rPr>
          <w:rStyle w:val="12"/>
          <w:b/>
          <w:bCs/>
          <w:color w:val="000000"/>
        </w:rPr>
        <w:softHyphen/>
        <w:t>тации, которая определяет наполняемость и характеристику целевого, содержательного и организационного разделов про</w:t>
      </w:r>
      <w:r>
        <w:rPr>
          <w:rStyle w:val="12"/>
          <w:b/>
          <w:bCs/>
          <w:color w:val="000000"/>
        </w:rPr>
        <w:softHyphen/>
        <w:t>граммы начального общего образования</w:t>
      </w:r>
    </w:p>
    <w:p w:rsidR="00D45411" w:rsidRDefault="00D45411">
      <w:pPr>
        <w:pStyle w:val="a6"/>
        <w:framePr w:w="6346" w:h="9773" w:hRule="exact" w:wrap="around" w:vAnchor="page" w:hAnchor="page" w:x="2783" w:y="3758"/>
        <w:shd w:val="clear" w:color="auto" w:fill="auto"/>
        <w:spacing w:line="235" w:lineRule="exact"/>
        <w:ind w:right="20" w:firstLine="220"/>
      </w:pPr>
      <w:r>
        <w:rPr>
          <w:rStyle w:val="12"/>
          <w:b/>
          <w:bCs/>
          <w:color w:val="000000"/>
        </w:rPr>
        <w:t>Любой образовательной организации целесообразно исполь</w:t>
      </w:r>
      <w:r>
        <w:rPr>
          <w:rStyle w:val="12"/>
          <w:b/>
          <w:bCs/>
          <w:color w:val="000000"/>
        </w:rPr>
        <w:softHyphen/>
        <w:t>зовать ПООП как документ, определяющий стратегию образо</w:t>
      </w:r>
      <w:r>
        <w:rPr>
          <w:rStyle w:val="12"/>
          <w:b/>
          <w:bCs/>
          <w:color w:val="000000"/>
        </w:rPr>
        <w:softHyphen/>
        <w:t>вательной деятельности конкретного уровня образования Вме</w:t>
      </w:r>
      <w:r>
        <w:rPr>
          <w:rStyle w:val="12"/>
          <w:b/>
          <w:bCs/>
          <w:color w:val="000000"/>
        </w:rPr>
        <w:softHyphen/>
        <w:t>сте с тем такой вариант представления программы начального общего образования не предполагает механического, формаль</w:t>
      </w:r>
      <w:r>
        <w:rPr>
          <w:rStyle w:val="12"/>
          <w:b/>
          <w:bCs/>
          <w:color w:val="000000"/>
        </w:rPr>
        <w:softHyphen/>
        <w:t>ного её копирования . Это связано с тем, что при создании сво</w:t>
      </w:r>
      <w:r>
        <w:rPr>
          <w:rStyle w:val="12"/>
          <w:b/>
          <w:bCs/>
          <w:color w:val="000000"/>
        </w:rPr>
        <w:softHyphen/>
        <w:t>ей программы начального общего образования образовательная организация должна учитывать следующие требования</w:t>
      </w:r>
    </w:p>
    <w:p w:rsidR="00D45411" w:rsidRDefault="00D45411">
      <w:pPr>
        <w:pStyle w:val="a6"/>
        <w:framePr w:w="6346" w:h="9773" w:hRule="exact" w:wrap="around" w:vAnchor="page" w:hAnchor="page" w:x="2783" w:y="3758"/>
        <w:numPr>
          <w:ilvl w:val="0"/>
          <w:numId w:val="4"/>
        </w:numPr>
        <w:shd w:val="clear" w:color="auto" w:fill="auto"/>
        <w:spacing w:line="235" w:lineRule="exact"/>
        <w:ind w:right="20" w:firstLine="220"/>
      </w:pPr>
      <w:r>
        <w:rPr>
          <w:rStyle w:val="12"/>
          <w:b/>
          <w:bCs/>
          <w:color w:val="000000"/>
        </w:rPr>
        <w:t xml:space="preserve"> . Программа строится с учётом особенностей социально</w:t>
      </w:r>
      <w:r>
        <w:rPr>
          <w:rStyle w:val="12"/>
          <w:b/>
          <w:bCs/>
          <w:color w:val="000000"/>
        </w:rPr>
        <w:softHyphen/>
        <w:t>экономического развития региона, специфики географического положения, природного окружения, этнокультурных особенно</w:t>
      </w:r>
      <w:r>
        <w:rPr>
          <w:rStyle w:val="12"/>
          <w:b/>
          <w:bCs/>
          <w:color w:val="000000"/>
        </w:rPr>
        <w:softHyphen/>
        <w:t>стей и истории края; конкретного местоположения образова</w:t>
      </w:r>
      <w:r>
        <w:rPr>
          <w:rStyle w:val="12"/>
          <w:b/>
          <w:bCs/>
          <w:color w:val="000000"/>
        </w:rPr>
        <w:softHyphen/>
        <w:t>тельной организации</w:t>
      </w:r>
    </w:p>
    <w:p w:rsidR="00D45411" w:rsidRDefault="00D45411">
      <w:pPr>
        <w:pStyle w:val="a6"/>
        <w:framePr w:w="6346" w:h="9773" w:hRule="exact" w:wrap="around" w:vAnchor="page" w:hAnchor="page" w:x="2783" w:y="3758"/>
        <w:numPr>
          <w:ilvl w:val="0"/>
          <w:numId w:val="4"/>
        </w:numPr>
        <w:shd w:val="clear" w:color="auto" w:fill="auto"/>
        <w:spacing w:line="235" w:lineRule="exact"/>
        <w:ind w:right="20" w:firstLine="220"/>
      </w:pPr>
      <w:r>
        <w:rPr>
          <w:rStyle w:val="12"/>
          <w:b/>
          <w:bCs/>
          <w:color w:val="000000"/>
        </w:rPr>
        <w:t xml:space="preserve"> . При подготовке программы учитываются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w:t>
      </w:r>
      <w:r>
        <w:rPr>
          <w:rStyle w:val="12"/>
          <w:b/>
          <w:bCs/>
          <w:color w:val="000000"/>
        </w:rPr>
        <w:softHyphen/>
        <w:t>вья и эмоционального благополучия каждого ребёнка</w:t>
      </w:r>
    </w:p>
    <w:p w:rsidR="00D45411" w:rsidRDefault="00D45411">
      <w:pPr>
        <w:pStyle w:val="a6"/>
        <w:framePr w:w="6346" w:h="9773" w:hRule="exact" w:wrap="around" w:vAnchor="page" w:hAnchor="page" w:x="2783" w:y="3758"/>
        <w:numPr>
          <w:ilvl w:val="0"/>
          <w:numId w:val="4"/>
        </w:numPr>
        <w:shd w:val="clear" w:color="auto" w:fill="auto"/>
        <w:spacing w:line="235" w:lineRule="exact"/>
        <w:ind w:right="20" w:firstLine="220"/>
      </w:pPr>
      <w:r>
        <w:rPr>
          <w:rStyle w:val="12"/>
          <w:b/>
          <w:bCs/>
          <w:color w:val="000000"/>
        </w:rPr>
        <w:t xml:space="preserve"> . При необходимости программа начального общего образо</w:t>
      </w:r>
      <w:r>
        <w:rPr>
          <w:rStyle w:val="12"/>
          <w:b/>
          <w:bCs/>
          <w:color w:val="000000"/>
        </w:rPr>
        <w:softHyphen/>
        <w:t>вания предполагает создание индивидуальных учебных пла</w:t>
      </w:r>
      <w:r>
        <w:rPr>
          <w:rStyle w:val="12"/>
          <w:b/>
          <w:bCs/>
          <w:color w:val="000000"/>
        </w:rPr>
        <w:softHyphen/>
        <w:t>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девиантным поведением и др )</w:t>
      </w:r>
    </w:p>
    <w:p w:rsidR="00D45411" w:rsidRDefault="00D45411">
      <w:pPr>
        <w:pStyle w:val="a6"/>
        <w:framePr w:w="6346" w:h="9773" w:hRule="exact" w:wrap="around" w:vAnchor="page" w:hAnchor="page" w:x="2783" w:y="3758"/>
        <w:numPr>
          <w:ilvl w:val="0"/>
          <w:numId w:val="4"/>
        </w:numPr>
        <w:shd w:val="clear" w:color="auto" w:fill="auto"/>
        <w:spacing w:line="235" w:lineRule="exact"/>
        <w:ind w:right="20" w:firstLine="220"/>
      </w:pPr>
      <w:r>
        <w:rPr>
          <w:rStyle w:val="12"/>
          <w:b/>
          <w:bCs/>
          <w:color w:val="000000"/>
        </w:rPr>
        <w:t xml:space="preserve"> . Обязательным требованием является учёт запросов роди</w:t>
      </w:r>
      <w:r>
        <w:rPr>
          <w:rStyle w:val="12"/>
          <w:b/>
          <w:bCs/>
          <w:color w:val="000000"/>
        </w:rPr>
        <w:softHyphen/>
        <w:t>телей (законных представителей) обучающегося: организация курсов внеурочной деятельности, факультативные занятия, индивидуальные консультации и др</w:t>
      </w:r>
    </w:p>
    <w:p w:rsidR="00D45411" w:rsidRDefault="00D45411">
      <w:pPr>
        <w:pStyle w:val="a5"/>
        <w:framePr w:wrap="around" w:vAnchor="page" w:hAnchor="page" w:x="2774" w:y="13695"/>
        <w:shd w:val="clear" w:color="auto" w:fill="auto"/>
        <w:spacing w:line="130" w:lineRule="exact"/>
        <w:ind w:left="20"/>
      </w:pPr>
      <w:r>
        <w:rPr>
          <w:rStyle w:val="a4"/>
          <w:color w:val="000000"/>
        </w:rPr>
        <w:t>Примерная основная образовательная программа начального общего образования 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10" w:hRule="exact" w:wrap="around" w:vAnchor="page" w:hAnchor="page" w:x="2783" w:y="3268"/>
        <w:shd w:val="clear" w:color="auto" w:fill="auto"/>
        <w:spacing w:line="235" w:lineRule="exact"/>
        <w:ind w:right="20" w:firstLine="220"/>
      </w:pPr>
      <w:r>
        <w:rPr>
          <w:rStyle w:val="12"/>
          <w:b/>
          <w:bCs/>
          <w:color w:val="000000"/>
        </w:rPr>
        <w:lastRenderedPageBreak/>
        <w:t>5 . Образовательная организация обязана учитывать Гигие</w:t>
      </w:r>
      <w:r>
        <w:rPr>
          <w:rStyle w:val="12"/>
          <w:b/>
          <w:bCs/>
          <w:color w:val="000000"/>
        </w:rPr>
        <w:softHyphen/>
        <w:t>нические нормативы и Санитарно-эпидемиологические требо</w:t>
      </w:r>
      <w:r>
        <w:rPr>
          <w:rStyle w:val="12"/>
          <w:b/>
          <w:bCs/>
          <w:color w:val="000000"/>
        </w:rPr>
        <w:softHyphen/>
        <w:t>вания к организации обучения С учётом современной дей</w:t>
      </w:r>
      <w:r>
        <w:rPr>
          <w:rStyle w:val="12"/>
          <w:b/>
          <w:bCs/>
          <w:color w:val="000000"/>
        </w:rPr>
        <w:softHyphen/>
        <w:t>ствительности в образовательной программе должны быть прописаны требования к обучению в дистанционном режиме .</w:t>
      </w:r>
    </w:p>
    <w:p w:rsidR="00D45411" w:rsidRDefault="00D45411">
      <w:pPr>
        <w:pStyle w:val="a6"/>
        <w:framePr w:w="6346" w:h="10210" w:hRule="exact" w:wrap="around" w:vAnchor="page" w:hAnchor="page" w:x="2783" w:y="3268"/>
        <w:shd w:val="clear" w:color="auto" w:fill="auto"/>
        <w:spacing w:line="235" w:lineRule="exact"/>
        <w:ind w:right="20" w:firstLine="220"/>
      </w:pPr>
      <w:r>
        <w:rPr>
          <w:rStyle w:val="12"/>
          <w:b/>
          <w:bCs/>
          <w:color w:val="000000"/>
        </w:rPr>
        <w:t>Примерная основная образовательная программа построена в соответствии с логикой представления образовательной орга</w:t>
      </w:r>
      <w:r>
        <w:rPr>
          <w:rStyle w:val="12"/>
          <w:b/>
          <w:bCs/>
          <w:color w:val="000000"/>
        </w:rPr>
        <w:softHyphen/>
        <w:t>низацией программы начального общего образования и рас</w:t>
      </w:r>
      <w:r>
        <w:rPr>
          <w:rStyle w:val="12"/>
          <w:b/>
          <w:bCs/>
          <w:color w:val="000000"/>
        </w:rPr>
        <w:softHyphen/>
        <w:t>крывает возможный вариант наполнения следующих разделов: целевой, содержательный, организационный</w:t>
      </w:r>
    </w:p>
    <w:p w:rsidR="00D45411" w:rsidRDefault="00D45411">
      <w:pPr>
        <w:pStyle w:val="a6"/>
        <w:framePr w:w="6346" w:h="10210" w:hRule="exact" w:wrap="around" w:vAnchor="page" w:hAnchor="page" w:x="2783" w:y="3268"/>
        <w:shd w:val="clear" w:color="auto" w:fill="auto"/>
        <w:spacing w:line="235" w:lineRule="exact"/>
        <w:ind w:right="20" w:firstLine="220"/>
      </w:pPr>
      <w:r>
        <w:rPr>
          <w:rStyle w:val="a7"/>
          <w:b/>
          <w:bCs/>
          <w:color w:val="000000"/>
        </w:rPr>
        <w:t>Целевой</w:t>
      </w:r>
      <w:r>
        <w:rPr>
          <w:rStyle w:val="12"/>
          <w:b/>
          <w:bCs/>
          <w:color w:val="000000"/>
        </w:rPr>
        <w:t xml:space="preserve"> раздел ПООП отражает основные цели начального общего образования, те психические и личностные новообразо</w:t>
      </w:r>
      <w:r>
        <w:rPr>
          <w:rStyle w:val="12"/>
          <w:b/>
          <w:bCs/>
          <w:color w:val="000000"/>
        </w:rPr>
        <w:softHyphen/>
        <w:t>вания, которые могут быть сформированы у младшего школь</w:t>
      </w:r>
      <w:r>
        <w:rPr>
          <w:rStyle w:val="12"/>
          <w:b/>
          <w:bCs/>
          <w:color w:val="000000"/>
        </w:rPr>
        <w:softHyphen/>
        <w:t>ника к концу его обучения на первом школьном уровне . Раздел включает рекомендации по учёту специфики региона, особен</w:t>
      </w:r>
      <w:r>
        <w:rPr>
          <w:rStyle w:val="12"/>
          <w:b/>
          <w:bCs/>
          <w:color w:val="000000"/>
        </w:rPr>
        <w:softHyphen/>
        <w:t>ностей функционирования образовательной организации и ха</w:t>
      </w:r>
      <w:r>
        <w:rPr>
          <w:rStyle w:val="12"/>
          <w:b/>
          <w:bCs/>
          <w:color w:val="000000"/>
        </w:rPr>
        <w:softHyphen/>
        <w:t>рактеристику контингента обучающихся Обязательной частью целевого раздела является характеристика планируемых ре</w:t>
      </w:r>
      <w:r>
        <w:rPr>
          <w:rStyle w:val="12"/>
          <w:b/>
          <w:bCs/>
          <w:color w:val="000000"/>
        </w:rPr>
        <w:softHyphen/>
        <w:t>зультатов обучения, которые должны быть достигнуты обучаю- щимся-выпускником начальной школы, независимо от типа, специфики и других особенностей образовательной организа</w:t>
      </w:r>
      <w:r>
        <w:rPr>
          <w:rStyle w:val="12"/>
          <w:b/>
          <w:bCs/>
          <w:color w:val="000000"/>
        </w:rPr>
        <w:softHyphen/>
        <w:t>ции . Планируемые результаты в соответствии с ФГОС НОО включают личностные, метапредметные и предметные дости</w:t>
      </w:r>
      <w:r>
        <w:rPr>
          <w:rStyle w:val="12"/>
          <w:b/>
          <w:bCs/>
          <w:color w:val="000000"/>
        </w:rPr>
        <w:softHyphen/>
        <w:t>жения младшего школьника на конец его обучения в начальной школе . Личностные результаты отражают новообразования ре</w:t>
      </w:r>
      <w:r>
        <w:rPr>
          <w:rStyle w:val="12"/>
          <w:b/>
          <w:bCs/>
          <w:color w:val="000000"/>
        </w:rPr>
        <w:softHyphen/>
        <w:t>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 Ме- тапредметные результаты характеризуют уровень становления универсальных учебных действий (познавательных, коммуни</w:t>
      </w:r>
      <w:r>
        <w:rPr>
          <w:rStyle w:val="12"/>
          <w:b/>
          <w:bCs/>
          <w:color w:val="000000"/>
        </w:rPr>
        <w:softHyphen/>
        <w:t>кативных, регулятивных) как показателей умений обучающе</w:t>
      </w:r>
      <w:r>
        <w:rPr>
          <w:rStyle w:val="12"/>
          <w:b/>
          <w:bCs/>
          <w:color w:val="000000"/>
        </w:rPr>
        <w:softHyphen/>
        <w:t>гося учиться, общаться со взрослыми и сверстниками, регули</w:t>
      </w:r>
      <w:r>
        <w:rPr>
          <w:rStyle w:val="12"/>
          <w:b/>
          <w:bCs/>
          <w:color w:val="000000"/>
        </w:rPr>
        <w:softHyphen/>
        <w:t>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D45411" w:rsidRDefault="00D45411">
      <w:pPr>
        <w:pStyle w:val="a6"/>
        <w:framePr w:w="6346" w:h="10210" w:hRule="exact" w:wrap="around" w:vAnchor="page" w:hAnchor="page" w:x="2783" w:y="3268"/>
        <w:shd w:val="clear" w:color="auto" w:fill="auto"/>
        <w:spacing w:line="235" w:lineRule="exact"/>
        <w:ind w:right="20" w:firstLine="220"/>
      </w:pPr>
      <w:r>
        <w:rPr>
          <w:rStyle w:val="12"/>
          <w:b/>
          <w:bCs/>
          <w:color w:val="000000"/>
        </w:rPr>
        <w:t>Даются рекомендации к возможному расширению и уточне</w:t>
      </w:r>
      <w:r>
        <w:rPr>
          <w:rStyle w:val="12"/>
          <w:b/>
          <w:bCs/>
          <w:color w:val="000000"/>
        </w:rPr>
        <w:softHyphen/>
        <w:t>нию планируемых результатов с учётом особенностей функци</w:t>
      </w:r>
      <w:r>
        <w:rPr>
          <w:rStyle w:val="12"/>
          <w:b/>
          <w:bCs/>
          <w:color w:val="000000"/>
        </w:rPr>
        <w:softHyphen/>
        <w:t>онирования образовательной организации (наличие индивиду</w:t>
      </w:r>
      <w:r>
        <w:rPr>
          <w:rStyle w:val="12"/>
          <w:b/>
          <w:bCs/>
          <w:color w:val="000000"/>
        </w:rPr>
        <w:softHyphen/>
        <w:t>альных программ обучения, модульный принцип обучения, кадровый состав преподавателей высокой квалификации, род</w:t>
      </w:r>
      <w:r>
        <w:rPr>
          <w:rStyle w:val="12"/>
          <w:b/>
          <w:bCs/>
          <w:color w:val="000000"/>
        </w:rPr>
        <w:softHyphen/>
        <w:t>ной язык обучения др )</w:t>
      </w:r>
    </w:p>
    <w:p w:rsidR="00D45411" w:rsidRDefault="00D45411">
      <w:pPr>
        <w:pStyle w:val="a6"/>
        <w:framePr w:w="6346" w:h="10210" w:hRule="exact" w:wrap="around" w:vAnchor="page" w:hAnchor="page" w:x="2783" w:y="3268"/>
        <w:shd w:val="clear" w:color="auto" w:fill="auto"/>
        <w:spacing w:line="235" w:lineRule="exact"/>
        <w:ind w:right="20" w:firstLine="220"/>
      </w:pPr>
      <w:r>
        <w:rPr>
          <w:rStyle w:val="12"/>
          <w:b/>
          <w:bCs/>
          <w:color w:val="000000"/>
        </w:rPr>
        <w:t>В целевом разделе представлены единые подходы к системе оценивания достижений планируемых результатов освоения</w:t>
      </w:r>
    </w:p>
    <w:p w:rsidR="00D45411" w:rsidRDefault="00D45411">
      <w:pPr>
        <w:pStyle w:val="a5"/>
        <w:framePr w:w="6398" w:h="202" w:hRule="exact" w:wrap="around" w:vAnchor="page" w:hAnchor="page" w:x="2759" w:y="13724"/>
        <w:shd w:val="clear" w:color="auto" w:fill="auto"/>
        <w:spacing w:line="130" w:lineRule="exact"/>
        <w:ind w:left="40"/>
      </w:pPr>
      <w:r>
        <w:rPr>
          <w:rStyle w:val="a4"/>
          <w:color w:val="000000"/>
        </w:rPr>
        <w:t>6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8" w:hRule="exact" w:wrap="around" w:vAnchor="page" w:hAnchor="page" w:x="2783" w:y="3268"/>
        <w:shd w:val="clear" w:color="auto" w:fill="auto"/>
        <w:spacing w:line="235" w:lineRule="exact"/>
        <w:ind w:right="20" w:firstLine="0"/>
      </w:pPr>
      <w:r>
        <w:rPr>
          <w:rStyle w:val="12"/>
          <w:b/>
          <w:bCs/>
          <w:color w:val="000000"/>
        </w:rPr>
        <w:lastRenderedPageBreak/>
        <w:t>программы начального общего образования . Даются рекомен</w:t>
      </w:r>
      <w:r>
        <w:rPr>
          <w:rStyle w:val="12"/>
          <w:b/>
          <w:bCs/>
          <w:color w:val="000000"/>
        </w:rPr>
        <w:softHyphen/>
        <w:t>дации по контролю метапредметных результатов обучения и требования к его организации</w:t>
      </w:r>
    </w:p>
    <w:p w:rsidR="00D45411" w:rsidRDefault="00D45411">
      <w:pPr>
        <w:pStyle w:val="a6"/>
        <w:framePr w:w="6346" w:h="10238" w:hRule="exact" w:wrap="around" w:vAnchor="page" w:hAnchor="page" w:x="2783" w:y="3268"/>
        <w:shd w:val="clear" w:color="auto" w:fill="auto"/>
        <w:spacing w:line="235" w:lineRule="exact"/>
        <w:ind w:right="20" w:firstLine="220"/>
      </w:pPr>
      <w:r>
        <w:rPr>
          <w:rStyle w:val="a7"/>
          <w:b/>
          <w:bCs/>
          <w:color w:val="000000"/>
        </w:rPr>
        <w:t>Содержательный</w:t>
      </w:r>
      <w:r>
        <w:rPr>
          <w:rStyle w:val="12"/>
          <w:b/>
          <w:bCs/>
          <w:color w:val="000000"/>
        </w:rPr>
        <w:t xml:space="preserve"> раздел ПООП включает характеристику основных направлений урочной деятельности образовательной организации (рабочие программы учебных предметов, модуль</w:t>
      </w:r>
      <w:r>
        <w:rPr>
          <w:rStyle w:val="12"/>
          <w:b/>
          <w:bCs/>
          <w:color w:val="000000"/>
        </w:rPr>
        <w:softHyphen/>
        <w:t>ных курсов), обеспечивающих достижение обучающимися лич</w:t>
      </w:r>
      <w:r>
        <w:rPr>
          <w:rStyle w:val="12"/>
          <w:b/>
          <w:bCs/>
          <w:color w:val="000000"/>
        </w:rPr>
        <w:softHyphen/>
        <w:t>ностных, предметных и метапредметных результатов . Раскры</w:t>
      </w:r>
      <w:r>
        <w:rPr>
          <w:rStyle w:val="12"/>
          <w:b/>
          <w:bCs/>
          <w:color w:val="000000"/>
        </w:rPr>
        <w:softHyphen/>
        <w:t>ваются подходы к созданию индивидуальных учебных планов, соответствующих «образовательным потребностям и интересам обучающихся» (пункт 6 . 3 . ФГОС НОО) . В раздел включены тре</w:t>
      </w:r>
      <w:r>
        <w:rPr>
          <w:rStyle w:val="12"/>
          <w:b/>
          <w:bCs/>
          <w:color w:val="000000"/>
        </w:rPr>
        <w:softHyphen/>
        <w:t>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w:t>
      </w:r>
      <w:r>
        <w:rPr>
          <w:rStyle w:val="12"/>
          <w:b/>
          <w:bCs/>
          <w:color w:val="000000"/>
        </w:rPr>
        <w:softHyphen/>
        <w:t>ния к разработке программ обучения для детей особых соци</w:t>
      </w:r>
      <w:r>
        <w:rPr>
          <w:rStyle w:val="12"/>
          <w:b/>
          <w:bCs/>
          <w:color w:val="000000"/>
        </w:rPr>
        <w:softHyphen/>
        <w:t>альных групп Раскрываются общие подходы к созданию рабо</w:t>
      </w:r>
      <w:r>
        <w:rPr>
          <w:rStyle w:val="12"/>
          <w:b/>
          <w:bCs/>
          <w:color w:val="000000"/>
        </w:rPr>
        <w:softHyphen/>
        <w:t>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w:t>
      </w:r>
      <w:r>
        <w:rPr>
          <w:rStyle w:val="12"/>
          <w:b/>
          <w:bCs/>
          <w:color w:val="000000"/>
        </w:rPr>
        <w:softHyphen/>
        <w:t>версальных учебных действий на основе интеграции предмет</w:t>
      </w:r>
      <w:r>
        <w:rPr>
          <w:rStyle w:val="12"/>
          <w:b/>
          <w:bCs/>
          <w:color w:val="000000"/>
        </w:rPr>
        <w:softHyphen/>
        <w:t>ных и метапредметных результатов обучения . Характеризуется вклад учебного предмета в становление и развитие УУД млад</w:t>
      </w:r>
      <w:r>
        <w:rPr>
          <w:rStyle w:val="12"/>
          <w:b/>
          <w:bCs/>
          <w:color w:val="000000"/>
        </w:rPr>
        <w:softHyphen/>
        <w:t>шего школьника .</w:t>
      </w:r>
    </w:p>
    <w:p w:rsidR="00D45411" w:rsidRDefault="00D45411">
      <w:pPr>
        <w:pStyle w:val="a6"/>
        <w:framePr w:w="6346" w:h="10238" w:hRule="exact" w:wrap="around" w:vAnchor="page" w:hAnchor="page" w:x="2783" w:y="3268"/>
        <w:shd w:val="clear" w:color="auto" w:fill="auto"/>
        <w:spacing w:line="235" w:lineRule="exact"/>
        <w:ind w:right="20" w:firstLine="220"/>
      </w:pPr>
      <w:r>
        <w:rPr>
          <w:rStyle w:val="12"/>
          <w:b/>
          <w:bCs/>
          <w:color w:val="000000"/>
        </w:rPr>
        <w:t>В ПООП представлен возможный вариант рабочих программ по всем учебным предметам начальной школы . Тематическое планирование выделено в отдельный документ, который не входит в текст данного документа, но его можно найти на сай</w:t>
      </w:r>
      <w:r>
        <w:rPr>
          <w:rStyle w:val="12"/>
          <w:b/>
          <w:bCs/>
          <w:color w:val="000000"/>
        </w:rPr>
        <w:softHyphen/>
        <w:t xml:space="preserve">те </w:t>
      </w:r>
      <w:hyperlink r:id="rId7" w:history="1">
        <w:r>
          <w:rPr>
            <w:rStyle w:val="a3"/>
            <w:lang w:val="en-US" w:eastAsia="en-US"/>
          </w:rPr>
          <w:t>https</w:t>
        </w:r>
        <w:r w:rsidRPr="001B79C4">
          <w:rPr>
            <w:rStyle w:val="a3"/>
            <w:lang w:eastAsia="en-US"/>
          </w:rPr>
          <w:t>://</w:t>
        </w:r>
        <w:r>
          <w:rPr>
            <w:rStyle w:val="a3"/>
            <w:lang w:val="en-US" w:eastAsia="en-US"/>
          </w:rPr>
          <w:t>edsoo</w:t>
        </w:r>
      </w:hyperlink>
      <w:r w:rsidRPr="001B79C4">
        <w:rPr>
          <w:rStyle w:val="12"/>
          <w:b/>
          <w:bCs/>
          <w:color w:val="000000"/>
          <w:lang w:eastAsia="en-US"/>
        </w:rPr>
        <w:t xml:space="preserve"> </w:t>
      </w:r>
      <w:r>
        <w:rPr>
          <w:rStyle w:val="12"/>
          <w:b/>
          <w:bCs/>
          <w:color w:val="000000"/>
        </w:rPr>
        <w:t xml:space="preserve">. </w:t>
      </w:r>
      <w:r>
        <w:rPr>
          <w:rStyle w:val="12"/>
          <w:b/>
          <w:bCs/>
          <w:color w:val="000000"/>
          <w:lang w:val="en-US" w:eastAsia="en-US"/>
        </w:rPr>
        <w:t>ru</w:t>
      </w:r>
      <w:r w:rsidRPr="001B79C4">
        <w:rPr>
          <w:rStyle w:val="12"/>
          <w:b/>
          <w:bCs/>
          <w:color w:val="000000"/>
          <w:lang w:eastAsia="en-US"/>
        </w:rPr>
        <w:t xml:space="preserve"> </w:t>
      </w:r>
      <w:r>
        <w:rPr>
          <w:rStyle w:val="12"/>
          <w:b/>
          <w:bCs/>
          <w:color w:val="000000"/>
        </w:rPr>
        <w:t>.</w:t>
      </w:r>
    </w:p>
    <w:p w:rsidR="00D45411" w:rsidRDefault="00D45411">
      <w:pPr>
        <w:pStyle w:val="a6"/>
        <w:framePr w:w="6346" w:h="10238" w:hRule="exact" w:wrap="around" w:vAnchor="page" w:hAnchor="page" w:x="2783" w:y="3268"/>
        <w:shd w:val="clear" w:color="auto" w:fill="auto"/>
        <w:spacing w:line="235" w:lineRule="exact"/>
        <w:ind w:right="20" w:firstLine="220"/>
      </w:pPr>
      <w:r>
        <w:rPr>
          <w:rStyle w:val="12"/>
          <w:b/>
          <w:bCs/>
          <w:color w:val="000000"/>
        </w:rPr>
        <w:t>Представлен вариант программы воспитания, который обра</w:t>
      </w:r>
      <w:r>
        <w:rPr>
          <w:rStyle w:val="12"/>
          <w:b/>
          <w:bCs/>
          <w:color w:val="000000"/>
        </w:rPr>
        <w:softHyphen/>
        <w:t>зовательная организация может использовать как образец для создания своей программы с возможной корректировкой в со</w:t>
      </w:r>
      <w:r>
        <w:rPr>
          <w:rStyle w:val="12"/>
          <w:b/>
          <w:bCs/>
          <w:color w:val="000000"/>
        </w:rPr>
        <w:softHyphen/>
        <w:t>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rsidR="00D45411" w:rsidRDefault="00D45411">
      <w:pPr>
        <w:pStyle w:val="a6"/>
        <w:framePr w:w="6346" w:h="10238" w:hRule="exact" w:wrap="around" w:vAnchor="page" w:hAnchor="page" w:x="2783" w:y="3268"/>
        <w:shd w:val="clear" w:color="auto" w:fill="auto"/>
        <w:spacing w:line="235" w:lineRule="exact"/>
        <w:ind w:right="20" w:firstLine="220"/>
      </w:pPr>
      <w:r>
        <w:rPr>
          <w:rStyle w:val="a7"/>
          <w:b/>
          <w:bCs/>
          <w:color w:val="000000"/>
        </w:rPr>
        <w:t>Организационный</w:t>
      </w:r>
      <w:r>
        <w:rPr>
          <w:rStyle w:val="12"/>
          <w:b/>
          <w:bCs/>
          <w:color w:val="000000"/>
        </w:rPr>
        <w:t xml:space="preserve"> раздел даёт характеристику условий орга</w:t>
      </w:r>
      <w:r>
        <w:rPr>
          <w:rStyle w:val="12"/>
          <w:b/>
          <w:bCs/>
          <w:color w:val="000000"/>
        </w:rPr>
        <w:softHyphen/>
        <w:t>низации образовательной деятельности, раскрывает особенно</w:t>
      </w:r>
      <w:r>
        <w:rPr>
          <w:rStyle w:val="12"/>
          <w:b/>
          <w:bCs/>
          <w:color w:val="000000"/>
        </w:rPr>
        <w:softHyphen/>
        <w:t>сти построения учебного плана и плана внеурочной деятельно</w:t>
      </w:r>
      <w:r>
        <w:rPr>
          <w:rStyle w:val="12"/>
          <w:b/>
          <w:bCs/>
          <w:color w:val="000000"/>
        </w:rPr>
        <w:softHyphen/>
        <w:t>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организации, режима её работы и местных условий Раскрываются возможности дис</w:t>
      </w:r>
      <w:r>
        <w:rPr>
          <w:rStyle w:val="12"/>
          <w:b/>
          <w:bCs/>
          <w:color w:val="000000"/>
        </w:rPr>
        <w:softHyphen/>
        <w:t>танционного обучения и требования к его организации в на</w:t>
      </w:r>
      <w:r>
        <w:rPr>
          <w:rStyle w:val="12"/>
          <w:b/>
          <w:bCs/>
          <w:color w:val="000000"/>
        </w:rPr>
        <w:softHyphen/>
        <w:t>чальной школе</w:t>
      </w:r>
    </w:p>
    <w:p w:rsidR="00D45411" w:rsidRDefault="00D45411">
      <w:pPr>
        <w:pStyle w:val="a5"/>
        <w:framePr w:wrap="around" w:vAnchor="page" w:hAnchor="page" w:x="2774" w:y="13695"/>
        <w:shd w:val="clear" w:color="auto" w:fill="auto"/>
        <w:spacing w:line="130" w:lineRule="exact"/>
        <w:ind w:left="20"/>
      </w:pPr>
      <w:r>
        <w:rPr>
          <w:rStyle w:val="a4"/>
          <w:color w:val="000000"/>
        </w:rPr>
        <w:t>Примерная основная образовательная программа начального общего образования 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3" w:y="2939"/>
        <w:numPr>
          <w:ilvl w:val="0"/>
          <w:numId w:val="5"/>
        </w:numPr>
        <w:shd w:val="clear" w:color="auto" w:fill="auto"/>
        <w:tabs>
          <w:tab w:val="left" w:pos="350"/>
        </w:tabs>
        <w:spacing w:after="0" w:line="180" w:lineRule="exact"/>
      </w:pPr>
      <w:bookmarkStart w:id="3" w:name="bookmark4"/>
      <w:r>
        <w:rPr>
          <w:rStyle w:val="32"/>
          <w:color w:val="000000"/>
        </w:rPr>
        <w:lastRenderedPageBreak/>
        <w:t>ЦЕЛЕВОЙ РАЗДЕЛ</w:t>
      </w:r>
      <w:bookmarkEnd w:id="3"/>
    </w:p>
    <w:p w:rsidR="00D45411" w:rsidRDefault="00D45411">
      <w:pPr>
        <w:pStyle w:val="52"/>
        <w:framePr w:w="6346" w:h="10080" w:hRule="exact" w:wrap="around" w:vAnchor="page" w:hAnchor="page" w:x="2783" w:y="3534"/>
        <w:numPr>
          <w:ilvl w:val="1"/>
          <w:numId w:val="5"/>
        </w:numPr>
        <w:shd w:val="clear" w:color="auto" w:fill="auto"/>
        <w:tabs>
          <w:tab w:val="left" w:pos="442"/>
        </w:tabs>
        <w:spacing w:before="0" w:after="43" w:line="160" w:lineRule="exact"/>
      </w:pPr>
      <w:bookmarkStart w:id="4" w:name="bookmark5"/>
      <w:r>
        <w:rPr>
          <w:rStyle w:val="51"/>
          <w:color w:val="000000"/>
        </w:rPr>
        <w:t>ПОЯСНИТЕЛЬНАЯ ЗАПИСКА</w:t>
      </w:r>
      <w:bookmarkEnd w:id="4"/>
    </w:p>
    <w:p w:rsidR="00D45411" w:rsidRDefault="00D45411">
      <w:pPr>
        <w:pStyle w:val="a6"/>
        <w:framePr w:w="6346" w:h="10080" w:hRule="exact" w:wrap="around" w:vAnchor="page" w:hAnchor="page" w:x="2783" w:y="3534"/>
        <w:shd w:val="clear" w:color="auto" w:fill="auto"/>
        <w:spacing w:line="230" w:lineRule="exact"/>
        <w:ind w:right="20" w:firstLine="220"/>
      </w:pPr>
      <w:r>
        <w:rPr>
          <w:rStyle w:val="12"/>
          <w:b/>
          <w:bCs/>
          <w:color w:val="000000"/>
        </w:rPr>
        <w:t>В соответствии с Федеральным законом «Об образовании в Российской Федерации» начальное общее образование относит</w:t>
      </w:r>
      <w:r>
        <w:rPr>
          <w:rStyle w:val="12"/>
          <w:b/>
          <w:bCs/>
          <w:color w:val="000000"/>
        </w:rPr>
        <w:softHyphen/>
        <w:t>ся к основным образовательным программам (наряду с образо</w:t>
      </w:r>
      <w:r>
        <w:rPr>
          <w:rStyle w:val="12"/>
          <w:b/>
          <w:bCs/>
          <w:color w:val="000000"/>
        </w:rPr>
        <w:softHyphen/>
        <w:t>вательной программой дошкольного образования и образова</w:t>
      </w:r>
      <w:r>
        <w:rPr>
          <w:rStyle w:val="12"/>
          <w:b/>
          <w:bCs/>
          <w:color w:val="000000"/>
        </w:rPr>
        <w:softHyphen/>
        <w:t>тельной программой основного общего образования, статья 12 Закона) и характеризует первый этап школьного обучения . Об</w:t>
      </w:r>
      <w:r>
        <w:rPr>
          <w:rStyle w:val="12"/>
          <w:b/>
          <w:bCs/>
          <w:color w:val="000000"/>
        </w:rPr>
        <w:softHyphen/>
        <w:t>разовательная программа понимается в Законе «Об образовании в Российской Федерации» как комплекс основных характери</w:t>
      </w:r>
      <w:r>
        <w:rPr>
          <w:rStyle w:val="12"/>
          <w:b/>
          <w:bCs/>
          <w:color w:val="000000"/>
        </w:rPr>
        <w:softHyphen/>
        <w:t>стик образования (объём, содержание, планируемые результа</w:t>
      </w:r>
      <w:r>
        <w:rPr>
          <w:rStyle w:val="12"/>
          <w:b/>
          <w:bCs/>
          <w:color w:val="000000"/>
        </w:rPr>
        <w:softHyphen/>
        <w:t>ты) и организационно-педагогических условий, реализация ко</w:t>
      </w:r>
      <w:r>
        <w:rPr>
          <w:rStyle w:val="12"/>
          <w:b/>
          <w:bCs/>
          <w:color w:val="000000"/>
        </w:rPr>
        <w:softHyphen/>
        <w:t>торых обеспечивает успешность выполнения ФГОС каждого уровня образования</w:t>
      </w:r>
    </w:p>
    <w:p w:rsidR="00D45411" w:rsidRDefault="00D45411">
      <w:pPr>
        <w:pStyle w:val="a6"/>
        <w:framePr w:w="6346" w:h="10080" w:hRule="exact" w:wrap="around" w:vAnchor="page" w:hAnchor="page" w:x="2783" w:y="3534"/>
        <w:shd w:val="clear" w:color="auto" w:fill="auto"/>
        <w:spacing w:line="230" w:lineRule="exact"/>
        <w:ind w:right="20" w:firstLine="220"/>
      </w:pPr>
      <w:r>
        <w:rPr>
          <w:rStyle w:val="12"/>
          <w:b/>
          <w:bCs/>
          <w:color w:val="000000"/>
        </w:rPr>
        <w:t>Программа начального общего образования, которая созда</w:t>
      </w:r>
      <w:r>
        <w:rPr>
          <w:rStyle w:val="12"/>
          <w:b/>
          <w:bCs/>
          <w:color w:val="000000"/>
        </w:rPr>
        <w:softHyphen/>
        <w:t>ётся образовательной организацией, является основным доку</w:t>
      </w:r>
      <w:r>
        <w:rPr>
          <w:rStyle w:val="12"/>
          <w:b/>
          <w:bCs/>
          <w:color w:val="000000"/>
        </w:rPr>
        <w:softHyphen/>
        <w:t>ментом, регламентирующим образовательную деятельность об</w:t>
      </w:r>
      <w:r>
        <w:rPr>
          <w:rStyle w:val="12"/>
          <w:b/>
          <w:bCs/>
          <w:color w:val="000000"/>
        </w:rPr>
        <w:softHyphen/>
        <w:t>разовательной организации в единстве урочной и внеурочной деятельности, при учёте правильного соотношения обязатель</w:t>
      </w:r>
      <w:r>
        <w:rPr>
          <w:rStyle w:val="12"/>
          <w:b/>
          <w:bCs/>
          <w:color w:val="000000"/>
        </w:rPr>
        <w:softHyphen/>
        <w:t>ной части программы и части, формируемой участниками об</w:t>
      </w:r>
      <w:r>
        <w:rPr>
          <w:rStyle w:val="12"/>
          <w:b/>
          <w:bCs/>
          <w:color w:val="000000"/>
        </w:rPr>
        <w:softHyphen/>
        <w:t>разовательного процесса</w:t>
      </w:r>
    </w:p>
    <w:p w:rsidR="00D45411" w:rsidRDefault="00D45411">
      <w:pPr>
        <w:pStyle w:val="a6"/>
        <w:framePr w:w="6346" w:h="10080" w:hRule="exact" w:wrap="around" w:vAnchor="page" w:hAnchor="page" w:x="2783" w:y="3534"/>
        <w:shd w:val="clear" w:color="auto" w:fill="auto"/>
        <w:spacing w:line="230" w:lineRule="exact"/>
        <w:ind w:right="20" w:firstLine="220"/>
      </w:pPr>
      <w:r>
        <w:rPr>
          <w:rStyle w:val="12"/>
          <w:b/>
          <w:bCs/>
          <w:color w:val="000000"/>
        </w:rPr>
        <w:t>Целями реализации программы начального общего образо</w:t>
      </w:r>
      <w:r>
        <w:rPr>
          <w:rStyle w:val="12"/>
          <w:b/>
          <w:bCs/>
          <w:color w:val="000000"/>
        </w:rPr>
        <w:softHyphen/>
        <w:t>вания являются:</w:t>
      </w:r>
    </w:p>
    <w:p w:rsidR="00D45411" w:rsidRDefault="00D45411">
      <w:pPr>
        <w:pStyle w:val="a6"/>
        <w:framePr w:w="6346" w:h="10080" w:hRule="exact" w:wrap="around" w:vAnchor="page" w:hAnchor="page" w:x="2783" w:y="3534"/>
        <w:numPr>
          <w:ilvl w:val="0"/>
          <w:numId w:val="6"/>
        </w:numPr>
        <w:shd w:val="clear" w:color="auto" w:fill="auto"/>
        <w:spacing w:line="230" w:lineRule="exact"/>
        <w:ind w:right="20" w:firstLine="220"/>
      </w:pPr>
      <w:r>
        <w:rPr>
          <w:rStyle w:val="12"/>
          <w:b/>
          <w:bCs/>
          <w:color w:val="000000"/>
        </w:rPr>
        <w:t xml:space="preserve"> Обеспечение успешной реализации конституционного права каждого гражданина РФ, достигшего возраста 6,5—</w:t>
      </w:r>
    </w:p>
    <w:p w:rsidR="00D45411" w:rsidRDefault="00D45411">
      <w:pPr>
        <w:pStyle w:val="a6"/>
        <w:framePr w:w="6346" w:h="10080" w:hRule="exact" w:wrap="around" w:vAnchor="page" w:hAnchor="page" w:x="2783" w:y="3534"/>
        <w:numPr>
          <w:ilvl w:val="0"/>
          <w:numId w:val="7"/>
        </w:numPr>
        <w:shd w:val="clear" w:color="auto" w:fill="auto"/>
        <w:spacing w:line="230" w:lineRule="exact"/>
        <w:ind w:right="20" w:firstLine="0"/>
      </w:pPr>
      <w:r>
        <w:rPr>
          <w:rStyle w:val="12"/>
          <w:b/>
          <w:bCs/>
          <w:color w:val="000000"/>
        </w:rPr>
        <w:t xml:space="preserve"> лет, на получение качественного образования, включающего обучение, развитие и воспитание каждого обучающегося</w:t>
      </w:r>
    </w:p>
    <w:p w:rsidR="00D45411" w:rsidRDefault="00D45411">
      <w:pPr>
        <w:pStyle w:val="a6"/>
        <w:framePr w:w="6346" w:h="10080" w:hRule="exact" w:wrap="around" w:vAnchor="page" w:hAnchor="page" w:x="2783" w:y="3534"/>
        <w:numPr>
          <w:ilvl w:val="0"/>
          <w:numId w:val="6"/>
        </w:numPr>
        <w:shd w:val="clear" w:color="auto" w:fill="auto"/>
        <w:spacing w:line="230" w:lineRule="exact"/>
        <w:ind w:right="20" w:firstLine="220"/>
      </w:pPr>
      <w:r>
        <w:rPr>
          <w:rStyle w:val="12"/>
          <w:b/>
          <w:bCs/>
          <w:color w:val="000000"/>
        </w:rPr>
        <w:t xml:space="preserve"> Организация учебного процесса с учётом целей, содержа</w:t>
      </w:r>
      <w:r>
        <w:rPr>
          <w:rStyle w:val="12"/>
          <w:b/>
          <w:bCs/>
          <w:color w:val="000000"/>
        </w:rPr>
        <w:softHyphen/>
        <w:t>ния и планируемых результатов начального общего образова</w:t>
      </w:r>
      <w:r>
        <w:rPr>
          <w:rStyle w:val="12"/>
          <w:b/>
          <w:bCs/>
          <w:color w:val="000000"/>
        </w:rPr>
        <w:softHyphen/>
        <w:t>ния, отражённых в обновленном ФГОС НОО .</w:t>
      </w:r>
    </w:p>
    <w:p w:rsidR="00D45411" w:rsidRDefault="00D45411">
      <w:pPr>
        <w:pStyle w:val="a6"/>
        <w:framePr w:w="6346" w:h="10080" w:hRule="exact" w:wrap="around" w:vAnchor="page" w:hAnchor="page" w:x="2783" w:y="3534"/>
        <w:numPr>
          <w:ilvl w:val="0"/>
          <w:numId w:val="6"/>
        </w:numPr>
        <w:shd w:val="clear" w:color="auto" w:fill="auto"/>
        <w:spacing w:line="230" w:lineRule="exact"/>
        <w:ind w:right="20" w:firstLine="220"/>
      </w:pPr>
      <w:r>
        <w:rPr>
          <w:rStyle w:val="12"/>
          <w:b/>
          <w:bCs/>
          <w:color w:val="000000"/>
        </w:rPr>
        <w:t xml:space="preserve"> Создание условий для свободного развития каждого млад</w:t>
      </w:r>
      <w:r>
        <w:rPr>
          <w:rStyle w:val="12"/>
          <w:b/>
          <w:bCs/>
          <w:color w:val="000000"/>
        </w:rPr>
        <w:softHyphen/>
        <w:t>шего школьника с учётом его потребностей, возможностей и стремления к самореализации; отражение в программе началь</w:t>
      </w:r>
      <w:r>
        <w:rPr>
          <w:rStyle w:val="12"/>
          <w:b/>
          <w:bCs/>
          <w:color w:val="000000"/>
        </w:rPr>
        <w:softHyphen/>
        <w:t>ного общего образования деятельности педагогического кол</w:t>
      </w:r>
      <w:r>
        <w:rPr>
          <w:rStyle w:val="12"/>
          <w:b/>
          <w:bCs/>
          <w:color w:val="000000"/>
        </w:rPr>
        <w:softHyphen/>
        <w:t>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w:t>
      </w:r>
      <w:r>
        <w:rPr>
          <w:rStyle w:val="12"/>
          <w:b/>
          <w:bCs/>
          <w:color w:val="000000"/>
        </w:rPr>
        <w:softHyphen/>
        <w:t>держке педагогов</w:t>
      </w:r>
    </w:p>
    <w:p w:rsidR="00D45411" w:rsidRDefault="00D45411">
      <w:pPr>
        <w:pStyle w:val="a6"/>
        <w:framePr w:w="6346" w:h="10080" w:hRule="exact" w:wrap="around" w:vAnchor="page" w:hAnchor="page" w:x="2783" w:y="3534"/>
        <w:numPr>
          <w:ilvl w:val="0"/>
          <w:numId w:val="6"/>
        </w:numPr>
        <w:shd w:val="clear" w:color="auto" w:fill="auto"/>
        <w:spacing w:after="200" w:line="230" w:lineRule="exact"/>
        <w:ind w:right="20" w:firstLine="220"/>
      </w:pPr>
      <w:r>
        <w:rPr>
          <w:rStyle w:val="12"/>
          <w:b/>
          <w:bCs/>
          <w:color w:val="000000"/>
        </w:rPr>
        <w:t xml:space="preserve"> Возможность для коллектива образовательной организа</w:t>
      </w:r>
      <w:r>
        <w:rPr>
          <w:rStyle w:val="12"/>
          <w:b/>
          <w:bCs/>
          <w:color w:val="000000"/>
        </w:rPr>
        <w:softHyphen/>
        <w:t>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D45411" w:rsidRDefault="00D45411">
      <w:pPr>
        <w:pStyle w:val="50"/>
        <w:framePr w:w="6346" w:h="10080" w:hRule="exact" w:wrap="around" w:vAnchor="page" w:hAnchor="page" w:x="2783" w:y="3534"/>
        <w:numPr>
          <w:ilvl w:val="0"/>
          <w:numId w:val="7"/>
        </w:numPr>
        <w:shd w:val="clear" w:color="auto" w:fill="auto"/>
        <w:spacing w:before="0" w:after="0" w:line="130" w:lineRule="exact"/>
        <w:jc w:val="both"/>
      </w:pPr>
      <w:r>
        <w:rPr>
          <w:rStyle w:val="5"/>
          <w:color w:val="000000"/>
        </w:rPr>
        <w:t xml:space="preserve">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4" w:hRule="exact" w:wrap="around" w:vAnchor="page" w:hAnchor="page" w:x="2783" w:y="3264"/>
        <w:shd w:val="clear" w:color="auto" w:fill="auto"/>
        <w:spacing w:line="240" w:lineRule="exact"/>
        <w:ind w:right="20" w:firstLine="220"/>
      </w:pPr>
      <w:r>
        <w:rPr>
          <w:rStyle w:val="12"/>
          <w:b/>
          <w:bCs/>
          <w:color w:val="000000"/>
        </w:rPr>
        <w:lastRenderedPageBreak/>
        <w:t>Достижение поставленных целей предусматривает решение следующих основных задач: — формирование общей культу</w:t>
      </w:r>
      <w:r>
        <w:rPr>
          <w:rStyle w:val="12"/>
          <w:b/>
          <w:bCs/>
          <w:color w:val="000000"/>
        </w:rPr>
        <w:softHyphen/>
        <w:t>ры, духовно-нравственное, гражданское, социальное, личност</w:t>
      </w:r>
      <w:r>
        <w:rPr>
          <w:rStyle w:val="12"/>
          <w:b/>
          <w:bCs/>
          <w:color w:val="000000"/>
        </w:rPr>
        <w:softHyphen/>
        <w:t>ное и интеллектуальное развитие, развитие творческих способ</w:t>
      </w:r>
      <w:r>
        <w:rPr>
          <w:rStyle w:val="12"/>
          <w:b/>
          <w:bCs/>
          <w:color w:val="000000"/>
        </w:rPr>
        <w:softHyphen/>
        <w:t>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w:t>
      </w:r>
      <w:r>
        <w:rPr>
          <w:rStyle w:val="12"/>
          <w:b/>
          <w:bCs/>
          <w:color w:val="000000"/>
        </w:rPr>
        <w:softHyphen/>
        <w:t>ций и компетентностей, определяемых личностными, семей</w:t>
      </w:r>
      <w:r>
        <w:rPr>
          <w:rStyle w:val="12"/>
          <w:b/>
          <w:bCs/>
          <w:color w:val="000000"/>
        </w:rPr>
        <w:softHyphen/>
        <w:t>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w:t>
      </w:r>
      <w:r>
        <w:rPr>
          <w:rStyle w:val="12"/>
          <w:b/>
          <w:bCs/>
          <w:color w:val="000000"/>
        </w:rPr>
        <w:softHyphen/>
        <w:t>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w:t>
      </w:r>
      <w:r>
        <w:rPr>
          <w:rStyle w:val="12"/>
          <w:b/>
          <w:bCs/>
          <w:color w:val="000000"/>
        </w:rPr>
        <w:softHyphen/>
        <w:t>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w:t>
      </w:r>
      <w:r>
        <w:rPr>
          <w:rStyle w:val="12"/>
          <w:b/>
          <w:bCs/>
          <w:color w:val="000000"/>
        </w:rPr>
        <w:softHyphen/>
        <w:t>собностей обучающихся, в том числе лиц, проявивших выдаю</w:t>
      </w:r>
      <w:r>
        <w:rPr>
          <w:rStyle w:val="12"/>
          <w:b/>
          <w:bCs/>
          <w:color w:val="000000"/>
        </w:rPr>
        <w:softHyphen/>
        <w:t>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w:t>
      </w:r>
      <w:r>
        <w:rPr>
          <w:rStyle w:val="12"/>
          <w:b/>
          <w:bCs/>
          <w:color w:val="000000"/>
        </w:rPr>
        <w:softHyphen/>
        <w:t>ных представителей), педагогических работников и обществен</w:t>
      </w:r>
      <w:r>
        <w:rPr>
          <w:rStyle w:val="12"/>
          <w:b/>
          <w:bCs/>
          <w:color w:val="000000"/>
        </w:rPr>
        <w:softHyphen/>
        <w:t>ности в проектировании и развитии внутришкольной социаль</w:t>
      </w:r>
      <w:r>
        <w:rPr>
          <w:rStyle w:val="12"/>
          <w:b/>
          <w:bCs/>
          <w:color w:val="000000"/>
        </w:rPr>
        <w:softHyphen/>
        <w:t>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w:t>
      </w:r>
      <w:r>
        <w:rPr>
          <w:rStyle w:val="12"/>
          <w:b/>
          <w:bCs/>
          <w:color w:val="000000"/>
        </w:rPr>
        <w:softHyphen/>
        <w:t>фективной самостоятельной работы; — включение обучающих</w:t>
      </w:r>
      <w:r>
        <w:rPr>
          <w:rStyle w:val="12"/>
          <w:b/>
          <w:bCs/>
          <w:color w:val="000000"/>
        </w:rPr>
        <w:softHyphen/>
        <w:t>ся в процессы познания и преобразования внешкольной соци</w:t>
      </w:r>
      <w:r>
        <w:rPr>
          <w:rStyle w:val="12"/>
          <w:b/>
          <w:bCs/>
          <w:color w:val="000000"/>
        </w:rPr>
        <w:softHyphen/>
        <w:t>альной среды (населенного пункта, района, города</w:t>
      </w:r>
    </w:p>
    <w:p w:rsidR="00D45411" w:rsidRDefault="00D45411">
      <w:pPr>
        <w:pStyle w:val="a6"/>
        <w:framePr w:w="6346" w:h="10224" w:hRule="exact" w:wrap="around" w:vAnchor="page" w:hAnchor="page" w:x="2783" w:y="3264"/>
        <w:shd w:val="clear" w:color="auto" w:fill="auto"/>
        <w:spacing w:line="240" w:lineRule="exact"/>
        <w:ind w:right="20" w:firstLine="220"/>
      </w:pPr>
      <w:r>
        <w:rPr>
          <w:rStyle w:val="12"/>
          <w:b/>
          <w:bCs/>
          <w:color w:val="000000"/>
        </w:rPr>
        <w:t>Создавая программу начального общего образования, образо</w:t>
      </w:r>
      <w:r>
        <w:rPr>
          <w:rStyle w:val="12"/>
          <w:b/>
          <w:bCs/>
          <w:color w:val="000000"/>
        </w:rPr>
        <w:softHyphen/>
        <w:t>вательная организация учитывает следующие принципы её формирования</w:t>
      </w:r>
    </w:p>
    <w:p w:rsidR="00D45411" w:rsidRDefault="00D45411">
      <w:pPr>
        <w:pStyle w:val="a6"/>
        <w:framePr w:w="6346" w:h="10224" w:hRule="exact" w:wrap="around" w:vAnchor="page" w:hAnchor="page" w:x="2783" w:y="3264"/>
        <w:shd w:val="clear" w:color="auto" w:fill="auto"/>
        <w:spacing w:line="240" w:lineRule="exact"/>
        <w:ind w:right="20" w:firstLine="220"/>
      </w:pPr>
      <w:r>
        <w:rPr>
          <w:rStyle w:val="a7"/>
          <w:b/>
          <w:bCs/>
          <w:color w:val="000000"/>
        </w:rPr>
        <w:t>Принцип учёта ФГОС НОО:</w:t>
      </w:r>
      <w:r>
        <w:rPr>
          <w:rStyle w:val="12"/>
          <w:b/>
          <w:bCs/>
          <w:color w:val="000000"/>
        </w:rPr>
        <w:t xml:space="preserve">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 .</w:t>
      </w:r>
    </w:p>
    <w:p w:rsidR="00D45411" w:rsidRDefault="00D45411">
      <w:pPr>
        <w:pStyle w:val="a5"/>
        <w:framePr w:w="6394" w:h="202" w:hRule="exact" w:wrap="around" w:vAnchor="page" w:hAnchor="page" w:x="2759" w:y="13724"/>
        <w:shd w:val="clear" w:color="auto" w:fill="auto"/>
        <w:spacing w:line="130" w:lineRule="exact"/>
        <w:ind w:left="40"/>
      </w:pPr>
      <w:r>
        <w:rPr>
          <w:rStyle w:val="a4"/>
          <w:color w:val="000000"/>
        </w:rPr>
        <w:t>Примерная основная образовательная программа начального общего образования 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4" w:hRule="exact" w:wrap="around" w:vAnchor="page" w:hAnchor="page" w:x="2781" w:y="3265"/>
        <w:shd w:val="clear" w:color="auto" w:fill="auto"/>
        <w:spacing w:line="240" w:lineRule="exact"/>
        <w:ind w:right="20" w:firstLine="220"/>
      </w:pPr>
      <w:r>
        <w:rPr>
          <w:rStyle w:val="a7"/>
          <w:b/>
          <w:bCs/>
          <w:color w:val="000000"/>
        </w:rPr>
        <w:lastRenderedPageBreak/>
        <w:t>Принцип учёта языка обучения:</w:t>
      </w:r>
      <w:r>
        <w:rPr>
          <w:rStyle w:val="12"/>
          <w:b/>
          <w:bCs/>
          <w:color w:val="000000"/>
        </w:rPr>
        <w:t xml:space="preserve"> с учётом условий функци</w:t>
      </w:r>
      <w:r>
        <w:rPr>
          <w:rStyle w:val="12"/>
          <w:b/>
          <w:bCs/>
          <w:color w:val="000000"/>
        </w:rPr>
        <w:softHyphen/>
        <w:t>онирования образовательной организации программа характе</w:t>
      </w:r>
      <w:r>
        <w:rPr>
          <w:rStyle w:val="12"/>
          <w:b/>
          <w:bCs/>
          <w:color w:val="000000"/>
        </w:rPr>
        <w:softHyphen/>
        <w:t>ризует право получения образования на родном языке из числа языков народов РФ и отражает механизмы реализации данно</w:t>
      </w:r>
      <w:r>
        <w:rPr>
          <w:rStyle w:val="12"/>
          <w:b/>
          <w:bCs/>
          <w:color w:val="000000"/>
        </w:rPr>
        <w:softHyphen/>
        <w:t>го принципа в учебных планах, а также планах внеурочной деятельности</w:t>
      </w:r>
    </w:p>
    <w:p w:rsidR="00D45411" w:rsidRDefault="00D45411">
      <w:pPr>
        <w:pStyle w:val="a6"/>
        <w:framePr w:w="6350" w:h="10224" w:hRule="exact" w:wrap="around" w:vAnchor="page" w:hAnchor="page" w:x="2781" w:y="3265"/>
        <w:shd w:val="clear" w:color="auto" w:fill="auto"/>
        <w:spacing w:line="240" w:lineRule="exact"/>
        <w:ind w:right="20" w:firstLine="220"/>
      </w:pPr>
      <w:r>
        <w:rPr>
          <w:rStyle w:val="a7"/>
          <w:b/>
          <w:bCs/>
          <w:color w:val="000000"/>
        </w:rPr>
        <w:t>Принцип учёта ведущей деятельности</w:t>
      </w:r>
      <w:r>
        <w:rPr>
          <w:rStyle w:val="12"/>
          <w:b/>
          <w:bCs/>
          <w:color w:val="000000"/>
        </w:rPr>
        <w:t xml:space="preserve"> младшего школьни</w:t>
      </w:r>
      <w:r>
        <w:rPr>
          <w:rStyle w:val="12"/>
          <w:b/>
          <w:bCs/>
          <w:color w:val="000000"/>
        </w:rPr>
        <w:softHyphen/>
        <w:t>ка: программа обеспечивает конструирование учебного процес</w:t>
      </w:r>
      <w:r>
        <w:rPr>
          <w:rStyle w:val="12"/>
          <w:b/>
          <w:bCs/>
          <w:color w:val="000000"/>
        </w:rPr>
        <w:softHyphen/>
        <w:t>са в структуре учебной деятельности, предусматривает меха</w:t>
      </w:r>
      <w:r>
        <w:rPr>
          <w:rStyle w:val="12"/>
          <w:b/>
          <w:bCs/>
          <w:color w:val="000000"/>
        </w:rPr>
        <w:softHyphen/>
        <w:t>низмы формирования всех компонентов учебной деятельности (мотив, цель, учебная задача, учебные операции, контроль и самоконтроль)</w:t>
      </w:r>
    </w:p>
    <w:p w:rsidR="00D45411" w:rsidRDefault="00D45411">
      <w:pPr>
        <w:pStyle w:val="a6"/>
        <w:framePr w:w="6350" w:h="10224" w:hRule="exact" w:wrap="around" w:vAnchor="page" w:hAnchor="page" w:x="2781" w:y="3265"/>
        <w:shd w:val="clear" w:color="auto" w:fill="auto"/>
        <w:spacing w:line="240" w:lineRule="exact"/>
        <w:ind w:right="20" w:firstLine="220"/>
      </w:pPr>
      <w:r>
        <w:rPr>
          <w:rStyle w:val="a7"/>
          <w:b/>
          <w:bCs/>
          <w:color w:val="000000"/>
        </w:rPr>
        <w:t>Принцип индивидуализации обучения:</w:t>
      </w:r>
      <w:r>
        <w:rPr>
          <w:rStyle w:val="12"/>
          <w:b/>
          <w:bCs/>
          <w:color w:val="000000"/>
        </w:rPr>
        <w:t xml:space="preserve"> программа предусма</w:t>
      </w:r>
      <w:r>
        <w:rPr>
          <w:rStyle w:val="12"/>
          <w:b/>
          <w:bCs/>
          <w:color w:val="000000"/>
        </w:rPr>
        <w:softHyphen/>
        <w:t>тривает возможность и механизмы разработки индивидуаль</w:t>
      </w:r>
      <w:r>
        <w:rPr>
          <w:rStyle w:val="12"/>
          <w:b/>
          <w:bCs/>
          <w:color w:val="000000"/>
        </w:rPr>
        <w:softHyphen/>
        <w:t>ных программ и учебных планов для обучения детей с особыми способностями, потребностями и интересами . При этом учиты</w:t>
      </w:r>
      <w:r>
        <w:rPr>
          <w:rStyle w:val="12"/>
          <w:b/>
          <w:bCs/>
          <w:color w:val="000000"/>
        </w:rPr>
        <w:softHyphen/>
        <w:t>ваются запросы родителей (законных представителей) обучаю</w:t>
      </w:r>
      <w:r>
        <w:rPr>
          <w:rStyle w:val="12"/>
          <w:b/>
          <w:bCs/>
          <w:color w:val="000000"/>
        </w:rPr>
        <w:softHyphen/>
        <w:t>щегося</w:t>
      </w:r>
    </w:p>
    <w:p w:rsidR="00D45411" w:rsidRDefault="00D45411">
      <w:pPr>
        <w:pStyle w:val="a6"/>
        <w:framePr w:w="6350" w:h="10224" w:hRule="exact" w:wrap="around" w:vAnchor="page" w:hAnchor="page" w:x="2781" w:y="3265"/>
        <w:shd w:val="clear" w:color="auto" w:fill="auto"/>
        <w:spacing w:line="240" w:lineRule="exact"/>
        <w:ind w:right="20" w:firstLine="220"/>
      </w:pPr>
      <w:r>
        <w:rPr>
          <w:rStyle w:val="a7"/>
          <w:b/>
          <w:bCs/>
          <w:color w:val="000000"/>
        </w:rPr>
        <w:t>Принцип преемственности и перспективности:</w:t>
      </w:r>
      <w:r>
        <w:rPr>
          <w:rStyle w:val="12"/>
          <w:b/>
          <w:bCs/>
          <w:color w:val="000000"/>
        </w:rPr>
        <w:t xml:space="preserve"> программа должна обеспечивать связь и динамику в формировании зна</w:t>
      </w:r>
      <w:r>
        <w:rPr>
          <w:rStyle w:val="12"/>
          <w:b/>
          <w:bCs/>
          <w:color w:val="000000"/>
        </w:rPr>
        <w:softHyphen/>
        <w:t>ний, умений и способов деятельности между этапами началь</w:t>
      </w:r>
      <w:r>
        <w:rPr>
          <w:rStyle w:val="12"/>
          <w:b/>
          <w:bCs/>
          <w:color w:val="000000"/>
        </w:rPr>
        <w:softHyphen/>
        <w:t>ного образования, а также успешную адаптацию обучающихся к обучению в основной школе, единые подходы между их обу</w:t>
      </w:r>
      <w:r>
        <w:rPr>
          <w:rStyle w:val="12"/>
          <w:b/>
          <w:bCs/>
          <w:color w:val="000000"/>
        </w:rPr>
        <w:softHyphen/>
        <w:t>чением и развитием на начальном и основном этапах школьно</w:t>
      </w:r>
      <w:r>
        <w:rPr>
          <w:rStyle w:val="12"/>
          <w:b/>
          <w:bCs/>
          <w:color w:val="000000"/>
        </w:rPr>
        <w:softHyphen/>
        <w:t>го обучения</w:t>
      </w:r>
    </w:p>
    <w:p w:rsidR="00D45411" w:rsidRDefault="00D45411">
      <w:pPr>
        <w:pStyle w:val="a6"/>
        <w:framePr w:w="6350" w:h="10224" w:hRule="exact" w:wrap="around" w:vAnchor="page" w:hAnchor="page" w:x="2781" w:y="3265"/>
        <w:shd w:val="clear" w:color="auto" w:fill="auto"/>
        <w:spacing w:line="240" w:lineRule="exact"/>
        <w:ind w:right="20" w:firstLine="220"/>
      </w:pPr>
      <w:r>
        <w:rPr>
          <w:rStyle w:val="a7"/>
          <w:b/>
          <w:bCs/>
          <w:color w:val="000000"/>
        </w:rPr>
        <w:t>Принцип интеграции обучения и воспитания:</w:t>
      </w:r>
      <w:r>
        <w:rPr>
          <w:rStyle w:val="12"/>
          <w:b/>
          <w:bCs/>
          <w:color w:val="000000"/>
        </w:rPr>
        <w:t xml:space="preserve"> программа предусматривает связь урочной и внеурочной деятельности, раз</w:t>
      </w:r>
      <w:r>
        <w:rPr>
          <w:rStyle w:val="12"/>
          <w:b/>
          <w:bCs/>
          <w:color w:val="000000"/>
        </w:rPr>
        <w:softHyphen/>
        <w:t>работку разных мероприятий, направленных на обогащение зна</w:t>
      </w:r>
      <w:r>
        <w:rPr>
          <w:rStyle w:val="12"/>
          <w:b/>
          <w:bCs/>
          <w:color w:val="000000"/>
        </w:rPr>
        <w:softHyphen/>
        <w:t>ний, воспитание чувств и познавательных интересов обучаю</w:t>
      </w:r>
      <w:r>
        <w:rPr>
          <w:rStyle w:val="12"/>
          <w:b/>
          <w:bCs/>
          <w:color w:val="000000"/>
        </w:rPr>
        <w:softHyphen/>
        <w:t>щихся, нравственно-ценностного отношения к действительности .</w:t>
      </w:r>
    </w:p>
    <w:p w:rsidR="00D45411" w:rsidRDefault="00D45411">
      <w:pPr>
        <w:pStyle w:val="a6"/>
        <w:framePr w:w="6350" w:h="10224" w:hRule="exact" w:wrap="around" w:vAnchor="page" w:hAnchor="page" w:x="2781" w:y="3265"/>
        <w:shd w:val="clear" w:color="auto" w:fill="auto"/>
        <w:spacing w:line="240" w:lineRule="exact"/>
        <w:ind w:right="20" w:firstLine="220"/>
      </w:pPr>
      <w:r>
        <w:rPr>
          <w:rStyle w:val="a7"/>
          <w:b/>
          <w:bCs/>
          <w:color w:val="000000"/>
        </w:rPr>
        <w:t>Принцип здоровьесбережения:</w:t>
      </w:r>
      <w:r>
        <w:rPr>
          <w:rStyle w:val="12"/>
          <w:b/>
          <w:bCs/>
          <w:color w:val="000000"/>
        </w:rPr>
        <w:t xml:space="preserve"> при организации образователь</w:t>
      </w:r>
      <w:r>
        <w:rPr>
          <w:rStyle w:val="12"/>
          <w:b/>
          <w:bCs/>
          <w:color w:val="000000"/>
        </w:rPr>
        <w:softHyphen/>
        <w:t>ной деятельности по программе начального общего образования не допускается использование технологий, которые могут нане</w:t>
      </w:r>
      <w:r>
        <w:rPr>
          <w:rStyle w:val="12"/>
          <w:b/>
          <w:bCs/>
          <w:color w:val="000000"/>
        </w:rPr>
        <w:softHyphen/>
        <w:t>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w:t>
      </w:r>
      <w:r>
        <w:rPr>
          <w:rStyle w:val="12"/>
          <w:b/>
          <w:bCs/>
          <w:color w:val="000000"/>
        </w:rPr>
        <w:softHyphen/>
        <w:t>ных и внеучебных мероприятий должны соответствовать требо</w:t>
      </w:r>
      <w:r>
        <w:rPr>
          <w:rStyle w:val="12"/>
          <w:b/>
          <w:bCs/>
          <w:color w:val="000000"/>
        </w:rPr>
        <w:softHyphen/>
        <w:t>ваниям действующих санитарных правил и нормативов</w:t>
      </w:r>
    </w:p>
    <w:p w:rsidR="00D45411" w:rsidRDefault="00D45411">
      <w:pPr>
        <w:pStyle w:val="a6"/>
        <w:framePr w:w="6350" w:h="10224" w:hRule="exact" w:wrap="around" w:vAnchor="page" w:hAnchor="page" w:x="2781" w:y="3265"/>
        <w:shd w:val="clear" w:color="auto" w:fill="auto"/>
        <w:spacing w:line="240" w:lineRule="exact"/>
        <w:ind w:right="20" w:firstLine="220"/>
      </w:pPr>
      <w:r>
        <w:rPr>
          <w:rStyle w:val="12"/>
          <w:b/>
          <w:bCs/>
          <w:color w:val="000000"/>
        </w:rPr>
        <w:t>В программе определяются основные механизмы её реали</w:t>
      </w:r>
      <w:r>
        <w:rPr>
          <w:rStyle w:val="12"/>
          <w:b/>
          <w:bCs/>
          <w:color w:val="000000"/>
        </w:rPr>
        <w:softHyphen/>
        <w:t>зации, наиболее целесообразные с учётом традиций коллекти</w:t>
      </w:r>
      <w:r>
        <w:rPr>
          <w:rStyle w:val="12"/>
          <w:b/>
          <w:bCs/>
          <w:color w:val="000000"/>
        </w:rPr>
        <w:softHyphen/>
        <w:t>ва образовательной организации, потенциала педагогических кадров и контингента обучающихся Среди механизмов, кото</w:t>
      </w:r>
      <w:r>
        <w:rPr>
          <w:rStyle w:val="12"/>
          <w:b/>
          <w:bCs/>
          <w:color w:val="000000"/>
        </w:rPr>
        <w:softHyphen/>
      </w:r>
    </w:p>
    <w:p w:rsidR="00D45411" w:rsidRDefault="00D45411">
      <w:pPr>
        <w:pStyle w:val="a5"/>
        <w:framePr w:w="6398" w:h="202" w:hRule="exact" w:wrap="around" w:vAnchor="page" w:hAnchor="page" w:x="2757" w:y="13724"/>
        <w:shd w:val="clear" w:color="auto" w:fill="auto"/>
        <w:spacing w:line="130" w:lineRule="exact"/>
        <w:ind w:left="40"/>
      </w:pPr>
      <w:r>
        <w:rPr>
          <w:rStyle w:val="a4"/>
          <w:color w:val="000000"/>
        </w:rPr>
        <w:t>10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0" w:hRule="exact" w:wrap="around" w:vAnchor="page" w:hAnchor="page" w:x="2783" w:y="3264"/>
        <w:shd w:val="clear" w:color="auto" w:fill="auto"/>
        <w:spacing w:after="120" w:line="240" w:lineRule="exact"/>
        <w:ind w:right="20" w:firstLine="0"/>
      </w:pPr>
      <w:r>
        <w:rPr>
          <w:rStyle w:val="12"/>
          <w:b/>
          <w:bCs/>
          <w:color w:val="000000"/>
        </w:rPr>
        <w:lastRenderedPageBreak/>
        <w:t>рые возможно использовать в начальной школе, следует отме</w:t>
      </w:r>
      <w:r>
        <w:rPr>
          <w:rStyle w:val="12"/>
          <w:b/>
          <w:bCs/>
          <w:color w:val="000000"/>
        </w:rPr>
        <w:softHyphen/>
        <w:t>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w:t>
      </w:r>
      <w:r>
        <w:rPr>
          <w:rStyle w:val="12"/>
          <w:b/>
          <w:bCs/>
          <w:color w:val="000000"/>
        </w:rPr>
        <w:softHyphen/>
        <w:t>туальные марафоны и т . п . ) . Положительные результаты даёт привлечение к образовательной деятельности школы органи</w:t>
      </w:r>
      <w:r>
        <w:rPr>
          <w:rStyle w:val="12"/>
          <w:b/>
          <w:bCs/>
          <w:color w:val="000000"/>
        </w:rPr>
        <w:softHyphen/>
        <w:t>заций культуры (к примеру, музеев, библиотек, стадионов), художественных и театральных студий . Эффективным меха</w:t>
      </w:r>
      <w:r>
        <w:rPr>
          <w:rStyle w:val="12"/>
          <w:b/>
          <w:bCs/>
          <w:color w:val="000000"/>
        </w:rPr>
        <w:softHyphen/>
        <w:t>низмом реализации программ является использование инди</w:t>
      </w:r>
      <w:r>
        <w:rPr>
          <w:rStyle w:val="12"/>
          <w:b/>
          <w:bCs/>
          <w:color w:val="000000"/>
        </w:rPr>
        <w:softHyphen/>
        <w:t>видуальных программ и учебных планов для отдельных обу</w:t>
      </w:r>
      <w:r>
        <w:rPr>
          <w:rStyle w:val="12"/>
          <w:b/>
          <w:bCs/>
          <w:color w:val="000000"/>
        </w:rPr>
        <w:softHyphen/>
        <w:t>чающихся или небольших групп .</w:t>
      </w:r>
    </w:p>
    <w:p w:rsidR="00D45411" w:rsidRDefault="00D45411">
      <w:pPr>
        <w:pStyle w:val="52"/>
        <w:framePr w:w="6346" w:h="10220" w:hRule="exact" w:wrap="around" w:vAnchor="page" w:hAnchor="page" w:x="2783" w:y="3264"/>
        <w:numPr>
          <w:ilvl w:val="1"/>
          <w:numId w:val="5"/>
        </w:numPr>
        <w:shd w:val="clear" w:color="auto" w:fill="auto"/>
        <w:tabs>
          <w:tab w:val="left" w:pos="457"/>
        </w:tabs>
        <w:spacing w:before="0" w:after="0" w:line="240" w:lineRule="exact"/>
        <w:ind w:right="2220"/>
        <w:jc w:val="left"/>
      </w:pPr>
      <w:bookmarkStart w:id="5" w:name="bookmark6"/>
      <w:r>
        <w:rPr>
          <w:rStyle w:val="51"/>
          <w:color w:val="000000"/>
        </w:rPr>
        <w:t>ОБЩАЯ ХАРАКТЕРИСТИКА ПРОГРАММЫ НАЧАЛЬНОГО ОБРАЗОВАНИЯ</w:t>
      </w:r>
      <w:bookmarkEnd w:id="5"/>
    </w:p>
    <w:p w:rsidR="00D45411" w:rsidRDefault="00D45411">
      <w:pPr>
        <w:pStyle w:val="a6"/>
        <w:framePr w:w="6346" w:h="10220" w:hRule="exact" w:wrap="around" w:vAnchor="page" w:hAnchor="page" w:x="2783" w:y="3264"/>
        <w:shd w:val="clear" w:color="auto" w:fill="auto"/>
        <w:spacing w:line="240" w:lineRule="exact"/>
        <w:ind w:right="20" w:firstLine="220"/>
      </w:pPr>
      <w:r>
        <w:rPr>
          <w:rStyle w:val="12"/>
          <w:b/>
          <w:bCs/>
          <w:color w:val="000000"/>
        </w:rPr>
        <w:t>Программа начального общего образования является страте</w:t>
      </w:r>
      <w:r>
        <w:rPr>
          <w:rStyle w:val="12"/>
          <w:b/>
          <w:bCs/>
          <w:color w:val="000000"/>
        </w:rPr>
        <w:softHyphen/>
        <w:t>гическим документом образовательной организации, выполне</w:t>
      </w:r>
      <w:r>
        <w:rPr>
          <w:rStyle w:val="12"/>
          <w:b/>
          <w:bCs/>
          <w:color w:val="000000"/>
        </w:rPr>
        <w:softHyphen/>
        <w:t>ние которого обеспечивает успешность организации образова</w:t>
      </w:r>
      <w:r>
        <w:rPr>
          <w:rStyle w:val="12"/>
          <w:b/>
          <w:bCs/>
          <w:color w:val="000000"/>
        </w:rPr>
        <w:softHyphen/>
        <w:t>тельной деятельности, т. е. гарантию реализации статьи 12 Федерального закона «Об образовании в Российской Федера</w:t>
      </w:r>
      <w:r>
        <w:rPr>
          <w:rStyle w:val="12"/>
          <w:b/>
          <w:bCs/>
          <w:color w:val="000000"/>
        </w:rPr>
        <w:softHyphen/>
        <w:t>ции» В соответствии с законодательными актами образова</w:t>
      </w:r>
      <w:r>
        <w:rPr>
          <w:rStyle w:val="12"/>
          <w:b/>
          <w:bCs/>
          <w:color w:val="000000"/>
        </w:rPr>
        <w:softHyphen/>
        <w:t>тельная организация самостоятельно определяет технологии обучения, формы его организации (включая модульные кур</w:t>
      </w:r>
      <w:r>
        <w:rPr>
          <w:rStyle w:val="12"/>
          <w:b/>
          <w:bCs/>
          <w:color w:val="000000"/>
        </w:rPr>
        <w:softHyphen/>
        <w:t>сы), а также систему оценивания с соблюдением принципа здо</w:t>
      </w:r>
      <w:r>
        <w:rPr>
          <w:rStyle w:val="12"/>
          <w:b/>
          <w:bCs/>
          <w:color w:val="000000"/>
        </w:rPr>
        <w:softHyphen/>
        <w:t>ровьесберегающего обучения</w:t>
      </w:r>
    </w:p>
    <w:p w:rsidR="00D45411" w:rsidRDefault="00D45411">
      <w:pPr>
        <w:pStyle w:val="a6"/>
        <w:framePr w:w="6346" w:h="10220" w:hRule="exact" w:wrap="around" w:vAnchor="page" w:hAnchor="page" w:x="2783" w:y="3264"/>
        <w:shd w:val="clear" w:color="auto" w:fill="auto"/>
        <w:spacing w:line="240" w:lineRule="exact"/>
        <w:ind w:right="20" w:firstLine="220"/>
      </w:pPr>
      <w:r>
        <w:rPr>
          <w:rStyle w:val="12"/>
          <w:b/>
          <w:bCs/>
          <w:color w:val="000000"/>
        </w:rPr>
        <w:t>Программа строится с учётом психологических особенностей обучающегося младшего школьного возраста . Наиболее адаптив</w:t>
      </w:r>
      <w:r>
        <w:rPr>
          <w:rStyle w:val="12"/>
          <w:b/>
          <w:bCs/>
          <w:color w:val="000000"/>
        </w:rPr>
        <w:softHyphen/>
        <w:t>ным сроком обучения в начальной школе, установленным в РФ, является 4 года . Общее число учебных часов не может состав</w:t>
      </w:r>
      <w:r>
        <w:rPr>
          <w:rStyle w:val="12"/>
          <w:b/>
          <w:bCs/>
          <w:color w:val="000000"/>
        </w:rPr>
        <w:softHyphen/>
        <w:t>лять менее 2954 ч и более 3190 ч .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w:t>
      </w:r>
      <w:r>
        <w:rPr>
          <w:rStyle w:val="12"/>
          <w:b/>
          <w:bCs/>
          <w:color w:val="000000"/>
        </w:rPr>
        <w:softHyphen/>
        <w:t>товности к обучению, у многих не сформирована произвольная деятельность, они с трудом принимают требования учителя, часто отвлекаются, быстро устают . Желание учиться поддержи</w:t>
      </w:r>
      <w:r>
        <w:rPr>
          <w:rStyle w:val="12"/>
          <w:b/>
          <w:bCs/>
          <w:color w:val="000000"/>
        </w:rPr>
        <w:softHyphen/>
        <w:t>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w:t>
      </w:r>
      <w:r>
        <w:rPr>
          <w:rStyle w:val="12"/>
          <w:b/>
          <w:bCs/>
          <w:color w:val="000000"/>
        </w:rPr>
        <w:softHyphen/>
        <w:t>мощь и поддержку, помогать адаптироваться к новой — учеб</w:t>
      </w:r>
      <w:r>
        <w:rPr>
          <w:rStyle w:val="12"/>
          <w:b/>
          <w:bCs/>
          <w:color w:val="000000"/>
        </w:rPr>
        <w:softHyphen/>
        <w:t>ной деятельности, которая становится ведущей в этом возрасте</w:t>
      </w:r>
    </w:p>
    <w:p w:rsidR="00D45411" w:rsidRDefault="00D45411">
      <w:pPr>
        <w:pStyle w:val="a5"/>
        <w:framePr w:w="6394" w:h="202" w:hRule="exact" w:wrap="around" w:vAnchor="page" w:hAnchor="page" w:x="2759" w:y="13724"/>
        <w:shd w:val="clear" w:color="auto" w:fill="auto"/>
        <w:spacing w:line="130" w:lineRule="exact"/>
        <w:ind w:left="40"/>
      </w:pPr>
      <w:r>
        <w:rPr>
          <w:rStyle w:val="a4"/>
          <w:color w:val="000000"/>
        </w:rPr>
        <w:t>Примерная основная образовательная программа начального общего образования 11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44" w:hRule="exact" w:wrap="around" w:vAnchor="page" w:hAnchor="page" w:x="2781" w:y="3264"/>
        <w:shd w:val="clear" w:color="auto" w:fill="auto"/>
        <w:spacing w:line="240" w:lineRule="exact"/>
        <w:ind w:right="20" w:firstLine="0"/>
      </w:pPr>
      <w:r>
        <w:rPr>
          <w:rStyle w:val="12"/>
          <w:b/>
          <w:bCs/>
          <w:color w:val="000000"/>
        </w:rPr>
        <w:lastRenderedPageBreak/>
        <w:t>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w:t>
      </w:r>
      <w:r>
        <w:rPr>
          <w:rStyle w:val="12"/>
          <w:b/>
          <w:bCs/>
          <w:color w:val="000000"/>
        </w:rPr>
        <w:softHyphen/>
        <w:t>мости, уровня интеллектуального развития, особенностей по</w:t>
      </w:r>
      <w:r>
        <w:rPr>
          <w:rStyle w:val="12"/>
          <w:b/>
          <w:bCs/>
          <w:color w:val="000000"/>
        </w:rPr>
        <w:softHyphen/>
        <w:t>знавательных психических процессов педагог оказывает под</w:t>
      </w:r>
      <w:r>
        <w:rPr>
          <w:rStyle w:val="12"/>
          <w:b/>
          <w:bCs/>
          <w:color w:val="000000"/>
        </w:rPr>
        <w:softHyphen/>
        <w:t>держку каждому учащемуся</w:t>
      </w:r>
    </w:p>
    <w:p w:rsidR="00D45411" w:rsidRDefault="00D45411">
      <w:pPr>
        <w:pStyle w:val="a6"/>
        <w:framePr w:w="6350" w:h="10244" w:hRule="exact" w:wrap="around" w:vAnchor="page" w:hAnchor="page" w:x="2781" w:y="3264"/>
        <w:shd w:val="clear" w:color="auto" w:fill="auto"/>
        <w:spacing w:after="116" w:line="240" w:lineRule="exact"/>
        <w:ind w:right="20" w:firstLine="220"/>
      </w:pPr>
      <w:r>
        <w:rPr>
          <w:rStyle w:val="12"/>
          <w:b/>
          <w:bCs/>
          <w:color w:val="000000"/>
        </w:rPr>
        <w:t>В исключительных случаях образовательная организация мо</w:t>
      </w:r>
      <w:r>
        <w:rPr>
          <w:rStyle w:val="12"/>
          <w:b/>
          <w:bCs/>
          <w:color w:val="000000"/>
        </w:rPr>
        <w:softHyphen/>
        <w:t>жет с учётом особых успехов обучающихся, высокого темпа об</w:t>
      </w:r>
      <w:r>
        <w:rPr>
          <w:rStyle w:val="12"/>
          <w:b/>
          <w:bCs/>
          <w:color w:val="000000"/>
        </w:rPr>
        <w:softHyphen/>
        <w:t>учаемости или особых условий развития ребёнка сократить срок обучения в начальной школе В этом случае обучение осущест</w:t>
      </w:r>
      <w:r>
        <w:rPr>
          <w:rStyle w:val="12"/>
          <w:b/>
          <w:bCs/>
          <w:color w:val="000000"/>
        </w:rPr>
        <w:softHyphen/>
        <w:t>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w:t>
      </w:r>
      <w:r>
        <w:rPr>
          <w:rStyle w:val="12"/>
          <w:b/>
          <w:bCs/>
          <w:color w:val="000000"/>
        </w:rPr>
        <w:softHyphen/>
        <w:t>ется начальным уровнем обучения как предпосылка дальнейше</w:t>
      </w:r>
      <w:r>
        <w:rPr>
          <w:rStyle w:val="12"/>
          <w:b/>
          <w:bCs/>
          <w:color w:val="000000"/>
        </w:rPr>
        <w:softHyphen/>
        <w:t>го успешного образования, поэтому сокращение срока обучения в первом школьном звене возможно в исключительных случаях</w:t>
      </w:r>
    </w:p>
    <w:p w:rsidR="00D45411" w:rsidRDefault="00D45411">
      <w:pPr>
        <w:pStyle w:val="52"/>
        <w:framePr w:w="6350" w:h="10244" w:hRule="exact" w:wrap="around" w:vAnchor="page" w:hAnchor="page" w:x="2781" w:y="3264"/>
        <w:numPr>
          <w:ilvl w:val="1"/>
          <w:numId w:val="5"/>
        </w:numPr>
        <w:shd w:val="clear" w:color="auto" w:fill="auto"/>
        <w:tabs>
          <w:tab w:val="left" w:pos="462"/>
        </w:tabs>
        <w:spacing w:before="0" w:after="0" w:line="245" w:lineRule="exact"/>
        <w:ind w:right="640"/>
        <w:jc w:val="left"/>
      </w:pPr>
      <w:bookmarkStart w:id="6" w:name="bookmark7"/>
      <w:r>
        <w:rPr>
          <w:rStyle w:val="51"/>
          <w:color w:val="000000"/>
        </w:rPr>
        <w:t>ОБЩАЯ ХАРАКТЕРИСТИКА ПЛАНИРУЕМЫХ РЕЗУЛЬТАТОВ ОСВОЕНИЯ ОСНОВНОЙ ОБРАЗОВАТЕЛЬНОЙ ПРОГРАММЫ</w:t>
      </w:r>
      <w:bookmarkEnd w:id="6"/>
    </w:p>
    <w:p w:rsidR="00D45411" w:rsidRDefault="00D45411">
      <w:pPr>
        <w:pStyle w:val="a6"/>
        <w:framePr w:w="6350" w:h="10244" w:hRule="exact" w:wrap="around" w:vAnchor="page" w:hAnchor="page" w:x="2781" w:y="3264"/>
        <w:shd w:val="clear" w:color="auto" w:fill="auto"/>
        <w:spacing w:line="240" w:lineRule="exact"/>
        <w:ind w:right="20" w:firstLine="220"/>
      </w:pPr>
      <w:r>
        <w:rPr>
          <w:rStyle w:val="12"/>
          <w:b/>
          <w:bCs/>
          <w:color w:val="000000"/>
        </w:rPr>
        <w:t>Всё наполнение программы начального общего образования (содержание и планируемые результаты обучения, условия ор</w:t>
      </w:r>
      <w:r>
        <w:rPr>
          <w:rStyle w:val="12"/>
          <w:b/>
          <w:bCs/>
          <w:color w:val="000000"/>
        </w:rPr>
        <w:softHyphen/>
        <w:t>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w:t>
      </w:r>
      <w:r>
        <w:rPr>
          <w:rStyle w:val="12"/>
          <w:b/>
          <w:bCs/>
          <w:color w:val="000000"/>
        </w:rPr>
        <w:softHyphen/>
        <w:t>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w:t>
      </w:r>
      <w:r>
        <w:rPr>
          <w:rStyle w:val="12"/>
          <w:b/>
          <w:bCs/>
          <w:color w:val="000000"/>
        </w:rPr>
        <w:softHyphen/>
        <w:t>знавательной деятельности (осознание её социальной значимо</w:t>
      </w:r>
      <w:r>
        <w:rPr>
          <w:rStyle w:val="12"/>
          <w:b/>
          <w:bCs/>
          <w:color w:val="000000"/>
        </w:rPr>
        <w:softHyphen/>
        <w:t>сти, ответственность, установка на принятие учебной задачи и др . ) . Метапредметные результаты характеризуют уровень сформированности познавательных, коммуникативных и регу</w:t>
      </w:r>
      <w:r>
        <w:rPr>
          <w:rStyle w:val="12"/>
          <w:b/>
          <w:bCs/>
          <w:color w:val="000000"/>
        </w:rPr>
        <w:softHyphen/>
        <w:t>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w:t>
      </w:r>
      <w:r>
        <w:rPr>
          <w:rStyle w:val="12"/>
          <w:b/>
          <w:bCs/>
          <w:color w:val="000000"/>
        </w:rPr>
        <w:softHyphen/>
        <w:t>тий, а также различными знаково-символическими средства</w:t>
      </w:r>
      <w:r>
        <w:rPr>
          <w:rStyle w:val="12"/>
          <w:b/>
          <w:bCs/>
          <w:color w:val="000000"/>
        </w:rPr>
        <w:softHyphen/>
        <w:t>ми, которые помогают обучающимся применять знания как в типовых, так и в новых, нестандартных учебных ситуациях</w:t>
      </w:r>
    </w:p>
    <w:p w:rsidR="00D45411" w:rsidRDefault="00D45411">
      <w:pPr>
        <w:pStyle w:val="a5"/>
        <w:framePr w:wrap="around" w:vAnchor="page" w:hAnchor="page" w:x="2767" w:y="13695"/>
        <w:shd w:val="clear" w:color="auto" w:fill="auto"/>
        <w:spacing w:line="130" w:lineRule="exact"/>
        <w:ind w:left="20"/>
      </w:pPr>
      <w:r>
        <w:rPr>
          <w:rStyle w:val="a4"/>
          <w:color w:val="000000"/>
        </w:rPr>
        <w:t>12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4" w:hRule="exact" w:wrap="around" w:vAnchor="page" w:hAnchor="page" w:x="2783" w:y="3264"/>
        <w:shd w:val="clear" w:color="auto" w:fill="auto"/>
        <w:spacing w:line="240" w:lineRule="exact"/>
        <w:ind w:right="20" w:firstLine="220"/>
      </w:pPr>
      <w:r>
        <w:rPr>
          <w:rStyle w:val="12"/>
          <w:b/>
          <w:bCs/>
          <w:color w:val="000000"/>
        </w:rPr>
        <w:lastRenderedPageBreak/>
        <w:t>В специальном разделе программы начального общего обра</w:t>
      </w:r>
      <w:r>
        <w:rPr>
          <w:rStyle w:val="12"/>
          <w:b/>
          <w:bCs/>
          <w:color w:val="000000"/>
        </w:rPr>
        <w:softHyphen/>
        <w:t>зования характеризуется система оценки достижений планиру</w:t>
      </w:r>
      <w:r>
        <w:rPr>
          <w:rStyle w:val="12"/>
          <w:b/>
          <w:bCs/>
          <w:color w:val="000000"/>
        </w:rPr>
        <w:softHyphen/>
        <w:t>емых результатов освоения основной образовательной програм</w:t>
      </w:r>
      <w:r>
        <w:rPr>
          <w:rStyle w:val="12"/>
          <w:b/>
          <w:bCs/>
          <w:color w:val="000000"/>
        </w:rPr>
        <w:softHyphen/>
        <w:t>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w:t>
      </w:r>
      <w:r>
        <w:rPr>
          <w:rStyle w:val="12"/>
          <w:b/>
          <w:bCs/>
          <w:color w:val="000000"/>
        </w:rPr>
        <w:softHyphen/>
        <w:t>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w:t>
      </w:r>
      <w:r>
        <w:rPr>
          <w:rStyle w:val="12"/>
          <w:b/>
          <w:bCs/>
          <w:color w:val="000000"/>
        </w:rPr>
        <w:softHyphen/>
        <w:t>рованию графика проведения оценочных процедур в общеобра</w:t>
      </w:r>
      <w:r>
        <w:rPr>
          <w:rStyle w:val="12"/>
          <w:b/>
          <w:bCs/>
          <w:color w:val="000000"/>
        </w:rPr>
        <w:softHyphen/>
        <w:t>зовательных организациях», подготовленные в 2021 г . Феде</w:t>
      </w:r>
      <w:r>
        <w:rPr>
          <w:rStyle w:val="12"/>
          <w:b/>
          <w:bCs/>
          <w:color w:val="000000"/>
        </w:rPr>
        <w:softHyphen/>
        <w:t>ральной службой по надзору в сфере образования и науки РФ</w:t>
      </w:r>
    </w:p>
    <w:p w:rsidR="00D45411" w:rsidRDefault="00D45411">
      <w:pPr>
        <w:pStyle w:val="a6"/>
        <w:framePr w:w="6346" w:h="10234" w:hRule="exact" w:wrap="around" w:vAnchor="page" w:hAnchor="page" w:x="2783" w:y="3264"/>
        <w:shd w:val="clear" w:color="auto" w:fill="auto"/>
        <w:spacing w:after="120" w:line="240" w:lineRule="exact"/>
        <w:ind w:right="20" w:firstLine="220"/>
      </w:pPr>
      <w:r>
        <w:rPr>
          <w:rStyle w:val="12"/>
          <w:b/>
          <w:bCs/>
          <w:color w:val="000000"/>
        </w:rPr>
        <w:t>Для первого уровня школьного образования очень важно це</w:t>
      </w:r>
      <w:r>
        <w:rPr>
          <w:rStyle w:val="12"/>
          <w:b/>
          <w:bCs/>
          <w:color w:val="000000"/>
        </w:rPr>
        <w:softHyphen/>
        <w:t>лесообразно организовать образовательную среду Все особен</w:t>
      </w:r>
      <w:r>
        <w:rPr>
          <w:rStyle w:val="12"/>
          <w:b/>
          <w:bCs/>
          <w:color w:val="000000"/>
        </w:rPr>
        <w:softHyphen/>
        <w:t>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w:t>
      </w:r>
      <w:r>
        <w:rPr>
          <w:rStyle w:val="12"/>
          <w:b/>
          <w:bCs/>
          <w:color w:val="000000"/>
        </w:rPr>
        <w:softHyphen/>
        <w:t>тий физической культурой и спортом и т п</w:t>
      </w:r>
    </w:p>
    <w:p w:rsidR="00D45411" w:rsidRDefault="00D45411">
      <w:pPr>
        <w:pStyle w:val="61"/>
        <w:framePr w:w="6346" w:h="10234" w:hRule="exact" w:wrap="around" w:vAnchor="page" w:hAnchor="page" w:x="2783" w:y="3264"/>
        <w:numPr>
          <w:ilvl w:val="1"/>
          <w:numId w:val="5"/>
        </w:numPr>
        <w:shd w:val="clear" w:color="auto" w:fill="auto"/>
        <w:tabs>
          <w:tab w:val="left" w:pos="462"/>
        </w:tabs>
        <w:spacing w:before="0" w:after="168"/>
        <w:ind w:right="1200"/>
      </w:pPr>
      <w:r>
        <w:rPr>
          <w:rStyle w:val="6"/>
          <w:color w:val="000000"/>
        </w:rPr>
        <w:t>СИСТЕМА ОЦЕНКИ ДОСТИЖЕНИЯ ПЛАНИРУЕМЫХ РЕЗУЛЬТАТОВ ОСВОЕНИЯ ПРОГРАММЫ НАЧАЛЬНОГО ОБЩЕГО ОБРАЗОВАНИЯ</w:t>
      </w:r>
    </w:p>
    <w:p w:rsidR="00D45411" w:rsidRDefault="00D45411">
      <w:pPr>
        <w:pStyle w:val="42"/>
        <w:framePr w:w="6346" w:h="10234" w:hRule="exact" w:wrap="around" w:vAnchor="page" w:hAnchor="page" w:x="2783" w:y="3264"/>
        <w:numPr>
          <w:ilvl w:val="2"/>
          <w:numId w:val="5"/>
        </w:numPr>
        <w:shd w:val="clear" w:color="auto" w:fill="auto"/>
        <w:tabs>
          <w:tab w:val="left" w:pos="658"/>
        </w:tabs>
        <w:spacing w:before="0" w:after="31" w:line="180" w:lineRule="exact"/>
      </w:pPr>
      <w:bookmarkStart w:id="7" w:name="bookmark8"/>
      <w:r>
        <w:rPr>
          <w:rStyle w:val="41"/>
          <w:color w:val="000000"/>
        </w:rPr>
        <w:t>Общие положения</w:t>
      </w:r>
      <w:bookmarkEnd w:id="7"/>
    </w:p>
    <w:p w:rsidR="00D45411" w:rsidRDefault="00D45411">
      <w:pPr>
        <w:pStyle w:val="a6"/>
        <w:framePr w:w="6346" w:h="10234" w:hRule="exact" w:wrap="around" w:vAnchor="page" w:hAnchor="page" w:x="2783" w:y="3264"/>
        <w:shd w:val="clear" w:color="auto" w:fill="auto"/>
        <w:spacing w:line="240" w:lineRule="exact"/>
        <w:ind w:right="20" w:firstLine="220"/>
      </w:pPr>
      <w:r>
        <w:rPr>
          <w:rStyle w:val="12"/>
          <w:b/>
          <w:bCs/>
          <w:color w:val="000000"/>
        </w:rPr>
        <w:t>В ФГОС НОО отмечается, что «независимо от формы получе</w:t>
      </w:r>
      <w:r>
        <w:rPr>
          <w:rStyle w:val="12"/>
          <w:b/>
          <w:bCs/>
          <w:color w:val="000000"/>
        </w:rPr>
        <w:softHyphen/>
        <w:t>ния начального общего образования и формы обучения ФГОС является основой объективной оценки соответствия установ</w:t>
      </w:r>
      <w:r>
        <w:rPr>
          <w:rStyle w:val="12"/>
          <w:b/>
          <w:bCs/>
          <w:color w:val="000000"/>
        </w:rPr>
        <w:softHyphen/>
        <w:t>ленным требованиям образовательной деятельности и подго</w:t>
      </w:r>
      <w:r>
        <w:rPr>
          <w:rStyle w:val="12"/>
          <w:b/>
          <w:bCs/>
          <w:color w:val="000000"/>
        </w:rPr>
        <w:softHyphen/>
        <w:t>товки обучающихся, освоивших программу начального общего образования». Это означает, что ФГОС задаёт основные требо</w:t>
      </w:r>
      <w:r>
        <w:rPr>
          <w:rStyle w:val="12"/>
          <w:b/>
          <w:bCs/>
          <w:color w:val="000000"/>
        </w:rPr>
        <w:softHyphen/>
        <w:t>вания к образовательным результатам и средствам оценки их достижения</w:t>
      </w:r>
    </w:p>
    <w:p w:rsidR="00D45411" w:rsidRDefault="00D45411">
      <w:pPr>
        <w:pStyle w:val="a6"/>
        <w:framePr w:w="6346" w:h="10234" w:hRule="exact" w:wrap="around" w:vAnchor="page" w:hAnchor="page" w:x="2783" w:y="3264"/>
        <w:shd w:val="clear" w:color="auto" w:fill="auto"/>
        <w:spacing w:line="240" w:lineRule="exact"/>
        <w:ind w:right="20" w:firstLine="220"/>
      </w:pPr>
      <w:r>
        <w:rPr>
          <w:rStyle w:val="12"/>
          <w:b/>
          <w:bCs/>
          <w:color w:val="000000"/>
        </w:rPr>
        <w:t>Система оценки достижения планируемых результатов (да</w:t>
      </w:r>
      <w:r>
        <w:rPr>
          <w:rStyle w:val="12"/>
          <w:b/>
          <w:bCs/>
          <w:color w:val="000000"/>
        </w:rPr>
        <w:softHyphen/>
        <w:t>лее — система оценки) является частью системы оценки и управления качеством образования в образовательной органи</w:t>
      </w:r>
      <w:r>
        <w:rPr>
          <w:rStyle w:val="12"/>
          <w:b/>
          <w:bCs/>
          <w:color w:val="000000"/>
        </w:rPr>
        <w:softHyphen/>
        <w:t>зации и служит основой при разработке образовательной орга</w:t>
      </w:r>
      <w:r>
        <w:rPr>
          <w:rStyle w:val="12"/>
          <w:b/>
          <w:bCs/>
          <w:color w:val="000000"/>
        </w:rPr>
        <w:softHyphen/>
        <w:t>низацией собственного «Положения об оценке образователь</w:t>
      </w:r>
      <w:r>
        <w:rPr>
          <w:rStyle w:val="12"/>
          <w:b/>
          <w:bCs/>
          <w:color w:val="000000"/>
        </w:rPr>
        <w:softHyphen/>
        <w:t>ных достижений обучающихся»</w:t>
      </w:r>
    </w:p>
    <w:p w:rsidR="00D45411" w:rsidRDefault="00D45411">
      <w:pPr>
        <w:pStyle w:val="a6"/>
        <w:framePr w:w="6346" w:h="10234" w:hRule="exact" w:wrap="around" w:vAnchor="page" w:hAnchor="page" w:x="2783" w:y="3264"/>
        <w:shd w:val="clear" w:color="auto" w:fill="auto"/>
        <w:spacing w:line="240" w:lineRule="exact"/>
        <w:ind w:right="20" w:firstLine="220"/>
      </w:pPr>
      <w:r>
        <w:rPr>
          <w:rStyle w:val="12"/>
          <w:b/>
          <w:bCs/>
          <w:color w:val="000000"/>
        </w:rPr>
        <w:t>Система оценки призвана способствовать поддержанию един</w:t>
      </w:r>
      <w:r>
        <w:rPr>
          <w:rStyle w:val="12"/>
          <w:b/>
          <w:bCs/>
          <w:color w:val="000000"/>
        </w:rPr>
        <w:softHyphen/>
        <w:t>ства всей системы образования, обеспечению преемственности в системе непрерывного образования . Её основными функция</w:t>
      </w:r>
      <w:r>
        <w:rPr>
          <w:rStyle w:val="12"/>
          <w:b/>
          <w:bCs/>
          <w:color w:val="000000"/>
        </w:rPr>
        <w:softHyphen/>
      </w:r>
    </w:p>
    <w:p w:rsidR="00D45411" w:rsidRDefault="00D45411">
      <w:pPr>
        <w:pStyle w:val="a5"/>
        <w:framePr w:w="6394" w:h="202" w:hRule="exact" w:wrap="around" w:vAnchor="page" w:hAnchor="page" w:x="2759" w:y="13724"/>
        <w:shd w:val="clear" w:color="auto" w:fill="auto"/>
        <w:spacing w:line="130" w:lineRule="exact"/>
        <w:ind w:left="40"/>
      </w:pPr>
      <w:r>
        <w:rPr>
          <w:rStyle w:val="a4"/>
          <w:color w:val="000000"/>
        </w:rPr>
        <w:t>Примерная основная образовательная программа начального общего образования 13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6" w:h="10225" w:hRule="exact" w:wrap="around" w:vAnchor="page" w:hAnchor="page" w:x="2783" w:y="3264"/>
        <w:shd w:val="clear" w:color="auto" w:fill="auto"/>
        <w:ind w:right="20"/>
      </w:pPr>
      <w:r>
        <w:rPr>
          <w:rStyle w:val="70"/>
          <w:b/>
          <w:bCs/>
          <w:i w:val="0"/>
          <w:iCs w:val="0"/>
          <w:color w:val="000000"/>
        </w:rPr>
        <w:lastRenderedPageBreak/>
        <w:t xml:space="preserve">ми являются </w:t>
      </w:r>
      <w:r>
        <w:rPr>
          <w:rStyle w:val="7"/>
          <w:b/>
          <w:bCs/>
          <w:i/>
          <w:iCs/>
          <w:color w:val="000000"/>
        </w:rPr>
        <w:t>ориентация образовательного процесса</w:t>
      </w:r>
      <w:r>
        <w:rPr>
          <w:rStyle w:val="70"/>
          <w:b/>
          <w:bCs/>
          <w:i w:val="0"/>
          <w:iCs w:val="0"/>
          <w:color w:val="000000"/>
        </w:rPr>
        <w:t xml:space="preserve"> на</w:t>
      </w:r>
    </w:p>
    <w:p w:rsidR="00D45411" w:rsidRDefault="00D45411">
      <w:pPr>
        <w:pStyle w:val="a6"/>
        <w:framePr w:w="6346" w:h="10225" w:hRule="exact" w:wrap="around" w:vAnchor="page" w:hAnchor="page" w:x="2783" w:y="3264"/>
        <w:shd w:val="clear" w:color="auto" w:fill="auto"/>
        <w:spacing w:line="240" w:lineRule="exact"/>
        <w:ind w:right="20" w:firstLine="0"/>
      </w:pPr>
      <w:r>
        <w:rPr>
          <w:rStyle w:val="12"/>
          <w:b/>
          <w:bCs/>
          <w:color w:val="000000"/>
        </w:rPr>
        <w:t>достижение планируемых результатов освоения основной обра</w:t>
      </w:r>
      <w:r>
        <w:rPr>
          <w:rStyle w:val="12"/>
          <w:b/>
          <w:bCs/>
          <w:color w:val="000000"/>
        </w:rPr>
        <w:softHyphen/>
        <w:t>зовательной программы начального общего образования и обе</w:t>
      </w:r>
      <w:r>
        <w:rPr>
          <w:rStyle w:val="12"/>
          <w:b/>
          <w:bCs/>
          <w:color w:val="000000"/>
        </w:rPr>
        <w:softHyphen/>
        <w:t xml:space="preserve">спечение эффективной </w:t>
      </w:r>
      <w:r>
        <w:rPr>
          <w:rStyle w:val="a7"/>
          <w:b/>
          <w:bCs/>
          <w:color w:val="000000"/>
        </w:rPr>
        <w:t>обратной связи,</w:t>
      </w:r>
      <w:r>
        <w:rPr>
          <w:rStyle w:val="12"/>
          <w:b/>
          <w:bCs/>
          <w:color w:val="000000"/>
        </w:rPr>
        <w:t xml:space="preserve"> позволяющей осу</w:t>
      </w:r>
      <w:r>
        <w:rPr>
          <w:rStyle w:val="12"/>
          <w:b/>
          <w:bCs/>
          <w:color w:val="000000"/>
        </w:rPr>
        <w:softHyphen/>
        <w:t xml:space="preserve">ществлять </w:t>
      </w:r>
      <w:r>
        <w:rPr>
          <w:rStyle w:val="a7"/>
          <w:b/>
          <w:bCs/>
          <w:color w:val="000000"/>
        </w:rPr>
        <w:t>управление образовательным процессом</w:t>
      </w:r>
      <w:r>
        <w:rPr>
          <w:rStyle w:val="12"/>
          <w:b/>
          <w:bCs/>
          <w:color w:val="000000"/>
        </w:rPr>
        <w:t>.</w:t>
      </w:r>
    </w:p>
    <w:p w:rsidR="00D45411" w:rsidRDefault="00D45411">
      <w:pPr>
        <w:pStyle w:val="a6"/>
        <w:framePr w:w="6346" w:h="10225" w:hRule="exact" w:wrap="around" w:vAnchor="page" w:hAnchor="page" w:x="2783" w:y="3264"/>
        <w:shd w:val="clear" w:color="auto" w:fill="auto"/>
        <w:spacing w:line="240" w:lineRule="exact"/>
        <w:ind w:right="20" w:firstLine="220"/>
      </w:pPr>
      <w:r>
        <w:rPr>
          <w:rStyle w:val="12"/>
          <w:b/>
          <w:bCs/>
          <w:color w:val="000000"/>
        </w:rPr>
        <w:t>Основными направлениями и целями оценочной деятельно</w:t>
      </w:r>
      <w:r>
        <w:rPr>
          <w:rStyle w:val="12"/>
          <w:b/>
          <w:bCs/>
          <w:color w:val="000000"/>
        </w:rPr>
        <w:softHyphen/>
        <w:t>сти в образовательной организации являются:</w:t>
      </w:r>
    </w:p>
    <w:p w:rsidR="00D45411" w:rsidRDefault="00D45411">
      <w:pPr>
        <w:pStyle w:val="a6"/>
        <w:framePr w:w="6346" w:h="10225" w:hRule="exact" w:wrap="around" w:vAnchor="page" w:hAnchor="page" w:x="2783" w:y="3264"/>
        <w:numPr>
          <w:ilvl w:val="0"/>
          <w:numId w:val="8"/>
        </w:numPr>
        <w:shd w:val="clear" w:color="auto" w:fill="auto"/>
        <w:spacing w:line="240" w:lineRule="exact"/>
        <w:ind w:left="240" w:right="20"/>
      </w:pPr>
      <w:r>
        <w:rPr>
          <w:rStyle w:val="12"/>
          <w:b/>
          <w:bCs/>
          <w:color w:val="000000"/>
        </w:rPr>
        <w:t xml:space="preserve"> оценка образовательных достижений обучающихся на раз</w:t>
      </w:r>
      <w:r>
        <w:rPr>
          <w:rStyle w:val="12"/>
          <w:b/>
          <w:bCs/>
          <w:color w:val="000000"/>
        </w:rPr>
        <w:softHyphen/>
        <w:t>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w:t>
      </w:r>
      <w:r>
        <w:rPr>
          <w:rStyle w:val="12"/>
          <w:b/>
          <w:bCs/>
          <w:color w:val="000000"/>
        </w:rPr>
        <w:softHyphen/>
        <w:t>вых исследований муниципального, регионального и феде</w:t>
      </w:r>
      <w:r>
        <w:rPr>
          <w:rStyle w:val="12"/>
          <w:b/>
          <w:bCs/>
          <w:color w:val="000000"/>
        </w:rPr>
        <w:softHyphen/>
        <w:t>рального уровней; оценка результатов деятельности педаго</w:t>
      </w:r>
      <w:r>
        <w:rPr>
          <w:rStyle w:val="12"/>
          <w:b/>
          <w:bCs/>
          <w:color w:val="000000"/>
        </w:rPr>
        <w:softHyphen/>
        <w:t>гических кадров как основа аттестационных процедур;</w:t>
      </w:r>
    </w:p>
    <w:p w:rsidR="00D45411" w:rsidRDefault="00D45411">
      <w:pPr>
        <w:pStyle w:val="a6"/>
        <w:framePr w:w="6346" w:h="10225" w:hRule="exact" w:wrap="around" w:vAnchor="page" w:hAnchor="page" w:x="2783" w:y="3264"/>
        <w:numPr>
          <w:ilvl w:val="0"/>
          <w:numId w:val="8"/>
        </w:numPr>
        <w:shd w:val="clear" w:color="auto" w:fill="auto"/>
        <w:spacing w:line="240" w:lineRule="exact"/>
        <w:ind w:left="240" w:right="20"/>
      </w:pPr>
      <w:r>
        <w:rPr>
          <w:rStyle w:val="12"/>
          <w:b/>
          <w:bCs/>
          <w:color w:val="000000"/>
        </w:rPr>
        <w:t xml:space="preserve"> оценка результатов деятельности образовательной организа</w:t>
      </w:r>
      <w:r>
        <w:rPr>
          <w:rStyle w:val="12"/>
          <w:b/>
          <w:bCs/>
          <w:color w:val="000000"/>
        </w:rPr>
        <w:softHyphen/>
        <w:t>ции как основа аккредитационных процедур</w:t>
      </w:r>
    </w:p>
    <w:p w:rsidR="00D45411" w:rsidRDefault="00D45411">
      <w:pPr>
        <w:pStyle w:val="a6"/>
        <w:framePr w:w="6346" w:h="10225" w:hRule="exact" w:wrap="around" w:vAnchor="page" w:hAnchor="page" w:x="2783" w:y="3264"/>
        <w:shd w:val="clear" w:color="auto" w:fill="auto"/>
        <w:spacing w:line="240" w:lineRule="exact"/>
        <w:ind w:right="20" w:firstLine="220"/>
      </w:pPr>
      <w:r>
        <w:rPr>
          <w:rStyle w:val="12"/>
          <w:b/>
          <w:bCs/>
          <w:color w:val="000000"/>
        </w:rPr>
        <w:t>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w:t>
      </w:r>
      <w:r>
        <w:rPr>
          <w:rStyle w:val="12"/>
          <w:b/>
          <w:bCs/>
          <w:color w:val="000000"/>
        </w:rPr>
        <w:softHyphen/>
        <w:t>ющимися основной образовательной программы образователь</w:t>
      </w:r>
      <w:r>
        <w:rPr>
          <w:rStyle w:val="12"/>
          <w:b/>
          <w:bCs/>
          <w:color w:val="000000"/>
        </w:rPr>
        <w:softHyphen/>
        <w:t>ной организации .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 .</w:t>
      </w:r>
    </w:p>
    <w:p w:rsidR="00D45411" w:rsidRDefault="00D45411">
      <w:pPr>
        <w:pStyle w:val="a6"/>
        <w:framePr w:w="6346" w:h="10225" w:hRule="exact" w:wrap="around" w:vAnchor="page" w:hAnchor="page" w:x="2783" w:y="3264"/>
        <w:shd w:val="clear" w:color="auto" w:fill="auto"/>
        <w:spacing w:line="240" w:lineRule="exact"/>
        <w:ind w:right="20" w:firstLine="220"/>
      </w:pPr>
      <w:r>
        <w:rPr>
          <w:rStyle w:val="12"/>
          <w:b/>
          <w:bCs/>
          <w:color w:val="000000"/>
        </w:rPr>
        <w:t>Система оценки включает процедуры внутренней и внешней оценки</w:t>
      </w:r>
    </w:p>
    <w:p w:rsidR="00D45411" w:rsidRDefault="00D45411">
      <w:pPr>
        <w:pStyle w:val="a6"/>
        <w:framePr w:w="6346" w:h="10225" w:hRule="exact" w:wrap="around" w:vAnchor="page" w:hAnchor="page" w:x="2783" w:y="3264"/>
        <w:shd w:val="clear" w:color="auto" w:fill="auto"/>
        <w:spacing w:line="240" w:lineRule="exact"/>
        <w:ind w:firstLine="220"/>
      </w:pPr>
      <w:r>
        <w:rPr>
          <w:rStyle w:val="12"/>
          <w:b/>
          <w:bCs/>
          <w:color w:val="000000"/>
        </w:rPr>
        <w:t>Внутренняя оценка включает:</w:t>
      </w:r>
    </w:p>
    <w:p w:rsidR="00D45411" w:rsidRDefault="00D45411">
      <w:pPr>
        <w:pStyle w:val="a6"/>
        <w:framePr w:w="6346" w:h="10225" w:hRule="exact" w:wrap="around" w:vAnchor="page" w:hAnchor="page" w:x="2783" w:y="3264"/>
        <w:numPr>
          <w:ilvl w:val="0"/>
          <w:numId w:val="8"/>
        </w:numPr>
        <w:shd w:val="clear" w:color="auto" w:fill="auto"/>
        <w:spacing w:line="240" w:lineRule="exact"/>
        <w:ind w:left="240"/>
      </w:pPr>
      <w:r>
        <w:rPr>
          <w:rStyle w:val="12"/>
          <w:b/>
          <w:bCs/>
          <w:color w:val="000000"/>
        </w:rPr>
        <w:t xml:space="preserve"> стартовую педагогическую диагностику;</w:t>
      </w:r>
    </w:p>
    <w:p w:rsidR="00D45411" w:rsidRDefault="00D45411">
      <w:pPr>
        <w:pStyle w:val="a6"/>
        <w:framePr w:w="6346" w:h="10225" w:hRule="exact" w:wrap="around" w:vAnchor="page" w:hAnchor="page" w:x="2783" w:y="3264"/>
        <w:numPr>
          <w:ilvl w:val="0"/>
          <w:numId w:val="8"/>
        </w:numPr>
        <w:shd w:val="clear" w:color="auto" w:fill="auto"/>
        <w:spacing w:line="240" w:lineRule="exact"/>
        <w:ind w:left="240"/>
      </w:pPr>
      <w:r>
        <w:rPr>
          <w:rStyle w:val="12"/>
          <w:b/>
          <w:bCs/>
          <w:color w:val="000000"/>
        </w:rPr>
        <w:t xml:space="preserve"> текущую и тематическую оценку;</w:t>
      </w:r>
    </w:p>
    <w:p w:rsidR="00D45411" w:rsidRDefault="00D45411">
      <w:pPr>
        <w:pStyle w:val="a6"/>
        <w:framePr w:w="6346" w:h="10225" w:hRule="exact" w:wrap="around" w:vAnchor="page" w:hAnchor="page" w:x="2783" w:y="3264"/>
        <w:numPr>
          <w:ilvl w:val="0"/>
          <w:numId w:val="8"/>
        </w:numPr>
        <w:shd w:val="clear" w:color="auto" w:fill="auto"/>
        <w:spacing w:line="240" w:lineRule="exact"/>
        <w:ind w:left="240"/>
      </w:pPr>
      <w:r>
        <w:rPr>
          <w:rStyle w:val="12"/>
          <w:b/>
          <w:bCs/>
          <w:color w:val="000000"/>
        </w:rPr>
        <w:t xml:space="preserve"> портфолио;</w:t>
      </w:r>
    </w:p>
    <w:p w:rsidR="00D45411" w:rsidRDefault="00D45411">
      <w:pPr>
        <w:pStyle w:val="a6"/>
        <w:framePr w:w="6346" w:h="10225" w:hRule="exact" w:wrap="around" w:vAnchor="page" w:hAnchor="page" w:x="2783" w:y="3264"/>
        <w:numPr>
          <w:ilvl w:val="0"/>
          <w:numId w:val="8"/>
        </w:numPr>
        <w:shd w:val="clear" w:color="auto" w:fill="auto"/>
        <w:spacing w:line="240" w:lineRule="exact"/>
        <w:ind w:left="240"/>
      </w:pPr>
      <w:r>
        <w:rPr>
          <w:rStyle w:val="12"/>
          <w:b/>
          <w:bCs/>
          <w:color w:val="000000"/>
        </w:rPr>
        <w:t xml:space="preserve"> психолого-педагогическое наблюдение;</w:t>
      </w:r>
    </w:p>
    <w:p w:rsidR="00D45411" w:rsidRDefault="00D45411">
      <w:pPr>
        <w:pStyle w:val="a6"/>
        <w:framePr w:w="6346" w:h="10225" w:hRule="exact" w:wrap="around" w:vAnchor="page" w:hAnchor="page" w:x="2783" w:y="3264"/>
        <w:numPr>
          <w:ilvl w:val="0"/>
          <w:numId w:val="8"/>
        </w:numPr>
        <w:shd w:val="clear" w:color="auto" w:fill="auto"/>
        <w:spacing w:line="240" w:lineRule="exact"/>
        <w:ind w:left="240" w:right="20"/>
      </w:pPr>
      <w:r>
        <w:rPr>
          <w:rStyle w:val="12"/>
          <w:b/>
          <w:bCs/>
          <w:color w:val="000000"/>
        </w:rPr>
        <w:t xml:space="preserve"> внутришкольный мониторинг образовательных достижений К внешним процедурам относятся:</w:t>
      </w:r>
    </w:p>
    <w:p w:rsidR="00D45411" w:rsidRDefault="00D45411">
      <w:pPr>
        <w:pStyle w:val="a6"/>
        <w:framePr w:w="6346" w:h="10225" w:hRule="exact" w:wrap="around" w:vAnchor="page" w:hAnchor="page" w:x="2783" w:y="3264"/>
        <w:numPr>
          <w:ilvl w:val="0"/>
          <w:numId w:val="8"/>
        </w:numPr>
        <w:shd w:val="clear" w:color="auto" w:fill="auto"/>
        <w:spacing w:line="240" w:lineRule="exact"/>
        <w:ind w:left="240"/>
      </w:pPr>
      <w:r>
        <w:rPr>
          <w:rStyle w:val="12"/>
          <w:b/>
          <w:bCs/>
          <w:color w:val="000000"/>
        </w:rPr>
        <w:t xml:space="preserve"> независимая оценка качества образования;</w:t>
      </w:r>
    </w:p>
    <w:p w:rsidR="00D45411" w:rsidRDefault="00D45411">
      <w:pPr>
        <w:pStyle w:val="a6"/>
        <w:framePr w:w="6346" w:h="10225" w:hRule="exact" w:wrap="around" w:vAnchor="page" w:hAnchor="page" w:x="2783" w:y="3264"/>
        <w:numPr>
          <w:ilvl w:val="0"/>
          <w:numId w:val="8"/>
        </w:numPr>
        <w:shd w:val="clear" w:color="auto" w:fill="auto"/>
        <w:spacing w:line="240" w:lineRule="exact"/>
        <w:ind w:left="240" w:right="20"/>
      </w:pPr>
      <w:r>
        <w:rPr>
          <w:rStyle w:val="12"/>
          <w:b/>
          <w:bCs/>
          <w:color w:val="000000"/>
        </w:rPr>
        <w:t xml:space="preserve"> мониторинговые исследования муниципального, региональ</w:t>
      </w:r>
      <w:r>
        <w:rPr>
          <w:rStyle w:val="12"/>
          <w:b/>
          <w:bCs/>
          <w:color w:val="000000"/>
        </w:rPr>
        <w:softHyphen/>
        <w:t>ного и федерального уровней</w:t>
      </w:r>
    </w:p>
    <w:p w:rsidR="00D45411" w:rsidRDefault="00D45411">
      <w:pPr>
        <w:pStyle w:val="a6"/>
        <w:framePr w:w="6346" w:h="10225" w:hRule="exact" w:wrap="around" w:vAnchor="page" w:hAnchor="page" w:x="2783" w:y="3264"/>
        <w:shd w:val="clear" w:color="auto" w:fill="auto"/>
        <w:spacing w:line="240" w:lineRule="exact"/>
        <w:ind w:right="20" w:firstLine="220"/>
      </w:pPr>
      <w:r>
        <w:rPr>
          <w:rStyle w:val="12"/>
          <w:b/>
          <w:bCs/>
          <w:color w:val="000000"/>
        </w:rPr>
        <w:t>Особенности каждой из указанных процедур описаны в п . 1 . 4 . 3 настоящей программы .</w:t>
      </w:r>
    </w:p>
    <w:p w:rsidR="00D45411" w:rsidRDefault="00D45411">
      <w:pPr>
        <w:pStyle w:val="a6"/>
        <w:framePr w:w="6346" w:h="10225" w:hRule="exact" w:wrap="around" w:vAnchor="page" w:hAnchor="page" w:x="2783" w:y="3264"/>
        <w:shd w:val="clear" w:color="auto" w:fill="auto"/>
        <w:spacing w:line="240" w:lineRule="exact"/>
        <w:ind w:right="20" w:firstLine="0"/>
        <w:jc w:val="right"/>
      </w:pPr>
      <w:r>
        <w:rPr>
          <w:rStyle w:val="12"/>
          <w:b/>
          <w:bCs/>
          <w:color w:val="000000"/>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Системно-деятельностный подход к оценке образовательных достижений проявляется в оценке способности обучающихся</w:t>
      </w:r>
    </w:p>
    <w:p w:rsidR="00D45411" w:rsidRDefault="00D45411">
      <w:pPr>
        <w:pStyle w:val="a5"/>
        <w:framePr w:w="6398" w:h="202" w:hRule="exact" w:wrap="around" w:vAnchor="page" w:hAnchor="page" w:x="2759" w:y="13724"/>
        <w:shd w:val="clear" w:color="auto" w:fill="auto"/>
        <w:spacing w:line="130" w:lineRule="exact"/>
        <w:ind w:left="40"/>
      </w:pPr>
      <w:r>
        <w:rPr>
          <w:rStyle w:val="a4"/>
          <w:color w:val="000000"/>
        </w:rPr>
        <w:t>14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9260" w:hRule="exact" w:wrap="around" w:vAnchor="page" w:hAnchor="page" w:x="2783" w:y="3264"/>
        <w:shd w:val="clear" w:color="auto" w:fill="auto"/>
        <w:spacing w:line="240" w:lineRule="exact"/>
        <w:ind w:right="20" w:firstLine="0"/>
      </w:pPr>
      <w:r>
        <w:rPr>
          <w:rStyle w:val="12"/>
          <w:b/>
          <w:bCs/>
          <w:color w:val="000000"/>
        </w:rPr>
        <w:lastRenderedPageBreak/>
        <w:t>к решению учебно-познавательных и учебно-практических за</w:t>
      </w:r>
      <w:r>
        <w:rPr>
          <w:rStyle w:val="12"/>
          <w:b/>
          <w:bCs/>
          <w:color w:val="000000"/>
        </w:rPr>
        <w:softHyphen/>
        <w:t>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w:t>
      </w:r>
      <w:r>
        <w:rPr>
          <w:rStyle w:val="12"/>
          <w:b/>
          <w:bCs/>
          <w:color w:val="000000"/>
        </w:rPr>
        <w:softHyphen/>
        <w:t>ты обучения, выраженные в деятельностной форме</w:t>
      </w:r>
    </w:p>
    <w:p w:rsidR="00D45411" w:rsidRDefault="00D45411">
      <w:pPr>
        <w:pStyle w:val="a6"/>
        <w:framePr w:w="6346" w:h="9260" w:hRule="exact" w:wrap="around" w:vAnchor="page" w:hAnchor="page" w:x="2783" w:y="3264"/>
        <w:shd w:val="clear" w:color="auto" w:fill="auto"/>
        <w:spacing w:line="240" w:lineRule="exact"/>
        <w:ind w:right="20" w:firstLine="220"/>
      </w:pPr>
      <w:r>
        <w:rPr>
          <w:rStyle w:val="12"/>
          <w:b/>
          <w:bCs/>
          <w:color w:val="000000"/>
        </w:rPr>
        <w:t>Уровневый подход служит важнейшей основой для органи</w:t>
      </w:r>
      <w:r>
        <w:rPr>
          <w:rStyle w:val="12"/>
          <w:b/>
          <w:bCs/>
          <w:color w:val="000000"/>
        </w:rPr>
        <w:softHyphen/>
        <w:t>зации индивидуальной работы с обучающимися Он реализует</w:t>
      </w:r>
      <w:r>
        <w:rPr>
          <w:rStyle w:val="12"/>
          <w:b/>
          <w:bCs/>
          <w:color w:val="000000"/>
        </w:rPr>
        <w:softHyphen/>
        <w:t>ся как по отношению к содержанию оценки, так и к представ</w:t>
      </w:r>
      <w:r>
        <w:rPr>
          <w:rStyle w:val="12"/>
          <w:b/>
          <w:bCs/>
          <w:color w:val="000000"/>
        </w:rPr>
        <w:softHyphen/>
        <w:t>лению и интерпретации результатов измерений</w:t>
      </w:r>
    </w:p>
    <w:p w:rsidR="00D45411" w:rsidRDefault="00D45411">
      <w:pPr>
        <w:pStyle w:val="a6"/>
        <w:framePr w:w="6346" w:h="9260" w:hRule="exact" w:wrap="around" w:vAnchor="page" w:hAnchor="page" w:x="2783" w:y="3264"/>
        <w:shd w:val="clear" w:color="auto" w:fill="auto"/>
        <w:spacing w:line="240" w:lineRule="exact"/>
        <w:ind w:right="20" w:firstLine="220"/>
      </w:pPr>
      <w:r>
        <w:rPr>
          <w:rStyle w:val="12"/>
          <w:b/>
          <w:bCs/>
          <w:color w:val="000000"/>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 Достижение базового уровня свидетельствует о способности обучающихся решать типовые учебные задачи, целенаправленно отрабатыва</w:t>
      </w:r>
      <w:r>
        <w:rPr>
          <w:rStyle w:val="12"/>
          <w:b/>
          <w:bCs/>
          <w:color w:val="000000"/>
        </w:rPr>
        <w:softHyphen/>
        <w:t>емые со всеми обучающимися в ходе учебного процесса Овла</w:t>
      </w:r>
      <w:r>
        <w:rPr>
          <w:rStyle w:val="12"/>
          <w:b/>
          <w:bCs/>
          <w:color w:val="000000"/>
        </w:rPr>
        <w:softHyphen/>
        <w:t>дение базовым уровнем является границей, отделяющей зна</w:t>
      </w:r>
      <w:r>
        <w:rPr>
          <w:rStyle w:val="12"/>
          <w:b/>
          <w:bCs/>
          <w:color w:val="000000"/>
        </w:rPr>
        <w:softHyphen/>
        <w:t>ние от незнания, выступает достаточным для продолжения обучения и усвоения последующего материала</w:t>
      </w:r>
    </w:p>
    <w:p w:rsidR="00D45411" w:rsidRDefault="00D45411">
      <w:pPr>
        <w:pStyle w:val="a6"/>
        <w:framePr w:w="6346" w:h="9260" w:hRule="exact" w:wrap="around" w:vAnchor="page" w:hAnchor="page" w:x="2783" w:y="3264"/>
        <w:shd w:val="clear" w:color="auto" w:fill="auto"/>
        <w:spacing w:line="240" w:lineRule="exact"/>
        <w:ind w:right="20" w:firstLine="220"/>
      </w:pPr>
      <w:r>
        <w:rPr>
          <w:rStyle w:val="12"/>
          <w:b/>
          <w:bCs/>
          <w:color w:val="000000"/>
        </w:rPr>
        <w:t>Комплексный подход к оценке образовательных достижений реализуется путём:</w:t>
      </w:r>
    </w:p>
    <w:p w:rsidR="00D45411" w:rsidRDefault="00D45411">
      <w:pPr>
        <w:pStyle w:val="a6"/>
        <w:framePr w:w="6346" w:h="9260" w:hRule="exact" w:wrap="around" w:vAnchor="page" w:hAnchor="page" w:x="2783" w:y="3264"/>
        <w:numPr>
          <w:ilvl w:val="0"/>
          <w:numId w:val="8"/>
        </w:numPr>
        <w:shd w:val="clear" w:color="auto" w:fill="auto"/>
        <w:spacing w:line="240" w:lineRule="exact"/>
        <w:ind w:left="240"/>
      </w:pPr>
      <w:r>
        <w:rPr>
          <w:rStyle w:val="12"/>
          <w:b/>
          <w:bCs/>
          <w:color w:val="000000"/>
        </w:rPr>
        <w:t xml:space="preserve"> оценки предметных и метапредметных результатов;</w:t>
      </w:r>
    </w:p>
    <w:p w:rsidR="00D45411" w:rsidRDefault="00D45411">
      <w:pPr>
        <w:pStyle w:val="a6"/>
        <w:framePr w:w="6346" w:h="9260" w:hRule="exact" w:wrap="around" w:vAnchor="page" w:hAnchor="page" w:x="2783" w:y="3264"/>
        <w:numPr>
          <w:ilvl w:val="0"/>
          <w:numId w:val="8"/>
        </w:numPr>
        <w:shd w:val="clear" w:color="auto" w:fill="auto"/>
        <w:spacing w:line="240" w:lineRule="exact"/>
        <w:ind w:left="240" w:right="20"/>
      </w:pPr>
      <w:r>
        <w:rPr>
          <w:rStyle w:val="12"/>
          <w:b/>
          <w:bCs/>
          <w:color w:val="000000"/>
        </w:rPr>
        <w:t xml:space="preserve"> использования комплекса оценочных процедур (стартовой, те</w:t>
      </w:r>
      <w:r>
        <w:rPr>
          <w:rStyle w:val="12"/>
          <w:b/>
          <w:bCs/>
          <w:color w:val="000000"/>
        </w:rPr>
        <w:softHyphen/>
        <w:t>кущей, тематической, промежуточной) как основы для оцен</w:t>
      </w:r>
      <w:r>
        <w:rPr>
          <w:rStyle w:val="12"/>
          <w:b/>
          <w:bCs/>
          <w:color w:val="000000"/>
        </w:rPr>
        <w:softHyphen/>
        <w:t>ки динамики индивидуальных образовательных достижений обучающихся и для итоговой оценки; использования кон</w:t>
      </w:r>
      <w:r>
        <w:rPr>
          <w:rStyle w:val="12"/>
          <w:b/>
          <w:bCs/>
          <w:color w:val="000000"/>
        </w:rPr>
        <w:softHyphen/>
        <w:t>текстной информации (об особенностях обучающихся, услови</w:t>
      </w:r>
      <w:r>
        <w:rPr>
          <w:rStyle w:val="12"/>
          <w:b/>
          <w:bCs/>
          <w:color w:val="000000"/>
        </w:rPr>
        <w:softHyphen/>
        <w:t>ях и процессе обучения и др ) для интерпретации полученных результатов в целях управления качеством образования;</w:t>
      </w:r>
    </w:p>
    <w:p w:rsidR="00D45411" w:rsidRDefault="00D45411">
      <w:pPr>
        <w:pStyle w:val="a6"/>
        <w:framePr w:w="6346" w:h="9260" w:hRule="exact" w:wrap="around" w:vAnchor="page" w:hAnchor="page" w:x="2783" w:y="3264"/>
        <w:numPr>
          <w:ilvl w:val="0"/>
          <w:numId w:val="8"/>
        </w:numPr>
        <w:shd w:val="clear" w:color="auto" w:fill="auto"/>
        <w:spacing w:line="240" w:lineRule="exact"/>
        <w:ind w:left="240" w:right="20"/>
      </w:pPr>
      <w:r>
        <w:rPr>
          <w:rStyle w:val="12"/>
          <w:b/>
          <w:bCs/>
          <w:color w:val="000000"/>
        </w:rPr>
        <w:t xml:space="preserve"> использования разнообразных методов и форм оценки, вза</w:t>
      </w:r>
      <w:r>
        <w:rPr>
          <w:rStyle w:val="12"/>
          <w:b/>
          <w:bCs/>
          <w:color w:val="000000"/>
        </w:rPr>
        <w:softHyphen/>
        <w:t>имно дополняющих друг друга: стандартизированных уст</w:t>
      </w:r>
      <w:r>
        <w:rPr>
          <w:rStyle w:val="12"/>
          <w:b/>
          <w:bCs/>
          <w:color w:val="000000"/>
        </w:rPr>
        <w:softHyphen/>
        <w:t>ных и письменных работ, проектов, практических (в том числе исследовательских) и творческих работ;</w:t>
      </w:r>
    </w:p>
    <w:p w:rsidR="00D45411" w:rsidRDefault="00D45411">
      <w:pPr>
        <w:pStyle w:val="a6"/>
        <w:framePr w:w="6346" w:h="9260" w:hRule="exact" w:wrap="around" w:vAnchor="page" w:hAnchor="page" w:x="2783" w:y="3264"/>
        <w:numPr>
          <w:ilvl w:val="0"/>
          <w:numId w:val="8"/>
        </w:numPr>
        <w:shd w:val="clear" w:color="auto" w:fill="auto"/>
        <w:spacing w:line="240" w:lineRule="exact"/>
        <w:ind w:left="240" w:right="20"/>
      </w:pPr>
      <w:r>
        <w:rPr>
          <w:rStyle w:val="12"/>
          <w:b/>
          <w:bCs/>
          <w:color w:val="000000"/>
        </w:rPr>
        <w:t xml:space="preserve"> использования форм работы, обеспечивающих возможность включения младших школьников в самостоятельную оценоч</w:t>
      </w:r>
      <w:r>
        <w:rPr>
          <w:rStyle w:val="12"/>
          <w:b/>
          <w:bCs/>
          <w:color w:val="000000"/>
        </w:rPr>
        <w:softHyphen/>
        <w:t>ную деятельность (самоанализ, самооценка, взаимооценка);</w:t>
      </w:r>
    </w:p>
    <w:p w:rsidR="00D45411" w:rsidRDefault="00D45411">
      <w:pPr>
        <w:pStyle w:val="a6"/>
        <w:framePr w:w="6346" w:h="9260" w:hRule="exact" w:wrap="around" w:vAnchor="page" w:hAnchor="page" w:x="2783" w:y="3264"/>
        <w:numPr>
          <w:ilvl w:val="0"/>
          <w:numId w:val="8"/>
        </w:numPr>
        <w:shd w:val="clear" w:color="auto" w:fill="auto"/>
        <w:spacing w:line="240" w:lineRule="exact"/>
        <w:ind w:left="240" w:right="20"/>
      </w:pPr>
      <w:r>
        <w:rPr>
          <w:rStyle w:val="12"/>
          <w:b/>
          <w:bCs/>
          <w:color w:val="000000"/>
        </w:rPr>
        <w:t xml:space="preserve"> использования мониторинга динамических показателей ос</w:t>
      </w:r>
      <w:r>
        <w:rPr>
          <w:rStyle w:val="12"/>
          <w:b/>
          <w:bCs/>
          <w:color w:val="000000"/>
        </w:rPr>
        <w:softHyphen/>
        <w:t>воения умений и знаний, в том числе формируемых с исполь</w:t>
      </w:r>
      <w:r>
        <w:rPr>
          <w:rStyle w:val="12"/>
          <w:b/>
          <w:bCs/>
          <w:color w:val="000000"/>
        </w:rPr>
        <w:softHyphen/>
        <w:t>зованием ИКТ (цифровых)</w:t>
      </w:r>
      <w:r>
        <w:rPr>
          <w:rStyle w:val="12"/>
          <w:b/>
          <w:bCs/>
          <w:color w:val="000000"/>
          <w:vertAlign w:val="superscript"/>
        </w:rPr>
        <w:t>1</w:t>
      </w:r>
      <w:r>
        <w:rPr>
          <w:rStyle w:val="12"/>
          <w:b/>
          <w:bCs/>
          <w:color w:val="000000"/>
        </w:rPr>
        <w:t xml:space="preserve"> технологий .</w:t>
      </w:r>
    </w:p>
    <w:p w:rsidR="00D45411" w:rsidRDefault="00D45411">
      <w:pPr>
        <w:pStyle w:val="13"/>
        <w:framePr w:w="6398" w:h="824" w:hRule="exact" w:wrap="around" w:vAnchor="page" w:hAnchor="page" w:x="2759" w:y="12718"/>
        <w:shd w:val="clear" w:color="auto" w:fill="auto"/>
        <w:ind w:left="240"/>
      </w:pPr>
      <w:r>
        <w:rPr>
          <w:rStyle w:val="a8"/>
          <w:b/>
          <w:bCs/>
          <w:color w:val="000000"/>
          <w:vertAlign w:val="superscript"/>
        </w:rPr>
        <w:t>1</w:t>
      </w:r>
      <w:r>
        <w:rPr>
          <w:rStyle w:val="a8"/>
          <w:b/>
          <w:bCs/>
          <w:color w:val="000000"/>
        </w:rPr>
        <w:t xml:space="preserve"> 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w:t>
      </w:r>
      <w:r>
        <w:rPr>
          <w:rStyle w:val="a8"/>
          <w:b/>
          <w:bCs/>
          <w:color w:val="000000"/>
        </w:rPr>
        <w:softHyphen/>
        <w:t>ной программы</w:t>
      </w:r>
    </w:p>
    <w:p w:rsidR="00D45411" w:rsidRDefault="00D45411">
      <w:pPr>
        <w:pStyle w:val="a5"/>
        <w:framePr w:wrap="around" w:vAnchor="page" w:hAnchor="page" w:x="2774" w:y="13695"/>
        <w:shd w:val="clear" w:color="auto" w:fill="auto"/>
        <w:spacing w:line="130" w:lineRule="exact"/>
        <w:ind w:left="20"/>
      </w:pPr>
      <w:r>
        <w:rPr>
          <w:rStyle w:val="a4"/>
          <w:color w:val="000000"/>
        </w:rPr>
        <w:t>Примерная основная образовательная программа начального общего образования 15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46" w:h="10235" w:hRule="exact" w:wrap="around" w:vAnchor="page" w:hAnchor="page" w:x="2783" w:y="3264"/>
        <w:numPr>
          <w:ilvl w:val="2"/>
          <w:numId w:val="5"/>
        </w:numPr>
        <w:shd w:val="clear" w:color="auto" w:fill="auto"/>
        <w:tabs>
          <w:tab w:val="left" w:pos="658"/>
        </w:tabs>
        <w:spacing w:before="0" w:after="0" w:line="235" w:lineRule="exact"/>
        <w:ind w:right="2040"/>
        <w:jc w:val="left"/>
      </w:pPr>
      <w:bookmarkStart w:id="8" w:name="bookmark9"/>
      <w:r>
        <w:rPr>
          <w:rStyle w:val="41"/>
          <w:color w:val="000000"/>
        </w:rPr>
        <w:lastRenderedPageBreak/>
        <w:t>Особенности оценки метапредметных и предметных результатов</w:t>
      </w:r>
      <w:bookmarkEnd w:id="8"/>
    </w:p>
    <w:p w:rsidR="00D45411" w:rsidRDefault="00D45411">
      <w:pPr>
        <w:pStyle w:val="a6"/>
        <w:framePr w:w="6346" w:h="10235" w:hRule="exact" w:wrap="around" w:vAnchor="page" w:hAnchor="page" w:x="2783" w:y="3264"/>
        <w:shd w:val="clear" w:color="auto" w:fill="auto"/>
        <w:spacing w:line="240" w:lineRule="exact"/>
        <w:ind w:firstLine="220"/>
      </w:pPr>
      <w:r>
        <w:rPr>
          <w:rStyle w:val="12"/>
          <w:b/>
          <w:bCs/>
          <w:color w:val="000000"/>
        </w:rPr>
        <w:t>Особенности оценки метапредметных результатов</w:t>
      </w:r>
    </w:p>
    <w:p w:rsidR="00D45411" w:rsidRDefault="00D45411">
      <w:pPr>
        <w:pStyle w:val="a6"/>
        <w:framePr w:w="6346" w:h="10235" w:hRule="exact" w:wrap="around" w:vAnchor="page" w:hAnchor="page" w:x="2783" w:y="3264"/>
        <w:shd w:val="clear" w:color="auto" w:fill="auto"/>
        <w:spacing w:line="240" w:lineRule="exact"/>
        <w:ind w:right="20" w:firstLine="220"/>
      </w:pPr>
      <w:r>
        <w:rPr>
          <w:rStyle w:val="12"/>
          <w:b/>
          <w:bCs/>
          <w:color w:val="000000"/>
        </w:rPr>
        <w:t>Оценка метапредметных результатов представляет собой оцен</w:t>
      </w:r>
      <w:r>
        <w:rPr>
          <w:rStyle w:val="12"/>
          <w:b/>
          <w:bCs/>
          <w:color w:val="000000"/>
        </w:rPr>
        <w:softHyphen/>
        <w:t>ку достижения планируемых результатов освоения основной об</w:t>
      </w:r>
      <w:r>
        <w:rPr>
          <w:rStyle w:val="12"/>
          <w:b/>
          <w:bCs/>
          <w:color w:val="000000"/>
        </w:rPr>
        <w:softHyphen/>
        <w:t>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rsidR="00D45411" w:rsidRDefault="00D45411">
      <w:pPr>
        <w:pStyle w:val="a6"/>
        <w:framePr w:w="6346" w:h="10235" w:hRule="exact" w:wrap="around" w:vAnchor="page" w:hAnchor="page" w:x="2783" w:y="3264"/>
        <w:shd w:val="clear" w:color="auto" w:fill="auto"/>
        <w:spacing w:line="240" w:lineRule="exact"/>
        <w:ind w:right="20" w:firstLine="220"/>
        <w:jc w:val="left"/>
      </w:pPr>
      <w:r>
        <w:rPr>
          <w:rStyle w:val="12"/>
          <w:b/>
          <w:bCs/>
          <w:color w:val="000000"/>
        </w:rPr>
        <w:t>Формирование метапредметных результатов обеспечивается за счёт всех учебных предметов и внеурочной деятельности Оценка метапредметных результатов проводится с целью определения сформированности:</w:t>
      </w:r>
    </w:p>
    <w:p w:rsidR="00D45411" w:rsidRDefault="00D45411">
      <w:pPr>
        <w:pStyle w:val="a6"/>
        <w:framePr w:w="6346" w:h="10235" w:hRule="exact" w:wrap="around" w:vAnchor="page" w:hAnchor="page" w:x="2783" w:y="3264"/>
        <w:numPr>
          <w:ilvl w:val="0"/>
          <w:numId w:val="8"/>
        </w:numPr>
        <w:shd w:val="clear" w:color="auto" w:fill="auto"/>
        <w:spacing w:line="240" w:lineRule="exact"/>
        <w:ind w:left="240"/>
      </w:pPr>
      <w:r>
        <w:rPr>
          <w:rStyle w:val="12"/>
          <w:b/>
          <w:bCs/>
          <w:color w:val="000000"/>
        </w:rPr>
        <w:t xml:space="preserve"> универсальных учебных познавательных действий;</w:t>
      </w:r>
    </w:p>
    <w:p w:rsidR="00D45411" w:rsidRDefault="00D45411">
      <w:pPr>
        <w:pStyle w:val="a6"/>
        <w:framePr w:w="6346" w:h="10235" w:hRule="exact" w:wrap="around" w:vAnchor="page" w:hAnchor="page" w:x="2783" w:y="3264"/>
        <w:numPr>
          <w:ilvl w:val="0"/>
          <w:numId w:val="8"/>
        </w:numPr>
        <w:shd w:val="clear" w:color="auto" w:fill="auto"/>
        <w:spacing w:line="240" w:lineRule="exact"/>
        <w:ind w:left="240"/>
      </w:pPr>
      <w:r>
        <w:rPr>
          <w:rStyle w:val="12"/>
          <w:b/>
          <w:bCs/>
          <w:color w:val="000000"/>
        </w:rPr>
        <w:t xml:space="preserve"> универсальных учебных коммуникативных действий;</w:t>
      </w:r>
    </w:p>
    <w:p w:rsidR="00D45411" w:rsidRDefault="00D45411">
      <w:pPr>
        <w:pStyle w:val="a6"/>
        <w:framePr w:w="6346" w:h="10235" w:hRule="exact" w:wrap="around" w:vAnchor="page" w:hAnchor="page" w:x="2783" w:y="3264"/>
        <w:numPr>
          <w:ilvl w:val="0"/>
          <w:numId w:val="8"/>
        </w:numPr>
        <w:shd w:val="clear" w:color="auto" w:fill="auto"/>
        <w:spacing w:line="240" w:lineRule="exact"/>
        <w:ind w:left="240"/>
      </w:pPr>
      <w:r>
        <w:rPr>
          <w:rStyle w:val="12"/>
          <w:b/>
          <w:bCs/>
          <w:color w:val="000000"/>
        </w:rPr>
        <w:t xml:space="preserve"> универсальных учебных регулятивных действий .</w:t>
      </w:r>
    </w:p>
    <w:p w:rsidR="00D45411" w:rsidRDefault="00D45411">
      <w:pPr>
        <w:pStyle w:val="a6"/>
        <w:framePr w:w="6346" w:h="10235" w:hRule="exact" w:wrap="around" w:vAnchor="page" w:hAnchor="page" w:x="2783" w:y="3264"/>
        <w:shd w:val="clear" w:color="auto" w:fill="auto"/>
        <w:spacing w:line="240" w:lineRule="exact"/>
        <w:ind w:firstLine="220"/>
      </w:pPr>
      <w:r>
        <w:rPr>
          <w:rStyle w:val="12"/>
          <w:b/>
          <w:bCs/>
          <w:color w:val="000000"/>
        </w:rPr>
        <w:t>Овладение универсальными учебными познавательными</w:t>
      </w:r>
    </w:p>
    <w:p w:rsidR="00D45411" w:rsidRDefault="00D45411">
      <w:pPr>
        <w:pStyle w:val="a6"/>
        <w:framePr w:w="6346" w:h="10235" w:hRule="exact" w:wrap="around" w:vAnchor="page" w:hAnchor="page" w:x="2783" w:y="3264"/>
        <w:shd w:val="clear" w:color="auto" w:fill="auto"/>
        <w:spacing w:line="240" w:lineRule="exact"/>
        <w:ind w:right="20" w:firstLine="0"/>
      </w:pPr>
      <w:r>
        <w:rPr>
          <w:rStyle w:val="12"/>
          <w:b/>
          <w:bCs/>
          <w:color w:val="000000"/>
        </w:rPr>
        <w:t>действиями согласно ФГОС НОО предполагает формирование и оценку у обучающихся следующих групп умений:</w:t>
      </w:r>
    </w:p>
    <w:p w:rsidR="00D45411" w:rsidRDefault="00D45411">
      <w:pPr>
        <w:pStyle w:val="a6"/>
        <w:framePr w:w="6346" w:h="10235" w:hRule="exact" w:wrap="around" w:vAnchor="page" w:hAnchor="page" w:x="2783" w:y="3264"/>
        <w:numPr>
          <w:ilvl w:val="0"/>
          <w:numId w:val="9"/>
        </w:numPr>
        <w:shd w:val="clear" w:color="auto" w:fill="auto"/>
        <w:spacing w:line="240" w:lineRule="exact"/>
        <w:ind w:firstLine="220"/>
      </w:pPr>
      <w:r>
        <w:rPr>
          <w:rStyle w:val="12"/>
          <w:b/>
          <w:bCs/>
          <w:color w:val="000000"/>
        </w:rPr>
        <w:t xml:space="preserve"> базовые логические действия:</w:t>
      </w:r>
    </w:p>
    <w:p w:rsidR="00D45411" w:rsidRDefault="00D45411">
      <w:pPr>
        <w:pStyle w:val="a6"/>
        <w:framePr w:w="6346" w:h="10235" w:hRule="exact" w:wrap="around" w:vAnchor="page" w:hAnchor="page" w:x="2783" w:y="3264"/>
        <w:numPr>
          <w:ilvl w:val="0"/>
          <w:numId w:val="8"/>
        </w:numPr>
        <w:shd w:val="clear" w:color="auto" w:fill="auto"/>
        <w:spacing w:line="240" w:lineRule="exact"/>
        <w:ind w:left="240" w:right="20"/>
      </w:pPr>
      <w:r>
        <w:rPr>
          <w:rStyle w:val="12"/>
          <w:b/>
          <w:bCs/>
          <w:color w:val="000000"/>
        </w:rPr>
        <w:t xml:space="preserve"> сравнивать объекты, устанавливать основания для сравне</w:t>
      </w:r>
      <w:r>
        <w:rPr>
          <w:rStyle w:val="12"/>
          <w:b/>
          <w:bCs/>
          <w:color w:val="000000"/>
        </w:rPr>
        <w:softHyphen/>
        <w:t>ния, устанавливать аналогии;</w:t>
      </w:r>
    </w:p>
    <w:p w:rsidR="00D45411" w:rsidRDefault="00D45411">
      <w:pPr>
        <w:pStyle w:val="a6"/>
        <w:framePr w:w="6346" w:h="10235" w:hRule="exact" w:wrap="around" w:vAnchor="page" w:hAnchor="page" w:x="2783" w:y="3264"/>
        <w:numPr>
          <w:ilvl w:val="0"/>
          <w:numId w:val="8"/>
        </w:numPr>
        <w:shd w:val="clear" w:color="auto" w:fill="auto"/>
        <w:spacing w:line="240" w:lineRule="exact"/>
        <w:ind w:left="240" w:right="20"/>
      </w:pPr>
      <w:r>
        <w:rPr>
          <w:rStyle w:val="12"/>
          <w:b/>
          <w:bCs/>
          <w:color w:val="000000"/>
        </w:rPr>
        <w:t xml:space="preserve"> объединять части объекта (объекты) по определённому при</w:t>
      </w:r>
      <w:r>
        <w:rPr>
          <w:rStyle w:val="12"/>
          <w:b/>
          <w:bCs/>
          <w:color w:val="000000"/>
        </w:rPr>
        <w:softHyphen/>
        <w:t>знаку;</w:t>
      </w:r>
    </w:p>
    <w:p w:rsidR="00D45411" w:rsidRDefault="00D45411">
      <w:pPr>
        <w:pStyle w:val="a6"/>
        <w:framePr w:w="6346" w:h="10235" w:hRule="exact" w:wrap="around" w:vAnchor="page" w:hAnchor="page" w:x="2783" w:y="3264"/>
        <w:numPr>
          <w:ilvl w:val="0"/>
          <w:numId w:val="8"/>
        </w:numPr>
        <w:shd w:val="clear" w:color="auto" w:fill="auto"/>
        <w:spacing w:line="240" w:lineRule="exact"/>
        <w:ind w:left="240" w:right="20"/>
      </w:pPr>
      <w:r>
        <w:rPr>
          <w:rStyle w:val="12"/>
          <w:b/>
          <w:bCs/>
          <w:color w:val="000000"/>
        </w:rPr>
        <w:t xml:space="preserve"> определять существенный признак для классификации, классифицировать предложенные объекты;</w:t>
      </w:r>
    </w:p>
    <w:p w:rsidR="00D45411" w:rsidRDefault="00D45411">
      <w:pPr>
        <w:pStyle w:val="a6"/>
        <w:framePr w:w="6346" w:h="10235" w:hRule="exact" w:wrap="around" w:vAnchor="page" w:hAnchor="page" w:x="2783" w:y="3264"/>
        <w:numPr>
          <w:ilvl w:val="0"/>
          <w:numId w:val="8"/>
        </w:numPr>
        <w:shd w:val="clear" w:color="auto" w:fill="auto"/>
        <w:spacing w:line="240" w:lineRule="exact"/>
        <w:ind w:left="240" w:right="20"/>
      </w:pPr>
      <w:r>
        <w:rPr>
          <w:rStyle w:val="12"/>
          <w:b/>
          <w:bCs/>
          <w:color w:val="000000"/>
        </w:rPr>
        <w:t xml:space="preserve"> находить закономерности и противоречия в рассматривае</w:t>
      </w:r>
      <w:r>
        <w:rPr>
          <w:rStyle w:val="12"/>
          <w:b/>
          <w:bCs/>
          <w:color w:val="000000"/>
        </w:rPr>
        <w:softHyphen/>
        <w:t>мых фактах, данных и наблюдениях на основе предложенно</w:t>
      </w:r>
      <w:r>
        <w:rPr>
          <w:rStyle w:val="12"/>
          <w:b/>
          <w:bCs/>
          <w:color w:val="000000"/>
        </w:rPr>
        <w:softHyphen/>
        <w:t>го педагогическим работником алгоритма;</w:t>
      </w:r>
    </w:p>
    <w:p w:rsidR="00D45411" w:rsidRDefault="00D45411">
      <w:pPr>
        <w:pStyle w:val="a6"/>
        <w:framePr w:w="6346" w:h="10235" w:hRule="exact" w:wrap="around" w:vAnchor="page" w:hAnchor="page" w:x="2783" w:y="3264"/>
        <w:numPr>
          <w:ilvl w:val="0"/>
          <w:numId w:val="8"/>
        </w:numPr>
        <w:shd w:val="clear" w:color="auto" w:fill="auto"/>
        <w:spacing w:line="240" w:lineRule="exact"/>
        <w:ind w:left="240" w:right="20"/>
      </w:pPr>
      <w:r>
        <w:rPr>
          <w:rStyle w:val="12"/>
          <w:b/>
          <w:bCs/>
          <w:color w:val="000000"/>
        </w:rPr>
        <w:t xml:space="preserve"> выявлять недостаток информации для решения учебной (практической) задачи на основе предложенного алгоритма;</w:t>
      </w:r>
    </w:p>
    <w:p w:rsidR="00D45411" w:rsidRDefault="00D45411">
      <w:pPr>
        <w:pStyle w:val="a6"/>
        <w:framePr w:w="6346" w:h="10235" w:hRule="exact" w:wrap="around" w:vAnchor="page" w:hAnchor="page" w:x="2783" w:y="3264"/>
        <w:numPr>
          <w:ilvl w:val="0"/>
          <w:numId w:val="8"/>
        </w:numPr>
        <w:shd w:val="clear" w:color="auto" w:fill="auto"/>
        <w:spacing w:line="240" w:lineRule="exact"/>
        <w:ind w:left="240" w:right="20"/>
      </w:pPr>
      <w:r>
        <w:rPr>
          <w:rStyle w:val="12"/>
          <w:b/>
          <w:bCs/>
          <w:color w:val="000000"/>
        </w:rPr>
        <w:t xml:space="preserve"> устанавливать причинно-следственные связи в ситуациях, поддающихся непосредственному наблюдению или знако</w:t>
      </w:r>
      <w:r>
        <w:rPr>
          <w:rStyle w:val="12"/>
          <w:b/>
          <w:bCs/>
          <w:color w:val="000000"/>
        </w:rPr>
        <w:softHyphen/>
        <w:t>мых по опыту, делать выводы;</w:t>
      </w:r>
    </w:p>
    <w:p w:rsidR="00D45411" w:rsidRDefault="00D45411">
      <w:pPr>
        <w:pStyle w:val="a6"/>
        <w:framePr w:w="6346" w:h="10235" w:hRule="exact" w:wrap="around" w:vAnchor="page" w:hAnchor="page" w:x="2783" w:y="3264"/>
        <w:numPr>
          <w:ilvl w:val="0"/>
          <w:numId w:val="9"/>
        </w:numPr>
        <w:shd w:val="clear" w:color="auto" w:fill="auto"/>
        <w:spacing w:line="240" w:lineRule="exact"/>
        <w:ind w:firstLine="220"/>
      </w:pPr>
      <w:r>
        <w:rPr>
          <w:rStyle w:val="12"/>
          <w:b/>
          <w:bCs/>
          <w:color w:val="000000"/>
        </w:rPr>
        <w:t xml:space="preserve"> базовые исследовательские действия:</w:t>
      </w:r>
    </w:p>
    <w:p w:rsidR="00D45411" w:rsidRDefault="00D45411">
      <w:pPr>
        <w:pStyle w:val="a6"/>
        <w:framePr w:w="6346" w:h="10235" w:hRule="exact" w:wrap="around" w:vAnchor="page" w:hAnchor="page" w:x="2783" w:y="3264"/>
        <w:numPr>
          <w:ilvl w:val="0"/>
          <w:numId w:val="8"/>
        </w:numPr>
        <w:shd w:val="clear" w:color="auto" w:fill="auto"/>
        <w:spacing w:line="240" w:lineRule="exact"/>
        <w:ind w:left="240" w:right="20"/>
      </w:pPr>
      <w:r>
        <w:rPr>
          <w:rStyle w:val="12"/>
          <w:b/>
          <w:bCs/>
          <w:color w:val="000000"/>
        </w:rPr>
        <w:t xml:space="preserve"> определять разрыв между реальным и желательным состоя</w:t>
      </w:r>
      <w:r>
        <w:rPr>
          <w:rStyle w:val="12"/>
          <w:b/>
          <w:bCs/>
          <w:color w:val="000000"/>
        </w:rPr>
        <w:softHyphen/>
        <w:t>нием объекта (ситуации) на основе предложенных педагоги</w:t>
      </w:r>
      <w:r>
        <w:rPr>
          <w:rStyle w:val="12"/>
          <w:b/>
          <w:bCs/>
          <w:color w:val="000000"/>
        </w:rPr>
        <w:softHyphen/>
        <w:t>ческим работником вопросов;</w:t>
      </w:r>
    </w:p>
    <w:p w:rsidR="00D45411" w:rsidRDefault="00D45411">
      <w:pPr>
        <w:pStyle w:val="a6"/>
        <w:framePr w:w="6346" w:h="10235" w:hRule="exact" w:wrap="around" w:vAnchor="page" w:hAnchor="page" w:x="2783" w:y="3264"/>
        <w:numPr>
          <w:ilvl w:val="0"/>
          <w:numId w:val="8"/>
        </w:numPr>
        <w:shd w:val="clear" w:color="auto" w:fill="auto"/>
        <w:spacing w:line="240" w:lineRule="exact"/>
        <w:ind w:left="240" w:right="20"/>
      </w:pPr>
      <w:r>
        <w:rPr>
          <w:rStyle w:val="12"/>
          <w:b/>
          <w:bCs/>
          <w:color w:val="000000"/>
        </w:rPr>
        <w:t xml:space="preserve"> с помощью педагогического работника формулировать цель, планировать изменения объекта, ситуации;</w:t>
      </w:r>
    </w:p>
    <w:p w:rsidR="00D45411" w:rsidRDefault="00D45411">
      <w:pPr>
        <w:pStyle w:val="a6"/>
        <w:framePr w:w="6346" w:h="10235" w:hRule="exact" w:wrap="around" w:vAnchor="page" w:hAnchor="page" w:x="2783" w:y="3264"/>
        <w:numPr>
          <w:ilvl w:val="0"/>
          <w:numId w:val="8"/>
        </w:numPr>
        <w:shd w:val="clear" w:color="auto" w:fill="auto"/>
        <w:spacing w:line="240" w:lineRule="exact"/>
        <w:ind w:left="240" w:right="20"/>
      </w:pPr>
      <w:r>
        <w:rPr>
          <w:rStyle w:val="12"/>
          <w:b/>
          <w:bCs/>
          <w:color w:val="000000"/>
        </w:rPr>
        <w:t xml:space="preserve"> сравнивать несколько вариантов решения задачи, выбирать наиболее подходящий (на основе предложенных критериев);</w:t>
      </w:r>
    </w:p>
    <w:p w:rsidR="00D45411" w:rsidRDefault="00D45411">
      <w:pPr>
        <w:pStyle w:val="a5"/>
        <w:framePr w:wrap="around" w:vAnchor="page" w:hAnchor="page" w:x="2769" w:y="13695"/>
        <w:shd w:val="clear" w:color="auto" w:fill="auto"/>
        <w:spacing w:line="130" w:lineRule="exact"/>
        <w:ind w:left="20"/>
      </w:pPr>
      <w:r>
        <w:rPr>
          <w:rStyle w:val="a4"/>
          <w:color w:val="000000"/>
        </w:rPr>
        <w:t>16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lastRenderedPageBreak/>
        <w:t xml:space="preserve"> проводить по предложенному плану опыт, несложное иссле</w:t>
      </w:r>
      <w:r>
        <w:rPr>
          <w:rStyle w:val="12"/>
          <w:b/>
          <w:bCs/>
          <w:color w:val="000000"/>
        </w:rPr>
        <w:softHyphen/>
        <w:t>дование по установлению особенностей объекта изучения и связей между объектами (часть — целое, причина — след</w:t>
      </w:r>
      <w:r>
        <w:rPr>
          <w:rStyle w:val="12"/>
          <w:b/>
          <w:bCs/>
          <w:color w:val="000000"/>
        </w:rPr>
        <w:softHyphen/>
        <w:t>ствие);</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t xml:space="preserve"> формулировать выводы и подкреплять их доказательствами на основе результатов проведённого наблюдения (опыта, из</w:t>
      </w:r>
      <w:r>
        <w:rPr>
          <w:rStyle w:val="12"/>
          <w:b/>
          <w:bCs/>
          <w:color w:val="000000"/>
        </w:rPr>
        <w:softHyphen/>
        <w:t>мерения, классификации, сравнения, исследования);</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t xml:space="preserve"> прогнозировать возможное развитие процессов, событий и их последствия в аналогичных или сходных ситуациях;</w:t>
      </w:r>
    </w:p>
    <w:p w:rsidR="00D45411" w:rsidRDefault="00D45411">
      <w:pPr>
        <w:pStyle w:val="a6"/>
        <w:framePr w:w="6346" w:h="10253" w:hRule="exact" w:wrap="around" w:vAnchor="page" w:hAnchor="page" w:x="2783" w:y="3265"/>
        <w:numPr>
          <w:ilvl w:val="0"/>
          <w:numId w:val="9"/>
        </w:numPr>
        <w:shd w:val="clear" w:color="auto" w:fill="auto"/>
        <w:tabs>
          <w:tab w:val="left" w:pos="533"/>
        </w:tabs>
        <w:spacing w:line="240" w:lineRule="exact"/>
        <w:ind w:firstLine="220"/>
      </w:pPr>
      <w:r>
        <w:rPr>
          <w:rStyle w:val="12"/>
          <w:b/>
          <w:bCs/>
          <w:color w:val="000000"/>
        </w:rPr>
        <w:t>работа с информацией:</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pPr>
      <w:r>
        <w:rPr>
          <w:rStyle w:val="12"/>
          <w:b/>
          <w:bCs/>
          <w:color w:val="000000"/>
        </w:rPr>
        <w:t xml:space="preserve"> выбирать источник получения информации;</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t xml:space="preserve"> согласно заданному алгоритму находить в предложенном источнике информацию, представленную в явном виде;</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t xml:space="preserve"> распознавать достоверную и недостоверную информацию са</w:t>
      </w:r>
      <w:r>
        <w:rPr>
          <w:rStyle w:val="12"/>
          <w:b/>
          <w:bCs/>
          <w:color w:val="000000"/>
        </w:rPr>
        <w:softHyphen/>
        <w:t>мостоятельно или на основании предложенного педагогиче</w:t>
      </w:r>
      <w:r>
        <w:rPr>
          <w:rStyle w:val="12"/>
          <w:b/>
          <w:bCs/>
          <w:color w:val="000000"/>
        </w:rPr>
        <w:softHyphen/>
        <w:t>ским работником способа её проверки;</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t xml:space="preserve"> 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w:t>
      </w:r>
      <w:r>
        <w:rPr>
          <w:rStyle w:val="12"/>
          <w:b/>
          <w:bCs/>
          <w:color w:val="000000"/>
        </w:rPr>
        <w:softHyphen/>
        <w:t>опасности при поиске информации в Интернете;</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t xml:space="preserve"> анализировать и создавать текстовую, видео-, графическую, звуковую информацию в соответствии с учебной задачей;</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t xml:space="preserve"> самостоятельно создавать схемы, таблицы для представле</w:t>
      </w:r>
      <w:r>
        <w:rPr>
          <w:rStyle w:val="12"/>
          <w:b/>
          <w:bCs/>
          <w:color w:val="000000"/>
        </w:rPr>
        <w:softHyphen/>
        <w:t>ния информации</w:t>
      </w:r>
    </w:p>
    <w:p w:rsidR="00D45411" w:rsidRDefault="00D45411">
      <w:pPr>
        <w:pStyle w:val="a6"/>
        <w:framePr w:w="6346" w:h="10253" w:hRule="exact" w:wrap="around" w:vAnchor="page" w:hAnchor="page" w:x="2783" w:y="3265"/>
        <w:shd w:val="clear" w:color="auto" w:fill="auto"/>
        <w:spacing w:line="240" w:lineRule="exact"/>
        <w:ind w:right="20" w:firstLine="220"/>
      </w:pPr>
      <w:r>
        <w:rPr>
          <w:rStyle w:val="12"/>
          <w:b/>
          <w:bCs/>
          <w:color w:val="000000"/>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D45411" w:rsidRDefault="00D45411">
      <w:pPr>
        <w:pStyle w:val="a6"/>
        <w:framePr w:w="6346" w:h="10253" w:hRule="exact" w:wrap="around" w:vAnchor="page" w:hAnchor="page" w:x="2783" w:y="3265"/>
        <w:numPr>
          <w:ilvl w:val="0"/>
          <w:numId w:val="10"/>
        </w:numPr>
        <w:shd w:val="clear" w:color="auto" w:fill="auto"/>
        <w:tabs>
          <w:tab w:val="left" w:pos="523"/>
        </w:tabs>
        <w:spacing w:line="240" w:lineRule="exact"/>
        <w:ind w:firstLine="220"/>
      </w:pPr>
      <w:r>
        <w:rPr>
          <w:rStyle w:val="12"/>
          <w:b/>
          <w:bCs/>
          <w:color w:val="000000"/>
        </w:rPr>
        <w:t>общение:</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t xml:space="preserve"> воспринимать и формулировать суждения, выражать эмоции в соответствии с целями и условиями общения в знакомой среде;</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t xml:space="preserve"> проявлять уважительное отношение к собеседнику, соблю</w:t>
      </w:r>
      <w:r>
        <w:rPr>
          <w:rStyle w:val="12"/>
          <w:b/>
          <w:bCs/>
          <w:color w:val="000000"/>
        </w:rPr>
        <w:softHyphen/>
        <w:t>дать правила ведения диалога и дискуссии;</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pPr>
      <w:r>
        <w:rPr>
          <w:rStyle w:val="12"/>
          <w:b/>
          <w:bCs/>
          <w:color w:val="000000"/>
        </w:rPr>
        <w:t xml:space="preserve"> признавать возможность существования разных точек зрения;</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pPr>
      <w:r>
        <w:rPr>
          <w:rStyle w:val="12"/>
          <w:b/>
          <w:bCs/>
          <w:color w:val="000000"/>
        </w:rPr>
        <w:t xml:space="preserve"> корректно и аргументированно высказывать своё мнение;</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t xml:space="preserve"> строить речевое высказывание в соответствии с поставленной задачей;</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t xml:space="preserve"> создавать устные и письменные тексты (описание, рассужде</w:t>
      </w:r>
      <w:r>
        <w:rPr>
          <w:rStyle w:val="12"/>
          <w:b/>
          <w:bCs/>
          <w:color w:val="000000"/>
        </w:rPr>
        <w:softHyphen/>
        <w:t>ние, повествование);</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pPr>
      <w:r>
        <w:rPr>
          <w:rStyle w:val="12"/>
          <w:b/>
          <w:bCs/>
          <w:color w:val="000000"/>
        </w:rPr>
        <w:t xml:space="preserve"> готовить небольшие публичные выступления;</w:t>
      </w:r>
    </w:p>
    <w:p w:rsidR="00D45411" w:rsidRDefault="00D45411">
      <w:pPr>
        <w:pStyle w:val="a6"/>
        <w:framePr w:w="6346" w:h="10253" w:hRule="exact" w:wrap="around" w:vAnchor="page" w:hAnchor="page" w:x="2783" w:y="3265"/>
        <w:numPr>
          <w:ilvl w:val="0"/>
          <w:numId w:val="8"/>
        </w:numPr>
        <w:shd w:val="clear" w:color="auto" w:fill="auto"/>
        <w:spacing w:line="240" w:lineRule="exact"/>
        <w:ind w:left="240" w:right="20"/>
      </w:pPr>
      <w:r>
        <w:rPr>
          <w:rStyle w:val="12"/>
          <w:b/>
          <w:bCs/>
          <w:color w:val="000000"/>
        </w:rPr>
        <w:t xml:space="preserve"> подбирать иллюстративный материал (рисунки, фото, плака</w:t>
      </w:r>
      <w:r>
        <w:rPr>
          <w:rStyle w:val="12"/>
          <w:b/>
          <w:bCs/>
          <w:color w:val="000000"/>
        </w:rPr>
        <w:softHyphen/>
        <w:t>ты) к тексту выступления;</w:t>
      </w:r>
    </w:p>
    <w:p w:rsidR="00D45411" w:rsidRDefault="00D45411">
      <w:pPr>
        <w:pStyle w:val="a5"/>
        <w:framePr w:wrap="around" w:vAnchor="page" w:hAnchor="page" w:x="2774" w:y="13695"/>
        <w:shd w:val="clear" w:color="auto" w:fill="auto"/>
        <w:spacing w:line="130" w:lineRule="exact"/>
        <w:ind w:left="20"/>
      </w:pPr>
      <w:r>
        <w:rPr>
          <w:rStyle w:val="a4"/>
          <w:color w:val="000000"/>
        </w:rPr>
        <w:t>Примерная основная образовательная программа начального общего образования 17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9207" w:hRule="exact" w:wrap="around" w:vAnchor="page" w:hAnchor="page" w:x="2783" w:y="3264"/>
        <w:numPr>
          <w:ilvl w:val="0"/>
          <w:numId w:val="10"/>
        </w:numPr>
        <w:shd w:val="clear" w:color="auto" w:fill="auto"/>
        <w:tabs>
          <w:tab w:val="left" w:pos="528"/>
        </w:tabs>
        <w:spacing w:line="240" w:lineRule="exact"/>
        <w:ind w:firstLine="220"/>
      </w:pPr>
      <w:r>
        <w:rPr>
          <w:rStyle w:val="12"/>
          <w:b/>
          <w:bCs/>
          <w:color w:val="000000"/>
        </w:rPr>
        <w:lastRenderedPageBreak/>
        <w:t>совместная деятельность:</w:t>
      </w:r>
    </w:p>
    <w:p w:rsidR="00D45411" w:rsidRDefault="00D45411">
      <w:pPr>
        <w:pStyle w:val="a6"/>
        <w:framePr w:w="6346" w:h="9207" w:hRule="exact" w:wrap="around" w:vAnchor="page" w:hAnchor="page" w:x="2783" w:y="3264"/>
        <w:numPr>
          <w:ilvl w:val="0"/>
          <w:numId w:val="8"/>
        </w:numPr>
        <w:shd w:val="clear" w:color="auto" w:fill="auto"/>
        <w:spacing w:line="240" w:lineRule="exact"/>
        <w:ind w:left="240" w:right="20"/>
      </w:pPr>
      <w:r>
        <w:rPr>
          <w:rStyle w:val="12"/>
          <w:b/>
          <w:bCs/>
          <w:color w:val="000000"/>
        </w:rPr>
        <w:t xml:space="preserve"> формулировать краткосрочные и долгосрочные цели (инди</w:t>
      </w:r>
      <w:r>
        <w:rPr>
          <w:rStyle w:val="12"/>
          <w:b/>
          <w:bCs/>
          <w:color w:val="000000"/>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Pr>
          <w:rStyle w:val="12"/>
          <w:b/>
          <w:bCs/>
          <w:color w:val="000000"/>
        </w:rPr>
        <w:softHyphen/>
        <w:t>гов и сроков;</w:t>
      </w:r>
    </w:p>
    <w:p w:rsidR="00D45411" w:rsidRDefault="00D45411">
      <w:pPr>
        <w:pStyle w:val="a6"/>
        <w:framePr w:w="6346" w:h="9207" w:hRule="exact" w:wrap="around" w:vAnchor="page" w:hAnchor="page" w:x="2783" w:y="3264"/>
        <w:numPr>
          <w:ilvl w:val="0"/>
          <w:numId w:val="8"/>
        </w:numPr>
        <w:shd w:val="clear" w:color="auto" w:fill="auto"/>
        <w:spacing w:line="240" w:lineRule="exact"/>
        <w:ind w:left="240" w:right="20"/>
      </w:pPr>
      <w:r>
        <w:rPr>
          <w:rStyle w:val="12"/>
          <w:b/>
          <w:bCs/>
          <w:color w:val="000000"/>
        </w:rPr>
        <w:t xml:space="preserve"> принимать цель совместной деятельности, коллективно стро</w:t>
      </w:r>
      <w:r>
        <w:rPr>
          <w:rStyle w:val="12"/>
          <w:b/>
          <w:bCs/>
          <w:color w:val="000000"/>
        </w:rPr>
        <w:softHyphen/>
        <w:t>ить действия по её достижению: распределять роли, догова</w:t>
      </w:r>
      <w:r>
        <w:rPr>
          <w:rStyle w:val="12"/>
          <w:b/>
          <w:bCs/>
          <w:color w:val="000000"/>
        </w:rPr>
        <w:softHyphen/>
        <w:t>риваться, обсуждать процесс и результат совместной работы;</w:t>
      </w:r>
    </w:p>
    <w:p w:rsidR="00D45411" w:rsidRDefault="00D45411">
      <w:pPr>
        <w:pStyle w:val="a6"/>
        <w:framePr w:w="6346" w:h="9207" w:hRule="exact" w:wrap="around" w:vAnchor="page" w:hAnchor="page" w:x="2783" w:y="3264"/>
        <w:numPr>
          <w:ilvl w:val="0"/>
          <w:numId w:val="8"/>
        </w:numPr>
        <w:shd w:val="clear" w:color="auto" w:fill="auto"/>
        <w:spacing w:line="240" w:lineRule="exact"/>
        <w:ind w:left="240" w:right="20"/>
      </w:pPr>
      <w:r>
        <w:rPr>
          <w:rStyle w:val="12"/>
          <w:b/>
          <w:bCs/>
          <w:color w:val="000000"/>
        </w:rPr>
        <w:t xml:space="preserve"> проявлять готовность руководить, выполнять поручения, подчиняться;</w:t>
      </w:r>
    </w:p>
    <w:p w:rsidR="00D45411" w:rsidRDefault="00D45411">
      <w:pPr>
        <w:pStyle w:val="a6"/>
        <w:framePr w:w="6346" w:h="9207" w:hRule="exact" w:wrap="around" w:vAnchor="page" w:hAnchor="page" w:x="2783" w:y="3264"/>
        <w:numPr>
          <w:ilvl w:val="0"/>
          <w:numId w:val="8"/>
        </w:numPr>
        <w:shd w:val="clear" w:color="auto" w:fill="auto"/>
        <w:spacing w:line="240" w:lineRule="exact"/>
        <w:ind w:left="240"/>
      </w:pPr>
      <w:r>
        <w:rPr>
          <w:rStyle w:val="12"/>
          <w:b/>
          <w:bCs/>
          <w:color w:val="000000"/>
        </w:rPr>
        <w:t xml:space="preserve"> ответственно выполнять свою часть работы;</w:t>
      </w:r>
    </w:p>
    <w:p w:rsidR="00D45411" w:rsidRDefault="00D45411">
      <w:pPr>
        <w:pStyle w:val="a6"/>
        <w:framePr w:w="6346" w:h="9207" w:hRule="exact" w:wrap="around" w:vAnchor="page" w:hAnchor="page" w:x="2783" w:y="3264"/>
        <w:numPr>
          <w:ilvl w:val="0"/>
          <w:numId w:val="8"/>
        </w:numPr>
        <w:shd w:val="clear" w:color="auto" w:fill="auto"/>
        <w:spacing w:line="240" w:lineRule="exact"/>
        <w:ind w:left="240"/>
      </w:pPr>
      <w:r>
        <w:rPr>
          <w:rStyle w:val="12"/>
          <w:b/>
          <w:bCs/>
          <w:color w:val="000000"/>
        </w:rPr>
        <w:t xml:space="preserve"> оценивать свой вклад в общий результат;</w:t>
      </w:r>
    </w:p>
    <w:p w:rsidR="00D45411" w:rsidRDefault="00D45411">
      <w:pPr>
        <w:pStyle w:val="a6"/>
        <w:framePr w:w="6346" w:h="9207" w:hRule="exact" w:wrap="around" w:vAnchor="page" w:hAnchor="page" w:x="2783" w:y="3264"/>
        <w:numPr>
          <w:ilvl w:val="0"/>
          <w:numId w:val="8"/>
        </w:numPr>
        <w:shd w:val="clear" w:color="auto" w:fill="auto"/>
        <w:spacing w:line="240" w:lineRule="exact"/>
        <w:ind w:left="240" w:right="20"/>
      </w:pPr>
      <w:r>
        <w:rPr>
          <w:rStyle w:val="12"/>
          <w:b/>
          <w:bCs/>
          <w:color w:val="000000"/>
        </w:rPr>
        <w:t xml:space="preserve"> выполнять совместные проектные задания с опорой на пред</w:t>
      </w:r>
      <w:r>
        <w:rPr>
          <w:rStyle w:val="12"/>
          <w:b/>
          <w:bCs/>
          <w:color w:val="000000"/>
        </w:rPr>
        <w:softHyphen/>
        <w:t>ложенные образцы</w:t>
      </w:r>
    </w:p>
    <w:p w:rsidR="00D45411" w:rsidRDefault="00D45411">
      <w:pPr>
        <w:pStyle w:val="a6"/>
        <w:framePr w:w="6346" w:h="9207" w:hRule="exact" w:wrap="around" w:vAnchor="page" w:hAnchor="page" w:x="2783" w:y="3264"/>
        <w:shd w:val="clear" w:color="auto" w:fill="auto"/>
        <w:spacing w:line="240" w:lineRule="exact"/>
        <w:ind w:right="20" w:firstLine="220"/>
      </w:pPr>
      <w:r>
        <w:rPr>
          <w:rStyle w:val="12"/>
          <w:b/>
          <w:bCs/>
          <w:color w:val="000000"/>
        </w:rPr>
        <w:t>Овладение универсальными учебными регулятивными дей</w:t>
      </w:r>
      <w:r>
        <w:rPr>
          <w:rStyle w:val="12"/>
          <w:b/>
          <w:bCs/>
          <w:color w:val="000000"/>
        </w:rPr>
        <w:softHyphen/>
        <w:t>ствиями согласно ФГОС НОО предполагает формирование и оценку у обучающихся следующих групп умений:</w:t>
      </w:r>
    </w:p>
    <w:p w:rsidR="00D45411" w:rsidRDefault="00D45411">
      <w:pPr>
        <w:pStyle w:val="a6"/>
        <w:framePr w:w="6346" w:h="9207" w:hRule="exact" w:wrap="around" w:vAnchor="page" w:hAnchor="page" w:x="2783" w:y="3264"/>
        <w:numPr>
          <w:ilvl w:val="0"/>
          <w:numId w:val="11"/>
        </w:numPr>
        <w:shd w:val="clear" w:color="auto" w:fill="auto"/>
        <w:spacing w:line="240" w:lineRule="exact"/>
        <w:ind w:firstLine="220"/>
      </w:pPr>
      <w:r>
        <w:rPr>
          <w:rStyle w:val="12"/>
          <w:b/>
          <w:bCs/>
          <w:color w:val="000000"/>
        </w:rPr>
        <w:t xml:space="preserve"> самоорганизация:</w:t>
      </w:r>
    </w:p>
    <w:p w:rsidR="00D45411" w:rsidRDefault="00D45411">
      <w:pPr>
        <w:pStyle w:val="a6"/>
        <w:framePr w:w="6346" w:h="9207" w:hRule="exact" w:wrap="around" w:vAnchor="page" w:hAnchor="page" w:x="2783" w:y="3264"/>
        <w:numPr>
          <w:ilvl w:val="0"/>
          <w:numId w:val="8"/>
        </w:numPr>
        <w:shd w:val="clear" w:color="auto" w:fill="auto"/>
        <w:spacing w:line="240" w:lineRule="exact"/>
        <w:ind w:left="240" w:right="20"/>
      </w:pPr>
      <w:r>
        <w:rPr>
          <w:rStyle w:val="12"/>
          <w:b/>
          <w:bCs/>
          <w:color w:val="000000"/>
        </w:rPr>
        <w:t xml:space="preserve"> планировать действия по решению учебной задачи для полу</w:t>
      </w:r>
      <w:r>
        <w:rPr>
          <w:rStyle w:val="12"/>
          <w:b/>
          <w:bCs/>
          <w:color w:val="000000"/>
        </w:rPr>
        <w:softHyphen/>
        <w:t>чения результата;</w:t>
      </w:r>
    </w:p>
    <w:p w:rsidR="00D45411" w:rsidRDefault="00D45411">
      <w:pPr>
        <w:pStyle w:val="a6"/>
        <w:framePr w:w="6346" w:h="9207" w:hRule="exact" w:wrap="around" w:vAnchor="page" w:hAnchor="page" w:x="2783" w:y="3264"/>
        <w:numPr>
          <w:ilvl w:val="0"/>
          <w:numId w:val="8"/>
        </w:numPr>
        <w:shd w:val="clear" w:color="auto" w:fill="auto"/>
        <w:spacing w:line="240" w:lineRule="exact"/>
        <w:ind w:left="240"/>
      </w:pPr>
      <w:r>
        <w:rPr>
          <w:rStyle w:val="12"/>
          <w:b/>
          <w:bCs/>
          <w:color w:val="000000"/>
        </w:rPr>
        <w:t xml:space="preserve"> выстраивать последовательность выбранных действий;</w:t>
      </w:r>
    </w:p>
    <w:p w:rsidR="00D45411" w:rsidRDefault="00D45411">
      <w:pPr>
        <w:pStyle w:val="a6"/>
        <w:framePr w:w="6346" w:h="9207" w:hRule="exact" w:wrap="around" w:vAnchor="page" w:hAnchor="page" w:x="2783" w:y="3264"/>
        <w:numPr>
          <w:ilvl w:val="0"/>
          <w:numId w:val="11"/>
        </w:numPr>
        <w:shd w:val="clear" w:color="auto" w:fill="auto"/>
        <w:spacing w:line="240" w:lineRule="exact"/>
        <w:ind w:firstLine="220"/>
      </w:pPr>
      <w:r>
        <w:rPr>
          <w:rStyle w:val="12"/>
          <w:b/>
          <w:bCs/>
          <w:color w:val="000000"/>
        </w:rPr>
        <w:t xml:space="preserve"> самоконтроль:</w:t>
      </w:r>
    </w:p>
    <w:p w:rsidR="00D45411" w:rsidRDefault="00D45411">
      <w:pPr>
        <w:pStyle w:val="a6"/>
        <w:framePr w:w="6346" w:h="9207" w:hRule="exact" w:wrap="around" w:vAnchor="page" w:hAnchor="page" w:x="2783" w:y="3264"/>
        <w:numPr>
          <w:ilvl w:val="0"/>
          <w:numId w:val="8"/>
        </w:numPr>
        <w:shd w:val="clear" w:color="auto" w:fill="auto"/>
        <w:spacing w:line="240" w:lineRule="exact"/>
        <w:ind w:left="240" w:right="20"/>
      </w:pPr>
      <w:r>
        <w:rPr>
          <w:rStyle w:val="12"/>
          <w:b/>
          <w:bCs/>
          <w:color w:val="000000"/>
        </w:rPr>
        <w:t xml:space="preserve"> устанавливать причины успеха/неудач в учебной деятельно</w:t>
      </w:r>
      <w:r>
        <w:rPr>
          <w:rStyle w:val="12"/>
          <w:b/>
          <w:bCs/>
          <w:color w:val="000000"/>
        </w:rPr>
        <w:softHyphen/>
        <w:t>сти;</w:t>
      </w:r>
    </w:p>
    <w:p w:rsidR="00D45411" w:rsidRDefault="00D45411">
      <w:pPr>
        <w:pStyle w:val="a6"/>
        <w:framePr w:w="6346" w:h="9207" w:hRule="exact" w:wrap="around" w:vAnchor="page" w:hAnchor="page" w:x="2783" w:y="3264"/>
        <w:numPr>
          <w:ilvl w:val="0"/>
          <w:numId w:val="8"/>
        </w:numPr>
        <w:shd w:val="clear" w:color="auto" w:fill="auto"/>
        <w:spacing w:line="240" w:lineRule="exact"/>
        <w:ind w:left="240" w:right="20"/>
      </w:pPr>
      <w:r>
        <w:rPr>
          <w:rStyle w:val="12"/>
          <w:b/>
          <w:bCs/>
          <w:color w:val="000000"/>
        </w:rPr>
        <w:t xml:space="preserve"> корректировать свои учебные действия для преодоления ошибок</w:t>
      </w:r>
    </w:p>
    <w:p w:rsidR="00D45411" w:rsidRDefault="00D45411">
      <w:pPr>
        <w:pStyle w:val="a6"/>
        <w:framePr w:w="6346" w:h="9207" w:hRule="exact" w:wrap="around" w:vAnchor="page" w:hAnchor="page" w:x="2783" w:y="3264"/>
        <w:shd w:val="clear" w:color="auto" w:fill="auto"/>
        <w:spacing w:line="240" w:lineRule="exact"/>
        <w:ind w:right="20" w:firstLine="220"/>
        <w:jc w:val="left"/>
      </w:pPr>
      <w:r>
        <w:rPr>
          <w:rStyle w:val="12"/>
          <w:b/>
          <w:bCs/>
          <w:color w:val="000000"/>
        </w:rPr>
        <w:t>Оценка достижения метапредметных результатов осущест</w:t>
      </w:r>
      <w:r>
        <w:rPr>
          <w:rStyle w:val="12"/>
          <w:b/>
          <w:bCs/>
          <w:color w:val="000000"/>
        </w:rPr>
        <w:softHyphen/>
        <w:t>вляется как педагогическим работником в ходе текущей и про</w:t>
      </w:r>
      <w:r>
        <w:rPr>
          <w:rStyle w:val="12"/>
          <w:b/>
          <w:bCs/>
          <w:color w:val="000000"/>
        </w:rPr>
        <w:softHyphen/>
        <w:t>межуточной оценки по предмету, так и администрацией обра</w:t>
      </w:r>
      <w:r>
        <w:rPr>
          <w:rStyle w:val="12"/>
          <w:b/>
          <w:bCs/>
          <w:color w:val="000000"/>
        </w:rPr>
        <w:softHyphen/>
        <w:t>зовательной организации в ходе внутришкольного мониторинга В текущем учебном процессе отслеживается способность об</w:t>
      </w:r>
      <w:r>
        <w:rPr>
          <w:rStyle w:val="12"/>
          <w:b/>
          <w:bCs/>
          <w:color w:val="000000"/>
        </w:rPr>
        <w:softHyphen/>
        <w:t>учающихся разрешать учебные ситуации и выполнять учебные задачи, требующие владения познавательными, коммуника</w:t>
      </w:r>
      <w:r>
        <w:rPr>
          <w:rStyle w:val="12"/>
          <w:b/>
          <w:bCs/>
          <w:color w:val="000000"/>
        </w:rPr>
        <w:softHyphen/>
        <w:t>тивными и регулятивными действиями, реализуемыми в пред</w:t>
      </w:r>
      <w:r>
        <w:rPr>
          <w:rStyle w:val="12"/>
          <w:b/>
          <w:bCs/>
          <w:color w:val="000000"/>
        </w:rPr>
        <w:softHyphen/>
        <w:t>метном преподавании</w:t>
      </w:r>
      <w:r>
        <w:rPr>
          <w:rStyle w:val="12"/>
          <w:b/>
          <w:bCs/>
          <w:color w:val="000000"/>
          <w:vertAlign w:val="superscript"/>
        </w:rPr>
        <w:t>1</w:t>
      </w:r>
    </w:p>
    <w:p w:rsidR="00D45411" w:rsidRDefault="00D45411">
      <w:pPr>
        <w:pStyle w:val="a6"/>
        <w:framePr w:w="6346" w:h="9207" w:hRule="exact" w:wrap="around" w:vAnchor="page" w:hAnchor="page" w:x="2783" w:y="3264"/>
        <w:shd w:val="clear" w:color="auto" w:fill="auto"/>
        <w:spacing w:line="240" w:lineRule="exact"/>
        <w:ind w:right="20" w:firstLine="220"/>
      </w:pPr>
      <w:r>
        <w:rPr>
          <w:rStyle w:val="12"/>
          <w:b/>
          <w:bCs/>
          <w:color w:val="000000"/>
        </w:rPr>
        <w:t>В ходе внутришкольного мониторинга проводится оценка сформированности учебных универсальных действий Содер</w:t>
      </w:r>
      <w:r>
        <w:rPr>
          <w:rStyle w:val="12"/>
          <w:b/>
          <w:bCs/>
          <w:color w:val="000000"/>
        </w:rPr>
        <w:softHyphen/>
      </w:r>
    </w:p>
    <w:p w:rsidR="00D45411" w:rsidRDefault="00D45411">
      <w:pPr>
        <w:pStyle w:val="13"/>
        <w:framePr w:w="6398" w:h="795" w:hRule="exact" w:wrap="around" w:vAnchor="page" w:hAnchor="page" w:x="2759" w:y="12718"/>
        <w:shd w:val="clear" w:color="auto" w:fill="auto"/>
        <w:ind w:left="240"/>
      </w:pPr>
      <w:r>
        <w:rPr>
          <w:rStyle w:val="a8"/>
          <w:b/>
          <w:bCs/>
          <w:color w:val="000000"/>
          <w:vertAlign w:val="superscript"/>
        </w:rPr>
        <w:t>1</w:t>
      </w:r>
      <w:r>
        <w:rPr>
          <w:rStyle w:val="a8"/>
          <w:b/>
          <w:bCs/>
          <w:color w:val="000000"/>
        </w:rPr>
        <w:t xml:space="preserve"> 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w:t>
      </w:r>
      <w:r>
        <w:rPr>
          <w:rStyle w:val="a8"/>
          <w:b/>
          <w:bCs/>
          <w:color w:val="000000"/>
        </w:rPr>
        <w:softHyphen/>
        <w:t>ной программы</w:t>
      </w:r>
    </w:p>
    <w:p w:rsidR="00D45411" w:rsidRDefault="00D45411">
      <w:pPr>
        <w:pStyle w:val="a5"/>
        <w:framePr w:w="6398" w:h="202" w:hRule="exact" w:wrap="around" w:vAnchor="page" w:hAnchor="page" w:x="2759" w:y="13724"/>
        <w:shd w:val="clear" w:color="auto" w:fill="auto"/>
        <w:spacing w:line="130" w:lineRule="exact"/>
        <w:ind w:left="40"/>
      </w:pPr>
      <w:r>
        <w:rPr>
          <w:rStyle w:val="a4"/>
          <w:color w:val="000000"/>
        </w:rPr>
        <w:t>18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3" w:hRule="exact" w:wrap="around" w:vAnchor="page" w:hAnchor="page" w:x="2783" w:y="3265"/>
        <w:shd w:val="clear" w:color="auto" w:fill="auto"/>
        <w:spacing w:line="240" w:lineRule="exact"/>
        <w:ind w:right="20" w:firstLine="0"/>
      </w:pPr>
      <w:r>
        <w:rPr>
          <w:rStyle w:val="12"/>
          <w:b/>
          <w:bCs/>
          <w:color w:val="000000"/>
        </w:rPr>
        <w:lastRenderedPageBreak/>
        <w:t>жание и периодичность внутришкольного мониторинга уста</w:t>
      </w:r>
      <w:r>
        <w:rPr>
          <w:rStyle w:val="12"/>
          <w:b/>
          <w:bCs/>
          <w:color w:val="000000"/>
        </w:rPr>
        <w:softHyphen/>
        <w:t>навливается решением педагогического совета. Инструмента</w:t>
      </w:r>
      <w:r>
        <w:rPr>
          <w:rStyle w:val="12"/>
          <w:b/>
          <w:bCs/>
          <w:color w:val="000000"/>
        </w:rPr>
        <w:softHyphen/>
        <w:t>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 Особенности оценки предметных результатов Оценка предметных результатов представляет собой оценку достижения обучающимися планируемых результатов по от</w:t>
      </w:r>
      <w:r>
        <w:rPr>
          <w:rStyle w:val="12"/>
          <w:b/>
          <w:bCs/>
          <w:color w:val="000000"/>
        </w:rPr>
        <w:softHyphen/>
        <w:t>дельным предметам Основой для оценки предметных резуль</w:t>
      </w:r>
      <w:r>
        <w:rPr>
          <w:rStyle w:val="12"/>
          <w:b/>
          <w:bCs/>
          <w:color w:val="000000"/>
        </w:rPr>
        <w:softHyphen/>
        <w:t>татов являются положения ФГОС НОО, представленные в раз</w:t>
      </w:r>
      <w:r>
        <w:rPr>
          <w:rStyle w:val="12"/>
          <w:b/>
          <w:bCs/>
          <w:color w:val="000000"/>
        </w:rPr>
        <w:softHyphen/>
        <w:t>делах I «Общие положения» и IV «Требования к результатам освоения программы начального общего образования». Форми</w:t>
      </w:r>
      <w:r>
        <w:rPr>
          <w:rStyle w:val="12"/>
          <w:b/>
          <w:bCs/>
          <w:color w:val="000000"/>
        </w:rPr>
        <w:softHyphen/>
        <w:t>рование предметных результатов обеспечивается каждой учеб</w:t>
      </w:r>
      <w:r>
        <w:rPr>
          <w:rStyle w:val="12"/>
          <w:b/>
          <w:bCs/>
          <w:color w:val="000000"/>
        </w:rPr>
        <w:softHyphen/>
        <w:t>ной дисциплиной</w:t>
      </w:r>
    </w:p>
    <w:p w:rsidR="00D45411" w:rsidRDefault="00D45411">
      <w:pPr>
        <w:pStyle w:val="a6"/>
        <w:framePr w:w="6346" w:h="10253" w:hRule="exact" w:wrap="around" w:vAnchor="page" w:hAnchor="page" w:x="2783" w:y="3265"/>
        <w:shd w:val="clear" w:color="auto" w:fill="auto"/>
        <w:spacing w:line="240" w:lineRule="exact"/>
        <w:ind w:right="20" w:firstLine="220"/>
      </w:pPr>
      <w:r>
        <w:rPr>
          <w:rStyle w:val="12"/>
          <w:b/>
          <w:bCs/>
          <w:color w:val="000000"/>
        </w:rPr>
        <w:t>Основным предметом оценки в соответствии с требования</w:t>
      </w:r>
      <w:r>
        <w:rPr>
          <w:rStyle w:val="12"/>
          <w:b/>
          <w:bCs/>
          <w:color w:val="000000"/>
        </w:rPr>
        <w:softHyphen/>
        <w:t>ми ФГОС НОО является способность к решению учебно-позна</w:t>
      </w:r>
      <w:r>
        <w:rPr>
          <w:rStyle w:val="12"/>
          <w:b/>
          <w:bCs/>
          <w:color w:val="000000"/>
        </w:rPr>
        <w:softHyphen/>
        <w:t>вательных и учебно-практических задач, основанных на изу</w:t>
      </w:r>
      <w:r>
        <w:rPr>
          <w:rStyle w:val="12"/>
          <w:b/>
          <w:bCs/>
          <w:color w:val="000000"/>
        </w:rPr>
        <w:softHyphen/>
        <w:t>чаемом учебном материале и способах действий, в том числе метапредметных (познавательных, регулятивных, коммуни</w:t>
      </w:r>
      <w:r>
        <w:rPr>
          <w:rStyle w:val="12"/>
          <w:b/>
          <w:bCs/>
          <w:color w:val="000000"/>
        </w:rPr>
        <w:softHyphen/>
        <w:t>кативных) действий</w:t>
      </w:r>
    </w:p>
    <w:p w:rsidR="00D45411" w:rsidRDefault="00D45411">
      <w:pPr>
        <w:pStyle w:val="a6"/>
        <w:framePr w:w="6346" w:h="10253" w:hRule="exact" w:wrap="around" w:vAnchor="page" w:hAnchor="page" w:x="2783" w:y="3265"/>
        <w:shd w:val="clear" w:color="auto" w:fill="auto"/>
        <w:spacing w:line="240" w:lineRule="exact"/>
        <w:ind w:right="20" w:firstLine="220"/>
      </w:pPr>
      <w:r>
        <w:rPr>
          <w:rStyle w:val="12"/>
          <w:b/>
          <w:bCs/>
          <w:color w:val="000000"/>
        </w:rPr>
        <w:t>Для оценки предметных результатов предлагаются следую</w:t>
      </w:r>
      <w:r>
        <w:rPr>
          <w:rStyle w:val="12"/>
          <w:b/>
          <w:bCs/>
          <w:color w:val="000000"/>
        </w:rPr>
        <w:softHyphen/>
        <w:t xml:space="preserve">щие критерии: </w:t>
      </w:r>
      <w:r>
        <w:rPr>
          <w:rStyle w:val="a7"/>
          <w:b/>
          <w:bCs/>
          <w:color w:val="000000"/>
        </w:rPr>
        <w:t>знание и понимание, применение, функци</w:t>
      </w:r>
      <w:r>
        <w:rPr>
          <w:rStyle w:val="a7"/>
          <w:b/>
          <w:bCs/>
          <w:color w:val="000000"/>
        </w:rPr>
        <w:softHyphen/>
        <w:t>ональность</w:t>
      </w:r>
      <w:r>
        <w:rPr>
          <w:rStyle w:val="12"/>
          <w:b/>
          <w:bCs/>
          <w:color w:val="000000"/>
        </w:rPr>
        <w:t xml:space="preserve"> .</w:t>
      </w:r>
    </w:p>
    <w:p w:rsidR="00D45411" w:rsidRDefault="00D45411">
      <w:pPr>
        <w:pStyle w:val="a6"/>
        <w:framePr w:w="6346" w:h="10253" w:hRule="exact" w:wrap="around" w:vAnchor="page" w:hAnchor="page" w:x="2783" w:y="3265"/>
        <w:shd w:val="clear" w:color="auto" w:fill="auto"/>
        <w:spacing w:line="240" w:lineRule="exact"/>
        <w:ind w:right="20" w:firstLine="220"/>
      </w:pPr>
      <w:r>
        <w:rPr>
          <w:rStyle w:val="12"/>
          <w:b/>
          <w:bCs/>
          <w:color w:val="000000"/>
        </w:rPr>
        <w:t>Обобщённый критерий «знание и понимание» включает зна</w:t>
      </w:r>
      <w:r>
        <w:rPr>
          <w:rStyle w:val="12"/>
          <w:b/>
          <w:bCs/>
          <w:color w:val="000000"/>
        </w:rPr>
        <w:softHyphen/>
        <w:t>ние и понимание роли изучаемой области знания/вида деятель</w:t>
      </w:r>
      <w:r>
        <w:rPr>
          <w:rStyle w:val="12"/>
          <w:b/>
          <w:bCs/>
          <w:color w:val="000000"/>
        </w:rPr>
        <w:softHyphen/>
        <w:t>ности в различных контекстах, знание и понимание термино</w:t>
      </w:r>
      <w:r>
        <w:rPr>
          <w:rStyle w:val="12"/>
          <w:b/>
          <w:bCs/>
          <w:color w:val="000000"/>
        </w:rPr>
        <w:softHyphen/>
        <w:t>логии, понятий и идей, а также процедурных знаний или алгоритмов</w:t>
      </w:r>
    </w:p>
    <w:p w:rsidR="00D45411" w:rsidRDefault="00D45411">
      <w:pPr>
        <w:pStyle w:val="a6"/>
        <w:framePr w:w="6346" w:h="10253" w:hRule="exact" w:wrap="around" w:vAnchor="page" w:hAnchor="page" w:x="2783" w:y="3265"/>
        <w:shd w:val="clear" w:color="auto" w:fill="auto"/>
        <w:spacing w:line="240" w:lineRule="exact"/>
        <w:ind w:right="20" w:firstLine="220"/>
        <w:jc w:val="left"/>
      </w:pPr>
      <w:r>
        <w:rPr>
          <w:rStyle w:val="12"/>
          <w:b/>
          <w:bCs/>
          <w:color w:val="000000"/>
        </w:rPr>
        <w:t>Обобщённый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w:t>
      </w:r>
      <w:r>
        <w:rPr>
          <w:rStyle w:val="12"/>
          <w:b/>
          <w:bCs/>
          <w:color w:val="000000"/>
        </w:rPr>
        <w:softHyphen/>
        <w:t>ций, степенью проработанности в учебном процессе;</w:t>
      </w:r>
    </w:p>
    <w:p w:rsidR="00D45411" w:rsidRDefault="00D45411">
      <w:pPr>
        <w:pStyle w:val="a6"/>
        <w:framePr w:w="6346" w:h="10253" w:hRule="exact" w:wrap="around" w:vAnchor="page" w:hAnchor="page" w:x="2783" w:y="3265"/>
        <w:shd w:val="clear" w:color="auto" w:fill="auto"/>
        <w:spacing w:line="240" w:lineRule="exact"/>
        <w:ind w:right="20" w:firstLine="220"/>
      </w:pPr>
      <w:r>
        <w:rPr>
          <w:rStyle w:val="12"/>
          <w:b/>
          <w:bCs/>
          <w:color w:val="000000"/>
        </w:rPr>
        <w:t>использование специфических для предмета способов дей</w:t>
      </w:r>
      <w:r>
        <w:rPr>
          <w:rStyle w:val="12"/>
          <w:b/>
          <w:bCs/>
          <w:color w:val="000000"/>
        </w:rPr>
        <w:softHyphen/>
        <w:t>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w:t>
      </w:r>
      <w:r>
        <w:rPr>
          <w:rStyle w:val="12"/>
          <w:b/>
          <w:bCs/>
          <w:color w:val="000000"/>
        </w:rPr>
        <w:softHyphen/>
        <w:t>ности, учебно-исследовательской и учебно-проектной деятель</w:t>
      </w:r>
      <w:r>
        <w:rPr>
          <w:rStyle w:val="12"/>
          <w:b/>
          <w:bCs/>
          <w:color w:val="000000"/>
        </w:rPr>
        <w:softHyphen/>
        <w:t>ности</w:t>
      </w:r>
    </w:p>
    <w:p w:rsidR="00D45411" w:rsidRDefault="00D45411">
      <w:pPr>
        <w:pStyle w:val="a6"/>
        <w:framePr w:w="6346" w:h="10253" w:hRule="exact" w:wrap="around" w:vAnchor="page" w:hAnchor="page" w:x="2783" w:y="3265"/>
        <w:shd w:val="clear" w:color="auto" w:fill="auto"/>
        <w:spacing w:line="240" w:lineRule="exact"/>
        <w:ind w:right="20" w:firstLine="220"/>
      </w:pPr>
      <w:r>
        <w:rPr>
          <w:rStyle w:val="12"/>
          <w:b/>
          <w:bCs/>
          <w:color w:val="000000"/>
        </w:rPr>
        <w:t>Обобщённый критерий «функциональность» включает осоз</w:t>
      </w:r>
      <w:r>
        <w:rPr>
          <w:rStyle w:val="12"/>
          <w:b/>
          <w:bCs/>
          <w:color w:val="000000"/>
        </w:rPr>
        <w:softHyphen/>
        <w:t>нанное использование приобретённых знаний и способов дей</w:t>
      </w:r>
      <w:r>
        <w:rPr>
          <w:rStyle w:val="12"/>
          <w:b/>
          <w:bCs/>
          <w:color w:val="000000"/>
        </w:rPr>
        <w:softHyphen/>
      </w:r>
    </w:p>
    <w:p w:rsidR="00D45411" w:rsidRDefault="00D45411">
      <w:pPr>
        <w:pStyle w:val="a5"/>
        <w:framePr w:wrap="around" w:vAnchor="page" w:hAnchor="page" w:x="2774" w:y="13695"/>
        <w:shd w:val="clear" w:color="auto" w:fill="auto"/>
        <w:spacing w:line="130" w:lineRule="exact"/>
        <w:ind w:left="20"/>
      </w:pPr>
      <w:r>
        <w:rPr>
          <w:rStyle w:val="a4"/>
          <w:color w:val="000000"/>
        </w:rPr>
        <w:t>Примерная основная образовательная программа начального общего образования 19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0" w:hRule="exact" w:wrap="around" w:vAnchor="page" w:hAnchor="page" w:x="2783" w:y="3264"/>
        <w:shd w:val="clear" w:color="auto" w:fill="auto"/>
        <w:spacing w:line="240" w:lineRule="exact"/>
        <w:ind w:right="20" w:firstLine="0"/>
      </w:pPr>
      <w:r>
        <w:rPr>
          <w:rStyle w:val="12"/>
          <w:b/>
          <w:bCs/>
          <w:color w:val="000000"/>
        </w:rPr>
        <w:lastRenderedPageBreak/>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45411" w:rsidRDefault="00D45411">
      <w:pPr>
        <w:pStyle w:val="a6"/>
        <w:framePr w:w="6346" w:h="10220" w:hRule="exact" w:wrap="around" w:vAnchor="page" w:hAnchor="page" w:x="2783" w:y="3264"/>
        <w:shd w:val="clear" w:color="auto" w:fill="auto"/>
        <w:spacing w:line="240" w:lineRule="exact"/>
        <w:ind w:right="20" w:firstLine="220"/>
      </w:pPr>
      <w:r>
        <w:rPr>
          <w:rStyle w:val="12"/>
          <w:b/>
          <w:bCs/>
          <w:color w:val="000000"/>
        </w:rPr>
        <w:t>Оценка предметных результатов ведётся каждым педагоги</w:t>
      </w:r>
      <w:r>
        <w:rPr>
          <w:rStyle w:val="12"/>
          <w:b/>
          <w:bCs/>
          <w:color w:val="000000"/>
        </w:rPr>
        <w:softHyphen/>
        <w:t>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w:t>
      </w:r>
      <w:r>
        <w:rPr>
          <w:rStyle w:val="12"/>
          <w:b/>
          <w:bCs/>
          <w:color w:val="000000"/>
        </w:rPr>
        <w:softHyphen/>
        <w:t>ринга</w:t>
      </w:r>
    </w:p>
    <w:p w:rsidR="00D45411" w:rsidRDefault="00D45411">
      <w:pPr>
        <w:pStyle w:val="a6"/>
        <w:framePr w:w="6346" w:h="10220" w:hRule="exact" w:wrap="around" w:vAnchor="page" w:hAnchor="page" w:x="2783" w:y="3264"/>
        <w:shd w:val="clear" w:color="auto" w:fill="auto"/>
        <w:spacing w:line="240" w:lineRule="exact"/>
        <w:ind w:right="20" w:firstLine="220"/>
      </w:pPr>
      <w:r>
        <w:rPr>
          <w:rStyle w:val="12"/>
          <w:b/>
          <w:bCs/>
          <w:color w:val="000000"/>
        </w:rPr>
        <w:t>Особенности оценки по отдельному предмету фиксируются в приложении к образовательной программе, которая утвержда</w:t>
      </w:r>
      <w:r>
        <w:rPr>
          <w:rStyle w:val="12"/>
          <w:b/>
          <w:bCs/>
          <w:color w:val="000000"/>
        </w:rPr>
        <w:softHyphen/>
        <w:t>ется педагогическим советом образовательной организации и доводится до сведения обучающихся и их родителей (законных представителей)</w:t>
      </w:r>
    </w:p>
    <w:p w:rsidR="00D45411" w:rsidRDefault="00D45411">
      <w:pPr>
        <w:pStyle w:val="a6"/>
        <w:framePr w:w="6346" w:h="10220" w:hRule="exact" w:wrap="around" w:vAnchor="page" w:hAnchor="page" w:x="2783" w:y="3264"/>
        <w:shd w:val="clear" w:color="auto" w:fill="auto"/>
        <w:spacing w:line="240" w:lineRule="exact"/>
        <w:ind w:firstLine="220"/>
      </w:pPr>
      <w:r>
        <w:rPr>
          <w:rStyle w:val="12"/>
          <w:b/>
          <w:bCs/>
          <w:color w:val="000000"/>
        </w:rPr>
        <w:t>Описание должно включать:</w:t>
      </w:r>
    </w:p>
    <w:p w:rsidR="00D45411" w:rsidRDefault="00D45411">
      <w:pPr>
        <w:pStyle w:val="a6"/>
        <w:framePr w:w="6346" w:h="10220" w:hRule="exact" w:wrap="around" w:vAnchor="page" w:hAnchor="page" w:x="2783" w:y="3264"/>
        <w:numPr>
          <w:ilvl w:val="0"/>
          <w:numId w:val="8"/>
        </w:numPr>
        <w:shd w:val="clear" w:color="auto" w:fill="auto"/>
        <w:spacing w:line="240" w:lineRule="exact"/>
        <w:ind w:left="240" w:right="20"/>
      </w:pPr>
      <w:r>
        <w:rPr>
          <w:rStyle w:val="12"/>
          <w:b/>
          <w:bCs/>
          <w:color w:val="000000"/>
        </w:rPr>
        <w:t xml:space="preserve"> список итоговых планируемых результатов с указанием эта</w:t>
      </w:r>
      <w:r>
        <w:rPr>
          <w:rStyle w:val="12"/>
          <w:b/>
          <w:bCs/>
          <w:color w:val="000000"/>
        </w:rPr>
        <w:softHyphen/>
        <w:t>пов их формирования и способов оценки (например, теку</w:t>
      </w:r>
      <w:r>
        <w:rPr>
          <w:rStyle w:val="12"/>
          <w:b/>
          <w:bCs/>
          <w:color w:val="000000"/>
        </w:rPr>
        <w:softHyphen/>
        <w:t>щая/тематическая; устно/письменно/практика);</w:t>
      </w:r>
    </w:p>
    <w:p w:rsidR="00D45411" w:rsidRDefault="00D45411">
      <w:pPr>
        <w:pStyle w:val="a6"/>
        <w:framePr w:w="6346" w:h="10220" w:hRule="exact" w:wrap="around" w:vAnchor="page" w:hAnchor="page" w:x="2783" w:y="3264"/>
        <w:numPr>
          <w:ilvl w:val="0"/>
          <w:numId w:val="8"/>
        </w:numPr>
        <w:shd w:val="clear" w:color="auto" w:fill="auto"/>
        <w:spacing w:line="240" w:lineRule="exact"/>
        <w:ind w:left="240" w:right="20"/>
      </w:pPr>
      <w:r>
        <w:rPr>
          <w:rStyle w:val="12"/>
          <w:b/>
          <w:bCs/>
          <w:color w:val="000000"/>
        </w:rPr>
        <w:t xml:space="preserve"> требования к выставлению отметок за промежуточную атте</w:t>
      </w:r>
      <w:r>
        <w:rPr>
          <w:rStyle w:val="12"/>
          <w:b/>
          <w:bCs/>
          <w:color w:val="000000"/>
        </w:rPr>
        <w:softHyphen/>
        <w:t>стацию (при необходимости — с учётом степени значимости отметок за отдельные оценочные процедуры);</w:t>
      </w:r>
    </w:p>
    <w:p w:rsidR="00D45411" w:rsidRDefault="00D45411">
      <w:pPr>
        <w:pStyle w:val="a6"/>
        <w:framePr w:w="6346" w:h="10220" w:hRule="exact" w:wrap="around" w:vAnchor="page" w:hAnchor="page" w:x="2783" w:y="3264"/>
        <w:numPr>
          <w:ilvl w:val="0"/>
          <w:numId w:val="8"/>
        </w:numPr>
        <w:shd w:val="clear" w:color="auto" w:fill="auto"/>
        <w:spacing w:after="168" w:line="240" w:lineRule="exact"/>
        <w:ind w:left="240"/>
      </w:pPr>
      <w:r>
        <w:rPr>
          <w:rStyle w:val="12"/>
          <w:b/>
          <w:bCs/>
          <w:color w:val="000000"/>
        </w:rPr>
        <w:t xml:space="preserve"> график контрольных мероприятий .</w:t>
      </w:r>
    </w:p>
    <w:p w:rsidR="00D45411" w:rsidRDefault="00D45411">
      <w:pPr>
        <w:pStyle w:val="42"/>
        <w:framePr w:w="6346" w:h="10220" w:hRule="exact" w:wrap="around" w:vAnchor="page" w:hAnchor="page" w:x="2783" w:y="3264"/>
        <w:numPr>
          <w:ilvl w:val="2"/>
          <w:numId w:val="5"/>
        </w:numPr>
        <w:shd w:val="clear" w:color="auto" w:fill="auto"/>
        <w:tabs>
          <w:tab w:val="left" w:pos="658"/>
        </w:tabs>
        <w:spacing w:before="0" w:after="36" w:line="180" w:lineRule="exact"/>
      </w:pPr>
      <w:bookmarkStart w:id="9" w:name="bookmark10"/>
      <w:r>
        <w:rPr>
          <w:rStyle w:val="41"/>
          <w:color w:val="000000"/>
        </w:rPr>
        <w:t>Организация и содержание оценочных процедур</w:t>
      </w:r>
      <w:bookmarkEnd w:id="9"/>
    </w:p>
    <w:p w:rsidR="00D45411" w:rsidRDefault="00D45411">
      <w:pPr>
        <w:pStyle w:val="a6"/>
        <w:framePr w:w="6346" w:h="10220" w:hRule="exact" w:wrap="around" w:vAnchor="page" w:hAnchor="page" w:x="2783" w:y="3264"/>
        <w:shd w:val="clear" w:color="auto" w:fill="auto"/>
        <w:spacing w:line="240" w:lineRule="exact"/>
        <w:ind w:right="20" w:firstLine="220"/>
      </w:pPr>
      <w:r>
        <w:rPr>
          <w:rStyle w:val="12"/>
          <w:b/>
          <w:bCs/>
          <w:color w:val="000000"/>
        </w:rPr>
        <w:t>Стартовая педагогическая диагностика представляет собой процедуру оценки готовности к обучению на данном уровне об</w:t>
      </w:r>
      <w:r>
        <w:rPr>
          <w:rStyle w:val="12"/>
          <w:b/>
          <w:bCs/>
          <w:color w:val="000000"/>
        </w:rPr>
        <w:softHyphen/>
        <w:t>разования Проводится администрацией образовательной орга</w:t>
      </w:r>
      <w:r>
        <w:rPr>
          <w:rStyle w:val="12"/>
          <w:b/>
          <w:bCs/>
          <w:color w:val="000000"/>
        </w:rPr>
        <w:softHyphen/>
        <w:t>низации в начале 1 класса и выступает как основа (точка от</w:t>
      </w:r>
      <w:r>
        <w:rPr>
          <w:rStyle w:val="12"/>
          <w:b/>
          <w:bCs/>
          <w:color w:val="000000"/>
        </w:rPr>
        <w:softHyphen/>
        <w:t>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w:t>
      </w:r>
      <w:r>
        <w:rPr>
          <w:rStyle w:val="12"/>
          <w:b/>
          <w:bCs/>
          <w:color w:val="000000"/>
        </w:rPr>
        <w:softHyphen/>
        <w:t>той и счётом</w:t>
      </w:r>
    </w:p>
    <w:p w:rsidR="00D45411" w:rsidRDefault="00D45411">
      <w:pPr>
        <w:pStyle w:val="a6"/>
        <w:framePr w:w="6346" w:h="10220" w:hRule="exact" w:wrap="around" w:vAnchor="page" w:hAnchor="page" w:x="2783" w:y="3264"/>
        <w:shd w:val="clear" w:color="auto" w:fill="auto"/>
        <w:spacing w:line="240" w:lineRule="exact"/>
        <w:ind w:right="20" w:firstLine="220"/>
      </w:pPr>
      <w:r>
        <w:rPr>
          <w:rStyle w:val="12"/>
          <w:b/>
          <w:bCs/>
          <w:color w:val="000000"/>
        </w:rPr>
        <w:t>Стартовая диагностика может проводиться также педагоги</w:t>
      </w:r>
      <w:r>
        <w:rPr>
          <w:rStyle w:val="12"/>
          <w:b/>
          <w:bCs/>
          <w:color w:val="000000"/>
        </w:rPr>
        <w:softHyphen/>
        <w:t>ческими работниками с целью оценки готовности к изучению отдельных предметов (разделов) Результаты стартовой диагно</w:t>
      </w:r>
      <w:r>
        <w:rPr>
          <w:rStyle w:val="12"/>
          <w:b/>
          <w:bCs/>
          <w:color w:val="000000"/>
        </w:rPr>
        <w:softHyphen/>
        <w:t>стики являются основанием для корректировки учебных про</w:t>
      </w:r>
      <w:r>
        <w:rPr>
          <w:rStyle w:val="12"/>
          <w:b/>
          <w:bCs/>
          <w:color w:val="000000"/>
        </w:rPr>
        <w:softHyphen/>
        <w:t>грамм и индивидуализации учебного процесса</w:t>
      </w:r>
    </w:p>
    <w:p w:rsidR="00D45411" w:rsidRDefault="00D45411">
      <w:pPr>
        <w:pStyle w:val="a6"/>
        <w:framePr w:w="6346" w:h="10220" w:hRule="exact" w:wrap="around" w:vAnchor="page" w:hAnchor="page" w:x="2783" w:y="3264"/>
        <w:shd w:val="clear" w:color="auto" w:fill="auto"/>
        <w:spacing w:line="240" w:lineRule="exact"/>
        <w:ind w:right="20" w:firstLine="220"/>
      </w:pPr>
      <w:r>
        <w:rPr>
          <w:rStyle w:val="12"/>
          <w:b/>
          <w:bCs/>
          <w:color w:val="000000"/>
        </w:rPr>
        <w:t>Текущая оценка представляет собой процедуру оценки инди</w:t>
      </w:r>
      <w:r>
        <w:rPr>
          <w:rStyle w:val="12"/>
          <w:b/>
          <w:bCs/>
          <w:color w:val="000000"/>
        </w:rPr>
        <w:softHyphen/>
        <w:t xml:space="preserve">видуального продвижения в освоении программы учебного предмета . Текущая оценка может быть </w:t>
      </w:r>
      <w:r>
        <w:rPr>
          <w:rStyle w:val="a7"/>
          <w:b/>
          <w:bCs/>
          <w:color w:val="000000"/>
        </w:rPr>
        <w:t>формирующей,</w:t>
      </w:r>
      <w:r>
        <w:rPr>
          <w:rStyle w:val="12"/>
          <w:b/>
          <w:bCs/>
          <w:color w:val="000000"/>
        </w:rPr>
        <w:t xml:space="preserve"> т . е . поддерживающей и направляющей усилия обучающегося, включающей его в самостоятельную оценочную деятельность, и </w:t>
      </w:r>
      <w:r>
        <w:rPr>
          <w:rStyle w:val="a7"/>
          <w:b/>
          <w:bCs/>
          <w:color w:val="000000"/>
        </w:rPr>
        <w:t>диагностической,</w:t>
      </w:r>
      <w:r>
        <w:rPr>
          <w:rStyle w:val="12"/>
          <w:b/>
          <w:bCs/>
          <w:color w:val="000000"/>
        </w:rPr>
        <w:t xml:space="preserve"> способствующей выявлению и осозна</w:t>
      </w:r>
      <w:r>
        <w:rPr>
          <w:rStyle w:val="12"/>
          <w:b/>
          <w:bCs/>
          <w:color w:val="000000"/>
        </w:rPr>
        <w:softHyphen/>
      </w:r>
    </w:p>
    <w:p w:rsidR="00D45411" w:rsidRDefault="00D45411">
      <w:pPr>
        <w:pStyle w:val="a5"/>
        <w:framePr w:w="6394" w:h="202" w:hRule="exact" w:wrap="around" w:vAnchor="page" w:hAnchor="page" w:x="2759" w:y="13724"/>
        <w:shd w:val="clear" w:color="auto" w:fill="auto"/>
        <w:spacing w:line="130" w:lineRule="exact"/>
        <w:ind w:left="40"/>
      </w:pPr>
      <w:r>
        <w:rPr>
          <w:rStyle w:val="a4"/>
          <w:color w:val="000000"/>
        </w:rPr>
        <w:t>20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9221" w:hRule="exact" w:wrap="around" w:vAnchor="page" w:hAnchor="page" w:x="2783" w:y="3264"/>
        <w:shd w:val="clear" w:color="auto" w:fill="auto"/>
        <w:spacing w:line="240" w:lineRule="exact"/>
        <w:ind w:right="20" w:firstLine="0"/>
      </w:pPr>
      <w:r>
        <w:rPr>
          <w:rStyle w:val="12"/>
          <w:b/>
          <w:bCs/>
          <w:color w:val="000000"/>
        </w:rPr>
        <w:lastRenderedPageBreak/>
        <w:t>нию педагогическим работником и обучающимся существую</w:t>
      </w:r>
      <w:r>
        <w:rPr>
          <w:rStyle w:val="12"/>
          <w:b/>
          <w:bCs/>
          <w:color w:val="000000"/>
        </w:rPr>
        <w:softHyphen/>
        <w:t>щих проблем в обучении</w:t>
      </w:r>
    </w:p>
    <w:p w:rsidR="00D45411" w:rsidRDefault="00D45411">
      <w:pPr>
        <w:pStyle w:val="a6"/>
        <w:framePr w:w="6346" w:h="9221" w:hRule="exact" w:wrap="around" w:vAnchor="page" w:hAnchor="page" w:x="2783" w:y="3264"/>
        <w:shd w:val="clear" w:color="auto" w:fill="auto"/>
        <w:spacing w:line="240" w:lineRule="exact"/>
        <w:ind w:right="20" w:firstLine="220"/>
      </w:pPr>
      <w:r>
        <w:rPr>
          <w:rStyle w:val="12"/>
          <w:b/>
          <w:bCs/>
          <w:color w:val="000000"/>
        </w:rPr>
        <w:t>Объектом текущей оценки являются тематические планиру</w:t>
      </w:r>
      <w:r>
        <w:rPr>
          <w:rStyle w:val="12"/>
          <w:b/>
          <w:bCs/>
          <w:color w:val="000000"/>
        </w:rPr>
        <w:softHyphen/>
        <w:t>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w:t>
      </w:r>
      <w:r>
        <w:rPr>
          <w:rStyle w:val="12"/>
          <w:b/>
          <w:bCs/>
          <w:color w:val="000000"/>
        </w:rPr>
        <w:softHyphen/>
        <w:t>альные и групповые формы, само- и взаимооценка, рефлексия, листы продвижения и др ) с учётом особенностей учебного предмета и особенностей контрольно-оценочной деятельности педагогического работника Результаты текущей оценки явля</w:t>
      </w:r>
      <w:r>
        <w:rPr>
          <w:rStyle w:val="12"/>
          <w:b/>
          <w:bCs/>
          <w:color w:val="000000"/>
        </w:rPr>
        <w:softHyphen/>
        <w:t>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w:t>
      </w:r>
      <w:r>
        <w:rPr>
          <w:rStyle w:val="12"/>
          <w:b/>
          <w:bCs/>
          <w:color w:val="000000"/>
        </w:rPr>
        <w:softHyphen/>
        <w:t>тые (по сравнению с планируемыми педагогическим работни</w:t>
      </w:r>
      <w:r>
        <w:rPr>
          <w:rStyle w:val="12"/>
          <w:b/>
          <w:bCs/>
          <w:color w:val="000000"/>
        </w:rPr>
        <w:softHyphen/>
        <w:t>ком) сроки могут включаться в систему накопительной оценки и служить основанием, например, для освобождения обучаю</w:t>
      </w:r>
      <w:r>
        <w:rPr>
          <w:rStyle w:val="12"/>
          <w:b/>
          <w:bCs/>
          <w:color w:val="000000"/>
        </w:rPr>
        <w:softHyphen/>
        <w:t>щегося от необходимости выполнять тематическую провероч</w:t>
      </w:r>
      <w:r>
        <w:rPr>
          <w:rStyle w:val="12"/>
          <w:b/>
          <w:bCs/>
          <w:color w:val="000000"/>
        </w:rPr>
        <w:softHyphen/>
        <w:t>ную работу</w:t>
      </w:r>
      <w:r>
        <w:rPr>
          <w:rStyle w:val="12"/>
          <w:b/>
          <w:bCs/>
          <w:color w:val="000000"/>
          <w:vertAlign w:val="superscript"/>
        </w:rPr>
        <w:t>1</w:t>
      </w:r>
    </w:p>
    <w:p w:rsidR="00D45411" w:rsidRDefault="00D45411">
      <w:pPr>
        <w:pStyle w:val="a6"/>
        <w:framePr w:w="6346" w:h="9221" w:hRule="exact" w:wrap="around" w:vAnchor="page" w:hAnchor="page" w:x="2783" w:y="3264"/>
        <w:shd w:val="clear" w:color="auto" w:fill="auto"/>
        <w:spacing w:line="240" w:lineRule="exact"/>
        <w:ind w:right="20" w:firstLine="220"/>
      </w:pPr>
      <w:r>
        <w:rPr>
          <w:rStyle w:val="12"/>
          <w:b/>
          <w:bCs/>
          <w:color w:val="000000"/>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w:t>
      </w:r>
      <w:r>
        <w:rPr>
          <w:rStyle w:val="12"/>
          <w:b/>
          <w:bCs/>
          <w:color w:val="000000"/>
        </w:rPr>
        <w:softHyphen/>
        <w:t>нии в примерных рабочих программах</w:t>
      </w:r>
    </w:p>
    <w:p w:rsidR="00D45411" w:rsidRDefault="00D45411">
      <w:pPr>
        <w:pStyle w:val="a6"/>
        <w:framePr w:w="6346" w:h="9221" w:hRule="exact" w:wrap="around" w:vAnchor="page" w:hAnchor="page" w:x="2783" w:y="3264"/>
        <w:shd w:val="clear" w:color="auto" w:fill="auto"/>
        <w:spacing w:line="240" w:lineRule="exact"/>
        <w:ind w:right="20" w:firstLine="220"/>
      </w:pPr>
      <w:r>
        <w:rPr>
          <w:rStyle w:val="12"/>
          <w:b/>
          <w:bCs/>
          <w:color w:val="000000"/>
        </w:rPr>
        <w:t>По предметам, вводимым образовательной организацией са</w:t>
      </w:r>
      <w:r>
        <w:rPr>
          <w:rStyle w:val="12"/>
          <w:b/>
          <w:bCs/>
          <w:color w:val="000000"/>
        </w:rPr>
        <w:softHyphen/>
        <w:t>мостоятельно, тематические планируемые результаты устанав</w:t>
      </w:r>
      <w:r>
        <w:rPr>
          <w:rStyle w:val="12"/>
          <w:b/>
          <w:bCs/>
          <w:color w:val="000000"/>
        </w:rPr>
        <w:softHyphen/>
        <w:t>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w:t>
      </w:r>
      <w:r>
        <w:rPr>
          <w:rStyle w:val="12"/>
          <w:b/>
          <w:bCs/>
          <w:color w:val="000000"/>
        </w:rPr>
        <w:softHyphen/>
        <w:t>дого из них Результаты тематической оценки являются осно</w:t>
      </w:r>
      <w:r>
        <w:rPr>
          <w:rStyle w:val="12"/>
          <w:b/>
          <w:bCs/>
          <w:color w:val="000000"/>
        </w:rPr>
        <w:softHyphen/>
        <w:t>ванием для коррекции учебного процесса и его индивидуали</w:t>
      </w:r>
      <w:r>
        <w:rPr>
          <w:rStyle w:val="12"/>
          <w:b/>
          <w:bCs/>
          <w:color w:val="000000"/>
        </w:rPr>
        <w:softHyphen/>
        <w:t>зации</w:t>
      </w:r>
    </w:p>
    <w:p w:rsidR="00D45411" w:rsidRDefault="00D45411">
      <w:pPr>
        <w:pStyle w:val="a6"/>
        <w:framePr w:w="6346" w:h="9221" w:hRule="exact" w:wrap="around" w:vAnchor="page" w:hAnchor="page" w:x="2783" w:y="3264"/>
        <w:shd w:val="clear" w:color="auto" w:fill="auto"/>
        <w:spacing w:line="240" w:lineRule="exact"/>
        <w:ind w:right="20" w:firstLine="220"/>
      </w:pPr>
      <w:r>
        <w:rPr>
          <w:rStyle w:val="12"/>
          <w:b/>
          <w:bCs/>
          <w:color w:val="000000"/>
        </w:rPr>
        <w:t>Портфолио представляет собой процедуру оценки динамики учебной и творческой активности обучающегося, направленно</w:t>
      </w:r>
      <w:r>
        <w:rPr>
          <w:rStyle w:val="12"/>
          <w:b/>
          <w:bCs/>
          <w:color w:val="000000"/>
        </w:rPr>
        <w:softHyphen/>
        <w:t>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w:t>
      </w:r>
      <w:r>
        <w:rPr>
          <w:rStyle w:val="12"/>
          <w:b/>
          <w:bCs/>
          <w:color w:val="000000"/>
        </w:rPr>
        <w:softHyphen/>
      </w:r>
    </w:p>
    <w:p w:rsidR="00D45411" w:rsidRDefault="00D45411">
      <w:pPr>
        <w:pStyle w:val="13"/>
        <w:framePr w:w="6394" w:h="796" w:hRule="exact" w:wrap="around" w:vAnchor="page" w:hAnchor="page" w:x="2759" w:y="12718"/>
        <w:shd w:val="clear" w:color="auto" w:fill="auto"/>
        <w:ind w:left="240" w:right="20"/>
      </w:pPr>
      <w:r>
        <w:rPr>
          <w:rStyle w:val="a8"/>
          <w:b/>
          <w:bCs/>
          <w:color w:val="000000"/>
          <w:vertAlign w:val="superscript"/>
        </w:rPr>
        <w:t>1</w:t>
      </w:r>
      <w:r>
        <w:rPr>
          <w:rStyle w:val="a8"/>
          <w:b/>
          <w:bCs/>
          <w:color w:val="000000"/>
        </w:rPr>
        <w:t xml:space="preserve"> Накопительная оценка рассматривается как способ фиксации осво</w:t>
      </w:r>
      <w:r>
        <w:rPr>
          <w:rStyle w:val="a8"/>
          <w:b/>
          <w:bCs/>
          <w:color w:val="000000"/>
        </w:rPr>
        <w:softHyphen/>
        <w:t>ения обучающимся основных умений, характеризующих достиже</w:t>
      </w:r>
      <w:r>
        <w:rPr>
          <w:rStyle w:val="a8"/>
          <w:b/>
          <w:bCs/>
          <w:color w:val="000000"/>
        </w:rPr>
        <w:softHyphen/>
        <w:t>ние каждого планируемого результата на всех этапах его формиро</w:t>
      </w:r>
      <w:r>
        <w:rPr>
          <w:rStyle w:val="a8"/>
          <w:b/>
          <w:bCs/>
          <w:color w:val="000000"/>
        </w:rPr>
        <w:softHyphen/>
        <w:t>вания</w:t>
      </w:r>
    </w:p>
    <w:p w:rsidR="00D45411" w:rsidRDefault="00D45411">
      <w:pPr>
        <w:pStyle w:val="a5"/>
        <w:framePr w:w="6394" w:h="202" w:hRule="exact" w:wrap="around" w:vAnchor="page" w:hAnchor="page" w:x="2759" w:y="13724"/>
        <w:shd w:val="clear" w:color="auto" w:fill="auto"/>
        <w:spacing w:line="130" w:lineRule="exact"/>
        <w:ind w:left="40"/>
      </w:pPr>
      <w:r>
        <w:rPr>
          <w:rStyle w:val="a4"/>
          <w:color w:val="000000"/>
        </w:rPr>
        <w:t>Примерная основная образовательная программа начального общего образования 21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781" w:y="3264"/>
        <w:shd w:val="clear" w:color="auto" w:fill="auto"/>
        <w:spacing w:line="240" w:lineRule="exact"/>
        <w:ind w:right="20" w:firstLine="0"/>
      </w:pPr>
      <w:r>
        <w:rPr>
          <w:rStyle w:val="12"/>
          <w:b/>
          <w:bCs/>
          <w:color w:val="000000"/>
        </w:rPr>
        <w:lastRenderedPageBreak/>
        <w:t>фолио включаются как работы обучающегося (в том числе фо</w:t>
      </w:r>
      <w:r>
        <w:rPr>
          <w:rStyle w:val="12"/>
          <w:b/>
          <w:bCs/>
          <w:color w:val="000000"/>
        </w:rPr>
        <w:softHyphen/>
        <w:t>тографии, видеоматериалы и т п ), так и отзывы на эти работы (например, наградные листы, дипломы, сертификаты участия, рецензии и др )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w:t>
      </w:r>
      <w:r>
        <w:rPr>
          <w:rStyle w:val="12"/>
          <w:b/>
          <w:bCs/>
          <w:color w:val="000000"/>
        </w:rPr>
        <w:softHyphen/>
        <w:t>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 Результаты, представленные в портфолио, используются при выработке ре</w:t>
      </w:r>
      <w:r>
        <w:rPr>
          <w:rStyle w:val="12"/>
          <w:b/>
          <w:bCs/>
          <w:color w:val="000000"/>
        </w:rPr>
        <w:softHyphen/>
        <w:t>комендаций по выбору индивидуальной образовательной тра</w:t>
      </w:r>
      <w:r>
        <w:rPr>
          <w:rStyle w:val="12"/>
          <w:b/>
          <w:bCs/>
          <w:color w:val="000000"/>
        </w:rPr>
        <w:softHyphen/>
        <w:t>ектории и могут отражаться в характеристике</w:t>
      </w:r>
    </w:p>
    <w:p w:rsidR="00D45411" w:rsidRDefault="00D45411">
      <w:pPr>
        <w:pStyle w:val="a6"/>
        <w:framePr w:w="6350" w:h="10225" w:hRule="exact" w:wrap="around" w:vAnchor="page" w:hAnchor="page" w:x="2781" w:y="3264"/>
        <w:shd w:val="clear" w:color="auto" w:fill="auto"/>
        <w:spacing w:line="240" w:lineRule="exact"/>
        <w:ind w:firstLine="220"/>
      </w:pPr>
      <w:r>
        <w:rPr>
          <w:rStyle w:val="12"/>
          <w:b/>
          <w:bCs/>
          <w:color w:val="000000"/>
        </w:rPr>
        <w:t>Внутришкольный мониторинг представляет собой процедуры:</w:t>
      </w:r>
    </w:p>
    <w:p w:rsidR="00D45411" w:rsidRDefault="00D45411">
      <w:pPr>
        <w:pStyle w:val="a6"/>
        <w:framePr w:w="6350" w:h="10225" w:hRule="exact" w:wrap="around" w:vAnchor="page" w:hAnchor="page" w:x="2781" w:y="3264"/>
        <w:numPr>
          <w:ilvl w:val="0"/>
          <w:numId w:val="8"/>
        </w:numPr>
        <w:shd w:val="clear" w:color="auto" w:fill="auto"/>
        <w:spacing w:line="240" w:lineRule="exact"/>
        <w:ind w:left="240" w:right="20"/>
      </w:pPr>
      <w:r>
        <w:rPr>
          <w:rStyle w:val="12"/>
          <w:b/>
          <w:bCs/>
          <w:color w:val="000000"/>
        </w:rPr>
        <w:t xml:space="preserve"> оценки уровня достижения предметных и метапредметных результатов;</w:t>
      </w:r>
    </w:p>
    <w:p w:rsidR="00D45411" w:rsidRDefault="00D45411">
      <w:pPr>
        <w:pStyle w:val="a6"/>
        <w:framePr w:w="6350" w:h="10225" w:hRule="exact" w:wrap="around" w:vAnchor="page" w:hAnchor="page" w:x="2781" w:y="3264"/>
        <w:numPr>
          <w:ilvl w:val="0"/>
          <w:numId w:val="8"/>
        </w:numPr>
        <w:shd w:val="clear" w:color="auto" w:fill="auto"/>
        <w:spacing w:line="240" w:lineRule="exact"/>
        <w:ind w:left="240"/>
      </w:pPr>
      <w:r>
        <w:rPr>
          <w:rStyle w:val="12"/>
          <w:b/>
          <w:bCs/>
          <w:color w:val="000000"/>
        </w:rPr>
        <w:t xml:space="preserve"> оценки уровня функциональной грамотности;</w:t>
      </w:r>
    </w:p>
    <w:p w:rsidR="00D45411" w:rsidRDefault="00D45411">
      <w:pPr>
        <w:pStyle w:val="a6"/>
        <w:framePr w:w="6350" w:h="10225" w:hRule="exact" w:wrap="around" w:vAnchor="page" w:hAnchor="page" w:x="2781" w:y="3264"/>
        <w:numPr>
          <w:ilvl w:val="0"/>
          <w:numId w:val="8"/>
        </w:numPr>
        <w:shd w:val="clear" w:color="auto" w:fill="auto"/>
        <w:spacing w:line="240" w:lineRule="exact"/>
        <w:ind w:left="240" w:right="20"/>
      </w:pPr>
      <w:r>
        <w:rPr>
          <w:rStyle w:val="12"/>
          <w:b/>
          <w:bCs/>
          <w:color w:val="000000"/>
        </w:rPr>
        <w:t xml:space="preserve"> оценки уровня профессионального мастерства педагогиче</w:t>
      </w:r>
      <w:r>
        <w:rPr>
          <w:rStyle w:val="12"/>
          <w:b/>
          <w:bCs/>
          <w:color w:val="000000"/>
        </w:rPr>
        <w:softHyphen/>
        <w:t>ского работника, осуществляемой на основе административ</w:t>
      </w:r>
      <w:r>
        <w:rPr>
          <w:rStyle w:val="12"/>
          <w:b/>
          <w:bCs/>
          <w:color w:val="000000"/>
        </w:rPr>
        <w:softHyphen/>
        <w:t>ных проверочных работ, анализа посещённых уроков, ана</w:t>
      </w:r>
      <w:r>
        <w:rPr>
          <w:rStyle w:val="12"/>
          <w:b/>
          <w:bCs/>
          <w:color w:val="000000"/>
        </w:rPr>
        <w:softHyphen/>
        <w:t>лиза качества учебных заданий, предлагаемых обучающимся педагогическим работником</w:t>
      </w:r>
    </w:p>
    <w:p w:rsidR="00D45411" w:rsidRDefault="00D45411">
      <w:pPr>
        <w:pStyle w:val="a6"/>
        <w:framePr w:w="6350" w:h="10225" w:hRule="exact" w:wrap="around" w:vAnchor="page" w:hAnchor="page" w:x="2781" w:y="3264"/>
        <w:shd w:val="clear" w:color="auto" w:fill="auto"/>
        <w:spacing w:line="240" w:lineRule="exact"/>
        <w:ind w:right="20" w:firstLine="220"/>
      </w:pPr>
      <w:r>
        <w:rPr>
          <w:rStyle w:val="12"/>
          <w:b/>
          <w:bCs/>
          <w:color w:val="000000"/>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w:t>
      </w:r>
      <w:r>
        <w:rPr>
          <w:rStyle w:val="12"/>
          <w:b/>
          <w:bCs/>
          <w:color w:val="000000"/>
        </w:rPr>
        <w:softHyphen/>
        <w:t>мендаций как для текущей коррекции учебного процесса и его индивидуализации, так и для повышения квалификации педа</w:t>
      </w:r>
      <w:r>
        <w:rPr>
          <w:rStyle w:val="12"/>
          <w:b/>
          <w:bCs/>
          <w:color w:val="000000"/>
        </w:rPr>
        <w:softHyphen/>
        <w:t>гогического работника Результаты внутришкольного монито</w:t>
      </w:r>
      <w:r>
        <w:rPr>
          <w:rStyle w:val="12"/>
          <w:b/>
          <w:bCs/>
          <w:color w:val="000000"/>
        </w:rPr>
        <w:softHyphen/>
        <w:t>ринга в части оценки уровня достижений обучающихся обоб</w:t>
      </w:r>
      <w:r>
        <w:rPr>
          <w:rStyle w:val="12"/>
          <w:b/>
          <w:bCs/>
          <w:color w:val="000000"/>
        </w:rPr>
        <w:softHyphen/>
        <w:t>щаются и отражаются в их характеристиках</w:t>
      </w:r>
    </w:p>
    <w:p w:rsidR="00D45411" w:rsidRDefault="00D45411">
      <w:pPr>
        <w:pStyle w:val="a6"/>
        <w:framePr w:w="6350" w:h="10225" w:hRule="exact" w:wrap="around" w:vAnchor="page" w:hAnchor="page" w:x="2781" w:y="3264"/>
        <w:shd w:val="clear" w:color="auto" w:fill="auto"/>
        <w:spacing w:line="240" w:lineRule="exact"/>
        <w:ind w:right="20" w:firstLine="220"/>
      </w:pPr>
      <w:r>
        <w:rPr>
          <w:rStyle w:val="12"/>
          <w:b/>
          <w:bCs/>
          <w:color w:val="000000"/>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D45411" w:rsidRDefault="00D45411">
      <w:pPr>
        <w:pStyle w:val="a6"/>
        <w:framePr w:w="6350" w:h="10225" w:hRule="exact" w:wrap="around" w:vAnchor="page" w:hAnchor="page" w:x="2781" w:y="3264"/>
        <w:shd w:val="clear" w:color="auto" w:fill="auto"/>
        <w:spacing w:line="240" w:lineRule="exact"/>
        <w:ind w:right="20" w:firstLine="220"/>
      </w:pPr>
      <w:r>
        <w:rPr>
          <w:rStyle w:val="12"/>
          <w:b/>
          <w:bCs/>
          <w:color w:val="000000"/>
        </w:rPr>
        <w:t>Промежуточная оценка, фиксирующая достижение предмет</w:t>
      </w:r>
      <w:r>
        <w:rPr>
          <w:rStyle w:val="12"/>
          <w:b/>
          <w:bCs/>
          <w:color w:val="000000"/>
        </w:rPr>
        <w:softHyphen/>
        <w:t>ных планируемых результатов и универсальных учебных дей</w:t>
      </w:r>
      <w:r>
        <w:rPr>
          <w:rStyle w:val="12"/>
          <w:b/>
          <w:bCs/>
          <w:color w:val="000000"/>
        </w:rPr>
        <w:softHyphen/>
        <w:t>ствий на уровне не ниже базового, является основанием для перевода в следующий класс Порядок проведения промежу</w:t>
      </w:r>
      <w:r>
        <w:rPr>
          <w:rStyle w:val="12"/>
          <w:b/>
          <w:bCs/>
          <w:color w:val="000000"/>
        </w:rPr>
        <w:softHyphen/>
        <w:t>точной аттестации регламентируется Федеральным законом</w:t>
      </w:r>
    </w:p>
    <w:p w:rsidR="00D45411" w:rsidRDefault="00D45411">
      <w:pPr>
        <w:pStyle w:val="a5"/>
        <w:framePr w:w="6398" w:h="202" w:hRule="exact" w:wrap="around" w:vAnchor="page" w:hAnchor="page" w:x="2757" w:y="13724"/>
        <w:shd w:val="clear" w:color="auto" w:fill="auto"/>
        <w:spacing w:line="130" w:lineRule="exact"/>
        <w:ind w:left="40"/>
      </w:pPr>
      <w:r>
        <w:rPr>
          <w:rStyle w:val="a4"/>
          <w:color w:val="000000"/>
        </w:rPr>
        <w:t>22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7095" w:hRule="exact" w:wrap="around" w:vAnchor="page" w:hAnchor="page" w:x="2783" w:y="3250"/>
        <w:shd w:val="clear" w:color="auto" w:fill="auto"/>
        <w:spacing w:line="240" w:lineRule="exact"/>
        <w:ind w:right="20" w:firstLine="0"/>
      </w:pPr>
      <w:r>
        <w:rPr>
          <w:rStyle w:val="12"/>
          <w:b/>
          <w:bCs/>
          <w:color w:val="000000"/>
        </w:rPr>
        <w:lastRenderedPageBreak/>
        <w:t>«Об образовании в Российской Федерации» (ст . 58) и иными нормативными актами</w:t>
      </w:r>
    </w:p>
    <w:p w:rsidR="00D45411" w:rsidRDefault="00D45411">
      <w:pPr>
        <w:pStyle w:val="a6"/>
        <w:framePr w:w="6346" w:h="7095" w:hRule="exact" w:wrap="around" w:vAnchor="page" w:hAnchor="page" w:x="2783" w:y="3250"/>
        <w:shd w:val="clear" w:color="auto" w:fill="auto"/>
        <w:spacing w:line="240" w:lineRule="exact"/>
        <w:ind w:right="20" w:firstLine="220"/>
      </w:pPr>
      <w:r>
        <w:rPr>
          <w:rStyle w:val="12"/>
          <w:b/>
          <w:bCs/>
          <w:color w:val="000000"/>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D45411" w:rsidRDefault="00D45411">
      <w:pPr>
        <w:pStyle w:val="a6"/>
        <w:framePr w:w="6346" w:h="7095" w:hRule="exact" w:wrap="around" w:vAnchor="page" w:hAnchor="page" w:x="2783" w:y="3250"/>
        <w:shd w:val="clear" w:color="auto" w:fill="auto"/>
        <w:spacing w:line="240" w:lineRule="exact"/>
        <w:ind w:right="20" w:firstLine="220"/>
      </w:pPr>
      <w:r>
        <w:rPr>
          <w:rStyle w:val="12"/>
          <w:b/>
          <w:bCs/>
          <w:color w:val="000000"/>
        </w:rPr>
        <w:t>Предметом итоговой оценки является способность обучаю</w:t>
      </w:r>
      <w:r>
        <w:rPr>
          <w:rStyle w:val="12"/>
          <w:b/>
          <w:bCs/>
          <w:color w:val="000000"/>
        </w:rPr>
        <w:softHyphen/>
        <w:t>щихся решать учебно-познавательные и учебно-практические задачи, построенные на основном содержании предмета с учё</w:t>
      </w:r>
      <w:r>
        <w:rPr>
          <w:rStyle w:val="12"/>
          <w:b/>
          <w:bCs/>
          <w:color w:val="000000"/>
        </w:rPr>
        <w:softHyphen/>
        <w:t>том формируемых метапредметных действий</w:t>
      </w:r>
    </w:p>
    <w:p w:rsidR="00D45411" w:rsidRDefault="00D45411">
      <w:pPr>
        <w:pStyle w:val="a6"/>
        <w:framePr w:w="6346" w:h="7095" w:hRule="exact" w:wrap="around" w:vAnchor="page" w:hAnchor="page" w:x="2783" w:y="3250"/>
        <w:shd w:val="clear" w:color="auto" w:fill="auto"/>
        <w:spacing w:line="240" w:lineRule="exact"/>
        <w:ind w:right="20" w:firstLine="220"/>
        <w:jc w:val="left"/>
      </w:pPr>
      <w:r>
        <w:rPr>
          <w:rStyle w:val="12"/>
          <w:b/>
          <w:bCs/>
          <w:color w:val="000000"/>
        </w:rPr>
        <w:t>Итоговая оценка по предмету фиксируется в документе об уровне образования государственного образца Характеристика готовится на основании:</w:t>
      </w:r>
    </w:p>
    <w:p w:rsidR="00D45411" w:rsidRDefault="00D45411">
      <w:pPr>
        <w:pStyle w:val="a6"/>
        <w:framePr w:w="6346" w:h="7095" w:hRule="exact" w:wrap="around" w:vAnchor="page" w:hAnchor="page" w:x="2783" w:y="3250"/>
        <w:shd w:val="clear" w:color="auto" w:fill="auto"/>
        <w:spacing w:line="240" w:lineRule="exact"/>
        <w:ind w:right="20" w:firstLine="220"/>
        <w:jc w:val="left"/>
      </w:pPr>
      <w:r>
        <w:rPr>
          <w:rStyle w:val="12"/>
          <w:b/>
          <w:bCs/>
          <w:color w:val="000000"/>
        </w:rPr>
        <w:t>объективных показателей образовательных достижений обу</w:t>
      </w:r>
      <w:r>
        <w:rPr>
          <w:rStyle w:val="12"/>
          <w:b/>
          <w:bCs/>
          <w:color w:val="000000"/>
        </w:rPr>
        <w:softHyphen/>
        <w:t>чающегося на уровне начального общего образования; портфолио выпускника;</w:t>
      </w:r>
    </w:p>
    <w:p w:rsidR="00D45411" w:rsidRDefault="00D45411">
      <w:pPr>
        <w:pStyle w:val="a6"/>
        <w:framePr w:w="6346" w:h="7095" w:hRule="exact" w:wrap="around" w:vAnchor="page" w:hAnchor="page" w:x="2783" w:y="3250"/>
        <w:shd w:val="clear" w:color="auto" w:fill="auto"/>
        <w:spacing w:line="240" w:lineRule="exact"/>
        <w:ind w:right="20" w:firstLine="220"/>
        <w:jc w:val="left"/>
      </w:pPr>
      <w:r>
        <w:rPr>
          <w:rStyle w:val="12"/>
          <w:b/>
          <w:bCs/>
          <w:color w:val="000000"/>
        </w:rPr>
        <w:t>экспертных оценок классного руководителя и педагогиче</w:t>
      </w:r>
      <w:r>
        <w:rPr>
          <w:rStyle w:val="12"/>
          <w:b/>
          <w:bCs/>
          <w:color w:val="000000"/>
        </w:rPr>
        <w:softHyphen/>
        <w:t>ских работников, обучавших данного выпускника на уровне начального общего образования В характеристике выпускника:</w:t>
      </w:r>
    </w:p>
    <w:p w:rsidR="00D45411" w:rsidRDefault="00D45411">
      <w:pPr>
        <w:pStyle w:val="a6"/>
        <w:framePr w:w="6346" w:h="7095" w:hRule="exact" w:wrap="around" w:vAnchor="page" w:hAnchor="page" w:x="2783" w:y="3250"/>
        <w:shd w:val="clear" w:color="auto" w:fill="auto"/>
        <w:spacing w:line="240" w:lineRule="exact"/>
        <w:ind w:right="20" w:firstLine="220"/>
      </w:pPr>
      <w:r>
        <w:rPr>
          <w:rStyle w:val="12"/>
          <w:b/>
          <w:bCs/>
          <w:color w:val="000000"/>
        </w:rPr>
        <w:t>отмечаются образовательные достижения обучающегося по достижению личностных, метапредметных и предметных ре</w:t>
      </w:r>
      <w:r>
        <w:rPr>
          <w:rStyle w:val="12"/>
          <w:b/>
          <w:bCs/>
          <w:color w:val="000000"/>
        </w:rPr>
        <w:softHyphen/>
        <w:t>зультатов;</w:t>
      </w:r>
    </w:p>
    <w:p w:rsidR="00D45411" w:rsidRDefault="00D45411">
      <w:pPr>
        <w:pStyle w:val="a6"/>
        <w:framePr w:w="6346" w:h="7095" w:hRule="exact" w:wrap="around" w:vAnchor="page" w:hAnchor="page" w:x="2783" w:y="3250"/>
        <w:shd w:val="clear" w:color="auto" w:fill="auto"/>
        <w:spacing w:line="240" w:lineRule="exact"/>
        <w:ind w:right="20" w:firstLine="220"/>
      </w:pPr>
      <w:r>
        <w:rPr>
          <w:rStyle w:val="12"/>
          <w:b/>
          <w:bCs/>
          <w:color w:val="000000"/>
        </w:rPr>
        <w:t>даются педагогические рекомендации к выбору индивиду</w:t>
      </w:r>
      <w:r>
        <w:rPr>
          <w:rStyle w:val="12"/>
          <w:b/>
          <w:bCs/>
          <w:color w:val="000000"/>
        </w:rPr>
        <w:softHyphen/>
        <w:t>альной образовательной траектории на уровне основного обще</w:t>
      </w:r>
      <w:r>
        <w:rPr>
          <w:rStyle w:val="12"/>
          <w:b/>
          <w:bCs/>
          <w:color w:val="000000"/>
        </w:rPr>
        <w:softHyphen/>
        <w:t>го образования с учётом интересов обучающегося, выявленных проблем и отмеченных образовательных достижений</w:t>
      </w:r>
    </w:p>
    <w:p w:rsidR="00D45411" w:rsidRDefault="00D45411">
      <w:pPr>
        <w:pStyle w:val="a6"/>
        <w:framePr w:w="6346" w:h="7095" w:hRule="exact" w:wrap="around" w:vAnchor="page" w:hAnchor="page" w:x="2783" w:y="3250"/>
        <w:shd w:val="clear" w:color="auto" w:fill="auto"/>
        <w:spacing w:line="240" w:lineRule="exact"/>
        <w:ind w:right="20" w:firstLine="220"/>
      </w:pPr>
      <w:r>
        <w:rPr>
          <w:rStyle w:val="12"/>
          <w:b/>
          <w:bCs/>
          <w:color w:val="000000"/>
        </w:rPr>
        <w:t>Рекомендации педагогического коллектива к выбору инди</w:t>
      </w:r>
      <w:r>
        <w:rPr>
          <w:rStyle w:val="12"/>
          <w:b/>
          <w:bCs/>
          <w:color w:val="000000"/>
        </w:rPr>
        <w:softHyphen/>
        <w:t>видуальной образовательной траектории доводятся до сведения выпускника и его родителей (законных представителей)</w:t>
      </w:r>
    </w:p>
    <w:p w:rsidR="00D45411" w:rsidRDefault="00D45411">
      <w:pPr>
        <w:pStyle w:val="a5"/>
        <w:framePr w:wrap="around" w:vAnchor="page" w:hAnchor="page" w:x="2774" w:y="13681"/>
        <w:shd w:val="clear" w:color="auto" w:fill="auto"/>
        <w:spacing w:line="130" w:lineRule="exact"/>
        <w:ind w:left="20"/>
      </w:pPr>
      <w:r>
        <w:rPr>
          <w:rStyle w:val="a4"/>
          <w:color w:val="000000"/>
        </w:rPr>
        <w:t>Примерная основная образовательная программа начального общего образования 23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3" w:y="3109"/>
        <w:numPr>
          <w:ilvl w:val="0"/>
          <w:numId w:val="5"/>
        </w:numPr>
        <w:shd w:val="clear" w:color="auto" w:fill="auto"/>
        <w:tabs>
          <w:tab w:val="left" w:pos="2314"/>
        </w:tabs>
        <w:spacing w:after="0" w:line="180" w:lineRule="exact"/>
      </w:pPr>
      <w:bookmarkStart w:id="10" w:name="bookmark11"/>
      <w:r>
        <w:rPr>
          <w:rStyle w:val="32"/>
          <w:color w:val="000000"/>
        </w:rPr>
        <w:lastRenderedPageBreak/>
        <w:t>СОДЕРЖАТЕЛЬНЫЙ РАЗДЕЛ</w:t>
      </w:r>
      <w:bookmarkEnd w:id="10"/>
    </w:p>
    <w:p w:rsidR="00D45411" w:rsidRDefault="00D45411">
      <w:pPr>
        <w:pStyle w:val="52"/>
        <w:framePr w:w="6346" w:h="1617" w:hRule="exact" w:wrap="around" w:vAnchor="page" w:hAnchor="page" w:x="2783" w:y="3237"/>
        <w:numPr>
          <w:ilvl w:val="1"/>
          <w:numId w:val="5"/>
        </w:numPr>
        <w:shd w:val="clear" w:color="auto" w:fill="auto"/>
        <w:tabs>
          <w:tab w:val="left" w:pos="447"/>
        </w:tabs>
        <w:spacing w:before="0" w:after="0" w:line="782" w:lineRule="exact"/>
        <w:ind w:right="340"/>
        <w:jc w:val="left"/>
      </w:pPr>
      <w:bookmarkStart w:id="11" w:name="bookmark12"/>
      <w:r>
        <w:rPr>
          <w:rStyle w:val="51"/>
          <w:color w:val="000000"/>
        </w:rPr>
        <w:t xml:space="preserve">ПРИМЕРНЫЕ РАБОЧИЕ ПРОГРАММЫ УЧЕБНЫХ ПРЕДМЕТОВ </w:t>
      </w:r>
      <w:r>
        <w:rPr>
          <w:rStyle w:val="5TimesNewRoman"/>
          <w:color w:val="000000"/>
        </w:rPr>
        <w:t>РУССКИЙ ЯЗЫК</w:t>
      </w:r>
      <w:bookmarkEnd w:id="11"/>
    </w:p>
    <w:p w:rsidR="00D45411" w:rsidRDefault="00D45411">
      <w:pPr>
        <w:pStyle w:val="a6"/>
        <w:framePr w:w="6346" w:h="6840" w:hRule="exact" w:wrap="around" w:vAnchor="page" w:hAnchor="page" w:x="2783" w:y="4931"/>
        <w:shd w:val="clear" w:color="auto" w:fill="auto"/>
        <w:spacing w:line="230" w:lineRule="exact"/>
        <w:ind w:right="20" w:firstLine="220"/>
      </w:pPr>
      <w:r>
        <w:rPr>
          <w:rStyle w:val="12"/>
          <w:b/>
          <w:bCs/>
          <w:color w:val="000000"/>
        </w:rPr>
        <w:t>Программа по учебному предмету «Русский язык» (предмет</w:t>
      </w:r>
      <w:r>
        <w:rPr>
          <w:rStyle w:val="12"/>
          <w:b/>
          <w:bCs/>
          <w:color w:val="000000"/>
        </w:rPr>
        <w:softHyphen/>
        <w:t>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w:t>
      </w:r>
      <w:r>
        <w:rPr>
          <w:rStyle w:val="12"/>
          <w:b/>
          <w:bCs/>
          <w:color w:val="000000"/>
        </w:rPr>
        <w:softHyphen/>
        <w:t>ское планирование.</w:t>
      </w:r>
    </w:p>
    <w:p w:rsidR="00D45411" w:rsidRDefault="00D45411">
      <w:pPr>
        <w:pStyle w:val="a6"/>
        <w:framePr w:w="6346" w:h="6840" w:hRule="exact" w:wrap="around" w:vAnchor="page" w:hAnchor="page" w:x="2783" w:y="4931"/>
        <w:shd w:val="clear" w:color="auto" w:fill="auto"/>
        <w:spacing w:line="230" w:lineRule="exact"/>
        <w:ind w:right="20" w:firstLine="220"/>
      </w:pPr>
      <w:r>
        <w:rPr>
          <w:rStyle w:val="12"/>
          <w:b/>
          <w:bCs/>
          <w:color w:val="000000"/>
        </w:rPr>
        <w:t>Пояснительная записка отражает общие цели и задачи изуче</w:t>
      </w:r>
      <w:r>
        <w:rPr>
          <w:rStyle w:val="12"/>
          <w:b/>
          <w:bCs/>
          <w:color w:val="000000"/>
        </w:rPr>
        <w:softHyphen/>
        <w:t>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w:t>
      </w:r>
      <w:r>
        <w:rPr>
          <w:rStyle w:val="12"/>
          <w:b/>
          <w:bCs/>
          <w:color w:val="000000"/>
        </w:rPr>
        <w:softHyphen/>
        <w:t>делению планируемых результатов и к структуре тематическо</w:t>
      </w:r>
      <w:r>
        <w:rPr>
          <w:rStyle w:val="12"/>
          <w:b/>
          <w:bCs/>
          <w:color w:val="000000"/>
        </w:rPr>
        <w:softHyphen/>
        <w:t>го планирования.</w:t>
      </w:r>
    </w:p>
    <w:p w:rsidR="00D45411" w:rsidRDefault="00D45411">
      <w:pPr>
        <w:pStyle w:val="a6"/>
        <w:framePr w:w="6346" w:h="6840" w:hRule="exact" w:wrap="around" w:vAnchor="page" w:hAnchor="page" w:x="2783" w:y="4931"/>
        <w:shd w:val="clear" w:color="auto" w:fill="auto"/>
        <w:spacing w:line="230" w:lineRule="exact"/>
        <w:ind w:right="20" w:firstLine="220"/>
      </w:pPr>
      <w:r>
        <w:rPr>
          <w:rStyle w:val="12"/>
          <w:b/>
          <w:bCs/>
          <w:color w:val="000000"/>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w:t>
      </w:r>
      <w:r>
        <w:rPr>
          <w:rStyle w:val="12"/>
          <w:b/>
          <w:bCs/>
          <w:color w:val="000000"/>
        </w:rPr>
        <w:softHyphen/>
        <w:t>знавательных, коммуникативных и регулятивных, которые воз</w:t>
      </w:r>
      <w:r>
        <w:rPr>
          <w:rStyle w:val="12"/>
          <w:b/>
          <w:bCs/>
          <w:color w:val="000000"/>
        </w:rPr>
        <w:softHyphen/>
        <w:t>можно формировать средствами учебного предмета «Русский язык» с учётом возрастных особенностей младших школьников</w:t>
      </w:r>
      <w:r>
        <w:rPr>
          <w:rStyle w:val="12"/>
          <w:b/>
          <w:bCs/>
          <w:color w:val="000000"/>
          <w:vertAlign w:val="superscript"/>
        </w:rPr>
        <w:t>1</w:t>
      </w:r>
      <w:r>
        <w:rPr>
          <w:rStyle w:val="12"/>
          <w:b/>
          <w:bCs/>
          <w:color w:val="000000"/>
        </w:rPr>
        <w:t>.</w:t>
      </w:r>
    </w:p>
    <w:p w:rsidR="00D45411" w:rsidRDefault="00D45411">
      <w:pPr>
        <w:pStyle w:val="a6"/>
        <w:framePr w:w="6346" w:h="6840" w:hRule="exact" w:wrap="around" w:vAnchor="page" w:hAnchor="page" w:x="2783" w:y="4931"/>
        <w:shd w:val="clear" w:color="auto" w:fill="auto"/>
        <w:spacing w:line="230" w:lineRule="exact"/>
        <w:ind w:right="20" w:firstLine="220"/>
      </w:pPr>
      <w:r>
        <w:rPr>
          <w:rStyle w:val="12"/>
          <w:b/>
          <w:bCs/>
          <w:color w:val="000000"/>
        </w:rPr>
        <w:t>Планируемые результаты включают личностные, метапред- метные результаты за период обучения, а также предметные до</w:t>
      </w:r>
      <w:r>
        <w:rPr>
          <w:rStyle w:val="12"/>
          <w:b/>
          <w:bCs/>
          <w:color w:val="000000"/>
        </w:rPr>
        <w:softHyphen/>
        <w:t>стижения младшего школьника за каждый год обучения в на</w:t>
      </w:r>
      <w:r>
        <w:rPr>
          <w:rStyle w:val="12"/>
          <w:b/>
          <w:bCs/>
          <w:color w:val="000000"/>
        </w:rPr>
        <w:softHyphen/>
        <w:t>чальной школе.</w:t>
      </w:r>
    </w:p>
    <w:p w:rsidR="00D45411" w:rsidRDefault="00D45411">
      <w:pPr>
        <w:pStyle w:val="a6"/>
        <w:framePr w:w="6346" w:h="6840" w:hRule="exact" w:wrap="around" w:vAnchor="page" w:hAnchor="page" w:x="2783" w:y="4931"/>
        <w:shd w:val="clear" w:color="auto" w:fill="auto"/>
        <w:spacing w:line="230" w:lineRule="exact"/>
        <w:ind w:right="20" w:firstLine="220"/>
      </w:pPr>
      <w:r>
        <w:rPr>
          <w:rStyle w:val="12"/>
          <w:b/>
          <w:bCs/>
          <w:color w:val="000000"/>
        </w:rPr>
        <w:t>В тематическом планировании описывается программное со</w:t>
      </w:r>
      <w:r>
        <w:rPr>
          <w:rStyle w:val="12"/>
          <w:b/>
          <w:bCs/>
          <w:color w:val="000000"/>
        </w:rPr>
        <w:softHyphen/>
        <w:t>держание по всем разделам, выделенным в содержании обуче</w:t>
      </w:r>
      <w:r>
        <w:rPr>
          <w:rStyle w:val="12"/>
          <w:b/>
          <w:bCs/>
          <w:color w:val="000000"/>
        </w:rPr>
        <w:softHyphen/>
        <w:t>ния каждого класса, раскрывается характеристика деятельно</w:t>
      </w:r>
      <w:r>
        <w:rPr>
          <w:rStyle w:val="12"/>
          <w:b/>
          <w:bCs/>
          <w:color w:val="000000"/>
        </w:rPr>
        <w:softHyphen/>
        <w:t>сти, методы и формы организации обучения, которые целесо</w:t>
      </w:r>
      <w:r>
        <w:rPr>
          <w:rStyle w:val="12"/>
          <w:b/>
          <w:bCs/>
          <w:color w:val="000000"/>
        </w:rPr>
        <w:softHyphen/>
        <w:t>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D45411" w:rsidRDefault="00D45411">
      <w:pPr>
        <w:pStyle w:val="13"/>
        <w:framePr w:w="6384" w:h="1415" w:hRule="exact" w:wrap="around" w:vAnchor="page" w:hAnchor="page" w:x="2769" w:y="11984"/>
        <w:shd w:val="clear" w:color="auto" w:fill="auto"/>
        <w:spacing w:line="192" w:lineRule="exact"/>
        <w:ind w:left="240" w:right="20"/>
      </w:pPr>
      <w:r>
        <w:rPr>
          <w:rStyle w:val="a8"/>
          <w:b/>
          <w:bCs/>
          <w:color w:val="000000"/>
          <w:vertAlign w:val="superscript"/>
        </w:rPr>
        <w:t>1</w:t>
      </w:r>
      <w:r>
        <w:rPr>
          <w:rStyle w:val="a8"/>
          <w:b/>
          <w:bCs/>
          <w:color w:val="000000"/>
        </w:rPr>
        <w:t xml:space="preserve"> </w:t>
      </w:r>
      <w:r>
        <w:rPr>
          <w:rStyle w:val="a8"/>
          <w:b/>
          <w:bCs/>
          <w:color w:val="000000"/>
          <w:lang w:val="en-US" w:eastAsia="en-US"/>
        </w:rPr>
        <w:t>C</w:t>
      </w:r>
      <w:r w:rsidRPr="000B5CC4">
        <w:rPr>
          <w:rStyle w:val="a8"/>
          <w:b/>
          <w:bCs/>
          <w:color w:val="000000"/>
          <w:lang w:eastAsia="en-US"/>
        </w:rPr>
        <w:t xml:space="preserve"> </w:t>
      </w:r>
      <w:r>
        <w:rPr>
          <w:rStyle w:val="a8"/>
          <w:b/>
          <w:bCs/>
          <w:color w:val="000000"/>
        </w:rPr>
        <w:t>учётом того, что выполнение правил совместной деятельности строится на интеграции регулятивных (определённые волевые уси</w:t>
      </w:r>
      <w:r>
        <w:rPr>
          <w:rStyle w:val="a8"/>
          <w:b/>
          <w:bCs/>
          <w:color w:val="000000"/>
        </w:rPr>
        <w:softHyphen/>
        <w:t>лия, саморегуляция, самоконтроль, проявление терпения и добро</w:t>
      </w:r>
      <w:r>
        <w:rPr>
          <w:rStyle w:val="a8"/>
          <w:b/>
          <w:bCs/>
          <w:color w:val="000000"/>
        </w:rPr>
        <w:softHyphen/>
        <w:t>желательности при налаживании отношений) и коммуникативных универсальных учебных действий (способность вербальными сред</w:t>
      </w:r>
      <w:r>
        <w:rPr>
          <w:rStyle w:val="a8"/>
          <w:b/>
          <w:bCs/>
          <w:color w:val="000000"/>
        </w:rPr>
        <w:softHyphen/>
        <w:t>ствами устанавливать взаимоотношения), их перечень дан в специ</w:t>
      </w:r>
      <w:r>
        <w:rPr>
          <w:rStyle w:val="a8"/>
          <w:b/>
          <w:bCs/>
          <w:color w:val="000000"/>
        </w:rPr>
        <w:softHyphen/>
        <w:t>альном разделе «Совместная деятельность».</w:t>
      </w:r>
    </w:p>
    <w:p w:rsidR="00D45411" w:rsidRDefault="00D45411">
      <w:pPr>
        <w:pStyle w:val="a5"/>
        <w:framePr w:wrap="around" w:vAnchor="page" w:hAnchor="page" w:x="2769" w:y="13573"/>
        <w:shd w:val="clear" w:color="auto" w:fill="auto"/>
        <w:spacing w:line="130" w:lineRule="exact"/>
        <w:ind w:left="20"/>
      </w:pPr>
      <w:r>
        <w:rPr>
          <w:rStyle w:val="a4"/>
          <w:color w:val="000000"/>
        </w:rPr>
        <w:t>24</w:t>
      </w:r>
    </w:p>
    <w:p w:rsidR="00D45411" w:rsidRDefault="00D45411">
      <w:pPr>
        <w:pStyle w:val="a5"/>
        <w:framePr w:wrap="around" w:vAnchor="page" w:hAnchor="page" w:x="6801" w:y="13554"/>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3" w:y="3162"/>
        <w:shd w:val="clear" w:color="auto" w:fill="auto"/>
        <w:spacing w:after="0" w:line="180" w:lineRule="exact"/>
        <w:jc w:val="left"/>
      </w:pPr>
      <w:bookmarkStart w:id="12" w:name="bookmark13"/>
      <w:r>
        <w:rPr>
          <w:rStyle w:val="32"/>
          <w:color w:val="000000"/>
        </w:rPr>
        <w:lastRenderedPageBreak/>
        <w:t>ПОЯСНИТЕЛЬНАЯ ЗАПИСКА</w:t>
      </w:r>
      <w:bookmarkEnd w:id="12"/>
    </w:p>
    <w:p w:rsidR="00D45411" w:rsidRDefault="00D45411">
      <w:pPr>
        <w:pStyle w:val="a6"/>
        <w:framePr w:w="6346" w:h="8458" w:hRule="exact" w:wrap="around" w:vAnchor="page" w:hAnchor="page" w:x="2783" w:y="3613"/>
        <w:shd w:val="clear" w:color="auto" w:fill="auto"/>
        <w:spacing w:line="240" w:lineRule="exact"/>
        <w:ind w:right="20" w:firstLine="220"/>
      </w:pPr>
      <w:r>
        <w:rPr>
          <w:rStyle w:val="12"/>
          <w:b/>
          <w:bCs/>
          <w:color w:val="000000"/>
        </w:rP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w:t>
      </w:r>
      <w:r>
        <w:rPr>
          <w:rStyle w:val="12"/>
          <w:b/>
          <w:bCs/>
          <w:color w:val="000000"/>
        </w:rPr>
        <w:softHyphen/>
        <w:t>ного общего образования Федерального государственного обра</w:t>
      </w:r>
      <w:r>
        <w:rPr>
          <w:rStyle w:val="12"/>
          <w:b/>
          <w:bCs/>
          <w:color w:val="000000"/>
        </w:rPr>
        <w:softHyphen/>
        <w:t>зовательного стандарта начального общего образования (да</w:t>
      </w:r>
      <w:r>
        <w:rPr>
          <w:rStyle w:val="12"/>
          <w:b/>
          <w:bCs/>
          <w:color w:val="000000"/>
        </w:rPr>
        <w:softHyphen/>
        <w:t>лее — ФГОС НОО)</w:t>
      </w:r>
      <w:r>
        <w:rPr>
          <w:rStyle w:val="12"/>
          <w:b/>
          <w:bCs/>
          <w:color w:val="000000"/>
          <w:vertAlign w:val="superscript"/>
        </w:rPr>
        <w:t>1</w:t>
      </w:r>
      <w:r>
        <w:rPr>
          <w:rStyle w:val="12"/>
          <w:b/>
          <w:bCs/>
          <w:color w:val="000000"/>
        </w:rPr>
        <w:t>, а также ориентирована на целевые приори</w:t>
      </w:r>
      <w:r>
        <w:rPr>
          <w:rStyle w:val="12"/>
          <w:b/>
          <w:bCs/>
          <w:color w:val="000000"/>
        </w:rPr>
        <w:softHyphen/>
        <w:t>теты, сформулированные в Примерной программе воспитания</w:t>
      </w:r>
      <w:r>
        <w:rPr>
          <w:rStyle w:val="12"/>
          <w:b/>
          <w:bCs/>
          <w:color w:val="000000"/>
          <w:vertAlign w:val="superscript"/>
        </w:rPr>
        <w:t>2</w:t>
      </w:r>
      <w:r>
        <w:rPr>
          <w:rStyle w:val="12"/>
          <w:b/>
          <w:bCs/>
          <w:color w:val="000000"/>
        </w:rPr>
        <w:t>.</w:t>
      </w:r>
    </w:p>
    <w:p w:rsidR="00D45411" w:rsidRDefault="00D45411">
      <w:pPr>
        <w:pStyle w:val="a6"/>
        <w:framePr w:w="6346" w:h="8458" w:hRule="exact" w:wrap="around" w:vAnchor="page" w:hAnchor="page" w:x="2783" w:y="3613"/>
        <w:shd w:val="clear" w:color="auto" w:fill="auto"/>
        <w:spacing w:line="240" w:lineRule="exact"/>
        <w:ind w:right="20" w:firstLine="220"/>
      </w:pPr>
      <w:r>
        <w:rPr>
          <w:rStyle w:val="12"/>
          <w:b/>
          <w:bCs/>
          <w:color w:val="000000"/>
        </w:rPr>
        <w:t>Русский язык является основой всего процесса обучения в на</w:t>
      </w:r>
      <w:r>
        <w:rPr>
          <w:rStyle w:val="12"/>
          <w:b/>
          <w:bCs/>
          <w:color w:val="000000"/>
        </w:rPr>
        <w:softHyphen/>
        <w:t>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w:t>
      </w:r>
      <w:r>
        <w:rPr>
          <w:rStyle w:val="12"/>
          <w:b/>
          <w:bCs/>
          <w:color w:val="000000"/>
        </w:rPr>
        <w:softHyphen/>
        <w:t>тие интеллектуальных и творческих способностей младших школьников, формирует умения извлекать и анализировать ин</w:t>
      </w:r>
      <w:r>
        <w:rPr>
          <w:rStyle w:val="12"/>
          <w:b/>
          <w:bCs/>
          <w:color w:val="000000"/>
        </w:rPr>
        <w:softHyphen/>
        <w:t>формацию из различных текстов, навыки самостоятельной учебной деятельности.</w:t>
      </w:r>
    </w:p>
    <w:p w:rsidR="00D45411" w:rsidRDefault="00D45411">
      <w:pPr>
        <w:pStyle w:val="a6"/>
        <w:framePr w:w="6346" w:h="8458" w:hRule="exact" w:wrap="around" w:vAnchor="page" w:hAnchor="page" w:x="2783" w:y="3613"/>
        <w:shd w:val="clear" w:color="auto" w:fill="auto"/>
        <w:spacing w:line="240" w:lineRule="exact"/>
        <w:ind w:right="20" w:firstLine="220"/>
      </w:pPr>
      <w:r>
        <w:rPr>
          <w:rStyle w:val="12"/>
          <w:b/>
          <w:bCs/>
          <w:color w:val="000000"/>
        </w:rPr>
        <w:t>Предмет «Русский язык» обладает значительным потенциа</w:t>
      </w:r>
      <w:r>
        <w:rPr>
          <w:rStyle w:val="12"/>
          <w:b/>
          <w:bCs/>
          <w:color w:val="000000"/>
        </w:rPr>
        <w:softHyphen/>
        <w:t>лом в развитии функциональной грамотности младших школь</w:t>
      </w:r>
      <w:r>
        <w:rPr>
          <w:rStyle w:val="12"/>
          <w:b/>
          <w:bCs/>
          <w:color w:val="000000"/>
        </w:rPr>
        <w:softHyphen/>
        <w:t>ников, особенно таких её компонентов, как языковая, комму</w:t>
      </w:r>
      <w:r>
        <w:rPr>
          <w:rStyle w:val="12"/>
          <w:b/>
          <w:bCs/>
          <w:color w:val="000000"/>
        </w:rPr>
        <w:softHyphen/>
        <w:t>никативная, читательская, общекультурная и социальная гра</w:t>
      </w:r>
      <w:r>
        <w:rPr>
          <w:rStyle w:val="12"/>
          <w:b/>
          <w:bCs/>
          <w:color w:val="000000"/>
        </w:rPr>
        <w:softHyphen/>
        <w:t>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w:t>
      </w:r>
      <w:r>
        <w:rPr>
          <w:rStyle w:val="12"/>
          <w:b/>
          <w:bCs/>
          <w:color w:val="000000"/>
        </w:rPr>
        <w:softHyphen/>
        <w:t>ных сферах и ситуациях общения способствуют успешной соци</w:t>
      </w:r>
      <w:r>
        <w:rPr>
          <w:rStyle w:val="12"/>
          <w:b/>
          <w:bCs/>
          <w:color w:val="000000"/>
        </w:rPr>
        <w:softHyphen/>
        <w:t>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w:t>
      </w:r>
      <w:r>
        <w:rPr>
          <w:rStyle w:val="12"/>
          <w:b/>
          <w:bCs/>
          <w:color w:val="000000"/>
        </w:rPr>
        <w:softHyphen/>
        <w:t>мировании самосознания и мировоззрения личности, является важнейшим средством хранения и передачи информации, куль</w:t>
      </w:r>
      <w:r>
        <w:rPr>
          <w:rStyle w:val="12"/>
          <w:b/>
          <w:bCs/>
          <w:color w:val="000000"/>
        </w:rPr>
        <w:softHyphen/>
        <w:t>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w:t>
      </w:r>
      <w:r>
        <w:rPr>
          <w:rStyle w:val="12"/>
          <w:b/>
          <w:bCs/>
          <w:color w:val="000000"/>
        </w:rPr>
        <w:softHyphen/>
        <w:t>ватного самовыражения взглядов, мыслей, чувств, проявления себя в различных жизненно важных для человека областях.</w:t>
      </w:r>
    </w:p>
    <w:p w:rsidR="00D45411" w:rsidRDefault="00D45411">
      <w:pPr>
        <w:pStyle w:val="a6"/>
        <w:framePr w:w="6346" w:h="8458" w:hRule="exact" w:wrap="around" w:vAnchor="page" w:hAnchor="page" w:x="2783" w:y="3613"/>
        <w:shd w:val="clear" w:color="auto" w:fill="auto"/>
        <w:spacing w:line="240" w:lineRule="exact"/>
        <w:ind w:right="20" w:firstLine="220"/>
      </w:pPr>
      <w:r>
        <w:rPr>
          <w:rStyle w:val="12"/>
          <w:b/>
          <w:bCs/>
          <w:color w:val="000000"/>
        </w:rPr>
        <w:t>Изучение русского языка обладает огромным потенциалом присвоения традиционных социокультурных и духовно-нрав</w:t>
      </w:r>
      <w:r>
        <w:rPr>
          <w:rStyle w:val="12"/>
          <w:b/>
          <w:bCs/>
          <w:color w:val="000000"/>
        </w:rPr>
        <w:softHyphen/>
      </w:r>
    </w:p>
    <w:p w:rsidR="00D45411" w:rsidRDefault="00D45411">
      <w:pPr>
        <w:pStyle w:val="13"/>
        <w:framePr w:w="6389" w:h="623" w:hRule="exact" w:wrap="around" w:vAnchor="page" w:hAnchor="page" w:x="2764" w:y="12341"/>
        <w:shd w:val="clear" w:color="auto" w:fill="auto"/>
        <w:ind w:left="240" w:right="20"/>
      </w:pPr>
      <w:r>
        <w:rPr>
          <w:rStyle w:val="a8"/>
          <w:b/>
          <w:bCs/>
          <w:color w:val="000000"/>
          <w:vertAlign w:val="superscript"/>
        </w:rPr>
        <w:t>1</w:t>
      </w:r>
      <w:r>
        <w:rPr>
          <w:rStyle w:val="a8"/>
          <w:b/>
          <w:bCs/>
          <w:color w:val="000000"/>
        </w:rPr>
        <w:t xml:space="preserve"> Утверждён приказом Министерства просвещения Российской Феде</w:t>
      </w:r>
      <w:r>
        <w:rPr>
          <w:rStyle w:val="a8"/>
          <w:b/>
          <w:bCs/>
          <w:color w:val="000000"/>
        </w:rPr>
        <w:softHyphen/>
        <w:t>рации от 31.05.2021 г. № 286 (зарегистрирован Министерством юстиции Российской Федерации 05.07.2021 г. № 64100).</w:t>
      </w:r>
    </w:p>
    <w:p w:rsidR="00D45411" w:rsidRDefault="00D45411">
      <w:pPr>
        <w:pStyle w:val="13"/>
        <w:framePr w:w="6389" w:h="426" w:hRule="exact" w:wrap="around" w:vAnchor="page" w:hAnchor="page" w:x="2764" w:y="12970"/>
        <w:shd w:val="clear" w:color="auto" w:fill="auto"/>
        <w:ind w:left="240" w:right="20"/>
        <w:jc w:val="left"/>
      </w:pPr>
      <w:r>
        <w:rPr>
          <w:rStyle w:val="a8"/>
          <w:b/>
          <w:bCs/>
          <w:color w:val="000000"/>
          <w:vertAlign w:val="superscript"/>
        </w:rPr>
        <w:t>2</w:t>
      </w:r>
      <w:r>
        <w:rPr>
          <w:rStyle w:val="a8"/>
          <w:b/>
          <w:bCs/>
          <w:color w:val="000000"/>
        </w:rPr>
        <w:t xml:space="preserve"> Одобрена решением федерального учебно-методического объедине</w:t>
      </w:r>
      <w:r>
        <w:rPr>
          <w:rStyle w:val="a8"/>
          <w:b/>
          <w:bCs/>
          <w:color w:val="000000"/>
        </w:rPr>
        <w:softHyphen/>
        <w:t>ния по общему образованию (протокол от 02.06.2020 г. № 2/20).</w:t>
      </w:r>
    </w:p>
    <w:p w:rsidR="00D45411" w:rsidRDefault="00D45411">
      <w:pPr>
        <w:pStyle w:val="a5"/>
        <w:framePr w:wrap="around" w:vAnchor="page" w:hAnchor="page" w:x="2774" w:y="13525"/>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32" w:y="13568"/>
        <w:shd w:val="clear" w:color="auto" w:fill="auto"/>
        <w:spacing w:line="130" w:lineRule="exact"/>
        <w:ind w:left="20"/>
      </w:pPr>
      <w:r>
        <w:rPr>
          <w:rStyle w:val="a4"/>
          <w:color w:val="000000"/>
        </w:rPr>
        <w:t>25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82" w:hRule="exact" w:wrap="around" w:vAnchor="page" w:hAnchor="page" w:x="2781" w:y="3123"/>
        <w:shd w:val="clear" w:color="auto" w:fill="auto"/>
        <w:spacing w:line="240" w:lineRule="exact"/>
        <w:ind w:right="20" w:firstLine="0"/>
      </w:pPr>
      <w:r>
        <w:rPr>
          <w:rStyle w:val="12"/>
          <w:b/>
          <w:bCs/>
          <w:color w:val="000000"/>
        </w:rPr>
        <w:lastRenderedPageBreak/>
        <w:t>ственных ценностей, принятых в обществе правил и норм пове</w:t>
      </w:r>
      <w:r>
        <w:rPr>
          <w:rStyle w:val="12"/>
          <w:b/>
          <w:bCs/>
          <w:color w:val="000000"/>
        </w:rPr>
        <w:softHyphen/>
        <w:t>дения, в том числе речевого, что способствует формированию внутренней позиции личности. Личностные достижения млад</w:t>
      </w:r>
      <w:r>
        <w:rPr>
          <w:rStyle w:val="12"/>
          <w:b/>
          <w:bCs/>
          <w:color w:val="000000"/>
        </w:rPr>
        <w:softHyphen/>
        <w:t>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w:t>
      </w:r>
      <w:r>
        <w:rPr>
          <w:rStyle w:val="12"/>
          <w:b/>
          <w:bCs/>
          <w:color w:val="000000"/>
        </w:rPr>
        <w:softHyphen/>
        <w:t>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w:t>
      </w:r>
      <w:r>
        <w:rPr>
          <w:rStyle w:val="12"/>
          <w:b/>
          <w:bCs/>
          <w:color w:val="000000"/>
        </w:rPr>
        <w:softHyphen/>
        <w:t>ных результатов — длительный процесс, разворачивающийся на протяжении изучения содержания предмета.</w:t>
      </w:r>
    </w:p>
    <w:p w:rsidR="00D45411" w:rsidRDefault="00D45411">
      <w:pPr>
        <w:pStyle w:val="a6"/>
        <w:framePr w:w="6350" w:h="10282" w:hRule="exact" w:wrap="around" w:vAnchor="page" w:hAnchor="page" w:x="2781" w:y="3123"/>
        <w:shd w:val="clear" w:color="auto" w:fill="auto"/>
        <w:spacing w:line="240" w:lineRule="exact"/>
        <w:ind w:right="20" w:firstLine="220"/>
      </w:pPr>
      <w:r>
        <w:rPr>
          <w:rStyle w:val="12"/>
          <w:b/>
          <w:bCs/>
          <w:color w:val="000000"/>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w:t>
      </w:r>
      <w:r>
        <w:rPr>
          <w:rStyle w:val="12"/>
          <w:b/>
          <w:bCs/>
          <w:color w:val="000000"/>
        </w:rPr>
        <w:softHyphen/>
        <w:t>ствий на материале русского языка станут фундаментом обуче</w:t>
      </w:r>
      <w:r>
        <w:rPr>
          <w:rStyle w:val="12"/>
          <w:b/>
          <w:bCs/>
          <w:color w:val="000000"/>
        </w:rPr>
        <w:softHyphen/>
        <w:t>ния в основном звене школы, а также будут востребованы в жизни.</w:t>
      </w:r>
    </w:p>
    <w:p w:rsidR="00D45411" w:rsidRDefault="00D45411">
      <w:pPr>
        <w:pStyle w:val="a6"/>
        <w:framePr w:w="6350" w:h="10282" w:hRule="exact" w:wrap="around" w:vAnchor="page" w:hAnchor="page" w:x="2781" w:y="3123"/>
        <w:shd w:val="clear" w:color="auto" w:fill="auto"/>
        <w:spacing w:line="240" w:lineRule="exact"/>
        <w:ind w:right="20" w:firstLine="220"/>
      </w:pPr>
      <w:r>
        <w:rPr>
          <w:rStyle w:val="12"/>
          <w:b/>
          <w:bCs/>
          <w:color w:val="000000"/>
        </w:rPr>
        <w:t>Изучение русского языка в начальной школе направлено на достижение следующих целей:</w:t>
      </w:r>
    </w:p>
    <w:p w:rsidR="00D45411" w:rsidRDefault="00D45411">
      <w:pPr>
        <w:pStyle w:val="a6"/>
        <w:framePr w:w="6350" w:h="10282" w:hRule="exact" w:wrap="around" w:vAnchor="page" w:hAnchor="page" w:x="2781" w:y="3123"/>
        <w:numPr>
          <w:ilvl w:val="0"/>
          <w:numId w:val="12"/>
        </w:numPr>
        <w:shd w:val="clear" w:color="auto" w:fill="auto"/>
        <w:spacing w:line="240" w:lineRule="exact"/>
        <w:ind w:right="20" w:firstLine="220"/>
      </w:pPr>
      <w:r>
        <w:rPr>
          <w:rStyle w:val="12"/>
          <w:b/>
          <w:bCs/>
          <w:color w:val="000000"/>
        </w:rPr>
        <w:t xml:space="preserve"> 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w:t>
      </w:r>
      <w:r>
        <w:rPr>
          <w:rStyle w:val="12"/>
          <w:b/>
          <w:bCs/>
          <w:color w:val="000000"/>
        </w:rPr>
        <w:softHyphen/>
        <w:t>но-нравственных ценностей народа; понимание роли языка как основного средства общения; осознание значения русского язы</w:t>
      </w:r>
      <w:r>
        <w:rPr>
          <w:rStyle w:val="12"/>
          <w:b/>
          <w:bCs/>
          <w:color w:val="000000"/>
        </w:rPr>
        <w:softHyphen/>
        <w:t>ка как государственного языка Российской Федерации; пони</w:t>
      </w:r>
      <w:r>
        <w:rPr>
          <w:rStyle w:val="12"/>
          <w:b/>
          <w:bCs/>
          <w:color w:val="000000"/>
        </w:rPr>
        <w:softHyphen/>
        <w:t>мание роли русского языка как языка межнационального об</w:t>
      </w:r>
      <w:r>
        <w:rPr>
          <w:rStyle w:val="12"/>
          <w:b/>
          <w:bCs/>
          <w:color w:val="000000"/>
        </w:rPr>
        <w:softHyphen/>
        <w:t>щения; осознание правильной устной и письменной речи как показателя общей культуры человека;</w:t>
      </w:r>
    </w:p>
    <w:p w:rsidR="00D45411" w:rsidRDefault="00D45411">
      <w:pPr>
        <w:pStyle w:val="a6"/>
        <w:framePr w:w="6350" w:h="10282" w:hRule="exact" w:wrap="around" w:vAnchor="page" w:hAnchor="page" w:x="2781" w:y="3123"/>
        <w:numPr>
          <w:ilvl w:val="0"/>
          <w:numId w:val="12"/>
        </w:numPr>
        <w:shd w:val="clear" w:color="auto" w:fill="auto"/>
        <w:spacing w:line="240" w:lineRule="exact"/>
        <w:ind w:right="20" w:firstLine="220"/>
      </w:pPr>
      <w:r>
        <w:rPr>
          <w:rStyle w:val="12"/>
          <w:b/>
          <w:bCs/>
          <w:color w:val="000000"/>
        </w:rPr>
        <w:t xml:space="preserve"> овладение основными видами речевой деятельности на ос</w:t>
      </w:r>
      <w:r>
        <w:rPr>
          <w:rStyle w:val="12"/>
          <w:b/>
          <w:bCs/>
          <w:color w:val="000000"/>
        </w:rPr>
        <w:softHyphen/>
        <w:t>нове первоначальных представлений о нормах современного русского литературного языка: аудированием, говорением, чте</w:t>
      </w:r>
      <w:r>
        <w:rPr>
          <w:rStyle w:val="12"/>
          <w:b/>
          <w:bCs/>
          <w:color w:val="000000"/>
        </w:rPr>
        <w:softHyphen/>
        <w:t>нием, письмом;</w:t>
      </w:r>
    </w:p>
    <w:p w:rsidR="00D45411" w:rsidRDefault="00D45411">
      <w:pPr>
        <w:pStyle w:val="a6"/>
        <w:framePr w:w="6350" w:h="10282" w:hRule="exact" w:wrap="around" w:vAnchor="page" w:hAnchor="page" w:x="2781" w:y="3123"/>
        <w:numPr>
          <w:ilvl w:val="0"/>
          <w:numId w:val="12"/>
        </w:numPr>
        <w:shd w:val="clear" w:color="auto" w:fill="auto"/>
        <w:spacing w:line="240" w:lineRule="exact"/>
        <w:ind w:right="20" w:firstLine="220"/>
      </w:pPr>
      <w:r>
        <w:rPr>
          <w:rStyle w:val="12"/>
          <w:b/>
          <w:bCs/>
          <w:color w:val="000000"/>
        </w:rPr>
        <w:t xml:space="preserve"> овладение первоначальными научными представлениями о системе русского языка: фонетике, графике, лексике, морфе- мике, морфологии и синтаксисе; об основных единицах языка, их признаках и особенностях употребления в речи; использова</w:t>
      </w:r>
      <w:r>
        <w:rPr>
          <w:rStyle w:val="12"/>
          <w:b/>
          <w:bCs/>
          <w:color w:val="000000"/>
        </w:rPr>
        <w:softHyphen/>
        <w:t>ние в речевой деятельности норм современного русского литера</w:t>
      </w:r>
      <w:r>
        <w:rPr>
          <w:rStyle w:val="12"/>
          <w:b/>
          <w:bCs/>
          <w:color w:val="000000"/>
        </w:rPr>
        <w:softHyphen/>
        <w:t>турного языка (орфоэпических, лексических, грамматических, орфографических, пунктуационных) и речевого этикета;</w:t>
      </w:r>
    </w:p>
    <w:p w:rsidR="00D45411" w:rsidRDefault="00D45411">
      <w:pPr>
        <w:pStyle w:val="a6"/>
        <w:framePr w:w="6350" w:h="10282" w:hRule="exact" w:wrap="around" w:vAnchor="page" w:hAnchor="page" w:x="2781" w:y="3123"/>
        <w:numPr>
          <w:ilvl w:val="0"/>
          <w:numId w:val="12"/>
        </w:numPr>
        <w:shd w:val="clear" w:color="auto" w:fill="auto"/>
        <w:spacing w:line="240" w:lineRule="exact"/>
        <w:ind w:right="20" w:firstLine="220"/>
      </w:pPr>
      <w:r>
        <w:rPr>
          <w:rStyle w:val="12"/>
          <w:b/>
          <w:bCs/>
          <w:color w:val="000000"/>
        </w:rPr>
        <w:t xml:space="preserve"> развитие функциональной грамотности, готовности к успешному взаимодействию с изменяющимся миром и дальней</w:t>
      </w:r>
      <w:r>
        <w:rPr>
          <w:rStyle w:val="12"/>
          <w:b/>
          <w:bCs/>
          <w:color w:val="000000"/>
        </w:rPr>
        <w:softHyphen/>
        <w:t>шему успешному образованию.</w:t>
      </w:r>
    </w:p>
    <w:p w:rsidR="00D45411" w:rsidRDefault="00D45411">
      <w:pPr>
        <w:pStyle w:val="a5"/>
        <w:framePr w:wrap="around" w:vAnchor="page" w:hAnchor="page" w:x="2767" w:y="13573"/>
        <w:shd w:val="clear" w:color="auto" w:fill="auto"/>
        <w:spacing w:line="130" w:lineRule="exact"/>
        <w:ind w:left="20"/>
      </w:pPr>
      <w:r>
        <w:rPr>
          <w:rStyle w:val="a4"/>
          <w:color w:val="000000"/>
        </w:rPr>
        <w:t>26</w:t>
      </w:r>
    </w:p>
    <w:p w:rsidR="00D45411" w:rsidRDefault="00D45411">
      <w:pPr>
        <w:pStyle w:val="a5"/>
        <w:framePr w:wrap="around" w:vAnchor="page" w:hAnchor="page" w:x="6799" w:y="13554"/>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3" w:hRule="exact" w:wrap="around" w:vAnchor="page" w:hAnchor="page" w:x="2781" w:y="3143"/>
        <w:shd w:val="clear" w:color="auto" w:fill="auto"/>
        <w:spacing w:line="245" w:lineRule="exact"/>
        <w:ind w:right="20" w:firstLine="220"/>
      </w:pPr>
      <w:r>
        <w:rPr>
          <w:rStyle w:val="12"/>
          <w:b/>
          <w:bCs/>
          <w:color w:val="000000"/>
        </w:rPr>
        <w:lastRenderedPageBreak/>
        <w:t>Примерная рабочая программа разработана с целью оказа</w:t>
      </w:r>
      <w:r>
        <w:rPr>
          <w:rStyle w:val="12"/>
          <w:b/>
          <w:bCs/>
          <w:color w:val="000000"/>
        </w:rPr>
        <w:softHyphen/>
        <w:t>ния методической помощи учителю начальных классов в созда</w:t>
      </w:r>
      <w:r>
        <w:rPr>
          <w:rStyle w:val="12"/>
          <w:b/>
          <w:bCs/>
          <w:color w:val="000000"/>
        </w:rPr>
        <w:softHyphen/>
        <w:t>нии рабочей программы по учебному предмету «Русский язык», ориентированной на современные тенденции в школьном обра</w:t>
      </w:r>
      <w:r>
        <w:rPr>
          <w:rStyle w:val="12"/>
          <w:b/>
          <w:bCs/>
          <w:color w:val="000000"/>
        </w:rPr>
        <w:softHyphen/>
        <w:t>зовании и активные методики обучения.</w:t>
      </w:r>
    </w:p>
    <w:p w:rsidR="00D45411" w:rsidRDefault="00D45411">
      <w:pPr>
        <w:pStyle w:val="a6"/>
        <w:framePr w:w="6350" w:h="10263" w:hRule="exact" w:wrap="around" w:vAnchor="page" w:hAnchor="page" w:x="2781" w:y="3143"/>
        <w:shd w:val="clear" w:color="auto" w:fill="auto"/>
        <w:spacing w:line="245" w:lineRule="exact"/>
        <w:ind w:firstLine="220"/>
      </w:pPr>
      <w:r>
        <w:rPr>
          <w:rStyle w:val="12"/>
          <w:b/>
          <w:bCs/>
          <w:color w:val="000000"/>
        </w:rPr>
        <w:t>Примерная рабочая программа позволит учителю:</w:t>
      </w:r>
    </w:p>
    <w:p w:rsidR="00D45411" w:rsidRDefault="00D45411">
      <w:pPr>
        <w:pStyle w:val="a6"/>
        <w:framePr w:w="6350" w:h="10263" w:hRule="exact" w:wrap="around" w:vAnchor="page" w:hAnchor="page" w:x="2781" w:y="3143"/>
        <w:numPr>
          <w:ilvl w:val="0"/>
          <w:numId w:val="13"/>
        </w:numPr>
        <w:shd w:val="clear" w:color="auto" w:fill="auto"/>
        <w:spacing w:line="245" w:lineRule="exact"/>
        <w:ind w:right="20" w:firstLine="220"/>
      </w:pPr>
      <w:r>
        <w:rPr>
          <w:rStyle w:val="12"/>
          <w:b/>
          <w:bCs/>
          <w:color w:val="000000"/>
        </w:rPr>
        <w:t xml:space="preserve"> реализовать в процессе преподавания русского языка со</w:t>
      </w:r>
      <w:r>
        <w:rPr>
          <w:rStyle w:val="12"/>
          <w:b/>
          <w:bCs/>
          <w:color w:val="000000"/>
        </w:rPr>
        <w:softHyphen/>
        <w:t>временные подходы к достижению личностных, метапредмет- ных и предметных результатов обучения, сформулированных в ФГОС НОО;</w:t>
      </w:r>
    </w:p>
    <w:p w:rsidR="00D45411" w:rsidRDefault="00D45411">
      <w:pPr>
        <w:pStyle w:val="a6"/>
        <w:framePr w:w="6350" w:h="10263" w:hRule="exact" w:wrap="around" w:vAnchor="page" w:hAnchor="page" w:x="2781" w:y="3143"/>
        <w:numPr>
          <w:ilvl w:val="0"/>
          <w:numId w:val="13"/>
        </w:numPr>
        <w:shd w:val="clear" w:color="auto" w:fill="auto"/>
        <w:spacing w:line="245" w:lineRule="exact"/>
        <w:ind w:right="20" w:firstLine="220"/>
      </w:pPr>
      <w:r>
        <w:rPr>
          <w:rStyle w:val="12"/>
          <w:b/>
          <w:bCs/>
          <w:color w:val="000000"/>
        </w:rPr>
        <w:t xml:space="preserve">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w:t>
      </w:r>
      <w:r>
        <w:rPr>
          <w:rStyle w:val="12"/>
          <w:b/>
          <w:bCs/>
          <w:color w:val="000000"/>
        </w:rPr>
        <w:softHyphen/>
        <w:t>ной образовательной программой начального общего образова</w:t>
      </w:r>
      <w:r>
        <w:rPr>
          <w:rStyle w:val="12"/>
          <w:b/>
          <w:bCs/>
          <w:color w:val="000000"/>
        </w:rPr>
        <w:softHyphen/>
        <w:t>ния, Примерной программой воспитания;</w:t>
      </w:r>
    </w:p>
    <w:p w:rsidR="00D45411" w:rsidRDefault="00D45411">
      <w:pPr>
        <w:pStyle w:val="a6"/>
        <w:framePr w:w="6350" w:h="10263" w:hRule="exact" w:wrap="around" w:vAnchor="page" w:hAnchor="page" w:x="2781" w:y="3143"/>
        <w:numPr>
          <w:ilvl w:val="0"/>
          <w:numId w:val="13"/>
        </w:numPr>
        <w:shd w:val="clear" w:color="auto" w:fill="auto"/>
        <w:spacing w:line="245" w:lineRule="exact"/>
        <w:ind w:right="20" w:firstLine="220"/>
      </w:pPr>
      <w:r>
        <w:rPr>
          <w:rStyle w:val="12"/>
          <w:b/>
          <w:bCs/>
          <w:color w:val="000000"/>
        </w:rPr>
        <w:t xml:space="preserve"> разработать календарно-тематическое планирование с учё</w:t>
      </w:r>
      <w:r>
        <w:rPr>
          <w:rStyle w:val="12"/>
          <w:b/>
          <w:bCs/>
          <w:color w:val="000000"/>
        </w:rPr>
        <w:softHyphen/>
        <w:t>том особенностей конкретного класса, используя рекомендо</w:t>
      </w:r>
      <w:r>
        <w:rPr>
          <w:rStyle w:val="12"/>
          <w:b/>
          <w:bCs/>
          <w:color w:val="000000"/>
        </w:rPr>
        <w:softHyphen/>
        <w:t>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D45411" w:rsidRDefault="00D45411">
      <w:pPr>
        <w:pStyle w:val="a6"/>
        <w:framePr w:w="6350" w:h="10263" w:hRule="exact" w:wrap="around" w:vAnchor="page" w:hAnchor="page" w:x="2781" w:y="3143"/>
        <w:shd w:val="clear" w:color="auto" w:fill="auto"/>
        <w:spacing w:line="245" w:lineRule="exact"/>
        <w:ind w:right="20" w:firstLine="220"/>
      </w:pPr>
      <w:r>
        <w:rPr>
          <w:rStyle w:val="12"/>
          <w:b/>
          <w:bCs/>
          <w:color w:val="000000"/>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w:t>
      </w:r>
      <w:r>
        <w:rPr>
          <w:rStyle w:val="12"/>
          <w:b/>
          <w:bCs/>
          <w:color w:val="000000"/>
        </w:rPr>
        <w:softHyphen/>
        <w:t>метные. Личностные и метапредметные результаты представле</w:t>
      </w:r>
      <w:r>
        <w:rPr>
          <w:rStyle w:val="12"/>
          <w:b/>
          <w:bCs/>
          <w:color w:val="000000"/>
        </w:rPr>
        <w:softHyphen/>
        <w:t>ны с учётом методических традиций и особенностей преподава</w:t>
      </w:r>
      <w:r>
        <w:rPr>
          <w:rStyle w:val="12"/>
          <w:b/>
          <w:bCs/>
          <w:color w:val="000000"/>
        </w:rPr>
        <w:softHyphen/>
        <w:t>ния русского языка в начальной школе. Предметные планируе</w:t>
      </w:r>
      <w:r>
        <w:rPr>
          <w:rStyle w:val="12"/>
          <w:b/>
          <w:bCs/>
          <w:color w:val="000000"/>
        </w:rPr>
        <w:softHyphen/>
        <w:t>мые результаты освоения программы даны для каждого года изучения предмета «Русский язык».</w:t>
      </w:r>
    </w:p>
    <w:p w:rsidR="00D45411" w:rsidRDefault="00D45411">
      <w:pPr>
        <w:pStyle w:val="a6"/>
        <w:framePr w:w="6350" w:h="10263" w:hRule="exact" w:wrap="around" w:vAnchor="page" w:hAnchor="page" w:x="2781" w:y="3143"/>
        <w:shd w:val="clear" w:color="auto" w:fill="auto"/>
        <w:spacing w:line="245" w:lineRule="exact"/>
        <w:ind w:right="20" w:firstLine="220"/>
      </w:pPr>
      <w:r>
        <w:rPr>
          <w:rStyle w:val="12"/>
          <w:b/>
          <w:bCs/>
          <w:color w:val="000000"/>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w:t>
      </w:r>
      <w:r>
        <w:rPr>
          <w:rStyle w:val="12"/>
          <w:b/>
          <w:bCs/>
          <w:color w:val="000000"/>
        </w:rPr>
        <w:softHyphen/>
        <w:t>ность изучения тем, основанную на логике развития предметно</w:t>
      </w:r>
      <w:r>
        <w:rPr>
          <w:rStyle w:val="12"/>
          <w:b/>
          <w:bCs/>
          <w:color w:val="000000"/>
        </w:rPr>
        <w:softHyphen/>
        <w:t>го содержания и учёте психологических и возрастных особен</w:t>
      </w:r>
      <w:r>
        <w:rPr>
          <w:rStyle w:val="12"/>
          <w:b/>
          <w:bCs/>
          <w:color w:val="000000"/>
        </w:rPr>
        <w:softHyphen/>
        <w:t>ностей младших школьников.</w:t>
      </w:r>
    </w:p>
    <w:p w:rsidR="00D45411" w:rsidRDefault="00D45411">
      <w:pPr>
        <w:pStyle w:val="a6"/>
        <w:framePr w:w="6350" w:h="10263" w:hRule="exact" w:wrap="around" w:vAnchor="page" w:hAnchor="page" w:x="2781" w:y="3143"/>
        <w:shd w:val="clear" w:color="auto" w:fill="auto"/>
        <w:spacing w:line="245" w:lineRule="exact"/>
        <w:ind w:right="20" w:firstLine="220"/>
      </w:pPr>
      <w:r>
        <w:rPr>
          <w:rStyle w:val="12"/>
          <w:b/>
          <w:bCs/>
          <w:color w:val="000000"/>
        </w:rPr>
        <w:t>Примерная рабочая программа не ограничивает творческую инициативу учителя и предоставляет возможности для реали</w:t>
      </w:r>
      <w:r>
        <w:rPr>
          <w:rStyle w:val="12"/>
          <w:b/>
          <w:bCs/>
          <w:color w:val="000000"/>
        </w:rPr>
        <w:softHyphen/>
        <w:t>зации различных методических подходов к преподаванию учеб</w:t>
      </w:r>
      <w:r>
        <w:rPr>
          <w:rStyle w:val="12"/>
          <w:b/>
          <w:bCs/>
          <w:color w:val="000000"/>
        </w:rPr>
        <w:softHyphen/>
        <w:t>ного предмета «Русский язык» при условии сохранения обяза</w:t>
      </w:r>
      <w:r>
        <w:rPr>
          <w:rStyle w:val="12"/>
          <w:b/>
          <w:bCs/>
          <w:color w:val="000000"/>
        </w:rPr>
        <w:softHyphen/>
        <w:t>тельной части содержания курса.</w:t>
      </w:r>
    </w:p>
    <w:p w:rsidR="00D45411" w:rsidRDefault="00D45411">
      <w:pPr>
        <w:pStyle w:val="a5"/>
        <w:framePr w:wrap="around" w:vAnchor="page" w:hAnchor="page" w:x="2771" w:y="13554"/>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35" w:y="13597"/>
        <w:shd w:val="clear" w:color="auto" w:fill="auto"/>
        <w:spacing w:line="130" w:lineRule="exact"/>
        <w:ind w:left="20"/>
      </w:pPr>
      <w:r>
        <w:rPr>
          <w:rStyle w:val="a4"/>
          <w:color w:val="000000"/>
        </w:rPr>
        <w:t>27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6273" w:hRule="exact" w:wrap="around" w:vAnchor="page" w:hAnchor="page" w:x="2781" w:y="3080"/>
        <w:shd w:val="clear" w:color="auto" w:fill="auto"/>
        <w:spacing w:line="240" w:lineRule="exact"/>
        <w:ind w:right="20" w:firstLine="220"/>
      </w:pPr>
      <w:r>
        <w:rPr>
          <w:rStyle w:val="12"/>
          <w:b/>
          <w:bCs/>
          <w:color w:val="000000"/>
        </w:rPr>
        <w:lastRenderedPageBreak/>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w:t>
      </w:r>
      <w:r>
        <w:rPr>
          <w:rStyle w:val="12"/>
          <w:b/>
          <w:bCs/>
          <w:color w:val="000000"/>
        </w:rPr>
        <w:softHyphen/>
        <w:t>жают ведущие идеи учебных предметов основной школы и под</w:t>
      </w:r>
      <w:r>
        <w:rPr>
          <w:rStyle w:val="12"/>
          <w:b/>
          <w:bCs/>
          <w:color w:val="000000"/>
        </w:rPr>
        <w:softHyphen/>
        <w:t>чёркивают пропедевтическое значение этапа начального обра</w:t>
      </w:r>
      <w:r>
        <w:rPr>
          <w:rStyle w:val="12"/>
          <w:b/>
          <w:bCs/>
          <w:color w:val="000000"/>
        </w:rPr>
        <w:softHyphen/>
        <w:t>зования, формирование готовности младшего школьника к дальнейшему обучению.</w:t>
      </w:r>
    </w:p>
    <w:p w:rsidR="00D45411" w:rsidRDefault="00D45411">
      <w:pPr>
        <w:pStyle w:val="a6"/>
        <w:framePr w:w="6350" w:h="6273" w:hRule="exact" w:wrap="around" w:vAnchor="page" w:hAnchor="page" w:x="2781" w:y="3080"/>
        <w:shd w:val="clear" w:color="auto" w:fill="auto"/>
        <w:spacing w:line="240" w:lineRule="exact"/>
        <w:ind w:right="20" w:firstLine="220"/>
      </w:pPr>
      <w:r>
        <w:rPr>
          <w:rStyle w:val="12"/>
          <w:b/>
          <w:bCs/>
          <w:color w:val="000000"/>
        </w:rPr>
        <w:t>Центральной идеей конструирования содержания и планиру</w:t>
      </w:r>
      <w:r>
        <w:rPr>
          <w:rStyle w:val="12"/>
          <w:b/>
          <w:bCs/>
          <w:color w:val="000000"/>
        </w:rPr>
        <w:softHyphen/>
        <w:t>емых результатов обучения является признание равной значи</w:t>
      </w:r>
      <w:r>
        <w:rPr>
          <w:rStyle w:val="12"/>
          <w:b/>
          <w:bCs/>
          <w:color w:val="000000"/>
        </w:rPr>
        <w:softHyphen/>
        <w:t>мости работы по изучению системы языка и работы по совер</w:t>
      </w:r>
      <w:r>
        <w:rPr>
          <w:rStyle w:val="12"/>
          <w:b/>
          <w:bCs/>
          <w:color w:val="000000"/>
        </w:rPr>
        <w:softHyphen/>
        <w:t>шенствованию речи младших школьников. Языковой материал призван сформировать первоначальные представления о струк</w:t>
      </w:r>
      <w:r>
        <w:rPr>
          <w:rStyle w:val="12"/>
          <w:b/>
          <w:bCs/>
          <w:color w:val="000000"/>
        </w:rPr>
        <w:softHyphen/>
        <w:t>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w:t>
      </w:r>
      <w:r>
        <w:rPr>
          <w:rStyle w:val="12"/>
          <w:b/>
          <w:bCs/>
          <w:color w:val="000000"/>
        </w:rPr>
        <w:softHyphen/>
        <w:t>ников направлено на решение практической задачи развития всех видов речевой деятельности, отработку навыков использо</w:t>
      </w:r>
      <w:r>
        <w:rPr>
          <w:rStyle w:val="12"/>
          <w:b/>
          <w:bCs/>
          <w:color w:val="000000"/>
        </w:rPr>
        <w:softHyphen/>
        <w:t>вания усвоенных норм русского литературного языка, речевых норм и правил речевого этикета в процессе устного и письмен</w:t>
      </w:r>
      <w:r>
        <w:rPr>
          <w:rStyle w:val="12"/>
          <w:b/>
          <w:bCs/>
          <w:color w:val="000000"/>
        </w:rPr>
        <w:softHyphen/>
        <w:t>ного общения. Ряд задач по совершенствованию речевой дея</w:t>
      </w:r>
      <w:r>
        <w:rPr>
          <w:rStyle w:val="12"/>
          <w:b/>
          <w:bCs/>
          <w:color w:val="000000"/>
        </w:rPr>
        <w:softHyphen/>
        <w:t>тельности решаются совместно с учебным предметом «Литера</w:t>
      </w:r>
      <w:r>
        <w:rPr>
          <w:rStyle w:val="12"/>
          <w:b/>
          <w:bCs/>
          <w:color w:val="000000"/>
        </w:rPr>
        <w:softHyphen/>
        <w:t>турное чтение».</w:t>
      </w:r>
    </w:p>
    <w:p w:rsidR="00D45411" w:rsidRDefault="00D45411">
      <w:pPr>
        <w:pStyle w:val="a6"/>
        <w:framePr w:w="6350" w:h="6273" w:hRule="exact" w:wrap="around" w:vAnchor="page" w:hAnchor="page" w:x="2781" w:y="3080"/>
        <w:shd w:val="clear" w:color="auto" w:fill="auto"/>
        <w:spacing w:line="240" w:lineRule="exact"/>
        <w:ind w:right="20" w:firstLine="220"/>
      </w:pPr>
      <w:r>
        <w:rPr>
          <w:rStyle w:val="12"/>
          <w:b/>
          <w:bCs/>
          <w:color w:val="000000"/>
        </w:rPr>
        <w:t>Общее число часов, отведённых на изучение «Русского язы</w:t>
      </w:r>
      <w:r>
        <w:rPr>
          <w:rStyle w:val="12"/>
          <w:b/>
          <w:bCs/>
          <w:color w:val="000000"/>
        </w:rPr>
        <w:softHyphen/>
        <w:t>ка», — 675 (5 часов в неделю в каждом классе): в 1 классе — 165 ч, во 2—4 классах — по 170 ч.</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6" w:y="3147"/>
        <w:shd w:val="clear" w:color="auto" w:fill="auto"/>
        <w:spacing w:after="0" w:line="180" w:lineRule="exact"/>
        <w:jc w:val="left"/>
      </w:pPr>
      <w:bookmarkStart w:id="13" w:name="bookmark14"/>
      <w:r>
        <w:rPr>
          <w:rStyle w:val="32"/>
          <w:color w:val="000000"/>
        </w:rPr>
        <w:lastRenderedPageBreak/>
        <w:t>СОДЕРЖАНИЕ ОБУЧЕНИЯ</w:t>
      </w:r>
      <w:bookmarkEnd w:id="13"/>
    </w:p>
    <w:p w:rsidR="00D45411" w:rsidRDefault="00D45411">
      <w:pPr>
        <w:pStyle w:val="61"/>
        <w:framePr w:w="6346" w:h="7767" w:hRule="exact" w:wrap="around" w:vAnchor="page" w:hAnchor="page" w:x="2786" w:y="3574"/>
        <w:shd w:val="clear" w:color="auto" w:fill="auto"/>
        <w:spacing w:before="0" w:after="122" w:line="160" w:lineRule="exact"/>
      </w:pPr>
      <w:r>
        <w:rPr>
          <w:rStyle w:val="6"/>
          <w:color w:val="000000"/>
        </w:rPr>
        <w:t>1 КЛАСС</w:t>
      </w:r>
    </w:p>
    <w:p w:rsidR="00D45411" w:rsidRDefault="00D45411">
      <w:pPr>
        <w:pStyle w:val="42"/>
        <w:framePr w:w="6346" w:h="7767" w:hRule="exact" w:wrap="around" w:vAnchor="page" w:hAnchor="page" w:x="2786" w:y="3574"/>
        <w:shd w:val="clear" w:color="auto" w:fill="auto"/>
        <w:spacing w:before="0" w:after="71" w:line="180" w:lineRule="exact"/>
        <w:jc w:val="left"/>
      </w:pPr>
      <w:bookmarkStart w:id="14" w:name="bookmark15"/>
      <w:r>
        <w:rPr>
          <w:rStyle w:val="41"/>
          <w:color w:val="000000"/>
        </w:rPr>
        <w:t>Обучение грамоте</w:t>
      </w:r>
      <w:r>
        <w:rPr>
          <w:rStyle w:val="41"/>
          <w:color w:val="000000"/>
          <w:vertAlign w:val="superscript"/>
        </w:rPr>
        <w:t>1</w:t>
      </w:r>
      <w:bookmarkEnd w:id="14"/>
    </w:p>
    <w:p w:rsidR="00D45411" w:rsidRDefault="00D45411">
      <w:pPr>
        <w:pStyle w:val="a6"/>
        <w:framePr w:w="6346" w:h="7767" w:hRule="exact" w:wrap="around" w:vAnchor="page" w:hAnchor="page" w:x="2786" w:y="3574"/>
        <w:shd w:val="clear" w:color="auto" w:fill="auto"/>
        <w:spacing w:after="33" w:line="190" w:lineRule="exact"/>
        <w:ind w:firstLine="0"/>
        <w:jc w:val="left"/>
      </w:pPr>
      <w:r>
        <w:rPr>
          <w:rStyle w:val="12"/>
          <w:b/>
          <w:bCs/>
          <w:color w:val="000000"/>
        </w:rPr>
        <w:t>Развитие речи</w:t>
      </w:r>
    </w:p>
    <w:p w:rsidR="00D45411" w:rsidRDefault="00D45411">
      <w:pPr>
        <w:pStyle w:val="a6"/>
        <w:framePr w:w="6346" w:h="7767" w:hRule="exact" w:wrap="around" w:vAnchor="page" w:hAnchor="page" w:x="2786" w:y="3574"/>
        <w:shd w:val="clear" w:color="auto" w:fill="auto"/>
        <w:spacing w:line="235" w:lineRule="exact"/>
        <w:ind w:right="20" w:firstLine="220"/>
      </w:pPr>
      <w:r>
        <w:rPr>
          <w:rStyle w:val="12"/>
          <w:b/>
          <w:bCs/>
          <w:color w:val="000000"/>
        </w:rPr>
        <w:t>Составление небольших рассказов повествовательного харак</w:t>
      </w:r>
      <w:r>
        <w:rPr>
          <w:rStyle w:val="12"/>
          <w:b/>
          <w:bCs/>
          <w:color w:val="000000"/>
        </w:rPr>
        <w:softHyphen/>
        <w:t>тера по серии сюжетных картинок, материалам собственных игр, занятий, наблюдений.</w:t>
      </w:r>
    </w:p>
    <w:p w:rsidR="00D45411" w:rsidRDefault="00D45411">
      <w:pPr>
        <w:pStyle w:val="a6"/>
        <w:framePr w:w="6346" w:h="7767" w:hRule="exact" w:wrap="around" w:vAnchor="page" w:hAnchor="page" w:x="2786" w:y="3574"/>
        <w:shd w:val="clear" w:color="auto" w:fill="auto"/>
        <w:spacing w:after="96" w:line="235" w:lineRule="exact"/>
        <w:ind w:right="20" w:firstLine="220"/>
      </w:pPr>
      <w:r>
        <w:rPr>
          <w:rStyle w:val="12"/>
          <w:b/>
          <w:bCs/>
          <w:color w:val="000000"/>
        </w:rPr>
        <w:t>Понимание текста при его прослушивании и при самостоя</w:t>
      </w:r>
      <w:r>
        <w:rPr>
          <w:rStyle w:val="12"/>
          <w:b/>
          <w:bCs/>
          <w:color w:val="000000"/>
        </w:rPr>
        <w:softHyphen/>
        <w:t>тельном чтении вслух.</w:t>
      </w:r>
    </w:p>
    <w:p w:rsidR="00D45411" w:rsidRDefault="00D45411">
      <w:pPr>
        <w:pStyle w:val="a6"/>
        <w:framePr w:w="6346" w:h="7767" w:hRule="exact" w:wrap="around" w:vAnchor="page" w:hAnchor="page" w:x="2786" w:y="3574"/>
        <w:shd w:val="clear" w:color="auto" w:fill="auto"/>
        <w:spacing w:after="33" w:line="190" w:lineRule="exact"/>
        <w:ind w:firstLine="0"/>
        <w:jc w:val="left"/>
      </w:pPr>
      <w:r>
        <w:rPr>
          <w:rStyle w:val="12"/>
          <w:b/>
          <w:bCs/>
          <w:color w:val="000000"/>
        </w:rPr>
        <w:t>Слово и предложение</w:t>
      </w:r>
    </w:p>
    <w:p w:rsidR="00D45411" w:rsidRDefault="00D45411">
      <w:pPr>
        <w:pStyle w:val="a6"/>
        <w:framePr w:w="6346" w:h="7767" w:hRule="exact" w:wrap="around" w:vAnchor="page" w:hAnchor="page" w:x="2786" w:y="3574"/>
        <w:shd w:val="clear" w:color="auto" w:fill="auto"/>
        <w:spacing w:line="235" w:lineRule="exact"/>
        <w:ind w:right="20" w:firstLine="220"/>
      </w:pPr>
      <w:r>
        <w:rPr>
          <w:rStyle w:val="12"/>
          <w:b/>
          <w:bCs/>
          <w:color w:val="000000"/>
        </w:rPr>
        <w:t>Различение слова и предложения. Работа с предложением: выделение слов, изменение их порядка.</w:t>
      </w:r>
    </w:p>
    <w:p w:rsidR="00D45411" w:rsidRDefault="00D45411">
      <w:pPr>
        <w:pStyle w:val="a6"/>
        <w:framePr w:w="6346" w:h="7767" w:hRule="exact" w:wrap="around" w:vAnchor="page" w:hAnchor="page" w:x="2786" w:y="3574"/>
        <w:shd w:val="clear" w:color="auto" w:fill="auto"/>
        <w:spacing w:after="156" w:line="235" w:lineRule="exact"/>
        <w:ind w:right="20" w:firstLine="220"/>
      </w:pPr>
      <w:r>
        <w:rPr>
          <w:rStyle w:val="12"/>
          <w:b/>
          <w:bCs/>
          <w:color w:val="000000"/>
        </w:rPr>
        <w:t>Восприятие слова как объекта изучения, материала для ана</w:t>
      </w:r>
      <w:r>
        <w:rPr>
          <w:rStyle w:val="12"/>
          <w:b/>
          <w:bCs/>
          <w:color w:val="000000"/>
        </w:rPr>
        <w:softHyphen/>
        <w:t>лиза. Наблюдение над значением слова.</w:t>
      </w:r>
    </w:p>
    <w:p w:rsidR="00D45411" w:rsidRDefault="00D45411">
      <w:pPr>
        <w:pStyle w:val="a6"/>
        <w:framePr w:w="6346" w:h="7767" w:hRule="exact" w:wrap="around" w:vAnchor="page" w:hAnchor="page" w:x="2786" w:y="3574"/>
        <w:shd w:val="clear" w:color="auto" w:fill="auto"/>
        <w:spacing w:after="33" w:line="190" w:lineRule="exact"/>
        <w:ind w:firstLine="0"/>
        <w:jc w:val="left"/>
      </w:pPr>
      <w:r>
        <w:rPr>
          <w:rStyle w:val="12"/>
          <w:b/>
          <w:bCs/>
          <w:color w:val="000000"/>
        </w:rPr>
        <w:t>Фонетика</w:t>
      </w:r>
    </w:p>
    <w:p w:rsidR="00D45411" w:rsidRDefault="00D45411">
      <w:pPr>
        <w:pStyle w:val="a6"/>
        <w:framePr w:w="6346" w:h="7767" w:hRule="exact" w:wrap="around" w:vAnchor="page" w:hAnchor="page" w:x="2786" w:y="3574"/>
        <w:shd w:val="clear" w:color="auto" w:fill="auto"/>
        <w:spacing w:line="235" w:lineRule="exact"/>
        <w:ind w:right="20" w:firstLine="220"/>
      </w:pPr>
      <w:r>
        <w:rPr>
          <w:rStyle w:val="12"/>
          <w:b/>
          <w:bCs/>
          <w:color w:val="000000"/>
        </w:rPr>
        <w:t>Звуки речи. Единство звукового состава слова и его значения. Установление последовательности звуков в слове и количе</w:t>
      </w:r>
      <w:r>
        <w:rPr>
          <w:rStyle w:val="12"/>
          <w:b/>
          <w:bCs/>
          <w:color w:val="000000"/>
        </w:rPr>
        <w:softHyphen/>
        <w:t>ства звуков. Сопоставление слов, различающихся одним или несколькими звуками. Звуковой анализ слова, работа со звуко</w:t>
      </w:r>
      <w:r>
        <w:rPr>
          <w:rStyle w:val="12"/>
          <w:b/>
          <w:bCs/>
          <w:color w:val="000000"/>
        </w:rPr>
        <w:softHyphen/>
        <w:t>выми моделями: построение модели звукового состава слова, подбор слов, соответствующих заданной модели.</w:t>
      </w:r>
    </w:p>
    <w:p w:rsidR="00D45411" w:rsidRDefault="00D45411">
      <w:pPr>
        <w:pStyle w:val="a6"/>
        <w:framePr w:w="6346" w:h="7767" w:hRule="exact" w:wrap="around" w:vAnchor="page" w:hAnchor="page" w:x="2786" w:y="3574"/>
        <w:shd w:val="clear" w:color="auto" w:fill="auto"/>
        <w:spacing w:line="235" w:lineRule="exact"/>
        <w:ind w:right="20" w:firstLine="220"/>
        <w:jc w:val="left"/>
      </w:pPr>
      <w:r>
        <w:rPr>
          <w:rStyle w:val="12"/>
          <w:b/>
          <w:bCs/>
          <w:color w:val="000000"/>
        </w:rPr>
        <w:t>Различение гласных и согласных звуков, гласных ударных и безударных, согласных твёрдых и мягких, звонких и глухих. Определение места ударения.</w:t>
      </w:r>
    </w:p>
    <w:p w:rsidR="00D45411" w:rsidRDefault="00D45411">
      <w:pPr>
        <w:pStyle w:val="a6"/>
        <w:framePr w:w="6346" w:h="7767" w:hRule="exact" w:wrap="around" w:vAnchor="page" w:hAnchor="page" w:x="2786" w:y="3574"/>
        <w:shd w:val="clear" w:color="auto" w:fill="auto"/>
        <w:spacing w:after="156" w:line="235" w:lineRule="exact"/>
        <w:ind w:right="20" w:firstLine="220"/>
      </w:pPr>
      <w:r>
        <w:rPr>
          <w:rStyle w:val="12"/>
          <w:b/>
          <w:bCs/>
          <w:color w:val="000000"/>
        </w:rPr>
        <w:t>Слог как минимальная произносительная единица. Количе</w:t>
      </w:r>
      <w:r>
        <w:rPr>
          <w:rStyle w:val="12"/>
          <w:b/>
          <w:bCs/>
          <w:color w:val="000000"/>
        </w:rPr>
        <w:softHyphen/>
        <w:t>ство слогов в слове. Ударный слог.</w:t>
      </w:r>
    </w:p>
    <w:p w:rsidR="00D45411" w:rsidRDefault="00D45411">
      <w:pPr>
        <w:pStyle w:val="a6"/>
        <w:framePr w:w="6346" w:h="7767" w:hRule="exact" w:wrap="around" w:vAnchor="page" w:hAnchor="page" w:x="2786" w:y="3574"/>
        <w:shd w:val="clear" w:color="auto" w:fill="auto"/>
        <w:spacing w:after="29" w:line="190" w:lineRule="exact"/>
        <w:ind w:firstLine="0"/>
        <w:jc w:val="left"/>
      </w:pPr>
      <w:r>
        <w:rPr>
          <w:rStyle w:val="12"/>
          <w:b/>
          <w:bCs/>
          <w:color w:val="000000"/>
        </w:rPr>
        <w:t>Графика</w:t>
      </w:r>
    </w:p>
    <w:p w:rsidR="00D45411" w:rsidRDefault="00D45411">
      <w:pPr>
        <w:pStyle w:val="a6"/>
        <w:framePr w:w="6346" w:h="7767" w:hRule="exact" w:wrap="around" w:vAnchor="page" w:hAnchor="page" w:x="2786" w:y="3574"/>
        <w:shd w:val="clear" w:color="auto" w:fill="auto"/>
        <w:spacing w:line="240" w:lineRule="exact"/>
        <w:ind w:right="20" w:firstLine="220"/>
      </w:pPr>
      <w:r>
        <w:rPr>
          <w:rStyle w:val="12"/>
          <w:b/>
          <w:bCs/>
          <w:color w:val="000000"/>
        </w:rPr>
        <w:t>Различение звука и буквы: буква как знак звука. Слоговой принцип русской графики. Буквы гласных как показатель твёр</w:t>
      </w:r>
      <w:r>
        <w:rPr>
          <w:rStyle w:val="12"/>
          <w:b/>
          <w:bCs/>
          <w:color w:val="000000"/>
        </w:rPr>
        <w:softHyphen/>
        <w:t xml:space="preserve">дости — мягкости согласных звуков. Функции букв </w:t>
      </w:r>
      <w:r>
        <w:rPr>
          <w:rStyle w:val="a7"/>
          <w:b/>
          <w:bCs/>
          <w:color w:val="000000"/>
        </w:rPr>
        <w:t>е, ё, ю, я.</w:t>
      </w:r>
    </w:p>
    <w:p w:rsidR="00D45411" w:rsidRDefault="00D45411">
      <w:pPr>
        <w:pStyle w:val="13"/>
        <w:framePr w:w="6394" w:h="1827" w:hRule="exact" w:wrap="around" w:vAnchor="page" w:hAnchor="page" w:x="2762" w:y="11554"/>
        <w:shd w:val="clear" w:color="auto" w:fill="auto"/>
        <w:ind w:left="240" w:right="20"/>
      </w:pPr>
      <w:r>
        <w:rPr>
          <w:rStyle w:val="a8"/>
          <w:b/>
          <w:bCs/>
          <w:color w:val="000000"/>
          <w:vertAlign w:val="superscript"/>
        </w:rPr>
        <w:t>1</w:t>
      </w:r>
      <w:r>
        <w:rPr>
          <w:rStyle w:val="a8"/>
          <w:b/>
          <w:bCs/>
          <w:color w:val="000000"/>
        </w:rPr>
        <w:t xml:space="preserve"> Начальным этапом изучения предметов «Русский язык» и «Литера</w:t>
      </w:r>
      <w:r>
        <w:rPr>
          <w:rStyle w:val="a8"/>
          <w:b/>
          <w:bCs/>
          <w:color w:val="000000"/>
        </w:rPr>
        <w:softHyphen/>
        <w:t>турное чтение» в 1 классе является курс «Обучение грамоте»: обуче</w:t>
      </w:r>
      <w:r>
        <w:rPr>
          <w:rStyle w:val="a8"/>
          <w:b/>
          <w:bCs/>
          <w:color w:val="000000"/>
        </w:rPr>
        <w:softHyphen/>
        <w:t>ние письму идёт параллельно с обучением чтению. На «Обучение грамоте» отводится 9 часов в неделю: 5 часов «Русского языка» (обу</w:t>
      </w:r>
      <w:r>
        <w:rPr>
          <w:rStyle w:val="a8"/>
          <w:b/>
          <w:bCs/>
          <w:color w:val="000000"/>
        </w:rPr>
        <w:softHyphen/>
        <w:t>чение письму) и 4 часа «Литературного чтения» (обучение чтению). Продолжительность «Обучения грамоте» зависит от уровня подго</w:t>
      </w:r>
      <w:r>
        <w:rPr>
          <w:rStyle w:val="a8"/>
          <w:b/>
          <w:bCs/>
          <w:color w:val="000000"/>
        </w:rPr>
        <w:softHyphen/>
        <w:t>товки класса и может составлять от 20 до 23 недель, соответственно, продолжительность изучения систематического курса в 1 классе мо</w:t>
      </w:r>
      <w:r>
        <w:rPr>
          <w:rStyle w:val="a8"/>
          <w:b/>
          <w:bCs/>
          <w:color w:val="000000"/>
        </w:rPr>
        <w:softHyphen/>
        <w:t>жет варьироваться от 13 до 10 недель.</w:t>
      </w:r>
    </w:p>
    <w:p w:rsidR="00D45411" w:rsidRDefault="00D45411">
      <w:pPr>
        <w:pStyle w:val="a5"/>
        <w:framePr w:wrap="around" w:vAnchor="page" w:hAnchor="page" w:x="2776" w:y="13510"/>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35" w:y="13554"/>
        <w:shd w:val="clear" w:color="auto" w:fill="auto"/>
        <w:spacing w:line="130" w:lineRule="exact"/>
        <w:ind w:left="20"/>
      </w:pPr>
      <w:r>
        <w:rPr>
          <w:rStyle w:val="a4"/>
          <w:color w:val="000000"/>
        </w:rPr>
        <w:t>29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9" w:hRule="exact" w:wrap="around" w:vAnchor="page" w:hAnchor="page" w:x="2783" w:y="3104"/>
        <w:shd w:val="clear" w:color="auto" w:fill="auto"/>
        <w:spacing w:line="240" w:lineRule="exact"/>
        <w:ind w:right="20" w:firstLine="0"/>
      </w:pPr>
      <w:r>
        <w:rPr>
          <w:rStyle w:val="12"/>
          <w:b/>
          <w:bCs/>
          <w:color w:val="000000"/>
        </w:rPr>
        <w:lastRenderedPageBreak/>
        <w:t>Мягкий знак как показатель мягкости предшествующего со</w:t>
      </w:r>
      <w:r>
        <w:rPr>
          <w:rStyle w:val="12"/>
          <w:b/>
          <w:bCs/>
          <w:color w:val="000000"/>
        </w:rPr>
        <w:softHyphen/>
        <w:t>гласного звука в конце слова.</w:t>
      </w:r>
    </w:p>
    <w:p w:rsidR="00D45411" w:rsidRDefault="00D45411">
      <w:pPr>
        <w:pStyle w:val="a6"/>
        <w:framePr w:w="6350" w:h="10259" w:hRule="exact" w:wrap="around" w:vAnchor="page" w:hAnchor="page" w:x="2783" w:y="3104"/>
        <w:shd w:val="clear" w:color="auto" w:fill="auto"/>
        <w:spacing w:after="280" w:line="240" w:lineRule="exact"/>
        <w:ind w:firstLine="220"/>
      </w:pPr>
      <w:r>
        <w:rPr>
          <w:rStyle w:val="12"/>
          <w:b/>
          <w:bCs/>
          <w:color w:val="000000"/>
        </w:rPr>
        <w:t>Последовательность букв в русском алфавите.</w:t>
      </w:r>
    </w:p>
    <w:p w:rsidR="00D45411" w:rsidRDefault="00D45411">
      <w:pPr>
        <w:pStyle w:val="a6"/>
        <w:framePr w:w="6350" w:h="10259" w:hRule="exact" w:wrap="around" w:vAnchor="page" w:hAnchor="page" w:x="2783" w:y="3104"/>
        <w:shd w:val="clear" w:color="auto" w:fill="auto"/>
        <w:spacing w:after="29" w:line="190" w:lineRule="exact"/>
        <w:ind w:firstLine="0"/>
      </w:pPr>
      <w:r>
        <w:rPr>
          <w:rStyle w:val="12"/>
          <w:b/>
          <w:bCs/>
          <w:color w:val="000000"/>
        </w:rPr>
        <w:t>Чтение</w:t>
      </w:r>
    </w:p>
    <w:p w:rsidR="00D45411" w:rsidRDefault="00D45411">
      <w:pPr>
        <w:pStyle w:val="a6"/>
        <w:framePr w:w="6350" w:h="10259" w:hRule="exact" w:wrap="around" w:vAnchor="page" w:hAnchor="page" w:x="2783" w:y="3104"/>
        <w:shd w:val="clear" w:color="auto" w:fill="auto"/>
        <w:spacing w:line="240" w:lineRule="exact"/>
        <w:ind w:right="20" w:firstLine="220"/>
      </w:pPr>
      <w:r>
        <w:rPr>
          <w:rStyle w:val="12"/>
          <w:b/>
          <w:bCs/>
          <w:color w:val="000000"/>
        </w:rPr>
        <w:t>Слоговое чтение (ориентация на букву, обозначающую глас</w:t>
      </w:r>
      <w:r>
        <w:rPr>
          <w:rStyle w:val="12"/>
          <w:b/>
          <w:bCs/>
          <w:color w:val="000000"/>
        </w:rPr>
        <w:softHyphen/>
        <w:t>ный звук). Плавное слоговое чтение и чтение целыми словами со скоростью, соответствующей индивидуальному темпу. Чте</w:t>
      </w:r>
      <w:r>
        <w:rPr>
          <w:rStyle w:val="12"/>
          <w:b/>
          <w:bCs/>
          <w:color w:val="000000"/>
        </w:rPr>
        <w:softHyphen/>
        <w:t>ние с интонациями и паузами в соответствии со знаками препи</w:t>
      </w:r>
      <w:r>
        <w:rPr>
          <w:rStyle w:val="12"/>
          <w:b/>
          <w:bCs/>
          <w:color w:val="000000"/>
        </w:rPr>
        <w:softHyphen/>
        <w:t>нания. Осознанное чтение слов, словосочетаний, предложений. Выразительное чтение на материале небольших прозаических текстов и стихотворений.</w:t>
      </w:r>
    </w:p>
    <w:p w:rsidR="00D45411" w:rsidRDefault="00D45411">
      <w:pPr>
        <w:pStyle w:val="a6"/>
        <w:framePr w:w="6350" w:h="10259" w:hRule="exact" w:wrap="around" w:vAnchor="page" w:hAnchor="page" w:x="2783" w:y="3104"/>
        <w:shd w:val="clear" w:color="auto" w:fill="auto"/>
        <w:spacing w:after="160" w:line="240" w:lineRule="exact"/>
        <w:ind w:right="20" w:firstLine="220"/>
      </w:pPr>
      <w:r>
        <w:rPr>
          <w:rStyle w:val="12"/>
          <w:b/>
          <w:bCs/>
          <w:color w:val="000000"/>
        </w:rPr>
        <w:t>Орфоэпическое чтение (при переходе к чтению целыми сло</w:t>
      </w:r>
      <w:r>
        <w:rPr>
          <w:rStyle w:val="12"/>
          <w:b/>
          <w:bCs/>
          <w:color w:val="000000"/>
        </w:rPr>
        <w:softHyphen/>
        <w:t>вами). Орфографическое чтение (проговаривание) как сред</w:t>
      </w:r>
      <w:r>
        <w:rPr>
          <w:rStyle w:val="12"/>
          <w:b/>
          <w:bCs/>
          <w:color w:val="000000"/>
        </w:rPr>
        <w:softHyphen/>
        <w:t>ство самоконтроля при письме под диктовку и при списыва</w:t>
      </w:r>
      <w:r>
        <w:rPr>
          <w:rStyle w:val="12"/>
          <w:b/>
          <w:bCs/>
          <w:color w:val="000000"/>
        </w:rPr>
        <w:softHyphen/>
        <w:t>нии.</w:t>
      </w:r>
    </w:p>
    <w:p w:rsidR="00D45411" w:rsidRDefault="00D45411">
      <w:pPr>
        <w:pStyle w:val="a6"/>
        <w:framePr w:w="6350" w:h="10259" w:hRule="exact" w:wrap="around" w:vAnchor="page" w:hAnchor="page" w:x="2783" w:y="3104"/>
        <w:shd w:val="clear" w:color="auto" w:fill="auto"/>
        <w:spacing w:after="29" w:line="190" w:lineRule="exact"/>
        <w:ind w:firstLine="0"/>
      </w:pPr>
      <w:r>
        <w:rPr>
          <w:rStyle w:val="12"/>
          <w:b/>
          <w:bCs/>
          <w:color w:val="000000"/>
        </w:rPr>
        <w:t>Письмо</w:t>
      </w:r>
    </w:p>
    <w:p w:rsidR="00D45411" w:rsidRDefault="00D45411">
      <w:pPr>
        <w:pStyle w:val="a6"/>
        <w:framePr w:w="6350" w:h="10259" w:hRule="exact" w:wrap="around" w:vAnchor="page" w:hAnchor="page" w:x="2783" w:y="3104"/>
        <w:shd w:val="clear" w:color="auto" w:fill="auto"/>
        <w:spacing w:line="240" w:lineRule="exact"/>
        <w:ind w:right="20" w:firstLine="220"/>
      </w:pPr>
      <w:r>
        <w:rPr>
          <w:rStyle w:val="12"/>
          <w:b/>
          <w:bCs/>
          <w:color w:val="000000"/>
        </w:rPr>
        <w:t>Ориентация на пространстве листа в тетради и на простран</w:t>
      </w:r>
      <w:r>
        <w:rPr>
          <w:rStyle w:val="12"/>
          <w:b/>
          <w:bCs/>
          <w:color w:val="000000"/>
        </w:rPr>
        <w:softHyphen/>
        <w:t>стве классной доски. Гигиенические требования, которые необ</w:t>
      </w:r>
      <w:r>
        <w:rPr>
          <w:rStyle w:val="12"/>
          <w:b/>
          <w:bCs/>
          <w:color w:val="000000"/>
        </w:rPr>
        <w:softHyphen/>
        <w:t>ходимо соблюдать во время письма.</w:t>
      </w:r>
    </w:p>
    <w:p w:rsidR="00D45411" w:rsidRDefault="00D45411">
      <w:pPr>
        <w:pStyle w:val="a6"/>
        <w:framePr w:w="6350" w:h="10259" w:hRule="exact" w:wrap="around" w:vAnchor="page" w:hAnchor="page" w:x="2783" w:y="3104"/>
        <w:shd w:val="clear" w:color="auto" w:fill="auto"/>
        <w:spacing w:line="240" w:lineRule="exact"/>
        <w:ind w:right="20" w:firstLine="220"/>
      </w:pPr>
      <w:r>
        <w:rPr>
          <w:rStyle w:val="12"/>
          <w:b/>
          <w:bCs/>
          <w:color w:val="000000"/>
        </w:rPr>
        <w:t>Начертание письменных прописных и строчных букв. Пись</w:t>
      </w:r>
      <w:r>
        <w:rPr>
          <w:rStyle w:val="12"/>
          <w:b/>
          <w:bCs/>
          <w:color w:val="000000"/>
        </w:rPr>
        <w:softHyphen/>
        <w:t>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D45411" w:rsidRDefault="00D45411">
      <w:pPr>
        <w:pStyle w:val="a6"/>
        <w:framePr w:w="6350" w:h="10259" w:hRule="exact" w:wrap="around" w:vAnchor="page" w:hAnchor="page" w:x="2783" w:y="3104"/>
        <w:shd w:val="clear" w:color="auto" w:fill="auto"/>
        <w:spacing w:after="160" w:line="240" w:lineRule="exact"/>
        <w:ind w:right="20" w:firstLine="220"/>
      </w:pPr>
      <w:r>
        <w:rPr>
          <w:rStyle w:val="12"/>
          <w:b/>
          <w:bCs/>
          <w:color w:val="000000"/>
        </w:rPr>
        <w:t>Функция небуквенных графических средств: пробела между словами, знака переноса.</w:t>
      </w:r>
    </w:p>
    <w:p w:rsidR="00D45411" w:rsidRDefault="00D45411">
      <w:pPr>
        <w:pStyle w:val="a6"/>
        <w:framePr w:w="6350" w:h="10259" w:hRule="exact" w:wrap="around" w:vAnchor="page" w:hAnchor="page" w:x="2783" w:y="3104"/>
        <w:shd w:val="clear" w:color="auto" w:fill="auto"/>
        <w:spacing w:after="29" w:line="190" w:lineRule="exact"/>
        <w:ind w:firstLine="0"/>
      </w:pPr>
      <w:r>
        <w:rPr>
          <w:rStyle w:val="12"/>
          <w:b/>
          <w:bCs/>
          <w:color w:val="000000"/>
        </w:rPr>
        <w:t>Орфография и пунктуация</w:t>
      </w:r>
    </w:p>
    <w:p w:rsidR="00D45411" w:rsidRDefault="00D45411">
      <w:pPr>
        <w:pStyle w:val="a6"/>
        <w:framePr w:w="6350" w:h="10259" w:hRule="exact" w:wrap="around" w:vAnchor="page" w:hAnchor="page" w:x="2783" w:y="3104"/>
        <w:shd w:val="clear" w:color="auto" w:fill="auto"/>
        <w:spacing w:after="288" w:line="240" w:lineRule="exact"/>
        <w:ind w:right="20" w:firstLine="220"/>
      </w:pPr>
      <w:r>
        <w:rPr>
          <w:rStyle w:val="12"/>
          <w:b/>
          <w:bCs/>
          <w:color w:val="000000"/>
        </w:rPr>
        <w:t>Правила правописания и их применение: раздельное написа</w:t>
      </w:r>
      <w:r>
        <w:rPr>
          <w:rStyle w:val="12"/>
          <w:b/>
          <w:bCs/>
          <w:color w:val="000000"/>
        </w:rPr>
        <w:softHyphen/>
        <w:t xml:space="preserve">ние слов; обозначение гласных после шипящих в сочетаниях </w:t>
      </w:r>
      <w:r>
        <w:rPr>
          <w:rStyle w:val="a7"/>
          <w:b/>
          <w:bCs/>
          <w:color w:val="000000"/>
        </w:rPr>
        <w:t>жи, ши</w:t>
      </w:r>
      <w:r>
        <w:rPr>
          <w:rStyle w:val="12"/>
          <w:b/>
          <w:bCs/>
          <w:color w:val="000000"/>
        </w:rPr>
        <w:t xml:space="preserve"> (в положении под ударением), </w:t>
      </w:r>
      <w:r>
        <w:rPr>
          <w:rStyle w:val="a7"/>
          <w:b/>
          <w:bCs/>
          <w:color w:val="000000"/>
        </w:rPr>
        <w:t>ча, ща, чу, щу;</w:t>
      </w:r>
      <w:r>
        <w:rPr>
          <w:rStyle w:val="12"/>
          <w:b/>
          <w:bCs/>
          <w:color w:val="000000"/>
        </w:rPr>
        <w:t xml:space="preserve"> пропис</w:t>
      </w:r>
      <w:r>
        <w:rPr>
          <w:rStyle w:val="12"/>
          <w:b/>
          <w:bCs/>
          <w:color w:val="000000"/>
        </w:rPr>
        <w:softHyphen/>
        <w:t>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D45411" w:rsidRDefault="00D45411">
      <w:pPr>
        <w:pStyle w:val="42"/>
        <w:framePr w:w="6350" w:h="10259" w:hRule="exact" w:wrap="around" w:vAnchor="page" w:hAnchor="page" w:x="2783" w:y="3104"/>
        <w:shd w:val="clear" w:color="auto" w:fill="auto"/>
        <w:spacing w:before="0" w:after="81" w:line="180" w:lineRule="exact"/>
      </w:pPr>
      <w:bookmarkStart w:id="15" w:name="bookmark16"/>
      <w:r>
        <w:rPr>
          <w:rStyle w:val="41"/>
          <w:color w:val="000000"/>
        </w:rPr>
        <w:t>Систематический курс</w:t>
      </w:r>
      <w:bookmarkEnd w:id="15"/>
    </w:p>
    <w:p w:rsidR="00D45411" w:rsidRDefault="00D45411">
      <w:pPr>
        <w:pStyle w:val="a6"/>
        <w:framePr w:w="6350" w:h="10259" w:hRule="exact" w:wrap="around" w:vAnchor="page" w:hAnchor="page" w:x="2783" w:y="3104"/>
        <w:shd w:val="clear" w:color="auto" w:fill="auto"/>
        <w:spacing w:after="25" w:line="190" w:lineRule="exact"/>
        <w:ind w:firstLine="0"/>
      </w:pPr>
      <w:r>
        <w:rPr>
          <w:rStyle w:val="12"/>
          <w:b/>
          <w:bCs/>
          <w:color w:val="000000"/>
        </w:rPr>
        <w:t>Общие сведения о языке</w:t>
      </w:r>
    </w:p>
    <w:p w:rsidR="00D45411" w:rsidRDefault="00D45411">
      <w:pPr>
        <w:pStyle w:val="a6"/>
        <w:framePr w:w="6350" w:h="10259" w:hRule="exact" w:wrap="around" w:vAnchor="page" w:hAnchor="page" w:x="2783" w:y="3104"/>
        <w:shd w:val="clear" w:color="auto" w:fill="auto"/>
        <w:spacing w:line="245" w:lineRule="exact"/>
        <w:ind w:right="20" w:firstLine="220"/>
      </w:pPr>
      <w:r>
        <w:rPr>
          <w:rStyle w:val="12"/>
          <w:b/>
          <w:bCs/>
          <w:color w:val="000000"/>
        </w:rPr>
        <w:t>Язык как основное средство человеческого общения. Цели и ситуации общения.</w:t>
      </w:r>
    </w:p>
    <w:p w:rsidR="00D45411" w:rsidRDefault="00D45411">
      <w:pPr>
        <w:pStyle w:val="a5"/>
        <w:framePr w:wrap="around" w:vAnchor="page" w:hAnchor="page" w:x="2764" w:y="13549"/>
        <w:shd w:val="clear" w:color="auto" w:fill="auto"/>
        <w:spacing w:line="130" w:lineRule="exact"/>
        <w:ind w:left="20"/>
      </w:pPr>
      <w:r>
        <w:rPr>
          <w:rStyle w:val="a4"/>
          <w:color w:val="000000"/>
        </w:rPr>
        <w:t>30</w:t>
      </w:r>
    </w:p>
    <w:p w:rsidR="00D45411" w:rsidRDefault="00D45411">
      <w:pPr>
        <w:pStyle w:val="a5"/>
        <w:framePr w:wrap="around" w:vAnchor="page" w:hAnchor="page" w:x="6801" w:y="13530"/>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42" w:hRule="exact" w:wrap="around" w:vAnchor="page" w:hAnchor="page" w:x="2781" w:y="3144"/>
        <w:shd w:val="clear" w:color="auto" w:fill="auto"/>
        <w:spacing w:after="29" w:line="190" w:lineRule="exact"/>
        <w:ind w:left="20" w:firstLine="0"/>
        <w:jc w:val="left"/>
      </w:pPr>
      <w:r>
        <w:rPr>
          <w:rStyle w:val="12"/>
          <w:b/>
          <w:bCs/>
          <w:color w:val="000000"/>
        </w:rPr>
        <w:lastRenderedPageBreak/>
        <w:t>Фонетика</w:t>
      </w:r>
    </w:p>
    <w:p w:rsidR="00D45411" w:rsidRDefault="00D45411">
      <w:pPr>
        <w:pStyle w:val="a6"/>
        <w:framePr w:w="6355" w:h="10242" w:hRule="exact" w:wrap="around" w:vAnchor="page" w:hAnchor="page" w:x="2781" w:y="3144"/>
        <w:shd w:val="clear" w:color="auto" w:fill="auto"/>
        <w:spacing w:line="240" w:lineRule="exact"/>
        <w:ind w:left="20" w:right="20" w:firstLine="220"/>
      </w:pPr>
      <w:r>
        <w:rPr>
          <w:rStyle w:val="12"/>
          <w:b/>
          <w:bCs/>
          <w:color w:val="000000"/>
        </w:rPr>
        <w:t>Звуки речи. Гласные и согласные звуки, их различение. Уда</w:t>
      </w:r>
      <w:r>
        <w:rPr>
          <w:rStyle w:val="12"/>
          <w:b/>
          <w:bCs/>
          <w:color w:val="000000"/>
        </w:rPr>
        <w:softHyphen/>
        <w:t>рение в слове. Гласные ударные и безударные. Твёрдые и мяг</w:t>
      </w:r>
      <w:r>
        <w:rPr>
          <w:rStyle w:val="12"/>
          <w:b/>
          <w:bCs/>
          <w:color w:val="000000"/>
        </w:rPr>
        <w:softHyphen/>
        <w:t>кие согласные звуки, их различение. Звонкие и глухие соглас</w:t>
      </w:r>
      <w:r>
        <w:rPr>
          <w:rStyle w:val="12"/>
          <w:b/>
          <w:bCs/>
          <w:color w:val="000000"/>
        </w:rPr>
        <w:softHyphen/>
        <w:t>ные звуки, их различение. Согласный звук [й’] и гласный звук [и]. Шипящие [ж], [ш], [ч’], [щ’].</w:t>
      </w:r>
    </w:p>
    <w:p w:rsidR="00D45411" w:rsidRDefault="00D45411">
      <w:pPr>
        <w:pStyle w:val="a6"/>
        <w:framePr w:w="6355" w:h="10242" w:hRule="exact" w:wrap="around" w:vAnchor="page" w:hAnchor="page" w:x="2781" w:y="3144"/>
        <w:shd w:val="clear" w:color="auto" w:fill="auto"/>
        <w:spacing w:after="160" w:line="240" w:lineRule="exact"/>
        <w:ind w:left="20" w:right="20" w:firstLine="220"/>
      </w:pPr>
      <w:r>
        <w:rPr>
          <w:rStyle w:val="12"/>
          <w:b/>
          <w:bCs/>
          <w:color w:val="000000"/>
        </w:rPr>
        <w:t>Слог. Количество слогов в слове. Ударный слог. Деление слов на слоги (простые случаи, без стечения согласных).</w:t>
      </w:r>
    </w:p>
    <w:p w:rsidR="00D45411" w:rsidRDefault="00D45411">
      <w:pPr>
        <w:pStyle w:val="a6"/>
        <w:framePr w:w="6355" w:h="10242" w:hRule="exact" w:wrap="around" w:vAnchor="page" w:hAnchor="page" w:x="2781" w:y="3144"/>
        <w:shd w:val="clear" w:color="auto" w:fill="auto"/>
        <w:spacing w:after="29" w:line="190" w:lineRule="exact"/>
        <w:ind w:left="20" w:firstLine="0"/>
        <w:jc w:val="left"/>
      </w:pPr>
      <w:r>
        <w:rPr>
          <w:rStyle w:val="12"/>
          <w:b/>
          <w:bCs/>
          <w:color w:val="000000"/>
        </w:rPr>
        <w:t>Графика</w:t>
      </w:r>
    </w:p>
    <w:p w:rsidR="00D45411" w:rsidRDefault="00D45411">
      <w:pPr>
        <w:pStyle w:val="a6"/>
        <w:framePr w:w="6355" w:h="10242" w:hRule="exact" w:wrap="around" w:vAnchor="page" w:hAnchor="page" w:x="2781" w:y="3144"/>
        <w:shd w:val="clear" w:color="auto" w:fill="auto"/>
        <w:spacing w:line="240" w:lineRule="exact"/>
        <w:ind w:left="20" w:right="20" w:firstLine="220"/>
      </w:pPr>
      <w:r>
        <w:rPr>
          <w:rStyle w:val="12"/>
          <w:b/>
          <w:bCs/>
          <w:color w:val="000000"/>
        </w:rPr>
        <w:t xml:space="preserve">Звук и буква. Различение звуков и букв. Обозначение на письме твёрдости согласных звуков буквами </w:t>
      </w:r>
      <w:r>
        <w:rPr>
          <w:rStyle w:val="a7"/>
          <w:b/>
          <w:bCs/>
          <w:color w:val="000000"/>
        </w:rPr>
        <w:t>а, о, у, ы, э;</w:t>
      </w:r>
      <w:r>
        <w:rPr>
          <w:rStyle w:val="12"/>
          <w:b/>
          <w:bCs/>
          <w:color w:val="000000"/>
        </w:rPr>
        <w:t xml:space="preserve"> слова с буквой э. Обозначение на письме мягкости согласных звуков буквами </w:t>
      </w:r>
      <w:r>
        <w:rPr>
          <w:rStyle w:val="a7"/>
          <w:b/>
          <w:bCs/>
          <w:color w:val="000000"/>
        </w:rPr>
        <w:t>е, ё, ю, я, и.</w:t>
      </w:r>
      <w:r>
        <w:rPr>
          <w:rStyle w:val="12"/>
          <w:b/>
          <w:bCs/>
          <w:color w:val="000000"/>
        </w:rPr>
        <w:t xml:space="preserve"> Функции букв е, ё, ю, </w:t>
      </w:r>
      <w:r>
        <w:rPr>
          <w:rStyle w:val="a7"/>
          <w:b/>
          <w:bCs/>
          <w:color w:val="000000"/>
        </w:rPr>
        <w:t>я.</w:t>
      </w:r>
      <w:r>
        <w:rPr>
          <w:rStyle w:val="12"/>
          <w:b/>
          <w:bCs/>
          <w:color w:val="000000"/>
        </w:rPr>
        <w:t xml:space="preserve"> Мягкий знак как показатель мягкости предшествующего согласного звука в кон</w:t>
      </w:r>
      <w:r>
        <w:rPr>
          <w:rStyle w:val="12"/>
          <w:b/>
          <w:bCs/>
          <w:color w:val="000000"/>
        </w:rPr>
        <w:softHyphen/>
        <w:t>це слова.</w:t>
      </w:r>
    </w:p>
    <w:p w:rsidR="00D45411" w:rsidRDefault="00D45411">
      <w:pPr>
        <w:pStyle w:val="a6"/>
        <w:framePr w:w="6355" w:h="10242" w:hRule="exact" w:wrap="around" w:vAnchor="page" w:hAnchor="page" w:x="2781" w:y="3144"/>
        <w:shd w:val="clear" w:color="auto" w:fill="auto"/>
        <w:spacing w:line="240" w:lineRule="exact"/>
        <w:ind w:left="20" w:right="20" w:firstLine="220"/>
      </w:pPr>
      <w:r>
        <w:rPr>
          <w:rStyle w:val="12"/>
          <w:b/>
          <w:bCs/>
          <w:color w:val="000000"/>
        </w:rPr>
        <w:t xml:space="preserve">Установление соотношения звукового и буквенного состава слова в словах типа </w:t>
      </w:r>
      <w:r>
        <w:rPr>
          <w:rStyle w:val="a7"/>
          <w:b/>
          <w:bCs/>
          <w:color w:val="000000"/>
        </w:rPr>
        <w:t>стол, конь.</w:t>
      </w:r>
    </w:p>
    <w:p w:rsidR="00D45411" w:rsidRDefault="00D45411">
      <w:pPr>
        <w:pStyle w:val="a6"/>
        <w:framePr w:w="6355" w:h="10242" w:hRule="exact" w:wrap="around" w:vAnchor="page" w:hAnchor="page" w:x="2781" w:y="3144"/>
        <w:shd w:val="clear" w:color="auto" w:fill="auto"/>
        <w:spacing w:line="240" w:lineRule="exact"/>
        <w:ind w:left="20" w:right="20" w:firstLine="220"/>
      </w:pPr>
      <w:r>
        <w:rPr>
          <w:rStyle w:val="12"/>
          <w:b/>
          <w:bCs/>
          <w:color w:val="000000"/>
        </w:rPr>
        <w:t>Небуквенные графические средства: пробел между словами, знак переноса.</w:t>
      </w:r>
    </w:p>
    <w:p w:rsidR="00D45411" w:rsidRDefault="00D45411">
      <w:pPr>
        <w:pStyle w:val="a6"/>
        <w:framePr w:w="6355" w:h="10242" w:hRule="exact" w:wrap="around" w:vAnchor="page" w:hAnchor="page" w:x="2781" w:y="3144"/>
        <w:shd w:val="clear" w:color="auto" w:fill="auto"/>
        <w:spacing w:after="160" w:line="240" w:lineRule="exact"/>
        <w:ind w:left="20" w:right="20" w:firstLine="220"/>
      </w:pPr>
      <w:r>
        <w:rPr>
          <w:rStyle w:val="12"/>
          <w:b/>
          <w:bCs/>
          <w:color w:val="000000"/>
        </w:rPr>
        <w:t>Русский алфавит: правильное название букв, их последова</w:t>
      </w:r>
      <w:r>
        <w:rPr>
          <w:rStyle w:val="12"/>
          <w:b/>
          <w:bCs/>
          <w:color w:val="000000"/>
        </w:rPr>
        <w:softHyphen/>
        <w:t>тельность. Использование алфавита для упорядочения списка слов.</w:t>
      </w:r>
    </w:p>
    <w:p w:rsidR="00D45411" w:rsidRDefault="00D45411">
      <w:pPr>
        <w:pStyle w:val="a6"/>
        <w:framePr w:w="6355" w:h="10242" w:hRule="exact" w:wrap="around" w:vAnchor="page" w:hAnchor="page" w:x="2781" w:y="3144"/>
        <w:shd w:val="clear" w:color="auto" w:fill="auto"/>
        <w:spacing w:after="29" w:line="190" w:lineRule="exact"/>
        <w:ind w:left="20" w:firstLine="0"/>
        <w:jc w:val="left"/>
      </w:pPr>
      <w:r>
        <w:rPr>
          <w:rStyle w:val="12"/>
          <w:b/>
          <w:bCs/>
          <w:color w:val="000000"/>
        </w:rPr>
        <w:t>Орфоэпия</w:t>
      </w:r>
    </w:p>
    <w:p w:rsidR="00D45411" w:rsidRDefault="00D45411">
      <w:pPr>
        <w:pStyle w:val="a6"/>
        <w:framePr w:w="6355" w:h="10242" w:hRule="exact" w:wrap="around" w:vAnchor="page" w:hAnchor="page" w:x="2781" w:y="3144"/>
        <w:shd w:val="clear" w:color="auto" w:fill="auto"/>
        <w:spacing w:after="160" w:line="240" w:lineRule="exact"/>
        <w:ind w:left="20" w:right="20" w:firstLine="220"/>
      </w:pPr>
      <w:r>
        <w:rPr>
          <w:rStyle w:val="12"/>
          <w:b/>
          <w:bCs/>
          <w:color w:val="000000"/>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w:t>
      </w:r>
      <w:r>
        <w:rPr>
          <w:rStyle w:val="12"/>
          <w:b/>
          <w:bCs/>
          <w:color w:val="000000"/>
        </w:rPr>
        <w:softHyphen/>
        <w:t>нике).</w:t>
      </w:r>
    </w:p>
    <w:p w:rsidR="00D45411" w:rsidRDefault="00D45411">
      <w:pPr>
        <w:pStyle w:val="a6"/>
        <w:framePr w:w="6355" w:h="10242" w:hRule="exact" w:wrap="around" w:vAnchor="page" w:hAnchor="page" w:x="2781" w:y="3144"/>
        <w:shd w:val="clear" w:color="auto" w:fill="auto"/>
        <w:spacing w:after="29" w:line="190" w:lineRule="exact"/>
        <w:ind w:left="20" w:firstLine="0"/>
        <w:jc w:val="left"/>
      </w:pPr>
      <w:r>
        <w:rPr>
          <w:rStyle w:val="12"/>
          <w:b/>
          <w:bCs/>
          <w:color w:val="000000"/>
        </w:rPr>
        <w:t>Лексика</w:t>
      </w:r>
    </w:p>
    <w:p w:rsidR="00D45411" w:rsidRDefault="00D45411">
      <w:pPr>
        <w:pStyle w:val="a6"/>
        <w:framePr w:w="6355" w:h="10242" w:hRule="exact" w:wrap="around" w:vAnchor="page" w:hAnchor="page" w:x="2781" w:y="3144"/>
        <w:shd w:val="clear" w:color="auto" w:fill="auto"/>
        <w:spacing w:line="240" w:lineRule="exact"/>
        <w:ind w:left="20" w:firstLine="220"/>
      </w:pPr>
      <w:r>
        <w:rPr>
          <w:rStyle w:val="12"/>
          <w:b/>
          <w:bCs/>
          <w:color w:val="000000"/>
        </w:rPr>
        <w:t>Слово как единица языка (ознакомление).</w:t>
      </w:r>
    </w:p>
    <w:p w:rsidR="00D45411" w:rsidRDefault="00D45411">
      <w:pPr>
        <w:pStyle w:val="a6"/>
        <w:framePr w:w="6355" w:h="10242" w:hRule="exact" w:wrap="around" w:vAnchor="page" w:hAnchor="page" w:x="2781" w:y="3144"/>
        <w:shd w:val="clear" w:color="auto" w:fill="auto"/>
        <w:spacing w:line="240" w:lineRule="exact"/>
        <w:ind w:left="20" w:right="20" w:firstLine="220"/>
      </w:pPr>
      <w:r>
        <w:rPr>
          <w:rStyle w:val="12"/>
          <w:b/>
          <w:bCs/>
          <w:color w:val="000000"/>
        </w:rPr>
        <w:t>Слово как название предмета, признака предмета, действия предмета (ознакомление).</w:t>
      </w:r>
    </w:p>
    <w:p w:rsidR="00D45411" w:rsidRDefault="00D45411">
      <w:pPr>
        <w:pStyle w:val="a6"/>
        <w:framePr w:w="6355" w:h="10242" w:hRule="exact" w:wrap="around" w:vAnchor="page" w:hAnchor="page" w:x="2781" w:y="3144"/>
        <w:shd w:val="clear" w:color="auto" w:fill="auto"/>
        <w:spacing w:after="160" w:line="240" w:lineRule="exact"/>
        <w:ind w:left="20" w:firstLine="220"/>
      </w:pPr>
      <w:r>
        <w:rPr>
          <w:rStyle w:val="12"/>
          <w:b/>
          <w:bCs/>
          <w:color w:val="000000"/>
        </w:rPr>
        <w:t>Выявление слов, значение которых требует уточнения.</w:t>
      </w:r>
    </w:p>
    <w:p w:rsidR="00D45411" w:rsidRDefault="00D45411">
      <w:pPr>
        <w:pStyle w:val="a6"/>
        <w:framePr w:w="6355" w:h="10242" w:hRule="exact" w:wrap="around" w:vAnchor="page" w:hAnchor="page" w:x="2781" w:y="3144"/>
        <w:shd w:val="clear" w:color="auto" w:fill="auto"/>
        <w:spacing w:after="29" w:line="190" w:lineRule="exact"/>
        <w:ind w:left="20" w:firstLine="0"/>
        <w:jc w:val="left"/>
      </w:pPr>
      <w:r>
        <w:rPr>
          <w:rStyle w:val="12"/>
          <w:b/>
          <w:bCs/>
          <w:color w:val="000000"/>
        </w:rPr>
        <w:t>Синтаксис</w:t>
      </w:r>
    </w:p>
    <w:p w:rsidR="00D45411" w:rsidRDefault="00D45411">
      <w:pPr>
        <w:pStyle w:val="a6"/>
        <w:framePr w:w="6355" w:h="10242" w:hRule="exact" w:wrap="around" w:vAnchor="page" w:hAnchor="page" w:x="2781" w:y="3144"/>
        <w:shd w:val="clear" w:color="auto" w:fill="auto"/>
        <w:spacing w:line="240" w:lineRule="exact"/>
        <w:ind w:left="20" w:firstLine="220"/>
      </w:pPr>
      <w:r>
        <w:rPr>
          <w:rStyle w:val="12"/>
          <w:b/>
          <w:bCs/>
          <w:color w:val="000000"/>
        </w:rPr>
        <w:t>Предложение как единица языка (ознакомление).</w:t>
      </w:r>
    </w:p>
    <w:p w:rsidR="00D45411" w:rsidRDefault="00D45411">
      <w:pPr>
        <w:pStyle w:val="a6"/>
        <w:framePr w:w="6355" w:h="10242" w:hRule="exact" w:wrap="around" w:vAnchor="page" w:hAnchor="page" w:x="2781" w:y="3144"/>
        <w:shd w:val="clear" w:color="auto" w:fill="auto"/>
        <w:spacing w:line="240" w:lineRule="exact"/>
        <w:ind w:left="20" w:right="20" w:firstLine="220"/>
      </w:pPr>
      <w:r>
        <w:rPr>
          <w:rStyle w:val="12"/>
          <w:b/>
          <w:bCs/>
          <w:color w:val="000000"/>
        </w:rPr>
        <w:t>Слово, предложение (наблюдение над сходством и различи</w:t>
      </w:r>
      <w:r>
        <w:rPr>
          <w:rStyle w:val="12"/>
          <w:b/>
          <w:bCs/>
          <w:color w:val="000000"/>
        </w:rPr>
        <w:softHyphen/>
        <w:t>ем). Установление связи слов в предложении при помощи смыс</w:t>
      </w:r>
      <w:r>
        <w:rPr>
          <w:rStyle w:val="12"/>
          <w:b/>
          <w:bCs/>
          <w:color w:val="000000"/>
        </w:rPr>
        <w:softHyphen/>
        <w:t>ловых вопросов.</w:t>
      </w:r>
    </w:p>
    <w:p w:rsidR="00D45411" w:rsidRDefault="00D45411">
      <w:pPr>
        <w:pStyle w:val="a6"/>
        <w:framePr w:w="6355" w:h="10242" w:hRule="exact" w:wrap="around" w:vAnchor="page" w:hAnchor="page" w:x="2781" w:y="3144"/>
        <w:shd w:val="clear" w:color="auto" w:fill="auto"/>
        <w:spacing w:line="240" w:lineRule="exact"/>
        <w:ind w:left="20" w:right="20" w:firstLine="220"/>
      </w:pPr>
      <w:r>
        <w:rPr>
          <w:rStyle w:val="12"/>
          <w:b/>
          <w:bCs/>
          <w:color w:val="000000"/>
        </w:rPr>
        <w:t>Восстановление деформированных предложений. Составле</w:t>
      </w:r>
      <w:r>
        <w:rPr>
          <w:rStyle w:val="12"/>
          <w:b/>
          <w:bCs/>
          <w:color w:val="000000"/>
        </w:rPr>
        <w:softHyphen/>
        <w:t>ние предложений из набора форм слов.</w:t>
      </w:r>
    </w:p>
    <w:p w:rsidR="00D45411" w:rsidRDefault="00D45411">
      <w:pPr>
        <w:pStyle w:val="a5"/>
        <w:framePr w:wrap="around" w:vAnchor="page" w:hAnchor="page" w:x="2776" w:y="13530"/>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35" w:y="13573"/>
        <w:shd w:val="clear" w:color="auto" w:fill="auto"/>
        <w:spacing w:line="130" w:lineRule="exact"/>
        <w:ind w:left="20"/>
      </w:pPr>
      <w:r>
        <w:rPr>
          <w:rStyle w:val="a4"/>
          <w:color w:val="000000"/>
        </w:rPr>
        <w:t>31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47" w:hRule="exact" w:wrap="around" w:vAnchor="page" w:hAnchor="page" w:x="2786" w:y="3120"/>
        <w:shd w:val="clear" w:color="auto" w:fill="auto"/>
        <w:spacing w:after="72" w:line="190" w:lineRule="exact"/>
        <w:ind w:firstLine="0"/>
        <w:jc w:val="left"/>
      </w:pPr>
      <w:r>
        <w:rPr>
          <w:rStyle w:val="12"/>
          <w:b/>
          <w:bCs/>
          <w:color w:val="000000"/>
        </w:rPr>
        <w:lastRenderedPageBreak/>
        <w:t>Орфография и пунктуация</w:t>
      </w:r>
    </w:p>
    <w:p w:rsidR="00D45411" w:rsidRDefault="00D45411">
      <w:pPr>
        <w:pStyle w:val="a6"/>
        <w:framePr w:w="6346" w:h="10247" w:hRule="exact" w:wrap="around" w:vAnchor="page" w:hAnchor="page" w:x="2786" w:y="3120"/>
        <w:shd w:val="clear" w:color="auto" w:fill="auto"/>
        <w:spacing w:line="240" w:lineRule="exact"/>
        <w:ind w:firstLine="220"/>
      </w:pPr>
      <w:r>
        <w:rPr>
          <w:rStyle w:val="12"/>
          <w:b/>
          <w:bCs/>
          <w:color w:val="000000"/>
        </w:rPr>
        <w:t>Правила правописания и их применение:</w:t>
      </w:r>
    </w:p>
    <w:p w:rsidR="00D45411" w:rsidRDefault="00D45411">
      <w:pPr>
        <w:pStyle w:val="a6"/>
        <w:framePr w:w="6346" w:h="10247" w:hRule="exact" w:wrap="around" w:vAnchor="page" w:hAnchor="page" w:x="2786" w:y="3120"/>
        <w:numPr>
          <w:ilvl w:val="0"/>
          <w:numId w:val="14"/>
        </w:numPr>
        <w:shd w:val="clear" w:color="auto" w:fill="auto"/>
        <w:spacing w:line="240" w:lineRule="exact"/>
        <w:ind w:left="240"/>
        <w:jc w:val="left"/>
      </w:pPr>
      <w:r>
        <w:rPr>
          <w:rStyle w:val="12"/>
          <w:b/>
          <w:bCs/>
          <w:color w:val="000000"/>
        </w:rPr>
        <w:t xml:space="preserve"> раздельное написание слов в предложении;</w:t>
      </w:r>
    </w:p>
    <w:p w:rsidR="00D45411" w:rsidRDefault="00D45411">
      <w:pPr>
        <w:pStyle w:val="a6"/>
        <w:framePr w:w="6346" w:h="10247" w:hRule="exact" w:wrap="around" w:vAnchor="page" w:hAnchor="page" w:x="2786" w:y="3120"/>
        <w:numPr>
          <w:ilvl w:val="0"/>
          <w:numId w:val="14"/>
        </w:numPr>
        <w:shd w:val="clear" w:color="auto" w:fill="auto"/>
        <w:spacing w:line="240" w:lineRule="exact"/>
        <w:ind w:left="240" w:right="20"/>
        <w:jc w:val="left"/>
      </w:pPr>
      <w:r>
        <w:rPr>
          <w:rStyle w:val="12"/>
          <w:b/>
          <w:bCs/>
          <w:color w:val="000000"/>
        </w:rPr>
        <w:t xml:space="preserve"> прописная буква в начале предложения и в именах собствен</w:t>
      </w:r>
      <w:r>
        <w:rPr>
          <w:rStyle w:val="12"/>
          <w:b/>
          <w:bCs/>
          <w:color w:val="000000"/>
        </w:rPr>
        <w:softHyphen/>
        <w:t>ных: в именах и фамилиях людей, кличках животных;</w:t>
      </w:r>
    </w:p>
    <w:p w:rsidR="00D45411" w:rsidRDefault="00D45411">
      <w:pPr>
        <w:pStyle w:val="a6"/>
        <w:framePr w:w="6346" w:h="10247" w:hRule="exact" w:wrap="around" w:vAnchor="page" w:hAnchor="page" w:x="2786" w:y="3120"/>
        <w:numPr>
          <w:ilvl w:val="0"/>
          <w:numId w:val="14"/>
        </w:numPr>
        <w:shd w:val="clear" w:color="auto" w:fill="auto"/>
        <w:spacing w:line="240" w:lineRule="exact"/>
        <w:ind w:left="240"/>
        <w:jc w:val="left"/>
      </w:pPr>
      <w:r>
        <w:rPr>
          <w:rStyle w:val="12"/>
          <w:b/>
          <w:bCs/>
          <w:color w:val="000000"/>
        </w:rPr>
        <w:t xml:space="preserve"> перенос слов (без учёта морфемного членения слова);</w:t>
      </w:r>
    </w:p>
    <w:p w:rsidR="00D45411" w:rsidRDefault="00D45411">
      <w:pPr>
        <w:pStyle w:val="a6"/>
        <w:framePr w:w="6346" w:h="10247" w:hRule="exact" w:wrap="around" w:vAnchor="page" w:hAnchor="page" w:x="2786" w:y="3120"/>
        <w:numPr>
          <w:ilvl w:val="0"/>
          <w:numId w:val="14"/>
        </w:numPr>
        <w:shd w:val="clear" w:color="auto" w:fill="auto"/>
        <w:spacing w:line="240" w:lineRule="exact"/>
        <w:ind w:left="240" w:right="20"/>
        <w:jc w:val="left"/>
      </w:pPr>
      <w:r>
        <w:rPr>
          <w:rStyle w:val="12"/>
          <w:b/>
          <w:bCs/>
          <w:color w:val="000000"/>
        </w:rPr>
        <w:t xml:space="preserve"> гласные после шипящих в сочетаниях </w:t>
      </w:r>
      <w:r>
        <w:rPr>
          <w:rStyle w:val="a7"/>
          <w:b/>
          <w:bCs/>
          <w:color w:val="000000"/>
        </w:rPr>
        <w:t>жи, ши</w:t>
      </w:r>
      <w:r>
        <w:rPr>
          <w:rStyle w:val="12"/>
          <w:b/>
          <w:bCs/>
          <w:color w:val="000000"/>
        </w:rPr>
        <w:t xml:space="preserve"> (в положении под ударением), </w:t>
      </w:r>
      <w:r>
        <w:rPr>
          <w:rStyle w:val="a7"/>
          <w:b/>
          <w:bCs/>
          <w:color w:val="000000"/>
        </w:rPr>
        <w:t>ча, ща, чу, щу;</w:t>
      </w:r>
    </w:p>
    <w:p w:rsidR="00D45411" w:rsidRDefault="00D45411">
      <w:pPr>
        <w:pStyle w:val="a6"/>
        <w:framePr w:w="6346" w:h="10247" w:hRule="exact" w:wrap="around" w:vAnchor="page" w:hAnchor="page" w:x="2786" w:y="3120"/>
        <w:numPr>
          <w:ilvl w:val="0"/>
          <w:numId w:val="14"/>
        </w:numPr>
        <w:shd w:val="clear" w:color="auto" w:fill="auto"/>
        <w:spacing w:line="240" w:lineRule="exact"/>
        <w:ind w:left="240"/>
        <w:jc w:val="left"/>
      </w:pPr>
      <w:r>
        <w:rPr>
          <w:rStyle w:val="12"/>
          <w:b/>
          <w:bCs/>
          <w:color w:val="000000"/>
        </w:rPr>
        <w:t xml:space="preserve"> сочетания </w:t>
      </w:r>
      <w:r>
        <w:rPr>
          <w:rStyle w:val="a7"/>
          <w:b/>
          <w:bCs/>
          <w:color w:val="000000"/>
        </w:rPr>
        <w:t>чк, чн;</w:t>
      </w:r>
    </w:p>
    <w:p w:rsidR="00D45411" w:rsidRDefault="00D45411">
      <w:pPr>
        <w:pStyle w:val="a6"/>
        <w:framePr w:w="6346" w:h="10247" w:hRule="exact" w:wrap="around" w:vAnchor="page" w:hAnchor="page" w:x="2786" w:y="3120"/>
        <w:numPr>
          <w:ilvl w:val="0"/>
          <w:numId w:val="14"/>
        </w:numPr>
        <w:shd w:val="clear" w:color="auto" w:fill="auto"/>
        <w:spacing w:line="240" w:lineRule="exact"/>
        <w:ind w:left="240" w:right="20"/>
        <w:jc w:val="left"/>
      </w:pPr>
      <w:r>
        <w:rPr>
          <w:rStyle w:val="12"/>
          <w:b/>
          <w:bCs/>
          <w:color w:val="000000"/>
        </w:rPr>
        <w:t xml:space="preserve"> слова с непроверяемыми гласными и согласными (перечень слов в орфографическом словаре учебника);</w:t>
      </w:r>
    </w:p>
    <w:p w:rsidR="00D45411" w:rsidRDefault="00D45411">
      <w:pPr>
        <w:pStyle w:val="a6"/>
        <w:framePr w:w="6346" w:h="10247" w:hRule="exact" w:wrap="around" w:vAnchor="page" w:hAnchor="page" w:x="2786" w:y="3120"/>
        <w:numPr>
          <w:ilvl w:val="0"/>
          <w:numId w:val="14"/>
        </w:numPr>
        <w:shd w:val="clear" w:color="auto" w:fill="auto"/>
        <w:spacing w:line="240" w:lineRule="exact"/>
        <w:ind w:left="240" w:right="20"/>
        <w:jc w:val="left"/>
      </w:pPr>
      <w:r>
        <w:rPr>
          <w:rStyle w:val="12"/>
          <w:b/>
          <w:bCs/>
          <w:color w:val="000000"/>
        </w:rPr>
        <w:t xml:space="preserve"> знаки препинания в конце предложения: точка, вопроситель</w:t>
      </w:r>
      <w:r>
        <w:rPr>
          <w:rStyle w:val="12"/>
          <w:b/>
          <w:bCs/>
          <w:color w:val="000000"/>
        </w:rPr>
        <w:softHyphen/>
        <w:t>ный и восклицательный знаки.</w:t>
      </w:r>
    </w:p>
    <w:p w:rsidR="00D45411" w:rsidRDefault="00D45411">
      <w:pPr>
        <w:pStyle w:val="a6"/>
        <w:framePr w:w="6346" w:h="10247" w:hRule="exact" w:wrap="around" w:vAnchor="page" w:hAnchor="page" w:x="2786" w:y="3120"/>
        <w:shd w:val="clear" w:color="auto" w:fill="auto"/>
        <w:spacing w:after="160" w:line="240" w:lineRule="exact"/>
        <w:ind w:firstLine="220"/>
      </w:pPr>
      <w:r>
        <w:rPr>
          <w:rStyle w:val="12"/>
          <w:b/>
          <w:bCs/>
          <w:color w:val="000000"/>
        </w:rPr>
        <w:t>Алгоритм списывания текста.</w:t>
      </w:r>
    </w:p>
    <w:p w:rsidR="00D45411" w:rsidRDefault="00D45411">
      <w:pPr>
        <w:pStyle w:val="a6"/>
        <w:framePr w:w="6346" w:h="10247" w:hRule="exact" w:wrap="around" w:vAnchor="page" w:hAnchor="page" w:x="2786" w:y="3120"/>
        <w:shd w:val="clear" w:color="auto" w:fill="auto"/>
        <w:spacing w:after="29" w:line="190" w:lineRule="exact"/>
        <w:ind w:firstLine="0"/>
        <w:jc w:val="left"/>
      </w:pPr>
      <w:r>
        <w:rPr>
          <w:rStyle w:val="12"/>
          <w:b/>
          <w:bCs/>
          <w:color w:val="000000"/>
        </w:rPr>
        <w:t>Развитие речи</w:t>
      </w:r>
    </w:p>
    <w:p w:rsidR="00D45411" w:rsidRDefault="00D45411">
      <w:pPr>
        <w:pStyle w:val="a6"/>
        <w:framePr w:w="6346" w:h="10247" w:hRule="exact" w:wrap="around" w:vAnchor="page" w:hAnchor="page" w:x="2786" w:y="3120"/>
        <w:shd w:val="clear" w:color="auto" w:fill="auto"/>
        <w:spacing w:line="240" w:lineRule="exact"/>
        <w:ind w:right="20" w:firstLine="220"/>
      </w:pPr>
      <w:r>
        <w:rPr>
          <w:rStyle w:val="12"/>
          <w:b/>
          <w:bCs/>
          <w:color w:val="000000"/>
        </w:rPr>
        <w:t>Речь как основная форма общения между людьми. Текст как единица речи (ознакомление).</w:t>
      </w:r>
    </w:p>
    <w:p w:rsidR="00D45411" w:rsidRDefault="00D45411">
      <w:pPr>
        <w:pStyle w:val="a6"/>
        <w:framePr w:w="6346" w:h="10247" w:hRule="exact" w:wrap="around" w:vAnchor="page" w:hAnchor="page" w:x="2786" w:y="3120"/>
        <w:shd w:val="clear" w:color="auto" w:fill="auto"/>
        <w:spacing w:line="240" w:lineRule="exact"/>
        <w:ind w:right="20" w:firstLine="220"/>
      </w:pPr>
      <w:r>
        <w:rPr>
          <w:rStyle w:val="12"/>
          <w:b/>
          <w:bCs/>
          <w:color w:val="000000"/>
        </w:rPr>
        <w:t>Ситуация общения: цель общения, с кем и где происходит об</w:t>
      </w:r>
      <w:r>
        <w:rPr>
          <w:rStyle w:val="12"/>
          <w:b/>
          <w:bCs/>
          <w:color w:val="000000"/>
        </w:rPr>
        <w:softHyphen/>
        <w:t>щение. Ситуации устного общения (чтение диалогов по ролям, просмотр видеоматериалов, прослушивание аудиозаписи).</w:t>
      </w:r>
    </w:p>
    <w:p w:rsidR="00D45411" w:rsidRDefault="00D45411">
      <w:pPr>
        <w:pStyle w:val="a6"/>
        <w:framePr w:w="6346" w:h="10247" w:hRule="exact" w:wrap="around" w:vAnchor="page" w:hAnchor="page" w:x="2786" w:y="3120"/>
        <w:shd w:val="clear" w:color="auto" w:fill="auto"/>
        <w:spacing w:after="120" w:line="240" w:lineRule="exact"/>
        <w:ind w:right="20" w:firstLine="220"/>
      </w:pPr>
      <w:r>
        <w:rPr>
          <w:rStyle w:val="12"/>
          <w:b/>
          <w:bCs/>
          <w:color w:val="000000"/>
        </w:rPr>
        <w:t>Нормы речевого этикета в ситуациях учебного и бытового об</w:t>
      </w:r>
      <w:r>
        <w:rPr>
          <w:rStyle w:val="12"/>
          <w:b/>
          <w:bCs/>
          <w:color w:val="000000"/>
        </w:rPr>
        <w:softHyphen/>
        <w:t>щения (приветствие, прощание, извинение, благодарность, об</w:t>
      </w:r>
      <w:r>
        <w:rPr>
          <w:rStyle w:val="12"/>
          <w:b/>
          <w:bCs/>
          <w:color w:val="000000"/>
        </w:rPr>
        <w:softHyphen/>
        <w:t>ращение с просьбой).</w:t>
      </w:r>
    </w:p>
    <w:p w:rsidR="00D45411" w:rsidRDefault="00D45411">
      <w:pPr>
        <w:pStyle w:val="a6"/>
        <w:framePr w:w="6346" w:h="10247" w:hRule="exact" w:wrap="around" w:vAnchor="page" w:hAnchor="page" w:x="2786" w:y="3120"/>
        <w:shd w:val="clear" w:color="auto" w:fill="auto"/>
        <w:spacing w:after="120" w:line="240" w:lineRule="exact"/>
        <w:ind w:right="20" w:firstLine="220"/>
      </w:pPr>
      <w:r>
        <w:rPr>
          <w:rStyle w:val="12"/>
          <w:b/>
          <w:bCs/>
          <w:color w:val="000000"/>
        </w:rPr>
        <w:t>Изучение содержания учебного предмета «Русский язык» в первом классе способствует освоению на пропедевтическом уровне ряда универсальных учебных действий.</w:t>
      </w:r>
    </w:p>
    <w:p w:rsidR="00D45411" w:rsidRDefault="00D45411">
      <w:pPr>
        <w:pStyle w:val="a6"/>
        <w:framePr w:w="6346" w:h="10247" w:hRule="exact" w:wrap="around" w:vAnchor="page" w:hAnchor="page" w:x="2786" w:y="3120"/>
        <w:shd w:val="clear" w:color="auto" w:fill="auto"/>
        <w:spacing w:line="240" w:lineRule="exact"/>
        <w:ind w:firstLine="220"/>
      </w:pPr>
      <w:r>
        <w:rPr>
          <w:rStyle w:val="12"/>
          <w:b/>
          <w:bCs/>
          <w:color w:val="000000"/>
        </w:rPr>
        <w:t>Познавательные универсальные учебные действия:</w:t>
      </w:r>
    </w:p>
    <w:p w:rsidR="00D45411" w:rsidRDefault="00D45411">
      <w:pPr>
        <w:pStyle w:val="71"/>
        <w:framePr w:w="6346" w:h="10247" w:hRule="exact" w:wrap="around" w:vAnchor="page" w:hAnchor="page" w:x="2786" w:y="3120"/>
        <w:shd w:val="clear" w:color="auto" w:fill="auto"/>
        <w:ind w:firstLine="220"/>
      </w:pPr>
      <w:r>
        <w:rPr>
          <w:rStyle w:val="7"/>
          <w:b/>
          <w:bCs/>
          <w:i/>
          <w:iCs/>
          <w:color w:val="000000"/>
        </w:rPr>
        <w:t>Базовые логические действия:</w:t>
      </w:r>
    </w:p>
    <w:p w:rsidR="00D45411" w:rsidRDefault="00D45411">
      <w:pPr>
        <w:pStyle w:val="a6"/>
        <w:framePr w:w="6346" w:h="10247" w:hRule="exact" w:wrap="around" w:vAnchor="page" w:hAnchor="page" w:x="2786" w:y="3120"/>
        <w:numPr>
          <w:ilvl w:val="0"/>
          <w:numId w:val="12"/>
        </w:numPr>
        <w:shd w:val="clear" w:color="auto" w:fill="auto"/>
        <w:spacing w:line="240" w:lineRule="exact"/>
        <w:ind w:firstLine="220"/>
      </w:pPr>
      <w:r>
        <w:rPr>
          <w:rStyle w:val="12"/>
          <w:b/>
          <w:bCs/>
          <w:color w:val="000000"/>
        </w:rPr>
        <w:t xml:space="preserve"> сравнивать звуки в соответствии с учебной задачей;</w:t>
      </w:r>
    </w:p>
    <w:p w:rsidR="00D45411" w:rsidRDefault="00D45411">
      <w:pPr>
        <w:pStyle w:val="a6"/>
        <w:framePr w:w="6346" w:h="10247" w:hRule="exact" w:wrap="around" w:vAnchor="page" w:hAnchor="page" w:x="2786" w:y="3120"/>
        <w:numPr>
          <w:ilvl w:val="0"/>
          <w:numId w:val="12"/>
        </w:numPr>
        <w:shd w:val="clear" w:color="auto" w:fill="auto"/>
        <w:spacing w:line="240" w:lineRule="exact"/>
        <w:ind w:right="20" w:firstLine="220"/>
      </w:pPr>
      <w:r>
        <w:rPr>
          <w:rStyle w:val="12"/>
          <w:b/>
          <w:bCs/>
          <w:color w:val="000000"/>
        </w:rPr>
        <w:t xml:space="preserve"> сравнивать звуковой и буквенный состав слова в соответ</w:t>
      </w:r>
      <w:r>
        <w:rPr>
          <w:rStyle w:val="12"/>
          <w:b/>
          <w:bCs/>
          <w:color w:val="000000"/>
        </w:rPr>
        <w:softHyphen/>
        <w:t>ствии с учебной задачей;</w:t>
      </w:r>
    </w:p>
    <w:p w:rsidR="00D45411" w:rsidRDefault="00D45411">
      <w:pPr>
        <w:pStyle w:val="a6"/>
        <w:framePr w:w="6346" w:h="10247" w:hRule="exact" w:wrap="around" w:vAnchor="page" w:hAnchor="page" w:x="2786" w:y="3120"/>
        <w:numPr>
          <w:ilvl w:val="0"/>
          <w:numId w:val="12"/>
        </w:numPr>
        <w:shd w:val="clear" w:color="auto" w:fill="auto"/>
        <w:spacing w:line="240" w:lineRule="exact"/>
        <w:ind w:right="20" w:firstLine="220"/>
      </w:pPr>
      <w:r>
        <w:rPr>
          <w:rStyle w:val="12"/>
          <w:b/>
          <w:bCs/>
          <w:color w:val="000000"/>
        </w:rPr>
        <w:t xml:space="preserve"> устанавливать основания для сравнения звуков, слов (на основе образца);</w:t>
      </w:r>
    </w:p>
    <w:p w:rsidR="00D45411" w:rsidRDefault="00D45411">
      <w:pPr>
        <w:pStyle w:val="a6"/>
        <w:framePr w:w="6346" w:h="10247" w:hRule="exact" w:wrap="around" w:vAnchor="page" w:hAnchor="page" w:x="2786" w:y="3120"/>
        <w:numPr>
          <w:ilvl w:val="0"/>
          <w:numId w:val="12"/>
        </w:numPr>
        <w:shd w:val="clear" w:color="auto" w:fill="auto"/>
        <w:spacing w:line="240" w:lineRule="exact"/>
        <w:ind w:right="20" w:firstLine="220"/>
      </w:pPr>
      <w:r>
        <w:rPr>
          <w:rStyle w:val="12"/>
          <w:b/>
          <w:bCs/>
          <w:color w:val="000000"/>
        </w:rPr>
        <w:t xml:space="preserve"> характеризовать звуки по заданным признакам; приво</w:t>
      </w:r>
      <w:r>
        <w:rPr>
          <w:rStyle w:val="12"/>
          <w:b/>
          <w:bCs/>
          <w:color w:val="000000"/>
        </w:rPr>
        <w:softHyphen/>
        <w:t>дить примеры гласных звуков; твёрдых согласных, мягких со</w:t>
      </w:r>
      <w:r>
        <w:rPr>
          <w:rStyle w:val="12"/>
          <w:b/>
          <w:bCs/>
          <w:color w:val="000000"/>
        </w:rPr>
        <w:softHyphen/>
        <w:t>гласных, звонких согласных, глухих согласных звуков; слов с заданным звуком.</w:t>
      </w:r>
    </w:p>
    <w:p w:rsidR="00D45411" w:rsidRDefault="00D45411">
      <w:pPr>
        <w:pStyle w:val="71"/>
        <w:framePr w:w="6346" w:h="10247" w:hRule="exact" w:wrap="around" w:vAnchor="page" w:hAnchor="page" w:x="2786" w:y="3120"/>
        <w:shd w:val="clear" w:color="auto" w:fill="auto"/>
        <w:ind w:firstLine="220"/>
      </w:pPr>
      <w:r>
        <w:rPr>
          <w:rStyle w:val="7"/>
          <w:b/>
          <w:bCs/>
          <w:i/>
          <w:iCs/>
          <w:color w:val="000000"/>
        </w:rPr>
        <w:t>Базовые исследовательские действия:</w:t>
      </w:r>
    </w:p>
    <w:p w:rsidR="00D45411" w:rsidRDefault="00D45411">
      <w:pPr>
        <w:pStyle w:val="a6"/>
        <w:framePr w:w="6346" w:h="10247" w:hRule="exact" w:wrap="around" w:vAnchor="page" w:hAnchor="page" w:x="2786" w:y="3120"/>
        <w:numPr>
          <w:ilvl w:val="0"/>
          <w:numId w:val="12"/>
        </w:numPr>
        <w:shd w:val="clear" w:color="auto" w:fill="auto"/>
        <w:spacing w:line="240" w:lineRule="exact"/>
        <w:ind w:right="20" w:firstLine="220"/>
      </w:pPr>
      <w:r>
        <w:rPr>
          <w:rStyle w:val="12"/>
          <w:b/>
          <w:bCs/>
          <w:color w:val="000000"/>
        </w:rPr>
        <w:t xml:space="preserve"> проводить изменения звуковой модели по предложенному учителем правилу, подбирать слова к модели;</w:t>
      </w:r>
    </w:p>
    <w:p w:rsidR="00D45411" w:rsidRDefault="00D45411">
      <w:pPr>
        <w:pStyle w:val="a5"/>
        <w:framePr w:wrap="around" w:vAnchor="page" w:hAnchor="page" w:x="2767" w:y="13549"/>
        <w:shd w:val="clear" w:color="auto" w:fill="auto"/>
        <w:spacing w:line="130" w:lineRule="exact"/>
        <w:ind w:left="20"/>
      </w:pPr>
      <w:r>
        <w:rPr>
          <w:rStyle w:val="a4"/>
          <w:color w:val="000000"/>
        </w:rPr>
        <w:t>32</w:t>
      </w:r>
    </w:p>
    <w:p w:rsidR="00D45411" w:rsidRDefault="00D45411">
      <w:pPr>
        <w:pStyle w:val="a5"/>
        <w:framePr w:wrap="around" w:vAnchor="page" w:hAnchor="page" w:x="6803" w:y="13530"/>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lastRenderedPageBreak/>
        <w:t xml:space="preserve"> формулировать выводы о соответствии звукового и бук</w:t>
      </w:r>
      <w:r>
        <w:rPr>
          <w:rStyle w:val="12"/>
          <w:b/>
          <w:bCs/>
          <w:color w:val="000000"/>
        </w:rPr>
        <w:softHyphen/>
        <w:t>венного состава слова;</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использовать алфавит для самостоятельного упорядочи</w:t>
      </w:r>
      <w:r>
        <w:rPr>
          <w:rStyle w:val="12"/>
          <w:b/>
          <w:bCs/>
          <w:color w:val="000000"/>
        </w:rPr>
        <w:softHyphen/>
        <w:t>вания списка слов.</w:t>
      </w:r>
    </w:p>
    <w:p w:rsidR="00D45411" w:rsidRDefault="00D45411">
      <w:pPr>
        <w:pStyle w:val="71"/>
        <w:framePr w:w="6346" w:h="10277" w:hRule="exact" w:wrap="around" w:vAnchor="page" w:hAnchor="page" w:x="2786" w:y="3109"/>
        <w:shd w:val="clear" w:color="auto" w:fill="auto"/>
        <w:ind w:firstLine="220"/>
      </w:pPr>
      <w:r>
        <w:rPr>
          <w:rStyle w:val="7"/>
          <w:b/>
          <w:bCs/>
          <w:i/>
          <w:iCs/>
          <w:color w:val="000000"/>
        </w:rPr>
        <w:t>Работа с информацией:</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выбирать источник получения информации: уточнять на</w:t>
      </w:r>
      <w:r>
        <w:rPr>
          <w:rStyle w:val="12"/>
          <w:b/>
          <w:bCs/>
          <w:color w:val="000000"/>
        </w:rPr>
        <w:softHyphen/>
        <w:t>писание слова по орфографическому словарику учебника; ме</w:t>
      </w:r>
      <w:r>
        <w:rPr>
          <w:rStyle w:val="12"/>
          <w:b/>
          <w:bCs/>
          <w:color w:val="000000"/>
        </w:rPr>
        <w:softHyphen/>
        <w:t>сто ударения в слове по перечню слов, отрабатываемых в учеб</w:t>
      </w:r>
      <w:r>
        <w:rPr>
          <w:rStyle w:val="12"/>
          <w:b/>
          <w:bCs/>
          <w:color w:val="000000"/>
        </w:rPr>
        <w:softHyphen/>
        <w:t>нике;</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анализировать графическую информацию — модели зву</w:t>
      </w:r>
      <w:r>
        <w:rPr>
          <w:rStyle w:val="12"/>
          <w:b/>
          <w:bCs/>
          <w:color w:val="000000"/>
        </w:rPr>
        <w:softHyphen/>
        <w:t>кового состава слова;</w:t>
      </w:r>
    </w:p>
    <w:p w:rsidR="00D45411" w:rsidRDefault="00D45411">
      <w:pPr>
        <w:pStyle w:val="a6"/>
        <w:framePr w:w="6346" w:h="10277" w:hRule="exact" w:wrap="around" w:vAnchor="page" w:hAnchor="page" w:x="2786" w:y="3109"/>
        <w:numPr>
          <w:ilvl w:val="0"/>
          <w:numId w:val="12"/>
        </w:numPr>
        <w:shd w:val="clear" w:color="auto" w:fill="auto"/>
        <w:spacing w:after="180" w:line="240" w:lineRule="exact"/>
        <w:ind w:right="20" w:firstLine="220"/>
      </w:pPr>
      <w:r>
        <w:rPr>
          <w:rStyle w:val="12"/>
          <w:b/>
          <w:bCs/>
          <w:color w:val="000000"/>
        </w:rPr>
        <w:t xml:space="preserve"> самостоятельно создавать модели звукового состава слова.</w:t>
      </w:r>
    </w:p>
    <w:p w:rsidR="00D45411" w:rsidRDefault="00D45411">
      <w:pPr>
        <w:pStyle w:val="a6"/>
        <w:framePr w:w="6346" w:h="10277" w:hRule="exact" w:wrap="around" w:vAnchor="page" w:hAnchor="page" w:x="2786" w:y="3109"/>
        <w:shd w:val="clear" w:color="auto" w:fill="auto"/>
        <w:spacing w:line="240" w:lineRule="exact"/>
        <w:ind w:firstLine="220"/>
      </w:pPr>
      <w:r>
        <w:rPr>
          <w:rStyle w:val="12"/>
          <w:b/>
          <w:bCs/>
          <w:color w:val="000000"/>
        </w:rPr>
        <w:t>Коммуникативные универсальные учебные действия:</w:t>
      </w:r>
    </w:p>
    <w:p w:rsidR="00D45411" w:rsidRDefault="00D45411">
      <w:pPr>
        <w:pStyle w:val="71"/>
        <w:framePr w:w="6346" w:h="10277" w:hRule="exact" w:wrap="around" w:vAnchor="page" w:hAnchor="page" w:x="2786" w:y="3109"/>
        <w:shd w:val="clear" w:color="auto" w:fill="auto"/>
        <w:ind w:firstLine="220"/>
      </w:pPr>
      <w:r>
        <w:rPr>
          <w:rStyle w:val="7"/>
          <w:b/>
          <w:bCs/>
          <w:i/>
          <w:iCs/>
          <w:color w:val="000000"/>
        </w:rPr>
        <w:t>Общение:</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воспринимать суждения, выражать эмоции в соответ</w:t>
      </w:r>
      <w:r>
        <w:rPr>
          <w:rStyle w:val="12"/>
          <w:b/>
          <w:bCs/>
          <w:color w:val="000000"/>
        </w:rPr>
        <w:softHyphen/>
        <w:t>ствии с целями и условиями общения в знакомой среде;</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проявлять уважительное отношение к собеседнику, со</w:t>
      </w:r>
      <w:r>
        <w:rPr>
          <w:rStyle w:val="12"/>
          <w:b/>
          <w:bCs/>
          <w:color w:val="000000"/>
        </w:rPr>
        <w:softHyphen/>
        <w:t>блюдать в процессе общения нормы речевого этикета; соблю</w:t>
      </w:r>
      <w:r>
        <w:rPr>
          <w:rStyle w:val="12"/>
          <w:b/>
          <w:bCs/>
          <w:color w:val="000000"/>
        </w:rPr>
        <w:softHyphen/>
        <w:t>дать правила ведения диалога;</w:t>
      </w:r>
    </w:p>
    <w:p w:rsidR="00D45411" w:rsidRDefault="00D45411">
      <w:pPr>
        <w:pStyle w:val="a6"/>
        <w:framePr w:w="6346" w:h="10277" w:hRule="exact" w:wrap="around" w:vAnchor="page" w:hAnchor="page" w:x="2786" w:y="3109"/>
        <w:numPr>
          <w:ilvl w:val="0"/>
          <w:numId w:val="12"/>
        </w:numPr>
        <w:shd w:val="clear" w:color="auto" w:fill="auto"/>
        <w:spacing w:line="240" w:lineRule="exact"/>
        <w:ind w:firstLine="220"/>
      </w:pPr>
      <w:r>
        <w:rPr>
          <w:rStyle w:val="12"/>
          <w:b/>
          <w:bCs/>
          <w:color w:val="000000"/>
        </w:rPr>
        <w:t xml:space="preserve"> воспринимать разные точки зрения;</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в процессе учебного диалога отвечать на вопросы по изу</w:t>
      </w:r>
      <w:r>
        <w:rPr>
          <w:rStyle w:val="12"/>
          <w:b/>
          <w:bCs/>
          <w:color w:val="000000"/>
        </w:rPr>
        <w:softHyphen/>
        <w:t>ченному материалу;</w:t>
      </w:r>
    </w:p>
    <w:p w:rsidR="00D45411" w:rsidRDefault="00D45411">
      <w:pPr>
        <w:pStyle w:val="a6"/>
        <w:framePr w:w="6346" w:h="10277" w:hRule="exact" w:wrap="around" w:vAnchor="page" w:hAnchor="page" w:x="2786" w:y="3109"/>
        <w:numPr>
          <w:ilvl w:val="0"/>
          <w:numId w:val="12"/>
        </w:numPr>
        <w:shd w:val="clear" w:color="auto" w:fill="auto"/>
        <w:spacing w:after="180" w:line="240" w:lineRule="exact"/>
        <w:ind w:right="20" w:firstLine="220"/>
      </w:pPr>
      <w:r>
        <w:rPr>
          <w:rStyle w:val="12"/>
          <w:b/>
          <w:bCs/>
          <w:color w:val="000000"/>
        </w:rPr>
        <w:t xml:space="preserve"> строить устное речевое высказывание об обозначении зву</w:t>
      </w:r>
      <w:r>
        <w:rPr>
          <w:rStyle w:val="12"/>
          <w:b/>
          <w:bCs/>
          <w:color w:val="000000"/>
        </w:rPr>
        <w:softHyphen/>
        <w:t>ков буквами; о звуковом и буквенном составе слова.</w:t>
      </w:r>
    </w:p>
    <w:p w:rsidR="00D45411" w:rsidRDefault="00D45411">
      <w:pPr>
        <w:pStyle w:val="a6"/>
        <w:framePr w:w="6346" w:h="10277" w:hRule="exact" w:wrap="around" w:vAnchor="page" w:hAnchor="page" w:x="2786" w:y="3109"/>
        <w:shd w:val="clear" w:color="auto" w:fill="auto"/>
        <w:spacing w:line="240" w:lineRule="exact"/>
        <w:ind w:firstLine="220"/>
      </w:pPr>
      <w:r>
        <w:rPr>
          <w:rStyle w:val="12"/>
          <w:b/>
          <w:bCs/>
          <w:color w:val="000000"/>
        </w:rPr>
        <w:t>Регулятивные универсальные учебные действия:</w:t>
      </w:r>
    </w:p>
    <w:p w:rsidR="00D45411" w:rsidRDefault="00D45411">
      <w:pPr>
        <w:pStyle w:val="71"/>
        <w:framePr w:w="6346" w:h="10277" w:hRule="exact" w:wrap="around" w:vAnchor="page" w:hAnchor="page" w:x="2786" w:y="3109"/>
        <w:shd w:val="clear" w:color="auto" w:fill="auto"/>
        <w:ind w:firstLine="220"/>
      </w:pPr>
      <w:r>
        <w:rPr>
          <w:rStyle w:val="7"/>
          <w:b/>
          <w:bCs/>
          <w:i/>
          <w:iCs/>
          <w:color w:val="000000"/>
        </w:rPr>
        <w:t>Самоорганизация:</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выстраивать последовательность учебных операций при проведении звукового анализа слова;</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выстраивать последовательность учебных операций при списывании;</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удерживать учебную задачу при проведении звукового анализа, при обозначении звуков буквами, при списывании текста, при письме под диктовку;</w:t>
      </w:r>
    </w:p>
    <w:p w:rsidR="00D45411" w:rsidRDefault="00D45411">
      <w:pPr>
        <w:pStyle w:val="71"/>
        <w:framePr w:w="6346" w:h="10277" w:hRule="exact" w:wrap="around" w:vAnchor="page" w:hAnchor="page" w:x="2786" w:y="3109"/>
        <w:shd w:val="clear" w:color="auto" w:fill="auto"/>
        <w:ind w:firstLine="220"/>
      </w:pPr>
      <w:r>
        <w:rPr>
          <w:rStyle w:val="7"/>
          <w:b/>
          <w:bCs/>
          <w:i/>
          <w:iCs/>
          <w:color w:val="000000"/>
        </w:rPr>
        <w:t>Самоконтроль:</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находить указанную ошибку, допущенную при проведе</w:t>
      </w:r>
      <w:r>
        <w:rPr>
          <w:rStyle w:val="12"/>
          <w:b/>
          <w:bCs/>
          <w:color w:val="000000"/>
        </w:rPr>
        <w:softHyphen/>
        <w:t>нии звукового анализа, при письме под диктовку или списыва</w:t>
      </w:r>
      <w:r>
        <w:rPr>
          <w:rStyle w:val="12"/>
          <w:b/>
          <w:bCs/>
          <w:color w:val="000000"/>
        </w:rPr>
        <w:softHyphen/>
        <w:t>нии слов, предложений;</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оценивать правильность написания букв, соединений букв, слов, предложений.</w:t>
      </w:r>
    </w:p>
    <w:p w:rsidR="00D45411" w:rsidRDefault="00D45411">
      <w:pPr>
        <w:pStyle w:val="a5"/>
        <w:framePr w:wrap="around" w:vAnchor="page" w:hAnchor="page" w:x="2776" w:y="13515"/>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35" w:y="13558"/>
        <w:shd w:val="clear" w:color="auto" w:fill="auto"/>
        <w:spacing w:line="130" w:lineRule="exact"/>
        <w:ind w:left="20"/>
      </w:pPr>
      <w:r>
        <w:rPr>
          <w:rStyle w:val="a4"/>
          <w:color w:val="000000"/>
        </w:rPr>
        <w:t>33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7" w:hRule="exact" w:wrap="around" w:vAnchor="page" w:hAnchor="page" w:x="2786" w:y="3104"/>
        <w:shd w:val="clear" w:color="auto" w:fill="auto"/>
        <w:spacing w:line="240" w:lineRule="exact"/>
        <w:ind w:firstLine="220"/>
      </w:pPr>
      <w:r>
        <w:rPr>
          <w:rStyle w:val="12"/>
          <w:b/>
          <w:bCs/>
          <w:color w:val="000000"/>
        </w:rPr>
        <w:lastRenderedPageBreak/>
        <w:t>Совместная деятельность:</w:t>
      </w:r>
    </w:p>
    <w:p w:rsidR="00D45411" w:rsidRDefault="00D45411">
      <w:pPr>
        <w:pStyle w:val="a6"/>
        <w:framePr w:w="6346" w:h="10277"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w:t>
      </w:r>
      <w:r>
        <w:rPr>
          <w:rStyle w:val="12"/>
          <w:b/>
          <w:bCs/>
          <w:color w:val="000000"/>
        </w:rPr>
        <w:softHyphen/>
        <w:t>вместной работы;</w:t>
      </w:r>
    </w:p>
    <w:p w:rsidR="00D45411" w:rsidRDefault="00D45411">
      <w:pPr>
        <w:pStyle w:val="a6"/>
        <w:framePr w:w="6346" w:h="10277" w:hRule="exact" w:wrap="around" w:vAnchor="page" w:hAnchor="page" w:x="2786" w:y="3104"/>
        <w:numPr>
          <w:ilvl w:val="0"/>
          <w:numId w:val="12"/>
        </w:numPr>
        <w:shd w:val="clear" w:color="auto" w:fill="auto"/>
        <w:spacing w:after="424" w:line="240" w:lineRule="exact"/>
        <w:ind w:firstLine="220"/>
      </w:pPr>
      <w:r>
        <w:rPr>
          <w:rStyle w:val="12"/>
          <w:b/>
          <w:bCs/>
          <w:color w:val="000000"/>
        </w:rPr>
        <w:t xml:space="preserve"> ответственно выполнять свою часть работы.</w:t>
      </w:r>
    </w:p>
    <w:p w:rsidR="00D45411" w:rsidRDefault="00D45411">
      <w:pPr>
        <w:pStyle w:val="52"/>
        <w:framePr w:w="6346" w:h="10277" w:hRule="exact" w:wrap="around" w:vAnchor="page" w:hAnchor="page" w:x="2786" w:y="3104"/>
        <w:shd w:val="clear" w:color="auto" w:fill="auto"/>
        <w:spacing w:before="0" w:after="85" w:line="160" w:lineRule="exact"/>
        <w:jc w:val="left"/>
      </w:pPr>
      <w:bookmarkStart w:id="16" w:name="bookmark17"/>
      <w:r>
        <w:rPr>
          <w:rStyle w:val="51"/>
          <w:color w:val="000000"/>
        </w:rPr>
        <w:t>2 КЛАСС</w:t>
      </w:r>
      <w:bookmarkEnd w:id="16"/>
    </w:p>
    <w:p w:rsidR="00D45411" w:rsidRDefault="00D45411">
      <w:pPr>
        <w:pStyle w:val="a6"/>
        <w:framePr w:w="6346" w:h="10277" w:hRule="exact" w:wrap="around" w:vAnchor="page" w:hAnchor="page" w:x="2786" w:y="3104"/>
        <w:shd w:val="clear" w:color="auto" w:fill="auto"/>
        <w:spacing w:after="29" w:line="190" w:lineRule="exact"/>
        <w:ind w:firstLine="0"/>
        <w:jc w:val="left"/>
      </w:pPr>
      <w:r>
        <w:rPr>
          <w:rStyle w:val="12"/>
          <w:b/>
          <w:bCs/>
          <w:color w:val="000000"/>
        </w:rPr>
        <w:t>Общие сведения о языке</w:t>
      </w:r>
    </w:p>
    <w:p w:rsidR="00D45411" w:rsidRDefault="00D45411">
      <w:pPr>
        <w:pStyle w:val="a6"/>
        <w:framePr w:w="6346" w:h="10277" w:hRule="exact" w:wrap="around" w:vAnchor="page" w:hAnchor="page" w:x="2786" w:y="3104"/>
        <w:shd w:val="clear" w:color="auto" w:fill="auto"/>
        <w:spacing w:after="160" w:line="240" w:lineRule="exact"/>
        <w:ind w:right="20" w:firstLine="220"/>
      </w:pPr>
      <w:r>
        <w:rPr>
          <w:rStyle w:val="12"/>
          <w:b/>
          <w:bCs/>
          <w:color w:val="000000"/>
        </w:rPr>
        <w:t>Язык как основное средство человеческого общения и явле</w:t>
      </w:r>
      <w:r>
        <w:rPr>
          <w:rStyle w:val="12"/>
          <w:b/>
          <w:bCs/>
          <w:color w:val="000000"/>
        </w:rPr>
        <w:softHyphen/>
        <w:t>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D45411" w:rsidRDefault="00D45411">
      <w:pPr>
        <w:pStyle w:val="a6"/>
        <w:framePr w:w="6346" w:h="10277" w:hRule="exact" w:wrap="around" w:vAnchor="page" w:hAnchor="page" w:x="2786" w:y="3104"/>
        <w:shd w:val="clear" w:color="auto" w:fill="auto"/>
        <w:spacing w:after="68" w:line="190" w:lineRule="exact"/>
        <w:ind w:firstLine="0"/>
        <w:jc w:val="left"/>
      </w:pPr>
      <w:r>
        <w:rPr>
          <w:rStyle w:val="12"/>
          <w:b/>
          <w:bCs/>
          <w:color w:val="000000"/>
        </w:rPr>
        <w:t>Фонетика и графика</w:t>
      </w:r>
    </w:p>
    <w:p w:rsidR="00D45411" w:rsidRDefault="00D45411">
      <w:pPr>
        <w:pStyle w:val="a6"/>
        <w:framePr w:w="6346" w:h="10277" w:hRule="exact" w:wrap="around" w:vAnchor="page" w:hAnchor="page" w:x="2786" w:y="3104"/>
        <w:shd w:val="clear" w:color="auto" w:fill="auto"/>
        <w:spacing w:line="240" w:lineRule="exact"/>
        <w:ind w:right="20" w:firstLine="220"/>
      </w:pPr>
      <w:r>
        <w:rPr>
          <w:rStyle w:val="12"/>
          <w:b/>
          <w:bCs/>
          <w:color w:val="000000"/>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w:t>
      </w:r>
      <w:r>
        <w:rPr>
          <w:rStyle w:val="12"/>
          <w:b/>
          <w:bCs/>
          <w:color w:val="000000"/>
        </w:rPr>
        <w:softHyphen/>
        <w:t>ных звуков; шипящие согласные звуки [ж], [ш], [ч’], [щ’]; обо</w:t>
      </w:r>
      <w:r>
        <w:rPr>
          <w:rStyle w:val="12"/>
          <w:b/>
          <w:bCs/>
          <w:color w:val="000000"/>
        </w:rPr>
        <w:softHyphen/>
        <w:t xml:space="preserve">значение на письме твёрдости и мягкости согласных звуков, функции букв </w:t>
      </w:r>
      <w:r>
        <w:rPr>
          <w:rStyle w:val="a7"/>
          <w:b/>
          <w:bCs/>
          <w:color w:val="000000"/>
        </w:rPr>
        <w:t>е, ё, ю, я;</w:t>
      </w:r>
      <w:r>
        <w:rPr>
          <w:rStyle w:val="12"/>
          <w:b/>
          <w:bCs/>
          <w:color w:val="000000"/>
        </w:rPr>
        <w:t xml:space="preserve"> согласный звук [й’] и гласный звук [и] (повторение изученного в 1 классе).</w:t>
      </w:r>
    </w:p>
    <w:p w:rsidR="00D45411" w:rsidRDefault="00D45411">
      <w:pPr>
        <w:pStyle w:val="a6"/>
        <w:framePr w:w="6346" w:h="10277" w:hRule="exact" w:wrap="around" w:vAnchor="page" w:hAnchor="page" w:x="2786" w:y="3104"/>
        <w:shd w:val="clear" w:color="auto" w:fill="auto"/>
        <w:spacing w:line="240" w:lineRule="exact"/>
        <w:ind w:right="20" w:firstLine="220"/>
      </w:pPr>
      <w:r>
        <w:rPr>
          <w:rStyle w:val="12"/>
          <w:b/>
          <w:bCs/>
          <w:color w:val="000000"/>
        </w:rPr>
        <w:t>Парные и непарные по твёрдости — мягкости согласные звуки.</w:t>
      </w:r>
    </w:p>
    <w:p w:rsidR="00D45411" w:rsidRDefault="00D45411">
      <w:pPr>
        <w:pStyle w:val="a6"/>
        <w:framePr w:w="6346" w:h="10277" w:hRule="exact" w:wrap="around" w:vAnchor="page" w:hAnchor="page" w:x="2786" w:y="3104"/>
        <w:shd w:val="clear" w:color="auto" w:fill="auto"/>
        <w:spacing w:line="240" w:lineRule="exact"/>
        <w:ind w:right="20" w:firstLine="220"/>
      </w:pPr>
      <w:r>
        <w:rPr>
          <w:rStyle w:val="12"/>
          <w:b/>
          <w:bCs/>
          <w:color w:val="000000"/>
        </w:rPr>
        <w:t>Парные и непарные по звонкости — глухости согласные звуки.</w:t>
      </w:r>
    </w:p>
    <w:p w:rsidR="00D45411" w:rsidRDefault="00D45411">
      <w:pPr>
        <w:pStyle w:val="a6"/>
        <w:framePr w:w="6346" w:h="10277" w:hRule="exact" w:wrap="around" w:vAnchor="page" w:hAnchor="page" w:x="2786" w:y="3104"/>
        <w:shd w:val="clear" w:color="auto" w:fill="auto"/>
        <w:spacing w:line="240" w:lineRule="exact"/>
        <w:ind w:right="20" w:firstLine="220"/>
      </w:pPr>
      <w:r>
        <w:rPr>
          <w:rStyle w:val="12"/>
          <w:b/>
          <w:bCs/>
          <w:color w:val="000000"/>
        </w:rPr>
        <w:t>Качественная характеристика звука: гласный — согласный; гласный ударный — безударный; согласный твёрдый — мяг</w:t>
      </w:r>
      <w:r>
        <w:rPr>
          <w:rStyle w:val="12"/>
          <w:b/>
          <w:bCs/>
          <w:color w:val="000000"/>
        </w:rPr>
        <w:softHyphen/>
        <w:t>кий, парный — непарный; согласный звонкий — глухой, пар</w:t>
      </w:r>
      <w:r>
        <w:rPr>
          <w:rStyle w:val="12"/>
          <w:b/>
          <w:bCs/>
          <w:color w:val="000000"/>
        </w:rPr>
        <w:softHyphen/>
        <w:t>ный — непарный.</w:t>
      </w:r>
    </w:p>
    <w:p w:rsidR="00D45411" w:rsidRDefault="00D45411">
      <w:pPr>
        <w:pStyle w:val="a6"/>
        <w:framePr w:w="6346" w:h="10277" w:hRule="exact" w:wrap="around" w:vAnchor="page" w:hAnchor="page" w:x="2786" w:y="3104"/>
        <w:shd w:val="clear" w:color="auto" w:fill="auto"/>
        <w:spacing w:line="240" w:lineRule="exact"/>
        <w:ind w:right="20" w:firstLine="220"/>
      </w:pPr>
      <w:r>
        <w:rPr>
          <w:rStyle w:val="12"/>
          <w:b/>
          <w:bCs/>
          <w:color w:val="000000"/>
        </w:rPr>
        <w:t>Функции ь: показатель мягкости предшествующего соглас</w:t>
      </w:r>
      <w:r>
        <w:rPr>
          <w:rStyle w:val="12"/>
          <w:b/>
          <w:bCs/>
          <w:color w:val="000000"/>
        </w:rPr>
        <w:softHyphen/>
        <w:t>ного в конце и в середине слова; разделительный. Использова</w:t>
      </w:r>
      <w:r>
        <w:rPr>
          <w:rStyle w:val="12"/>
          <w:b/>
          <w:bCs/>
          <w:color w:val="000000"/>
        </w:rPr>
        <w:softHyphen/>
        <w:t xml:space="preserve">ние на письме разделительных </w:t>
      </w:r>
      <w:r>
        <w:rPr>
          <w:rStyle w:val="a7"/>
          <w:b/>
          <w:bCs/>
          <w:color w:val="000000"/>
        </w:rPr>
        <w:t>ъ</w:t>
      </w:r>
      <w:r>
        <w:rPr>
          <w:rStyle w:val="12"/>
          <w:b/>
          <w:bCs/>
          <w:color w:val="000000"/>
        </w:rPr>
        <w:t xml:space="preserve"> и ь.</w:t>
      </w:r>
    </w:p>
    <w:p w:rsidR="00D45411" w:rsidRDefault="00D45411">
      <w:pPr>
        <w:pStyle w:val="a6"/>
        <w:framePr w:w="6346" w:h="10277" w:hRule="exact" w:wrap="around" w:vAnchor="page" w:hAnchor="page" w:x="2786" w:y="3104"/>
        <w:shd w:val="clear" w:color="auto" w:fill="auto"/>
        <w:spacing w:line="240" w:lineRule="exact"/>
        <w:ind w:right="20" w:firstLine="220"/>
      </w:pPr>
      <w:r>
        <w:rPr>
          <w:rStyle w:val="12"/>
          <w:b/>
          <w:bCs/>
          <w:color w:val="000000"/>
        </w:rPr>
        <w:t>Соотношение звукового и буквенного состава в словах с бук</w:t>
      </w:r>
      <w:r>
        <w:rPr>
          <w:rStyle w:val="12"/>
          <w:b/>
          <w:bCs/>
          <w:color w:val="000000"/>
        </w:rPr>
        <w:softHyphen/>
        <w:t xml:space="preserve">вами </w:t>
      </w:r>
      <w:r>
        <w:rPr>
          <w:rStyle w:val="a7"/>
          <w:b/>
          <w:bCs/>
          <w:color w:val="000000"/>
        </w:rPr>
        <w:t>е</w:t>
      </w:r>
      <w:r>
        <w:rPr>
          <w:rStyle w:val="12"/>
          <w:b/>
          <w:bCs/>
          <w:color w:val="000000"/>
        </w:rPr>
        <w:t xml:space="preserve">, </w:t>
      </w:r>
      <w:r>
        <w:rPr>
          <w:rStyle w:val="a7"/>
          <w:b/>
          <w:bCs/>
          <w:color w:val="000000"/>
        </w:rPr>
        <w:t>ё</w:t>
      </w:r>
      <w:r>
        <w:rPr>
          <w:rStyle w:val="12"/>
          <w:b/>
          <w:bCs/>
          <w:color w:val="000000"/>
        </w:rPr>
        <w:t xml:space="preserve">, </w:t>
      </w:r>
      <w:r>
        <w:rPr>
          <w:rStyle w:val="a7"/>
          <w:b/>
          <w:bCs/>
          <w:color w:val="000000"/>
        </w:rPr>
        <w:t>ю</w:t>
      </w:r>
      <w:r>
        <w:rPr>
          <w:rStyle w:val="12"/>
          <w:b/>
          <w:bCs/>
          <w:color w:val="000000"/>
        </w:rPr>
        <w:t xml:space="preserve">, </w:t>
      </w:r>
      <w:r>
        <w:rPr>
          <w:rStyle w:val="a7"/>
          <w:b/>
          <w:bCs/>
          <w:color w:val="000000"/>
        </w:rPr>
        <w:t>я</w:t>
      </w:r>
      <w:r>
        <w:rPr>
          <w:rStyle w:val="12"/>
          <w:b/>
          <w:bCs/>
          <w:color w:val="000000"/>
        </w:rPr>
        <w:t xml:space="preserve"> (в начале слова и после гласных).</w:t>
      </w:r>
    </w:p>
    <w:p w:rsidR="00D45411" w:rsidRDefault="00D45411">
      <w:pPr>
        <w:pStyle w:val="a6"/>
        <w:framePr w:w="6346" w:h="10277" w:hRule="exact" w:wrap="around" w:vAnchor="page" w:hAnchor="page" w:x="2786" w:y="3104"/>
        <w:shd w:val="clear" w:color="auto" w:fill="auto"/>
        <w:spacing w:line="240" w:lineRule="exact"/>
        <w:ind w:right="20" w:firstLine="220"/>
      </w:pPr>
      <w:r>
        <w:rPr>
          <w:rStyle w:val="12"/>
          <w:b/>
          <w:bCs/>
          <w:color w:val="000000"/>
        </w:rPr>
        <w:t>Деление слов на слоги (в том числе при стечении соглас</w:t>
      </w:r>
      <w:r>
        <w:rPr>
          <w:rStyle w:val="12"/>
          <w:b/>
          <w:bCs/>
          <w:color w:val="000000"/>
        </w:rPr>
        <w:softHyphen/>
        <w:t>ных).</w:t>
      </w:r>
    </w:p>
    <w:p w:rsidR="00D45411" w:rsidRDefault="00D45411">
      <w:pPr>
        <w:pStyle w:val="a6"/>
        <w:framePr w:w="6346" w:h="10277" w:hRule="exact" w:wrap="around" w:vAnchor="page" w:hAnchor="page" w:x="2786" w:y="3104"/>
        <w:shd w:val="clear" w:color="auto" w:fill="auto"/>
        <w:spacing w:line="240" w:lineRule="exact"/>
        <w:ind w:firstLine="220"/>
      </w:pPr>
      <w:r>
        <w:rPr>
          <w:rStyle w:val="12"/>
          <w:b/>
          <w:bCs/>
          <w:color w:val="000000"/>
        </w:rPr>
        <w:t>Использование знания алфавита при работе со словарями.</w:t>
      </w:r>
    </w:p>
    <w:p w:rsidR="00D45411" w:rsidRDefault="00D45411">
      <w:pPr>
        <w:pStyle w:val="a6"/>
        <w:framePr w:w="6346" w:h="10277" w:hRule="exact" w:wrap="around" w:vAnchor="page" w:hAnchor="page" w:x="2786" w:y="3104"/>
        <w:shd w:val="clear" w:color="auto" w:fill="auto"/>
        <w:spacing w:line="240" w:lineRule="exact"/>
        <w:ind w:right="20" w:firstLine="220"/>
      </w:pPr>
      <w:r>
        <w:rPr>
          <w:rStyle w:val="12"/>
          <w:b/>
          <w:bCs/>
          <w:color w:val="000000"/>
        </w:rPr>
        <w:t>Небуквенные графические средства: пробел между словами, знак переноса, абзац (красная строка), пунктуационные знаки (в пределах изученного).</w:t>
      </w:r>
    </w:p>
    <w:p w:rsidR="00D45411" w:rsidRDefault="00D45411">
      <w:pPr>
        <w:pStyle w:val="a5"/>
        <w:framePr w:wrap="around" w:vAnchor="page" w:hAnchor="page" w:x="2767" w:y="13549"/>
        <w:shd w:val="clear" w:color="auto" w:fill="auto"/>
        <w:spacing w:line="130" w:lineRule="exact"/>
        <w:ind w:left="20"/>
      </w:pPr>
      <w:r>
        <w:rPr>
          <w:rStyle w:val="a4"/>
          <w:color w:val="000000"/>
        </w:rPr>
        <w:t>34</w:t>
      </w:r>
    </w:p>
    <w:p w:rsidR="00D45411" w:rsidRDefault="00D45411">
      <w:pPr>
        <w:pStyle w:val="a5"/>
        <w:framePr w:wrap="around" w:vAnchor="page" w:hAnchor="page" w:x="6803" w:y="13530"/>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8" w:hRule="exact" w:wrap="around" w:vAnchor="page" w:hAnchor="page" w:x="2783" w:y="3129"/>
        <w:shd w:val="clear" w:color="auto" w:fill="auto"/>
        <w:spacing w:after="25" w:line="190" w:lineRule="exact"/>
        <w:ind w:left="20" w:firstLine="0"/>
        <w:jc w:val="left"/>
      </w:pPr>
      <w:r>
        <w:rPr>
          <w:rStyle w:val="12"/>
          <w:b/>
          <w:bCs/>
          <w:color w:val="000000"/>
        </w:rPr>
        <w:lastRenderedPageBreak/>
        <w:t>Орфоэпия</w:t>
      </w:r>
    </w:p>
    <w:p w:rsidR="00D45411" w:rsidRDefault="00D45411">
      <w:pPr>
        <w:pStyle w:val="a6"/>
        <w:framePr w:w="6350" w:h="10258" w:hRule="exact" w:wrap="around" w:vAnchor="page" w:hAnchor="page" w:x="2783" w:y="3129"/>
        <w:shd w:val="clear" w:color="auto" w:fill="auto"/>
        <w:spacing w:after="164" w:line="245" w:lineRule="exact"/>
        <w:ind w:left="20" w:right="20" w:firstLine="220"/>
      </w:pPr>
      <w:r>
        <w:rPr>
          <w:rStyle w:val="12"/>
          <w:b/>
          <w:bCs/>
          <w:color w:val="000000"/>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w:t>
      </w:r>
      <w:r>
        <w:rPr>
          <w:rStyle w:val="12"/>
          <w:b/>
          <w:bCs/>
          <w:color w:val="000000"/>
        </w:rPr>
        <w:softHyphen/>
        <w:t>нике). Использование отработанного перечня слов (орфоэпиче</w:t>
      </w:r>
      <w:r>
        <w:rPr>
          <w:rStyle w:val="12"/>
          <w:b/>
          <w:bCs/>
          <w:color w:val="000000"/>
        </w:rPr>
        <w:softHyphen/>
        <w:t>ского словаря учебника) для решения практических задач.</w:t>
      </w:r>
    </w:p>
    <w:p w:rsidR="00D45411" w:rsidRDefault="00D45411">
      <w:pPr>
        <w:pStyle w:val="a6"/>
        <w:framePr w:w="6350" w:h="10258" w:hRule="exact" w:wrap="around" w:vAnchor="page" w:hAnchor="page" w:x="2783" w:y="3129"/>
        <w:shd w:val="clear" w:color="auto" w:fill="auto"/>
        <w:spacing w:after="25" w:line="190" w:lineRule="exact"/>
        <w:ind w:left="20" w:firstLine="0"/>
        <w:jc w:val="left"/>
      </w:pPr>
      <w:r>
        <w:rPr>
          <w:rStyle w:val="12"/>
          <w:b/>
          <w:bCs/>
          <w:color w:val="000000"/>
        </w:rPr>
        <w:t>Лексика</w:t>
      </w:r>
    </w:p>
    <w:p w:rsidR="00D45411" w:rsidRDefault="00D45411">
      <w:pPr>
        <w:pStyle w:val="a6"/>
        <w:framePr w:w="6350" w:h="10258" w:hRule="exact" w:wrap="around" w:vAnchor="page" w:hAnchor="page" w:x="2783" w:y="3129"/>
        <w:shd w:val="clear" w:color="auto" w:fill="auto"/>
        <w:spacing w:line="245" w:lineRule="exact"/>
        <w:ind w:left="20" w:right="20" w:firstLine="220"/>
      </w:pPr>
      <w:r>
        <w:rPr>
          <w:rStyle w:val="12"/>
          <w:b/>
          <w:bCs/>
          <w:color w:val="000000"/>
        </w:rPr>
        <w:t>Слово как единство звучания и значения. Лексическое значе</w:t>
      </w:r>
      <w:r>
        <w:rPr>
          <w:rStyle w:val="12"/>
          <w:b/>
          <w:bCs/>
          <w:color w:val="000000"/>
        </w:rPr>
        <w:softHyphen/>
        <w:t>ние слова (общее представление). Выявление слов, значение ко</w:t>
      </w:r>
      <w:r>
        <w:rPr>
          <w:rStyle w:val="12"/>
          <w:b/>
          <w:bCs/>
          <w:color w:val="000000"/>
        </w:rPr>
        <w:softHyphen/>
        <w:t>торых требует уточнения. Определение значения слова по тек</w:t>
      </w:r>
      <w:r>
        <w:rPr>
          <w:rStyle w:val="12"/>
          <w:b/>
          <w:bCs/>
          <w:color w:val="000000"/>
        </w:rPr>
        <w:softHyphen/>
        <w:t>сту или уточнение значения с помощью толкового словаря.</w:t>
      </w:r>
    </w:p>
    <w:p w:rsidR="00D45411" w:rsidRDefault="00D45411">
      <w:pPr>
        <w:pStyle w:val="a6"/>
        <w:framePr w:w="6350" w:h="10258" w:hRule="exact" w:wrap="around" w:vAnchor="page" w:hAnchor="page" w:x="2783" w:y="3129"/>
        <w:shd w:val="clear" w:color="auto" w:fill="auto"/>
        <w:spacing w:line="245" w:lineRule="exact"/>
        <w:ind w:left="20" w:right="20" w:firstLine="220"/>
      </w:pPr>
      <w:r>
        <w:rPr>
          <w:rStyle w:val="12"/>
          <w:b/>
          <w:bCs/>
          <w:color w:val="000000"/>
        </w:rPr>
        <w:t>Однозначные и многозначные слова (простые случаи, наблю</w:t>
      </w:r>
      <w:r>
        <w:rPr>
          <w:rStyle w:val="12"/>
          <w:b/>
          <w:bCs/>
          <w:color w:val="000000"/>
        </w:rPr>
        <w:softHyphen/>
        <w:t>дение).</w:t>
      </w:r>
    </w:p>
    <w:p w:rsidR="00D45411" w:rsidRDefault="00D45411">
      <w:pPr>
        <w:pStyle w:val="a6"/>
        <w:framePr w:w="6350" w:h="10258" w:hRule="exact" w:wrap="around" w:vAnchor="page" w:hAnchor="page" w:x="2783" w:y="3129"/>
        <w:shd w:val="clear" w:color="auto" w:fill="auto"/>
        <w:spacing w:after="164" w:line="245" w:lineRule="exact"/>
        <w:ind w:left="20" w:firstLine="220"/>
      </w:pPr>
      <w:r>
        <w:rPr>
          <w:rStyle w:val="12"/>
          <w:b/>
          <w:bCs/>
          <w:color w:val="000000"/>
        </w:rPr>
        <w:t>Наблюдение за использованием в речи синонимов, антонимов.</w:t>
      </w:r>
    </w:p>
    <w:p w:rsidR="00D45411" w:rsidRDefault="00D45411">
      <w:pPr>
        <w:pStyle w:val="a6"/>
        <w:framePr w:w="6350" w:h="10258" w:hRule="exact" w:wrap="around" w:vAnchor="page" w:hAnchor="page" w:x="2783" w:y="3129"/>
        <w:shd w:val="clear" w:color="auto" w:fill="auto"/>
        <w:spacing w:after="25" w:line="190" w:lineRule="exact"/>
        <w:ind w:left="20" w:firstLine="0"/>
        <w:jc w:val="left"/>
      </w:pPr>
      <w:r>
        <w:rPr>
          <w:rStyle w:val="12"/>
          <w:b/>
          <w:bCs/>
          <w:color w:val="000000"/>
        </w:rPr>
        <w:t>Состав слова (морфемика)</w:t>
      </w:r>
    </w:p>
    <w:p w:rsidR="00D45411" w:rsidRDefault="00D45411">
      <w:pPr>
        <w:pStyle w:val="a6"/>
        <w:framePr w:w="6350" w:h="10258" w:hRule="exact" w:wrap="around" w:vAnchor="page" w:hAnchor="page" w:x="2783" w:y="3129"/>
        <w:shd w:val="clear" w:color="auto" w:fill="auto"/>
        <w:spacing w:line="245" w:lineRule="exact"/>
        <w:ind w:left="20" w:right="20" w:firstLine="220"/>
      </w:pPr>
      <w:r>
        <w:rPr>
          <w:rStyle w:val="12"/>
          <w:b/>
          <w:bCs/>
          <w:color w:val="000000"/>
        </w:rPr>
        <w:t>Корень как обязательная часть слова. Однокоренные (род</w:t>
      </w:r>
      <w:r>
        <w:rPr>
          <w:rStyle w:val="12"/>
          <w:b/>
          <w:bCs/>
          <w:color w:val="000000"/>
        </w:rPr>
        <w:softHyphen/>
        <w:t>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w:t>
      </w:r>
      <w:r>
        <w:rPr>
          <w:rStyle w:val="12"/>
          <w:b/>
          <w:bCs/>
          <w:color w:val="000000"/>
        </w:rPr>
        <w:softHyphen/>
        <w:t>ня (простые случаи).</w:t>
      </w:r>
    </w:p>
    <w:p w:rsidR="00D45411" w:rsidRDefault="00D45411">
      <w:pPr>
        <w:pStyle w:val="a6"/>
        <w:framePr w:w="6350" w:h="10258" w:hRule="exact" w:wrap="around" w:vAnchor="page" w:hAnchor="page" w:x="2783" w:y="3129"/>
        <w:shd w:val="clear" w:color="auto" w:fill="auto"/>
        <w:spacing w:line="245" w:lineRule="exact"/>
        <w:ind w:left="20" w:right="20" w:firstLine="220"/>
      </w:pPr>
      <w:r>
        <w:rPr>
          <w:rStyle w:val="12"/>
          <w:b/>
          <w:bCs/>
          <w:color w:val="000000"/>
        </w:rPr>
        <w:t>Окончание как изменяемая часть слова. Изменение формы слова с помощью окончания. Различение изменяемых и неиз</w:t>
      </w:r>
      <w:r>
        <w:rPr>
          <w:rStyle w:val="12"/>
          <w:b/>
          <w:bCs/>
          <w:color w:val="000000"/>
        </w:rPr>
        <w:softHyphen/>
        <w:t>меняемых слов.</w:t>
      </w:r>
    </w:p>
    <w:p w:rsidR="00D45411" w:rsidRDefault="00D45411">
      <w:pPr>
        <w:pStyle w:val="a6"/>
        <w:framePr w:w="6350" w:h="10258" w:hRule="exact" w:wrap="around" w:vAnchor="page" w:hAnchor="page" w:x="2783" w:y="3129"/>
        <w:shd w:val="clear" w:color="auto" w:fill="auto"/>
        <w:spacing w:after="164" w:line="245" w:lineRule="exact"/>
        <w:ind w:left="20" w:right="20" w:firstLine="220"/>
      </w:pPr>
      <w:r>
        <w:rPr>
          <w:rStyle w:val="12"/>
          <w:b/>
          <w:bCs/>
          <w:color w:val="000000"/>
        </w:rPr>
        <w:t>Суффикс как часть слова (наблюдение). Приставка как часть слова (наблюдение).</w:t>
      </w:r>
    </w:p>
    <w:p w:rsidR="00D45411" w:rsidRDefault="00D45411">
      <w:pPr>
        <w:pStyle w:val="a6"/>
        <w:framePr w:w="6350" w:h="10258" w:hRule="exact" w:wrap="around" w:vAnchor="page" w:hAnchor="page" w:x="2783" w:y="3129"/>
        <w:shd w:val="clear" w:color="auto" w:fill="auto"/>
        <w:spacing w:after="68" w:line="190" w:lineRule="exact"/>
        <w:ind w:left="20" w:firstLine="0"/>
        <w:jc w:val="left"/>
      </w:pPr>
      <w:r>
        <w:rPr>
          <w:rStyle w:val="12"/>
          <w:b/>
          <w:bCs/>
          <w:color w:val="000000"/>
        </w:rPr>
        <w:t>Морфология</w:t>
      </w:r>
    </w:p>
    <w:p w:rsidR="00D45411" w:rsidRDefault="00D45411">
      <w:pPr>
        <w:pStyle w:val="a6"/>
        <w:framePr w:w="6350" w:h="10258" w:hRule="exact" w:wrap="around" w:vAnchor="page" w:hAnchor="page" w:x="2783" w:y="3129"/>
        <w:shd w:val="clear" w:color="auto" w:fill="auto"/>
        <w:spacing w:line="245" w:lineRule="exact"/>
        <w:ind w:left="20" w:right="20" w:firstLine="220"/>
      </w:pPr>
      <w:r>
        <w:rPr>
          <w:rStyle w:val="12"/>
          <w:b/>
          <w:bCs/>
          <w:color w:val="000000"/>
        </w:rPr>
        <w:t>Имя существительное (ознакомление): общее значение, во</w:t>
      </w:r>
      <w:r>
        <w:rPr>
          <w:rStyle w:val="12"/>
          <w:b/>
          <w:bCs/>
          <w:color w:val="000000"/>
        </w:rPr>
        <w:softHyphen/>
        <w:t>просы («кто?», «что?»), употребление в речи.</w:t>
      </w:r>
    </w:p>
    <w:p w:rsidR="00D45411" w:rsidRDefault="00D45411">
      <w:pPr>
        <w:pStyle w:val="a6"/>
        <w:framePr w:w="6350" w:h="10258" w:hRule="exact" w:wrap="around" w:vAnchor="page" w:hAnchor="page" w:x="2783" w:y="3129"/>
        <w:shd w:val="clear" w:color="auto" w:fill="auto"/>
        <w:spacing w:line="245" w:lineRule="exact"/>
        <w:ind w:left="20" w:right="20" w:firstLine="220"/>
      </w:pPr>
      <w:r>
        <w:rPr>
          <w:rStyle w:val="12"/>
          <w:b/>
          <w:bCs/>
          <w:color w:val="000000"/>
        </w:rPr>
        <w:t>Глагол (ознакомление): общее значение, вопросы («что де</w:t>
      </w:r>
      <w:r>
        <w:rPr>
          <w:rStyle w:val="12"/>
          <w:b/>
          <w:bCs/>
          <w:color w:val="000000"/>
        </w:rPr>
        <w:softHyphen/>
        <w:t>лать?», «что сделать?» и др.), употребление в речи.</w:t>
      </w:r>
    </w:p>
    <w:p w:rsidR="00D45411" w:rsidRDefault="00D45411">
      <w:pPr>
        <w:pStyle w:val="a6"/>
        <w:framePr w:w="6350" w:h="10258" w:hRule="exact" w:wrap="around" w:vAnchor="page" w:hAnchor="page" w:x="2783" w:y="3129"/>
        <w:shd w:val="clear" w:color="auto" w:fill="auto"/>
        <w:spacing w:line="245" w:lineRule="exact"/>
        <w:ind w:left="20" w:right="20" w:firstLine="220"/>
      </w:pPr>
      <w:r>
        <w:rPr>
          <w:rStyle w:val="12"/>
          <w:b/>
          <w:bCs/>
          <w:color w:val="000000"/>
        </w:rPr>
        <w:t>Имя прилагательное (ознакомление): общее значение, вопро- сы(«какой?», «какая?», «какое?», «какие?»), употребление в речи.</w:t>
      </w:r>
    </w:p>
    <w:p w:rsidR="00D45411" w:rsidRDefault="00D45411">
      <w:pPr>
        <w:pStyle w:val="a6"/>
        <w:framePr w:w="6350" w:h="10258" w:hRule="exact" w:wrap="around" w:vAnchor="page" w:hAnchor="page" w:x="2783" w:y="3129"/>
        <w:shd w:val="clear" w:color="auto" w:fill="auto"/>
        <w:spacing w:after="164" w:line="245" w:lineRule="exact"/>
        <w:ind w:left="20" w:right="20" w:firstLine="220"/>
      </w:pPr>
      <w:r>
        <w:rPr>
          <w:rStyle w:val="12"/>
          <w:b/>
          <w:bCs/>
          <w:color w:val="000000"/>
        </w:rPr>
        <w:t>Предлог. Отличие предлогов от приставок. Наиболее распро</w:t>
      </w:r>
      <w:r>
        <w:rPr>
          <w:rStyle w:val="12"/>
          <w:b/>
          <w:bCs/>
          <w:color w:val="000000"/>
        </w:rPr>
        <w:softHyphen/>
        <w:t xml:space="preserve">странённые предлоги: </w:t>
      </w:r>
      <w:r>
        <w:rPr>
          <w:rStyle w:val="a7"/>
          <w:b/>
          <w:bCs/>
          <w:color w:val="000000"/>
        </w:rPr>
        <w:t>в, на, из, без, над, до, у, о, об</w:t>
      </w:r>
      <w:r>
        <w:rPr>
          <w:rStyle w:val="12"/>
          <w:b/>
          <w:bCs/>
          <w:color w:val="000000"/>
        </w:rPr>
        <w:t xml:space="preserve"> и др.</w:t>
      </w:r>
    </w:p>
    <w:p w:rsidR="00D45411" w:rsidRDefault="00D45411">
      <w:pPr>
        <w:pStyle w:val="a6"/>
        <w:framePr w:w="6350" w:h="10258" w:hRule="exact" w:wrap="around" w:vAnchor="page" w:hAnchor="page" w:x="2783" w:y="3129"/>
        <w:shd w:val="clear" w:color="auto" w:fill="auto"/>
        <w:spacing w:after="25" w:line="190" w:lineRule="exact"/>
        <w:ind w:left="20" w:firstLine="0"/>
        <w:jc w:val="left"/>
      </w:pPr>
      <w:r>
        <w:rPr>
          <w:rStyle w:val="12"/>
          <w:b/>
          <w:bCs/>
          <w:color w:val="000000"/>
        </w:rPr>
        <w:t>Синтаксис</w:t>
      </w:r>
    </w:p>
    <w:p w:rsidR="00D45411" w:rsidRDefault="00D45411">
      <w:pPr>
        <w:pStyle w:val="a6"/>
        <w:framePr w:w="6350" w:h="10258" w:hRule="exact" w:wrap="around" w:vAnchor="page" w:hAnchor="page" w:x="2783" w:y="3129"/>
        <w:shd w:val="clear" w:color="auto" w:fill="auto"/>
        <w:spacing w:line="245" w:lineRule="exact"/>
        <w:ind w:left="20" w:right="20" w:firstLine="220"/>
      </w:pPr>
      <w:r>
        <w:rPr>
          <w:rStyle w:val="12"/>
          <w:b/>
          <w:bCs/>
          <w:color w:val="000000"/>
        </w:rPr>
        <w:t>Порядок слов в предложении; связь слов в предложении (по</w:t>
      </w:r>
      <w:r>
        <w:rPr>
          <w:rStyle w:val="12"/>
          <w:b/>
          <w:bCs/>
          <w:color w:val="000000"/>
        </w:rPr>
        <w:softHyphen/>
        <w:t>вторение).</w:t>
      </w:r>
    </w:p>
    <w:p w:rsidR="00D45411" w:rsidRDefault="00D45411">
      <w:pPr>
        <w:pStyle w:val="a5"/>
        <w:framePr w:wrap="around" w:vAnchor="page" w:hAnchor="page" w:x="2779" w:y="13515"/>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37" w:y="13558"/>
        <w:shd w:val="clear" w:color="auto" w:fill="auto"/>
        <w:spacing w:line="130" w:lineRule="exact"/>
        <w:ind w:left="20"/>
      </w:pPr>
      <w:r>
        <w:rPr>
          <w:rStyle w:val="a4"/>
          <w:color w:val="000000"/>
        </w:rPr>
        <w:t>35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09" w:hRule="exact" w:wrap="around" w:vAnchor="page" w:hAnchor="page" w:x="2786" w:y="3104"/>
        <w:shd w:val="clear" w:color="auto" w:fill="auto"/>
        <w:spacing w:line="235" w:lineRule="exact"/>
        <w:ind w:right="20" w:firstLine="220"/>
      </w:pPr>
      <w:r>
        <w:rPr>
          <w:rStyle w:val="12"/>
          <w:b/>
          <w:bCs/>
          <w:color w:val="000000"/>
        </w:rPr>
        <w:lastRenderedPageBreak/>
        <w:t>Предложение как единица языка. Предложение и слово. От</w:t>
      </w:r>
      <w:r>
        <w:rPr>
          <w:rStyle w:val="12"/>
          <w:b/>
          <w:bCs/>
          <w:color w:val="000000"/>
        </w:rPr>
        <w:softHyphen/>
        <w:t>личие предложения от слова. Наблюдение за выделением в уст</w:t>
      </w:r>
      <w:r>
        <w:rPr>
          <w:rStyle w:val="12"/>
          <w:b/>
          <w:bCs/>
          <w:color w:val="000000"/>
        </w:rPr>
        <w:softHyphen/>
        <w:t>ной речи одного из слов предложения (логическое ударение).</w:t>
      </w:r>
    </w:p>
    <w:p w:rsidR="00D45411" w:rsidRDefault="00D45411">
      <w:pPr>
        <w:pStyle w:val="a6"/>
        <w:framePr w:w="6346" w:h="10209" w:hRule="exact" w:wrap="around" w:vAnchor="page" w:hAnchor="page" w:x="2786" w:y="3104"/>
        <w:shd w:val="clear" w:color="auto" w:fill="auto"/>
        <w:spacing w:line="235" w:lineRule="exact"/>
        <w:ind w:right="20" w:firstLine="220"/>
      </w:pPr>
      <w:r>
        <w:rPr>
          <w:rStyle w:val="12"/>
          <w:b/>
          <w:bCs/>
          <w:color w:val="000000"/>
        </w:rPr>
        <w:t>Виды предложений по цели высказывания: повествователь</w:t>
      </w:r>
      <w:r>
        <w:rPr>
          <w:rStyle w:val="12"/>
          <w:b/>
          <w:bCs/>
          <w:color w:val="000000"/>
        </w:rPr>
        <w:softHyphen/>
        <w:t>ные, вопросительные, побудительные предложения.</w:t>
      </w:r>
    </w:p>
    <w:p w:rsidR="00D45411" w:rsidRDefault="00D45411">
      <w:pPr>
        <w:pStyle w:val="a6"/>
        <w:framePr w:w="6346" w:h="10209" w:hRule="exact" w:wrap="around" w:vAnchor="page" w:hAnchor="page" w:x="2786" w:y="3104"/>
        <w:shd w:val="clear" w:color="auto" w:fill="auto"/>
        <w:spacing w:after="156" w:line="235" w:lineRule="exact"/>
        <w:ind w:right="20" w:firstLine="220"/>
      </w:pPr>
      <w:r>
        <w:rPr>
          <w:rStyle w:val="12"/>
          <w:b/>
          <w:bCs/>
          <w:color w:val="000000"/>
        </w:rPr>
        <w:t>Виды предложений по эмоциональной окраске (по интона</w:t>
      </w:r>
      <w:r>
        <w:rPr>
          <w:rStyle w:val="12"/>
          <w:b/>
          <w:bCs/>
          <w:color w:val="000000"/>
        </w:rPr>
        <w:softHyphen/>
        <w:t>ции): восклицательные и невосклицательные предложения.</w:t>
      </w:r>
    </w:p>
    <w:p w:rsidR="00D45411" w:rsidRDefault="00D45411">
      <w:pPr>
        <w:pStyle w:val="a6"/>
        <w:framePr w:w="6346" w:h="10209" w:hRule="exact" w:wrap="around" w:vAnchor="page" w:hAnchor="page" w:x="2786" w:y="3104"/>
        <w:shd w:val="clear" w:color="auto" w:fill="auto"/>
        <w:spacing w:after="33" w:line="190" w:lineRule="exact"/>
        <w:ind w:firstLine="0"/>
        <w:jc w:val="left"/>
      </w:pPr>
      <w:r>
        <w:rPr>
          <w:rStyle w:val="12"/>
          <w:b/>
          <w:bCs/>
          <w:color w:val="000000"/>
        </w:rPr>
        <w:t>Орфография и пунктуация</w:t>
      </w:r>
    </w:p>
    <w:p w:rsidR="00D45411" w:rsidRDefault="00D45411">
      <w:pPr>
        <w:pStyle w:val="a6"/>
        <w:framePr w:w="6346" w:h="10209" w:hRule="exact" w:wrap="around" w:vAnchor="page" w:hAnchor="page" w:x="2786" w:y="3104"/>
        <w:shd w:val="clear" w:color="auto" w:fill="auto"/>
        <w:spacing w:line="235" w:lineRule="exact"/>
        <w:ind w:right="20" w:firstLine="220"/>
      </w:pPr>
      <w:r>
        <w:rPr>
          <w:rStyle w:val="12"/>
          <w:b/>
          <w:bCs/>
          <w:color w:val="000000"/>
        </w:rPr>
        <w:t>Прописная буква в начале предложения и в именах собствен</w:t>
      </w:r>
      <w:r>
        <w:rPr>
          <w:rStyle w:val="12"/>
          <w:b/>
          <w:bCs/>
          <w:color w:val="000000"/>
        </w:rPr>
        <w:softHyphen/>
        <w:t>ных (имена, фамилии, клички животных); знаки препинания в конце предложения; перенос слов со строки на строку (без учё</w:t>
      </w:r>
      <w:r>
        <w:rPr>
          <w:rStyle w:val="12"/>
          <w:b/>
          <w:bCs/>
          <w:color w:val="000000"/>
        </w:rPr>
        <w:softHyphen/>
        <w:t>та морфемного членения слова); гласные после шипящих в соче</w:t>
      </w:r>
      <w:r>
        <w:rPr>
          <w:rStyle w:val="12"/>
          <w:b/>
          <w:bCs/>
          <w:color w:val="000000"/>
        </w:rPr>
        <w:softHyphen/>
        <w:t xml:space="preserve">таниях </w:t>
      </w:r>
      <w:r>
        <w:rPr>
          <w:rStyle w:val="a7"/>
          <w:b/>
          <w:bCs/>
          <w:color w:val="000000"/>
        </w:rPr>
        <w:t>жи, ши</w:t>
      </w:r>
      <w:r>
        <w:rPr>
          <w:rStyle w:val="12"/>
          <w:b/>
          <w:bCs/>
          <w:color w:val="000000"/>
        </w:rPr>
        <w:t xml:space="preserve"> (в положении под ударением), </w:t>
      </w:r>
      <w:r>
        <w:rPr>
          <w:rStyle w:val="a7"/>
          <w:b/>
          <w:bCs/>
          <w:color w:val="000000"/>
        </w:rPr>
        <w:t xml:space="preserve">ча, ща, чу, щу; </w:t>
      </w:r>
      <w:r>
        <w:rPr>
          <w:rStyle w:val="12"/>
          <w:b/>
          <w:bCs/>
          <w:color w:val="000000"/>
        </w:rPr>
        <w:t xml:space="preserve">сочетания </w:t>
      </w:r>
      <w:r>
        <w:rPr>
          <w:rStyle w:val="a7"/>
          <w:b/>
          <w:bCs/>
          <w:color w:val="000000"/>
        </w:rPr>
        <w:t>чк, чн</w:t>
      </w:r>
      <w:r>
        <w:rPr>
          <w:rStyle w:val="12"/>
          <w:b/>
          <w:bCs/>
          <w:color w:val="000000"/>
        </w:rPr>
        <w:t xml:space="preserve"> (повторение правил правописания, изученных в 1 классе).</w:t>
      </w:r>
    </w:p>
    <w:p w:rsidR="00D45411" w:rsidRDefault="00D45411">
      <w:pPr>
        <w:pStyle w:val="a6"/>
        <w:framePr w:w="6346" w:h="10209" w:hRule="exact" w:wrap="around" w:vAnchor="page" w:hAnchor="page" w:x="2786" w:y="3104"/>
        <w:shd w:val="clear" w:color="auto" w:fill="auto"/>
        <w:spacing w:line="235" w:lineRule="exact"/>
        <w:ind w:right="20" w:firstLine="220"/>
      </w:pPr>
      <w:r>
        <w:rPr>
          <w:rStyle w:val="12"/>
          <w:b/>
          <w:bCs/>
          <w:color w:val="000000"/>
        </w:rPr>
        <w:t>Орфографическая зоркость как осознание места возможного возникновения орфографической ошибки. Понятие орфограм</w:t>
      </w:r>
      <w:r>
        <w:rPr>
          <w:rStyle w:val="12"/>
          <w:b/>
          <w:bCs/>
          <w:color w:val="000000"/>
        </w:rPr>
        <w:softHyphen/>
        <w:t>мы. Различные способы решения орфографической задачи в за</w:t>
      </w:r>
      <w:r>
        <w:rPr>
          <w:rStyle w:val="12"/>
          <w:b/>
          <w:bCs/>
          <w:color w:val="000000"/>
        </w:rPr>
        <w:softHyphen/>
        <w:t>висимости от места орфограммы в слове. Использование орфо</w:t>
      </w:r>
      <w:r>
        <w:rPr>
          <w:rStyle w:val="12"/>
          <w:b/>
          <w:bCs/>
          <w:color w:val="000000"/>
        </w:rPr>
        <w:softHyphen/>
        <w:t>графического словаря учебника для определения (уточнения) написания слова. Контроль и самоконтроль при проверке соб</w:t>
      </w:r>
      <w:r>
        <w:rPr>
          <w:rStyle w:val="12"/>
          <w:b/>
          <w:bCs/>
          <w:color w:val="000000"/>
        </w:rPr>
        <w:softHyphen/>
        <w:t>ственных и предложенных текстов.</w:t>
      </w:r>
    </w:p>
    <w:p w:rsidR="00D45411" w:rsidRDefault="00D45411">
      <w:pPr>
        <w:pStyle w:val="a6"/>
        <w:framePr w:w="6346" w:h="10209" w:hRule="exact" w:wrap="around" w:vAnchor="page" w:hAnchor="page" w:x="2786" w:y="3104"/>
        <w:shd w:val="clear" w:color="auto" w:fill="auto"/>
        <w:spacing w:line="235" w:lineRule="exact"/>
        <w:ind w:firstLine="220"/>
      </w:pPr>
      <w:r>
        <w:rPr>
          <w:rStyle w:val="12"/>
          <w:b/>
          <w:bCs/>
          <w:color w:val="000000"/>
        </w:rPr>
        <w:t>Правила правописания и их применение:</w:t>
      </w:r>
    </w:p>
    <w:p w:rsidR="00D45411" w:rsidRDefault="00D45411">
      <w:pPr>
        <w:pStyle w:val="a6"/>
        <w:framePr w:w="6346" w:h="10209" w:hRule="exact" w:wrap="around" w:vAnchor="page" w:hAnchor="page" w:x="2786" w:y="3104"/>
        <w:numPr>
          <w:ilvl w:val="0"/>
          <w:numId w:val="14"/>
        </w:numPr>
        <w:shd w:val="clear" w:color="auto" w:fill="auto"/>
        <w:spacing w:line="235" w:lineRule="exact"/>
        <w:ind w:left="240"/>
        <w:jc w:val="left"/>
      </w:pPr>
      <w:r>
        <w:rPr>
          <w:rStyle w:val="12"/>
          <w:b/>
          <w:bCs/>
          <w:color w:val="000000"/>
        </w:rPr>
        <w:t xml:space="preserve"> разделительный мягкий знак;</w:t>
      </w:r>
    </w:p>
    <w:p w:rsidR="00D45411" w:rsidRDefault="00D45411">
      <w:pPr>
        <w:pStyle w:val="a6"/>
        <w:framePr w:w="6346" w:h="10209" w:hRule="exact" w:wrap="around" w:vAnchor="page" w:hAnchor="page" w:x="2786" w:y="3104"/>
        <w:numPr>
          <w:ilvl w:val="0"/>
          <w:numId w:val="14"/>
        </w:numPr>
        <w:shd w:val="clear" w:color="auto" w:fill="auto"/>
        <w:spacing w:line="235" w:lineRule="exact"/>
        <w:ind w:left="240"/>
        <w:jc w:val="left"/>
      </w:pPr>
      <w:r>
        <w:rPr>
          <w:rStyle w:val="12"/>
          <w:b/>
          <w:bCs/>
          <w:color w:val="000000"/>
        </w:rPr>
        <w:t xml:space="preserve"> сочетания </w:t>
      </w:r>
      <w:r>
        <w:rPr>
          <w:rStyle w:val="a7"/>
          <w:b/>
          <w:bCs/>
          <w:color w:val="000000"/>
        </w:rPr>
        <w:t>чт, щн, нч;</w:t>
      </w:r>
    </w:p>
    <w:p w:rsidR="00D45411" w:rsidRDefault="00D45411">
      <w:pPr>
        <w:pStyle w:val="a6"/>
        <w:framePr w:w="6346" w:h="10209" w:hRule="exact" w:wrap="around" w:vAnchor="page" w:hAnchor="page" w:x="2786" w:y="3104"/>
        <w:numPr>
          <w:ilvl w:val="0"/>
          <w:numId w:val="14"/>
        </w:numPr>
        <w:shd w:val="clear" w:color="auto" w:fill="auto"/>
        <w:spacing w:line="235" w:lineRule="exact"/>
        <w:ind w:left="240"/>
        <w:jc w:val="left"/>
      </w:pPr>
      <w:r>
        <w:rPr>
          <w:rStyle w:val="12"/>
          <w:b/>
          <w:bCs/>
          <w:color w:val="000000"/>
        </w:rPr>
        <w:t xml:space="preserve"> проверяемые безударные гласные в корне слова;</w:t>
      </w:r>
    </w:p>
    <w:p w:rsidR="00D45411" w:rsidRDefault="00D45411">
      <w:pPr>
        <w:pStyle w:val="a6"/>
        <w:framePr w:w="6346" w:h="10209" w:hRule="exact" w:wrap="around" w:vAnchor="page" w:hAnchor="page" w:x="2786" w:y="3104"/>
        <w:numPr>
          <w:ilvl w:val="0"/>
          <w:numId w:val="14"/>
        </w:numPr>
        <w:shd w:val="clear" w:color="auto" w:fill="auto"/>
        <w:spacing w:line="235" w:lineRule="exact"/>
        <w:ind w:left="240"/>
        <w:jc w:val="left"/>
      </w:pPr>
      <w:r>
        <w:rPr>
          <w:rStyle w:val="12"/>
          <w:b/>
          <w:bCs/>
          <w:color w:val="000000"/>
        </w:rPr>
        <w:t xml:space="preserve"> парные звонкие и глухие согласные в корне слова;</w:t>
      </w:r>
    </w:p>
    <w:p w:rsidR="00D45411" w:rsidRDefault="00D45411">
      <w:pPr>
        <w:pStyle w:val="a6"/>
        <w:framePr w:w="6346" w:h="10209" w:hRule="exact" w:wrap="around" w:vAnchor="page" w:hAnchor="page" w:x="2786" w:y="3104"/>
        <w:numPr>
          <w:ilvl w:val="0"/>
          <w:numId w:val="14"/>
        </w:numPr>
        <w:shd w:val="clear" w:color="auto" w:fill="auto"/>
        <w:spacing w:line="235" w:lineRule="exact"/>
        <w:ind w:left="240" w:right="20"/>
        <w:jc w:val="left"/>
      </w:pPr>
      <w:r>
        <w:rPr>
          <w:rStyle w:val="12"/>
          <w:b/>
          <w:bCs/>
          <w:color w:val="000000"/>
        </w:rPr>
        <w:t xml:space="preserve"> непроверяемые гласные и согласные (перечень слов в орфо</w:t>
      </w:r>
      <w:r>
        <w:rPr>
          <w:rStyle w:val="12"/>
          <w:b/>
          <w:bCs/>
          <w:color w:val="000000"/>
        </w:rPr>
        <w:softHyphen/>
        <w:t>графическом словаре учебника);</w:t>
      </w:r>
    </w:p>
    <w:p w:rsidR="00D45411" w:rsidRDefault="00D45411">
      <w:pPr>
        <w:pStyle w:val="a6"/>
        <w:framePr w:w="6346" w:h="10209" w:hRule="exact" w:wrap="around" w:vAnchor="page" w:hAnchor="page" w:x="2786" w:y="3104"/>
        <w:numPr>
          <w:ilvl w:val="0"/>
          <w:numId w:val="14"/>
        </w:numPr>
        <w:shd w:val="clear" w:color="auto" w:fill="auto"/>
        <w:spacing w:line="235" w:lineRule="exact"/>
        <w:ind w:left="240" w:right="20"/>
        <w:jc w:val="left"/>
      </w:pPr>
      <w:r>
        <w:rPr>
          <w:rStyle w:val="12"/>
          <w:b/>
          <w:bCs/>
          <w:color w:val="000000"/>
        </w:rPr>
        <w:t xml:space="preserve"> прописная буква в именах собственных: имена, фамилии, от</w:t>
      </w:r>
      <w:r>
        <w:rPr>
          <w:rStyle w:val="12"/>
          <w:b/>
          <w:bCs/>
          <w:color w:val="000000"/>
        </w:rPr>
        <w:softHyphen/>
        <w:t>чества людей, клички животных, географические названия;</w:t>
      </w:r>
    </w:p>
    <w:p w:rsidR="00D45411" w:rsidRDefault="00D45411">
      <w:pPr>
        <w:pStyle w:val="a6"/>
        <w:framePr w:w="6346" w:h="10209" w:hRule="exact" w:wrap="around" w:vAnchor="page" w:hAnchor="page" w:x="2786" w:y="3104"/>
        <w:numPr>
          <w:ilvl w:val="0"/>
          <w:numId w:val="14"/>
        </w:numPr>
        <w:shd w:val="clear" w:color="auto" w:fill="auto"/>
        <w:spacing w:after="156" w:line="235" w:lineRule="exact"/>
        <w:ind w:left="240" w:right="20"/>
        <w:jc w:val="left"/>
      </w:pPr>
      <w:r>
        <w:rPr>
          <w:rStyle w:val="12"/>
          <w:b/>
          <w:bCs/>
          <w:color w:val="000000"/>
        </w:rPr>
        <w:t xml:space="preserve"> раздельное написание предлогов с именами существитель</w:t>
      </w:r>
      <w:r>
        <w:rPr>
          <w:rStyle w:val="12"/>
          <w:b/>
          <w:bCs/>
          <w:color w:val="000000"/>
        </w:rPr>
        <w:softHyphen/>
        <w:t>ными.</w:t>
      </w:r>
    </w:p>
    <w:p w:rsidR="00D45411" w:rsidRDefault="00D45411">
      <w:pPr>
        <w:pStyle w:val="a6"/>
        <w:framePr w:w="6346" w:h="10209" w:hRule="exact" w:wrap="around" w:vAnchor="page" w:hAnchor="page" w:x="2786" w:y="3104"/>
        <w:shd w:val="clear" w:color="auto" w:fill="auto"/>
        <w:spacing w:after="33" w:line="190" w:lineRule="exact"/>
        <w:ind w:firstLine="0"/>
        <w:jc w:val="left"/>
      </w:pPr>
      <w:r>
        <w:rPr>
          <w:rStyle w:val="12"/>
          <w:b/>
          <w:bCs/>
          <w:color w:val="000000"/>
        </w:rPr>
        <w:t>Развитие речи</w:t>
      </w:r>
    </w:p>
    <w:p w:rsidR="00D45411" w:rsidRDefault="00D45411">
      <w:pPr>
        <w:pStyle w:val="a6"/>
        <w:framePr w:w="6346" w:h="10209" w:hRule="exact" w:wrap="around" w:vAnchor="page" w:hAnchor="page" w:x="2786" w:y="3104"/>
        <w:shd w:val="clear" w:color="auto" w:fill="auto"/>
        <w:spacing w:line="235" w:lineRule="exact"/>
        <w:ind w:right="20" w:firstLine="220"/>
      </w:pPr>
      <w:r>
        <w:rPr>
          <w:rStyle w:val="12"/>
          <w:b/>
          <w:bCs/>
          <w:color w:val="000000"/>
        </w:rPr>
        <w:t>Выбор языковых средств в соответствии с целями и условия</w:t>
      </w:r>
      <w:r>
        <w:rPr>
          <w:rStyle w:val="12"/>
          <w:b/>
          <w:bCs/>
          <w:color w:val="000000"/>
        </w:rPr>
        <w:softHyphen/>
        <w:t>ми устного общения для эффективного решения коммуника</w:t>
      </w:r>
      <w:r>
        <w:rPr>
          <w:rStyle w:val="12"/>
          <w:b/>
          <w:bCs/>
          <w:color w:val="000000"/>
        </w:rPr>
        <w:softHyphen/>
        <w:t>тивной задачи (для ответа на заданный вопрос, для выражения собственного мнения). Умение вести разговор (начать, поддер</w:t>
      </w:r>
      <w:r>
        <w:rPr>
          <w:rStyle w:val="12"/>
          <w:b/>
          <w:bCs/>
          <w:color w:val="000000"/>
        </w:rPr>
        <w:softHyphen/>
        <w:t>жать, закончить разговор, привлечь внимание и т. п.). Практи</w:t>
      </w:r>
      <w:r>
        <w:rPr>
          <w:rStyle w:val="12"/>
          <w:b/>
          <w:bCs/>
          <w:color w:val="000000"/>
        </w:rPr>
        <w:softHyphen/>
        <w:t>ческое овладение диалогической формой речи. Соблюдение норм речевого этикета и орфоэпических норм в ситуациях учеб</w:t>
      </w:r>
      <w:r>
        <w:rPr>
          <w:rStyle w:val="12"/>
          <w:b/>
          <w:bCs/>
          <w:color w:val="000000"/>
        </w:rPr>
        <w:softHyphen/>
      </w:r>
    </w:p>
    <w:p w:rsidR="00D45411" w:rsidRDefault="00D45411">
      <w:pPr>
        <w:pStyle w:val="a5"/>
        <w:framePr w:wrap="around" w:vAnchor="page" w:hAnchor="page" w:x="2767" w:y="13549"/>
        <w:shd w:val="clear" w:color="auto" w:fill="auto"/>
        <w:spacing w:line="130" w:lineRule="exact"/>
        <w:ind w:left="20"/>
      </w:pPr>
      <w:r>
        <w:rPr>
          <w:rStyle w:val="a4"/>
          <w:color w:val="000000"/>
        </w:rPr>
        <w:t>36</w:t>
      </w:r>
    </w:p>
    <w:p w:rsidR="00D45411" w:rsidRDefault="00D45411">
      <w:pPr>
        <w:pStyle w:val="a5"/>
        <w:framePr w:wrap="around" w:vAnchor="page" w:hAnchor="page" w:x="6803" w:y="13530"/>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82" w:hRule="exact" w:wrap="around" w:vAnchor="page" w:hAnchor="page" w:x="2786" w:y="3104"/>
        <w:shd w:val="clear" w:color="auto" w:fill="auto"/>
        <w:spacing w:line="240" w:lineRule="exact"/>
        <w:ind w:right="20" w:firstLine="0"/>
      </w:pPr>
      <w:r>
        <w:rPr>
          <w:rStyle w:val="12"/>
          <w:b/>
          <w:bCs/>
          <w:color w:val="000000"/>
        </w:rPr>
        <w:lastRenderedPageBreak/>
        <w:t>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D45411" w:rsidRDefault="00D45411">
      <w:pPr>
        <w:pStyle w:val="a6"/>
        <w:framePr w:w="6346" w:h="10282" w:hRule="exact" w:wrap="around" w:vAnchor="page" w:hAnchor="page" w:x="2786" w:y="3104"/>
        <w:shd w:val="clear" w:color="auto" w:fill="auto"/>
        <w:spacing w:line="240" w:lineRule="exact"/>
        <w:ind w:right="20" w:firstLine="220"/>
      </w:pPr>
      <w:r>
        <w:rPr>
          <w:rStyle w:val="12"/>
          <w:b/>
          <w:bCs/>
          <w:color w:val="000000"/>
        </w:rPr>
        <w:t>Составление устного рассказа по репродукции картины. Со</w:t>
      </w:r>
      <w:r>
        <w:rPr>
          <w:rStyle w:val="12"/>
          <w:b/>
          <w:bCs/>
          <w:color w:val="000000"/>
        </w:rPr>
        <w:softHyphen/>
        <w:t>ставление устного рассказа по личным наблюдениям и вопросам.</w:t>
      </w:r>
    </w:p>
    <w:p w:rsidR="00D45411" w:rsidRDefault="00D45411">
      <w:pPr>
        <w:pStyle w:val="a6"/>
        <w:framePr w:w="6346" w:h="10282" w:hRule="exact" w:wrap="around" w:vAnchor="page" w:hAnchor="page" w:x="2786" w:y="3104"/>
        <w:shd w:val="clear" w:color="auto" w:fill="auto"/>
        <w:spacing w:line="240" w:lineRule="exact"/>
        <w:ind w:right="20" w:firstLine="220"/>
      </w:pPr>
      <w:r>
        <w:rPr>
          <w:rStyle w:val="12"/>
          <w:b/>
          <w:bCs/>
          <w:color w:val="000000"/>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w:t>
      </w:r>
      <w:r>
        <w:rPr>
          <w:rStyle w:val="12"/>
          <w:b/>
          <w:bCs/>
          <w:color w:val="000000"/>
        </w:rPr>
        <w:softHyphen/>
        <w:t>главие текста. Подбор заголовков к предложенным текстам. По</w:t>
      </w:r>
      <w:r>
        <w:rPr>
          <w:rStyle w:val="12"/>
          <w:b/>
          <w:bCs/>
          <w:color w:val="000000"/>
        </w:rPr>
        <w:softHyphen/>
        <w:t xml:space="preserve">следовательность частей текста </w:t>
      </w:r>
      <w:r>
        <w:rPr>
          <w:rStyle w:val="a7"/>
          <w:b/>
          <w:bCs/>
          <w:color w:val="000000"/>
        </w:rPr>
        <w:t>(абзацев).</w:t>
      </w:r>
      <w:r>
        <w:rPr>
          <w:rStyle w:val="12"/>
          <w:b/>
          <w:bCs/>
          <w:color w:val="000000"/>
        </w:rPr>
        <w:t xml:space="preserve"> Корректирование текстов с нарушенным порядком предложений и абзацев.</w:t>
      </w:r>
    </w:p>
    <w:p w:rsidR="00D45411" w:rsidRDefault="00D45411">
      <w:pPr>
        <w:pStyle w:val="a6"/>
        <w:framePr w:w="6346" w:h="10282" w:hRule="exact" w:wrap="around" w:vAnchor="page" w:hAnchor="page" w:x="2786" w:y="3104"/>
        <w:shd w:val="clear" w:color="auto" w:fill="auto"/>
        <w:spacing w:line="240" w:lineRule="exact"/>
        <w:ind w:right="20" w:firstLine="220"/>
      </w:pPr>
      <w:r>
        <w:rPr>
          <w:rStyle w:val="12"/>
          <w:b/>
          <w:bCs/>
          <w:color w:val="000000"/>
        </w:rPr>
        <w:t>Типы текстов: описание, повествование, рассуждение, их особенности (первичное ознакомление).</w:t>
      </w:r>
    </w:p>
    <w:p w:rsidR="00D45411" w:rsidRDefault="00D45411">
      <w:pPr>
        <w:pStyle w:val="a6"/>
        <w:framePr w:w="6346" w:h="10282" w:hRule="exact" w:wrap="around" w:vAnchor="page" w:hAnchor="page" w:x="2786" w:y="3104"/>
        <w:shd w:val="clear" w:color="auto" w:fill="auto"/>
        <w:spacing w:line="240" w:lineRule="exact"/>
        <w:ind w:firstLine="220"/>
      </w:pPr>
      <w:r>
        <w:rPr>
          <w:rStyle w:val="12"/>
          <w:b/>
          <w:bCs/>
          <w:color w:val="000000"/>
        </w:rPr>
        <w:t>Поздравление и поздравительная открытка.</w:t>
      </w:r>
    </w:p>
    <w:p w:rsidR="00D45411" w:rsidRDefault="00D45411">
      <w:pPr>
        <w:pStyle w:val="a6"/>
        <w:framePr w:w="6346" w:h="10282" w:hRule="exact" w:wrap="around" w:vAnchor="page" w:hAnchor="page" w:x="2786" w:y="3104"/>
        <w:shd w:val="clear" w:color="auto" w:fill="auto"/>
        <w:spacing w:line="240" w:lineRule="exact"/>
        <w:ind w:right="20" w:firstLine="220"/>
      </w:pPr>
      <w:r>
        <w:rPr>
          <w:rStyle w:val="12"/>
          <w:b/>
          <w:bCs/>
          <w:color w:val="000000"/>
        </w:rPr>
        <w:t>Понимание текста: развитие умения формулировать простые выводы на основе информации, содержащейся в тексте. Выра</w:t>
      </w:r>
      <w:r>
        <w:rPr>
          <w:rStyle w:val="12"/>
          <w:b/>
          <w:bCs/>
          <w:color w:val="000000"/>
        </w:rPr>
        <w:softHyphen/>
        <w:t>зительное чтение текста вслух с соблюдением правильной инто</w:t>
      </w:r>
      <w:r>
        <w:rPr>
          <w:rStyle w:val="12"/>
          <w:b/>
          <w:bCs/>
          <w:color w:val="000000"/>
        </w:rPr>
        <w:softHyphen/>
        <w:t>нации.</w:t>
      </w:r>
    </w:p>
    <w:p w:rsidR="00D45411" w:rsidRDefault="00D45411">
      <w:pPr>
        <w:pStyle w:val="a6"/>
        <w:framePr w:w="6346" w:h="10282" w:hRule="exact" w:wrap="around" w:vAnchor="page" w:hAnchor="page" w:x="2786" w:y="3104"/>
        <w:shd w:val="clear" w:color="auto" w:fill="auto"/>
        <w:spacing w:after="180" w:line="245" w:lineRule="exact"/>
        <w:ind w:right="20" w:firstLine="220"/>
      </w:pPr>
      <w:r>
        <w:rPr>
          <w:rStyle w:val="12"/>
          <w:b/>
          <w:bCs/>
          <w:color w:val="000000"/>
        </w:rPr>
        <w:t>Подробное изложение повествовательного текста объёмом 30—45 слов с опорой на вопросы.</w:t>
      </w:r>
    </w:p>
    <w:p w:rsidR="00D45411" w:rsidRDefault="00D45411">
      <w:pPr>
        <w:pStyle w:val="a6"/>
        <w:framePr w:w="6346" w:h="10282" w:hRule="exact" w:wrap="around" w:vAnchor="page" w:hAnchor="page" w:x="2786" w:y="3104"/>
        <w:shd w:val="clear" w:color="auto" w:fill="auto"/>
        <w:spacing w:after="184" w:line="245" w:lineRule="exact"/>
        <w:ind w:right="20" w:firstLine="220"/>
      </w:pPr>
      <w:r>
        <w:rPr>
          <w:rStyle w:val="12"/>
          <w:b/>
          <w:bCs/>
          <w:color w:val="000000"/>
        </w:rPr>
        <w:t>Изучение содержания учебного предмета «Русский язык» во втором классе способствует освоению на пропедевтическом уровне ряда универсальных учебных действий.</w:t>
      </w:r>
    </w:p>
    <w:p w:rsidR="00D45411" w:rsidRDefault="00D45411">
      <w:pPr>
        <w:pStyle w:val="a6"/>
        <w:framePr w:w="6346" w:h="10282" w:hRule="exact" w:wrap="around" w:vAnchor="page" w:hAnchor="page" w:x="2786" w:y="3104"/>
        <w:shd w:val="clear" w:color="auto" w:fill="auto"/>
        <w:spacing w:line="240" w:lineRule="exact"/>
        <w:ind w:firstLine="220"/>
      </w:pPr>
      <w:r>
        <w:rPr>
          <w:rStyle w:val="12"/>
          <w:b/>
          <w:bCs/>
          <w:color w:val="000000"/>
        </w:rPr>
        <w:t>Познавательные универсальные учебные действия:</w:t>
      </w:r>
    </w:p>
    <w:p w:rsidR="00D45411" w:rsidRDefault="00D45411">
      <w:pPr>
        <w:pStyle w:val="71"/>
        <w:framePr w:w="6346" w:h="10282" w:hRule="exact" w:wrap="around" w:vAnchor="page" w:hAnchor="page" w:x="2786" w:y="3104"/>
        <w:shd w:val="clear" w:color="auto" w:fill="auto"/>
        <w:ind w:firstLine="220"/>
      </w:pPr>
      <w:r>
        <w:rPr>
          <w:rStyle w:val="7"/>
          <w:b/>
          <w:bCs/>
          <w:i/>
          <w:iCs/>
          <w:color w:val="000000"/>
        </w:rPr>
        <w:t>Базовые логические действия:</w:t>
      </w:r>
    </w:p>
    <w:p w:rsidR="00D45411" w:rsidRDefault="00D45411">
      <w:pPr>
        <w:pStyle w:val="a6"/>
        <w:framePr w:w="6346" w:h="1028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сравнивать однокоренные (родственные) слова и синони</w:t>
      </w:r>
      <w:r>
        <w:rPr>
          <w:rStyle w:val="12"/>
          <w:b/>
          <w:bCs/>
          <w:color w:val="000000"/>
        </w:rPr>
        <w:softHyphen/>
        <w:t>мы; однокоренные (родственные) слова и слова с омонимичны</w:t>
      </w:r>
      <w:r>
        <w:rPr>
          <w:rStyle w:val="12"/>
          <w:b/>
          <w:bCs/>
          <w:color w:val="000000"/>
        </w:rPr>
        <w:softHyphen/>
        <w:t>ми корнями;</w:t>
      </w:r>
    </w:p>
    <w:p w:rsidR="00D45411" w:rsidRDefault="00D45411">
      <w:pPr>
        <w:pStyle w:val="a6"/>
        <w:framePr w:w="6346" w:h="1028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сравнивать значение однокоренных (родственных) слов; сравнивать буквенную оболочку однокоренных (родственных) слов;</w:t>
      </w:r>
    </w:p>
    <w:p w:rsidR="00D45411" w:rsidRDefault="00D45411">
      <w:pPr>
        <w:pStyle w:val="a6"/>
        <w:framePr w:w="6346" w:h="1028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устанавливать основания для сравнения слов: на какой вопрос отвечают, что обозначают;</w:t>
      </w:r>
    </w:p>
    <w:p w:rsidR="00D45411" w:rsidRDefault="00D45411">
      <w:pPr>
        <w:pStyle w:val="a6"/>
        <w:framePr w:w="6346" w:h="10282" w:hRule="exact" w:wrap="around" w:vAnchor="page" w:hAnchor="page" w:x="2786" w:y="3104"/>
        <w:numPr>
          <w:ilvl w:val="0"/>
          <w:numId w:val="12"/>
        </w:numPr>
        <w:shd w:val="clear" w:color="auto" w:fill="auto"/>
        <w:spacing w:line="240" w:lineRule="exact"/>
        <w:ind w:firstLine="220"/>
      </w:pPr>
      <w:r>
        <w:rPr>
          <w:rStyle w:val="12"/>
          <w:b/>
          <w:bCs/>
          <w:color w:val="000000"/>
        </w:rPr>
        <w:t xml:space="preserve"> характеризовать звуки по заданным параметрам;</w:t>
      </w:r>
    </w:p>
    <w:p w:rsidR="00D45411" w:rsidRDefault="00D45411">
      <w:pPr>
        <w:pStyle w:val="a6"/>
        <w:framePr w:w="6346" w:h="1028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определять признак, по которому проведена классифика</w:t>
      </w:r>
      <w:r>
        <w:rPr>
          <w:rStyle w:val="12"/>
          <w:b/>
          <w:bCs/>
          <w:color w:val="000000"/>
        </w:rPr>
        <w:softHyphen/>
        <w:t>ция звуков, букв, слов, предложений;</w:t>
      </w:r>
    </w:p>
    <w:p w:rsidR="00D45411" w:rsidRDefault="00D45411">
      <w:pPr>
        <w:pStyle w:val="a6"/>
        <w:framePr w:w="6346" w:h="1028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находить закономерности на основе наблюдения за языко</w:t>
      </w:r>
      <w:r>
        <w:rPr>
          <w:rStyle w:val="12"/>
          <w:b/>
          <w:bCs/>
          <w:color w:val="000000"/>
        </w:rPr>
        <w:softHyphen/>
        <w:t>выми единицами.</w:t>
      </w:r>
    </w:p>
    <w:p w:rsidR="00D45411" w:rsidRDefault="00D45411">
      <w:pPr>
        <w:pStyle w:val="a6"/>
        <w:framePr w:w="6346" w:h="1028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ориентироваться в изученных понятиях (корень, оконча</w:t>
      </w:r>
      <w:r>
        <w:rPr>
          <w:rStyle w:val="12"/>
          <w:b/>
          <w:bCs/>
          <w:color w:val="000000"/>
        </w:rPr>
        <w:softHyphen/>
        <w:t>ние, текст); соотносить понятие с его краткой характеристикой.</w:t>
      </w:r>
    </w:p>
    <w:p w:rsidR="00D45411" w:rsidRDefault="00D45411">
      <w:pPr>
        <w:pStyle w:val="a5"/>
        <w:framePr w:wrap="around" w:vAnchor="page" w:hAnchor="page" w:x="2776" w:y="13510"/>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39" w:y="13554"/>
        <w:shd w:val="clear" w:color="auto" w:fill="auto"/>
        <w:spacing w:line="130" w:lineRule="exact"/>
        <w:ind w:left="20"/>
      </w:pPr>
      <w:r>
        <w:rPr>
          <w:rStyle w:val="a4"/>
          <w:color w:val="000000"/>
        </w:rPr>
        <w:t>37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6" w:h="10263" w:hRule="exact" w:wrap="around" w:vAnchor="page" w:hAnchor="page" w:x="2786" w:y="3104"/>
        <w:shd w:val="clear" w:color="auto" w:fill="auto"/>
        <w:ind w:firstLine="220"/>
      </w:pPr>
      <w:r>
        <w:rPr>
          <w:rStyle w:val="7"/>
          <w:b/>
          <w:bCs/>
          <w:i/>
          <w:iCs/>
          <w:color w:val="000000"/>
        </w:rPr>
        <w:lastRenderedPageBreak/>
        <w:t>Базовые исследовательские действия:</w:t>
      </w:r>
    </w:p>
    <w:p w:rsidR="00D45411" w:rsidRDefault="00D45411">
      <w:pPr>
        <w:pStyle w:val="a6"/>
        <w:framePr w:w="6346" w:h="10263"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проводить по предложенному плану наблюдение за язы</w:t>
      </w:r>
      <w:r>
        <w:rPr>
          <w:rStyle w:val="12"/>
          <w:b/>
          <w:bCs/>
          <w:color w:val="000000"/>
        </w:rPr>
        <w:softHyphen/>
        <w:t>ковыми единицами (слово, предложение, текст);</w:t>
      </w:r>
    </w:p>
    <w:p w:rsidR="00D45411" w:rsidRDefault="00D45411">
      <w:pPr>
        <w:pStyle w:val="a6"/>
        <w:framePr w:w="6346" w:h="10263"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формулировать выводы и предлагать доказательства то</w:t>
      </w:r>
      <w:r>
        <w:rPr>
          <w:rStyle w:val="12"/>
          <w:b/>
          <w:bCs/>
          <w:color w:val="000000"/>
        </w:rPr>
        <w:softHyphen/>
        <w:t>го, что слова являются / не являются однокоренными (род</w:t>
      </w:r>
      <w:r>
        <w:rPr>
          <w:rStyle w:val="12"/>
          <w:b/>
          <w:bCs/>
          <w:color w:val="000000"/>
        </w:rPr>
        <w:softHyphen/>
        <w:t>ственными).</w:t>
      </w:r>
    </w:p>
    <w:p w:rsidR="00D45411" w:rsidRDefault="00D45411">
      <w:pPr>
        <w:pStyle w:val="71"/>
        <w:framePr w:w="6346" w:h="10263" w:hRule="exact" w:wrap="around" w:vAnchor="page" w:hAnchor="page" w:x="2786" w:y="3104"/>
        <w:shd w:val="clear" w:color="auto" w:fill="auto"/>
        <w:ind w:firstLine="220"/>
      </w:pPr>
      <w:r>
        <w:rPr>
          <w:rStyle w:val="7"/>
          <w:b/>
          <w:bCs/>
          <w:i/>
          <w:iCs/>
          <w:color w:val="000000"/>
        </w:rPr>
        <w:t>Работа с информацией:</w:t>
      </w:r>
    </w:p>
    <w:p w:rsidR="00D45411" w:rsidRDefault="00D45411">
      <w:pPr>
        <w:pStyle w:val="a6"/>
        <w:framePr w:w="6346" w:h="10263"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выбирать источник получения информации: нужный сло</w:t>
      </w:r>
      <w:r>
        <w:rPr>
          <w:rStyle w:val="12"/>
          <w:b/>
          <w:bCs/>
          <w:color w:val="000000"/>
        </w:rPr>
        <w:softHyphen/>
        <w:t>варь учебника для получения информации;</w:t>
      </w:r>
    </w:p>
    <w:p w:rsidR="00D45411" w:rsidRDefault="00D45411">
      <w:pPr>
        <w:pStyle w:val="a6"/>
        <w:framePr w:w="6346" w:h="10263"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устанавливать с помощью словаря значения многознач</w:t>
      </w:r>
      <w:r>
        <w:rPr>
          <w:rStyle w:val="12"/>
          <w:b/>
          <w:bCs/>
          <w:color w:val="000000"/>
        </w:rPr>
        <w:softHyphen/>
        <w:t>ных слов;</w:t>
      </w:r>
    </w:p>
    <w:p w:rsidR="00D45411" w:rsidRDefault="00D45411">
      <w:pPr>
        <w:pStyle w:val="a6"/>
        <w:framePr w:w="6346" w:h="10263"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согласно заданному алгоритму находить в предложенном источнике информацию, представленную в явном виде;</w:t>
      </w:r>
    </w:p>
    <w:p w:rsidR="00D45411" w:rsidRDefault="00D45411">
      <w:pPr>
        <w:pStyle w:val="a6"/>
        <w:framePr w:w="6346" w:h="10263"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анализировать текстовую, графическую и звуковую ин</w:t>
      </w:r>
      <w:r>
        <w:rPr>
          <w:rStyle w:val="12"/>
          <w:b/>
          <w:bCs/>
          <w:color w:val="000000"/>
        </w:rPr>
        <w:softHyphen/>
        <w:t>формацию в соответствии с учебной задачей; «читать» инфор</w:t>
      </w:r>
      <w:r>
        <w:rPr>
          <w:rStyle w:val="12"/>
          <w:b/>
          <w:bCs/>
          <w:color w:val="000000"/>
        </w:rPr>
        <w:softHyphen/>
        <w:t>мацию, представленную в схеме, таблице;</w:t>
      </w:r>
    </w:p>
    <w:p w:rsidR="00D45411" w:rsidRDefault="00D45411">
      <w:pPr>
        <w:pStyle w:val="a6"/>
        <w:framePr w:w="6346" w:h="10263" w:hRule="exact" w:wrap="around" w:vAnchor="page" w:hAnchor="page" w:x="2786" w:y="3104"/>
        <w:numPr>
          <w:ilvl w:val="0"/>
          <w:numId w:val="12"/>
        </w:numPr>
        <w:shd w:val="clear" w:color="auto" w:fill="auto"/>
        <w:spacing w:after="180" w:line="240" w:lineRule="exact"/>
        <w:ind w:right="20" w:firstLine="220"/>
      </w:pPr>
      <w:r>
        <w:rPr>
          <w:rStyle w:val="12"/>
          <w:b/>
          <w:bCs/>
          <w:color w:val="000000"/>
        </w:rPr>
        <w:t xml:space="preserve"> с помощью учителя на уроках русского языка создавать схемы, таблицы для представления информации.</w:t>
      </w:r>
    </w:p>
    <w:p w:rsidR="00D45411" w:rsidRDefault="00D45411">
      <w:pPr>
        <w:pStyle w:val="a6"/>
        <w:framePr w:w="6346" w:h="10263" w:hRule="exact" w:wrap="around" w:vAnchor="page" w:hAnchor="page" w:x="2786" w:y="3104"/>
        <w:shd w:val="clear" w:color="auto" w:fill="auto"/>
        <w:spacing w:line="240" w:lineRule="exact"/>
        <w:ind w:firstLine="220"/>
      </w:pPr>
      <w:r>
        <w:rPr>
          <w:rStyle w:val="12"/>
          <w:b/>
          <w:bCs/>
          <w:color w:val="000000"/>
        </w:rPr>
        <w:t>Коммуникативные универсальные учебные действия:</w:t>
      </w:r>
    </w:p>
    <w:p w:rsidR="00D45411" w:rsidRDefault="00D45411">
      <w:pPr>
        <w:pStyle w:val="71"/>
        <w:framePr w:w="6346" w:h="10263" w:hRule="exact" w:wrap="around" w:vAnchor="page" w:hAnchor="page" w:x="2786" w:y="3104"/>
        <w:shd w:val="clear" w:color="auto" w:fill="auto"/>
        <w:ind w:firstLine="220"/>
      </w:pPr>
      <w:r>
        <w:rPr>
          <w:rStyle w:val="7"/>
          <w:b/>
          <w:bCs/>
          <w:i/>
          <w:iCs/>
          <w:color w:val="000000"/>
        </w:rPr>
        <w:t>Общение:</w:t>
      </w:r>
    </w:p>
    <w:p w:rsidR="00D45411" w:rsidRDefault="00D45411">
      <w:pPr>
        <w:pStyle w:val="a6"/>
        <w:framePr w:w="6346" w:h="10263"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воспринимать и формулировать суждения о языковых единицах;</w:t>
      </w:r>
    </w:p>
    <w:p w:rsidR="00D45411" w:rsidRDefault="00D45411">
      <w:pPr>
        <w:pStyle w:val="a6"/>
        <w:framePr w:w="6346" w:h="10263"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проявлять уважительное отношение к собеседнику, со</w:t>
      </w:r>
      <w:r>
        <w:rPr>
          <w:rStyle w:val="12"/>
          <w:b/>
          <w:bCs/>
          <w:color w:val="000000"/>
        </w:rPr>
        <w:softHyphen/>
        <w:t>блюдать правила ведения диалога;</w:t>
      </w:r>
    </w:p>
    <w:p w:rsidR="00D45411" w:rsidRDefault="00D45411">
      <w:pPr>
        <w:pStyle w:val="a6"/>
        <w:framePr w:w="6346" w:h="10263"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признавать возможность существования разных точек зрения в процессе анализа результатов наблюдения за языковы</w:t>
      </w:r>
      <w:r>
        <w:rPr>
          <w:rStyle w:val="12"/>
          <w:b/>
          <w:bCs/>
          <w:color w:val="000000"/>
        </w:rPr>
        <w:softHyphen/>
        <w:t>ми единицами;</w:t>
      </w:r>
    </w:p>
    <w:p w:rsidR="00D45411" w:rsidRDefault="00D45411">
      <w:pPr>
        <w:pStyle w:val="a6"/>
        <w:framePr w:w="6346" w:h="10263"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корректно и аргументированно высказывать своё мнение о результатах наблюдения за языковыми единицами;</w:t>
      </w:r>
    </w:p>
    <w:p w:rsidR="00D45411" w:rsidRDefault="00D45411">
      <w:pPr>
        <w:pStyle w:val="a6"/>
        <w:framePr w:w="6346" w:h="10263" w:hRule="exact" w:wrap="around" w:vAnchor="page" w:hAnchor="page" w:x="2786" w:y="3104"/>
        <w:numPr>
          <w:ilvl w:val="0"/>
          <w:numId w:val="12"/>
        </w:numPr>
        <w:shd w:val="clear" w:color="auto" w:fill="auto"/>
        <w:spacing w:line="240" w:lineRule="exact"/>
        <w:ind w:firstLine="220"/>
      </w:pPr>
      <w:r>
        <w:rPr>
          <w:rStyle w:val="12"/>
          <w:b/>
          <w:bCs/>
          <w:color w:val="000000"/>
        </w:rPr>
        <w:t xml:space="preserve"> строить устное диалогическое выказывание;</w:t>
      </w:r>
    </w:p>
    <w:p w:rsidR="00D45411" w:rsidRDefault="00D45411">
      <w:pPr>
        <w:pStyle w:val="a6"/>
        <w:framePr w:w="6346" w:h="10263"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строить устное монологическое высказывание на опреде</w:t>
      </w:r>
      <w:r>
        <w:rPr>
          <w:rStyle w:val="12"/>
          <w:b/>
          <w:bCs/>
          <w:color w:val="000000"/>
        </w:rPr>
        <w:softHyphen/>
        <w:t>лённую тему, на основе наблюдения с соблюдением орфоэпиче</w:t>
      </w:r>
      <w:r>
        <w:rPr>
          <w:rStyle w:val="12"/>
          <w:b/>
          <w:bCs/>
          <w:color w:val="000000"/>
        </w:rPr>
        <w:softHyphen/>
        <w:t>ских норм, правильной интонации;</w:t>
      </w:r>
    </w:p>
    <w:p w:rsidR="00D45411" w:rsidRDefault="00D45411">
      <w:pPr>
        <w:pStyle w:val="a6"/>
        <w:framePr w:w="6346" w:h="10263" w:hRule="exact" w:wrap="around" w:vAnchor="page" w:hAnchor="page" w:x="2786" w:y="3104"/>
        <w:numPr>
          <w:ilvl w:val="0"/>
          <w:numId w:val="12"/>
        </w:numPr>
        <w:shd w:val="clear" w:color="auto" w:fill="auto"/>
        <w:spacing w:after="180" w:line="240" w:lineRule="exact"/>
        <w:ind w:right="20" w:firstLine="220"/>
      </w:pPr>
      <w:r>
        <w:rPr>
          <w:rStyle w:val="12"/>
          <w:b/>
          <w:bCs/>
          <w:color w:val="000000"/>
        </w:rPr>
        <w:t xml:space="preserve"> устно и письменно формулировать простые выводы на ос</w:t>
      </w:r>
      <w:r>
        <w:rPr>
          <w:rStyle w:val="12"/>
          <w:b/>
          <w:bCs/>
          <w:color w:val="000000"/>
        </w:rPr>
        <w:softHyphen/>
        <w:t>нове прочитанного или услышанного текста.</w:t>
      </w:r>
    </w:p>
    <w:p w:rsidR="00D45411" w:rsidRDefault="00D45411">
      <w:pPr>
        <w:pStyle w:val="a6"/>
        <w:framePr w:w="6346" w:h="10263" w:hRule="exact" w:wrap="around" w:vAnchor="page" w:hAnchor="page" w:x="2786" w:y="3104"/>
        <w:shd w:val="clear" w:color="auto" w:fill="auto"/>
        <w:spacing w:line="240" w:lineRule="exact"/>
        <w:ind w:firstLine="220"/>
      </w:pPr>
      <w:r>
        <w:rPr>
          <w:rStyle w:val="12"/>
          <w:b/>
          <w:bCs/>
          <w:color w:val="000000"/>
        </w:rPr>
        <w:t>Регулятивные универсальные учебные действия:</w:t>
      </w:r>
    </w:p>
    <w:p w:rsidR="00D45411" w:rsidRDefault="00D45411">
      <w:pPr>
        <w:pStyle w:val="71"/>
        <w:framePr w:w="6346" w:h="10263" w:hRule="exact" w:wrap="around" w:vAnchor="page" w:hAnchor="page" w:x="2786" w:y="3104"/>
        <w:shd w:val="clear" w:color="auto" w:fill="auto"/>
        <w:ind w:firstLine="220"/>
      </w:pPr>
      <w:r>
        <w:rPr>
          <w:rStyle w:val="7"/>
          <w:b/>
          <w:bCs/>
          <w:i/>
          <w:iCs/>
          <w:color w:val="000000"/>
        </w:rPr>
        <w:t>Самоорганизация:</w:t>
      </w:r>
    </w:p>
    <w:p w:rsidR="00D45411" w:rsidRDefault="00D45411">
      <w:pPr>
        <w:pStyle w:val="a6"/>
        <w:framePr w:w="6346" w:h="10263"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планировать с помощью учителя действия по решению орфографической задачи; выстраивать последовательность выбранных действий.</w:t>
      </w:r>
    </w:p>
    <w:p w:rsidR="00D45411" w:rsidRDefault="00D45411">
      <w:pPr>
        <w:pStyle w:val="a5"/>
        <w:framePr w:wrap="around" w:vAnchor="page" w:hAnchor="page" w:x="2767" w:y="13549"/>
        <w:shd w:val="clear" w:color="auto" w:fill="auto"/>
        <w:spacing w:line="130" w:lineRule="exact"/>
        <w:ind w:left="20"/>
      </w:pPr>
      <w:r>
        <w:rPr>
          <w:rStyle w:val="a4"/>
          <w:color w:val="000000"/>
        </w:rPr>
        <w:t>38</w:t>
      </w:r>
    </w:p>
    <w:p w:rsidR="00D45411" w:rsidRDefault="00D45411">
      <w:pPr>
        <w:pStyle w:val="a5"/>
        <w:framePr w:wrap="around" w:vAnchor="page" w:hAnchor="page" w:x="6803" w:y="13530"/>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50" w:h="10262" w:hRule="exact" w:wrap="around" w:vAnchor="page" w:hAnchor="page" w:x="2783" w:y="3104"/>
        <w:shd w:val="clear" w:color="auto" w:fill="auto"/>
        <w:ind w:left="20" w:firstLine="220"/>
      </w:pPr>
      <w:r>
        <w:rPr>
          <w:rStyle w:val="7"/>
          <w:b/>
          <w:bCs/>
          <w:i/>
          <w:iCs/>
          <w:color w:val="000000"/>
        </w:rPr>
        <w:lastRenderedPageBreak/>
        <w:t>Самоконтроль</w:t>
      </w:r>
      <w:r>
        <w:rPr>
          <w:rStyle w:val="70"/>
          <w:b/>
          <w:bCs/>
          <w:i w:val="0"/>
          <w:iCs w:val="0"/>
          <w:color w:val="000000"/>
        </w:rPr>
        <w:t>:</w:t>
      </w:r>
    </w:p>
    <w:p w:rsidR="00D45411" w:rsidRDefault="00D45411">
      <w:pPr>
        <w:pStyle w:val="a6"/>
        <w:framePr w:w="6350" w:h="10262" w:hRule="exact" w:wrap="around" w:vAnchor="page" w:hAnchor="page" w:x="2783" w:y="3104"/>
        <w:numPr>
          <w:ilvl w:val="0"/>
          <w:numId w:val="12"/>
        </w:numPr>
        <w:shd w:val="clear" w:color="auto" w:fill="auto"/>
        <w:spacing w:line="240" w:lineRule="exact"/>
        <w:ind w:left="20" w:right="20" w:firstLine="220"/>
      </w:pPr>
      <w:r>
        <w:rPr>
          <w:rStyle w:val="12"/>
          <w:b/>
          <w:bCs/>
          <w:color w:val="000000"/>
        </w:rPr>
        <w:t xml:space="preserve"> устанавливать с помощью учителя причины успеха/неу</w:t>
      </w:r>
      <w:r>
        <w:rPr>
          <w:rStyle w:val="12"/>
          <w:b/>
          <w:bCs/>
          <w:color w:val="000000"/>
        </w:rPr>
        <w:softHyphen/>
        <w:t>дач при выполнении заданий по русскому языку;</w:t>
      </w:r>
    </w:p>
    <w:p w:rsidR="00D45411" w:rsidRDefault="00D45411">
      <w:pPr>
        <w:pStyle w:val="a6"/>
        <w:framePr w:w="6350" w:h="10262" w:hRule="exact" w:wrap="around" w:vAnchor="page" w:hAnchor="page" w:x="2783" w:y="3104"/>
        <w:numPr>
          <w:ilvl w:val="0"/>
          <w:numId w:val="12"/>
        </w:numPr>
        <w:shd w:val="clear" w:color="auto" w:fill="auto"/>
        <w:spacing w:after="120" w:line="240" w:lineRule="exact"/>
        <w:ind w:left="20" w:right="20" w:firstLine="220"/>
      </w:pPr>
      <w:r>
        <w:rPr>
          <w:rStyle w:val="12"/>
          <w:b/>
          <w:bCs/>
          <w:color w:val="000000"/>
        </w:rPr>
        <w:t xml:space="preserve"> корректировать с помощью учителя свои учебные дей</w:t>
      </w:r>
      <w:r>
        <w:rPr>
          <w:rStyle w:val="12"/>
          <w:b/>
          <w:bCs/>
          <w:color w:val="000000"/>
        </w:rPr>
        <w:softHyphen/>
        <w:t>ствия для преодоления ошибок при выделении в слове корня и окончания, при списывании текстов и записи под диктовку.</w:t>
      </w:r>
    </w:p>
    <w:p w:rsidR="00D45411" w:rsidRDefault="00D45411">
      <w:pPr>
        <w:pStyle w:val="a6"/>
        <w:framePr w:w="6350" w:h="10262" w:hRule="exact" w:wrap="around" w:vAnchor="page" w:hAnchor="page" w:x="2783" w:y="3104"/>
        <w:shd w:val="clear" w:color="auto" w:fill="auto"/>
        <w:spacing w:line="240" w:lineRule="exact"/>
        <w:ind w:left="20" w:firstLine="220"/>
      </w:pPr>
      <w:r>
        <w:rPr>
          <w:rStyle w:val="12"/>
          <w:b/>
          <w:bCs/>
          <w:color w:val="000000"/>
        </w:rPr>
        <w:t>Совместная деятельность:</w:t>
      </w:r>
    </w:p>
    <w:p w:rsidR="00D45411" w:rsidRDefault="00D45411">
      <w:pPr>
        <w:pStyle w:val="a6"/>
        <w:framePr w:w="6350" w:h="10262" w:hRule="exact" w:wrap="around" w:vAnchor="page" w:hAnchor="page" w:x="2783" w:y="3104"/>
        <w:numPr>
          <w:ilvl w:val="0"/>
          <w:numId w:val="12"/>
        </w:numPr>
        <w:shd w:val="clear" w:color="auto" w:fill="auto"/>
        <w:spacing w:line="240" w:lineRule="exact"/>
        <w:ind w:left="20" w:right="20" w:firstLine="220"/>
      </w:pPr>
      <w:r>
        <w:rPr>
          <w:rStyle w:val="12"/>
          <w:b/>
          <w:bCs/>
          <w:color w:val="000000"/>
        </w:rPr>
        <w:t xml:space="preserve"> строить действия по достижению цели совместной дея</w:t>
      </w:r>
      <w:r>
        <w:rPr>
          <w:rStyle w:val="12"/>
          <w:b/>
          <w:bCs/>
          <w:color w:val="000000"/>
        </w:rPr>
        <w:softHyphen/>
        <w:t>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w:t>
      </w:r>
      <w:r>
        <w:rPr>
          <w:rStyle w:val="12"/>
          <w:b/>
          <w:bCs/>
          <w:color w:val="000000"/>
        </w:rPr>
        <w:softHyphen/>
        <w:t>никам совместной работы, спокойно принимать замечания в свой адрес, мирно решать конфликты (в том числе с небольшой помощью учителя);</w:t>
      </w:r>
    </w:p>
    <w:p w:rsidR="00D45411" w:rsidRDefault="00D45411">
      <w:pPr>
        <w:pStyle w:val="a6"/>
        <w:framePr w:w="6350" w:h="10262" w:hRule="exact" w:wrap="around" w:vAnchor="page" w:hAnchor="page" w:x="2783" w:y="3104"/>
        <w:numPr>
          <w:ilvl w:val="0"/>
          <w:numId w:val="12"/>
        </w:numPr>
        <w:shd w:val="clear" w:color="auto" w:fill="auto"/>
        <w:spacing w:line="240" w:lineRule="exact"/>
        <w:ind w:left="20" w:firstLine="220"/>
      </w:pPr>
      <w:r>
        <w:rPr>
          <w:rStyle w:val="12"/>
          <w:b/>
          <w:bCs/>
          <w:color w:val="000000"/>
        </w:rPr>
        <w:t xml:space="preserve"> совместно обсуждать процесс и результат работы;</w:t>
      </w:r>
    </w:p>
    <w:p w:rsidR="00D45411" w:rsidRDefault="00D45411">
      <w:pPr>
        <w:pStyle w:val="a6"/>
        <w:framePr w:w="6350" w:h="10262" w:hRule="exact" w:wrap="around" w:vAnchor="page" w:hAnchor="page" w:x="2783" w:y="3104"/>
        <w:numPr>
          <w:ilvl w:val="0"/>
          <w:numId w:val="12"/>
        </w:numPr>
        <w:shd w:val="clear" w:color="auto" w:fill="auto"/>
        <w:spacing w:line="240" w:lineRule="exact"/>
        <w:ind w:left="20" w:firstLine="220"/>
      </w:pPr>
      <w:r>
        <w:rPr>
          <w:rStyle w:val="12"/>
          <w:b/>
          <w:bCs/>
          <w:color w:val="000000"/>
        </w:rPr>
        <w:t xml:space="preserve"> ответственно выполнять свою часть работы;</w:t>
      </w:r>
    </w:p>
    <w:p w:rsidR="00D45411" w:rsidRDefault="00D45411">
      <w:pPr>
        <w:pStyle w:val="a6"/>
        <w:framePr w:w="6350" w:h="10262" w:hRule="exact" w:wrap="around" w:vAnchor="page" w:hAnchor="page" w:x="2783" w:y="3104"/>
        <w:numPr>
          <w:ilvl w:val="0"/>
          <w:numId w:val="12"/>
        </w:numPr>
        <w:shd w:val="clear" w:color="auto" w:fill="auto"/>
        <w:spacing w:after="304" w:line="240" w:lineRule="exact"/>
        <w:ind w:left="20" w:firstLine="220"/>
      </w:pPr>
      <w:r>
        <w:rPr>
          <w:rStyle w:val="12"/>
          <w:b/>
          <w:bCs/>
          <w:color w:val="000000"/>
        </w:rPr>
        <w:t xml:space="preserve"> оценивать свой вклад в общий результат.</w:t>
      </w:r>
    </w:p>
    <w:p w:rsidR="00D45411" w:rsidRDefault="00D45411">
      <w:pPr>
        <w:pStyle w:val="52"/>
        <w:framePr w:w="6350" w:h="10262" w:hRule="exact" w:wrap="around" w:vAnchor="page" w:hAnchor="page" w:x="2783" w:y="3104"/>
        <w:shd w:val="clear" w:color="auto" w:fill="auto"/>
        <w:spacing w:before="0" w:after="75" w:line="160" w:lineRule="exact"/>
        <w:ind w:left="20"/>
        <w:jc w:val="left"/>
      </w:pPr>
      <w:bookmarkStart w:id="17" w:name="bookmark18"/>
      <w:r>
        <w:rPr>
          <w:rStyle w:val="51"/>
          <w:color w:val="000000"/>
        </w:rPr>
        <w:t>3 КЛАСС</w:t>
      </w:r>
      <w:bookmarkEnd w:id="17"/>
    </w:p>
    <w:p w:rsidR="00D45411" w:rsidRDefault="00D45411">
      <w:pPr>
        <w:pStyle w:val="a6"/>
        <w:framePr w:w="6350" w:h="10262" w:hRule="exact" w:wrap="around" w:vAnchor="page" w:hAnchor="page" w:x="2783" w:y="3104"/>
        <w:shd w:val="clear" w:color="auto" w:fill="auto"/>
        <w:spacing w:after="29" w:line="190" w:lineRule="exact"/>
        <w:ind w:left="20" w:firstLine="0"/>
        <w:jc w:val="left"/>
      </w:pPr>
      <w:r>
        <w:rPr>
          <w:rStyle w:val="12"/>
          <w:b/>
          <w:bCs/>
          <w:color w:val="000000"/>
        </w:rPr>
        <w:t>Сведения о русском языке</w:t>
      </w:r>
    </w:p>
    <w:p w:rsidR="00D45411" w:rsidRDefault="00D45411">
      <w:pPr>
        <w:pStyle w:val="a6"/>
        <w:framePr w:w="6350" w:h="10262" w:hRule="exact" w:wrap="around" w:vAnchor="page" w:hAnchor="page" w:x="2783" w:y="3104"/>
        <w:shd w:val="clear" w:color="auto" w:fill="auto"/>
        <w:spacing w:after="160" w:line="240" w:lineRule="exact"/>
        <w:ind w:left="20" w:right="20" w:firstLine="220"/>
      </w:pPr>
      <w:r>
        <w:rPr>
          <w:rStyle w:val="12"/>
          <w:b/>
          <w:bCs/>
          <w:color w:val="000000"/>
        </w:rPr>
        <w:t>Русский язык как государственный язык Российской Феде</w:t>
      </w:r>
      <w:r>
        <w:rPr>
          <w:rStyle w:val="12"/>
          <w:b/>
          <w:bCs/>
          <w:color w:val="000000"/>
        </w:rPr>
        <w:softHyphen/>
        <w:t>рации. Методы познания языка: наблюдение, анализ, лингви</w:t>
      </w:r>
      <w:r>
        <w:rPr>
          <w:rStyle w:val="12"/>
          <w:b/>
          <w:bCs/>
          <w:color w:val="000000"/>
        </w:rPr>
        <w:softHyphen/>
        <w:t>стический эксперимент.</w:t>
      </w:r>
    </w:p>
    <w:p w:rsidR="00D45411" w:rsidRDefault="00D45411">
      <w:pPr>
        <w:pStyle w:val="a6"/>
        <w:framePr w:w="6350" w:h="10262" w:hRule="exact" w:wrap="around" w:vAnchor="page" w:hAnchor="page" w:x="2783" w:y="3104"/>
        <w:shd w:val="clear" w:color="auto" w:fill="auto"/>
        <w:spacing w:after="72" w:line="190" w:lineRule="exact"/>
        <w:ind w:left="20" w:firstLine="0"/>
        <w:jc w:val="left"/>
      </w:pPr>
      <w:r>
        <w:rPr>
          <w:rStyle w:val="12"/>
          <w:b/>
          <w:bCs/>
          <w:color w:val="000000"/>
        </w:rPr>
        <w:t>Фонетика и графика</w:t>
      </w:r>
    </w:p>
    <w:p w:rsidR="00D45411" w:rsidRDefault="00D45411">
      <w:pPr>
        <w:pStyle w:val="a6"/>
        <w:framePr w:w="6350" w:h="10262" w:hRule="exact" w:wrap="around" w:vAnchor="page" w:hAnchor="page" w:x="2783" w:y="3104"/>
        <w:shd w:val="clear" w:color="auto" w:fill="auto"/>
        <w:spacing w:line="240" w:lineRule="exact"/>
        <w:ind w:left="20" w:right="20" w:firstLine="220"/>
      </w:pPr>
      <w:r>
        <w:rPr>
          <w:rStyle w:val="12"/>
          <w:b/>
          <w:bCs/>
          <w:color w:val="000000"/>
        </w:rPr>
        <w:t>Звуки русского языка: гласный/согласный, гласный удар</w:t>
      </w:r>
      <w:r>
        <w:rPr>
          <w:rStyle w:val="12"/>
          <w:b/>
          <w:bCs/>
          <w:color w:val="000000"/>
        </w:rPr>
        <w:softHyphen/>
        <w:t>ный/безударный, согласный твёрдый/мягкий, парный/непар</w:t>
      </w:r>
      <w:r>
        <w:rPr>
          <w:rStyle w:val="12"/>
          <w:b/>
          <w:bCs/>
          <w:color w:val="000000"/>
        </w:rPr>
        <w:softHyphen/>
        <w:t>ный, согласный глухой/звонкий, парный/непарный; функции разделительных мягкого и твёрдого знаков, условия использо</w:t>
      </w:r>
      <w:r>
        <w:rPr>
          <w:rStyle w:val="12"/>
          <w:b/>
          <w:bCs/>
          <w:color w:val="000000"/>
        </w:rPr>
        <w:softHyphen/>
        <w:t>вания на письме разделительных мягкого и твёрдого знаков (повторение изученного).</w:t>
      </w:r>
    </w:p>
    <w:p w:rsidR="00D45411" w:rsidRDefault="00D45411">
      <w:pPr>
        <w:pStyle w:val="a6"/>
        <w:framePr w:w="6350" w:h="10262" w:hRule="exact" w:wrap="around" w:vAnchor="page" w:hAnchor="page" w:x="2783" w:y="3104"/>
        <w:shd w:val="clear" w:color="auto" w:fill="auto"/>
        <w:spacing w:line="240" w:lineRule="exact"/>
        <w:ind w:left="20" w:right="20" w:firstLine="220"/>
      </w:pPr>
      <w:r>
        <w:rPr>
          <w:rStyle w:val="12"/>
          <w:b/>
          <w:bCs/>
          <w:color w:val="000000"/>
        </w:rPr>
        <w:t>Соотношение звукового и буквенного состава в словах с раз</w:t>
      </w:r>
      <w:r>
        <w:rPr>
          <w:rStyle w:val="12"/>
          <w:b/>
          <w:bCs/>
          <w:color w:val="000000"/>
        </w:rPr>
        <w:softHyphen/>
        <w:t xml:space="preserve">делительными </w:t>
      </w:r>
      <w:r>
        <w:rPr>
          <w:rStyle w:val="a7"/>
          <w:b/>
          <w:bCs/>
          <w:color w:val="000000"/>
        </w:rPr>
        <w:t>ь</w:t>
      </w:r>
      <w:r>
        <w:rPr>
          <w:rStyle w:val="12"/>
          <w:b/>
          <w:bCs/>
          <w:color w:val="000000"/>
        </w:rPr>
        <w:t xml:space="preserve"> и </w:t>
      </w:r>
      <w:r>
        <w:rPr>
          <w:rStyle w:val="a7"/>
          <w:b/>
          <w:bCs/>
          <w:color w:val="000000"/>
        </w:rPr>
        <w:t>ъ,</w:t>
      </w:r>
      <w:r>
        <w:rPr>
          <w:rStyle w:val="12"/>
          <w:b/>
          <w:bCs/>
          <w:color w:val="000000"/>
        </w:rPr>
        <w:t xml:space="preserve"> в словах с непроизносимыми согласными.</w:t>
      </w:r>
    </w:p>
    <w:p w:rsidR="00D45411" w:rsidRDefault="00D45411">
      <w:pPr>
        <w:pStyle w:val="a6"/>
        <w:framePr w:w="6350" w:h="10262" w:hRule="exact" w:wrap="around" w:vAnchor="page" w:hAnchor="page" w:x="2783" w:y="3104"/>
        <w:shd w:val="clear" w:color="auto" w:fill="auto"/>
        <w:spacing w:after="160" w:line="240" w:lineRule="exact"/>
        <w:ind w:left="20" w:right="20" w:firstLine="220"/>
      </w:pPr>
      <w:r>
        <w:rPr>
          <w:rStyle w:val="12"/>
          <w:b/>
          <w:bCs/>
          <w:color w:val="000000"/>
        </w:rPr>
        <w:t>Использование алфавита при работе со словарями, справоч</w:t>
      </w:r>
      <w:r>
        <w:rPr>
          <w:rStyle w:val="12"/>
          <w:b/>
          <w:bCs/>
          <w:color w:val="000000"/>
        </w:rPr>
        <w:softHyphen/>
        <w:t>никами, каталогами.</w:t>
      </w:r>
    </w:p>
    <w:p w:rsidR="00D45411" w:rsidRDefault="00D45411">
      <w:pPr>
        <w:pStyle w:val="a6"/>
        <w:framePr w:w="6350" w:h="10262" w:hRule="exact" w:wrap="around" w:vAnchor="page" w:hAnchor="page" w:x="2783" w:y="3104"/>
        <w:shd w:val="clear" w:color="auto" w:fill="auto"/>
        <w:spacing w:after="29" w:line="190" w:lineRule="exact"/>
        <w:ind w:left="20" w:firstLine="0"/>
        <w:jc w:val="left"/>
      </w:pPr>
      <w:r>
        <w:rPr>
          <w:rStyle w:val="12"/>
          <w:b/>
          <w:bCs/>
          <w:color w:val="000000"/>
        </w:rPr>
        <w:t>Орфоэпия</w:t>
      </w:r>
    </w:p>
    <w:p w:rsidR="00D45411" w:rsidRDefault="00D45411">
      <w:pPr>
        <w:pStyle w:val="a6"/>
        <w:framePr w:w="6350" w:h="10262" w:hRule="exact" w:wrap="around" w:vAnchor="page" w:hAnchor="page" w:x="2783" w:y="3104"/>
        <w:shd w:val="clear" w:color="auto" w:fill="auto"/>
        <w:spacing w:line="240" w:lineRule="exact"/>
        <w:ind w:left="20" w:right="20" w:firstLine="220"/>
      </w:pPr>
      <w:r>
        <w:rPr>
          <w:rStyle w:val="12"/>
          <w:b/>
          <w:bCs/>
          <w:color w:val="000000"/>
        </w:rPr>
        <w:t>Нормы произношения звуков и сочетаний звуков; ударение в словах в соответствии с нормами современного русского лите</w:t>
      </w:r>
      <w:r>
        <w:rPr>
          <w:rStyle w:val="12"/>
          <w:b/>
          <w:bCs/>
          <w:color w:val="000000"/>
        </w:rPr>
        <w:softHyphen/>
        <w:t>ратурного языка (на ограниченном перечне слов, отрабатывае</w:t>
      </w:r>
      <w:r>
        <w:rPr>
          <w:rStyle w:val="12"/>
          <w:b/>
          <w:bCs/>
          <w:color w:val="000000"/>
        </w:rPr>
        <w:softHyphen/>
        <w:t>мом в учебнике).</w:t>
      </w:r>
    </w:p>
    <w:p w:rsidR="00D45411" w:rsidRDefault="00D45411">
      <w:pPr>
        <w:pStyle w:val="a5"/>
        <w:framePr w:wrap="around" w:vAnchor="page" w:hAnchor="page" w:x="2779" w:y="13501"/>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32" w:y="13544"/>
        <w:shd w:val="clear" w:color="auto" w:fill="auto"/>
        <w:spacing w:line="130" w:lineRule="exact"/>
        <w:ind w:left="20"/>
      </w:pPr>
      <w:r>
        <w:rPr>
          <w:rStyle w:val="a4"/>
          <w:color w:val="000000"/>
        </w:rPr>
        <w:t>39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67" w:hRule="exact" w:wrap="around" w:vAnchor="page" w:hAnchor="page" w:x="2781" w:y="3104"/>
        <w:shd w:val="clear" w:color="auto" w:fill="auto"/>
        <w:spacing w:after="160" w:line="240" w:lineRule="exact"/>
        <w:ind w:left="20" w:right="20" w:firstLine="220"/>
      </w:pPr>
      <w:r>
        <w:rPr>
          <w:rStyle w:val="12"/>
          <w:b/>
          <w:bCs/>
          <w:color w:val="000000"/>
        </w:rPr>
        <w:lastRenderedPageBreak/>
        <w:t>Использование орфоэпического словаря для решения прак</w:t>
      </w:r>
      <w:r>
        <w:rPr>
          <w:rStyle w:val="12"/>
          <w:b/>
          <w:bCs/>
          <w:color w:val="000000"/>
        </w:rPr>
        <w:softHyphen/>
        <w:t>тических задач.</w:t>
      </w:r>
    </w:p>
    <w:p w:rsidR="00D45411" w:rsidRDefault="00D45411">
      <w:pPr>
        <w:pStyle w:val="a6"/>
        <w:framePr w:w="6355" w:h="10267" w:hRule="exact" w:wrap="around" w:vAnchor="page" w:hAnchor="page" w:x="2781" w:y="3104"/>
        <w:shd w:val="clear" w:color="auto" w:fill="auto"/>
        <w:spacing w:after="29" w:line="190" w:lineRule="exact"/>
        <w:ind w:left="20" w:firstLine="0"/>
        <w:jc w:val="left"/>
      </w:pPr>
      <w:r>
        <w:rPr>
          <w:rStyle w:val="12"/>
          <w:b/>
          <w:bCs/>
          <w:color w:val="000000"/>
        </w:rPr>
        <w:t>Лексика</w:t>
      </w:r>
    </w:p>
    <w:p w:rsidR="00D45411" w:rsidRDefault="00D45411">
      <w:pPr>
        <w:pStyle w:val="a6"/>
        <w:framePr w:w="6355" w:h="10267" w:hRule="exact" w:wrap="around" w:vAnchor="page" w:hAnchor="page" w:x="2781" w:y="3104"/>
        <w:shd w:val="clear" w:color="auto" w:fill="auto"/>
        <w:spacing w:line="240" w:lineRule="exact"/>
        <w:ind w:left="20" w:firstLine="220"/>
      </w:pPr>
      <w:r>
        <w:rPr>
          <w:rStyle w:val="12"/>
          <w:b/>
          <w:bCs/>
          <w:color w:val="000000"/>
        </w:rPr>
        <w:t>Повторение: лексическое значение слова.</w:t>
      </w:r>
    </w:p>
    <w:p w:rsidR="00D45411" w:rsidRDefault="00D45411">
      <w:pPr>
        <w:pStyle w:val="a6"/>
        <w:framePr w:w="6355" w:h="10267" w:hRule="exact" w:wrap="around" w:vAnchor="page" w:hAnchor="page" w:x="2781" w:y="3104"/>
        <w:shd w:val="clear" w:color="auto" w:fill="auto"/>
        <w:spacing w:after="160" w:line="240" w:lineRule="exact"/>
        <w:ind w:left="20" w:right="20" w:firstLine="220"/>
      </w:pPr>
      <w:r>
        <w:rPr>
          <w:rStyle w:val="12"/>
          <w:b/>
          <w:bCs/>
          <w:color w:val="000000"/>
        </w:rPr>
        <w:t>Прямое и переносное значение слова (ознакомление). Уста</w:t>
      </w:r>
      <w:r>
        <w:rPr>
          <w:rStyle w:val="12"/>
          <w:b/>
          <w:bCs/>
          <w:color w:val="000000"/>
        </w:rPr>
        <w:softHyphen/>
        <w:t>ревшие слова (ознакомление).</w:t>
      </w:r>
    </w:p>
    <w:p w:rsidR="00D45411" w:rsidRDefault="00D45411">
      <w:pPr>
        <w:pStyle w:val="a6"/>
        <w:framePr w:w="6355" w:h="10267" w:hRule="exact" w:wrap="around" w:vAnchor="page" w:hAnchor="page" w:x="2781" w:y="3104"/>
        <w:shd w:val="clear" w:color="auto" w:fill="auto"/>
        <w:spacing w:after="29" w:line="190" w:lineRule="exact"/>
        <w:ind w:left="20" w:firstLine="0"/>
        <w:jc w:val="left"/>
      </w:pPr>
      <w:r>
        <w:rPr>
          <w:rStyle w:val="12"/>
          <w:b/>
          <w:bCs/>
          <w:color w:val="000000"/>
        </w:rPr>
        <w:t>Состав слова (морфемика)</w:t>
      </w:r>
    </w:p>
    <w:p w:rsidR="00D45411" w:rsidRDefault="00D45411">
      <w:pPr>
        <w:pStyle w:val="a6"/>
        <w:framePr w:w="6355" w:h="10267" w:hRule="exact" w:wrap="around" w:vAnchor="page" w:hAnchor="page" w:x="2781" w:y="3104"/>
        <w:shd w:val="clear" w:color="auto" w:fill="auto"/>
        <w:spacing w:line="240" w:lineRule="exact"/>
        <w:ind w:left="20" w:right="20" w:firstLine="220"/>
      </w:pPr>
      <w:r>
        <w:rPr>
          <w:rStyle w:val="12"/>
          <w:b/>
          <w:bCs/>
          <w:color w:val="000000"/>
        </w:rPr>
        <w:t>Корень как обязательная часть слова; однокоренные (род</w:t>
      </w:r>
      <w:r>
        <w:rPr>
          <w:rStyle w:val="12"/>
          <w:b/>
          <w:bCs/>
          <w:color w:val="000000"/>
        </w:rPr>
        <w:softHyphen/>
        <w:t>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w:t>
      </w:r>
      <w:r>
        <w:rPr>
          <w:rStyle w:val="12"/>
          <w:b/>
          <w:bCs/>
          <w:color w:val="000000"/>
        </w:rPr>
        <w:softHyphen/>
        <w:t>ня (простые случаи); окончание как изменяемая часть слова (повторение изученного).</w:t>
      </w:r>
    </w:p>
    <w:p w:rsidR="00D45411" w:rsidRDefault="00D45411">
      <w:pPr>
        <w:pStyle w:val="a6"/>
        <w:framePr w:w="6355" w:h="10267" w:hRule="exact" w:wrap="around" w:vAnchor="page" w:hAnchor="page" w:x="2781" w:y="3104"/>
        <w:shd w:val="clear" w:color="auto" w:fill="auto"/>
        <w:spacing w:after="160" w:line="240" w:lineRule="exact"/>
        <w:ind w:left="20" w:right="20" w:firstLine="220"/>
      </w:pPr>
      <w:r>
        <w:rPr>
          <w:rStyle w:val="12"/>
          <w:b/>
          <w:bCs/>
          <w:color w:val="000000"/>
        </w:rPr>
        <w:t>Однокоренные слова и формы одного и того же слова. Корень, приставка, суффикс — значимые части слова. Нулевое оконча</w:t>
      </w:r>
      <w:r>
        <w:rPr>
          <w:rStyle w:val="12"/>
          <w:b/>
          <w:bCs/>
          <w:color w:val="000000"/>
        </w:rPr>
        <w:softHyphen/>
        <w:t>ние (ознакомление).</w:t>
      </w:r>
    </w:p>
    <w:p w:rsidR="00D45411" w:rsidRDefault="00D45411">
      <w:pPr>
        <w:pStyle w:val="a6"/>
        <w:framePr w:w="6355" w:h="10267" w:hRule="exact" w:wrap="around" w:vAnchor="page" w:hAnchor="page" w:x="2781" w:y="3104"/>
        <w:shd w:val="clear" w:color="auto" w:fill="auto"/>
        <w:spacing w:after="29" w:line="190" w:lineRule="exact"/>
        <w:ind w:left="20" w:firstLine="0"/>
        <w:jc w:val="left"/>
      </w:pPr>
      <w:r>
        <w:rPr>
          <w:rStyle w:val="12"/>
          <w:b/>
          <w:bCs/>
          <w:color w:val="000000"/>
        </w:rPr>
        <w:t>Морфология</w:t>
      </w:r>
    </w:p>
    <w:p w:rsidR="00D45411" w:rsidRDefault="00D45411">
      <w:pPr>
        <w:pStyle w:val="a6"/>
        <w:framePr w:w="6355" w:h="10267" w:hRule="exact" w:wrap="around" w:vAnchor="page" w:hAnchor="page" w:x="2781" w:y="3104"/>
        <w:shd w:val="clear" w:color="auto" w:fill="auto"/>
        <w:spacing w:line="240" w:lineRule="exact"/>
        <w:ind w:left="20" w:firstLine="220"/>
      </w:pPr>
      <w:r>
        <w:rPr>
          <w:rStyle w:val="12"/>
          <w:b/>
          <w:bCs/>
          <w:color w:val="000000"/>
        </w:rPr>
        <w:t>Части речи.</w:t>
      </w:r>
    </w:p>
    <w:p w:rsidR="00D45411" w:rsidRDefault="00D45411">
      <w:pPr>
        <w:pStyle w:val="a6"/>
        <w:framePr w:w="6355" w:h="10267" w:hRule="exact" w:wrap="around" w:vAnchor="page" w:hAnchor="page" w:x="2781" w:y="3104"/>
        <w:shd w:val="clear" w:color="auto" w:fill="auto"/>
        <w:spacing w:line="240" w:lineRule="exact"/>
        <w:ind w:left="20" w:right="20" w:firstLine="220"/>
      </w:pPr>
      <w:r>
        <w:rPr>
          <w:rStyle w:val="12"/>
          <w:b/>
          <w:bCs/>
          <w:color w:val="000000"/>
        </w:rPr>
        <w:t>Имя существительное: общее значение, вопросы, употребле</w:t>
      </w:r>
      <w:r>
        <w:rPr>
          <w:rStyle w:val="12"/>
          <w:b/>
          <w:bCs/>
          <w:color w:val="000000"/>
        </w:rPr>
        <w:softHyphen/>
        <w:t>ние в речи. Имена существительные единственного и множе</w:t>
      </w:r>
      <w:r>
        <w:rPr>
          <w:rStyle w:val="12"/>
          <w:b/>
          <w:bCs/>
          <w:color w:val="000000"/>
        </w:rPr>
        <w:softHyphen/>
        <w:t>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w:t>
      </w:r>
      <w:r>
        <w:rPr>
          <w:rStyle w:val="12"/>
          <w:b/>
          <w:bCs/>
          <w:color w:val="000000"/>
        </w:rPr>
        <w:softHyphen/>
        <w:t>ние имён существительных по падежам и числам (склонение). Имена существительные 1, 2, 3-го склонения. Имена существи</w:t>
      </w:r>
      <w:r>
        <w:rPr>
          <w:rStyle w:val="12"/>
          <w:b/>
          <w:bCs/>
          <w:color w:val="000000"/>
        </w:rPr>
        <w:softHyphen/>
        <w:t>тельные одушевлённые и неодушевлённые.</w:t>
      </w:r>
    </w:p>
    <w:p w:rsidR="00D45411" w:rsidRDefault="00D45411">
      <w:pPr>
        <w:pStyle w:val="a6"/>
        <w:framePr w:w="6355" w:h="10267" w:hRule="exact" w:wrap="around" w:vAnchor="page" w:hAnchor="page" w:x="2781" w:y="3104"/>
        <w:shd w:val="clear" w:color="auto" w:fill="auto"/>
        <w:spacing w:line="240" w:lineRule="exact"/>
        <w:ind w:left="20" w:right="20" w:firstLine="220"/>
      </w:pPr>
      <w:r>
        <w:rPr>
          <w:rStyle w:val="12"/>
          <w:b/>
          <w:bCs/>
          <w:color w:val="000000"/>
        </w:rPr>
        <w:t>Имя прилагательное: общее значение, вопросы, употребле</w:t>
      </w:r>
      <w:r>
        <w:rPr>
          <w:rStyle w:val="12"/>
          <w:b/>
          <w:bCs/>
          <w:color w:val="000000"/>
        </w:rPr>
        <w:softHyphen/>
        <w:t>ние в речи. Зависимость формы имени прилагательного от фор</w:t>
      </w:r>
      <w:r>
        <w:rPr>
          <w:rStyle w:val="12"/>
          <w:b/>
          <w:bCs/>
          <w:color w:val="000000"/>
        </w:rPr>
        <w:softHyphen/>
        <w:t xml:space="preserve">мы имени существительного. Изменение имён прилагательных по родам, числам и падежам (кроме имён прилагательных на </w:t>
      </w:r>
      <w:r>
        <w:rPr>
          <w:rStyle w:val="a7"/>
          <w:b/>
          <w:bCs/>
          <w:color w:val="000000"/>
        </w:rPr>
        <w:t>-ий, -ов, -ин).</w:t>
      </w:r>
      <w:r>
        <w:rPr>
          <w:rStyle w:val="12"/>
          <w:b/>
          <w:bCs/>
          <w:color w:val="000000"/>
        </w:rPr>
        <w:t xml:space="preserve"> Склонение имён прилагательных.</w:t>
      </w:r>
    </w:p>
    <w:p w:rsidR="00D45411" w:rsidRDefault="00D45411">
      <w:pPr>
        <w:pStyle w:val="a6"/>
        <w:framePr w:w="6355" w:h="10267" w:hRule="exact" w:wrap="around" w:vAnchor="page" w:hAnchor="page" w:x="2781" w:y="3104"/>
        <w:shd w:val="clear" w:color="auto" w:fill="auto"/>
        <w:spacing w:line="240" w:lineRule="exact"/>
        <w:ind w:left="20" w:right="20" w:firstLine="220"/>
      </w:pPr>
      <w:r>
        <w:rPr>
          <w:rStyle w:val="12"/>
          <w:b/>
          <w:bCs/>
          <w:color w:val="000000"/>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D45411" w:rsidRDefault="00D45411">
      <w:pPr>
        <w:pStyle w:val="a6"/>
        <w:framePr w:w="6355" w:h="10267" w:hRule="exact" w:wrap="around" w:vAnchor="page" w:hAnchor="page" w:x="2781" w:y="3104"/>
        <w:shd w:val="clear" w:color="auto" w:fill="auto"/>
        <w:spacing w:line="240" w:lineRule="exact"/>
        <w:ind w:left="20" w:right="20" w:firstLine="220"/>
      </w:pPr>
      <w:r>
        <w:rPr>
          <w:rStyle w:val="12"/>
          <w:b/>
          <w:bCs/>
          <w:color w:val="000000"/>
        </w:rPr>
        <w:t>Глагол: общее значение, вопросы, употребление в речи. Не</w:t>
      </w:r>
      <w:r>
        <w:rPr>
          <w:rStyle w:val="12"/>
          <w:b/>
          <w:bCs/>
          <w:color w:val="000000"/>
        </w:rPr>
        <w:softHyphen/>
        <w:t>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D45411" w:rsidRDefault="00D45411">
      <w:pPr>
        <w:pStyle w:val="a6"/>
        <w:framePr w:w="6355" w:h="10267" w:hRule="exact" w:wrap="around" w:vAnchor="page" w:hAnchor="page" w:x="2781" w:y="3104"/>
        <w:shd w:val="clear" w:color="auto" w:fill="auto"/>
        <w:spacing w:line="240" w:lineRule="exact"/>
        <w:ind w:left="20" w:firstLine="220"/>
      </w:pPr>
      <w:r>
        <w:rPr>
          <w:rStyle w:val="12"/>
          <w:b/>
          <w:bCs/>
          <w:color w:val="000000"/>
        </w:rPr>
        <w:t xml:space="preserve">Частица </w:t>
      </w:r>
      <w:r>
        <w:rPr>
          <w:rStyle w:val="a7"/>
          <w:b/>
          <w:bCs/>
          <w:color w:val="000000"/>
        </w:rPr>
        <w:t>не,</w:t>
      </w:r>
      <w:r>
        <w:rPr>
          <w:rStyle w:val="12"/>
          <w:b/>
          <w:bCs/>
          <w:color w:val="000000"/>
        </w:rPr>
        <w:t xml:space="preserve"> её значение.</w:t>
      </w:r>
    </w:p>
    <w:p w:rsidR="00D45411" w:rsidRDefault="00D45411">
      <w:pPr>
        <w:pStyle w:val="a5"/>
        <w:framePr w:wrap="around" w:vAnchor="page" w:hAnchor="page" w:x="2762" w:y="13549"/>
        <w:shd w:val="clear" w:color="auto" w:fill="auto"/>
        <w:spacing w:line="130" w:lineRule="exact"/>
        <w:ind w:left="20"/>
      </w:pPr>
      <w:r>
        <w:rPr>
          <w:rStyle w:val="a4"/>
          <w:color w:val="000000"/>
        </w:rPr>
        <w:t>40</w:t>
      </w:r>
    </w:p>
    <w:p w:rsidR="00D45411" w:rsidRDefault="00D45411">
      <w:pPr>
        <w:pStyle w:val="a5"/>
        <w:framePr w:wrap="around" w:vAnchor="page" w:hAnchor="page" w:x="6803" w:y="13530"/>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61" w:hRule="exact" w:wrap="around" w:vAnchor="page" w:hAnchor="page" w:x="2786" w:y="3153"/>
        <w:shd w:val="clear" w:color="auto" w:fill="auto"/>
        <w:spacing w:after="29" w:line="190" w:lineRule="exact"/>
        <w:ind w:firstLine="0"/>
        <w:jc w:val="left"/>
      </w:pPr>
      <w:r>
        <w:rPr>
          <w:rStyle w:val="12"/>
          <w:b/>
          <w:bCs/>
          <w:color w:val="000000"/>
        </w:rPr>
        <w:lastRenderedPageBreak/>
        <w:t>Синтаксис</w:t>
      </w:r>
    </w:p>
    <w:p w:rsidR="00D45411" w:rsidRDefault="00D45411">
      <w:pPr>
        <w:pStyle w:val="a6"/>
        <w:framePr w:w="6346" w:h="10261" w:hRule="exact" w:wrap="around" w:vAnchor="page" w:hAnchor="page" w:x="2786" w:y="3153"/>
        <w:shd w:val="clear" w:color="auto" w:fill="auto"/>
        <w:spacing w:line="240" w:lineRule="exact"/>
        <w:ind w:right="20" w:firstLine="220"/>
      </w:pPr>
      <w:r>
        <w:rPr>
          <w:rStyle w:val="12"/>
          <w:b/>
          <w:bCs/>
          <w:color w:val="000000"/>
        </w:rPr>
        <w:t>Предложение. Установление при помощи смысловых (син</w:t>
      </w:r>
      <w:r>
        <w:rPr>
          <w:rStyle w:val="12"/>
          <w:b/>
          <w:bCs/>
          <w:color w:val="000000"/>
        </w:rPr>
        <w:softHyphen/>
        <w:t>таксических) вопросов связи между словами в предложении. Главные члены предложения — подлежащее и сказуемое. Вто</w:t>
      </w:r>
      <w:r>
        <w:rPr>
          <w:rStyle w:val="12"/>
          <w:b/>
          <w:bCs/>
          <w:color w:val="000000"/>
        </w:rPr>
        <w:softHyphen/>
        <w:t>ростепенные члены предложения (без деления на виды). Пред</w:t>
      </w:r>
      <w:r>
        <w:rPr>
          <w:rStyle w:val="12"/>
          <w:b/>
          <w:bCs/>
          <w:color w:val="000000"/>
        </w:rPr>
        <w:softHyphen/>
        <w:t>ложения распространённые и нераспространённые.</w:t>
      </w:r>
    </w:p>
    <w:p w:rsidR="00D45411" w:rsidRDefault="00D45411">
      <w:pPr>
        <w:pStyle w:val="a6"/>
        <w:framePr w:w="6346" w:h="10261" w:hRule="exact" w:wrap="around" w:vAnchor="page" w:hAnchor="page" w:x="2786" w:y="3153"/>
        <w:shd w:val="clear" w:color="auto" w:fill="auto"/>
        <w:spacing w:after="160" w:line="240" w:lineRule="exact"/>
        <w:ind w:right="20" w:firstLine="220"/>
      </w:pPr>
      <w:r>
        <w:rPr>
          <w:rStyle w:val="12"/>
          <w:b/>
          <w:bCs/>
          <w:color w:val="000000"/>
        </w:rPr>
        <w:t>Наблюдение за однородными членами предложения с союза</w:t>
      </w:r>
      <w:r>
        <w:rPr>
          <w:rStyle w:val="12"/>
          <w:b/>
          <w:bCs/>
          <w:color w:val="000000"/>
        </w:rPr>
        <w:softHyphen/>
        <w:t xml:space="preserve">ми </w:t>
      </w:r>
      <w:r>
        <w:rPr>
          <w:rStyle w:val="a7"/>
          <w:b/>
          <w:bCs/>
          <w:color w:val="000000"/>
        </w:rPr>
        <w:t>и, а, но</w:t>
      </w:r>
      <w:r>
        <w:rPr>
          <w:rStyle w:val="12"/>
          <w:b/>
          <w:bCs/>
          <w:color w:val="000000"/>
        </w:rPr>
        <w:t xml:space="preserve"> и без союзов.</w:t>
      </w:r>
    </w:p>
    <w:p w:rsidR="00D45411" w:rsidRDefault="00D45411">
      <w:pPr>
        <w:pStyle w:val="a6"/>
        <w:framePr w:w="6346" w:h="10261" w:hRule="exact" w:wrap="around" w:vAnchor="page" w:hAnchor="page" w:x="2786" w:y="3153"/>
        <w:shd w:val="clear" w:color="auto" w:fill="auto"/>
        <w:spacing w:after="29" w:line="190" w:lineRule="exact"/>
        <w:ind w:firstLine="0"/>
        <w:jc w:val="left"/>
      </w:pPr>
      <w:r>
        <w:rPr>
          <w:rStyle w:val="12"/>
          <w:b/>
          <w:bCs/>
          <w:color w:val="000000"/>
        </w:rPr>
        <w:t>Орфография и пунктуация</w:t>
      </w:r>
    </w:p>
    <w:p w:rsidR="00D45411" w:rsidRDefault="00D45411">
      <w:pPr>
        <w:pStyle w:val="a6"/>
        <w:framePr w:w="6346" w:h="10261" w:hRule="exact" w:wrap="around" w:vAnchor="page" w:hAnchor="page" w:x="2786" w:y="3153"/>
        <w:shd w:val="clear" w:color="auto" w:fill="auto"/>
        <w:spacing w:line="240" w:lineRule="exact"/>
        <w:ind w:right="20" w:firstLine="220"/>
      </w:pPr>
      <w:r>
        <w:rPr>
          <w:rStyle w:val="12"/>
          <w:b/>
          <w:bCs/>
          <w:color w:val="000000"/>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w:t>
      </w:r>
      <w:r>
        <w:rPr>
          <w:rStyle w:val="12"/>
          <w:b/>
          <w:bCs/>
          <w:color w:val="000000"/>
        </w:rPr>
        <w:softHyphen/>
        <w:t>граммы в слове; контроль и самоконтроль при проверке соб</w:t>
      </w:r>
      <w:r>
        <w:rPr>
          <w:rStyle w:val="12"/>
          <w:b/>
          <w:bCs/>
          <w:color w:val="000000"/>
        </w:rPr>
        <w:softHyphen/>
        <w:t>ственных и предложенных текстов (повторение и применение на новом орфографическом материале).</w:t>
      </w:r>
    </w:p>
    <w:p w:rsidR="00D45411" w:rsidRDefault="00D45411">
      <w:pPr>
        <w:pStyle w:val="a6"/>
        <w:framePr w:w="6346" w:h="10261" w:hRule="exact" w:wrap="around" w:vAnchor="page" w:hAnchor="page" w:x="2786" w:y="3153"/>
        <w:shd w:val="clear" w:color="auto" w:fill="auto"/>
        <w:spacing w:line="240" w:lineRule="exact"/>
        <w:ind w:right="20" w:firstLine="220"/>
      </w:pPr>
      <w:r>
        <w:rPr>
          <w:rStyle w:val="12"/>
          <w:b/>
          <w:bCs/>
          <w:color w:val="000000"/>
        </w:rPr>
        <w:t>Использование орфографического словаря для определения (уточнения) написания слова.</w:t>
      </w:r>
    </w:p>
    <w:p w:rsidR="00D45411" w:rsidRDefault="00D45411">
      <w:pPr>
        <w:pStyle w:val="a6"/>
        <w:framePr w:w="6346" w:h="10261" w:hRule="exact" w:wrap="around" w:vAnchor="page" w:hAnchor="page" w:x="2786" w:y="3153"/>
        <w:shd w:val="clear" w:color="auto" w:fill="auto"/>
        <w:spacing w:line="240" w:lineRule="exact"/>
        <w:ind w:firstLine="220"/>
      </w:pPr>
      <w:r>
        <w:rPr>
          <w:rStyle w:val="12"/>
          <w:b/>
          <w:bCs/>
          <w:color w:val="000000"/>
        </w:rPr>
        <w:t>Правила правописания и их применение:</w:t>
      </w:r>
    </w:p>
    <w:p w:rsidR="00D45411" w:rsidRDefault="00D45411">
      <w:pPr>
        <w:pStyle w:val="a6"/>
        <w:framePr w:w="6346" w:h="10261" w:hRule="exact" w:wrap="around" w:vAnchor="page" w:hAnchor="page" w:x="2786" w:y="3153"/>
        <w:numPr>
          <w:ilvl w:val="0"/>
          <w:numId w:val="14"/>
        </w:numPr>
        <w:shd w:val="clear" w:color="auto" w:fill="auto"/>
        <w:spacing w:line="240" w:lineRule="exact"/>
        <w:ind w:left="240"/>
        <w:jc w:val="left"/>
      </w:pPr>
      <w:r>
        <w:rPr>
          <w:rStyle w:val="12"/>
          <w:b/>
          <w:bCs/>
          <w:color w:val="000000"/>
        </w:rPr>
        <w:t xml:space="preserve"> разделительный твёрдый знак;</w:t>
      </w:r>
    </w:p>
    <w:p w:rsidR="00D45411" w:rsidRDefault="00D45411">
      <w:pPr>
        <w:pStyle w:val="a6"/>
        <w:framePr w:w="6346" w:h="10261" w:hRule="exact" w:wrap="around" w:vAnchor="page" w:hAnchor="page" w:x="2786" w:y="3153"/>
        <w:numPr>
          <w:ilvl w:val="0"/>
          <w:numId w:val="14"/>
        </w:numPr>
        <w:shd w:val="clear" w:color="auto" w:fill="auto"/>
        <w:spacing w:line="240" w:lineRule="exact"/>
        <w:ind w:left="240"/>
        <w:jc w:val="left"/>
      </w:pPr>
      <w:r>
        <w:rPr>
          <w:rStyle w:val="12"/>
          <w:b/>
          <w:bCs/>
          <w:color w:val="000000"/>
        </w:rPr>
        <w:t xml:space="preserve"> непроизносимые согласные в корне слова;</w:t>
      </w:r>
    </w:p>
    <w:p w:rsidR="00D45411" w:rsidRDefault="00D45411">
      <w:pPr>
        <w:pStyle w:val="a6"/>
        <w:framePr w:w="6346" w:h="10261" w:hRule="exact" w:wrap="around" w:vAnchor="page" w:hAnchor="page" w:x="2786" w:y="3153"/>
        <w:numPr>
          <w:ilvl w:val="0"/>
          <w:numId w:val="14"/>
        </w:numPr>
        <w:shd w:val="clear" w:color="auto" w:fill="auto"/>
        <w:spacing w:line="240" w:lineRule="exact"/>
        <w:ind w:left="240" w:right="20"/>
        <w:jc w:val="left"/>
      </w:pPr>
      <w:r>
        <w:rPr>
          <w:rStyle w:val="12"/>
          <w:b/>
          <w:bCs/>
          <w:color w:val="000000"/>
        </w:rPr>
        <w:t xml:space="preserve"> мягкий знак после шипящих на конце имён существитель</w:t>
      </w:r>
      <w:r>
        <w:rPr>
          <w:rStyle w:val="12"/>
          <w:b/>
          <w:bCs/>
          <w:color w:val="000000"/>
        </w:rPr>
        <w:softHyphen/>
        <w:t>ных;</w:t>
      </w:r>
    </w:p>
    <w:p w:rsidR="00D45411" w:rsidRDefault="00D45411">
      <w:pPr>
        <w:pStyle w:val="a6"/>
        <w:framePr w:w="6346" w:h="10261" w:hRule="exact" w:wrap="around" w:vAnchor="page" w:hAnchor="page" w:x="2786" w:y="3153"/>
        <w:numPr>
          <w:ilvl w:val="0"/>
          <w:numId w:val="14"/>
        </w:numPr>
        <w:shd w:val="clear" w:color="auto" w:fill="auto"/>
        <w:spacing w:line="240" w:lineRule="exact"/>
        <w:ind w:left="240" w:right="20"/>
        <w:jc w:val="left"/>
      </w:pPr>
      <w:r>
        <w:rPr>
          <w:rStyle w:val="12"/>
          <w:b/>
          <w:bCs/>
          <w:color w:val="000000"/>
        </w:rPr>
        <w:t xml:space="preserve"> безударные гласные в падежных окончаниях имён существи</w:t>
      </w:r>
      <w:r>
        <w:rPr>
          <w:rStyle w:val="12"/>
          <w:b/>
          <w:bCs/>
          <w:color w:val="000000"/>
        </w:rPr>
        <w:softHyphen/>
        <w:t>тельных (на уровне наблюдения);</w:t>
      </w:r>
    </w:p>
    <w:p w:rsidR="00D45411" w:rsidRDefault="00D45411">
      <w:pPr>
        <w:pStyle w:val="a6"/>
        <w:framePr w:w="6346" w:h="10261" w:hRule="exact" w:wrap="around" w:vAnchor="page" w:hAnchor="page" w:x="2786" w:y="3153"/>
        <w:numPr>
          <w:ilvl w:val="0"/>
          <w:numId w:val="14"/>
        </w:numPr>
        <w:shd w:val="clear" w:color="auto" w:fill="auto"/>
        <w:spacing w:line="240" w:lineRule="exact"/>
        <w:ind w:left="240" w:right="20"/>
        <w:jc w:val="left"/>
      </w:pPr>
      <w:r>
        <w:rPr>
          <w:rStyle w:val="12"/>
          <w:b/>
          <w:bCs/>
          <w:color w:val="000000"/>
        </w:rPr>
        <w:t xml:space="preserve"> безударные гласные в падежных окончаниях имён прилага</w:t>
      </w:r>
      <w:r>
        <w:rPr>
          <w:rStyle w:val="12"/>
          <w:b/>
          <w:bCs/>
          <w:color w:val="000000"/>
        </w:rPr>
        <w:softHyphen/>
        <w:t>тельных (на уровне наблюдения);</w:t>
      </w:r>
    </w:p>
    <w:p w:rsidR="00D45411" w:rsidRDefault="00D45411">
      <w:pPr>
        <w:pStyle w:val="a6"/>
        <w:framePr w:w="6346" w:h="10261" w:hRule="exact" w:wrap="around" w:vAnchor="page" w:hAnchor="page" w:x="2786" w:y="3153"/>
        <w:numPr>
          <w:ilvl w:val="0"/>
          <w:numId w:val="14"/>
        </w:numPr>
        <w:shd w:val="clear" w:color="auto" w:fill="auto"/>
        <w:spacing w:line="240" w:lineRule="exact"/>
        <w:ind w:left="240"/>
        <w:jc w:val="left"/>
      </w:pPr>
      <w:r>
        <w:rPr>
          <w:rStyle w:val="12"/>
          <w:b/>
          <w:bCs/>
          <w:color w:val="000000"/>
        </w:rPr>
        <w:t xml:space="preserve"> раздельное написание предлогов с личными местоимениями;</w:t>
      </w:r>
    </w:p>
    <w:p w:rsidR="00D45411" w:rsidRDefault="00D45411">
      <w:pPr>
        <w:pStyle w:val="a6"/>
        <w:framePr w:w="6346" w:h="10261" w:hRule="exact" w:wrap="around" w:vAnchor="page" w:hAnchor="page" w:x="2786" w:y="3153"/>
        <w:numPr>
          <w:ilvl w:val="0"/>
          <w:numId w:val="14"/>
        </w:numPr>
        <w:shd w:val="clear" w:color="auto" w:fill="auto"/>
        <w:spacing w:line="240" w:lineRule="exact"/>
        <w:ind w:left="240" w:right="20"/>
        <w:jc w:val="left"/>
      </w:pPr>
      <w:r>
        <w:rPr>
          <w:rStyle w:val="12"/>
          <w:b/>
          <w:bCs/>
          <w:color w:val="000000"/>
        </w:rPr>
        <w:t xml:space="preserve"> непроверяемые гласные и согласные (перечень слов в орфо</w:t>
      </w:r>
      <w:r>
        <w:rPr>
          <w:rStyle w:val="12"/>
          <w:b/>
          <w:bCs/>
          <w:color w:val="000000"/>
        </w:rPr>
        <w:softHyphen/>
        <w:t>графическом словаре учебника);</w:t>
      </w:r>
    </w:p>
    <w:p w:rsidR="00D45411" w:rsidRDefault="00D45411">
      <w:pPr>
        <w:pStyle w:val="a6"/>
        <w:framePr w:w="6346" w:h="10261" w:hRule="exact" w:wrap="around" w:vAnchor="page" w:hAnchor="page" w:x="2786" w:y="3153"/>
        <w:numPr>
          <w:ilvl w:val="0"/>
          <w:numId w:val="14"/>
        </w:numPr>
        <w:shd w:val="clear" w:color="auto" w:fill="auto"/>
        <w:spacing w:after="160" w:line="240" w:lineRule="exact"/>
        <w:ind w:left="240"/>
        <w:jc w:val="left"/>
      </w:pPr>
      <w:r>
        <w:rPr>
          <w:rStyle w:val="12"/>
          <w:b/>
          <w:bCs/>
          <w:color w:val="000000"/>
        </w:rPr>
        <w:t xml:space="preserve"> раздельное написание частицы </w:t>
      </w:r>
      <w:r>
        <w:rPr>
          <w:rStyle w:val="a7"/>
          <w:b/>
          <w:bCs/>
          <w:color w:val="000000"/>
        </w:rPr>
        <w:t>не</w:t>
      </w:r>
      <w:r>
        <w:rPr>
          <w:rStyle w:val="12"/>
          <w:b/>
          <w:bCs/>
          <w:color w:val="000000"/>
        </w:rPr>
        <w:t xml:space="preserve"> с глаголами.</w:t>
      </w:r>
    </w:p>
    <w:p w:rsidR="00D45411" w:rsidRDefault="00D45411">
      <w:pPr>
        <w:pStyle w:val="a6"/>
        <w:framePr w:w="6346" w:h="10261" w:hRule="exact" w:wrap="around" w:vAnchor="page" w:hAnchor="page" w:x="2786" w:y="3153"/>
        <w:shd w:val="clear" w:color="auto" w:fill="auto"/>
        <w:spacing w:after="29" w:line="190" w:lineRule="exact"/>
        <w:ind w:firstLine="0"/>
        <w:jc w:val="left"/>
      </w:pPr>
      <w:r>
        <w:rPr>
          <w:rStyle w:val="12"/>
          <w:b/>
          <w:bCs/>
          <w:color w:val="000000"/>
        </w:rPr>
        <w:t>Развитие речи</w:t>
      </w:r>
    </w:p>
    <w:p w:rsidR="00D45411" w:rsidRDefault="00D45411">
      <w:pPr>
        <w:pStyle w:val="a6"/>
        <w:framePr w:w="6346" w:h="10261" w:hRule="exact" w:wrap="around" w:vAnchor="page" w:hAnchor="page" w:x="2786" w:y="3153"/>
        <w:shd w:val="clear" w:color="auto" w:fill="auto"/>
        <w:spacing w:line="240" w:lineRule="exact"/>
        <w:ind w:right="20" w:firstLine="220"/>
      </w:pPr>
      <w:r>
        <w:rPr>
          <w:rStyle w:val="12"/>
          <w:b/>
          <w:bCs/>
          <w:color w:val="000000"/>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w:t>
      </w:r>
      <w:r>
        <w:rPr>
          <w:rStyle w:val="12"/>
          <w:b/>
          <w:bCs/>
          <w:color w:val="000000"/>
        </w:rPr>
        <w:softHyphen/>
        <w:t>логе и дискуссии; договариваться и приходить к общему реше</w:t>
      </w:r>
      <w:r>
        <w:rPr>
          <w:rStyle w:val="12"/>
          <w:b/>
          <w:bCs/>
          <w:color w:val="000000"/>
        </w:rPr>
        <w:softHyphen/>
        <w:t>нию в совместной деятельности; контролировать (устно коор</w:t>
      </w:r>
      <w:r>
        <w:rPr>
          <w:rStyle w:val="12"/>
          <w:b/>
          <w:bCs/>
          <w:color w:val="000000"/>
        </w:rPr>
        <w:softHyphen/>
        <w:t>динировать) действия при проведении парной и групповой ра</w:t>
      </w:r>
      <w:r>
        <w:rPr>
          <w:rStyle w:val="12"/>
          <w:b/>
          <w:bCs/>
          <w:color w:val="000000"/>
        </w:rPr>
        <w:softHyphen/>
        <w:t>боты.</w:t>
      </w:r>
    </w:p>
    <w:p w:rsidR="00D45411" w:rsidRDefault="00D45411">
      <w:pPr>
        <w:pStyle w:val="a5"/>
        <w:framePr w:wrap="around" w:vAnchor="page" w:hAnchor="page" w:x="2776" w:y="13539"/>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35" w:y="13582"/>
        <w:shd w:val="clear" w:color="auto" w:fill="auto"/>
        <w:spacing w:line="130" w:lineRule="exact"/>
        <w:ind w:left="20"/>
      </w:pPr>
      <w:r>
        <w:rPr>
          <w:rStyle w:val="a4"/>
          <w:color w:val="000000"/>
        </w:rPr>
        <w:t>41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2" w:hRule="exact" w:wrap="around" w:vAnchor="page" w:hAnchor="page" w:x="2786" w:y="3104"/>
        <w:shd w:val="clear" w:color="auto" w:fill="auto"/>
        <w:spacing w:line="240" w:lineRule="exact"/>
        <w:ind w:right="20" w:firstLine="220"/>
      </w:pPr>
      <w:r>
        <w:rPr>
          <w:rStyle w:val="12"/>
          <w:b/>
          <w:bCs/>
          <w:color w:val="000000"/>
        </w:rPr>
        <w:lastRenderedPageBreak/>
        <w:t>Особенности речевого этикета в условиях общения с людьми, плохо владеющими русским языком.</w:t>
      </w:r>
    </w:p>
    <w:p w:rsidR="00D45411" w:rsidRDefault="00D45411">
      <w:pPr>
        <w:pStyle w:val="a6"/>
        <w:framePr w:w="6346" w:h="10272" w:hRule="exact" w:wrap="around" w:vAnchor="page" w:hAnchor="page" w:x="2786" w:y="3104"/>
        <w:shd w:val="clear" w:color="auto" w:fill="auto"/>
        <w:spacing w:line="240" w:lineRule="exact"/>
        <w:ind w:right="20" w:firstLine="220"/>
      </w:pPr>
      <w:r>
        <w:rPr>
          <w:rStyle w:val="12"/>
          <w:b/>
          <w:bCs/>
          <w:color w:val="000000"/>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D45411" w:rsidRDefault="00D45411">
      <w:pPr>
        <w:pStyle w:val="a6"/>
        <w:framePr w:w="6346" w:h="10272" w:hRule="exact" w:wrap="around" w:vAnchor="page" w:hAnchor="page" w:x="2786" w:y="3104"/>
        <w:shd w:val="clear" w:color="auto" w:fill="auto"/>
        <w:spacing w:line="240" w:lineRule="exact"/>
        <w:ind w:right="20" w:firstLine="220"/>
      </w:pPr>
      <w:r>
        <w:rPr>
          <w:rStyle w:val="12"/>
          <w:b/>
          <w:bCs/>
          <w:color w:val="000000"/>
        </w:rPr>
        <w:t>План текста. Составление плана текста, написание текста по заданному плану. Связь предложений в тексте с помощью лич</w:t>
      </w:r>
      <w:r>
        <w:rPr>
          <w:rStyle w:val="12"/>
          <w:b/>
          <w:bCs/>
          <w:color w:val="000000"/>
        </w:rPr>
        <w:softHyphen/>
        <w:t xml:space="preserve">ных местоимений, синонимов, союзов </w:t>
      </w:r>
      <w:r>
        <w:rPr>
          <w:rStyle w:val="a7"/>
          <w:b/>
          <w:bCs/>
          <w:color w:val="000000"/>
        </w:rPr>
        <w:t>и, а, но.</w:t>
      </w:r>
      <w:r>
        <w:rPr>
          <w:rStyle w:val="12"/>
          <w:b/>
          <w:bCs/>
          <w:color w:val="000000"/>
        </w:rPr>
        <w:t xml:space="preserve"> Ключевые слова в тексте.</w:t>
      </w:r>
    </w:p>
    <w:p w:rsidR="00D45411" w:rsidRDefault="00D45411">
      <w:pPr>
        <w:pStyle w:val="a6"/>
        <w:framePr w:w="6346" w:h="10272" w:hRule="exact" w:wrap="around" w:vAnchor="page" w:hAnchor="page" w:x="2786" w:y="3104"/>
        <w:shd w:val="clear" w:color="auto" w:fill="auto"/>
        <w:spacing w:line="240" w:lineRule="exact"/>
        <w:ind w:right="20" w:firstLine="220"/>
      </w:pPr>
      <w:r>
        <w:rPr>
          <w:rStyle w:val="12"/>
          <w:b/>
          <w:bCs/>
          <w:color w:val="000000"/>
        </w:rPr>
        <w:t>Определение типов текстов (повествование, описание, рас</w:t>
      </w:r>
      <w:r>
        <w:rPr>
          <w:rStyle w:val="12"/>
          <w:b/>
          <w:bCs/>
          <w:color w:val="000000"/>
        </w:rPr>
        <w:softHyphen/>
        <w:t>суждение) и создание собственных текстов заданного типа.</w:t>
      </w:r>
    </w:p>
    <w:p w:rsidR="00D45411" w:rsidRDefault="00D45411">
      <w:pPr>
        <w:pStyle w:val="a6"/>
        <w:framePr w:w="6346" w:h="10272" w:hRule="exact" w:wrap="around" w:vAnchor="page" w:hAnchor="page" w:x="2786" w:y="3104"/>
        <w:shd w:val="clear" w:color="auto" w:fill="auto"/>
        <w:spacing w:line="240" w:lineRule="exact"/>
        <w:ind w:firstLine="220"/>
      </w:pPr>
      <w:r>
        <w:rPr>
          <w:rStyle w:val="12"/>
          <w:b/>
          <w:bCs/>
          <w:color w:val="000000"/>
        </w:rPr>
        <w:t>Жанр письма, объявления.</w:t>
      </w:r>
    </w:p>
    <w:p w:rsidR="00D45411" w:rsidRDefault="00D45411">
      <w:pPr>
        <w:pStyle w:val="a6"/>
        <w:framePr w:w="6346" w:h="10272" w:hRule="exact" w:wrap="around" w:vAnchor="page" w:hAnchor="page" w:x="2786" w:y="3104"/>
        <w:shd w:val="clear" w:color="auto" w:fill="auto"/>
        <w:spacing w:line="240" w:lineRule="exact"/>
        <w:ind w:right="20" w:firstLine="220"/>
      </w:pPr>
      <w:r>
        <w:rPr>
          <w:rStyle w:val="12"/>
          <w:b/>
          <w:bCs/>
          <w:color w:val="000000"/>
        </w:rPr>
        <w:t>Изложение текста по коллективно или самостоятельно со</w:t>
      </w:r>
      <w:r>
        <w:rPr>
          <w:rStyle w:val="12"/>
          <w:b/>
          <w:bCs/>
          <w:color w:val="000000"/>
        </w:rPr>
        <w:softHyphen/>
        <w:t>ставленному плану.</w:t>
      </w:r>
    </w:p>
    <w:p w:rsidR="00D45411" w:rsidRDefault="00D45411">
      <w:pPr>
        <w:pStyle w:val="a6"/>
        <w:framePr w:w="6346" w:h="10272" w:hRule="exact" w:wrap="around" w:vAnchor="page" w:hAnchor="page" w:x="2786" w:y="3104"/>
        <w:shd w:val="clear" w:color="auto" w:fill="auto"/>
        <w:spacing w:after="120" w:line="240" w:lineRule="exact"/>
        <w:ind w:firstLine="220"/>
      </w:pPr>
      <w:r>
        <w:rPr>
          <w:rStyle w:val="12"/>
          <w:b/>
          <w:bCs/>
          <w:color w:val="000000"/>
        </w:rPr>
        <w:t>Изучающее, ознакомительное чтение.</w:t>
      </w:r>
    </w:p>
    <w:p w:rsidR="00D45411" w:rsidRDefault="00D45411">
      <w:pPr>
        <w:pStyle w:val="a6"/>
        <w:framePr w:w="6346" w:h="10272" w:hRule="exact" w:wrap="around" w:vAnchor="page" w:hAnchor="page" w:x="2786" w:y="3104"/>
        <w:shd w:val="clear" w:color="auto" w:fill="auto"/>
        <w:spacing w:after="120" w:line="240" w:lineRule="exact"/>
        <w:ind w:right="20" w:firstLine="220"/>
      </w:pPr>
      <w:r>
        <w:rPr>
          <w:rStyle w:val="12"/>
          <w:b/>
          <w:bCs/>
          <w:color w:val="000000"/>
        </w:rPr>
        <w:t>Изучение содержания учебного предмета «Русский язык» в третьем классе способствует освоению ряда универсальных учебных действий.</w:t>
      </w:r>
    </w:p>
    <w:p w:rsidR="00D45411" w:rsidRDefault="00D45411">
      <w:pPr>
        <w:pStyle w:val="a6"/>
        <w:framePr w:w="6346" w:h="10272" w:hRule="exact" w:wrap="around" w:vAnchor="page" w:hAnchor="page" w:x="2786" w:y="3104"/>
        <w:shd w:val="clear" w:color="auto" w:fill="auto"/>
        <w:spacing w:line="240" w:lineRule="exact"/>
        <w:ind w:firstLine="220"/>
      </w:pPr>
      <w:bookmarkStart w:id="18" w:name="bookmark19"/>
      <w:r>
        <w:rPr>
          <w:rStyle w:val="12"/>
          <w:b/>
          <w:bCs/>
          <w:color w:val="000000"/>
        </w:rPr>
        <w:t>Познавательные универсальные учебные действия:</w:t>
      </w:r>
      <w:bookmarkEnd w:id="18"/>
    </w:p>
    <w:p w:rsidR="00D45411" w:rsidRDefault="00D45411">
      <w:pPr>
        <w:pStyle w:val="71"/>
        <w:framePr w:w="6346" w:h="10272" w:hRule="exact" w:wrap="around" w:vAnchor="page" w:hAnchor="page" w:x="2786" w:y="3104"/>
        <w:shd w:val="clear" w:color="auto" w:fill="auto"/>
        <w:ind w:firstLine="220"/>
      </w:pPr>
      <w:r>
        <w:rPr>
          <w:rStyle w:val="7"/>
          <w:b/>
          <w:bCs/>
          <w:i/>
          <w:iCs/>
          <w:color w:val="000000"/>
        </w:rPr>
        <w:t>Базовые логические действия:</w:t>
      </w:r>
    </w:p>
    <w:p w:rsidR="00D45411" w:rsidRDefault="00D45411">
      <w:pPr>
        <w:pStyle w:val="a6"/>
        <w:framePr w:w="6346" w:h="10272" w:hRule="exact" w:wrap="around" w:vAnchor="page" w:hAnchor="page" w:x="2786" w:y="3104"/>
        <w:numPr>
          <w:ilvl w:val="0"/>
          <w:numId w:val="12"/>
        </w:numPr>
        <w:shd w:val="clear" w:color="auto" w:fill="auto"/>
        <w:spacing w:line="240" w:lineRule="exact"/>
        <w:ind w:firstLine="220"/>
      </w:pPr>
      <w:r>
        <w:rPr>
          <w:rStyle w:val="12"/>
          <w:b/>
          <w:bCs/>
          <w:color w:val="000000"/>
        </w:rPr>
        <w:t xml:space="preserve"> сравнивать грамматические признаки разных частей речи;</w:t>
      </w:r>
    </w:p>
    <w:p w:rsidR="00D45411" w:rsidRDefault="00D45411">
      <w:pPr>
        <w:pStyle w:val="a6"/>
        <w:framePr w:w="6346" w:h="10272" w:hRule="exact" w:wrap="around" w:vAnchor="page" w:hAnchor="page" w:x="2786" w:y="3104"/>
        <w:numPr>
          <w:ilvl w:val="0"/>
          <w:numId w:val="12"/>
        </w:numPr>
        <w:shd w:val="clear" w:color="auto" w:fill="auto"/>
        <w:spacing w:line="240" w:lineRule="exact"/>
        <w:ind w:firstLine="220"/>
      </w:pPr>
      <w:r>
        <w:rPr>
          <w:rStyle w:val="12"/>
          <w:b/>
          <w:bCs/>
          <w:color w:val="000000"/>
        </w:rPr>
        <w:t xml:space="preserve"> сравнивать тему и основную мысль текста;</w:t>
      </w:r>
    </w:p>
    <w:p w:rsidR="00D45411" w:rsidRDefault="00D45411">
      <w:pPr>
        <w:pStyle w:val="a6"/>
        <w:framePr w:w="6346" w:h="1027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сравнивать типы текстов (повествование, описание, рас</w:t>
      </w:r>
      <w:r>
        <w:rPr>
          <w:rStyle w:val="12"/>
          <w:b/>
          <w:bCs/>
          <w:color w:val="000000"/>
        </w:rPr>
        <w:softHyphen/>
        <w:t>суждение); сравнивать прямое и переносное значение слова;</w:t>
      </w:r>
    </w:p>
    <w:p w:rsidR="00D45411" w:rsidRDefault="00D45411">
      <w:pPr>
        <w:pStyle w:val="a6"/>
        <w:framePr w:w="6346" w:h="1027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группировать слова на основании того, какой частью речи они являются;</w:t>
      </w:r>
    </w:p>
    <w:p w:rsidR="00D45411" w:rsidRDefault="00D45411">
      <w:pPr>
        <w:pStyle w:val="a6"/>
        <w:framePr w:w="6346" w:h="1027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объединять имена существительные в группы по опреде</w:t>
      </w:r>
      <w:r>
        <w:rPr>
          <w:rStyle w:val="12"/>
          <w:b/>
          <w:bCs/>
          <w:color w:val="000000"/>
        </w:rPr>
        <w:softHyphen/>
        <w:t>лённому признаку (например, род или число);</w:t>
      </w:r>
    </w:p>
    <w:p w:rsidR="00D45411" w:rsidRDefault="00D45411">
      <w:pPr>
        <w:pStyle w:val="a6"/>
        <w:framePr w:w="6346" w:h="1027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определять существенный признак для классификации звуков, предложений;</w:t>
      </w:r>
    </w:p>
    <w:p w:rsidR="00D45411" w:rsidRDefault="00D45411">
      <w:pPr>
        <w:pStyle w:val="a6"/>
        <w:framePr w:w="6346" w:h="1027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устанавливать при помощи смысловых (синтаксических) вопросов связи между словами в предложении;</w:t>
      </w:r>
    </w:p>
    <w:p w:rsidR="00D45411" w:rsidRDefault="00D45411">
      <w:pPr>
        <w:pStyle w:val="a6"/>
        <w:framePr w:w="6346" w:h="1027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ориентироваться в изученных понятиях (подлежащее, ска</w:t>
      </w:r>
      <w:r>
        <w:rPr>
          <w:rStyle w:val="12"/>
          <w:b/>
          <w:bCs/>
          <w:color w:val="000000"/>
        </w:rPr>
        <w:softHyphen/>
        <w:t>зуемое, второстепенные члены предложения, часть речи, склоне</w:t>
      </w:r>
      <w:r>
        <w:rPr>
          <w:rStyle w:val="12"/>
          <w:b/>
          <w:bCs/>
          <w:color w:val="000000"/>
        </w:rPr>
        <w:softHyphen/>
        <w:t>ние) и соотносить понятие с его краткой характеристикой.</w:t>
      </w:r>
    </w:p>
    <w:p w:rsidR="00D45411" w:rsidRDefault="00D45411">
      <w:pPr>
        <w:pStyle w:val="71"/>
        <w:framePr w:w="6346" w:h="10272" w:hRule="exact" w:wrap="around" w:vAnchor="page" w:hAnchor="page" w:x="2786" w:y="3104"/>
        <w:shd w:val="clear" w:color="auto" w:fill="auto"/>
        <w:ind w:firstLine="220"/>
      </w:pPr>
      <w:r>
        <w:rPr>
          <w:rStyle w:val="7"/>
          <w:b/>
          <w:bCs/>
          <w:i/>
          <w:iCs/>
          <w:color w:val="000000"/>
        </w:rPr>
        <w:t>Базовые исследовательские действия:</w:t>
      </w:r>
    </w:p>
    <w:p w:rsidR="00D45411" w:rsidRDefault="00D45411">
      <w:pPr>
        <w:pStyle w:val="a6"/>
        <w:framePr w:w="6346" w:h="1027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определять разрыв между реальным и желательным каче</w:t>
      </w:r>
      <w:r>
        <w:rPr>
          <w:rStyle w:val="12"/>
          <w:b/>
          <w:bCs/>
          <w:color w:val="000000"/>
        </w:rPr>
        <w:softHyphen/>
        <w:t>ством текста на основе предложенных учителем критериев;</w:t>
      </w:r>
    </w:p>
    <w:p w:rsidR="00D45411" w:rsidRDefault="00D45411">
      <w:pPr>
        <w:pStyle w:val="a6"/>
        <w:framePr w:w="6346" w:h="10272" w:hRule="exact" w:wrap="around" w:vAnchor="page" w:hAnchor="page" w:x="2786" w:y="3104"/>
        <w:numPr>
          <w:ilvl w:val="0"/>
          <w:numId w:val="12"/>
        </w:numPr>
        <w:shd w:val="clear" w:color="auto" w:fill="auto"/>
        <w:spacing w:line="240" w:lineRule="exact"/>
        <w:ind w:right="20" w:firstLine="220"/>
      </w:pPr>
      <w:r>
        <w:rPr>
          <w:rStyle w:val="12"/>
          <w:b/>
          <w:bCs/>
          <w:color w:val="000000"/>
        </w:rPr>
        <w:t xml:space="preserve"> с помощью учителя формулировать цель, планировать из</w:t>
      </w:r>
      <w:r>
        <w:rPr>
          <w:rStyle w:val="12"/>
          <w:b/>
          <w:bCs/>
          <w:color w:val="000000"/>
        </w:rPr>
        <w:softHyphen/>
        <w:t>менения текста;</w:t>
      </w:r>
    </w:p>
    <w:p w:rsidR="00D45411" w:rsidRDefault="00D45411">
      <w:pPr>
        <w:pStyle w:val="a5"/>
        <w:framePr w:wrap="around" w:vAnchor="page" w:hAnchor="page" w:x="2762" w:y="13549"/>
        <w:shd w:val="clear" w:color="auto" w:fill="auto"/>
        <w:spacing w:line="130" w:lineRule="exact"/>
        <w:ind w:left="20"/>
      </w:pPr>
      <w:r>
        <w:rPr>
          <w:rStyle w:val="a4"/>
          <w:color w:val="000000"/>
        </w:rPr>
        <w:t>42</w:t>
      </w:r>
    </w:p>
    <w:p w:rsidR="00D45411" w:rsidRDefault="00D45411">
      <w:pPr>
        <w:pStyle w:val="a5"/>
        <w:framePr w:wrap="around" w:vAnchor="page" w:hAnchor="page" w:x="6803" w:y="13530"/>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77" w:hRule="exact" w:wrap="around" w:vAnchor="page" w:hAnchor="page" w:x="2783" w:y="3109"/>
        <w:numPr>
          <w:ilvl w:val="0"/>
          <w:numId w:val="12"/>
        </w:numPr>
        <w:shd w:val="clear" w:color="auto" w:fill="auto"/>
        <w:spacing w:line="240" w:lineRule="exact"/>
        <w:ind w:right="20" w:firstLine="220"/>
      </w:pPr>
      <w:r>
        <w:rPr>
          <w:rStyle w:val="12"/>
          <w:b/>
          <w:bCs/>
          <w:color w:val="000000"/>
        </w:rPr>
        <w:lastRenderedPageBreak/>
        <w:t xml:space="preserve"> высказывать предположение в процессе наблюдения за языковым материалом;</w:t>
      </w:r>
    </w:p>
    <w:p w:rsidR="00D45411" w:rsidRDefault="00D45411">
      <w:pPr>
        <w:pStyle w:val="a6"/>
        <w:framePr w:w="6350" w:h="10277" w:hRule="exact" w:wrap="around" w:vAnchor="page" w:hAnchor="page" w:x="2783" w:y="3109"/>
        <w:numPr>
          <w:ilvl w:val="0"/>
          <w:numId w:val="12"/>
        </w:numPr>
        <w:shd w:val="clear" w:color="auto" w:fill="auto"/>
        <w:spacing w:line="240" w:lineRule="exact"/>
        <w:ind w:right="20" w:firstLine="220"/>
      </w:pPr>
      <w:r>
        <w:rPr>
          <w:rStyle w:val="12"/>
          <w:b/>
          <w:bCs/>
          <w:color w:val="000000"/>
        </w:rPr>
        <w:t xml:space="preserve"> проводить по предложенному плану несложное лингви</w:t>
      </w:r>
      <w:r>
        <w:rPr>
          <w:rStyle w:val="12"/>
          <w:b/>
          <w:bCs/>
          <w:color w:val="000000"/>
        </w:rPr>
        <w:softHyphen/>
        <w:t>стическое мини-исследование, выполнять по предложенному плану проектное задание;</w:t>
      </w:r>
    </w:p>
    <w:p w:rsidR="00D45411" w:rsidRDefault="00D45411">
      <w:pPr>
        <w:pStyle w:val="a6"/>
        <w:framePr w:w="6350" w:h="10277" w:hRule="exact" w:wrap="around" w:vAnchor="page" w:hAnchor="page" w:x="2783" w:y="3109"/>
        <w:numPr>
          <w:ilvl w:val="0"/>
          <w:numId w:val="12"/>
        </w:numPr>
        <w:shd w:val="clear" w:color="auto" w:fill="auto"/>
        <w:spacing w:line="240" w:lineRule="exact"/>
        <w:ind w:right="20" w:firstLine="220"/>
      </w:pPr>
      <w:r>
        <w:rPr>
          <w:rStyle w:val="12"/>
          <w:b/>
          <w:bCs/>
          <w:color w:val="000000"/>
        </w:rPr>
        <w:t xml:space="preserve"> формулировать выводы об особенностях каждого из трёх типов текстов, подкреплять их доказательствами на основе ре</w:t>
      </w:r>
      <w:r>
        <w:rPr>
          <w:rStyle w:val="12"/>
          <w:b/>
          <w:bCs/>
          <w:color w:val="000000"/>
        </w:rPr>
        <w:softHyphen/>
        <w:t>зультатов проведенного наблюдения;</w:t>
      </w:r>
    </w:p>
    <w:p w:rsidR="00D45411" w:rsidRDefault="00D45411">
      <w:pPr>
        <w:pStyle w:val="a6"/>
        <w:framePr w:w="6350" w:h="10277" w:hRule="exact" w:wrap="around" w:vAnchor="page" w:hAnchor="page" w:x="2783" w:y="3109"/>
        <w:numPr>
          <w:ilvl w:val="0"/>
          <w:numId w:val="12"/>
        </w:numPr>
        <w:shd w:val="clear" w:color="auto" w:fill="auto"/>
        <w:spacing w:line="240" w:lineRule="exact"/>
        <w:ind w:right="20" w:firstLine="220"/>
      </w:pPr>
      <w:r>
        <w:rPr>
          <w:rStyle w:val="12"/>
          <w:b/>
          <w:bCs/>
          <w:color w:val="000000"/>
        </w:rPr>
        <w:t xml:space="preserve"> выбирать наиболее подходящий для данной ситуации тип текста (на основе предложенных критериев).</w:t>
      </w:r>
    </w:p>
    <w:p w:rsidR="00D45411" w:rsidRDefault="00D45411">
      <w:pPr>
        <w:pStyle w:val="71"/>
        <w:framePr w:w="6350" w:h="10277" w:hRule="exact" w:wrap="around" w:vAnchor="page" w:hAnchor="page" w:x="2783" w:y="3109"/>
        <w:shd w:val="clear" w:color="auto" w:fill="auto"/>
        <w:ind w:firstLine="220"/>
      </w:pPr>
      <w:r>
        <w:rPr>
          <w:rStyle w:val="7"/>
          <w:b/>
          <w:bCs/>
          <w:i/>
          <w:iCs/>
          <w:color w:val="000000"/>
        </w:rPr>
        <w:t>Работа с информацией:</w:t>
      </w:r>
    </w:p>
    <w:p w:rsidR="00D45411" w:rsidRDefault="00D45411">
      <w:pPr>
        <w:pStyle w:val="a6"/>
        <w:framePr w:w="6350" w:h="10277" w:hRule="exact" w:wrap="around" w:vAnchor="page" w:hAnchor="page" w:x="2783" w:y="3109"/>
        <w:numPr>
          <w:ilvl w:val="0"/>
          <w:numId w:val="12"/>
        </w:numPr>
        <w:shd w:val="clear" w:color="auto" w:fill="auto"/>
        <w:spacing w:line="240" w:lineRule="exact"/>
        <w:ind w:right="20" w:firstLine="220"/>
      </w:pPr>
      <w:r>
        <w:rPr>
          <w:rStyle w:val="12"/>
          <w:b/>
          <w:bCs/>
          <w:color w:val="000000"/>
        </w:rPr>
        <w:t xml:space="preserve"> выбирать источник получения информации при выполне</w:t>
      </w:r>
      <w:r>
        <w:rPr>
          <w:rStyle w:val="12"/>
          <w:b/>
          <w:bCs/>
          <w:color w:val="000000"/>
        </w:rPr>
        <w:softHyphen/>
        <w:t>нии мини-исследования;</w:t>
      </w:r>
    </w:p>
    <w:p w:rsidR="00D45411" w:rsidRDefault="00D45411">
      <w:pPr>
        <w:pStyle w:val="a6"/>
        <w:framePr w:w="6350" w:h="10277" w:hRule="exact" w:wrap="around" w:vAnchor="page" w:hAnchor="page" w:x="2783" w:y="3109"/>
        <w:numPr>
          <w:ilvl w:val="0"/>
          <w:numId w:val="12"/>
        </w:numPr>
        <w:shd w:val="clear" w:color="auto" w:fill="auto"/>
        <w:spacing w:line="240" w:lineRule="exact"/>
        <w:ind w:right="20" w:firstLine="220"/>
      </w:pPr>
      <w:r>
        <w:rPr>
          <w:rStyle w:val="12"/>
          <w:b/>
          <w:bCs/>
          <w:color w:val="000000"/>
        </w:rPr>
        <w:t xml:space="preserve"> анализировать текстовую, графическую, звуковую инфор</w:t>
      </w:r>
      <w:r>
        <w:rPr>
          <w:rStyle w:val="12"/>
          <w:b/>
          <w:bCs/>
          <w:color w:val="000000"/>
        </w:rPr>
        <w:softHyphen/>
        <w:t>мацию в соответствии с учебной задачей;</w:t>
      </w:r>
    </w:p>
    <w:p w:rsidR="00D45411" w:rsidRDefault="00D45411">
      <w:pPr>
        <w:pStyle w:val="a6"/>
        <w:framePr w:w="6350" w:h="10277" w:hRule="exact" w:wrap="around" w:vAnchor="page" w:hAnchor="page" w:x="2783" w:y="3109"/>
        <w:numPr>
          <w:ilvl w:val="0"/>
          <w:numId w:val="12"/>
        </w:numPr>
        <w:shd w:val="clear" w:color="auto" w:fill="auto"/>
        <w:spacing w:after="120" w:line="240" w:lineRule="exact"/>
        <w:ind w:right="20" w:firstLine="220"/>
      </w:pPr>
      <w:r>
        <w:rPr>
          <w:rStyle w:val="12"/>
          <w:b/>
          <w:bCs/>
          <w:color w:val="000000"/>
        </w:rPr>
        <w:t xml:space="preserve"> самостоятельно создавать схемы, таблицы для представ</w:t>
      </w:r>
      <w:r>
        <w:rPr>
          <w:rStyle w:val="12"/>
          <w:b/>
          <w:bCs/>
          <w:color w:val="000000"/>
        </w:rPr>
        <w:softHyphen/>
        <w:t>ления информации как результата наблюдения за языковыми единицами.</w:t>
      </w:r>
    </w:p>
    <w:p w:rsidR="00D45411" w:rsidRDefault="00D45411">
      <w:pPr>
        <w:pStyle w:val="a6"/>
        <w:framePr w:w="6350" w:h="10277" w:hRule="exact" w:wrap="around" w:vAnchor="page" w:hAnchor="page" w:x="2783" w:y="3109"/>
        <w:shd w:val="clear" w:color="auto" w:fill="auto"/>
        <w:spacing w:line="240" w:lineRule="exact"/>
        <w:ind w:firstLine="220"/>
      </w:pPr>
      <w:r>
        <w:rPr>
          <w:rStyle w:val="12"/>
          <w:b/>
          <w:bCs/>
          <w:color w:val="000000"/>
        </w:rPr>
        <w:t>Коммуникативные универсальные учебные действия:</w:t>
      </w:r>
    </w:p>
    <w:p w:rsidR="00D45411" w:rsidRDefault="00D45411">
      <w:pPr>
        <w:pStyle w:val="71"/>
        <w:framePr w:w="6350" w:h="10277" w:hRule="exact" w:wrap="around" w:vAnchor="page" w:hAnchor="page" w:x="2783" w:y="3109"/>
        <w:shd w:val="clear" w:color="auto" w:fill="auto"/>
        <w:ind w:firstLine="220"/>
      </w:pPr>
      <w:r>
        <w:rPr>
          <w:rStyle w:val="7"/>
          <w:b/>
          <w:bCs/>
          <w:i/>
          <w:iCs/>
          <w:color w:val="000000"/>
        </w:rPr>
        <w:t>Общение:</w:t>
      </w:r>
    </w:p>
    <w:p w:rsidR="00D45411" w:rsidRDefault="00D45411">
      <w:pPr>
        <w:pStyle w:val="a6"/>
        <w:framePr w:w="6350" w:h="10277" w:hRule="exact" w:wrap="around" w:vAnchor="page" w:hAnchor="page" w:x="2783" w:y="3109"/>
        <w:numPr>
          <w:ilvl w:val="0"/>
          <w:numId w:val="12"/>
        </w:numPr>
        <w:shd w:val="clear" w:color="auto" w:fill="auto"/>
        <w:spacing w:line="240" w:lineRule="exact"/>
        <w:ind w:right="20" w:firstLine="220"/>
      </w:pPr>
      <w:r>
        <w:rPr>
          <w:rStyle w:val="12"/>
          <w:b/>
          <w:bCs/>
          <w:color w:val="000000"/>
        </w:rPr>
        <w:t xml:space="preserve"> строить речевое высказывание в соответствии с постав</w:t>
      </w:r>
      <w:r>
        <w:rPr>
          <w:rStyle w:val="12"/>
          <w:b/>
          <w:bCs/>
          <w:color w:val="000000"/>
        </w:rPr>
        <w:softHyphen/>
        <w:t>ленной задачей;</w:t>
      </w:r>
    </w:p>
    <w:p w:rsidR="00D45411" w:rsidRDefault="00D45411">
      <w:pPr>
        <w:pStyle w:val="a6"/>
        <w:framePr w:w="6350" w:h="10277" w:hRule="exact" w:wrap="around" w:vAnchor="page" w:hAnchor="page" w:x="2783" w:y="3109"/>
        <w:numPr>
          <w:ilvl w:val="0"/>
          <w:numId w:val="12"/>
        </w:numPr>
        <w:shd w:val="clear" w:color="auto" w:fill="auto"/>
        <w:spacing w:line="240" w:lineRule="exact"/>
        <w:ind w:right="20" w:firstLine="220"/>
      </w:pPr>
      <w:r>
        <w:rPr>
          <w:rStyle w:val="12"/>
          <w:b/>
          <w:bCs/>
          <w:color w:val="000000"/>
        </w:rPr>
        <w:t xml:space="preserve"> создавать устные и письменные тексты (описание, рас</w:t>
      </w:r>
      <w:r>
        <w:rPr>
          <w:rStyle w:val="12"/>
          <w:b/>
          <w:bCs/>
          <w:color w:val="000000"/>
        </w:rPr>
        <w:softHyphen/>
        <w:t>суждение, повествование);</w:t>
      </w:r>
    </w:p>
    <w:p w:rsidR="00D45411" w:rsidRDefault="00D45411">
      <w:pPr>
        <w:pStyle w:val="a6"/>
        <w:framePr w:w="6350" w:h="10277" w:hRule="exact" w:wrap="around" w:vAnchor="page" w:hAnchor="page" w:x="2783" w:y="3109"/>
        <w:numPr>
          <w:ilvl w:val="0"/>
          <w:numId w:val="12"/>
        </w:numPr>
        <w:shd w:val="clear" w:color="auto" w:fill="auto"/>
        <w:spacing w:line="240" w:lineRule="exact"/>
        <w:ind w:right="20" w:firstLine="220"/>
      </w:pPr>
      <w:r>
        <w:rPr>
          <w:rStyle w:val="12"/>
          <w:b/>
          <w:bCs/>
          <w:color w:val="000000"/>
        </w:rPr>
        <w:t xml:space="preserve"> готовить небольшие выступления о результатах группо</w:t>
      </w:r>
      <w:r>
        <w:rPr>
          <w:rStyle w:val="12"/>
          <w:b/>
          <w:bCs/>
          <w:color w:val="000000"/>
        </w:rPr>
        <w:softHyphen/>
        <w:t>вой работы, наблюдения, выполненного мини-исследования, проектного задания;</w:t>
      </w:r>
    </w:p>
    <w:p w:rsidR="00D45411" w:rsidRDefault="00D45411">
      <w:pPr>
        <w:pStyle w:val="a6"/>
        <w:framePr w:w="6350" w:h="10277" w:hRule="exact" w:wrap="around" w:vAnchor="page" w:hAnchor="page" w:x="2783" w:y="3109"/>
        <w:numPr>
          <w:ilvl w:val="0"/>
          <w:numId w:val="12"/>
        </w:numPr>
        <w:shd w:val="clear" w:color="auto" w:fill="auto"/>
        <w:spacing w:after="120" w:line="240" w:lineRule="exact"/>
        <w:ind w:right="20" w:firstLine="220"/>
      </w:pPr>
      <w:r>
        <w:rPr>
          <w:rStyle w:val="12"/>
          <w:b/>
          <w:bCs/>
          <w:color w:val="000000"/>
        </w:rPr>
        <w:t xml:space="preserve"> создавать небольшие устные и письменные тексты, содер</w:t>
      </w:r>
      <w:r>
        <w:rPr>
          <w:rStyle w:val="12"/>
          <w:b/>
          <w:bCs/>
          <w:color w:val="000000"/>
        </w:rPr>
        <w:softHyphen/>
        <w:t>жащие приглашение, просьбу, извинение, благодарность, от</w:t>
      </w:r>
      <w:r>
        <w:rPr>
          <w:rStyle w:val="12"/>
          <w:b/>
          <w:bCs/>
          <w:color w:val="000000"/>
        </w:rPr>
        <w:softHyphen/>
        <w:t>каз, с использованием норм речевого этикета.</w:t>
      </w:r>
    </w:p>
    <w:p w:rsidR="00D45411" w:rsidRDefault="00D45411">
      <w:pPr>
        <w:pStyle w:val="a6"/>
        <w:framePr w:w="6350" w:h="10277" w:hRule="exact" w:wrap="around" w:vAnchor="page" w:hAnchor="page" w:x="2783" w:y="3109"/>
        <w:shd w:val="clear" w:color="auto" w:fill="auto"/>
        <w:spacing w:line="240" w:lineRule="exact"/>
        <w:ind w:firstLine="220"/>
      </w:pPr>
      <w:r>
        <w:rPr>
          <w:rStyle w:val="12"/>
          <w:b/>
          <w:bCs/>
          <w:color w:val="000000"/>
        </w:rPr>
        <w:t>Регулятивные универсальные учебные действия:</w:t>
      </w:r>
    </w:p>
    <w:p w:rsidR="00D45411" w:rsidRDefault="00D45411">
      <w:pPr>
        <w:pStyle w:val="71"/>
        <w:framePr w:w="6350" w:h="10277" w:hRule="exact" w:wrap="around" w:vAnchor="page" w:hAnchor="page" w:x="2783" w:y="3109"/>
        <w:shd w:val="clear" w:color="auto" w:fill="auto"/>
        <w:ind w:firstLine="220"/>
      </w:pPr>
      <w:r>
        <w:rPr>
          <w:rStyle w:val="7"/>
          <w:b/>
          <w:bCs/>
          <w:i/>
          <w:iCs/>
          <w:color w:val="000000"/>
        </w:rPr>
        <w:t>Самоорганизация:</w:t>
      </w:r>
    </w:p>
    <w:p w:rsidR="00D45411" w:rsidRDefault="00D45411">
      <w:pPr>
        <w:pStyle w:val="a6"/>
        <w:framePr w:w="6350" w:h="10277" w:hRule="exact" w:wrap="around" w:vAnchor="page" w:hAnchor="page" w:x="2783" w:y="3109"/>
        <w:numPr>
          <w:ilvl w:val="0"/>
          <w:numId w:val="12"/>
        </w:numPr>
        <w:shd w:val="clear" w:color="auto" w:fill="auto"/>
        <w:spacing w:line="240" w:lineRule="exact"/>
        <w:ind w:right="20" w:firstLine="220"/>
      </w:pPr>
      <w:r>
        <w:rPr>
          <w:rStyle w:val="12"/>
          <w:b/>
          <w:bCs/>
          <w:color w:val="000000"/>
        </w:rPr>
        <w:t xml:space="preserve"> планировать действия по решению орфографической за</w:t>
      </w:r>
      <w:r>
        <w:rPr>
          <w:rStyle w:val="12"/>
          <w:b/>
          <w:bCs/>
          <w:color w:val="000000"/>
        </w:rPr>
        <w:softHyphen/>
        <w:t>дачи; выстраивать последовательность выбранных действий.</w:t>
      </w:r>
    </w:p>
    <w:p w:rsidR="00D45411" w:rsidRDefault="00D45411">
      <w:pPr>
        <w:pStyle w:val="71"/>
        <w:framePr w:w="6350" w:h="10277" w:hRule="exact" w:wrap="around" w:vAnchor="page" w:hAnchor="page" w:x="2783" w:y="3109"/>
        <w:shd w:val="clear" w:color="auto" w:fill="auto"/>
        <w:ind w:firstLine="220"/>
      </w:pPr>
      <w:r>
        <w:rPr>
          <w:rStyle w:val="7"/>
          <w:b/>
          <w:bCs/>
          <w:i/>
          <w:iCs/>
          <w:color w:val="000000"/>
        </w:rPr>
        <w:t>Самоконтроль:</w:t>
      </w:r>
    </w:p>
    <w:p w:rsidR="00D45411" w:rsidRDefault="00D45411">
      <w:pPr>
        <w:pStyle w:val="a6"/>
        <w:framePr w:w="6350" w:h="10277" w:hRule="exact" w:wrap="around" w:vAnchor="page" w:hAnchor="page" w:x="2783" w:y="3109"/>
        <w:numPr>
          <w:ilvl w:val="0"/>
          <w:numId w:val="12"/>
        </w:numPr>
        <w:shd w:val="clear" w:color="auto" w:fill="auto"/>
        <w:spacing w:line="240" w:lineRule="exact"/>
        <w:ind w:right="20" w:firstLine="220"/>
      </w:pPr>
      <w:r>
        <w:rPr>
          <w:rStyle w:val="12"/>
          <w:b/>
          <w:bCs/>
          <w:color w:val="000000"/>
        </w:rPr>
        <w:t xml:space="preserve"> устанавливать причины успеха/неудач при выполнении заданий по русскому языку;</w:t>
      </w:r>
    </w:p>
    <w:p w:rsidR="00D45411" w:rsidRDefault="00D45411">
      <w:pPr>
        <w:pStyle w:val="a6"/>
        <w:framePr w:w="6350" w:h="10277" w:hRule="exact" w:wrap="around" w:vAnchor="page" w:hAnchor="page" w:x="2783" w:y="3109"/>
        <w:numPr>
          <w:ilvl w:val="0"/>
          <w:numId w:val="12"/>
        </w:numPr>
        <w:shd w:val="clear" w:color="auto" w:fill="auto"/>
        <w:spacing w:line="240" w:lineRule="exact"/>
        <w:ind w:right="20" w:firstLine="220"/>
      </w:pPr>
      <w:r>
        <w:rPr>
          <w:rStyle w:val="12"/>
          <w:b/>
          <w:bCs/>
          <w:color w:val="000000"/>
        </w:rPr>
        <w:t xml:space="preserve"> корректировать с помощью учителя свои учебные дей</w:t>
      </w:r>
      <w:r>
        <w:rPr>
          <w:rStyle w:val="12"/>
          <w:b/>
          <w:bCs/>
          <w:color w:val="000000"/>
        </w:rPr>
        <w:softHyphen/>
        <w:t>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D45411" w:rsidRDefault="00D45411">
      <w:pPr>
        <w:pStyle w:val="a5"/>
        <w:framePr w:wrap="around" w:vAnchor="page" w:hAnchor="page" w:x="2774" w:y="13515"/>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23" w:y="13558"/>
        <w:shd w:val="clear" w:color="auto" w:fill="auto"/>
        <w:spacing w:line="130" w:lineRule="exact"/>
        <w:ind w:left="20"/>
      </w:pPr>
      <w:r>
        <w:rPr>
          <w:rStyle w:val="a4"/>
          <w:color w:val="000000"/>
        </w:rPr>
        <w:t>43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4" w:hRule="exact" w:wrap="around" w:vAnchor="page" w:hAnchor="page" w:x="2783" w:y="3104"/>
        <w:shd w:val="clear" w:color="auto" w:fill="auto"/>
        <w:spacing w:line="245" w:lineRule="exact"/>
        <w:ind w:left="20" w:firstLine="220"/>
      </w:pPr>
      <w:r>
        <w:rPr>
          <w:rStyle w:val="12"/>
          <w:b/>
          <w:bCs/>
          <w:color w:val="000000"/>
        </w:rPr>
        <w:lastRenderedPageBreak/>
        <w:t>Совместная деятельность:</w:t>
      </w:r>
    </w:p>
    <w:p w:rsidR="00D45411" w:rsidRDefault="00D45411">
      <w:pPr>
        <w:pStyle w:val="a6"/>
        <w:framePr w:w="6350" w:h="10264" w:hRule="exact" w:wrap="around" w:vAnchor="page" w:hAnchor="page" w:x="2783" w:y="3104"/>
        <w:numPr>
          <w:ilvl w:val="0"/>
          <w:numId w:val="12"/>
        </w:numPr>
        <w:shd w:val="clear" w:color="auto" w:fill="auto"/>
        <w:spacing w:line="245" w:lineRule="exact"/>
        <w:ind w:left="20" w:right="20" w:firstLine="220"/>
      </w:pPr>
      <w:r>
        <w:rPr>
          <w:rStyle w:val="12"/>
          <w:b/>
          <w:bCs/>
          <w:color w:val="000000"/>
        </w:rPr>
        <w:t xml:space="preserve"> формулировать краткосрочные и долгосрочные цели (ин</w:t>
      </w:r>
      <w:r>
        <w:rPr>
          <w:rStyle w:val="12"/>
          <w:b/>
          <w:bCs/>
          <w:color w:val="000000"/>
        </w:rPr>
        <w:softHyphen/>
        <w:t>дивидуальные с учётом участия в коллективных задачах) при выполнении коллективного мини-исследования или проектно</w:t>
      </w:r>
      <w:r>
        <w:rPr>
          <w:rStyle w:val="12"/>
          <w:b/>
          <w:bCs/>
          <w:color w:val="000000"/>
        </w:rPr>
        <w:softHyphen/>
        <w:t>го задания на основе предложенного формата планирования, распределения промежуточных шагов и сроков;</w:t>
      </w:r>
    </w:p>
    <w:p w:rsidR="00D45411" w:rsidRDefault="00D45411">
      <w:pPr>
        <w:pStyle w:val="a6"/>
        <w:framePr w:w="6350" w:h="10264" w:hRule="exact" w:wrap="around" w:vAnchor="page" w:hAnchor="page" w:x="2783" w:y="3104"/>
        <w:numPr>
          <w:ilvl w:val="0"/>
          <w:numId w:val="12"/>
        </w:numPr>
        <w:shd w:val="clear" w:color="auto" w:fill="auto"/>
        <w:spacing w:line="245" w:lineRule="exact"/>
        <w:ind w:left="20" w:right="20" w:firstLine="220"/>
      </w:pPr>
      <w:r>
        <w:rPr>
          <w:rStyle w:val="12"/>
          <w:b/>
          <w:bCs/>
          <w:color w:val="000000"/>
        </w:rPr>
        <w:t xml:space="preserve"> выполнять совместные (в группах) проектные задания с опорой на предложенные образцы;</w:t>
      </w:r>
    </w:p>
    <w:p w:rsidR="00D45411" w:rsidRDefault="00D45411">
      <w:pPr>
        <w:pStyle w:val="a6"/>
        <w:framePr w:w="6350" w:h="10264" w:hRule="exact" w:wrap="around" w:vAnchor="page" w:hAnchor="page" w:x="2783" w:y="3104"/>
        <w:numPr>
          <w:ilvl w:val="0"/>
          <w:numId w:val="12"/>
        </w:numPr>
        <w:shd w:val="clear" w:color="auto" w:fill="auto"/>
        <w:spacing w:line="245" w:lineRule="exact"/>
        <w:ind w:left="20" w:right="20" w:firstLine="220"/>
      </w:pPr>
      <w:r>
        <w:rPr>
          <w:rStyle w:val="12"/>
          <w:b/>
          <w:bCs/>
          <w:color w:val="000000"/>
        </w:rPr>
        <w:t xml:space="preserve"> при выполнении совместной деятельности справедливо распределять работу, договариваться, обсуждать процесс и ре</w:t>
      </w:r>
      <w:r>
        <w:rPr>
          <w:rStyle w:val="12"/>
          <w:b/>
          <w:bCs/>
          <w:color w:val="000000"/>
        </w:rPr>
        <w:softHyphen/>
        <w:t>зультат совместной работы;</w:t>
      </w:r>
    </w:p>
    <w:p w:rsidR="00D45411" w:rsidRDefault="00D45411">
      <w:pPr>
        <w:pStyle w:val="a6"/>
        <w:framePr w:w="6350" w:h="10264" w:hRule="exact" w:wrap="around" w:vAnchor="page" w:hAnchor="page" w:x="2783" w:y="3104"/>
        <w:numPr>
          <w:ilvl w:val="0"/>
          <w:numId w:val="12"/>
        </w:numPr>
        <w:shd w:val="clear" w:color="auto" w:fill="auto"/>
        <w:spacing w:after="428" w:line="245" w:lineRule="exact"/>
        <w:ind w:left="20" w:right="20" w:firstLine="220"/>
      </w:pPr>
      <w:r>
        <w:rPr>
          <w:rStyle w:val="12"/>
          <w:b/>
          <w:bCs/>
          <w:color w:val="000000"/>
        </w:rPr>
        <w:t xml:space="preserve"> проявлять готовность выполнять разные роли: руководи</w:t>
      </w:r>
      <w:r>
        <w:rPr>
          <w:rStyle w:val="12"/>
          <w:b/>
          <w:bCs/>
          <w:color w:val="000000"/>
        </w:rPr>
        <w:softHyphen/>
        <w:t>теля (лидера), подчиненного, проявлять самостоятельность, ор</w:t>
      </w:r>
      <w:r>
        <w:rPr>
          <w:rStyle w:val="12"/>
          <w:b/>
          <w:bCs/>
          <w:color w:val="000000"/>
        </w:rPr>
        <w:softHyphen/>
        <w:t>ганизованность, инициативность для достижения общего успе</w:t>
      </w:r>
      <w:r>
        <w:rPr>
          <w:rStyle w:val="12"/>
          <w:b/>
          <w:bCs/>
          <w:color w:val="000000"/>
        </w:rPr>
        <w:softHyphen/>
        <w:t>ха деятельности.</w:t>
      </w:r>
    </w:p>
    <w:p w:rsidR="00D45411" w:rsidRDefault="00D45411">
      <w:pPr>
        <w:pStyle w:val="52"/>
        <w:framePr w:w="6350" w:h="10264" w:hRule="exact" w:wrap="around" w:vAnchor="page" w:hAnchor="page" w:x="2783" w:y="3104"/>
        <w:shd w:val="clear" w:color="auto" w:fill="auto"/>
        <w:spacing w:before="0" w:after="75" w:line="160" w:lineRule="exact"/>
        <w:ind w:left="20"/>
        <w:jc w:val="left"/>
      </w:pPr>
      <w:bookmarkStart w:id="19" w:name="bookmark20"/>
      <w:r>
        <w:rPr>
          <w:rStyle w:val="51"/>
          <w:color w:val="000000"/>
        </w:rPr>
        <w:t>4 КЛАСС</w:t>
      </w:r>
      <w:bookmarkEnd w:id="19"/>
    </w:p>
    <w:p w:rsidR="00D45411" w:rsidRDefault="00D45411">
      <w:pPr>
        <w:pStyle w:val="a6"/>
        <w:framePr w:w="6350" w:h="10264" w:hRule="exact" w:wrap="around" w:vAnchor="page" w:hAnchor="page" w:x="2783" w:y="3104"/>
        <w:shd w:val="clear" w:color="auto" w:fill="auto"/>
        <w:spacing w:after="25" w:line="190" w:lineRule="exact"/>
        <w:ind w:left="20" w:firstLine="0"/>
        <w:jc w:val="left"/>
      </w:pPr>
      <w:r>
        <w:rPr>
          <w:rStyle w:val="12"/>
          <w:b/>
          <w:bCs/>
          <w:color w:val="000000"/>
        </w:rPr>
        <w:t>Сведения о русском языке</w:t>
      </w:r>
    </w:p>
    <w:p w:rsidR="00D45411" w:rsidRDefault="00D45411">
      <w:pPr>
        <w:pStyle w:val="a6"/>
        <w:framePr w:w="6350" w:h="10264" w:hRule="exact" w:wrap="around" w:vAnchor="page" w:hAnchor="page" w:x="2783" w:y="3104"/>
        <w:shd w:val="clear" w:color="auto" w:fill="auto"/>
        <w:spacing w:after="164" w:line="245" w:lineRule="exact"/>
        <w:ind w:left="20" w:right="20" w:firstLine="220"/>
      </w:pPr>
      <w:r>
        <w:rPr>
          <w:rStyle w:val="12"/>
          <w:b/>
          <w:bCs/>
          <w:color w:val="000000"/>
        </w:rPr>
        <w:t>Русский язык как язык межнационального общения. Раз</w:t>
      </w:r>
      <w:r>
        <w:rPr>
          <w:rStyle w:val="12"/>
          <w:b/>
          <w:bCs/>
          <w:color w:val="000000"/>
        </w:rPr>
        <w:softHyphen/>
        <w:t>личные методы познания языка: наблюдение, анализ, лингви</w:t>
      </w:r>
      <w:r>
        <w:rPr>
          <w:rStyle w:val="12"/>
          <w:b/>
          <w:bCs/>
          <w:color w:val="000000"/>
        </w:rPr>
        <w:softHyphen/>
        <w:t>стический эксперимент, мини-исследование, проект.</w:t>
      </w:r>
    </w:p>
    <w:p w:rsidR="00D45411" w:rsidRDefault="00D45411">
      <w:pPr>
        <w:pStyle w:val="a6"/>
        <w:framePr w:w="6350" w:h="10264" w:hRule="exact" w:wrap="around" w:vAnchor="page" w:hAnchor="page" w:x="2783" w:y="3104"/>
        <w:shd w:val="clear" w:color="auto" w:fill="auto"/>
        <w:spacing w:after="25" w:line="190" w:lineRule="exact"/>
        <w:ind w:left="20" w:firstLine="0"/>
        <w:jc w:val="left"/>
      </w:pPr>
      <w:r>
        <w:rPr>
          <w:rStyle w:val="12"/>
          <w:b/>
          <w:bCs/>
          <w:color w:val="000000"/>
        </w:rPr>
        <w:t>Фонетика и графика</w:t>
      </w:r>
    </w:p>
    <w:p w:rsidR="00D45411" w:rsidRDefault="00D45411">
      <w:pPr>
        <w:pStyle w:val="a6"/>
        <w:framePr w:w="6350" w:h="10264" w:hRule="exact" w:wrap="around" w:vAnchor="page" w:hAnchor="page" w:x="2783" w:y="3104"/>
        <w:shd w:val="clear" w:color="auto" w:fill="auto"/>
        <w:spacing w:after="164" w:line="245" w:lineRule="exact"/>
        <w:ind w:left="20" w:right="20" w:firstLine="220"/>
      </w:pPr>
      <w:r>
        <w:rPr>
          <w:rStyle w:val="12"/>
          <w:b/>
          <w:bCs/>
          <w:color w:val="000000"/>
        </w:rPr>
        <w:t>Характеристика, сравнение, классификация звуков вне сло</w:t>
      </w:r>
      <w:r>
        <w:rPr>
          <w:rStyle w:val="12"/>
          <w:b/>
          <w:bCs/>
          <w:color w:val="000000"/>
        </w:rPr>
        <w:softHyphen/>
        <w:t>ва и в слове по заданным параметрам. Звуко-буквенный разбор слова.</w:t>
      </w:r>
    </w:p>
    <w:p w:rsidR="00D45411" w:rsidRDefault="00D45411">
      <w:pPr>
        <w:pStyle w:val="a6"/>
        <w:framePr w:w="6350" w:h="10264" w:hRule="exact" w:wrap="around" w:vAnchor="page" w:hAnchor="page" w:x="2783" w:y="3104"/>
        <w:shd w:val="clear" w:color="auto" w:fill="auto"/>
        <w:spacing w:after="25" w:line="190" w:lineRule="exact"/>
        <w:ind w:left="20" w:firstLine="0"/>
        <w:jc w:val="left"/>
      </w:pPr>
      <w:r>
        <w:rPr>
          <w:rStyle w:val="12"/>
          <w:b/>
          <w:bCs/>
          <w:color w:val="000000"/>
        </w:rPr>
        <w:t>Орфоэпия</w:t>
      </w:r>
    </w:p>
    <w:p w:rsidR="00D45411" w:rsidRDefault="00D45411">
      <w:pPr>
        <w:pStyle w:val="a6"/>
        <w:framePr w:w="6350" w:h="10264" w:hRule="exact" w:wrap="around" w:vAnchor="page" w:hAnchor="page" w:x="2783" w:y="3104"/>
        <w:shd w:val="clear" w:color="auto" w:fill="auto"/>
        <w:spacing w:line="245" w:lineRule="exact"/>
        <w:ind w:left="20" w:right="20" w:firstLine="220"/>
      </w:pPr>
      <w:r>
        <w:rPr>
          <w:rStyle w:val="12"/>
          <w:b/>
          <w:bCs/>
          <w:color w:val="000000"/>
        </w:rPr>
        <w:t>Правильная интонация в процессе говорения и чтения. Нор</w:t>
      </w:r>
      <w:r>
        <w:rPr>
          <w:rStyle w:val="12"/>
          <w:b/>
          <w:bCs/>
          <w:color w:val="000000"/>
        </w:rPr>
        <w:softHyphen/>
        <w:t>мы произношения звуков и сочетаний звуков; ударение в сло</w:t>
      </w:r>
      <w:r>
        <w:rPr>
          <w:rStyle w:val="12"/>
          <w:b/>
          <w:bCs/>
          <w:color w:val="000000"/>
        </w:rPr>
        <w:softHyphen/>
        <w:t>вах в соответствии с нормами современного русского литератур</w:t>
      </w:r>
      <w:r>
        <w:rPr>
          <w:rStyle w:val="12"/>
          <w:b/>
          <w:bCs/>
          <w:color w:val="000000"/>
        </w:rPr>
        <w:softHyphen/>
        <w:t>ного языка (на ограниченном перечне слов, отрабатываемом в учебнике).</w:t>
      </w:r>
    </w:p>
    <w:p w:rsidR="00D45411" w:rsidRDefault="00D45411">
      <w:pPr>
        <w:pStyle w:val="a6"/>
        <w:framePr w:w="6350" w:h="10264" w:hRule="exact" w:wrap="around" w:vAnchor="page" w:hAnchor="page" w:x="2783" w:y="3104"/>
        <w:shd w:val="clear" w:color="auto" w:fill="auto"/>
        <w:spacing w:after="164" w:line="245" w:lineRule="exact"/>
        <w:ind w:left="20" w:right="20" w:firstLine="220"/>
      </w:pPr>
      <w:r>
        <w:rPr>
          <w:rStyle w:val="12"/>
          <w:b/>
          <w:bCs/>
          <w:color w:val="000000"/>
        </w:rPr>
        <w:t>Использование орфоэпических словарей русского языка при определении правильного произношения слов.</w:t>
      </w:r>
    </w:p>
    <w:p w:rsidR="00D45411" w:rsidRDefault="00D45411">
      <w:pPr>
        <w:pStyle w:val="a6"/>
        <w:framePr w:w="6350" w:h="10264" w:hRule="exact" w:wrap="around" w:vAnchor="page" w:hAnchor="page" w:x="2783" w:y="3104"/>
        <w:shd w:val="clear" w:color="auto" w:fill="auto"/>
        <w:spacing w:after="25" w:line="190" w:lineRule="exact"/>
        <w:ind w:left="20" w:firstLine="0"/>
        <w:jc w:val="left"/>
      </w:pPr>
      <w:r>
        <w:rPr>
          <w:rStyle w:val="12"/>
          <w:b/>
          <w:bCs/>
          <w:color w:val="000000"/>
        </w:rPr>
        <w:t>Лексика</w:t>
      </w:r>
    </w:p>
    <w:p w:rsidR="00D45411" w:rsidRDefault="00D45411">
      <w:pPr>
        <w:pStyle w:val="a6"/>
        <w:framePr w:w="6350" w:h="10264" w:hRule="exact" w:wrap="around" w:vAnchor="page" w:hAnchor="page" w:x="2783" w:y="3104"/>
        <w:shd w:val="clear" w:color="auto" w:fill="auto"/>
        <w:spacing w:line="245" w:lineRule="exact"/>
        <w:ind w:left="20" w:right="20" w:firstLine="220"/>
      </w:pPr>
      <w:r>
        <w:rPr>
          <w:rStyle w:val="12"/>
          <w:b/>
          <w:bCs/>
          <w:color w:val="000000"/>
        </w:rPr>
        <w:t>Повторение и продолжение работы: наблюдение за использо</w:t>
      </w:r>
      <w:r>
        <w:rPr>
          <w:rStyle w:val="12"/>
          <w:b/>
          <w:bCs/>
          <w:color w:val="000000"/>
        </w:rPr>
        <w:softHyphen/>
        <w:t>ванием в речи синонимов, антонимов, устаревших слов (про</w:t>
      </w:r>
      <w:r>
        <w:rPr>
          <w:rStyle w:val="12"/>
          <w:b/>
          <w:bCs/>
          <w:color w:val="000000"/>
        </w:rPr>
        <w:softHyphen/>
        <w:t>стые случаи).</w:t>
      </w:r>
    </w:p>
    <w:p w:rsidR="00D45411" w:rsidRDefault="00D45411">
      <w:pPr>
        <w:pStyle w:val="a5"/>
        <w:framePr w:wrap="around" w:vAnchor="page" w:hAnchor="page" w:x="2764" w:y="13549"/>
        <w:shd w:val="clear" w:color="auto" w:fill="auto"/>
        <w:spacing w:line="130" w:lineRule="exact"/>
        <w:ind w:left="20"/>
      </w:pPr>
      <w:r>
        <w:rPr>
          <w:rStyle w:val="a4"/>
          <w:color w:val="000000"/>
        </w:rPr>
        <w:t>44</w:t>
      </w:r>
    </w:p>
    <w:p w:rsidR="00D45411" w:rsidRDefault="00D45411">
      <w:pPr>
        <w:pStyle w:val="a5"/>
        <w:framePr w:wrap="around" w:vAnchor="page" w:hAnchor="page" w:x="6806" w:y="13530"/>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81" w:hRule="exact" w:wrap="around" w:vAnchor="page" w:hAnchor="page" w:x="2786" w:y="3104"/>
        <w:shd w:val="clear" w:color="auto" w:fill="auto"/>
        <w:spacing w:after="96" w:line="235" w:lineRule="exact"/>
        <w:ind w:right="20" w:firstLine="220"/>
      </w:pPr>
      <w:r>
        <w:rPr>
          <w:rStyle w:val="12"/>
          <w:b/>
          <w:bCs/>
          <w:color w:val="000000"/>
        </w:rPr>
        <w:lastRenderedPageBreak/>
        <w:t>Наблюдение за использованием в речи фразеологизмов (про</w:t>
      </w:r>
      <w:r>
        <w:rPr>
          <w:rStyle w:val="12"/>
          <w:b/>
          <w:bCs/>
          <w:color w:val="000000"/>
        </w:rPr>
        <w:softHyphen/>
        <w:t>стые случаи).</w:t>
      </w:r>
    </w:p>
    <w:p w:rsidR="00D45411" w:rsidRDefault="00D45411">
      <w:pPr>
        <w:pStyle w:val="a6"/>
        <w:framePr w:w="6346" w:h="10281" w:hRule="exact" w:wrap="around" w:vAnchor="page" w:hAnchor="page" w:x="2786" w:y="3104"/>
        <w:shd w:val="clear" w:color="auto" w:fill="auto"/>
        <w:spacing w:line="190" w:lineRule="exact"/>
        <w:ind w:firstLine="0"/>
        <w:jc w:val="left"/>
      </w:pPr>
      <w:r>
        <w:rPr>
          <w:rStyle w:val="12"/>
          <w:b/>
          <w:bCs/>
          <w:color w:val="000000"/>
        </w:rPr>
        <w:t>Состав слова (морфемика)</w:t>
      </w:r>
    </w:p>
    <w:p w:rsidR="00D45411" w:rsidRDefault="00D45411">
      <w:pPr>
        <w:pStyle w:val="a6"/>
        <w:framePr w:w="6346" w:h="10281" w:hRule="exact" w:wrap="around" w:vAnchor="page" w:hAnchor="page" w:x="2786" w:y="3104"/>
        <w:shd w:val="clear" w:color="auto" w:fill="auto"/>
        <w:spacing w:line="235" w:lineRule="exact"/>
        <w:ind w:right="20" w:firstLine="220"/>
      </w:pPr>
      <w:r>
        <w:rPr>
          <w:rStyle w:val="12"/>
          <w:b/>
          <w:bCs/>
          <w:color w:val="000000"/>
        </w:rPr>
        <w:t>Состав изменяемых слов, выделение в словах с однозначно выделяемыми морфемами окончания, корня, приставки, суф</w:t>
      </w:r>
      <w:r>
        <w:rPr>
          <w:rStyle w:val="12"/>
          <w:b/>
          <w:bCs/>
          <w:color w:val="000000"/>
        </w:rPr>
        <w:softHyphen/>
        <w:t>фикса (повторение изученного).</w:t>
      </w:r>
    </w:p>
    <w:p w:rsidR="00D45411" w:rsidRDefault="00D45411">
      <w:pPr>
        <w:pStyle w:val="a6"/>
        <w:framePr w:w="6346" w:h="10281" w:hRule="exact" w:wrap="around" w:vAnchor="page" w:hAnchor="page" w:x="2786" w:y="3104"/>
        <w:shd w:val="clear" w:color="auto" w:fill="auto"/>
        <w:spacing w:line="235" w:lineRule="exact"/>
        <w:ind w:firstLine="220"/>
      </w:pPr>
      <w:r>
        <w:rPr>
          <w:rStyle w:val="12"/>
          <w:b/>
          <w:bCs/>
          <w:color w:val="000000"/>
        </w:rPr>
        <w:t>Основа слова.</w:t>
      </w:r>
    </w:p>
    <w:p w:rsidR="00D45411" w:rsidRDefault="00D45411">
      <w:pPr>
        <w:pStyle w:val="a6"/>
        <w:framePr w:w="6346" w:h="10281" w:hRule="exact" w:wrap="around" w:vAnchor="page" w:hAnchor="page" w:x="2786" w:y="3104"/>
        <w:shd w:val="clear" w:color="auto" w:fill="auto"/>
        <w:spacing w:line="235" w:lineRule="exact"/>
        <w:ind w:firstLine="220"/>
      </w:pPr>
      <w:r>
        <w:rPr>
          <w:rStyle w:val="12"/>
          <w:b/>
          <w:bCs/>
          <w:color w:val="000000"/>
        </w:rPr>
        <w:t>Состав неизменяемых слов (ознакомление).</w:t>
      </w:r>
    </w:p>
    <w:p w:rsidR="00D45411" w:rsidRDefault="00D45411">
      <w:pPr>
        <w:pStyle w:val="a6"/>
        <w:framePr w:w="6346" w:h="10281" w:hRule="exact" w:wrap="around" w:vAnchor="page" w:hAnchor="page" w:x="2786" w:y="3104"/>
        <w:shd w:val="clear" w:color="auto" w:fill="auto"/>
        <w:spacing w:after="96" w:line="235" w:lineRule="exact"/>
        <w:ind w:right="20" w:firstLine="220"/>
      </w:pPr>
      <w:r>
        <w:rPr>
          <w:rStyle w:val="12"/>
          <w:b/>
          <w:bCs/>
          <w:color w:val="000000"/>
        </w:rPr>
        <w:t>Значение наиболее употребляемых суффиксов изученных ча</w:t>
      </w:r>
      <w:r>
        <w:rPr>
          <w:rStyle w:val="12"/>
          <w:b/>
          <w:bCs/>
          <w:color w:val="000000"/>
        </w:rPr>
        <w:softHyphen/>
        <w:t>стей речи (ознакомление).</w:t>
      </w:r>
    </w:p>
    <w:p w:rsidR="00D45411" w:rsidRDefault="00D45411">
      <w:pPr>
        <w:pStyle w:val="a6"/>
        <w:framePr w:w="6346" w:h="10281" w:hRule="exact" w:wrap="around" w:vAnchor="page" w:hAnchor="page" w:x="2786" w:y="3104"/>
        <w:shd w:val="clear" w:color="auto" w:fill="auto"/>
        <w:spacing w:line="190" w:lineRule="exact"/>
        <w:ind w:firstLine="0"/>
        <w:jc w:val="left"/>
      </w:pPr>
      <w:r>
        <w:rPr>
          <w:rStyle w:val="12"/>
          <w:b/>
          <w:bCs/>
          <w:color w:val="000000"/>
        </w:rPr>
        <w:t>Морфология</w:t>
      </w:r>
    </w:p>
    <w:p w:rsidR="00D45411" w:rsidRDefault="00D45411">
      <w:pPr>
        <w:pStyle w:val="a6"/>
        <w:framePr w:w="6346" w:h="10281" w:hRule="exact" w:wrap="around" w:vAnchor="page" w:hAnchor="page" w:x="2786" w:y="3104"/>
        <w:shd w:val="clear" w:color="auto" w:fill="auto"/>
        <w:spacing w:line="235" w:lineRule="exact"/>
        <w:ind w:firstLine="220"/>
      </w:pPr>
      <w:r>
        <w:rPr>
          <w:rStyle w:val="12"/>
          <w:b/>
          <w:bCs/>
          <w:color w:val="000000"/>
        </w:rPr>
        <w:t>Части речи самостоятельные и служебные.</w:t>
      </w:r>
    </w:p>
    <w:p w:rsidR="00D45411" w:rsidRDefault="00D45411">
      <w:pPr>
        <w:pStyle w:val="a6"/>
        <w:framePr w:w="6346" w:h="10281" w:hRule="exact" w:wrap="around" w:vAnchor="page" w:hAnchor="page" w:x="2786" w:y="3104"/>
        <w:shd w:val="clear" w:color="auto" w:fill="auto"/>
        <w:spacing w:line="235" w:lineRule="exact"/>
        <w:ind w:right="20" w:firstLine="220"/>
      </w:pPr>
      <w:r>
        <w:rPr>
          <w:rStyle w:val="12"/>
          <w:b/>
          <w:bCs/>
          <w:color w:val="000000"/>
        </w:rPr>
        <w:t xml:space="preserve">Имя существительное. Склонение имён существительных (кроме существительных на </w:t>
      </w:r>
      <w:r>
        <w:rPr>
          <w:rStyle w:val="a7"/>
          <w:b/>
          <w:bCs/>
          <w:color w:val="000000"/>
        </w:rPr>
        <w:t>-мя, -ий, -ие, -ия;</w:t>
      </w:r>
      <w:r>
        <w:rPr>
          <w:rStyle w:val="12"/>
          <w:b/>
          <w:bCs/>
          <w:color w:val="000000"/>
        </w:rPr>
        <w:t xml:space="preserve"> на </w:t>
      </w:r>
      <w:r>
        <w:rPr>
          <w:rStyle w:val="a7"/>
          <w:b/>
          <w:bCs/>
          <w:color w:val="000000"/>
        </w:rPr>
        <w:t>-ья</w:t>
      </w:r>
      <w:r>
        <w:rPr>
          <w:rStyle w:val="12"/>
          <w:b/>
          <w:bCs/>
          <w:color w:val="000000"/>
        </w:rPr>
        <w:t xml:space="preserve"> типа </w:t>
      </w:r>
      <w:r>
        <w:rPr>
          <w:rStyle w:val="a7"/>
          <w:b/>
          <w:bCs/>
          <w:color w:val="000000"/>
        </w:rPr>
        <w:t>гостья,</w:t>
      </w:r>
      <w:r>
        <w:rPr>
          <w:rStyle w:val="12"/>
          <w:b/>
          <w:bCs/>
          <w:color w:val="000000"/>
        </w:rPr>
        <w:t xml:space="preserve"> на </w:t>
      </w:r>
      <w:r>
        <w:rPr>
          <w:rStyle w:val="a7"/>
          <w:b/>
          <w:bCs/>
          <w:color w:val="000000"/>
        </w:rPr>
        <w:t>-ье</w:t>
      </w:r>
      <w:r>
        <w:rPr>
          <w:rStyle w:val="12"/>
          <w:b/>
          <w:bCs/>
          <w:color w:val="000000"/>
        </w:rPr>
        <w:t xml:space="preserve"> типа </w:t>
      </w:r>
      <w:r>
        <w:rPr>
          <w:rStyle w:val="a7"/>
          <w:b/>
          <w:bCs/>
          <w:color w:val="000000"/>
        </w:rPr>
        <w:t>ожерелье</w:t>
      </w:r>
      <w:r>
        <w:rPr>
          <w:rStyle w:val="12"/>
          <w:b/>
          <w:bCs/>
          <w:color w:val="000000"/>
        </w:rPr>
        <w:t xml:space="preserve"> во множественном числе); соб</w:t>
      </w:r>
      <w:r>
        <w:rPr>
          <w:rStyle w:val="12"/>
          <w:b/>
          <w:bCs/>
          <w:color w:val="000000"/>
        </w:rPr>
        <w:softHyphen/>
        <w:t xml:space="preserve">ственных имён существительных на </w:t>
      </w:r>
      <w:r>
        <w:rPr>
          <w:rStyle w:val="a7"/>
          <w:b/>
          <w:bCs/>
          <w:color w:val="000000"/>
        </w:rPr>
        <w:t>-ов, -ин, -ий;</w:t>
      </w:r>
      <w:r>
        <w:rPr>
          <w:rStyle w:val="12"/>
          <w:b/>
          <w:bCs/>
          <w:color w:val="000000"/>
        </w:rPr>
        <w:t xml:space="preserve"> имена суще</w:t>
      </w:r>
      <w:r>
        <w:rPr>
          <w:rStyle w:val="12"/>
          <w:b/>
          <w:bCs/>
          <w:color w:val="000000"/>
        </w:rPr>
        <w:softHyphen/>
        <w:t>ствительные 1, 2, 3-го склонения (повторение изученного). Не</w:t>
      </w:r>
      <w:r>
        <w:rPr>
          <w:rStyle w:val="12"/>
          <w:b/>
          <w:bCs/>
          <w:color w:val="000000"/>
        </w:rPr>
        <w:softHyphen/>
        <w:t>склоняемые имена существительные (ознакомление).</w:t>
      </w:r>
    </w:p>
    <w:p w:rsidR="00D45411" w:rsidRDefault="00D45411">
      <w:pPr>
        <w:pStyle w:val="a6"/>
        <w:framePr w:w="6346" w:h="10281" w:hRule="exact" w:wrap="around" w:vAnchor="page" w:hAnchor="page" w:x="2786" w:y="3104"/>
        <w:shd w:val="clear" w:color="auto" w:fill="auto"/>
        <w:spacing w:line="235" w:lineRule="exact"/>
        <w:ind w:right="20" w:firstLine="220"/>
      </w:pPr>
      <w:r>
        <w:rPr>
          <w:rStyle w:val="12"/>
          <w:b/>
          <w:bCs/>
          <w:color w:val="000000"/>
        </w:rPr>
        <w:t>Имя прилагательное. Зависимость формы имени прилага</w:t>
      </w:r>
      <w:r>
        <w:rPr>
          <w:rStyle w:val="12"/>
          <w:b/>
          <w:bCs/>
          <w:color w:val="000000"/>
        </w:rPr>
        <w:softHyphen/>
        <w:t>тельного от формы имени существительного (повторение). Склонение имён прилагательных во множественном числе.</w:t>
      </w:r>
    </w:p>
    <w:p w:rsidR="00D45411" w:rsidRDefault="00D45411">
      <w:pPr>
        <w:pStyle w:val="a6"/>
        <w:framePr w:w="6346" w:h="10281" w:hRule="exact" w:wrap="around" w:vAnchor="page" w:hAnchor="page" w:x="2786" w:y="3104"/>
        <w:shd w:val="clear" w:color="auto" w:fill="auto"/>
        <w:spacing w:line="235" w:lineRule="exact"/>
        <w:ind w:right="20" w:firstLine="220"/>
      </w:pPr>
      <w:r>
        <w:rPr>
          <w:rStyle w:val="12"/>
          <w:b/>
          <w:bCs/>
          <w:color w:val="000000"/>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D45411" w:rsidRDefault="00D45411">
      <w:pPr>
        <w:pStyle w:val="a6"/>
        <w:framePr w:w="6346" w:h="10281" w:hRule="exact" w:wrap="around" w:vAnchor="page" w:hAnchor="page" w:x="2786" w:y="3104"/>
        <w:shd w:val="clear" w:color="auto" w:fill="auto"/>
        <w:spacing w:line="235" w:lineRule="exact"/>
        <w:ind w:right="20" w:firstLine="220"/>
      </w:pPr>
      <w:r>
        <w:rPr>
          <w:rStyle w:val="12"/>
          <w:b/>
          <w:bCs/>
          <w:color w:val="000000"/>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D45411" w:rsidRDefault="00D45411">
      <w:pPr>
        <w:pStyle w:val="a6"/>
        <w:framePr w:w="6346" w:h="10281" w:hRule="exact" w:wrap="around" w:vAnchor="page" w:hAnchor="page" w:x="2786" w:y="3104"/>
        <w:shd w:val="clear" w:color="auto" w:fill="auto"/>
        <w:spacing w:line="235" w:lineRule="exact"/>
        <w:ind w:right="20" w:firstLine="220"/>
      </w:pPr>
      <w:r>
        <w:rPr>
          <w:rStyle w:val="12"/>
          <w:b/>
          <w:bCs/>
          <w:color w:val="000000"/>
        </w:rPr>
        <w:t>Наречие (общее представление). Значение, вопросы, употреб</w:t>
      </w:r>
      <w:r>
        <w:rPr>
          <w:rStyle w:val="12"/>
          <w:b/>
          <w:bCs/>
          <w:color w:val="000000"/>
        </w:rPr>
        <w:softHyphen/>
        <w:t>ление в речи.</w:t>
      </w:r>
    </w:p>
    <w:p w:rsidR="00D45411" w:rsidRDefault="00D45411">
      <w:pPr>
        <w:pStyle w:val="a6"/>
        <w:framePr w:w="6346" w:h="10281" w:hRule="exact" w:wrap="around" w:vAnchor="page" w:hAnchor="page" w:x="2786" w:y="3104"/>
        <w:shd w:val="clear" w:color="auto" w:fill="auto"/>
        <w:spacing w:line="235" w:lineRule="exact"/>
        <w:ind w:firstLine="220"/>
      </w:pPr>
      <w:r>
        <w:rPr>
          <w:rStyle w:val="12"/>
          <w:b/>
          <w:bCs/>
          <w:color w:val="000000"/>
        </w:rPr>
        <w:t>Предлог. Отличие предлогов от приставок (повторение).</w:t>
      </w:r>
    </w:p>
    <w:p w:rsidR="00D45411" w:rsidRDefault="00D45411">
      <w:pPr>
        <w:pStyle w:val="a6"/>
        <w:framePr w:w="6346" w:h="10281" w:hRule="exact" w:wrap="around" w:vAnchor="page" w:hAnchor="page" w:x="2786" w:y="3104"/>
        <w:shd w:val="clear" w:color="auto" w:fill="auto"/>
        <w:spacing w:line="235" w:lineRule="exact"/>
        <w:ind w:firstLine="220"/>
      </w:pPr>
      <w:r>
        <w:rPr>
          <w:rStyle w:val="12"/>
          <w:b/>
          <w:bCs/>
          <w:color w:val="000000"/>
        </w:rPr>
        <w:t xml:space="preserve">Союз; союзы </w:t>
      </w:r>
      <w:r>
        <w:rPr>
          <w:rStyle w:val="a7"/>
          <w:b/>
          <w:bCs/>
          <w:color w:val="000000"/>
        </w:rPr>
        <w:t>и</w:t>
      </w:r>
      <w:r>
        <w:rPr>
          <w:rStyle w:val="12"/>
          <w:b/>
          <w:bCs/>
          <w:color w:val="000000"/>
        </w:rPr>
        <w:t xml:space="preserve">, </w:t>
      </w:r>
      <w:r>
        <w:rPr>
          <w:rStyle w:val="a7"/>
          <w:b/>
          <w:bCs/>
          <w:color w:val="000000"/>
        </w:rPr>
        <w:t>а</w:t>
      </w:r>
      <w:r>
        <w:rPr>
          <w:rStyle w:val="12"/>
          <w:b/>
          <w:bCs/>
          <w:color w:val="000000"/>
        </w:rPr>
        <w:t xml:space="preserve">, </w:t>
      </w:r>
      <w:r>
        <w:rPr>
          <w:rStyle w:val="a7"/>
          <w:b/>
          <w:bCs/>
          <w:color w:val="000000"/>
        </w:rPr>
        <w:t>но</w:t>
      </w:r>
      <w:r>
        <w:rPr>
          <w:rStyle w:val="12"/>
          <w:b/>
          <w:bCs/>
          <w:color w:val="000000"/>
        </w:rPr>
        <w:t xml:space="preserve"> в простых и сложных предложениях.</w:t>
      </w:r>
    </w:p>
    <w:p w:rsidR="00D45411" w:rsidRDefault="00D45411">
      <w:pPr>
        <w:pStyle w:val="a6"/>
        <w:framePr w:w="6346" w:h="10281" w:hRule="exact" w:wrap="around" w:vAnchor="page" w:hAnchor="page" w:x="2786" w:y="3104"/>
        <w:shd w:val="clear" w:color="auto" w:fill="auto"/>
        <w:spacing w:after="96" w:line="235" w:lineRule="exact"/>
        <w:ind w:firstLine="220"/>
      </w:pPr>
      <w:r>
        <w:rPr>
          <w:rStyle w:val="12"/>
          <w:b/>
          <w:bCs/>
          <w:color w:val="000000"/>
        </w:rPr>
        <w:t xml:space="preserve">Частица </w:t>
      </w:r>
      <w:r>
        <w:rPr>
          <w:rStyle w:val="a7"/>
          <w:b/>
          <w:bCs/>
          <w:color w:val="000000"/>
        </w:rPr>
        <w:t>не</w:t>
      </w:r>
      <w:r>
        <w:rPr>
          <w:rStyle w:val="12"/>
          <w:b/>
          <w:bCs/>
          <w:color w:val="000000"/>
        </w:rPr>
        <w:t>, её значение (повторение).</w:t>
      </w:r>
    </w:p>
    <w:p w:rsidR="00D45411" w:rsidRDefault="00D45411">
      <w:pPr>
        <w:pStyle w:val="a6"/>
        <w:framePr w:w="6346" w:h="10281" w:hRule="exact" w:wrap="around" w:vAnchor="page" w:hAnchor="page" w:x="2786" w:y="3104"/>
        <w:shd w:val="clear" w:color="auto" w:fill="auto"/>
        <w:spacing w:line="190" w:lineRule="exact"/>
        <w:ind w:firstLine="0"/>
        <w:jc w:val="left"/>
      </w:pPr>
      <w:r>
        <w:rPr>
          <w:rStyle w:val="12"/>
          <w:b/>
          <w:bCs/>
          <w:color w:val="000000"/>
        </w:rPr>
        <w:t>Синтаксис</w:t>
      </w:r>
    </w:p>
    <w:p w:rsidR="00D45411" w:rsidRDefault="00D45411">
      <w:pPr>
        <w:pStyle w:val="a6"/>
        <w:framePr w:w="6346" w:h="10281" w:hRule="exact" w:wrap="around" w:vAnchor="page" w:hAnchor="page" w:x="2786" w:y="3104"/>
        <w:shd w:val="clear" w:color="auto" w:fill="auto"/>
        <w:spacing w:line="235" w:lineRule="exact"/>
        <w:ind w:right="20" w:firstLine="220"/>
      </w:pPr>
      <w:r>
        <w:rPr>
          <w:rStyle w:val="12"/>
          <w:b/>
          <w:bCs/>
          <w:color w:val="000000"/>
        </w:rPr>
        <w:t>Слово, сочетание слов (словосочетание) и предложение, осоз</w:t>
      </w:r>
      <w:r>
        <w:rPr>
          <w:rStyle w:val="12"/>
          <w:b/>
          <w:bCs/>
          <w:color w:val="000000"/>
        </w:rPr>
        <w:softHyphen/>
        <w:t>нание их сходства и различий; виды предложений по цели вы</w:t>
      </w:r>
      <w:r>
        <w:rPr>
          <w:rStyle w:val="12"/>
          <w:b/>
          <w:bCs/>
          <w:color w:val="000000"/>
        </w:rPr>
        <w:softHyphen/>
        <w:t>сказывания (повествовательные, вопросительные и побуди</w:t>
      </w:r>
      <w:r>
        <w:rPr>
          <w:rStyle w:val="12"/>
          <w:b/>
          <w:bCs/>
          <w:color w:val="000000"/>
        </w:rPr>
        <w:softHyphen/>
        <w:t>тельные); виды предложений по эмоциональной окраске (вос</w:t>
      </w:r>
      <w:r>
        <w:rPr>
          <w:rStyle w:val="12"/>
          <w:b/>
          <w:bCs/>
          <w:color w:val="000000"/>
        </w:rPr>
        <w:softHyphen/>
        <w:t>клицательные и невосклицательные); связь между словами в словосочетании и предложении (при помощи смысловых вопро</w:t>
      </w:r>
      <w:r>
        <w:rPr>
          <w:rStyle w:val="12"/>
          <w:b/>
          <w:bCs/>
          <w:color w:val="000000"/>
        </w:rPr>
        <w:softHyphen/>
        <w:t>сов); распространённые и нераспространённые предложения (повторение изученного).</w:t>
      </w:r>
    </w:p>
    <w:p w:rsidR="00D45411" w:rsidRDefault="00D45411">
      <w:pPr>
        <w:pStyle w:val="a5"/>
        <w:framePr w:wrap="around" w:vAnchor="page" w:hAnchor="page" w:x="2776" w:y="13506"/>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25" w:y="13549"/>
        <w:shd w:val="clear" w:color="auto" w:fill="auto"/>
        <w:spacing w:line="130" w:lineRule="exact"/>
        <w:ind w:left="20"/>
      </w:pPr>
      <w:r>
        <w:rPr>
          <w:rStyle w:val="a4"/>
          <w:color w:val="000000"/>
        </w:rPr>
        <w:t>45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72" w:hRule="exact" w:wrap="around" w:vAnchor="page" w:hAnchor="page" w:x="2781" w:y="3104"/>
        <w:shd w:val="clear" w:color="auto" w:fill="auto"/>
        <w:spacing w:line="240" w:lineRule="exact"/>
        <w:ind w:left="20" w:right="20" w:firstLine="220"/>
      </w:pPr>
      <w:r>
        <w:rPr>
          <w:rStyle w:val="12"/>
          <w:b/>
          <w:bCs/>
          <w:color w:val="000000"/>
        </w:rPr>
        <w:lastRenderedPageBreak/>
        <w:t xml:space="preserve">Предложения с однородными членами: без союзов, с союзами </w:t>
      </w:r>
      <w:r>
        <w:rPr>
          <w:rStyle w:val="a7"/>
          <w:b/>
          <w:bCs/>
          <w:color w:val="000000"/>
        </w:rPr>
        <w:t>а</w:t>
      </w:r>
      <w:r>
        <w:rPr>
          <w:rStyle w:val="12"/>
          <w:b/>
          <w:bCs/>
          <w:color w:val="000000"/>
        </w:rPr>
        <w:t xml:space="preserve">, </w:t>
      </w:r>
      <w:r>
        <w:rPr>
          <w:rStyle w:val="a7"/>
          <w:b/>
          <w:bCs/>
          <w:color w:val="000000"/>
        </w:rPr>
        <w:t>но</w:t>
      </w:r>
      <w:r>
        <w:rPr>
          <w:rStyle w:val="12"/>
          <w:b/>
          <w:bCs/>
          <w:color w:val="000000"/>
        </w:rPr>
        <w:t xml:space="preserve">, с одиночным союзом </w:t>
      </w:r>
      <w:r>
        <w:rPr>
          <w:rStyle w:val="a7"/>
          <w:b/>
          <w:bCs/>
          <w:color w:val="000000"/>
        </w:rPr>
        <w:t>и</w:t>
      </w:r>
      <w:r>
        <w:rPr>
          <w:rStyle w:val="12"/>
          <w:b/>
          <w:bCs/>
          <w:color w:val="000000"/>
        </w:rPr>
        <w:t>. Интонация перечисления в пред</w:t>
      </w:r>
      <w:r>
        <w:rPr>
          <w:rStyle w:val="12"/>
          <w:b/>
          <w:bCs/>
          <w:color w:val="000000"/>
        </w:rPr>
        <w:softHyphen/>
        <w:t>ложениях с однородными членами.</w:t>
      </w:r>
    </w:p>
    <w:p w:rsidR="00D45411" w:rsidRDefault="00D45411">
      <w:pPr>
        <w:pStyle w:val="a6"/>
        <w:framePr w:w="6355" w:h="10272" w:hRule="exact" w:wrap="around" w:vAnchor="page" w:hAnchor="page" w:x="2781" w:y="3104"/>
        <w:shd w:val="clear" w:color="auto" w:fill="auto"/>
        <w:spacing w:after="280" w:line="240" w:lineRule="exact"/>
        <w:ind w:left="20" w:right="20" w:firstLine="220"/>
      </w:pPr>
      <w:r>
        <w:rPr>
          <w:rStyle w:val="12"/>
          <w:b/>
          <w:bCs/>
          <w:color w:val="000000"/>
        </w:rPr>
        <w:t xml:space="preserve">Простое и сложное предложение (ознакомление). Сложные предложения: сложносочинённые с союзами </w:t>
      </w:r>
      <w:r>
        <w:rPr>
          <w:rStyle w:val="a7"/>
          <w:b/>
          <w:bCs/>
          <w:color w:val="000000"/>
        </w:rPr>
        <w:t>и, а, но</w:t>
      </w:r>
      <w:r>
        <w:rPr>
          <w:rStyle w:val="12"/>
          <w:b/>
          <w:bCs/>
          <w:color w:val="000000"/>
        </w:rPr>
        <w:t>; бессоюз</w:t>
      </w:r>
      <w:r>
        <w:rPr>
          <w:rStyle w:val="12"/>
          <w:b/>
          <w:bCs/>
          <w:color w:val="000000"/>
        </w:rPr>
        <w:softHyphen/>
        <w:t>ные сложные предложения (без называния терминов).</w:t>
      </w:r>
    </w:p>
    <w:p w:rsidR="00D45411" w:rsidRDefault="00D45411">
      <w:pPr>
        <w:pStyle w:val="a6"/>
        <w:framePr w:w="6355" w:h="10272" w:hRule="exact" w:wrap="around" w:vAnchor="page" w:hAnchor="page" w:x="2781" w:y="3104"/>
        <w:shd w:val="clear" w:color="auto" w:fill="auto"/>
        <w:spacing w:after="29" w:line="190" w:lineRule="exact"/>
        <w:ind w:left="20" w:firstLine="0"/>
        <w:jc w:val="left"/>
      </w:pPr>
      <w:r>
        <w:rPr>
          <w:rStyle w:val="12"/>
          <w:b/>
          <w:bCs/>
          <w:color w:val="000000"/>
        </w:rPr>
        <w:t>Орфография и пунктуация</w:t>
      </w:r>
    </w:p>
    <w:p w:rsidR="00D45411" w:rsidRDefault="00D45411">
      <w:pPr>
        <w:pStyle w:val="a6"/>
        <w:framePr w:w="6355" w:h="10272" w:hRule="exact" w:wrap="around" w:vAnchor="page" w:hAnchor="page" w:x="2781" w:y="3104"/>
        <w:shd w:val="clear" w:color="auto" w:fill="auto"/>
        <w:spacing w:line="240" w:lineRule="exact"/>
        <w:ind w:left="20" w:right="20" w:firstLine="220"/>
      </w:pPr>
      <w:r>
        <w:rPr>
          <w:rStyle w:val="12"/>
          <w:b/>
          <w:bCs/>
          <w:color w:val="000000"/>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w:t>
      </w:r>
      <w:r>
        <w:rPr>
          <w:rStyle w:val="12"/>
          <w:b/>
          <w:bCs/>
          <w:color w:val="000000"/>
        </w:rPr>
        <w:softHyphen/>
        <w:t>граммы в слове; контроль при проверке собственных и предло</w:t>
      </w:r>
      <w:r>
        <w:rPr>
          <w:rStyle w:val="12"/>
          <w:b/>
          <w:bCs/>
          <w:color w:val="000000"/>
        </w:rPr>
        <w:softHyphen/>
        <w:t>женных текстов (повторение и применение на новом орфогра</w:t>
      </w:r>
      <w:r>
        <w:rPr>
          <w:rStyle w:val="12"/>
          <w:b/>
          <w:bCs/>
          <w:color w:val="000000"/>
        </w:rPr>
        <w:softHyphen/>
        <w:t>фическом материале).</w:t>
      </w:r>
    </w:p>
    <w:p w:rsidR="00D45411" w:rsidRDefault="00D45411">
      <w:pPr>
        <w:pStyle w:val="a6"/>
        <w:framePr w:w="6355" w:h="10272" w:hRule="exact" w:wrap="around" w:vAnchor="page" w:hAnchor="page" w:x="2781" w:y="3104"/>
        <w:shd w:val="clear" w:color="auto" w:fill="auto"/>
        <w:spacing w:line="240" w:lineRule="exact"/>
        <w:ind w:left="20" w:right="20" w:firstLine="220"/>
      </w:pPr>
      <w:r>
        <w:rPr>
          <w:rStyle w:val="12"/>
          <w:b/>
          <w:bCs/>
          <w:color w:val="000000"/>
        </w:rPr>
        <w:t>Использование орфографического словаря для определения (уточнения) написания слова.</w:t>
      </w:r>
    </w:p>
    <w:p w:rsidR="00D45411" w:rsidRDefault="00D45411">
      <w:pPr>
        <w:pStyle w:val="a6"/>
        <w:framePr w:w="6355" w:h="10272" w:hRule="exact" w:wrap="around" w:vAnchor="page" w:hAnchor="page" w:x="2781" w:y="3104"/>
        <w:shd w:val="clear" w:color="auto" w:fill="auto"/>
        <w:spacing w:line="240" w:lineRule="exact"/>
        <w:ind w:left="20" w:firstLine="220"/>
      </w:pPr>
      <w:r>
        <w:rPr>
          <w:rStyle w:val="12"/>
          <w:b/>
          <w:bCs/>
          <w:color w:val="000000"/>
        </w:rPr>
        <w:t>Правила правописания и их применение:</w:t>
      </w:r>
    </w:p>
    <w:p w:rsidR="00D45411" w:rsidRDefault="00D45411">
      <w:pPr>
        <w:pStyle w:val="a6"/>
        <w:framePr w:w="6355" w:h="10272" w:hRule="exact" w:wrap="around" w:vAnchor="page" w:hAnchor="page" w:x="2781" w:y="3104"/>
        <w:numPr>
          <w:ilvl w:val="0"/>
          <w:numId w:val="14"/>
        </w:numPr>
        <w:shd w:val="clear" w:color="auto" w:fill="auto"/>
        <w:spacing w:line="240" w:lineRule="exact"/>
        <w:ind w:left="240" w:right="20"/>
      </w:pPr>
      <w:r>
        <w:rPr>
          <w:rStyle w:val="12"/>
          <w:b/>
          <w:bCs/>
          <w:color w:val="000000"/>
        </w:rPr>
        <w:t xml:space="preserve"> безударные падежные окончания имён существительных (кроме существительных на </w:t>
      </w:r>
      <w:r>
        <w:rPr>
          <w:rStyle w:val="a7"/>
          <w:b/>
          <w:bCs/>
          <w:color w:val="000000"/>
        </w:rPr>
        <w:t>-мя, -ий, -ие, -ия,</w:t>
      </w:r>
      <w:r>
        <w:rPr>
          <w:rStyle w:val="12"/>
          <w:b/>
          <w:bCs/>
          <w:color w:val="000000"/>
        </w:rPr>
        <w:t xml:space="preserve"> а также кроме собственных имён существительных на </w:t>
      </w:r>
      <w:r>
        <w:rPr>
          <w:rStyle w:val="a7"/>
          <w:b/>
          <w:bCs/>
          <w:color w:val="000000"/>
        </w:rPr>
        <w:t>-ов, -ин, -ий);</w:t>
      </w:r>
    </w:p>
    <w:p w:rsidR="00D45411" w:rsidRDefault="00D45411">
      <w:pPr>
        <w:pStyle w:val="a6"/>
        <w:framePr w:w="6355" w:h="10272" w:hRule="exact" w:wrap="around" w:vAnchor="page" w:hAnchor="page" w:x="2781" w:y="3104"/>
        <w:numPr>
          <w:ilvl w:val="0"/>
          <w:numId w:val="14"/>
        </w:numPr>
        <w:shd w:val="clear" w:color="auto" w:fill="auto"/>
        <w:spacing w:line="240" w:lineRule="exact"/>
        <w:ind w:left="240"/>
      </w:pPr>
      <w:r>
        <w:rPr>
          <w:rStyle w:val="12"/>
          <w:b/>
          <w:bCs/>
          <w:color w:val="000000"/>
        </w:rPr>
        <w:t xml:space="preserve"> безударные падежные окончания имён прилагательных;</w:t>
      </w:r>
    </w:p>
    <w:p w:rsidR="00D45411" w:rsidRDefault="00D45411">
      <w:pPr>
        <w:pStyle w:val="a6"/>
        <w:framePr w:w="6355" w:h="10272" w:hRule="exact" w:wrap="around" w:vAnchor="page" w:hAnchor="page" w:x="2781" w:y="3104"/>
        <w:numPr>
          <w:ilvl w:val="0"/>
          <w:numId w:val="14"/>
        </w:numPr>
        <w:shd w:val="clear" w:color="auto" w:fill="auto"/>
        <w:spacing w:line="240" w:lineRule="exact"/>
        <w:ind w:left="240"/>
      </w:pPr>
      <w:r>
        <w:rPr>
          <w:rStyle w:val="12"/>
          <w:b/>
          <w:bCs/>
          <w:color w:val="000000"/>
        </w:rPr>
        <w:t xml:space="preserve"> мягкий знак после шипящих на конце глаголов в форме</w:t>
      </w:r>
    </w:p>
    <w:p w:rsidR="00D45411" w:rsidRDefault="00D45411">
      <w:pPr>
        <w:pStyle w:val="a6"/>
        <w:framePr w:w="6355" w:h="10272" w:hRule="exact" w:wrap="around" w:vAnchor="page" w:hAnchor="page" w:x="2781" w:y="3104"/>
        <w:numPr>
          <w:ilvl w:val="0"/>
          <w:numId w:val="15"/>
        </w:numPr>
        <w:shd w:val="clear" w:color="auto" w:fill="auto"/>
        <w:tabs>
          <w:tab w:val="left" w:pos="672"/>
        </w:tabs>
        <w:spacing w:line="240" w:lineRule="exact"/>
        <w:ind w:left="20" w:firstLine="220"/>
      </w:pPr>
      <w:r>
        <w:rPr>
          <w:rStyle w:val="12"/>
          <w:b/>
          <w:bCs/>
          <w:color w:val="000000"/>
        </w:rPr>
        <w:t>го лица единственного числа;</w:t>
      </w:r>
    </w:p>
    <w:p w:rsidR="00D45411" w:rsidRDefault="00D45411">
      <w:pPr>
        <w:pStyle w:val="a6"/>
        <w:framePr w:w="6355" w:h="10272" w:hRule="exact" w:wrap="around" w:vAnchor="page" w:hAnchor="page" w:x="2781" w:y="3104"/>
        <w:numPr>
          <w:ilvl w:val="0"/>
          <w:numId w:val="14"/>
        </w:numPr>
        <w:shd w:val="clear" w:color="auto" w:fill="auto"/>
        <w:spacing w:line="240" w:lineRule="exact"/>
        <w:ind w:left="240" w:right="20"/>
      </w:pPr>
      <w:r>
        <w:rPr>
          <w:rStyle w:val="12"/>
          <w:b/>
          <w:bCs/>
          <w:color w:val="000000"/>
        </w:rPr>
        <w:t xml:space="preserve"> наличие или отсутствие мягкого знака в глаголах на </w:t>
      </w:r>
      <w:r>
        <w:rPr>
          <w:rStyle w:val="a7"/>
          <w:b/>
          <w:bCs/>
          <w:color w:val="000000"/>
        </w:rPr>
        <w:t>-ться</w:t>
      </w:r>
      <w:r>
        <w:rPr>
          <w:rStyle w:val="12"/>
          <w:b/>
          <w:bCs/>
          <w:color w:val="000000"/>
        </w:rPr>
        <w:t xml:space="preserve"> и </w:t>
      </w:r>
      <w:r>
        <w:rPr>
          <w:rStyle w:val="a7"/>
          <w:b/>
          <w:bCs/>
          <w:color w:val="000000"/>
        </w:rPr>
        <w:t>-тся;</w:t>
      </w:r>
    </w:p>
    <w:p w:rsidR="00D45411" w:rsidRDefault="00D45411">
      <w:pPr>
        <w:pStyle w:val="a6"/>
        <w:framePr w:w="6355" w:h="10272" w:hRule="exact" w:wrap="around" w:vAnchor="page" w:hAnchor="page" w:x="2781" w:y="3104"/>
        <w:numPr>
          <w:ilvl w:val="0"/>
          <w:numId w:val="14"/>
        </w:numPr>
        <w:shd w:val="clear" w:color="auto" w:fill="auto"/>
        <w:spacing w:line="240" w:lineRule="exact"/>
        <w:ind w:left="240"/>
      </w:pPr>
      <w:r>
        <w:rPr>
          <w:rStyle w:val="12"/>
          <w:b/>
          <w:bCs/>
          <w:color w:val="000000"/>
        </w:rPr>
        <w:t xml:space="preserve"> безударные личные окончания глаголов;</w:t>
      </w:r>
    </w:p>
    <w:p w:rsidR="00D45411" w:rsidRDefault="00D45411">
      <w:pPr>
        <w:pStyle w:val="a6"/>
        <w:framePr w:w="6355" w:h="10272" w:hRule="exact" w:wrap="around" w:vAnchor="page" w:hAnchor="page" w:x="2781" w:y="3104"/>
        <w:numPr>
          <w:ilvl w:val="0"/>
          <w:numId w:val="14"/>
        </w:numPr>
        <w:shd w:val="clear" w:color="auto" w:fill="auto"/>
        <w:spacing w:line="240" w:lineRule="exact"/>
        <w:ind w:left="240" w:right="20"/>
      </w:pPr>
      <w:r>
        <w:rPr>
          <w:rStyle w:val="12"/>
          <w:b/>
          <w:bCs/>
          <w:color w:val="000000"/>
        </w:rPr>
        <w:t xml:space="preserve"> знаки препинания в предложениях с однородными членами, соединёнными союзами </w:t>
      </w:r>
      <w:r>
        <w:rPr>
          <w:rStyle w:val="a7"/>
          <w:b/>
          <w:bCs/>
          <w:color w:val="000000"/>
        </w:rPr>
        <w:t>и</w:t>
      </w:r>
      <w:r>
        <w:rPr>
          <w:rStyle w:val="12"/>
          <w:b/>
          <w:bCs/>
          <w:color w:val="000000"/>
        </w:rPr>
        <w:t xml:space="preserve">, </w:t>
      </w:r>
      <w:r>
        <w:rPr>
          <w:rStyle w:val="a7"/>
          <w:b/>
          <w:bCs/>
          <w:color w:val="000000"/>
        </w:rPr>
        <w:t>а</w:t>
      </w:r>
      <w:r>
        <w:rPr>
          <w:rStyle w:val="12"/>
          <w:b/>
          <w:bCs/>
          <w:color w:val="000000"/>
        </w:rPr>
        <w:t xml:space="preserve">, </w:t>
      </w:r>
      <w:r>
        <w:rPr>
          <w:rStyle w:val="a7"/>
          <w:b/>
          <w:bCs/>
          <w:color w:val="000000"/>
        </w:rPr>
        <w:t>но</w:t>
      </w:r>
      <w:r>
        <w:rPr>
          <w:rStyle w:val="12"/>
          <w:b/>
          <w:bCs/>
          <w:color w:val="000000"/>
        </w:rPr>
        <w:t xml:space="preserve"> и без союзов.</w:t>
      </w:r>
    </w:p>
    <w:p w:rsidR="00D45411" w:rsidRDefault="00D45411">
      <w:pPr>
        <w:pStyle w:val="a6"/>
        <w:framePr w:w="6355" w:h="10272" w:hRule="exact" w:wrap="around" w:vAnchor="page" w:hAnchor="page" w:x="2781" w:y="3104"/>
        <w:shd w:val="clear" w:color="auto" w:fill="auto"/>
        <w:spacing w:line="240" w:lineRule="exact"/>
        <w:ind w:left="20" w:right="20" w:firstLine="220"/>
      </w:pPr>
      <w:r>
        <w:rPr>
          <w:rStyle w:val="12"/>
          <w:b/>
          <w:bCs/>
          <w:color w:val="000000"/>
        </w:rPr>
        <w:t>Знаки препинания в сложном предложении, состоящем из двух простых (наблюдение).</w:t>
      </w:r>
    </w:p>
    <w:p w:rsidR="00D45411" w:rsidRDefault="00D45411">
      <w:pPr>
        <w:pStyle w:val="a6"/>
        <w:framePr w:w="6355" w:h="10272" w:hRule="exact" w:wrap="around" w:vAnchor="page" w:hAnchor="page" w:x="2781" w:y="3104"/>
        <w:shd w:val="clear" w:color="auto" w:fill="auto"/>
        <w:spacing w:after="160" w:line="240" w:lineRule="exact"/>
        <w:ind w:left="20" w:right="20" w:firstLine="220"/>
      </w:pPr>
      <w:r>
        <w:rPr>
          <w:rStyle w:val="12"/>
          <w:b/>
          <w:bCs/>
          <w:color w:val="000000"/>
        </w:rPr>
        <w:t>Знаки препинания в предложении с прямой речью после слов автора (наблюдение).</w:t>
      </w:r>
    </w:p>
    <w:p w:rsidR="00D45411" w:rsidRDefault="00D45411">
      <w:pPr>
        <w:pStyle w:val="a6"/>
        <w:framePr w:w="6355" w:h="10272" w:hRule="exact" w:wrap="around" w:vAnchor="page" w:hAnchor="page" w:x="2781" w:y="3104"/>
        <w:shd w:val="clear" w:color="auto" w:fill="auto"/>
        <w:spacing w:after="29" w:line="190" w:lineRule="exact"/>
        <w:ind w:left="20" w:firstLine="0"/>
        <w:jc w:val="left"/>
      </w:pPr>
      <w:r>
        <w:rPr>
          <w:rStyle w:val="12"/>
          <w:b/>
          <w:bCs/>
          <w:color w:val="000000"/>
        </w:rPr>
        <w:t>Развитие речи</w:t>
      </w:r>
    </w:p>
    <w:p w:rsidR="00D45411" w:rsidRDefault="00D45411">
      <w:pPr>
        <w:pStyle w:val="a6"/>
        <w:framePr w:w="6355" w:h="10272" w:hRule="exact" w:wrap="around" w:vAnchor="page" w:hAnchor="page" w:x="2781" w:y="3104"/>
        <w:shd w:val="clear" w:color="auto" w:fill="auto"/>
        <w:spacing w:line="240" w:lineRule="exact"/>
        <w:ind w:left="20" w:right="20" w:firstLine="220"/>
      </w:pPr>
      <w:r>
        <w:rPr>
          <w:rStyle w:val="12"/>
          <w:b/>
          <w:bCs/>
          <w:color w:val="000000"/>
        </w:rPr>
        <w:t>Повторение и продолжение работы, начатой в предыдущих классах: ситуации устного и письменного общения (письмо, по</w:t>
      </w:r>
      <w:r>
        <w:rPr>
          <w:rStyle w:val="12"/>
          <w:b/>
          <w:bCs/>
          <w:color w:val="000000"/>
        </w:rPr>
        <w:softHyphen/>
        <w:t>здравительная открытка, объявление и др.); диалог; монолог; отражение темы текста или основной мысли в заголовке.</w:t>
      </w:r>
    </w:p>
    <w:p w:rsidR="00D45411" w:rsidRDefault="00D45411">
      <w:pPr>
        <w:pStyle w:val="a6"/>
        <w:framePr w:w="6355" w:h="10272" w:hRule="exact" w:wrap="around" w:vAnchor="page" w:hAnchor="page" w:x="2781" w:y="3104"/>
        <w:shd w:val="clear" w:color="auto" w:fill="auto"/>
        <w:spacing w:line="240" w:lineRule="exact"/>
        <w:ind w:left="20" w:right="20" w:firstLine="220"/>
      </w:pPr>
      <w:r>
        <w:rPr>
          <w:rStyle w:val="12"/>
          <w:b/>
          <w:bCs/>
          <w:color w:val="000000"/>
        </w:rPr>
        <w:t>Корректирование текстов (заданных и собственных) с учётом точности, правильности, богатства и выразительности письмен</w:t>
      </w:r>
      <w:r>
        <w:rPr>
          <w:rStyle w:val="12"/>
          <w:b/>
          <w:bCs/>
          <w:color w:val="000000"/>
        </w:rPr>
        <w:softHyphen/>
        <w:t>ной речи.</w:t>
      </w:r>
    </w:p>
    <w:p w:rsidR="00D45411" w:rsidRDefault="00D45411">
      <w:pPr>
        <w:pStyle w:val="a5"/>
        <w:framePr w:wrap="around" w:vAnchor="page" w:hAnchor="page" w:x="2762" w:y="13549"/>
        <w:shd w:val="clear" w:color="auto" w:fill="auto"/>
        <w:spacing w:line="130" w:lineRule="exact"/>
        <w:ind w:left="20"/>
      </w:pPr>
      <w:r>
        <w:rPr>
          <w:rStyle w:val="a4"/>
          <w:color w:val="000000"/>
        </w:rPr>
        <w:t>46</w:t>
      </w:r>
    </w:p>
    <w:p w:rsidR="00D45411" w:rsidRDefault="00D45411">
      <w:pPr>
        <w:pStyle w:val="a5"/>
        <w:framePr w:wrap="around" w:vAnchor="page" w:hAnchor="page" w:x="6803" w:y="13530"/>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7" w:hRule="exact" w:wrap="around" w:vAnchor="page" w:hAnchor="page" w:x="2786" w:y="3109"/>
        <w:shd w:val="clear" w:color="auto" w:fill="auto"/>
        <w:spacing w:line="240" w:lineRule="exact"/>
        <w:ind w:right="20" w:firstLine="220"/>
      </w:pPr>
      <w:r>
        <w:rPr>
          <w:rStyle w:val="12"/>
          <w:b/>
          <w:bCs/>
          <w:color w:val="000000"/>
        </w:rPr>
        <w:lastRenderedPageBreak/>
        <w:t>Изложение (подробный устный и письменный пересказ тек</w:t>
      </w:r>
      <w:r>
        <w:rPr>
          <w:rStyle w:val="12"/>
          <w:b/>
          <w:bCs/>
          <w:color w:val="000000"/>
        </w:rPr>
        <w:softHyphen/>
        <w:t>ста; выборочный устный пересказ текста).</w:t>
      </w:r>
    </w:p>
    <w:p w:rsidR="00D45411" w:rsidRDefault="00D45411">
      <w:pPr>
        <w:pStyle w:val="a6"/>
        <w:framePr w:w="6346" w:h="10277" w:hRule="exact" w:wrap="around" w:vAnchor="page" w:hAnchor="page" w:x="2786" w:y="3109"/>
        <w:shd w:val="clear" w:color="auto" w:fill="auto"/>
        <w:spacing w:line="240" w:lineRule="exact"/>
        <w:ind w:firstLine="220"/>
      </w:pPr>
      <w:r>
        <w:rPr>
          <w:rStyle w:val="12"/>
          <w:b/>
          <w:bCs/>
          <w:color w:val="000000"/>
        </w:rPr>
        <w:t>Сочинение как вид письменной работы.</w:t>
      </w:r>
    </w:p>
    <w:p w:rsidR="00D45411" w:rsidRDefault="00D45411">
      <w:pPr>
        <w:pStyle w:val="a6"/>
        <w:framePr w:w="6346" w:h="10277" w:hRule="exact" w:wrap="around" w:vAnchor="page" w:hAnchor="page" w:x="2786" w:y="3109"/>
        <w:shd w:val="clear" w:color="auto" w:fill="auto"/>
        <w:spacing w:after="120" w:line="240" w:lineRule="exact"/>
        <w:ind w:right="20" w:firstLine="220"/>
      </w:pPr>
      <w:r>
        <w:rPr>
          <w:rStyle w:val="12"/>
          <w:b/>
          <w:bCs/>
          <w:color w:val="000000"/>
        </w:rPr>
        <w:t>Изучающее, ознакомительное чтение. Поиск информации, заданной в тексте в явном виде. Формулирование простых вы</w:t>
      </w:r>
      <w:r>
        <w:rPr>
          <w:rStyle w:val="12"/>
          <w:b/>
          <w:bCs/>
          <w:color w:val="000000"/>
        </w:rPr>
        <w:softHyphen/>
        <w:t>водов на основе информации, содержащейся в тексте. Интер</w:t>
      </w:r>
      <w:r>
        <w:rPr>
          <w:rStyle w:val="12"/>
          <w:b/>
          <w:bCs/>
          <w:color w:val="000000"/>
        </w:rPr>
        <w:softHyphen/>
        <w:t>претация и обобщение содержащейся в тексте информации.</w:t>
      </w:r>
    </w:p>
    <w:p w:rsidR="00D45411" w:rsidRDefault="00D45411">
      <w:pPr>
        <w:pStyle w:val="a6"/>
        <w:framePr w:w="6346" w:h="10277" w:hRule="exact" w:wrap="around" w:vAnchor="page" w:hAnchor="page" w:x="2786" w:y="3109"/>
        <w:shd w:val="clear" w:color="auto" w:fill="auto"/>
        <w:spacing w:after="120" w:line="240" w:lineRule="exact"/>
        <w:ind w:right="20" w:firstLine="220"/>
      </w:pPr>
      <w:r>
        <w:rPr>
          <w:rStyle w:val="12"/>
          <w:b/>
          <w:bCs/>
          <w:color w:val="000000"/>
        </w:rPr>
        <w:t>Изучение содержания учебного предмета «Русский язык» в четвёртом классе способствует освоению ряда универсальных учебных действий.</w:t>
      </w:r>
    </w:p>
    <w:p w:rsidR="00D45411" w:rsidRDefault="00D45411">
      <w:pPr>
        <w:pStyle w:val="a6"/>
        <w:framePr w:w="6346" w:h="10277" w:hRule="exact" w:wrap="around" w:vAnchor="page" w:hAnchor="page" w:x="2786" w:y="3109"/>
        <w:shd w:val="clear" w:color="auto" w:fill="auto"/>
        <w:spacing w:line="240" w:lineRule="exact"/>
        <w:ind w:firstLine="220"/>
      </w:pPr>
      <w:r>
        <w:rPr>
          <w:rStyle w:val="12"/>
          <w:b/>
          <w:bCs/>
          <w:color w:val="000000"/>
        </w:rPr>
        <w:t>Познавательные универсальные учебные действия:</w:t>
      </w:r>
    </w:p>
    <w:p w:rsidR="00D45411" w:rsidRDefault="00D45411">
      <w:pPr>
        <w:pStyle w:val="71"/>
        <w:framePr w:w="6346" w:h="10277" w:hRule="exact" w:wrap="around" w:vAnchor="page" w:hAnchor="page" w:x="2786" w:y="3109"/>
        <w:shd w:val="clear" w:color="auto" w:fill="auto"/>
        <w:ind w:firstLine="220"/>
      </w:pPr>
      <w:r>
        <w:rPr>
          <w:rStyle w:val="7"/>
          <w:b/>
          <w:bCs/>
          <w:i/>
          <w:iCs/>
          <w:color w:val="000000"/>
        </w:rPr>
        <w:t>Базовые логические действия</w:t>
      </w:r>
      <w:r>
        <w:rPr>
          <w:rStyle w:val="70"/>
          <w:b/>
          <w:bCs/>
          <w:i w:val="0"/>
          <w:iCs w:val="0"/>
          <w:color w:val="000000"/>
        </w:rPr>
        <w:t>:</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устанавливать основания для сравнения слов, относящих</w:t>
      </w:r>
      <w:r>
        <w:rPr>
          <w:rStyle w:val="12"/>
          <w:b/>
          <w:bCs/>
          <w:color w:val="000000"/>
        </w:rPr>
        <w:softHyphen/>
        <w:t>ся к разным частям речи; устанавливать основания для сравне</w:t>
      </w:r>
      <w:r>
        <w:rPr>
          <w:rStyle w:val="12"/>
          <w:b/>
          <w:bCs/>
          <w:color w:val="000000"/>
        </w:rPr>
        <w:softHyphen/>
        <w:t>ния слов, относящихся к одной части речи, но отличающихся грамматическими признаками;</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группировать слова на основании того, какой частью речи они являются;</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объединять глаголы в группы по определённому признаку (например, время, спряжение);</w:t>
      </w:r>
    </w:p>
    <w:p w:rsidR="00D45411" w:rsidRDefault="00D45411">
      <w:pPr>
        <w:pStyle w:val="a6"/>
        <w:framePr w:w="6346" w:h="10277" w:hRule="exact" w:wrap="around" w:vAnchor="page" w:hAnchor="page" w:x="2786" w:y="3109"/>
        <w:numPr>
          <w:ilvl w:val="0"/>
          <w:numId w:val="12"/>
        </w:numPr>
        <w:shd w:val="clear" w:color="auto" w:fill="auto"/>
        <w:spacing w:line="240" w:lineRule="exact"/>
        <w:ind w:firstLine="220"/>
      </w:pPr>
      <w:r>
        <w:rPr>
          <w:rStyle w:val="12"/>
          <w:b/>
          <w:bCs/>
          <w:color w:val="000000"/>
        </w:rPr>
        <w:t xml:space="preserve"> объединять предложения по определённому признаку;</w:t>
      </w:r>
    </w:p>
    <w:p w:rsidR="00D45411" w:rsidRDefault="00D45411">
      <w:pPr>
        <w:pStyle w:val="a6"/>
        <w:framePr w:w="6346" w:h="10277" w:hRule="exact" w:wrap="around" w:vAnchor="page" w:hAnchor="page" w:x="2786" w:y="3109"/>
        <w:numPr>
          <w:ilvl w:val="0"/>
          <w:numId w:val="12"/>
        </w:numPr>
        <w:shd w:val="clear" w:color="auto" w:fill="auto"/>
        <w:spacing w:line="240" w:lineRule="exact"/>
        <w:ind w:firstLine="220"/>
      </w:pPr>
      <w:r>
        <w:rPr>
          <w:rStyle w:val="12"/>
          <w:b/>
          <w:bCs/>
          <w:color w:val="000000"/>
        </w:rPr>
        <w:t xml:space="preserve"> классифицировать предложенные языковые единицы;</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устно характеризовать языковые единицы по заданным признакам;</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ориентироваться в изученных понятиях (склонение, спря</w:t>
      </w:r>
      <w:r>
        <w:rPr>
          <w:rStyle w:val="12"/>
          <w:b/>
          <w:bCs/>
          <w:color w:val="000000"/>
        </w:rPr>
        <w:softHyphen/>
        <w:t>жение, неопределённая форма, однородные члены предложе</w:t>
      </w:r>
      <w:r>
        <w:rPr>
          <w:rStyle w:val="12"/>
          <w:b/>
          <w:bCs/>
          <w:color w:val="000000"/>
        </w:rPr>
        <w:softHyphen/>
        <w:t>ния, сложное предложение) и соотносить понятие с его краткой характеристикой.</w:t>
      </w:r>
    </w:p>
    <w:p w:rsidR="00D45411" w:rsidRDefault="00D45411">
      <w:pPr>
        <w:pStyle w:val="71"/>
        <w:framePr w:w="6346" w:h="10277" w:hRule="exact" w:wrap="around" w:vAnchor="page" w:hAnchor="page" w:x="2786" w:y="3109"/>
        <w:shd w:val="clear" w:color="auto" w:fill="auto"/>
        <w:ind w:firstLine="220"/>
      </w:pPr>
      <w:r>
        <w:rPr>
          <w:rStyle w:val="7"/>
          <w:b/>
          <w:bCs/>
          <w:i/>
          <w:iCs/>
          <w:color w:val="000000"/>
        </w:rPr>
        <w:t>Базовые исследовательские действия</w:t>
      </w:r>
      <w:r>
        <w:rPr>
          <w:rStyle w:val="70"/>
          <w:b/>
          <w:bCs/>
          <w:i w:val="0"/>
          <w:iCs w:val="0"/>
          <w:color w:val="000000"/>
        </w:rPr>
        <w:t>:</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сравнивать несколько вариантов выполнения заданий по русскому языку, выбирать наиболее подходящий (на основе предложенных критериев);</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проводить по предложенному алгоритму различные виды анализа (звуко-буквенный, морфемный, морфологический, синтаксический);</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формулировать выводы и подкреплять их доказательства</w:t>
      </w:r>
      <w:r>
        <w:rPr>
          <w:rStyle w:val="12"/>
          <w:b/>
          <w:bCs/>
          <w:color w:val="000000"/>
        </w:rPr>
        <w:softHyphen/>
        <w:t>ми на основе результатов проведённого наблюдения за языковым материалом (классификации, сравнения, мини-исследования);</w:t>
      </w:r>
    </w:p>
    <w:p w:rsidR="00D45411" w:rsidRDefault="00D45411">
      <w:pPr>
        <w:pStyle w:val="a6"/>
        <w:framePr w:w="6346" w:h="10277" w:hRule="exact" w:wrap="around" w:vAnchor="page" w:hAnchor="page" w:x="2786" w:y="3109"/>
        <w:numPr>
          <w:ilvl w:val="0"/>
          <w:numId w:val="12"/>
        </w:numPr>
        <w:shd w:val="clear" w:color="auto" w:fill="auto"/>
        <w:spacing w:line="240" w:lineRule="exact"/>
        <w:ind w:right="20" w:firstLine="220"/>
      </w:pPr>
      <w:r>
        <w:rPr>
          <w:rStyle w:val="12"/>
          <w:b/>
          <w:bCs/>
          <w:color w:val="000000"/>
        </w:rPr>
        <w:t xml:space="preserve"> выявлять недостаток информации для решения учебной (практической) задачи на основе предложенного алгоритма;</w:t>
      </w:r>
    </w:p>
    <w:p w:rsidR="00D45411" w:rsidRDefault="00D45411">
      <w:pPr>
        <w:pStyle w:val="a6"/>
        <w:framePr w:w="6346" w:h="10277" w:hRule="exact" w:wrap="around" w:vAnchor="page" w:hAnchor="page" w:x="2786" w:y="3109"/>
        <w:numPr>
          <w:ilvl w:val="0"/>
          <w:numId w:val="12"/>
        </w:numPr>
        <w:shd w:val="clear" w:color="auto" w:fill="auto"/>
        <w:spacing w:line="240" w:lineRule="exact"/>
        <w:ind w:firstLine="220"/>
      </w:pPr>
      <w:r>
        <w:rPr>
          <w:rStyle w:val="12"/>
          <w:b/>
          <w:bCs/>
          <w:color w:val="000000"/>
        </w:rPr>
        <w:t xml:space="preserve"> прогнозировать возможное развитие речевой ситуации.</w:t>
      </w:r>
    </w:p>
    <w:p w:rsidR="00D45411" w:rsidRDefault="00D45411">
      <w:pPr>
        <w:pStyle w:val="a5"/>
        <w:framePr w:wrap="around" w:vAnchor="page" w:hAnchor="page" w:x="2776" w:y="13515"/>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35" w:y="13558"/>
        <w:shd w:val="clear" w:color="auto" w:fill="auto"/>
        <w:spacing w:line="130" w:lineRule="exact"/>
        <w:ind w:left="20"/>
      </w:pPr>
      <w:r>
        <w:rPr>
          <w:rStyle w:val="a4"/>
          <w:color w:val="000000"/>
        </w:rPr>
        <w:t>47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50" w:h="10276" w:hRule="exact" w:wrap="around" w:vAnchor="page" w:hAnchor="page" w:x="2783" w:y="3104"/>
        <w:shd w:val="clear" w:color="auto" w:fill="auto"/>
        <w:spacing w:line="235" w:lineRule="exact"/>
        <w:ind w:firstLine="220"/>
      </w:pPr>
      <w:r>
        <w:rPr>
          <w:rStyle w:val="7"/>
          <w:b/>
          <w:bCs/>
          <w:i/>
          <w:iCs/>
          <w:color w:val="000000"/>
        </w:rPr>
        <w:lastRenderedPageBreak/>
        <w:t>Работа с информацией:</w:t>
      </w:r>
    </w:p>
    <w:p w:rsidR="00D45411" w:rsidRDefault="00D45411">
      <w:pPr>
        <w:pStyle w:val="a6"/>
        <w:framePr w:w="6350" w:h="10276" w:hRule="exact" w:wrap="around" w:vAnchor="page" w:hAnchor="page" w:x="2783" w:y="3104"/>
        <w:numPr>
          <w:ilvl w:val="0"/>
          <w:numId w:val="12"/>
        </w:numPr>
        <w:shd w:val="clear" w:color="auto" w:fill="auto"/>
        <w:spacing w:line="235" w:lineRule="exact"/>
        <w:ind w:right="20" w:firstLine="220"/>
      </w:pPr>
      <w:r>
        <w:rPr>
          <w:rStyle w:val="12"/>
          <w:b/>
          <w:bCs/>
          <w:color w:val="000000"/>
        </w:rPr>
        <w:t xml:space="preserve"> выбирать источник получения информации, работать со словарями, справочниками в поисках информации, необходи</w:t>
      </w:r>
      <w:r>
        <w:rPr>
          <w:rStyle w:val="12"/>
          <w:b/>
          <w:bCs/>
          <w:color w:val="000000"/>
        </w:rPr>
        <w:softHyphen/>
        <w:t>мой для решения учебно-практической задачи; находить допол</w:t>
      </w:r>
      <w:r>
        <w:rPr>
          <w:rStyle w:val="12"/>
          <w:b/>
          <w:bCs/>
          <w:color w:val="000000"/>
        </w:rPr>
        <w:softHyphen/>
        <w:t>нительную информацию, используя справочники и словари;</w:t>
      </w:r>
    </w:p>
    <w:p w:rsidR="00D45411" w:rsidRDefault="00D45411">
      <w:pPr>
        <w:pStyle w:val="a6"/>
        <w:framePr w:w="6350" w:h="10276" w:hRule="exact" w:wrap="around" w:vAnchor="page" w:hAnchor="page" w:x="2783" w:y="3104"/>
        <w:numPr>
          <w:ilvl w:val="0"/>
          <w:numId w:val="12"/>
        </w:numPr>
        <w:shd w:val="clear" w:color="auto" w:fill="auto"/>
        <w:spacing w:line="235" w:lineRule="exact"/>
        <w:ind w:right="20" w:firstLine="220"/>
      </w:pPr>
      <w:r>
        <w:rPr>
          <w:rStyle w:val="12"/>
          <w:b/>
          <w:bCs/>
          <w:color w:val="000000"/>
        </w:rPr>
        <w:t xml:space="preserve"> распознавать достоверную и недостоверную информацию о языковых единицах самостоятельно или на основании пред</w:t>
      </w:r>
      <w:r>
        <w:rPr>
          <w:rStyle w:val="12"/>
          <w:b/>
          <w:bCs/>
          <w:color w:val="000000"/>
        </w:rPr>
        <w:softHyphen/>
        <w:t>ложенного учителем способа её проверки;</w:t>
      </w:r>
    </w:p>
    <w:p w:rsidR="00D45411" w:rsidRDefault="00D45411">
      <w:pPr>
        <w:pStyle w:val="a6"/>
        <w:framePr w:w="6350" w:h="10276" w:hRule="exact" w:wrap="around" w:vAnchor="page" w:hAnchor="page" w:x="2783" w:y="3104"/>
        <w:numPr>
          <w:ilvl w:val="0"/>
          <w:numId w:val="12"/>
        </w:numPr>
        <w:shd w:val="clear" w:color="auto" w:fill="auto"/>
        <w:spacing w:line="235" w:lineRule="exact"/>
        <w:ind w:right="20" w:firstLine="220"/>
      </w:pPr>
      <w:r>
        <w:rPr>
          <w:rStyle w:val="12"/>
          <w:b/>
          <w:bCs/>
          <w:color w:val="000000"/>
        </w:rPr>
        <w:t xml:space="preserve"> соблюдать с помощью взрослых (педагогических работни</w:t>
      </w:r>
      <w:r>
        <w:rPr>
          <w:rStyle w:val="12"/>
          <w:b/>
          <w:bCs/>
          <w:color w:val="000000"/>
        </w:rPr>
        <w:softHyphen/>
        <w:t>ков, родителей (законных представителей) несовершеннолет</w:t>
      </w:r>
      <w:r>
        <w:rPr>
          <w:rStyle w:val="12"/>
          <w:b/>
          <w:bCs/>
          <w:color w:val="000000"/>
        </w:rPr>
        <w:softHyphen/>
        <w:t>них обучающихся) элементарные правила информационной безопасности при поиске информации в сети Интернет;</w:t>
      </w:r>
    </w:p>
    <w:p w:rsidR="00D45411" w:rsidRDefault="00D45411">
      <w:pPr>
        <w:pStyle w:val="a6"/>
        <w:framePr w:w="6350" w:h="10276" w:hRule="exact" w:wrap="around" w:vAnchor="page" w:hAnchor="page" w:x="2783" w:y="3104"/>
        <w:numPr>
          <w:ilvl w:val="0"/>
          <w:numId w:val="12"/>
        </w:numPr>
        <w:shd w:val="clear" w:color="auto" w:fill="auto"/>
        <w:spacing w:after="180" w:line="235" w:lineRule="exact"/>
        <w:ind w:right="20" w:firstLine="220"/>
      </w:pPr>
      <w:r>
        <w:rPr>
          <w:rStyle w:val="12"/>
          <w:b/>
          <w:bCs/>
          <w:color w:val="000000"/>
        </w:rPr>
        <w:t xml:space="preserve"> самостоятельно создавать схемы, таблицы для представ</w:t>
      </w:r>
      <w:r>
        <w:rPr>
          <w:rStyle w:val="12"/>
          <w:b/>
          <w:bCs/>
          <w:color w:val="000000"/>
        </w:rPr>
        <w:softHyphen/>
        <w:t>ления информации.</w:t>
      </w:r>
    </w:p>
    <w:p w:rsidR="00D45411" w:rsidRDefault="00D45411">
      <w:pPr>
        <w:pStyle w:val="a6"/>
        <w:framePr w:w="6350" w:h="10276" w:hRule="exact" w:wrap="around" w:vAnchor="page" w:hAnchor="page" w:x="2783" w:y="3104"/>
        <w:shd w:val="clear" w:color="auto" w:fill="auto"/>
        <w:spacing w:line="235" w:lineRule="exact"/>
        <w:ind w:firstLine="220"/>
      </w:pPr>
      <w:r>
        <w:rPr>
          <w:rStyle w:val="12"/>
          <w:b/>
          <w:bCs/>
          <w:color w:val="000000"/>
        </w:rPr>
        <w:t>Коммуникативные универсальные учебные действия:</w:t>
      </w:r>
    </w:p>
    <w:p w:rsidR="00D45411" w:rsidRDefault="00D45411">
      <w:pPr>
        <w:pStyle w:val="71"/>
        <w:framePr w:w="6350" w:h="10276" w:hRule="exact" w:wrap="around" w:vAnchor="page" w:hAnchor="page" w:x="2783" w:y="3104"/>
        <w:shd w:val="clear" w:color="auto" w:fill="auto"/>
        <w:spacing w:line="235" w:lineRule="exact"/>
        <w:ind w:firstLine="220"/>
      </w:pPr>
      <w:r>
        <w:rPr>
          <w:rStyle w:val="7"/>
          <w:b/>
          <w:bCs/>
          <w:i/>
          <w:iCs/>
          <w:color w:val="000000"/>
        </w:rPr>
        <w:t>Общение:</w:t>
      </w:r>
    </w:p>
    <w:p w:rsidR="00D45411" w:rsidRDefault="00D45411">
      <w:pPr>
        <w:pStyle w:val="a6"/>
        <w:framePr w:w="6350" w:h="10276" w:hRule="exact" w:wrap="around" w:vAnchor="page" w:hAnchor="page" w:x="2783" w:y="3104"/>
        <w:numPr>
          <w:ilvl w:val="0"/>
          <w:numId w:val="12"/>
        </w:numPr>
        <w:shd w:val="clear" w:color="auto" w:fill="auto"/>
        <w:spacing w:line="235" w:lineRule="exact"/>
        <w:ind w:right="20" w:firstLine="220"/>
      </w:pPr>
      <w:r>
        <w:rPr>
          <w:rStyle w:val="12"/>
          <w:b/>
          <w:bCs/>
          <w:color w:val="000000"/>
        </w:rPr>
        <w:t xml:space="preserve"> воспринимать и формулировать суждения, выбирать адекватные языковые средства для выражения эмоций в соот</w:t>
      </w:r>
      <w:r>
        <w:rPr>
          <w:rStyle w:val="12"/>
          <w:b/>
          <w:bCs/>
          <w:color w:val="000000"/>
        </w:rPr>
        <w:softHyphen/>
        <w:t>ветствии с целями и условиями общения в знакомой среде;</w:t>
      </w:r>
    </w:p>
    <w:p w:rsidR="00D45411" w:rsidRDefault="00D45411">
      <w:pPr>
        <w:pStyle w:val="a6"/>
        <w:framePr w:w="6350" w:h="10276" w:hRule="exact" w:wrap="around" w:vAnchor="page" w:hAnchor="page" w:x="2783" w:y="3104"/>
        <w:numPr>
          <w:ilvl w:val="0"/>
          <w:numId w:val="12"/>
        </w:numPr>
        <w:shd w:val="clear" w:color="auto" w:fill="auto"/>
        <w:spacing w:line="235" w:lineRule="exact"/>
        <w:ind w:right="20" w:firstLine="220"/>
      </w:pPr>
      <w:r>
        <w:rPr>
          <w:rStyle w:val="12"/>
          <w:b/>
          <w:bCs/>
          <w:color w:val="000000"/>
        </w:rPr>
        <w:t xml:space="preserve"> строить устное высказывание при обосновании правиль</w:t>
      </w:r>
      <w:r>
        <w:rPr>
          <w:rStyle w:val="12"/>
          <w:b/>
          <w:bCs/>
          <w:color w:val="000000"/>
        </w:rPr>
        <w:softHyphen/>
        <w:t>ности написания, при обобщении результатов наблюдения за орфографическим материалом;</w:t>
      </w:r>
    </w:p>
    <w:p w:rsidR="00D45411" w:rsidRDefault="00D45411">
      <w:pPr>
        <w:pStyle w:val="a6"/>
        <w:framePr w:w="6350" w:h="10276" w:hRule="exact" w:wrap="around" w:vAnchor="page" w:hAnchor="page" w:x="2783" w:y="3104"/>
        <w:numPr>
          <w:ilvl w:val="0"/>
          <w:numId w:val="12"/>
        </w:numPr>
        <w:shd w:val="clear" w:color="auto" w:fill="auto"/>
        <w:spacing w:line="235" w:lineRule="exact"/>
        <w:ind w:right="20" w:firstLine="220"/>
      </w:pPr>
      <w:r>
        <w:rPr>
          <w:rStyle w:val="12"/>
          <w:b/>
          <w:bCs/>
          <w:color w:val="000000"/>
        </w:rPr>
        <w:t xml:space="preserve"> создавать устные и письменные тексты (описание, рас</w:t>
      </w:r>
      <w:r>
        <w:rPr>
          <w:rStyle w:val="12"/>
          <w:b/>
          <w:bCs/>
          <w:color w:val="000000"/>
        </w:rPr>
        <w:softHyphen/>
        <w:t>суждение, повествование);</w:t>
      </w:r>
    </w:p>
    <w:p w:rsidR="00D45411" w:rsidRDefault="00D45411">
      <w:pPr>
        <w:pStyle w:val="a6"/>
        <w:framePr w:w="6350" w:h="10276" w:hRule="exact" w:wrap="around" w:vAnchor="page" w:hAnchor="page" w:x="2783" w:y="3104"/>
        <w:numPr>
          <w:ilvl w:val="0"/>
          <w:numId w:val="12"/>
        </w:numPr>
        <w:shd w:val="clear" w:color="auto" w:fill="auto"/>
        <w:spacing w:line="235" w:lineRule="exact"/>
        <w:ind w:firstLine="220"/>
      </w:pPr>
      <w:r>
        <w:rPr>
          <w:rStyle w:val="12"/>
          <w:b/>
          <w:bCs/>
          <w:color w:val="000000"/>
        </w:rPr>
        <w:t xml:space="preserve"> готовить небольшие публичные выступления;</w:t>
      </w:r>
    </w:p>
    <w:p w:rsidR="00D45411" w:rsidRDefault="00D45411">
      <w:pPr>
        <w:pStyle w:val="a6"/>
        <w:framePr w:w="6350" w:h="10276" w:hRule="exact" w:wrap="around" w:vAnchor="page" w:hAnchor="page" w:x="2783" w:y="3104"/>
        <w:numPr>
          <w:ilvl w:val="0"/>
          <w:numId w:val="12"/>
        </w:numPr>
        <w:shd w:val="clear" w:color="auto" w:fill="auto"/>
        <w:spacing w:after="180" w:line="235" w:lineRule="exact"/>
        <w:ind w:right="20" w:firstLine="220"/>
      </w:pPr>
      <w:r>
        <w:rPr>
          <w:rStyle w:val="12"/>
          <w:b/>
          <w:bCs/>
          <w:color w:val="000000"/>
        </w:rPr>
        <w:t xml:space="preserve"> подбирать иллюстративный материал (рисунки, фото, плакаты) к тексту выступления.</w:t>
      </w:r>
    </w:p>
    <w:p w:rsidR="00D45411" w:rsidRDefault="00D45411">
      <w:pPr>
        <w:pStyle w:val="a6"/>
        <w:framePr w:w="6350" w:h="10276" w:hRule="exact" w:wrap="around" w:vAnchor="page" w:hAnchor="page" w:x="2783" w:y="3104"/>
        <w:shd w:val="clear" w:color="auto" w:fill="auto"/>
        <w:spacing w:line="235" w:lineRule="exact"/>
        <w:ind w:firstLine="220"/>
      </w:pPr>
      <w:r>
        <w:rPr>
          <w:rStyle w:val="12"/>
          <w:b/>
          <w:bCs/>
          <w:color w:val="000000"/>
        </w:rPr>
        <w:t>Регулятивные универсальные учебные действия:</w:t>
      </w:r>
    </w:p>
    <w:p w:rsidR="00D45411" w:rsidRDefault="00D45411">
      <w:pPr>
        <w:pStyle w:val="71"/>
        <w:framePr w:w="6350" w:h="10276" w:hRule="exact" w:wrap="around" w:vAnchor="page" w:hAnchor="page" w:x="2783" w:y="3104"/>
        <w:shd w:val="clear" w:color="auto" w:fill="auto"/>
        <w:spacing w:line="235" w:lineRule="exact"/>
        <w:ind w:firstLine="220"/>
      </w:pPr>
      <w:r>
        <w:rPr>
          <w:rStyle w:val="7"/>
          <w:b/>
          <w:bCs/>
          <w:i/>
          <w:iCs/>
          <w:color w:val="000000"/>
        </w:rPr>
        <w:t>Самоорганизация:</w:t>
      </w:r>
    </w:p>
    <w:p w:rsidR="00D45411" w:rsidRDefault="00D45411">
      <w:pPr>
        <w:pStyle w:val="a6"/>
        <w:framePr w:w="6350" w:h="10276" w:hRule="exact" w:wrap="around" w:vAnchor="page" w:hAnchor="page" w:x="2783" w:y="3104"/>
        <w:numPr>
          <w:ilvl w:val="0"/>
          <w:numId w:val="12"/>
        </w:numPr>
        <w:shd w:val="clear" w:color="auto" w:fill="auto"/>
        <w:spacing w:line="235" w:lineRule="exact"/>
        <w:ind w:right="20" w:firstLine="220"/>
      </w:pPr>
      <w:r>
        <w:rPr>
          <w:rStyle w:val="12"/>
          <w:b/>
          <w:bCs/>
          <w:color w:val="000000"/>
        </w:rPr>
        <w:t xml:space="preserve"> самостоятельно планировать действия по решению учеб</w:t>
      </w:r>
      <w:r>
        <w:rPr>
          <w:rStyle w:val="12"/>
          <w:b/>
          <w:bCs/>
          <w:color w:val="000000"/>
        </w:rPr>
        <w:softHyphen/>
        <w:t>ной задачи для получения результата;</w:t>
      </w:r>
    </w:p>
    <w:p w:rsidR="00D45411" w:rsidRDefault="00D45411">
      <w:pPr>
        <w:pStyle w:val="a6"/>
        <w:framePr w:w="6350" w:h="10276" w:hRule="exact" w:wrap="around" w:vAnchor="page" w:hAnchor="page" w:x="2783" w:y="3104"/>
        <w:numPr>
          <w:ilvl w:val="0"/>
          <w:numId w:val="12"/>
        </w:numPr>
        <w:shd w:val="clear" w:color="auto" w:fill="auto"/>
        <w:spacing w:line="235" w:lineRule="exact"/>
        <w:ind w:right="20" w:firstLine="220"/>
      </w:pPr>
      <w:r>
        <w:rPr>
          <w:rStyle w:val="12"/>
          <w:b/>
          <w:bCs/>
          <w:color w:val="000000"/>
        </w:rPr>
        <w:t xml:space="preserve"> выстраивать последовательность выбранных действий; предвидеть трудности и возможные ошибки.</w:t>
      </w:r>
    </w:p>
    <w:p w:rsidR="00D45411" w:rsidRDefault="00D45411">
      <w:pPr>
        <w:pStyle w:val="71"/>
        <w:framePr w:w="6350" w:h="10276" w:hRule="exact" w:wrap="around" w:vAnchor="page" w:hAnchor="page" w:x="2783" w:y="3104"/>
        <w:shd w:val="clear" w:color="auto" w:fill="auto"/>
        <w:spacing w:line="235" w:lineRule="exact"/>
        <w:ind w:firstLine="220"/>
      </w:pPr>
      <w:r>
        <w:rPr>
          <w:rStyle w:val="7"/>
          <w:b/>
          <w:bCs/>
          <w:i/>
          <w:iCs/>
          <w:color w:val="000000"/>
        </w:rPr>
        <w:t>Самоконтроль:</w:t>
      </w:r>
    </w:p>
    <w:p w:rsidR="00D45411" w:rsidRDefault="00D45411">
      <w:pPr>
        <w:pStyle w:val="a6"/>
        <w:framePr w:w="6350" w:h="10276" w:hRule="exact" w:wrap="around" w:vAnchor="page" w:hAnchor="page" w:x="2783" w:y="3104"/>
        <w:numPr>
          <w:ilvl w:val="0"/>
          <w:numId w:val="12"/>
        </w:numPr>
        <w:shd w:val="clear" w:color="auto" w:fill="auto"/>
        <w:spacing w:line="235" w:lineRule="exact"/>
        <w:ind w:right="20" w:firstLine="220"/>
      </w:pPr>
      <w:r>
        <w:rPr>
          <w:rStyle w:val="12"/>
          <w:b/>
          <w:bCs/>
          <w:color w:val="000000"/>
        </w:rPr>
        <w:t xml:space="preserve"> контролировать процесс и результат выполнения задания, корректировать учебные действия для преодоления ошибок;</w:t>
      </w:r>
    </w:p>
    <w:p w:rsidR="00D45411" w:rsidRDefault="00D45411">
      <w:pPr>
        <w:pStyle w:val="a6"/>
        <w:framePr w:w="6350" w:h="10276" w:hRule="exact" w:wrap="around" w:vAnchor="page" w:hAnchor="page" w:x="2783" w:y="3104"/>
        <w:numPr>
          <w:ilvl w:val="0"/>
          <w:numId w:val="12"/>
        </w:numPr>
        <w:shd w:val="clear" w:color="auto" w:fill="auto"/>
        <w:spacing w:line="235" w:lineRule="exact"/>
        <w:ind w:right="20" w:firstLine="220"/>
      </w:pPr>
      <w:r>
        <w:rPr>
          <w:rStyle w:val="12"/>
          <w:b/>
          <w:bCs/>
          <w:color w:val="000000"/>
        </w:rPr>
        <w:t xml:space="preserve"> находить ошибки в своей и чужих работах, устанавливать их причины;</w:t>
      </w:r>
    </w:p>
    <w:p w:rsidR="00D45411" w:rsidRDefault="00D45411">
      <w:pPr>
        <w:pStyle w:val="a6"/>
        <w:framePr w:w="6350" w:h="10276" w:hRule="exact" w:wrap="around" w:vAnchor="page" w:hAnchor="page" w:x="2783" w:y="3104"/>
        <w:numPr>
          <w:ilvl w:val="0"/>
          <w:numId w:val="12"/>
        </w:numPr>
        <w:shd w:val="clear" w:color="auto" w:fill="auto"/>
        <w:spacing w:line="235" w:lineRule="exact"/>
        <w:ind w:right="20" w:firstLine="220"/>
      </w:pPr>
      <w:r>
        <w:rPr>
          <w:rStyle w:val="12"/>
          <w:b/>
          <w:bCs/>
          <w:color w:val="000000"/>
        </w:rPr>
        <w:t xml:space="preserve"> оценивать по предложенным критериям общий результат деятельности и свой вклад в неё;</w:t>
      </w:r>
    </w:p>
    <w:p w:rsidR="00D45411" w:rsidRDefault="00D45411">
      <w:pPr>
        <w:pStyle w:val="a6"/>
        <w:framePr w:w="6350" w:h="10276" w:hRule="exact" w:wrap="around" w:vAnchor="page" w:hAnchor="page" w:x="2783" w:y="3104"/>
        <w:numPr>
          <w:ilvl w:val="0"/>
          <w:numId w:val="12"/>
        </w:numPr>
        <w:shd w:val="clear" w:color="auto" w:fill="auto"/>
        <w:spacing w:line="235" w:lineRule="exact"/>
        <w:ind w:firstLine="220"/>
      </w:pPr>
      <w:r>
        <w:rPr>
          <w:rStyle w:val="12"/>
          <w:b/>
          <w:bCs/>
          <w:color w:val="000000"/>
        </w:rPr>
        <w:t xml:space="preserve"> адекватно принимать оценку своей работы.</w:t>
      </w:r>
    </w:p>
    <w:p w:rsidR="00D45411" w:rsidRDefault="00D45411">
      <w:pPr>
        <w:pStyle w:val="a5"/>
        <w:framePr w:wrap="around" w:vAnchor="page" w:hAnchor="page" w:x="2759" w:y="13549"/>
        <w:shd w:val="clear" w:color="auto" w:fill="auto"/>
        <w:spacing w:line="130" w:lineRule="exact"/>
        <w:ind w:left="20"/>
      </w:pPr>
      <w:r>
        <w:rPr>
          <w:rStyle w:val="a4"/>
          <w:color w:val="000000"/>
        </w:rPr>
        <w:t>48</w:t>
      </w:r>
    </w:p>
    <w:p w:rsidR="00D45411" w:rsidRDefault="00D45411">
      <w:pPr>
        <w:pStyle w:val="a5"/>
        <w:framePr w:wrap="around" w:vAnchor="page" w:hAnchor="page" w:x="6801" w:y="13530"/>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2380" w:hRule="exact" w:wrap="around" w:vAnchor="page" w:hAnchor="page" w:x="2786" w:y="3104"/>
        <w:shd w:val="clear" w:color="auto" w:fill="auto"/>
        <w:spacing w:line="235" w:lineRule="exact"/>
        <w:ind w:firstLine="220"/>
      </w:pPr>
      <w:r>
        <w:rPr>
          <w:rStyle w:val="12"/>
          <w:b/>
          <w:bCs/>
          <w:color w:val="000000"/>
        </w:rPr>
        <w:lastRenderedPageBreak/>
        <w:t>Совместная деятельность:</w:t>
      </w:r>
    </w:p>
    <w:p w:rsidR="00D45411" w:rsidRDefault="00D45411">
      <w:pPr>
        <w:pStyle w:val="a6"/>
        <w:framePr w:w="6346" w:h="2380" w:hRule="exact" w:wrap="around" w:vAnchor="page" w:hAnchor="page" w:x="2786" w:y="3104"/>
        <w:numPr>
          <w:ilvl w:val="0"/>
          <w:numId w:val="12"/>
        </w:numPr>
        <w:shd w:val="clear" w:color="auto" w:fill="auto"/>
        <w:spacing w:line="235" w:lineRule="exact"/>
        <w:ind w:right="20" w:firstLine="220"/>
      </w:pPr>
      <w:r>
        <w:rPr>
          <w:rStyle w:val="12"/>
          <w:b/>
          <w:bCs/>
          <w:color w:val="000000"/>
        </w:rPr>
        <w:t xml:space="preserve"> принимать цель совместной деятельности, коллективно строить действия по её достижению: распределять роли, догова</w:t>
      </w:r>
      <w:r>
        <w:rPr>
          <w:rStyle w:val="12"/>
          <w:b/>
          <w:bCs/>
          <w:color w:val="000000"/>
        </w:rPr>
        <w:softHyphen/>
        <w:t>риваться, обсуждать процесс и результат совместной работы;</w:t>
      </w:r>
    </w:p>
    <w:p w:rsidR="00D45411" w:rsidRDefault="00D45411">
      <w:pPr>
        <w:pStyle w:val="a6"/>
        <w:framePr w:w="6346" w:h="2380" w:hRule="exact" w:wrap="around" w:vAnchor="page" w:hAnchor="page" w:x="2786" w:y="3104"/>
        <w:numPr>
          <w:ilvl w:val="0"/>
          <w:numId w:val="12"/>
        </w:numPr>
        <w:shd w:val="clear" w:color="auto" w:fill="auto"/>
        <w:spacing w:line="235" w:lineRule="exact"/>
        <w:ind w:right="20" w:firstLine="220"/>
      </w:pPr>
      <w:r>
        <w:rPr>
          <w:rStyle w:val="12"/>
          <w:b/>
          <w:bCs/>
          <w:color w:val="000000"/>
        </w:rPr>
        <w:t xml:space="preserve"> проявлять готовность руководить, выполнять поручения, подчиняться;</w:t>
      </w:r>
    </w:p>
    <w:p w:rsidR="00D45411" w:rsidRDefault="00D45411">
      <w:pPr>
        <w:pStyle w:val="a6"/>
        <w:framePr w:w="6346" w:h="2380" w:hRule="exact" w:wrap="around" w:vAnchor="page" w:hAnchor="page" w:x="2786" w:y="3104"/>
        <w:numPr>
          <w:ilvl w:val="0"/>
          <w:numId w:val="12"/>
        </w:numPr>
        <w:shd w:val="clear" w:color="auto" w:fill="auto"/>
        <w:spacing w:line="235" w:lineRule="exact"/>
        <w:ind w:firstLine="220"/>
      </w:pPr>
      <w:r>
        <w:rPr>
          <w:rStyle w:val="12"/>
          <w:b/>
          <w:bCs/>
          <w:color w:val="000000"/>
        </w:rPr>
        <w:t xml:space="preserve"> ответственно выполнять свою часть работы;</w:t>
      </w:r>
    </w:p>
    <w:p w:rsidR="00D45411" w:rsidRDefault="00D45411">
      <w:pPr>
        <w:pStyle w:val="a6"/>
        <w:framePr w:w="6346" w:h="2380" w:hRule="exact" w:wrap="around" w:vAnchor="page" w:hAnchor="page" w:x="2786" w:y="3104"/>
        <w:numPr>
          <w:ilvl w:val="0"/>
          <w:numId w:val="12"/>
        </w:numPr>
        <w:shd w:val="clear" w:color="auto" w:fill="auto"/>
        <w:spacing w:line="235" w:lineRule="exact"/>
        <w:ind w:firstLine="220"/>
      </w:pPr>
      <w:r>
        <w:rPr>
          <w:rStyle w:val="12"/>
          <w:b/>
          <w:bCs/>
          <w:color w:val="000000"/>
        </w:rPr>
        <w:t xml:space="preserve"> оценивать свой вклад в общий результат;</w:t>
      </w:r>
    </w:p>
    <w:p w:rsidR="00D45411" w:rsidRDefault="00D45411">
      <w:pPr>
        <w:pStyle w:val="a6"/>
        <w:framePr w:w="6346" w:h="2380" w:hRule="exact" w:wrap="around" w:vAnchor="page" w:hAnchor="page" w:x="2786" w:y="3104"/>
        <w:numPr>
          <w:ilvl w:val="0"/>
          <w:numId w:val="12"/>
        </w:numPr>
        <w:shd w:val="clear" w:color="auto" w:fill="auto"/>
        <w:spacing w:line="235" w:lineRule="exact"/>
        <w:ind w:right="20" w:firstLine="220"/>
      </w:pPr>
      <w:r>
        <w:rPr>
          <w:rStyle w:val="12"/>
          <w:b/>
          <w:bCs/>
          <w:color w:val="000000"/>
        </w:rPr>
        <w:t xml:space="preserve"> выполнять совместные проектные задания с опорой на предложенные образцы, планы, идеи.</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5" w:h="772" w:hRule="exact" w:wrap="around" w:vAnchor="page" w:hAnchor="page" w:x="2780" w:y="3113"/>
        <w:shd w:val="clear" w:color="auto" w:fill="auto"/>
        <w:spacing w:after="0" w:line="235" w:lineRule="exact"/>
        <w:ind w:left="20" w:right="760"/>
      </w:pPr>
      <w:bookmarkStart w:id="20" w:name="bookmark21"/>
      <w:r>
        <w:rPr>
          <w:rStyle w:val="32"/>
          <w:color w:val="000000"/>
        </w:rPr>
        <w:lastRenderedPageBreak/>
        <w:t>ПЛАНИРУЕМЫЕ РЕЗУЛЬТАТЫ ОСВОЕНИЯ ПРОГРАММЫ УЧЕБНОГО ПРЕДМЕТА «РУССКИЙ ЯЗЫК» НА УРОВНЕ НАЧАЛЬНОГО ОБЩЕГО ОБРАЗОВАНИЯ</w:t>
      </w:r>
      <w:bookmarkEnd w:id="20"/>
    </w:p>
    <w:p w:rsidR="00D45411" w:rsidRDefault="00D45411">
      <w:pPr>
        <w:pStyle w:val="421"/>
        <w:framePr w:w="6355" w:h="9322" w:hRule="exact" w:wrap="around" w:vAnchor="page" w:hAnchor="page" w:x="2780" w:y="4045"/>
        <w:shd w:val="clear" w:color="auto" w:fill="auto"/>
        <w:spacing w:before="0" w:after="82" w:line="160" w:lineRule="exact"/>
        <w:ind w:left="20"/>
      </w:pPr>
      <w:bookmarkStart w:id="21" w:name="bookmark22"/>
      <w:r>
        <w:rPr>
          <w:rStyle w:val="420"/>
          <w:color w:val="000000"/>
        </w:rPr>
        <w:t>ЛИЧНОСТНЫЕ РЕЗУЛЬТАТЫ</w:t>
      </w:r>
      <w:bookmarkEnd w:id="21"/>
    </w:p>
    <w:p w:rsidR="00D45411" w:rsidRDefault="00D45411">
      <w:pPr>
        <w:pStyle w:val="a6"/>
        <w:framePr w:w="6355" w:h="9322" w:hRule="exact" w:wrap="around" w:vAnchor="page" w:hAnchor="page" w:x="2780" w:y="4045"/>
        <w:shd w:val="clear" w:color="auto" w:fill="auto"/>
        <w:spacing w:after="156" w:line="235" w:lineRule="exact"/>
        <w:ind w:left="20" w:right="20" w:firstLine="240"/>
      </w:pPr>
      <w:r>
        <w:rPr>
          <w:rStyle w:val="12"/>
          <w:b/>
          <w:bCs/>
          <w:color w:val="000000"/>
        </w:rPr>
        <w:t>В результате изучения предмета «Русский язык» в начальной школе у обучающегося будут сформированы следующие лич</w:t>
      </w:r>
      <w:r>
        <w:rPr>
          <w:rStyle w:val="12"/>
          <w:b/>
          <w:bCs/>
          <w:color w:val="000000"/>
        </w:rPr>
        <w:softHyphen/>
        <w:t>ностные новообразования</w:t>
      </w:r>
    </w:p>
    <w:p w:rsidR="00D45411" w:rsidRDefault="00D45411">
      <w:pPr>
        <w:pStyle w:val="a6"/>
        <w:framePr w:w="6355" w:h="9322" w:hRule="exact" w:wrap="around" w:vAnchor="page" w:hAnchor="page" w:x="2780" w:y="4045"/>
        <w:shd w:val="clear" w:color="auto" w:fill="auto"/>
        <w:spacing w:after="33" w:line="190" w:lineRule="exact"/>
        <w:ind w:left="20" w:firstLine="0"/>
      </w:pPr>
      <w:r>
        <w:rPr>
          <w:rStyle w:val="12"/>
          <w:b/>
          <w:bCs/>
          <w:color w:val="000000"/>
        </w:rPr>
        <w:t>гражданско-патриотического воспитания:</w:t>
      </w:r>
    </w:p>
    <w:p w:rsidR="00D45411" w:rsidRDefault="00D45411">
      <w:pPr>
        <w:pStyle w:val="a6"/>
        <w:framePr w:w="6355" w:h="9322" w:hRule="exact" w:wrap="around" w:vAnchor="page" w:hAnchor="page" w:x="2780" w:y="4045"/>
        <w:numPr>
          <w:ilvl w:val="0"/>
          <w:numId w:val="12"/>
        </w:numPr>
        <w:shd w:val="clear" w:color="auto" w:fill="auto"/>
        <w:spacing w:line="235" w:lineRule="exact"/>
        <w:ind w:left="20" w:right="20" w:firstLine="240"/>
      </w:pPr>
      <w:r>
        <w:rPr>
          <w:rStyle w:val="12"/>
          <w:b/>
          <w:bCs/>
          <w:color w:val="000000"/>
        </w:rPr>
        <w:t xml:space="preserve"> становление ценностного отношения к своей Родине — России, в том числе через изучение русского языка, отражаю</w:t>
      </w:r>
      <w:r>
        <w:rPr>
          <w:rStyle w:val="12"/>
          <w:b/>
          <w:bCs/>
          <w:color w:val="000000"/>
        </w:rPr>
        <w:softHyphen/>
        <w:t>щего историю и культуру страны;</w:t>
      </w:r>
    </w:p>
    <w:p w:rsidR="00D45411" w:rsidRDefault="00D45411">
      <w:pPr>
        <w:pStyle w:val="a6"/>
        <w:framePr w:w="6355" w:h="9322" w:hRule="exact" w:wrap="around" w:vAnchor="page" w:hAnchor="page" w:x="2780" w:y="4045"/>
        <w:numPr>
          <w:ilvl w:val="0"/>
          <w:numId w:val="12"/>
        </w:numPr>
        <w:shd w:val="clear" w:color="auto" w:fill="auto"/>
        <w:spacing w:line="235" w:lineRule="exact"/>
        <w:ind w:left="20" w:right="20" w:firstLine="240"/>
      </w:pPr>
      <w:r>
        <w:rPr>
          <w:rStyle w:val="12"/>
          <w:b/>
          <w:bCs/>
          <w:color w:val="000000"/>
        </w:rPr>
        <w:t xml:space="preserve"> осознание своей этнокультурной и российской граждан</w:t>
      </w:r>
      <w:r>
        <w:rPr>
          <w:rStyle w:val="12"/>
          <w:b/>
          <w:bCs/>
          <w:color w:val="000000"/>
        </w:rPr>
        <w:softHyphen/>
        <w:t>ской идентичности, понимание роли русского языка как госу</w:t>
      </w:r>
      <w:r>
        <w:rPr>
          <w:rStyle w:val="12"/>
          <w:b/>
          <w:bCs/>
          <w:color w:val="000000"/>
        </w:rPr>
        <w:softHyphen/>
        <w:t>дарственного языка Российской Федерации и языка межнацио</w:t>
      </w:r>
      <w:r>
        <w:rPr>
          <w:rStyle w:val="12"/>
          <w:b/>
          <w:bCs/>
          <w:color w:val="000000"/>
        </w:rPr>
        <w:softHyphen/>
        <w:t>нального общения народов России;</w:t>
      </w:r>
    </w:p>
    <w:p w:rsidR="00D45411" w:rsidRDefault="00D45411">
      <w:pPr>
        <w:pStyle w:val="a6"/>
        <w:framePr w:w="6355" w:h="9322" w:hRule="exact" w:wrap="around" w:vAnchor="page" w:hAnchor="page" w:x="2780" w:y="4045"/>
        <w:numPr>
          <w:ilvl w:val="0"/>
          <w:numId w:val="12"/>
        </w:numPr>
        <w:shd w:val="clear" w:color="auto" w:fill="auto"/>
        <w:spacing w:line="235" w:lineRule="exact"/>
        <w:ind w:left="20" w:right="20" w:firstLine="240"/>
      </w:pPr>
      <w:r>
        <w:rPr>
          <w:rStyle w:val="12"/>
          <w:b/>
          <w:bCs/>
          <w:color w:val="000000"/>
        </w:rPr>
        <w:t xml:space="preserve"> сопричастность к прошлому, настоящему и будущему сво</w:t>
      </w:r>
      <w:r>
        <w:rPr>
          <w:rStyle w:val="12"/>
          <w:b/>
          <w:bCs/>
          <w:color w:val="000000"/>
        </w:rPr>
        <w:softHyphen/>
        <w:t>ей страны и родного края, в том числе через обсуждение ситуа</w:t>
      </w:r>
      <w:r>
        <w:rPr>
          <w:rStyle w:val="12"/>
          <w:b/>
          <w:bCs/>
          <w:color w:val="000000"/>
        </w:rPr>
        <w:softHyphen/>
        <w:t>ций при работе с художественными произведениями;</w:t>
      </w:r>
    </w:p>
    <w:p w:rsidR="00D45411" w:rsidRDefault="00D45411">
      <w:pPr>
        <w:pStyle w:val="a6"/>
        <w:framePr w:w="6355" w:h="9322" w:hRule="exact" w:wrap="around" w:vAnchor="page" w:hAnchor="page" w:x="2780" w:y="4045"/>
        <w:numPr>
          <w:ilvl w:val="0"/>
          <w:numId w:val="12"/>
        </w:numPr>
        <w:shd w:val="clear" w:color="auto" w:fill="auto"/>
        <w:spacing w:line="235" w:lineRule="exact"/>
        <w:ind w:left="20" w:right="20" w:firstLine="240"/>
      </w:pPr>
      <w:r>
        <w:rPr>
          <w:rStyle w:val="12"/>
          <w:b/>
          <w:bCs/>
          <w:color w:val="000000"/>
        </w:rPr>
        <w:t xml:space="preserve"> уважение к своему и другим народам, формируемое в том числе на основе примеров из художественных произведений;</w:t>
      </w:r>
    </w:p>
    <w:p w:rsidR="00D45411" w:rsidRDefault="00D45411">
      <w:pPr>
        <w:pStyle w:val="a6"/>
        <w:framePr w:w="6355" w:h="9322" w:hRule="exact" w:wrap="around" w:vAnchor="page" w:hAnchor="page" w:x="2780" w:y="4045"/>
        <w:numPr>
          <w:ilvl w:val="0"/>
          <w:numId w:val="12"/>
        </w:numPr>
        <w:shd w:val="clear" w:color="auto" w:fill="auto"/>
        <w:spacing w:after="156" w:line="235" w:lineRule="exact"/>
        <w:ind w:left="20" w:right="20" w:firstLine="240"/>
      </w:pPr>
      <w:r>
        <w:rPr>
          <w:rStyle w:val="12"/>
          <w:b/>
          <w:bCs/>
          <w:color w:val="000000"/>
        </w:rPr>
        <w:t xml:space="preserve"> первоначальные представления о человеке как члене об</w:t>
      </w:r>
      <w:r>
        <w:rPr>
          <w:rStyle w:val="12"/>
          <w:b/>
          <w:bCs/>
          <w:color w:val="000000"/>
        </w:rPr>
        <w:softHyphen/>
        <w:t>щества, о правах и ответственности, уважении и достоинстве человека, о нравственно-этических нормах поведения и прави</w:t>
      </w:r>
      <w:r>
        <w:rPr>
          <w:rStyle w:val="12"/>
          <w:b/>
          <w:bCs/>
          <w:color w:val="000000"/>
        </w:rPr>
        <w:softHyphen/>
        <w:t>лах межличностных отношений, в том числе отражённых в ху</w:t>
      </w:r>
      <w:r>
        <w:rPr>
          <w:rStyle w:val="12"/>
          <w:b/>
          <w:bCs/>
          <w:color w:val="000000"/>
        </w:rPr>
        <w:softHyphen/>
        <w:t>дожественных произведениях;</w:t>
      </w:r>
    </w:p>
    <w:p w:rsidR="00D45411" w:rsidRDefault="00D45411">
      <w:pPr>
        <w:pStyle w:val="a6"/>
        <w:framePr w:w="6355" w:h="9322" w:hRule="exact" w:wrap="around" w:vAnchor="page" w:hAnchor="page" w:x="2780" w:y="4045"/>
        <w:shd w:val="clear" w:color="auto" w:fill="auto"/>
        <w:spacing w:after="33" w:line="190" w:lineRule="exact"/>
        <w:ind w:left="20" w:firstLine="0"/>
      </w:pPr>
      <w:r>
        <w:rPr>
          <w:rStyle w:val="12"/>
          <w:b/>
          <w:bCs/>
          <w:color w:val="000000"/>
        </w:rPr>
        <w:t>духовно-нравственного воспитания:</w:t>
      </w:r>
    </w:p>
    <w:p w:rsidR="00D45411" w:rsidRDefault="00D45411">
      <w:pPr>
        <w:pStyle w:val="a6"/>
        <w:framePr w:w="6355" w:h="9322" w:hRule="exact" w:wrap="around" w:vAnchor="page" w:hAnchor="page" w:x="2780" w:y="4045"/>
        <w:numPr>
          <w:ilvl w:val="0"/>
          <w:numId w:val="12"/>
        </w:numPr>
        <w:shd w:val="clear" w:color="auto" w:fill="auto"/>
        <w:spacing w:line="235" w:lineRule="exact"/>
        <w:ind w:left="20" w:right="20" w:firstLine="240"/>
      </w:pPr>
      <w:r>
        <w:rPr>
          <w:rStyle w:val="12"/>
          <w:b/>
          <w:bCs/>
          <w:color w:val="000000"/>
        </w:rPr>
        <w:t xml:space="preserve"> признание индивидуальности каждого человека с опорой на собственный жизненный и читательский опыт;</w:t>
      </w:r>
    </w:p>
    <w:p w:rsidR="00D45411" w:rsidRDefault="00D45411">
      <w:pPr>
        <w:pStyle w:val="a6"/>
        <w:framePr w:w="6355" w:h="9322" w:hRule="exact" w:wrap="around" w:vAnchor="page" w:hAnchor="page" w:x="2780" w:y="4045"/>
        <w:numPr>
          <w:ilvl w:val="0"/>
          <w:numId w:val="12"/>
        </w:numPr>
        <w:shd w:val="clear" w:color="auto" w:fill="auto"/>
        <w:spacing w:line="235" w:lineRule="exact"/>
        <w:ind w:left="20" w:right="20" w:firstLine="240"/>
      </w:pPr>
      <w:r>
        <w:rPr>
          <w:rStyle w:val="12"/>
          <w:b/>
          <w:bCs/>
          <w:color w:val="000000"/>
        </w:rPr>
        <w:t xml:space="preserve"> проявление сопереживания, уважения и доброжелатель</w:t>
      </w:r>
      <w:r>
        <w:rPr>
          <w:rStyle w:val="12"/>
          <w:b/>
          <w:bCs/>
          <w:color w:val="000000"/>
        </w:rPr>
        <w:softHyphen/>
        <w:t>ности, в том числе с использованием адекватных языковых средств для выражения своего состояния и чувств;</w:t>
      </w:r>
    </w:p>
    <w:p w:rsidR="00D45411" w:rsidRDefault="00D45411">
      <w:pPr>
        <w:pStyle w:val="a6"/>
        <w:framePr w:w="6355" w:h="9322" w:hRule="exact" w:wrap="around" w:vAnchor="page" w:hAnchor="page" w:x="2780" w:y="4045"/>
        <w:numPr>
          <w:ilvl w:val="0"/>
          <w:numId w:val="12"/>
        </w:numPr>
        <w:shd w:val="clear" w:color="auto" w:fill="auto"/>
        <w:spacing w:after="156" w:line="235" w:lineRule="exact"/>
        <w:ind w:left="20" w:right="20" w:firstLine="240"/>
      </w:pPr>
      <w:r>
        <w:rPr>
          <w:rStyle w:val="12"/>
          <w:b/>
          <w:bCs/>
          <w:color w:val="000000"/>
        </w:rPr>
        <w:t xml:space="preserve">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45411" w:rsidRDefault="00D45411">
      <w:pPr>
        <w:pStyle w:val="a6"/>
        <w:framePr w:w="6355" w:h="9322" w:hRule="exact" w:wrap="around" w:vAnchor="page" w:hAnchor="page" w:x="2780" w:y="4045"/>
        <w:shd w:val="clear" w:color="auto" w:fill="auto"/>
        <w:spacing w:after="29" w:line="190" w:lineRule="exact"/>
        <w:ind w:left="20" w:firstLine="0"/>
      </w:pPr>
      <w:r>
        <w:rPr>
          <w:rStyle w:val="12"/>
          <w:b/>
          <w:bCs/>
          <w:color w:val="000000"/>
        </w:rPr>
        <w:t>эстетического воспитания:</w:t>
      </w:r>
    </w:p>
    <w:p w:rsidR="00D45411" w:rsidRDefault="00D45411">
      <w:pPr>
        <w:pStyle w:val="a6"/>
        <w:framePr w:w="6355" w:h="9322" w:hRule="exact" w:wrap="around" w:vAnchor="page" w:hAnchor="page" w:x="2780" w:y="4045"/>
        <w:numPr>
          <w:ilvl w:val="0"/>
          <w:numId w:val="12"/>
        </w:numPr>
        <w:shd w:val="clear" w:color="auto" w:fill="auto"/>
        <w:spacing w:line="240" w:lineRule="exact"/>
        <w:ind w:left="20" w:right="20" w:firstLine="240"/>
      </w:pPr>
      <w:r>
        <w:rPr>
          <w:rStyle w:val="12"/>
          <w:b/>
          <w:bCs/>
          <w:color w:val="000000"/>
        </w:rPr>
        <w:t xml:space="preserve"> уважительное отношение и интерес к художественной культуре, восприимчивость к разным видам искусства, тради</w:t>
      </w:r>
      <w:r>
        <w:rPr>
          <w:rStyle w:val="12"/>
          <w:b/>
          <w:bCs/>
          <w:color w:val="000000"/>
        </w:rPr>
        <w:softHyphen/>
        <w:t>циям и творчеству своего и других народов;</w:t>
      </w:r>
    </w:p>
    <w:p w:rsidR="00D45411" w:rsidRDefault="00D45411">
      <w:pPr>
        <w:pStyle w:val="a5"/>
        <w:framePr w:wrap="around" w:vAnchor="page" w:hAnchor="page" w:x="2770" w:y="13544"/>
        <w:shd w:val="clear" w:color="auto" w:fill="auto"/>
        <w:spacing w:line="130" w:lineRule="exact"/>
        <w:ind w:left="20"/>
      </w:pPr>
      <w:r>
        <w:rPr>
          <w:rStyle w:val="a4"/>
          <w:color w:val="000000"/>
        </w:rPr>
        <w:t>50</w:t>
      </w:r>
    </w:p>
    <w:p w:rsidR="00D45411" w:rsidRDefault="00D45411">
      <w:pPr>
        <w:pStyle w:val="a5"/>
        <w:framePr w:wrap="around" w:vAnchor="page" w:hAnchor="page" w:x="6802" w:y="13525"/>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3" w:hRule="exact" w:wrap="around" w:vAnchor="page" w:hAnchor="page" w:x="2782" w:y="3109"/>
        <w:numPr>
          <w:ilvl w:val="0"/>
          <w:numId w:val="12"/>
        </w:numPr>
        <w:shd w:val="clear" w:color="auto" w:fill="auto"/>
        <w:spacing w:after="120" w:line="240" w:lineRule="exact"/>
        <w:ind w:right="20" w:firstLine="220"/>
      </w:pPr>
      <w:r>
        <w:rPr>
          <w:rStyle w:val="12"/>
          <w:b/>
          <w:bCs/>
          <w:color w:val="000000"/>
        </w:rPr>
        <w:lastRenderedPageBreak/>
        <w:t xml:space="preserve"> стремление к самовыражению в разных видах художе</w:t>
      </w:r>
      <w:r>
        <w:rPr>
          <w:rStyle w:val="12"/>
          <w:b/>
          <w:bCs/>
          <w:color w:val="000000"/>
        </w:rPr>
        <w:softHyphen/>
        <w:t>ственной деятельности, в том числе в искусстве слова; осозна</w:t>
      </w:r>
      <w:r>
        <w:rPr>
          <w:rStyle w:val="12"/>
          <w:b/>
          <w:bCs/>
          <w:color w:val="000000"/>
        </w:rPr>
        <w:softHyphen/>
        <w:t>ние важности русского языка как средства общения и самовы</w:t>
      </w:r>
      <w:r>
        <w:rPr>
          <w:rStyle w:val="12"/>
          <w:b/>
          <w:bCs/>
          <w:color w:val="000000"/>
        </w:rPr>
        <w:softHyphen/>
        <w:t>ражения;</w:t>
      </w:r>
    </w:p>
    <w:p w:rsidR="00D45411" w:rsidRDefault="00D45411">
      <w:pPr>
        <w:pStyle w:val="a6"/>
        <w:framePr w:w="6350" w:h="10263" w:hRule="exact" w:wrap="around" w:vAnchor="page" w:hAnchor="page" w:x="2782" w:y="3109"/>
        <w:shd w:val="clear" w:color="auto" w:fill="auto"/>
        <w:spacing w:after="120" w:line="240" w:lineRule="exact"/>
        <w:ind w:right="1220" w:firstLine="0"/>
        <w:jc w:val="left"/>
      </w:pPr>
      <w:r>
        <w:rPr>
          <w:rStyle w:val="12"/>
          <w:b/>
          <w:bCs/>
          <w:color w:val="000000"/>
        </w:rPr>
        <w:t>физического воспитания, формирования культуры здоровья и эмоционального благополучия:</w:t>
      </w:r>
    </w:p>
    <w:p w:rsidR="00D45411" w:rsidRDefault="00D45411">
      <w:pPr>
        <w:pStyle w:val="a6"/>
        <w:framePr w:w="6350" w:h="10263"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D45411" w:rsidRDefault="00D45411">
      <w:pPr>
        <w:pStyle w:val="a6"/>
        <w:framePr w:w="6350" w:h="10263" w:hRule="exact" w:wrap="around" w:vAnchor="page" w:hAnchor="page" w:x="2782" w:y="3109"/>
        <w:numPr>
          <w:ilvl w:val="0"/>
          <w:numId w:val="12"/>
        </w:numPr>
        <w:shd w:val="clear" w:color="auto" w:fill="auto"/>
        <w:spacing w:after="160" w:line="240" w:lineRule="exact"/>
        <w:ind w:right="20" w:firstLine="220"/>
      </w:pPr>
      <w:r>
        <w:rPr>
          <w:rStyle w:val="12"/>
          <w:b/>
          <w:bCs/>
          <w:color w:val="000000"/>
        </w:rPr>
        <w:t xml:space="preserve"> бережное отношение к физическому и психическому здо</w:t>
      </w:r>
      <w:r>
        <w:rPr>
          <w:rStyle w:val="12"/>
          <w:b/>
          <w:bCs/>
          <w:color w:val="000000"/>
        </w:rPr>
        <w:softHyphen/>
        <w:t>ровью, проявляющееся в выборе приемлемых способов речево</w:t>
      </w:r>
      <w:r>
        <w:rPr>
          <w:rStyle w:val="12"/>
          <w:b/>
          <w:bCs/>
          <w:color w:val="000000"/>
        </w:rPr>
        <w:softHyphen/>
        <w:t>го самовыражения и соблюдении норм речевого этикета и пра</w:t>
      </w:r>
      <w:r>
        <w:rPr>
          <w:rStyle w:val="12"/>
          <w:b/>
          <w:bCs/>
          <w:color w:val="000000"/>
        </w:rPr>
        <w:softHyphen/>
        <w:t>вил общения;</w:t>
      </w:r>
    </w:p>
    <w:p w:rsidR="00D45411" w:rsidRDefault="00D45411">
      <w:pPr>
        <w:pStyle w:val="a6"/>
        <w:framePr w:w="6350" w:h="10263" w:hRule="exact" w:wrap="around" w:vAnchor="page" w:hAnchor="page" w:x="2782" w:y="3109"/>
        <w:shd w:val="clear" w:color="auto" w:fill="auto"/>
        <w:spacing w:after="29" w:line="190" w:lineRule="exact"/>
        <w:ind w:firstLine="0"/>
        <w:jc w:val="left"/>
      </w:pPr>
      <w:r>
        <w:rPr>
          <w:rStyle w:val="12"/>
          <w:b/>
          <w:bCs/>
          <w:color w:val="000000"/>
        </w:rPr>
        <w:t>трудового воспитания:</w:t>
      </w:r>
    </w:p>
    <w:p w:rsidR="00D45411" w:rsidRDefault="00D45411">
      <w:pPr>
        <w:pStyle w:val="a6"/>
        <w:framePr w:w="6350" w:h="10263" w:hRule="exact" w:wrap="around" w:vAnchor="page" w:hAnchor="page" w:x="2782" w:y="3109"/>
        <w:numPr>
          <w:ilvl w:val="0"/>
          <w:numId w:val="12"/>
        </w:numPr>
        <w:shd w:val="clear" w:color="auto" w:fill="auto"/>
        <w:spacing w:after="160" w:line="240" w:lineRule="exact"/>
        <w:ind w:right="20" w:firstLine="220"/>
      </w:pPr>
      <w:r>
        <w:rPr>
          <w:rStyle w:val="12"/>
          <w:b/>
          <w:bCs/>
          <w:color w:val="000000"/>
        </w:rPr>
        <w:t xml:space="preserve"> осознание ценности труда в жизни человека и общества (в том числе благодаря примерам из художественных произве</w:t>
      </w:r>
      <w:r>
        <w:rPr>
          <w:rStyle w:val="12"/>
          <w:b/>
          <w:bCs/>
          <w:color w:val="000000"/>
        </w:rPr>
        <w:softHyphen/>
        <w:t>дений), ответственное потребление и бережное отношение к результатам труда, навыки участия в различных видах трудо</w:t>
      </w:r>
      <w:r>
        <w:rPr>
          <w:rStyle w:val="12"/>
          <w:b/>
          <w:bCs/>
          <w:color w:val="000000"/>
        </w:rPr>
        <w:softHyphen/>
        <w:t>вой деятельности, интерес к различным профессиям, возника</w:t>
      </w:r>
      <w:r>
        <w:rPr>
          <w:rStyle w:val="12"/>
          <w:b/>
          <w:bCs/>
          <w:color w:val="000000"/>
        </w:rPr>
        <w:softHyphen/>
        <w:t>ющий при обсуждении примеров из художественных произве</w:t>
      </w:r>
      <w:r>
        <w:rPr>
          <w:rStyle w:val="12"/>
          <w:b/>
          <w:bCs/>
          <w:color w:val="000000"/>
        </w:rPr>
        <w:softHyphen/>
        <w:t>дений;</w:t>
      </w:r>
    </w:p>
    <w:p w:rsidR="00D45411" w:rsidRDefault="00D45411">
      <w:pPr>
        <w:pStyle w:val="a6"/>
        <w:framePr w:w="6350" w:h="10263" w:hRule="exact" w:wrap="around" w:vAnchor="page" w:hAnchor="page" w:x="2782" w:y="3109"/>
        <w:shd w:val="clear" w:color="auto" w:fill="auto"/>
        <w:spacing w:after="29" w:line="190" w:lineRule="exact"/>
        <w:ind w:firstLine="0"/>
        <w:jc w:val="left"/>
      </w:pPr>
      <w:r>
        <w:rPr>
          <w:rStyle w:val="12"/>
          <w:b/>
          <w:bCs/>
          <w:color w:val="000000"/>
        </w:rPr>
        <w:t>экологического воспитания:</w:t>
      </w:r>
    </w:p>
    <w:p w:rsidR="00D45411" w:rsidRDefault="00D45411">
      <w:pPr>
        <w:pStyle w:val="a6"/>
        <w:framePr w:w="6350" w:h="10263"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бережное отношение к природе, формируемое в процессе работы с текстами;</w:t>
      </w:r>
    </w:p>
    <w:p w:rsidR="00D45411" w:rsidRDefault="00D45411">
      <w:pPr>
        <w:pStyle w:val="a6"/>
        <w:framePr w:w="6350" w:h="10263" w:hRule="exact" w:wrap="around" w:vAnchor="page" w:hAnchor="page" w:x="2782" w:y="3109"/>
        <w:numPr>
          <w:ilvl w:val="0"/>
          <w:numId w:val="12"/>
        </w:numPr>
        <w:shd w:val="clear" w:color="auto" w:fill="auto"/>
        <w:spacing w:after="160" w:line="240" w:lineRule="exact"/>
        <w:ind w:firstLine="220"/>
      </w:pPr>
      <w:r>
        <w:rPr>
          <w:rStyle w:val="12"/>
          <w:b/>
          <w:bCs/>
          <w:color w:val="000000"/>
        </w:rPr>
        <w:t xml:space="preserve"> неприятие действий, приносящих ей вред;</w:t>
      </w:r>
    </w:p>
    <w:p w:rsidR="00D45411" w:rsidRDefault="00D45411">
      <w:pPr>
        <w:pStyle w:val="a6"/>
        <w:framePr w:w="6350" w:h="10263" w:hRule="exact" w:wrap="around" w:vAnchor="page" w:hAnchor="page" w:x="2782" w:y="3109"/>
        <w:shd w:val="clear" w:color="auto" w:fill="auto"/>
        <w:spacing w:after="29" w:line="190" w:lineRule="exact"/>
        <w:ind w:firstLine="0"/>
        <w:jc w:val="left"/>
      </w:pPr>
      <w:r>
        <w:rPr>
          <w:rStyle w:val="12"/>
          <w:b/>
          <w:bCs/>
          <w:color w:val="000000"/>
        </w:rPr>
        <w:t>ценности научного познания:</w:t>
      </w:r>
    </w:p>
    <w:p w:rsidR="00D45411" w:rsidRDefault="00D45411">
      <w:pPr>
        <w:pStyle w:val="a6"/>
        <w:framePr w:w="6350" w:h="10263"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D45411" w:rsidRDefault="00D45411">
      <w:pPr>
        <w:pStyle w:val="a6"/>
        <w:framePr w:w="6350" w:h="10263" w:hRule="exact" w:wrap="around" w:vAnchor="page" w:hAnchor="page" w:x="2782" w:y="3109"/>
        <w:numPr>
          <w:ilvl w:val="0"/>
          <w:numId w:val="12"/>
        </w:numPr>
        <w:shd w:val="clear" w:color="auto" w:fill="auto"/>
        <w:spacing w:after="184" w:line="240" w:lineRule="exact"/>
        <w:ind w:right="20" w:firstLine="220"/>
      </w:pPr>
      <w:r>
        <w:rPr>
          <w:rStyle w:val="12"/>
          <w:b/>
          <w:bCs/>
          <w:color w:val="000000"/>
        </w:rPr>
        <w:t xml:space="preserve">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w:t>
      </w:r>
      <w:r>
        <w:rPr>
          <w:rStyle w:val="12"/>
          <w:b/>
          <w:bCs/>
          <w:color w:val="000000"/>
        </w:rPr>
        <w:softHyphen/>
        <w:t>ность и самостоятельность в его познании.</w:t>
      </w:r>
    </w:p>
    <w:p w:rsidR="00D45411" w:rsidRDefault="00D45411">
      <w:pPr>
        <w:pStyle w:val="61"/>
        <w:framePr w:w="6350" w:h="10263" w:hRule="exact" w:wrap="around" w:vAnchor="page" w:hAnchor="page" w:x="2782" w:y="3109"/>
        <w:shd w:val="clear" w:color="auto" w:fill="auto"/>
        <w:spacing w:before="0" w:after="35" w:line="160" w:lineRule="exact"/>
      </w:pPr>
      <w:bookmarkStart w:id="22" w:name="bookmark23"/>
      <w:r>
        <w:rPr>
          <w:rStyle w:val="6"/>
          <w:color w:val="000000"/>
        </w:rPr>
        <w:t>МЕТАПРЕДМЕТНЫЕ РЕЗУЛЬТАТЫ</w:t>
      </w:r>
      <w:bookmarkEnd w:id="22"/>
    </w:p>
    <w:p w:rsidR="00D45411" w:rsidRDefault="00D45411">
      <w:pPr>
        <w:pStyle w:val="a6"/>
        <w:framePr w:w="6350" w:h="10263" w:hRule="exact" w:wrap="around" w:vAnchor="page" w:hAnchor="page" w:x="2782" w:y="3109"/>
        <w:shd w:val="clear" w:color="auto" w:fill="auto"/>
        <w:spacing w:line="240" w:lineRule="exact"/>
        <w:ind w:right="20" w:firstLine="220"/>
      </w:pPr>
      <w:r>
        <w:rPr>
          <w:rStyle w:val="12"/>
          <w:b/>
          <w:bCs/>
          <w:color w:val="000000"/>
        </w:rPr>
        <w:t>В результате изучения предмета «Русский язык» в начальной школе у обучающегося будут сформированы следующие позна</w:t>
      </w:r>
      <w:r>
        <w:rPr>
          <w:rStyle w:val="12"/>
          <w:b/>
          <w:bCs/>
          <w:color w:val="000000"/>
        </w:rPr>
        <w:softHyphen/>
        <w:t>вательные универсальные учебные действия.</w:t>
      </w:r>
    </w:p>
    <w:p w:rsidR="00D45411" w:rsidRDefault="00D45411">
      <w:pPr>
        <w:pStyle w:val="a5"/>
        <w:framePr w:wrap="around" w:vAnchor="page" w:hAnchor="page" w:x="2773" w:y="13511"/>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41" w:y="13554"/>
        <w:shd w:val="clear" w:color="auto" w:fill="auto"/>
        <w:spacing w:line="130" w:lineRule="exact"/>
        <w:ind w:left="20"/>
      </w:pPr>
      <w:r>
        <w:rPr>
          <w:rStyle w:val="a4"/>
          <w:color w:val="000000"/>
        </w:rPr>
        <w:t>51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50" w:h="10244" w:hRule="exact" w:wrap="around" w:vAnchor="page" w:hAnchor="page" w:x="2782" w:y="3109"/>
        <w:shd w:val="clear" w:color="auto" w:fill="auto"/>
        <w:spacing w:line="245" w:lineRule="exact"/>
        <w:ind w:firstLine="220"/>
      </w:pPr>
      <w:r>
        <w:rPr>
          <w:rStyle w:val="7"/>
          <w:b/>
          <w:bCs/>
          <w:i/>
          <w:iCs/>
          <w:color w:val="000000"/>
        </w:rPr>
        <w:lastRenderedPageBreak/>
        <w:t>Базовые логические действия</w:t>
      </w:r>
      <w:r>
        <w:rPr>
          <w:rStyle w:val="70"/>
          <w:b/>
          <w:bCs/>
          <w:i w:val="0"/>
          <w:iCs w:val="0"/>
          <w:color w:val="000000"/>
        </w:rPr>
        <w:t>:</w:t>
      </w:r>
    </w:p>
    <w:p w:rsidR="00D45411" w:rsidRDefault="00D45411">
      <w:pPr>
        <w:pStyle w:val="a6"/>
        <w:framePr w:w="6350" w:h="1024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w:t>
      </w:r>
      <w:r>
        <w:rPr>
          <w:rStyle w:val="12"/>
          <w:b/>
          <w:bCs/>
          <w:color w:val="000000"/>
        </w:rPr>
        <w:softHyphen/>
        <w:t>ский признак, лексическое значение и др.); устанавливать ана</w:t>
      </w:r>
      <w:r>
        <w:rPr>
          <w:rStyle w:val="12"/>
          <w:b/>
          <w:bCs/>
          <w:color w:val="000000"/>
        </w:rPr>
        <w:softHyphen/>
        <w:t>логии языковых единиц;</w:t>
      </w:r>
    </w:p>
    <w:p w:rsidR="00D45411" w:rsidRDefault="00D45411">
      <w:pPr>
        <w:pStyle w:val="a6"/>
        <w:framePr w:w="6350" w:h="1024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объединять объекты (языковые единицы) по определённо</w:t>
      </w:r>
      <w:r>
        <w:rPr>
          <w:rStyle w:val="12"/>
          <w:b/>
          <w:bCs/>
          <w:color w:val="000000"/>
        </w:rPr>
        <w:softHyphen/>
        <w:t>му признаку;</w:t>
      </w:r>
    </w:p>
    <w:p w:rsidR="00D45411" w:rsidRDefault="00D45411">
      <w:pPr>
        <w:pStyle w:val="a6"/>
        <w:framePr w:w="6350" w:h="1024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D45411" w:rsidRDefault="00D45411">
      <w:pPr>
        <w:pStyle w:val="a6"/>
        <w:framePr w:w="6350" w:h="1024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находить в языковом материале закономерности и проти</w:t>
      </w:r>
      <w:r>
        <w:rPr>
          <w:rStyle w:val="12"/>
          <w:b/>
          <w:bCs/>
          <w:color w:val="000000"/>
        </w:rPr>
        <w:softHyphen/>
        <w:t>воречия на основе предложенного учителем алгоритма наблю</w:t>
      </w:r>
      <w:r>
        <w:rPr>
          <w:rStyle w:val="12"/>
          <w:b/>
          <w:bCs/>
          <w:color w:val="000000"/>
        </w:rPr>
        <w:softHyphen/>
        <w:t>дения; анализировать алгоритм действий при работе с языко</w:t>
      </w:r>
      <w:r>
        <w:rPr>
          <w:rStyle w:val="12"/>
          <w:b/>
          <w:bCs/>
          <w:color w:val="000000"/>
        </w:rPr>
        <w:softHyphen/>
        <w:t>выми единицами, самостоятельно выделять учебные операции при анализе языковых единиц;</w:t>
      </w:r>
    </w:p>
    <w:p w:rsidR="00D45411" w:rsidRDefault="00D45411">
      <w:pPr>
        <w:pStyle w:val="a6"/>
        <w:framePr w:w="6350" w:h="1024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выявлять недостаток информации для решения учебной и практической задачи на основе предложенного алгоритма, фор</w:t>
      </w:r>
      <w:r>
        <w:rPr>
          <w:rStyle w:val="12"/>
          <w:b/>
          <w:bCs/>
          <w:color w:val="000000"/>
        </w:rPr>
        <w:softHyphen/>
        <w:t>мулировать запрос на дополнительную информацию;</w:t>
      </w:r>
    </w:p>
    <w:p w:rsidR="00D45411" w:rsidRDefault="00D45411">
      <w:pPr>
        <w:pStyle w:val="a6"/>
        <w:framePr w:w="6350" w:h="1024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устанавливать причинно-следственные связи в ситуациях наблюдения за языковым материалом, делать выводы.</w:t>
      </w:r>
    </w:p>
    <w:p w:rsidR="00D45411" w:rsidRDefault="00D45411">
      <w:pPr>
        <w:pStyle w:val="71"/>
        <w:framePr w:w="6350" w:h="10244" w:hRule="exact" w:wrap="around" w:vAnchor="page" w:hAnchor="page" w:x="2782" w:y="3109"/>
        <w:shd w:val="clear" w:color="auto" w:fill="auto"/>
        <w:spacing w:line="245" w:lineRule="exact"/>
        <w:ind w:firstLine="220"/>
      </w:pPr>
      <w:r>
        <w:rPr>
          <w:rStyle w:val="7"/>
          <w:b/>
          <w:bCs/>
          <w:i/>
          <w:iCs/>
          <w:color w:val="000000"/>
        </w:rPr>
        <w:t>Базовые исследовательские действия</w:t>
      </w:r>
      <w:r>
        <w:rPr>
          <w:rStyle w:val="70"/>
          <w:b/>
          <w:bCs/>
          <w:i w:val="0"/>
          <w:iCs w:val="0"/>
          <w:color w:val="000000"/>
        </w:rPr>
        <w:t>:</w:t>
      </w:r>
    </w:p>
    <w:p w:rsidR="00D45411" w:rsidRDefault="00D45411">
      <w:pPr>
        <w:pStyle w:val="a6"/>
        <w:framePr w:w="6350" w:h="1024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с помощью учителя формулировать цель, планировать из</w:t>
      </w:r>
      <w:r>
        <w:rPr>
          <w:rStyle w:val="12"/>
          <w:b/>
          <w:bCs/>
          <w:color w:val="000000"/>
        </w:rPr>
        <w:softHyphen/>
        <w:t>менения языкового объекта, речевой ситуации;</w:t>
      </w:r>
    </w:p>
    <w:p w:rsidR="00D45411" w:rsidRDefault="00D45411">
      <w:pPr>
        <w:pStyle w:val="a6"/>
        <w:framePr w:w="6350" w:h="1024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сравнивать несколько вариантов выполнения задания, выбирать наиболее подходящий (на основе предложенных кри</w:t>
      </w:r>
      <w:r>
        <w:rPr>
          <w:rStyle w:val="12"/>
          <w:b/>
          <w:bCs/>
          <w:color w:val="000000"/>
        </w:rPr>
        <w:softHyphen/>
        <w:t>териев);</w:t>
      </w:r>
    </w:p>
    <w:p w:rsidR="00D45411" w:rsidRDefault="00D45411">
      <w:pPr>
        <w:pStyle w:val="a6"/>
        <w:framePr w:w="6350" w:h="1024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проводить по предложенному плану несложное лингви</w:t>
      </w:r>
      <w:r>
        <w:rPr>
          <w:rStyle w:val="12"/>
          <w:b/>
          <w:bCs/>
          <w:color w:val="000000"/>
        </w:rPr>
        <w:softHyphen/>
        <w:t>стическое мини-исследование, выполнять по предложенному плану проектное задание;</w:t>
      </w:r>
    </w:p>
    <w:p w:rsidR="00D45411" w:rsidRDefault="00D45411">
      <w:pPr>
        <w:pStyle w:val="a6"/>
        <w:framePr w:w="6350" w:h="1024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формулировать выводы и подкреплять их доказательства</w:t>
      </w:r>
      <w:r>
        <w:rPr>
          <w:rStyle w:val="12"/>
          <w:b/>
          <w:bCs/>
          <w:color w:val="000000"/>
        </w:rPr>
        <w:softHyphen/>
        <w:t>ми на основе результатов проведённого наблюдения за языко</w:t>
      </w:r>
      <w:r>
        <w:rPr>
          <w:rStyle w:val="12"/>
          <w:b/>
          <w:bCs/>
          <w:color w:val="000000"/>
        </w:rPr>
        <w:softHyphen/>
        <w:t>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D45411" w:rsidRDefault="00D45411">
      <w:pPr>
        <w:pStyle w:val="a6"/>
        <w:framePr w:w="6350" w:h="1024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прогнозировать возможное развитие процессов, событий и их последствия в аналогичных или сходных ситуациях.</w:t>
      </w:r>
    </w:p>
    <w:p w:rsidR="00D45411" w:rsidRDefault="00D45411">
      <w:pPr>
        <w:pStyle w:val="71"/>
        <w:framePr w:w="6350" w:h="10244" w:hRule="exact" w:wrap="around" w:vAnchor="page" w:hAnchor="page" w:x="2782" w:y="3109"/>
        <w:shd w:val="clear" w:color="auto" w:fill="auto"/>
        <w:spacing w:line="245" w:lineRule="exact"/>
        <w:ind w:firstLine="220"/>
      </w:pPr>
      <w:r>
        <w:rPr>
          <w:rStyle w:val="7"/>
          <w:b/>
          <w:bCs/>
          <w:i/>
          <w:iCs/>
          <w:color w:val="000000"/>
        </w:rPr>
        <w:t>Работа с информацией:</w:t>
      </w:r>
    </w:p>
    <w:p w:rsidR="00D45411" w:rsidRDefault="00D45411">
      <w:pPr>
        <w:pStyle w:val="a6"/>
        <w:framePr w:w="6350" w:h="1024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выбирать источник получения информации: нужный словарь для получения запрашиваемой информации, для уточ</w:t>
      </w:r>
      <w:r>
        <w:rPr>
          <w:rStyle w:val="12"/>
          <w:b/>
          <w:bCs/>
          <w:color w:val="000000"/>
        </w:rPr>
        <w:softHyphen/>
        <w:t>нения;</w:t>
      </w:r>
    </w:p>
    <w:p w:rsidR="00D45411" w:rsidRDefault="00D45411">
      <w:pPr>
        <w:pStyle w:val="a5"/>
        <w:framePr w:wrap="around" w:vAnchor="page" w:hAnchor="page" w:x="2768" w:y="13544"/>
        <w:shd w:val="clear" w:color="auto" w:fill="auto"/>
        <w:spacing w:line="130" w:lineRule="exact"/>
        <w:ind w:left="20"/>
      </w:pPr>
      <w:r>
        <w:rPr>
          <w:rStyle w:val="a4"/>
          <w:color w:val="000000"/>
        </w:rPr>
        <w:t>52</w:t>
      </w:r>
    </w:p>
    <w:p w:rsidR="00D45411" w:rsidRDefault="00D45411">
      <w:pPr>
        <w:pStyle w:val="a5"/>
        <w:framePr w:wrap="around" w:vAnchor="page" w:hAnchor="page" w:x="6800" w:y="13525"/>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3" w:hRule="exact" w:wrap="around" w:vAnchor="page" w:hAnchor="page" w:x="2785" w:y="3119"/>
        <w:numPr>
          <w:ilvl w:val="0"/>
          <w:numId w:val="12"/>
        </w:numPr>
        <w:shd w:val="clear" w:color="auto" w:fill="auto"/>
        <w:spacing w:line="240" w:lineRule="exact"/>
        <w:ind w:right="20" w:firstLine="220"/>
      </w:pPr>
      <w:r>
        <w:rPr>
          <w:rStyle w:val="12"/>
          <w:b/>
          <w:bCs/>
          <w:color w:val="000000"/>
        </w:rPr>
        <w:lastRenderedPageBreak/>
        <w:t xml:space="preserve"> согласно заданному алгоритму находить представленную в явном виде информацию в предложенном источнике: в слова</w:t>
      </w:r>
      <w:r>
        <w:rPr>
          <w:rStyle w:val="12"/>
          <w:b/>
          <w:bCs/>
          <w:color w:val="000000"/>
        </w:rPr>
        <w:softHyphen/>
        <w:t>рях, справочниках;</w:t>
      </w:r>
    </w:p>
    <w:p w:rsidR="00D45411" w:rsidRDefault="00D45411">
      <w:pPr>
        <w:pStyle w:val="a6"/>
        <w:framePr w:w="6346" w:h="10253" w:hRule="exact" w:wrap="around" w:vAnchor="page" w:hAnchor="page" w:x="2785" w:y="3119"/>
        <w:numPr>
          <w:ilvl w:val="0"/>
          <w:numId w:val="12"/>
        </w:numPr>
        <w:shd w:val="clear" w:color="auto" w:fill="auto"/>
        <w:spacing w:line="240" w:lineRule="exact"/>
        <w:ind w:right="20" w:firstLine="220"/>
      </w:pPr>
      <w:r>
        <w:rPr>
          <w:rStyle w:val="12"/>
          <w:b/>
          <w:bCs/>
          <w:color w:val="000000"/>
        </w:rPr>
        <w:t xml:space="preserve">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D45411" w:rsidRDefault="00D45411">
      <w:pPr>
        <w:pStyle w:val="a6"/>
        <w:framePr w:w="6346" w:h="10253" w:hRule="exact" w:wrap="around" w:vAnchor="page" w:hAnchor="page" w:x="2785" w:y="3119"/>
        <w:numPr>
          <w:ilvl w:val="0"/>
          <w:numId w:val="12"/>
        </w:numPr>
        <w:shd w:val="clear" w:color="auto" w:fill="auto"/>
        <w:spacing w:line="240" w:lineRule="exact"/>
        <w:ind w:right="20" w:firstLine="220"/>
      </w:pPr>
      <w:r>
        <w:rPr>
          <w:rStyle w:val="12"/>
          <w:b/>
          <w:bCs/>
          <w:color w:val="000000"/>
        </w:rPr>
        <w:t xml:space="preserve"> соблюдать с помощью взрослых (педагогических работни</w:t>
      </w:r>
      <w:r>
        <w:rPr>
          <w:rStyle w:val="12"/>
          <w:b/>
          <w:bCs/>
          <w:color w:val="000000"/>
        </w:rPr>
        <w:softHyphen/>
        <w:t>ков, родителей, законных представителей) правила информа</w:t>
      </w:r>
      <w:r>
        <w:rPr>
          <w:rStyle w:val="12"/>
          <w:b/>
          <w:bCs/>
          <w:color w:val="000000"/>
        </w:rPr>
        <w:softHyphen/>
        <w:t>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D45411" w:rsidRDefault="00D45411">
      <w:pPr>
        <w:pStyle w:val="a6"/>
        <w:framePr w:w="6346" w:h="10253" w:hRule="exact" w:wrap="around" w:vAnchor="page" w:hAnchor="page" w:x="2785" w:y="3119"/>
        <w:numPr>
          <w:ilvl w:val="0"/>
          <w:numId w:val="12"/>
        </w:numPr>
        <w:shd w:val="clear" w:color="auto" w:fill="auto"/>
        <w:spacing w:line="240" w:lineRule="exact"/>
        <w:ind w:right="20" w:firstLine="220"/>
      </w:pPr>
      <w:r>
        <w:rPr>
          <w:rStyle w:val="12"/>
          <w:b/>
          <w:bCs/>
          <w:color w:val="000000"/>
        </w:rPr>
        <w:t xml:space="preserve"> анализировать и создавать текстовую, видео-, графиче</w:t>
      </w:r>
      <w:r>
        <w:rPr>
          <w:rStyle w:val="12"/>
          <w:b/>
          <w:bCs/>
          <w:color w:val="000000"/>
        </w:rPr>
        <w:softHyphen/>
        <w:t>скую, звуковую информацию в соответствии с учебной зада</w:t>
      </w:r>
      <w:r>
        <w:rPr>
          <w:rStyle w:val="12"/>
          <w:b/>
          <w:bCs/>
          <w:color w:val="000000"/>
        </w:rPr>
        <w:softHyphen/>
        <w:t>чей;</w:t>
      </w:r>
    </w:p>
    <w:p w:rsidR="00D45411" w:rsidRDefault="00D45411">
      <w:pPr>
        <w:pStyle w:val="a6"/>
        <w:framePr w:w="6346" w:h="10253" w:hRule="exact" w:wrap="around" w:vAnchor="page" w:hAnchor="page" w:x="2785" w:y="3119"/>
        <w:numPr>
          <w:ilvl w:val="0"/>
          <w:numId w:val="12"/>
        </w:numPr>
        <w:shd w:val="clear" w:color="auto" w:fill="auto"/>
        <w:spacing w:after="60" w:line="240" w:lineRule="exact"/>
        <w:ind w:right="20" w:firstLine="220"/>
      </w:pPr>
      <w:r>
        <w:rPr>
          <w:rStyle w:val="12"/>
          <w:b/>
          <w:bCs/>
          <w:color w:val="000000"/>
        </w:rPr>
        <w:t xml:space="preserve"> понимать лингвистическую информацию, зафиксирован</w:t>
      </w:r>
      <w:r>
        <w:rPr>
          <w:rStyle w:val="12"/>
          <w:b/>
          <w:bCs/>
          <w:color w:val="000000"/>
        </w:rPr>
        <w:softHyphen/>
        <w:t>ную в виде таблиц, схем; самостоятельно создавать схемы, таб</w:t>
      </w:r>
      <w:r>
        <w:rPr>
          <w:rStyle w:val="12"/>
          <w:b/>
          <w:bCs/>
          <w:color w:val="000000"/>
        </w:rPr>
        <w:softHyphen/>
        <w:t>лицы для представления лингвистической информации.</w:t>
      </w:r>
    </w:p>
    <w:p w:rsidR="00D45411" w:rsidRDefault="00D45411">
      <w:pPr>
        <w:pStyle w:val="a6"/>
        <w:framePr w:w="6346" w:h="10253" w:hRule="exact" w:wrap="around" w:vAnchor="page" w:hAnchor="page" w:x="2785" w:y="3119"/>
        <w:shd w:val="clear" w:color="auto" w:fill="auto"/>
        <w:spacing w:line="240" w:lineRule="exact"/>
        <w:ind w:right="20" w:firstLine="220"/>
      </w:pPr>
      <w:r>
        <w:rPr>
          <w:rStyle w:val="12"/>
          <w:b/>
          <w:bCs/>
          <w:color w:val="000000"/>
        </w:rPr>
        <w:t>К концу обучения в начальной школе у обучающегося форми</w:t>
      </w:r>
      <w:r>
        <w:rPr>
          <w:rStyle w:val="12"/>
          <w:b/>
          <w:bCs/>
          <w:color w:val="000000"/>
        </w:rPr>
        <w:softHyphen/>
        <w:t>руются коммуникативные универсальные учебные действия.</w:t>
      </w:r>
    </w:p>
    <w:p w:rsidR="00D45411" w:rsidRDefault="00D45411">
      <w:pPr>
        <w:pStyle w:val="71"/>
        <w:framePr w:w="6346" w:h="10253" w:hRule="exact" w:wrap="around" w:vAnchor="page" w:hAnchor="page" w:x="2785" w:y="3119"/>
        <w:shd w:val="clear" w:color="auto" w:fill="auto"/>
        <w:ind w:firstLine="220"/>
      </w:pPr>
      <w:r>
        <w:rPr>
          <w:rStyle w:val="7"/>
          <w:b/>
          <w:bCs/>
          <w:i/>
          <w:iCs/>
          <w:color w:val="000000"/>
        </w:rPr>
        <w:t>Общение</w:t>
      </w:r>
      <w:r>
        <w:rPr>
          <w:rStyle w:val="70"/>
          <w:b/>
          <w:bCs/>
          <w:i w:val="0"/>
          <w:iCs w:val="0"/>
          <w:color w:val="000000"/>
        </w:rPr>
        <w:t>:</w:t>
      </w:r>
    </w:p>
    <w:p w:rsidR="00D45411" w:rsidRDefault="00D45411">
      <w:pPr>
        <w:pStyle w:val="a6"/>
        <w:framePr w:w="6346" w:h="10253" w:hRule="exact" w:wrap="around" w:vAnchor="page" w:hAnchor="page" w:x="2785" w:y="3119"/>
        <w:numPr>
          <w:ilvl w:val="0"/>
          <w:numId w:val="12"/>
        </w:numPr>
        <w:shd w:val="clear" w:color="auto" w:fill="auto"/>
        <w:spacing w:line="240" w:lineRule="exact"/>
        <w:ind w:right="20" w:firstLine="220"/>
      </w:pPr>
      <w:r>
        <w:rPr>
          <w:rStyle w:val="12"/>
          <w:b/>
          <w:bCs/>
          <w:color w:val="000000"/>
        </w:rPr>
        <w:t xml:space="preserve"> воспринимать и формулировать суждения, выражать эмо</w:t>
      </w:r>
      <w:r>
        <w:rPr>
          <w:rStyle w:val="12"/>
          <w:b/>
          <w:bCs/>
          <w:color w:val="000000"/>
        </w:rPr>
        <w:softHyphen/>
        <w:t>ции в соответствии с целями и условиями общения в знакомой среде;</w:t>
      </w:r>
    </w:p>
    <w:p w:rsidR="00D45411" w:rsidRDefault="00D45411">
      <w:pPr>
        <w:pStyle w:val="a6"/>
        <w:framePr w:w="6346" w:h="10253" w:hRule="exact" w:wrap="around" w:vAnchor="page" w:hAnchor="page" w:x="2785" w:y="3119"/>
        <w:numPr>
          <w:ilvl w:val="0"/>
          <w:numId w:val="12"/>
        </w:numPr>
        <w:shd w:val="clear" w:color="auto" w:fill="auto"/>
        <w:spacing w:line="240" w:lineRule="exact"/>
        <w:ind w:right="20" w:firstLine="220"/>
      </w:pPr>
      <w:r>
        <w:rPr>
          <w:rStyle w:val="12"/>
          <w:b/>
          <w:bCs/>
          <w:color w:val="000000"/>
        </w:rPr>
        <w:t xml:space="preserve"> проявлять уважительное отношение к собеседнику, со</w:t>
      </w:r>
      <w:r>
        <w:rPr>
          <w:rStyle w:val="12"/>
          <w:b/>
          <w:bCs/>
          <w:color w:val="000000"/>
        </w:rPr>
        <w:softHyphen/>
        <w:t>блюдать правила ведения диалоги и дискуссии;</w:t>
      </w:r>
    </w:p>
    <w:p w:rsidR="00D45411" w:rsidRDefault="00D45411">
      <w:pPr>
        <w:pStyle w:val="a6"/>
        <w:framePr w:w="6346" w:h="10253" w:hRule="exact" w:wrap="around" w:vAnchor="page" w:hAnchor="page" w:x="2785" w:y="3119"/>
        <w:numPr>
          <w:ilvl w:val="0"/>
          <w:numId w:val="12"/>
        </w:numPr>
        <w:shd w:val="clear" w:color="auto" w:fill="auto"/>
        <w:spacing w:line="240" w:lineRule="exact"/>
        <w:ind w:right="20" w:firstLine="220"/>
      </w:pPr>
      <w:r>
        <w:rPr>
          <w:rStyle w:val="12"/>
          <w:b/>
          <w:bCs/>
          <w:color w:val="000000"/>
        </w:rPr>
        <w:t xml:space="preserve"> признавать возможность существования разных точек зрения;</w:t>
      </w:r>
    </w:p>
    <w:p w:rsidR="00D45411" w:rsidRDefault="00D45411">
      <w:pPr>
        <w:pStyle w:val="a6"/>
        <w:framePr w:w="6346" w:h="10253" w:hRule="exact" w:wrap="around" w:vAnchor="page" w:hAnchor="page" w:x="2785" w:y="3119"/>
        <w:numPr>
          <w:ilvl w:val="0"/>
          <w:numId w:val="12"/>
        </w:numPr>
        <w:shd w:val="clear" w:color="auto" w:fill="auto"/>
        <w:spacing w:line="240" w:lineRule="exact"/>
        <w:ind w:right="20" w:firstLine="220"/>
      </w:pPr>
      <w:r>
        <w:rPr>
          <w:rStyle w:val="12"/>
          <w:b/>
          <w:bCs/>
          <w:color w:val="000000"/>
        </w:rPr>
        <w:t xml:space="preserve"> корректно и аргументированно высказывать своё мне</w:t>
      </w:r>
      <w:r>
        <w:rPr>
          <w:rStyle w:val="12"/>
          <w:b/>
          <w:bCs/>
          <w:color w:val="000000"/>
        </w:rPr>
        <w:softHyphen/>
        <w:t>ние;</w:t>
      </w:r>
    </w:p>
    <w:p w:rsidR="00D45411" w:rsidRDefault="00D45411">
      <w:pPr>
        <w:pStyle w:val="a6"/>
        <w:framePr w:w="6346" w:h="10253" w:hRule="exact" w:wrap="around" w:vAnchor="page" w:hAnchor="page" w:x="2785" w:y="3119"/>
        <w:numPr>
          <w:ilvl w:val="0"/>
          <w:numId w:val="12"/>
        </w:numPr>
        <w:shd w:val="clear" w:color="auto" w:fill="auto"/>
        <w:spacing w:line="240" w:lineRule="exact"/>
        <w:ind w:right="20" w:firstLine="220"/>
      </w:pPr>
      <w:r>
        <w:rPr>
          <w:rStyle w:val="12"/>
          <w:b/>
          <w:bCs/>
          <w:color w:val="000000"/>
        </w:rPr>
        <w:t xml:space="preserve"> строить речевое высказывание в соответствии с постав</w:t>
      </w:r>
      <w:r>
        <w:rPr>
          <w:rStyle w:val="12"/>
          <w:b/>
          <w:bCs/>
          <w:color w:val="000000"/>
        </w:rPr>
        <w:softHyphen/>
        <w:t>ленной задачей;</w:t>
      </w:r>
    </w:p>
    <w:p w:rsidR="00D45411" w:rsidRDefault="00D45411">
      <w:pPr>
        <w:pStyle w:val="a6"/>
        <w:framePr w:w="6346" w:h="10253" w:hRule="exact" w:wrap="around" w:vAnchor="page" w:hAnchor="page" w:x="2785" w:y="3119"/>
        <w:numPr>
          <w:ilvl w:val="0"/>
          <w:numId w:val="12"/>
        </w:numPr>
        <w:shd w:val="clear" w:color="auto" w:fill="auto"/>
        <w:spacing w:line="240" w:lineRule="exact"/>
        <w:ind w:right="20" w:firstLine="220"/>
      </w:pPr>
      <w:r>
        <w:rPr>
          <w:rStyle w:val="12"/>
          <w:b/>
          <w:bCs/>
          <w:color w:val="000000"/>
        </w:rPr>
        <w:t xml:space="preserve"> создавать устные и письменные тексты (описание, рас</w:t>
      </w:r>
      <w:r>
        <w:rPr>
          <w:rStyle w:val="12"/>
          <w:b/>
          <w:bCs/>
          <w:color w:val="000000"/>
        </w:rPr>
        <w:softHyphen/>
        <w:t>суждение, повествование) в соответствии с речевой ситуацией;</w:t>
      </w:r>
    </w:p>
    <w:p w:rsidR="00D45411" w:rsidRDefault="00D45411">
      <w:pPr>
        <w:pStyle w:val="a6"/>
        <w:framePr w:w="6346" w:h="10253" w:hRule="exact" w:wrap="around" w:vAnchor="page" w:hAnchor="page" w:x="2785" w:y="3119"/>
        <w:numPr>
          <w:ilvl w:val="0"/>
          <w:numId w:val="12"/>
        </w:numPr>
        <w:shd w:val="clear" w:color="auto" w:fill="auto"/>
        <w:spacing w:line="240" w:lineRule="exact"/>
        <w:ind w:right="20" w:firstLine="220"/>
      </w:pPr>
      <w:r>
        <w:rPr>
          <w:rStyle w:val="12"/>
          <w:b/>
          <w:bCs/>
          <w:color w:val="000000"/>
        </w:rPr>
        <w:t xml:space="preserve"> готовить небольшие публичные выступления о результа</w:t>
      </w:r>
      <w:r>
        <w:rPr>
          <w:rStyle w:val="12"/>
          <w:b/>
          <w:bCs/>
          <w:color w:val="000000"/>
        </w:rPr>
        <w:softHyphen/>
        <w:t>тах парной и групповой работы, о результатах наблюдения, вы</w:t>
      </w:r>
      <w:r>
        <w:rPr>
          <w:rStyle w:val="12"/>
          <w:b/>
          <w:bCs/>
          <w:color w:val="000000"/>
        </w:rPr>
        <w:softHyphen/>
        <w:t>полненного мини-исследования, проектного задания;</w:t>
      </w:r>
    </w:p>
    <w:p w:rsidR="00D45411" w:rsidRDefault="00D45411">
      <w:pPr>
        <w:pStyle w:val="a6"/>
        <w:framePr w:w="6346" w:h="10253" w:hRule="exact" w:wrap="around" w:vAnchor="page" w:hAnchor="page" w:x="2785" w:y="3119"/>
        <w:numPr>
          <w:ilvl w:val="0"/>
          <w:numId w:val="12"/>
        </w:numPr>
        <w:shd w:val="clear" w:color="auto" w:fill="auto"/>
        <w:spacing w:after="180" w:line="240" w:lineRule="exact"/>
        <w:ind w:right="20" w:firstLine="220"/>
      </w:pPr>
      <w:r>
        <w:rPr>
          <w:rStyle w:val="12"/>
          <w:b/>
          <w:bCs/>
          <w:color w:val="000000"/>
        </w:rPr>
        <w:t xml:space="preserve"> подбирать иллюстративный материал (рисунки, фото, плакаты) к тексту выступления.</w:t>
      </w:r>
    </w:p>
    <w:p w:rsidR="00D45411" w:rsidRDefault="00D45411">
      <w:pPr>
        <w:pStyle w:val="a6"/>
        <w:framePr w:w="6346" w:h="10253" w:hRule="exact" w:wrap="around" w:vAnchor="page" w:hAnchor="page" w:x="2785" w:y="3119"/>
        <w:shd w:val="clear" w:color="auto" w:fill="auto"/>
        <w:spacing w:line="240" w:lineRule="exact"/>
        <w:ind w:right="20" w:firstLine="220"/>
      </w:pPr>
      <w:r>
        <w:rPr>
          <w:rStyle w:val="12"/>
          <w:b/>
          <w:bCs/>
          <w:color w:val="000000"/>
        </w:rPr>
        <w:t>К концу обучения в начальной школе у обучающегося форми</w:t>
      </w:r>
      <w:r>
        <w:rPr>
          <w:rStyle w:val="12"/>
          <w:b/>
          <w:bCs/>
          <w:color w:val="000000"/>
        </w:rPr>
        <w:softHyphen/>
        <w:t>руются регулятивные универсальные учебные действия.</w:t>
      </w:r>
    </w:p>
    <w:p w:rsidR="00D45411" w:rsidRDefault="00D45411">
      <w:pPr>
        <w:pStyle w:val="a5"/>
        <w:framePr w:wrap="around" w:vAnchor="page" w:hAnchor="page" w:x="2775" w:y="13525"/>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38" w:y="13568"/>
        <w:shd w:val="clear" w:color="auto" w:fill="auto"/>
        <w:spacing w:line="130" w:lineRule="exact"/>
        <w:ind w:left="20"/>
      </w:pPr>
      <w:r>
        <w:rPr>
          <w:rStyle w:val="a4"/>
          <w:color w:val="000000"/>
        </w:rPr>
        <w:t>53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50" w:h="10264" w:hRule="exact" w:wrap="around" w:vAnchor="page" w:hAnchor="page" w:x="2782" w:y="3109"/>
        <w:shd w:val="clear" w:color="auto" w:fill="auto"/>
        <w:spacing w:line="245" w:lineRule="exact"/>
        <w:ind w:firstLine="220"/>
      </w:pPr>
      <w:r>
        <w:rPr>
          <w:rStyle w:val="7"/>
          <w:b/>
          <w:bCs/>
          <w:i/>
          <w:iCs/>
          <w:color w:val="000000"/>
        </w:rPr>
        <w:lastRenderedPageBreak/>
        <w:t>Самоорганизация:</w:t>
      </w:r>
    </w:p>
    <w:p w:rsidR="00D45411" w:rsidRDefault="00D45411">
      <w:pPr>
        <w:pStyle w:val="a6"/>
        <w:framePr w:w="6350" w:h="1026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планировать действия по решению учебной задачи для по</w:t>
      </w:r>
      <w:r>
        <w:rPr>
          <w:rStyle w:val="12"/>
          <w:b/>
          <w:bCs/>
          <w:color w:val="000000"/>
        </w:rPr>
        <w:softHyphen/>
        <w:t>лучения результата;</w:t>
      </w:r>
    </w:p>
    <w:p w:rsidR="00D45411" w:rsidRDefault="00D45411">
      <w:pPr>
        <w:pStyle w:val="a6"/>
        <w:framePr w:w="6350" w:h="10264" w:hRule="exact" w:wrap="around" w:vAnchor="page" w:hAnchor="page" w:x="2782" w:y="3109"/>
        <w:numPr>
          <w:ilvl w:val="0"/>
          <w:numId w:val="12"/>
        </w:numPr>
        <w:shd w:val="clear" w:color="auto" w:fill="auto"/>
        <w:spacing w:line="245" w:lineRule="exact"/>
        <w:ind w:firstLine="220"/>
      </w:pPr>
      <w:r>
        <w:rPr>
          <w:rStyle w:val="12"/>
          <w:b/>
          <w:bCs/>
          <w:color w:val="000000"/>
        </w:rPr>
        <w:t xml:space="preserve"> выстраивать последовательность выбранных действий.</w:t>
      </w:r>
    </w:p>
    <w:p w:rsidR="00D45411" w:rsidRDefault="00D45411">
      <w:pPr>
        <w:pStyle w:val="71"/>
        <w:framePr w:w="6350" w:h="10264" w:hRule="exact" w:wrap="around" w:vAnchor="page" w:hAnchor="page" w:x="2782" w:y="3109"/>
        <w:shd w:val="clear" w:color="auto" w:fill="auto"/>
        <w:spacing w:line="245" w:lineRule="exact"/>
        <w:ind w:firstLine="220"/>
      </w:pPr>
      <w:r>
        <w:rPr>
          <w:rStyle w:val="7"/>
          <w:b/>
          <w:bCs/>
          <w:i/>
          <w:iCs/>
          <w:color w:val="000000"/>
        </w:rPr>
        <w:t>Самоконтроль</w:t>
      </w:r>
      <w:r>
        <w:rPr>
          <w:rStyle w:val="70"/>
          <w:b/>
          <w:bCs/>
          <w:i w:val="0"/>
          <w:iCs w:val="0"/>
          <w:color w:val="000000"/>
        </w:rPr>
        <w:t>:</w:t>
      </w:r>
    </w:p>
    <w:p w:rsidR="00D45411" w:rsidRDefault="00D45411">
      <w:pPr>
        <w:pStyle w:val="a6"/>
        <w:framePr w:w="6350" w:h="1026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устанавливать причины успеха/неудач учебной деятель</w:t>
      </w:r>
      <w:r>
        <w:rPr>
          <w:rStyle w:val="12"/>
          <w:b/>
          <w:bCs/>
          <w:color w:val="000000"/>
        </w:rPr>
        <w:softHyphen/>
        <w:t>ности;</w:t>
      </w:r>
    </w:p>
    <w:p w:rsidR="00D45411" w:rsidRDefault="00D45411">
      <w:pPr>
        <w:pStyle w:val="a6"/>
        <w:framePr w:w="6350" w:h="1026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корректировать свои учебные действия для преодоления речевых и орфографических ошибок;</w:t>
      </w:r>
    </w:p>
    <w:p w:rsidR="00D45411" w:rsidRDefault="00D45411">
      <w:pPr>
        <w:pStyle w:val="a6"/>
        <w:framePr w:w="6350" w:h="1026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соотносить результат деятельности с поставленной учеб</w:t>
      </w:r>
      <w:r>
        <w:rPr>
          <w:rStyle w:val="12"/>
          <w:b/>
          <w:bCs/>
          <w:color w:val="000000"/>
        </w:rPr>
        <w:softHyphen/>
        <w:t>ной задачей по выделению, характеристике, использованию языковых единиц;</w:t>
      </w:r>
    </w:p>
    <w:p w:rsidR="00D45411" w:rsidRDefault="00D45411">
      <w:pPr>
        <w:pStyle w:val="a6"/>
        <w:framePr w:w="6350" w:h="1026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находить ошибку, допущенную при работе с языковым материалом, находить орфографическую и пунктуационную ошибку;</w:t>
      </w:r>
    </w:p>
    <w:p w:rsidR="00D45411" w:rsidRDefault="00D45411">
      <w:pPr>
        <w:pStyle w:val="a6"/>
        <w:framePr w:w="6350" w:h="10264" w:hRule="exact" w:wrap="around" w:vAnchor="page" w:hAnchor="page" w:x="2782" w:y="3109"/>
        <w:numPr>
          <w:ilvl w:val="0"/>
          <w:numId w:val="12"/>
        </w:numPr>
        <w:shd w:val="clear" w:color="auto" w:fill="auto"/>
        <w:spacing w:after="180" w:line="245" w:lineRule="exact"/>
        <w:ind w:right="20" w:firstLine="220"/>
      </w:pPr>
      <w:r>
        <w:rPr>
          <w:rStyle w:val="12"/>
          <w:b/>
          <w:bCs/>
          <w:color w:val="000000"/>
        </w:rPr>
        <w:t xml:space="preserve"> сравнивать результаты своей деятельности и деятельно</w:t>
      </w:r>
      <w:r>
        <w:rPr>
          <w:rStyle w:val="12"/>
          <w:b/>
          <w:bCs/>
          <w:color w:val="000000"/>
        </w:rPr>
        <w:softHyphen/>
        <w:t>сти одноклассников, объективно оценивать их по предложен</w:t>
      </w:r>
      <w:r>
        <w:rPr>
          <w:rStyle w:val="12"/>
          <w:b/>
          <w:bCs/>
          <w:color w:val="000000"/>
        </w:rPr>
        <w:softHyphen/>
        <w:t>ным критериям.</w:t>
      </w:r>
    </w:p>
    <w:p w:rsidR="00D45411" w:rsidRDefault="00D45411">
      <w:pPr>
        <w:pStyle w:val="a6"/>
        <w:framePr w:w="6350" w:h="10264" w:hRule="exact" w:wrap="around" w:vAnchor="page" w:hAnchor="page" w:x="2782" w:y="3109"/>
        <w:shd w:val="clear" w:color="auto" w:fill="auto"/>
        <w:spacing w:line="245" w:lineRule="exact"/>
        <w:ind w:firstLine="220"/>
      </w:pPr>
      <w:r>
        <w:rPr>
          <w:rStyle w:val="12"/>
          <w:b/>
          <w:bCs/>
          <w:color w:val="000000"/>
        </w:rPr>
        <w:t>Совместная деятельность:</w:t>
      </w:r>
    </w:p>
    <w:p w:rsidR="00D45411" w:rsidRDefault="00D45411">
      <w:pPr>
        <w:pStyle w:val="a6"/>
        <w:framePr w:w="6350" w:h="1026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формулировать краткосрочные и долгосрочные цели (ин</w:t>
      </w:r>
      <w:r>
        <w:rPr>
          <w:rStyle w:val="12"/>
          <w:b/>
          <w:bCs/>
          <w:color w:val="000000"/>
        </w:rPr>
        <w:softHyphen/>
        <w:t>дивидуальные с учётом участия в коллективных задачах) в стандартной (типовой) ситуации на основе предложенного учи</w:t>
      </w:r>
      <w:r>
        <w:rPr>
          <w:rStyle w:val="12"/>
          <w:b/>
          <w:bCs/>
          <w:color w:val="000000"/>
        </w:rPr>
        <w:softHyphen/>
        <w:t>телем формата планирования, распределения промежуточных шагов и сроков;</w:t>
      </w:r>
    </w:p>
    <w:p w:rsidR="00D45411" w:rsidRDefault="00D45411">
      <w:pPr>
        <w:pStyle w:val="a6"/>
        <w:framePr w:w="6350" w:h="1026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принимать цель совместной деятельности, коллективно строить действия по её достижению: распределять роли, догова</w:t>
      </w:r>
      <w:r>
        <w:rPr>
          <w:rStyle w:val="12"/>
          <w:b/>
          <w:bCs/>
          <w:color w:val="000000"/>
        </w:rPr>
        <w:softHyphen/>
        <w:t>риваться, обсуждать процесс и результат совместной работы;</w:t>
      </w:r>
    </w:p>
    <w:p w:rsidR="00D45411" w:rsidRDefault="00D45411">
      <w:pPr>
        <w:pStyle w:val="a6"/>
        <w:framePr w:w="6350" w:h="1026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проявлять готовность руководить, выполнять поручения, подчиняться, самостоятельно разрешать конфликты;</w:t>
      </w:r>
    </w:p>
    <w:p w:rsidR="00D45411" w:rsidRDefault="00D45411">
      <w:pPr>
        <w:pStyle w:val="a6"/>
        <w:framePr w:w="6350" w:h="10264" w:hRule="exact" w:wrap="around" w:vAnchor="page" w:hAnchor="page" w:x="2782" w:y="3109"/>
        <w:numPr>
          <w:ilvl w:val="0"/>
          <w:numId w:val="12"/>
        </w:numPr>
        <w:shd w:val="clear" w:color="auto" w:fill="auto"/>
        <w:spacing w:line="245" w:lineRule="exact"/>
        <w:ind w:firstLine="220"/>
      </w:pPr>
      <w:r>
        <w:rPr>
          <w:rStyle w:val="12"/>
          <w:b/>
          <w:bCs/>
          <w:color w:val="000000"/>
        </w:rPr>
        <w:t xml:space="preserve"> ответственно выполнять свою часть работы;</w:t>
      </w:r>
    </w:p>
    <w:p w:rsidR="00D45411" w:rsidRDefault="00D45411">
      <w:pPr>
        <w:pStyle w:val="a6"/>
        <w:framePr w:w="6350" w:h="10264" w:hRule="exact" w:wrap="around" w:vAnchor="page" w:hAnchor="page" w:x="2782" w:y="3109"/>
        <w:numPr>
          <w:ilvl w:val="0"/>
          <w:numId w:val="12"/>
        </w:numPr>
        <w:shd w:val="clear" w:color="auto" w:fill="auto"/>
        <w:spacing w:line="245" w:lineRule="exact"/>
        <w:ind w:firstLine="220"/>
      </w:pPr>
      <w:r>
        <w:rPr>
          <w:rStyle w:val="12"/>
          <w:b/>
          <w:bCs/>
          <w:color w:val="000000"/>
        </w:rPr>
        <w:t xml:space="preserve"> оценивать свой вклад в общий результат;</w:t>
      </w:r>
    </w:p>
    <w:p w:rsidR="00D45411" w:rsidRDefault="00D45411">
      <w:pPr>
        <w:pStyle w:val="a6"/>
        <w:framePr w:w="6350" w:h="10264" w:hRule="exact" w:wrap="around" w:vAnchor="page" w:hAnchor="page" w:x="2782" w:y="3109"/>
        <w:numPr>
          <w:ilvl w:val="0"/>
          <w:numId w:val="12"/>
        </w:numPr>
        <w:shd w:val="clear" w:color="auto" w:fill="auto"/>
        <w:spacing w:after="248" w:line="245" w:lineRule="exact"/>
        <w:ind w:right="20" w:firstLine="220"/>
      </w:pPr>
      <w:r>
        <w:rPr>
          <w:rStyle w:val="12"/>
          <w:b/>
          <w:bCs/>
          <w:color w:val="000000"/>
        </w:rPr>
        <w:t xml:space="preserve"> выполнять совместные проектные задания с опорой на предложенные образцы.</w:t>
      </w:r>
    </w:p>
    <w:p w:rsidR="00D45411" w:rsidRDefault="00D45411">
      <w:pPr>
        <w:pStyle w:val="61"/>
        <w:framePr w:w="6350" w:h="10264" w:hRule="exact" w:wrap="around" w:vAnchor="page" w:hAnchor="page" w:x="2782" w:y="3109"/>
        <w:shd w:val="clear" w:color="auto" w:fill="auto"/>
        <w:spacing w:before="0" w:after="178" w:line="160" w:lineRule="exact"/>
      </w:pPr>
      <w:bookmarkStart w:id="23" w:name="bookmark24"/>
      <w:r>
        <w:rPr>
          <w:rStyle w:val="6"/>
          <w:color w:val="000000"/>
        </w:rPr>
        <w:t>ПРЕДМЕТНЫЕ РЕЗУЛЬТАТЫ</w:t>
      </w:r>
      <w:bookmarkEnd w:id="23"/>
    </w:p>
    <w:p w:rsidR="00D45411" w:rsidRDefault="00D45411">
      <w:pPr>
        <w:pStyle w:val="52"/>
        <w:framePr w:w="6350" w:h="10264" w:hRule="exact" w:wrap="around" w:vAnchor="page" w:hAnchor="page" w:x="2782" w:y="3109"/>
        <w:shd w:val="clear" w:color="auto" w:fill="auto"/>
        <w:spacing w:before="0" w:after="91" w:line="160" w:lineRule="exact"/>
        <w:jc w:val="left"/>
      </w:pPr>
      <w:bookmarkStart w:id="24" w:name="bookmark25"/>
      <w:r>
        <w:rPr>
          <w:rStyle w:val="51"/>
          <w:color w:val="000000"/>
        </w:rPr>
        <w:t>1 КЛАСС</w:t>
      </w:r>
      <w:bookmarkEnd w:id="24"/>
    </w:p>
    <w:p w:rsidR="00D45411" w:rsidRDefault="00D45411">
      <w:pPr>
        <w:pStyle w:val="a6"/>
        <w:framePr w:w="6350" w:h="10264" w:hRule="exact" w:wrap="around" w:vAnchor="page" w:hAnchor="page" w:x="2782" w:y="3109"/>
        <w:shd w:val="clear" w:color="auto" w:fill="auto"/>
        <w:spacing w:line="245" w:lineRule="exact"/>
        <w:ind w:firstLine="220"/>
      </w:pPr>
      <w:r>
        <w:rPr>
          <w:rStyle w:val="12"/>
          <w:b/>
          <w:bCs/>
          <w:color w:val="000000"/>
        </w:rPr>
        <w:t>К концу обучения в первом классе обучающийся научится:</w:t>
      </w:r>
    </w:p>
    <w:p w:rsidR="00D45411" w:rsidRDefault="00D45411">
      <w:pPr>
        <w:pStyle w:val="a6"/>
        <w:framePr w:w="6350" w:h="10264" w:hRule="exact" w:wrap="around" w:vAnchor="page" w:hAnchor="page" w:x="2782" w:y="3109"/>
        <w:numPr>
          <w:ilvl w:val="0"/>
          <w:numId w:val="12"/>
        </w:numPr>
        <w:shd w:val="clear" w:color="auto" w:fill="auto"/>
        <w:spacing w:line="245" w:lineRule="exact"/>
        <w:ind w:right="20" w:firstLine="220"/>
      </w:pPr>
      <w:r>
        <w:rPr>
          <w:rStyle w:val="12"/>
          <w:b/>
          <w:bCs/>
          <w:color w:val="000000"/>
        </w:rPr>
        <w:t xml:space="preserve"> различать слово и предложение; вычленять слова из пред</w:t>
      </w:r>
      <w:r>
        <w:rPr>
          <w:rStyle w:val="12"/>
          <w:b/>
          <w:bCs/>
          <w:color w:val="000000"/>
        </w:rPr>
        <w:softHyphen/>
        <w:t>ложений;</w:t>
      </w:r>
    </w:p>
    <w:p w:rsidR="00D45411" w:rsidRDefault="00D45411">
      <w:pPr>
        <w:pStyle w:val="a6"/>
        <w:framePr w:w="6350" w:h="10264" w:hRule="exact" w:wrap="around" w:vAnchor="page" w:hAnchor="page" w:x="2782" w:y="3109"/>
        <w:numPr>
          <w:ilvl w:val="0"/>
          <w:numId w:val="12"/>
        </w:numPr>
        <w:shd w:val="clear" w:color="auto" w:fill="auto"/>
        <w:spacing w:line="245" w:lineRule="exact"/>
        <w:ind w:firstLine="220"/>
      </w:pPr>
      <w:r>
        <w:rPr>
          <w:rStyle w:val="12"/>
          <w:b/>
          <w:bCs/>
          <w:color w:val="000000"/>
        </w:rPr>
        <w:t xml:space="preserve"> вычленять звуки из слова;</w:t>
      </w:r>
    </w:p>
    <w:p w:rsidR="00D45411" w:rsidRDefault="00D45411">
      <w:pPr>
        <w:pStyle w:val="a5"/>
        <w:framePr w:wrap="around" w:vAnchor="page" w:hAnchor="page" w:x="2768" w:y="13539"/>
        <w:shd w:val="clear" w:color="auto" w:fill="auto"/>
        <w:spacing w:line="130" w:lineRule="exact"/>
        <w:ind w:left="20"/>
      </w:pPr>
      <w:r>
        <w:rPr>
          <w:rStyle w:val="a4"/>
          <w:color w:val="000000"/>
        </w:rPr>
        <w:t>54</w:t>
      </w:r>
    </w:p>
    <w:p w:rsidR="00D45411" w:rsidRDefault="00D45411">
      <w:pPr>
        <w:pStyle w:val="a5"/>
        <w:framePr w:wrap="around" w:vAnchor="page" w:hAnchor="page" w:x="6800" w:y="13520"/>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lastRenderedPageBreak/>
        <w:t xml:space="preserve"> различать гласные и согласные звуки (в том числе разли</w:t>
      </w:r>
      <w:r>
        <w:rPr>
          <w:rStyle w:val="12"/>
          <w:b/>
          <w:bCs/>
          <w:color w:val="000000"/>
        </w:rPr>
        <w:softHyphen/>
        <w:t>чать в слове согласный звук [й’] и гласный звук [и]);</w:t>
      </w:r>
    </w:p>
    <w:p w:rsidR="00D45411" w:rsidRDefault="00D45411">
      <w:pPr>
        <w:pStyle w:val="a6"/>
        <w:framePr w:w="6346" w:h="10263" w:hRule="exact" w:wrap="around" w:vAnchor="page" w:hAnchor="page" w:x="2785" w:y="3110"/>
        <w:numPr>
          <w:ilvl w:val="0"/>
          <w:numId w:val="12"/>
        </w:numPr>
        <w:shd w:val="clear" w:color="auto" w:fill="auto"/>
        <w:spacing w:line="245" w:lineRule="exact"/>
        <w:ind w:firstLine="240"/>
      </w:pPr>
      <w:r>
        <w:rPr>
          <w:rStyle w:val="12"/>
          <w:b/>
          <w:bCs/>
          <w:color w:val="000000"/>
        </w:rPr>
        <w:t xml:space="preserve"> различать ударные и безударные гласные звуки;</w:t>
      </w: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t xml:space="preserve"> различать согласные звуки: мягкие и твёрдые, звонкие и глухие (вне слова и в слове);</w:t>
      </w:r>
    </w:p>
    <w:p w:rsidR="00D45411" w:rsidRDefault="00D45411">
      <w:pPr>
        <w:pStyle w:val="a6"/>
        <w:framePr w:w="6346" w:h="10263" w:hRule="exact" w:wrap="around" w:vAnchor="page" w:hAnchor="page" w:x="2785" w:y="3110"/>
        <w:numPr>
          <w:ilvl w:val="0"/>
          <w:numId w:val="12"/>
        </w:numPr>
        <w:shd w:val="clear" w:color="auto" w:fill="auto"/>
        <w:spacing w:line="245" w:lineRule="exact"/>
        <w:ind w:firstLine="240"/>
      </w:pPr>
      <w:r>
        <w:rPr>
          <w:rStyle w:val="12"/>
          <w:b/>
          <w:bCs/>
          <w:color w:val="000000"/>
        </w:rPr>
        <w:t xml:space="preserve"> различать понятия «звук» и «буква»;</w:t>
      </w: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t xml:space="preserve"> определять количество слогов в слове; делить слова на слоги (простые случаи: слова без стечения согласных); опреде</w:t>
      </w:r>
      <w:r>
        <w:rPr>
          <w:rStyle w:val="12"/>
          <w:b/>
          <w:bCs/>
          <w:color w:val="000000"/>
        </w:rPr>
        <w:softHyphen/>
        <w:t>лять в слове ударный слог;</w:t>
      </w: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t xml:space="preserve"> обозначать на письме мягкость согласных звуков буквами е, </w:t>
      </w:r>
      <w:r>
        <w:rPr>
          <w:rStyle w:val="a7"/>
          <w:b/>
          <w:bCs/>
          <w:color w:val="000000"/>
        </w:rPr>
        <w:t>ё, ю, я</w:t>
      </w:r>
      <w:r>
        <w:rPr>
          <w:rStyle w:val="12"/>
          <w:b/>
          <w:bCs/>
          <w:color w:val="000000"/>
        </w:rPr>
        <w:t xml:space="preserve"> и буквой </w:t>
      </w:r>
      <w:r>
        <w:rPr>
          <w:rStyle w:val="a7"/>
          <w:b/>
          <w:bCs/>
          <w:color w:val="000000"/>
        </w:rPr>
        <w:t>ь</w:t>
      </w:r>
      <w:r>
        <w:rPr>
          <w:rStyle w:val="12"/>
          <w:b/>
          <w:bCs/>
          <w:color w:val="000000"/>
        </w:rPr>
        <w:t xml:space="preserve"> в конце слова;</w:t>
      </w: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t xml:space="preserve"> правильно называть буквы русского алфавита; использо</w:t>
      </w:r>
      <w:r>
        <w:rPr>
          <w:rStyle w:val="12"/>
          <w:b/>
          <w:bCs/>
          <w:color w:val="000000"/>
        </w:rPr>
        <w:softHyphen/>
        <w:t>вать знание последовательности букв русского алфавита для упорядочения небольшого списка слов;</w:t>
      </w: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t xml:space="preserve"> писать аккуратным разборчивым почерком без искаже</w:t>
      </w:r>
      <w:r>
        <w:rPr>
          <w:rStyle w:val="12"/>
          <w:b/>
          <w:bCs/>
          <w:color w:val="000000"/>
        </w:rPr>
        <w:softHyphen/>
        <w:t>ний прописные и строчные буквы, соединения букв, слова;</w:t>
      </w: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t xml:space="preserve"> применять изученные правила правописания: раздельное написание слов в предложении; знаки препинания в конце пред</w:t>
      </w:r>
      <w:r>
        <w:rPr>
          <w:rStyle w:val="12"/>
          <w:b/>
          <w:bCs/>
          <w:color w:val="000000"/>
        </w:rPr>
        <w:softHyphen/>
        <w:t>ложения: точка, вопросительный и восклицательный знаки; прописная буква в начале предложения и в именах собствен</w:t>
      </w:r>
      <w:r>
        <w:rPr>
          <w:rStyle w:val="12"/>
          <w:b/>
          <w:bCs/>
          <w:color w:val="000000"/>
        </w:rPr>
        <w:softHyphen/>
        <w:t>ных (имена, фамилии, клички животных); перенос слов по сло</w:t>
      </w:r>
      <w:r>
        <w:rPr>
          <w:rStyle w:val="12"/>
          <w:b/>
          <w:bCs/>
          <w:color w:val="000000"/>
        </w:rPr>
        <w:softHyphen/>
        <w:t>гам (простые случаи: слова из слогов типа «согласный + глас</w:t>
      </w:r>
      <w:r>
        <w:rPr>
          <w:rStyle w:val="12"/>
          <w:b/>
          <w:bCs/>
          <w:color w:val="000000"/>
        </w:rPr>
        <w:softHyphen/>
        <w:t xml:space="preserve">ный»); гласные после шипящих в сочетаниях </w:t>
      </w:r>
      <w:r>
        <w:rPr>
          <w:rStyle w:val="a7"/>
          <w:b/>
          <w:bCs/>
          <w:color w:val="000000"/>
        </w:rPr>
        <w:t>жи, ши</w:t>
      </w:r>
      <w:r>
        <w:rPr>
          <w:rStyle w:val="12"/>
          <w:b/>
          <w:bCs/>
          <w:color w:val="000000"/>
        </w:rPr>
        <w:t xml:space="preserve"> (в положе</w:t>
      </w:r>
      <w:r>
        <w:rPr>
          <w:rStyle w:val="12"/>
          <w:b/>
          <w:bCs/>
          <w:color w:val="000000"/>
        </w:rPr>
        <w:softHyphen/>
        <w:t xml:space="preserve">нии под ударением), </w:t>
      </w:r>
      <w:r>
        <w:rPr>
          <w:rStyle w:val="a7"/>
          <w:b/>
          <w:bCs/>
          <w:color w:val="000000"/>
        </w:rPr>
        <w:t>ча, ща, чу, щу;</w:t>
      </w:r>
      <w:r>
        <w:rPr>
          <w:rStyle w:val="12"/>
          <w:b/>
          <w:bCs/>
          <w:color w:val="000000"/>
        </w:rPr>
        <w:t xml:space="preserve"> непроверяемые гласные и согласные (перечень слов в орфографическом словаре учебника);</w:t>
      </w: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t xml:space="preserve"> правильно списывать (без пропусков и искажений букв) слова и предложения, тексты объёмом не более 25 слов;</w:t>
      </w: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t xml:space="preserve">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t xml:space="preserve"> находить и исправлять ошибки на изученные правила, описки;</w:t>
      </w:r>
    </w:p>
    <w:p w:rsidR="00D45411" w:rsidRDefault="00D45411">
      <w:pPr>
        <w:pStyle w:val="a6"/>
        <w:framePr w:w="6346" w:h="10263" w:hRule="exact" w:wrap="around" w:vAnchor="page" w:hAnchor="page" w:x="2785" w:y="3110"/>
        <w:numPr>
          <w:ilvl w:val="0"/>
          <w:numId w:val="12"/>
        </w:numPr>
        <w:shd w:val="clear" w:color="auto" w:fill="auto"/>
        <w:spacing w:line="245" w:lineRule="exact"/>
        <w:ind w:firstLine="240"/>
      </w:pPr>
      <w:r>
        <w:rPr>
          <w:rStyle w:val="12"/>
          <w:b/>
          <w:bCs/>
          <w:color w:val="000000"/>
        </w:rPr>
        <w:t xml:space="preserve"> понимать прослушанный текст;</w:t>
      </w: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t xml:space="preserve"> читать вслух и про себя (с пониманием) короткие тексты с соблюдением интонации и пауз в соответствии со знаками пре</w:t>
      </w:r>
      <w:r>
        <w:rPr>
          <w:rStyle w:val="12"/>
          <w:b/>
          <w:bCs/>
          <w:color w:val="000000"/>
        </w:rPr>
        <w:softHyphen/>
        <w:t>пинания в конце предложения;</w:t>
      </w: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t xml:space="preserve"> находить в тексте слова, значение которых требует уточ</w:t>
      </w:r>
      <w:r>
        <w:rPr>
          <w:rStyle w:val="12"/>
          <w:b/>
          <w:bCs/>
          <w:color w:val="000000"/>
        </w:rPr>
        <w:softHyphen/>
        <w:t>нения;</w:t>
      </w:r>
    </w:p>
    <w:p w:rsidR="00D45411" w:rsidRDefault="00D45411">
      <w:pPr>
        <w:pStyle w:val="a6"/>
        <w:framePr w:w="6346" w:h="10263" w:hRule="exact" w:wrap="around" w:vAnchor="page" w:hAnchor="page" w:x="2785" w:y="3110"/>
        <w:numPr>
          <w:ilvl w:val="0"/>
          <w:numId w:val="12"/>
        </w:numPr>
        <w:shd w:val="clear" w:color="auto" w:fill="auto"/>
        <w:spacing w:line="245" w:lineRule="exact"/>
        <w:ind w:firstLine="240"/>
      </w:pPr>
      <w:r>
        <w:rPr>
          <w:rStyle w:val="12"/>
          <w:b/>
          <w:bCs/>
          <w:color w:val="000000"/>
        </w:rPr>
        <w:t xml:space="preserve"> составлять предложение из набора форм слов;</w:t>
      </w:r>
    </w:p>
    <w:p w:rsidR="00D45411" w:rsidRDefault="00D45411">
      <w:pPr>
        <w:pStyle w:val="a6"/>
        <w:framePr w:w="6346" w:h="10263" w:hRule="exact" w:wrap="around" w:vAnchor="page" w:hAnchor="page" w:x="2785" w:y="3110"/>
        <w:numPr>
          <w:ilvl w:val="0"/>
          <w:numId w:val="12"/>
        </w:numPr>
        <w:shd w:val="clear" w:color="auto" w:fill="auto"/>
        <w:spacing w:line="245" w:lineRule="exact"/>
        <w:ind w:right="20" w:firstLine="240"/>
      </w:pPr>
      <w:r>
        <w:rPr>
          <w:rStyle w:val="12"/>
          <w:b/>
          <w:bCs/>
          <w:color w:val="000000"/>
        </w:rPr>
        <w:t xml:space="preserve"> устно составлять текст из 3—5 предложений по сюжет</w:t>
      </w:r>
      <w:r>
        <w:rPr>
          <w:rStyle w:val="12"/>
          <w:b/>
          <w:bCs/>
          <w:color w:val="000000"/>
        </w:rPr>
        <w:softHyphen/>
        <w:t>ным картинкам и наблюдениям;</w:t>
      </w:r>
    </w:p>
    <w:p w:rsidR="00D45411" w:rsidRDefault="00D45411">
      <w:pPr>
        <w:pStyle w:val="a5"/>
        <w:framePr w:wrap="around" w:vAnchor="page" w:hAnchor="page" w:x="2775" w:y="13520"/>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34" w:y="13563"/>
        <w:shd w:val="clear" w:color="auto" w:fill="auto"/>
        <w:spacing w:line="130" w:lineRule="exact"/>
        <w:ind w:left="20"/>
      </w:pPr>
      <w:r>
        <w:rPr>
          <w:rStyle w:val="a4"/>
          <w:color w:val="000000"/>
        </w:rPr>
        <w:t>55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7" w:hRule="exact" w:wrap="around" w:vAnchor="page" w:hAnchor="page" w:x="2782" w:y="3109"/>
        <w:numPr>
          <w:ilvl w:val="0"/>
          <w:numId w:val="12"/>
        </w:numPr>
        <w:shd w:val="clear" w:color="auto" w:fill="auto"/>
        <w:spacing w:after="184" w:line="240" w:lineRule="exact"/>
        <w:ind w:right="20" w:firstLine="220"/>
      </w:pPr>
      <w:r>
        <w:rPr>
          <w:rStyle w:val="12"/>
          <w:b/>
          <w:bCs/>
          <w:color w:val="000000"/>
        </w:rPr>
        <w:lastRenderedPageBreak/>
        <w:t xml:space="preserve"> использовать изученные понятия в процессе решения учебных задач.</w:t>
      </w:r>
    </w:p>
    <w:p w:rsidR="00D45411" w:rsidRDefault="00D45411">
      <w:pPr>
        <w:pStyle w:val="52"/>
        <w:framePr w:w="6350" w:h="10267" w:hRule="exact" w:wrap="around" w:vAnchor="page" w:hAnchor="page" w:x="2782" w:y="3109"/>
        <w:shd w:val="clear" w:color="auto" w:fill="auto"/>
        <w:spacing w:before="0" w:after="35" w:line="160" w:lineRule="exact"/>
        <w:jc w:val="left"/>
      </w:pPr>
      <w:bookmarkStart w:id="25" w:name="bookmark26"/>
      <w:r>
        <w:rPr>
          <w:rStyle w:val="51"/>
          <w:color w:val="000000"/>
        </w:rPr>
        <w:t>2 КЛАСС</w:t>
      </w:r>
      <w:bookmarkEnd w:id="25"/>
    </w:p>
    <w:p w:rsidR="00D45411" w:rsidRDefault="00D45411">
      <w:pPr>
        <w:pStyle w:val="a6"/>
        <w:framePr w:w="6350" w:h="10267" w:hRule="exact" w:wrap="around" w:vAnchor="page" w:hAnchor="page" w:x="2782" w:y="3109"/>
        <w:shd w:val="clear" w:color="auto" w:fill="auto"/>
        <w:spacing w:line="240" w:lineRule="exact"/>
        <w:ind w:firstLine="220"/>
      </w:pPr>
      <w:r>
        <w:rPr>
          <w:rStyle w:val="12"/>
          <w:b/>
          <w:bCs/>
          <w:color w:val="000000"/>
        </w:rPr>
        <w:t>К концу обучения во втором классе обучающийся научится:</w:t>
      </w:r>
    </w:p>
    <w:p w:rsidR="00D45411" w:rsidRDefault="00D45411">
      <w:pPr>
        <w:pStyle w:val="a6"/>
        <w:framePr w:w="6350" w:h="10267" w:hRule="exact" w:wrap="around" w:vAnchor="page" w:hAnchor="page" w:x="2782" w:y="3109"/>
        <w:numPr>
          <w:ilvl w:val="0"/>
          <w:numId w:val="12"/>
        </w:numPr>
        <w:shd w:val="clear" w:color="auto" w:fill="auto"/>
        <w:spacing w:line="240" w:lineRule="exact"/>
        <w:ind w:firstLine="220"/>
      </w:pPr>
      <w:r>
        <w:rPr>
          <w:rStyle w:val="12"/>
          <w:b/>
          <w:bCs/>
          <w:color w:val="000000"/>
        </w:rPr>
        <w:t xml:space="preserve"> осознавать язык как основное средство общения;</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характеризовать согласные звуки вне слова и в слове по заданным параметрам: согласный парный/непарный по твёрдо</w:t>
      </w:r>
      <w:r>
        <w:rPr>
          <w:rStyle w:val="12"/>
          <w:b/>
          <w:bCs/>
          <w:color w:val="000000"/>
        </w:rPr>
        <w:softHyphen/>
        <w:t>сти/мягкости; согласный парный/непарный по звонкости/глу</w:t>
      </w:r>
      <w:r>
        <w:rPr>
          <w:rStyle w:val="12"/>
          <w:b/>
          <w:bCs/>
          <w:color w:val="000000"/>
        </w:rPr>
        <w:softHyphen/>
        <w:t>хости;</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определять количество слогов в слове (в том числе при сте</w:t>
      </w:r>
      <w:r>
        <w:rPr>
          <w:rStyle w:val="12"/>
          <w:b/>
          <w:bCs/>
          <w:color w:val="000000"/>
        </w:rPr>
        <w:softHyphen/>
        <w:t>чении согласных); делить слово на слоги;</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устанавливать соотношение звукового и буквенного соста</w:t>
      </w:r>
      <w:r>
        <w:rPr>
          <w:rStyle w:val="12"/>
          <w:b/>
          <w:bCs/>
          <w:color w:val="000000"/>
        </w:rPr>
        <w:softHyphen/>
        <w:t xml:space="preserve">ва, в том числе с учётом функций букв </w:t>
      </w:r>
      <w:r>
        <w:rPr>
          <w:rStyle w:val="a7"/>
          <w:b/>
          <w:bCs/>
          <w:color w:val="000000"/>
        </w:rPr>
        <w:t>е</w:t>
      </w:r>
      <w:r>
        <w:rPr>
          <w:rStyle w:val="12"/>
          <w:b/>
          <w:bCs/>
          <w:color w:val="000000"/>
        </w:rPr>
        <w:t xml:space="preserve">, </w:t>
      </w:r>
      <w:r>
        <w:rPr>
          <w:rStyle w:val="a7"/>
          <w:b/>
          <w:bCs/>
          <w:color w:val="000000"/>
        </w:rPr>
        <w:t>ё</w:t>
      </w:r>
      <w:r>
        <w:rPr>
          <w:rStyle w:val="12"/>
          <w:b/>
          <w:bCs/>
          <w:color w:val="000000"/>
        </w:rPr>
        <w:t xml:space="preserve">, </w:t>
      </w:r>
      <w:r>
        <w:rPr>
          <w:rStyle w:val="a7"/>
          <w:b/>
          <w:bCs/>
          <w:color w:val="000000"/>
        </w:rPr>
        <w:t>ю</w:t>
      </w:r>
      <w:r>
        <w:rPr>
          <w:rStyle w:val="12"/>
          <w:b/>
          <w:bCs/>
          <w:color w:val="000000"/>
        </w:rPr>
        <w:t xml:space="preserve">, </w:t>
      </w:r>
      <w:r>
        <w:rPr>
          <w:rStyle w:val="a7"/>
          <w:b/>
          <w:bCs/>
          <w:color w:val="000000"/>
        </w:rPr>
        <w:t>я</w:t>
      </w:r>
      <w:r>
        <w:rPr>
          <w:rStyle w:val="12"/>
          <w:b/>
          <w:bCs/>
          <w:color w:val="000000"/>
        </w:rPr>
        <w:t>;</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обозначать на письме мягкость согласных звуков буквой мягкий знак в середине слова;</w:t>
      </w:r>
    </w:p>
    <w:p w:rsidR="00D45411" w:rsidRDefault="00D45411">
      <w:pPr>
        <w:pStyle w:val="a6"/>
        <w:framePr w:w="6350" w:h="10267" w:hRule="exact" w:wrap="around" w:vAnchor="page" w:hAnchor="page" w:x="2782" w:y="3109"/>
        <w:numPr>
          <w:ilvl w:val="0"/>
          <w:numId w:val="12"/>
        </w:numPr>
        <w:shd w:val="clear" w:color="auto" w:fill="auto"/>
        <w:spacing w:line="240" w:lineRule="exact"/>
        <w:ind w:firstLine="220"/>
      </w:pPr>
      <w:r>
        <w:rPr>
          <w:rStyle w:val="12"/>
          <w:b/>
          <w:bCs/>
          <w:color w:val="000000"/>
        </w:rPr>
        <w:t xml:space="preserve"> находить однокоренные слова;</w:t>
      </w:r>
    </w:p>
    <w:p w:rsidR="00D45411" w:rsidRDefault="00D45411">
      <w:pPr>
        <w:pStyle w:val="a6"/>
        <w:framePr w:w="6350" w:h="10267" w:hRule="exact" w:wrap="around" w:vAnchor="page" w:hAnchor="page" w:x="2782" w:y="3109"/>
        <w:numPr>
          <w:ilvl w:val="0"/>
          <w:numId w:val="12"/>
        </w:numPr>
        <w:shd w:val="clear" w:color="auto" w:fill="auto"/>
        <w:spacing w:line="240" w:lineRule="exact"/>
        <w:ind w:firstLine="220"/>
      </w:pPr>
      <w:r>
        <w:rPr>
          <w:rStyle w:val="12"/>
          <w:b/>
          <w:bCs/>
          <w:color w:val="000000"/>
        </w:rPr>
        <w:t xml:space="preserve"> выделять в слове корень (простые случаи);</w:t>
      </w:r>
    </w:p>
    <w:p w:rsidR="00D45411" w:rsidRDefault="00D45411">
      <w:pPr>
        <w:pStyle w:val="a6"/>
        <w:framePr w:w="6350" w:h="10267" w:hRule="exact" w:wrap="around" w:vAnchor="page" w:hAnchor="page" w:x="2782" w:y="3109"/>
        <w:numPr>
          <w:ilvl w:val="0"/>
          <w:numId w:val="12"/>
        </w:numPr>
        <w:shd w:val="clear" w:color="auto" w:fill="auto"/>
        <w:spacing w:line="240" w:lineRule="exact"/>
        <w:ind w:firstLine="220"/>
      </w:pPr>
      <w:r>
        <w:rPr>
          <w:rStyle w:val="12"/>
          <w:b/>
          <w:bCs/>
          <w:color w:val="000000"/>
        </w:rPr>
        <w:t xml:space="preserve"> выделять в слове окончание;</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w:t>
      </w:r>
      <w:r>
        <w:rPr>
          <w:rStyle w:val="12"/>
          <w:b/>
          <w:bCs/>
          <w:color w:val="000000"/>
        </w:rPr>
        <w:softHyphen/>
        <w:t>зывания терминов);</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распознавать слова, отвечающие на вопросы «кто?», «что?»;</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распознавать слова, отвечающие на вопросы «что де</w:t>
      </w:r>
      <w:r>
        <w:rPr>
          <w:rStyle w:val="12"/>
          <w:b/>
          <w:bCs/>
          <w:color w:val="000000"/>
        </w:rPr>
        <w:softHyphen/>
        <w:t>лать?», «что сделать?» и др.;</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распознавать слова, отвечающие на вопросы «какой?», «какая?», «какое?», «какие?»;</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определять вид предложения по цели высказывания и по эмоциональной окраске;</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находить место орфограммы в слове и между словами на изученные правила;</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20"/>
      </w:pPr>
      <w:r>
        <w:rPr>
          <w:rStyle w:val="12"/>
          <w:b/>
          <w:bCs/>
          <w:color w:val="000000"/>
        </w:rPr>
        <w:t xml:space="preserve"> применять изученные правила правописания, в том чис</w:t>
      </w:r>
      <w:r>
        <w:rPr>
          <w:rStyle w:val="12"/>
          <w:b/>
          <w:bCs/>
          <w:color w:val="000000"/>
        </w:rPr>
        <w:softHyphen/>
        <w:t xml:space="preserve">ле: сочетания </w:t>
      </w:r>
      <w:r>
        <w:rPr>
          <w:rStyle w:val="a7"/>
          <w:b/>
          <w:bCs/>
          <w:color w:val="000000"/>
        </w:rPr>
        <w:t>чк, чн, чт; щн, нч;</w:t>
      </w:r>
      <w:r>
        <w:rPr>
          <w:rStyle w:val="12"/>
          <w:b/>
          <w:bCs/>
          <w:color w:val="000000"/>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w:t>
      </w:r>
      <w:r>
        <w:rPr>
          <w:rStyle w:val="12"/>
          <w:b/>
          <w:bCs/>
          <w:color w:val="000000"/>
        </w:rPr>
        <w:softHyphen/>
        <w:t>ва в именах, отчествах, фамилиях людей, кличках живот</w:t>
      </w:r>
      <w:r>
        <w:rPr>
          <w:rStyle w:val="12"/>
          <w:b/>
          <w:bCs/>
          <w:color w:val="000000"/>
        </w:rPr>
        <w:softHyphen/>
        <w:t>ных, географических названиях; раздельное написание пред</w:t>
      </w:r>
      <w:r>
        <w:rPr>
          <w:rStyle w:val="12"/>
          <w:b/>
          <w:bCs/>
          <w:color w:val="000000"/>
        </w:rPr>
        <w:softHyphen/>
        <w:t>логов с именами существительными, разделительный мягкий знак;</w:t>
      </w:r>
    </w:p>
    <w:p w:rsidR="00D45411" w:rsidRDefault="00D45411">
      <w:pPr>
        <w:pStyle w:val="a5"/>
        <w:framePr w:wrap="around" w:vAnchor="page" w:hAnchor="page" w:x="2768" w:y="13544"/>
        <w:shd w:val="clear" w:color="auto" w:fill="auto"/>
        <w:spacing w:line="130" w:lineRule="exact"/>
        <w:ind w:left="20"/>
      </w:pPr>
      <w:r>
        <w:rPr>
          <w:rStyle w:val="a4"/>
          <w:color w:val="000000"/>
        </w:rPr>
        <w:t>56</w:t>
      </w:r>
    </w:p>
    <w:p w:rsidR="00D45411" w:rsidRDefault="00D45411">
      <w:pPr>
        <w:pStyle w:val="a5"/>
        <w:framePr w:wrap="around" w:vAnchor="page" w:hAnchor="page" w:x="6800" w:y="13525"/>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lastRenderedPageBreak/>
        <w:t xml:space="preserve"> правильно списывать (без пропусков и искажений букв) слова и предложения, тексты объёмом не более 50 слов;</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писать под диктовку (без пропусков и искажений букв) слова, предложения, тексты объёмом не более 45 слов с учётом изученных правил правописания;</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находить и исправлять ошибки на изученные правила, описки;</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пользоваться толковым, орфографическим, орфоэпиче</w:t>
      </w:r>
      <w:r>
        <w:rPr>
          <w:rStyle w:val="12"/>
          <w:b/>
          <w:bCs/>
          <w:color w:val="000000"/>
        </w:rPr>
        <w:softHyphen/>
        <w:t>ским словарями учебника;</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строить устное диалогическое и монологическое выска</w:t>
      </w:r>
      <w:r>
        <w:rPr>
          <w:rStyle w:val="12"/>
          <w:b/>
          <w:bCs/>
          <w:color w:val="000000"/>
        </w:rPr>
        <w:softHyphen/>
        <w:t>зывание (2—4 предложения на определённую тему, по наблю</w:t>
      </w:r>
      <w:r>
        <w:rPr>
          <w:rStyle w:val="12"/>
          <w:b/>
          <w:bCs/>
          <w:color w:val="000000"/>
        </w:rPr>
        <w:softHyphen/>
        <w:t>дениям) с соблюдением орфоэпических норм, правильной ин</w:t>
      </w:r>
      <w:r>
        <w:rPr>
          <w:rStyle w:val="12"/>
          <w:b/>
          <w:bCs/>
          <w:color w:val="000000"/>
        </w:rPr>
        <w:softHyphen/>
        <w:t>тонации;</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формулировать простые выводы на основе прочитанного (услышанного) устно и письменно (1—2 предложения);</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составлять предложения из слов, устанавливая между ни</w:t>
      </w:r>
      <w:r>
        <w:rPr>
          <w:rStyle w:val="12"/>
          <w:b/>
          <w:bCs/>
          <w:color w:val="000000"/>
        </w:rPr>
        <w:softHyphen/>
        <w:t>ми смысловую связь по вопросам;</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определять тему текста и озаглавливать текст, отражая его тему;</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составлять текст из разрозненных предложений, частей текста;</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писать подробное изложение повествовательного текста объёмом 30—45 слов с опорой на вопросы;</w:t>
      </w:r>
    </w:p>
    <w:p w:rsidR="00D45411" w:rsidRDefault="00D45411">
      <w:pPr>
        <w:pStyle w:val="a6"/>
        <w:framePr w:w="6350" w:h="10254" w:hRule="exact" w:wrap="around" w:vAnchor="page" w:hAnchor="page" w:x="2782" w:y="3119"/>
        <w:numPr>
          <w:ilvl w:val="0"/>
          <w:numId w:val="12"/>
        </w:numPr>
        <w:shd w:val="clear" w:color="auto" w:fill="auto"/>
        <w:spacing w:after="188" w:line="245" w:lineRule="exact"/>
        <w:ind w:right="20" w:firstLine="240"/>
      </w:pPr>
      <w:r>
        <w:rPr>
          <w:rStyle w:val="12"/>
          <w:b/>
          <w:bCs/>
          <w:color w:val="000000"/>
        </w:rPr>
        <w:t xml:space="preserve"> объяснять своими словами значение изученных понятий; использовать изученные понятия.</w:t>
      </w:r>
    </w:p>
    <w:p w:rsidR="00D45411" w:rsidRDefault="00D45411">
      <w:pPr>
        <w:pStyle w:val="52"/>
        <w:framePr w:w="6350" w:h="10254" w:hRule="exact" w:wrap="around" w:vAnchor="page" w:hAnchor="page" w:x="2782" w:y="3119"/>
        <w:shd w:val="clear" w:color="auto" w:fill="auto"/>
        <w:spacing w:before="0" w:after="31" w:line="160" w:lineRule="exact"/>
        <w:jc w:val="left"/>
      </w:pPr>
      <w:bookmarkStart w:id="26" w:name="bookmark27"/>
      <w:r>
        <w:rPr>
          <w:rStyle w:val="51"/>
          <w:color w:val="000000"/>
        </w:rPr>
        <w:t>3 КЛАСС</w:t>
      </w:r>
      <w:bookmarkEnd w:id="26"/>
    </w:p>
    <w:p w:rsidR="00D45411" w:rsidRDefault="00D45411">
      <w:pPr>
        <w:pStyle w:val="a6"/>
        <w:framePr w:w="6350" w:h="10254" w:hRule="exact" w:wrap="around" w:vAnchor="page" w:hAnchor="page" w:x="2782" w:y="3119"/>
        <w:shd w:val="clear" w:color="auto" w:fill="auto"/>
        <w:spacing w:line="245" w:lineRule="exact"/>
        <w:ind w:firstLine="240"/>
      </w:pPr>
      <w:r>
        <w:rPr>
          <w:rStyle w:val="12"/>
          <w:b/>
          <w:bCs/>
          <w:color w:val="000000"/>
        </w:rPr>
        <w:t>К концу обучения в третьем классе обучающийся научится:</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объяснять значение русского языка как государственного языка Российской Федерации;</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характеризовать, сравнивать, классифицировать звуки вне слова и в слове по заданным параметрам;</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производить звуко-буквенный анализ слова (в словах с ор</w:t>
      </w:r>
      <w:r>
        <w:rPr>
          <w:rStyle w:val="12"/>
          <w:b/>
          <w:bCs/>
          <w:color w:val="000000"/>
        </w:rPr>
        <w:softHyphen/>
        <w:t>фограммами; без транскрибирования);</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определять функцию разделительных мягкого и твёрдого знаков в словах; устанавливать соотношение звукового и бук</w:t>
      </w:r>
      <w:r>
        <w:rPr>
          <w:rStyle w:val="12"/>
          <w:b/>
          <w:bCs/>
          <w:color w:val="000000"/>
        </w:rPr>
        <w:softHyphen/>
        <w:t xml:space="preserve">венного состава, в том числе с учётом функций букв </w:t>
      </w:r>
      <w:r>
        <w:rPr>
          <w:rStyle w:val="a7"/>
          <w:b/>
          <w:bCs/>
          <w:color w:val="000000"/>
        </w:rPr>
        <w:t xml:space="preserve">е, ё, ю, я, </w:t>
      </w:r>
      <w:r>
        <w:rPr>
          <w:rStyle w:val="12"/>
          <w:b/>
          <w:bCs/>
          <w:color w:val="000000"/>
        </w:rPr>
        <w:t xml:space="preserve">в словах с разделительными </w:t>
      </w:r>
      <w:r>
        <w:rPr>
          <w:rStyle w:val="a7"/>
          <w:b/>
          <w:bCs/>
          <w:color w:val="000000"/>
        </w:rPr>
        <w:t>ь, ъ,</w:t>
      </w:r>
      <w:r>
        <w:rPr>
          <w:rStyle w:val="12"/>
          <w:b/>
          <w:bCs/>
          <w:color w:val="000000"/>
        </w:rPr>
        <w:t xml:space="preserve"> в словах с непроизносимыми согласными;</w:t>
      </w:r>
    </w:p>
    <w:p w:rsidR="00D45411" w:rsidRDefault="00D45411">
      <w:pPr>
        <w:pStyle w:val="a6"/>
        <w:framePr w:w="6350" w:h="10254" w:hRule="exact" w:wrap="around" w:vAnchor="page" w:hAnchor="page" w:x="2782" w:y="3119"/>
        <w:numPr>
          <w:ilvl w:val="0"/>
          <w:numId w:val="12"/>
        </w:numPr>
        <w:shd w:val="clear" w:color="auto" w:fill="auto"/>
        <w:spacing w:line="245" w:lineRule="exact"/>
        <w:ind w:right="20" w:firstLine="240"/>
      </w:pPr>
      <w:r>
        <w:rPr>
          <w:rStyle w:val="12"/>
          <w:b/>
          <w:bCs/>
          <w:color w:val="000000"/>
        </w:rPr>
        <w:t xml:space="preserve"> различать однокоренные слова и формы одного и того же слова; различать однокоренные слова и слова с омонимичными</w:t>
      </w:r>
    </w:p>
    <w:p w:rsidR="00D45411" w:rsidRDefault="00D45411">
      <w:pPr>
        <w:pStyle w:val="a5"/>
        <w:framePr w:wrap="around" w:vAnchor="page" w:hAnchor="page" w:x="2773" w:y="13530"/>
        <w:shd w:val="clear" w:color="auto" w:fill="auto"/>
        <w:spacing w:line="130" w:lineRule="exact"/>
        <w:ind w:left="20"/>
      </w:pPr>
      <w:r>
        <w:rPr>
          <w:rStyle w:val="a4"/>
          <w:color w:val="000000"/>
        </w:rPr>
        <w:t>РУССКИЙ ЯЗЫК. 1—4 классы</w:t>
      </w:r>
    </w:p>
    <w:p w:rsidR="00D45411" w:rsidRDefault="00D45411">
      <w:pPr>
        <w:pStyle w:val="a5"/>
        <w:framePr w:wrap="around" w:vAnchor="page" w:hAnchor="page" w:x="8946" w:y="13573"/>
        <w:shd w:val="clear" w:color="auto" w:fill="auto"/>
        <w:spacing w:line="130" w:lineRule="exact"/>
        <w:ind w:left="20"/>
      </w:pPr>
      <w:r>
        <w:rPr>
          <w:rStyle w:val="a4"/>
          <w:color w:val="000000"/>
        </w:rPr>
        <w:t>57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7" w:hRule="exact" w:wrap="around" w:vAnchor="page" w:hAnchor="page" w:x="2782" w:y="3109"/>
        <w:shd w:val="clear" w:color="auto" w:fill="auto"/>
        <w:spacing w:line="240" w:lineRule="exact"/>
        <w:ind w:right="20" w:firstLine="0"/>
      </w:pPr>
      <w:r>
        <w:rPr>
          <w:rStyle w:val="12"/>
          <w:b/>
          <w:bCs/>
          <w:color w:val="000000"/>
        </w:rPr>
        <w:lastRenderedPageBreak/>
        <w:t>корнями (без называния термина); различать однокоренные слова и синонимы;</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40"/>
      </w:pPr>
      <w:r>
        <w:rPr>
          <w:rStyle w:val="12"/>
          <w:b/>
          <w:bCs/>
          <w:color w:val="000000"/>
        </w:rPr>
        <w:t xml:space="preserve"> находить в словах с однозначно выделяемыми морфемами окончание, корень, приставку, суффикс;</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40"/>
      </w:pPr>
      <w:r>
        <w:rPr>
          <w:rStyle w:val="12"/>
          <w:b/>
          <w:bCs/>
          <w:color w:val="000000"/>
        </w:rPr>
        <w:t xml:space="preserve"> выявлять случаи употребления синонимов и антонимов; подбирать синонимы и антонимы к словам разных частей речи;</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40"/>
      </w:pPr>
      <w:r>
        <w:rPr>
          <w:rStyle w:val="12"/>
          <w:b/>
          <w:bCs/>
          <w:color w:val="000000"/>
        </w:rPr>
        <w:t xml:space="preserve"> распознавать слова, употреблённые в прямом и перенос</w:t>
      </w:r>
      <w:r>
        <w:rPr>
          <w:rStyle w:val="12"/>
          <w:b/>
          <w:bCs/>
          <w:color w:val="000000"/>
        </w:rPr>
        <w:softHyphen/>
        <w:t>ном значении (простые случаи);</w:t>
      </w:r>
    </w:p>
    <w:p w:rsidR="00D45411" w:rsidRDefault="00D45411">
      <w:pPr>
        <w:pStyle w:val="a6"/>
        <w:framePr w:w="6350" w:h="10267" w:hRule="exact" w:wrap="around" w:vAnchor="page" w:hAnchor="page" w:x="2782" w:y="3109"/>
        <w:numPr>
          <w:ilvl w:val="0"/>
          <w:numId w:val="12"/>
        </w:numPr>
        <w:shd w:val="clear" w:color="auto" w:fill="auto"/>
        <w:spacing w:line="240" w:lineRule="exact"/>
        <w:ind w:firstLine="240"/>
      </w:pPr>
      <w:r>
        <w:rPr>
          <w:rStyle w:val="12"/>
          <w:b/>
          <w:bCs/>
          <w:color w:val="000000"/>
        </w:rPr>
        <w:t xml:space="preserve"> определять значение слова в тексте;</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40"/>
      </w:pPr>
      <w:r>
        <w:rPr>
          <w:rStyle w:val="12"/>
          <w:b/>
          <w:bCs/>
          <w:color w:val="000000"/>
        </w:rPr>
        <w:t xml:space="preserve"> распознавать имена существительные; определять грам</w:t>
      </w:r>
      <w:r>
        <w:rPr>
          <w:rStyle w:val="12"/>
          <w:b/>
          <w:bCs/>
          <w:color w:val="000000"/>
        </w:rPr>
        <w:softHyphen/>
        <w:t>матические признаки имён существительных: род, число, па</w:t>
      </w:r>
      <w:r>
        <w:rPr>
          <w:rStyle w:val="12"/>
          <w:b/>
          <w:bCs/>
          <w:color w:val="000000"/>
        </w:rPr>
        <w:softHyphen/>
        <w:t>деж; склонять в единственном числе имена существительные с ударными окончаниями;</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40"/>
      </w:pPr>
      <w:r>
        <w:rPr>
          <w:rStyle w:val="12"/>
          <w:b/>
          <w:bCs/>
          <w:color w:val="000000"/>
        </w:rPr>
        <w:t xml:space="preserve"> распознавать имена прилагательные; определять грамма</w:t>
      </w:r>
      <w:r>
        <w:rPr>
          <w:rStyle w:val="12"/>
          <w:b/>
          <w:bCs/>
          <w:color w:val="000000"/>
        </w:rPr>
        <w:softHyphen/>
        <w:t>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w:t>
      </w:r>
      <w:r>
        <w:rPr>
          <w:rStyle w:val="12"/>
          <w:b/>
          <w:bCs/>
          <w:color w:val="000000"/>
        </w:rPr>
        <w:softHyphen/>
        <w:t>дом имён существительных;</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40"/>
      </w:pPr>
      <w:r>
        <w:rPr>
          <w:rStyle w:val="12"/>
          <w:b/>
          <w:bCs/>
          <w:color w:val="000000"/>
        </w:rPr>
        <w:t xml:space="preserve"> распознавать глаголы; различать глаголы, отвечающие на вопросы «что делать?» и «что сделать?»; определять граммати</w:t>
      </w:r>
      <w:r>
        <w:rPr>
          <w:rStyle w:val="12"/>
          <w:b/>
          <w:bCs/>
          <w:color w:val="000000"/>
        </w:rPr>
        <w:softHyphen/>
        <w:t>ческие признаки глаголов: форму времени, число, род (в про</w:t>
      </w:r>
      <w:r>
        <w:rPr>
          <w:rStyle w:val="12"/>
          <w:b/>
          <w:bCs/>
          <w:color w:val="000000"/>
        </w:rPr>
        <w:softHyphen/>
        <w:t>шедшем времени); изменять глагол по временам (простые слу</w:t>
      </w:r>
      <w:r>
        <w:rPr>
          <w:rStyle w:val="12"/>
          <w:b/>
          <w:bCs/>
          <w:color w:val="000000"/>
        </w:rPr>
        <w:softHyphen/>
        <w:t>чаи), в прошедшем времени — по родам;</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40"/>
      </w:pPr>
      <w:r>
        <w:rPr>
          <w:rStyle w:val="12"/>
          <w:b/>
          <w:bCs/>
          <w:color w:val="000000"/>
        </w:rPr>
        <w:t xml:space="preserve"> распознавать личные местоимения (в начальной форме); использовать личные местоимения для устранения неоправдан</w:t>
      </w:r>
      <w:r>
        <w:rPr>
          <w:rStyle w:val="12"/>
          <w:b/>
          <w:bCs/>
          <w:color w:val="000000"/>
        </w:rPr>
        <w:softHyphen/>
        <w:t>ных повторов в тексте;</w:t>
      </w:r>
    </w:p>
    <w:p w:rsidR="00D45411" w:rsidRDefault="00D45411">
      <w:pPr>
        <w:pStyle w:val="a6"/>
        <w:framePr w:w="6350" w:h="10267" w:hRule="exact" w:wrap="around" w:vAnchor="page" w:hAnchor="page" w:x="2782" w:y="3109"/>
        <w:numPr>
          <w:ilvl w:val="0"/>
          <w:numId w:val="12"/>
        </w:numPr>
        <w:shd w:val="clear" w:color="auto" w:fill="auto"/>
        <w:spacing w:line="240" w:lineRule="exact"/>
        <w:ind w:firstLine="240"/>
      </w:pPr>
      <w:r>
        <w:rPr>
          <w:rStyle w:val="12"/>
          <w:b/>
          <w:bCs/>
          <w:color w:val="000000"/>
        </w:rPr>
        <w:t xml:space="preserve"> различать предлоги и приставки;</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40"/>
      </w:pPr>
      <w:r>
        <w:rPr>
          <w:rStyle w:val="12"/>
          <w:b/>
          <w:bCs/>
          <w:color w:val="000000"/>
        </w:rPr>
        <w:t xml:space="preserve"> определять вид предложения по цели высказывания и по эмоциональной окраске;</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40"/>
      </w:pPr>
      <w:r>
        <w:rPr>
          <w:rStyle w:val="12"/>
          <w:b/>
          <w:bCs/>
          <w:color w:val="000000"/>
        </w:rPr>
        <w:t xml:space="preserve"> находить главные и второстепенные (без деления на виды) члены предложения;</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40"/>
      </w:pPr>
      <w:r>
        <w:rPr>
          <w:rStyle w:val="12"/>
          <w:b/>
          <w:bCs/>
          <w:color w:val="000000"/>
        </w:rPr>
        <w:t xml:space="preserve"> распознавать распространённые и нераспространённые предложения;</w:t>
      </w:r>
    </w:p>
    <w:p w:rsidR="00D45411" w:rsidRDefault="00D45411">
      <w:pPr>
        <w:pStyle w:val="a6"/>
        <w:framePr w:w="6350" w:h="10267" w:hRule="exact" w:wrap="around" w:vAnchor="page" w:hAnchor="page" w:x="2782" w:y="3109"/>
        <w:numPr>
          <w:ilvl w:val="0"/>
          <w:numId w:val="12"/>
        </w:numPr>
        <w:shd w:val="clear" w:color="auto" w:fill="auto"/>
        <w:spacing w:line="240" w:lineRule="exact"/>
        <w:ind w:right="20" w:firstLine="240"/>
      </w:pPr>
      <w:r>
        <w:rPr>
          <w:rStyle w:val="12"/>
          <w:b/>
          <w:bCs/>
          <w:color w:val="000000"/>
        </w:rPr>
        <w:t xml:space="preserve"> находить место орфограммы в слове и между словами на изученные правила; применять изученные правила правопи</w:t>
      </w:r>
      <w:r>
        <w:rPr>
          <w:rStyle w:val="12"/>
          <w:b/>
          <w:bCs/>
          <w:color w:val="000000"/>
        </w:rPr>
        <w:softHyphen/>
        <w:t>сания, в том числе непроверяемые гласные и согласные (пере</w:t>
      </w:r>
      <w:r>
        <w:rPr>
          <w:rStyle w:val="12"/>
          <w:b/>
          <w:bCs/>
          <w:color w:val="000000"/>
        </w:rPr>
        <w:softHyphen/>
        <w:t>чень слов в орфографическом словаре учебника); непроизно</w:t>
      </w:r>
      <w:r>
        <w:rPr>
          <w:rStyle w:val="12"/>
          <w:b/>
          <w:bCs/>
          <w:color w:val="000000"/>
        </w:rPr>
        <w:softHyphen/>
        <w:t>симые согласные в корне слова; разделительный твёрдый знак; мягкий знак после шипящих на конце имён существи</w:t>
      </w:r>
      <w:r>
        <w:rPr>
          <w:rStyle w:val="12"/>
          <w:b/>
          <w:bCs/>
          <w:color w:val="000000"/>
        </w:rPr>
        <w:softHyphen/>
        <w:t xml:space="preserve">тельных; </w:t>
      </w:r>
      <w:r>
        <w:rPr>
          <w:rStyle w:val="a7"/>
          <w:b/>
          <w:bCs/>
          <w:color w:val="000000"/>
        </w:rPr>
        <w:t>не</w:t>
      </w:r>
      <w:r>
        <w:rPr>
          <w:rStyle w:val="12"/>
          <w:b/>
          <w:bCs/>
          <w:color w:val="000000"/>
        </w:rPr>
        <w:t xml:space="preserve"> с глаголами; раздельное написание предлогов со словами;</w:t>
      </w:r>
    </w:p>
    <w:p w:rsidR="00D45411" w:rsidRDefault="00D45411">
      <w:pPr>
        <w:pStyle w:val="a5"/>
        <w:framePr w:wrap="around" w:vAnchor="page" w:hAnchor="page" w:x="2768" w:y="13544"/>
        <w:shd w:val="clear" w:color="auto" w:fill="auto"/>
        <w:spacing w:line="130" w:lineRule="exact"/>
        <w:ind w:left="20"/>
      </w:pPr>
      <w:r>
        <w:rPr>
          <w:rStyle w:val="a4"/>
          <w:color w:val="000000"/>
        </w:rPr>
        <w:t>58</w:t>
      </w:r>
    </w:p>
    <w:p w:rsidR="00D45411" w:rsidRDefault="00D45411">
      <w:pPr>
        <w:pStyle w:val="a5"/>
        <w:framePr w:wrap="around" w:vAnchor="page" w:hAnchor="page" w:x="6800" w:y="13525"/>
        <w:shd w:val="clear" w:color="auto" w:fill="auto"/>
        <w:spacing w:line="130" w:lineRule="exact"/>
        <w:ind w:left="20"/>
      </w:pPr>
      <w:r>
        <w:rPr>
          <w:rStyle w:val="a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lastRenderedPageBreak/>
        <w:t xml:space="preserve"> правильно списывать слова, предложения, тексты объ</w:t>
      </w:r>
      <w:r>
        <w:rPr>
          <w:rStyle w:val="0pt"/>
          <w:b/>
          <w:bCs/>
          <w:color w:val="000000"/>
        </w:rPr>
        <w:softHyphen/>
        <w:t>ёмом не более 70 слов;</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писать под диктовку тексты объёмом не более 65 слов с учётом изученных правил правописания;</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находить и исправлять ошибки на изученные правила, описки;</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понимать тексты разных типов, находить в тексте задан</w:t>
      </w:r>
      <w:r>
        <w:rPr>
          <w:rStyle w:val="0pt"/>
          <w:b/>
          <w:bCs/>
          <w:color w:val="000000"/>
        </w:rPr>
        <w:softHyphen/>
        <w:t>ную информацию;</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формулировать простые выводы на основе прочитанной (услышанной) информации устно и письменно (1—2 предложе</w:t>
      </w:r>
      <w:r>
        <w:rPr>
          <w:rStyle w:val="0pt"/>
          <w:b/>
          <w:bCs/>
          <w:color w:val="000000"/>
        </w:rPr>
        <w:softHyphen/>
        <w:t>ния);</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строить устное диалогическое и монологическое выска</w:t>
      </w:r>
      <w:r>
        <w:rPr>
          <w:rStyle w:val="0pt"/>
          <w:b/>
          <w:bCs/>
          <w:color w:val="000000"/>
        </w:rPr>
        <w:softHyphen/>
        <w:t>зывание (3—5 предложений на определённую тему, по наблю</w:t>
      </w:r>
      <w:r>
        <w:rPr>
          <w:rStyle w:val="0pt"/>
          <w:b/>
          <w:bCs/>
          <w:color w:val="000000"/>
        </w:rPr>
        <w:softHyphen/>
        <w:t>дениям) с соблюдением орфоэпических норм, правильной ин</w:t>
      </w:r>
      <w:r>
        <w:rPr>
          <w:rStyle w:val="0pt"/>
          <w:b/>
          <w:bCs/>
          <w:color w:val="000000"/>
        </w:rPr>
        <w:softHyphen/>
        <w:t>тонации; создавать небольшие устные и письменные тексты (2—4 предложения), содержащие приглашение, просьбу, изви</w:t>
      </w:r>
      <w:r>
        <w:rPr>
          <w:rStyle w:val="0pt"/>
          <w:b/>
          <w:bCs/>
          <w:color w:val="000000"/>
        </w:rPr>
        <w:softHyphen/>
        <w:t>нение, благодарность, отказ, с использованием норм речевого этикета;</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определять связь предложений в тексте (с помощью лич</w:t>
      </w:r>
      <w:r>
        <w:rPr>
          <w:rStyle w:val="0pt"/>
          <w:b/>
          <w:bCs/>
          <w:color w:val="000000"/>
        </w:rPr>
        <w:softHyphen/>
        <w:t xml:space="preserve">ных местоимений, синонимов, союзов </w:t>
      </w:r>
      <w:r>
        <w:rPr>
          <w:rStyle w:val="60"/>
          <w:b/>
          <w:bCs/>
          <w:color w:val="000000"/>
        </w:rPr>
        <w:t>и</w:t>
      </w:r>
      <w:r>
        <w:rPr>
          <w:rStyle w:val="0pt"/>
          <w:b/>
          <w:bCs/>
          <w:color w:val="000000"/>
        </w:rPr>
        <w:t xml:space="preserve">, </w:t>
      </w:r>
      <w:r>
        <w:rPr>
          <w:rStyle w:val="60"/>
          <w:b/>
          <w:bCs/>
          <w:color w:val="000000"/>
        </w:rPr>
        <w:t>а</w:t>
      </w:r>
      <w:r>
        <w:rPr>
          <w:rStyle w:val="0pt"/>
          <w:b/>
          <w:bCs/>
          <w:color w:val="000000"/>
        </w:rPr>
        <w:t xml:space="preserve">, </w:t>
      </w:r>
      <w:r>
        <w:rPr>
          <w:rStyle w:val="60"/>
          <w:b/>
          <w:bCs/>
          <w:color w:val="000000"/>
        </w:rPr>
        <w:t>но</w:t>
      </w:r>
      <w:r>
        <w:rPr>
          <w:rStyle w:val="0pt"/>
          <w:b/>
          <w:bCs/>
          <w:color w:val="000000"/>
        </w:rPr>
        <w:t>);</w:t>
      </w:r>
    </w:p>
    <w:p w:rsidR="00D45411" w:rsidRDefault="00D45411">
      <w:pPr>
        <w:pStyle w:val="a6"/>
        <w:framePr w:w="6350" w:h="10267" w:hRule="exact" w:wrap="around" w:vAnchor="page" w:hAnchor="page" w:x="2782" w:y="3109"/>
        <w:numPr>
          <w:ilvl w:val="0"/>
          <w:numId w:val="16"/>
        </w:numPr>
        <w:shd w:val="clear" w:color="auto" w:fill="auto"/>
        <w:spacing w:line="240" w:lineRule="exact"/>
        <w:ind w:firstLine="240"/>
      </w:pPr>
      <w:r>
        <w:rPr>
          <w:rStyle w:val="0pt"/>
          <w:b/>
          <w:bCs/>
          <w:color w:val="000000"/>
        </w:rPr>
        <w:t xml:space="preserve"> определять ключевые слова в тексте;</w:t>
      </w:r>
    </w:p>
    <w:p w:rsidR="00D45411" w:rsidRDefault="00D45411">
      <w:pPr>
        <w:pStyle w:val="a6"/>
        <w:framePr w:w="6350" w:h="10267" w:hRule="exact" w:wrap="around" w:vAnchor="page" w:hAnchor="page" w:x="2782" w:y="3109"/>
        <w:numPr>
          <w:ilvl w:val="0"/>
          <w:numId w:val="16"/>
        </w:numPr>
        <w:shd w:val="clear" w:color="auto" w:fill="auto"/>
        <w:spacing w:line="240" w:lineRule="exact"/>
        <w:ind w:firstLine="240"/>
      </w:pPr>
      <w:r>
        <w:rPr>
          <w:rStyle w:val="0pt"/>
          <w:b/>
          <w:bCs/>
          <w:color w:val="000000"/>
        </w:rPr>
        <w:t xml:space="preserve"> определять тему текста и основную мысль текста;</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выявлять части текста (абзацы) и отражать с помощью ключевых слов или предложений их смысловое содержание;</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составлять план текста, создавать по нему текст и коррек</w:t>
      </w:r>
      <w:r>
        <w:rPr>
          <w:rStyle w:val="0pt"/>
          <w:b/>
          <w:bCs/>
          <w:color w:val="000000"/>
        </w:rPr>
        <w:softHyphen/>
        <w:t>тировать текст;</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писать подробное изложение по заданному, коллективно или самостоятельно составленному плану;</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объяснять своими словами значение изученных понятий, использовать изученные понятия;</w:t>
      </w:r>
    </w:p>
    <w:p w:rsidR="00D45411" w:rsidRDefault="00D45411">
      <w:pPr>
        <w:pStyle w:val="a6"/>
        <w:framePr w:w="6350" w:h="10267" w:hRule="exact" w:wrap="around" w:vAnchor="page" w:hAnchor="page" w:x="2782" w:y="3109"/>
        <w:numPr>
          <w:ilvl w:val="0"/>
          <w:numId w:val="16"/>
        </w:numPr>
        <w:shd w:val="clear" w:color="auto" w:fill="auto"/>
        <w:spacing w:after="184" w:line="240" w:lineRule="exact"/>
        <w:ind w:firstLine="240"/>
      </w:pPr>
      <w:r>
        <w:rPr>
          <w:rStyle w:val="0pt"/>
          <w:b/>
          <w:bCs/>
          <w:color w:val="000000"/>
        </w:rPr>
        <w:t xml:space="preserve"> уточнять значение слова с помощью толкового словаря.</w:t>
      </w:r>
    </w:p>
    <w:p w:rsidR="00D45411" w:rsidRDefault="00D45411">
      <w:pPr>
        <w:pStyle w:val="52"/>
        <w:framePr w:w="6350" w:h="10267" w:hRule="exact" w:wrap="around" w:vAnchor="page" w:hAnchor="page" w:x="2782" w:y="3109"/>
        <w:shd w:val="clear" w:color="auto" w:fill="auto"/>
        <w:spacing w:before="0" w:after="40" w:line="160" w:lineRule="exact"/>
        <w:jc w:val="left"/>
      </w:pPr>
      <w:bookmarkStart w:id="27" w:name="bookmark28"/>
      <w:r>
        <w:rPr>
          <w:rStyle w:val="50pt"/>
          <w:color w:val="000000"/>
        </w:rPr>
        <w:t>4 КЛАСС</w:t>
      </w:r>
      <w:bookmarkEnd w:id="27"/>
    </w:p>
    <w:p w:rsidR="00D45411" w:rsidRDefault="00D45411">
      <w:pPr>
        <w:pStyle w:val="a6"/>
        <w:framePr w:w="6350" w:h="10267" w:hRule="exact" w:wrap="around" w:vAnchor="page" w:hAnchor="page" w:x="2782" w:y="3109"/>
        <w:shd w:val="clear" w:color="auto" w:fill="auto"/>
        <w:spacing w:line="240" w:lineRule="exact"/>
        <w:ind w:firstLine="240"/>
      </w:pPr>
      <w:r>
        <w:rPr>
          <w:rStyle w:val="0pt"/>
          <w:b/>
          <w:bCs/>
          <w:color w:val="000000"/>
        </w:rPr>
        <w:t>К концу обучения в четвёртом классе обучающийся научится:</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D45411" w:rsidRDefault="00D45411">
      <w:pPr>
        <w:pStyle w:val="a6"/>
        <w:framePr w:w="6350" w:h="10267" w:hRule="exact" w:wrap="around" w:vAnchor="page" w:hAnchor="page" w:x="2782" w:y="3109"/>
        <w:numPr>
          <w:ilvl w:val="0"/>
          <w:numId w:val="16"/>
        </w:numPr>
        <w:shd w:val="clear" w:color="auto" w:fill="auto"/>
        <w:spacing w:line="240" w:lineRule="exact"/>
        <w:ind w:right="20" w:firstLine="240"/>
      </w:pPr>
      <w:r>
        <w:rPr>
          <w:rStyle w:val="0pt"/>
          <w:b/>
          <w:bCs/>
          <w:color w:val="000000"/>
        </w:rPr>
        <w:t xml:space="preserve"> осознавать правильную устную и письменную речь как показатель общей культуры человека;</w:t>
      </w:r>
    </w:p>
    <w:p w:rsidR="00D45411" w:rsidRDefault="00D45411">
      <w:pPr>
        <w:pStyle w:val="a5"/>
        <w:framePr w:wrap="around" w:vAnchor="page" w:hAnchor="page" w:x="2773" w:y="13501"/>
        <w:shd w:val="clear" w:color="auto" w:fill="auto"/>
        <w:spacing w:line="130" w:lineRule="exact"/>
        <w:ind w:left="20"/>
      </w:pPr>
      <w:r>
        <w:rPr>
          <w:rStyle w:val="0pt0"/>
          <w:color w:val="000000"/>
        </w:rPr>
        <w:t>РУССКИЙ ЯЗЫК. 1—4 классы</w:t>
      </w:r>
    </w:p>
    <w:p w:rsidR="00D45411" w:rsidRDefault="00D45411">
      <w:pPr>
        <w:pStyle w:val="a5"/>
        <w:framePr w:wrap="around" w:vAnchor="page" w:hAnchor="page" w:x="8931" w:y="13544"/>
        <w:shd w:val="clear" w:color="auto" w:fill="auto"/>
        <w:spacing w:line="130" w:lineRule="exact"/>
        <w:ind w:left="20"/>
      </w:pPr>
      <w:r>
        <w:rPr>
          <w:rStyle w:val="0pt0"/>
          <w:color w:val="000000"/>
        </w:rPr>
        <w:t>59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lastRenderedPageBreak/>
        <w:t xml:space="preserve"> проводить звуко-буквенный разбор слов (в соответствии с предложенным в учебнике алгоритмом);</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t xml:space="preserve"> подбирать к предложенным словам синонимы; подбирать к предложенным словам антонимы;</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t xml:space="preserve"> выявлять в речи слова, значение которых требует уточне</w:t>
      </w:r>
      <w:r>
        <w:rPr>
          <w:rStyle w:val="0pt"/>
          <w:b/>
          <w:bCs/>
          <w:color w:val="000000"/>
        </w:rPr>
        <w:softHyphen/>
        <w:t>ния, определять значение слова по контексту;</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t xml:space="preserve"> проводить разбор по составу слов с однозначно выделяе</w:t>
      </w:r>
      <w:r>
        <w:rPr>
          <w:rStyle w:val="0pt"/>
          <w:b/>
          <w:bCs/>
          <w:color w:val="000000"/>
        </w:rPr>
        <w:softHyphen/>
        <w:t>мыми морфемами; составлять схему состава слова; соотносить состав слова с представленной схемой;</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t xml:space="preserve"> устанавливать принадлежность слова к определённой ча</w:t>
      </w:r>
      <w:r>
        <w:rPr>
          <w:rStyle w:val="0pt"/>
          <w:b/>
          <w:bCs/>
          <w:color w:val="000000"/>
        </w:rPr>
        <w:softHyphen/>
        <w:t>сти речи (в объёме изученного) по комплексу освоенных грам</w:t>
      </w:r>
      <w:r>
        <w:rPr>
          <w:rStyle w:val="0pt"/>
          <w:b/>
          <w:bCs/>
          <w:color w:val="000000"/>
        </w:rPr>
        <w:softHyphen/>
        <w:t>матических признаков;</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t xml:space="preserve"> определять грамматические признаки имён существи</w:t>
      </w:r>
      <w:r>
        <w:rPr>
          <w:rStyle w:val="0pt"/>
          <w:b/>
          <w:bCs/>
          <w:color w:val="000000"/>
        </w:rPr>
        <w:softHyphen/>
        <w:t>тельных: склонение, род, число, падеж; проводить разбор име</w:t>
      </w:r>
      <w:r>
        <w:rPr>
          <w:rStyle w:val="0pt"/>
          <w:b/>
          <w:bCs/>
          <w:color w:val="000000"/>
        </w:rPr>
        <w:softHyphen/>
        <w:t>ни существительного как части речи;</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t xml:space="preserve"> определять грамматические признаки имён прилагатель</w:t>
      </w:r>
      <w:r>
        <w:rPr>
          <w:rStyle w:val="0pt"/>
          <w:b/>
          <w:bCs/>
          <w:color w:val="000000"/>
        </w:rPr>
        <w:softHyphen/>
        <w:t>ных: род (в единственном числе), число, падеж; проводить раз</w:t>
      </w:r>
      <w:r>
        <w:rPr>
          <w:rStyle w:val="0pt"/>
          <w:b/>
          <w:bCs/>
          <w:color w:val="000000"/>
        </w:rPr>
        <w:softHyphen/>
        <w:t>бор имени прилагательного как части речи;</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t xml:space="preserve">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w:t>
      </w:r>
      <w:r>
        <w:rPr>
          <w:rStyle w:val="0pt"/>
          <w:b/>
          <w:bCs/>
          <w:color w:val="000000"/>
        </w:rPr>
        <w:softHyphen/>
        <w:t>лы в настоящем и будущем времени по лицам и числам (спря</w:t>
      </w:r>
      <w:r>
        <w:rPr>
          <w:rStyle w:val="0pt"/>
          <w:b/>
          <w:bCs/>
          <w:color w:val="000000"/>
        </w:rPr>
        <w:softHyphen/>
        <w:t>гать); проводить разбор глагола как части речи;</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t xml:space="preserve"> определять грамматические признаки личного местоиме</w:t>
      </w:r>
      <w:r>
        <w:rPr>
          <w:rStyle w:val="0pt"/>
          <w:b/>
          <w:bCs/>
          <w:color w:val="000000"/>
        </w:rPr>
        <w:softHyphen/>
        <w:t>ния в начальной форме: лицо, число, род (у местоимений</w:t>
      </w:r>
    </w:p>
    <w:p w:rsidR="00D45411" w:rsidRDefault="00D45411">
      <w:pPr>
        <w:pStyle w:val="a6"/>
        <w:framePr w:w="6350" w:h="10244" w:hRule="exact" w:wrap="around" w:vAnchor="page" w:hAnchor="page" w:x="2782" w:y="3109"/>
        <w:numPr>
          <w:ilvl w:val="0"/>
          <w:numId w:val="17"/>
        </w:numPr>
        <w:shd w:val="clear" w:color="auto" w:fill="auto"/>
        <w:tabs>
          <w:tab w:val="left" w:pos="500"/>
        </w:tabs>
        <w:spacing w:line="245" w:lineRule="exact"/>
        <w:ind w:left="20" w:right="20" w:firstLine="0"/>
      </w:pPr>
      <w:r>
        <w:rPr>
          <w:rStyle w:val="0pt"/>
          <w:b/>
          <w:bCs/>
          <w:color w:val="000000"/>
        </w:rPr>
        <w:t>го лица в единственном числе); использовать личные место</w:t>
      </w:r>
      <w:r>
        <w:rPr>
          <w:rStyle w:val="0pt"/>
          <w:b/>
          <w:bCs/>
          <w:color w:val="000000"/>
        </w:rPr>
        <w:softHyphen/>
        <w:t>имения для устранения неоправданных повторов в тексте;</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firstLine="240"/>
      </w:pPr>
      <w:r>
        <w:rPr>
          <w:rStyle w:val="0pt"/>
          <w:b/>
          <w:bCs/>
          <w:color w:val="000000"/>
        </w:rPr>
        <w:t xml:space="preserve"> различать предложение, словосочетание и слово;</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t xml:space="preserve"> классифицировать предложения по цели высказывания и по эмоциональной окраске;</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t xml:space="preserve"> различать распространённые и нераспространённые пред</w:t>
      </w:r>
      <w:r>
        <w:rPr>
          <w:rStyle w:val="0pt"/>
          <w:b/>
          <w:bCs/>
          <w:color w:val="000000"/>
        </w:rPr>
        <w:softHyphen/>
        <w:t>ложения;</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t xml:space="preserve"> распознавать предложения с однородными членами; со</w:t>
      </w:r>
      <w:r>
        <w:rPr>
          <w:rStyle w:val="0pt"/>
          <w:b/>
          <w:bCs/>
          <w:color w:val="000000"/>
        </w:rPr>
        <w:softHyphen/>
        <w:t>ставлять предложения с однородными членами; использовать предложения с однородными членами в речи;</w:t>
      </w:r>
    </w:p>
    <w:p w:rsidR="00D45411" w:rsidRDefault="00D45411">
      <w:pPr>
        <w:pStyle w:val="a6"/>
        <w:framePr w:w="6350" w:h="10244" w:hRule="exact" w:wrap="around" w:vAnchor="page" w:hAnchor="page" w:x="2782" w:y="3109"/>
        <w:numPr>
          <w:ilvl w:val="0"/>
          <w:numId w:val="16"/>
        </w:numPr>
        <w:shd w:val="clear" w:color="auto" w:fill="auto"/>
        <w:spacing w:line="245" w:lineRule="exact"/>
        <w:ind w:left="20" w:right="20" w:firstLine="240"/>
      </w:pPr>
      <w:r>
        <w:rPr>
          <w:rStyle w:val="0pt"/>
          <w:b/>
          <w:bCs/>
          <w:color w:val="000000"/>
        </w:rPr>
        <w:t xml:space="preserve"> разграничивать простые распространённые и сложные предложения, состоящие из двух простых (сложносочинённые с союзами </w:t>
      </w:r>
      <w:r>
        <w:rPr>
          <w:rStyle w:val="60"/>
          <w:b/>
          <w:bCs/>
          <w:color w:val="000000"/>
        </w:rPr>
        <w:t>и</w:t>
      </w:r>
      <w:r>
        <w:rPr>
          <w:rStyle w:val="0pt"/>
          <w:b/>
          <w:bCs/>
          <w:color w:val="000000"/>
        </w:rPr>
        <w:t xml:space="preserve">, </w:t>
      </w:r>
      <w:r>
        <w:rPr>
          <w:rStyle w:val="60"/>
          <w:b/>
          <w:bCs/>
          <w:color w:val="000000"/>
        </w:rPr>
        <w:t>а</w:t>
      </w:r>
      <w:r>
        <w:rPr>
          <w:rStyle w:val="0pt"/>
          <w:b/>
          <w:bCs/>
          <w:color w:val="000000"/>
        </w:rPr>
        <w:t xml:space="preserve">, </w:t>
      </w:r>
      <w:r>
        <w:rPr>
          <w:rStyle w:val="60"/>
          <w:b/>
          <w:bCs/>
          <w:color w:val="000000"/>
        </w:rPr>
        <w:t>но</w:t>
      </w:r>
      <w:r>
        <w:rPr>
          <w:rStyle w:val="0pt"/>
          <w:b/>
          <w:bCs/>
          <w:color w:val="000000"/>
        </w:rPr>
        <w:t xml:space="preserve"> и бессоюзные сложные предложения без на</w:t>
      </w:r>
      <w:r>
        <w:rPr>
          <w:rStyle w:val="0pt"/>
          <w:b/>
          <w:bCs/>
          <w:color w:val="000000"/>
        </w:rPr>
        <w:softHyphen/>
        <w:t>зывания терминов); составлять простые распространённые и сложные предложения, состоящие из двух простых (сложносо</w:t>
      </w:r>
      <w:r>
        <w:rPr>
          <w:rStyle w:val="0pt"/>
          <w:b/>
          <w:bCs/>
          <w:color w:val="000000"/>
        </w:rPr>
        <w:softHyphen/>
      </w:r>
    </w:p>
    <w:p w:rsidR="00D45411" w:rsidRDefault="00D45411">
      <w:pPr>
        <w:pStyle w:val="a5"/>
        <w:framePr w:wrap="around" w:vAnchor="page" w:hAnchor="page" w:x="2768" w:y="13544"/>
        <w:shd w:val="clear" w:color="auto" w:fill="auto"/>
        <w:spacing w:line="130" w:lineRule="exact"/>
        <w:ind w:left="20"/>
      </w:pPr>
      <w:r>
        <w:rPr>
          <w:rStyle w:val="0pt0"/>
          <w:color w:val="000000"/>
        </w:rPr>
        <w:t>60</w:t>
      </w:r>
    </w:p>
    <w:p w:rsidR="00D45411" w:rsidRDefault="00D45411">
      <w:pPr>
        <w:pStyle w:val="a5"/>
        <w:framePr w:wrap="around" w:vAnchor="page" w:hAnchor="page" w:x="6805" w:y="13525"/>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3" w:hRule="exact" w:wrap="around" w:vAnchor="page" w:hAnchor="page" w:x="2782" w:y="3124"/>
        <w:shd w:val="clear" w:color="auto" w:fill="auto"/>
        <w:spacing w:line="245" w:lineRule="exact"/>
        <w:ind w:left="20" w:right="20" w:firstLine="0"/>
      </w:pPr>
      <w:r>
        <w:rPr>
          <w:rStyle w:val="0pt"/>
          <w:b/>
          <w:bCs/>
          <w:color w:val="000000"/>
        </w:rPr>
        <w:lastRenderedPageBreak/>
        <w:t xml:space="preserve">чинённые с союзами </w:t>
      </w:r>
      <w:r>
        <w:rPr>
          <w:rStyle w:val="60"/>
          <w:b/>
          <w:bCs/>
          <w:color w:val="000000"/>
        </w:rPr>
        <w:t>и</w:t>
      </w:r>
      <w:r>
        <w:rPr>
          <w:rStyle w:val="0pt"/>
          <w:b/>
          <w:bCs/>
          <w:color w:val="000000"/>
        </w:rPr>
        <w:t xml:space="preserve">, </w:t>
      </w:r>
      <w:r>
        <w:rPr>
          <w:rStyle w:val="60"/>
          <w:b/>
          <w:bCs/>
          <w:color w:val="000000"/>
        </w:rPr>
        <w:t>а</w:t>
      </w:r>
      <w:r>
        <w:rPr>
          <w:rStyle w:val="0pt"/>
          <w:b/>
          <w:bCs/>
          <w:color w:val="000000"/>
        </w:rPr>
        <w:t xml:space="preserve">, </w:t>
      </w:r>
      <w:r>
        <w:rPr>
          <w:rStyle w:val="60"/>
          <w:b/>
          <w:bCs/>
          <w:color w:val="000000"/>
        </w:rPr>
        <w:t>но</w:t>
      </w:r>
      <w:r>
        <w:rPr>
          <w:rStyle w:val="0pt"/>
          <w:b/>
          <w:bCs/>
          <w:color w:val="000000"/>
        </w:rPr>
        <w:t xml:space="preserve"> и бессоюзные сложные предложе</w:t>
      </w:r>
      <w:r>
        <w:rPr>
          <w:rStyle w:val="0pt"/>
          <w:b/>
          <w:bCs/>
          <w:color w:val="000000"/>
        </w:rPr>
        <w:softHyphen/>
        <w:t>ния без называния терминов);</w:t>
      </w:r>
    </w:p>
    <w:p w:rsidR="00D45411" w:rsidRDefault="00D45411">
      <w:pPr>
        <w:pStyle w:val="a6"/>
        <w:framePr w:w="6350" w:h="10263" w:hRule="exact" w:wrap="around" w:vAnchor="page" w:hAnchor="page" w:x="2782" w:y="3124"/>
        <w:numPr>
          <w:ilvl w:val="0"/>
          <w:numId w:val="16"/>
        </w:numPr>
        <w:shd w:val="clear" w:color="auto" w:fill="auto"/>
        <w:spacing w:line="245" w:lineRule="exact"/>
        <w:ind w:right="20" w:firstLine="240"/>
      </w:pPr>
      <w:r>
        <w:rPr>
          <w:rStyle w:val="0pt"/>
          <w:b/>
          <w:bCs/>
          <w:color w:val="000000"/>
        </w:rPr>
        <w:t xml:space="preserve"> производить синтаксический разбор простого предложе</w:t>
      </w:r>
      <w:r>
        <w:rPr>
          <w:rStyle w:val="0pt"/>
          <w:b/>
          <w:bCs/>
          <w:color w:val="000000"/>
        </w:rPr>
        <w:softHyphen/>
        <w:t>ния;</w:t>
      </w:r>
    </w:p>
    <w:p w:rsidR="00D45411" w:rsidRDefault="00D45411">
      <w:pPr>
        <w:pStyle w:val="a6"/>
        <w:framePr w:w="6350" w:h="10263" w:hRule="exact" w:wrap="around" w:vAnchor="page" w:hAnchor="page" w:x="2782" w:y="3124"/>
        <w:numPr>
          <w:ilvl w:val="0"/>
          <w:numId w:val="16"/>
        </w:numPr>
        <w:shd w:val="clear" w:color="auto" w:fill="auto"/>
        <w:spacing w:line="245" w:lineRule="exact"/>
        <w:ind w:right="20" w:firstLine="240"/>
      </w:pPr>
      <w:r>
        <w:rPr>
          <w:rStyle w:val="0pt"/>
          <w:b/>
          <w:bCs/>
          <w:color w:val="000000"/>
        </w:rPr>
        <w:t xml:space="preserve"> находить место орфограммы в слове и между словами на изученные правила;</w:t>
      </w:r>
    </w:p>
    <w:p w:rsidR="00D45411" w:rsidRDefault="00D45411">
      <w:pPr>
        <w:pStyle w:val="a6"/>
        <w:framePr w:w="6350" w:h="10263" w:hRule="exact" w:wrap="around" w:vAnchor="page" w:hAnchor="page" w:x="2782" w:y="3124"/>
        <w:numPr>
          <w:ilvl w:val="0"/>
          <w:numId w:val="16"/>
        </w:numPr>
        <w:shd w:val="clear" w:color="auto" w:fill="auto"/>
        <w:spacing w:line="245" w:lineRule="exact"/>
        <w:ind w:right="20" w:firstLine="240"/>
      </w:pPr>
      <w:r>
        <w:rPr>
          <w:rStyle w:val="0pt"/>
          <w:b/>
          <w:bCs/>
          <w:color w:val="000000"/>
        </w:rPr>
        <w:t xml:space="preserve"> применять изученные правила правописания, в том чис</w:t>
      </w:r>
      <w:r>
        <w:rPr>
          <w:rStyle w:val="0pt"/>
          <w:b/>
          <w:bCs/>
          <w:color w:val="000000"/>
        </w:rPr>
        <w:softHyphen/>
        <w:t>ле: непроверяемые гласные и согласные (перечень слов в орфо</w:t>
      </w:r>
      <w:r>
        <w:rPr>
          <w:rStyle w:val="0pt"/>
          <w:b/>
          <w:bCs/>
          <w:color w:val="000000"/>
        </w:rPr>
        <w:softHyphen/>
        <w:t>графическом словаре учебника); безударные падежные оконча</w:t>
      </w:r>
      <w:r>
        <w:rPr>
          <w:rStyle w:val="0pt"/>
          <w:b/>
          <w:bCs/>
          <w:color w:val="000000"/>
        </w:rPr>
        <w:softHyphen/>
        <w:t xml:space="preserve">ния имён существительных (кроме существительных на </w:t>
      </w:r>
      <w:r>
        <w:rPr>
          <w:rStyle w:val="60"/>
          <w:b/>
          <w:bCs/>
          <w:color w:val="000000"/>
        </w:rPr>
        <w:t>-мя, -ий, -ие, -ия,</w:t>
      </w:r>
      <w:r>
        <w:rPr>
          <w:rStyle w:val="0pt"/>
          <w:b/>
          <w:bCs/>
          <w:color w:val="000000"/>
        </w:rPr>
        <w:t xml:space="preserve"> а также кроме собственных имён существитель</w:t>
      </w:r>
      <w:r>
        <w:rPr>
          <w:rStyle w:val="0pt"/>
          <w:b/>
          <w:bCs/>
          <w:color w:val="000000"/>
        </w:rPr>
        <w:softHyphen/>
        <w:t xml:space="preserve">ных на </w:t>
      </w:r>
      <w:r>
        <w:rPr>
          <w:rStyle w:val="60"/>
          <w:b/>
          <w:bCs/>
          <w:color w:val="000000"/>
        </w:rPr>
        <w:t>-ов, -ин, -ий);</w:t>
      </w:r>
      <w:r>
        <w:rPr>
          <w:rStyle w:val="0pt"/>
          <w:b/>
          <w:bCs/>
          <w:color w:val="000000"/>
        </w:rPr>
        <w:t xml:space="preserve"> безударные падежные окончания имён прилагательных; мягкий знак после шипящих на конце глаго</w:t>
      </w:r>
      <w:r>
        <w:rPr>
          <w:rStyle w:val="0pt"/>
          <w:b/>
          <w:bCs/>
          <w:color w:val="000000"/>
        </w:rPr>
        <w:softHyphen/>
        <w:t>лов в форме 2-го лица единственного числа; наличие или отсут</w:t>
      </w:r>
      <w:r>
        <w:rPr>
          <w:rStyle w:val="0pt"/>
          <w:b/>
          <w:bCs/>
          <w:color w:val="000000"/>
        </w:rPr>
        <w:softHyphen/>
        <w:t xml:space="preserve">ствие мягкого знака в глаголах на </w:t>
      </w:r>
      <w:r>
        <w:rPr>
          <w:rStyle w:val="60"/>
          <w:b/>
          <w:bCs/>
          <w:color w:val="000000"/>
        </w:rPr>
        <w:t>-ться</w:t>
      </w:r>
      <w:r>
        <w:rPr>
          <w:rStyle w:val="0pt"/>
          <w:b/>
          <w:bCs/>
          <w:color w:val="000000"/>
        </w:rPr>
        <w:t xml:space="preserve"> и </w:t>
      </w:r>
      <w:r>
        <w:rPr>
          <w:rStyle w:val="60"/>
          <w:b/>
          <w:bCs/>
          <w:color w:val="000000"/>
        </w:rPr>
        <w:t>-тся;</w:t>
      </w:r>
      <w:r>
        <w:rPr>
          <w:rStyle w:val="0pt"/>
          <w:b/>
          <w:bCs/>
          <w:color w:val="000000"/>
        </w:rPr>
        <w:t xml:space="preserve"> безударные личные окончания глаголов; знаки препинания в предложени</w:t>
      </w:r>
      <w:r>
        <w:rPr>
          <w:rStyle w:val="0pt"/>
          <w:b/>
          <w:bCs/>
          <w:color w:val="000000"/>
        </w:rPr>
        <w:softHyphen/>
        <w:t xml:space="preserve">ях с однородными членами, соединёнными союзами </w:t>
      </w:r>
      <w:r>
        <w:rPr>
          <w:rStyle w:val="60"/>
          <w:b/>
          <w:bCs/>
          <w:color w:val="000000"/>
        </w:rPr>
        <w:t>и</w:t>
      </w:r>
      <w:r>
        <w:rPr>
          <w:rStyle w:val="0pt"/>
          <w:b/>
          <w:bCs/>
          <w:color w:val="000000"/>
        </w:rPr>
        <w:t xml:space="preserve">, </w:t>
      </w:r>
      <w:r>
        <w:rPr>
          <w:rStyle w:val="60"/>
          <w:b/>
          <w:bCs/>
          <w:color w:val="000000"/>
        </w:rPr>
        <w:t>а</w:t>
      </w:r>
      <w:r>
        <w:rPr>
          <w:rStyle w:val="0pt"/>
          <w:b/>
          <w:bCs/>
          <w:color w:val="000000"/>
        </w:rPr>
        <w:t xml:space="preserve">, </w:t>
      </w:r>
      <w:r>
        <w:rPr>
          <w:rStyle w:val="60"/>
          <w:b/>
          <w:bCs/>
          <w:color w:val="000000"/>
        </w:rPr>
        <w:t>но</w:t>
      </w:r>
      <w:r>
        <w:rPr>
          <w:rStyle w:val="0pt"/>
          <w:b/>
          <w:bCs/>
          <w:color w:val="000000"/>
        </w:rPr>
        <w:t xml:space="preserve"> и без союзов;</w:t>
      </w:r>
    </w:p>
    <w:p w:rsidR="00D45411" w:rsidRDefault="00D45411">
      <w:pPr>
        <w:pStyle w:val="a6"/>
        <w:framePr w:w="6350" w:h="10263" w:hRule="exact" w:wrap="around" w:vAnchor="page" w:hAnchor="page" w:x="2782" w:y="3124"/>
        <w:numPr>
          <w:ilvl w:val="0"/>
          <w:numId w:val="16"/>
        </w:numPr>
        <w:shd w:val="clear" w:color="auto" w:fill="auto"/>
        <w:spacing w:line="245" w:lineRule="exact"/>
        <w:ind w:firstLine="240"/>
      </w:pPr>
      <w:r>
        <w:rPr>
          <w:rStyle w:val="0pt"/>
          <w:b/>
          <w:bCs/>
          <w:color w:val="000000"/>
        </w:rPr>
        <w:t xml:space="preserve"> правильно списывать тексты объёмом не более 85 слов;</w:t>
      </w:r>
    </w:p>
    <w:p w:rsidR="00D45411" w:rsidRDefault="00D45411">
      <w:pPr>
        <w:pStyle w:val="a6"/>
        <w:framePr w:w="6350" w:h="10263" w:hRule="exact" w:wrap="around" w:vAnchor="page" w:hAnchor="page" w:x="2782" w:y="3124"/>
        <w:numPr>
          <w:ilvl w:val="0"/>
          <w:numId w:val="16"/>
        </w:numPr>
        <w:shd w:val="clear" w:color="auto" w:fill="auto"/>
        <w:spacing w:line="245" w:lineRule="exact"/>
        <w:ind w:right="20" w:firstLine="240"/>
      </w:pPr>
      <w:r>
        <w:rPr>
          <w:rStyle w:val="0pt"/>
          <w:b/>
          <w:bCs/>
          <w:color w:val="000000"/>
        </w:rPr>
        <w:t xml:space="preserve"> писать под диктовку тексты объёмом не более 80 слов с учётом изученных правил правописания;</w:t>
      </w:r>
    </w:p>
    <w:p w:rsidR="00D45411" w:rsidRDefault="00D45411">
      <w:pPr>
        <w:pStyle w:val="a6"/>
        <w:framePr w:w="6350" w:h="10263" w:hRule="exact" w:wrap="around" w:vAnchor="page" w:hAnchor="page" w:x="2782" w:y="3124"/>
        <w:numPr>
          <w:ilvl w:val="0"/>
          <w:numId w:val="16"/>
        </w:numPr>
        <w:shd w:val="clear" w:color="auto" w:fill="auto"/>
        <w:spacing w:line="245" w:lineRule="exact"/>
        <w:ind w:right="20" w:firstLine="240"/>
      </w:pPr>
      <w:r>
        <w:rPr>
          <w:rStyle w:val="0pt"/>
          <w:b/>
          <w:bCs/>
          <w:color w:val="000000"/>
        </w:rPr>
        <w:t xml:space="preserve"> находить и исправлять орфографические и пунктуацион</w:t>
      </w:r>
      <w:r>
        <w:rPr>
          <w:rStyle w:val="0pt"/>
          <w:b/>
          <w:bCs/>
          <w:color w:val="000000"/>
        </w:rPr>
        <w:softHyphen/>
        <w:t>ные ошибки на изученные правила, описки;</w:t>
      </w:r>
    </w:p>
    <w:p w:rsidR="00D45411" w:rsidRDefault="00D45411">
      <w:pPr>
        <w:pStyle w:val="a6"/>
        <w:framePr w:w="6350" w:h="10263" w:hRule="exact" w:wrap="around" w:vAnchor="page" w:hAnchor="page" w:x="2782" w:y="3124"/>
        <w:numPr>
          <w:ilvl w:val="0"/>
          <w:numId w:val="16"/>
        </w:numPr>
        <w:shd w:val="clear" w:color="auto" w:fill="auto"/>
        <w:spacing w:line="245" w:lineRule="exact"/>
        <w:ind w:right="20" w:firstLine="240"/>
      </w:pPr>
      <w:r>
        <w:rPr>
          <w:rStyle w:val="0pt"/>
          <w:b/>
          <w:bCs/>
          <w:color w:val="000000"/>
        </w:rPr>
        <w:t xml:space="preserve"> осознавать ситуацию общения (с какой целью, с кем, где происходит общение); выбирать адекватные языковые средства в ситуации общения;</w:t>
      </w:r>
    </w:p>
    <w:p w:rsidR="00D45411" w:rsidRDefault="00D45411">
      <w:pPr>
        <w:pStyle w:val="a6"/>
        <w:framePr w:w="6350" w:h="10263" w:hRule="exact" w:wrap="around" w:vAnchor="page" w:hAnchor="page" w:x="2782" w:y="3124"/>
        <w:numPr>
          <w:ilvl w:val="0"/>
          <w:numId w:val="16"/>
        </w:numPr>
        <w:shd w:val="clear" w:color="auto" w:fill="auto"/>
        <w:spacing w:line="245" w:lineRule="exact"/>
        <w:ind w:right="20" w:firstLine="240"/>
      </w:pPr>
      <w:r>
        <w:rPr>
          <w:rStyle w:val="0pt"/>
          <w:b/>
          <w:bCs/>
          <w:color w:val="000000"/>
        </w:rPr>
        <w:t xml:space="preserve"> строить устное диалогическое и монологическое высказы</w:t>
      </w:r>
      <w:r>
        <w:rPr>
          <w:rStyle w:val="0pt"/>
          <w:b/>
          <w:bCs/>
          <w:color w:val="000000"/>
        </w:rPr>
        <w:softHyphen/>
        <w:t>вание (4—6 предложений), соблюдая орфоэпические нормы, правильную интонацию, нормы речевого взаимодействия;</w:t>
      </w:r>
    </w:p>
    <w:p w:rsidR="00D45411" w:rsidRDefault="00D45411">
      <w:pPr>
        <w:pStyle w:val="a6"/>
        <w:framePr w:w="6350" w:h="10263" w:hRule="exact" w:wrap="around" w:vAnchor="page" w:hAnchor="page" w:x="2782" w:y="3124"/>
        <w:numPr>
          <w:ilvl w:val="0"/>
          <w:numId w:val="16"/>
        </w:numPr>
        <w:shd w:val="clear" w:color="auto" w:fill="auto"/>
        <w:spacing w:line="245" w:lineRule="exact"/>
        <w:ind w:right="20" w:firstLine="240"/>
      </w:pPr>
      <w:r>
        <w:rPr>
          <w:rStyle w:val="0pt"/>
          <w:b/>
          <w:bCs/>
          <w:color w:val="000000"/>
        </w:rPr>
        <w:t xml:space="preserve"> создавать небольшие устные и письменные тексты (3— 5 предложений) для конкретной ситуации письменного обще</w:t>
      </w:r>
      <w:r>
        <w:rPr>
          <w:rStyle w:val="0pt"/>
          <w:b/>
          <w:bCs/>
          <w:color w:val="000000"/>
        </w:rPr>
        <w:softHyphen/>
        <w:t>ния (письма, поздравительные открытки, объявления и др.);</w:t>
      </w:r>
    </w:p>
    <w:p w:rsidR="00D45411" w:rsidRDefault="00D45411">
      <w:pPr>
        <w:pStyle w:val="a6"/>
        <w:framePr w:w="6350" w:h="10263" w:hRule="exact" w:wrap="around" w:vAnchor="page" w:hAnchor="page" w:x="2782" w:y="3124"/>
        <w:numPr>
          <w:ilvl w:val="0"/>
          <w:numId w:val="16"/>
        </w:numPr>
        <w:shd w:val="clear" w:color="auto" w:fill="auto"/>
        <w:spacing w:line="245" w:lineRule="exact"/>
        <w:ind w:right="20" w:firstLine="240"/>
      </w:pPr>
      <w:r>
        <w:rPr>
          <w:rStyle w:val="0pt"/>
          <w:b/>
          <w:bCs/>
          <w:color w:val="000000"/>
        </w:rPr>
        <w:t xml:space="preserve"> определять тему и основную мысль текста; самостоятель</w:t>
      </w:r>
      <w:r>
        <w:rPr>
          <w:rStyle w:val="0pt"/>
          <w:b/>
          <w:bCs/>
          <w:color w:val="000000"/>
        </w:rPr>
        <w:softHyphen/>
        <w:t>но озаглавливать текст с опорой на тему или основную мысль;</w:t>
      </w:r>
    </w:p>
    <w:p w:rsidR="00D45411" w:rsidRDefault="00D45411">
      <w:pPr>
        <w:pStyle w:val="a6"/>
        <w:framePr w:w="6350" w:h="10263" w:hRule="exact" w:wrap="around" w:vAnchor="page" w:hAnchor="page" w:x="2782" w:y="3124"/>
        <w:numPr>
          <w:ilvl w:val="0"/>
          <w:numId w:val="16"/>
        </w:numPr>
        <w:shd w:val="clear" w:color="auto" w:fill="auto"/>
        <w:spacing w:line="245" w:lineRule="exact"/>
        <w:ind w:firstLine="240"/>
      </w:pPr>
      <w:r>
        <w:rPr>
          <w:rStyle w:val="0pt"/>
          <w:b/>
          <w:bCs/>
          <w:color w:val="000000"/>
        </w:rPr>
        <w:t xml:space="preserve"> корректировать порядок предложений и частей текста;</w:t>
      </w:r>
    </w:p>
    <w:p w:rsidR="00D45411" w:rsidRDefault="00D45411">
      <w:pPr>
        <w:pStyle w:val="a6"/>
        <w:framePr w:w="6350" w:h="10263" w:hRule="exact" w:wrap="around" w:vAnchor="page" w:hAnchor="page" w:x="2782" w:y="3124"/>
        <w:numPr>
          <w:ilvl w:val="0"/>
          <w:numId w:val="16"/>
        </w:numPr>
        <w:shd w:val="clear" w:color="auto" w:fill="auto"/>
        <w:spacing w:line="245" w:lineRule="exact"/>
        <w:ind w:firstLine="240"/>
      </w:pPr>
      <w:r>
        <w:rPr>
          <w:rStyle w:val="0pt"/>
          <w:b/>
          <w:bCs/>
          <w:color w:val="000000"/>
        </w:rPr>
        <w:t xml:space="preserve"> составлять план к заданным текстам;</w:t>
      </w:r>
    </w:p>
    <w:p w:rsidR="00D45411" w:rsidRDefault="00D45411">
      <w:pPr>
        <w:pStyle w:val="a6"/>
        <w:framePr w:w="6350" w:h="10263" w:hRule="exact" w:wrap="around" w:vAnchor="page" w:hAnchor="page" w:x="2782" w:y="3124"/>
        <w:numPr>
          <w:ilvl w:val="0"/>
          <w:numId w:val="16"/>
        </w:numPr>
        <w:shd w:val="clear" w:color="auto" w:fill="auto"/>
        <w:spacing w:line="245" w:lineRule="exact"/>
        <w:ind w:right="20" w:firstLine="240"/>
      </w:pPr>
      <w:r>
        <w:rPr>
          <w:rStyle w:val="0pt"/>
          <w:b/>
          <w:bCs/>
          <w:color w:val="000000"/>
        </w:rPr>
        <w:t xml:space="preserve"> осуществлять подробный пересказ текста (устно и пись</w:t>
      </w:r>
      <w:r>
        <w:rPr>
          <w:rStyle w:val="0pt"/>
          <w:b/>
          <w:bCs/>
          <w:color w:val="000000"/>
        </w:rPr>
        <w:softHyphen/>
        <w:t>менно);</w:t>
      </w:r>
    </w:p>
    <w:p w:rsidR="00D45411" w:rsidRDefault="00D45411">
      <w:pPr>
        <w:pStyle w:val="a6"/>
        <w:framePr w:w="6350" w:h="10263" w:hRule="exact" w:wrap="around" w:vAnchor="page" w:hAnchor="page" w:x="2782" w:y="3124"/>
        <w:numPr>
          <w:ilvl w:val="0"/>
          <w:numId w:val="16"/>
        </w:numPr>
        <w:shd w:val="clear" w:color="auto" w:fill="auto"/>
        <w:spacing w:line="245" w:lineRule="exact"/>
        <w:ind w:firstLine="240"/>
      </w:pPr>
      <w:r>
        <w:rPr>
          <w:rStyle w:val="0pt"/>
          <w:b/>
          <w:bCs/>
          <w:color w:val="000000"/>
        </w:rPr>
        <w:t xml:space="preserve"> осуществлять выборочный пересказ текста (устно);</w:t>
      </w:r>
    </w:p>
    <w:p w:rsidR="00D45411" w:rsidRDefault="00D45411">
      <w:pPr>
        <w:pStyle w:val="a6"/>
        <w:framePr w:w="6350" w:h="10263" w:hRule="exact" w:wrap="around" w:vAnchor="page" w:hAnchor="page" w:x="2782" w:y="3124"/>
        <w:numPr>
          <w:ilvl w:val="0"/>
          <w:numId w:val="16"/>
        </w:numPr>
        <w:shd w:val="clear" w:color="auto" w:fill="auto"/>
        <w:spacing w:line="245" w:lineRule="exact"/>
        <w:ind w:right="20" w:firstLine="240"/>
      </w:pPr>
      <w:r>
        <w:rPr>
          <w:rStyle w:val="0pt"/>
          <w:b/>
          <w:bCs/>
          <w:color w:val="000000"/>
        </w:rPr>
        <w:t xml:space="preserve"> писать (после предварительной подготовки) сочинения по заданным темам;</w:t>
      </w:r>
    </w:p>
    <w:p w:rsidR="00D45411" w:rsidRDefault="00D45411">
      <w:pPr>
        <w:pStyle w:val="a5"/>
        <w:framePr w:wrap="around" w:vAnchor="page" w:hAnchor="page" w:x="2773" w:y="13535"/>
        <w:shd w:val="clear" w:color="auto" w:fill="auto"/>
        <w:spacing w:line="130" w:lineRule="exact"/>
        <w:ind w:left="20"/>
      </w:pPr>
      <w:r>
        <w:rPr>
          <w:rStyle w:val="0pt0"/>
          <w:color w:val="000000"/>
        </w:rPr>
        <w:t>РУССКИЙ ЯЗЫК. 1—4 классы</w:t>
      </w:r>
    </w:p>
    <w:p w:rsidR="00D45411" w:rsidRDefault="00D45411">
      <w:pPr>
        <w:pStyle w:val="a5"/>
        <w:framePr w:wrap="around" w:vAnchor="page" w:hAnchor="page" w:x="8936" w:y="13578"/>
        <w:shd w:val="clear" w:color="auto" w:fill="auto"/>
        <w:spacing w:line="130" w:lineRule="exact"/>
        <w:ind w:left="20"/>
      </w:pPr>
      <w:r>
        <w:rPr>
          <w:rStyle w:val="0pt0"/>
          <w:color w:val="000000"/>
        </w:rPr>
        <w:t>61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2391" w:hRule="exact" w:wrap="around" w:vAnchor="page" w:hAnchor="page" w:x="2785" w:y="3109"/>
        <w:numPr>
          <w:ilvl w:val="0"/>
          <w:numId w:val="16"/>
        </w:numPr>
        <w:shd w:val="clear" w:color="auto" w:fill="auto"/>
        <w:spacing w:line="240" w:lineRule="exact"/>
        <w:ind w:right="20" w:firstLine="240"/>
      </w:pPr>
      <w:r>
        <w:rPr>
          <w:rStyle w:val="0pt"/>
          <w:b/>
          <w:bCs/>
          <w:color w:val="000000"/>
        </w:rPr>
        <w:lastRenderedPageBreak/>
        <w:t xml:space="preserve"> осуществлять ознакомительное, изучающее чтение, по</w:t>
      </w:r>
      <w:r>
        <w:rPr>
          <w:rStyle w:val="0pt"/>
          <w:b/>
          <w:bCs/>
          <w:color w:val="000000"/>
        </w:rPr>
        <w:softHyphen/>
        <w:t>иск информации; формулировать устно и письменно простые выводы на основе прочитанной (услышанной) информации; ин</w:t>
      </w:r>
      <w:r>
        <w:rPr>
          <w:rStyle w:val="0pt"/>
          <w:b/>
          <w:bCs/>
          <w:color w:val="000000"/>
        </w:rPr>
        <w:softHyphen/>
        <w:t>терпретировать и обобщать содержащуюся в тексте информа</w:t>
      </w:r>
      <w:r>
        <w:rPr>
          <w:rStyle w:val="0pt"/>
          <w:b/>
          <w:bCs/>
          <w:color w:val="000000"/>
        </w:rPr>
        <w:softHyphen/>
        <w:t>цию;</w:t>
      </w:r>
    </w:p>
    <w:p w:rsidR="00D45411" w:rsidRDefault="00D45411">
      <w:pPr>
        <w:pStyle w:val="a6"/>
        <w:framePr w:w="6346" w:h="2391" w:hRule="exact" w:wrap="around" w:vAnchor="page" w:hAnchor="page" w:x="2785" w:y="3109"/>
        <w:numPr>
          <w:ilvl w:val="0"/>
          <w:numId w:val="16"/>
        </w:numPr>
        <w:shd w:val="clear" w:color="auto" w:fill="auto"/>
        <w:spacing w:line="240" w:lineRule="exact"/>
        <w:ind w:right="20" w:firstLine="240"/>
      </w:pPr>
      <w:r>
        <w:rPr>
          <w:rStyle w:val="0pt"/>
          <w:b/>
          <w:bCs/>
          <w:color w:val="000000"/>
        </w:rPr>
        <w:t xml:space="preserve"> объяснять своими словами значение изученных понятий; использовать изученные понятия;</w:t>
      </w:r>
    </w:p>
    <w:p w:rsidR="00D45411" w:rsidRDefault="00D45411">
      <w:pPr>
        <w:pStyle w:val="a6"/>
        <w:framePr w:w="6346" w:h="2391" w:hRule="exact" w:wrap="around" w:vAnchor="page" w:hAnchor="page" w:x="2785" w:y="3109"/>
        <w:numPr>
          <w:ilvl w:val="0"/>
          <w:numId w:val="16"/>
        </w:numPr>
        <w:shd w:val="clear" w:color="auto" w:fill="auto"/>
        <w:spacing w:line="240" w:lineRule="exact"/>
        <w:ind w:right="20" w:firstLine="240"/>
      </w:pPr>
      <w:r>
        <w:rPr>
          <w:rStyle w:val="0pt"/>
          <w:b/>
          <w:bCs/>
          <w:color w:val="000000"/>
        </w:rPr>
        <w:t xml:space="preserve"> уточнять значение слова с помощью справочных изданий, в том числе из числа верифицированных электронных ресур</w:t>
      </w:r>
      <w:r>
        <w:rPr>
          <w:rStyle w:val="0pt"/>
          <w:b/>
          <w:bCs/>
          <w:color w:val="000000"/>
        </w:rPr>
        <w:softHyphen/>
        <w:t>сов, включённых в федеральный перечень.</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92" w:y="3041"/>
        <w:shd w:val="clear" w:color="auto" w:fill="auto"/>
        <w:spacing w:after="0" w:line="180" w:lineRule="exact"/>
        <w:ind w:left="20"/>
        <w:jc w:val="left"/>
      </w:pPr>
      <w:bookmarkStart w:id="28" w:name="bookmark29"/>
      <w:r>
        <w:rPr>
          <w:rStyle w:val="30pt"/>
          <w:color w:val="000000"/>
        </w:rPr>
        <w:lastRenderedPageBreak/>
        <w:t>ЛИТЕРАТУРНОЕ ЧТЕНИЕ</w:t>
      </w:r>
      <w:bookmarkEnd w:id="28"/>
    </w:p>
    <w:p w:rsidR="00D45411" w:rsidRDefault="00D45411">
      <w:pPr>
        <w:pStyle w:val="a6"/>
        <w:framePr w:w="6350" w:h="7018" w:hRule="exact" w:wrap="around" w:vAnchor="page" w:hAnchor="page" w:x="2792" w:y="3492"/>
        <w:shd w:val="clear" w:color="auto" w:fill="auto"/>
        <w:spacing w:line="240" w:lineRule="exact"/>
        <w:ind w:left="20" w:right="20" w:firstLine="220"/>
      </w:pPr>
      <w:r>
        <w:rPr>
          <w:rStyle w:val="0pt"/>
          <w:b/>
          <w:bCs/>
          <w:color w:val="000000"/>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w:t>
      </w:r>
      <w:r>
        <w:rPr>
          <w:rStyle w:val="0pt"/>
          <w:b/>
          <w:bCs/>
          <w:color w:val="000000"/>
        </w:rPr>
        <w:softHyphen/>
        <w:t>нируемые результаты освоения программы учебного предмета; тематическое планирование.</w:t>
      </w:r>
    </w:p>
    <w:p w:rsidR="00D45411" w:rsidRDefault="00D45411">
      <w:pPr>
        <w:pStyle w:val="a6"/>
        <w:framePr w:w="6350" w:h="7018" w:hRule="exact" w:wrap="around" w:vAnchor="page" w:hAnchor="page" w:x="2792" w:y="3492"/>
        <w:shd w:val="clear" w:color="auto" w:fill="auto"/>
        <w:spacing w:line="240" w:lineRule="exact"/>
        <w:ind w:left="20" w:right="20" w:firstLine="220"/>
      </w:pPr>
      <w:r>
        <w:rPr>
          <w:rStyle w:val="0pt"/>
          <w:b/>
          <w:bCs/>
          <w:color w:val="000000"/>
        </w:rPr>
        <w:t>Пояснительная записка отражает общие цели и задачи изуче</w:t>
      </w:r>
      <w:r>
        <w:rPr>
          <w:rStyle w:val="0pt"/>
          <w:b/>
          <w:bCs/>
          <w:color w:val="000000"/>
        </w:rPr>
        <w:softHyphen/>
        <w:t>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w:t>
      </w:r>
      <w:r>
        <w:rPr>
          <w:rStyle w:val="0pt"/>
          <w:b/>
          <w:bCs/>
          <w:color w:val="000000"/>
        </w:rPr>
        <w:softHyphen/>
        <w:t>руемым результатам и тематическому планированию.</w:t>
      </w:r>
    </w:p>
    <w:p w:rsidR="00D45411" w:rsidRDefault="00D45411">
      <w:pPr>
        <w:pStyle w:val="a6"/>
        <w:framePr w:w="6350" w:h="7018" w:hRule="exact" w:wrap="around" w:vAnchor="page" w:hAnchor="page" w:x="2792" w:y="3492"/>
        <w:shd w:val="clear" w:color="auto" w:fill="auto"/>
        <w:spacing w:line="240" w:lineRule="exact"/>
        <w:ind w:left="20" w:right="20" w:firstLine="220"/>
      </w:pPr>
      <w:r>
        <w:rPr>
          <w:rStyle w:val="0pt"/>
          <w:b/>
          <w:bCs/>
          <w:color w:val="000000"/>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w:t>
      </w:r>
      <w:r>
        <w:rPr>
          <w:rStyle w:val="0pt"/>
          <w:b/>
          <w:bCs/>
          <w:color w:val="000000"/>
        </w:rPr>
        <w:softHyphen/>
        <w:t>се завершается перечнем универсальных учебных действий (по</w:t>
      </w:r>
      <w:r>
        <w:rPr>
          <w:rStyle w:val="0pt"/>
          <w:b/>
          <w:bCs/>
          <w:color w:val="000000"/>
        </w:rPr>
        <w:softHyphen/>
        <w:t>знавательных, коммуникативных, регулятивных), которые возможно формировать средствами учебного предмета «Литера</w:t>
      </w:r>
      <w:r>
        <w:rPr>
          <w:rStyle w:val="0pt"/>
          <w:b/>
          <w:bCs/>
          <w:color w:val="000000"/>
        </w:rPr>
        <w:softHyphen/>
        <w:t>турное чтение» с учётом возрастных особенностей младших школьников</w:t>
      </w:r>
      <w:r>
        <w:rPr>
          <w:rStyle w:val="0pt"/>
          <w:b/>
          <w:bCs/>
          <w:color w:val="000000"/>
          <w:vertAlign w:val="superscript"/>
        </w:rPr>
        <w:t>1</w:t>
      </w:r>
      <w:r>
        <w:rPr>
          <w:rStyle w:val="0pt"/>
          <w:b/>
          <w:bCs/>
          <w:color w:val="000000"/>
        </w:rPr>
        <w:t>.</w:t>
      </w:r>
    </w:p>
    <w:p w:rsidR="00D45411" w:rsidRDefault="00D45411">
      <w:pPr>
        <w:pStyle w:val="a6"/>
        <w:framePr w:w="6350" w:h="7018" w:hRule="exact" w:wrap="around" w:vAnchor="page" w:hAnchor="page" w:x="2792" w:y="3492"/>
        <w:shd w:val="clear" w:color="auto" w:fill="auto"/>
        <w:spacing w:line="240" w:lineRule="exact"/>
        <w:ind w:left="20" w:right="20" w:firstLine="220"/>
      </w:pPr>
      <w:r>
        <w:rPr>
          <w:rStyle w:val="0pt"/>
          <w:b/>
          <w:bCs/>
          <w:color w:val="000000"/>
        </w:rPr>
        <w:t>Планируемые результаты включают личностные, метапред- метные результаты за период обучения, а также предметные до</w:t>
      </w:r>
      <w:r>
        <w:rPr>
          <w:rStyle w:val="0pt"/>
          <w:b/>
          <w:bCs/>
          <w:color w:val="000000"/>
        </w:rPr>
        <w:softHyphen/>
        <w:t>стижения младшего школьника за каждый год обучения в на</w:t>
      </w:r>
      <w:r>
        <w:rPr>
          <w:rStyle w:val="0pt"/>
          <w:b/>
          <w:bCs/>
          <w:color w:val="000000"/>
        </w:rPr>
        <w:softHyphen/>
        <w:t>чальной школе.</w:t>
      </w:r>
    </w:p>
    <w:p w:rsidR="00D45411" w:rsidRDefault="00D45411">
      <w:pPr>
        <w:pStyle w:val="a6"/>
        <w:framePr w:w="6350" w:h="7018" w:hRule="exact" w:wrap="around" w:vAnchor="page" w:hAnchor="page" w:x="2792" w:y="3492"/>
        <w:shd w:val="clear" w:color="auto" w:fill="auto"/>
        <w:spacing w:line="240" w:lineRule="exact"/>
        <w:ind w:left="20" w:right="20" w:firstLine="220"/>
      </w:pPr>
      <w:r>
        <w:rPr>
          <w:rStyle w:val="0pt"/>
          <w:b/>
          <w:bCs/>
          <w:color w:val="000000"/>
        </w:rPr>
        <w:t>В тематическом планировании описывается программное со</w:t>
      </w:r>
      <w:r>
        <w:rPr>
          <w:rStyle w:val="0pt"/>
          <w:b/>
          <w:bCs/>
          <w:color w:val="000000"/>
        </w:rPr>
        <w:softHyphen/>
        <w:t>держание по всем разделам, выделенным в содержании обуче</w:t>
      </w:r>
      <w:r>
        <w:rPr>
          <w:rStyle w:val="0pt"/>
          <w:b/>
          <w:bCs/>
          <w:color w:val="000000"/>
        </w:rPr>
        <w:softHyphen/>
        <w:t>ния каждого класса, а также раскрывается характеристика де</w:t>
      </w:r>
      <w:r>
        <w:rPr>
          <w:rStyle w:val="0pt"/>
          <w:b/>
          <w:bCs/>
          <w:color w:val="000000"/>
        </w:rPr>
        <w:softHyphen/>
        <w:t>ятельности, методы и формы организации обучения, которые целесообразно использовать при изучении того или иного разде</w:t>
      </w:r>
      <w:r>
        <w:rPr>
          <w:rStyle w:val="0pt"/>
          <w:b/>
          <w:bCs/>
          <w:color w:val="000000"/>
        </w:rPr>
        <w:softHyphen/>
        <w:t>ла. В тематическом планировании представлены также способы организации дифференцированного обучения.</w:t>
      </w:r>
    </w:p>
    <w:p w:rsidR="00D45411" w:rsidRDefault="00D45411">
      <w:pPr>
        <w:pStyle w:val="13"/>
        <w:framePr w:w="6384" w:h="1453" w:hRule="exact" w:wrap="around" w:vAnchor="page" w:hAnchor="page" w:x="2782" w:y="11822"/>
        <w:shd w:val="clear" w:color="auto" w:fill="auto"/>
        <w:ind w:left="240" w:right="20"/>
      </w:pPr>
      <w:r>
        <w:rPr>
          <w:rStyle w:val="0pt1"/>
          <w:b/>
          <w:bCs/>
          <w:color w:val="000000"/>
          <w:vertAlign w:val="superscript"/>
        </w:rPr>
        <w:t>1</w:t>
      </w:r>
      <w:r>
        <w:rPr>
          <w:rStyle w:val="0pt1"/>
          <w:b/>
          <w:bCs/>
          <w:color w:val="000000"/>
        </w:rPr>
        <w:t xml:space="preserve"> </w:t>
      </w:r>
      <w:r>
        <w:rPr>
          <w:rStyle w:val="0pt1"/>
          <w:b/>
          <w:bCs/>
          <w:color w:val="000000"/>
          <w:lang w:val="en-US" w:eastAsia="en-US"/>
        </w:rPr>
        <w:t>C</w:t>
      </w:r>
      <w:r w:rsidRPr="000B5CC4">
        <w:rPr>
          <w:rStyle w:val="0pt1"/>
          <w:b/>
          <w:bCs/>
          <w:color w:val="000000"/>
          <w:lang w:eastAsia="en-US"/>
        </w:rPr>
        <w:t xml:space="preserve"> </w:t>
      </w:r>
      <w:r>
        <w:rPr>
          <w:rStyle w:val="0pt1"/>
          <w:b/>
          <w:bCs/>
          <w:color w:val="000000"/>
        </w:rPr>
        <w:t>учётом того, что выполнение правил совместной деятельности стро</w:t>
      </w:r>
      <w:r>
        <w:rPr>
          <w:rStyle w:val="0pt1"/>
          <w:b/>
          <w:bCs/>
          <w:color w:val="000000"/>
        </w:rPr>
        <w:softHyphen/>
        <w:t>ится на интеграции регулятивных (определённые волевые усилия, са</w:t>
      </w:r>
      <w:r>
        <w:rPr>
          <w:rStyle w:val="0pt1"/>
          <w:b/>
          <w:bCs/>
          <w:color w:val="000000"/>
        </w:rPr>
        <w:softHyphen/>
        <w:t>морегуляция, самоконтроль, проявление терпения и доброжелатель</w:t>
      </w:r>
      <w:r>
        <w:rPr>
          <w:rStyle w:val="0pt1"/>
          <w:b/>
          <w:bCs/>
          <w:color w:val="000000"/>
        </w:rPr>
        <w:softHyphen/>
        <w:t>ности при налаживании отношений) и коммуникативных универ</w:t>
      </w:r>
      <w:r>
        <w:rPr>
          <w:rStyle w:val="0pt1"/>
          <w:b/>
          <w:bCs/>
          <w:color w:val="000000"/>
        </w:rPr>
        <w:softHyphen/>
        <w:t>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D45411" w:rsidRDefault="00D45411">
      <w:pPr>
        <w:pStyle w:val="a5"/>
        <w:framePr w:wrap="around" w:vAnchor="page" w:hAnchor="page" w:x="2768" w:y="13597"/>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46" w:y="13592"/>
        <w:shd w:val="clear" w:color="auto" w:fill="auto"/>
        <w:spacing w:line="130" w:lineRule="exact"/>
        <w:ind w:left="20"/>
      </w:pPr>
      <w:r>
        <w:rPr>
          <w:rStyle w:val="0pt0"/>
          <w:color w:val="000000"/>
        </w:rPr>
        <w:t>63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92" w:y="3037"/>
        <w:shd w:val="clear" w:color="auto" w:fill="auto"/>
        <w:spacing w:after="0" w:line="180" w:lineRule="exact"/>
        <w:jc w:val="left"/>
      </w:pPr>
      <w:bookmarkStart w:id="29" w:name="bookmark30"/>
      <w:r>
        <w:rPr>
          <w:rStyle w:val="30pt"/>
          <w:color w:val="000000"/>
        </w:rPr>
        <w:lastRenderedPageBreak/>
        <w:t>ПОЯСНИТЕЛЬНАЯ ЗАПИСКА</w:t>
      </w:r>
      <w:bookmarkEnd w:id="29"/>
    </w:p>
    <w:p w:rsidR="00D45411" w:rsidRDefault="00D45411">
      <w:pPr>
        <w:pStyle w:val="a6"/>
        <w:framePr w:w="6350" w:h="8338" w:hRule="exact" w:wrap="around" w:vAnchor="page" w:hAnchor="page" w:x="2792" w:y="3492"/>
        <w:shd w:val="clear" w:color="auto" w:fill="auto"/>
        <w:spacing w:line="235" w:lineRule="exact"/>
        <w:ind w:right="20" w:firstLine="220"/>
      </w:pPr>
      <w:r>
        <w:rPr>
          <w:rStyle w:val="0pt"/>
          <w:b/>
          <w:bCs/>
          <w:color w:val="000000"/>
        </w:rPr>
        <w:t>Примерная рабочая программа учебного предмета «Литера</w:t>
      </w:r>
      <w:r>
        <w:rPr>
          <w:rStyle w:val="0pt"/>
          <w:b/>
          <w:bCs/>
          <w:color w:val="000000"/>
        </w:rPr>
        <w:softHyphen/>
        <w:t>турное чтение» на уровне начального общего образования со</w:t>
      </w:r>
      <w:r>
        <w:rPr>
          <w:rStyle w:val="0pt"/>
          <w:b/>
          <w:bCs/>
          <w:color w:val="000000"/>
        </w:rPr>
        <w:softHyphen/>
        <w:t>ставлена на основе Требований к результатам освоения про</w:t>
      </w:r>
      <w:r>
        <w:rPr>
          <w:rStyle w:val="0pt"/>
          <w:b/>
          <w:bCs/>
          <w:color w:val="000000"/>
        </w:rPr>
        <w:softHyphen/>
        <w:t>граммы начального общего образования Федерального госу</w:t>
      </w:r>
      <w:r>
        <w:rPr>
          <w:rStyle w:val="0pt"/>
          <w:b/>
          <w:bCs/>
          <w:color w:val="000000"/>
        </w:rPr>
        <w:softHyphen/>
        <w:t>дарственного образовательного стандарта начального общего образования (далее — ФГОС НОО)</w:t>
      </w:r>
      <w:r>
        <w:rPr>
          <w:rStyle w:val="0pt"/>
          <w:b/>
          <w:bCs/>
          <w:color w:val="000000"/>
          <w:vertAlign w:val="superscript"/>
        </w:rPr>
        <w:t>1</w:t>
      </w:r>
      <w:r>
        <w:rPr>
          <w:rStyle w:val="0pt"/>
          <w:b/>
          <w:bCs/>
          <w:color w:val="000000"/>
        </w:rPr>
        <w:t>, а также ориентирована на целевые приоритеты духовно-нравственного развития, воспи</w:t>
      </w:r>
      <w:r>
        <w:rPr>
          <w:rStyle w:val="0pt"/>
          <w:b/>
          <w:bCs/>
          <w:color w:val="000000"/>
        </w:rPr>
        <w:softHyphen/>
        <w:t>тания и социализации обучающихся, сформулированные в Примерной программе воспитания</w:t>
      </w:r>
      <w:r>
        <w:rPr>
          <w:rStyle w:val="0pt"/>
          <w:b/>
          <w:bCs/>
          <w:color w:val="000000"/>
          <w:vertAlign w:val="superscript"/>
        </w:rPr>
        <w:t>2</w:t>
      </w:r>
      <w:r>
        <w:rPr>
          <w:rStyle w:val="0pt"/>
          <w:b/>
          <w:bCs/>
          <w:color w:val="000000"/>
        </w:rPr>
        <w:t>.</w:t>
      </w:r>
    </w:p>
    <w:p w:rsidR="00D45411" w:rsidRDefault="00D45411">
      <w:pPr>
        <w:pStyle w:val="a6"/>
        <w:framePr w:w="6350" w:h="8338" w:hRule="exact" w:wrap="around" w:vAnchor="page" w:hAnchor="page" w:x="2792" w:y="3492"/>
        <w:shd w:val="clear" w:color="auto" w:fill="auto"/>
        <w:spacing w:line="235" w:lineRule="exact"/>
        <w:ind w:right="20" w:firstLine="220"/>
      </w:pPr>
      <w:r>
        <w:rPr>
          <w:rStyle w:val="0pt"/>
          <w:b/>
          <w:bCs/>
          <w:color w:val="000000"/>
        </w:rPr>
        <w:t>«Литературное чтение» — один из ведущих предметов на</w:t>
      </w:r>
      <w:r>
        <w:rPr>
          <w:rStyle w:val="0pt"/>
          <w:b/>
          <w:bCs/>
          <w:color w:val="000000"/>
        </w:rPr>
        <w:softHyphen/>
        <w:t>чальной школы, который обеспечивает, наряду с достижением предметных результатов, становление базового умения, необхо</w:t>
      </w:r>
      <w:r>
        <w:rPr>
          <w:rStyle w:val="0pt"/>
          <w:b/>
          <w:bCs/>
          <w:color w:val="000000"/>
        </w:rPr>
        <w:softHyphen/>
        <w:t>димого для успешного изучения других предметов и дальнейше</w:t>
      </w:r>
      <w:r>
        <w:rPr>
          <w:rStyle w:val="0pt"/>
          <w:b/>
          <w:bCs/>
          <w:color w:val="000000"/>
        </w:rPr>
        <w:softHyphen/>
        <w:t>го обучения, читательской грамотности и закладывает основы интеллектуального, речевого, эмоционального, духовно-нрав</w:t>
      </w:r>
      <w:r>
        <w:rPr>
          <w:rStyle w:val="0pt"/>
          <w:b/>
          <w:bCs/>
          <w:color w:val="000000"/>
        </w:rPr>
        <w:softHyphen/>
        <w:t>ственного развития младших школьников. Курс «Литературное чтение» призван ввести ребёнка в мир художественной литерату</w:t>
      </w:r>
      <w:r>
        <w:rPr>
          <w:rStyle w:val="0pt"/>
          <w:b/>
          <w:bCs/>
          <w:color w:val="000000"/>
        </w:rPr>
        <w:softHyphen/>
        <w:t>ры, обеспечить формирование навыков смыслового чтения, спо</w:t>
      </w:r>
      <w:r>
        <w:rPr>
          <w:rStyle w:val="0pt"/>
          <w:b/>
          <w:bCs/>
          <w:color w:val="000000"/>
        </w:rPr>
        <w:softHyphen/>
        <w:t>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w:t>
      </w:r>
      <w:r>
        <w:rPr>
          <w:rStyle w:val="0pt"/>
          <w:b/>
          <w:bCs/>
          <w:color w:val="000000"/>
        </w:rPr>
        <w:softHyphen/>
        <w:t>лизацию творческих способностей обучающегося, а также на обеспечение преемственности в изучении систематического курса литературы.</w:t>
      </w:r>
    </w:p>
    <w:p w:rsidR="00D45411" w:rsidRDefault="00D45411">
      <w:pPr>
        <w:pStyle w:val="a6"/>
        <w:framePr w:w="6350" w:h="8338" w:hRule="exact" w:wrap="around" w:vAnchor="page" w:hAnchor="page" w:x="2792" w:y="3492"/>
        <w:shd w:val="clear" w:color="auto" w:fill="auto"/>
        <w:spacing w:line="235" w:lineRule="exact"/>
        <w:ind w:right="20" w:firstLine="220"/>
      </w:pPr>
      <w:r>
        <w:rPr>
          <w:rStyle w:val="0pt"/>
          <w:b/>
          <w:bCs/>
          <w:color w:val="000000"/>
        </w:rPr>
        <w:t>Приоритетная цель обучения литературному чтению — ста</w:t>
      </w:r>
      <w:r>
        <w:rPr>
          <w:rStyle w:val="0pt"/>
          <w:b/>
          <w:bCs/>
          <w:color w:val="000000"/>
        </w:rPr>
        <w:softHyphen/>
        <w:t>новление грамотного читателя, мотивированного к использова</w:t>
      </w:r>
      <w:r>
        <w:rPr>
          <w:rStyle w:val="0pt"/>
          <w:b/>
          <w:bCs/>
          <w:color w:val="000000"/>
        </w:rPr>
        <w:softHyphen/>
        <w:t>нию читательской деятельности как средства самообразования и саморазвития, осознающего роль чтения в успешности обуче</w:t>
      </w:r>
      <w:r>
        <w:rPr>
          <w:rStyle w:val="0pt"/>
          <w:b/>
          <w:bCs/>
          <w:color w:val="000000"/>
        </w:rPr>
        <w:softHyphen/>
        <w:t>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w:t>
      </w:r>
      <w:r>
        <w:rPr>
          <w:rStyle w:val="0pt"/>
          <w:b/>
          <w:bCs/>
          <w:color w:val="000000"/>
        </w:rPr>
        <w:softHyphen/>
        <w:t>версальных действий в процессе изучения предмета «Литера</w:t>
      </w:r>
      <w:r>
        <w:rPr>
          <w:rStyle w:val="0pt"/>
          <w:b/>
          <w:bCs/>
          <w:color w:val="000000"/>
        </w:rPr>
        <w:softHyphen/>
        <w:t>турное чтение» станут фундаментом обучения в основном звене школы, а также будут востребованы в жизни.</w:t>
      </w:r>
    </w:p>
    <w:p w:rsidR="00D45411" w:rsidRDefault="00D45411">
      <w:pPr>
        <w:pStyle w:val="13"/>
        <w:framePr w:w="6389" w:h="623" w:hRule="exact" w:wrap="around" w:vAnchor="page" w:hAnchor="page" w:x="2773" w:y="12216"/>
        <w:shd w:val="clear" w:color="auto" w:fill="auto"/>
        <w:ind w:left="240" w:right="20"/>
      </w:pPr>
      <w:r>
        <w:rPr>
          <w:rStyle w:val="0pt1"/>
          <w:b/>
          <w:bCs/>
          <w:color w:val="000000"/>
          <w:vertAlign w:val="superscript"/>
        </w:rPr>
        <w:t>1</w:t>
      </w:r>
      <w:r>
        <w:rPr>
          <w:rStyle w:val="0pt1"/>
          <w:b/>
          <w:bCs/>
          <w:color w:val="000000"/>
        </w:rPr>
        <w:t xml:space="preserve"> Утверждён приказом Министерства просвещения Российской Феде</w:t>
      </w:r>
      <w:r>
        <w:rPr>
          <w:rStyle w:val="0pt1"/>
          <w:b/>
          <w:bCs/>
          <w:color w:val="000000"/>
        </w:rPr>
        <w:softHyphen/>
        <w:t>рации от 31.05.2021 г. № 286 (зарегистрирован Министерством юстиции Российской Федерации 05.07.2021 г. № 64100).</w:t>
      </w:r>
    </w:p>
    <w:p w:rsidR="00D45411" w:rsidRDefault="00D45411">
      <w:pPr>
        <w:pStyle w:val="13"/>
        <w:framePr w:w="6389" w:h="426" w:hRule="exact" w:wrap="around" w:vAnchor="page" w:hAnchor="page" w:x="2773" w:y="12845"/>
        <w:shd w:val="clear" w:color="auto" w:fill="auto"/>
        <w:ind w:left="240" w:right="20"/>
        <w:jc w:val="left"/>
      </w:pPr>
      <w:r>
        <w:rPr>
          <w:rStyle w:val="0pt1"/>
          <w:b/>
          <w:bCs/>
          <w:color w:val="000000"/>
          <w:vertAlign w:val="superscript"/>
        </w:rPr>
        <w:t>2</w:t>
      </w:r>
      <w:r>
        <w:rPr>
          <w:rStyle w:val="0pt1"/>
          <w:b/>
          <w:bCs/>
          <w:color w:val="000000"/>
        </w:rPr>
        <w:t xml:space="preserve"> Одобрена решением федерального учебно-методического объедине</w:t>
      </w:r>
      <w:r>
        <w:rPr>
          <w:rStyle w:val="0pt1"/>
          <w:b/>
          <w:bCs/>
          <w:color w:val="000000"/>
        </w:rPr>
        <w:softHyphen/>
        <w:t>ния по общему образованию (протокол от 02.06.2020 г. № 2/20).</w:t>
      </w:r>
    </w:p>
    <w:p w:rsidR="00D45411" w:rsidRDefault="00D45411">
      <w:pPr>
        <w:pStyle w:val="a5"/>
        <w:framePr w:wrap="around" w:vAnchor="page" w:hAnchor="page" w:x="2773" w:y="13587"/>
        <w:shd w:val="clear" w:color="auto" w:fill="auto"/>
        <w:spacing w:line="130" w:lineRule="exact"/>
        <w:ind w:left="20"/>
      </w:pPr>
      <w:r>
        <w:rPr>
          <w:rStyle w:val="0pt0"/>
          <w:color w:val="000000"/>
        </w:rPr>
        <w:t>64</w:t>
      </w:r>
    </w:p>
    <w:p w:rsidR="00D45411" w:rsidRDefault="00D45411">
      <w:pPr>
        <w:pStyle w:val="a5"/>
        <w:framePr w:wrap="around" w:vAnchor="page" w:hAnchor="page" w:x="6781" w:y="13577"/>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01" w:hRule="exact" w:wrap="around" w:vAnchor="page" w:hAnchor="page" w:x="2792" w:y="3051"/>
        <w:shd w:val="clear" w:color="auto" w:fill="auto"/>
        <w:spacing w:line="240" w:lineRule="exact"/>
        <w:ind w:right="20" w:firstLine="220"/>
      </w:pPr>
      <w:r>
        <w:rPr>
          <w:rStyle w:val="0pt"/>
          <w:b/>
          <w:bCs/>
          <w:color w:val="000000"/>
        </w:rPr>
        <w:lastRenderedPageBreak/>
        <w:t>Достижение заявленной цели определяется особенностями курса литературного чтения и решением следующих задач:</w:t>
      </w:r>
    </w:p>
    <w:p w:rsidR="00D45411" w:rsidRDefault="00D45411">
      <w:pPr>
        <w:pStyle w:val="a6"/>
        <w:framePr w:w="6350" w:h="10201" w:hRule="exact" w:wrap="around" w:vAnchor="page" w:hAnchor="page" w:x="2792" w:y="3051"/>
        <w:numPr>
          <w:ilvl w:val="0"/>
          <w:numId w:val="16"/>
        </w:numPr>
        <w:shd w:val="clear" w:color="auto" w:fill="auto"/>
        <w:spacing w:line="240" w:lineRule="exact"/>
        <w:ind w:right="20" w:firstLine="220"/>
      </w:pPr>
      <w:r>
        <w:rPr>
          <w:rStyle w:val="0pt"/>
          <w:b/>
          <w:bCs/>
          <w:color w:val="000000"/>
        </w:rPr>
        <w:t xml:space="preserve"> формирование у младших школьников положительной мотивации к систематическому чтению и слушанию художе</w:t>
      </w:r>
      <w:r>
        <w:rPr>
          <w:rStyle w:val="0pt"/>
          <w:b/>
          <w:bCs/>
          <w:color w:val="000000"/>
        </w:rPr>
        <w:softHyphen/>
        <w:t>ственной литературы и произведений устного народного твор</w:t>
      </w:r>
      <w:r>
        <w:rPr>
          <w:rStyle w:val="0pt"/>
          <w:b/>
          <w:bCs/>
          <w:color w:val="000000"/>
        </w:rPr>
        <w:softHyphen/>
        <w:t>чества;</w:t>
      </w:r>
    </w:p>
    <w:p w:rsidR="00D45411" w:rsidRDefault="00D45411">
      <w:pPr>
        <w:pStyle w:val="a6"/>
        <w:framePr w:w="6350" w:h="10201" w:hRule="exact" w:wrap="around" w:vAnchor="page" w:hAnchor="page" w:x="2792" w:y="3051"/>
        <w:numPr>
          <w:ilvl w:val="0"/>
          <w:numId w:val="16"/>
        </w:numPr>
        <w:shd w:val="clear" w:color="auto" w:fill="auto"/>
        <w:spacing w:line="240" w:lineRule="exact"/>
        <w:ind w:right="20" w:firstLine="220"/>
      </w:pPr>
      <w:r>
        <w:rPr>
          <w:rStyle w:val="0pt"/>
          <w:b/>
          <w:bCs/>
          <w:color w:val="000000"/>
        </w:rPr>
        <w:t xml:space="preserve"> достижение необходимого для продолжения образования уровня общего речевого развития;</w:t>
      </w:r>
    </w:p>
    <w:p w:rsidR="00D45411" w:rsidRDefault="00D45411">
      <w:pPr>
        <w:pStyle w:val="a6"/>
        <w:framePr w:w="6350" w:h="10201" w:hRule="exact" w:wrap="around" w:vAnchor="page" w:hAnchor="page" w:x="2792" w:y="3051"/>
        <w:numPr>
          <w:ilvl w:val="0"/>
          <w:numId w:val="16"/>
        </w:numPr>
        <w:shd w:val="clear" w:color="auto" w:fill="auto"/>
        <w:spacing w:line="240" w:lineRule="exact"/>
        <w:ind w:right="20" w:firstLine="220"/>
      </w:pPr>
      <w:r>
        <w:rPr>
          <w:rStyle w:val="0pt"/>
          <w:b/>
          <w:bCs/>
          <w:color w:val="000000"/>
        </w:rPr>
        <w:t xml:space="preserve"> осознание значимости художественной литературы и про</w:t>
      </w:r>
      <w:r>
        <w:rPr>
          <w:rStyle w:val="0pt"/>
          <w:b/>
          <w:bCs/>
          <w:color w:val="000000"/>
        </w:rPr>
        <w:softHyphen/>
        <w:t>изведений устного народного творчества для всестороннего раз</w:t>
      </w:r>
      <w:r>
        <w:rPr>
          <w:rStyle w:val="0pt"/>
          <w:b/>
          <w:bCs/>
          <w:color w:val="000000"/>
        </w:rPr>
        <w:softHyphen/>
        <w:t>вития личности человека;</w:t>
      </w:r>
    </w:p>
    <w:p w:rsidR="00D45411" w:rsidRDefault="00D45411">
      <w:pPr>
        <w:pStyle w:val="a6"/>
        <w:framePr w:w="6350" w:h="10201" w:hRule="exact" w:wrap="around" w:vAnchor="page" w:hAnchor="page" w:x="2792" w:y="3051"/>
        <w:numPr>
          <w:ilvl w:val="0"/>
          <w:numId w:val="16"/>
        </w:numPr>
        <w:shd w:val="clear" w:color="auto" w:fill="auto"/>
        <w:spacing w:line="240" w:lineRule="exact"/>
        <w:ind w:right="20" w:firstLine="220"/>
      </w:pPr>
      <w:r>
        <w:rPr>
          <w:rStyle w:val="0pt"/>
          <w:b/>
          <w:bCs/>
          <w:color w:val="000000"/>
        </w:rPr>
        <w:t xml:space="preserve"> первоначальное представление о многообразии жанров ху</w:t>
      </w:r>
      <w:r>
        <w:rPr>
          <w:rStyle w:val="0pt"/>
          <w:b/>
          <w:bCs/>
          <w:color w:val="000000"/>
        </w:rPr>
        <w:softHyphen/>
        <w:t>дожественных произведений и произведений устного народного творчества;</w:t>
      </w:r>
    </w:p>
    <w:p w:rsidR="00D45411" w:rsidRDefault="00D45411">
      <w:pPr>
        <w:pStyle w:val="a6"/>
        <w:framePr w:w="6350" w:h="10201" w:hRule="exact" w:wrap="around" w:vAnchor="page" w:hAnchor="page" w:x="2792" w:y="3051"/>
        <w:numPr>
          <w:ilvl w:val="0"/>
          <w:numId w:val="16"/>
        </w:numPr>
        <w:shd w:val="clear" w:color="auto" w:fill="auto"/>
        <w:spacing w:line="240" w:lineRule="exact"/>
        <w:ind w:right="20" w:firstLine="220"/>
      </w:pPr>
      <w:r>
        <w:rPr>
          <w:rStyle w:val="0pt"/>
          <w:b/>
          <w:bCs/>
          <w:color w:val="000000"/>
        </w:rPr>
        <w:t xml:space="preserve"> овладение элементарными умениями анализа и интерпре</w:t>
      </w:r>
      <w:r>
        <w:rPr>
          <w:rStyle w:val="0pt"/>
          <w:b/>
          <w:bCs/>
          <w:color w:val="000000"/>
        </w:rPr>
        <w:softHyphen/>
        <w:t>тации текста, осознанного использования при анализе текста изученных литературных понятий: прозаическая и стихотвор</w:t>
      </w:r>
      <w:r>
        <w:rPr>
          <w:rStyle w:val="0pt"/>
          <w:b/>
          <w:bCs/>
          <w:color w:val="000000"/>
        </w:rPr>
        <w:softHyphen/>
        <w:t>ная речь; жанровое разнообразие произведений (общее пред</w:t>
      </w:r>
      <w:r>
        <w:rPr>
          <w:rStyle w:val="0pt"/>
          <w:b/>
          <w:bCs/>
          <w:color w:val="000000"/>
        </w:rPr>
        <w:softHyphen/>
        <w:t>ставление о жанрах); устное народное творчество, малые жанры фольклора (считалки, пословицы, поговорки, загадки, фоль</w:t>
      </w:r>
      <w:r>
        <w:rPr>
          <w:rStyle w:val="0pt"/>
          <w:b/>
          <w:bCs/>
          <w:color w:val="000000"/>
        </w:rPr>
        <w:softHyphen/>
        <w:t>клорная сказка); басня (мораль, идея, персонажи); литератур</w:t>
      </w:r>
      <w:r>
        <w:rPr>
          <w:rStyle w:val="0pt"/>
          <w:b/>
          <w:bCs/>
          <w:color w:val="000000"/>
        </w:rPr>
        <w:softHyphen/>
        <w:t>ная сказка, рассказ; автор; литературный герой; образ; харак</w:t>
      </w:r>
      <w:r>
        <w:rPr>
          <w:rStyle w:val="0pt"/>
          <w:b/>
          <w:bCs/>
          <w:color w:val="000000"/>
        </w:rPr>
        <w:softHyphen/>
        <w:t>тер; тема; идея; заголовок и содержание; композиция; сюжет; эпизод, смысловые части; стихотворение (ритм, рифма); сред</w:t>
      </w:r>
      <w:r>
        <w:rPr>
          <w:rStyle w:val="0pt"/>
          <w:b/>
          <w:bCs/>
          <w:color w:val="000000"/>
        </w:rPr>
        <w:softHyphen/>
        <w:t>ства художественной выразительности (сравнение, эпитет, оли</w:t>
      </w:r>
      <w:r>
        <w:rPr>
          <w:rStyle w:val="0pt"/>
          <w:b/>
          <w:bCs/>
          <w:color w:val="000000"/>
        </w:rPr>
        <w:softHyphen/>
        <w:t>цетворение);</w:t>
      </w:r>
    </w:p>
    <w:p w:rsidR="00D45411" w:rsidRDefault="00D45411">
      <w:pPr>
        <w:pStyle w:val="a6"/>
        <w:framePr w:w="6350" w:h="10201" w:hRule="exact" w:wrap="around" w:vAnchor="page" w:hAnchor="page" w:x="2792" w:y="3051"/>
        <w:numPr>
          <w:ilvl w:val="0"/>
          <w:numId w:val="16"/>
        </w:numPr>
        <w:shd w:val="clear" w:color="auto" w:fill="auto"/>
        <w:spacing w:line="240" w:lineRule="exact"/>
        <w:ind w:right="20" w:firstLine="220"/>
      </w:pPr>
      <w:r>
        <w:rPr>
          <w:rStyle w:val="0pt"/>
          <w:b/>
          <w:bCs/>
          <w:color w:val="000000"/>
        </w:rPr>
        <w:t xml:space="preserve"> овладение техникой смыслового чтения вслух (правиль</w:t>
      </w:r>
      <w:r>
        <w:rPr>
          <w:rStyle w:val="0pt"/>
          <w:b/>
          <w:bCs/>
          <w:color w:val="000000"/>
        </w:rPr>
        <w:softHyphen/>
        <w:t>ным плавным чтением, позволяющим понимать смысл прочи</w:t>
      </w:r>
      <w:r>
        <w:rPr>
          <w:rStyle w:val="0pt"/>
          <w:b/>
          <w:bCs/>
          <w:color w:val="000000"/>
        </w:rPr>
        <w:softHyphen/>
        <w:t>танного, адекватно воспринимать чтение слушателями).</w:t>
      </w:r>
    </w:p>
    <w:p w:rsidR="00D45411" w:rsidRDefault="00D45411">
      <w:pPr>
        <w:pStyle w:val="a6"/>
        <w:framePr w:w="6350" w:h="10201" w:hRule="exact" w:wrap="around" w:vAnchor="page" w:hAnchor="page" w:x="2792" w:y="3051"/>
        <w:shd w:val="clear" w:color="auto" w:fill="auto"/>
        <w:spacing w:line="240" w:lineRule="exact"/>
        <w:ind w:right="20" w:firstLine="220"/>
      </w:pPr>
      <w:r>
        <w:rPr>
          <w:rStyle w:val="0pt"/>
          <w:b/>
          <w:bCs/>
          <w:color w:val="000000"/>
        </w:rPr>
        <w:t>Рабочая программа представляет возможный вариант рас</w:t>
      </w:r>
      <w:r>
        <w:rPr>
          <w:rStyle w:val="0pt"/>
          <w:b/>
          <w:bCs/>
          <w:color w:val="000000"/>
        </w:rPr>
        <w:softHyphen/>
        <w:t>пределения предметного содержания по годам обучения с ха</w:t>
      </w:r>
      <w:r>
        <w:rPr>
          <w:rStyle w:val="0pt"/>
          <w:b/>
          <w:bCs/>
          <w:color w:val="000000"/>
        </w:rPr>
        <w:softHyphen/>
        <w:t>рактеристикой планируемых результатов, отражает пример</w:t>
      </w:r>
      <w:r>
        <w:rPr>
          <w:rStyle w:val="0pt"/>
          <w:b/>
          <w:bCs/>
          <w:color w:val="000000"/>
        </w:rPr>
        <w:softHyphen/>
        <w:t>ную последовательность изучения тем/разделов, содержит ре</w:t>
      </w:r>
      <w:r>
        <w:rPr>
          <w:rStyle w:val="0pt"/>
          <w:b/>
          <w:bCs/>
          <w:color w:val="000000"/>
        </w:rPr>
        <w:softHyphen/>
        <w:t>комендации по объёму учебного времени с выделением резервных часов, позволяющие учитывать индивидуальные по</w:t>
      </w:r>
      <w:r>
        <w:rPr>
          <w:rStyle w:val="0pt"/>
          <w:b/>
          <w:bCs/>
          <w:color w:val="000000"/>
        </w:rPr>
        <w:softHyphen/>
        <w:t>требности и способности обучающихся и организовывать диф</w:t>
      </w:r>
      <w:r>
        <w:rPr>
          <w:rStyle w:val="0pt"/>
          <w:b/>
          <w:bCs/>
          <w:color w:val="000000"/>
        </w:rPr>
        <w:softHyphen/>
        <w:t>ференцированный подход, а также предоставляет возможности для реализации различных методических подходов к препода</w:t>
      </w:r>
      <w:r>
        <w:rPr>
          <w:rStyle w:val="0pt"/>
          <w:b/>
          <w:bCs/>
          <w:color w:val="000000"/>
        </w:rPr>
        <w:softHyphen/>
        <w:t>ванию учебного предмета «Литературное чтение» при условии сохранения обязательной части содержания курса.</w:t>
      </w:r>
    </w:p>
    <w:p w:rsidR="00D45411" w:rsidRDefault="00D45411">
      <w:pPr>
        <w:pStyle w:val="a6"/>
        <w:framePr w:w="6350" w:h="10201" w:hRule="exact" w:wrap="around" w:vAnchor="page" w:hAnchor="page" w:x="2792" w:y="3051"/>
        <w:shd w:val="clear" w:color="auto" w:fill="auto"/>
        <w:spacing w:line="240" w:lineRule="exact"/>
        <w:ind w:right="20" w:firstLine="220"/>
      </w:pPr>
      <w:r>
        <w:rPr>
          <w:rStyle w:val="0pt"/>
          <w:b/>
          <w:bCs/>
          <w:color w:val="000000"/>
        </w:rPr>
        <w:t>Содержание учебного предмета «Литературное чтение» рас</w:t>
      </w:r>
      <w:r>
        <w:rPr>
          <w:rStyle w:val="0pt"/>
          <w:b/>
          <w:bCs/>
          <w:color w:val="000000"/>
        </w:rPr>
        <w:softHyphen/>
        <w:t>крывает следующие направления литературного образования</w:t>
      </w:r>
    </w:p>
    <w:p w:rsidR="00D45411" w:rsidRDefault="00D45411">
      <w:pPr>
        <w:pStyle w:val="a5"/>
        <w:framePr w:wrap="around" w:vAnchor="page" w:hAnchor="page" w:x="2763" w:y="13649"/>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36" w:y="13645"/>
        <w:shd w:val="clear" w:color="auto" w:fill="auto"/>
        <w:spacing w:line="130" w:lineRule="exact"/>
        <w:ind w:left="20"/>
      </w:pPr>
      <w:r>
        <w:rPr>
          <w:rStyle w:val="0pt0"/>
          <w:color w:val="000000"/>
        </w:rPr>
        <w:t>65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9480" w:hRule="exact" w:wrap="around" w:vAnchor="page" w:hAnchor="page" w:x="2794" w:y="3027"/>
        <w:shd w:val="clear" w:color="auto" w:fill="auto"/>
        <w:spacing w:line="240" w:lineRule="exact"/>
        <w:ind w:right="20" w:firstLine="0"/>
      </w:pPr>
      <w:r>
        <w:rPr>
          <w:rStyle w:val="0pt"/>
          <w:b/>
          <w:bCs/>
          <w:color w:val="000000"/>
        </w:rPr>
        <w:lastRenderedPageBreak/>
        <w:t>младшего школьника: речевая и читательская деятельности, круг чтения, творческая деятельность.</w:t>
      </w:r>
    </w:p>
    <w:p w:rsidR="00D45411" w:rsidRDefault="00D45411">
      <w:pPr>
        <w:pStyle w:val="a6"/>
        <w:framePr w:w="6346" w:h="9480" w:hRule="exact" w:wrap="around" w:vAnchor="page" w:hAnchor="page" w:x="2794" w:y="3027"/>
        <w:shd w:val="clear" w:color="auto" w:fill="auto"/>
        <w:spacing w:line="240" w:lineRule="exact"/>
        <w:ind w:right="20" w:firstLine="220"/>
      </w:pPr>
      <w:r>
        <w:rPr>
          <w:rStyle w:val="0pt"/>
          <w:b/>
          <w:bCs/>
          <w:color w:val="000000"/>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w:t>
      </w:r>
      <w:r>
        <w:rPr>
          <w:rStyle w:val="0pt"/>
          <w:b/>
          <w:bCs/>
          <w:color w:val="000000"/>
        </w:rPr>
        <w:softHyphen/>
        <w:t>ных произведений и литературных текстов; представленность в произведениях нравственно-эстетических ценностей, культур</w:t>
      </w:r>
      <w:r>
        <w:rPr>
          <w:rStyle w:val="0pt"/>
          <w:b/>
          <w:bCs/>
          <w:color w:val="000000"/>
        </w:rPr>
        <w:softHyphen/>
        <w:t>ных традиций народов России, отдельных произведений выдаю</w:t>
      </w:r>
      <w:r>
        <w:rPr>
          <w:rStyle w:val="0pt"/>
          <w:b/>
          <w:bCs/>
          <w:color w:val="000000"/>
        </w:rPr>
        <w:softHyphen/>
        <w:t>щихся представителей мировой детской литературы; влияние прослушанного (прочитанного) произведения на эмоциональ</w:t>
      </w:r>
      <w:r>
        <w:rPr>
          <w:rStyle w:val="0pt"/>
          <w:b/>
          <w:bCs/>
          <w:color w:val="000000"/>
        </w:rPr>
        <w:softHyphen/>
        <w:t>но-эстетическое развитие обучающегося, на совершенствование его творческих способностей. При отборе произведений для слу</w:t>
      </w:r>
      <w:r>
        <w:rPr>
          <w:rStyle w:val="0pt"/>
          <w:b/>
          <w:bCs/>
          <w:color w:val="000000"/>
        </w:rPr>
        <w:softHyphen/>
        <w:t>шания и чтения учитывались преемственные связи с дошколь</w:t>
      </w:r>
      <w:r>
        <w:rPr>
          <w:rStyle w:val="0pt"/>
          <w:b/>
          <w:bCs/>
          <w:color w:val="000000"/>
        </w:rPr>
        <w:softHyphen/>
        <w:t>ным опытом знакомства с произведениями фольклора, художе</w:t>
      </w:r>
      <w:r>
        <w:rPr>
          <w:rStyle w:val="0pt"/>
          <w:b/>
          <w:bCs/>
          <w:color w:val="000000"/>
        </w:rPr>
        <w:softHyphen/>
        <w:t>ственными произведениями детской литературы, а также пер</w:t>
      </w:r>
      <w:r>
        <w:rPr>
          <w:rStyle w:val="0pt"/>
          <w:b/>
          <w:bCs/>
          <w:color w:val="000000"/>
        </w:rPr>
        <w:softHyphen/>
        <w:t>спективы изучения предмета «Литература» в основной школе. Важным принципом отбора содержания предмета «Литератур</w:t>
      </w:r>
      <w:r>
        <w:rPr>
          <w:rStyle w:val="0pt"/>
          <w:b/>
          <w:bCs/>
          <w:color w:val="000000"/>
        </w:rPr>
        <w:softHyphen/>
        <w:t>ное чтение» является представленность разных жанров, видов и стилей произведений, обеспечивающих формирование функ</w:t>
      </w:r>
      <w:r>
        <w:rPr>
          <w:rStyle w:val="0pt"/>
          <w:b/>
          <w:bCs/>
          <w:color w:val="000000"/>
        </w:rPr>
        <w:softHyphen/>
        <w:t>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w:t>
      </w:r>
      <w:r>
        <w:rPr>
          <w:rStyle w:val="0pt"/>
          <w:b/>
          <w:bCs/>
          <w:color w:val="000000"/>
        </w:rPr>
        <w:softHyphen/>
        <w:t>ной школы.</w:t>
      </w:r>
    </w:p>
    <w:p w:rsidR="00D45411" w:rsidRDefault="00D45411">
      <w:pPr>
        <w:pStyle w:val="a6"/>
        <w:framePr w:w="6346" w:h="9480" w:hRule="exact" w:wrap="around" w:vAnchor="page" w:hAnchor="page" w:x="2794" w:y="3027"/>
        <w:shd w:val="clear" w:color="auto" w:fill="auto"/>
        <w:spacing w:line="240" w:lineRule="exact"/>
        <w:ind w:right="20" w:firstLine="220"/>
      </w:pPr>
      <w:r>
        <w:rPr>
          <w:rStyle w:val="0pt"/>
          <w:b/>
          <w:bCs/>
          <w:color w:val="000000"/>
        </w:rPr>
        <w:t>Планируемые результаты включают личностные, метапред- метные результаты за период обучения, а также предметные до</w:t>
      </w:r>
      <w:r>
        <w:rPr>
          <w:rStyle w:val="0pt"/>
          <w:b/>
          <w:bCs/>
          <w:color w:val="000000"/>
        </w:rPr>
        <w:softHyphen/>
        <w:t>стижения младшего школьника за каждый год обучения в на</w:t>
      </w:r>
      <w:r>
        <w:rPr>
          <w:rStyle w:val="0pt"/>
          <w:b/>
          <w:bCs/>
          <w:color w:val="000000"/>
        </w:rPr>
        <w:softHyphen/>
        <w:t>чальной школе.</w:t>
      </w:r>
    </w:p>
    <w:p w:rsidR="00D45411" w:rsidRDefault="00D45411">
      <w:pPr>
        <w:pStyle w:val="a6"/>
        <w:framePr w:w="6346" w:h="9480" w:hRule="exact" w:wrap="around" w:vAnchor="page" w:hAnchor="page" w:x="2794" w:y="3027"/>
        <w:shd w:val="clear" w:color="auto" w:fill="auto"/>
        <w:spacing w:line="240" w:lineRule="exact"/>
        <w:ind w:right="20" w:firstLine="220"/>
      </w:pPr>
      <w:r>
        <w:rPr>
          <w:rStyle w:val="0pt"/>
          <w:b/>
          <w:bCs/>
          <w:color w:val="000000"/>
        </w:rPr>
        <w:t>Предмет «Литературное чтение» преемственен по отноше</w:t>
      </w:r>
      <w:r>
        <w:rPr>
          <w:rStyle w:val="0pt"/>
          <w:b/>
          <w:bCs/>
          <w:color w:val="000000"/>
        </w:rPr>
        <w:softHyphen/>
        <w:t>нию к предмету «Литература», который изучается в основной школе.</w:t>
      </w:r>
    </w:p>
    <w:p w:rsidR="00D45411" w:rsidRDefault="00D45411">
      <w:pPr>
        <w:pStyle w:val="a6"/>
        <w:framePr w:w="6346" w:h="9480" w:hRule="exact" w:wrap="around" w:vAnchor="page" w:hAnchor="page" w:x="2794" w:y="3027"/>
        <w:shd w:val="clear" w:color="auto" w:fill="auto"/>
        <w:spacing w:line="240" w:lineRule="exact"/>
        <w:ind w:right="20" w:firstLine="220"/>
      </w:pPr>
      <w:r>
        <w:rPr>
          <w:rStyle w:val="0pt"/>
          <w:b/>
          <w:bCs/>
          <w:color w:val="000000"/>
        </w:rPr>
        <w:t>Освоение программы по предмету «Литературное чтение» в 1 классе начинается вводным интегрированным курсом «Об</w:t>
      </w:r>
      <w:r>
        <w:rPr>
          <w:rStyle w:val="0pt"/>
          <w:b/>
          <w:bCs/>
          <w:color w:val="000000"/>
        </w:rPr>
        <w:softHyphen/>
        <w:t>учение грамоте»</w:t>
      </w:r>
      <w:r>
        <w:rPr>
          <w:rStyle w:val="0pt"/>
          <w:b/>
          <w:bCs/>
          <w:color w:val="000000"/>
          <w:vertAlign w:val="superscript"/>
        </w:rPr>
        <w:t>1</w:t>
      </w:r>
      <w:r>
        <w:rPr>
          <w:rStyle w:val="0pt"/>
          <w:b/>
          <w:bCs/>
          <w:color w:val="000000"/>
        </w:rPr>
        <w:t xml:space="preserve"> (180 ч: 100 ч предмета «Русский язык» и 80 ч предмета «Литературное чтение»). После периода обучения гра</w:t>
      </w:r>
      <w:r>
        <w:rPr>
          <w:rStyle w:val="0pt"/>
          <w:b/>
          <w:bCs/>
          <w:color w:val="000000"/>
        </w:rPr>
        <w:softHyphen/>
        <w:t>моте начинается раздельное изучение предметов «Русский язык» и «Литературное чтение», на курс «Литературное чте</w:t>
      </w:r>
      <w:r>
        <w:rPr>
          <w:rStyle w:val="0pt"/>
          <w:b/>
          <w:bCs/>
          <w:color w:val="000000"/>
        </w:rPr>
        <w:softHyphen/>
        <w:t>ние» в 1 классе отводится не менее 10 учебных недель (40 ча</w:t>
      </w:r>
      <w:r>
        <w:rPr>
          <w:rStyle w:val="0pt"/>
          <w:b/>
          <w:bCs/>
          <w:color w:val="000000"/>
        </w:rPr>
        <w:softHyphen/>
        <w:t>сов), во 2—4 классах — по 136 ч (4 ч в неделю в каждом классе).</w:t>
      </w:r>
    </w:p>
    <w:p w:rsidR="00D45411" w:rsidRDefault="00D45411">
      <w:pPr>
        <w:pStyle w:val="13"/>
        <w:framePr w:w="6379" w:h="459" w:hRule="exact" w:wrap="around" w:vAnchor="page" w:hAnchor="page" w:x="2780" w:y="12817"/>
        <w:shd w:val="clear" w:color="auto" w:fill="auto"/>
        <w:spacing w:line="202" w:lineRule="exact"/>
        <w:ind w:left="240" w:right="20"/>
        <w:jc w:val="left"/>
      </w:pPr>
      <w:r>
        <w:rPr>
          <w:rStyle w:val="0pt1"/>
          <w:b/>
          <w:bCs/>
          <w:color w:val="000000"/>
          <w:vertAlign w:val="superscript"/>
        </w:rPr>
        <w:t>1</w:t>
      </w:r>
      <w:r>
        <w:rPr>
          <w:rStyle w:val="0pt1"/>
          <w:b/>
          <w:bCs/>
          <w:color w:val="000000"/>
        </w:rPr>
        <w:t xml:space="preserve"> Содержание курса «Обучение грамоте» представлено в Примерной рабочей программе учебного предмета «Русский язык».</w:t>
      </w:r>
    </w:p>
    <w:p w:rsidR="00D45411" w:rsidRDefault="00D45411">
      <w:pPr>
        <w:pStyle w:val="a5"/>
        <w:framePr w:wrap="around" w:vAnchor="page" w:hAnchor="page" w:x="2775" w:y="13592"/>
        <w:shd w:val="clear" w:color="auto" w:fill="auto"/>
        <w:spacing w:line="130" w:lineRule="exact"/>
        <w:ind w:left="20"/>
      </w:pPr>
      <w:r>
        <w:rPr>
          <w:rStyle w:val="0pt0"/>
          <w:color w:val="000000"/>
        </w:rPr>
        <w:t>66</w:t>
      </w:r>
    </w:p>
    <w:p w:rsidR="00D45411" w:rsidRDefault="00D45411">
      <w:pPr>
        <w:pStyle w:val="a5"/>
        <w:framePr w:wrap="around" w:vAnchor="page" w:hAnchor="page" w:x="6783" w:y="13582"/>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94" w:y="3094"/>
        <w:shd w:val="clear" w:color="auto" w:fill="auto"/>
        <w:spacing w:after="0" w:line="180" w:lineRule="exact"/>
      </w:pPr>
      <w:bookmarkStart w:id="30" w:name="bookmark31"/>
      <w:r>
        <w:rPr>
          <w:rStyle w:val="30pt"/>
          <w:color w:val="000000"/>
        </w:rPr>
        <w:lastRenderedPageBreak/>
        <w:t>СОДЕРЖАНИЕ ОБУЧЕНИЯ</w:t>
      </w:r>
      <w:bookmarkEnd w:id="30"/>
    </w:p>
    <w:p w:rsidR="00D45411" w:rsidRDefault="00D45411">
      <w:pPr>
        <w:pStyle w:val="52"/>
        <w:framePr w:w="6346" w:h="9504" w:hRule="exact" w:wrap="around" w:vAnchor="page" w:hAnchor="page" w:x="2794" w:y="3752"/>
        <w:shd w:val="clear" w:color="auto" w:fill="auto"/>
        <w:spacing w:before="0" w:after="95" w:line="160" w:lineRule="exact"/>
      </w:pPr>
      <w:bookmarkStart w:id="31" w:name="bookmark32"/>
      <w:r>
        <w:rPr>
          <w:rStyle w:val="50pt"/>
          <w:color w:val="000000"/>
        </w:rPr>
        <w:t>1 КЛАСС</w:t>
      </w:r>
      <w:bookmarkEnd w:id="31"/>
    </w:p>
    <w:p w:rsidR="00D45411" w:rsidRDefault="00D45411">
      <w:pPr>
        <w:pStyle w:val="a6"/>
        <w:framePr w:w="6346" w:h="9504" w:hRule="exact" w:wrap="around" w:vAnchor="page" w:hAnchor="page" w:x="2794" w:y="3752"/>
        <w:shd w:val="clear" w:color="auto" w:fill="auto"/>
        <w:spacing w:line="240" w:lineRule="exact"/>
        <w:ind w:right="20" w:firstLine="220"/>
      </w:pPr>
      <w:r>
        <w:rPr>
          <w:rStyle w:val="60"/>
          <w:b/>
          <w:bCs/>
          <w:color w:val="000000"/>
        </w:rPr>
        <w:t>Сказка фольклорная (народная) и литературная (автор</w:t>
      </w:r>
      <w:r>
        <w:rPr>
          <w:rStyle w:val="60"/>
          <w:b/>
          <w:bCs/>
          <w:color w:val="000000"/>
        </w:rPr>
        <w:softHyphen/>
        <w:t>ская).</w:t>
      </w:r>
      <w:r>
        <w:rPr>
          <w:rStyle w:val="0pt"/>
          <w:b/>
          <w:bCs/>
          <w:color w:val="000000"/>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w:t>
      </w:r>
      <w:r>
        <w:rPr>
          <w:rStyle w:val="0pt"/>
          <w:b/>
          <w:bCs/>
          <w:color w:val="000000"/>
        </w:rPr>
        <w:softHyphen/>
        <w:t>ка: сходство и различия. Реальность и волшебство в сказке. Со</w:t>
      </w:r>
      <w:r>
        <w:rPr>
          <w:rStyle w:val="0pt"/>
          <w:b/>
          <w:bCs/>
          <w:color w:val="000000"/>
        </w:rPr>
        <w:softHyphen/>
        <w:t>бытийная сторона сказок: последовательность событий в фоль</w:t>
      </w:r>
      <w:r>
        <w:rPr>
          <w:rStyle w:val="0pt"/>
          <w:b/>
          <w:bCs/>
          <w:color w:val="000000"/>
        </w:rPr>
        <w:softHyphen/>
        <w:t>клорной (народной) и литературной (авторской) сказке. Отра</w:t>
      </w:r>
      <w:r>
        <w:rPr>
          <w:rStyle w:val="0pt"/>
          <w:b/>
          <w:bCs/>
          <w:color w:val="000000"/>
        </w:rPr>
        <w:softHyphen/>
        <w:t>жение сюжета в иллюстрациях. Герои сказочных произведений. Нравственные ценности и идеи, традиции, быт, культура в рус</w:t>
      </w:r>
      <w:r>
        <w:rPr>
          <w:rStyle w:val="0pt"/>
          <w:b/>
          <w:bCs/>
          <w:color w:val="000000"/>
        </w:rPr>
        <w:softHyphen/>
        <w:t>ских народных и литературных (авторских) сказках, поступки, отражающие нравственные качества (отношение к природе, людям, предметам).</w:t>
      </w:r>
    </w:p>
    <w:p w:rsidR="00D45411" w:rsidRDefault="00D45411">
      <w:pPr>
        <w:pStyle w:val="a6"/>
        <w:framePr w:w="6346" w:h="9504" w:hRule="exact" w:wrap="around" w:vAnchor="page" w:hAnchor="page" w:x="2794" w:y="3752"/>
        <w:shd w:val="clear" w:color="auto" w:fill="auto"/>
        <w:spacing w:line="240" w:lineRule="exact"/>
        <w:ind w:right="20" w:firstLine="220"/>
      </w:pPr>
      <w:r>
        <w:rPr>
          <w:rStyle w:val="60"/>
          <w:b/>
          <w:bCs/>
          <w:color w:val="000000"/>
        </w:rPr>
        <w:t>Произведения о детях и для детей.</w:t>
      </w:r>
      <w:r>
        <w:rPr>
          <w:rStyle w:val="0pt"/>
          <w:b/>
          <w:bCs/>
          <w:color w:val="000000"/>
        </w:rPr>
        <w:t xml:space="preserve"> Понятие «тема произве</w:t>
      </w:r>
      <w:r>
        <w:rPr>
          <w:rStyle w:val="0pt"/>
          <w:b/>
          <w:bCs/>
          <w:color w:val="000000"/>
        </w:rPr>
        <w:softHyphen/>
        <w:t>дения» (общее представление): чему посвящено, о чём расска</w:t>
      </w:r>
      <w:r>
        <w:rPr>
          <w:rStyle w:val="0pt"/>
          <w:b/>
          <w:bCs/>
          <w:color w:val="000000"/>
        </w:rPr>
        <w:softHyphen/>
        <w:t>зывает. Главная мысль произведения: его основная идея (чему учит? какие качества воспитывает?). Произведения одной те</w:t>
      </w:r>
      <w:r>
        <w:rPr>
          <w:rStyle w:val="0pt"/>
          <w:b/>
          <w:bCs/>
          <w:color w:val="000000"/>
        </w:rPr>
        <w:softHyphen/>
        <w:t>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w:t>
      </w:r>
    </w:p>
    <w:p w:rsidR="00D45411" w:rsidRDefault="00D45411">
      <w:pPr>
        <w:pStyle w:val="a6"/>
        <w:framePr w:w="6346" w:h="9504" w:hRule="exact" w:wrap="around" w:vAnchor="page" w:hAnchor="page" w:x="2794" w:y="3752"/>
        <w:numPr>
          <w:ilvl w:val="0"/>
          <w:numId w:val="18"/>
        </w:numPr>
        <w:shd w:val="clear" w:color="auto" w:fill="auto"/>
        <w:spacing w:line="240" w:lineRule="exact"/>
        <w:ind w:firstLine="0"/>
      </w:pPr>
      <w:r>
        <w:rPr>
          <w:rStyle w:val="0pt"/>
          <w:b/>
          <w:bCs/>
          <w:color w:val="000000"/>
        </w:rPr>
        <w:t xml:space="preserve"> А. Осеевой, А. Л. Барто, Ю. И. Ермолаева, Р. С. Сефа,</w:t>
      </w:r>
    </w:p>
    <w:p w:rsidR="00D45411" w:rsidRDefault="00D45411">
      <w:pPr>
        <w:pStyle w:val="a6"/>
        <w:framePr w:w="6346" w:h="9504" w:hRule="exact" w:wrap="around" w:vAnchor="page" w:hAnchor="page" w:x="2794" w:y="3752"/>
        <w:numPr>
          <w:ilvl w:val="0"/>
          <w:numId w:val="18"/>
        </w:numPr>
        <w:shd w:val="clear" w:color="auto" w:fill="auto"/>
        <w:spacing w:line="240" w:lineRule="exact"/>
        <w:ind w:right="20" w:firstLine="0"/>
      </w:pPr>
      <w:r>
        <w:rPr>
          <w:rStyle w:val="0pt"/>
          <w:b/>
          <w:bCs/>
          <w:color w:val="000000"/>
        </w:rPr>
        <w:t xml:space="preserve"> В. Михалкова, В. Д. Берестова, В. Ю. Драгунского и др.). Ха</w:t>
      </w:r>
      <w:r>
        <w:rPr>
          <w:rStyle w:val="0pt"/>
          <w:b/>
          <w:bCs/>
          <w:color w:val="000000"/>
        </w:rPr>
        <w:softHyphen/>
        <w:t>рактеристика героя произведения, общая оценка поступков. Понимание заголовка произведения, его соотношения с содер</w:t>
      </w:r>
      <w:r>
        <w:rPr>
          <w:rStyle w:val="0pt"/>
          <w:b/>
          <w:bCs/>
          <w:color w:val="000000"/>
        </w:rPr>
        <w:softHyphen/>
        <w:t>жанием произведения и его идеей. Осознание нравственно-эти</w:t>
      </w:r>
      <w:r>
        <w:rPr>
          <w:rStyle w:val="0pt"/>
          <w:b/>
          <w:bCs/>
          <w:color w:val="000000"/>
        </w:rPr>
        <w:softHyphen/>
        <w:t>ческих понятий: друг, дружба, забота, труд, взаимопомощь.</w:t>
      </w:r>
    </w:p>
    <w:p w:rsidR="00D45411" w:rsidRDefault="00D45411">
      <w:pPr>
        <w:pStyle w:val="a6"/>
        <w:framePr w:w="6346" w:h="9504" w:hRule="exact" w:wrap="around" w:vAnchor="page" w:hAnchor="page" w:x="2794" w:y="3752"/>
        <w:shd w:val="clear" w:color="auto" w:fill="auto"/>
        <w:spacing w:line="240" w:lineRule="exact"/>
        <w:ind w:right="20" w:firstLine="220"/>
      </w:pPr>
      <w:r>
        <w:rPr>
          <w:rStyle w:val="60"/>
          <w:b/>
          <w:bCs/>
          <w:color w:val="000000"/>
        </w:rPr>
        <w:t>Произведения о родной природе.</w:t>
      </w:r>
      <w:r>
        <w:rPr>
          <w:rStyle w:val="0pt"/>
          <w:b/>
          <w:bCs/>
          <w:color w:val="000000"/>
        </w:rPr>
        <w:t xml:space="preserve"> Восприятие и самостоятель</w:t>
      </w:r>
      <w:r>
        <w:rPr>
          <w:rStyle w:val="0pt"/>
          <w:b/>
          <w:bCs/>
          <w:color w:val="000000"/>
        </w:rPr>
        <w:softHyphen/>
        <w:t>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 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w:t>
      </w:r>
      <w:r>
        <w:rPr>
          <w:rStyle w:val="0pt"/>
          <w:b/>
          <w:bCs/>
          <w:color w:val="000000"/>
        </w:rPr>
        <w:softHyphen/>
        <w:t>ние с прозаической: рифма, ритм (практическое ознакомление). Настроение, которое рождает поэтическое произведение. Отра</w:t>
      </w:r>
      <w:r>
        <w:rPr>
          <w:rStyle w:val="0pt"/>
          <w:b/>
          <w:bCs/>
          <w:color w:val="000000"/>
        </w:rPr>
        <w:softHyphen/>
        <w:t>жение нравственной идеи в произведении: любовь к Родине, природе родного края. Иллюстрация к произведению как отра</w:t>
      </w:r>
      <w:r>
        <w:rPr>
          <w:rStyle w:val="0pt"/>
          <w:b/>
          <w:bCs/>
          <w:color w:val="000000"/>
        </w:rPr>
        <w:softHyphen/>
        <w:t>жение эмоционального отклика на произведение. Выразитель</w:t>
      </w:r>
      <w:r>
        <w:rPr>
          <w:rStyle w:val="0pt"/>
          <w:b/>
          <w:bCs/>
          <w:color w:val="000000"/>
        </w:rPr>
        <w:softHyphen/>
      </w:r>
    </w:p>
    <w:p w:rsidR="00D45411" w:rsidRDefault="00D45411">
      <w:pPr>
        <w:pStyle w:val="a5"/>
        <w:framePr w:wrap="around" w:vAnchor="page" w:hAnchor="page" w:x="2766" w:y="13649"/>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48" w:y="13645"/>
        <w:shd w:val="clear" w:color="auto" w:fill="auto"/>
        <w:spacing w:line="130" w:lineRule="exact"/>
        <w:ind w:left="20"/>
      </w:pPr>
      <w:r>
        <w:rPr>
          <w:rStyle w:val="0pt0"/>
          <w:color w:val="000000"/>
        </w:rPr>
        <w:t>67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3" w:hRule="exact" w:wrap="around" w:vAnchor="page" w:hAnchor="page" w:x="2792" w:y="3027"/>
        <w:shd w:val="clear" w:color="auto" w:fill="auto"/>
        <w:spacing w:line="240" w:lineRule="exact"/>
        <w:ind w:right="20" w:firstLine="0"/>
      </w:pPr>
      <w:r>
        <w:rPr>
          <w:rStyle w:val="0pt"/>
          <w:b/>
          <w:bCs/>
          <w:color w:val="000000"/>
        </w:rPr>
        <w:lastRenderedPageBreak/>
        <w:t>ное чтение поэзии. Роль интонации при выразительном чтении. Интонационный рисунок выразительного чтения: ритм, темп, сила голоса.</w:t>
      </w:r>
    </w:p>
    <w:p w:rsidR="00D45411" w:rsidRDefault="00D45411">
      <w:pPr>
        <w:pStyle w:val="a6"/>
        <w:framePr w:w="6350" w:h="10253" w:hRule="exact" w:wrap="around" w:vAnchor="page" w:hAnchor="page" w:x="2792" w:y="3027"/>
        <w:shd w:val="clear" w:color="auto" w:fill="auto"/>
        <w:spacing w:line="240" w:lineRule="exact"/>
        <w:ind w:right="20" w:firstLine="220"/>
      </w:pPr>
      <w:r>
        <w:rPr>
          <w:rStyle w:val="60"/>
          <w:b/>
          <w:bCs/>
          <w:color w:val="000000"/>
        </w:rPr>
        <w:t>Устное народное творчество</w:t>
      </w:r>
      <w:r>
        <w:rPr>
          <w:rStyle w:val="0pt"/>
          <w:b/>
          <w:bCs/>
          <w:color w:val="000000"/>
        </w:rPr>
        <w:t xml:space="preserve"> — </w:t>
      </w:r>
      <w:r>
        <w:rPr>
          <w:rStyle w:val="60"/>
          <w:b/>
          <w:bCs/>
          <w:color w:val="000000"/>
        </w:rPr>
        <w:t xml:space="preserve">малые фольклорные жанры </w:t>
      </w:r>
      <w:r>
        <w:rPr>
          <w:rStyle w:val="0pt"/>
          <w:b/>
          <w:bCs/>
          <w:color w:val="000000"/>
        </w:rPr>
        <w:t>(не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w:t>
      </w:r>
      <w:r>
        <w:rPr>
          <w:rStyle w:val="0pt"/>
          <w:b/>
          <w:bCs/>
          <w:color w:val="000000"/>
        </w:rPr>
        <w:softHyphen/>
        <w:t>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45411" w:rsidRDefault="00D45411">
      <w:pPr>
        <w:pStyle w:val="a6"/>
        <w:framePr w:w="6350" w:h="10253" w:hRule="exact" w:wrap="around" w:vAnchor="page" w:hAnchor="page" w:x="2792" w:y="3027"/>
        <w:shd w:val="clear" w:color="auto" w:fill="auto"/>
        <w:spacing w:line="240" w:lineRule="exact"/>
        <w:ind w:right="20" w:firstLine="220"/>
      </w:pPr>
      <w:r>
        <w:rPr>
          <w:rStyle w:val="60"/>
          <w:b/>
          <w:bCs/>
          <w:color w:val="000000"/>
        </w:rPr>
        <w:t>Произведения о братьях наших меньших</w:t>
      </w:r>
      <w:r>
        <w:rPr>
          <w:rStyle w:val="0pt"/>
          <w:b/>
          <w:bCs/>
          <w:color w:val="000000"/>
        </w:rPr>
        <w:t xml:space="preserve"> (трёх-четырёх ав</w:t>
      </w:r>
      <w:r>
        <w:rPr>
          <w:rStyle w:val="0pt"/>
          <w:b/>
          <w:bCs/>
          <w:color w:val="000000"/>
        </w:rPr>
        <w:softHyphen/>
        <w:t>торов по выбору). Животные — герои произведений. Цель и на</w:t>
      </w:r>
      <w:r>
        <w:rPr>
          <w:rStyle w:val="0pt"/>
          <w:b/>
          <w:bCs/>
          <w:color w:val="000000"/>
        </w:rPr>
        <w:softHyphen/>
        <w:t>значение произведений о взаимоотношениях человека и жи</w:t>
      </w:r>
      <w:r>
        <w:rPr>
          <w:rStyle w:val="0pt"/>
          <w:b/>
          <w:bCs/>
          <w:color w:val="000000"/>
        </w:rPr>
        <w:softHyphen/>
        <w:t>вотных — воспитание добрых чувств и бережного отношения к животным. Виды текстов: художественный и научно-познава</w:t>
      </w:r>
      <w:r>
        <w:rPr>
          <w:rStyle w:val="0pt"/>
          <w:b/>
          <w:bCs/>
          <w:color w:val="000000"/>
        </w:rPr>
        <w:softHyphen/>
        <w:t>тельный, их сравнение. Характеристика героя: описание его внешности, поступки, речь, взаимоотношения с другими героя</w:t>
      </w:r>
      <w:r>
        <w:rPr>
          <w:rStyle w:val="0pt"/>
          <w:b/>
          <w:bCs/>
          <w:color w:val="000000"/>
        </w:rPr>
        <w:softHyphen/>
        <w:t>ми произведения. Авторское отношение к герою. Осознание нравственно-этических понятий: любовь и забота о животных.</w:t>
      </w:r>
    </w:p>
    <w:p w:rsidR="00D45411" w:rsidRDefault="00D45411">
      <w:pPr>
        <w:pStyle w:val="a6"/>
        <w:framePr w:w="6350" w:h="10253" w:hRule="exact" w:wrap="around" w:vAnchor="page" w:hAnchor="page" w:x="2792" w:y="3027"/>
        <w:shd w:val="clear" w:color="auto" w:fill="auto"/>
        <w:spacing w:line="240" w:lineRule="exact"/>
        <w:ind w:right="20" w:firstLine="220"/>
      </w:pPr>
      <w:r>
        <w:rPr>
          <w:rStyle w:val="60"/>
          <w:b/>
          <w:bCs/>
          <w:color w:val="000000"/>
        </w:rPr>
        <w:t>Произведения о маме.</w:t>
      </w:r>
      <w:r>
        <w:rPr>
          <w:rStyle w:val="0pt"/>
          <w:b/>
          <w:bCs/>
          <w:color w:val="000000"/>
        </w:rPr>
        <w:t xml:space="preserve"> Восприятие и самостоятельное чтение разножанровых произведений о маме (не менее одного автора по выбору, на примере доступных произведений Е. А. Благини</w:t>
      </w:r>
      <w:r>
        <w:rPr>
          <w:rStyle w:val="0pt"/>
          <w:b/>
          <w:bCs/>
          <w:color w:val="000000"/>
        </w:rPr>
        <w:softHyphen/>
        <w:t>ной, А. Л. Барто, Н. Н. Бромлей, А. В. Митяева, В. Д. Бересто</w:t>
      </w:r>
      <w:r>
        <w:rPr>
          <w:rStyle w:val="0pt"/>
          <w:b/>
          <w:bCs/>
          <w:color w:val="000000"/>
        </w:rPr>
        <w:softHyphen/>
        <w:t>ва, Э. Э. Мошковской, Г. П. Виеру, Р. С. Сефа и др.). Осознание нравственно-этических понятий: чувство любви как привязан</w:t>
      </w:r>
      <w:r>
        <w:rPr>
          <w:rStyle w:val="0pt"/>
          <w:b/>
          <w:bCs/>
          <w:color w:val="000000"/>
        </w:rPr>
        <w:softHyphen/>
        <w:t>ность одного человека к другому (матери к ребёнку, детей к ма</w:t>
      </w:r>
      <w:r>
        <w:rPr>
          <w:rStyle w:val="0pt"/>
          <w:b/>
          <w:bCs/>
          <w:color w:val="000000"/>
        </w:rPr>
        <w:softHyphen/>
        <w:t>тери, близким), проявление любви и заботы о родных людях.</w:t>
      </w:r>
    </w:p>
    <w:p w:rsidR="00D45411" w:rsidRDefault="00D45411">
      <w:pPr>
        <w:pStyle w:val="a6"/>
        <w:framePr w:w="6350" w:h="10253" w:hRule="exact" w:wrap="around" w:vAnchor="page" w:hAnchor="page" w:x="2792" w:y="3027"/>
        <w:shd w:val="clear" w:color="auto" w:fill="auto"/>
        <w:spacing w:line="240" w:lineRule="exact"/>
        <w:ind w:right="20" w:firstLine="220"/>
      </w:pPr>
      <w:r>
        <w:rPr>
          <w:rStyle w:val="60"/>
          <w:b/>
          <w:bCs/>
          <w:color w:val="000000"/>
        </w:rPr>
        <w:t>Фольклорные и авторские произведения о чудесах и фанта</w:t>
      </w:r>
      <w:r>
        <w:rPr>
          <w:rStyle w:val="60"/>
          <w:b/>
          <w:bCs/>
          <w:color w:val="000000"/>
        </w:rPr>
        <w:softHyphen/>
        <w:t>зии</w:t>
      </w:r>
      <w:r>
        <w:rPr>
          <w:rStyle w:val="0pt"/>
          <w:b/>
          <w:bCs/>
          <w:color w:val="000000"/>
        </w:rPr>
        <w:t xml:space="preserve"> (не менее трёх произведений)</w:t>
      </w:r>
      <w:r>
        <w:rPr>
          <w:rStyle w:val="60"/>
          <w:b/>
          <w:bCs/>
          <w:color w:val="000000"/>
        </w:rPr>
        <w:t>.</w:t>
      </w:r>
      <w:r>
        <w:rPr>
          <w:rStyle w:val="0pt"/>
          <w:b/>
          <w:bCs/>
          <w:color w:val="000000"/>
        </w:rPr>
        <w:t xml:space="preserve"> Способность автора произве</w:t>
      </w:r>
      <w:r>
        <w:rPr>
          <w:rStyle w:val="0pt"/>
          <w:b/>
          <w:bCs/>
          <w:color w:val="000000"/>
        </w:rPr>
        <w:softHyphen/>
        <w:t>дения замечать чудесное в каждом жизненном проявлении, не</w:t>
      </w:r>
      <w:r>
        <w:rPr>
          <w:rStyle w:val="0pt"/>
          <w:b/>
          <w:bCs/>
          <w:color w:val="000000"/>
        </w:rPr>
        <w:softHyphen/>
        <w:t>обычное в обыкновенных явлениях окружающего мира. Соче</w:t>
      </w:r>
      <w:r>
        <w:rPr>
          <w:rStyle w:val="0pt"/>
          <w:b/>
          <w:bCs/>
          <w:color w:val="000000"/>
        </w:rPr>
        <w:softHyphen/>
        <w:t>тание в произведении реалистических событий с необычными, сказочными, фантастическими.</w:t>
      </w:r>
    </w:p>
    <w:p w:rsidR="00D45411" w:rsidRDefault="00D45411">
      <w:pPr>
        <w:pStyle w:val="a6"/>
        <w:framePr w:w="6350" w:h="10253" w:hRule="exact" w:wrap="around" w:vAnchor="page" w:hAnchor="page" w:x="2792" w:y="3027"/>
        <w:shd w:val="clear" w:color="auto" w:fill="auto"/>
        <w:spacing w:after="60" w:line="240" w:lineRule="exact"/>
        <w:ind w:right="20" w:firstLine="220"/>
      </w:pPr>
      <w:r>
        <w:rPr>
          <w:rStyle w:val="60"/>
          <w:b/>
          <w:bCs/>
          <w:color w:val="000000"/>
        </w:rPr>
        <w:t xml:space="preserve">Библиографическая культура (работа с детской книгой). </w:t>
      </w:r>
      <w:r>
        <w:rPr>
          <w:rStyle w:val="0pt"/>
          <w:b/>
          <w:bCs/>
          <w:color w:val="000000"/>
        </w:rPr>
        <w:t>Представление о том, что книга — источник необходимых зна</w:t>
      </w:r>
      <w:r>
        <w:rPr>
          <w:rStyle w:val="0pt"/>
          <w:b/>
          <w:bCs/>
          <w:color w:val="000000"/>
        </w:rPr>
        <w:softHyphen/>
        <w:t>ний. Обложка, оглавление, иллюстрации — элементы ориенти</w:t>
      </w:r>
      <w:r>
        <w:rPr>
          <w:rStyle w:val="0pt"/>
          <w:b/>
          <w:bCs/>
          <w:color w:val="000000"/>
        </w:rPr>
        <w:softHyphen/>
        <w:t>ровки в книге. Умение использовать тематический каталог при выборе книг в библиотеке.</w:t>
      </w:r>
    </w:p>
    <w:p w:rsidR="00D45411" w:rsidRDefault="00D45411">
      <w:pPr>
        <w:pStyle w:val="a6"/>
        <w:framePr w:w="6350" w:h="10253" w:hRule="exact" w:wrap="around" w:vAnchor="page" w:hAnchor="page" w:x="2792" w:y="3027"/>
        <w:shd w:val="clear" w:color="auto" w:fill="auto"/>
        <w:spacing w:line="240" w:lineRule="exact"/>
        <w:ind w:right="20" w:firstLine="220"/>
      </w:pPr>
      <w:r>
        <w:rPr>
          <w:rStyle w:val="0pt"/>
          <w:b/>
          <w:bCs/>
          <w:color w:val="000000"/>
        </w:rPr>
        <w:t>Изучение содержания учебного предмета «Литературное чте</w:t>
      </w:r>
      <w:r>
        <w:rPr>
          <w:rStyle w:val="0pt"/>
          <w:b/>
          <w:bCs/>
          <w:color w:val="000000"/>
        </w:rPr>
        <w:softHyphen/>
        <w:t>ние» в первом классе способствует освоению на пропедевтиче</w:t>
      </w:r>
      <w:r>
        <w:rPr>
          <w:rStyle w:val="0pt"/>
          <w:b/>
          <w:bCs/>
          <w:color w:val="000000"/>
        </w:rPr>
        <w:softHyphen/>
        <w:t>ском уровне ряда универсальных учебных действий.</w:t>
      </w:r>
    </w:p>
    <w:p w:rsidR="00D45411" w:rsidRDefault="00D45411">
      <w:pPr>
        <w:pStyle w:val="a5"/>
        <w:framePr w:wrap="around" w:vAnchor="page" w:hAnchor="page" w:x="2773" w:y="13616"/>
        <w:shd w:val="clear" w:color="auto" w:fill="auto"/>
        <w:spacing w:line="130" w:lineRule="exact"/>
        <w:ind w:left="20"/>
      </w:pPr>
      <w:r>
        <w:rPr>
          <w:rStyle w:val="0pt0"/>
          <w:color w:val="000000"/>
        </w:rPr>
        <w:t>68</w:t>
      </w:r>
    </w:p>
    <w:p w:rsidR="00D45411" w:rsidRDefault="00D45411">
      <w:pPr>
        <w:pStyle w:val="a5"/>
        <w:framePr w:wrap="around" w:vAnchor="page" w:hAnchor="page" w:x="6781" w:y="1360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3" w:hRule="exact" w:wrap="around" w:vAnchor="page" w:hAnchor="page" w:x="2792" w:y="3027"/>
        <w:shd w:val="clear" w:color="auto" w:fill="auto"/>
        <w:spacing w:line="240" w:lineRule="exact"/>
        <w:ind w:firstLine="220"/>
      </w:pPr>
      <w:r>
        <w:rPr>
          <w:rStyle w:val="0pt"/>
          <w:b/>
          <w:bCs/>
          <w:color w:val="000000"/>
        </w:rPr>
        <w:lastRenderedPageBreak/>
        <w:t>Познавательные универсальные учебные действия:</w:t>
      </w:r>
    </w:p>
    <w:p w:rsidR="00D45411" w:rsidRDefault="00D45411">
      <w:pPr>
        <w:pStyle w:val="a6"/>
        <w:framePr w:w="6350" w:h="10263"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читать вслух целыми словами без пропусков и перестано</w:t>
      </w:r>
      <w:r>
        <w:rPr>
          <w:rStyle w:val="0pt"/>
          <w:b/>
          <w:bCs/>
          <w:color w:val="000000"/>
        </w:rPr>
        <w:softHyphen/>
        <w:t>вок букв и слогов доступные по восприятию и небольшие по объёму прозаические и стихотворные произведения;</w:t>
      </w:r>
    </w:p>
    <w:p w:rsidR="00D45411" w:rsidRDefault="00D45411">
      <w:pPr>
        <w:pStyle w:val="a6"/>
        <w:framePr w:w="6350" w:h="10263"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понимать фактическое содержание прочитанного или прослушанного произведения;</w:t>
      </w:r>
    </w:p>
    <w:p w:rsidR="00D45411" w:rsidRDefault="00D45411">
      <w:pPr>
        <w:pStyle w:val="a6"/>
        <w:framePr w:w="6350" w:h="10263"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ориентироваться в терминах и понятиях: фольклор, ма</w:t>
      </w:r>
      <w:r>
        <w:rPr>
          <w:rStyle w:val="0pt"/>
          <w:b/>
          <w:bCs/>
          <w:color w:val="000000"/>
        </w:rPr>
        <w:softHyphen/>
        <w:t>лые фольклорные жанры, тема, идея, заголовок, содержание произведения, сказка (фольклорная и литературная), автор, ге</w:t>
      </w:r>
      <w:r>
        <w:rPr>
          <w:rStyle w:val="0pt"/>
          <w:b/>
          <w:bCs/>
          <w:color w:val="000000"/>
        </w:rPr>
        <w:softHyphen/>
        <w:t>рой, рассказ, стихотворение (в пределах изученного);</w:t>
      </w:r>
    </w:p>
    <w:p w:rsidR="00D45411" w:rsidRDefault="00D45411">
      <w:pPr>
        <w:pStyle w:val="a6"/>
        <w:framePr w:w="6350" w:h="10263"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различать и группировать произведения по жанрам (загад</w:t>
      </w:r>
      <w:r>
        <w:rPr>
          <w:rStyle w:val="0pt"/>
          <w:b/>
          <w:bCs/>
          <w:color w:val="000000"/>
        </w:rPr>
        <w:softHyphen/>
        <w:t>ки, пословицы, сказки (фольклорная и литературная), стихо</w:t>
      </w:r>
      <w:r>
        <w:rPr>
          <w:rStyle w:val="0pt"/>
          <w:b/>
          <w:bCs/>
          <w:color w:val="000000"/>
        </w:rPr>
        <w:softHyphen/>
        <w:t>творение, рассказ);</w:t>
      </w:r>
    </w:p>
    <w:p w:rsidR="00D45411" w:rsidRDefault="00D45411">
      <w:pPr>
        <w:pStyle w:val="a6"/>
        <w:framePr w:w="6350" w:h="10263"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анализировать текст: определять тему, устанавливать по</w:t>
      </w:r>
      <w:r>
        <w:rPr>
          <w:rStyle w:val="0pt"/>
          <w:b/>
          <w:bCs/>
          <w:color w:val="000000"/>
        </w:rPr>
        <w:softHyphen/>
        <w:t>следовательность событий в произведении, характеризовать ге</w:t>
      </w:r>
      <w:r>
        <w:rPr>
          <w:rStyle w:val="0pt"/>
          <w:b/>
          <w:bCs/>
          <w:color w:val="000000"/>
        </w:rPr>
        <w:softHyphen/>
        <w:t>роя, давать положительную или отрицательную оценку его по</w:t>
      </w:r>
      <w:r>
        <w:rPr>
          <w:rStyle w:val="0pt"/>
          <w:b/>
          <w:bCs/>
          <w:color w:val="000000"/>
        </w:rPr>
        <w:softHyphen/>
        <w:t>ступкам, задавать вопросы по фактическому содержанию;</w:t>
      </w:r>
    </w:p>
    <w:p w:rsidR="00D45411" w:rsidRDefault="00D45411">
      <w:pPr>
        <w:pStyle w:val="a6"/>
        <w:framePr w:w="6350" w:h="10263"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сравнивать произведения по теме, настроению, которое оно вызывает.</w:t>
      </w:r>
    </w:p>
    <w:p w:rsidR="00D45411" w:rsidRDefault="00D45411">
      <w:pPr>
        <w:pStyle w:val="71"/>
        <w:framePr w:w="6350" w:h="10263" w:hRule="exact" w:wrap="around" w:vAnchor="page" w:hAnchor="page" w:x="2792" w:y="3027"/>
        <w:shd w:val="clear" w:color="auto" w:fill="auto"/>
        <w:ind w:firstLine="220"/>
      </w:pPr>
      <w:r>
        <w:rPr>
          <w:rStyle w:val="70pt"/>
          <w:b/>
          <w:bCs/>
          <w:i/>
          <w:iCs/>
          <w:color w:val="000000"/>
        </w:rPr>
        <w:t>Работа с информацией:</w:t>
      </w:r>
    </w:p>
    <w:p w:rsidR="00D45411" w:rsidRDefault="00D45411">
      <w:pPr>
        <w:pStyle w:val="a6"/>
        <w:framePr w:w="6350" w:h="10263"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понимать, что текст произведения может быть представ</w:t>
      </w:r>
      <w:r>
        <w:rPr>
          <w:rStyle w:val="0pt"/>
          <w:b/>
          <w:bCs/>
          <w:color w:val="000000"/>
        </w:rPr>
        <w:softHyphen/>
        <w:t>лен в иллюстрациях, различных видах зрительного искусства (фильм, спектакль и т. д.);</w:t>
      </w:r>
    </w:p>
    <w:p w:rsidR="00D45411" w:rsidRDefault="00D45411">
      <w:pPr>
        <w:pStyle w:val="a6"/>
        <w:framePr w:w="6350" w:h="10263" w:hRule="exact" w:wrap="around" w:vAnchor="page" w:hAnchor="page" w:x="2792" w:y="3027"/>
        <w:numPr>
          <w:ilvl w:val="0"/>
          <w:numId w:val="16"/>
        </w:numPr>
        <w:shd w:val="clear" w:color="auto" w:fill="auto"/>
        <w:spacing w:after="120" w:line="240" w:lineRule="exact"/>
        <w:ind w:right="20" w:firstLine="220"/>
      </w:pPr>
      <w:r>
        <w:rPr>
          <w:rStyle w:val="0pt"/>
          <w:b/>
          <w:bCs/>
          <w:color w:val="000000"/>
        </w:rPr>
        <w:t xml:space="preserve"> соотносить иллюстрацию с текстом произведения, читать отрывки из текста, которые соответствуют иллюстрации.</w:t>
      </w:r>
    </w:p>
    <w:p w:rsidR="00D45411" w:rsidRDefault="00D45411">
      <w:pPr>
        <w:pStyle w:val="a6"/>
        <w:framePr w:w="6350" w:h="10263" w:hRule="exact" w:wrap="around" w:vAnchor="page" w:hAnchor="page" w:x="2792" w:y="3027"/>
        <w:shd w:val="clear" w:color="auto" w:fill="auto"/>
        <w:spacing w:line="240" w:lineRule="exact"/>
        <w:ind w:firstLine="220"/>
      </w:pPr>
      <w:r>
        <w:rPr>
          <w:rStyle w:val="0pt"/>
          <w:b/>
          <w:bCs/>
          <w:color w:val="000000"/>
        </w:rPr>
        <w:t>Коммуникативные универсальные учебные действия:</w:t>
      </w:r>
    </w:p>
    <w:p w:rsidR="00D45411" w:rsidRDefault="00D45411">
      <w:pPr>
        <w:pStyle w:val="a6"/>
        <w:framePr w:w="6350" w:h="10263"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читать наизусть стихотворения, соблюдать орфоэпиче</w:t>
      </w:r>
      <w:r>
        <w:rPr>
          <w:rStyle w:val="0pt"/>
          <w:b/>
          <w:bCs/>
          <w:color w:val="000000"/>
        </w:rPr>
        <w:softHyphen/>
        <w:t>ские и пунктуационные нормы;</w:t>
      </w:r>
    </w:p>
    <w:p w:rsidR="00D45411" w:rsidRDefault="00D45411">
      <w:pPr>
        <w:pStyle w:val="a6"/>
        <w:framePr w:w="6350" w:h="10263"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участвовать в беседе по обсуждению прослушанного или прочитанного текста: слушать собеседника, отвечать на вопро</w:t>
      </w:r>
      <w:r>
        <w:rPr>
          <w:rStyle w:val="0pt"/>
          <w:b/>
          <w:bCs/>
          <w:color w:val="000000"/>
        </w:rPr>
        <w:softHyphen/>
        <w:t>сы, высказывать своё отношение к обсуждаемой проблеме;</w:t>
      </w:r>
    </w:p>
    <w:p w:rsidR="00D45411" w:rsidRDefault="00D45411">
      <w:pPr>
        <w:pStyle w:val="a6"/>
        <w:framePr w:w="6350" w:h="10263"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пересказывать (устно) содержание произведения с опорой на вопросы, рисунки, предложенный план;</w:t>
      </w:r>
    </w:p>
    <w:p w:rsidR="00D45411" w:rsidRDefault="00D45411">
      <w:pPr>
        <w:pStyle w:val="a6"/>
        <w:framePr w:w="6350" w:h="10263" w:hRule="exact" w:wrap="around" w:vAnchor="page" w:hAnchor="page" w:x="2792" w:y="3027"/>
        <w:numPr>
          <w:ilvl w:val="0"/>
          <w:numId w:val="16"/>
        </w:numPr>
        <w:shd w:val="clear" w:color="auto" w:fill="auto"/>
        <w:spacing w:line="240" w:lineRule="exact"/>
        <w:ind w:firstLine="220"/>
      </w:pPr>
      <w:r>
        <w:rPr>
          <w:rStyle w:val="0pt"/>
          <w:b/>
          <w:bCs/>
          <w:color w:val="000000"/>
        </w:rPr>
        <w:t xml:space="preserve"> объяснять своими словами значение изученных понятий;</w:t>
      </w:r>
    </w:p>
    <w:p w:rsidR="00D45411" w:rsidRDefault="00D45411">
      <w:pPr>
        <w:pStyle w:val="a6"/>
        <w:framePr w:w="6350" w:h="10263" w:hRule="exact" w:wrap="around" w:vAnchor="page" w:hAnchor="page" w:x="2792" w:y="3027"/>
        <w:numPr>
          <w:ilvl w:val="0"/>
          <w:numId w:val="16"/>
        </w:numPr>
        <w:shd w:val="clear" w:color="auto" w:fill="auto"/>
        <w:spacing w:after="120" w:line="240" w:lineRule="exact"/>
        <w:ind w:right="20" w:firstLine="220"/>
      </w:pPr>
      <w:r>
        <w:rPr>
          <w:rStyle w:val="0pt"/>
          <w:b/>
          <w:bCs/>
          <w:color w:val="000000"/>
        </w:rPr>
        <w:t xml:space="preserve"> описывать своё настроение после слушания (чтения) сти</w:t>
      </w:r>
      <w:r>
        <w:rPr>
          <w:rStyle w:val="0pt"/>
          <w:b/>
          <w:bCs/>
          <w:color w:val="000000"/>
        </w:rPr>
        <w:softHyphen/>
        <w:t>хотворений, сказок, рассказов.</w:t>
      </w:r>
    </w:p>
    <w:p w:rsidR="00D45411" w:rsidRDefault="00D45411">
      <w:pPr>
        <w:pStyle w:val="a6"/>
        <w:framePr w:w="6350" w:h="10263" w:hRule="exact" w:wrap="around" w:vAnchor="page" w:hAnchor="page" w:x="2792" w:y="3027"/>
        <w:shd w:val="clear" w:color="auto" w:fill="auto"/>
        <w:spacing w:line="240" w:lineRule="exact"/>
        <w:ind w:firstLine="220"/>
      </w:pPr>
      <w:r>
        <w:rPr>
          <w:rStyle w:val="0pt"/>
          <w:b/>
          <w:bCs/>
          <w:color w:val="000000"/>
        </w:rPr>
        <w:t>Регулятивные универсальные учебные действия:</w:t>
      </w:r>
    </w:p>
    <w:p w:rsidR="00D45411" w:rsidRDefault="00D45411">
      <w:pPr>
        <w:pStyle w:val="a6"/>
        <w:framePr w:w="6350" w:h="10263"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понимать и удерживать поставленную учебную задачу, в случае необходимости обращаться за помощью к учителю;</w:t>
      </w:r>
    </w:p>
    <w:p w:rsidR="00D45411" w:rsidRDefault="00D45411">
      <w:pPr>
        <w:pStyle w:val="a6"/>
        <w:framePr w:w="6350" w:h="10263"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проявлять желание самостоятельно читать, совершен</w:t>
      </w:r>
      <w:r>
        <w:rPr>
          <w:rStyle w:val="0pt"/>
          <w:b/>
          <w:bCs/>
          <w:color w:val="000000"/>
        </w:rPr>
        <w:softHyphen/>
        <w:t>ствовать свой навык чтения;</w:t>
      </w:r>
    </w:p>
    <w:p w:rsidR="00D45411" w:rsidRDefault="00D45411">
      <w:pPr>
        <w:pStyle w:val="a5"/>
        <w:framePr w:wrap="around" w:vAnchor="page" w:hAnchor="page" w:x="2763" w:y="13611"/>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36" w:y="13606"/>
        <w:shd w:val="clear" w:color="auto" w:fill="auto"/>
        <w:spacing w:line="130" w:lineRule="exact"/>
        <w:ind w:left="20"/>
      </w:pPr>
      <w:r>
        <w:rPr>
          <w:rStyle w:val="0pt0"/>
          <w:color w:val="000000"/>
        </w:rPr>
        <w:t>69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57" w:hRule="exact" w:wrap="around" w:vAnchor="page" w:hAnchor="page" w:x="2794" w:y="3027"/>
        <w:numPr>
          <w:ilvl w:val="0"/>
          <w:numId w:val="16"/>
        </w:numPr>
        <w:shd w:val="clear" w:color="auto" w:fill="auto"/>
        <w:spacing w:after="120" w:line="240" w:lineRule="exact"/>
        <w:ind w:right="20" w:firstLine="220"/>
      </w:pPr>
      <w:r>
        <w:rPr>
          <w:rStyle w:val="0pt"/>
          <w:b/>
          <w:bCs/>
          <w:color w:val="000000"/>
        </w:rPr>
        <w:lastRenderedPageBreak/>
        <w:t xml:space="preserve"> с небольшой помощью учителя оценивать свои успехи/ трудности в освоении читательской деятельности.</w:t>
      </w:r>
    </w:p>
    <w:p w:rsidR="00D45411" w:rsidRDefault="00D45411">
      <w:pPr>
        <w:pStyle w:val="a6"/>
        <w:framePr w:w="6346" w:h="10157" w:hRule="exact" w:wrap="around" w:vAnchor="page" w:hAnchor="page" w:x="2794" w:y="3027"/>
        <w:shd w:val="clear" w:color="auto" w:fill="auto"/>
        <w:spacing w:line="240" w:lineRule="exact"/>
        <w:ind w:firstLine="220"/>
      </w:pPr>
      <w:r>
        <w:rPr>
          <w:rStyle w:val="0pt"/>
          <w:b/>
          <w:bCs/>
          <w:color w:val="000000"/>
        </w:rPr>
        <w:t>Совместная деятельность:</w:t>
      </w:r>
    </w:p>
    <w:p w:rsidR="00D45411" w:rsidRDefault="00D45411">
      <w:pPr>
        <w:pStyle w:val="a6"/>
        <w:framePr w:w="6346" w:h="10157" w:hRule="exact" w:wrap="around" w:vAnchor="page" w:hAnchor="page" w:x="2794" w:y="3027"/>
        <w:numPr>
          <w:ilvl w:val="0"/>
          <w:numId w:val="16"/>
        </w:numPr>
        <w:shd w:val="clear" w:color="auto" w:fill="auto"/>
        <w:spacing w:line="240" w:lineRule="exact"/>
        <w:ind w:firstLine="220"/>
      </w:pPr>
      <w:r>
        <w:rPr>
          <w:rStyle w:val="0pt"/>
          <w:b/>
          <w:bCs/>
          <w:color w:val="000000"/>
        </w:rPr>
        <w:t xml:space="preserve"> проявлять желание работать в парах, небольших группах;</w:t>
      </w:r>
    </w:p>
    <w:p w:rsidR="00D45411" w:rsidRDefault="00D45411">
      <w:pPr>
        <w:pStyle w:val="a6"/>
        <w:framePr w:w="6346" w:h="10157" w:hRule="exact" w:wrap="around" w:vAnchor="page" w:hAnchor="page" w:x="2794" w:y="3027"/>
        <w:numPr>
          <w:ilvl w:val="0"/>
          <w:numId w:val="16"/>
        </w:numPr>
        <w:shd w:val="clear" w:color="auto" w:fill="auto"/>
        <w:spacing w:after="184" w:line="240" w:lineRule="exact"/>
        <w:ind w:right="20" w:firstLine="220"/>
      </w:pPr>
      <w:r>
        <w:rPr>
          <w:rStyle w:val="0pt"/>
          <w:b/>
          <w:bCs/>
          <w:color w:val="000000"/>
        </w:rPr>
        <w:t xml:space="preserve"> проявлять культуру взаимодействия, терпение, умение до</w:t>
      </w:r>
      <w:r>
        <w:rPr>
          <w:rStyle w:val="0pt"/>
          <w:b/>
          <w:bCs/>
          <w:color w:val="000000"/>
        </w:rPr>
        <w:softHyphen/>
        <w:t>говариваться, ответственно выполнять свою часть работы.</w:t>
      </w:r>
    </w:p>
    <w:p w:rsidR="00D45411" w:rsidRDefault="00D45411">
      <w:pPr>
        <w:pStyle w:val="52"/>
        <w:framePr w:w="6346" w:h="10157" w:hRule="exact" w:wrap="around" w:vAnchor="page" w:hAnchor="page" w:x="2794" w:y="3027"/>
        <w:shd w:val="clear" w:color="auto" w:fill="auto"/>
        <w:spacing w:before="0" w:after="35" w:line="160" w:lineRule="exact"/>
        <w:jc w:val="left"/>
      </w:pPr>
      <w:bookmarkStart w:id="32" w:name="bookmark33"/>
      <w:r>
        <w:rPr>
          <w:rStyle w:val="50pt"/>
          <w:color w:val="000000"/>
        </w:rPr>
        <w:t>2 КЛАСС</w:t>
      </w:r>
      <w:bookmarkEnd w:id="32"/>
    </w:p>
    <w:p w:rsidR="00D45411" w:rsidRDefault="00D45411">
      <w:pPr>
        <w:pStyle w:val="a6"/>
        <w:framePr w:w="6346" w:h="10157" w:hRule="exact" w:wrap="around" w:vAnchor="page" w:hAnchor="page" w:x="2794" w:y="3027"/>
        <w:shd w:val="clear" w:color="auto" w:fill="auto"/>
        <w:spacing w:line="240" w:lineRule="exact"/>
        <w:ind w:right="20" w:firstLine="220"/>
      </w:pPr>
      <w:r>
        <w:rPr>
          <w:rStyle w:val="60"/>
          <w:b/>
          <w:bCs/>
          <w:color w:val="000000"/>
        </w:rPr>
        <w:t>О нашей Родине.</w:t>
      </w:r>
      <w:r>
        <w:rPr>
          <w:rStyle w:val="0pt"/>
          <w:b/>
          <w:bCs/>
          <w:color w:val="000000"/>
        </w:rPr>
        <w:t xml:space="preserve"> Круг чтения: произведения о Родине (на примере не менее трёх стихотворений И. С. Никитина, Ф. П. Савинова, А. А. Прокофьева, Н. М. Рубцова, С. А. Есе</w:t>
      </w:r>
      <w:r>
        <w:rPr>
          <w:rStyle w:val="0pt"/>
          <w:b/>
          <w:bCs/>
          <w:color w:val="000000"/>
        </w:rPr>
        <w:softHyphen/>
        <w:t>нина и др.). Патриотическое звучание произведений о родном крае и природе. Отражение в произведениях нравственно-эти</w:t>
      </w:r>
      <w:r>
        <w:rPr>
          <w:rStyle w:val="0pt"/>
          <w:b/>
          <w:bCs/>
          <w:color w:val="000000"/>
        </w:rPr>
        <w:softHyphen/>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w:t>
      </w:r>
      <w:r>
        <w:rPr>
          <w:rStyle w:val="0pt"/>
          <w:b/>
          <w:bCs/>
          <w:color w:val="000000"/>
        </w:rPr>
        <w:softHyphen/>
        <w:t>на, И. И. Шишкина, В. Д. Поленова и др.).</w:t>
      </w:r>
    </w:p>
    <w:p w:rsidR="00D45411" w:rsidRDefault="00D45411">
      <w:pPr>
        <w:pStyle w:val="a6"/>
        <w:framePr w:w="6346" w:h="10157" w:hRule="exact" w:wrap="around" w:vAnchor="page" w:hAnchor="page" w:x="2794" w:y="3027"/>
        <w:shd w:val="clear" w:color="auto" w:fill="auto"/>
        <w:spacing w:line="240" w:lineRule="exact"/>
        <w:ind w:right="20" w:firstLine="220"/>
      </w:pPr>
      <w:r>
        <w:rPr>
          <w:rStyle w:val="60"/>
          <w:b/>
          <w:bCs/>
          <w:color w:val="000000"/>
        </w:rPr>
        <w:t>Фольклор (устное народное творчество).</w:t>
      </w:r>
      <w:r>
        <w:rPr>
          <w:rStyle w:val="0pt"/>
          <w:b/>
          <w:bCs/>
          <w:color w:val="000000"/>
        </w:rPr>
        <w:t xml:space="preserve"> Произведения ма</w:t>
      </w:r>
      <w:r>
        <w:rPr>
          <w:rStyle w:val="0pt"/>
          <w:b/>
          <w:bCs/>
          <w:color w:val="000000"/>
        </w:rPr>
        <w:softHyphen/>
        <w:t>лых жанров фольклора (потешки, считалки, пословицы, скоро</w:t>
      </w:r>
      <w:r>
        <w:rPr>
          <w:rStyle w:val="0pt"/>
          <w:b/>
          <w:bCs/>
          <w:color w:val="000000"/>
        </w:rPr>
        <w:softHyphen/>
        <w:t>говорки, небылицы, загадки по выбору). Шуточные фольклор</w:t>
      </w:r>
      <w:r>
        <w:rPr>
          <w:rStyle w:val="0pt"/>
          <w:b/>
          <w:bCs/>
          <w:color w:val="000000"/>
        </w:rPr>
        <w:softHyphen/>
        <w:t>ные произведения — скороговорки, небылицы. Особенности скороговорок, их роль в речи. Игра со словом, «перевёртыш со</w:t>
      </w:r>
      <w:r>
        <w:rPr>
          <w:rStyle w:val="0pt"/>
          <w:b/>
          <w:bCs/>
          <w:color w:val="000000"/>
        </w:rPr>
        <w:softHyphen/>
        <w:t>бытий» как основа построения небылиц. Ритм и счёт — основ</w:t>
      </w:r>
      <w:r>
        <w:rPr>
          <w:rStyle w:val="0pt"/>
          <w:b/>
          <w:bCs/>
          <w:color w:val="000000"/>
        </w:rPr>
        <w:softHyphen/>
        <w:t>ные средства выразительности и построения считалки. Народ</w:t>
      </w:r>
      <w:r>
        <w:rPr>
          <w:rStyle w:val="0pt"/>
          <w:b/>
          <w:bCs/>
          <w:color w:val="000000"/>
        </w:rPr>
        <w:softHyphen/>
        <w:t>ные песни, их особенности. Загадка как жанр фольклора, тема</w:t>
      </w:r>
      <w:r>
        <w:rPr>
          <w:rStyle w:val="0pt"/>
          <w:b/>
          <w:bCs/>
          <w:color w:val="000000"/>
        </w:rPr>
        <w:softHyphen/>
        <w:t>тические группы загадок. Сказка — выражение народной мудрости, нравственная идея фольклорных сказок. Особенно</w:t>
      </w:r>
      <w:r>
        <w:rPr>
          <w:rStyle w:val="0pt"/>
          <w:b/>
          <w:bCs/>
          <w:color w:val="000000"/>
        </w:rPr>
        <w:softHyphen/>
        <w:t>сти сказок разного вида (о животных, бытовые, волшебные). Особенности сказок о животных: сказки народов России. Быто</w:t>
      </w:r>
      <w:r>
        <w:rPr>
          <w:rStyle w:val="0pt"/>
          <w:b/>
          <w:bCs/>
          <w:color w:val="000000"/>
        </w:rPr>
        <w:softHyphen/>
        <w:t>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w:t>
      </w:r>
      <w:r>
        <w:rPr>
          <w:rStyle w:val="0pt"/>
          <w:b/>
          <w:bCs/>
          <w:color w:val="000000"/>
        </w:rPr>
        <w:softHyphen/>
        <w:t>шебные герои. Фольклорные произведения народов России: от</w:t>
      </w:r>
      <w:r>
        <w:rPr>
          <w:rStyle w:val="0pt"/>
          <w:b/>
          <w:bCs/>
          <w:color w:val="000000"/>
        </w:rPr>
        <w:softHyphen/>
        <w:t>ражение в сказках народного быта и культуры.</w:t>
      </w:r>
    </w:p>
    <w:p w:rsidR="00D45411" w:rsidRDefault="00D45411">
      <w:pPr>
        <w:pStyle w:val="a6"/>
        <w:framePr w:w="6346" w:h="10157" w:hRule="exact" w:wrap="around" w:vAnchor="page" w:hAnchor="page" w:x="2794" w:y="3027"/>
        <w:shd w:val="clear" w:color="auto" w:fill="auto"/>
        <w:spacing w:line="240" w:lineRule="exact"/>
        <w:ind w:right="20" w:firstLine="220"/>
      </w:pPr>
      <w:r>
        <w:rPr>
          <w:rStyle w:val="60"/>
          <w:b/>
          <w:bCs/>
          <w:color w:val="000000"/>
        </w:rPr>
        <w:t>Звуки и краски родной природы в разные времена года.</w:t>
      </w:r>
      <w:r>
        <w:rPr>
          <w:rStyle w:val="0pt"/>
          <w:b/>
          <w:bCs/>
          <w:color w:val="000000"/>
        </w:rPr>
        <w:t xml:space="preserve"> Тема природы в разные времена года (осень, зима, весна, лето) в про</w:t>
      </w:r>
      <w:r>
        <w:rPr>
          <w:rStyle w:val="0pt"/>
          <w:b/>
          <w:bCs/>
          <w:color w:val="000000"/>
        </w:rPr>
        <w:softHyphen/>
        <w:t>изведениях литературы (по выбору, не менее пяти авторов). Эстетическое восприятие явлений природы (звуки, краски вре</w:t>
      </w:r>
      <w:r>
        <w:rPr>
          <w:rStyle w:val="0pt"/>
          <w:b/>
          <w:bCs/>
          <w:color w:val="000000"/>
        </w:rPr>
        <w:softHyphen/>
        <w:t>мён года). Средства выразительности при описании природы:</w:t>
      </w:r>
    </w:p>
    <w:p w:rsidR="00D45411" w:rsidRDefault="00D45411">
      <w:pPr>
        <w:pStyle w:val="a5"/>
        <w:framePr w:wrap="around" w:vAnchor="page" w:hAnchor="page" w:x="2780" w:y="13616"/>
        <w:shd w:val="clear" w:color="auto" w:fill="auto"/>
        <w:spacing w:line="130" w:lineRule="exact"/>
        <w:ind w:left="20"/>
      </w:pPr>
      <w:r>
        <w:rPr>
          <w:rStyle w:val="0pt0"/>
          <w:color w:val="000000"/>
        </w:rPr>
        <w:t>70</w:t>
      </w:r>
    </w:p>
    <w:p w:rsidR="00D45411" w:rsidRDefault="00D45411">
      <w:pPr>
        <w:pStyle w:val="a5"/>
        <w:framePr w:wrap="around" w:vAnchor="page" w:hAnchor="page" w:x="6783" w:y="1360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0" w:hRule="exact" w:wrap="around" w:vAnchor="page" w:hAnchor="page" w:x="2794" w:y="3051"/>
        <w:shd w:val="clear" w:color="auto" w:fill="auto"/>
        <w:spacing w:line="240" w:lineRule="exact"/>
        <w:ind w:right="20" w:firstLine="0"/>
      </w:pPr>
      <w:r>
        <w:rPr>
          <w:rStyle w:val="0pt"/>
          <w:b/>
          <w:bCs/>
          <w:color w:val="000000"/>
        </w:rPr>
        <w:lastRenderedPageBreak/>
        <w:t>сравнение и эпитет. Настроение, которое создаёт пейзажная ли</w:t>
      </w:r>
      <w:r>
        <w:rPr>
          <w:rStyle w:val="0pt"/>
          <w:b/>
          <w:bCs/>
          <w:color w:val="000000"/>
        </w:rPr>
        <w:softHyphen/>
        <w:t>рика. Иллюстрация как отражение эмоционального отклика на произведение. Отражение темы «Времена года» в картинах ху</w:t>
      </w:r>
      <w:r>
        <w:rPr>
          <w:rStyle w:val="0pt"/>
          <w:b/>
          <w:bCs/>
          <w:color w:val="000000"/>
        </w:rPr>
        <w:softHyphen/>
        <w:t>дожников (на примере пейзажей И. И. Левитана, В. Д. Полено</w:t>
      </w:r>
      <w:r>
        <w:rPr>
          <w:rStyle w:val="0pt"/>
          <w:b/>
          <w:bCs/>
          <w:color w:val="000000"/>
        </w:rPr>
        <w:softHyphen/>
        <w:t>ва, А. И. Куинджи, И. И. Шишкина и др.) и музыкальных про</w:t>
      </w:r>
      <w:r>
        <w:rPr>
          <w:rStyle w:val="0pt"/>
          <w:b/>
          <w:bCs/>
          <w:color w:val="000000"/>
        </w:rPr>
        <w:softHyphen/>
        <w:t>изведениях (например, произведения П. И. Чайковского, А. Вивальди и др.).</w:t>
      </w:r>
    </w:p>
    <w:p w:rsidR="00D45411" w:rsidRDefault="00D45411">
      <w:pPr>
        <w:pStyle w:val="a6"/>
        <w:framePr w:w="6346" w:h="10220" w:hRule="exact" w:wrap="around" w:vAnchor="page" w:hAnchor="page" w:x="2794" w:y="3051"/>
        <w:shd w:val="clear" w:color="auto" w:fill="auto"/>
        <w:spacing w:line="240" w:lineRule="exact"/>
        <w:ind w:right="20" w:firstLine="220"/>
      </w:pPr>
      <w:r>
        <w:rPr>
          <w:rStyle w:val="60"/>
          <w:b/>
          <w:bCs/>
          <w:color w:val="000000"/>
        </w:rPr>
        <w:t>О детях и дружбе.</w:t>
      </w:r>
      <w:r>
        <w:rPr>
          <w:rStyle w:val="0pt"/>
          <w:b/>
          <w:bCs/>
          <w:color w:val="000000"/>
        </w:rPr>
        <w:t xml:space="preserve"> Круг чтения: тема дружбы в художествен</w:t>
      </w:r>
      <w:r>
        <w:rPr>
          <w:rStyle w:val="0pt"/>
          <w:b/>
          <w:bCs/>
          <w:color w:val="000000"/>
        </w:rPr>
        <w:softHyphen/>
        <w:t>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w:t>
      </w:r>
      <w:r>
        <w:rPr>
          <w:rStyle w:val="0pt"/>
          <w:b/>
          <w:bCs/>
          <w:color w:val="000000"/>
        </w:rPr>
        <w:softHyphen/>
        <w:t>го, В. В. Лунина и др.). Отражение в произведениях нравствен</w:t>
      </w:r>
      <w:r>
        <w:rPr>
          <w:rStyle w:val="0pt"/>
          <w:b/>
          <w:bCs/>
          <w:color w:val="000000"/>
        </w:rPr>
        <w:softHyphen/>
        <w:t>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w:t>
      </w:r>
      <w:r>
        <w:rPr>
          <w:rStyle w:val="0pt"/>
          <w:b/>
          <w:bCs/>
          <w:color w:val="000000"/>
        </w:rPr>
        <w:softHyphen/>
        <w:t>трет), оценка поступков.</w:t>
      </w:r>
    </w:p>
    <w:p w:rsidR="00D45411" w:rsidRDefault="00D45411">
      <w:pPr>
        <w:pStyle w:val="a6"/>
        <w:framePr w:w="6346" w:h="10220" w:hRule="exact" w:wrap="around" w:vAnchor="page" w:hAnchor="page" w:x="2794" w:y="3051"/>
        <w:shd w:val="clear" w:color="auto" w:fill="auto"/>
        <w:spacing w:line="240" w:lineRule="exact"/>
        <w:ind w:right="20" w:firstLine="220"/>
      </w:pPr>
      <w:r>
        <w:rPr>
          <w:rStyle w:val="60"/>
          <w:b/>
          <w:bCs/>
          <w:color w:val="000000"/>
        </w:rPr>
        <w:t>Мир сказок.</w:t>
      </w:r>
      <w:r>
        <w:rPr>
          <w:rStyle w:val="0pt"/>
          <w:b/>
          <w:bCs/>
          <w:color w:val="000000"/>
        </w:rPr>
        <w:t xml:space="preserve"> Фольклорная (народная) и литературная (автор</w:t>
      </w:r>
      <w:r>
        <w:rPr>
          <w:rStyle w:val="0pt"/>
          <w:b/>
          <w:bCs/>
          <w:color w:val="000000"/>
        </w:rPr>
        <w:softHyphen/>
        <w:t>ская) сказка: «бродячие» сюжеты (произведения по выбору, не менее четырёх). Фольклорная основа авторских сказок: сравне</w:t>
      </w:r>
      <w:r>
        <w:rPr>
          <w:rStyle w:val="0pt"/>
          <w:b/>
          <w:bCs/>
          <w:color w:val="000000"/>
        </w:rPr>
        <w:softHyphen/>
        <w:t>ние сюжетов, героев, особенностей языка (например, народная сказка «Золотая рыбка» и «Сказка о рыбаке и рыбке»</w:t>
      </w:r>
    </w:p>
    <w:p w:rsidR="00D45411" w:rsidRDefault="00D45411">
      <w:pPr>
        <w:pStyle w:val="a6"/>
        <w:framePr w:w="6346" w:h="10220" w:hRule="exact" w:wrap="around" w:vAnchor="page" w:hAnchor="page" w:x="2794" w:y="3051"/>
        <w:shd w:val="clear" w:color="auto" w:fill="auto"/>
        <w:tabs>
          <w:tab w:val="left" w:pos="351"/>
        </w:tabs>
        <w:spacing w:line="240" w:lineRule="exact"/>
        <w:ind w:right="20" w:firstLine="0"/>
      </w:pPr>
      <w:r>
        <w:rPr>
          <w:rStyle w:val="0pt"/>
          <w:b/>
          <w:bCs/>
          <w:color w:val="000000"/>
        </w:rPr>
        <w:t>А.</w:t>
      </w:r>
      <w:r>
        <w:rPr>
          <w:rStyle w:val="0pt"/>
          <w:b/>
          <w:bCs/>
          <w:color w:val="000000"/>
        </w:rPr>
        <w:tab/>
        <w:t>С. Пушкина, народная сказка «Морозко» и сказка «Мороз Иванович» В. Ф. Одоевского). Тема дружбы в произведениях за</w:t>
      </w:r>
      <w:r>
        <w:rPr>
          <w:rStyle w:val="0pt"/>
          <w:b/>
          <w:bCs/>
          <w:color w:val="000000"/>
        </w:rPr>
        <w:softHyphen/>
        <w:t>рубежных авторов. Составление плана произведения: части тек</w:t>
      </w:r>
      <w:r>
        <w:rPr>
          <w:rStyle w:val="0pt"/>
          <w:b/>
          <w:bCs/>
          <w:color w:val="000000"/>
        </w:rPr>
        <w:softHyphen/>
        <w:t>ста, их главные темы. Иллюстрации, их значение в раскрытии содержания произведения.</w:t>
      </w:r>
    </w:p>
    <w:p w:rsidR="00D45411" w:rsidRDefault="00D45411">
      <w:pPr>
        <w:pStyle w:val="a6"/>
        <w:framePr w:w="6346" w:h="10220" w:hRule="exact" w:wrap="around" w:vAnchor="page" w:hAnchor="page" w:x="2794" w:y="3051"/>
        <w:shd w:val="clear" w:color="auto" w:fill="auto"/>
        <w:spacing w:line="240" w:lineRule="exact"/>
        <w:ind w:right="20" w:firstLine="220"/>
      </w:pPr>
      <w:r>
        <w:rPr>
          <w:rStyle w:val="60"/>
          <w:b/>
          <w:bCs/>
          <w:color w:val="000000"/>
        </w:rPr>
        <w:t>О братьях наших меньших.</w:t>
      </w:r>
      <w:r>
        <w:rPr>
          <w:rStyle w:val="0pt"/>
          <w:b/>
          <w:bCs/>
          <w:color w:val="000000"/>
        </w:rPr>
        <w:t xml:space="preserve"> Жанровое многообразие произ</w:t>
      </w:r>
      <w:r>
        <w:rPr>
          <w:rStyle w:val="0pt"/>
          <w:b/>
          <w:bCs/>
          <w:color w:val="000000"/>
        </w:rPr>
        <w:softHyphen/>
        <w:t>ведений о животных (песни, загадки, сказки, басни, рассказы, стихотворения; произведения по выбору, не менее пяти авто</w:t>
      </w:r>
      <w:r>
        <w:rPr>
          <w:rStyle w:val="0pt"/>
          <w:b/>
          <w:bCs/>
          <w:color w:val="000000"/>
        </w:rPr>
        <w:softHyphen/>
        <w:t>ров). Дружба людей и животных — тема литературы (произве</w:t>
      </w:r>
      <w:r>
        <w:rPr>
          <w:rStyle w:val="0pt"/>
          <w:b/>
          <w:bCs/>
          <w:color w:val="000000"/>
        </w:rPr>
        <w:softHyphen/>
        <w:t>дения Д. Н. Мамина-Сибиряка, Е. И. Чарушина, В. В. Бианки, Г. А. Скребицкого, В. В. Чаплиной, С. В. Михалкова, Б. С. Житкова, С. В. Образцова, М. М. Пришвина и др.). Отра</w:t>
      </w:r>
      <w:r>
        <w:rPr>
          <w:rStyle w:val="0pt"/>
          <w:b/>
          <w:bCs/>
          <w:color w:val="000000"/>
        </w:rPr>
        <w:softHyphen/>
        <w:t>жение образов животных в фольклоре (русские народные пес</w:t>
      </w:r>
      <w:r>
        <w:rPr>
          <w:rStyle w:val="0pt"/>
          <w:b/>
          <w:bCs/>
          <w:color w:val="000000"/>
        </w:rPr>
        <w:softHyphen/>
        <w:t>ни, загадки, сказки). Герои стихотворных и прозаических про</w:t>
      </w:r>
      <w:r>
        <w:rPr>
          <w:rStyle w:val="0pt"/>
          <w:b/>
          <w:bCs/>
          <w:color w:val="000000"/>
        </w:rPr>
        <w:softHyphen/>
        <w:t>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w:t>
      </w:r>
      <w:r>
        <w:rPr>
          <w:rStyle w:val="0pt"/>
          <w:b/>
          <w:bCs/>
          <w:color w:val="000000"/>
        </w:rPr>
        <w:softHyphen/>
        <w:t>тия: отношение человека к животным (любовь и забота). Осо</w:t>
      </w:r>
      <w:r>
        <w:rPr>
          <w:rStyle w:val="0pt"/>
          <w:b/>
          <w:bCs/>
          <w:color w:val="000000"/>
        </w:rPr>
        <w:softHyphen/>
        <w:t>бенности басни как жанра литературы, прозаические и стихот</w:t>
      </w:r>
      <w:r>
        <w:rPr>
          <w:rStyle w:val="0pt"/>
          <w:b/>
          <w:bCs/>
          <w:color w:val="000000"/>
        </w:rPr>
        <w:softHyphen/>
        <w:t>ворные басни (на примере произведений И. А. Крылова, Л. Н. Толстого). Мораль басни как нравственный урок (поуче</w:t>
      </w:r>
      <w:r>
        <w:rPr>
          <w:rStyle w:val="0pt"/>
          <w:b/>
          <w:bCs/>
          <w:color w:val="000000"/>
        </w:rPr>
        <w:softHyphen/>
      </w:r>
    </w:p>
    <w:p w:rsidR="00D45411" w:rsidRDefault="00D45411">
      <w:pPr>
        <w:pStyle w:val="a5"/>
        <w:framePr w:wrap="around" w:vAnchor="page" w:hAnchor="page" w:x="2766" w:y="13649"/>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53" w:y="13645"/>
        <w:shd w:val="clear" w:color="auto" w:fill="auto"/>
        <w:spacing w:line="130" w:lineRule="exact"/>
        <w:ind w:left="20"/>
      </w:pPr>
      <w:r>
        <w:rPr>
          <w:rStyle w:val="0pt0"/>
          <w:color w:val="000000"/>
        </w:rPr>
        <w:t>71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86" w:hRule="exact" w:wrap="around" w:vAnchor="page" w:hAnchor="page" w:x="2792" w:y="3027"/>
        <w:shd w:val="clear" w:color="auto" w:fill="auto"/>
        <w:spacing w:line="240" w:lineRule="exact"/>
        <w:ind w:right="20" w:firstLine="0"/>
      </w:pPr>
      <w:r>
        <w:rPr>
          <w:rStyle w:val="0pt"/>
          <w:b/>
          <w:bCs/>
          <w:color w:val="000000"/>
        </w:rPr>
        <w:lastRenderedPageBreak/>
        <w:t>ние). Знакомство с художниками-иллюстраторами, анимали</w:t>
      </w:r>
      <w:r>
        <w:rPr>
          <w:rStyle w:val="0pt"/>
          <w:b/>
          <w:bCs/>
          <w:color w:val="000000"/>
        </w:rPr>
        <w:softHyphen/>
        <w:t>стами (без использования термина): Е. И. Чарушин, В. В. Би- анки.</w:t>
      </w:r>
    </w:p>
    <w:p w:rsidR="00D45411" w:rsidRDefault="00D45411">
      <w:pPr>
        <w:pStyle w:val="a6"/>
        <w:framePr w:w="6350" w:h="10186" w:hRule="exact" w:wrap="around" w:vAnchor="page" w:hAnchor="page" w:x="2792" w:y="3027"/>
        <w:shd w:val="clear" w:color="auto" w:fill="auto"/>
        <w:spacing w:line="240" w:lineRule="exact"/>
        <w:ind w:right="20" w:firstLine="220"/>
      </w:pPr>
      <w:r>
        <w:rPr>
          <w:rStyle w:val="60"/>
          <w:b/>
          <w:bCs/>
          <w:color w:val="000000"/>
        </w:rPr>
        <w:t>О наших близких, о семье.</w:t>
      </w:r>
      <w:r>
        <w:rPr>
          <w:rStyle w:val="0pt"/>
          <w:b/>
          <w:bCs/>
          <w:color w:val="000000"/>
        </w:rPr>
        <w:t xml:space="preserve"> Тема семьи, детства, взаимоотно</w:t>
      </w:r>
      <w:r>
        <w:rPr>
          <w:rStyle w:val="0pt"/>
          <w:b/>
          <w:bCs/>
          <w:color w:val="000000"/>
        </w:rPr>
        <w:softHyphen/>
        <w:t>шений взрослых и детей в творчестве писателей и фольклорных произведениях (по выбору). Отражение нравственных семей</w:t>
      </w:r>
      <w:r>
        <w:rPr>
          <w:rStyle w:val="0pt"/>
          <w:b/>
          <w:bCs/>
          <w:color w:val="000000"/>
        </w:rPr>
        <w:softHyphen/>
        <w:t>ных ценностей в произведениях о семье: любовь и сопережива</w:t>
      </w:r>
      <w:r>
        <w:rPr>
          <w:rStyle w:val="0pt"/>
          <w:b/>
          <w:bCs/>
          <w:color w:val="000000"/>
        </w:rPr>
        <w:softHyphen/>
        <w:t>ние, уважение и внимание к старшему поколению, радость об</w:t>
      </w:r>
      <w:r>
        <w:rPr>
          <w:rStyle w:val="0pt"/>
          <w:b/>
          <w:bCs/>
          <w:color w:val="000000"/>
        </w:rPr>
        <w:softHyphen/>
        <w:t>щения и защищённость в семье. Тема художественных произве</w:t>
      </w:r>
      <w:r>
        <w:rPr>
          <w:rStyle w:val="0pt"/>
          <w:b/>
          <w:bCs/>
          <w:color w:val="000000"/>
        </w:rPr>
        <w:softHyphen/>
        <w:t>дений: Международный женский день, День Победы.</w:t>
      </w:r>
    </w:p>
    <w:p w:rsidR="00D45411" w:rsidRDefault="00D45411">
      <w:pPr>
        <w:pStyle w:val="a6"/>
        <w:framePr w:w="6350" w:h="10186" w:hRule="exact" w:wrap="around" w:vAnchor="page" w:hAnchor="page" w:x="2792" w:y="3027"/>
        <w:shd w:val="clear" w:color="auto" w:fill="auto"/>
        <w:spacing w:line="240" w:lineRule="exact"/>
        <w:ind w:right="20" w:firstLine="220"/>
      </w:pPr>
      <w:r>
        <w:rPr>
          <w:rStyle w:val="60"/>
          <w:b/>
          <w:bCs/>
          <w:color w:val="000000"/>
        </w:rPr>
        <w:t>Зарубежная литература.</w:t>
      </w:r>
      <w:r>
        <w:rPr>
          <w:rStyle w:val="0pt"/>
          <w:b/>
          <w:bCs/>
          <w:color w:val="000000"/>
        </w:rPr>
        <w:t xml:space="preserve"> Круг чтения: литературная (автор</w:t>
      </w:r>
      <w:r>
        <w:rPr>
          <w:rStyle w:val="0pt"/>
          <w:b/>
          <w:bCs/>
          <w:color w:val="000000"/>
        </w:rPr>
        <w:softHyphen/>
        <w:t>ская) сказка (не менее двух произведений): зарубежные писате</w:t>
      </w:r>
      <w:r>
        <w:rPr>
          <w:rStyle w:val="0pt"/>
          <w:b/>
          <w:bCs/>
          <w:color w:val="000000"/>
        </w:rPr>
        <w:softHyphen/>
        <w:t>ли-сказочники (Ш. Перро, братья Гримм, Х.-К. Андерсен, Дж. Родари и др.). Характеристика авторской сказки: герои, осо</w:t>
      </w:r>
      <w:r>
        <w:rPr>
          <w:rStyle w:val="0pt"/>
          <w:b/>
          <w:bCs/>
          <w:color w:val="000000"/>
        </w:rPr>
        <w:softHyphen/>
        <w:t>бенности построения и языка. Сходство тем и сюжетов сказок разных народов. Тема дружбы в произведениях зарубежных ав</w:t>
      </w:r>
      <w:r>
        <w:rPr>
          <w:rStyle w:val="0pt"/>
          <w:b/>
          <w:bCs/>
          <w:color w:val="000000"/>
        </w:rPr>
        <w:softHyphen/>
        <w:t>торов. Составление плана художественного произведения: ча</w:t>
      </w:r>
      <w:r>
        <w:rPr>
          <w:rStyle w:val="0pt"/>
          <w:b/>
          <w:bCs/>
          <w:color w:val="000000"/>
        </w:rPr>
        <w:softHyphen/>
        <w:t>сти текста, их главные темы. Иллюстрации, их значение в рас</w:t>
      </w:r>
      <w:r>
        <w:rPr>
          <w:rStyle w:val="0pt"/>
          <w:b/>
          <w:bCs/>
          <w:color w:val="000000"/>
        </w:rPr>
        <w:softHyphen/>
        <w:t>крытии содержания произведения.</w:t>
      </w:r>
    </w:p>
    <w:p w:rsidR="00D45411" w:rsidRDefault="00D45411">
      <w:pPr>
        <w:pStyle w:val="a6"/>
        <w:framePr w:w="6350" w:h="10186" w:hRule="exact" w:wrap="around" w:vAnchor="page" w:hAnchor="page" w:x="2792" w:y="3027"/>
        <w:shd w:val="clear" w:color="auto" w:fill="auto"/>
        <w:spacing w:after="120" w:line="240" w:lineRule="exact"/>
        <w:ind w:right="20" w:firstLine="220"/>
      </w:pPr>
      <w:r>
        <w:rPr>
          <w:rStyle w:val="60"/>
          <w:b/>
          <w:bCs/>
          <w:color w:val="000000"/>
        </w:rPr>
        <w:t>Библиографическая культура (работа с детской книгой и справочной литературой).</w:t>
      </w:r>
      <w:r>
        <w:rPr>
          <w:rStyle w:val="0pt"/>
          <w:b/>
          <w:bCs/>
          <w:color w:val="000000"/>
        </w:rPr>
        <w:t xml:space="preserve"> Книга как источник необходи</w:t>
      </w:r>
      <w:r>
        <w:rPr>
          <w:rStyle w:val="0pt"/>
          <w:b/>
          <w:bCs/>
          <w:color w:val="000000"/>
        </w:rPr>
        <w:softHyphen/>
        <w:t>мых знаний. Элементы книги: содержание или оглавление, ан</w:t>
      </w:r>
      <w:r>
        <w:rPr>
          <w:rStyle w:val="0pt"/>
          <w:b/>
          <w:bCs/>
          <w:color w:val="000000"/>
        </w:rPr>
        <w:softHyphen/>
        <w:t>нотация, иллюстрация. Выбор книг на основе рекомендатель</w:t>
      </w:r>
      <w:r>
        <w:rPr>
          <w:rStyle w:val="0pt"/>
          <w:b/>
          <w:bCs/>
          <w:color w:val="000000"/>
        </w:rPr>
        <w:softHyphen/>
        <w:t>ного списка, тематические картотеки библиотеки. Книга учеб</w:t>
      </w:r>
      <w:r>
        <w:rPr>
          <w:rStyle w:val="0pt"/>
          <w:b/>
          <w:bCs/>
          <w:color w:val="000000"/>
        </w:rPr>
        <w:softHyphen/>
        <w:t>ная, художественная, справочная.</w:t>
      </w:r>
    </w:p>
    <w:p w:rsidR="00D45411" w:rsidRDefault="00D45411">
      <w:pPr>
        <w:pStyle w:val="a6"/>
        <w:framePr w:w="6350" w:h="10186" w:hRule="exact" w:wrap="around" w:vAnchor="page" w:hAnchor="page" w:x="2792" w:y="3027"/>
        <w:shd w:val="clear" w:color="auto" w:fill="auto"/>
        <w:spacing w:after="120" w:line="240" w:lineRule="exact"/>
        <w:ind w:right="20" w:firstLine="220"/>
      </w:pPr>
      <w:r>
        <w:rPr>
          <w:rStyle w:val="0pt"/>
          <w:b/>
          <w:bCs/>
          <w:color w:val="000000"/>
        </w:rPr>
        <w:t>Изучение содержания учебного предмета «Литературное чте</w:t>
      </w:r>
      <w:r>
        <w:rPr>
          <w:rStyle w:val="0pt"/>
          <w:b/>
          <w:bCs/>
          <w:color w:val="000000"/>
        </w:rPr>
        <w:softHyphen/>
        <w:t>ние» во втором классе способствует освоению на пропедевтиче</w:t>
      </w:r>
      <w:r>
        <w:rPr>
          <w:rStyle w:val="0pt"/>
          <w:b/>
          <w:bCs/>
          <w:color w:val="000000"/>
        </w:rPr>
        <w:softHyphen/>
        <w:t>ском уровне ряда универсальных учебных действий.</w:t>
      </w:r>
    </w:p>
    <w:p w:rsidR="00D45411" w:rsidRDefault="00D45411">
      <w:pPr>
        <w:pStyle w:val="a6"/>
        <w:framePr w:w="6350" w:h="10186" w:hRule="exact" w:wrap="around" w:vAnchor="page" w:hAnchor="page" w:x="2792" w:y="3027"/>
        <w:shd w:val="clear" w:color="auto" w:fill="auto"/>
        <w:spacing w:line="240" w:lineRule="exact"/>
        <w:ind w:firstLine="220"/>
      </w:pPr>
      <w:r>
        <w:rPr>
          <w:rStyle w:val="0pt"/>
          <w:b/>
          <w:bCs/>
          <w:color w:val="000000"/>
        </w:rPr>
        <w:t>Познавательные универсальные учебные действия:</w:t>
      </w:r>
    </w:p>
    <w:p w:rsidR="00D45411" w:rsidRDefault="00D45411">
      <w:pPr>
        <w:pStyle w:val="a6"/>
        <w:framePr w:w="6350" w:h="10186"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читать вслух целыми словами без пропусков и перестано</w:t>
      </w:r>
      <w:r>
        <w:rPr>
          <w:rStyle w:val="0pt"/>
          <w:b/>
          <w:bCs/>
          <w:color w:val="000000"/>
        </w:rPr>
        <w:softHyphen/>
        <w:t>вок букв и слогов доступные по восприятию и небольшие по объёму прозаические и стихотворные произведения (без отме</w:t>
      </w:r>
      <w:r>
        <w:rPr>
          <w:rStyle w:val="0pt"/>
          <w:b/>
          <w:bCs/>
          <w:color w:val="000000"/>
        </w:rPr>
        <w:softHyphen/>
        <w:t>точного оценивания);</w:t>
      </w:r>
    </w:p>
    <w:p w:rsidR="00D45411" w:rsidRDefault="00D45411">
      <w:pPr>
        <w:pStyle w:val="a6"/>
        <w:framePr w:w="6350" w:h="10186"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сравнивать и группировать различные произведения по те</w:t>
      </w:r>
      <w:r>
        <w:rPr>
          <w:rStyle w:val="0pt"/>
          <w:b/>
          <w:bCs/>
          <w:color w:val="000000"/>
        </w:rPr>
        <w:softHyphen/>
        <w:t>ме (о Родине, о родной природе, о детях и для детей, о живот</w:t>
      </w:r>
      <w:r>
        <w:rPr>
          <w:rStyle w:val="0pt"/>
          <w:b/>
          <w:bCs/>
          <w:color w:val="000000"/>
        </w:rPr>
        <w:softHyphen/>
        <w:t>ных, о семье, о чудесах и превращениях), по жанрам (произве</w:t>
      </w:r>
      <w:r>
        <w:rPr>
          <w:rStyle w:val="0pt"/>
          <w:b/>
          <w:bCs/>
          <w:color w:val="000000"/>
        </w:rPr>
        <w:softHyphen/>
        <w:t>дения устного народного творчества, сказка (фольклорная и ли</w:t>
      </w:r>
      <w:r>
        <w:rPr>
          <w:rStyle w:val="0pt"/>
          <w:b/>
          <w:bCs/>
          <w:color w:val="000000"/>
        </w:rPr>
        <w:softHyphen/>
        <w:t>тературная), рассказ, басня, стихотворение);</w:t>
      </w:r>
    </w:p>
    <w:p w:rsidR="00D45411" w:rsidRDefault="00D45411">
      <w:pPr>
        <w:pStyle w:val="a6"/>
        <w:framePr w:w="6350" w:h="10186" w:hRule="exact" w:wrap="around" w:vAnchor="page" w:hAnchor="page" w:x="2792" w:y="3027"/>
        <w:numPr>
          <w:ilvl w:val="0"/>
          <w:numId w:val="16"/>
        </w:numPr>
        <w:shd w:val="clear" w:color="auto" w:fill="auto"/>
        <w:spacing w:line="240" w:lineRule="exact"/>
        <w:ind w:right="20" w:firstLine="220"/>
      </w:pPr>
      <w:r>
        <w:rPr>
          <w:rStyle w:val="0pt"/>
          <w:b/>
          <w:bCs/>
          <w:color w:val="000000"/>
        </w:rPr>
        <w:t xml:space="preserve"> характеризовать (кратко) особенности жанров (произведе</w:t>
      </w:r>
      <w:r>
        <w:rPr>
          <w:rStyle w:val="0pt"/>
          <w:b/>
          <w:bCs/>
          <w:color w:val="000000"/>
        </w:rPr>
        <w:softHyphen/>
        <w:t>ния устного народного творчества, литературная сказка, рас</w:t>
      </w:r>
      <w:r>
        <w:rPr>
          <w:rStyle w:val="0pt"/>
          <w:b/>
          <w:bCs/>
          <w:color w:val="000000"/>
        </w:rPr>
        <w:softHyphen/>
        <w:t>сказ, басня, стихотворение);</w:t>
      </w:r>
    </w:p>
    <w:p w:rsidR="00D45411" w:rsidRDefault="00D45411">
      <w:pPr>
        <w:pStyle w:val="a5"/>
        <w:framePr w:wrap="around" w:vAnchor="page" w:hAnchor="page" w:x="2778" w:y="13616"/>
        <w:shd w:val="clear" w:color="auto" w:fill="auto"/>
        <w:spacing w:line="130" w:lineRule="exact"/>
        <w:ind w:left="20"/>
      </w:pPr>
      <w:r>
        <w:rPr>
          <w:rStyle w:val="0pt0"/>
          <w:color w:val="000000"/>
        </w:rPr>
        <w:t>72</w:t>
      </w:r>
    </w:p>
    <w:p w:rsidR="00D45411" w:rsidRDefault="00D45411">
      <w:pPr>
        <w:pStyle w:val="a5"/>
        <w:framePr w:wrap="around" w:vAnchor="page" w:hAnchor="page" w:x="6781" w:y="1360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62" w:hRule="exact" w:wrap="around" w:vAnchor="page" w:hAnchor="page" w:x="2797" w:y="3027"/>
        <w:numPr>
          <w:ilvl w:val="0"/>
          <w:numId w:val="16"/>
        </w:numPr>
        <w:shd w:val="clear" w:color="auto" w:fill="auto"/>
        <w:spacing w:line="240" w:lineRule="exact"/>
        <w:ind w:right="20" w:firstLine="240"/>
      </w:pPr>
      <w:r>
        <w:rPr>
          <w:rStyle w:val="0pt"/>
          <w:b/>
          <w:bCs/>
          <w:color w:val="000000"/>
        </w:rPr>
        <w:lastRenderedPageBreak/>
        <w:t xml:space="preserve">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w:t>
      </w:r>
      <w:r>
        <w:rPr>
          <w:rStyle w:val="0pt"/>
          <w:b/>
          <w:bCs/>
          <w:color w:val="000000"/>
        </w:rPr>
        <w:softHyphen/>
        <w:t>ки, сравнивать героев по предложенному алгоритму, устанав</w:t>
      </w:r>
      <w:r>
        <w:rPr>
          <w:rStyle w:val="0pt"/>
          <w:b/>
          <w:bCs/>
          <w:color w:val="000000"/>
        </w:rPr>
        <w:softHyphen/>
        <w:t>ливать последовательность событий (действий) в сказке и рас</w:t>
      </w:r>
      <w:r>
        <w:rPr>
          <w:rStyle w:val="0pt"/>
          <w:b/>
          <w:bCs/>
          <w:color w:val="000000"/>
        </w:rPr>
        <w:softHyphen/>
        <w:t>сказе;</w:t>
      </w:r>
    </w:p>
    <w:p w:rsidR="00D45411" w:rsidRDefault="00D45411">
      <w:pPr>
        <w:pStyle w:val="a6"/>
        <w:framePr w:w="6341" w:h="10262" w:hRule="exact" w:wrap="around" w:vAnchor="page" w:hAnchor="page" w:x="2797" w:y="3027"/>
        <w:numPr>
          <w:ilvl w:val="0"/>
          <w:numId w:val="16"/>
        </w:numPr>
        <w:shd w:val="clear" w:color="auto" w:fill="auto"/>
        <w:spacing w:line="240" w:lineRule="exact"/>
        <w:ind w:right="20" w:firstLine="240"/>
      </w:pPr>
      <w:r>
        <w:rPr>
          <w:rStyle w:val="0pt"/>
          <w:b/>
          <w:bCs/>
          <w:color w:val="000000"/>
        </w:rPr>
        <w:t xml:space="preserve"> анализировать текст стихотворения: называть особенно</w:t>
      </w:r>
      <w:r>
        <w:rPr>
          <w:rStyle w:val="0pt"/>
          <w:b/>
          <w:bCs/>
          <w:color w:val="000000"/>
        </w:rPr>
        <w:softHyphen/>
        <w:t>сти жанра (ритм, рифма), находить в тексте сравнения, эпите</w:t>
      </w:r>
      <w:r>
        <w:rPr>
          <w:rStyle w:val="0pt"/>
          <w:b/>
          <w:bCs/>
          <w:color w:val="000000"/>
        </w:rPr>
        <w:softHyphen/>
        <w:t>ты, слова в переносном значении, объяснять значение незнако</w:t>
      </w:r>
      <w:r>
        <w:rPr>
          <w:rStyle w:val="0pt"/>
          <w:b/>
          <w:bCs/>
          <w:color w:val="000000"/>
        </w:rPr>
        <w:softHyphen/>
        <w:t>мого слова с опорой на контекст и по словарю.</w:t>
      </w:r>
    </w:p>
    <w:p w:rsidR="00D45411" w:rsidRDefault="00D45411">
      <w:pPr>
        <w:pStyle w:val="71"/>
        <w:framePr w:w="6341" w:h="10262" w:hRule="exact" w:wrap="around" w:vAnchor="page" w:hAnchor="page" w:x="2797" w:y="3027"/>
        <w:shd w:val="clear" w:color="auto" w:fill="auto"/>
        <w:ind w:firstLine="240"/>
      </w:pPr>
      <w:r>
        <w:rPr>
          <w:rStyle w:val="70pt"/>
          <w:b/>
          <w:bCs/>
          <w:i/>
          <w:iCs/>
          <w:color w:val="000000"/>
        </w:rPr>
        <w:t>Работа с информацией:</w:t>
      </w:r>
    </w:p>
    <w:p w:rsidR="00D45411" w:rsidRDefault="00D45411">
      <w:pPr>
        <w:pStyle w:val="a6"/>
        <w:framePr w:w="6341" w:h="10262" w:hRule="exact" w:wrap="around" w:vAnchor="page" w:hAnchor="page" w:x="2797" w:y="3027"/>
        <w:numPr>
          <w:ilvl w:val="0"/>
          <w:numId w:val="16"/>
        </w:numPr>
        <w:shd w:val="clear" w:color="auto" w:fill="auto"/>
        <w:spacing w:line="240" w:lineRule="exact"/>
        <w:ind w:firstLine="240"/>
      </w:pPr>
      <w:r>
        <w:rPr>
          <w:rStyle w:val="0pt"/>
          <w:b/>
          <w:bCs/>
          <w:color w:val="000000"/>
        </w:rPr>
        <w:t xml:space="preserve"> соотносить иллюстрации с текстом произведения;</w:t>
      </w:r>
    </w:p>
    <w:p w:rsidR="00D45411" w:rsidRDefault="00D45411">
      <w:pPr>
        <w:pStyle w:val="a6"/>
        <w:framePr w:w="6341" w:h="10262" w:hRule="exact" w:wrap="around" w:vAnchor="page" w:hAnchor="page" w:x="2797" w:y="3027"/>
        <w:numPr>
          <w:ilvl w:val="0"/>
          <w:numId w:val="16"/>
        </w:numPr>
        <w:shd w:val="clear" w:color="auto" w:fill="auto"/>
        <w:spacing w:line="240" w:lineRule="exact"/>
        <w:ind w:right="20" w:firstLine="240"/>
      </w:pPr>
      <w:r>
        <w:rPr>
          <w:rStyle w:val="0pt"/>
          <w:b/>
          <w:bCs/>
          <w:color w:val="000000"/>
        </w:rPr>
        <w:t xml:space="preserve"> ориентироваться в содержании книги, каталоге, выбирать книгу по автору, каталогу на основе рекомендованного списка;</w:t>
      </w:r>
    </w:p>
    <w:p w:rsidR="00D45411" w:rsidRDefault="00D45411">
      <w:pPr>
        <w:pStyle w:val="a6"/>
        <w:framePr w:w="6341" w:h="10262" w:hRule="exact" w:wrap="around" w:vAnchor="page" w:hAnchor="page" w:x="2797" w:y="3027"/>
        <w:numPr>
          <w:ilvl w:val="0"/>
          <w:numId w:val="16"/>
        </w:numPr>
        <w:shd w:val="clear" w:color="auto" w:fill="auto"/>
        <w:spacing w:line="240" w:lineRule="exact"/>
        <w:ind w:right="20" w:firstLine="240"/>
      </w:pPr>
      <w:r>
        <w:rPr>
          <w:rStyle w:val="0pt"/>
          <w:b/>
          <w:bCs/>
          <w:color w:val="000000"/>
        </w:rPr>
        <w:t xml:space="preserve"> по информации, представленной в оглавлении, в иллю</w:t>
      </w:r>
      <w:r>
        <w:rPr>
          <w:rStyle w:val="0pt"/>
          <w:b/>
          <w:bCs/>
          <w:color w:val="000000"/>
        </w:rPr>
        <w:softHyphen/>
        <w:t>страциях предполагать тему и содержание книги;</w:t>
      </w:r>
    </w:p>
    <w:p w:rsidR="00D45411" w:rsidRDefault="00D45411">
      <w:pPr>
        <w:pStyle w:val="a6"/>
        <w:framePr w:w="6341" w:h="10262" w:hRule="exact" w:wrap="around" w:vAnchor="page" w:hAnchor="page" w:x="2797" w:y="3027"/>
        <w:numPr>
          <w:ilvl w:val="0"/>
          <w:numId w:val="16"/>
        </w:numPr>
        <w:shd w:val="clear" w:color="auto" w:fill="auto"/>
        <w:spacing w:after="120" w:line="240" w:lineRule="exact"/>
        <w:ind w:right="20" w:firstLine="240"/>
      </w:pPr>
      <w:r>
        <w:rPr>
          <w:rStyle w:val="0pt"/>
          <w:b/>
          <w:bCs/>
          <w:color w:val="000000"/>
        </w:rPr>
        <w:t xml:space="preserve"> пользоваться словарями для уточнения значения незнако</w:t>
      </w:r>
      <w:r>
        <w:rPr>
          <w:rStyle w:val="0pt"/>
          <w:b/>
          <w:bCs/>
          <w:color w:val="000000"/>
        </w:rPr>
        <w:softHyphen/>
        <w:t>мого слова.</w:t>
      </w:r>
    </w:p>
    <w:p w:rsidR="00D45411" w:rsidRDefault="00D45411">
      <w:pPr>
        <w:pStyle w:val="a6"/>
        <w:framePr w:w="6341" w:h="10262" w:hRule="exact" w:wrap="around" w:vAnchor="page" w:hAnchor="page" w:x="2797" w:y="3027"/>
        <w:shd w:val="clear" w:color="auto" w:fill="auto"/>
        <w:spacing w:line="240" w:lineRule="exact"/>
        <w:ind w:firstLine="240"/>
      </w:pPr>
      <w:r>
        <w:rPr>
          <w:rStyle w:val="0pt"/>
          <w:b/>
          <w:bCs/>
          <w:color w:val="000000"/>
        </w:rPr>
        <w:t>Коммуникативные универсальные учебные действия:</w:t>
      </w:r>
    </w:p>
    <w:p w:rsidR="00D45411" w:rsidRDefault="00D45411">
      <w:pPr>
        <w:pStyle w:val="a6"/>
        <w:framePr w:w="6341" w:h="10262" w:hRule="exact" w:wrap="around" w:vAnchor="page" w:hAnchor="page" w:x="2797" w:y="3027"/>
        <w:numPr>
          <w:ilvl w:val="0"/>
          <w:numId w:val="16"/>
        </w:numPr>
        <w:shd w:val="clear" w:color="auto" w:fill="auto"/>
        <w:spacing w:line="240" w:lineRule="exact"/>
        <w:ind w:right="20" w:firstLine="240"/>
      </w:pPr>
      <w:r>
        <w:rPr>
          <w:rStyle w:val="0pt"/>
          <w:b/>
          <w:bCs/>
          <w:color w:val="000000"/>
        </w:rPr>
        <w:t xml:space="preserve"> участвовать в диалоге: отвечать на вопросы, кратко объяс</w:t>
      </w:r>
      <w:r>
        <w:rPr>
          <w:rStyle w:val="0pt"/>
          <w:b/>
          <w:bCs/>
          <w:color w:val="000000"/>
        </w:rPr>
        <w:softHyphen/>
        <w:t>нять свои ответы, дополнять ответы других участников, состав</w:t>
      </w:r>
      <w:r>
        <w:rPr>
          <w:rStyle w:val="0pt"/>
          <w:b/>
          <w:bCs/>
          <w:color w:val="000000"/>
        </w:rPr>
        <w:softHyphen/>
        <w:t>лять свои вопросы и высказывания на заданную тему;</w:t>
      </w:r>
    </w:p>
    <w:p w:rsidR="00D45411" w:rsidRDefault="00D45411">
      <w:pPr>
        <w:pStyle w:val="a6"/>
        <w:framePr w:w="6341" w:h="10262" w:hRule="exact" w:wrap="around" w:vAnchor="page" w:hAnchor="page" w:x="2797" w:y="3027"/>
        <w:numPr>
          <w:ilvl w:val="0"/>
          <w:numId w:val="16"/>
        </w:numPr>
        <w:shd w:val="clear" w:color="auto" w:fill="auto"/>
        <w:spacing w:line="240" w:lineRule="exact"/>
        <w:ind w:right="20" w:firstLine="240"/>
      </w:pPr>
      <w:r>
        <w:rPr>
          <w:rStyle w:val="0pt"/>
          <w:b/>
          <w:bCs/>
          <w:color w:val="000000"/>
        </w:rPr>
        <w:t xml:space="preserve"> пересказывать подробно и выборочно прочитанное произ</w:t>
      </w:r>
      <w:r>
        <w:rPr>
          <w:rStyle w:val="0pt"/>
          <w:b/>
          <w:bCs/>
          <w:color w:val="000000"/>
        </w:rPr>
        <w:softHyphen/>
        <w:t>ведение;</w:t>
      </w:r>
    </w:p>
    <w:p w:rsidR="00D45411" w:rsidRDefault="00D45411">
      <w:pPr>
        <w:pStyle w:val="a6"/>
        <w:framePr w:w="6341" w:h="10262" w:hRule="exact" w:wrap="around" w:vAnchor="page" w:hAnchor="page" w:x="2797" w:y="3027"/>
        <w:numPr>
          <w:ilvl w:val="0"/>
          <w:numId w:val="16"/>
        </w:numPr>
        <w:shd w:val="clear" w:color="auto" w:fill="auto"/>
        <w:spacing w:line="240" w:lineRule="exact"/>
        <w:ind w:right="20" w:firstLine="240"/>
      </w:pPr>
      <w:r>
        <w:rPr>
          <w:rStyle w:val="0pt"/>
          <w:b/>
          <w:bCs/>
          <w:color w:val="000000"/>
        </w:rPr>
        <w:t xml:space="preserve"> обсуждать (в парах, группах) содержание текста, форму</w:t>
      </w:r>
      <w:r>
        <w:rPr>
          <w:rStyle w:val="0pt"/>
          <w:b/>
          <w:bCs/>
          <w:color w:val="000000"/>
        </w:rPr>
        <w:softHyphen/>
        <w:t>лировать (устно) простые выводы на основе прочитанного/про</w:t>
      </w:r>
      <w:r>
        <w:rPr>
          <w:rStyle w:val="0pt"/>
          <w:b/>
          <w:bCs/>
          <w:color w:val="000000"/>
        </w:rPr>
        <w:softHyphen/>
        <w:t>слушанного произведения;</w:t>
      </w:r>
    </w:p>
    <w:p w:rsidR="00D45411" w:rsidRDefault="00D45411">
      <w:pPr>
        <w:pStyle w:val="a6"/>
        <w:framePr w:w="6341" w:h="10262" w:hRule="exact" w:wrap="around" w:vAnchor="page" w:hAnchor="page" w:x="2797" w:y="3027"/>
        <w:numPr>
          <w:ilvl w:val="0"/>
          <w:numId w:val="16"/>
        </w:numPr>
        <w:shd w:val="clear" w:color="auto" w:fill="auto"/>
        <w:spacing w:line="240" w:lineRule="exact"/>
        <w:ind w:firstLine="240"/>
      </w:pPr>
      <w:r>
        <w:rPr>
          <w:rStyle w:val="0pt"/>
          <w:b/>
          <w:bCs/>
          <w:color w:val="000000"/>
        </w:rPr>
        <w:t xml:space="preserve"> описывать (устно) картины природы;</w:t>
      </w:r>
    </w:p>
    <w:p w:rsidR="00D45411" w:rsidRDefault="00D45411">
      <w:pPr>
        <w:pStyle w:val="a6"/>
        <w:framePr w:w="6341" w:h="10262" w:hRule="exact" w:wrap="around" w:vAnchor="page" w:hAnchor="page" w:x="2797" w:y="3027"/>
        <w:numPr>
          <w:ilvl w:val="0"/>
          <w:numId w:val="16"/>
        </w:numPr>
        <w:shd w:val="clear" w:color="auto" w:fill="auto"/>
        <w:spacing w:line="240" w:lineRule="exact"/>
        <w:ind w:right="20" w:firstLine="240"/>
      </w:pPr>
      <w:r>
        <w:rPr>
          <w:rStyle w:val="0pt"/>
          <w:b/>
          <w:bCs/>
          <w:color w:val="000000"/>
        </w:rPr>
        <w:t xml:space="preserve"> сочинять по аналогии с прочитанным (загадки, рассказы, небольшие сказки);</w:t>
      </w:r>
    </w:p>
    <w:p w:rsidR="00D45411" w:rsidRDefault="00D45411">
      <w:pPr>
        <w:pStyle w:val="a6"/>
        <w:framePr w:w="6341" w:h="10262" w:hRule="exact" w:wrap="around" w:vAnchor="page" w:hAnchor="page" w:x="2797" w:y="3027"/>
        <w:numPr>
          <w:ilvl w:val="0"/>
          <w:numId w:val="16"/>
        </w:numPr>
        <w:shd w:val="clear" w:color="auto" w:fill="auto"/>
        <w:spacing w:after="120" w:line="240" w:lineRule="exact"/>
        <w:ind w:right="20" w:firstLine="240"/>
      </w:pPr>
      <w:r>
        <w:rPr>
          <w:rStyle w:val="0pt"/>
          <w:b/>
          <w:bCs/>
          <w:color w:val="000000"/>
        </w:rPr>
        <w:t xml:space="preserve"> участвовать в инсценировках и драматизации отрывков из художественных произведений.</w:t>
      </w:r>
    </w:p>
    <w:p w:rsidR="00D45411" w:rsidRDefault="00D45411">
      <w:pPr>
        <w:pStyle w:val="a6"/>
        <w:framePr w:w="6341" w:h="10262" w:hRule="exact" w:wrap="around" w:vAnchor="page" w:hAnchor="page" w:x="2797" w:y="3027"/>
        <w:shd w:val="clear" w:color="auto" w:fill="auto"/>
        <w:spacing w:line="240" w:lineRule="exact"/>
        <w:ind w:firstLine="240"/>
      </w:pPr>
      <w:r>
        <w:rPr>
          <w:rStyle w:val="0pt"/>
          <w:b/>
          <w:bCs/>
          <w:color w:val="000000"/>
        </w:rPr>
        <w:t>Регулятивные универсальные учебные действия:</w:t>
      </w:r>
    </w:p>
    <w:p w:rsidR="00D45411" w:rsidRDefault="00D45411">
      <w:pPr>
        <w:pStyle w:val="a6"/>
        <w:framePr w:w="6341" w:h="10262" w:hRule="exact" w:wrap="around" w:vAnchor="page" w:hAnchor="page" w:x="2797" w:y="3027"/>
        <w:numPr>
          <w:ilvl w:val="0"/>
          <w:numId w:val="16"/>
        </w:numPr>
        <w:shd w:val="clear" w:color="auto" w:fill="auto"/>
        <w:spacing w:line="240" w:lineRule="exact"/>
        <w:ind w:right="20" w:firstLine="240"/>
      </w:pPr>
      <w:r>
        <w:rPr>
          <w:rStyle w:val="0pt"/>
          <w:b/>
          <w:bCs/>
          <w:color w:val="000000"/>
        </w:rPr>
        <w:t xml:space="preserve"> оценивать своё эмоциональное состояние, возникшее при прочтении/слушании произведения;</w:t>
      </w:r>
    </w:p>
    <w:p w:rsidR="00D45411" w:rsidRDefault="00D45411">
      <w:pPr>
        <w:pStyle w:val="a6"/>
        <w:framePr w:w="6341" w:h="10262" w:hRule="exact" w:wrap="around" w:vAnchor="page" w:hAnchor="page" w:x="2797" w:y="3027"/>
        <w:numPr>
          <w:ilvl w:val="0"/>
          <w:numId w:val="16"/>
        </w:numPr>
        <w:shd w:val="clear" w:color="auto" w:fill="auto"/>
        <w:spacing w:line="240" w:lineRule="exact"/>
        <w:ind w:right="20" w:firstLine="240"/>
      </w:pPr>
      <w:r>
        <w:rPr>
          <w:rStyle w:val="0pt"/>
          <w:b/>
          <w:bCs/>
          <w:color w:val="000000"/>
        </w:rPr>
        <w:t xml:space="preserve"> удерживать в памяти последовательность событий прослу</w:t>
      </w:r>
      <w:r>
        <w:rPr>
          <w:rStyle w:val="0pt"/>
          <w:b/>
          <w:bCs/>
          <w:color w:val="000000"/>
        </w:rPr>
        <w:softHyphen/>
        <w:t>шанного/прочитанного текста;</w:t>
      </w:r>
    </w:p>
    <w:p w:rsidR="00D45411" w:rsidRDefault="00D45411">
      <w:pPr>
        <w:pStyle w:val="a6"/>
        <w:framePr w:w="6341" w:h="10262" w:hRule="exact" w:wrap="around" w:vAnchor="page" w:hAnchor="page" w:x="2797" w:y="3027"/>
        <w:numPr>
          <w:ilvl w:val="0"/>
          <w:numId w:val="16"/>
        </w:numPr>
        <w:shd w:val="clear" w:color="auto" w:fill="auto"/>
        <w:spacing w:line="240" w:lineRule="exact"/>
        <w:ind w:right="20" w:firstLine="240"/>
      </w:pPr>
      <w:r>
        <w:rPr>
          <w:rStyle w:val="0pt"/>
          <w:b/>
          <w:bCs/>
          <w:color w:val="000000"/>
        </w:rPr>
        <w:t xml:space="preserve"> контролировать выполнение поставленной учебной задачи при чтении/слушании произведения;</w:t>
      </w:r>
    </w:p>
    <w:p w:rsidR="00D45411" w:rsidRDefault="00D45411">
      <w:pPr>
        <w:pStyle w:val="a6"/>
        <w:framePr w:w="6341" w:h="10262" w:hRule="exact" w:wrap="around" w:vAnchor="page" w:hAnchor="page" w:x="2797" w:y="3027"/>
        <w:numPr>
          <w:ilvl w:val="0"/>
          <w:numId w:val="16"/>
        </w:numPr>
        <w:shd w:val="clear" w:color="auto" w:fill="auto"/>
        <w:spacing w:line="240" w:lineRule="exact"/>
        <w:ind w:right="20" w:firstLine="240"/>
      </w:pPr>
      <w:r>
        <w:rPr>
          <w:rStyle w:val="0pt"/>
          <w:b/>
          <w:bCs/>
          <w:color w:val="000000"/>
        </w:rPr>
        <w:t xml:space="preserve"> проверять (по образцу) выполнение поставленной учебной задачи.</w:t>
      </w:r>
    </w:p>
    <w:p w:rsidR="00D45411" w:rsidRDefault="00D45411">
      <w:pPr>
        <w:pStyle w:val="a5"/>
        <w:framePr w:wrap="around" w:vAnchor="page" w:hAnchor="page" w:x="2768" w:y="13611"/>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55" w:y="13606"/>
        <w:shd w:val="clear" w:color="auto" w:fill="auto"/>
        <w:spacing w:line="130" w:lineRule="exact"/>
        <w:ind w:left="20"/>
      </w:pPr>
      <w:r>
        <w:rPr>
          <w:rStyle w:val="0pt0"/>
          <w:color w:val="000000"/>
        </w:rPr>
        <w:t>73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43" w:hRule="exact" w:wrap="around" w:vAnchor="page" w:hAnchor="page" w:x="2792" w:y="3027"/>
        <w:shd w:val="clear" w:color="auto" w:fill="auto"/>
        <w:spacing w:line="240" w:lineRule="exact"/>
        <w:ind w:firstLine="220"/>
      </w:pPr>
      <w:r>
        <w:rPr>
          <w:rStyle w:val="0pt"/>
          <w:b/>
          <w:bCs/>
          <w:color w:val="000000"/>
        </w:rPr>
        <w:lastRenderedPageBreak/>
        <w:t>Совместная деятельность:</w:t>
      </w:r>
    </w:p>
    <w:p w:rsidR="00D45411" w:rsidRDefault="00D45411">
      <w:pPr>
        <w:pStyle w:val="a6"/>
        <w:framePr w:w="6350" w:h="10143" w:hRule="exact" w:wrap="around" w:vAnchor="page" w:hAnchor="page" w:x="2792" w:y="3027"/>
        <w:numPr>
          <w:ilvl w:val="0"/>
          <w:numId w:val="16"/>
        </w:numPr>
        <w:shd w:val="clear" w:color="auto" w:fill="auto"/>
        <w:spacing w:line="240" w:lineRule="exact"/>
        <w:ind w:firstLine="220"/>
      </w:pPr>
      <w:r>
        <w:rPr>
          <w:rStyle w:val="0pt"/>
          <w:b/>
          <w:bCs/>
          <w:color w:val="000000"/>
        </w:rPr>
        <w:t xml:space="preserve"> выбирать себе партнёров по совместной деятельности;</w:t>
      </w:r>
    </w:p>
    <w:p w:rsidR="00D45411" w:rsidRDefault="00D45411">
      <w:pPr>
        <w:pStyle w:val="a6"/>
        <w:framePr w:w="6350" w:h="10143" w:hRule="exact" w:wrap="around" w:vAnchor="page" w:hAnchor="page" w:x="2792" w:y="3027"/>
        <w:numPr>
          <w:ilvl w:val="0"/>
          <w:numId w:val="16"/>
        </w:numPr>
        <w:shd w:val="clear" w:color="auto" w:fill="auto"/>
        <w:spacing w:after="184" w:line="240" w:lineRule="exact"/>
        <w:ind w:right="20" w:firstLine="220"/>
      </w:pPr>
      <w:r>
        <w:rPr>
          <w:rStyle w:val="0pt"/>
          <w:b/>
          <w:bCs/>
          <w:color w:val="000000"/>
        </w:rPr>
        <w:t xml:space="preserve"> распределять работу, договариваться, приходить к общему решению, отвечать за общий результат работы.</w:t>
      </w:r>
    </w:p>
    <w:p w:rsidR="00D45411" w:rsidRDefault="00D45411">
      <w:pPr>
        <w:pStyle w:val="52"/>
        <w:framePr w:w="6350" w:h="10143" w:hRule="exact" w:wrap="around" w:vAnchor="page" w:hAnchor="page" w:x="2792" w:y="3027"/>
        <w:shd w:val="clear" w:color="auto" w:fill="auto"/>
        <w:spacing w:before="0" w:after="35" w:line="160" w:lineRule="exact"/>
        <w:jc w:val="left"/>
      </w:pPr>
      <w:bookmarkStart w:id="33" w:name="bookmark34"/>
      <w:r>
        <w:rPr>
          <w:rStyle w:val="50pt"/>
          <w:color w:val="000000"/>
        </w:rPr>
        <w:t>3 КЛАСС</w:t>
      </w:r>
      <w:bookmarkEnd w:id="33"/>
    </w:p>
    <w:p w:rsidR="00D45411" w:rsidRDefault="00D45411">
      <w:pPr>
        <w:pStyle w:val="a6"/>
        <w:framePr w:w="6350" w:h="10143" w:hRule="exact" w:wrap="around" w:vAnchor="page" w:hAnchor="page" w:x="2792" w:y="3027"/>
        <w:shd w:val="clear" w:color="auto" w:fill="auto"/>
        <w:spacing w:line="240" w:lineRule="exact"/>
        <w:ind w:right="20" w:firstLine="220"/>
      </w:pPr>
      <w:r>
        <w:rPr>
          <w:rStyle w:val="60"/>
          <w:b/>
          <w:bCs/>
          <w:color w:val="000000"/>
        </w:rPr>
        <w:t>О Родине и её истории.</w:t>
      </w:r>
      <w:r>
        <w:rPr>
          <w:rStyle w:val="0pt"/>
          <w:b/>
          <w:bCs/>
          <w:color w:val="000000"/>
        </w:rPr>
        <w:t xml:space="preserve"> Любовь к Родине и её история — важ</w:t>
      </w:r>
      <w:r>
        <w:rPr>
          <w:rStyle w:val="0pt"/>
          <w:b/>
          <w:bCs/>
          <w:color w:val="000000"/>
        </w:rPr>
        <w:softHyphen/>
        <w:t>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w:t>
      </w:r>
      <w:r>
        <w:rPr>
          <w:rStyle w:val="0pt"/>
          <w:b/>
          <w:bCs/>
          <w:color w:val="000000"/>
        </w:rPr>
        <w:softHyphen/>
        <w:t>ные идеи, нравственные ценности, выраженные в произведени</w:t>
      </w:r>
      <w:r>
        <w:rPr>
          <w:rStyle w:val="0pt"/>
          <w:b/>
          <w:bCs/>
          <w:color w:val="000000"/>
        </w:rPr>
        <w:softHyphen/>
        <w:t>ях о Родине. Образ Родины в стихотворных и прозаических про</w:t>
      </w:r>
      <w:r>
        <w:rPr>
          <w:rStyle w:val="0pt"/>
          <w:b/>
          <w:bCs/>
          <w:color w:val="000000"/>
        </w:rPr>
        <w:softHyphen/>
        <w:t>изведениях писателей и поэтов ХГХ и ХХ веков. Осознание нравственно-этических понятий: любовь к родной стороне, ма</w:t>
      </w:r>
      <w:r>
        <w:rPr>
          <w:rStyle w:val="0pt"/>
          <w:b/>
          <w:bCs/>
          <w:color w:val="000000"/>
        </w:rPr>
        <w:softHyphen/>
        <w:t>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D45411" w:rsidRDefault="00D45411">
      <w:pPr>
        <w:pStyle w:val="a6"/>
        <w:framePr w:w="6350" w:h="10143" w:hRule="exact" w:wrap="around" w:vAnchor="page" w:hAnchor="page" w:x="2792" w:y="3027"/>
        <w:shd w:val="clear" w:color="auto" w:fill="auto"/>
        <w:spacing w:line="240" w:lineRule="exact"/>
        <w:ind w:right="20" w:firstLine="220"/>
      </w:pPr>
      <w:r>
        <w:rPr>
          <w:rStyle w:val="60"/>
          <w:b/>
          <w:bCs/>
          <w:color w:val="000000"/>
        </w:rPr>
        <w:t>Фольклор (устное народное творчество).</w:t>
      </w:r>
      <w:r>
        <w:rPr>
          <w:rStyle w:val="0pt"/>
          <w:b/>
          <w:bCs/>
          <w:color w:val="000000"/>
        </w:rPr>
        <w:t xml:space="preserve"> Круг чтения: ма</w:t>
      </w:r>
      <w:r>
        <w:rPr>
          <w:rStyle w:val="0pt"/>
          <w:b/>
          <w:bCs/>
          <w:color w:val="000000"/>
        </w:rPr>
        <w:softHyphen/>
        <w:t>лые жанры фольклора (пословицы, потешки, считалки, небы</w:t>
      </w:r>
      <w:r>
        <w:rPr>
          <w:rStyle w:val="0pt"/>
          <w:b/>
          <w:bCs/>
          <w:color w:val="000000"/>
        </w:rPr>
        <w:softHyphen/>
        <w:t>лицы, скороговорки, загадки, по выбору). Знакомство с видами загадок. Пословицы народов России (значение, характеристи</w:t>
      </w:r>
      <w:r>
        <w:rPr>
          <w:rStyle w:val="0pt"/>
          <w:b/>
          <w:bCs/>
          <w:color w:val="000000"/>
        </w:rPr>
        <w:softHyphen/>
        <w:t>ка, нравственная основа). Книги и словари, созданные В. И. Да</w:t>
      </w:r>
      <w:r>
        <w:rPr>
          <w:rStyle w:val="0pt"/>
          <w:b/>
          <w:bCs/>
          <w:color w:val="000000"/>
        </w:rPr>
        <w:softHyphen/>
        <w:t>лем. Активный словарь устной речи: использование образных слов, пословиц и поговорок, крылатых выражений. Нравствен</w:t>
      </w:r>
      <w:r>
        <w:rPr>
          <w:rStyle w:val="0pt"/>
          <w:b/>
          <w:bCs/>
          <w:color w:val="000000"/>
        </w:rPr>
        <w:softHyphen/>
        <w:t>ные ценности в фольклорных произведениях народов России.</w:t>
      </w:r>
    </w:p>
    <w:p w:rsidR="00D45411" w:rsidRDefault="00D45411">
      <w:pPr>
        <w:pStyle w:val="a6"/>
        <w:framePr w:w="6350" w:h="10143" w:hRule="exact" w:wrap="around" w:vAnchor="page" w:hAnchor="page" w:x="2792" w:y="3027"/>
        <w:shd w:val="clear" w:color="auto" w:fill="auto"/>
        <w:spacing w:line="240" w:lineRule="exact"/>
        <w:ind w:right="20" w:firstLine="220"/>
      </w:pPr>
      <w:r>
        <w:rPr>
          <w:rStyle w:val="0pt"/>
          <w:b/>
          <w:bCs/>
          <w:color w:val="000000"/>
        </w:rPr>
        <w:t>Фольклорная сказка как отражение общечеловеческих цен</w:t>
      </w:r>
      <w:r>
        <w:rPr>
          <w:rStyle w:val="0pt"/>
          <w:b/>
          <w:bCs/>
          <w:color w:val="000000"/>
        </w:rPr>
        <w:softHyphen/>
        <w:t>ностей и нравственных правил. Виды сказок (о животных, бы</w:t>
      </w:r>
      <w:r>
        <w:rPr>
          <w:rStyle w:val="0pt"/>
          <w:b/>
          <w:bCs/>
          <w:color w:val="000000"/>
        </w:rPr>
        <w:softHyphen/>
        <w:t>товые, волшебные). Художественные особенности сказок: по</w:t>
      </w:r>
      <w:r>
        <w:rPr>
          <w:rStyle w:val="0pt"/>
          <w:b/>
          <w:bCs/>
          <w:color w:val="000000"/>
        </w:rPr>
        <w:softHyphen/>
        <w:t>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w:t>
      </w:r>
      <w:r>
        <w:rPr>
          <w:rStyle w:val="0pt"/>
          <w:b/>
          <w:bCs/>
          <w:color w:val="000000"/>
        </w:rPr>
        <w:softHyphen/>
        <w:t>страции Ю. А. Васнецова, И. Я. Билибина, В. М. Конашевич). Отражение в сказках народного быта и культуры. Составление плана сказки.</w:t>
      </w:r>
    </w:p>
    <w:p w:rsidR="00D45411" w:rsidRDefault="00D45411">
      <w:pPr>
        <w:pStyle w:val="a6"/>
        <w:framePr w:w="6350" w:h="10143" w:hRule="exact" w:wrap="around" w:vAnchor="page" w:hAnchor="page" w:x="2792" w:y="3027"/>
        <w:shd w:val="clear" w:color="auto" w:fill="auto"/>
        <w:spacing w:line="240" w:lineRule="exact"/>
        <w:ind w:right="20" w:firstLine="220"/>
      </w:pPr>
      <w:r>
        <w:rPr>
          <w:rStyle w:val="0pt"/>
          <w:b/>
          <w:bCs/>
          <w:color w:val="000000"/>
        </w:rPr>
        <w:t>Круг чтения: народная песня. Чувства, которые рождают песни, темы песен. Описание картин природы как способ рас</w:t>
      </w:r>
      <w:r>
        <w:rPr>
          <w:rStyle w:val="0pt"/>
          <w:b/>
          <w:bCs/>
          <w:color w:val="000000"/>
        </w:rPr>
        <w:softHyphen/>
        <w:t>сказать в песне о родной земле. Былина как народный песен</w:t>
      </w:r>
      <w:r>
        <w:rPr>
          <w:rStyle w:val="0pt"/>
          <w:b/>
          <w:bCs/>
          <w:color w:val="000000"/>
        </w:rPr>
        <w:softHyphen/>
        <w:t>ный сказ о важном историческом событии. Фольклорные осо</w:t>
      </w:r>
      <w:r>
        <w:rPr>
          <w:rStyle w:val="0pt"/>
          <w:b/>
          <w:bCs/>
          <w:color w:val="000000"/>
        </w:rPr>
        <w:softHyphen/>
        <w:t>бенности жанра былин: язык (напевность исполнения, вырази</w:t>
      </w:r>
      <w:r>
        <w:rPr>
          <w:rStyle w:val="0pt"/>
          <w:b/>
          <w:bCs/>
          <w:color w:val="000000"/>
        </w:rPr>
        <w:softHyphen/>
        <w:t>тельность), характеристика главного героя (где жил, чем</w:t>
      </w:r>
    </w:p>
    <w:p w:rsidR="00D45411" w:rsidRDefault="00D45411">
      <w:pPr>
        <w:pStyle w:val="a5"/>
        <w:framePr w:wrap="around" w:vAnchor="page" w:hAnchor="page" w:x="2778" w:y="13616"/>
        <w:shd w:val="clear" w:color="auto" w:fill="auto"/>
        <w:spacing w:line="130" w:lineRule="exact"/>
        <w:ind w:left="20"/>
      </w:pPr>
      <w:r>
        <w:rPr>
          <w:rStyle w:val="0pt0"/>
          <w:color w:val="000000"/>
        </w:rPr>
        <w:t>74</w:t>
      </w:r>
    </w:p>
    <w:p w:rsidR="00D45411" w:rsidRDefault="00D45411">
      <w:pPr>
        <w:pStyle w:val="a5"/>
        <w:framePr w:wrap="around" w:vAnchor="page" w:hAnchor="page" w:x="6781" w:y="1360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4" w:hRule="exact" w:wrap="around" w:vAnchor="page" w:hAnchor="page" w:x="2792" w:y="3046"/>
        <w:shd w:val="clear" w:color="auto" w:fill="auto"/>
        <w:spacing w:line="240" w:lineRule="exact"/>
        <w:ind w:right="20" w:firstLine="0"/>
      </w:pPr>
      <w:r>
        <w:rPr>
          <w:rStyle w:val="0pt"/>
          <w:b/>
          <w:bCs/>
          <w:color w:val="000000"/>
        </w:rPr>
        <w:lastRenderedPageBreak/>
        <w:t>занимался, какими качествами обладал). Характеристика бы</w:t>
      </w:r>
      <w:r>
        <w:rPr>
          <w:rStyle w:val="0pt"/>
          <w:b/>
          <w:bCs/>
          <w:color w:val="000000"/>
        </w:rPr>
        <w:softHyphen/>
        <w:t>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45411" w:rsidRDefault="00D45411">
      <w:pPr>
        <w:pStyle w:val="a6"/>
        <w:framePr w:w="6350" w:h="10234" w:hRule="exact" w:wrap="around" w:vAnchor="page" w:hAnchor="page" w:x="2792" w:y="3046"/>
        <w:shd w:val="clear" w:color="auto" w:fill="auto"/>
        <w:spacing w:line="240" w:lineRule="exact"/>
        <w:ind w:left="20" w:right="20" w:firstLine="240"/>
      </w:pPr>
      <w:r>
        <w:rPr>
          <w:rStyle w:val="60"/>
          <w:b/>
          <w:bCs/>
          <w:color w:val="000000"/>
        </w:rPr>
        <w:t>Творчество А. С. Пушкина.</w:t>
      </w:r>
      <w:r>
        <w:rPr>
          <w:rStyle w:val="0pt"/>
          <w:b/>
          <w:bCs/>
          <w:color w:val="000000"/>
        </w:rPr>
        <w:t xml:space="preserve"> А. С. Пушкин — великий рус</w:t>
      </w:r>
      <w:r>
        <w:rPr>
          <w:rStyle w:val="0pt"/>
          <w:b/>
          <w:bCs/>
          <w:color w:val="000000"/>
        </w:rPr>
        <w:softHyphen/>
        <w:t>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w:t>
      </w:r>
      <w:r>
        <w:rPr>
          <w:rStyle w:val="0pt"/>
          <w:b/>
          <w:bCs/>
          <w:color w:val="000000"/>
        </w:rPr>
        <w:softHyphen/>
        <w:t>ру, например, «Сказка о царе Салтане, о сыне его славном и мо</w:t>
      </w:r>
      <w:r>
        <w:rPr>
          <w:rStyle w:val="0pt"/>
          <w:b/>
          <w:bCs/>
          <w:color w:val="000000"/>
        </w:rPr>
        <w:softHyphen/>
        <w:t>гучем богатыре князе Гвидоне Салтановиче и о прекрасной ца</w:t>
      </w:r>
      <w:r>
        <w:rPr>
          <w:rStyle w:val="0pt"/>
          <w:b/>
          <w:bCs/>
          <w:color w:val="000000"/>
        </w:rPr>
        <w:softHyphen/>
        <w:t>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w:t>
      </w:r>
      <w:r>
        <w:rPr>
          <w:rStyle w:val="0pt"/>
          <w:b/>
          <w:bCs/>
          <w:color w:val="000000"/>
        </w:rPr>
        <w:softHyphen/>
        <w:t>клорными. Положительные и отрицательные герои, волшебные помощники, язык авторской сказки. И. Я. Билибин — иллю</w:t>
      </w:r>
      <w:r>
        <w:rPr>
          <w:rStyle w:val="0pt"/>
          <w:b/>
          <w:bCs/>
          <w:color w:val="000000"/>
        </w:rPr>
        <w:softHyphen/>
        <w:t>стратор сказок А. С. Пушкина.</w:t>
      </w:r>
    </w:p>
    <w:p w:rsidR="00D45411" w:rsidRDefault="00D45411">
      <w:pPr>
        <w:pStyle w:val="a6"/>
        <w:framePr w:w="6350" w:h="10234" w:hRule="exact" w:wrap="around" w:vAnchor="page" w:hAnchor="page" w:x="2792" w:y="3046"/>
        <w:shd w:val="clear" w:color="auto" w:fill="auto"/>
        <w:spacing w:line="240" w:lineRule="exact"/>
        <w:ind w:left="20" w:right="20" w:firstLine="240"/>
      </w:pPr>
      <w:r>
        <w:rPr>
          <w:rStyle w:val="60"/>
          <w:b/>
          <w:bCs/>
          <w:color w:val="000000"/>
        </w:rPr>
        <w:t>Творчество И. А. Крылова.</w:t>
      </w:r>
      <w:r>
        <w:rPr>
          <w:rStyle w:val="0pt"/>
          <w:b/>
          <w:bCs/>
          <w:color w:val="000000"/>
        </w:rPr>
        <w:t xml:space="preserve"> Басня — произведение-поучение, которое помогает увидеть свои и чужие недостатки. Иносказа</w:t>
      </w:r>
      <w:r>
        <w:rPr>
          <w:rStyle w:val="0pt"/>
          <w:b/>
          <w:bCs/>
          <w:color w:val="000000"/>
        </w:rPr>
        <w:softHyphen/>
        <w:t>ние в баснях. И. А. Крылов — великий русский баснописец. Басни И. А. Крылова (не менее двух): назначение, темы и ге</w:t>
      </w:r>
      <w:r>
        <w:rPr>
          <w:rStyle w:val="0pt"/>
          <w:b/>
          <w:bCs/>
          <w:color w:val="000000"/>
        </w:rPr>
        <w:softHyphen/>
        <w:t>рои, особенности языка. Явная и скрытая мораль басен. Ис</w:t>
      </w:r>
      <w:r>
        <w:rPr>
          <w:rStyle w:val="0pt"/>
          <w:b/>
          <w:bCs/>
          <w:color w:val="000000"/>
        </w:rPr>
        <w:softHyphen/>
        <w:t>пользование крылатых выражений в речи.</w:t>
      </w:r>
    </w:p>
    <w:p w:rsidR="00D45411" w:rsidRDefault="00D45411">
      <w:pPr>
        <w:pStyle w:val="a6"/>
        <w:framePr w:w="6350" w:h="10234" w:hRule="exact" w:wrap="around" w:vAnchor="page" w:hAnchor="page" w:x="2792" w:y="3046"/>
        <w:shd w:val="clear" w:color="auto" w:fill="auto"/>
        <w:spacing w:line="240" w:lineRule="exact"/>
        <w:ind w:left="20" w:right="20" w:firstLine="240"/>
      </w:pPr>
      <w:r>
        <w:rPr>
          <w:rStyle w:val="60"/>
          <w:b/>
          <w:bCs/>
          <w:color w:val="000000"/>
        </w:rPr>
        <w:t xml:space="preserve">Картины природы в произведениях поэтов и писателей </w:t>
      </w:r>
      <w:r>
        <w:rPr>
          <w:rStyle w:val="60"/>
          <w:b/>
          <w:bCs/>
          <w:color w:val="000000"/>
          <w:lang w:val="en-US" w:eastAsia="en-US"/>
        </w:rPr>
        <w:t>KIK</w:t>
      </w:r>
      <w:r>
        <w:rPr>
          <w:rStyle w:val="60"/>
          <w:b/>
          <w:bCs/>
          <w:color w:val="000000"/>
        </w:rPr>
        <w:t>—ХХ веков.</w:t>
      </w:r>
      <w:r>
        <w:rPr>
          <w:rStyle w:val="0pt"/>
          <w:b/>
          <w:bCs/>
          <w:color w:val="000000"/>
        </w:rPr>
        <w:t xml:space="preserve"> Лирические произведения как способ переда</w:t>
      </w:r>
      <w:r>
        <w:rPr>
          <w:rStyle w:val="0pt"/>
          <w:b/>
          <w:bCs/>
          <w:color w:val="000000"/>
        </w:rPr>
        <w:softHyphen/>
        <w:t>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w:t>
      </w:r>
      <w:r>
        <w:rPr>
          <w:rStyle w:val="0pt"/>
          <w:b/>
          <w:bCs/>
          <w:color w:val="000000"/>
        </w:rPr>
        <w:softHyphen/>
        <w:t>тельности в произведениях лирики: эпитеты, синонимы, анто</w:t>
      </w:r>
      <w:r>
        <w:rPr>
          <w:rStyle w:val="0pt"/>
          <w:b/>
          <w:bCs/>
          <w:color w:val="000000"/>
        </w:rPr>
        <w:softHyphen/>
        <w:t>нимы, сравнения. Звукопись, её выразительное значение. Оли</w:t>
      </w:r>
      <w:r>
        <w:rPr>
          <w:rStyle w:val="0pt"/>
          <w:b/>
          <w:bCs/>
          <w:color w:val="000000"/>
        </w:rPr>
        <w:softHyphen/>
        <w:t>цетворение как одно из средств выразительности лирического произведения. Живописные полотна как иллюстрация к лири</w:t>
      </w:r>
      <w:r>
        <w:rPr>
          <w:rStyle w:val="0pt"/>
          <w:b/>
          <w:bCs/>
          <w:color w:val="000000"/>
        </w:rPr>
        <w:softHyphen/>
        <w:t>ческому произведению: пейзаж. Сравнение средств создания пейзажа в тексте-описании (эпитеты, сравнения, олицетворе</w:t>
      </w:r>
      <w:r>
        <w:rPr>
          <w:rStyle w:val="0pt"/>
          <w:b/>
          <w:bCs/>
          <w:color w:val="000000"/>
        </w:rPr>
        <w:softHyphen/>
        <w:t>ния), в изобразительном искусстве (цвет, композиция), в про</w:t>
      </w:r>
      <w:r>
        <w:rPr>
          <w:rStyle w:val="0pt"/>
          <w:b/>
          <w:bCs/>
          <w:color w:val="000000"/>
        </w:rPr>
        <w:softHyphen/>
        <w:t>изведениях музыкального искусства (тон, темп, мелодия).</w:t>
      </w:r>
    </w:p>
    <w:p w:rsidR="00D45411" w:rsidRDefault="00D45411">
      <w:pPr>
        <w:pStyle w:val="a6"/>
        <w:framePr w:w="6350" w:h="10234" w:hRule="exact" w:wrap="around" w:vAnchor="page" w:hAnchor="page" w:x="2792" w:y="3046"/>
        <w:shd w:val="clear" w:color="auto" w:fill="auto"/>
        <w:spacing w:line="240" w:lineRule="exact"/>
        <w:ind w:left="20" w:right="20" w:firstLine="240"/>
      </w:pPr>
      <w:r>
        <w:rPr>
          <w:rStyle w:val="60"/>
          <w:b/>
          <w:bCs/>
          <w:color w:val="000000"/>
        </w:rPr>
        <w:t>Творчество Л. Н. Толстого.</w:t>
      </w:r>
      <w:r>
        <w:rPr>
          <w:rStyle w:val="0pt"/>
          <w:b/>
          <w:bCs/>
          <w:color w:val="000000"/>
        </w:rPr>
        <w:t xml:space="preserve"> Жанровое многообразие произ</w:t>
      </w:r>
      <w:r>
        <w:rPr>
          <w:rStyle w:val="0pt"/>
          <w:b/>
          <w:bCs/>
          <w:color w:val="000000"/>
        </w:rPr>
        <w:softHyphen/>
        <w:t>ведений Л. Н. Толстого: сказки, рассказы, басни, быль (не ме</w:t>
      </w:r>
      <w:r>
        <w:rPr>
          <w:rStyle w:val="0pt"/>
          <w:b/>
          <w:bCs/>
          <w:color w:val="000000"/>
        </w:rPr>
        <w:softHyphen/>
        <w:t>нее трёх произведений). Рассказ как повествование: связь со</w:t>
      </w:r>
      <w:r>
        <w:rPr>
          <w:rStyle w:val="0pt"/>
          <w:b/>
          <w:bCs/>
          <w:color w:val="000000"/>
        </w:rPr>
        <w:softHyphen/>
      </w:r>
    </w:p>
    <w:p w:rsidR="00D45411" w:rsidRDefault="00D45411">
      <w:pPr>
        <w:pStyle w:val="a5"/>
        <w:framePr w:wrap="around" w:vAnchor="page" w:hAnchor="page" w:x="2768" w:y="13645"/>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50" w:y="13640"/>
        <w:shd w:val="clear" w:color="auto" w:fill="auto"/>
        <w:spacing w:line="130" w:lineRule="exact"/>
        <w:ind w:left="20"/>
      </w:pPr>
      <w:r>
        <w:rPr>
          <w:rStyle w:val="0pt0"/>
          <w:color w:val="000000"/>
        </w:rPr>
        <w:t>75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9" w:hRule="exact" w:wrap="around" w:vAnchor="page" w:hAnchor="page" w:x="2792" w:y="3027"/>
        <w:shd w:val="clear" w:color="auto" w:fill="auto"/>
        <w:spacing w:line="240" w:lineRule="exact"/>
        <w:ind w:left="20" w:right="20" w:firstLine="0"/>
      </w:pPr>
      <w:r>
        <w:rPr>
          <w:rStyle w:val="0pt"/>
          <w:b/>
          <w:bCs/>
          <w:color w:val="000000"/>
        </w:rPr>
        <w:lastRenderedPageBreak/>
        <w:t>держания с реальным событием. Структурные части произведе</w:t>
      </w:r>
      <w:r>
        <w:rPr>
          <w:rStyle w:val="0pt"/>
          <w:b/>
          <w:bCs/>
          <w:color w:val="000000"/>
        </w:rPr>
        <w:softHyphen/>
        <w:t>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w:t>
      </w:r>
      <w:r>
        <w:rPr>
          <w:rStyle w:val="0pt"/>
          <w:b/>
          <w:bCs/>
          <w:color w:val="000000"/>
        </w:rPr>
        <w:softHyphen/>
        <w:t>щие лица, различение рассказчика и автора произведения. Ху</w:t>
      </w:r>
      <w:r>
        <w:rPr>
          <w:rStyle w:val="0pt"/>
          <w:b/>
          <w:bCs/>
          <w:color w:val="000000"/>
        </w:rPr>
        <w:softHyphen/>
        <w:t>дожественные особенности текста-описания, текста-рассужде</w:t>
      </w:r>
      <w:r>
        <w:rPr>
          <w:rStyle w:val="0pt"/>
          <w:b/>
          <w:bCs/>
          <w:color w:val="000000"/>
        </w:rPr>
        <w:softHyphen/>
        <w:t>ния.</w:t>
      </w:r>
    </w:p>
    <w:p w:rsidR="00D45411" w:rsidRDefault="00D45411">
      <w:pPr>
        <w:pStyle w:val="a6"/>
        <w:framePr w:w="6350" w:h="10229" w:hRule="exact" w:wrap="around" w:vAnchor="page" w:hAnchor="page" w:x="2792" w:y="3027"/>
        <w:shd w:val="clear" w:color="auto" w:fill="auto"/>
        <w:spacing w:line="240" w:lineRule="exact"/>
        <w:ind w:right="20" w:firstLine="220"/>
      </w:pPr>
      <w:r>
        <w:rPr>
          <w:rStyle w:val="60"/>
          <w:b/>
          <w:bCs/>
          <w:color w:val="000000"/>
        </w:rPr>
        <w:t>Литературная сказка.</w:t>
      </w:r>
      <w:r>
        <w:rPr>
          <w:rStyle w:val="0pt"/>
          <w:b/>
          <w:bCs/>
          <w:color w:val="000000"/>
        </w:rPr>
        <w:t xml:space="preserve"> Литературная сказка русских писа</w:t>
      </w:r>
      <w:r>
        <w:rPr>
          <w:rStyle w:val="0pt"/>
          <w:b/>
          <w:bCs/>
          <w:color w:val="000000"/>
        </w:rPr>
        <w:softHyphen/>
        <w:t>телей (не менее двух). Круг чтения: произведения Д. Н. Мами- 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w:t>
      </w:r>
      <w:r>
        <w:rPr>
          <w:rStyle w:val="0pt"/>
          <w:b/>
          <w:bCs/>
          <w:color w:val="000000"/>
        </w:rPr>
        <w:softHyphen/>
        <w:t>ции.</w:t>
      </w:r>
    </w:p>
    <w:p w:rsidR="00D45411" w:rsidRDefault="00D45411">
      <w:pPr>
        <w:pStyle w:val="a6"/>
        <w:framePr w:w="6350" w:h="10229" w:hRule="exact" w:wrap="around" w:vAnchor="page" w:hAnchor="page" w:x="2792" w:y="3027"/>
        <w:shd w:val="clear" w:color="auto" w:fill="auto"/>
        <w:spacing w:line="240" w:lineRule="exact"/>
        <w:ind w:right="20" w:firstLine="220"/>
      </w:pPr>
      <w:r>
        <w:rPr>
          <w:rStyle w:val="60"/>
          <w:b/>
          <w:bCs/>
          <w:color w:val="000000"/>
        </w:rPr>
        <w:t xml:space="preserve">Произведения о взаимоотношениях человека и животных. </w:t>
      </w:r>
      <w:r>
        <w:rPr>
          <w:rStyle w:val="0pt"/>
          <w:b/>
          <w:bCs/>
          <w:color w:val="000000"/>
        </w:rPr>
        <w:t>Человек и его отношения с животными: верность, преданность, забота и любовь. Круг чтения (по выбору, не менее четырёх ав</w:t>
      </w:r>
      <w:r>
        <w:rPr>
          <w:rStyle w:val="0pt"/>
          <w:b/>
          <w:bCs/>
          <w:color w:val="000000"/>
        </w:rPr>
        <w:softHyphen/>
        <w:t>торов): произведения Д. Н. Мамина-Сибиряка, К. Г. Паустов</w:t>
      </w:r>
      <w:r>
        <w:rPr>
          <w:rStyle w:val="0pt"/>
          <w:b/>
          <w:bCs/>
          <w:color w:val="000000"/>
        </w:rPr>
        <w:softHyphen/>
        <w:t>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w:t>
      </w:r>
      <w:r>
        <w:rPr>
          <w:rStyle w:val="0pt"/>
          <w:b/>
          <w:bCs/>
          <w:color w:val="000000"/>
        </w:rPr>
        <w:softHyphen/>
        <w:t>сание интерьера).</w:t>
      </w:r>
    </w:p>
    <w:p w:rsidR="00D45411" w:rsidRDefault="00D45411">
      <w:pPr>
        <w:pStyle w:val="a6"/>
        <w:framePr w:w="6350" w:h="10229" w:hRule="exact" w:wrap="around" w:vAnchor="page" w:hAnchor="page" w:x="2792" w:y="3027"/>
        <w:shd w:val="clear" w:color="auto" w:fill="auto"/>
        <w:spacing w:line="240" w:lineRule="exact"/>
        <w:ind w:right="20" w:firstLine="220"/>
      </w:pPr>
      <w:r>
        <w:rPr>
          <w:rStyle w:val="60"/>
          <w:b/>
          <w:bCs/>
          <w:color w:val="000000"/>
        </w:rPr>
        <w:t>Произведения о детях.</w:t>
      </w:r>
      <w:r>
        <w:rPr>
          <w:rStyle w:val="0pt"/>
          <w:b/>
          <w:bCs/>
          <w:color w:val="000000"/>
        </w:rPr>
        <w:t xml:space="preserve"> Дети — герои произведений: раскры</w:t>
      </w:r>
      <w:r>
        <w:rPr>
          <w:rStyle w:val="0pt"/>
          <w:b/>
          <w:bCs/>
          <w:color w:val="000000"/>
        </w:rPr>
        <w:softHyphen/>
        <w:t>тие тем «Разные детские судьбы», «Дети на войне». Отличие ав</w:t>
      </w:r>
      <w:r>
        <w:rPr>
          <w:rStyle w:val="0pt"/>
          <w:b/>
          <w:bCs/>
          <w:color w:val="000000"/>
        </w:rPr>
        <w:softHyphen/>
        <w:t>тора от героя и рассказчика. Герой художественного произведе</w:t>
      </w:r>
      <w:r>
        <w:rPr>
          <w:rStyle w:val="0pt"/>
          <w:b/>
          <w:bCs/>
          <w:color w:val="000000"/>
        </w:rPr>
        <w:softHyphen/>
        <w:t>ния: время и место проживания, особенности внешнего вида и характера. Историческая обстановка как фон создания произ</w:t>
      </w:r>
      <w:r>
        <w:rPr>
          <w:rStyle w:val="0pt"/>
          <w:b/>
          <w:bCs/>
          <w:color w:val="000000"/>
        </w:rPr>
        <w:softHyphen/>
        <w:t>ведения: судьбы крестьянских детей, дети на войне (произведе</w:t>
      </w:r>
      <w:r>
        <w:rPr>
          <w:rStyle w:val="0pt"/>
          <w:b/>
          <w:bCs/>
          <w:color w:val="000000"/>
        </w:rPr>
        <w:softHyphen/>
        <w:t>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D45411" w:rsidRDefault="00D45411">
      <w:pPr>
        <w:pStyle w:val="a6"/>
        <w:framePr w:w="6350" w:h="10229" w:hRule="exact" w:wrap="around" w:vAnchor="page" w:hAnchor="page" w:x="2792" w:y="3027"/>
        <w:shd w:val="clear" w:color="auto" w:fill="auto"/>
        <w:spacing w:line="240" w:lineRule="exact"/>
        <w:ind w:right="20" w:firstLine="220"/>
      </w:pPr>
      <w:r>
        <w:rPr>
          <w:rStyle w:val="60"/>
          <w:b/>
          <w:bCs/>
          <w:color w:val="000000"/>
        </w:rPr>
        <w:t>Юмористические произведения.</w:t>
      </w:r>
      <w:r>
        <w:rPr>
          <w:rStyle w:val="0pt"/>
          <w:b/>
          <w:bCs/>
          <w:color w:val="000000"/>
        </w:rPr>
        <w:t xml:space="preserve"> Комичность как основа сю</w:t>
      </w:r>
      <w:r>
        <w:rPr>
          <w:rStyle w:val="0pt"/>
          <w:b/>
          <w:bCs/>
          <w:color w:val="000000"/>
        </w:rPr>
        <w:softHyphen/>
        <w:t>жета. Герой юмористического произведения. Средства вырази</w:t>
      </w:r>
      <w:r>
        <w:rPr>
          <w:rStyle w:val="0pt"/>
          <w:b/>
          <w:bCs/>
          <w:color w:val="000000"/>
        </w:rPr>
        <w:softHyphen/>
        <w:t>тельности текста юмористического содержания: преувеличе</w:t>
      </w:r>
      <w:r>
        <w:rPr>
          <w:rStyle w:val="0pt"/>
          <w:b/>
          <w:bCs/>
          <w:color w:val="000000"/>
        </w:rPr>
        <w:softHyphen/>
        <w:t>ние. Авторы юмористических рассказов (не менее двух произ</w:t>
      </w:r>
      <w:r>
        <w:rPr>
          <w:rStyle w:val="0pt"/>
          <w:b/>
          <w:bCs/>
          <w:color w:val="000000"/>
        </w:rPr>
        <w:softHyphen/>
        <w:t>ведений): М. М. Зощенко, Н. Н. Носов, В. В. Голявкин и др.</w:t>
      </w:r>
    </w:p>
    <w:p w:rsidR="00D45411" w:rsidRDefault="00D45411">
      <w:pPr>
        <w:pStyle w:val="a6"/>
        <w:framePr w:w="6350" w:h="10229" w:hRule="exact" w:wrap="around" w:vAnchor="page" w:hAnchor="page" w:x="2792" w:y="3027"/>
        <w:shd w:val="clear" w:color="auto" w:fill="auto"/>
        <w:spacing w:line="240" w:lineRule="exact"/>
        <w:ind w:right="20" w:firstLine="220"/>
      </w:pPr>
      <w:r>
        <w:rPr>
          <w:rStyle w:val="60"/>
          <w:b/>
          <w:bCs/>
          <w:color w:val="000000"/>
        </w:rPr>
        <w:t>Зарубежная литература.</w:t>
      </w:r>
      <w:r>
        <w:rPr>
          <w:rStyle w:val="0pt"/>
          <w:b/>
          <w:bCs/>
          <w:color w:val="000000"/>
        </w:rPr>
        <w:t xml:space="preserve"> Круг чтения (произведения двух</w:t>
      </w:r>
      <w:r>
        <w:rPr>
          <w:rStyle w:val="0pt"/>
          <w:b/>
          <w:bCs/>
          <w:color w:val="000000"/>
        </w:rPr>
        <w:softHyphen/>
        <w:t>трёх авторов по выбору): литературные сказки Ш. Перро, Х.-К. Андерсена, Ц. Топелиуса, Р. Киплинга, Дж. Родари, С. Лагерлёф. Особенности авторских сказок (сюжет, язык, ге</w:t>
      </w:r>
      <w:r>
        <w:rPr>
          <w:rStyle w:val="0pt"/>
          <w:b/>
          <w:bCs/>
          <w:color w:val="000000"/>
        </w:rPr>
        <w:softHyphen/>
        <w:t>рои). Рассказы о животных зарубежных писателей. Известные переводчики зарубежной литературы: С. Я. Маршак, К. И. Чу</w:t>
      </w:r>
      <w:r>
        <w:rPr>
          <w:rStyle w:val="0pt"/>
          <w:b/>
          <w:bCs/>
          <w:color w:val="000000"/>
        </w:rPr>
        <w:softHyphen/>
        <w:t>ковский, Б. В. Заходер.</w:t>
      </w:r>
    </w:p>
    <w:p w:rsidR="00D45411" w:rsidRDefault="00D45411">
      <w:pPr>
        <w:pStyle w:val="a5"/>
        <w:framePr w:wrap="around" w:vAnchor="page" w:hAnchor="page" w:x="2778" w:y="13616"/>
        <w:shd w:val="clear" w:color="auto" w:fill="auto"/>
        <w:spacing w:line="130" w:lineRule="exact"/>
        <w:ind w:left="20"/>
      </w:pPr>
      <w:r>
        <w:rPr>
          <w:rStyle w:val="0pt0"/>
          <w:color w:val="000000"/>
        </w:rPr>
        <w:t>76</w:t>
      </w:r>
    </w:p>
    <w:p w:rsidR="00D45411" w:rsidRDefault="00D45411">
      <w:pPr>
        <w:pStyle w:val="a5"/>
        <w:framePr w:wrap="around" w:vAnchor="page" w:hAnchor="page" w:x="6781" w:y="1360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2" w:hRule="exact" w:wrap="around" w:vAnchor="page" w:hAnchor="page" w:x="2792" w:y="3027"/>
        <w:shd w:val="clear" w:color="auto" w:fill="auto"/>
        <w:spacing w:after="124" w:line="240" w:lineRule="exact"/>
        <w:ind w:right="20" w:firstLine="220"/>
      </w:pPr>
      <w:r>
        <w:rPr>
          <w:rStyle w:val="60"/>
          <w:b/>
          <w:bCs/>
          <w:color w:val="000000"/>
        </w:rPr>
        <w:lastRenderedPageBreak/>
        <w:t>Библиографическая культура (работа с детской книгой и справочной литературой).</w:t>
      </w:r>
      <w:r>
        <w:rPr>
          <w:rStyle w:val="0pt"/>
          <w:b/>
          <w:bCs/>
          <w:color w:val="000000"/>
        </w:rPr>
        <w:t xml:space="preserve"> Ценность чтения художественной литературы и фольклора, осознание важности читательской де</w:t>
      </w:r>
      <w:r>
        <w:rPr>
          <w:rStyle w:val="0pt"/>
          <w:b/>
          <w:bCs/>
          <w:color w:val="000000"/>
        </w:rPr>
        <w:softHyphen/>
        <w:t>ятельности. Использование с учётом учебных задач аппарата издания (обложка, оглавление, аннотация, предисловие, иллю</w:t>
      </w:r>
      <w:r>
        <w:rPr>
          <w:rStyle w:val="0pt"/>
          <w:b/>
          <w:bCs/>
          <w:color w:val="000000"/>
        </w:rPr>
        <w:softHyphen/>
        <w:t>страции). Правила юного читателя. Книга как особый вид ис</w:t>
      </w:r>
      <w:r>
        <w:rPr>
          <w:rStyle w:val="0pt"/>
          <w:b/>
          <w:bCs/>
          <w:color w:val="000000"/>
        </w:rPr>
        <w:softHyphen/>
        <w:t>кусства. Общее представление о первых книгах на Руси, зна</w:t>
      </w:r>
      <w:r>
        <w:rPr>
          <w:rStyle w:val="0pt"/>
          <w:b/>
          <w:bCs/>
          <w:color w:val="000000"/>
        </w:rPr>
        <w:softHyphen/>
        <w:t>комство с рукописными книгами.</w:t>
      </w:r>
    </w:p>
    <w:p w:rsidR="00D45411" w:rsidRDefault="00D45411">
      <w:pPr>
        <w:pStyle w:val="a6"/>
        <w:framePr w:w="6350" w:h="10252" w:hRule="exact" w:wrap="around" w:vAnchor="page" w:hAnchor="page" w:x="2792" w:y="3027"/>
        <w:shd w:val="clear" w:color="auto" w:fill="auto"/>
        <w:spacing w:after="120" w:line="235" w:lineRule="exact"/>
        <w:ind w:right="20" w:firstLine="220"/>
      </w:pPr>
      <w:r>
        <w:rPr>
          <w:rStyle w:val="0pt"/>
          <w:b/>
          <w:bCs/>
          <w:color w:val="000000"/>
        </w:rPr>
        <w:t>Изучение содержания учебного предмета «Литературное чте</w:t>
      </w:r>
      <w:r>
        <w:rPr>
          <w:rStyle w:val="0pt"/>
          <w:b/>
          <w:bCs/>
          <w:color w:val="000000"/>
        </w:rPr>
        <w:softHyphen/>
        <w:t>ние» в третьем классе способствует освоению ряда универсаль</w:t>
      </w:r>
      <w:r>
        <w:rPr>
          <w:rStyle w:val="0pt"/>
          <w:b/>
          <w:bCs/>
          <w:color w:val="000000"/>
        </w:rPr>
        <w:softHyphen/>
        <w:t>ных учебных действий.</w:t>
      </w:r>
    </w:p>
    <w:p w:rsidR="00D45411" w:rsidRDefault="00D45411">
      <w:pPr>
        <w:pStyle w:val="a6"/>
        <w:framePr w:w="6350" w:h="10252" w:hRule="exact" w:wrap="around" w:vAnchor="page" w:hAnchor="page" w:x="2792" w:y="3027"/>
        <w:shd w:val="clear" w:color="auto" w:fill="auto"/>
        <w:spacing w:line="235" w:lineRule="exact"/>
        <w:ind w:firstLine="220"/>
      </w:pPr>
      <w:r>
        <w:rPr>
          <w:rStyle w:val="0pt"/>
          <w:b/>
          <w:bCs/>
          <w:color w:val="000000"/>
        </w:rPr>
        <w:t>Познавательные универсальные учебные действия:</w:t>
      </w:r>
    </w:p>
    <w:p w:rsidR="00D45411" w:rsidRDefault="00D45411">
      <w:pPr>
        <w:pStyle w:val="a6"/>
        <w:framePr w:w="6350" w:h="10252" w:hRule="exact" w:wrap="around" w:vAnchor="page" w:hAnchor="page" w:x="2792" w:y="3027"/>
        <w:numPr>
          <w:ilvl w:val="0"/>
          <w:numId w:val="16"/>
        </w:numPr>
        <w:shd w:val="clear" w:color="auto" w:fill="auto"/>
        <w:spacing w:line="235" w:lineRule="exact"/>
        <w:ind w:right="20" w:firstLine="220"/>
      </w:pPr>
      <w:r>
        <w:rPr>
          <w:rStyle w:val="0pt"/>
          <w:b/>
          <w:bCs/>
          <w:color w:val="000000"/>
        </w:rPr>
        <w:t xml:space="preserve"> читать доступные по восприятию и небольшие по объёму прозаические и стихотворные произведения (без отметочного оценивания);</w:t>
      </w:r>
    </w:p>
    <w:p w:rsidR="00D45411" w:rsidRDefault="00D45411">
      <w:pPr>
        <w:pStyle w:val="a6"/>
        <w:framePr w:w="6350" w:h="10252" w:hRule="exact" w:wrap="around" w:vAnchor="page" w:hAnchor="page" w:x="2792" w:y="3027"/>
        <w:numPr>
          <w:ilvl w:val="0"/>
          <w:numId w:val="16"/>
        </w:numPr>
        <w:shd w:val="clear" w:color="auto" w:fill="auto"/>
        <w:spacing w:line="235" w:lineRule="exact"/>
        <w:ind w:right="20" w:firstLine="220"/>
      </w:pPr>
      <w:r>
        <w:rPr>
          <w:rStyle w:val="0pt"/>
          <w:b/>
          <w:bCs/>
          <w:color w:val="000000"/>
        </w:rPr>
        <w:t xml:space="preserve"> различать сказочные и реалистические, лирические и эпи</w:t>
      </w:r>
      <w:r>
        <w:rPr>
          <w:rStyle w:val="0pt"/>
          <w:b/>
          <w:bCs/>
          <w:color w:val="000000"/>
        </w:rPr>
        <w:softHyphen/>
        <w:t>ческие, народные и авторские произведения;</w:t>
      </w:r>
    </w:p>
    <w:p w:rsidR="00D45411" w:rsidRDefault="00D45411">
      <w:pPr>
        <w:pStyle w:val="a6"/>
        <w:framePr w:w="6350" w:h="10252" w:hRule="exact" w:wrap="around" w:vAnchor="page" w:hAnchor="page" w:x="2792" w:y="3027"/>
        <w:numPr>
          <w:ilvl w:val="0"/>
          <w:numId w:val="16"/>
        </w:numPr>
        <w:shd w:val="clear" w:color="auto" w:fill="auto"/>
        <w:spacing w:line="235" w:lineRule="exact"/>
        <w:ind w:right="20" w:firstLine="220"/>
      </w:pPr>
      <w:r>
        <w:rPr>
          <w:rStyle w:val="0pt"/>
          <w:b/>
          <w:bCs/>
          <w:color w:val="000000"/>
        </w:rPr>
        <w:t xml:space="preserve"> анализировать текст: обосновывать принадлежность к жанру, определять тему и главную мысль, делить текст на ча</w:t>
      </w:r>
      <w:r>
        <w:rPr>
          <w:rStyle w:val="0pt"/>
          <w:b/>
          <w:bCs/>
          <w:color w:val="000000"/>
        </w:rPr>
        <w:softHyphen/>
        <w:t>сти, озаглавливать их, находить в тексте заданный эпизод, определять композицию произведения, характеризовать героя;</w:t>
      </w:r>
    </w:p>
    <w:p w:rsidR="00D45411" w:rsidRDefault="00D45411">
      <w:pPr>
        <w:pStyle w:val="a6"/>
        <w:framePr w:w="6350" w:h="10252" w:hRule="exact" w:wrap="around" w:vAnchor="page" w:hAnchor="page" w:x="2792" w:y="3027"/>
        <w:numPr>
          <w:ilvl w:val="0"/>
          <w:numId w:val="16"/>
        </w:numPr>
        <w:shd w:val="clear" w:color="auto" w:fill="auto"/>
        <w:spacing w:line="235" w:lineRule="exact"/>
        <w:ind w:right="20" w:firstLine="220"/>
      </w:pPr>
      <w:r>
        <w:rPr>
          <w:rStyle w:val="0pt"/>
          <w:b/>
          <w:bCs/>
          <w:color w:val="000000"/>
        </w:rPr>
        <w:t xml:space="preserve"> конструировать план текста, дополнять и восстанавливать нарушенную последовательность;</w:t>
      </w:r>
    </w:p>
    <w:p w:rsidR="00D45411" w:rsidRDefault="00D45411">
      <w:pPr>
        <w:pStyle w:val="a6"/>
        <w:framePr w:w="6350" w:h="10252" w:hRule="exact" w:wrap="around" w:vAnchor="page" w:hAnchor="page" w:x="2792" w:y="3027"/>
        <w:numPr>
          <w:ilvl w:val="0"/>
          <w:numId w:val="16"/>
        </w:numPr>
        <w:shd w:val="clear" w:color="auto" w:fill="auto"/>
        <w:spacing w:line="235" w:lineRule="exact"/>
        <w:ind w:right="20" w:firstLine="220"/>
      </w:pPr>
      <w:r>
        <w:rPr>
          <w:rStyle w:val="0pt"/>
          <w:b/>
          <w:bCs/>
          <w:color w:val="000000"/>
        </w:rPr>
        <w:t xml:space="preserve"> сравнивать произведения, относящиеся к одной теме, но разным жанрам; произведения одного жанра, но разной тема</w:t>
      </w:r>
      <w:r>
        <w:rPr>
          <w:rStyle w:val="0pt"/>
          <w:b/>
          <w:bCs/>
          <w:color w:val="000000"/>
        </w:rPr>
        <w:softHyphen/>
        <w:t>тики;</w:t>
      </w:r>
    </w:p>
    <w:p w:rsidR="00D45411" w:rsidRDefault="00D45411">
      <w:pPr>
        <w:pStyle w:val="a6"/>
        <w:framePr w:w="6350" w:h="10252" w:hRule="exact" w:wrap="around" w:vAnchor="page" w:hAnchor="page" w:x="2792" w:y="3027"/>
        <w:numPr>
          <w:ilvl w:val="0"/>
          <w:numId w:val="16"/>
        </w:numPr>
        <w:shd w:val="clear" w:color="auto" w:fill="auto"/>
        <w:spacing w:line="235" w:lineRule="exact"/>
        <w:ind w:right="20" w:firstLine="220"/>
      </w:pPr>
      <w:r>
        <w:rPr>
          <w:rStyle w:val="0pt"/>
          <w:b/>
          <w:bCs/>
          <w:color w:val="000000"/>
        </w:rPr>
        <w:t xml:space="preserve"> исследовать текст: находить описания в произведениях разных жанров (портрет, пейзаж, интерьер).</w:t>
      </w:r>
    </w:p>
    <w:p w:rsidR="00D45411" w:rsidRDefault="00D45411">
      <w:pPr>
        <w:pStyle w:val="71"/>
        <w:framePr w:w="6350" w:h="10252" w:hRule="exact" w:wrap="around" w:vAnchor="page" w:hAnchor="page" w:x="2792" w:y="3027"/>
        <w:shd w:val="clear" w:color="auto" w:fill="auto"/>
        <w:spacing w:line="235" w:lineRule="exact"/>
        <w:ind w:firstLine="220"/>
      </w:pPr>
      <w:r>
        <w:rPr>
          <w:rStyle w:val="70pt"/>
          <w:b/>
          <w:bCs/>
          <w:i/>
          <w:iCs/>
          <w:color w:val="000000"/>
        </w:rPr>
        <w:t>Работа с информацией</w:t>
      </w:r>
      <w:r>
        <w:rPr>
          <w:rStyle w:val="74"/>
          <w:b/>
          <w:bCs/>
          <w:i w:val="0"/>
          <w:iCs w:val="0"/>
          <w:color w:val="000000"/>
        </w:rPr>
        <w:t>:</w:t>
      </w:r>
    </w:p>
    <w:p w:rsidR="00D45411" w:rsidRDefault="00D45411">
      <w:pPr>
        <w:pStyle w:val="a6"/>
        <w:framePr w:w="6350" w:h="10252" w:hRule="exact" w:wrap="around" w:vAnchor="page" w:hAnchor="page" w:x="2792" w:y="3027"/>
        <w:numPr>
          <w:ilvl w:val="0"/>
          <w:numId w:val="16"/>
        </w:numPr>
        <w:shd w:val="clear" w:color="auto" w:fill="auto"/>
        <w:spacing w:line="235" w:lineRule="exact"/>
        <w:ind w:right="20" w:firstLine="220"/>
      </w:pPr>
      <w:r>
        <w:rPr>
          <w:rStyle w:val="0pt"/>
          <w:b/>
          <w:bCs/>
          <w:color w:val="000000"/>
        </w:rPr>
        <w:t xml:space="preserve"> сравнивать информацию словесную (текст), графическую/ изобразительную (иллюстрация), звуковую (музыкальное про</w:t>
      </w:r>
      <w:r>
        <w:rPr>
          <w:rStyle w:val="0pt"/>
          <w:b/>
          <w:bCs/>
          <w:color w:val="000000"/>
        </w:rPr>
        <w:softHyphen/>
        <w:t>изведение);</w:t>
      </w:r>
    </w:p>
    <w:p w:rsidR="00D45411" w:rsidRDefault="00D45411">
      <w:pPr>
        <w:pStyle w:val="a6"/>
        <w:framePr w:w="6350" w:h="10252" w:hRule="exact" w:wrap="around" w:vAnchor="page" w:hAnchor="page" w:x="2792" w:y="3027"/>
        <w:numPr>
          <w:ilvl w:val="0"/>
          <w:numId w:val="16"/>
        </w:numPr>
        <w:shd w:val="clear" w:color="auto" w:fill="auto"/>
        <w:spacing w:line="235" w:lineRule="exact"/>
        <w:ind w:right="20" w:firstLine="220"/>
      </w:pPr>
      <w:r>
        <w:rPr>
          <w:rStyle w:val="0pt"/>
          <w:b/>
          <w:bCs/>
          <w:color w:val="000000"/>
        </w:rPr>
        <w:t xml:space="preserve"> подбирать иллюстрации к тексту, соотносить произведе</w:t>
      </w:r>
      <w:r>
        <w:rPr>
          <w:rStyle w:val="0pt"/>
          <w:b/>
          <w:bCs/>
          <w:color w:val="000000"/>
        </w:rPr>
        <w:softHyphen/>
        <w:t>ния литературы и изобразительного искусства по тематике, на</w:t>
      </w:r>
      <w:r>
        <w:rPr>
          <w:rStyle w:val="0pt"/>
          <w:b/>
          <w:bCs/>
          <w:color w:val="000000"/>
        </w:rPr>
        <w:softHyphen/>
        <w:t>строению, средствам выразительности;</w:t>
      </w:r>
    </w:p>
    <w:p w:rsidR="00D45411" w:rsidRDefault="00D45411">
      <w:pPr>
        <w:pStyle w:val="a6"/>
        <w:framePr w:w="6350" w:h="10252" w:hRule="exact" w:wrap="around" w:vAnchor="page" w:hAnchor="page" w:x="2792" w:y="3027"/>
        <w:numPr>
          <w:ilvl w:val="0"/>
          <w:numId w:val="16"/>
        </w:numPr>
        <w:shd w:val="clear" w:color="auto" w:fill="auto"/>
        <w:spacing w:after="120" w:line="235" w:lineRule="exact"/>
        <w:ind w:right="20" w:firstLine="220"/>
      </w:pPr>
      <w:r>
        <w:rPr>
          <w:rStyle w:val="0pt"/>
          <w:b/>
          <w:bCs/>
          <w:color w:val="000000"/>
        </w:rPr>
        <w:t xml:space="preserve"> выбирать книгу в библиотеке в соответствии с учебной за</w:t>
      </w:r>
      <w:r>
        <w:rPr>
          <w:rStyle w:val="0pt"/>
          <w:b/>
          <w:bCs/>
          <w:color w:val="000000"/>
        </w:rPr>
        <w:softHyphen/>
        <w:t>дачей; составлять аннотацию.</w:t>
      </w:r>
    </w:p>
    <w:p w:rsidR="00D45411" w:rsidRDefault="00D45411">
      <w:pPr>
        <w:pStyle w:val="a6"/>
        <w:framePr w:w="6350" w:h="10252" w:hRule="exact" w:wrap="around" w:vAnchor="page" w:hAnchor="page" w:x="2792" w:y="3027"/>
        <w:shd w:val="clear" w:color="auto" w:fill="auto"/>
        <w:spacing w:line="235" w:lineRule="exact"/>
        <w:ind w:firstLine="220"/>
      </w:pPr>
      <w:r>
        <w:rPr>
          <w:rStyle w:val="0pt"/>
          <w:b/>
          <w:bCs/>
          <w:color w:val="000000"/>
        </w:rPr>
        <w:t>Коммуникативные универсальные учебные действия:</w:t>
      </w:r>
    </w:p>
    <w:p w:rsidR="00D45411" w:rsidRDefault="00D45411">
      <w:pPr>
        <w:pStyle w:val="a6"/>
        <w:framePr w:w="6350" w:h="10252" w:hRule="exact" w:wrap="around" w:vAnchor="page" w:hAnchor="page" w:x="2792" w:y="3027"/>
        <w:numPr>
          <w:ilvl w:val="0"/>
          <w:numId w:val="16"/>
        </w:numPr>
        <w:shd w:val="clear" w:color="auto" w:fill="auto"/>
        <w:spacing w:line="235" w:lineRule="exact"/>
        <w:ind w:right="20" w:firstLine="220"/>
      </w:pPr>
      <w:r>
        <w:rPr>
          <w:rStyle w:val="0pt"/>
          <w:b/>
          <w:bCs/>
          <w:color w:val="000000"/>
        </w:rPr>
        <w:t xml:space="preserve"> читать текст с разными интонациями, передавая своё отно</w:t>
      </w:r>
      <w:r>
        <w:rPr>
          <w:rStyle w:val="0pt"/>
          <w:b/>
          <w:bCs/>
          <w:color w:val="000000"/>
        </w:rPr>
        <w:softHyphen/>
        <w:t>шение к событиям, героям произведения;</w:t>
      </w:r>
    </w:p>
    <w:p w:rsidR="00D45411" w:rsidRDefault="00D45411">
      <w:pPr>
        <w:pStyle w:val="a6"/>
        <w:framePr w:w="6350" w:h="10252" w:hRule="exact" w:wrap="around" w:vAnchor="page" w:hAnchor="page" w:x="2792" w:y="3027"/>
        <w:numPr>
          <w:ilvl w:val="0"/>
          <w:numId w:val="16"/>
        </w:numPr>
        <w:shd w:val="clear" w:color="auto" w:fill="auto"/>
        <w:spacing w:line="235" w:lineRule="exact"/>
        <w:ind w:firstLine="220"/>
      </w:pPr>
      <w:r>
        <w:rPr>
          <w:rStyle w:val="0pt"/>
          <w:b/>
          <w:bCs/>
          <w:color w:val="000000"/>
        </w:rPr>
        <w:t xml:space="preserve"> формулировать вопросы по основным событиям текста;</w:t>
      </w:r>
    </w:p>
    <w:p w:rsidR="00D45411" w:rsidRDefault="00D45411">
      <w:pPr>
        <w:pStyle w:val="a5"/>
        <w:framePr w:wrap="around" w:vAnchor="page" w:hAnchor="page" w:x="2763" w:y="13625"/>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50" w:y="13621"/>
        <w:shd w:val="clear" w:color="auto" w:fill="auto"/>
        <w:spacing w:line="130" w:lineRule="exact"/>
        <w:ind w:left="20"/>
      </w:pPr>
      <w:r>
        <w:rPr>
          <w:rStyle w:val="0pt0"/>
          <w:color w:val="000000"/>
        </w:rPr>
        <w:t>77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92" w:hRule="exact" w:wrap="around" w:vAnchor="page" w:hAnchor="page" w:x="2792" w:y="3027"/>
        <w:numPr>
          <w:ilvl w:val="0"/>
          <w:numId w:val="16"/>
        </w:numPr>
        <w:shd w:val="clear" w:color="auto" w:fill="auto"/>
        <w:spacing w:line="245" w:lineRule="exact"/>
        <w:ind w:right="20" w:firstLine="240"/>
      </w:pPr>
      <w:r>
        <w:rPr>
          <w:rStyle w:val="0pt"/>
          <w:b/>
          <w:bCs/>
          <w:color w:val="000000"/>
        </w:rPr>
        <w:lastRenderedPageBreak/>
        <w:t xml:space="preserve"> пересказывать текст (подробно, выборочно, с изменением лица);</w:t>
      </w:r>
    </w:p>
    <w:p w:rsidR="00D45411" w:rsidRDefault="00D45411">
      <w:pPr>
        <w:pStyle w:val="a6"/>
        <w:framePr w:w="6350" w:h="10192" w:hRule="exact" w:wrap="around" w:vAnchor="page" w:hAnchor="page" w:x="2792" w:y="3027"/>
        <w:numPr>
          <w:ilvl w:val="0"/>
          <w:numId w:val="16"/>
        </w:numPr>
        <w:shd w:val="clear" w:color="auto" w:fill="auto"/>
        <w:spacing w:line="245" w:lineRule="exact"/>
        <w:ind w:right="20" w:firstLine="240"/>
      </w:pPr>
      <w:r>
        <w:rPr>
          <w:rStyle w:val="0pt"/>
          <w:b/>
          <w:bCs/>
          <w:color w:val="000000"/>
        </w:rPr>
        <w:t xml:space="preserve"> выразительно исполнять стихотворное произведение, соз</w:t>
      </w:r>
      <w:r>
        <w:rPr>
          <w:rStyle w:val="0pt"/>
          <w:b/>
          <w:bCs/>
          <w:color w:val="000000"/>
        </w:rPr>
        <w:softHyphen/>
        <w:t>давая соответствующее настроение;</w:t>
      </w:r>
    </w:p>
    <w:p w:rsidR="00D45411" w:rsidRDefault="00D45411">
      <w:pPr>
        <w:pStyle w:val="a6"/>
        <w:framePr w:w="6350" w:h="10192" w:hRule="exact" w:wrap="around" w:vAnchor="page" w:hAnchor="page" w:x="2792" w:y="3027"/>
        <w:numPr>
          <w:ilvl w:val="0"/>
          <w:numId w:val="16"/>
        </w:numPr>
        <w:shd w:val="clear" w:color="auto" w:fill="auto"/>
        <w:spacing w:after="120" w:line="245" w:lineRule="exact"/>
        <w:ind w:firstLine="240"/>
      </w:pPr>
      <w:r>
        <w:rPr>
          <w:rStyle w:val="0pt"/>
          <w:b/>
          <w:bCs/>
          <w:color w:val="000000"/>
        </w:rPr>
        <w:t xml:space="preserve"> сочинять простые истории (сказки, рассказы) по аналогии.</w:t>
      </w:r>
    </w:p>
    <w:p w:rsidR="00D45411" w:rsidRDefault="00D45411">
      <w:pPr>
        <w:pStyle w:val="a6"/>
        <w:framePr w:w="6350" w:h="10192" w:hRule="exact" w:wrap="around" w:vAnchor="page" w:hAnchor="page" w:x="2792" w:y="3027"/>
        <w:shd w:val="clear" w:color="auto" w:fill="auto"/>
        <w:spacing w:line="245" w:lineRule="exact"/>
        <w:ind w:firstLine="240"/>
      </w:pPr>
      <w:r>
        <w:rPr>
          <w:rStyle w:val="0pt"/>
          <w:b/>
          <w:bCs/>
          <w:color w:val="000000"/>
        </w:rPr>
        <w:t>Регулятивные универсальные учебные действия:</w:t>
      </w:r>
    </w:p>
    <w:p w:rsidR="00D45411" w:rsidRDefault="00D45411">
      <w:pPr>
        <w:pStyle w:val="a6"/>
        <w:framePr w:w="6350" w:h="10192" w:hRule="exact" w:wrap="around" w:vAnchor="page" w:hAnchor="page" w:x="2792" w:y="3027"/>
        <w:numPr>
          <w:ilvl w:val="0"/>
          <w:numId w:val="16"/>
        </w:numPr>
        <w:shd w:val="clear" w:color="auto" w:fill="auto"/>
        <w:spacing w:line="245" w:lineRule="exact"/>
        <w:ind w:right="20" w:firstLine="240"/>
      </w:pPr>
      <w:r>
        <w:rPr>
          <w:rStyle w:val="0pt"/>
          <w:b/>
          <w:bCs/>
          <w:color w:val="000000"/>
        </w:rPr>
        <w:t xml:space="preserve"> принимать цель чтения, удерживать её в памяти, исполь</w:t>
      </w:r>
      <w:r>
        <w:rPr>
          <w:rStyle w:val="0pt"/>
          <w:b/>
          <w:bCs/>
          <w:color w:val="000000"/>
        </w:rPr>
        <w:softHyphen/>
        <w:t>зовать в зависимости от учебной задачи вид чтения, контроли</w:t>
      </w:r>
      <w:r>
        <w:rPr>
          <w:rStyle w:val="0pt"/>
          <w:b/>
          <w:bCs/>
          <w:color w:val="000000"/>
        </w:rPr>
        <w:softHyphen/>
        <w:t>ровать реализацию поставленной задачи чтения;</w:t>
      </w:r>
    </w:p>
    <w:p w:rsidR="00D45411" w:rsidRDefault="00D45411">
      <w:pPr>
        <w:pStyle w:val="a6"/>
        <w:framePr w:w="6350" w:h="10192" w:hRule="exact" w:wrap="around" w:vAnchor="page" w:hAnchor="page" w:x="2792" w:y="3027"/>
        <w:numPr>
          <w:ilvl w:val="0"/>
          <w:numId w:val="16"/>
        </w:numPr>
        <w:shd w:val="clear" w:color="auto" w:fill="auto"/>
        <w:spacing w:line="245" w:lineRule="exact"/>
        <w:ind w:firstLine="240"/>
      </w:pPr>
      <w:r>
        <w:rPr>
          <w:rStyle w:val="0pt"/>
          <w:b/>
          <w:bCs/>
          <w:color w:val="000000"/>
        </w:rPr>
        <w:t xml:space="preserve"> оценивать качество своего восприятия текста на слух;</w:t>
      </w:r>
    </w:p>
    <w:p w:rsidR="00D45411" w:rsidRDefault="00D45411">
      <w:pPr>
        <w:pStyle w:val="a6"/>
        <w:framePr w:w="6350" w:h="10192" w:hRule="exact" w:wrap="around" w:vAnchor="page" w:hAnchor="page" w:x="2792" w:y="3027"/>
        <w:numPr>
          <w:ilvl w:val="0"/>
          <w:numId w:val="16"/>
        </w:numPr>
        <w:shd w:val="clear" w:color="auto" w:fill="auto"/>
        <w:spacing w:after="120" w:line="245" w:lineRule="exact"/>
        <w:ind w:right="20" w:firstLine="240"/>
      </w:pPr>
      <w:r>
        <w:rPr>
          <w:rStyle w:val="0pt"/>
          <w:b/>
          <w:bCs/>
          <w:color w:val="000000"/>
        </w:rPr>
        <w:t xml:space="preserve"> выполнять действия контроля/самоконтроля и оценки процесса и результата деятельности, при необходимости вно</w:t>
      </w:r>
      <w:r>
        <w:rPr>
          <w:rStyle w:val="0pt"/>
          <w:b/>
          <w:bCs/>
          <w:color w:val="000000"/>
        </w:rPr>
        <w:softHyphen/>
        <w:t>сить коррективы в выполняемые действия.</w:t>
      </w:r>
    </w:p>
    <w:p w:rsidR="00D45411" w:rsidRDefault="00D45411">
      <w:pPr>
        <w:pStyle w:val="a6"/>
        <w:framePr w:w="6350" w:h="10192" w:hRule="exact" w:wrap="around" w:vAnchor="page" w:hAnchor="page" w:x="2792" w:y="3027"/>
        <w:shd w:val="clear" w:color="auto" w:fill="auto"/>
        <w:spacing w:line="245" w:lineRule="exact"/>
        <w:ind w:firstLine="240"/>
      </w:pPr>
      <w:r>
        <w:rPr>
          <w:rStyle w:val="0pt"/>
          <w:b/>
          <w:bCs/>
          <w:color w:val="000000"/>
        </w:rPr>
        <w:t>Совместная деятельность:</w:t>
      </w:r>
    </w:p>
    <w:p w:rsidR="00D45411" w:rsidRDefault="00D45411">
      <w:pPr>
        <w:pStyle w:val="a6"/>
        <w:framePr w:w="6350" w:h="10192" w:hRule="exact" w:wrap="around" w:vAnchor="page" w:hAnchor="page" w:x="2792" w:y="3027"/>
        <w:numPr>
          <w:ilvl w:val="0"/>
          <w:numId w:val="16"/>
        </w:numPr>
        <w:shd w:val="clear" w:color="auto" w:fill="auto"/>
        <w:spacing w:line="245" w:lineRule="exact"/>
        <w:ind w:right="20" w:firstLine="240"/>
      </w:pPr>
      <w:r>
        <w:rPr>
          <w:rStyle w:val="0pt"/>
          <w:b/>
          <w:bCs/>
          <w:color w:val="000000"/>
        </w:rPr>
        <w:t xml:space="preserve"> участвовать в совместной деятельности: выполнять роли лидера, подчинённого, соблюдать равноправие и дружелюбие;</w:t>
      </w:r>
    </w:p>
    <w:p w:rsidR="00D45411" w:rsidRDefault="00D45411">
      <w:pPr>
        <w:pStyle w:val="a6"/>
        <w:framePr w:w="6350" w:h="10192" w:hRule="exact" w:wrap="around" w:vAnchor="page" w:hAnchor="page" w:x="2792" w:y="3027"/>
        <w:numPr>
          <w:ilvl w:val="0"/>
          <w:numId w:val="16"/>
        </w:numPr>
        <w:shd w:val="clear" w:color="auto" w:fill="auto"/>
        <w:spacing w:line="245" w:lineRule="exact"/>
        <w:ind w:right="20" w:firstLine="240"/>
      </w:pPr>
      <w:r>
        <w:rPr>
          <w:rStyle w:val="0pt"/>
          <w:b/>
          <w:bCs/>
          <w:color w:val="000000"/>
        </w:rPr>
        <w:t xml:space="preserve"> в коллективной театрализованной деятельности читать по ролям, инсценировать/драматизировать несложные произведе</w:t>
      </w:r>
      <w:r>
        <w:rPr>
          <w:rStyle w:val="0pt"/>
          <w:b/>
          <w:bCs/>
          <w:color w:val="000000"/>
        </w:rPr>
        <w:softHyphen/>
        <w:t>ния фольклора и художественной литературы; выбирать роль, договариваться о манере её исполнения в соответствии с общим замыслом;</w:t>
      </w:r>
    </w:p>
    <w:p w:rsidR="00D45411" w:rsidRDefault="00D45411">
      <w:pPr>
        <w:pStyle w:val="a6"/>
        <w:framePr w:w="6350" w:h="10192" w:hRule="exact" w:wrap="around" w:vAnchor="page" w:hAnchor="page" w:x="2792" w:y="3027"/>
        <w:numPr>
          <w:ilvl w:val="0"/>
          <w:numId w:val="16"/>
        </w:numPr>
        <w:shd w:val="clear" w:color="auto" w:fill="auto"/>
        <w:spacing w:after="164" w:line="245" w:lineRule="exact"/>
        <w:ind w:right="20" w:firstLine="240"/>
      </w:pPr>
      <w:r>
        <w:rPr>
          <w:rStyle w:val="0pt"/>
          <w:b/>
          <w:bCs/>
          <w:color w:val="000000"/>
        </w:rPr>
        <w:t xml:space="preserve"> осуществлять взаимопомощь, проявлять ответственность при выполнении своей части работы, оценивать свой вклад в об</w:t>
      </w:r>
      <w:r>
        <w:rPr>
          <w:rStyle w:val="0pt"/>
          <w:b/>
          <w:bCs/>
          <w:color w:val="000000"/>
        </w:rPr>
        <w:softHyphen/>
        <w:t>щее дело.</w:t>
      </w:r>
    </w:p>
    <w:p w:rsidR="00D45411" w:rsidRDefault="00D45411">
      <w:pPr>
        <w:pStyle w:val="a6"/>
        <w:framePr w:w="6350" w:h="10192" w:hRule="exact" w:wrap="around" w:vAnchor="page" w:hAnchor="page" w:x="2792" w:y="3027"/>
        <w:shd w:val="clear" w:color="auto" w:fill="auto"/>
        <w:spacing w:after="25" w:line="190" w:lineRule="exact"/>
        <w:ind w:firstLine="0"/>
        <w:jc w:val="left"/>
      </w:pPr>
      <w:r>
        <w:rPr>
          <w:rStyle w:val="0pt"/>
          <w:b/>
          <w:bCs/>
          <w:color w:val="000000"/>
        </w:rPr>
        <w:t>4 КЛАСС</w:t>
      </w:r>
    </w:p>
    <w:p w:rsidR="00D45411" w:rsidRDefault="00D45411">
      <w:pPr>
        <w:pStyle w:val="a6"/>
        <w:framePr w:w="6350" w:h="10192" w:hRule="exact" w:wrap="around" w:vAnchor="page" w:hAnchor="page" w:x="2792" w:y="3027"/>
        <w:shd w:val="clear" w:color="auto" w:fill="auto"/>
        <w:spacing w:line="245" w:lineRule="exact"/>
        <w:ind w:right="20" w:firstLine="240"/>
      </w:pPr>
      <w:r>
        <w:rPr>
          <w:rStyle w:val="60"/>
          <w:b/>
          <w:bCs/>
          <w:color w:val="000000"/>
        </w:rPr>
        <w:t>О Родине, героические страницы истории.</w:t>
      </w:r>
      <w:r>
        <w:rPr>
          <w:rStyle w:val="0pt"/>
          <w:b/>
          <w:bCs/>
          <w:color w:val="000000"/>
        </w:rPr>
        <w:t xml:space="preserve"> Наше Отечество, образ родной земли в стихотворных и прозаических произведе</w:t>
      </w:r>
      <w:r>
        <w:rPr>
          <w:rStyle w:val="0pt"/>
          <w:b/>
          <w:bCs/>
          <w:color w:val="000000"/>
        </w:rPr>
        <w:softHyphen/>
        <w:t>ниях писателей и поэтов ХГХ и ХХ веков (по выбору, не менее четырёх, например произведения И. С. Никитина, Н. М. Язы</w:t>
      </w:r>
      <w:r>
        <w:rPr>
          <w:rStyle w:val="0pt"/>
          <w:b/>
          <w:bCs/>
          <w:color w:val="000000"/>
        </w:rPr>
        <w:softHyphen/>
        <w:t>кова, С.Т. Романовского, А. Т. Твардовского, М. М. Пришвина, С. Д. Дрожжина, В. М. Пескова и др.). Представление о прояв</w:t>
      </w:r>
      <w:r>
        <w:rPr>
          <w:rStyle w:val="0pt"/>
          <w:b/>
          <w:bCs/>
          <w:color w:val="000000"/>
        </w:rPr>
        <w:softHyphen/>
        <w:t>лении любви к родной земле в литературе разных народов (на примере писателей родного края, представителей разных наро</w:t>
      </w:r>
      <w:r>
        <w:rPr>
          <w:rStyle w:val="0pt"/>
          <w:b/>
          <w:bCs/>
          <w:color w:val="000000"/>
        </w:rPr>
        <w:softHyphen/>
        <w:t>дов России). Страницы истории России, великие люди и собы</w:t>
      </w:r>
      <w:r>
        <w:rPr>
          <w:rStyle w:val="0pt"/>
          <w:b/>
          <w:bCs/>
          <w:color w:val="000000"/>
        </w:rPr>
        <w:softHyphen/>
        <w:t>тия: образы Александра Невского, Дмитрия Пожарского, Дми</w:t>
      </w:r>
      <w:r>
        <w:rPr>
          <w:rStyle w:val="0pt"/>
          <w:b/>
          <w:bCs/>
          <w:color w:val="000000"/>
        </w:rPr>
        <w:softHyphen/>
        <w:t>трия Донского, Александра Суворова, Михаила Кутузова и дру</w:t>
      </w:r>
      <w:r>
        <w:rPr>
          <w:rStyle w:val="0pt"/>
          <w:b/>
          <w:bCs/>
          <w:color w:val="000000"/>
        </w:rPr>
        <w:softHyphen/>
        <w:t>гих выдающихся защитников Отечества в литературе для детей. Отражение нравственной идеи: любовь к Родине. Герои</w:t>
      </w:r>
      <w:r>
        <w:rPr>
          <w:rStyle w:val="0pt"/>
          <w:b/>
          <w:bCs/>
          <w:color w:val="000000"/>
        </w:rPr>
        <w:softHyphen/>
        <w:t>ческое прошлое России, тема Великой Отечественной войны в</w:t>
      </w:r>
    </w:p>
    <w:p w:rsidR="00D45411" w:rsidRDefault="00D45411">
      <w:pPr>
        <w:pStyle w:val="a5"/>
        <w:framePr w:wrap="around" w:vAnchor="page" w:hAnchor="page" w:x="2778" w:y="13616"/>
        <w:shd w:val="clear" w:color="auto" w:fill="auto"/>
        <w:spacing w:line="130" w:lineRule="exact"/>
        <w:ind w:left="20"/>
      </w:pPr>
      <w:r>
        <w:rPr>
          <w:rStyle w:val="0pt0"/>
          <w:color w:val="000000"/>
        </w:rPr>
        <w:t>78</w:t>
      </w:r>
    </w:p>
    <w:p w:rsidR="00D45411" w:rsidRDefault="00D45411">
      <w:pPr>
        <w:pStyle w:val="a5"/>
        <w:framePr w:wrap="around" w:vAnchor="page" w:hAnchor="page" w:x="6781" w:y="1360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0" w:hRule="exact" w:wrap="around" w:vAnchor="page" w:hAnchor="page" w:x="2792" w:y="3047"/>
        <w:shd w:val="clear" w:color="auto" w:fill="auto"/>
        <w:spacing w:line="245" w:lineRule="exact"/>
        <w:ind w:right="20" w:firstLine="0"/>
      </w:pPr>
      <w:r>
        <w:rPr>
          <w:rStyle w:val="0pt"/>
          <w:b/>
          <w:bCs/>
          <w:color w:val="000000"/>
        </w:rPr>
        <w:lastRenderedPageBreak/>
        <w:t>произведениях литературы (на примере рассказов А. П. Плато</w:t>
      </w:r>
      <w:r>
        <w:rPr>
          <w:rStyle w:val="0pt"/>
          <w:b/>
          <w:bCs/>
          <w:color w:val="000000"/>
        </w:rPr>
        <w:softHyphen/>
        <w:t>нова, Л. А. Кассиля, В. К. Железняка, С. П. Алексеева). Осоз</w:t>
      </w:r>
      <w:r>
        <w:rPr>
          <w:rStyle w:val="0pt"/>
          <w:b/>
          <w:bCs/>
          <w:color w:val="000000"/>
        </w:rPr>
        <w:softHyphen/>
        <w:t>нание понятия: поступок, подвиг.</w:t>
      </w:r>
    </w:p>
    <w:p w:rsidR="00D45411" w:rsidRDefault="00D45411">
      <w:pPr>
        <w:pStyle w:val="a6"/>
        <w:framePr w:w="6350" w:h="10220" w:hRule="exact" w:wrap="around" w:vAnchor="page" w:hAnchor="page" w:x="2792" w:y="3047"/>
        <w:shd w:val="clear" w:color="auto" w:fill="auto"/>
        <w:spacing w:line="245" w:lineRule="exact"/>
        <w:ind w:right="20" w:firstLine="220"/>
      </w:pPr>
      <w:r>
        <w:rPr>
          <w:rStyle w:val="0pt"/>
          <w:b/>
          <w:bCs/>
          <w:color w:val="000000"/>
        </w:rPr>
        <w:t>Круг чтения: народная и авторская песня: понятие историче</w:t>
      </w:r>
      <w:r>
        <w:rPr>
          <w:rStyle w:val="0pt"/>
          <w:b/>
          <w:bCs/>
          <w:color w:val="000000"/>
        </w:rPr>
        <w:softHyphen/>
        <w:t>ской песни, знакомство с песнями на тему Великой Отечествен</w:t>
      </w:r>
      <w:r>
        <w:rPr>
          <w:rStyle w:val="0pt"/>
          <w:b/>
          <w:bCs/>
          <w:color w:val="000000"/>
        </w:rPr>
        <w:softHyphen/>
        <w:t>ной войны.</w:t>
      </w:r>
    </w:p>
    <w:p w:rsidR="00D45411" w:rsidRDefault="00D45411">
      <w:pPr>
        <w:pStyle w:val="a6"/>
        <w:framePr w:w="6350" w:h="10220" w:hRule="exact" w:wrap="around" w:vAnchor="page" w:hAnchor="page" w:x="2792" w:y="3047"/>
        <w:shd w:val="clear" w:color="auto" w:fill="auto"/>
        <w:spacing w:line="245" w:lineRule="exact"/>
        <w:ind w:right="20" w:firstLine="220"/>
      </w:pPr>
      <w:r>
        <w:rPr>
          <w:rStyle w:val="60"/>
          <w:b/>
          <w:bCs/>
          <w:color w:val="000000"/>
        </w:rPr>
        <w:t>Фольклор (устное народное творчество).</w:t>
      </w:r>
      <w:r>
        <w:rPr>
          <w:rStyle w:val="0pt"/>
          <w:b/>
          <w:bCs/>
          <w:color w:val="000000"/>
        </w:rPr>
        <w:t xml:space="preserve"> Фольклор как на</w:t>
      </w:r>
      <w:r>
        <w:rPr>
          <w:rStyle w:val="0pt"/>
          <w:b/>
          <w:bCs/>
          <w:color w:val="000000"/>
        </w:rPr>
        <w:softHyphen/>
        <w:t>родная духовная культура (произведения по выбору). Многооб</w:t>
      </w:r>
      <w:r>
        <w:rPr>
          <w:rStyle w:val="0pt"/>
          <w:b/>
          <w:bCs/>
          <w:color w:val="000000"/>
        </w:rPr>
        <w:softHyphen/>
        <w:t>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w:t>
      </w:r>
      <w:r>
        <w:rPr>
          <w:rStyle w:val="0pt"/>
          <w:b/>
          <w:bCs/>
          <w:color w:val="000000"/>
        </w:rPr>
        <w:softHyphen/>
        <w:t>чение, сравнение, классификация). Собиратели фольклора (А. Н. Афанасьев, В. И. Даль). Виды сказок: о животных, быто</w:t>
      </w:r>
      <w:r>
        <w:rPr>
          <w:rStyle w:val="0pt"/>
          <w:b/>
          <w:bCs/>
          <w:color w:val="000000"/>
        </w:rPr>
        <w:softHyphen/>
        <w:t>вые, волшебные. Отражение в произведениях фольклора нрав</w:t>
      </w:r>
      <w:r>
        <w:rPr>
          <w:rStyle w:val="0pt"/>
          <w:b/>
          <w:bCs/>
          <w:color w:val="000000"/>
        </w:rPr>
        <w:softHyphen/>
        <w:t>ственных ценностей, быта и культуры народов мира. Сходство фольклорных произведений разных народов по тематике, худо</w:t>
      </w:r>
      <w:r>
        <w:rPr>
          <w:rStyle w:val="0pt"/>
          <w:b/>
          <w:bCs/>
          <w:color w:val="000000"/>
        </w:rPr>
        <w:softHyphen/>
        <w:t>жественным образам и форме («бродячие» сюжеты).</w:t>
      </w:r>
    </w:p>
    <w:p w:rsidR="00D45411" w:rsidRDefault="00D45411">
      <w:pPr>
        <w:pStyle w:val="a6"/>
        <w:framePr w:w="6350" w:h="10220" w:hRule="exact" w:wrap="around" w:vAnchor="page" w:hAnchor="page" w:x="2792" w:y="3047"/>
        <w:shd w:val="clear" w:color="auto" w:fill="auto"/>
        <w:spacing w:line="245" w:lineRule="exact"/>
        <w:ind w:right="20" w:firstLine="220"/>
      </w:pPr>
      <w:r>
        <w:rPr>
          <w:rStyle w:val="0pt"/>
          <w:b/>
          <w:bCs/>
          <w:color w:val="000000"/>
        </w:rPr>
        <w:t>Круг чтения: былина как эпическая песня о героическом со</w:t>
      </w:r>
      <w:r>
        <w:rPr>
          <w:rStyle w:val="0pt"/>
          <w:b/>
          <w:bCs/>
          <w:color w:val="000000"/>
        </w:rPr>
        <w:softHyphen/>
        <w:t>бытии. Герой былины — защитник страны. Образы русских бо</w:t>
      </w:r>
      <w:r>
        <w:rPr>
          <w:rStyle w:val="0pt"/>
          <w:b/>
          <w:bCs/>
          <w:color w:val="000000"/>
        </w:rPr>
        <w:softHyphen/>
        <w:t>гатырей: Ильи Муромца, Алёши Поповича, Добрыни Никити</w:t>
      </w:r>
      <w:r>
        <w:rPr>
          <w:rStyle w:val="0pt"/>
          <w:b/>
          <w:bCs/>
          <w:color w:val="000000"/>
        </w:rPr>
        <w:softHyphen/>
        <w:t>ча, Никиты Кожемяки (где жил, чем занимался, какими каче</w:t>
      </w:r>
      <w:r>
        <w:rPr>
          <w:rStyle w:val="0pt"/>
          <w:b/>
          <w:bCs/>
          <w:color w:val="000000"/>
        </w:rPr>
        <w:softHyphen/>
        <w:t>ствами обладал). Средства художественной выразительности в былине: устойчивые выражения, повторы, гипербола. Уста</w:t>
      </w:r>
      <w:r>
        <w:rPr>
          <w:rStyle w:val="0pt"/>
          <w:b/>
          <w:bCs/>
          <w:color w:val="000000"/>
        </w:rPr>
        <w:softHyphen/>
        <w:t>ревшие слова, их место в былине и представление в современ</w:t>
      </w:r>
      <w:r>
        <w:rPr>
          <w:rStyle w:val="0pt"/>
          <w:b/>
          <w:bCs/>
          <w:color w:val="000000"/>
        </w:rPr>
        <w:softHyphen/>
        <w:t>ной лексике. Народные былинно-сказочные темы в творчестве художника В. М. Васнецова.</w:t>
      </w:r>
    </w:p>
    <w:p w:rsidR="00D45411" w:rsidRDefault="00D45411">
      <w:pPr>
        <w:pStyle w:val="a6"/>
        <w:framePr w:w="6350" w:h="10220" w:hRule="exact" w:wrap="around" w:vAnchor="page" w:hAnchor="page" w:x="2792" w:y="3047"/>
        <w:shd w:val="clear" w:color="auto" w:fill="auto"/>
        <w:spacing w:line="245" w:lineRule="exact"/>
        <w:ind w:right="20" w:firstLine="220"/>
      </w:pPr>
      <w:r>
        <w:rPr>
          <w:rStyle w:val="60"/>
          <w:b/>
          <w:bCs/>
          <w:color w:val="000000"/>
        </w:rPr>
        <w:t>Творчество А. С. Пушкина.</w:t>
      </w:r>
      <w:r>
        <w:rPr>
          <w:rStyle w:val="0pt"/>
          <w:b/>
          <w:bCs/>
          <w:color w:val="000000"/>
        </w:rPr>
        <w:t xml:space="preserve"> Картины природы в лирических произведениях А. С. Пушкина. Средства художественной вы</w:t>
      </w:r>
      <w:r>
        <w:rPr>
          <w:rStyle w:val="0pt"/>
          <w:b/>
          <w:bCs/>
          <w:color w:val="000000"/>
        </w:rPr>
        <w:softHyphen/>
        <w:t>разительности в стихотворном произведении (сравнение, эпи</w:t>
      </w:r>
      <w:r>
        <w:rPr>
          <w:rStyle w:val="0pt"/>
          <w:b/>
          <w:bCs/>
          <w:color w:val="000000"/>
        </w:rPr>
        <w:softHyphen/>
        <w:t>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w:t>
      </w:r>
      <w:r>
        <w:rPr>
          <w:rStyle w:val="0pt"/>
          <w:b/>
          <w:bCs/>
          <w:color w:val="000000"/>
        </w:rPr>
        <w:softHyphen/>
        <w:t>ки, язык авторской сказки.</w:t>
      </w:r>
    </w:p>
    <w:p w:rsidR="00D45411" w:rsidRDefault="00D45411">
      <w:pPr>
        <w:pStyle w:val="a6"/>
        <w:framePr w:w="6350" w:h="10220" w:hRule="exact" w:wrap="around" w:vAnchor="page" w:hAnchor="page" w:x="2792" w:y="3047"/>
        <w:shd w:val="clear" w:color="auto" w:fill="auto"/>
        <w:spacing w:line="245" w:lineRule="exact"/>
        <w:ind w:right="20" w:firstLine="220"/>
      </w:pPr>
      <w:r>
        <w:rPr>
          <w:rStyle w:val="60"/>
          <w:b/>
          <w:bCs/>
          <w:color w:val="000000"/>
        </w:rPr>
        <w:t>Творчество И. А. Крылова.</w:t>
      </w:r>
      <w:r>
        <w:rPr>
          <w:rStyle w:val="0pt"/>
          <w:b/>
          <w:bCs/>
          <w:color w:val="000000"/>
        </w:rPr>
        <w:t xml:space="preserve"> Представление о басне как ли</w:t>
      </w:r>
      <w:r>
        <w:rPr>
          <w:rStyle w:val="0pt"/>
          <w:b/>
          <w:bCs/>
          <w:color w:val="000000"/>
        </w:rPr>
        <w:softHyphen/>
        <w:t>ро-эпическом жанре. Круг чтения: басни на примере произведе</w:t>
      </w:r>
      <w:r>
        <w:rPr>
          <w:rStyle w:val="0pt"/>
          <w:b/>
          <w:bCs/>
          <w:color w:val="000000"/>
        </w:rPr>
        <w:softHyphen/>
        <w:t>ний И. А. Крылова, И. И. Хемницера, Л. Н. Толстого, С. В. Ми</w:t>
      </w:r>
      <w:r>
        <w:rPr>
          <w:rStyle w:val="0pt"/>
          <w:b/>
          <w:bCs/>
          <w:color w:val="000000"/>
        </w:rPr>
        <w:softHyphen/>
        <w:t>халкова. Басни стихотворные и прозаические (не менее трёх). Развитие событий в басне, её герои (положительные, отрица</w:t>
      </w:r>
      <w:r>
        <w:rPr>
          <w:rStyle w:val="0pt"/>
          <w:b/>
          <w:bCs/>
          <w:color w:val="000000"/>
        </w:rPr>
        <w:softHyphen/>
        <w:t>тельные). Аллегория в баснях. Сравнение басен: назначение, темы и герои, особенности языка.</w:t>
      </w:r>
    </w:p>
    <w:p w:rsidR="00D45411" w:rsidRDefault="00D45411">
      <w:pPr>
        <w:pStyle w:val="a5"/>
        <w:framePr w:wrap="around" w:vAnchor="page" w:hAnchor="page" w:x="2763" w:y="13649"/>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46" w:y="13645"/>
        <w:shd w:val="clear" w:color="auto" w:fill="auto"/>
        <w:spacing w:line="130" w:lineRule="exact"/>
        <w:ind w:left="20"/>
      </w:pPr>
      <w:r>
        <w:rPr>
          <w:rStyle w:val="0pt0"/>
          <w:color w:val="000000"/>
        </w:rPr>
        <w:t>79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11" w:hRule="exact" w:wrap="around" w:vAnchor="page" w:hAnchor="page" w:x="2790" w:y="3027"/>
        <w:shd w:val="clear" w:color="auto" w:fill="auto"/>
        <w:spacing w:line="245" w:lineRule="exact"/>
        <w:ind w:left="20" w:right="20" w:firstLine="220"/>
      </w:pPr>
      <w:r>
        <w:rPr>
          <w:rStyle w:val="60"/>
          <w:b/>
          <w:bCs/>
          <w:color w:val="000000"/>
        </w:rPr>
        <w:lastRenderedPageBreak/>
        <w:t>Творчество М. Ю. Лермонтова.</w:t>
      </w:r>
      <w:r>
        <w:rPr>
          <w:rStyle w:val="0pt"/>
          <w:b/>
          <w:bCs/>
          <w:color w:val="000000"/>
        </w:rPr>
        <w:t xml:space="preserve"> Круг чтения: лирические произведения М. Ю. Лермонтова (не менее трёх). Средства ху</w:t>
      </w:r>
      <w:r>
        <w:rPr>
          <w:rStyle w:val="0pt"/>
          <w:b/>
          <w:bCs/>
          <w:color w:val="000000"/>
        </w:rPr>
        <w:softHyphen/>
        <w:t>дожественной выразительности (сравнение, эпитет, олицетво</w:t>
      </w:r>
      <w:r>
        <w:rPr>
          <w:rStyle w:val="0pt"/>
          <w:b/>
          <w:bCs/>
          <w:color w:val="000000"/>
        </w:rPr>
        <w:softHyphen/>
        <w:t>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D45411" w:rsidRDefault="00D45411">
      <w:pPr>
        <w:pStyle w:val="a6"/>
        <w:framePr w:w="6355" w:h="10211" w:hRule="exact" w:wrap="around" w:vAnchor="page" w:hAnchor="page" w:x="2790" w:y="3027"/>
        <w:shd w:val="clear" w:color="auto" w:fill="auto"/>
        <w:spacing w:line="245" w:lineRule="exact"/>
        <w:ind w:left="20" w:right="20" w:firstLine="220"/>
      </w:pPr>
      <w:r>
        <w:rPr>
          <w:rStyle w:val="60"/>
          <w:b/>
          <w:bCs/>
          <w:color w:val="000000"/>
        </w:rPr>
        <w:t>Литературная сказка.</w:t>
      </w:r>
      <w:r>
        <w:rPr>
          <w:rStyle w:val="0pt"/>
          <w:b/>
          <w:bCs/>
          <w:color w:val="000000"/>
        </w:rPr>
        <w:t xml:space="preserve"> Тематика авторских стихотворных сказок (две-три по выбору). Герои литературных сказок (произ</w:t>
      </w:r>
      <w:r>
        <w:rPr>
          <w:rStyle w:val="0pt"/>
          <w:b/>
          <w:bCs/>
          <w:color w:val="000000"/>
        </w:rPr>
        <w:softHyphen/>
        <w:t>ведения М. Ю. Лермонтова, П. П. Ершова, П. П. Бажова,</w:t>
      </w:r>
    </w:p>
    <w:p w:rsidR="00D45411" w:rsidRDefault="00D45411">
      <w:pPr>
        <w:pStyle w:val="a6"/>
        <w:framePr w:w="6355" w:h="10211" w:hRule="exact" w:wrap="around" w:vAnchor="page" w:hAnchor="page" w:x="2790" w:y="3027"/>
        <w:shd w:val="clear" w:color="auto" w:fill="auto"/>
        <w:tabs>
          <w:tab w:val="left" w:pos="333"/>
        </w:tabs>
        <w:spacing w:line="245" w:lineRule="exact"/>
        <w:ind w:left="20" w:right="20" w:firstLine="0"/>
      </w:pPr>
      <w:r>
        <w:rPr>
          <w:rStyle w:val="0pt"/>
          <w:b/>
          <w:bCs/>
          <w:color w:val="000000"/>
        </w:rPr>
        <w:t>С.</w:t>
      </w:r>
      <w:r>
        <w:rPr>
          <w:rStyle w:val="0pt"/>
          <w:b/>
          <w:bCs/>
          <w:color w:val="000000"/>
        </w:rPr>
        <w:tab/>
        <w:t>Т. Аксакова, С. Я. Маршака и др.). Связь литературной сказ</w:t>
      </w:r>
      <w:r>
        <w:rPr>
          <w:rStyle w:val="0pt"/>
          <w:b/>
          <w:bCs/>
          <w:color w:val="000000"/>
        </w:rPr>
        <w:softHyphen/>
        <w:t>ки с фольклорной: народная речь — особенность авторской сказки. Иллюстрации в сказке: назначение, особенности.</w:t>
      </w:r>
    </w:p>
    <w:p w:rsidR="00D45411" w:rsidRDefault="00D45411">
      <w:pPr>
        <w:pStyle w:val="a6"/>
        <w:framePr w:w="6355" w:h="10211" w:hRule="exact" w:wrap="around" w:vAnchor="page" w:hAnchor="page" w:x="2790" w:y="3027"/>
        <w:shd w:val="clear" w:color="auto" w:fill="auto"/>
        <w:spacing w:line="245" w:lineRule="exact"/>
        <w:ind w:left="20" w:right="20" w:firstLine="220"/>
      </w:pPr>
      <w:r>
        <w:rPr>
          <w:rStyle w:val="60"/>
          <w:b/>
          <w:bCs/>
          <w:color w:val="000000"/>
        </w:rPr>
        <w:t>Картины природы в творчестве поэтов и писателей Х</w:t>
      </w:r>
      <w:r>
        <w:rPr>
          <w:rStyle w:val="0pt"/>
          <w:b/>
          <w:bCs/>
          <w:color w:val="000000"/>
        </w:rPr>
        <w:t xml:space="preserve">^— </w:t>
      </w:r>
      <w:r>
        <w:rPr>
          <w:rStyle w:val="60"/>
          <w:b/>
          <w:bCs/>
          <w:color w:val="000000"/>
        </w:rPr>
        <w:t>ХХ веков.</w:t>
      </w:r>
      <w:r>
        <w:rPr>
          <w:rStyle w:val="0pt"/>
          <w:b/>
          <w:bCs/>
          <w:color w:val="000000"/>
        </w:rPr>
        <w:t xml:space="preserve"> Лирика, лирические произведения как описание в стихотворной форме чувств поэта, связанных с наблюдения</w:t>
      </w:r>
      <w:r>
        <w:rPr>
          <w:rStyle w:val="0pt"/>
          <w:b/>
          <w:bCs/>
          <w:color w:val="000000"/>
        </w:rPr>
        <w:softHyphen/>
        <w:t>ми, описаниями природы. Круг чтения: лирические произве</w:t>
      </w:r>
      <w:r>
        <w:rPr>
          <w:rStyle w:val="0pt"/>
          <w:b/>
          <w:bCs/>
          <w:color w:val="000000"/>
        </w:rPr>
        <w:softHyphen/>
        <w:t>дения поэтов и писателей (не менее пяти авторов по выбору):</w:t>
      </w:r>
    </w:p>
    <w:p w:rsidR="00D45411" w:rsidRDefault="00D45411">
      <w:pPr>
        <w:pStyle w:val="a6"/>
        <w:framePr w:w="6355" w:h="10211" w:hRule="exact" w:wrap="around" w:vAnchor="page" w:hAnchor="page" w:x="2790" w:y="3027"/>
        <w:shd w:val="clear" w:color="auto" w:fill="auto"/>
        <w:tabs>
          <w:tab w:val="left" w:pos="347"/>
        </w:tabs>
        <w:spacing w:line="245" w:lineRule="exact"/>
        <w:ind w:left="20" w:right="20" w:firstLine="0"/>
      </w:pPr>
      <w:r>
        <w:rPr>
          <w:rStyle w:val="0pt"/>
          <w:b/>
          <w:bCs/>
          <w:color w:val="000000"/>
        </w:rPr>
        <w:t>В.</w:t>
      </w:r>
      <w:r>
        <w:rPr>
          <w:rStyle w:val="0pt"/>
          <w:b/>
          <w:bCs/>
          <w:color w:val="000000"/>
        </w:rPr>
        <w:tab/>
        <w:t>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w:t>
      </w:r>
      <w:r>
        <w:rPr>
          <w:rStyle w:val="0pt"/>
          <w:b/>
          <w:bCs/>
          <w:color w:val="000000"/>
        </w:rPr>
        <w:softHyphen/>
        <w:t>жественного образа в лирике. Средства выразительности в про</w:t>
      </w:r>
      <w:r>
        <w:rPr>
          <w:rStyle w:val="0pt"/>
          <w:b/>
          <w:bCs/>
          <w:color w:val="000000"/>
        </w:rPr>
        <w:softHyphen/>
        <w:t>изведениях лирики: эпитеты, синонимы, антонимы, сравне</w:t>
      </w:r>
      <w:r>
        <w:rPr>
          <w:rStyle w:val="0pt"/>
          <w:b/>
          <w:bCs/>
          <w:color w:val="000000"/>
        </w:rPr>
        <w:softHyphen/>
        <w:t>ния, олицетворения, метафоры. Репродукция картины как ил</w:t>
      </w:r>
      <w:r>
        <w:rPr>
          <w:rStyle w:val="0pt"/>
          <w:b/>
          <w:bCs/>
          <w:color w:val="000000"/>
        </w:rPr>
        <w:softHyphen/>
        <w:t>люстрация к лирическому произведению.</w:t>
      </w:r>
    </w:p>
    <w:p w:rsidR="00D45411" w:rsidRDefault="00D45411">
      <w:pPr>
        <w:pStyle w:val="a6"/>
        <w:framePr w:w="6355" w:h="10211" w:hRule="exact" w:wrap="around" w:vAnchor="page" w:hAnchor="page" w:x="2790" w:y="3027"/>
        <w:shd w:val="clear" w:color="auto" w:fill="auto"/>
        <w:spacing w:line="245" w:lineRule="exact"/>
        <w:ind w:left="20" w:right="20" w:firstLine="220"/>
      </w:pPr>
      <w:r>
        <w:rPr>
          <w:rStyle w:val="60"/>
          <w:b/>
          <w:bCs/>
          <w:color w:val="000000"/>
        </w:rPr>
        <w:t>Творчество Л. Н. Толстого.</w:t>
      </w:r>
      <w:r>
        <w:rPr>
          <w:rStyle w:val="0pt"/>
          <w:b/>
          <w:bCs/>
          <w:color w:val="000000"/>
        </w:rPr>
        <w:t xml:space="preserve"> Круг чтения (не менее трёх про</w:t>
      </w:r>
      <w:r>
        <w:rPr>
          <w:rStyle w:val="0pt"/>
          <w:b/>
          <w:bCs/>
          <w:color w:val="000000"/>
        </w:rPr>
        <w:softHyphen/>
        <w:t>изведений): рассказ (художественный и научно-познаватель</w:t>
      </w:r>
      <w:r>
        <w:rPr>
          <w:rStyle w:val="0pt"/>
          <w:b/>
          <w:bCs/>
          <w:color w:val="000000"/>
        </w:rPr>
        <w:softHyphen/>
        <w:t>ный), сказки, басни, быль. Повесть как эпический жанр (общее представление). Значение реальных жизненных ситуаций в соз</w:t>
      </w:r>
      <w:r>
        <w:rPr>
          <w:rStyle w:val="0pt"/>
          <w:b/>
          <w:bCs/>
          <w:color w:val="000000"/>
        </w:rPr>
        <w:softHyphen/>
        <w:t>дании рассказа, повести. Отрывки из автобиографической пове</w:t>
      </w:r>
      <w:r>
        <w:rPr>
          <w:rStyle w:val="0pt"/>
          <w:b/>
          <w:bCs/>
          <w:color w:val="000000"/>
        </w:rPr>
        <w:softHyphen/>
        <w:t>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D45411" w:rsidRDefault="00D45411">
      <w:pPr>
        <w:pStyle w:val="a6"/>
        <w:framePr w:w="6355" w:h="10211" w:hRule="exact" w:wrap="around" w:vAnchor="page" w:hAnchor="page" w:x="2790" w:y="3027"/>
        <w:shd w:val="clear" w:color="auto" w:fill="auto"/>
        <w:spacing w:line="245" w:lineRule="exact"/>
        <w:ind w:left="20" w:right="20" w:firstLine="220"/>
      </w:pPr>
      <w:r>
        <w:rPr>
          <w:rStyle w:val="60"/>
          <w:b/>
          <w:bCs/>
          <w:color w:val="000000"/>
        </w:rPr>
        <w:t>Произведения о животных и родной природе.</w:t>
      </w:r>
      <w:r>
        <w:rPr>
          <w:rStyle w:val="0pt"/>
          <w:b/>
          <w:bCs/>
          <w:color w:val="000000"/>
        </w:rPr>
        <w:t xml:space="preserve"> Взаимоотноше</w:t>
      </w:r>
      <w:r>
        <w:rPr>
          <w:rStyle w:val="0pt"/>
          <w:b/>
          <w:bCs/>
          <w:color w:val="000000"/>
        </w:rPr>
        <w:softHyphen/>
        <w:t>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D45411" w:rsidRDefault="00D45411">
      <w:pPr>
        <w:pStyle w:val="a6"/>
        <w:framePr w:w="6355" w:h="10211" w:hRule="exact" w:wrap="around" w:vAnchor="page" w:hAnchor="page" w:x="2790" w:y="3027"/>
        <w:shd w:val="clear" w:color="auto" w:fill="auto"/>
        <w:spacing w:line="245" w:lineRule="exact"/>
        <w:ind w:left="20" w:right="20" w:firstLine="220"/>
      </w:pPr>
      <w:r>
        <w:rPr>
          <w:rStyle w:val="60"/>
          <w:b/>
          <w:bCs/>
          <w:color w:val="000000"/>
        </w:rPr>
        <w:t>Произведения о детях.</w:t>
      </w:r>
      <w:r>
        <w:rPr>
          <w:rStyle w:val="0pt"/>
          <w:b/>
          <w:bCs/>
          <w:color w:val="000000"/>
        </w:rPr>
        <w:t xml:space="preserve"> Тематика произведений о детях, их жизни, играх и занятиях, взаимоотношениях со взрослыми и</w:t>
      </w:r>
    </w:p>
    <w:p w:rsidR="00D45411" w:rsidRDefault="00D45411">
      <w:pPr>
        <w:pStyle w:val="a5"/>
        <w:framePr w:wrap="around" w:vAnchor="page" w:hAnchor="page" w:x="2770" w:y="13616"/>
        <w:shd w:val="clear" w:color="auto" w:fill="auto"/>
        <w:spacing w:line="130" w:lineRule="exact"/>
        <w:ind w:left="20"/>
      </w:pPr>
      <w:r>
        <w:rPr>
          <w:rStyle w:val="0pt0"/>
          <w:color w:val="000000"/>
        </w:rPr>
        <w:t>80</w:t>
      </w:r>
    </w:p>
    <w:p w:rsidR="00D45411" w:rsidRDefault="00D45411">
      <w:pPr>
        <w:pStyle w:val="a5"/>
        <w:framePr w:wrap="around" w:vAnchor="page" w:hAnchor="page" w:x="6783" w:y="1360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47" w:hRule="exact" w:wrap="around" w:vAnchor="page" w:hAnchor="page" w:x="2792" w:y="3051"/>
        <w:shd w:val="clear" w:color="auto" w:fill="auto"/>
        <w:spacing w:line="240" w:lineRule="exact"/>
        <w:ind w:left="20" w:right="20" w:firstLine="0"/>
      </w:pPr>
      <w:r>
        <w:rPr>
          <w:rStyle w:val="0pt"/>
          <w:b/>
          <w:bCs/>
          <w:color w:val="000000"/>
        </w:rPr>
        <w:lastRenderedPageBreak/>
        <w:t>сверстниками (на примере произведений не менее трёх авто</w:t>
      </w:r>
      <w:r>
        <w:rPr>
          <w:rStyle w:val="0pt"/>
          <w:b/>
          <w:bCs/>
          <w:color w:val="000000"/>
        </w:rPr>
        <w:softHyphen/>
        <w:t>ров): А. П. Чехова, Б. С. Житкова, Н. Г. Гарина-Михайловско</w:t>
      </w:r>
      <w:r>
        <w:rPr>
          <w:rStyle w:val="0pt"/>
          <w:b/>
          <w:bCs/>
          <w:color w:val="000000"/>
        </w:rPr>
        <w:softHyphen/>
        <w:t>го, В. В. Крапивина и др. Словесный портрет героя как его ха</w:t>
      </w:r>
      <w:r>
        <w:rPr>
          <w:rStyle w:val="0pt"/>
          <w:b/>
          <w:bCs/>
          <w:color w:val="000000"/>
        </w:rPr>
        <w:softHyphen/>
        <w:t>рактеристика. Авторский способ выражения главной мысли. Основные события сюжета, отношение к ним героев.</w:t>
      </w:r>
    </w:p>
    <w:p w:rsidR="00D45411" w:rsidRDefault="00D45411">
      <w:pPr>
        <w:pStyle w:val="a6"/>
        <w:framePr w:w="6350" w:h="10147" w:hRule="exact" w:wrap="around" w:vAnchor="page" w:hAnchor="page" w:x="2792" w:y="3051"/>
        <w:shd w:val="clear" w:color="auto" w:fill="auto"/>
        <w:spacing w:line="240" w:lineRule="exact"/>
        <w:ind w:right="20" w:firstLine="220"/>
      </w:pPr>
      <w:r>
        <w:rPr>
          <w:rStyle w:val="60"/>
          <w:b/>
          <w:bCs/>
          <w:color w:val="000000"/>
        </w:rPr>
        <w:t>Пьеса.</w:t>
      </w:r>
      <w:r>
        <w:rPr>
          <w:rStyle w:val="0pt"/>
          <w:b/>
          <w:bCs/>
          <w:color w:val="000000"/>
        </w:rPr>
        <w:t xml:space="preserve"> Знакомство с новым жанром — пьесой-сказкой. Пье</w:t>
      </w:r>
      <w:r>
        <w:rPr>
          <w:rStyle w:val="0pt"/>
          <w:b/>
          <w:bCs/>
          <w:color w:val="000000"/>
        </w:rPr>
        <w:softHyphen/>
        <w:t>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w:t>
      </w:r>
      <w:r>
        <w:rPr>
          <w:rStyle w:val="0pt"/>
          <w:b/>
          <w:bCs/>
          <w:color w:val="000000"/>
        </w:rPr>
        <w:softHyphen/>
        <w:t>торские ремарки: назначение, содержание.</w:t>
      </w:r>
    </w:p>
    <w:p w:rsidR="00D45411" w:rsidRDefault="00D45411">
      <w:pPr>
        <w:pStyle w:val="a6"/>
        <w:framePr w:w="6350" w:h="10147" w:hRule="exact" w:wrap="around" w:vAnchor="page" w:hAnchor="page" w:x="2792" w:y="3051"/>
        <w:shd w:val="clear" w:color="auto" w:fill="auto"/>
        <w:spacing w:line="240" w:lineRule="exact"/>
        <w:ind w:right="20" w:firstLine="220"/>
      </w:pPr>
      <w:r>
        <w:rPr>
          <w:rStyle w:val="60"/>
          <w:b/>
          <w:bCs/>
          <w:color w:val="000000"/>
        </w:rPr>
        <w:t>Юмористические произведения.</w:t>
      </w:r>
      <w:r>
        <w:rPr>
          <w:rStyle w:val="0pt"/>
          <w:b/>
          <w:bCs/>
          <w:color w:val="000000"/>
        </w:rPr>
        <w:t xml:space="preserve"> Круг чтения (не менее двух произведений по выбору): юмористические произведения на при</w:t>
      </w:r>
      <w:r>
        <w:rPr>
          <w:rStyle w:val="0pt"/>
          <w:b/>
          <w:bCs/>
          <w:color w:val="000000"/>
        </w:rPr>
        <w:softHyphen/>
        <w:t>мере рассказов М. М. Зощенко, В. Ю. Драгунского, Н. Н. Носо</w:t>
      </w:r>
      <w:r>
        <w:rPr>
          <w:rStyle w:val="0pt"/>
          <w:b/>
          <w:bCs/>
          <w:color w:val="000000"/>
        </w:rPr>
        <w:softHyphen/>
        <w:t>ва, В. В. Голявкина. Герои юмористических произведений. Сред</w:t>
      </w:r>
      <w:r>
        <w:rPr>
          <w:rStyle w:val="0pt"/>
          <w:b/>
          <w:bCs/>
          <w:color w:val="000000"/>
        </w:rPr>
        <w:softHyphen/>
        <w:t>ства выразительности текста юмористического содержания: ги</w:t>
      </w:r>
      <w:r>
        <w:rPr>
          <w:rStyle w:val="0pt"/>
          <w:b/>
          <w:bCs/>
          <w:color w:val="000000"/>
        </w:rPr>
        <w:softHyphen/>
        <w:t>пербола. Юмористические произведения в кино и театре.</w:t>
      </w:r>
    </w:p>
    <w:p w:rsidR="00D45411" w:rsidRDefault="00D45411">
      <w:pPr>
        <w:pStyle w:val="a6"/>
        <w:framePr w:w="6350" w:h="10147" w:hRule="exact" w:wrap="around" w:vAnchor="page" w:hAnchor="page" w:x="2792" w:y="3051"/>
        <w:shd w:val="clear" w:color="auto" w:fill="auto"/>
        <w:spacing w:line="240" w:lineRule="exact"/>
        <w:ind w:right="20" w:firstLine="220"/>
      </w:pPr>
      <w:r>
        <w:rPr>
          <w:rStyle w:val="60"/>
          <w:b/>
          <w:bCs/>
          <w:color w:val="000000"/>
        </w:rPr>
        <w:t>Зарубежная литература.</w:t>
      </w:r>
      <w:r>
        <w:rPr>
          <w:rStyle w:val="0pt"/>
          <w:b/>
          <w:bCs/>
          <w:color w:val="000000"/>
        </w:rPr>
        <w:t xml:space="preserve"> Расширение круга чтения произ</w:t>
      </w:r>
      <w:r>
        <w:rPr>
          <w:rStyle w:val="0pt"/>
          <w:b/>
          <w:bCs/>
          <w:color w:val="000000"/>
        </w:rPr>
        <w:softHyphen/>
        <w:t>ведений зарубежных писателей. Литературные сказки Ш. Пер</w:t>
      </w:r>
      <w:r>
        <w:rPr>
          <w:rStyle w:val="0pt"/>
          <w:b/>
          <w:bCs/>
          <w:color w:val="000000"/>
        </w:rPr>
        <w:softHyphen/>
        <w:t>ро, Х.-К. Андерсена, братьев Гримм, Э. Т. А. Гофмана, Т. Янс- сон и др. (по выбору). Приключенческая литература: произве</w:t>
      </w:r>
      <w:r>
        <w:rPr>
          <w:rStyle w:val="0pt"/>
          <w:b/>
          <w:bCs/>
          <w:color w:val="000000"/>
        </w:rPr>
        <w:softHyphen/>
        <w:t>дения Дж. Свифта, Марка Твена.</w:t>
      </w:r>
    </w:p>
    <w:p w:rsidR="00D45411" w:rsidRDefault="00D45411">
      <w:pPr>
        <w:pStyle w:val="a6"/>
        <w:framePr w:w="6350" w:h="10147" w:hRule="exact" w:wrap="around" w:vAnchor="page" w:hAnchor="page" w:x="2792" w:y="3051"/>
        <w:shd w:val="clear" w:color="auto" w:fill="auto"/>
        <w:spacing w:after="60" w:line="240" w:lineRule="exact"/>
        <w:ind w:right="20" w:firstLine="220"/>
      </w:pPr>
      <w:r>
        <w:rPr>
          <w:rStyle w:val="60"/>
          <w:b/>
          <w:bCs/>
          <w:color w:val="000000"/>
        </w:rPr>
        <w:t>Библиографическая культура (работа с детской книгой и справочной литературой</w:t>
      </w:r>
      <w:r>
        <w:rPr>
          <w:rStyle w:val="0pt"/>
          <w:b/>
          <w:bCs/>
          <w:color w:val="000000"/>
        </w:rPr>
        <w:t>)</w:t>
      </w:r>
      <w:r>
        <w:rPr>
          <w:rStyle w:val="60"/>
          <w:b/>
          <w:bCs/>
          <w:color w:val="000000"/>
        </w:rPr>
        <w:t>.</w:t>
      </w:r>
      <w:r>
        <w:rPr>
          <w:rStyle w:val="0pt"/>
          <w:b/>
          <w:bCs/>
          <w:color w:val="000000"/>
        </w:rPr>
        <w:t xml:space="preserve"> Польза чтения и книги: книга — друг и учитель. Правила читателя и способы выбора книги (те</w:t>
      </w:r>
      <w:r>
        <w:rPr>
          <w:rStyle w:val="0pt"/>
          <w:b/>
          <w:bCs/>
          <w:color w:val="000000"/>
        </w:rPr>
        <w:softHyphen/>
        <w:t>матический, систематический каталог). Виды информации в книге: научная, художественная (с опорой на внешние пока</w:t>
      </w:r>
      <w:r>
        <w:rPr>
          <w:rStyle w:val="0pt"/>
          <w:b/>
          <w:bCs/>
          <w:color w:val="000000"/>
        </w:rPr>
        <w:softHyphen/>
        <w:t>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w:t>
      </w:r>
      <w:r>
        <w:rPr>
          <w:rStyle w:val="0pt"/>
          <w:b/>
          <w:bCs/>
          <w:color w:val="000000"/>
        </w:rPr>
        <w:softHyphen/>
        <w:t>риодическая печать, справочные издания. Работа с источника</w:t>
      </w:r>
      <w:r>
        <w:rPr>
          <w:rStyle w:val="0pt"/>
          <w:b/>
          <w:bCs/>
          <w:color w:val="000000"/>
        </w:rPr>
        <w:softHyphen/>
        <w:t>ми периодической печати.</w:t>
      </w:r>
    </w:p>
    <w:p w:rsidR="00D45411" w:rsidRDefault="00D45411">
      <w:pPr>
        <w:pStyle w:val="a6"/>
        <w:framePr w:w="6350" w:h="10147" w:hRule="exact" w:wrap="around" w:vAnchor="page" w:hAnchor="page" w:x="2792" w:y="3051"/>
        <w:shd w:val="clear" w:color="auto" w:fill="auto"/>
        <w:spacing w:after="60" w:line="240" w:lineRule="exact"/>
        <w:ind w:right="20" w:firstLine="220"/>
      </w:pPr>
      <w:r>
        <w:rPr>
          <w:rStyle w:val="0pt"/>
          <w:b/>
          <w:bCs/>
          <w:color w:val="000000"/>
        </w:rPr>
        <w:t>Изучение содержания учебного предмета «Литературное чте</w:t>
      </w:r>
      <w:r>
        <w:rPr>
          <w:rStyle w:val="0pt"/>
          <w:b/>
          <w:bCs/>
          <w:color w:val="000000"/>
        </w:rPr>
        <w:softHyphen/>
        <w:t>ние» в четвёртом классе способствует освоению ряда универ</w:t>
      </w:r>
      <w:r>
        <w:rPr>
          <w:rStyle w:val="0pt"/>
          <w:b/>
          <w:bCs/>
          <w:color w:val="000000"/>
        </w:rPr>
        <w:softHyphen/>
        <w:t>сальных учебных действий.</w:t>
      </w:r>
    </w:p>
    <w:p w:rsidR="00D45411" w:rsidRDefault="00D45411">
      <w:pPr>
        <w:pStyle w:val="a6"/>
        <w:framePr w:w="6350" w:h="10147" w:hRule="exact" w:wrap="around" w:vAnchor="page" w:hAnchor="page" w:x="2792" w:y="3051"/>
        <w:shd w:val="clear" w:color="auto" w:fill="auto"/>
        <w:spacing w:line="240" w:lineRule="exact"/>
        <w:ind w:firstLine="220"/>
      </w:pPr>
      <w:r>
        <w:rPr>
          <w:rStyle w:val="0pt"/>
          <w:b/>
          <w:bCs/>
          <w:color w:val="000000"/>
        </w:rPr>
        <w:t>Познавательные универсальные учебные действия:</w:t>
      </w:r>
    </w:p>
    <w:p w:rsidR="00D45411" w:rsidRDefault="00D45411">
      <w:pPr>
        <w:pStyle w:val="a6"/>
        <w:framePr w:w="6350" w:h="10147" w:hRule="exact" w:wrap="around" w:vAnchor="page" w:hAnchor="page" w:x="2792" w:y="3051"/>
        <w:numPr>
          <w:ilvl w:val="0"/>
          <w:numId w:val="16"/>
        </w:numPr>
        <w:shd w:val="clear" w:color="auto" w:fill="auto"/>
        <w:spacing w:line="240" w:lineRule="exact"/>
        <w:ind w:right="20" w:firstLine="220"/>
      </w:pPr>
      <w:r>
        <w:rPr>
          <w:rStyle w:val="0pt"/>
          <w:b/>
          <w:bCs/>
          <w:color w:val="000000"/>
        </w:rPr>
        <w:t xml:space="preserve"> читать вслух целыми словами без пропусков и перестано</w:t>
      </w:r>
      <w:r>
        <w:rPr>
          <w:rStyle w:val="0pt"/>
          <w:b/>
          <w:bCs/>
          <w:color w:val="000000"/>
        </w:rPr>
        <w:softHyphen/>
        <w:t>вок букв и слогов доступные по восприятию и небольшие по объёму прозаические и стихотворные произведения (без отме</w:t>
      </w:r>
      <w:r>
        <w:rPr>
          <w:rStyle w:val="0pt"/>
          <w:b/>
          <w:bCs/>
          <w:color w:val="000000"/>
        </w:rPr>
        <w:softHyphen/>
        <w:t>точного оценивания);</w:t>
      </w:r>
    </w:p>
    <w:p w:rsidR="00D45411" w:rsidRDefault="00D45411">
      <w:pPr>
        <w:pStyle w:val="a6"/>
        <w:framePr w:w="6350" w:h="10147" w:hRule="exact" w:wrap="around" w:vAnchor="page" w:hAnchor="page" w:x="2792" w:y="3051"/>
        <w:numPr>
          <w:ilvl w:val="0"/>
          <w:numId w:val="16"/>
        </w:numPr>
        <w:shd w:val="clear" w:color="auto" w:fill="auto"/>
        <w:spacing w:line="240" w:lineRule="exact"/>
        <w:ind w:right="20" w:firstLine="220"/>
      </w:pPr>
      <w:r>
        <w:rPr>
          <w:rStyle w:val="0pt"/>
          <w:b/>
          <w:bCs/>
          <w:color w:val="000000"/>
        </w:rPr>
        <w:t xml:space="preserve"> читать про себя (молча), оценивать своё чтение с точки зре</w:t>
      </w:r>
      <w:r>
        <w:rPr>
          <w:rStyle w:val="0pt"/>
          <w:b/>
          <w:bCs/>
          <w:color w:val="000000"/>
        </w:rPr>
        <w:softHyphen/>
        <w:t>ния понимания и запоминания текста;</w:t>
      </w:r>
    </w:p>
    <w:p w:rsidR="00D45411" w:rsidRDefault="00D45411">
      <w:pPr>
        <w:pStyle w:val="a5"/>
        <w:framePr w:wrap="around" w:vAnchor="page" w:hAnchor="page" w:x="2763" w:y="13649"/>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36" w:y="13645"/>
        <w:shd w:val="clear" w:color="auto" w:fill="auto"/>
        <w:spacing w:line="130" w:lineRule="exact"/>
        <w:ind w:left="20"/>
      </w:pPr>
      <w:r>
        <w:rPr>
          <w:rStyle w:val="0pt0"/>
          <w:color w:val="000000"/>
        </w:rPr>
        <w:t>81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76" w:hRule="exact" w:wrap="around" w:vAnchor="page" w:hAnchor="page" w:x="2794" w:y="3027"/>
        <w:numPr>
          <w:ilvl w:val="0"/>
          <w:numId w:val="16"/>
        </w:numPr>
        <w:shd w:val="clear" w:color="auto" w:fill="auto"/>
        <w:spacing w:line="240" w:lineRule="exact"/>
        <w:ind w:right="20" w:firstLine="240"/>
      </w:pPr>
      <w:r>
        <w:rPr>
          <w:rStyle w:val="0pt"/>
          <w:b/>
          <w:bCs/>
          <w:color w:val="000000"/>
        </w:rPr>
        <w:lastRenderedPageBreak/>
        <w:t xml:space="preserve"> анализировать текст: определять главную мысль, обосно</w:t>
      </w:r>
      <w:r>
        <w:rPr>
          <w:rStyle w:val="0pt"/>
          <w:b/>
          <w:bCs/>
          <w:color w:val="000000"/>
        </w:rPr>
        <w:softHyphen/>
        <w:t>вывать принадлежность к жанру, определять тему и главную мысль, находить в тексте заданный эпизод, устанавливать взаи</w:t>
      </w:r>
      <w:r>
        <w:rPr>
          <w:rStyle w:val="0pt"/>
          <w:b/>
          <w:bCs/>
          <w:color w:val="000000"/>
        </w:rPr>
        <w:softHyphen/>
        <w:t>мосвязь между событиями, эпизодами текста;</w:t>
      </w:r>
    </w:p>
    <w:p w:rsidR="00D45411" w:rsidRDefault="00D45411">
      <w:pPr>
        <w:pStyle w:val="a6"/>
        <w:framePr w:w="6346" w:h="10176" w:hRule="exact" w:wrap="around" w:vAnchor="page" w:hAnchor="page" w:x="2794" w:y="3027"/>
        <w:numPr>
          <w:ilvl w:val="0"/>
          <w:numId w:val="16"/>
        </w:numPr>
        <w:shd w:val="clear" w:color="auto" w:fill="auto"/>
        <w:spacing w:line="240" w:lineRule="exact"/>
        <w:ind w:right="20" w:firstLine="240"/>
      </w:pPr>
      <w:r>
        <w:rPr>
          <w:rStyle w:val="0pt"/>
          <w:b/>
          <w:bCs/>
          <w:color w:val="000000"/>
        </w:rPr>
        <w:t xml:space="preserve"> характеризовать героя и давать оценку его поступкам; сравнивать героев одного произведения по предложенным кри</w:t>
      </w:r>
      <w:r>
        <w:rPr>
          <w:rStyle w:val="0pt"/>
          <w:b/>
          <w:bCs/>
          <w:color w:val="000000"/>
        </w:rPr>
        <w:softHyphen/>
        <w:t>териям, самостоятельно выбирать критерий сопоставления ге</w:t>
      </w:r>
      <w:r>
        <w:rPr>
          <w:rStyle w:val="0pt"/>
          <w:b/>
          <w:bCs/>
          <w:color w:val="000000"/>
        </w:rPr>
        <w:softHyphen/>
        <w:t>роев, их поступков (по контрасту или аналогии);</w:t>
      </w:r>
    </w:p>
    <w:p w:rsidR="00D45411" w:rsidRDefault="00D45411">
      <w:pPr>
        <w:pStyle w:val="a6"/>
        <w:framePr w:w="6346" w:h="10176" w:hRule="exact" w:wrap="around" w:vAnchor="page" w:hAnchor="page" w:x="2794" w:y="3027"/>
        <w:numPr>
          <w:ilvl w:val="0"/>
          <w:numId w:val="16"/>
        </w:numPr>
        <w:shd w:val="clear" w:color="auto" w:fill="auto"/>
        <w:spacing w:line="240" w:lineRule="exact"/>
        <w:ind w:right="20" w:firstLine="240"/>
      </w:pPr>
      <w:r>
        <w:rPr>
          <w:rStyle w:val="0pt"/>
          <w:b/>
          <w:bCs/>
          <w:color w:val="000000"/>
        </w:rPr>
        <w:t xml:space="preserve"> составлять план (вопросный, номинативный, цитатный) текста, дополнять и восстанавливать нарушенную последова</w:t>
      </w:r>
      <w:r>
        <w:rPr>
          <w:rStyle w:val="0pt"/>
          <w:b/>
          <w:bCs/>
          <w:color w:val="000000"/>
        </w:rPr>
        <w:softHyphen/>
        <w:t>тельность;</w:t>
      </w:r>
    </w:p>
    <w:p w:rsidR="00D45411" w:rsidRDefault="00D45411">
      <w:pPr>
        <w:pStyle w:val="a6"/>
        <w:framePr w:w="6346" w:h="10176" w:hRule="exact" w:wrap="around" w:vAnchor="page" w:hAnchor="page" w:x="2794" w:y="3027"/>
        <w:numPr>
          <w:ilvl w:val="0"/>
          <w:numId w:val="16"/>
        </w:numPr>
        <w:shd w:val="clear" w:color="auto" w:fill="auto"/>
        <w:spacing w:line="240" w:lineRule="exact"/>
        <w:ind w:right="20" w:firstLine="240"/>
      </w:pPr>
      <w:r>
        <w:rPr>
          <w:rStyle w:val="0pt"/>
          <w:b/>
          <w:bCs/>
          <w:color w:val="000000"/>
        </w:rPr>
        <w:t xml:space="preserve"> исследовать текст: находить средства художественной вы</w:t>
      </w:r>
      <w:r>
        <w:rPr>
          <w:rStyle w:val="0pt"/>
          <w:b/>
          <w:bCs/>
          <w:color w:val="000000"/>
        </w:rPr>
        <w:softHyphen/>
        <w:t>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45411" w:rsidRDefault="00D45411">
      <w:pPr>
        <w:pStyle w:val="71"/>
        <w:framePr w:w="6346" w:h="10176" w:hRule="exact" w:wrap="around" w:vAnchor="page" w:hAnchor="page" w:x="2794" w:y="3027"/>
        <w:shd w:val="clear" w:color="auto" w:fill="auto"/>
        <w:ind w:firstLine="240"/>
      </w:pPr>
      <w:r>
        <w:rPr>
          <w:rStyle w:val="70pt"/>
          <w:b/>
          <w:bCs/>
          <w:i/>
          <w:iCs/>
          <w:color w:val="000000"/>
        </w:rPr>
        <w:t>Работа с текстом</w:t>
      </w:r>
      <w:r>
        <w:rPr>
          <w:rStyle w:val="74"/>
          <w:b/>
          <w:bCs/>
          <w:i w:val="0"/>
          <w:iCs w:val="0"/>
          <w:color w:val="000000"/>
        </w:rPr>
        <w:t>:</w:t>
      </w:r>
    </w:p>
    <w:p w:rsidR="00D45411" w:rsidRDefault="00D45411">
      <w:pPr>
        <w:pStyle w:val="a6"/>
        <w:framePr w:w="6346" w:h="10176" w:hRule="exact" w:wrap="around" w:vAnchor="page" w:hAnchor="page" w:x="2794" w:y="3027"/>
        <w:numPr>
          <w:ilvl w:val="0"/>
          <w:numId w:val="16"/>
        </w:numPr>
        <w:shd w:val="clear" w:color="auto" w:fill="auto"/>
        <w:spacing w:line="240" w:lineRule="exact"/>
        <w:ind w:right="20" w:firstLine="240"/>
      </w:pPr>
      <w:r>
        <w:rPr>
          <w:rStyle w:val="0pt"/>
          <w:b/>
          <w:bCs/>
          <w:color w:val="000000"/>
        </w:rPr>
        <w:t xml:space="preserve"> использовать справочную информацию для получения до</w:t>
      </w:r>
      <w:r>
        <w:rPr>
          <w:rStyle w:val="0pt"/>
          <w:b/>
          <w:bCs/>
          <w:color w:val="000000"/>
        </w:rPr>
        <w:softHyphen/>
        <w:t>полнительной информации в соответствии с учебной задачей;</w:t>
      </w:r>
    </w:p>
    <w:p w:rsidR="00D45411" w:rsidRDefault="00D45411">
      <w:pPr>
        <w:pStyle w:val="a6"/>
        <w:framePr w:w="6346" w:h="10176" w:hRule="exact" w:wrap="around" w:vAnchor="page" w:hAnchor="page" w:x="2794" w:y="3027"/>
        <w:numPr>
          <w:ilvl w:val="0"/>
          <w:numId w:val="16"/>
        </w:numPr>
        <w:shd w:val="clear" w:color="auto" w:fill="auto"/>
        <w:spacing w:line="240" w:lineRule="exact"/>
        <w:ind w:right="20" w:firstLine="240"/>
      </w:pPr>
      <w:r>
        <w:rPr>
          <w:rStyle w:val="0pt"/>
          <w:b/>
          <w:bCs/>
          <w:color w:val="000000"/>
        </w:rPr>
        <w:t xml:space="preserve"> характеризовать книгу по её элементам (обложка, оглавле</w:t>
      </w:r>
      <w:r>
        <w:rPr>
          <w:rStyle w:val="0pt"/>
          <w:b/>
          <w:bCs/>
          <w:color w:val="000000"/>
        </w:rPr>
        <w:softHyphen/>
        <w:t>ние, аннотация, предисловие, иллюстрации, примечания и др.);</w:t>
      </w:r>
    </w:p>
    <w:p w:rsidR="00D45411" w:rsidRDefault="00D45411">
      <w:pPr>
        <w:pStyle w:val="a6"/>
        <w:framePr w:w="6346" w:h="10176" w:hRule="exact" w:wrap="around" w:vAnchor="page" w:hAnchor="page" w:x="2794" w:y="3027"/>
        <w:numPr>
          <w:ilvl w:val="0"/>
          <w:numId w:val="16"/>
        </w:numPr>
        <w:shd w:val="clear" w:color="auto" w:fill="auto"/>
        <w:spacing w:after="120" w:line="240" w:lineRule="exact"/>
        <w:ind w:right="20" w:firstLine="240"/>
      </w:pPr>
      <w:r>
        <w:rPr>
          <w:rStyle w:val="0pt"/>
          <w:b/>
          <w:bCs/>
          <w:color w:val="000000"/>
        </w:rPr>
        <w:t xml:space="preserve"> выбирать книгу в библиотеке в соответствии с учебной за</w:t>
      </w:r>
      <w:r>
        <w:rPr>
          <w:rStyle w:val="0pt"/>
          <w:b/>
          <w:bCs/>
          <w:color w:val="000000"/>
        </w:rPr>
        <w:softHyphen/>
        <w:t>дачей; составлять аннотацию.</w:t>
      </w:r>
    </w:p>
    <w:p w:rsidR="00D45411" w:rsidRDefault="00D45411">
      <w:pPr>
        <w:pStyle w:val="a6"/>
        <w:framePr w:w="6346" w:h="10176" w:hRule="exact" w:wrap="around" w:vAnchor="page" w:hAnchor="page" w:x="2794" w:y="3027"/>
        <w:shd w:val="clear" w:color="auto" w:fill="auto"/>
        <w:spacing w:line="240" w:lineRule="exact"/>
        <w:ind w:firstLine="240"/>
      </w:pPr>
      <w:r>
        <w:rPr>
          <w:rStyle w:val="0pt"/>
          <w:b/>
          <w:bCs/>
          <w:color w:val="000000"/>
        </w:rPr>
        <w:t>Коммуникативные универсальные учебные действия:</w:t>
      </w:r>
    </w:p>
    <w:p w:rsidR="00D45411" w:rsidRDefault="00D45411">
      <w:pPr>
        <w:pStyle w:val="a6"/>
        <w:framePr w:w="6346" w:h="10176" w:hRule="exact" w:wrap="around" w:vAnchor="page" w:hAnchor="page" w:x="2794" w:y="3027"/>
        <w:numPr>
          <w:ilvl w:val="0"/>
          <w:numId w:val="16"/>
        </w:numPr>
        <w:shd w:val="clear" w:color="auto" w:fill="auto"/>
        <w:spacing w:line="240" w:lineRule="exact"/>
        <w:ind w:right="20" w:firstLine="240"/>
      </w:pPr>
      <w:r>
        <w:rPr>
          <w:rStyle w:val="0pt"/>
          <w:b/>
          <w:bCs/>
          <w:color w:val="000000"/>
        </w:rPr>
        <w:t xml:space="preserve"> соблюдать правила речевого этикета в учебном диалоге, от</w:t>
      </w:r>
      <w:r>
        <w:rPr>
          <w:rStyle w:val="0pt"/>
          <w:b/>
          <w:bCs/>
          <w:color w:val="000000"/>
        </w:rPr>
        <w:softHyphen/>
        <w:t>вечать и задавать вопросы к учебным и художественным тек</w:t>
      </w:r>
      <w:r>
        <w:rPr>
          <w:rStyle w:val="0pt"/>
          <w:b/>
          <w:bCs/>
          <w:color w:val="000000"/>
        </w:rPr>
        <w:softHyphen/>
        <w:t>стам;</w:t>
      </w:r>
    </w:p>
    <w:p w:rsidR="00D45411" w:rsidRDefault="00D45411">
      <w:pPr>
        <w:pStyle w:val="a6"/>
        <w:framePr w:w="6346" w:h="10176" w:hRule="exact" w:wrap="around" w:vAnchor="page" w:hAnchor="page" w:x="2794" w:y="3027"/>
        <w:numPr>
          <w:ilvl w:val="0"/>
          <w:numId w:val="16"/>
        </w:numPr>
        <w:shd w:val="clear" w:color="auto" w:fill="auto"/>
        <w:spacing w:line="240" w:lineRule="exact"/>
        <w:ind w:firstLine="240"/>
      </w:pPr>
      <w:r>
        <w:rPr>
          <w:rStyle w:val="0pt"/>
          <w:b/>
          <w:bCs/>
          <w:color w:val="000000"/>
        </w:rPr>
        <w:t xml:space="preserve"> пересказывать текст в соответствии с учебной задачей;</w:t>
      </w:r>
    </w:p>
    <w:p w:rsidR="00D45411" w:rsidRDefault="00D45411">
      <w:pPr>
        <w:pStyle w:val="a6"/>
        <w:framePr w:w="6346" w:h="10176" w:hRule="exact" w:wrap="around" w:vAnchor="page" w:hAnchor="page" w:x="2794" w:y="3027"/>
        <w:numPr>
          <w:ilvl w:val="0"/>
          <w:numId w:val="16"/>
        </w:numPr>
        <w:shd w:val="clear" w:color="auto" w:fill="auto"/>
        <w:spacing w:line="240" w:lineRule="exact"/>
        <w:ind w:right="20" w:firstLine="240"/>
      </w:pPr>
      <w:r>
        <w:rPr>
          <w:rStyle w:val="0pt"/>
          <w:b/>
          <w:bCs/>
          <w:color w:val="000000"/>
        </w:rPr>
        <w:t xml:space="preserve"> рассказывать о тематике детской литературы, о любимом писателе и его произведениях;</w:t>
      </w:r>
    </w:p>
    <w:p w:rsidR="00D45411" w:rsidRDefault="00D45411">
      <w:pPr>
        <w:pStyle w:val="a6"/>
        <w:framePr w:w="6346" w:h="10176" w:hRule="exact" w:wrap="around" w:vAnchor="page" w:hAnchor="page" w:x="2794" w:y="3027"/>
        <w:numPr>
          <w:ilvl w:val="0"/>
          <w:numId w:val="16"/>
        </w:numPr>
        <w:shd w:val="clear" w:color="auto" w:fill="auto"/>
        <w:spacing w:line="240" w:lineRule="exact"/>
        <w:ind w:firstLine="240"/>
      </w:pPr>
      <w:r>
        <w:rPr>
          <w:rStyle w:val="0pt"/>
          <w:b/>
          <w:bCs/>
          <w:color w:val="000000"/>
        </w:rPr>
        <w:t xml:space="preserve"> оценивать мнение авторов о героях и своё отношение к ним;</w:t>
      </w:r>
    </w:p>
    <w:p w:rsidR="00D45411" w:rsidRDefault="00D45411">
      <w:pPr>
        <w:pStyle w:val="a6"/>
        <w:framePr w:w="6346" w:h="10176" w:hRule="exact" w:wrap="around" w:vAnchor="page" w:hAnchor="page" w:x="2794" w:y="3027"/>
        <w:numPr>
          <w:ilvl w:val="0"/>
          <w:numId w:val="16"/>
        </w:numPr>
        <w:shd w:val="clear" w:color="auto" w:fill="auto"/>
        <w:spacing w:line="240" w:lineRule="exact"/>
        <w:ind w:right="20" w:firstLine="240"/>
      </w:pPr>
      <w:r>
        <w:rPr>
          <w:rStyle w:val="0pt"/>
          <w:b/>
          <w:bCs/>
          <w:color w:val="000000"/>
        </w:rPr>
        <w:t xml:space="preserve"> использовать элементы импровизации при исполнении фольклорных произведений;</w:t>
      </w:r>
    </w:p>
    <w:p w:rsidR="00D45411" w:rsidRDefault="00D45411">
      <w:pPr>
        <w:pStyle w:val="a6"/>
        <w:framePr w:w="6346" w:h="10176" w:hRule="exact" w:wrap="around" w:vAnchor="page" w:hAnchor="page" w:x="2794" w:y="3027"/>
        <w:numPr>
          <w:ilvl w:val="0"/>
          <w:numId w:val="16"/>
        </w:numPr>
        <w:shd w:val="clear" w:color="auto" w:fill="auto"/>
        <w:spacing w:after="120" w:line="240" w:lineRule="exact"/>
        <w:ind w:right="20" w:firstLine="240"/>
      </w:pPr>
      <w:r>
        <w:rPr>
          <w:rStyle w:val="0pt"/>
          <w:b/>
          <w:bCs/>
          <w:color w:val="000000"/>
        </w:rPr>
        <w:t xml:space="preserve"> сочинять небольшие тексты повествовательного и описа</w:t>
      </w:r>
      <w:r>
        <w:rPr>
          <w:rStyle w:val="0pt"/>
          <w:b/>
          <w:bCs/>
          <w:color w:val="000000"/>
        </w:rPr>
        <w:softHyphen/>
        <w:t>тельного характера по наблюдениям, на заданную тему.</w:t>
      </w:r>
    </w:p>
    <w:p w:rsidR="00D45411" w:rsidRDefault="00D45411">
      <w:pPr>
        <w:pStyle w:val="a6"/>
        <w:framePr w:w="6346" w:h="10176" w:hRule="exact" w:wrap="around" w:vAnchor="page" w:hAnchor="page" w:x="2794" w:y="3027"/>
        <w:shd w:val="clear" w:color="auto" w:fill="auto"/>
        <w:spacing w:line="240" w:lineRule="exact"/>
        <w:ind w:firstLine="240"/>
      </w:pPr>
      <w:r>
        <w:rPr>
          <w:rStyle w:val="0pt"/>
          <w:b/>
          <w:bCs/>
          <w:color w:val="000000"/>
        </w:rPr>
        <w:t>Регулятивные универсальные учебные действия:</w:t>
      </w:r>
    </w:p>
    <w:p w:rsidR="00D45411" w:rsidRDefault="00D45411">
      <w:pPr>
        <w:pStyle w:val="a6"/>
        <w:framePr w:w="6346" w:h="10176" w:hRule="exact" w:wrap="around" w:vAnchor="page" w:hAnchor="page" w:x="2794" w:y="3027"/>
        <w:numPr>
          <w:ilvl w:val="0"/>
          <w:numId w:val="16"/>
        </w:numPr>
        <w:shd w:val="clear" w:color="auto" w:fill="auto"/>
        <w:spacing w:line="240" w:lineRule="exact"/>
        <w:ind w:right="20" w:firstLine="240"/>
      </w:pPr>
      <w:r>
        <w:rPr>
          <w:rStyle w:val="0pt"/>
          <w:b/>
          <w:bCs/>
          <w:color w:val="000000"/>
        </w:rPr>
        <w:t xml:space="preserve"> понимать значение чтения для самообразования и само</w:t>
      </w:r>
      <w:r>
        <w:rPr>
          <w:rStyle w:val="0pt"/>
          <w:b/>
          <w:bCs/>
          <w:color w:val="000000"/>
        </w:rPr>
        <w:softHyphen/>
        <w:t>развития; самостоятельно организовывать читательскую дея</w:t>
      </w:r>
      <w:r>
        <w:rPr>
          <w:rStyle w:val="0pt"/>
          <w:b/>
          <w:bCs/>
          <w:color w:val="000000"/>
        </w:rPr>
        <w:softHyphen/>
        <w:t>тельность во время досуга;</w:t>
      </w:r>
    </w:p>
    <w:p w:rsidR="00D45411" w:rsidRDefault="00D45411">
      <w:pPr>
        <w:pStyle w:val="a6"/>
        <w:framePr w:w="6346" w:h="10176" w:hRule="exact" w:wrap="around" w:vAnchor="page" w:hAnchor="page" w:x="2794" w:y="3027"/>
        <w:numPr>
          <w:ilvl w:val="0"/>
          <w:numId w:val="16"/>
        </w:numPr>
        <w:shd w:val="clear" w:color="auto" w:fill="auto"/>
        <w:spacing w:line="240" w:lineRule="exact"/>
        <w:ind w:right="20" w:firstLine="240"/>
      </w:pPr>
      <w:r>
        <w:rPr>
          <w:rStyle w:val="0pt"/>
          <w:b/>
          <w:bCs/>
          <w:color w:val="000000"/>
        </w:rPr>
        <w:t xml:space="preserve"> определять цель выразительного исполнения и работы с текстом;</w:t>
      </w:r>
    </w:p>
    <w:p w:rsidR="00D45411" w:rsidRDefault="00D45411">
      <w:pPr>
        <w:pStyle w:val="a5"/>
        <w:framePr w:wrap="around" w:vAnchor="page" w:hAnchor="page" w:x="2770" w:y="13616"/>
        <w:shd w:val="clear" w:color="auto" w:fill="auto"/>
        <w:spacing w:line="130" w:lineRule="exact"/>
        <w:ind w:left="20"/>
      </w:pPr>
      <w:r>
        <w:rPr>
          <w:rStyle w:val="0pt0"/>
          <w:color w:val="000000"/>
        </w:rPr>
        <w:t>82</w:t>
      </w:r>
    </w:p>
    <w:p w:rsidR="00D45411" w:rsidRDefault="00D45411">
      <w:pPr>
        <w:pStyle w:val="a5"/>
        <w:framePr w:wrap="around" w:vAnchor="page" w:hAnchor="page" w:x="6783" w:y="1360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2880" w:hRule="exact" w:wrap="around" w:vAnchor="page" w:hAnchor="page" w:x="2799" w:y="3051"/>
        <w:numPr>
          <w:ilvl w:val="0"/>
          <w:numId w:val="16"/>
        </w:numPr>
        <w:shd w:val="clear" w:color="auto" w:fill="auto"/>
        <w:spacing w:line="240" w:lineRule="exact"/>
        <w:ind w:right="20" w:firstLine="220"/>
      </w:pPr>
      <w:r>
        <w:rPr>
          <w:rStyle w:val="0pt"/>
          <w:b/>
          <w:bCs/>
          <w:color w:val="000000"/>
        </w:rPr>
        <w:lastRenderedPageBreak/>
        <w:t xml:space="preserve"> оценивать выступление (своё и одноклассников) с точки зре</w:t>
      </w:r>
      <w:r>
        <w:rPr>
          <w:rStyle w:val="0pt"/>
          <w:b/>
          <w:bCs/>
          <w:color w:val="000000"/>
        </w:rPr>
        <w:softHyphen/>
        <w:t>ния передачи настроения, особенностей произведения и героев;</w:t>
      </w:r>
    </w:p>
    <w:p w:rsidR="00D45411" w:rsidRDefault="00D45411">
      <w:pPr>
        <w:pStyle w:val="a6"/>
        <w:framePr w:w="6336" w:h="2880" w:hRule="exact" w:wrap="around" w:vAnchor="page" w:hAnchor="page" w:x="2799" w:y="3051"/>
        <w:numPr>
          <w:ilvl w:val="0"/>
          <w:numId w:val="16"/>
        </w:numPr>
        <w:shd w:val="clear" w:color="auto" w:fill="auto"/>
        <w:spacing w:after="120" w:line="240" w:lineRule="exact"/>
        <w:ind w:right="20" w:firstLine="220"/>
      </w:pPr>
      <w:r>
        <w:rPr>
          <w:rStyle w:val="0pt"/>
          <w:b/>
          <w:bCs/>
          <w:color w:val="000000"/>
        </w:rPr>
        <w:t xml:space="preserve"> осуществлять контроль процесса и результата деятельно</w:t>
      </w:r>
      <w:r>
        <w:rPr>
          <w:rStyle w:val="0pt"/>
          <w:b/>
          <w:bCs/>
          <w:color w:val="000000"/>
        </w:rPr>
        <w:softHyphen/>
        <w:t>сти, устанавливать причины возникших ошибок и трудностей, проявлять способность предвидеть их в предстоящей работе.</w:t>
      </w:r>
    </w:p>
    <w:p w:rsidR="00D45411" w:rsidRDefault="00D45411">
      <w:pPr>
        <w:pStyle w:val="a6"/>
        <w:framePr w:w="6336" w:h="2880" w:hRule="exact" w:wrap="around" w:vAnchor="page" w:hAnchor="page" w:x="2799" w:y="3051"/>
        <w:shd w:val="clear" w:color="auto" w:fill="auto"/>
        <w:spacing w:line="240" w:lineRule="exact"/>
        <w:ind w:firstLine="220"/>
      </w:pPr>
      <w:r>
        <w:rPr>
          <w:rStyle w:val="0pt"/>
          <w:b/>
          <w:bCs/>
          <w:color w:val="000000"/>
        </w:rPr>
        <w:t>Совместная деятельность:</w:t>
      </w:r>
    </w:p>
    <w:p w:rsidR="00D45411" w:rsidRDefault="00D45411">
      <w:pPr>
        <w:pStyle w:val="a6"/>
        <w:framePr w:w="6336" w:h="2880" w:hRule="exact" w:wrap="around" w:vAnchor="page" w:hAnchor="page" w:x="2799" w:y="3051"/>
        <w:numPr>
          <w:ilvl w:val="0"/>
          <w:numId w:val="16"/>
        </w:numPr>
        <w:shd w:val="clear" w:color="auto" w:fill="auto"/>
        <w:spacing w:line="240" w:lineRule="exact"/>
        <w:ind w:right="20" w:firstLine="220"/>
      </w:pPr>
      <w:r>
        <w:rPr>
          <w:rStyle w:val="0pt"/>
          <w:b/>
          <w:bCs/>
          <w:color w:val="000000"/>
        </w:rPr>
        <w:t xml:space="preserve"> участвовать в театрализованной деятельности: инсцениро</w:t>
      </w:r>
      <w:r>
        <w:rPr>
          <w:rStyle w:val="0pt"/>
          <w:b/>
          <w:bCs/>
          <w:color w:val="000000"/>
        </w:rPr>
        <w:softHyphen/>
        <w:t>вании и драматизации (читать по ролям, разыгрывать сценки); соблюдать правила взаимодействия;</w:t>
      </w:r>
    </w:p>
    <w:p w:rsidR="00D45411" w:rsidRDefault="00D45411">
      <w:pPr>
        <w:pStyle w:val="a6"/>
        <w:framePr w:w="6336" w:h="2880" w:hRule="exact" w:wrap="around" w:vAnchor="page" w:hAnchor="page" w:x="2799" w:y="3051"/>
        <w:numPr>
          <w:ilvl w:val="0"/>
          <w:numId w:val="16"/>
        </w:numPr>
        <w:shd w:val="clear" w:color="auto" w:fill="auto"/>
        <w:spacing w:line="240" w:lineRule="exact"/>
        <w:ind w:right="20" w:firstLine="220"/>
      </w:pPr>
      <w:r>
        <w:rPr>
          <w:rStyle w:val="0pt"/>
          <w:b/>
          <w:bCs/>
          <w:color w:val="000000"/>
        </w:rPr>
        <w:t xml:space="preserve"> ответственно относиться к своим обязанностям в процессе совместной деятельности, оценивать свой вклад в общее дело.</w:t>
      </w:r>
    </w:p>
    <w:p w:rsidR="00D45411" w:rsidRDefault="00D45411">
      <w:pPr>
        <w:pStyle w:val="a5"/>
        <w:framePr w:wrap="around" w:vAnchor="page" w:hAnchor="page" w:x="2766" w:y="13645"/>
        <w:shd w:val="clear" w:color="auto" w:fill="auto"/>
        <w:tabs>
          <w:tab w:val="right" w:pos="6351"/>
        </w:tabs>
        <w:spacing w:line="130" w:lineRule="exact"/>
        <w:ind w:left="20"/>
        <w:jc w:val="both"/>
      </w:pPr>
      <w:r>
        <w:rPr>
          <w:rStyle w:val="0pt0"/>
          <w:color w:val="000000"/>
        </w:rPr>
        <w:t>ЛИТЕРАТУРНОЕ ЧТЕНИЕ. 1—4 классы</w:t>
      </w:r>
      <w:r>
        <w:rPr>
          <w:rStyle w:val="0pt0"/>
          <w:color w:val="000000"/>
        </w:rPr>
        <w:tab/>
        <w:t>83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0" w:h="787" w:hRule="exact" w:wrap="around" w:vAnchor="page" w:hAnchor="page" w:x="2787" w:y="3066"/>
        <w:shd w:val="clear" w:color="auto" w:fill="auto"/>
        <w:spacing w:after="0" w:line="240" w:lineRule="exact"/>
        <w:ind w:left="20" w:right="800"/>
        <w:jc w:val="left"/>
      </w:pPr>
      <w:bookmarkStart w:id="34" w:name="bookmark35"/>
      <w:r>
        <w:rPr>
          <w:rStyle w:val="30pt"/>
          <w:color w:val="000000"/>
        </w:rPr>
        <w:lastRenderedPageBreak/>
        <w:t>ПЛАНИРУЕМЫЕ РЕЗУЛЬТАТЫ ОСВОЕНИЯ ПРОГРАММЫ УЧЕБНОГО ПРЕДМЕТА «ЛИТЕРАТУРНОЕ ЧТЕНИЕ» НА УРОВНЕ НАЧАЛЬНОГО ОБЩЕГО ОБРАЗОВАНИЯ</w:t>
      </w:r>
      <w:bookmarkEnd w:id="34"/>
    </w:p>
    <w:p w:rsidR="00D45411" w:rsidRDefault="00D45411">
      <w:pPr>
        <w:pStyle w:val="52"/>
        <w:framePr w:w="6350" w:h="9149" w:hRule="exact" w:wrap="around" w:vAnchor="page" w:hAnchor="page" w:x="2787" w:y="4132"/>
        <w:shd w:val="clear" w:color="auto" w:fill="auto"/>
        <w:spacing w:before="0" w:after="78" w:line="160" w:lineRule="exact"/>
        <w:ind w:left="20"/>
        <w:jc w:val="left"/>
      </w:pPr>
      <w:bookmarkStart w:id="35" w:name="bookmark36"/>
      <w:r>
        <w:rPr>
          <w:rStyle w:val="50pt"/>
          <w:color w:val="000000"/>
        </w:rPr>
        <w:t>ЛИЧНОСТНЫЕ РЕЗУЛЬТАТЫ</w:t>
      </w:r>
      <w:bookmarkEnd w:id="35"/>
    </w:p>
    <w:p w:rsidR="00D45411" w:rsidRDefault="00D45411">
      <w:pPr>
        <w:pStyle w:val="a6"/>
        <w:framePr w:w="6350" w:h="9149" w:hRule="exact" w:wrap="around" w:vAnchor="page" w:hAnchor="page" w:x="2787" w:y="4132"/>
        <w:shd w:val="clear" w:color="auto" w:fill="auto"/>
        <w:spacing w:after="280" w:line="240" w:lineRule="exact"/>
        <w:ind w:left="20" w:right="20" w:firstLine="220"/>
      </w:pPr>
      <w:r>
        <w:rPr>
          <w:rStyle w:val="0pt"/>
          <w:b/>
          <w:bCs/>
          <w:color w:val="000000"/>
        </w:rPr>
        <w:t>Личностные результаты освоения программы предмета «Ли</w:t>
      </w:r>
      <w:r>
        <w:rPr>
          <w:rStyle w:val="0pt"/>
          <w:b/>
          <w:bCs/>
          <w:color w:val="000000"/>
        </w:rPr>
        <w:softHyphen/>
        <w:t>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w:t>
      </w:r>
      <w:r>
        <w:rPr>
          <w:rStyle w:val="0pt"/>
          <w:b/>
          <w:bCs/>
          <w:color w:val="000000"/>
        </w:rPr>
        <w:softHyphen/>
        <w:t>рованную на процессы самопознания, саморазвития и самовос</w:t>
      </w:r>
      <w:r>
        <w:rPr>
          <w:rStyle w:val="0pt"/>
          <w:b/>
          <w:bCs/>
          <w:color w:val="000000"/>
        </w:rPr>
        <w:softHyphen/>
        <w:t>питания. Личностные результаты освоения программы пред</w:t>
      </w:r>
      <w:r>
        <w:rPr>
          <w:rStyle w:val="0pt"/>
          <w:b/>
          <w:bCs/>
          <w:color w:val="000000"/>
        </w:rPr>
        <w:softHyphen/>
        <w:t>мета «Литературное чтение» отражают освоение младшими школьниками социально значимых норм и отношений, разви</w:t>
      </w:r>
      <w:r>
        <w:rPr>
          <w:rStyle w:val="0pt"/>
          <w:b/>
          <w:bCs/>
          <w:color w:val="000000"/>
        </w:rPr>
        <w:softHyphen/>
        <w:t>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45411" w:rsidRDefault="00D45411">
      <w:pPr>
        <w:pStyle w:val="a6"/>
        <w:framePr w:w="6350" w:h="9149" w:hRule="exact" w:wrap="around" w:vAnchor="page" w:hAnchor="page" w:x="2787" w:y="4132"/>
        <w:shd w:val="clear" w:color="auto" w:fill="auto"/>
        <w:spacing w:after="29" w:line="190" w:lineRule="exact"/>
        <w:ind w:left="20" w:firstLine="0"/>
        <w:jc w:val="left"/>
      </w:pPr>
      <w:r>
        <w:rPr>
          <w:rStyle w:val="0pt"/>
          <w:b/>
          <w:bCs/>
          <w:color w:val="000000"/>
        </w:rPr>
        <w:t>Гражданско-патриотическое воспитание:</w:t>
      </w:r>
    </w:p>
    <w:p w:rsidR="00D45411" w:rsidRDefault="00D45411">
      <w:pPr>
        <w:pStyle w:val="a6"/>
        <w:framePr w:w="6350" w:h="9149" w:hRule="exact" w:wrap="around" w:vAnchor="page" w:hAnchor="page" w:x="2787" w:y="4132"/>
        <w:numPr>
          <w:ilvl w:val="0"/>
          <w:numId w:val="16"/>
        </w:numPr>
        <w:shd w:val="clear" w:color="auto" w:fill="auto"/>
        <w:spacing w:line="240" w:lineRule="exact"/>
        <w:ind w:left="20" w:right="20" w:firstLine="220"/>
      </w:pPr>
      <w:r>
        <w:rPr>
          <w:rStyle w:val="0pt"/>
          <w:b/>
          <w:bCs/>
          <w:color w:val="000000"/>
        </w:rPr>
        <w:t xml:space="preserve"> становление ценностного отношения к своей Родине — России, малой родине, проявление интереса к изучению родно</w:t>
      </w:r>
      <w:r>
        <w:rPr>
          <w:rStyle w:val="0pt"/>
          <w:b/>
          <w:bCs/>
          <w:color w:val="000000"/>
        </w:rPr>
        <w:softHyphen/>
        <w:t>го языка, истории и культуре Российской Федерации, понима</w:t>
      </w:r>
      <w:r>
        <w:rPr>
          <w:rStyle w:val="0pt"/>
          <w:b/>
          <w:bCs/>
          <w:color w:val="000000"/>
        </w:rPr>
        <w:softHyphen/>
        <w:t>ние естественной связи прошлого и настоящего в культуре об</w:t>
      </w:r>
      <w:r>
        <w:rPr>
          <w:rStyle w:val="0pt"/>
          <w:b/>
          <w:bCs/>
          <w:color w:val="000000"/>
        </w:rPr>
        <w:softHyphen/>
        <w:t>щества;</w:t>
      </w:r>
    </w:p>
    <w:p w:rsidR="00D45411" w:rsidRDefault="00D45411">
      <w:pPr>
        <w:pStyle w:val="a6"/>
        <w:framePr w:w="6350" w:h="9149" w:hRule="exact" w:wrap="around" w:vAnchor="page" w:hAnchor="page" w:x="2787" w:y="4132"/>
        <w:numPr>
          <w:ilvl w:val="0"/>
          <w:numId w:val="16"/>
        </w:numPr>
        <w:shd w:val="clear" w:color="auto" w:fill="auto"/>
        <w:spacing w:line="240" w:lineRule="exact"/>
        <w:ind w:left="20" w:right="20" w:firstLine="220"/>
      </w:pPr>
      <w:r>
        <w:rPr>
          <w:rStyle w:val="0pt"/>
          <w:b/>
          <w:bCs/>
          <w:color w:val="000000"/>
        </w:rPr>
        <w:t xml:space="preserve"> осознание своей этнокультурной и российской граждан</w:t>
      </w:r>
      <w:r>
        <w:rPr>
          <w:rStyle w:val="0pt"/>
          <w:b/>
          <w:bCs/>
          <w:color w:val="000000"/>
        </w:rPr>
        <w:softHyphen/>
        <w:t>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w:t>
      </w:r>
      <w:r>
        <w:rPr>
          <w:rStyle w:val="0pt"/>
          <w:b/>
          <w:bCs/>
          <w:color w:val="000000"/>
        </w:rPr>
        <w:softHyphen/>
        <w:t>приятия и анализа произведений выдающихся представителей русской литературы и творчества народов России;</w:t>
      </w:r>
    </w:p>
    <w:p w:rsidR="00D45411" w:rsidRDefault="00D45411">
      <w:pPr>
        <w:pStyle w:val="a6"/>
        <w:framePr w:w="6350" w:h="9149" w:hRule="exact" w:wrap="around" w:vAnchor="page" w:hAnchor="page" w:x="2787" w:y="4132"/>
        <w:numPr>
          <w:ilvl w:val="0"/>
          <w:numId w:val="16"/>
        </w:numPr>
        <w:shd w:val="clear" w:color="auto" w:fill="auto"/>
        <w:spacing w:after="280" w:line="240" w:lineRule="exact"/>
        <w:ind w:left="20" w:right="20" w:firstLine="220"/>
      </w:pPr>
      <w:r>
        <w:rPr>
          <w:rStyle w:val="0pt"/>
          <w:b/>
          <w:bCs/>
          <w:color w:val="000000"/>
        </w:rPr>
        <w:t xml:space="preserve"> первоначальные представления о человеке как члене об</w:t>
      </w:r>
      <w:r>
        <w:rPr>
          <w:rStyle w:val="0pt"/>
          <w:b/>
          <w:bCs/>
          <w:color w:val="000000"/>
        </w:rPr>
        <w:softHyphen/>
        <w:t>щества, о правах и ответственности, уважении и достоинстве человека, о нравственно-этических нормах поведения и прави</w:t>
      </w:r>
      <w:r>
        <w:rPr>
          <w:rStyle w:val="0pt"/>
          <w:b/>
          <w:bCs/>
          <w:color w:val="000000"/>
        </w:rPr>
        <w:softHyphen/>
        <w:t>лах межличностных отношений.</w:t>
      </w:r>
    </w:p>
    <w:p w:rsidR="00D45411" w:rsidRDefault="00D45411">
      <w:pPr>
        <w:pStyle w:val="a6"/>
        <w:framePr w:w="6350" w:h="9149" w:hRule="exact" w:wrap="around" w:vAnchor="page" w:hAnchor="page" w:x="2787" w:y="4132"/>
        <w:shd w:val="clear" w:color="auto" w:fill="auto"/>
        <w:spacing w:after="29" w:line="190" w:lineRule="exact"/>
        <w:ind w:left="20" w:firstLine="0"/>
        <w:jc w:val="left"/>
      </w:pPr>
      <w:r>
        <w:rPr>
          <w:rStyle w:val="0pt"/>
          <w:b/>
          <w:bCs/>
          <w:color w:val="000000"/>
        </w:rPr>
        <w:t>Духовно-нравственное воспитание:</w:t>
      </w:r>
    </w:p>
    <w:p w:rsidR="00D45411" w:rsidRDefault="00D45411">
      <w:pPr>
        <w:pStyle w:val="a6"/>
        <w:framePr w:w="6350" w:h="9149" w:hRule="exact" w:wrap="around" w:vAnchor="page" w:hAnchor="page" w:x="2787" w:y="4132"/>
        <w:numPr>
          <w:ilvl w:val="0"/>
          <w:numId w:val="16"/>
        </w:numPr>
        <w:shd w:val="clear" w:color="auto" w:fill="auto"/>
        <w:spacing w:line="240" w:lineRule="exact"/>
        <w:ind w:left="20" w:right="20" w:firstLine="220"/>
      </w:pPr>
      <w:r>
        <w:rPr>
          <w:rStyle w:val="0pt"/>
          <w:b/>
          <w:bCs/>
          <w:color w:val="000000"/>
        </w:rPr>
        <w:t xml:space="preserve"> освоение опыта человеческих взаимоотношений, призна</w:t>
      </w:r>
      <w:r>
        <w:rPr>
          <w:rStyle w:val="0pt"/>
          <w:b/>
          <w:bCs/>
          <w:color w:val="000000"/>
        </w:rPr>
        <w:softHyphen/>
        <w:t>ки индивидуальности каждого человека, проявление сопережи</w:t>
      </w:r>
      <w:r>
        <w:rPr>
          <w:rStyle w:val="0pt"/>
          <w:b/>
          <w:bCs/>
          <w:color w:val="000000"/>
        </w:rPr>
        <w:softHyphen/>
        <w:t>вания, уважения, любви, доброжелательности и других мораль</w:t>
      </w:r>
      <w:r>
        <w:rPr>
          <w:rStyle w:val="0pt"/>
          <w:b/>
          <w:bCs/>
          <w:color w:val="000000"/>
        </w:rPr>
        <w:softHyphen/>
        <w:t>ных качеств к родным, близким и чужим людям, независимо от их национальности, социального статуса, вероисповедания;</w:t>
      </w:r>
    </w:p>
    <w:p w:rsidR="00D45411" w:rsidRDefault="00D45411">
      <w:pPr>
        <w:pStyle w:val="a5"/>
        <w:framePr w:wrap="around" w:vAnchor="page" w:hAnchor="page" w:x="2768" w:y="13645"/>
        <w:shd w:val="clear" w:color="auto" w:fill="auto"/>
        <w:spacing w:line="130" w:lineRule="exact"/>
        <w:ind w:left="20"/>
      </w:pPr>
      <w:r>
        <w:rPr>
          <w:rStyle w:val="0pt0"/>
          <w:color w:val="000000"/>
        </w:rPr>
        <w:t>84</w:t>
      </w:r>
    </w:p>
    <w:p w:rsidR="00D45411" w:rsidRDefault="00D45411">
      <w:pPr>
        <w:pStyle w:val="a5"/>
        <w:framePr w:wrap="around" w:vAnchor="page" w:hAnchor="page" w:x="6781"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57" w:hRule="exact" w:wrap="around" w:vAnchor="page" w:hAnchor="page" w:x="2790" w:y="3080"/>
        <w:numPr>
          <w:ilvl w:val="0"/>
          <w:numId w:val="16"/>
        </w:numPr>
        <w:shd w:val="clear" w:color="auto" w:fill="auto"/>
        <w:spacing w:line="240" w:lineRule="exact"/>
        <w:ind w:right="20" w:firstLine="240"/>
      </w:pPr>
      <w:r>
        <w:rPr>
          <w:rStyle w:val="0pt"/>
          <w:b/>
          <w:bCs/>
          <w:color w:val="000000"/>
        </w:rPr>
        <w:lastRenderedPageBreak/>
        <w:t xml:space="preserve"> осознание этических понятий, оценка поведения и пос</w:t>
      </w:r>
      <w:r>
        <w:rPr>
          <w:rStyle w:val="0pt"/>
          <w:b/>
          <w:bCs/>
          <w:color w:val="000000"/>
        </w:rPr>
        <w:softHyphen/>
        <w:t>тупков персонажей художественных произведений в ситуации нравственного выбора;</w:t>
      </w:r>
    </w:p>
    <w:p w:rsidR="00D45411" w:rsidRDefault="00D45411">
      <w:pPr>
        <w:pStyle w:val="a6"/>
        <w:framePr w:w="6346" w:h="10157" w:hRule="exact" w:wrap="around" w:vAnchor="page" w:hAnchor="page" w:x="2790" w:y="3080"/>
        <w:numPr>
          <w:ilvl w:val="0"/>
          <w:numId w:val="16"/>
        </w:numPr>
        <w:shd w:val="clear" w:color="auto" w:fill="auto"/>
        <w:spacing w:line="240" w:lineRule="exact"/>
        <w:ind w:right="20" w:firstLine="240"/>
      </w:pPr>
      <w:r>
        <w:rPr>
          <w:rStyle w:val="0pt"/>
          <w:b/>
          <w:bCs/>
          <w:color w:val="000000"/>
        </w:rPr>
        <w:t xml:space="preserve"> выражение своего видения мира, индивидуальной пози</w:t>
      </w:r>
      <w:r>
        <w:rPr>
          <w:rStyle w:val="0pt"/>
          <w:b/>
          <w:bCs/>
          <w:color w:val="000000"/>
        </w:rPr>
        <w:softHyphen/>
        <w:t>ции посредством накопления и систематизации литературных впечатлений, разнообразных по эмоциональной окраске;</w:t>
      </w:r>
    </w:p>
    <w:p w:rsidR="00D45411" w:rsidRDefault="00D45411">
      <w:pPr>
        <w:pStyle w:val="a6"/>
        <w:framePr w:w="6346" w:h="10157" w:hRule="exact" w:wrap="around" w:vAnchor="page" w:hAnchor="page" w:x="2790" w:y="3080"/>
        <w:numPr>
          <w:ilvl w:val="0"/>
          <w:numId w:val="16"/>
        </w:numPr>
        <w:shd w:val="clear" w:color="auto" w:fill="auto"/>
        <w:spacing w:after="220" w:line="240" w:lineRule="exact"/>
        <w:ind w:right="20" w:firstLine="240"/>
      </w:pPr>
      <w:r>
        <w:rPr>
          <w:rStyle w:val="0pt"/>
          <w:b/>
          <w:bCs/>
          <w:color w:val="000000"/>
        </w:rPr>
        <w:t xml:space="preserve"> неприятие любых форм поведения, направленных на при</w:t>
      </w:r>
      <w:r>
        <w:rPr>
          <w:rStyle w:val="0pt"/>
          <w:b/>
          <w:bCs/>
          <w:color w:val="000000"/>
        </w:rPr>
        <w:softHyphen/>
        <w:t>чинение физического и морального вреда другим людям.</w:t>
      </w:r>
    </w:p>
    <w:p w:rsidR="00D45411" w:rsidRDefault="00D45411">
      <w:pPr>
        <w:pStyle w:val="a6"/>
        <w:framePr w:w="6346" w:h="10157" w:hRule="exact" w:wrap="around" w:vAnchor="page" w:hAnchor="page" w:x="2790" w:y="3080"/>
        <w:shd w:val="clear" w:color="auto" w:fill="auto"/>
        <w:spacing w:after="46" w:line="190" w:lineRule="exact"/>
        <w:ind w:firstLine="0"/>
      </w:pPr>
      <w:r>
        <w:rPr>
          <w:rStyle w:val="0pt"/>
          <w:b/>
          <w:bCs/>
          <w:color w:val="000000"/>
        </w:rPr>
        <w:t>Эстетическое воспитание:</w:t>
      </w:r>
    </w:p>
    <w:p w:rsidR="00D45411" w:rsidRDefault="00D45411">
      <w:pPr>
        <w:pStyle w:val="a6"/>
        <w:framePr w:w="6346" w:h="10157" w:hRule="exact" w:wrap="around" w:vAnchor="page" w:hAnchor="page" w:x="2790" w:y="3080"/>
        <w:numPr>
          <w:ilvl w:val="0"/>
          <w:numId w:val="16"/>
        </w:numPr>
        <w:shd w:val="clear" w:color="auto" w:fill="auto"/>
        <w:spacing w:line="240" w:lineRule="exact"/>
        <w:ind w:right="20" w:firstLine="240"/>
      </w:pPr>
      <w:r>
        <w:rPr>
          <w:rStyle w:val="0pt"/>
          <w:b/>
          <w:bCs/>
          <w:color w:val="000000"/>
        </w:rPr>
        <w:t xml:space="preserve"> проявление уважительного отношения и интереса к худо</w:t>
      </w:r>
      <w:r>
        <w:rPr>
          <w:rStyle w:val="0pt"/>
          <w:b/>
          <w:bCs/>
          <w:color w:val="000000"/>
        </w:rPr>
        <w:softHyphen/>
        <w:t>жественной культуре, к различным видам искусства, воспри</w:t>
      </w:r>
      <w:r>
        <w:rPr>
          <w:rStyle w:val="0pt"/>
          <w:b/>
          <w:bCs/>
          <w:color w:val="000000"/>
        </w:rPr>
        <w:softHyphen/>
        <w:t>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D45411" w:rsidRDefault="00D45411">
      <w:pPr>
        <w:pStyle w:val="a6"/>
        <w:framePr w:w="6346" w:h="10157" w:hRule="exact" w:wrap="around" w:vAnchor="page" w:hAnchor="page" w:x="2790" w:y="3080"/>
        <w:numPr>
          <w:ilvl w:val="0"/>
          <w:numId w:val="16"/>
        </w:numPr>
        <w:shd w:val="clear" w:color="auto" w:fill="auto"/>
        <w:spacing w:line="240" w:lineRule="exact"/>
        <w:ind w:right="20" w:firstLine="240"/>
      </w:pPr>
      <w:r>
        <w:rPr>
          <w:rStyle w:val="0pt"/>
          <w:b/>
          <w:bCs/>
          <w:color w:val="000000"/>
        </w:rPr>
        <w:t xml:space="preserve"> приобретение эстетического опыта слушания, чтения и эмоционально-эстетической оценки произведений фольклора и художественной литературы;</w:t>
      </w:r>
    </w:p>
    <w:p w:rsidR="00D45411" w:rsidRDefault="00D45411">
      <w:pPr>
        <w:pStyle w:val="a6"/>
        <w:framePr w:w="6346" w:h="10157" w:hRule="exact" w:wrap="around" w:vAnchor="page" w:hAnchor="page" w:x="2790" w:y="3080"/>
        <w:numPr>
          <w:ilvl w:val="0"/>
          <w:numId w:val="16"/>
        </w:numPr>
        <w:shd w:val="clear" w:color="auto" w:fill="auto"/>
        <w:spacing w:after="176" w:line="240" w:lineRule="exact"/>
        <w:ind w:right="20" w:firstLine="240"/>
      </w:pPr>
      <w:r>
        <w:rPr>
          <w:rStyle w:val="0pt"/>
          <w:b/>
          <w:bCs/>
          <w:color w:val="000000"/>
        </w:rPr>
        <w:t xml:space="preserve"> понимание образного языка художественных произве</w:t>
      </w:r>
      <w:r>
        <w:rPr>
          <w:rStyle w:val="0pt"/>
          <w:b/>
          <w:bCs/>
          <w:color w:val="000000"/>
        </w:rPr>
        <w:softHyphen/>
        <w:t>дений, выразительных средств, создающих художественный образ.</w:t>
      </w:r>
    </w:p>
    <w:p w:rsidR="00D45411" w:rsidRDefault="00D45411">
      <w:pPr>
        <w:pStyle w:val="a6"/>
        <w:framePr w:w="6346" w:h="10157" w:hRule="exact" w:wrap="around" w:vAnchor="page" w:hAnchor="page" w:x="2790" w:y="3080"/>
        <w:shd w:val="clear" w:color="auto" w:fill="auto"/>
        <w:spacing w:line="245" w:lineRule="exact"/>
        <w:ind w:right="20" w:firstLine="0"/>
      </w:pPr>
      <w:r>
        <w:rPr>
          <w:rStyle w:val="0pt"/>
          <w:b/>
          <w:bCs/>
          <w:color w:val="000000"/>
        </w:rPr>
        <w:t>Физическое воспитание, формирование культуры здоровья эмоциональ</w:t>
      </w:r>
      <w:r>
        <w:rPr>
          <w:rStyle w:val="0pt"/>
          <w:b/>
          <w:bCs/>
          <w:color w:val="000000"/>
        </w:rPr>
        <w:softHyphen/>
        <w:t>ного благополучия:</w:t>
      </w:r>
    </w:p>
    <w:p w:rsidR="00D45411" w:rsidRDefault="00D45411">
      <w:pPr>
        <w:pStyle w:val="a6"/>
        <w:framePr w:w="6346" w:h="10157" w:hRule="exact" w:wrap="around" w:vAnchor="page" w:hAnchor="page" w:x="2790" w:y="3080"/>
        <w:numPr>
          <w:ilvl w:val="0"/>
          <w:numId w:val="16"/>
        </w:numPr>
        <w:shd w:val="clear" w:color="auto" w:fill="auto"/>
        <w:spacing w:line="240" w:lineRule="exact"/>
        <w:ind w:right="20" w:firstLine="240"/>
      </w:pPr>
      <w:r>
        <w:rPr>
          <w:rStyle w:val="0pt"/>
          <w:b/>
          <w:bCs/>
          <w:color w:val="000000"/>
        </w:rPr>
        <w:t xml:space="preserve"> соблюдение правил здорового и безопасного (для себя и других людей) образа жизни в окружающей среде (в том числе информационной);</w:t>
      </w:r>
    </w:p>
    <w:p w:rsidR="00D45411" w:rsidRDefault="00D45411">
      <w:pPr>
        <w:pStyle w:val="a6"/>
        <w:framePr w:w="6346" w:h="10157" w:hRule="exact" w:wrap="around" w:vAnchor="page" w:hAnchor="page" w:x="2790" w:y="3080"/>
        <w:numPr>
          <w:ilvl w:val="0"/>
          <w:numId w:val="16"/>
        </w:numPr>
        <w:shd w:val="clear" w:color="auto" w:fill="auto"/>
        <w:spacing w:after="220" w:line="240" w:lineRule="exact"/>
        <w:ind w:right="20" w:firstLine="240"/>
      </w:pPr>
      <w:r>
        <w:rPr>
          <w:rStyle w:val="0pt"/>
          <w:b/>
          <w:bCs/>
          <w:color w:val="000000"/>
        </w:rPr>
        <w:t xml:space="preserve"> бережное отношение к физическому и психическому здо</w:t>
      </w:r>
      <w:r>
        <w:rPr>
          <w:rStyle w:val="0pt"/>
          <w:b/>
          <w:bCs/>
          <w:color w:val="000000"/>
        </w:rPr>
        <w:softHyphen/>
        <w:t>ровью.</w:t>
      </w:r>
    </w:p>
    <w:p w:rsidR="00D45411" w:rsidRDefault="00D45411">
      <w:pPr>
        <w:pStyle w:val="a6"/>
        <w:framePr w:w="6346" w:h="10157" w:hRule="exact" w:wrap="around" w:vAnchor="page" w:hAnchor="page" w:x="2790" w:y="3080"/>
        <w:shd w:val="clear" w:color="auto" w:fill="auto"/>
        <w:spacing w:after="89" w:line="190" w:lineRule="exact"/>
        <w:ind w:firstLine="0"/>
      </w:pPr>
      <w:r>
        <w:rPr>
          <w:rStyle w:val="0pt"/>
          <w:b/>
          <w:bCs/>
          <w:color w:val="000000"/>
        </w:rPr>
        <w:t>Трудовое воспитание:</w:t>
      </w:r>
    </w:p>
    <w:p w:rsidR="00D45411" w:rsidRDefault="00D45411">
      <w:pPr>
        <w:pStyle w:val="a6"/>
        <w:framePr w:w="6346" w:h="10157" w:hRule="exact" w:wrap="around" w:vAnchor="page" w:hAnchor="page" w:x="2790" w:y="3080"/>
        <w:numPr>
          <w:ilvl w:val="0"/>
          <w:numId w:val="16"/>
        </w:numPr>
        <w:shd w:val="clear" w:color="auto" w:fill="auto"/>
        <w:spacing w:after="220" w:line="240" w:lineRule="exact"/>
        <w:ind w:right="20" w:firstLine="240"/>
      </w:pPr>
      <w:r>
        <w:rPr>
          <w:rStyle w:val="0pt"/>
          <w:b/>
          <w:bCs/>
          <w:color w:val="000000"/>
        </w:rPr>
        <w:t xml:space="preserve"> осознание ценности труда в жизни человека и общества, ответственное потребление и бережное отношение к результа</w:t>
      </w:r>
      <w:r>
        <w:rPr>
          <w:rStyle w:val="0pt"/>
          <w:b/>
          <w:bCs/>
          <w:color w:val="000000"/>
        </w:rPr>
        <w:softHyphen/>
        <w:t>там труда, навыки участия в различных видах трудовой дея</w:t>
      </w:r>
      <w:r>
        <w:rPr>
          <w:rStyle w:val="0pt"/>
          <w:b/>
          <w:bCs/>
          <w:color w:val="000000"/>
        </w:rPr>
        <w:softHyphen/>
        <w:t>тельности, интерес к различным профессиям.</w:t>
      </w:r>
    </w:p>
    <w:p w:rsidR="00D45411" w:rsidRDefault="00D45411">
      <w:pPr>
        <w:pStyle w:val="a6"/>
        <w:framePr w:w="6346" w:h="10157" w:hRule="exact" w:wrap="around" w:vAnchor="page" w:hAnchor="page" w:x="2790" w:y="3080"/>
        <w:shd w:val="clear" w:color="auto" w:fill="auto"/>
        <w:spacing w:after="89" w:line="190" w:lineRule="exact"/>
        <w:ind w:firstLine="0"/>
      </w:pPr>
      <w:r>
        <w:rPr>
          <w:rStyle w:val="0pt"/>
          <w:b/>
          <w:bCs/>
          <w:color w:val="000000"/>
        </w:rPr>
        <w:t>Экологическое воспитание:</w:t>
      </w:r>
    </w:p>
    <w:p w:rsidR="00D45411" w:rsidRDefault="00D45411">
      <w:pPr>
        <w:pStyle w:val="a6"/>
        <w:framePr w:w="6346" w:h="10157" w:hRule="exact" w:wrap="around" w:vAnchor="page" w:hAnchor="page" w:x="2790" w:y="3080"/>
        <w:numPr>
          <w:ilvl w:val="0"/>
          <w:numId w:val="16"/>
        </w:numPr>
        <w:shd w:val="clear" w:color="auto" w:fill="auto"/>
        <w:spacing w:line="240" w:lineRule="exact"/>
        <w:ind w:right="20" w:firstLine="240"/>
      </w:pPr>
      <w:r>
        <w:rPr>
          <w:rStyle w:val="0pt"/>
          <w:b/>
          <w:bCs/>
          <w:color w:val="000000"/>
        </w:rPr>
        <w:t xml:space="preserve"> бережное отношение к природе, осознание проблем взаи</w:t>
      </w:r>
      <w:r>
        <w:rPr>
          <w:rStyle w:val="0pt"/>
          <w:b/>
          <w:bCs/>
          <w:color w:val="000000"/>
        </w:rPr>
        <w:softHyphen/>
        <w:t>моотношений человека и животных, отражённых в литератур</w:t>
      </w:r>
      <w:r>
        <w:rPr>
          <w:rStyle w:val="0pt"/>
          <w:b/>
          <w:bCs/>
          <w:color w:val="000000"/>
        </w:rPr>
        <w:softHyphen/>
        <w:t>ных произведениях;</w:t>
      </w:r>
    </w:p>
    <w:p w:rsidR="00D45411" w:rsidRDefault="00D45411">
      <w:pPr>
        <w:pStyle w:val="a6"/>
        <w:framePr w:w="6346" w:h="10157" w:hRule="exact" w:wrap="around" w:vAnchor="page" w:hAnchor="page" w:x="2790" w:y="3080"/>
        <w:numPr>
          <w:ilvl w:val="0"/>
          <w:numId w:val="16"/>
        </w:numPr>
        <w:shd w:val="clear" w:color="auto" w:fill="auto"/>
        <w:spacing w:line="240" w:lineRule="exact"/>
        <w:ind w:firstLine="240"/>
      </w:pPr>
      <w:r>
        <w:rPr>
          <w:rStyle w:val="0pt"/>
          <w:b/>
          <w:bCs/>
          <w:color w:val="000000"/>
        </w:rPr>
        <w:t xml:space="preserve"> неприятие действий, приносящих ей вред.</w:t>
      </w:r>
    </w:p>
    <w:p w:rsidR="00D45411" w:rsidRDefault="00D45411">
      <w:pPr>
        <w:pStyle w:val="a5"/>
        <w:framePr w:wrap="around" w:vAnchor="page" w:hAnchor="page" w:x="2761" w:y="13679"/>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29" w:y="13674"/>
        <w:shd w:val="clear" w:color="auto" w:fill="auto"/>
        <w:spacing w:line="130" w:lineRule="exact"/>
        <w:ind w:left="20"/>
      </w:pPr>
      <w:r>
        <w:rPr>
          <w:rStyle w:val="0pt0"/>
          <w:color w:val="000000"/>
        </w:rPr>
        <w:t>85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75" w:hRule="exact" w:wrap="around" w:vAnchor="page" w:hAnchor="page" w:x="2787" w:y="3015"/>
        <w:shd w:val="clear" w:color="auto" w:fill="auto"/>
        <w:spacing w:line="190" w:lineRule="exact"/>
        <w:ind w:firstLine="0"/>
        <w:jc w:val="left"/>
      </w:pPr>
      <w:r>
        <w:rPr>
          <w:rStyle w:val="0pt"/>
          <w:b/>
          <w:bCs/>
          <w:color w:val="000000"/>
        </w:rPr>
        <w:lastRenderedPageBreak/>
        <w:t>Ценности научного познания:</w:t>
      </w:r>
    </w:p>
    <w:p w:rsidR="00D45411" w:rsidRDefault="00D45411">
      <w:pPr>
        <w:pStyle w:val="a6"/>
        <w:framePr w:w="6350" w:h="10175" w:hRule="exact" w:wrap="around" w:vAnchor="page" w:hAnchor="page" w:x="2787" w:y="3015"/>
        <w:numPr>
          <w:ilvl w:val="0"/>
          <w:numId w:val="16"/>
        </w:numPr>
        <w:shd w:val="clear" w:color="auto" w:fill="auto"/>
        <w:spacing w:line="240" w:lineRule="exact"/>
        <w:ind w:right="20" w:firstLine="240"/>
      </w:pPr>
      <w:r>
        <w:rPr>
          <w:rStyle w:val="0pt"/>
          <w:b/>
          <w:bCs/>
          <w:color w:val="000000"/>
        </w:rPr>
        <w:t xml:space="preserve"> ориентация в деятельности на первоначальные представ</w:t>
      </w:r>
      <w:r>
        <w:rPr>
          <w:rStyle w:val="0pt"/>
          <w:b/>
          <w:bCs/>
          <w:color w:val="000000"/>
        </w:rPr>
        <w:softHyphen/>
        <w:t>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45411" w:rsidRDefault="00D45411">
      <w:pPr>
        <w:pStyle w:val="a6"/>
        <w:framePr w:w="6350" w:h="10175" w:hRule="exact" w:wrap="around" w:vAnchor="page" w:hAnchor="page" w:x="2787" w:y="3015"/>
        <w:numPr>
          <w:ilvl w:val="0"/>
          <w:numId w:val="16"/>
        </w:numPr>
        <w:shd w:val="clear" w:color="auto" w:fill="auto"/>
        <w:spacing w:line="240" w:lineRule="exact"/>
        <w:ind w:right="20" w:firstLine="240"/>
      </w:pPr>
      <w:r>
        <w:rPr>
          <w:rStyle w:val="0pt"/>
          <w:b/>
          <w:bCs/>
          <w:color w:val="000000"/>
        </w:rPr>
        <w:t xml:space="preserve"> овладение смысловым чтением для решения различного уровня учебных и жизненных задач;</w:t>
      </w:r>
    </w:p>
    <w:p w:rsidR="00D45411" w:rsidRDefault="00D45411">
      <w:pPr>
        <w:pStyle w:val="a6"/>
        <w:framePr w:w="6350" w:h="10175" w:hRule="exact" w:wrap="around" w:vAnchor="page" w:hAnchor="page" w:x="2787" w:y="3015"/>
        <w:numPr>
          <w:ilvl w:val="0"/>
          <w:numId w:val="16"/>
        </w:numPr>
        <w:shd w:val="clear" w:color="auto" w:fill="auto"/>
        <w:spacing w:after="184" w:line="240" w:lineRule="exact"/>
        <w:ind w:right="20" w:firstLine="240"/>
      </w:pPr>
      <w:r>
        <w:rPr>
          <w:rStyle w:val="0pt"/>
          <w:b/>
          <w:bCs/>
          <w:color w:val="000000"/>
        </w:rPr>
        <w:t xml:space="preserve"> потребность в самостоятельной читательской деятельно</w:t>
      </w:r>
      <w:r>
        <w:rPr>
          <w:rStyle w:val="0pt"/>
          <w:b/>
          <w:bCs/>
          <w:color w:val="000000"/>
        </w:rPr>
        <w:softHyphen/>
        <w:t>сти, саморазвитии средствами литературы, развитие познава</w:t>
      </w:r>
      <w:r>
        <w:rPr>
          <w:rStyle w:val="0pt"/>
          <w:b/>
          <w:bCs/>
          <w:color w:val="000000"/>
        </w:rPr>
        <w:softHyphen/>
        <w:t>тельного интереса, активности, инициативности, любознатель</w:t>
      </w:r>
      <w:r>
        <w:rPr>
          <w:rStyle w:val="0pt"/>
          <w:b/>
          <w:bCs/>
          <w:color w:val="000000"/>
        </w:rPr>
        <w:softHyphen/>
        <w:t>ности и самостоятельности в познании произведений фолькло</w:t>
      </w:r>
      <w:r>
        <w:rPr>
          <w:rStyle w:val="0pt"/>
          <w:b/>
          <w:bCs/>
          <w:color w:val="000000"/>
        </w:rPr>
        <w:softHyphen/>
        <w:t>ра и художественной литературы, творчества писателей.</w:t>
      </w:r>
    </w:p>
    <w:p w:rsidR="00D45411" w:rsidRDefault="00D45411">
      <w:pPr>
        <w:pStyle w:val="52"/>
        <w:framePr w:w="6350" w:h="10175" w:hRule="exact" w:wrap="around" w:vAnchor="page" w:hAnchor="page" w:x="2787" w:y="3015"/>
        <w:shd w:val="clear" w:color="auto" w:fill="auto"/>
        <w:spacing w:before="0" w:after="35" w:line="160" w:lineRule="exact"/>
        <w:jc w:val="left"/>
      </w:pPr>
      <w:bookmarkStart w:id="36" w:name="bookmark37"/>
      <w:r>
        <w:rPr>
          <w:rStyle w:val="50pt"/>
          <w:color w:val="000000"/>
        </w:rPr>
        <w:t>МЕТАПРЕДМЕТНЫЕ РЕЗУЛЬТАТЫ</w:t>
      </w:r>
      <w:bookmarkEnd w:id="36"/>
    </w:p>
    <w:p w:rsidR="00D45411" w:rsidRDefault="00D45411">
      <w:pPr>
        <w:pStyle w:val="a6"/>
        <w:framePr w:w="6350" w:h="10175" w:hRule="exact" w:wrap="around" w:vAnchor="page" w:hAnchor="page" w:x="2787" w:y="3015"/>
        <w:shd w:val="clear" w:color="auto" w:fill="auto"/>
        <w:spacing w:line="240" w:lineRule="exact"/>
        <w:ind w:right="20" w:firstLine="240"/>
      </w:pPr>
      <w:r>
        <w:rPr>
          <w:rStyle w:val="0pt"/>
          <w:b/>
          <w:bCs/>
          <w:color w:val="000000"/>
        </w:rPr>
        <w:t>В результате изучения предмета «Литературное чтение» в на</w:t>
      </w:r>
      <w:r>
        <w:rPr>
          <w:rStyle w:val="0pt"/>
          <w:b/>
          <w:bCs/>
          <w:color w:val="000000"/>
        </w:rPr>
        <w:softHyphen/>
        <w:t>чальной школе у обучающихся будут сформированы позна</w:t>
      </w:r>
      <w:r>
        <w:rPr>
          <w:rStyle w:val="0pt"/>
          <w:b/>
          <w:bCs/>
          <w:color w:val="000000"/>
        </w:rPr>
        <w:softHyphen/>
        <w:t>вательные универсальные учебные действия:</w:t>
      </w:r>
    </w:p>
    <w:p w:rsidR="00D45411" w:rsidRDefault="00D45411">
      <w:pPr>
        <w:pStyle w:val="71"/>
        <w:framePr w:w="6350" w:h="10175" w:hRule="exact" w:wrap="around" w:vAnchor="page" w:hAnchor="page" w:x="2787" w:y="3015"/>
        <w:shd w:val="clear" w:color="auto" w:fill="auto"/>
        <w:ind w:firstLine="240"/>
      </w:pPr>
      <w:r>
        <w:rPr>
          <w:rStyle w:val="70pt"/>
          <w:b/>
          <w:bCs/>
          <w:i/>
          <w:iCs/>
          <w:color w:val="000000"/>
        </w:rPr>
        <w:t>базовые логические действия:</w:t>
      </w:r>
    </w:p>
    <w:p w:rsidR="00D45411" w:rsidRDefault="00D45411">
      <w:pPr>
        <w:pStyle w:val="a6"/>
        <w:framePr w:w="6350" w:h="10175" w:hRule="exact" w:wrap="around" w:vAnchor="page" w:hAnchor="page" w:x="2787" w:y="3015"/>
        <w:numPr>
          <w:ilvl w:val="0"/>
          <w:numId w:val="16"/>
        </w:numPr>
        <w:shd w:val="clear" w:color="auto" w:fill="auto"/>
        <w:spacing w:line="240" w:lineRule="exact"/>
        <w:ind w:right="20" w:firstLine="240"/>
      </w:pPr>
      <w:r>
        <w:rPr>
          <w:rStyle w:val="0pt"/>
          <w:b/>
          <w:bCs/>
          <w:color w:val="000000"/>
        </w:rPr>
        <w:t xml:space="preserve"> сравнивать произведения по теме, главной мысли (морали), жанру, соотносить произведение и его автора, устанавливать ос</w:t>
      </w:r>
      <w:r>
        <w:rPr>
          <w:rStyle w:val="0pt"/>
          <w:b/>
          <w:bCs/>
          <w:color w:val="000000"/>
        </w:rPr>
        <w:softHyphen/>
        <w:t>нования для сравнения произведений, устанавливать аналогии;</w:t>
      </w:r>
    </w:p>
    <w:p w:rsidR="00D45411" w:rsidRDefault="00D45411">
      <w:pPr>
        <w:pStyle w:val="a6"/>
        <w:framePr w:w="6350" w:h="10175" w:hRule="exact" w:wrap="around" w:vAnchor="page" w:hAnchor="page" w:x="2787" w:y="3015"/>
        <w:numPr>
          <w:ilvl w:val="0"/>
          <w:numId w:val="16"/>
        </w:numPr>
        <w:shd w:val="clear" w:color="auto" w:fill="auto"/>
        <w:spacing w:line="240" w:lineRule="exact"/>
        <w:ind w:right="20" w:firstLine="240"/>
      </w:pPr>
      <w:r>
        <w:rPr>
          <w:rStyle w:val="0pt"/>
          <w:b/>
          <w:bCs/>
          <w:color w:val="000000"/>
        </w:rPr>
        <w:t xml:space="preserve"> объединять произведения по жанру, авторской принад</w:t>
      </w:r>
      <w:r>
        <w:rPr>
          <w:rStyle w:val="0pt"/>
          <w:b/>
          <w:bCs/>
          <w:color w:val="000000"/>
        </w:rPr>
        <w:softHyphen/>
        <w:t>лежности;</w:t>
      </w:r>
    </w:p>
    <w:p w:rsidR="00D45411" w:rsidRDefault="00D45411">
      <w:pPr>
        <w:pStyle w:val="a6"/>
        <w:framePr w:w="6350" w:h="10175" w:hRule="exact" w:wrap="around" w:vAnchor="page" w:hAnchor="page" w:x="2787" w:y="3015"/>
        <w:numPr>
          <w:ilvl w:val="0"/>
          <w:numId w:val="16"/>
        </w:numPr>
        <w:shd w:val="clear" w:color="auto" w:fill="auto"/>
        <w:spacing w:line="240" w:lineRule="exact"/>
        <w:ind w:right="20" w:firstLine="240"/>
      </w:pPr>
      <w:r>
        <w:rPr>
          <w:rStyle w:val="0pt"/>
          <w:b/>
          <w:bCs/>
          <w:color w:val="000000"/>
        </w:rPr>
        <w:t xml:space="preserve"> определять существенный признак для классификации, классифицировать произведения по темам, жанрам и видам;</w:t>
      </w:r>
    </w:p>
    <w:p w:rsidR="00D45411" w:rsidRDefault="00D45411">
      <w:pPr>
        <w:pStyle w:val="a6"/>
        <w:framePr w:w="6350" w:h="10175" w:hRule="exact" w:wrap="around" w:vAnchor="page" w:hAnchor="page" w:x="2787" w:y="3015"/>
        <w:numPr>
          <w:ilvl w:val="0"/>
          <w:numId w:val="16"/>
        </w:numPr>
        <w:shd w:val="clear" w:color="auto" w:fill="auto"/>
        <w:spacing w:line="240" w:lineRule="exact"/>
        <w:ind w:right="20" w:firstLine="240"/>
      </w:pPr>
      <w:r>
        <w:rPr>
          <w:rStyle w:val="0pt"/>
          <w:b/>
          <w:bCs/>
          <w:color w:val="000000"/>
        </w:rPr>
        <w:t xml:space="preserve"> находить закономерности и противоречия при анализе сю</w:t>
      </w:r>
      <w:r>
        <w:rPr>
          <w:rStyle w:val="0pt"/>
          <w:b/>
          <w:bCs/>
          <w:color w:val="000000"/>
        </w:rPr>
        <w:softHyphen/>
        <w:t>жета (композиции), восстанавливать нарушенную последова</w:t>
      </w:r>
      <w:r>
        <w:rPr>
          <w:rStyle w:val="0pt"/>
          <w:b/>
          <w:bCs/>
          <w:color w:val="000000"/>
        </w:rPr>
        <w:softHyphen/>
        <w:t>тельность событий (сюжета), составлять аннотацию, отзыв по предложенному алгоритму;</w:t>
      </w:r>
    </w:p>
    <w:p w:rsidR="00D45411" w:rsidRDefault="00D45411">
      <w:pPr>
        <w:pStyle w:val="a6"/>
        <w:framePr w:w="6350" w:h="10175" w:hRule="exact" w:wrap="around" w:vAnchor="page" w:hAnchor="page" w:x="2787" w:y="3015"/>
        <w:numPr>
          <w:ilvl w:val="0"/>
          <w:numId w:val="16"/>
        </w:numPr>
        <w:shd w:val="clear" w:color="auto" w:fill="auto"/>
        <w:spacing w:line="240" w:lineRule="exact"/>
        <w:ind w:right="20" w:firstLine="240"/>
      </w:pPr>
      <w:r>
        <w:rPr>
          <w:rStyle w:val="0pt"/>
          <w:b/>
          <w:bCs/>
          <w:color w:val="000000"/>
        </w:rPr>
        <w:t xml:space="preserve"> выявлять недостаток информации для решения учебной (практической) задачи на основе предложенного алгоритма;</w:t>
      </w:r>
    </w:p>
    <w:p w:rsidR="00D45411" w:rsidRDefault="00D45411">
      <w:pPr>
        <w:pStyle w:val="a6"/>
        <w:framePr w:w="6350" w:h="10175" w:hRule="exact" w:wrap="around" w:vAnchor="page" w:hAnchor="page" w:x="2787" w:y="3015"/>
        <w:numPr>
          <w:ilvl w:val="0"/>
          <w:numId w:val="16"/>
        </w:numPr>
        <w:shd w:val="clear" w:color="auto" w:fill="auto"/>
        <w:spacing w:line="240" w:lineRule="exact"/>
        <w:ind w:right="20" w:firstLine="240"/>
      </w:pPr>
      <w:r>
        <w:rPr>
          <w:rStyle w:val="0pt"/>
          <w:b/>
          <w:bCs/>
          <w:color w:val="000000"/>
        </w:rPr>
        <w:t xml:space="preserve"> устанавливать причинно-следственные связи в сюжете фольклорного и художественного текста, при составлении пла</w:t>
      </w:r>
      <w:r>
        <w:rPr>
          <w:rStyle w:val="0pt"/>
          <w:b/>
          <w:bCs/>
          <w:color w:val="000000"/>
        </w:rPr>
        <w:softHyphen/>
        <w:t>на, пересказе текста, характеристике поступков героев;</w:t>
      </w:r>
    </w:p>
    <w:p w:rsidR="00D45411" w:rsidRDefault="00D45411">
      <w:pPr>
        <w:pStyle w:val="71"/>
        <w:framePr w:w="6350" w:h="10175" w:hRule="exact" w:wrap="around" w:vAnchor="page" w:hAnchor="page" w:x="2787" w:y="3015"/>
        <w:shd w:val="clear" w:color="auto" w:fill="auto"/>
        <w:ind w:firstLine="240"/>
      </w:pPr>
      <w:r>
        <w:rPr>
          <w:rStyle w:val="70pt"/>
          <w:b/>
          <w:bCs/>
          <w:i/>
          <w:iCs/>
          <w:color w:val="000000"/>
        </w:rPr>
        <w:t>базовые исследовательские действия</w:t>
      </w:r>
      <w:r>
        <w:rPr>
          <w:rStyle w:val="74"/>
          <w:b/>
          <w:bCs/>
          <w:i w:val="0"/>
          <w:iCs w:val="0"/>
          <w:color w:val="000000"/>
        </w:rPr>
        <w:t>:</w:t>
      </w:r>
    </w:p>
    <w:p w:rsidR="00D45411" w:rsidRDefault="00D45411">
      <w:pPr>
        <w:pStyle w:val="a6"/>
        <w:framePr w:w="6350" w:h="10175" w:hRule="exact" w:wrap="around" w:vAnchor="page" w:hAnchor="page" w:x="2787" w:y="3015"/>
        <w:numPr>
          <w:ilvl w:val="0"/>
          <w:numId w:val="16"/>
        </w:numPr>
        <w:shd w:val="clear" w:color="auto" w:fill="auto"/>
        <w:spacing w:line="240" w:lineRule="exact"/>
        <w:ind w:right="20" w:firstLine="240"/>
      </w:pPr>
      <w:r>
        <w:rPr>
          <w:rStyle w:val="0pt"/>
          <w:b/>
          <w:bCs/>
          <w:color w:val="000000"/>
        </w:rPr>
        <w:t xml:space="preserve"> определять разрыв между реальным и желательным состо</w:t>
      </w:r>
      <w:r>
        <w:rPr>
          <w:rStyle w:val="0pt"/>
          <w:b/>
          <w:bCs/>
          <w:color w:val="000000"/>
        </w:rPr>
        <w:softHyphen/>
        <w:t>янием объекта (ситуации) на основе предложенных учителем вопросов;</w:t>
      </w:r>
    </w:p>
    <w:p w:rsidR="00D45411" w:rsidRDefault="00D45411">
      <w:pPr>
        <w:pStyle w:val="a6"/>
        <w:framePr w:w="6350" w:h="10175" w:hRule="exact" w:wrap="around" w:vAnchor="page" w:hAnchor="page" w:x="2787" w:y="3015"/>
        <w:numPr>
          <w:ilvl w:val="0"/>
          <w:numId w:val="16"/>
        </w:numPr>
        <w:shd w:val="clear" w:color="auto" w:fill="auto"/>
        <w:spacing w:line="240" w:lineRule="exact"/>
        <w:ind w:right="20" w:firstLine="240"/>
      </w:pPr>
      <w:r>
        <w:rPr>
          <w:rStyle w:val="0pt"/>
          <w:b/>
          <w:bCs/>
          <w:color w:val="000000"/>
        </w:rPr>
        <w:t xml:space="preserve"> формулировать с помощью учителя цель, планировать из</w:t>
      </w:r>
      <w:r>
        <w:rPr>
          <w:rStyle w:val="0pt"/>
          <w:b/>
          <w:bCs/>
          <w:color w:val="000000"/>
        </w:rPr>
        <w:softHyphen/>
        <w:t>менения объекта, ситуации;</w:t>
      </w:r>
    </w:p>
    <w:p w:rsidR="00D45411" w:rsidRDefault="00D45411">
      <w:pPr>
        <w:pStyle w:val="a6"/>
        <w:framePr w:w="6350" w:h="10175" w:hRule="exact" w:wrap="around" w:vAnchor="page" w:hAnchor="page" w:x="2787" w:y="3015"/>
        <w:numPr>
          <w:ilvl w:val="0"/>
          <w:numId w:val="16"/>
        </w:numPr>
        <w:shd w:val="clear" w:color="auto" w:fill="auto"/>
        <w:spacing w:line="240" w:lineRule="exact"/>
        <w:ind w:right="20" w:firstLine="240"/>
      </w:pPr>
      <w:r>
        <w:rPr>
          <w:rStyle w:val="0pt"/>
          <w:b/>
          <w:bCs/>
          <w:color w:val="000000"/>
        </w:rPr>
        <w:t xml:space="preserve"> сравнивать несколько вариантов решения задачи, выбирать наиболее подходящий (на основе предложенных критериев);</w:t>
      </w:r>
    </w:p>
    <w:p w:rsidR="00D45411" w:rsidRDefault="00D45411">
      <w:pPr>
        <w:pStyle w:val="a5"/>
        <w:framePr w:wrap="around" w:vAnchor="page" w:hAnchor="page" w:x="2763" w:y="13645"/>
        <w:shd w:val="clear" w:color="auto" w:fill="auto"/>
        <w:spacing w:line="130" w:lineRule="exact"/>
        <w:ind w:left="20"/>
      </w:pPr>
      <w:r>
        <w:rPr>
          <w:rStyle w:val="0pt0"/>
          <w:color w:val="000000"/>
        </w:rPr>
        <w:t>86</w:t>
      </w:r>
    </w:p>
    <w:p w:rsidR="00D45411" w:rsidRDefault="00D45411">
      <w:pPr>
        <w:pStyle w:val="a5"/>
        <w:framePr w:wrap="around" w:vAnchor="page" w:hAnchor="page" w:x="6776"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lastRenderedPageBreak/>
        <w:t xml:space="preserve"> проводить по предложенному плану опыт, несложное ис</w:t>
      </w:r>
      <w:r>
        <w:rPr>
          <w:rStyle w:val="0pt"/>
          <w:b/>
          <w:bCs/>
          <w:color w:val="000000"/>
        </w:rPr>
        <w:softHyphen/>
        <w:t>следование по установлению особенностей объекта изучения и связей между объектами (часть — целое, причина — след</w:t>
      </w:r>
      <w:r>
        <w:rPr>
          <w:rStyle w:val="0pt"/>
          <w:b/>
          <w:bCs/>
          <w:color w:val="000000"/>
        </w:rPr>
        <w:softHyphen/>
        <w:t>ствие);</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формулировать выводы и подкреплять их доказательства</w:t>
      </w:r>
      <w:r>
        <w:rPr>
          <w:rStyle w:val="0pt"/>
          <w:b/>
          <w:bCs/>
          <w:color w:val="000000"/>
        </w:rPr>
        <w:softHyphen/>
        <w:t>ми на основе результатов проведённого наблюдения (опыта, классификации, сравнения, исследования);</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прогнозировать возможное развитие процессов, событий и их последствия в аналогичных или сходных ситуациях;</w:t>
      </w:r>
    </w:p>
    <w:p w:rsidR="00D45411" w:rsidRDefault="00D45411">
      <w:pPr>
        <w:pStyle w:val="71"/>
        <w:framePr w:w="6346" w:h="10220" w:hRule="exact" w:wrap="around" w:vAnchor="page" w:hAnchor="page" w:x="2790" w:y="3077"/>
        <w:shd w:val="clear" w:color="auto" w:fill="auto"/>
        <w:spacing w:line="245" w:lineRule="exact"/>
        <w:ind w:firstLine="220"/>
      </w:pPr>
      <w:r>
        <w:rPr>
          <w:rStyle w:val="70pt"/>
          <w:b/>
          <w:bCs/>
          <w:i/>
          <w:iCs/>
          <w:color w:val="000000"/>
        </w:rPr>
        <w:t>работа с информацией:</w:t>
      </w:r>
    </w:p>
    <w:p w:rsidR="00D45411" w:rsidRDefault="00D45411">
      <w:pPr>
        <w:pStyle w:val="a6"/>
        <w:framePr w:w="6346" w:h="10220" w:hRule="exact" w:wrap="around" w:vAnchor="page" w:hAnchor="page" w:x="2790" w:y="3077"/>
        <w:numPr>
          <w:ilvl w:val="0"/>
          <w:numId w:val="16"/>
        </w:numPr>
        <w:shd w:val="clear" w:color="auto" w:fill="auto"/>
        <w:spacing w:line="245" w:lineRule="exact"/>
        <w:ind w:firstLine="220"/>
      </w:pPr>
      <w:r>
        <w:rPr>
          <w:rStyle w:val="0pt"/>
          <w:b/>
          <w:bCs/>
          <w:color w:val="000000"/>
        </w:rPr>
        <w:t xml:space="preserve"> выбирать источник получения информации;</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согласно заданному алгоритму находить в предложенном источнике информацию, представленную в явном виде;</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распознавать достоверную и недостоверную информацию самостоятельно или на основании предложенного учителем способа её проверки;</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соблюдать с помощью взрослых (учителей, родителей (за</w:t>
      </w:r>
      <w:r>
        <w:rPr>
          <w:rStyle w:val="0pt"/>
          <w:b/>
          <w:bCs/>
          <w:color w:val="000000"/>
        </w:rPr>
        <w:softHyphen/>
        <w:t>конных представителей) правила информационной безопасно</w:t>
      </w:r>
      <w:r>
        <w:rPr>
          <w:rStyle w:val="0pt"/>
          <w:b/>
          <w:bCs/>
          <w:color w:val="000000"/>
        </w:rPr>
        <w:softHyphen/>
        <w:t>сти при поиске информации в сети Интернет;</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анализировать и создавать текстовую, видео, графиче</w:t>
      </w:r>
      <w:r>
        <w:rPr>
          <w:rStyle w:val="0pt"/>
          <w:b/>
          <w:bCs/>
          <w:color w:val="000000"/>
        </w:rPr>
        <w:softHyphen/>
        <w:t>скую, звуковую информацию в соответствии с учебной задачей;</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самостоятельно создавать схемы, таблицы для представле</w:t>
      </w:r>
      <w:r>
        <w:rPr>
          <w:rStyle w:val="0pt"/>
          <w:b/>
          <w:bCs/>
          <w:color w:val="000000"/>
        </w:rPr>
        <w:softHyphen/>
        <w:t>ния информации.</w:t>
      </w:r>
    </w:p>
    <w:p w:rsidR="00D45411" w:rsidRDefault="00D45411">
      <w:pPr>
        <w:pStyle w:val="a6"/>
        <w:framePr w:w="6346" w:h="10220" w:hRule="exact" w:wrap="around" w:vAnchor="page" w:hAnchor="page" w:x="2790" w:y="3077"/>
        <w:shd w:val="clear" w:color="auto" w:fill="auto"/>
        <w:spacing w:line="245" w:lineRule="exact"/>
        <w:ind w:right="20" w:firstLine="220"/>
      </w:pPr>
      <w:r>
        <w:rPr>
          <w:rStyle w:val="0pt"/>
          <w:b/>
          <w:bCs/>
          <w:color w:val="000000"/>
        </w:rPr>
        <w:t>К концу обучения в начальной школе у обучающегося форми</w:t>
      </w:r>
      <w:r>
        <w:rPr>
          <w:rStyle w:val="0pt"/>
          <w:b/>
          <w:bCs/>
          <w:color w:val="000000"/>
        </w:rPr>
        <w:softHyphen/>
        <w:t>руются коммуникативные универсальные учебные действия:</w:t>
      </w:r>
    </w:p>
    <w:p w:rsidR="00D45411" w:rsidRDefault="00D45411">
      <w:pPr>
        <w:pStyle w:val="71"/>
        <w:framePr w:w="6346" w:h="10220" w:hRule="exact" w:wrap="around" w:vAnchor="page" w:hAnchor="page" w:x="2790" w:y="3077"/>
        <w:shd w:val="clear" w:color="auto" w:fill="auto"/>
        <w:spacing w:line="245" w:lineRule="exact"/>
        <w:ind w:firstLine="220"/>
      </w:pPr>
      <w:r>
        <w:rPr>
          <w:rStyle w:val="70pt"/>
          <w:b/>
          <w:bCs/>
          <w:i/>
          <w:iCs/>
          <w:color w:val="000000"/>
        </w:rPr>
        <w:t>общение:</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воспринимать и формулировать суждения, выражать эмо</w:t>
      </w:r>
      <w:r>
        <w:rPr>
          <w:rStyle w:val="0pt"/>
          <w:b/>
          <w:bCs/>
          <w:color w:val="000000"/>
        </w:rPr>
        <w:softHyphen/>
        <w:t>ции в соответствии с целями и условиями общения в знакомой среде;</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проявлять уважительное отношение к собеседнику, соблю</w:t>
      </w:r>
      <w:r>
        <w:rPr>
          <w:rStyle w:val="0pt"/>
          <w:b/>
          <w:bCs/>
          <w:color w:val="000000"/>
        </w:rPr>
        <w:softHyphen/>
        <w:t>дать правила ведения диалога и дискуссии;</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признавать возможность существования разных точек зрения;</w:t>
      </w:r>
    </w:p>
    <w:p w:rsidR="00D45411" w:rsidRDefault="00D45411">
      <w:pPr>
        <w:pStyle w:val="a6"/>
        <w:framePr w:w="6346" w:h="10220" w:hRule="exact" w:wrap="around" w:vAnchor="page" w:hAnchor="page" w:x="2790" w:y="3077"/>
        <w:numPr>
          <w:ilvl w:val="0"/>
          <w:numId w:val="16"/>
        </w:numPr>
        <w:shd w:val="clear" w:color="auto" w:fill="auto"/>
        <w:spacing w:line="245" w:lineRule="exact"/>
        <w:ind w:firstLine="220"/>
      </w:pPr>
      <w:r>
        <w:rPr>
          <w:rStyle w:val="0pt"/>
          <w:b/>
          <w:bCs/>
          <w:color w:val="000000"/>
        </w:rPr>
        <w:t xml:space="preserve"> корректно и аргументированно высказывать своё мнение;</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строить речевое высказывание в соответствии с поставлен</w:t>
      </w:r>
      <w:r>
        <w:rPr>
          <w:rStyle w:val="0pt"/>
          <w:b/>
          <w:bCs/>
          <w:color w:val="000000"/>
        </w:rPr>
        <w:softHyphen/>
        <w:t>ной задачей;</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создавать устные и письменные тексты (описание, рассуж</w:t>
      </w:r>
      <w:r>
        <w:rPr>
          <w:rStyle w:val="0pt"/>
          <w:b/>
          <w:bCs/>
          <w:color w:val="000000"/>
        </w:rPr>
        <w:softHyphen/>
        <w:t>дение, повествование);</w:t>
      </w:r>
    </w:p>
    <w:p w:rsidR="00D45411" w:rsidRDefault="00D45411">
      <w:pPr>
        <w:pStyle w:val="a6"/>
        <w:framePr w:w="6346" w:h="10220" w:hRule="exact" w:wrap="around" w:vAnchor="page" w:hAnchor="page" w:x="2790" w:y="3077"/>
        <w:numPr>
          <w:ilvl w:val="0"/>
          <w:numId w:val="16"/>
        </w:numPr>
        <w:shd w:val="clear" w:color="auto" w:fill="auto"/>
        <w:spacing w:line="245" w:lineRule="exact"/>
        <w:ind w:firstLine="220"/>
      </w:pPr>
      <w:r>
        <w:rPr>
          <w:rStyle w:val="0pt"/>
          <w:b/>
          <w:bCs/>
          <w:color w:val="000000"/>
        </w:rPr>
        <w:t xml:space="preserve"> готовить небольшие публичные выступления;</w:t>
      </w:r>
    </w:p>
    <w:p w:rsidR="00D45411" w:rsidRDefault="00D45411">
      <w:pPr>
        <w:pStyle w:val="a6"/>
        <w:framePr w:w="6346" w:h="10220" w:hRule="exact" w:wrap="around" w:vAnchor="page" w:hAnchor="page" w:x="2790" w:y="3077"/>
        <w:numPr>
          <w:ilvl w:val="0"/>
          <w:numId w:val="16"/>
        </w:numPr>
        <w:shd w:val="clear" w:color="auto" w:fill="auto"/>
        <w:spacing w:line="245" w:lineRule="exact"/>
        <w:ind w:right="20" w:firstLine="220"/>
      </w:pPr>
      <w:r>
        <w:rPr>
          <w:rStyle w:val="0pt"/>
          <w:b/>
          <w:bCs/>
          <w:color w:val="000000"/>
        </w:rPr>
        <w:t xml:space="preserve"> подбирать иллюстративный материал (рисунки, фото, плакаты) к тексту выступления.</w:t>
      </w:r>
    </w:p>
    <w:p w:rsidR="00D45411" w:rsidRDefault="00D45411">
      <w:pPr>
        <w:pStyle w:val="a5"/>
        <w:framePr w:wrap="around" w:vAnchor="page" w:hAnchor="page" w:x="2761" w:y="13679"/>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38" w:y="13674"/>
        <w:shd w:val="clear" w:color="auto" w:fill="auto"/>
        <w:spacing w:line="130" w:lineRule="exact"/>
        <w:ind w:left="20"/>
      </w:pPr>
      <w:r>
        <w:rPr>
          <w:rStyle w:val="0pt0"/>
          <w:color w:val="000000"/>
        </w:rPr>
        <w:t>87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44" w:hRule="exact" w:wrap="around" w:vAnchor="page" w:hAnchor="page" w:x="2787" w:y="3052"/>
        <w:shd w:val="clear" w:color="auto" w:fill="auto"/>
        <w:spacing w:line="240" w:lineRule="exact"/>
        <w:ind w:right="20" w:firstLine="220"/>
      </w:pPr>
      <w:r>
        <w:rPr>
          <w:rStyle w:val="0pt"/>
          <w:b/>
          <w:bCs/>
          <w:color w:val="000000"/>
        </w:rPr>
        <w:lastRenderedPageBreak/>
        <w:t>К концу обучения в начальной школе у обучающегося форми</w:t>
      </w:r>
      <w:r>
        <w:rPr>
          <w:rStyle w:val="0pt"/>
          <w:b/>
          <w:bCs/>
          <w:color w:val="000000"/>
        </w:rPr>
        <w:softHyphen/>
        <w:t>руются регулятивные универсальные учебные действия:</w:t>
      </w:r>
    </w:p>
    <w:p w:rsidR="00D45411" w:rsidRDefault="00D45411">
      <w:pPr>
        <w:pStyle w:val="71"/>
        <w:framePr w:w="6350" w:h="10244" w:hRule="exact" w:wrap="around" w:vAnchor="page" w:hAnchor="page" w:x="2787" w:y="3052"/>
        <w:shd w:val="clear" w:color="auto" w:fill="auto"/>
        <w:ind w:firstLine="220"/>
      </w:pPr>
      <w:r>
        <w:rPr>
          <w:rStyle w:val="70pt"/>
          <w:b/>
          <w:bCs/>
          <w:i/>
          <w:iCs/>
          <w:color w:val="000000"/>
        </w:rPr>
        <w:t>самоорганизация:</w:t>
      </w:r>
    </w:p>
    <w:p w:rsidR="00D45411" w:rsidRDefault="00D45411">
      <w:pPr>
        <w:pStyle w:val="a6"/>
        <w:framePr w:w="6350" w:h="10244" w:hRule="exact" w:wrap="around" w:vAnchor="page" w:hAnchor="page" w:x="2787" w:y="3052"/>
        <w:numPr>
          <w:ilvl w:val="0"/>
          <w:numId w:val="16"/>
        </w:numPr>
        <w:shd w:val="clear" w:color="auto" w:fill="auto"/>
        <w:spacing w:line="240" w:lineRule="exact"/>
        <w:ind w:right="20" w:firstLine="220"/>
      </w:pPr>
      <w:r>
        <w:rPr>
          <w:rStyle w:val="0pt"/>
          <w:b/>
          <w:bCs/>
          <w:color w:val="000000"/>
        </w:rPr>
        <w:t xml:space="preserve"> планировать действия по решению учебной задачи для по</w:t>
      </w:r>
      <w:r>
        <w:rPr>
          <w:rStyle w:val="0pt"/>
          <w:b/>
          <w:bCs/>
          <w:color w:val="000000"/>
        </w:rPr>
        <w:softHyphen/>
        <w:t>лучения результата;</w:t>
      </w:r>
    </w:p>
    <w:p w:rsidR="00D45411" w:rsidRDefault="00D45411">
      <w:pPr>
        <w:pStyle w:val="a6"/>
        <w:framePr w:w="6350" w:h="10244" w:hRule="exact" w:wrap="around" w:vAnchor="page" w:hAnchor="page" w:x="2787" w:y="3052"/>
        <w:numPr>
          <w:ilvl w:val="0"/>
          <w:numId w:val="16"/>
        </w:numPr>
        <w:shd w:val="clear" w:color="auto" w:fill="auto"/>
        <w:spacing w:line="240" w:lineRule="exact"/>
        <w:ind w:firstLine="220"/>
      </w:pPr>
      <w:r>
        <w:rPr>
          <w:rStyle w:val="0pt"/>
          <w:b/>
          <w:bCs/>
          <w:color w:val="000000"/>
        </w:rPr>
        <w:t xml:space="preserve"> выстраивать последовательность выбранных действий;</w:t>
      </w:r>
    </w:p>
    <w:p w:rsidR="00D45411" w:rsidRDefault="00D45411">
      <w:pPr>
        <w:pStyle w:val="71"/>
        <w:framePr w:w="6350" w:h="10244" w:hRule="exact" w:wrap="around" w:vAnchor="page" w:hAnchor="page" w:x="2787" w:y="3052"/>
        <w:shd w:val="clear" w:color="auto" w:fill="auto"/>
        <w:ind w:firstLine="220"/>
      </w:pPr>
      <w:r>
        <w:rPr>
          <w:rStyle w:val="70pt"/>
          <w:b/>
          <w:bCs/>
          <w:i/>
          <w:iCs/>
          <w:color w:val="000000"/>
        </w:rPr>
        <w:t>самоконтроль:</w:t>
      </w:r>
    </w:p>
    <w:p w:rsidR="00D45411" w:rsidRDefault="00D45411">
      <w:pPr>
        <w:pStyle w:val="a6"/>
        <w:framePr w:w="6350" w:h="10244" w:hRule="exact" w:wrap="around" w:vAnchor="page" w:hAnchor="page" w:x="2787" w:y="3052"/>
        <w:numPr>
          <w:ilvl w:val="0"/>
          <w:numId w:val="16"/>
        </w:numPr>
        <w:shd w:val="clear" w:color="auto" w:fill="auto"/>
        <w:spacing w:line="240" w:lineRule="exact"/>
        <w:ind w:right="20" w:firstLine="220"/>
      </w:pPr>
      <w:r>
        <w:rPr>
          <w:rStyle w:val="0pt"/>
          <w:b/>
          <w:bCs/>
          <w:color w:val="000000"/>
        </w:rPr>
        <w:t xml:space="preserve"> устанавливать причины успеха/неудач учебной деятель</w:t>
      </w:r>
      <w:r>
        <w:rPr>
          <w:rStyle w:val="0pt"/>
          <w:b/>
          <w:bCs/>
          <w:color w:val="000000"/>
        </w:rPr>
        <w:softHyphen/>
        <w:t>ности;</w:t>
      </w:r>
    </w:p>
    <w:p w:rsidR="00D45411" w:rsidRDefault="00D45411">
      <w:pPr>
        <w:pStyle w:val="a6"/>
        <w:framePr w:w="6350" w:h="10244" w:hRule="exact" w:wrap="around" w:vAnchor="page" w:hAnchor="page" w:x="2787" w:y="3052"/>
        <w:numPr>
          <w:ilvl w:val="0"/>
          <w:numId w:val="16"/>
        </w:numPr>
        <w:shd w:val="clear" w:color="auto" w:fill="auto"/>
        <w:spacing w:after="120" w:line="240" w:lineRule="exact"/>
        <w:ind w:right="20" w:firstLine="220"/>
      </w:pPr>
      <w:r>
        <w:rPr>
          <w:rStyle w:val="0pt"/>
          <w:b/>
          <w:bCs/>
          <w:color w:val="000000"/>
        </w:rPr>
        <w:t xml:space="preserve"> корректировать свои учебные действия для преодоления ошибок.</w:t>
      </w:r>
    </w:p>
    <w:p w:rsidR="00D45411" w:rsidRDefault="00D45411">
      <w:pPr>
        <w:pStyle w:val="a6"/>
        <w:framePr w:w="6350" w:h="10244" w:hRule="exact" w:wrap="around" w:vAnchor="page" w:hAnchor="page" w:x="2787" w:y="3052"/>
        <w:shd w:val="clear" w:color="auto" w:fill="auto"/>
        <w:spacing w:line="240" w:lineRule="exact"/>
        <w:ind w:firstLine="220"/>
      </w:pPr>
      <w:r>
        <w:rPr>
          <w:rStyle w:val="0pt"/>
          <w:b/>
          <w:bCs/>
          <w:color w:val="000000"/>
        </w:rPr>
        <w:t>Совместная деятельность:</w:t>
      </w:r>
    </w:p>
    <w:p w:rsidR="00D45411" w:rsidRDefault="00D45411">
      <w:pPr>
        <w:pStyle w:val="a6"/>
        <w:framePr w:w="6350" w:h="10244" w:hRule="exact" w:wrap="around" w:vAnchor="page" w:hAnchor="page" w:x="2787" w:y="3052"/>
        <w:numPr>
          <w:ilvl w:val="0"/>
          <w:numId w:val="16"/>
        </w:numPr>
        <w:shd w:val="clear" w:color="auto" w:fill="auto"/>
        <w:spacing w:line="240" w:lineRule="exact"/>
        <w:ind w:right="20" w:firstLine="220"/>
      </w:pPr>
      <w:r>
        <w:rPr>
          <w:rStyle w:val="0pt"/>
          <w:b/>
          <w:bCs/>
          <w:color w:val="000000"/>
        </w:rPr>
        <w:t xml:space="preserve"> формулировать краткосрочные и долгосрочные цели (инди</w:t>
      </w:r>
      <w:r>
        <w:rPr>
          <w:rStyle w:val="0pt"/>
          <w:b/>
          <w:bCs/>
          <w:color w:val="000000"/>
        </w:rPr>
        <w:softHyphen/>
        <w:t>видуальные с учётом участия в коллективных задачах) в стан</w:t>
      </w:r>
      <w:r>
        <w:rPr>
          <w:rStyle w:val="0pt"/>
          <w:b/>
          <w:bCs/>
          <w:color w:val="000000"/>
        </w:rPr>
        <w:softHyphen/>
        <w:t>дартной (типовой) ситуации на основе предложенного формата планирования, распределения промежуточных шагов и сроков;</w:t>
      </w:r>
    </w:p>
    <w:p w:rsidR="00D45411" w:rsidRDefault="00D45411">
      <w:pPr>
        <w:pStyle w:val="a6"/>
        <w:framePr w:w="6350" w:h="10244" w:hRule="exact" w:wrap="around" w:vAnchor="page" w:hAnchor="page" w:x="2787" w:y="3052"/>
        <w:numPr>
          <w:ilvl w:val="0"/>
          <w:numId w:val="16"/>
        </w:numPr>
        <w:shd w:val="clear" w:color="auto" w:fill="auto"/>
        <w:spacing w:line="240" w:lineRule="exact"/>
        <w:ind w:right="20" w:firstLine="220"/>
      </w:pPr>
      <w:r>
        <w:rPr>
          <w:rStyle w:val="0pt"/>
          <w:b/>
          <w:bCs/>
          <w:color w:val="000000"/>
        </w:rPr>
        <w:t xml:space="preserve"> принимать цель совместной деятельности, коллективно строить действия по её достижению: распределять роли, догова</w:t>
      </w:r>
      <w:r>
        <w:rPr>
          <w:rStyle w:val="0pt"/>
          <w:b/>
          <w:bCs/>
          <w:color w:val="000000"/>
        </w:rPr>
        <w:softHyphen/>
        <w:t>риваться, обсуждать процесс и результат совместной работы;</w:t>
      </w:r>
    </w:p>
    <w:p w:rsidR="00D45411" w:rsidRDefault="00D45411">
      <w:pPr>
        <w:pStyle w:val="a6"/>
        <w:framePr w:w="6350" w:h="10244" w:hRule="exact" w:wrap="around" w:vAnchor="page" w:hAnchor="page" w:x="2787" w:y="3052"/>
        <w:numPr>
          <w:ilvl w:val="0"/>
          <w:numId w:val="16"/>
        </w:numPr>
        <w:shd w:val="clear" w:color="auto" w:fill="auto"/>
        <w:spacing w:line="240" w:lineRule="exact"/>
        <w:ind w:right="20" w:firstLine="220"/>
      </w:pPr>
      <w:r>
        <w:rPr>
          <w:rStyle w:val="0pt"/>
          <w:b/>
          <w:bCs/>
          <w:color w:val="000000"/>
        </w:rPr>
        <w:t xml:space="preserve"> проявлять готовность руководить, выполнять поручения, подчиняться;</w:t>
      </w:r>
    </w:p>
    <w:p w:rsidR="00D45411" w:rsidRDefault="00D45411">
      <w:pPr>
        <w:pStyle w:val="a6"/>
        <w:framePr w:w="6350" w:h="10244" w:hRule="exact" w:wrap="around" w:vAnchor="page" w:hAnchor="page" w:x="2787" w:y="3052"/>
        <w:numPr>
          <w:ilvl w:val="0"/>
          <w:numId w:val="16"/>
        </w:numPr>
        <w:shd w:val="clear" w:color="auto" w:fill="auto"/>
        <w:spacing w:line="240" w:lineRule="exact"/>
        <w:ind w:firstLine="220"/>
      </w:pPr>
      <w:r>
        <w:rPr>
          <w:rStyle w:val="0pt"/>
          <w:b/>
          <w:bCs/>
          <w:color w:val="000000"/>
        </w:rPr>
        <w:t xml:space="preserve"> ответственно выполнять свою часть работы;</w:t>
      </w:r>
    </w:p>
    <w:p w:rsidR="00D45411" w:rsidRDefault="00D45411">
      <w:pPr>
        <w:pStyle w:val="a6"/>
        <w:framePr w:w="6350" w:h="10244" w:hRule="exact" w:wrap="around" w:vAnchor="page" w:hAnchor="page" w:x="2787" w:y="3052"/>
        <w:numPr>
          <w:ilvl w:val="0"/>
          <w:numId w:val="16"/>
        </w:numPr>
        <w:shd w:val="clear" w:color="auto" w:fill="auto"/>
        <w:spacing w:line="240" w:lineRule="exact"/>
        <w:ind w:firstLine="220"/>
      </w:pPr>
      <w:r>
        <w:rPr>
          <w:rStyle w:val="0pt"/>
          <w:b/>
          <w:bCs/>
          <w:color w:val="000000"/>
        </w:rPr>
        <w:t xml:space="preserve"> оценивать свой вклад в общий результат;</w:t>
      </w:r>
    </w:p>
    <w:p w:rsidR="00D45411" w:rsidRDefault="00D45411">
      <w:pPr>
        <w:pStyle w:val="a6"/>
        <w:framePr w:w="6350" w:h="10244" w:hRule="exact" w:wrap="around" w:vAnchor="page" w:hAnchor="page" w:x="2787" w:y="3052"/>
        <w:numPr>
          <w:ilvl w:val="0"/>
          <w:numId w:val="16"/>
        </w:numPr>
        <w:shd w:val="clear" w:color="auto" w:fill="auto"/>
        <w:spacing w:after="184" w:line="240" w:lineRule="exact"/>
        <w:ind w:right="20" w:firstLine="220"/>
      </w:pPr>
      <w:r>
        <w:rPr>
          <w:rStyle w:val="0pt"/>
          <w:b/>
          <w:bCs/>
          <w:color w:val="000000"/>
        </w:rPr>
        <w:t xml:space="preserve"> выполнять совместные проектные задания с опорой на предложенные образцы;</w:t>
      </w:r>
    </w:p>
    <w:p w:rsidR="00D45411" w:rsidRDefault="00D45411">
      <w:pPr>
        <w:pStyle w:val="52"/>
        <w:framePr w:w="6350" w:h="10244" w:hRule="exact" w:wrap="around" w:vAnchor="page" w:hAnchor="page" w:x="2787" w:y="3052"/>
        <w:shd w:val="clear" w:color="auto" w:fill="auto"/>
        <w:spacing w:before="0" w:after="35" w:line="160" w:lineRule="exact"/>
        <w:jc w:val="left"/>
      </w:pPr>
      <w:bookmarkStart w:id="37" w:name="bookmark38"/>
      <w:r>
        <w:rPr>
          <w:rStyle w:val="50pt"/>
          <w:color w:val="000000"/>
        </w:rPr>
        <w:t>ПРЕДМЕТНЫЕ РЕЗУЛЬТАТЫ</w:t>
      </w:r>
      <w:bookmarkEnd w:id="37"/>
    </w:p>
    <w:p w:rsidR="00D45411" w:rsidRDefault="00D45411">
      <w:pPr>
        <w:pStyle w:val="a6"/>
        <w:framePr w:w="6350" w:h="10244" w:hRule="exact" w:wrap="around" w:vAnchor="page" w:hAnchor="page" w:x="2787" w:y="3052"/>
        <w:shd w:val="clear" w:color="auto" w:fill="auto"/>
        <w:spacing w:after="184" w:line="240" w:lineRule="exact"/>
        <w:ind w:right="20" w:firstLine="220"/>
      </w:pPr>
      <w:r>
        <w:rPr>
          <w:rStyle w:val="0pt"/>
          <w:b/>
          <w:bCs/>
          <w:color w:val="000000"/>
        </w:rPr>
        <w:t>Предметные результаты освоения программы начального об</w:t>
      </w:r>
      <w:r>
        <w:rPr>
          <w:rStyle w:val="0pt"/>
          <w:b/>
          <w:bCs/>
          <w:color w:val="000000"/>
        </w:rPr>
        <w:softHyphen/>
        <w:t>щего образования по учебному предмету «Литературное чте</w:t>
      </w:r>
      <w:r>
        <w:rPr>
          <w:rStyle w:val="0pt"/>
          <w:b/>
          <w:bCs/>
          <w:color w:val="000000"/>
        </w:rPr>
        <w:softHyphen/>
        <w:t>ние» отражают специфику содержания предметной области, ориентированы на применение знаний, умений и навыков об</w:t>
      </w:r>
      <w:r>
        <w:rPr>
          <w:rStyle w:val="0pt"/>
          <w:b/>
          <w:bCs/>
          <w:color w:val="000000"/>
        </w:rPr>
        <w:softHyphen/>
        <w:t>учающимися в различных учебных ситуациях и жизненных ус</w:t>
      </w:r>
      <w:r>
        <w:rPr>
          <w:rStyle w:val="0pt"/>
          <w:b/>
          <w:bCs/>
          <w:color w:val="000000"/>
        </w:rPr>
        <w:softHyphen/>
        <w:t>ловиях и представлены по годам обучения.</w:t>
      </w:r>
    </w:p>
    <w:p w:rsidR="00D45411" w:rsidRDefault="00D45411">
      <w:pPr>
        <w:pStyle w:val="52"/>
        <w:framePr w:w="6350" w:h="10244" w:hRule="exact" w:wrap="around" w:vAnchor="page" w:hAnchor="page" w:x="2787" w:y="3052"/>
        <w:shd w:val="clear" w:color="auto" w:fill="auto"/>
        <w:spacing w:before="0" w:after="35" w:line="160" w:lineRule="exact"/>
        <w:jc w:val="left"/>
      </w:pPr>
      <w:bookmarkStart w:id="38" w:name="bookmark39"/>
      <w:r>
        <w:rPr>
          <w:rStyle w:val="50pt"/>
          <w:color w:val="000000"/>
        </w:rPr>
        <w:t>1 КЛАСС</w:t>
      </w:r>
      <w:bookmarkEnd w:id="38"/>
    </w:p>
    <w:p w:rsidR="00D45411" w:rsidRDefault="00D45411">
      <w:pPr>
        <w:pStyle w:val="a6"/>
        <w:framePr w:w="6350" w:h="10244" w:hRule="exact" w:wrap="around" w:vAnchor="page" w:hAnchor="page" w:x="2787" w:y="3052"/>
        <w:shd w:val="clear" w:color="auto" w:fill="auto"/>
        <w:spacing w:line="240" w:lineRule="exact"/>
        <w:ind w:firstLine="220"/>
      </w:pPr>
      <w:r>
        <w:rPr>
          <w:rStyle w:val="0pt"/>
          <w:b/>
          <w:bCs/>
          <w:color w:val="000000"/>
        </w:rPr>
        <w:t>К концу обучения в первом классе обучающийся научится:</w:t>
      </w:r>
    </w:p>
    <w:p w:rsidR="00D45411" w:rsidRDefault="00D45411">
      <w:pPr>
        <w:pStyle w:val="a6"/>
        <w:framePr w:w="6350" w:h="10244" w:hRule="exact" w:wrap="around" w:vAnchor="page" w:hAnchor="page" w:x="2787" w:y="3052"/>
        <w:numPr>
          <w:ilvl w:val="0"/>
          <w:numId w:val="16"/>
        </w:numPr>
        <w:shd w:val="clear" w:color="auto" w:fill="auto"/>
        <w:spacing w:line="240" w:lineRule="exact"/>
        <w:ind w:right="20" w:firstLine="220"/>
      </w:pPr>
      <w:r>
        <w:rPr>
          <w:rStyle w:val="0pt"/>
          <w:b/>
          <w:bCs/>
          <w:color w:val="000000"/>
        </w:rPr>
        <w:t xml:space="preserve">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w:t>
      </w:r>
      <w:r>
        <w:rPr>
          <w:rStyle w:val="0pt"/>
          <w:b/>
          <w:bCs/>
          <w:color w:val="000000"/>
        </w:rPr>
        <w:softHyphen/>
        <w:t>дожественных произведениях отражение нравственных ценно</w:t>
      </w:r>
      <w:r>
        <w:rPr>
          <w:rStyle w:val="0pt"/>
          <w:b/>
          <w:bCs/>
          <w:color w:val="000000"/>
        </w:rPr>
        <w:softHyphen/>
        <w:t>стей, традиций, быта разных народов;</w:t>
      </w:r>
    </w:p>
    <w:p w:rsidR="00D45411" w:rsidRDefault="00D45411">
      <w:pPr>
        <w:pStyle w:val="a5"/>
        <w:framePr w:wrap="around" w:vAnchor="page" w:hAnchor="page" w:x="2763" w:y="13645"/>
        <w:shd w:val="clear" w:color="auto" w:fill="auto"/>
        <w:spacing w:line="130" w:lineRule="exact"/>
        <w:ind w:left="20"/>
      </w:pPr>
      <w:r>
        <w:rPr>
          <w:rStyle w:val="0pt0"/>
          <w:color w:val="000000"/>
        </w:rPr>
        <w:t>88</w:t>
      </w:r>
    </w:p>
    <w:p w:rsidR="00D45411" w:rsidRDefault="00D45411">
      <w:pPr>
        <w:pStyle w:val="a5"/>
        <w:framePr w:wrap="around" w:vAnchor="page" w:hAnchor="page" w:x="6776"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lastRenderedPageBreak/>
        <w:t xml:space="preserve"> владеть техникой слогового плавного чтения с переходом на чтение целыми словами, читать осознанно вслух целыми слова</w:t>
      </w:r>
      <w:r>
        <w:rPr>
          <w:rStyle w:val="0pt"/>
          <w:b/>
          <w:bCs/>
          <w:color w:val="000000"/>
        </w:rPr>
        <w:softHyphen/>
        <w:t>ми без пропусков и перестановок букв и слогов доступные для восприятия и небольшие по объёму произведения в темпе не ме</w:t>
      </w:r>
      <w:r>
        <w:rPr>
          <w:rStyle w:val="0pt"/>
          <w:b/>
          <w:bCs/>
          <w:color w:val="000000"/>
        </w:rPr>
        <w:softHyphen/>
        <w:t>нее 30 слов в минуту (без отметочного оценивания);</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читать наизусть с соблюдением орфоэпических и пунктуа</w:t>
      </w:r>
      <w:r>
        <w:rPr>
          <w:rStyle w:val="0pt"/>
          <w:b/>
          <w:bCs/>
          <w:color w:val="000000"/>
        </w:rPr>
        <w:softHyphen/>
        <w:t>ционных норм не менее 2 стихотворений о Родине, о детях, о се</w:t>
      </w:r>
      <w:r>
        <w:rPr>
          <w:rStyle w:val="0pt"/>
          <w:b/>
          <w:bCs/>
          <w:color w:val="000000"/>
        </w:rPr>
        <w:softHyphen/>
        <w:t>мье, о родной природе в разные времена года;</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различать прозаическую (нестихотворную) и стихотвор</w:t>
      </w:r>
      <w:r>
        <w:rPr>
          <w:rStyle w:val="0pt"/>
          <w:b/>
          <w:bCs/>
          <w:color w:val="000000"/>
        </w:rPr>
        <w:softHyphen/>
        <w:t>ную речь;</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различать и называть отдельные жанры фольклора (устно</w:t>
      </w:r>
      <w:r>
        <w:rPr>
          <w:rStyle w:val="0pt"/>
          <w:b/>
          <w:bCs/>
          <w:color w:val="000000"/>
        </w:rPr>
        <w:softHyphen/>
        <w:t>го народного творчества) и художественной литературы (загад</w:t>
      </w:r>
      <w:r>
        <w:rPr>
          <w:rStyle w:val="0pt"/>
          <w:b/>
          <w:bCs/>
          <w:color w:val="000000"/>
        </w:rPr>
        <w:softHyphen/>
        <w:t>ки, пословицы, потешки, сказки (фольклорные и литератур</w:t>
      </w:r>
      <w:r>
        <w:rPr>
          <w:rStyle w:val="0pt"/>
          <w:b/>
          <w:bCs/>
          <w:color w:val="000000"/>
        </w:rPr>
        <w:softHyphen/>
        <w:t>ные), рассказы, стихотворения);</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понимать содержание прослушанного/прочитанного про</w:t>
      </w:r>
      <w:r>
        <w:rPr>
          <w:rStyle w:val="0pt"/>
          <w:b/>
          <w:bCs/>
          <w:color w:val="000000"/>
        </w:rPr>
        <w:softHyphen/>
        <w:t>изведения: отвечать на вопросы по фактическому содержанию произведения;</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владеть элементарными умениями анализа текста прослу</w:t>
      </w:r>
      <w:r>
        <w:rPr>
          <w:rStyle w:val="0pt"/>
          <w:b/>
          <w:bCs/>
          <w:color w:val="000000"/>
        </w:rPr>
        <w:softHyphen/>
        <w:t>шанного/прочитанного произведения: определять последова</w:t>
      </w:r>
      <w:r>
        <w:rPr>
          <w:rStyle w:val="0pt"/>
          <w:b/>
          <w:bCs/>
          <w:color w:val="000000"/>
        </w:rPr>
        <w:softHyphen/>
        <w:t>тельность событий в произведении, характеризовать поступки (положительные или отрицательные) героя, объяснять значе</w:t>
      </w:r>
      <w:r>
        <w:rPr>
          <w:rStyle w:val="0pt"/>
          <w:b/>
          <w:bCs/>
          <w:color w:val="000000"/>
        </w:rPr>
        <w:softHyphen/>
        <w:t>ние незнакомого слова с использованием словаря;</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участвовать в обсуждении прослушанного/прочитанного произведения: отвечать на вопросы о впечатлении от произве</w:t>
      </w:r>
      <w:r>
        <w:rPr>
          <w:rStyle w:val="0pt"/>
          <w:b/>
          <w:bCs/>
          <w:color w:val="000000"/>
        </w:rPr>
        <w:softHyphen/>
        <w:t>дения, использовать в беседе изученные литературные понятия (автор, герой, тема, идея, заголовок, содержание произведе</w:t>
      </w:r>
      <w:r>
        <w:rPr>
          <w:rStyle w:val="0pt"/>
          <w:b/>
          <w:bCs/>
          <w:color w:val="000000"/>
        </w:rPr>
        <w:softHyphen/>
        <w:t>ния), подтверждать свой ответ примерами из текста;</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пересказывать (устно) содержание произведения с соблю</w:t>
      </w:r>
      <w:r>
        <w:rPr>
          <w:rStyle w:val="0pt"/>
          <w:b/>
          <w:bCs/>
          <w:color w:val="000000"/>
        </w:rPr>
        <w:softHyphen/>
        <w:t>дением последовательности событий, с опорой на предложен</w:t>
      </w:r>
      <w:r>
        <w:rPr>
          <w:rStyle w:val="0pt"/>
          <w:b/>
          <w:bCs/>
          <w:color w:val="000000"/>
        </w:rPr>
        <w:softHyphen/>
        <w:t>ные ключевые слова, вопросы, рисунки, предложенный план;</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читать по ролям с соблюдением норм произношения, рас</w:t>
      </w:r>
      <w:r>
        <w:rPr>
          <w:rStyle w:val="0pt"/>
          <w:b/>
          <w:bCs/>
          <w:color w:val="000000"/>
        </w:rPr>
        <w:softHyphen/>
        <w:t>становки ударения;</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составлять высказывания по содержанию произведения (не менее 3 предложений) по заданному алгоритму;</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сочинять небольшие тексты по предложенному началу и др. (не менее 3 предложений);</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ориентироваться в книге/учебнике по обложке, оглавле</w:t>
      </w:r>
      <w:r>
        <w:rPr>
          <w:rStyle w:val="0pt"/>
          <w:b/>
          <w:bCs/>
          <w:color w:val="000000"/>
        </w:rPr>
        <w:softHyphen/>
        <w:t>нию, иллюстрациям;</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D45411" w:rsidRDefault="00D45411">
      <w:pPr>
        <w:pStyle w:val="a6"/>
        <w:framePr w:w="6350" w:h="10287" w:hRule="exact" w:wrap="around" w:vAnchor="page" w:hAnchor="page" w:x="2787" w:y="3046"/>
        <w:numPr>
          <w:ilvl w:val="0"/>
          <w:numId w:val="16"/>
        </w:numPr>
        <w:shd w:val="clear" w:color="auto" w:fill="auto"/>
        <w:spacing w:line="235" w:lineRule="exact"/>
        <w:ind w:right="20" w:firstLine="240"/>
      </w:pPr>
      <w:r>
        <w:rPr>
          <w:rStyle w:val="0pt"/>
          <w:b/>
          <w:bCs/>
          <w:color w:val="000000"/>
        </w:rPr>
        <w:t xml:space="preserve"> обращаться к справочной литературе для получения до</w:t>
      </w:r>
      <w:r>
        <w:rPr>
          <w:rStyle w:val="0pt"/>
          <w:b/>
          <w:bCs/>
          <w:color w:val="000000"/>
        </w:rPr>
        <w:softHyphen/>
        <w:t>полнительной информации в соответствии с учебной задачей.</w:t>
      </w:r>
    </w:p>
    <w:p w:rsidR="00D45411" w:rsidRDefault="00D45411">
      <w:pPr>
        <w:pStyle w:val="a5"/>
        <w:framePr w:wrap="around" w:vAnchor="page" w:hAnchor="page" w:x="2758" w:y="13641"/>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26" w:y="13636"/>
        <w:shd w:val="clear" w:color="auto" w:fill="auto"/>
        <w:spacing w:line="130" w:lineRule="exact"/>
        <w:ind w:left="20"/>
      </w:pPr>
      <w:r>
        <w:rPr>
          <w:rStyle w:val="0pt0"/>
          <w:color w:val="000000"/>
        </w:rPr>
        <w:t>89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52"/>
        <w:framePr w:w="6346" w:h="10158" w:hRule="exact" w:wrap="around" w:vAnchor="page" w:hAnchor="page" w:x="2790" w:y="3114"/>
        <w:shd w:val="clear" w:color="auto" w:fill="auto"/>
        <w:spacing w:before="0" w:after="31" w:line="160" w:lineRule="exact"/>
        <w:jc w:val="left"/>
      </w:pPr>
      <w:bookmarkStart w:id="39" w:name="bookmark40"/>
      <w:r>
        <w:rPr>
          <w:rStyle w:val="50pt"/>
          <w:color w:val="000000"/>
        </w:rPr>
        <w:lastRenderedPageBreak/>
        <w:t>2 КЛАСС</w:t>
      </w:r>
      <w:bookmarkEnd w:id="39"/>
    </w:p>
    <w:p w:rsidR="00D45411" w:rsidRDefault="00D45411">
      <w:pPr>
        <w:pStyle w:val="a6"/>
        <w:framePr w:w="6346" w:h="10158" w:hRule="exact" w:wrap="around" w:vAnchor="page" w:hAnchor="page" w:x="2790" w:y="3114"/>
        <w:shd w:val="clear" w:color="auto" w:fill="auto"/>
        <w:spacing w:line="245" w:lineRule="exact"/>
        <w:ind w:firstLine="240"/>
      </w:pPr>
      <w:r>
        <w:rPr>
          <w:rStyle w:val="0pt"/>
          <w:b/>
          <w:bCs/>
          <w:color w:val="000000"/>
        </w:rPr>
        <w:t>К концу обучения во втором классе обучающийся научится:</w:t>
      </w:r>
    </w:p>
    <w:p w:rsidR="00D45411" w:rsidRDefault="00D45411">
      <w:pPr>
        <w:pStyle w:val="a6"/>
        <w:framePr w:w="6346" w:h="10158" w:hRule="exact" w:wrap="around" w:vAnchor="page" w:hAnchor="page" w:x="2790" w:y="3114"/>
        <w:numPr>
          <w:ilvl w:val="0"/>
          <w:numId w:val="16"/>
        </w:numPr>
        <w:shd w:val="clear" w:color="auto" w:fill="auto"/>
        <w:spacing w:line="245" w:lineRule="exact"/>
        <w:ind w:right="20" w:firstLine="240"/>
      </w:pPr>
      <w:r>
        <w:rPr>
          <w:rStyle w:val="0pt"/>
          <w:b/>
          <w:bCs/>
          <w:color w:val="000000"/>
        </w:rPr>
        <w:t xml:space="preserve">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w:t>
      </w:r>
      <w:r>
        <w:rPr>
          <w:rStyle w:val="0pt"/>
          <w:b/>
          <w:bCs/>
          <w:color w:val="000000"/>
        </w:rPr>
        <w:softHyphen/>
        <w:t>дачей, обращаться к разным видам чтения (изучающее, ознако</w:t>
      </w:r>
      <w:r>
        <w:rPr>
          <w:rStyle w:val="0pt"/>
          <w:b/>
          <w:bCs/>
          <w:color w:val="000000"/>
        </w:rPr>
        <w:softHyphen/>
        <w:t>мительное, поисковое выборочное, просмотровое выборочное), находить в фольклоре и литературных произведениях отраже</w:t>
      </w:r>
      <w:r>
        <w:rPr>
          <w:rStyle w:val="0pt"/>
          <w:b/>
          <w:bCs/>
          <w:color w:val="000000"/>
        </w:rPr>
        <w:softHyphen/>
        <w:t>ние нравственных ценностей, традиций, быта, культуры раз</w:t>
      </w:r>
      <w:r>
        <w:rPr>
          <w:rStyle w:val="0pt"/>
          <w:b/>
          <w:bCs/>
          <w:color w:val="000000"/>
        </w:rPr>
        <w:softHyphen/>
        <w:t>ных народов, ориентироваться в нравственно-этических поня</w:t>
      </w:r>
      <w:r>
        <w:rPr>
          <w:rStyle w:val="0pt"/>
          <w:b/>
          <w:bCs/>
          <w:color w:val="000000"/>
        </w:rPr>
        <w:softHyphen/>
        <w:t>тиях в контексте изученных произведений;</w:t>
      </w:r>
    </w:p>
    <w:p w:rsidR="00D45411" w:rsidRDefault="00D45411">
      <w:pPr>
        <w:pStyle w:val="a6"/>
        <w:framePr w:w="6346" w:h="10158" w:hRule="exact" w:wrap="around" w:vAnchor="page" w:hAnchor="page" w:x="2790" w:y="3114"/>
        <w:numPr>
          <w:ilvl w:val="0"/>
          <w:numId w:val="16"/>
        </w:numPr>
        <w:shd w:val="clear" w:color="auto" w:fill="auto"/>
        <w:spacing w:line="245" w:lineRule="exact"/>
        <w:ind w:right="20" w:firstLine="240"/>
      </w:pPr>
      <w:r>
        <w:rPr>
          <w:rStyle w:val="0pt"/>
          <w:b/>
          <w:bCs/>
          <w:color w:val="000000"/>
        </w:rPr>
        <w:t xml:space="preserve"> читать вслух целыми словами без пропусков и переста</w:t>
      </w:r>
      <w:r>
        <w:rPr>
          <w:rStyle w:val="0pt"/>
          <w:b/>
          <w:bCs/>
          <w:color w:val="000000"/>
        </w:rPr>
        <w:softHyphen/>
        <w:t>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45411" w:rsidRDefault="00D45411">
      <w:pPr>
        <w:pStyle w:val="a6"/>
        <w:framePr w:w="6346" w:h="10158" w:hRule="exact" w:wrap="around" w:vAnchor="page" w:hAnchor="page" w:x="2790" w:y="3114"/>
        <w:numPr>
          <w:ilvl w:val="0"/>
          <w:numId w:val="16"/>
        </w:numPr>
        <w:shd w:val="clear" w:color="auto" w:fill="auto"/>
        <w:spacing w:line="245" w:lineRule="exact"/>
        <w:ind w:right="20" w:firstLine="240"/>
      </w:pPr>
      <w:r>
        <w:rPr>
          <w:rStyle w:val="0pt"/>
          <w:b/>
          <w:bCs/>
          <w:color w:val="000000"/>
        </w:rPr>
        <w:t xml:space="preserve"> читать наизусть с соблюдением орфоэпических и пунктуа</w:t>
      </w:r>
      <w:r>
        <w:rPr>
          <w:rStyle w:val="0pt"/>
          <w:b/>
          <w:bCs/>
          <w:color w:val="000000"/>
        </w:rPr>
        <w:softHyphen/>
        <w:t>ционных норм не менее 3 стихотворений о Родине, о детях, о се</w:t>
      </w:r>
      <w:r>
        <w:rPr>
          <w:rStyle w:val="0pt"/>
          <w:b/>
          <w:bCs/>
          <w:color w:val="000000"/>
        </w:rPr>
        <w:softHyphen/>
        <w:t>мье, о родной природе в разные времена года;</w:t>
      </w:r>
    </w:p>
    <w:p w:rsidR="00D45411" w:rsidRDefault="00D45411">
      <w:pPr>
        <w:pStyle w:val="a6"/>
        <w:framePr w:w="6346" w:h="10158" w:hRule="exact" w:wrap="around" w:vAnchor="page" w:hAnchor="page" w:x="2790" w:y="3114"/>
        <w:numPr>
          <w:ilvl w:val="0"/>
          <w:numId w:val="16"/>
        </w:numPr>
        <w:shd w:val="clear" w:color="auto" w:fill="auto"/>
        <w:spacing w:line="245" w:lineRule="exact"/>
        <w:ind w:right="20" w:firstLine="240"/>
      </w:pPr>
      <w:r>
        <w:rPr>
          <w:rStyle w:val="0pt"/>
          <w:b/>
          <w:bCs/>
          <w:color w:val="000000"/>
        </w:rPr>
        <w:t xml:space="preserve"> различать прозаическую и стихотворную речь: называть особенности стихотворного произведения (ритм, рифма);</w:t>
      </w:r>
    </w:p>
    <w:p w:rsidR="00D45411" w:rsidRDefault="00D45411">
      <w:pPr>
        <w:pStyle w:val="a6"/>
        <w:framePr w:w="6346" w:h="10158" w:hRule="exact" w:wrap="around" w:vAnchor="page" w:hAnchor="page" w:x="2790" w:y="3114"/>
        <w:numPr>
          <w:ilvl w:val="0"/>
          <w:numId w:val="16"/>
        </w:numPr>
        <w:shd w:val="clear" w:color="auto" w:fill="auto"/>
        <w:spacing w:line="245" w:lineRule="exact"/>
        <w:ind w:right="20" w:firstLine="240"/>
      </w:pPr>
      <w:r>
        <w:rPr>
          <w:rStyle w:val="0pt"/>
          <w:b/>
          <w:bCs/>
          <w:color w:val="000000"/>
        </w:rPr>
        <w:t xml:space="preserve"> понимать содержание, смысл прослушанного/прочитан</w:t>
      </w:r>
      <w:r>
        <w:rPr>
          <w:rStyle w:val="0pt"/>
          <w:b/>
          <w:bCs/>
          <w:color w:val="000000"/>
        </w:rPr>
        <w:softHyphen/>
        <w:t>ного произведения: отвечать и формулировать вопросы по фак</w:t>
      </w:r>
      <w:r>
        <w:rPr>
          <w:rStyle w:val="0pt"/>
          <w:b/>
          <w:bCs/>
          <w:color w:val="000000"/>
        </w:rPr>
        <w:softHyphen/>
        <w:t>тическому содержанию произведения;</w:t>
      </w:r>
    </w:p>
    <w:p w:rsidR="00D45411" w:rsidRDefault="00D45411">
      <w:pPr>
        <w:pStyle w:val="a6"/>
        <w:framePr w:w="6346" w:h="10158" w:hRule="exact" w:wrap="around" w:vAnchor="page" w:hAnchor="page" w:x="2790" w:y="3114"/>
        <w:numPr>
          <w:ilvl w:val="0"/>
          <w:numId w:val="16"/>
        </w:numPr>
        <w:shd w:val="clear" w:color="auto" w:fill="auto"/>
        <w:spacing w:line="245" w:lineRule="exact"/>
        <w:ind w:right="20" w:firstLine="240"/>
      </w:pPr>
      <w:r>
        <w:rPr>
          <w:rStyle w:val="0pt"/>
          <w:b/>
          <w:bCs/>
          <w:color w:val="000000"/>
        </w:rPr>
        <w:t xml:space="preserve"> различать и называть отдельные жанры фольклора (счи</w:t>
      </w:r>
      <w:r>
        <w:rPr>
          <w:rStyle w:val="0pt"/>
          <w:b/>
          <w:bCs/>
          <w:color w:val="000000"/>
        </w:rPr>
        <w:softHyphen/>
        <w:t>талки, загадки, пословицы, потешки, небылицы, народные песни, скороговорки, сказки о животных, бытовые и волшеб</w:t>
      </w:r>
      <w:r>
        <w:rPr>
          <w:rStyle w:val="0pt"/>
          <w:b/>
          <w:bCs/>
          <w:color w:val="000000"/>
        </w:rPr>
        <w:softHyphen/>
        <w:t>ные) и художественной литературы (литературные сказки, рас</w:t>
      </w:r>
      <w:r>
        <w:rPr>
          <w:rStyle w:val="0pt"/>
          <w:b/>
          <w:bCs/>
          <w:color w:val="000000"/>
        </w:rPr>
        <w:softHyphen/>
        <w:t>сказы, стихотворения, басни);</w:t>
      </w:r>
    </w:p>
    <w:p w:rsidR="00D45411" w:rsidRDefault="00D45411">
      <w:pPr>
        <w:pStyle w:val="a6"/>
        <w:framePr w:w="6346" w:h="10158" w:hRule="exact" w:wrap="around" w:vAnchor="page" w:hAnchor="page" w:x="2790" w:y="3114"/>
        <w:numPr>
          <w:ilvl w:val="0"/>
          <w:numId w:val="16"/>
        </w:numPr>
        <w:shd w:val="clear" w:color="auto" w:fill="auto"/>
        <w:spacing w:line="245" w:lineRule="exact"/>
        <w:ind w:right="20" w:firstLine="240"/>
      </w:pPr>
      <w:r>
        <w:rPr>
          <w:rStyle w:val="0pt"/>
          <w:b/>
          <w:bCs/>
          <w:color w:val="000000"/>
        </w:rPr>
        <w:t xml:space="preserve"> владеть элементарными умениями анализа и интерпрета</w:t>
      </w:r>
      <w:r>
        <w:rPr>
          <w:rStyle w:val="0pt"/>
          <w:b/>
          <w:bCs/>
          <w:color w:val="000000"/>
        </w:rPr>
        <w:softHyphen/>
        <w:t>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D45411" w:rsidRDefault="00D45411">
      <w:pPr>
        <w:pStyle w:val="a6"/>
        <w:framePr w:w="6346" w:h="10158" w:hRule="exact" w:wrap="around" w:vAnchor="page" w:hAnchor="page" w:x="2790" w:y="3114"/>
        <w:numPr>
          <w:ilvl w:val="0"/>
          <w:numId w:val="16"/>
        </w:numPr>
        <w:shd w:val="clear" w:color="auto" w:fill="auto"/>
        <w:spacing w:line="245" w:lineRule="exact"/>
        <w:ind w:right="20" w:firstLine="240"/>
      </w:pPr>
      <w:r>
        <w:rPr>
          <w:rStyle w:val="0pt"/>
          <w:b/>
          <w:bCs/>
          <w:color w:val="000000"/>
        </w:rPr>
        <w:t xml:space="preserve"> описывать характер героя, находить в тексте средства изо</w:t>
      </w:r>
      <w:r>
        <w:rPr>
          <w:rStyle w:val="0pt"/>
          <w:b/>
          <w:bCs/>
          <w:color w:val="000000"/>
        </w:rPr>
        <w:softHyphen/>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w:t>
      </w:r>
      <w:r>
        <w:rPr>
          <w:rStyle w:val="0pt"/>
          <w:b/>
          <w:bCs/>
          <w:color w:val="000000"/>
        </w:rPr>
        <w:softHyphen/>
        <w:t>зовать отношение автора к героям, его поступкам;</w:t>
      </w:r>
    </w:p>
    <w:p w:rsidR="00D45411" w:rsidRDefault="00D45411">
      <w:pPr>
        <w:pStyle w:val="a6"/>
        <w:framePr w:w="6346" w:h="10158" w:hRule="exact" w:wrap="around" w:vAnchor="page" w:hAnchor="page" w:x="2790" w:y="3114"/>
        <w:numPr>
          <w:ilvl w:val="0"/>
          <w:numId w:val="16"/>
        </w:numPr>
        <w:shd w:val="clear" w:color="auto" w:fill="auto"/>
        <w:spacing w:line="245" w:lineRule="exact"/>
        <w:ind w:right="20" w:firstLine="240"/>
      </w:pPr>
      <w:r>
        <w:rPr>
          <w:rStyle w:val="0pt"/>
          <w:b/>
          <w:bCs/>
          <w:color w:val="000000"/>
        </w:rPr>
        <w:t xml:space="preserve"> объяснять значение незнакомого слова с опорой на кон</w:t>
      </w:r>
      <w:r>
        <w:rPr>
          <w:rStyle w:val="0pt"/>
          <w:b/>
          <w:bCs/>
          <w:color w:val="000000"/>
        </w:rPr>
        <w:softHyphen/>
        <w:t>текст и с использованием словаря; находить в тексте примеры использования слов в прямом и переносном значении;</w:t>
      </w:r>
    </w:p>
    <w:p w:rsidR="00D45411" w:rsidRDefault="00D45411">
      <w:pPr>
        <w:pStyle w:val="a5"/>
        <w:framePr w:wrap="around" w:vAnchor="page" w:hAnchor="page" w:x="2770" w:y="13645"/>
        <w:shd w:val="clear" w:color="auto" w:fill="auto"/>
        <w:spacing w:line="130" w:lineRule="exact"/>
        <w:ind w:left="20"/>
      </w:pPr>
      <w:r>
        <w:rPr>
          <w:rStyle w:val="0pt0"/>
          <w:color w:val="000000"/>
        </w:rPr>
        <w:t>90</w:t>
      </w:r>
    </w:p>
    <w:p w:rsidR="00D45411" w:rsidRDefault="00D45411">
      <w:pPr>
        <w:pStyle w:val="a5"/>
        <w:framePr w:wrap="around" w:vAnchor="page" w:hAnchor="page" w:x="6778"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0" w:hRule="exact" w:wrap="around" w:vAnchor="page" w:hAnchor="page" w:x="2790" w:y="3081"/>
        <w:numPr>
          <w:ilvl w:val="0"/>
          <w:numId w:val="16"/>
        </w:numPr>
        <w:shd w:val="clear" w:color="auto" w:fill="auto"/>
        <w:spacing w:line="240" w:lineRule="exact"/>
        <w:ind w:right="20" w:firstLine="240"/>
      </w:pPr>
      <w:r>
        <w:rPr>
          <w:rStyle w:val="0pt"/>
          <w:b/>
          <w:bCs/>
          <w:color w:val="000000"/>
        </w:rPr>
        <w:lastRenderedPageBreak/>
        <w:t xml:space="preserve"> осознанно применять для анализа текста изученные поня</w:t>
      </w:r>
      <w:r>
        <w:rPr>
          <w:rStyle w:val="0pt"/>
          <w:b/>
          <w:bCs/>
          <w:color w:val="000000"/>
        </w:rPr>
        <w:softHyphen/>
        <w:t>тия (автор, литературный герой, тема, идея, заголовок, содер</w:t>
      </w:r>
      <w:r>
        <w:rPr>
          <w:rStyle w:val="0pt"/>
          <w:b/>
          <w:bCs/>
          <w:color w:val="000000"/>
        </w:rPr>
        <w:softHyphen/>
        <w:t>жание произведения, сравнение, эпитет);</w:t>
      </w:r>
    </w:p>
    <w:p w:rsidR="00D45411" w:rsidRDefault="00D45411">
      <w:pPr>
        <w:pStyle w:val="a6"/>
        <w:framePr w:w="6346" w:h="10220" w:hRule="exact" w:wrap="around" w:vAnchor="page" w:hAnchor="page" w:x="2790" w:y="3081"/>
        <w:numPr>
          <w:ilvl w:val="0"/>
          <w:numId w:val="16"/>
        </w:numPr>
        <w:shd w:val="clear" w:color="auto" w:fill="auto"/>
        <w:spacing w:line="240" w:lineRule="exact"/>
        <w:ind w:right="20" w:firstLine="240"/>
      </w:pPr>
      <w:r>
        <w:rPr>
          <w:rStyle w:val="0pt"/>
          <w:b/>
          <w:bCs/>
          <w:color w:val="000000"/>
        </w:rPr>
        <w:t xml:space="preserve"> участвовать в обсуждении прослушанного/прочитанного произведения: понимать жанровую принадлежность произве</w:t>
      </w:r>
      <w:r>
        <w:rPr>
          <w:rStyle w:val="0pt"/>
          <w:b/>
          <w:bCs/>
          <w:color w:val="000000"/>
        </w:rPr>
        <w:softHyphen/>
        <w:t>дения, формулировать устно простые выводы, подтверждать свой ответ примерами из текста;</w:t>
      </w:r>
    </w:p>
    <w:p w:rsidR="00D45411" w:rsidRDefault="00D45411">
      <w:pPr>
        <w:pStyle w:val="a6"/>
        <w:framePr w:w="6346" w:h="10220" w:hRule="exact" w:wrap="around" w:vAnchor="page" w:hAnchor="page" w:x="2790" w:y="3081"/>
        <w:numPr>
          <w:ilvl w:val="0"/>
          <w:numId w:val="16"/>
        </w:numPr>
        <w:shd w:val="clear" w:color="auto" w:fill="auto"/>
        <w:spacing w:line="240" w:lineRule="exact"/>
        <w:ind w:right="20" w:firstLine="240"/>
      </w:pPr>
      <w:r>
        <w:rPr>
          <w:rStyle w:val="0pt"/>
          <w:b/>
          <w:bCs/>
          <w:color w:val="000000"/>
        </w:rPr>
        <w:t xml:space="preserve"> пересказывать (устно) содержание произведения подроб</w:t>
      </w:r>
      <w:r>
        <w:rPr>
          <w:rStyle w:val="0pt"/>
          <w:b/>
          <w:bCs/>
          <w:color w:val="000000"/>
        </w:rPr>
        <w:softHyphen/>
        <w:t>но, выборочно, от лица героя, от третьего лица;</w:t>
      </w:r>
    </w:p>
    <w:p w:rsidR="00D45411" w:rsidRDefault="00D45411">
      <w:pPr>
        <w:pStyle w:val="a6"/>
        <w:framePr w:w="6346" w:h="10220" w:hRule="exact" w:wrap="around" w:vAnchor="page" w:hAnchor="page" w:x="2790" w:y="3081"/>
        <w:numPr>
          <w:ilvl w:val="0"/>
          <w:numId w:val="16"/>
        </w:numPr>
        <w:shd w:val="clear" w:color="auto" w:fill="auto"/>
        <w:spacing w:line="240" w:lineRule="exact"/>
        <w:ind w:right="20" w:firstLine="240"/>
      </w:pPr>
      <w:r>
        <w:rPr>
          <w:rStyle w:val="0pt"/>
          <w:b/>
          <w:bCs/>
          <w:color w:val="000000"/>
        </w:rPr>
        <w:t xml:space="preserve"> читать по ролям с соблюдением норм произношения, рас</w:t>
      </w:r>
      <w:r>
        <w:rPr>
          <w:rStyle w:val="0pt"/>
          <w:b/>
          <w:bCs/>
          <w:color w:val="000000"/>
        </w:rPr>
        <w:softHyphen/>
        <w:t>становки ударения, инсценировать небольшие эпизоды из про</w:t>
      </w:r>
      <w:r>
        <w:rPr>
          <w:rStyle w:val="0pt"/>
          <w:b/>
          <w:bCs/>
          <w:color w:val="000000"/>
        </w:rPr>
        <w:softHyphen/>
        <w:t>изведения;</w:t>
      </w:r>
    </w:p>
    <w:p w:rsidR="00D45411" w:rsidRDefault="00D45411">
      <w:pPr>
        <w:pStyle w:val="a6"/>
        <w:framePr w:w="6346" w:h="10220" w:hRule="exact" w:wrap="around" w:vAnchor="page" w:hAnchor="page" w:x="2790" w:y="3081"/>
        <w:numPr>
          <w:ilvl w:val="0"/>
          <w:numId w:val="16"/>
        </w:numPr>
        <w:shd w:val="clear" w:color="auto" w:fill="auto"/>
        <w:spacing w:line="240" w:lineRule="exact"/>
        <w:ind w:right="20" w:firstLine="240"/>
      </w:pPr>
      <w:r>
        <w:rPr>
          <w:rStyle w:val="0pt"/>
          <w:b/>
          <w:bCs/>
          <w:color w:val="000000"/>
        </w:rPr>
        <w:t xml:space="preserve"> составлять высказывания на заданную тему по содержа</w:t>
      </w:r>
      <w:r>
        <w:rPr>
          <w:rStyle w:val="0pt"/>
          <w:b/>
          <w:bCs/>
          <w:color w:val="000000"/>
        </w:rPr>
        <w:softHyphen/>
        <w:t>нию произведения (не менее 5 предложений);</w:t>
      </w:r>
    </w:p>
    <w:p w:rsidR="00D45411" w:rsidRDefault="00D45411">
      <w:pPr>
        <w:pStyle w:val="a6"/>
        <w:framePr w:w="6346" w:h="10220" w:hRule="exact" w:wrap="around" w:vAnchor="page" w:hAnchor="page" w:x="2790" w:y="3081"/>
        <w:numPr>
          <w:ilvl w:val="0"/>
          <w:numId w:val="16"/>
        </w:numPr>
        <w:shd w:val="clear" w:color="auto" w:fill="auto"/>
        <w:spacing w:line="240" w:lineRule="exact"/>
        <w:ind w:right="20" w:firstLine="240"/>
      </w:pPr>
      <w:r>
        <w:rPr>
          <w:rStyle w:val="0pt"/>
          <w:b/>
          <w:bCs/>
          <w:color w:val="000000"/>
        </w:rPr>
        <w:t xml:space="preserve"> сочинять по аналогии с прочитанным загадки, небольшие сказки, рассказы;</w:t>
      </w:r>
    </w:p>
    <w:p w:rsidR="00D45411" w:rsidRDefault="00D45411">
      <w:pPr>
        <w:pStyle w:val="a6"/>
        <w:framePr w:w="6346" w:h="10220" w:hRule="exact" w:wrap="around" w:vAnchor="page" w:hAnchor="page" w:x="2790" w:y="3081"/>
        <w:numPr>
          <w:ilvl w:val="0"/>
          <w:numId w:val="16"/>
        </w:numPr>
        <w:shd w:val="clear" w:color="auto" w:fill="auto"/>
        <w:spacing w:line="240" w:lineRule="exact"/>
        <w:ind w:right="20" w:firstLine="240"/>
      </w:pPr>
      <w:r>
        <w:rPr>
          <w:rStyle w:val="0pt"/>
          <w:b/>
          <w:bCs/>
          <w:color w:val="000000"/>
        </w:rPr>
        <w:t xml:space="preserve"> ориентироваться в книге/учебнике по обложке, оглавле</w:t>
      </w:r>
      <w:r>
        <w:rPr>
          <w:rStyle w:val="0pt"/>
          <w:b/>
          <w:bCs/>
          <w:color w:val="000000"/>
        </w:rPr>
        <w:softHyphen/>
        <w:t>нию, аннотации, иллюстрациям, предисловию, условным обо</w:t>
      </w:r>
      <w:r>
        <w:rPr>
          <w:rStyle w:val="0pt"/>
          <w:b/>
          <w:bCs/>
          <w:color w:val="000000"/>
        </w:rPr>
        <w:softHyphen/>
        <w:t>значениям;</w:t>
      </w:r>
    </w:p>
    <w:p w:rsidR="00D45411" w:rsidRDefault="00D45411">
      <w:pPr>
        <w:pStyle w:val="a6"/>
        <w:framePr w:w="6346" w:h="10220" w:hRule="exact" w:wrap="around" w:vAnchor="page" w:hAnchor="page" w:x="2790" w:y="3081"/>
        <w:numPr>
          <w:ilvl w:val="0"/>
          <w:numId w:val="16"/>
        </w:numPr>
        <w:shd w:val="clear" w:color="auto" w:fill="auto"/>
        <w:spacing w:line="240" w:lineRule="exact"/>
        <w:ind w:right="20" w:firstLine="240"/>
      </w:pPr>
      <w:r>
        <w:rPr>
          <w:rStyle w:val="0pt"/>
          <w:b/>
          <w:bCs/>
          <w:color w:val="000000"/>
        </w:rPr>
        <w:t xml:space="preserve"> выбирать книги для самостоятельного чтения с учётом ре</w:t>
      </w:r>
      <w:r>
        <w:rPr>
          <w:rStyle w:val="0pt"/>
          <w:b/>
          <w:bCs/>
          <w:color w:val="000000"/>
        </w:rPr>
        <w:softHyphen/>
        <w:t>комендательного списка, используя картотеки, рассказывать о прочитанной книге;</w:t>
      </w:r>
    </w:p>
    <w:p w:rsidR="00D45411" w:rsidRDefault="00D45411">
      <w:pPr>
        <w:pStyle w:val="a6"/>
        <w:framePr w:w="6346" w:h="10220" w:hRule="exact" w:wrap="around" w:vAnchor="page" w:hAnchor="page" w:x="2790" w:y="3081"/>
        <w:numPr>
          <w:ilvl w:val="0"/>
          <w:numId w:val="16"/>
        </w:numPr>
        <w:shd w:val="clear" w:color="auto" w:fill="auto"/>
        <w:spacing w:after="184" w:line="240" w:lineRule="exact"/>
        <w:ind w:right="20" w:firstLine="240"/>
      </w:pPr>
      <w:r>
        <w:rPr>
          <w:rStyle w:val="0pt"/>
          <w:b/>
          <w:bCs/>
          <w:color w:val="000000"/>
        </w:rPr>
        <w:t xml:space="preserve"> использовать справочную литературу для получения до</w:t>
      </w:r>
      <w:r>
        <w:rPr>
          <w:rStyle w:val="0pt"/>
          <w:b/>
          <w:bCs/>
          <w:color w:val="000000"/>
        </w:rPr>
        <w:softHyphen/>
        <w:t>полнительной информации в соответствии с учебной задачей.</w:t>
      </w:r>
    </w:p>
    <w:p w:rsidR="00D45411" w:rsidRDefault="00D45411">
      <w:pPr>
        <w:pStyle w:val="52"/>
        <w:framePr w:w="6346" w:h="10220" w:hRule="exact" w:wrap="around" w:vAnchor="page" w:hAnchor="page" w:x="2790" w:y="3081"/>
        <w:shd w:val="clear" w:color="auto" w:fill="auto"/>
        <w:spacing w:before="0" w:after="35" w:line="160" w:lineRule="exact"/>
        <w:jc w:val="left"/>
      </w:pPr>
      <w:bookmarkStart w:id="40" w:name="bookmark41"/>
      <w:r>
        <w:rPr>
          <w:rStyle w:val="50pt"/>
          <w:color w:val="000000"/>
        </w:rPr>
        <w:t>3 КЛАСС</w:t>
      </w:r>
      <w:bookmarkEnd w:id="40"/>
    </w:p>
    <w:p w:rsidR="00D45411" w:rsidRDefault="00D45411">
      <w:pPr>
        <w:pStyle w:val="a6"/>
        <w:framePr w:w="6346" w:h="10220" w:hRule="exact" w:wrap="around" w:vAnchor="page" w:hAnchor="page" w:x="2790" w:y="3081"/>
        <w:shd w:val="clear" w:color="auto" w:fill="auto"/>
        <w:spacing w:line="240" w:lineRule="exact"/>
        <w:ind w:firstLine="240"/>
      </w:pPr>
      <w:r>
        <w:rPr>
          <w:rStyle w:val="0pt"/>
          <w:b/>
          <w:bCs/>
          <w:color w:val="000000"/>
        </w:rPr>
        <w:t>К концу обучения в третьем классе обучающийся научится:</w:t>
      </w:r>
    </w:p>
    <w:p w:rsidR="00D45411" w:rsidRDefault="00D45411">
      <w:pPr>
        <w:pStyle w:val="a6"/>
        <w:framePr w:w="6346" w:h="10220" w:hRule="exact" w:wrap="around" w:vAnchor="page" w:hAnchor="page" w:x="2790" w:y="3081"/>
        <w:numPr>
          <w:ilvl w:val="0"/>
          <w:numId w:val="16"/>
        </w:numPr>
        <w:shd w:val="clear" w:color="auto" w:fill="auto"/>
        <w:spacing w:line="240" w:lineRule="exact"/>
        <w:ind w:right="20" w:firstLine="240"/>
      </w:pPr>
      <w:r>
        <w:rPr>
          <w:rStyle w:val="0pt"/>
          <w:b/>
          <w:bCs/>
          <w:color w:val="000000"/>
        </w:rPr>
        <w:t xml:space="preserve"> отвечать на вопрос о культурной значимости устного на</w:t>
      </w:r>
      <w:r>
        <w:rPr>
          <w:rStyle w:val="0pt"/>
          <w:b/>
          <w:bCs/>
          <w:color w:val="000000"/>
        </w:rPr>
        <w:softHyphen/>
        <w:t>родного творчества и художественной литературы, находить в фольклоре и литературных произведениях отражение нрав</w:t>
      </w:r>
      <w:r>
        <w:rPr>
          <w:rStyle w:val="0pt"/>
          <w:b/>
          <w:bCs/>
          <w:color w:val="000000"/>
        </w:rPr>
        <w:softHyphen/>
        <w:t>ственных ценностей, традиций, быта, культуры разных наро</w:t>
      </w:r>
      <w:r>
        <w:rPr>
          <w:rStyle w:val="0pt"/>
          <w:b/>
          <w:bCs/>
          <w:color w:val="000000"/>
        </w:rPr>
        <w:softHyphen/>
        <w:t>дов, ориентироваться в нравственно-этических понятиях в кон</w:t>
      </w:r>
      <w:r>
        <w:rPr>
          <w:rStyle w:val="0pt"/>
          <w:b/>
          <w:bCs/>
          <w:color w:val="000000"/>
        </w:rPr>
        <w:softHyphen/>
        <w:t>тексте изученных произведений;</w:t>
      </w:r>
    </w:p>
    <w:p w:rsidR="00D45411" w:rsidRDefault="00D45411">
      <w:pPr>
        <w:pStyle w:val="a6"/>
        <w:framePr w:w="6346" w:h="10220" w:hRule="exact" w:wrap="around" w:vAnchor="page" w:hAnchor="page" w:x="2790" w:y="3081"/>
        <w:numPr>
          <w:ilvl w:val="0"/>
          <w:numId w:val="16"/>
        </w:numPr>
        <w:shd w:val="clear" w:color="auto" w:fill="auto"/>
        <w:spacing w:line="240" w:lineRule="exact"/>
        <w:ind w:right="20" w:firstLine="240"/>
      </w:pPr>
      <w:r>
        <w:rPr>
          <w:rStyle w:val="0pt"/>
          <w:b/>
          <w:bCs/>
          <w:color w:val="000000"/>
        </w:rPr>
        <w:t xml:space="preserve"> читать вслух и про себя в соответствии с учебной задачей, использовать разные виды чтения (изучающее, ознакомитель</w:t>
      </w:r>
      <w:r>
        <w:rPr>
          <w:rStyle w:val="0pt"/>
          <w:b/>
          <w:bCs/>
          <w:color w:val="000000"/>
        </w:rPr>
        <w:softHyphen/>
        <w:t>ное, поисковое выборочное, просмотровое выборочное);</w:t>
      </w:r>
    </w:p>
    <w:p w:rsidR="00D45411" w:rsidRDefault="00D45411">
      <w:pPr>
        <w:pStyle w:val="a6"/>
        <w:framePr w:w="6346" w:h="10220" w:hRule="exact" w:wrap="around" w:vAnchor="page" w:hAnchor="page" w:x="2790" w:y="3081"/>
        <w:numPr>
          <w:ilvl w:val="0"/>
          <w:numId w:val="16"/>
        </w:numPr>
        <w:shd w:val="clear" w:color="auto" w:fill="auto"/>
        <w:spacing w:line="240" w:lineRule="exact"/>
        <w:ind w:right="20" w:firstLine="240"/>
      </w:pPr>
      <w:r>
        <w:rPr>
          <w:rStyle w:val="0pt"/>
          <w:b/>
          <w:bCs/>
          <w:color w:val="000000"/>
        </w:rPr>
        <w:t xml:space="preserve"> читать вслух целыми словами без пропусков и перестано</w:t>
      </w:r>
      <w:r>
        <w:rPr>
          <w:rStyle w:val="0pt"/>
          <w:b/>
          <w:bCs/>
          <w:color w:val="000000"/>
        </w:rPr>
        <w:softHyphen/>
        <w:t>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45411" w:rsidRDefault="00D45411">
      <w:pPr>
        <w:pStyle w:val="a6"/>
        <w:framePr w:w="6346" w:h="10220" w:hRule="exact" w:wrap="around" w:vAnchor="page" w:hAnchor="page" w:x="2790" w:y="3081"/>
        <w:numPr>
          <w:ilvl w:val="0"/>
          <w:numId w:val="16"/>
        </w:numPr>
        <w:shd w:val="clear" w:color="auto" w:fill="auto"/>
        <w:spacing w:line="240" w:lineRule="exact"/>
        <w:ind w:right="20" w:firstLine="240"/>
      </w:pPr>
      <w:r>
        <w:rPr>
          <w:rStyle w:val="0pt"/>
          <w:b/>
          <w:bCs/>
          <w:color w:val="000000"/>
        </w:rPr>
        <w:t xml:space="preserve"> читать наизусть не менее 4 стихотворений в соответствии с изученной тематикой произведений;</w:t>
      </w:r>
    </w:p>
    <w:p w:rsidR="00D45411" w:rsidRDefault="00D45411">
      <w:pPr>
        <w:pStyle w:val="a5"/>
        <w:framePr w:wrap="around" w:vAnchor="page" w:hAnchor="page" w:x="2761" w:y="13679"/>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38" w:y="13674"/>
        <w:shd w:val="clear" w:color="auto" w:fill="auto"/>
        <w:spacing w:line="130" w:lineRule="exact"/>
        <w:ind w:left="20"/>
      </w:pPr>
      <w:r>
        <w:rPr>
          <w:rStyle w:val="0pt0"/>
          <w:color w:val="000000"/>
        </w:rPr>
        <w:t>91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05" w:hRule="exact" w:wrap="around" w:vAnchor="page" w:hAnchor="page" w:x="2790" w:y="3056"/>
        <w:numPr>
          <w:ilvl w:val="0"/>
          <w:numId w:val="16"/>
        </w:numPr>
        <w:shd w:val="clear" w:color="auto" w:fill="auto"/>
        <w:spacing w:line="235" w:lineRule="exact"/>
        <w:ind w:right="20" w:firstLine="240"/>
      </w:pPr>
      <w:r>
        <w:rPr>
          <w:rStyle w:val="0pt"/>
          <w:b/>
          <w:bCs/>
          <w:color w:val="000000"/>
        </w:rPr>
        <w:lastRenderedPageBreak/>
        <w:t xml:space="preserve"> различать художественные произведения и познаватель</w:t>
      </w:r>
      <w:r>
        <w:rPr>
          <w:rStyle w:val="0pt"/>
          <w:b/>
          <w:bCs/>
          <w:color w:val="000000"/>
        </w:rPr>
        <w:softHyphen/>
        <w:t>ные тексты;</w:t>
      </w:r>
    </w:p>
    <w:p w:rsidR="00D45411" w:rsidRDefault="00D45411">
      <w:pPr>
        <w:pStyle w:val="a6"/>
        <w:framePr w:w="6346" w:h="10205" w:hRule="exact" w:wrap="around" w:vAnchor="page" w:hAnchor="page" w:x="2790" w:y="3056"/>
        <w:numPr>
          <w:ilvl w:val="0"/>
          <w:numId w:val="16"/>
        </w:numPr>
        <w:shd w:val="clear" w:color="auto" w:fill="auto"/>
        <w:spacing w:line="235" w:lineRule="exact"/>
        <w:ind w:right="20" w:firstLine="240"/>
      </w:pPr>
      <w:r>
        <w:rPr>
          <w:rStyle w:val="0pt"/>
          <w:b/>
          <w:bCs/>
          <w:color w:val="000000"/>
        </w:rPr>
        <w:t xml:space="preserve"> различать прозаическую и стихотворную речь: называть особенности стихотворного произведения (ритм, рифма, стро</w:t>
      </w:r>
      <w:r>
        <w:rPr>
          <w:rStyle w:val="0pt"/>
          <w:b/>
          <w:bCs/>
          <w:color w:val="000000"/>
        </w:rPr>
        <w:softHyphen/>
        <w:t>фа), отличать лирическое произведение от эпического;</w:t>
      </w:r>
    </w:p>
    <w:p w:rsidR="00D45411" w:rsidRDefault="00D45411">
      <w:pPr>
        <w:pStyle w:val="a6"/>
        <w:framePr w:w="6346" w:h="10205" w:hRule="exact" w:wrap="around" w:vAnchor="page" w:hAnchor="page" w:x="2790" w:y="3056"/>
        <w:numPr>
          <w:ilvl w:val="0"/>
          <w:numId w:val="16"/>
        </w:numPr>
        <w:shd w:val="clear" w:color="auto" w:fill="auto"/>
        <w:spacing w:line="235" w:lineRule="exact"/>
        <w:ind w:right="20" w:firstLine="240"/>
      </w:pPr>
      <w:r>
        <w:rPr>
          <w:rStyle w:val="0pt"/>
          <w:b/>
          <w:bCs/>
          <w:color w:val="000000"/>
        </w:rPr>
        <w:t xml:space="preserve"> понимать жанровую принадлежность, содержание, смысл прослушанного/прочитанного произведения: отвечать и фор</w:t>
      </w:r>
      <w:r>
        <w:rPr>
          <w:rStyle w:val="0pt"/>
          <w:b/>
          <w:bCs/>
          <w:color w:val="000000"/>
        </w:rPr>
        <w:softHyphen/>
        <w:t>мулировать вопросы к учебным и художественным текстам;</w:t>
      </w:r>
    </w:p>
    <w:p w:rsidR="00D45411" w:rsidRDefault="00D45411">
      <w:pPr>
        <w:pStyle w:val="a6"/>
        <w:framePr w:w="6346" w:h="10205" w:hRule="exact" w:wrap="around" w:vAnchor="page" w:hAnchor="page" w:x="2790" w:y="3056"/>
        <w:numPr>
          <w:ilvl w:val="0"/>
          <w:numId w:val="16"/>
        </w:numPr>
        <w:shd w:val="clear" w:color="auto" w:fill="auto"/>
        <w:spacing w:line="235" w:lineRule="exact"/>
        <w:ind w:right="20" w:firstLine="240"/>
      </w:pPr>
      <w:r>
        <w:rPr>
          <w:rStyle w:val="0pt"/>
          <w:b/>
          <w:bCs/>
          <w:color w:val="000000"/>
        </w:rPr>
        <w:t xml:space="preserve"> различать и называть отдельные жанры фольклора (счи</w:t>
      </w:r>
      <w:r>
        <w:rPr>
          <w:rStyle w:val="0pt"/>
          <w:b/>
          <w:bCs/>
          <w:color w:val="000000"/>
        </w:rPr>
        <w:softHyphen/>
        <w:t>талки, загадки, пословицы, потешки, небылицы, народные песни, скороговорки, сказки о животных, бытовые и волшеб</w:t>
      </w:r>
      <w:r>
        <w:rPr>
          <w:rStyle w:val="0pt"/>
          <w:b/>
          <w:bCs/>
          <w:color w:val="000000"/>
        </w:rPr>
        <w:softHyphen/>
        <w:t>ные) и художественной литературы (литературные сказки, рас</w:t>
      </w:r>
      <w:r>
        <w:rPr>
          <w:rStyle w:val="0pt"/>
          <w:b/>
          <w:bCs/>
          <w:color w:val="000000"/>
        </w:rPr>
        <w:softHyphen/>
        <w:t>сказы, стихотворения, басни), приводить примеры произведе</w:t>
      </w:r>
      <w:r>
        <w:rPr>
          <w:rStyle w:val="0pt"/>
          <w:b/>
          <w:bCs/>
          <w:color w:val="000000"/>
        </w:rPr>
        <w:softHyphen/>
        <w:t>ний фольклора разных народов России;</w:t>
      </w:r>
    </w:p>
    <w:p w:rsidR="00D45411" w:rsidRDefault="00D45411">
      <w:pPr>
        <w:pStyle w:val="a6"/>
        <w:framePr w:w="6346" w:h="10205" w:hRule="exact" w:wrap="around" w:vAnchor="page" w:hAnchor="page" w:x="2790" w:y="3056"/>
        <w:numPr>
          <w:ilvl w:val="0"/>
          <w:numId w:val="16"/>
        </w:numPr>
        <w:shd w:val="clear" w:color="auto" w:fill="auto"/>
        <w:spacing w:line="235" w:lineRule="exact"/>
        <w:ind w:right="20" w:firstLine="240"/>
      </w:pPr>
      <w:r>
        <w:rPr>
          <w:rStyle w:val="0pt"/>
          <w:b/>
          <w:bCs/>
          <w:color w:val="000000"/>
        </w:rPr>
        <w:t xml:space="preserve"> владеть элементарными умениями анализа и интерпрета</w:t>
      </w:r>
      <w:r>
        <w:rPr>
          <w:rStyle w:val="0pt"/>
          <w:b/>
          <w:bCs/>
          <w:color w:val="000000"/>
        </w:rPr>
        <w:softHyphen/>
        <w:t>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w:t>
      </w:r>
      <w:r>
        <w:rPr>
          <w:rStyle w:val="0pt"/>
          <w:b/>
          <w:bCs/>
          <w:color w:val="000000"/>
        </w:rPr>
        <w:softHyphen/>
        <w:t>сный, номинативный, цитатный);</w:t>
      </w:r>
    </w:p>
    <w:p w:rsidR="00D45411" w:rsidRDefault="00D45411">
      <w:pPr>
        <w:pStyle w:val="a6"/>
        <w:framePr w:w="6346" w:h="10205" w:hRule="exact" w:wrap="around" w:vAnchor="page" w:hAnchor="page" w:x="2790" w:y="3056"/>
        <w:numPr>
          <w:ilvl w:val="0"/>
          <w:numId w:val="16"/>
        </w:numPr>
        <w:shd w:val="clear" w:color="auto" w:fill="auto"/>
        <w:spacing w:line="235" w:lineRule="exact"/>
        <w:ind w:right="20" w:firstLine="240"/>
      </w:pPr>
      <w:r>
        <w:rPr>
          <w:rStyle w:val="0pt"/>
          <w:b/>
          <w:bCs/>
          <w:color w:val="000000"/>
        </w:rPr>
        <w:t xml:space="preserve"> характеризовать героев, описывать характер героя, давать оценку поступкам героев, составлять портретные характери</w:t>
      </w:r>
      <w:r>
        <w:rPr>
          <w:rStyle w:val="0pt"/>
          <w:b/>
          <w:bCs/>
          <w:color w:val="000000"/>
        </w:rPr>
        <w:softHyphen/>
        <w:t>стики персонажей; выявлять взаимосвязь между поступками, мыслями, чувствами героев, сравнивать героев одного произве</w:t>
      </w:r>
      <w:r>
        <w:rPr>
          <w:rStyle w:val="0pt"/>
          <w:b/>
          <w:bCs/>
          <w:color w:val="000000"/>
        </w:rPr>
        <w:softHyphen/>
        <w:t>дения и сопоставлять их поступки по предложенным критери</w:t>
      </w:r>
      <w:r>
        <w:rPr>
          <w:rStyle w:val="0pt"/>
          <w:b/>
          <w:bCs/>
          <w:color w:val="000000"/>
        </w:rPr>
        <w:softHyphen/>
        <w:t>ям (по аналогии или по контрасту);</w:t>
      </w:r>
    </w:p>
    <w:p w:rsidR="00D45411" w:rsidRDefault="00D45411">
      <w:pPr>
        <w:pStyle w:val="a6"/>
        <w:framePr w:w="6346" w:h="10205" w:hRule="exact" w:wrap="around" w:vAnchor="page" w:hAnchor="page" w:x="2790" w:y="3056"/>
        <w:numPr>
          <w:ilvl w:val="0"/>
          <w:numId w:val="16"/>
        </w:numPr>
        <w:shd w:val="clear" w:color="auto" w:fill="auto"/>
        <w:spacing w:line="235" w:lineRule="exact"/>
        <w:ind w:right="20" w:firstLine="240"/>
      </w:pPr>
      <w:r>
        <w:rPr>
          <w:rStyle w:val="0pt"/>
          <w:b/>
          <w:bCs/>
          <w:color w:val="000000"/>
        </w:rPr>
        <w:t xml:space="preserve"> отличать автора произведения от героя и рассказчика, ха</w:t>
      </w:r>
      <w:r>
        <w:rPr>
          <w:rStyle w:val="0pt"/>
          <w:b/>
          <w:bCs/>
          <w:color w:val="000000"/>
        </w:rPr>
        <w:softHyphen/>
        <w:t>рактеризовать отношение автора к героям, поступкам, описан</w:t>
      </w:r>
      <w:r>
        <w:rPr>
          <w:rStyle w:val="0pt"/>
          <w:b/>
          <w:bCs/>
          <w:color w:val="000000"/>
        </w:rPr>
        <w:softHyphen/>
        <w:t>ной картине, находить в тексте средства изображения героев (портрет), описание пейзажа и интерьера;</w:t>
      </w:r>
    </w:p>
    <w:p w:rsidR="00D45411" w:rsidRDefault="00D45411">
      <w:pPr>
        <w:pStyle w:val="a6"/>
        <w:framePr w:w="6346" w:h="10205" w:hRule="exact" w:wrap="around" w:vAnchor="page" w:hAnchor="page" w:x="2790" w:y="3056"/>
        <w:numPr>
          <w:ilvl w:val="0"/>
          <w:numId w:val="16"/>
        </w:numPr>
        <w:shd w:val="clear" w:color="auto" w:fill="auto"/>
        <w:spacing w:line="235" w:lineRule="exact"/>
        <w:ind w:right="20" w:firstLine="240"/>
      </w:pPr>
      <w:r>
        <w:rPr>
          <w:rStyle w:val="0pt"/>
          <w:b/>
          <w:bCs/>
          <w:color w:val="000000"/>
        </w:rPr>
        <w:t xml:space="preserve"> объяснять значение незнакомого слова с опорой на контекст и с использованием словаря; находить в тексте примеры исполь</w:t>
      </w:r>
      <w:r>
        <w:rPr>
          <w:rStyle w:val="0pt"/>
          <w:b/>
          <w:bCs/>
          <w:color w:val="000000"/>
        </w:rPr>
        <w:softHyphen/>
        <w:t>зования слов в прямом и переносном значении, средств художе</w:t>
      </w:r>
      <w:r>
        <w:rPr>
          <w:rStyle w:val="0pt"/>
          <w:b/>
          <w:bCs/>
          <w:color w:val="000000"/>
        </w:rPr>
        <w:softHyphen/>
        <w:t>ственной выразительности (сравнение, эпитет, олицетворение);</w:t>
      </w:r>
    </w:p>
    <w:p w:rsidR="00D45411" w:rsidRDefault="00D45411">
      <w:pPr>
        <w:pStyle w:val="a6"/>
        <w:framePr w:w="6346" w:h="10205" w:hRule="exact" w:wrap="around" w:vAnchor="page" w:hAnchor="page" w:x="2790" w:y="3056"/>
        <w:numPr>
          <w:ilvl w:val="0"/>
          <w:numId w:val="16"/>
        </w:numPr>
        <w:shd w:val="clear" w:color="auto" w:fill="auto"/>
        <w:spacing w:line="235" w:lineRule="exact"/>
        <w:ind w:right="20" w:firstLine="240"/>
      </w:pPr>
      <w:r>
        <w:rPr>
          <w:rStyle w:val="0pt"/>
          <w:b/>
          <w:bCs/>
          <w:color w:val="000000"/>
        </w:rPr>
        <w:t xml:space="preserve">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w:t>
      </w:r>
      <w:r>
        <w:rPr>
          <w:rStyle w:val="0pt"/>
          <w:b/>
          <w:bCs/>
          <w:color w:val="000000"/>
        </w:rPr>
        <w:softHyphen/>
        <w:t>сти, композиция, сравнение, эпитет, олицетворение);</w:t>
      </w:r>
    </w:p>
    <w:p w:rsidR="00D45411" w:rsidRDefault="00D45411">
      <w:pPr>
        <w:pStyle w:val="a6"/>
        <w:framePr w:w="6346" w:h="10205" w:hRule="exact" w:wrap="around" w:vAnchor="page" w:hAnchor="page" w:x="2790" w:y="3056"/>
        <w:numPr>
          <w:ilvl w:val="0"/>
          <w:numId w:val="16"/>
        </w:numPr>
        <w:shd w:val="clear" w:color="auto" w:fill="auto"/>
        <w:spacing w:line="235" w:lineRule="exact"/>
        <w:ind w:right="20" w:firstLine="240"/>
      </w:pPr>
      <w:r>
        <w:rPr>
          <w:rStyle w:val="0pt"/>
          <w:b/>
          <w:bCs/>
          <w:color w:val="000000"/>
        </w:rPr>
        <w:t xml:space="preserve"> участвовать в обсуждении прослушанного/прочитанного произведения: строить монологическое и диалогическое выска</w:t>
      </w:r>
      <w:r>
        <w:rPr>
          <w:rStyle w:val="0pt"/>
          <w:b/>
          <w:bCs/>
          <w:color w:val="000000"/>
        </w:rPr>
        <w:softHyphen/>
        <w:t>зывание с соблюдением орфоэпических и пунктуационных норм, устно и письменно формулировать простые выводы, под</w:t>
      </w:r>
      <w:r>
        <w:rPr>
          <w:rStyle w:val="0pt"/>
          <w:b/>
          <w:bCs/>
          <w:color w:val="000000"/>
        </w:rPr>
        <w:softHyphen/>
        <w:t>тверждать свой ответ примерами из текста; использовать в бесе</w:t>
      </w:r>
      <w:r>
        <w:rPr>
          <w:rStyle w:val="0pt"/>
          <w:b/>
          <w:bCs/>
          <w:color w:val="000000"/>
        </w:rPr>
        <w:softHyphen/>
        <w:t>де изученные литературные понятия;</w:t>
      </w:r>
    </w:p>
    <w:p w:rsidR="00D45411" w:rsidRDefault="00D45411">
      <w:pPr>
        <w:pStyle w:val="a5"/>
        <w:framePr w:wrap="around" w:vAnchor="page" w:hAnchor="page" w:x="2770" w:y="13645"/>
        <w:shd w:val="clear" w:color="auto" w:fill="auto"/>
        <w:spacing w:line="130" w:lineRule="exact"/>
        <w:ind w:left="20"/>
      </w:pPr>
      <w:r>
        <w:rPr>
          <w:rStyle w:val="0pt0"/>
          <w:color w:val="000000"/>
        </w:rPr>
        <w:t>92</w:t>
      </w:r>
    </w:p>
    <w:p w:rsidR="00D45411" w:rsidRDefault="00D45411">
      <w:pPr>
        <w:pStyle w:val="a5"/>
        <w:framePr w:wrap="around" w:vAnchor="page" w:hAnchor="page" w:x="6778"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4" w:hRule="exact" w:wrap="around" w:vAnchor="page" w:hAnchor="page" w:x="2790" w:y="3076"/>
        <w:numPr>
          <w:ilvl w:val="0"/>
          <w:numId w:val="16"/>
        </w:numPr>
        <w:shd w:val="clear" w:color="auto" w:fill="auto"/>
        <w:spacing w:line="245" w:lineRule="exact"/>
        <w:ind w:right="20" w:firstLine="240"/>
      </w:pPr>
      <w:r>
        <w:rPr>
          <w:rStyle w:val="0pt"/>
          <w:b/>
          <w:bCs/>
          <w:color w:val="000000"/>
        </w:rPr>
        <w:lastRenderedPageBreak/>
        <w:t xml:space="preserve"> пересказывать произведение (устно) подробно, выборочно, сжато (кратко), от лица героя, с изменением лица рассказчика, от третьего лица;</w:t>
      </w:r>
    </w:p>
    <w:p w:rsidR="00D45411" w:rsidRDefault="00D45411">
      <w:pPr>
        <w:pStyle w:val="a6"/>
        <w:framePr w:w="6346" w:h="10234" w:hRule="exact" w:wrap="around" w:vAnchor="page" w:hAnchor="page" w:x="2790" w:y="3076"/>
        <w:numPr>
          <w:ilvl w:val="0"/>
          <w:numId w:val="16"/>
        </w:numPr>
        <w:shd w:val="clear" w:color="auto" w:fill="auto"/>
        <w:spacing w:line="245" w:lineRule="exact"/>
        <w:ind w:right="20" w:firstLine="240"/>
      </w:pPr>
      <w:r>
        <w:rPr>
          <w:rStyle w:val="0pt"/>
          <w:b/>
          <w:bCs/>
          <w:color w:val="000000"/>
        </w:rPr>
        <w:t xml:space="preserve">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45411" w:rsidRDefault="00D45411">
      <w:pPr>
        <w:pStyle w:val="a6"/>
        <w:framePr w:w="6346" w:h="10234" w:hRule="exact" w:wrap="around" w:vAnchor="page" w:hAnchor="page" w:x="2790" w:y="3076"/>
        <w:numPr>
          <w:ilvl w:val="0"/>
          <w:numId w:val="16"/>
        </w:numPr>
        <w:shd w:val="clear" w:color="auto" w:fill="auto"/>
        <w:spacing w:line="245" w:lineRule="exact"/>
        <w:ind w:right="20" w:firstLine="240"/>
      </w:pPr>
      <w:r>
        <w:rPr>
          <w:rStyle w:val="0pt"/>
          <w:b/>
          <w:bCs/>
          <w:color w:val="000000"/>
        </w:rPr>
        <w:t xml:space="preserve"> читать по ролям с соблюдением норм произношения, инс</w:t>
      </w:r>
      <w:r>
        <w:rPr>
          <w:rStyle w:val="0pt"/>
          <w:b/>
          <w:bCs/>
          <w:color w:val="000000"/>
        </w:rPr>
        <w:softHyphen/>
        <w:t>ценировать небольшие эпизоды из произведения;</w:t>
      </w:r>
    </w:p>
    <w:p w:rsidR="00D45411" w:rsidRDefault="00D45411">
      <w:pPr>
        <w:pStyle w:val="a6"/>
        <w:framePr w:w="6346" w:h="10234" w:hRule="exact" w:wrap="around" w:vAnchor="page" w:hAnchor="page" w:x="2790" w:y="3076"/>
        <w:numPr>
          <w:ilvl w:val="0"/>
          <w:numId w:val="16"/>
        </w:numPr>
        <w:shd w:val="clear" w:color="auto" w:fill="auto"/>
        <w:spacing w:line="245" w:lineRule="exact"/>
        <w:ind w:right="20" w:firstLine="240"/>
      </w:pPr>
      <w:r>
        <w:rPr>
          <w:rStyle w:val="0pt"/>
          <w:b/>
          <w:bCs/>
          <w:color w:val="000000"/>
        </w:rPr>
        <w:t xml:space="preserve"> составлять устные и письменные высказывания на основе прочитанного/прослушанного текста на заданную тему по со</w:t>
      </w:r>
      <w:r>
        <w:rPr>
          <w:rStyle w:val="0pt"/>
          <w:b/>
          <w:bCs/>
          <w:color w:val="000000"/>
        </w:rPr>
        <w:softHyphen/>
        <w:t>держанию произведения (не менее 8 предложений), корректи</w:t>
      </w:r>
      <w:r>
        <w:rPr>
          <w:rStyle w:val="0pt"/>
          <w:b/>
          <w:bCs/>
          <w:color w:val="000000"/>
        </w:rPr>
        <w:softHyphen/>
        <w:t>ровать собственный письменный текст;</w:t>
      </w:r>
    </w:p>
    <w:p w:rsidR="00D45411" w:rsidRDefault="00D45411">
      <w:pPr>
        <w:pStyle w:val="a6"/>
        <w:framePr w:w="6346" w:h="10234" w:hRule="exact" w:wrap="around" w:vAnchor="page" w:hAnchor="page" w:x="2790" w:y="3076"/>
        <w:numPr>
          <w:ilvl w:val="0"/>
          <w:numId w:val="16"/>
        </w:numPr>
        <w:shd w:val="clear" w:color="auto" w:fill="auto"/>
        <w:spacing w:line="245" w:lineRule="exact"/>
        <w:ind w:right="20" w:firstLine="240"/>
      </w:pPr>
      <w:r>
        <w:rPr>
          <w:rStyle w:val="0pt"/>
          <w:b/>
          <w:bCs/>
          <w:color w:val="000000"/>
        </w:rPr>
        <w:t xml:space="preserve"> составлять краткий отзыв о прочитанном произведении по заданному алгоритму;</w:t>
      </w:r>
    </w:p>
    <w:p w:rsidR="00D45411" w:rsidRDefault="00D45411">
      <w:pPr>
        <w:pStyle w:val="a6"/>
        <w:framePr w:w="6346" w:h="10234" w:hRule="exact" w:wrap="around" w:vAnchor="page" w:hAnchor="page" w:x="2790" w:y="3076"/>
        <w:numPr>
          <w:ilvl w:val="0"/>
          <w:numId w:val="16"/>
        </w:numPr>
        <w:shd w:val="clear" w:color="auto" w:fill="auto"/>
        <w:spacing w:line="245" w:lineRule="exact"/>
        <w:ind w:right="20" w:firstLine="240"/>
      </w:pPr>
      <w:r>
        <w:rPr>
          <w:rStyle w:val="0pt"/>
          <w:b/>
          <w:bCs/>
          <w:color w:val="000000"/>
        </w:rPr>
        <w:t xml:space="preserve"> сочинять тексты, используя аналогии, иллюстрации, при</w:t>
      </w:r>
      <w:r>
        <w:rPr>
          <w:rStyle w:val="0pt"/>
          <w:b/>
          <w:bCs/>
          <w:color w:val="000000"/>
        </w:rPr>
        <w:softHyphen/>
        <w:t>думывать продолжение прочитанного произведения;</w:t>
      </w:r>
    </w:p>
    <w:p w:rsidR="00D45411" w:rsidRDefault="00D45411">
      <w:pPr>
        <w:pStyle w:val="a6"/>
        <w:framePr w:w="6346" w:h="10234" w:hRule="exact" w:wrap="around" w:vAnchor="page" w:hAnchor="page" w:x="2790" w:y="3076"/>
        <w:numPr>
          <w:ilvl w:val="0"/>
          <w:numId w:val="16"/>
        </w:numPr>
        <w:shd w:val="clear" w:color="auto" w:fill="auto"/>
        <w:spacing w:line="245" w:lineRule="exact"/>
        <w:ind w:right="20" w:firstLine="240"/>
      </w:pPr>
      <w:r>
        <w:rPr>
          <w:rStyle w:val="0pt"/>
          <w:b/>
          <w:bCs/>
          <w:color w:val="000000"/>
        </w:rPr>
        <w:t xml:space="preserve"> использовать в соответствии с учебной задачей аппарат из</w:t>
      </w:r>
      <w:r>
        <w:rPr>
          <w:rStyle w:val="0pt"/>
          <w:b/>
          <w:bCs/>
          <w:color w:val="000000"/>
        </w:rPr>
        <w:softHyphen/>
        <w:t>дания (обложку, оглавление, аннотацию, иллюстрации, преди</w:t>
      </w:r>
      <w:r>
        <w:rPr>
          <w:rStyle w:val="0pt"/>
          <w:b/>
          <w:bCs/>
          <w:color w:val="000000"/>
        </w:rPr>
        <w:softHyphen/>
        <w:t>словие, приложения, сноски, примечания);</w:t>
      </w:r>
    </w:p>
    <w:p w:rsidR="00D45411" w:rsidRDefault="00D45411">
      <w:pPr>
        <w:pStyle w:val="a6"/>
        <w:framePr w:w="6346" w:h="10234" w:hRule="exact" w:wrap="around" w:vAnchor="page" w:hAnchor="page" w:x="2790" w:y="3076"/>
        <w:numPr>
          <w:ilvl w:val="0"/>
          <w:numId w:val="16"/>
        </w:numPr>
        <w:shd w:val="clear" w:color="auto" w:fill="auto"/>
        <w:spacing w:line="245" w:lineRule="exact"/>
        <w:ind w:right="20" w:firstLine="240"/>
      </w:pPr>
      <w:r>
        <w:rPr>
          <w:rStyle w:val="0pt"/>
          <w:b/>
          <w:bCs/>
          <w:color w:val="000000"/>
        </w:rPr>
        <w:t xml:space="preserve"> выбирать книги для самостоятельного чтения с учётом ре</w:t>
      </w:r>
      <w:r>
        <w:rPr>
          <w:rStyle w:val="0pt"/>
          <w:b/>
          <w:bCs/>
          <w:color w:val="000000"/>
        </w:rPr>
        <w:softHyphen/>
        <w:t>комендательного списка, используя картотеки, рассказывать о прочитанной книге;</w:t>
      </w:r>
    </w:p>
    <w:p w:rsidR="00D45411" w:rsidRDefault="00D45411">
      <w:pPr>
        <w:pStyle w:val="a6"/>
        <w:framePr w:w="6346" w:h="10234" w:hRule="exact" w:wrap="around" w:vAnchor="page" w:hAnchor="page" w:x="2790" w:y="3076"/>
        <w:numPr>
          <w:ilvl w:val="0"/>
          <w:numId w:val="16"/>
        </w:numPr>
        <w:shd w:val="clear" w:color="auto" w:fill="auto"/>
        <w:spacing w:after="308" w:line="245" w:lineRule="exact"/>
        <w:ind w:right="20" w:firstLine="240"/>
      </w:pPr>
      <w:r>
        <w:rPr>
          <w:rStyle w:val="0pt"/>
          <w:b/>
          <w:bCs/>
          <w:color w:val="000000"/>
        </w:rPr>
        <w:t xml:space="preserve"> использовать справочные издания, в том числе верифици</w:t>
      </w:r>
      <w:r>
        <w:rPr>
          <w:rStyle w:val="0pt"/>
          <w:b/>
          <w:bCs/>
          <w:color w:val="000000"/>
        </w:rPr>
        <w:softHyphen/>
        <w:t>рованные электронные ресурсы, включённые в федеральный перечень.</w:t>
      </w:r>
    </w:p>
    <w:p w:rsidR="00D45411" w:rsidRDefault="00D45411">
      <w:pPr>
        <w:pStyle w:val="52"/>
        <w:framePr w:w="6346" w:h="10234" w:hRule="exact" w:wrap="around" w:vAnchor="page" w:hAnchor="page" w:x="2790" w:y="3076"/>
        <w:shd w:val="clear" w:color="auto" w:fill="auto"/>
        <w:spacing w:before="0" w:after="36" w:line="160" w:lineRule="exact"/>
        <w:jc w:val="left"/>
      </w:pPr>
      <w:bookmarkStart w:id="41" w:name="bookmark42"/>
      <w:r>
        <w:rPr>
          <w:rStyle w:val="50pt"/>
          <w:color w:val="000000"/>
        </w:rPr>
        <w:t>4 КЛАСС</w:t>
      </w:r>
      <w:bookmarkEnd w:id="41"/>
    </w:p>
    <w:p w:rsidR="00D45411" w:rsidRDefault="00D45411">
      <w:pPr>
        <w:pStyle w:val="a6"/>
        <w:framePr w:w="6346" w:h="10234" w:hRule="exact" w:wrap="around" w:vAnchor="page" w:hAnchor="page" w:x="2790" w:y="3076"/>
        <w:shd w:val="clear" w:color="auto" w:fill="auto"/>
        <w:spacing w:line="245" w:lineRule="exact"/>
        <w:ind w:firstLine="240"/>
      </w:pPr>
      <w:r>
        <w:rPr>
          <w:rStyle w:val="0pt"/>
          <w:b/>
          <w:bCs/>
          <w:color w:val="000000"/>
        </w:rPr>
        <w:t>К концу обучения в четвёртом классе обучающийся научится:</w:t>
      </w:r>
    </w:p>
    <w:p w:rsidR="00D45411" w:rsidRDefault="00D45411">
      <w:pPr>
        <w:pStyle w:val="a6"/>
        <w:framePr w:w="6346" w:h="10234" w:hRule="exact" w:wrap="around" w:vAnchor="page" w:hAnchor="page" w:x="2790" w:y="3076"/>
        <w:numPr>
          <w:ilvl w:val="0"/>
          <w:numId w:val="16"/>
        </w:numPr>
        <w:shd w:val="clear" w:color="auto" w:fill="auto"/>
        <w:spacing w:line="245" w:lineRule="exact"/>
        <w:ind w:right="20" w:firstLine="240"/>
      </w:pPr>
      <w:r>
        <w:rPr>
          <w:rStyle w:val="0pt"/>
          <w:b/>
          <w:bCs/>
          <w:color w:val="000000"/>
        </w:rPr>
        <w:t xml:space="preserve"> осознавать значимость художественной литературы и фольклора для всестороннего развития личности человека, на</w:t>
      </w:r>
      <w:r>
        <w:rPr>
          <w:rStyle w:val="0pt"/>
          <w:b/>
          <w:bCs/>
          <w:color w:val="000000"/>
        </w:rPr>
        <w:softHyphen/>
        <w:t>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w:t>
      </w:r>
      <w:r>
        <w:rPr>
          <w:rStyle w:val="0pt"/>
          <w:b/>
          <w:bCs/>
          <w:color w:val="000000"/>
        </w:rPr>
        <w:softHyphen/>
        <w:t>сте изученных произведений;</w:t>
      </w:r>
    </w:p>
    <w:p w:rsidR="00D45411" w:rsidRDefault="00D45411">
      <w:pPr>
        <w:pStyle w:val="a6"/>
        <w:framePr w:w="6346" w:h="10234" w:hRule="exact" w:wrap="around" w:vAnchor="page" w:hAnchor="page" w:x="2790" w:y="3076"/>
        <w:numPr>
          <w:ilvl w:val="0"/>
          <w:numId w:val="16"/>
        </w:numPr>
        <w:shd w:val="clear" w:color="auto" w:fill="auto"/>
        <w:spacing w:line="245" w:lineRule="exact"/>
        <w:ind w:right="20" w:firstLine="240"/>
      </w:pPr>
      <w:r>
        <w:rPr>
          <w:rStyle w:val="0pt"/>
          <w:b/>
          <w:bCs/>
          <w:color w:val="000000"/>
        </w:rPr>
        <w:t xml:space="preserve"> демонстрировать интерес и положительную мотивацию к систематическому чтению и слушанию художественной лите</w:t>
      </w:r>
      <w:r>
        <w:rPr>
          <w:rStyle w:val="0pt"/>
          <w:b/>
          <w:bCs/>
          <w:color w:val="000000"/>
        </w:rPr>
        <w:softHyphen/>
        <w:t>ратуры и произведений устного народного творчества: форми</w:t>
      </w:r>
      <w:r>
        <w:rPr>
          <w:rStyle w:val="0pt"/>
          <w:b/>
          <w:bCs/>
          <w:color w:val="000000"/>
        </w:rPr>
        <w:softHyphen/>
        <w:t>ровать собственный круг чтения;</w:t>
      </w:r>
    </w:p>
    <w:p w:rsidR="00D45411" w:rsidRDefault="00D45411">
      <w:pPr>
        <w:pStyle w:val="a6"/>
        <w:framePr w:w="6346" w:h="10234" w:hRule="exact" w:wrap="around" w:vAnchor="page" w:hAnchor="page" w:x="2790" w:y="3076"/>
        <w:numPr>
          <w:ilvl w:val="0"/>
          <w:numId w:val="16"/>
        </w:numPr>
        <w:shd w:val="clear" w:color="auto" w:fill="auto"/>
        <w:spacing w:line="245" w:lineRule="exact"/>
        <w:ind w:right="20" w:firstLine="240"/>
      </w:pPr>
      <w:r>
        <w:rPr>
          <w:rStyle w:val="0pt"/>
          <w:b/>
          <w:bCs/>
          <w:color w:val="000000"/>
        </w:rPr>
        <w:t xml:space="preserve"> читать вслух и про себя в соответствии с учебной задачей, использовать разные виды чтения (изучающее, ознакомитель</w:t>
      </w:r>
      <w:r>
        <w:rPr>
          <w:rStyle w:val="0pt"/>
          <w:b/>
          <w:bCs/>
          <w:color w:val="000000"/>
        </w:rPr>
        <w:softHyphen/>
        <w:t>ное, поисковое выборочное, просмотровое выборочное);</w:t>
      </w:r>
    </w:p>
    <w:p w:rsidR="00D45411" w:rsidRDefault="00D45411">
      <w:pPr>
        <w:pStyle w:val="a5"/>
        <w:framePr w:wrap="around" w:vAnchor="page" w:hAnchor="page" w:x="2761" w:y="13679"/>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38" w:y="13674"/>
        <w:shd w:val="clear" w:color="auto" w:fill="auto"/>
        <w:spacing w:line="130" w:lineRule="exact"/>
        <w:ind w:left="20"/>
      </w:pPr>
      <w:r>
        <w:rPr>
          <w:rStyle w:val="0pt0"/>
          <w:color w:val="000000"/>
        </w:rPr>
        <w:t>93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0" w:hRule="exact" w:wrap="around" w:vAnchor="page" w:hAnchor="page" w:x="2787" w:y="3052"/>
        <w:numPr>
          <w:ilvl w:val="0"/>
          <w:numId w:val="16"/>
        </w:numPr>
        <w:shd w:val="clear" w:color="auto" w:fill="auto"/>
        <w:spacing w:line="240" w:lineRule="exact"/>
        <w:ind w:right="20" w:firstLine="240"/>
      </w:pPr>
      <w:r>
        <w:rPr>
          <w:rStyle w:val="0pt"/>
          <w:b/>
          <w:bCs/>
          <w:color w:val="000000"/>
        </w:rPr>
        <w:lastRenderedPageBreak/>
        <w:t xml:space="preserve"> читать вслух целыми словами без пропусков и перестано</w:t>
      </w:r>
      <w:r>
        <w:rPr>
          <w:rStyle w:val="0pt"/>
          <w:b/>
          <w:bCs/>
          <w:color w:val="000000"/>
        </w:rPr>
        <w:softHyphen/>
        <w:t>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D45411" w:rsidRDefault="00D45411">
      <w:pPr>
        <w:pStyle w:val="a6"/>
        <w:framePr w:w="6350" w:h="10220" w:hRule="exact" w:wrap="around" w:vAnchor="page" w:hAnchor="page" w:x="2787" w:y="3052"/>
        <w:numPr>
          <w:ilvl w:val="0"/>
          <w:numId w:val="16"/>
        </w:numPr>
        <w:shd w:val="clear" w:color="auto" w:fill="auto"/>
        <w:spacing w:line="240" w:lineRule="exact"/>
        <w:ind w:right="20" w:firstLine="240"/>
      </w:pPr>
      <w:r>
        <w:rPr>
          <w:rStyle w:val="0pt"/>
          <w:b/>
          <w:bCs/>
          <w:color w:val="000000"/>
        </w:rPr>
        <w:t xml:space="preserve"> читать наизусть не менее 5 стихотворений в соответствии с изученной тематикой произведений;</w:t>
      </w:r>
    </w:p>
    <w:p w:rsidR="00D45411" w:rsidRDefault="00D45411">
      <w:pPr>
        <w:pStyle w:val="a6"/>
        <w:framePr w:w="6350" w:h="10220" w:hRule="exact" w:wrap="around" w:vAnchor="page" w:hAnchor="page" w:x="2787" w:y="3052"/>
        <w:numPr>
          <w:ilvl w:val="0"/>
          <w:numId w:val="16"/>
        </w:numPr>
        <w:shd w:val="clear" w:color="auto" w:fill="auto"/>
        <w:spacing w:line="240" w:lineRule="exact"/>
        <w:ind w:right="20" w:firstLine="240"/>
      </w:pPr>
      <w:r>
        <w:rPr>
          <w:rStyle w:val="0pt"/>
          <w:b/>
          <w:bCs/>
          <w:color w:val="000000"/>
        </w:rPr>
        <w:t xml:space="preserve"> различать художественные произведения и познаватель</w:t>
      </w:r>
      <w:r>
        <w:rPr>
          <w:rStyle w:val="0pt"/>
          <w:b/>
          <w:bCs/>
          <w:color w:val="000000"/>
        </w:rPr>
        <w:softHyphen/>
        <w:t>ные тексты;</w:t>
      </w:r>
    </w:p>
    <w:p w:rsidR="00D45411" w:rsidRDefault="00D45411">
      <w:pPr>
        <w:pStyle w:val="a6"/>
        <w:framePr w:w="6350" w:h="10220" w:hRule="exact" w:wrap="around" w:vAnchor="page" w:hAnchor="page" w:x="2787" w:y="3052"/>
        <w:numPr>
          <w:ilvl w:val="0"/>
          <w:numId w:val="16"/>
        </w:numPr>
        <w:shd w:val="clear" w:color="auto" w:fill="auto"/>
        <w:spacing w:line="240" w:lineRule="exact"/>
        <w:ind w:right="20" w:firstLine="240"/>
      </w:pPr>
      <w:r>
        <w:rPr>
          <w:rStyle w:val="0pt"/>
          <w:b/>
          <w:bCs/>
          <w:color w:val="000000"/>
        </w:rPr>
        <w:t xml:space="preserve"> различать прозаическую и стихотворную речь: называть особенности стихотворного произведения (ритм, рифма, стро</w:t>
      </w:r>
      <w:r>
        <w:rPr>
          <w:rStyle w:val="0pt"/>
          <w:b/>
          <w:bCs/>
          <w:color w:val="000000"/>
        </w:rPr>
        <w:softHyphen/>
        <w:t>фа), отличать лирическое произведение от эпического;</w:t>
      </w:r>
    </w:p>
    <w:p w:rsidR="00D45411" w:rsidRDefault="00D45411">
      <w:pPr>
        <w:pStyle w:val="a6"/>
        <w:framePr w:w="6350" w:h="10220" w:hRule="exact" w:wrap="around" w:vAnchor="page" w:hAnchor="page" w:x="2787" w:y="3052"/>
        <w:numPr>
          <w:ilvl w:val="0"/>
          <w:numId w:val="16"/>
        </w:numPr>
        <w:shd w:val="clear" w:color="auto" w:fill="auto"/>
        <w:spacing w:line="240" w:lineRule="exact"/>
        <w:ind w:right="20" w:firstLine="240"/>
      </w:pPr>
      <w:r>
        <w:rPr>
          <w:rStyle w:val="0pt"/>
          <w:b/>
          <w:bCs/>
          <w:color w:val="000000"/>
        </w:rPr>
        <w:t xml:space="preserve"> понимать жанровую принадлежность, содержание, смысл прослушанного/прочитанного произведения: отвечать и фор</w:t>
      </w:r>
      <w:r>
        <w:rPr>
          <w:rStyle w:val="0pt"/>
          <w:b/>
          <w:bCs/>
          <w:color w:val="000000"/>
        </w:rPr>
        <w:softHyphen/>
        <w:t>мулировать вопросы (в том числе проблемные) к познаватель</w:t>
      </w:r>
      <w:r>
        <w:rPr>
          <w:rStyle w:val="0pt"/>
          <w:b/>
          <w:bCs/>
          <w:color w:val="000000"/>
        </w:rPr>
        <w:softHyphen/>
        <w:t>ным, учебным и художественным текстам;</w:t>
      </w:r>
    </w:p>
    <w:p w:rsidR="00D45411" w:rsidRDefault="00D45411">
      <w:pPr>
        <w:pStyle w:val="a6"/>
        <w:framePr w:w="6350" w:h="10220" w:hRule="exact" w:wrap="around" w:vAnchor="page" w:hAnchor="page" w:x="2787" w:y="3052"/>
        <w:numPr>
          <w:ilvl w:val="0"/>
          <w:numId w:val="16"/>
        </w:numPr>
        <w:shd w:val="clear" w:color="auto" w:fill="auto"/>
        <w:spacing w:line="240" w:lineRule="exact"/>
        <w:ind w:right="20" w:firstLine="240"/>
      </w:pPr>
      <w:r>
        <w:rPr>
          <w:rStyle w:val="0pt"/>
          <w:b/>
          <w:bCs/>
          <w:color w:val="000000"/>
        </w:rPr>
        <w:t xml:space="preserve"> различать и называть отдельные жанры фольклора (счи</w:t>
      </w:r>
      <w:r>
        <w:rPr>
          <w:rStyle w:val="0pt"/>
          <w:b/>
          <w:bCs/>
          <w:color w:val="000000"/>
        </w:rPr>
        <w:softHyphen/>
        <w:t>талки, загадки, пословицы, потешки, небылицы, народные песни, скороговорки, сказки о животных, бытовые и волшеб</w:t>
      </w:r>
      <w:r>
        <w:rPr>
          <w:rStyle w:val="0pt"/>
          <w:b/>
          <w:bCs/>
          <w:color w:val="000000"/>
        </w:rPr>
        <w:softHyphen/>
        <w:t>ные), приводить примеры произведений фольклора разных на</w:t>
      </w:r>
      <w:r>
        <w:rPr>
          <w:rStyle w:val="0pt"/>
          <w:b/>
          <w:bCs/>
          <w:color w:val="000000"/>
        </w:rPr>
        <w:softHyphen/>
        <w:t>родов России;</w:t>
      </w:r>
    </w:p>
    <w:p w:rsidR="00D45411" w:rsidRDefault="00D45411">
      <w:pPr>
        <w:pStyle w:val="a6"/>
        <w:framePr w:w="6350" w:h="10220" w:hRule="exact" w:wrap="around" w:vAnchor="page" w:hAnchor="page" w:x="2787" w:y="3052"/>
        <w:numPr>
          <w:ilvl w:val="0"/>
          <w:numId w:val="16"/>
        </w:numPr>
        <w:shd w:val="clear" w:color="auto" w:fill="auto"/>
        <w:spacing w:line="240" w:lineRule="exact"/>
        <w:ind w:right="20" w:firstLine="240"/>
      </w:pPr>
      <w:r>
        <w:rPr>
          <w:rStyle w:val="0pt"/>
          <w:b/>
          <w:bCs/>
          <w:color w:val="000000"/>
        </w:rPr>
        <w:t xml:space="preserve"> соотносить читаемый текст с жанром художественной ли</w:t>
      </w:r>
      <w:r>
        <w:rPr>
          <w:rStyle w:val="0pt"/>
          <w:b/>
          <w:bCs/>
          <w:color w:val="000000"/>
        </w:rPr>
        <w:softHyphen/>
        <w:t>тературы (литературные сказки, рассказы, стихотворения, бас</w:t>
      </w:r>
      <w:r>
        <w:rPr>
          <w:rStyle w:val="0pt"/>
          <w:b/>
          <w:bCs/>
          <w:color w:val="000000"/>
        </w:rPr>
        <w:softHyphen/>
        <w:t>ни), приводить примеры разных жанров литературы России и стран мира;</w:t>
      </w:r>
    </w:p>
    <w:p w:rsidR="00D45411" w:rsidRDefault="00D45411">
      <w:pPr>
        <w:pStyle w:val="a6"/>
        <w:framePr w:w="6350" w:h="10220" w:hRule="exact" w:wrap="around" w:vAnchor="page" w:hAnchor="page" w:x="2787" w:y="3052"/>
        <w:numPr>
          <w:ilvl w:val="0"/>
          <w:numId w:val="16"/>
        </w:numPr>
        <w:shd w:val="clear" w:color="auto" w:fill="auto"/>
        <w:spacing w:line="240" w:lineRule="exact"/>
        <w:ind w:right="20" w:firstLine="240"/>
      </w:pPr>
      <w:r>
        <w:rPr>
          <w:rStyle w:val="0pt"/>
          <w:b/>
          <w:bCs/>
          <w:color w:val="000000"/>
        </w:rPr>
        <w:t xml:space="preserve"> владеть элементарными умениями анализа и интерпрета</w:t>
      </w:r>
      <w:r>
        <w:rPr>
          <w:rStyle w:val="0pt"/>
          <w:b/>
          <w:bCs/>
          <w:color w:val="000000"/>
        </w:rPr>
        <w:softHyphen/>
        <w:t>ции текста: определять тему и главную мысль, последователь</w:t>
      </w:r>
      <w:r>
        <w:rPr>
          <w:rStyle w:val="0pt"/>
          <w:b/>
          <w:bCs/>
          <w:color w:val="000000"/>
        </w:rPr>
        <w:softHyphen/>
        <w:t>ность событий в тексте произведения, выявлять связь событий, эпизодов текста;</w:t>
      </w:r>
    </w:p>
    <w:p w:rsidR="00D45411" w:rsidRDefault="00D45411">
      <w:pPr>
        <w:pStyle w:val="a6"/>
        <w:framePr w:w="6350" w:h="10220" w:hRule="exact" w:wrap="around" w:vAnchor="page" w:hAnchor="page" w:x="2787" w:y="3052"/>
        <w:numPr>
          <w:ilvl w:val="0"/>
          <w:numId w:val="16"/>
        </w:numPr>
        <w:shd w:val="clear" w:color="auto" w:fill="auto"/>
        <w:spacing w:line="240" w:lineRule="exact"/>
        <w:ind w:right="20" w:firstLine="240"/>
      </w:pPr>
      <w:r>
        <w:rPr>
          <w:rStyle w:val="0pt"/>
          <w:b/>
          <w:bCs/>
          <w:color w:val="000000"/>
        </w:rPr>
        <w:t xml:space="preserve"> характеризовать героев, давать оценку их поступкам, со</w:t>
      </w:r>
      <w:r>
        <w:rPr>
          <w:rStyle w:val="0pt"/>
          <w:b/>
          <w:bCs/>
          <w:color w:val="000000"/>
        </w:rPr>
        <w:softHyphen/>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w:t>
      </w:r>
      <w:r>
        <w:rPr>
          <w:rStyle w:val="0pt"/>
          <w:b/>
          <w:bCs/>
          <w:color w:val="000000"/>
        </w:rPr>
        <w:softHyphen/>
        <w:t>бранному критерию (по аналогии или по контрасту), характери</w:t>
      </w:r>
      <w:r>
        <w:rPr>
          <w:rStyle w:val="0pt"/>
          <w:b/>
          <w:bCs/>
          <w:color w:val="000000"/>
        </w:rPr>
        <w:softHyphen/>
        <w:t>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w:t>
      </w:r>
      <w:r>
        <w:rPr>
          <w:rStyle w:val="0pt"/>
          <w:b/>
          <w:bCs/>
          <w:color w:val="000000"/>
        </w:rPr>
        <w:softHyphen/>
        <w:t>но-следственные связи событий, явлений, поступков героев;</w:t>
      </w:r>
    </w:p>
    <w:p w:rsidR="00D45411" w:rsidRDefault="00D45411">
      <w:pPr>
        <w:pStyle w:val="a6"/>
        <w:framePr w:w="6350" w:h="10220" w:hRule="exact" w:wrap="around" w:vAnchor="page" w:hAnchor="page" w:x="2787" w:y="3052"/>
        <w:numPr>
          <w:ilvl w:val="0"/>
          <w:numId w:val="16"/>
        </w:numPr>
        <w:shd w:val="clear" w:color="auto" w:fill="auto"/>
        <w:spacing w:line="240" w:lineRule="exact"/>
        <w:ind w:right="20" w:firstLine="240"/>
      </w:pPr>
      <w:r>
        <w:rPr>
          <w:rStyle w:val="0pt"/>
          <w:b/>
          <w:bCs/>
          <w:color w:val="000000"/>
        </w:rPr>
        <w:t xml:space="preserve"> объяснять значение незнакомого слова с опорой на кон</w:t>
      </w:r>
      <w:r>
        <w:rPr>
          <w:rStyle w:val="0pt"/>
          <w:b/>
          <w:bCs/>
          <w:color w:val="000000"/>
        </w:rPr>
        <w:softHyphen/>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w:t>
      </w:r>
      <w:r>
        <w:rPr>
          <w:rStyle w:val="0pt"/>
          <w:b/>
          <w:bCs/>
          <w:color w:val="000000"/>
        </w:rPr>
        <w:softHyphen/>
        <w:t>творение, метафора);</w:t>
      </w:r>
    </w:p>
    <w:p w:rsidR="00D45411" w:rsidRDefault="00D45411">
      <w:pPr>
        <w:pStyle w:val="a5"/>
        <w:framePr w:wrap="around" w:vAnchor="page" w:hAnchor="page" w:x="2768" w:y="13645"/>
        <w:shd w:val="clear" w:color="auto" w:fill="auto"/>
        <w:spacing w:line="130" w:lineRule="exact"/>
        <w:ind w:left="20"/>
      </w:pPr>
      <w:r>
        <w:rPr>
          <w:rStyle w:val="0pt0"/>
          <w:color w:val="000000"/>
        </w:rPr>
        <w:t>94</w:t>
      </w:r>
    </w:p>
    <w:p w:rsidR="00D45411" w:rsidRDefault="00D45411">
      <w:pPr>
        <w:pStyle w:val="a5"/>
        <w:framePr w:wrap="around" w:vAnchor="page" w:hAnchor="page" w:x="6776"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43" w:hRule="exact" w:wrap="around" w:vAnchor="page" w:hAnchor="page" w:x="2787" w:y="3067"/>
        <w:numPr>
          <w:ilvl w:val="0"/>
          <w:numId w:val="16"/>
        </w:numPr>
        <w:shd w:val="clear" w:color="auto" w:fill="auto"/>
        <w:spacing w:line="245" w:lineRule="exact"/>
        <w:ind w:right="20" w:firstLine="240"/>
      </w:pPr>
      <w:r>
        <w:rPr>
          <w:rStyle w:val="0pt"/>
          <w:b/>
          <w:bCs/>
          <w:color w:val="000000"/>
        </w:rPr>
        <w:lastRenderedPageBreak/>
        <w:t xml:space="preserve">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w:t>
      </w:r>
      <w:r>
        <w:rPr>
          <w:rStyle w:val="0pt"/>
          <w:b/>
          <w:bCs/>
          <w:color w:val="000000"/>
        </w:rPr>
        <w:softHyphen/>
        <w:t>сти, композиция, сравнение, эпитет, олицетворение, метафора, лирика, эпос, образ);</w:t>
      </w:r>
    </w:p>
    <w:p w:rsidR="00D45411" w:rsidRDefault="00D45411">
      <w:pPr>
        <w:pStyle w:val="a6"/>
        <w:framePr w:w="6350" w:h="10143" w:hRule="exact" w:wrap="around" w:vAnchor="page" w:hAnchor="page" w:x="2787" w:y="3067"/>
        <w:numPr>
          <w:ilvl w:val="0"/>
          <w:numId w:val="16"/>
        </w:numPr>
        <w:shd w:val="clear" w:color="auto" w:fill="auto"/>
        <w:spacing w:line="245" w:lineRule="exact"/>
        <w:ind w:right="20" w:firstLine="240"/>
      </w:pPr>
      <w:r>
        <w:rPr>
          <w:rStyle w:val="0pt"/>
          <w:b/>
          <w:bCs/>
          <w:color w:val="000000"/>
        </w:rPr>
        <w:t xml:space="preserve"> участвовать в обсуждении прослушанного/прочитанного произведения: строить монологическое и диалогическое выска</w:t>
      </w:r>
      <w:r>
        <w:rPr>
          <w:rStyle w:val="0pt"/>
          <w:b/>
          <w:bCs/>
          <w:color w:val="000000"/>
        </w:rPr>
        <w:softHyphen/>
        <w:t>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w:t>
      </w:r>
      <w:r>
        <w:rPr>
          <w:rStyle w:val="0pt"/>
          <w:b/>
          <w:bCs/>
          <w:color w:val="000000"/>
        </w:rPr>
        <w:softHyphen/>
        <w:t>шанного/прочитанного текста, подтверждать свой ответ приме</w:t>
      </w:r>
      <w:r>
        <w:rPr>
          <w:rStyle w:val="0pt"/>
          <w:b/>
          <w:bCs/>
          <w:color w:val="000000"/>
        </w:rPr>
        <w:softHyphen/>
        <w:t>рами из текста;</w:t>
      </w:r>
    </w:p>
    <w:p w:rsidR="00D45411" w:rsidRDefault="00D45411">
      <w:pPr>
        <w:pStyle w:val="a6"/>
        <w:framePr w:w="6350" w:h="10143" w:hRule="exact" w:wrap="around" w:vAnchor="page" w:hAnchor="page" w:x="2787" w:y="3067"/>
        <w:numPr>
          <w:ilvl w:val="0"/>
          <w:numId w:val="16"/>
        </w:numPr>
        <w:shd w:val="clear" w:color="auto" w:fill="auto"/>
        <w:spacing w:line="245" w:lineRule="exact"/>
        <w:ind w:right="20" w:firstLine="240"/>
      </w:pPr>
      <w:r>
        <w:rPr>
          <w:rStyle w:val="0pt"/>
          <w:b/>
          <w:bCs/>
          <w:color w:val="000000"/>
        </w:rPr>
        <w:t xml:space="preserve"> составлять план текста (вопросный, номинативный, ци</w:t>
      </w:r>
      <w:r>
        <w:rPr>
          <w:rStyle w:val="0pt"/>
          <w:b/>
          <w:bCs/>
          <w:color w:val="000000"/>
        </w:rPr>
        <w:softHyphen/>
        <w:t>татный), пересказывать (устно) подробно, выборочно, сжато (кратко), от лица героя, с изменением лица рассказчика, от третьего лица;</w:t>
      </w:r>
    </w:p>
    <w:p w:rsidR="00D45411" w:rsidRDefault="00D45411">
      <w:pPr>
        <w:pStyle w:val="a6"/>
        <w:framePr w:w="6350" w:h="10143" w:hRule="exact" w:wrap="around" w:vAnchor="page" w:hAnchor="page" w:x="2787" w:y="3067"/>
        <w:numPr>
          <w:ilvl w:val="0"/>
          <w:numId w:val="16"/>
        </w:numPr>
        <w:shd w:val="clear" w:color="auto" w:fill="auto"/>
        <w:spacing w:line="245" w:lineRule="exact"/>
        <w:ind w:right="20" w:firstLine="240"/>
      </w:pPr>
      <w:r>
        <w:rPr>
          <w:rStyle w:val="0pt"/>
          <w:b/>
          <w:bCs/>
          <w:color w:val="000000"/>
        </w:rPr>
        <w:t xml:space="preserve"> читать по ролям с соблюдением норм произношения, рас</w:t>
      </w:r>
      <w:r>
        <w:rPr>
          <w:rStyle w:val="0pt"/>
          <w:b/>
          <w:bCs/>
          <w:color w:val="000000"/>
        </w:rPr>
        <w:softHyphen/>
        <w:t>становки ударения, инсценировать небольшие эпизоды из про</w:t>
      </w:r>
      <w:r>
        <w:rPr>
          <w:rStyle w:val="0pt"/>
          <w:b/>
          <w:bCs/>
          <w:color w:val="000000"/>
        </w:rPr>
        <w:softHyphen/>
        <w:t>изведения;</w:t>
      </w:r>
    </w:p>
    <w:p w:rsidR="00D45411" w:rsidRDefault="00D45411">
      <w:pPr>
        <w:pStyle w:val="a6"/>
        <w:framePr w:w="6350" w:h="10143" w:hRule="exact" w:wrap="around" w:vAnchor="page" w:hAnchor="page" w:x="2787" w:y="3067"/>
        <w:numPr>
          <w:ilvl w:val="0"/>
          <w:numId w:val="16"/>
        </w:numPr>
        <w:shd w:val="clear" w:color="auto" w:fill="auto"/>
        <w:spacing w:line="245" w:lineRule="exact"/>
        <w:ind w:right="20" w:firstLine="240"/>
      </w:pPr>
      <w:r>
        <w:rPr>
          <w:rStyle w:val="0pt"/>
          <w:b/>
          <w:bCs/>
          <w:color w:val="000000"/>
        </w:rPr>
        <w:t xml:space="preserve"> составлять устные и письменные высказывания на задан</w:t>
      </w:r>
      <w:r>
        <w:rPr>
          <w:rStyle w:val="0pt"/>
          <w:b/>
          <w:bCs/>
          <w:color w:val="000000"/>
        </w:rPr>
        <w:softHyphen/>
        <w:t>ную тему по содержанию произведения (не менее 10 предложе</w:t>
      </w:r>
      <w:r>
        <w:rPr>
          <w:rStyle w:val="0pt"/>
          <w:b/>
          <w:bCs/>
          <w:color w:val="000000"/>
        </w:rPr>
        <w:softHyphen/>
        <w:t>ний), писать сочинения на заданную тему, используя разные типы речи (повествование, описание, рассуждение), корректи</w:t>
      </w:r>
      <w:r>
        <w:rPr>
          <w:rStyle w:val="0pt"/>
          <w:b/>
          <w:bCs/>
          <w:color w:val="000000"/>
        </w:rPr>
        <w:softHyphen/>
        <w:t>ровать собственный текст с учётом правильности, выразитель</w:t>
      </w:r>
      <w:r>
        <w:rPr>
          <w:rStyle w:val="0pt"/>
          <w:b/>
          <w:bCs/>
          <w:color w:val="000000"/>
        </w:rPr>
        <w:softHyphen/>
        <w:t>ности письменной речи;</w:t>
      </w:r>
    </w:p>
    <w:p w:rsidR="00D45411" w:rsidRDefault="00D45411">
      <w:pPr>
        <w:pStyle w:val="a6"/>
        <w:framePr w:w="6350" w:h="10143" w:hRule="exact" w:wrap="around" w:vAnchor="page" w:hAnchor="page" w:x="2787" w:y="3067"/>
        <w:numPr>
          <w:ilvl w:val="0"/>
          <w:numId w:val="16"/>
        </w:numPr>
        <w:shd w:val="clear" w:color="auto" w:fill="auto"/>
        <w:spacing w:line="245" w:lineRule="exact"/>
        <w:ind w:right="20" w:firstLine="240"/>
      </w:pPr>
      <w:r>
        <w:rPr>
          <w:rStyle w:val="0pt"/>
          <w:b/>
          <w:bCs/>
          <w:color w:val="000000"/>
        </w:rPr>
        <w:t xml:space="preserve"> составлять краткий отзыв о прочитанном произведении по заданному алгоритму;</w:t>
      </w:r>
    </w:p>
    <w:p w:rsidR="00D45411" w:rsidRDefault="00D45411">
      <w:pPr>
        <w:pStyle w:val="a6"/>
        <w:framePr w:w="6350" w:h="10143" w:hRule="exact" w:wrap="around" w:vAnchor="page" w:hAnchor="page" w:x="2787" w:y="3067"/>
        <w:numPr>
          <w:ilvl w:val="0"/>
          <w:numId w:val="16"/>
        </w:numPr>
        <w:shd w:val="clear" w:color="auto" w:fill="auto"/>
        <w:spacing w:line="245" w:lineRule="exact"/>
        <w:ind w:right="20" w:firstLine="240"/>
      </w:pPr>
      <w:r>
        <w:rPr>
          <w:rStyle w:val="0pt"/>
          <w:b/>
          <w:bCs/>
          <w:color w:val="000000"/>
        </w:rPr>
        <w:t xml:space="preserve"> сочинять по аналогии с прочитанным, составлять рассказ по иллюстрациям, от имени одного из героев, придумывать про</w:t>
      </w:r>
      <w:r>
        <w:rPr>
          <w:rStyle w:val="0pt"/>
          <w:b/>
          <w:bCs/>
          <w:color w:val="000000"/>
        </w:rPr>
        <w:softHyphen/>
        <w:t>должение прочитанного произведения (не менее 10 предло</w:t>
      </w:r>
      <w:r>
        <w:rPr>
          <w:rStyle w:val="0pt"/>
          <w:b/>
          <w:bCs/>
          <w:color w:val="000000"/>
        </w:rPr>
        <w:softHyphen/>
        <w:t>жений);</w:t>
      </w:r>
    </w:p>
    <w:p w:rsidR="00D45411" w:rsidRDefault="00D45411">
      <w:pPr>
        <w:pStyle w:val="a6"/>
        <w:framePr w:w="6350" w:h="10143" w:hRule="exact" w:wrap="around" w:vAnchor="page" w:hAnchor="page" w:x="2787" w:y="3067"/>
        <w:numPr>
          <w:ilvl w:val="0"/>
          <w:numId w:val="16"/>
        </w:numPr>
        <w:shd w:val="clear" w:color="auto" w:fill="auto"/>
        <w:spacing w:line="245" w:lineRule="exact"/>
        <w:ind w:right="20" w:firstLine="240"/>
      </w:pPr>
      <w:r>
        <w:rPr>
          <w:rStyle w:val="0pt"/>
          <w:b/>
          <w:bCs/>
          <w:color w:val="000000"/>
        </w:rPr>
        <w:t xml:space="preserve"> использовать в соответствии с учебной задачей аппарат из</w:t>
      </w:r>
      <w:r>
        <w:rPr>
          <w:rStyle w:val="0pt"/>
          <w:b/>
          <w:bCs/>
          <w:color w:val="000000"/>
        </w:rPr>
        <w:softHyphen/>
        <w:t>дания (обложку, оглавление, аннотацию, иллюстрации, преди</w:t>
      </w:r>
      <w:r>
        <w:rPr>
          <w:rStyle w:val="0pt"/>
          <w:b/>
          <w:bCs/>
          <w:color w:val="000000"/>
        </w:rPr>
        <w:softHyphen/>
        <w:t>словие, приложения, сноски, примечания);</w:t>
      </w:r>
    </w:p>
    <w:p w:rsidR="00D45411" w:rsidRDefault="00D45411">
      <w:pPr>
        <w:pStyle w:val="a6"/>
        <w:framePr w:w="6350" w:h="10143" w:hRule="exact" w:wrap="around" w:vAnchor="page" w:hAnchor="page" w:x="2787" w:y="3067"/>
        <w:numPr>
          <w:ilvl w:val="0"/>
          <w:numId w:val="16"/>
        </w:numPr>
        <w:shd w:val="clear" w:color="auto" w:fill="auto"/>
        <w:spacing w:line="245" w:lineRule="exact"/>
        <w:ind w:right="20" w:firstLine="240"/>
      </w:pPr>
      <w:r>
        <w:rPr>
          <w:rStyle w:val="0pt"/>
          <w:b/>
          <w:bCs/>
          <w:color w:val="000000"/>
        </w:rPr>
        <w:t xml:space="preserve"> выбирать книги для самостоятельного чтения с учётом ре</w:t>
      </w:r>
      <w:r>
        <w:rPr>
          <w:rStyle w:val="0pt"/>
          <w:b/>
          <w:bCs/>
          <w:color w:val="000000"/>
        </w:rPr>
        <w:softHyphen/>
        <w:t>комендательного списка, используя картотеки, рассказывать о прочитанной книге;</w:t>
      </w:r>
    </w:p>
    <w:p w:rsidR="00D45411" w:rsidRDefault="00D45411">
      <w:pPr>
        <w:pStyle w:val="a6"/>
        <w:framePr w:w="6350" w:h="10143" w:hRule="exact" w:wrap="around" w:vAnchor="page" w:hAnchor="page" w:x="2787" w:y="3067"/>
        <w:numPr>
          <w:ilvl w:val="0"/>
          <w:numId w:val="16"/>
        </w:numPr>
        <w:shd w:val="clear" w:color="auto" w:fill="auto"/>
        <w:spacing w:line="245" w:lineRule="exact"/>
        <w:ind w:right="20" w:firstLine="240"/>
      </w:pPr>
      <w:r>
        <w:rPr>
          <w:rStyle w:val="0pt"/>
          <w:b/>
          <w:bCs/>
          <w:color w:val="000000"/>
        </w:rPr>
        <w:t xml:space="preserve"> использовать справочную литературу, включая ресурсы сети Интернет (в условиях контролируемого входа), для получе</w:t>
      </w:r>
      <w:r>
        <w:rPr>
          <w:rStyle w:val="0pt"/>
          <w:b/>
          <w:bCs/>
          <w:color w:val="000000"/>
        </w:rPr>
        <w:softHyphen/>
        <w:t>ния дополнительной информации в соответствии с учебной за</w:t>
      </w:r>
      <w:r>
        <w:rPr>
          <w:rStyle w:val="0pt"/>
          <w:b/>
          <w:bCs/>
          <w:color w:val="000000"/>
        </w:rPr>
        <w:softHyphen/>
        <w:t>дачей.</w:t>
      </w:r>
    </w:p>
    <w:p w:rsidR="00D45411" w:rsidRDefault="00D45411">
      <w:pPr>
        <w:pStyle w:val="a5"/>
        <w:framePr w:wrap="around" w:vAnchor="page" w:hAnchor="page" w:x="2758" w:y="13679"/>
        <w:shd w:val="clear" w:color="auto" w:fill="auto"/>
        <w:spacing w:line="130" w:lineRule="exact"/>
        <w:ind w:left="20"/>
      </w:pPr>
      <w:r>
        <w:rPr>
          <w:rStyle w:val="0pt0"/>
          <w:color w:val="000000"/>
        </w:rPr>
        <w:t>ЛИТЕРАТУРНОЕ ЧТЕНИЕ. 1—4 классы</w:t>
      </w:r>
    </w:p>
    <w:p w:rsidR="00D45411" w:rsidRDefault="00D45411">
      <w:pPr>
        <w:pStyle w:val="a5"/>
        <w:framePr w:wrap="around" w:vAnchor="page" w:hAnchor="page" w:x="8931" w:y="13674"/>
        <w:shd w:val="clear" w:color="auto" w:fill="auto"/>
        <w:spacing w:line="130" w:lineRule="exact"/>
        <w:ind w:left="20"/>
      </w:pPr>
      <w:r>
        <w:rPr>
          <w:rStyle w:val="0pt0"/>
          <w:color w:val="000000"/>
        </w:rPr>
        <w:t>95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90" w:y="3037"/>
        <w:shd w:val="clear" w:color="auto" w:fill="auto"/>
        <w:spacing w:after="0" w:line="180" w:lineRule="exact"/>
        <w:jc w:val="left"/>
      </w:pPr>
      <w:bookmarkStart w:id="42" w:name="bookmark43"/>
      <w:r>
        <w:rPr>
          <w:rStyle w:val="30pt"/>
          <w:color w:val="000000"/>
        </w:rPr>
        <w:lastRenderedPageBreak/>
        <w:t>ИНОСТРАННЫЙ (АНГЛИЙСКИЙ) ЯЗЫК</w:t>
      </w:r>
      <w:bookmarkEnd w:id="42"/>
    </w:p>
    <w:p w:rsidR="00D45411" w:rsidRDefault="00D45411">
      <w:pPr>
        <w:pStyle w:val="a6"/>
        <w:framePr w:w="6346" w:h="2691" w:hRule="exact" w:wrap="around" w:vAnchor="page" w:hAnchor="page" w:x="2790" w:y="3502"/>
        <w:shd w:val="clear" w:color="auto" w:fill="auto"/>
        <w:spacing w:after="524" w:line="235" w:lineRule="exact"/>
        <w:ind w:right="20" w:firstLine="220"/>
      </w:pPr>
      <w:r>
        <w:rPr>
          <w:rStyle w:val="0pt"/>
          <w:b/>
          <w:bCs/>
          <w:color w:val="000000"/>
        </w:rPr>
        <w:t>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Pr>
          <w:rStyle w:val="0pt"/>
          <w:b/>
          <w:bCs/>
          <w:color w:val="000000"/>
        </w:rPr>
        <w:softHyphen/>
        <w:t>чального общего образования, а также Примерной программы воспитания с учётом концепции или историко-культурного стандарта при наличии.</w:t>
      </w:r>
    </w:p>
    <w:p w:rsidR="00D45411" w:rsidRDefault="00D45411">
      <w:pPr>
        <w:pStyle w:val="33"/>
        <w:framePr w:w="6346" w:h="2691" w:hRule="exact" w:wrap="around" w:vAnchor="page" w:hAnchor="page" w:x="2790" w:y="3502"/>
        <w:shd w:val="clear" w:color="auto" w:fill="auto"/>
        <w:spacing w:after="0" w:line="180" w:lineRule="exact"/>
        <w:jc w:val="left"/>
      </w:pPr>
      <w:bookmarkStart w:id="43" w:name="bookmark44"/>
      <w:r>
        <w:rPr>
          <w:rStyle w:val="30pt"/>
          <w:color w:val="000000"/>
        </w:rPr>
        <w:t>ПОЯСНИТЕЛЬНАЯ ЗАПИСКА</w:t>
      </w:r>
      <w:bookmarkEnd w:id="43"/>
    </w:p>
    <w:p w:rsidR="00D45411" w:rsidRDefault="00D45411">
      <w:pPr>
        <w:pStyle w:val="a6"/>
        <w:framePr w:w="6346" w:h="6960" w:hRule="exact" w:wrap="around" w:vAnchor="page" w:hAnchor="page" w:x="2790" w:y="6339"/>
        <w:shd w:val="clear" w:color="auto" w:fill="auto"/>
        <w:spacing w:line="235" w:lineRule="exact"/>
        <w:ind w:right="20" w:firstLine="220"/>
      </w:pPr>
      <w:r>
        <w:rPr>
          <w:rStyle w:val="0pt"/>
          <w:b/>
          <w:bCs/>
          <w:color w:val="000000"/>
        </w:rPr>
        <w:t>Рабочая программа по иностранному языку на уровне на</w:t>
      </w:r>
      <w:r>
        <w:rPr>
          <w:rStyle w:val="0pt"/>
          <w:b/>
          <w:bCs/>
          <w:color w:val="000000"/>
        </w:rPr>
        <w:softHyphen/>
        <w:t>чального общего образования составлена на основе Федерально</w:t>
      </w:r>
      <w:r>
        <w:rPr>
          <w:rStyle w:val="0pt"/>
          <w:b/>
          <w:bCs/>
          <w:color w:val="000000"/>
        </w:rPr>
        <w:softHyphen/>
        <w:t>го государственного образовательного стандарта начального об</w:t>
      </w:r>
      <w:r>
        <w:rPr>
          <w:rStyle w:val="0pt"/>
          <w:b/>
          <w:bCs/>
          <w:color w:val="000000"/>
        </w:rPr>
        <w:softHyphen/>
        <w:t>щего образования, Примерной основной образовательной про</w:t>
      </w:r>
      <w:r>
        <w:rPr>
          <w:rStyle w:val="0pt"/>
          <w:b/>
          <w:bCs/>
          <w:color w:val="000000"/>
        </w:rPr>
        <w:softHyphen/>
        <w:t>граммы начального общего образования и Универсального кодификатора распределённых по классам проверяемых требо</w:t>
      </w:r>
      <w:r>
        <w:rPr>
          <w:rStyle w:val="0pt"/>
          <w:b/>
          <w:bCs/>
          <w:color w:val="000000"/>
        </w:rPr>
        <w:softHyphen/>
        <w:t>ваний к результатам освоения основной образовательной про</w:t>
      </w:r>
      <w:r>
        <w:rPr>
          <w:rStyle w:val="0pt"/>
          <w:b/>
          <w:bCs/>
          <w:color w:val="000000"/>
        </w:rPr>
        <w:softHyphen/>
        <w:t>граммы начального общего образования и элементов содержа</w:t>
      </w:r>
      <w:r>
        <w:rPr>
          <w:rStyle w:val="0pt"/>
          <w:b/>
          <w:bCs/>
          <w:color w:val="000000"/>
        </w:rPr>
        <w:softHyphen/>
        <w:t>ния по английскому языку (одобрено решением ФУМО).</w:t>
      </w:r>
    </w:p>
    <w:p w:rsidR="00D45411" w:rsidRDefault="00D45411">
      <w:pPr>
        <w:pStyle w:val="a6"/>
        <w:framePr w:w="6346" w:h="6960" w:hRule="exact" w:wrap="around" w:vAnchor="page" w:hAnchor="page" w:x="2790" w:y="6339"/>
        <w:shd w:val="clear" w:color="auto" w:fill="auto"/>
        <w:spacing w:after="244" w:line="235" w:lineRule="exact"/>
        <w:ind w:right="20" w:firstLine="220"/>
      </w:pPr>
      <w:r>
        <w:rPr>
          <w:rStyle w:val="0pt"/>
          <w:b/>
          <w:bCs/>
          <w:color w:val="000000"/>
        </w:rPr>
        <w:t>Рабочая программа раскрывает цели образования, развития и воспитания обучающихся средствами учебного предмета «Ино</w:t>
      </w:r>
      <w:r>
        <w:rPr>
          <w:rStyle w:val="0pt"/>
          <w:b/>
          <w:bCs/>
          <w:color w:val="000000"/>
        </w:rPr>
        <w:softHyphen/>
        <w:t>странный язык» на начальном уровне обязательного общего об</w:t>
      </w:r>
      <w:r>
        <w:rPr>
          <w:rStyle w:val="0pt"/>
          <w:b/>
          <w:bCs/>
          <w:color w:val="000000"/>
        </w:rPr>
        <w:softHyphen/>
        <w:t>разования, определяет обязательную (инвариантную) часть со</w:t>
      </w:r>
      <w:r>
        <w:rPr>
          <w:rStyle w:val="0pt"/>
          <w:b/>
          <w:bCs/>
          <w:color w:val="000000"/>
        </w:rPr>
        <w:softHyphen/>
        <w:t>держания учебного курса по изучаемому иностранному языку, за пределами которой остаётся возможность выбора учителем ва</w:t>
      </w:r>
      <w:r>
        <w:rPr>
          <w:rStyle w:val="0pt"/>
          <w:b/>
          <w:bCs/>
          <w:color w:val="000000"/>
        </w:rPr>
        <w:softHyphen/>
        <w:t>риативной составляющей содержания образования по предмету.</w:t>
      </w:r>
    </w:p>
    <w:p w:rsidR="00D45411" w:rsidRDefault="00D45411">
      <w:pPr>
        <w:pStyle w:val="42"/>
        <w:framePr w:w="6346" w:h="6960" w:hRule="exact" w:wrap="around" w:vAnchor="page" w:hAnchor="page" w:x="2790" w:y="6339"/>
        <w:shd w:val="clear" w:color="auto" w:fill="auto"/>
        <w:spacing w:before="0" w:after="0" w:line="230" w:lineRule="exact"/>
        <w:ind w:right="2260"/>
        <w:jc w:val="left"/>
      </w:pPr>
      <w:bookmarkStart w:id="44" w:name="bookmark45"/>
      <w:r>
        <w:rPr>
          <w:rStyle w:val="40pt"/>
          <w:color w:val="000000"/>
        </w:rPr>
        <w:t>Общая характеристика учебного предмета «Иностранный (английский) язык»</w:t>
      </w:r>
      <w:bookmarkEnd w:id="44"/>
    </w:p>
    <w:p w:rsidR="00D45411" w:rsidRDefault="00D45411">
      <w:pPr>
        <w:pStyle w:val="a6"/>
        <w:framePr w:w="6346" w:h="6960" w:hRule="exact" w:wrap="around" w:vAnchor="page" w:hAnchor="page" w:x="2790" w:y="6339"/>
        <w:shd w:val="clear" w:color="auto" w:fill="auto"/>
        <w:spacing w:line="235" w:lineRule="exact"/>
        <w:ind w:right="20" w:firstLine="220"/>
      </w:pPr>
      <w:r>
        <w:rPr>
          <w:rStyle w:val="0pt"/>
          <w:b/>
          <w:bCs/>
          <w:color w:val="000000"/>
        </w:rPr>
        <w:t>В начальной школе закладывается база для всего последую</w:t>
      </w:r>
      <w:r>
        <w:rPr>
          <w:rStyle w:val="0pt"/>
          <w:b/>
          <w:bCs/>
          <w:color w:val="000000"/>
        </w:rPr>
        <w:softHyphen/>
        <w:t>щего иноязычного образования школьников, формируются ос</w:t>
      </w:r>
      <w:r>
        <w:rPr>
          <w:rStyle w:val="0pt"/>
          <w:b/>
          <w:bCs/>
          <w:color w:val="000000"/>
        </w:rPr>
        <w:softHyphen/>
        <w:t>новы функциональной грамотности, что придаёт особую ответ</w:t>
      </w:r>
      <w:r>
        <w:rPr>
          <w:rStyle w:val="0pt"/>
          <w:b/>
          <w:bCs/>
          <w:color w:val="000000"/>
        </w:rPr>
        <w:softHyphen/>
        <w:t>ственность данному этапу общего образования. Изучение ино</w:t>
      </w:r>
      <w:r>
        <w:rPr>
          <w:rStyle w:val="0pt"/>
          <w:b/>
          <w:bCs/>
          <w:color w:val="000000"/>
        </w:rPr>
        <w:softHyphen/>
        <w:t>странного языка в общеобразовательных организациях России начинается со 2 класса. Учащиеся данного возраста характери</w:t>
      </w:r>
      <w:r>
        <w:rPr>
          <w:rStyle w:val="0pt"/>
          <w:b/>
          <w:bCs/>
          <w:color w:val="000000"/>
        </w:rPr>
        <w:softHyphen/>
        <w:t>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D45411" w:rsidRDefault="00D45411">
      <w:pPr>
        <w:pStyle w:val="a5"/>
        <w:framePr w:wrap="around" w:vAnchor="page" w:hAnchor="page" w:x="2770" w:y="13645"/>
        <w:shd w:val="clear" w:color="auto" w:fill="auto"/>
        <w:spacing w:line="130" w:lineRule="exact"/>
        <w:ind w:left="20"/>
      </w:pPr>
      <w:r>
        <w:rPr>
          <w:rStyle w:val="0pt0"/>
          <w:color w:val="000000"/>
        </w:rPr>
        <w:t>96</w:t>
      </w:r>
    </w:p>
    <w:p w:rsidR="00D45411" w:rsidRDefault="00D45411">
      <w:pPr>
        <w:pStyle w:val="a5"/>
        <w:framePr w:wrap="around" w:vAnchor="page" w:hAnchor="page" w:x="6778"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01" w:hRule="exact" w:wrap="around" w:vAnchor="page" w:hAnchor="page" w:x="2785" w:y="3084"/>
        <w:shd w:val="clear" w:color="auto" w:fill="auto"/>
        <w:spacing w:after="116" w:line="235" w:lineRule="exact"/>
        <w:ind w:left="20" w:right="20" w:firstLine="220"/>
      </w:pPr>
      <w:r>
        <w:rPr>
          <w:rStyle w:val="0pt"/>
          <w:b/>
          <w:bCs/>
          <w:color w:val="000000"/>
        </w:rPr>
        <w:lastRenderedPageBreak/>
        <w:t>Построение программы имеет нелинейный характер и осно</w:t>
      </w:r>
      <w:r>
        <w:rPr>
          <w:rStyle w:val="0pt"/>
          <w:b/>
          <w:bCs/>
          <w:color w:val="000000"/>
        </w:rPr>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w:t>
      </w:r>
      <w:r>
        <w:rPr>
          <w:rStyle w:val="0pt"/>
          <w:b/>
          <w:bCs/>
          <w:color w:val="000000"/>
        </w:rPr>
        <w:softHyphen/>
        <w:t>жании речи.</w:t>
      </w:r>
    </w:p>
    <w:p w:rsidR="00D45411" w:rsidRDefault="00D45411">
      <w:pPr>
        <w:pStyle w:val="42"/>
        <w:framePr w:w="6355" w:h="10201" w:hRule="exact" w:wrap="around" w:vAnchor="page" w:hAnchor="page" w:x="2785" w:y="3084"/>
        <w:shd w:val="clear" w:color="auto" w:fill="auto"/>
        <w:spacing w:before="0" w:after="0" w:line="240" w:lineRule="exact"/>
        <w:ind w:left="20" w:right="2880"/>
        <w:jc w:val="left"/>
      </w:pPr>
      <w:bookmarkStart w:id="45" w:name="bookmark46"/>
      <w:r>
        <w:rPr>
          <w:rStyle w:val="40pt"/>
          <w:color w:val="000000"/>
        </w:rPr>
        <w:t>Цели изучения учебного предмета «Иностранный (английский) язык»</w:t>
      </w:r>
      <w:bookmarkEnd w:id="45"/>
    </w:p>
    <w:p w:rsidR="00D45411" w:rsidRDefault="00D45411">
      <w:pPr>
        <w:pStyle w:val="a6"/>
        <w:framePr w:w="6355" w:h="10201" w:hRule="exact" w:wrap="around" w:vAnchor="page" w:hAnchor="page" w:x="2785" w:y="3084"/>
        <w:shd w:val="clear" w:color="auto" w:fill="auto"/>
        <w:spacing w:line="240" w:lineRule="exact"/>
        <w:ind w:left="20" w:right="20" w:firstLine="220"/>
      </w:pPr>
      <w:r>
        <w:rPr>
          <w:rStyle w:val="0pt"/>
          <w:b/>
          <w:bCs/>
          <w:color w:val="000000"/>
        </w:rPr>
        <w:t>Цели обучения иностранному языку в начальной школе мож</w:t>
      </w:r>
      <w:r>
        <w:rPr>
          <w:rStyle w:val="0pt"/>
          <w:b/>
          <w:bCs/>
          <w:color w:val="000000"/>
        </w:rPr>
        <w:softHyphen/>
        <w:t>но условно разделить на образовательные, развивающие, воспи</w:t>
      </w:r>
      <w:r>
        <w:rPr>
          <w:rStyle w:val="0pt"/>
          <w:b/>
          <w:bCs/>
          <w:color w:val="000000"/>
        </w:rPr>
        <w:softHyphen/>
        <w:t>тывающие.</w:t>
      </w:r>
    </w:p>
    <w:p w:rsidR="00D45411" w:rsidRDefault="00D45411">
      <w:pPr>
        <w:pStyle w:val="a6"/>
        <w:framePr w:w="6355" w:h="10201" w:hRule="exact" w:wrap="around" w:vAnchor="page" w:hAnchor="page" w:x="2785" w:y="3084"/>
        <w:shd w:val="clear" w:color="auto" w:fill="auto"/>
        <w:spacing w:line="240" w:lineRule="exact"/>
        <w:ind w:left="20" w:right="20" w:firstLine="220"/>
      </w:pPr>
      <w:r>
        <w:rPr>
          <w:rStyle w:val="0pt"/>
          <w:b/>
          <w:bCs/>
          <w:color w:val="000000"/>
        </w:rPr>
        <w:t>Образовательные цели учебного предмета «Иностранный (английский) язык» в начальной школе включают:</w:t>
      </w:r>
    </w:p>
    <w:p w:rsidR="00D45411" w:rsidRDefault="00D45411">
      <w:pPr>
        <w:pStyle w:val="a6"/>
        <w:framePr w:w="6355" w:h="10201" w:hRule="exact" w:wrap="around" w:vAnchor="page" w:hAnchor="page" w:x="2785" w:y="3084"/>
        <w:numPr>
          <w:ilvl w:val="0"/>
          <w:numId w:val="16"/>
        </w:numPr>
        <w:shd w:val="clear" w:color="auto" w:fill="auto"/>
        <w:spacing w:line="240" w:lineRule="exact"/>
        <w:ind w:left="240" w:right="20" w:hanging="220"/>
      </w:pPr>
      <w:r>
        <w:rPr>
          <w:rStyle w:val="0pt"/>
          <w:b/>
          <w:bCs/>
          <w:color w:val="000000"/>
        </w:rPr>
        <w:t xml:space="preserve"> формирование элементарной иноязычной коммуникативной компетенции, т. е. способности и готовности общаться с носи</w:t>
      </w:r>
      <w:r>
        <w:rPr>
          <w:rStyle w:val="0pt"/>
          <w:b/>
          <w:bCs/>
          <w:color w:val="000000"/>
        </w:rPr>
        <w:softHyphen/>
        <w:t>телями изучаемого иностранного языка в устной (говорение и аудирование) и письменной (чтение и письмо) форме с учё</w:t>
      </w:r>
      <w:r>
        <w:rPr>
          <w:rStyle w:val="0pt"/>
          <w:b/>
          <w:bCs/>
          <w:color w:val="000000"/>
        </w:rPr>
        <w:softHyphen/>
        <w:t>том возрастных возможностей и потребностей младшего школьника;</w:t>
      </w:r>
    </w:p>
    <w:p w:rsidR="00D45411" w:rsidRDefault="00D45411">
      <w:pPr>
        <w:pStyle w:val="a6"/>
        <w:framePr w:w="6355" w:h="10201" w:hRule="exact" w:wrap="around" w:vAnchor="page" w:hAnchor="page" w:x="2785" w:y="3084"/>
        <w:numPr>
          <w:ilvl w:val="0"/>
          <w:numId w:val="16"/>
        </w:numPr>
        <w:shd w:val="clear" w:color="auto" w:fill="auto"/>
        <w:spacing w:line="240" w:lineRule="exact"/>
        <w:ind w:left="240" w:right="20" w:hanging="220"/>
      </w:pPr>
      <w:r>
        <w:rPr>
          <w:rStyle w:val="0pt"/>
          <w:b/>
          <w:bCs/>
          <w:color w:val="000000"/>
        </w:rPr>
        <w:t xml:space="preserve"> расширение лингвистического кругозора обучающихся за счёт овладения новыми языковыми средствами (фонетиче</w:t>
      </w:r>
      <w:r>
        <w:rPr>
          <w:rStyle w:val="0pt"/>
          <w:b/>
          <w:bCs/>
          <w:color w:val="000000"/>
        </w:rPr>
        <w:softHyphen/>
        <w:t>скими, орфографическими, лексическими, грамматически</w:t>
      </w:r>
      <w:r>
        <w:rPr>
          <w:rStyle w:val="0pt"/>
          <w:b/>
          <w:bCs/>
          <w:color w:val="000000"/>
        </w:rPr>
        <w:softHyphen/>
        <w:t xml:space="preserve">ми) в соответствии </w:t>
      </w:r>
      <w:r>
        <w:rPr>
          <w:rStyle w:val="0pt"/>
          <w:b/>
          <w:bCs/>
          <w:color w:val="000000"/>
          <w:lang w:val="en-US" w:eastAsia="en-US"/>
        </w:rPr>
        <w:t>c</w:t>
      </w:r>
      <w:r w:rsidRPr="000B5CC4">
        <w:rPr>
          <w:rStyle w:val="0pt"/>
          <w:b/>
          <w:bCs/>
          <w:color w:val="000000"/>
          <w:lang w:eastAsia="en-US"/>
        </w:rPr>
        <w:t xml:space="preserve"> </w:t>
      </w:r>
      <w:r>
        <w:rPr>
          <w:rStyle w:val="0pt"/>
          <w:b/>
          <w:bCs/>
          <w:color w:val="000000"/>
        </w:rPr>
        <w:t>отобранными темами общения;</w:t>
      </w:r>
    </w:p>
    <w:p w:rsidR="00D45411" w:rsidRDefault="00D45411">
      <w:pPr>
        <w:pStyle w:val="a6"/>
        <w:framePr w:w="6355" w:h="10201" w:hRule="exact" w:wrap="around" w:vAnchor="page" w:hAnchor="page" w:x="2785" w:y="3084"/>
        <w:numPr>
          <w:ilvl w:val="0"/>
          <w:numId w:val="16"/>
        </w:numPr>
        <w:shd w:val="clear" w:color="auto" w:fill="auto"/>
        <w:spacing w:line="240" w:lineRule="exact"/>
        <w:ind w:left="240" w:right="20" w:hanging="220"/>
      </w:pPr>
      <w:r>
        <w:rPr>
          <w:rStyle w:val="0pt"/>
          <w:b/>
          <w:bCs/>
          <w:color w:val="000000"/>
        </w:rPr>
        <w:t xml:space="preserve"> освоение знаний о языковых явлениях изучаемого иностран</w:t>
      </w:r>
      <w:r>
        <w:rPr>
          <w:rStyle w:val="0pt"/>
          <w:b/>
          <w:bCs/>
          <w:color w:val="000000"/>
        </w:rPr>
        <w:softHyphen/>
        <w:t>ного языка, о разных способах выражения мысли на родном и иностранном языках;</w:t>
      </w:r>
    </w:p>
    <w:p w:rsidR="00D45411" w:rsidRDefault="00D45411">
      <w:pPr>
        <w:pStyle w:val="a6"/>
        <w:framePr w:w="6355" w:h="10201" w:hRule="exact" w:wrap="around" w:vAnchor="page" w:hAnchor="page" w:x="2785" w:y="3084"/>
        <w:numPr>
          <w:ilvl w:val="0"/>
          <w:numId w:val="16"/>
        </w:numPr>
        <w:shd w:val="clear" w:color="auto" w:fill="auto"/>
        <w:spacing w:line="240" w:lineRule="exact"/>
        <w:ind w:left="240" w:right="20" w:hanging="220"/>
      </w:pPr>
      <w:r>
        <w:rPr>
          <w:rStyle w:val="0pt"/>
          <w:b/>
          <w:bCs/>
          <w:color w:val="000000"/>
        </w:rPr>
        <w:t xml:space="preserve"> использование для решения учебных задач интеллектуаль</w:t>
      </w:r>
      <w:r>
        <w:rPr>
          <w:rStyle w:val="0pt"/>
          <w:b/>
          <w:bCs/>
          <w:color w:val="000000"/>
        </w:rPr>
        <w:softHyphen/>
        <w:t>ных операций (сравнение, анализ, обобщение и др.);</w:t>
      </w:r>
    </w:p>
    <w:p w:rsidR="00D45411" w:rsidRDefault="00D45411">
      <w:pPr>
        <w:pStyle w:val="a6"/>
        <w:framePr w:w="6355" w:h="10201" w:hRule="exact" w:wrap="around" w:vAnchor="page" w:hAnchor="page" w:x="2785" w:y="3084"/>
        <w:numPr>
          <w:ilvl w:val="0"/>
          <w:numId w:val="16"/>
        </w:numPr>
        <w:shd w:val="clear" w:color="auto" w:fill="auto"/>
        <w:spacing w:line="240" w:lineRule="exact"/>
        <w:ind w:left="240" w:right="20" w:hanging="220"/>
      </w:pPr>
      <w:r>
        <w:rPr>
          <w:rStyle w:val="0pt"/>
          <w:b/>
          <w:bCs/>
          <w:color w:val="000000"/>
        </w:rPr>
        <w:t xml:space="preserve"> формирование умений работать с информацией, представлен</w:t>
      </w:r>
      <w:r>
        <w:rPr>
          <w:rStyle w:val="0pt"/>
          <w:b/>
          <w:bCs/>
          <w:color w:val="000000"/>
        </w:rPr>
        <w:softHyphen/>
        <w:t>ной в текстах разного типа (описание, повествование, рас</w:t>
      </w:r>
      <w:r>
        <w:rPr>
          <w:rStyle w:val="0pt"/>
          <w:b/>
          <w:bCs/>
          <w:color w:val="000000"/>
        </w:rPr>
        <w:softHyphen/>
        <w:t>суждение), пользоваться при необходимости словарями по иностранному языку.</w:t>
      </w:r>
    </w:p>
    <w:p w:rsidR="00D45411" w:rsidRDefault="00D45411">
      <w:pPr>
        <w:pStyle w:val="a6"/>
        <w:framePr w:w="6355" w:h="10201" w:hRule="exact" w:wrap="around" w:vAnchor="page" w:hAnchor="page" w:x="2785" w:y="3084"/>
        <w:shd w:val="clear" w:color="auto" w:fill="auto"/>
        <w:spacing w:line="240" w:lineRule="exact"/>
        <w:ind w:left="20" w:right="20" w:firstLine="220"/>
      </w:pPr>
      <w:r>
        <w:rPr>
          <w:rStyle w:val="0pt"/>
          <w:b/>
          <w:bCs/>
          <w:color w:val="000000"/>
        </w:rPr>
        <w:t>Развивающие цели учебного предмета «Иностранный (ан</w:t>
      </w:r>
      <w:r>
        <w:rPr>
          <w:rStyle w:val="0pt"/>
          <w:b/>
          <w:bCs/>
          <w:color w:val="000000"/>
        </w:rPr>
        <w:softHyphen/>
        <w:t>глийский) язык» в начальной школе включают:</w:t>
      </w:r>
    </w:p>
    <w:p w:rsidR="00D45411" w:rsidRDefault="00D45411">
      <w:pPr>
        <w:pStyle w:val="a6"/>
        <w:framePr w:w="6355" w:h="10201" w:hRule="exact" w:wrap="around" w:vAnchor="page" w:hAnchor="page" w:x="2785" w:y="3084"/>
        <w:numPr>
          <w:ilvl w:val="0"/>
          <w:numId w:val="16"/>
        </w:numPr>
        <w:shd w:val="clear" w:color="auto" w:fill="auto"/>
        <w:spacing w:line="240" w:lineRule="exact"/>
        <w:ind w:left="240" w:right="20" w:hanging="220"/>
      </w:pPr>
      <w:r>
        <w:rPr>
          <w:rStyle w:val="0pt"/>
          <w:b/>
          <w:bCs/>
          <w:color w:val="000000"/>
        </w:rPr>
        <w:t xml:space="preserve"> осознание младшими школьниками роли языков как сред</w:t>
      </w:r>
      <w:r>
        <w:rPr>
          <w:rStyle w:val="0pt"/>
          <w:b/>
          <w:bCs/>
          <w:color w:val="000000"/>
        </w:rPr>
        <w:softHyphen/>
        <w:t>ства межличностного и межкультурного взаимодействия в условиях поликультурного, многоязычного мира и инстру</w:t>
      </w:r>
      <w:r>
        <w:rPr>
          <w:rStyle w:val="0pt"/>
          <w:b/>
          <w:bCs/>
          <w:color w:val="000000"/>
        </w:rPr>
        <w:softHyphen/>
        <w:t>мента познания мира и культуры других народов;</w:t>
      </w:r>
    </w:p>
    <w:p w:rsidR="00D45411" w:rsidRDefault="00D45411">
      <w:pPr>
        <w:pStyle w:val="a6"/>
        <w:framePr w:w="6355" w:h="10201" w:hRule="exact" w:wrap="around" w:vAnchor="page" w:hAnchor="page" w:x="2785" w:y="3084"/>
        <w:numPr>
          <w:ilvl w:val="0"/>
          <w:numId w:val="16"/>
        </w:numPr>
        <w:shd w:val="clear" w:color="auto" w:fill="auto"/>
        <w:spacing w:line="240" w:lineRule="exact"/>
        <w:ind w:left="240" w:right="20" w:hanging="220"/>
      </w:pPr>
      <w:r>
        <w:rPr>
          <w:rStyle w:val="0pt"/>
          <w:b/>
          <w:bCs/>
          <w:color w:val="000000"/>
        </w:rPr>
        <w:t xml:space="preserve"> становление коммуникативной культуры обучающихся и их общего речевого развития;</w:t>
      </w:r>
    </w:p>
    <w:p w:rsidR="00D45411" w:rsidRDefault="00D45411">
      <w:pPr>
        <w:pStyle w:val="a5"/>
        <w:framePr w:wrap="around" w:vAnchor="page" w:hAnchor="page" w:x="2766" w:y="13645"/>
        <w:shd w:val="clear" w:color="auto" w:fill="auto"/>
        <w:spacing w:line="130" w:lineRule="exact"/>
        <w:ind w:left="20"/>
      </w:pPr>
      <w:r>
        <w:rPr>
          <w:rStyle w:val="0pt0"/>
          <w:color w:val="000000"/>
        </w:rPr>
        <w:t>АНГЛИЙСКИЙ ЯЗЫК. 2—4 классы</w:t>
      </w:r>
    </w:p>
    <w:p w:rsidR="00D45411" w:rsidRDefault="00D45411">
      <w:pPr>
        <w:pStyle w:val="a5"/>
        <w:framePr w:wrap="around" w:vAnchor="page" w:hAnchor="page" w:x="8943" w:y="13674"/>
        <w:shd w:val="clear" w:color="auto" w:fill="auto"/>
        <w:spacing w:line="130" w:lineRule="exact"/>
        <w:ind w:left="20"/>
      </w:pPr>
      <w:r>
        <w:rPr>
          <w:rStyle w:val="0pt0"/>
          <w:color w:val="000000"/>
        </w:rPr>
        <w:t>97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5" w:hRule="exact" w:wrap="around" w:vAnchor="page" w:hAnchor="page" w:x="2787" w:y="3052"/>
        <w:numPr>
          <w:ilvl w:val="0"/>
          <w:numId w:val="16"/>
        </w:numPr>
        <w:shd w:val="clear" w:color="auto" w:fill="auto"/>
        <w:spacing w:line="240" w:lineRule="exact"/>
        <w:ind w:left="240" w:right="20" w:hanging="220"/>
      </w:pPr>
      <w:r>
        <w:rPr>
          <w:rStyle w:val="0pt"/>
          <w:b/>
          <w:bCs/>
          <w:color w:val="000000"/>
        </w:rPr>
        <w:lastRenderedPageBreak/>
        <w:t xml:space="preserve"> развитие компенсаторной способности адаптироваться к си</w:t>
      </w:r>
      <w:r>
        <w:rPr>
          <w:rStyle w:val="0pt"/>
          <w:b/>
          <w:bCs/>
          <w:color w:val="000000"/>
        </w:rPr>
        <w:softHyphen/>
        <w:t>туациям общения при получении и передаче информации в условиях дефицита языковых средств;</w:t>
      </w:r>
    </w:p>
    <w:p w:rsidR="00D45411" w:rsidRDefault="00D45411">
      <w:pPr>
        <w:pStyle w:val="a6"/>
        <w:framePr w:w="6350" w:h="10235"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формирование регулятивных действий: планирование после</w:t>
      </w:r>
      <w:r>
        <w:rPr>
          <w:rStyle w:val="0pt"/>
          <w:b/>
          <w:bCs/>
          <w:color w:val="000000"/>
        </w:rPr>
        <w:softHyphen/>
        <w:t>довательных «шагов» для решения учебной задачи; контроль процесса и результата своей деятельности; установление при</w:t>
      </w:r>
      <w:r>
        <w:rPr>
          <w:rStyle w:val="0pt"/>
          <w:b/>
          <w:bCs/>
          <w:color w:val="000000"/>
        </w:rPr>
        <w:softHyphen/>
        <w:t>чины возникшей трудности и/или ошибки, корректировка деятельности;</w:t>
      </w:r>
    </w:p>
    <w:p w:rsidR="00D45411" w:rsidRDefault="00D45411">
      <w:pPr>
        <w:pStyle w:val="a6"/>
        <w:framePr w:w="6350" w:h="10235"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становление способности к оценке своих достижений в изуче</w:t>
      </w:r>
      <w:r>
        <w:rPr>
          <w:rStyle w:val="0pt"/>
          <w:b/>
          <w:bCs/>
          <w:color w:val="000000"/>
        </w:rPr>
        <w:softHyphen/>
        <w:t>нии иностранного языка, мотивация совершенствовать свои коммуникативные умения на иностранном языке.</w:t>
      </w:r>
    </w:p>
    <w:p w:rsidR="00D45411" w:rsidRDefault="00D45411">
      <w:pPr>
        <w:pStyle w:val="a6"/>
        <w:framePr w:w="6350" w:h="10235" w:hRule="exact" w:wrap="around" w:vAnchor="page" w:hAnchor="page" w:x="2787" w:y="3052"/>
        <w:shd w:val="clear" w:color="auto" w:fill="auto"/>
        <w:spacing w:line="240" w:lineRule="exact"/>
        <w:ind w:right="20" w:firstLine="220"/>
      </w:pPr>
      <w:r>
        <w:rPr>
          <w:rStyle w:val="0pt"/>
          <w:b/>
          <w:bCs/>
          <w:color w:val="000000"/>
        </w:rPr>
        <w:t>Влияние параллельного изучения родного языка и языка дру</w:t>
      </w:r>
      <w:r>
        <w:rPr>
          <w:rStyle w:val="0pt"/>
          <w:b/>
          <w:bCs/>
          <w:color w:val="000000"/>
        </w:rPr>
        <w:softHyphen/>
        <w:t>гих стран и народов позволяет заложить основу для формирова</w:t>
      </w:r>
      <w:r>
        <w:rPr>
          <w:rStyle w:val="0pt"/>
          <w:b/>
          <w:bCs/>
          <w:color w:val="000000"/>
        </w:rPr>
        <w:softHyphen/>
        <w:t>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w:t>
      </w:r>
      <w:r>
        <w:rPr>
          <w:rStyle w:val="0pt"/>
          <w:b/>
          <w:bCs/>
          <w:color w:val="000000"/>
        </w:rPr>
        <w:softHyphen/>
        <w:t>стей. Вклад предмета «Иностранный (английский) язык» в реа</w:t>
      </w:r>
      <w:r>
        <w:rPr>
          <w:rStyle w:val="0pt"/>
          <w:b/>
          <w:bCs/>
          <w:color w:val="000000"/>
        </w:rPr>
        <w:softHyphen/>
        <w:t>лизацию воспитательных целей обеспечивает:</w:t>
      </w:r>
    </w:p>
    <w:p w:rsidR="00D45411" w:rsidRDefault="00D45411">
      <w:pPr>
        <w:pStyle w:val="a6"/>
        <w:framePr w:w="6350" w:h="10235"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понимание необходимости овладения иностранным языком как средством общения в условиях взаимодействия разных стран и народов;</w:t>
      </w:r>
    </w:p>
    <w:p w:rsidR="00D45411" w:rsidRDefault="00D45411">
      <w:pPr>
        <w:pStyle w:val="a6"/>
        <w:framePr w:w="6350" w:h="10235"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формирование предпосылок социокультурной/межкультур- ной компетенции, позволяющей приобщаться к культуре, тра</w:t>
      </w:r>
      <w:r>
        <w:rPr>
          <w:rStyle w:val="0pt"/>
          <w:b/>
          <w:bCs/>
          <w:color w:val="000000"/>
        </w:rPr>
        <w:softHyphen/>
        <w:t>дициям, реалиям стран/страны изучаемого языка, готовности представлять свою страну, её культуру в условиях межкуль- турного общения, соблюдая речевой этикет и адекватно ис</w:t>
      </w:r>
      <w:r>
        <w:rPr>
          <w:rStyle w:val="0pt"/>
          <w:b/>
          <w:bCs/>
          <w:color w:val="000000"/>
        </w:rPr>
        <w:softHyphen/>
        <w:t>пользуя имеющиеся речевые и неречевые средства общения;</w:t>
      </w:r>
    </w:p>
    <w:p w:rsidR="00D45411" w:rsidRDefault="00D45411">
      <w:pPr>
        <w:pStyle w:val="a6"/>
        <w:framePr w:w="6350" w:h="10235"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воспитание уважительного отношения к иной культуре по</w:t>
      </w:r>
      <w:r>
        <w:rPr>
          <w:rStyle w:val="0pt"/>
          <w:b/>
          <w:bCs/>
          <w:color w:val="000000"/>
        </w:rPr>
        <w:softHyphen/>
        <w:t>средством знакомств с детским пластом культуры стран изу</w:t>
      </w:r>
      <w:r>
        <w:rPr>
          <w:rStyle w:val="0pt"/>
          <w:b/>
          <w:bCs/>
          <w:color w:val="000000"/>
        </w:rPr>
        <w:softHyphen/>
        <w:t>чаемого языка и более глубокого осознания особенностей культуры своего народа;</w:t>
      </w:r>
    </w:p>
    <w:p w:rsidR="00D45411" w:rsidRDefault="00D45411">
      <w:pPr>
        <w:pStyle w:val="a6"/>
        <w:framePr w:w="6350" w:h="10235"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воспитание эмоционального и познавательного интереса к ху</w:t>
      </w:r>
      <w:r>
        <w:rPr>
          <w:rStyle w:val="0pt"/>
          <w:b/>
          <w:bCs/>
          <w:color w:val="000000"/>
        </w:rPr>
        <w:softHyphen/>
        <w:t>дожественной культуре других народов;</w:t>
      </w:r>
    </w:p>
    <w:p w:rsidR="00D45411" w:rsidRDefault="00D45411">
      <w:pPr>
        <w:pStyle w:val="a6"/>
        <w:framePr w:w="6350" w:h="10235" w:hRule="exact" w:wrap="around" w:vAnchor="page" w:hAnchor="page" w:x="2787" w:y="3052"/>
        <w:numPr>
          <w:ilvl w:val="0"/>
          <w:numId w:val="16"/>
        </w:numPr>
        <w:shd w:val="clear" w:color="auto" w:fill="auto"/>
        <w:spacing w:after="168" w:line="240" w:lineRule="exact"/>
        <w:ind w:left="240" w:right="20" w:hanging="220"/>
      </w:pPr>
      <w:r>
        <w:rPr>
          <w:rStyle w:val="0pt"/>
          <w:b/>
          <w:bCs/>
          <w:color w:val="000000"/>
        </w:rPr>
        <w:t xml:space="preserve"> формирование положительной мотивации и устойчивого учеб</w:t>
      </w:r>
      <w:r>
        <w:rPr>
          <w:rStyle w:val="0pt"/>
          <w:b/>
          <w:bCs/>
          <w:color w:val="000000"/>
        </w:rPr>
        <w:softHyphen/>
        <w:t>но-познавательного интереса к предмету «Иностранный язык».</w:t>
      </w:r>
    </w:p>
    <w:p w:rsidR="00D45411" w:rsidRDefault="00D45411">
      <w:pPr>
        <w:pStyle w:val="42"/>
        <w:framePr w:w="6350" w:h="10235" w:hRule="exact" w:wrap="around" w:vAnchor="page" w:hAnchor="page" w:x="2787" w:y="3052"/>
        <w:shd w:val="clear" w:color="auto" w:fill="auto"/>
        <w:spacing w:before="0" w:after="27" w:line="180" w:lineRule="exact"/>
        <w:ind w:right="1240"/>
        <w:jc w:val="left"/>
      </w:pPr>
      <w:bookmarkStart w:id="46" w:name="bookmark47"/>
      <w:r>
        <w:rPr>
          <w:rStyle w:val="40pt"/>
          <w:color w:val="000000"/>
        </w:rPr>
        <w:t>Место учебного предмета «Иностранный (английский) язык» в учебном плане</w:t>
      </w:r>
      <w:bookmarkEnd w:id="46"/>
    </w:p>
    <w:p w:rsidR="00D45411" w:rsidRDefault="00D45411">
      <w:pPr>
        <w:pStyle w:val="a6"/>
        <w:framePr w:w="6350" w:h="10235" w:hRule="exact" w:wrap="around" w:vAnchor="page" w:hAnchor="page" w:x="2787" w:y="3052"/>
        <w:shd w:val="clear" w:color="auto" w:fill="auto"/>
        <w:spacing w:line="245" w:lineRule="exact"/>
        <w:ind w:right="20" w:firstLine="220"/>
      </w:pPr>
      <w:r>
        <w:rPr>
          <w:rStyle w:val="0pt"/>
          <w:b/>
          <w:bCs/>
          <w:color w:val="000000"/>
        </w:rPr>
        <w:t>Учебный предмет «Иностранный (английский) язык» входит в число обязательных предметов, изучаемых на всех уровнях</w:t>
      </w:r>
    </w:p>
    <w:p w:rsidR="00D45411" w:rsidRDefault="00D45411">
      <w:pPr>
        <w:pStyle w:val="a5"/>
        <w:framePr w:wrap="around" w:vAnchor="page" w:hAnchor="page" w:x="2768" w:y="13645"/>
        <w:shd w:val="clear" w:color="auto" w:fill="auto"/>
        <w:spacing w:line="130" w:lineRule="exact"/>
        <w:ind w:left="20"/>
      </w:pPr>
      <w:r>
        <w:rPr>
          <w:rStyle w:val="0pt0"/>
          <w:color w:val="000000"/>
        </w:rPr>
        <w:t>98</w:t>
      </w:r>
    </w:p>
    <w:p w:rsidR="00D45411" w:rsidRDefault="00D45411">
      <w:pPr>
        <w:pStyle w:val="a5"/>
        <w:framePr w:wrap="around" w:vAnchor="page" w:hAnchor="page" w:x="6776"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03" w:hRule="exact" w:wrap="around" w:vAnchor="page" w:hAnchor="page" w:x="2787" w:y="3084"/>
        <w:shd w:val="clear" w:color="auto" w:fill="auto"/>
        <w:spacing w:line="235" w:lineRule="exact"/>
        <w:ind w:right="20" w:firstLine="0"/>
      </w:pPr>
      <w:r>
        <w:rPr>
          <w:rStyle w:val="0pt"/>
          <w:b/>
          <w:bCs/>
          <w:color w:val="000000"/>
        </w:rPr>
        <w:lastRenderedPageBreak/>
        <w:t>общего среднего образования: со 2 по 11 класс. На этапе началь</w:t>
      </w:r>
      <w:r>
        <w:rPr>
          <w:rStyle w:val="0pt"/>
          <w:b/>
          <w:bCs/>
          <w:color w:val="000000"/>
        </w:rPr>
        <w:softHyphen/>
        <w:t>ного общего образования на изучение иностранного языка вы</w:t>
      </w:r>
      <w:r>
        <w:rPr>
          <w:rStyle w:val="0pt"/>
          <w:b/>
          <w:bCs/>
          <w:color w:val="000000"/>
        </w:rPr>
        <w:softHyphen/>
        <w:t>деляется 204 часа: 2 класс — 68 часов, 3 класс — 68 часов, 4 класс — 68 часов.</w:t>
      </w:r>
    </w:p>
    <w:p w:rsidR="00D45411" w:rsidRDefault="00D45411">
      <w:pPr>
        <w:pStyle w:val="33"/>
        <w:framePr w:w="6350" w:h="557" w:hRule="exact" w:wrap="around" w:vAnchor="page" w:hAnchor="page" w:x="2787" w:y="4544"/>
        <w:shd w:val="clear" w:color="auto" w:fill="auto"/>
        <w:spacing w:after="0" w:line="240" w:lineRule="exact"/>
        <w:ind w:left="20" w:right="2060"/>
        <w:jc w:val="left"/>
      </w:pPr>
      <w:bookmarkStart w:id="47" w:name="bookmark48"/>
      <w:r>
        <w:rPr>
          <w:rStyle w:val="30pt"/>
          <w:color w:val="000000"/>
        </w:rPr>
        <w:t>СОДЕРЖАНИЕ УЧЕБНОГО ПРЕДМЕТА «ИНОСТРАННЫЙ (АНГЛИЙСКИЙ) ЯЗЫК»</w:t>
      </w:r>
      <w:bookmarkEnd w:id="47"/>
    </w:p>
    <w:p w:rsidR="00D45411" w:rsidRDefault="00D45411">
      <w:pPr>
        <w:pStyle w:val="61"/>
        <w:framePr w:w="6350" w:h="7949" w:hRule="exact" w:wrap="around" w:vAnchor="page" w:hAnchor="page" w:x="2787" w:y="5365"/>
        <w:shd w:val="clear" w:color="auto" w:fill="auto"/>
        <w:spacing w:before="0" w:after="102" w:line="160" w:lineRule="exact"/>
        <w:ind w:left="20"/>
        <w:jc w:val="both"/>
      </w:pPr>
      <w:r>
        <w:rPr>
          <w:rStyle w:val="60pt"/>
          <w:color w:val="000000"/>
        </w:rPr>
        <w:t>2 КЛАСС</w:t>
      </w:r>
    </w:p>
    <w:p w:rsidR="00D45411" w:rsidRDefault="00D45411">
      <w:pPr>
        <w:pStyle w:val="42"/>
        <w:framePr w:w="6350" w:h="7949" w:hRule="exact" w:wrap="around" w:vAnchor="page" w:hAnchor="page" w:x="2787" w:y="5365"/>
        <w:shd w:val="clear" w:color="auto" w:fill="auto"/>
        <w:spacing w:before="0" w:after="31" w:line="180" w:lineRule="exact"/>
        <w:ind w:left="20"/>
      </w:pPr>
      <w:bookmarkStart w:id="48" w:name="bookmark49"/>
      <w:r>
        <w:rPr>
          <w:rStyle w:val="40pt"/>
          <w:color w:val="000000"/>
        </w:rPr>
        <w:t>Тематическое содержание речи</w:t>
      </w:r>
      <w:bookmarkEnd w:id="48"/>
    </w:p>
    <w:p w:rsidR="00D45411" w:rsidRDefault="00D45411">
      <w:pPr>
        <w:pStyle w:val="a6"/>
        <w:framePr w:w="6350" w:h="7949" w:hRule="exact" w:wrap="around" w:vAnchor="page" w:hAnchor="page" w:x="2787" w:y="5365"/>
        <w:shd w:val="clear" w:color="auto" w:fill="auto"/>
        <w:spacing w:line="240" w:lineRule="exact"/>
        <w:ind w:left="20" w:right="20" w:firstLine="220"/>
      </w:pPr>
      <w:r>
        <w:rPr>
          <w:rStyle w:val="60"/>
          <w:b/>
          <w:bCs/>
          <w:color w:val="000000"/>
        </w:rPr>
        <w:t>Мир моего «я».</w:t>
      </w:r>
      <w:r>
        <w:rPr>
          <w:rStyle w:val="0pt"/>
          <w:b/>
          <w:bCs/>
          <w:color w:val="000000"/>
        </w:rPr>
        <w:t xml:space="preserve"> Приветствие. Знакомство. Моя семья. Мой день рождения. Моя любимая еда.</w:t>
      </w:r>
    </w:p>
    <w:p w:rsidR="00D45411" w:rsidRDefault="00D45411">
      <w:pPr>
        <w:pStyle w:val="a6"/>
        <w:framePr w:w="6350" w:h="7949" w:hRule="exact" w:wrap="around" w:vAnchor="page" w:hAnchor="page" w:x="2787" w:y="5365"/>
        <w:shd w:val="clear" w:color="auto" w:fill="auto"/>
        <w:spacing w:line="240" w:lineRule="exact"/>
        <w:ind w:left="20" w:right="20" w:firstLine="220"/>
      </w:pPr>
      <w:r>
        <w:rPr>
          <w:rStyle w:val="60"/>
          <w:b/>
          <w:bCs/>
          <w:color w:val="000000"/>
        </w:rPr>
        <w:t>Мир моих увлечений.</w:t>
      </w:r>
      <w:r>
        <w:rPr>
          <w:rStyle w:val="0pt"/>
          <w:b/>
          <w:bCs/>
          <w:color w:val="000000"/>
        </w:rPr>
        <w:t xml:space="preserve"> Любимый цвет, игрушка. Любимые за</w:t>
      </w:r>
      <w:r>
        <w:rPr>
          <w:rStyle w:val="0pt"/>
          <w:b/>
          <w:bCs/>
          <w:color w:val="000000"/>
        </w:rPr>
        <w:softHyphen/>
        <w:t>нятия. Мой питомец. Выходной день.</w:t>
      </w:r>
    </w:p>
    <w:p w:rsidR="00D45411" w:rsidRDefault="00D45411">
      <w:pPr>
        <w:pStyle w:val="a6"/>
        <w:framePr w:w="6350" w:h="7949" w:hRule="exact" w:wrap="around" w:vAnchor="page" w:hAnchor="page" w:x="2787" w:y="5365"/>
        <w:shd w:val="clear" w:color="auto" w:fill="auto"/>
        <w:spacing w:line="240" w:lineRule="exact"/>
        <w:ind w:left="20" w:right="20" w:firstLine="220"/>
      </w:pPr>
      <w:r>
        <w:rPr>
          <w:rStyle w:val="60"/>
          <w:b/>
          <w:bCs/>
          <w:color w:val="000000"/>
        </w:rPr>
        <w:t>Мир вокруг меня.</w:t>
      </w:r>
      <w:r>
        <w:rPr>
          <w:rStyle w:val="0pt"/>
          <w:b/>
          <w:bCs/>
          <w:color w:val="000000"/>
        </w:rPr>
        <w:t xml:space="preserve"> Моя школа. Мои друзья. Моя малая родина (город, село).</w:t>
      </w:r>
    </w:p>
    <w:p w:rsidR="00D45411" w:rsidRDefault="00D45411">
      <w:pPr>
        <w:pStyle w:val="a6"/>
        <w:framePr w:w="6350" w:h="7949" w:hRule="exact" w:wrap="around" w:vAnchor="page" w:hAnchor="page" w:x="2787" w:y="5365"/>
        <w:shd w:val="clear" w:color="auto" w:fill="auto"/>
        <w:spacing w:after="168" w:line="240" w:lineRule="exact"/>
        <w:ind w:left="20" w:right="20" w:firstLine="220"/>
      </w:pPr>
      <w:r>
        <w:rPr>
          <w:rStyle w:val="60"/>
          <w:b/>
          <w:bCs/>
          <w:color w:val="000000"/>
        </w:rPr>
        <w:t>Родная страна и страны изучаемого языка.</w:t>
      </w:r>
      <w:r>
        <w:rPr>
          <w:rStyle w:val="0pt"/>
          <w:b/>
          <w:bCs/>
          <w:color w:val="000000"/>
        </w:rPr>
        <w:t xml:space="preserve"> Названия род</w:t>
      </w:r>
      <w:r>
        <w:rPr>
          <w:rStyle w:val="0pt"/>
          <w:b/>
          <w:bCs/>
          <w:color w:val="000000"/>
        </w:rPr>
        <w:softHyphen/>
        <w:t>ной страны и страны/стран изучаемого языка; их столиц. Про</w:t>
      </w:r>
      <w:r>
        <w:rPr>
          <w:rStyle w:val="0pt"/>
          <w:b/>
          <w:bCs/>
          <w:color w:val="000000"/>
        </w:rPr>
        <w:softHyphen/>
        <w:t>изведения детского фольклора. Литературные персонажи дет</w:t>
      </w:r>
      <w:r>
        <w:rPr>
          <w:rStyle w:val="0pt"/>
          <w:b/>
          <w:bCs/>
          <w:color w:val="000000"/>
        </w:rPr>
        <w:softHyphen/>
        <w:t>ских книг. Праздники родной страны и страны/стран изучае</w:t>
      </w:r>
      <w:r>
        <w:rPr>
          <w:rStyle w:val="0pt"/>
          <w:b/>
          <w:bCs/>
          <w:color w:val="000000"/>
        </w:rPr>
        <w:softHyphen/>
        <w:t>мого языка (Новый год, Рождество).</w:t>
      </w:r>
    </w:p>
    <w:p w:rsidR="00D45411" w:rsidRDefault="00D45411">
      <w:pPr>
        <w:pStyle w:val="42"/>
        <w:framePr w:w="6350" w:h="7949" w:hRule="exact" w:wrap="around" w:vAnchor="page" w:hAnchor="page" w:x="2787" w:y="5365"/>
        <w:shd w:val="clear" w:color="auto" w:fill="auto"/>
        <w:spacing w:before="0" w:after="31" w:line="180" w:lineRule="exact"/>
        <w:ind w:left="20"/>
      </w:pPr>
      <w:bookmarkStart w:id="49" w:name="bookmark50"/>
      <w:r>
        <w:rPr>
          <w:rStyle w:val="40pt"/>
          <w:color w:val="000000"/>
        </w:rPr>
        <w:t>Коммуникативные умения</w:t>
      </w:r>
      <w:bookmarkEnd w:id="49"/>
    </w:p>
    <w:p w:rsidR="00D45411" w:rsidRDefault="00D45411">
      <w:pPr>
        <w:pStyle w:val="71"/>
        <w:framePr w:w="6350" w:h="7949" w:hRule="exact" w:wrap="around" w:vAnchor="page" w:hAnchor="page" w:x="2787" w:y="5365"/>
        <w:shd w:val="clear" w:color="auto" w:fill="auto"/>
        <w:ind w:left="20" w:firstLine="220"/>
      </w:pPr>
      <w:r>
        <w:rPr>
          <w:rStyle w:val="70pt"/>
          <w:b/>
          <w:bCs/>
          <w:i/>
          <w:iCs/>
          <w:color w:val="000000"/>
        </w:rPr>
        <w:t>Говорение</w:t>
      </w:r>
    </w:p>
    <w:p w:rsidR="00D45411" w:rsidRDefault="00D45411">
      <w:pPr>
        <w:pStyle w:val="a6"/>
        <w:framePr w:w="6350" w:h="7949" w:hRule="exact" w:wrap="around" w:vAnchor="page" w:hAnchor="page" w:x="2787" w:y="5365"/>
        <w:shd w:val="clear" w:color="auto" w:fill="auto"/>
        <w:spacing w:line="240" w:lineRule="exact"/>
        <w:ind w:left="20" w:firstLine="220"/>
      </w:pPr>
      <w:r>
        <w:rPr>
          <w:rStyle w:val="0pt"/>
          <w:b/>
          <w:bCs/>
          <w:color w:val="000000"/>
        </w:rPr>
        <w:t xml:space="preserve">Коммуникативные умения </w:t>
      </w:r>
      <w:r>
        <w:rPr>
          <w:rStyle w:val="60"/>
          <w:b/>
          <w:bCs/>
          <w:color w:val="000000"/>
        </w:rPr>
        <w:t>диалогической речи:</w:t>
      </w:r>
    </w:p>
    <w:p w:rsidR="00D45411" w:rsidRDefault="00D45411">
      <w:pPr>
        <w:pStyle w:val="a6"/>
        <w:framePr w:w="6350" w:h="7949" w:hRule="exact" w:wrap="around" w:vAnchor="page" w:hAnchor="page" w:x="2787" w:y="5365"/>
        <w:shd w:val="clear" w:color="auto" w:fill="auto"/>
        <w:spacing w:line="240" w:lineRule="exact"/>
        <w:ind w:left="20" w:right="20" w:firstLine="220"/>
      </w:pPr>
      <w:r>
        <w:rPr>
          <w:rStyle w:val="0pt"/>
          <w:b/>
          <w:bCs/>
          <w:color w:val="000000"/>
        </w:rPr>
        <w:t>Ведение с опорой на речевые ситуации, ключевые слова и/ или иллюстрации с соблюдением норм речевого этикета, приня</w:t>
      </w:r>
      <w:r>
        <w:rPr>
          <w:rStyle w:val="0pt"/>
          <w:b/>
          <w:bCs/>
          <w:color w:val="000000"/>
        </w:rPr>
        <w:softHyphen/>
        <w:t>тых в стране/странах изучаемого языка:</w:t>
      </w:r>
    </w:p>
    <w:p w:rsidR="00D45411" w:rsidRDefault="00D45411">
      <w:pPr>
        <w:pStyle w:val="a6"/>
        <w:framePr w:w="6350" w:h="7949" w:hRule="exact" w:wrap="around" w:vAnchor="page" w:hAnchor="page" w:x="2787" w:y="5365"/>
        <w:shd w:val="clear" w:color="auto" w:fill="auto"/>
        <w:spacing w:line="240" w:lineRule="exact"/>
        <w:ind w:left="20" w:right="20" w:firstLine="220"/>
      </w:pPr>
      <w:r>
        <w:rPr>
          <w:rStyle w:val="0pt"/>
          <w:b/>
          <w:bCs/>
          <w:color w:val="000000"/>
        </w:rPr>
        <w:t>диалога этикетного характера: приветствие, начало и завер</w:t>
      </w:r>
      <w:r>
        <w:rPr>
          <w:rStyle w:val="0pt"/>
          <w:b/>
          <w:bCs/>
          <w:color w:val="000000"/>
        </w:rPr>
        <w:softHyphen/>
        <w:t>шение разговора, знакомство с собеседником; поздравление с праздником; выражение благодарности за поздравление; из</w:t>
      </w:r>
      <w:r>
        <w:rPr>
          <w:rStyle w:val="0pt"/>
          <w:b/>
          <w:bCs/>
          <w:color w:val="000000"/>
        </w:rPr>
        <w:softHyphen/>
        <w:t>винение;</w:t>
      </w:r>
    </w:p>
    <w:p w:rsidR="00D45411" w:rsidRDefault="00D45411">
      <w:pPr>
        <w:pStyle w:val="a6"/>
        <w:framePr w:w="6350" w:h="7949" w:hRule="exact" w:wrap="around" w:vAnchor="page" w:hAnchor="page" w:x="2787" w:y="5365"/>
        <w:shd w:val="clear" w:color="auto" w:fill="auto"/>
        <w:spacing w:line="240" w:lineRule="exact"/>
        <w:ind w:left="20" w:right="20" w:firstLine="220"/>
      </w:pPr>
      <w:r>
        <w:rPr>
          <w:rStyle w:val="0pt"/>
          <w:b/>
          <w:bCs/>
          <w:color w:val="000000"/>
        </w:rPr>
        <w:t>диалога-расспроса: запрашивание интересующей информа</w:t>
      </w:r>
      <w:r>
        <w:rPr>
          <w:rStyle w:val="0pt"/>
          <w:b/>
          <w:bCs/>
          <w:color w:val="000000"/>
        </w:rPr>
        <w:softHyphen/>
        <w:t>ции; сообщение фактической информации, ответы на вопросы собеседника.</w:t>
      </w:r>
    </w:p>
    <w:p w:rsidR="00D45411" w:rsidRDefault="00D45411">
      <w:pPr>
        <w:pStyle w:val="a6"/>
        <w:framePr w:w="6350" w:h="7949" w:hRule="exact" w:wrap="around" w:vAnchor="page" w:hAnchor="page" w:x="2787" w:y="5365"/>
        <w:shd w:val="clear" w:color="auto" w:fill="auto"/>
        <w:spacing w:line="240" w:lineRule="exact"/>
        <w:ind w:left="20" w:firstLine="220"/>
      </w:pPr>
      <w:r>
        <w:rPr>
          <w:rStyle w:val="0pt"/>
          <w:b/>
          <w:bCs/>
          <w:color w:val="000000"/>
        </w:rPr>
        <w:t xml:space="preserve">Коммуникативные умения </w:t>
      </w:r>
      <w:r>
        <w:rPr>
          <w:rStyle w:val="60"/>
          <w:b/>
          <w:bCs/>
          <w:color w:val="000000"/>
        </w:rPr>
        <w:t>монологической речи.</w:t>
      </w:r>
    </w:p>
    <w:p w:rsidR="00D45411" w:rsidRDefault="00D45411">
      <w:pPr>
        <w:pStyle w:val="a6"/>
        <w:framePr w:w="6350" w:h="7949" w:hRule="exact" w:wrap="around" w:vAnchor="page" w:hAnchor="page" w:x="2787" w:y="5365"/>
        <w:shd w:val="clear" w:color="auto" w:fill="auto"/>
        <w:spacing w:line="240" w:lineRule="exact"/>
        <w:ind w:left="20" w:right="20" w:firstLine="220"/>
      </w:pPr>
      <w:r>
        <w:rPr>
          <w:rStyle w:val="0pt"/>
          <w:b/>
          <w:bCs/>
          <w:color w:val="000000"/>
        </w:rPr>
        <w:t>Создание с опорой на ключевые слова, вопросы и/или иллю</w:t>
      </w:r>
      <w:r>
        <w:rPr>
          <w:rStyle w:val="0pt"/>
          <w:b/>
          <w:bCs/>
          <w:color w:val="000000"/>
        </w:rPr>
        <w:softHyphen/>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D45411" w:rsidRDefault="00D45411">
      <w:pPr>
        <w:pStyle w:val="a5"/>
        <w:framePr w:wrap="around" w:vAnchor="page" w:hAnchor="page" w:x="2768" w:y="13645"/>
        <w:shd w:val="clear" w:color="auto" w:fill="auto"/>
        <w:spacing w:line="130" w:lineRule="exact"/>
        <w:ind w:left="20"/>
      </w:pPr>
      <w:r>
        <w:rPr>
          <w:rStyle w:val="0pt0"/>
          <w:color w:val="000000"/>
        </w:rPr>
        <w:t>АНГЛИЙСКИЙ ЯЗЫК. 2—4 классы</w:t>
      </w:r>
    </w:p>
    <w:p w:rsidR="00D45411" w:rsidRDefault="00D45411">
      <w:pPr>
        <w:pStyle w:val="a5"/>
        <w:framePr w:wrap="around" w:vAnchor="page" w:hAnchor="page" w:x="8936" w:y="13674"/>
        <w:shd w:val="clear" w:color="auto" w:fill="auto"/>
        <w:spacing w:line="130" w:lineRule="exact"/>
        <w:ind w:left="20"/>
      </w:pPr>
      <w:r>
        <w:rPr>
          <w:rStyle w:val="0pt0"/>
          <w:color w:val="000000"/>
        </w:rPr>
        <w:t>99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50" w:h="10277" w:hRule="exact" w:wrap="around" w:vAnchor="page" w:hAnchor="page" w:x="2787" w:y="3056"/>
        <w:shd w:val="clear" w:color="auto" w:fill="auto"/>
        <w:spacing w:line="235" w:lineRule="exact"/>
        <w:ind w:firstLine="220"/>
      </w:pPr>
      <w:r>
        <w:rPr>
          <w:rStyle w:val="70pt"/>
          <w:b/>
          <w:bCs/>
          <w:i/>
          <w:iCs/>
          <w:color w:val="000000"/>
        </w:rPr>
        <w:lastRenderedPageBreak/>
        <w:t>Аудирование</w:t>
      </w:r>
    </w:p>
    <w:p w:rsidR="00D45411" w:rsidRDefault="00D45411">
      <w:pPr>
        <w:pStyle w:val="a6"/>
        <w:framePr w:w="6350" w:h="10277" w:hRule="exact" w:wrap="around" w:vAnchor="page" w:hAnchor="page" w:x="2787" w:y="3056"/>
        <w:shd w:val="clear" w:color="auto" w:fill="auto"/>
        <w:spacing w:line="235" w:lineRule="exact"/>
        <w:ind w:right="20" w:firstLine="220"/>
      </w:pPr>
      <w:r>
        <w:rPr>
          <w:rStyle w:val="0pt"/>
          <w:b/>
          <w:bCs/>
          <w:color w:val="000000"/>
        </w:rPr>
        <w:t>Понимание на слух речи учителя и одноклассников и вер</w:t>
      </w:r>
      <w:r>
        <w:rPr>
          <w:rStyle w:val="0pt"/>
          <w:b/>
          <w:bCs/>
          <w:color w:val="000000"/>
        </w:rPr>
        <w:softHyphen/>
        <w:t>бальная/невербальная реакция на услышанное (при непосред</w:t>
      </w:r>
      <w:r>
        <w:rPr>
          <w:rStyle w:val="0pt"/>
          <w:b/>
          <w:bCs/>
          <w:color w:val="000000"/>
        </w:rPr>
        <w:softHyphen/>
        <w:t>ственном общении).</w:t>
      </w:r>
    </w:p>
    <w:p w:rsidR="00D45411" w:rsidRDefault="00D45411">
      <w:pPr>
        <w:pStyle w:val="a6"/>
        <w:framePr w:w="6350" w:h="10277" w:hRule="exact" w:wrap="around" w:vAnchor="page" w:hAnchor="page" w:x="2787" w:y="3056"/>
        <w:shd w:val="clear" w:color="auto" w:fill="auto"/>
        <w:spacing w:line="235" w:lineRule="exact"/>
        <w:ind w:right="20" w:firstLine="220"/>
      </w:pPr>
      <w:r>
        <w:rPr>
          <w:rStyle w:val="0pt"/>
          <w:b/>
          <w:bCs/>
          <w:color w:val="000000"/>
        </w:rPr>
        <w:t>Восприятие и понимание на слух учебных текстов, построен</w:t>
      </w:r>
      <w:r>
        <w:rPr>
          <w:rStyle w:val="0pt"/>
          <w:b/>
          <w:bCs/>
          <w:color w:val="000000"/>
        </w:rPr>
        <w:softHyphen/>
        <w:t>ных на изученном языковом материале, в соответствии с по</w:t>
      </w:r>
      <w:r>
        <w:rPr>
          <w:rStyle w:val="0pt"/>
          <w:b/>
          <w:bCs/>
          <w:color w:val="000000"/>
        </w:rPr>
        <w:softHyphen/>
        <w:t>ставленной коммуникативной задачей: с пониманием основно</w:t>
      </w:r>
      <w:r>
        <w:rPr>
          <w:rStyle w:val="0pt"/>
          <w:b/>
          <w:bCs/>
          <w:color w:val="000000"/>
        </w:rPr>
        <w:softHyphen/>
        <w:t>го содержания, с пониманием запрашиваемой информации (при опосредованном общении).</w:t>
      </w:r>
    </w:p>
    <w:p w:rsidR="00D45411" w:rsidRDefault="00D45411">
      <w:pPr>
        <w:pStyle w:val="a6"/>
        <w:framePr w:w="6350" w:h="10277" w:hRule="exact" w:wrap="around" w:vAnchor="page" w:hAnchor="page" w:x="2787" w:y="3056"/>
        <w:shd w:val="clear" w:color="auto" w:fill="auto"/>
        <w:spacing w:line="235" w:lineRule="exact"/>
        <w:ind w:right="20" w:firstLine="220"/>
      </w:pPr>
      <w:r>
        <w:rPr>
          <w:rStyle w:val="0pt"/>
          <w:b/>
          <w:bCs/>
          <w:color w:val="000000"/>
        </w:rPr>
        <w:t>Аудирование с пониманием основного содержания текста предполагает определение основной темы и главных фактов/со</w:t>
      </w:r>
      <w:r>
        <w:rPr>
          <w:rStyle w:val="0pt"/>
          <w:b/>
          <w:bCs/>
          <w:color w:val="000000"/>
        </w:rPr>
        <w:softHyphen/>
        <w:t>бытий в воспринимаемом на слух тексте с опорой на иллюстра</w:t>
      </w:r>
      <w:r>
        <w:rPr>
          <w:rStyle w:val="0pt"/>
          <w:b/>
          <w:bCs/>
          <w:color w:val="000000"/>
        </w:rPr>
        <w:softHyphen/>
        <w:t>ции и с использованием языковой догадки.</w:t>
      </w:r>
    </w:p>
    <w:p w:rsidR="00D45411" w:rsidRDefault="00D45411">
      <w:pPr>
        <w:pStyle w:val="a6"/>
        <w:framePr w:w="6350" w:h="10277" w:hRule="exact" w:wrap="around" w:vAnchor="page" w:hAnchor="page" w:x="2787" w:y="3056"/>
        <w:shd w:val="clear" w:color="auto" w:fill="auto"/>
        <w:spacing w:line="235" w:lineRule="exact"/>
        <w:ind w:right="20" w:firstLine="220"/>
      </w:pPr>
      <w:r>
        <w:rPr>
          <w:rStyle w:val="0pt"/>
          <w:b/>
          <w:bCs/>
          <w:color w:val="000000"/>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w:t>
      </w:r>
      <w:r>
        <w:rPr>
          <w:rStyle w:val="0pt"/>
          <w:b/>
          <w:bCs/>
          <w:color w:val="000000"/>
        </w:rPr>
        <w:softHyphen/>
        <w:t>страции и с использованием языковой догадки.</w:t>
      </w:r>
    </w:p>
    <w:p w:rsidR="00D45411" w:rsidRDefault="00D45411">
      <w:pPr>
        <w:pStyle w:val="a6"/>
        <w:framePr w:w="6350" w:h="10277" w:hRule="exact" w:wrap="around" w:vAnchor="page" w:hAnchor="page" w:x="2787" w:y="3056"/>
        <w:shd w:val="clear" w:color="auto" w:fill="auto"/>
        <w:spacing w:line="235" w:lineRule="exact"/>
        <w:ind w:right="20" w:firstLine="220"/>
      </w:pPr>
      <w:r>
        <w:rPr>
          <w:rStyle w:val="0pt"/>
          <w:b/>
          <w:bCs/>
          <w:color w:val="000000"/>
        </w:rPr>
        <w:t>Тексты для аудирования: диалог, высказывания собеседни</w:t>
      </w:r>
      <w:r>
        <w:rPr>
          <w:rStyle w:val="0pt"/>
          <w:b/>
          <w:bCs/>
          <w:color w:val="000000"/>
        </w:rPr>
        <w:softHyphen/>
        <w:t>ков в ситуациях повседневного общения, рассказ, сказка.</w:t>
      </w:r>
    </w:p>
    <w:p w:rsidR="00D45411" w:rsidRDefault="00D45411">
      <w:pPr>
        <w:pStyle w:val="71"/>
        <w:framePr w:w="6350" w:h="10277" w:hRule="exact" w:wrap="around" w:vAnchor="page" w:hAnchor="page" w:x="2787" w:y="3056"/>
        <w:shd w:val="clear" w:color="auto" w:fill="auto"/>
        <w:spacing w:line="235" w:lineRule="exact"/>
        <w:ind w:firstLine="220"/>
      </w:pPr>
      <w:r>
        <w:rPr>
          <w:rStyle w:val="70pt"/>
          <w:b/>
          <w:bCs/>
          <w:i/>
          <w:iCs/>
          <w:color w:val="000000"/>
        </w:rPr>
        <w:t>Смысловое чтение</w:t>
      </w:r>
    </w:p>
    <w:p w:rsidR="00D45411" w:rsidRDefault="00D45411">
      <w:pPr>
        <w:pStyle w:val="a6"/>
        <w:framePr w:w="6350" w:h="10277" w:hRule="exact" w:wrap="around" w:vAnchor="page" w:hAnchor="page" w:x="2787" w:y="3056"/>
        <w:shd w:val="clear" w:color="auto" w:fill="auto"/>
        <w:spacing w:line="235" w:lineRule="exact"/>
        <w:ind w:right="20" w:firstLine="220"/>
      </w:pPr>
      <w:r>
        <w:rPr>
          <w:rStyle w:val="0pt"/>
          <w:b/>
          <w:bCs/>
          <w:color w:val="000000"/>
        </w:rPr>
        <w:t>Чтение вслух учебных текстов, построенных на изученном языковом материале, с соблюдением правил чтения и соответ</w:t>
      </w:r>
      <w:r>
        <w:rPr>
          <w:rStyle w:val="0pt"/>
          <w:b/>
          <w:bCs/>
          <w:color w:val="000000"/>
        </w:rPr>
        <w:softHyphen/>
        <w:t>ствующей интонацией; понимание прочитанного.</w:t>
      </w:r>
    </w:p>
    <w:p w:rsidR="00D45411" w:rsidRDefault="00D45411">
      <w:pPr>
        <w:pStyle w:val="a6"/>
        <w:framePr w:w="6350" w:h="10277" w:hRule="exact" w:wrap="around" w:vAnchor="page" w:hAnchor="page" w:x="2787" w:y="3056"/>
        <w:shd w:val="clear" w:color="auto" w:fill="auto"/>
        <w:spacing w:line="235" w:lineRule="exact"/>
        <w:ind w:firstLine="220"/>
      </w:pPr>
      <w:r>
        <w:rPr>
          <w:rStyle w:val="0pt"/>
          <w:b/>
          <w:bCs/>
          <w:color w:val="000000"/>
        </w:rPr>
        <w:t>Тексты для чтения вслух: диалог, рассказ, сказка.</w:t>
      </w:r>
    </w:p>
    <w:p w:rsidR="00D45411" w:rsidRDefault="00D45411">
      <w:pPr>
        <w:pStyle w:val="a6"/>
        <w:framePr w:w="6350" w:h="10277" w:hRule="exact" w:wrap="around" w:vAnchor="page" w:hAnchor="page" w:x="2787" w:y="3056"/>
        <w:shd w:val="clear" w:color="auto" w:fill="auto"/>
        <w:spacing w:line="235" w:lineRule="exact"/>
        <w:ind w:right="20" w:firstLine="220"/>
      </w:pPr>
      <w:r>
        <w:rPr>
          <w:rStyle w:val="0pt"/>
          <w:b/>
          <w:bCs/>
          <w:color w:val="00000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w:t>
      </w:r>
      <w:r>
        <w:rPr>
          <w:rStyle w:val="0pt"/>
          <w:b/>
          <w:bCs/>
          <w:color w:val="000000"/>
        </w:rPr>
        <w:softHyphen/>
        <w:t>тивной задачи: с пониманием основного содержания, с понима</w:t>
      </w:r>
      <w:r>
        <w:rPr>
          <w:rStyle w:val="0pt"/>
          <w:b/>
          <w:bCs/>
          <w:color w:val="000000"/>
        </w:rPr>
        <w:softHyphen/>
        <w:t>нием запрашиваемой информации.</w:t>
      </w:r>
    </w:p>
    <w:p w:rsidR="00D45411" w:rsidRDefault="00D45411">
      <w:pPr>
        <w:pStyle w:val="a6"/>
        <w:framePr w:w="6350" w:h="10277" w:hRule="exact" w:wrap="around" w:vAnchor="page" w:hAnchor="page" w:x="2787" w:y="3056"/>
        <w:shd w:val="clear" w:color="auto" w:fill="auto"/>
        <w:spacing w:line="235" w:lineRule="exact"/>
        <w:ind w:right="20" w:firstLine="220"/>
      </w:pPr>
      <w:r>
        <w:rPr>
          <w:rStyle w:val="0pt"/>
          <w:b/>
          <w:bCs/>
          <w:color w:val="000000"/>
        </w:rPr>
        <w:t>Чтение с пониманием основного содержания текста предпо</w:t>
      </w:r>
      <w:r>
        <w:rPr>
          <w:rStyle w:val="0pt"/>
          <w:b/>
          <w:bCs/>
          <w:color w:val="000000"/>
        </w:rPr>
        <w:softHyphen/>
        <w:t>лагает определение основной темы и главных фактов/событий в прочитанном тексте с опорой на иллюстрации и с использова</w:t>
      </w:r>
      <w:r>
        <w:rPr>
          <w:rStyle w:val="0pt"/>
          <w:b/>
          <w:bCs/>
          <w:color w:val="000000"/>
        </w:rPr>
        <w:softHyphen/>
        <w:t>нием языковой догадки.</w:t>
      </w:r>
    </w:p>
    <w:p w:rsidR="00D45411" w:rsidRDefault="00D45411">
      <w:pPr>
        <w:pStyle w:val="a6"/>
        <w:framePr w:w="6350" w:h="10277" w:hRule="exact" w:wrap="around" w:vAnchor="page" w:hAnchor="page" w:x="2787" w:y="3056"/>
        <w:shd w:val="clear" w:color="auto" w:fill="auto"/>
        <w:spacing w:line="235" w:lineRule="exact"/>
        <w:ind w:right="20" w:firstLine="220"/>
      </w:pPr>
      <w:r>
        <w:rPr>
          <w:rStyle w:val="0pt"/>
          <w:b/>
          <w:bCs/>
          <w:color w:val="000000"/>
        </w:rPr>
        <w:t>Чтение с пониманием запрашиваемой информации предпола</w:t>
      </w:r>
      <w:r>
        <w:rPr>
          <w:rStyle w:val="0pt"/>
          <w:b/>
          <w:bCs/>
          <w:color w:val="000000"/>
        </w:rPr>
        <w:softHyphen/>
        <w:t>гает нахождение в прочитанном тексте и понимание запраши</w:t>
      </w:r>
      <w:r>
        <w:rPr>
          <w:rStyle w:val="0pt"/>
          <w:b/>
          <w:bCs/>
          <w:color w:val="000000"/>
        </w:rPr>
        <w:softHyphen/>
        <w:t>ваемой информации фактического характера с опорой на иллю</w:t>
      </w:r>
      <w:r>
        <w:rPr>
          <w:rStyle w:val="0pt"/>
          <w:b/>
          <w:bCs/>
          <w:color w:val="000000"/>
        </w:rPr>
        <w:softHyphen/>
        <w:t>страции и с использованием языковой догадки.</w:t>
      </w:r>
    </w:p>
    <w:p w:rsidR="00D45411" w:rsidRDefault="00D45411">
      <w:pPr>
        <w:pStyle w:val="a6"/>
        <w:framePr w:w="6350" w:h="10277" w:hRule="exact" w:wrap="around" w:vAnchor="page" w:hAnchor="page" w:x="2787" w:y="3056"/>
        <w:shd w:val="clear" w:color="auto" w:fill="auto"/>
        <w:spacing w:line="235" w:lineRule="exact"/>
        <w:ind w:right="20" w:firstLine="220"/>
      </w:pPr>
      <w:r>
        <w:rPr>
          <w:rStyle w:val="0pt"/>
          <w:b/>
          <w:bCs/>
          <w:color w:val="000000"/>
        </w:rPr>
        <w:t>Тексты для чтения про себя: диалог, рассказ, сказка, элек</w:t>
      </w:r>
      <w:r>
        <w:rPr>
          <w:rStyle w:val="0pt"/>
          <w:b/>
          <w:bCs/>
          <w:color w:val="000000"/>
        </w:rPr>
        <w:softHyphen/>
        <w:t>тронное сообщение личного характера.</w:t>
      </w:r>
    </w:p>
    <w:p w:rsidR="00D45411" w:rsidRDefault="00D45411">
      <w:pPr>
        <w:pStyle w:val="71"/>
        <w:framePr w:w="6350" w:h="10277" w:hRule="exact" w:wrap="around" w:vAnchor="page" w:hAnchor="page" w:x="2787" w:y="3056"/>
        <w:shd w:val="clear" w:color="auto" w:fill="auto"/>
        <w:spacing w:line="235" w:lineRule="exact"/>
        <w:ind w:firstLine="220"/>
      </w:pPr>
      <w:r>
        <w:rPr>
          <w:rStyle w:val="70pt"/>
          <w:b/>
          <w:bCs/>
          <w:i/>
          <w:iCs/>
          <w:color w:val="000000"/>
        </w:rPr>
        <w:t>Письмо</w:t>
      </w:r>
    </w:p>
    <w:p w:rsidR="00D45411" w:rsidRDefault="00D45411">
      <w:pPr>
        <w:pStyle w:val="a6"/>
        <w:framePr w:w="6350" w:h="10277" w:hRule="exact" w:wrap="around" w:vAnchor="page" w:hAnchor="page" w:x="2787" w:y="3056"/>
        <w:shd w:val="clear" w:color="auto" w:fill="auto"/>
        <w:spacing w:line="235" w:lineRule="exact"/>
        <w:ind w:right="20" w:firstLine="220"/>
      </w:pPr>
      <w:r>
        <w:rPr>
          <w:rStyle w:val="0pt"/>
          <w:b/>
          <w:bCs/>
          <w:color w:val="000000"/>
        </w:rPr>
        <w:t>Овладение техникой письма (полупечатное написание букв, буквосочетаний, слов).</w:t>
      </w:r>
    </w:p>
    <w:p w:rsidR="00D45411" w:rsidRDefault="00D45411">
      <w:pPr>
        <w:pStyle w:val="a5"/>
        <w:framePr w:wrap="around" w:vAnchor="page" w:hAnchor="page" w:x="2773" w:y="13645"/>
        <w:shd w:val="clear" w:color="auto" w:fill="auto"/>
        <w:spacing w:line="130" w:lineRule="exact"/>
        <w:ind w:left="20"/>
      </w:pPr>
      <w:r>
        <w:rPr>
          <w:rStyle w:val="0pt0"/>
          <w:color w:val="000000"/>
        </w:rPr>
        <w:t>100</w:t>
      </w:r>
    </w:p>
    <w:p w:rsidR="00D45411" w:rsidRDefault="00D45411">
      <w:pPr>
        <w:pStyle w:val="a5"/>
        <w:framePr w:wrap="around" w:vAnchor="page" w:hAnchor="page" w:x="6776"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3" w:hRule="exact" w:wrap="around" w:vAnchor="page" w:hAnchor="page" w:x="2787" w:y="3080"/>
        <w:shd w:val="clear" w:color="auto" w:fill="auto"/>
        <w:spacing w:line="240" w:lineRule="exact"/>
        <w:ind w:left="20" w:right="20" w:firstLine="220"/>
      </w:pPr>
      <w:r>
        <w:rPr>
          <w:rStyle w:val="0pt"/>
          <w:b/>
          <w:bCs/>
          <w:color w:val="000000"/>
        </w:rPr>
        <w:lastRenderedPageBreak/>
        <w:t>Воспроизведение речевых образцов, списывание текста; вы</w:t>
      </w:r>
      <w:r>
        <w:rPr>
          <w:rStyle w:val="0pt"/>
          <w:b/>
          <w:bCs/>
          <w:color w:val="000000"/>
        </w:rPr>
        <w:softHyphen/>
        <w:t>писывание из текста слов, словосочетаний, предложений; встав</w:t>
      </w:r>
      <w:r>
        <w:rPr>
          <w:rStyle w:val="0pt"/>
          <w:b/>
          <w:bCs/>
          <w:color w:val="000000"/>
        </w:rPr>
        <w:softHyphen/>
        <w:t>ка пропущенных букв в слово или слов в предложение, дописы</w:t>
      </w:r>
      <w:r>
        <w:rPr>
          <w:rStyle w:val="0pt"/>
          <w:b/>
          <w:bCs/>
          <w:color w:val="000000"/>
        </w:rPr>
        <w:softHyphen/>
        <w:t>вание предложений в соответствии с решаемой учебной задачей.</w:t>
      </w:r>
    </w:p>
    <w:p w:rsidR="00D45411" w:rsidRDefault="00D45411">
      <w:pPr>
        <w:pStyle w:val="a6"/>
        <w:framePr w:w="6350" w:h="10253" w:hRule="exact" w:wrap="around" w:vAnchor="page" w:hAnchor="page" w:x="2787" w:y="3080"/>
        <w:shd w:val="clear" w:color="auto" w:fill="auto"/>
        <w:spacing w:line="240" w:lineRule="exact"/>
        <w:ind w:left="20" w:right="20" w:firstLine="220"/>
      </w:pPr>
      <w:r>
        <w:rPr>
          <w:rStyle w:val="0pt"/>
          <w:b/>
          <w:bCs/>
          <w:color w:val="000000"/>
        </w:rPr>
        <w:t>Заполнение простых формуляров с указанием личной инфор</w:t>
      </w:r>
      <w:r>
        <w:rPr>
          <w:rStyle w:val="0pt"/>
          <w:b/>
          <w:bCs/>
          <w:color w:val="000000"/>
        </w:rPr>
        <w:softHyphen/>
        <w:t>мации (имя, фамилия, возраст, страна проживания) в соответ</w:t>
      </w:r>
      <w:r>
        <w:rPr>
          <w:rStyle w:val="0pt"/>
          <w:b/>
          <w:bCs/>
          <w:color w:val="000000"/>
        </w:rPr>
        <w:softHyphen/>
        <w:t>ствии с нормами, принятыми в стране/странах изучаемого языка.</w:t>
      </w:r>
    </w:p>
    <w:p w:rsidR="00D45411" w:rsidRDefault="00D45411">
      <w:pPr>
        <w:pStyle w:val="a6"/>
        <w:framePr w:w="6350" w:h="10253" w:hRule="exact" w:wrap="around" w:vAnchor="page" w:hAnchor="page" w:x="2787" w:y="3080"/>
        <w:shd w:val="clear" w:color="auto" w:fill="auto"/>
        <w:spacing w:after="168" w:line="240" w:lineRule="exact"/>
        <w:ind w:left="20" w:right="20" w:firstLine="220"/>
      </w:pPr>
      <w:r>
        <w:rPr>
          <w:rStyle w:val="0pt"/>
          <w:b/>
          <w:bCs/>
          <w:color w:val="000000"/>
        </w:rPr>
        <w:t>Написание с опорой на образец коротких поздравлений с праздниками (с днём рождения, Новым годом).</w:t>
      </w:r>
    </w:p>
    <w:p w:rsidR="00D45411" w:rsidRDefault="00D45411">
      <w:pPr>
        <w:pStyle w:val="42"/>
        <w:framePr w:w="6350" w:h="10253" w:hRule="exact" w:wrap="around" w:vAnchor="page" w:hAnchor="page" w:x="2787" w:y="3080"/>
        <w:shd w:val="clear" w:color="auto" w:fill="auto"/>
        <w:spacing w:before="0" w:after="31" w:line="180" w:lineRule="exact"/>
        <w:ind w:left="20"/>
        <w:jc w:val="left"/>
      </w:pPr>
      <w:bookmarkStart w:id="50" w:name="bookmark51"/>
      <w:r>
        <w:rPr>
          <w:rStyle w:val="40pt"/>
          <w:color w:val="000000"/>
        </w:rPr>
        <w:t>Языковые знания и навыки</w:t>
      </w:r>
      <w:bookmarkEnd w:id="50"/>
    </w:p>
    <w:p w:rsidR="00D45411" w:rsidRDefault="00D45411">
      <w:pPr>
        <w:pStyle w:val="71"/>
        <w:framePr w:w="6350" w:h="10253" w:hRule="exact" w:wrap="around" w:vAnchor="page" w:hAnchor="page" w:x="2787" w:y="3080"/>
        <w:shd w:val="clear" w:color="auto" w:fill="auto"/>
        <w:ind w:left="20" w:firstLine="220"/>
      </w:pPr>
      <w:r>
        <w:rPr>
          <w:rStyle w:val="70pt"/>
          <w:b/>
          <w:bCs/>
          <w:i/>
          <w:iCs/>
          <w:color w:val="000000"/>
        </w:rPr>
        <w:t>Фонетическая сторона речи</w:t>
      </w:r>
    </w:p>
    <w:p w:rsidR="00D45411" w:rsidRDefault="00D45411">
      <w:pPr>
        <w:pStyle w:val="a6"/>
        <w:framePr w:w="6350" w:h="10253" w:hRule="exact" w:wrap="around" w:vAnchor="page" w:hAnchor="page" w:x="2787" w:y="3080"/>
        <w:shd w:val="clear" w:color="auto" w:fill="auto"/>
        <w:spacing w:line="240" w:lineRule="exact"/>
        <w:ind w:left="20" w:right="20" w:firstLine="220"/>
      </w:pPr>
      <w:r>
        <w:rPr>
          <w:rStyle w:val="0pt"/>
          <w:b/>
          <w:bCs/>
          <w:color w:val="000000"/>
        </w:rPr>
        <w:t>Буквы английского алфавита. Корректное называние букв английского алфавита.</w:t>
      </w:r>
    </w:p>
    <w:p w:rsidR="00D45411" w:rsidRDefault="00D45411">
      <w:pPr>
        <w:pStyle w:val="a6"/>
        <w:framePr w:w="6350" w:h="10253" w:hRule="exact" w:wrap="around" w:vAnchor="page" w:hAnchor="page" w:x="2787" w:y="3080"/>
        <w:shd w:val="clear" w:color="auto" w:fill="auto"/>
        <w:spacing w:line="240" w:lineRule="exact"/>
        <w:ind w:left="20" w:right="20" w:firstLine="220"/>
      </w:pPr>
      <w:r>
        <w:rPr>
          <w:rStyle w:val="0pt"/>
          <w:b/>
          <w:bCs/>
          <w:color w:val="000000"/>
        </w:rPr>
        <w:t>Нормы произношения: долгота и краткость гласных, отсут</w:t>
      </w:r>
      <w:r>
        <w:rPr>
          <w:rStyle w:val="0pt"/>
          <w:b/>
          <w:bCs/>
          <w:color w:val="000000"/>
        </w:rPr>
        <w:softHyphen/>
        <w:t xml:space="preserve">ствие оглушения звонких согласных в конце слога или слова, отсутствие смягчения согласных перед гласными. Связующее “г” </w:t>
      </w:r>
      <w:r w:rsidRPr="000B5CC4">
        <w:rPr>
          <w:rStyle w:val="0pt"/>
          <w:b/>
          <w:bCs/>
          <w:color w:val="000000"/>
          <w:lang w:eastAsia="en-US"/>
        </w:rPr>
        <w:t>(</w:t>
      </w:r>
      <w:r>
        <w:rPr>
          <w:rStyle w:val="0pt"/>
          <w:b/>
          <w:bCs/>
          <w:color w:val="000000"/>
          <w:lang w:val="en-US" w:eastAsia="en-US"/>
        </w:rPr>
        <w:t>there</w:t>
      </w:r>
      <w:r w:rsidRPr="000B5CC4">
        <w:rPr>
          <w:rStyle w:val="0pt"/>
          <w:b/>
          <w:bCs/>
          <w:color w:val="000000"/>
          <w:lang w:eastAsia="en-US"/>
        </w:rPr>
        <w:t xml:space="preserve"> </w:t>
      </w:r>
      <w:r>
        <w:rPr>
          <w:rStyle w:val="0pt"/>
          <w:b/>
          <w:bCs/>
          <w:color w:val="000000"/>
          <w:lang w:val="en-US" w:eastAsia="en-US"/>
        </w:rPr>
        <w:t>is</w:t>
      </w:r>
      <w:r w:rsidRPr="000B5CC4">
        <w:rPr>
          <w:rStyle w:val="0pt"/>
          <w:b/>
          <w:bCs/>
          <w:color w:val="000000"/>
          <w:lang w:eastAsia="en-US"/>
        </w:rPr>
        <w:t>/</w:t>
      </w:r>
      <w:r>
        <w:rPr>
          <w:rStyle w:val="0pt"/>
          <w:b/>
          <w:bCs/>
          <w:color w:val="000000"/>
          <w:lang w:val="en-US" w:eastAsia="en-US"/>
        </w:rPr>
        <w:t>there</w:t>
      </w:r>
      <w:r w:rsidRPr="000B5CC4">
        <w:rPr>
          <w:rStyle w:val="0pt"/>
          <w:b/>
          <w:bCs/>
          <w:color w:val="000000"/>
          <w:lang w:eastAsia="en-US"/>
        </w:rPr>
        <w:t>).</w:t>
      </w:r>
    </w:p>
    <w:p w:rsidR="00D45411" w:rsidRDefault="00D45411">
      <w:pPr>
        <w:pStyle w:val="a6"/>
        <w:framePr w:w="6350" w:h="10253" w:hRule="exact" w:wrap="around" w:vAnchor="page" w:hAnchor="page" w:x="2787" w:y="3080"/>
        <w:shd w:val="clear" w:color="auto" w:fill="auto"/>
        <w:spacing w:line="240" w:lineRule="exact"/>
        <w:ind w:left="20" w:right="20" w:firstLine="220"/>
      </w:pPr>
      <w:r>
        <w:rPr>
          <w:rStyle w:val="0pt"/>
          <w:b/>
          <w:bCs/>
          <w:color w:val="000000"/>
        </w:rPr>
        <w:t>Различение на слух и адекватное, без ошибок, ведущих к сбою в коммуникации, произнесение слов с соблюдением правильно</w:t>
      </w:r>
      <w:r>
        <w:rPr>
          <w:rStyle w:val="0pt"/>
          <w:b/>
          <w:bCs/>
          <w:color w:val="000000"/>
        </w:rPr>
        <w:softHyphen/>
        <w:t xml:space="preserve">го ударения и </w:t>
      </w:r>
      <w:r>
        <w:rPr>
          <w:rStyle w:val="60"/>
          <w:b/>
          <w:bCs/>
          <w:color w:val="000000"/>
        </w:rPr>
        <w:t>фраз/предложений</w:t>
      </w:r>
      <w:r>
        <w:rPr>
          <w:rStyle w:val="0pt"/>
          <w:b/>
          <w:bCs/>
          <w:color w:val="000000"/>
        </w:rPr>
        <w:t xml:space="preserve"> (повествовательного, побуди</w:t>
      </w:r>
      <w:r>
        <w:rPr>
          <w:rStyle w:val="0pt"/>
          <w:b/>
          <w:bCs/>
          <w:color w:val="000000"/>
        </w:rPr>
        <w:softHyphen/>
        <w:t>тельного и вопросительного: общий и специальный вопросы) с соблюдением их ритмико-интонационных особенностей.</w:t>
      </w:r>
    </w:p>
    <w:p w:rsidR="00D45411" w:rsidRDefault="00D45411">
      <w:pPr>
        <w:pStyle w:val="a6"/>
        <w:framePr w:w="6350" w:h="10253" w:hRule="exact" w:wrap="around" w:vAnchor="page" w:hAnchor="page" w:x="2787" w:y="3080"/>
        <w:shd w:val="clear" w:color="auto" w:fill="auto"/>
        <w:spacing w:line="240" w:lineRule="exact"/>
        <w:ind w:left="20" w:right="20" w:firstLine="220"/>
      </w:pPr>
      <w:r>
        <w:rPr>
          <w:rStyle w:val="0pt"/>
          <w:b/>
          <w:bCs/>
          <w:color w:val="000000"/>
        </w:rPr>
        <w:t>Правила чтения гласных в открытом и закрытом слоге в од</w:t>
      </w:r>
      <w:r>
        <w:rPr>
          <w:rStyle w:val="0pt"/>
          <w:b/>
          <w:bCs/>
          <w:color w:val="000000"/>
        </w:rPr>
        <w:softHyphen/>
        <w:t>носложных словах; согласных; основных звукобуквенных соче</w:t>
      </w:r>
      <w:r>
        <w:rPr>
          <w:rStyle w:val="0pt"/>
          <w:b/>
          <w:bCs/>
          <w:color w:val="000000"/>
        </w:rPr>
        <w:softHyphen/>
        <w:t>таний. Вычленение из слова некоторых звукобуквенных соче</w:t>
      </w:r>
      <w:r>
        <w:rPr>
          <w:rStyle w:val="0pt"/>
          <w:b/>
          <w:bCs/>
          <w:color w:val="000000"/>
        </w:rPr>
        <w:softHyphen/>
        <w:t>таний при анализе изученных слов.</w:t>
      </w:r>
    </w:p>
    <w:p w:rsidR="00D45411" w:rsidRDefault="00D45411">
      <w:pPr>
        <w:pStyle w:val="a6"/>
        <w:framePr w:w="6350" w:h="10253" w:hRule="exact" w:wrap="around" w:vAnchor="page" w:hAnchor="page" w:x="2787" w:y="3080"/>
        <w:shd w:val="clear" w:color="auto" w:fill="auto"/>
        <w:spacing w:line="240" w:lineRule="exact"/>
        <w:ind w:left="20" w:right="20" w:firstLine="220"/>
      </w:pPr>
      <w:r>
        <w:rPr>
          <w:rStyle w:val="0pt"/>
          <w:b/>
          <w:bCs/>
          <w:color w:val="000000"/>
        </w:rPr>
        <w:t>Чтение новых слов согласно основным правилам чтения ан</w:t>
      </w:r>
      <w:r>
        <w:rPr>
          <w:rStyle w:val="0pt"/>
          <w:b/>
          <w:bCs/>
          <w:color w:val="000000"/>
        </w:rPr>
        <w:softHyphen/>
        <w:t>глийского языка.</w:t>
      </w:r>
    </w:p>
    <w:p w:rsidR="00D45411" w:rsidRDefault="00D45411">
      <w:pPr>
        <w:pStyle w:val="a6"/>
        <w:framePr w:w="6350" w:h="10253" w:hRule="exact" w:wrap="around" w:vAnchor="page" w:hAnchor="page" w:x="2787" w:y="3080"/>
        <w:shd w:val="clear" w:color="auto" w:fill="auto"/>
        <w:spacing w:line="240" w:lineRule="exact"/>
        <w:ind w:left="20" w:right="20" w:firstLine="220"/>
      </w:pPr>
      <w:r>
        <w:rPr>
          <w:rStyle w:val="0pt"/>
          <w:b/>
          <w:bCs/>
          <w:color w:val="000000"/>
        </w:rPr>
        <w:t>Знаки английской транскрипции; отличие их от букв англий</w:t>
      </w:r>
      <w:r>
        <w:rPr>
          <w:rStyle w:val="0pt"/>
          <w:b/>
          <w:bCs/>
          <w:color w:val="000000"/>
        </w:rPr>
        <w:softHyphen/>
        <w:t>ского алфавита. Фонетически корректное озвучивание знаков транскрипции.</w:t>
      </w:r>
    </w:p>
    <w:p w:rsidR="00D45411" w:rsidRDefault="00D45411">
      <w:pPr>
        <w:pStyle w:val="71"/>
        <w:framePr w:w="6350" w:h="10253" w:hRule="exact" w:wrap="around" w:vAnchor="page" w:hAnchor="page" w:x="2787" w:y="3080"/>
        <w:shd w:val="clear" w:color="auto" w:fill="auto"/>
        <w:ind w:left="20" w:firstLine="220"/>
      </w:pPr>
      <w:r>
        <w:rPr>
          <w:rStyle w:val="70pt"/>
          <w:b/>
          <w:bCs/>
          <w:i/>
          <w:iCs/>
          <w:color w:val="000000"/>
        </w:rPr>
        <w:t>Графика, орфография и пунктуация</w:t>
      </w:r>
    </w:p>
    <w:p w:rsidR="00D45411" w:rsidRDefault="00D45411">
      <w:pPr>
        <w:pStyle w:val="a6"/>
        <w:framePr w:w="6350" w:h="10253" w:hRule="exact" w:wrap="around" w:vAnchor="page" w:hAnchor="page" w:x="2787" w:y="3080"/>
        <w:shd w:val="clear" w:color="auto" w:fill="auto"/>
        <w:spacing w:line="240" w:lineRule="exact"/>
        <w:ind w:left="20" w:right="20" w:firstLine="220"/>
      </w:pPr>
      <w:r>
        <w:rPr>
          <w:rStyle w:val="0pt"/>
          <w:b/>
          <w:bCs/>
          <w:color w:val="000000"/>
        </w:rPr>
        <w:t>Графически корректное (полупечатное) написание букв ан</w:t>
      </w:r>
      <w:r>
        <w:rPr>
          <w:rStyle w:val="0pt"/>
          <w:b/>
          <w:bCs/>
          <w:color w:val="000000"/>
        </w:rPr>
        <w:softHyphen/>
        <w:t>глийского алфавита в буквосочетаниях и словах. Правильное написание изученных слов.</w:t>
      </w:r>
    </w:p>
    <w:p w:rsidR="00D45411" w:rsidRDefault="00D45411">
      <w:pPr>
        <w:pStyle w:val="a6"/>
        <w:framePr w:w="6350" w:h="10253" w:hRule="exact" w:wrap="around" w:vAnchor="page" w:hAnchor="page" w:x="2787" w:y="3080"/>
        <w:shd w:val="clear" w:color="auto" w:fill="auto"/>
        <w:spacing w:line="240" w:lineRule="exact"/>
        <w:ind w:left="20" w:right="20" w:firstLine="220"/>
      </w:pPr>
      <w:r>
        <w:rPr>
          <w:rStyle w:val="0pt"/>
          <w:b/>
          <w:bCs/>
          <w:color w:val="000000"/>
        </w:rPr>
        <w:t>Правильная расстановка знаков препинания: точки, вопро</w:t>
      </w:r>
      <w:r>
        <w:rPr>
          <w:rStyle w:val="0pt"/>
          <w:b/>
          <w:bCs/>
          <w:color w:val="000000"/>
        </w:rPr>
        <w:softHyphen/>
        <w:t>сительного и восклицательного знаков в конце предложения; правильное использование апострофа в изученных сокращён</w:t>
      </w:r>
      <w:r>
        <w:rPr>
          <w:rStyle w:val="0pt"/>
          <w:b/>
          <w:bCs/>
          <w:color w:val="000000"/>
        </w:rPr>
        <w:softHyphen/>
        <w:t xml:space="preserve">ных формах глагола-связки, вспомогательного и модального глаголов (например, </w:t>
      </w:r>
      <w:r>
        <w:rPr>
          <w:rStyle w:val="0pt"/>
          <w:b/>
          <w:bCs/>
          <w:color w:val="000000"/>
          <w:lang w:val="en-US" w:eastAsia="en-US"/>
        </w:rPr>
        <w:t>I</w:t>
      </w:r>
      <w:r w:rsidRPr="000B5CC4">
        <w:rPr>
          <w:rStyle w:val="0pt"/>
          <w:b/>
          <w:bCs/>
          <w:color w:val="000000"/>
          <w:lang w:eastAsia="en-US"/>
        </w:rPr>
        <w:t>’</w:t>
      </w:r>
      <w:r>
        <w:rPr>
          <w:rStyle w:val="0pt"/>
          <w:b/>
          <w:bCs/>
          <w:color w:val="000000"/>
          <w:lang w:val="en-US" w:eastAsia="en-US"/>
        </w:rPr>
        <w:t>m</w:t>
      </w:r>
      <w:r w:rsidRPr="000B5CC4">
        <w:rPr>
          <w:rStyle w:val="0pt"/>
          <w:b/>
          <w:bCs/>
          <w:color w:val="000000"/>
          <w:lang w:eastAsia="en-US"/>
        </w:rPr>
        <w:t xml:space="preserve">, </w:t>
      </w:r>
      <w:r>
        <w:rPr>
          <w:rStyle w:val="0pt"/>
          <w:b/>
          <w:bCs/>
          <w:color w:val="000000"/>
          <w:lang w:val="en-US" w:eastAsia="en-US"/>
        </w:rPr>
        <w:t>isn</w:t>
      </w:r>
      <w:r w:rsidRPr="000B5CC4">
        <w:rPr>
          <w:rStyle w:val="0pt"/>
          <w:b/>
          <w:bCs/>
          <w:color w:val="000000"/>
          <w:lang w:eastAsia="en-US"/>
        </w:rPr>
        <w:t>’</w:t>
      </w:r>
      <w:r>
        <w:rPr>
          <w:rStyle w:val="0pt"/>
          <w:b/>
          <w:bCs/>
          <w:color w:val="000000"/>
          <w:lang w:val="en-US" w:eastAsia="en-US"/>
        </w:rPr>
        <w:t>t</w:t>
      </w:r>
      <w:r w:rsidRPr="000B5CC4">
        <w:rPr>
          <w:rStyle w:val="0pt"/>
          <w:b/>
          <w:bCs/>
          <w:color w:val="000000"/>
          <w:lang w:eastAsia="en-US"/>
        </w:rPr>
        <w:t xml:space="preserve">; </w:t>
      </w:r>
      <w:r>
        <w:rPr>
          <w:rStyle w:val="0pt"/>
          <w:b/>
          <w:bCs/>
          <w:color w:val="000000"/>
          <w:lang w:val="en-US" w:eastAsia="en-US"/>
        </w:rPr>
        <w:t>don</w:t>
      </w:r>
      <w:r w:rsidRPr="000B5CC4">
        <w:rPr>
          <w:rStyle w:val="0pt"/>
          <w:b/>
          <w:bCs/>
          <w:color w:val="000000"/>
          <w:lang w:eastAsia="en-US"/>
        </w:rPr>
        <w:t>’</w:t>
      </w:r>
      <w:r>
        <w:rPr>
          <w:rStyle w:val="0pt"/>
          <w:b/>
          <w:bCs/>
          <w:color w:val="000000"/>
          <w:lang w:val="en-US" w:eastAsia="en-US"/>
        </w:rPr>
        <w:t>t</w:t>
      </w:r>
      <w:r w:rsidRPr="000B5CC4">
        <w:rPr>
          <w:rStyle w:val="0pt"/>
          <w:b/>
          <w:bCs/>
          <w:color w:val="000000"/>
          <w:lang w:eastAsia="en-US"/>
        </w:rPr>
        <w:t xml:space="preserve">, </w:t>
      </w:r>
      <w:r>
        <w:rPr>
          <w:rStyle w:val="0pt"/>
          <w:b/>
          <w:bCs/>
          <w:color w:val="000000"/>
          <w:lang w:val="en-US" w:eastAsia="en-US"/>
        </w:rPr>
        <w:t>doesn</w:t>
      </w:r>
      <w:r w:rsidRPr="000B5CC4">
        <w:rPr>
          <w:rStyle w:val="0pt"/>
          <w:b/>
          <w:bCs/>
          <w:color w:val="000000"/>
          <w:lang w:eastAsia="en-US"/>
        </w:rPr>
        <w:t>’</w:t>
      </w:r>
      <w:r>
        <w:rPr>
          <w:rStyle w:val="0pt"/>
          <w:b/>
          <w:bCs/>
          <w:color w:val="000000"/>
          <w:lang w:val="en-US" w:eastAsia="en-US"/>
        </w:rPr>
        <w:t>t</w:t>
      </w:r>
      <w:r w:rsidRPr="000B5CC4">
        <w:rPr>
          <w:rStyle w:val="0pt"/>
          <w:b/>
          <w:bCs/>
          <w:color w:val="000000"/>
          <w:lang w:eastAsia="en-US"/>
        </w:rPr>
        <w:t xml:space="preserve">; </w:t>
      </w:r>
      <w:r>
        <w:rPr>
          <w:rStyle w:val="0pt"/>
          <w:b/>
          <w:bCs/>
          <w:color w:val="000000"/>
          <w:lang w:val="en-US" w:eastAsia="en-US"/>
        </w:rPr>
        <w:t>can</w:t>
      </w:r>
      <w:r w:rsidRPr="000B5CC4">
        <w:rPr>
          <w:rStyle w:val="0pt"/>
          <w:b/>
          <w:bCs/>
          <w:color w:val="000000"/>
          <w:lang w:eastAsia="en-US"/>
        </w:rPr>
        <w:t>’</w:t>
      </w:r>
      <w:r>
        <w:rPr>
          <w:rStyle w:val="0pt"/>
          <w:b/>
          <w:bCs/>
          <w:color w:val="000000"/>
          <w:lang w:val="en-US" w:eastAsia="en-US"/>
        </w:rPr>
        <w:t>t</w:t>
      </w:r>
      <w:r w:rsidRPr="000B5CC4">
        <w:rPr>
          <w:rStyle w:val="0pt"/>
          <w:b/>
          <w:bCs/>
          <w:color w:val="000000"/>
          <w:lang w:eastAsia="en-US"/>
        </w:rPr>
        <w:t xml:space="preserve">), </w:t>
      </w:r>
      <w:r>
        <w:rPr>
          <w:rStyle w:val="0pt"/>
          <w:b/>
          <w:bCs/>
          <w:color w:val="000000"/>
        </w:rPr>
        <w:t>существи</w:t>
      </w:r>
      <w:r>
        <w:rPr>
          <w:rStyle w:val="0pt"/>
          <w:b/>
          <w:bCs/>
          <w:color w:val="000000"/>
        </w:rPr>
        <w:softHyphen/>
        <w:t xml:space="preserve">тельных в притяжательном падеже </w:t>
      </w:r>
      <w:r w:rsidRPr="000B5CC4">
        <w:rPr>
          <w:rStyle w:val="0pt"/>
          <w:b/>
          <w:bCs/>
          <w:color w:val="000000"/>
          <w:lang w:eastAsia="en-US"/>
        </w:rPr>
        <w:t>(</w:t>
      </w:r>
      <w:r>
        <w:rPr>
          <w:rStyle w:val="0pt"/>
          <w:b/>
          <w:bCs/>
          <w:color w:val="000000"/>
          <w:lang w:val="en-US" w:eastAsia="en-US"/>
        </w:rPr>
        <w:t>Ann</w:t>
      </w:r>
      <w:r w:rsidRPr="000B5CC4">
        <w:rPr>
          <w:rStyle w:val="0pt"/>
          <w:b/>
          <w:bCs/>
          <w:color w:val="000000"/>
          <w:lang w:eastAsia="en-US"/>
        </w:rPr>
        <w:t>’</w:t>
      </w:r>
      <w:r>
        <w:rPr>
          <w:rStyle w:val="0pt"/>
          <w:b/>
          <w:bCs/>
          <w:color w:val="000000"/>
          <w:lang w:val="en-US" w:eastAsia="en-US"/>
        </w:rPr>
        <w:t>s</w:t>
      </w:r>
      <w:r w:rsidRPr="000B5CC4">
        <w:rPr>
          <w:rStyle w:val="0pt"/>
          <w:b/>
          <w:bCs/>
          <w:color w:val="000000"/>
          <w:lang w:eastAsia="en-US"/>
        </w:rPr>
        <w:t>).</w:t>
      </w:r>
    </w:p>
    <w:p w:rsidR="00D45411" w:rsidRDefault="00D45411">
      <w:pPr>
        <w:pStyle w:val="a5"/>
        <w:framePr w:wrap="around" w:vAnchor="page" w:hAnchor="page" w:x="2768" w:y="13645"/>
        <w:shd w:val="clear" w:color="auto" w:fill="auto"/>
        <w:spacing w:line="130" w:lineRule="exact"/>
        <w:ind w:left="20"/>
      </w:pPr>
      <w:r>
        <w:rPr>
          <w:rStyle w:val="0pt0"/>
          <w:color w:val="000000"/>
        </w:rPr>
        <w:t>АНГЛИЙСКИЙ ЯЗЫК. 2—4 классы</w:t>
      </w:r>
    </w:p>
    <w:p w:rsidR="00D45411" w:rsidRDefault="00D45411">
      <w:pPr>
        <w:pStyle w:val="a5"/>
        <w:framePr w:wrap="around" w:vAnchor="page" w:hAnchor="page" w:x="8854" w:y="13674"/>
        <w:shd w:val="clear" w:color="auto" w:fill="auto"/>
        <w:spacing w:line="130" w:lineRule="exact"/>
        <w:ind w:left="20"/>
      </w:pPr>
      <w:r>
        <w:rPr>
          <w:rStyle w:val="0pt0"/>
          <w:color w:val="000000"/>
        </w:rPr>
        <w:t>101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6" w:h="10234" w:hRule="exact" w:wrap="around" w:vAnchor="page" w:hAnchor="page" w:x="2790" w:y="3052"/>
        <w:shd w:val="clear" w:color="auto" w:fill="auto"/>
        <w:ind w:firstLine="220"/>
      </w:pPr>
      <w:r>
        <w:rPr>
          <w:rStyle w:val="70pt"/>
          <w:b/>
          <w:bCs/>
          <w:i/>
          <w:iCs/>
          <w:color w:val="000000"/>
        </w:rPr>
        <w:lastRenderedPageBreak/>
        <w:t>Лексическая сторона речи</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w:t>
      </w:r>
      <w:r>
        <w:rPr>
          <w:rStyle w:val="0pt"/>
          <w:b/>
          <w:bCs/>
          <w:color w:val="000000"/>
        </w:rPr>
        <w:softHyphen/>
        <w:t>ческого содержания речи для 2 класса.</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Распознавание в устной и письменной речи интернациональ</w:t>
      </w:r>
      <w:r>
        <w:rPr>
          <w:rStyle w:val="0pt"/>
          <w:b/>
          <w:bCs/>
          <w:color w:val="000000"/>
        </w:rPr>
        <w:softHyphen/>
        <w:t xml:space="preserve">ных слов </w:t>
      </w:r>
      <w:r w:rsidRPr="000B5CC4">
        <w:rPr>
          <w:rStyle w:val="0pt"/>
          <w:b/>
          <w:bCs/>
          <w:color w:val="000000"/>
          <w:lang w:eastAsia="en-US"/>
        </w:rPr>
        <w:t>(</w:t>
      </w:r>
      <w:r>
        <w:rPr>
          <w:rStyle w:val="0pt"/>
          <w:b/>
          <w:bCs/>
          <w:color w:val="000000"/>
          <w:lang w:val="en-US" w:eastAsia="en-US"/>
        </w:rPr>
        <w:t>doctor</w:t>
      </w:r>
      <w:r w:rsidRPr="000B5CC4">
        <w:rPr>
          <w:rStyle w:val="0pt"/>
          <w:b/>
          <w:bCs/>
          <w:color w:val="000000"/>
          <w:lang w:eastAsia="en-US"/>
        </w:rPr>
        <w:t xml:space="preserve">, </w:t>
      </w:r>
      <w:r>
        <w:rPr>
          <w:rStyle w:val="0pt"/>
          <w:b/>
          <w:bCs/>
          <w:color w:val="000000"/>
          <w:lang w:val="en-US" w:eastAsia="en-US"/>
        </w:rPr>
        <w:t>film</w:t>
      </w:r>
      <w:r w:rsidRPr="000B5CC4">
        <w:rPr>
          <w:rStyle w:val="0pt"/>
          <w:b/>
          <w:bCs/>
          <w:color w:val="000000"/>
          <w:lang w:eastAsia="en-US"/>
        </w:rPr>
        <w:t xml:space="preserve">) </w:t>
      </w:r>
      <w:r>
        <w:rPr>
          <w:rStyle w:val="0pt"/>
          <w:b/>
          <w:bCs/>
          <w:color w:val="000000"/>
        </w:rPr>
        <w:t>с помощью языковой догадки.</w:t>
      </w:r>
    </w:p>
    <w:p w:rsidR="00D45411" w:rsidRDefault="00D45411">
      <w:pPr>
        <w:pStyle w:val="71"/>
        <w:framePr w:w="6346" w:h="10234" w:hRule="exact" w:wrap="around" w:vAnchor="page" w:hAnchor="page" w:x="2790" w:y="3052"/>
        <w:shd w:val="clear" w:color="auto" w:fill="auto"/>
        <w:ind w:firstLine="220"/>
      </w:pPr>
      <w:r>
        <w:rPr>
          <w:rStyle w:val="70pt"/>
          <w:b/>
          <w:bCs/>
          <w:i/>
          <w:iCs/>
          <w:color w:val="000000"/>
        </w:rPr>
        <w:t>Грамматическая сторона речи</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Распознавание в письменном и звучащем тексте и употребле</w:t>
      </w:r>
      <w:r>
        <w:rPr>
          <w:rStyle w:val="0pt"/>
          <w:b/>
          <w:bCs/>
          <w:color w:val="000000"/>
        </w:rPr>
        <w:softHyphen/>
        <w:t>ние в устной и письменной речи: изученных морфологических форм и синтаксических конструкций английского языка.</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Нераспространённые и распространённые простые предло</w:t>
      </w:r>
      <w:r>
        <w:rPr>
          <w:rStyle w:val="0pt"/>
          <w:b/>
          <w:bCs/>
          <w:color w:val="000000"/>
        </w:rPr>
        <w:softHyphen/>
        <w:t>жения.</w:t>
      </w:r>
    </w:p>
    <w:p w:rsidR="00D45411" w:rsidRDefault="00D45411">
      <w:pPr>
        <w:pStyle w:val="a6"/>
        <w:framePr w:w="6346" w:h="10234" w:hRule="exact" w:wrap="around" w:vAnchor="page" w:hAnchor="page" w:x="2790" w:y="3052"/>
        <w:shd w:val="clear" w:color="auto" w:fill="auto"/>
        <w:spacing w:line="240" w:lineRule="exact"/>
        <w:ind w:firstLine="220"/>
      </w:pPr>
      <w:r>
        <w:rPr>
          <w:rStyle w:val="0pt"/>
          <w:b/>
          <w:bCs/>
          <w:color w:val="000000"/>
        </w:rPr>
        <w:t xml:space="preserve">Предложения с начальным </w:t>
      </w:r>
      <w:r>
        <w:rPr>
          <w:rStyle w:val="0pt"/>
          <w:b/>
          <w:bCs/>
          <w:color w:val="000000"/>
          <w:lang w:val="en-US" w:eastAsia="en-US"/>
        </w:rPr>
        <w:t>It</w:t>
      </w:r>
      <w:r w:rsidRPr="000B5CC4">
        <w:rPr>
          <w:rStyle w:val="0pt"/>
          <w:b/>
          <w:bCs/>
          <w:color w:val="000000"/>
          <w:lang w:eastAsia="en-US"/>
        </w:rPr>
        <w:t xml:space="preserve"> (</w:t>
      </w:r>
      <w:r>
        <w:rPr>
          <w:rStyle w:val="0pt"/>
          <w:b/>
          <w:bCs/>
          <w:color w:val="000000"/>
          <w:lang w:val="en-US" w:eastAsia="en-US"/>
        </w:rPr>
        <w:t>It</w:t>
      </w:r>
      <w:r w:rsidRPr="000B5CC4">
        <w:rPr>
          <w:rStyle w:val="0pt"/>
          <w:b/>
          <w:bCs/>
          <w:color w:val="000000"/>
          <w:lang w:eastAsia="en-US"/>
        </w:rPr>
        <w:t>’</w:t>
      </w:r>
      <w:r>
        <w:rPr>
          <w:rStyle w:val="0pt"/>
          <w:b/>
          <w:bCs/>
          <w:color w:val="000000"/>
          <w:lang w:val="en-US" w:eastAsia="en-US"/>
        </w:rPr>
        <w:t>s</w:t>
      </w:r>
      <w:r w:rsidRPr="000B5CC4">
        <w:rPr>
          <w:rStyle w:val="0pt"/>
          <w:b/>
          <w:bCs/>
          <w:color w:val="000000"/>
          <w:lang w:eastAsia="en-US"/>
        </w:rPr>
        <w:t xml:space="preserve"> </w:t>
      </w:r>
      <w:r>
        <w:rPr>
          <w:rStyle w:val="0pt"/>
          <w:b/>
          <w:bCs/>
          <w:color w:val="000000"/>
          <w:lang w:val="en-US" w:eastAsia="en-US"/>
        </w:rPr>
        <w:t>a</w:t>
      </w:r>
      <w:r w:rsidRPr="000B5CC4">
        <w:rPr>
          <w:rStyle w:val="0pt"/>
          <w:b/>
          <w:bCs/>
          <w:color w:val="000000"/>
          <w:lang w:eastAsia="en-US"/>
        </w:rPr>
        <w:t xml:space="preserve"> </w:t>
      </w:r>
      <w:r>
        <w:rPr>
          <w:rStyle w:val="0pt"/>
          <w:b/>
          <w:bCs/>
          <w:color w:val="000000"/>
          <w:lang w:val="en-US" w:eastAsia="en-US"/>
        </w:rPr>
        <w:t>red</w:t>
      </w:r>
      <w:r w:rsidRPr="000B5CC4">
        <w:rPr>
          <w:rStyle w:val="0pt"/>
          <w:b/>
          <w:bCs/>
          <w:color w:val="000000"/>
          <w:lang w:eastAsia="en-US"/>
        </w:rPr>
        <w:t xml:space="preserve"> </w:t>
      </w:r>
      <w:r>
        <w:rPr>
          <w:rStyle w:val="0pt"/>
          <w:b/>
          <w:bCs/>
          <w:color w:val="000000"/>
          <w:lang w:val="en-US" w:eastAsia="en-US"/>
        </w:rPr>
        <w:t>ball</w:t>
      </w:r>
      <w:r w:rsidRPr="000B5CC4">
        <w:rPr>
          <w:rStyle w:val="0pt"/>
          <w:b/>
          <w:bCs/>
          <w:color w:val="000000"/>
          <w:lang w:eastAsia="en-US"/>
        </w:rPr>
        <w:t>.).</w:t>
      </w:r>
    </w:p>
    <w:p w:rsidR="00D45411" w:rsidRPr="000B5CC4" w:rsidRDefault="00D45411">
      <w:pPr>
        <w:pStyle w:val="a6"/>
        <w:framePr w:w="6346" w:h="10234" w:hRule="exact" w:wrap="around" w:vAnchor="page" w:hAnchor="page" w:x="2790" w:y="3052"/>
        <w:shd w:val="clear" w:color="auto" w:fill="auto"/>
        <w:spacing w:line="240" w:lineRule="exact"/>
        <w:ind w:right="20" w:firstLine="220"/>
        <w:rPr>
          <w:lang w:val="en-US"/>
        </w:rPr>
      </w:pPr>
      <w:r>
        <w:rPr>
          <w:rStyle w:val="0pt"/>
          <w:b/>
          <w:bCs/>
          <w:color w:val="000000"/>
        </w:rPr>
        <w:t>Предложения</w:t>
      </w:r>
      <w:r w:rsidRPr="000B5CC4">
        <w:rPr>
          <w:rStyle w:val="0pt"/>
          <w:b/>
          <w:bCs/>
          <w:color w:val="000000"/>
          <w:lang w:val="en-US"/>
        </w:rPr>
        <w:t xml:space="preserve"> </w:t>
      </w:r>
      <w:r>
        <w:rPr>
          <w:rStyle w:val="0pt"/>
          <w:b/>
          <w:bCs/>
          <w:color w:val="000000"/>
        </w:rPr>
        <w:t>с</w:t>
      </w:r>
      <w:r w:rsidRPr="000B5CC4">
        <w:rPr>
          <w:rStyle w:val="0pt"/>
          <w:b/>
          <w:bCs/>
          <w:color w:val="000000"/>
          <w:lang w:val="en-US"/>
        </w:rPr>
        <w:t xml:space="preserve"> </w:t>
      </w:r>
      <w:r>
        <w:rPr>
          <w:rStyle w:val="0pt"/>
          <w:b/>
          <w:bCs/>
          <w:color w:val="000000"/>
        </w:rPr>
        <w:t>начальным</w:t>
      </w:r>
      <w:r w:rsidRPr="000B5CC4">
        <w:rPr>
          <w:rStyle w:val="0pt"/>
          <w:b/>
          <w:bCs/>
          <w:color w:val="000000"/>
          <w:lang w:val="en-US"/>
        </w:rPr>
        <w:t xml:space="preserve"> </w:t>
      </w:r>
      <w:r>
        <w:rPr>
          <w:rStyle w:val="0pt"/>
          <w:b/>
          <w:bCs/>
          <w:color w:val="000000"/>
          <w:lang w:val="en-US" w:eastAsia="en-US"/>
        </w:rPr>
        <w:t xml:space="preserve">There </w:t>
      </w:r>
      <w:r w:rsidRPr="000B5CC4">
        <w:rPr>
          <w:rStyle w:val="0pt"/>
          <w:b/>
          <w:bCs/>
          <w:color w:val="000000"/>
          <w:lang w:val="en-US"/>
        </w:rPr>
        <w:t xml:space="preserve">+ </w:t>
      </w:r>
      <w:r>
        <w:rPr>
          <w:rStyle w:val="0pt"/>
          <w:b/>
          <w:bCs/>
          <w:color w:val="000000"/>
          <w:lang w:val="en-US" w:eastAsia="en-US"/>
        </w:rPr>
        <w:t xml:space="preserve">to be </w:t>
      </w:r>
      <w:r>
        <w:rPr>
          <w:rStyle w:val="0pt"/>
          <w:b/>
          <w:bCs/>
          <w:color w:val="000000"/>
        </w:rPr>
        <w:t>в</w:t>
      </w:r>
      <w:r w:rsidRPr="000B5CC4">
        <w:rPr>
          <w:rStyle w:val="0pt"/>
          <w:b/>
          <w:bCs/>
          <w:color w:val="000000"/>
          <w:lang w:val="en-US"/>
        </w:rPr>
        <w:t xml:space="preserve"> </w:t>
      </w:r>
      <w:r>
        <w:rPr>
          <w:rStyle w:val="0pt"/>
          <w:b/>
          <w:bCs/>
          <w:color w:val="000000"/>
          <w:lang w:val="en-US" w:eastAsia="en-US"/>
        </w:rPr>
        <w:t>Present Simple Tense (There is a cat in the room. Is there a cat in the room? — Yes, there is./No, there isn’t. There are four pens on the table. Are there four pens on the table? — Yes, there are./No, there aren’t. How many pens are there on the table? — There are four pens.).</w:t>
      </w:r>
    </w:p>
    <w:p w:rsidR="00D45411" w:rsidRPr="000B5CC4" w:rsidRDefault="00D45411">
      <w:pPr>
        <w:pStyle w:val="a6"/>
        <w:framePr w:w="6346" w:h="10234" w:hRule="exact" w:wrap="around" w:vAnchor="page" w:hAnchor="page" w:x="2790" w:y="3052"/>
        <w:shd w:val="clear" w:color="auto" w:fill="auto"/>
        <w:spacing w:line="240" w:lineRule="exact"/>
        <w:ind w:right="20" w:firstLine="220"/>
        <w:rPr>
          <w:lang w:val="en-US"/>
        </w:rPr>
      </w:pPr>
      <w:r>
        <w:rPr>
          <w:rStyle w:val="0pt"/>
          <w:b/>
          <w:bCs/>
          <w:color w:val="000000"/>
        </w:rPr>
        <w:t>Предложения</w:t>
      </w:r>
      <w:r w:rsidRPr="000B5CC4">
        <w:rPr>
          <w:rStyle w:val="0pt"/>
          <w:b/>
          <w:bCs/>
          <w:color w:val="000000"/>
          <w:lang w:val="en-US"/>
        </w:rPr>
        <w:t xml:space="preserve"> </w:t>
      </w:r>
      <w:r>
        <w:rPr>
          <w:rStyle w:val="0pt"/>
          <w:b/>
          <w:bCs/>
          <w:color w:val="000000"/>
        </w:rPr>
        <w:t>с</w:t>
      </w:r>
      <w:r w:rsidRPr="000B5CC4">
        <w:rPr>
          <w:rStyle w:val="0pt"/>
          <w:b/>
          <w:bCs/>
          <w:color w:val="000000"/>
          <w:lang w:val="en-US"/>
        </w:rPr>
        <w:t xml:space="preserve"> </w:t>
      </w:r>
      <w:r>
        <w:rPr>
          <w:rStyle w:val="0pt"/>
          <w:b/>
          <w:bCs/>
          <w:color w:val="000000"/>
        </w:rPr>
        <w:t>простым</w:t>
      </w:r>
      <w:r w:rsidRPr="000B5CC4">
        <w:rPr>
          <w:rStyle w:val="0pt"/>
          <w:b/>
          <w:bCs/>
          <w:color w:val="000000"/>
          <w:lang w:val="en-US"/>
        </w:rPr>
        <w:t xml:space="preserve"> </w:t>
      </w:r>
      <w:r>
        <w:rPr>
          <w:rStyle w:val="0pt"/>
          <w:b/>
          <w:bCs/>
          <w:color w:val="000000"/>
        </w:rPr>
        <w:t>глагольным</w:t>
      </w:r>
      <w:r w:rsidRPr="000B5CC4">
        <w:rPr>
          <w:rStyle w:val="0pt"/>
          <w:b/>
          <w:bCs/>
          <w:color w:val="000000"/>
          <w:lang w:val="en-US"/>
        </w:rPr>
        <w:t xml:space="preserve"> </w:t>
      </w:r>
      <w:r>
        <w:rPr>
          <w:rStyle w:val="0pt"/>
          <w:b/>
          <w:bCs/>
          <w:color w:val="000000"/>
        </w:rPr>
        <w:t>сказуемым</w:t>
      </w:r>
      <w:r w:rsidRPr="000B5CC4">
        <w:rPr>
          <w:rStyle w:val="0pt"/>
          <w:b/>
          <w:bCs/>
          <w:color w:val="000000"/>
          <w:lang w:val="en-US"/>
        </w:rPr>
        <w:t xml:space="preserve"> </w:t>
      </w:r>
      <w:r>
        <w:rPr>
          <w:rStyle w:val="0pt"/>
          <w:b/>
          <w:bCs/>
          <w:color w:val="000000"/>
          <w:lang w:val="en-US" w:eastAsia="en-US"/>
        </w:rPr>
        <w:t xml:space="preserve">(They live in the country.), </w:t>
      </w:r>
      <w:r>
        <w:rPr>
          <w:rStyle w:val="0pt"/>
          <w:b/>
          <w:bCs/>
          <w:color w:val="000000"/>
        </w:rPr>
        <w:t>составным</w:t>
      </w:r>
      <w:r w:rsidRPr="000B5CC4">
        <w:rPr>
          <w:rStyle w:val="0pt"/>
          <w:b/>
          <w:bCs/>
          <w:color w:val="000000"/>
          <w:lang w:val="en-US"/>
        </w:rPr>
        <w:t xml:space="preserve"> </w:t>
      </w:r>
      <w:r>
        <w:rPr>
          <w:rStyle w:val="0pt"/>
          <w:b/>
          <w:bCs/>
          <w:color w:val="000000"/>
        </w:rPr>
        <w:t>именным</w:t>
      </w:r>
      <w:r w:rsidRPr="000B5CC4">
        <w:rPr>
          <w:rStyle w:val="0pt"/>
          <w:b/>
          <w:bCs/>
          <w:color w:val="000000"/>
          <w:lang w:val="en-US"/>
        </w:rPr>
        <w:t xml:space="preserve"> </w:t>
      </w:r>
      <w:r>
        <w:rPr>
          <w:rStyle w:val="0pt"/>
          <w:b/>
          <w:bCs/>
          <w:color w:val="000000"/>
        </w:rPr>
        <w:t>сказуемым</w:t>
      </w:r>
      <w:r w:rsidRPr="000B5CC4">
        <w:rPr>
          <w:rStyle w:val="0pt"/>
          <w:b/>
          <w:bCs/>
          <w:color w:val="000000"/>
          <w:lang w:val="en-US"/>
        </w:rPr>
        <w:t xml:space="preserve"> </w:t>
      </w:r>
      <w:r>
        <w:rPr>
          <w:rStyle w:val="0pt"/>
          <w:b/>
          <w:bCs/>
          <w:color w:val="000000"/>
          <w:lang w:val="en-US" w:eastAsia="en-US"/>
        </w:rPr>
        <w:t xml:space="preserve">(The box is small.) </w:t>
      </w:r>
      <w:r>
        <w:rPr>
          <w:rStyle w:val="0pt"/>
          <w:b/>
          <w:bCs/>
          <w:color w:val="000000"/>
        </w:rPr>
        <w:t>и</w:t>
      </w:r>
      <w:r w:rsidRPr="000B5CC4">
        <w:rPr>
          <w:rStyle w:val="0pt"/>
          <w:b/>
          <w:bCs/>
          <w:color w:val="000000"/>
          <w:lang w:val="en-US"/>
        </w:rPr>
        <w:t xml:space="preserve"> </w:t>
      </w:r>
      <w:r>
        <w:rPr>
          <w:rStyle w:val="0pt"/>
          <w:b/>
          <w:bCs/>
          <w:color w:val="000000"/>
        </w:rPr>
        <w:t>составным</w:t>
      </w:r>
      <w:r w:rsidRPr="000B5CC4">
        <w:rPr>
          <w:rStyle w:val="0pt"/>
          <w:b/>
          <w:bCs/>
          <w:color w:val="000000"/>
          <w:lang w:val="en-US"/>
        </w:rPr>
        <w:t xml:space="preserve"> </w:t>
      </w:r>
      <w:r>
        <w:rPr>
          <w:rStyle w:val="0pt"/>
          <w:b/>
          <w:bCs/>
          <w:color w:val="000000"/>
        </w:rPr>
        <w:t>глагольным</w:t>
      </w:r>
      <w:r w:rsidRPr="000B5CC4">
        <w:rPr>
          <w:rStyle w:val="0pt"/>
          <w:b/>
          <w:bCs/>
          <w:color w:val="000000"/>
          <w:lang w:val="en-US"/>
        </w:rPr>
        <w:t xml:space="preserve"> </w:t>
      </w:r>
      <w:r>
        <w:rPr>
          <w:rStyle w:val="0pt"/>
          <w:b/>
          <w:bCs/>
          <w:color w:val="000000"/>
        </w:rPr>
        <w:t>сказуемым</w:t>
      </w:r>
      <w:r w:rsidRPr="000B5CC4">
        <w:rPr>
          <w:rStyle w:val="0pt"/>
          <w:b/>
          <w:bCs/>
          <w:color w:val="000000"/>
          <w:lang w:val="en-US"/>
        </w:rPr>
        <w:t xml:space="preserve"> </w:t>
      </w:r>
      <w:r>
        <w:rPr>
          <w:rStyle w:val="0pt"/>
          <w:b/>
          <w:bCs/>
          <w:color w:val="000000"/>
          <w:lang w:val="en-US" w:eastAsia="en-US"/>
        </w:rPr>
        <w:t>(I like to play with my cat. She can play the piano.).</w:t>
      </w:r>
    </w:p>
    <w:p w:rsidR="00D45411" w:rsidRPr="000B5CC4" w:rsidRDefault="00D45411">
      <w:pPr>
        <w:pStyle w:val="a6"/>
        <w:framePr w:w="6346" w:h="10234" w:hRule="exact" w:wrap="around" w:vAnchor="page" w:hAnchor="page" w:x="2790" w:y="3052"/>
        <w:shd w:val="clear" w:color="auto" w:fill="auto"/>
        <w:spacing w:line="240" w:lineRule="exact"/>
        <w:ind w:right="20" w:firstLine="220"/>
        <w:rPr>
          <w:lang w:val="en-US"/>
        </w:rPr>
      </w:pPr>
      <w:r>
        <w:rPr>
          <w:rStyle w:val="0pt"/>
          <w:b/>
          <w:bCs/>
          <w:color w:val="000000"/>
        </w:rPr>
        <w:t>Предложения</w:t>
      </w:r>
      <w:r w:rsidRPr="000B5CC4">
        <w:rPr>
          <w:rStyle w:val="0pt"/>
          <w:b/>
          <w:bCs/>
          <w:color w:val="000000"/>
          <w:lang w:val="en-US"/>
        </w:rPr>
        <w:t xml:space="preserve"> </w:t>
      </w:r>
      <w:r>
        <w:rPr>
          <w:rStyle w:val="0pt"/>
          <w:b/>
          <w:bCs/>
          <w:color w:val="000000"/>
        </w:rPr>
        <w:t>с</w:t>
      </w:r>
      <w:r w:rsidRPr="000B5CC4">
        <w:rPr>
          <w:rStyle w:val="0pt"/>
          <w:b/>
          <w:bCs/>
          <w:color w:val="000000"/>
          <w:lang w:val="en-US"/>
        </w:rPr>
        <w:t xml:space="preserve"> </w:t>
      </w:r>
      <w:r>
        <w:rPr>
          <w:rStyle w:val="0pt"/>
          <w:b/>
          <w:bCs/>
          <w:color w:val="000000"/>
        </w:rPr>
        <w:t>глаголом</w:t>
      </w:r>
      <w:r w:rsidRPr="000B5CC4">
        <w:rPr>
          <w:rStyle w:val="0pt"/>
          <w:b/>
          <w:bCs/>
          <w:color w:val="000000"/>
          <w:lang w:val="en-US"/>
        </w:rPr>
        <w:t>-</w:t>
      </w:r>
      <w:r>
        <w:rPr>
          <w:rStyle w:val="0pt"/>
          <w:b/>
          <w:bCs/>
          <w:color w:val="000000"/>
        </w:rPr>
        <w:t>связкой</w:t>
      </w:r>
      <w:r w:rsidRPr="000B5CC4">
        <w:rPr>
          <w:rStyle w:val="0pt"/>
          <w:b/>
          <w:bCs/>
          <w:color w:val="000000"/>
          <w:lang w:val="en-US"/>
        </w:rPr>
        <w:t xml:space="preserve"> </w:t>
      </w:r>
      <w:r>
        <w:rPr>
          <w:rStyle w:val="0pt"/>
          <w:b/>
          <w:bCs/>
          <w:color w:val="000000"/>
          <w:lang w:val="en-US" w:eastAsia="en-US"/>
        </w:rPr>
        <w:t xml:space="preserve">to be </w:t>
      </w:r>
      <w:r>
        <w:rPr>
          <w:rStyle w:val="0pt"/>
          <w:b/>
          <w:bCs/>
          <w:color w:val="000000"/>
        </w:rPr>
        <w:t>в</w:t>
      </w:r>
      <w:r w:rsidRPr="000B5CC4">
        <w:rPr>
          <w:rStyle w:val="0pt"/>
          <w:b/>
          <w:bCs/>
          <w:color w:val="000000"/>
          <w:lang w:val="en-US"/>
        </w:rPr>
        <w:t xml:space="preserve"> </w:t>
      </w:r>
      <w:r>
        <w:rPr>
          <w:rStyle w:val="0pt"/>
          <w:b/>
          <w:bCs/>
          <w:color w:val="000000"/>
          <w:lang w:val="en-US" w:eastAsia="en-US"/>
        </w:rPr>
        <w:t>Present Simple Tense (My father is a doctor. Is it a red ball? — Yes, it is./No, it isn’t. )</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 xml:space="preserve">Предложения с краткими глагольными формами </w:t>
      </w:r>
      <w:r w:rsidRPr="000B5CC4">
        <w:rPr>
          <w:rStyle w:val="0pt"/>
          <w:b/>
          <w:bCs/>
          <w:color w:val="000000"/>
          <w:lang w:eastAsia="en-US"/>
        </w:rPr>
        <w:t>(</w:t>
      </w:r>
      <w:r>
        <w:rPr>
          <w:rStyle w:val="0pt"/>
          <w:b/>
          <w:bCs/>
          <w:color w:val="000000"/>
          <w:lang w:val="en-US" w:eastAsia="en-US"/>
        </w:rPr>
        <w:t>She</w:t>
      </w:r>
      <w:r w:rsidRPr="000B5CC4">
        <w:rPr>
          <w:rStyle w:val="0pt"/>
          <w:b/>
          <w:bCs/>
          <w:color w:val="000000"/>
          <w:lang w:eastAsia="en-US"/>
        </w:rPr>
        <w:t xml:space="preserve"> </w:t>
      </w:r>
      <w:r>
        <w:rPr>
          <w:rStyle w:val="0pt"/>
          <w:b/>
          <w:bCs/>
          <w:color w:val="000000"/>
          <w:lang w:val="en-US" w:eastAsia="en-US"/>
        </w:rPr>
        <w:t>can</w:t>
      </w:r>
      <w:r w:rsidRPr="000B5CC4">
        <w:rPr>
          <w:rStyle w:val="0pt"/>
          <w:b/>
          <w:bCs/>
          <w:color w:val="000000"/>
          <w:lang w:eastAsia="en-US"/>
        </w:rPr>
        <w:t>’</w:t>
      </w:r>
      <w:r>
        <w:rPr>
          <w:rStyle w:val="0pt"/>
          <w:b/>
          <w:bCs/>
          <w:color w:val="000000"/>
          <w:lang w:val="en-US" w:eastAsia="en-US"/>
        </w:rPr>
        <w:t>t</w:t>
      </w:r>
      <w:r w:rsidRPr="000B5CC4">
        <w:rPr>
          <w:rStyle w:val="0pt"/>
          <w:b/>
          <w:bCs/>
          <w:color w:val="000000"/>
          <w:lang w:eastAsia="en-US"/>
        </w:rPr>
        <w:t xml:space="preserve"> </w:t>
      </w:r>
      <w:r>
        <w:rPr>
          <w:rStyle w:val="0pt"/>
          <w:b/>
          <w:bCs/>
          <w:color w:val="000000"/>
          <w:lang w:val="en-US" w:eastAsia="en-US"/>
        </w:rPr>
        <w:t>swim</w:t>
      </w:r>
      <w:r w:rsidRPr="000B5CC4">
        <w:rPr>
          <w:rStyle w:val="0pt"/>
          <w:b/>
          <w:bCs/>
          <w:color w:val="000000"/>
          <w:lang w:eastAsia="en-US"/>
        </w:rPr>
        <w:t xml:space="preserve">. </w:t>
      </w:r>
      <w:r>
        <w:rPr>
          <w:rStyle w:val="0pt"/>
          <w:b/>
          <w:bCs/>
          <w:color w:val="000000"/>
          <w:lang w:val="en-US" w:eastAsia="en-US"/>
        </w:rPr>
        <w:t>I</w:t>
      </w:r>
      <w:r w:rsidRPr="000B5CC4">
        <w:rPr>
          <w:rStyle w:val="0pt"/>
          <w:b/>
          <w:bCs/>
          <w:color w:val="000000"/>
          <w:lang w:eastAsia="en-US"/>
        </w:rPr>
        <w:t xml:space="preserve"> </w:t>
      </w:r>
      <w:r>
        <w:rPr>
          <w:rStyle w:val="0pt"/>
          <w:b/>
          <w:bCs/>
          <w:color w:val="000000"/>
          <w:lang w:val="en-US" w:eastAsia="en-US"/>
        </w:rPr>
        <w:t>don</w:t>
      </w:r>
      <w:r w:rsidRPr="000B5CC4">
        <w:rPr>
          <w:rStyle w:val="0pt"/>
          <w:b/>
          <w:bCs/>
          <w:color w:val="000000"/>
          <w:lang w:eastAsia="en-US"/>
        </w:rPr>
        <w:t>’</w:t>
      </w:r>
      <w:r>
        <w:rPr>
          <w:rStyle w:val="0pt"/>
          <w:b/>
          <w:bCs/>
          <w:color w:val="000000"/>
          <w:lang w:val="en-US" w:eastAsia="en-US"/>
        </w:rPr>
        <w:t>t</w:t>
      </w:r>
      <w:r w:rsidRPr="000B5CC4">
        <w:rPr>
          <w:rStyle w:val="0pt"/>
          <w:b/>
          <w:bCs/>
          <w:color w:val="000000"/>
          <w:lang w:eastAsia="en-US"/>
        </w:rPr>
        <w:t xml:space="preserve"> </w:t>
      </w:r>
      <w:r>
        <w:rPr>
          <w:rStyle w:val="0pt"/>
          <w:b/>
          <w:bCs/>
          <w:color w:val="000000"/>
          <w:lang w:val="en-US" w:eastAsia="en-US"/>
        </w:rPr>
        <w:t>like</w:t>
      </w:r>
      <w:r w:rsidRPr="000B5CC4">
        <w:rPr>
          <w:rStyle w:val="0pt"/>
          <w:b/>
          <w:bCs/>
          <w:color w:val="000000"/>
          <w:lang w:eastAsia="en-US"/>
        </w:rPr>
        <w:t xml:space="preserve"> </w:t>
      </w:r>
      <w:r>
        <w:rPr>
          <w:rStyle w:val="0pt"/>
          <w:b/>
          <w:bCs/>
          <w:color w:val="000000"/>
          <w:lang w:val="en-US" w:eastAsia="en-US"/>
        </w:rPr>
        <w:t>porridge</w:t>
      </w:r>
      <w:r w:rsidRPr="000B5CC4">
        <w:rPr>
          <w:rStyle w:val="0pt"/>
          <w:b/>
          <w:bCs/>
          <w:color w:val="000000"/>
          <w:lang w:eastAsia="en-US"/>
        </w:rPr>
        <w:t>.).</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 xml:space="preserve">Побудительные предложения в утвердительной форме </w:t>
      </w:r>
      <w:r w:rsidRPr="000B5CC4">
        <w:rPr>
          <w:rStyle w:val="0pt"/>
          <w:b/>
          <w:bCs/>
          <w:color w:val="000000"/>
          <w:lang w:eastAsia="en-US"/>
        </w:rPr>
        <w:t>(</w:t>
      </w:r>
      <w:r>
        <w:rPr>
          <w:rStyle w:val="0pt"/>
          <w:b/>
          <w:bCs/>
          <w:color w:val="000000"/>
          <w:lang w:val="en-US" w:eastAsia="en-US"/>
        </w:rPr>
        <w:t>Come</w:t>
      </w:r>
      <w:r w:rsidRPr="000B5CC4">
        <w:rPr>
          <w:rStyle w:val="0pt"/>
          <w:b/>
          <w:bCs/>
          <w:color w:val="000000"/>
          <w:lang w:eastAsia="en-US"/>
        </w:rPr>
        <w:t xml:space="preserve"> </w:t>
      </w:r>
      <w:r>
        <w:rPr>
          <w:rStyle w:val="0pt"/>
          <w:b/>
          <w:bCs/>
          <w:color w:val="000000"/>
          <w:lang w:val="en-US" w:eastAsia="en-US"/>
        </w:rPr>
        <w:t>in</w:t>
      </w:r>
      <w:r w:rsidRPr="000B5CC4">
        <w:rPr>
          <w:rStyle w:val="0pt"/>
          <w:b/>
          <w:bCs/>
          <w:color w:val="000000"/>
          <w:lang w:eastAsia="en-US"/>
        </w:rPr>
        <w:t xml:space="preserve">, </w:t>
      </w:r>
      <w:r>
        <w:rPr>
          <w:rStyle w:val="0pt"/>
          <w:b/>
          <w:bCs/>
          <w:color w:val="000000"/>
          <w:lang w:val="en-US" w:eastAsia="en-US"/>
        </w:rPr>
        <w:t>please</w:t>
      </w:r>
      <w:r w:rsidRPr="000B5CC4">
        <w:rPr>
          <w:rStyle w:val="0pt"/>
          <w:b/>
          <w:bCs/>
          <w:color w:val="000000"/>
          <w:lang w:eastAsia="en-US"/>
        </w:rPr>
        <w:t>.).</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 xml:space="preserve">Глаголы в </w:t>
      </w:r>
      <w:r>
        <w:rPr>
          <w:rStyle w:val="0pt"/>
          <w:b/>
          <w:bCs/>
          <w:color w:val="000000"/>
          <w:lang w:val="en-US" w:eastAsia="en-US"/>
        </w:rPr>
        <w:t>Present</w:t>
      </w:r>
      <w:r w:rsidRPr="000B5CC4">
        <w:rPr>
          <w:rStyle w:val="0pt"/>
          <w:b/>
          <w:bCs/>
          <w:color w:val="000000"/>
          <w:lang w:eastAsia="en-US"/>
        </w:rPr>
        <w:t xml:space="preserve"> </w:t>
      </w:r>
      <w:r>
        <w:rPr>
          <w:rStyle w:val="0pt"/>
          <w:b/>
          <w:bCs/>
          <w:color w:val="000000"/>
          <w:lang w:val="en-US" w:eastAsia="en-US"/>
        </w:rPr>
        <w:t>Simple</w:t>
      </w:r>
      <w:r w:rsidRPr="000B5CC4">
        <w:rPr>
          <w:rStyle w:val="0pt"/>
          <w:b/>
          <w:bCs/>
          <w:color w:val="000000"/>
          <w:lang w:eastAsia="en-US"/>
        </w:rPr>
        <w:t xml:space="preserve"> </w:t>
      </w:r>
      <w:r>
        <w:rPr>
          <w:rStyle w:val="0pt"/>
          <w:b/>
          <w:bCs/>
          <w:color w:val="000000"/>
          <w:lang w:val="en-US" w:eastAsia="en-US"/>
        </w:rPr>
        <w:t>Tense</w:t>
      </w:r>
      <w:r w:rsidRPr="000B5CC4">
        <w:rPr>
          <w:rStyle w:val="0pt"/>
          <w:b/>
          <w:bCs/>
          <w:color w:val="000000"/>
          <w:lang w:eastAsia="en-US"/>
        </w:rPr>
        <w:t xml:space="preserve"> </w:t>
      </w:r>
      <w:r>
        <w:rPr>
          <w:rStyle w:val="0pt"/>
          <w:b/>
          <w:bCs/>
          <w:color w:val="000000"/>
        </w:rPr>
        <w:t>в повествовательных (утвер</w:t>
      </w:r>
      <w:r>
        <w:rPr>
          <w:rStyle w:val="0pt"/>
          <w:b/>
          <w:bCs/>
          <w:color w:val="000000"/>
        </w:rPr>
        <w:softHyphen/>
        <w:t>дительных и отрицательных) и вопросительных (общий и специальный вопросы) предложениях.</w:t>
      </w:r>
    </w:p>
    <w:p w:rsidR="00D45411" w:rsidRPr="000B5CC4" w:rsidRDefault="00D45411">
      <w:pPr>
        <w:pStyle w:val="a6"/>
        <w:framePr w:w="6346" w:h="10234" w:hRule="exact" w:wrap="around" w:vAnchor="page" w:hAnchor="page" w:x="2790" w:y="3052"/>
        <w:shd w:val="clear" w:color="auto" w:fill="auto"/>
        <w:spacing w:line="240" w:lineRule="exact"/>
        <w:ind w:right="20" w:firstLine="220"/>
        <w:rPr>
          <w:lang w:val="en-US"/>
        </w:rPr>
      </w:pPr>
      <w:r>
        <w:rPr>
          <w:rStyle w:val="0pt"/>
          <w:b/>
          <w:bCs/>
          <w:color w:val="000000"/>
        </w:rPr>
        <w:t>Глагольная</w:t>
      </w:r>
      <w:r w:rsidRPr="000B5CC4">
        <w:rPr>
          <w:rStyle w:val="0pt"/>
          <w:b/>
          <w:bCs/>
          <w:color w:val="000000"/>
          <w:lang w:val="en-US"/>
        </w:rPr>
        <w:t xml:space="preserve"> </w:t>
      </w:r>
      <w:r>
        <w:rPr>
          <w:rStyle w:val="0pt"/>
          <w:b/>
          <w:bCs/>
          <w:color w:val="000000"/>
        </w:rPr>
        <w:t>конструкция</w:t>
      </w:r>
      <w:r w:rsidRPr="000B5CC4">
        <w:rPr>
          <w:rStyle w:val="0pt"/>
          <w:b/>
          <w:bCs/>
          <w:color w:val="000000"/>
          <w:lang w:val="en-US"/>
        </w:rPr>
        <w:t xml:space="preserve"> </w:t>
      </w:r>
      <w:r>
        <w:rPr>
          <w:rStyle w:val="0pt"/>
          <w:b/>
          <w:bCs/>
          <w:color w:val="000000"/>
          <w:lang w:val="en-US" w:eastAsia="en-US"/>
        </w:rPr>
        <w:t>have got (I’ve got a cat. He’s/She’s got a cat. Have you got a cat? — Yes, I have./No, I haven’t. What have you got?).</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 xml:space="preserve">Модальный глагол </w:t>
      </w:r>
      <w:r>
        <w:rPr>
          <w:rStyle w:val="0pt"/>
          <w:b/>
          <w:bCs/>
          <w:color w:val="000000"/>
          <w:lang w:val="en-US" w:eastAsia="en-US"/>
        </w:rPr>
        <w:t>can</w:t>
      </w:r>
      <w:r w:rsidRPr="000B5CC4">
        <w:rPr>
          <w:rStyle w:val="0pt"/>
          <w:b/>
          <w:bCs/>
          <w:color w:val="000000"/>
          <w:lang w:eastAsia="en-US"/>
        </w:rPr>
        <w:t xml:space="preserve">: </w:t>
      </w:r>
      <w:r>
        <w:rPr>
          <w:rStyle w:val="0pt"/>
          <w:b/>
          <w:bCs/>
          <w:color w:val="000000"/>
        </w:rPr>
        <w:t xml:space="preserve">для выражения умения </w:t>
      </w:r>
      <w:r w:rsidRPr="000B5CC4">
        <w:rPr>
          <w:rStyle w:val="0pt"/>
          <w:b/>
          <w:bCs/>
          <w:color w:val="000000"/>
          <w:lang w:eastAsia="en-US"/>
        </w:rPr>
        <w:t>(</w:t>
      </w:r>
      <w:r>
        <w:rPr>
          <w:rStyle w:val="0pt"/>
          <w:b/>
          <w:bCs/>
          <w:color w:val="000000"/>
          <w:lang w:val="en-US" w:eastAsia="en-US"/>
        </w:rPr>
        <w:t>I</w:t>
      </w:r>
      <w:r w:rsidRPr="000B5CC4">
        <w:rPr>
          <w:rStyle w:val="0pt"/>
          <w:b/>
          <w:bCs/>
          <w:color w:val="000000"/>
          <w:lang w:eastAsia="en-US"/>
        </w:rPr>
        <w:t xml:space="preserve"> </w:t>
      </w:r>
      <w:r>
        <w:rPr>
          <w:rStyle w:val="0pt"/>
          <w:b/>
          <w:bCs/>
          <w:color w:val="000000"/>
          <w:lang w:val="en-US" w:eastAsia="en-US"/>
        </w:rPr>
        <w:t>can</w:t>
      </w:r>
      <w:r w:rsidRPr="000B5CC4">
        <w:rPr>
          <w:rStyle w:val="0pt"/>
          <w:b/>
          <w:bCs/>
          <w:color w:val="000000"/>
          <w:lang w:eastAsia="en-US"/>
        </w:rPr>
        <w:t xml:space="preserve"> </w:t>
      </w:r>
      <w:r>
        <w:rPr>
          <w:rStyle w:val="0pt"/>
          <w:b/>
          <w:bCs/>
          <w:color w:val="000000"/>
          <w:lang w:val="en-US" w:eastAsia="en-US"/>
        </w:rPr>
        <w:t>play</w:t>
      </w:r>
      <w:r w:rsidRPr="000B5CC4">
        <w:rPr>
          <w:rStyle w:val="0pt"/>
          <w:b/>
          <w:bCs/>
          <w:color w:val="000000"/>
          <w:lang w:eastAsia="en-US"/>
        </w:rPr>
        <w:t xml:space="preserve"> </w:t>
      </w:r>
      <w:r>
        <w:rPr>
          <w:rStyle w:val="0pt"/>
          <w:b/>
          <w:bCs/>
          <w:color w:val="000000"/>
          <w:lang w:val="en-US" w:eastAsia="en-US"/>
        </w:rPr>
        <w:t>tennis</w:t>
      </w:r>
      <w:r w:rsidRPr="000B5CC4">
        <w:rPr>
          <w:rStyle w:val="0pt"/>
          <w:b/>
          <w:bCs/>
          <w:color w:val="000000"/>
          <w:lang w:eastAsia="en-US"/>
        </w:rPr>
        <w:t xml:space="preserve">.) </w:t>
      </w:r>
      <w:r>
        <w:rPr>
          <w:rStyle w:val="0pt"/>
          <w:b/>
          <w:bCs/>
          <w:color w:val="000000"/>
        </w:rPr>
        <w:t xml:space="preserve">и отсутствия умения </w:t>
      </w:r>
      <w:r w:rsidRPr="000B5CC4">
        <w:rPr>
          <w:rStyle w:val="0pt"/>
          <w:b/>
          <w:bCs/>
          <w:color w:val="000000"/>
          <w:lang w:eastAsia="en-US"/>
        </w:rPr>
        <w:t>(</w:t>
      </w:r>
      <w:r>
        <w:rPr>
          <w:rStyle w:val="0pt"/>
          <w:b/>
          <w:bCs/>
          <w:color w:val="000000"/>
          <w:lang w:val="en-US" w:eastAsia="en-US"/>
        </w:rPr>
        <w:t>I</w:t>
      </w:r>
      <w:r w:rsidRPr="000B5CC4">
        <w:rPr>
          <w:rStyle w:val="0pt"/>
          <w:b/>
          <w:bCs/>
          <w:color w:val="000000"/>
          <w:lang w:eastAsia="en-US"/>
        </w:rPr>
        <w:t xml:space="preserve"> </w:t>
      </w:r>
      <w:r>
        <w:rPr>
          <w:rStyle w:val="0pt"/>
          <w:b/>
          <w:bCs/>
          <w:color w:val="000000"/>
          <w:lang w:val="en-US" w:eastAsia="en-US"/>
        </w:rPr>
        <w:t>can</w:t>
      </w:r>
      <w:r w:rsidRPr="000B5CC4">
        <w:rPr>
          <w:rStyle w:val="0pt"/>
          <w:b/>
          <w:bCs/>
          <w:color w:val="000000"/>
          <w:lang w:eastAsia="en-US"/>
        </w:rPr>
        <w:t>’</w:t>
      </w:r>
      <w:r>
        <w:rPr>
          <w:rStyle w:val="0pt"/>
          <w:b/>
          <w:bCs/>
          <w:color w:val="000000"/>
          <w:lang w:val="en-US" w:eastAsia="en-US"/>
        </w:rPr>
        <w:t>t</w:t>
      </w:r>
      <w:r w:rsidRPr="000B5CC4">
        <w:rPr>
          <w:rStyle w:val="0pt"/>
          <w:b/>
          <w:bCs/>
          <w:color w:val="000000"/>
          <w:lang w:eastAsia="en-US"/>
        </w:rPr>
        <w:t xml:space="preserve"> </w:t>
      </w:r>
      <w:r>
        <w:rPr>
          <w:rStyle w:val="0pt"/>
          <w:b/>
          <w:bCs/>
          <w:color w:val="000000"/>
          <w:lang w:val="en-US" w:eastAsia="en-US"/>
        </w:rPr>
        <w:t>play</w:t>
      </w:r>
      <w:r w:rsidRPr="000B5CC4">
        <w:rPr>
          <w:rStyle w:val="0pt"/>
          <w:b/>
          <w:bCs/>
          <w:color w:val="000000"/>
          <w:lang w:eastAsia="en-US"/>
        </w:rPr>
        <w:t xml:space="preserve"> </w:t>
      </w:r>
      <w:r>
        <w:rPr>
          <w:rStyle w:val="0pt"/>
          <w:b/>
          <w:bCs/>
          <w:color w:val="000000"/>
          <w:lang w:val="en-US" w:eastAsia="en-US"/>
        </w:rPr>
        <w:t>chess</w:t>
      </w:r>
      <w:r w:rsidRPr="000B5CC4">
        <w:rPr>
          <w:rStyle w:val="0pt"/>
          <w:b/>
          <w:bCs/>
          <w:color w:val="000000"/>
          <w:lang w:eastAsia="en-US"/>
        </w:rPr>
        <w:t xml:space="preserve">.); </w:t>
      </w:r>
      <w:r>
        <w:rPr>
          <w:rStyle w:val="0pt"/>
          <w:b/>
          <w:bCs/>
          <w:color w:val="000000"/>
        </w:rPr>
        <w:t xml:space="preserve">для получения разрешения </w:t>
      </w:r>
      <w:r w:rsidRPr="000B5CC4">
        <w:rPr>
          <w:rStyle w:val="0pt"/>
          <w:b/>
          <w:bCs/>
          <w:color w:val="000000"/>
          <w:lang w:eastAsia="en-US"/>
        </w:rPr>
        <w:t>(</w:t>
      </w:r>
      <w:r>
        <w:rPr>
          <w:rStyle w:val="0pt"/>
          <w:b/>
          <w:bCs/>
          <w:color w:val="000000"/>
          <w:lang w:val="en-US" w:eastAsia="en-US"/>
        </w:rPr>
        <w:t>Can</w:t>
      </w:r>
      <w:r w:rsidRPr="000B5CC4">
        <w:rPr>
          <w:rStyle w:val="0pt"/>
          <w:b/>
          <w:bCs/>
          <w:color w:val="000000"/>
          <w:lang w:eastAsia="en-US"/>
        </w:rPr>
        <w:t xml:space="preserve"> </w:t>
      </w:r>
      <w:r>
        <w:rPr>
          <w:rStyle w:val="0pt"/>
          <w:b/>
          <w:bCs/>
          <w:color w:val="000000"/>
          <w:lang w:val="en-US" w:eastAsia="en-US"/>
        </w:rPr>
        <w:t>I</w:t>
      </w:r>
      <w:r w:rsidRPr="000B5CC4">
        <w:rPr>
          <w:rStyle w:val="0pt"/>
          <w:b/>
          <w:bCs/>
          <w:color w:val="000000"/>
          <w:lang w:eastAsia="en-US"/>
        </w:rPr>
        <w:t xml:space="preserve"> </w:t>
      </w:r>
      <w:r>
        <w:rPr>
          <w:rStyle w:val="0pt"/>
          <w:b/>
          <w:bCs/>
          <w:color w:val="000000"/>
          <w:lang w:val="en-US" w:eastAsia="en-US"/>
        </w:rPr>
        <w:t>go</w:t>
      </w:r>
      <w:r w:rsidRPr="000B5CC4">
        <w:rPr>
          <w:rStyle w:val="0pt"/>
          <w:b/>
          <w:bCs/>
          <w:color w:val="000000"/>
          <w:lang w:eastAsia="en-US"/>
        </w:rPr>
        <w:t xml:space="preserve"> </w:t>
      </w:r>
      <w:r>
        <w:rPr>
          <w:rStyle w:val="0pt"/>
          <w:b/>
          <w:bCs/>
          <w:color w:val="000000"/>
          <w:lang w:val="en-US" w:eastAsia="en-US"/>
        </w:rPr>
        <w:t>out</w:t>
      </w:r>
      <w:r w:rsidRPr="000B5CC4">
        <w:rPr>
          <w:rStyle w:val="0pt"/>
          <w:b/>
          <w:bCs/>
          <w:color w:val="000000"/>
          <w:lang w:eastAsia="en-US"/>
        </w:rPr>
        <w:t>?).</w:t>
      </w:r>
    </w:p>
    <w:p w:rsidR="00D45411" w:rsidRDefault="00D45411">
      <w:pPr>
        <w:pStyle w:val="a5"/>
        <w:framePr w:wrap="around" w:vAnchor="page" w:hAnchor="page" w:x="2775" w:y="13645"/>
        <w:shd w:val="clear" w:color="auto" w:fill="auto"/>
        <w:spacing w:line="130" w:lineRule="exact"/>
        <w:ind w:left="20"/>
      </w:pPr>
      <w:r w:rsidRPr="000B5CC4">
        <w:rPr>
          <w:rStyle w:val="0pt0"/>
          <w:color w:val="000000"/>
          <w:lang w:eastAsia="en-US"/>
        </w:rPr>
        <w:t>102</w:t>
      </w:r>
    </w:p>
    <w:p w:rsidR="00D45411" w:rsidRDefault="00D45411">
      <w:pPr>
        <w:pStyle w:val="a5"/>
        <w:framePr w:wrap="around" w:vAnchor="page" w:hAnchor="page" w:x="6778"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0" w:hRule="exact" w:wrap="around" w:vAnchor="page" w:hAnchor="page" w:x="2787" w:y="3103"/>
        <w:shd w:val="clear" w:color="auto" w:fill="auto"/>
        <w:spacing w:line="235" w:lineRule="exact"/>
        <w:ind w:left="20" w:right="20" w:firstLine="220"/>
      </w:pPr>
      <w:r>
        <w:rPr>
          <w:rStyle w:val="0pt"/>
          <w:b/>
          <w:bCs/>
          <w:color w:val="000000"/>
        </w:rPr>
        <w:lastRenderedPageBreak/>
        <w:t xml:space="preserve">Определённый, неопределённый и нулевой артикли </w:t>
      </w:r>
      <w:r>
        <w:rPr>
          <w:rStyle w:val="0pt"/>
          <w:b/>
          <w:bCs/>
          <w:color w:val="000000"/>
          <w:lang w:val="en-US" w:eastAsia="en-US"/>
        </w:rPr>
        <w:t>c</w:t>
      </w:r>
      <w:r w:rsidRPr="000B5CC4">
        <w:rPr>
          <w:rStyle w:val="0pt"/>
          <w:b/>
          <w:bCs/>
          <w:color w:val="000000"/>
          <w:lang w:eastAsia="en-US"/>
        </w:rPr>
        <w:t xml:space="preserve"> </w:t>
      </w:r>
      <w:r>
        <w:rPr>
          <w:rStyle w:val="0pt"/>
          <w:b/>
          <w:bCs/>
          <w:color w:val="000000"/>
        </w:rPr>
        <w:t>имена</w:t>
      </w:r>
      <w:r>
        <w:rPr>
          <w:rStyle w:val="0pt"/>
          <w:b/>
          <w:bCs/>
          <w:color w:val="000000"/>
        </w:rPr>
        <w:softHyphen/>
        <w:t>ми существительными (наиболее распространённые случаи).</w:t>
      </w:r>
    </w:p>
    <w:p w:rsidR="00D45411" w:rsidRDefault="00D45411">
      <w:pPr>
        <w:pStyle w:val="a6"/>
        <w:framePr w:w="6350" w:h="10230" w:hRule="exact" w:wrap="around" w:vAnchor="page" w:hAnchor="page" w:x="2787" w:y="3103"/>
        <w:shd w:val="clear" w:color="auto" w:fill="auto"/>
        <w:spacing w:line="235" w:lineRule="exact"/>
        <w:ind w:left="20" w:right="20" w:firstLine="220"/>
      </w:pPr>
      <w:r>
        <w:rPr>
          <w:rStyle w:val="0pt"/>
          <w:b/>
          <w:bCs/>
          <w:color w:val="000000"/>
        </w:rPr>
        <w:t xml:space="preserve">Существительные во множественном числе, образованные по правилу и исключения </w:t>
      </w:r>
      <w:r w:rsidRPr="000B5CC4">
        <w:rPr>
          <w:rStyle w:val="0pt"/>
          <w:b/>
          <w:bCs/>
          <w:color w:val="000000"/>
          <w:lang w:eastAsia="en-US"/>
        </w:rPr>
        <w:t>(</w:t>
      </w:r>
      <w:r>
        <w:rPr>
          <w:rStyle w:val="0pt"/>
          <w:b/>
          <w:bCs/>
          <w:color w:val="000000"/>
          <w:lang w:val="en-US" w:eastAsia="en-US"/>
        </w:rPr>
        <w:t>a</w:t>
      </w:r>
      <w:r w:rsidRPr="000B5CC4">
        <w:rPr>
          <w:rStyle w:val="0pt"/>
          <w:b/>
          <w:bCs/>
          <w:color w:val="000000"/>
          <w:lang w:eastAsia="en-US"/>
        </w:rPr>
        <w:t xml:space="preserve"> </w:t>
      </w:r>
      <w:r>
        <w:rPr>
          <w:rStyle w:val="0pt"/>
          <w:b/>
          <w:bCs/>
          <w:color w:val="000000"/>
          <w:lang w:val="en-US" w:eastAsia="en-US"/>
        </w:rPr>
        <w:t>book</w:t>
      </w:r>
      <w:r w:rsidRPr="000B5CC4">
        <w:rPr>
          <w:rStyle w:val="0pt"/>
          <w:b/>
          <w:bCs/>
          <w:color w:val="000000"/>
          <w:lang w:eastAsia="en-US"/>
        </w:rPr>
        <w:t xml:space="preserve"> </w:t>
      </w:r>
      <w:r>
        <w:rPr>
          <w:rStyle w:val="0pt"/>
          <w:b/>
          <w:bCs/>
          <w:color w:val="000000"/>
        </w:rPr>
        <w:t xml:space="preserve">— </w:t>
      </w:r>
      <w:r>
        <w:rPr>
          <w:rStyle w:val="0pt"/>
          <w:b/>
          <w:bCs/>
          <w:color w:val="000000"/>
          <w:lang w:val="en-US" w:eastAsia="en-US"/>
        </w:rPr>
        <w:t>books</w:t>
      </w:r>
      <w:r w:rsidRPr="000B5CC4">
        <w:rPr>
          <w:rStyle w:val="0pt"/>
          <w:b/>
          <w:bCs/>
          <w:color w:val="000000"/>
          <w:lang w:eastAsia="en-US"/>
        </w:rPr>
        <w:t xml:space="preserve">; </w:t>
      </w:r>
      <w:r>
        <w:rPr>
          <w:rStyle w:val="0pt"/>
          <w:b/>
          <w:bCs/>
          <w:color w:val="000000"/>
          <w:lang w:val="en-US" w:eastAsia="en-US"/>
        </w:rPr>
        <w:t>a</w:t>
      </w:r>
      <w:r w:rsidRPr="000B5CC4">
        <w:rPr>
          <w:rStyle w:val="0pt"/>
          <w:b/>
          <w:bCs/>
          <w:color w:val="000000"/>
          <w:lang w:eastAsia="en-US"/>
        </w:rPr>
        <w:t xml:space="preserve"> </w:t>
      </w:r>
      <w:r>
        <w:rPr>
          <w:rStyle w:val="0pt"/>
          <w:b/>
          <w:bCs/>
          <w:color w:val="000000"/>
          <w:lang w:val="en-US" w:eastAsia="en-US"/>
        </w:rPr>
        <w:t>man</w:t>
      </w:r>
      <w:r w:rsidRPr="000B5CC4">
        <w:rPr>
          <w:rStyle w:val="0pt"/>
          <w:b/>
          <w:bCs/>
          <w:color w:val="000000"/>
          <w:lang w:eastAsia="en-US"/>
        </w:rPr>
        <w:t xml:space="preserve"> — </w:t>
      </w:r>
      <w:r>
        <w:rPr>
          <w:rStyle w:val="0pt"/>
          <w:b/>
          <w:bCs/>
          <w:color w:val="000000"/>
          <w:lang w:val="en-US" w:eastAsia="en-US"/>
        </w:rPr>
        <w:t>men</w:t>
      </w:r>
      <w:r w:rsidRPr="000B5CC4">
        <w:rPr>
          <w:rStyle w:val="0pt"/>
          <w:b/>
          <w:bCs/>
          <w:color w:val="000000"/>
          <w:lang w:eastAsia="en-US"/>
        </w:rPr>
        <w:t>).</w:t>
      </w:r>
    </w:p>
    <w:p w:rsidR="00D45411" w:rsidRDefault="00D45411">
      <w:pPr>
        <w:pStyle w:val="a6"/>
        <w:framePr w:w="6350" w:h="10230" w:hRule="exact" w:wrap="around" w:vAnchor="page" w:hAnchor="page" w:x="2787" w:y="3103"/>
        <w:shd w:val="clear" w:color="auto" w:fill="auto"/>
        <w:spacing w:line="235" w:lineRule="exact"/>
        <w:ind w:left="20" w:right="20" w:firstLine="220"/>
      </w:pPr>
      <w:r>
        <w:rPr>
          <w:rStyle w:val="0pt"/>
          <w:b/>
          <w:bCs/>
          <w:color w:val="000000"/>
        </w:rPr>
        <w:t>Личные</w:t>
      </w:r>
      <w:r w:rsidRPr="000B5CC4">
        <w:rPr>
          <w:rStyle w:val="0pt"/>
          <w:b/>
          <w:bCs/>
          <w:color w:val="000000"/>
          <w:lang w:val="en-US"/>
        </w:rPr>
        <w:t xml:space="preserve"> </w:t>
      </w:r>
      <w:r>
        <w:rPr>
          <w:rStyle w:val="0pt"/>
          <w:b/>
          <w:bCs/>
          <w:color w:val="000000"/>
        </w:rPr>
        <w:t>местоимения</w:t>
      </w:r>
      <w:r w:rsidRPr="000B5CC4">
        <w:rPr>
          <w:rStyle w:val="0pt"/>
          <w:b/>
          <w:bCs/>
          <w:color w:val="000000"/>
          <w:lang w:val="en-US"/>
        </w:rPr>
        <w:t xml:space="preserve"> </w:t>
      </w:r>
      <w:r>
        <w:rPr>
          <w:rStyle w:val="0pt"/>
          <w:b/>
          <w:bCs/>
          <w:color w:val="000000"/>
          <w:lang w:val="en-US" w:eastAsia="en-US"/>
        </w:rPr>
        <w:t xml:space="preserve">(I, you, he/she/it, we, they). </w:t>
      </w:r>
      <w:r>
        <w:rPr>
          <w:rStyle w:val="0pt"/>
          <w:b/>
          <w:bCs/>
          <w:color w:val="000000"/>
        </w:rPr>
        <w:t>Притяжа</w:t>
      </w:r>
      <w:r w:rsidRPr="000B5CC4">
        <w:rPr>
          <w:rStyle w:val="0pt"/>
          <w:b/>
          <w:bCs/>
          <w:color w:val="000000"/>
          <w:lang w:val="en-US"/>
        </w:rPr>
        <w:softHyphen/>
      </w:r>
      <w:r>
        <w:rPr>
          <w:rStyle w:val="0pt"/>
          <w:b/>
          <w:bCs/>
          <w:color w:val="000000"/>
        </w:rPr>
        <w:t>тельные</w:t>
      </w:r>
      <w:r w:rsidRPr="000B5CC4">
        <w:rPr>
          <w:rStyle w:val="0pt"/>
          <w:b/>
          <w:bCs/>
          <w:color w:val="000000"/>
          <w:lang w:val="en-US"/>
        </w:rPr>
        <w:t xml:space="preserve"> </w:t>
      </w:r>
      <w:r>
        <w:rPr>
          <w:rStyle w:val="0pt"/>
          <w:b/>
          <w:bCs/>
          <w:color w:val="000000"/>
        </w:rPr>
        <w:t>местоимения</w:t>
      </w:r>
      <w:r w:rsidRPr="000B5CC4">
        <w:rPr>
          <w:rStyle w:val="0pt"/>
          <w:b/>
          <w:bCs/>
          <w:color w:val="000000"/>
          <w:lang w:val="en-US"/>
        </w:rPr>
        <w:t xml:space="preserve"> </w:t>
      </w:r>
      <w:r>
        <w:rPr>
          <w:rStyle w:val="0pt"/>
          <w:b/>
          <w:bCs/>
          <w:color w:val="000000"/>
          <w:lang w:val="en-US" w:eastAsia="en-US"/>
        </w:rPr>
        <w:t xml:space="preserve">(my, your, his/her/its, our, their). </w:t>
      </w:r>
      <w:r>
        <w:rPr>
          <w:rStyle w:val="0pt"/>
          <w:b/>
          <w:bCs/>
          <w:color w:val="000000"/>
        </w:rPr>
        <w:t>Указа</w:t>
      </w:r>
      <w:r>
        <w:rPr>
          <w:rStyle w:val="0pt"/>
          <w:b/>
          <w:bCs/>
          <w:color w:val="000000"/>
        </w:rPr>
        <w:softHyphen/>
        <w:t xml:space="preserve">тельные местоимения </w:t>
      </w:r>
      <w:r w:rsidRPr="000B5CC4">
        <w:rPr>
          <w:rStyle w:val="0pt"/>
          <w:b/>
          <w:bCs/>
          <w:color w:val="000000"/>
          <w:lang w:eastAsia="en-US"/>
        </w:rPr>
        <w:t>(</w:t>
      </w:r>
      <w:r>
        <w:rPr>
          <w:rStyle w:val="0pt"/>
          <w:b/>
          <w:bCs/>
          <w:color w:val="000000"/>
          <w:lang w:val="en-US" w:eastAsia="en-US"/>
        </w:rPr>
        <w:t>this</w:t>
      </w:r>
      <w:r w:rsidRPr="000B5CC4">
        <w:rPr>
          <w:rStyle w:val="0pt"/>
          <w:b/>
          <w:bCs/>
          <w:color w:val="000000"/>
          <w:lang w:eastAsia="en-US"/>
        </w:rPr>
        <w:t xml:space="preserve"> </w:t>
      </w:r>
      <w:r>
        <w:rPr>
          <w:rStyle w:val="0pt"/>
          <w:b/>
          <w:bCs/>
          <w:color w:val="000000"/>
        </w:rPr>
        <w:t xml:space="preserve">— </w:t>
      </w:r>
      <w:r>
        <w:rPr>
          <w:rStyle w:val="0pt"/>
          <w:b/>
          <w:bCs/>
          <w:color w:val="000000"/>
          <w:lang w:val="en-US" w:eastAsia="en-US"/>
        </w:rPr>
        <w:t>these</w:t>
      </w:r>
      <w:r w:rsidRPr="000B5CC4">
        <w:rPr>
          <w:rStyle w:val="0pt"/>
          <w:b/>
          <w:bCs/>
          <w:color w:val="000000"/>
          <w:lang w:eastAsia="en-US"/>
        </w:rPr>
        <w:t>).</w:t>
      </w:r>
    </w:p>
    <w:p w:rsidR="00D45411" w:rsidRDefault="00D45411">
      <w:pPr>
        <w:pStyle w:val="a6"/>
        <w:framePr w:w="6350" w:h="10230" w:hRule="exact" w:wrap="around" w:vAnchor="page" w:hAnchor="page" w:x="2787" w:y="3103"/>
        <w:shd w:val="clear" w:color="auto" w:fill="auto"/>
        <w:spacing w:line="235" w:lineRule="exact"/>
        <w:ind w:left="20" w:firstLine="220"/>
      </w:pPr>
      <w:r>
        <w:rPr>
          <w:rStyle w:val="0pt"/>
          <w:b/>
          <w:bCs/>
          <w:color w:val="000000"/>
        </w:rPr>
        <w:t xml:space="preserve">Количественные числительные </w:t>
      </w:r>
      <w:r w:rsidRPr="000B5CC4">
        <w:rPr>
          <w:rStyle w:val="0pt"/>
          <w:b/>
          <w:bCs/>
          <w:color w:val="000000"/>
          <w:lang w:eastAsia="en-US"/>
        </w:rPr>
        <w:t>(1-12).</w:t>
      </w:r>
    </w:p>
    <w:p w:rsidR="00D45411" w:rsidRPr="000B5CC4" w:rsidRDefault="00D45411">
      <w:pPr>
        <w:pStyle w:val="a6"/>
        <w:framePr w:w="6350" w:h="10230" w:hRule="exact" w:wrap="around" w:vAnchor="page" w:hAnchor="page" w:x="2787" w:y="3103"/>
        <w:shd w:val="clear" w:color="auto" w:fill="auto"/>
        <w:spacing w:line="235" w:lineRule="exact"/>
        <w:ind w:left="240" w:right="340" w:firstLine="0"/>
        <w:jc w:val="left"/>
        <w:rPr>
          <w:lang w:val="en-US"/>
        </w:rPr>
      </w:pPr>
      <w:r>
        <w:rPr>
          <w:rStyle w:val="0pt"/>
          <w:b/>
          <w:bCs/>
          <w:color w:val="000000"/>
        </w:rPr>
        <w:t xml:space="preserve">Вопросительные слова </w:t>
      </w:r>
      <w:r w:rsidRPr="000B5CC4">
        <w:rPr>
          <w:rStyle w:val="0pt"/>
          <w:b/>
          <w:bCs/>
          <w:color w:val="000000"/>
          <w:lang w:eastAsia="en-US"/>
        </w:rPr>
        <w:t>(</w:t>
      </w:r>
      <w:r>
        <w:rPr>
          <w:rStyle w:val="0pt"/>
          <w:b/>
          <w:bCs/>
          <w:color w:val="000000"/>
          <w:lang w:val="en-US" w:eastAsia="en-US"/>
        </w:rPr>
        <w:t>who</w:t>
      </w:r>
      <w:r w:rsidRPr="000B5CC4">
        <w:rPr>
          <w:rStyle w:val="0pt"/>
          <w:b/>
          <w:bCs/>
          <w:color w:val="000000"/>
          <w:lang w:eastAsia="en-US"/>
        </w:rPr>
        <w:t xml:space="preserve">, </w:t>
      </w:r>
      <w:r>
        <w:rPr>
          <w:rStyle w:val="0pt"/>
          <w:b/>
          <w:bCs/>
          <w:color w:val="000000"/>
          <w:lang w:val="en-US" w:eastAsia="en-US"/>
        </w:rPr>
        <w:t>what</w:t>
      </w:r>
      <w:r w:rsidRPr="000B5CC4">
        <w:rPr>
          <w:rStyle w:val="0pt"/>
          <w:b/>
          <w:bCs/>
          <w:color w:val="000000"/>
          <w:lang w:eastAsia="en-US"/>
        </w:rPr>
        <w:t xml:space="preserve">, </w:t>
      </w:r>
      <w:r>
        <w:rPr>
          <w:rStyle w:val="0pt"/>
          <w:b/>
          <w:bCs/>
          <w:color w:val="000000"/>
          <w:lang w:val="en-US" w:eastAsia="en-US"/>
        </w:rPr>
        <w:t>how</w:t>
      </w:r>
      <w:r w:rsidRPr="000B5CC4">
        <w:rPr>
          <w:rStyle w:val="0pt"/>
          <w:b/>
          <w:bCs/>
          <w:color w:val="000000"/>
          <w:lang w:eastAsia="en-US"/>
        </w:rPr>
        <w:t xml:space="preserve">, </w:t>
      </w:r>
      <w:r>
        <w:rPr>
          <w:rStyle w:val="0pt"/>
          <w:b/>
          <w:bCs/>
          <w:color w:val="000000"/>
          <w:lang w:val="en-US" w:eastAsia="en-US"/>
        </w:rPr>
        <w:t>where</w:t>
      </w:r>
      <w:r w:rsidRPr="000B5CC4">
        <w:rPr>
          <w:rStyle w:val="0pt"/>
          <w:b/>
          <w:bCs/>
          <w:color w:val="000000"/>
          <w:lang w:eastAsia="en-US"/>
        </w:rPr>
        <w:t xml:space="preserve">, </w:t>
      </w:r>
      <w:r>
        <w:rPr>
          <w:rStyle w:val="0pt"/>
          <w:b/>
          <w:bCs/>
          <w:color w:val="000000"/>
          <w:lang w:val="en-US" w:eastAsia="en-US"/>
        </w:rPr>
        <w:t>how</w:t>
      </w:r>
      <w:r w:rsidRPr="000B5CC4">
        <w:rPr>
          <w:rStyle w:val="0pt"/>
          <w:b/>
          <w:bCs/>
          <w:color w:val="000000"/>
          <w:lang w:eastAsia="en-US"/>
        </w:rPr>
        <w:t xml:space="preserve"> </w:t>
      </w:r>
      <w:r>
        <w:rPr>
          <w:rStyle w:val="0pt"/>
          <w:b/>
          <w:bCs/>
          <w:color w:val="000000"/>
          <w:lang w:val="en-US" w:eastAsia="en-US"/>
        </w:rPr>
        <w:t>many</w:t>
      </w:r>
      <w:r w:rsidRPr="000B5CC4">
        <w:rPr>
          <w:rStyle w:val="0pt"/>
          <w:b/>
          <w:bCs/>
          <w:color w:val="000000"/>
          <w:lang w:eastAsia="en-US"/>
        </w:rPr>
        <w:t xml:space="preserve">). </w:t>
      </w:r>
      <w:r>
        <w:rPr>
          <w:rStyle w:val="0pt"/>
          <w:b/>
          <w:bCs/>
          <w:color w:val="000000"/>
        </w:rPr>
        <w:t>Предлоги</w:t>
      </w:r>
      <w:r w:rsidRPr="000B5CC4">
        <w:rPr>
          <w:rStyle w:val="0pt"/>
          <w:b/>
          <w:bCs/>
          <w:color w:val="000000"/>
          <w:lang w:val="en-US"/>
        </w:rPr>
        <w:t xml:space="preserve"> </w:t>
      </w:r>
      <w:r>
        <w:rPr>
          <w:rStyle w:val="0pt"/>
          <w:b/>
          <w:bCs/>
          <w:color w:val="000000"/>
        </w:rPr>
        <w:t>места</w:t>
      </w:r>
      <w:r w:rsidRPr="000B5CC4">
        <w:rPr>
          <w:rStyle w:val="0pt"/>
          <w:b/>
          <w:bCs/>
          <w:color w:val="000000"/>
          <w:lang w:val="en-US"/>
        </w:rPr>
        <w:t xml:space="preserve"> </w:t>
      </w:r>
      <w:r>
        <w:rPr>
          <w:rStyle w:val="0pt"/>
          <w:b/>
          <w:bCs/>
          <w:color w:val="000000"/>
          <w:lang w:val="en-US" w:eastAsia="en-US"/>
        </w:rPr>
        <w:t>(in, on, near, under).</w:t>
      </w:r>
    </w:p>
    <w:p w:rsidR="00D45411" w:rsidRDefault="00D45411">
      <w:pPr>
        <w:pStyle w:val="a6"/>
        <w:framePr w:w="6350" w:h="10230" w:hRule="exact" w:wrap="around" w:vAnchor="page" w:hAnchor="page" w:x="2787" w:y="3103"/>
        <w:shd w:val="clear" w:color="auto" w:fill="auto"/>
        <w:spacing w:after="164" w:line="235" w:lineRule="exact"/>
        <w:ind w:left="20" w:firstLine="220"/>
      </w:pPr>
      <w:r>
        <w:rPr>
          <w:rStyle w:val="0pt"/>
          <w:b/>
          <w:bCs/>
          <w:color w:val="000000"/>
        </w:rPr>
        <w:t xml:space="preserve">Союзы </w:t>
      </w:r>
      <w:r>
        <w:rPr>
          <w:rStyle w:val="0pt"/>
          <w:b/>
          <w:bCs/>
          <w:color w:val="000000"/>
          <w:lang w:val="en-US" w:eastAsia="en-US"/>
        </w:rPr>
        <w:t>and</w:t>
      </w:r>
      <w:r w:rsidRPr="000B5CC4">
        <w:rPr>
          <w:rStyle w:val="0pt"/>
          <w:b/>
          <w:bCs/>
          <w:color w:val="000000"/>
          <w:lang w:eastAsia="en-US"/>
        </w:rPr>
        <w:t xml:space="preserve"> </w:t>
      </w:r>
      <w:r>
        <w:rPr>
          <w:rStyle w:val="0pt"/>
          <w:b/>
          <w:bCs/>
          <w:color w:val="000000"/>
        </w:rPr>
        <w:t xml:space="preserve">и </w:t>
      </w:r>
      <w:r>
        <w:rPr>
          <w:rStyle w:val="0pt"/>
          <w:b/>
          <w:bCs/>
          <w:color w:val="000000"/>
          <w:lang w:val="en-US" w:eastAsia="en-US"/>
        </w:rPr>
        <w:t>but</w:t>
      </w:r>
      <w:r w:rsidRPr="000B5CC4">
        <w:rPr>
          <w:rStyle w:val="0pt"/>
          <w:b/>
          <w:bCs/>
          <w:color w:val="000000"/>
          <w:lang w:eastAsia="en-US"/>
        </w:rPr>
        <w:t xml:space="preserve"> (</w:t>
      </w:r>
      <w:r>
        <w:rPr>
          <w:rStyle w:val="0pt"/>
          <w:b/>
          <w:bCs/>
          <w:color w:val="000000"/>
          <w:lang w:val="en-US" w:eastAsia="en-US"/>
        </w:rPr>
        <w:t>c</w:t>
      </w:r>
      <w:r w:rsidRPr="000B5CC4">
        <w:rPr>
          <w:rStyle w:val="0pt"/>
          <w:b/>
          <w:bCs/>
          <w:color w:val="000000"/>
          <w:lang w:eastAsia="en-US"/>
        </w:rPr>
        <w:t xml:space="preserve"> </w:t>
      </w:r>
      <w:r>
        <w:rPr>
          <w:rStyle w:val="0pt"/>
          <w:b/>
          <w:bCs/>
          <w:color w:val="000000"/>
        </w:rPr>
        <w:t>однородными членами).</w:t>
      </w:r>
    </w:p>
    <w:p w:rsidR="00D45411" w:rsidRDefault="00D45411">
      <w:pPr>
        <w:pStyle w:val="42"/>
        <w:framePr w:w="6350" w:h="10230" w:hRule="exact" w:wrap="around" w:vAnchor="page" w:hAnchor="page" w:x="2787" w:y="3103"/>
        <w:shd w:val="clear" w:color="auto" w:fill="auto"/>
        <w:spacing w:before="0" w:after="35" w:line="180" w:lineRule="exact"/>
        <w:ind w:left="20"/>
        <w:jc w:val="left"/>
      </w:pPr>
      <w:bookmarkStart w:id="51" w:name="bookmark52"/>
      <w:r>
        <w:rPr>
          <w:rStyle w:val="40pt"/>
          <w:color w:val="000000"/>
        </w:rPr>
        <w:t>Социокультурные знания и умения</w:t>
      </w:r>
      <w:bookmarkEnd w:id="51"/>
    </w:p>
    <w:p w:rsidR="00D45411" w:rsidRDefault="00D45411">
      <w:pPr>
        <w:pStyle w:val="a6"/>
        <w:framePr w:w="6350" w:h="10230" w:hRule="exact" w:wrap="around" w:vAnchor="page" w:hAnchor="page" w:x="2787" w:y="3103"/>
        <w:shd w:val="clear" w:color="auto" w:fill="auto"/>
        <w:spacing w:line="235" w:lineRule="exact"/>
        <w:ind w:left="20" w:right="20" w:firstLine="220"/>
      </w:pPr>
      <w:r>
        <w:rPr>
          <w:rStyle w:val="0pt"/>
          <w:b/>
          <w:bCs/>
          <w:color w:val="000000"/>
        </w:rPr>
        <w:t>Знание и использование некоторых социокультурных эле</w:t>
      </w:r>
      <w:r>
        <w:rPr>
          <w:rStyle w:val="0pt"/>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0pt"/>
          <w:b/>
          <w:bCs/>
          <w:color w:val="000000"/>
        </w:rPr>
        <w:softHyphen/>
        <w:t>сти, извинение, поздравление (с днём рождения, Новым годом, Рождеством).</w:t>
      </w:r>
    </w:p>
    <w:p w:rsidR="00D45411" w:rsidRDefault="00D45411">
      <w:pPr>
        <w:pStyle w:val="a6"/>
        <w:framePr w:w="6350" w:h="10230" w:hRule="exact" w:wrap="around" w:vAnchor="page" w:hAnchor="page" w:x="2787" w:y="3103"/>
        <w:shd w:val="clear" w:color="auto" w:fill="auto"/>
        <w:spacing w:line="235" w:lineRule="exact"/>
        <w:ind w:left="20" w:right="20" w:firstLine="220"/>
      </w:pPr>
      <w:r>
        <w:rPr>
          <w:rStyle w:val="0pt"/>
          <w:b/>
          <w:bCs/>
          <w:color w:val="000000"/>
        </w:rPr>
        <w:t>Знание небольших произведений детского фольклора стра</w:t>
      </w:r>
      <w:r>
        <w:rPr>
          <w:rStyle w:val="0pt"/>
          <w:b/>
          <w:bCs/>
          <w:color w:val="000000"/>
        </w:rPr>
        <w:softHyphen/>
        <w:t>ны/стран изучаемого языка (рифмовки, стихи, песенки); персо</w:t>
      </w:r>
      <w:r>
        <w:rPr>
          <w:rStyle w:val="0pt"/>
          <w:b/>
          <w:bCs/>
          <w:color w:val="000000"/>
        </w:rPr>
        <w:softHyphen/>
        <w:t>нажей детских книг.</w:t>
      </w:r>
    </w:p>
    <w:p w:rsidR="00D45411" w:rsidRDefault="00D45411">
      <w:pPr>
        <w:pStyle w:val="a6"/>
        <w:framePr w:w="6350" w:h="10230" w:hRule="exact" w:wrap="around" w:vAnchor="page" w:hAnchor="page" w:x="2787" w:y="3103"/>
        <w:shd w:val="clear" w:color="auto" w:fill="auto"/>
        <w:spacing w:after="164" w:line="235" w:lineRule="exact"/>
        <w:ind w:left="20" w:right="20" w:firstLine="220"/>
      </w:pPr>
      <w:r>
        <w:rPr>
          <w:rStyle w:val="0pt"/>
          <w:b/>
          <w:bCs/>
          <w:color w:val="000000"/>
        </w:rPr>
        <w:t>Знание названий родной страны и страны/стран изучаемого языка и их столиц.</w:t>
      </w:r>
    </w:p>
    <w:p w:rsidR="00D45411" w:rsidRDefault="00D45411">
      <w:pPr>
        <w:pStyle w:val="42"/>
        <w:framePr w:w="6350" w:h="10230" w:hRule="exact" w:wrap="around" w:vAnchor="page" w:hAnchor="page" w:x="2787" w:y="3103"/>
        <w:shd w:val="clear" w:color="auto" w:fill="auto"/>
        <w:spacing w:before="0" w:after="35" w:line="180" w:lineRule="exact"/>
        <w:ind w:left="20"/>
        <w:jc w:val="left"/>
      </w:pPr>
      <w:bookmarkStart w:id="52" w:name="bookmark53"/>
      <w:r>
        <w:rPr>
          <w:rStyle w:val="40pt"/>
          <w:color w:val="000000"/>
        </w:rPr>
        <w:t>Компенсаторные умения</w:t>
      </w:r>
      <w:bookmarkEnd w:id="52"/>
    </w:p>
    <w:p w:rsidR="00D45411" w:rsidRDefault="00D45411">
      <w:pPr>
        <w:pStyle w:val="a6"/>
        <w:framePr w:w="6350" w:h="10230" w:hRule="exact" w:wrap="around" w:vAnchor="page" w:hAnchor="page" w:x="2787" w:y="3103"/>
        <w:shd w:val="clear" w:color="auto" w:fill="auto"/>
        <w:spacing w:line="235" w:lineRule="exact"/>
        <w:ind w:left="20" w:right="20" w:firstLine="220"/>
      </w:pPr>
      <w:r>
        <w:rPr>
          <w:rStyle w:val="0pt"/>
          <w:b/>
          <w:bCs/>
          <w:color w:val="000000"/>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D45411" w:rsidRDefault="00D45411">
      <w:pPr>
        <w:pStyle w:val="a6"/>
        <w:framePr w:w="6350" w:h="10230" w:hRule="exact" w:wrap="around" w:vAnchor="page" w:hAnchor="page" w:x="2787" w:y="3103"/>
        <w:shd w:val="clear" w:color="auto" w:fill="auto"/>
        <w:spacing w:after="300" w:line="235" w:lineRule="exact"/>
        <w:ind w:left="20" w:right="20" w:firstLine="220"/>
      </w:pPr>
      <w:r>
        <w:rPr>
          <w:rStyle w:val="0pt"/>
          <w:b/>
          <w:bCs/>
          <w:color w:val="000000"/>
        </w:rPr>
        <w:t>Использование в качестве опоры при порождении собствен</w:t>
      </w:r>
      <w:r>
        <w:rPr>
          <w:rStyle w:val="0pt"/>
          <w:b/>
          <w:bCs/>
          <w:color w:val="000000"/>
        </w:rPr>
        <w:softHyphen/>
        <w:t>ных высказываний ключевых слов, вопросов; иллюстраций.</w:t>
      </w:r>
    </w:p>
    <w:p w:rsidR="00D45411" w:rsidRDefault="00D45411">
      <w:pPr>
        <w:pStyle w:val="61"/>
        <w:framePr w:w="6350" w:h="10230" w:hRule="exact" w:wrap="around" w:vAnchor="page" w:hAnchor="page" w:x="2787" w:y="3103"/>
        <w:shd w:val="clear" w:color="auto" w:fill="auto"/>
        <w:spacing w:before="0" w:after="102" w:line="160" w:lineRule="exact"/>
        <w:ind w:left="20"/>
      </w:pPr>
      <w:r>
        <w:rPr>
          <w:rStyle w:val="60pt"/>
          <w:color w:val="000000"/>
        </w:rPr>
        <w:t>3 КЛАСС</w:t>
      </w:r>
    </w:p>
    <w:p w:rsidR="00D45411" w:rsidRDefault="00D45411">
      <w:pPr>
        <w:pStyle w:val="42"/>
        <w:framePr w:w="6350" w:h="10230" w:hRule="exact" w:wrap="around" w:vAnchor="page" w:hAnchor="page" w:x="2787" w:y="3103"/>
        <w:shd w:val="clear" w:color="auto" w:fill="auto"/>
        <w:spacing w:before="0" w:after="31" w:line="180" w:lineRule="exact"/>
        <w:ind w:left="20"/>
        <w:jc w:val="left"/>
      </w:pPr>
      <w:bookmarkStart w:id="53" w:name="bookmark54"/>
      <w:r>
        <w:rPr>
          <w:rStyle w:val="40pt"/>
          <w:color w:val="000000"/>
        </w:rPr>
        <w:t>Тематическое содержание речи</w:t>
      </w:r>
      <w:bookmarkEnd w:id="53"/>
    </w:p>
    <w:p w:rsidR="00D45411" w:rsidRDefault="00D45411">
      <w:pPr>
        <w:pStyle w:val="a6"/>
        <w:framePr w:w="6350" w:h="10230" w:hRule="exact" w:wrap="around" w:vAnchor="page" w:hAnchor="page" w:x="2787" w:y="3103"/>
        <w:shd w:val="clear" w:color="auto" w:fill="auto"/>
        <w:spacing w:line="240" w:lineRule="exact"/>
        <w:ind w:left="20" w:right="20" w:firstLine="220"/>
      </w:pPr>
      <w:r>
        <w:rPr>
          <w:rStyle w:val="60"/>
          <w:b/>
          <w:bCs/>
          <w:color w:val="000000"/>
        </w:rPr>
        <w:t>Мир моего «я».</w:t>
      </w:r>
      <w:r>
        <w:rPr>
          <w:rStyle w:val="0pt"/>
          <w:b/>
          <w:bCs/>
          <w:color w:val="000000"/>
        </w:rPr>
        <w:t xml:space="preserve"> Моя семья. Мой день рождения. Моя люби</w:t>
      </w:r>
      <w:r>
        <w:rPr>
          <w:rStyle w:val="0pt"/>
          <w:b/>
          <w:bCs/>
          <w:color w:val="000000"/>
        </w:rPr>
        <w:softHyphen/>
        <w:t>мая еда. Мой день (распорядок дня).</w:t>
      </w:r>
    </w:p>
    <w:p w:rsidR="00D45411" w:rsidRDefault="00D45411">
      <w:pPr>
        <w:pStyle w:val="a6"/>
        <w:framePr w:w="6350" w:h="10230" w:hRule="exact" w:wrap="around" w:vAnchor="page" w:hAnchor="page" w:x="2787" w:y="3103"/>
        <w:shd w:val="clear" w:color="auto" w:fill="auto"/>
        <w:spacing w:line="240" w:lineRule="exact"/>
        <w:ind w:left="20" w:right="20" w:firstLine="220"/>
      </w:pPr>
      <w:r>
        <w:rPr>
          <w:rStyle w:val="60"/>
          <w:b/>
          <w:bCs/>
          <w:color w:val="000000"/>
        </w:rPr>
        <w:t>Мир моих увлечений.</w:t>
      </w:r>
      <w:r>
        <w:rPr>
          <w:rStyle w:val="0pt"/>
          <w:b/>
          <w:bCs/>
          <w:color w:val="000000"/>
        </w:rPr>
        <w:t xml:space="preserve"> Любимая игрушка, игра. Мой пито</w:t>
      </w:r>
      <w:r>
        <w:rPr>
          <w:rStyle w:val="0pt"/>
          <w:b/>
          <w:bCs/>
          <w:color w:val="000000"/>
        </w:rPr>
        <w:softHyphen/>
        <w:t>мец. Любимые занятия. Любимая сказка. Выходной день. Ка</w:t>
      </w:r>
      <w:r>
        <w:rPr>
          <w:rStyle w:val="0pt"/>
          <w:b/>
          <w:bCs/>
          <w:color w:val="000000"/>
        </w:rPr>
        <w:softHyphen/>
        <w:t>никулы.</w:t>
      </w:r>
    </w:p>
    <w:p w:rsidR="00D45411" w:rsidRDefault="00D45411">
      <w:pPr>
        <w:pStyle w:val="a6"/>
        <w:framePr w:w="6350" w:h="10230" w:hRule="exact" w:wrap="around" w:vAnchor="page" w:hAnchor="page" w:x="2787" w:y="3103"/>
        <w:shd w:val="clear" w:color="auto" w:fill="auto"/>
        <w:spacing w:line="240" w:lineRule="exact"/>
        <w:ind w:left="20" w:right="20" w:firstLine="220"/>
      </w:pPr>
      <w:r>
        <w:rPr>
          <w:rStyle w:val="60"/>
          <w:b/>
          <w:bCs/>
          <w:color w:val="000000"/>
        </w:rPr>
        <w:t>Мир вокруг меня.</w:t>
      </w:r>
      <w:r>
        <w:rPr>
          <w:rStyle w:val="0pt"/>
          <w:b/>
          <w:bCs/>
          <w:color w:val="000000"/>
        </w:rPr>
        <w:t xml:space="preserve"> Моя комната (квартира, дом). Моя школа. Мои друзья. Моя малая родина (город, село). Дикие и домашние животные. Погода. Времена года (месяцы).</w:t>
      </w:r>
    </w:p>
    <w:p w:rsidR="00D45411" w:rsidRDefault="00D45411">
      <w:pPr>
        <w:pStyle w:val="a5"/>
        <w:framePr w:wrap="around" w:vAnchor="page" w:hAnchor="page" w:x="2768" w:y="13621"/>
        <w:shd w:val="clear" w:color="auto" w:fill="auto"/>
        <w:spacing w:line="130" w:lineRule="exact"/>
        <w:ind w:left="20"/>
      </w:pPr>
      <w:r>
        <w:rPr>
          <w:rStyle w:val="0pt0"/>
          <w:color w:val="000000"/>
        </w:rPr>
        <w:t>АНГЛИЙСКИЙ ЯЗЫК. 2—4 классы</w:t>
      </w:r>
    </w:p>
    <w:p w:rsidR="00D45411" w:rsidRDefault="00D45411">
      <w:pPr>
        <w:pStyle w:val="a5"/>
        <w:framePr w:wrap="around" w:vAnchor="page" w:hAnchor="page" w:x="8859" w:y="13650"/>
        <w:shd w:val="clear" w:color="auto" w:fill="auto"/>
        <w:spacing w:line="130" w:lineRule="exact"/>
        <w:ind w:left="20"/>
      </w:pPr>
      <w:r>
        <w:rPr>
          <w:rStyle w:val="0pt0"/>
          <w:color w:val="000000"/>
        </w:rPr>
        <w:t>103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4" w:hRule="exact" w:wrap="around" w:vAnchor="page" w:hAnchor="page" w:x="2787" w:y="3052"/>
        <w:shd w:val="clear" w:color="auto" w:fill="auto"/>
        <w:spacing w:after="168" w:line="240" w:lineRule="exact"/>
        <w:ind w:right="20" w:firstLine="220"/>
      </w:pPr>
      <w:r>
        <w:rPr>
          <w:rStyle w:val="60"/>
          <w:b/>
          <w:bCs/>
          <w:color w:val="000000"/>
        </w:rPr>
        <w:lastRenderedPageBreak/>
        <w:t>Родная страна и страны изучаемого языка.</w:t>
      </w:r>
      <w:r>
        <w:rPr>
          <w:rStyle w:val="0pt"/>
          <w:b/>
          <w:bCs/>
          <w:color w:val="000000"/>
        </w:rPr>
        <w:t xml:space="preserve"> Россия и стра</w:t>
      </w:r>
      <w:r>
        <w:rPr>
          <w:rStyle w:val="0pt"/>
          <w:b/>
          <w:bCs/>
          <w:color w:val="000000"/>
        </w:rPr>
        <w:softHyphen/>
        <w:t>на/страны изучаемого языка. Их столицы, достопримечатель</w:t>
      </w:r>
      <w:r>
        <w:rPr>
          <w:rStyle w:val="0pt"/>
          <w:b/>
          <w:bCs/>
          <w:color w:val="000000"/>
        </w:rPr>
        <w:softHyphen/>
        <w:t>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45411" w:rsidRDefault="00D45411">
      <w:pPr>
        <w:pStyle w:val="42"/>
        <w:framePr w:w="6350" w:h="10234" w:hRule="exact" w:wrap="around" w:vAnchor="page" w:hAnchor="page" w:x="2787" w:y="3052"/>
        <w:shd w:val="clear" w:color="auto" w:fill="auto"/>
        <w:spacing w:before="0" w:after="31" w:line="180" w:lineRule="exact"/>
        <w:jc w:val="left"/>
      </w:pPr>
      <w:bookmarkStart w:id="54" w:name="bookmark55"/>
      <w:r>
        <w:rPr>
          <w:rStyle w:val="40pt"/>
          <w:color w:val="000000"/>
        </w:rPr>
        <w:t>Коммуникативные умения</w:t>
      </w:r>
      <w:bookmarkEnd w:id="54"/>
    </w:p>
    <w:p w:rsidR="00D45411" w:rsidRDefault="00D45411">
      <w:pPr>
        <w:pStyle w:val="71"/>
        <w:framePr w:w="6350" w:h="10234" w:hRule="exact" w:wrap="around" w:vAnchor="page" w:hAnchor="page" w:x="2787" w:y="3052"/>
        <w:shd w:val="clear" w:color="auto" w:fill="auto"/>
        <w:ind w:firstLine="220"/>
      </w:pPr>
      <w:r>
        <w:rPr>
          <w:rStyle w:val="70pt"/>
          <w:b/>
          <w:bCs/>
          <w:i/>
          <w:iCs/>
          <w:color w:val="000000"/>
        </w:rPr>
        <w:t>Говорение</w:t>
      </w:r>
    </w:p>
    <w:p w:rsidR="00D45411" w:rsidRDefault="00D45411">
      <w:pPr>
        <w:pStyle w:val="a6"/>
        <w:framePr w:w="6350" w:h="10234" w:hRule="exact" w:wrap="around" w:vAnchor="page" w:hAnchor="page" w:x="2787" w:y="3052"/>
        <w:shd w:val="clear" w:color="auto" w:fill="auto"/>
        <w:spacing w:line="240" w:lineRule="exact"/>
        <w:ind w:firstLine="220"/>
      </w:pPr>
      <w:r>
        <w:rPr>
          <w:rStyle w:val="0pt"/>
          <w:b/>
          <w:bCs/>
          <w:color w:val="000000"/>
        </w:rPr>
        <w:t xml:space="preserve">Коммуникативные умения </w:t>
      </w:r>
      <w:r>
        <w:rPr>
          <w:rStyle w:val="60"/>
          <w:b/>
          <w:bCs/>
          <w:color w:val="000000"/>
        </w:rPr>
        <w:t>диалогической речи:</w:t>
      </w:r>
    </w:p>
    <w:p w:rsidR="00D45411" w:rsidRDefault="00D45411">
      <w:pPr>
        <w:pStyle w:val="a6"/>
        <w:framePr w:w="6350" w:h="10234" w:hRule="exact" w:wrap="around" w:vAnchor="page" w:hAnchor="page" w:x="2787" w:y="3052"/>
        <w:shd w:val="clear" w:color="auto" w:fill="auto"/>
        <w:spacing w:line="240" w:lineRule="exact"/>
        <w:ind w:right="20" w:firstLine="220"/>
      </w:pPr>
      <w:r>
        <w:rPr>
          <w:rStyle w:val="0pt"/>
          <w:b/>
          <w:bCs/>
          <w:color w:val="000000"/>
        </w:rPr>
        <w:t>Ведение с опорой на речевые ситуации, ключевые слова и/или иллюстрации с соблюдением норм речевого этикета, при</w:t>
      </w:r>
      <w:r>
        <w:rPr>
          <w:rStyle w:val="0pt"/>
          <w:b/>
          <w:bCs/>
          <w:color w:val="000000"/>
        </w:rPr>
        <w:softHyphen/>
        <w:t>нятых в стране/странах изучаемого языка:</w:t>
      </w:r>
    </w:p>
    <w:p w:rsidR="00D45411" w:rsidRDefault="00D45411">
      <w:pPr>
        <w:pStyle w:val="a6"/>
        <w:framePr w:w="6350" w:h="10234" w:hRule="exact" w:wrap="around" w:vAnchor="page" w:hAnchor="page" w:x="2787" w:y="3052"/>
        <w:shd w:val="clear" w:color="auto" w:fill="auto"/>
        <w:spacing w:line="240" w:lineRule="exact"/>
        <w:ind w:right="20" w:firstLine="220"/>
      </w:pPr>
      <w:r>
        <w:rPr>
          <w:rStyle w:val="0pt"/>
          <w:b/>
          <w:bCs/>
          <w:color w:val="000000"/>
        </w:rPr>
        <w:t>диалога этикетного характера: приветствие, начало и заверше</w:t>
      </w:r>
      <w:r>
        <w:rPr>
          <w:rStyle w:val="0pt"/>
          <w:b/>
          <w:bCs/>
          <w:color w:val="000000"/>
        </w:rPr>
        <w:softHyphen/>
        <w:t>ние разговора, знакомство с собеседником; поздравление с празд</w:t>
      </w:r>
      <w:r>
        <w:rPr>
          <w:rStyle w:val="0pt"/>
          <w:b/>
          <w:bCs/>
          <w:color w:val="000000"/>
        </w:rPr>
        <w:softHyphen/>
        <w:t>ником; выражение благодарности за поздравление; извинение;</w:t>
      </w:r>
    </w:p>
    <w:p w:rsidR="00D45411" w:rsidRDefault="00D45411">
      <w:pPr>
        <w:pStyle w:val="a6"/>
        <w:framePr w:w="6350" w:h="10234" w:hRule="exact" w:wrap="around" w:vAnchor="page" w:hAnchor="page" w:x="2787" w:y="3052"/>
        <w:shd w:val="clear" w:color="auto" w:fill="auto"/>
        <w:spacing w:line="240" w:lineRule="exact"/>
        <w:ind w:right="20" w:firstLine="220"/>
      </w:pPr>
      <w:r>
        <w:rPr>
          <w:rStyle w:val="0pt"/>
          <w:b/>
          <w:bCs/>
          <w:color w:val="000000"/>
        </w:rPr>
        <w:t>диалога — побуждения к действию: приглашение собеседни</w:t>
      </w:r>
      <w:r>
        <w:rPr>
          <w:rStyle w:val="0pt"/>
          <w:b/>
          <w:bCs/>
          <w:color w:val="000000"/>
        </w:rPr>
        <w:softHyphen/>
        <w:t>ка к совместной деятельности, вежливое согласие/не согласие на предложение собеседника;</w:t>
      </w:r>
    </w:p>
    <w:p w:rsidR="00D45411" w:rsidRDefault="00D45411">
      <w:pPr>
        <w:pStyle w:val="a6"/>
        <w:framePr w:w="6350" w:h="10234" w:hRule="exact" w:wrap="around" w:vAnchor="page" w:hAnchor="page" w:x="2787" w:y="3052"/>
        <w:shd w:val="clear" w:color="auto" w:fill="auto"/>
        <w:spacing w:line="240" w:lineRule="exact"/>
        <w:ind w:right="20" w:firstLine="220"/>
      </w:pPr>
      <w:r>
        <w:rPr>
          <w:rStyle w:val="0pt"/>
          <w:b/>
          <w:bCs/>
          <w:color w:val="000000"/>
        </w:rPr>
        <w:t>диалога-расспроса: запрашивание интересующей информа</w:t>
      </w:r>
      <w:r>
        <w:rPr>
          <w:rStyle w:val="0pt"/>
          <w:b/>
          <w:bCs/>
          <w:color w:val="000000"/>
        </w:rPr>
        <w:softHyphen/>
        <w:t>ции; сообщение фактической информации, ответы на вопросы собеседника.</w:t>
      </w:r>
    </w:p>
    <w:p w:rsidR="00D45411" w:rsidRDefault="00D45411">
      <w:pPr>
        <w:pStyle w:val="a6"/>
        <w:framePr w:w="6350" w:h="10234" w:hRule="exact" w:wrap="around" w:vAnchor="page" w:hAnchor="page" w:x="2787" w:y="3052"/>
        <w:shd w:val="clear" w:color="auto" w:fill="auto"/>
        <w:spacing w:line="240" w:lineRule="exact"/>
        <w:ind w:firstLine="220"/>
      </w:pPr>
      <w:r>
        <w:rPr>
          <w:rStyle w:val="0pt"/>
          <w:b/>
          <w:bCs/>
          <w:color w:val="000000"/>
        </w:rPr>
        <w:t xml:space="preserve">Коммуникативные умения </w:t>
      </w:r>
      <w:r>
        <w:rPr>
          <w:rStyle w:val="60"/>
          <w:b/>
          <w:bCs/>
          <w:color w:val="000000"/>
        </w:rPr>
        <w:t>монологической речи:</w:t>
      </w:r>
    </w:p>
    <w:p w:rsidR="00D45411" w:rsidRDefault="00D45411">
      <w:pPr>
        <w:pStyle w:val="a6"/>
        <w:framePr w:w="6350" w:h="10234" w:hRule="exact" w:wrap="around" w:vAnchor="page" w:hAnchor="page" w:x="2787" w:y="3052"/>
        <w:shd w:val="clear" w:color="auto" w:fill="auto"/>
        <w:spacing w:line="240" w:lineRule="exact"/>
        <w:ind w:right="20" w:firstLine="220"/>
      </w:pPr>
      <w:r>
        <w:rPr>
          <w:rStyle w:val="0pt"/>
          <w:b/>
          <w:bCs/>
          <w:color w:val="000000"/>
        </w:rPr>
        <w:t>Создание с опорой на ключевые слова, вопросы и/или иллю</w:t>
      </w:r>
      <w:r>
        <w:rPr>
          <w:rStyle w:val="0pt"/>
          <w:b/>
          <w:bCs/>
          <w:color w:val="000000"/>
        </w:rPr>
        <w:softHyphen/>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D45411" w:rsidRDefault="00D45411">
      <w:pPr>
        <w:pStyle w:val="a6"/>
        <w:framePr w:w="6350" w:h="10234" w:hRule="exact" w:wrap="around" w:vAnchor="page" w:hAnchor="page" w:x="2787" w:y="3052"/>
        <w:shd w:val="clear" w:color="auto" w:fill="auto"/>
        <w:spacing w:line="240" w:lineRule="exact"/>
        <w:ind w:right="20" w:firstLine="220"/>
        <w:jc w:val="left"/>
      </w:pPr>
      <w:r>
        <w:rPr>
          <w:rStyle w:val="0pt"/>
          <w:b/>
          <w:bCs/>
          <w:color w:val="000000"/>
        </w:rPr>
        <w:t>Пересказ с опорой на ключевые слова, вопросы и/или иллю</w:t>
      </w:r>
      <w:r>
        <w:rPr>
          <w:rStyle w:val="0pt"/>
          <w:b/>
          <w:bCs/>
          <w:color w:val="000000"/>
        </w:rPr>
        <w:softHyphen/>
        <w:t xml:space="preserve">страции основного содержания прочитанного текста. </w:t>
      </w:r>
      <w:r>
        <w:rPr>
          <w:rStyle w:val="60"/>
          <w:b/>
          <w:bCs/>
          <w:color w:val="000000"/>
        </w:rPr>
        <w:t>Аудирование</w:t>
      </w:r>
    </w:p>
    <w:p w:rsidR="00D45411" w:rsidRDefault="00D45411">
      <w:pPr>
        <w:pStyle w:val="a6"/>
        <w:framePr w:w="6350" w:h="10234" w:hRule="exact" w:wrap="around" w:vAnchor="page" w:hAnchor="page" w:x="2787" w:y="3052"/>
        <w:shd w:val="clear" w:color="auto" w:fill="auto"/>
        <w:spacing w:line="240" w:lineRule="exact"/>
        <w:ind w:right="20" w:firstLine="220"/>
      </w:pPr>
      <w:r>
        <w:rPr>
          <w:rStyle w:val="0pt"/>
          <w:b/>
          <w:bCs/>
          <w:color w:val="000000"/>
        </w:rPr>
        <w:t>Понимание на слух речи учителя и одноклассников и вер</w:t>
      </w:r>
      <w:r>
        <w:rPr>
          <w:rStyle w:val="0pt"/>
          <w:b/>
          <w:bCs/>
          <w:color w:val="000000"/>
        </w:rPr>
        <w:softHyphen/>
        <w:t>бальная/невербальная реакция на услышанное (при непосред</w:t>
      </w:r>
      <w:r>
        <w:rPr>
          <w:rStyle w:val="0pt"/>
          <w:b/>
          <w:bCs/>
          <w:color w:val="000000"/>
        </w:rPr>
        <w:softHyphen/>
        <w:t>ственном общении).</w:t>
      </w:r>
    </w:p>
    <w:p w:rsidR="00D45411" w:rsidRDefault="00D45411">
      <w:pPr>
        <w:pStyle w:val="a6"/>
        <w:framePr w:w="6350" w:h="10234" w:hRule="exact" w:wrap="around" w:vAnchor="page" w:hAnchor="page" w:x="2787" w:y="3052"/>
        <w:shd w:val="clear" w:color="auto" w:fill="auto"/>
        <w:spacing w:line="240" w:lineRule="exact"/>
        <w:ind w:right="20" w:firstLine="220"/>
      </w:pPr>
      <w:r>
        <w:rPr>
          <w:rStyle w:val="0pt"/>
          <w:b/>
          <w:bCs/>
          <w:color w:val="000000"/>
        </w:rPr>
        <w:t>Восприятие и понимание на слух учебных текстов, построен</w:t>
      </w:r>
      <w:r>
        <w:rPr>
          <w:rStyle w:val="0pt"/>
          <w:b/>
          <w:bCs/>
          <w:color w:val="000000"/>
        </w:rPr>
        <w:softHyphen/>
        <w:t>ных на изученном языковом материале, в соответствии с по</w:t>
      </w:r>
      <w:r>
        <w:rPr>
          <w:rStyle w:val="0pt"/>
          <w:b/>
          <w:bCs/>
          <w:color w:val="000000"/>
        </w:rPr>
        <w:softHyphen/>
        <w:t>ставленной коммуникативной задачей: с пониманием основ</w:t>
      </w:r>
      <w:r>
        <w:rPr>
          <w:rStyle w:val="0pt"/>
          <w:b/>
          <w:bCs/>
          <w:color w:val="000000"/>
        </w:rPr>
        <w:softHyphen/>
        <w:t>ного содержания, с пониманием запрашиваемой информации (при опосредованном общении).</w:t>
      </w:r>
    </w:p>
    <w:p w:rsidR="00D45411" w:rsidRDefault="00D45411">
      <w:pPr>
        <w:pStyle w:val="a6"/>
        <w:framePr w:w="6350" w:h="10234" w:hRule="exact" w:wrap="around" w:vAnchor="page" w:hAnchor="page" w:x="2787" w:y="3052"/>
        <w:shd w:val="clear" w:color="auto" w:fill="auto"/>
        <w:spacing w:line="240" w:lineRule="exact"/>
        <w:ind w:right="20" w:firstLine="220"/>
      </w:pPr>
      <w:r>
        <w:rPr>
          <w:rStyle w:val="0pt"/>
          <w:b/>
          <w:bCs/>
          <w:color w:val="000000"/>
        </w:rPr>
        <w:t>Аудирование с пониманием основного содержания текста предполагает определение основной темы и главных фактов/со</w:t>
      </w:r>
      <w:r>
        <w:rPr>
          <w:rStyle w:val="0pt"/>
          <w:b/>
          <w:bCs/>
          <w:color w:val="000000"/>
        </w:rPr>
        <w:softHyphen/>
        <w:t>бытий в воспринимаемом на слух тексте с опорой на иллюстра</w:t>
      </w:r>
      <w:r>
        <w:rPr>
          <w:rStyle w:val="0pt"/>
          <w:b/>
          <w:bCs/>
          <w:color w:val="000000"/>
        </w:rPr>
        <w:softHyphen/>
        <w:t>ции и с использованием языковой, в том числе контекстуаль</w:t>
      </w:r>
      <w:r>
        <w:rPr>
          <w:rStyle w:val="0pt"/>
          <w:b/>
          <w:bCs/>
          <w:color w:val="000000"/>
        </w:rPr>
        <w:softHyphen/>
        <w:t>ной, догадки.</w:t>
      </w:r>
    </w:p>
    <w:p w:rsidR="00D45411" w:rsidRDefault="00D45411">
      <w:pPr>
        <w:pStyle w:val="a5"/>
        <w:framePr w:wrap="around" w:vAnchor="page" w:hAnchor="page" w:x="2773" w:y="13645"/>
        <w:shd w:val="clear" w:color="auto" w:fill="auto"/>
        <w:spacing w:line="130" w:lineRule="exact"/>
        <w:ind w:left="20"/>
      </w:pPr>
      <w:r>
        <w:rPr>
          <w:rStyle w:val="0pt0"/>
          <w:color w:val="000000"/>
        </w:rPr>
        <w:t>104</w:t>
      </w:r>
    </w:p>
    <w:p w:rsidR="00D45411" w:rsidRDefault="00D45411">
      <w:pPr>
        <w:pStyle w:val="a5"/>
        <w:framePr w:wrap="around" w:vAnchor="page" w:hAnchor="page" w:x="6776"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4" w:hRule="exact" w:wrap="around" w:vAnchor="page" w:hAnchor="page" w:x="2787" w:y="3080"/>
        <w:shd w:val="clear" w:color="auto" w:fill="auto"/>
        <w:spacing w:line="240" w:lineRule="exact"/>
        <w:ind w:right="20" w:firstLine="220"/>
      </w:pPr>
      <w:r>
        <w:rPr>
          <w:rStyle w:val="0pt"/>
          <w:b/>
          <w:bCs/>
          <w:color w:val="000000"/>
        </w:rPr>
        <w:lastRenderedPageBreak/>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w:t>
      </w:r>
      <w:r>
        <w:rPr>
          <w:rStyle w:val="0pt"/>
          <w:b/>
          <w:bCs/>
          <w:color w:val="000000"/>
        </w:rPr>
        <w:softHyphen/>
        <w:t>текстуальной, догадки.</w:t>
      </w:r>
    </w:p>
    <w:p w:rsidR="00D45411" w:rsidRDefault="00D45411">
      <w:pPr>
        <w:pStyle w:val="a6"/>
        <w:framePr w:w="6350" w:h="10234" w:hRule="exact" w:wrap="around" w:vAnchor="page" w:hAnchor="page" w:x="2787" w:y="3080"/>
        <w:shd w:val="clear" w:color="auto" w:fill="auto"/>
        <w:spacing w:line="240" w:lineRule="exact"/>
        <w:ind w:right="20" w:firstLine="220"/>
      </w:pPr>
      <w:r>
        <w:rPr>
          <w:rStyle w:val="0pt"/>
          <w:b/>
          <w:bCs/>
          <w:color w:val="000000"/>
        </w:rPr>
        <w:t>Тексты для аудирования: диалог, высказывания собеседни</w:t>
      </w:r>
      <w:r>
        <w:rPr>
          <w:rStyle w:val="0pt"/>
          <w:b/>
          <w:bCs/>
          <w:color w:val="000000"/>
        </w:rPr>
        <w:softHyphen/>
        <w:t>ков в ситуациях повседневного общения, рассказ, сказка.</w:t>
      </w:r>
    </w:p>
    <w:p w:rsidR="00D45411" w:rsidRDefault="00D45411">
      <w:pPr>
        <w:pStyle w:val="71"/>
        <w:framePr w:w="6350" w:h="10234" w:hRule="exact" w:wrap="around" w:vAnchor="page" w:hAnchor="page" w:x="2787" w:y="3080"/>
        <w:shd w:val="clear" w:color="auto" w:fill="auto"/>
        <w:ind w:firstLine="220"/>
      </w:pPr>
      <w:r>
        <w:rPr>
          <w:rStyle w:val="70pt"/>
          <w:b/>
          <w:bCs/>
          <w:i/>
          <w:iCs/>
          <w:color w:val="000000"/>
        </w:rPr>
        <w:t>Смысловое чтение</w:t>
      </w:r>
    </w:p>
    <w:p w:rsidR="00D45411" w:rsidRDefault="00D45411">
      <w:pPr>
        <w:pStyle w:val="a6"/>
        <w:framePr w:w="6350" w:h="10234" w:hRule="exact" w:wrap="around" w:vAnchor="page" w:hAnchor="page" w:x="2787" w:y="3080"/>
        <w:shd w:val="clear" w:color="auto" w:fill="auto"/>
        <w:spacing w:line="240" w:lineRule="exact"/>
        <w:ind w:right="20" w:firstLine="220"/>
      </w:pPr>
      <w:r>
        <w:rPr>
          <w:rStyle w:val="0pt"/>
          <w:b/>
          <w:bCs/>
          <w:color w:val="000000"/>
        </w:rPr>
        <w:t>Чтение вслух учебных текстов, построенных на изученном языковом материале, с соблюдением правил чтения и соответ</w:t>
      </w:r>
      <w:r>
        <w:rPr>
          <w:rStyle w:val="0pt"/>
          <w:b/>
          <w:bCs/>
          <w:color w:val="000000"/>
        </w:rPr>
        <w:softHyphen/>
        <w:t>ствующей интонацией; понимание прочитанного.</w:t>
      </w:r>
    </w:p>
    <w:p w:rsidR="00D45411" w:rsidRDefault="00D45411">
      <w:pPr>
        <w:pStyle w:val="a6"/>
        <w:framePr w:w="6350" w:h="10234" w:hRule="exact" w:wrap="around" w:vAnchor="page" w:hAnchor="page" w:x="2787" w:y="3080"/>
        <w:shd w:val="clear" w:color="auto" w:fill="auto"/>
        <w:spacing w:line="240" w:lineRule="exact"/>
        <w:ind w:firstLine="220"/>
      </w:pPr>
      <w:r>
        <w:rPr>
          <w:rStyle w:val="0pt"/>
          <w:b/>
          <w:bCs/>
          <w:color w:val="000000"/>
        </w:rPr>
        <w:t>Тексты для чтения вслух: диалог, рассказ, сказка.</w:t>
      </w:r>
    </w:p>
    <w:p w:rsidR="00D45411" w:rsidRDefault="00D45411">
      <w:pPr>
        <w:pStyle w:val="a6"/>
        <w:framePr w:w="6350" w:h="10234" w:hRule="exact" w:wrap="around" w:vAnchor="page" w:hAnchor="page" w:x="2787" w:y="3080"/>
        <w:shd w:val="clear" w:color="auto" w:fill="auto"/>
        <w:spacing w:line="240" w:lineRule="exact"/>
        <w:ind w:right="20" w:firstLine="220"/>
      </w:pPr>
      <w:r>
        <w:rPr>
          <w:rStyle w:val="0pt"/>
          <w:b/>
          <w:bCs/>
          <w:color w:val="00000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0pt"/>
          <w:b/>
          <w:bCs/>
          <w:color w:val="000000"/>
        </w:rPr>
        <w:softHyphen/>
        <w:t>ной задачи: с пониманием основного содержания, с понимани</w:t>
      </w:r>
      <w:r>
        <w:rPr>
          <w:rStyle w:val="0pt"/>
          <w:b/>
          <w:bCs/>
          <w:color w:val="000000"/>
        </w:rPr>
        <w:softHyphen/>
        <w:t>ем запрашиваемой информации.</w:t>
      </w:r>
    </w:p>
    <w:p w:rsidR="00D45411" w:rsidRDefault="00D45411">
      <w:pPr>
        <w:pStyle w:val="a6"/>
        <w:framePr w:w="6350" w:h="10234" w:hRule="exact" w:wrap="around" w:vAnchor="page" w:hAnchor="page" w:x="2787" w:y="3080"/>
        <w:shd w:val="clear" w:color="auto" w:fill="auto"/>
        <w:spacing w:line="240" w:lineRule="exact"/>
        <w:ind w:right="20" w:firstLine="220"/>
      </w:pPr>
      <w:r>
        <w:rPr>
          <w:rStyle w:val="0pt"/>
          <w:b/>
          <w:bCs/>
          <w:color w:val="000000"/>
        </w:rPr>
        <w:t>Чтение с пониманием основного содержания текста предпо</w:t>
      </w:r>
      <w:r>
        <w:rPr>
          <w:rStyle w:val="0pt"/>
          <w:b/>
          <w:bCs/>
          <w:color w:val="000000"/>
        </w:rPr>
        <w:softHyphen/>
        <w:t>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D45411" w:rsidRDefault="00D45411">
      <w:pPr>
        <w:pStyle w:val="a6"/>
        <w:framePr w:w="6350" w:h="10234" w:hRule="exact" w:wrap="around" w:vAnchor="page" w:hAnchor="page" w:x="2787" w:y="3080"/>
        <w:shd w:val="clear" w:color="auto" w:fill="auto"/>
        <w:spacing w:line="240" w:lineRule="exact"/>
        <w:ind w:right="20" w:firstLine="220"/>
      </w:pPr>
      <w:r>
        <w:rPr>
          <w:rStyle w:val="0pt"/>
          <w:b/>
          <w:bCs/>
          <w:color w:val="000000"/>
        </w:rPr>
        <w:t>Чтение с пониманием запрашиваемой информации предпола</w:t>
      </w:r>
      <w:r>
        <w:rPr>
          <w:rStyle w:val="0pt"/>
          <w:b/>
          <w:bCs/>
          <w:color w:val="000000"/>
        </w:rPr>
        <w:softHyphen/>
        <w:t>гает нахождение в прочитанном тексте и понимание запраши</w:t>
      </w:r>
      <w:r>
        <w:rPr>
          <w:rStyle w:val="0pt"/>
          <w:b/>
          <w:bCs/>
          <w:color w:val="000000"/>
        </w:rPr>
        <w:softHyphen/>
        <w:t>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D45411" w:rsidRDefault="00D45411">
      <w:pPr>
        <w:pStyle w:val="a6"/>
        <w:framePr w:w="6350" w:h="10234" w:hRule="exact" w:wrap="around" w:vAnchor="page" w:hAnchor="page" w:x="2787" w:y="3080"/>
        <w:shd w:val="clear" w:color="auto" w:fill="auto"/>
        <w:spacing w:line="240" w:lineRule="exact"/>
        <w:ind w:right="20" w:firstLine="220"/>
      </w:pPr>
      <w:r>
        <w:rPr>
          <w:rStyle w:val="0pt"/>
          <w:b/>
          <w:bCs/>
          <w:color w:val="000000"/>
        </w:rPr>
        <w:t>Тексты для чтения: диалог, рассказ, сказка, электронное со</w:t>
      </w:r>
      <w:r>
        <w:rPr>
          <w:rStyle w:val="0pt"/>
          <w:b/>
          <w:bCs/>
          <w:color w:val="000000"/>
        </w:rPr>
        <w:softHyphen/>
        <w:t>общение личного характера.</w:t>
      </w:r>
    </w:p>
    <w:p w:rsidR="00D45411" w:rsidRDefault="00D45411">
      <w:pPr>
        <w:pStyle w:val="71"/>
        <w:framePr w:w="6350" w:h="10234" w:hRule="exact" w:wrap="around" w:vAnchor="page" w:hAnchor="page" w:x="2787" w:y="3080"/>
        <w:shd w:val="clear" w:color="auto" w:fill="auto"/>
        <w:ind w:firstLine="220"/>
      </w:pPr>
      <w:r>
        <w:rPr>
          <w:rStyle w:val="70pt"/>
          <w:b/>
          <w:bCs/>
          <w:i/>
          <w:iCs/>
          <w:color w:val="000000"/>
        </w:rPr>
        <w:t>Письмо</w:t>
      </w:r>
    </w:p>
    <w:p w:rsidR="00D45411" w:rsidRDefault="00D45411">
      <w:pPr>
        <w:pStyle w:val="a6"/>
        <w:framePr w:w="6350" w:h="10234" w:hRule="exact" w:wrap="around" w:vAnchor="page" w:hAnchor="page" w:x="2787" w:y="3080"/>
        <w:shd w:val="clear" w:color="auto" w:fill="auto"/>
        <w:spacing w:line="240" w:lineRule="exact"/>
        <w:ind w:right="20" w:firstLine="220"/>
      </w:pPr>
      <w:r>
        <w:rPr>
          <w:rStyle w:val="0pt"/>
          <w:b/>
          <w:bCs/>
          <w:color w:val="000000"/>
        </w:rPr>
        <w:t>Списывание текста; выписывание из текста слов, словосочета</w:t>
      </w:r>
      <w:r>
        <w:rPr>
          <w:rStyle w:val="0pt"/>
          <w:b/>
          <w:bCs/>
          <w:color w:val="000000"/>
        </w:rPr>
        <w:softHyphen/>
        <w:t>ний, предложений; вставка пропущенного слова в предложение в соответствии с решаемой коммуникативной/учебной задачей.</w:t>
      </w:r>
    </w:p>
    <w:p w:rsidR="00D45411" w:rsidRDefault="00D45411">
      <w:pPr>
        <w:pStyle w:val="a6"/>
        <w:framePr w:w="6350" w:h="10234" w:hRule="exact" w:wrap="around" w:vAnchor="page" w:hAnchor="page" w:x="2787" w:y="3080"/>
        <w:shd w:val="clear" w:color="auto" w:fill="auto"/>
        <w:spacing w:line="240" w:lineRule="exact"/>
        <w:ind w:right="20" w:firstLine="220"/>
      </w:pPr>
      <w:r>
        <w:rPr>
          <w:rStyle w:val="0pt"/>
          <w:b/>
          <w:bCs/>
          <w:color w:val="000000"/>
        </w:rPr>
        <w:t>Создание подписей к картинкам, фотографиям с пояснением, что на них изображено.</w:t>
      </w:r>
    </w:p>
    <w:p w:rsidR="00D45411" w:rsidRDefault="00D45411">
      <w:pPr>
        <w:pStyle w:val="a6"/>
        <w:framePr w:w="6350" w:h="10234" w:hRule="exact" w:wrap="around" w:vAnchor="page" w:hAnchor="page" w:x="2787" w:y="3080"/>
        <w:shd w:val="clear" w:color="auto" w:fill="auto"/>
        <w:spacing w:line="240" w:lineRule="exact"/>
        <w:ind w:right="20" w:firstLine="220"/>
      </w:pPr>
      <w:r>
        <w:rPr>
          <w:rStyle w:val="0pt"/>
          <w:b/>
          <w:bCs/>
          <w:color w:val="000000"/>
        </w:rPr>
        <w:t>Заполнение анкет и формуляров с указанием личной инфор</w:t>
      </w:r>
      <w:r>
        <w:rPr>
          <w:rStyle w:val="0pt"/>
          <w:b/>
          <w:bCs/>
          <w:color w:val="000000"/>
        </w:rPr>
        <w:softHyphen/>
        <w:t>мации (имя, фамилия, возраст, страна проживания, любимые занятия) в соответствии с нормами, принятыми в стране/стра</w:t>
      </w:r>
      <w:r>
        <w:rPr>
          <w:rStyle w:val="0pt"/>
          <w:b/>
          <w:bCs/>
          <w:color w:val="000000"/>
        </w:rPr>
        <w:softHyphen/>
        <w:t>нах изучаемого языка.</w:t>
      </w:r>
    </w:p>
    <w:p w:rsidR="00D45411" w:rsidRDefault="00D45411">
      <w:pPr>
        <w:pStyle w:val="a6"/>
        <w:framePr w:w="6350" w:h="10234" w:hRule="exact" w:wrap="around" w:vAnchor="page" w:hAnchor="page" w:x="2787" w:y="3080"/>
        <w:shd w:val="clear" w:color="auto" w:fill="auto"/>
        <w:spacing w:line="240" w:lineRule="exact"/>
        <w:ind w:right="20" w:firstLine="220"/>
      </w:pPr>
      <w:r>
        <w:rPr>
          <w:rStyle w:val="0pt"/>
          <w:b/>
          <w:bCs/>
          <w:color w:val="000000"/>
        </w:rPr>
        <w:t>Написание с опорой на образец поздравлений с праздниками (с днём рождения, Новым годом, Рождеством) с выражением пожеланий.</w:t>
      </w:r>
    </w:p>
    <w:p w:rsidR="00D45411" w:rsidRDefault="00D45411">
      <w:pPr>
        <w:pStyle w:val="a5"/>
        <w:framePr w:wrap="around" w:vAnchor="page" w:hAnchor="page" w:x="2763" w:y="13645"/>
        <w:shd w:val="clear" w:color="auto" w:fill="auto"/>
        <w:spacing w:line="130" w:lineRule="exact"/>
        <w:ind w:left="20"/>
      </w:pPr>
      <w:r>
        <w:rPr>
          <w:rStyle w:val="0pt0"/>
          <w:color w:val="000000"/>
        </w:rPr>
        <w:t>АНГЛИЙСКИЙ ЯЗЫК. 2—4 классы</w:t>
      </w:r>
    </w:p>
    <w:p w:rsidR="00D45411" w:rsidRDefault="00D45411">
      <w:pPr>
        <w:pStyle w:val="a5"/>
        <w:framePr w:wrap="around" w:vAnchor="page" w:hAnchor="page" w:x="8850" w:y="13674"/>
        <w:shd w:val="clear" w:color="auto" w:fill="auto"/>
        <w:spacing w:line="130" w:lineRule="exact"/>
        <w:ind w:left="20"/>
      </w:pPr>
      <w:r>
        <w:rPr>
          <w:rStyle w:val="0pt0"/>
          <w:color w:val="000000"/>
        </w:rPr>
        <w:t>105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55" w:h="10258" w:hRule="exact" w:wrap="around" w:vAnchor="page" w:hAnchor="page" w:x="2785" w:y="3076"/>
        <w:shd w:val="clear" w:color="auto" w:fill="auto"/>
        <w:spacing w:before="0" w:after="31" w:line="180" w:lineRule="exact"/>
        <w:ind w:left="20"/>
        <w:jc w:val="left"/>
      </w:pPr>
      <w:bookmarkStart w:id="55" w:name="bookmark56"/>
      <w:r>
        <w:rPr>
          <w:rStyle w:val="40pt"/>
          <w:color w:val="000000"/>
        </w:rPr>
        <w:lastRenderedPageBreak/>
        <w:t>Языковые знания и навыки</w:t>
      </w:r>
      <w:bookmarkEnd w:id="55"/>
    </w:p>
    <w:p w:rsidR="00D45411" w:rsidRDefault="00D45411">
      <w:pPr>
        <w:pStyle w:val="71"/>
        <w:framePr w:w="6355" w:h="10258" w:hRule="exact" w:wrap="around" w:vAnchor="page" w:hAnchor="page" w:x="2785" w:y="3076"/>
        <w:shd w:val="clear" w:color="auto" w:fill="auto"/>
        <w:ind w:left="20" w:firstLine="220"/>
      </w:pPr>
      <w:r>
        <w:rPr>
          <w:rStyle w:val="70pt"/>
          <w:b/>
          <w:bCs/>
          <w:i/>
          <w:iCs/>
          <w:color w:val="000000"/>
        </w:rPr>
        <w:t>Фонетическая сторона речи</w:t>
      </w:r>
    </w:p>
    <w:p w:rsidR="00D45411" w:rsidRDefault="00D45411">
      <w:pPr>
        <w:pStyle w:val="a6"/>
        <w:framePr w:w="6355" w:h="10258" w:hRule="exact" w:wrap="around" w:vAnchor="page" w:hAnchor="page" w:x="2785" w:y="3076"/>
        <w:shd w:val="clear" w:color="auto" w:fill="auto"/>
        <w:spacing w:line="240" w:lineRule="exact"/>
        <w:ind w:left="20" w:right="20" w:firstLine="220"/>
      </w:pPr>
      <w:r>
        <w:rPr>
          <w:rStyle w:val="0pt"/>
          <w:b/>
          <w:bCs/>
          <w:color w:val="000000"/>
        </w:rPr>
        <w:t>Буквы английского алфавита. Фонетически корректное озву</w:t>
      </w:r>
      <w:r>
        <w:rPr>
          <w:rStyle w:val="0pt"/>
          <w:b/>
          <w:bCs/>
          <w:color w:val="000000"/>
        </w:rPr>
        <w:softHyphen/>
        <w:t>чивание букв английского алфавита.</w:t>
      </w:r>
    </w:p>
    <w:p w:rsidR="00D45411" w:rsidRDefault="00D45411">
      <w:pPr>
        <w:pStyle w:val="a6"/>
        <w:framePr w:w="6355" w:h="10258" w:hRule="exact" w:wrap="around" w:vAnchor="page" w:hAnchor="page" w:x="2785" w:y="3076"/>
        <w:shd w:val="clear" w:color="auto" w:fill="auto"/>
        <w:spacing w:line="240" w:lineRule="exact"/>
        <w:ind w:left="20" w:right="20" w:firstLine="220"/>
      </w:pPr>
      <w:r>
        <w:rPr>
          <w:rStyle w:val="0pt"/>
          <w:b/>
          <w:bCs/>
          <w:color w:val="000000"/>
        </w:rPr>
        <w:t>Нормы произношения: долгота и краткость гласных, пра</w:t>
      </w:r>
      <w:r>
        <w:rPr>
          <w:rStyle w:val="0pt"/>
          <w:b/>
          <w:bCs/>
          <w:color w:val="000000"/>
        </w:rPr>
        <w:softHyphen/>
        <w:t>вильное отсутствие оглушения звонких согласных в конце сло</w:t>
      </w:r>
      <w:r>
        <w:rPr>
          <w:rStyle w:val="0pt"/>
          <w:b/>
          <w:bCs/>
          <w:color w:val="000000"/>
        </w:rPr>
        <w:softHyphen/>
        <w:t xml:space="preserve">га или слова, отсутствие смягчения согласных перед гласными. Связующее “г” </w:t>
      </w:r>
      <w:r w:rsidRPr="000B5CC4">
        <w:rPr>
          <w:rStyle w:val="0pt"/>
          <w:b/>
          <w:bCs/>
          <w:color w:val="000000"/>
          <w:lang w:eastAsia="en-US"/>
        </w:rPr>
        <w:t>(</w:t>
      </w:r>
      <w:r>
        <w:rPr>
          <w:rStyle w:val="0pt"/>
          <w:b/>
          <w:bCs/>
          <w:color w:val="000000"/>
          <w:lang w:val="en-US" w:eastAsia="en-US"/>
        </w:rPr>
        <w:t>there</w:t>
      </w:r>
      <w:r w:rsidRPr="000B5CC4">
        <w:rPr>
          <w:rStyle w:val="0pt"/>
          <w:b/>
          <w:bCs/>
          <w:color w:val="000000"/>
          <w:lang w:eastAsia="en-US"/>
        </w:rPr>
        <w:t xml:space="preserve"> </w:t>
      </w:r>
      <w:r>
        <w:rPr>
          <w:rStyle w:val="0pt"/>
          <w:b/>
          <w:bCs/>
          <w:color w:val="000000"/>
          <w:lang w:val="en-US" w:eastAsia="en-US"/>
        </w:rPr>
        <w:t>is</w:t>
      </w:r>
      <w:r w:rsidRPr="000B5CC4">
        <w:rPr>
          <w:rStyle w:val="0pt"/>
          <w:b/>
          <w:bCs/>
          <w:color w:val="000000"/>
          <w:lang w:eastAsia="en-US"/>
        </w:rPr>
        <w:t>/</w:t>
      </w:r>
      <w:r>
        <w:rPr>
          <w:rStyle w:val="0pt"/>
          <w:b/>
          <w:bCs/>
          <w:color w:val="000000"/>
          <w:lang w:val="en-US" w:eastAsia="en-US"/>
        </w:rPr>
        <w:t>there</w:t>
      </w:r>
      <w:r w:rsidRPr="000B5CC4">
        <w:rPr>
          <w:rStyle w:val="0pt"/>
          <w:b/>
          <w:bCs/>
          <w:color w:val="000000"/>
          <w:lang w:eastAsia="en-US"/>
        </w:rPr>
        <w:t xml:space="preserve"> </w:t>
      </w:r>
      <w:r>
        <w:rPr>
          <w:rStyle w:val="0pt"/>
          <w:b/>
          <w:bCs/>
          <w:color w:val="000000"/>
          <w:lang w:val="en-US" w:eastAsia="en-US"/>
        </w:rPr>
        <w:t>are</w:t>
      </w:r>
      <w:r w:rsidRPr="000B5CC4">
        <w:rPr>
          <w:rStyle w:val="0pt"/>
          <w:b/>
          <w:bCs/>
          <w:color w:val="000000"/>
          <w:lang w:eastAsia="en-US"/>
        </w:rPr>
        <w:t>).</w:t>
      </w:r>
    </w:p>
    <w:p w:rsidR="00D45411" w:rsidRDefault="00D45411">
      <w:pPr>
        <w:pStyle w:val="a6"/>
        <w:framePr w:w="6355" w:h="10258" w:hRule="exact" w:wrap="around" w:vAnchor="page" w:hAnchor="page" w:x="2785" w:y="3076"/>
        <w:shd w:val="clear" w:color="auto" w:fill="auto"/>
        <w:spacing w:line="240" w:lineRule="exact"/>
        <w:ind w:left="20" w:right="20" w:firstLine="220"/>
      </w:pPr>
      <w:r>
        <w:rPr>
          <w:rStyle w:val="0pt"/>
          <w:b/>
          <w:bCs/>
          <w:color w:val="000000"/>
        </w:rPr>
        <w:t>Ритмикоинтонационные особенности повествовательного, побудительного и вопросительного (общий и специальный во</w:t>
      </w:r>
      <w:r>
        <w:rPr>
          <w:rStyle w:val="0pt"/>
          <w:b/>
          <w:bCs/>
          <w:color w:val="000000"/>
        </w:rPr>
        <w:softHyphen/>
        <w:t>прос) предложений.</w:t>
      </w:r>
    </w:p>
    <w:p w:rsidR="00D45411" w:rsidRDefault="00D45411">
      <w:pPr>
        <w:pStyle w:val="a6"/>
        <w:framePr w:w="6355" w:h="10258" w:hRule="exact" w:wrap="around" w:vAnchor="page" w:hAnchor="page" w:x="2785" w:y="3076"/>
        <w:shd w:val="clear" w:color="auto" w:fill="auto"/>
        <w:spacing w:line="240" w:lineRule="exact"/>
        <w:ind w:left="20" w:right="20" w:firstLine="220"/>
      </w:pPr>
      <w:r>
        <w:rPr>
          <w:rStyle w:val="0pt"/>
          <w:b/>
          <w:bCs/>
          <w:color w:val="000000"/>
        </w:rPr>
        <w:t>Различение на слух и адекватное, без ошибок произнесение слов с соблюдением правильного ударения и фраз/предложе</w:t>
      </w:r>
      <w:r>
        <w:rPr>
          <w:rStyle w:val="0pt"/>
          <w:b/>
          <w:bCs/>
          <w:color w:val="000000"/>
        </w:rPr>
        <w:softHyphen/>
        <w:t>ний с соблюдением их ритмико-интонационных особенностей.</w:t>
      </w:r>
    </w:p>
    <w:p w:rsidR="00D45411" w:rsidRDefault="00D45411">
      <w:pPr>
        <w:pStyle w:val="a6"/>
        <w:framePr w:w="6355" w:h="10258" w:hRule="exact" w:wrap="around" w:vAnchor="page" w:hAnchor="page" w:x="2785" w:y="3076"/>
        <w:shd w:val="clear" w:color="auto" w:fill="auto"/>
        <w:spacing w:line="240" w:lineRule="exact"/>
        <w:ind w:left="20" w:right="20" w:firstLine="220"/>
      </w:pPr>
      <w:r>
        <w:rPr>
          <w:rStyle w:val="0pt"/>
          <w:b/>
          <w:bCs/>
          <w:color w:val="000000"/>
        </w:rPr>
        <w:t xml:space="preserve">Чтение гласных в открытом и закрытом слоге в односложных словах, чтения гласных в третьем типе слога (гласная + </w:t>
      </w:r>
      <w:r>
        <w:rPr>
          <w:rStyle w:val="0pt"/>
          <w:b/>
          <w:bCs/>
          <w:color w:val="000000"/>
          <w:lang w:val="en-US" w:eastAsia="en-US"/>
        </w:rPr>
        <w:t>r</w:t>
      </w:r>
      <w:r w:rsidRPr="000B5CC4">
        <w:rPr>
          <w:rStyle w:val="0pt"/>
          <w:b/>
          <w:bCs/>
          <w:color w:val="000000"/>
          <w:lang w:eastAsia="en-US"/>
        </w:rPr>
        <w:t xml:space="preserve">); </w:t>
      </w:r>
      <w:r>
        <w:rPr>
          <w:rStyle w:val="0pt"/>
          <w:b/>
          <w:bCs/>
          <w:color w:val="000000"/>
        </w:rPr>
        <w:t>со</w:t>
      </w:r>
      <w:r>
        <w:rPr>
          <w:rStyle w:val="0pt"/>
          <w:b/>
          <w:bCs/>
          <w:color w:val="000000"/>
        </w:rPr>
        <w:softHyphen/>
        <w:t xml:space="preserve">гласных, основных звукобуквенных сочетаний, в частности сложных сочетаний букв (например, </w:t>
      </w:r>
      <w:r>
        <w:rPr>
          <w:rStyle w:val="0pt"/>
          <w:b/>
          <w:bCs/>
          <w:color w:val="000000"/>
          <w:lang w:val="en-US" w:eastAsia="en-US"/>
        </w:rPr>
        <w:t>tion</w:t>
      </w:r>
      <w:r w:rsidRPr="000B5CC4">
        <w:rPr>
          <w:rStyle w:val="0pt"/>
          <w:b/>
          <w:bCs/>
          <w:color w:val="000000"/>
          <w:lang w:eastAsia="en-US"/>
        </w:rPr>
        <w:t xml:space="preserve">, </w:t>
      </w:r>
      <w:r>
        <w:rPr>
          <w:rStyle w:val="0pt"/>
          <w:b/>
          <w:bCs/>
          <w:color w:val="000000"/>
          <w:lang w:val="en-US" w:eastAsia="en-US"/>
        </w:rPr>
        <w:t>ight</w:t>
      </w:r>
      <w:r w:rsidRPr="000B5CC4">
        <w:rPr>
          <w:rStyle w:val="0pt"/>
          <w:b/>
          <w:bCs/>
          <w:color w:val="000000"/>
          <w:lang w:eastAsia="en-US"/>
        </w:rPr>
        <w:t xml:space="preserve">) </w:t>
      </w:r>
      <w:r>
        <w:rPr>
          <w:rStyle w:val="0pt"/>
          <w:b/>
          <w:bCs/>
          <w:color w:val="000000"/>
        </w:rPr>
        <w:t>в односложных, двусложных и многосложных словах.</w:t>
      </w:r>
    </w:p>
    <w:p w:rsidR="00D45411" w:rsidRDefault="00D45411">
      <w:pPr>
        <w:pStyle w:val="a6"/>
        <w:framePr w:w="6355" w:h="10258" w:hRule="exact" w:wrap="around" w:vAnchor="page" w:hAnchor="page" w:x="2785" w:y="3076"/>
        <w:shd w:val="clear" w:color="auto" w:fill="auto"/>
        <w:spacing w:line="240" w:lineRule="exact"/>
        <w:ind w:left="20" w:right="20" w:firstLine="220"/>
      </w:pPr>
      <w:r>
        <w:rPr>
          <w:rStyle w:val="0pt"/>
          <w:b/>
          <w:bCs/>
          <w:color w:val="000000"/>
        </w:rPr>
        <w:t>Вычленение некоторых звукобуквенных сочетаний при ана</w:t>
      </w:r>
      <w:r>
        <w:rPr>
          <w:rStyle w:val="0pt"/>
          <w:b/>
          <w:bCs/>
          <w:color w:val="000000"/>
        </w:rPr>
        <w:softHyphen/>
        <w:t>лизе изученных слов.</w:t>
      </w:r>
    </w:p>
    <w:p w:rsidR="00D45411" w:rsidRDefault="00D45411">
      <w:pPr>
        <w:pStyle w:val="a6"/>
        <w:framePr w:w="6355" w:h="10258" w:hRule="exact" w:wrap="around" w:vAnchor="page" w:hAnchor="page" w:x="2785" w:y="3076"/>
        <w:shd w:val="clear" w:color="auto" w:fill="auto"/>
        <w:spacing w:line="240" w:lineRule="exact"/>
        <w:ind w:left="20" w:right="20" w:firstLine="220"/>
      </w:pPr>
      <w:r>
        <w:rPr>
          <w:rStyle w:val="0pt"/>
          <w:b/>
          <w:bCs/>
          <w:color w:val="000000"/>
        </w:rPr>
        <w:t>Чтение новых слов согласно основным правилам чтения с ис</w:t>
      </w:r>
      <w:r>
        <w:rPr>
          <w:rStyle w:val="0pt"/>
          <w:b/>
          <w:bCs/>
          <w:color w:val="000000"/>
        </w:rPr>
        <w:softHyphen/>
        <w:t>пользованием полной или частичной транскрипции.</w:t>
      </w:r>
    </w:p>
    <w:p w:rsidR="00D45411" w:rsidRDefault="00D45411">
      <w:pPr>
        <w:pStyle w:val="a6"/>
        <w:framePr w:w="6355" w:h="10258" w:hRule="exact" w:wrap="around" w:vAnchor="page" w:hAnchor="page" w:x="2785" w:y="3076"/>
        <w:shd w:val="clear" w:color="auto" w:fill="auto"/>
        <w:spacing w:line="240" w:lineRule="exact"/>
        <w:ind w:left="20" w:right="20" w:firstLine="220"/>
      </w:pPr>
      <w:r>
        <w:rPr>
          <w:rStyle w:val="0pt"/>
          <w:b/>
          <w:bCs/>
          <w:color w:val="000000"/>
        </w:rPr>
        <w:t>Знаки английской транскрипции; отличие их от букв англий</w:t>
      </w:r>
      <w:r>
        <w:rPr>
          <w:rStyle w:val="0pt"/>
          <w:b/>
          <w:bCs/>
          <w:color w:val="000000"/>
        </w:rPr>
        <w:softHyphen/>
        <w:t>ского алфавита. Фонетически корректное озвучивание знаков транскрипции.</w:t>
      </w:r>
    </w:p>
    <w:p w:rsidR="00D45411" w:rsidRDefault="00D45411">
      <w:pPr>
        <w:pStyle w:val="71"/>
        <w:framePr w:w="6355" w:h="10258" w:hRule="exact" w:wrap="around" w:vAnchor="page" w:hAnchor="page" w:x="2785" w:y="3076"/>
        <w:shd w:val="clear" w:color="auto" w:fill="auto"/>
        <w:ind w:left="20" w:firstLine="220"/>
      </w:pPr>
      <w:r>
        <w:rPr>
          <w:rStyle w:val="70pt"/>
          <w:b/>
          <w:bCs/>
          <w:i/>
          <w:iCs/>
          <w:color w:val="000000"/>
        </w:rPr>
        <w:t>Графика, орфография и пунктуация</w:t>
      </w:r>
    </w:p>
    <w:p w:rsidR="00D45411" w:rsidRDefault="00D45411">
      <w:pPr>
        <w:pStyle w:val="a6"/>
        <w:framePr w:w="6355" w:h="10258" w:hRule="exact" w:wrap="around" w:vAnchor="page" w:hAnchor="page" w:x="2785" w:y="3076"/>
        <w:shd w:val="clear" w:color="auto" w:fill="auto"/>
        <w:spacing w:line="240" w:lineRule="exact"/>
        <w:ind w:left="20" w:firstLine="220"/>
      </w:pPr>
      <w:r>
        <w:rPr>
          <w:rStyle w:val="0pt"/>
          <w:b/>
          <w:bCs/>
          <w:color w:val="000000"/>
        </w:rPr>
        <w:t>Правильное написание изученных слов.</w:t>
      </w:r>
    </w:p>
    <w:p w:rsidR="00D45411" w:rsidRDefault="00D45411">
      <w:pPr>
        <w:pStyle w:val="a6"/>
        <w:framePr w:w="6355" w:h="10258" w:hRule="exact" w:wrap="around" w:vAnchor="page" w:hAnchor="page" w:x="2785" w:y="3076"/>
        <w:shd w:val="clear" w:color="auto" w:fill="auto"/>
        <w:spacing w:line="240" w:lineRule="exact"/>
        <w:ind w:left="20" w:right="20" w:firstLine="220"/>
      </w:pPr>
      <w:r>
        <w:rPr>
          <w:rStyle w:val="0pt"/>
          <w:b/>
          <w:bCs/>
          <w:color w:val="000000"/>
        </w:rPr>
        <w:t>Правильная расстановка знаков препинания: точки, вопро</w:t>
      </w:r>
      <w:r>
        <w:rPr>
          <w:rStyle w:val="0pt"/>
          <w:b/>
          <w:bCs/>
          <w:color w:val="000000"/>
        </w:rPr>
        <w:softHyphen/>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w:t>
      </w:r>
      <w:r>
        <w:rPr>
          <w:rStyle w:val="0pt"/>
          <w:b/>
          <w:bCs/>
          <w:color w:val="000000"/>
        </w:rPr>
        <w:softHyphen/>
        <w:t>лов, существительных в притяжательном падеже.</w:t>
      </w:r>
    </w:p>
    <w:p w:rsidR="00D45411" w:rsidRDefault="00D45411">
      <w:pPr>
        <w:pStyle w:val="71"/>
        <w:framePr w:w="6355" w:h="10258" w:hRule="exact" w:wrap="around" w:vAnchor="page" w:hAnchor="page" w:x="2785" w:y="3076"/>
        <w:shd w:val="clear" w:color="auto" w:fill="auto"/>
        <w:ind w:left="20" w:firstLine="220"/>
      </w:pPr>
      <w:r>
        <w:rPr>
          <w:rStyle w:val="70pt"/>
          <w:b/>
          <w:bCs/>
          <w:i/>
          <w:iCs/>
          <w:color w:val="000000"/>
        </w:rPr>
        <w:t>Лексическая сторона речи</w:t>
      </w:r>
    </w:p>
    <w:p w:rsidR="00D45411" w:rsidRDefault="00D45411">
      <w:pPr>
        <w:pStyle w:val="a6"/>
        <w:framePr w:w="6355" w:h="10258" w:hRule="exact" w:wrap="around" w:vAnchor="page" w:hAnchor="page" w:x="2785" w:y="3076"/>
        <w:shd w:val="clear" w:color="auto" w:fill="auto"/>
        <w:spacing w:line="240" w:lineRule="exact"/>
        <w:ind w:left="20" w:right="20" w:firstLine="220"/>
      </w:pPr>
      <w:r>
        <w:rPr>
          <w:rStyle w:val="0pt"/>
          <w:b/>
          <w:bCs/>
          <w:color w:val="000000"/>
        </w:rPr>
        <w:t>Распознавание в письменном и звучащем тексте и употребле</w:t>
      </w:r>
      <w:r>
        <w:rPr>
          <w:rStyle w:val="0pt"/>
          <w:b/>
          <w:bCs/>
          <w:color w:val="000000"/>
        </w:rPr>
        <w:softHyphen/>
        <w:t>ние в устной и письменной речи не менее 350 лексических еди</w:t>
      </w:r>
      <w:r>
        <w:rPr>
          <w:rStyle w:val="0pt"/>
          <w:b/>
          <w:bCs/>
          <w:color w:val="000000"/>
        </w:rPr>
        <w:softHyphen/>
        <w:t>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45411" w:rsidRDefault="00D45411">
      <w:pPr>
        <w:pStyle w:val="a6"/>
        <w:framePr w:w="6355" w:h="10258" w:hRule="exact" w:wrap="around" w:vAnchor="page" w:hAnchor="page" w:x="2785" w:y="3076"/>
        <w:shd w:val="clear" w:color="auto" w:fill="auto"/>
        <w:spacing w:line="240" w:lineRule="exact"/>
        <w:ind w:left="20" w:right="20" w:firstLine="220"/>
      </w:pPr>
      <w:r>
        <w:rPr>
          <w:rStyle w:val="0pt"/>
          <w:b/>
          <w:bCs/>
          <w:color w:val="000000"/>
        </w:rPr>
        <w:t>Распознавание и употребление в устной и письменной речи слов, образованных с использованием основных способов слово</w:t>
      </w:r>
      <w:r>
        <w:rPr>
          <w:rStyle w:val="0pt"/>
          <w:b/>
          <w:bCs/>
          <w:color w:val="000000"/>
        </w:rPr>
        <w:softHyphen/>
      </w:r>
    </w:p>
    <w:p w:rsidR="00D45411" w:rsidRDefault="00D45411">
      <w:pPr>
        <w:pStyle w:val="a5"/>
        <w:framePr w:wrap="around" w:vAnchor="page" w:hAnchor="page" w:x="2775" w:y="13636"/>
        <w:shd w:val="clear" w:color="auto" w:fill="auto"/>
        <w:spacing w:line="130" w:lineRule="exact"/>
        <w:ind w:left="20"/>
      </w:pPr>
      <w:r>
        <w:rPr>
          <w:rStyle w:val="0pt0"/>
          <w:color w:val="000000"/>
        </w:rPr>
        <w:t>106</w:t>
      </w:r>
    </w:p>
    <w:p w:rsidR="00D45411" w:rsidRDefault="00D45411">
      <w:pPr>
        <w:pStyle w:val="a5"/>
        <w:framePr w:wrap="around" w:vAnchor="page" w:hAnchor="page" w:x="6778" w:y="1362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4" w:hRule="exact" w:wrap="around" w:vAnchor="page" w:hAnchor="page" w:x="2790" w:y="3080"/>
        <w:shd w:val="clear" w:color="auto" w:fill="auto"/>
        <w:spacing w:line="240" w:lineRule="exact"/>
        <w:ind w:left="20" w:right="20" w:firstLine="0"/>
      </w:pPr>
      <w:r>
        <w:rPr>
          <w:rStyle w:val="0pt"/>
          <w:b/>
          <w:bCs/>
          <w:color w:val="000000"/>
        </w:rPr>
        <w:lastRenderedPageBreak/>
        <w:t>образования: аффиксации (образование числительных с помо</w:t>
      </w:r>
      <w:r>
        <w:rPr>
          <w:rStyle w:val="0pt"/>
          <w:b/>
          <w:bCs/>
          <w:color w:val="000000"/>
        </w:rPr>
        <w:softHyphen/>
        <w:t xml:space="preserve">щью суффиксов </w:t>
      </w:r>
      <w:r w:rsidRPr="000B5CC4">
        <w:rPr>
          <w:rStyle w:val="0pt"/>
          <w:b/>
          <w:bCs/>
          <w:color w:val="000000"/>
          <w:lang w:eastAsia="en-US"/>
        </w:rPr>
        <w:t>-</w:t>
      </w:r>
      <w:r>
        <w:rPr>
          <w:rStyle w:val="0pt"/>
          <w:b/>
          <w:bCs/>
          <w:color w:val="000000"/>
          <w:lang w:val="en-US" w:eastAsia="en-US"/>
        </w:rPr>
        <w:t>teen</w:t>
      </w:r>
      <w:r w:rsidRPr="000B5CC4">
        <w:rPr>
          <w:rStyle w:val="0pt"/>
          <w:b/>
          <w:bCs/>
          <w:color w:val="000000"/>
          <w:lang w:eastAsia="en-US"/>
        </w:rPr>
        <w:t>, -</w:t>
      </w:r>
      <w:r>
        <w:rPr>
          <w:rStyle w:val="0pt"/>
          <w:b/>
          <w:bCs/>
          <w:color w:val="000000"/>
          <w:lang w:val="en-US" w:eastAsia="en-US"/>
        </w:rPr>
        <w:t>ty</w:t>
      </w:r>
      <w:r w:rsidRPr="000B5CC4">
        <w:rPr>
          <w:rStyle w:val="0pt"/>
          <w:b/>
          <w:bCs/>
          <w:color w:val="000000"/>
          <w:lang w:eastAsia="en-US"/>
        </w:rPr>
        <w:t>, -</w:t>
      </w:r>
      <w:r>
        <w:rPr>
          <w:rStyle w:val="0pt"/>
          <w:b/>
          <w:bCs/>
          <w:color w:val="000000"/>
          <w:lang w:val="en-US" w:eastAsia="en-US"/>
        </w:rPr>
        <w:t>th</w:t>
      </w:r>
      <w:r w:rsidRPr="000B5CC4">
        <w:rPr>
          <w:rStyle w:val="0pt"/>
          <w:b/>
          <w:bCs/>
          <w:color w:val="000000"/>
          <w:lang w:eastAsia="en-US"/>
        </w:rPr>
        <w:t xml:space="preserve">) </w:t>
      </w:r>
      <w:r>
        <w:rPr>
          <w:rStyle w:val="0pt"/>
          <w:b/>
          <w:bCs/>
          <w:color w:val="000000"/>
        </w:rPr>
        <w:t xml:space="preserve">и словосложения </w:t>
      </w:r>
      <w:r w:rsidRPr="000B5CC4">
        <w:rPr>
          <w:rStyle w:val="0pt"/>
          <w:b/>
          <w:bCs/>
          <w:color w:val="000000"/>
          <w:lang w:eastAsia="en-US"/>
        </w:rPr>
        <w:t>(</w:t>
      </w:r>
      <w:r>
        <w:rPr>
          <w:rStyle w:val="0pt"/>
          <w:b/>
          <w:bCs/>
          <w:color w:val="000000"/>
          <w:lang w:val="en-US" w:eastAsia="en-US"/>
        </w:rPr>
        <w:t>sportsman</w:t>
      </w:r>
      <w:r w:rsidRPr="000B5CC4">
        <w:rPr>
          <w:rStyle w:val="0pt"/>
          <w:b/>
          <w:bCs/>
          <w:color w:val="000000"/>
          <w:lang w:eastAsia="en-US"/>
        </w:rPr>
        <w:t>).</w:t>
      </w:r>
    </w:p>
    <w:p w:rsidR="00D45411" w:rsidRDefault="00D45411">
      <w:pPr>
        <w:pStyle w:val="a6"/>
        <w:framePr w:w="6346" w:h="10234" w:hRule="exact" w:wrap="around" w:vAnchor="page" w:hAnchor="page" w:x="2790" w:y="3080"/>
        <w:shd w:val="clear" w:color="auto" w:fill="auto"/>
        <w:spacing w:line="240" w:lineRule="exact"/>
        <w:ind w:right="20" w:firstLine="220"/>
      </w:pPr>
      <w:r>
        <w:rPr>
          <w:rStyle w:val="0pt"/>
          <w:b/>
          <w:bCs/>
          <w:color w:val="000000"/>
        </w:rPr>
        <w:t>Распознавание в устной и письменной речи интернациональ</w:t>
      </w:r>
      <w:r>
        <w:rPr>
          <w:rStyle w:val="0pt"/>
          <w:b/>
          <w:bCs/>
          <w:color w:val="000000"/>
        </w:rPr>
        <w:softHyphen/>
        <w:t xml:space="preserve">ных слов </w:t>
      </w:r>
      <w:r w:rsidRPr="000B5CC4">
        <w:rPr>
          <w:rStyle w:val="0pt"/>
          <w:b/>
          <w:bCs/>
          <w:color w:val="000000"/>
          <w:lang w:eastAsia="en-US"/>
        </w:rPr>
        <w:t>(</w:t>
      </w:r>
      <w:r>
        <w:rPr>
          <w:rStyle w:val="0pt"/>
          <w:b/>
          <w:bCs/>
          <w:color w:val="000000"/>
          <w:lang w:val="en-US" w:eastAsia="en-US"/>
        </w:rPr>
        <w:t>doctor</w:t>
      </w:r>
      <w:r w:rsidRPr="000B5CC4">
        <w:rPr>
          <w:rStyle w:val="0pt"/>
          <w:b/>
          <w:bCs/>
          <w:color w:val="000000"/>
          <w:lang w:eastAsia="en-US"/>
        </w:rPr>
        <w:t xml:space="preserve">, </w:t>
      </w:r>
      <w:r>
        <w:rPr>
          <w:rStyle w:val="0pt"/>
          <w:b/>
          <w:bCs/>
          <w:color w:val="000000"/>
          <w:lang w:val="en-US" w:eastAsia="en-US"/>
        </w:rPr>
        <w:t>film</w:t>
      </w:r>
      <w:r w:rsidRPr="000B5CC4">
        <w:rPr>
          <w:rStyle w:val="0pt"/>
          <w:b/>
          <w:bCs/>
          <w:color w:val="000000"/>
          <w:lang w:eastAsia="en-US"/>
        </w:rPr>
        <w:t xml:space="preserve">) </w:t>
      </w:r>
      <w:r>
        <w:rPr>
          <w:rStyle w:val="0pt"/>
          <w:b/>
          <w:bCs/>
          <w:color w:val="000000"/>
        </w:rPr>
        <w:t>с помощью языковой догадки.</w:t>
      </w:r>
    </w:p>
    <w:p w:rsidR="00D45411" w:rsidRDefault="00D45411">
      <w:pPr>
        <w:pStyle w:val="71"/>
        <w:framePr w:w="6346" w:h="10234" w:hRule="exact" w:wrap="around" w:vAnchor="page" w:hAnchor="page" w:x="2790" w:y="3080"/>
        <w:shd w:val="clear" w:color="auto" w:fill="auto"/>
        <w:ind w:firstLine="220"/>
      </w:pPr>
      <w:r>
        <w:rPr>
          <w:rStyle w:val="70pt"/>
          <w:b/>
          <w:bCs/>
          <w:i/>
          <w:iCs/>
          <w:color w:val="000000"/>
        </w:rPr>
        <w:t>Грамматическая сторона речи</w:t>
      </w:r>
    </w:p>
    <w:p w:rsidR="00D45411" w:rsidRDefault="00D45411">
      <w:pPr>
        <w:pStyle w:val="a6"/>
        <w:framePr w:w="6346" w:h="10234" w:hRule="exact" w:wrap="around" w:vAnchor="page" w:hAnchor="page" w:x="2790" w:y="3080"/>
        <w:shd w:val="clear" w:color="auto" w:fill="auto"/>
        <w:spacing w:line="240" w:lineRule="exact"/>
        <w:ind w:right="20" w:firstLine="220"/>
      </w:pPr>
      <w:r>
        <w:rPr>
          <w:rStyle w:val="0pt"/>
          <w:b/>
          <w:bCs/>
          <w:color w:val="000000"/>
        </w:rPr>
        <w:t>Распознавание в письменном и звучащем тексте и употребле</w:t>
      </w:r>
      <w:r>
        <w:rPr>
          <w:rStyle w:val="0pt"/>
          <w:b/>
          <w:bCs/>
          <w:color w:val="000000"/>
        </w:rPr>
        <w:softHyphen/>
        <w:t>ние в устной и письменной речи родственных слов с использова</w:t>
      </w:r>
      <w:r>
        <w:rPr>
          <w:rStyle w:val="0pt"/>
          <w:b/>
          <w:bCs/>
          <w:color w:val="000000"/>
        </w:rPr>
        <w:softHyphen/>
        <w:t>нием основных способов словообразования: аффиксации (суф</w:t>
      </w:r>
      <w:r>
        <w:rPr>
          <w:rStyle w:val="0pt"/>
          <w:b/>
          <w:bCs/>
          <w:color w:val="000000"/>
        </w:rPr>
        <w:softHyphen/>
        <w:t xml:space="preserve">фиксы числительных </w:t>
      </w:r>
      <w:r w:rsidRPr="000B5CC4">
        <w:rPr>
          <w:rStyle w:val="0pt"/>
          <w:b/>
          <w:bCs/>
          <w:color w:val="000000"/>
          <w:lang w:eastAsia="en-US"/>
        </w:rPr>
        <w:t>-</w:t>
      </w:r>
      <w:r>
        <w:rPr>
          <w:rStyle w:val="0pt"/>
          <w:b/>
          <w:bCs/>
          <w:color w:val="000000"/>
          <w:lang w:val="en-US" w:eastAsia="en-US"/>
        </w:rPr>
        <w:t>teen</w:t>
      </w:r>
      <w:r w:rsidRPr="000B5CC4">
        <w:rPr>
          <w:rStyle w:val="0pt"/>
          <w:b/>
          <w:bCs/>
          <w:color w:val="000000"/>
          <w:lang w:eastAsia="en-US"/>
        </w:rPr>
        <w:t>, -</w:t>
      </w:r>
      <w:r>
        <w:rPr>
          <w:rStyle w:val="0pt"/>
          <w:b/>
          <w:bCs/>
          <w:color w:val="000000"/>
          <w:lang w:val="en-US" w:eastAsia="en-US"/>
        </w:rPr>
        <w:t>ty</w:t>
      </w:r>
      <w:r w:rsidRPr="000B5CC4">
        <w:rPr>
          <w:rStyle w:val="0pt"/>
          <w:b/>
          <w:bCs/>
          <w:color w:val="000000"/>
          <w:lang w:eastAsia="en-US"/>
        </w:rPr>
        <w:t>, -</w:t>
      </w:r>
      <w:r>
        <w:rPr>
          <w:rStyle w:val="0pt"/>
          <w:b/>
          <w:bCs/>
          <w:color w:val="000000"/>
          <w:lang w:val="en-US" w:eastAsia="en-US"/>
        </w:rPr>
        <w:t>th</w:t>
      </w:r>
      <w:r w:rsidRPr="000B5CC4">
        <w:rPr>
          <w:rStyle w:val="0pt"/>
          <w:b/>
          <w:bCs/>
          <w:color w:val="000000"/>
          <w:lang w:eastAsia="en-US"/>
        </w:rPr>
        <w:t xml:space="preserve">) </w:t>
      </w:r>
      <w:r>
        <w:rPr>
          <w:rStyle w:val="0pt"/>
          <w:b/>
          <w:bCs/>
          <w:color w:val="000000"/>
        </w:rPr>
        <w:t xml:space="preserve">и словосложения </w:t>
      </w:r>
      <w:r w:rsidRPr="000B5CC4">
        <w:rPr>
          <w:rStyle w:val="0pt"/>
          <w:b/>
          <w:bCs/>
          <w:color w:val="000000"/>
          <w:lang w:eastAsia="en-US"/>
        </w:rPr>
        <w:t>(</w:t>
      </w:r>
      <w:r>
        <w:rPr>
          <w:rStyle w:val="0pt"/>
          <w:b/>
          <w:bCs/>
          <w:color w:val="000000"/>
          <w:lang w:val="en-US" w:eastAsia="en-US"/>
        </w:rPr>
        <w:t>football</w:t>
      </w:r>
      <w:r w:rsidRPr="000B5CC4">
        <w:rPr>
          <w:rStyle w:val="0pt"/>
          <w:b/>
          <w:bCs/>
          <w:color w:val="000000"/>
          <w:lang w:eastAsia="en-US"/>
        </w:rPr>
        <w:t xml:space="preserve">, </w:t>
      </w:r>
      <w:r>
        <w:rPr>
          <w:rStyle w:val="0pt"/>
          <w:b/>
          <w:bCs/>
          <w:color w:val="000000"/>
          <w:lang w:val="en-US" w:eastAsia="en-US"/>
        </w:rPr>
        <w:t>snowman</w:t>
      </w:r>
      <w:r w:rsidRPr="000B5CC4">
        <w:rPr>
          <w:rStyle w:val="0pt"/>
          <w:b/>
          <w:bCs/>
          <w:color w:val="000000"/>
          <w:lang w:eastAsia="en-US"/>
        </w:rPr>
        <w:t>)</w:t>
      </w:r>
    </w:p>
    <w:p w:rsidR="00D45411" w:rsidRPr="000B5CC4" w:rsidRDefault="00D45411">
      <w:pPr>
        <w:pStyle w:val="a6"/>
        <w:framePr w:w="6346" w:h="10234" w:hRule="exact" w:wrap="around" w:vAnchor="page" w:hAnchor="page" w:x="2790" w:y="3080"/>
        <w:shd w:val="clear" w:color="auto" w:fill="auto"/>
        <w:spacing w:line="240" w:lineRule="exact"/>
        <w:ind w:right="20" w:firstLine="220"/>
        <w:rPr>
          <w:lang w:val="en-US"/>
        </w:rPr>
      </w:pPr>
      <w:r>
        <w:rPr>
          <w:rStyle w:val="0pt"/>
          <w:b/>
          <w:bCs/>
          <w:color w:val="000000"/>
        </w:rPr>
        <w:t>Предложения</w:t>
      </w:r>
      <w:r w:rsidRPr="000B5CC4">
        <w:rPr>
          <w:rStyle w:val="0pt"/>
          <w:b/>
          <w:bCs/>
          <w:color w:val="000000"/>
          <w:lang w:val="en-US"/>
        </w:rPr>
        <w:t xml:space="preserve"> </w:t>
      </w:r>
      <w:r>
        <w:rPr>
          <w:rStyle w:val="0pt"/>
          <w:b/>
          <w:bCs/>
          <w:color w:val="000000"/>
        </w:rPr>
        <w:t>с</w:t>
      </w:r>
      <w:r w:rsidRPr="000B5CC4">
        <w:rPr>
          <w:rStyle w:val="0pt"/>
          <w:b/>
          <w:bCs/>
          <w:color w:val="000000"/>
          <w:lang w:val="en-US"/>
        </w:rPr>
        <w:t xml:space="preserve"> </w:t>
      </w:r>
      <w:r>
        <w:rPr>
          <w:rStyle w:val="0pt"/>
          <w:b/>
          <w:bCs/>
          <w:color w:val="000000"/>
        </w:rPr>
        <w:t>начальным</w:t>
      </w:r>
      <w:r w:rsidRPr="000B5CC4">
        <w:rPr>
          <w:rStyle w:val="0pt"/>
          <w:b/>
          <w:bCs/>
          <w:color w:val="000000"/>
          <w:lang w:val="en-US"/>
        </w:rPr>
        <w:t xml:space="preserve"> </w:t>
      </w:r>
      <w:r>
        <w:rPr>
          <w:rStyle w:val="0pt"/>
          <w:b/>
          <w:bCs/>
          <w:color w:val="000000"/>
          <w:lang w:val="en-US" w:eastAsia="en-US"/>
        </w:rPr>
        <w:t xml:space="preserve">There + to be </w:t>
      </w:r>
      <w:r>
        <w:rPr>
          <w:rStyle w:val="0pt"/>
          <w:b/>
          <w:bCs/>
          <w:color w:val="000000"/>
        </w:rPr>
        <w:t>в</w:t>
      </w:r>
      <w:r w:rsidRPr="000B5CC4">
        <w:rPr>
          <w:rStyle w:val="0pt"/>
          <w:b/>
          <w:bCs/>
          <w:color w:val="000000"/>
          <w:lang w:val="en-US"/>
        </w:rPr>
        <w:t xml:space="preserve"> </w:t>
      </w:r>
      <w:r>
        <w:rPr>
          <w:rStyle w:val="0pt"/>
          <w:b/>
          <w:bCs/>
          <w:color w:val="000000"/>
          <w:lang w:val="en-US" w:eastAsia="en-US"/>
        </w:rPr>
        <w:t>Past Simple Tense (There was an old house near the river.).</w:t>
      </w:r>
    </w:p>
    <w:p w:rsidR="00D45411" w:rsidRDefault="00D45411">
      <w:pPr>
        <w:pStyle w:val="a6"/>
        <w:framePr w:w="6346" w:h="10234" w:hRule="exact" w:wrap="around" w:vAnchor="page" w:hAnchor="page" w:x="2790" w:y="3080"/>
        <w:shd w:val="clear" w:color="auto" w:fill="auto"/>
        <w:spacing w:line="240" w:lineRule="exact"/>
        <w:ind w:right="20" w:firstLine="220"/>
      </w:pPr>
      <w:r>
        <w:rPr>
          <w:rStyle w:val="0pt"/>
          <w:b/>
          <w:bCs/>
          <w:color w:val="000000"/>
        </w:rPr>
        <w:t xml:space="preserve">Побудительные предложения в отрицательной </w:t>
      </w:r>
      <w:r w:rsidRPr="000B5CC4">
        <w:rPr>
          <w:rStyle w:val="0pt"/>
          <w:b/>
          <w:bCs/>
          <w:color w:val="000000"/>
          <w:lang w:eastAsia="en-US"/>
        </w:rPr>
        <w:t>(</w:t>
      </w:r>
      <w:r>
        <w:rPr>
          <w:rStyle w:val="0pt"/>
          <w:b/>
          <w:bCs/>
          <w:color w:val="000000"/>
          <w:lang w:val="en-US" w:eastAsia="en-US"/>
        </w:rPr>
        <w:t>Don</w:t>
      </w:r>
      <w:r w:rsidRPr="000B5CC4">
        <w:rPr>
          <w:rStyle w:val="0pt"/>
          <w:b/>
          <w:bCs/>
          <w:color w:val="000000"/>
          <w:lang w:eastAsia="en-US"/>
        </w:rPr>
        <w:t>’</w:t>
      </w:r>
      <w:r>
        <w:rPr>
          <w:rStyle w:val="0pt"/>
          <w:b/>
          <w:bCs/>
          <w:color w:val="000000"/>
          <w:lang w:val="en-US" w:eastAsia="en-US"/>
        </w:rPr>
        <w:t>t</w:t>
      </w:r>
      <w:r w:rsidRPr="000B5CC4">
        <w:rPr>
          <w:rStyle w:val="0pt"/>
          <w:b/>
          <w:bCs/>
          <w:color w:val="000000"/>
          <w:lang w:eastAsia="en-US"/>
        </w:rPr>
        <w:t xml:space="preserve"> </w:t>
      </w:r>
      <w:r>
        <w:rPr>
          <w:rStyle w:val="0pt"/>
          <w:b/>
          <w:bCs/>
          <w:color w:val="000000"/>
          <w:lang w:val="en-US" w:eastAsia="en-US"/>
        </w:rPr>
        <w:t>talk</w:t>
      </w:r>
      <w:r w:rsidRPr="000B5CC4">
        <w:rPr>
          <w:rStyle w:val="0pt"/>
          <w:b/>
          <w:bCs/>
          <w:color w:val="000000"/>
          <w:lang w:eastAsia="en-US"/>
        </w:rPr>
        <w:t xml:space="preserve">, </w:t>
      </w:r>
      <w:r>
        <w:rPr>
          <w:rStyle w:val="0pt"/>
          <w:b/>
          <w:bCs/>
          <w:color w:val="000000"/>
          <w:lang w:val="en-US" w:eastAsia="en-US"/>
        </w:rPr>
        <w:t>please</w:t>
      </w:r>
      <w:r w:rsidRPr="000B5CC4">
        <w:rPr>
          <w:rStyle w:val="0pt"/>
          <w:b/>
          <w:bCs/>
          <w:color w:val="000000"/>
          <w:lang w:eastAsia="en-US"/>
        </w:rPr>
        <w:t xml:space="preserve">.) </w:t>
      </w:r>
      <w:r>
        <w:rPr>
          <w:rStyle w:val="0pt"/>
          <w:b/>
          <w:bCs/>
          <w:color w:val="000000"/>
        </w:rPr>
        <w:t>форме.</w:t>
      </w:r>
    </w:p>
    <w:p w:rsidR="00D45411" w:rsidRDefault="00D45411">
      <w:pPr>
        <w:pStyle w:val="a6"/>
        <w:framePr w:w="6346" w:h="10234" w:hRule="exact" w:wrap="around" w:vAnchor="page" w:hAnchor="page" w:x="2790" w:y="3080"/>
        <w:shd w:val="clear" w:color="auto" w:fill="auto"/>
        <w:spacing w:line="240" w:lineRule="exact"/>
        <w:ind w:right="20" w:firstLine="220"/>
      </w:pPr>
      <w:r>
        <w:rPr>
          <w:rStyle w:val="0pt"/>
          <w:b/>
          <w:bCs/>
          <w:color w:val="000000"/>
        </w:rPr>
        <w:t xml:space="preserve">Правильные и неправильные глаголы в </w:t>
      </w:r>
      <w:r>
        <w:rPr>
          <w:rStyle w:val="0pt"/>
          <w:b/>
          <w:bCs/>
          <w:color w:val="000000"/>
          <w:lang w:val="en-US" w:eastAsia="en-US"/>
        </w:rPr>
        <w:t>Past</w:t>
      </w:r>
      <w:r w:rsidRPr="000B5CC4">
        <w:rPr>
          <w:rStyle w:val="0pt"/>
          <w:b/>
          <w:bCs/>
          <w:color w:val="000000"/>
          <w:lang w:eastAsia="en-US"/>
        </w:rPr>
        <w:t xml:space="preserve"> </w:t>
      </w:r>
      <w:r>
        <w:rPr>
          <w:rStyle w:val="0pt"/>
          <w:b/>
          <w:bCs/>
          <w:color w:val="000000"/>
          <w:lang w:val="en-US" w:eastAsia="en-US"/>
        </w:rPr>
        <w:t>Simple</w:t>
      </w:r>
      <w:r w:rsidRPr="000B5CC4">
        <w:rPr>
          <w:rStyle w:val="0pt"/>
          <w:b/>
          <w:bCs/>
          <w:color w:val="000000"/>
          <w:lang w:eastAsia="en-US"/>
        </w:rPr>
        <w:t xml:space="preserve"> </w:t>
      </w:r>
      <w:r>
        <w:rPr>
          <w:rStyle w:val="0pt"/>
          <w:b/>
          <w:bCs/>
          <w:color w:val="000000"/>
          <w:lang w:val="en-US" w:eastAsia="en-US"/>
        </w:rPr>
        <w:t>Tense</w:t>
      </w:r>
      <w:r w:rsidRPr="000B5CC4">
        <w:rPr>
          <w:rStyle w:val="0pt"/>
          <w:b/>
          <w:bCs/>
          <w:color w:val="000000"/>
          <w:lang w:eastAsia="en-US"/>
        </w:rPr>
        <w:t xml:space="preserve"> </w:t>
      </w:r>
      <w:r>
        <w:rPr>
          <w:rStyle w:val="0pt"/>
          <w:b/>
          <w:bCs/>
          <w:color w:val="000000"/>
        </w:rPr>
        <w:t>в повествовательных (утвердительных и отрицательных) и во</w:t>
      </w:r>
      <w:r>
        <w:rPr>
          <w:rStyle w:val="0pt"/>
          <w:b/>
          <w:bCs/>
          <w:color w:val="000000"/>
        </w:rPr>
        <w:softHyphen/>
        <w:t>просительных (общий и специальный вопросы) предложе</w:t>
      </w:r>
      <w:r>
        <w:rPr>
          <w:rStyle w:val="0pt"/>
          <w:b/>
          <w:bCs/>
          <w:color w:val="000000"/>
        </w:rPr>
        <w:softHyphen/>
        <w:t>ниях.</w:t>
      </w:r>
    </w:p>
    <w:p w:rsidR="00D45411" w:rsidRPr="000B5CC4" w:rsidRDefault="00D45411">
      <w:pPr>
        <w:pStyle w:val="a6"/>
        <w:framePr w:w="6346" w:h="10234" w:hRule="exact" w:wrap="around" w:vAnchor="page" w:hAnchor="page" w:x="2790" w:y="3080"/>
        <w:shd w:val="clear" w:color="auto" w:fill="auto"/>
        <w:spacing w:line="240" w:lineRule="exact"/>
        <w:ind w:firstLine="220"/>
        <w:rPr>
          <w:lang w:val="en-US"/>
        </w:rPr>
      </w:pPr>
      <w:r>
        <w:rPr>
          <w:rStyle w:val="0pt"/>
          <w:b/>
          <w:bCs/>
          <w:color w:val="000000"/>
        </w:rPr>
        <w:t>Конструкция</w:t>
      </w:r>
      <w:r w:rsidRPr="000B5CC4">
        <w:rPr>
          <w:rStyle w:val="0pt"/>
          <w:b/>
          <w:bCs/>
          <w:color w:val="000000"/>
          <w:lang w:val="en-US"/>
        </w:rPr>
        <w:t xml:space="preserve"> </w:t>
      </w:r>
      <w:r>
        <w:rPr>
          <w:rStyle w:val="0pt"/>
          <w:b/>
          <w:bCs/>
          <w:color w:val="000000"/>
          <w:lang w:val="en-US" w:eastAsia="en-US"/>
        </w:rPr>
        <w:t>I’d like to ... (I’d like to read this book.).</w:t>
      </w:r>
    </w:p>
    <w:p w:rsidR="00D45411" w:rsidRPr="000B5CC4" w:rsidRDefault="00D45411">
      <w:pPr>
        <w:pStyle w:val="a6"/>
        <w:framePr w:w="6346" w:h="10234" w:hRule="exact" w:wrap="around" w:vAnchor="page" w:hAnchor="page" w:x="2790" w:y="3080"/>
        <w:shd w:val="clear" w:color="auto" w:fill="auto"/>
        <w:spacing w:line="240" w:lineRule="exact"/>
        <w:ind w:right="20" w:firstLine="220"/>
        <w:rPr>
          <w:lang w:val="en-US"/>
        </w:rPr>
      </w:pPr>
      <w:r>
        <w:rPr>
          <w:rStyle w:val="0pt"/>
          <w:b/>
          <w:bCs/>
          <w:color w:val="000000"/>
        </w:rPr>
        <w:t>Конструкции</w:t>
      </w:r>
      <w:r w:rsidRPr="000B5CC4">
        <w:rPr>
          <w:rStyle w:val="0pt"/>
          <w:b/>
          <w:bCs/>
          <w:color w:val="000000"/>
          <w:lang w:val="en-US"/>
        </w:rPr>
        <w:t xml:space="preserve"> </w:t>
      </w:r>
      <w:r>
        <w:rPr>
          <w:rStyle w:val="0pt"/>
          <w:b/>
          <w:bCs/>
          <w:color w:val="000000"/>
        </w:rPr>
        <w:t>с</w:t>
      </w:r>
      <w:r w:rsidRPr="000B5CC4">
        <w:rPr>
          <w:rStyle w:val="0pt"/>
          <w:b/>
          <w:bCs/>
          <w:color w:val="000000"/>
          <w:lang w:val="en-US"/>
        </w:rPr>
        <w:t xml:space="preserve"> </w:t>
      </w:r>
      <w:r>
        <w:rPr>
          <w:rStyle w:val="0pt"/>
          <w:b/>
          <w:bCs/>
          <w:color w:val="000000"/>
        </w:rPr>
        <w:t>глаголами</w:t>
      </w:r>
      <w:r w:rsidRPr="000B5CC4">
        <w:rPr>
          <w:rStyle w:val="0pt"/>
          <w:b/>
          <w:bCs/>
          <w:color w:val="000000"/>
          <w:lang w:val="en-US"/>
        </w:rPr>
        <w:t xml:space="preserve"> </w:t>
      </w:r>
      <w:r>
        <w:rPr>
          <w:rStyle w:val="0pt"/>
          <w:b/>
          <w:bCs/>
          <w:color w:val="000000"/>
        </w:rPr>
        <w:t>на</w:t>
      </w:r>
      <w:r w:rsidRPr="000B5CC4">
        <w:rPr>
          <w:rStyle w:val="0pt"/>
          <w:b/>
          <w:bCs/>
          <w:color w:val="000000"/>
          <w:lang w:val="en-US"/>
        </w:rPr>
        <w:t xml:space="preserve"> </w:t>
      </w:r>
      <w:r>
        <w:rPr>
          <w:rStyle w:val="0pt"/>
          <w:b/>
          <w:bCs/>
          <w:color w:val="000000"/>
          <w:lang w:val="en-US" w:eastAsia="en-US"/>
        </w:rPr>
        <w:t>-ing: to like/enjoy doing smth (I like riding my bike.).</w:t>
      </w:r>
    </w:p>
    <w:p w:rsidR="00D45411" w:rsidRPr="000B5CC4" w:rsidRDefault="00D45411">
      <w:pPr>
        <w:pStyle w:val="a6"/>
        <w:framePr w:w="6346" w:h="10234" w:hRule="exact" w:wrap="around" w:vAnchor="page" w:hAnchor="page" w:x="2790" w:y="3080"/>
        <w:shd w:val="clear" w:color="auto" w:fill="auto"/>
        <w:spacing w:line="240" w:lineRule="exact"/>
        <w:ind w:right="20" w:firstLine="220"/>
        <w:rPr>
          <w:lang w:val="en-US"/>
        </w:rPr>
      </w:pPr>
      <w:r>
        <w:rPr>
          <w:rStyle w:val="0pt"/>
          <w:b/>
          <w:bCs/>
          <w:color w:val="000000"/>
        </w:rPr>
        <w:t>Существительные</w:t>
      </w:r>
      <w:r w:rsidRPr="000B5CC4">
        <w:rPr>
          <w:rStyle w:val="0pt"/>
          <w:b/>
          <w:bCs/>
          <w:color w:val="000000"/>
          <w:lang w:val="en-US"/>
        </w:rPr>
        <w:t xml:space="preserve"> </w:t>
      </w:r>
      <w:r>
        <w:rPr>
          <w:rStyle w:val="0pt"/>
          <w:b/>
          <w:bCs/>
          <w:color w:val="000000"/>
        </w:rPr>
        <w:t>в</w:t>
      </w:r>
      <w:r w:rsidRPr="000B5CC4">
        <w:rPr>
          <w:rStyle w:val="0pt"/>
          <w:b/>
          <w:bCs/>
          <w:color w:val="000000"/>
          <w:lang w:val="en-US"/>
        </w:rPr>
        <w:t xml:space="preserve"> </w:t>
      </w:r>
      <w:r>
        <w:rPr>
          <w:rStyle w:val="0pt"/>
          <w:b/>
          <w:bCs/>
          <w:color w:val="000000"/>
        </w:rPr>
        <w:t>притяжательном</w:t>
      </w:r>
      <w:r w:rsidRPr="000B5CC4">
        <w:rPr>
          <w:rStyle w:val="0pt"/>
          <w:b/>
          <w:bCs/>
          <w:color w:val="000000"/>
          <w:lang w:val="en-US"/>
        </w:rPr>
        <w:t xml:space="preserve"> </w:t>
      </w:r>
      <w:r>
        <w:rPr>
          <w:rStyle w:val="0pt"/>
          <w:b/>
          <w:bCs/>
          <w:color w:val="000000"/>
        </w:rPr>
        <w:t>падеже</w:t>
      </w:r>
      <w:r w:rsidRPr="000B5CC4">
        <w:rPr>
          <w:rStyle w:val="0pt"/>
          <w:b/>
          <w:bCs/>
          <w:color w:val="000000"/>
          <w:lang w:val="en-US"/>
        </w:rPr>
        <w:t xml:space="preserve"> </w:t>
      </w:r>
      <w:r>
        <w:rPr>
          <w:rStyle w:val="0pt"/>
          <w:b/>
          <w:bCs/>
          <w:color w:val="000000"/>
          <w:lang w:val="en-US" w:eastAsia="en-US"/>
        </w:rPr>
        <w:t>(Possessive Case; Ann’s dress, children’s toys, boys’ books).</w:t>
      </w:r>
    </w:p>
    <w:p w:rsidR="00D45411" w:rsidRDefault="00D45411">
      <w:pPr>
        <w:pStyle w:val="a6"/>
        <w:framePr w:w="6346" w:h="10234" w:hRule="exact" w:wrap="around" w:vAnchor="page" w:hAnchor="page" w:x="2790" w:y="3080"/>
        <w:shd w:val="clear" w:color="auto" w:fill="auto"/>
        <w:spacing w:line="240" w:lineRule="exact"/>
        <w:ind w:right="20" w:firstLine="220"/>
      </w:pPr>
      <w:r>
        <w:rPr>
          <w:rStyle w:val="0pt"/>
          <w:b/>
          <w:bCs/>
          <w:color w:val="000000"/>
        </w:rPr>
        <w:t>Слова, выражающие количество с исчисляемыми и неисчис</w:t>
      </w:r>
      <w:r>
        <w:rPr>
          <w:rStyle w:val="0pt"/>
          <w:b/>
          <w:bCs/>
          <w:color w:val="000000"/>
        </w:rPr>
        <w:softHyphen/>
        <w:t xml:space="preserve">ляемыми существительными </w:t>
      </w:r>
      <w:r w:rsidRPr="000B5CC4">
        <w:rPr>
          <w:rStyle w:val="0pt"/>
          <w:b/>
          <w:bCs/>
          <w:color w:val="000000"/>
          <w:lang w:eastAsia="en-US"/>
        </w:rPr>
        <w:t>(</w:t>
      </w:r>
      <w:r>
        <w:rPr>
          <w:rStyle w:val="0pt"/>
          <w:b/>
          <w:bCs/>
          <w:color w:val="000000"/>
          <w:lang w:val="en-US" w:eastAsia="en-US"/>
        </w:rPr>
        <w:t>much</w:t>
      </w:r>
      <w:r w:rsidRPr="000B5CC4">
        <w:rPr>
          <w:rStyle w:val="0pt"/>
          <w:b/>
          <w:bCs/>
          <w:color w:val="000000"/>
          <w:lang w:eastAsia="en-US"/>
        </w:rPr>
        <w:t>/</w:t>
      </w:r>
      <w:r>
        <w:rPr>
          <w:rStyle w:val="0pt"/>
          <w:b/>
          <w:bCs/>
          <w:color w:val="000000"/>
          <w:lang w:val="en-US" w:eastAsia="en-US"/>
        </w:rPr>
        <w:t>many</w:t>
      </w:r>
      <w:r w:rsidRPr="000B5CC4">
        <w:rPr>
          <w:rStyle w:val="0pt"/>
          <w:b/>
          <w:bCs/>
          <w:color w:val="000000"/>
          <w:lang w:eastAsia="en-US"/>
        </w:rPr>
        <w:t>/</w:t>
      </w:r>
      <w:r>
        <w:rPr>
          <w:rStyle w:val="0pt"/>
          <w:b/>
          <w:bCs/>
          <w:color w:val="000000"/>
          <w:lang w:val="en-US" w:eastAsia="en-US"/>
        </w:rPr>
        <w:t>a</w:t>
      </w:r>
      <w:r w:rsidRPr="000B5CC4">
        <w:rPr>
          <w:rStyle w:val="0pt"/>
          <w:b/>
          <w:bCs/>
          <w:color w:val="000000"/>
          <w:lang w:eastAsia="en-US"/>
        </w:rPr>
        <w:t xml:space="preserve"> </w:t>
      </w:r>
      <w:r>
        <w:rPr>
          <w:rStyle w:val="0pt"/>
          <w:b/>
          <w:bCs/>
          <w:color w:val="000000"/>
          <w:lang w:val="en-US" w:eastAsia="en-US"/>
        </w:rPr>
        <w:t>lot</w:t>
      </w:r>
      <w:r w:rsidRPr="000B5CC4">
        <w:rPr>
          <w:rStyle w:val="0pt"/>
          <w:b/>
          <w:bCs/>
          <w:color w:val="000000"/>
          <w:lang w:eastAsia="en-US"/>
        </w:rPr>
        <w:t xml:space="preserve"> </w:t>
      </w:r>
      <w:r>
        <w:rPr>
          <w:rStyle w:val="0pt"/>
          <w:b/>
          <w:bCs/>
          <w:color w:val="000000"/>
          <w:lang w:val="en-US" w:eastAsia="en-US"/>
        </w:rPr>
        <w:t>of</w:t>
      </w:r>
      <w:r w:rsidRPr="000B5CC4">
        <w:rPr>
          <w:rStyle w:val="0pt"/>
          <w:b/>
          <w:bCs/>
          <w:color w:val="000000"/>
          <w:lang w:eastAsia="en-US"/>
        </w:rPr>
        <w:t>).</w:t>
      </w:r>
    </w:p>
    <w:p w:rsidR="00D45411" w:rsidRDefault="00D45411">
      <w:pPr>
        <w:pStyle w:val="a6"/>
        <w:framePr w:w="6346" w:h="10234" w:hRule="exact" w:wrap="around" w:vAnchor="page" w:hAnchor="page" w:x="2790" w:y="3080"/>
        <w:shd w:val="clear" w:color="auto" w:fill="auto"/>
        <w:spacing w:line="240" w:lineRule="exact"/>
        <w:ind w:right="20" w:firstLine="220"/>
      </w:pPr>
      <w:r>
        <w:rPr>
          <w:rStyle w:val="0pt"/>
          <w:b/>
          <w:bCs/>
          <w:color w:val="000000"/>
        </w:rPr>
        <w:t xml:space="preserve">Личные местоимения в объектном </w:t>
      </w:r>
      <w:r w:rsidRPr="000B5CC4">
        <w:rPr>
          <w:rStyle w:val="0pt"/>
          <w:b/>
          <w:bCs/>
          <w:color w:val="000000"/>
          <w:lang w:eastAsia="en-US"/>
        </w:rPr>
        <w:t>(</w:t>
      </w:r>
      <w:r>
        <w:rPr>
          <w:rStyle w:val="0pt"/>
          <w:b/>
          <w:bCs/>
          <w:color w:val="000000"/>
          <w:lang w:val="en-US" w:eastAsia="en-US"/>
        </w:rPr>
        <w:t>me</w:t>
      </w:r>
      <w:r w:rsidRPr="000B5CC4">
        <w:rPr>
          <w:rStyle w:val="0pt"/>
          <w:b/>
          <w:bCs/>
          <w:color w:val="000000"/>
          <w:lang w:eastAsia="en-US"/>
        </w:rPr>
        <w:t xml:space="preserve">, </w:t>
      </w:r>
      <w:r>
        <w:rPr>
          <w:rStyle w:val="0pt"/>
          <w:b/>
          <w:bCs/>
          <w:color w:val="000000"/>
          <w:lang w:val="en-US" w:eastAsia="en-US"/>
        </w:rPr>
        <w:t>you</w:t>
      </w:r>
      <w:r w:rsidRPr="000B5CC4">
        <w:rPr>
          <w:rStyle w:val="0pt"/>
          <w:b/>
          <w:bCs/>
          <w:color w:val="000000"/>
          <w:lang w:eastAsia="en-US"/>
        </w:rPr>
        <w:t xml:space="preserve">, </w:t>
      </w:r>
      <w:r>
        <w:rPr>
          <w:rStyle w:val="0pt"/>
          <w:b/>
          <w:bCs/>
          <w:color w:val="000000"/>
          <w:lang w:val="en-US" w:eastAsia="en-US"/>
        </w:rPr>
        <w:t>him</w:t>
      </w:r>
      <w:r w:rsidRPr="000B5CC4">
        <w:rPr>
          <w:rStyle w:val="0pt"/>
          <w:b/>
          <w:bCs/>
          <w:color w:val="000000"/>
          <w:lang w:eastAsia="en-US"/>
        </w:rPr>
        <w:t>/</w:t>
      </w:r>
      <w:r>
        <w:rPr>
          <w:rStyle w:val="0pt"/>
          <w:b/>
          <w:bCs/>
          <w:color w:val="000000"/>
          <w:lang w:val="en-US" w:eastAsia="en-US"/>
        </w:rPr>
        <w:t>her</w:t>
      </w:r>
      <w:r w:rsidRPr="000B5CC4">
        <w:rPr>
          <w:rStyle w:val="0pt"/>
          <w:b/>
          <w:bCs/>
          <w:color w:val="000000"/>
          <w:lang w:eastAsia="en-US"/>
        </w:rPr>
        <w:t>/</w:t>
      </w:r>
      <w:r>
        <w:rPr>
          <w:rStyle w:val="0pt"/>
          <w:b/>
          <w:bCs/>
          <w:color w:val="000000"/>
          <w:lang w:val="en-US" w:eastAsia="en-US"/>
        </w:rPr>
        <w:t>it</w:t>
      </w:r>
      <w:r w:rsidRPr="000B5CC4">
        <w:rPr>
          <w:rStyle w:val="0pt"/>
          <w:b/>
          <w:bCs/>
          <w:color w:val="000000"/>
          <w:lang w:eastAsia="en-US"/>
        </w:rPr>
        <w:t xml:space="preserve">, </w:t>
      </w:r>
      <w:r>
        <w:rPr>
          <w:rStyle w:val="0pt"/>
          <w:b/>
          <w:bCs/>
          <w:color w:val="000000"/>
          <w:lang w:val="en-US" w:eastAsia="en-US"/>
        </w:rPr>
        <w:t>us</w:t>
      </w:r>
      <w:r w:rsidRPr="000B5CC4">
        <w:rPr>
          <w:rStyle w:val="0pt"/>
          <w:b/>
          <w:bCs/>
          <w:color w:val="000000"/>
          <w:lang w:eastAsia="en-US"/>
        </w:rPr>
        <w:t xml:space="preserve">, </w:t>
      </w:r>
      <w:r>
        <w:rPr>
          <w:rStyle w:val="0pt"/>
          <w:b/>
          <w:bCs/>
          <w:color w:val="000000"/>
          <w:lang w:val="en-US" w:eastAsia="en-US"/>
        </w:rPr>
        <w:t>them</w:t>
      </w:r>
      <w:r w:rsidRPr="000B5CC4">
        <w:rPr>
          <w:rStyle w:val="0pt"/>
          <w:b/>
          <w:bCs/>
          <w:color w:val="000000"/>
          <w:lang w:eastAsia="en-US"/>
        </w:rPr>
        <w:t xml:space="preserve">) </w:t>
      </w:r>
      <w:r>
        <w:rPr>
          <w:rStyle w:val="0pt"/>
          <w:b/>
          <w:bCs/>
          <w:color w:val="000000"/>
        </w:rPr>
        <w:t xml:space="preserve">падеже. Указательные местоимения </w:t>
      </w:r>
      <w:r w:rsidRPr="000B5CC4">
        <w:rPr>
          <w:rStyle w:val="0pt"/>
          <w:b/>
          <w:bCs/>
          <w:color w:val="000000"/>
          <w:lang w:eastAsia="en-US"/>
        </w:rPr>
        <w:t>(</w:t>
      </w:r>
      <w:r>
        <w:rPr>
          <w:rStyle w:val="0pt"/>
          <w:b/>
          <w:bCs/>
          <w:color w:val="000000"/>
          <w:lang w:val="en-US" w:eastAsia="en-US"/>
        </w:rPr>
        <w:t>this</w:t>
      </w:r>
      <w:r w:rsidRPr="000B5CC4">
        <w:rPr>
          <w:rStyle w:val="0pt"/>
          <w:b/>
          <w:bCs/>
          <w:color w:val="000000"/>
          <w:lang w:eastAsia="en-US"/>
        </w:rPr>
        <w:t xml:space="preserve"> — </w:t>
      </w:r>
      <w:r>
        <w:rPr>
          <w:rStyle w:val="0pt"/>
          <w:b/>
          <w:bCs/>
          <w:color w:val="000000"/>
          <w:lang w:val="en-US" w:eastAsia="en-US"/>
        </w:rPr>
        <w:t>these</w:t>
      </w:r>
      <w:r w:rsidRPr="000B5CC4">
        <w:rPr>
          <w:rStyle w:val="0pt"/>
          <w:b/>
          <w:bCs/>
          <w:color w:val="000000"/>
          <w:lang w:eastAsia="en-US"/>
        </w:rPr>
        <w:t xml:space="preserve">; </w:t>
      </w:r>
      <w:r>
        <w:rPr>
          <w:rStyle w:val="0pt"/>
          <w:b/>
          <w:bCs/>
          <w:color w:val="000000"/>
          <w:lang w:val="en-US" w:eastAsia="en-US"/>
        </w:rPr>
        <w:t>that</w:t>
      </w:r>
      <w:r w:rsidRPr="000B5CC4">
        <w:rPr>
          <w:rStyle w:val="0pt"/>
          <w:b/>
          <w:bCs/>
          <w:color w:val="000000"/>
          <w:lang w:eastAsia="en-US"/>
        </w:rPr>
        <w:t xml:space="preserve"> — </w:t>
      </w:r>
      <w:r>
        <w:rPr>
          <w:rStyle w:val="0pt"/>
          <w:b/>
          <w:bCs/>
          <w:color w:val="000000"/>
          <w:lang w:val="en-US" w:eastAsia="en-US"/>
        </w:rPr>
        <w:t>those</w:t>
      </w:r>
      <w:r w:rsidRPr="000B5CC4">
        <w:rPr>
          <w:rStyle w:val="0pt"/>
          <w:b/>
          <w:bCs/>
          <w:color w:val="000000"/>
          <w:lang w:eastAsia="en-US"/>
        </w:rPr>
        <w:t xml:space="preserve">). </w:t>
      </w:r>
      <w:r>
        <w:rPr>
          <w:rStyle w:val="0pt"/>
          <w:b/>
          <w:bCs/>
          <w:color w:val="000000"/>
        </w:rPr>
        <w:t xml:space="preserve">Неопределённые местоимения </w:t>
      </w:r>
      <w:r w:rsidRPr="000B5CC4">
        <w:rPr>
          <w:rStyle w:val="0pt"/>
          <w:b/>
          <w:bCs/>
          <w:color w:val="000000"/>
          <w:lang w:eastAsia="en-US"/>
        </w:rPr>
        <w:t>(</w:t>
      </w:r>
      <w:r>
        <w:rPr>
          <w:rStyle w:val="0pt"/>
          <w:b/>
          <w:bCs/>
          <w:color w:val="000000"/>
          <w:lang w:val="en-US" w:eastAsia="en-US"/>
        </w:rPr>
        <w:t>some</w:t>
      </w:r>
      <w:r w:rsidRPr="000B5CC4">
        <w:rPr>
          <w:rStyle w:val="0pt"/>
          <w:b/>
          <w:bCs/>
          <w:color w:val="000000"/>
          <w:lang w:eastAsia="en-US"/>
        </w:rPr>
        <w:t>/</w:t>
      </w:r>
      <w:r>
        <w:rPr>
          <w:rStyle w:val="0pt"/>
          <w:b/>
          <w:bCs/>
          <w:color w:val="000000"/>
          <w:lang w:val="en-US" w:eastAsia="en-US"/>
        </w:rPr>
        <w:t>any</w:t>
      </w:r>
      <w:r w:rsidRPr="000B5CC4">
        <w:rPr>
          <w:rStyle w:val="0pt"/>
          <w:b/>
          <w:bCs/>
          <w:color w:val="000000"/>
          <w:lang w:eastAsia="en-US"/>
        </w:rPr>
        <w:t xml:space="preserve">) </w:t>
      </w:r>
      <w:r>
        <w:rPr>
          <w:rStyle w:val="0pt"/>
          <w:b/>
          <w:bCs/>
          <w:color w:val="000000"/>
        </w:rPr>
        <w:t>в повествова</w:t>
      </w:r>
      <w:r>
        <w:rPr>
          <w:rStyle w:val="0pt"/>
          <w:b/>
          <w:bCs/>
          <w:color w:val="000000"/>
        </w:rPr>
        <w:softHyphen/>
        <w:t xml:space="preserve">тельных и вопросительных предложениях </w:t>
      </w:r>
      <w:r w:rsidRPr="000B5CC4">
        <w:rPr>
          <w:rStyle w:val="0pt"/>
          <w:b/>
          <w:bCs/>
          <w:color w:val="000000"/>
          <w:lang w:eastAsia="en-US"/>
        </w:rPr>
        <w:t>(</w:t>
      </w:r>
      <w:r>
        <w:rPr>
          <w:rStyle w:val="0pt"/>
          <w:b/>
          <w:bCs/>
          <w:color w:val="000000"/>
          <w:lang w:val="en-US" w:eastAsia="en-US"/>
        </w:rPr>
        <w:t>Have</w:t>
      </w:r>
      <w:r w:rsidRPr="000B5CC4">
        <w:rPr>
          <w:rStyle w:val="0pt"/>
          <w:b/>
          <w:bCs/>
          <w:color w:val="000000"/>
          <w:lang w:eastAsia="en-US"/>
        </w:rPr>
        <w:t xml:space="preserve"> </w:t>
      </w:r>
      <w:r>
        <w:rPr>
          <w:rStyle w:val="0pt"/>
          <w:b/>
          <w:bCs/>
          <w:color w:val="000000"/>
          <w:lang w:val="en-US" w:eastAsia="en-US"/>
        </w:rPr>
        <w:t>you</w:t>
      </w:r>
      <w:r w:rsidRPr="000B5CC4">
        <w:rPr>
          <w:rStyle w:val="0pt"/>
          <w:b/>
          <w:bCs/>
          <w:color w:val="000000"/>
          <w:lang w:eastAsia="en-US"/>
        </w:rPr>
        <w:t xml:space="preserve"> </w:t>
      </w:r>
      <w:r>
        <w:rPr>
          <w:rStyle w:val="0pt"/>
          <w:b/>
          <w:bCs/>
          <w:color w:val="000000"/>
          <w:lang w:val="en-US" w:eastAsia="en-US"/>
        </w:rPr>
        <w:t>got</w:t>
      </w:r>
      <w:r w:rsidRPr="000B5CC4">
        <w:rPr>
          <w:rStyle w:val="0pt"/>
          <w:b/>
          <w:bCs/>
          <w:color w:val="000000"/>
          <w:lang w:eastAsia="en-US"/>
        </w:rPr>
        <w:t xml:space="preserve"> </w:t>
      </w:r>
      <w:r>
        <w:rPr>
          <w:rStyle w:val="0pt"/>
          <w:b/>
          <w:bCs/>
          <w:color w:val="000000"/>
          <w:lang w:val="en-US" w:eastAsia="en-US"/>
        </w:rPr>
        <w:t>any</w:t>
      </w:r>
      <w:r w:rsidRPr="000B5CC4">
        <w:rPr>
          <w:rStyle w:val="0pt"/>
          <w:b/>
          <w:bCs/>
          <w:color w:val="000000"/>
          <w:lang w:eastAsia="en-US"/>
        </w:rPr>
        <w:t xml:space="preserve"> </w:t>
      </w:r>
      <w:r>
        <w:rPr>
          <w:rStyle w:val="0pt"/>
          <w:b/>
          <w:bCs/>
          <w:color w:val="000000"/>
          <w:lang w:val="en-US" w:eastAsia="en-US"/>
        </w:rPr>
        <w:t>friends</w:t>
      </w:r>
      <w:r w:rsidRPr="000B5CC4">
        <w:rPr>
          <w:rStyle w:val="0pt"/>
          <w:b/>
          <w:bCs/>
          <w:color w:val="000000"/>
          <w:lang w:eastAsia="en-US"/>
        </w:rPr>
        <w:t>? -</w:t>
      </w:r>
      <w:r>
        <w:rPr>
          <w:rStyle w:val="0pt"/>
          <w:b/>
          <w:bCs/>
          <w:color w:val="000000"/>
          <w:lang w:val="en-US" w:eastAsia="en-US"/>
        </w:rPr>
        <w:t>Yes</w:t>
      </w:r>
      <w:r w:rsidRPr="000B5CC4">
        <w:rPr>
          <w:rStyle w:val="0pt"/>
          <w:b/>
          <w:bCs/>
          <w:color w:val="000000"/>
          <w:lang w:eastAsia="en-US"/>
        </w:rPr>
        <w:t xml:space="preserve">, </w:t>
      </w:r>
      <w:r>
        <w:rPr>
          <w:rStyle w:val="0pt"/>
          <w:b/>
          <w:bCs/>
          <w:color w:val="000000"/>
          <w:lang w:val="en-US" w:eastAsia="en-US"/>
        </w:rPr>
        <w:t>I</w:t>
      </w:r>
      <w:r w:rsidRPr="000B5CC4">
        <w:rPr>
          <w:rStyle w:val="0pt"/>
          <w:b/>
          <w:bCs/>
          <w:color w:val="000000"/>
          <w:lang w:eastAsia="en-US"/>
        </w:rPr>
        <w:t>’</w:t>
      </w:r>
      <w:r>
        <w:rPr>
          <w:rStyle w:val="0pt"/>
          <w:b/>
          <w:bCs/>
          <w:color w:val="000000"/>
          <w:lang w:val="en-US" w:eastAsia="en-US"/>
        </w:rPr>
        <w:t>ve</w:t>
      </w:r>
      <w:r w:rsidRPr="000B5CC4">
        <w:rPr>
          <w:rStyle w:val="0pt"/>
          <w:b/>
          <w:bCs/>
          <w:color w:val="000000"/>
          <w:lang w:eastAsia="en-US"/>
        </w:rPr>
        <w:t xml:space="preserve"> </w:t>
      </w:r>
      <w:r>
        <w:rPr>
          <w:rStyle w:val="0pt"/>
          <w:b/>
          <w:bCs/>
          <w:color w:val="000000"/>
          <w:lang w:val="en-US" w:eastAsia="en-US"/>
        </w:rPr>
        <w:t>got</w:t>
      </w:r>
      <w:r w:rsidRPr="000B5CC4">
        <w:rPr>
          <w:rStyle w:val="0pt"/>
          <w:b/>
          <w:bCs/>
          <w:color w:val="000000"/>
          <w:lang w:eastAsia="en-US"/>
        </w:rPr>
        <w:t xml:space="preserve"> </w:t>
      </w:r>
      <w:r>
        <w:rPr>
          <w:rStyle w:val="0pt"/>
          <w:b/>
          <w:bCs/>
          <w:color w:val="000000"/>
          <w:lang w:val="en-US" w:eastAsia="en-US"/>
        </w:rPr>
        <w:t>some</w:t>
      </w:r>
      <w:r w:rsidRPr="000B5CC4">
        <w:rPr>
          <w:rStyle w:val="0pt"/>
          <w:b/>
          <w:bCs/>
          <w:color w:val="000000"/>
          <w:lang w:eastAsia="en-US"/>
        </w:rPr>
        <w:t>.).</w:t>
      </w:r>
    </w:p>
    <w:p w:rsidR="00D45411" w:rsidRDefault="00D45411">
      <w:pPr>
        <w:pStyle w:val="a6"/>
        <w:framePr w:w="6346" w:h="10234" w:hRule="exact" w:wrap="around" w:vAnchor="page" w:hAnchor="page" w:x="2790" w:y="3080"/>
        <w:shd w:val="clear" w:color="auto" w:fill="auto"/>
        <w:spacing w:line="240" w:lineRule="exact"/>
        <w:ind w:firstLine="220"/>
      </w:pPr>
      <w:r>
        <w:rPr>
          <w:rStyle w:val="0pt"/>
          <w:b/>
          <w:bCs/>
          <w:color w:val="000000"/>
        </w:rPr>
        <w:t xml:space="preserve">Наречия частотности </w:t>
      </w:r>
      <w:r w:rsidRPr="000B5CC4">
        <w:rPr>
          <w:rStyle w:val="0pt"/>
          <w:b/>
          <w:bCs/>
          <w:color w:val="000000"/>
          <w:lang w:eastAsia="en-US"/>
        </w:rPr>
        <w:t>(</w:t>
      </w:r>
      <w:r>
        <w:rPr>
          <w:rStyle w:val="0pt"/>
          <w:b/>
          <w:bCs/>
          <w:color w:val="000000"/>
          <w:lang w:val="en-US" w:eastAsia="en-US"/>
        </w:rPr>
        <w:t>usually</w:t>
      </w:r>
      <w:r w:rsidRPr="000B5CC4">
        <w:rPr>
          <w:rStyle w:val="0pt"/>
          <w:b/>
          <w:bCs/>
          <w:color w:val="000000"/>
          <w:lang w:eastAsia="en-US"/>
        </w:rPr>
        <w:t xml:space="preserve">, </w:t>
      </w:r>
      <w:r>
        <w:rPr>
          <w:rStyle w:val="0pt"/>
          <w:b/>
          <w:bCs/>
          <w:color w:val="000000"/>
          <w:lang w:val="en-US" w:eastAsia="en-US"/>
        </w:rPr>
        <w:t>often</w:t>
      </w:r>
      <w:r w:rsidRPr="000B5CC4">
        <w:rPr>
          <w:rStyle w:val="0pt"/>
          <w:b/>
          <w:bCs/>
          <w:color w:val="000000"/>
          <w:lang w:eastAsia="en-US"/>
        </w:rPr>
        <w:t>).</w:t>
      </w:r>
    </w:p>
    <w:p w:rsidR="00D45411" w:rsidRDefault="00D45411">
      <w:pPr>
        <w:pStyle w:val="a6"/>
        <w:framePr w:w="6346" w:h="10234" w:hRule="exact" w:wrap="around" w:vAnchor="page" w:hAnchor="page" w:x="2790" w:y="3080"/>
        <w:shd w:val="clear" w:color="auto" w:fill="auto"/>
        <w:spacing w:line="240" w:lineRule="exact"/>
        <w:ind w:right="20" w:firstLine="220"/>
      </w:pPr>
      <w:r>
        <w:rPr>
          <w:rStyle w:val="0pt"/>
          <w:b/>
          <w:bCs/>
          <w:color w:val="000000"/>
        </w:rPr>
        <w:t xml:space="preserve">Количественные числительные </w:t>
      </w:r>
      <w:r w:rsidRPr="000B5CC4">
        <w:rPr>
          <w:rStyle w:val="0pt"/>
          <w:b/>
          <w:bCs/>
          <w:color w:val="000000"/>
          <w:lang w:eastAsia="en-US"/>
        </w:rPr>
        <w:t xml:space="preserve">(13—100). </w:t>
      </w:r>
      <w:r>
        <w:rPr>
          <w:rStyle w:val="0pt"/>
          <w:b/>
          <w:bCs/>
          <w:color w:val="000000"/>
        </w:rPr>
        <w:t>Порядковые чис</w:t>
      </w:r>
      <w:r>
        <w:rPr>
          <w:rStyle w:val="0pt"/>
          <w:b/>
          <w:bCs/>
          <w:color w:val="000000"/>
        </w:rPr>
        <w:softHyphen/>
        <w:t>лительные (1—30).</w:t>
      </w:r>
    </w:p>
    <w:p w:rsidR="00D45411" w:rsidRDefault="00D45411">
      <w:pPr>
        <w:pStyle w:val="a6"/>
        <w:framePr w:w="6346" w:h="10234" w:hRule="exact" w:wrap="around" w:vAnchor="page" w:hAnchor="page" w:x="2790" w:y="3080"/>
        <w:shd w:val="clear" w:color="auto" w:fill="auto"/>
        <w:spacing w:line="240" w:lineRule="exact"/>
        <w:ind w:firstLine="220"/>
      </w:pPr>
      <w:r>
        <w:rPr>
          <w:rStyle w:val="0pt"/>
          <w:b/>
          <w:bCs/>
          <w:color w:val="000000"/>
        </w:rPr>
        <w:t xml:space="preserve">Вопросительные слова </w:t>
      </w:r>
      <w:r w:rsidRPr="000B5CC4">
        <w:rPr>
          <w:rStyle w:val="0pt"/>
          <w:b/>
          <w:bCs/>
          <w:color w:val="000000"/>
          <w:lang w:eastAsia="en-US"/>
        </w:rPr>
        <w:t>(</w:t>
      </w:r>
      <w:r>
        <w:rPr>
          <w:rStyle w:val="0pt"/>
          <w:b/>
          <w:bCs/>
          <w:color w:val="000000"/>
          <w:lang w:val="en-US" w:eastAsia="en-US"/>
        </w:rPr>
        <w:t>when</w:t>
      </w:r>
      <w:r w:rsidRPr="000B5CC4">
        <w:rPr>
          <w:rStyle w:val="0pt"/>
          <w:b/>
          <w:bCs/>
          <w:color w:val="000000"/>
          <w:lang w:eastAsia="en-US"/>
        </w:rPr>
        <w:t xml:space="preserve">, </w:t>
      </w:r>
      <w:r>
        <w:rPr>
          <w:rStyle w:val="0pt"/>
          <w:b/>
          <w:bCs/>
          <w:color w:val="000000"/>
          <w:lang w:val="en-US" w:eastAsia="en-US"/>
        </w:rPr>
        <w:t>whose</w:t>
      </w:r>
      <w:r w:rsidRPr="000B5CC4">
        <w:rPr>
          <w:rStyle w:val="0pt"/>
          <w:b/>
          <w:bCs/>
          <w:color w:val="000000"/>
          <w:lang w:eastAsia="en-US"/>
        </w:rPr>
        <w:t xml:space="preserve">, </w:t>
      </w:r>
      <w:r>
        <w:rPr>
          <w:rStyle w:val="0pt"/>
          <w:b/>
          <w:bCs/>
          <w:color w:val="000000"/>
          <w:lang w:val="en-US" w:eastAsia="en-US"/>
        </w:rPr>
        <w:t>why</w:t>
      </w:r>
      <w:r w:rsidRPr="000B5CC4">
        <w:rPr>
          <w:rStyle w:val="0pt"/>
          <w:b/>
          <w:bCs/>
          <w:color w:val="000000"/>
          <w:lang w:eastAsia="en-US"/>
        </w:rPr>
        <w:t>).</w:t>
      </w:r>
    </w:p>
    <w:p w:rsidR="00D45411" w:rsidRPr="000B5CC4" w:rsidRDefault="00D45411">
      <w:pPr>
        <w:pStyle w:val="a6"/>
        <w:framePr w:w="6346" w:h="10234" w:hRule="exact" w:wrap="around" w:vAnchor="page" w:hAnchor="page" w:x="2790" w:y="3080"/>
        <w:shd w:val="clear" w:color="auto" w:fill="auto"/>
        <w:spacing w:after="168" w:line="240" w:lineRule="exact"/>
        <w:ind w:right="20" w:firstLine="220"/>
        <w:rPr>
          <w:lang w:val="en-US"/>
        </w:rPr>
      </w:pPr>
      <w:r>
        <w:rPr>
          <w:rStyle w:val="0pt"/>
          <w:b/>
          <w:bCs/>
          <w:color w:val="000000"/>
        </w:rPr>
        <w:t>Предлоги</w:t>
      </w:r>
      <w:r w:rsidRPr="000B5CC4">
        <w:rPr>
          <w:rStyle w:val="0pt"/>
          <w:b/>
          <w:bCs/>
          <w:color w:val="000000"/>
          <w:lang w:val="en-US"/>
        </w:rPr>
        <w:t xml:space="preserve"> </w:t>
      </w:r>
      <w:r>
        <w:rPr>
          <w:rStyle w:val="0pt"/>
          <w:b/>
          <w:bCs/>
          <w:color w:val="000000"/>
        </w:rPr>
        <w:t>места</w:t>
      </w:r>
      <w:r w:rsidRPr="000B5CC4">
        <w:rPr>
          <w:rStyle w:val="0pt"/>
          <w:b/>
          <w:bCs/>
          <w:color w:val="000000"/>
          <w:lang w:val="en-US"/>
        </w:rPr>
        <w:t xml:space="preserve"> </w:t>
      </w:r>
      <w:r>
        <w:rPr>
          <w:rStyle w:val="0pt"/>
          <w:b/>
          <w:bCs/>
          <w:color w:val="000000"/>
          <w:lang w:val="en-US" w:eastAsia="en-US"/>
        </w:rPr>
        <w:t xml:space="preserve">(next to, in front of, behind), </w:t>
      </w:r>
      <w:r>
        <w:rPr>
          <w:rStyle w:val="0pt"/>
          <w:b/>
          <w:bCs/>
          <w:color w:val="000000"/>
        </w:rPr>
        <w:t>направления</w:t>
      </w:r>
      <w:r w:rsidRPr="000B5CC4">
        <w:rPr>
          <w:rStyle w:val="0pt"/>
          <w:b/>
          <w:bCs/>
          <w:color w:val="000000"/>
          <w:lang w:val="en-US"/>
        </w:rPr>
        <w:t xml:space="preserve"> </w:t>
      </w:r>
      <w:r>
        <w:rPr>
          <w:rStyle w:val="0pt"/>
          <w:b/>
          <w:bCs/>
          <w:color w:val="000000"/>
          <w:lang w:val="en-US" w:eastAsia="en-US"/>
        </w:rPr>
        <w:t xml:space="preserve">(to), </w:t>
      </w:r>
      <w:r>
        <w:rPr>
          <w:rStyle w:val="0pt"/>
          <w:b/>
          <w:bCs/>
          <w:color w:val="000000"/>
        </w:rPr>
        <w:t>времени</w:t>
      </w:r>
      <w:r w:rsidRPr="000B5CC4">
        <w:rPr>
          <w:rStyle w:val="0pt"/>
          <w:b/>
          <w:bCs/>
          <w:color w:val="000000"/>
          <w:lang w:val="en-US"/>
        </w:rPr>
        <w:t xml:space="preserve"> </w:t>
      </w:r>
      <w:r>
        <w:rPr>
          <w:rStyle w:val="0pt"/>
          <w:b/>
          <w:bCs/>
          <w:color w:val="000000"/>
          <w:lang w:val="en-US" w:eastAsia="en-US"/>
        </w:rPr>
        <w:t xml:space="preserve">(at, in, on </w:t>
      </w:r>
      <w:r>
        <w:rPr>
          <w:rStyle w:val="0pt"/>
          <w:b/>
          <w:bCs/>
          <w:color w:val="000000"/>
        </w:rPr>
        <w:t>в</w:t>
      </w:r>
      <w:r w:rsidRPr="000B5CC4">
        <w:rPr>
          <w:rStyle w:val="0pt"/>
          <w:b/>
          <w:bCs/>
          <w:color w:val="000000"/>
          <w:lang w:val="en-US"/>
        </w:rPr>
        <w:t xml:space="preserve"> </w:t>
      </w:r>
      <w:r>
        <w:rPr>
          <w:rStyle w:val="0pt"/>
          <w:b/>
          <w:bCs/>
          <w:color w:val="000000"/>
        </w:rPr>
        <w:t>выражениях</w:t>
      </w:r>
      <w:r w:rsidRPr="000B5CC4">
        <w:rPr>
          <w:rStyle w:val="0pt"/>
          <w:b/>
          <w:bCs/>
          <w:color w:val="000000"/>
          <w:lang w:val="en-US"/>
        </w:rPr>
        <w:t xml:space="preserve"> </w:t>
      </w:r>
      <w:r>
        <w:rPr>
          <w:rStyle w:val="0pt"/>
          <w:b/>
          <w:bCs/>
          <w:color w:val="000000"/>
          <w:lang w:val="en-US" w:eastAsia="en-US"/>
        </w:rPr>
        <w:t>at 5 o’clock, in the morning, on Monday).</w:t>
      </w:r>
    </w:p>
    <w:p w:rsidR="00D45411" w:rsidRDefault="00D45411">
      <w:pPr>
        <w:pStyle w:val="42"/>
        <w:framePr w:w="6346" w:h="10234" w:hRule="exact" w:wrap="around" w:vAnchor="page" w:hAnchor="page" w:x="2790" w:y="3080"/>
        <w:shd w:val="clear" w:color="auto" w:fill="auto"/>
        <w:spacing w:before="0" w:after="31" w:line="180" w:lineRule="exact"/>
      </w:pPr>
      <w:bookmarkStart w:id="56" w:name="bookmark57"/>
      <w:r>
        <w:rPr>
          <w:rStyle w:val="40pt"/>
          <w:color w:val="000000"/>
        </w:rPr>
        <w:t>Социокультурные знания и умения</w:t>
      </w:r>
      <w:bookmarkEnd w:id="56"/>
    </w:p>
    <w:p w:rsidR="00D45411" w:rsidRDefault="00D45411">
      <w:pPr>
        <w:pStyle w:val="a6"/>
        <w:framePr w:w="6346" w:h="10234" w:hRule="exact" w:wrap="around" w:vAnchor="page" w:hAnchor="page" w:x="2790" w:y="3080"/>
        <w:shd w:val="clear" w:color="auto" w:fill="auto"/>
        <w:spacing w:line="240" w:lineRule="exact"/>
        <w:ind w:right="20" w:firstLine="220"/>
      </w:pPr>
      <w:r>
        <w:rPr>
          <w:rStyle w:val="0pt"/>
          <w:b/>
          <w:bCs/>
          <w:color w:val="000000"/>
        </w:rPr>
        <w:t>Знание и использование некоторых социокультурных эле</w:t>
      </w:r>
      <w:r>
        <w:rPr>
          <w:rStyle w:val="0pt"/>
          <w:b/>
          <w:bCs/>
          <w:color w:val="000000"/>
        </w:rPr>
        <w:softHyphen/>
        <w:t>ментов речевого поведенческого этикета, принятого в стране/ странах изучаемого языка, в некоторых ситуациях общения:</w:t>
      </w:r>
    </w:p>
    <w:p w:rsidR="00D45411" w:rsidRDefault="00D45411">
      <w:pPr>
        <w:pStyle w:val="a5"/>
        <w:framePr w:wrap="around" w:vAnchor="page" w:hAnchor="page" w:x="2766" w:y="13645"/>
        <w:shd w:val="clear" w:color="auto" w:fill="auto"/>
        <w:spacing w:line="130" w:lineRule="exact"/>
        <w:ind w:left="20"/>
      </w:pPr>
      <w:r>
        <w:rPr>
          <w:rStyle w:val="0pt0"/>
          <w:color w:val="000000"/>
        </w:rPr>
        <w:t>АНГЛИЙСКИЙ ЯЗЫК. 2—4 классы</w:t>
      </w:r>
    </w:p>
    <w:p w:rsidR="00D45411" w:rsidRDefault="00D45411">
      <w:pPr>
        <w:pStyle w:val="a5"/>
        <w:framePr w:wrap="around" w:vAnchor="page" w:hAnchor="page" w:x="8857" w:y="13674"/>
        <w:shd w:val="clear" w:color="auto" w:fill="auto"/>
        <w:spacing w:line="130" w:lineRule="exact"/>
        <w:ind w:left="20"/>
      </w:pPr>
      <w:r>
        <w:rPr>
          <w:rStyle w:val="0pt0"/>
          <w:color w:val="000000"/>
        </w:rPr>
        <w:t>107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4657" w:hRule="exact" w:wrap="around" w:vAnchor="page" w:hAnchor="page" w:x="2787" w:y="3052"/>
        <w:shd w:val="clear" w:color="auto" w:fill="auto"/>
        <w:spacing w:line="240" w:lineRule="exact"/>
        <w:ind w:right="20" w:firstLine="0"/>
      </w:pPr>
      <w:r>
        <w:rPr>
          <w:rStyle w:val="0pt"/>
          <w:b/>
          <w:bCs/>
          <w:color w:val="000000"/>
        </w:rPr>
        <w:lastRenderedPageBreak/>
        <w:t>приветствие, прощание, знакомство, выражение благодарно</w:t>
      </w:r>
      <w:r>
        <w:rPr>
          <w:rStyle w:val="0pt"/>
          <w:b/>
          <w:bCs/>
          <w:color w:val="000000"/>
        </w:rPr>
        <w:softHyphen/>
        <w:t>сти, извинение, поздравление с днём рождения, Новым годом, Рождеством.</w:t>
      </w:r>
    </w:p>
    <w:p w:rsidR="00D45411" w:rsidRDefault="00D45411">
      <w:pPr>
        <w:pStyle w:val="a6"/>
        <w:framePr w:w="6350" w:h="4657" w:hRule="exact" w:wrap="around" w:vAnchor="page" w:hAnchor="page" w:x="2787" w:y="3052"/>
        <w:shd w:val="clear" w:color="auto" w:fill="auto"/>
        <w:spacing w:line="240" w:lineRule="exact"/>
        <w:ind w:left="20" w:right="20" w:firstLine="220"/>
      </w:pPr>
      <w:r>
        <w:rPr>
          <w:rStyle w:val="0pt"/>
          <w:b/>
          <w:bCs/>
          <w:color w:val="000000"/>
        </w:rPr>
        <w:t>Знание произведений детского фольклора (рифмовок, сти</w:t>
      </w:r>
      <w:r>
        <w:rPr>
          <w:rStyle w:val="0pt"/>
          <w:b/>
          <w:bCs/>
          <w:color w:val="000000"/>
        </w:rPr>
        <w:softHyphen/>
        <w:t>хов, песенок), персонажей детских книг.</w:t>
      </w:r>
    </w:p>
    <w:p w:rsidR="00D45411" w:rsidRDefault="00D45411">
      <w:pPr>
        <w:pStyle w:val="a6"/>
        <w:framePr w:w="6350" w:h="4657" w:hRule="exact" w:wrap="around" w:vAnchor="page" w:hAnchor="page" w:x="2787" w:y="3052"/>
        <w:shd w:val="clear" w:color="auto" w:fill="auto"/>
        <w:spacing w:after="168" w:line="240" w:lineRule="exact"/>
        <w:ind w:left="20" w:right="20" w:firstLine="220"/>
      </w:pPr>
      <w:r>
        <w:rPr>
          <w:rStyle w:val="0pt"/>
          <w:b/>
          <w:bCs/>
          <w:color w:val="000000"/>
        </w:rPr>
        <w:t>Краткое представление своей страны и страны/стран изучае</w:t>
      </w:r>
      <w:r>
        <w:rPr>
          <w:rStyle w:val="0pt"/>
          <w:b/>
          <w:bCs/>
          <w:color w:val="000000"/>
        </w:rPr>
        <w:softHyphen/>
        <w:t>мого языка (названия родной страны и страны/стран изучаемо</w:t>
      </w:r>
      <w:r>
        <w:rPr>
          <w:rStyle w:val="0pt"/>
          <w:b/>
          <w:bCs/>
          <w:color w:val="000000"/>
        </w:rPr>
        <w:softHyphen/>
        <w:t>го языка и их столиц, название родного города/села; цвета на</w:t>
      </w:r>
      <w:r>
        <w:rPr>
          <w:rStyle w:val="0pt"/>
          <w:b/>
          <w:bCs/>
          <w:color w:val="000000"/>
        </w:rPr>
        <w:softHyphen/>
        <w:t>циональных флагов).</w:t>
      </w:r>
    </w:p>
    <w:p w:rsidR="00D45411" w:rsidRDefault="00D45411">
      <w:pPr>
        <w:pStyle w:val="42"/>
        <w:framePr w:w="6350" w:h="4657" w:hRule="exact" w:wrap="around" w:vAnchor="page" w:hAnchor="page" w:x="2787" w:y="3052"/>
        <w:shd w:val="clear" w:color="auto" w:fill="auto"/>
        <w:spacing w:before="0" w:after="31" w:line="180" w:lineRule="exact"/>
        <w:ind w:left="20"/>
      </w:pPr>
      <w:bookmarkStart w:id="57" w:name="bookmark58"/>
      <w:r>
        <w:rPr>
          <w:rStyle w:val="40pt"/>
          <w:color w:val="000000"/>
        </w:rPr>
        <w:t>Компенсаторные умения</w:t>
      </w:r>
      <w:bookmarkEnd w:id="57"/>
    </w:p>
    <w:p w:rsidR="00D45411" w:rsidRDefault="00D45411">
      <w:pPr>
        <w:pStyle w:val="a6"/>
        <w:framePr w:w="6350" w:h="4657" w:hRule="exact" w:wrap="around" w:vAnchor="page" w:hAnchor="page" w:x="2787" w:y="3052"/>
        <w:shd w:val="clear" w:color="auto" w:fill="auto"/>
        <w:spacing w:line="240" w:lineRule="exact"/>
        <w:ind w:left="20" w:right="20" w:firstLine="220"/>
      </w:pPr>
      <w:r>
        <w:rPr>
          <w:rStyle w:val="0pt"/>
          <w:b/>
          <w:bCs/>
          <w:color w:val="000000"/>
        </w:rPr>
        <w:t>Использование при чтении и аудировании языковой, в том числе контекстуальной, догадки.</w:t>
      </w:r>
    </w:p>
    <w:p w:rsidR="00D45411" w:rsidRDefault="00D45411">
      <w:pPr>
        <w:pStyle w:val="a6"/>
        <w:framePr w:w="6350" w:h="4657" w:hRule="exact" w:wrap="around" w:vAnchor="page" w:hAnchor="page" w:x="2787" w:y="3052"/>
        <w:shd w:val="clear" w:color="auto" w:fill="auto"/>
        <w:spacing w:line="240" w:lineRule="exact"/>
        <w:ind w:left="20" w:right="20" w:firstLine="220"/>
      </w:pPr>
      <w:r>
        <w:rPr>
          <w:rStyle w:val="0pt"/>
          <w:b/>
          <w:bCs/>
          <w:color w:val="000000"/>
        </w:rPr>
        <w:t>Использование в качестве опоры при порождении собствен</w:t>
      </w:r>
      <w:r>
        <w:rPr>
          <w:rStyle w:val="0pt"/>
          <w:b/>
          <w:bCs/>
          <w:color w:val="000000"/>
        </w:rPr>
        <w:softHyphen/>
        <w:t>ных высказываний ключевых слов, вопросов; иллюстраций.</w:t>
      </w:r>
    </w:p>
    <w:p w:rsidR="00D45411" w:rsidRDefault="00D45411">
      <w:pPr>
        <w:pStyle w:val="a6"/>
        <w:framePr w:w="6350" w:h="4657" w:hRule="exact" w:wrap="around" w:vAnchor="page" w:hAnchor="page" w:x="2787" w:y="3052"/>
        <w:shd w:val="clear" w:color="auto" w:fill="auto"/>
        <w:spacing w:line="240" w:lineRule="exact"/>
        <w:ind w:left="20" w:right="20" w:firstLine="220"/>
      </w:pPr>
      <w:r>
        <w:rPr>
          <w:rStyle w:val="0pt"/>
          <w:b/>
          <w:bCs/>
          <w:color w:val="000000"/>
        </w:rPr>
        <w:t>Игнорирование информации, не являющейся необходимой для понимания основного содержания прочитанного/прослу</w:t>
      </w:r>
      <w:r>
        <w:rPr>
          <w:rStyle w:val="0pt"/>
          <w:b/>
          <w:bCs/>
          <w:color w:val="000000"/>
        </w:rPr>
        <w:softHyphen/>
        <w:t>шанного текста или для нахождения в тексте запрашиваемой информации.</w:t>
      </w:r>
    </w:p>
    <w:p w:rsidR="00D45411" w:rsidRDefault="00D45411">
      <w:pPr>
        <w:pStyle w:val="61"/>
        <w:framePr w:w="6350" w:h="4560" w:hRule="exact" w:wrap="around" w:vAnchor="page" w:hAnchor="page" w:x="2787" w:y="8711"/>
        <w:shd w:val="clear" w:color="auto" w:fill="auto"/>
        <w:spacing w:before="0" w:after="102" w:line="160" w:lineRule="exact"/>
        <w:ind w:left="20"/>
        <w:jc w:val="both"/>
      </w:pPr>
      <w:r>
        <w:rPr>
          <w:rStyle w:val="60pt"/>
          <w:color w:val="000000"/>
        </w:rPr>
        <w:t>4 КЛАСС</w:t>
      </w:r>
    </w:p>
    <w:p w:rsidR="00D45411" w:rsidRDefault="00D45411">
      <w:pPr>
        <w:pStyle w:val="42"/>
        <w:framePr w:w="6350" w:h="4560" w:hRule="exact" w:wrap="around" w:vAnchor="page" w:hAnchor="page" w:x="2787" w:y="8711"/>
        <w:shd w:val="clear" w:color="auto" w:fill="auto"/>
        <w:spacing w:before="0" w:after="31" w:line="180" w:lineRule="exact"/>
        <w:ind w:left="20"/>
      </w:pPr>
      <w:bookmarkStart w:id="58" w:name="bookmark59"/>
      <w:r>
        <w:rPr>
          <w:rStyle w:val="40pt"/>
          <w:color w:val="000000"/>
        </w:rPr>
        <w:t>Тематическое содержание речи</w:t>
      </w:r>
      <w:bookmarkEnd w:id="58"/>
    </w:p>
    <w:p w:rsidR="00D45411" w:rsidRDefault="00D45411">
      <w:pPr>
        <w:pStyle w:val="a6"/>
        <w:framePr w:w="6350" w:h="4560" w:hRule="exact" w:wrap="around" w:vAnchor="page" w:hAnchor="page" w:x="2787" w:y="8711"/>
        <w:shd w:val="clear" w:color="auto" w:fill="auto"/>
        <w:spacing w:line="240" w:lineRule="exact"/>
        <w:ind w:left="20" w:right="20" w:firstLine="220"/>
      </w:pPr>
      <w:r>
        <w:rPr>
          <w:rStyle w:val="60"/>
          <w:b/>
          <w:bCs/>
          <w:color w:val="000000"/>
        </w:rPr>
        <w:t>Мир моего «я».</w:t>
      </w:r>
      <w:r>
        <w:rPr>
          <w:rStyle w:val="0pt"/>
          <w:b/>
          <w:bCs/>
          <w:color w:val="000000"/>
        </w:rPr>
        <w:t xml:space="preserve"> Моя семья. Мой день рождения, подарки. Моя любимая еда. Мой день (распорядок дня, домашние обязан</w:t>
      </w:r>
      <w:r>
        <w:rPr>
          <w:rStyle w:val="0pt"/>
          <w:b/>
          <w:bCs/>
          <w:color w:val="000000"/>
        </w:rPr>
        <w:softHyphen/>
        <w:t>ности).</w:t>
      </w:r>
    </w:p>
    <w:p w:rsidR="00D45411" w:rsidRDefault="00D45411">
      <w:pPr>
        <w:pStyle w:val="a6"/>
        <w:framePr w:w="6350" w:h="4560" w:hRule="exact" w:wrap="around" w:vAnchor="page" w:hAnchor="page" w:x="2787" w:y="8711"/>
        <w:shd w:val="clear" w:color="auto" w:fill="auto"/>
        <w:spacing w:line="240" w:lineRule="exact"/>
        <w:ind w:left="20" w:right="20" w:firstLine="220"/>
      </w:pPr>
      <w:r>
        <w:rPr>
          <w:rStyle w:val="60"/>
          <w:b/>
          <w:bCs/>
          <w:color w:val="000000"/>
        </w:rPr>
        <w:t>Мир моих увлечений.</w:t>
      </w:r>
      <w:r>
        <w:rPr>
          <w:rStyle w:val="0pt"/>
          <w:b/>
          <w:bCs/>
          <w:color w:val="000000"/>
        </w:rPr>
        <w:t xml:space="preserve"> Любимая игрушка, игра. Мой пито</w:t>
      </w:r>
      <w:r>
        <w:rPr>
          <w:rStyle w:val="0pt"/>
          <w:b/>
          <w:bCs/>
          <w:color w:val="000000"/>
        </w:rPr>
        <w:softHyphen/>
        <w:t>мец. Любимые занятия. Занятия спортом. Любимая сказка/ история/рассказ. Выходной день. Каникулы.</w:t>
      </w:r>
    </w:p>
    <w:p w:rsidR="00D45411" w:rsidRDefault="00D45411">
      <w:pPr>
        <w:pStyle w:val="a6"/>
        <w:framePr w:w="6350" w:h="4560" w:hRule="exact" w:wrap="around" w:vAnchor="page" w:hAnchor="page" w:x="2787" w:y="8711"/>
        <w:shd w:val="clear" w:color="auto" w:fill="auto"/>
        <w:spacing w:line="240" w:lineRule="exact"/>
        <w:ind w:left="20" w:right="20" w:firstLine="220"/>
      </w:pPr>
      <w:r>
        <w:rPr>
          <w:rStyle w:val="60"/>
          <w:b/>
          <w:bCs/>
          <w:color w:val="000000"/>
        </w:rPr>
        <w:t>Мир вокруг меня.</w:t>
      </w:r>
      <w:r>
        <w:rPr>
          <w:rStyle w:val="0pt"/>
          <w:b/>
          <w:bCs/>
          <w:color w:val="000000"/>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w:t>
      </w:r>
      <w:r>
        <w:rPr>
          <w:rStyle w:val="0pt"/>
          <w:b/>
          <w:bCs/>
          <w:color w:val="000000"/>
        </w:rPr>
        <w:softHyphen/>
        <w:t>на (город, село). Путешествия. Дикие и домашние животные. Погода. Времена года (месяцы). Покупки.</w:t>
      </w:r>
    </w:p>
    <w:p w:rsidR="00D45411" w:rsidRDefault="00D45411">
      <w:pPr>
        <w:pStyle w:val="a6"/>
        <w:framePr w:w="6350" w:h="4560" w:hRule="exact" w:wrap="around" w:vAnchor="page" w:hAnchor="page" w:x="2787" w:y="8711"/>
        <w:shd w:val="clear" w:color="auto" w:fill="auto"/>
        <w:spacing w:line="240" w:lineRule="exact"/>
        <w:ind w:left="20" w:right="20" w:firstLine="220"/>
      </w:pPr>
      <w:r>
        <w:rPr>
          <w:rStyle w:val="60"/>
          <w:b/>
          <w:bCs/>
          <w:color w:val="000000"/>
        </w:rPr>
        <w:t>Родная страна и страны изучаемого языка.</w:t>
      </w:r>
      <w:r>
        <w:rPr>
          <w:rStyle w:val="0pt"/>
          <w:b/>
          <w:bCs/>
          <w:color w:val="000000"/>
        </w:rPr>
        <w:t xml:space="preserve"> Россия и стра</w:t>
      </w:r>
      <w:r>
        <w:rPr>
          <w:rStyle w:val="0pt"/>
          <w:b/>
          <w:bCs/>
          <w:color w:val="000000"/>
        </w:rPr>
        <w:softHyphen/>
        <w:t>на/страны изучаемого языка. Их столицы, основные достопри</w:t>
      </w:r>
      <w:r>
        <w:rPr>
          <w:rStyle w:val="0pt"/>
          <w:b/>
          <w:bCs/>
          <w:color w:val="000000"/>
        </w:rPr>
        <w:softHyphen/>
        <w:t>мечательности и интересные факты. Произведения детского фольклора. Литературные персонажи детских книг. Праздни</w:t>
      </w:r>
      <w:r>
        <w:rPr>
          <w:rStyle w:val="0pt"/>
          <w:b/>
          <w:bCs/>
          <w:color w:val="000000"/>
        </w:rPr>
        <w:softHyphen/>
        <w:t>ки родной страны и страны/стран изучаемого языка.</w:t>
      </w:r>
    </w:p>
    <w:p w:rsidR="00D45411" w:rsidRDefault="00D45411">
      <w:pPr>
        <w:pStyle w:val="a5"/>
        <w:framePr w:wrap="around" w:vAnchor="page" w:hAnchor="page" w:x="2778" w:y="13645"/>
        <w:shd w:val="clear" w:color="auto" w:fill="auto"/>
        <w:spacing w:line="130" w:lineRule="exact"/>
        <w:ind w:left="20"/>
      </w:pPr>
      <w:r>
        <w:rPr>
          <w:rStyle w:val="0pt0"/>
          <w:color w:val="000000"/>
        </w:rPr>
        <w:t>108</w:t>
      </w:r>
    </w:p>
    <w:p w:rsidR="00D45411" w:rsidRDefault="00D45411">
      <w:pPr>
        <w:pStyle w:val="a5"/>
        <w:framePr w:wrap="around" w:vAnchor="page" w:hAnchor="page" w:x="6781"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50" w:h="10258" w:hRule="exact" w:wrap="around" w:vAnchor="page" w:hAnchor="page" w:x="2787" w:y="3076"/>
        <w:shd w:val="clear" w:color="auto" w:fill="auto"/>
        <w:spacing w:before="0" w:after="31" w:line="180" w:lineRule="exact"/>
      </w:pPr>
      <w:bookmarkStart w:id="59" w:name="bookmark60"/>
      <w:r>
        <w:rPr>
          <w:rStyle w:val="40pt"/>
          <w:color w:val="000000"/>
        </w:rPr>
        <w:lastRenderedPageBreak/>
        <w:t>Коммуникативные умения</w:t>
      </w:r>
      <w:bookmarkEnd w:id="59"/>
    </w:p>
    <w:p w:rsidR="00D45411" w:rsidRDefault="00D45411">
      <w:pPr>
        <w:pStyle w:val="71"/>
        <w:framePr w:w="6350" w:h="10258" w:hRule="exact" w:wrap="around" w:vAnchor="page" w:hAnchor="page" w:x="2787" w:y="3076"/>
        <w:shd w:val="clear" w:color="auto" w:fill="auto"/>
        <w:ind w:firstLine="220"/>
      </w:pPr>
      <w:r>
        <w:rPr>
          <w:rStyle w:val="70pt"/>
          <w:b/>
          <w:bCs/>
          <w:i/>
          <w:iCs/>
          <w:color w:val="000000"/>
        </w:rPr>
        <w:t>Говорение</w:t>
      </w:r>
    </w:p>
    <w:p w:rsidR="00D45411" w:rsidRDefault="00D45411">
      <w:pPr>
        <w:pStyle w:val="a6"/>
        <w:framePr w:w="6350" w:h="10258" w:hRule="exact" w:wrap="around" w:vAnchor="page" w:hAnchor="page" w:x="2787" w:y="3076"/>
        <w:shd w:val="clear" w:color="auto" w:fill="auto"/>
        <w:spacing w:line="240" w:lineRule="exact"/>
        <w:ind w:firstLine="220"/>
      </w:pPr>
      <w:r>
        <w:rPr>
          <w:rStyle w:val="0pt"/>
          <w:b/>
          <w:bCs/>
          <w:color w:val="000000"/>
        </w:rPr>
        <w:t xml:space="preserve">Коммуникативные умения </w:t>
      </w:r>
      <w:r>
        <w:rPr>
          <w:rStyle w:val="60"/>
          <w:b/>
          <w:bCs/>
          <w:color w:val="000000"/>
        </w:rPr>
        <w:t>диалогической речи:</w:t>
      </w:r>
    </w:p>
    <w:p w:rsidR="00D45411" w:rsidRDefault="00D45411">
      <w:pPr>
        <w:pStyle w:val="a6"/>
        <w:framePr w:w="6350" w:h="10258" w:hRule="exact" w:wrap="around" w:vAnchor="page" w:hAnchor="page" w:x="2787" w:y="3076"/>
        <w:shd w:val="clear" w:color="auto" w:fill="auto"/>
        <w:spacing w:line="240" w:lineRule="exact"/>
        <w:ind w:right="20" w:firstLine="220"/>
      </w:pPr>
      <w:r>
        <w:rPr>
          <w:rStyle w:val="0pt"/>
          <w:b/>
          <w:bCs/>
          <w:color w:val="000000"/>
        </w:rPr>
        <w:t>Ведение с опорой на речевые ситуации, ключевые слова и/или иллюстрации с соблюдением норм речевого этикета, при</w:t>
      </w:r>
      <w:r>
        <w:rPr>
          <w:rStyle w:val="0pt"/>
          <w:b/>
          <w:bCs/>
          <w:color w:val="000000"/>
        </w:rPr>
        <w:softHyphen/>
        <w:t>нятых в стране/странах изучаемого языка:</w:t>
      </w:r>
    </w:p>
    <w:p w:rsidR="00D45411" w:rsidRDefault="00D45411">
      <w:pPr>
        <w:pStyle w:val="a6"/>
        <w:framePr w:w="6350" w:h="10258" w:hRule="exact" w:wrap="around" w:vAnchor="page" w:hAnchor="page" w:x="2787" w:y="3076"/>
        <w:shd w:val="clear" w:color="auto" w:fill="auto"/>
        <w:spacing w:line="240" w:lineRule="exact"/>
        <w:ind w:right="20" w:firstLine="220"/>
      </w:pPr>
      <w:r>
        <w:rPr>
          <w:rStyle w:val="0pt"/>
          <w:b/>
          <w:bCs/>
          <w:color w:val="000000"/>
        </w:rPr>
        <w:t>диалога этикетного характера: приветствие, ответ на привет</w:t>
      </w:r>
      <w:r>
        <w:rPr>
          <w:rStyle w:val="0pt"/>
          <w:b/>
          <w:bCs/>
          <w:color w:val="000000"/>
        </w:rPr>
        <w:softHyphen/>
        <w:t>ствие; завершение разговора (в том числе по телефону), проща</w:t>
      </w:r>
      <w:r>
        <w:rPr>
          <w:rStyle w:val="0pt"/>
          <w:b/>
          <w:bCs/>
          <w:color w:val="000000"/>
        </w:rPr>
        <w:softHyphen/>
        <w:t>ние; знакомство с собеседником; поздравление с праздником, выражение благодарности за поздравление; выражение изви</w:t>
      </w:r>
      <w:r>
        <w:rPr>
          <w:rStyle w:val="0pt"/>
          <w:b/>
          <w:bCs/>
          <w:color w:val="000000"/>
        </w:rPr>
        <w:softHyphen/>
        <w:t>нения;</w:t>
      </w:r>
    </w:p>
    <w:p w:rsidR="00D45411" w:rsidRDefault="00D45411">
      <w:pPr>
        <w:pStyle w:val="a6"/>
        <w:framePr w:w="6350" w:h="10258" w:hRule="exact" w:wrap="around" w:vAnchor="page" w:hAnchor="page" w:x="2787" w:y="3076"/>
        <w:shd w:val="clear" w:color="auto" w:fill="auto"/>
        <w:spacing w:line="240" w:lineRule="exact"/>
        <w:ind w:right="20" w:firstLine="220"/>
      </w:pPr>
      <w:r>
        <w:rPr>
          <w:rStyle w:val="0pt"/>
          <w:b/>
          <w:bCs/>
          <w:color w:val="000000"/>
        </w:rPr>
        <w:t>диалога — побуждения к действию: обращение к собеседнику с просьбой, вежливое согласие выполнить просьбу; приглаше</w:t>
      </w:r>
      <w:r>
        <w:rPr>
          <w:rStyle w:val="0pt"/>
          <w:b/>
          <w:bCs/>
          <w:color w:val="000000"/>
        </w:rPr>
        <w:softHyphen/>
        <w:t>ние собеседника к совместной деятельности, вежливое согла</w:t>
      </w:r>
      <w:r>
        <w:rPr>
          <w:rStyle w:val="0pt"/>
          <w:b/>
          <w:bCs/>
          <w:color w:val="000000"/>
        </w:rPr>
        <w:softHyphen/>
        <w:t>сие/несогласие на предложение собеседника;</w:t>
      </w:r>
    </w:p>
    <w:p w:rsidR="00D45411" w:rsidRDefault="00D45411">
      <w:pPr>
        <w:pStyle w:val="a6"/>
        <w:framePr w:w="6350" w:h="10258" w:hRule="exact" w:wrap="around" w:vAnchor="page" w:hAnchor="page" w:x="2787" w:y="3076"/>
        <w:shd w:val="clear" w:color="auto" w:fill="auto"/>
        <w:spacing w:line="240" w:lineRule="exact"/>
        <w:ind w:right="20" w:firstLine="220"/>
      </w:pPr>
      <w:r>
        <w:rPr>
          <w:rStyle w:val="0pt"/>
          <w:b/>
          <w:bCs/>
          <w:color w:val="000000"/>
        </w:rPr>
        <w:t>диалога-расспроса: запрашивание интересующей информа</w:t>
      </w:r>
      <w:r>
        <w:rPr>
          <w:rStyle w:val="0pt"/>
          <w:b/>
          <w:bCs/>
          <w:color w:val="000000"/>
        </w:rPr>
        <w:softHyphen/>
        <w:t>ции; сообщение фактической информации, ответы на вопросы собеседника.</w:t>
      </w:r>
    </w:p>
    <w:p w:rsidR="00D45411" w:rsidRDefault="00D45411">
      <w:pPr>
        <w:pStyle w:val="a6"/>
        <w:framePr w:w="6350" w:h="10258" w:hRule="exact" w:wrap="around" w:vAnchor="page" w:hAnchor="page" w:x="2787" w:y="3076"/>
        <w:shd w:val="clear" w:color="auto" w:fill="auto"/>
        <w:spacing w:line="240" w:lineRule="exact"/>
        <w:ind w:firstLine="220"/>
      </w:pPr>
      <w:r>
        <w:rPr>
          <w:rStyle w:val="0pt"/>
          <w:b/>
          <w:bCs/>
          <w:color w:val="000000"/>
        </w:rPr>
        <w:t xml:space="preserve">Коммуникативные умения </w:t>
      </w:r>
      <w:r>
        <w:rPr>
          <w:rStyle w:val="60"/>
          <w:b/>
          <w:bCs/>
          <w:color w:val="000000"/>
        </w:rPr>
        <w:t>монологической речи.</w:t>
      </w:r>
    </w:p>
    <w:p w:rsidR="00D45411" w:rsidRDefault="00D45411">
      <w:pPr>
        <w:pStyle w:val="a6"/>
        <w:framePr w:w="6350" w:h="10258" w:hRule="exact" w:wrap="around" w:vAnchor="page" w:hAnchor="page" w:x="2787" w:y="3076"/>
        <w:shd w:val="clear" w:color="auto" w:fill="auto"/>
        <w:tabs>
          <w:tab w:val="right" w:pos="6331"/>
        </w:tabs>
        <w:spacing w:line="240" w:lineRule="exact"/>
        <w:ind w:right="20" w:firstLine="220"/>
      </w:pPr>
      <w:r>
        <w:rPr>
          <w:rStyle w:val="0pt"/>
          <w:b/>
          <w:bCs/>
          <w:color w:val="000000"/>
        </w:rPr>
        <w:t>Создание с опорой на ключевые слова, вопросы и/или иллю</w:t>
      </w:r>
      <w:r>
        <w:rPr>
          <w:rStyle w:val="0pt"/>
          <w:b/>
          <w:bCs/>
          <w:color w:val="000000"/>
        </w:rPr>
        <w:softHyphen/>
        <w:t>страции устных монологических высказываний:</w:t>
      </w:r>
      <w:r>
        <w:rPr>
          <w:rStyle w:val="0pt"/>
          <w:b/>
          <w:bCs/>
          <w:color w:val="000000"/>
        </w:rPr>
        <w:tab/>
        <w:t>описание</w:t>
      </w:r>
    </w:p>
    <w:p w:rsidR="00D45411" w:rsidRDefault="00D45411">
      <w:pPr>
        <w:pStyle w:val="a6"/>
        <w:framePr w:w="6350" w:h="10258" w:hRule="exact" w:wrap="around" w:vAnchor="page" w:hAnchor="page" w:x="2787" w:y="3076"/>
        <w:shd w:val="clear" w:color="auto" w:fill="auto"/>
        <w:spacing w:line="240" w:lineRule="exact"/>
        <w:ind w:right="20" w:firstLine="0"/>
      </w:pPr>
      <w:r>
        <w:rPr>
          <w:rStyle w:val="0pt"/>
          <w:b/>
          <w:bCs/>
          <w:color w:val="000000"/>
        </w:rPr>
        <w:t>предмета, внешности и одежды, черт характера реального чело</w:t>
      </w:r>
      <w:r>
        <w:rPr>
          <w:rStyle w:val="0pt"/>
          <w:b/>
          <w:bCs/>
          <w:color w:val="000000"/>
        </w:rPr>
        <w:softHyphen/>
        <w:t>века или литературного персонажа; рассказ/сообщение (пове</w:t>
      </w:r>
      <w:r>
        <w:rPr>
          <w:rStyle w:val="0pt"/>
          <w:b/>
          <w:bCs/>
          <w:color w:val="000000"/>
        </w:rPr>
        <w:softHyphen/>
        <w:t>ствование) с опорой на ключевые слова, вопросы и/или иллю</w:t>
      </w:r>
      <w:r>
        <w:rPr>
          <w:rStyle w:val="0pt"/>
          <w:b/>
          <w:bCs/>
          <w:color w:val="000000"/>
        </w:rPr>
        <w:softHyphen/>
        <w:t>страции.</w:t>
      </w:r>
    </w:p>
    <w:p w:rsidR="00D45411" w:rsidRDefault="00D45411">
      <w:pPr>
        <w:pStyle w:val="a6"/>
        <w:framePr w:w="6350" w:h="10258" w:hRule="exact" w:wrap="around" w:vAnchor="page" w:hAnchor="page" w:x="2787" w:y="3076"/>
        <w:shd w:val="clear" w:color="auto" w:fill="auto"/>
        <w:spacing w:line="240" w:lineRule="exact"/>
        <w:ind w:right="20" w:firstLine="220"/>
      </w:pPr>
      <w:r>
        <w:rPr>
          <w:rStyle w:val="0pt"/>
          <w:b/>
          <w:bCs/>
          <w:color w:val="000000"/>
        </w:rPr>
        <w:t>Создание устных монологических высказываний в рамках тематического содержания речи по образцу (с выражением сво</w:t>
      </w:r>
      <w:r>
        <w:rPr>
          <w:rStyle w:val="0pt"/>
          <w:b/>
          <w:bCs/>
          <w:color w:val="000000"/>
        </w:rPr>
        <w:softHyphen/>
        <w:t>его отношения к предмету речи).</w:t>
      </w:r>
    </w:p>
    <w:p w:rsidR="00D45411" w:rsidRDefault="00D45411">
      <w:pPr>
        <w:pStyle w:val="a6"/>
        <w:framePr w:w="6350" w:h="10258" w:hRule="exact" w:wrap="around" w:vAnchor="page" w:hAnchor="page" w:x="2787" w:y="3076"/>
        <w:shd w:val="clear" w:color="auto" w:fill="auto"/>
        <w:spacing w:line="240" w:lineRule="exact"/>
        <w:ind w:right="20" w:firstLine="220"/>
      </w:pPr>
      <w:r>
        <w:rPr>
          <w:rStyle w:val="0pt"/>
          <w:b/>
          <w:bCs/>
          <w:color w:val="000000"/>
        </w:rPr>
        <w:t>Пересказ основного содержания прочитанного текста с опо</w:t>
      </w:r>
      <w:r>
        <w:rPr>
          <w:rStyle w:val="0pt"/>
          <w:b/>
          <w:bCs/>
          <w:color w:val="000000"/>
        </w:rPr>
        <w:softHyphen/>
        <w:t>рой на ключевые слова, вопросы, план и/или иллюстрации.</w:t>
      </w:r>
    </w:p>
    <w:p w:rsidR="00D45411" w:rsidRDefault="00D45411">
      <w:pPr>
        <w:pStyle w:val="a6"/>
        <w:framePr w:w="6350" w:h="10258" w:hRule="exact" w:wrap="around" w:vAnchor="page" w:hAnchor="page" w:x="2787" w:y="3076"/>
        <w:shd w:val="clear" w:color="auto" w:fill="auto"/>
        <w:spacing w:line="240" w:lineRule="exact"/>
        <w:ind w:right="20" w:firstLine="220"/>
      </w:pPr>
      <w:r>
        <w:rPr>
          <w:rStyle w:val="0pt"/>
          <w:b/>
          <w:bCs/>
          <w:color w:val="000000"/>
        </w:rPr>
        <w:t>Краткое устное изложение результатов выполненного не</w:t>
      </w:r>
      <w:r>
        <w:rPr>
          <w:rStyle w:val="0pt"/>
          <w:b/>
          <w:bCs/>
          <w:color w:val="000000"/>
        </w:rPr>
        <w:softHyphen/>
        <w:t>сложного проектного задания.</w:t>
      </w:r>
    </w:p>
    <w:p w:rsidR="00D45411" w:rsidRDefault="00D45411">
      <w:pPr>
        <w:pStyle w:val="71"/>
        <w:framePr w:w="6350" w:h="10258" w:hRule="exact" w:wrap="around" w:vAnchor="page" w:hAnchor="page" w:x="2787" w:y="3076"/>
        <w:shd w:val="clear" w:color="auto" w:fill="auto"/>
        <w:ind w:firstLine="220"/>
      </w:pPr>
      <w:r>
        <w:rPr>
          <w:rStyle w:val="70pt"/>
          <w:b/>
          <w:bCs/>
          <w:i/>
          <w:iCs/>
          <w:color w:val="000000"/>
        </w:rPr>
        <w:t>Аудирование</w:t>
      </w:r>
    </w:p>
    <w:p w:rsidR="00D45411" w:rsidRDefault="00D45411">
      <w:pPr>
        <w:pStyle w:val="a6"/>
        <w:framePr w:w="6350" w:h="10258" w:hRule="exact" w:wrap="around" w:vAnchor="page" w:hAnchor="page" w:x="2787" w:y="3076"/>
        <w:shd w:val="clear" w:color="auto" w:fill="auto"/>
        <w:spacing w:line="240" w:lineRule="exact"/>
        <w:ind w:firstLine="220"/>
      </w:pPr>
      <w:r>
        <w:rPr>
          <w:rStyle w:val="0pt"/>
          <w:b/>
          <w:bCs/>
          <w:color w:val="000000"/>
        </w:rPr>
        <w:t xml:space="preserve">Коммуникативные умения </w:t>
      </w:r>
      <w:r>
        <w:rPr>
          <w:rStyle w:val="60"/>
          <w:b/>
          <w:bCs/>
          <w:color w:val="000000"/>
        </w:rPr>
        <w:t>аудирования</w:t>
      </w:r>
      <w:r>
        <w:rPr>
          <w:rStyle w:val="0pt"/>
          <w:b/>
          <w:bCs/>
          <w:color w:val="000000"/>
        </w:rPr>
        <w:t>.</w:t>
      </w:r>
    </w:p>
    <w:p w:rsidR="00D45411" w:rsidRDefault="00D45411">
      <w:pPr>
        <w:pStyle w:val="a6"/>
        <w:framePr w:w="6350" w:h="10258" w:hRule="exact" w:wrap="around" w:vAnchor="page" w:hAnchor="page" w:x="2787" w:y="3076"/>
        <w:shd w:val="clear" w:color="auto" w:fill="auto"/>
        <w:spacing w:line="240" w:lineRule="exact"/>
        <w:ind w:right="20" w:firstLine="220"/>
      </w:pPr>
      <w:r>
        <w:rPr>
          <w:rStyle w:val="0pt"/>
          <w:b/>
          <w:bCs/>
          <w:color w:val="000000"/>
        </w:rPr>
        <w:t>Понимание на слух речи учителя и одноклассников и вер</w:t>
      </w:r>
      <w:r>
        <w:rPr>
          <w:rStyle w:val="0pt"/>
          <w:b/>
          <w:bCs/>
          <w:color w:val="000000"/>
        </w:rPr>
        <w:softHyphen/>
        <w:t>бальная/невербальная реакция на услышанное (при непосред</w:t>
      </w:r>
      <w:r>
        <w:rPr>
          <w:rStyle w:val="0pt"/>
          <w:b/>
          <w:bCs/>
          <w:color w:val="000000"/>
        </w:rPr>
        <w:softHyphen/>
        <w:t>ственном общении).</w:t>
      </w:r>
    </w:p>
    <w:p w:rsidR="00D45411" w:rsidRDefault="00D45411">
      <w:pPr>
        <w:pStyle w:val="a6"/>
        <w:framePr w:w="6350" w:h="10258" w:hRule="exact" w:wrap="around" w:vAnchor="page" w:hAnchor="page" w:x="2787" w:y="3076"/>
        <w:shd w:val="clear" w:color="auto" w:fill="auto"/>
        <w:spacing w:line="240" w:lineRule="exact"/>
        <w:ind w:right="20" w:firstLine="220"/>
      </w:pPr>
      <w:r>
        <w:rPr>
          <w:rStyle w:val="0pt"/>
          <w:b/>
          <w:bCs/>
          <w:color w:val="000000"/>
        </w:rPr>
        <w:t>Восприятие и понимание на слух учебных и адаптированных аутентичных текстов, построенных на изученном языковом ма</w:t>
      </w:r>
      <w:r>
        <w:rPr>
          <w:rStyle w:val="0pt"/>
          <w:b/>
          <w:bCs/>
          <w:color w:val="000000"/>
        </w:rPr>
        <w:softHyphen/>
        <w:t>териале, в соответствии с поставленной коммуникативной зада</w:t>
      </w:r>
      <w:r>
        <w:rPr>
          <w:rStyle w:val="0pt"/>
          <w:b/>
          <w:bCs/>
          <w:color w:val="000000"/>
        </w:rPr>
        <w:softHyphen/>
        <w:t>чей: с пониманием основного содержания, с пониманием запра</w:t>
      </w:r>
      <w:r>
        <w:rPr>
          <w:rStyle w:val="0pt"/>
          <w:b/>
          <w:bCs/>
          <w:color w:val="000000"/>
        </w:rPr>
        <w:softHyphen/>
        <w:t>шиваемой информации (при опосредованном общении).</w:t>
      </w:r>
    </w:p>
    <w:p w:rsidR="00D45411" w:rsidRDefault="00D45411">
      <w:pPr>
        <w:pStyle w:val="a5"/>
        <w:framePr w:wrap="around" w:vAnchor="page" w:hAnchor="page" w:x="2763" w:y="13607"/>
        <w:shd w:val="clear" w:color="auto" w:fill="auto"/>
        <w:spacing w:line="130" w:lineRule="exact"/>
        <w:ind w:left="20"/>
      </w:pPr>
      <w:r>
        <w:rPr>
          <w:rStyle w:val="0pt0"/>
          <w:color w:val="000000"/>
        </w:rPr>
        <w:t>АНГЛИЙСКИЙ ЯЗЫК. 2—4 классы</w:t>
      </w:r>
    </w:p>
    <w:p w:rsidR="00D45411" w:rsidRDefault="00D45411">
      <w:pPr>
        <w:pStyle w:val="a5"/>
        <w:framePr w:wrap="around" w:vAnchor="page" w:hAnchor="page" w:x="8850" w:y="13636"/>
        <w:shd w:val="clear" w:color="auto" w:fill="auto"/>
        <w:spacing w:line="130" w:lineRule="exact"/>
        <w:ind w:left="20"/>
      </w:pPr>
      <w:r>
        <w:rPr>
          <w:rStyle w:val="0pt0"/>
          <w:color w:val="000000"/>
        </w:rPr>
        <w:t>109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lastRenderedPageBreak/>
        <w:t>Аудирование с пониманием основного содержания текста предполагает умение определять основную тему и главные фак</w:t>
      </w:r>
      <w:r>
        <w:rPr>
          <w:rStyle w:val="0pt"/>
          <w:b/>
          <w:bCs/>
          <w:color w:val="000000"/>
        </w:rPr>
        <w:softHyphen/>
        <w:t>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Pr>
          <w:rStyle w:val="0pt"/>
          <w:b/>
          <w:bCs/>
          <w:color w:val="000000"/>
        </w:rPr>
        <w:softHyphen/>
        <w:t>ной, догадки.</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Тексты для аудирования: диалог, высказывания собеседни</w:t>
      </w:r>
      <w:r>
        <w:rPr>
          <w:rStyle w:val="0pt"/>
          <w:b/>
          <w:bCs/>
          <w:color w:val="000000"/>
        </w:rPr>
        <w:softHyphen/>
        <w:t>ков в ситуациях повседневного общения, рассказ, сказка, сооб</w:t>
      </w:r>
      <w:r>
        <w:rPr>
          <w:rStyle w:val="0pt"/>
          <w:b/>
          <w:bCs/>
          <w:color w:val="000000"/>
        </w:rPr>
        <w:softHyphen/>
        <w:t>щение информационного характера.</w:t>
      </w:r>
    </w:p>
    <w:p w:rsidR="00D45411" w:rsidRDefault="00D45411">
      <w:pPr>
        <w:pStyle w:val="71"/>
        <w:framePr w:w="6346" w:h="10234" w:hRule="exact" w:wrap="around" w:vAnchor="page" w:hAnchor="page" w:x="2790" w:y="3052"/>
        <w:shd w:val="clear" w:color="auto" w:fill="auto"/>
        <w:ind w:firstLine="220"/>
      </w:pPr>
      <w:r>
        <w:rPr>
          <w:rStyle w:val="70pt"/>
          <w:b/>
          <w:bCs/>
          <w:i/>
          <w:iCs/>
          <w:color w:val="000000"/>
        </w:rPr>
        <w:t>Смысловое чтение</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Чтение вслух учебных текстов с соблюдением правил чтения и соответствующей интонацией, понимание прочитанного.</w:t>
      </w:r>
    </w:p>
    <w:p w:rsidR="00D45411" w:rsidRDefault="00D45411">
      <w:pPr>
        <w:pStyle w:val="a6"/>
        <w:framePr w:w="6346" w:h="10234" w:hRule="exact" w:wrap="around" w:vAnchor="page" w:hAnchor="page" w:x="2790" w:y="3052"/>
        <w:shd w:val="clear" w:color="auto" w:fill="auto"/>
        <w:spacing w:line="240" w:lineRule="exact"/>
        <w:ind w:firstLine="220"/>
      </w:pPr>
      <w:r>
        <w:rPr>
          <w:rStyle w:val="0pt"/>
          <w:b/>
          <w:bCs/>
          <w:color w:val="000000"/>
        </w:rPr>
        <w:t>Тексты для чтения вслух: диалог, рассказ, сказка.</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0pt"/>
          <w:b/>
          <w:bCs/>
          <w:color w:val="000000"/>
        </w:rPr>
        <w:softHyphen/>
        <w:t>ной задачи: с пониманием основного содержания, с понимани</w:t>
      </w:r>
      <w:r>
        <w:rPr>
          <w:rStyle w:val="0pt"/>
          <w:b/>
          <w:bCs/>
          <w:color w:val="000000"/>
        </w:rPr>
        <w:softHyphen/>
        <w:t>ем запрашиваемой информации.</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Чтение с пониманием основного содержания текста предпола</w:t>
      </w:r>
      <w:r>
        <w:rPr>
          <w:rStyle w:val="0pt"/>
          <w:b/>
          <w:bCs/>
          <w:color w:val="000000"/>
        </w:rPr>
        <w:softHyphen/>
        <w:t>гает определение основной темы и главных фактов/событий в прочитанном тексте с опорой и без опоры на иллюстрации, с ис</w:t>
      </w:r>
      <w:r>
        <w:rPr>
          <w:rStyle w:val="0pt"/>
          <w:b/>
          <w:bCs/>
          <w:color w:val="000000"/>
        </w:rPr>
        <w:softHyphen/>
        <w:t>пользованием языковой, в том числе контекстуальной, догадки.</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Чтение с пониманием запрашиваемой информации предпола</w:t>
      </w:r>
      <w:r>
        <w:rPr>
          <w:rStyle w:val="0pt"/>
          <w:b/>
          <w:bCs/>
          <w:color w:val="000000"/>
        </w:rPr>
        <w:softHyphen/>
        <w:t>гает нахождение в прочитанном тексте и понимание запра</w:t>
      </w:r>
      <w:r>
        <w:rPr>
          <w:rStyle w:val="0pt"/>
          <w:b/>
          <w:bCs/>
          <w:color w:val="000000"/>
        </w:rPr>
        <w:softHyphen/>
        <w:t>шиваемой информации фактического характера с опорой и без опоры на иллюстрации, с использованием языковой, в том чис</w:t>
      </w:r>
      <w:r>
        <w:rPr>
          <w:rStyle w:val="0pt"/>
          <w:b/>
          <w:bCs/>
          <w:color w:val="000000"/>
        </w:rPr>
        <w:softHyphen/>
        <w:t>ле контекстуальной, догадки.</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Смысловое чтение про себя учебных и адаптированных аутен</w:t>
      </w:r>
      <w:r>
        <w:rPr>
          <w:rStyle w:val="0pt"/>
          <w:b/>
          <w:bCs/>
          <w:color w:val="000000"/>
        </w:rPr>
        <w:softHyphen/>
        <w:t>тичных текстов, содержащих отдельные незнакомые слова, пони</w:t>
      </w:r>
      <w:r>
        <w:rPr>
          <w:rStyle w:val="0pt"/>
          <w:b/>
          <w:bCs/>
          <w:color w:val="000000"/>
        </w:rPr>
        <w:softHyphen/>
        <w:t>мание основного содержания (тема, главная мысль, главные фак</w:t>
      </w:r>
      <w:r>
        <w:rPr>
          <w:rStyle w:val="0pt"/>
          <w:b/>
          <w:bCs/>
          <w:color w:val="000000"/>
        </w:rPr>
        <w:softHyphen/>
        <w:t>ты/события) текста с опорой и без опоры на иллюстрации и с ис</w:t>
      </w:r>
      <w:r>
        <w:rPr>
          <w:rStyle w:val="0pt"/>
          <w:b/>
          <w:bCs/>
          <w:color w:val="000000"/>
        </w:rPr>
        <w:softHyphen/>
        <w:t>пользованием языковой догадки, в том числе контекстуальной.</w:t>
      </w:r>
    </w:p>
    <w:p w:rsidR="00D45411" w:rsidRDefault="00D45411">
      <w:pPr>
        <w:pStyle w:val="a6"/>
        <w:framePr w:w="6346" w:h="10234" w:hRule="exact" w:wrap="around" w:vAnchor="page" w:hAnchor="page" w:x="2790" w:y="3052"/>
        <w:shd w:val="clear" w:color="auto" w:fill="auto"/>
        <w:spacing w:line="240" w:lineRule="exact"/>
        <w:ind w:firstLine="220"/>
      </w:pPr>
      <w:r>
        <w:rPr>
          <w:rStyle w:val="0pt"/>
          <w:b/>
          <w:bCs/>
          <w:color w:val="000000"/>
        </w:rPr>
        <w:t>Прогнозирование содержания текста на основе заголовка</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Чтение несплошных текстов (таблиц, диаграмм) и понимание представленной в них информации.</w:t>
      </w:r>
    </w:p>
    <w:p w:rsidR="00D45411" w:rsidRDefault="00D45411">
      <w:pPr>
        <w:pStyle w:val="a6"/>
        <w:framePr w:w="6346" w:h="10234" w:hRule="exact" w:wrap="around" w:vAnchor="page" w:hAnchor="page" w:x="2790" w:y="3052"/>
        <w:shd w:val="clear" w:color="auto" w:fill="auto"/>
        <w:spacing w:line="240" w:lineRule="exact"/>
        <w:ind w:right="20" w:firstLine="220"/>
      </w:pPr>
      <w:r>
        <w:rPr>
          <w:rStyle w:val="0pt"/>
          <w:b/>
          <w:bCs/>
          <w:color w:val="000000"/>
        </w:rPr>
        <w:t>Тексты для чтения: диалог, рассказ, сказка, электронное со</w:t>
      </w:r>
      <w:r>
        <w:rPr>
          <w:rStyle w:val="0pt"/>
          <w:b/>
          <w:bCs/>
          <w:color w:val="000000"/>
        </w:rPr>
        <w:softHyphen/>
        <w:t>общение личного характера, текст научно-популярного харак</w:t>
      </w:r>
      <w:r>
        <w:rPr>
          <w:rStyle w:val="0pt"/>
          <w:b/>
          <w:bCs/>
          <w:color w:val="000000"/>
        </w:rPr>
        <w:softHyphen/>
        <w:t>тера, стихотворение.</w:t>
      </w:r>
    </w:p>
    <w:p w:rsidR="00D45411" w:rsidRDefault="00D45411">
      <w:pPr>
        <w:pStyle w:val="a5"/>
        <w:framePr w:wrap="around" w:vAnchor="page" w:hAnchor="page" w:x="2775" w:y="13645"/>
        <w:shd w:val="clear" w:color="auto" w:fill="auto"/>
        <w:spacing w:line="130" w:lineRule="exact"/>
        <w:ind w:left="20"/>
      </w:pPr>
      <w:r>
        <w:rPr>
          <w:rStyle w:val="0pt0"/>
          <w:color w:val="000000"/>
        </w:rPr>
        <w:t>110</w:t>
      </w:r>
    </w:p>
    <w:p w:rsidR="00D45411" w:rsidRDefault="00D45411">
      <w:pPr>
        <w:pStyle w:val="a5"/>
        <w:framePr w:wrap="around" w:vAnchor="page" w:hAnchor="page" w:x="6778"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55" w:h="10234" w:hRule="exact" w:wrap="around" w:vAnchor="page" w:hAnchor="page" w:x="2785" w:y="3080"/>
        <w:shd w:val="clear" w:color="auto" w:fill="auto"/>
        <w:ind w:left="20" w:firstLine="220"/>
      </w:pPr>
      <w:r>
        <w:rPr>
          <w:rStyle w:val="70pt"/>
          <w:b/>
          <w:bCs/>
          <w:i/>
          <w:iCs/>
          <w:color w:val="000000"/>
        </w:rPr>
        <w:lastRenderedPageBreak/>
        <w:t>Письмо</w:t>
      </w:r>
    </w:p>
    <w:p w:rsidR="00D45411" w:rsidRDefault="00D45411">
      <w:pPr>
        <w:pStyle w:val="a6"/>
        <w:framePr w:w="6355" w:h="10234" w:hRule="exact" w:wrap="around" w:vAnchor="page" w:hAnchor="page" w:x="2785" w:y="3080"/>
        <w:shd w:val="clear" w:color="auto" w:fill="auto"/>
        <w:spacing w:line="240" w:lineRule="exact"/>
        <w:ind w:left="20" w:right="20" w:firstLine="220"/>
      </w:pPr>
      <w:r>
        <w:rPr>
          <w:rStyle w:val="0pt"/>
          <w:b/>
          <w:bCs/>
          <w:color w:val="000000"/>
        </w:rPr>
        <w:t>Выписывание из текста слов, словосочетаний, предложе</w:t>
      </w:r>
      <w:r>
        <w:rPr>
          <w:rStyle w:val="0pt"/>
          <w:b/>
          <w:bCs/>
          <w:color w:val="000000"/>
        </w:rPr>
        <w:softHyphen/>
        <w:t>ний; вставка пропущенных букв в слово или слов в предложе</w:t>
      </w:r>
      <w:r>
        <w:rPr>
          <w:rStyle w:val="0pt"/>
          <w:b/>
          <w:bCs/>
          <w:color w:val="000000"/>
        </w:rPr>
        <w:softHyphen/>
        <w:t>ние в соответствии с решаемой коммуникативной/учебной за</w:t>
      </w:r>
      <w:r>
        <w:rPr>
          <w:rStyle w:val="0pt"/>
          <w:b/>
          <w:bCs/>
          <w:color w:val="000000"/>
        </w:rPr>
        <w:softHyphen/>
        <w:t>дачей.</w:t>
      </w:r>
    </w:p>
    <w:p w:rsidR="00D45411" w:rsidRDefault="00D45411">
      <w:pPr>
        <w:pStyle w:val="a6"/>
        <w:framePr w:w="6355" w:h="10234" w:hRule="exact" w:wrap="around" w:vAnchor="page" w:hAnchor="page" w:x="2785" w:y="3080"/>
        <w:shd w:val="clear" w:color="auto" w:fill="auto"/>
        <w:spacing w:line="240" w:lineRule="exact"/>
        <w:ind w:left="20" w:right="20" w:firstLine="220"/>
      </w:pPr>
      <w:r>
        <w:rPr>
          <w:rStyle w:val="0pt"/>
          <w:b/>
          <w:bCs/>
          <w:color w:val="000000"/>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Pr>
          <w:rStyle w:val="0pt"/>
          <w:b/>
          <w:bCs/>
          <w:color w:val="000000"/>
        </w:rPr>
        <w:softHyphen/>
        <w:t>ми, принятыми в стране/странах изучаемого языка.</w:t>
      </w:r>
    </w:p>
    <w:p w:rsidR="00D45411" w:rsidRDefault="00D45411">
      <w:pPr>
        <w:pStyle w:val="a6"/>
        <w:framePr w:w="6355" w:h="10234" w:hRule="exact" w:wrap="around" w:vAnchor="page" w:hAnchor="page" w:x="2785" w:y="3080"/>
        <w:shd w:val="clear" w:color="auto" w:fill="auto"/>
        <w:spacing w:line="240" w:lineRule="exact"/>
        <w:ind w:left="20" w:right="20" w:firstLine="220"/>
      </w:pPr>
      <w:r>
        <w:rPr>
          <w:rStyle w:val="0pt"/>
          <w:b/>
          <w:bCs/>
          <w:color w:val="000000"/>
        </w:rPr>
        <w:t>Написание с опорой на образец поздравления с праздниками (с днём рождения, Новым годом, Рождеством) с выражением пожеланий.</w:t>
      </w:r>
    </w:p>
    <w:p w:rsidR="00D45411" w:rsidRDefault="00D45411">
      <w:pPr>
        <w:pStyle w:val="a6"/>
        <w:framePr w:w="6355" w:h="10234" w:hRule="exact" w:wrap="around" w:vAnchor="page" w:hAnchor="page" w:x="2785" w:y="3080"/>
        <w:shd w:val="clear" w:color="auto" w:fill="auto"/>
        <w:spacing w:after="168" w:line="240" w:lineRule="exact"/>
        <w:ind w:left="20" w:right="20" w:firstLine="220"/>
      </w:pPr>
      <w:r>
        <w:rPr>
          <w:rStyle w:val="0pt"/>
          <w:b/>
          <w:bCs/>
          <w:color w:val="000000"/>
        </w:rPr>
        <w:t>Написание электронного сообщения личного характера с опо</w:t>
      </w:r>
      <w:r>
        <w:rPr>
          <w:rStyle w:val="0pt"/>
          <w:b/>
          <w:bCs/>
          <w:color w:val="000000"/>
        </w:rPr>
        <w:softHyphen/>
        <w:t>рой на образец.</w:t>
      </w:r>
    </w:p>
    <w:p w:rsidR="00D45411" w:rsidRDefault="00D45411">
      <w:pPr>
        <w:pStyle w:val="42"/>
        <w:framePr w:w="6355" w:h="10234" w:hRule="exact" w:wrap="around" w:vAnchor="page" w:hAnchor="page" w:x="2785" w:y="3080"/>
        <w:shd w:val="clear" w:color="auto" w:fill="auto"/>
        <w:spacing w:before="0" w:after="31" w:line="180" w:lineRule="exact"/>
        <w:ind w:left="20"/>
        <w:jc w:val="left"/>
      </w:pPr>
      <w:bookmarkStart w:id="60" w:name="bookmark61"/>
      <w:r>
        <w:rPr>
          <w:rStyle w:val="40pt"/>
          <w:color w:val="000000"/>
        </w:rPr>
        <w:t>Языковые знания и навыки</w:t>
      </w:r>
      <w:bookmarkEnd w:id="60"/>
    </w:p>
    <w:p w:rsidR="00D45411" w:rsidRDefault="00D45411">
      <w:pPr>
        <w:pStyle w:val="71"/>
        <w:framePr w:w="6355" w:h="10234" w:hRule="exact" w:wrap="around" w:vAnchor="page" w:hAnchor="page" w:x="2785" w:y="3080"/>
        <w:shd w:val="clear" w:color="auto" w:fill="auto"/>
        <w:ind w:left="20" w:firstLine="220"/>
      </w:pPr>
      <w:r>
        <w:rPr>
          <w:rStyle w:val="70pt"/>
          <w:b/>
          <w:bCs/>
          <w:i/>
          <w:iCs/>
          <w:color w:val="000000"/>
        </w:rPr>
        <w:t>Фонетическая сторона речи</w:t>
      </w:r>
    </w:p>
    <w:p w:rsidR="00D45411" w:rsidRDefault="00D45411">
      <w:pPr>
        <w:pStyle w:val="a6"/>
        <w:framePr w:w="6355" w:h="10234" w:hRule="exact" w:wrap="around" w:vAnchor="page" w:hAnchor="page" w:x="2785" w:y="3080"/>
        <w:shd w:val="clear" w:color="auto" w:fill="auto"/>
        <w:spacing w:line="240" w:lineRule="exact"/>
        <w:ind w:left="20" w:right="20" w:firstLine="220"/>
      </w:pPr>
      <w:r>
        <w:rPr>
          <w:rStyle w:val="0pt"/>
          <w:b/>
          <w:bCs/>
          <w:color w:val="000000"/>
        </w:rPr>
        <w:t>Нормы произношения: долгота и краткость гласных, отсут</w:t>
      </w:r>
      <w:r>
        <w:rPr>
          <w:rStyle w:val="0pt"/>
          <w:b/>
          <w:bCs/>
          <w:color w:val="000000"/>
        </w:rPr>
        <w:softHyphen/>
        <w:t xml:space="preserve">ствие оглушения звонких согласных в конце слога или слова, отсутствие смягчения согласных перед гласными. Связующее </w:t>
      </w:r>
      <w:r w:rsidRPr="000B5CC4">
        <w:rPr>
          <w:rStyle w:val="0pt"/>
          <w:b/>
          <w:bCs/>
          <w:color w:val="000000"/>
          <w:lang w:eastAsia="en-US"/>
        </w:rPr>
        <w:t>“</w:t>
      </w:r>
      <w:r>
        <w:rPr>
          <w:rStyle w:val="0pt"/>
          <w:b/>
          <w:bCs/>
          <w:color w:val="000000"/>
          <w:lang w:val="en-US" w:eastAsia="en-US"/>
        </w:rPr>
        <w:t>r</w:t>
      </w:r>
      <w:r w:rsidRPr="000B5CC4">
        <w:rPr>
          <w:rStyle w:val="0pt"/>
          <w:b/>
          <w:bCs/>
          <w:color w:val="000000"/>
          <w:lang w:eastAsia="en-US"/>
        </w:rPr>
        <w:t>” (</w:t>
      </w:r>
      <w:r>
        <w:rPr>
          <w:rStyle w:val="0pt"/>
          <w:b/>
          <w:bCs/>
          <w:color w:val="000000"/>
          <w:lang w:val="en-US" w:eastAsia="en-US"/>
        </w:rPr>
        <w:t>there</w:t>
      </w:r>
      <w:r w:rsidRPr="000B5CC4">
        <w:rPr>
          <w:rStyle w:val="0pt"/>
          <w:b/>
          <w:bCs/>
          <w:color w:val="000000"/>
          <w:lang w:eastAsia="en-US"/>
        </w:rPr>
        <w:t xml:space="preserve"> </w:t>
      </w:r>
      <w:r>
        <w:rPr>
          <w:rStyle w:val="0pt"/>
          <w:b/>
          <w:bCs/>
          <w:color w:val="000000"/>
          <w:lang w:val="en-US" w:eastAsia="en-US"/>
        </w:rPr>
        <w:t>is</w:t>
      </w:r>
      <w:r w:rsidRPr="000B5CC4">
        <w:rPr>
          <w:rStyle w:val="0pt"/>
          <w:b/>
          <w:bCs/>
          <w:color w:val="000000"/>
          <w:lang w:eastAsia="en-US"/>
        </w:rPr>
        <w:t>/</w:t>
      </w:r>
      <w:r>
        <w:rPr>
          <w:rStyle w:val="0pt"/>
          <w:b/>
          <w:bCs/>
          <w:color w:val="000000"/>
          <w:lang w:val="en-US" w:eastAsia="en-US"/>
        </w:rPr>
        <w:t>there</w:t>
      </w:r>
      <w:r w:rsidRPr="000B5CC4">
        <w:rPr>
          <w:rStyle w:val="0pt"/>
          <w:b/>
          <w:bCs/>
          <w:color w:val="000000"/>
          <w:lang w:eastAsia="en-US"/>
        </w:rPr>
        <w:t xml:space="preserve"> </w:t>
      </w:r>
      <w:r>
        <w:rPr>
          <w:rStyle w:val="0pt"/>
          <w:b/>
          <w:bCs/>
          <w:color w:val="000000"/>
          <w:lang w:val="en-US" w:eastAsia="en-US"/>
        </w:rPr>
        <w:t>are</w:t>
      </w:r>
      <w:r w:rsidRPr="000B5CC4">
        <w:rPr>
          <w:rStyle w:val="0pt"/>
          <w:b/>
          <w:bCs/>
          <w:color w:val="000000"/>
          <w:lang w:eastAsia="en-US"/>
        </w:rPr>
        <w:t>).</w:t>
      </w:r>
    </w:p>
    <w:p w:rsidR="00D45411" w:rsidRDefault="00D45411">
      <w:pPr>
        <w:pStyle w:val="a6"/>
        <w:framePr w:w="6355" w:h="10234" w:hRule="exact" w:wrap="around" w:vAnchor="page" w:hAnchor="page" w:x="2785" w:y="3080"/>
        <w:shd w:val="clear" w:color="auto" w:fill="auto"/>
        <w:spacing w:line="240" w:lineRule="exact"/>
        <w:ind w:left="20" w:right="20" w:firstLine="220"/>
      </w:pPr>
      <w:r>
        <w:rPr>
          <w:rStyle w:val="0pt"/>
          <w:b/>
          <w:bCs/>
          <w:color w:val="000000"/>
        </w:rPr>
        <w:t>Ритмико-интонационные особенности повествовательного, побудительного и вопросительного (общий и специальный во</w:t>
      </w:r>
      <w:r>
        <w:rPr>
          <w:rStyle w:val="0pt"/>
          <w:b/>
          <w:bCs/>
          <w:color w:val="000000"/>
        </w:rPr>
        <w:softHyphen/>
        <w:t>прос) предложений.</w:t>
      </w:r>
    </w:p>
    <w:p w:rsidR="00D45411" w:rsidRDefault="00D45411">
      <w:pPr>
        <w:pStyle w:val="a6"/>
        <w:framePr w:w="6355" w:h="10234" w:hRule="exact" w:wrap="around" w:vAnchor="page" w:hAnchor="page" w:x="2785" w:y="3080"/>
        <w:shd w:val="clear" w:color="auto" w:fill="auto"/>
        <w:spacing w:line="240" w:lineRule="exact"/>
        <w:ind w:left="20" w:right="20" w:firstLine="220"/>
      </w:pPr>
      <w:r>
        <w:rPr>
          <w:rStyle w:val="0pt"/>
          <w:b/>
          <w:bCs/>
          <w:color w:val="000000"/>
        </w:rPr>
        <w:t>Различение на слух и адекватное, без ошибок, ведущих к сбою в коммуникации, произнесение слов с соблюдением правильно</w:t>
      </w:r>
      <w:r>
        <w:rPr>
          <w:rStyle w:val="0pt"/>
          <w:b/>
          <w:bCs/>
          <w:color w:val="000000"/>
        </w:rPr>
        <w:softHyphen/>
        <w:t>го ударения и фраз с соблюдением их ритмико-интонационных особенностей, в том числе соблюдение правила отсутствия уда</w:t>
      </w:r>
      <w:r>
        <w:rPr>
          <w:rStyle w:val="0pt"/>
          <w:b/>
          <w:bCs/>
          <w:color w:val="000000"/>
        </w:rPr>
        <w:softHyphen/>
        <w:t>рения на служебных словах; интонации перечисления.</w:t>
      </w:r>
    </w:p>
    <w:p w:rsidR="00D45411" w:rsidRDefault="00D45411">
      <w:pPr>
        <w:pStyle w:val="a6"/>
        <w:framePr w:w="6355" w:h="10234" w:hRule="exact" w:wrap="around" w:vAnchor="page" w:hAnchor="page" w:x="2785" w:y="3080"/>
        <w:shd w:val="clear" w:color="auto" w:fill="auto"/>
        <w:spacing w:line="240" w:lineRule="exact"/>
        <w:ind w:left="20" w:right="20" w:firstLine="220"/>
      </w:pPr>
      <w:r>
        <w:rPr>
          <w:rStyle w:val="0pt"/>
          <w:b/>
          <w:bCs/>
          <w:color w:val="000000"/>
        </w:rPr>
        <w:t>Правила чтения: гласных в открытом и закрытом слоге в од</w:t>
      </w:r>
      <w:r>
        <w:rPr>
          <w:rStyle w:val="0pt"/>
          <w:b/>
          <w:bCs/>
          <w:color w:val="000000"/>
        </w:rPr>
        <w:softHyphen/>
        <w:t xml:space="preserve">носложных словах, гласных в третьем типе слога (гласная + </w:t>
      </w:r>
      <w:r>
        <w:rPr>
          <w:rStyle w:val="0pt"/>
          <w:b/>
          <w:bCs/>
          <w:color w:val="000000"/>
          <w:lang w:val="en-US" w:eastAsia="en-US"/>
        </w:rPr>
        <w:t>r</w:t>
      </w:r>
      <w:r w:rsidRPr="000B5CC4">
        <w:rPr>
          <w:rStyle w:val="0pt"/>
          <w:b/>
          <w:bCs/>
          <w:color w:val="000000"/>
          <w:lang w:eastAsia="en-US"/>
        </w:rPr>
        <w:t xml:space="preserve">); </w:t>
      </w:r>
      <w:r>
        <w:rPr>
          <w:rStyle w:val="0pt"/>
          <w:b/>
          <w:bCs/>
          <w:color w:val="000000"/>
        </w:rPr>
        <w:t xml:space="preserve">согласных; основных звукобуквенных сочетаний, в частности сложных сочетаний букв (например, </w:t>
      </w:r>
      <w:r>
        <w:rPr>
          <w:rStyle w:val="0pt"/>
          <w:b/>
          <w:bCs/>
          <w:color w:val="000000"/>
          <w:lang w:val="en-US" w:eastAsia="en-US"/>
        </w:rPr>
        <w:t>tion</w:t>
      </w:r>
      <w:r w:rsidRPr="000B5CC4">
        <w:rPr>
          <w:rStyle w:val="0pt"/>
          <w:b/>
          <w:bCs/>
          <w:color w:val="000000"/>
          <w:lang w:eastAsia="en-US"/>
        </w:rPr>
        <w:t xml:space="preserve">, </w:t>
      </w:r>
      <w:r>
        <w:rPr>
          <w:rStyle w:val="0pt"/>
          <w:b/>
          <w:bCs/>
          <w:color w:val="000000"/>
          <w:lang w:val="en-US" w:eastAsia="en-US"/>
        </w:rPr>
        <w:t>ight</w:t>
      </w:r>
      <w:r w:rsidRPr="000B5CC4">
        <w:rPr>
          <w:rStyle w:val="0pt"/>
          <w:b/>
          <w:bCs/>
          <w:color w:val="000000"/>
          <w:lang w:eastAsia="en-US"/>
        </w:rPr>
        <w:t xml:space="preserve">) </w:t>
      </w:r>
      <w:r>
        <w:rPr>
          <w:rStyle w:val="0pt"/>
          <w:b/>
          <w:bCs/>
          <w:color w:val="000000"/>
        </w:rPr>
        <w:t>в односложных, двусложных и многосложных словах.</w:t>
      </w:r>
    </w:p>
    <w:p w:rsidR="00D45411" w:rsidRDefault="00D45411">
      <w:pPr>
        <w:pStyle w:val="a6"/>
        <w:framePr w:w="6355" w:h="10234" w:hRule="exact" w:wrap="around" w:vAnchor="page" w:hAnchor="page" w:x="2785" w:y="3080"/>
        <w:shd w:val="clear" w:color="auto" w:fill="auto"/>
        <w:spacing w:line="240" w:lineRule="exact"/>
        <w:ind w:left="20" w:right="20" w:firstLine="220"/>
      </w:pPr>
      <w:r>
        <w:rPr>
          <w:rStyle w:val="0pt"/>
          <w:b/>
          <w:bCs/>
          <w:color w:val="000000"/>
        </w:rPr>
        <w:t>Вычленение некоторых звукобуквенных сочетаний при ана</w:t>
      </w:r>
      <w:r>
        <w:rPr>
          <w:rStyle w:val="0pt"/>
          <w:b/>
          <w:bCs/>
          <w:color w:val="000000"/>
        </w:rPr>
        <w:softHyphen/>
        <w:t>лизе изученных слов.</w:t>
      </w:r>
    </w:p>
    <w:p w:rsidR="00D45411" w:rsidRDefault="00D45411">
      <w:pPr>
        <w:pStyle w:val="a6"/>
        <w:framePr w:w="6355" w:h="10234" w:hRule="exact" w:wrap="around" w:vAnchor="page" w:hAnchor="page" w:x="2785" w:y="3080"/>
        <w:shd w:val="clear" w:color="auto" w:fill="auto"/>
        <w:spacing w:line="240" w:lineRule="exact"/>
        <w:ind w:left="20" w:right="20" w:firstLine="220"/>
      </w:pPr>
      <w:r>
        <w:rPr>
          <w:rStyle w:val="0pt"/>
          <w:b/>
          <w:bCs/>
          <w:color w:val="000000"/>
        </w:rPr>
        <w:t>Чтение новых слов согласно основным правилам чтения с ис</w:t>
      </w:r>
      <w:r>
        <w:rPr>
          <w:rStyle w:val="0pt"/>
          <w:b/>
          <w:bCs/>
          <w:color w:val="000000"/>
        </w:rPr>
        <w:softHyphen/>
        <w:t>пользованием полной или частичной транскрипции, по ана</w:t>
      </w:r>
      <w:r>
        <w:rPr>
          <w:rStyle w:val="0pt"/>
          <w:b/>
          <w:bCs/>
          <w:color w:val="000000"/>
        </w:rPr>
        <w:softHyphen/>
        <w:t>логии.</w:t>
      </w:r>
    </w:p>
    <w:p w:rsidR="00D45411" w:rsidRDefault="00D45411">
      <w:pPr>
        <w:pStyle w:val="a6"/>
        <w:framePr w:w="6355" w:h="10234" w:hRule="exact" w:wrap="around" w:vAnchor="page" w:hAnchor="page" w:x="2785" w:y="3080"/>
        <w:shd w:val="clear" w:color="auto" w:fill="auto"/>
        <w:spacing w:line="240" w:lineRule="exact"/>
        <w:ind w:left="20" w:right="20" w:firstLine="220"/>
      </w:pPr>
      <w:r>
        <w:rPr>
          <w:rStyle w:val="0pt"/>
          <w:b/>
          <w:bCs/>
          <w:color w:val="000000"/>
        </w:rPr>
        <w:t>Знаки английской транскрипции; отличие их от букв англий</w:t>
      </w:r>
      <w:r>
        <w:rPr>
          <w:rStyle w:val="0pt"/>
          <w:b/>
          <w:bCs/>
          <w:color w:val="000000"/>
        </w:rPr>
        <w:softHyphen/>
        <w:t>ского алфавита. Фонетически корректное озвучивание знаков транскрипции.</w:t>
      </w:r>
    </w:p>
    <w:p w:rsidR="00D45411" w:rsidRDefault="00D45411">
      <w:pPr>
        <w:pStyle w:val="a5"/>
        <w:framePr w:wrap="around" w:vAnchor="page" w:hAnchor="page" w:x="2766" w:y="13645"/>
        <w:shd w:val="clear" w:color="auto" w:fill="auto"/>
        <w:spacing w:line="130" w:lineRule="exact"/>
        <w:ind w:left="20"/>
      </w:pPr>
      <w:r>
        <w:rPr>
          <w:rStyle w:val="0pt0"/>
          <w:color w:val="000000"/>
        </w:rPr>
        <w:t>АНГЛИЙСКИЙ ЯЗЫК. 2—4 классы</w:t>
      </w:r>
    </w:p>
    <w:p w:rsidR="00D45411" w:rsidRDefault="00D45411">
      <w:pPr>
        <w:pStyle w:val="a5"/>
        <w:framePr w:wrap="around" w:vAnchor="page" w:hAnchor="page" w:x="8876" w:y="13674"/>
        <w:shd w:val="clear" w:color="auto" w:fill="auto"/>
        <w:spacing w:line="130" w:lineRule="exact"/>
        <w:ind w:left="20"/>
      </w:pPr>
      <w:r>
        <w:rPr>
          <w:rStyle w:val="0pt0"/>
          <w:color w:val="000000"/>
        </w:rPr>
        <w:t>111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50" w:h="9994" w:hRule="exact" w:wrap="around" w:vAnchor="page" w:hAnchor="page" w:x="2787" w:y="3052"/>
        <w:shd w:val="clear" w:color="auto" w:fill="auto"/>
        <w:ind w:firstLine="220"/>
      </w:pPr>
      <w:r>
        <w:rPr>
          <w:rStyle w:val="70pt"/>
          <w:b/>
          <w:bCs/>
          <w:i/>
          <w:iCs/>
          <w:color w:val="000000"/>
        </w:rPr>
        <w:lastRenderedPageBreak/>
        <w:t>Графика, орфография и пунктуация</w:t>
      </w:r>
    </w:p>
    <w:p w:rsidR="00D45411" w:rsidRDefault="00D45411">
      <w:pPr>
        <w:pStyle w:val="a6"/>
        <w:framePr w:w="6350" w:h="9994" w:hRule="exact" w:wrap="around" w:vAnchor="page" w:hAnchor="page" w:x="2787" w:y="3052"/>
        <w:shd w:val="clear" w:color="auto" w:fill="auto"/>
        <w:spacing w:line="240" w:lineRule="exact"/>
        <w:ind w:right="20" w:firstLine="220"/>
      </w:pPr>
      <w:r>
        <w:rPr>
          <w:rStyle w:val="0pt"/>
          <w:b/>
          <w:bCs/>
          <w:color w:val="000000"/>
        </w:rPr>
        <w:t>Правильное написание изученных слов. Правильная расста</w:t>
      </w:r>
      <w:r>
        <w:rPr>
          <w:rStyle w:val="0pt"/>
          <w:b/>
          <w:bCs/>
          <w:color w:val="000000"/>
        </w:rPr>
        <w:softHyphen/>
        <w:t>новка знаков препинания: точки, вопросительного и восклица</w:t>
      </w:r>
      <w:r>
        <w:rPr>
          <w:rStyle w:val="0pt"/>
          <w:b/>
          <w:bCs/>
          <w:color w:val="000000"/>
        </w:rPr>
        <w:softHyphen/>
        <w:t>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w:t>
      </w:r>
      <w:r>
        <w:rPr>
          <w:rStyle w:val="0pt"/>
          <w:b/>
          <w:bCs/>
          <w:color w:val="000000"/>
        </w:rPr>
        <w:softHyphen/>
        <w:t>дального глаголов, существительных в притяжательном паде</w:t>
      </w:r>
      <w:r>
        <w:rPr>
          <w:rStyle w:val="0pt"/>
          <w:b/>
          <w:bCs/>
          <w:color w:val="000000"/>
        </w:rPr>
        <w:softHyphen/>
        <w:t xml:space="preserve">же </w:t>
      </w:r>
      <w:r w:rsidRPr="000B5CC4">
        <w:rPr>
          <w:rStyle w:val="0pt"/>
          <w:b/>
          <w:bCs/>
          <w:color w:val="000000"/>
          <w:lang w:eastAsia="en-US"/>
        </w:rPr>
        <w:t>(</w:t>
      </w:r>
      <w:r>
        <w:rPr>
          <w:rStyle w:val="0pt"/>
          <w:b/>
          <w:bCs/>
          <w:color w:val="000000"/>
          <w:lang w:val="en-US" w:eastAsia="en-US"/>
        </w:rPr>
        <w:t>Possessive</w:t>
      </w:r>
      <w:r w:rsidRPr="000B5CC4">
        <w:rPr>
          <w:rStyle w:val="0pt"/>
          <w:b/>
          <w:bCs/>
          <w:color w:val="000000"/>
          <w:lang w:eastAsia="en-US"/>
        </w:rPr>
        <w:t xml:space="preserve"> </w:t>
      </w:r>
      <w:r>
        <w:rPr>
          <w:rStyle w:val="0pt"/>
          <w:b/>
          <w:bCs/>
          <w:color w:val="000000"/>
          <w:lang w:val="en-US" w:eastAsia="en-US"/>
        </w:rPr>
        <w:t>Case</w:t>
      </w:r>
      <w:r w:rsidRPr="000B5CC4">
        <w:rPr>
          <w:rStyle w:val="0pt"/>
          <w:b/>
          <w:bCs/>
          <w:color w:val="000000"/>
          <w:lang w:eastAsia="en-US"/>
        </w:rPr>
        <w:t>).</w:t>
      </w:r>
    </w:p>
    <w:p w:rsidR="00D45411" w:rsidRDefault="00D45411">
      <w:pPr>
        <w:pStyle w:val="71"/>
        <w:framePr w:w="6350" w:h="9994" w:hRule="exact" w:wrap="around" w:vAnchor="page" w:hAnchor="page" w:x="2787" w:y="3052"/>
        <w:shd w:val="clear" w:color="auto" w:fill="auto"/>
        <w:ind w:firstLine="220"/>
      </w:pPr>
      <w:r>
        <w:rPr>
          <w:rStyle w:val="70pt"/>
          <w:b/>
          <w:bCs/>
          <w:i/>
          <w:iCs/>
          <w:color w:val="000000"/>
        </w:rPr>
        <w:t>Лексическая сторона речи</w:t>
      </w:r>
    </w:p>
    <w:p w:rsidR="00D45411" w:rsidRDefault="00D45411">
      <w:pPr>
        <w:pStyle w:val="a6"/>
        <w:framePr w:w="6350" w:h="9994" w:hRule="exact" w:wrap="around" w:vAnchor="page" w:hAnchor="page" w:x="2787" w:y="3052"/>
        <w:shd w:val="clear" w:color="auto" w:fill="auto"/>
        <w:spacing w:line="240" w:lineRule="exact"/>
        <w:ind w:right="20" w:firstLine="220"/>
      </w:pPr>
      <w:r>
        <w:rPr>
          <w:rStyle w:val="0pt"/>
          <w:b/>
          <w:bCs/>
          <w:color w:val="000000"/>
        </w:rPr>
        <w:t>Распознавание в письменном и звучащем тексте и употребле</w:t>
      </w:r>
      <w:r>
        <w:rPr>
          <w:rStyle w:val="0pt"/>
          <w:b/>
          <w:bCs/>
          <w:color w:val="000000"/>
        </w:rPr>
        <w:softHyphen/>
        <w:t>ние в устной и письменной речи не менее 500 лексических еди</w:t>
      </w:r>
      <w:r>
        <w:rPr>
          <w:rStyle w:val="0pt"/>
          <w:b/>
          <w:bCs/>
          <w:color w:val="000000"/>
        </w:rPr>
        <w:softHyphen/>
        <w:t>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D45411" w:rsidRDefault="00D45411">
      <w:pPr>
        <w:pStyle w:val="a6"/>
        <w:framePr w:w="6350" w:h="9994" w:hRule="exact" w:wrap="around" w:vAnchor="page" w:hAnchor="page" w:x="2787" w:y="3052"/>
        <w:shd w:val="clear" w:color="auto" w:fill="auto"/>
        <w:spacing w:line="240" w:lineRule="exact"/>
        <w:ind w:right="20" w:firstLine="220"/>
      </w:pPr>
      <w:r>
        <w:rPr>
          <w:rStyle w:val="0pt"/>
          <w:b/>
          <w:bCs/>
          <w:color w:val="000000"/>
        </w:rPr>
        <w:t>Распознавание и образование в устной и письменной речи родственных слов с использованием основных способов словоо</w:t>
      </w:r>
      <w:r>
        <w:rPr>
          <w:rStyle w:val="0pt"/>
          <w:b/>
          <w:bCs/>
          <w:color w:val="000000"/>
        </w:rPr>
        <w:softHyphen/>
        <w:t>бразования: аффиксации (образование существительных с по</w:t>
      </w:r>
      <w:r>
        <w:rPr>
          <w:rStyle w:val="0pt"/>
          <w:b/>
          <w:bCs/>
          <w:color w:val="000000"/>
        </w:rPr>
        <w:softHyphen/>
        <w:t xml:space="preserve">мощью суффиксов </w:t>
      </w:r>
      <w:r w:rsidRPr="000B5CC4">
        <w:rPr>
          <w:rStyle w:val="0pt"/>
          <w:b/>
          <w:bCs/>
          <w:color w:val="000000"/>
          <w:lang w:eastAsia="en-US"/>
        </w:rPr>
        <w:t>-</w:t>
      </w:r>
      <w:r>
        <w:rPr>
          <w:rStyle w:val="0pt"/>
          <w:b/>
          <w:bCs/>
          <w:color w:val="000000"/>
          <w:lang w:val="en-US" w:eastAsia="en-US"/>
        </w:rPr>
        <w:t>er</w:t>
      </w:r>
      <w:r w:rsidRPr="000B5CC4">
        <w:rPr>
          <w:rStyle w:val="0pt"/>
          <w:b/>
          <w:bCs/>
          <w:color w:val="000000"/>
          <w:lang w:eastAsia="en-US"/>
        </w:rPr>
        <w:t>/-</w:t>
      </w:r>
      <w:r>
        <w:rPr>
          <w:rStyle w:val="0pt"/>
          <w:b/>
          <w:bCs/>
          <w:color w:val="000000"/>
          <w:lang w:val="en-US" w:eastAsia="en-US"/>
        </w:rPr>
        <w:t>or</w:t>
      </w:r>
      <w:r w:rsidRPr="000B5CC4">
        <w:rPr>
          <w:rStyle w:val="0pt"/>
          <w:b/>
          <w:bCs/>
          <w:color w:val="000000"/>
          <w:lang w:eastAsia="en-US"/>
        </w:rPr>
        <w:t>, -</w:t>
      </w:r>
      <w:r>
        <w:rPr>
          <w:rStyle w:val="0pt"/>
          <w:b/>
          <w:bCs/>
          <w:color w:val="000000"/>
          <w:lang w:val="en-US" w:eastAsia="en-US"/>
        </w:rPr>
        <w:t>ist</w:t>
      </w:r>
      <w:r w:rsidRPr="000B5CC4">
        <w:rPr>
          <w:rStyle w:val="0pt"/>
          <w:b/>
          <w:bCs/>
          <w:color w:val="000000"/>
          <w:lang w:eastAsia="en-US"/>
        </w:rPr>
        <w:t xml:space="preserve"> (</w:t>
      </w:r>
      <w:r>
        <w:rPr>
          <w:rStyle w:val="0pt"/>
          <w:b/>
          <w:bCs/>
          <w:color w:val="000000"/>
          <w:lang w:val="en-US" w:eastAsia="en-US"/>
        </w:rPr>
        <w:t>worker</w:t>
      </w:r>
      <w:r w:rsidRPr="000B5CC4">
        <w:rPr>
          <w:rStyle w:val="0pt"/>
          <w:b/>
          <w:bCs/>
          <w:color w:val="000000"/>
          <w:lang w:eastAsia="en-US"/>
        </w:rPr>
        <w:t xml:space="preserve">, </w:t>
      </w:r>
      <w:r>
        <w:rPr>
          <w:rStyle w:val="0pt"/>
          <w:b/>
          <w:bCs/>
          <w:color w:val="000000"/>
          <w:lang w:val="en-US" w:eastAsia="en-US"/>
        </w:rPr>
        <w:t>actor</w:t>
      </w:r>
      <w:r w:rsidRPr="000B5CC4">
        <w:rPr>
          <w:rStyle w:val="0pt"/>
          <w:b/>
          <w:bCs/>
          <w:color w:val="000000"/>
          <w:lang w:eastAsia="en-US"/>
        </w:rPr>
        <w:t xml:space="preserve">, </w:t>
      </w:r>
      <w:r>
        <w:rPr>
          <w:rStyle w:val="0pt"/>
          <w:b/>
          <w:bCs/>
          <w:color w:val="000000"/>
          <w:lang w:val="en-US" w:eastAsia="en-US"/>
        </w:rPr>
        <w:t>artist</w:t>
      </w:r>
      <w:r w:rsidRPr="000B5CC4">
        <w:rPr>
          <w:rStyle w:val="0pt"/>
          <w:b/>
          <w:bCs/>
          <w:color w:val="000000"/>
          <w:lang w:eastAsia="en-US"/>
        </w:rPr>
        <w:t xml:space="preserve">) </w:t>
      </w:r>
      <w:r>
        <w:rPr>
          <w:rStyle w:val="0pt"/>
          <w:b/>
          <w:bCs/>
          <w:color w:val="000000"/>
        </w:rPr>
        <w:t xml:space="preserve">и конверсии </w:t>
      </w:r>
      <w:r w:rsidRPr="000B5CC4">
        <w:rPr>
          <w:rStyle w:val="0pt"/>
          <w:b/>
          <w:bCs/>
          <w:color w:val="000000"/>
          <w:lang w:eastAsia="en-US"/>
        </w:rPr>
        <w:t>(</w:t>
      </w:r>
      <w:r>
        <w:rPr>
          <w:rStyle w:val="0pt"/>
          <w:b/>
          <w:bCs/>
          <w:color w:val="000000"/>
          <w:lang w:val="en-US" w:eastAsia="en-US"/>
        </w:rPr>
        <w:t>to</w:t>
      </w:r>
      <w:r w:rsidRPr="000B5CC4">
        <w:rPr>
          <w:rStyle w:val="0pt"/>
          <w:b/>
          <w:bCs/>
          <w:color w:val="000000"/>
          <w:lang w:eastAsia="en-US"/>
        </w:rPr>
        <w:t xml:space="preserve"> </w:t>
      </w:r>
      <w:r>
        <w:rPr>
          <w:rStyle w:val="0pt"/>
          <w:b/>
          <w:bCs/>
          <w:color w:val="000000"/>
          <w:lang w:val="en-US" w:eastAsia="en-US"/>
        </w:rPr>
        <w:t>play</w:t>
      </w:r>
      <w:r w:rsidRPr="000B5CC4">
        <w:rPr>
          <w:rStyle w:val="0pt"/>
          <w:b/>
          <w:bCs/>
          <w:color w:val="000000"/>
          <w:lang w:eastAsia="en-US"/>
        </w:rPr>
        <w:t xml:space="preserve"> — </w:t>
      </w:r>
      <w:r>
        <w:rPr>
          <w:rStyle w:val="0pt"/>
          <w:b/>
          <w:bCs/>
          <w:color w:val="000000"/>
          <w:lang w:val="en-US" w:eastAsia="en-US"/>
        </w:rPr>
        <w:t>a</w:t>
      </w:r>
      <w:r w:rsidRPr="000B5CC4">
        <w:rPr>
          <w:rStyle w:val="0pt"/>
          <w:b/>
          <w:bCs/>
          <w:color w:val="000000"/>
          <w:lang w:eastAsia="en-US"/>
        </w:rPr>
        <w:t xml:space="preserve"> </w:t>
      </w:r>
      <w:r>
        <w:rPr>
          <w:rStyle w:val="0pt"/>
          <w:b/>
          <w:bCs/>
          <w:color w:val="000000"/>
          <w:lang w:val="en-US" w:eastAsia="en-US"/>
        </w:rPr>
        <w:t>play</w:t>
      </w:r>
      <w:r w:rsidRPr="000B5CC4">
        <w:rPr>
          <w:rStyle w:val="0pt"/>
          <w:b/>
          <w:bCs/>
          <w:color w:val="000000"/>
          <w:lang w:eastAsia="en-US"/>
        </w:rPr>
        <w:t>).</w:t>
      </w:r>
    </w:p>
    <w:p w:rsidR="00D45411" w:rsidRDefault="00D45411">
      <w:pPr>
        <w:pStyle w:val="a6"/>
        <w:framePr w:w="6350" w:h="9994" w:hRule="exact" w:wrap="around" w:vAnchor="page" w:hAnchor="page" w:x="2787" w:y="3052"/>
        <w:shd w:val="clear" w:color="auto" w:fill="auto"/>
        <w:spacing w:line="240" w:lineRule="exact"/>
        <w:ind w:right="20" w:firstLine="220"/>
      </w:pPr>
      <w:r>
        <w:rPr>
          <w:rStyle w:val="0pt"/>
          <w:b/>
          <w:bCs/>
          <w:color w:val="000000"/>
        </w:rPr>
        <w:t>Использование языковой догадки для распознавания интер</w:t>
      </w:r>
      <w:r>
        <w:rPr>
          <w:rStyle w:val="0pt"/>
          <w:b/>
          <w:bCs/>
          <w:color w:val="000000"/>
        </w:rPr>
        <w:softHyphen/>
        <w:t xml:space="preserve">национальных слов </w:t>
      </w:r>
      <w:r w:rsidRPr="000B5CC4">
        <w:rPr>
          <w:rStyle w:val="0pt"/>
          <w:b/>
          <w:bCs/>
          <w:color w:val="000000"/>
          <w:lang w:eastAsia="en-US"/>
        </w:rPr>
        <w:t>(</w:t>
      </w:r>
      <w:r>
        <w:rPr>
          <w:rStyle w:val="0pt"/>
          <w:b/>
          <w:bCs/>
          <w:color w:val="000000"/>
          <w:lang w:val="en-US" w:eastAsia="en-US"/>
        </w:rPr>
        <w:t>pilot</w:t>
      </w:r>
      <w:r w:rsidRPr="000B5CC4">
        <w:rPr>
          <w:rStyle w:val="0pt"/>
          <w:b/>
          <w:bCs/>
          <w:color w:val="000000"/>
          <w:lang w:eastAsia="en-US"/>
        </w:rPr>
        <w:t xml:space="preserve">, </w:t>
      </w:r>
      <w:r>
        <w:rPr>
          <w:rStyle w:val="0pt"/>
          <w:b/>
          <w:bCs/>
          <w:color w:val="000000"/>
          <w:lang w:val="en-US" w:eastAsia="en-US"/>
        </w:rPr>
        <w:t>film</w:t>
      </w:r>
      <w:r w:rsidRPr="000B5CC4">
        <w:rPr>
          <w:rStyle w:val="0pt"/>
          <w:b/>
          <w:bCs/>
          <w:color w:val="000000"/>
          <w:lang w:eastAsia="en-US"/>
        </w:rPr>
        <w:t>).</w:t>
      </w:r>
    </w:p>
    <w:p w:rsidR="00D45411" w:rsidRDefault="00D45411">
      <w:pPr>
        <w:pStyle w:val="71"/>
        <w:framePr w:w="6350" w:h="9994" w:hRule="exact" w:wrap="around" w:vAnchor="page" w:hAnchor="page" w:x="2787" w:y="3052"/>
        <w:shd w:val="clear" w:color="auto" w:fill="auto"/>
        <w:ind w:firstLine="220"/>
      </w:pPr>
      <w:r>
        <w:rPr>
          <w:rStyle w:val="70pt"/>
          <w:b/>
          <w:bCs/>
          <w:i/>
          <w:iCs/>
          <w:color w:val="000000"/>
        </w:rPr>
        <w:t>Грамматическая сторона речи</w:t>
      </w:r>
    </w:p>
    <w:p w:rsidR="00D45411" w:rsidRDefault="00D45411">
      <w:pPr>
        <w:pStyle w:val="a6"/>
        <w:framePr w:w="6350" w:h="9994" w:hRule="exact" w:wrap="around" w:vAnchor="page" w:hAnchor="page" w:x="2787" w:y="3052"/>
        <w:shd w:val="clear" w:color="auto" w:fill="auto"/>
        <w:spacing w:line="240" w:lineRule="exact"/>
        <w:ind w:right="20" w:firstLine="220"/>
      </w:pPr>
      <w:r>
        <w:rPr>
          <w:rStyle w:val="0pt"/>
          <w:b/>
          <w:bCs/>
          <w:color w:val="000000"/>
        </w:rPr>
        <w:t>Распознавание в письменном и звучащем тексте и употребле</w:t>
      </w:r>
      <w:r>
        <w:rPr>
          <w:rStyle w:val="0pt"/>
          <w:b/>
          <w:bCs/>
          <w:color w:val="000000"/>
        </w:rPr>
        <w:softHyphen/>
        <w:t>ние в устной и письменной речи изученных морфологических форм и синтаксических конструкций английского языка.</w:t>
      </w:r>
    </w:p>
    <w:p w:rsidR="00D45411" w:rsidRDefault="00D45411">
      <w:pPr>
        <w:pStyle w:val="a6"/>
        <w:framePr w:w="6350" w:h="9994" w:hRule="exact" w:wrap="around" w:vAnchor="page" w:hAnchor="page" w:x="2787" w:y="3052"/>
        <w:shd w:val="clear" w:color="auto" w:fill="auto"/>
        <w:spacing w:line="240" w:lineRule="exact"/>
        <w:ind w:right="20" w:firstLine="220"/>
      </w:pPr>
      <w:r>
        <w:rPr>
          <w:rStyle w:val="0pt"/>
          <w:b/>
          <w:bCs/>
          <w:color w:val="000000"/>
        </w:rPr>
        <w:t xml:space="preserve">Глаголы в </w:t>
      </w:r>
      <w:r>
        <w:rPr>
          <w:rStyle w:val="0pt"/>
          <w:b/>
          <w:bCs/>
          <w:color w:val="000000"/>
          <w:lang w:val="en-US" w:eastAsia="en-US"/>
        </w:rPr>
        <w:t>Present</w:t>
      </w:r>
      <w:r w:rsidRPr="000B5CC4">
        <w:rPr>
          <w:rStyle w:val="0pt"/>
          <w:b/>
          <w:bCs/>
          <w:color w:val="000000"/>
          <w:lang w:eastAsia="en-US"/>
        </w:rPr>
        <w:t>/</w:t>
      </w:r>
      <w:r>
        <w:rPr>
          <w:rStyle w:val="0pt"/>
          <w:b/>
          <w:bCs/>
          <w:color w:val="000000"/>
          <w:lang w:val="en-US" w:eastAsia="en-US"/>
        </w:rPr>
        <w:t>Past</w:t>
      </w:r>
      <w:r w:rsidRPr="000B5CC4">
        <w:rPr>
          <w:rStyle w:val="0pt"/>
          <w:b/>
          <w:bCs/>
          <w:color w:val="000000"/>
          <w:lang w:eastAsia="en-US"/>
        </w:rPr>
        <w:t xml:space="preserve"> </w:t>
      </w:r>
      <w:r>
        <w:rPr>
          <w:rStyle w:val="0pt"/>
          <w:b/>
          <w:bCs/>
          <w:color w:val="000000"/>
          <w:lang w:val="en-US" w:eastAsia="en-US"/>
        </w:rPr>
        <w:t>Simple</w:t>
      </w:r>
      <w:r w:rsidRPr="000B5CC4">
        <w:rPr>
          <w:rStyle w:val="0pt"/>
          <w:b/>
          <w:bCs/>
          <w:color w:val="000000"/>
          <w:lang w:eastAsia="en-US"/>
        </w:rPr>
        <w:t xml:space="preserve"> </w:t>
      </w:r>
      <w:r>
        <w:rPr>
          <w:rStyle w:val="0pt"/>
          <w:b/>
          <w:bCs/>
          <w:color w:val="000000"/>
          <w:lang w:val="en-US" w:eastAsia="en-US"/>
        </w:rPr>
        <w:t>Tense</w:t>
      </w:r>
      <w:r w:rsidRPr="000B5CC4">
        <w:rPr>
          <w:rStyle w:val="0pt"/>
          <w:b/>
          <w:bCs/>
          <w:color w:val="000000"/>
          <w:lang w:eastAsia="en-US"/>
        </w:rPr>
        <w:t xml:space="preserve">, </w:t>
      </w:r>
      <w:r>
        <w:rPr>
          <w:rStyle w:val="0pt"/>
          <w:b/>
          <w:bCs/>
          <w:color w:val="000000"/>
          <w:lang w:val="en-US" w:eastAsia="en-US"/>
        </w:rPr>
        <w:t>Present</w:t>
      </w:r>
      <w:r w:rsidRPr="000B5CC4">
        <w:rPr>
          <w:rStyle w:val="0pt"/>
          <w:b/>
          <w:bCs/>
          <w:color w:val="000000"/>
          <w:lang w:eastAsia="en-US"/>
        </w:rPr>
        <w:t xml:space="preserve"> </w:t>
      </w:r>
      <w:r>
        <w:rPr>
          <w:rStyle w:val="0pt"/>
          <w:b/>
          <w:bCs/>
          <w:color w:val="000000"/>
          <w:lang w:val="en-US" w:eastAsia="en-US"/>
        </w:rPr>
        <w:t>Continuous</w:t>
      </w:r>
      <w:r w:rsidRPr="000B5CC4">
        <w:rPr>
          <w:rStyle w:val="0pt"/>
          <w:b/>
          <w:bCs/>
          <w:color w:val="000000"/>
          <w:lang w:eastAsia="en-US"/>
        </w:rPr>
        <w:t xml:space="preserve"> </w:t>
      </w:r>
      <w:r>
        <w:rPr>
          <w:rStyle w:val="0pt"/>
          <w:b/>
          <w:bCs/>
          <w:color w:val="000000"/>
          <w:lang w:val="en-US" w:eastAsia="en-US"/>
        </w:rPr>
        <w:t>Tense</w:t>
      </w:r>
      <w:r w:rsidRPr="000B5CC4">
        <w:rPr>
          <w:rStyle w:val="0pt"/>
          <w:b/>
          <w:bCs/>
          <w:color w:val="000000"/>
          <w:lang w:eastAsia="en-US"/>
        </w:rPr>
        <w:t xml:space="preserve"> </w:t>
      </w:r>
      <w:r>
        <w:rPr>
          <w:rStyle w:val="0pt"/>
          <w:b/>
          <w:bCs/>
          <w:color w:val="000000"/>
        </w:rPr>
        <w:t>в повествовательных (утвердительных и отрицательных) и вопросительных (общий и специальный вопросы) предло</w:t>
      </w:r>
      <w:r>
        <w:rPr>
          <w:rStyle w:val="0pt"/>
          <w:b/>
          <w:bCs/>
          <w:color w:val="000000"/>
        </w:rPr>
        <w:softHyphen/>
        <w:t>жениях.</w:t>
      </w:r>
    </w:p>
    <w:p w:rsidR="00D45411" w:rsidRDefault="00D45411">
      <w:pPr>
        <w:pStyle w:val="a6"/>
        <w:framePr w:w="6350" w:h="9994" w:hRule="exact" w:wrap="around" w:vAnchor="page" w:hAnchor="page" w:x="2787" w:y="3052"/>
        <w:shd w:val="clear" w:color="auto" w:fill="auto"/>
        <w:spacing w:line="240" w:lineRule="exact"/>
        <w:ind w:firstLine="220"/>
      </w:pPr>
      <w:r>
        <w:rPr>
          <w:rStyle w:val="0pt"/>
          <w:b/>
          <w:bCs/>
          <w:color w:val="000000"/>
        </w:rPr>
        <w:t xml:space="preserve">Модальные глаголы </w:t>
      </w:r>
      <w:r>
        <w:rPr>
          <w:rStyle w:val="0pt"/>
          <w:b/>
          <w:bCs/>
          <w:color w:val="000000"/>
          <w:lang w:val="en-US" w:eastAsia="en-US"/>
        </w:rPr>
        <w:t>must</w:t>
      </w:r>
      <w:r w:rsidRPr="000B5CC4">
        <w:rPr>
          <w:rStyle w:val="0pt"/>
          <w:b/>
          <w:bCs/>
          <w:color w:val="000000"/>
          <w:lang w:eastAsia="en-US"/>
        </w:rPr>
        <w:t xml:space="preserve"> </w:t>
      </w:r>
      <w:r>
        <w:rPr>
          <w:rStyle w:val="0pt"/>
          <w:b/>
          <w:bCs/>
          <w:color w:val="000000"/>
        </w:rPr>
        <w:t xml:space="preserve">и </w:t>
      </w:r>
      <w:r>
        <w:rPr>
          <w:rStyle w:val="0pt"/>
          <w:b/>
          <w:bCs/>
          <w:color w:val="000000"/>
          <w:lang w:val="en-US" w:eastAsia="en-US"/>
        </w:rPr>
        <w:t>have</w:t>
      </w:r>
      <w:r w:rsidRPr="000B5CC4">
        <w:rPr>
          <w:rStyle w:val="0pt"/>
          <w:b/>
          <w:bCs/>
          <w:color w:val="000000"/>
          <w:lang w:eastAsia="en-US"/>
        </w:rPr>
        <w:t xml:space="preserve"> </w:t>
      </w:r>
      <w:r>
        <w:rPr>
          <w:rStyle w:val="0pt"/>
          <w:b/>
          <w:bCs/>
          <w:color w:val="000000"/>
          <w:lang w:val="en-US" w:eastAsia="en-US"/>
        </w:rPr>
        <w:t>to</w:t>
      </w:r>
      <w:r w:rsidRPr="000B5CC4">
        <w:rPr>
          <w:rStyle w:val="0pt"/>
          <w:b/>
          <w:bCs/>
          <w:color w:val="000000"/>
          <w:lang w:eastAsia="en-US"/>
        </w:rPr>
        <w:t>.</w:t>
      </w:r>
    </w:p>
    <w:p w:rsidR="00D45411" w:rsidRDefault="00D45411">
      <w:pPr>
        <w:pStyle w:val="a6"/>
        <w:framePr w:w="6350" w:h="9994" w:hRule="exact" w:wrap="around" w:vAnchor="page" w:hAnchor="page" w:x="2787" w:y="3052"/>
        <w:shd w:val="clear" w:color="auto" w:fill="auto"/>
        <w:spacing w:line="240" w:lineRule="exact"/>
        <w:ind w:right="20" w:firstLine="220"/>
      </w:pPr>
      <w:r>
        <w:rPr>
          <w:rStyle w:val="0pt"/>
          <w:b/>
          <w:bCs/>
          <w:color w:val="000000"/>
        </w:rPr>
        <w:t>Конструкция</w:t>
      </w:r>
      <w:r w:rsidRPr="000B5CC4">
        <w:rPr>
          <w:rStyle w:val="0pt"/>
          <w:b/>
          <w:bCs/>
          <w:color w:val="000000"/>
          <w:lang w:val="en-US"/>
        </w:rPr>
        <w:t xml:space="preserve"> </w:t>
      </w:r>
      <w:r>
        <w:rPr>
          <w:rStyle w:val="0pt"/>
          <w:b/>
          <w:bCs/>
          <w:color w:val="000000"/>
          <w:lang w:val="en-US" w:eastAsia="en-US"/>
        </w:rPr>
        <w:t xml:space="preserve">to be going to </w:t>
      </w:r>
      <w:r>
        <w:rPr>
          <w:rStyle w:val="0pt"/>
          <w:b/>
          <w:bCs/>
          <w:color w:val="000000"/>
        </w:rPr>
        <w:t>и</w:t>
      </w:r>
      <w:r w:rsidRPr="000B5CC4">
        <w:rPr>
          <w:rStyle w:val="0pt"/>
          <w:b/>
          <w:bCs/>
          <w:color w:val="000000"/>
          <w:lang w:val="en-US"/>
        </w:rPr>
        <w:t xml:space="preserve"> </w:t>
      </w:r>
      <w:r>
        <w:rPr>
          <w:rStyle w:val="0pt"/>
          <w:b/>
          <w:bCs/>
          <w:color w:val="000000"/>
          <w:lang w:val="en-US" w:eastAsia="en-US"/>
        </w:rPr>
        <w:t xml:space="preserve">Future Simple Tense </w:t>
      </w:r>
      <w:r>
        <w:rPr>
          <w:rStyle w:val="0pt"/>
          <w:b/>
          <w:bCs/>
          <w:color w:val="000000"/>
        </w:rPr>
        <w:t>для</w:t>
      </w:r>
      <w:r w:rsidRPr="000B5CC4">
        <w:rPr>
          <w:rStyle w:val="0pt"/>
          <w:b/>
          <w:bCs/>
          <w:color w:val="000000"/>
          <w:lang w:val="en-US"/>
        </w:rPr>
        <w:t xml:space="preserve"> </w:t>
      </w:r>
      <w:r>
        <w:rPr>
          <w:rStyle w:val="0pt"/>
          <w:b/>
          <w:bCs/>
          <w:color w:val="000000"/>
        </w:rPr>
        <w:t>выраже</w:t>
      </w:r>
      <w:r w:rsidRPr="000B5CC4">
        <w:rPr>
          <w:rStyle w:val="0pt"/>
          <w:b/>
          <w:bCs/>
          <w:color w:val="000000"/>
          <w:lang w:val="en-US"/>
        </w:rPr>
        <w:softHyphen/>
      </w:r>
      <w:r>
        <w:rPr>
          <w:rStyle w:val="0pt"/>
          <w:b/>
          <w:bCs/>
          <w:color w:val="000000"/>
        </w:rPr>
        <w:t>ния</w:t>
      </w:r>
      <w:r w:rsidRPr="000B5CC4">
        <w:rPr>
          <w:rStyle w:val="0pt"/>
          <w:b/>
          <w:bCs/>
          <w:color w:val="000000"/>
          <w:lang w:val="en-US"/>
        </w:rPr>
        <w:t xml:space="preserve"> </w:t>
      </w:r>
      <w:r>
        <w:rPr>
          <w:rStyle w:val="0pt"/>
          <w:b/>
          <w:bCs/>
          <w:color w:val="000000"/>
        </w:rPr>
        <w:t>будущего</w:t>
      </w:r>
      <w:r w:rsidRPr="000B5CC4">
        <w:rPr>
          <w:rStyle w:val="0pt"/>
          <w:b/>
          <w:bCs/>
          <w:color w:val="000000"/>
          <w:lang w:val="en-US"/>
        </w:rPr>
        <w:t xml:space="preserve"> </w:t>
      </w:r>
      <w:r>
        <w:rPr>
          <w:rStyle w:val="0pt"/>
          <w:b/>
          <w:bCs/>
          <w:color w:val="000000"/>
        </w:rPr>
        <w:t>действия</w:t>
      </w:r>
      <w:r w:rsidRPr="000B5CC4">
        <w:rPr>
          <w:rStyle w:val="0pt"/>
          <w:b/>
          <w:bCs/>
          <w:color w:val="000000"/>
          <w:lang w:val="en-US"/>
        </w:rPr>
        <w:t xml:space="preserve"> </w:t>
      </w:r>
      <w:r>
        <w:rPr>
          <w:rStyle w:val="0pt"/>
          <w:b/>
          <w:bCs/>
          <w:color w:val="000000"/>
          <w:lang w:val="en-US" w:eastAsia="en-US"/>
        </w:rPr>
        <w:t>(I am going to have my birthday party on Saturday. Wait</w:t>
      </w:r>
      <w:r w:rsidRPr="000B5CC4">
        <w:rPr>
          <w:rStyle w:val="0pt"/>
          <w:b/>
          <w:bCs/>
          <w:color w:val="000000"/>
          <w:lang w:eastAsia="en-US"/>
        </w:rPr>
        <w:t xml:space="preserve">, </w:t>
      </w:r>
      <w:r>
        <w:rPr>
          <w:rStyle w:val="0pt"/>
          <w:b/>
          <w:bCs/>
          <w:color w:val="000000"/>
          <w:lang w:val="en-US" w:eastAsia="en-US"/>
        </w:rPr>
        <w:t>I</w:t>
      </w:r>
      <w:r w:rsidRPr="000B5CC4">
        <w:rPr>
          <w:rStyle w:val="0pt"/>
          <w:b/>
          <w:bCs/>
          <w:color w:val="000000"/>
          <w:lang w:eastAsia="en-US"/>
        </w:rPr>
        <w:t>’</w:t>
      </w:r>
      <w:r>
        <w:rPr>
          <w:rStyle w:val="0pt"/>
          <w:b/>
          <w:bCs/>
          <w:color w:val="000000"/>
          <w:lang w:val="en-US" w:eastAsia="en-US"/>
        </w:rPr>
        <w:t>ll</w:t>
      </w:r>
      <w:r w:rsidRPr="000B5CC4">
        <w:rPr>
          <w:rStyle w:val="0pt"/>
          <w:b/>
          <w:bCs/>
          <w:color w:val="000000"/>
          <w:lang w:eastAsia="en-US"/>
        </w:rPr>
        <w:t xml:space="preserve"> </w:t>
      </w:r>
      <w:r>
        <w:rPr>
          <w:rStyle w:val="0pt"/>
          <w:b/>
          <w:bCs/>
          <w:color w:val="000000"/>
          <w:lang w:val="en-US" w:eastAsia="en-US"/>
        </w:rPr>
        <w:t>help</w:t>
      </w:r>
      <w:r w:rsidRPr="000B5CC4">
        <w:rPr>
          <w:rStyle w:val="0pt"/>
          <w:b/>
          <w:bCs/>
          <w:color w:val="000000"/>
          <w:lang w:eastAsia="en-US"/>
        </w:rPr>
        <w:t xml:space="preserve"> </w:t>
      </w:r>
      <w:r>
        <w:rPr>
          <w:rStyle w:val="0pt"/>
          <w:b/>
          <w:bCs/>
          <w:color w:val="000000"/>
          <w:lang w:val="en-US" w:eastAsia="en-US"/>
        </w:rPr>
        <w:t>you</w:t>
      </w:r>
      <w:r w:rsidRPr="000B5CC4">
        <w:rPr>
          <w:rStyle w:val="0pt"/>
          <w:b/>
          <w:bCs/>
          <w:color w:val="000000"/>
          <w:lang w:eastAsia="en-US"/>
        </w:rPr>
        <w:t>.).</w:t>
      </w:r>
    </w:p>
    <w:p w:rsidR="00D45411" w:rsidRDefault="00D45411">
      <w:pPr>
        <w:pStyle w:val="a6"/>
        <w:framePr w:w="6350" w:h="9994" w:hRule="exact" w:wrap="around" w:vAnchor="page" w:hAnchor="page" w:x="2787" w:y="3052"/>
        <w:shd w:val="clear" w:color="auto" w:fill="auto"/>
        <w:spacing w:line="240" w:lineRule="exact"/>
        <w:ind w:firstLine="220"/>
      </w:pPr>
      <w:r>
        <w:rPr>
          <w:rStyle w:val="0pt"/>
          <w:b/>
          <w:bCs/>
          <w:color w:val="000000"/>
        </w:rPr>
        <w:t xml:space="preserve">Отрицательное местоимение </w:t>
      </w:r>
      <w:r>
        <w:rPr>
          <w:rStyle w:val="0pt"/>
          <w:b/>
          <w:bCs/>
          <w:color w:val="000000"/>
          <w:lang w:val="en-US" w:eastAsia="en-US"/>
        </w:rPr>
        <w:t>no</w:t>
      </w:r>
      <w:r w:rsidRPr="000B5CC4">
        <w:rPr>
          <w:rStyle w:val="0pt"/>
          <w:b/>
          <w:bCs/>
          <w:color w:val="000000"/>
          <w:lang w:eastAsia="en-US"/>
        </w:rPr>
        <w:t>.</w:t>
      </w:r>
    </w:p>
    <w:p w:rsidR="00D45411" w:rsidRDefault="00D45411">
      <w:pPr>
        <w:pStyle w:val="a6"/>
        <w:framePr w:w="6350" w:h="9994" w:hRule="exact" w:wrap="around" w:vAnchor="page" w:hAnchor="page" w:x="2787" w:y="3052"/>
        <w:shd w:val="clear" w:color="auto" w:fill="auto"/>
        <w:spacing w:line="240" w:lineRule="exact"/>
        <w:ind w:right="20" w:firstLine="220"/>
      </w:pPr>
      <w:r>
        <w:rPr>
          <w:rStyle w:val="0pt"/>
          <w:b/>
          <w:bCs/>
          <w:color w:val="000000"/>
        </w:rPr>
        <w:t xml:space="preserve">Степени сравнения прилагательных (формы, образованные по правилу и исключения: </w:t>
      </w:r>
      <w:r>
        <w:rPr>
          <w:rStyle w:val="0pt"/>
          <w:b/>
          <w:bCs/>
          <w:color w:val="000000"/>
          <w:lang w:val="en-US" w:eastAsia="en-US"/>
        </w:rPr>
        <w:t>good</w:t>
      </w:r>
      <w:r w:rsidRPr="000B5CC4">
        <w:rPr>
          <w:rStyle w:val="0pt"/>
          <w:b/>
          <w:bCs/>
          <w:color w:val="000000"/>
          <w:lang w:eastAsia="en-US"/>
        </w:rPr>
        <w:t xml:space="preserve"> — </w:t>
      </w:r>
      <w:r>
        <w:rPr>
          <w:rStyle w:val="0pt"/>
          <w:b/>
          <w:bCs/>
          <w:color w:val="000000"/>
          <w:lang w:val="en-US" w:eastAsia="en-US"/>
        </w:rPr>
        <w:t>better</w:t>
      </w:r>
      <w:r w:rsidRPr="000B5CC4">
        <w:rPr>
          <w:rStyle w:val="0pt"/>
          <w:b/>
          <w:bCs/>
          <w:color w:val="000000"/>
          <w:lang w:eastAsia="en-US"/>
        </w:rPr>
        <w:t xml:space="preserve"> — (</w:t>
      </w:r>
      <w:r>
        <w:rPr>
          <w:rStyle w:val="0pt"/>
          <w:b/>
          <w:bCs/>
          <w:color w:val="000000"/>
          <w:lang w:val="en-US" w:eastAsia="en-US"/>
        </w:rPr>
        <w:t>the</w:t>
      </w:r>
      <w:r w:rsidRPr="000B5CC4">
        <w:rPr>
          <w:rStyle w:val="0pt"/>
          <w:b/>
          <w:bCs/>
          <w:color w:val="000000"/>
          <w:lang w:eastAsia="en-US"/>
        </w:rPr>
        <w:t xml:space="preserve">) </w:t>
      </w:r>
      <w:r>
        <w:rPr>
          <w:rStyle w:val="0pt"/>
          <w:b/>
          <w:bCs/>
          <w:color w:val="000000"/>
          <w:lang w:val="en-US" w:eastAsia="en-US"/>
        </w:rPr>
        <w:t>best</w:t>
      </w:r>
      <w:r w:rsidRPr="000B5CC4">
        <w:rPr>
          <w:rStyle w:val="0pt"/>
          <w:b/>
          <w:bCs/>
          <w:color w:val="000000"/>
          <w:lang w:eastAsia="en-US"/>
        </w:rPr>
        <w:t xml:space="preserve">, </w:t>
      </w:r>
      <w:r>
        <w:rPr>
          <w:rStyle w:val="0pt"/>
          <w:b/>
          <w:bCs/>
          <w:color w:val="000000"/>
          <w:lang w:val="en-US" w:eastAsia="en-US"/>
        </w:rPr>
        <w:t>bad</w:t>
      </w:r>
      <w:r w:rsidRPr="000B5CC4">
        <w:rPr>
          <w:rStyle w:val="0pt"/>
          <w:b/>
          <w:bCs/>
          <w:color w:val="000000"/>
          <w:lang w:eastAsia="en-US"/>
        </w:rPr>
        <w:t xml:space="preserve"> — </w:t>
      </w:r>
      <w:r>
        <w:rPr>
          <w:rStyle w:val="0pt"/>
          <w:b/>
          <w:bCs/>
          <w:color w:val="000000"/>
          <w:lang w:val="en-US" w:eastAsia="en-US"/>
        </w:rPr>
        <w:t>worse</w:t>
      </w:r>
      <w:r w:rsidRPr="000B5CC4">
        <w:rPr>
          <w:rStyle w:val="0pt"/>
          <w:b/>
          <w:bCs/>
          <w:color w:val="000000"/>
          <w:lang w:eastAsia="en-US"/>
        </w:rPr>
        <w:t xml:space="preserve"> — (</w:t>
      </w:r>
      <w:r>
        <w:rPr>
          <w:rStyle w:val="0pt"/>
          <w:b/>
          <w:bCs/>
          <w:color w:val="000000"/>
          <w:lang w:val="en-US" w:eastAsia="en-US"/>
        </w:rPr>
        <w:t>the</w:t>
      </w:r>
      <w:r w:rsidRPr="000B5CC4">
        <w:rPr>
          <w:rStyle w:val="0pt"/>
          <w:b/>
          <w:bCs/>
          <w:color w:val="000000"/>
          <w:lang w:eastAsia="en-US"/>
        </w:rPr>
        <w:t xml:space="preserve">) </w:t>
      </w:r>
      <w:r>
        <w:rPr>
          <w:rStyle w:val="0pt"/>
          <w:b/>
          <w:bCs/>
          <w:color w:val="000000"/>
          <w:lang w:val="en-US" w:eastAsia="en-US"/>
        </w:rPr>
        <w:t>worst</w:t>
      </w:r>
      <w:r w:rsidRPr="000B5CC4">
        <w:rPr>
          <w:rStyle w:val="0pt"/>
          <w:b/>
          <w:bCs/>
          <w:color w:val="000000"/>
          <w:lang w:eastAsia="en-US"/>
        </w:rPr>
        <w:t>.</w:t>
      </w:r>
    </w:p>
    <w:p w:rsidR="00D45411" w:rsidRDefault="00D45411">
      <w:pPr>
        <w:pStyle w:val="a6"/>
        <w:framePr w:w="6350" w:h="9994" w:hRule="exact" w:wrap="around" w:vAnchor="page" w:hAnchor="page" w:x="2787" w:y="3052"/>
        <w:shd w:val="clear" w:color="auto" w:fill="auto"/>
        <w:spacing w:line="240" w:lineRule="exact"/>
        <w:ind w:firstLine="220"/>
      </w:pPr>
      <w:r>
        <w:rPr>
          <w:rStyle w:val="0pt"/>
          <w:b/>
          <w:bCs/>
          <w:color w:val="000000"/>
        </w:rPr>
        <w:t>Наречия времени.</w:t>
      </w:r>
    </w:p>
    <w:p w:rsidR="00D45411" w:rsidRDefault="00D45411">
      <w:pPr>
        <w:pStyle w:val="a6"/>
        <w:framePr w:w="6350" w:h="9994" w:hRule="exact" w:wrap="around" w:vAnchor="page" w:hAnchor="page" w:x="2787" w:y="3052"/>
        <w:shd w:val="clear" w:color="auto" w:fill="auto"/>
        <w:spacing w:line="240" w:lineRule="exact"/>
        <w:ind w:right="20" w:firstLine="220"/>
      </w:pPr>
      <w:r>
        <w:rPr>
          <w:rStyle w:val="0pt"/>
          <w:b/>
          <w:bCs/>
          <w:color w:val="000000"/>
        </w:rPr>
        <w:t xml:space="preserve">Обозначение даты и года. Обозначение времени </w:t>
      </w:r>
      <w:r w:rsidRPr="000B5CC4">
        <w:rPr>
          <w:rStyle w:val="0pt"/>
          <w:b/>
          <w:bCs/>
          <w:color w:val="000000"/>
          <w:lang w:eastAsia="en-US"/>
        </w:rPr>
        <w:t xml:space="preserve">(5 </w:t>
      </w:r>
      <w:r>
        <w:rPr>
          <w:rStyle w:val="0pt"/>
          <w:b/>
          <w:bCs/>
          <w:color w:val="000000"/>
          <w:lang w:val="en-US" w:eastAsia="en-US"/>
        </w:rPr>
        <w:t>o</w:t>
      </w:r>
      <w:r w:rsidRPr="000B5CC4">
        <w:rPr>
          <w:rStyle w:val="0pt"/>
          <w:b/>
          <w:bCs/>
          <w:color w:val="000000"/>
          <w:lang w:eastAsia="en-US"/>
        </w:rPr>
        <w:t>’</w:t>
      </w:r>
      <w:r>
        <w:rPr>
          <w:rStyle w:val="0pt"/>
          <w:b/>
          <w:bCs/>
          <w:color w:val="000000"/>
          <w:lang w:val="en-US" w:eastAsia="en-US"/>
        </w:rPr>
        <w:t>clock</w:t>
      </w:r>
      <w:r w:rsidRPr="000B5CC4">
        <w:rPr>
          <w:rStyle w:val="0pt"/>
          <w:b/>
          <w:bCs/>
          <w:color w:val="000000"/>
          <w:lang w:eastAsia="en-US"/>
        </w:rPr>
        <w:t xml:space="preserve">; 3 </w:t>
      </w:r>
      <w:r>
        <w:rPr>
          <w:rStyle w:val="0pt"/>
          <w:b/>
          <w:bCs/>
          <w:color w:val="000000"/>
          <w:lang w:val="en-US" w:eastAsia="en-US"/>
        </w:rPr>
        <w:t>am</w:t>
      </w:r>
      <w:r w:rsidRPr="000B5CC4">
        <w:rPr>
          <w:rStyle w:val="0pt"/>
          <w:b/>
          <w:bCs/>
          <w:color w:val="000000"/>
          <w:lang w:eastAsia="en-US"/>
        </w:rPr>
        <w:t xml:space="preserve">, 2 </w:t>
      </w:r>
      <w:r>
        <w:rPr>
          <w:rStyle w:val="0pt"/>
          <w:b/>
          <w:bCs/>
          <w:color w:val="000000"/>
          <w:lang w:val="en-US" w:eastAsia="en-US"/>
        </w:rPr>
        <w:t>pm</w:t>
      </w:r>
      <w:r w:rsidRPr="000B5CC4">
        <w:rPr>
          <w:rStyle w:val="0pt"/>
          <w:b/>
          <w:bCs/>
          <w:color w:val="000000"/>
          <w:lang w:eastAsia="en-US"/>
        </w:rPr>
        <w:t>).</w:t>
      </w:r>
    </w:p>
    <w:p w:rsidR="00D45411" w:rsidRDefault="00D45411">
      <w:pPr>
        <w:pStyle w:val="a5"/>
        <w:framePr w:wrap="around" w:vAnchor="page" w:hAnchor="page" w:x="2773" w:y="13645"/>
        <w:shd w:val="clear" w:color="auto" w:fill="auto"/>
        <w:spacing w:line="130" w:lineRule="exact"/>
        <w:ind w:left="20"/>
      </w:pPr>
      <w:r w:rsidRPr="000B5CC4">
        <w:rPr>
          <w:rStyle w:val="0pt0"/>
          <w:color w:val="000000"/>
          <w:lang w:eastAsia="en-US"/>
        </w:rPr>
        <w:t>112</w:t>
      </w:r>
    </w:p>
    <w:p w:rsidR="00D45411" w:rsidRDefault="00D45411">
      <w:pPr>
        <w:pStyle w:val="a5"/>
        <w:framePr w:wrap="around" w:vAnchor="page" w:hAnchor="page" w:x="6776"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50" w:h="8073" w:hRule="exact" w:wrap="around" w:vAnchor="page" w:hAnchor="page" w:x="2787" w:y="3114"/>
        <w:shd w:val="clear" w:color="auto" w:fill="auto"/>
        <w:spacing w:before="0" w:after="31" w:line="180" w:lineRule="exact"/>
        <w:ind w:left="20"/>
        <w:jc w:val="left"/>
      </w:pPr>
      <w:bookmarkStart w:id="61" w:name="bookmark62"/>
      <w:r>
        <w:rPr>
          <w:rStyle w:val="40pt"/>
          <w:color w:val="000000"/>
        </w:rPr>
        <w:lastRenderedPageBreak/>
        <w:t>Социокультурные знания и умения</w:t>
      </w:r>
      <w:bookmarkEnd w:id="61"/>
    </w:p>
    <w:p w:rsidR="00D45411" w:rsidRDefault="00D45411">
      <w:pPr>
        <w:pStyle w:val="a6"/>
        <w:framePr w:w="6350" w:h="8073" w:hRule="exact" w:wrap="around" w:vAnchor="page" w:hAnchor="page" w:x="2787" w:y="3114"/>
        <w:shd w:val="clear" w:color="auto" w:fill="auto"/>
        <w:spacing w:line="240" w:lineRule="exact"/>
        <w:ind w:left="20" w:right="20" w:firstLine="220"/>
      </w:pPr>
      <w:r>
        <w:rPr>
          <w:rStyle w:val="0pt"/>
          <w:b/>
          <w:bCs/>
          <w:color w:val="000000"/>
        </w:rPr>
        <w:t>Знание и использование некоторых социокультурных эле</w:t>
      </w:r>
      <w:r>
        <w:rPr>
          <w:rStyle w:val="0pt"/>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0pt"/>
          <w:b/>
          <w:bCs/>
          <w:color w:val="000000"/>
        </w:rPr>
        <w:softHyphen/>
        <w:t>сти, извинение, поздравление с днём рождения, Новым годом, Рождеством, разговор по телефону).</w:t>
      </w:r>
    </w:p>
    <w:p w:rsidR="00D45411" w:rsidRDefault="00D45411">
      <w:pPr>
        <w:pStyle w:val="a6"/>
        <w:framePr w:w="6350" w:h="8073" w:hRule="exact" w:wrap="around" w:vAnchor="page" w:hAnchor="page" w:x="2787" w:y="3114"/>
        <w:shd w:val="clear" w:color="auto" w:fill="auto"/>
        <w:spacing w:line="240" w:lineRule="exact"/>
        <w:ind w:left="20" w:right="20" w:firstLine="220"/>
      </w:pPr>
      <w:r>
        <w:rPr>
          <w:rStyle w:val="0pt"/>
          <w:b/>
          <w:bCs/>
          <w:color w:val="000000"/>
        </w:rPr>
        <w:t>Знание произведений детского фольклора (рифмовок, сти</w:t>
      </w:r>
      <w:r>
        <w:rPr>
          <w:rStyle w:val="0pt"/>
          <w:b/>
          <w:bCs/>
          <w:color w:val="000000"/>
        </w:rPr>
        <w:softHyphen/>
        <w:t>хов, песенок), персонажей детских книг.</w:t>
      </w:r>
    </w:p>
    <w:p w:rsidR="00D45411" w:rsidRDefault="00D45411">
      <w:pPr>
        <w:pStyle w:val="a6"/>
        <w:framePr w:w="6350" w:h="8073" w:hRule="exact" w:wrap="around" w:vAnchor="page" w:hAnchor="page" w:x="2787" w:y="3114"/>
        <w:shd w:val="clear" w:color="auto" w:fill="auto"/>
        <w:spacing w:after="168" w:line="240" w:lineRule="exact"/>
        <w:ind w:left="20" w:right="20" w:firstLine="220"/>
      </w:pPr>
      <w:r>
        <w:rPr>
          <w:rStyle w:val="0pt"/>
          <w:b/>
          <w:bCs/>
          <w:color w:val="000000"/>
        </w:rPr>
        <w:t>Краткое представление своей страны и страны/стран изучае</w:t>
      </w:r>
      <w:r>
        <w:rPr>
          <w:rStyle w:val="0pt"/>
          <w:b/>
          <w:bCs/>
          <w:color w:val="000000"/>
        </w:rPr>
        <w:softHyphen/>
        <w:t>мого языка на (названия стран и их столиц, название родного города/села; цвета национальных флагов; основные достопри</w:t>
      </w:r>
      <w:r>
        <w:rPr>
          <w:rStyle w:val="0pt"/>
          <w:b/>
          <w:bCs/>
          <w:color w:val="000000"/>
        </w:rPr>
        <w:softHyphen/>
        <w:t>мечательности).</w:t>
      </w:r>
    </w:p>
    <w:p w:rsidR="00D45411" w:rsidRDefault="00D45411">
      <w:pPr>
        <w:pStyle w:val="42"/>
        <w:framePr w:w="6350" w:h="8073" w:hRule="exact" w:wrap="around" w:vAnchor="page" w:hAnchor="page" w:x="2787" w:y="3114"/>
        <w:shd w:val="clear" w:color="auto" w:fill="auto"/>
        <w:spacing w:before="0" w:after="31" w:line="180" w:lineRule="exact"/>
        <w:ind w:left="20"/>
        <w:jc w:val="left"/>
      </w:pPr>
      <w:bookmarkStart w:id="62" w:name="bookmark63"/>
      <w:r>
        <w:rPr>
          <w:rStyle w:val="40pt"/>
          <w:color w:val="000000"/>
        </w:rPr>
        <w:t>Компенсаторные умения</w:t>
      </w:r>
      <w:bookmarkEnd w:id="62"/>
    </w:p>
    <w:p w:rsidR="00D45411" w:rsidRDefault="00D45411">
      <w:pPr>
        <w:pStyle w:val="a6"/>
        <w:framePr w:w="6350" w:h="8073" w:hRule="exact" w:wrap="around" w:vAnchor="page" w:hAnchor="page" w:x="2787" w:y="3114"/>
        <w:shd w:val="clear" w:color="auto" w:fill="auto"/>
        <w:spacing w:line="240" w:lineRule="exact"/>
        <w:ind w:left="20" w:right="20" w:firstLine="220"/>
      </w:pPr>
      <w:r>
        <w:rPr>
          <w:rStyle w:val="0pt"/>
          <w:b/>
          <w:bCs/>
          <w:color w:val="000000"/>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D45411" w:rsidRDefault="00D45411">
      <w:pPr>
        <w:pStyle w:val="a6"/>
        <w:framePr w:w="6350" w:h="8073" w:hRule="exact" w:wrap="around" w:vAnchor="page" w:hAnchor="page" w:x="2787" w:y="3114"/>
        <w:shd w:val="clear" w:color="auto" w:fill="auto"/>
        <w:spacing w:line="240" w:lineRule="exact"/>
        <w:ind w:left="20" w:right="20" w:firstLine="220"/>
      </w:pPr>
      <w:r>
        <w:rPr>
          <w:rStyle w:val="0pt"/>
          <w:b/>
          <w:bCs/>
          <w:color w:val="000000"/>
        </w:rPr>
        <w:t>Использование в качестве опоры при порождении собствен</w:t>
      </w:r>
      <w:r>
        <w:rPr>
          <w:rStyle w:val="0pt"/>
          <w:b/>
          <w:bCs/>
          <w:color w:val="000000"/>
        </w:rPr>
        <w:softHyphen/>
        <w:t>ных высказываний ключевых слов, вопросов; картинок, фото</w:t>
      </w:r>
      <w:r>
        <w:rPr>
          <w:rStyle w:val="0pt"/>
          <w:b/>
          <w:bCs/>
          <w:color w:val="000000"/>
        </w:rPr>
        <w:softHyphen/>
        <w:t>графий.</w:t>
      </w:r>
    </w:p>
    <w:p w:rsidR="00D45411" w:rsidRDefault="00D45411">
      <w:pPr>
        <w:pStyle w:val="a6"/>
        <w:framePr w:w="6350" w:h="8073" w:hRule="exact" w:wrap="around" w:vAnchor="page" w:hAnchor="page" w:x="2787" w:y="3114"/>
        <w:shd w:val="clear" w:color="auto" w:fill="auto"/>
        <w:spacing w:line="240" w:lineRule="exact"/>
        <w:ind w:left="20" w:right="20" w:firstLine="220"/>
      </w:pPr>
      <w:r>
        <w:rPr>
          <w:rStyle w:val="0pt"/>
          <w:b/>
          <w:bCs/>
          <w:color w:val="000000"/>
        </w:rPr>
        <w:t>Прогнозирование содержание текста для чтения на основе за</w:t>
      </w:r>
      <w:r>
        <w:rPr>
          <w:rStyle w:val="0pt"/>
          <w:b/>
          <w:bCs/>
          <w:color w:val="000000"/>
        </w:rPr>
        <w:softHyphen/>
        <w:t>головка.</w:t>
      </w:r>
    </w:p>
    <w:p w:rsidR="00D45411" w:rsidRDefault="00D45411">
      <w:pPr>
        <w:pStyle w:val="a6"/>
        <w:framePr w:w="6350" w:h="8073" w:hRule="exact" w:wrap="around" w:vAnchor="page" w:hAnchor="page" w:x="2787" w:y="3114"/>
        <w:shd w:val="clear" w:color="auto" w:fill="auto"/>
        <w:spacing w:after="420" w:line="240" w:lineRule="exact"/>
        <w:ind w:left="20" w:right="20" w:firstLine="220"/>
      </w:pPr>
      <w:r>
        <w:rPr>
          <w:rStyle w:val="0pt"/>
          <w:b/>
          <w:bCs/>
          <w:color w:val="000000"/>
        </w:rPr>
        <w:t>Игнорирование информации, не являющейся необходимой для понимания основного содержания прочитанного/прослу</w:t>
      </w:r>
      <w:r>
        <w:rPr>
          <w:rStyle w:val="0pt"/>
          <w:b/>
          <w:bCs/>
          <w:color w:val="000000"/>
        </w:rPr>
        <w:softHyphen/>
        <w:t>шанного текста или для нахождения в тексте запрашиваемой информации.</w:t>
      </w:r>
    </w:p>
    <w:p w:rsidR="00D45411" w:rsidRDefault="00D45411">
      <w:pPr>
        <w:pStyle w:val="33"/>
        <w:framePr w:w="6350" w:h="8073" w:hRule="exact" w:wrap="around" w:vAnchor="page" w:hAnchor="page" w:x="2787" w:y="3114"/>
        <w:shd w:val="clear" w:color="auto" w:fill="auto"/>
        <w:spacing w:after="0" w:line="240" w:lineRule="exact"/>
        <w:ind w:left="20" w:right="1200"/>
        <w:jc w:val="left"/>
      </w:pPr>
      <w:bookmarkStart w:id="63" w:name="bookmark64"/>
      <w:r>
        <w:rPr>
          <w:rStyle w:val="30pt"/>
          <w:color w:val="000000"/>
        </w:rPr>
        <w:t>ПЛАНИРУЕМЫЕ РЕЗУЛЬТАТЫ ОСВОЕНИЯ УЧЕБНОГО ПРЕДМЕТА «ИНОСТРАННЫЙ (АНГЛИЙСКИЙ) ЯЗЫК» НА УРОВНЕ НАЧАЛЬНОГО ОБЩЕГО ОБРАЗОВАНИЯ</w:t>
      </w:r>
      <w:bookmarkEnd w:id="63"/>
    </w:p>
    <w:p w:rsidR="00D45411" w:rsidRDefault="00D45411">
      <w:pPr>
        <w:pStyle w:val="a6"/>
        <w:framePr w:w="6350" w:h="1970" w:hRule="exact" w:wrap="around" w:vAnchor="page" w:hAnchor="page" w:x="2787" w:y="11364"/>
        <w:shd w:val="clear" w:color="auto" w:fill="auto"/>
        <w:spacing w:after="164" w:line="235" w:lineRule="exact"/>
        <w:ind w:left="20" w:right="20" w:firstLine="220"/>
      </w:pPr>
      <w:r>
        <w:rPr>
          <w:rStyle w:val="0pt"/>
          <w:b/>
          <w:bCs/>
          <w:color w:val="000000"/>
        </w:rPr>
        <w:t>В результате изучения иностранного языка в начальной шко</w:t>
      </w:r>
      <w:r>
        <w:rPr>
          <w:rStyle w:val="0pt"/>
          <w:b/>
          <w:bCs/>
          <w:color w:val="000000"/>
        </w:rPr>
        <w:softHyphen/>
        <w:t>ле у обучающегося будут сформированы личностные, метапред- метные и предметные результаты, обеспечивающие выполне</w:t>
      </w:r>
      <w:r>
        <w:rPr>
          <w:rStyle w:val="0pt"/>
          <w:b/>
          <w:bCs/>
          <w:color w:val="000000"/>
        </w:rPr>
        <w:softHyphen/>
        <w:t>ние ФГОС НОО и его успешное дальнейшее образование.</w:t>
      </w:r>
    </w:p>
    <w:p w:rsidR="00D45411" w:rsidRDefault="00D45411">
      <w:pPr>
        <w:pStyle w:val="42"/>
        <w:framePr w:w="6350" w:h="1970" w:hRule="exact" w:wrap="around" w:vAnchor="page" w:hAnchor="page" w:x="2787" w:y="11364"/>
        <w:shd w:val="clear" w:color="auto" w:fill="auto"/>
        <w:spacing w:before="0" w:after="27" w:line="180" w:lineRule="exact"/>
        <w:ind w:left="20"/>
        <w:jc w:val="left"/>
      </w:pPr>
      <w:bookmarkStart w:id="64" w:name="bookmark65"/>
      <w:r>
        <w:rPr>
          <w:rStyle w:val="40pt"/>
          <w:color w:val="000000"/>
        </w:rPr>
        <w:t>Личностные результаты</w:t>
      </w:r>
      <w:bookmarkEnd w:id="64"/>
    </w:p>
    <w:p w:rsidR="00D45411" w:rsidRDefault="00D45411">
      <w:pPr>
        <w:pStyle w:val="a6"/>
        <w:framePr w:w="6350" w:h="1970" w:hRule="exact" w:wrap="around" w:vAnchor="page" w:hAnchor="page" w:x="2787" w:y="11364"/>
        <w:shd w:val="clear" w:color="auto" w:fill="auto"/>
        <w:spacing w:line="245" w:lineRule="exact"/>
        <w:ind w:left="20" w:right="20" w:firstLine="220"/>
      </w:pPr>
      <w:r>
        <w:rPr>
          <w:rStyle w:val="0pt"/>
          <w:b/>
          <w:bCs/>
          <w:color w:val="000000"/>
        </w:rPr>
        <w:t>Личностные результаты освоения программы начального об</w:t>
      </w:r>
      <w:r>
        <w:rPr>
          <w:rStyle w:val="0pt"/>
          <w:b/>
          <w:bCs/>
          <w:color w:val="000000"/>
        </w:rPr>
        <w:softHyphen/>
        <w:t>щего образования достигаются в единстве учебной и воспита</w:t>
      </w:r>
      <w:r>
        <w:rPr>
          <w:rStyle w:val="0pt"/>
          <w:b/>
          <w:bCs/>
          <w:color w:val="000000"/>
        </w:rPr>
        <w:softHyphen/>
      </w:r>
    </w:p>
    <w:p w:rsidR="00D45411" w:rsidRDefault="00D45411">
      <w:pPr>
        <w:pStyle w:val="a5"/>
        <w:framePr w:wrap="around" w:vAnchor="page" w:hAnchor="page" w:x="2768" w:y="13645"/>
        <w:shd w:val="clear" w:color="auto" w:fill="auto"/>
        <w:spacing w:line="130" w:lineRule="exact"/>
        <w:ind w:left="20"/>
      </w:pPr>
      <w:r>
        <w:rPr>
          <w:rStyle w:val="0pt0"/>
          <w:color w:val="000000"/>
        </w:rPr>
        <w:t>АНГЛИЙСКИЙ ЯЗЫК. 2—4 классы</w:t>
      </w:r>
    </w:p>
    <w:p w:rsidR="00D45411" w:rsidRDefault="00D45411">
      <w:pPr>
        <w:pStyle w:val="a5"/>
        <w:framePr w:wrap="around" w:vAnchor="page" w:hAnchor="page" w:x="8874" w:y="13674"/>
        <w:shd w:val="clear" w:color="auto" w:fill="auto"/>
        <w:spacing w:line="130" w:lineRule="exact"/>
        <w:ind w:left="20"/>
      </w:pPr>
      <w:r>
        <w:rPr>
          <w:rStyle w:val="0pt0"/>
          <w:color w:val="000000"/>
        </w:rPr>
        <w:t>113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01" w:hRule="exact" w:wrap="around" w:vAnchor="page" w:hAnchor="page" w:x="2790" w:y="3052"/>
        <w:shd w:val="clear" w:color="auto" w:fill="auto"/>
        <w:spacing w:line="240" w:lineRule="exact"/>
        <w:ind w:left="20" w:right="20" w:firstLine="0"/>
      </w:pPr>
      <w:r>
        <w:rPr>
          <w:rStyle w:val="0pt"/>
          <w:b/>
          <w:bCs/>
          <w:color w:val="000000"/>
        </w:rPr>
        <w:lastRenderedPageBreak/>
        <w:t>тельной деятельности Организации в соответствии с традици</w:t>
      </w:r>
      <w:r>
        <w:rPr>
          <w:rStyle w:val="0pt"/>
          <w:b/>
          <w:bCs/>
          <w:color w:val="000000"/>
        </w:rPr>
        <w:softHyphen/>
        <w:t>онными российскими социокультурными и духовно-нравст</w:t>
      </w:r>
      <w:r>
        <w:rPr>
          <w:rStyle w:val="0pt"/>
          <w:b/>
          <w:bCs/>
          <w:color w:val="000000"/>
        </w:rPr>
        <w:softHyphen/>
        <w:t>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45411" w:rsidRDefault="00D45411">
      <w:pPr>
        <w:pStyle w:val="a6"/>
        <w:framePr w:w="6346" w:h="10201" w:hRule="exact" w:wrap="around" w:vAnchor="page" w:hAnchor="page" w:x="2790" w:y="3052"/>
        <w:shd w:val="clear" w:color="auto" w:fill="auto"/>
        <w:spacing w:line="240" w:lineRule="exact"/>
        <w:ind w:right="20" w:firstLine="220"/>
        <w:jc w:val="left"/>
      </w:pPr>
      <w:r>
        <w:rPr>
          <w:rStyle w:val="0pt"/>
          <w:b/>
          <w:bCs/>
          <w:color w:val="000000"/>
        </w:rPr>
        <w:t>Личностные результаты освоения программы начального об</w:t>
      </w:r>
      <w:r>
        <w:rPr>
          <w:rStyle w:val="0pt"/>
          <w:b/>
          <w:bCs/>
          <w:color w:val="000000"/>
        </w:rPr>
        <w:softHyphen/>
        <w:t>щего образования должны отражать готовность обучающихся руководствоваться ценностями и приобретение первоначально</w:t>
      </w:r>
      <w:r>
        <w:rPr>
          <w:rStyle w:val="0pt"/>
          <w:b/>
          <w:bCs/>
          <w:color w:val="000000"/>
        </w:rPr>
        <w:softHyphen/>
        <w:t xml:space="preserve">го опыта деятельности на их основе, в том числе в части: </w:t>
      </w:r>
      <w:r>
        <w:rPr>
          <w:rStyle w:val="60"/>
          <w:b/>
          <w:bCs/>
          <w:color w:val="000000"/>
        </w:rPr>
        <w:t>Гражданско-патриотического воспитания:</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right="20" w:hanging="220"/>
      </w:pPr>
      <w:r>
        <w:rPr>
          <w:rStyle w:val="0pt"/>
          <w:b/>
          <w:bCs/>
          <w:color w:val="000000"/>
        </w:rPr>
        <w:t xml:space="preserve"> становление ценностного отношения к своей Родине — Рос</w:t>
      </w:r>
      <w:r>
        <w:rPr>
          <w:rStyle w:val="0pt"/>
          <w:b/>
          <w:bCs/>
          <w:color w:val="000000"/>
        </w:rPr>
        <w:softHyphen/>
        <w:t>сии;</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right="20" w:hanging="220"/>
      </w:pPr>
      <w:r>
        <w:rPr>
          <w:rStyle w:val="0pt"/>
          <w:b/>
          <w:bCs/>
          <w:color w:val="000000"/>
        </w:rPr>
        <w:t xml:space="preserve"> осознание своей этнокультурной и российской гражданской идентичности;</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right="20" w:hanging="220"/>
      </w:pPr>
      <w:r>
        <w:rPr>
          <w:rStyle w:val="0pt"/>
          <w:b/>
          <w:bCs/>
          <w:color w:val="000000"/>
        </w:rPr>
        <w:t xml:space="preserve"> сопричастность к прошлому, настоящему и будущему своей страны и родного края;</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hanging="220"/>
      </w:pPr>
      <w:r>
        <w:rPr>
          <w:rStyle w:val="0pt"/>
          <w:b/>
          <w:bCs/>
          <w:color w:val="000000"/>
        </w:rPr>
        <w:t xml:space="preserve"> уважение к своему и другим народам;</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right="20" w:hanging="220"/>
      </w:pPr>
      <w:r>
        <w:rPr>
          <w:rStyle w:val="0pt"/>
          <w:b/>
          <w:bCs/>
          <w:color w:val="000000"/>
        </w:rPr>
        <w:t xml:space="preserve"> первоначальные представления о человеке как члене обще</w:t>
      </w:r>
      <w:r>
        <w:rPr>
          <w:rStyle w:val="0pt"/>
          <w:b/>
          <w:bCs/>
          <w:color w:val="000000"/>
        </w:rPr>
        <w:softHyphen/>
        <w:t>ства, о правах и ответственности, уважении и достоинстве че</w:t>
      </w:r>
      <w:r>
        <w:rPr>
          <w:rStyle w:val="0pt"/>
          <w:b/>
          <w:bCs/>
          <w:color w:val="000000"/>
        </w:rPr>
        <w:softHyphen/>
        <w:t>ловека, о нравственно-этических нормах поведения и прави</w:t>
      </w:r>
      <w:r>
        <w:rPr>
          <w:rStyle w:val="0pt"/>
          <w:b/>
          <w:bCs/>
          <w:color w:val="000000"/>
        </w:rPr>
        <w:softHyphen/>
        <w:t>лах межличностных отношений.</w:t>
      </w:r>
    </w:p>
    <w:p w:rsidR="00D45411" w:rsidRDefault="00D45411">
      <w:pPr>
        <w:pStyle w:val="71"/>
        <w:framePr w:w="6346" w:h="10201" w:hRule="exact" w:wrap="around" w:vAnchor="page" w:hAnchor="page" w:x="2790" w:y="3052"/>
        <w:shd w:val="clear" w:color="auto" w:fill="auto"/>
        <w:ind w:firstLine="220"/>
        <w:jc w:val="left"/>
      </w:pPr>
      <w:r>
        <w:rPr>
          <w:rStyle w:val="70pt"/>
          <w:b/>
          <w:bCs/>
          <w:i/>
          <w:iCs/>
          <w:color w:val="000000"/>
        </w:rPr>
        <w:t>Духовно-нравственного воспитания:</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hanging="220"/>
      </w:pPr>
      <w:r>
        <w:rPr>
          <w:rStyle w:val="0pt"/>
          <w:b/>
          <w:bCs/>
          <w:color w:val="000000"/>
        </w:rPr>
        <w:t xml:space="preserve"> признание индивидуальности каждого человека;</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hanging="220"/>
      </w:pPr>
      <w:r>
        <w:rPr>
          <w:rStyle w:val="0pt"/>
          <w:b/>
          <w:bCs/>
          <w:color w:val="000000"/>
        </w:rPr>
        <w:t xml:space="preserve"> проявление сопереживания, уважения и доброжелательности;</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right="20" w:hanging="220"/>
        <w:jc w:val="left"/>
      </w:pPr>
      <w:r>
        <w:rPr>
          <w:rStyle w:val="0pt"/>
          <w:b/>
          <w:bCs/>
          <w:color w:val="000000"/>
        </w:rPr>
        <w:t xml:space="preserve"> неприятие любых форм поведения, направленных на причи</w:t>
      </w:r>
      <w:r>
        <w:rPr>
          <w:rStyle w:val="0pt"/>
          <w:b/>
          <w:bCs/>
          <w:color w:val="000000"/>
        </w:rPr>
        <w:softHyphen/>
        <w:t xml:space="preserve">нение физического и морального вреда другим людям. </w:t>
      </w:r>
      <w:r>
        <w:rPr>
          <w:rStyle w:val="60"/>
          <w:b/>
          <w:bCs/>
          <w:color w:val="000000"/>
        </w:rPr>
        <w:t>Эстетического воспитания:</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right="20" w:hanging="220"/>
      </w:pPr>
      <w:r>
        <w:rPr>
          <w:rStyle w:val="0pt"/>
          <w:b/>
          <w:bCs/>
          <w:color w:val="000000"/>
        </w:rPr>
        <w:t xml:space="preserve"> уважительное отношение и интерес к художественной куль</w:t>
      </w:r>
      <w:r>
        <w:rPr>
          <w:rStyle w:val="0pt"/>
          <w:b/>
          <w:bCs/>
          <w:color w:val="000000"/>
        </w:rPr>
        <w:softHyphen/>
        <w:t>туре, восприимчивость к разным видам искусства, традици</w:t>
      </w:r>
      <w:r>
        <w:rPr>
          <w:rStyle w:val="0pt"/>
          <w:b/>
          <w:bCs/>
          <w:color w:val="000000"/>
        </w:rPr>
        <w:softHyphen/>
        <w:t>ям и творчеству своего и других народов;</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right="20" w:hanging="220"/>
      </w:pPr>
      <w:r>
        <w:rPr>
          <w:rStyle w:val="0pt"/>
          <w:b/>
          <w:bCs/>
          <w:color w:val="000000"/>
        </w:rPr>
        <w:t xml:space="preserve"> стремление к самовыражению в разных видах художествен</w:t>
      </w:r>
      <w:r>
        <w:rPr>
          <w:rStyle w:val="0pt"/>
          <w:b/>
          <w:bCs/>
          <w:color w:val="000000"/>
        </w:rPr>
        <w:softHyphen/>
        <w:t>ной деятельности.</w:t>
      </w:r>
    </w:p>
    <w:p w:rsidR="00D45411" w:rsidRDefault="00D45411">
      <w:pPr>
        <w:pStyle w:val="71"/>
        <w:framePr w:w="6346" w:h="10201" w:hRule="exact" w:wrap="around" w:vAnchor="page" w:hAnchor="page" w:x="2790" w:y="3052"/>
        <w:shd w:val="clear" w:color="auto" w:fill="auto"/>
        <w:ind w:right="20" w:firstLine="220"/>
        <w:jc w:val="left"/>
      </w:pPr>
      <w:r>
        <w:rPr>
          <w:rStyle w:val="70pt"/>
          <w:b/>
          <w:bCs/>
          <w:i/>
          <w:iCs/>
          <w:color w:val="000000"/>
        </w:rPr>
        <w:t>Физического воспитания, формирования культуры здоровья и эмоционального благополучия:</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right="20" w:hanging="220"/>
      </w:pPr>
      <w:r>
        <w:rPr>
          <w:rStyle w:val="0pt"/>
          <w:b/>
          <w:bCs/>
          <w:color w:val="000000"/>
        </w:rPr>
        <w:t xml:space="preserve"> соблюдение правил здорового и безопасного (для себя и дру</w:t>
      </w:r>
      <w:r>
        <w:rPr>
          <w:rStyle w:val="0pt"/>
          <w:b/>
          <w:bCs/>
          <w:color w:val="000000"/>
        </w:rPr>
        <w:softHyphen/>
        <w:t>гих людей) образа жизни в окружающей среде (в том числе информационной);</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right="20" w:hanging="220"/>
      </w:pPr>
      <w:r>
        <w:rPr>
          <w:rStyle w:val="0pt"/>
          <w:b/>
          <w:bCs/>
          <w:color w:val="000000"/>
        </w:rPr>
        <w:t xml:space="preserve"> бережное отношение к физическому и психическому здоровью. </w:t>
      </w:r>
      <w:r>
        <w:rPr>
          <w:rStyle w:val="60"/>
          <w:b/>
          <w:bCs/>
          <w:color w:val="000000"/>
        </w:rPr>
        <w:t>Трудового воспитания:</w:t>
      </w:r>
    </w:p>
    <w:p w:rsidR="00D45411" w:rsidRDefault="00D45411">
      <w:pPr>
        <w:pStyle w:val="a6"/>
        <w:framePr w:w="6346" w:h="10201" w:hRule="exact" w:wrap="around" w:vAnchor="page" w:hAnchor="page" w:x="2790" w:y="3052"/>
        <w:numPr>
          <w:ilvl w:val="0"/>
          <w:numId w:val="16"/>
        </w:numPr>
        <w:shd w:val="clear" w:color="auto" w:fill="auto"/>
        <w:spacing w:line="240" w:lineRule="exact"/>
        <w:ind w:left="240" w:right="20" w:hanging="220"/>
        <w:jc w:val="left"/>
      </w:pPr>
      <w:r>
        <w:rPr>
          <w:rStyle w:val="0pt"/>
          <w:b/>
          <w:bCs/>
          <w:color w:val="000000"/>
        </w:rPr>
        <w:t xml:space="preserve"> осознание ценности труда в жизни человека и общества, от</w:t>
      </w:r>
      <w:r>
        <w:rPr>
          <w:rStyle w:val="0pt"/>
          <w:b/>
          <w:bCs/>
          <w:color w:val="000000"/>
        </w:rPr>
        <w:softHyphen/>
        <w:t>ветственное потребление и бережное отношение к результа</w:t>
      </w:r>
      <w:r>
        <w:rPr>
          <w:rStyle w:val="0pt"/>
          <w:b/>
          <w:bCs/>
          <w:color w:val="000000"/>
        </w:rPr>
        <w:softHyphen/>
      </w:r>
    </w:p>
    <w:p w:rsidR="00D45411" w:rsidRDefault="00D45411">
      <w:pPr>
        <w:pStyle w:val="a5"/>
        <w:framePr w:wrap="around" w:vAnchor="page" w:hAnchor="page" w:x="2775" w:y="13645"/>
        <w:shd w:val="clear" w:color="auto" w:fill="auto"/>
        <w:spacing w:line="130" w:lineRule="exact"/>
        <w:ind w:left="20"/>
      </w:pPr>
      <w:r>
        <w:rPr>
          <w:rStyle w:val="0pt0"/>
          <w:color w:val="000000"/>
        </w:rPr>
        <w:t>114</w:t>
      </w:r>
    </w:p>
    <w:p w:rsidR="00D45411" w:rsidRDefault="00D45411">
      <w:pPr>
        <w:pStyle w:val="a5"/>
        <w:framePr w:wrap="around" w:vAnchor="page" w:hAnchor="page" w:x="6778"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4" w:hRule="exact" w:wrap="around" w:vAnchor="page" w:hAnchor="page" w:x="2787" w:y="3080"/>
        <w:shd w:val="clear" w:color="auto" w:fill="auto"/>
        <w:spacing w:line="240" w:lineRule="exact"/>
        <w:ind w:left="240" w:right="20" w:firstLine="0"/>
        <w:jc w:val="left"/>
      </w:pPr>
      <w:r>
        <w:rPr>
          <w:rStyle w:val="0pt"/>
          <w:b/>
          <w:bCs/>
          <w:color w:val="000000"/>
        </w:rPr>
        <w:lastRenderedPageBreak/>
        <w:t>там труда, навыки участия в различных видах трудовой дея</w:t>
      </w:r>
      <w:r>
        <w:rPr>
          <w:rStyle w:val="0pt"/>
          <w:b/>
          <w:bCs/>
          <w:color w:val="000000"/>
        </w:rPr>
        <w:softHyphen/>
        <w:t xml:space="preserve">тельности, интерес к различным профессиям </w:t>
      </w:r>
      <w:r>
        <w:rPr>
          <w:rStyle w:val="60"/>
          <w:b/>
          <w:bCs/>
          <w:color w:val="000000"/>
        </w:rPr>
        <w:t>Экологического воспитания:</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hanging="220"/>
      </w:pPr>
      <w:r>
        <w:rPr>
          <w:rStyle w:val="0pt"/>
          <w:b/>
          <w:bCs/>
          <w:color w:val="000000"/>
        </w:rPr>
        <w:t xml:space="preserve"> бережное отношение к природе;</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hanging="220"/>
      </w:pPr>
      <w:r>
        <w:rPr>
          <w:rStyle w:val="0pt"/>
          <w:b/>
          <w:bCs/>
          <w:color w:val="000000"/>
        </w:rPr>
        <w:t xml:space="preserve"> неприятие действий, приносящих ей вред.</w:t>
      </w:r>
    </w:p>
    <w:p w:rsidR="00D45411" w:rsidRDefault="00D45411">
      <w:pPr>
        <w:pStyle w:val="71"/>
        <w:framePr w:w="6350" w:h="10234" w:hRule="exact" w:wrap="around" w:vAnchor="page" w:hAnchor="page" w:x="2787" w:y="3080"/>
        <w:shd w:val="clear" w:color="auto" w:fill="auto"/>
        <w:ind w:left="20" w:firstLine="220"/>
        <w:jc w:val="left"/>
      </w:pPr>
      <w:r>
        <w:rPr>
          <w:rStyle w:val="70pt"/>
          <w:b/>
          <w:bCs/>
          <w:i/>
          <w:iCs/>
          <w:color w:val="000000"/>
        </w:rPr>
        <w:t>Ценности научного познания:</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hanging="220"/>
      </w:pPr>
      <w:r>
        <w:rPr>
          <w:rStyle w:val="0pt"/>
          <w:b/>
          <w:bCs/>
          <w:color w:val="000000"/>
        </w:rPr>
        <w:t xml:space="preserve"> первоначальные представления о научной картине мира;</w:t>
      </w:r>
    </w:p>
    <w:p w:rsidR="00D45411" w:rsidRDefault="00D45411">
      <w:pPr>
        <w:pStyle w:val="a6"/>
        <w:framePr w:w="6350" w:h="10234" w:hRule="exact" w:wrap="around" w:vAnchor="page" w:hAnchor="page" w:x="2787" w:y="3080"/>
        <w:numPr>
          <w:ilvl w:val="0"/>
          <w:numId w:val="16"/>
        </w:numPr>
        <w:shd w:val="clear" w:color="auto" w:fill="auto"/>
        <w:spacing w:after="168" w:line="240" w:lineRule="exact"/>
        <w:ind w:left="240" w:right="20" w:hanging="220"/>
      </w:pPr>
      <w:r>
        <w:rPr>
          <w:rStyle w:val="0pt"/>
          <w:b/>
          <w:bCs/>
          <w:color w:val="000000"/>
        </w:rPr>
        <w:t xml:space="preserve"> познавательные интересы, активность, инициативность, лю</w:t>
      </w:r>
      <w:r>
        <w:rPr>
          <w:rStyle w:val="0pt"/>
          <w:b/>
          <w:bCs/>
          <w:color w:val="000000"/>
        </w:rPr>
        <w:softHyphen/>
        <w:t>бознательность и самостоятельность в познании.</w:t>
      </w:r>
    </w:p>
    <w:p w:rsidR="00D45411" w:rsidRDefault="00D45411">
      <w:pPr>
        <w:pStyle w:val="42"/>
        <w:framePr w:w="6350" w:h="10234" w:hRule="exact" w:wrap="around" w:vAnchor="page" w:hAnchor="page" w:x="2787" w:y="3080"/>
        <w:shd w:val="clear" w:color="auto" w:fill="auto"/>
        <w:spacing w:before="0" w:after="31" w:line="180" w:lineRule="exact"/>
        <w:ind w:left="240" w:hanging="220"/>
      </w:pPr>
      <w:bookmarkStart w:id="65" w:name="bookmark66"/>
      <w:r>
        <w:rPr>
          <w:rStyle w:val="40pt"/>
          <w:color w:val="000000"/>
        </w:rPr>
        <w:t>Метапредметные результаты</w:t>
      </w:r>
      <w:bookmarkEnd w:id="65"/>
    </w:p>
    <w:p w:rsidR="00D45411" w:rsidRDefault="00D45411">
      <w:pPr>
        <w:pStyle w:val="a6"/>
        <w:framePr w:w="6350" w:h="10234" w:hRule="exact" w:wrap="around" w:vAnchor="page" w:hAnchor="page" w:x="2787" w:y="3080"/>
        <w:shd w:val="clear" w:color="auto" w:fill="auto"/>
        <w:spacing w:line="240" w:lineRule="exact"/>
        <w:ind w:left="20" w:right="20" w:firstLine="220"/>
        <w:jc w:val="left"/>
      </w:pPr>
      <w:r>
        <w:rPr>
          <w:rStyle w:val="0pt"/>
          <w:b/>
          <w:bCs/>
          <w:color w:val="000000"/>
        </w:rPr>
        <w:t>Метапредметные результаты освоения программы начально</w:t>
      </w:r>
      <w:r>
        <w:rPr>
          <w:rStyle w:val="0pt"/>
          <w:b/>
          <w:bCs/>
          <w:color w:val="000000"/>
        </w:rPr>
        <w:softHyphen/>
        <w:t>го общего образования должны отражать:</w:t>
      </w:r>
    </w:p>
    <w:p w:rsidR="00D45411" w:rsidRDefault="00D45411">
      <w:pPr>
        <w:pStyle w:val="a6"/>
        <w:framePr w:w="6350" w:h="10234" w:hRule="exact" w:wrap="around" w:vAnchor="page" w:hAnchor="page" w:x="2787" w:y="3080"/>
        <w:shd w:val="clear" w:color="auto" w:fill="auto"/>
        <w:spacing w:line="240" w:lineRule="exact"/>
        <w:ind w:left="20" w:firstLine="220"/>
        <w:jc w:val="left"/>
      </w:pPr>
      <w:r>
        <w:rPr>
          <w:rStyle w:val="0pt"/>
          <w:b/>
          <w:bCs/>
          <w:color w:val="000000"/>
        </w:rPr>
        <w:t>Овладение универсальными учебными познавательными</w:t>
      </w:r>
    </w:p>
    <w:p w:rsidR="00D45411" w:rsidRDefault="00D45411">
      <w:pPr>
        <w:pStyle w:val="a6"/>
        <w:framePr w:w="6350" w:h="10234" w:hRule="exact" w:wrap="around" w:vAnchor="page" w:hAnchor="page" w:x="2787" w:y="3080"/>
        <w:shd w:val="clear" w:color="auto" w:fill="auto"/>
        <w:spacing w:line="240" w:lineRule="exact"/>
        <w:ind w:left="240" w:hanging="220"/>
      </w:pPr>
      <w:r>
        <w:rPr>
          <w:rStyle w:val="0pt"/>
          <w:b/>
          <w:bCs/>
          <w:color w:val="000000"/>
        </w:rPr>
        <w:t>действиями:</w:t>
      </w:r>
    </w:p>
    <w:p w:rsidR="00D45411" w:rsidRDefault="00D45411">
      <w:pPr>
        <w:pStyle w:val="71"/>
        <w:framePr w:w="6350" w:h="10234" w:hRule="exact" w:wrap="around" w:vAnchor="page" w:hAnchor="page" w:x="2787" w:y="3080"/>
        <w:numPr>
          <w:ilvl w:val="0"/>
          <w:numId w:val="19"/>
        </w:numPr>
        <w:shd w:val="clear" w:color="auto" w:fill="auto"/>
        <w:ind w:left="20" w:firstLine="220"/>
        <w:jc w:val="left"/>
      </w:pPr>
      <w:r>
        <w:rPr>
          <w:rStyle w:val="70pt"/>
          <w:b/>
          <w:bCs/>
          <w:i/>
          <w:iCs/>
          <w:color w:val="000000"/>
        </w:rPr>
        <w:t xml:space="preserve"> базовые логические действия:</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right="20" w:hanging="220"/>
      </w:pPr>
      <w:r>
        <w:rPr>
          <w:rStyle w:val="0pt"/>
          <w:b/>
          <w:bCs/>
          <w:color w:val="000000"/>
        </w:rPr>
        <w:t xml:space="preserve"> сравнивать объекты, устанавливать основания для сравне</w:t>
      </w:r>
      <w:r>
        <w:rPr>
          <w:rStyle w:val="0pt"/>
          <w:b/>
          <w:bCs/>
          <w:color w:val="000000"/>
        </w:rPr>
        <w:softHyphen/>
        <w:t>ния, устанавливать аналогии;</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right="20" w:hanging="220"/>
      </w:pPr>
      <w:r>
        <w:rPr>
          <w:rStyle w:val="0pt"/>
          <w:b/>
          <w:bCs/>
          <w:color w:val="000000"/>
        </w:rPr>
        <w:t xml:space="preserve"> объединять части объекта (объекты) по определённому при</w:t>
      </w:r>
      <w:r>
        <w:rPr>
          <w:rStyle w:val="0pt"/>
          <w:b/>
          <w:bCs/>
          <w:color w:val="000000"/>
        </w:rPr>
        <w:softHyphen/>
        <w:t>знаку;</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right="20" w:hanging="220"/>
      </w:pPr>
      <w:r>
        <w:rPr>
          <w:rStyle w:val="0pt"/>
          <w:b/>
          <w:bCs/>
          <w:color w:val="000000"/>
        </w:rPr>
        <w:t xml:space="preserve"> определять существенный признак для классификации, классифицировать предложенные объекты;</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right="20" w:hanging="220"/>
      </w:pPr>
      <w:r>
        <w:rPr>
          <w:rStyle w:val="0pt"/>
          <w:b/>
          <w:bCs/>
          <w:color w:val="000000"/>
        </w:rPr>
        <w:t xml:space="preserve"> находить закономерности и противоречия в рассматривае</w:t>
      </w:r>
      <w:r>
        <w:rPr>
          <w:rStyle w:val="0pt"/>
          <w:b/>
          <w:bCs/>
          <w:color w:val="000000"/>
        </w:rPr>
        <w:softHyphen/>
        <w:t>мых фактах, данных и наблюдениях на основе предложенно</w:t>
      </w:r>
      <w:r>
        <w:rPr>
          <w:rStyle w:val="0pt"/>
          <w:b/>
          <w:bCs/>
          <w:color w:val="000000"/>
        </w:rPr>
        <w:softHyphen/>
        <w:t>го педагогическим работником алгоритма;</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right="20" w:hanging="220"/>
      </w:pPr>
      <w:r>
        <w:rPr>
          <w:rStyle w:val="0pt"/>
          <w:b/>
          <w:bCs/>
          <w:color w:val="000000"/>
        </w:rPr>
        <w:t xml:space="preserve"> выявлять недостаток информации для решения учебной (практической) задачи на основе предложенного алгоритма;</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right="20" w:hanging="220"/>
      </w:pPr>
      <w:r>
        <w:rPr>
          <w:rStyle w:val="0pt"/>
          <w:b/>
          <w:bCs/>
          <w:color w:val="000000"/>
        </w:rPr>
        <w:t xml:space="preserve"> устанавливать причинно-следственные связи в ситуациях, поддающихся непосредственному наблюдению или знакомых по опыту, делать выводы;</w:t>
      </w:r>
    </w:p>
    <w:p w:rsidR="00D45411" w:rsidRDefault="00D45411">
      <w:pPr>
        <w:pStyle w:val="71"/>
        <w:framePr w:w="6350" w:h="10234" w:hRule="exact" w:wrap="around" w:vAnchor="page" w:hAnchor="page" w:x="2787" w:y="3080"/>
        <w:numPr>
          <w:ilvl w:val="0"/>
          <w:numId w:val="19"/>
        </w:numPr>
        <w:shd w:val="clear" w:color="auto" w:fill="auto"/>
        <w:ind w:left="20" w:firstLine="220"/>
        <w:jc w:val="left"/>
      </w:pPr>
      <w:r>
        <w:rPr>
          <w:rStyle w:val="70pt"/>
          <w:b/>
          <w:bCs/>
          <w:i/>
          <w:iCs/>
          <w:color w:val="000000"/>
        </w:rPr>
        <w:t xml:space="preserve"> базовые исследовательские действия:</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right="20" w:hanging="220"/>
      </w:pPr>
      <w:r>
        <w:rPr>
          <w:rStyle w:val="0pt"/>
          <w:b/>
          <w:bCs/>
          <w:color w:val="000000"/>
        </w:rPr>
        <w:t xml:space="preserve"> определять разрыв между реальным и желательным состоя</w:t>
      </w:r>
      <w:r>
        <w:rPr>
          <w:rStyle w:val="0pt"/>
          <w:b/>
          <w:bCs/>
          <w:color w:val="000000"/>
        </w:rPr>
        <w:softHyphen/>
        <w:t>нием объекта (ситуации) на основе предложенных педагоги</w:t>
      </w:r>
      <w:r>
        <w:rPr>
          <w:rStyle w:val="0pt"/>
          <w:b/>
          <w:bCs/>
          <w:color w:val="000000"/>
        </w:rPr>
        <w:softHyphen/>
        <w:t>ческим работником вопросов;</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right="20" w:hanging="220"/>
      </w:pPr>
      <w:r>
        <w:rPr>
          <w:rStyle w:val="0pt"/>
          <w:b/>
          <w:bCs/>
          <w:color w:val="000000"/>
        </w:rPr>
        <w:t xml:space="preserve"> с помощью педагогического работника формулировать цель, планировать изменения объекта, ситуации;</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right="20" w:hanging="220"/>
      </w:pPr>
      <w:r>
        <w:rPr>
          <w:rStyle w:val="0pt"/>
          <w:b/>
          <w:bCs/>
          <w:color w:val="000000"/>
        </w:rPr>
        <w:t xml:space="preserve"> сравнивать несколько вариантов решения задачи, выбирать наиболее подходящий (на основе предложенных критериев);</w:t>
      </w:r>
    </w:p>
    <w:p w:rsidR="00D45411" w:rsidRDefault="00D45411">
      <w:pPr>
        <w:pStyle w:val="a6"/>
        <w:framePr w:w="6350" w:h="10234" w:hRule="exact" w:wrap="around" w:vAnchor="page" w:hAnchor="page" w:x="2787" w:y="3080"/>
        <w:numPr>
          <w:ilvl w:val="0"/>
          <w:numId w:val="16"/>
        </w:numPr>
        <w:shd w:val="clear" w:color="auto" w:fill="auto"/>
        <w:spacing w:line="240" w:lineRule="exact"/>
        <w:ind w:left="240" w:right="20" w:hanging="220"/>
      </w:pPr>
      <w:r>
        <w:rPr>
          <w:rStyle w:val="0pt"/>
          <w:b/>
          <w:bCs/>
          <w:color w:val="000000"/>
        </w:rPr>
        <w:t xml:space="preserve"> проводить по предложенному плану опыт, несложное иссле</w:t>
      </w:r>
      <w:r>
        <w:rPr>
          <w:rStyle w:val="0pt"/>
          <w:b/>
          <w:bCs/>
          <w:color w:val="000000"/>
        </w:rPr>
        <w:softHyphen/>
        <w:t>дование по установлению особенностей объекта изучения и связей между объектами (часть целое, причина след</w:t>
      </w:r>
      <w:r>
        <w:rPr>
          <w:rStyle w:val="0pt"/>
          <w:b/>
          <w:bCs/>
          <w:color w:val="000000"/>
        </w:rPr>
        <w:softHyphen/>
        <w:t>ствие);</w:t>
      </w:r>
    </w:p>
    <w:p w:rsidR="00D45411" w:rsidRDefault="00D45411">
      <w:pPr>
        <w:pStyle w:val="a5"/>
        <w:framePr w:wrap="around" w:vAnchor="page" w:hAnchor="page" w:x="2768" w:y="13645"/>
        <w:shd w:val="clear" w:color="auto" w:fill="auto"/>
        <w:spacing w:line="130" w:lineRule="exact"/>
        <w:ind w:left="20"/>
      </w:pPr>
      <w:r>
        <w:rPr>
          <w:rStyle w:val="0pt0"/>
          <w:color w:val="000000"/>
        </w:rPr>
        <w:t>АНГЛИЙСКИЙ ЯЗЫК. 2—4 классы</w:t>
      </w:r>
    </w:p>
    <w:p w:rsidR="00D45411" w:rsidRDefault="00D45411">
      <w:pPr>
        <w:pStyle w:val="a5"/>
        <w:framePr w:wrap="around" w:vAnchor="page" w:hAnchor="page" w:x="8874" w:y="13674"/>
        <w:shd w:val="clear" w:color="auto" w:fill="auto"/>
        <w:spacing w:line="130" w:lineRule="exact"/>
        <w:ind w:left="20"/>
      </w:pPr>
      <w:r>
        <w:rPr>
          <w:rStyle w:val="0pt0"/>
          <w:color w:val="000000"/>
        </w:rPr>
        <w:t>115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lastRenderedPageBreak/>
        <w:t xml:space="preserve"> формулировать выводы и подкреплять их доказательствами на основе результатов проведенного наблюдения (опыта, из</w:t>
      </w:r>
      <w:r>
        <w:rPr>
          <w:rStyle w:val="0pt"/>
          <w:b/>
          <w:bCs/>
          <w:color w:val="000000"/>
        </w:rPr>
        <w:softHyphen/>
        <w:t>мерения, классификации, сравнения, исследования);</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прогнозировать возможное развитие процессов, событий и их последствия в аналогичных или сходных ситуациях;</w:t>
      </w:r>
    </w:p>
    <w:p w:rsidR="00D45411" w:rsidRDefault="00D45411">
      <w:pPr>
        <w:pStyle w:val="71"/>
        <w:framePr w:w="6350" w:h="10234" w:hRule="exact" w:wrap="around" w:vAnchor="page" w:hAnchor="page" w:x="2787" w:y="3052"/>
        <w:numPr>
          <w:ilvl w:val="0"/>
          <w:numId w:val="19"/>
        </w:numPr>
        <w:shd w:val="clear" w:color="auto" w:fill="auto"/>
        <w:tabs>
          <w:tab w:val="left" w:pos="586"/>
        </w:tabs>
        <w:ind w:left="240"/>
      </w:pPr>
      <w:r>
        <w:rPr>
          <w:rStyle w:val="70pt"/>
          <w:b/>
          <w:bCs/>
          <w:i/>
          <w:iCs/>
          <w:color w:val="000000"/>
        </w:rPr>
        <w:t>работа с информацией:</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hanging="220"/>
      </w:pPr>
      <w:r>
        <w:rPr>
          <w:rStyle w:val="0pt"/>
          <w:b/>
          <w:bCs/>
          <w:color w:val="000000"/>
        </w:rPr>
        <w:t xml:space="preserve"> выбирать источник получения информации;</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согласно заданному алгоритму находить в предложенном источнике информацию, представленную в явном виде;</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распознавать достоверную и недостоверную информацию са</w:t>
      </w:r>
      <w:r>
        <w:rPr>
          <w:rStyle w:val="0pt"/>
          <w:b/>
          <w:bCs/>
          <w:color w:val="000000"/>
        </w:rPr>
        <w:softHyphen/>
        <w:t>мостоятельно или на основании предложенного педагогиче</w:t>
      </w:r>
      <w:r>
        <w:rPr>
          <w:rStyle w:val="0pt"/>
          <w:b/>
          <w:bCs/>
          <w:color w:val="000000"/>
        </w:rPr>
        <w:softHyphen/>
        <w:t>ским работником способа её проверки;</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анализировать и создавать текстовую, видео, графическую, звуковую, информацию в соответствии с учебной задачей;</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самостоятельно создавать схемы, таблицы для представления информации.</w:t>
      </w:r>
    </w:p>
    <w:p w:rsidR="00D45411" w:rsidRDefault="00D45411">
      <w:pPr>
        <w:pStyle w:val="a6"/>
        <w:framePr w:w="6350" w:h="10234" w:hRule="exact" w:wrap="around" w:vAnchor="page" w:hAnchor="page" w:x="2787" w:y="3052"/>
        <w:shd w:val="clear" w:color="auto" w:fill="auto"/>
        <w:spacing w:line="240" w:lineRule="exact"/>
        <w:ind w:left="240" w:firstLine="0"/>
      </w:pPr>
      <w:r>
        <w:rPr>
          <w:rStyle w:val="0pt"/>
          <w:b/>
          <w:bCs/>
          <w:color w:val="000000"/>
        </w:rPr>
        <w:t>Овладение универсальными учебными коммуникативными</w:t>
      </w:r>
    </w:p>
    <w:p w:rsidR="00D45411" w:rsidRDefault="00D45411">
      <w:pPr>
        <w:pStyle w:val="a6"/>
        <w:framePr w:w="6350" w:h="10234" w:hRule="exact" w:wrap="around" w:vAnchor="page" w:hAnchor="page" w:x="2787" w:y="3052"/>
        <w:shd w:val="clear" w:color="auto" w:fill="auto"/>
        <w:spacing w:line="240" w:lineRule="exact"/>
        <w:ind w:left="240" w:hanging="220"/>
      </w:pPr>
      <w:r>
        <w:rPr>
          <w:rStyle w:val="0pt"/>
          <w:b/>
          <w:bCs/>
          <w:color w:val="000000"/>
        </w:rPr>
        <w:t>действиями:</w:t>
      </w:r>
    </w:p>
    <w:p w:rsidR="00D45411" w:rsidRDefault="00D45411">
      <w:pPr>
        <w:pStyle w:val="71"/>
        <w:framePr w:w="6350" w:h="10234" w:hRule="exact" w:wrap="around" w:vAnchor="page" w:hAnchor="page" w:x="2787" w:y="3052"/>
        <w:numPr>
          <w:ilvl w:val="0"/>
          <w:numId w:val="20"/>
        </w:numPr>
        <w:shd w:val="clear" w:color="auto" w:fill="auto"/>
        <w:ind w:left="240"/>
      </w:pPr>
      <w:r>
        <w:rPr>
          <w:rStyle w:val="70pt"/>
          <w:b/>
          <w:bCs/>
          <w:i/>
          <w:iCs/>
          <w:color w:val="000000"/>
        </w:rPr>
        <w:t xml:space="preserve"> общение:</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воспринимать и формулировать суждения, выражать эмоции в соответствии с целями и условиями общения в знакомой среде;</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проявлять уважительное отношение к собеседнику, соблю</w:t>
      </w:r>
      <w:r>
        <w:rPr>
          <w:rStyle w:val="0pt"/>
          <w:b/>
          <w:bCs/>
          <w:color w:val="000000"/>
        </w:rPr>
        <w:softHyphen/>
        <w:t>дать правила ведения диалога и дискуссии;</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признавать возможность существования разных точек зре</w:t>
      </w:r>
      <w:r>
        <w:rPr>
          <w:rStyle w:val="0pt"/>
          <w:b/>
          <w:bCs/>
          <w:color w:val="000000"/>
        </w:rPr>
        <w:softHyphen/>
        <w:t>ния;</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hanging="220"/>
      </w:pPr>
      <w:r>
        <w:rPr>
          <w:rStyle w:val="0pt"/>
          <w:b/>
          <w:bCs/>
          <w:color w:val="000000"/>
        </w:rPr>
        <w:t xml:space="preserve"> корректно и аргументированно высказывать своё мнение;</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строить речевое высказывание в соответствии с поставленной задачей;</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создавать устные и письменные тексты (описание, рассужде</w:t>
      </w:r>
      <w:r>
        <w:rPr>
          <w:rStyle w:val="0pt"/>
          <w:b/>
          <w:bCs/>
          <w:color w:val="000000"/>
        </w:rPr>
        <w:softHyphen/>
        <w:t>ние, повествование);</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hanging="220"/>
      </w:pPr>
      <w:r>
        <w:rPr>
          <w:rStyle w:val="0pt"/>
          <w:b/>
          <w:bCs/>
          <w:color w:val="000000"/>
        </w:rPr>
        <w:t xml:space="preserve"> готовить небольшие публичные выступления;</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подбирать иллюстративный материал (рисунки, фото, плака</w:t>
      </w:r>
      <w:r>
        <w:rPr>
          <w:rStyle w:val="0pt"/>
          <w:b/>
          <w:bCs/>
          <w:color w:val="000000"/>
        </w:rPr>
        <w:softHyphen/>
        <w:t>ты) к тексту выступления;</w:t>
      </w:r>
    </w:p>
    <w:p w:rsidR="00D45411" w:rsidRDefault="00D45411">
      <w:pPr>
        <w:pStyle w:val="71"/>
        <w:framePr w:w="6350" w:h="10234" w:hRule="exact" w:wrap="around" w:vAnchor="page" w:hAnchor="page" w:x="2787" w:y="3052"/>
        <w:numPr>
          <w:ilvl w:val="0"/>
          <w:numId w:val="20"/>
        </w:numPr>
        <w:shd w:val="clear" w:color="auto" w:fill="auto"/>
        <w:ind w:left="240"/>
      </w:pPr>
      <w:r>
        <w:rPr>
          <w:rStyle w:val="70pt"/>
          <w:b/>
          <w:bCs/>
          <w:i/>
          <w:iCs/>
          <w:color w:val="000000"/>
        </w:rPr>
        <w:t xml:space="preserve"> совместная деятельность:</w:t>
      </w:r>
    </w:p>
    <w:p w:rsidR="00D45411" w:rsidRDefault="00D45411">
      <w:pPr>
        <w:pStyle w:val="a6"/>
        <w:framePr w:w="6350" w:h="10234" w:hRule="exact" w:wrap="around" w:vAnchor="page" w:hAnchor="page" w:x="2787" w:y="3052"/>
        <w:numPr>
          <w:ilvl w:val="0"/>
          <w:numId w:val="16"/>
        </w:numPr>
        <w:shd w:val="clear" w:color="auto" w:fill="auto"/>
        <w:spacing w:line="240" w:lineRule="exact"/>
        <w:ind w:left="240" w:right="20" w:hanging="220"/>
      </w:pPr>
      <w:r>
        <w:rPr>
          <w:rStyle w:val="0pt"/>
          <w:b/>
          <w:bCs/>
          <w:color w:val="000000"/>
        </w:rPr>
        <w:t xml:space="preserve"> формулировать краткосрочные и долгосрочные цели (инди</w:t>
      </w:r>
      <w:r>
        <w:rPr>
          <w:rStyle w:val="0pt"/>
          <w:b/>
          <w:bCs/>
          <w:color w:val="000000"/>
        </w:rPr>
        <w:softHyphen/>
        <w:t>видуальные с учётом участия в коллективных задачах) в стандартной (типовой) ситуации на основе предложенного</w:t>
      </w:r>
    </w:p>
    <w:p w:rsidR="00D45411" w:rsidRDefault="00D45411">
      <w:pPr>
        <w:pStyle w:val="a5"/>
        <w:framePr w:wrap="around" w:vAnchor="page" w:hAnchor="page" w:x="2778" w:y="13645"/>
        <w:shd w:val="clear" w:color="auto" w:fill="auto"/>
        <w:spacing w:line="130" w:lineRule="exact"/>
        <w:ind w:left="20"/>
      </w:pPr>
      <w:r>
        <w:rPr>
          <w:rStyle w:val="0pt0"/>
          <w:color w:val="000000"/>
        </w:rPr>
        <w:t>116</w:t>
      </w:r>
    </w:p>
    <w:p w:rsidR="00D45411" w:rsidRDefault="00D45411">
      <w:pPr>
        <w:pStyle w:val="a5"/>
        <w:framePr w:wrap="around" w:vAnchor="page" w:hAnchor="page" w:x="6781" w:y="1363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19" w:hRule="exact" w:wrap="around" w:vAnchor="page" w:hAnchor="page" w:x="2818" w:y="3095"/>
        <w:shd w:val="clear" w:color="auto" w:fill="auto"/>
        <w:spacing w:line="240" w:lineRule="exact"/>
        <w:ind w:left="240" w:right="20" w:firstLine="0"/>
      </w:pPr>
      <w:r>
        <w:rPr>
          <w:rStyle w:val="12"/>
          <w:b/>
          <w:bCs/>
          <w:color w:val="000000"/>
        </w:rPr>
        <w:lastRenderedPageBreak/>
        <w:t>формата планирования, распределения промежуточных ша</w:t>
      </w:r>
      <w:r>
        <w:rPr>
          <w:rStyle w:val="12"/>
          <w:b/>
          <w:bCs/>
          <w:color w:val="000000"/>
        </w:rPr>
        <w:softHyphen/>
        <w:t>гов и сроков;</w:t>
      </w:r>
    </w:p>
    <w:p w:rsidR="00D45411" w:rsidRDefault="00D45411">
      <w:pPr>
        <w:pStyle w:val="a6"/>
        <w:framePr w:w="6346" w:h="10219" w:hRule="exact" w:wrap="around" w:vAnchor="page" w:hAnchor="page" w:x="2818" w:y="3095"/>
        <w:numPr>
          <w:ilvl w:val="0"/>
          <w:numId w:val="21"/>
        </w:numPr>
        <w:shd w:val="clear" w:color="auto" w:fill="auto"/>
        <w:spacing w:line="240" w:lineRule="exact"/>
        <w:ind w:left="240" w:right="20" w:hanging="220"/>
      </w:pPr>
      <w:r>
        <w:rPr>
          <w:rStyle w:val="12"/>
          <w:b/>
          <w:bCs/>
          <w:color w:val="000000"/>
        </w:rPr>
        <w:t xml:space="preserve"> принимать цель совместной деятельности, коллективно стро</w:t>
      </w:r>
      <w:r>
        <w:rPr>
          <w:rStyle w:val="12"/>
          <w:b/>
          <w:bCs/>
          <w:color w:val="000000"/>
        </w:rPr>
        <w:softHyphen/>
        <w:t>ить действия по её достижению: распределять роли, догова</w:t>
      </w:r>
      <w:r>
        <w:rPr>
          <w:rStyle w:val="12"/>
          <w:b/>
          <w:bCs/>
          <w:color w:val="000000"/>
        </w:rPr>
        <w:softHyphen/>
        <w:t>риваться, обсуждать процесс и результат совместной работы;</w:t>
      </w:r>
    </w:p>
    <w:p w:rsidR="00D45411" w:rsidRDefault="00D45411">
      <w:pPr>
        <w:pStyle w:val="a6"/>
        <w:framePr w:w="6346" w:h="10219" w:hRule="exact" w:wrap="around" w:vAnchor="page" w:hAnchor="page" w:x="2818" w:y="3095"/>
        <w:numPr>
          <w:ilvl w:val="0"/>
          <w:numId w:val="21"/>
        </w:numPr>
        <w:shd w:val="clear" w:color="auto" w:fill="auto"/>
        <w:spacing w:line="240" w:lineRule="exact"/>
        <w:ind w:left="240" w:right="20" w:hanging="220"/>
      </w:pPr>
      <w:r>
        <w:rPr>
          <w:rStyle w:val="12"/>
          <w:b/>
          <w:bCs/>
          <w:color w:val="000000"/>
        </w:rPr>
        <w:t xml:space="preserve"> проявлять готовность руководить, выполнять поручения, подчиняться;</w:t>
      </w:r>
    </w:p>
    <w:p w:rsidR="00D45411" w:rsidRDefault="00D45411">
      <w:pPr>
        <w:pStyle w:val="a6"/>
        <w:framePr w:w="6346" w:h="10219" w:hRule="exact" w:wrap="around" w:vAnchor="page" w:hAnchor="page" w:x="2818" w:y="3095"/>
        <w:numPr>
          <w:ilvl w:val="0"/>
          <w:numId w:val="21"/>
        </w:numPr>
        <w:shd w:val="clear" w:color="auto" w:fill="auto"/>
        <w:spacing w:line="240" w:lineRule="exact"/>
        <w:ind w:left="240" w:hanging="220"/>
      </w:pPr>
      <w:r>
        <w:rPr>
          <w:rStyle w:val="12"/>
          <w:b/>
          <w:bCs/>
          <w:color w:val="000000"/>
        </w:rPr>
        <w:t xml:space="preserve"> ответственно выполнять свою часть работы;</w:t>
      </w:r>
    </w:p>
    <w:p w:rsidR="00D45411" w:rsidRDefault="00D45411">
      <w:pPr>
        <w:pStyle w:val="a6"/>
        <w:framePr w:w="6346" w:h="10219" w:hRule="exact" w:wrap="around" w:vAnchor="page" w:hAnchor="page" w:x="2818" w:y="3095"/>
        <w:numPr>
          <w:ilvl w:val="0"/>
          <w:numId w:val="21"/>
        </w:numPr>
        <w:shd w:val="clear" w:color="auto" w:fill="auto"/>
        <w:spacing w:line="240" w:lineRule="exact"/>
        <w:ind w:left="240" w:hanging="220"/>
      </w:pPr>
      <w:r>
        <w:rPr>
          <w:rStyle w:val="12"/>
          <w:b/>
          <w:bCs/>
          <w:color w:val="000000"/>
        </w:rPr>
        <w:t xml:space="preserve"> оценивать свой вклад в общий результат;</w:t>
      </w:r>
    </w:p>
    <w:p w:rsidR="00D45411" w:rsidRDefault="00D45411">
      <w:pPr>
        <w:pStyle w:val="a6"/>
        <w:framePr w:w="6346" w:h="10219" w:hRule="exact" w:wrap="around" w:vAnchor="page" w:hAnchor="page" w:x="2818" w:y="3095"/>
        <w:numPr>
          <w:ilvl w:val="0"/>
          <w:numId w:val="21"/>
        </w:numPr>
        <w:shd w:val="clear" w:color="auto" w:fill="auto"/>
        <w:spacing w:line="240" w:lineRule="exact"/>
        <w:ind w:left="240" w:right="20" w:hanging="220"/>
      </w:pPr>
      <w:r>
        <w:rPr>
          <w:rStyle w:val="12"/>
          <w:b/>
          <w:bCs/>
          <w:color w:val="000000"/>
        </w:rPr>
        <w:t xml:space="preserve"> выполнять совместные проектные задания с опорой на пред</w:t>
      </w:r>
      <w:r>
        <w:rPr>
          <w:rStyle w:val="12"/>
          <w:b/>
          <w:bCs/>
          <w:color w:val="000000"/>
        </w:rPr>
        <w:softHyphen/>
        <w:t>ложенные образцы.</w:t>
      </w:r>
    </w:p>
    <w:p w:rsidR="00D45411" w:rsidRDefault="00D45411">
      <w:pPr>
        <w:pStyle w:val="61"/>
        <w:framePr w:w="6346" w:h="10219" w:hRule="exact" w:wrap="around" w:vAnchor="page" w:hAnchor="page" w:x="2818" w:y="3095"/>
        <w:shd w:val="clear" w:color="auto" w:fill="auto"/>
        <w:spacing w:before="0" w:after="0"/>
        <w:ind w:right="20" w:firstLine="220"/>
        <w:jc w:val="both"/>
      </w:pPr>
      <w:r>
        <w:rPr>
          <w:rStyle w:val="60pt7"/>
          <w:color w:val="000000"/>
        </w:rPr>
        <w:t>Овладение универсальными учебными регулятивными дей</w:t>
      </w:r>
      <w:r>
        <w:rPr>
          <w:rStyle w:val="60pt7"/>
          <w:color w:val="000000"/>
        </w:rPr>
        <w:softHyphen/>
        <w:t>ствиями:</w:t>
      </w:r>
    </w:p>
    <w:p w:rsidR="00D45411" w:rsidRDefault="00D45411">
      <w:pPr>
        <w:pStyle w:val="71"/>
        <w:framePr w:w="6346" w:h="10219" w:hRule="exact" w:wrap="around" w:vAnchor="page" w:hAnchor="page" w:x="2818" w:y="3095"/>
        <w:numPr>
          <w:ilvl w:val="0"/>
          <w:numId w:val="22"/>
        </w:numPr>
        <w:shd w:val="clear" w:color="auto" w:fill="auto"/>
        <w:ind w:firstLine="220"/>
      </w:pPr>
      <w:r>
        <w:rPr>
          <w:rStyle w:val="70pt4"/>
          <w:b/>
          <w:bCs/>
          <w:i/>
          <w:iCs/>
          <w:color w:val="000000"/>
        </w:rPr>
        <w:t xml:space="preserve"> самоорганизация:</w:t>
      </w:r>
    </w:p>
    <w:p w:rsidR="00D45411" w:rsidRDefault="00D45411">
      <w:pPr>
        <w:pStyle w:val="a6"/>
        <w:framePr w:w="6346" w:h="10219" w:hRule="exact" w:wrap="around" w:vAnchor="page" w:hAnchor="page" w:x="2818" w:y="3095"/>
        <w:numPr>
          <w:ilvl w:val="0"/>
          <w:numId w:val="21"/>
        </w:numPr>
        <w:shd w:val="clear" w:color="auto" w:fill="auto"/>
        <w:spacing w:line="240" w:lineRule="exact"/>
        <w:ind w:left="240" w:right="20" w:hanging="220"/>
      </w:pPr>
      <w:r>
        <w:rPr>
          <w:rStyle w:val="12"/>
          <w:b/>
          <w:bCs/>
          <w:color w:val="000000"/>
        </w:rPr>
        <w:t xml:space="preserve"> планировать действия по решению учебной задачи для полу</w:t>
      </w:r>
      <w:r>
        <w:rPr>
          <w:rStyle w:val="12"/>
          <w:b/>
          <w:bCs/>
          <w:color w:val="000000"/>
        </w:rPr>
        <w:softHyphen/>
        <w:t>чения результата;</w:t>
      </w:r>
    </w:p>
    <w:p w:rsidR="00D45411" w:rsidRDefault="00D45411">
      <w:pPr>
        <w:pStyle w:val="a6"/>
        <w:framePr w:w="6346" w:h="10219" w:hRule="exact" w:wrap="around" w:vAnchor="page" w:hAnchor="page" w:x="2818" w:y="3095"/>
        <w:numPr>
          <w:ilvl w:val="0"/>
          <w:numId w:val="21"/>
        </w:numPr>
        <w:shd w:val="clear" w:color="auto" w:fill="auto"/>
        <w:spacing w:line="240" w:lineRule="exact"/>
        <w:ind w:left="240" w:hanging="220"/>
      </w:pPr>
      <w:r>
        <w:rPr>
          <w:rStyle w:val="12"/>
          <w:b/>
          <w:bCs/>
          <w:color w:val="000000"/>
        </w:rPr>
        <w:t xml:space="preserve"> выстраивать последовательность выбранных действий;</w:t>
      </w:r>
    </w:p>
    <w:p w:rsidR="00D45411" w:rsidRDefault="00D45411">
      <w:pPr>
        <w:pStyle w:val="71"/>
        <w:framePr w:w="6346" w:h="10219" w:hRule="exact" w:wrap="around" w:vAnchor="page" w:hAnchor="page" w:x="2818" w:y="3095"/>
        <w:numPr>
          <w:ilvl w:val="0"/>
          <w:numId w:val="22"/>
        </w:numPr>
        <w:shd w:val="clear" w:color="auto" w:fill="auto"/>
        <w:ind w:firstLine="220"/>
      </w:pPr>
      <w:r>
        <w:rPr>
          <w:rStyle w:val="70pt4"/>
          <w:b/>
          <w:bCs/>
          <w:i/>
          <w:iCs/>
          <w:color w:val="000000"/>
        </w:rPr>
        <w:t xml:space="preserve"> самоконтроль:</w:t>
      </w:r>
    </w:p>
    <w:p w:rsidR="00D45411" w:rsidRDefault="00D45411">
      <w:pPr>
        <w:pStyle w:val="a6"/>
        <w:framePr w:w="6346" w:h="10219" w:hRule="exact" w:wrap="around" w:vAnchor="page" w:hAnchor="page" w:x="2818" w:y="3095"/>
        <w:numPr>
          <w:ilvl w:val="0"/>
          <w:numId w:val="21"/>
        </w:numPr>
        <w:shd w:val="clear" w:color="auto" w:fill="auto"/>
        <w:spacing w:line="240" w:lineRule="exact"/>
        <w:ind w:left="240" w:right="20" w:hanging="220"/>
      </w:pPr>
      <w:r>
        <w:rPr>
          <w:rStyle w:val="12"/>
          <w:b/>
          <w:bCs/>
          <w:color w:val="000000"/>
        </w:rPr>
        <w:t xml:space="preserve"> устанавливать причины успеха/неудач учебной деятель</w:t>
      </w:r>
      <w:r>
        <w:rPr>
          <w:rStyle w:val="12"/>
          <w:b/>
          <w:bCs/>
          <w:color w:val="000000"/>
        </w:rPr>
        <w:softHyphen/>
        <w:t>ности;</w:t>
      </w:r>
    </w:p>
    <w:p w:rsidR="00D45411" w:rsidRDefault="00D45411">
      <w:pPr>
        <w:pStyle w:val="a6"/>
        <w:framePr w:w="6346" w:h="10219" w:hRule="exact" w:wrap="around" w:vAnchor="page" w:hAnchor="page" w:x="2818" w:y="3095"/>
        <w:numPr>
          <w:ilvl w:val="0"/>
          <w:numId w:val="21"/>
        </w:numPr>
        <w:shd w:val="clear" w:color="auto" w:fill="auto"/>
        <w:spacing w:after="168" w:line="240" w:lineRule="exact"/>
        <w:ind w:left="240" w:right="20" w:hanging="220"/>
      </w:pPr>
      <w:r>
        <w:rPr>
          <w:rStyle w:val="12"/>
          <w:b/>
          <w:bCs/>
          <w:color w:val="000000"/>
        </w:rPr>
        <w:t xml:space="preserve"> корректировать свои учебные действия для преодоления ошибок.</w:t>
      </w:r>
    </w:p>
    <w:p w:rsidR="00D45411" w:rsidRDefault="00D45411">
      <w:pPr>
        <w:pStyle w:val="42"/>
        <w:framePr w:w="6346" w:h="10219" w:hRule="exact" w:wrap="around" w:vAnchor="page" w:hAnchor="page" w:x="2818" w:y="3095"/>
        <w:shd w:val="clear" w:color="auto" w:fill="auto"/>
        <w:spacing w:before="0" w:after="27" w:line="180" w:lineRule="exact"/>
        <w:ind w:left="240" w:hanging="220"/>
      </w:pPr>
      <w:bookmarkStart w:id="66" w:name="bookmark67"/>
      <w:r>
        <w:rPr>
          <w:rStyle w:val="40pt"/>
          <w:color w:val="000000"/>
        </w:rPr>
        <w:t>Предметные результаты</w:t>
      </w:r>
      <w:bookmarkEnd w:id="66"/>
    </w:p>
    <w:p w:rsidR="00D45411" w:rsidRDefault="00D45411">
      <w:pPr>
        <w:pStyle w:val="a6"/>
        <w:framePr w:w="6346" w:h="10219" w:hRule="exact" w:wrap="around" w:vAnchor="page" w:hAnchor="page" w:x="2818" w:y="3095"/>
        <w:shd w:val="clear" w:color="auto" w:fill="auto"/>
        <w:spacing w:after="188" w:line="245" w:lineRule="exact"/>
        <w:ind w:right="20" w:firstLine="220"/>
      </w:pPr>
      <w:r>
        <w:rPr>
          <w:rStyle w:val="12"/>
          <w:b/>
          <w:bCs/>
          <w:color w:val="000000"/>
        </w:rPr>
        <w:t>Предметные результаты по учебному предмету «Иностран</w:t>
      </w:r>
      <w:r>
        <w:rPr>
          <w:rStyle w:val="12"/>
          <w:b/>
          <w:bCs/>
          <w:color w:val="000000"/>
        </w:rPr>
        <w:softHyphen/>
        <w:t>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w:t>
      </w:r>
      <w:r>
        <w:rPr>
          <w:rStyle w:val="12"/>
          <w:b/>
          <w:bCs/>
          <w:color w:val="000000"/>
        </w:rPr>
        <w:softHyphen/>
        <w:t>ной коммуникативной компетенции на элементарном уровне в совокупности её составляющих — речевой, языковой, социо</w:t>
      </w:r>
      <w:r>
        <w:rPr>
          <w:rStyle w:val="12"/>
          <w:b/>
          <w:bCs/>
          <w:color w:val="000000"/>
        </w:rPr>
        <w:softHyphen/>
        <w:t>культурной, компенсаторной, метапредметной (учебно-позна</w:t>
      </w:r>
      <w:r>
        <w:rPr>
          <w:rStyle w:val="12"/>
          <w:b/>
          <w:bCs/>
          <w:color w:val="000000"/>
        </w:rPr>
        <w:softHyphen/>
        <w:t>вательной).</w:t>
      </w:r>
    </w:p>
    <w:p w:rsidR="00D45411" w:rsidRDefault="00D45411">
      <w:pPr>
        <w:pStyle w:val="61"/>
        <w:framePr w:w="6346" w:h="10219" w:hRule="exact" w:wrap="around" w:vAnchor="page" w:hAnchor="page" w:x="2818" w:y="3095"/>
        <w:shd w:val="clear" w:color="auto" w:fill="auto"/>
        <w:spacing w:before="0" w:after="102" w:line="160" w:lineRule="exact"/>
        <w:ind w:left="240" w:hanging="220"/>
        <w:jc w:val="both"/>
      </w:pPr>
      <w:r>
        <w:rPr>
          <w:rStyle w:val="60pt7"/>
          <w:color w:val="000000"/>
        </w:rPr>
        <w:t>2 КЛАСС</w:t>
      </w:r>
    </w:p>
    <w:p w:rsidR="00D45411" w:rsidRDefault="00D45411">
      <w:pPr>
        <w:pStyle w:val="42"/>
        <w:framePr w:w="6346" w:h="10219" w:hRule="exact" w:wrap="around" w:vAnchor="page" w:hAnchor="page" w:x="2818" w:y="3095"/>
        <w:shd w:val="clear" w:color="auto" w:fill="auto"/>
        <w:spacing w:before="0" w:after="31" w:line="180" w:lineRule="exact"/>
        <w:ind w:left="240" w:hanging="220"/>
      </w:pPr>
      <w:bookmarkStart w:id="67" w:name="bookmark68"/>
      <w:r>
        <w:rPr>
          <w:rStyle w:val="40pt"/>
          <w:color w:val="000000"/>
        </w:rPr>
        <w:t>Коммуникативные умения</w:t>
      </w:r>
      <w:bookmarkEnd w:id="67"/>
    </w:p>
    <w:p w:rsidR="00D45411" w:rsidRDefault="00D45411">
      <w:pPr>
        <w:pStyle w:val="71"/>
        <w:framePr w:w="6346" w:h="10219" w:hRule="exact" w:wrap="around" w:vAnchor="page" w:hAnchor="page" w:x="2818" w:y="3095"/>
        <w:shd w:val="clear" w:color="auto" w:fill="auto"/>
        <w:ind w:firstLine="220"/>
      </w:pPr>
      <w:r>
        <w:rPr>
          <w:rStyle w:val="70pt4"/>
          <w:b/>
          <w:bCs/>
          <w:i/>
          <w:iCs/>
          <w:color w:val="000000"/>
        </w:rPr>
        <w:t>Говорение</w:t>
      </w:r>
    </w:p>
    <w:p w:rsidR="00D45411" w:rsidRDefault="00D45411">
      <w:pPr>
        <w:pStyle w:val="a6"/>
        <w:framePr w:w="6346" w:h="10219" w:hRule="exact" w:wrap="around" w:vAnchor="page" w:hAnchor="page" w:x="2818" w:y="3095"/>
        <w:numPr>
          <w:ilvl w:val="0"/>
          <w:numId w:val="21"/>
        </w:numPr>
        <w:shd w:val="clear" w:color="auto" w:fill="auto"/>
        <w:spacing w:line="240" w:lineRule="exact"/>
        <w:ind w:left="240" w:right="20" w:hanging="220"/>
      </w:pPr>
      <w:r>
        <w:rPr>
          <w:rStyle w:val="12"/>
          <w:b/>
          <w:bCs/>
          <w:color w:val="000000"/>
        </w:rPr>
        <w:t xml:space="preserve"> 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w:t>
      </w:r>
    </w:p>
    <w:p w:rsidR="00D45411" w:rsidRDefault="00D45411">
      <w:pPr>
        <w:pStyle w:val="a5"/>
        <w:framePr w:wrap="around" w:vAnchor="page" w:hAnchor="page" w:x="2794" w:y="13659"/>
        <w:shd w:val="clear" w:color="auto" w:fill="auto"/>
        <w:spacing w:line="130" w:lineRule="exact"/>
        <w:ind w:left="20"/>
      </w:pPr>
      <w:r>
        <w:rPr>
          <w:rStyle w:val="0pt5"/>
          <w:color w:val="000000"/>
        </w:rPr>
        <w:t>АНГЛИЙСКИЙ ЯЗЫК. 2—4 классы</w:t>
      </w:r>
    </w:p>
    <w:p w:rsidR="00D45411" w:rsidRDefault="00D45411">
      <w:pPr>
        <w:pStyle w:val="a5"/>
        <w:framePr w:wrap="around" w:vAnchor="page" w:hAnchor="page" w:x="8904" w:y="13688"/>
        <w:shd w:val="clear" w:color="auto" w:fill="auto"/>
        <w:spacing w:line="130" w:lineRule="exact"/>
        <w:ind w:left="20"/>
      </w:pPr>
      <w:r>
        <w:rPr>
          <w:rStyle w:val="0pt5"/>
          <w:color w:val="000000"/>
        </w:rPr>
        <w:t>117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82" w:hRule="exact" w:wrap="around" w:vAnchor="page" w:hAnchor="page" w:x="2813" w:y="3065"/>
        <w:shd w:val="clear" w:color="auto" w:fill="auto"/>
        <w:spacing w:line="240" w:lineRule="exact"/>
        <w:ind w:left="240" w:right="20" w:hanging="220"/>
      </w:pPr>
      <w:r>
        <w:rPr>
          <w:rStyle w:val="12"/>
          <w:b/>
          <w:bCs/>
          <w:color w:val="000000"/>
        </w:rPr>
        <w:lastRenderedPageBreak/>
        <w:t>этикета, принятого в стране/странах изучаемого языка (не менее 3 реплик со стороны каждого собеседника);</w:t>
      </w:r>
    </w:p>
    <w:p w:rsidR="00D45411" w:rsidRDefault="00D45411">
      <w:pPr>
        <w:pStyle w:val="a6"/>
        <w:framePr w:w="6355" w:h="10282" w:hRule="exact" w:wrap="around" w:vAnchor="page" w:hAnchor="page" w:x="2813" w:y="3065"/>
        <w:numPr>
          <w:ilvl w:val="0"/>
          <w:numId w:val="21"/>
        </w:numPr>
        <w:shd w:val="clear" w:color="auto" w:fill="auto"/>
        <w:spacing w:line="245" w:lineRule="exact"/>
        <w:ind w:left="240" w:right="20" w:hanging="220"/>
      </w:pPr>
      <w:r>
        <w:rPr>
          <w:rStyle w:val="12"/>
          <w:b/>
          <w:bCs/>
          <w:color w:val="000000"/>
        </w:rPr>
        <w:t xml:space="preserve"> создавать устные связные монологические высказывания объёмом не менее 3 фраз в рамках изучаемой тематики с опо</w:t>
      </w:r>
      <w:r>
        <w:rPr>
          <w:rStyle w:val="12"/>
          <w:b/>
          <w:bCs/>
          <w:color w:val="000000"/>
        </w:rPr>
        <w:softHyphen/>
        <w:t>рой на картинки, фотографии и/или ключевые слова, воп</w:t>
      </w:r>
      <w:r>
        <w:rPr>
          <w:rStyle w:val="12"/>
          <w:b/>
          <w:bCs/>
          <w:color w:val="000000"/>
        </w:rPr>
        <w:softHyphen/>
        <w:t>росы.</w:t>
      </w:r>
    </w:p>
    <w:p w:rsidR="00D45411" w:rsidRDefault="00D45411">
      <w:pPr>
        <w:pStyle w:val="71"/>
        <w:framePr w:w="6355" w:h="10282" w:hRule="exact" w:wrap="around" w:vAnchor="page" w:hAnchor="page" w:x="2813" w:y="3065"/>
        <w:shd w:val="clear" w:color="auto" w:fill="auto"/>
        <w:spacing w:line="245" w:lineRule="exact"/>
        <w:ind w:left="240"/>
      </w:pPr>
      <w:r>
        <w:rPr>
          <w:rStyle w:val="70pt4"/>
          <w:b/>
          <w:bCs/>
          <w:i/>
          <w:iCs/>
          <w:color w:val="000000"/>
        </w:rPr>
        <w:t>Аудирование</w:t>
      </w:r>
    </w:p>
    <w:p w:rsidR="00D45411" w:rsidRDefault="00D45411">
      <w:pPr>
        <w:pStyle w:val="a6"/>
        <w:framePr w:w="6355" w:h="10282" w:hRule="exact" w:wrap="around" w:vAnchor="page" w:hAnchor="page" w:x="2813" w:y="3065"/>
        <w:numPr>
          <w:ilvl w:val="0"/>
          <w:numId w:val="21"/>
        </w:numPr>
        <w:shd w:val="clear" w:color="auto" w:fill="auto"/>
        <w:spacing w:line="245" w:lineRule="exact"/>
        <w:ind w:left="240" w:right="20" w:hanging="220"/>
      </w:pPr>
      <w:r>
        <w:rPr>
          <w:rStyle w:val="12"/>
          <w:b/>
          <w:bCs/>
          <w:color w:val="000000"/>
        </w:rPr>
        <w:t xml:space="preserve"> воспринимать на слух и понимать речь учителя и однокласс</w:t>
      </w:r>
      <w:r>
        <w:rPr>
          <w:rStyle w:val="12"/>
          <w:b/>
          <w:bCs/>
          <w:color w:val="000000"/>
        </w:rPr>
        <w:softHyphen/>
        <w:t>ников;</w:t>
      </w:r>
    </w:p>
    <w:p w:rsidR="00D45411" w:rsidRDefault="00D45411">
      <w:pPr>
        <w:pStyle w:val="a6"/>
        <w:framePr w:w="6355" w:h="10282" w:hRule="exact" w:wrap="around" w:vAnchor="page" w:hAnchor="page" w:x="2813" w:y="3065"/>
        <w:numPr>
          <w:ilvl w:val="0"/>
          <w:numId w:val="21"/>
        </w:numPr>
        <w:shd w:val="clear" w:color="auto" w:fill="auto"/>
        <w:spacing w:line="245" w:lineRule="exact"/>
        <w:ind w:left="240" w:right="20" w:hanging="220"/>
      </w:pPr>
      <w:r>
        <w:rPr>
          <w:rStyle w:val="12"/>
          <w:b/>
          <w:bCs/>
          <w:color w:val="000000"/>
        </w:rPr>
        <w:t xml:space="preserve"> воспринимать на слух и понимать учебные тексты, построен</w:t>
      </w:r>
      <w:r>
        <w:rPr>
          <w:rStyle w:val="12"/>
          <w:b/>
          <w:bCs/>
          <w:color w:val="000000"/>
        </w:rPr>
        <w:softHyphen/>
        <w:t>ные на изученном языковом материале, с разной глубиной проникновения в их содержание в зависимости от поставлен</w:t>
      </w:r>
      <w:r>
        <w:rPr>
          <w:rStyle w:val="12"/>
          <w:b/>
          <w:bCs/>
          <w:color w:val="000000"/>
        </w:rPr>
        <w:softHyphen/>
        <w:t>ной коммуникативной задачи: с пониманием основного содер</w:t>
      </w:r>
      <w:r>
        <w:rPr>
          <w:rStyle w:val="12"/>
          <w:b/>
          <w:bCs/>
          <w:color w:val="000000"/>
        </w:rPr>
        <w:softHyphen/>
        <w:t>жания, с пониманием запрашиваемой информации фактиче</w:t>
      </w:r>
      <w:r>
        <w:rPr>
          <w:rStyle w:val="12"/>
          <w:b/>
          <w:bCs/>
          <w:color w:val="000000"/>
        </w:rPr>
        <w:softHyphen/>
        <w:t>ского характера, используя зрительные опоры и языковую догадку (время звучания текста/текстов для аудирования — до 40 секунд).</w:t>
      </w:r>
    </w:p>
    <w:p w:rsidR="00D45411" w:rsidRDefault="00D45411">
      <w:pPr>
        <w:pStyle w:val="71"/>
        <w:framePr w:w="6355" w:h="10282" w:hRule="exact" w:wrap="around" w:vAnchor="page" w:hAnchor="page" w:x="2813" w:y="3065"/>
        <w:shd w:val="clear" w:color="auto" w:fill="auto"/>
        <w:spacing w:line="245" w:lineRule="exact"/>
        <w:ind w:left="240"/>
      </w:pPr>
      <w:r>
        <w:rPr>
          <w:rStyle w:val="70pt4"/>
          <w:b/>
          <w:bCs/>
          <w:i/>
          <w:iCs/>
          <w:color w:val="000000"/>
        </w:rPr>
        <w:t>Смысловое чтение</w:t>
      </w:r>
    </w:p>
    <w:p w:rsidR="00D45411" w:rsidRDefault="00D45411">
      <w:pPr>
        <w:pStyle w:val="a6"/>
        <w:framePr w:w="6355" w:h="10282" w:hRule="exact" w:wrap="around" w:vAnchor="page" w:hAnchor="page" w:x="2813" w:y="3065"/>
        <w:numPr>
          <w:ilvl w:val="0"/>
          <w:numId w:val="21"/>
        </w:numPr>
        <w:shd w:val="clear" w:color="auto" w:fill="auto"/>
        <w:spacing w:line="245" w:lineRule="exact"/>
        <w:ind w:left="240" w:right="20" w:hanging="220"/>
      </w:pPr>
      <w:r>
        <w:rPr>
          <w:rStyle w:val="12"/>
          <w:b/>
          <w:bCs/>
          <w:color w:val="000000"/>
        </w:rPr>
        <w:t xml:space="preserve"> читать вслух учебные тексты объёмом до 60 слов, построен</w:t>
      </w:r>
      <w:r>
        <w:rPr>
          <w:rStyle w:val="12"/>
          <w:b/>
          <w:bCs/>
          <w:color w:val="000000"/>
        </w:rPr>
        <w:softHyphen/>
        <w:t>ные на изученном языковом материале, с соблюдением пра</w:t>
      </w:r>
      <w:r>
        <w:rPr>
          <w:rStyle w:val="12"/>
          <w:b/>
          <w:bCs/>
          <w:color w:val="000000"/>
        </w:rPr>
        <w:softHyphen/>
        <w:t>вил чтения и соответствующей интонации, демонстрируя по</w:t>
      </w:r>
      <w:r>
        <w:rPr>
          <w:rStyle w:val="12"/>
          <w:b/>
          <w:bCs/>
          <w:color w:val="000000"/>
        </w:rPr>
        <w:softHyphen/>
        <w:t>нимание прочитанного;</w:t>
      </w:r>
    </w:p>
    <w:p w:rsidR="00D45411" w:rsidRDefault="00D45411">
      <w:pPr>
        <w:pStyle w:val="a6"/>
        <w:framePr w:w="6355" w:h="10282" w:hRule="exact" w:wrap="around" w:vAnchor="page" w:hAnchor="page" w:x="2813" w:y="3065"/>
        <w:numPr>
          <w:ilvl w:val="0"/>
          <w:numId w:val="21"/>
        </w:numPr>
        <w:shd w:val="clear" w:color="auto" w:fill="auto"/>
        <w:spacing w:line="245" w:lineRule="exact"/>
        <w:ind w:left="240" w:right="20" w:hanging="220"/>
      </w:pPr>
      <w:r>
        <w:rPr>
          <w:rStyle w:val="12"/>
          <w:b/>
          <w:bCs/>
          <w:color w:val="000000"/>
        </w:rPr>
        <w:t xml:space="preserve"> читать про себя и понимать учебные тексты, построенные на изученном языковом материале, с различной глубиной про</w:t>
      </w:r>
      <w:r>
        <w:rPr>
          <w:rStyle w:val="12"/>
          <w:b/>
          <w:bCs/>
          <w:color w:val="000000"/>
        </w:rPr>
        <w:softHyphen/>
        <w:t>никновения в их содержание в зависимости от поставленной коммуникативной задачи: с пониманием основного содержа</w:t>
      </w:r>
      <w:r>
        <w:rPr>
          <w:rStyle w:val="12"/>
          <w:b/>
          <w:bCs/>
          <w:color w:val="000000"/>
        </w:rPr>
        <w:softHyphen/>
        <w:t>ния, с пониманием запрашиваемой информации, используя зрительные опоры и языковую догадку (объём текста для чте</w:t>
      </w:r>
      <w:r>
        <w:rPr>
          <w:rStyle w:val="12"/>
          <w:b/>
          <w:bCs/>
          <w:color w:val="000000"/>
        </w:rPr>
        <w:softHyphen/>
        <w:t>ния — до 80 слов).</w:t>
      </w:r>
    </w:p>
    <w:p w:rsidR="00D45411" w:rsidRDefault="00D45411">
      <w:pPr>
        <w:pStyle w:val="71"/>
        <w:framePr w:w="6355" w:h="10282" w:hRule="exact" w:wrap="around" w:vAnchor="page" w:hAnchor="page" w:x="2813" w:y="3065"/>
        <w:shd w:val="clear" w:color="auto" w:fill="auto"/>
        <w:spacing w:line="245" w:lineRule="exact"/>
        <w:ind w:left="240"/>
      </w:pPr>
      <w:r>
        <w:rPr>
          <w:rStyle w:val="70pt4"/>
          <w:b/>
          <w:bCs/>
          <w:i/>
          <w:iCs/>
          <w:color w:val="000000"/>
        </w:rPr>
        <w:t>Письмо</w:t>
      </w:r>
    </w:p>
    <w:p w:rsidR="00D45411" w:rsidRDefault="00D45411">
      <w:pPr>
        <w:pStyle w:val="a6"/>
        <w:framePr w:w="6355" w:h="10282" w:hRule="exact" w:wrap="around" w:vAnchor="page" w:hAnchor="page" w:x="2813" w:y="3065"/>
        <w:numPr>
          <w:ilvl w:val="0"/>
          <w:numId w:val="21"/>
        </w:numPr>
        <w:shd w:val="clear" w:color="auto" w:fill="auto"/>
        <w:spacing w:line="245" w:lineRule="exact"/>
        <w:ind w:left="240" w:right="20" w:hanging="220"/>
      </w:pPr>
      <w:r>
        <w:rPr>
          <w:rStyle w:val="12"/>
          <w:b/>
          <w:bCs/>
          <w:color w:val="000000"/>
        </w:rPr>
        <w:t xml:space="preserve"> заполнять простые формуляры, сообщая о себе основные све</w:t>
      </w:r>
      <w:r>
        <w:rPr>
          <w:rStyle w:val="12"/>
          <w:b/>
          <w:bCs/>
          <w:color w:val="000000"/>
        </w:rPr>
        <w:softHyphen/>
        <w:t>дения, в соответствии с нормами, принятыми в стране/стра</w:t>
      </w:r>
      <w:r>
        <w:rPr>
          <w:rStyle w:val="12"/>
          <w:b/>
          <w:bCs/>
          <w:color w:val="000000"/>
        </w:rPr>
        <w:softHyphen/>
        <w:t>нах изучаемого языка;</w:t>
      </w:r>
    </w:p>
    <w:p w:rsidR="00D45411" w:rsidRDefault="00D45411">
      <w:pPr>
        <w:pStyle w:val="a6"/>
        <w:framePr w:w="6355" w:h="10282" w:hRule="exact" w:wrap="around" w:vAnchor="page" w:hAnchor="page" w:x="2813" w:y="3065"/>
        <w:numPr>
          <w:ilvl w:val="0"/>
          <w:numId w:val="21"/>
        </w:numPr>
        <w:shd w:val="clear" w:color="auto" w:fill="auto"/>
        <w:spacing w:after="172" w:line="245" w:lineRule="exact"/>
        <w:ind w:left="240" w:right="20" w:hanging="220"/>
      </w:pPr>
      <w:r>
        <w:rPr>
          <w:rStyle w:val="12"/>
          <w:b/>
          <w:bCs/>
          <w:color w:val="000000"/>
        </w:rPr>
        <w:t xml:space="preserve"> писать с опорой на образец короткие поздравления с праздни</w:t>
      </w:r>
      <w:r>
        <w:rPr>
          <w:rStyle w:val="12"/>
          <w:b/>
          <w:bCs/>
          <w:color w:val="000000"/>
        </w:rPr>
        <w:softHyphen/>
        <w:t>ками (с днём рождения, Новым годом).</w:t>
      </w:r>
    </w:p>
    <w:p w:rsidR="00D45411" w:rsidRDefault="00D45411">
      <w:pPr>
        <w:pStyle w:val="42"/>
        <w:framePr w:w="6355" w:h="10282" w:hRule="exact" w:wrap="around" w:vAnchor="page" w:hAnchor="page" w:x="2813" w:y="3065"/>
        <w:shd w:val="clear" w:color="auto" w:fill="auto"/>
        <w:spacing w:before="0" w:after="31" w:line="180" w:lineRule="exact"/>
        <w:ind w:left="240" w:hanging="220"/>
      </w:pPr>
      <w:bookmarkStart w:id="68" w:name="bookmark69"/>
      <w:r>
        <w:rPr>
          <w:rStyle w:val="40pt"/>
          <w:color w:val="000000"/>
        </w:rPr>
        <w:t>Языковые знания и навыки</w:t>
      </w:r>
      <w:bookmarkEnd w:id="68"/>
    </w:p>
    <w:p w:rsidR="00D45411" w:rsidRDefault="00D45411">
      <w:pPr>
        <w:pStyle w:val="71"/>
        <w:framePr w:w="6355" w:h="10282" w:hRule="exact" w:wrap="around" w:vAnchor="page" w:hAnchor="page" w:x="2813" w:y="3065"/>
        <w:shd w:val="clear" w:color="auto" w:fill="auto"/>
        <w:ind w:left="240"/>
      </w:pPr>
      <w:r>
        <w:rPr>
          <w:rStyle w:val="70pt4"/>
          <w:b/>
          <w:bCs/>
          <w:i/>
          <w:iCs/>
          <w:color w:val="000000"/>
        </w:rPr>
        <w:t>Фонетическая сторона речи</w:t>
      </w:r>
    </w:p>
    <w:p w:rsidR="00D45411" w:rsidRDefault="00D45411">
      <w:pPr>
        <w:pStyle w:val="a6"/>
        <w:framePr w:w="6355" w:h="10282" w:hRule="exact" w:wrap="around" w:vAnchor="page" w:hAnchor="page" w:x="2813" w:y="3065"/>
        <w:numPr>
          <w:ilvl w:val="0"/>
          <w:numId w:val="21"/>
        </w:numPr>
        <w:shd w:val="clear" w:color="auto" w:fill="auto"/>
        <w:spacing w:line="240" w:lineRule="exact"/>
        <w:ind w:left="240" w:right="20" w:hanging="220"/>
      </w:pPr>
      <w:r>
        <w:rPr>
          <w:rStyle w:val="12"/>
          <w:b/>
          <w:bCs/>
          <w:color w:val="000000"/>
        </w:rPr>
        <w:t xml:space="preserve"> знать буквы алфавита английского языка в правильной по</w:t>
      </w:r>
      <w:r>
        <w:rPr>
          <w:rStyle w:val="12"/>
          <w:b/>
          <w:bCs/>
          <w:color w:val="000000"/>
        </w:rPr>
        <w:softHyphen/>
        <w:t>следовательности, фонетически корректно их озвучивать и графически корректно воспроизводить (полупечатное напи</w:t>
      </w:r>
      <w:r>
        <w:rPr>
          <w:rStyle w:val="12"/>
          <w:b/>
          <w:bCs/>
          <w:color w:val="000000"/>
        </w:rPr>
        <w:softHyphen/>
        <w:t>сание букв, буквосочетаний, слов);</w:t>
      </w:r>
    </w:p>
    <w:p w:rsidR="00D45411" w:rsidRDefault="00D45411">
      <w:pPr>
        <w:pStyle w:val="a5"/>
        <w:framePr w:wrap="around" w:vAnchor="page" w:hAnchor="page" w:x="2804" w:y="13659"/>
        <w:shd w:val="clear" w:color="auto" w:fill="auto"/>
        <w:spacing w:line="130" w:lineRule="exact"/>
        <w:ind w:left="20"/>
      </w:pPr>
      <w:r>
        <w:rPr>
          <w:rStyle w:val="0pt5"/>
          <w:color w:val="000000"/>
        </w:rPr>
        <w:t>118</w:t>
      </w:r>
    </w:p>
    <w:p w:rsidR="00D45411" w:rsidRDefault="00D45411">
      <w:pPr>
        <w:pStyle w:val="a5"/>
        <w:framePr w:wrap="around" w:vAnchor="page" w:hAnchor="page" w:x="6807"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29" w:hRule="exact" w:wrap="around" w:vAnchor="page" w:hAnchor="page" w:x="2820" w:y="3123"/>
        <w:numPr>
          <w:ilvl w:val="0"/>
          <w:numId w:val="21"/>
        </w:numPr>
        <w:shd w:val="clear" w:color="auto" w:fill="auto"/>
        <w:spacing w:line="240" w:lineRule="exact"/>
        <w:ind w:left="220" w:right="20" w:hanging="220"/>
      </w:pPr>
      <w:r>
        <w:rPr>
          <w:rStyle w:val="12"/>
          <w:b/>
          <w:bCs/>
          <w:color w:val="000000"/>
        </w:rPr>
        <w:lastRenderedPageBreak/>
        <w:t xml:space="preserve"> применять правила чтения гласных в открытом и закрытом слоге в односложных словах, вычленять некоторые звукобук</w:t>
      </w:r>
      <w:r>
        <w:rPr>
          <w:rStyle w:val="12"/>
          <w:b/>
          <w:bCs/>
          <w:color w:val="000000"/>
        </w:rPr>
        <w:softHyphen/>
        <w:t>венные сочетания при анализе знакомых слов; озвучивать транскрипционные знаки, отличать их от букв;</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hanging="220"/>
      </w:pPr>
      <w:r>
        <w:rPr>
          <w:rStyle w:val="12"/>
          <w:b/>
          <w:bCs/>
          <w:color w:val="000000"/>
        </w:rPr>
        <w:t xml:space="preserve"> читать новые слова согласно основным правилам чтения;</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right="20" w:hanging="220"/>
      </w:pPr>
      <w:r>
        <w:rPr>
          <w:rStyle w:val="12"/>
          <w:b/>
          <w:bCs/>
          <w:color w:val="000000"/>
        </w:rPr>
        <w:t xml:space="preserve"> различать на слух и правильно произносить слова и фразы/ предложения с соблюдением их ритмико-интонационных особенностей.</w:t>
      </w:r>
    </w:p>
    <w:p w:rsidR="00D45411" w:rsidRDefault="00D45411">
      <w:pPr>
        <w:pStyle w:val="71"/>
        <w:framePr w:w="6341" w:h="10229" w:hRule="exact" w:wrap="around" w:vAnchor="page" w:hAnchor="page" w:x="2820" w:y="3123"/>
        <w:shd w:val="clear" w:color="auto" w:fill="auto"/>
        <w:ind w:left="220"/>
        <w:jc w:val="left"/>
      </w:pPr>
      <w:r>
        <w:rPr>
          <w:rStyle w:val="70pt4"/>
          <w:b/>
          <w:bCs/>
          <w:i/>
          <w:iCs/>
          <w:color w:val="000000"/>
        </w:rPr>
        <w:t>Графика, орфография и пунктуация</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hanging="220"/>
      </w:pPr>
      <w:r>
        <w:rPr>
          <w:rStyle w:val="12"/>
          <w:b/>
          <w:bCs/>
          <w:color w:val="000000"/>
        </w:rPr>
        <w:t xml:space="preserve"> правильно писать изученные слова;</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hanging="220"/>
      </w:pPr>
      <w:r>
        <w:rPr>
          <w:rStyle w:val="12"/>
          <w:b/>
          <w:bCs/>
          <w:color w:val="000000"/>
        </w:rPr>
        <w:t xml:space="preserve"> заполнять пропуски словами; дописывать предложения;</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right="20" w:hanging="220"/>
        <w:jc w:val="left"/>
      </w:pPr>
      <w:r>
        <w:rPr>
          <w:rStyle w:val="12"/>
          <w:b/>
          <w:bCs/>
          <w:color w:val="000000"/>
        </w:rPr>
        <w:t xml:space="preserve"> правильно расставлять знаки препинания (точка, вопроси</w:t>
      </w:r>
      <w:r>
        <w:rPr>
          <w:rStyle w:val="12"/>
          <w:b/>
          <w:bCs/>
          <w:color w:val="000000"/>
        </w:rPr>
        <w:softHyphen/>
        <w:t>тельный и восклицательный знаки в конце предложения) и использовать знак апострофа в сокращённых формах глаго</w:t>
      </w:r>
      <w:r>
        <w:rPr>
          <w:rStyle w:val="12"/>
          <w:b/>
          <w:bCs/>
          <w:color w:val="000000"/>
        </w:rPr>
        <w:softHyphen/>
        <w:t xml:space="preserve">ла-связки, вспомогательного и модального глаголов. </w:t>
      </w:r>
      <w:r>
        <w:rPr>
          <w:rStyle w:val="53"/>
          <w:b/>
          <w:bCs/>
          <w:color w:val="000000"/>
        </w:rPr>
        <w:t>Лексическая сторона речи</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не менее 200 лексических единиц (слов, словосочетаний, рече</w:t>
      </w:r>
      <w:r>
        <w:rPr>
          <w:rStyle w:val="12"/>
          <w:b/>
          <w:bCs/>
          <w:color w:val="000000"/>
        </w:rPr>
        <w:softHyphen/>
        <w:t>вых клише), обслуживающих ситуации общения в рамках тематики, предусмотренной на первом году обучения;</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right="20" w:hanging="220"/>
      </w:pPr>
      <w:r>
        <w:rPr>
          <w:rStyle w:val="12"/>
          <w:b/>
          <w:bCs/>
          <w:color w:val="000000"/>
        </w:rPr>
        <w:t xml:space="preserve"> использовать языковую догадку в распознавании интернаци</w:t>
      </w:r>
      <w:r>
        <w:rPr>
          <w:rStyle w:val="12"/>
          <w:b/>
          <w:bCs/>
          <w:color w:val="000000"/>
        </w:rPr>
        <w:softHyphen/>
        <w:t>ональных слов.</w:t>
      </w:r>
    </w:p>
    <w:p w:rsidR="00D45411" w:rsidRDefault="00D45411">
      <w:pPr>
        <w:pStyle w:val="71"/>
        <w:framePr w:w="6341" w:h="10229" w:hRule="exact" w:wrap="around" w:vAnchor="page" w:hAnchor="page" w:x="2820" w:y="3123"/>
        <w:shd w:val="clear" w:color="auto" w:fill="auto"/>
        <w:ind w:left="220"/>
        <w:jc w:val="left"/>
      </w:pPr>
      <w:r>
        <w:rPr>
          <w:rStyle w:val="70pt4"/>
          <w:b/>
          <w:bCs/>
          <w:i/>
          <w:iCs/>
          <w:color w:val="000000"/>
        </w:rPr>
        <w:t>Грамматическая сторона речи</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раз</w:t>
      </w:r>
      <w:r>
        <w:rPr>
          <w:rStyle w:val="12"/>
          <w:b/>
          <w:bCs/>
          <w:color w:val="000000"/>
        </w:rPr>
        <w:softHyphen/>
        <w:t>личные коммуникативные типы предложений: повествова</w:t>
      </w:r>
      <w:r>
        <w:rPr>
          <w:rStyle w:val="12"/>
          <w:b/>
          <w:bCs/>
          <w:color w:val="000000"/>
        </w:rPr>
        <w:softHyphen/>
        <w:t>тельные (утвердительные, отрицательные), вопросительные (общий, специальный, вопросы), побудительные (в утверди</w:t>
      </w:r>
      <w:r>
        <w:rPr>
          <w:rStyle w:val="12"/>
          <w:b/>
          <w:bCs/>
          <w:color w:val="000000"/>
        </w:rPr>
        <w:softHyphen/>
        <w:t>тельной форме);</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right="20" w:hanging="220"/>
      </w:pPr>
      <w:r>
        <w:rPr>
          <w:rStyle w:val="12"/>
          <w:b/>
          <w:bCs/>
          <w:color w:val="000000"/>
        </w:rPr>
        <w:t xml:space="preserve"> распознавать и употреблять нераспространённые и распро</w:t>
      </w:r>
      <w:r>
        <w:rPr>
          <w:rStyle w:val="12"/>
          <w:b/>
          <w:bCs/>
          <w:color w:val="000000"/>
        </w:rPr>
        <w:softHyphen/>
        <w:t>странённые простые предложения;</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пред</w:t>
      </w:r>
      <w:r>
        <w:rPr>
          <w:rStyle w:val="12"/>
          <w:b/>
          <w:bCs/>
          <w:color w:val="000000"/>
        </w:rPr>
        <w:softHyphen/>
        <w:t xml:space="preserve">ложения с начальным </w:t>
      </w:r>
      <w:r>
        <w:rPr>
          <w:rStyle w:val="12"/>
          <w:b/>
          <w:bCs/>
          <w:color w:val="000000"/>
          <w:lang w:val="en-US" w:eastAsia="en-US"/>
        </w:rPr>
        <w:t>It</w:t>
      </w:r>
      <w:r w:rsidRPr="000B5CC4">
        <w:rPr>
          <w:rStyle w:val="12"/>
          <w:b/>
          <w:bCs/>
          <w:color w:val="000000"/>
          <w:lang w:eastAsia="en-US"/>
        </w:rPr>
        <w:t>;</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пред</w:t>
      </w:r>
      <w:r>
        <w:rPr>
          <w:rStyle w:val="12"/>
          <w:b/>
          <w:bCs/>
          <w:color w:val="000000"/>
        </w:rPr>
        <w:softHyphen/>
        <w:t xml:space="preserve">ложения с начальным </w:t>
      </w:r>
      <w:r>
        <w:rPr>
          <w:rStyle w:val="12"/>
          <w:b/>
          <w:bCs/>
          <w:color w:val="000000"/>
          <w:lang w:val="en-US" w:eastAsia="en-US"/>
        </w:rPr>
        <w:t>There</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to</w:t>
      </w:r>
      <w:r w:rsidRPr="000B5CC4">
        <w:rPr>
          <w:rStyle w:val="12"/>
          <w:b/>
          <w:bCs/>
          <w:color w:val="000000"/>
          <w:lang w:eastAsia="en-US"/>
        </w:rPr>
        <w:t xml:space="preserve"> </w:t>
      </w:r>
      <w:r>
        <w:rPr>
          <w:rStyle w:val="12"/>
          <w:b/>
          <w:bCs/>
          <w:color w:val="000000"/>
          <w:lang w:val="en-US" w:eastAsia="en-US"/>
        </w:rPr>
        <w:t>be</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Present</w:t>
      </w:r>
      <w:r w:rsidRPr="000B5CC4">
        <w:rPr>
          <w:rStyle w:val="12"/>
          <w:b/>
          <w:bCs/>
          <w:color w:val="000000"/>
          <w:lang w:eastAsia="en-US"/>
        </w:rPr>
        <w:t xml:space="preserve"> </w:t>
      </w:r>
      <w:r>
        <w:rPr>
          <w:rStyle w:val="12"/>
          <w:b/>
          <w:bCs/>
          <w:color w:val="000000"/>
          <w:lang w:val="en-US" w:eastAsia="en-US"/>
        </w:rPr>
        <w:t>Simple</w:t>
      </w:r>
      <w:r w:rsidRPr="000B5CC4">
        <w:rPr>
          <w:rStyle w:val="12"/>
          <w:b/>
          <w:bCs/>
          <w:color w:val="000000"/>
          <w:lang w:eastAsia="en-US"/>
        </w:rPr>
        <w:t xml:space="preserve"> </w:t>
      </w:r>
      <w:r>
        <w:rPr>
          <w:rStyle w:val="12"/>
          <w:b/>
          <w:bCs/>
          <w:color w:val="000000"/>
          <w:lang w:val="en-US" w:eastAsia="en-US"/>
        </w:rPr>
        <w:t>Tense</w:t>
      </w:r>
      <w:r w:rsidRPr="000B5CC4">
        <w:rPr>
          <w:rStyle w:val="12"/>
          <w:b/>
          <w:bCs/>
          <w:color w:val="000000"/>
          <w:lang w:eastAsia="en-US"/>
        </w:rPr>
        <w:t>;</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right="20" w:hanging="220"/>
      </w:pPr>
      <w:r w:rsidRPr="000B5CC4">
        <w:rPr>
          <w:rStyle w:val="12"/>
          <w:b/>
          <w:bCs/>
          <w:color w:val="000000"/>
          <w:lang w:eastAsia="en-US"/>
        </w:rPr>
        <w:t xml:space="preserve"> </w:t>
      </w:r>
      <w:r>
        <w:rPr>
          <w:rStyle w:val="12"/>
          <w:b/>
          <w:bCs/>
          <w:color w:val="000000"/>
        </w:rPr>
        <w:t>распознавать и употреблять в устной и письменной речи про</w:t>
      </w:r>
      <w:r>
        <w:rPr>
          <w:rStyle w:val="12"/>
          <w:b/>
          <w:bCs/>
          <w:color w:val="000000"/>
        </w:rPr>
        <w:softHyphen/>
        <w:t xml:space="preserve">стые предложения с простым глагольным сказуемым </w:t>
      </w:r>
      <w:r w:rsidRPr="000B5CC4">
        <w:rPr>
          <w:rStyle w:val="12"/>
          <w:b/>
          <w:bCs/>
          <w:color w:val="000000"/>
          <w:lang w:eastAsia="en-US"/>
        </w:rPr>
        <w:t>(</w:t>
      </w:r>
      <w:r>
        <w:rPr>
          <w:rStyle w:val="12"/>
          <w:b/>
          <w:bCs/>
          <w:color w:val="000000"/>
          <w:lang w:val="en-US" w:eastAsia="en-US"/>
        </w:rPr>
        <w:t>He</w:t>
      </w:r>
      <w:r w:rsidRPr="000B5CC4">
        <w:rPr>
          <w:rStyle w:val="12"/>
          <w:b/>
          <w:bCs/>
          <w:color w:val="000000"/>
          <w:lang w:eastAsia="en-US"/>
        </w:rPr>
        <w:t xml:space="preserve"> </w:t>
      </w:r>
      <w:r>
        <w:rPr>
          <w:rStyle w:val="12"/>
          <w:b/>
          <w:bCs/>
          <w:color w:val="000000"/>
          <w:lang w:val="en-US" w:eastAsia="en-US"/>
        </w:rPr>
        <w:t>speaks</w:t>
      </w:r>
      <w:r w:rsidRPr="000B5CC4">
        <w:rPr>
          <w:rStyle w:val="12"/>
          <w:b/>
          <w:bCs/>
          <w:color w:val="000000"/>
          <w:lang w:eastAsia="en-US"/>
        </w:rPr>
        <w:t xml:space="preserve"> </w:t>
      </w:r>
      <w:r>
        <w:rPr>
          <w:rStyle w:val="12"/>
          <w:b/>
          <w:bCs/>
          <w:color w:val="000000"/>
          <w:lang w:val="en-US" w:eastAsia="en-US"/>
        </w:rPr>
        <w:t>English</w:t>
      </w:r>
      <w:r w:rsidRPr="000B5CC4">
        <w:rPr>
          <w:rStyle w:val="12"/>
          <w:b/>
          <w:bCs/>
          <w:color w:val="000000"/>
          <w:lang w:eastAsia="en-US"/>
        </w:rPr>
        <w:t>.);</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пред</w:t>
      </w:r>
      <w:r>
        <w:rPr>
          <w:rStyle w:val="12"/>
          <w:b/>
          <w:bCs/>
          <w:color w:val="000000"/>
        </w:rPr>
        <w:softHyphen/>
        <w:t xml:space="preserve">ложения с составным глагольным сказуемым </w:t>
      </w:r>
      <w:r w:rsidRPr="000B5CC4">
        <w:rPr>
          <w:rStyle w:val="12"/>
          <w:b/>
          <w:bCs/>
          <w:color w:val="000000"/>
          <w:lang w:eastAsia="en-US"/>
        </w:rPr>
        <w:t>(</w:t>
      </w:r>
      <w:r>
        <w:rPr>
          <w:rStyle w:val="12"/>
          <w:b/>
          <w:bCs/>
          <w:color w:val="000000"/>
          <w:lang w:val="en-US" w:eastAsia="en-US"/>
        </w:rPr>
        <w:t>I</w:t>
      </w:r>
      <w:r w:rsidRPr="000B5CC4">
        <w:rPr>
          <w:rStyle w:val="12"/>
          <w:b/>
          <w:bCs/>
          <w:color w:val="000000"/>
          <w:lang w:eastAsia="en-US"/>
        </w:rPr>
        <w:t xml:space="preserve"> </w:t>
      </w:r>
      <w:r>
        <w:rPr>
          <w:rStyle w:val="12"/>
          <w:b/>
          <w:bCs/>
          <w:color w:val="000000"/>
          <w:lang w:val="en-US" w:eastAsia="en-US"/>
        </w:rPr>
        <w:t>want</w:t>
      </w:r>
      <w:r w:rsidRPr="000B5CC4">
        <w:rPr>
          <w:rStyle w:val="12"/>
          <w:b/>
          <w:bCs/>
          <w:color w:val="000000"/>
          <w:lang w:eastAsia="en-US"/>
        </w:rPr>
        <w:t xml:space="preserve"> </w:t>
      </w:r>
      <w:r>
        <w:rPr>
          <w:rStyle w:val="12"/>
          <w:b/>
          <w:bCs/>
          <w:color w:val="000000"/>
          <w:lang w:val="en-US" w:eastAsia="en-US"/>
        </w:rPr>
        <w:t>to</w:t>
      </w:r>
      <w:r w:rsidRPr="000B5CC4">
        <w:rPr>
          <w:rStyle w:val="12"/>
          <w:b/>
          <w:bCs/>
          <w:color w:val="000000"/>
          <w:lang w:eastAsia="en-US"/>
        </w:rPr>
        <w:t xml:space="preserve"> </w:t>
      </w:r>
      <w:r>
        <w:rPr>
          <w:rStyle w:val="12"/>
          <w:b/>
          <w:bCs/>
          <w:color w:val="000000"/>
          <w:lang w:val="en-US" w:eastAsia="en-US"/>
        </w:rPr>
        <w:t>dance</w:t>
      </w:r>
      <w:r w:rsidRPr="000B5CC4">
        <w:rPr>
          <w:rStyle w:val="12"/>
          <w:b/>
          <w:bCs/>
          <w:color w:val="000000"/>
          <w:lang w:eastAsia="en-US"/>
        </w:rPr>
        <w:t xml:space="preserve">. </w:t>
      </w:r>
      <w:r>
        <w:rPr>
          <w:rStyle w:val="12"/>
          <w:b/>
          <w:bCs/>
          <w:color w:val="000000"/>
          <w:lang w:val="en-US" w:eastAsia="en-US"/>
        </w:rPr>
        <w:t>She can skate well.);</w:t>
      </w:r>
    </w:p>
    <w:p w:rsidR="00D45411" w:rsidRDefault="00D45411">
      <w:pPr>
        <w:pStyle w:val="a6"/>
        <w:framePr w:w="6341" w:h="10229" w:hRule="exact" w:wrap="around" w:vAnchor="page" w:hAnchor="page" w:x="2820" w:y="3123"/>
        <w:numPr>
          <w:ilvl w:val="0"/>
          <w:numId w:val="21"/>
        </w:numPr>
        <w:shd w:val="clear" w:color="auto" w:fill="auto"/>
        <w:spacing w:line="240" w:lineRule="exact"/>
        <w:ind w:left="220" w:right="20" w:hanging="220"/>
      </w:pPr>
      <w:r w:rsidRPr="000B5CC4">
        <w:rPr>
          <w:rStyle w:val="12"/>
          <w:b/>
          <w:bCs/>
          <w:color w:val="000000"/>
          <w:lang w:eastAsia="en-US"/>
        </w:rPr>
        <w:t xml:space="preserve"> </w:t>
      </w:r>
      <w:r>
        <w:rPr>
          <w:rStyle w:val="12"/>
          <w:b/>
          <w:bCs/>
          <w:color w:val="000000"/>
        </w:rPr>
        <w:t>распознавать и употреблять в устной и письменной речи пред</w:t>
      </w:r>
      <w:r>
        <w:rPr>
          <w:rStyle w:val="12"/>
          <w:b/>
          <w:bCs/>
          <w:color w:val="000000"/>
        </w:rPr>
        <w:softHyphen/>
        <w:t xml:space="preserve">ложения с глаголом-связкой </w:t>
      </w:r>
      <w:r>
        <w:rPr>
          <w:rStyle w:val="12"/>
          <w:b/>
          <w:bCs/>
          <w:color w:val="000000"/>
          <w:lang w:val="en-US" w:eastAsia="en-US"/>
        </w:rPr>
        <w:t>to</w:t>
      </w:r>
      <w:r w:rsidRPr="000B5CC4">
        <w:rPr>
          <w:rStyle w:val="12"/>
          <w:b/>
          <w:bCs/>
          <w:color w:val="000000"/>
          <w:lang w:eastAsia="en-US"/>
        </w:rPr>
        <w:t xml:space="preserve"> </w:t>
      </w:r>
      <w:r>
        <w:rPr>
          <w:rStyle w:val="12"/>
          <w:b/>
          <w:bCs/>
          <w:color w:val="000000"/>
          <w:lang w:val="en-US" w:eastAsia="en-US"/>
        </w:rPr>
        <w:t>be</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Present</w:t>
      </w:r>
      <w:r w:rsidRPr="000B5CC4">
        <w:rPr>
          <w:rStyle w:val="12"/>
          <w:b/>
          <w:bCs/>
          <w:color w:val="000000"/>
          <w:lang w:eastAsia="en-US"/>
        </w:rPr>
        <w:t xml:space="preserve"> </w:t>
      </w:r>
      <w:r>
        <w:rPr>
          <w:rStyle w:val="12"/>
          <w:b/>
          <w:bCs/>
          <w:color w:val="000000"/>
          <w:lang w:val="en-US" w:eastAsia="en-US"/>
        </w:rPr>
        <w:t>Simple</w:t>
      </w:r>
      <w:r w:rsidRPr="000B5CC4">
        <w:rPr>
          <w:rStyle w:val="12"/>
          <w:b/>
          <w:bCs/>
          <w:color w:val="000000"/>
          <w:lang w:eastAsia="en-US"/>
        </w:rPr>
        <w:t xml:space="preserve"> </w:t>
      </w:r>
      <w:r>
        <w:rPr>
          <w:rStyle w:val="12"/>
          <w:b/>
          <w:bCs/>
          <w:color w:val="000000"/>
          <w:lang w:val="en-US" w:eastAsia="en-US"/>
        </w:rPr>
        <w:t>Tense</w:t>
      </w:r>
      <w:r w:rsidRPr="000B5CC4">
        <w:rPr>
          <w:rStyle w:val="12"/>
          <w:b/>
          <w:bCs/>
          <w:color w:val="000000"/>
          <w:lang w:eastAsia="en-US"/>
        </w:rPr>
        <w:t xml:space="preserve"> </w:t>
      </w:r>
      <w:r>
        <w:rPr>
          <w:rStyle w:val="12"/>
          <w:b/>
          <w:bCs/>
          <w:color w:val="000000"/>
        </w:rPr>
        <w:t>в со</w:t>
      </w:r>
      <w:r>
        <w:rPr>
          <w:rStyle w:val="12"/>
          <w:b/>
          <w:bCs/>
          <w:color w:val="000000"/>
        </w:rPr>
        <w:softHyphen/>
      </w:r>
    </w:p>
    <w:p w:rsidR="00D45411" w:rsidRDefault="00D45411">
      <w:pPr>
        <w:pStyle w:val="a5"/>
        <w:framePr w:wrap="around" w:vAnchor="page" w:hAnchor="page" w:x="2792" w:y="13659"/>
        <w:shd w:val="clear" w:color="auto" w:fill="auto"/>
        <w:spacing w:line="130" w:lineRule="exact"/>
        <w:ind w:left="20"/>
      </w:pPr>
      <w:r>
        <w:rPr>
          <w:rStyle w:val="0pt5"/>
          <w:color w:val="000000"/>
        </w:rPr>
        <w:t>АНГЛИЙСКИЙ ЯЗЫК. 2—4 классы</w:t>
      </w:r>
    </w:p>
    <w:p w:rsidR="00D45411" w:rsidRDefault="00D45411">
      <w:pPr>
        <w:pStyle w:val="a5"/>
        <w:framePr w:wrap="around" w:vAnchor="page" w:hAnchor="page" w:x="8897" w:y="13688"/>
        <w:shd w:val="clear" w:color="auto" w:fill="auto"/>
        <w:spacing w:line="130" w:lineRule="exact"/>
        <w:ind w:left="20"/>
      </w:pPr>
      <w:r>
        <w:rPr>
          <w:rStyle w:val="0pt5"/>
          <w:color w:val="000000"/>
        </w:rPr>
        <w:t>119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34" w:hRule="exact" w:wrap="around" w:vAnchor="page" w:hAnchor="page" w:x="2823" w:y="3066"/>
        <w:shd w:val="clear" w:color="auto" w:fill="auto"/>
        <w:spacing w:line="240" w:lineRule="exact"/>
        <w:ind w:left="220" w:right="20" w:firstLine="0"/>
      </w:pPr>
      <w:r>
        <w:rPr>
          <w:rStyle w:val="12"/>
          <w:b/>
          <w:bCs/>
          <w:color w:val="000000"/>
        </w:rPr>
        <w:lastRenderedPageBreak/>
        <w:t xml:space="preserve">ставе таких фраз, как </w:t>
      </w:r>
      <w:r>
        <w:rPr>
          <w:rStyle w:val="12"/>
          <w:b/>
          <w:bCs/>
          <w:color w:val="000000"/>
          <w:lang w:val="en-US" w:eastAsia="en-US"/>
        </w:rPr>
        <w:t>I</w:t>
      </w:r>
      <w:r w:rsidRPr="000B5CC4">
        <w:rPr>
          <w:rStyle w:val="12"/>
          <w:b/>
          <w:bCs/>
          <w:color w:val="000000"/>
          <w:lang w:eastAsia="en-US"/>
        </w:rPr>
        <w:t>’</w:t>
      </w:r>
      <w:r>
        <w:rPr>
          <w:rStyle w:val="12"/>
          <w:b/>
          <w:bCs/>
          <w:color w:val="000000"/>
          <w:lang w:val="en-US" w:eastAsia="en-US"/>
        </w:rPr>
        <w:t>m</w:t>
      </w:r>
      <w:r w:rsidRPr="000B5CC4">
        <w:rPr>
          <w:rStyle w:val="12"/>
          <w:b/>
          <w:bCs/>
          <w:color w:val="000000"/>
          <w:lang w:eastAsia="en-US"/>
        </w:rPr>
        <w:t xml:space="preserve"> </w:t>
      </w:r>
      <w:r>
        <w:rPr>
          <w:rStyle w:val="12"/>
          <w:b/>
          <w:bCs/>
          <w:color w:val="000000"/>
          <w:lang w:val="en-US" w:eastAsia="en-US"/>
        </w:rPr>
        <w:t>Dima</w:t>
      </w:r>
      <w:r w:rsidRPr="000B5CC4">
        <w:rPr>
          <w:rStyle w:val="12"/>
          <w:b/>
          <w:bCs/>
          <w:color w:val="000000"/>
          <w:lang w:eastAsia="en-US"/>
        </w:rPr>
        <w:t xml:space="preserve">, </w:t>
      </w:r>
      <w:r>
        <w:rPr>
          <w:rStyle w:val="12"/>
          <w:b/>
          <w:bCs/>
          <w:color w:val="000000"/>
          <w:lang w:val="en-US" w:eastAsia="en-US"/>
        </w:rPr>
        <w:t>I</w:t>
      </w:r>
      <w:r w:rsidRPr="000B5CC4">
        <w:rPr>
          <w:rStyle w:val="12"/>
          <w:b/>
          <w:bCs/>
          <w:color w:val="000000"/>
          <w:lang w:eastAsia="en-US"/>
        </w:rPr>
        <w:t>’</w:t>
      </w:r>
      <w:r>
        <w:rPr>
          <w:rStyle w:val="12"/>
          <w:b/>
          <w:bCs/>
          <w:color w:val="000000"/>
          <w:lang w:val="en-US" w:eastAsia="en-US"/>
        </w:rPr>
        <w:t>m</w:t>
      </w:r>
      <w:r w:rsidRPr="000B5CC4">
        <w:rPr>
          <w:rStyle w:val="12"/>
          <w:b/>
          <w:bCs/>
          <w:color w:val="000000"/>
          <w:lang w:eastAsia="en-US"/>
        </w:rPr>
        <w:t xml:space="preserve"> </w:t>
      </w:r>
      <w:r>
        <w:rPr>
          <w:rStyle w:val="12"/>
          <w:b/>
          <w:bCs/>
          <w:color w:val="000000"/>
          <w:lang w:val="en-US" w:eastAsia="en-US"/>
        </w:rPr>
        <w:t>eight</w:t>
      </w:r>
      <w:r w:rsidRPr="000B5CC4">
        <w:rPr>
          <w:rStyle w:val="12"/>
          <w:b/>
          <w:bCs/>
          <w:color w:val="000000"/>
          <w:lang w:eastAsia="en-US"/>
        </w:rPr>
        <w:t xml:space="preserve">. </w:t>
      </w:r>
      <w:r>
        <w:rPr>
          <w:rStyle w:val="12"/>
          <w:b/>
          <w:bCs/>
          <w:color w:val="000000"/>
          <w:lang w:val="en-US" w:eastAsia="en-US"/>
        </w:rPr>
        <w:t>I’m fine. I’m sorry. It’s™ Is it™? What’s ...?;</w:t>
      </w:r>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sidRPr="000B5CC4">
        <w:rPr>
          <w:rStyle w:val="12"/>
          <w:b/>
          <w:bCs/>
          <w:color w:val="000000"/>
          <w:lang w:eastAsia="en-US"/>
        </w:rPr>
        <w:t xml:space="preserve"> </w:t>
      </w:r>
      <w:r>
        <w:rPr>
          <w:rStyle w:val="12"/>
          <w:b/>
          <w:bCs/>
          <w:color w:val="000000"/>
        </w:rPr>
        <w:t>распознавать и употреблять в устной и письменной речи пред</w:t>
      </w:r>
      <w:r>
        <w:rPr>
          <w:rStyle w:val="12"/>
          <w:b/>
          <w:bCs/>
          <w:color w:val="000000"/>
        </w:rPr>
        <w:softHyphen/>
        <w:t>ложения с краткими глагольными формами;</w:t>
      </w:r>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пове</w:t>
      </w:r>
      <w:r>
        <w:rPr>
          <w:rStyle w:val="12"/>
          <w:b/>
          <w:bCs/>
          <w:color w:val="000000"/>
        </w:rPr>
        <w:softHyphen/>
        <w:t>лительное наклонение: побудительные предложения в утвер</w:t>
      </w:r>
      <w:r>
        <w:rPr>
          <w:rStyle w:val="12"/>
          <w:b/>
          <w:bCs/>
          <w:color w:val="000000"/>
        </w:rPr>
        <w:softHyphen/>
        <w:t xml:space="preserve">дительной форме </w:t>
      </w:r>
      <w:r w:rsidRPr="000B5CC4">
        <w:rPr>
          <w:rStyle w:val="12"/>
          <w:b/>
          <w:bCs/>
          <w:color w:val="000000"/>
          <w:lang w:eastAsia="en-US"/>
        </w:rPr>
        <w:t>(</w:t>
      </w:r>
      <w:r>
        <w:rPr>
          <w:rStyle w:val="12"/>
          <w:b/>
          <w:bCs/>
          <w:color w:val="000000"/>
          <w:lang w:val="en-US" w:eastAsia="en-US"/>
        </w:rPr>
        <w:t>Come</w:t>
      </w:r>
      <w:r w:rsidRPr="000B5CC4">
        <w:rPr>
          <w:rStyle w:val="12"/>
          <w:b/>
          <w:bCs/>
          <w:color w:val="000000"/>
          <w:lang w:eastAsia="en-US"/>
        </w:rPr>
        <w:t xml:space="preserve"> </w:t>
      </w:r>
      <w:r>
        <w:rPr>
          <w:rStyle w:val="12"/>
          <w:b/>
          <w:bCs/>
          <w:color w:val="000000"/>
          <w:lang w:val="en-US" w:eastAsia="en-US"/>
        </w:rPr>
        <w:t>in</w:t>
      </w:r>
      <w:r w:rsidRPr="000B5CC4">
        <w:rPr>
          <w:rStyle w:val="12"/>
          <w:b/>
          <w:bCs/>
          <w:color w:val="000000"/>
          <w:lang w:eastAsia="en-US"/>
        </w:rPr>
        <w:t xml:space="preserve">, </w:t>
      </w:r>
      <w:r>
        <w:rPr>
          <w:rStyle w:val="12"/>
          <w:b/>
          <w:bCs/>
          <w:color w:val="000000"/>
          <w:lang w:val="en-US" w:eastAsia="en-US"/>
        </w:rPr>
        <w:t>please</w:t>
      </w:r>
      <w:r w:rsidRPr="000B5CC4">
        <w:rPr>
          <w:rStyle w:val="12"/>
          <w:b/>
          <w:bCs/>
          <w:color w:val="000000"/>
          <w:lang w:eastAsia="en-US"/>
        </w:rPr>
        <w:t>.);</w:t>
      </w:r>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sidRPr="000B5CC4">
        <w:rPr>
          <w:rStyle w:val="12"/>
          <w:b/>
          <w:bCs/>
          <w:color w:val="000000"/>
          <w:lang w:eastAsia="en-US"/>
        </w:rPr>
        <w:t xml:space="preserve"> </w:t>
      </w:r>
      <w:r>
        <w:rPr>
          <w:rStyle w:val="12"/>
          <w:b/>
          <w:bCs/>
          <w:color w:val="000000"/>
        </w:rPr>
        <w:t>распознавать и употреблять в устной и письменной речи на</w:t>
      </w:r>
      <w:r>
        <w:rPr>
          <w:rStyle w:val="12"/>
          <w:b/>
          <w:bCs/>
          <w:color w:val="000000"/>
        </w:rPr>
        <w:softHyphen/>
        <w:t xml:space="preserve">стоящее простое время </w:t>
      </w:r>
      <w:r w:rsidRPr="000B5CC4">
        <w:rPr>
          <w:rStyle w:val="12"/>
          <w:b/>
          <w:bCs/>
          <w:color w:val="000000"/>
          <w:lang w:eastAsia="en-US"/>
        </w:rPr>
        <w:t>(</w:t>
      </w:r>
      <w:r>
        <w:rPr>
          <w:rStyle w:val="12"/>
          <w:b/>
          <w:bCs/>
          <w:color w:val="000000"/>
          <w:lang w:val="en-US" w:eastAsia="en-US"/>
        </w:rPr>
        <w:t>Present</w:t>
      </w:r>
      <w:r w:rsidRPr="000B5CC4">
        <w:rPr>
          <w:rStyle w:val="12"/>
          <w:b/>
          <w:bCs/>
          <w:color w:val="000000"/>
          <w:lang w:eastAsia="en-US"/>
        </w:rPr>
        <w:t xml:space="preserve"> </w:t>
      </w:r>
      <w:r>
        <w:rPr>
          <w:rStyle w:val="12"/>
          <w:b/>
          <w:bCs/>
          <w:color w:val="000000"/>
          <w:lang w:val="en-US" w:eastAsia="en-US"/>
        </w:rPr>
        <w:t>Simple</w:t>
      </w:r>
      <w:r w:rsidRPr="000B5CC4">
        <w:rPr>
          <w:rStyle w:val="12"/>
          <w:b/>
          <w:bCs/>
          <w:color w:val="000000"/>
          <w:lang w:eastAsia="en-US"/>
        </w:rPr>
        <w:t xml:space="preserve"> </w:t>
      </w:r>
      <w:r>
        <w:rPr>
          <w:rStyle w:val="12"/>
          <w:b/>
          <w:bCs/>
          <w:color w:val="000000"/>
          <w:lang w:val="en-US" w:eastAsia="en-US"/>
        </w:rPr>
        <w:t>Tense</w:t>
      </w:r>
      <w:r w:rsidRPr="000B5CC4">
        <w:rPr>
          <w:rStyle w:val="12"/>
          <w:b/>
          <w:bCs/>
          <w:color w:val="000000"/>
          <w:lang w:eastAsia="en-US"/>
        </w:rPr>
        <w:t xml:space="preserve">) </w:t>
      </w:r>
      <w:r>
        <w:rPr>
          <w:rStyle w:val="12"/>
          <w:b/>
          <w:bCs/>
          <w:color w:val="000000"/>
        </w:rPr>
        <w:t>в повествова</w:t>
      </w:r>
      <w:r>
        <w:rPr>
          <w:rStyle w:val="12"/>
          <w:b/>
          <w:bCs/>
          <w:color w:val="000000"/>
        </w:rPr>
        <w:softHyphen/>
        <w:t>тельных (утвердительных и отрицательных) и вопроситель</w:t>
      </w:r>
      <w:r>
        <w:rPr>
          <w:rStyle w:val="12"/>
          <w:b/>
          <w:bCs/>
          <w:color w:val="000000"/>
        </w:rPr>
        <w:softHyphen/>
        <w:t>ных (общий и специальный вопрос) предложениях;</w:t>
      </w:r>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гла</w:t>
      </w:r>
      <w:r>
        <w:rPr>
          <w:rStyle w:val="12"/>
          <w:b/>
          <w:bCs/>
          <w:color w:val="000000"/>
        </w:rPr>
        <w:softHyphen/>
        <w:t xml:space="preserve">гольную конструкцию </w:t>
      </w:r>
      <w:r>
        <w:rPr>
          <w:rStyle w:val="12"/>
          <w:b/>
          <w:bCs/>
          <w:color w:val="000000"/>
          <w:lang w:val="en-US" w:eastAsia="en-US"/>
        </w:rPr>
        <w:t>have</w:t>
      </w:r>
      <w:r w:rsidRPr="000B5CC4">
        <w:rPr>
          <w:rStyle w:val="12"/>
          <w:b/>
          <w:bCs/>
          <w:color w:val="000000"/>
          <w:lang w:eastAsia="en-US"/>
        </w:rPr>
        <w:t xml:space="preserve"> </w:t>
      </w:r>
      <w:r>
        <w:rPr>
          <w:rStyle w:val="12"/>
          <w:b/>
          <w:bCs/>
          <w:color w:val="000000"/>
          <w:lang w:val="en-US" w:eastAsia="en-US"/>
        </w:rPr>
        <w:t>got</w:t>
      </w:r>
      <w:r w:rsidRPr="000B5CC4">
        <w:rPr>
          <w:rStyle w:val="12"/>
          <w:b/>
          <w:bCs/>
          <w:color w:val="000000"/>
          <w:lang w:eastAsia="en-US"/>
        </w:rPr>
        <w:t xml:space="preserve"> (</w:t>
      </w:r>
      <w:r>
        <w:rPr>
          <w:rStyle w:val="12"/>
          <w:b/>
          <w:bCs/>
          <w:color w:val="000000"/>
          <w:lang w:val="en-US" w:eastAsia="en-US"/>
        </w:rPr>
        <w:t>I</w:t>
      </w:r>
      <w:r w:rsidRPr="000B5CC4">
        <w:rPr>
          <w:rStyle w:val="12"/>
          <w:b/>
          <w:bCs/>
          <w:color w:val="000000"/>
          <w:lang w:eastAsia="en-US"/>
        </w:rPr>
        <w:t>’</w:t>
      </w:r>
      <w:r>
        <w:rPr>
          <w:rStyle w:val="12"/>
          <w:b/>
          <w:bCs/>
          <w:color w:val="000000"/>
          <w:lang w:val="en-US" w:eastAsia="en-US"/>
        </w:rPr>
        <w:t>ve</w:t>
      </w:r>
      <w:r w:rsidRPr="000B5CC4">
        <w:rPr>
          <w:rStyle w:val="12"/>
          <w:b/>
          <w:bCs/>
          <w:color w:val="000000"/>
          <w:lang w:eastAsia="en-US"/>
        </w:rPr>
        <w:t xml:space="preserve"> </w:t>
      </w:r>
      <w:r>
        <w:rPr>
          <w:rStyle w:val="12"/>
          <w:b/>
          <w:bCs/>
          <w:color w:val="000000"/>
          <w:lang w:val="en-US" w:eastAsia="en-US"/>
        </w:rPr>
        <w:t>got</w:t>
      </w:r>
      <w:r w:rsidRPr="000B5CC4">
        <w:rPr>
          <w:rStyle w:val="12"/>
          <w:b/>
          <w:bCs/>
          <w:color w:val="000000"/>
          <w:lang w:eastAsia="en-US"/>
        </w:rPr>
        <w:t xml:space="preserve"> ™ </w:t>
      </w:r>
      <w:r>
        <w:rPr>
          <w:rStyle w:val="12"/>
          <w:b/>
          <w:bCs/>
          <w:color w:val="000000"/>
          <w:lang w:val="en-US" w:eastAsia="en-US"/>
        </w:rPr>
        <w:t>Have</w:t>
      </w:r>
      <w:r w:rsidRPr="000B5CC4">
        <w:rPr>
          <w:rStyle w:val="12"/>
          <w:b/>
          <w:bCs/>
          <w:color w:val="000000"/>
          <w:lang w:eastAsia="en-US"/>
        </w:rPr>
        <w:t xml:space="preserve"> </w:t>
      </w:r>
      <w:r>
        <w:rPr>
          <w:rStyle w:val="12"/>
          <w:b/>
          <w:bCs/>
          <w:color w:val="000000"/>
          <w:lang w:val="en-US" w:eastAsia="en-US"/>
        </w:rPr>
        <w:t>you</w:t>
      </w:r>
      <w:r w:rsidRPr="000B5CC4">
        <w:rPr>
          <w:rStyle w:val="12"/>
          <w:b/>
          <w:bCs/>
          <w:color w:val="000000"/>
          <w:lang w:eastAsia="en-US"/>
        </w:rPr>
        <w:t xml:space="preserve"> </w:t>
      </w:r>
      <w:r>
        <w:rPr>
          <w:rStyle w:val="12"/>
          <w:b/>
          <w:bCs/>
          <w:color w:val="000000"/>
          <w:lang w:val="en-US" w:eastAsia="en-US"/>
        </w:rPr>
        <w:t>got</w:t>
      </w:r>
      <w:r w:rsidRPr="000B5CC4">
        <w:rPr>
          <w:rStyle w:val="12"/>
          <w:b/>
          <w:bCs/>
          <w:color w:val="000000"/>
          <w:lang w:eastAsia="en-US"/>
        </w:rPr>
        <w:t xml:space="preserve"> ™?);</w:t>
      </w:r>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sidRPr="000B5CC4">
        <w:rPr>
          <w:rStyle w:val="12"/>
          <w:b/>
          <w:bCs/>
          <w:color w:val="000000"/>
          <w:lang w:eastAsia="en-US"/>
        </w:rPr>
        <w:t xml:space="preserve"> </w:t>
      </w:r>
      <w:r>
        <w:rPr>
          <w:rStyle w:val="12"/>
          <w:b/>
          <w:bCs/>
          <w:color w:val="000000"/>
        </w:rPr>
        <w:t>распознавать и употреблять в устной и письменной речи мо</w:t>
      </w:r>
      <w:r>
        <w:rPr>
          <w:rStyle w:val="12"/>
          <w:b/>
          <w:bCs/>
          <w:color w:val="000000"/>
        </w:rPr>
        <w:softHyphen/>
        <w:t xml:space="preserve">дальный глагол сan/can’t для выражения умения </w:t>
      </w:r>
      <w:r w:rsidRPr="000B5CC4">
        <w:rPr>
          <w:rStyle w:val="12"/>
          <w:b/>
          <w:bCs/>
          <w:color w:val="000000"/>
          <w:lang w:eastAsia="en-US"/>
        </w:rPr>
        <w:t>(</w:t>
      </w:r>
      <w:r>
        <w:rPr>
          <w:rStyle w:val="12"/>
          <w:b/>
          <w:bCs/>
          <w:color w:val="000000"/>
          <w:lang w:val="en-US" w:eastAsia="en-US"/>
        </w:rPr>
        <w:t>I</w:t>
      </w:r>
      <w:r w:rsidRPr="000B5CC4">
        <w:rPr>
          <w:rStyle w:val="12"/>
          <w:b/>
          <w:bCs/>
          <w:color w:val="000000"/>
          <w:lang w:eastAsia="en-US"/>
        </w:rPr>
        <w:t xml:space="preserve"> </w:t>
      </w:r>
      <w:r>
        <w:rPr>
          <w:rStyle w:val="12"/>
          <w:b/>
          <w:bCs/>
          <w:color w:val="000000"/>
          <w:lang w:val="en-US" w:eastAsia="en-US"/>
        </w:rPr>
        <w:t>can</w:t>
      </w:r>
      <w:r w:rsidRPr="000B5CC4">
        <w:rPr>
          <w:rStyle w:val="12"/>
          <w:b/>
          <w:bCs/>
          <w:color w:val="000000"/>
          <w:lang w:eastAsia="en-US"/>
        </w:rPr>
        <w:t xml:space="preserve"> </w:t>
      </w:r>
      <w:r>
        <w:rPr>
          <w:rStyle w:val="12"/>
          <w:b/>
          <w:bCs/>
          <w:color w:val="000000"/>
          <w:lang w:val="en-US" w:eastAsia="en-US"/>
        </w:rPr>
        <w:t>ride</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bike</w:t>
      </w:r>
      <w:r w:rsidRPr="000B5CC4">
        <w:rPr>
          <w:rStyle w:val="12"/>
          <w:b/>
          <w:bCs/>
          <w:color w:val="000000"/>
          <w:lang w:eastAsia="en-US"/>
        </w:rPr>
        <w:t xml:space="preserve">.) </w:t>
      </w:r>
      <w:r>
        <w:rPr>
          <w:rStyle w:val="12"/>
          <w:b/>
          <w:bCs/>
          <w:color w:val="000000"/>
        </w:rPr>
        <w:t xml:space="preserve">и отсутствия умения </w:t>
      </w:r>
      <w:r w:rsidRPr="000B5CC4">
        <w:rPr>
          <w:rStyle w:val="12"/>
          <w:b/>
          <w:bCs/>
          <w:color w:val="000000"/>
          <w:lang w:eastAsia="en-US"/>
        </w:rPr>
        <w:t>(</w:t>
      </w:r>
      <w:r>
        <w:rPr>
          <w:rStyle w:val="12"/>
          <w:b/>
          <w:bCs/>
          <w:color w:val="000000"/>
          <w:lang w:val="en-US" w:eastAsia="en-US"/>
        </w:rPr>
        <w:t>I</w:t>
      </w:r>
      <w:r w:rsidRPr="000B5CC4">
        <w:rPr>
          <w:rStyle w:val="12"/>
          <w:b/>
          <w:bCs/>
          <w:color w:val="000000"/>
          <w:lang w:eastAsia="en-US"/>
        </w:rPr>
        <w:t xml:space="preserve"> </w:t>
      </w:r>
      <w:r>
        <w:rPr>
          <w:rStyle w:val="12"/>
          <w:b/>
          <w:bCs/>
          <w:color w:val="000000"/>
          <w:lang w:val="en-US" w:eastAsia="en-US"/>
        </w:rPr>
        <w:t>can</w:t>
      </w:r>
      <w:r w:rsidRPr="000B5CC4">
        <w:rPr>
          <w:rStyle w:val="12"/>
          <w:b/>
          <w:bCs/>
          <w:color w:val="000000"/>
          <w:lang w:eastAsia="en-US"/>
        </w:rPr>
        <w:t>’</w:t>
      </w:r>
      <w:r>
        <w:rPr>
          <w:rStyle w:val="12"/>
          <w:b/>
          <w:bCs/>
          <w:color w:val="000000"/>
          <w:lang w:val="en-US" w:eastAsia="en-US"/>
        </w:rPr>
        <w:t>t</w:t>
      </w:r>
      <w:r w:rsidRPr="000B5CC4">
        <w:rPr>
          <w:rStyle w:val="12"/>
          <w:b/>
          <w:bCs/>
          <w:color w:val="000000"/>
          <w:lang w:eastAsia="en-US"/>
        </w:rPr>
        <w:t xml:space="preserve"> </w:t>
      </w:r>
      <w:r>
        <w:rPr>
          <w:rStyle w:val="12"/>
          <w:b/>
          <w:bCs/>
          <w:color w:val="000000"/>
          <w:lang w:val="en-US" w:eastAsia="en-US"/>
        </w:rPr>
        <w:t>ride</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bike</w:t>
      </w:r>
      <w:r w:rsidRPr="000B5CC4">
        <w:rPr>
          <w:rStyle w:val="12"/>
          <w:b/>
          <w:bCs/>
          <w:color w:val="000000"/>
          <w:lang w:eastAsia="en-US"/>
        </w:rPr>
        <w:t xml:space="preserve">.); </w:t>
      </w:r>
      <w:r>
        <w:rPr>
          <w:rStyle w:val="12"/>
          <w:b/>
          <w:bCs/>
          <w:color w:val="000000"/>
          <w:lang w:val="en-US" w:eastAsia="en-US"/>
        </w:rPr>
        <w:t>can</w:t>
      </w:r>
      <w:r w:rsidRPr="000B5CC4">
        <w:rPr>
          <w:rStyle w:val="12"/>
          <w:b/>
          <w:bCs/>
          <w:color w:val="000000"/>
          <w:lang w:eastAsia="en-US"/>
        </w:rPr>
        <w:t xml:space="preserve"> </w:t>
      </w:r>
      <w:r>
        <w:rPr>
          <w:rStyle w:val="12"/>
          <w:b/>
          <w:bCs/>
          <w:color w:val="000000"/>
        </w:rPr>
        <w:t>для полу</w:t>
      </w:r>
      <w:r>
        <w:rPr>
          <w:rStyle w:val="12"/>
          <w:b/>
          <w:bCs/>
          <w:color w:val="000000"/>
        </w:rPr>
        <w:softHyphen/>
        <w:t xml:space="preserve">чения разрешения </w:t>
      </w:r>
      <w:r w:rsidRPr="000B5CC4">
        <w:rPr>
          <w:rStyle w:val="12"/>
          <w:b/>
          <w:bCs/>
          <w:color w:val="000000"/>
          <w:lang w:eastAsia="en-US"/>
        </w:rPr>
        <w:t>(</w:t>
      </w:r>
      <w:r>
        <w:rPr>
          <w:rStyle w:val="12"/>
          <w:b/>
          <w:bCs/>
          <w:color w:val="000000"/>
          <w:lang w:val="en-US" w:eastAsia="en-US"/>
        </w:rPr>
        <w:t>Can</w:t>
      </w:r>
      <w:r w:rsidRPr="000B5CC4">
        <w:rPr>
          <w:rStyle w:val="12"/>
          <w:b/>
          <w:bCs/>
          <w:color w:val="000000"/>
          <w:lang w:eastAsia="en-US"/>
        </w:rPr>
        <w:t xml:space="preserve"> </w:t>
      </w:r>
      <w:r>
        <w:rPr>
          <w:rStyle w:val="12"/>
          <w:b/>
          <w:bCs/>
          <w:color w:val="000000"/>
          <w:lang w:val="en-US" w:eastAsia="en-US"/>
        </w:rPr>
        <w:t>I</w:t>
      </w:r>
      <w:r w:rsidRPr="000B5CC4">
        <w:rPr>
          <w:rStyle w:val="12"/>
          <w:b/>
          <w:bCs/>
          <w:color w:val="000000"/>
          <w:lang w:eastAsia="en-US"/>
        </w:rPr>
        <w:t xml:space="preserve"> </w:t>
      </w:r>
      <w:r>
        <w:rPr>
          <w:rStyle w:val="12"/>
          <w:b/>
          <w:bCs/>
          <w:color w:val="000000"/>
          <w:lang w:val="en-US" w:eastAsia="en-US"/>
        </w:rPr>
        <w:t>go</w:t>
      </w:r>
      <w:r w:rsidRPr="000B5CC4">
        <w:rPr>
          <w:rStyle w:val="12"/>
          <w:b/>
          <w:bCs/>
          <w:color w:val="000000"/>
          <w:lang w:eastAsia="en-US"/>
        </w:rPr>
        <w:t xml:space="preserve"> </w:t>
      </w:r>
      <w:r>
        <w:rPr>
          <w:rStyle w:val="12"/>
          <w:b/>
          <w:bCs/>
          <w:color w:val="000000"/>
          <w:lang w:val="en-US" w:eastAsia="en-US"/>
        </w:rPr>
        <w:t>out</w:t>
      </w:r>
      <w:r w:rsidRPr="000B5CC4">
        <w:rPr>
          <w:rStyle w:val="12"/>
          <w:b/>
          <w:bCs/>
          <w:color w:val="000000"/>
          <w:lang w:eastAsia="en-US"/>
        </w:rPr>
        <w:t>?);</w:t>
      </w:r>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нео</w:t>
      </w:r>
      <w:r>
        <w:rPr>
          <w:rStyle w:val="12"/>
          <w:b/>
          <w:bCs/>
          <w:color w:val="000000"/>
        </w:rPr>
        <w:softHyphen/>
        <w:t>пределённый, определённый и нулевой артикль с существи</w:t>
      </w:r>
      <w:r>
        <w:rPr>
          <w:rStyle w:val="12"/>
          <w:b/>
          <w:bCs/>
          <w:color w:val="000000"/>
        </w:rPr>
        <w:softHyphen/>
        <w:t>тельными (наиболее распространённые случаи употребления);</w:t>
      </w:r>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мно</w:t>
      </w:r>
      <w:r>
        <w:rPr>
          <w:rStyle w:val="12"/>
          <w:b/>
          <w:bCs/>
          <w:color w:val="000000"/>
        </w:rPr>
        <w:softHyphen/>
        <w:t>жественное число существительных, образованное по прави</w:t>
      </w:r>
      <w:r>
        <w:rPr>
          <w:rStyle w:val="12"/>
          <w:b/>
          <w:bCs/>
          <w:color w:val="000000"/>
        </w:rPr>
        <w:softHyphen/>
        <w:t xml:space="preserve">лам и исключения: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pen</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pens</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man</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men</w:t>
      </w:r>
      <w:r w:rsidRPr="000B5CC4">
        <w:rPr>
          <w:rStyle w:val="12"/>
          <w:b/>
          <w:bCs/>
          <w:color w:val="000000"/>
          <w:lang w:eastAsia="en-US"/>
        </w:rPr>
        <w:t>;</w:t>
      </w:r>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лич</w:t>
      </w:r>
      <w:r>
        <w:rPr>
          <w:rStyle w:val="12"/>
          <w:b/>
          <w:bCs/>
          <w:color w:val="000000"/>
        </w:rPr>
        <w:softHyphen/>
        <w:t>ные и притяжательные местоимения;</w:t>
      </w:r>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ука</w:t>
      </w:r>
      <w:r>
        <w:rPr>
          <w:rStyle w:val="12"/>
          <w:b/>
          <w:bCs/>
          <w:color w:val="000000"/>
        </w:rPr>
        <w:softHyphen/>
        <w:t xml:space="preserve">зательные местоимения </w:t>
      </w:r>
      <w:r>
        <w:rPr>
          <w:rStyle w:val="12"/>
          <w:b/>
          <w:bCs/>
          <w:color w:val="000000"/>
          <w:lang w:val="en-US" w:eastAsia="en-US"/>
        </w:rPr>
        <w:t>this</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these</w:t>
      </w:r>
      <w:r w:rsidRPr="000B5CC4">
        <w:rPr>
          <w:rStyle w:val="12"/>
          <w:b/>
          <w:bCs/>
          <w:color w:val="000000"/>
          <w:lang w:eastAsia="en-US"/>
        </w:rPr>
        <w:t>;</w:t>
      </w:r>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ко</w:t>
      </w:r>
      <w:r>
        <w:rPr>
          <w:rStyle w:val="12"/>
          <w:b/>
          <w:bCs/>
          <w:color w:val="000000"/>
        </w:rPr>
        <w:softHyphen/>
        <w:t>личественные числительные (1—12);</w:t>
      </w:r>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во</w:t>
      </w:r>
      <w:r>
        <w:rPr>
          <w:rStyle w:val="12"/>
          <w:b/>
          <w:bCs/>
          <w:color w:val="000000"/>
        </w:rPr>
        <w:softHyphen/>
        <w:t xml:space="preserve">просительные слова </w:t>
      </w:r>
      <w:r>
        <w:rPr>
          <w:rStyle w:val="12"/>
          <w:b/>
          <w:bCs/>
          <w:color w:val="000000"/>
          <w:lang w:val="en-US" w:eastAsia="en-US"/>
        </w:rPr>
        <w:t>who</w:t>
      </w:r>
      <w:r w:rsidRPr="000B5CC4">
        <w:rPr>
          <w:rStyle w:val="12"/>
          <w:b/>
          <w:bCs/>
          <w:color w:val="000000"/>
          <w:lang w:eastAsia="en-US"/>
        </w:rPr>
        <w:t xml:space="preserve">, </w:t>
      </w:r>
      <w:r>
        <w:rPr>
          <w:rStyle w:val="12"/>
          <w:b/>
          <w:bCs/>
          <w:color w:val="000000"/>
          <w:lang w:val="en-US" w:eastAsia="en-US"/>
        </w:rPr>
        <w:t>what</w:t>
      </w:r>
      <w:r w:rsidRPr="000B5CC4">
        <w:rPr>
          <w:rStyle w:val="12"/>
          <w:b/>
          <w:bCs/>
          <w:color w:val="000000"/>
          <w:lang w:eastAsia="en-US"/>
        </w:rPr>
        <w:t xml:space="preserve">, </w:t>
      </w:r>
      <w:r>
        <w:rPr>
          <w:rStyle w:val="12"/>
          <w:b/>
          <w:bCs/>
          <w:color w:val="000000"/>
          <w:lang w:val="en-US" w:eastAsia="en-US"/>
        </w:rPr>
        <w:t>how</w:t>
      </w:r>
      <w:r w:rsidRPr="000B5CC4">
        <w:rPr>
          <w:rStyle w:val="12"/>
          <w:b/>
          <w:bCs/>
          <w:color w:val="000000"/>
          <w:lang w:eastAsia="en-US"/>
        </w:rPr>
        <w:t xml:space="preserve">, </w:t>
      </w:r>
      <w:r>
        <w:rPr>
          <w:rStyle w:val="12"/>
          <w:b/>
          <w:bCs/>
          <w:color w:val="000000"/>
          <w:lang w:val="en-US" w:eastAsia="en-US"/>
        </w:rPr>
        <w:t>where</w:t>
      </w:r>
      <w:r w:rsidRPr="000B5CC4">
        <w:rPr>
          <w:rStyle w:val="12"/>
          <w:b/>
          <w:bCs/>
          <w:color w:val="000000"/>
          <w:lang w:eastAsia="en-US"/>
        </w:rPr>
        <w:t xml:space="preserve">, </w:t>
      </w:r>
      <w:r>
        <w:rPr>
          <w:rStyle w:val="12"/>
          <w:b/>
          <w:bCs/>
          <w:color w:val="000000"/>
          <w:lang w:val="en-US" w:eastAsia="en-US"/>
        </w:rPr>
        <w:t>how</w:t>
      </w:r>
      <w:r w:rsidRPr="000B5CC4">
        <w:rPr>
          <w:rStyle w:val="12"/>
          <w:b/>
          <w:bCs/>
          <w:color w:val="000000"/>
          <w:lang w:eastAsia="en-US"/>
        </w:rPr>
        <w:t xml:space="preserve"> </w:t>
      </w:r>
      <w:r>
        <w:rPr>
          <w:rStyle w:val="12"/>
          <w:b/>
          <w:bCs/>
          <w:color w:val="000000"/>
          <w:lang w:val="en-US" w:eastAsia="en-US"/>
        </w:rPr>
        <w:t>many</w:t>
      </w:r>
      <w:r w:rsidRPr="000B5CC4">
        <w:rPr>
          <w:rStyle w:val="12"/>
          <w:b/>
          <w:bCs/>
          <w:color w:val="000000"/>
          <w:lang w:eastAsia="en-US"/>
        </w:rPr>
        <w:t>;</w:t>
      </w:r>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sidRPr="000B5CC4">
        <w:rPr>
          <w:rStyle w:val="12"/>
          <w:b/>
          <w:bCs/>
          <w:color w:val="000000"/>
          <w:lang w:eastAsia="en-US"/>
        </w:rPr>
        <w:t xml:space="preserve"> </w:t>
      </w:r>
      <w:r>
        <w:rPr>
          <w:rStyle w:val="12"/>
          <w:b/>
          <w:bCs/>
          <w:color w:val="000000"/>
        </w:rPr>
        <w:t>распознавать и употреблять в устной и письменной речи пред</w:t>
      </w:r>
      <w:r>
        <w:rPr>
          <w:rStyle w:val="12"/>
          <w:b/>
          <w:bCs/>
          <w:color w:val="000000"/>
        </w:rPr>
        <w:softHyphen/>
        <w:t xml:space="preserve">логи места </w:t>
      </w:r>
      <w:r>
        <w:rPr>
          <w:rStyle w:val="12"/>
          <w:b/>
          <w:bCs/>
          <w:color w:val="000000"/>
          <w:lang w:val="en-US" w:eastAsia="en-US"/>
        </w:rPr>
        <w:t>on</w:t>
      </w:r>
      <w:r w:rsidRPr="000B5CC4">
        <w:rPr>
          <w:rStyle w:val="12"/>
          <w:b/>
          <w:bCs/>
          <w:color w:val="000000"/>
          <w:lang w:eastAsia="en-US"/>
        </w:rPr>
        <w:t xml:space="preserve">, </w:t>
      </w:r>
      <w:r>
        <w:rPr>
          <w:rStyle w:val="12"/>
          <w:b/>
          <w:bCs/>
          <w:color w:val="000000"/>
          <w:lang w:val="en-US" w:eastAsia="en-US"/>
        </w:rPr>
        <w:t>in</w:t>
      </w:r>
      <w:r w:rsidRPr="000B5CC4">
        <w:rPr>
          <w:rStyle w:val="12"/>
          <w:b/>
          <w:bCs/>
          <w:color w:val="000000"/>
          <w:lang w:eastAsia="en-US"/>
        </w:rPr>
        <w:t xml:space="preserve">, </w:t>
      </w:r>
      <w:r>
        <w:rPr>
          <w:rStyle w:val="12"/>
          <w:b/>
          <w:bCs/>
          <w:color w:val="000000"/>
          <w:lang w:val="en-US" w:eastAsia="en-US"/>
        </w:rPr>
        <w:t>near</w:t>
      </w:r>
      <w:r w:rsidRPr="000B5CC4">
        <w:rPr>
          <w:rStyle w:val="12"/>
          <w:b/>
          <w:bCs/>
          <w:color w:val="000000"/>
          <w:lang w:eastAsia="en-US"/>
        </w:rPr>
        <w:t xml:space="preserve">, </w:t>
      </w:r>
      <w:r>
        <w:rPr>
          <w:rStyle w:val="12"/>
          <w:b/>
          <w:bCs/>
          <w:color w:val="000000"/>
          <w:lang w:val="en-US" w:eastAsia="en-US"/>
        </w:rPr>
        <w:t>under</w:t>
      </w:r>
      <w:r w:rsidRPr="000B5CC4">
        <w:rPr>
          <w:rStyle w:val="12"/>
          <w:b/>
          <w:bCs/>
          <w:color w:val="000000"/>
          <w:lang w:eastAsia="en-US"/>
        </w:rPr>
        <w:t>;</w:t>
      </w:r>
    </w:p>
    <w:p w:rsidR="00D45411" w:rsidRDefault="00D45411">
      <w:pPr>
        <w:pStyle w:val="a6"/>
        <w:framePr w:w="6336" w:h="10234" w:hRule="exact" w:wrap="around" w:vAnchor="page" w:hAnchor="page" w:x="2823" w:y="3066"/>
        <w:numPr>
          <w:ilvl w:val="0"/>
          <w:numId w:val="21"/>
        </w:numPr>
        <w:shd w:val="clear" w:color="auto" w:fill="auto"/>
        <w:spacing w:after="168" w:line="240" w:lineRule="exact"/>
        <w:ind w:left="220" w:right="20" w:hanging="220"/>
      </w:pPr>
      <w:r>
        <w:rPr>
          <w:rStyle w:val="12"/>
          <w:b/>
          <w:bCs/>
          <w:color w:val="000000"/>
        </w:rPr>
        <w:t xml:space="preserve"> распознавать и употреблять в устной и письменной речи сою</w:t>
      </w:r>
      <w:r>
        <w:rPr>
          <w:rStyle w:val="12"/>
          <w:b/>
          <w:bCs/>
          <w:color w:val="000000"/>
        </w:rPr>
        <w:softHyphen/>
        <w:t xml:space="preserve">зы </w:t>
      </w:r>
      <w:r>
        <w:rPr>
          <w:rStyle w:val="12"/>
          <w:b/>
          <w:bCs/>
          <w:color w:val="000000"/>
          <w:lang w:val="en-US" w:eastAsia="en-US"/>
        </w:rPr>
        <w:t>and</w:t>
      </w:r>
      <w:r w:rsidRPr="000B5CC4">
        <w:rPr>
          <w:rStyle w:val="12"/>
          <w:b/>
          <w:bCs/>
          <w:color w:val="000000"/>
          <w:lang w:eastAsia="en-US"/>
        </w:rPr>
        <w:t xml:space="preserve"> </w:t>
      </w:r>
      <w:r>
        <w:rPr>
          <w:rStyle w:val="12"/>
          <w:b/>
          <w:bCs/>
          <w:color w:val="000000"/>
        </w:rPr>
        <w:t xml:space="preserve">и </w:t>
      </w:r>
      <w:r>
        <w:rPr>
          <w:rStyle w:val="12"/>
          <w:b/>
          <w:bCs/>
          <w:color w:val="000000"/>
          <w:lang w:val="en-US" w:eastAsia="en-US"/>
        </w:rPr>
        <w:t>but</w:t>
      </w:r>
      <w:r w:rsidRPr="000B5CC4">
        <w:rPr>
          <w:rStyle w:val="12"/>
          <w:b/>
          <w:bCs/>
          <w:color w:val="000000"/>
          <w:lang w:eastAsia="en-US"/>
        </w:rPr>
        <w:t xml:space="preserve"> </w:t>
      </w:r>
      <w:r>
        <w:rPr>
          <w:rStyle w:val="12"/>
          <w:b/>
          <w:bCs/>
          <w:color w:val="000000"/>
        </w:rPr>
        <w:t>(при однородных членах).</w:t>
      </w:r>
    </w:p>
    <w:p w:rsidR="00D45411" w:rsidRDefault="00D45411">
      <w:pPr>
        <w:pStyle w:val="42"/>
        <w:framePr w:w="6336" w:h="10234" w:hRule="exact" w:wrap="around" w:vAnchor="page" w:hAnchor="page" w:x="2823" w:y="3066"/>
        <w:shd w:val="clear" w:color="auto" w:fill="auto"/>
        <w:spacing w:before="0" w:after="0" w:line="180" w:lineRule="exact"/>
        <w:ind w:left="220" w:hanging="220"/>
      </w:pPr>
      <w:bookmarkStart w:id="69" w:name="bookmark70"/>
      <w:r>
        <w:rPr>
          <w:rStyle w:val="40pt"/>
          <w:color w:val="000000"/>
        </w:rPr>
        <w:t>Социокультурные знания и умения</w:t>
      </w:r>
      <w:bookmarkEnd w:id="69"/>
    </w:p>
    <w:p w:rsidR="00D45411" w:rsidRDefault="00D45411">
      <w:pPr>
        <w:pStyle w:val="a6"/>
        <w:framePr w:w="6336" w:h="10234" w:hRule="exact" w:wrap="around" w:vAnchor="page" w:hAnchor="page" w:x="2823" w:y="3066"/>
        <w:numPr>
          <w:ilvl w:val="0"/>
          <w:numId w:val="21"/>
        </w:numPr>
        <w:shd w:val="clear" w:color="auto" w:fill="auto"/>
        <w:spacing w:line="240" w:lineRule="exact"/>
        <w:ind w:left="220" w:right="20" w:hanging="220"/>
      </w:pPr>
      <w:r>
        <w:rPr>
          <w:rStyle w:val="12"/>
          <w:b/>
          <w:bCs/>
          <w:color w:val="000000"/>
        </w:rPr>
        <w:t xml:space="preserve"> 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w:t>
      </w:r>
      <w:r>
        <w:rPr>
          <w:rStyle w:val="12"/>
          <w:b/>
          <w:bCs/>
          <w:color w:val="000000"/>
        </w:rPr>
        <w:softHyphen/>
        <w:t>ление с днём рождения, Новым годом, Рождеством;</w:t>
      </w:r>
    </w:p>
    <w:p w:rsidR="00D45411" w:rsidRDefault="00D45411">
      <w:pPr>
        <w:pStyle w:val="a5"/>
        <w:framePr w:wrap="around" w:vAnchor="page" w:hAnchor="page" w:x="2804" w:y="13659"/>
        <w:shd w:val="clear" w:color="auto" w:fill="auto"/>
        <w:spacing w:line="130" w:lineRule="exact"/>
        <w:ind w:left="20"/>
      </w:pPr>
      <w:r>
        <w:rPr>
          <w:rStyle w:val="0pt5"/>
          <w:color w:val="000000"/>
        </w:rPr>
        <w:t>120</w:t>
      </w:r>
    </w:p>
    <w:p w:rsidR="00D45411" w:rsidRDefault="00D45411">
      <w:pPr>
        <w:pStyle w:val="a5"/>
        <w:framePr w:wrap="around" w:vAnchor="page" w:hAnchor="page" w:x="6807"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68" w:hRule="exact" w:wrap="around" w:vAnchor="page" w:hAnchor="page" w:x="2820" w:y="3094"/>
        <w:numPr>
          <w:ilvl w:val="0"/>
          <w:numId w:val="21"/>
        </w:numPr>
        <w:shd w:val="clear" w:color="auto" w:fill="auto"/>
        <w:spacing w:after="364" w:line="240" w:lineRule="exact"/>
        <w:ind w:left="220" w:right="20" w:hanging="220"/>
      </w:pPr>
      <w:r>
        <w:rPr>
          <w:rStyle w:val="12"/>
          <w:b/>
          <w:bCs/>
          <w:color w:val="000000"/>
        </w:rPr>
        <w:lastRenderedPageBreak/>
        <w:t xml:space="preserve"> знать названия родной страны и страны/стран изучаемого языка и их столиц.</w:t>
      </w:r>
    </w:p>
    <w:p w:rsidR="00D45411" w:rsidRDefault="00D45411">
      <w:pPr>
        <w:pStyle w:val="61"/>
        <w:framePr w:w="6341" w:h="10268" w:hRule="exact" w:wrap="around" w:vAnchor="page" w:hAnchor="page" w:x="2820" w:y="3094"/>
        <w:shd w:val="clear" w:color="auto" w:fill="auto"/>
        <w:spacing w:before="0" w:after="102" w:line="160" w:lineRule="exact"/>
        <w:ind w:left="220" w:hanging="220"/>
        <w:jc w:val="both"/>
      </w:pPr>
      <w:r>
        <w:rPr>
          <w:rStyle w:val="60pt7"/>
          <w:color w:val="000000"/>
        </w:rPr>
        <w:t>3 КЛАСС</w:t>
      </w:r>
    </w:p>
    <w:p w:rsidR="00D45411" w:rsidRDefault="00D45411">
      <w:pPr>
        <w:pStyle w:val="42"/>
        <w:framePr w:w="6341" w:h="10268" w:hRule="exact" w:wrap="around" w:vAnchor="page" w:hAnchor="page" w:x="2820" w:y="3094"/>
        <w:shd w:val="clear" w:color="auto" w:fill="auto"/>
        <w:spacing w:before="0" w:after="31" w:line="180" w:lineRule="exact"/>
        <w:ind w:left="220" w:hanging="220"/>
      </w:pPr>
      <w:bookmarkStart w:id="70" w:name="bookmark71"/>
      <w:r>
        <w:rPr>
          <w:rStyle w:val="40pt"/>
          <w:color w:val="000000"/>
        </w:rPr>
        <w:t>Коммуникативные умения</w:t>
      </w:r>
      <w:bookmarkEnd w:id="70"/>
    </w:p>
    <w:p w:rsidR="00D45411" w:rsidRDefault="00D45411">
      <w:pPr>
        <w:pStyle w:val="71"/>
        <w:framePr w:w="6341" w:h="10268" w:hRule="exact" w:wrap="around" w:vAnchor="page" w:hAnchor="page" w:x="2820" w:y="3094"/>
        <w:shd w:val="clear" w:color="auto" w:fill="auto"/>
        <w:ind w:left="220"/>
        <w:jc w:val="left"/>
      </w:pPr>
      <w:r>
        <w:rPr>
          <w:rStyle w:val="70pt4"/>
          <w:b/>
          <w:bCs/>
          <w:i/>
          <w:iCs/>
          <w:color w:val="000000"/>
        </w:rPr>
        <w:t>Говорение</w:t>
      </w:r>
    </w:p>
    <w:p w:rsidR="00D45411" w:rsidRDefault="00D45411">
      <w:pPr>
        <w:pStyle w:val="a6"/>
        <w:framePr w:w="6341" w:h="10268"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вести разные виды диалогов (диалог этикетного характера, диалог-побуждение, диалог-расспрос) в стандартных ситуа</w:t>
      </w:r>
      <w:r>
        <w:rPr>
          <w:rStyle w:val="12"/>
          <w:b/>
          <w:bCs/>
          <w:color w:val="000000"/>
        </w:rPr>
        <w:softHyphen/>
        <w:t>циях неофициального общения, с вербальными и/или зри</w:t>
      </w:r>
      <w:r>
        <w:rPr>
          <w:rStyle w:val="12"/>
          <w:b/>
          <w:bCs/>
          <w:color w:val="000000"/>
        </w:rPr>
        <w:softHyphen/>
        <w:t>тельными опорами в рамках изучаемой тематики с соблю</w:t>
      </w:r>
      <w:r>
        <w:rPr>
          <w:rStyle w:val="12"/>
          <w:b/>
          <w:bCs/>
          <w:color w:val="000000"/>
        </w:rPr>
        <w:softHyphen/>
        <w:t>дением норм речевого этикета, принятого в стране/странах изучаемого языка (не менее 4 реплик со стороны каждого со</w:t>
      </w:r>
      <w:r>
        <w:rPr>
          <w:rStyle w:val="12"/>
          <w:b/>
          <w:bCs/>
          <w:color w:val="000000"/>
        </w:rPr>
        <w:softHyphen/>
        <w:t>беседника);</w:t>
      </w:r>
    </w:p>
    <w:p w:rsidR="00D45411" w:rsidRDefault="00D45411">
      <w:pPr>
        <w:pStyle w:val="a6"/>
        <w:framePr w:w="6341" w:h="10268"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создавать устные связные монологические высказывания (описание; повествование/рассказ) в рамках изучаемой тема</w:t>
      </w:r>
      <w:r>
        <w:rPr>
          <w:rStyle w:val="12"/>
          <w:b/>
          <w:bCs/>
          <w:color w:val="000000"/>
        </w:rPr>
        <w:softHyphen/>
        <w:t>тики объёмом не менее 4 фраз с вербальными и/или зритель</w:t>
      </w:r>
      <w:r>
        <w:rPr>
          <w:rStyle w:val="12"/>
          <w:b/>
          <w:bCs/>
          <w:color w:val="000000"/>
        </w:rPr>
        <w:softHyphen/>
        <w:t>ными опорами;</w:t>
      </w:r>
    </w:p>
    <w:p w:rsidR="00D45411" w:rsidRDefault="00D45411">
      <w:pPr>
        <w:pStyle w:val="a6"/>
        <w:framePr w:w="6341" w:h="10268"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передавать основное содержание прочитанного текста с вер</w:t>
      </w:r>
      <w:r>
        <w:rPr>
          <w:rStyle w:val="12"/>
          <w:b/>
          <w:bCs/>
          <w:color w:val="000000"/>
        </w:rPr>
        <w:softHyphen/>
        <w:t>бальными и/или зрительными опорами (объём монологиче</w:t>
      </w:r>
      <w:r>
        <w:rPr>
          <w:rStyle w:val="12"/>
          <w:b/>
          <w:bCs/>
          <w:color w:val="000000"/>
        </w:rPr>
        <w:softHyphen/>
        <w:t>ского высказывания — не менее 4 фраз).</w:t>
      </w:r>
    </w:p>
    <w:p w:rsidR="00D45411" w:rsidRDefault="00D45411">
      <w:pPr>
        <w:pStyle w:val="71"/>
        <w:framePr w:w="6341" w:h="10268" w:hRule="exact" w:wrap="around" w:vAnchor="page" w:hAnchor="page" w:x="2820" w:y="3094"/>
        <w:shd w:val="clear" w:color="auto" w:fill="auto"/>
        <w:ind w:left="220"/>
        <w:jc w:val="left"/>
      </w:pPr>
      <w:r>
        <w:rPr>
          <w:rStyle w:val="70pt4"/>
          <w:b/>
          <w:bCs/>
          <w:i/>
          <w:iCs/>
          <w:color w:val="000000"/>
        </w:rPr>
        <w:t>Аудирование</w:t>
      </w:r>
    </w:p>
    <w:p w:rsidR="00D45411" w:rsidRDefault="00D45411">
      <w:pPr>
        <w:pStyle w:val="a6"/>
        <w:framePr w:w="6341" w:h="10268"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воспринимать на слух и понимать речь учителя и однокласс</w:t>
      </w:r>
      <w:r>
        <w:rPr>
          <w:rStyle w:val="12"/>
          <w:b/>
          <w:bCs/>
          <w:color w:val="000000"/>
        </w:rPr>
        <w:softHyphen/>
        <w:t>ников вербально/невербально реагировать на услышанное;</w:t>
      </w:r>
    </w:p>
    <w:p w:rsidR="00D45411" w:rsidRDefault="00D45411">
      <w:pPr>
        <w:pStyle w:val="a6"/>
        <w:framePr w:w="6341" w:h="10268"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воспринимать на слух и понимать учебные тексты, постро</w:t>
      </w:r>
      <w:r>
        <w:rPr>
          <w:rStyle w:val="12"/>
          <w:b/>
          <w:bCs/>
          <w:color w:val="000000"/>
        </w:rPr>
        <w:softHyphen/>
        <w:t>енные на изученном языковом материале, с разной глубиной проникновения в их содержание в зависимости от поставлен</w:t>
      </w:r>
      <w:r>
        <w:rPr>
          <w:rStyle w:val="12"/>
          <w:b/>
          <w:bCs/>
          <w:color w:val="000000"/>
        </w:rPr>
        <w:softHyphen/>
        <w:t>ной коммуникативной задачи: с пониманием основного со</w:t>
      </w:r>
      <w:r>
        <w:rPr>
          <w:rStyle w:val="12"/>
          <w:b/>
          <w:bCs/>
          <w:color w:val="000000"/>
        </w:rPr>
        <w:softHyphen/>
        <w:t>держания, с пониманием запрашиваемой информации фак</w:t>
      </w:r>
      <w:r>
        <w:rPr>
          <w:rStyle w:val="12"/>
          <w:b/>
          <w:bCs/>
          <w:color w:val="000000"/>
        </w:rPr>
        <w:softHyphen/>
        <w:t>тического характера, со зрительной опорой и с использова</w:t>
      </w:r>
      <w:r>
        <w:rPr>
          <w:rStyle w:val="12"/>
          <w:b/>
          <w:bCs/>
          <w:color w:val="000000"/>
        </w:rPr>
        <w:softHyphen/>
        <w:t>нием языковой, в том числе контекстуальной, догадки (время звучания текста/текстов для аудирования — до 1 ми</w:t>
      </w:r>
      <w:r>
        <w:rPr>
          <w:rStyle w:val="12"/>
          <w:b/>
          <w:bCs/>
          <w:color w:val="000000"/>
        </w:rPr>
        <w:softHyphen/>
        <w:t>нуты).</w:t>
      </w:r>
    </w:p>
    <w:p w:rsidR="00D45411" w:rsidRDefault="00D45411">
      <w:pPr>
        <w:pStyle w:val="71"/>
        <w:framePr w:w="6341" w:h="10268" w:hRule="exact" w:wrap="around" w:vAnchor="page" w:hAnchor="page" w:x="2820" w:y="3094"/>
        <w:shd w:val="clear" w:color="auto" w:fill="auto"/>
        <w:ind w:left="220"/>
        <w:jc w:val="left"/>
      </w:pPr>
      <w:r>
        <w:rPr>
          <w:rStyle w:val="70pt4"/>
          <w:b/>
          <w:bCs/>
          <w:i/>
          <w:iCs/>
          <w:color w:val="000000"/>
        </w:rPr>
        <w:t>Смысловое чтение</w:t>
      </w:r>
    </w:p>
    <w:p w:rsidR="00D45411" w:rsidRDefault="00D45411">
      <w:pPr>
        <w:pStyle w:val="a6"/>
        <w:framePr w:w="6341" w:h="10268"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читать вслух учебные тексты объёмом до 70 слов, построен</w:t>
      </w:r>
      <w:r>
        <w:rPr>
          <w:rStyle w:val="12"/>
          <w:b/>
          <w:bCs/>
          <w:color w:val="000000"/>
        </w:rPr>
        <w:softHyphen/>
        <w:t>ные на изученном языковом материале, с соблюдением пра</w:t>
      </w:r>
      <w:r>
        <w:rPr>
          <w:rStyle w:val="12"/>
          <w:b/>
          <w:bCs/>
          <w:color w:val="000000"/>
        </w:rPr>
        <w:softHyphen/>
        <w:t>вил чтения и соответствующей интонацией, демонстрируя понимание прочитанного;</w:t>
      </w:r>
    </w:p>
    <w:p w:rsidR="00D45411" w:rsidRDefault="00D45411">
      <w:pPr>
        <w:pStyle w:val="a6"/>
        <w:framePr w:w="6341" w:h="10268"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читать про себя и понимать учебные тексты, содержащие от</w:t>
      </w:r>
      <w:r>
        <w:rPr>
          <w:rStyle w:val="12"/>
          <w:b/>
          <w:bCs/>
          <w:color w:val="000000"/>
        </w:rPr>
        <w:softHyphen/>
        <w:t>дельные незнакомые слова, с различной глубиной проник</w:t>
      </w:r>
      <w:r>
        <w:rPr>
          <w:rStyle w:val="12"/>
          <w:b/>
          <w:bCs/>
          <w:color w:val="000000"/>
        </w:rPr>
        <w:softHyphen/>
        <w:t>новения в их содержание в зависимости от поставленной ком</w:t>
      </w:r>
      <w:r>
        <w:rPr>
          <w:rStyle w:val="12"/>
          <w:b/>
          <w:bCs/>
          <w:color w:val="000000"/>
        </w:rPr>
        <w:softHyphen/>
        <w:t>муникативной задачи: с пониманием основного содержания,</w:t>
      </w:r>
    </w:p>
    <w:p w:rsidR="00D45411" w:rsidRDefault="00D45411">
      <w:pPr>
        <w:pStyle w:val="a5"/>
        <w:framePr w:wrap="around" w:vAnchor="page" w:hAnchor="page" w:x="2792" w:y="13659"/>
        <w:shd w:val="clear" w:color="auto" w:fill="auto"/>
        <w:spacing w:line="130" w:lineRule="exact"/>
        <w:ind w:left="20"/>
      </w:pPr>
      <w:r>
        <w:rPr>
          <w:rStyle w:val="0pt5"/>
          <w:color w:val="000000"/>
        </w:rPr>
        <w:t>АНГЛИЙСКИЙ ЯЗЫК. 2—4 классы</w:t>
      </w:r>
    </w:p>
    <w:p w:rsidR="00D45411" w:rsidRDefault="00D45411">
      <w:pPr>
        <w:pStyle w:val="a5"/>
        <w:framePr w:wrap="around" w:vAnchor="page" w:hAnchor="page" w:x="8888" w:y="13688"/>
        <w:shd w:val="clear" w:color="auto" w:fill="auto"/>
        <w:spacing w:line="130" w:lineRule="exact"/>
        <w:ind w:left="20"/>
      </w:pPr>
      <w:r>
        <w:rPr>
          <w:rStyle w:val="0pt5"/>
          <w:color w:val="000000"/>
        </w:rPr>
        <w:t>121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4" w:hRule="exact" w:wrap="around" w:vAnchor="page" w:hAnchor="page" w:x="2816" w:y="3065"/>
        <w:shd w:val="clear" w:color="auto" w:fill="auto"/>
        <w:spacing w:line="240" w:lineRule="exact"/>
        <w:ind w:left="220" w:right="20" w:firstLine="0"/>
      </w:pPr>
      <w:r>
        <w:rPr>
          <w:rStyle w:val="12"/>
          <w:b/>
          <w:bCs/>
          <w:color w:val="000000"/>
        </w:rPr>
        <w:lastRenderedPageBreak/>
        <w:t>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D45411" w:rsidRDefault="00D45411">
      <w:pPr>
        <w:pStyle w:val="71"/>
        <w:framePr w:w="6350" w:h="10234" w:hRule="exact" w:wrap="around" w:vAnchor="page" w:hAnchor="page" w:x="2816" w:y="3065"/>
        <w:shd w:val="clear" w:color="auto" w:fill="auto"/>
        <w:ind w:left="240"/>
      </w:pPr>
      <w:r>
        <w:rPr>
          <w:rStyle w:val="70pt4"/>
          <w:b/>
          <w:bCs/>
          <w:i/>
          <w:iCs/>
          <w:color w:val="000000"/>
        </w:rPr>
        <w:t>Письмо</w:t>
      </w:r>
    </w:p>
    <w:p w:rsidR="00D45411" w:rsidRDefault="00D45411">
      <w:pPr>
        <w:pStyle w:val="a6"/>
        <w:framePr w:w="6350" w:h="10234" w:hRule="exact" w:wrap="around" w:vAnchor="page" w:hAnchor="page" w:x="2816" w:y="3065"/>
        <w:numPr>
          <w:ilvl w:val="0"/>
          <w:numId w:val="21"/>
        </w:numPr>
        <w:shd w:val="clear" w:color="auto" w:fill="auto"/>
        <w:spacing w:line="240" w:lineRule="exact"/>
        <w:ind w:left="240" w:right="20" w:hanging="220"/>
      </w:pPr>
      <w:r>
        <w:rPr>
          <w:rStyle w:val="12"/>
          <w:b/>
          <w:bCs/>
          <w:color w:val="000000"/>
        </w:rPr>
        <w:t xml:space="preserve"> заполнять анкеты и формуляры с указанием личной инфор</w:t>
      </w:r>
      <w:r>
        <w:rPr>
          <w:rStyle w:val="12"/>
          <w:b/>
          <w:bCs/>
          <w:color w:val="000000"/>
        </w:rPr>
        <w:softHyphen/>
        <w:t>мации: имя, фамилия, возраст, страна проживания, люби</w:t>
      </w:r>
      <w:r>
        <w:rPr>
          <w:rStyle w:val="12"/>
          <w:b/>
          <w:bCs/>
          <w:color w:val="000000"/>
        </w:rPr>
        <w:softHyphen/>
        <w:t>мые занятия и т. д.;</w:t>
      </w:r>
    </w:p>
    <w:p w:rsidR="00D45411" w:rsidRDefault="00D45411">
      <w:pPr>
        <w:pStyle w:val="a6"/>
        <w:framePr w:w="6350" w:h="10234" w:hRule="exact" w:wrap="around" w:vAnchor="page" w:hAnchor="page" w:x="2816" w:y="3065"/>
        <w:numPr>
          <w:ilvl w:val="0"/>
          <w:numId w:val="21"/>
        </w:numPr>
        <w:shd w:val="clear" w:color="auto" w:fill="auto"/>
        <w:spacing w:line="240" w:lineRule="exact"/>
        <w:ind w:left="240" w:right="20" w:hanging="220"/>
      </w:pPr>
      <w:r>
        <w:rPr>
          <w:rStyle w:val="12"/>
          <w:b/>
          <w:bCs/>
          <w:color w:val="000000"/>
        </w:rPr>
        <w:t xml:space="preserve"> писать с опорой на образец поздравления с днем рождения, Новым годом, Рождеством с выражением пожеланий;</w:t>
      </w:r>
    </w:p>
    <w:p w:rsidR="00D45411" w:rsidRDefault="00D45411">
      <w:pPr>
        <w:pStyle w:val="a6"/>
        <w:framePr w:w="6350" w:h="10234" w:hRule="exact" w:wrap="around" w:vAnchor="page" w:hAnchor="page" w:x="2816" w:y="3065"/>
        <w:numPr>
          <w:ilvl w:val="0"/>
          <w:numId w:val="21"/>
        </w:numPr>
        <w:shd w:val="clear" w:color="auto" w:fill="auto"/>
        <w:spacing w:after="168" w:line="240" w:lineRule="exact"/>
        <w:ind w:left="240" w:right="20" w:hanging="220"/>
      </w:pPr>
      <w:r>
        <w:rPr>
          <w:rStyle w:val="12"/>
          <w:b/>
          <w:bCs/>
          <w:color w:val="000000"/>
        </w:rPr>
        <w:t xml:space="preserve"> создавать подписи к иллюстрациям с пояснением, что на них изображено.</w:t>
      </w:r>
    </w:p>
    <w:p w:rsidR="00D45411" w:rsidRDefault="00D45411">
      <w:pPr>
        <w:pStyle w:val="42"/>
        <w:framePr w:w="6350" w:h="10234" w:hRule="exact" w:wrap="around" w:vAnchor="page" w:hAnchor="page" w:x="2816" w:y="3065"/>
        <w:shd w:val="clear" w:color="auto" w:fill="auto"/>
        <w:spacing w:before="0" w:after="31" w:line="180" w:lineRule="exact"/>
        <w:ind w:left="240" w:hanging="220"/>
      </w:pPr>
      <w:bookmarkStart w:id="71" w:name="bookmark72"/>
      <w:r>
        <w:rPr>
          <w:rStyle w:val="40pt"/>
          <w:color w:val="000000"/>
        </w:rPr>
        <w:t>Языковые знания и навыки</w:t>
      </w:r>
      <w:bookmarkEnd w:id="71"/>
    </w:p>
    <w:p w:rsidR="00D45411" w:rsidRDefault="00D45411">
      <w:pPr>
        <w:pStyle w:val="71"/>
        <w:framePr w:w="6350" w:h="10234" w:hRule="exact" w:wrap="around" w:vAnchor="page" w:hAnchor="page" w:x="2816" w:y="3065"/>
        <w:shd w:val="clear" w:color="auto" w:fill="auto"/>
        <w:ind w:left="240"/>
      </w:pPr>
      <w:r>
        <w:rPr>
          <w:rStyle w:val="70pt4"/>
          <w:b/>
          <w:bCs/>
          <w:i/>
          <w:iCs/>
          <w:color w:val="000000"/>
        </w:rPr>
        <w:t>Фонетическая сторона речи</w:t>
      </w:r>
    </w:p>
    <w:p w:rsidR="00D45411" w:rsidRDefault="00D45411">
      <w:pPr>
        <w:pStyle w:val="a6"/>
        <w:framePr w:w="6350" w:h="10234" w:hRule="exact" w:wrap="around" w:vAnchor="page" w:hAnchor="page" w:x="2816" w:y="3065"/>
        <w:numPr>
          <w:ilvl w:val="0"/>
          <w:numId w:val="21"/>
        </w:numPr>
        <w:shd w:val="clear" w:color="auto" w:fill="auto"/>
        <w:spacing w:line="240" w:lineRule="exact"/>
        <w:ind w:left="240" w:right="20" w:hanging="220"/>
      </w:pPr>
      <w:r>
        <w:rPr>
          <w:rStyle w:val="12"/>
          <w:b/>
          <w:bCs/>
          <w:color w:val="000000"/>
        </w:rPr>
        <w:t xml:space="preserve"> применять правила чтения гласных в третьем типе слога (гласная + </w:t>
      </w:r>
      <w:r>
        <w:rPr>
          <w:rStyle w:val="12"/>
          <w:b/>
          <w:bCs/>
          <w:color w:val="000000"/>
          <w:lang w:val="en-US" w:eastAsia="en-US"/>
        </w:rPr>
        <w:t>r</w:t>
      </w:r>
      <w:r w:rsidRPr="000B5CC4">
        <w:rPr>
          <w:rStyle w:val="12"/>
          <w:b/>
          <w:bCs/>
          <w:color w:val="000000"/>
          <w:lang w:eastAsia="en-US"/>
        </w:rPr>
        <w:t>);</w:t>
      </w:r>
    </w:p>
    <w:p w:rsidR="00D45411" w:rsidRDefault="00D45411">
      <w:pPr>
        <w:pStyle w:val="a6"/>
        <w:framePr w:w="6350" w:h="10234" w:hRule="exact" w:wrap="around" w:vAnchor="page" w:hAnchor="page" w:x="2816" w:y="3065"/>
        <w:numPr>
          <w:ilvl w:val="0"/>
          <w:numId w:val="21"/>
        </w:numPr>
        <w:shd w:val="clear" w:color="auto" w:fill="auto"/>
        <w:spacing w:line="240" w:lineRule="exact"/>
        <w:ind w:left="240" w:right="20" w:hanging="220"/>
      </w:pPr>
      <w:r>
        <w:rPr>
          <w:rStyle w:val="12"/>
          <w:b/>
          <w:bCs/>
          <w:color w:val="000000"/>
        </w:rPr>
        <w:t xml:space="preserve"> применять правила чтения сложных сочетаний букв (напри</w:t>
      </w:r>
      <w:r>
        <w:rPr>
          <w:rStyle w:val="12"/>
          <w:b/>
          <w:bCs/>
          <w:color w:val="000000"/>
        </w:rPr>
        <w:softHyphen/>
        <w:t xml:space="preserve">мер, </w:t>
      </w:r>
      <w:r w:rsidRPr="000B5CC4">
        <w:rPr>
          <w:rStyle w:val="12"/>
          <w:b/>
          <w:bCs/>
          <w:color w:val="000000"/>
          <w:lang w:eastAsia="en-US"/>
        </w:rPr>
        <w:t>-</w:t>
      </w:r>
      <w:r>
        <w:rPr>
          <w:rStyle w:val="12"/>
          <w:b/>
          <w:bCs/>
          <w:color w:val="000000"/>
          <w:lang w:val="en-US" w:eastAsia="en-US"/>
        </w:rPr>
        <w:t>tion</w:t>
      </w:r>
      <w:r w:rsidRPr="000B5CC4">
        <w:rPr>
          <w:rStyle w:val="12"/>
          <w:b/>
          <w:bCs/>
          <w:color w:val="000000"/>
          <w:lang w:eastAsia="en-US"/>
        </w:rPr>
        <w:t>, -</w:t>
      </w:r>
      <w:r>
        <w:rPr>
          <w:rStyle w:val="12"/>
          <w:b/>
          <w:bCs/>
          <w:color w:val="000000"/>
          <w:lang w:val="en-US" w:eastAsia="en-US"/>
        </w:rPr>
        <w:t>ight</w:t>
      </w:r>
      <w:r w:rsidRPr="000B5CC4">
        <w:rPr>
          <w:rStyle w:val="12"/>
          <w:b/>
          <w:bCs/>
          <w:color w:val="000000"/>
          <w:lang w:eastAsia="en-US"/>
        </w:rPr>
        <w:t xml:space="preserve">) </w:t>
      </w:r>
      <w:r>
        <w:rPr>
          <w:rStyle w:val="12"/>
          <w:b/>
          <w:bCs/>
          <w:color w:val="000000"/>
        </w:rPr>
        <w:t>в односложных, двусложных и многослож</w:t>
      </w:r>
      <w:r>
        <w:rPr>
          <w:rStyle w:val="12"/>
          <w:b/>
          <w:bCs/>
          <w:color w:val="000000"/>
        </w:rPr>
        <w:softHyphen/>
        <w:t xml:space="preserve">ных словах </w:t>
      </w:r>
      <w:r w:rsidRPr="000B5CC4">
        <w:rPr>
          <w:rStyle w:val="12"/>
          <w:b/>
          <w:bCs/>
          <w:color w:val="000000"/>
          <w:lang w:eastAsia="en-US"/>
        </w:rPr>
        <w:t>(</w:t>
      </w:r>
      <w:r>
        <w:rPr>
          <w:rStyle w:val="12"/>
          <w:b/>
          <w:bCs/>
          <w:color w:val="000000"/>
          <w:lang w:val="en-US" w:eastAsia="en-US"/>
        </w:rPr>
        <w:t>international</w:t>
      </w:r>
      <w:r w:rsidRPr="000B5CC4">
        <w:rPr>
          <w:rStyle w:val="12"/>
          <w:b/>
          <w:bCs/>
          <w:color w:val="000000"/>
          <w:lang w:eastAsia="en-US"/>
        </w:rPr>
        <w:t xml:space="preserve">, </w:t>
      </w:r>
      <w:r>
        <w:rPr>
          <w:rStyle w:val="12"/>
          <w:b/>
          <w:bCs/>
          <w:color w:val="000000"/>
          <w:lang w:val="en-US" w:eastAsia="en-US"/>
        </w:rPr>
        <w:t>night</w:t>
      </w:r>
      <w:r w:rsidRPr="000B5CC4">
        <w:rPr>
          <w:rStyle w:val="12"/>
          <w:b/>
          <w:bCs/>
          <w:color w:val="000000"/>
          <w:lang w:eastAsia="en-US"/>
        </w:rPr>
        <w:t>);</w:t>
      </w:r>
    </w:p>
    <w:p w:rsidR="00D45411" w:rsidRDefault="00D45411">
      <w:pPr>
        <w:pStyle w:val="a6"/>
        <w:framePr w:w="6350" w:h="10234" w:hRule="exact" w:wrap="around" w:vAnchor="page" w:hAnchor="page" w:x="2816" w:y="3065"/>
        <w:numPr>
          <w:ilvl w:val="0"/>
          <w:numId w:val="21"/>
        </w:numPr>
        <w:shd w:val="clear" w:color="auto" w:fill="auto"/>
        <w:spacing w:line="240" w:lineRule="exact"/>
        <w:ind w:left="240" w:hanging="220"/>
      </w:pPr>
      <w:r>
        <w:rPr>
          <w:rStyle w:val="12"/>
          <w:b/>
          <w:bCs/>
          <w:color w:val="000000"/>
        </w:rPr>
        <w:t xml:space="preserve"> читать новые слова согласно основным правилам чтения;</w:t>
      </w:r>
    </w:p>
    <w:p w:rsidR="00D45411" w:rsidRDefault="00D45411">
      <w:pPr>
        <w:pStyle w:val="a6"/>
        <w:framePr w:w="6350" w:h="10234" w:hRule="exact" w:wrap="around" w:vAnchor="page" w:hAnchor="page" w:x="2816" w:y="3065"/>
        <w:numPr>
          <w:ilvl w:val="0"/>
          <w:numId w:val="21"/>
        </w:numPr>
        <w:shd w:val="clear" w:color="auto" w:fill="auto"/>
        <w:spacing w:line="240" w:lineRule="exact"/>
        <w:ind w:left="240" w:right="20" w:hanging="220"/>
      </w:pPr>
      <w:r>
        <w:rPr>
          <w:rStyle w:val="12"/>
          <w:b/>
          <w:bCs/>
          <w:color w:val="000000"/>
        </w:rPr>
        <w:t xml:space="preserve"> различать на слух и правильно произносить слова и фразы/ предложения с соблюдением их ритмико-интонационных особенностей.</w:t>
      </w:r>
    </w:p>
    <w:p w:rsidR="00D45411" w:rsidRDefault="00D45411">
      <w:pPr>
        <w:pStyle w:val="71"/>
        <w:framePr w:w="6350" w:h="10234" w:hRule="exact" w:wrap="around" w:vAnchor="page" w:hAnchor="page" w:x="2816" w:y="3065"/>
        <w:shd w:val="clear" w:color="auto" w:fill="auto"/>
        <w:ind w:left="240"/>
      </w:pPr>
      <w:r>
        <w:rPr>
          <w:rStyle w:val="70pt4"/>
          <w:b/>
          <w:bCs/>
          <w:i/>
          <w:iCs/>
          <w:color w:val="000000"/>
        </w:rPr>
        <w:t>Графика, орфография и пунктуация</w:t>
      </w:r>
    </w:p>
    <w:p w:rsidR="00D45411" w:rsidRDefault="00D45411">
      <w:pPr>
        <w:pStyle w:val="a6"/>
        <w:framePr w:w="6350" w:h="10234" w:hRule="exact" w:wrap="around" w:vAnchor="page" w:hAnchor="page" w:x="2816" w:y="3065"/>
        <w:numPr>
          <w:ilvl w:val="0"/>
          <w:numId w:val="21"/>
        </w:numPr>
        <w:shd w:val="clear" w:color="auto" w:fill="auto"/>
        <w:spacing w:line="240" w:lineRule="exact"/>
        <w:ind w:left="240" w:hanging="220"/>
      </w:pPr>
      <w:r>
        <w:rPr>
          <w:rStyle w:val="12"/>
          <w:b/>
          <w:bCs/>
          <w:color w:val="000000"/>
        </w:rPr>
        <w:t xml:space="preserve"> правильно писать изученные слова;</w:t>
      </w:r>
    </w:p>
    <w:p w:rsidR="00D45411" w:rsidRDefault="00D45411">
      <w:pPr>
        <w:pStyle w:val="a6"/>
        <w:framePr w:w="6350" w:h="10234" w:hRule="exact" w:wrap="around" w:vAnchor="page" w:hAnchor="page" w:x="2816" w:y="3065"/>
        <w:numPr>
          <w:ilvl w:val="0"/>
          <w:numId w:val="21"/>
        </w:numPr>
        <w:shd w:val="clear" w:color="auto" w:fill="auto"/>
        <w:spacing w:line="240" w:lineRule="exact"/>
        <w:ind w:left="240" w:right="20" w:hanging="220"/>
      </w:pPr>
      <w:r>
        <w:rPr>
          <w:rStyle w:val="12"/>
          <w:b/>
          <w:bCs/>
          <w:color w:val="000000"/>
        </w:rPr>
        <w:t xml:space="preserve"> правильно расставлять знаки препинания (точка, вопроси</w:t>
      </w:r>
      <w:r>
        <w:rPr>
          <w:rStyle w:val="12"/>
          <w:b/>
          <w:bCs/>
          <w:color w:val="000000"/>
        </w:rPr>
        <w:softHyphen/>
        <w:t>тельный и восклицательный знаки в конце предложения, апостроф).</w:t>
      </w:r>
    </w:p>
    <w:p w:rsidR="00D45411" w:rsidRDefault="00D45411">
      <w:pPr>
        <w:pStyle w:val="71"/>
        <w:framePr w:w="6350" w:h="10234" w:hRule="exact" w:wrap="around" w:vAnchor="page" w:hAnchor="page" w:x="2816" w:y="3065"/>
        <w:shd w:val="clear" w:color="auto" w:fill="auto"/>
        <w:ind w:left="240"/>
      </w:pPr>
      <w:r>
        <w:rPr>
          <w:rStyle w:val="70pt4"/>
          <w:b/>
          <w:bCs/>
          <w:i/>
          <w:iCs/>
          <w:color w:val="000000"/>
        </w:rPr>
        <w:t>Лексическая сторона речи</w:t>
      </w:r>
    </w:p>
    <w:p w:rsidR="00D45411" w:rsidRDefault="00D45411">
      <w:pPr>
        <w:pStyle w:val="a6"/>
        <w:framePr w:w="6350" w:h="10234" w:hRule="exact" w:wrap="around" w:vAnchor="page" w:hAnchor="page" w:x="2816" w:y="3065"/>
        <w:numPr>
          <w:ilvl w:val="0"/>
          <w:numId w:val="21"/>
        </w:numPr>
        <w:shd w:val="clear" w:color="auto" w:fill="auto"/>
        <w:spacing w:line="240" w:lineRule="exact"/>
        <w:ind w:left="240" w:right="20" w:hanging="220"/>
      </w:pPr>
      <w:r>
        <w:rPr>
          <w:rStyle w:val="12"/>
          <w:b/>
          <w:bCs/>
          <w:color w:val="000000"/>
        </w:rPr>
        <w:t xml:space="preserve"> распознавать и употреблять в устной и письменной речи не менее 350 лексических единиц (слов, словосочетаний, рече</w:t>
      </w:r>
      <w:r>
        <w:rPr>
          <w:rStyle w:val="12"/>
          <w:b/>
          <w:bCs/>
          <w:color w:val="000000"/>
        </w:rPr>
        <w:softHyphen/>
        <w:t>вых клише), включая 200 лексических единиц, освоенных на первом году обучения;</w:t>
      </w:r>
    </w:p>
    <w:p w:rsidR="00D45411" w:rsidRDefault="00D45411">
      <w:pPr>
        <w:pStyle w:val="a6"/>
        <w:framePr w:w="6350" w:h="10234" w:hRule="exact" w:wrap="around" w:vAnchor="page" w:hAnchor="page" w:x="2816" w:y="3065"/>
        <w:numPr>
          <w:ilvl w:val="0"/>
          <w:numId w:val="21"/>
        </w:numPr>
        <w:shd w:val="clear" w:color="auto" w:fill="auto"/>
        <w:spacing w:line="240" w:lineRule="exact"/>
        <w:ind w:left="240" w:right="20" w:hanging="220"/>
      </w:pPr>
      <w:r>
        <w:rPr>
          <w:rStyle w:val="12"/>
          <w:b/>
          <w:bCs/>
          <w:color w:val="000000"/>
        </w:rPr>
        <w:t xml:space="preserve"> распознавать и образовывать родственные слова с использо</w:t>
      </w:r>
      <w:r>
        <w:rPr>
          <w:rStyle w:val="12"/>
          <w:b/>
          <w:bCs/>
          <w:color w:val="000000"/>
        </w:rPr>
        <w:softHyphen/>
        <w:t xml:space="preserve">ванием основных способов словообразования: аффиксации (суффиксы числительных </w:t>
      </w:r>
      <w:r w:rsidRPr="000B5CC4">
        <w:rPr>
          <w:rStyle w:val="12"/>
          <w:b/>
          <w:bCs/>
          <w:color w:val="000000"/>
          <w:lang w:eastAsia="en-US"/>
        </w:rPr>
        <w:t>-</w:t>
      </w:r>
      <w:r>
        <w:rPr>
          <w:rStyle w:val="12"/>
          <w:b/>
          <w:bCs/>
          <w:color w:val="000000"/>
          <w:lang w:val="en-US" w:eastAsia="en-US"/>
        </w:rPr>
        <w:t>teen</w:t>
      </w:r>
      <w:r w:rsidRPr="000B5CC4">
        <w:rPr>
          <w:rStyle w:val="12"/>
          <w:b/>
          <w:bCs/>
          <w:color w:val="000000"/>
          <w:lang w:eastAsia="en-US"/>
        </w:rPr>
        <w:t>, -</w:t>
      </w:r>
      <w:r>
        <w:rPr>
          <w:rStyle w:val="12"/>
          <w:b/>
          <w:bCs/>
          <w:color w:val="000000"/>
          <w:lang w:val="en-US" w:eastAsia="en-US"/>
        </w:rPr>
        <w:t>ty</w:t>
      </w:r>
      <w:r w:rsidRPr="000B5CC4">
        <w:rPr>
          <w:rStyle w:val="12"/>
          <w:b/>
          <w:bCs/>
          <w:color w:val="000000"/>
          <w:lang w:eastAsia="en-US"/>
        </w:rPr>
        <w:t>, -</w:t>
      </w:r>
      <w:r>
        <w:rPr>
          <w:rStyle w:val="12"/>
          <w:b/>
          <w:bCs/>
          <w:color w:val="000000"/>
          <w:lang w:val="en-US" w:eastAsia="en-US"/>
        </w:rPr>
        <w:t>th</w:t>
      </w:r>
      <w:r w:rsidRPr="000B5CC4">
        <w:rPr>
          <w:rStyle w:val="12"/>
          <w:b/>
          <w:bCs/>
          <w:color w:val="000000"/>
          <w:lang w:eastAsia="en-US"/>
        </w:rPr>
        <w:t xml:space="preserve">) </w:t>
      </w:r>
      <w:r>
        <w:rPr>
          <w:rStyle w:val="12"/>
          <w:b/>
          <w:bCs/>
          <w:color w:val="000000"/>
        </w:rPr>
        <w:t xml:space="preserve">и словосложения </w:t>
      </w:r>
      <w:r w:rsidRPr="000B5CC4">
        <w:rPr>
          <w:rStyle w:val="12"/>
          <w:b/>
          <w:bCs/>
          <w:color w:val="000000"/>
          <w:lang w:eastAsia="en-US"/>
        </w:rPr>
        <w:t>(</w:t>
      </w:r>
      <w:r>
        <w:rPr>
          <w:rStyle w:val="12"/>
          <w:b/>
          <w:bCs/>
          <w:color w:val="000000"/>
          <w:lang w:val="en-US" w:eastAsia="en-US"/>
        </w:rPr>
        <w:t>football</w:t>
      </w:r>
      <w:r w:rsidRPr="000B5CC4">
        <w:rPr>
          <w:rStyle w:val="12"/>
          <w:b/>
          <w:bCs/>
          <w:color w:val="000000"/>
          <w:lang w:eastAsia="en-US"/>
        </w:rPr>
        <w:t xml:space="preserve">, </w:t>
      </w:r>
      <w:r>
        <w:rPr>
          <w:rStyle w:val="12"/>
          <w:b/>
          <w:bCs/>
          <w:color w:val="000000"/>
          <w:lang w:val="en-US" w:eastAsia="en-US"/>
        </w:rPr>
        <w:t>snowman</w:t>
      </w:r>
      <w:r w:rsidRPr="000B5CC4">
        <w:rPr>
          <w:rStyle w:val="12"/>
          <w:b/>
          <w:bCs/>
          <w:color w:val="000000"/>
          <w:lang w:eastAsia="en-US"/>
        </w:rPr>
        <w:t>).</w:t>
      </w:r>
    </w:p>
    <w:p w:rsidR="00D45411" w:rsidRDefault="00D45411">
      <w:pPr>
        <w:pStyle w:val="71"/>
        <w:framePr w:w="6350" w:h="10234" w:hRule="exact" w:wrap="around" w:vAnchor="page" w:hAnchor="page" w:x="2816" w:y="3065"/>
        <w:shd w:val="clear" w:color="auto" w:fill="auto"/>
        <w:ind w:left="240"/>
      </w:pPr>
      <w:r>
        <w:rPr>
          <w:rStyle w:val="70pt4"/>
          <w:b/>
          <w:bCs/>
          <w:i/>
          <w:iCs/>
          <w:color w:val="000000"/>
        </w:rPr>
        <w:t>Грамматическая сторона речи</w:t>
      </w:r>
    </w:p>
    <w:p w:rsidR="00D45411" w:rsidRDefault="00D45411">
      <w:pPr>
        <w:pStyle w:val="a6"/>
        <w:framePr w:w="6350" w:h="10234" w:hRule="exact" w:wrap="around" w:vAnchor="page" w:hAnchor="page" w:x="2816" w:y="3065"/>
        <w:numPr>
          <w:ilvl w:val="0"/>
          <w:numId w:val="21"/>
        </w:numPr>
        <w:shd w:val="clear" w:color="auto" w:fill="auto"/>
        <w:spacing w:line="240" w:lineRule="exact"/>
        <w:ind w:left="240" w:right="20" w:hanging="220"/>
      </w:pPr>
      <w:r w:rsidRPr="000B5CC4">
        <w:rPr>
          <w:rStyle w:val="12"/>
          <w:b/>
          <w:bCs/>
          <w:color w:val="000000"/>
          <w:lang w:eastAsia="en-US"/>
        </w:rPr>
        <w:t xml:space="preserve"> </w:t>
      </w:r>
      <w:r>
        <w:rPr>
          <w:rStyle w:val="12"/>
          <w:b/>
          <w:bCs/>
          <w:color w:val="000000"/>
        </w:rPr>
        <w:t>распознавать и употреблять в устной и письменной речи по</w:t>
      </w:r>
      <w:r>
        <w:rPr>
          <w:rStyle w:val="12"/>
          <w:b/>
          <w:bCs/>
          <w:color w:val="000000"/>
        </w:rPr>
        <w:softHyphen/>
        <w:t xml:space="preserve">будительные предложения в отрицательной форме </w:t>
      </w:r>
      <w:r w:rsidRPr="000B5CC4">
        <w:rPr>
          <w:rStyle w:val="12"/>
          <w:b/>
          <w:bCs/>
          <w:color w:val="000000"/>
          <w:lang w:eastAsia="en-US"/>
        </w:rPr>
        <w:t>(</w:t>
      </w:r>
      <w:r>
        <w:rPr>
          <w:rStyle w:val="12"/>
          <w:b/>
          <w:bCs/>
          <w:color w:val="000000"/>
          <w:lang w:val="en-US" w:eastAsia="en-US"/>
        </w:rPr>
        <w:t>Don</w:t>
      </w:r>
      <w:r w:rsidRPr="000B5CC4">
        <w:rPr>
          <w:rStyle w:val="12"/>
          <w:b/>
          <w:bCs/>
          <w:color w:val="000000"/>
          <w:lang w:eastAsia="en-US"/>
        </w:rPr>
        <w:t>’</w:t>
      </w:r>
      <w:r>
        <w:rPr>
          <w:rStyle w:val="12"/>
          <w:b/>
          <w:bCs/>
          <w:color w:val="000000"/>
          <w:lang w:val="en-US" w:eastAsia="en-US"/>
        </w:rPr>
        <w:t>t</w:t>
      </w:r>
      <w:r w:rsidRPr="000B5CC4">
        <w:rPr>
          <w:rStyle w:val="12"/>
          <w:b/>
          <w:bCs/>
          <w:color w:val="000000"/>
          <w:lang w:eastAsia="en-US"/>
        </w:rPr>
        <w:t xml:space="preserve"> </w:t>
      </w:r>
      <w:r>
        <w:rPr>
          <w:rStyle w:val="12"/>
          <w:b/>
          <w:bCs/>
          <w:color w:val="000000"/>
          <w:lang w:val="en-US" w:eastAsia="en-US"/>
        </w:rPr>
        <w:t>talk</w:t>
      </w:r>
      <w:r w:rsidRPr="000B5CC4">
        <w:rPr>
          <w:rStyle w:val="12"/>
          <w:b/>
          <w:bCs/>
          <w:color w:val="000000"/>
          <w:lang w:eastAsia="en-US"/>
        </w:rPr>
        <w:t xml:space="preserve">, </w:t>
      </w:r>
      <w:r>
        <w:rPr>
          <w:rStyle w:val="12"/>
          <w:b/>
          <w:bCs/>
          <w:color w:val="000000"/>
          <w:lang w:val="en-US" w:eastAsia="en-US"/>
        </w:rPr>
        <w:t>please</w:t>
      </w:r>
      <w:r w:rsidRPr="000B5CC4">
        <w:rPr>
          <w:rStyle w:val="12"/>
          <w:b/>
          <w:bCs/>
          <w:color w:val="000000"/>
          <w:lang w:eastAsia="en-US"/>
        </w:rPr>
        <w:t>.);</w:t>
      </w:r>
    </w:p>
    <w:p w:rsidR="00D45411" w:rsidRDefault="00D45411">
      <w:pPr>
        <w:pStyle w:val="a5"/>
        <w:framePr w:wrap="around" w:vAnchor="page" w:hAnchor="page" w:x="2806" w:y="13659"/>
        <w:shd w:val="clear" w:color="auto" w:fill="auto"/>
        <w:spacing w:line="130" w:lineRule="exact"/>
        <w:ind w:left="20"/>
      </w:pPr>
      <w:r>
        <w:rPr>
          <w:rStyle w:val="0pt5"/>
          <w:color w:val="000000"/>
        </w:rPr>
        <w:t>122</w:t>
      </w:r>
    </w:p>
    <w:p w:rsidR="00D45411" w:rsidRDefault="00D45411">
      <w:pPr>
        <w:pStyle w:val="a5"/>
        <w:framePr w:wrap="around" w:vAnchor="page" w:hAnchor="page" w:x="6809"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Pr>
          <w:rStyle w:val="12"/>
          <w:b/>
          <w:bCs/>
          <w:color w:val="000000"/>
        </w:rPr>
        <w:lastRenderedPageBreak/>
        <w:t xml:space="preserve"> распознавать и употреблять в устной и письменной речи пред</w:t>
      </w:r>
      <w:r>
        <w:rPr>
          <w:rStyle w:val="12"/>
          <w:b/>
          <w:bCs/>
          <w:color w:val="000000"/>
        </w:rPr>
        <w:softHyphen/>
        <w:t xml:space="preserve">ложения с начальным </w:t>
      </w:r>
      <w:r>
        <w:rPr>
          <w:rStyle w:val="12"/>
          <w:b/>
          <w:bCs/>
          <w:color w:val="000000"/>
          <w:lang w:val="en-US" w:eastAsia="en-US"/>
        </w:rPr>
        <w:t>There</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to</w:t>
      </w:r>
      <w:r w:rsidRPr="000B5CC4">
        <w:rPr>
          <w:rStyle w:val="12"/>
          <w:b/>
          <w:bCs/>
          <w:color w:val="000000"/>
          <w:lang w:eastAsia="en-US"/>
        </w:rPr>
        <w:t xml:space="preserve"> </w:t>
      </w:r>
      <w:r>
        <w:rPr>
          <w:rStyle w:val="12"/>
          <w:b/>
          <w:bCs/>
          <w:color w:val="000000"/>
          <w:lang w:val="en-US" w:eastAsia="en-US"/>
        </w:rPr>
        <w:t>be</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Past</w:t>
      </w:r>
      <w:r w:rsidRPr="000B5CC4">
        <w:rPr>
          <w:rStyle w:val="12"/>
          <w:b/>
          <w:bCs/>
          <w:color w:val="000000"/>
          <w:lang w:eastAsia="en-US"/>
        </w:rPr>
        <w:t xml:space="preserve"> </w:t>
      </w:r>
      <w:r>
        <w:rPr>
          <w:rStyle w:val="12"/>
          <w:b/>
          <w:bCs/>
          <w:color w:val="000000"/>
          <w:lang w:val="en-US" w:eastAsia="en-US"/>
        </w:rPr>
        <w:t>Simple</w:t>
      </w:r>
      <w:r w:rsidRPr="000B5CC4">
        <w:rPr>
          <w:rStyle w:val="12"/>
          <w:b/>
          <w:bCs/>
          <w:color w:val="000000"/>
          <w:lang w:eastAsia="en-US"/>
        </w:rPr>
        <w:t xml:space="preserve"> </w:t>
      </w:r>
      <w:r>
        <w:rPr>
          <w:rStyle w:val="12"/>
          <w:b/>
          <w:bCs/>
          <w:color w:val="000000"/>
          <w:lang w:val="en-US" w:eastAsia="en-US"/>
        </w:rPr>
        <w:t>Tense</w:t>
      </w:r>
      <w:r w:rsidRPr="000B5CC4">
        <w:rPr>
          <w:rStyle w:val="12"/>
          <w:b/>
          <w:bCs/>
          <w:color w:val="000000"/>
          <w:lang w:eastAsia="en-US"/>
        </w:rPr>
        <w:t xml:space="preserve"> (</w:t>
      </w:r>
      <w:r>
        <w:rPr>
          <w:rStyle w:val="12"/>
          <w:b/>
          <w:bCs/>
          <w:color w:val="000000"/>
          <w:lang w:val="en-US" w:eastAsia="en-US"/>
        </w:rPr>
        <w:t>There</w:t>
      </w:r>
      <w:r w:rsidRPr="000B5CC4">
        <w:rPr>
          <w:rStyle w:val="12"/>
          <w:b/>
          <w:bCs/>
          <w:color w:val="000000"/>
          <w:lang w:eastAsia="en-US"/>
        </w:rPr>
        <w:t xml:space="preserve"> </w:t>
      </w:r>
      <w:r>
        <w:rPr>
          <w:rStyle w:val="12"/>
          <w:b/>
          <w:bCs/>
          <w:color w:val="000000"/>
          <w:lang w:val="en-US" w:eastAsia="en-US"/>
        </w:rPr>
        <w:t>was</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bridge</w:t>
      </w:r>
      <w:r w:rsidRPr="000B5CC4">
        <w:rPr>
          <w:rStyle w:val="12"/>
          <w:b/>
          <w:bCs/>
          <w:color w:val="000000"/>
          <w:lang w:eastAsia="en-US"/>
        </w:rPr>
        <w:t xml:space="preserve"> </w:t>
      </w:r>
      <w:r>
        <w:rPr>
          <w:rStyle w:val="12"/>
          <w:b/>
          <w:bCs/>
          <w:color w:val="000000"/>
          <w:lang w:val="en-US" w:eastAsia="en-US"/>
        </w:rPr>
        <w:t>across</w:t>
      </w:r>
      <w:r w:rsidRPr="000B5CC4">
        <w:rPr>
          <w:rStyle w:val="12"/>
          <w:b/>
          <w:bCs/>
          <w:color w:val="000000"/>
          <w:lang w:eastAsia="en-US"/>
        </w:rPr>
        <w:t xml:space="preserve"> </w:t>
      </w:r>
      <w:r>
        <w:rPr>
          <w:rStyle w:val="12"/>
          <w:b/>
          <w:bCs/>
          <w:color w:val="000000"/>
          <w:lang w:val="en-US" w:eastAsia="en-US"/>
        </w:rPr>
        <w:t>the</w:t>
      </w:r>
      <w:r w:rsidRPr="000B5CC4">
        <w:rPr>
          <w:rStyle w:val="12"/>
          <w:b/>
          <w:bCs/>
          <w:color w:val="000000"/>
          <w:lang w:eastAsia="en-US"/>
        </w:rPr>
        <w:t xml:space="preserve"> </w:t>
      </w:r>
      <w:r>
        <w:rPr>
          <w:rStyle w:val="12"/>
          <w:b/>
          <w:bCs/>
          <w:color w:val="000000"/>
          <w:lang w:val="en-US" w:eastAsia="en-US"/>
        </w:rPr>
        <w:t>river</w:t>
      </w:r>
      <w:r w:rsidRPr="000B5CC4">
        <w:rPr>
          <w:rStyle w:val="12"/>
          <w:b/>
          <w:bCs/>
          <w:color w:val="000000"/>
          <w:lang w:eastAsia="en-US"/>
        </w:rPr>
        <w:t xml:space="preserve">. </w:t>
      </w:r>
      <w:r>
        <w:rPr>
          <w:rStyle w:val="12"/>
          <w:b/>
          <w:bCs/>
          <w:color w:val="000000"/>
          <w:lang w:val="en-US" w:eastAsia="en-US"/>
        </w:rPr>
        <w:t>There were mountains in the south.);</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sidRPr="000B5CC4">
        <w:rPr>
          <w:rStyle w:val="12"/>
          <w:b/>
          <w:bCs/>
          <w:color w:val="000000"/>
          <w:lang w:eastAsia="en-US"/>
        </w:rPr>
        <w:t xml:space="preserve"> </w:t>
      </w:r>
      <w:r>
        <w:rPr>
          <w:rStyle w:val="12"/>
          <w:b/>
          <w:bCs/>
          <w:color w:val="000000"/>
        </w:rPr>
        <w:t>распознавать и употреблять в устной и письменной речи кон</w:t>
      </w:r>
      <w:r>
        <w:rPr>
          <w:rStyle w:val="12"/>
          <w:b/>
          <w:bCs/>
          <w:color w:val="000000"/>
        </w:rPr>
        <w:softHyphen/>
        <w:t xml:space="preserve">струкции с глаголами на </w:t>
      </w:r>
      <w:r w:rsidRPr="000B5CC4">
        <w:rPr>
          <w:rStyle w:val="12"/>
          <w:b/>
          <w:bCs/>
          <w:color w:val="000000"/>
          <w:lang w:eastAsia="en-US"/>
        </w:rPr>
        <w:t>-</w:t>
      </w:r>
      <w:r>
        <w:rPr>
          <w:rStyle w:val="12"/>
          <w:b/>
          <w:bCs/>
          <w:color w:val="000000"/>
          <w:lang w:val="en-US" w:eastAsia="en-US"/>
        </w:rPr>
        <w:t>ing</w:t>
      </w:r>
      <w:r w:rsidRPr="000B5CC4">
        <w:rPr>
          <w:rStyle w:val="12"/>
          <w:b/>
          <w:bCs/>
          <w:color w:val="000000"/>
          <w:lang w:eastAsia="en-US"/>
        </w:rPr>
        <w:t xml:space="preserve">: </w:t>
      </w:r>
      <w:r>
        <w:rPr>
          <w:rStyle w:val="12"/>
          <w:b/>
          <w:bCs/>
          <w:color w:val="000000"/>
          <w:lang w:val="en-US" w:eastAsia="en-US"/>
        </w:rPr>
        <w:t>to</w:t>
      </w:r>
      <w:r w:rsidRPr="000B5CC4">
        <w:rPr>
          <w:rStyle w:val="12"/>
          <w:b/>
          <w:bCs/>
          <w:color w:val="000000"/>
          <w:lang w:eastAsia="en-US"/>
        </w:rPr>
        <w:t xml:space="preserve"> </w:t>
      </w:r>
      <w:r>
        <w:rPr>
          <w:rStyle w:val="12"/>
          <w:b/>
          <w:bCs/>
          <w:color w:val="000000"/>
          <w:lang w:val="en-US" w:eastAsia="en-US"/>
        </w:rPr>
        <w:t>like</w:t>
      </w:r>
      <w:r w:rsidRPr="000B5CC4">
        <w:rPr>
          <w:rStyle w:val="12"/>
          <w:b/>
          <w:bCs/>
          <w:color w:val="000000"/>
          <w:lang w:eastAsia="en-US"/>
        </w:rPr>
        <w:t>/</w:t>
      </w:r>
      <w:r>
        <w:rPr>
          <w:rStyle w:val="12"/>
          <w:b/>
          <w:bCs/>
          <w:color w:val="000000"/>
          <w:lang w:val="en-US" w:eastAsia="en-US"/>
        </w:rPr>
        <w:t>enjoy</w:t>
      </w:r>
      <w:r w:rsidRPr="000B5CC4">
        <w:rPr>
          <w:rStyle w:val="12"/>
          <w:b/>
          <w:bCs/>
          <w:color w:val="000000"/>
          <w:lang w:eastAsia="en-US"/>
        </w:rPr>
        <w:t xml:space="preserve"> </w:t>
      </w:r>
      <w:r>
        <w:rPr>
          <w:rStyle w:val="12"/>
          <w:b/>
          <w:bCs/>
          <w:color w:val="000000"/>
          <w:lang w:val="en-US" w:eastAsia="en-US"/>
        </w:rPr>
        <w:t>doing</w:t>
      </w:r>
      <w:r w:rsidRPr="000B5CC4">
        <w:rPr>
          <w:rStyle w:val="12"/>
          <w:b/>
          <w:bCs/>
          <w:color w:val="000000"/>
          <w:lang w:eastAsia="en-US"/>
        </w:rPr>
        <w:t xml:space="preserve"> </w:t>
      </w:r>
      <w:r>
        <w:rPr>
          <w:rStyle w:val="12"/>
          <w:b/>
          <w:bCs/>
          <w:color w:val="000000"/>
          <w:lang w:val="en-US" w:eastAsia="en-US"/>
        </w:rPr>
        <w:t>something</w:t>
      </w:r>
      <w:r w:rsidRPr="000B5CC4">
        <w:rPr>
          <w:rStyle w:val="12"/>
          <w:b/>
          <w:bCs/>
          <w:color w:val="000000"/>
          <w:lang w:eastAsia="en-US"/>
        </w:rPr>
        <w:t>;</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sidRPr="000B5CC4">
        <w:rPr>
          <w:rStyle w:val="12"/>
          <w:b/>
          <w:bCs/>
          <w:color w:val="000000"/>
          <w:lang w:eastAsia="en-US"/>
        </w:rPr>
        <w:t xml:space="preserve"> </w:t>
      </w:r>
      <w:r>
        <w:rPr>
          <w:rStyle w:val="12"/>
          <w:b/>
          <w:bCs/>
          <w:color w:val="000000"/>
        </w:rPr>
        <w:t>распознавать и употреблять в устной и письменной речи кон</w:t>
      </w:r>
      <w:r>
        <w:rPr>
          <w:rStyle w:val="12"/>
          <w:b/>
          <w:bCs/>
          <w:color w:val="000000"/>
        </w:rPr>
        <w:softHyphen/>
        <w:t xml:space="preserve">струкцию </w:t>
      </w:r>
      <w:r>
        <w:rPr>
          <w:rStyle w:val="12"/>
          <w:b/>
          <w:bCs/>
          <w:color w:val="000000"/>
          <w:lang w:val="en-US" w:eastAsia="en-US"/>
        </w:rPr>
        <w:t xml:space="preserve">I’d like to </w:t>
      </w:r>
      <w:r>
        <w:rPr>
          <w:rStyle w:val="12"/>
          <w:b/>
          <w:bCs/>
          <w:color w:val="000000"/>
        </w:rPr>
        <w:t>...;</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пра</w:t>
      </w:r>
      <w:r>
        <w:rPr>
          <w:rStyle w:val="12"/>
          <w:b/>
          <w:bCs/>
          <w:color w:val="000000"/>
        </w:rPr>
        <w:softHyphen/>
        <w:t xml:space="preserve">вильные и неправильные глаголы в </w:t>
      </w:r>
      <w:r>
        <w:rPr>
          <w:rStyle w:val="12"/>
          <w:b/>
          <w:bCs/>
          <w:color w:val="000000"/>
          <w:lang w:val="en-US" w:eastAsia="en-US"/>
        </w:rPr>
        <w:t>Past</w:t>
      </w:r>
      <w:r w:rsidRPr="000B5CC4">
        <w:rPr>
          <w:rStyle w:val="12"/>
          <w:b/>
          <w:bCs/>
          <w:color w:val="000000"/>
          <w:lang w:eastAsia="en-US"/>
        </w:rPr>
        <w:t xml:space="preserve"> </w:t>
      </w:r>
      <w:r>
        <w:rPr>
          <w:rStyle w:val="12"/>
          <w:b/>
          <w:bCs/>
          <w:color w:val="000000"/>
          <w:lang w:val="en-US" w:eastAsia="en-US"/>
        </w:rPr>
        <w:t>Simple</w:t>
      </w:r>
      <w:r w:rsidRPr="000B5CC4">
        <w:rPr>
          <w:rStyle w:val="12"/>
          <w:b/>
          <w:bCs/>
          <w:color w:val="000000"/>
          <w:lang w:eastAsia="en-US"/>
        </w:rPr>
        <w:t xml:space="preserve"> </w:t>
      </w:r>
      <w:r>
        <w:rPr>
          <w:rStyle w:val="12"/>
          <w:b/>
          <w:bCs/>
          <w:color w:val="000000"/>
          <w:lang w:val="en-US" w:eastAsia="en-US"/>
        </w:rPr>
        <w:t>Tense</w:t>
      </w:r>
      <w:r w:rsidRPr="000B5CC4">
        <w:rPr>
          <w:rStyle w:val="12"/>
          <w:b/>
          <w:bCs/>
          <w:color w:val="000000"/>
          <w:lang w:eastAsia="en-US"/>
        </w:rPr>
        <w:t xml:space="preserve"> </w:t>
      </w:r>
      <w:r>
        <w:rPr>
          <w:rStyle w:val="12"/>
          <w:b/>
          <w:bCs/>
          <w:color w:val="000000"/>
        </w:rPr>
        <w:t>в пове</w:t>
      </w:r>
      <w:r>
        <w:rPr>
          <w:rStyle w:val="12"/>
          <w:b/>
          <w:bCs/>
          <w:color w:val="000000"/>
        </w:rPr>
        <w:softHyphen/>
        <w:t>ствовательных (утвердительных и отрицательных) и вопро</w:t>
      </w:r>
      <w:r>
        <w:rPr>
          <w:rStyle w:val="12"/>
          <w:b/>
          <w:bCs/>
          <w:color w:val="000000"/>
        </w:rPr>
        <w:softHyphen/>
        <w:t>сительных (общий и специальный вопрос) предложениях;</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су</w:t>
      </w:r>
      <w:r>
        <w:rPr>
          <w:rStyle w:val="12"/>
          <w:b/>
          <w:bCs/>
          <w:color w:val="000000"/>
        </w:rPr>
        <w:softHyphen/>
        <w:t xml:space="preserve">ществительные в притяжательном падеже </w:t>
      </w:r>
      <w:r w:rsidRPr="000B5CC4">
        <w:rPr>
          <w:rStyle w:val="12"/>
          <w:b/>
          <w:bCs/>
          <w:color w:val="000000"/>
          <w:lang w:eastAsia="en-US"/>
        </w:rPr>
        <w:t>(</w:t>
      </w:r>
      <w:r>
        <w:rPr>
          <w:rStyle w:val="12"/>
          <w:b/>
          <w:bCs/>
          <w:color w:val="000000"/>
          <w:lang w:val="en-US" w:eastAsia="en-US"/>
        </w:rPr>
        <w:t>Possessive</w:t>
      </w:r>
      <w:r w:rsidRPr="000B5CC4">
        <w:rPr>
          <w:rStyle w:val="12"/>
          <w:b/>
          <w:bCs/>
          <w:color w:val="000000"/>
          <w:lang w:eastAsia="en-US"/>
        </w:rPr>
        <w:t xml:space="preserve"> </w:t>
      </w:r>
      <w:r>
        <w:rPr>
          <w:rStyle w:val="12"/>
          <w:b/>
          <w:bCs/>
          <w:color w:val="000000"/>
          <w:lang w:val="en-US" w:eastAsia="en-US"/>
        </w:rPr>
        <w:t>Case</w:t>
      </w:r>
      <w:r w:rsidRPr="000B5CC4">
        <w:rPr>
          <w:rStyle w:val="12"/>
          <w:b/>
          <w:bCs/>
          <w:color w:val="000000"/>
          <w:lang w:eastAsia="en-US"/>
        </w:rPr>
        <w:t>);</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мо- ва, выражающие количество </w:t>
      </w:r>
      <w:r>
        <w:rPr>
          <w:rStyle w:val="12"/>
          <w:b/>
          <w:bCs/>
          <w:color w:val="000000"/>
          <w:lang w:val="en-US" w:eastAsia="en-US"/>
        </w:rPr>
        <w:t>c</w:t>
      </w:r>
      <w:r w:rsidRPr="000B5CC4">
        <w:rPr>
          <w:rStyle w:val="12"/>
          <w:b/>
          <w:bCs/>
          <w:color w:val="000000"/>
          <w:lang w:eastAsia="en-US"/>
        </w:rPr>
        <w:t xml:space="preserve"> </w:t>
      </w:r>
      <w:r>
        <w:rPr>
          <w:rStyle w:val="12"/>
          <w:b/>
          <w:bCs/>
          <w:color w:val="000000"/>
        </w:rPr>
        <w:t>исчисляемыми и неисчисляе</w:t>
      </w:r>
      <w:r>
        <w:rPr>
          <w:rStyle w:val="12"/>
          <w:b/>
          <w:bCs/>
          <w:color w:val="000000"/>
        </w:rPr>
        <w:softHyphen/>
        <w:t xml:space="preserve">мыми существительными </w:t>
      </w:r>
      <w:r w:rsidRPr="000B5CC4">
        <w:rPr>
          <w:rStyle w:val="12"/>
          <w:b/>
          <w:bCs/>
          <w:color w:val="000000"/>
          <w:lang w:eastAsia="en-US"/>
        </w:rPr>
        <w:t>(</w:t>
      </w:r>
      <w:r>
        <w:rPr>
          <w:rStyle w:val="12"/>
          <w:b/>
          <w:bCs/>
          <w:color w:val="000000"/>
          <w:lang w:val="en-US" w:eastAsia="en-US"/>
        </w:rPr>
        <w:t>much</w:t>
      </w:r>
      <w:r w:rsidRPr="000B5CC4">
        <w:rPr>
          <w:rStyle w:val="12"/>
          <w:b/>
          <w:bCs/>
          <w:color w:val="000000"/>
          <w:lang w:eastAsia="en-US"/>
        </w:rPr>
        <w:t>/</w:t>
      </w:r>
      <w:r>
        <w:rPr>
          <w:rStyle w:val="12"/>
          <w:b/>
          <w:bCs/>
          <w:color w:val="000000"/>
          <w:lang w:val="en-US" w:eastAsia="en-US"/>
        </w:rPr>
        <w:t>many</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lot</w:t>
      </w:r>
      <w:r w:rsidRPr="000B5CC4">
        <w:rPr>
          <w:rStyle w:val="12"/>
          <w:b/>
          <w:bCs/>
          <w:color w:val="000000"/>
          <w:lang w:eastAsia="en-US"/>
        </w:rPr>
        <w:t xml:space="preserve"> </w:t>
      </w:r>
      <w:r>
        <w:rPr>
          <w:rStyle w:val="12"/>
          <w:b/>
          <w:bCs/>
          <w:color w:val="000000"/>
          <w:lang w:val="en-US" w:eastAsia="en-US"/>
        </w:rPr>
        <w:t>of</w:t>
      </w:r>
      <w:r w:rsidRPr="000B5CC4">
        <w:rPr>
          <w:rStyle w:val="12"/>
          <w:b/>
          <w:bCs/>
          <w:color w:val="000000"/>
          <w:lang w:eastAsia="en-US"/>
        </w:rPr>
        <w:t>);</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на</w:t>
      </w:r>
      <w:r>
        <w:rPr>
          <w:rStyle w:val="12"/>
          <w:b/>
          <w:bCs/>
          <w:color w:val="000000"/>
        </w:rPr>
        <w:softHyphen/>
        <w:t xml:space="preserve">речия частотности </w:t>
      </w:r>
      <w:r>
        <w:rPr>
          <w:rStyle w:val="12"/>
          <w:b/>
          <w:bCs/>
          <w:color w:val="000000"/>
          <w:lang w:val="en-US" w:eastAsia="en-US"/>
        </w:rPr>
        <w:t>usually</w:t>
      </w:r>
      <w:r w:rsidRPr="000B5CC4">
        <w:rPr>
          <w:rStyle w:val="12"/>
          <w:b/>
          <w:bCs/>
          <w:color w:val="000000"/>
          <w:lang w:eastAsia="en-US"/>
        </w:rPr>
        <w:t xml:space="preserve">, </w:t>
      </w:r>
      <w:r>
        <w:rPr>
          <w:rStyle w:val="12"/>
          <w:b/>
          <w:bCs/>
          <w:color w:val="000000"/>
          <w:lang w:val="en-US" w:eastAsia="en-US"/>
        </w:rPr>
        <w:t>often</w:t>
      </w:r>
      <w:r w:rsidRPr="000B5CC4">
        <w:rPr>
          <w:rStyle w:val="12"/>
          <w:b/>
          <w:bCs/>
          <w:color w:val="000000"/>
          <w:lang w:eastAsia="en-US"/>
        </w:rPr>
        <w:t>;</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лич</w:t>
      </w:r>
      <w:r>
        <w:rPr>
          <w:rStyle w:val="12"/>
          <w:b/>
          <w:bCs/>
          <w:color w:val="000000"/>
        </w:rPr>
        <w:softHyphen/>
        <w:t>ные местоимения в объектном падеже;</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ука</w:t>
      </w:r>
      <w:r>
        <w:rPr>
          <w:rStyle w:val="12"/>
          <w:b/>
          <w:bCs/>
          <w:color w:val="000000"/>
        </w:rPr>
        <w:softHyphen/>
        <w:t xml:space="preserve">зательные местоимения </w:t>
      </w:r>
      <w:r>
        <w:rPr>
          <w:rStyle w:val="12"/>
          <w:b/>
          <w:bCs/>
          <w:color w:val="000000"/>
          <w:lang w:val="en-US" w:eastAsia="en-US"/>
        </w:rPr>
        <w:t>that</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those</w:t>
      </w:r>
      <w:r w:rsidRPr="000B5CC4">
        <w:rPr>
          <w:rStyle w:val="12"/>
          <w:b/>
          <w:bCs/>
          <w:color w:val="000000"/>
          <w:lang w:eastAsia="en-US"/>
        </w:rPr>
        <w:t>;</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нео</w:t>
      </w:r>
      <w:r>
        <w:rPr>
          <w:rStyle w:val="12"/>
          <w:b/>
          <w:bCs/>
          <w:color w:val="000000"/>
        </w:rPr>
        <w:softHyphen/>
        <w:t xml:space="preserve">пределённые местоимения </w:t>
      </w:r>
      <w:r>
        <w:rPr>
          <w:rStyle w:val="12"/>
          <w:b/>
          <w:bCs/>
          <w:color w:val="000000"/>
          <w:lang w:val="en-US" w:eastAsia="en-US"/>
        </w:rPr>
        <w:t>some</w:t>
      </w:r>
      <w:r w:rsidRPr="000B5CC4">
        <w:rPr>
          <w:rStyle w:val="12"/>
          <w:b/>
          <w:bCs/>
          <w:color w:val="000000"/>
          <w:lang w:eastAsia="en-US"/>
        </w:rPr>
        <w:t>/</w:t>
      </w:r>
      <w:r>
        <w:rPr>
          <w:rStyle w:val="12"/>
          <w:b/>
          <w:bCs/>
          <w:color w:val="000000"/>
          <w:lang w:val="en-US" w:eastAsia="en-US"/>
        </w:rPr>
        <w:t>any</w:t>
      </w:r>
      <w:r w:rsidRPr="000B5CC4">
        <w:rPr>
          <w:rStyle w:val="12"/>
          <w:b/>
          <w:bCs/>
          <w:color w:val="000000"/>
          <w:lang w:eastAsia="en-US"/>
        </w:rPr>
        <w:t xml:space="preserve"> </w:t>
      </w:r>
      <w:r>
        <w:rPr>
          <w:rStyle w:val="12"/>
          <w:b/>
          <w:bCs/>
          <w:color w:val="000000"/>
        </w:rPr>
        <w:t>в повествовательных и вопросительных предложениях;</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во</w:t>
      </w:r>
      <w:r>
        <w:rPr>
          <w:rStyle w:val="12"/>
          <w:b/>
          <w:bCs/>
          <w:color w:val="000000"/>
        </w:rPr>
        <w:softHyphen/>
        <w:t xml:space="preserve">просительные слова </w:t>
      </w:r>
      <w:r>
        <w:rPr>
          <w:rStyle w:val="12"/>
          <w:b/>
          <w:bCs/>
          <w:color w:val="000000"/>
          <w:lang w:val="en-US" w:eastAsia="en-US"/>
        </w:rPr>
        <w:t>when</w:t>
      </w:r>
      <w:r w:rsidRPr="000B5CC4">
        <w:rPr>
          <w:rStyle w:val="12"/>
          <w:b/>
          <w:bCs/>
          <w:color w:val="000000"/>
          <w:lang w:eastAsia="en-US"/>
        </w:rPr>
        <w:t xml:space="preserve">, </w:t>
      </w:r>
      <w:r>
        <w:rPr>
          <w:rStyle w:val="12"/>
          <w:b/>
          <w:bCs/>
          <w:color w:val="000000"/>
          <w:lang w:val="en-US" w:eastAsia="en-US"/>
        </w:rPr>
        <w:t>whose</w:t>
      </w:r>
      <w:r w:rsidRPr="000B5CC4">
        <w:rPr>
          <w:rStyle w:val="12"/>
          <w:b/>
          <w:bCs/>
          <w:color w:val="000000"/>
          <w:lang w:eastAsia="en-US"/>
        </w:rPr>
        <w:t xml:space="preserve">, </w:t>
      </w:r>
      <w:r>
        <w:rPr>
          <w:rStyle w:val="12"/>
          <w:b/>
          <w:bCs/>
          <w:color w:val="000000"/>
          <w:lang w:val="en-US" w:eastAsia="en-US"/>
        </w:rPr>
        <w:t>why</w:t>
      </w:r>
      <w:r w:rsidRPr="000B5CC4">
        <w:rPr>
          <w:rStyle w:val="12"/>
          <w:b/>
          <w:bCs/>
          <w:color w:val="000000"/>
          <w:lang w:eastAsia="en-US"/>
        </w:rPr>
        <w:t>;</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ко</w:t>
      </w:r>
      <w:r>
        <w:rPr>
          <w:rStyle w:val="12"/>
          <w:b/>
          <w:bCs/>
          <w:color w:val="000000"/>
        </w:rPr>
        <w:softHyphen/>
        <w:t>личественные числительные (13—100);</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по</w:t>
      </w:r>
      <w:r>
        <w:rPr>
          <w:rStyle w:val="12"/>
          <w:b/>
          <w:bCs/>
          <w:color w:val="000000"/>
        </w:rPr>
        <w:softHyphen/>
        <w:t>рядковые числительные (1—30);</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пред</w:t>
      </w:r>
      <w:r>
        <w:rPr>
          <w:rStyle w:val="12"/>
          <w:b/>
          <w:bCs/>
          <w:color w:val="000000"/>
        </w:rPr>
        <w:softHyphen/>
        <w:t xml:space="preserve">лог направления движения </w:t>
      </w:r>
      <w:r>
        <w:rPr>
          <w:rStyle w:val="12"/>
          <w:b/>
          <w:bCs/>
          <w:color w:val="000000"/>
          <w:lang w:val="en-US" w:eastAsia="en-US"/>
        </w:rPr>
        <w:t>to</w:t>
      </w:r>
      <w:r w:rsidRPr="000B5CC4">
        <w:rPr>
          <w:rStyle w:val="12"/>
          <w:b/>
          <w:bCs/>
          <w:color w:val="000000"/>
          <w:lang w:eastAsia="en-US"/>
        </w:rPr>
        <w:t xml:space="preserve"> (</w:t>
      </w:r>
      <w:r>
        <w:rPr>
          <w:rStyle w:val="12"/>
          <w:b/>
          <w:bCs/>
          <w:color w:val="000000"/>
          <w:lang w:val="en-US" w:eastAsia="en-US"/>
        </w:rPr>
        <w:t>We</w:t>
      </w:r>
      <w:r w:rsidRPr="000B5CC4">
        <w:rPr>
          <w:rStyle w:val="12"/>
          <w:b/>
          <w:bCs/>
          <w:color w:val="000000"/>
          <w:lang w:eastAsia="en-US"/>
        </w:rPr>
        <w:t xml:space="preserve"> </w:t>
      </w:r>
      <w:r>
        <w:rPr>
          <w:rStyle w:val="12"/>
          <w:b/>
          <w:bCs/>
          <w:color w:val="000000"/>
          <w:lang w:val="en-US" w:eastAsia="en-US"/>
        </w:rPr>
        <w:t>went</w:t>
      </w:r>
      <w:r w:rsidRPr="000B5CC4">
        <w:rPr>
          <w:rStyle w:val="12"/>
          <w:b/>
          <w:bCs/>
          <w:color w:val="000000"/>
          <w:lang w:eastAsia="en-US"/>
        </w:rPr>
        <w:t xml:space="preserve"> </w:t>
      </w:r>
      <w:r>
        <w:rPr>
          <w:rStyle w:val="12"/>
          <w:b/>
          <w:bCs/>
          <w:color w:val="000000"/>
          <w:lang w:val="en-US" w:eastAsia="en-US"/>
        </w:rPr>
        <w:t>to</w:t>
      </w:r>
      <w:r w:rsidRPr="000B5CC4">
        <w:rPr>
          <w:rStyle w:val="12"/>
          <w:b/>
          <w:bCs/>
          <w:color w:val="000000"/>
          <w:lang w:eastAsia="en-US"/>
        </w:rPr>
        <w:t xml:space="preserve"> </w:t>
      </w:r>
      <w:r>
        <w:rPr>
          <w:rStyle w:val="12"/>
          <w:b/>
          <w:bCs/>
          <w:color w:val="000000"/>
          <w:lang w:val="en-US" w:eastAsia="en-US"/>
        </w:rPr>
        <w:t>Moscow</w:t>
      </w:r>
      <w:r w:rsidRPr="000B5CC4">
        <w:rPr>
          <w:rStyle w:val="12"/>
          <w:b/>
          <w:bCs/>
          <w:color w:val="000000"/>
          <w:lang w:eastAsia="en-US"/>
        </w:rPr>
        <w:t xml:space="preserve"> </w:t>
      </w:r>
      <w:r>
        <w:rPr>
          <w:rStyle w:val="12"/>
          <w:b/>
          <w:bCs/>
          <w:color w:val="000000"/>
          <w:lang w:val="en-US" w:eastAsia="en-US"/>
        </w:rPr>
        <w:t>last</w:t>
      </w:r>
      <w:r w:rsidRPr="000B5CC4">
        <w:rPr>
          <w:rStyle w:val="12"/>
          <w:b/>
          <w:bCs/>
          <w:color w:val="000000"/>
          <w:lang w:eastAsia="en-US"/>
        </w:rPr>
        <w:t xml:space="preserve"> </w:t>
      </w:r>
      <w:r>
        <w:rPr>
          <w:rStyle w:val="12"/>
          <w:b/>
          <w:bCs/>
          <w:color w:val="000000"/>
          <w:lang w:val="en-US" w:eastAsia="en-US"/>
        </w:rPr>
        <w:t>year</w:t>
      </w:r>
      <w:r w:rsidRPr="000B5CC4">
        <w:rPr>
          <w:rStyle w:val="12"/>
          <w:b/>
          <w:bCs/>
          <w:color w:val="000000"/>
          <w:lang w:eastAsia="en-US"/>
        </w:rPr>
        <w:t>.);</w:t>
      </w:r>
    </w:p>
    <w:p w:rsidR="00D45411" w:rsidRDefault="00D45411">
      <w:pPr>
        <w:pStyle w:val="a6"/>
        <w:framePr w:w="6341" w:h="10262" w:hRule="exact" w:wrap="around" w:vAnchor="page" w:hAnchor="page" w:x="2820" w:y="3094"/>
        <w:numPr>
          <w:ilvl w:val="0"/>
          <w:numId w:val="21"/>
        </w:numPr>
        <w:shd w:val="clear" w:color="auto" w:fill="auto"/>
        <w:spacing w:line="240" w:lineRule="exact"/>
        <w:ind w:left="220" w:right="20" w:hanging="220"/>
      </w:pPr>
      <w:r w:rsidRPr="000B5CC4">
        <w:rPr>
          <w:rStyle w:val="12"/>
          <w:b/>
          <w:bCs/>
          <w:color w:val="000000"/>
          <w:lang w:eastAsia="en-US"/>
        </w:rPr>
        <w:t xml:space="preserve"> </w:t>
      </w:r>
      <w:r>
        <w:rPr>
          <w:rStyle w:val="12"/>
          <w:b/>
          <w:bCs/>
          <w:color w:val="000000"/>
        </w:rPr>
        <w:t>распознавать и употреблять в устной и письменной речи пред</w:t>
      </w:r>
      <w:r>
        <w:rPr>
          <w:rStyle w:val="12"/>
          <w:b/>
          <w:bCs/>
          <w:color w:val="000000"/>
        </w:rPr>
        <w:softHyphen/>
        <w:t xml:space="preserve">логи места </w:t>
      </w:r>
      <w:r>
        <w:rPr>
          <w:rStyle w:val="12"/>
          <w:b/>
          <w:bCs/>
          <w:color w:val="000000"/>
          <w:lang w:val="en-US" w:eastAsia="en-US"/>
        </w:rPr>
        <w:t>next</w:t>
      </w:r>
      <w:r w:rsidRPr="000B5CC4">
        <w:rPr>
          <w:rStyle w:val="12"/>
          <w:b/>
          <w:bCs/>
          <w:color w:val="000000"/>
          <w:lang w:eastAsia="en-US"/>
        </w:rPr>
        <w:t xml:space="preserve"> </w:t>
      </w:r>
      <w:r>
        <w:rPr>
          <w:rStyle w:val="12"/>
          <w:b/>
          <w:bCs/>
          <w:color w:val="000000"/>
          <w:lang w:val="en-US" w:eastAsia="en-US"/>
        </w:rPr>
        <w:t>to</w:t>
      </w:r>
      <w:r w:rsidRPr="000B5CC4">
        <w:rPr>
          <w:rStyle w:val="12"/>
          <w:b/>
          <w:bCs/>
          <w:color w:val="000000"/>
          <w:lang w:eastAsia="en-US"/>
        </w:rPr>
        <w:t xml:space="preserve">, </w:t>
      </w:r>
      <w:r>
        <w:rPr>
          <w:rStyle w:val="12"/>
          <w:b/>
          <w:bCs/>
          <w:color w:val="000000"/>
          <w:lang w:val="en-US" w:eastAsia="en-US"/>
        </w:rPr>
        <w:t>in</w:t>
      </w:r>
      <w:r w:rsidRPr="000B5CC4">
        <w:rPr>
          <w:rStyle w:val="12"/>
          <w:b/>
          <w:bCs/>
          <w:color w:val="000000"/>
          <w:lang w:eastAsia="en-US"/>
        </w:rPr>
        <w:t xml:space="preserve"> </w:t>
      </w:r>
      <w:r>
        <w:rPr>
          <w:rStyle w:val="12"/>
          <w:b/>
          <w:bCs/>
          <w:color w:val="000000"/>
          <w:lang w:val="en-US" w:eastAsia="en-US"/>
        </w:rPr>
        <w:t>front</w:t>
      </w:r>
      <w:r w:rsidRPr="000B5CC4">
        <w:rPr>
          <w:rStyle w:val="12"/>
          <w:b/>
          <w:bCs/>
          <w:color w:val="000000"/>
          <w:lang w:eastAsia="en-US"/>
        </w:rPr>
        <w:t xml:space="preserve"> </w:t>
      </w:r>
      <w:r>
        <w:rPr>
          <w:rStyle w:val="12"/>
          <w:b/>
          <w:bCs/>
          <w:color w:val="000000"/>
          <w:lang w:val="en-US" w:eastAsia="en-US"/>
        </w:rPr>
        <w:t>of</w:t>
      </w:r>
      <w:r w:rsidRPr="000B5CC4">
        <w:rPr>
          <w:rStyle w:val="12"/>
          <w:b/>
          <w:bCs/>
          <w:color w:val="000000"/>
          <w:lang w:eastAsia="en-US"/>
        </w:rPr>
        <w:t xml:space="preserve">, </w:t>
      </w:r>
      <w:r>
        <w:rPr>
          <w:rStyle w:val="12"/>
          <w:b/>
          <w:bCs/>
          <w:color w:val="000000"/>
          <w:lang w:val="en-US" w:eastAsia="en-US"/>
        </w:rPr>
        <w:t>behind</w:t>
      </w:r>
      <w:r w:rsidRPr="000B5CC4">
        <w:rPr>
          <w:rStyle w:val="12"/>
          <w:b/>
          <w:bCs/>
          <w:color w:val="000000"/>
          <w:lang w:eastAsia="en-US"/>
        </w:rPr>
        <w:t>;</w:t>
      </w:r>
    </w:p>
    <w:p w:rsidR="00D45411" w:rsidRDefault="00D45411">
      <w:pPr>
        <w:pStyle w:val="a6"/>
        <w:framePr w:w="6341" w:h="10262" w:hRule="exact" w:wrap="around" w:vAnchor="page" w:hAnchor="page" w:x="2820" w:y="3094"/>
        <w:numPr>
          <w:ilvl w:val="0"/>
          <w:numId w:val="21"/>
        </w:numPr>
        <w:shd w:val="clear" w:color="auto" w:fill="auto"/>
        <w:spacing w:after="228" w:line="240" w:lineRule="exact"/>
        <w:ind w:left="220" w:right="20" w:hanging="220"/>
      </w:pPr>
      <w:r>
        <w:rPr>
          <w:rStyle w:val="12"/>
          <w:b/>
          <w:bCs/>
          <w:color w:val="000000"/>
        </w:rPr>
        <w:t xml:space="preserve"> распознавать и употреблять в устной и письменной речи пред</w:t>
      </w:r>
      <w:r>
        <w:rPr>
          <w:rStyle w:val="12"/>
          <w:b/>
          <w:bCs/>
          <w:color w:val="000000"/>
        </w:rPr>
        <w:softHyphen/>
        <w:t xml:space="preserve">логи времени: </w:t>
      </w:r>
      <w:r>
        <w:rPr>
          <w:rStyle w:val="12"/>
          <w:b/>
          <w:bCs/>
          <w:color w:val="000000"/>
          <w:lang w:val="en-US" w:eastAsia="en-US"/>
        </w:rPr>
        <w:t>at</w:t>
      </w:r>
      <w:r w:rsidRPr="000B5CC4">
        <w:rPr>
          <w:rStyle w:val="12"/>
          <w:b/>
          <w:bCs/>
          <w:color w:val="000000"/>
          <w:lang w:eastAsia="en-US"/>
        </w:rPr>
        <w:t xml:space="preserve">, </w:t>
      </w:r>
      <w:r>
        <w:rPr>
          <w:rStyle w:val="12"/>
          <w:b/>
          <w:bCs/>
          <w:color w:val="000000"/>
          <w:lang w:val="en-US" w:eastAsia="en-US"/>
        </w:rPr>
        <w:t>in</w:t>
      </w:r>
      <w:r w:rsidRPr="000B5CC4">
        <w:rPr>
          <w:rStyle w:val="12"/>
          <w:b/>
          <w:bCs/>
          <w:color w:val="000000"/>
          <w:lang w:eastAsia="en-US"/>
        </w:rPr>
        <w:t xml:space="preserve">, </w:t>
      </w:r>
      <w:r>
        <w:rPr>
          <w:rStyle w:val="12"/>
          <w:b/>
          <w:bCs/>
          <w:color w:val="000000"/>
          <w:lang w:val="en-US" w:eastAsia="en-US"/>
        </w:rPr>
        <w:t>on</w:t>
      </w:r>
      <w:r w:rsidRPr="000B5CC4">
        <w:rPr>
          <w:rStyle w:val="12"/>
          <w:b/>
          <w:bCs/>
          <w:color w:val="000000"/>
          <w:lang w:eastAsia="en-US"/>
        </w:rPr>
        <w:t xml:space="preserve"> </w:t>
      </w:r>
      <w:r>
        <w:rPr>
          <w:rStyle w:val="12"/>
          <w:b/>
          <w:bCs/>
          <w:color w:val="000000"/>
        </w:rPr>
        <w:t xml:space="preserve">в выражениях </w:t>
      </w:r>
      <w:r>
        <w:rPr>
          <w:rStyle w:val="12"/>
          <w:b/>
          <w:bCs/>
          <w:color w:val="000000"/>
          <w:lang w:val="en-US" w:eastAsia="en-US"/>
        </w:rPr>
        <w:t>at</w:t>
      </w:r>
      <w:r w:rsidRPr="000B5CC4">
        <w:rPr>
          <w:rStyle w:val="12"/>
          <w:b/>
          <w:bCs/>
          <w:color w:val="000000"/>
          <w:lang w:eastAsia="en-US"/>
        </w:rPr>
        <w:t xml:space="preserve"> </w:t>
      </w:r>
      <w:r>
        <w:rPr>
          <w:rStyle w:val="12"/>
          <w:b/>
          <w:bCs/>
          <w:color w:val="000000"/>
        </w:rPr>
        <w:t xml:space="preserve">4 </w:t>
      </w:r>
      <w:r>
        <w:rPr>
          <w:rStyle w:val="12"/>
          <w:b/>
          <w:bCs/>
          <w:color w:val="000000"/>
          <w:lang w:val="en-US" w:eastAsia="en-US"/>
        </w:rPr>
        <w:t>o</w:t>
      </w:r>
      <w:r w:rsidRPr="000B5CC4">
        <w:rPr>
          <w:rStyle w:val="12"/>
          <w:b/>
          <w:bCs/>
          <w:color w:val="000000"/>
          <w:lang w:eastAsia="en-US"/>
        </w:rPr>
        <w:t>’</w:t>
      </w:r>
      <w:r>
        <w:rPr>
          <w:rStyle w:val="12"/>
          <w:b/>
          <w:bCs/>
          <w:color w:val="000000"/>
          <w:lang w:val="en-US" w:eastAsia="en-US"/>
        </w:rPr>
        <w:t>clock</w:t>
      </w:r>
      <w:r w:rsidRPr="000B5CC4">
        <w:rPr>
          <w:rStyle w:val="12"/>
          <w:b/>
          <w:bCs/>
          <w:color w:val="000000"/>
          <w:lang w:eastAsia="en-US"/>
        </w:rPr>
        <w:t xml:space="preserve">, </w:t>
      </w:r>
      <w:r>
        <w:rPr>
          <w:rStyle w:val="12"/>
          <w:b/>
          <w:bCs/>
          <w:color w:val="000000"/>
          <w:lang w:val="en-US" w:eastAsia="en-US"/>
        </w:rPr>
        <w:t>in</w:t>
      </w:r>
      <w:r w:rsidRPr="000B5CC4">
        <w:rPr>
          <w:rStyle w:val="12"/>
          <w:b/>
          <w:bCs/>
          <w:color w:val="000000"/>
          <w:lang w:eastAsia="en-US"/>
        </w:rPr>
        <w:t xml:space="preserve"> </w:t>
      </w:r>
      <w:r>
        <w:rPr>
          <w:rStyle w:val="12"/>
          <w:b/>
          <w:bCs/>
          <w:color w:val="000000"/>
          <w:lang w:val="en-US" w:eastAsia="en-US"/>
        </w:rPr>
        <w:t>the</w:t>
      </w:r>
      <w:r w:rsidRPr="000B5CC4">
        <w:rPr>
          <w:rStyle w:val="12"/>
          <w:b/>
          <w:bCs/>
          <w:color w:val="000000"/>
          <w:lang w:eastAsia="en-US"/>
        </w:rPr>
        <w:t xml:space="preserve"> </w:t>
      </w:r>
      <w:r>
        <w:rPr>
          <w:rStyle w:val="12"/>
          <w:b/>
          <w:bCs/>
          <w:color w:val="000000"/>
          <w:lang w:val="en-US" w:eastAsia="en-US"/>
        </w:rPr>
        <w:t>morning</w:t>
      </w:r>
      <w:r w:rsidRPr="000B5CC4">
        <w:rPr>
          <w:rStyle w:val="12"/>
          <w:b/>
          <w:bCs/>
          <w:color w:val="000000"/>
          <w:lang w:eastAsia="en-US"/>
        </w:rPr>
        <w:t xml:space="preserve">, </w:t>
      </w:r>
      <w:r>
        <w:rPr>
          <w:rStyle w:val="12"/>
          <w:b/>
          <w:bCs/>
          <w:color w:val="000000"/>
          <w:lang w:val="en-US" w:eastAsia="en-US"/>
        </w:rPr>
        <w:t>on</w:t>
      </w:r>
      <w:r w:rsidRPr="000B5CC4">
        <w:rPr>
          <w:rStyle w:val="12"/>
          <w:b/>
          <w:bCs/>
          <w:color w:val="000000"/>
          <w:lang w:eastAsia="en-US"/>
        </w:rPr>
        <w:t xml:space="preserve"> </w:t>
      </w:r>
      <w:r>
        <w:rPr>
          <w:rStyle w:val="12"/>
          <w:b/>
          <w:bCs/>
          <w:color w:val="000000"/>
          <w:lang w:val="en-US" w:eastAsia="en-US"/>
        </w:rPr>
        <w:t>Monday</w:t>
      </w:r>
      <w:r w:rsidRPr="000B5CC4">
        <w:rPr>
          <w:rStyle w:val="12"/>
          <w:b/>
          <w:bCs/>
          <w:color w:val="000000"/>
          <w:lang w:eastAsia="en-US"/>
        </w:rPr>
        <w:t>.</w:t>
      </w:r>
    </w:p>
    <w:p w:rsidR="00D45411" w:rsidRDefault="00D45411">
      <w:pPr>
        <w:pStyle w:val="42"/>
        <w:framePr w:w="6341" w:h="10262" w:hRule="exact" w:wrap="around" w:vAnchor="page" w:hAnchor="page" w:x="2820" w:y="3094"/>
        <w:shd w:val="clear" w:color="auto" w:fill="auto"/>
        <w:spacing w:before="0" w:after="52" w:line="180" w:lineRule="exact"/>
        <w:ind w:left="220" w:hanging="220"/>
      </w:pPr>
      <w:bookmarkStart w:id="72" w:name="bookmark73"/>
      <w:r>
        <w:rPr>
          <w:rStyle w:val="40pt"/>
          <w:color w:val="000000"/>
        </w:rPr>
        <w:t>Социокультурные знания и умения</w:t>
      </w:r>
      <w:bookmarkEnd w:id="72"/>
    </w:p>
    <w:p w:rsidR="00D45411" w:rsidRDefault="00D45411">
      <w:pPr>
        <w:pStyle w:val="a6"/>
        <w:framePr w:w="6341" w:h="10262" w:hRule="exact" w:wrap="around" w:vAnchor="page" w:hAnchor="page" w:x="2820" w:y="3094"/>
        <w:numPr>
          <w:ilvl w:val="0"/>
          <w:numId w:val="21"/>
        </w:numPr>
        <w:shd w:val="clear" w:color="auto" w:fill="auto"/>
        <w:spacing w:line="235" w:lineRule="exact"/>
        <w:ind w:left="220" w:right="20" w:hanging="220"/>
      </w:pPr>
      <w:r w:rsidRPr="000B5CC4">
        <w:rPr>
          <w:rStyle w:val="12"/>
          <w:b/>
          <w:bCs/>
          <w:color w:val="000000"/>
          <w:lang w:eastAsia="en-US"/>
        </w:rPr>
        <w:t xml:space="preserve"> </w:t>
      </w:r>
      <w:r>
        <w:rPr>
          <w:rStyle w:val="12"/>
          <w:b/>
          <w:bCs/>
          <w:color w:val="000000"/>
        </w:rPr>
        <w:t>владеть социокультурными элементами речевого поведенче</w:t>
      </w:r>
      <w:r>
        <w:rPr>
          <w:rStyle w:val="12"/>
          <w:b/>
          <w:bCs/>
          <w:color w:val="000000"/>
        </w:rPr>
        <w:softHyphen/>
        <w:t>ского этикета, принятыми в англоязычной среде, в неко</w:t>
      </w:r>
      <w:r>
        <w:rPr>
          <w:rStyle w:val="12"/>
          <w:b/>
          <w:bCs/>
          <w:color w:val="000000"/>
        </w:rPr>
        <w:softHyphen/>
      </w:r>
    </w:p>
    <w:p w:rsidR="00D45411" w:rsidRDefault="00D45411">
      <w:pPr>
        <w:pStyle w:val="a5"/>
        <w:framePr w:wrap="around" w:vAnchor="page" w:hAnchor="page" w:x="2792" w:y="13659"/>
        <w:shd w:val="clear" w:color="auto" w:fill="auto"/>
        <w:spacing w:line="130" w:lineRule="exact"/>
        <w:ind w:left="20"/>
      </w:pPr>
      <w:r>
        <w:rPr>
          <w:rStyle w:val="0pt5"/>
          <w:color w:val="000000"/>
        </w:rPr>
        <w:t xml:space="preserve">АНГЛИЙСКИЙ ЯЗЫК. </w:t>
      </w:r>
      <w:r w:rsidRPr="000B5CC4">
        <w:rPr>
          <w:rStyle w:val="0pt5"/>
          <w:color w:val="000000"/>
          <w:lang w:eastAsia="en-US"/>
        </w:rPr>
        <w:t xml:space="preserve">2—4 </w:t>
      </w:r>
      <w:r>
        <w:rPr>
          <w:rStyle w:val="0pt5"/>
          <w:color w:val="000000"/>
        </w:rPr>
        <w:t>классы</w:t>
      </w:r>
    </w:p>
    <w:p w:rsidR="00D45411" w:rsidRDefault="00D45411">
      <w:pPr>
        <w:pStyle w:val="a5"/>
        <w:framePr w:wrap="around" w:vAnchor="page" w:hAnchor="page" w:x="8888" w:y="13688"/>
        <w:shd w:val="clear" w:color="auto" w:fill="auto"/>
        <w:spacing w:line="130" w:lineRule="exact"/>
        <w:ind w:left="20"/>
      </w:pPr>
      <w:r w:rsidRPr="000B5CC4">
        <w:rPr>
          <w:rStyle w:val="0pt5"/>
          <w:color w:val="000000"/>
          <w:lang w:eastAsia="en-US"/>
        </w:rPr>
        <w:t>123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11" w:hRule="exact" w:wrap="around" w:vAnchor="page" w:hAnchor="page" w:x="2820" w:y="3069"/>
        <w:shd w:val="clear" w:color="auto" w:fill="auto"/>
        <w:spacing w:line="235" w:lineRule="exact"/>
        <w:ind w:left="220" w:right="20" w:firstLine="0"/>
      </w:pPr>
      <w:r>
        <w:rPr>
          <w:rStyle w:val="12"/>
          <w:b/>
          <w:bCs/>
          <w:color w:val="000000"/>
        </w:rPr>
        <w:lastRenderedPageBreak/>
        <w:t>торых ситуациях общения (приветствие, прощание, знаком</w:t>
      </w:r>
      <w:r>
        <w:rPr>
          <w:rStyle w:val="12"/>
          <w:b/>
          <w:bCs/>
          <w:color w:val="000000"/>
        </w:rPr>
        <w:softHyphen/>
        <w:t>ство, просьба, выражение благодарности, извинение, по</w:t>
      </w:r>
      <w:r>
        <w:rPr>
          <w:rStyle w:val="12"/>
          <w:b/>
          <w:bCs/>
          <w:color w:val="000000"/>
        </w:rPr>
        <w:softHyphen/>
        <w:t>здравление с днём рождения, Новым годом, Рождеством);</w:t>
      </w:r>
    </w:p>
    <w:p w:rsidR="00D45411" w:rsidRDefault="00D45411">
      <w:pPr>
        <w:pStyle w:val="a6"/>
        <w:framePr w:w="6341" w:h="10211" w:hRule="exact" w:wrap="around" w:vAnchor="page" w:hAnchor="page" w:x="2820" w:y="3069"/>
        <w:numPr>
          <w:ilvl w:val="0"/>
          <w:numId w:val="21"/>
        </w:numPr>
        <w:shd w:val="clear" w:color="auto" w:fill="auto"/>
        <w:spacing w:after="300" w:line="235" w:lineRule="exact"/>
        <w:ind w:left="220" w:right="20" w:hanging="220"/>
      </w:pPr>
      <w:r>
        <w:rPr>
          <w:rStyle w:val="12"/>
          <w:b/>
          <w:bCs/>
          <w:color w:val="000000"/>
        </w:rPr>
        <w:t xml:space="preserve"> кратко представлять свою страну и страну/страны изучаемо</w:t>
      </w:r>
      <w:r>
        <w:rPr>
          <w:rStyle w:val="12"/>
          <w:b/>
          <w:bCs/>
          <w:color w:val="000000"/>
        </w:rPr>
        <w:softHyphen/>
        <w:t>го языка на английском языке.</w:t>
      </w:r>
    </w:p>
    <w:p w:rsidR="00D45411" w:rsidRDefault="00D45411">
      <w:pPr>
        <w:pStyle w:val="61"/>
        <w:framePr w:w="6341" w:h="10211" w:hRule="exact" w:wrap="around" w:vAnchor="page" w:hAnchor="page" w:x="2820" w:y="3069"/>
        <w:shd w:val="clear" w:color="auto" w:fill="auto"/>
        <w:spacing w:before="0" w:after="218" w:line="160" w:lineRule="exact"/>
        <w:ind w:left="220" w:hanging="220"/>
        <w:jc w:val="both"/>
      </w:pPr>
      <w:r>
        <w:rPr>
          <w:rStyle w:val="60pt7"/>
          <w:color w:val="000000"/>
        </w:rPr>
        <w:t>4 КЛАСС</w:t>
      </w:r>
    </w:p>
    <w:p w:rsidR="00D45411" w:rsidRDefault="00D45411">
      <w:pPr>
        <w:pStyle w:val="42"/>
        <w:framePr w:w="6341" w:h="10211" w:hRule="exact" w:wrap="around" w:vAnchor="page" w:hAnchor="page" w:x="2820" w:y="3069"/>
        <w:shd w:val="clear" w:color="auto" w:fill="auto"/>
        <w:spacing w:before="0" w:after="31" w:line="180" w:lineRule="exact"/>
        <w:ind w:left="220" w:hanging="220"/>
      </w:pPr>
      <w:bookmarkStart w:id="73" w:name="bookmark74"/>
      <w:r>
        <w:rPr>
          <w:rStyle w:val="40pt"/>
          <w:color w:val="000000"/>
        </w:rPr>
        <w:t>Коммуникативные умения</w:t>
      </w:r>
      <w:bookmarkEnd w:id="73"/>
    </w:p>
    <w:p w:rsidR="00D45411" w:rsidRDefault="00D45411">
      <w:pPr>
        <w:pStyle w:val="71"/>
        <w:framePr w:w="6341" w:h="10211" w:hRule="exact" w:wrap="around" w:vAnchor="page" w:hAnchor="page" w:x="2820" w:y="3069"/>
        <w:shd w:val="clear" w:color="auto" w:fill="auto"/>
        <w:ind w:left="220"/>
      </w:pPr>
      <w:r>
        <w:rPr>
          <w:rStyle w:val="70pt4"/>
          <w:b/>
          <w:bCs/>
          <w:i/>
          <w:iCs/>
          <w:color w:val="000000"/>
        </w:rPr>
        <w:t>Говорение</w:t>
      </w:r>
    </w:p>
    <w:p w:rsidR="00D45411" w:rsidRDefault="00D45411">
      <w:pPr>
        <w:pStyle w:val="a6"/>
        <w:framePr w:w="6341" w:h="10211" w:hRule="exact" w:wrap="around" w:vAnchor="page" w:hAnchor="page" w:x="2820" w:y="3069"/>
        <w:numPr>
          <w:ilvl w:val="0"/>
          <w:numId w:val="21"/>
        </w:numPr>
        <w:shd w:val="clear" w:color="auto" w:fill="auto"/>
        <w:spacing w:line="240" w:lineRule="exact"/>
        <w:ind w:left="220" w:right="20" w:hanging="220"/>
      </w:pPr>
      <w:r>
        <w:rPr>
          <w:rStyle w:val="12"/>
          <w:b/>
          <w:bCs/>
          <w:color w:val="000000"/>
        </w:rPr>
        <w:t xml:space="preserve"> 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w:t>
      </w:r>
      <w:r>
        <w:rPr>
          <w:rStyle w:val="12"/>
          <w:b/>
          <w:bCs/>
          <w:color w:val="000000"/>
        </w:rPr>
        <w:softHyphen/>
        <w:t>та, принятого в стране/странах изучаемого языка (не менее 4—5 реплик со стороны каждого собеседника);</w:t>
      </w:r>
    </w:p>
    <w:p w:rsidR="00D45411" w:rsidRDefault="00D45411">
      <w:pPr>
        <w:pStyle w:val="a6"/>
        <w:framePr w:w="6341" w:h="10211" w:hRule="exact" w:wrap="around" w:vAnchor="page" w:hAnchor="page" w:x="2820" w:y="3069"/>
        <w:numPr>
          <w:ilvl w:val="0"/>
          <w:numId w:val="21"/>
        </w:numPr>
        <w:shd w:val="clear" w:color="auto" w:fill="auto"/>
        <w:spacing w:line="240" w:lineRule="exact"/>
        <w:ind w:left="220" w:right="20" w:hanging="220"/>
      </w:pPr>
      <w:r>
        <w:rPr>
          <w:rStyle w:val="12"/>
          <w:b/>
          <w:bCs/>
          <w:color w:val="000000"/>
        </w:rPr>
        <w:t xml:space="preserve"> 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w:t>
      </w:r>
      <w:r>
        <w:rPr>
          <w:rStyle w:val="12"/>
          <w:b/>
          <w:bCs/>
          <w:color w:val="000000"/>
        </w:rPr>
        <w:softHyphen/>
        <w:t>кета в объёме не менее 4—5 реплик со стороны каждого собе</w:t>
      </w:r>
      <w:r>
        <w:rPr>
          <w:rStyle w:val="12"/>
          <w:b/>
          <w:bCs/>
          <w:color w:val="000000"/>
        </w:rPr>
        <w:softHyphen/>
        <w:t>седника;</w:t>
      </w:r>
    </w:p>
    <w:p w:rsidR="00D45411" w:rsidRDefault="00D45411">
      <w:pPr>
        <w:pStyle w:val="a6"/>
        <w:framePr w:w="6341" w:h="10211" w:hRule="exact" w:wrap="around" w:vAnchor="page" w:hAnchor="page" w:x="2820" w:y="3069"/>
        <w:numPr>
          <w:ilvl w:val="0"/>
          <w:numId w:val="21"/>
        </w:numPr>
        <w:shd w:val="clear" w:color="auto" w:fill="auto"/>
        <w:spacing w:line="240" w:lineRule="exact"/>
        <w:ind w:left="220" w:right="20" w:hanging="220"/>
      </w:pPr>
      <w:r>
        <w:rPr>
          <w:rStyle w:val="12"/>
          <w:b/>
          <w:bCs/>
          <w:color w:val="000000"/>
        </w:rPr>
        <w:t xml:space="preserve"> создавать устные связные монологические высказывания (описание, рассуждение; повествование/сообщение) с вер</w:t>
      </w:r>
      <w:r>
        <w:rPr>
          <w:rStyle w:val="12"/>
          <w:b/>
          <w:bCs/>
          <w:color w:val="000000"/>
        </w:rPr>
        <w:softHyphen/>
        <w:t>бальными и/или зрительными опорами в рамках тематиче</w:t>
      </w:r>
      <w:r>
        <w:rPr>
          <w:rStyle w:val="12"/>
          <w:b/>
          <w:bCs/>
          <w:color w:val="000000"/>
        </w:rPr>
        <w:softHyphen/>
        <w:t>ского содержания речи для 4 класса (объём монологического высказывания — не менее 4—5 фраз);</w:t>
      </w:r>
    </w:p>
    <w:p w:rsidR="00D45411" w:rsidRDefault="00D45411">
      <w:pPr>
        <w:pStyle w:val="a6"/>
        <w:framePr w:w="6341" w:h="10211" w:hRule="exact" w:wrap="around" w:vAnchor="page" w:hAnchor="page" w:x="2820" w:y="3069"/>
        <w:numPr>
          <w:ilvl w:val="0"/>
          <w:numId w:val="21"/>
        </w:numPr>
        <w:shd w:val="clear" w:color="auto" w:fill="auto"/>
        <w:spacing w:line="240" w:lineRule="exact"/>
        <w:ind w:left="220" w:right="20" w:hanging="220"/>
      </w:pPr>
      <w:r>
        <w:rPr>
          <w:rStyle w:val="12"/>
          <w:b/>
          <w:bCs/>
          <w:color w:val="000000"/>
        </w:rPr>
        <w:t xml:space="preserve"> создавать устные связные монологические высказывания по образцу; выражать своё отношение к предмету речи;</w:t>
      </w:r>
    </w:p>
    <w:p w:rsidR="00D45411" w:rsidRDefault="00D45411">
      <w:pPr>
        <w:pStyle w:val="a6"/>
        <w:framePr w:w="6341" w:h="10211" w:hRule="exact" w:wrap="around" w:vAnchor="page" w:hAnchor="page" w:x="2820" w:y="3069"/>
        <w:numPr>
          <w:ilvl w:val="0"/>
          <w:numId w:val="21"/>
        </w:numPr>
        <w:shd w:val="clear" w:color="auto" w:fill="auto"/>
        <w:spacing w:line="240" w:lineRule="exact"/>
        <w:ind w:left="220" w:right="20" w:hanging="220"/>
      </w:pPr>
      <w:r>
        <w:rPr>
          <w:rStyle w:val="12"/>
          <w:b/>
          <w:bCs/>
          <w:color w:val="000000"/>
        </w:rPr>
        <w:t xml:space="preserve"> передавать основное содержание прочитанного текста с вер</w:t>
      </w:r>
      <w:r>
        <w:rPr>
          <w:rStyle w:val="12"/>
          <w:b/>
          <w:bCs/>
          <w:color w:val="000000"/>
        </w:rPr>
        <w:softHyphen/>
        <w:t>бальными и/или зрительными опорами в объёме не менее 4—5 фраз.</w:t>
      </w:r>
    </w:p>
    <w:p w:rsidR="00D45411" w:rsidRDefault="00D45411">
      <w:pPr>
        <w:pStyle w:val="a6"/>
        <w:framePr w:w="6341" w:h="10211" w:hRule="exact" w:wrap="around" w:vAnchor="page" w:hAnchor="page" w:x="2820" w:y="3069"/>
        <w:numPr>
          <w:ilvl w:val="0"/>
          <w:numId w:val="21"/>
        </w:numPr>
        <w:shd w:val="clear" w:color="auto" w:fill="auto"/>
        <w:spacing w:line="240" w:lineRule="exact"/>
        <w:ind w:left="220" w:right="20" w:hanging="220"/>
      </w:pPr>
      <w:r>
        <w:rPr>
          <w:rStyle w:val="12"/>
          <w:b/>
          <w:bCs/>
          <w:color w:val="000000"/>
        </w:rPr>
        <w:t xml:space="preserve"> 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D45411" w:rsidRDefault="00D45411">
      <w:pPr>
        <w:pStyle w:val="71"/>
        <w:framePr w:w="6341" w:h="10211" w:hRule="exact" w:wrap="around" w:vAnchor="page" w:hAnchor="page" w:x="2820" w:y="3069"/>
        <w:shd w:val="clear" w:color="auto" w:fill="auto"/>
        <w:ind w:left="220"/>
      </w:pPr>
      <w:r>
        <w:rPr>
          <w:rStyle w:val="70pt4"/>
          <w:b/>
          <w:bCs/>
          <w:i/>
          <w:iCs/>
          <w:color w:val="000000"/>
        </w:rPr>
        <w:t>Аудирование</w:t>
      </w:r>
    </w:p>
    <w:p w:rsidR="00D45411" w:rsidRDefault="00D45411">
      <w:pPr>
        <w:pStyle w:val="a6"/>
        <w:framePr w:w="6341" w:h="10211" w:hRule="exact" w:wrap="around" w:vAnchor="page" w:hAnchor="page" w:x="2820" w:y="3069"/>
        <w:numPr>
          <w:ilvl w:val="0"/>
          <w:numId w:val="21"/>
        </w:numPr>
        <w:shd w:val="clear" w:color="auto" w:fill="auto"/>
        <w:spacing w:line="240" w:lineRule="exact"/>
        <w:ind w:left="220" w:right="20" w:hanging="220"/>
      </w:pPr>
      <w:r>
        <w:rPr>
          <w:rStyle w:val="12"/>
          <w:b/>
          <w:bCs/>
          <w:color w:val="000000"/>
        </w:rPr>
        <w:t xml:space="preserve"> воспринимать на слух и понимать речь учителя и однокласс</w:t>
      </w:r>
      <w:r>
        <w:rPr>
          <w:rStyle w:val="12"/>
          <w:b/>
          <w:bCs/>
          <w:color w:val="000000"/>
        </w:rPr>
        <w:softHyphen/>
        <w:t>ников, вербально/невербально реагировать на услышанное;</w:t>
      </w:r>
    </w:p>
    <w:p w:rsidR="00D45411" w:rsidRDefault="00D45411">
      <w:pPr>
        <w:pStyle w:val="a6"/>
        <w:framePr w:w="6341" w:h="10211" w:hRule="exact" w:wrap="around" w:vAnchor="page" w:hAnchor="page" w:x="2820" w:y="3069"/>
        <w:numPr>
          <w:ilvl w:val="0"/>
          <w:numId w:val="21"/>
        </w:numPr>
        <w:shd w:val="clear" w:color="auto" w:fill="auto"/>
        <w:spacing w:line="240" w:lineRule="exact"/>
        <w:ind w:left="220" w:right="20" w:hanging="220"/>
      </w:pPr>
      <w:r>
        <w:rPr>
          <w:rStyle w:val="12"/>
          <w:b/>
          <w:bCs/>
          <w:color w:val="000000"/>
        </w:rPr>
        <w:t xml:space="preserve">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w:t>
      </w:r>
      <w:r>
        <w:rPr>
          <w:rStyle w:val="12"/>
          <w:b/>
          <w:bCs/>
          <w:color w:val="000000"/>
        </w:rPr>
        <w:softHyphen/>
        <w:t>ние в зависимости от поставленной коммуникативной зада</w:t>
      </w:r>
      <w:r>
        <w:rPr>
          <w:rStyle w:val="12"/>
          <w:b/>
          <w:bCs/>
          <w:color w:val="000000"/>
        </w:rPr>
        <w:softHyphen/>
        <w:t>чи: с пониманием основного содержания, с пониманием за</w:t>
      </w:r>
      <w:r>
        <w:rPr>
          <w:rStyle w:val="12"/>
          <w:b/>
          <w:bCs/>
          <w:color w:val="000000"/>
        </w:rPr>
        <w:softHyphen/>
        <w:t>прашиваемой информации фактического характера со зри</w:t>
      </w:r>
      <w:r>
        <w:rPr>
          <w:rStyle w:val="12"/>
          <w:b/>
          <w:bCs/>
          <w:color w:val="000000"/>
        </w:rPr>
        <w:softHyphen/>
      </w:r>
    </w:p>
    <w:p w:rsidR="00D45411" w:rsidRDefault="00D45411">
      <w:pPr>
        <w:pStyle w:val="a5"/>
        <w:framePr w:wrap="around" w:vAnchor="page" w:hAnchor="page" w:x="2801" w:y="13659"/>
        <w:shd w:val="clear" w:color="auto" w:fill="auto"/>
        <w:spacing w:line="130" w:lineRule="exact"/>
        <w:ind w:left="20"/>
      </w:pPr>
      <w:r>
        <w:rPr>
          <w:rStyle w:val="0pt5"/>
          <w:color w:val="000000"/>
        </w:rPr>
        <w:t>124</w:t>
      </w:r>
    </w:p>
    <w:p w:rsidR="00D45411" w:rsidRDefault="00D45411">
      <w:pPr>
        <w:pStyle w:val="a5"/>
        <w:framePr w:wrap="around" w:vAnchor="page" w:hAnchor="page" w:x="6804"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40" w:hRule="exact" w:wrap="around" w:vAnchor="page" w:hAnchor="page" w:x="2813" w:y="3094"/>
        <w:shd w:val="clear" w:color="auto" w:fill="auto"/>
        <w:spacing w:line="240" w:lineRule="exact"/>
        <w:ind w:left="220" w:right="20" w:firstLine="0"/>
      </w:pPr>
      <w:r>
        <w:rPr>
          <w:rStyle w:val="12"/>
          <w:b/>
          <w:bCs/>
          <w:color w:val="000000"/>
        </w:rPr>
        <w:lastRenderedPageBreak/>
        <w:t>тельной опорой и с использованием языковой, в том числе контекстуальной, догадки (время звучания текста/текстов для аудирования — до 1 минуты).</w:t>
      </w:r>
    </w:p>
    <w:p w:rsidR="00D45411" w:rsidRDefault="00D45411">
      <w:pPr>
        <w:pStyle w:val="71"/>
        <w:framePr w:w="6355" w:h="10240" w:hRule="exact" w:wrap="around" w:vAnchor="page" w:hAnchor="page" w:x="2813" w:y="3094"/>
        <w:shd w:val="clear" w:color="auto" w:fill="auto"/>
        <w:ind w:left="240"/>
      </w:pPr>
      <w:r>
        <w:rPr>
          <w:rStyle w:val="70pt4"/>
          <w:b/>
          <w:bCs/>
          <w:i/>
          <w:iCs/>
          <w:color w:val="000000"/>
        </w:rPr>
        <w:t>Смысловое чтение</w:t>
      </w:r>
    </w:p>
    <w:p w:rsidR="00D45411" w:rsidRDefault="00D45411">
      <w:pPr>
        <w:pStyle w:val="a6"/>
        <w:framePr w:w="6355" w:h="10240" w:hRule="exact" w:wrap="around" w:vAnchor="page" w:hAnchor="page" w:x="2813" w:y="3094"/>
        <w:numPr>
          <w:ilvl w:val="0"/>
          <w:numId w:val="21"/>
        </w:numPr>
        <w:shd w:val="clear" w:color="auto" w:fill="auto"/>
        <w:spacing w:line="240" w:lineRule="exact"/>
        <w:ind w:left="240" w:right="20" w:hanging="220"/>
      </w:pPr>
      <w:r>
        <w:rPr>
          <w:rStyle w:val="12"/>
          <w:b/>
          <w:bCs/>
          <w:color w:val="000000"/>
        </w:rPr>
        <w:t xml:space="preserve"> читать вслух учебные тексты объёмом до 70 слов, построен</w:t>
      </w:r>
      <w:r>
        <w:rPr>
          <w:rStyle w:val="12"/>
          <w:b/>
          <w:bCs/>
          <w:color w:val="000000"/>
        </w:rPr>
        <w:softHyphen/>
        <w:t>ные на изученном языковом материале, с соблюдением пра</w:t>
      </w:r>
      <w:r>
        <w:rPr>
          <w:rStyle w:val="12"/>
          <w:b/>
          <w:bCs/>
          <w:color w:val="000000"/>
        </w:rPr>
        <w:softHyphen/>
        <w:t>вил чтения и соответствующей интонацией, демонстрируя понимание прочитанного;</w:t>
      </w:r>
    </w:p>
    <w:p w:rsidR="00D45411" w:rsidRDefault="00D45411">
      <w:pPr>
        <w:pStyle w:val="a6"/>
        <w:framePr w:w="6355" w:h="10240" w:hRule="exact" w:wrap="around" w:vAnchor="page" w:hAnchor="page" w:x="2813" w:y="3094"/>
        <w:numPr>
          <w:ilvl w:val="0"/>
          <w:numId w:val="21"/>
        </w:numPr>
        <w:shd w:val="clear" w:color="auto" w:fill="auto"/>
        <w:spacing w:line="240" w:lineRule="exact"/>
        <w:ind w:left="240" w:right="20" w:hanging="220"/>
      </w:pPr>
      <w:r>
        <w:rPr>
          <w:rStyle w:val="12"/>
          <w:b/>
          <w:bCs/>
          <w:color w:val="000000"/>
        </w:rPr>
        <w:t xml:space="preserve"> читать про себя тексты, содержащие отдельные незнакомые слова, с различной глубиной проникновения в их содержа</w:t>
      </w:r>
      <w:r>
        <w:rPr>
          <w:rStyle w:val="12"/>
          <w:b/>
          <w:bCs/>
          <w:color w:val="000000"/>
        </w:rPr>
        <w:softHyphen/>
        <w:t>ние в зависимости от поставленной коммуникативной зада</w:t>
      </w:r>
      <w:r>
        <w:rPr>
          <w:rStyle w:val="12"/>
          <w:b/>
          <w:bCs/>
          <w:color w:val="000000"/>
        </w:rPr>
        <w:softHyphen/>
        <w:t>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w:t>
      </w:r>
      <w:r>
        <w:rPr>
          <w:rStyle w:val="12"/>
          <w:b/>
          <w:bCs/>
          <w:color w:val="000000"/>
        </w:rPr>
        <w:softHyphen/>
        <w:t>альной, догадки (объём текста/текстов для чтения — до 160 слов;</w:t>
      </w:r>
    </w:p>
    <w:p w:rsidR="00D45411" w:rsidRDefault="00D45411">
      <w:pPr>
        <w:pStyle w:val="a6"/>
        <w:framePr w:w="6355" w:h="10240" w:hRule="exact" w:wrap="around" w:vAnchor="page" w:hAnchor="page" w:x="2813" w:y="3094"/>
        <w:numPr>
          <w:ilvl w:val="0"/>
          <w:numId w:val="21"/>
        </w:numPr>
        <w:shd w:val="clear" w:color="auto" w:fill="auto"/>
        <w:spacing w:line="240" w:lineRule="exact"/>
        <w:ind w:left="240" w:hanging="220"/>
      </w:pPr>
      <w:r>
        <w:rPr>
          <w:rStyle w:val="12"/>
          <w:b/>
          <w:bCs/>
          <w:color w:val="000000"/>
        </w:rPr>
        <w:t xml:space="preserve"> прогнозировать содержание текста на основе заголовка;</w:t>
      </w:r>
    </w:p>
    <w:p w:rsidR="00D45411" w:rsidRDefault="00D45411">
      <w:pPr>
        <w:pStyle w:val="a6"/>
        <w:framePr w:w="6355" w:h="10240" w:hRule="exact" w:wrap="around" w:vAnchor="page" w:hAnchor="page" w:x="2813" w:y="3094"/>
        <w:numPr>
          <w:ilvl w:val="0"/>
          <w:numId w:val="21"/>
        </w:numPr>
        <w:shd w:val="clear" w:color="auto" w:fill="auto"/>
        <w:spacing w:line="240" w:lineRule="exact"/>
        <w:ind w:left="240" w:right="20" w:hanging="220"/>
      </w:pPr>
      <w:r>
        <w:rPr>
          <w:rStyle w:val="12"/>
          <w:b/>
          <w:bCs/>
          <w:color w:val="000000"/>
        </w:rPr>
        <w:t xml:space="preserve"> читать про себя несплошные тексты (таблицы, диаграммы и т. д.) и понимать представленную в них информацию.</w:t>
      </w:r>
    </w:p>
    <w:p w:rsidR="00D45411" w:rsidRDefault="00D45411">
      <w:pPr>
        <w:pStyle w:val="71"/>
        <w:framePr w:w="6355" w:h="10240" w:hRule="exact" w:wrap="around" w:vAnchor="page" w:hAnchor="page" w:x="2813" w:y="3094"/>
        <w:shd w:val="clear" w:color="auto" w:fill="auto"/>
        <w:ind w:left="240"/>
      </w:pPr>
      <w:r>
        <w:rPr>
          <w:rStyle w:val="70pt4"/>
          <w:b/>
          <w:bCs/>
          <w:i/>
          <w:iCs/>
          <w:color w:val="000000"/>
        </w:rPr>
        <w:t>Письмо</w:t>
      </w:r>
    </w:p>
    <w:p w:rsidR="00D45411" w:rsidRDefault="00D45411">
      <w:pPr>
        <w:pStyle w:val="a6"/>
        <w:framePr w:w="6355" w:h="10240" w:hRule="exact" w:wrap="around" w:vAnchor="page" w:hAnchor="page" w:x="2813" w:y="3094"/>
        <w:numPr>
          <w:ilvl w:val="0"/>
          <w:numId w:val="21"/>
        </w:numPr>
        <w:shd w:val="clear" w:color="auto" w:fill="auto"/>
        <w:spacing w:line="240" w:lineRule="exact"/>
        <w:ind w:left="240" w:right="20" w:hanging="220"/>
      </w:pPr>
      <w:r>
        <w:rPr>
          <w:rStyle w:val="12"/>
          <w:b/>
          <w:bCs/>
          <w:color w:val="000000"/>
        </w:rPr>
        <w:t xml:space="preserve"> заполнять анкеты и формуляры с указанием личной инфор</w:t>
      </w:r>
      <w:r>
        <w:rPr>
          <w:rStyle w:val="12"/>
          <w:b/>
          <w:bCs/>
          <w:color w:val="000000"/>
        </w:rPr>
        <w:softHyphen/>
        <w:t>мации: имя, фамилия, возраст, место жительства (страна проживания, город), любимые занятия и т. д.;</w:t>
      </w:r>
    </w:p>
    <w:p w:rsidR="00D45411" w:rsidRDefault="00D45411">
      <w:pPr>
        <w:pStyle w:val="a6"/>
        <w:framePr w:w="6355" w:h="10240" w:hRule="exact" w:wrap="around" w:vAnchor="page" w:hAnchor="page" w:x="2813" w:y="3094"/>
        <w:numPr>
          <w:ilvl w:val="0"/>
          <w:numId w:val="21"/>
        </w:numPr>
        <w:shd w:val="clear" w:color="auto" w:fill="auto"/>
        <w:spacing w:line="240" w:lineRule="exact"/>
        <w:ind w:left="240" w:right="20" w:hanging="220"/>
      </w:pPr>
      <w:r>
        <w:rPr>
          <w:rStyle w:val="12"/>
          <w:b/>
          <w:bCs/>
          <w:color w:val="000000"/>
        </w:rPr>
        <w:t xml:space="preserve"> писать с опорой на образец поздравления с днем рождения, Новым годом, Рождеством с выражением пожеланий;</w:t>
      </w:r>
    </w:p>
    <w:p w:rsidR="00D45411" w:rsidRDefault="00D45411">
      <w:pPr>
        <w:pStyle w:val="a6"/>
        <w:framePr w:w="6355" w:h="10240" w:hRule="exact" w:wrap="around" w:vAnchor="page" w:hAnchor="page" w:x="2813" w:y="3094"/>
        <w:numPr>
          <w:ilvl w:val="0"/>
          <w:numId w:val="21"/>
        </w:numPr>
        <w:shd w:val="clear" w:color="auto" w:fill="auto"/>
        <w:spacing w:after="168" w:line="240" w:lineRule="exact"/>
        <w:ind w:left="240" w:right="20" w:hanging="220"/>
      </w:pPr>
      <w:r>
        <w:rPr>
          <w:rStyle w:val="12"/>
          <w:b/>
          <w:bCs/>
          <w:color w:val="000000"/>
        </w:rPr>
        <w:t xml:space="preserve"> писать с опорой на образец электронное сообщение личного характера (объём сообщения — до 50 слов).</w:t>
      </w:r>
    </w:p>
    <w:p w:rsidR="00D45411" w:rsidRDefault="00D45411">
      <w:pPr>
        <w:pStyle w:val="42"/>
        <w:framePr w:w="6355" w:h="10240" w:hRule="exact" w:wrap="around" w:vAnchor="page" w:hAnchor="page" w:x="2813" w:y="3094"/>
        <w:shd w:val="clear" w:color="auto" w:fill="auto"/>
        <w:spacing w:before="0" w:after="27" w:line="180" w:lineRule="exact"/>
        <w:ind w:left="240" w:hanging="220"/>
      </w:pPr>
      <w:bookmarkStart w:id="74" w:name="bookmark75"/>
      <w:r>
        <w:rPr>
          <w:rStyle w:val="40pt"/>
          <w:color w:val="000000"/>
        </w:rPr>
        <w:t>Языковые знания и навыки</w:t>
      </w:r>
      <w:bookmarkEnd w:id="74"/>
    </w:p>
    <w:p w:rsidR="00D45411" w:rsidRDefault="00D45411">
      <w:pPr>
        <w:pStyle w:val="71"/>
        <w:framePr w:w="6355" w:h="10240" w:hRule="exact" w:wrap="around" w:vAnchor="page" w:hAnchor="page" w:x="2813" w:y="3094"/>
        <w:shd w:val="clear" w:color="auto" w:fill="auto"/>
        <w:spacing w:line="245" w:lineRule="exact"/>
        <w:ind w:left="240"/>
      </w:pPr>
      <w:r>
        <w:rPr>
          <w:rStyle w:val="70pt4"/>
          <w:b/>
          <w:bCs/>
          <w:i/>
          <w:iCs/>
          <w:color w:val="000000"/>
        </w:rPr>
        <w:t>Фонетическая сторона речи</w:t>
      </w:r>
    </w:p>
    <w:p w:rsidR="00D45411" w:rsidRDefault="00D45411">
      <w:pPr>
        <w:pStyle w:val="a6"/>
        <w:framePr w:w="6355" w:h="10240" w:hRule="exact" w:wrap="around" w:vAnchor="page" w:hAnchor="page" w:x="2813" w:y="3094"/>
        <w:numPr>
          <w:ilvl w:val="0"/>
          <w:numId w:val="21"/>
        </w:numPr>
        <w:shd w:val="clear" w:color="auto" w:fill="auto"/>
        <w:spacing w:line="245" w:lineRule="exact"/>
        <w:ind w:left="240" w:hanging="220"/>
      </w:pPr>
      <w:r>
        <w:rPr>
          <w:rStyle w:val="12"/>
          <w:b/>
          <w:bCs/>
          <w:color w:val="000000"/>
        </w:rPr>
        <w:t xml:space="preserve"> читать новые слова согласно основным правилам чтения;</w:t>
      </w:r>
    </w:p>
    <w:p w:rsidR="00D45411" w:rsidRDefault="00D45411">
      <w:pPr>
        <w:pStyle w:val="a6"/>
        <w:framePr w:w="6355" w:h="10240" w:hRule="exact" w:wrap="around" w:vAnchor="page" w:hAnchor="page" w:x="2813" w:y="3094"/>
        <w:numPr>
          <w:ilvl w:val="0"/>
          <w:numId w:val="21"/>
        </w:numPr>
        <w:shd w:val="clear" w:color="auto" w:fill="auto"/>
        <w:spacing w:line="245" w:lineRule="exact"/>
        <w:ind w:left="240" w:right="20" w:hanging="220"/>
      </w:pPr>
      <w:r>
        <w:rPr>
          <w:rStyle w:val="12"/>
          <w:b/>
          <w:bCs/>
          <w:color w:val="000000"/>
        </w:rPr>
        <w:t xml:space="preserve"> различать на слух и правильно произносить слова и фразы/ предложения с соблюдением их ритмико-интонационных особенностей.</w:t>
      </w:r>
    </w:p>
    <w:p w:rsidR="00D45411" w:rsidRDefault="00D45411">
      <w:pPr>
        <w:pStyle w:val="71"/>
        <w:framePr w:w="6355" w:h="10240" w:hRule="exact" w:wrap="around" w:vAnchor="page" w:hAnchor="page" w:x="2813" w:y="3094"/>
        <w:shd w:val="clear" w:color="auto" w:fill="auto"/>
        <w:spacing w:line="245" w:lineRule="exact"/>
        <w:ind w:left="240"/>
      </w:pPr>
      <w:r>
        <w:rPr>
          <w:rStyle w:val="70pt4"/>
          <w:b/>
          <w:bCs/>
          <w:i/>
          <w:iCs/>
          <w:color w:val="000000"/>
        </w:rPr>
        <w:t>Графика, орфография и пунктуация</w:t>
      </w:r>
    </w:p>
    <w:p w:rsidR="00D45411" w:rsidRDefault="00D45411">
      <w:pPr>
        <w:pStyle w:val="a6"/>
        <w:framePr w:w="6355" w:h="10240" w:hRule="exact" w:wrap="around" w:vAnchor="page" w:hAnchor="page" w:x="2813" w:y="3094"/>
        <w:numPr>
          <w:ilvl w:val="0"/>
          <w:numId w:val="21"/>
        </w:numPr>
        <w:shd w:val="clear" w:color="auto" w:fill="auto"/>
        <w:spacing w:line="245" w:lineRule="exact"/>
        <w:ind w:left="240" w:hanging="220"/>
      </w:pPr>
      <w:r>
        <w:rPr>
          <w:rStyle w:val="12"/>
          <w:b/>
          <w:bCs/>
          <w:color w:val="000000"/>
        </w:rPr>
        <w:t xml:space="preserve"> правильно писать изученные слова;</w:t>
      </w:r>
    </w:p>
    <w:p w:rsidR="00D45411" w:rsidRDefault="00D45411">
      <w:pPr>
        <w:pStyle w:val="a6"/>
        <w:framePr w:w="6355" w:h="10240" w:hRule="exact" w:wrap="around" w:vAnchor="page" w:hAnchor="page" w:x="2813" w:y="3094"/>
        <w:numPr>
          <w:ilvl w:val="0"/>
          <w:numId w:val="21"/>
        </w:numPr>
        <w:shd w:val="clear" w:color="auto" w:fill="auto"/>
        <w:spacing w:line="245" w:lineRule="exact"/>
        <w:ind w:left="240" w:right="20" w:hanging="220"/>
      </w:pPr>
      <w:r>
        <w:rPr>
          <w:rStyle w:val="12"/>
          <w:b/>
          <w:bCs/>
          <w:color w:val="000000"/>
        </w:rPr>
        <w:t xml:space="preserve"> правильно расставлять знаки препинания (точка, вопроси</w:t>
      </w:r>
      <w:r>
        <w:rPr>
          <w:rStyle w:val="12"/>
          <w:b/>
          <w:bCs/>
          <w:color w:val="000000"/>
        </w:rPr>
        <w:softHyphen/>
        <w:t>тельный и восклицательный знаки в конце предложения, апостроф, запятая при перечислении).</w:t>
      </w:r>
    </w:p>
    <w:p w:rsidR="00D45411" w:rsidRDefault="00D45411">
      <w:pPr>
        <w:pStyle w:val="71"/>
        <w:framePr w:w="6355" w:h="10240" w:hRule="exact" w:wrap="around" w:vAnchor="page" w:hAnchor="page" w:x="2813" w:y="3094"/>
        <w:shd w:val="clear" w:color="auto" w:fill="auto"/>
        <w:spacing w:line="245" w:lineRule="exact"/>
        <w:ind w:left="240"/>
      </w:pPr>
      <w:r>
        <w:rPr>
          <w:rStyle w:val="70pt4"/>
          <w:b/>
          <w:bCs/>
          <w:i/>
          <w:iCs/>
          <w:color w:val="000000"/>
        </w:rPr>
        <w:t>Лексическая сторона речи</w:t>
      </w:r>
    </w:p>
    <w:p w:rsidR="00D45411" w:rsidRDefault="00D45411">
      <w:pPr>
        <w:pStyle w:val="a6"/>
        <w:framePr w:w="6355" w:h="10240" w:hRule="exact" w:wrap="around" w:vAnchor="page" w:hAnchor="page" w:x="2813" w:y="3094"/>
        <w:numPr>
          <w:ilvl w:val="0"/>
          <w:numId w:val="21"/>
        </w:numPr>
        <w:shd w:val="clear" w:color="auto" w:fill="auto"/>
        <w:spacing w:line="245" w:lineRule="exact"/>
        <w:ind w:left="240" w:right="20" w:hanging="220"/>
      </w:pPr>
      <w:r>
        <w:rPr>
          <w:rStyle w:val="12"/>
          <w:b/>
          <w:bCs/>
          <w:color w:val="000000"/>
        </w:rPr>
        <w:t xml:space="preserve"> распознавать и употреблять в устной и письменной речи не менее 500 лексических единиц (слов, словосочетаний, рече</w:t>
      </w:r>
      <w:r>
        <w:rPr>
          <w:rStyle w:val="12"/>
          <w:b/>
          <w:bCs/>
          <w:color w:val="000000"/>
        </w:rPr>
        <w:softHyphen/>
      </w:r>
    </w:p>
    <w:p w:rsidR="00D45411" w:rsidRDefault="00D45411">
      <w:pPr>
        <w:pStyle w:val="a5"/>
        <w:framePr w:wrap="around" w:vAnchor="page" w:hAnchor="page" w:x="2794" w:y="13659"/>
        <w:shd w:val="clear" w:color="auto" w:fill="auto"/>
        <w:spacing w:line="130" w:lineRule="exact"/>
        <w:ind w:left="20"/>
      </w:pPr>
      <w:r>
        <w:rPr>
          <w:rStyle w:val="0pt5"/>
          <w:color w:val="000000"/>
        </w:rPr>
        <w:t>АНГЛИЙСКИЙ ЯЗЫК. 2—4 классы</w:t>
      </w:r>
    </w:p>
    <w:p w:rsidR="00D45411" w:rsidRDefault="00D45411">
      <w:pPr>
        <w:pStyle w:val="a5"/>
        <w:framePr w:wrap="around" w:vAnchor="page" w:hAnchor="page" w:x="8885" w:y="13688"/>
        <w:shd w:val="clear" w:color="auto" w:fill="auto"/>
        <w:spacing w:line="130" w:lineRule="exact"/>
        <w:ind w:left="20"/>
      </w:pPr>
      <w:r>
        <w:rPr>
          <w:rStyle w:val="0pt5"/>
          <w:color w:val="000000"/>
        </w:rPr>
        <w:t>125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39" w:hRule="exact" w:wrap="around" w:vAnchor="page" w:hAnchor="page" w:x="2820" w:y="3065"/>
        <w:shd w:val="clear" w:color="auto" w:fill="auto"/>
        <w:spacing w:line="240" w:lineRule="exact"/>
        <w:ind w:left="240" w:right="20" w:firstLine="0"/>
      </w:pPr>
      <w:r>
        <w:rPr>
          <w:rStyle w:val="12"/>
          <w:b/>
          <w:bCs/>
          <w:color w:val="000000"/>
        </w:rPr>
        <w:lastRenderedPageBreak/>
        <w:t>вых клише), включая 350 лексических единиц, освоенных в предшествующие годы обучения;</w:t>
      </w:r>
    </w:p>
    <w:p w:rsidR="00D45411" w:rsidRDefault="00D45411">
      <w:pPr>
        <w:pStyle w:val="a6"/>
        <w:framePr w:w="6341" w:h="10239" w:hRule="exact" w:wrap="around" w:vAnchor="page" w:hAnchor="page" w:x="2820" w:y="3065"/>
        <w:numPr>
          <w:ilvl w:val="0"/>
          <w:numId w:val="21"/>
        </w:numPr>
        <w:shd w:val="clear" w:color="auto" w:fill="auto"/>
        <w:spacing w:line="240" w:lineRule="exact"/>
        <w:ind w:left="220" w:right="20" w:hanging="220"/>
        <w:jc w:val="left"/>
      </w:pPr>
      <w:r>
        <w:rPr>
          <w:rStyle w:val="12"/>
          <w:b/>
          <w:bCs/>
          <w:color w:val="000000"/>
        </w:rPr>
        <w:t xml:space="preserve"> распознавать и образовывать родственные слова с использо</w:t>
      </w:r>
      <w:r>
        <w:rPr>
          <w:rStyle w:val="12"/>
          <w:b/>
          <w:bCs/>
          <w:color w:val="000000"/>
        </w:rPr>
        <w:softHyphen/>
        <w:t xml:space="preserve">ванием основных способов словообразования: аффиксации (суффиксы </w:t>
      </w:r>
      <w:r w:rsidRPr="000B5CC4">
        <w:rPr>
          <w:rStyle w:val="12"/>
          <w:b/>
          <w:bCs/>
          <w:color w:val="000000"/>
          <w:lang w:eastAsia="en-US"/>
        </w:rPr>
        <w:t>-</w:t>
      </w:r>
      <w:r>
        <w:rPr>
          <w:rStyle w:val="12"/>
          <w:b/>
          <w:bCs/>
          <w:color w:val="000000"/>
          <w:lang w:val="en-US" w:eastAsia="en-US"/>
        </w:rPr>
        <w:t>er</w:t>
      </w:r>
      <w:r w:rsidRPr="000B5CC4">
        <w:rPr>
          <w:rStyle w:val="12"/>
          <w:b/>
          <w:bCs/>
          <w:color w:val="000000"/>
          <w:lang w:eastAsia="en-US"/>
        </w:rPr>
        <w:t>/-</w:t>
      </w:r>
      <w:r>
        <w:rPr>
          <w:rStyle w:val="12"/>
          <w:b/>
          <w:bCs/>
          <w:color w:val="000000"/>
          <w:lang w:val="en-US" w:eastAsia="en-US"/>
        </w:rPr>
        <w:t>or</w:t>
      </w:r>
      <w:r w:rsidRPr="000B5CC4">
        <w:rPr>
          <w:rStyle w:val="12"/>
          <w:b/>
          <w:bCs/>
          <w:color w:val="000000"/>
          <w:lang w:eastAsia="en-US"/>
        </w:rPr>
        <w:t>, -</w:t>
      </w:r>
      <w:r>
        <w:rPr>
          <w:rStyle w:val="12"/>
          <w:b/>
          <w:bCs/>
          <w:color w:val="000000"/>
          <w:lang w:val="en-US" w:eastAsia="en-US"/>
        </w:rPr>
        <w:t>ist</w:t>
      </w:r>
      <w:r w:rsidRPr="000B5CC4">
        <w:rPr>
          <w:rStyle w:val="12"/>
          <w:b/>
          <w:bCs/>
          <w:color w:val="000000"/>
          <w:lang w:eastAsia="en-US"/>
        </w:rPr>
        <w:t xml:space="preserve">: </w:t>
      </w:r>
      <w:r>
        <w:rPr>
          <w:rStyle w:val="12"/>
          <w:b/>
          <w:bCs/>
          <w:color w:val="000000"/>
          <w:lang w:val="en-US" w:eastAsia="en-US"/>
        </w:rPr>
        <w:t>teacher</w:t>
      </w:r>
      <w:r w:rsidRPr="000B5CC4">
        <w:rPr>
          <w:rStyle w:val="12"/>
          <w:b/>
          <w:bCs/>
          <w:color w:val="000000"/>
          <w:lang w:eastAsia="en-US"/>
        </w:rPr>
        <w:t xml:space="preserve">, </w:t>
      </w:r>
      <w:r>
        <w:rPr>
          <w:rStyle w:val="12"/>
          <w:b/>
          <w:bCs/>
          <w:color w:val="000000"/>
          <w:lang w:val="en-US" w:eastAsia="en-US"/>
        </w:rPr>
        <w:t>actor</w:t>
      </w:r>
      <w:r w:rsidRPr="000B5CC4">
        <w:rPr>
          <w:rStyle w:val="12"/>
          <w:b/>
          <w:bCs/>
          <w:color w:val="000000"/>
          <w:lang w:eastAsia="en-US"/>
        </w:rPr>
        <w:t xml:space="preserve">, </w:t>
      </w:r>
      <w:r>
        <w:rPr>
          <w:rStyle w:val="12"/>
          <w:b/>
          <w:bCs/>
          <w:color w:val="000000"/>
          <w:lang w:val="en-US" w:eastAsia="en-US"/>
        </w:rPr>
        <w:t>artist</w:t>
      </w:r>
      <w:r w:rsidRPr="000B5CC4">
        <w:rPr>
          <w:rStyle w:val="12"/>
          <w:b/>
          <w:bCs/>
          <w:color w:val="000000"/>
          <w:lang w:eastAsia="en-US"/>
        </w:rPr>
        <w:t xml:space="preserve">), </w:t>
      </w:r>
      <w:r>
        <w:rPr>
          <w:rStyle w:val="12"/>
          <w:b/>
          <w:bCs/>
          <w:color w:val="000000"/>
        </w:rPr>
        <w:t xml:space="preserve">словосложения </w:t>
      </w:r>
      <w:r w:rsidRPr="000B5CC4">
        <w:rPr>
          <w:rStyle w:val="12"/>
          <w:b/>
          <w:bCs/>
          <w:color w:val="000000"/>
          <w:lang w:eastAsia="en-US"/>
        </w:rPr>
        <w:t>(</w:t>
      </w:r>
      <w:r>
        <w:rPr>
          <w:rStyle w:val="12"/>
          <w:b/>
          <w:bCs/>
          <w:color w:val="000000"/>
          <w:lang w:val="en-US" w:eastAsia="en-US"/>
        </w:rPr>
        <w:t>blackboard</w:t>
      </w:r>
      <w:r w:rsidRPr="000B5CC4">
        <w:rPr>
          <w:rStyle w:val="12"/>
          <w:b/>
          <w:bCs/>
          <w:color w:val="000000"/>
          <w:lang w:eastAsia="en-US"/>
        </w:rPr>
        <w:t xml:space="preserve">), </w:t>
      </w:r>
      <w:r>
        <w:rPr>
          <w:rStyle w:val="12"/>
          <w:b/>
          <w:bCs/>
          <w:color w:val="000000"/>
        </w:rPr>
        <w:t xml:space="preserve">конверсии </w:t>
      </w:r>
      <w:r w:rsidRPr="000B5CC4">
        <w:rPr>
          <w:rStyle w:val="12"/>
          <w:b/>
          <w:bCs/>
          <w:color w:val="000000"/>
          <w:lang w:eastAsia="en-US"/>
        </w:rPr>
        <w:t>(</w:t>
      </w:r>
      <w:r>
        <w:rPr>
          <w:rStyle w:val="12"/>
          <w:b/>
          <w:bCs/>
          <w:color w:val="000000"/>
          <w:lang w:val="en-US" w:eastAsia="en-US"/>
        </w:rPr>
        <w:t>to</w:t>
      </w:r>
      <w:r w:rsidRPr="000B5CC4">
        <w:rPr>
          <w:rStyle w:val="12"/>
          <w:b/>
          <w:bCs/>
          <w:color w:val="000000"/>
          <w:lang w:eastAsia="en-US"/>
        </w:rPr>
        <w:t xml:space="preserve"> </w:t>
      </w:r>
      <w:r>
        <w:rPr>
          <w:rStyle w:val="12"/>
          <w:b/>
          <w:bCs/>
          <w:color w:val="000000"/>
          <w:lang w:val="en-US" w:eastAsia="en-US"/>
        </w:rPr>
        <w:t>play</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play</w:t>
      </w:r>
      <w:r w:rsidRPr="000B5CC4">
        <w:rPr>
          <w:rStyle w:val="12"/>
          <w:b/>
          <w:bCs/>
          <w:color w:val="000000"/>
          <w:lang w:eastAsia="en-US"/>
        </w:rPr>
        <w:t xml:space="preserve">). </w:t>
      </w:r>
      <w:r>
        <w:rPr>
          <w:rStyle w:val="53"/>
          <w:b/>
          <w:bCs/>
          <w:color w:val="000000"/>
        </w:rPr>
        <w:t>Грамматическая сторона речи</w:t>
      </w:r>
    </w:p>
    <w:p w:rsidR="00D45411" w:rsidRDefault="00D45411">
      <w:pPr>
        <w:pStyle w:val="a6"/>
        <w:framePr w:w="6341" w:h="10239" w:hRule="exact" w:wrap="around" w:vAnchor="page" w:hAnchor="page" w:x="2820" w:y="3065"/>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w:t>
      </w:r>
      <w:r>
        <w:rPr>
          <w:rStyle w:val="12"/>
          <w:b/>
          <w:bCs/>
          <w:color w:val="000000"/>
          <w:lang w:val="en-US" w:eastAsia="en-US"/>
        </w:rPr>
        <w:t>Present</w:t>
      </w:r>
      <w:r w:rsidRPr="000B5CC4">
        <w:rPr>
          <w:rStyle w:val="12"/>
          <w:b/>
          <w:bCs/>
          <w:color w:val="000000"/>
          <w:lang w:eastAsia="en-US"/>
        </w:rPr>
        <w:t xml:space="preserve"> </w:t>
      </w:r>
      <w:r>
        <w:rPr>
          <w:rStyle w:val="12"/>
          <w:b/>
          <w:bCs/>
          <w:color w:val="000000"/>
          <w:lang w:val="en-US" w:eastAsia="en-US"/>
        </w:rPr>
        <w:t>Continuous</w:t>
      </w:r>
      <w:r w:rsidRPr="000B5CC4">
        <w:rPr>
          <w:rStyle w:val="12"/>
          <w:b/>
          <w:bCs/>
          <w:color w:val="000000"/>
          <w:lang w:eastAsia="en-US"/>
        </w:rPr>
        <w:t xml:space="preserve"> </w:t>
      </w:r>
      <w:r>
        <w:rPr>
          <w:rStyle w:val="12"/>
          <w:b/>
          <w:bCs/>
          <w:color w:val="000000"/>
          <w:lang w:val="en-US" w:eastAsia="en-US"/>
        </w:rPr>
        <w:t>Tense</w:t>
      </w:r>
      <w:r w:rsidRPr="000B5CC4">
        <w:rPr>
          <w:rStyle w:val="12"/>
          <w:b/>
          <w:bCs/>
          <w:color w:val="000000"/>
          <w:lang w:eastAsia="en-US"/>
        </w:rPr>
        <w:t xml:space="preserve"> </w:t>
      </w:r>
      <w:r>
        <w:rPr>
          <w:rStyle w:val="12"/>
          <w:b/>
          <w:bCs/>
          <w:color w:val="000000"/>
        </w:rPr>
        <w:t>в повествовательных (утвердитель</w:t>
      </w:r>
      <w:r>
        <w:rPr>
          <w:rStyle w:val="12"/>
          <w:b/>
          <w:bCs/>
          <w:color w:val="000000"/>
        </w:rPr>
        <w:softHyphen/>
        <w:t>ных и отрицательных), вопросительных (общий и специаль</w:t>
      </w:r>
      <w:r>
        <w:rPr>
          <w:rStyle w:val="12"/>
          <w:b/>
          <w:bCs/>
          <w:color w:val="000000"/>
        </w:rPr>
        <w:softHyphen/>
        <w:t>ный вопрос) предложениях;</w:t>
      </w:r>
    </w:p>
    <w:p w:rsidR="00D45411" w:rsidRDefault="00D45411">
      <w:pPr>
        <w:pStyle w:val="a6"/>
        <w:framePr w:w="6341" w:h="10239" w:hRule="exact" w:wrap="around" w:vAnchor="page" w:hAnchor="page" w:x="2820" w:y="3065"/>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кон</w:t>
      </w:r>
      <w:r>
        <w:rPr>
          <w:rStyle w:val="12"/>
          <w:b/>
          <w:bCs/>
          <w:color w:val="000000"/>
        </w:rPr>
        <w:softHyphen/>
        <w:t xml:space="preserve">струкцию </w:t>
      </w:r>
      <w:r>
        <w:rPr>
          <w:rStyle w:val="12"/>
          <w:b/>
          <w:bCs/>
          <w:color w:val="000000"/>
          <w:lang w:val="en-US" w:eastAsia="en-US"/>
        </w:rPr>
        <w:t>to</w:t>
      </w:r>
      <w:r w:rsidRPr="000B5CC4">
        <w:rPr>
          <w:rStyle w:val="12"/>
          <w:b/>
          <w:bCs/>
          <w:color w:val="000000"/>
          <w:lang w:eastAsia="en-US"/>
        </w:rPr>
        <w:t xml:space="preserve"> </w:t>
      </w:r>
      <w:r>
        <w:rPr>
          <w:rStyle w:val="12"/>
          <w:b/>
          <w:bCs/>
          <w:color w:val="000000"/>
          <w:lang w:val="en-US" w:eastAsia="en-US"/>
        </w:rPr>
        <w:t>be</w:t>
      </w:r>
      <w:r w:rsidRPr="000B5CC4">
        <w:rPr>
          <w:rStyle w:val="12"/>
          <w:b/>
          <w:bCs/>
          <w:color w:val="000000"/>
          <w:lang w:eastAsia="en-US"/>
        </w:rPr>
        <w:t xml:space="preserve"> </w:t>
      </w:r>
      <w:r>
        <w:rPr>
          <w:rStyle w:val="12"/>
          <w:b/>
          <w:bCs/>
          <w:color w:val="000000"/>
          <w:lang w:val="en-US" w:eastAsia="en-US"/>
        </w:rPr>
        <w:t>going</w:t>
      </w:r>
      <w:r w:rsidRPr="000B5CC4">
        <w:rPr>
          <w:rStyle w:val="12"/>
          <w:b/>
          <w:bCs/>
          <w:color w:val="000000"/>
          <w:lang w:eastAsia="en-US"/>
        </w:rPr>
        <w:t xml:space="preserve"> </w:t>
      </w:r>
      <w:r>
        <w:rPr>
          <w:rStyle w:val="12"/>
          <w:b/>
          <w:bCs/>
          <w:color w:val="000000"/>
          <w:lang w:val="en-US" w:eastAsia="en-US"/>
        </w:rPr>
        <w:t>to</w:t>
      </w:r>
      <w:r w:rsidRPr="000B5CC4">
        <w:rPr>
          <w:rStyle w:val="12"/>
          <w:b/>
          <w:bCs/>
          <w:color w:val="000000"/>
          <w:lang w:eastAsia="en-US"/>
        </w:rPr>
        <w:t xml:space="preserve"> </w:t>
      </w:r>
      <w:r>
        <w:rPr>
          <w:rStyle w:val="12"/>
          <w:b/>
          <w:bCs/>
          <w:color w:val="000000"/>
        </w:rPr>
        <w:t xml:space="preserve">и </w:t>
      </w:r>
      <w:r>
        <w:rPr>
          <w:rStyle w:val="12"/>
          <w:b/>
          <w:bCs/>
          <w:color w:val="000000"/>
          <w:lang w:val="en-US" w:eastAsia="en-US"/>
        </w:rPr>
        <w:t>Future</w:t>
      </w:r>
      <w:r w:rsidRPr="000B5CC4">
        <w:rPr>
          <w:rStyle w:val="12"/>
          <w:b/>
          <w:bCs/>
          <w:color w:val="000000"/>
          <w:lang w:eastAsia="en-US"/>
        </w:rPr>
        <w:t xml:space="preserve"> </w:t>
      </w:r>
      <w:r>
        <w:rPr>
          <w:rStyle w:val="12"/>
          <w:b/>
          <w:bCs/>
          <w:color w:val="000000"/>
          <w:lang w:val="en-US" w:eastAsia="en-US"/>
        </w:rPr>
        <w:t>Simple</w:t>
      </w:r>
      <w:r w:rsidRPr="000B5CC4">
        <w:rPr>
          <w:rStyle w:val="12"/>
          <w:b/>
          <w:bCs/>
          <w:color w:val="000000"/>
          <w:lang w:eastAsia="en-US"/>
        </w:rPr>
        <w:t xml:space="preserve"> </w:t>
      </w:r>
      <w:r>
        <w:rPr>
          <w:rStyle w:val="12"/>
          <w:b/>
          <w:bCs/>
          <w:color w:val="000000"/>
          <w:lang w:val="en-US" w:eastAsia="en-US"/>
        </w:rPr>
        <w:t>Tense</w:t>
      </w:r>
      <w:r w:rsidRPr="000B5CC4">
        <w:rPr>
          <w:rStyle w:val="12"/>
          <w:b/>
          <w:bCs/>
          <w:color w:val="000000"/>
          <w:lang w:eastAsia="en-US"/>
        </w:rPr>
        <w:t xml:space="preserve"> </w:t>
      </w:r>
      <w:r>
        <w:rPr>
          <w:rStyle w:val="12"/>
          <w:b/>
          <w:bCs/>
          <w:color w:val="000000"/>
        </w:rPr>
        <w:t>для выражения будущего действия;</w:t>
      </w:r>
    </w:p>
    <w:p w:rsidR="00D45411" w:rsidRDefault="00D45411">
      <w:pPr>
        <w:pStyle w:val="a6"/>
        <w:framePr w:w="6341" w:h="10239" w:hRule="exact" w:wrap="around" w:vAnchor="page" w:hAnchor="page" w:x="2820" w:y="3065"/>
        <w:numPr>
          <w:ilvl w:val="0"/>
          <w:numId w:val="21"/>
        </w:numPr>
        <w:shd w:val="clear" w:color="auto" w:fill="auto"/>
        <w:spacing w:line="240" w:lineRule="exact"/>
        <w:ind w:left="220" w:right="20" w:hanging="220"/>
        <w:jc w:val="left"/>
      </w:pPr>
      <w:r w:rsidRPr="000B5CC4">
        <w:rPr>
          <w:rStyle w:val="12"/>
          <w:b/>
          <w:bCs/>
          <w:color w:val="000000"/>
          <w:lang w:eastAsia="en-US"/>
        </w:rPr>
        <w:t xml:space="preserve"> </w:t>
      </w:r>
      <w:r>
        <w:rPr>
          <w:rStyle w:val="12"/>
          <w:b/>
          <w:bCs/>
          <w:color w:val="000000"/>
        </w:rPr>
        <w:t>распознавать и употреблять в устной и письменной речи мо</w:t>
      </w:r>
      <w:r>
        <w:rPr>
          <w:rStyle w:val="12"/>
          <w:b/>
          <w:bCs/>
          <w:color w:val="000000"/>
        </w:rPr>
        <w:softHyphen/>
        <w:t xml:space="preserve">дальные глаголы долженствования </w:t>
      </w:r>
      <w:r>
        <w:rPr>
          <w:rStyle w:val="12"/>
          <w:b/>
          <w:bCs/>
          <w:color w:val="000000"/>
          <w:lang w:val="en-US" w:eastAsia="en-US"/>
        </w:rPr>
        <w:t>must</w:t>
      </w:r>
      <w:r w:rsidRPr="000B5CC4">
        <w:rPr>
          <w:rStyle w:val="12"/>
          <w:b/>
          <w:bCs/>
          <w:color w:val="000000"/>
          <w:lang w:eastAsia="en-US"/>
        </w:rPr>
        <w:t xml:space="preserve"> </w:t>
      </w:r>
      <w:r>
        <w:rPr>
          <w:rStyle w:val="12"/>
          <w:b/>
          <w:bCs/>
          <w:color w:val="000000"/>
        </w:rPr>
        <w:t xml:space="preserve">и </w:t>
      </w:r>
      <w:r>
        <w:rPr>
          <w:rStyle w:val="12"/>
          <w:b/>
          <w:bCs/>
          <w:color w:val="000000"/>
          <w:lang w:val="en-US" w:eastAsia="en-US"/>
        </w:rPr>
        <w:t>have</w:t>
      </w:r>
      <w:r w:rsidRPr="000B5CC4">
        <w:rPr>
          <w:rStyle w:val="12"/>
          <w:b/>
          <w:bCs/>
          <w:color w:val="000000"/>
          <w:lang w:eastAsia="en-US"/>
        </w:rPr>
        <w:t xml:space="preserve"> </w:t>
      </w:r>
      <w:r>
        <w:rPr>
          <w:rStyle w:val="12"/>
          <w:b/>
          <w:bCs/>
          <w:color w:val="000000"/>
          <w:lang w:val="en-US" w:eastAsia="en-US"/>
        </w:rPr>
        <w:t>to</w:t>
      </w:r>
      <w:r w:rsidRPr="000B5CC4">
        <w:rPr>
          <w:rStyle w:val="12"/>
          <w:b/>
          <w:bCs/>
          <w:color w:val="000000"/>
          <w:lang w:eastAsia="en-US"/>
        </w:rPr>
        <w:t>;</w:t>
      </w:r>
    </w:p>
    <w:p w:rsidR="00D45411" w:rsidRDefault="00D45411">
      <w:pPr>
        <w:pStyle w:val="a6"/>
        <w:framePr w:w="6341" w:h="10239" w:hRule="exact" w:wrap="around" w:vAnchor="page" w:hAnchor="page" w:x="2820" w:y="3065"/>
        <w:numPr>
          <w:ilvl w:val="0"/>
          <w:numId w:val="21"/>
        </w:numPr>
        <w:shd w:val="clear" w:color="auto" w:fill="auto"/>
        <w:spacing w:line="240" w:lineRule="exact"/>
        <w:ind w:left="220" w:right="20" w:hanging="220"/>
        <w:jc w:val="left"/>
      </w:pPr>
      <w:r>
        <w:rPr>
          <w:rStyle w:val="12"/>
          <w:b/>
          <w:bCs/>
          <w:color w:val="000000"/>
        </w:rPr>
        <w:t xml:space="preserve"> распознавать и употреблять в устной и письменной речи от</w:t>
      </w:r>
      <w:r>
        <w:rPr>
          <w:rStyle w:val="12"/>
          <w:b/>
          <w:bCs/>
          <w:color w:val="000000"/>
        </w:rPr>
        <w:softHyphen/>
        <w:t xml:space="preserve">рицательное местоимение </w:t>
      </w:r>
      <w:r>
        <w:rPr>
          <w:rStyle w:val="12"/>
          <w:b/>
          <w:bCs/>
          <w:color w:val="000000"/>
          <w:lang w:val="en-US" w:eastAsia="en-US"/>
        </w:rPr>
        <w:t>no</w:t>
      </w:r>
      <w:r w:rsidRPr="000B5CC4">
        <w:rPr>
          <w:rStyle w:val="12"/>
          <w:b/>
          <w:bCs/>
          <w:color w:val="000000"/>
          <w:lang w:eastAsia="en-US"/>
        </w:rPr>
        <w:t>;</w:t>
      </w:r>
    </w:p>
    <w:p w:rsidR="00D45411" w:rsidRDefault="00D45411">
      <w:pPr>
        <w:pStyle w:val="a6"/>
        <w:framePr w:w="6341" w:h="10239" w:hRule="exact" w:wrap="around" w:vAnchor="page" w:hAnchor="page" w:x="2820" w:y="3065"/>
        <w:numPr>
          <w:ilvl w:val="0"/>
          <w:numId w:val="21"/>
        </w:numPr>
        <w:shd w:val="clear" w:color="auto" w:fill="auto"/>
        <w:spacing w:line="240" w:lineRule="exact"/>
        <w:ind w:left="220" w:right="20" w:hanging="220"/>
      </w:pPr>
      <w:r>
        <w:rPr>
          <w:rStyle w:val="12"/>
          <w:b/>
          <w:bCs/>
          <w:color w:val="000000"/>
        </w:rPr>
        <w:t xml:space="preserve"> распознавать и употреблять в устной и письменной речи сте</w:t>
      </w:r>
      <w:r>
        <w:rPr>
          <w:rStyle w:val="12"/>
          <w:b/>
          <w:bCs/>
          <w:color w:val="000000"/>
        </w:rPr>
        <w:softHyphen/>
        <w:t xml:space="preserve">пени сравнения прилагательных (формы, образованные по правилу и исключения: </w:t>
      </w:r>
      <w:r>
        <w:rPr>
          <w:rStyle w:val="12"/>
          <w:b/>
          <w:bCs/>
          <w:color w:val="000000"/>
          <w:lang w:val="en-US" w:eastAsia="en-US"/>
        </w:rPr>
        <w:t>good</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better</w:t>
      </w:r>
      <w:r w:rsidRPr="000B5CC4">
        <w:rPr>
          <w:rStyle w:val="12"/>
          <w:b/>
          <w:bCs/>
          <w:color w:val="000000"/>
          <w:lang w:eastAsia="en-US"/>
        </w:rPr>
        <w:t xml:space="preserve"> </w:t>
      </w:r>
      <w:r>
        <w:rPr>
          <w:rStyle w:val="12"/>
          <w:b/>
          <w:bCs/>
          <w:color w:val="000000"/>
        </w:rPr>
        <w:t xml:space="preserve">— </w:t>
      </w:r>
      <w:r w:rsidRPr="000B5CC4">
        <w:rPr>
          <w:rStyle w:val="12"/>
          <w:b/>
          <w:bCs/>
          <w:color w:val="000000"/>
          <w:lang w:eastAsia="en-US"/>
        </w:rPr>
        <w:t>(</w:t>
      </w:r>
      <w:r>
        <w:rPr>
          <w:rStyle w:val="12"/>
          <w:b/>
          <w:bCs/>
          <w:color w:val="000000"/>
          <w:lang w:val="en-US" w:eastAsia="en-US"/>
        </w:rPr>
        <w:t>the</w:t>
      </w:r>
      <w:r w:rsidRPr="000B5CC4">
        <w:rPr>
          <w:rStyle w:val="12"/>
          <w:b/>
          <w:bCs/>
          <w:color w:val="000000"/>
          <w:lang w:eastAsia="en-US"/>
        </w:rPr>
        <w:t xml:space="preserve">) </w:t>
      </w:r>
      <w:r>
        <w:rPr>
          <w:rStyle w:val="12"/>
          <w:b/>
          <w:bCs/>
          <w:color w:val="000000"/>
          <w:lang w:val="en-US" w:eastAsia="en-US"/>
        </w:rPr>
        <w:t>best</w:t>
      </w:r>
      <w:r w:rsidRPr="000B5CC4">
        <w:rPr>
          <w:rStyle w:val="12"/>
          <w:b/>
          <w:bCs/>
          <w:color w:val="000000"/>
          <w:lang w:eastAsia="en-US"/>
        </w:rPr>
        <w:t xml:space="preserve">, </w:t>
      </w:r>
      <w:r>
        <w:rPr>
          <w:rStyle w:val="12"/>
          <w:b/>
          <w:bCs/>
          <w:color w:val="000000"/>
          <w:lang w:val="en-US" w:eastAsia="en-US"/>
        </w:rPr>
        <w:t>bad</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worse</w:t>
      </w:r>
      <w:r w:rsidRPr="000B5CC4">
        <w:rPr>
          <w:rStyle w:val="12"/>
          <w:b/>
          <w:bCs/>
          <w:color w:val="000000"/>
          <w:lang w:eastAsia="en-US"/>
        </w:rPr>
        <w:t xml:space="preserve"> </w:t>
      </w:r>
      <w:r>
        <w:rPr>
          <w:rStyle w:val="12"/>
          <w:b/>
          <w:bCs/>
          <w:color w:val="000000"/>
        </w:rPr>
        <w:t xml:space="preserve">— </w:t>
      </w:r>
      <w:r w:rsidRPr="000B5CC4">
        <w:rPr>
          <w:rStyle w:val="12"/>
          <w:b/>
          <w:bCs/>
          <w:color w:val="000000"/>
          <w:lang w:eastAsia="en-US"/>
        </w:rPr>
        <w:t>(</w:t>
      </w:r>
      <w:r>
        <w:rPr>
          <w:rStyle w:val="12"/>
          <w:b/>
          <w:bCs/>
          <w:color w:val="000000"/>
          <w:lang w:val="en-US" w:eastAsia="en-US"/>
        </w:rPr>
        <w:t>the</w:t>
      </w:r>
      <w:r w:rsidRPr="000B5CC4">
        <w:rPr>
          <w:rStyle w:val="12"/>
          <w:b/>
          <w:bCs/>
          <w:color w:val="000000"/>
          <w:lang w:eastAsia="en-US"/>
        </w:rPr>
        <w:t xml:space="preserve">) </w:t>
      </w:r>
      <w:r>
        <w:rPr>
          <w:rStyle w:val="12"/>
          <w:b/>
          <w:bCs/>
          <w:color w:val="000000"/>
          <w:lang w:val="en-US" w:eastAsia="en-US"/>
        </w:rPr>
        <w:t>worst</w:t>
      </w:r>
      <w:r w:rsidRPr="000B5CC4">
        <w:rPr>
          <w:rStyle w:val="12"/>
          <w:b/>
          <w:bCs/>
          <w:color w:val="000000"/>
          <w:lang w:eastAsia="en-US"/>
        </w:rPr>
        <w:t>);</w:t>
      </w:r>
    </w:p>
    <w:p w:rsidR="00D45411" w:rsidRDefault="00D45411">
      <w:pPr>
        <w:pStyle w:val="a6"/>
        <w:framePr w:w="6341" w:h="10239" w:hRule="exact" w:wrap="around" w:vAnchor="page" w:hAnchor="page" w:x="2820" w:y="3065"/>
        <w:numPr>
          <w:ilvl w:val="0"/>
          <w:numId w:val="21"/>
        </w:numPr>
        <w:shd w:val="clear" w:color="auto" w:fill="auto"/>
        <w:spacing w:line="240" w:lineRule="exact"/>
        <w:ind w:left="220" w:right="20" w:hanging="220"/>
        <w:jc w:val="left"/>
      </w:pPr>
      <w:r>
        <w:rPr>
          <w:rStyle w:val="12"/>
          <w:b/>
          <w:bCs/>
          <w:color w:val="000000"/>
        </w:rPr>
        <w:t xml:space="preserve"> распознавать и употреблять в устной и письменной речи на</w:t>
      </w:r>
      <w:r>
        <w:rPr>
          <w:rStyle w:val="12"/>
          <w:b/>
          <w:bCs/>
          <w:color w:val="000000"/>
        </w:rPr>
        <w:softHyphen/>
        <w:t>речия времени;</w:t>
      </w:r>
    </w:p>
    <w:p w:rsidR="00D45411" w:rsidRDefault="00D45411">
      <w:pPr>
        <w:pStyle w:val="a6"/>
        <w:framePr w:w="6341" w:h="10239" w:hRule="exact" w:wrap="around" w:vAnchor="page" w:hAnchor="page" w:x="2820" w:y="3065"/>
        <w:numPr>
          <w:ilvl w:val="0"/>
          <w:numId w:val="21"/>
        </w:numPr>
        <w:shd w:val="clear" w:color="auto" w:fill="auto"/>
        <w:spacing w:line="240" w:lineRule="exact"/>
        <w:ind w:left="220" w:right="20" w:hanging="220"/>
        <w:jc w:val="left"/>
      </w:pPr>
      <w:r>
        <w:rPr>
          <w:rStyle w:val="12"/>
          <w:b/>
          <w:bCs/>
          <w:color w:val="000000"/>
        </w:rPr>
        <w:t xml:space="preserve"> распознавать и употреблять в устной и письменной речи обо</w:t>
      </w:r>
      <w:r>
        <w:rPr>
          <w:rStyle w:val="12"/>
          <w:b/>
          <w:bCs/>
          <w:color w:val="000000"/>
        </w:rPr>
        <w:softHyphen/>
        <w:t>значение даты и года;</w:t>
      </w:r>
    </w:p>
    <w:p w:rsidR="00D45411" w:rsidRDefault="00D45411">
      <w:pPr>
        <w:pStyle w:val="a6"/>
        <w:framePr w:w="6341" w:h="10239" w:hRule="exact" w:wrap="around" w:vAnchor="page" w:hAnchor="page" w:x="2820" w:y="3065"/>
        <w:numPr>
          <w:ilvl w:val="0"/>
          <w:numId w:val="21"/>
        </w:numPr>
        <w:shd w:val="clear" w:color="auto" w:fill="auto"/>
        <w:spacing w:after="168" w:line="240" w:lineRule="exact"/>
        <w:ind w:left="220" w:right="20" w:hanging="220"/>
        <w:jc w:val="left"/>
      </w:pPr>
      <w:r>
        <w:rPr>
          <w:rStyle w:val="12"/>
          <w:b/>
          <w:bCs/>
          <w:color w:val="000000"/>
        </w:rPr>
        <w:t xml:space="preserve"> распознавать и употреблять в устной и письменной речи обо</w:t>
      </w:r>
      <w:r>
        <w:rPr>
          <w:rStyle w:val="12"/>
          <w:b/>
          <w:bCs/>
          <w:color w:val="000000"/>
        </w:rPr>
        <w:softHyphen/>
        <w:t>значение времени.</w:t>
      </w:r>
    </w:p>
    <w:p w:rsidR="00D45411" w:rsidRDefault="00D45411">
      <w:pPr>
        <w:pStyle w:val="42"/>
        <w:framePr w:w="6341" w:h="10239" w:hRule="exact" w:wrap="around" w:vAnchor="page" w:hAnchor="page" w:x="2820" w:y="3065"/>
        <w:shd w:val="clear" w:color="auto" w:fill="auto"/>
        <w:spacing w:before="0" w:after="0" w:line="180" w:lineRule="exact"/>
        <w:ind w:left="220" w:hanging="220"/>
        <w:jc w:val="left"/>
      </w:pPr>
      <w:bookmarkStart w:id="75" w:name="bookmark76"/>
      <w:r>
        <w:rPr>
          <w:rStyle w:val="40pt"/>
          <w:color w:val="000000"/>
        </w:rPr>
        <w:t>Социокультурные знания и умения</w:t>
      </w:r>
      <w:bookmarkEnd w:id="75"/>
    </w:p>
    <w:p w:rsidR="00D45411" w:rsidRDefault="00D45411">
      <w:pPr>
        <w:pStyle w:val="a6"/>
        <w:framePr w:w="6341" w:h="10239" w:hRule="exact" w:wrap="around" w:vAnchor="page" w:hAnchor="page" w:x="2820" w:y="3065"/>
        <w:numPr>
          <w:ilvl w:val="0"/>
          <w:numId w:val="21"/>
        </w:numPr>
        <w:shd w:val="clear" w:color="auto" w:fill="auto"/>
        <w:spacing w:line="240" w:lineRule="exact"/>
        <w:ind w:left="220" w:right="20" w:hanging="220"/>
      </w:pPr>
      <w:r>
        <w:rPr>
          <w:rStyle w:val="12"/>
          <w:b/>
          <w:bCs/>
          <w:color w:val="000000"/>
        </w:rPr>
        <w:t xml:space="preserve"> владеть социокультурными элементами речевого поведенче</w:t>
      </w:r>
      <w:r>
        <w:rPr>
          <w:rStyle w:val="12"/>
          <w:b/>
          <w:bCs/>
          <w:color w:val="000000"/>
        </w:rPr>
        <w:softHyphen/>
        <w:t>ского этикета, принятыми в англоязычной среде, в некото</w:t>
      </w:r>
      <w:r>
        <w:rPr>
          <w:rStyle w:val="12"/>
          <w:b/>
          <w:bCs/>
          <w:color w:val="000000"/>
        </w:rPr>
        <w:softHyphen/>
        <w:t>рых ситуациях общения (приветствие, прощание, знаком</w:t>
      </w:r>
      <w:r>
        <w:rPr>
          <w:rStyle w:val="12"/>
          <w:b/>
          <w:bCs/>
          <w:color w:val="000000"/>
        </w:rPr>
        <w:softHyphen/>
        <w:t>ство, выражение благодарности, извинение, поздравление с днём рождения, Новым годом, Рождеством);</w:t>
      </w:r>
    </w:p>
    <w:p w:rsidR="00D45411" w:rsidRDefault="00D45411">
      <w:pPr>
        <w:pStyle w:val="a6"/>
        <w:framePr w:w="6341" w:h="10239" w:hRule="exact" w:wrap="around" w:vAnchor="page" w:hAnchor="page" w:x="2820" w:y="3065"/>
        <w:numPr>
          <w:ilvl w:val="0"/>
          <w:numId w:val="21"/>
        </w:numPr>
        <w:shd w:val="clear" w:color="auto" w:fill="auto"/>
        <w:spacing w:line="240" w:lineRule="exact"/>
        <w:ind w:left="220" w:right="20" w:hanging="220"/>
        <w:jc w:val="left"/>
      </w:pPr>
      <w:r>
        <w:rPr>
          <w:rStyle w:val="12"/>
          <w:b/>
          <w:bCs/>
          <w:color w:val="000000"/>
        </w:rPr>
        <w:t xml:space="preserve"> знать названия родной страны и страны/стран изучаемого языка;</w:t>
      </w:r>
    </w:p>
    <w:p w:rsidR="00D45411" w:rsidRDefault="00D45411">
      <w:pPr>
        <w:pStyle w:val="a6"/>
        <w:framePr w:w="6341" w:h="10239" w:hRule="exact" w:wrap="around" w:vAnchor="page" w:hAnchor="page" w:x="2820" w:y="3065"/>
        <w:numPr>
          <w:ilvl w:val="0"/>
          <w:numId w:val="21"/>
        </w:numPr>
        <w:shd w:val="clear" w:color="auto" w:fill="auto"/>
        <w:spacing w:line="240" w:lineRule="exact"/>
        <w:ind w:left="220" w:hanging="220"/>
        <w:jc w:val="left"/>
      </w:pPr>
      <w:r>
        <w:rPr>
          <w:rStyle w:val="12"/>
          <w:b/>
          <w:bCs/>
          <w:color w:val="000000"/>
        </w:rPr>
        <w:t xml:space="preserve"> знать некоторых литературных персонажей;</w:t>
      </w:r>
    </w:p>
    <w:p w:rsidR="00D45411" w:rsidRDefault="00D45411">
      <w:pPr>
        <w:pStyle w:val="a6"/>
        <w:framePr w:w="6341" w:h="10239" w:hRule="exact" w:wrap="around" w:vAnchor="page" w:hAnchor="page" w:x="2820" w:y="3065"/>
        <w:numPr>
          <w:ilvl w:val="0"/>
          <w:numId w:val="21"/>
        </w:numPr>
        <w:shd w:val="clear" w:color="auto" w:fill="auto"/>
        <w:spacing w:line="240" w:lineRule="exact"/>
        <w:ind w:left="220" w:right="20" w:hanging="220"/>
        <w:jc w:val="left"/>
      </w:pPr>
      <w:r>
        <w:rPr>
          <w:rStyle w:val="12"/>
          <w:b/>
          <w:bCs/>
          <w:color w:val="000000"/>
        </w:rPr>
        <w:t xml:space="preserve"> знать небольшие произведения детского фольклора (рифмов</w:t>
      </w:r>
      <w:r>
        <w:rPr>
          <w:rStyle w:val="12"/>
          <w:b/>
          <w:bCs/>
          <w:color w:val="000000"/>
        </w:rPr>
        <w:softHyphen/>
        <w:t>ки, песни);</w:t>
      </w:r>
    </w:p>
    <w:p w:rsidR="00D45411" w:rsidRDefault="00D45411">
      <w:pPr>
        <w:pStyle w:val="a6"/>
        <w:framePr w:w="6341" w:h="10239" w:hRule="exact" w:wrap="around" w:vAnchor="page" w:hAnchor="page" w:x="2820" w:y="3065"/>
        <w:numPr>
          <w:ilvl w:val="0"/>
          <w:numId w:val="21"/>
        </w:numPr>
        <w:shd w:val="clear" w:color="auto" w:fill="auto"/>
        <w:spacing w:line="240" w:lineRule="exact"/>
        <w:ind w:left="220" w:right="20" w:hanging="220"/>
        <w:jc w:val="left"/>
      </w:pPr>
      <w:r>
        <w:rPr>
          <w:rStyle w:val="12"/>
          <w:b/>
          <w:bCs/>
          <w:color w:val="000000"/>
        </w:rPr>
        <w:t xml:space="preserve"> кратко представлять свою страну на иностранном языке в рамках изучаемой тематики.</w:t>
      </w:r>
    </w:p>
    <w:p w:rsidR="00D45411" w:rsidRDefault="00D45411">
      <w:pPr>
        <w:pStyle w:val="a5"/>
        <w:framePr w:wrap="around" w:vAnchor="page" w:hAnchor="page" w:x="2801" w:y="13659"/>
        <w:shd w:val="clear" w:color="auto" w:fill="auto"/>
        <w:spacing w:line="130" w:lineRule="exact"/>
        <w:ind w:left="20"/>
      </w:pPr>
      <w:r>
        <w:rPr>
          <w:rStyle w:val="0pt5"/>
          <w:color w:val="000000"/>
        </w:rPr>
        <w:t>126</w:t>
      </w:r>
    </w:p>
    <w:p w:rsidR="00D45411" w:rsidRDefault="00D45411">
      <w:pPr>
        <w:pStyle w:val="a5"/>
        <w:framePr w:wrap="around" w:vAnchor="page" w:hAnchor="page" w:x="6804"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99" w:y="3094"/>
        <w:shd w:val="clear" w:color="auto" w:fill="auto"/>
        <w:spacing w:after="0" w:line="180" w:lineRule="exact"/>
        <w:jc w:val="left"/>
      </w:pPr>
      <w:bookmarkStart w:id="76" w:name="bookmark77"/>
      <w:r>
        <w:rPr>
          <w:rStyle w:val="30pt"/>
          <w:color w:val="000000"/>
        </w:rPr>
        <w:lastRenderedPageBreak/>
        <w:t>ИНОСТРАННЫЙ (НЕМЕЦКИЙ) ЯЗЫК</w:t>
      </w:r>
      <w:bookmarkEnd w:id="76"/>
    </w:p>
    <w:p w:rsidR="00D45411" w:rsidRDefault="00D45411">
      <w:pPr>
        <w:pStyle w:val="a6"/>
        <w:framePr w:w="6350" w:h="2719" w:hRule="exact" w:wrap="around" w:vAnchor="page" w:hAnchor="page" w:x="2799" w:y="3603"/>
        <w:shd w:val="clear" w:color="auto" w:fill="auto"/>
        <w:spacing w:after="528" w:line="240" w:lineRule="exact"/>
        <w:ind w:right="20" w:firstLine="220"/>
      </w:pPr>
      <w:r>
        <w:rPr>
          <w:rStyle w:val="12"/>
          <w:b/>
          <w:bCs/>
          <w:color w:val="000000"/>
        </w:rPr>
        <w:t>Примерная рабочая программа по немецкому языку на уров</w:t>
      </w:r>
      <w:r>
        <w:rPr>
          <w:rStyle w:val="12"/>
          <w:b/>
          <w:bCs/>
          <w:color w:val="000000"/>
        </w:rPr>
        <w:softHyphen/>
        <w:t>не начального общего образования составлена на основе Тре</w:t>
      </w:r>
      <w:r>
        <w:rPr>
          <w:rStyle w:val="12"/>
          <w:b/>
          <w:bCs/>
          <w:color w:val="000000"/>
        </w:rPr>
        <w:softHyphen/>
        <w:t>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w:t>
      </w:r>
      <w:r>
        <w:rPr>
          <w:rStyle w:val="12"/>
          <w:b/>
          <w:bCs/>
          <w:color w:val="000000"/>
        </w:rPr>
        <w:softHyphen/>
        <w:t>мы воспитания с учётом концепции или историко-культурного стандарта при наличии.</w:t>
      </w:r>
    </w:p>
    <w:p w:rsidR="00D45411" w:rsidRDefault="00D45411">
      <w:pPr>
        <w:pStyle w:val="33"/>
        <w:framePr w:w="6350" w:h="2719" w:hRule="exact" w:wrap="around" w:vAnchor="page" w:hAnchor="page" w:x="2799" w:y="3603"/>
        <w:shd w:val="clear" w:color="auto" w:fill="auto"/>
        <w:spacing w:after="0" w:line="180" w:lineRule="exact"/>
        <w:jc w:val="left"/>
      </w:pPr>
      <w:bookmarkStart w:id="77" w:name="bookmark78"/>
      <w:r>
        <w:rPr>
          <w:rStyle w:val="30pt"/>
          <w:color w:val="000000"/>
        </w:rPr>
        <w:t>ПОЯСНИТЕЛЬНАЯ ЗАПИСКА</w:t>
      </w:r>
      <w:bookmarkEnd w:id="77"/>
    </w:p>
    <w:p w:rsidR="00D45411" w:rsidRDefault="00D45411">
      <w:pPr>
        <w:pStyle w:val="a6"/>
        <w:framePr w:w="6350" w:h="6821" w:hRule="exact" w:wrap="around" w:vAnchor="page" w:hAnchor="page" w:x="2799" w:y="6512"/>
        <w:shd w:val="clear" w:color="auto" w:fill="auto"/>
        <w:spacing w:line="240" w:lineRule="exact"/>
        <w:ind w:right="20" w:firstLine="220"/>
      </w:pPr>
      <w:r>
        <w:rPr>
          <w:rStyle w:val="12"/>
          <w:b/>
          <w:bCs/>
          <w:color w:val="000000"/>
        </w:rPr>
        <w:t>Рабочая программа по иностранному языку на уровне на</w:t>
      </w:r>
      <w:r>
        <w:rPr>
          <w:rStyle w:val="12"/>
          <w:b/>
          <w:bCs/>
          <w:color w:val="000000"/>
        </w:rPr>
        <w:softHyphen/>
        <w:t>чального общего образования составлена на основе Федераль</w:t>
      </w:r>
      <w:r>
        <w:rPr>
          <w:rStyle w:val="12"/>
          <w:b/>
          <w:bCs/>
          <w:color w:val="000000"/>
        </w:rPr>
        <w:softHyphen/>
        <w:t>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w:t>
      </w:r>
      <w:r>
        <w:rPr>
          <w:rStyle w:val="12"/>
          <w:b/>
          <w:bCs/>
          <w:color w:val="000000"/>
        </w:rPr>
        <w:softHyphen/>
        <w:t>ваний к результатам освоения основной образовательной про</w:t>
      </w:r>
      <w:r>
        <w:rPr>
          <w:rStyle w:val="12"/>
          <w:b/>
          <w:bCs/>
          <w:color w:val="000000"/>
        </w:rPr>
        <w:softHyphen/>
        <w:t>граммы начального общего образования и элементов содержа</w:t>
      </w:r>
      <w:r>
        <w:rPr>
          <w:rStyle w:val="12"/>
          <w:b/>
          <w:bCs/>
          <w:color w:val="000000"/>
        </w:rPr>
        <w:softHyphen/>
        <w:t>ния по немецкому языку (одобрено решением ФУМО).</w:t>
      </w:r>
    </w:p>
    <w:p w:rsidR="00D45411" w:rsidRDefault="00D45411">
      <w:pPr>
        <w:pStyle w:val="a6"/>
        <w:framePr w:w="6350" w:h="6821" w:hRule="exact" w:wrap="around" w:vAnchor="page" w:hAnchor="page" w:x="2799" w:y="6512"/>
        <w:shd w:val="clear" w:color="auto" w:fill="auto"/>
        <w:spacing w:after="124" w:line="240" w:lineRule="exact"/>
        <w:ind w:right="20" w:firstLine="220"/>
      </w:pPr>
      <w:r>
        <w:rPr>
          <w:rStyle w:val="12"/>
          <w:b/>
          <w:bCs/>
          <w:color w:val="000000"/>
        </w:rPr>
        <w:t>Рабочая программа раскрывает цели образования, разви</w:t>
      </w:r>
      <w:r>
        <w:rPr>
          <w:rStyle w:val="12"/>
          <w:b/>
          <w:bCs/>
          <w:color w:val="000000"/>
        </w:rPr>
        <w:softHyphen/>
        <w:t>тия и воспитания обучающихся средствами учебного предме</w:t>
      </w:r>
      <w:r>
        <w:rPr>
          <w:rStyle w:val="12"/>
          <w:b/>
          <w:bCs/>
          <w:color w:val="000000"/>
        </w:rPr>
        <w:softHyphen/>
        <w:t>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w:t>
      </w:r>
      <w:r>
        <w:rPr>
          <w:rStyle w:val="12"/>
          <w:b/>
          <w:bCs/>
          <w:color w:val="000000"/>
        </w:rPr>
        <w:softHyphen/>
        <w:t>му языку, за пределами которой остаётся возможность выбора учителем вариативной составляющей содержания образования по предмету.</w:t>
      </w:r>
    </w:p>
    <w:p w:rsidR="00D45411" w:rsidRDefault="00D45411">
      <w:pPr>
        <w:pStyle w:val="42"/>
        <w:framePr w:w="6350" w:h="6821" w:hRule="exact" w:wrap="around" w:vAnchor="page" w:hAnchor="page" w:x="2799" w:y="6512"/>
        <w:shd w:val="clear" w:color="auto" w:fill="auto"/>
        <w:spacing w:before="0" w:after="116" w:line="235" w:lineRule="exact"/>
        <w:ind w:right="2260"/>
        <w:jc w:val="left"/>
      </w:pPr>
      <w:bookmarkStart w:id="78" w:name="bookmark79"/>
      <w:r>
        <w:rPr>
          <w:rStyle w:val="40pt"/>
          <w:color w:val="000000"/>
        </w:rPr>
        <w:t>Общая характеристика учебного предмета «Иностранный (немецкий) язык»</w:t>
      </w:r>
      <w:bookmarkEnd w:id="78"/>
    </w:p>
    <w:p w:rsidR="00D45411" w:rsidRDefault="00D45411">
      <w:pPr>
        <w:pStyle w:val="a6"/>
        <w:framePr w:w="6350" w:h="6821" w:hRule="exact" w:wrap="around" w:vAnchor="page" w:hAnchor="page" w:x="2799" w:y="6512"/>
        <w:shd w:val="clear" w:color="auto" w:fill="auto"/>
        <w:spacing w:line="240" w:lineRule="exact"/>
        <w:ind w:right="20" w:firstLine="220"/>
      </w:pPr>
      <w:r>
        <w:rPr>
          <w:rStyle w:val="12"/>
          <w:b/>
          <w:bCs/>
          <w:color w:val="000000"/>
        </w:rPr>
        <w:t>Изучение иностранного языка в общеобразовательных орга</w:t>
      </w:r>
      <w:r>
        <w:rPr>
          <w:rStyle w:val="12"/>
          <w:b/>
          <w:bCs/>
          <w:color w:val="000000"/>
        </w:rPr>
        <w:softHyphen/>
        <w:t>низациях России начинается со 2 класса. Учащиеся данного возраста характеризуются большой восприимчивостью к овла</w:t>
      </w:r>
      <w:r>
        <w:rPr>
          <w:rStyle w:val="12"/>
          <w:b/>
          <w:bCs/>
          <w:color w:val="000000"/>
        </w:rPr>
        <w:softHyphen/>
        <w:t>дению языками, что позволяет им овладевать основами обще</w:t>
      </w:r>
      <w:r>
        <w:rPr>
          <w:rStyle w:val="12"/>
          <w:b/>
          <w:bCs/>
          <w:color w:val="000000"/>
        </w:rPr>
        <w:softHyphen/>
        <w:t>ния на новом для них языке с меньшими затратами времени и усилий по сравнению с учащимися других возрастных групп.</w:t>
      </w:r>
    </w:p>
    <w:p w:rsidR="00D45411" w:rsidRDefault="00D45411">
      <w:pPr>
        <w:pStyle w:val="a6"/>
        <w:framePr w:w="6350" w:h="6821" w:hRule="exact" w:wrap="around" w:vAnchor="page" w:hAnchor="page" w:x="2799" w:y="6512"/>
        <w:shd w:val="clear" w:color="auto" w:fill="auto"/>
        <w:spacing w:line="240" w:lineRule="exact"/>
        <w:ind w:right="20" w:firstLine="220"/>
      </w:pPr>
      <w:r>
        <w:rPr>
          <w:rStyle w:val="12"/>
          <w:b/>
          <w:bCs/>
          <w:color w:val="000000"/>
        </w:rPr>
        <w:t>Построение программы имеет нелинейный характер и осно</w:t>
      </w:r>
      <w:r>
        <w:rPr>
          <w:rStyle w:val="12"/>
          <w:b/>
          <w:bCs/>
          <w:color w:val="000000"/>
        </w:rPr>
        <w:softHyphen/>
        <w:t>вано на концентрическом принципе. В каждом классе даются</w:t>
      </w:r>
    </w:p>
    <w:p w:rsidR="00D45411" w:rsidRDefault="00D45411">
      <w:pPr>
        <w:pStyle w:val="a5"/>
        <w:framePr w:wrap="around" w:vAnchor="page" w:hAnchor="page" w:x="2789" w:y="1363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29" w:y="13669"/>
        <w:shd w:val="clear" w:color="auto" w:fill="auto"/>
        <w:spacing w:line="130" w:lineRule="exact"/>
        <w:ind w:left="20"/>
      </w:pPr>
      <w:r>
        <w:rPr>
          <w:rStyle w:val="0pt5"/>
          <w:color w:val="000000"/>
        </w:rPr>
        <w:t>127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3" w:hRule="exact" w:wrap="around" w:vAnchor="page" w:hAnchor="page" w:x="2816" w:y="3108"/>
        <w:shd w:val="clear" w:color="auto" w:fill="auto"/>
        <w:spacing w:after="124" w:line="235" w:lineRule="exact"/>
        <w:ind w:right="20" w:firstLine="0"/>
      </w:pPr>
      <w:r>
        <w:rPr>
          <w:rStyle w:val="12"/>
          <w:b/>
          <w:bCs/>
          <w:color w:val="000000"/>
        </w:rPr>
        <w:lastRenderedPageBreak/>
        <w:t>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w:t>
      </w:r>
      <w:r>
        <w:rPr>
          <w:rStyle w:val="12"/>
          <w:b/>
          <w:bCs/>
          <w:color w:val="000000"/>
        </w:rPr>
        <w:softHyphen/>
        <w:t>держании речи.</w:t>
      </w:r>
    </w:p>
    <w:p w:rsidR="00D45411" w:rsidRDefault="00D45411">
      <w:pPr>
        <w:pStyle w:val="42"/>
        <w:framePr w:w="6350" w:h="10253" w:hRule="exact" w:wrap="around" w:vAnchor="page" w:hAnchor="page" w:x="2816" w:y="3108"/>
        <w:shd w:val="clear" w:color="auto" w:fill="auto"/>
        <w:spacing w:before="0" w:after="116" w:line="230" w:lineRule="exact"/>
        <w:ind w:left="20" w:right="3060"/>
        <w:jc w:val="left"/>
      </w:pPr>
      <w:bookmarkStart w:id="79" w:name="bookmark80"/>
      <w:r>
        <w:rPr>
          <w:rStyle w:val="40pt"/>
          <w:color w:val="000000"/>
        </w:rPr>
        <w:t>Цели изучения учебного предмета «Иностранный (немецкий) язык»</w:t>
      </w:r>
      <w:bookmarkEnd w:id="79"/>
    </w:p>
    <w:p w:rsidR="00D45411" w:rsidRDefault="00D45411">
      <w:pPr>
        <w:pStyle w:val="a6"/>
        <w:framePr w:w="6350" w:h="10253" w:hRule="exact" w:wrap="around" w:vAnchor="page" w:hAnchor="page" w:x="2816" w:y="3108"/>
        <w:shd w:val="clear" w:color="auto" w:fill="auto"/>
        <w:spacing w:line="235" w:lineRule="exact"/>
        <w:ind w:left="20" w:right="20" w:firstLine="220"/>
      </w:pPr>
      <w:r>
        <w:rPr>
          <w:rStyle w:val="12"/>
          <w:b/>
          <w:bCs/>
          <w:color w:val="000000"/>
        </w:rPr>
        <w:t>Цели обучения иностранному языку в начальной школе можно условно разделить на образовательные, развивающие, воспитывающие.</w:t>
      </w:r>
    </w:p>
    <w:p w:rsidR="00D45411" w:rsidRDefault="00D45411">
      <w:pPr>
        <w:pStyle w:val="a6"/>
        <w:framePr w:w="6350" w:h="10253" w:hRule="exact" w:wrap="around" w:vAnchor="page" w:hAnchor="page" w:x="2816" w:y="3108"/>
        <w:shd w:val="clear" w:color="auto" w:fill="auto"/>
        <w:spacing w:line="235" w:lineRule="exact"/>
        <w:ind w:left="20" w:right="20" w:firstLine="220"/>
      </w:pPr>
      <w:r>
        <w:rPr>
          <w:rStyle w:val="12"/>
          <w:b/>
          <w:bCs/>
          <w:color w:val="000000"/>
        </w:rPr>
        <w:t>Образовательные цели учебного предмета «Иностранный (не</w:t>
      </w:r>
      <w:r>
        <w:rPr>
          <w:rStyle w:val="12"/>
          <w:b/>
          <w:bCs/>
          <w:color w:val="000000"/>
        </w:rPr>
        <w:softHyphen/>
        <w:t>мецкий) язык» в начальной школе включают:</w:t>
      </w:r>
    </w:p>
    <w:p w:rsidR="00D45411" w:rsidRDefault="00D45411">
      <w:pPr>
        <w:pStyle w:val="a6"/>
        <w:framePr w:w="6350" w:h="10253" w:hRule="exact" w:wrap="around" w:vAnchor="page" w:hAnchor="page" w:x="2816" w:y="3108"/>
        <w:numPr>
          <w:ilvl w:val="0"/>
          <w:numId w:val="21"/>
        </w:numPr>
        <w:shd w:val="clear" w:color="auto" w:fill="auto"/>
        <w:spacing w:line="235" w:lineRule="exact"/>
        <w:ind w:left="240" w:right="20" w:hanging="220"/>
      </w:pPr>
      <w:r>
        <w:rPr>
          <w:rStyle w:val="12"/>
          <w:b/>
          <w:bCs/>
          <w:color w:val="000000"/>
        </w:rPr>
        <w:t xml:space="preserve"> формирование элементарной иноязычной коммуникативной компетенции, т. е. способности и готовности общаться с но</w:t>
      </w:r>
      <w:r>
        <w:rPr>
          <w:rStyle w:val="12"/>
          <w:b/>
          <w:bCs/>
          <w:color w:val="000000"/>
        </w:rPr>
        <w:softHyphen/>
        <w:t>сителями изучаемого иностранного языка в устной (говоре</w:t>
      </w:r>
      <w:r>
        <w:rPr>
          <w:rStyle w:val="12"/>
          <w:b/>
          <w:bCs/>
          <w:color w:val="000000"/>
        </w:rPr>
        <w:softHyphen/>
        <w:t>ние и аудирование) и письменной (чтение и письмо) форме с учётом возрастных возможностей и потребностей младшего школьника;</w:t>
      </w:r>
    </w:p>
    <w:p w:rsidR="00D45411" w:rsidRDefault="00D45411">
      <w:pPr>
        <w:pStyle w:val="a6"/>
        <w:framePr w:w="6350" w:h="10253" w:hRule="exact" w:wrap="around" w:vAnchor="page" w:hAnchor="page" w:x="2816" w:y="3108"/>
        <w:numPr>
          <w:ilvl w:val="0"/>
          <w:numId w:val="21"/>
        </w:numPr>
        <w:shd w:val="clear" w:color="auto" w:fill="auto"/>
        <w:spacing w:line="235" w:lineRule="exact"/>
        <w:ind w:left="240" w:right="20" w:hanging="220"/>
      </w:pPr>
      <w:r>
        <w:rPr>
          <w:rStyle w:val="12"/>
          <w:b/>
          <w:bCs/>
          <w:color w:val="000000"/>
        </w:rPr>
        <w:t xml:space="preserve"> расширение лингвистического кругозора обучающихся за счёт: овладения новыми языковыми средствами (фонетиче</w:t>
      </w:r>
      <w:r>
        <w:rPr>
          <w:rStyle w:val="12"/>
          <w:b/>
          <w:bCs/>
          <w:color w:val="000000"/>
        </w:rPr>
        <w:softHyphen/>
        <w:t>скими, орфографическими, лексическими, грамматически</w:t>
      </w:r>
      <w:r>
        <w:rPr>
          <w:rStyle w:val="12"/>
          <w:b/>
          <w:bCs/>
          <w:color w:val="000000"/>
        </w:rPr>
        <w:softHyphen/>
        <w:t xml:space="preserve">ми) в соответствии </w:t>
      </w:r>
      <w:r>
        <w:rPr>
          <w:rStyle w:val="12"/>
          <w:b/>
          <w:bCs/>
          <w:color w:val="000000"/>
          <w:lang w:val="en-US" w:eastAsia="en-US"/>
        </w:rPr>
        <w:t>c</w:t>
      </w:r>
      <w:r w:rsidRPr="000B5CC4">
        <w:rPr>
          <w:rStyle w:val="12"/>
          <w:b/>
          <w:bCs/>
          <w:color w:val="000000"/>
          <w:lang w:eastAsia="en-US"/>
        </w:rPr>
        <w:t xml:space="preserve"> </w:t>
      </w:r>
      <w:r>
        <w:rPr>
          <w:rStyle w:val="12"/>
          <w:b/>
          <w:bCs/>
          <w:color w:val="000000"/>
        </w:rPr>
        <w:t>отобранными темами общения;</w:t>
      </w:r>
    </w:p>
    <w:p w:rsidR="00D45411" w:rsidRDefault="00D45411">
      <w:pPr>
        <w:pStyle w:val="a6"/>
        <w:framePr w:w="6350" w:h="10253" w:hRule="exact" w:wrap="around" w:vAnchor="page" w:hAnchor="page" w:x="2816" w:y="3108"/>
        <w:shd w:val="clear" w:color="auto" w:fill="auto"/>
        <w:spacing w:line="235" w:lineRule="exact"/>
        <w:ind w:left="240" w:right="20" w:hanging="220"/>
      </w:pPr>
      <w:r>
        <w:rPr>
          <w:rStyle w:val="12"/>
          <w:b/>
          <w:bCs/>
          <w:color w:val="000000"/>
        </w:rPr>
        <w:t>—освоение знаний о языковых явлениях изучаемого иностран</w:t>
      </w:r>
      <w:r>
        <w:rPr>
          <w:rStyle w:val="12"/>
          <w:b/>
          <w:bCs/>
          <w:color w:val="000000"/>
        </w:rPr>
        <w:softHyphen/>
        <w:t>ного языка, о разных способах выражения мысли на родном и иностранном языках;</w:t>
      </w:r>
    </w:p>
    <w:p w:rsidR="00D45411" w:rsidRDefault="00D45411">
      <w:pPr>
        <w:pStyle w:val="a6"/>
        <w:framePr w:w="6350" w:h="10253" w:hRule="exact" w:wrap="around" w:vAnchor="page" w:hAnchor="page" w:x="2816" w:y="3108"/>
        <w:shd w:val="clear" w:color="auto" w:fill="auto"/>
        <w:spacing w:line="235" w:lineRule="exact"/>
        <w:ind w:left="20" w:right="20" w:firstLine="0"/>
        <w:jc w:val="left"/>
      </w:pPr>
      <w:r>
        <w:rPr>
          <w:rStyle w:val="12"/>
          <w:b/>
          <w:bCs/>
          <w:color w:val="000000"/>
        </w:rPr>
        <w:t>—использование для решения учебных задач интеллектуаль</w:t>
      </w:r>
      <w:r>
        <w:rPr>
          <w:rStyle w:val="12"/>
          <w:b/>
          <w:bCs/>
          <w:color w:val="000000"/>
        </w:rPr>
        <w:softHyphen/>
        <w:t>ных операций (сравнение, анализ, обобщение и др.); —формирование умений работать с информацией, представ</w:t>
      </w:r>
      <w:r>
        <w:rPr>
          <w:rStyle w:val="12"/>
          <w:b/>
          <w:bCs/>
          <w:color w:val="000000"/>
        </w:rPr>
        <w:softHyphen/>
        <w:t>ленной в текстах разного типа (описание, повествование, рас</w:t>
      </w:r>
      <w:r>
        <w:rPr>
          <w:rStyle w:val="12"/>
          <w:b/>
          <w:bCs/>
          <w:color w:val="000000"/>
        </w:rPr>
        <w:softHyphen/>
        <w:t>суждение), пользоваться при необходимости словарями по иностранному языку.</w:t>
      </w:r>
    </w:p>
    <w:p w:rsidR="00D45411" w:rsidRDefault="00D45411">
      <w:pPr>
        <w:pStyle w:val="a6"/>
        <w:framePr w:w="6350" w:h="10253" w:hRule="exact" w:wrap="around" w:vAnchor="page" w:hAnchor="page" w:x="2816" w:y="3108"/>
        <w:shd w:val="clear" w:color="auto" w:fill="auto"/>
        <w:spacing w:line="235" w:lineRule="exact"/>
        <w:ind w:left="20" w:right="20" w:firstLine="220"/>
      </w:pPr>
      <w:r>
        <w:rPr>
          <w:rStyle w:val="12"/>
          <w:b/>
          <w:bCs/>
          <w:color w:val="000000"/>
        </w:rPr>
        <w:t>Развивающие цели учебного предмета «Иностранный (не</w:t>
      </w:r>
      <w:r>
        <w:rPr>
          <w:rStyle w:val="12"/>
          <w:b/>
          <w:bCs/>
          <w:color w:val="000000"/>
        </w:rPr>
        <w:softHyphen/>
        <w:t>мецкий) язык» в начальной школе включают:</w:t>
      </w:r>
    </w:p>
    <w:p w:rsidR="00D45411" w:rsidRDefault="00D45411">
      <w:pPr>
        <w:pStyle w:val="a6"/>
        <w:framePr w:w="6350" w:h="10253" w:hRule="exact" w:wrap="around" w:vAnchor="page" w:hAnchor="page" w:x="2816" w:y="3108"/>
        <w:shd w:val="clear" w:color="auto" w:fill="auto"/>
        <w:spacing w:line="235" w:lineRule="exact"/>
        <w:ind w:left="20" w:right="20" w:firstLine="0"/>
        <w:jc w:val="left"/>
      </w:pPr>
      <w:r>
        <w:rPr>
          <w:rStyle w:val="12"/>
          <w:b/>
          <w:bCs/>
          <w:color w:val="000000"/>
        </w:rPr>
        <w:t>—осознание младшими школьниками роли языков как сред</w:t>
      </w:r>
      <w:r>
        <w:rPr>
          <w:rStyle w:val="12"/>
          <w:b/>
          <w:bCs/>
          <w:color w:val="000000"/>
        </w:rPr>
        <w:softHyphen/>
        <w:t>ства межличностного и межкультурного взаимодействия в условиях поликультурного, многоязычного мира и инстру</w:t>
      </w:r>
      <w:r>
        <w:rPr>
          <w:rStyle w:val="12"/>
          <w:b/>
          <w:bCs/>
          <w:color w:val="000000"/>
        </w:rPr>
        <w:softHyphen/>
        <w:t>мента познания мира и культуры других народов; —становление коммуникативной культуры обучающихся и их общего речевого развития;</w:t>
      </w:r>
    </w:p>
    <w:p w:rsidR="00D45411" w:rsidRDefault="00D45411">
      <w:pPr>
        <w:pStyle w:val="a6"/>
        <w:framePr w:w="6350" w:h="10253" w:hRule="exact" w:wrap="around" w:vAnchor="page" w:hAnchor="page" w:x="2816" w:y="3108"/>
        <w:shd w:val="clear" w:color="auto" w:fill="auto"/>
        <w:spacing w:line="235" w:lineRule="exact"/>
        <w:ind w:left="240" w:right="20" w:hanging="220"/>
      </w:pPr>
      <w:r>
        <w:rPr>
          <w:rStyle w:val="12"/>
          <w:b/>
          <w:bCs/>
          <w:color w:val="000000"/>
        </w:rPr>
        <w:t>—развитие компенсаторной способности адаптироваться к си</w:t>
      </w:r>
      <w:r>
        <w:rPr>
          <w:rStyle w:val="12"/>
          <w:b/>
          <w:bCs/>
          <w:color w:val="000000"/>
        </w:rPr>
        <w:softHyphen/>
        <w:t>туациям общения при получении и передаче информации в условиях дефицита языковых средств;</w:t>
      </w:r>
    </w:p>
    <w:p w:rsidR="00D45411" w:rsidRDefault="00D45411">
      <w:pPr>
        <w:pStyle w:val="a5"/>
        <w:framePr w:wrap="around" w:vAnchor="page" w:hAnchor="page" w:x="2744" w:y="13664"/>
        <w:shd w:val="clear" w:color="auto" w:fill="auto"/>
        <w:spacing w:line="130" w:lineRule="exact"/>
        <w:ind w:left="20"/>
      </w:pPr>
      <w:r>
        <w:rPr>
          <w:rStyle w:val="0pt5"/>
          <w:color w:val="000000"/>
        </w:rPr>
        <w:t>128</w:t>
      </w:r>
    </w:p>
    <w:p w:rsidR="00D45411" w:rsidRDefault="00D45411">
      <w:pPr>
        <w:pStyle w:val="a5"/>
        <w:framePr w:wrap="around" w:vAnchor="page" w:hAnchor="page" w:x="6790"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3" w:hRule="exact" w:wrap="around" w:vAnchor="page" w:hAnchor="page" w:x="2799" w:y="3113"/>
        <w:numPr>
          <w:ilvl w:val="0"/>
          <w:numId w:val="21"/>
        </w:numPr>
        <w:shd w:val="clear" w:color="auto" w:fill="auto"/>
        <w:spacing w:line="235" w:lineRule="exact"/>
        <w:ind w:left="240" w:right="20" w:hanging="220"/>
      </w:pPr>
      <w:r>
        <w:rPr>
          <w:rStyle w:val="12"/>
          <w:b/>
          <w:bCs/>
          <w:color w:val="000000"/>
        </w:rPr>
        <w:lastRenderedPageBreak/>
        <w:t xml:space="preserve"> формирование регулятивных действий: планирование после</w:t>
      </w:r>
      <w:r>
        <w:rPr>
          <w:rStyle w:val="12"/>
          <w:b/>
          <w:bCs/>
          <w:color w:val="000000"/>
        </w:rPr>
        <w:softHyphen/>
        <w:t>довательных «шагов» для решения учебной задачи; контроль процесса и результата своей деятельности; установление при</w:t>
      </w:r>
      <w:r>
        <w:rPr>
          <w:rStyle w:val="12"/>
          <w:b/>
          <w:bCs/>
          <w:color w:val="000000"/>
        </w:rPr>
        <w:softHyphen/>
        <w:t>чины возникшей трудности и/или ошибки, корректировка деятельности;</w:t>
      </w:r>
    </w:p>
    <w:p w:rsidR="00D45411" w:rsidRDefault="00D45411">
      <w:pPr>
        <w:pStyle w:val="a6"/>
        <w:framePr w:w="6350" w:h="10253" w:hRule="exact" w:wrap="around" w:vAnchor="page" w:hAnchor="page" w:x="2799" w:y="3113"/>
        <w:numPr>
          <w:ilvl w:val="0"/>
          <w:numId w:val="21"/>
        </w:numPr>
        <w:shd w:val="clear" w:color="auto" w:fill="auto"/>
        <w:spacing w:line="235" w:lineRule="exact"/>
        <w:ind w:left="240" w:right="20" w:hanging="220"/>
      </w:pPr>
      <w:r>
        <w:rPr>
          <w:rStyle w:val="12"/>
          <w:b/>
          <w:bCs/>
          <w:color w:val="000000"/>
        </w:rPr>
        <w:t xml:space="preserve"> становление способности к оценке своих достижений в изуче</w:t>
      </w:r>
      <w:r>
        <w:rPr>
          <w:rStyle w:val="12"/>
          <w:b/>
          <w:bCs/>
          <w:color w:val="000000"/>
        </w:rPr>
        <w:softHyphen/>
        <w:t>нии иностранного языка, мотивация совершенствовать свои коммуникативные умения на иностранном языке.</w:t>
      </w:r>
    </w:p>
    <w:p w:rsidR="00D45411" w:rsidRDefault="00D45411">
      <w:pPr>
        <w:pStyle w:val="a6"/>
        <w:framePr w:w="6350" w:h="10253" w:hRule="exact" w:wrap="around" w:vAnchor="page" w:hAnchor="page" w:x="2799" w:y="3113"/>
        <w:shd w:val="clear" w:color="auto" w:fill="auto"/>
        <w:spacing w:line="235" w:lineRule="exact"/>
        <w:ind w:right="20" w:firstLine="0"/>
        <w:jc w:val="right"/>
      </w:pPr>
      <w:r>
        <w:rPr>
          <w:rStyle w:val="12"/>
          <w:b/>
          <w:bCs/>
          <w:color w:val="000000"/>
        </w:rPr>
        <w:t>Влияние параллельного изучения родного языка и языка</w:t>
      </w:r>
    </w:p>
    <w:p w:rsidR="00D45411" w:rsidRDefault="00D45411">
      <w:pPr>
        <w:pStyle w:val="a6"/>
        <w:framePr w:w="6350" w:h="10253" w:hRule="exact" w:wrap="around" w:vAnchor="page" w:hAnchor="page" w:x="2799" w:y="3113"/>
        <w:shd w:val="clear" w:color="auto" w:fill="auto"/>
        <w:spacing w:line="235" w:lineRule="exact"/>
        <w:ind w:left="20" w:right="20" w:firstLine="0"/>
      </w:pPr>
      <w:r>
        <w:rPr>
          <w:rStyle w:val="12"/>
          <w:b/>
          <w:bCs/>
          <w:color w:val="000000"/>
        </w:rPr>
        <w:t>других стран и народов позволяет заложить основу для фор</w:t>
      </w:r>
      <w:r>
        <w:rPr>
          <w:rStyle w:val="12"/>
          <w:b/>
          <w:bCs/>
          <w:color w:val="000000"/>
        </w:rPr>
        <w:softHyphen/>
        <w:t>мирования гражданской идентичности, чувства патриотизма и гордости за свой народ, свой край, свою страну, помочь луч</w:t>
      </w:r>
      <w:r>
        <w:rPr>
          <w:rStyle w:val="12"/>
          <w:b/>
          <w:bCs/>
          <w:color w:val="000000"/>
        </w:rPr>
        <w:softHyphen/>
        <w:t>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w:t>
      </w:r>
      <w:r>
        <w:rPr>
          <w:rStyle w:val="12"/>
          <w:b/>
          <w:bCs/>
          <w:color w:val="000000"/>
        </w:rPr>
        <w:softHyphen/>
        <w:t>циональных ценностей. Вклад предмета «Иностранный (немец</w:t>
      </w:r>
      <w:r>
        <w:rPr>
          <w:rStyle w:val="12"/>
          <w:b/>
          <w:bCs/>
          <w:color w:val="000000"/>
        </w:rPr>
        <w:softHyphen/>
        <w:t>кий) язык» в реализацию воспитательных целей обеспечивает:</w:t>
      </w:r>
    </w:p>
    <w:p w:rsidR="00D45411" w:rsidRDefault="00D45411">
      <w:pPr>
        <w:pStyle w:val="a6"/>
        <w:framePr w:w="6350" w:h="10253" w:hRule="exact" w:wrap="around" w:vAnchor="page" w:hAnchor="page" w:x="2799" w:y="3113"/>
        <w:numPr>
          <w:ilvl w:val="0"/>
          <w:numId w:val="21"/>
        </w:numPr>
        <w:shd w:val="clear" w:color="auto" w:fill="auto"/>
        <w:spacing w:line="235" w:lineRule="exact"/>
        <w:ind w:left="240" w:right="20" w:hanging="220"/>
      </w:pPr>
      <w:r>
        <w:rPr>
          <w:rStyle w:val="12"/>
          <w:b/>
          <w:bCs/>
          <w:color w:val="000000"/>
        </w:rPr>
        <w:t xml:space="preserve"> понимание необходимости овладения иностранным языком как средством общения в условиях взаимодействия разных стран и народов;</w:t>
      </w:r>
    </w:p>
    <w:p w:rsidR="00D45411" w:rsidRDefault="00D45411">
      <w:pPr>
        <w:pStyle w:val="a6"/>
        <w:framePr w:w="6350" w:h="10253" w:hRule="exact" w:wrap="around" w:vAnchor="page" w:hAnchor="page" w:x="2799" w:y="3113"/>
        <w:numPr>
          <w:ilvl w:val="0"/>
          <w:numId w:val="21"/>
        </w:numPr>
        <w:shd w:val="clear" w:color="auto" w:fill="auto"/>
        <w:spacing w:line="235" w:lineRule="exact"/>
        <w:ind w:left="240" w:right="20" w:hanging="220"/>
      </w:pPr>
      <w:r>
        <w:rPr>
          <w:rStyle w:val="12"/>
          <w:b/>
          <w:bCs/>
          <w:color w:val="000000"/>
        </w:rPr>
        <w:t xml:space="preserve"> формирование предпосылок социокультурной/межкультур- ной компетенции, позволяющей приобщаться к культуре, тра</w:t>
      </w:r>
      <w:r>
        <w:rPr>
          <w:rStyle w:val="12"/>
          <w:b/>
          <w:bCs/>
          <w:color w:val="000000"/>
        </w:rPr>
        <w:softHyphen/>
        <w:t>дициям, реалиям стран/страны изучаемого языка, готовности представлять свою страну, её культуру в условиях межкуль- турного общения, соблюдая речевой этикет и адекватно ис</w:t>
      </w:r>
      <w:r>
        <w:rPr>
          <w:rStyle w:val="12"/>
          <w:b/>
          <w:bCs/>
          <w:color w:val="000000"/>
        </w:rPr>
        <w:softHyphen/>
        <w:t>пользуя имеющиеся речевые и неречевые средства общения;</w:t>
      </w:r>
    </w:p>
    <w:p w:rsidR="00D45411" w:rsidRDefault="00D45411">
      <w:pPr>
        <w:pStyle w:val="a6"/>
        <w:framePr w:w="6350" w:h="10253" w:hRule="exact" w:wrap="around" w:vAnchor="page" w:hAnchor="page" w:x="2799" w:y="3113"/>
        <w:shd w:val="clear" w:color="auto" w:fill="auto"/>
        <w:spacing w:line="235" w:lineRule="exact"/>
        <w:ind w:left="240" w:right="20" w:hanging="220"/>
      </w:pPr>
      <w:r>
        <w:rPr>
          <w:rStyle w:val="12"/>
          <w:b/>
          <w:bCs/>
          <w:color w:val="000000"/>
        </w:rPr>
        <w:t>—воспитание уважительного отношения к иной культуре по</w:t>
      </w:r>
      <w:r>
        <w:rPr>
          <w:rStyle w:val="12"/>
          <w:b/>
          <w:bCs/>
          <w:color w:val="000000"/>
        </w:rPr>
        <w:softHyphen/>
        <w:t>средством знакомств с детским пластом культуры стран изу</w:t>
      </w:r>
      <w:r>
        <w:rPr>
          <w:rStyle w:val="12"/>
          <w:b/>
          <w:bCs/>
          <w:color w:val="000000"/>
        </w:rPr>
        <w:softHyphen/>
        <w:t>чаемого языка и более глубокого осознания особенностей культуры своего народа;</w:t>
      </w:r>
    </w:p>
    <w:p w:rsidR="00D45411" w:rsidRDefault="00D45411">
      <w:pPr>
        <w:pStyle w:val="a6"/>
        <w:framePr w:w="6350" w:h="10253" w:hRule="exact" w:wrap="around" w:vAnchor="page" w:hAnchor="page" w:x="2799" w:y="3113"/>
        <w:shd w:val="clear" w:color="auto" w:fill="auto"/>
        <w:spacing w:line="235" w:lineRule="exact"/>
        <w:ind w:left="240" w:right="20" w:hanging="220"/>
      </w:pPr>
      <w:r>
        <w:rPr>
          <w:rStyle w:val="12"/>
          <w:b/>
          <w:bCs/>
          <w:color w:val="000000"/>
        </w:rPr>
        <w:t>—воспитание эмоционального и познавательного интереса к художественной культуре других народов;</w:t>
      </w:r>
    </w:p>
    <w:p w:rsidR="00D45411" w:rsidRDefault="00D45411">
      <w:pPr>
        <w:pStyle w:val="a6"/>
        <w:framePr w:w="6350" w:h="10253" w:hRule="exact" w:wrap="around" w:vAnchor="page" w:hAnchor="page" w:x="2799" w:y="3113"/>
        <w:numPr>
          <w:ilvl w:val="0"/>
          <w:numId w:val="21"/>
        </w:numPr>
        <w:shd w:val="clear" w:color="auto" w:fill="auto"/>
        <w:spacing w:after="164" w:line="235" w:lineRule="exact"/>
        <w:ind w:left="20" w:right="20" w:firstLine="0"/>
        <w:jc w:val="right"/>
      </w:pPr>
      <w:r>
        <w:rPr>
          <w:rStyle w:val="12"/>
          <w:b/>
          <w:bCs/>
          <w:color w:val="000000"/>
        </w:rPr>
        <w:t xml:space="preserve"> формирование положительной мотивации и устойчивого учеб</w:t>
      </w:r>
      <w:r>
        <w:rPr>
          <w:rStyle w:val="12"/>
          <w:b/>
          <w:bCs/>
          <w:color w:val="000000"/>
        </w:rPr>
        <w:softHyphen/>
        <w:t>но-познавательного интереса к предмету «Иностранный язык».</w:t>
      </w:r>
    </w:p>
    <w:p w:rsidR="00D45411" w:rsidRDefault="00D45411">
      <w:pPr>
        <w:pStyle w:val="42"/>
        <w:framePr w:w="6350" w:h="10253" w:hRule="exact" w:wrap="around" w:vAnchor="page" w:hAnchor="page" w:x="2799" w:y="3113"/>
        <w:shd w:val="clear" w:color="auto" w:fill="auto"/>
        <w:spacing w:before="0" w:after="35" w:line="180" w:lineRule="exact"/>
        <w:ind w:left="20" w:right="1400"/>
        <w:jc w:val="left"/>
      </w:pPr>
      <w:bookmarkStart w:id="80" w:name="bookmark81"/>
      <w:r>
        <w:rPr>
          <w:rStyle w:val="40pt"/>
          <w:color w:val="000000"/>
        </w:rPr>
        <w:t>Место учебного предмета «Иностранный (немецкий) язык» в учебном плане</w:t>
      </w:r>
      <w:bookmarkEnd w:id="80"/>
    </w:p>
    <w:p w:rsidR="00D45411" w:rsidRDefault="00D45411">
      <w:pPr>
        <w:pStyle w:val="a6"/>
        <w:framePr w:w="6350" w:h="10253" w:hRule="exact" w:wrap="around" w:vAnchor="page" w:hAnchor="page" w:x="2799" w:y="3113"/>
        <w:shd w:val="clear" w:color="auto" w:fill="auto"/>
        <w:spacing w:line="235" w:lineRule="exact"/>
        <w:ind w:left="20" w:right="20" w:firstLine="220"/>
      </w:pPr>
      <w:r>
        <w:rPr>
          <w:rStyle w:val="12"/>
          <w:b/>
          <w:bCs/>
          <w:color w:val="000000"/>
        </w:rPr>
        <w:t>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w:t>
      </w:r>
      <w:r>
        <w:rPr>
          <w:rStyle w:val="12"/>
          <w:b/>
          <w:bCs/>
          <w:color w:val="000000"/>
        </w:rPr>
        <w:softHyphen/>
        <w:t>чального общего образования на изучение иностранного языка выделяется 204 часа: 2 класс — 68 часов, 3 класс — 68 часов, 4 класс — 68 часов.</w:t>
      </w:r>
    </w:p>
    <w:p w:rsidR="00D45411" w:rsidRDefault="00D45411">
      <w:pPr>
        <w:pStyle w:val="a5"/>
        <w:framePr w:wrap="around" w:vAnchor="page" w:hAnchor="page" w:x="2789" w:y="1363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24" w:y="13669"/>
        <w:shd w:val="clear" w:color="auto" w:fill="auto"/>
        <w:spacing w:line="130" w:lineRule="exact"/>
        <w:ind w:left="20"/>
      </w:pPr>
      <w:r>
        <w:rPr>
          <w:rStyle w:val="0pt5"/>
          <w:color w:val="000000"/>
        </w:rPr>
        <w:t>129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5" w:h="557" w:hRule="exact" w:wrap="around" w:vAnchor="page" w:hAnchor="page" w:x="2813" w:y="3118"/>
        <w:shd w:val="clear" w:color="auto" w:fill="auto"/>
        <w:spacing w:after="0" w:line="240" w:lineRule="exact"/>
        <w:ind w:left="20" w:right="2060"/>
        <w:jc w:val="left"/>
      </w:pPr>
      <w:bookmarkStart w:id="81" w:name="bookmark82"/>
      <w:r>
        <w:rPr>
          <w:rStyle w:val="30pt"/>
          <w:color w:val="000000"/>
        </w:rPr>
        <w:lastRenderedPageBreak/>
        <w:t>СОДЕРЖАНИЕ УЧЕБНОГО ПРЕДМЕТА «ИНОСТРАННЫЙ (НЕМЕЦКИЙ) ЯЗЫК»</w:t>
      </w:r>
      <w:bookmarkEnd w:id="81"/>
    </w:p>
    <w:p w:rsidR="00D45411" w:rsidRDefault="00D45411">
      <w:pPr>
        <w:pStyle w:val="a6"/>
        <w:framePr w:w="6355" w:h="9538" w:hRule="exact" w:wrap="around" w:vAnchor="page" w:hAnchor="page" w:x="2813" w:y="3843"/>
        <w:shd w:val="clear" w:color="auto" w:fill="auto"/>
        <w:spacing w:after="244" w:line="240" w:lineRule="exact"/>
        <w:ind w:left="20" w:right="20" w:firstLine="220"/>
      </w:pPr>
      <w:r>
        <w:rPr>
          <w:rStyle w:val="12"/>
          <w:b/>
          <w:bCs/>
          <w:color w:val="000000"/>
        </w:rPr>
        <w:t>Содержание обучения для каждого года обучения включа</w:t>
      </w:r>
      <w:r>
        <w:rPr>
          <w:rStyle w:val="12"/>
          <w:b/>
          <w:bCs/>
          <w:color w:val="000000"/>
        </w:rPr>
        <w:softHyphen/>
        <w:t>ет тематическое содержание речи, коммуникативные умения, языковые знания и навыки, социокультурные знания и умения и компенсаторные умения.</w:t>
      </w:r>
    </w:p>
    <w:p w:rsidR="00D45411" w:rsidRDefault="00D45411">
      <w:pPr>
        <w:pStyle w:val="61"/>
        <w:framePr w:w="6355" w:h="9538" w:hRule="exact" w:wrap="around" w:vAnchor="page" w:hAnchor="page" w:x="2813" w:y="3843"/>
        <w:shd w:val="clear" w:color="auto" w:fill="auto"/>
        <w:spacing w:before="0" w:after="162" w:line="160" w:lineRule="exact"/>
        <w:ind w:left="20"/>
      </w:pPr>
      <w:r>
        <w:rPr>
          <w:rStyle w:val="60pt7"/>
          <w:color w:val="000000"/>
        </w:rPr>
        <w:t>2 КЛАСС/ПЕРВЫЙ ГОД ОБУЧЕНИЯ (68 ЧАСОВ)</w:t>
      </w:r>
    </w:p>
    <w:p w:rsidR="00D45411" w:rsidRDefault="00D45411">
      <w:pPr>
        <w:pStyle w:val="42"/>
        <w:framePr w:w="6355" w:h="9538" w:hRule="exact" w:wrap="around" w:vAnchor="page" w:hAnchor="page" w:x="2813" w:y="3843"/>
        <w:shd w:val="clear" w:color="auto" w:fill="auto"/>
        <w:spacing w:before="0" w:after="91" w:line="180" w:lineRule="exact"/>
        <w:ind w:left="20"/>
        <w:jc w:val="left"/>
      </w:pPr>
      <w:bookmarkStart w:id="82" w:name="bookmark83"/>
      <w:r>
        <w:rPr>
          <w:rStyle w:val="40pt"/>
          <w:color w:val="000000"/>
        </w:rPr>
        <w:t>Тематическое содержание речи</w:t>
      </w:r>
      <w:bookmarkEnd w:id="82"/>
    </w:p>
    <w:p w:rsidR="00D45411" w:rsidRDefault="00D45411">
      <w:pPr>
        <w:pStyle w:val="a6"/>
        <w:framePr w:w="6355" w:h="9538" w:hRule="exact" w:wrap="around" w:vAnchor="page" w:hAnchor="page" w:x="2813" w:y="3843"/>
        <w:shd w:val="clear" w:color="auto" w:fill="auto"/>
        <w:spacing w:line="240" w:lineRule="exact"/>
        <w:ind w:left="20" w:right="20" w:firstLine="220"/>
      </w:pPr>
      <w:r>
        <w:rPr>
          <w:rStyle w:val="53"/>
          <w:b/>
          <w:bCs/>
          <w:color w:val="000000"/>
        </w:rPr>
        <w:t>Знакомство.</w:t>
      </w:r>
      <w:r>
        <w:rPr>
          <w:rStyle w:val="12"/>
          <w:b/>
          <w:bCs/>
          <w:color w:val="000000"/>
        </w:rPr>
        <w:t xml:space="preserve"> Приветствие, знакомство, прощание (с исполь</w:t>
      </w:r>
      <w:r>
        <w:rPr>
          <w:rStyle w:val="12"/>
          <w:b/>
          <w:bCs/>
          <w:color w:val="000000"/>
        </w:rPr>
        <w:softHyphen/>
        <w:t>зованием типичных фраз речевого этикета).</w:t>
      </w:r>
    </w:p>
    <w:p w:rsidR="00D45411" w:rsidRDefault="00D45411">
      <w:pPr>
        <w:pStyle w:val="a6"/>
        <w:framePr w:w="6355" w:h="9538" w:hRule="exact" w:wrap="around" w:vAnchor="page" w:hAnchor="page" w:x="2813" w:y="3843"/>
        <w:shd w:val="clear" w:color="auto" w:fill="auto"/>
        <w:spacing w:line="240" w:lineRule="exact"/>
        <w:ind w:left="20" w:right="20" w:firstLine="220"/>
      </w:pPr>
      <w:r>
        <w:rPr>
          <w:rStyle w:val="53"/>
          <w:b/>
          <w:bCs/>
          <w:color w:val="000000"/>
        </w:rPr>
        <w:t>Мир моего «я».</w:t>
      </w:r>
      <w:r>
        <w:rPr>
          <w:rStyle w:val="12"/>
          <w:b/>
          <w:bCs/>
          <w:color w:val="000000"/>
        </w:rPr>
        <w:t xml:space="preserve"> Моя семья. Мой день рождения. Моя люби</w:t>
      </w:r>
      <w:r>
        <w:rPr>
          <w:rStyle w:val="12"/>
          <w:b/>
          <w:bCs/>
          <w:color w:val="000000"/>
        </w:rPr>
        <w:softHyphen/>
        <w:t>мая еда.</w:t>
      </w:r>
    </w:p>
    <w:p w:rsidR="00D45411" w:rsidRDefault="00D45411">
      <w:pPr>
        <w:pStyle w:val="a6"/>
        <w:framePr w:w="6355" w:h="9538" w:hRule="exact" w:wrap="around" w:vAnchor="page" w:hAnchor="page" w:x="2813" w:y="3843"/>
        <w:shd w:val="clear" w:color="auto" w:fill="auto"/>
        <w:spacing w:line="240" w:lineRule="exact"/>
        <w:ind w:left="20" w:right="20" w:firstLine="220"/>
      </w:pPr>
      <w:r>
        <w:rPr>
          <w:rStyle w:val="53"/>
          <w:b/>
          <w:bCs/>
          <w:color w:val="000000"/>
        </w:rPr>
        <w:t>Мир моих увлечений.</w:t>
      </w:r>
      <w:r>
        <w:rPr>
          <w:rStyle w:val="12"/>
          <w:b/>
          <w:bCs/>
          <w:color w:val="000000"/>
        </w:rPr>
        <w:t xml:space="preserve"> Любимый цвет. Любимая игрушка, игра. Любимые занятия. Мой питомец. Выходной день (в цир</w:t>
      </w:r>
      <w:r>
        <w:rPr>
          <w:rStyle w:val="12"/>
          <w:b/>
          <w:bCs/>
          <w:color w:val="000000"/>
        </w:rPr>
        <w:softHyphen/>
        <w:t>ке, в зоопарке).</w:t>
      </w:r>
    </w:p>
    <w:p w:rsidR="00D45411" w:rsidRDefault="00D45411">
      <w:pPr>
        <w:pStyle w:val="a6"/>
        <w:framePr w:w="6355" w:h="9538" w:hRule="exact" w:wrap="around" w:vAnchor="page" w:hAnchor="page" w:x="2813" w:y="3843"/>
        <w:shd w:val="clear" w:color="auto" w:fill="auto"/>
        <w:spacing w:line="240" w:lineRule="exact"/>
        <w:ind w:left="20" w:right="20" w:firstLine="220"/>
      </w:pPr>
      <w:r>
        <w:rPr>
          <w:rStyle w:val="53"/>
          <w:b/>
          <w:bCs/>
          <w:color w:val="000000"/>
        </w:rPr>
        <w:t>Мир вокруг меня.</w:t>
      </w:r>
      <w:r>
        <w:rPr>
          <w:rStyle w:val="12"/>
          <w:b/>
          <w:bCs/>
          <w:color w:val="000000"/>
        </w:rPr>
        <w:t xml:space="preserve"> Моя школа. Мои друзья. Моя малая роди</w:t>
      </w:r>
      <w:r>
        <w:rPr>
          <w:rStyle w:val="12"/>
          <w:b/>
          <w:bCs/>
          <w:color w:val="000000"/>
        </w:rPr>
        <w:softHyphen/>
        <w:t>на (город, село).</w:t>
      </w:r>
    </w:p>
    <w:p w:rsidR="00D45411" w:rsidRDefault="00D45411">
      <w:pPr>
        <w:pStyle w:val="a6"/>
        <w:framePr w:w="6355" w:h="9538" w:hRule="exact" w:wrap="around" w:vAnchor="page" w:hAnchor="page" w:x="2813" w:y="3843"/>
        <w:shd w:val="clear" w:color="auto" w:fill="auto"/>
        <w:spacing w:after="228" w:line="240" w:lineRule="exact"/>
        <w:ind w:left="20" w:right="20" w:firstLine="220"/>
      </w:pPr>
      <w:r>
        <w:rPr>
          <w:rStyle w:val="53"/>
          <w:b/>
          <w:bCs/>
          <w:color w:val="000000"/>
        </w:rPr>
        <w:t>Родная страна и страны изучаемого языка.</w:t>
      </w:r>
      <w:r>
        <w:rPr>
          <w:rStyle w:val="12"/>
          <w:b/>
          <w:bCs/>
          <w:color w:val="000000"/>
        </w:rPr>
        <w:t xml:space="preserve"> Названия род</w:t>
      </w:r>
      <w:r>
        <w:rPr>
          <w:rStyle w:val="12"/>
          <w:b/>
          <w:bCs/>
          <w:color w:val="000000"/>
        </w:rPr>
        <w:softHyphen/>
        <w:t>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D45411" w:rsidRDefault="00D45411">
      <w:pPr>
        <w:pStyle w:val="42"/>
        <w:framePr w:w="6355" w:h="9538" w:hRule="exact" w:wrap="around" w:vAnchor="page" w:hAnchor="page" w:x="2813" w:y="3843"/>
        <w:shd w:val="clear" w:color="auto" w:fill="auto"/>
        <w:spacing w:before="0" w:after="91" w:line="180" w:lineRule="exact"/>
        <w:ind w:left="20"/>
        <w:jc w:val="left"/>
      </w:pPr>
      <w:bookmarkStart w:id="83" w:name="bookmark84"/>
      <w:r>
        <w:rPr>
          <w:rStyle w:val="40pt"/>
          <w:color w:val="000000"/>
        </w:rPr>
        <w:t>Коммуникативные умения</w:t>
      </w:r>
      <w:bookmarkEnd w:id="83"/>
    </w:p>
    <w:p w:rsidR="00D45411" w:rsidRDefault="00D45411">
      <w:pPr>
        <w:pStyle w:val="71"/>
        <w:framePr w:w="6355" w:h="9538" w:hRule="exact" w:wrap="around" w:vAnchor="page" w:hAnchor="page" w:x="2813" w:y="3843"/>
        <w:shd w:val="clear" w:color="auto" w:fill="auto"/>
        <w:ind w:left="20" w:firstLine="220"/>
      </w:pPr>
      <w:r>
        <w:rPr>
          <w:rStyle w:val="70pt4"/>
          <w:b/>
          <w:bCs/>
          <w:i/>
          <w:iCs/>
          <w:color w:val="000000"/>
        </w:rPr>
        <w:t>Говорение</w:t>
      </w:r>
    </w:p>
    <w:p w:rsidR="00D45411" w:rsidRDefault="00D45411">
      <w:pPr>
        <w:pStyle w:val="a6"/>
        <w:framePr w:w="6355" w:h="9538" w:hRule="exact" w:wrap="around" w:vAnchor="page" w:hAnchor="page" w:x="2813" w:y="3843"/>
        <w:shd w:val="clear" w:color="auto" w:fill="auto"/>
        <w:spacing w:line="240" w:lineRule="exact"/>
        <w:ind w:left="20" w:firstLine="220"/>
      </w:pPr>
      <w:r>
        <w:rPr>
          <w:rStyle w:val="12"/>
          <w:b/>
          <w:bCs/>
          <w:color w:val="000000"/>
        </w:rPr>
        <w:t xml:space="preserve">Коммуникативные умения </w:t>
      </w:r>
      <w:r>
        <w:rPr>
          <w:rStyle w:val="53"/>
          <w:b/>
          <w:bCs/>
          <w:color w:val="000000"/>
        </w:rPr>
        <w:t>диалогической речи.</w:t>
      </w:r>
    </w:p>
    <w:p w:rsidR="00D45411" w:rsidRDefault="00D45411">
      <w:pPr>
        <w:pStyle w:val="a6"/>
        <w:framePr w:w="6355" w:h="9538" w:hRule="exact" w:wrap="around" w:vAnchor="page" w:hAnchor="page" w:x="2813" w:y="3843"/>
        <w:shd w:val="clear" w:color="auto" w:fill="auto"/>
        <w:spacing w:line="240" w:lineRule="exact"/>
        <w:ind w:left="20" w:right="20" w:firstLine="220"/>
      </w:pPr>
      <w:r>
        <w:rPr>
          <w:rStyle w:val="12"/>
          <w:b/>
          <w:bCs/>
          <w:color w:val="000000"/>
        </w:rPr>
        <w:t>Ведение с опорой на речевые ситуации, ключевые слова и/ или иллюстрации с соблюдением норм речевого этикета, при</w:t>
      </w:r>
      <w:r>
        <w:rPr>
          <w:rStyle w:val="12"/>
          <w:b/>
          <w:bCs/>
          <w:color w:val="000000"/>
        </w:rPr>
        <w:softHyphen/>
        <w:t>нятых в стране/странах изучаемого языка:</w:t>
      </w:r>
    </w:p>
    <w:p w:rsidR="00D45411" w:rsidRDefault="00D45411">
      <w:pPr>
        <w:pStyle w:val="a6"/>
        <w:framePr w:w="6355" w:h="9538" w:hRule="exact" w:wrap="around" w:vAnchor="page" w:hAnchor="page" w:x="2813" w:y="3843"/>
        <w:shd w:val="clear" w:color="auto" w:fill="auto"/>
        <w:spacing w:line="240" w:lineRule="exact"/>
        <w:ind w:left="20" w:right="20" w:firstLine="220"/>
      </w:pPr>
      <w:r>
        <w:rPr>
          <w:rStyle w:val="53"/>
          <w:b/>
          <w:bCs/>
          <w:color w:val="000000"/>
        </w:rPr>
        <w:t>диалога этикетного характера:</w:t>
      </w:r>
      <w:r>
        <w:rPr>
          <w:rStyle w:val="12"/>
          <w:b/>
          <w:bCs/>
          <w:color w:val="000000"/>
        </w:rPr>
        <w:t xml:space="preserve"> приветствие, начало и за</w:t>
      </w:r>
      <w:r>
        <w:rPr>
          <w:rStyle w:val="12"/>
          <w:b/>
          <w:bCs/>
          <w:color w:val="000000"/>
        </w:rPr>
        <w:softHyphen/>
        <w:t>вершение разговора, знакомство с собеседником; поздравление с праздником; выражение благодарности за поздравление; из</w:t>
      </w:r>
      <w:r>
        <w:rPr>
          <w:rStyle w:val="12"/>
          <w:b/>
          <w:bCs/>
          <w:color w:val="000000"/>
        </w:rPr>
        <w:softHyphen/>
        <w:t>винение;</w:t>
      </w:r>
    </w:p>
    <w:p w:rsidR="00D45411" w:rsidRDefault="00D45411">
      <w:pPr>
        <w:pStyle w:val="a6"/>
        <w:framePr w:w="6355" w:h="9538" w:hRule="exact" w:wrap="around" w:vAnchor="page" w:hAnchor="page" w:x="2813" w:y="3843"/>
        <w:shd w:val="clear" w:color="auto" w:fill="auto"/>
        <w:spacing w:line="240" w:lineRule="exact"/>
        <w:ind w:left="20" w:right="20" w:firstLine="220"/>
      </w:pPr>
      <w:r>
        <w:rPr>
          <w:rStyle w:val="53"/>
          <w:b/>
          <w:bCs/>
          <w:color w:val="000000"/>
        </w:rPr>
        <w:t>диалога-расспроса:</w:t>
      </w:r>
      <w:r>
        <w:rPr>
          <w:rStyle w:val="12"/>
          <w:b/>
          <w:bCs/>
          <w:color w:val="000000"/>
        </w:rPr>
        <w:t xml:space="preserve"> сообщение фактической информации, ответ на вопросы собеседника; запрашивание интересующей информации.</w:t>
      </w:r>
    </w:p>
    <w:p w:rsidR="00D45411" w:rsidRDefault="00D45411">
      <w:pPr>
        <w:pStyle w:val="a6"/>
        <w:framePr w:w="6355" w:h="9538" w:hRule="exact" w:wrap="around" w:vAnchor="page" w:hAnchor="page" w:x="2813" w:y="3843"/>
        <w:shd w:val="clear" w:color="auto" w:fill="auto"/>
        <w:spacing w:line="240" w:lineRule="exact"/>
        <w:ind w:left="20" w:right="20" w:firstLine="220"/>
        <w:jc w:val="left"/>
      </w:pPr>
      <w:r>
        <w:rPr>
          <w:rStyle w:val="12"/>
          <w:b/>
          <w:bCs/>
          <w:color w:val="000000"/>
        </w:rPr>
        <w:t xml:space="preserve">Коммуникативные умения </w:t>
      </w:r>
      <w:r>
        <w:rPr>
          <w:rStyle w:val="53"/>
          <w:b/>
          <w:bCs/>
          <w:color w:val="000000"/>
        </w:rPr>
        <w:t xml:space="preserve">монологической речи. </w:t>
      </w:r>
      <w:r>
        <w:rPr>
          <w:rStyle w:val="12"/>
          <w:b/>
          <w:bCs/>
          <w:color w:val="000000"/>
        </w:rPr>
        <w:t>Создание с опорой на ключевые слова, вопросы и/или ил</w:t>
      </w:r>
      <w:r>
        <w:rPr>
          <w:rStyle w:val="12"/>
          <w:b/>
          <w:bCs/>
          <w:color w:val="000000"/>
        </w:rPr>
        <w:softHyphen/>
        <w:t>люстрации устных монологических высказываний: описание</w:t>
      </w:r>
    </w:p>
    <w:p w:rsidR="00D45411" w:rsidRDefault="00D45411">
      <w:pPr>
        <w:pStyle w:val="a5"/>
        <w:framePr w:wrap="around" w:vAnchor="page" w:hAnchor="page" w:x="2746" w:y="13664"/>
        <w:shd w:val="clear" w:color="auto" w:fill="auto"/>
        <w:spacing w:line="130" w:lineRule="exact"/>
        <w:ind w:left="20"/>
      </w:pPr>
      <w:r>
        <w:rPr>
          <w:rStyle w:val="0pt5"/>
          <w:color w:val="000000"/>
        </w:rPr>
        <w:t>130</w:t>
      </w:r>
    </w:p>
    <w:p w:rsidR="00D45411" w:rsidRDefault="00D45411">
      <w:pPr>
        <w:pStyle w:val="a5"/>
        <w:framePr w:wrap="around" w:vAnchor="page" w:hAnchor="page" w:x="6792"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77" w:hRule="exact" w:wrap="around" w:vAnchor="page" w:hAnchor="page" w:x="2799" w:y="3109"/>
        <w:shd w:val="clear" w:color="auto" w:fill="auto"/>
        <w:spacing w:line="240" w:lineRule="exact"/>
        <w:ind w:right="20" w:firstLine="0"/>
      </w:pPr>
      <w:r>
        <w:rPr>
          <w:rStyle w:val="12"/>
          <w:b/>
          <w:bCs/>
          <w:color w:val="000000"/>
        </w:rPr>
        <w:lastRenderedPageBreak/>
        <w:t>предмета, реального человека или литературного персонажа; рассказ о себе, члене семьи, друге и т. д.</w:t>
      </w:r>
    </w:p>
    <w:p w:rsidR="00D45411" w:rsidRDefault="00D45411">
      <w:pPr>
        <w:pStyle w:val="71"/>
        <w:framePr w:w="6350" w:h="10277" w:hRule="exact" w:wrap="around" w:vAnchor="page" w:hAnchor="page" w:x="2799" w:y="3109"/>
        <w:shd w:val="clear" w:color="auto" w:fill="auto"/>
        <w:ind w:firstLine="220"/>
      </w:pPr>
      <w:r>
        <w:rPr>
          <w:rStyle w:val="70pt4"/>
          <w:b/>
          <w:bCs/>
          <w:i/>
          <w:iCs/>
          <w:color w:val="000000"/>
        </w:rPr>
        <w:t>Аудирование</w:t>
      </w:r>
    </w:p>
    <w:p w:rsidR="00D45411" w:rsidRDefault="00D45411">
      <w:pPr>
        <w:pStyle w:val="a6"/>
        <w:framePr w:w="6350" w:h="10277" w:hRule="exact" w:wrap="around" w:vAnchor="page" w:hAnchor="page" w:x="2799" w:y="3109"/>
        <w:shd w:val="clear" w:color="auto" w:fill="auto"/>
        <w:spacing w:line="240" w:lineRule="exact"/>
        <w:ind w:right="20" w:firstLine="220"/>
      </w:pPr>
      <w:r>
        <w:rPr>
          <w:rStyle w:val="12"/>
          <w:b/>
          <w:bCs/>
          <w:color w:val="000000"/>
        </w:rPr>
        <w:t>Понимание на слух речи учителя и одноклассников и вер</w:t>
      </w:r>
      <w:r>
        <w:rPr>
          <w:rStyle w:val="12"/>
          <w:b/>
          <w:bCs/>
          <w:color w:val="000000"/>
        </w:rPr>
        <w:softHyphen/>
        <w:t>бальная/ невербальная реакция на услышанное (при непосред</w:t>
      </w:r>
      <w:r>
        <w:rPr>
          <w:rStyle w:val="12"/>
          <w:b/>
          <w:bCs/>
          <w:color w:val="000000"/>
        </w:rPr>
        <w:softHyphen/>
        <w:t>ственном общении).</w:t>
      </w:r>
    </w:p>
    <w:p w:rsidR="00D45411" w:rsidRDefault="00D45411">
      <w:pPr>
        <w:pStyle w:val="a6"/>
        <w:framePr w:w="6350" w:h="10277" w:hRule="exact" w:wrap="around" w:vAnchor="page" w:hAnchor="page" w:x="2799" w:y="3109"/>
        <w:shd w:val="clear" w:color="auto" w:fill="auto"/>
        <w:spacing w:line="240" w:lineRule="exact"/>
        <w:ind w:right="20" w:firstLine="220"/>
      </w:pPr>
      <w:r>
        <w:rPr>
          <w:rStyle w:val="12"/>
          <w:b/>
          <w:bCs/>
          <w:color w:val="000000"/>
        </w:rPr>
        <w:t>Восприятие и понимание на слух учебных текстов, постро</w:t>
      </w:r>
      <w:r>
        <w:rPr>
          <w:rStyle w:val="12"/>
          <w:b/>
          <w:bCs/>
          <w:color w:val="000000"/>
        </w:rPr>
        <w:softHyphen/>
        <w:t>енных на изученном языковом материале, в соответствии с по</w:t>
      </w:r>
      <w:r>
        <w:rPr>
          <w:rStyle w:val="12"/>
          <w:b/>
          <w:bCs/>
          <w:color w:val="000000"/>
        </w:rPr>
        <w:softHyphen/>
        <w:t>ставленной коммуникативной задачей: с пониманием основ</w:t>
      </w:r>
      <w:r>
        <w:rPr>
          <w:rStyle w:val="12"/>
          <w:b/>
          <w:bCs/>
          <w:color w:val="000000"/>
        </w:rPr>
        <w:softHyphen/>
        <w:t>ного содержания, с пониманием запрашиваемой информации (при опосредованном общении).</w:t>
      </w:r>
    </w:p>
    <w:p w:rsidR="00D45411" w:rsidRDefault="00D45411">
      <w:pPr>
        <w:pStyle w:val="a6"/>
        <w:framePr w:w="6350" w:h="10277" w:hRule="exact" w:wrap="around" w:vAnchor="page" w:hAnchor="page" w:x="2799" w:y="3109"/>
        <w:shd w:val="clear" w:color="auto" w:fill="auto"/>
        <w:spacing w:line="240" w:lineRule="exact"/>
        <w:ind w:right="20" w:firstLine="220"/>
      </w:pPr>
      <w:r>
        <w:rPr>
          <w:rStyle w:val="12"/>
          <w:b/>
          <w:bCs/>
          <w:color w:val="000000"/>
        </w:rPr>
        <w:t xml:space="preserve">Аудирование </w:t>
      </w:r>
      <w:r>
        <w:rPr>
          <w:rStyle w:val="53"/>
          <w:b/>
          <w:bCs/>
          <w:color w:val="000000"/>
        </w:rPr>
        <w:t>с пониманием основного содержания</w:t>
      </w:r>
      <w:r>
        <w:rPr>
          <w:rStyle w:val="12"/>
          <w:b/>
          <w:bCs/>
          <w:color w:val="000000"/>
        </w:rPr>
        <w:t xml:space="preserve"> текста предполагает определение основной темы и главных фактов/ событий в воспринимаемом на слух тексте с опорой на иллю</w:t>
      </w:r>
      <w:r>
        <w:rPr>
          <w:rStyle w:val="12"/>
          <w:b/>
          <w:bCs/>
          <w:color w:val="000000"/>
        </w:rPr>
        <w:softHyphen/>
        <w:t>страции и с использованием языковой догадки.</w:t>
      </w:r>
    </w:p>
    <w:p w:rsidR="00D45411" w:rsidRDefault="00D45411">
      <w:pPr>
        <w:pStyle w:val="a6"/>
        <w:framePr w:w="6350" w:h="10277" w:hRule="exact" w:wrap="around" w:vAnchor="page" w:hAnchor="page" w:x="2799" w:y="3109"/>
        <w:shd w:val="clear" w:color="auto" w:fill="auto"/>
        <w:spacing w:line="240" w:lineRule="exact"/>
        <w:ind w:right="20" w:firstLine="220"/>
      </w:pPr>
      <w:r>
        <w:rPr>
          <w:rStyle w:val="12"/>
          <w:b/>
          <w:bCs/>
          <w:color w:val="000000"/>
        </w:rPr>
        <w:t xml:space="preserve">Аудирование </w:t>
      </w:r>
      <w:r>
        <w:rPr>
          <w:rStyle w:val="53"/>
          <w:b/>
          <w:bCs/>
          <w:color w:val="000000"/>
        </w:rPr>
        <w:t xml:space="preserve">с пониманием запрашиваемой информации </w:t>
      </w:r>
      <w:r>
        <w:rPr>
          <w:rStyle w:val="12"/>
          <w:b/>
          <w:bCs/>
          <w:color w:val="000000"/>
        </w:rPr>
        <w:t>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w:t>
      </w:r>
      <w:r>
        <w:rPr>
          <w:rStyle w:val="12"/>
          <w:b/>
          <w:bCs/>
          <w:color w:val="000000"/>
        </w:rPr>
        <w:softHyphen/>
        <w:t>страции и с использованием языковой догадки.</w:t>
      </w:r>
    </w:p>
    <w:p w:rsidR="00D45411" w:rsidRDefault="00D45411">
      <w:pPr>
        <w:pStyle w:val="a6"/>
        <w:framePr w:w="6350" w:h="10277" w:hRule="exact" w:wrap="around" w:vAnchor="page" w:hAnchor="page" w:x="2799" w:y="3109"/>
        <w:shd w:val="clear" w:color="auto" w:fill="auto"/>
        <w:spacing w:line="240" w:lineRule="exact"/>
        <w:ind w:right="20" w:firstLine="220"/>
      </w:pPr>
      <w:r>
        <w:rPr>
          <w:rStyle w:val="12"/>
          <w:b/>
          <w:bCs/>
          <w:color w:val="000000"/>
        </w:rPr>
        <w:t>Тексты для аудирования: диалог, высказывания собеседни</w:t>
      </w:r>
      <w:r>
        <w:rPr>
          <w:rStyle w:val="12"/>
          <w:b/>
          <w:bCs/>
          <w:color w:val="000000"/>
        </w:rPr>
        <w:softHyphen/>
        <w:t>ков в ситуациях повседневного общения, рассказ, сказка.</w:t>
      </w:r>
    </w:p>
    <w:p w:rsidR="00D45411" w:rsidRDefault="00D45411">
      <w:pPr>
        <w:pStyle w:val="71"/>
        <w:framePr w:w="6350" w:h="10277" w:hRule="exact" w:wrap="around" w:vAnchor="page" w:hAnchor="page" w:x="2799" w:y="3109"/>
        <w:shd w:val="clear" w:color="auto" w:fill="auto"/>
        <w:ind w:firstLine="220"/>
      </w:pPr>
      <w:r>
        <w:rPr>
          <w:rStyle w:val="70pt4"/>
          <w:b/>
          <w:bCs/>
          <w:i/>
          <w:iCs/>
          <w:color w:val="000000"/>
        </w:rPr>
        <w:t>Смысловое чтение</w:t>
      </w:r>
    </w:p>
    <w:p w:rsidR="00D45411" w:rsidRDefault="00D45411">
      <w:pPr>
        <w:pStyle w:val="a6"/>
        <w:framePr w:w="6350" w:h="10277" w:hRule="exact" w:wrap="around" w:vAnchor="page" w:hAnchor="page" w:x="2799" w:y="3109"/>
        <w:shd w:val="clear" w:color="auto" w:fill="auto"/>
        <w:spacing w:line="240" w:lineRule="exact"/>
        <w:ind w:right="20" w:firstLine="220"/>
      </w:pPr>
      <w:r>
        <w:rPr>
          <w:rStyle w:val="12"/>
          <w:b/>
          <w:bCs/>
          <w:color w:val="000000"/>
        </w:rPr>
        <w:t>Чтение вслух и понимание учебных и адаптированных аутен</w:t>
      </w:r>
      <w:r>
        <w:rPr>
          <w:rStyle w:val="12"/>
          <w:b/>
          <w:bCs/>
          <w:color w:val="000000"/>
        </w:rPr>
        <w:softHyphen/>
        <w:t>тичных текстов, построенных на изученном языковом материа</w:t>
      </w:r>
      <w:r>
        <w:rPr>
          <w:rStyle w:val="12"/>
          <w:b/>
          <w:bCs/>
          <w:color w:val="000000"/>
        </w:rPr>
        <w:softHyphen/>
        <w:t>ле, с соблюдением правил чтения и соответствующей интонаци</w:t>
      </w:r>
      <w:r>
        <w:rPr>
          <w:rStyle w:val="12"/>
          <w:b/>
          <w:bCs/>
          <w:color w:val="000000"/>
        </w:rPr>
        <w:softHyphen/>
        <w:t>ей, обеспечивая тем самым адекватное восприятие читаемого слушателями.</w:t>
      </w:r>
    </w:p>
    <w:p w:rsidR="00D45411" w:rsidRDefault="00D45411">
      <w:pPr>
        <w:pStyle w:val="a6"/>
        <w:framePr w:w="6350" w:h="10277" w:hRule="exact" w:wrap="around" w:vAnchor="page" w:hAnchor="page" w:x="2799" w:y="3109"/>
        <w:shd w:val="clear" w:color="auto" w:fill="auto"/>
        <w:spacing w:line="240" w:lineRule="exact"/>
        <w:ind w:firstLine="220"/>
      </w:pPr>
      <w:r>
        <w:rPr>
          <w:rStyle w:val="12"/>
          <w:b/>
          <w:bCs/>
          <w:color w:val="000000"/>
        </w:rPr>
        <w:t>Тексты для чтения вслух: диалог, рассказ, сказка.</w:t>
      </w:r>
    </w:p>
    <w:p w:rsidR="00D45411" w:rsidRDefault="00D45411">
      <w:pPr>
        <w:pStyle w:val="a6"/>
        <w:framePr w:w="6350" w:h="10277" w:hRule="exact" w:wrap="around" w:vAnchor="page" w:hAnchor="page" w:x="2799" w:y="3109"/>
        <w:shd w:val="clear" w:color="auto" w:fill="auto"/>
        <w:spacing w:line="240" w:lineRule="exact"/>
        <w:ind w:right="20" w:firstLine="220"/>
      </w:pPr>
      <w:r>
        <w:rPr>
          <w:rStyle w:val="12"/>
          <w:b/>
          <w:bCs/>
          <w:color w:val="000000"/>
        </w:rPr>
        <w:t xml:space="preserve">Чтение </w:t>
      </w:r>
      <w:r>
        <w:rPr>
          <w:rStyle w:val="53"/>
          <w:b/>
          <w:bCs/>
          <w:color w:val="000000"/>
        </w:rPr>
        <w:t>про себя</w:t>
      </w:r>
      <w:r>
        <w:rPr>
          <w:rStyle w:val="12"/>
          <w:b/>
          <w:bCs/>
          <w:color w:val="00000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w:t>
      </w:r>
      <w:r>
        <w:rPr>
          <w:rStyle w:val="12"/>
          <w:b/>
          <w:bCs/>
          <w:color w:val="000000"/>
        </w:rPr>
        <w:softHyphen/>
        <w:t>тивной задачи: с пониманием основного содержания, с пони</w:t>
      </w:r>
      <w:r>
        <w:rPr>
          <w:rStyle w:val="12"/>
          <w:b/>
          <w:bCs/>
          <w:color w:val="000000"/>
        </w:rPr>
        <w:softHyphen/>
        <w:t>манием запрашиваемой информации.</w:t>
      </w:r>
    </w:p>
    <w:p w:rsidR="00D45411" w:rsidRDefault="00D45411">
      <w:pPr>
        <w:pStyle w:val="a6"/>
        <w:framePr w:w="6350" w:h="10277" w:hRule="exact" w:wrap="around" w:vAnchor="page" w:hAnchor="page" w:x="2799" w:y="3109"/>
        <w:shd w:val="clear" w:color="auto" w:fill="auto"/>
        <w:spacing w:line="240" w:lineRule="exact"/>
        <w:ind w:right="20" w:firstLine="220"/>
      </w:pPr>
      <w:r>
        <w:rPr>
          <w:rStyle w:val="12"/>
          <w:b/>
          <w:bCs/>
          <w:color w:val="000000"/>
        </w:rPr>
        <w:t xml:space="preserve">Чтение с </w:t>
      </w:r>
      <w:r>
        <w:rPr>
          <w:rStyle w:val="53"/>
          <w:b/>
          <w:bCs/>
          <w:color w:val="000000"/>
        </w:rPr>
        <w:t>пониманием основного содержания</w:t>
      </w:r>
      <w:r>
        <w:rPr>
          <w:rStyle w:val="12"/>
          <w:b/>
          <w:bCs/>
          <w:color w:val="000000"/>
        </w:rPr>
        <w:t xml:space="preserve"> текста предпо</w:t>
      </w:r>
      <w:r>
        <w:rPr>
          <w:rStyle w:val="12"/>
          <w:b/>
          <w:bCs/>
          <w:color w:val="000000"/>
        </w:rPr>
        <w:softHyphen/>
        <w:t>лагает определение основной темы и главных фактов/событий в прочитанном тексте с опорой на иллюстрации и с использо</w:t>
      </w:r>
      <w:r>
        <w:rPr>
          <w:rStyle w:val="12"/>
          <w:b/>
          <w:bCs/>
          <w:color w:val="000000"/>
        </w:rPr>
        <w:softHyphen/>
        <w:t>ванием языковой догадки.</w:t>
      </w:r>
    </w:p>
    <w:p w:rsidR="00D45411" w:rsidRDefault="00D45411">
      <w:pPr>
        <w:pStyle w:val="a6"/>
        <w:framePr w:w="6350" w:h="10277" w:hRule="exact" w:wrap="around" w:vAnchor="page" w:hAnchor="page" w:x="2799" w:y="3109"/>
        <w:shd w:val="clear" w:color="auto" w:fill="auto"/>
        <w:spacing w:line="240" w:lineRule="exact"/>
        <w:ind w:right="20" w:firstLine="220"/>
      </w:pPr>
      <w:r>
        <w:rPr>
          <w:rStyle w:val="12"/>
          <w:b/>
          <w:bCs/>
          <w:color w:val="000000"/>
        </w:rPr>
        <w:t xml:space="preserve">Чтение </w:t>
      </w:r>
      <w:r>
        <w:rPr>
          <w:rStyle w:val="53"/>
          <w:b/>
          <w:bCs/>
          <w:color w:val="000000"/>
        </w:rPr>
        <w:t>с пониманием запрашиваемой информации</w:t>
      </w:r>
      <w:r>
        <w:rPr>
          <w:rStyle w:val="12"/>
          <w:b/>
          <w:bCs/>
          <w:color w:val="000000"/>
        </w:rPr>
        <w:t xml:space="preserve"> предпо</w:t>
      </w:r>
      <w:r>
        <w:rPr>
          <w:rStyle w:val="12"/>
          <w:b/>
          <w:bCs/>
          <w:color w:val="000000"/>
        </w:rPr>
        <w:softHyphen/>
        <w:t>лагает нахождение в прочитанном тексте и понимание запра</w:t>
      </w:r>
      <w:r>
        <w:rPr>
          <w:rStyle w:val="12"/>
          <w:b/>
          <w:bCs/>
          <w:color w:val="000000"/>
        </w:rPr>
        <w:softHyphen/>
        <w:t>шиваемой информации фактического характера с опорой на иллюстрации и с использованием языковой догадки.</w:t>
      </w:r>
    </w:p>
    <w:p w:rsidR="00D45411" w:rsidRDefault="00D45411">
      <w:pPr>
        <w:pStyle w:val="a5"/>
        <w:framePr w:wrap="around" w:vAnchor="page" w:hAnchor="page" w:x="2789" w:y="1363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29" w:y="13669"/>
        <w:shd w:val="clear" w:color="auto" w:fill="auto"/>
        <w:spacing w:line="130" w:lineRule="exact"/>
        <w:ind w:left="20"/>
      </w:pPr>
      <w:r>
        <w:rPr>
          <w:rStyle w:val="0pt5"/>
          <w:color w:val="000000"/>
        </w:rPr>
        <w:t>131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8" w:hRule="exact" w:wrap="around" w:vAnchor="page" w:hAnchor="page" w:x="2816" w:y="3100"/>
        <w:shd w:val="clear" w:color="auto" w:fill="auto"/>
        <w:spacing w:line="245" w:lineRule="exact"/>
        <w:ind w:left="20" w:right="20" w:firstLine="220"/>
      </w:pPr>
      <w:r>
        <w:rPr>
          <w:rStyle w:val="12"/>
          <w:b/>
          <w:bCs/>
          <w:color w:val="000000"/>
        </w:rPr>
        <w:lastRenderedPageBreak/>
        <w:t>Тексты для чтения про себя: диалог, рассказ, сказка, элек</w:t>
      </w:r>
      <w:r>
        <w:rPr>
          <w:rStyle w:val="12"/>
          <w:b/>
          <w:bCs/>
          <w:color w:val="000000"/>
        </w:rPr>
        <w:softHyphen/>
        <w:t>тронное сообщение личного характера.</w:t>
      </w:r>
    </w:p>
    <w:p w:rsidR="00D45411" w:rsidRDefault="00D45411">
      <w:pPr>
        <w:pStyle w:val="71"/>
        <w:framePr w:w="6350" w:h="10258" w:hRule="exact" w:wrap="around" w:vAnchor="page" w:hAnchor="page" w:x="2816" w:y="3100"/>
        <w:shd w:val="clear" w:color="auto" w:fill="auto"/>
        <w:spacing w:line="245" w:lineRule="exact"/>
        <w:ind w:left="20" w:firstLine="220"/>
      </w:pPr>
      <w:r>
        <w:rPr>
          <w:rStyle w:val="70pt4"/>
          <w:b/>
          <w:bCs/>
          <w:i/>
          <w:iCs/>
          <w:color w:val="000000"/>
        </w:rPr>
        <w:t>Письмо</w:t>
      </w:r>
    </w:p>
    <w:p w:rsidR="00D45411" w:rsidRDefault="00D45411">
      <w:pPr>
        <w:pStyle w:val="a6"/>
        <w:framePr w:w="6350" w:h="10258" w:hRule="exact" w:wrap="around" w:vAnchor="page" w:hAnchor="page" w:x="2816" w:y="3100"/>
        <w:shd w:val="clear" w:color="auto" w:fill="auto"/>
        <w:spacing w:line="245" w:lineRule="exact"/>
        <w:ind w:left="20" w:right="20" w:firstLine="220"/>
      </w:pPr>
      <w:r>
        <w:rPr>
          <w:rStyle w:val="12"/>
          <w:b/>
          <w:bCs/>
          <w:color w:val="000000"/>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w:t>
      </w:r>
      <w:r>
        <w:rPr>
          <w:rStyle w:val="12"/>
          <w:b/>
          <w:bCs/>
          <w:color w:val="000000"/>
        </w:rPr>
        <w:softHyphen/>
        <w:t>ложений в соответствии с решаемой учебной задачей.</w:t>
      </w:r>
    </w:p>
    <w:p w:rsidR="00D45411" w:rsidRDefault="00D45411">
      <w:pPr>
        <w:pStyle w:val="a6"/>
        <w:framePr w:w="6350" w:h="10258" w:hRule="exact" w:wrap="around" w:vAnchor="page" w:hAnchor="page" w:x="2816" w:y="3100"/>
        <w:shd w:val="clear" w:color="auto" w:fill="auto"/>
        <w:spacing w:line="245" w:lineRule="exact"/>
        <w:ind w:left="20" w:right="20" w:firstLine="220"/>
      </w:pPr>
      <w:r>
        <w:rPr>
          <w:rStyle w:val="12"/>
          <w:b/>
          <w:bCs/>
          <w:color w:val="000000"/>
        </w:rPr>
        <w:t>Заполнение простых формуляров с указанием личной ин</w:t>
      </w:r>
      <w:r>
        <w:rPr>
          <w:rStyle w:val="12"/>
          <w:b/>
          <w:bCs/>
          <w:color w:val="000000"/>
        </w:rPr>
        <w:softHyphen/>
        <w:t>формации (имя, фамилия, возраст, страна проживания) в соот</w:t>
      </w:r>
      <w:r>
        <w:rPr>
          <w:rStyle w:val="12"/>
          <w:b/>
          <w:bCs/>
          <w:color w:val="000000"/>
        </w:rPr>
        <w:softHyphen/>
        <w:t>ветствии с нормами, принятыми в стране/странах изучаемого языка.</w:t>
      </w:r>
    </w:p>
    <w:p w:rsidR="00D45411" w:rsidRDefault="00D45411">
      <w:pPr>
        <w:pStyle w:val="a6"/>
        <w:framePr w:w="6350" w:h="10258" w:hRule="exact" w:wrap="around" w:vAnchor="page" w:hAnchor="page" w:x="2816" w:y="3100"/>
        <w:shd w:val="clear" w:color="auto" w:fill="auto"/>
        <w:spacing w:after="172" w:line="245" w:lineRule="exact"/>
        <w:ind w:left="20" w:right="20" w:firstLine="220"/>
      </w:pPr>
      <w:r>
        <w:rPr>
          <w:rStyle w:val="12"/>
          <w:b/>
          <w:bCs/>
          <w:color w:val="000000"/>
        </w:rPr>
        <w:t>Написание с опорой на образец коротких поздравлений с праздниками (с днём рождения, Новым годом, Рождеством).</w:t>
      </w:r>
    </w:p>
    <w:p w:rsidR="00D45411" w:rsidRDefault="00D45411">
      <w:pPr>
        <w:pStyle w:val="42"/>
        <w:framePr w:w="6350" w:h="10258" w:hRule="exact" w:wrap="around" w:vAnchor="page" w:hAnchor="page" w:x="2816" w:y="3100"/>
        <w:shd w:val="clear" w:color="auto" w:fill="auto"/>
        <w:spacing w:before="0" w:after="27" w:line="180" w:lineRule="exact"/>
        <w:ind w:left="20"/>
        <w:jc w:val="left"/>
      </w:pPr>
      <w:bookmarkStart w:id="84" w:name="bookmark85"/>
      <w:r>
        <w:rPr>
          <w:rStyle w:val="40pt"/>
          <w:color w:val="000000"/>
        </w:rPr>
        <w:t>Языковые знания и навыки</w:t>
      </w:r>
      <w:bookmarkEnd w:id="84"/>
    </w:p>
    <w:p w:rsidR="00D45411" w:rsidRDefault="00D45411">
      <w:pPr>
        <w:pStyle w:val="71"/>
        <w:framePr w:w="6350" w:h="10258" w:hRule="exact" w:wrap="around" w:vAnchor="page" w:hAnchor="page" w:x="2816" w:y="3100"/>
        <w:shd w:val="clear" w:color="auto" w:fill="auto"/>
        <w:spacing w:line="245" w:lineRule="exact"/>
        <w:ind w:left="20" w:firstLine="220"/>
      </w:pPr>
      <w:r>
        <w:rPr>
          <w:rStyle w:val="70pt4"/>
          <w:b/>
          <w:bCs/>
          <w:i/>
          <w:iCs/>
          <w:color w:val="000000"/>
        </w:rPr>
        <w:t>Фонетическая сторона речи</w:t>
      </w:r>
    </w:p>
    <w:p w:rsidR="00D45411" w:rsidRDefault="00D45411">
      <w:pPr>
        <w:pStyle w:val="a6"/>
        <w:framePr w:w="6350" w:h="10258" w:hRule="exact" w:wrap="around" w:vAnchor="page" w:hAnchor="page" w:x="2816" w:y="3100"/>
        <w:shd w:val="clear" w:color="auto" w:fill="auto"/>
        <w:spacing w:line="245" w:lineRule="exact"/>
        <w:ind w:left="20" w:right="20" w:firstLine="220"/>
      </w:pPr>
      <w:r>
        <w:rPr>
          <w:rStyle w:val="12"/>
          <w:b/>
          <w:bCs/>
          <w:color w:val="000000"/>
        </w:rPr>
        <w:t>Буквы немецкого алфавита. Фонетически корректное озву</w:t>
      </w:r>
      <w:r>
        <w:rPr>
          <w:rStyle w:val="12"/>
          <w:b/>
          <w:bCs/>
          <w:color w:val="000000"/>
        </w:rPr>
        <w:softHyphen/>
        <w:t>чивание букв немецкого алфавита.</w:t>
      </w:r>
    </w:p>
    <w:p w:rsidR="00D45411" w:rsidRDefault="00D45411">
      <w:pPr>
        <w:pStyle w:val="a6"/>
        <w:framePr w:w="6350" w:h="10258" w:hRule="exact" w:wrap="around" w:vAnchor="page" w:hAnchor="page" w:x="2816" w:y="3100"/>
        <w:shd w:val="clear" w:color="auto" w:fill="auto"/>
        <w:spacing w:line="245" w:lineRule="exact"/>
        <w:ind w:left="20" w:right="20" w:firstLine="220"/>
      </w:pPr>
      <w:r>
        <w:rPr>
          <w:rStyle w:val="12"/>
          <w:b/>
          <w:bCs/>
          <w:color w:val="000000"/>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w:t>
      </w:r>
      <w:r>
        <w:rPr>
          <w:rStyle w:val="12"/>
          <w:b/>
          <w:bCs/>
          <w:color w:val="000000"/>
        </w:rPr>
        <w:softHyphen/>
        <w:t>тонационных особенностей.</w:t>
      </w:r>
    </w:p>
    <w:p w:rsidR="00D45411" w:rsidRDefault="00D45411">
      <w:pPr>
        <w:pStyle w:val="a6"/>
        <w:framePr w:w="6350" w:h="10258" w:hRule="exact" w:wrap="around" w:vAnchor="page" w:hAnchor="page" w:x="2816" w:y="3100"/>
        <w:shd w:val="clear" w:color="auto" w:fill="auto"/>
        <w:spacing w:line="245" w:lineRule="exact"/>
        <w:ind w:left="20" w:right="20" w:firstLine="220"/>
      </w:pPr>
      <w:r>
        <w:rPr>
          <w:rStyle w:val="12"/>
          <w:b/>
          <w:bCs/>
          <w:color w:val="000000"/>
        </w:rPr>
        <w:t>Чтение новых слов согласно основным правилам чтения не</w:t>
      </w:r>
      <w:r>
        <w:rPr>
          <w:rStyle w:val="12"/>
          <w:b/>
          <w:bCs/>
          <w:color w:val="000000"/>
        </w:rPr>
        <w:softHyphen/>
        <w:t>мецкого языка. Чтение основных дифтонгов и сочетаний со</w:t>
      </w:r>
      <w:r>
        <w:rPr>
          <w:rStyle w:val="12"/>
          <w:b/>
          <w:bCs/>
          <w:color w:val="000000"/>
        </w:rPr>
        <w:softHyphen/>
        <w:t>гласных, вычленение некоторых звукобуквенных сочетаний при анализе изученных слов.</w:t>
      </w:r>
    </w:p>
    <w:p w:rsidR="00D45411" w:rsidRDefault="00D45411">
      <w:pPr>
        <w:pStyle w:val="71"/>
        <w:framePr w:w="6350" w:h="10258" w:hRule="exact" w:wrap="around" w:vAnchor="page" w:hAnchor="page" w:x="2816" w:y="3100"/>
        <w:shd w:val="clear" w:color="auto" w:fill="auto"/>
        <w:spacing w:line="245" w:lineRule="exact"/>
        <w:ind w:left="20" w:firstLine="220"/>
      </w:pPr>
      <w:r>
        <w:rPr>
          <w:rStyle w:val="70pt4"/>
          <w:b/>
          <w:bCs/>
          <w:i/>
          <w:iCs/>
          <w:color w:val="000000"/>
        </w:rPr>
        <w:t>Графика, орфография и пунктуация</w:t>
      </w:r>
    </w:p>
    <w:p w:rsidR="00D45411" w:rsidRDefault="00D45411">
      <w:pPr>
        <w:pStyle w:val="a6"/>
        <w:framePr w:w="6350" w:h="10258" w:hRule="exact" w:wrap="around" w:vAnchor="page" w:hAnchor="page" w:x="2816" w:y="3100"/>
        <w:shd w:val="clear" w:color="auto" w:fill="auto"/>
        <w:spacing w:line="245" w:lineRule="exact"/>
        <w:ind w:left="20" w:firstLine="220"/>
      </w:pPr>
      <w:r>
        <w:rPr>
          <w:rStyle w:val="12"/>
          <w:b/>
          <w:bCs/>
          <w:color w:val="000000"/>
        </w:rPr>
        <w:t>Правильное написание изученных слов.</w:t>
      </w:r>
    </w:p>
    <w:p w:rsidR="00D45411" w:rsidRDefault="00D45411">
      <w:pPr>
        <w:pStyle w:val="a6"/>
        <w:framePr w:w="6350" w:h="10258" w:hRule="exact" w:wrap="around" w:vAnchor="page" w:hAnchor="page" w:x="2816" w:y="3100"/>
        <w:shd w:val="clear" w:color="auto" w:fill="auto"/>
        <w:spacing w:line="245" w:lineRule="exact"/>
        <w:ind w:left="20" w:right="20" w:firstLine="220"/>
      </w:pPr>
      <w:r>
        <w:rPr>
          <w:rStyle w:val="12"/>
          <w:b/>
          <w:bCs/>
          <w:color w:val="000000"/>
        </w:rPr>
        <w:t>Правильная расстановка знаков препинания: точки, вопро</w:t>
      </w:r>
      <w:r>
        <w:rPr>
          <w:rStyle w:val="12"/>
          <w:b/>
          <w:bCs/>
          <w:color w:val="000000"/>
        </w:rPr>
        <w:softHyphen/>
        <w:t>сительного и восклицательного знаков в конце предложения.</w:t>
      </w:r>
    </w:p>
    <w:p w:rsidR="00D45411" w:rsidRDefault="00D45411">
      <w:pPr>
        <w:pStyle w:val="71"/>
        <w:framePr w:w="6350" w:h="10258" w:hRule="exact" w:wrap="around" w:vAnchor="page" w:hAnchor="page" w:x="2816" w:y="3100"/>
        <w:shd w:val="clear" w:color="auto" w:fill="auto"/>
        <w:spacing w:line="245" w:lineRule="exact"/>
        <w:ind w:left="20" w:firstLine="220"/>
      </w:pPr>
      <w:r>
        <w:rPr>
          <w:rStyle w:val="70pt4"/>
          <w:b/>
          <w:bCs/>
          <w:i/>
          <w:iCs/>
          <w:color w:val="000000"/>
        </w:rPr>
        <w:t>Лексическая сторона речи</w:t>
      </w:r>
    </w:p>
    <w:p w:rsidR="00D45411" w:rsidRDefault="00D45411">
      <w:pPr>
        <w:pStyle w:val="a6"/>
        <w:framePr w:w="6350" w:h="10258" w:hRule="exact" w:wrap="around" w:vAnchor="page" w:hAnchor="page" w:x="2816" w:y="3100"/>
        <w:shd w:val="clear" w:color="auto" w:fill="auto"/>
        <w:spacing w:line="245" w:lineRule="exact"/>
        <w:ind w:left="20" w:right="20" w:firstLine="220"/>
      </w:pPr>
      <w:r>
        <w:rPr>
          <w:rStyle w:val="12"/>
          <w:b/>
          <w:bCs/>
          <w:color w:val="000000"/>
        </w:rPr>
        <w:t>Распознавание и употребление в устной и письменной речи не менее 200 лексических единиц (слов, словосочетаний, ре</w:t>
      </w:r>
      <w:r>
        <w:rPr>
          <w:rStyle w:val="12"/>
          <w:b/>
          <w:bCs/>
          <w:color w:val="000000"/>
        </w:rPr>
        <w:softHyphen/>
        <w:t>чевых клише), обслуживающих ситуации общения в рамках тематического содержания речи для 2 класса.</w:t>
      </w:r>
    </w:p>
    <w:p w:rsidR="00D45411" w:rsidRDefault="00D45411">
      <w:pPr>
        <w:pStyle w:val="a6"/>
        <w:framePr w:w="6350" w:h="10258" w:hRule="exact" w:wrap="around" w:vAnchor="page" w:hAnchor="page" w:x="2816" w:y="3100"/>
        <w:shd w:val="clear" w:color="auto" w:fill="auto"/>
        <w:spacing w:line="245" w:lineRule="exact"/>
        <w:ind w:left="20" w:right="20" w:firstLine="220"/>
      </w:pPr>
      <w:r>
        <w:rPr>
          <w:rStyle w:val="12"/>
          <w:b/>
          <w:bCs/>
          <w:color w:val="000000"/>
        </w:rPr>
        <w:t>Использование языковой догадки для распознавания интер</w:t>
      </w:r>
      <w:r>
        <w:rPr>
          <w:rStyle w:val="12"/>
          <w:b/>
          <w:bCs/>
          <w:color w:val="000000"/>
        </w:rPr>
        <w:softHyphen/>
        <w:t xml:space="preserve">национальных слов </w:t>
      </w:r>
      <w:r w:rsidRPr="000B5CC4">
        <w:rPr>
          <w:rStyle w:val="12"/>
          <w:b/>
          <w:bCs/>
          <w:color w:val="000000"/>
          <w:lang w:eastAsia="en-US"/>
        </w:rPr>
        <w:t>(</w:t>
      </w:r>
      <w:r>
        <w:rPr>
          <w:rStyle w:val="12"/>
          <w:b/>
          <w:bCs/>
          <w:color w:val="000000"/>
          <w:lang w:val="en-US" w:eastAsia="en-US"/>
        </w:rPr>
        <w:t>der</w:t>
      </w:r>
      <w:r w:rsidRPr="000B5CC4">
        <w:rPr>
          <w:rStyle w:val="12"/>
          <w:b/>
          <w:bCs/>
          <w:color w:val="000000"/>
          <w:lang w:eastAsia="en-US"/>
        </w:rPr>
        <w:t xml:space="preserve"> </w:t>
      </w:r>
      <w:r>
        <w:rPr>
          <w:rStyle w:val="12"/>
          <w:b/>
          <w:bCs/>
          <w:color w:val="000000"/>
          <w:lang w:val="en-US" w:eastAsia="en-US"/>
        </w:rPr>
        <w:t>Film</w:t>
      </w:r>
      <w:r w:rsidRPr="000B5CC4">
        <w:rPr>
          <w:rStyle w:val="12"/>
          <w:b/>
          <w:bCs/>
          <w:color w:val="000000"/>
          <w:lang w:eastAsia="en-US"/>
        </w:rPr>
        <w:t xml:space="preserve">, </w:t>
      </w:r>
      <w:r>
        <w:rPr>
          <w:rStyle w:val="12"/>
          <w:b/>
          <w:bCs/>
          <w:color w:val="000000"/>
          <w:lang w:val="en-US" w:eastAsia="en-US"/>
        </w:rPr>
        <w:t>das</w:t>
      </w:r>
      <w:r w:rsidRPr="000B5CC4">
        <w:rPr>
          <w:rStyle w:val="12"/>
          <w:b/>
          <w:bCs/>
          <w:color w:val="000000"/>
          <w:lang w:eastAsia="en-US"/>
        </w:rPr>
        <w:t xml:space="preserve"> </w:t>
      </w:r>
      <w:r>
        <w:rPr>
          <w:rStyle w:val="12"/>
          <w:b/>
          <w:bCs/>
          <w:color w:val="000000"/>
          <w:lang w:val="en-US" w:eastAsia="en-US"/>
        </w:rPr>
        <w:t>Kino</w:t>
      </w:r>
      <w:r w:rsidRPr="000B5CC4">
        <w:rPr>
          <w:rStyle w:val="12"/>
          <w:b/>
          <w:bCs/>
          <w:color w:val="000000"/>
          <w:lang w:eastAsia="en-US"/>
        </w:rPr>
        <w:t>).</w:t>
      </w:r>
    </w:p>
    <w:p w:rsidR="00D45411" w:rsidRDefault="00D45411">
      <w:pPr>
        <w:pStyle w:val="71"/>
        <w:framePr w:w="6350" w:h="10258" w:hRule="exact" w:wrap="around" w:vAnchor="page" w:hAnchor="page" w:x="2816" w:y="3100"/>
        <w:shd w:val="clear" w:color="auto" w:fill="auto"/>
        <w:spacing w:line="245" w:lineRule="exact"/>
        <w:ind w:left="20" w:firstLine="220"/>
      </w:pPr>
      <w:r>
        <w:rPr>
          <w:rStyle w:val="70pt4"/>
          <w:b/>
          <w:bCs/>
          <w:i/>
          <w:iCs/>
          <w:color w:val="000000"/>
        </w:rPr>
        <w:t>Грамматическая сторона речи</w:t>
      </w:r>
    </w:p>
    <w:p w:rsidR="00D45411" w:rsidRDefault="00D45411">
      <w:pPr>
        <w:pStyle w:val="a6"/>
        <w:framePr w:w="6350" w:h="10258" w:hRule="exact" w:wrap="around" w:vAnchor="page" w:hAnchor="page" w:x="2816" w:y="3100"/>
        <w:shd w:val="clear" w:color="auto" w:fill="auto"/>
        <w:spacing w:line="245" w:lineRule="exact"/>
        <w:ind w:left="20" w:right="20" w:firstLine="220"/>
      </w:pPr>
      <w:r>
        <w:rPr>
          <w:rStyle w:val="12"/>
          <w:b/>
          <w:bCs/>
          <w:color w:val="000000"/>
        </w:rPr>
        <w:t>Распознавание в письменном и звучащем тексте и употребле</w:t>
      </w:r>
      <w:r>
        <w:rPr>
          <w:rStyle w:val="12"/>
          <w:b/>
          <w:bCs/>
          <w:color w:val="000000"/>
        </w:rPr>
        <w:softHyphen/>
        <w:t>ние в устной и письменной речи изученных морфологических форм и синтаксических конструкций немецкого языка.</w:t>
      </w:r>
    </w:p>
    <w:p w:rsidR="00D45411" w:rsidRDefault="00D45411">
      <w:pPr>
        <w:pStyle w:val="a5"/>
        <w:framePr w:wrap="around" w:vAnchor="page" w:hAnchor="page" w:x="2748" w:y="13664"/>
        <w:shd w:val="clear" w:color="auto" w:fill="auto"/>
        <w:spacing w:line="130" w:lineRule="exact"/>
        <w:ind w:left="20"/>
      </w:pPr>
      <w:r w:rsidRPr="000B5CC4">
        <w:rPr>
          <w:rStyle w:val="0pt5"/>
          <w:color w:val="000000"/>
          <w:lang w:eastAsia="en-US"/>
        </w:rPr>
        <w:t>132</w:t>
      </w:r>
    </w:p>
    <w:p w:rsidR="00D45411" w:rsidRDefault="00D45411">
      <w:pPr>
        <w:pStyle w:val="a5"/>
        <w:framePr w:wrap="around" w:vAnchor="page" w:hAnchor="page" w:x="6795"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4" w:hRule="exact" w:wrap="around" w:vAnchor="page" w:hAnchor="page" w:x="2799" w:y="3117"/>
        <w:shd w:val="clear" w:color="auto" w:fill="auto"/>
        <w:spacing w:line="230" w:lineRule="exact"/>
        <w:ind w:right="20" w:firstLine="220"/>
      </w:pPr>
      <w:r>
        <w:rPr>
          <w:rStyle w:val="12"/>
          <w:b/>
          <w:bCs/>
          <w:color w:val="000000"/>
        </w:rPr>
        <w:lastRenderedPageBreak/>
        <w:t xml:space="preserve">Коммуникативные типы предложений: повествовательные (утвердительные, отрицательные (с </w:t>
      </w:r>
      <w:r>
        <w:rPr>
          <w:rStyle w:val="12"/>
          <w:b/>
          <w:bCs/>
          <w:color w:val="000000"/>
          <w:lang w:val="en-US" w:eastAsia="en-US"/>
        </w:rPr>
        <w:t>nicht</w:t>
      </w:r>
      <w:r w:rsidRPr="000B5CC4">
        <w:rPr>
          <w:rStyle w:val="12"/>
          <w:b/>
          <w:bCs/>
          <w:color w:val="000000"/>
          <w:lang w:eastAsia="en-US"/>
        </w:rPr>
        <w:t xml:space="preserve">), </w:t>
      </w:r>
      <w:r>
        <w:rPr>
          <w:rStyle w:val="12"/>
          <w:b/>
          <w:bCs/>
          <w:color w:val="000000"/>
        </w:rPr>
        <w:t>вопросительные (общий, специальный вопросы). Порядок слов в предложении.</w:t>
      </w:r>
    </w:p>
    <w:p w:rsidR="00D45411" w:rsidRDefault="00D45411">
      <w:pPr>
        <w:pStyle w:val="a6"/>
        <w:framePr w:w="6346" w:h="10254" w:hRule="exact" w:wrap="around" w:vAnchor="page" w:hAnchor="page" w:x="2799" w:y="3117"/>
        <w:shd w:val="clear" w:color="auto" w:fill="auto"/>
        <w:spacing w:line="230" w:lineRule="exact"/>
        <w:ind w:right="20" w:firstLine="220"/>
      </w:pPr>
      <w:r>
        <w:rPr>
          <w:rStyle w:val="12"/>
          <w:b/>
          <w:bCs/>
          <w:color w:val="000000"/>
        </w:rPr>
        <w:t>Нераспространённые и распространённые простые предло</w:t>
      </w:r>
      <w:r>
        <w:rPr>
          <w:rStyle w:val="12"/>
          <w:b/>
          <w:bCs/>
          <w:color w:val="000000"/>
        </w:rPr>
        <w:softHyphen/>
        <w:t>жения.</w:t>
      </w:r>
    </w:p>
    <w:p w:rsidR="00D45411" w:rsidRDefault="00D45411">
      <w:pPr>
        <w:pStyle w:val="a6"/>
        <w:framePr w:w="6346" w:h="10254" w:hRule="exact" w:wrap="around" w:vAnchor="page" w:hAnchor="page" w:x="2799" w:y="3117"/>
        <w:shd w:val="clear" w:color="auto" w:fill="auto"/>
        <w:spacing w:line="230" w:lineRule="exact"/>
        <w:ind w:right="20" w:firstLine="220"/>
      </w:pPr>
      <w:r>
        <w:rPr>
          <w:rStyle w:val="12"/>
          <w:b/>
          <w:bCs/>
          <w:color w:val="000000"/>
        </w:rPr>
        <w:t xml:space="preserve">Предложения с простым глагольным сказуемым </w:t>
      </w:r>
      <w:r w:rsidRPr="000B5CC4">
        <w:rPr>
          <w:rStyle w:val="12"/>
          <w:b/>
          <w:bCs/>
          <w:color w:val="000000"/>
          <w:lang w:eastAsia="en-US"/>
        </w:rPr>
        <w:t>(</w:t>
      </w:r>
      <w:r>
        <w:rPr>
          <w:rStyle w:val="12"/>
          <w:b/>
          <w:bCs/>
          <w:color w:val="000000"/>
          <w:lang w:val="en-US" w:eastAsia="en-US"/>
        </w:rPr>
        <w:t>Er</w:t>
      </w:r>
      <w:r w:rsidRPr="000B5CC4">
        <w:rPr>
          <w:rStyle w:val="12"/>
          <w:b/>
          <w:bCs/>
          <w:color w:val="000000"/>
          <w:lang w:eastAsia="en-US"/>
        </w:rPr>
        <w:t xml:space="preserve"> </w:t>
      </w:r>
      <w:r>
        <w:rPr>
          <w:rStyle w:val="12"/>
          <w:b/>
          <w:bCs/>
          <w:color w:val="000000"/>
          <w:lang w:val="en-US" w:eastAsia="en-US"/>
        </w:rPr>
        <w:t>tanzt</w:t>
      </w:r>
      <w:r w:rsidRPr="000B5CC4">
        <w:rPr>
          <w:rStyle w:val="12"/>
          <w:b/>
          <w:bCs/>
          <w:color w:val="000000"/>
          <w:lang w:eastAsia="en-US"/>
        </w:rPr>
        <w:t xml:space="preserve"> </w:t>
      </w:r>
      <w:r>
        <w:rPr>
          <w:rStyle w:val="12"/>
          <w:b/>
          <w:bCs/>
          <w:color w:val="000000"/>
          <w:lang w:val="en-US" w:eastAsia="en-US"/>
        </w:rPr>
        <w:t>gern</w:t>
      </w:r>
      <w:r w:rsidRPr="000B5CC4">
        <w:rPr>
          <w:rStyle w:val="12"/>
          <w:b/>
          <w:bCs/>
          <w:color w:val="000000"/>
          <w:lang w:eastAsia="en-US"/>
        </w:rPr>
        <w:t>).</w:t>
      </w:r>
    </w:p>
    <w:p w:rsidR="00D45411" w:rsidRDefault="00D45411">
      <w:pPr>
        <w:pStyle w:val="a6"/>
        <w:framePr w:w="6346" w:h="10254" w:hRule="exact" w:wrap="around" w:vAnchor="page" w:hAnchor="page" w:x="2799" w:y="3117"/>
        <w:shd w:val="clear" w:color="auto" w:fill="auto"/>
        <w:spacing w:line="230" w:lineRule="exact"/>
        <w:ind w:right="20" w:firstLine="220"/>
      </w:pPr>
      <w:r>
        <w:rPr>
          <w:rStyle w:val="12"/>
          <w:b/>
          <w:bCs/>
          <w:color w:val="000000"/>
        </w:rPr>
        <w:t xml:space="preserve">Предложения с составным именным сказуемым </w:t>
      </w:r>
      <w:r w:rsidRPr="000B5CC4">
        <w:rPr>
          <w:rStyle w:val="12"/>
          <w:b/>
          <w:bCs/>
          <w:color w:val="000000"/>
          <w:lang w:eastAsia="en-US"/>
        </w:rPr>
        <w:t>(</w:t>
      </w:r>
      <w:r>
        <w:rPr>
          <w:rStyle w:val="12"/>
          <w:b/>
          <w:bCs/>
          <w:color w:val="000000"/>
          <w:lang w:val="en-US" w:eastAsia="en-US"/>
        </w:rPr>
        <w:t>Der</w:t>
      </w:r>
      <w:r w:rsidRPr="000B5CC4">
        <w:rPr>
          <w:rStyle w:val="12"/>
          <w:b/>
          <w:bCs/>
          <w:color w:val="000000"/>
          <w:lang w:eastAsia="en-US"/>
        </w:rPr>
        <w:t xml:space="preserve"> </w:t>
      </w:r>
      <w:r>
        <w:rPr>
          <w:rStyle w:val="12"/>
          <w:b/>
          <w:bCs/>
          <w:color w:val="000000"/>
          <w:lang w:val="en-US" w:eastAsia="en-US"/>
        </w:rPr>
        <w:t>Tisch</w:t>
      </w:r>
      <w:r w:rsidRPr="000B5CC4">
        <w:rPr>
          <w:rStyle w:val="12"/>
          <w:b/>
          <w:bCs/>
          <w:color w:val="000000"/>
          <w:lang w:eastAsia="en-US"/>
        </w:rPr>
        <w:t xml:space="preserve"> </w:t>
      </w:r>
      <w:r>
        <w:rPr>
          <w:rStyle w:val="12"/>
          <w:b/>
          <w:bCs/>
          <w:color w:val="000000"/>
          <w:lang w:val="en-US" w:eastAsia="en-US"/>
        </w:rPr>
        <w:t>ist</w:t>
      </w:r>
      <w:r w:rsidRPr="000B5CC4">
        <w:rPr>
          <w:rStyle w:val="12"/>
          <w:b/>
          <w:bCs/>
          <w:color w:val="000000"/>
          <w:lang w:eastAsia="en-US"/>
        </w:rPr>
        <w:t xml:space="preserve"> </w:t>
      </w:r>
      <w:r>
        <w:rPr>
          <w:rStyle w:val="12"/>
          <w:b/>
          <w:bCs/>
          <w:color w:val="000000"/>
          <w:lang w:val="en-US" w:eastAsia="en-US"/>
        </w:rPr>
        <w:t>grun</w:t>
      </w:r>
      <w:r w:rsidRPr="000B5CC4">
        <w:rPr>
          <w:rStyle w:val="12"/>
          <w:b/>
          <w:bCs/>
          <w:color w:val="000000"/>
          <w:lang w:eastAsia="en-US"/>
        </w:rPr>
        <w:t>).</w:t>
      </w:r>
    </w:p>
    <w:p w:rsidR="00D45411" w:rsidRDefault="00D45411">
      <w:pPr>
        <w:pStyle w:val="a6"/>
        <w:framePr w:w="6346" w:h="10254" w:hRule="exact" w:wrap="around" w:vAnchor="page" w:hAnchor="page" w:x="2799" w:y="3117"/>
        <w:shd w:val="clear" w:color="auto" w:fill="auto"/>
        <w:spacing w:line="230" w:lineRule="exact"/>
        <w:ind w:right="20" w:firstLine="220"/>
      </w:pPr>
      <w:r>
        <w:rPr>
          <w:rStyle w:val="12"/>
          <w:b/>
          <w:bCs/>
          <w:color w:val="000000"/>
        </w:rPr>
        <w:t xml:space="preserve">Предложения с простым составным глагольным сказуемым </w:t>
      </w:r>
      <w:r w:rsidRPr="000B5CC4">
        <w:rPr>
          <w:rStyle w:val="12"/>
          <w:b/>
          <w:bCs/>
          <w:color w:val="000000"/>
          <w:lang w:eastAsia="en-US"/>
        </w:rPr>
        <w:t>(</w:t>
      </w:r>
      <w:r>
        <w:rPr>
          <w:rStyle w:val="12"/>
          <w:b/>
          <w:bCs/>
          <w:color w:val="000000"/>
          <w:lang w:val="en-US" w:eastAsia="en-US"/>
        </w:rPr>
        <w:t>Ich</w:t>
      </w:r>
      <w:r w:rsidRPr="000B5CC4">
        <w:rPr>
          <w:rStyle w:val="12"/>
          <w:b/>
          <w:bCs/>
          <w:color w:val="000000"/>
          <w:lang w:eastAsia="en-US"/>
        </w:rPr>
        <w:t xml:space="preserve"> </w:t>
      </w:r>
      <w:r>
        <w:rPr>
          <w:rStyle w:val="12"/>
          <w:b/>
          <w:bCs/>
          <w:color w:val="000000"/>
          <w:lang w:val="en-US" w:eastAsia="en-US"/>
        </w:rPr>
        <w:t>kann</w:t>
      </w:r>
      <w:r w:rsidRPr="000B5CC4">
        <w:rPr>
          <w:rStyle w:val="12"/>
          <w:b/>
          <w:bCs/>
          <w:color w:val="000000"/>
          <w:lang w:eastAsia="en-US"/>
        </w:rPr>
        <w:t xml:space="preserve"> </w:t>
      </w:r>
      <w:r>
        <w:rPr>
          <w:rStyle w:val="12"/>
          <w:b/>
          <w:bCs/>
          <w:color w:val="000000"/>
          <w:lang w:val="en-US" w:eastAsia="en-US"/>
        </w:rPr>
        <w:t>schnell</w:t>
      </w:r>
      <w:r w:rsidRPr="000B5CC4">
        <w:rPr>
          <w:rStyle w:val="12"/>
          <w:b/>
          <w:bCs/>
          <w:color w:val="000000"/>
          <w:lang w:eastAsia="en-US"/>
        </w:rPr>
        <w:t xml:space="preserve"> </w:t>
      </w:r>
      <w:r>
        <w:rPr>
          <w:rStyle w:val="12"/>
          <w:b/>
          <w:bCs/>
          <w:color w:val="000000"/>
          <w:lang w:val="en-US" w:eastAsia="en-US"/>
        </w:rPr>
        <w:t>laufen</w:t>
      </w:r>
      <w:r w:rsidRPr="000B5CC4">
        <w:rPr>
          <w:rStyle w:val="12"/>
          <w:b/>
          <w:bCs/>
          <w:color w:val="000000"/>
          <w:lang w:eastAsia="en-US"/>
        </w:rPr>
        <w:t>).</w:t>
      </w:r>
    </w:p>
    <w:p w:rsidR="00D45411" w:rsidRDefault="00D45411">
      <w:pPr>
        <w:pStyle w:val="a6"/>
        <w:framePr w:w="6346" w:h="10254" w:hRule="exact" w:wrap="around" w:vAnchor="page" w:hAnchor="page" w:x="2799" w:y="3117"/>
        <w:shd w:val="clear" w:color="auto" w:fill="auto"/>
        <w:spacing w:line="230" w:lineRule="exact"/>
        <w:ind w:firstLine="220"/>
      </w:pPr>
      <w:r>
        <w:rPr>
          <w:rStyle w:val="12"/>
          <w:b/>
          <w:bCs/>
          <w:color w:val="000000"/>
        </w:rPr>
        <w:t xml:space="preserve">Спряжение глаголов </w:t>
      </w:r>
      <w:r>
        <w:rPr>
          <w:rStyle w:val="12"/>
          <w:b/>
          <w:bCs/>
          <w:color w:val="000000"/>
          <w:lang w:val="en-US" w:eastAsia="en-US"/>
        </w:rPr>
        <w:t>sein</w:t>
      </w:r>
      <w:r w:rsidRPr="000B5CC4">
        <w:rPr>
          <w:rStyle w:val="12"/>
          <w:b/>
          <w:bCs/>
          <w:color w:val="000000"/>
          <w:lang w:eastAsia="en-US"/>
        </w:rPr>
        <w:t xml:space="preserve">, </w:t>
      </w:r>
      <w:r>
        <w:rPr>
          <w:rStyle w:val="12"/>
          <w:b/>
          <w:bCs/>
          <w:color w:val="000000"/>
          <w:lang w:val="en-US" w:eastAsia="en-US"/>
        </w:rPr>
        <w:t>haben</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Prasens</w:t>
      </w:r>
      <w:r w:rsidRPr="000B5CC4">
        <w:rPr>
          <w:rStyle w:val="12"/>
          <w:b/>
          <w:bCs/>
          <w:color w:val="000000"/>
          <w:lang w:eastAsia="en-US"/>
        </w:rPr>
        <w:t>.</w:t>
      </w:r>
    </w:p>
    <w:p w:rsidR="00D45411" w:rsidRDefault="00D45411">
      <w:pPr>
        <w:pStyle w:val="a6"/>
        <w:framePr w:w="6346" w:h="10254" w:hRule="exact" w:wrap="around" w:vAnchor="page" w:hAnchor="page" w:x="2799" w:y="3117"/>
        <w:shd w:val="clear" w:color="auto" w:fill="auto"/>
        <w:spacing w:line="230" w:lineRule="exact"/>
        <w:ind w:right="20" w:firstLine="220"/>
      </w:pPr>
      <w:r>
        <w:rPr>
          <w:rStyle w:val="12"/>
          <w:b/>
          <w:bCs/>
          <w:color w:val="000000"/>
        </w:rPr>
        <w:t xml:space="preserve">Спряжение некоторых глаголов в </w:t>
      </w:r>
      <w:r>
        <w:rPr>
          <w:rStyle w:val="12"/>
          <w:b/>
          <w:bCs/>
          <w:color w:val="000000"/>
          <w:lang w:val="en-US" w:eastAsia="en-US"/>
        </w:rPr>
        <w:t>Prasens</w:t>
      </w:r>
      <w:r w:rsidRPr="000B5CC4">
        <w:rPr>
          <w:rStyle w:val="12"/>
          <w:b/>
          <w:bCs/>
          <w:color w:val="000000"/>
          <w:lang w:eastAsia="en-US"/>
        </w:rPr>
        <w:t xml:space="preserve">, </w:t>
      </w:r>
      <w:r>
        <w:rPr>
          <w:rStyle w:val="12"/>
          <w:b/>
          <w:bCs/>
          <w:color w:val="000000"/>
        </w:rPr>
        <w:t>в том числе с из</w:t>
      </w:r>
      <w:r>
        <w:rPr>
          <w:rStyle w:val="12"/>
          <w:b/>
          <w:bCs/>
          <w:color w:val="000000"/>
        </w:rPr>
        <w:softHyphen/>
        <w:t xml:space="preserve">менением корневой гласной </w:t>
      </w:r>
      <w:r w:rsidRPr="000B5CC4">
        <w:rPr>
          <w:rStyle w:val="12"/>
          <w:b/>
          <w:bCs/>
          <w:color w:val="000000"/>
          <w:lang w:eastAsia="en-US"/>
        </w:rPr>
        <w:t>(</w:t>
      </w:r>
      <w:r>
        <w:rPr>
          <w:rStyle w:val="12"/>
          <w:b/>
          <w:bCs/>
          <w:color w:val="000000"/>
          <w:lang w:val="en-US" w:eastAsia="en-US"/>
        </w:rPr>
        <w:t>fahren</w:t>
      </w:r>
      <w:r w:rsidRPr="000B5CC4">
        <w:rPr>
          <w:rStyle w:val="12"/>
          <w:b/>
          <w:bCs/>
          <w:color w:val="000000"/>
          <w:lang w:eastAsia="en-US"/>
        </w:rPr>
        <w:t xml:space="preserve">, </w:t>
      </w:r>
      <w:r>
        <w:rPr>
          <w:rStyle w:val="12"/>
          <w:b/>
          <w:bCs/>
          <w:color w:val="000000"/>
          <w:lang w:val="en-US" w:eastAsia="en-US"/>
        </w:rPr>
        <w:t>tragen</w:t>
      </w:r>
      <w:r w:rsidRPr="000B5CC4">
        <w:rPr>
          <w:rStyle w:val="12"/>
          <w:b/>
          <w:bCs/>
          <w:color w:val="000000"/>
          <w:lang w:eastAsia="en-US"/>
        </w:rPr>
        <w:t xml:space="preserve">, </w:t>
      </w:r>
      <w:r>
        <w:rPr>
          <w:rStyle w:val="12"/>
          <w:b/>
          <w:bCs/>
          <w:color w:val="000000"/>
          <w:lang w:val="en-US" w:eastAsia="en-US"/>
        </w:rPr>
        <w:t>lesen</w:t>
      </w:r>
      <w:r w:rsidRPr="000B5CC4">
        <w:rPr>
          <w:rStyle w:val="12"/>
          <w:b/>
          <w:bCs/>
          <w:color w:val="000000"/>
          <w:lang w:eastAsia="en-US"/>
        </w:rPr>
        <w:t xml:space="preserve">, </w:t>
      </w:r>
      <w:r>
        <w:rPr>
          <w:rStyle w:val="12"/>
          <w:b/>
          <w:bCs/>
          <w:color w:val="000000"/>
          <w:lang w:val="en-US" w:eastAsia="en-US"/>
        </w:rPr>
        <w:t>sprechen</w:t>
      </w:r>
      <w:r w:rsidRPr="000B5CC4">
        <w:rPr>
          <w:rStyle w:val="12"/>
          <w:b/>
          <w:bCs/>
          <w:color w:val="000000"/>
          <w:lang w:eastAsia="en-US"/>
        </w:rPr>
        <w:t xml:space="preserve">), </w:t>
      </w:r>
      <w:r>
        <w:rPr>
          <w:rStyle w:val="12"/>
          <w:b/>
          <w:bCs/>
          <w:color w:val="000000"/>
        </w:rPr>
        <w:t>кроме 2-го лица мн. числа.</w:t>
      </w:r>
    </w:p>
    <w:p w:rsidR="00D45411" w:rsidRDefault="00D45411">
      <w:pPr>
        <w:pStyle w:val="a6"/>
        <w:framePr w:w="6346" w:h="10254" w:hRule="exact" w:wrap="around" w:vAnchor="page" w:hAnchor="page" w:x="2799" w:y="3117"/>
        <w:shd w:val="clear" w:color="auto" w:fill="auto"/>
        <w:spacing w:line="230" w:lineRule="exact"/>
        <w:ind w:right="20" w:firstLine="220"/>
      </w:pPr>
      <w:r>
        <w:rPr>
          <w:rStyle w:val="12"/>
          <w:b/>
          <w:bCs/>
          <w:color w:val="000000"/>
        </w:rPr>
        <w:t xml:space="preserve">Модальные глаголы </w:t>
      </w:r>
      <w:r>
        <w:rPr>
          <w:rStyle w:val="12"/>
          <w:b/>
          <w:bCs/>
          <w:color w:val="000000"/>
          <w:lang w:val="en-US" w:eastAsia="en-US"/>
        </w:rPr>
        <w:t>konnen</w:t>
      </w:r>
      <w:r w:rsidRPr="000B5CC4">
        <w:rPr>
          <w:rStyle w:val="12"/>
          <w:b/>
          <w:bCs/>
          <w:color w:val="000000"/>
          <w:lang w:eastAsia="en-US"/>
        </w:rPr>
        <w:t xml:space="preserve">, </w:t>
      </w:r>
      <w:r>
        <w:rPr>
          <w:rStyle w:val="12"/>
          <w:b/>
          <w:bCs/>
          <w:color w:val="000000"/>
          <w:lang w:val="en-US" w:eastAsia="en-US"/>
        </w:rPr>
        <w:t>mogen</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Prasens</w:t>
      </w:r>
      <w:r w:rsidRPr="000B5CC4">
        <w:rPr>
          <w:rStyle w:val="12"/>
          <w:b/>
          <w:bCs/>
          <w:color w:val="000000"/>
          <w:lang w:eastAsia="en-US"/>
        </w:rPr>
        <w:t xml:space="preserve">; </w:t>
      </w:r>
      <w:r>
        <w:rPr>
          <w:rStyle w:val="12"/>
          <w:b/>
          <w:bCs/>
          <w:color w:val="000000"/>
        </w:rPr>
        <w:t>порядок слов в предложении с модальным глаголом.</w:t>
      </w:r>
    </w:p>
    <w:p w:rsidR="00D45411" w:rsidRDefault="00D45411">
      <w:pPr>
        <w:pStyle w:val="a6"/>
        <w:framePr w:w="6346" w:h="10254" w:hRule="exact" w:wrap="around" w:vAnchor="page" w:hAnchor="page" w:x="2799" w:y="3117"/>
        <w:shd w:val="clear" w:color="auto" w:fill="auto"/>
        <w:spacing w:line="230" w:lineRule="exact"/>
        <w:ind w:firstLine="220"/>
      </w:pPr>
      <w:r>
        <w:rPr>
          <w:rStyle w:val="12"/>
          <w:b/>
          <w:bCs/>
          <w:color w:val="000000"/>
        </w:rPr>
        <w:t>Род имён существительных.</w:t>
      </w:r>
    </w:p>
    <w:p w:rsidR="00D45411" w:rsidRDefault="00D45411">
      <w:pPr>
        <w:pStyle w:val="a6"/>
        <w:framePr w:w="6346" w:h="10254" w:hRule="exact" w:wrap="around" w:vAnchor="page" w:hAnchor="page" w:x="2799" w:y="3117"/>
        <w:shd w:val="clear" w:color="auto" w:fill="auto"/>
        <w:spacing w:line="230" w:lineRule="exact"/>
        <w:ind w:right="20" w:firstLine="220"/>
      </w:pPr>
      <w:r>
        <w:rPr>
          <w:rStyle w:val="12"/>
          <w:b/>
          <w:bCs/>
          <w:color w:val="000000"/>
        </w:rPr>
        <w:t>Неопределённый и определённый артикли с именами суще</w:t>
      </w:r>
      <w:r>
        <w:rPr>
          <w:rStyle w:val="12"/>
          <w:b/>
          <w:bCs/>
          <w:color w:val="000000"/>
        </w:rPr>
        <w:softHyphen/>
        <w:t>ствительными (наиболее распространённые случаи употребле</w:t>
      </w:r>
      <w:r>
        <w:rPr>
          <w:rStyle w:val="12"/>
          <w:b/>
          <w:bCs/>
          <w:color w:val="000000"/>
        </w:rPr>
        <w:softHyphen/>
        <w:t>ния).</w:t>
      </w:r>
    </w:p>
    <w:p w:rsidR="00D45411" w:rsidRDefault="00D45411">
      <w:pPr>
        <w:pStyle w:val="a6"/>
        <w:framePr w:w="6346" w:h="10254" w:hRule="exact" w:wrap="around" w:vAnchor="page" w:hAnchor="page" w:x="2799" w:y="3117"/>
        <w:shd w:val="clear" w:color="auto" w:fill="auto"/>
        <w:spacing w:line="230" w:lineRule="exact"/>
        <w:ind w:firstLine="220"/>
      </w:pPr>
      <w:r>
        <w:rPr>
          <w:rStyle w:val="12"/>
          <w:b/>
          <w:bCs/>
          <w:color w:val="000000"/>
        </w:rPr>
        <w:t>Существительные в именительном и винительном падежах.</w:t>
      </w:r>
    </w:p>
    <w:p w:rsidR="00D45411" w:rsidRDefault="00D45411">
      <w:pPr>
        <w:pStyle w:val="a6"/>
        <w:framePr w:w="6346" w:h="10254" w:hRule="exact" w:wrap="around" w:vAnchor="page" w:hAnchor="page" w:x="2799" w:y="3117"/>
        <w:shd w:val="clear" w:color="auto" w:fill="auto"/>
        <w:spacing w:line="230" w:lineRule="exact"/>
        <w:ind w:firstLine="220"/>
      </w:pPr>
      <w:r>
        <w:rPr>
          <w:rStyle w:val="12"/>
          <w:b/>
          <w:bCs/>
          <w:color w:val="000000"/>
        </w:rPr>
        <w:t>Имена собственные (антропонимы) в родительном падеже.</w:t>
      </w:r>
    </w:p>
    <w:p w:rsidR="00D45411" w:rsidRDefault="00D45411">
      <w:pPr>
        <w:pStyle w:val="a6"/>
        <w:framePr w:w="6346" w:h="10254" w:hRule="exact" w:wrap="around" w:vAnchor="page" w:hAnchor="page" w:x="2799" w:y="3117"/>
        <w:shd w:val="clear" w:color="auto" w:fill="auto"/>
        <w:spacing w:line="230" w:lineRule="exact"/>
        <w:ind w:right="20" w:firstLine="220"/>
      </w:pPr>
      <w:r>
        <w:rPr>
          <w:rStyle w:val="12"/>
          <w:b/>
          <w:bCs/>
          <w:color w:val="000000"/>
        </w:rPr>
        <w:t xml:space="preserve">Личные (кроме </w:t>
      </w:r>
      <w:r>
        <w:rPr>
          <w:rStyle w:val="12"/>
          <w:b/>
          <w:bCs/>
          <w:color w:val="000000"/>
          <w:lang w:val="en-US" w:eastAsia="en-US"/>
        </w:rPr>
        <w:t>ihr</w:t>
      </w:r>
      <w:r w:rsidRPr="000B5CC4">
        <w:rPr>
          <w:rStyle w:val="12"/>
          <w:b/>
          <w:bCs/>
          <w:color w:val="000000"/>
          <w:lang w:eastAsia="en-US"/>
        </w:rPr>
        <w:t xml:space="preserve">) </w:t>
      </w:r>
      <w:r>
        <w:rPr>
          <w:rStyle w:val="12"/>
          <w:b/>
          <w:bCs/>
          <w:color w:val="000000"/>
        </w:rPr>
        <w:t xml:space="preserve">и притяжательные местоимения </w:t>
      </w:r>
      <w:r w:rsidRPr="000B5CC4">
        <w:rPr>
          <w:rStyle w:val="12"/>
          <w:b/>
          <w:bCs/>
          <w:color w:val="000000"/>
          <w:lang w:eastAsia="en-US"/>
        </w:rPr>
        <w:t>(</w:t>
      </w:r>
      <w:r>
        <w:rPr>
          <w:rStyle w:val="12"/>
          <w:b/>
          <w:bCs/>
          <w:color w:val="000000"/>
          <w:lang w:val="en-US" w:eastAsia="en-US"/>
        </w:rPr>
        <w:t>mein</w:t>
      </w:r>
      <w:r w:rsidRPr="000B5CC4">
        <w:rPr>
          <w:rStyle w:val="12"/>
          <w:b/>
          <w:bCs/>
          <w:color w:val="000000"/>
          <w:lang w:eastAsia="en-US"/>
        </w:rPr>
        <w:t xml:space="preserve">, </w:t>
      </w:r>
      <w:r>
        <w:rPr>
          <w:rStyle w:val="12"/>
          <w:b/>
          <w:bCs/>
          <w:color w:val="000000"/>
          <w:lang w:val="en-US" w:eastAsia="en-US"/>
        </w:rPr>
        <w:t>dein</w:t>
      </w:r>
      <w:r w:rsidRPr="000B5CC4">
        <w:rPr>
          <w:rStyle w:val="12"/>
          <w:b/>
          <w:bCs/>
          <w:color w:val="000000"/>
          <w:lang w:eastAsia="en-US"/>
        </w:rPr>
        <w:t>).</w:t>
      </w:r>
    </w:p>
    <w:p w:rsidR="00D45411" w:rsidRDefault="00D45411">
      <w:pPr>
        <w:pStyle w:val="a6"/>
        <w:framePr w:w="6346" w:h="10254" w:hRule="exact" w:wrap="around" w:vAnchor="page" w:hAnchor="page" w:x="2799" w:y="3117"/>
        <w:shd w:val="clear" w:color="auto" w:fill="auto"/>
        <w:spacing w:line="230" w:lineRule="exact"/>
        <w:ind w:firstLine="220"/>
      </w:pPr>
      <w:r>
        <w:rPr>
          <w:rStyle w:val="12"/>
          <w:b/>
          <w:bCs/>
          <w:color w:val="000000"/>
        </w:rPr>
        <w:t>Количественные числительные (1-12).</w:t>
      </w:r>
    </w:p>
    <w:p w:rsidR="00D45411" w:rsidRDefault="00D45411">
      <w:pPr>
        <w:pStyle w:val="a6"/>
        <w:framePr w:w="6346" w:h="10254" w:hRule="exact" w:wrap="around" w:vAnchor="page" w:hAnchor="page" w:x="2799" w:y="3117"/>
        <w:shd w:val="clear" w:color="auto" w:fill="auto"/>
        <w:spacing w:line="230" w:lineRule="exact"/>
        <w:ind w:firstLine="220"/>
      </w:pPr>
      <w:r>
        <w:rPr>
          <w:rStyle w:val="12"/>
          <w:b/>
          <w:bCs/>
          <w:color w:val="000000"/>
        </w:rPr>
        <w:t xml:space="preserve">Вопросительные слова </w:t>
      </w:r>
      <w:r w:rsidRPr="000B5CC4">
        <w:rPr>
          <w:rStyle w:val="12"/>
          <w:b/>
          <w:bCs/>
          <w:color w:val="000000"/>
          <w:lang w:eastAsia="en-US"/>
        </w:rPr>
        <w:t>(</w:t>
      </w:r>
      <w:r>
        <w:rPr>
          <w:rStyle w:val="12"/>
          <w:b/>
          <w:bCs/>
          <w:color w:val="000000"/>
          <w:lang w:val="en-US" w:eastAsia="en-US"/>
        </w:rPr>
        <w:t>wer</w:t>
      </w:r>
      <w:r w:rsidRPr="000B5CC4">
        <w:rPr>
          <w:rStyle w:val="12"/>
          <w:b/>
          <w:bCs/>
          <w:color w:val="000000"/>
          <w:lang w:eastAsia="en-US"/>
        </w:rPr>
        <w:t xml:space="preserve">, </w:t>
      </w:r>
      <w:r>
        <w:rPr>
          <w:rStyle w:val="12"/>
          <w:b/>
          <w:bCs/>
          <w:color w:val="000000"/>
          <w:lang w:val="en-US" w:eastAsia="en-US"/>
        </w:rPr>
        <w:t>was</w:t>
      </w:r>
      <w:r w:rsidRPr="000B5CC4">
        <w:rPr>
          <w:rStyle w:val="12"/>
          <w:b/>
          <w:bCs/>
          <w:color w:val="000000"/>
          <w:lang w:eastAsia="en-US"/>
        </w:rPr>
        <w:t xml:space="preserve">, </w:t>
      </w:r>
      <w:r>
        <w:rPr>
          <w:rStyle w:val="12"/>
          <w:b/>
          <w:bCs/>
          <w:color w:val="000000"/>
          <w:lang w:val="en-US" w:eastAsia="en-US"/>
        </w:rPr>
        <w:t>woher</w:t>
      </w:r>
      <w:r w:rsidRPr="000B5CC4">
        <w:rPr>
          <w:rStyle w:val="12"/>
          <w:b/>
          <w:bCs/>
          <w:color w:val="000000"/>
          <w:lang w:eastAsia="en-US"/>
        </w:rPr>
        <w:t xml:space="preserve">, </w:t>
      </w:r>
      <w:r>
        <w:rPr>
          <w:rStyle w:val="12"/>
          <w:b/>
          <w:bCs/>
          <w:color w:val="000000"/>
          <w:lang w:val="en-US" w:eastAsia="en-US"/>
        </w:rPr>
        <w:t>wie</w:t>
      </w:r>
      <w:r w:rsidRPr="000B5CC4">
        <w:rPr>
          <w:rStyle w:val="12"/>
          <w:b/>
          <w:bCs/>
          <w:color w:val="000000"/>
          <w:lang w:eastAsia="en-US"/>
        </w:rPr>
        <w:t>).</w:t>
      </w:r>
    </w:p>
    <w:p w:rsidR="00D45411" w:rsidRDefault="00D45411">
      <w:pPr>
        <w:pStyle w:val="a6"/>
        <w:framePr w:w="6346" w:h="10254" w:hRule="exact" w:wrap="around" w:vAnchor="page" w:hAnchor="page" w:x="2799" w:y="3117"/>
        <w:shd w:val="clear" w:color="auto" w:fill="auto"/>
        <w:spacing w:after="160" w:line="230" w:lineRule="exact"/>
        <w:ind w:firstLine="220"/>
      </w:pPr>
      <w:r>
        <w:rPr>
          <w:rStyle w:val="12"/>
          <w:b/>
          <w:bCs/>
          <w:color w:val="000000"/>
        </w:rPr>
        <w:t xml:space="preserve">Союзы </w:t>
      </w:r>
      <w:r>
        <w:rPr>
          <w:rStyle w:val="12"/>
          <w:b/>
          <w:bCs/>
          <w:color w:val="000000"/>
          <w:lang w:val="en-US" w:eastAsia="en-US"/>
        </w:rPr>
        <w:t>und</w:t>
      </w:r>
      <w:r w:rsidRPr="000B5CC4">
        <w:rPr>
          <w:rStyle w:val="12"/>
          <w:b/>
          <w:bCs/>
          <w:color w:val="000000"/>
          <w:lang w:eastAsia="en-US"/>
        </w:rPr>
        <w:t xml:space="preserve">, </w:t>
      </w:r>
      <w:r>
        <w:rPr>
          <w:rStyle w:val="12"/>
          <w:b/>
          <w:bCs/>
          <w:color w:val="000000"/>
          <w:lang w:val="en-US" w:eastAsia="en-US"/>
        </w:rPr>
        <w:t>aber</w:t>
      </w:r>
      <w:r w:rsidRPr="000B5CC4">
        <w:rPr>
          <w:rStyle w:val="12"/>
          <w:b/>
          <w:bCs/>
          <w:color w:val="000000"/>
          <w:lang w:eastAsia="en-US"/>
        </w:rPr>
        <w:t xml:space="preserve"> </w:t>
      </w:r>
      <w:r>
        <w:rPr>
          <w:rStyle w:val="12"/>
          <w:b/>
          <w:bCs/>
          <w:color w:val="000000"/>
        </w:rPr>
        <w:t>(при однородных членах).</w:t>
      </w:r>
    </w:p>
    <w:p w:rsidR="00D45411" w:rsidRDefault="00D45411">
      <w:pPr>
        <w:pStyle w:val="42"/>
        <w:framePr w:w="6346" w:h="10254" w:hRule="exact" w:wrap="around" w:vAnchor="page" w:hAnchor="page" w:x="2799" w:y="3117"/>
        <w:shd w:val="clear" w:color="auto" w:fill="auto"/>
        <w:spacing w:before="0" w:after="39" w:line="180" w:lineRule="exact"/>
        <w:jc w:val="left"/>
      </w:pPr>
      <w:bookmarkStart w:id="85" w:name="bookmark86"/>
      <w:r>
        <w:rPr>
          <w:rStyle w:val="40pt"/>
          <w:color w:val="000000"/>
        </w:rPr>
        <w:t>Социокультурные знания и умения</w:t>
      </w:r>
      <w:bookmarkEnd w:id="85"/>
    </w:p>
    <w:p w:rsidR="00D45411" w:rsidRDefault="00D45411">
      <w:pPr>
        <w:pStyle w:val="a6"/>
        <w:framePr w:w="6346" w:h="10254" w:hRule="exact" w:wrap="around" w:vAnchor="page" w:hAnchor="page" w:x="2799" w:y="3117"/>
        <w:shd w:val="clear" w:color="auto" w:fill="auto"/>
        <w:spacing w:line="230" w:lineRule="exact"/>
        <w:ind w:right="20" w:firstLine="220"/>
      </w:pPr>
      <w:r>
        <w:rPr>
          <w:rStyle w:val="12"/>
          <w:b/>
          <w:bCs/>
          <w:color w:val="000000"/>
        </w:rPr>
        <w:t>Знание и использование некоторых социокультурных эле</w:t>
      </w:r>
      <w:r>
        <w:rPr>
          <w:rStyle w:val="12"/>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2"/>
          <w:b/>
          <w:bCs/>
          <w:color w:val="000000"/>
        </w:rPr>
        <w:softHyphen/>
        <w:t>сти, извинение, поздравление (с днём рождения, Новым годом, Рождеством).</w:t>
      </w:r>
    </w:p>
    <w:p w:rsidR="00D45411" w:rsidRDefault="00D45411">
      <w:pPr>
        <w:pStyle w:val="a6"/>
        <w:framePr w:w="6346" w:h="10254" w:hRule="exact" w:wrap="around" w:vAnchor="page" w:hAnchor="page" w:x="2799" w:y="3117"/>
        <w:shd w:val="clear" w:color="auto" w:fill="auto"/>
        <w:spacing w:after="160" w:line="230" w:lineRule="exact"/>
        <w:ind w:right="20" w:firstLine="220"/>
      </w:pPr>
      <w:r>
        <w:rPr>
          <w:rStyle w:val="12"/>
          <w:b/>
          <w:bCs/>
          <w:color w:val="000000"/>
        </w:rPr>
        <w:t>Знание названий родной страны и страны/стран изучаемого языка и их столиц.</w:t>
      </w:r>
    </w:p>
    <w:p w:rsidR="00D45411" w:rsidRDefault="00D45411">
      <w:pPr>
        <w:pStyle w:val="42"/>
        <w:framePr w:w="6346" w:h="10254" w:hRule="exact" w:wrap="around" w:vAnchor="page" w:hAnchor="page" w:x="2799" w:y="3117"/>
        <w:shd w:val="clear" w:color="auto" w:fill="auto"/>
        <w:spacing w:before="0" w:after="35" w:line="180" w:lineRule="exact"/>
        <w:jc w:val="left"/>
      </w:pPr>
      <w:bookmarkStart w:id="86" w:name="bookmark87"/>
      <w:r>
        <w:rPr>
          <w:rStyle w:val="40pt"/>
          <w:color w:val="000000"/>
        </w:rPr>
        <w:t>Компенсаторные умения</w:t>
      </w:r>
      <w:bookmarkEnd w:id="86"/>
    </w:p>
    <w:p w:rsidR="00D45411" w:rsidRDefault="00D45411">
      <w:pPr>
        <w:pStyle w:val="a6"/>
        <w:framePr w:w="6346" w:h="10254" w:hRule="exact" w:wrap="around" w:vAnchor="page" w:hAnchor="page" w:x="2799" w:y="3117"/>
        <w:shd w:val="clear" w:color="auto" w:fill="auto"/>
        <w:spacing w:line="235" w:lineRule="exact"/>
        <w:ind w:right="20" w:firstLine="220"/>
      </w:pPr>
      <w:r>
        <w:rPr>
          <w:rStyle w:val="12"/>
          <w:b/>
          <w:bCs/>
          <w:color w:val="000000"/>
        </w:rPr>
        <w:t>Использование при чтении и аудировании языковой догадки (умения понять значение незнакомого слова или новое значе</w:t>
      </w:r>
      <w:r>
        <w:rPr>
          <w:rStyle w:val="12"/>
          <w:b/>
          <w:bCs/>
          <w:color w:val="000000"/>
        </w:rPr>
        <w:softHyphen/>
        <w:t>ние знакомого слова по контексту).</w:t>
      </w:r>
    </w:p>
    <w:p w:rsidR="00D45411" w:rsidRDefault="00D45411">
      <w:pPr>
        <w:pStyle w:val="a5"/>
        <w:framePr w:wrap="around" w:vAnchor="page" w:hAnchor="page" w:x="2789" w:y="1363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19" w:y="13669"/>
        <w:shd w:val="clear" w:color="auto" w:fill="auto"/>
        <w:spacing w:line="130" w:lineRule="exact"/>
        <w:ind w:left="20"/>
      </w:pPr>
      <w:r>
        <w:rPr>
          <w:rStyle w:val="0pt5"/>
          <w:color w:val="000000"/>
        </w:rPr>
        <w:t>133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70" w:h="10239" w:hRule="exact" w:wrap="around" w:vAnchor="page" w:hAnchor="page" w:x="2806" w:y="3108"/>
        <w:shd w:val="clear" w:color="auto" w:fill="auto"/>
        <w:spacing w:after="300" w:line="235" w:lineRule="exact"/>
        <w:ind w:left="20" w:right="20" w:firstLine="220"/>
      </w:pPr>
      <w:r>
        <w:rPr>
          <w:rStyle w:val="12"/>
          <w:b/>
          <w:bCs/>
          <w:color w:val="000000"/>
        </w:rPr>
        <w:lastRenderedPageBreak/>
        <w:t>Использование в качестве опоры при порождении собствен</w:t>
      </w:r>
      <w:r>
        <w:rPr>
          <w:rStyle w:val="12"/>
          <w:b/>
          <w:bCs/>
          <w:color w:val="000000"/>
        </w:rPr>
        <w:softHyphen/>
        <w:t>ных высказываний ключевых слов, вопросов, иллюстраций.</w:t>
      </w:r>
    </w:p>
    <w:p w:rsidR="00D45411" w:rsidRDefault="00D45411">
      <w:pPr>
        <w:pStyle w:val="61"/>
        <w:framePr w:w="6370" w:h="10239" w:hRule="exact" w:wrap="around" w:vAnchor="page" w:hAnchor="page" w:x="2806" w:y="3108"/>
        <w:shd w:val="clear" w:color="auto" w:fill="auto"/>
        <w:spacing w:before="0" w:after="102" w:line="160" w:lineRule="exact"/>
        <w:ind w:left="20"/>
      </w:pPr>
      <w:r>
        <w:rPr>
          <w:rStyle w:val="60pt7"/>
          <w:color w:val="000000"/>
        </w:rPr>
        <w:t>3 КЛАСС/ВТОРОЙ ГОД ОБУЧЕНИЯ (68 ЧАСОВ)</w:t>
      </w:r>
    </w:p>
    <w:p w:rsidR="00D45411" w:rsidRDefault="00D45411">
      <w:pPr>
        <w:pStyle w:val="42"/>
        <w:framePr w:w="6370" w:h="10239" w:hRule="exact" w:wrap="around" w:vAnchor="page" w:hAnchor="page" w:x="2806" w:y="3108"/>
        <w:shd w:val="clear" w:color="auto" w:fill="auto"/>
        <w:spacing w:before="0" w:after="35" w:line="180" w:lineRule="exact"/>
        <w:ind w:left="20"/>
        <w:jc w:val="left"/>
      </w:pPr>
      <w:bookmarkStart w:id="87" w:name="bookmark88"/>
      <w:r>
        <w:rPr>
          <w:rStyle w:val="40pt"/>
          <w:color w:val="000000"/>
        </w:rPr>
        <w:t>Тематическое содержание речи</w:t>
      </w:r>
      <w:bookmarkEnd w:id="87"/>
    </w:p>
    <w:p w:rsidR="00D45411" w:rsidRDefault="00D45411">
      <w:pPr>
        <w:pStyle w:val="a6"/>
        <w:framePr w:w="6370" w:h="10239" w:hRule="exact" w:wrap="around" w:vAnchor="page" w:hAnchor="page" w:x="2806" w:y="3108"/>
        <w:shd w:val="clear" w:color="auto" w:fill="auto"/>
        <w:spacing w:line="235" w:lineRule="exact"/>
        <w:ind w:left="20" w:right="20" w:firstLine="220"/>
      </w:pPr>
      <w:r>
        <w:rPr>
          <w:rStyle w:val="53"/>
          <w:b/>
          <w:bCs/>
          <w:color w:val="000000"/>
        </w:rPr>
        <w:t>Мир моего «я».</w:t>
      </w:r>
      <w:r>
        <w:rPr>
          <w:rStyle w:val="12"/>
          <w:b/>
          <w:bCs/>
          <w:color w:val="000000"/>
        </w:rPr>
        <w:t xml:space="preserve"> Моя семья. Мой день рождения, подарки. Моя любимая еда. Мой день (распорядок дня).</w:t>
      </w:r>
    </w:p>
    <w:p w:rsidR="00D45411" w:rsidRDefault="00D45411">
      <w:pPr>
        <w:pStyle w:val="a6"/>
        <w:framePr w:w="6370" w:h="10239" w:hRule="exact" w:wrap="around" w:vAnchor="page" w:hAnchor="page" w:x="2806" w:y="3108"/>
        <w:shd w:val="clear" w:color="auto" w:fill="auto"/>
        <w:spacing w:line="235" w:lineRule="exact"/>
        <w:ind w:left="20" w:right="20" w:firstLine="220"/>
      </w:pPr>
      <w:r>
        <w:rPr>
          <w:rStyle w:val="53"/>
          <w:b/>
          <w:bCs/>
          <w:color w:val="000000"/>
        </w:rPr>
        <w:t>Мир моих увлечений.</w:t>
      </w:r>
      <w:r>
        <w:rPr>
          <w:rStyle w:val="12"/>
          <w:b/>
          <w:bCs/>
          <w:color w:val="000000"/>
        </w:rPr>
        <w:t xml:space="preserve"> Любимая игрушка, игра. Любимый цвет. Мой питомец. Любимые занятия. Любимая сказка. Вы</w:t>
      </w:r>
      <w:r>
        <w:rPr>
          <w:rStyle w:val="12"/>
          <w:b/>
          <w:bCs/>
          <w:color w:val="000000"/>
        </w:rPr>
        <w:softHyphen/>
        <w:t>ходной день (в цирке, в зоопарке, парке). Каникулы.</w:t>
      </w:r>
    </w:p>
    <w:p w:rsidR="00D45411" w:rsidRDefault="00D45411">
      <w:pPr>
        <w:pStyle w:val="a6"/>
        <w:framePr w:w="6370" w:h="10239" w:hRule="exact" w:wrap="around" w:vAnchor="page" w:hAnchor="page" w:x="2806" w:y="3108"/>
        <w:shd w:val="clear" w:color="auto" w:fill="auto"/>
        <w:spacing w:line="235" w:lineRule="exact"/>
        <w:ind w:left="20" w:right="20" w:firstLine="220"/>
      </w:pPr>
      <w:r>
        <w:rPr>
          <w:rStyle w:val="53"/>
          <w:b/>
          <w:bCs/>
          <w:color w:val="000000"/>
        </w:rPr>
        <w:t>Мир вокруг меня.</w:t>
      </w:r>
      <w:r>
        <w:rPr>
          <w:rStyle w:val="12"/>
          <w:b/>
          <w:bCs/>
          <w:color w:val="000000"/>
        </w:rPr>
        <w:t xml:space="preserve"> Моя комната (квартира, дом). Моя школа. Мои друзья. Моя малая родина (город, село). Дикие и домаш</w:t>
      </w:r>
      <w:r>
        <w:rPr>
          <w:rStyle w:val="12"/>
          <w:b/>
          <w:bCs/>
          <w:color w:val="000000"/>
        </w:rPr>
        <w:softHyphen/>
        <w:t>ние животные. Погода. Времена года (месяцы).</w:t>
      </w:r>
    </w:p>
    <w:p w:rsidR="00D45411" w:rsidRDefault="00D45411">
      <w:pPr>
        <w:pStyle w:val="a6"/>
        <w:framePr w:w="6370" w:h="10239" w:hRule="exact" w:wrap="around" w:vAnchor="page" w:hAnchor="page" w:x="2806" w:y="3108"/>
        <w:shd w:val="clear" w:color="auto" w:fill="auto"/>
        <w:spacing w:after="164" w:line="235" w:lineRule="exact"/>
        <w:ind w:left="20" w:right="20" w:firstLine="220"/>
      </w:pPr>
      <w:r>
        <w:rPr>
          <w:rStyle w:val="53"/>
          <w:b/>
          <w:bCs/>
          <w:color w:val="000000"/>
        </w:rPr>
        <w:t>Родная страна и страны изучаемого языка.</w:t>
      </w:r>
      <w:r>
        <w:rPr>
          <w:rStyle w:val="12"/>
          <w:b/>
          <w:bCs/>
          <w:color w:val="000000"/>
        </w:rPr>
        <w:t xml:space="preserve"> Россия и стра</w:t>
      </w:r>
      <w:r>
        <w:rPr>
          <w:rStyle w:val="12"/>
          <w:b/>
          <w:bCs/>
          <w:color w:val="000000"/>
        </w:rPr>
        <w:softHyphen/>
        <w:t>на/страны изучаемого языка. Их столицы, достопримечатель</w:t>
      </w:r>
      <w:r>
        <w:rPr>
          <w:rStyle w:val="12"/>
          <w:b/>
          <w:bCs/>
          <w:color w:val="000000"/>
        </w:rPr>
        <w:softHyphen/>
        <w:t>ности, некоторые интересные факты. Произведения детского фольклора. Персонажи детских книг. Праздники родной стра</w:t>
      </w:r>
      <w:r>
        <w:rPr>
          <w:rStyle w:val="12"/>
          <w:b/>
          <w:bCs/>
          <w:color w:val="000000"/>
        </w:rPr>
        <w:softHyphen/>
        <w:t>ны и страны/стран изучаемого языка.</w:t>
      </w:r>
    </w:p>
    <w:p w:rsidR="00D45411" w:rsidRDefault="00D45411">
      <w:pPr>
        <w:pStyle w:val="42"/>
        <w:framePr w:w="6370" w:h="10239" w:hRule="exact" w:wrap="around" w:vAnchor="page" w:hAnchor="page" w:x="2806" w:y="3108"/>
        <w:shd w:val="clear" w:color="auto" w:fill="auto"/>
        <w:spacing w:before="0" w:after="35" w:line="180" w:lineRule="exact"/>
        <w:ind w:left="20"/>
        <w:jc w:val="left"/>
      </w:pPr>
      <w:bookmarkStart w:id="88" w:name="bookmark89"/>
      <w:r>
        <w:rPr>
          <w:rStyle w:val="40pt"/>
          <w:color w:val="000000"/>
        </w:rPr>
        <w:t>Коммуникативные умения</w:t>
      </w:r>
      <w:bookmarkEnd w:id="88"/>
    </w:p>
    <w:p w:rsidR="00D45411" w:rsidRDefault="00D45411">
      <w:pPr>
        <w:pStyle w:val="71"/>
        <w:framePr w:w="6370" w:h="10239" w:hRule="exact" w:wrap="around" w:vAnchor="page" w:hAnchor="page" w:x="2806" w:y="3108"/>
        <w:shd w:val="clear" w:color="auto" w:fill="auto"/>
        <w:spacing w:line="235" w:lineRule="exact"/>
        <w:ind w:left="20" w:firstLine="220"/>
      </w:pPr>
      <w:r>
        <w:rPr>
          <w:rStyle w:val="70pt4"/>
          <w:b/>
          <w:bCs/>
          <w:i/>
          <w:iCs/>
          <w:color w:val="000000"/>
        </w:rPr>
        <w:t>Говорение</w:t>
      </w:r>
    </w:p>
    <w:p w:rsidR="00D45411" w:rsidRDefault="00D45411">
      <w:pPr>
        <w:pStyle w:val="a6"/>
        <w:framePr w:w="6370" w:h="10239" w:hRule="exact" w:wrap="around" w:vAnchor="page" w:hAnchor="page" w:x="2806" w:y="3108"/>
        <w:shd w:val="clear" w:color="auto" w:fill="auto"/>
        <w:spacing w:line="235" w:lineRule="exact"/>
        <w:ind w:left="20" w:firstLine="220"/>
      </w:pPr>
      <w:r>
        <w:rPr>
          <w:rStyle w:val="12"/>
          <w:b/>
          <w:bCs/>
          <w:color w:val="000000"/>
        </w:rPr>
        <w:t xml:space="preserve">Коммуникативные умения </w:t>
      </w:r>
      <w:r>
        <w:rPr>
          <w:rStyle w:val="53"/>
          <w:b/>
          <w:bCs/>
          <w:color w:val="000000"/>
        </w:rPr>
        <w:t>диалогической речи.</w:t>
      </w:r>
    </w:p>
    <w:p w:rsidR="00D45411" w:rsidRDefault="00D45411">
      <w:pPr>
        <w:pStyle w:val="a6"/>
        <w:framePr w:w="6370" w:h="10239" w:hRule="exact" w:wrap="around" w:vAnchor="page" w:hAnchor="page" w:x="2806" w:y="3108"/>
        <w:shd w:val="clear" w:color="auto" w:fill="auto"/>
        <w:spacing w:line="235" w:lineRule="exact"/>
        <w:ind w:left="20" w:right="20" w:firstLine="220"/>
      </w:pPr>
      <w:r>
        <w:rPr>
          <w:rStyle w:val="12"/>
          <w:b/>
          <w:bCs/>
          <w:color w:val="000000"/>
        </w:rPr>
        <w:t>Ведение с опорой на речевые ситуации, ключевые слова и/ или иллюстрации с соблюдением норм речевого этикета, при</w:t>
      </w:r>
      <w:r>
        <w:rPr>
          <w:rStyle w:val="12"/>
          <w:b/>
          <w:bCs/>
          <w:color w:val="000000"/>
        </w:rPr>
        <w:softHyphen/>
        <w:t>нятых в стране/странах изучаемого языка:</w:t>
      </w:r>
    </w:p>
    <w:p w:rsidR="00D45411" w:rsidRDefault="00D45411">
      <w:pPr>
        <w:pStyle w:val="a6"/>
        <w:framePr w:w="6370" w:h="10239" w:hRule="exact" w:wrap="around" w:vAnchor="page" w:hAnchor="page" w:x="2806" w:y="3108"/>
        <w:shd w:val="clear" w:color="auto" w:fill="auto"/>
        <w:spacing w:line="235" w:lineRule="exact"/>
        <w:ind w:left="20" w:right="20" w:firstLine="220"/>
      </w:pPr>
      <w:r>
        <w:rPr>
          <w:rStyle w:val="53"/>
          <w:b/>
          <w:bCs/>
          <w:color w:val="000000"/>
        </w:rPr>
        <w:t>диалога этикетного характера:</w:t>
      </w:r>
      <w:r>
        <w:rPr>
          <w:rStyle w:val="12"/>
          <w:b/>
          <w:bCs/>
          <w:color w:val="000000"/>
        </w:rPr>
        <w:t xml:space="preserve"> приветствие, начало и за</w:t>
      </w:r>
      <w:r>
        <w:rPr>
          <w:rStyle w:val="12"/>
          <w:b/>
          <w:bCs/>
          <w:color w:val="000000"/>
        </w:rPr>
        <w:softHyphen/>
        <w:t>вершение разговора, знакомство с собеседником; поздравление с праздником; выражение благодарности за поздравление; из</w:t>
      </w:r>
      <w:r>
        <w:rPr>
          <w:rStyle w:val="12"/>
          <w:b/>
          <w:bCs/>
          <w:color w:val="000000"/>
        </w:rPr>
        <w:softHyphen/>
        <w:t>винение;</w:t>
      </w:r>
    </w:p>
    <w:p w:rsidR="00D45411" w:rsidRDefault="00D45411">
      <w:pPr>
        <w:pStyle w:val="a6"/>
        <w:framePr w:w="6370" w:h="10239" w:hRule="exact" w:wrap="around" w:vAnchor="page" w:hAnchor="page" w:x="2806" w:y="3108"/>
        <w:shd w:val="clear" w:color="auto" w:fill="auto"/>
        <w:spacing w:line="235" w:lineRule="exact"/>
        <w:ind w:left="20" w:right="20" w:firstLine="220"/>
      </w:pPr>
      <w:r>
        <w:rPr>
          <w:rStyle w:val="53"/>
          <w:b/>
          <w:bCs/>
          <w:color w:val="000000"/>
        </w:rPr>
        <w:t>диалога-побуждения:</w:t>
      </w:r>
      <w:r>
        <w:rPr>
          <w:rStyle w:val="12"/>
          <w:b/>
          <w:bCs/>
          <w:color w:val="000000"/>
        </w:rPr>
        <w:t xml:space="preserve"> приглашение собеседника к совмест</w:t>
      </w:r>
      <w:r>
        <w:rPr>
          <w:rStyle w:val="12"/>
          <w:b/>
          <w:bCs/>
          <w:color w:val="000000"/>
        </w:rPr>
        <w:softHyphen/>
        <w:t>ной деятельности, вежливое согласие/несогласие на предло</w:t>
      </w:r>
      <w:r>
        <w:rPr>
          <w:rStyle w:val="12"/>
          <w:b/>
          <w:bCs/>
          <w:color w:val="000000"/>
        </w:rPr>
        <w:softHyphen/>
        <w:t>жение собеседника;</w:t>
      </w:r>
    </w:p>
    <w:p w:rsidR="00D45411" w:rsidRDefault="00D45411">
      <w:pPr>
        <w:pStyle w:val="a6"/>
        <w:framePr w:w="6370" w:h="10239" w:hRule="exact" w:wrap="around" w:vAnchor="page" w:hAnchor="page" w:x="2806" w:y="3108"/>
        <w:shd w:val="clear" w:color="auto" w:fill="auto"/>
        <w:spacing w:line="235" w:lineRule="exact"/>
        <w:ind w:left="20" w:right="20" w:firstLine="220"/>
      </w:pPr>
      <w:r>
        <w:rPr>
          <w:rStyle w:val="53"/>
          <w:b/>
          <w:bCs/>
          <w:color w:val="000000"/>
        </w:rPr>
        <w:t>диалога-расспроса:</w:t>
      </w:r>
      <w:r>
        <w:rPr>
          <w:rStyle w:val="12"/>
          <w:b/>
          <w:bCs/>
          <w:color w:val="000000"/>
        </w:rPr>
        <w:t xml:space="preserve"> сообщение фактической информации, от</w:t>
      </w:r>
      <w:r>
        <w:rPr>
          <w:rStyle w:val="12"/>
          <w:b/>
          <w:bCs/>
          <w:color w:val="000000"/>
        </w:rPr>
        <w:softHyphen/>
        <w:t>вет на вопросы собеседника; просьба предоставить интересую</w:t>
      </w:r>
      <w:r>
        <w:rPr>
          <w:rStyle w:val="12"/>
          <w:b/>
          <w:bCs/>
          <w:color w:val="000000"/>
        </w:rPr>
        <w:softHyphen/>
        <w:t>щую информацию.</w:t>
      </w:r>
    </w:p>
    <w:p w:rsidR="00D45411" w:rsidRDefault="00D45411">
      <w:pPr>
        <w:pStyle w:val="a6"/>
        <w:framePr w:w="6370" w:h="10239" w:hRule="exact" w:wrap="around" w:vAnchor="page" w:hAnchor="page" w:x="2806" w:y="3108"/>
        <w:shd w:val="clear" w:color="auto" w:fill="auto"/>
        <w:spacing w:line="235" w:lineRule="exact"/>
        <w:ind w:left="20" w:firstLine="220"/>
      </w:pPr>
      <w:r>
        <w:rPr>
          <w:rStyle w:val="12"/>
          <w:b/>
          <w:bCs/>
          <w:color w:val="000000"/>
        </w:rPr>
        <w:t xml:space="preserve">Коммуникативные умения </w:t>
      </w:r>
      <w:r>
        <w:rPr>
          <w:rStyle w:val="53"/>
          <w:b/>
          <w:bCs/>
          <w:color w:val="000000"/>
        </w:rPr>
        <w:t>монологической речи.</w:t>
      </w:r>
    </w:p>
    <w:p w:rsidR="00D45411" w:rsidRDefault="00D45411">
      <w:pPr>
        <w:pStyle w:val="a6"/>
        <w:framePr w:w="6370" w:h="10239" w:hRule="exact" w:wrap="around" w:vAnchor="page" w:hAnchor="page" w:x="2806" w:y="3108"/>
        <w:shd w:val="clear" w:color="auto" w:fill="auto"/>
        <w:spacing w:line="235" w:lineRule="exact"/>
        <w:ind w:left="20" w:right="20" w:firstLine="220"/>
      </w:pPr>
      <w:r>
        <w:rPr>
          <w:rStyle w:val="12"/>
          <w:b/>
          <w:bCs/>
          <w:color w:val="000000"/>
        </w:rPr>
        <w:t>Создание с опорой на ключевые слова, вопросы и/или ил</w:t>
      </w:r>
      <w:r>
        <w:rPr>
          <w:rStyle w:val="12"/>
          <w:b/>
          <w:bCs/>
          <w:color w:val="000000"/>
        </w:rPr>
        <w:softHyphen/>
        <w:t xml:space="preserve">люстрации устных монологических высказываний: </w:t>
      </w:r>
      <w:r>
        <w:rPr>
          <w:rStyle w:val="53"/>
          <w:b/>
          <w:bCs/>
          <w:color w:val="000000"/>
        </w:rPr>
        <w:t xml:space="preserve">описание </w:t>
      </w:r>
      <w:r>
        <w:rPr>
          <w:rStyle w:val="12"/>
          <w:b/>
          <w:bCs/>
          <w:color w:val="000000"/>
        </w:rPr>
        <w:t xml:space="preserve">предмета, реального человека или литературного персонажа; </w:t>
      </w:r>
      <w:r>
        <w:rPr>
          <w:rStyle w:val="53"/>
          <w:b/>
          <w:bCs/>
          <w:color w:val="000000"/>
        </w:rPr>
        <w:t>расска</w:t>
      </w:r>
      <w:r>
        <w:rPr>
          <w:rStyle w:val="12"/>
          <w:b/>
          <w:bCs/>
          <w:color w:val="000000"/>
        </w:rPr>
        <w:t>з о себе, члене семьи, друге и т. д.</w:t>
      </w:r>
    </w:p>
    <w:p w:rsidR="00D45411" w:rsidRDefault="00D45411">
      <w:pPr>
        <w:pStyle w:val="a6"/>
        <w:framePr w:w="6370" w:h="10239" w:hRule="exact" w:wrap="around" w:vAnchor="page" w:hAnchor="page" w:x="2806" w:y="3108"/>
        <w:shd w:val="clear" w:color="auto" w:fill="auto"/>
        <w:spacing w:line="235" w:lineRule="exact"/>
        <w:ind w:left="20" w:right="20" w:firstLine="220"/>
      </w:pPr>
      <w:r>
        <w:rPr>
          <w:rStyle w:val="53"/>
          <w:b/>
          <w:bCs/>
          <w:color w:val="000000"/>
        </w:rPr>
        <w:t>Пересказ</w:t>
      </w:r>
      <w:r>
        <w:rPr>
          <w:rStyle w:val="12"/>
          <w:b/>
          <w:bCs/>
          <w:color w:val="000000"/>
        </w:rPr>
        <w:t xml:space="preserve"> с опорой на ключевые слова, вопросы и/или иллю</w:t>
      </w:r>
      <w:r>
        <w:rPr>
          <w:rStyle w:val="12"/>
          <w:b/>
          <w:bCs/>
          <w:color w:val="000000"/>
        </w:rPr>
        <w:softHyphen/>
        <w:t>страции основного содержания прочитанного текста.</w:t>
      </w:r>
    </w:p>
    <w:p w:rsidR="00D45411" w:rsidRDefault="00D45411">
      <w:pPr>
        <w:pStyle w:val="a5"/>
        <w:framePr w:wrap="around" w:vAnchor="page" w:hAnchor="page" w:x="2753" w:y="13664"/>
        <w:shd w:val="clear" w:color="auto" w:fill="auto"/>
        <w:spacing w:line="130" w:lineRule="exact"/>
        <w:ind w:left="20"/>
      </w:pPr>
      <w:r>
        <w:rPr>
          <w:rStyle w:val="0pt5"/>
          <w:color w:val="000000"/>
        </w:rPr>
        <w:t>134</w:t>
      </w:r>
    </w:p>
    <w:p w:rsidR="00D45411" w:rsidRDefault="00D45411">
      <w:pPr>
        <w:pStyle w:val="a5"/>
        <w:framePr w:wrap="around" w:vAnchor="page" w:hAnchor="page" w:x="6800"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50" w:h="10244" w:hRule="exact" w:wrap="around" w:vAnchor="page" w:hAnchor="page" w:x="2799" w:y="3113"/>
        <w:shd w:val="clear" w:color="auto" w:fill="auto"/>
        <w:spacing w:line="235" w:lineRule="exact"/>
        <w:ind w:firstLine="220"/>
      </w:pPr>
      <w:r>
        <w:rPr>
          <w:rStyle w:val="70pt4"/>
          <w:b/>
          <w:bCs/>
          <w:i/>
          <w:iCs/>
          <w:color w:val="000000"/>
        </w:rPr>
        <w:lastRenderedPageBreak/>
        <w:t>Аудирование</w:t>
      </w:r>
    </w:p>
    <w:p w:rsidR="00D45411" w:rsidRDefault="00D45411">
      <w:pPr>
        <w:pStyle w:val="a6"/>
        <w:framePr w:w="6350" w:h="10244" w:hRule="exact" w:wrap="around" w:vAnchor="page" w:hAnchor="page" w:x="2799" w:y="3113"/>
        <w:shd w:val="clear" w:color="auto" w:fill="auto"/>
        <w:spacing w:line="235" w:lineRule="exact"/>
        <w:ind w:right="20" w:firstLine="220"/>
      </w:pPr>
      <w:r>
        <w:rPr>
          <w:rStyle w:val="12"/>
          <w:b/>
          <w:bCs/>
          <w:color w:val="000000"/>
        </w:rPr>
        <w:t>Понимание на слух речи учителя и одноклассников и вер</w:t>
      </w:r>
      <w:r>
        <w:rPr>
          <w:rStyle w:val="12"/>
          <w:b/>
          <w:bCs/>
          <w:color w:val="000000"/>
        </w:rPr>
        <w:softHyphen/>
        <w:t>бальная/невербальная реакция на услышанное (при непосред</w:t>
      </w:r>
      <w:r>
        <w:rPr>
          <w:rStyle w:val="12"/>
          <w:b/>
          <w:bCs/>
          <w:color w:val="000000"/>
        </w:rPr>
        <w:softHyphen/>
        <w:t>ственном общении).</w:t>
      </w:r>
    </w:p>
    <w:p w:rsidR="00D45411" w:rsidRDefault="00D45411">
      <w:pPr>
        <w:pStyle w:val="a6"/>
        <w:framePr w:w="6350" w:h="10244" w:hRule="exact" w:wrap="around" w:vAnchor="page" w:hAnchor="page" w:x="2799" w:y="3113"/>
        <w:shd w:val="clear" w:color="auto" w:fill="auto"/>
        <w:spacing w:line="235" w:lineRule="exact"/>
        <w:ind w:right="20" w:firstLine="220"/>
      </w:pPr>
      <w:r>
        <w:rPr>
          <w:rStyle w:val="12"/>
          <w:b/>
          <w:bCs/>
          <w:color w:val="000000"/>
        </w:rPr>
        <w:t>Восприятие и понимание на слух учебных текстов, постро</w:t>
      </w:r>
      <w:r>
        <w:rPr>
          <w:rStyle w:val="12"/>
          <w:b/>
          <w:bCs/>
          <w:color w:val="000000"/>
        </w:rPr>
        <w:softHyphen/>
        <w:t>енных на изученном языковом материале, в соответствии с по</w:t>
      </w:r>
      <w:r>
        <w:rPr>
          <w:rStyle w:val="12"/>
          <w:b/>
          <w:bCs/>
          <w:color w:val="000000"/>
        </w:rPr>
        <w:softHyphen/>
        <w:t>ставленной коммуникативной задачей: с пониманием основ</w:t>
      </w:r>
      <w:r>
        <w:rPr>
          <w:rStyle w:val="12"/>
          <w:b/>
          <w:bCs/>
          <w:color w:val="000000"/>
        </w:rPr>
        <w:softHyphen/>
        <w:t>ного содержания, с пониманием запрашиваемой информации (при опосредованном общении).</w:t>
      </w:r>
    </w:p>
    <w:p w:rsidR="00D45411" w:rsidRDefault="00D45411">
      <w:pPr>
        <w:pStyle w:val="a6"/>
        <w:framePr w:w="6350" w:h="10244" w:hRule="exact" w:wrap="around" w:vAnchor="page" w:hAnchor="page" w:x="2799" w:y="3113"/>
        <w:shd w:val="clear" w:color="auto" w:fill="auto"/>
        <w:spacing w:line="235" w:lineRule="exact"/>
        <w:ind w:right="20" w:firstLine="220"/>
      </w:pPr>
      <w:r>
        <w:rPr>
          <w:rStyle w:val="12"/>
          <w:b/>
          <w:bCs/>
          <w:color w:val="000000"/>
        </w:rPr>
        <w:t xml:space="preserve">Аудирование </w:t>
      </w:r>
      <w:r>
        <w:rPr>
          <w:rStyle w:val="53"/>
          <w:b/>
          <w:bCs/>
          <w:color w:val="000000"/>
        </w:rPr>
        <w:t>с пониманием основного содержания</w:t>
      </w:r>
      <w:r>
        <w:rPr>
          <w:rStyle w:val="12"/>
          <w:b/>
          <w:bCs/>
          <w:color w:val="000000"/>
        </w:rPr>
        <w:t xml:space="preserve"> текста предполагает определение основной темы и главных фактов/ событий в воспринимаемом на слух тексте с опорой на иллю</w:t>
      </w:r>
      <w:r>
        <w:rPr>
          <w:rStyle w:val="12"/>
          <w:b/>
          <w:bCs/>
          <w:color w:val="000000"/>
        </w:rPr>
        <w:softHyphen/>
        <w:t>страции и с использованием языковой, в том числе контексту</w:t>
      </w:r>
      <w:r>
        <w:rPr>
          <w:rStyle w:val="12"/>
          <w:b/>
          <w:bCs/>
          <w:color w:val="000000"/>
        </w:rPr>
        <w:softHyphen/>
        <w:t>альной, догадки.</w:t>
      </w:r>
    </w:p>
    <w:p w:rsidR="00D45411" w:rsidRDefault="00D45411">
      <w:pPr>
        <w:pStyle w:val="a6"/>
        <w:framePr w:w="6350" w:h="10244" w:hRule="exact" w:wrap="around" w:vAnchor="page" w:hAnchor="page" w:x="2799" w:y="3113"/>
        <w:shd w:val="clear" w:color="auto" w:fill="auto"/>
        <w:spacing w:line="235" w:lineRule="exact"/>
        <w:ind w:right="20" w:firstLine="220"/>
      </w:pPr>
      <w:r>
        <w:rPr>
          <w:rStyle w:val="12"/>
          <w:b/>
          <w:bCs/>
          <w:color w:val="000000"/>
        </w:rPr>
        <w:t xml:space="preserve">Аудирование </w:t>
      </w:r>
      <w:r>
        <w:rPr>
          <w:rStyle w:val="53"/>
          <w:b/>
          <w:bCs/>
          <w:color w:val="000000"/>
        </w:rPr>
        <w:t xml:space="preserve">с пониманием запрашиваемой информации </w:t>
      </w:r>
      <w:r>
        <w:rPr>
          <w:rStyle w:val="12"/>
          <w:b/>
          <w:bCs/>
          <w:color w:val="000000"/>
        </w:rP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w:t>
      </w:r>
      <w:r>
        <w:rPr>
          <w:rStyle w:val="12"/>
          <w:b/>
          <w:bCs/>
          <w:color w:val="000000"/>
        </w:rPr>
        <w:softHyphen/>
        <w:t>текстуальной, догадки.</w:t>
      </w:r>
    </w:p>
    <w:p w:rsidR="00D45411" w:rsidRDefault="00D45411">
      <w:pPr>
        <w:pStyle w:val="a6"/>
        <w:framePr w:w="6350" w:h="10244" w:hRule="exact" w:wrap="around" w:vAnchor="page" w:hAnchor="page" w:x="2799" w:y="3113"/>
        <w:shd w:val="clear" w:color="auto" w:fill="auto"/>
        <w:spacing w:line="235" w:lineRule="exact"/>
        <w:ind w:right="20" w:firstLine="220"/>
      </w:pPr>
      <w:r>
        <w:rPr>
          <w:rStyle w:val="12"/>
          <w:b/>
          <w:bCs/>
          <w:color w:val="000000"/>
        </w:rPr>
        <w:t>Тексты для аудирования: диалог, высказывания собеседни</w:t>
      </w:r>
      <w:r>
        <w:rPr>
          <w:rStyle w:val="12"/>
          <w:b/>
          <w:bCs/>
          <w:color w:val="000000"/>
        </w:rPr>
        <w:softHyphen/>
        <w:t>ков в ситуациях повседневного общения, рассказ, сказка.</w:t>
      </w:r>
    </w:p>
    <w:p w:rsidR="00D45411" w:rsidRDefault="00D45411">
      <w:pPr>
        <w:pStyle w:val="71"/>
        <w:framePr w:w="6350" w:h="10244" w:hRule="exact" w:wrap="around" w:vAnchor="page" w:hAnchor="page" w:x="2799" w:y="3113"/>
        <w:shd w:val="clear" w:color="auto" w:fill="auto"/>
        <w:spacing w:line="235" w:lineRule="exact"/>
        <w:ind w:firstLine="220"/>
      </w:pPr>
      <w:r>
        <w:rPr>
          <w:rStyle w:val="70pt4"/>
          <w:b/>
          <w:bCs/>
          <w:i/>
          <w:iCs/>
          <w:color w:val="000000"/>
        </w:rPr>
        <w:t>Смысловое чтение</w:t>
      </w:r>
    </w:p>
    <w:p w:rsidR="00D45411" w:rsidRDefault="00D45411">
      <w:pPr>
        <w:pStyle w:val="a6"/>
        <w:framePr w:w="6350" w:h="10244" w:hRule="exact" w:wrap="around" w:vAnchor="page" w:hAnchor="page" w:x="2799" w:y="3113"/>
        <w:shd w:val="clear" w:color="auto" w:fill="auto"/>
        <w:spacing w:line="235" w:lineRule="exact"/>
        <w:ind w:right="20" w:firstLine="220"/>
      </w:pPr>
      <w:r>
        <w:rPr>
          <w:rStyle w:val="12"/>
          <w:b/>
          <w:bCs/>
          <w:color w:val="000000"/>
        </w:rPr>
        <w:t xml:space="preserve">Чтение </w:t>
      </w:r>
      <w:r>
        <w:rPr>
          <w:rStyle w:val="53"/>
          <w:b/>
          <w:bCs/>
          <w:color w:val="000000"/>
        </w:rPr>
        <w:t>вслух</w:t>
      </w:r>
      <w:r>
        <w:rPr>
          <w:rStyle w:val="12"/>
          <w:b/>
          <w:bCs/>
          <w:color w:val="000000"/>
        </w:rPr>
        <w:t xml:space="preserve"> и понимание учебных и адаптированных аутен</w:t>
      </w:r>
      <w:r>
        <w:rPr>
          <w:rStyle w:val="12"/>
          <w:b/>
          <w:bCs/>
          <w:color w:val="000000"/>
        </w:rPr>
        <w:softHyphen/>
        <w:t>тичных текстов, построенных на изученном языковом материа</w:t>
      </w:r>
      <w:r>
        <w:rPr>
          <w:rStyle w:val="12"/>
          <w:b/>
          <w:bCs/>
          <w:color w:val="000000"/>
        </w:rPr>
        <w:softHyphen/>
        <w:t>ле, с соблюдением правил чтения и соответствующей интонаци</w:t>
      </w:r>
      <w:r>
        <w:rPr>
          <w:rStyle w:val="12"/>
          <w:b/>
          <w:bCs/>
          <w:color w:val="000000"/>
        </w:rPr>
        <w:softHyphen/>
        <w:t>ей, обеспечивая тем самым адекватное восприятие читаемого слушателями.</w:t>
      </w:r>
    </w:p>
    <w:p w:rsidR="00D45411" w:rsidRDefault="00D45411">
      <w:pPr>
        <w:pStyle w:val="a6"/>
        <w:framePr w:w="6350" w:h="10244" w:hRule="exact" w:wrap="around" w:vAnchor="page" w:hAnchor="page" w:x="2799" w:y="3113"/>
        <w:shd w:val="clear" w:color="auto" w:fill="auto"/>
        <w:spacing w:line="235" w:lineRule="exact"/>
        <w:ind w:firstLine="220"/>
      </w:pPr>
      <w:r>
        <w:rPr>
          <w:rStyle w:val="12"/>
          <w:b/>
          <w:bCs/>
          <w:color w:val="000000"/>
        </w:rPr>
        <w:t>Тексты для чтения вслух: диалог, рассказ, сказка.</w:t>
      </w:r>
    </w:p>
    <w:p w:rsidR="00D45411" w:rsidRDefault="00D45411">
      <w:pPr>
        <w:pStyle w:val="a6"/>
        <w:framePr w:w="6350" w:h="10244" w:hRule="exact" w:wrap="around" w:vAnchor="page" w:hAnchor="page" w:x="2799" w:y="3113"/>
        <w:shd w:val="clear" w:color="auto" w:fill="auto"/>
        <w:spacing w:line="235" w:lineRule="exact"/>
        <w:ind w:right="20" w:firstLine="220"/>
      </w:pPr>
      <w:r>
        <w:rPr>
          <w:rStyle w:val="12"/>
          <w:b/>
          <w:bCs/>
          <w:color w:val="000000"/>
        </w:rPr>
        <w:t xml:space="preserve">Чтение </w:t>
      </w:r>
      <w:r>
        <w:rPr>
          <w:rStyle w:val="53"/>
          <w:b/>
          <w:bCs/>
          <w:color w:val="000000"/>
        </w:rPr>
        <w:t>про себя</w:t>
      </w:r>
      <w:r>
        <w:rPr>
          <w:rStyle w:val="12"/>
          <w:b/>
          <w:bCs/>
          <w:color w:val="00000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w:t>
      </w:r>
      <w:r>
        <w:rPr>
          <w:rStyle w:val="12"/>
          <w:b/>
          <w:bCs/>
          <w:color w:val="000000"/>
        </w:rPr>
        <w:softHyphen/>
        <w:t>тивной задачи: с пониманием основного содержания, с пони</w:t>
      </w:r>
      <w:r>
        <w:rPr>
          <w:rStyle w:val="12"/>
          <w:b/>
          <w:bCs/>
          <w:color w:val="000000"/>
        </w:rPr>
        <w:softHyphen/>
        <w:t>манием запрашиваемой информации.</w:t>
      </w:r>
    </w:p>
    <w:p w:rsidR="00D45411" w:rsidRDefault="00D45411">
      <w:pPr>
        <w:pStyle w:val="a6"/>
        <w:framePr w:w="6350" w:h="10244" w:hRule="exact" w:wrap="around" w:vAnchor="page" w:hAnchor="page" w:x="2799" w:y="3113"/>
        <w:shd w:val="clear" w:color="auto" w:fill="auto"/>
        <w:spacing w:line="235" w:lineRule="exact"/>
        <w:ind w:right="20" w:firstLine="220"/>
      </w:pPr>
      <w:r>
        <w:rPr>
          <w:rStyle w:val="12"/>
          <w:b/>
          <w:bCs/>
          <w:color w:val="000000"/>
        </w:rPr>
        <w:t xml:space="preserve">Чтение </w:t>
      </w:r>
      <w:r>
        <w:rPr>
          <w:rStyle w:val="53"/>
          <w:b/>
          <w:bCs/>
          <w:color w:val="000000"/>
        </w:rPr>
        <w:t>с пониманием основного содержания</w:t>
      </w:r>
      <w:r>
        <w:rPr>
          <w:rStyle w:val="12"/>
          <w:b/>
          <w:bCs/>
          <w:color w:val="000000"/>
        </w:rPr>
        <w:t xml:space="preserve"> текста предпо</w:t>
      </w:r>
      <w:r>
        <w:rPr>
          <w:rStyle w:val="12"/>
          <w:b/>
          <w:bCs/>
          <w:color w:val="000000"/>
        </w:rPr>
        <w:softHyphen/>
        <w:t>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rsidR="00D45411" w:rsidRDefault="00D45411">
      <w:pPr>
        <w:pStyle w:val="a6"/>
        <w:framePr w:w="6350" w:h="10244" w:hRule="exact" w:wrap="around" w:vAnchor="page" w:hAnchor="page" w:x="2799" w:y="3113"/>
        <w:shd w:val="clear" w:color="auto" w:fill="auto"/>
        <w:spacing w:line="235" w:lineRule="exact"/>
        <w:ind w:right="20" w:firstLine="220"/>
      </w:pPr>
      <w:r>
        <w:rPr>
          <w:rStyle w:val="12"/>
          <w:b/>
          <w:bCs/>
          <w:color w:val="000000"/>
        </w:rPr>
        <w:t xml:space="preserve">Чтение </w:t>
      </w:r>
      <w:r>
        <w:rPr>
          <w:rStyle w:val="53"/>
          <w:b/>
          <w:bCs/>
          <w:color w:val="000000"/>
        </w:rPr>
        <w:t>с пониманием запрашиваемой информации</w:t>
      </w:r>
      <w:r>
        <w:rPr>
          <w:rStyle w:val="12"/>
          <w:b/>
          <w:bCs/>
          <w:color w:val="000000"/>
        </w:rPr>
        <w:t xml:space="preserve"> предпо</w:t>
      </w:r>
      <w:r>
        <w:rPr>
          <w:rStyle w:val="12"/>
          <w:b/>
          <w:bCs/>
          <w:color w:val="000000"/>
        </w:rPr>
        <w:softHyphen/>
        <w:t>лагает нахождение и понимание в прочитанном тексте запра</w:t>
      </w:r>
      <w:r>
        <w:rPr>
          <w:rStyle w:val="12"/>
          <w:b/>
          <w:bCs/>
          <w:color w:val="000000"/>
        </w:rPr>
        <w:softHyphen/>
        <w:t>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D45411" w:rsidRDefault="00D45411">
      <w:pPr>
        <w:pStyle w:val="a5"/>
        <w:framePr w:wrap="around" w:vAnchor="page" w:hAnchor="page" w:x="2789" w:y="1363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19" w:y="13669"/>
        <w:shd w:val="clear" w:color="auto" w:fill="auto"/>
        <w:spacing w:line="130" w:lineRule="exact"/>
        <w:ind w:left="20"/>
      </w:pPr>
      <w:r>
        <w:rPr>
          <w:rStyle w:val="0pt5"/>
          <w:color w:val="000000"/>
        </w:rPr>
        <w:t>135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77" w:hRule="exact" w:wrap="around" w:vAnchor="page" w:hAnchor="page" w:x="2813" w:y="3104"/>
        <w:shd w:val="clear" w:color="auto" w:fill="auto"/>
        <w:spacing w:line="240" w:lineRule="exact"/>
        <w:ind w:left="20" w:right="20" w:firstLine="220"/>
      </w:pPr>
      <w:r>
        <w:rPr>
          <w:rStyle w:val="12"/>
          <w:b/>
          <w:bCs/>
          <w:color w:val="000000"/>
        </w:rPr>
        <w:lastRenderedPageBreak/>
        <w:t>Тексты для чтения: диалог, рассказ, сказка, электронное со</w:t>
      </w:r>
      <w:r>
        <w:rPr>
          <w:rStyle w:val="12"/>
          <w:b/>
          <w:bCs/>
          <w:color w:val="000000"/>
        </w:rPr>
        <w:softHyphen/>
        <w:t>общение личного характера.</w:t>
      </w:r>
    </w:p>
    <w:p w:rsidR="00D45411" w:rsidRDefault="00D45411">
      <w:pPr>
        <w:pStyle w:val="71"/>
        <w:framePr w:w="6355" w:h="10277" w:hRule="exact" w:wrap="around" w:vAnchor="page" w:hAnchor="page" w:x="2813" w:y="3104"/>
        <w:shd w:val="clear" w:color="auto" w:fill="auto"/>
        <w:ind w:left="20" w:firstLine="220"/>
      </w:pPr>
      <w:r>
        <w:rPr>
          <w:rStyle w:val="70pt4"/>
          <w:b/>
          <w:bCs/>
          <w:i/>
          <w:iCs/>
          <w:color w:val="000000"/>
        </w:rPr>
        <w:t>Письмо</w:t>
      </w:r>
    </w:p>
    <w:p w:rsidR="00D45411" w:rsidRDefault="00D45411">
      <w:pPr>
        <w:pStyle w:val="a6"/>
        <w:framePr w:w="6355" w:h="10277" w:hRule="exact" w:wrap="around" w:vAnchor="page" w:hAnchor="page" w:x="2813" w:y="3104"/>
        <w:shd w:val="clear" w:color="auto" w:fill="auto"/>
        <w:spacing w:line="240" w:lineRule="exact"/>
        <w:ind w:left="20" w:right="20" w:firstLine="220"/>
      </w:pPr>
      <w:r>
        <w:rPr>
          <w:rStyle w:val="12"/>
          <w:b/>
          <w:bCs/>
          <w:color w:val="000000"/>
        </w:rPr>
        <w:t>Списывание текста; выписывание из текста слов, словосоче</w:t>
      </w:r>
      <w:r>
        <w:rPr>
          <w:rStyle w:val="12"/>
          <w:b/>
          <w:bCs/>
          <w:color w:val="000000"/>
        </w:rPr>
        <w:softHyphen/>
        <w:t>таний, предложений; вставка пропущенного слова в предло</w:t>
      </w:r>
      <w:r>
        <w:rPr>
          <w:rStyle w:val="12"/>
          <w:b/>
          <w:bCs/>
          <w:color w:val="000000"/>
        </w:rPr>
        <w:softHyphen/>
        <w:t>жение в соответствии с решаемой коммуникативной/учебной задачей.</w:t>
      </w:r>
    </w:p>
    <w:p w:rsidR="00D45411" w:rsidRDefault="00D45411">
      <w:pPr>
        <w:pStyle w:val="a6"/>
        <w:framePr w:w="6355" w:h="10277" w:hRule="exact" w:wrap="around" w:vAnchor="page" w:hAnchor="page" w:x="2813" w:y="3104"/>
        <w:shd w:val="clear" w:color="auto" w:fill="auto"/>
        <w:spacing w:line="240" w:lineRule="exact"/>
        <w:ind w:left="20" w:right="20" w:firstLine="220"/>
      </w:pPr>
      <w:r>
        <w:rPr>
          <w:rStyle w:val="12"/>
          <w:b/>
          <w:bCs/>
          <w:color w:val="000000"/>
        </w:rPr>
        <w:t>Создание подписей к картинкам, фотографиям с пояснением, что на них изображено.</w:t>
      </w:r>
    </w:p>
    <w:p w:rsidR="00D45411" w:rsidRDefault="00D45411">
      <w:pPr>
        <w:pStyle w:val="a6"/>
        <w:framePr w:w="6355" w:h="10277" w:hRule="exact" w:wrap="around" w:vAnchor="page" w:hAnchor="page" w:x="2813" w:y="3104"/>
        <w:shd w:val="clear" w:color="auto" w:fill="auto"/>
        <w:spacing w:line="240" w:lineRule="exact"/>
        <w:ind w:left="20" w:right="20" w:firstLine="220"/>
      </w:pPr>
      <w:r>
        <w:rPr>
          <w:rStyle w:val="12"/>
          <w:b/>
          <w:bCs/>
          <w:color w:val="000000"/>
        </w:rPr>
        <w:t>Заполнение анкет и формуляров с указанием личной инфор</w:t>
      </w:r>
      <w:r>
        <w:rPr>
          <w:rStyle w:val="12"/>
          <w:b/>
          <w:bCs/>
          <w:color w:val="000000"/>
        </w:rPr>
        <w:softHyphen/>
        <w:t>мации (имя, фамилия, возраст, страна проживания, любимые занятия) в соответствии с нормами, принятыми в стране/стра</w:t>
      </w:r>
      <w:r>
        <w:rPr>
          <w:rStyle w:val="12"/>
          <w:b/>
          <w:bCs/>
          <w:color w:val="000000"/>
        </w:rPr>
        <w:softHyphen/>
        <w:t>нах изучаемого языка.</w:t>
      </w:r>
    </w:p>
    <w:p w:rsidR="00D45411" w:rsidRDefault="00D45411">
      <w:pPr>
        <w:pStyle w:val="a6"/>
        <w:framePr w:w="6355" w:h="10277" w:hRule="exact" w:wrap="around" w:vAnchor="page" w:hAnchor="page" w:x="2813" w:y="3104"/>
        <w:shd w:val="clear" w:color="auto" w:fill="auto"/>
        <w:spacing w:after="168" w:line="240" w:lineRule="exact"/>
        <w:ind w:left="20" w:right="20" w:firstLine="220"/>
      </w:pPr>
      <w:r>
        <w:rPr>
          <w:rStyle w:val="12"/>
          <w:b/>
          <w:bCs/>
          <w:color w:val="000000"/>
        </w:rPr>
        <w:t>Написание с опорой на образец поздравлений с праздниками (днём рождения, с Новым годом, Рождеством) с выражением пожеланий.</w:t>
      </w:r>
    </w:p>
    <w:p w:rsidR="00D45411" w:rsidRDefault="00D45411">
      <w:pPr>
        <w:pStyle w:val="42"/>
        <w:framePr w:w="6355" w:h="10277" w:hRule="exact" w:wrap="around" w:vAnchor="page" w:hAnchor="page" w:x="2813" w:y="3104"/>
        <w:shd w:val="clear" w:color="auto" w:fill="auto"/>
        <w:spacing w:before="0" w:after="31" w:line="180" w:lineRule="exact"/>
        <w:ind w:left="20"/>
        <w:jc w:val="left"/>
      </w:pPr>
      <w:bookmarkStart w:id="89" w:name="bookmark90"/>
      <w:r>
        <w:rPr>
          <w:rStyle w:val="40pt"/>
          <w:color w:val="000000"/>
        </w:rPr>
        <w:t>Языковые знания и навыки</w:t>
      </w:r>
      <w:bookmarkEnd w:id="89"/>
    </w:p>
    <w:p w:rsidR="00D45411" w:rsidRDefault="00D45411">
      <w:pPr>
        <w:pStyle w:val="71"/>
        <w:framePr w:w="6355" w:h="10277" w:hRule="exact" w:wrap="around" w:vAnchor="page" w:hAnchor="page" w:x="2813" w:y="3104"/>
        <w:shd w:val="clear" w:color="auto" w:fill="auto"/>
        <w:ind w:left="20" w:firstLine="220"/>
      </w:pPr>
      <w:r>
        <w:rPr>
          <w:rStyle w:val="70pt4"/>
          <w:b/>
          <w:bCs/>
          <w:i/>
          <w:iCs/>
          <w:color w:val="000000"/>
        </w:rPr>
        <w:t>Фонетическая сторона речи</w:t>
      </w:r>
    </w:p>
    <w:p w:rsidR="00D45411" w:rsidRDefault="00D45411">
      <w:pPr>
        <w:pStyle w:val="a6"/>
        <w:framePr w:w="6355" w:h="10277" w:hRule="exact" w:wrap="around" w:vAnchor="page" w:hAnchor="page" w:x="2813" w:y="3104"/>
        <w:shd w:val="clear" w:color="auto" w:fill="auto"/>
        <w:spacing w:line="240" w:lineRule="exact"/>
        <w:ind w:left="20" w:right="20" w:firstLine="220"/>
      </w:pPr>
      <w:r>
        <w:rPr>
          <w:rStyle w:val="12"/>
          <w:b/>
          <w:bCs/>
          <w:color w:val="000000"/>
        </w:rPr>
        <w:t>Различение на слух и адекватное, без ошибок, произнесе</w:t>
      </w:r>
      <w:r>
        <w:rPr>
          <w:rStyle w:val="12"/>
          <w:b/>
          <w:bCs/>
          <w:color w:val="000000"/>
        </w:rPr>
        <w:softHyphen/>
        <w:t>ние слов с соблюдением правильного ударения и фраз/пред</w:t>
      </w:r>
      <w:r>
        <w:rPr>
          <w:rStyle w:val="12"/>
          <w:b/>
          <w:bCs/>
          <w:color w:val="000000"/>
        </w:rPr>
        <w:softHyphen/>
        <w:t>ложений с соблюдением их ритмико-интонационных особен</w:t>
      </w:r>
      <w:r>
        <w:rPr>
          <w:rStyle w:val="12"/>
          <w:b/>
          <w:bCs/>
          <w:color w:val="000000"/>
        </w:rPr>
        <w:softHyphen/>
        <w:t>ностей.</w:t>
      </w:r>
    </w:p>
    <w:p w:rsidR="00D45411" w:rsidRDefault="00D45411">
      <w:pPr>
        <w:pStyle w:val="a6"/>
        <w:framePr w:w="6355" w:h="10277" w:hRule="exact" w:wrap="around" w:vAnchor="page" w:hAnchor="page" w:x="2813" w:y="3104"/>
        <w:shd w:val="clear" w:color="auto" w:fill="auto"/>
        <w:spacing w:line="240" w:lineRule="exact"/>
        <w:ind w:left="20" w:firstLine="220"/>
      </w:pPr>
      <w:r>
        <w:rPr>
          <w:rStyle w:val="12"/>
          <w:b/>
          <w:bCs/>
          <w:color w:val="000000"/>
        </w:rPr>
        <w:t>Чтение новых слов согласно основным правилам чтения.</w:t>
      </w:r>
    </w:p>
    <w:p w:rsidR="00D45411" w:rsidRDefault="00D45411">
      <w:pPr>
        <w:pStyle w:val="71"/>
        <w:framePr w:w="6355" w:h="10277" w:hRule="exact" w:wrap="around" w:vAnchor="page" w:hAnchor="page" w:x="2813" w:y="3104"/>
        <w:shd w:val="clear" w:color="auto" w:fill="auto"/>
        <w:ind w:left="20" w:firstLine="220"/>
      </w:pPr>
      <w:r>
        <w:rPr>
          <w:rStyle w:val="70pt4"/>
          <w:b/>
          <w:bCs/>
          <w:i/>
          <w:iCs/>
          <w:color w:val="000000"/>
        </w:rPr>
        <w:t>Графика, орфография и пунктуация</w:t>
      </w:r>
    </w:p>
    <w:p w:rsidR="00D45411" w:rsidRDefault="00D45411">
      <w:pPr>
        <w:pStyle w:val="a6"/>
        <w:framePr w:w="6355" w:h="10277" w:hRule="exact" w:wrap="around" w:vAnchor="page" w:hAnchor="page" w:x="2813" w:y="3104"/>
        <w:shd w:val="clear" w:color="auto" w:fill="auto"/>
        <w:spacing w:line="240" w:lineRule="exact"/>
        <w:ind w:left="20" w:firstLine="220"/>
      </w:pPr>
      <w:r>
        <w:rPr>
          <w:rStyle w:val="12"/>
          <w:b/>
          <w:bCs/>
          <w:color w:val="000000"/>
        </w:rPr>
        <w:t>Правильное написание изученных слов.</w:t>
      </w:r>
    </w:p>
    <w:p w:rsidR="00D45411" w:rsidRDefault="00D45411">
      <w:pPr>
        <w:pStyle w:val="a6"/>
        <w:framePr w:w="6355" w:h="10277" w:hRule="exact" w:wrap="around" w:vAnchor="page" w:hAnchor="page" w:x="2813" w:y="3104"/>
        <w:shd w:val="clear" w:color="auto" w:fill="auto"/>
        <w:spacing w:line="240" w:lineRule="exact"/>
        <w:ind w:left="20" w:right="20" w:firstLine="220"/>
      </w:pPr>
      <w:r>
        <w:rPr>
          <w:rStyle w:val="12"/>
          <w:b/>
          <w:bCs/>
          <w:color w:val="000000"/>
        </w:rPr>
        <w:t>Правильная расстановка знаков препинания: точки, вопро</w:t>
      </w:r>
      <w:r>
        <w:rPr>
          <w:rStyle w:val="12"/>
          <w:b/>
          <w:bCs/>
          <w:color w:val="000000"/>
        </w:rPr>
        <w:softHyphen/>
        <w:t>сительного и восклицательного знаков в конце предложения.</w:t>
      </w:r>
    </w:p>
    <w:p w:rsidR="00D45411" w:rsidRDefault="00D45411">
      <w:pPr>
        <w:pStyle w:val="71"/>
        <w:framePr w:w="6355" w:h="10277" w:hRule="exact" w:wrap="around" w:vAnchor="page" w:hAnchor="page" w:x="2813" w:y="3104"/>
        <w:shd w:val="clear" w:color="auto" w:fill="auto"/>
        <w:ind w:left="20" w:firstLine="220"/>
      </w:pPr>
      <w:r>
        <w:rPr>
          <w:rStyle w:val="70pt4"/>
          <w:b/>
          <w:bCs/>
          <w:i/>
          <w:iCs/>
          <w:color w:val="000000"/>
        </w:rPr>
        <w:t>Лексическая сторона речи</w:t>
      </w:r>
    </w:p>
    <w:p w:rsidR="00D45411" w:rsidRDefault="00D45411">
      <w:pPr>
        <w:pStyle w:val="a6"/>
        <w:framePr w:w="6355" w:h="10277" w:hRule="exact" w:wrap="around" w:vAnchor="page" w:hAnchor="page" w:x="2813" w:y="3104"/>
        <w:shd w:val="clear" w:color="auto" w:fill="auto"/>
        <w:spacing w:line="240" w:lineRule="exact"/>
        <w:ind w:left="20" w:right="20" w:firstLine="220"/>
      </w:pPr>
      <w:r>
        <w:rPr>
          <w:rStyle w:val="12"/>
          <w:b/>
          <w:bCs/>
          <w:color w:val="000000"/>
        </w:rPr>
        <w:t>Распознавание в письменном и звучащем тексте и употребле</w:t>
      </w:r>
      <w:r>
        <w:rPr>
          <w:rStyle w:val="12"/>
          <w:b/>
          <w:bCs/>
          <w:color w:val="000000"/>
        </w:rPr>
        <w:softHyphen/>
        <w:t>ние в устной и письменной речи не менее 350 лексических еди</w:t>
      </w:r>
      <w:r>
        <w:rPr>
          <w:rStyle w:val="12"/>
          <w:b/>
          <w:bCs/>
          <w:color w:val="000000"/>
        </w:rPr>
        <w:softHyphen/>
        <w:t>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45411" w:rsidRDefault="00D45411">
      <w:pPr>
        <w:pStyle w:val="a6"/>
        <w:framePr w:w="6355" w:h="10277" w:hRule="exact" w:wrap="around" w:vAnchor="page" w:hAnchor="page" w:x="2813" w:y="3104"/>
        <w:shd w:val="clear" w:color="auto" w:fill="auto"/>
        <w:spacing w:line="240" w:lineRule="exact"/>
        <w:ind w:left="20" w:right="20" w:firstLine="220"/>
      </w:pPr>
      <w:r>
        <w:rPr>
          <w:rStyle w:val="12"/>
          <w:b/>
          <w:bCs/>
          <w:color w:val="000000"/>
        </w:rPr>
        <w:t xml:space="preserve">Распознавание и образование в устной и письменной речи количественных числительных при помощи суффиксов </w:t>
      </w:r>
      <w:r w:rsidRPr="000B5CC4">
        <w:rPr>
          <w:rStyle w:val="12"/>
          <w:b/>
          <w:bCs/>
          <w:color w:val="000000"/>
          <w:lang w:eastAsia="en-US"/>
        </w:rPr>
        <w:t>-</w:t>
      </w:r>
      <w:r>
        <w:rPr>
          <w:rStyle w:val="12"/>
          <w:b/>
          <w:bCs/>
          <w:color w:val="000000"/>
          <w:lang w:val="en-US" w:eastAsia="en-US"/>
        </w:rPr>
        <w:t>zehn</w:t>
      </w:r>
      <w:r w:rsidRPr="000B5CC4">
        <w:rPr>
          <w:rStyle w:val="12"/>
          <w:b/>
          <w:bCs/>
          <w:color w:val="000000"/>
          <w:lang w:eastAsia="en-US"/>
        </w:rPr>
        <w:t>, -</w:t>
      </w:r>
      <w:r>
        <w:rPr>
          <w:rStyle w:val="12"/>
          <w:b/>
          <w:bCs/>
          <w:color w:val="000000"/>
          <w:lang w:val="en-US" w:eastAsia="en-US"/>
        </w:rPr>
        <w:t>zig</w:t>
      </w:r>
      <w:r w:rsidRPr="000B5CC4">
        <w:rPr>
          <w:rStyle w:val="12"/>
          <w:b/>
          <w:bCs/>
          <w:color w:val="000000"/>
          <w:lang w:eastAsia="en-US"/>
        </w:rPr>
        <w:t>.</w:t>
      </w:r>
    </w:p>
    <w:p w:rsidR="00D45411" w:rsidRDefault="00D45411">
      <w:pPr>
        <w:pStyle w:val="71"/>
        <w:framePr w:w="6355" w:h="10277" w:hRule="exact" w:wrap="around" w:vAnchor="page" w:hAnchor="page" w:x="2813" w:y="3104"/>
        <w:shd w:val="clear" w:color="auto" w:fill="auto"/>
        <w:ind w:left="20" w:firstLine="220"/>
      </w:pPr>
      <w:r>
        <w:rPr>
          <w:rStyle w:val="70pt4"/>
          <w:b/>
          <w:bCs/>
          <w:i/>
          <w:iCs/>
          <w:color w:val="000000"/>
        </w:rPr>
        <w:t>Грамматическая сторона речи</w:t>
      </w:r>
    </w:p>
    <w:p w:rsidR="00D45411" w:rsidRDefault="00D45411">
      <w:pPr>
        <w:pStyle w:val="a6"/>
        <w:framePr w:w="6355" w:h="10277" w:hRule="exact" w:wrap="around" w:vAnchor="page" w:hAnchor="page" w:x="2813" w:y="3104"/>
        <w:shd w:val="clear" w:color="auto" w:fill="auto"/>
        <w:spacing w:line="240" w:lineRule="exact"/>
        <w:ind w:left="20" w:right="20" w:firstLine="220"/>
      </w:pPr>
      <w:r>
        <w:rPr>
          <w:rStyle w:val="12"/>
          <w:b/>
          <w:bCs/>
          <w:color w:val="000000"/>
        </w:rPr>
        <w:t>Распознавание в письменном и звучащем тексте и употребле</w:t>
      </w:r>
      <w:r>
        <w:rPr>
          <w:rStyle w:val="12"/>
          <w:b/>
          <w:bCs/>
          <w:color w:val="000000"/>
        </w:rPr>
        <w:softHyphen/>
        <w:t>ние в устной и письменной речи изученных морфологических форм и синтаксических конструкций немецкого языка.</w:t>
      </w:r>
    </w:p>
    <w:p w:rsidR="00D45411" w:rsidRDefault="00D45411">
      <w:pPr>
        <w:pStyle w:val="a5"/>
        <w:framePr w:wrap="around" w:vAnchor="page" w:hAnchor="page" w:x="2746" w:y="13664"/>
        <w:shd w:val="clear" w:color="auto" w:fill="auto"/>
        <w:spacing w:line="130" w:lineRule="exact"/>
        <w:ind w:left="20"/>
      </w:pPr>
      <w:r>
        <w:rPr>
          <w:rStyle w:val="0pt5"/>
          <w:color w:val="000000"/>
        </w:rPr>
        <w:t>136</w:t>
      </w:r>
    </w:p>
    <w:p w:rsidR="00D45411" w:rsidRDefault="00D45411">
      <w:pPr>
        <w:pStyle w:val="a5"/>
        <w:framePr w:wrap="around" w:vAnchor="page" w:hAnchor="page" w:x="6792"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lastRenderedPageBreak/>
        <w:t>Различные коммуникативные типы предложений: повество</w:t>
      </w:r>
      <w:r>
        <w:rPr>
          <w:rStyle w:val="12"/>
          <w:b/>
          <w:bCs/>
          <w:color w:val="000000"/>
        </w:rPr>
        <w:softHyphen/>
        <w:t xml:space="preserve">вательные (утвердительные, отрицательные (с </w:t>
      </w:r>
      <w:r>
        <w:rPr>
          <w:rStyle w:val="12"/>
          <w:b/>
          <w:bCs/>
          <w:color w:val="000000"/>
          <w:lang w:val="en-US" w:eastAsia="en-US"/>
        </w:rPr>
        <w:t>kein</w:t>
      </w:r>
      <w:r w:rsidRPr="000B5CC4">
        <w:rPr>
          <w:rStyle w:val="12"/>
          <w:b/>
          <w:bCs/>
          <w:color w:val="000000"/>
          <w:lang w:eastAsia="en-US"/>
        </w:rPr>
        <w:t xml:space="preserve">), </w:t>
      </w:r>
      <w:r>
        <w:rPr>
          <w:rStyle w:val="12"/>
          <w:b/>
          <w:bCs/>
          <w:color w:val="000000"/>
        </w:rPr>
        <w:t>побуди</w:t>
      </w:r>
      <w:r>
        <w:rPr>
          <w:rStyle w:val="12"/>
          <w:b/>
          <w:bCs/>
          <w:color w:val="000000"/>
        </w:rPr>
        <w:softHyphen/>
        <w:t xml:space="preserve">тельные предложения (кроме вежливой формы с </w:t>
      </w:r>
      <w:r>
        <w:rPr>
          <w:rStyle w:val="12"/>
          <w:b/>
          <w:bCs/>
          <w:color w:val="000000"/>
          <w:lang w:val="en-US" w:eastAsia="en-US"/>
        </w:rPr>
        <w:t>Sie</w:t>
      </w:r>
      <w:r w:rsidRPr="000B5CC4">
        <w:rPr>
          <w:rStyle w:val="12"/>
          <w:b/>
          <w:bCs/>
          <w:color w:val="000000"/>
          <w:lang w:eastAsia="en-US"/>
        </w:rPr>
        <w:t>).</w:t>
      </w:r>
    </w:p>
    <w:p w:rsidR="00D45411" w:rsidRDefault="00D45411">
      <w:pPr>
        <w:pStyle w:val="a6"/>
        <w:framePr w:w="6346" w:h="10282" w:hRule="exact" w:wrap="around" w:vAnchor="page" w:hAnchor="page" w:x="2799" w:y="3109"/>
        <w:shd w:val="clear" w:color="auto" w:fill="auto"/>
        <w:spacing w:line="240" w:lineRule="exact"/>
        <w:ind w:firstLine="220"/>
      </w:pPr>
      <w:r>
        <w:rPr>
          <w:rStyle w:val="12"/>
          <w:b/>
          <w:bCs/>
          <w:color w:val="000000"/>
        </w:rPr>
        <w:t xml:space="preserve">Предложения с местоимением </w:t>
      </w:r>
      <w:r>
        <w:rPr>
          <w:rStyle w:val="12"/>
          <w:b/>
          <w:bCs/>
          <w:color w:val="000000"/>
          <w:lang w:val="en-US" w:eastAsia="en-US"/>
        </w:rPr>
        <w:t>es</w:t>
      </w:r>
      <w:r w:rsidRPr="000B5CC4">
        <w:rPr>
          <w:rStyle w:val="12"/>
          <w:b/>
          <w:bCs/>
          <w:color w:val="000000"/>
          <w:lang w:eastAsia="en-US"/>
        </w:rPr>
        <w:t xml:space="preserve"> </w:t>
      </w:r>
      <w:r>
        <w:rPr>
          <w:rStyle w:val="12"/>
          <w:b/>
          <w:bCs/>
          <w:color w:val="000000"/>
        </w:rPr>
        <w:t xml:space="preserve">и конструкцией </w:t>
      </w:r>
      <w:r>
        <w:rPr>
          <w:rStyle w:val="12"/>
          <w:b/>
          <w:bCs/>
          <w:color w:val="000000"/>
          <w:lang w:val="en-US" w:eastAsia="en-US"/>
        </w:rPr>
        <w:t>es</w:t>
      </w:r>
      <w:r w:rsidRPr="000B5CC4">
        <w:rPr>
          <w:rStyle w:val="12"/>
          <w:b/>
          <w:bCs/>
          <w:color w:val="000000"/>
          <w:lang w:eastAsia="en-US"/>
        </w:rPr>
        <w:t xml:space="preserve"> </w:t>
      </w:r>
      <w:r>
        <w:rPr>
          <w:rStyle w:val="12"/>
          <w:b/>
          <w:bCs/>
          <w:color w:val="000000"/>
          <w:lang w:val="en-US" w:eastAsia="en-US"/>
        </w:rPr>
        <w:t>gibt</w:t>
      </w:r>
      <w:r w:rsidRPr="000B5CC4">
        <w:rPr>
          <w:rStyle w:val="12"/>
          <w:b/>
          <w:bCs/>
          <w:color w:val="000000"/>
          <w:lang w:eastAsia="en-US"/>
        </w:rPr>
        <w:t>.</w:t>
      </w:r>
    </w:p>
    <w:p w:rsidR="00D45411" w:rsidRDefault="00D45411">
      <w:pPr>
        <w:pStyle w:val="a6"/>
        <w:framePr w:w="6346" w:h="10282" w:hRule="exact" w:wrap="around" w:vAnchor="page" w:hAnchor="page" w:x="2799" w:y="3109"/>
        <w:shd w:val="clear" w:color="auto" w:fill="auto"/>
        <w:spacing w:line="240" w:lineRule="exact"/>
        <w:ind w:firstLine="220"/>
      </w:pPr>
      <w:r>
        <w:rPr>
          <w:rStyle w:val="12"/>
          <w:b/>
          <w:bCs/>
          <w:color w:val="000000"/>
        </w:rPr>
        <w:t xml:space="preserve">Спряжение глаголов </w:t>
      </w:r>
      <w:r>
        <w:rPr>
          <w:rStyle w:val="12"/>
          <w:b/>
          <w:bCs/>
          <w:color w:val="000000"/>
          <w:lang w:val="en-US" w:eastAsia="en-US"/>
        </w:rPr>
        <w:t>sein</w:t>
      </w:r>
      <w:r w:rsidRPr="000B5CC4">
        <w:rPr>
          <w:rStyle w:val="12"/>
          <w:b/>
          <w:bCs/>
          <w:color w:val="000000"/>
          <w:lang w:eastAsia="en-US"/>
        </w:rPr>
        <w:t xml:space="preserve">, </w:t>
      </w:r>
      <w:r>
        <w:rPr>
          <w:rStyle w:val="12"/>
          <w:b/>
          <w:bCs/>
          <w:color w:val="000000"/>
          <w:lang w:val="en-US" w:eastAsia="en-US"/>
        </w:rPr>
        <w:t>haben</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Prateritum</w:t>
      </w:r>
      <w:r w:rsidRPr="000B5CC4">
        <w:rPr>
          <w:rStyle w:val="12"/>
          <w:b/>
          <w:bCs/>
          <w:color w:val="000000"/>
          <w:lang w:eastAsia="en-US"/>
        </w:rPr>
        <w:t>.</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 xml:space="preserve">Спряжение слабых и сильных глаголов в </w:t>
      </w:r>
      <w:r>
        <w:rPr>
          <w:rStyle w:val="12"/>
          <w:b/>
          <w:bCs/>
          <w:color w:val="000000"/>
          <w:lang w:val="en-US" w:eastAsia="en-US"/>
        </w:rPr>
        <w:t>Prasens</w:t>
      </w:r>
      <w:r w:rsidRPr="000B5CC4">
        <w:rPr>
          <w:rStyle w:val="12"/>
          <w:b/>
          <w:bCs/>
          <w:color w:val="000000"/>
          <w:lang w:eastAsia="en-US"/>
        </w:rPr>
        <w:t xml:space="preserve"> </w:t>
      </w:r>
      <w:r>
        <w:rPr>
          <w:rStyle w:val="12"/>
          <w:b/>
          <w:bCs/>
          <w:color w:val="000000"/>
        </w:rPr>
        <w:t>(в том числе во 2-м лице мн. числа).</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 xml:space="preserve">Употребление слабых и сильных глаголов в </w:t>
      </w:r>
      <w:r>
        <w:rPr>
          <w:rStyle w:val="12"/>
          <w:b/>
          <w:bCs/>
          <w:color w:val="000000"/>
          <w:lang w:val="en-US" w:eastAsia="en-US"/>
        </w:rPr>
        <w:t>Perfekt</w:t>
      </w:r>
      <w:r w:rsidRPr="000B5CC4">
        <w:rPr>
          <w:rStyle w:val="12"/>
          <w:b/>
          <w:bCs/>
          <w:color w:val="000000"/>
          <w:lang w:eastAsia="en-US"/>
        </w:rPr>
        <w:t xml:space="preserve">: </w:t>
      </w:r>
      <w:r>
        <w:rPr>
          <w:rStyle w:val="12"/>
          <w:b/>
          <w:bCs/>
          <w:color w:val="000000"/>
        </w:rPr>
        <w:t>пове</w:t>
      </w:r>
      <w:r>
        <w:rPr>
          <w:rStyle w:val="12"/>
          <w:b/>
          <w:bCs/>
          <w:color w:val="000000"/>
        </w:rPr>
        <w:softHyphen/>
        <w:t>ствовательные и вопросительные предложения (общий и спе</w:t>
      </w:r>
      <w:r>
        <w:rPr>
          <w:rStyle w:val="12"/>
          <w:b/>
          <w:bCs/>
          <w:color w:val="000000"/>
        </w:rPr>
        <w:softHyphen/>
        <w:t>циальный вопросы).</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 xml:space="preserve">Модальные глаголы </w:t>
      </w:r>
      <w:r>
        <w:rPr>
          <w:rStyle w:val="12"/>
          <w:b/>
          <w:bCs/>
          <w:color w:val="000000"/>
          <w:lang w:val="en-US" w:eastAsia="en-US"/>
        </w:rPr>
        <w:t>mogen</w:t>
      </w:r>
      <w:r w:rsidRPr="000B5CC4">
        <w:rPr>
          <w:rStyle w:val="12"/>
          <w:b/>
          <w:bCs/>
          <w:color w:val="000000"/>
          <w:lang w:eastAsia="en-US"/>
        </w:rPr>
        <w:t xml:space="preserve"> </w:t>
      </w:r>
      <w:r>
        <w:rPr>
          <w:rStyle w:val="12"/>
          <w:b/>
          <w:bCs/>
          <w:color w:val="000000"/>
        </w:rPr>
        <w:t xml:space="preserve">(в форме </w:t>
      </w:r>
      <w:r>
        <w:rPr>
          <w:rStyle w:val="12"/>
          <w:b/>
          <w:bCs/>
          <w:color w:val="000000"/>
          <w:lang w:val="en-US" w:eastAsia="en-US"/>
        </w:rPr>
        <w:t>mochte</w:t>
      </w:r>
      <w:r w:rsidRPr="000B5CC4">
        <w:rPr>
          <w:rStyle w:val="12"/>
          <w:b/>
          <w:bCs/>
          <w:color w:val="000000"/>
          <w:lang w:eastAsia="en-US"/>
        </w:rPr>
        <w:t xml:space="preserve">), </w:t>
      </w:r>
      <w:r>
        <w:rPr>
          <w:rStyle w:val="12"/>
          <w:b/>
          <w:bCs/>
          <w:color w:val="000000"/>
          <w:lang w:val="en-US" w:eastAsia="en-US"/>
        </w:rPr>
        <w:t>mussen</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Prasens</w:t>
      </w:r>
      <w:r w:rsidRPr="000B5CC4">
        <w:rPr>
          <w:rStyle w:val="12"/>
          <w:b/>
          <w:bCs/>
          <w:color w:val="000000"/>
          <w:lang w:eastAsia="en-US"/>
        </w:rPr>
        <w:t>).</w:t>
      </w:r>
    </w:p>
    <w:p w:rsidR="00D45411" w:rsidRDefault="00D45411">
      <w:pPr>
        <w:pStyle w:val="a6"/>
        <w:framePr w:w="6346" w:h="10282" w:hRule="exact" w:wrap="around" w:vAnchor="page" w:hAnchor="page" w:x="2799" w:y="3109"/>
        <w:shd w:val="clear" w:color="auto" w:fill="auto"/>
        <w:spacing w:line="240" w:lineRule="exact"/>
        <w:ind w:firstLine="220"/>
      </w:pPr>
      <w:r>
        <w:rPr>
          <w:rStyle w:val="12"/>
          <w:b/>
          <w:bCs/>
          <w:color w:val="000000"/>
        </w:rPr>
        <w:t>Множественное число существительных.</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Нулевой артикль с существительными (наиболее распростра</w:t>
      </w:r>
      <w:r>
        <w:rPr>
          <w:rStyle w:val="12"/>
          <w:b/>
          <w:bCs/>
          <w:color w:val="000000"/>
        </w:rPr>
        <w:softHyphen/>
        <w:t>нённые случаи употребления).</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Склонение существительных в единственном числе в имени</w:t>
      </w:r>
      <w:r>
        <w:rPr>
          <w:rStyle w:val="12"/>
          <w:b/>
          <w:bCs/>
          <w:color w:val="000000"/>
        </w:rPr>
        <w:softHyphen/>
        <w:t>тельном, дательном и винительном падежах.</w:t>
      </w:r>
    </w:p>
    <w:p w:rsidR="00D45411" w:rsidRDefault="00D45411">
      <w:pPr>
        <w:pStyle w:val="a6"/>
        <w:framePr w:w="6346" w:h="10282" w:hRule="exact" w:wrap="around" w:vAnchor="page" w:hAnchor="page" w:x="2799" w:y="3109"/>
        <w:shd w:val="clear" w:color="auto" w:fill="auto"/>
        <w:spacing w:line="240" w:lineRule="exact"/>
        <w:ind w:firstLine="220"/>
      </w:pPr>
      <w:r>
        <w:rPr>
          <w:rStyle w:val="12"/>
          <w:b/>
          <w:bCs/>
          <w:color w:val="000000"/>
        </w:rPr>
        <w:t>Личные и притяжательные местоимения.</w:t>
      </w:r>
    </w:p>
    <w:p w:rsidR="00D45411" w:rsidRDefault="00D45411">
      <w:pPr>
        <w:pStyle w:val="a6"/>
        <w:framePr w:w="6346" w:h="10282" w:hRule="exact" w:wrap="around" w:vAnchor="page" w:hAnchor="page" w:x="2799" w:y="3109"/>
        <w:shd w:val="clear" w:color="auto" w:fill="auto"/>
        <w:spacing w:line="240" w:lineRule="exact"/>
        <w:ind w:firstLine="220"/>
      </w:pPr>
      <w:r>
        <w:rPr>
          <w:rStyle w:val="12"/>
          <w:b/>
          <w:bCs/>
          <w:color w:val="000000"/>
        </w:rPr>
        <w:t>Количественные числительные (13-30).</w:t>
      </w:r>
    </w:p>
    <w:p w:rsidR="00D45411" w:rsidRDefault="00D45411">
      <w:pPr>
        <w:pStyle w:val="a6"/>
        <w:framePr w:w="6346" w:h="10282" w:hRule="exact" w:wrap="around" w:vAnchor="page" w:hAnchor="page" w:x="2799" w:y="3109"/>
        <w:shd w:val="clear" w:color="auto" w:fill="auto"/>
        <w:spacing w:after="228" w:line="240" w:lineRule="exact"/>
        <w:ind w:right="20" w:firstLine="220"/>
      </w:pPr>
      <w:r>
        <w:rPr>
          <w:rStyle w:val="12"/>
          <w:b/>
          <w:bCs/>
          <w:color w:val="000000"/>
        </w:rPr>
        <w:t>Наиболее употребительные предлоги для выражения вре</w:t>
      </w:r>
      <w:r>
        <w:rPr>
          <w:rStyle w:val="12"/>
          <w:b/>
          <w:bCs/>
          <w:color w:val="000000"/>
        </w:rPr>
        <w:softHyphen/>
        <w:t xml:space="preserve">менных и пространственных отношений </w:t>
      </w:r>
      <w:r>
        <w:rPr>
          <w:rStyle w:val="12"/>
          <w:b/>
          <w:bCs/>
          <w:color w:val="000000"/>
          <w:lang w:val="en-US" w:eastAsia="en-US"/>
        </w:rPr>
        <w:t>in</w:t>
      </w:r>
      <w:r w:rsidRPr="000B5CC4">
        <w:rPr>
          <w:rStyle w:val="12"/>
          <w:b/>
          <w:bCs/>
          <w:color w:val="000000"/>
          <w:lang w:eastAsia="en-US"/>
        </w:rPr>
        <w:t xml:space="preserve">, </w:t>
      </w:r>
      <w:r>
        <w:rPr>
          <w:rStyle w:val="12"/>
          <w:b/>
          <w:bCs/>
          <w:color w:val="000000"/>
          <w:lang w:val="en-US" w:eastAsia="en-US"/>
        </w:rPr>
        <w:t>an</w:t>
      </w:r>
      <w:r w:rsidRPr="000B5CC4">
        <w:rPr>
          <w:rStyle w:val="12"/>
          <w:b/>
          <w:bCs/>
          <w:color w:val="000000"/>
          <w:lang w:eastAsia="en-US"/>
        </w:rPr>
        <w:t xml:space="preserve"> </w:t>
      </w:r>
      <w:r>
        <w:rPr>
          <w:rStyle w:val="12"/>
          <w:b/>
          <w:bCs/>
          <w:color w:val="000000"/>
        </w:rPr>
        <w:t>(употребляемые с дательным падежом).</w:t>
      </w:r>
    </w:p>
    <w:p w:rsidR="00D45411" w:rsidRDefault="00D45411">
      <w:pPr>
        <w:pStyle w:val="42"/>
        <w:framePr w:w="6346" w:h="10282" w:hRule="exact" w:wrap="around" w:vAnchor="page" w:hAnchor="page" w:x="2799" w:y="3109"/>
        <w:shd w:val="clear" w:color="auto" w:fill="auto"/>
        <w:spacing w:before="0" w:after="91" w:line="180" w:lineRule="exact"/>
        <w:jc w:val="left"/>
      </w:pPr>
      <w:bookmarkStart w:id="90" w:name="bookmark91"/>
      <w:r>
        <w:rPr>
          <w:rStyle w:val="40pt"/>
          <w:color w:val="000000"/>
        </w:rPr>
        <w:t>Социокультурные знания и умения</w:t>
      </w:r>
      <w:bookmarkEnd w:id="90"/>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Знание и использование некоторых социокультурных эле</w:t>
      </w:r>
      <w:r>
        <w:rPr>
          <w:rStyle w:val="12"/>
          <w:b/>
          <w:bCs/>
          <w:color w:val="000000"/>
        </w:rPr>
        <w:softHyphen/>
        <w:t>ментов речевого поведенческого этикета, принятого в стране/ странах изучаемого языка, в некоторых ситуациях общения:</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приветствие, прощание, знакомство, выражение благодарно</w:t>
      </w:r>
      <w:r>
        <w:rPr>
          <w:rStyle w:val="12"/>
          <w:b/>
          <w:bCs/>
          <w:color w:val="000000"/>
        </w:rPr>
        <w:softHyphen/>
        <w:t>сти, извинение, поздравление с днём рождения, Новым годом, Рождеством).</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Знание произведений детского фольклора (рифмовок, сти</w:t>
      </w:r>
      <w:r>
        <w:rPr>
          <w:rStyle w:val="12"/>
          <w:b/>
          <w:bCs/>
          <w:color w:val="000000"/>
        </w:rPr>
        <w:softHyphen/>
        <w:t>хов, песенок), персонажей детских книг.</w:t>
      </w:r>
    </w:p>
    <w:p w:rsidR="00D45411" w:rsidRDefault="00D45411">
      <w:pPr>
        <w:pStyle w:val="a6"/>
        <w:framePr w:w="6346" w:h="10282" w:hRule="exact" w:wrap="around" w:vAnchor="page" w:hAnchor="page" w:x="2799" w:y="3109"/>
        <w:shd w:val="clear" w:color="auto" w:fill="auto"/>
        <w:spacing w:after="228" w:line="240" w:lineRule="exact"/>
        <w:ind w:right="20" w:firstLine="220"/>
      </w:pPr>
      <w:r>
        <w:rPr>
          <w:rStyle w:val="12"/>
          <w:b/>
          <w:bCs/>
          <w:color w:val="000000"/>
        </w:rPr>
        <w:t>Краткое представление своей страны и страны/стран изуча</w:t>
      </w:r>
      <w:r>
        <w:rPr>
          <w:rStyle w:val="12"/>
          <w:b/>
          <w:bCs/>
          <w:color w:val="000000"/>
        </w:rPr>
        <w:softHyphen/>
        <w:t>емого языка (названия родной страны и страны/стран изучае</w:t>
      </w:r>
      <w:r>
        <w:rPr>
          <w:rStyle w:val="12"/>
          <w:b/>
          <w:bCs/>
          <w:color w:val="000000"/>
        </w:rPr>
        <w:softHyphen/>
        <w:t>мого языка и их столиц, название родного города/села; цвета национальных флагов).</w:t>
      </w:r>
    </w:p>
    <w:p w:rsidR="00D45411" w:rsidRDefault="00D45411">
      <w:pPr>
        <w:pStyle w:val="42"/>
        <w:framePr w:w="6346" w:h="10282" w:hRule="exact" w:wrap="around" w:vAnchor="page" w:hAnchor="page" w:x="2799" w:y="3109"/>
        <w:shd w:val="clear" w:color="auto" w:fill="auto"/>
        <w:spacing w:before="0" w:after="91" w:line="180" w:lineRule="exact"/>
        <w:jc w:val="left"/>
      </w:pPr>
      <w:bookmarkStart w:id="91" w:name="bookmark92"/>
      <w:r>
        <w:rPr>
          <w:rStyle w:val="40pt"/>
          <w:color w:val="000000"/>
        </w:rPr>
        <w:t>Компенсаторные умения</w:t>
      </w:r>
      <w:bookmarkEnd w:id="91"/>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Использование при чтении и аудировании языковой, в том числе контекстуальной, догадки.</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Использование в качестве опоры при порождении собствен</w:t>
      </w:r>
      <w:r>
        <w:rPr>
          <w:rStyle w:val="12"/>
          <w:b/>
          <w:bCs/>
          <w:color w:val="000000"/>
        </w:rPr>
        <w:softHyphen/>
        <w:t>ных высказываний ключевых слов, вопросов, иллюстраций.</w:t>
      </w:r>
    </w:p>
    <w:p w:rsidR="00D45411" w:rsidRDefault="00D45411">
      <w:pPr>
        <w:pStyle w:val="a5"/>
        <w:framePr w:wrap="around" w:vAnchor="page" w:hAnchor="page" w:x="2789" w:y="1363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29" w:y="13669"/>
        <w:shd w:val="clear" w:color="auto" w:fill="auto"/>
        <w:spacing w:line="130" w:lineRule="exact"/>
        <w:ind w:left="20"/>
      </w:pPr>
      <w:r>
        <w:rPr>
          <w:rStyle w:val="0pt5"/>
          <w:color w:val="000000"/>
        </w:rPr>
        <w:t>137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63" w:hRule="exact" w:wrap="around" w:vAnchor="page" w:hAnchor="page" w:x="2818" w:y="3112"/>
        <w:shd w:val="clear" w:color="auto" w:fill="auto"/>
        <w:spacing w:after="236" w:line="230" w:lineRule="exact"/>
        <w:ind w:right="20" w:firstLine="220"/>
      </w:pPr>
      <w:r>
        <w:rPr>
          <w:rStyle w:val="12"/>
          <w:b/>
          <w:bCs/>
          <w:color w:val="000000"/>
        </w:rPr>
        <w:lastRenderedPageBreak/>
        <w:t>Игнорирование информации, не являющейся необходимой для понимания основного содержания прочитанного/прослу</w:t>
      </w:r>
      <w:r>
        <w:rPr>
          <w:rStyle w:val="12"/>
          <w:b/>
          <w:bCs/>
          <w:color w:val="000000"/>
        </w:rPr>
        <w:softHyphen/>
        <w:t>шанного текста или для нахождения в тексте запрашиваемой информации.</w:t>
      </w:r>
    </w:p>
    <w:p w:rsidR="00D45411" w:rsidRDefault="00D45411">
      <w:pPr>
        <w:pStyle w:val="52"/>
        <w:framePr w:w="6346" w:h="10263" w:hRule="exact" w:wrap="around" w:vAnchor="page" w:hAnchor="page" w:x="2818" w:y="3112"/>
        <w:shd w:val="clear" w:color="auto" w:fill="auto"/>
        <w:spacing w:before="0" w:after="151" w:line="160" w:lineRule="exact"/>
        <w:jc w:val="left"/>
      </w:pPr>
      <w:bookmarkStart w:id="92" w:name="bookmark93"/>
      <w:r>
        <w:rPr>
          <w:rStyle w:val="50pt5"/>
          <w:color w:val="000000"/>
        </w:rPr>
        <w:t>4 КЛАСС/ТРЕТИЙ ГОД ОБУЧЕНИЯ (68 ЧАСОВ)</w:t>
      </w:r>
      <w:bookmarkEnd w:id="92"/>
    </w:p>
    <w:p w:rsidR="00D45411" w:rsidRDefault="00D45411">
      <w:pPr>
        <w:pStyle w:val="80"/>
        <w:framePr w:w="6346" w:h="10263" w:hRule="exact" w:wrap="around" w:vAnchor="page" w:hAnchor="page" w:x="2818" w:y="3112"/>
        <w:shd w:val="clear" w:color="auto" w:fill="auto"/>
        <w:spacing w:before="0" w:after="95" w:line="200" w:lineRule="exact"/>
      </w:pPr>
      <w:bookmarkStart w:id="93" w:name="bookmark94"/>
      <w:r>
        <w:rPr>
          <w:rStyle w:val="8"/>
          <w:b/>
          <w:bCs/>
          <w:i/>
          <w:iCs/>
          <w:color w:val="000000"/>
        </w:rPr>
        <w:t>Тематическое содержание речи</w:t>
      </w:r>
      <w:bookmarkEnd w:id="93"/>
    </w:p>
    <w:p w:rsidR="00D45411" w:rsidRDefault="00D45411">
      <w:pPr>
        <w:pStyle w:val="a6"/>
        <w:framePr w:w="6346" w:h="10263" w:hRule="exact" w:wrap="around" w:vAnchor="page" w:hAnchor="page" w:x="2818" w:y="3112"/>
        <w:shd w:val="clear" w:color="auto" w:fill="auto"/>
        <w:spacing w:line="230" w:lineRule="exact"/>
        <w:ind w:right="20" w:firstLine="220"/>
      </w:pPr>
      <w:r>
        <w:rPr>
          <w:rStyle w:val="53"/>
          <w:b/>
          <w:bCs/>
          <w:color w:val="000000"/>
        </w:rPr>
        <w:t>Мир моего «я».</w:t>
      </w:r>
      <w:r>
        <w:rPr>
          <w:rStyle w:val="12"/>
          <w:b/>
          <w:bCs/>
          <w:color w:val="000000"/>
        </w:rPr>
        <w:t xml:space="preserve"> Моя семья. Мой день рождения, подарки. Моя любимая еда. Мой день (распорядок дня, домашние обя</w:t>
      </w:r>
      <w:r>
        <w:rPr>
          <w:rStyle w:val="12"/>
          <w:b/>
          <w:bCs/>
          <w:color w:val="000000"/>
        </w:rPr>
        <w:softHyphen/>
        <w:t>занности).</w:t>
      </w:r>
    </w:p>
    <w:p w:rsidR="00D45411" w:rsidRDefault="00D45411">
      <w:pPr>
        <w:pStyle w:val="a6"/>
        <w:framePr w:w="6346" w:h="10263" w:hRule="exact" w:wrap="around" w:vAnchor="page" w:hAnchor="page" w:x="2818" w:y="3112"/>
        <w:shd w:val="clear" w:color="auto" w:fill="auto"/>
        <w:spacing w:line="230" w:lineRule="exact"/>
        <w:ind w:right="20" w:firstLine="220"/>
      </w:pPr>
      <w:r>
        <w:rPr>
          <w:rStyle w:val="53"/>
          <w:b/>
          <w:bCs/>
          <w:color w:val="000000"/>
        </w:rPr>
        <w:t>Мир моих увлечений.</w:t>
      </w:r>
      <w:r>
        <w:rPr>
          <w:rStyle w:val="12"/>
          <w:b/>
          <w:bCs/>
          <w:color w:val="000000"/>
        </w:rPr>
        <w:t xml:space="preserve"> Любимая игрушка, игра. Любимый цвет. Мой питомец. Любимые занятия. Любимая сказка. Вы</w:t>
      </w:r>
      <w:r>
        <w:rPr>
          <w:rStyle w:val="12"/>
          <w:b/>
          <w:bCs/>
          <w:color w:val="000000"/>
        </w:rPr>
        <w:softHyphen/>
        <w:t>ходной день (в цирке, в зоопарке, парке). Каникулы.</w:t>
      </w:r>
    </w:p>
    <w:p w:rsidR="00D45411" w:rsidRDefault="00D45411">
      <w:pPr>
        <w:pStyle w:val="a6"/>
        <w:framePr w:w="6346" w:h="10263" w:hRule="exact" w:wrap="around" w:vAnchor="page" w:hAnchor="page" w:x="2818" w:y="3112"/>
        <w:shd w:val="clear" w:color="auto" w:fill="auto"/>
        <w:spacing w:line="230" w:lineRule="exact"/>
        <w:ind w:right="20" w:firstLine="220"/>
      </w:pPr>
      <w:r>
        <w:rPr>
          <w:rStyle w:val="53"/>
          <w:b/>
          <w:bCs/>
          <w:color w:val="000000"/>
        </w:rPr>
        <w:t>Мир вокруг меня.</w:t>
      </w:r>
      <w:r>
        <w:rPr>
          <w:rStyle w:val="12"/>
          <w:b/>
          <w:bCs/>
          <w:color w:val="000000"/>
        </w:rP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D45411" w:rsidRDefault="00D45411">
      <w:pPr>
        <w:pStyle w:val="a6"/>
        <w:framePr w:w="6346" w:h="10263" w:hRule="exact" w:wrap="around" w:vAnchor="page" w:hAnchor="page" w:x="2818" w:y="3112"/>
        <w:shd w:val="clear" w:color="auto" w:fill="auto"/>
        <w:spacing w:after="220" w:line="230" w:lineRule="exact"/>
        <w:ind w:right="20" w:firstLine="220"/>
      </w:pPr>
      <w:r>
        <w:rPr>
          <w:rStyle w:val="53"/>
          <w:b/>
          <w:bCs/>
          <w:color w:val="000000"/>
        </w:rPr>
        <w:t>Родная страна и страны изучаемого языка.</w:t>
      </w:r>
      <w:r>
        <w:rPr>
          <w:rStyle w:val="12"/>
          <w:b/>
          <w:bCs/>
          <w:color w:val="000000"/>
        </w:rPr>
        <w:t xml:space="preserve"> Россия и стра</w:t>
      </w:r>
      <w:r>
        <w:rPr>
          <w:rStyle w:val="12"/>
          <w:b/>
          <w:bCs/>
          <w:color w:val="000000"/>
        </w:rPr>
        <w:softHyphen/>
        <w:t>на/страны изучаемого языка. Их столицы, достопримечатель</w:t>
      </w:r>
      <w:r>
        <w:rPr>
          <w:rStyle w:val="12"/>
          <w:b/>
          <w:bCs/>
          <w:color w:val="000000"/>
        </w:rPr>
        <w:softHyphen/>
        <w:t>ности и некоторые интересные факты. Произведения детского фольклора. Персонажи детских книг. Праздники родной стра</w:t>
      </w:r>
      <w:r>
        <w:rPr>
          <w:rStyle w:val="12"/>
          <w:b/>
          <w:bCs/>
          <w:color w:val="000000"/>
        </w:rPr>
        <w:softHyphen/>
        <w:t>ны и страны/стран изучаемого языка.</w:t>
      </w:r>
    </w:p>
    <w:p w:rsidR="00D45411" w:rsidRDefault="00D45411">
      <w:pPr>
        <w:pStyle w:val="42"/>
        <w:framePr w:w="6346" w:h="10263" w:hRule="exact" w:wrap="around" w:vAnchor="page" w:hAnchor="page" w:x="2818" w:y="3112"/>
        <w:shd w:val="clear" w:color="auto" w:fill="auto"/>
        <w:spacing w:before="0" w:after="99" w:line="180" w:lineRule="exact"/>
        <w:jc w:val="left"/>
      </w:pPr>
      <w:bookmarkStart w:id="94" w:name="bookmark95"/>
      <w:r>
        <w:rPr>
          <w:rStyle w:val="40pt"/>
          <w:color w:val="000000"/>
        </w:rPr>
        <w:t>Коммуникативные умения</w:t>
      </w:r>
      <w:bookmarkEnd w:id="94"/>
    </w:p>
    <w:p w:rsidR="00D45411" w:rsidRDefault="00D45411">
      <w:pPr>
        <w:pStyle w:val="71"/>
        <w:framePr w:w="6346" w:h="10263" w:hRule="exact" w:wrap="around" w:vAnchor="page" w:hAnchor="page" w:x="2818" w:y="3112"/>
        <w:shd w:val="clear" w:color="auto" w:fill="auto"/>
        <w:spacing w:line="230" w:lineRule="exact"/>
        <w:ind w:firstLine="220"/>
      </w:pPr>
      <w:r>
        <w:rPr>
          <w:rStyle w:val="70pt4"/>
          <w:b/>
          <w:bCs/>
          <w:i/>
          <w:iCs/>
          <w:color w:val="000000"/>
        </w:rPr>
        <w:t>Говорение</w:t>
      </w:r>
    </w:p>
    <w:p w:rsidR="00D45411" w:rsidRDefault="00D45411">
      <w:pPr>
        <w:pStyle w:val="a6"/>
        <w:framePr w:w="6346" w:h="10263" w:hRule="exact" w:wrap="around" w:vAnchor="page" w:hAnchor="page" w:x="2818" w:y="3112"/>
        <w:shd w:val="clear" w:color="auto" w:fill="auto"/>
        <w:spacing w:line="230" w:lineRule="exact"/>
        <w:ind w:firstLine="220"/>
      </w:pPr>
      <w:r>
        <w:rPr>
          <w:rStyle w:val="12"/>
          <w:b/>
          <w:bCs/>
          <w:color w:val="000000"/>
        </w:rPr>
        <w:t xml:space="preserve">Коммуникативные умения </w:t>
      </w:r>
      <w:r>
        <w:rPr>
          <w:rStyle w:val="53"/>
          <w:b/>
          <w:bCs/>
          <w:color w:val="000000"/>
        </w:rPr>
        <w:t>диалогической речи</w:t>
      </w:r>
    </w:p>
    <w:p w:rsidR="00D45411" w:rsidRDefault="00D45411">
      <w:pPr>
        <w:pStyle w:val="a6"/>
        <w:framePr w:w="6346" w:h="10263" w:hRule="exact" w:wrap="around" w:vAnchor="page" w:hAnchor="page" w:x="2818" w:y="3112"/>
        <w:shd w:val="clear" w:color="auto" w:fill="auto"/>
        <w:spacing w:line="230" w:lineRule="exact"/>
        <w:ind w:right="20" w:firstLine="220"/>
      </w:pPr>
      <w:r>
        <w:rPr>
          <w:rStyle w:val="12"/>
          <w:b/>
          <w:bCs/>
          <w:color w:val="000000"/>
        </w:rPr>
        <w:t>Ведение с опорой на речевые ситуации, ключевые слова и/ или иллюстрации с соблюдением норм речевого этикета, при</w:t>
      </w:r>
      <w:r>
        <w:rPr>
          <w:rStyle w:val="12"/>
          <w:b/>
          <w:bCs/>
          <w:color w:val="000000"/>
        </w:rPr>
        <w:softHyphen/>
        <w:t>нятых в стране/странах изучаемого языка:</w:t>
      </w:r>
    </w:p>
    <w:p w:rsidR="00D45411" w:rsidRDefault="00D45411">
      <w:pPr>
        <w:pStyle w:val="a6"/>
        <w:framePr w:w="6346" w:h="10263" w:hRule="exact" w:wrap="around" w:vAnchor="page" w:hAnchor="page" w:x="2818" w:y="3112"/>
        <w:shd w:val="clear" w:color="auto" w:fill="auto"/>
        <w:spacing w:line="230" w:lineRule="exact"/>
        <w:ind w:right="20" w:firstLine="220"/>
      </w:pPr>
      <w:r>
        <w:rPr>
          <w:rStyle w:val="53"/>
          <w:b/>
          <w:bCs/>
          <w:color w:val="000000"/>
        </w:rPr>
        <w:t>диалога этикетного характера:</w:t>
      </w:r>
      <w:r>
        <w:rPr>
          <w:rStyle w:val="12"/>
          <w:b/>
          <w:bCs/>
          <w:color w:val="000000"/>
        </w:rPr>
        <w:t xml:space="preserve"> приветствие, ответ на при</w:t>
      </w:r>
      <w:r>
        <w:rPr>
          <w:rStyle w:val="12"/>
          <w:b/>
          <w:bCs/>
          <w:color w:val="000000"/>
        </w:rPr>
        <w:softHyphen/>
        <w:t>ветствие; завершение разговора (в том числе по телефону), прощание; знакомство с собеседником; поздравление с празд</w:t>
      </w:r>
      <w:r>
        <w:rPr>
          <w:rStyle w:val="12"/>
          <w:b/>
          <w:bCs/>
          <w:color w:val="000000"/>
        </w:rPr>
        <w:softHyphen/>
        <w:t>ником, выражение благодарности за поздравление; выражение извинения;</w:t>
      </w:r>
    </w:p>
    <w:p w:rsidR="00D45411" w:rsidRDefault="00D45411">
      <w:pPr>
        <w:pStyle w:val="a6"/>
        <w:framePr w:w="6346" w:h="10263" w:hRule="exact" w:wrap="around" w:vAnchor="page" w:hAnchor="page" w:x="2818" w:y="3112"/>
        <w:shd w:val="clear" w:color="auto" w:fill="auto"/>
        <w:spacing w:line="230" w:lineRule="exact"/>
        <w:ind w:right="20" w:firstLine="220"/>
      </w:pPr>
      <w:r>
        <w:rPr>
          <w:rStyle w:val="53"/>
          <w:b/>
          <w:bCs/>
          <w:color w:val="000000"/>
        </w:rPr>
        <w:t>диалога-побуждения</w:t>
      </w:r>
      <w:r>
        <w:rPr>
          <w:rStyle w:val="12"/>
          <w:b/>
          <w:bCs/>
          <w:color w:val="000000"/>
        </w:rPr>
        <w:t>: обращение к собеседнику с просьбой, вежливое согласие выполнить просьбу; приглашение собесед</w:t>
      </w:r>
      <w:r>
        <w:rPr>
          <w:rStyle w:val="12"/>
          <w:b/>
          <w:bCs/>
          <w:color w:val="000000"/>
        </w:rPr>
        <w:softHyphen/>
        <w:t>ника к совместной деятельности, вежливое согласие/несогла</w:t>
      </w:r>
      <w:r>
        <w:rPr>
          <w:rStyle w:val="12"/>
          <w:b/>
          <w:bCs/>
          <w:color w:val="000000"/>
        </w:rPr>
        <w:softHyphen/>
        <w:t>сие на предложение собеседника;</w:t>
      </w:r>
    </w:p>
    <w:p w:rsidR="00D45411" w:rsidRDefault="00D45411">
      <w:pPr>
        <w:pStyle w:val="a6"/>
        <w:framePr w:w="6346" w:h="10263" w:hRule="exact" w:wrap="around" w:vAnchor="page" w:hAnchor="page" w:x="2818" w:y="3112"/>
        <w:shd w:val="clear" w:color="auto" w:fill="auto"/>
        <w:spacing w:line="230" w:lineRule="exact"/>
        <w:ind w:right="20" w:firstLine="220"/>
      </w:pPr>
      <w:r>
        <w:rPr>
          <w:rStyle w:val="53"/>
          <w:b/>
          <w:bCs/>
          <w:color w:val="000000"/>
        </w:rPr>
        <w:t>диалога-расспроса</w:t>
      </w:r>
      <w:r>
        <w:rPr>
          <w:rStyle w:val="12"/>
          <w:b/>
          <w:bCs/>
          <w:color w:val="000000"/>
        </w:rPr>
        <w:t>: сообщение фактической информации, ответы на вопросы собеседника; запрашивание интересующей информации;</w:t>
      </w:r>
    </w:p>
    <w:p w:rsidR="00D45411" w:rsidRDefault="00D45411">
      <w:pPr>
        <w:pStyle w:val="a5"/>
        <w:framePr w:wrap="around" w:vAnchor="page" w:hAnchor="page" w:x="2746" w:y="13664"/>
        <w:shd w:val="clear" w:color="auto" w:fill="auto"/>
        <w:spacing w:line="130" w:lineRule="exact"/>
        <w:ind w:left="20"/>
      </w:pPr>
      <w:r>
        <w:rPr>
          <w:rStyle w:val="0pt5"/>
          <w:color w:val="000000"/>
        </w:rPr>
        <w:t>138</w:t>
      </w:r>
    </w:p>
    <w:p w:rsidR="00D45411" w:rsidRDefault="00D45411">
      <w:pPr>
        <w:pStyle w:val="a5"/>
        <w:framePr w:wrap="around" w:vAnchor="page" w:hAnchor="page" w:x="6792"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82" w:hRule="exact" w:wrap="around" w:vAnchor="page" w:hAnchor="page" w:x="2799" w:y="3109"/>
        <w:shd w:val="clear" w:color="auto" w:fill="auto"/>
        <w:spacing w:line="240" w:lineRule="exact"/>
        <w:ind w:firstLine="220"/>
      </w:pPr>
      <w:r>
        <w:rPr>
          <w:rStyle w:val="12"/>
          <w:b/>
          <w:bCs/>
          <w:color w:val="000000"/>
        </w:rPr>
        <w:lastRenderedPageBreak/>
        <w:t xml:space="preserve">Коммуникативные умения </w:t>
      </w:r>
      <w:r>
        <w:rPr>
          <w:rStyle w:val="53"/>
          <w:b/>
          <w:bCs/>
          <w:color w:val="000000"/>
        </w:rPr>
        <w:t>монологической речи.</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Создание с опорой на ключевые слова, вопросы и/или ил</w:t>
      </w:r>
      <w:r>
        <w:rPr>
          <w:rStyle w:val="12"/>
          <w:b/>
          <w:bCs/>
          <w:color w:val="000000"/>
        </w:rPr>
        <w:softHyphen/>
        <w:t xml:space="preserve">люстрации устных монологических высказываний: </w:t>
      </w:r>
      <w:r>
        <w:rPr>
          <w:rStyle w:val="53"/>
          <w:b/>
          <w:bCs/>
          <w:color w:val="000000"/>
        </w:rPr>
        <w:t xml:space="preserve">описание </w:t>
      </w:r>
      <w:r>
        <w:rPr>
          <w:rStyle w:val="12"/>
          <w:b/>
          <w:bCs/>
          <w:color w:val="000000"/>
        </w:rPr>
        <w:t>предмета, внешности и одежды, черт характера реального че</w:t>
      </w:r>
      <w:r>
        <w:rPr>
          <w:rStyle w:val="12"/>
          <w:b/>
          <w:bCs/>
          <w:color w:val="000000"/>
        </w:rPr>
        <w:softHyphen/>
        <w:t xml:space="preserve">ловека или литературного персонажа; </w:t>
      </w:r>
      <w:r>
        <w:rPr>
          <w:rStyle w:val="53"/>
          <w:b/>
          <w:bCs/>
          <w:color w:val="000000"/>
        </w:rPr>
        <w:t>рассказ/сообщение</w:t>
      </w:r>
      <w:r>
        <w:rPr>
          <w:rStyle w:val="12"/>
          <w:b/>
          <w:bCs/>
          <w:color w:val="000000"/>
        </w:rPr>
        <w:t xml:space="preserve"> (по</w:t>
      </w:r>
      <w:r>
        <w:rPr>
          <w:rStyle w:val="12"/>
          <w:b/>
          <w:bCs/>
          <w:color w:val="000000"/>
        </w:rPr>
        <w:softHyphen/>
        <w:t>вествование) с опорой на ключевые слова, вопросы и/или ил</w:t>
      </w:r>
      <w:r>
        <w:rPr>
          <w:rStyle w:val="12"/>
          <w:b/>
          <w:bCs/>
          <w:color w:val="000000"/>
        </w:rPr>
        <w:softHyphen/>
        <w:t>люстрации.</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Создание устных монологических высказываний в рамках тематического содержания речи по образцу (с выражением сво</w:t>
      </w:r>
      <w:r>
        <w:rPr>
          <w:rStyle w:val="12"/>
          <w:b/>
          <w:bCs/>
          <w:color w:val="000000"/>
        </w:rPr>
        <w:softHyphen/>
        <w:t>его отношения к предмету речи).</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Пересказ основного содержания прочитанного текста с опо</w:t>
      </w:r>
      <w:r>
        <w:rPr>
          <w:rStyle w:val="12"/>
          <w:b/>
          <w:bCs/>
          <w:color w:val="000000"/>
        </w:rPr>
        <w:softHyphen/>
        <w:t>рой на ключевые слова, вопросы, план и/или иллюстрации.</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Краткое устное изложение результатов выполненного не</w:t>
      </w:r>
      <w:r>
        <w:rPr>
          <w:rStyle w:val="12"/>
          <w:b/>
          <w:bCs/>
          <w:color w:val="000000"/>
        </w:rPr>
        <w:softHyphen/>
        <w:t>сложного проектного задания.</w:t>
      </w:r>
    </w:p>
    <w:p w:rsidR="00D45411" w:rsidRDefault="00D45411">
      <w:pPr>
        <w:pStyle w:val="71"/>
        <w:framePr w:w="6346" w:h="10282" w:hRule="exact" w:wrap="around" w:vAnchor="page" w:hAnchor="page" w:x="2799" w:y="3109"/>
        <w:shd w:val="clear" w:color="auto" w:fill="auto"/>
        <w:ind w:firstLine="220"/>
      </w:pPr>
      <w:r>
        <w:rPr>
          <w:rStyle w:val="70pt4"/>
          <w:b/>
          <w:bCs/>
          <w:i/>
          <w:iCs/>
          <w:color w:val="000000"/>
        </w:rPr>
        <w:t>Аудирование</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Понимание на слух речи учителя и одноклассников и вер</w:t>
      </w:r>
      <w:r>
        <w:rPr>
          <w:rStyle w:val="12"/>
          <w:b/>
          <w:bCs/>
          <w:color w:val="000000"/>
        </w:rPr>
        <w:softHyphen/>
        <w:t>бальная/невербальная реакция на услышанное (при непосред</w:t>
      </w:r>
      <w:r>
        <w:rPr>
          <w:rStyle w:val="12"/>
          <w:b/>
          <w:bCs/>
          <w:color w:val="000000"/>
        </w:rPr>
        <w:softHyphen/>
        <w:t>ственном общении).</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Восприятие и понимание на слух учебных и адаптированных аутентичных текстов в соответствии с поставленной коммуни</w:t>
      </w:r>
      <w:r>
        <w:rPr>
          <w:rStyle w:val="12"/>
          <w:b/>
          <w:bCs/>
          <w:color w:val="000000"/>
        </w:rPr>
        <w:softHyphen/>
        <w:t>кативной задачей: с пониманием основного содержания, с по</w:t>
      </w:r>
      <w:r>
        <w:rPr>
          <w:rStyle w:val="12"/>
          <w:b/>
          <w:bCs/>
          <w:color w:val="000000"/>
        </w:rPr>
        <w:softHyphen/>
        <w:t>ниманием запрашиваемой информации (при опосредованном общении).</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 xml:space="preserve">Аудирование </w:t>
      </w:r>
      <w:r>
        <w:rPr>
          <w:rStyle w:val="53"/>
          <w:b/>
          <w:bCs/>
          <w:color w:val="000000"/>
        </w:rPr>
        <w:t>с пониманием основного содержания</w:t>
      </w:r>
      <w:r>
        <w:rPr>
          <w:rStyle w:val="12"/>
          <w:b/>
          <w:bCs/>
          <w:color w:val="000000"/>
        </w:rPr>
        <w:t xml:space="preserve"> текста предполагает умение определять основную тему и главные фак</w:t>
      </w:r>
      <w:r>
        <w:rPr>
          <w:rStyle w:val="12"/>
          <w:b/>
          <w:bCs/>
          <w:color w:val="000000"/>
        </w:rPr>
        <w:softHyphen/>
        <w:t>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 xml:space="preserve">Аудирование </w:t>
      </w:r>
      <w:r>
        <w:rPr>
          <w:rStyle w:val="53"/>
          <w:b/>
          <w:bCs/>
          <w:color w:val="000000"/>
        </w:rPr>
        <w:t xml:space="preserve">с пониманием запрашиваемой информации </w:t>
      </w:r>
      <w:r>
        <w:rPr>
          <w:rStyle w:val="12"/>
          <w:b/>
          <w:bCs/>
          <w:color w:val="000000"/>
        </w:rP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w:t>
      </w:r>
      <w:r>
        <w:rPr>
          <w:rStyle w:val="12"/>
          <w:b/>
          <w:bCs/>
          <w:color w:val="000000"/>
        </w:rPr>
        <w:softHyphen/>
        <w:t>альной, догадки.</w:t>
      </w:r>
    </w:p>
    <w:p w:rsidR="00D45411" w:rsidRDefault="00D45411">
      <w:pPr>
        <w:pStyle w:val="a6"/>
        <w:framePr w:w="6346" w:h="10282" w:hRule="exact" w:wrap="around" w:vAnchor="page" w:hAnchor="page" w:x="2799" w:y="3109"/>
        <w:shd w:val="clear" w:color="auto" w:fill="auto"/>
        <w:spacing w:line="240" w:lineRule="exact"/>
        <w:ind w:right="20" w:firstLine="220"/>
      </w:pPr>
      <w:r>
        <w:rPr>
          <w:rStyle w:val="12"/>
          <w:b/>
          <w:bCs/>
          <w:color w:val="000000"/>
        </w:rPr>
        <w:t>Тексты для аудирования: диалог, высказывания собеседни</w:t>
      </w:r>
      <w:r>
        <w:rPr>
          <w:rStyle w:val="12"/>
          <w:b/>
          <w:bCs/>
          <w:color w:val="000000"/>
        </w:rPr>
        <w:softHyphen/>
        <w:t>ков в ситуациях повседневного общения, рассказ, сказка, со</w:t>
      </w:r>
      <w:r>
        <w:rPr>
          <w:rStyle w:val="12"/>
          <w:b/>
          <w:bCs/>
          <w:color w:val="000000"/>
        </w:rPr>
        <w:softHyphen/>
        <w:t>общение информационного характера.</w:t>
      </w:r>
    </w:p>
    <w:p w:rsidR="00D45411" w:rsidRDefault="00D45411">
      <w:pPr>
        <w:pStyle w:val="71"/>
        <w:framePr w:w="6346" w:h="10282" w:hRule="exact" w:wrap="around" w:vAnchor="page" w:hAnchor="page" w:x="2799" w:y="3109"/>
        <w:shd w:val="clear" w:color="auto" w:fill="auto"/>
        <w:ind w:firstLine="220"/>
      </w:pPr>
      <w:r>
        <w:rPr>
          <w:rStyle w:val="70pt4"/>
          <w:b/>
          <w:bCs/>
          <w:i/>
          <w:iCs/>
          <w:color w:val="000000"/>
        </w:rPr>
        <w:t>Смысловое чтение</w:t>
      </w:r>
    </w:p>
    <w:p w:rsidR="00D45411" w:rsidRDefault="00D45411">
      <w:pPr>
        <w:pStyle w:val="a6"/>
        <w:framePr w:w="6346" w:h="10282" w:hRule="exact" w:wrap="around" w:vAnchor="page" w:hAnchor="page" w:x="2799" w:y="3109"/>
        <w:shd w:val="clear" w:color="auto" w:fill="auto"/>
        <w:spacing w:line="240" w:lineRule="exact"/>
        <w:ind w:right="20" w:firstLine="220"/>
      </w:pPr>
      <w:r>
        <w:rPr>
          <w:rStyle w:val="53"/>
          <w:b/>
          <w:bCs/>
          <w:color w:val="000000"/>
        </w:rPr>
        <w:t>Чтение вслух</w:t>
      </w:r>
      <w:r>
        <w:rPr>
          <w:rStyle w:val="12"/>
          <w:b/>
          <w:bCs/>
          <w:color w:val="000000"/>
        </w:rP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D45411" w:rsidRDefault="00D45411">
      <w:pPr>
        <w:pStyle w:val="a5"/>
        <w:framePr w:wrap="around" w:vAnchor="page" w:hAnchor="page" w:x="2789" w:y="1363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19" w:y="13669"/>
        <w:shd w:val="clear" w:color="auto" w:fill="auto"/>
        <w:spacing w:line="130" w:lineRule="exact"/>
        <w:ind w:left="20"/>
      </w:pPr>
      <w:r>
        <w:rPr>
          <w:rStyle w:val="0pt5"/>
          <w:color w:val="000000"/>
        </w:rPr>
        <w:t>139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82" w:hRule="exact" w:wrap="around" w:vAnchor="page" w:hAnchor="page" w:x="2818" w:y="3104"/>
        <w:shd w:val="clear" w:color="auto" w:fill="auto"/>
        <w:spacing w:line="240" w:lineRule="exact"/>
        <w:ind w:firstLine="220"/>
      </w:pPr>
      <w:r>
        <w:rPr>
          <w:rStyle w:val="12"/>
          <w:b/>
          <w:bCs/>
          <w:color w:val="000000"/>
        </w:rPr>
        <w:lastRenderedPageBreak/>
        <w:t>Тексты для чтения вслух: диалог, рассказ, сказка.</w:t>
      </w:r>
    </w:p>
    <w:p w:rsidR="00D45411" w:rsidRDefault="00D45411">
      <w:pPr>
        <w:pStyle w:val="a6"/>
        <w:framePr w:w="6346" w:h="10282" w:hRule="exact" w:wrap="around" w:vAnchor="page" w:hAnchor="page" w:x="2818" w:y="3104"/>
        <w:shd w:val="clear" w:color="auto" w:fill="auto"/>
        <w:spacing w:line="240" w:lineRule="exact"/>
        <w:ind w:right="20" w:firstLine="220"/>
      </w:pPr>
      <w:r>
        <w:rPr>
          <w:rStyle w:val="12"/>
          <w:b/>
          <w:bCs/>
          <w:color w:val="000000"/>
        </w:rPr>
        <w:t xml:space="preserve">Чтение </w:t>
      </w:r>
      <w:r>
        <w:rPr>
          <w:rStyle w:val="53"/>
          <w:b/>
          <w:bCs/>
          <w:color w:val="000000"/>
        </w:rPr>
        <w:t>про себя</w:t>
      </w:r>
      <w:r>
        <w:rPr>
          <w:rStyle w:val="12"/>
          <w:b/>
          <w:bCs/>
          <w:color w:val="00000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w:t>
      </w:r>
      <w:r>
        <w:rPr>
          <w:rStyle w:val="12"/>
          <w:b/>
          <w:bCs/>
          <w:color w:val="000000"/>
        </w:rPr>
        <w:softHyphen/>
        <w:t>тивной задачи: с пониманием основного содержания, с пони</w:t>
      </w:r>
      <w:r>
        <w:rPr>
          <w:rStyle w:val="12"/>
          <w:b/>
          <w:bCs/>
          <w:color w:val="000000"/>
        </w:rPr>
        <w:softHyphen/>
        <w:t>манием запрашиваемой информации.</w:t>
      </w:r>
    </w:p>
    <w:p w:rsidR="00D45411" w:rsidRDefault="00D45411">
      <w:pPr>
        <w:pStyle w:val="a6"/>
        <w:framePr w:w="6346" w:h="10282" w:hRule="exact" w:wrap="around" w:vAnchor="page" w:hAnchor="page" w:x="2818" w:y="3104"/>
        <w:shd w:val="clear" w:color="auto" w:fill="auto"/>
        <w:spacing w:line="240" w:lineRule="exact"/>
        <w:ind w:right="20" w:firstLine="220"/>
      </w:pPr>
      <w:r>
        <w:rPr>
          <w:rStyle w:val="12"/>
          <w:b/>
          <w:bCs/>
          <w:color w:val="000000"/>
        </w:rPr>
        <w:t xml:space="preserve">Чтение </w:t>
      </w:r>
      <w:r>
        <w:rPr>
          <w:rStyle w:val="53"/>
          <w:b/>
          <w:bCs/>
          <w:color w:val="000000"/>
        </w:rPr>
        <w:t>с пониманием основного содержания</w:t>
      </w:r>
      <w:r>
        <w:rPr>
          <w:rStyle w:val="12"/>
          <w:b/>
          <w:bCs/>
          <w:color w:val="000000"/>
        </w:rPr>
        <w:t xml:space="preserve"> текста предпо</w:t>
      </w:r>
      <w:r>
        <w:rPr>
          <w:rStyle w:val="12"/>
          <w:b/>
          <w:bCs/>
          <w:color w:val="000000"/>
        </w:rPr>
        <w:softHyphen/>
        <w:t>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w:t>
      </w:r>
      <w:r>
        <w:rPr>
          <w:rStyle w:val="12"/>
          <w:b/>
          <w:bCs/>
          <w:color w:val="000000"/>
        </w:rPr>
        <w:softHyphen/>
        <w:t>гадки.</w:t>
      </w:r>
    </w:p>
    <w:p w:rsidR="00D45411" w:rsidRDefault="00D45411">
      <w:pPr>
        <w:pStyle w:val="a6"/>
        <w:framePr w:w="6346" w:h="10282" w:hRule="exact" w:wrap="around" w:vAnchor="page" w:hAnchor="page" w:x="2818" w:y="3104"/>
        <w:shd w:val="clear" w:color="auto" w:fill="auto"/>
        <w:spacing w:line="240" w:lineRule="exact"/>
        <w:ind w:right="20" w:firstLine="220"/>
      </w:pPr>
      <w:r>
        <w:rPr>
          <w:rStyle w:val="12"/>
          <w:b/>
          <w:bCs/>
          <w:color w:val="000000"/>
        </w:rPr>
        <w:t xml:space="preserve">Чтение </w:t>
      </w:r>
      <w:r>
        <w:rPr>
          <w:rStyle w:val="53"/>
          <w:b/>
          <w:bCs/>
          <w:color w:val="000000"/>
        </w:rPr>
        <w:t>с пониманием запрашиваемой информации</w:t>
      </w:r>
      <w:r>
        <w:rPr>
          <w:rStyle w:val="12"/>
          <w:b/>
          <w:bCs/>
          <w:color w:val="000000"/>
        </w:rPr>
        <w:t xml:space="preserve"> пред</w:t>
      </w:r>
      <w:r>
        <w:rPr>
          <w:rStyle w:val="12"/>
          <w:b/>
          <w:bCs/>
          <w:color w:val="000000"/>
        </w:rPr>
        <w:softHyphen/>
        <w:t>полагает нахождение в прочитанном тексте и понимание за</w:t>
      </w:r>
      <w:r>
        <w:rPr>
          <w:rStyle w:val="12"/>
          <w:b/>
          <w:bCs/>
          <w:color w:val="000000"/>
        </w:rPr>
        <w:softHyphen/>
        <w:t>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w:t>
      </w:r>
      <w:r>
        <w:rPr>
          <w:rStyle w:val="12"/>
          <w:b/>
          <w:bCs/>
          <w:color w:val="000000"/>
        </w:rPr>
        <w:softHyphen/>
        <w:t>ния текста по заголовку.</w:t>
      </w:r>
    </w:p>
    <w:p w:rsidR="00D45411" w:rsidRDefault="00D45411">
      <w:pPr>
        <w:pStyle w:val="a6"/>
        <w:framePr w:w="6346" w:h="10282" w:hRule="exact" w:wrap="around" w:vAnchor="page" w:hAnchor="page" w:x="2818" w:y="3104"/>
        <w:shd w:val="clear" w:color="auto" w:fill="auto"/>
        <w:spacing w:line="240" w:lineRule="exact"/>
        <w:ind w:right="20" w:firstLine="220"/>
      </w:pPr>
      <w:r>
        <w:rPr>
          <w:rStyle w:val="53"/>
          <w:b/>
          <w:bCs/>
          <w:color w:val="000000"/>
        </w:rPr>
        <w:t>Смысловое чтение про себя</w:t>
      </w:r>
      <w:r>
        <w:rPr>
          <w:rStyle w:val="12"/>
          <w:b/>
          <w:bCs/>
          <w:color w:val="000000"/>
        </w:rPr>
        <w:t xml:space="preserve"> учебных и адаптированных аутентичных текстов, содержащие отдельные незнакомые сло</w:t>
      </w:r>
      <w:r>
        <w:rPr>
          <w:rStyle w:val="12"/>
          <w:b/>
          <w:bCs/>
          <w:color w:val="000000"/>
        </w:rPr>
        <w:softHyphen/>
        <w:t>ва, понимание основного содержания (тема, главная мысль, главные факты/события) тексте с опорой и без опоры на ил</w:t>
      </w:r>
      <w:r>
        <w:rPr>
          <w:rStyle w:val="12"/>
          <w:b/>
          <w:bCs/>
          <w:color w:val="000000"/>
        </w:rPr>
        <w:softHyphen/>
        <w:t>люстрации и с использованием языковой догадки, в том числе контекстуальной.</w:t>
      </w:r>
    </w:p>
    <w:p w:rsidR="00D45411" w:rsidRDefault="00D45411">
      <w:pPr>
        <w:pStyle w:val="a6"/>
        <w:framePr w:w="6346" w:h="10282" w:hRule="exact" w:wrap="around" w:vAnchor="page" w:hAnchor="page" w:x="2818" w:y="3104"/>
        <w:shd w:val="clear" w:color="auto" w:fill="auto"/>
        <w:spacing w:line="240" w:lineRule="exact"/>
        <w:ind w:right="20" w:firstLine="220"/>
      </w:pPr>
      <w:r>
        <w:rPr>
          <w:rStyle w:val="12"/>
          <w:b/>
          <w:bCs/>
          <w:color w:val="000000"/>
        </w:rPr>
        <w:t>Чтение несплошных текстов (таблиц, диаграмм) и понима</w:t>
      </w:r>
      <w:r>
        <w:rPr>
          <w:rStyle w:val="12"/>
          <w:b/>
          <w:bCs/>
          <w:color w:val="000000"/>
        </w:rPr>
        <w:softHyphen/>
        <w:t>ние представленной в них информации.</w:t>
      </w:r>
    </w:p>
    <w:p w:rsidR="00D45411" w:rsidRDefault="00D45411">
      <w:pPr>
        <w:pStyle w:val="a6"/>
        <w:framePr w:w="6346" w:h="10282" w:hRule="exact" w:wrap="around" w:vAnchor="page" w:hAnchor="page" w:x="2818" w:y="3104"/>
        <w:shd w:val="clear" w:color="auto" w:fill="auto"/>
        <w:spacing w:line="240" w:lineRule="exact"/>
        <w:ind w:right="20" w:firstLine="220"/>
      </w:pPr>
      <w:r>
        <w:rPr>
          <w:rStyle w:val="12"/>
          <w:b/>
          <w:bCs/>
          <w:color w:val="000000"/>
        </w:rPr>
        <w:t>Тексты для чтения: диалог, рассказ, сказка, электронное со</w:t>
      </w:r>
      <w:r>
        <w:rPr>
          <w:rStyle w:val="12"/>
          <w:b/>
          <w:bCs/>
          <w:color w:val="000000"/>
        </w:rPr>
        <w:softHyphen/>
        <w:t>общение личного характера, текст научно-популярного харак</w:t>
      </w:r>
      <w:r>
        <w:rPr>
          <w:rStyle w:val="12"/>
          <w:b/>
          <w:bCs/>
          <w:color w:val="000000"/>
        </w:rPr>
        <w:softHyphen/>
        <w:t>тера, стихотворение.</w:t>
      </w:r>
    </w:p>
    <w:p w:rsidR="00D45411" w:rsidRDefault="00D45411">
      <w:pPr>
        <w:pStyle w:val="71"/>
        <w:framePr w:w="6346" w:h="10282" w:hRule="exact" w:wrap="around" w:vAnchor="page" w:hAnchor="page" w:x="2818" w:y="3104"/>
        <w:shd w:val="clear" w:color="auto" w:fill="auto"/>
        <w:ind w:firstLine="220"/>
      </w:pPr>
      <w:r>
        <w:rPr>
          <w:rStyle w:val="70pt4"/>
          <w:b/>
          <w:bCs/>
          <w:i/>
          <w:iCs/>
          <w:color w:val="000000"/>
        </w:rPr>
        <w:t>Письмо</w:t>
      </w:r>
    </w:p>
    <w:p w:rsidR="00D45411" w:rsidRDefault="00D45411">
      <w:pPr>
        <w:pStyle w:val="a6"/>
        <w:framePr w:w="6346" w:h="10282" w:hRule="exact" w:wrap="around" w:vAnchor="page" w:hAnchor="page" w:x="2818" w:y="3104"/>
        <w:shd w:val="clear" w:color="auto" w:fill="auto"/>
        <w:spacing w:line="240" w:lineRule="exact"/>
        <w:ind w:right="20" w:firstLine="220"/>
      </w:pPr>
      <w:r>
        <w:rPr>
          <w:rStyle w:val="12"/>
          <w:b/>
          <w:bCs/>
          <w:color w:val="000000"/>
        </w:rPr>
        <w:t>Выписывание из текста слов, словосочетаний, предложений; вставка пропущенных слов в предложение в соответствии с ре</w:t>
      </w:r>
      <w:r>
        <w:rPr>
          <w:rStyle w:val="12"/>
          <w:b/>
          <w:bCs/>
          <w:color w:val="000000"/>
        </w:rPr>
        <w:softHyphen/>
        <w:t>шаемой коммуникативной/учебной задачей.</w:t>
      </w:r>
    </w:p>
    <w:p w:rsidR="00D45411" w:rsidRDefault="00D45411">
      <w:pPr>
        <w:pStyle w:val="a6"/>
        <w:framePr w:w="6346" w:h="10282" w:hRule="exact" w:wrap="around" w:vAnchor="page" w:hAnchor="page" w:x="2818" w:y="3104"/>
        <w:shd w:val="clear" w:color="auto" w:fill="auto"/>
        <w:spacing w:line="240" w:lineRule="exact"/>
        <w:ind w:right="20" w:firstLine="220"/>
      </w:pPr>
      <w:r>
        <w:rPr>
          <w:rStyle w:val="12"/>
          <w:b/>
          <w:bCs/>
          <w:color w:val="000000"/>
        </w:rPr>
        <w:t>Заполнение простых анкет и формуляров с указанием лич</w:t>
      </w:r>
      <w:r>
        <w:rPr>
          <w:rStyle w:val="12"/>
          <w:b/>
          <w:bCs/>
          <w:color w:val="000000"/>
        </w:rPr>
        <w:softHyphen/>
        <w:t>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D45411" w:rsidRDefault="00D45411">
      <w:pPr>
        <w:pStyle w:val="a6"/>
        <w:framePr w:w="6346" w:h="10282" w:hRule="exact" w:wrap="around" w:vAnchor="page" w:hAnchor="page" w:x="2818" w:y="3104"/>
        <w:shd w:val="clear" w:color="auto" w:fill="auto"/>
        <w:spacing w:line="240" w:lineRule="exact"/>
        <w:ind w:right="20" w:firstLine="220"/>
      </w:pPr>
      <w:r>
        <w:rPr>
          <w:rStyle w:val="12"/>
          <w:b/>
          <w:bCs/>
          <w:color w:val="000000"/>
        </w:rPr>
        <w:t>Написание с опорой на образец поздравлений с праздниками (с Новым годом, Рождеством, днём рождения) с выражением пожеланий.</w:t>
      </w:r>
    </w:p>
    <w:p w:rsidR="00D45411" w:rsidRDefault="00D45411">
      <w:pPr>
        <w:pStyle w:val="a6"/>
        <w:framePr w:w="6346" w:h="10282" w:hRule="exact" w:wrap="around" w:vAnchor="page" w:hAnchor="page" w:x="2818" w:y="3104"/>
        <w:shd w:val="clear" w:color="auto" w:fill="auto"/>
        <w:spacing w:line="240" w:lineRule="exact"/>
        <w:ind w:right="20" w:firstLine="220"/>
      </w:pPr>
      <w:r>
        <w:rPr>
          <w:rStyle w:val="12"/>
          <w:b/>
          <w:bCs/>
          <w:color w:val="000000"/>
        </w:rPr>
        <w:t>Создание подписей к картинкам, фотографиям с пояснени</w:t>
      </w:r>
      <w:r>
        <w:rPr>
          <w:rStyle w:val="12"/>
          <w:b/>
          <w:bCs/>
          <w:color w:val="000000"/>
        </w:rPr>
        <w:softHyphen/>
        <w:t>ем, что на них изображено; написание короткого рассказа по плану/ключевым словам.</w:t>
      </w:r>
    </w:p>
    <w:p w:rsidR="00D45411" w:rsidRDefault="00D45411">
      <w:pPr>
        <w:pStyle w:val="a5"/>
        <w:framePr w:wrap="around" w:vAnchor="page" w:hAnchor="page" w:x="2746" w:y="13664"/>
        <w:shd w:val="clear" w:color="auto" w:fill="auto"/>
        <w:spacing w:line="130" w:lineRule="exact"/>
        <w:ind w:left="20"/>
      </w:pPr>
      <w:r>
        <w:rPr>
          <w:rStyle w:val="0pt5"/>
          <w:color w:val="000000"/>
        </w:rPr>
        <w:t>140</w:t>
      </w:r>
    </w:p>
    <w:p w:rsidR="00D45411" w:rsidRDefault="00D45411">
      <w:pPr>
        <w:pStyle w:val="a5"/>
        <w:framePr w:wrap="around" w:vAnchor="page" w:hAnchor="page" w:x="6792"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8" w:hRule="exact" w:wrap="around" w:vAnchor="page" w:hAnchor="page" w:x="2794" w:y="3105"/>
        <w:shd w:val="clear" w:color="auto" w:fill="auto"/>
        <w:spacing w:after="172" w:line="245" w:lineRule="exact"/>
        <w:ind w:left="20" w:right="20" w:firstLine="220"/>
      </w:pPr>
      <w:r>
        <w:rPr>
          <w:rStyle w:val="12"/>
          <w:b/>
          <w:bCs/>
          <w:color w:val="000000"/>
        </w:rPr>
        <w:lastRenderedPageBreak/>
        <w:t>Написание электронного сообщения личного характера с опорой на образец.</w:t>
      </w:r>
    </w:p>
    <w:p w:rsidR="00D45411" w:rsidRDefault="00D45411">
      <w:pPr>
        <w:pStyle w:val="42"/>
        <w:framePr w:w="6350" w:h="10258" w:hRule="exact" w:wrap="around" w:vAnchor="page" w:hAnchor="page" w:x="2794" w:y="3105"/>
        <w:shd w:val="clear" w:color="auto" w:fill="auto"/>
        <w:spacing w:before="0" w:after="27" w:line="180" w:lineRule="exact"/>
        <w:ind w:left="20"/>
        <w:jc w:val="left"/>
      </w:pPr>
      <w:bookmarkStart w:id="95" w:name="bookmark96"/>
      <w:r>
        <w:rPr>
          <w:rStyle w:val="40pt"/>
          <w:color w:val="000000"/>
        </w:rPr>
        <w:t>Языковые знания и навыки</w:t>
      </w:r>
      <w:bookmarkEnd w:id="95"/>
    </w:p>
    <w:p w:rsidR="00D45411" w:rsidRDefault="00D45411">
      <w:pPr>
        <w:pStyle w:val="71"/>
        <w:framePr w:w="6350" w:h="10258" w:hRule="exact" w:wrap="around" w:vAnchor="page" w:hAnchor="page" w:x="2794" w:y="3105"/>
        <w:shd w:val="clear" w:color="auto" w:fill="auto"/>
        <w:spacing w:line="245" w:lineRule="exact"/>
        <w:ind w:left="20" w:firstLine="220"/>
      </w:pPr>
      <w:r>
        <w:rPr>
          <w:rStyle w:val="70pt4"/>
          <w:b/>
          <w:bCs/>
          <w:i/>
          <w:iCs/>
          <w:color w:val="000000"/>
        </w:rPr>
        <w:t>Фонетическая сторона речи</w:t>
      </w:r>
    </w:p>
    <w:p w:rsidR="00D45411" w:rsidRDefault="00D45411">
      <w:pPr>
        <w:pStyle w:val="a6"/>
        <w:framePr w:w="6350" w:h="10258" w:hRule="exact" w:wrap="around" w:vAnchor="page" w:hAnchor="page" w:x="2794" w:y="3105"/>
        <w:shd w:val="clear" w:color="auto" w:fill="auto"/>
        <w:spacing w:line="245" w:lineRule="exact"/>
        <w:ind w:left="20" w:right="20" w:firstLine="220"/>
      </w:pPr>
      <w:r>
        <w:rPr>
          <w:rStyle w:val="12"/>
          <w:b/>
          <w:bCs/>
          <w:color w:val="000000"/>
        </w:rP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D45411" w:rsidRDefault="00D45411">
      <w:pPr>
        <w:pStyle w:val="a6"/>
        <w:framePr w:w="6350" w:h="10258" w:hRule="exact" w:wrap="around" w:vAnchor="page" w:hAnchor="page" w:x="2794" w:y="3105"/>
        <w:shd w:val="clear" w:color="auto" w:fill="auto"/>
        <w:spacing w:line="245" w:lineRule="exact"/>
        <w:ind w:left="20" w:firstLine="220"/>
      </w:pPr>
      <w:r>
        <w:rPr>
          <w:rStyle w:val="12"/>
          <w:b/>
          <w:bCs/>
          <w:color w:val="000000"/>
        </w:rPr>
        <w:t>Чтение новых слов согласно основным правилам чтения.</w:t>
      </w:r>
    </w:p>
    <w:p w:rsidR="00D45411" w:rsidRDefault="00D45411">
      <w:pPr>
        <w:pStyle w:val="71"/>
        <w:framePr w:w="6350" w:h="10258" w:hRule="exact" w:wrap="around" w:vAnchor="page" w:hAnchor="page" w:x="2794" w:y="3105"/>
        <w:shd w:val="clear" w:color="auto" w:fill="auto"/>
        <w:spacing w:line="245" w:lineRule="exact"/>
        <w:ind w:left="20" w:firstLine="220"/>
      </w:pPr>
      <w:r>
        <w:rPr>
          <w:rStyle w:val="70pt4"/>
          <w:b/>
          <w:bCs/>
          <w:i/>
          <w:iCs/>
          <w:color w:val="000000"/>
        </w:rPr>
        <w:t>Графика, орфография и пунктуация</w:t>
      </w:r>
    </w:p>
    <w:p w:rsidR="00D45411" w:rsidRDefault="00D45411">
      <w:pPr>
        <w:pStyle w:val="a6"/>
        <w:framePr w:w="6350" w:h="10258" w:hRule="exact" w:wrap="around" w:vAnchor="page" w:hAnchor="page" w:x="2794" w:y="3105"/>
        <w:shd w:val="clear" w:color="auto" w:fill="auto"/>
        <w:spacing w:line="245" w:lineRule="exact"/>
        <w:ind w:left="20" w:firstLine="220"/>
      </w:pPr>
      <w:r>
        <w:rPr>
          <w:rStyle w:val="12"/>
          <w:b/>
          <w:bCs/>
          <w:color w:val="000000"/>
        </w:rPr>
        <w:t>Правильное написание изученных слов.</w:t>
      </w:r>
    </w:p>
    <w:p w:rsidR="00D45411" w:rsidRDefault="00D45411">
      <w:pPr>
        <w:pStyle w:val="a6"/>
        <w:framePr w:w="6350" w:h="10258" w:hRule="exact" w:wrap="around" w:vAnchor="page" w:hAnchor="page" w:x="2794" w:y="3105"/>
        <w:shd w:val="clear" w:color="auto" w:fill="auto"/>
        <w:spacing w:line="245" w:lineRule="exact"/>
        <w:ind w:left="20" w:right="20" w:firstLine="220"/>
      </w:pPr>
      <w:r>
        <w:rPr>
          <w:rStyle w:val="12"/>
          <w:b/>
          <w:bCs/>
          <w:color w:val="000000"/>
        </w:rPr>
        <w:t>Правильная расстановка знаков препинания: точки, вопро</w:t>
      </w:r>
      <w:r>
        <w:rPr>
          <w:rStyle w:val="12"/>
          <w:b/>
          <w:bCs/>
          <w:color w:val="000000"/>
        </w:rPr>
        <w:softHyphen/>
        <w:t>сительного и восклицательного знаков в конце предложения, запятой при перечислении.</w:t>
      </w:r>
    </w:p>
    <w:p w:rsidR="00D45411" w:rsidRDefault="00D45411">
      <w:pPr>
        <w:pStyle w:val="71"/>
        <w:framePr w:w="6350" w:h="10258" w:hRule="exact" w:wrap="around" w:vAnchor="page" w:hAnchor="page" w:x="2794" w:y="3105"/>
        <w:shd w:val="clear" w:color="auto" w:fill="auto"/>
        <w:spacing w:line="245" w:lineRule="exact"/>
        <w:ind w:left="20" w:firstLine="220"/>
      </w:pPr>
      <w:r>
        <w:rPr>
          <w:rStyle w:val="70pt4"/>
          <w:b/>
          <w:bCs/>
          <w:i/>
          <w:iCs/>
          <w:color w:val="000000"/>
        </w:rPr>
        <w:t>Лексическая сторона речи</w:t>
      </w:r>
    </w:p>
    <w:p w:rsidR="00D45411" w:rsidRDefault="00D45411">
      <w:pPr>
        <w:pStyle w:val="a6"/>
        <w:framePr w:w="6350" w:h="10258" w:hRule="exact" w:wrap="around" w:vAnchor="page" w:hAnchor="page" w:x="2794" w:y="3105"/>
        <w:shd w:val="clear" w:color="auto" w:fill="auto"/>
        <w:spacing w:line="245" w:lineRule="exact"/>
        <w:ind w:left="20" w:right="20" w:firstLine="220"/>
      </w:pPr>
      <w:r>
        <w:rPr>
          <w:rStyle w:val="12"/>
          <w:b/>
          <w:bCs/>
          <w:color w:val="000000"/>
        </w:rPr>
        <w:t>Распознавание в письменном и звучащем тексте и употребле</w:t>
      </w:r>
      <w:r>
        <w:rPr>
          <w:rStyle w:val="12"/>
          <w:b/>
          <w:bCs/>
          <w:color w:val="000000"/>
        </w:rPr>
        <w:softHyphen/>
        <w:t>ние в устной и письменной речи не менее 500 лексических еди</w:t>
      </w:r>
      <w:r>
        <w:rPr>
          <w:rStyle w:val="12"/>
          <w:b/>
          <w:bCs/>
          <w:color w:val="000000"/>
        </w:rPr>
        <w:softHyphen/>
        <w:t>ниц (слов, словосочетаний, речевых клише), обслуживающих ситуации, включая 350 лексических единиц.</w:t>
      </w:r>
    </w:p>
    <w:p w:rsidR="00D45411" w:rsidRDefault="00D45411">
      <w:pPr>
        <w:pStyle w:val="a6"/>
        <w:framePr w:w="6350" w:h="10258" w:hRule="exact" w:wrap="around" w:vAnchor="page" w:hAnchor="page" w:x="2794" w:y="3105"/>
        <w:shd w:val="clear" w:color="auto" w:fill="auto"/>
        <w:spacing w:line="245" w:lineRule="exact"/>
        <w:ind w:left="20" w:right="20" w:firstLine="220"/>
      </w:pPr>
      <w:r>
        <w:rPr>
          <w:rStyle w:val="12"/>
          <w:b/>
          <w:bCs/>
          <w:color w:val="000000"/>
        </w:rPr>
        <w:t>Распознавание и образование в устной и письменной речи по</w:t>
      </w:r>
      <w:r>
        <w:rPr>
          <w:rStyle w:val="12"/>
          <w:b/>
          <w:bCs/>
          <w:color w:val="000000"/>
        </w:rPr>
        <w:softHyphen/>
        <w:t xml:space="preserve">рядковых числительных при помощи суффиксов </w:t>
      </w:r>
      <w:r w:rsidRPr="000B5CC4">
        <w:rPr>
          <w:rStyle w:val="12"/>
          <w:b/>
          <w:bCs/>
          <w:color w:val="000000"/>
          <w:lang w:eastAsia="en-US"/>
        </w:rPr>
        <w:t>-</w:t>
      </w:r>
      <w:r>
        <w:rPr>
          <w:rStyle w:val="12"/>
          <w:b/>
          <w:bCs/>
          <w:color w:val="000000"/>
          <w:lang w:val="en-US" w:eastAsia="en-US"/>
        </w:rPr>
        <w:t>te</w:t>
      </w:r>
      <w:r w:rsidRPr="000B5CC4">
        <w:rPr>
          <w:rStyle w:val="12"/>
          <w:b/>
          <w:bCs/>
          <w:color w:val="000000"/>
          <w:lang w:eastAsia="en-US"/>
        </w:rPr>
        <w:t>, -</w:t>
      </w:r>
      <w:r>
        <w:rPr>
          <w:rStyle w:val="12"/>
          <w:b/>
          <w:bCs/>
          <w:color w:val="000000"/>
          <w:lang w:val="en-US" w:eastAsia="en-US"/>
        </w:rPr>
        <w:t>ste</w:t>
      </w:r>
      <w:r w:rsidRPr="000B5CC4">
        <w:rPr>
          <w:rStyle w:val="12"/>
          <w:b/>
          <w:bCs/>
          <w:color w:val="000000"/>
          <w:lang w:eastAsia="en-US"/>
        </w:rPr>
        <w:t xml:space="preserve">; </w:t>
      </w:r>
      <w:r>
        <w:rPr>
          <w:rStyle w:val="12"/>
          <w:b/>
          <w:bCs/>
          <w:color w:val="000000"/>
        </w:rPr>
        <w:t>род</w:t>
      </w:r>
      <w:r>
        <w:rPr>
          <w:rStyle w:val="12"/>
          <w:b/>
          <w:bCs/>
          <w:color w:val="000000"/>
        </w:rPr>
        <w:softHyphen/>
        <w:t>ственных слов с использованием основных способов словообра</w:t>
      </w:r>
      <w:r>
        <w:rPr>
          <w:rStyle w:val="12"/>
          <w:b/>
          <w:bCs/>
          <w:color w:val="000000"/>
        </w:rPr>
        <w:softHyphen/>
        <w:t xml:space="preserve">зования: аффиксации (суффикс </w:t>
      </w:r>
      <w:r w:rsidRPr="000B5CC4">
        <w:rPr>
          <w:rStyle w:val="12"/>
          <w:b/>
          <w:bCs/>
          <w:color w:val="000000"/>
          <w:lang w:eastAsia="en-US"/>
        </w:rPr>
        <w:t>-</w:t>
      </w:r>
      <w:r>
        <w:rPr>
          <w:rStyle w:val="12"/>
          <w:b/>
          <w:bCs/>
          <w:color w:val="000000"/>
          <w:lang w:val="en-US" w:eastAsia="en-US"/>
        </w:rPr>
        <w:t>er</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Arbeiter</w:t>
      </w:r>
      <w:r w:rsidRPr="000B5CC4">
        <w:rPr>
          <w:rStyle w:val="12"/>
          <w:b/>
          <w:bCs/>
          <w:color w:val="000000"/>
          <w:lang w:eastAsia="en-US"/>
        </w:rPr>
        <w:t>, -</w:t>
      </w:r>
      <w:r>
        <w:rPr>
          <w:rStyle w:val="12"/>
          <w:b/>
          <w:bCs/>
          <w:color w:val="000000"/>
          <w:lang w:val="en-US" w:eastAsia="en-US"/>
        </w:rPr>
        <w:t>in</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Lehrerin</w:t>
      </w:r>
      <w:r w:rsidRPr="000B5CC4">
        <w:rPr>
          <w:rStyle w:val="12"/>
          <w:b/>
          <w:bCs/>
          <w:color w:val="000000"/>
          <w:lang w:eastAsia="en-US"/>
        </w:rPr>
        <w:t xml:space="preserve">), </w:t>
      </w:r>
      <w:r>
        <w:rPr>
          <w:rStyle w:val="12"/>
          <w:b/>
          <w:bCs/>
          <w:color w:val="000000"/>
        </w:rPr>
        <w:t xml:space="preserve">словосложения </w:t>
      </w:r>
      <w:r w:rsidRPr="000B5CC4">
        <w:rPr>
          <w:rStyle w:val="12"/>
          <w:b/>
          <w:bCs/>
          <w:color w:val="000000"/>
          <w:lang w:eastAsia="en-US"/>
        </w:rPr>
        <w:t>(</w:t>
      </w:r>
      <w:r>
        <w:rPr>
          <w:rStyle w:val="12"/>
          <w:b/>
          <w:bCs/>
          <w:color w:val="000000"/>
          <w:lang w:val="en-US" w:eastAsia="en-US"/>
        </w:rPr>
        <w:t>Geburtstag</w:t>
      </w:r>
      <w:r w:rsidRPr="000B5CC4">
        <w:rPr>
          <w:rStyle w:val="12"/>
          <w:b/>
          <w:bCs/>
          <w:color w:val="000000"/>
          <w:lang w:eastAsia="en-US"/>
        </w:rPr>
        <w:t>).</w:t>
      </w:r>
    </w:p>
    <w:p w:rsidR="00D45411" w:rsidRDefault="00D45411">
      <w:pPr>
        <w:pStyle w:val="71"/>
        <w:framePr w:w="6350" w:h="10258" w:hRule="exact" w:wrap="around" w:vAnchor="page" w:hAnchor="page" w:x="2794" w:y="3105"/>
        <w:shd w:val="clear" w:color="auto" w:fill="auto"/>
        <w:spacing w:line="245" w:lineRule="exact"/>
        <w:ind w:left="20" w:firstLine="220"/>
      </w:pPr>
      <w:r>
        <w:rPr>
          <w:rStyle w:val="70pt4"/>
          <w:b/>
          <w:bCs/>
          <w:i/>
          <w:iCs/>
          <w:color w:val="000000"/>
        </w:rPr>
        <w:t>Грамматическая сторона речи</w:t>
      </w:r>
    </w:p>
    <w:p w:rsidR="00D45411" w:rsidRDefault="00D45411">
      <w:pPr>
        <w:pStyle w:val="a6"/>
        <w:framePr w:w="6350" w:h="10258" w:hRule="exact" w:wrap="around" w:vAnchor="page" w:hAnchor="page" w:x="2794" w:y="3105"/>
        <w:shd w:val="clear" w:color="auto" w:fill="auto"/>
        <w:spacing w:line="245" w:lineRule="exact"/>
        <w:ind w:left="20" w:right="20" w:firstLine="220"/>
      </w:pPr>
      <w:r>
        <w:rPr>
          <w:rStyle w:val="12"/>
          <w:b/>
          <w:bCs/>
          <w:color w:val="000000"/>
        </w:rPr>
        <w:t>Распознавание в письменном и звучащем тексте и употребле</w:t>
      </w:r>
      <w:r>
        <w:rPr>
          <w:rStyle w:val="12"/>
          <w:b/>
          <w:bCs/>
          <w:color w:val="000000"/>
        </w:rPr>
        <w:softHyphen/>
        <w:t>ние в устной и письменной речи изученных морфологических форм и синтаксических конструкций немецкого языка.</w:t>
      </w:r>
    </w:p>
    <w:p w:rsidR="00D45411" w:rsidRDefault="00D45411">
      <w:pPr>
        <w:pStyle w:val="a6"/>
        <w:framePr w:w="6350" w:h="10258" w:hRule="exact" w:wrap="around" w:vAnchor="page" w:hAnchor="page" w:x="2794" w:y="3105"/>
        <w:shd w:val="clear" w:color="auto" w:fill="auto"/>
        <w:spacing w:line="245" w:lineRule="exact"/>
        <w:ind w:left="20" w:firstLine="220"/>
      </w:pPr>
      <w:r>
        <w:rPr>
          <w:rStyle w:val="12"/>
          <w:b/>
          <w:bCs/>
          <w:color w:val="000000"/>
        </w:rPr>
        <w:t xml:space="preserve">Простые предложения с однородными членами (союз </w:t>
      </w:r>
      <w:r>
        <w:rPr>
          <w:rStyle w:val="12"/>
          <w:b/>
          <w:bCs/>
          <w:color w:val="000000"/>
          <w:lang w:val="en-US" w:eastAsia="en-US"/>
        </w:rPr>
        <w:t>oder</w:t>
      </w:r>
      <w:r w:rsidRPr="000B5CC4">
        <w:rPr>
          <w:rStyle w:val="12"/>
          <w:b/>
          <w:bCs/>
          <w:color w:val="000000"/>
          <w:lang w:eastAsia="en-US"/>
        </w:rPr>
        <w:t>).</w:t>
      </w:r>
    </w:p>
    <w:p w:rsidR="00D45411" w:rsidRDefault="00D45411">
      <w:pPr>
        <w:pStyle w:val="a6"/>
        <w:framePr w:w="6350" w:h="10258" w:hRule="exact" w:wrap="around" w:vAnchor="page" w:hAnchor="page" w:x="2794" w:y="3105"/>
        <w:shd w:val="clear" w:color="auto" w:fill="auto"/>
        <w:spacing w:line="245" w:lineRule="exact"/>
        <w:ind w:left="20" w:right="20" w:firstLine="220"/>
      </w:pPr>
      <w:r>
        <w:rPr>
          <w:rStyle w:val="12"/>
          <w:b/>
          <w:bCs/>
          <w:color w:val="000000"/>
        </w:rPr>
        <w:t>Сложносочинённые предложения с сочинительными союза</w:t>
      </w:r>
      <w:r>
        <w:rPr>
          <w:rStyle w:val="12"/>
          <w:b/>
          <w:bCs/>
          <w:color w:val="000000"/>
        </w:rPr>
        <w:softHyphen/>
        <w:t xml:space="preserve">ми </w:t>
      </w:r>
      <w:r>
        <w:rPr>
          <w:rStyle w:val="12"/>
          <w:b/>
          <w:bCs/>
          <w:color w:val="000000"/>
          <w:lang w:val="en-US" w:eastAsia="en-US"/>
        </w:rPr>
        <w:t>und</w:t>
      </w:r>
      <w:r w:rsidRPr="000B5CC4">
        <w:rPr>
          <w:rStyle w:val="12"/>
          <w:b/>
          <w:bCs/>
          <w:color w:val="000000"/>
          <w:lang w:eastAsia="en-US"/>
        </w:rPr>
        <w:t xml:space="preserve">, </w:t>
      </w:r>
      <w:r>
        <w:rPr>
          <w:rStyle w:val="12"/>
          <w:b/>
          <w:bCs/>
          <w:color w:val="000000"/>
          <w:lang w:val="en-US" w:eastAsia="en-US"/>
        </w:rPr>
        <w:t>aber</w:t>
      </w:r>
      <w:r w:rsidRPr="000B5CC4">
        <w:rPr>
          <w:rStyle w:val="12"/>
          <w:b/>
          <w:bCs/>
          <w:color w:val="000000"/>
          <w:lang w:eastAsia="en-US"/>
        </w:rPr>
        <w:t xml:space="preserve">, </w:t>
      </w:r>
      <w:r>
        <w:rPr>
          <w:rStyle w:val="12"/>
          <w:b/>
          <w:bCs/>
          <w:color w:val="000000"/>
          <w:lang w:val="en-US" w:eastAsia="en-US"/>
        </w:rPr>
        <w:t>oder</w:t>
      </w:r>
      <w:r w:rsidRPr="000B5CC4">
        <w:rPr>
          <w:rStyle w:val="12"/>
          <w:b/>
          <w:bCs/>
          <w:color w:val="000000"/>
          <w:lang w:eastAsia="en-US"/>
        </w:rPr>
        <w:t xml:space="preserve">, </w:t>
      </w:r>
      <w:r>
        <w:rPr>
          <w:rStyle w:val="12"/>
          <w:b/>
          <w:bCs/>
          <w:color w:val="000000"/>
          <w:lang w:val="en-US" w:eastAsia="en-US"/>
        </w:rPr>
        <w:t>denn</w:t>
      </w:r>
      <w:r w:rsidRPr="000B5CC4">
        <w:rPr>
          <w:rStyle w:val="12"/>
          <w:b/>
          <w:bCs/>
          <w:color w:val="000000"/>
          <w:lang w:eastAsia="en-US"/>
        </w:rPr>
        <w:t>.</w:t>
      </w:r>
    </w:p>
    <w:p w:rsidR="00D45411" w:rsidRDefault="00D45411">
      <w:pPr>
        <w:pStyle w:val="a6"/>
        <w:framePr w:w="6350" w:h="10258" w:hRule="exact" w:wrap="around" w:vAnchor="page" w:hAnchor="page" w:x="2794" w:y="3105"/>
        <w:shd w:val="clear" w:color="auto" w:fill="auto"/>
        <w:spacing w:line="245" w:lineRule="exact"/>
        <w:ind w:left="20" w:firstLine="220"/>
      </w:pPr>
      <w:r>
        <w:rPr>
          <w:rStyle w:val="12"/>
          <w:b/>
          <w:bCs/>
          <w:color w:val="000000"/>
        </w:rPr>
        <w:t xml:space="preserve">Модальный глагол </w:t>
      </w:r>
      <w:r>
        <w:rPr>
          <w:rStyle w:val="12"/>
          <w:b/>
          <w:bCs/>
          <w:color w:val="000000"/>
          <w:lang w:val="en-US" w:eastAsia="en-US"/>
        </w:rPr>
        <w:t>wollen</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Prasens</w:t>
      </w:r>
      <w:r w:rsidRPr="000B5CC4">
        <w:rPr>
          <w:rStyle w:val="12"/>
          <w:b/>
          <w:bCs/>
          <w:color w:val="000000"/>
          <w:lang w:eastAsia="en-US"/>
        </w:rPr>
        <w:t>).</w:t>
      </w:r>
    </w:p>
    <w:p w:rsidR="00D45411" w:rsidRDefault="00D45411">
      <w:pPr>
        <w:pStyle w:val="a6"/>
        <w:framePr w:w="6350" w:h="10258" w:hRule="exact" w:wrap="around" w:vAnchor="page" w:hAnchor="page" w:x="2794" w:y="3105"/>
        <w:shd w:val="clear" w:color="auto" w:fill="auto"/>
        <w:spacing w:line="245" w:lineRule="exact"/>
        <w:ind w:left="20" w:right="20" w:firstLine="220"/>
      </w:pPr>
      <w:r>
        <w:rPr>
          <w:rStyle w:val="12"/>
          <w:b/>
          <w:bCs/>
          <w:color w:val="000000"/>
        </w:rPr>
        <w:t>Прилагательные в положительной, сравнительной и превос</w:t>
      </w:r>
      <w:r>
        <w:rPr>
          <w:rStyle w:val="12"/>
          <w:b/>
          <w:bCs/>
          <w:color w:val="000000"/>
        </w:rPr>
        <w:softHyphen/>
        <w:t>ходной степенях сравнения.</w:t>
      </w:r>
    </w:p>
    <w:p w:rsidR="00D45411" w:rsidRDefault="00D45411">
      <w:pPr>
        <w:pStyle w:val="a6"/>
        <w:framePr w:w="6350" w:h="10258" w:hRule="exact" w:wrap="around" w:vAnchor="page" w:hAnchor="page" w:x="2794" w:y="3105"/>
        <w:shd w:val="clear" w:color="auto" w:fill="auto"/>
        <w:spacing w:line="245" w:lineRule="exact"/>
        <w:ind w:left="20" w:right="20" w:firstLine="220"/>
      </w:pPr>
      <w:r>
        <w:rPr>
          <w:rStyle w:val="12"/>
          <w:b/>
          <w:bCs/>
          <w:color w:val="000000"/>
        </w:rPr>
        <w:t>Личные местоимения в винительном и дательном падежах (в некоторых речевых образцах).</w:t>
      </w:r>
    </w:p>
    <w:p w:rsidR="00D45411" w:rsidRDefault="00D45411">
      <w:pPr>
        <w:pStyle w:val="a6"/>
        <w:framePr w:w="6350" w:h="10258" w:hRule="exact" w:wrap="around" w:vAnchor="page" w:hAnchor="page" w:x="2794" w:y="3105"/>
        <w:shd w:val="clear" w:color="auto" w:fill="auto"/>
        <w:spacing w:line="245" w:lineRule="exact"/>
        <w:ind w:left="20" w:firstLine="220"/>
      </w:pPr>
      <w:r>
        <w:rPr>
          <w:rStyle w:val="12"/>
          <w:b/>
          <w:bCs/>
          <w:color w:val="000000"/>
        </w:rPr>
        <w:t xml:space="preserve">Указательные местоимения </w:t>
      </w:r>
      <w:r>
        <w:rPr>
          <w:rStyle w:val="12"/>
          <w:b/>
          <w:bCs/>
          <w:color w:val="000000"/>
          <w:lang w:val="en-US" w:eastAsia="en-US"/>
        </w:rPr>
        <w:t>dieser</w:t>
      </w:r>
      <w:r w:rsidRPr="000B5CC4">
        <w:rPr>
          <w:rStyle w:val="12"/>
          <w:b/>
          <w:bCs/>
          <w:color w:val="000000"/>
          <w:lang w:eastAsia="en-US"/>
        </w:rPr>
        <w:t xml:space="preserve">, </w:t>
      </w:r>
      <w:r>
        <w:rPr>
          <w:rStyle w:val="12"/>
          <w:b/>
          <w:bCs/>
          <w:color w:val="000000"/>
          <w:lang w:val="en-US" w:eastAsia="en-US"/>
        </w:rPr>
        <w:t>dieses</w:t>
      </w:r>
      <w:r w:rsidRPr="000B5CC4">
        <w:rPr>
          <w:rStyle w:val="12"/>
          <w:b/>
          <w:bCs/>
          <w:color w:val="000000"/>
          <w:lang w:eastAsia="en-US"/>
        </w:rPr>
        <w:t xml:space="preserve">, </w:t>
      </w:r>
      <w:r>
        <w:rPr>
          <w:rStyle w:val="12"/>
          <w:b/>
          <w:bCs/>
          <w:color w:val="000000"/>
          <w:lang w:val="en-US" w:eastAsia="en-US"/>
        </w:rPr>
        <w:t>diese</w:t>
      </w:r>
      <w:r w:rsidRPr="000B5CC4">
        <w:rPr>
          <w:rStyle w:val="12"/>
          <w:b/>
          <w:bCs/>
          <w:color w:val="000000"/>
          <w:lang w:eastAsia="en-US"/>
        </w:rPr>
        <w:t>.</w:t>
      </w:r>
    </w:p>
    <w:p w:rsidR="00D45411" w:rsidRDefault="00D45411">
      <w:pPr>
        <w:pStyle w:val="a6"/>
        <w:framePr w:w="6350" w:h="10258" w:hRule="exact" w:wrap="around" w:vAnchor="page" w:hAnchor="page" w:x="2794" w:y="3105"/>
        <w:shd w:val="clear" w:color="auto" w:fill="auto"/>
        <w:spacing w:line="245" w:lineRule="exact"/>
        <w:ind w:left="20" w:firstLine="220"/>
      </w:pPr>
      <w:r>
        <w:rPr>
          <w:rStyle w:val="12"/>
          <w:b/>
          <w:bCs/>
          <w:color w:val="000000"/>
        </w:rPr>
        <w:t>Количественные числительные (до 100).</w:t>
      </w:r>
    </w:p>
    <w:p w:rsidR="00D45411" w:rsidRDefault="00D45411">
      <w:pPr>
        <w:pStyle w:val="a6"/>
        <w:framePr w:w="6350" w:h="10258" w:hRule="exact" w:wrap="around" w:vAnchor="page" w:hAnchor="page" w:x="2794" w:y="3105"/>
        <w:shd w:val="clear" w:color="auto" w:fill="auto"/>
        <w:spacing w:line="245" w:lineRule="exact"/>
        <w:ind w:left="20" w:firstLine="220"/>
      </w:pPr>
      <w:r>
        <w:rPr>
          <w:rStyle w:val="12"/>
          <w:b/>
          <w:bCs/>
          <w:color w:val="000000"/>
        </w:rPr>
        <w:t>Порядковые числительные (до 31).</w:t>
      </w:r>
    </w:p>
    <w:p w:rsidR="00D45411" w:rsidRDefault="00D45411">
      <w:pPr>
        <w:pStyle w:val="a6"/>
        <w:framePr w:w="6350" w:h="10258" w:hRule="exact" w:wrap="around" w:vAnchor="page" w:hAnchor="page" w:x="2794" w:y="3105"/>
        <w:shd w:val="clear" w:color="auto" w:fill="auto"/>
        <w:spacing w:line="245" w:lineRule="exact"/>
        <w:ind w:left="20" w:firstLine="220"/>
      </w:pPr>
      <w:r>
        <w:rPr>
          <w:rStyle w:val="12"/>
          <w:b/>
          <w:bCs/>
          <w:color w:val="000000"/>
        </w:rPr>
        <w:t xml:space="preserve">Предлоги </w:t>
      </w:r>
      <w:r>
        <w:rPr>
          <w:rStyle w:val="12"/>
          <w:b/>
          <w:bCs/>
          <w:color w:val="000000"/>
          <w:lang w:val="en-US" w:eastAsia="en-US"/>
        </w:rPr>
        <w:t>fur</w:t>
      </w:r>
      <w:r w:rsidRPr="000B5CC4">
        <w:rPr>
          <w:rStyle w:val="12"/>
          <w:b/>
          <w:bCs/>
          <w:color w:val="000000"/>
          <w:lang w:eastAsia="en-US"/>
        </w:rPr>
        <w:t xml:space="preserve">, </w:t>
      </w:r>
      <w:r>
        <w:rPr>
          <w:rStyle w:val="12"/>
          <w:b/>
          <w:bCs/>
          <w:color w:val="000000"/>
          <w:lang w:val="en-US" w:eastAsia="en-US"/>
        </w:rPr>
        <w:t>mit</w:t>
      </w:r>
      <w:r w:rsidRPr="000B5CC4">
        <w:rPr>
          <w:rStyle w:val="12"/>
          <w:b/>
          <w:bCs/>
          <w:color w:val="000000"/>
          <w:lang w:eastAsia="en-US"/>
        </w:rPr>
        <w:t xml:space="preserve">, </w:t>
      </w:r>
      <w:r>
        <w:rPr>
          <w:rStyle w:val="12"/>
          <w:b/>
          <w:bCs/>
          <w:color w:val="000000"/>
          <w:lang w:val="en-US" w:eastAsia="en-US"/>
        </w:rPr>
        <w:t>um</w:t>
      </w:r>
      <w:r w:rsidRPr="000B5CC4">
        <w:rPr>
          <w:rStyle w:val="12"/>
          <w:b/>
          <w:bCs/>
          <w:color w:val="000000"/>
          <w:lang w:eastAsia="en-US"/>
        </w:rPr>
        <w:t xml:space="preserve"> </w:t>
      </w:r>
      <w:r>
        <w:rPr>
          <w:rStyle w:val="12"/>
          <w:b/>
          <w:bCs/>
          <w:color w:val="000000"/>
        </w:rPr>
        <w:t>(в некоторых речевых образцах).</w:t>
      </w:r>
    </w:p>
    <w:p w:rsidR="00D45411" w:rsidRDefault="00D45411">
      <w:pPr>
        <w:pStyle w:val="a5"/>
        <w:framePr w:wrap="around" w:vAnchor="page" w:hAnchor="page" w:x="2789" w:y="1363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38" w:y="13669"/>
        <w:shd w:val="clear" w:color="auto" w:fill="auto"/>
        <w:spacing w:line="130" w:lineRule="exact"/>
        <w:ind w:left="20"/>
      </w:pPr>
      <w:r>
        <w:rPr>
          <w:rStyle w:val="0pt5"/>
          <w:color w:val="000000"/>
        </w:rPr>
        <w:t>141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50" w:h="6361" w:hRule="exact" w:wrap="around" w:vAnchor="page" w:hAnchor="page" w:x="2816" w:y="3142"/>
        <w:shd w:val="clear" w:color="auto" w:fill="auto"/>
        <w:spacing w:before="0" w:after="87" w:line="180" w:lineRule="exact"/>
        <w:jc w:val="left"/>
      </w:pPr>
      <w:bookmarkStart w:id="96" w:name="bookmark97"/>
      <w:r>
        <w:rPr>
          <w:rStyle w:val="40pt"/>
          <w:color w:val="000000"/>
        </w:rPr>
        <w:lastRenderedPageBreak/>
        <w:t>Социокультурные знания и умения</w:t>
      </w:r>
      <w:bookmarkEnd w:id="96"/>
    </w:p>
    <w:p w:rsidR="00D45411" w:rsidRDefault="00D45411">
      <w:pPr>
        <w:pStyle w:val="a6"/>
        <w:framePr w:w="6350" w:h="6361" w:hRule="exact" w:wrap="around" w:vAnchor="page" w:hAnchor="page" w:x="2816" w:y="3142"/>
        <w:shd w:val="clear" w:color="auto" w:fill="auto"/>
        <w:spacing w:line="245" w:lineRule="exact"/>
        <w:ind w:right="20" w:firstLine="220"/>
      </w:pPr>
      <w:r>
        <w:rPr>
          <w:rStyle w:val="12"/>
          <w:b/>
          <w:bCs/>
          <w:color w:val="000000"/>
        </w:rPr>
        <w:t>Знание и использование некоторых социокультурных эле</w:t>
      </w:r>
      <w:r>
        <w:rPr>
          <w:rStyle w:val="12"/>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2"/>
          <w:b/>
          <w:bCs/>
          <w:color w:val="000000"/>
        </w:rPr>
        <w:softHyphen/>
        <w:t>сти, извинение, поздравление с днём рождения, Новым годом, Рождеством, разговор по телефону.</w:t>
      </w:r>
    </w:p>
    <w:p w:rsidR="00D45411" w:rsidRDefault="00D45411">
      <w:pPr>
        <w:pStyle w:val="a6"/>
        <w:framePr w:w="6350" w:h="6361" w:hRule="exact" w:wrap="around" w:vAnchor="page" w:hAnchor="page" w:x="2816" w:y="3142"/>
        <w:shd w:val="clear" w:color="auto" w:fill="auto"/>
        <w:spacing w:after="232" w:line="245" w:lineRule="exact"/>
        <w:ind w:right="20" w:firstLine="220"/>
      </w:pPr>
      <w:r>
        <w:rPr>
          <w:rStyle w:val="12"/>
          <w:b/>
          <w:bCs/>
          <w:color w:val="000000"/>
        </w:rPr>
        <w:t>Краткое представление своей страны и страны/стран изуча</w:t>
      </w:r>
      <w:r>
        <w:rPr>
          <w:rStyle w:val="12"/>
          <w:b/>
          <w:bCs/>
          <w:color w:val="000000"/>
        </w:rPr>
        <w:softHyphen/>
        <w:t>емого языка (названия стран и их столиц, название родного города/села; цвета национальных флагов; основные достопри</w:t>
      </w:r>
      <w:r>
        <w:rPr>
          <w:rStyle w:val="12"/>
          <w:b/>
          <w:bCs/>
          <w:color w:val="000000"/>
        </w:rPr>
        <w:softHyphen/>
        <w:t>мечательности).</w:t>
      </w:r>
    </w:p>
    <w:p w:rsidR="00D45411" w:rsidRDefault="00D45411">
      <w:pPr>
        <w:pStyle w:val="42"/>
        <w:framePr w:w="6350" w:h="6361" w:hRule="exact" w:wrap="around" w:vAnchor="page" w:hAnchor="page" w:x="2816" w:y="3142"/>
        <w:shd w:val="clear" w:color="auto" w:fill="auto"/>
        <w:spacing w:before="0" w:after="87" w:line="180" w:lineRule="exact"/>
        <w:jc w:val="left"/>
      </w:pPr>
      <w:bookmarkStart w:id="97" w:name="bookmark98"/>
      <w:r>
        <w:rPr>
          <w:rStyle w:val="40pt"/>
          <w:color w:val="000000"/>
        </w:rPr>
        <w:t>Компенсаторные умения</w:t>
      </w:r>
      <w:bookmarkEnd w:id="97"/>
    </w:p>
    <w:p w:rsidR="00D45411" w:rsidRDefault="00D45411">
      <w:pPr>
        <w:pStyle w:val="a6"/>
        <w:framePr w:w="6350" w:h="6361" w:hRule="exact" w:wrap="around" w:vAnchor="page" w:hAnchor="page" w:x="2816" w:y="3142"/>
        <w:shd w:val="clear" w:color="auto" w:fill="auto"/>
        <w:spacing w:line="245" w:lineRule="exact"/>
        <w:ind w:right="20" w:firstLine="220"/>
      </w:pPr>
      <w:r>
        <w:rPr>
          <w:rStyle w:val="12"/>
          <w:b/>
          <w:bCs/>
          <w:color w:val="000000"/>
        </w:rPr>
        <w:t>Использование при чтении и аудировании языковой догадки (умения понять значение незнакомого слова или новое значе</w:t>
      </w:r>
      <w:r>
        <w:rPr>
          <w:rStyle w:val="12"/>
          <w:b/>
          <w:bCs/>
          <w:color w:val="000000"/>
        </w:rPr>
        <w:softHyphen/>
        <w:t>ние знакомого слова из контекста).</w:t>
      </w:r>
    </w:p>
    <w:p w:rsidR="00D45411" w:rsidRDefault="00D45411">
      <w:pPr>
        <w:pStyle w:val="a6"/>
        <w:framePr w:w="6350" w:h="6361" w:hRule="exact" w:wrap="around" w:vAnchor="page" w:hAnchor="page" w:x="2816" w:y="3142"/>
        <w:shd w:val="clear" w:color="auto" w:fill="auto"/>
        <w:spacing w:line="245" w:lineRule="exact"/>
        <w:ind w:right="20" w:firstLine="220"/>
      </w:pPr>
      <w:r>
        <w:rPr>
          <w:rStyle w:val="12"/>
          <w:b/>
          <w:bCs/>
          <w:color w:val="000000"/>
        </w:rPr>
        <w:t>Использование в качестве опоры при порождении собствен</w:t>
      </w:r>
      <w:r>
        <w:rPr>
          <w:rStyle w:val="12"/>
          <w:b/>
          <w:bCs/>
          <w:color w:val="000000"/>
        </w:rPr>
        <w:softHyphen/>
        <w:t>ных высказываний ключевых слов, вопросов; картинок, фото</w:t>
      </w:r>
      <w:r>
        <w:rPr>
          <w:rStyle w:val="12"/>
          <w:b/>
          <w:bCs/>
          <w:color w:val="000000"/>
        </w:rPr>
        <w:softHyphen/>
        <w:t>графий.</w:t>
      </w:r>
    </w:p>
    <w:p w:rsidR="00D45411" w:rsidRDefault="00D45411">
      <w:pPr>
        <w:pStyle w:val="a6"/>
        <w:framePr w:w="6350" w:h="6361" w:hRule="exact" w:wrap="around" w:vAnchor="page" w:hAnchor="page" w:x="2816" w:y="3142"/>
        <w:shd w:val="clear" w:color="auto" w:fill="auto"/>
        <w:spacing w:line="245" w:lineRule="exact"/>
        <w:ind w:right="20" w:firstLine="220"/>
      </w:pPr>
      <w:r>
        <w:rPr>
          <w:rStyle w:val="12"/>
          <w:b/>
          <w:bCs/>
          <w:color w:val="000000"/>
        </w:rPr>
        <w:t>Прогнозирование содержание текста для чтения на основе заголовка.</w:t>
      </w:r>
    </w:p>
    <w:p w:rsidR="00D45411" w:rsidRDefault="00D45411">
      <w:pPr>
        <w:pStyle w:val="a6"/>
        <w:framePr w:w="6350" w:h="6361" w:hRule="exact" w:wrap="around" w:vAnchor="page" w:hAnchor="page" w:x="2816" w:y="3142"/>
        <w:shd w:val="clear" w:color="auto" w:fill="auto"/>
        <w:spacing w:line="245" w:lineRule="exact"/>
        <w:ind w:right="20" w:firstLine="220"/>
      </w:pPr>
      <w:r>
        <w:rPr>
          <w:rStyle w:val="12"/>
          <w:b/>
          <w:bCs/>
          <w:color w:val="000000"/>
        </w:rPr>
        <w:t>Игнорирование информации, не являющейся необходимой для понимания основного содержания прочитанного/прослу</w:t>
      </w:r>
      <w:r>
        <w:rPr>
          <w:rStyle w:val="12"/>
          <w:b/>
          <w:bCs/>
          <w:color w:val="000000"/>
        </w:rPr>
        <w:softHyphen/>
        <w:t>шанного текста или для нахождения в тексте запрашиваемой информации.</w:t>
      </w:r>
    </w:p>
    <w:p w:rsidR="00D45411" w:rsidRDefault="00D45411">
      <w:pPr>
        <w:pStyle w:val="a5"/>
        <w:framePr w:wrap="around" w:vAnchor="page" w:hAnchor="page" w:x="2744" w:y="13664"/>
        <w:shd w:val="clear" w:color="auto" w:fill="auto"/>
        <w:spacing w:line="130" w:lineRule="exact"/>
        <w:ind w:left="20"/>
      </w:pPr>
      <w:r>
        <w:rPr>
          <w:rStyle w:val="0pt5"/>
          <w:color w:val="000000"/>
        </w:rPr>
        <w:t>142</w:t>
      </w:r>
    </w:p>
    <w:p w:rsidR="00D45411" w:rsidRDefault="00D45411">
      <w:pPr>
        <w:pStyle w:val="a5"/>
        <w:framePr w:wrap="around" w:vAnchor="page" w:hAnchor="page" w:x="6790" w:y="1365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0" w:h="787" w:hRule="exact" w:wrap="around" w:vAnchor="page" w:hAnchor="page" w:x="2802" w:y="3073"/>
        <w:shd w:val="clear" w:color="auto" w:fill="auto"/>
        <w:spacing w:after="0" w:line="240" w:lineRule="exact"/>
        <w:ind w:left="20" w:right="240"/>
        <w:jc w:val="left"/>
      </w:pPr>
      <w:bookmarkStart w:id="98" w:name="bookmark99"/>
      <w:r>
        <w:rPr>
          <w:rStyle w:val="30pt"/>
          <w:color w:val="000000"/>
        </w:rPr>
        <w:lastRenderedPageBreak/>
        <w:t>ПЛАНИРУЕМЫЕ РЕЗУЛЬТАТЫ ОСВОЕНИЯ УЧЕБНОГО ПРЕДМЕТА «ИНОСТРАННЫЙ (НЕМЕЦКИЙ) ЯЗЫК» НА УРОВНЕ НАЧАЛЬНОГО ОБЩЕГО ОБРАЗОВАНИЯ</w:t>
      </w:r>
      <w:bookmarkEnd w:id="98"/>
    </w:p>
    <w:p w:rsidR="00D45411" w:rsidRDefault="00D45411">
      <w:pPr>
        <w:pStyle w:val="a6"/>
        <w:framePr w:w="6350" w:h="9250" w:hRule="exact" w:wrap="around" w:vAnchor="page" w:hAnchor="page" w:x="2802" w:y="4038"/>
        <w:shd w:val="clear" w:color="auto" w:fill="auto"/>
        <w:spacing w:after="228" w:line="240" w:lineRule="exact"/>
        <w:ind w:left="20" w:right="20" w:firstLine="220"/>
      </w:pPr>
      <w:r>
        <w:rPr>
          <w:rStyle w:val="12"/>
          <w:b/>
          <w:bCs/>
          <w:color w:val="000000"/>
        </w:rPr>
        <w:t>В результате изучения иностранного языка в начальной шко</w:t>
      </w:r>
      <w:r>
        <w:rPr>
          <w:rStyle w:val="12"/>
          <w:b/>
          <w:bCs/>
          <w:color w:val="000000"/>
        </w:rPr>
        <w:softHyphen/>
        <w:t>ле у обучающегося будут сформированы личностные, метапред- метные и предметные результаты, обеспечивающие выполне</w:t>
      </w:r>
      <w:r>
        <w:rPr>
          <w:rStyle w:val="12"/>
          <w:b/>
          <w:bCs/>
          <w:color w:val="000000"/>
        </w:rPr>
        <w:softHyphen/>
        <w:t>ние ФГОС НОО и его успешное дальнейшее образование.</w:t>
      </w:r>
    </w:p>
    <w:p w:rsidR="00D45411" w:rsidRDefault="00D45411">
      <w:pPr>
        <w:pStyle w:val="42"/>
        <w:framePr w:w="6350" w:h="9250" w:hRule="exact" w:wrap="around" w:vAnchor="page" w:hAnchor="page" w:x="2802" w:y="4038"/>
        <w:shd w:val="clear" w:color="auto" w:fill="auto"/>
        <w:spacing w:before="0" w:after="96" w:line="180" w:lineRule="exact"/>
        <w:ind w:left="20"/>
        <w:jc w:val="left"/>
      </w:pPr>
      <w:bookmarkStart w:id="99" w:name="bookmark100"/>
      <w:r>
        <w:rPr>
          <w:rStyle w:val="40pt"/>
          <w:color w:val="000000"/>
        </w:rPr>
        <w:t>Личностные результаты</w:t>
      </w:r>
      <w:bookmarkEnd w:id="99"/>
    </w:p>
    <w:p w:rsidR="00D45411" w:rsidRDefault="00D45411">
      <w:pPr>
        <w:pStyle w:val="a6"/>
        <w:framePr w:w="6350" w:h="9250" w:hRule="exact" w:wrap="around" w:vAnchor="page" w:hAnchor="page" w:x="2802" w:y="4038"/>
        <w:shd w:val="clear" w:color="auto" w:fill="auto"/>
        <w:spacing w:line="240" w:lineRule="exact"/>
        <w:ind w:left="20" w:right="20" w:firstLine="220"/>
      </w:pPr>
      <w:r>
        <w:rPr>
          <w:rStyle w:val="12"/>
          <w:b/>
          <w:bCs/>
          <w:color w:val="000000"/>
        </w:rPr>
        <w:t>Личностные результаты освоения программы начального общего образования достигаются в единстве учебной и воспи</w:t>
      </w:r>
      <w:r>
        <w:rPr>
          <w:rStyle w:val="12"/>
          <w:b/>
          <w:bCs/>
          <w:color w:val="000000"/>
        </w:rPr>
        <w:softHyphen/>
        <w:t>тательной деятельности Организации в соответствии с тради</w:t>
      </w:r>
      <w:r>
        <w:rPr>
          <w:rStyle w:val="12"/>
          <w:b/>
          <w:bCs/>
          <w:color w:val="000000"/>
        </w:rPr>
        <w:softHyphen/>
        <w:t>ционными российскими социокультурными и духовно-нрав</w:t>
      </w:r>
      <w:r>
        <w:rPr>
          <w:rStyle w:val="12"/>
          <w:b/>
          <w:bCs/>
          <w:color w:val="000000"/>
        </w:rPr>
        <w:softHyphen/>
        <w:t>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45411" w:rsidRDefault="00D45411">
      <w:pPr>
        <w:pStyle w:val="a6"/>
        <w:framePr w:w="6350" w:h="9250" w:hRule="exact" w:wrap="around" w:vAnchor="page" w:hAnchor="page" w:x="2802" w:y="4038"/>
        <w:shd w:val="clear" w:color="auto" w:fill="auto"/>
        <w:spacing w:line="240" w:lineRule="exact"/>
        <w:ind w:left="20" w:right="20" w:firstLine="220"/>
        <w:jc w:val="left"/>
      </w:pPr>
      <w:r>
        <w:rPr>
          <w:rStyle w:val="12"/>
          <w:b/>
          <w:bCs/>
          <w:color w:val="000000"/>
        </w:rPr>
        <w:t>Личностные результаты освоения программы начального об</w:t>
      </w:r>
      <w:r>
        <w:rPr>
          <w:rStyle w:val="12"/>
          <w:b/>
          <w:bCs/>
          <w:color w:val="000000"/>
        </w:rPr>
        <w:softHyphen/>
        <w:t>щего образования должны отражать готовность обучающихся руководствоваться ценностями и приобретение первоначально</w:t>
      </w:r>
      <w:r>
        <w:rPr>
          <w:rStyle w:val="12"/>
          <w:b/>
          <w:bCs/>
          <w:color w:val="000000"/>
        </w:rPr>
        <w:softHyphen/>
        <w:t xml:space="preserve">го опыта деятельности на их основе, в том числе в части: </w:t>
      </w:r>
      <w:r>
        <w:rPr>
          <w:rStyle w:val="53"/>
          <w:b/>
          <w:bCs/>
          <w:color w:val="000000"/>
        </w:rPr>
        <w:t>Гражданско-патриотического воспитания:</w:t>
      </w:r>
    </w:p>
    <w:p w:rsidR="00D45411" w:rsidRDefault="00D45411">
      <w:pPr>
        <w:pStyle w:val="a6"/>
        <w:framePr w:w="6350" w:h="9250" w:hRule="exact" w:wrap="around" w:vAnchor="page" w:hAnchor="page" w:x="2802" w:y="4038"/>
        <w:numPr>
          <w:ilvl w:val="0"/>
          <w:numId w:val="21"/>
        </w:numPr>
        <w:shd w:val="clear" w:color="auto" w:fill="auto"/>
        <w:spacing w:line="240" w:lineRule="exact"/>
        <w:ind w:left="20" w:right="20" w:firstLine="0"/>
      </w:pPr>
      <w:r>
        <w:rPr>
          <w:rStyle w:val="12"/>
          <w:b/>
          <w:bCs/>
          <w:color w:val="000000"/>
        </w:rPr>
        <w:t xml:space="preserve"> становление ценностного отношения к своей Родине — России; —осознание своей этнокультурной и российской гражданской</w:t>
      </w:r>
    </w:p>
    <w:p w:rsidR="00D45411" w:rsidRDefault="00D45411">
      <w:pPr>
        <w:pStyle w:val="a6"/>
        <w:framePr w:w="6350" w:h="9250" w:hRule="exact" w:wrap="around" w:vAnchor="page" w:hAnchor="page" w:x="2802" w:y="4038"/>
        <w:shd w:val="clear" w:color="auto" w:fill="auto"/>
        <w:spacing w:line="240" w:lineRule="exact"/>
        <w:ind w:left="20" w:firstLine="220"/>
      </w:pPr>
      <w:r>
        <w:rPr>
          <w:rStyle w:val="12"/>
          <w:b/>
          <w:bCs/>
          <w:color w:val="000000"/>
        </w:rPr>
        <w:t>идентичности;</w:t>
      </w:r>
    </w:p>
    <w:p w:rsidR="00D45411" w:rsidRDefault="00D45411">
      <w:pPr>
        <w:pStyle w:val="a6"/>
        <w:framePr w:w="6350" w:h="9250" w:hRule="exact" w:wrap="around" w:vAnchor="page" w:hAnchor="page" w:x="2802" w:y="4038"/>
        <w:shd w:val="clear" w:color="auto" w:fill="auto"/>
        <w:spacing w:line="240" w:lineRule="exact"/>
        <w:ind w:left="240" w:right="20" w:hanging="220"/>
        <w:jc w:val="left"/>
      </w:pPr>
      <w:r>
        <w:rPr>
          <w:rStyle w:val="12"/>
          <w:b/>
          <w:bCs/>
          <w:color w:val="000000"/>
        </w:rPr>
        <w:t>—сопричастность к прошлому, настоящему и будущему своей страны и родного края;</w:t>
      </w:r>
    </w:p>
    <w:p w:rsidR="00D45411" w:rsidRDefault="00D45411">
      <w:pPr>
        <w:pStyle w:val="a6"/>
        <w:framePr w:w="6350" w:h="9250" w:hRule="exact" w:wrap="around" w:vAnchor="page" w:hAnchor="page" w:x="2802" w:y="4038"/>
        <w:shd w:val="clear" w:color="auto" w:fill="auto"/>
        <w:spacing w:line="240" w:lineRule="exact"/>
        <w:ind w:left="20" w:firstLine="0"/>
        <w:jc w:val="left"/>
      </w:pPr>
      <w:r>
        <w:rPr>
          <w:rStyle w:val="12"/>
          <w:b/>
          <w:bCs/>
          <w:color w:val="000000"/>
        </w:rPr>
        <w:t>—уважение к своему и другим народам;</w:t>
      </w:r>
    </w:p>
    <w:p w:rsidR="00D45411" w:rsidRDefault="00D45411">
      <w:pPr>
        <w:pStyle w:val="a6"/>
        <w:framePr w:w="6350" w:h="9250" w:hRule="exact" w:wrap="around" w:vAnchor="page" w:hAnchor="page" w:x="2802" w:y="4038"/>
        <w:shd w:val="clear" w:color="auto" w:fill="auto"/>
        <w:spacing w:line="240" w:lineRule="exact"/>
        <w:ind w:left="240" w:right="20" w:hanging="220"/>
        <w:jc w:val="left"/>
      </w:pPr>
      <w:r>
        <w:rPr>
          <w:rStyle w:val="12"/>
          <w:b/>
          <w:bCs/>
          <w:color w:val="000000"/>
        </w:rPr>
        <w:t>—первоначальные представления о человеке как члене обще</w:t>
      </w:r>
      <w:r>
        <w:rPr>
          <w:rStyle w:val="12"/>
          <w:b/>
          <w:bCs/>
          <w:color w:val="000000"/>
        </w:rPr>
        <w:softHyphen/>
        <w:t>ства, о правах и ответственности, уважении и достоинстве человека, о нравственно-этических нормах поведения и пра</w:t>
      </w:r>
      <w:r>
        <w:rPr>
          <w:rStyle w:val="12"/>
          <w:b/>
          <w:bCs/>
          <w:color w:val="000000"/>
        </w:rPr>
        <w:softHyphen/>
        <w:t xml:space="preserve">вилах межличностных отношений. </w:t>
      </w:r>
      <w:r>
        <w:rPr>
          <w:rStyle w:val="53"/>
          <w:b/>
          <w:bCs/>
          <w:color w:val="000000"/>
        </w:rPr>
        <w:t>Духовно-нравственного воспитания:</w:t>
      </w:r>
    </w:p>
    <w:p w:rsidR="00D45411" w:rsidRDefault="00D45411">
      <w:pPr>
        <w:pStyle w:val="a6"/>
        <w:framePr w:w="6350" w:h="9250" w:hRule="exact" w:wrap="around" w:vAnchor="page" w:hAnchor="page" w:x="2802" w:y="4038"/>
        <w:shd w:val="clear" w:color="auto" w:fill="auto"/>
        <w:spacing w:line="240" w:lineRule="exact"/>
        <w:ind w:left="20" w:firstLine="0"/>
        <w:jc w:val="left"/>
      </w:pPr>
      <w:r>
        <w:rPr>
          <w:rStyle w:val="12"/>
          <w:b/>
          <w:bCs/>
          <w:color w:val="000000"/>
        </w:rPr>
        <w:t>—признание индивидуальности каждого человека;</w:t>
      </w:r>
    </w:p>
    <w:p w:rsidR="00D45411" w:rsidRDefault="00D45411">
      <w:pPr>
        <w:pStyle w:val="a6"/>
        <w:framePr w:w="6350" w:h="9250" w:hRule="exact" w:wrap="around" w:vAnchor="page" w:hAnchor="page" w:x="2802" w:y="4038"/>
        <w:numPr>
          <w:ilvl w:val="0"/>
          <w:numId w:val="21"/>
        </w:numPr>
        <w:shd w:val="clear" w:color="auto" w:fill="auto"/>
        <w:spacing w:line="240" w:lineRule="exact"/>
        <w:ind w:left="20" w:right="20" w:firstLine="0"/>
        <w:jc w:val="left"/>
      </w:pPr>
      <w:r>
        <w:rPr>
          <w:rStyle w:val="12"/>
          <w:b/>
          <w:bCs/>
          <w:color w:val="000000"/>
        </w:rPr>
        <w:t xml:space="preserve"> проявление сопереживания, уважения и доброжелательности; —неприятие любых форм поведения, направленных на причи</w:t>
      </w:r>
      <w:r>
        <w:rPr>
          <w:rStyle w:val="12"/>
          <w:b/>
          <w:bCs/>
          <w:color w:val="000000"/>
        </w:rPr>
        <w:softHyphen/>
        <w:t xml:space="preserve">нение физического и морального вреда другим людям. </w:t>
      </w:r>
      <w:r>
        <w:rPr>
          <w:rStyle w:val="53"/>
          <w:b/>
          <w:bCs/>
          <w:color w:val="000000"/>
        </w:rPr>
        <w:t>Эстетического воспитания:</w:t>
      </w:r>
    </w:p>
    <w:p w:rsidR="00D45411" w:rsidRDefault="00D45411">
      <w:pPr>
        <w:pStyle w:val="a6"/>
        <w:framePr w:w="6350" w:h="9250" w:hRule="exact" w:wrap="around" w:vAnchor="page" w:hAnchor="page" w:x="2802" w:y="4038"/>
        <w:shd w:val="clear" w:color="auto" w:fill="auto"/>
        <w:spacing w:line="240" w:lineRule="exact"/>
        <w:ind w:left="240" w:right="20" w:hanging="220"/>
      </w:pPr>
      <w:r>
        <w:rPr>
          <w:rStyle w:val="12"/>
          <w:b/>
          <w:bCs/>
          <w:color w:val="000000"/>
        </w:rPr>
        <w:t>—уважительное отношение и интерес к художественной куль</w:t>
      </w:r>
      <w:r>
        <w:rPr>
          <w:rStyle w:val="12"/>
          <w:b/>
          <w:bCs/>
          <w:color w:val="000000"/>
        </w:rPr>
        <w:softHyphen/>
        <w:t>туре, восприимчивость к разным видам искусства, традици</w:t>
      </w:r>
      <w:r>
        <w:rPr>
          <w:rStyle w:val="12"/>
          <w:b/>
          <w:bCs/>
          <w:color w:val="000000"/>
        </w:rPr>
        <w:softHyphen/>
        <w:t>ям и творчеству своего и других народов;</w:t>
      </w:r>
    </w:p>
    <w:p w:rsidR="00D45411" w:rsidRDefault="00D45411">
      <w:pPr>
        <w:pStyle w:val="a5"/>
        <w:framePr w:wrap="around" w:vAnchor="page" w:hAnchor="page" w:x="2797" w:y="1358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31" w:y="13619"/>
        <w:shd w:val="clear" w:color="auto" w:fill="auto"/>
        <w:spacing w:line="130" w:lineRule="exact"/>
        <w:ind w:left="20"/>
      </w:pPr>
      <w:r>
        <w:rPr>
          <w:rStyle w:val="0pt5"/>
          <w:color w:val="000000"/>
        </w:rPr>
        <w:t>143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4" w:hRule="exact" w:wrap="around" w:vAnchor="page" w:hAnchor="page" w:x="2823" w:y="3054"/>
        <w:shd w:val="clear" w:color="auto" w:fill="auto"/>
        <w:spacing w:line="240" w:lineRule="exact"/>
        <w:ind w:left="240" w:right="20" w:hanging="220"/>
      </w:pPr>
      <w:r>
        <w:rPr>
          <w:rStyle w:val="12"/>
          <w:b/>
          <w:bCs/>
          <w:color w:val="000000"/>
        </w:rPr>
        <w:lastRenderedPageBreak/>
        <w:t>— стремление к самовыражению в разных видах художествен</w:t>
      </w:r>
      <w:r>
        <w:rPr>
          <w:rStyle w:val="12"/>
          <w:b/>
          <w:bCs/>
          <w:color w:val="000000"/>
        </w:rPr>
        <w:softHyphen/>
        <w:t>ной деятельности.</w:t>
      </w:r>
    </w:p>
    <w:p w:rsidR="00D45411" w:rsidRDefault="00D45411">
      <w:pPr>
        <w:pStyle w:val="71"/>
        <w:framePr w:w="6346" w:h="10224" w:hRule="exact" w:wrap="around" w:vAnchor="page" w:hAnchor="page" w:x="2823" w:y="3054"/>
        <w:shd w:val="clear" w:color="auto" w:fill="auto"/>
        <w:ind w:left="20" w:right="20" w:firstLine="220"/>
        <w:jc w:val="left"/>
      </w:pPr>
      <w:r>
        <w:rPr>
          <w:rStyle w:val="70pt4"/>
          <w:b/>
          <w:bCs/>
          <w:i/>
          <w:iCs/>
          <w:color w:val="000000"/>
        </w:rPr>
        <w:t>Физического воспитания, формирования культуры здоровья и эмоционального благополучия:</w:t>
      </w:r>
    </w:p>
    <w:p w:rsidR="00D45411" w:rsidRDefault="00D45411">
      <w:pPr>
        <w:pStyle w:val="a6"/>
        <w:framePr w:w="6346" w:h="10224" w:hRule="exact" w:wrap="around" w:vAnchor="page" w:hAnchor="page" w:x="2823" w:y="3054"/>
        <w:shd w:val="clear" w:color="auto" w:fill="auto"/>
        <w:spacing w:line="240" w:lineRule="exact"/>
        <w:ind w:left="240" w:right="20" w:hanging="220"/>
      </w:pPr>
      <w:r>
        <w:rPr>
          <w:rStyle w:val="12"/>
          <w:b/>
          <w:bCs/>
          <w:color w:val="000000"/>
        </w:rPr>
        <w:t>—соблюдение правил здорового и безопасного (для себя и дру</w:t>
      </w:r>
      <w:r>
        <w:rPr>
          <w:rStyle w:val="12"/>
          <w:b/>
          <w:bCs/>
          <w:color w:val="000000"/>
        </w:rPr>
        <w:softHyphen/>
        <w:t>гих людей) образа жизни в окружающей среде (в том числе информационной);</w:t>
      </w:r>
    </w:p>
    <w:p w:rsidR="00D45411" w:rsidRDefault="00D45411">
      <w:pPr>
        <w:pStyle w:val="a6"/>
        <w:framePr w:w="6346" w:h="10224" w:hRule="exact" w:wrap="around" w:vAnchor="page" w:hAnchor="page" w:x="2823" w:y="3054"/>
        <w:shd w:val="clear" w:color="auto" w:fill="auto"/>
        <w:spacing w:line="240" w:lineRule="exact"/>
        <w:ind w:left="240" w:right="20" w:hanging="220"/>
      </w:pPr>
      <w:r>
        <w:rPr>
          <w:rStyle w:val="12"/>
          <w:b/>
          <w:bCs/>
          <w:color w:val="000000"/>
        </w:rPr>
        <w:t>—бережное отношение к физическому и психическому здоро</w:t>
      </w:r>
      <w:r>
        <w:rPr>
          <w:rStyle w:val="12"/>
          <w:b/>
          <w:bCs/>
          <w:color w:val="000000"/>
        </w:rPr>
        <w:softHyphen/>
        <w:t>вью.</w:t>
      </w:r>
    </w:p>
    <w:p w:rsidR="00D45411" w:rsidRDefault="00D45411">
      <w:pPr>
        <w:pStyle w:val="71"/>
        <w:framePr w:w="6346" w:h="10224" w:hRule="exact" w:wrap="around" w:vAnchor="page" w:hAnchor="page" w:x="2823" w:y="3054"/>
        <w:shd w:val="clear" w:color="auto" w:fill="auto"/>
        <w:ind w:left="240"/>
      </w:pPr>
      <w:r>
        <w:rPr>
          <w:rStyle w:val="70pt4"/>
          <w:b/>
          <w:bCs/>
          <w:i/>
          <w:iCs/>
          <w:color w:val="000000"/>
        </w:rPr>
        <w:t>Трудового воспитания:</w:t>
      </w:r>
    </w:p>
    <w:p w:rsidR="00D45411" w:rsidRDefault="00D45411">
      <w:pPr>
        <w:pStyle w:val="a6"/>
        <w:framePr w:w="6346" w:h="10224" w:hRule="exact" w:wrap="around" w:vAnchor="page" w:hAnchor="page" w:x="2823" w:y="3054"/>
        <w:shd w:val="clear" w:color="auto" w:fill="auto"/>
        <w:spacing w:line="240" w:lineRule="exact"/>
        <w:ind w:left="240" w:right="20" w:hanging="220"/>
        <w:jc w:val="left"/>
      </w:pPr>
      <w:r>
        <w:rPr>
          <w:rStyle w:val="12"/>
          <w:b/>
          <w:bCs/>
          <w:color w:val="000000"/>
        </w:rPr>
        <w:t>—осознание ценности труда в жизни человека и общества, от</w:t>
      </w:r>
      <w:r>
        <w:rPr>
          <w:rStyle w:val="12"/>
          <w:b/>
          <w:bCs/>
          <w:color w:val="000000"/>
        </w:rPr>
        <w:softHyphen/>
        <w:t>ветственное потребление и бережное отношение к результа</w:t>
      </w:r>
      <w:r>
        <w:rPr>
          <w:rStyle w:val="12"/>
          <w:b/>
          <w:bCs/>
          <w:color w:val="000000"/>
        </w:rPr>
        <w:softHyphen/>
        <w:t>там труда, навыки участия в различных видах трудовой де</w:t>
      </w:r>
      <w:r>
        <w:rPr>
          <w:rStyle w:val="12"/>
          <w:b/>
          <w:bCs/>
          <w:color w:val="000000"/>
        </w:rPr>
        <w:softHyphen/>
        <w:t xml:space="preserve">ятельности, интерес к различным профессиям </w:t>
      </w:r>
      <w:r>
        <w:rPr>
          <w:rStyle w:val="53"/>
          <w:b/>
          <w:bCs/>
          <w:color w:val="000000"/>
        </w:rPr>
        <w:t>Экологического воспитания:</w:t>
      </w:r>
    </w:p>
    <w:p w:rsidR="00D45411" w:rsidRDefault="00D45411">
      <w:pPr>
        <w:pStyle w:val="a6"/>
        <w:framePr w:w="6346" w:h="10224" w:hRule="exact" w:wrap="around" w:vAnchor="page" w:hAnchor="page" w:x="2823" w:y="3054"/>
        <w:shd w:val="clear" w:color="auto" w:fill="auto"/>
        <w:spacing w:line="240" w:lineRule="exact"/>
        <w:ind w:left="240" w:hanging="220"/>
      </w:pPr>
      <w:r>
        <w:rPr>
          <w:rStyle w:val="12"/>
          <w:b/>
          <w:bCs/>
          <w:color w:val="000000"/>
        </w:rPr>
        <w:t>—бережное отношение к природе;</w:t>
      </w:r>
    </w:p>
    <w:p w:rsidR="00D45411" w:rsidRDefault="00D45411">
      <w:pPr>
        <w:pStyle w:val="a6"/>
        <w:framePr w:w="6346" w:h="10224" w:hRule="exact" w:wrap="around" w:vAnchor="page" w:hAnchor="page" w:x="2823" w:y="3054"/>
        <w:shd w:val="clear" w:color="auto" w:fill="auto"/>
        <w:spacing w:line="240" w:lineRule="exact"/>
        <w:ind w:left="240" w:hanging="220"/>
      </w:pPr>
      <w:r>
        <w:rPr>
          <w:rStyle w:val="12"/>
          <w:b/>
          <w:bCs/>
          <w:color w:val="000000"/>
        </w:rPr>
        <w:t>—неприятие действий, приносящих ей вред.</w:t>
      </w:r>
    </w:p>
    <w:p w:rsidR="00D45411" w:rsidRDefault="00D45411">
      <w:pPr>
        <w:pStyle w:val="71"/>
        <w:framePr w:w="6346" w:h="10224" w:hRule="exact" w:wrap="around" w:vAnchor="page" w:hAnchor="page" w:x="2823" w:y="3054"/>
        <w:shd w:val="clear" w:color="auto" w:fill="auto"/>
        <w:ind w:left="240"/>
      </w:pPr>
      <w:r>
        <w:rPr>
          <w:rStyle w:val="70pt4"/>
          <w:b/>
          <w:bCs/>
          <w:i/>
          <w:iCs/>
          <w:color w:val="000000"/>
        </w:rPr>
        <w:t>Ценности научного познания:</w:t>
      </w:r>
    </w:p>
    <w:p w:rsidR="00D45411" w:rsidRDefault="00D45411">
      <w:pPr>
        <w:pStyle w:val="a6"/>
        <w:framePr w:w="6346" w:h="10224" w:hRule="exact" w:wrap="around" w:vAnchor="page" w:hAnchor="page" w:x="2823" w:y="3054"/>
        <w:shd w:val="clear" w:color="auto" w:fill="auto"/>
        <w:spacing w:after="168" w:line="240" w:lineRule="exact"/>
        <w:ind w:left="20" w:right="20" w:firstLine="0"/>
        <w:jc w:val="left"/>
      </w:pPr>
      <w:r>
        <w:rPr>
          <w:rStyle w:val="12"/>
          <w:b/>
          <w:bCs/>
          <w:color w:val="000000"/>
        </w:rPr>
        <w:t>—первоначальные представления о научной картине мира; —познавательные интересы, активность, инициативность, лю</w:t>
      </w:r>
      <w:r>
        <w:rPr>
          <w:rStyle w:val="12"/>
          <w:b/>
          <w:bCs/>
          <w:color w:val="000000"/>
        </w:rPr>
        <w:softHyphen/>
        <w:t>бознательность и самостоятельность в познании.</w:t>
      </w:r>
    </w:p>
    <w:p w:rsidR="00D45411" w:rsidRDefault="00D45411">
      <w:pPr>
        <w:pStyle w:val="42"/>
        <w:framePr w:w="6346" w:h="10224" w:hRule="exact" w:wrap="around" w:vAnchor="page" w:hAnchor="page" w:x="2823" w:y="3054"/>
        <w:shd w:val="clear" w:color="auto" w:fill="auto"/>
        <w:spacing w:before="0" w:after="36" w:line="180" w:lineRule="exact"/>
        <w:ind w:left="240" w:hanging="220"/>
      </w:pPr>
      <w:bookmarkStart w:id="100" w:name="bookmark101"/>
      <w:r>
        <w:rPr>
          <w:rStyle w:val="40pt"/>
          <w:color w:val="000000"/>
        </w:rPr>
        <w:t>Метапредметные результаты</w:t>
      </w:r>
      <w:bookmarkEnd w:id="100"/>
    </w:p>
    <w:p w:rsidR="00D45411" w:rsidRDefault="00D45411">
      <w:pPr>
        <w:pStyle w:val="a6"/>
        <w:framePr w:w="6346" w:h="10224" w:hRule="exact" w:wrap="around" w:vAnchor="page" w:hAnchor="page" w:x="2823" w:y="3054"/>
        <w:shd w:val="clear" w:color="auto" w:fill="auto"/>
        <w:spacing w:after="160" w:line="240" w:lineRule="exact"/>
        <w:ind w:left="20" w:right="20" w:firstLine="220"/>
        <w:jc w:val="left"/>
      </w:pPr>
      <w:r>
        <w:rPr>
          <w:rStyle w:val="12"/>
          <w:b/>
          <w:bCs/>
          <w:color w:val="000000"/>
        </w:rPr>
        <w:t>Метапредметные результаты освоения программы начально</w:t>
      </w:r>
      <w:r>
        <w:rPr>
          <w:rStyle w:val="12"/>
          <w:b/>
          <w:bCs/>
          <w:color w:val="000000"/>
        </w:rPr>
        <w:softHyphen/>
        <w:t>го общего образования должны отражать:</w:t>
      </w:r>
    </w:p>
    <w:p w:rsidR="00D45411" w:rsidRDefault="00D45411">
      <w:pPr>
        <w:pStyle w:val="a6"/>
        <w:framePr w:w="6346" w:h="10224" w:hRule="exact" w:wrap="around" w:vAnchor="page" w:hAnchor="page" w:x="2823" w:y="3054"/>
        <w:shd w:val="clear" w:color="auto" w:fill="auto"/>
        <w:spacing w:after="29" w:line="190" w:lineRule="exact"/>
        <w:ind w:left="240" w:hanging="220"/>
      </w:pPr>
      <w:r>
        <w:rPr>
          <w:rStyle w:val="12"/>
          <w:b/>
          <w:bCs/>
          <w:color w:val="000000"/>
        </w:rPr>
        <w:t>Овладение универсальными учебными познавательными действиями:</w:t>
      </w:r>
    </w:p>
    <w:p w:rsidR="00D45411" w:rsidRDefault="00D45411">
      <w:pPr>
        <w:pStyle w:val="71"/>
        <w:framePr w:w="6346" w:h="10224" w:hRule="exact" w:wrap="around" w:vAnchor="page" w:hAnchor="page" w:x="2823" w:y="3054"/>
        <w:numPr>
          <w:ilvl w:val="0"/>
          <w:numId w:val="23"/>
        </w:numPr>
        <w:shd w:val="clear" w:color="auto" w:fill="auto"/>
        <w:tabs>
          <w:tab w:val="left" w:pos="582"/>
        </w:tabs>
        <w:ind w:left="240"/>
      </w:pPr>
      <w:r>
        <w:rPr>
          <w:rStyle w:val="70pt4"/>
          <w:b/>
          <w:bCs/>
          <w:i/>
          <w:iCs/>
          <w:color w:val="000000"/>
        </w:rPr>
        <w:t>базовые логические действия:</w:t>
      </w:r>
    </w:p>
    <w:p w:rsidR="00D45411" w:rsidRDefault="00D45411">
      <w:pPr>
        <w:pStyle w:val="a6"/>
        <w:framePr w:w="6346" w:h="10224" w:hRule="exact" w:wrap="around" w:vAnchor="page" w:hAnchor="page" w:x="2823" w:y="3054"/>
        <w:shd w:val="clear" w:color="auto" w:fill="auto"/>
        <w:spacing w:line="240" w:lineRule="exact"/>
        <w:ind w:left="240" w:right="20" w:hanging="220"/>
      </w:pPr>
      <w:r>
        <w:rPr>
          <w:rStyle w:val="12"/>
          <w:b/>
          <w:bCs/>
          <w:color w:val="000000"/>
        </w:rPr>
        <w:t>—сравнивать объекты, устанавливать основания для сравне</w:t>
      </w:r>
      <w:r>
        <w:rPr>
          <w:rStyle w:val="12"/>
          <w:b/>
          <w:bCs/>
          <w:color w:val="000000"/>
        </w:rPr>
        <w:softHyphen/>
        <w:t>ния, устанавливать аналогии;</w:t>
      </w:r>
    </w:p>
    <w:p w:rsidR="00D45411" w:rsidRDefault="00D45411">
      <w:pPr>
        <w:pStyle w:val="a6"/>
        <w:framePr w:w="6346" w:h="10224" w:hRule="exact" w:wrap="around" w:vAnchor="page" w:hAnchor="page" w:x="2823" w:y="3054"/>
        <w:shd w:val="clear" w:color="auto" w:fill="auto"/>
        <w:spacing w:line="240" w:lineRule="exact"/>
        <w:ind w:left="240" w:right="20" w:hanging="220"/>
      </w:pPr>
      <w:r>
        <w:rPr>
          <w:rStyle w:val="12"/>
          <w:b/>
          <w:bCs/>
          <w:color w:val="000000"/>
        </w:rPr>
        <w:t>—объединять части объекта (объекты) по определенному при</w:t>
      </w:r>
      <w:r>
        <w:rPr>
          <w:rStyle w:val="12"/>
          <w:b/>
          <w:bCs/>
          <w:color w:val="000000"/>
        </w:rPr>
        <w:softHyphen/>
        <w:t>знаку;</w:t>
      </w:r>
    </w:p>
    <w:p w:rsidR="00D45411" w:rsidRDefault="00D45411">
      <w:pPr>
        <w:pStyle w:val="a6"/>
        <w:framePr w:w="6346" w:h="10224" w:hRule="exact" w:wrap="around" w:vAnchor="page" w:hAnchor="page" w:x="2823" w:y="3054"/>
        <w:shd w:val="clear" w:color="auto" w:fill="auto"/>
        <w:spacing w:line="240" w:lineRule="exact"/>
        <w:ind w:left="240" w:right="20" w:hanging="220"/>
      </w:pPr>
      <w:r>
        <w:rPr>
          <w:rStyle w:val="12"/>
          <w:b/>
          <w:bCs/>
          <w:color w:val="000000"/>
        </w:rPr>
        <w:t>—определять существенный признак для классификации, классифицировать предложенные объекты;</w:t>
      </w:r>
    </w:p>
    <w:p w:rsidR="00D45411" w:rsidRDefault="00D45411">
      <w:pPr>
        <w:pStyle w:val="a6"/>
        <w:framePr w:w="6346" w:h="10224" w:hRule="exact" w:wrap="around" w:vAnchor="page" w:hAnchor="page" w:x="2823" w:y="3054"/>
        <w:shd w:val="clear" w:color="auto" w:fill="auto"/>
        <w:spacing w:line="240" w:lineRule="exact"/>
        <w:ind w:left="240" w:right="20" w:hanging="220"/>
      </w:pPr>
      <w:r>
        <w:rPr>
          <w:rStyle w:val="12"/>
          <w:b/>
          <w:bCs/>
          <w:color w:val="000000"/>
        </w:rPr>
        <w:t>—находить закономерности и противоречия в рассматривае</w:t>
      </w:r>
      <w:r>
        <w:rPr>
          <w:rStyle w:val="12"/>
          <w:b/>
          <w:bCs/>
          <w:color w:val="000000"/>
        </w:rPr>
        <w:softHyphen/>
        <w:t>мых фактах, данных и наблюдениях на основе предложенно</w:t>
      </w:r>
      <w:r>
        <w:rPr>
          <w:rStyle w:val="12"/>
          <w:b/>
          <w:bCs/>
          <w:color w:val="000000"/>
        </w:rPr>
        <w:softHyphen/>
        <w:t>го педагогическим работником алгоритма;</w:t>
      </w:r>
    </w:p>
    <w:p w:rsidR="00D45411" w:rsidRDefault="00D45411">
      <w:pPr>
        <w:pStyle w:val="a6"/>
        <w:framePr w:w="6346" w:h="10224" w:hRule="exact" w:wrap="around" w:vAnchor="page" w:hAnchor="page" w:x="2823" w:y="3054"/>
        <w:shd w:val="clear" w:color="auto" w:fill="auto"/>
        <w:spacing w:line="240" w:lineRule="exact"/>
        <w:ind w:left="20" w:right="20" w:firstLine="0"/>
        <w:jc w:val="left"/>
      </w:pPr>
      <w:r>
        <w:rPr>
          <w:rStyle w:val="12"/>
          <w:b/>
          <w:bCs/>
          <w:color w:val="000000"/>
        </w:rPr>
        <w:t>—выявлять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w:t>
      </w:r>
      <w:r>
        <w:rPr>
          <w:rStyle w:val="12"/>
          <w:b/>
          <w:bCs/>
          <w:color w:val="000000"/>
        </w:rPr>
        <w:softHyphen/>
        <w:t>мых по опыту, делать выводы;</w:t>
      </w:r>
    </w:p>
    <w:p w:rsidR="00D45411" w:rsidRDefault="00D45411">
      <w:pPr>
        <w:pStyle w:val="a5"/>
        <w:framePr w:wrap="around" w:vAnchor="page" w:hAnchor="page" w:x="2751" w:y="13614"/>
        <w:shd w:val="clear" w:color="auto" w:fill="auto"/>
        <w:spacing w:line="130" w:lineRule="exact"/>
        <w:ind w:left="20"/>
      </w:pPr>
      <w:r>
        <w:rPr>
          <w:rStyle w:val="0pt5"/>
          <w:color w:val="000000"/>
        </w:rPr>
        <w:t>144</w:t>
      </w:r>
    </w:p>
    <w:p w:rsidR="00D45411" w:rsidRDefault="00D45411">
      <w:pPr>
        <w:pStyle w:val="a5"/>
        <w:framePr w:wrap="around" w:vAnchor="page" w:hAnchor="page" w:x="6797"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1" w:h="10272" w:hRule="exact" w:wrap="around" w:vAnchor="page" w:hAnchor="page" w:x="2807" w:y="3059"/>
        <w:numPr>
          <w:ilvl w:val="0"/>
          <w:numId w:val="23"/>
        </w:numPr>
        <w:shd w:val="clear" w:color="auto" w:fill="auto"/>
        <w:ind w:left="220"/>
      </w:pPr>
      <w:r>
        <w:rPr>
          <w:rStyle w:val="70pt4"/>
          <w:b/>
          <w:bCs/>
          <w:i/>
          <w:iCs/>
          <w:color w:val="000000"/>
        </w:rPr>
        <w:lastRenderedPageBreak/>
        <w:t xml:space="preserve"> базовые исследовательские действия:</w:t>
      </w:r>
    </w:p>
    <w:p w:rsidR="00D45411" w:rsidRDefault="00D45411">
      <w:pPr>
        <w:pStyle w:val="a6"/>
        <w:framePr w:w="6341" w:h="10272" w:hRule="exact" w:wrap="around" w:vAnchor="page" w:hAnchor="page" w:x="2807" w:y="3059"/>
        <w:numPr>
          <w:ilvl w:val="0"/>
          <w:numId w:val="21"/>
        </w:numPr>
        <w:shd w:val="clear" w:color="auto" w:fill="auto"/>
        <w:spacing w:line="240" w:lineRule="exact"/>
        <w:ind w:left="220" w:right="20" w:hanging="220"/>
      </w:pPr>
      <w:r>
        <w:rPr>
          <w:rStyle w:val="12"/>
          <w:b/>
          <w:bCs/>
          <w:color w:val="000000"/>
        </w:rPr>
        <w:t xml:space="preserve"> определять разрыв между реальным и желательным состоя</w:t>
      </w:r>
      <w:r>
        <w:rPr>
          <w:rStyle w:val="12"/>
          <w:b/>
          <w:bCs/>
          <w:color w:val="000000"/>
        </w:rPr>
        <w:softHyphen/>
        <w:t>нием объекта (ситуации) на основе предложенных педагоги</w:t>
      </w:r>
      <w:r>
        <w:rPr>
          <w:rStyle w:val="12"/>
          <w:b/>
          <w:bCs/>
          <w:color w:val="000000"/>
        </w:rPr>
        <w:softHyphen/>
        <w:t>ческим работником вопросов;</w:t>
      </w:r>
    </w:p>
    <w:p w:rsidR="00D45411" w:rsidRDefault="00D45411">
      <w:pPr>
        <w:pStyle w:val="a6"/>
        <w:framePr w:w="6341" w:h="10272" w:hRule="exact" w:wrap="around" w:vAnchor="page" w:hAnchor="page" w:x="2807" w:y="3059"/>
        <w:shd w:val="clear" w:color="auto" w:fill="auto"/>
        <w:spacing w:line="240" w:lineRule="exact"/>
        <w:ind w:left="220" w:right="20" w:hanging="220"/>
      </w:pPr>
      <w:r>
        <w:rPr>
          <w:rStyle w:val="12"/>
          <w:b/>
          <w:bCs/>
          <w:color w:val="000000"/>
        </w:rPr>
        <w:t>—с помощью педагогического работника формулировать цель, планировать изменения объекта, ситуации;</w:t>
      </w:r>
    </w:p>
    <w:p w:rsidR="00D45411" w:rsidRDefault="00D45411">
      <w:pPr>
        <w:pStyle w:val="a6"/>
        <w:framePr w:w="6341" w:h="10272" w:hRule="exact" w:wrap="around" w:vAnchor="page" w:hAnchor="page" w:x="2807" w:y="3059"/>
        <w:shd w:val="clear" w:color="auto" w:fill="auto"/>
        <w:spacing w:line="240" w:lineRule="exact"/>
        <w:ind w:right="20" w:firstLine="0"/>
        <w:jc w:val="left"/>
      </w:pPr>
      <w:r>
        <w:rPr>
          <w:rStyle w:val="12"/>
          <w:b/>
          <w:bCs/>
          <w:color w:val="000000"/>
        </w:rPr>
        <w:t>—сравнивать несколько вариантов решения задачи, выбирать наиболее подходящий (на основе предложенных критериев); —проводить по предложенному плану опыт, несложное иссле</w:t>
      </w:r>
      <w:r>
        <w:rPr>
          <w:rStyle w:val="12"/>
          <w:b/>
          <w:bCs/>
          <w:color w:val="000000"/>
        </w:rPr>
        <w:softHyphen/>
        <w:t>дование по установлению особенностей объекта изучения и связей между объектами (часть — целое, причина — след</w:t>
      </w:r>
      <w:r>
        <w:rPr>
          <w:rStyle w:val="12"/>
          <w:b/>
          <w:bCs/>
          <w:color w:val="000000"/>
        </w:rPr>
        <w:softHyphen/>
        <w:t>ствие);</w:t>
      </w:r>
    </w:p>
    <w:p w:rsidR="00D45411" w:rsidRDefault="00D45411">
      <w:pPr>
        <w:pStyle w:val="a6"/>
        <w:framePr w:w="6341" w:h="10272" w:hRule="exact" w:wrap="around" w:vAnchor="page" w:hAnchor="page" w:x="2807" w:y="3059"/>
        <w:shd w:val="clear" w:color="auto" w:fill="auto"/>
        <w:spacing w:line="240" w:lineRule="exact"/>
        <w:ind w:right="20" w:firstLine="0"/>
        <w:jc w:val="left"/>
      </w:pPr>
      <w:r>
        <w:rPr>
          <w:rStyle w:val="12"/>
          <w:b/>
          <w:bCs/>
          <w:color w:val="000000"/>
        </w:rPr>
        <w:t>—формулировать выводы и подкреплять их доказательствами на основе результатов проведенного наблюдения (опыта, из</w:t>
      </w:r>
      <w:r>
        <w:rPr>
          <w:rStyle w:val="12"/>
          <w:b/>
          <w:bCs/>
          <w:color w:val="000000"/>
        </w:rPr>
        <w:softHyphen/>
        <w:t>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rsidR="00D45411" w:rsidRDefault="00D45411">
      <w:pPr>
        <w:pStyle w:val="71"/>
        <w:framePr w:w="6341" w:h="10272" w:hRule="exact" w:wrap="around" w:vAnchor="page" w:hAnchor="page" w:x="2807" w:y="3059"/>
        <w:numPr>
          <w:ilvl w:val="0"/>
          <w:numId w:val="23"/>
        </w:numPr>
        <w:shd w:val="clear" w:color="auto" w:fill="auto"/>
        <w:ind w:left="220"/>
      </w:pPr>
      <w:r>
        <w:rPr>
          <w:rStyle w:val="70pt4"/>
          <w:b/>
          <w:bCs/>
          <w:i/>
          <w:iCs/>
          <w:color w:val="000000"/>
        </w:rPr>
        <w:t xml:space="preserve"> работа с информацией:</w:t>
      </w:r>
    </w:p>
    <w:p w:rsidR="00D45411" w:rsidRDefault="00D45411">
      <w:pPr>
        <w:pStyle w:val="a6"/>
        <w:framePr w:w="6341" w:h="10272" w:hRule="exact" w:wrap="around" w:vAnchor="page" w:hAnchor="page" w:x="2807" w:y="3059"/>
        <w:shd w:val="clear" w:color="auto" w:fill="auto"/>
        <w:spacing w:line="240" w:lineRule="exact"/>
        <w:ind w:left="220" w:hanging="220"/>
      </w:pPr>
      <w:r>
        <w:rPr>
          <w:rStyle w:val="12"/>
          <w:b/>
          <w:bCs/>
          <w:color w:val="000000"/>
        </w:rPr>
        <w:t>—выбирать источник получения информации;</w:t>
      </w:r>
    </w:p>
    <w:p w:rsidR="00D45411" w:rsidRDefault="00D45411">
      <w:pPr>
        <w:pStyle w:val="a6"/>
        <w:framePr w:w="6341" w:h="10272" w:hRule="exact" w:wrap="around" w:vAnchor="page" w:hAnchor="page" w:x="2807" w:y="3059"/>
        <w:shd w:val="clear" w:color="auto" w:fill="auto"/>
        <w:spacing w:line="240" w:lineRule="exact"/>
        <w:ind w:right="20" w:firstLine="0"/>
        <w:jc w:val="left"/>
      </w:pPr>
      <w:r>
        <w:rPr>
          <w:rStyle w:val="12"/>
          <w:b/>
          <w:bCs/>
          <w:color w:val="000000"/>
        </w:rPr>
        <w:t>—согласно заданному алгоритму находить в предложенном ис</w:t>
      </w:r>
      <w:r>
        <w:rPr>
          <w:rStyle w:val="12"/>
          <w:b/>
          <w:bCs/>
          <w:color w:val="000000"/>
        </w:rPr>
        <w:softHyphen/>
        <w:t>точнике информацию, представленную в явном виде; —распознавать достоверную и недостоверную информацию са</w:t>
      </w:r>
      <w:r>
        <w:rPr>
          <w:rStyle w:val="12"/>
          <w:b/>
          <w:bCs/>
          <w:color w:val="000000"/>
        </w:rPr>
        <w:softHyphen/>
        <w:t>мостоятельно или на основании предложенного педагогиче</w:t>
      </w:r>
      <w:r>
        <w:rPr>
          <w:rStyle w:val="12"/>
          <w:b/>
          <w:bCs/>
          <w:color w:val="000000"/>
        </w:rPr>
        <w:softHyphen/>
        <w:t>ским работником способа ее проверки;</w:t>
      </w:r>
    </w:p>
    <w:p w:rsidR="00D45411" w:rsidRDefault="00D45411">
      <w:pPr>
        <w:pStyle w:val="a6"/>
        <w:framePr w:w="6341" w:h="10272" w:hRule="exact" w:wrap="around" w:vAnchor="page" w:hAnchor="page" w:x="2807" w:y="3059"/>
        <w:shd w:val="clear" w:color="auto" w:fill="auto"/>
        <w:spacing w:line="240" w:lineRule="exact"/>
        <w:ind w:left="220" w:right="20" w:hanging="220"/>
      </w:pPr>
      <w:r>
        <w:rPr>
          <w:rStyle w:val="12"/>
          <w:b/>
          <w:bCs/>
          <w:color w:val="00000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45411" w:rsidRDefault="00D45411">
      <w:pPr>
        <w:pStyle w:val="a6"/>
        <w:framePr w:w="6341" w:h="10272" w:hRule="exact" w:wrap="around" w:vAnchor="page" w:hAnchor="page" w:x="2807" w:y="3059"/>
        <w:shd w:val="clear" w:color="auto" w:fill="auto"/>
        <w:spacing w:after="160" w:line="240" w:lineRule="exact"/>
        <w:ind w:right="20" w:firstLine="0"/>
        <w:jc w:val="left"/>
      </w:pPr>
      <w:r>
        <w:rPr>
          <w:rStyle w:val="12"/>
          <w:b/>
          <w:bCs/>
          <w:color w:val="000000"/>
        </w:rPr>
        <w:t>—анализировать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w:t>
      </w:r>
      <w:r>
        <w:rPr>
          <w:rStyle w:val="12"/>
          <w:b/>
          <w:bCs/>
          <w:color w:val="000000"/>
        </w:rPr>
        <w:softHyphen/>
        <w:t>ния информации.</w:t>
      </w:r>
    </w:p>
    <w:p w:rsidR="00D45411" w:rsidRDefault="00D45411">
      <w:pPr>
        <w:pStyle w:val="a6"/>
        <w:framePr w:w="6341" w:h="10272" w:hRule="exact" w:wrap="around" w:vAnchor="page" w:hAnchor="page" w:x="2807" w:y="3059"/>
        <w:shd w:val="clear" w:color="auto" w:fill="auto"/>
        <w:spacing w:after="29" w:line="190" w:lineRule="exact"/>
        <w:ind w:left="220" w:hanging="220"/>
      </w:pPr>
      <w:r>
        <w:rPr>
          <w:rStyle w:val="12"/>
          <w:b/>
          <w:bCs/>
          <w:color w:val="000000"/>
        </w:rPr>
        <w:t>Овладение универсальными учебными коммуникативными действиями:</w:t>
      </w:r>
    </w:p>
    <w:p w:rsidR="00D45411" w:rsidRDefault="00D45411">
      <w:pPr>
        <w:pStyle w:val="71"/>
        <w:framePr w:w="6341" w:h="10272" w:hRule="exact" w:wrap="around" w:vAnchor="page" w:hAnchor="page" w:x="2807" w:y="3059"/>
        <w:numPr>
          <w:ilvl w:val="0"/>
          <w:numId w:val="24"/>
        </w:numPr>
        <w:shd w:val="clear" w:color="auto" w:fill="auto"/>
        <w:tabs>
          <w:tab w:val="left" w:pos="562"/>
        </w:tabs>
        <w:ind w:left="220"/>
      </w:pPr>
      <w:r>
        <w:rPr>
          <w:rStyle w:val="70pt4"/>
          <w:b/>
          <w:bCs/>
          <w:i/>
          <w:iCs/>
          <w:color w:val="000000"/>
        </w:rPr>
        <w:t>общение:</w:t>
      </w:r>
    </w:p>
    <w:p w:rsidR="00D45411" w:rsidRDefault="00D45411">
      <w:pPr>
        <w:pStyle w:val="a6"/>
        <w:framePr w:w="6341" w:h="10272" w:hRule="exact" w:wrap="around" w:vAnchor="page" w:hAnchor="page" w:x="2807" w:y="3059"/>
        <w:numPr>
          <w:ilvl w:val="0"/>
          <w:numId w:val="21"/>
        </w:numPr>
        <w:shd w:val="clear" w:color="auto" w:fill="auto"/>
        <w:spacing w:line="240" w:lineRule="exact"/>
        <w:ind w:left="220" w:right="20" w:hanging="220"/>
      </w:pPr>
      <w:r>
        <w:rPr>
          <w:rStyle w:val="12"/>
          <w:b/>
          <w:bCs/>
          <w:color w:val="000000"/>
        </w:rPr>
        <w:t xml:space="preserve"> воспринимать и формулировать суждения, выражать эмоции в соответствии с целями и условиями общения в знакомой среде;</w:t>
      </w:r>
    </w:p>
    <w:p w:rsidR="00D45411" w:rsidRDefault="00D45411">
      <w:pPr>
        <w:pStyle w:val="a6"/>
        <w:framePr w:w="6341" w:h="10272" w:hRule="exact" w:wrap="around" w:vAnchor="page" w:hAnchor="page" w:x="2807" w:y="3059"/>
        <w:shd w:val="clear" w:color="auto" w:fill="auto"/>
        <w:spacing w:line="240" w:lineRule="exact"/>
        <w:ind w:left="220" w:right="20" w:hanging="220"/>
      </w:pPr>
      <w:r>
        <w:rPr>
          <w:rStyle w:val="12"/>
          <w:b/>
          <w:bCs/>
          <w:color w:val="000000"/>
        </w:rPr>
        <w:t>—проявлять уважительное отношение к собеседнику, соблю</w:t>
      </w:r>
      <w:r>
        <w:rPr>
          <w:rStyle w:val="12"/>
          <w:b/>
          <w:bCs/>
          <w:color w:val="000000"/>
        </w:rPr>
        <w:softHyphen/>
        <w:t>дать правила ведения диалога и дискуссии;</w:t>
      </w:r>
    </w:p>
    <w:p w:rsidR="00D45411" w:rsidRDefault="00D45411">
      <w:pPr>
        <w:pStyle w:val="a6"/>
        <w:framePr w:w="6341" w:h="10272" w:hRule="exact" w:wrap="around" w:vAnchor="page" w:hAnchor="page" w:x="2807" w:y="3059"/>
        <w:shd w:val="clear" w:color="auto" w:fill="auto"/>
        <w:spacing w:line="240" w:lineRule="exact"/>
        <w:ind w:left="220" w:right="20" w:hanging="220"/>
      </w:pPr>
      <w:r>
        <w:rPr>
          <w:rStyle w:val="12"/>
          <w:b/>
          <w:bCs/>
          <w:color w:val="000000"/>
        </w:rPr>
        <w:t>—признавать возможность существования разных точек зре</w:t>
      </w:r>
      <w:r>
        <w:rPr>
          <w:rStyle w:val="12"/>
          <w:b/>
          <w:bCs/>
          <w:color w:val="000000"/>
        </w:rPr>
        <w:softHyphen/>
        <w:t>ния;</w:t>
      </w:r>
    </w:p>
    <w:p w:rsidR="00D45411" w:rsidRDefault="00D45411">
      <w:pPr>
        <w:pStyle w:val="a5"/>
        <w:framePr w:wrap="around" w:vAnchor="page" w:hAnchor="page" w:x="2792" w:y="1358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27" w:y="13619"/>
        <w:shd w:val="clear" w:color="auto" w:fill="auto"/>
        <w:spacing w:line="130" w:lineRule="exact"/>
        <w:ind w:left="20"/>
      </w:pPr>
      <w:r>
        <w:rPr>
          <w:rStyle w:val="0pt5"/>
          <w:color w:val="000000"/>
        </w:rPr>
        <w:t>145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4" w:hRule="exact" w:wrap="around" w:vAnchor="page" w:hAnchor="page" w:x="2823" w:y="3050"/>
        <w:numPr>
          <w:ilvl w:val="0"/>
          <w:numId w:val="21"/>
        </w:numPr>
        <w:shd w:val="clear" w:color="auto" w:fill="auto"/>
        <w:spacing w:line="245" w:lineRule="exact"/>
        <w:ind w:left="240" w:hanging="220"/>
      </w:pPr>
      <w:r>
        <w:rPr>
          <w:rStyle w:val="12"/>
          <w:b/>
          <w:bCs/>
          <w:color w:val="000000"/>
        </w:rPr>
        <w:lastRenderedPageBreak/>
        <w:t xml:space="preserve"> корректно и аргументированно высказывать своё мнение;</w:t>
      </w:r>
    </w:p>
    <w:p w:rsidR="00D45411" w:rsidRDefault="00D45411">
      <w:pPr>
        <w:pStyle w:val="a6"/>
        <w:framePr w:w="6346" w:h="10254" w:hRule="exact" w:wrap="around" w:vAnchor="page" w:hAnchor="page" w:x="2823" w:y="3050"/>
        <w:numPr>
          <w:ilvl w:val="0"/>
          <w:numId w:val="21"/>
        </w:numPr>
        <w:shd w:val="clear" w:color="auto" w:fill="auto"/>
        <w:spacing w:line="245" w:lineRule="exact"/>
        <w:ind w:left="240" w:right="20" w:hanging="220"/>
      </w:pPr>
      <w:r>
        <w:rPr>
          <w:rStyle w:val="12"/>
          <w:b/>
          <w:bCs/>
          <w:color w:val="000000"/>
        </w:rPr>
        <w:t xml:space="preserve"> строить речевое высказывание в соответствии с поставленной задачей;</w:t>
      </w:r>
    </w:p>
    <w:p w:rsidR="00D45411" w:rsidRDefault="00D45411">
      <w:pPr>
        <w:pStyle w:val="a6"/>
        <w:framePr w:w="6346" w:h="10254" w:hRule="exact" w:wrap="around" w:vAnchor="page" w:hAnchor="page" w:x="2823" w:y="3050"/>
        <w:shd w:val="clear" w:color="auto" w:fill="auto"/>
        <w:spacing w:line="245" w:lineRule="exact"/>
        <w:ind w:left="240" w:right="20" w:hanging="220"/>
      </w:pPr>
      <w:r>
        <w:rPr>
          <w:rStyle w:val="12"/>
          <w:b/>
          <w:bCs/>
          <w:color w:val="000000"/>
        </w:rPr>
        <w:t>—создавать устные и письменные тексты (описание, рассужде</w:t>
      </w:r>
      <w:r>
        <w:rPr>
          <w:rStyle w:val="12"/>
          <w:b/>
          <w:bCs/>
          <w:color w:val="000000"/>
        </w:rPr>
        <w:softHyphen/>
        <w:t>ние, повествование);</w:t>
      </w:r>
    </w:p>
    <w:p w:rsidR="00D45411" w:rsidRDefault="00D45411">
      <w:pPr>
        <w:pStyle w:val="a6"/>
        <w:framePr w:w="6346" w:h="10254" w:hRule="exact" w:wrap="around" w:vAnchor="page" w:hAnchor="page" w:x="2823" w:y="3050"/>
        <w:shd w:val="clear" w:color="auto" w:fill="auto"/>
        <w:spacing w:line="245" w:lineRule="exact"/>
        <w:ind w:left="240" w:hanging="220"/>
      </w:pPr>
      <w:r>
        <w:rPr>
          <w:rStyle w:val="12"/>
          <w:b/>
          <w:bCs/>
          <w:color w:val="000000"/>
        </w:rPr>
        <w:t>—готовить небольшие публичные выступления;</w:t>
      </w:r>
    </w:p>
    <w:p w:rsidR="00D45411" w:rsidRDefault="00D45411">
      <w:pPr>
        <w:pStyle w:val="a6"/>
        <w:framePr w:w="6346" w:h="10254" w:hRule="exact" w:wrap="around" w:vAnchor="page" w:hAnchor="page" w:x="2823" w:y="3050"/>
        <w:shd w:val="clear" w:color="auto" w:fill="auto"/>
        <w:spacing w:line="245" w:lineRule="exact"/>
        <w:ind w:left="240" w:right="20" w:hanging="220"/>
      </w:pPr>
      <w:r>
        <w:rPr>
          <w:rStyle w:val="12"/>
          <w:b/>
          <w:bCs/>
          <w:color w:val="000000"/>
        </w:rPr>
        <w:t>—подбирать иллюстративный материал (рисунки, фото, плака</w:t>
      </w:r>
      <w:r>
        <w:rPr>
          <w:rStyle w:val="12"/>
          <w:b/>
          <w:bCs/>
          <w:color w:val="000000"/>
        </w:rPr>
        <w:softHyphen/>
        <w:t>ты) к тексту выступления;</w:t>
      </w:r>
    </w:p>
    <w:p w:rsidR="00D45411" w:rsidRDefault="00D45411">
      <w:pPr>
        <w:pStyle w:val="71"/>
        <w:framePr w:w="6346" w:h="10254" w:hRule="exact" w:wrap="around" w:vAnchor="page" w:hAnchor="page" w:x="2823" w:y="3050"/>
        <w:numPr>
          <w:ilvl w:val="0"/>
          <w:numId w:val="24"/>
        </w:numPr>
        <w:shd w:val="clear" w:color="auto" w:fill="auto"/>
        <w:tabs>
          <w:tab w:val="left" w:pos="599"/>
        </w:tabs>
        <w:spacing w:line="245" w:lineRule="exact"/>
        <w:ind w:left="20" w:firstLine="220"/>
      </w:pPr>
      <w:r>
        <w:rPr>
          <w:rStyle w:val="70pt4"/>
          <w:b/>
          <w:bCs/>
          <w:i/>
          <w:iCs/>
          <w:color w:val="000000"/>
        </w:rPr>
        <w:t>совместная деятельность:</w:t>
      </w:r>
    </w:p>
    <w:p w:rsidR="00D45411" w:rsidRDefault="00D45411">
      <w:pPr>
        <w:pStyle w:val="a6"/>
        <w:framePr w:w="6346" w:h="10254" w:hRule="exact" w:wrap="around" w:vAnchor="page" w:hAnchor="page" w:x="2823" w:y="3050"/>
        <w:shd w:val="clear" w:color="auto" w:fill="auto"/>
        <w:spacing w:line="245" w:lineRule="exact"/>
        <w:ind w:left="240" w:right="20" w:hanging="220"/>
      </w:pPr>
      <w:r>
        <w:rPr>
          <w:rStyle w:val="12"/>
          <w:b/>
          <w:bCs/>
          <w:color w:val="000000"/>
        </w:rPr>
        <w:t>—формулировать краткосрочные и долгосрочные цели (инди</w:t>
      </w:r>
      <w:r>
        <w:rPr>
          <w:rStyle w:val="12"/>
          <w:b/>
          <w:bCs/>
          <w:color w:val="000000"/>
        </w:rPr>
        <w:softHyphen/>
        <w:t>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w:t>
      </w:r>
      <w:r>
        <w:rPr>
          <w:rStyle w:val="12"/>
          <w:b/>
          <w:bCs/>
          <w:color w:val="000000"/>
        </w:rPr>
        <w:softHyphen/>
        <w:t>гов и сроков;</w:t>
      </w:r>
    </w:p>
    <w:p w:rsidR="00D45411" w:rsidRDefault="00D45411">
      <w:pPr>
        <w:pStyle w:val="a6"/>
        <w:framePr w:w="6346" w:h="10254" w:hRule="exact" w:wrap="around" w:vAnchor="page" w:hAnchor="page" w:x="2823" w:y="3050"/>
        <w:shd w:val="clear" w:color="auto" w:fill="auto"/>
        <w:spacing w:line="245" w:lineRule="exact"/>
        <w:ind w:left="240" w:right="20" w:hanging="220"/>
      </w:pPr>
      <w:r>
        <w:rPr>
          <w:rStyle w:val="12"/>
          <w:b/>
          <w:bCs/>
          <w:color w:val="000000"/>
        </w:rPr>
        <w:t>—принимать цель совместной деятельности, коллективно строить действия по ее достижению: распределять роли, до</w:t>
      </w:r>
      <w:r>
        <w:rPr>
          <w:rStyle w:val="12"/>
          <w:b/>
          <w:bCs/>
          <w:color w:val="000000"/>
        </w:rPr>
        <w:softHyphen/>
        <w:t>говариваться, обсуждать процесс и результат совместной работы;</w:t>
      </w:r>
    </w:p>
    <w:p w:rsidR="00D45411" w:rsidRDefault="00D45411">
      <w:pPr>
        <w:pStyle w:val="a6"/>
        <w:framePr w:w="6346" w:h="10254" w:hRule="exact" w:wrap="around" w:vAnchor="page" w:hAnchor="page" w:x="2823" w:y="3050"/>
        <w:shd w:val="clear" w:color="auto" w:fill="auto"/>
        <w:spacing w:line="245" w:lineRule="exact"/>
        <w:ind w:left="240" w:right="20" w:hanging="220"/>
      </w:pPr>
      <w:r>
        <w:rPr>
          <w:rStyle w:val="12"/>
          <w:b/>
          <w:bCs/>
          <w:color w:val="000000"/>
        </w:rPr>
        <w:t>—проявлять готовность руководить, выполнять поручения, подчиняться;</w:t>
      </w:r>
    </w:p>
    <w:p w:rsidR="00D45411" w:rsidRDefault="00D45411">
      <w:pPr>
        <w:pStyle w:val="a6"/>
        <w:framePr w:w="6346" w:h="10254" w:hRule="exact" w:wrap="around" w:vAnchor="page" w:hAnchor="page" w:x="2823" w:y="3050"/>
        <w:shd w:val="clear" w:color="auto" w:fill="auto"/>
        <w:spacing w:line="245" w:lineRule="exact"/>
        <w:ind w:left="240" w:hanging="220"/>
      </w:pPr>
      <w:r>
        <w:rPr>
          <w:rStyle w:val="12"/>
          <w:b/>
          <w:bCs/>
          <w:color w:val="000000"/>
        </w:rPr>
        <w:t>—ответственно выполнять свою часть работы;</w:t>
      </w:r>
    </w:p>
    <w:p w:rsidR="00D45411" w:rsidRDefault="00D45411">
      <w:pPr>
        <w:pStyle w:val="a6"/>
        <w:framePr w:w="6346" w:h="10254" w:hRule="exact" w:wrap="around" w:vAnchor="page" w:hAnchor="page" w:x="2823" w:y="3050"/>
        <w:shd w:val="clear" w:color="auto" w:fill="auto"/>
        <w:spacing w:line="245" w:lineRule="exact"/>
        <w:ind w:left="240" w:hanging="220"/>
      </w:pPr>
      <w:r>
        <w:rPr>
          <w:rStyle w:val="12"/>
          <w:b/>
          <w:bCs/>
          <w:color w:val="000000"/>
        </w:rPr>
        <w:t>—оценивать свой вклад в общий результат;</w:t>
      </w:r>
    </w:p>
    <w:p w:rsidR="00D45411" w:rsidRDefault="00D45411">
      <w:pPr>
        <w:pStyle w:val="a6"/>
        <w:framePr w:w="6346" w:h="10254" w:hRule="exact" w:wrap="around" w:vAnchor="page" w:hAnchor="page" w:x="2823" w:y="3050"/>
        <w:shd w:val="clear" w:color="auto" w:fill="auto"/>
        <w:spacing w:after="164" w:line="245" w:lineRule="exact"/>
        <w:ind w:left="240" w:right="20" w:hanging="220"/>
      </w:pPr>
      <w:r>
        <w:rPr>
          <w:rStyle w:val="12"/>
          <w:b/>
          <w:bCs/>
          <w:color w:val="000000"/>
        </w:rPr>
        <w:t>—выполнять совместные проектные задания с опорой на пред</w:t>
      </w:r>
      <w:r>
        <w:rPr>
          <w:rStyle w:val="12"/>
          <w:b/>
          <w:bCs/>
          <w:color w:val="000000"/>
        </w:rPr>
        <w:softHyphen/>
        <w:t>ложенные образцы.</w:t>
      </w:r>
    </w:p>
    <w:p w:rsidR="00D45411" w:rsidRDefault="00D45411">
      <w:pPr>
        <w:pStyle w:val="a6"/>
        <w:framePr w:w="6346" w:h="10254" w:hRule="exact" w:wrap="around" w:vAnchor="page" w:hAnchor="page" w:x="2823" w:y="3050"/>
        <w:shd w:val="clear" w:color="auto" w:fill="auto"/>
        <w:spacing w:after="25" w:line="190" w:lineRule="exact"/>
        <w:ind w:left="240" w:hanging="220"/>
      </w:pPr>
      <w:r>
        <w:rPr>
          <w:rStyle w:val="12"/>
          <w:b/>
          <w:bCs/>
          <w:color w:val="000000"/>
        </w:rPr>
        <w:t>Овладение универсальными учебными регулятивными действиями:</w:t>
      </w:r>
    </w:p>
    <w:p w:rsidR="00D45411" w:rsidRDefault="00D45411">
      <w:pPr>
        <w:pStyle w:val="71"/>
        <w:framePr w:w="6346" w:h="10254" w:hRule="exact" w:wrap="around" w:vAnchor="page" w:hAnchor="page" w:x="2823" w:y="3050"/>
        <w:numPr>
          <w:ilvl w:val="0"/>
          <w:numId w:val="25"/>
        </w:numPr>
        <w:shd w:val="clear" w:color="auto" w:fill="auto"/>
        <w:spacing w:line="245" w:lineRule="exact"/>
        <w:ind w:left="20" w:firstLine="220"/>
      </w:pPr>
      <w:r>
        <w:rPr>
          <w:rStyle w:val="70pt4"/>
          <w:b/>
          <w:bCs/>
          <w:i/>
          <w:iCs/>
          <w:color w:val="000000"/>
        </w:rPr>
        <w:t xml:space="preserve"> самоорганизация:</w:t>
      </w:r>
    </w:p>
    <w:p w:rsidR="00D45411" w:rsidRDefault="00D45411">
      <w:pPr>
        <w:pStyle w:val="a6"/>
        <w:framePr w:w="6346" w:h="10254" w:hRule="exact" w:wrap="around" w:vAnchor="page" w:hAnchor="page" w:x="2823" w:y="3050"/>
        <w:numPr>
          <w:ilvl w:val="0"/>
          <w:numId w:val="21"/>
        </w:numPr>
        <w:shd w:val="clear" w:color="auto" w:fill="auto"/>
        <w:spacing w:line="245" w:lineRule="exact"/>
        <w:ind w:left="240" w:right="20" w:hanging="220"/>
      </w:pPr>
      <w:r>
        <w:rPr>
          <w:rStyle w:val="12"/>
          <w:b/>
          <w:bCs/>
          <w:color w:val="000000"/>
        </w:rPr>
        <w:t xml:space="preserve"> планировать действия по решению учебной задачи для полу</w:t>
      </w:r>
      <w:r>
        <w:rPr>
          <w:rStyle w:val="12"/>
          <w:b/>
          <w:bCs/>
          <w:color w:val="000000"/>
        </w:rPr>
        <w:softHyphen/>
        <w:t>чения результата;</w:t>
      </w:r>
    </w:p>
    <w:p w:rsidR="00D45411" w:rsidRDefault="00D45411">
      <w:pPr>
        <w:pStyle w:val="a6"/>
        <w:framePr w:w="6346" w:h="10254" w:hRule="exact" w:wrap="around" w:vAnchor="page" w:hAnchor="page" w:x="2823" w:y="3050"/>
        <w:numPr>
          <w:ilvl w:val="0"/>
          <w:numId w:val="21"/>
        </w:numPr>
        <w:shd w:val="clear" w:color="auto" w:fill="auto"/>
        <w:spacing w:line="245" w:lineRule="exact"/>
        <w:ind w:left="240" w:hanging="220"/>
      </w:pPr>
      <w:r>
        <w:rPr>
          <w:rStyle w:val="12"/>
          <w:b/>
          <w:bCs/>
          <w:color w:val="000000"/>
        </w:rPr>
        <w:t xml:space="preserve"> выстраивать последовательность выбранных действий;</w:t>
      </w:r>
    </w:p>
    <w:p w:rsidR="00D45411" w:rsidRDefault="00D45411">
      <w:pPr>
        <w:pStyle w:val="71"/>
        <w:framePr w:w="6346" w:h="10254" w:hRule="exact" w:wrap="around" w:vAnchor="page" w:hAnchor="page" w:x="2823" w:y="3050"/>
        <w:numPr>
          <w:ilvl w:val="0"/>
          <w:numId w:val="25"/>
        </w:numPr>
        <w:shd w:val="clear" w:color="auto" w:fill="auto"/>
        <w:spacing w:line="245" w:lineRule="exact"/>
        <w:ind w:left="20" w:firstLine="220"/>
      </w:pPr>
      <w:r>
        <w:rPr>
          <w:rStyle w:val="70pt4"/>
          <w:b/>
          <w:bCs/>
          <w:i/>
          <w:iCs/>
          <w:color w:val="000000"/>
        </w:rPr>
        <w:t xml:space="preserve"> самоконтроль:</w:t>
      </w:r>
    </w:p>
    <w:p w:rsidR="00D45411" w:rsidRDefault="00D45411">
      <w:pPr>
        <w:pStyle w:val="a6"/>
        <w:framePr w:w="6346" w:h="10254" w:hRule="exact" w:wrap="around" w:vAnchor="page" w:hAnchor="page" w:x="2823" w:y="3050"/>
        <w:shd w:val="clear" w:color="auto" w:fill="auto"/>
        <w:spacing w:line="245" w:lineRule="exact"/>
        <w:ind w:left="240" w:right="20" w:hanging="220"/>
      </w:pPr>
      <w:r>
        <w:rPr>
          <w:rStyle w:val="12"/>
          <w:b/>
          <w:bCs/>
          <w:color w:val="000000"/>
        </w:rPr>
        <w:t>—устанавливать причины успеха/неудач учебной деятельно</w:t>
      </w:r>
      <w:r>
        <w:rPr>
          <w:rStyle w:val="12"/>
          <w:b/>
          <w:bCs/>
          <w:color w:val="000000"/>
        </w:rPr>
        <w:softHyphen/>
        <w:t>сти;</w:t>
      </w:r>
    </w:p>
    <w:p w:rsidR="00D45411" w:rsidRDefault="00D45411">
      <w:pPr>
        <w:pStyle w:val="a6"/>
        <w:framePr w:w="6346" w:h="10254" w:hRule="exact" w:wrap="around" w:vAnchor="page" w:hAnchor="page" w:x="2823" w:y="3050"/>
        <w:shd w:val="clear" w:color="auto" w:fill="auto"/>
        <w:spacing w:after="172" w:line="245" w:lineRule="exact"/>
        <w:ind w:left="240" w:right="20" w:hanging="220"/>
      </w:pPr>
      <w:r>
        <w:rPr>
          <w:rStyle w:val="12"/>
          <w:b/>
          <w:bCs/>
          <w:color w:val="000000"/>
        </w:rPr>
        <w:t>—корректировать свои учебные действия для преодоления ошибок.</w:t>
      </w:r>
    </w:p>
    <w:p w:rsidR="00D45411" w:rsidRDefault="00D45411">
      <w:pPr>
        <w:pStyle w:val="42"/>
        <w:framePr w:w="6346" w:h="10254" w:hRule="exact" w:wrap="around" w:vAnchor="page" w:hAnchor="page" w:x="2823" w:y="3050"/>
        <w:shd w:val="clear" w:color="auto" w:fill="auto"/>
        <w:spacing w:before="0" w:after="70" w:line="180" w:lineRule="exact"/>
        <w:ind w:left="240" w:hanging="220"/>
      </w:pPr>
      <w:bookmarkStart w:id="101" w:name="bookmark102"/>
      <w:r>
        <w:rPr>
          <w:rStyle w:val="40pt"/>
          <w:color w:val="000000"/>
        </w:rPr>
        <w:t>Предметные результаты</w:t>
      </w:r>
      <w:bookmarkEnd w:id="101"/>
    </w:p>
    <w:p w:rsidR="00D45411" w:rsidRDefault="00D45411">
      <w:pPr>
        <w:pStyle w:val="a6"/>
        <w:framePr w:w="6346" w:h="10254" w:hRule="exact" w:wrap="around" w:vAnchor="page" w:hAnchor="page" w:x="2823" w:y="3050"/>
        <w:shd w:val="clear" w:color="auto" w:fill="auto"/>
        <w:spacing w:line="245" w:lineRule="exact"/>
        <w:ind w:left="20" w:right="20" w:firstLine="220"/>
      </w:pPr>
      <w:r>
        <w:rPr>
          <w:rStyle w:val="12"/>
          <w:b/>
          <w:bCs/>
          <w:color w:val="000000"/>
        </w:rPr>
        <w:t>Предметные результаты по учебному предмету «Иностран</w:t>
      </w:r>
      <w:r>
        <w:rPr>
          <w:rStyle w:val="12"/>
          <w:b/>
          <w:bCs/>
          <w:color w:val="000000"/>
        </w:rPr>
        <w:softHyphen/>
        <w:t>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w:t>
      </w:r>
    </w:p>
    <w:p w:rsidR="00D45411" w:rsidRDefault="00D45411">
      <w:pPr>
        <w:pStyle w:val="a5"/>
        <w:framePr w:wrap="around" w:vAnchor="page" w:hAnchor="page" w:x="2751" w:y="13614"/>
        <w:shd w:val="clear" w:color="auto" w:fill="auto"/>
        <w:spacing w:line="130" w:lineRule="exact"/>
        <w:ind w:left="20"/>
      </w:pPr>
      <w:r>
        <w:rPr>
          <w:rStyle w:val="0pt5"/>
          <w:color w:val="000000"/>
        </w:rPr>
        <w:t>146</w:t>
      </w:r>
    </w:p>
    <w:p w:rsidR="00D45411" w:rsidRDefault="00D45411">
      <w:pPr>
        <w:pStyle w:val="a5"/>
        <w:framePr w:wrap="around" w:vAnchor="page" w:hAnchor="page" w:x="6797"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7" w:hRule="exact" w:wrap="around" w:vAnchor="page" w:hAnchor="page" w:x="2804" w:y="3059"/>
        <w:shd w:val="clear" w:color="auto" w:fill="auto"/>
        <w:spacing w:after="244" w:line="240" w:lineRule="exact"/>
        <w:ind w:left="20" w:right="20" w:firstLine="0"/>
      </w:pPr>
      <w:r>
        <w:rPr>
          <w:rStyle w:val="12"/>
          <w:b/>
          <w:bCs/>
          <w:color w:val="000000"/>
        </w:rPr>
        <w:lastRenderedPageBreak/>
        <w:t>жизненных условиях, отражать сформированность иноязыч</w:t>
      </w:r>
      <w:r>
        <w:rPr>
          <w:rStyle w:val="12"/>
          <w:b/>
          <w:bCs/>
          <w:color w:val="000000"/>
        </w:rPr>
        <w:softHyphen/>
        <w:t>ной коммуникативной компетенции на элементарном уровне в совокупности ее составляющих — речевой, языковой, соци</w:t>
      </w:r>
      <w:r>
        <w:rPr>
          <w:rStyle w:val="12"/>
          <w:b/>
          <w:bCs/>
          <w:color w:val="000000"/>
        </w:rPr>
        <w:softHyphen/>
        <w:t>окультурной, компенсаторной, метапредметной (учебно-позна</w:t>
      </w:r>
      <w:r>
        <w:rPr>
          <w:rStyle w:val="12"/>
          <w:b/>
          <w:bCs/>
          <w:color w:val="000000"/>
        </w:rPr>
        <w:softHyphen/>
        <w:t>вательной).</w:t>
      </w:r>
    </w:p>
    <w:p w:rsidR="00D45411" w:rsidRDefault="00D45411">
      <w:pPr>
        <w:pStyle w:val="61"/>
        <w:framePr w:w="6346" w:h="10277" w:hRule="exact" w:wrap="around" w:vAnchor="page" w:hAnchor="page" w:x="2804" w:y="3059"/>
        <w:shd w:val="clear" w:color="auto" w:fill="auto"/>
        <w:spacing w:before="0" w:after="162" w:line="160" w:lineRule="exact"/>
        <w:ind w:left="240" w:hanging="220"/>
        <w:jc w:val="both"/>
      </w:pPr>
      <w:r>
        <w:rPr>
          <w:rStyle w:val="60pt7"/>
          <w:color w:val="000000"/>
        </w:rPr>
        <w:t>2 КЛАСС</w:t>
      </w:r>
    </w:p>
    <w:p w:rsidR="00D45411" w:rsidRDefault="00D45411">
      <w:pPr>
        <w:pStyle w:val="42"/>
        <w:framePr w:w="6346" w:h="10277" w:hRule="exact" w:wrap="around" w:vAnchor="page" w:hAnchor="page" w:x="2804" w:y="3059"/>
        <w:shd w:val="clear" w:color="auto" w:fill="auto"/>
        <w:spacing w:before="0" w:after="91" w:line="180" w:lineRule="exact"/>
        <w:ind w:left="240" w:hanging="220"/>
      </w:pPr>
      <w:bookmarkStart w:id="102" w:name="bookmark103"/>
      <w:r>
        <w:rPr>
          <w:rStyle w:val="40pt"/>
          <w:color w:val="000000"/>
        </w:rPr>
        <w:t>Коммуникативные умения</w:t>
      </w:r>
      <w:bookmarkEnd w:id="102"/>
    </w:p>
    <w:p w:rsidR="00D45411" w:rsidRDefault="00D45411">
      <w:pPr>
        <w:pStyle w:val="71"/>
        <w:framePr w:w="6346" w:h="10277" w:hRule="exact" w:wrap="around" w:vAnchor="page" w:hAnchor="page" w:x="2804" w:y="3059"/>
        <w:shd w:val="clear" w:color="auto" w:fill="auto"/>
        <w:ind w:left="240"/>
        <w:jc w:val="left"/>
      </w:pPr>
      <w:r>
        <w:rPr>
          <w:rStyle w:val="70pt4"/>
          <w:b/>
          <w:bCs/>
          <w:i/>
          <w:iCs/>
          <w:color w:val="000000"/>
        </w:rPr>
        <w:t>Говорение</w:t>
      </w:r>
    </w:p>
    <w:p w:rsidR="00D45411" w:rsidRDefault="00D45411">
      <w:pPr>
        <w:pStyle w:val="a6"/>
        <w:framePr w:w="6346" w:h="10277" w:hRule="exact" w:wrap="around" w:vAnchor="page" w:hAnchor="page" w:x="2804" w:y="3059"/>
        <w:numPr>
          <w:ilvl w:val="0"/>
          <w:numId w:val="21"/>
        </w:numPr>
        <w:shd w:val="clear" w:color="auto" w:fill="auto"/>
        <w:spacing w:line="240" w:lineRule="exact"/>
        <w:ind w:left="240" w:right="20" w:hanging="220"/>
      </w:pPr>
      <w:r>
        <w:rPr>
          <w:rStyle w:val="12"/>
          <w:b/>
          <w:bCs/>
          <w:color w:val="000000"/>
        </w:rPr>
        <w:t xml:space="preserve"> </w:t>
      </w:r>
      <w:r>
        <w:rPr>
          <w:rStyle w:val="53"/>
          <w:b/>
          <w:bCs/>
          <w:color w:val="000000"/>
        </w:rPr>
        <w:t>вести</w:t>
      </w:r>
      <w:r>
        <w:rPr>
          <w:rStyle w:val="12"/>
          <w:b/>
          <w:bCs/>
          <w:color w:val="000000"/>
        </w:rP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D45411" w:rsidRDefault="00D45411">
      <w:pPr>
        <w:pStyle w:val="a6"/>
        <w:framePr w:w="6346" w:h="10277" w:hRule="exact" w:wrap="around" w:vAnchor="page" w:hAnchor="page" w:x="2804" w:y="3059"/>
        <w:numPr>
          <w:ilvl w:val="0"/>
          <w:numId w:val="21"/>
        </w:numPr>
        <w:shd w:val="clear" w:color="auto" w:fill="auto"/>
        <w:spacing w:line="240" w:lineRule="exact"/>
        <w:ind w:left="240" w:right="20" w:hanging="220"/>
      </w:pPr>
      <w:r>
        <w:rPr>
          <w:rStyle w:val="12"/>
          <w:b/>
          <w:bCs/>
          <w:color w:val="000000"/>
        </w:rPr>
        <w:t xml:space="preserve"> </w:t>
      </w:r>
      <w:r>
        <w:rPr>
          <w:rStyle w:val="53"/>
          <w:b/>
          <w:bCs/>
          <w:color w:val="000000"/>
        </w:rPr>
        <w:t>создавать</w:t>
      </w:r>
      <w:r>
        <w:rPr>
          <w:rStyle w:val="12"/>
          <w:b/>
          <w:bCs/>
          <w:color w:val="000000"/>
        </w:rPr>
        <w:t xml:space="preserve"> монологические высказывания (описание, пове</w:t>
      </w:r>
      <w:r>
        <w:rPr>
          <w:rStyle w:val="12"/>
          <w:b/>
          <w:bCs/>
          <w:color w:val="000000"/>
        </w:rPr>
        <w:softHyphen/>
        <w:t>ствование/рассказ), используя вербальные и/или зритель</w:t>
      </w:r>
      <w:r>
        <w:rPr>
          <w:rStyle w:val="12"/>
          <w:b/>
          <w:bCs/>
          <w:color w:val="000000"/>
        </w:rPr>
        <w:softHyphen/>
        <w:t>ные опоры (объем монологического высказывания — не ме</w:t>
      </w:r>
      <w:r>
        <w:rPr>
          <w:rStyle w:val="12"/>
          <w:b/>
          <w:bCs/>
          <w:color w:val="000000"/>
        </w:rPr>
        <w:softHyphen/>
        <w:t>нее 3 фраз).</w:t>
      </w:r>
    </w:p>
    <w:p w:rsidR="00D45411" w:rsidRDefault="00D45411">
      <w:pPr>
        <w:pStyle w:val="71"/>
        <w:framePr w:w="6346" w:h="10277" w:hRule="exact" w:wrap="around" w:vAnchor="page" w:hAnchor="page" w:x="2804" w:y="3059"/>
        <w:shd w:val="clear" w:color="auto" w:fill="auto"/>
        <w:ind w:left="240"/>
        <w:jc w:val="left"/>
      </w:pPr>
      <w:r>
        <w:rPr>
          <w:rStyle w:val="70pt4"/>
          <w:b/>
          <w:bCs/>
          <w:i/>
          <w:iCs/>
          <w:color w:val="000000"/>
        </w:rPr>
        <w:t>Аудирование</w:t>
      </w:r>
    </w:p>
    <w:p w:rsidR="00D45411" w:rsidRDefault="00D45411">
      <w:pPr>
        <w:pStyle w:val="a6"/>
        <w:framePr w:w="6346" w:h="10277" w:hRule="exact" w:wrap="around" w:vAnchor="page" w:hAnchor="page" w:x="2804" w:y="3059"/>
        <w:shd w:val="clear" w:color="auto" w:fill="auto"/>
        <w:spacing w:line="240" w:lineRule="exact"/>
        <w:ind w:left="240" w:right="20" w:hanging="220"/>
      </w:pPr>
      <w:r>
        <w:rPr>
          <w:rStyle w:val="53"/>
          <w:b/>
          <w:bCs/>
          <w:color w:val="000000"/>
        </w:rPr>
        <w:t>—воспринимать</w:t>
      </w:r>
      <w:r>
        <w:rPr>
          <w:rStyle w:val="12"/>
          <w:b/>
          <w:bCs/>
          <w:color w:val="000000"/>
        </w:rPr>
        <w:t xml:space="preserve"> на слух и понимать учебные тексты, постро</w:t>
      </w:r>
      <w:r>
        <w:rPr>
          <w:rStyle w:val="12"/>
          <w:b/>
          <w:bCs/>
          <w:color w:val="000000"/>
        </w:rPr>
        <w:softHyphen/>
        <w:t>енные на изученном языковом материале, с разной глубиной проникновения в их содержание в зависимости от постав</w:t>
      </w:r>
      <w:r>
        <w:rPr>
          <w:rStyle w:val="12"/>
          <w:b/>
          <w:bCs/>
          <w:color w:val="000000"/>
        </w:rPr>
        <w:softHyphen/>
        <w:t>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D45411" w:rsidRDefault="00D45411">
      <w:pPr>
        <w:pStyle w:val="71"/>
        <w:framePr w:w="6346" w:h="10277" w:hRule="exact" w:wrap="around" w:vAnchor="page" w:hAnchor="page" w:x="2804" w:y="3059"/>
        <w:shd w:val="clear" w:color="auto" w:fill="auto"/>
        <w:ind w:left="240"/>
        <w:jc w:val="left"/>
      </w:pPr>
      <w:r>
        <w:rPr>
          <w:rStyle w:val="70pt4"/>
          <w:b/>
          <w:bCs/>
          <w:i/>
          <w:iCs/>
          <w:color w:val="000000"/>
        </w:rPr>
        <w:t>Смысловое чтение</w:t>
      </w:r>
    </w:p>
    <w:p w:rsidR="00D45411" w:rsidRDefault="00D45411">
      <w:pPr>
        <w:pStyle w:val="a6"/>
        <w:framePr w:w="6346" w:h="10277" w:hRule="exact" w:wrap="around" w:vAnchor="page" w:hAnchor="page" w:x="2804" w:y="3059"/>
        <w:numPr>
          <w:ilvl w:val="0"/>
          <w:numId w:val="21"/>
        </w:numPr>
        <w:shd w:val="clear" w:color="auto" w:fill="auto"/>
        <w:spacing w:line="240" w:lineRule="exact"/>
        <w:ind w:left="240" w:right="20" w:hanging="220"/>
      </w:pPr>
      <w:r>
        <w:rPr>
          <w:rStyle w:val="12"/>
          <w:b/>
          <w:bCs/>
          <w:color w:val="000000"/>
        </w:rPr>
        <w:t xml:space="preserve"> </w:t>
      </w:r>
      <w:r>
        <w:rPr>
          <w:rStyle w:val="53"/>
          <w:b/>
          <w:bCs/>
          <w:color w:val="000000"/>
        </w:rPr>
        <w:t>читать</w:t>
      </w:r>
      <w:r>
        <w:rPr>
          <w:rStyle w:val="12"/>
          <w:b/>
          <w:bCs/>
          <w:color w:val="000000"/>
        </w:rPr>
        <w:t xml:space="preserve"> вслух и понимать учебные и адаптированные аутен</w:t>
      </w:r>
      <w:r>
        <w:rPr>
          <w:rStyle w:val="12"/>
          <w:b/>
          <w:bCs/>
          <w:color w:val="000000"/>
        </w:rPr>
        <w:softHyphen/>
        <w:t>тичные тексты объёмом до 60 слов, построенные на изучен</w:t>
      </w:r>
      <w:r>
        <w:rPr>
          <w:rStyle w:val="12"/>
          <w:b/>
          <w:bCs/>
          <w:color w:val="000000"/>
        </w:rPr>
        <w:softHyphen/>
        <w:t>ном языковом материале, с соблюдением правил чтения и соответствующей интонацией, обеспечивая тем самым адек</w:t>
      </w:r>
      <w:r>
        <w:rPr>
          <w:rStyle w:val="12"/>
          <w:b/>
          <w:bCs/>
          <w:color w:val="000000"/>
        </w:rPr>
        <w:softHyphen/>
        <w:t>ватное восприятие читаемого слушателями;</w:t>
      </w:r>
    </w:p>
    <w:p w:rsidR="00D45411" w:rsidRDefault="00D45411">
      <w:pPr>
        <w:pStyle w:val="a6"/>
        <w:framePr w:w="6346" w:h="10277" w:hRule="exact" w:wrap="around" w:vAnchor="page" w:hAnchor="page" w:x="2804" w:y="3059"/>
        <w:shd w:val="clear" w:color="auto" w:fill="auto"/>
        <w:spacing w:line="240" w:lineRule="exact"/>
        <w:ind w:left="240" w:right="20" w:hanging="220"/>
      </w:pPr>
      <w:r>
        <w:rPr>
          <w:rStyle w:val="53"/>
          <w:b/>
          <w:bCs/>
          <w:color w:val="000000"/>
        </w:rPr>
        <w:t>—читать про себя и понимать</w:t>
      </w:r>
      <w:r>
        <w:rPr>
          <w:rStyle w:val="12"/>
          <w:b/>
          <w:bCs/>
          <w:color w:val="000000"/>
        </w:rPr>
        <w:t xml:space="preserve"> учебные тексты, построенные на изученном языковом материале, с различной глубиной проникновения в их содержание в зависимости от поставлен</w:t>
      </w:r>
      <w:r>
        <w:rPr>
          <w:rStyle w:val="12"/>
          <w:b/>
          <w:bCs/>
          <w:color w:val="000000"/>
        </w:rPr>
        <w:softHyphen/>
        <w:t>ной коммуникативной задачи: с пониманием основного со</w:t>
      </w:r>
      <w:r>
        <w:rPr>
          <w:rStyle w:val="12"/>
          <w:b/>
          <w:bCs/>
          <w:color w:val="000000"/>
        </w:rPr>
        <w:softHyphen/>
        <w:t>держания, с пониманием запрашиваемой информации, ис</w:t>
      </w:r>
      <w:r>
        <w:rPr>
          <w:rStyle w:val="12"/>
          <w:b/>
          <w:bCs/>
          <w:color w:val="000000"/>
        </w:rPr>
        <w:softHyphen/>
        <w:t>пользуя зрительные опоры и языковую догадку (объём тек</w:t>
      </w:r>
      <w:r>
        <w:rPr>
          <w:rStyle w:val="12"/>
          <w:b/>
          <w:bCs/>
          <w:color w:val="000000"/>
        </w:rPr>
        <w:softHyphen/>
        <w:t>ста для чтения — до 80 слов).</w:t>
      </w:r>
    </w:p>
    <w:p w:rsidR="00D45411" w:rsidRDefault="00D45411">
      <w:pPr>
        <w:pStyle w:val="a5"/>
        <w:framePr w:wrap="around" w:vAnchor="page" w:hAnchor="page" w:x="2794" w:y="1358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38" w:y="13619"/>
        <w:shd w:val="clear" w:color="auto" w:fill="auto"/>
        <w:spacing w:line="130" w:lineRule="exact"/>
        <w:ind w:left="20"/>
      </w:pPr>
      <w:r>
        <w:rPr>
          <w:rStyle w:val="0pt5"/>
          <w:color w:val="000000"/>
        </w:rPr>
        <w:t>147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50" w:h="10253" w:hRule="exact" w:wrap="around" w:vAnchor="page" w:hAnchor="page" w:x="2821" w:y="3058"/>
        <w:shd w:val="clear" w:color="auto" w:fill="auto"/>
        <w:spacing w:line="235" w:lineRule="exact"/>
        <w:ind w:left="240"/>
        <w:jc w:val="left"/>
      </w:pPr>
      <w:r>
        <w:rPr>
          <w:rStyle w:val="70pt4"/>
          <w:b/>
          <w:bCs/>
          <w:i/>
          <w:iCs/>
          <w:color w:val="000000"/>
        </w:rPr>
        <w:lastRenderedPageBreak/>
        <w:t>Письмо</w:t>
      </w:r>
    </w:p>
    <w:p w:rsidR="00D45411" w:rsidRDefault="00D45411">
      <w:pPr>
        <w:pStyle w:val="a6"/>
        <w:framePr w:w="6350" w:h="10253" w:hRule="exact" w:wrap="around" w:vAnchor="page" w:hAnchor="page" w:x="2821" w:y="3058"/>
        <w:numPr>
          <w:ilvl w:val="0"/>
          <w:numId w:val="21"/>
        </w:numPr>
        <w:shd w:val="clear" w:color="auto" w:fill="auto"/>
        <w:spacing w:line="235" w:lineRule="exact"/>
        <w:ind w:left="240" w:right="20" w:hanging="220"/>
      </w:pPr>
      <w:r>
        <w:rPr>
          <w:rStyle w:val="12"/>
          <w:b/>
          <w:bCs/>
          <w:color w:val="000000"/>
        </w:rPr>
        <w:t xml:space="preserve"> </w:t>
      </w:r>
      <w:r>
        <w:rPr>
          <w:rStyle w:val="53"/>
          <w:b/>
          <w:bCs/>
          <w:color w:val="000000"/>
        </w:rPr>
        <w:t>заполнять</w:t>
      </w:r>
      <w:r>
        <w:rPr>
          <w:rStyle w:val="12"/>
          <w:b/>
          <w:bCs/>
          <w:color w:val="000000"/>
        </w:rPr>
        <w:t xml:space="preserve"> простые формуляры, сообщая о себе основные сведения, в соответствии с нормами, принятыми в стране/ странах изучаемого языка;</w:t>
      </w:r>
    </w:p>
    <w:p w:rsidR="00D45411" w:rsidRDefault="00D45411">
      <w:pPr>
        <w:pStyle w:val="a6"/>
        <w:framePr w:w="6350" w:h="10253" w:hRule="exact" w:wrap="around" w:vAnchor="page" w:hAnchor="page" w:x="2821" w:y="3058"/>
        <w:numPr>
          <w:ilvl w:val="0"/>
          <w:numId w:val="21"/>
        </w:numPr>
        <w:shd w:val="clear" w:color="auto" w:fill="auto"/>
        <w:spacing w:after="164" w:line="235" w:lineRule="exact"/>
        <w:ind w:left="240" w:right="20" w:hanging="220"/>
      </w:pPr>
      <w:r>
        <w:rPr>
          <w:rStyle w:val="12"/>
          <w:b/>
          <w:bCs/>
          <w:color w:val="000000"/>
        </w:rPr>
        <w:t xml:space="preserve"> </w:t>
      </w:r>
      <w:r>
        <w:rPr>
          <w:rStyle w:val="53"/>
          <w:b/>
          <w:bCs/>
          <w:color w:val="000000"/>
        </w:rPr>
        <w:t>писать</w:t>
      </w:r>
      <w:r>
        <w:rPr>
          <w:rStyle w:val="12"/>
          <w:b/>
          <w:bCs/>
          <w:color w:val="000000"/>
        </w:rPr>
        <w:t xml:space="preserve"> с опорой на образец короткие поздравления с празд</w:t>
      </w:r>
      <w:r>
        <w:rPr>
          <w:rStyle w:val="12"/>
          <w:b/>
          <w:bCs/>
          <w:color w:val="000000"/>
        </w:rPr>
        <w:softHyphen/>
        <w:t>никами.</w:t>
      </w:r>
    </w:p>
    <w:p w:rsidR="00D45411" w:rsidRDefault="00D45411">
      <w:pPr>
        <w:pStyle w:val="42"/>
        <w:framePr w:w="6350" w:h="10253" w:hRule="exact" w:wrap="around" w:vAnchor="page" w:hAnchor="page" w:x="2821" w:y="3058"/>
        <w:shd w:val="clear" w:color="auto" w:fill="auto"/>
        <w:spacing w:before="0" w:after="35" w:line="180" w:lineRule="exact"/>
        <w:ind w:left="240" w:hanging="220"/>
      </w:pPr>
      <w:bookmarkStart w:id="103" w:name="bookmark104"/>
      <w:r>
        <w:rPr>
          <w:rStyle w:val="40pt"/>
          <w:color w:val="000000"/>
        </w:rPr>
        <w:t>Языковые знания и навыки</w:t>
      </w:r>
      <w:bookmarkEnd w:id="103"/>
    </w:p>
    <w:p w:rsidR="00D45411" w:rsidRDefault="00D45411">
      <w:pPr>
        <w:pStyle w:val="71"/>
        <w:framePr w:w="6350" w:h="10253" w:hRule="exact" w:wrap="around" w:vAnchor="page" w:hAnchor="page" w:x="2821" w:y="3058"/>
        <w:shd w:val="clear" w:color="auto" w:fill="auto"/>
        <w:spacing w:line="235" w:lineRule="exact"/>
        <w:ind w:left="240"/>
        <w:jc w:val="left"/>
      </w:pPr>
      <w:r>
        <w:rPr>
          <w:rStyle w:val="70pt4"/>
          <w:b/>
          <w:bCs/>
          <w:i/>
          <w:iCs/>
          <w:color w:val="000000"/>
        </w:rPr>
        <w:t>Фонетическая сторона речи</w:t>
      </w:r>
    </w:p>
    <w:p w:rsidR="00D45411" w:rsidRDefault="00D45411">
      <w:pPr>
        <w:pStyle w:val="a6"/>
        <w:framePr w:w="6350" w:h="10253" w:hRule="exact" w:wrap="around" w:vAnchor="page" w:hAnchor="page" w:x="2821" w:y="3058"/>
        <w:shd w:val="clear" w:color="auto" w:fill="auto"/>
        <w:spacing w:line="235" w:lineRule="exact"/>
        <w:ind w:left="240" w:right="20" w:hanging="220"/>
      </w:pPr>
      <w:r>
        <w:rPr>
          <w:rStyle w:val="53"/>
          <w:b/>
          <w:bCs/>
          <w:color w:val="000000"/>
        </w:rPr>
        <w:t>—различать на слух</w:t>
      </w:r>
      <w:r>
        <w:rPr>
          <w:rStyle w:val="12"/>
          <w:b/>
          <w:bCs/>
          <w:color w:val="000000"/>
        </w:rPr>
        <w:t xml:space="preserve"> и адекватно, без ошибок произносить слова с правильным ударением и фразы с соблюдением их ритмико-интонационных особенностей;</w:t>
      </w:r>
    </w:p>
    <w:p w:rsidR="00D45411" w:rsidRDefault="00D45411">
      <w:pPr>
        <w:pStyle w:val="a6"/>
        <w:framePr w:w="6350" w:h="10253" w:hRule="exact" w:wrap="around" w:vAnchor="page" w:hAnchor="page" w:x="2821" w:y="3058"/>
        <w:numPr>
          <w:ilvl w:val="0"/>
          <w:numId w:val="21"/>
        </w:numPr>
        <w:shd w:val="clear" w:color="auto" w:fill="auto"/>
        <w:spacing w:line="235" w:lineRule="exact"/>
        <w:ind w:left="240" w:right="20" w:hanging="220"/>
      </w:pPr>
      <w:r>
        <w:rPr>
          <w:rStyle w:val="12"/>
          <w:b/>
          <w:bCs/>
          <w:color w:val="000000"/>
        </w:rPr>
        <w:t xml:space="preserve"> </w:t>
      </w:r>
      <w:r>
        <w:rPr>
          <w:rStyle w:val="53"/>
          <w:b/>
          <w:bCs/>
          <w:color w:val="000000"/>
        </w:rPr>
        <w:t>называть</w:t>
      </w:r>
      <w:r>
        <w:rPr>
          <w:rStyle w:val="12"/>
          <w:b/>
          <w:bCs/>
          <w:color w:val="000000"/>
        </w:rPr>
        <w:t xml:space="preserve"> буквы немецкого алфавита языка в правильной последовательности и графически корректно воспроизводить все буквы алфавита;</w:t>
      </w:r>
    </w:p>
    <w:p w:rsidR="00D45411" w:rsidRDefault="00D45411">
      <w:pPr>
        <w:pStyle w:val="a6"/>
        <w:framePr w:w="6350" w:h="10253" w:hRule="exact" w:wrap="around" w:vAnchor="page" w:hAnchor="page" w:x="2821" w:y="3058"/>
        <w:numPr>
          <w:ilvl w:val="0"/>
          <w:numId w:val="21"/>
        </w:numPr>
        <w:shd w:val="clear" w:color="auto" w:fill="auto"/>
        <w:spacing w:line="235" w:lineRule="exact"/>
        <w:ind w:left="240" w:right="20" w:hanging="220"/>
      </w:pPr>
      <w:r>
        <w:rPr>
          <w:rStyle w:val="12"/>
          <w:b/>
          <w:bCs/>
          <w:color w:val="000000"/>
        </w:rPr>
        <w:t xml:space="preserve"> правильно </w:t>
      </w:r>
      <w:r>
        <w:rPr>
          <w:rStyle w:val="53"/>
          <w:b/>
          <w:bCs/>
          <w:color w:val="000000"/>
        </w:rPr>
        <w:t>читать</w:t>
      </w:r>
      <w:r>
        <w:rPr>
          <w:rStyle w:val="12"/>
          <w:b/>
          <w:bCs/>
          <w:color w:val="000000"/>
        </w:rPr>
        <w:t xml:space="preserve"> основные дифтонги и сочетания соглас</w:t>
      </w:r>
      <w:r>
        <w:rPr>
          <w:rStyle w:val="12"/>
          <w:b/>
          <w:bCs/>
          <w:color w:val="000000"/>
        </w:rPr>
        <w:softHyphen/>
        <w:t>ных;</w:t>
      </w:r>
    </w:p>
    <w:p w:rsidR="00D45411" w:rsidRDefault="00D45411">
      <w:pPr>
        <w:pStyle w:val="a6"/>
        <w:framePr w:w="6350" w:h="10253" w:hRule="exact" w:wrap="around" w:vAnchor="page" w:hAnchor="page" w:x="2821" w:y="3058"/>
        <w:numPr>
          <w:ilvl w:val="0"/>
          <w:numId w:val="21"/>
        </w:numPr>
        <w:shd w:val="clear" w:color="auto" w:fill="auto"/>
        <w:spacing w:line="235" w:lineRule="exact"/>
        <w:ind w:left="240" w:right="20" w:hanging="220"/>
      </w:pPr>
      <w:r>
        <w:rPr>
          <w:rStyle w:val="12"/>
          <w:b/>
          <w:bCs/>
          <w:color w:val="000000"/>
        </w:rPr>
        <w:t xml:space="preserve"> </w:t>
      </w:r>
      <w:r>
        <w:rPr>
          <w:rStyle w:val="53"/>
          <w:b/>
          <w:bCs/>
          <w:color w:val="000000"/>
        </w:rPr>
        <w:t>вычленять</w:t>
      </w:r>
      <w:r>
        <w:rPr>
          <w:rStyle w:val="12"/>
          <w:b/>
          <w:bCs/>
          <w:color w:val="000000"/>
        </w:rPr>
        <w:t xml:space="preserve"> некоторые звукобуквенные сочетания при анали</w:t>
      </w:r>
      <w:r>
        <w:rPr>
          <w:rStyle w:val="12"/>
          <w:b/>
          <w:bCs/>
          <w:color w:val="000000"/>
        </w:rPr>
        <w:softHyphen/>
        <w:t>зе знакомых слов;</w:t>
      </w:r>
    </w:p>
    <w:p w:rsidR="00D45411" w:rsidRDefault="00D45411">
      <w:pPr>
        <w:pStyle w:val="a6"/>
        <w:framePr w:w="6350" w:h="10253" w:hRule="exact" w:wrap="around" w:vAnchor="page" w:hAnchor="page" w:x="2821" w:y="3058"/>
        <w:shd w:val="clear" w:color="auto" w:fill="auto"/>
        <w:spacing w:line="235" w:lineRule="exact"/>
        <w:ind w:left="240" w:right="20" w:hanging="220"/>
      </w:pPr>
      <w:r>
        <w:rPr>
          <w:rStyle w:val="12"/>
          <w:b/>
          <w:bCs/>
          <w:color w:val="000000"/>
        </w:rPr>
        <w:t>—</w:t>
      </w:r>
      <w:r>
        <w:rPr>
          <w:rStyle w:val="53"/>
          <w:b/>
          <w:bCs/>
          <w:color w:val="000000"/>
        </w:rPr>
        <w:t>читать вслух</w:t>
      </w:r>
      <w:r>
        <w:rPr>
          <w:rStyle w:val="12"/>
          <w:b/>
          <w:bCs/>
          <w:color w:val="000000"/>
        </w:rPr>
        <w:t xml:space="preserve"> новые слова согласно основным правилам чте</w:t>
      </w:r>
      <w:r>
        <w:rPr>
          <w:rStyle w:val="12"/>
          <w:b/>
          <w:bCs/>
          <w:color w:val="000000"/>
        </w:rPr>
        <w:softHyphen/>
        <w:t>ния;</w:t>
      </w:r>
    </w:p>
    <w:p w:rsidR="00D45411" w:rsidRDefault="00D45411">
      <w:pPr>
        <w:pStyle w:val="71"/>
        <w:framePr w:w="6350" w:h="10253" w:hRule="exact" w:wrap="around" w:vAnchor="page" w:hAnchor="page" w:x="2821" w:y="3058"/>
        <w:shd w:val="clear" w:color="auto" w:fill="auto"/>
        <w:spacing w:line="235" w:lineRule="exact"/>
        <w:ind w:left="240"/>
        <w:jc w:val="left"/>
      </w:pPr>
      <w:r>
        <w:rPr>
          <w:rStyle w:val="70pt4"/>
          <w:b/>
          <w:bCs/>
          <w:i/>
          <w:iCs/>
          <w:color w:val="000000"/>
        </w:rPr>
        <w:t>Графика, орфография и пунктуация</w:t>
      </w:r>
    </w:p>
    <w:p w:rsidR="00D45411" w:rsidRDefault="00D45411">
      <w:pPr>
        <w:pStyle w:val="a6"/>
        <w:framePr w:w="6350" w:h="10253" w:hRule="exact" w:wrap="around" w:vAnchor="page" w:hAnchor="page" w:x="2821" w:y="3058"/>
        <w:shd w:val="clear" w:color="auto" w:fill="auto"/>
        <w:spacing w:line="235" w:lineRule="exact"/>
        <w:ind w:left="240" w:hanging="220"/>
      </w:pPr>
      <w:r>
        <w:rPr>
          <w:rStyle w:val="12"/>
          <w:b/>
          <w:bCs/>
          <w:color w:val="000000"/>
        </w:rPr>
        <w:t>—</w:t>
      </w:r>
      <w:r>
        <w:rPr>
          <w:rStyle w:val="53"/>
          <w:b/>
          <w:bCs/>
          <w:color w:val="000000"/>
        </w:rPr>
        <w:t>правильно писать</w:t>
      </w:r>
      <w:r>
        <w:rPr>
          <w:rStyle w:val="12"/>
          <w:b/>
          <w:bCs/>
          <w:color w:val="000000"/>
        </w:rPr>
        <w:t xml:space="preserve"> изученные слова;</w:t>
      </w:r>
    </w:p>
    <w:p w:rsidR="00D45411" w:rsidRDefault="00D45411">
      <w:pPr>
        <w:pStyle w:val="a6"/>
        <w:framePr w:w="6350" w:h="10253" w:hRule="exact" w:wrap="around" w:vAnchor="page" w:hAnchor="page" w:x="2821" w:y="3058"/>
        <w:shd w:val="clear" w:color="auto" w:fill="auto"/>
        <w:spacing w:line="235" w:lineRule="exact"/>
        <w:ind w:left="240" w:right="20" w:hanging="220"/>
        <w:jc w:val="left"/>
      </w:pPr>
      <w:r>
        <w:rPr>
          <w:rStyle w:val="12"/>
          <w:b/>
          <w:bCs/>
          <w:color w:val="000000"/>
        </w:rPr>
        <w:t>—</w:t>
      </w:r>
      <w:r>
        <w:rPr>
          <w:rStyle w:val="53"/>
          <w:b/>
          <w:bCs/>
          <w:color w:val="000000"/>
        </w:rPr>
        <w:t>правильно расставлять</w:t>
      </w:r>
      <w:r>
        <w:rPr>
          <w:rStyle w:val="12"/>
          <w:b/>
          <w:bCs/>
          <w:color w:val="000000"/>
        </w:rPr>
        <w:t xml:space="preserve"> знаки препинания (точку, вопроси</w:t>
      </w:r>
      <w:r>
        <w:rPr>
          <w:rStyle w:val="12"/>
          <w:b/>
          <w:bCs/>
          <w:color w:val="000000"/>
        </w:rPr>
        <w:softHyphen/>
        <w:t xml:space="preserve">тельный и восклицательный знаки в конце предложения); </w:t>
      </w:r>
      <w:r>
        <w:rPr>
          <w:rStyle w:val="53"/>
          <w:b/>
          <w:bCs/>
          <w:color w:val="000000"/>
        </w:rPr>
        <w:t>Лексическая сторона речи</w:t>
      </w:r>
    </w:p>
    <w:p w:rsidR="00D45411" w:rsidRDefault="00D45411">
      <w:pPr>
        <w:pStyle w:val="a6"/>
        <w:framePr w:w="6350" w:h="10253" w:hRule="exact" w:wrap="around" w:vAnchor="page" w:hAnchor="page" w:x="2821" w:y="3058"/>
        <w:shd w:val="clear" w:color="auto" w:fill="auto"/>
        <w:spacing w:line="235" w:lineRule="exact"/>
        <w:ind w:left="240" w:right="20" w:hanging="220"/>
      </w:pPr>
      <w:r>
        <w:rPr>
          <w:rStyle w:val="12"/>
          <w:b/>
          <w:bCs/>
          <w:color w:val="000000"/>
        </w:rPr>
        <w:t>—</w:t>
      </w:r>
      <w:r>
        <w:rPr>
          <w:rStyle w:val="53"/>
          <w:b/>
          <w:bCs/>
          <w:color w:val="000000"/>
        </w:rPr>
        <w:t>распознавать</w:t>
      </w:r>
      <w:r>
        <w:rPr>
          <w:rStyle w:val="12"/>
          <w:b/>
          <w:bCs/>
          <w:color w:val="000000"/>
        </w:rPr>
        <w:t xml:space="preserve"> и правильно </w:t>
      </w:r>
      <w:r>
        <w:rPr>
          <w:rStyle w:val="53"/>
          <w:b/>
          <w:bCs/>
          <w:color w:val="000000"/>
        </w:rPr>
        <w:t>употреблять</w:t>
      </w:r>
      <w:r>
        <w:rPr>
          <w:rStyle w:val="12"/>
          <w:b/>
          <w:bCs/>
          <w:color w:val="000000"/>
        </w:rPr>
        <w:t xml:space="preserve"> в устной и письмен</w:t>
      </w:r>
      <w:r>
        <w:rPr>
          <w:rStyle w:val="12"/>
          <w:b/>
          <w:bCs/>
          <w:color w:val="000000"/>
        </w:rPr>
        <w:softHyphen/>
        <w:t>ной речи не менее 200 лексических единиц (слов, словосоче</w:t>
      </w:r>
      <w:r>
        <w:rPr>
          <w:rStyle w:val="12"/>
          <w:b/>
          <w:bCs/>
          <w:color w:val="000000"/>
        </w:rPr>
        <w:softHyphen/>
        <w:t>таний, речевых клише), обслуживающих ситуации общения;</w:t>
      </w:r>
    </w:p>
    <w:p w:rsidR="00D45411" w:rsidRDefault="00D45411">
      <w:pPr>
        <w:pStyle w:val="a6"/>
        <w:framePr w:w="6350" w:h="10253" w:hRule="exact" w:wrap="around" w:vAnchor="page" w:hAnchor="page" w:x="2821" w:y="3058"/>
        <w:shd w:val="clear" w:color="auto" w:fill="auto"/>
        <w:spacing w:line="235" w:lineRule="exact"/>
        <w:ind w:left="240" w:right="20" w:hanging="220"/>
      </w:pPr>
      <w:r>
        <w:rPr>
          <w:rStyle w:val="12"/>
          <w:b/>
          <w:bCs/>
          <w:color w:val="000000"/>
        </w:rPr>
        <w:t>—</w:t>
      </w:r>
      <w:r>
        <w:rPr>
          <w:rStyle w:val="53"/>
          <w:b/>
          <w:bCs/>
          <w:color w:val="000000"/>
        </w:rPr>
        <w:t>распознавать</w:t>
      </w:r>
      <w:r>
        <w:rPr>
          <w:rStyle w:val="12"/>
          <w:b/>
          <w:bCs/>
          <w:color w:val="000000"/>
        </w:rPr>
        <w:t xml:space="preserve"> с помощью языковой догадки интернацио</w:t>
      </w:r>
      <w:r>
        <w:rPr>
          <w:rStyle w:val="12"/>
          <w:b/>
          <w:bCs/>
          <w:color w:val="000000"/>
        </w:rPr>
        <w:softHyphen/>
        <w:t xml:space="preserve">нальные слова </w:t>
      </w:r>
      <w:r w:rsidRPr="000B5CC4">
        <w:rPr>
          <w:rStyle w:val="12"/>
          <w:b/>
          <w:bCs/>
          <w:color w:val="000000"/>
          <w:lang w:eastAsia="en-US"/>
        </w:rPr>
        <w:t>(</w:t>
      </w:r>
      <w:r>
        <w:rPr>
          <w:rStyle w:val="12"/>
          <w:b/>
          <w:bCs/>
          <w:color w:val="000000"/>
          <w:lang w:val="en-US" w:eastAsia="en-US"/>
        </w:rPr>
        <w:t>der</w:t>
      </w:r>
      <w:r w:rsidRPr="000B5CC4">
        <w:rPr>
          <w:rStyle w:val="12"/>
          <w:b/>
          <w:bCs/>
          <w:color w:val="000000"/>
          <w:lang w:eastAsia="en-US"/>
        </w:rPr>
        <w:t xml:space="preserve"> </w:t>
      </w:r>
      <w:r>
        <w:rPr>
          <w:rStyle w:val="12"/>
          <w:b/>
          <w:bCs/>
          <w:color w:val="000000"/>
          <w:lang w:val="en-US" w:eastAsia="en-US"/>
        </w:rPr>
        <w:t>Film</w:t>
      </w:r>
      <w:r w:rsidRPr="000B5CC4">
        <w:rPr>
          <w:rStyle w:val="12"/>
          <w:b/>
          <w:bCs/>
          <w:color w:val="000000"/>
          <w:lang w:eastAsia="en-US"/>
        </w:rPr>
        <w:t xml:space="preserve">, </w:t>
      </w:r>
      <w:r>
        <w:rPr>
          <w:rStyle w:val="12"/>
          <w:b/>
          <w:bCs/>
          <w:color w:val="000000"/>
          <w:lang w:val="en-US" w:eastAsia="en-US"/>
        </w:rPr>
        <w:t>das</w:t>
      </w:r>
      <w:r w:rsidRPr="000B5CC4">
        <w:rPr>
          <w:rStyle w:val="12"/>
          <w:b/>
          <w:bCs/>
          <w:color w:val="000000"/>
          <w:lang w:eastAsia="en-US"/>
        </w:rPr>
        <w:t xml:space="preserve"> </w:t>
      </w:r>
      <w:r>
        <w:rPr>
          <w:rStyle w:val="12"/>
          <w:b/>
          <w:bCs/>
          <w:color w:val="000000"/>
          <w:lang w:val="en-US" w:eastAsia="en-US"/>
        </w:rPr>
        <w:t>Kino</w:t>
      </w:r>
      <w:r w:rsidRPr="000B5CC4">
        <w:rPr>
          <w:rStyle w:val="12"/>
          <w:b/>
          <w:bCs/>
          <w:color w:val="000000"/>
          <w:lang w:eastAsia="en-US"/>
        </w:rPr>
        <w:t>).</w:t>
      </w:r>
    </w:p>
    <w:p w:rsidR="00D45411" w:rsidRDefault="00D45411">
      <w:pPr>
        <w:pStyle w:val="71"/>
        <w:framePr w:w="6350" w:h="10253" w:hRule="exact" w:wrap="around" w:vAnchor="page" w:hAnchor="page" w:x="2821" w:y="3058"/>
        <w:shd w:val="clear" w:color="auto" w:fill="auto"/>
        <w:spacing w:line="235" w:lineRule="exact"/>
        <w:ind w:left="240"/>
        <w:jc w:val="left"/>
      </w:pPr>
      <w:r>
        <w:rPr>
          <w:rStyle w:val="70pt4"/>
          <w:b/>
          <w:bCs/>
          <w:i/>
          <w:iCs/>
          <w:color w:val="000000"/>
        </w:rPr>
        <w:t>Грамматическая сторона речи</w:t>
      </w:r>
    </w:p>
    <w:p w:rsidR="00D45411" w:rsidRDefault="00D45411">
      <w:pPr>
        <w:pStyle w:val="a6"/>
        <w:framePr w:w="6350" w:h="10253" w:hRule="exact" w:wrap="around" w:vAnchor="page" w:hAnchor="page" w:x="2821" w:y="3058"/>
        <w:shd w:val="clear" w:color="auto" w:fill="auto"/>
        <w:spacing w:line="235" w:lineRule="exact"/>
        <w:ind w:left="240" w:right="20" w:hanging="220"/>
      </w:pPr>
      <w:r>
        <w:rPr>
          <w:rStyle w:val="12"/>
          <w:b/>
          <w:bCs/>
          <w:color w:val="000000"/>
        </w:rPr>
        <w:t>—</w:t>
      </w:r>
      <w:r>
        <w:rPr>
          <w:rStyle w:val="53"/>
          <w:b/>
          <w:bCs/>
          <w:color w:val="000000"/>
        </w:rPr>
        <w:t>распознавать и употреблять</w:t>
      </w:r>
      <w:r>
        <w:rPr>
          <w:rStyle w:val="12"/>
          <w:b/>
          <w:bCs/>
          <w:color w:val="000000"/>
        </w:rPr>
        <w:t xml:space="preserve"> в устной и письменной речи изученные морфологические формы и синтаксические кон</w:t>
      </w:r>
      <w:r>
        <w:rPr>
          <w:rStyle w:val="12"/>
          <w:b/>
          <w:bCs/>
          <w:color w:val="000000"/>
        </w:rPr>
        <w:softHyphen/>
        <w:t>струкции немецкого языка:</w:t>
      </w:r>
    </w:p>
    <w:p w:rsidR="00D45411" w:rsidRDefault="00D45411">
      <w:pPr>
        <w:pStyle w:val="a6"/>
        <w:framePr w:w="6350" w:h="10253" w:hRule="exact" w:wrap="around" w:vAnchor="page" w:hAnchor="page" w:x="2821" w:y="3058"/>
        <w:numPr>
          <w:ilvl w:val="0"/>
          <w:numId w:val="26"/>
        </w:numPr>
        <w:shd w:val="clear" w:color="auto" w:fill="auto"/>
        <w:spacing w:line="235" w:lineRule="exact"/>
        <w:ind w:left="240" w:right="20"/>
      </w:pPr>
      <w:r w:rsidRPr="000B5CC4">
        <w:rPr>
          <w:rStyle w:val="12"/>
          <w:b/>
          <w:bCs/>
          <w:color w:val="000000"/>
          <w:lang w:eastAsia="en-US"/>
        </w:rPr>
        <w:t xml:space="preserve"> </w:t>
      </w:r>
      <w:r>
        <w:rPr>
          <w:rStyle w:val="12"/>
          <w:b/>
          <w:bCs/>
          <w:color w:val="000000"/>
        </w:rPr>
        <w:t>основные коммуникативные типы предложений: повествова</w:t>
      </w:r>
      <w:r>
        <w:rPr>
          <w:rStyle w:val="12"/>
          <w:b/>
          <w:bCs/>
          <w:color w:val="000000"/>
        </w:rPr>
        <w:softHyphen/>
        <w:t xml:space="preserve">тельные (утвердительные, отрицательные (с </w:t>
      </w:r>
      <w:r>
        <w:rPr>
          <w:rStyle w:val="12"/>
          <w:b/>
          <w:bCs/>
          <w:color w:val="000000"/>
          <w:lang w:val="en-US" w:eastAsia="en-US"/>
        </w:rPr>
        <w:t>nicht</w:t>
      </w:r>
      <w:r w:rsidRPr="000B5CC4">
        <w:rPr>
          <w:rStyle w:val="12"/>
          <w:b/>
          <w:bCs/>
          <w:color w:val="000000"/>
          <w:lang w:eastAsia="en-US"/>
        </w:rPr>
        <w:t xml:space="preserve">), </w:t>
      </w:r>
      <w:r>
        <w:rPr>
          <w:rStyle w:val="12"/>
          <w:b/>
          <w:bCs/>
          <w:color w:val="000000"/>
        </w:rPr>
        <w:t>вопроси</w:t>
      </w:r>
      <w:r>
        <w:rPr>
          <w:rStyle w:val="12"/>
          <w:b/>
          <w:bCs/>
          <w:color w:val="000000"/>
        </w:rPr>
        <w:softHyphen/>
        <w:t>тельные (общий, специальный вопросы);</w:t>
      </w:r>
    </w:p>
    <w:p w:rsidR="00D45411" w:rsidRDefault="00D45411">
      <w:pPr>
        <w:pStyle w:val="a6"/>
        <w:framePr w:w="6350" w:h="10253" w:hRule="exact" w:wrap="around" w:vAnchor="page" w:hAnchor="page" w:x="2821" w:y="3058"/>
        <w:numPr>
          <w:ilvl w:val="0"/>
          <w:numId w:val="26"/>
        </w:numPr>
        <w:shd w:val="clear" w:color="auto" w:fill="auto"/>
        <w:spacing w:line="235" w:lineRule="exact"/>
        <w:ind w:left="240" w:right="20"/>
      </w:pPr>
      <w:r>
        <w:rPr>
          <w:rStyle w:val="12"/>
          <w:b/>
          <w:bCs/>
          <w:color w:val="000000"/>
        </w:rPr>
        <w:t xml:space="preserve"> нераспространённые и распространённые простые предложе</w:t>
      </w:r>
      <w:r>
        <w:rPr>
          <w:rStyle w:val="12"/>
          <w:b/>
          <w:bCs/>
          <w:color w:val="000000"/>
        </w:rPr>
        <w:softHyphen/>
        <w:t>ния;</w:t>
      </w:r>
    </w:p>
    <w:p w:rsidR="00D45411" w:rsidRDefault="00D45411">
      <w:pPr>
        <w:pStyle w:val="a6"/>
        <w:framePr w:w="6350" w:h="10253" w:hRule="exact" w:wrap="around" w:vAnchor="page" w:hAnchor="page" w:x="2821" w:y="3058"/>
        <w:numPr>
          <w:ilvl w:val="0"/>
          <w:numId w:val="26"/>
        </w:numPr>
        <w:shd w:val="clear" w:color="auto" w:fill="auto"/>
        <w:spacing w:line="235" w:lineRule="exact"/>
        <w:ind w:left="240" w:right="20"/>
      </w:pPr>
      <w:r>
        <w:rPr>
          <w:rStyle w:val="12"/>
          <w:b/>
          <w:bCs/>
          <w:color w:val="000000"/>
        </w:rPr>
        <w:t xml:space="preserve"> предложения с простым глагольным сказуемым, с составным именным сказуемым и с простым составным глагольным ска</w:t>
      </w:r>
      <w:r>
        <w:rPr>
          <w:rStyle w:val="12"/>
          <w:b/>
          <w:bCs/>
          <w:color w:val="000000"/>
        </w:rPr>
        <w:softHyphen/>
        <w:t>зуемым;</w:t>
      </w:r>
    </w:p>
    <w:p w:rsidR="00D45411" w:rsidRDefault="00D45411">
      <w:pPr>
        <w:pStyle w:val="a5"/>
        <w:framePr w:wrap="around" w:vAnchor="page" w:hAnchor="page" w:x="2753" w:y="13614"/>
        <w:shd w:val="clear" w:color="auto" w:fill="auto"/>
        <w:spacing w:line="130" w:lineRule="exact"/>
        <w:ind w:left="20"/>
      </w:pPr>
      <w:r>
        <w:rPr>
          <w:rStyle w:val="0pt5"/>
          <w:color w:val="000000"/>
        </w:rPr>
        <w:t>148</w:t>
      </w:r>
    </w:p>
    <w:p w:rsidR="00D45411" w:rsidRDefault="00D45411">
      <w:pPr>
        <w:pStyle w:val="a5"/>
        <w:framePr w:wrap="around" w:vAnchor="page" w:hAnchor="page" w:x="6800"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1" w:hRule="exact" w:wrap="around" w:vAnchor="page" w:hAnchor="page" w:x="2807" w:y="3059"/>
        <w:numPr>
          <w:ilvl w:val="0"/>
          <w:numId w:val="26"/>
        </w:numPr>
        <w:shd w:val="clear" w:color="auto" w:fill="auto"/>
        <w:spacing w:line="240" w:lineRule="exact"/>
        <w:ind w:left="220"/>
      </w:pPr>
      <w:r>
        <w:rPr>
          <w:rStyle w:val="12"/>
          <w:b/>
          <w:bCs/>
          <w:color w:val="000000"/>
        </w:rPr>
        <w:lastRenderedPageBreak/>
        <w:t xml:space="preserve"> спряжение глаголов </w:t>
      </w:r>
      <w:r>
        <w:rPr>
          <w:rStyle w:val="12"/>
          <w:b/>
          <w:bCs/>
          <w:color w:val="000000"/>
          <w:lang w:val="en-US" w:eastAsia="en-US"/>
        </w:rPr>
        <w:t>sein</w:t>
      </w:r>
      <w:r w:rsidRPr="000B5CC4">
        <w:rPr>
          <w:rStyle w:val="12"/>
          <w:b/>
          <w:bCs/>
          <w:color w:val="000000"/>
          <w:lang w:eastAsia="en-US"/>
        </w:rPr>
        <w:t xml:space="preserve">, </w:t>
      </w:r>
      <w:r>
        <w:rPr>
          <w:rStyle w:val="12"/>
          <w:b/>
          <w:bCs/>
          <w:color w:val="000000"/>
          <w:lang w:val="en-US" w:eastAsia="en-US"/>
        </w:rPr>
        <w:t>haben</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Prasens</w:t>
      </w:r>
      <w:r w:rsidRPr="000B5CC4">
        <w:rPr>
          <w:rStyle w:val="12"/>
          <w:b/>
          <w:bCs/>
          <w:color w:val="000000"/>
          <w:lang w:eastAsia="en-US"/>
        </w:rPr>
        <w:t>;</w:t>
      </w:r>
    </w:p>
    <w:p w:rsidR="00D45411" w:rsidRDefault="00D45411">
      <w:pPr>
        <w:pStyle w:val="a6"/>
        <w:framePr w:w="6346" w:h="10271" w:hRule="exact" w:wrap="around" w:vAnchor="page" w:hAnchor="page" w:x="2807" w:y="3059"/>
        <w:numPr>
          <w:ilvl w:val="0"/>
          <w:numId w:val="26"/>
        </w:numPr>
        <w:shd w:val="clear" w:color="auto" w:fill="auto"/>
        <w:spacing w:line="240" w:lineRule="exact"/>
        <w:ind w:left="220" w:right="20"/>
      </w:pPr>
      <w:r>
        <w:rPr>
          <w:rStyle w:val="12"/>
          <w:b/>
          <w:bCs/>
          <w:color w:val="000000"/>
        </w:rPr>
        <w:t xml:space="preserve"> спряжение некоторых глаголов в </w:t>
      </w:r>
      <w:r>
        <w:rPr>
          <w:rStyle w:val="12"/>
          <w:b/>
          <w:bCs/>
          <w:color w:val="000000"/>
          <w:lang w:val="en-US" w:eastAsia="en-US"/>
        </w:rPr>
        <w:t>Prasens</w:t>
      </w:r>
      <w:r w:rsidRPr="000B5CC4">
        <w:rPr>
          <w:rStyle w:val="12"/>
          <w:b/>
          <w:bCs/>
          <w:color w:val="000000"/>
          <w:lang w:eastAsia="en-US"/>
        </w:rPr>
        <w:t xml:space="preserve">, </w:t>
      </w:r>
      <w:r>
        <w:rPr>
          <w:rStyle w:val="12"/>
          <w:b/>
          <w:bCs/>
          <w:color w:val="000000"/>
        </w:rPr>
        <w:t>в том числе с из</w:t>
      </w:r>
      <w:r>
        <w:rPr>
          <w:rStyle w:val="12"/>
          <w:b/>
          <w:bCs/>
          <w:color w:val="000000"/>
        </w:rPr>
        <w:softHyphen/>
        <w:t xml:space="preserve">менением корневой гласной </w:t>
      </w:r>
      <w:r w:rsidRPr="000B5CC4">
        <w:rPr>
          <w:rStyle w:val="12"/>
          <w:b/>
          <w:bCs/>
          <w:color w:val="000000"/>
          <w:lang w:eastAsia="en-US"/>
        </w:rPr>
        <w:t>(</w:t>
      </w:r>
      <w:r>
        <w:rPr>
          <w:rStyle w:val="12"/>
          <w:b/>
          <w:bCs/>
          <w:color w:val="000000"/>
          <w:lang w:val="en-US" w:eastAsia="en-US"/>
        </w:rPr>
        <w:t>fahren</w:t>
      </w:r>
      <w:r w:rsidRPr="000B5CC4">
        <w:rPr>
          <w:rStyle w:val="12"/>
          <w:b/>
          <w:bCs/>
          <w:color w:val="000000"/>
          <w:lang w:eastAsia="en-US"/>
        </w:rPr>
        <w:t xml:space="preserve">, </w:t>
      </w:r>
      <w:r>
        <w:rPr>
          <w:rStyle w:val="12"/>
          <w:b/>
          <w:bCs/>
          <w:color w:val="000000"/>
          <w:lang w:val="en-US" w:eastAsia="en-US"/>
        </w:rPr>
        <w:t>tragen</w:t>
      </w:r>
      <w:r w:rsidRPr="000B5CC4">
        <w:rPr>
          <w:rStyle w:val="12"/>
          <w:b/>
          <w:bCs/>
          <w:color w:val="000000"/>
          <w:lang w:eastAsia="en-US"/>
        </w:rPr>
        <w:t xml:space="preserve">, </w:t>
      </w:r>
      <w:r>
        <w:rPr>
          <w:rStyle w:val="12"/>
          <w:b/>
          <w:bCs/>
          <w:color w:val="000000"/>
          <w:lang w:val="en-US" w:eastAsia="en-US"/>
        </w:rPr>
        <w:t>lesen</w:t>
      </w:r>
      <w:r w:rsidRPr="000B5CC4">
        <w:rPr>
          <w:rStyle w:val="12"/>
          <w:b/>
          <w:bCs/>
          <w:color w:val="000000"/>
          <w:lang w:eastAsia="en-US"/>
        </w:rPr>
        <w:t xml:space="preserve">, </w:t>
      </w:r>
      <w:r>
        <w:rPr>
          <w:rStyle w:val="12"/>
          <w:b/>
          <w:bCs/>
          <w:color w:val="000000"/>
          <w:lang w:val="en-US" w:eastAsia="en-US"/>
        </w:rPr>
        <w:t>sprechen</w:t>
      </w:r>
      <w:r w:rsidRPr="000B5CC4">
        <w:rPr>
          <w:rStyle w:val="12"/>
          <w:b/>
          <w:bCs/>
          <w:color w:val="000000"/>
          <w:lang w:eastAsia="en-US"/>
        </w:rPr>
        <w:t xml:space="preserve">), </w:t>
      </w:r>
      <w:r>
        <w:rPr>
          <w:rStyle w:val="12"/>
          <w:b/>
          <w:bCs/>
          <w:color w:val="000000"/>
        </w:rPr>
        <w:t>кроме 2-го лица мн. числа;</w:t>
      </w:r>
    </w:p>
    <w:p w:rsidR="00D45411" w:rsidRDefault="00D45411">
      <w:pPr>
        <w:pStyle w:val="a6"/>
        <w:framePr w:w="6346" w:h="10271" w:hRule="exact" w:wrap="around" w:vAnchor="page" w:hAnchor="page" w:x="2807" w:y="3059"/>
        <w:numPr>
          <w:ilvl w:val="0"/>
          <w:numId w:val="26"/>
        </w:numPr>
        <w:shd w:val="clear" w:color="auto" w:fill="auto"/>
        <w:spacing w:line="240" w:lineRule="exact"/>
        <w:ind w:left="220" w:right="20"/>
      </w:pPr>
      <w:r w:rsidRPr="000B5CC4">
        <w:rPr>
          <w:rStyle w:val="12"/>
          <w:b/>
          <w:bCs/>
          <w:color w:val="000000"/>
          <w:lang w:eastAsia="en-US"/>
        </w:rPr>
        <w:t xml:space="preserve"> </w:t>
      </w:r>
      <w:r>
        <w:rPr>
          <w:rStyle w:val="12"/>
          <w:b/>
          <w:bCs/>
          <w:color w:val="000000"/>
        </w:rPr>
        <w:t xml:space="preserve">модальные глаголы </w:t>
      </w:r>
      <w:r>
        <w:rPr>
          <w:rStyle w:val="12"/>
          <w:b/>
          <w:bCs/>
          <w:color w:val="000000"/>
          <w:lang w:val="en-US" w:eastAsia="en-US"/>
        </w:rPr>
        <w:t>konnen</w:t>
      </w:r>
      <w:r w:rsidRPr="000B5CC4">
        <w:rPr>
          <w:rStyle w:val="12"/>
          <w:b/>
          <w:bCs/>
          <w:color w:val="000000"/>
          <w:lang w:eastAsia="en-US"/>
        </w:rPr>
        <w:t xml:space="preserve">, </w:t>
      </w:r>
      <w:r>
        <w:rPr>
          <w:rStyle w:val="12"/>
          <w:b/>
          <w:bCs/>
          <w:color w:val="000000"/>
          <w:lang w:val="en-US" w:eastAsia="en-US"/>
        </w:rPr>
        <w:t>mogen</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Prasens</w:t>
      </w:r>
      <w:r w:rsidRPr="000B5CC4">
        <w:rPr>
          <w:rStyle w:val="12"/>
          <w:b/>
          <w:bCs/>
          <w:color w:val="000000"/>
          <w:lang w:eastAsia="en-US"/>
        </w:rPr>
        <w:t xml:space="preserve">; </w:t>
      </w:r>
      <w:r>
        <w:rPr>
          <w:rStyle w:val="12"/>
          <w:b/>
          <w:bCs/>
          <w:color w:val="000000"/>
        </w:rPr>
        <w:t>порядок слов в предложении с модальным глаголом;</w:t>
      </w:r>
    </w:p>
    <w:p w:rsidR="00D45411" w:rsidRDefault="00D45411">
      <w:pPr>
        <w:pStyle w:val="a6"/>
        <w:framePr w:w="6346" w:h="10271" w:hRule="exact" w:wrap="around" w:vAnchor="page" w:hAnchor="page" w:x="2807" w:y="3059"/>
        <w:numPr>
          <w:ilvl w:val="0"/>
          <w:numId w:val="26"/>
        </w:numPr>
        <w:shd w:val="clear" w:color="auto" w:fill="auto"/>
        <w:spacing w:line="240" w:lineRule="exact"/>
        <w:ind w:left="220" w:right="20"/>
      </w:pPr>
      <w:r>
        <w:rPr>
          <w:rStyle w:val="12"/>
          <w:b/>
          <w:bCs/>
          <w:color w:val="000000"/>
        </w:rPr>
        <w:t xml:space="preserve"> имена существительные с определённым и неопределённым артиклем (наиболее распространённые случаи употребле</w:t>
      </w:r>
      <w:r>
        <w:rPr>
          <w:rStyle w:val="12"/>
          <w:b/>
          <w:bCs/>
          <w:color w:val="000000"/>
        </w:rPr>
        <w:softHyphen/>
        <w:t>ния); род имён существительных;</w:t>
      </w:r>
    </w:p>
    <w:p w:rsidR="00D45411" w:rsidRDefault="00D45411">
      <w:pPr>
        <w:pStyle w:val="a6"/>
        <w:framePr w:w="6346" w:h="10271" w:hRule="exact" w:wrap="around" w:vAnchor="page" w:hAnchor="page" w:x="2807" w:y="3059"/>
        <w:numPr>
          <w:ilvl w:val="0"/>
          <w:numId w:val="26"/>
        </w:numPr>
        <w:shd w:val="clear" w:color="auto" w:fill="auto"/>
        <w:spacing w:line="240" w:lineRule="exact"/>
        <w:ind w:left="220"/>
      </w:pPr>
      <w:r>
        <w:rPr>
          <w:rStyle w:val="12"/>
          <w:b/>
          <w:bCs/>
          <w:color w:val="000000"/>
        </w:rPr>
        <w:t xml:space="preserve"> существительные в именительном и винительном падежах;</w:t>
      </w:r>
    </w:p>
    <w:p w:rsidR="00D45411" w:rsidRDefault="00D45411">
      <w:pPr>
        <w:pStyle w:val="a6"/>
        <w:framePr w:w="6346" w:h="10271" w:hRule="exact" w:wrap="around" w:vAnchor="page" w:hAnchor="page" w:x="2807" w:y="3059"/>
        <w:numPr>
          <w:ilvl w:val="0"/>
          <w:numId w:val="26"/>
        </w:numPr>
        <w:shd w:val="clear" w:color="auto" w:fill="auto"/>
        <w:spacing w:line="240" w:lineRule="exact"/>
        <w:ind w:left="220"/>
      </w:pPr>
      <w:r>
        <w:rPr>
          <w:rStyle w:val="12"/>
          <w:b/>
          <w:bCs/>
          <w:color w:val="000000"/>
        </w:rPr>
        <w:t xml:space="preserve"> имена собственные (антропонимы) в родительном падеже;</w:t>
      </w:r>
    </w:p>
    <w:p w:rsidR="00D45411" w:rsidRDefault="00D45411">
      <w:pPr>
        <w:pStyle w:val="a6"/>
        <w:framePr w:w="6346" w:h="10271" w:hRule="exact" w:wrap="around" w:vAnchor="page" w:hAnchor="page" w:x="2807" w:y="3059"/>
        <w:numPr>
          <w:ilvl w:val="0"/>
          <w:numId w:val="26"/>
        </w:numPr>
        <w:shd w:val="clear" w:color="auto" w:fill="auto"/>
        <w:spacing w:line="240" w:lineRule="exact"/>
        <w:ind w:left="220" w:right="20"/>
      </w:pPr>
      <w:r>
        <w:rPr>
          <w:rStyle w:val="12"/>
          <w:b/>
          <w:bCs/>
          <w:color w:val="000000"/>
        </w:rPr>
        <w:t xml:space="preserve"> личные (кроме </w:t>
      </w:r>
      <w:r>
        <w:rPr>
          <w:rStyle w:val="12"/>
          <w:b/>
          <w:bCs/>
          <w:color w:val="000000"/>
          <w:lang w:val="en-US" w:eastAsia="en-US"/>
        </w:rPr>
        <w:t>ihr</w:t>
      </w:r>
      <w:r w:rsidRPr="000B5CC4">
        <w:rPr>
          <w:rStyle w:val="12"/>
          <w:b/>
          <w:bCs/>
          <w:color w:val="000000"/>
          <w:lang w:eastAsia="en-US"/>
        </w:rPr>
        <w:t xml:space="preserve">) </w:t>
      </w:r>
      <w:r>
        <w:rPr>
          <w:rStyle w:val="12"/>
          <w:b/>
          <w:bCs/>
          <w:color w:val="000000"/>
        </w:rPr>
        <w:t xml:space="preserve">и притяжательные местоимения </w:t>
      </w:r>
      <w:r w:rsidRPr="000B5CC4">
        <w:rPr>
          <w:rStyle w:val="12"/>
          <w:b/>
          <w:bCs/>
          <w:color w:val="000000"/>
          <w:lang w:eastAsia="en-US"/>
        </w:rPr>
        <w:t>(</w:t>
      </w:r>
      <w:r>
        <w:rPr>
          <w:rStyle w:val="12"/>
          <w:b/>
          <w:bCs/>
          <w:color w:val="000000"/>
          <w:lang w:val="en-US" w:eastAsia="en-US"/>
        </w:rPr>
        <w:t>mein</w:t>
      </w:r>
      <w:r w:rsidRPr="000B5CC4">
        <w:rPr>
          <w:rStyle w:val="12"/>
          <w:b/>
          <w:bCs/>
          <w:color w:val="000000"/>
          <w:lang w:eastAsia="en-US"/>
        </w:rPr>
        <w:t xml:space="preserve">, </w:t>
      </w:r>
      <w:r>
        <w:rPr>
          <w:rStyle w:val="12"/>
          <w:b/>
          <w:bCs/>
          <w:color w:val="000000"/>
          <w:lang w:val="en-US" w:eastAsia="en-US"/>
        </w:rPr>
        <w:t>dein</w:t>
      </w:r>
      <w:r w:rsidRPr="000B5CC4">
        <w:rPr>
          <w:rStyle w:val="12"/>
          <w:b/>
          <w:bCs/>
          <w:color w:val="000000"/>
          <w:lang w:eastAsia="en-US"/>
        </w:rPr>
        <w:t>);</w:t>
      </w:r>
    </w:p>
    <w:p w:rsidR="00D45411" w:rsidRDefault="00D45411">
      <w:pPr>
        <w:pStyle w:val="a6"/>
        <w:framePr w:w="6346" w:h="10271" w:hRule="exact" w:wrap="around" w:vAnchor="page" w:hAnchor="page" w:x="2807" w:y="3059"/>
        <w:numPr>
          <w:ilvl w:val="0"/>
          <w:numId w:val="26"/>
        </w:numPr>
        <w:shd w:val="clear" w:color="auto" w:fill="auto"/>
        <w:spacing w:line="240" w:lineRule="exact"/>
        <w:ind w:left="220"/>
      </w:pPr>
      <w:r>
        <w:rPr>
          <w:rStyle w:val="12"/>
          <w:b/>
          <w:bCs/>
          <w:color w:val="000000"/>
        </w:rPr>
        <w:t xml:space="preserve"> количественные числительные (1-12);</w:t>
      </w:r>
    </w:p>
    <w:p w:rsidR="00D45411" w:rsidRDefault="00D45411">
      <w:pPr>
        <w:pStyle w:val="a6"/>
        <w:framePr w:w="6346" w:h="10271" w:hRule="exact" w:wrap="around" w:vAnchor="page" w:hAnchor="page" w:x="2807" w:y="3059"/>
        <w:numPr>
          <w:ilvl w:val="0"/>
          <w:numId w:val="26"/>
        </w:numPr>
        <w:shd w:val="clear" w:color="auto" w:fill="auto"/>
        <w:spacing w:line="240" w:lineRule="exact"/>
        <w:ind w:left="220"/>
      </w:pPr>
      <w:r>
        <w:rPr>
          <w:rStyle w:val="12"/>
          <w:b/>
          <w:bCs/>
          <w:color w:val="000000"/>
        </w:rPr>
        <w:t xml:space="preserve"> вопросительные слова </w:t>
      </w:r>
      <w:r w:rsidRPr="000B5CC4">
        <w:rPr>
          <w:rStyle w:val="12"/>
          <w:b/>
          <w:bCs/>
          <w:color w:val="000000"/>
          <w:lang w:eastAsia="en-US"/>
        </w:rPr>
        <w:t>(</w:t>
      </w:r>
      <w:r>
        <w:rPr>
          <w:rStyle w:val="12"/>
          <w:b/>
          <w:bCs/>
          <w:color w:val="000000"/>
          <w:lang w:val="en-US" w:eastAsia="en-US"/>
        </w:rPr>
        <w:t>wer</w:t>
      </w:r>
      <w:r w:rsidRPr="000B5CC4">
        <w:rPr>
          <w:rStyle w:val="12"/>
          <w:b/>
          <w:bCs/>
          <w:color w:val="000000"/>
          <w:lang w:eastAsia="en-US"/>
        </w:rPr>
        <w:t xml:space="preserve">, </w:t>
      </w:r>
      <w:r>
        <w:rPr>
          <w:rStyle w:val="12"/>
          <w:b/>
          <w:bCs/>
          <w:color w:val="000000"/>
          <w:lang w:val="en-US" w:eastAsia="en-US"/>
        </w:rPr>
        <w:t>was</w:t>
      </w:r>
      <w:r w:rsidRPr="000B5CC4">
        <w:rPr>
          <w:rStyle w:val="12"/>
          <w:b/>
          <w:bCs/>
          <w:color w:val="000000"/>
          <w:lang w:eastAsia="en-US"/>
        </w:rPr>
        <w:t xml:space="preserve">, </w:t>
      </w:r>
      <w:r>
        <w:rPr>
          <w:rStyle w:val="12"/>
          <w:b/>
          <w:bCs/>
          <w:color w:val="000000"/>
          <w:lang w:val="en-US" w:eastAsia="en-US"/>
        </w:rPr>
        <w:t>woher</w:t>
      </w:r>
      <w:r w:rsidRPr="000B5CC4">
        <w:rPr>
          <w:rStyle w:val="12"/>
          <w:b/>
          <w:bCs/>
          <w:color w:val="000000"/>
          <w:lang w:eastAsia="en-US"/>
        </w:rPr>
        <w:t xml:space="preserve">, </w:t>
      </w:r>
      <w:r>
        <w:rPr>
          <w:rStyle w:val="12"/>
          <w:b/>
          <w:bCs/>
          <w:color w:val="000000"/>
          <w:lang w:val="en-US" w:eastAsia="en-US"/>
        </w:rPr>
        <w:t>wie</w:t>
      </w:r>
      <w:r w:rsidRPr="000B5CC4">
        <w:rPr>
          <w:rStyle w:val="12"/>
          <w:b/>
          <w:bCs/>
          <w:color w:val="000000"/>
          <w:lang w:eastAsia="en-US"/>
        </w:rPr>
        <w:t>);</w:t>
      </w:r>
    </w:p>
    <w:p w:rsidR="00D45411" w:rsidRDefault="00D45411">
      <w:pPr>
        <w:pStyle w:val="a6"/>
        <w:framePr w:w="6346" w:h="10271" w:hRule="exact" w:wrap="around" w:vAnchor="page" w:hAnchor="page" w:x="2807" w:y="3059"/>
        <w:numPr>
          <w:ilvl w:val="0"/>
          <w:numId w:val="26"/>
        </w:numPr>
        <w:shd w:val="clear" w:color="auto" w:fill="auto"/>
        <w:spacing w:after="168" w:line="240" w:lineRule="exact"/>
        <w:ind w:left="220"/>
      </w:pPr>
      <w:r w:rsidRPr="000B5CC4">
        <w:rPr>
          <w:rStyle w:val="12"/>
          <w:b/>
          <w:bCs/>
          <w:color w:val="000000"/>
          <w:lang w:eastAsia="en-US"/>
        </w:rPr>
        <w:t xml:space="preserve"> </w:t>
      </w:r>
      <w:r>
        <w:rPr>
          <w:rStyle w:val="12"/>
          <w:b/>
          <w:bCs/>
          <w:color w:val="000000"/>
        </w:rPr>
        <w:t xml:space="preserve">союзы </w:t>
      </w:r>
      <w:r>
        <w:rPr>
          <w:rStyle w:val="12"/>
          <w:b/>
          <w:bCs/>
          <w:color w:val="000000"/>
          <w:lang w:val="en-US" w:eastAsia="en-US"/>
        </w:rPr>
        <w:t>und</w:t>
      </w:r>
      <w:r w:rsidRPr="000B5CC4">
        <w:rPr>
          <w:rStyle w:val="12"/>
          <w:b/>
          <w:bCs/>
          <w:color w:val="000000"/>
          <w:lang w:eastAsia="en-US"/>
        </w:rPr>
        <w:t xml:space="preserve">, </w:t>
      </w:r>
      <w:r>
        <w:rPr>
          <w:rStyle w:val="12"/>
          <w:b/>
          <w:bCs/>
          <w:color w:val="000000"/>
          <w:lang w:val="en-US" w:eastAsia="en-US"/>
        </w:rPr>
        <w:t>aber</w:t>
      </w:r>
      <w:r w:rsidRPr="000B5CC4">
        <w:rPr>
          <w:rStyle w:val="12"/>
          <w:b/>
          <w:bCs/>
          <w:color w:val="000000"/>
          <w:lang w:eastAsia="en-US"/>
        </w:rPr>
        <w:t xml:space="preserve"> </w:t>
      </w:r>
      <w:r>
        <w:rPr>
          <w:rStyle w:val="12"/>
          <w:b/>
          <w:bCs/>
          <w:color w:val="000000"/>
        </w:rPr>
        <w:t>(при однородных членах).</w:t>
      </w:r>
    </w:p>
    <w:p w:rsidR="00D45411" w:rsidRDefault="00D45411">
      <w:pPr>
        <w:pStyle w:val="42"/>
        <w:framePr w:w="6346" w:h="10271" w:hRule="exact" w:wrap="around" w:vAnchor="page" w:hAnchor="page" w:x="2807" w:y="3059"/>
        <w:shd w:val="clear" w:color="auto" w:fill="auto"/>
        <w:spacing w:before="0" w:after="48" w:line="180" w:lineRule="exact"/>
        <w:ind w:left="220" w:hanging="220"/>
      </w:pPr>
      <w:bookmarkStart w:id="104" w:name="bookmark105"/>
      <w:r>
        <w:rPr>
          <w:rStyle w:val="40pt"/>
          <w:color w:val="000000"/>
        </w:rPr>
        <w:t>Социокультурные знания и умения</w:t>
      </w:r>
      <w:bookmarkEnd w:id="104"/>
    </w:p>
    <w:p w:rsidR="00D45411" w:rsidRDefault="00D45411">
      <w:pPr>
        <w:pStyle w:val="a6"/>
        <w:framePr w:w="6346" w:h="10271" w:hRule="exact" w:wrap="around" w:vAnchor="page" w:hAnchor="page" w:x="2807" w:y="3059"/>
        <w:numPr>
          <w:ilvl w:val="0"/>
          <w:numId w:val="21"/>
        </w:numPr>
        <w:shd w:val="clear" w:color="auto" w:fill="auto"/>
        <w:spacing w:line="240" w:lineRule="exact"/>
        <w:ind w:left="220" w:right="20" w:hanging="220"/>
      </w:pPr>
      <w:r>
        <w:rPr>
          <w:rStyle w:val="12"/>
          <w:b/>
          <w:bCs/>
          <w:color w:val="000000"/>
        </w:rPr>
        <w:t xml:space="preserve"> использовать некоторые социокультурные элементы речевого поведенческого этикета, принятого в стране/странах изучае</w:t>
      </w:r>
      <w:r>
        <w:rPr>
          <w:rStyle w:val="12"/>
          <w:b/>
          <w:bCs/>
          <w:color w:val="000000"/>
        </w:rPr>
        <w:softHyphen/>
        <w:t>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45411" w:rsidRDefault="00D45411">
      <w:pPr>
        <w:pStyle w:val="a6"/>
        <w:framePr w:w="6346" w:h="10271" w:hRule="exact" w:wrap="around" w:vAnchor="page" w:hAnchor="page" w:x="2807" w:y="3059"/>
        <w:numPr>
          <w:ilvl w:val="0"/>
          <w:numId w:val="21"/>
        </w:numPr>
        <w:shd w:val="clear" w:color="auto" w:fill="auto"/>
        <w:spacing w:after="244" w:line="240" w:lineRule="exact"/>
        <w:ind w:left="220" w:right="20" w:hanging="220"/>
      </w:pPr>
      <w:r>
        <w:rPr>
          <w:rStyle w:val="12"/>
          <w:b/>
          <w:bCs/>
          <w:color w:val="000000"/>
        </w:rPr>
        <w:t xml:space="preserve"> знать название своей страны и страны/стран изучаемого языка, их столиц.</w:t>
      </w:r>
    </w:p>
    <w:p w:rsidR="00D45411" w:rsidRDefault="00D45411">
      <w:pPr>
        <w:pStyle w:val="61"/>
        <w:framePr w:w="6346" w:h="10271" w:hRule="exact" w:wrap="around" w:vAnchor="page" w:hAnchor="page" w:x="2807" w:y="3059"/>
        <w:shd w:val="clear" w:color="auto" w:fill="auto"/>
        <w:spacing w:before="0" w:after="158" w:line="160" w:lineRule="exact"/>
        <w:ind w:left="220" w:hanging="220"/>
        <w:jc w:val="both"/>
      </w:pPr>
      <w:r>
        <w:rPr>
          <w:rStyle w:val="60pt7"/>
          <w:color w:val="000000"/>
        </w:rPr>
        <w:t>3 КЛАСС</w:t>
      </w:r>
    </w:p>
    <w:p w:rsidR="00D45411" w:rsidRDefault="00D45411">
      <w:pPr>
        <w:pStyle w:val="42"/>
        <w:framePr w:w="6346" w:h="10271" w:hRule="exact" w:wrap="around" w:vAnchor="page" w:hAnchor="page" w:x="2807" w:y="3059"/>
        <w:shd w:val="clear" w:color="auto" w:fill="auto"/>
        <w:spacing w:before="0" w:after="95" w:line="180" w:lineRule="exact"/>
        <w:ind w:left="220" w:hanging="220"/>
      </w:pPr>
      <w:bookmarkStart w:id="105" w:name="bookmark106"/>
      <w:r>
        <w:rPr>
          <w:rStyle w:val="40pt"/>
          <w:color w:val="000000"/>
        </w:rPr>
        <w:t>Коммуникативные умения</w:t>
      </w:r>
      <w:bookmarkEnd w:id="105"/>
    </w:p>
    <w:p w:rsidR="00D45411" w:rsidRDefault="00D45411">
      <w:pPr>
        <w:pStyle w:val="71"/>
        <w:framePr w:w="6346" w:h="10271" w:hRule="exact" w:wrap="around" w:vAnchor="page" w:hAnchor="page" w:x="2807" w:y="3059"/>
        <w:shd w:val="clear" w:color="auto" w:fill="auto"/>
        <w:spacing w:line="235" w:lineRule="exact"/>
        <w:ind w:left="220"/>
        <w:jc w:val="left"/>
      </w:pPr>
      <w:r>
        <w:rPr>
          <w:rStyle w:val="70pt4"/>
          <w:b/>
          <w:bCs/>
          <w:i/>
          <w:iCs/>
          <w:color w:val="000000"/>
        </w:rPr>
        <w:t>Говорение</w:t>
      </w:r>
    </w:p>
    <w:p w:rsidR="00D45411" w:rsidRDefault="00D45411">
      <w:pPr>
        <w:pStyle w:val="a6"/>
        <w:framePr w:w="6346" w:h="10271" w:hRule="exact" w:wrap="around" w:vAnchor="page" w:hAnchor="page" w:x="2807" w:y="3059"/>
        <w:numPr>
          <w:ilvl w:val="0"/>
          <w:numId w:val="21"/>
        </w:numPr>
        <w:shd w:val="clear" w:color="auto" w:fill="auto"/>
        <w:spacing w:line="235" w:lineRule="exact"/>
        <w:ind w:left="220" w:right="20" w:hanging="220"/>
      </w:pPr>
      <w:r>
        <w:rPr>
          <w:rStyle w:val="12"/>
          <w:b/>
          <w:bCs/>
          <w:color w:val="000000"/>
        </w:rPr>
        <w:t xml:space="preserve"> </w:t>
      </w:r>
      <w:r>
        <w:rPr>
          <w:rStyle w:val="53"/>
          <w:b/>
          <w:bCs/>
          <w:color w:val="000000"/>
        </w:rPr>
        <w:t>вести</w:t>
      </w:r>
      <w:r>
        <w:rPr>
          <w:rStyle w:val="12"/>
          <w:b/>
          <w:bCs/>
          <w:color w:val="000000"/>
        </w:rPr>
        <w:t xml:space="preserve"> разные виды диалогов (диалог этикетного характера, диалог-побуждение, диалог-расспрос) в стандартных ситуа</w:t>
      </w:r>
      <w:r>
        <w:rPr>
          <w:rStyle w:val="12"/>
          <w:b/>
          <w:bCs/>
          <w:color w:val="000000"/>
        </w:rPr>
        <w:softHyphen/>
        <w:t>циях неофициального общения с вербальными и/или зри</w:t>
      </w:r>
      <w:r>
        <w:rPr>
          <w:rStyle w:val="12"/>
          <w:b/>
          <w:bCs/>
          <w:color w:val="000000"/>
        </w:rPr>
        <w:softHyphen/>
        <w:t>тельными опорами с соблюдением норм речевого этикета, принятого в стране/странах изучаемого языка (до 4 реплик со стороны каждого собеседника);</w:t>
      </w:r>
    </w:p>
    <w:p w:rsidR="00D45411" w:rsidRDefault="00D45411">
      <w:pPr>
        <w:pStyle w:val="a6"/>
        <w:framePr w:w="6346" w:h="10271" w:hRule="exact" w:wrap="around" w:vAnchor="page" w:hAnchor="page" w:x="2807" w:y="3059"/>
        <w:numPr>
          <w:ilvl w:val="0"/>
          <w:numId w:val="21"/>
        </w:numPr>
        <w:shd w:val="clear" w:color="auto" w:fill="auto"/>
        <w:spacing w:line="235" w:lineRule="exact"/>
        <w:ind w:left="220" w:right="20" w:hanging="220"/>
      </w:pPr>
      <w:r>
        <w:rPr>
          <w:rStyle w:val="12"/>
          <w:b/>
          <w:bCs/>
          <w:color w:val="000000"/>
        </w:rPr>
        <w:t xml:space="preserve"> </w:t>
      </w:r>
      <w:r>
        <w:rPr>
          <w:rStyle w:val="53"/>
          <w:b/>
          <w:bCs/>
          <w:color w:val="000000"/>
        </w:rPr>
        <w:t>создавать</w:t>
      </w:r>
      <w:r>
        <w:rPr>
          <w:rStyle w:val="12"/>
          <w:b/>
          <w:bCs/>
          <w:color w:val="000000"/>
        </w:rPr>
        <w:t xml:space="preserve"> устные связные монологические высказывания (описание; повествование/рассказ) с вербальными и/или зрительными опорами;</w:t>
      </w:r>
    </w:p>
    <w:p w:rsidR="00D45411" w:rsidRDefault="00D45411">
      <w:pPr>
        <w:pStyle w:val="a6"/>
        <w:framePr w:w="6346" w:h="10271" w:hRule="exact" w:wrap="around" w:vAnchor="page" w:hAnchor="page" w:x="2807" w:y="3059"/>
        <w:shd w:val="clear" w:color="auto" w:fill="auto"/>
        <w:spacing w:line="235" w:lineRule="exact"/>
        <w:ind w:left="220" w:right="20" w:hanging="220"/>
      </w:pPr>
      <w:r>
        <w:rPr>
          <w:rStyle w:val="53"/>
          <w:b/>
          <w:bCs/>
          <w:color w:val="000000"/>
        </w:rPr>
        <w:t>—пересказывать</w:t>
      </w:r>
      <w:r>
        <w:rPr>
          <w:rStyle w:val="12"/>
          <w:b/>
          <w:bCs/>
          <w:color w:val="000000"/>
        </w:rPr>
        <w:t xml:space="preserve"> основное содержание прочитанного текста с вербальными и/или зрительными опорами (объём моноло</w:t>
      </w:r>
      <w:r>
        <w:rPr>
          <w:rStyle w:val="12"/>
          <w:b/>
          <w:bCs/>
          <w:color w:val="000000"/>
        </w:rPr>
        <w:softHyphen/>
        <w:t>гического высказывания — не менее 4 фраз).</w:t>
      </w:r>
    </w:p>
    <w:p w:rsidR="00D45411" w:rsidRDefault="00D45411">
      <w:pPr>
        <w:pStyle w:val="a5"/>
        <w:framePr w:wrap="around" w:vAnchor="page" w:hAnchor="page" w:x="2792" w:y="1358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27" w:y="13619"/>
        <w:shd w:val="clear" w:color="auto" w:fill="auto"/>
        <w:spacing w:line="130" w:lineRule="exact"/>
        <w:ind w:left="20"/>
      </w:pPr>
      <w:r>
        <w:rPr>
          <w:rStyle w:val="0pt5"/>
          <w:color w:val="000000"/>
        </w:rPr>
        <w:t>149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55" w:h="10277" w:hRule="exact" w:wrap="around" w:vAnchor="page" w:hAnchor="page" w:x="2818" w:y="3054"/>
        <w:shd w:val="clear" w:color="auto" w:fill="auto"/>
        <w:ind w:left="240"/>
        <w:jc w:val="left"/>
      </w:pPr>
      <w:r>
        <w:rPr>
          <w:rStyle w:val="70pt4"/>
          <w:b/>
          <w:bCs/>
          <w:i/>
          <w:iCs/>
          <w:color w:val="000000"/>
        </w:rPr>
        <w:lastRenderedPageBreak/>
        <w:t>Аудирование</w:t>
      </w:r>
    </w:p>
    <w:p w:rsidR="00D45411" w:rsidRDefault="00D45411">
      <w:pPr>
        <w:pStyle w:val="a6"/>
        <w:framePr w:w="6355" w:h="10277" w:hRule="exact" w:wrap="around" w:vAnchor="page" w:hAnchor="page" w:x="2818" w:y="3054"/>
        <w:shd w:val="clear" w:color="auto" w:fill="auto"/>
        <w:spacing w:line="240" w:lineRule="exact"/>
        <w:ind w:left="240" w:right="20" w:hanging="220"/>
      </w:pPr>
      <w:r>
        <w:rPr>
          <w:rStyle w:val="53"/>
          <w:b/>
          <w:bCs/>
          <w:color w:val="000000"/>
        </w:rPr>
        <w:t>—воспринимать на слух и понимать</w:t>
      </w:r>
      <w:r>
        <w:rPr>
          <w:rStyle w:val="12"/>
          <w:b/>
          <w:bCs/>
          <w:color w:val="000000"/>
        </w:rPr>
        <w:t xml:space="preserve"> речь учителя и одно</w:t>
      </w:r>
      <w:r>
        <w:rPr>
          <w:rStyle w:val="12"/>
          <w:b/>
          <w:bCs/>
          <w:color w:val="000000"/>
        </w:rPr>
        <w:softHyphen/>
        <w:t>классников, вербально/невербально реагировать на услы</w:t>
      </w:r>
      <w:r>
        <w:rPr>
          <w:rStyle w:val="12"/>
          <w:b/>
          <w:bCs/>
          <w:color w:val="000000"/>
        </w:rPr>
        <w:softHyphen/>
        <w:t>шанное;</w:t>
      </w:r>
    </w:p>
    <w:p w:rsidR="00D45411" w:rsidRDefault="00D45411">
      <w:pPr>
        <w:pStyle w:val="a6"/>
        <w:framePr w:w="6355" w:h="10277" w:hRule="exact" w:wrap="around" w:vAnchor="page" w:hAnchor="page" w:x="2818" w:y="3054"/>
        <w:shd w:val="clear" w:color="auto" w:fill="auto"/>
        <w:spacing w:line="240" w:lineRule="exact"/>
        <w:ind w:left="240" w:right="20" w:hanging="220"/>
      </w:pPr>
      <w:r>
        <w:rPr>
          <w:rStyle w:val="12"/>
          <w:b/>
          <w:bCs/>
          <w:color w:val="000000"/>
        </w:rPr>
        <w:t>—</w:t>
      </w:r>
      <w:r>
        <w:rPr>
          <w:rStyle w:val="53"/>
          <w:b/>
          <w:bCs/>
          <w:color w:val="000000"/>
        </w:rPr>
        <w:t>воспринимать на слух и понимать</w:t>
      </w:r>
      <w:r>
        <w:rPr>
          <w:rStyle w:val="12"/>
          <w:b/>
          <w:bCs/>
          <w:color w:val="000000"/>
        </w:rPr>
        <w:t xml:space="preserve"> учебные тексты, постро</w:t>
      </w:r>
      <w:r>
        <w:rPr>
          <w:rStyle w:val="12"/>
          <w:b/>
          <w:bCs/>
          <w:color w:val="000000"/>
        </w:rPr>
        <w:softHyphen/>
        <w:t>енные на изученном языковом материале, с разной глубиной проникновения в их содержание в зависимости от поставлен</w:t>
      </w:r>
      <w:r>
        <w:rPr>
          <w:rStyle w:val="12"/>
          <w:b/>
          <w:bCs/>
          <w:color w:val="000000"/>
        </w:rPr>
        <w:softHyphen/>
        <w:t>ной коммуникативной задачи: с пониманием основного со</w:t>
      </w:r>
      <w:r>
        <w:rPr>
          <w:rStyle w:val="12"/>
          <w:b/>
          <w:bCs/>
          <w:color w:val="000000"/>
        </w:rPr>
        <w:softHyphen/>
        <w:t>держания, с пониманием запрашиваемой информации фак</w:t>
      </w:r>
      <w:r>
        <w:rPr>
          <w:rStyle w:val="12"/>
          <w:b/>
          <w:bCs/>
          <w:color w:val="000000"/>
        </w:rPr>
        <w:softHyphen/>
        <w:t>тического характера со зрительной опорой и с использовани</w:t>
      </w:r>
      <w:r>
        <w:rPr>
          <w:rStyle w:val="12"/>
          <w:b/>
          <w:bCs/>
          <w:color w:val="000000"/>
        </w:rPr>
        <w:softHyphen/>
        <w:t xml:space="preserve">ем языковой, в том числе контекстуальной, догадки (время звучания текста/текстов для аудирования — до 1 минуты). </w:t>
      </w:r>
      <w:r>
        <w:rPr>
          <w:rStyle w:val="53"/>
          <w:b/>
          <w:bCs/>
          <w:color w:val="000000"/>
        </w:rPr>
        <w:t>Смысловое чтение</w:t>
      </w:r>
    </w:p>
    <w:p w:rsidR="00D45411" w:rsidRDefault="00D45411">
      <w:pPr>
        <w:pStyle w:val="a6"/>
        <w:framePr w:w="6355" w:h="10277" w:hRule="exact" w:wrap="around" w:vAnchor="page" w:hAnchor="page" w:x="2818" w:y="3054"/>
        <w:shd w:val="clear" w:color="auto" w:fill="auto"/>
        <w:spacing w:line="240" w:lineRule="exact"/>
        <w:ind w:left="240" w:right="20" w:hanging="220"/>
      </w:pPr>
      <w:r>
        <w:rPr>
          <w:rStyle w:val="12"/>
          <w:b/>
          <w:bCs/>
          <w:color w:val="000000"/>
        </w:rPr>
        <w:t>—</w:t>
      </w:r>
      <w:r>
        <w:rPr>
          <w:rStyle w:val="53"/>
          <w:b/>
          <w:bCs/>
          <w:color w:val="000000"/>
        </w:rPr>
        <w:t>читать вслух</w:t>
      </w:r>
      <w:r>
        <w:rPr>
          <w:rStyle w:val="12"/>
          <w:b/>
          <w:bCs/>
          <w:color w:val="000000"/>
        </w:rPr>
        <w:t xml:space="preserve"> и понимать учебные и адаптированные аутен</w:t>
      </w:r>
      <w:r>
        <w:rPr>
          <w:rStyle w:val="12"/>
          <w:b/>
          <w:bCs/>
          <w:color w:val="000000"/>
        </w:rPr>
        <w:softHyphen/>
        <w:t>тичные тексты объёмом до 70 слов, построенные на изучен</w:t>
      </w:r>
      <w:r>
        <w:rPr>
          <w:rStyle w:val="12"/>
          <w:b/>
          <w:bCs/>
          <w:color w:val="000000"/>
        </w:rPr>
        <w:softHyphen/>
        <w:t>ном языковом материале, с соблюдением правил чтения и соответствующей интонацией, обеспечивая тем самым адек</w:t>
      </w:r>
      <w:r>
        <w:rPr>
          <w:rStyle w:val="12"/>
          <w:b/>
          <w:bCs/>
          <w:color w:val="000000"/>
        </w:rPr>
        <w:softHyphen/>
        <w:t>ватное восприятие читаемого слушателями;</w:t>
      </w:r>
    </w:p>
    <w:p w:rsidR="00D45411" w:rsidRDefault="00D45411">
      <w:pPr>
        <w:pStyle w:val="a6"/>
        <w:framePr w:w="6355" w:h="10277" w:hRule="exact" w:wrap="around" w:vAnchor="page" w:hAnchor="page" w:x="2818" w:y="3054"/>
        <w:numPr>
          <w:ilvl w:val="0"/>
          <w:numId w:val="21"/>
        </w:numPr>
        <w:shd w:val="clear" w:color="auto" w:fill="auto"/>
        <w:spacing w:line="240" w:lineRule="exact"/>
        <w:ind w:left="240" w:right="20" w:hanging="220"/>
      </w:pPr>
      <w:r>
        <w:rPr>
          <w:rStyle w:val="12"/>
          <w:b/>
          <w:bCs/>
          <w:color w:val="000000"/>
        </w:rPr>
        <w:t xml:space="preserve"> </w:t>
      </w:r>
      <w:r>
        <w:rPr>
          <w:rStyle w:val="53"/>
          <w:b/>
          <w:bCs/>
          <w:color w:val="000000"/>
        </w:rPr>
        <w:t>читать про себя и понимать</w:t>
      </w:r>
      <w:r>
        <w:rPr>
          <w:rStyle w:val="12"/>
          <w:b/>
          <w:bCs/>
          <w:color w:val="000000"/>
        </w:rPr>
        <w:t xml:space="preserve"> учебные тексты, содержащие отдельные незнакомые слова, с различной глубиной проник</w:t>
      </w:r>
      <w:r>
        <w:rPr>
          <w:rStyle w:val="12"/>
          <w:b/>
          <w:bCs/>
          <w:color w:val="000000"/>
        </w:rPr>
        <w:softHyphen/>
        <w:t>новения в их содержание в зависимости от поставленной коммуникативной задачи: с пониманием основного содержа</w:t>
      </w:r>
      <w:r>
        <w:rPr>
          <w:rStyle w:val="12"/>
          <w:b/>
          <w:bCs/>
          <w:color w:val="000000"/>
        </w:rPr>
        <w:softHyphen/>
        <w:t>ния, с пониманием запрашиваемой информации, со зритель</w:t>
      </w:r>
      <w:r>
        <w:rPr>
          <w:rStyle w:val="12"/>
          <w:b/>
          <w:bCs/>
          <w:color w:val="000000"/>
        </w:rPr>
        <w:softHyphen/>
        <w:t>ной опорой и без опоры, а также с использованием языковой, в том числе контекстуальной, догадки (объём текста/текстов для чтения — до 130 слов).</w:t>
      </w:r>
    </w:p>
    <w:p w:rsidR="00D45411" w:rsidRDefault="00D45411">
      <w:pPr>
        <w:pStyle w:val="71"/>
        <w:framePr w:w="6355" w:h="10277" w:hRule="exact" w:wrap="around" w:vAnchor="page" w:hAnchor="page" w:x="2818" w:y="3054"/>
        <w:shd w:val="clear" w:color="auto" w:fill="auto"/>
        <w:ind w:left="240"/>
        <w:jc w:val="left"/>
      </w:pPr>
      <w:r>
        <w:rPr>
          <w:rStyle w:val="70pt4"/>
          <w:b/>
          <w:bCs/>
          <w:i/>
          <w:iCs/>
          <w:color w:val="000000"/>
        </w:rPr>
        <w:t>Письмо</w:t>
      </w:r>
    </w:p>
    <w:p w:rsidR="00D45411" w:rsidRDefault="00D45411">
      <w:pPr>
        <w:pStyle w:val="a6"/>
        <w:framePr w:w="6355" w:h="10277" w:hRule="exact" w:wrap="around" w:vAnchor="page" w:hAnchor="page" w:x="2818" w:y="3054"/>
        <w:shd w:val="clear" w:color="auto" w:fill="auto"/>
        <w:spacing w:line="240" w:lineRule="exact"/>
        <w:ind w:left="240" w:right="20" w:hanging="220"/>
      </w:pPr>
      <w:r>
        <w:rPr>
          <w:rStyle w:val="12"/>
          <w:b/>
          <w:bCs/>
          <w:color w:val="000000"/>
        </w:rPr>
        <w:t>—</w:t>
      </w:r>
      <w:r>
        <w:rPr>
          <w:rStyle w:val="53"/>
          <w:b/>
          <w:bCs/>
          <w:color w:val="000000"/>
        </w:rPr>
        <w:t>создавать подписи</w:t>
      </w:r>
      <w:r>
        <w:rPr>
          <w:rStyle w:val="12"/>
          <w:b/>
          <w:bCs/>
          <w:color w:val="000000"/>
        </w:rPr>
        <w:t xml:space="preserve"> к иллюстрациям с пояснением, что на них изображено;</w:t>
      </w:r>
    </w:p>
    <w:p w:rsidR="00D45411" w:rsidRDefault="00D45411">
      <w:pPr>
        <w:pStyle w:val="a6"/>
        <w:framePr w:w="6355" w:h="10277" w:hRule="exact" w:wrap="around" w:vAnchor="page" w:hAnchor="page" w:x="2818" w:y="3054"/>
        <w:shd w:val="clear" w:color="auto" w:fill="auto"/>
        <w:spacing w:line="240" w:lineRule="exact"/>
        <w:ind w:left="240" w:right="20" w:hanging="220"/>
      </w:pPr>
      <w:r>
        <w:rPr>
          <w:rStyle w:val="12"/>
          <w:b/>
          <w:bCs/>
          <w:color w:val="000000"/>
        </w:rPr>
        <w:t>—</w:t>
      </w:r>
      <w:r>
        <w:rPr>
          <w:rStyle w:val="53"/>
          <w:b/>
          <w:bCs/>
          <w:color w:val="000000"/>
        </w:rPr>
        <w:t>заполнять</w:t>
      </w:r>
      <w:r>
        <w:rPr>
          <w:rStyle w:val="12"/>
          <w:b/>
          <w:bCs/>
          <w:color w:val="000000"/>
        </w:rPr>
        <w:t xml:space="preserve"> простые анкеты и формуляры, сообщая о себе ос</w:t>
      </w:r>
      <w:r>
        <w:rPr>
          <w:rStyle w:val="12"/>
          <w:b/>
          <w:bCs/>
          <w:color w:val="000000"/>
        </w:rPr>
        <w:softHyphen/>
        <w:t>новные сведения (имя, фамилия, возраст, страна прожива</w:t>
      </w:r>
      <w:r>
        <w:rPr>
          <w:rStyle w:val="12"/>
          <w:b/>
          <w:bCs/>
          <w:color w:val="000000"/>
        </w:rPr>
        <w:softHyphen/>
        <w:t>ния, любимое занятие и т. д.) в соответствии с нормами, при</w:t>
      </w:r>
      <w:r>
        <w:rPr>
          <w:rStyle w:val="12"/>
          <w:b/>
          <w:bCs/>
          <w:color w:val="000000"/>
        </w:rPr>
        <w:softHyphen/>
        <w:t>нятыми в стране/странах изучаемого языка;</w:t>
      </w:r>
    </w:p>
    <w:p w:rsidR="00D45411" w:rsidRDefault="00D45411">
      <w:pPr>
        <w:pStyle w:val="a6"/>
        <w:framePr w:w="6355" w:h="10277" w:hRule="exact" w:wrap="around" w:vAnchor="page" w:hAnchor="page" w:x="2818" w:y="3054"/>
        <w:numPr>
          <w:ilvl w:val="0"/>
          <w:numId w:val="21"/>
        </w:numPr>
        <w:shd w:val="clear" w:color="auto" w:fill="auto"/>
        <w:spacing w:after="168" w:line="240" w:lineRule="exact"/>
        <w:ind w:left="240" w:right="20" w:hanging="220"/>
      </w:pPr>
      <w:r>
        <w:rPr>
          <w:rStyle w:val="12"/>
          <w:b/>
          <w:bCs/>
          <w:color w:val="000000"/>
        </w:rPr>
        <w:t xml:space="preserve"> </w:t>
      </w:r>
      <w:r>
        <w:rPr>
          <w:rStyle w:val="53"/>
          <w:b/>
          <w:bCs/>
          <w:color w:val="000000"/>
        </w:rPr>
        <w:t>писать с опорой на образец</w:t>
      </w:r>
      <w:r>
        <w:rPr>
          <w:rStyle w:val="12"/>
          <w:b/>
          <w:bCs/>
          <w:color w:val="000000"/>
        </w:rPr>
        <w:t xml:space="preserve"> короткие поздравления с празд</w:t>
      </w:r>
      <w:r>
        <w:rPr>
          <w:rStyle w:val="12"/>
          <w:b/>
          <w:bCs/>
          <w:color w:val="000000"/>
        </w:rPr>
        <w:softHyphen/>
        <w:t>никами (днём рождения, Новым годом, Рождеством) с вы</w:t>
      </w:r>
      <w:r>
        <w:rPr>
          <w:rStyle w:val="12"/>
          <w:b/>
          <w:bCs/>
          <w:color w:val="000000"/>
        </w:rPr>
        <w:softHyphen/>
        <w:t>ражением пожелания.</w:t>
      </w:r>
    </w:p>
    <w:p w:rsidR="00D45411" w:rsidRDefault="00D45411">
      <w:pPr>
        <w:pStyle w:val="42"/>
        <w:framePr w:w="6355" w:h="10277" w:hRule="exact" w:wrap="around" w:vAnchor="page" w:hAnchor="page" w:x="2818" w:y="3054"/>
        <w:shd w:val="clear" w:color="auto" w:fill="auto"/>
        <w:spacing w:before="0" w:after="31" w:line="180" w:lineRule="exact"/>
        <w:ind w:left="240" w:hanging="220"/>
      </w:pPr>
      <w:bookmarkStart w:id="106" w:name="bookmark107"/>
      <w:r>
        <w:rPr>
          <w:rStyle w:val="40pt"/>
          <w:color w:val="000000"/>
        </w:rPr>
        <w:t>Языковые знания и навыки</w:t>
      </w:r>
      <w:bookmarkEnd w:id="106"/>
    </w:p>
    <w:p w:rsidR="00D45411" w:rsidRDefault="00D45411">
      <w:pPr>
        <w:pStyle w:val="71"/>
        <w:framePr w:w="6355" w:h="10277" w:hRule="exact" w:wrap="around" w:vAnchor="page" w:hAnchor="page" w:x="2818" w:y="3054"/>
        <w:shd w:val="clear" w:color="auto" w:fill="auto"/>
        <w:ind w:left="240"/>
        <w:jc w:val="left"/>
      </w:pPr>
      <w:r>
        <w:rPr>
          <w:rStyle w:val="70pt4"/>
          <w:b/>
          <w:bCs/>
          <w:i/>
          <w:iCs/>
          <w:color w:val="000000"/>
        </w:rPr>
        <w:t>Фонетическая сторона речи</w:t>
      </w:r>
    </w:p>
    <w:p w:rsidR="00D45411" w:rsidRDefault="00D45411">
      <w:pPr>
        <w:pStyle w:val="a6"/>
        <w:framePr w:w="6355" w:h="10277" w:hRule="exact" w:wrap="around" w:vAnchor="page" w:hAnchor="page" w:x="2818" w:y="3054"/>
        <w:shd w:val="clear" w:color="auto" w:fill="auto"/>
        <w:spacing w:line="240" w:lineRule="exact"/>
        <w:ind w:left="240" w:right="20" w:hanging="220"/>
      </w:pPr>
      <w:r>
        <w:rPr>
          <w:rStyle w:val="53"/>
          <w:b/>
          <w:bCs/>
          <w:color w:val="000000"/>
        </w:rPr>
        <w:t>—различать на слух</w:t>
      </w:r>
      <w:r>
        <w:rPr>
          <w:rStyle w:val="12"/>
          <w:b/>
          <w:bCs/>
          <w:color w:val="000000"/>
        </w:rPr>
        <w:t xml:space="preserve"> и адекватно, без ошибок произносить слова с правильным ударением и фразы с соблюдением их ритмико-интонационных особенностей;</w:t>
      </w:r>
    </w:p>
    <w:p w:rsidR="00D45411" w:rsidRDefault="00D45411">
      <w:pPr>
        <w:pStyle w:val="a5"/>
        <w:framePr w:wrap="around" w:vAnchor="page" w:hAnchor="page" w:x="2751" w:y="13614"/>
        <w:shd w:val="clear" w:color="auto" w:fill="auto"/>
        <w:spacing w:line="130" w:lineRule="exact"/>
        <w:ind w:left="20"/>
      </w:pPr>
      <w:r>
        <w:rPr>
          <w:rStyle w:val="0pt5"/>
          <w:color w:val="000000"/>
        </w:rPr>
        <w:t>150</w:t>
      </w:r>
    </w:p>
    <w:p w:rsidR="00D45411" w:rsidRDefault="00D45411">
      <w:pPr>
        <w:pStyle w:val="a5"/>
        <w:framePr w:wrap="around" w:vAnchor="page" w:hAnchor="page" w:x="6797"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36" w:h="10253" w:hRule="exact" w:wrap="around" w:vAnchor="page" w:hAnchor="page" w:x="2809" w:y="3059"/>
        <w:numPr>
          <w:ilvl w:val="0"/>
          <w:numId w:val="21"/>
        </w:numPr>
        <w:shd w:val="clear" w:color="auto" w:fill="auto"/>
        <w:ind w:left="220" w:right="20" w:hanging="220"/>
        <w:jc w:val="left"/>
      </w:pPr>
      <w:r>
        <w:rPr>
          <w:rStyle w:val="70"/>
          <w:b/>
          <w:bCs/>
          <w:i w:val="0"/>
          <w:iCs w:val="0"/>
          <w:color w:val="000000"/>
        </w:rPr>
        <w:lastRenderedPageBreak/>
        <w:t xml:space="preserve"> </w:t>
      </w:r>
      <w:r>
        <w:rPr>
          <w:rStyle w:val="70pt4"/>
          <w:b/>
          <w:bCs/>
          <w:i/>
          <w:iCs/>
          <w:color w:val="000000"/>
        </w:rPr>
        <w:t>читать вслух</w:t>
      </w:r>
      <w:r>
        <w:rPr>
          <w:rStyle w:val="70"/>
          <w:b/>
          <w:bCs/>
          <w:i w:val="0"/>
          <w:iCs w:val="0"/>
          <w:color w:val="000000"/>
        </w:rPr>
        <w:t xml:space="preserve"> слова согласно основным правилам чтения; </w:t>
      </w:r>
      <w:r>
        <w:rPr>
          <w:rStyle w:val="70pt4"/>
          <w:b/>
          <w:bCs/>
          <w:i/>
          <w:iCs/>
          <w:color w:val="000000"/>
        </w:rPr>
        <w:t>Графика, орфография и пунктуация</w:t>
      </w:r>
    </w:p>
    <w:p w:rsidR="00D45411" w:rsidRDefault="00D45411">
      <w:pPr>
        <w:pStyle w:val="a6"/>
        <w:framePr w:w="6336" w:h="10253" w:hRule="exact" w:wrap="around" w:vAnchor="page" w:hAnchor="page" w:x="2809" w:y="3059"/>
        <w:numPr>
          <w:ilvl w:val="0"/>
          <w:numId w:val="21"/>
        </w:numPr>
        <w:shd w:val="clear" w:color="auto" w:fill="auto"/>
        <w:spacing w:line="240" w:lineRule="exact"/>
        <w:ind w:left="220" w:hanging="220"/>
      </w:pPr>
      <w:r>
        <w:rPr>
          <w:rStyle w:val="12"/>
          <w:b/>
          <w:bCs/>
          <w:color w:val="000000"/>
        </w:rPr>
        <w:t xml:space="preserve"> </w:t>
      </w:r>
      <w:r>
        <w:rPr>
          <w:rStyle w:val="53"/>
          <w:b/>
          <w:bCs/>
          <w:color w:val="000000"/>
        </w:rPr>
        <w:t>правильно писать</w:t>
      </w:r>
      <w:r>
        <w:rPr>
          <w:rStyle w:val="12"/>
          <w:b/>
          <w:bCs/>
          <w:color w:val="000000"/>
        </w:rPr>
        <w:t xml:space="preserve"> изученные слова;</w:t>
      </w:r>
    </w:p>
    <w:p w:rsidR="00D45411" w:rsidRDefault="00D45411">
      <w:pPr>
        <w:pStyle w:val="a6"/>
        <w:framePr w:w="6336" w:h="10253" w:hRule="exact" w:wrap="around" w:vAnchor="page" w:hAnchor="page" w:x="2809" w:y="3059"/>
        <w:numPr>
          <w:ilvl w:val="0"/>
          <w:numId w:val="21"/>
        </w:numPr>
        <w:shd w:val="clear" w:color="auto" w:fill="auto"/>
        <w:spacing w:line="240" w:lineRule="exact"/>
        <w:ind w:left="220" w:right="20" w:hanging="220"/>
      </w:pPr>
      <w:r>
        <w:rPr>
          <w:rStyle w:val="12"/>
          <w:b/>
          <w:bCs/>
          <w:color w:val="000000"/>
        </w:rPr>
        <w:t xml:space="preserve"> </w:t>
      </w:r>
      <w:r>
        <w:rPr>
          <w:rStyle w:val="53"/>
          <w:b/>
          <w:bCs/>
          <w:color w:val="000000"/>
        </w:rPr>
        <w:t>правильно расставлять</w:t>
      </w:r>
      <w:r>
        <w:rPr>
          <w:rStyle w:val="12"/>
          <w:b/>
          <w:bCs/>
          <w:color w:val="000000"/>
        </w:rPr>
        <w:t xml:space="preserve"> знаки препинания (точку, вопроси</w:t>
      </w:r>
      <w:r>
        <w:rPr>
          <w:rStyle w:val="12"/>
          <w:b/>
          <w:bCs/>
          <w:color w:val="000000"/>
        </w:rPr>
        <w:softHyphen/>
        <w:t>тельный и восклицательный знаки в конце предложения);</w:t>
      </w:r>
    </w:p>
    <w:p w:rsidR="00D45411" w:rsidRDefault="00D45411">
      <w:pPr>
        <w:pStyle w:val="a6"/>
        <w:framePr w:w="6336" w:h="10253" w:hRule="exact" w:wrap="around" w:vAnchor="page" w:hAnchor="page" w:x="2809" w:y="3059"/>
        <w:shd w:val="clear" w:color="auto" w:fill="auto"/>
        <w:spacing w:line="240" w:lineRule="exact"/>
        <w:ind w:right="20" w:firstLine="220"/>
      </w:pPr>
      <w:r>
        <w:rPr>
          <w:rStyle w:val="53"/>
          <w:b/>
          <w:bCs/>
          <w:color w:val="000000"/>
        </w:rPr>
        <w:t>Лексическая сторона речи —распознавать</w:t>
      </w:r>
      <w:r>
        <w:rPr>
          <w:rStyle w:val="12"/>
          <w:b/>
          <w:bCs/>
          <w:color w:val="000000"/>
        </w:rPr>
        <w:t xml:space="preserve"> и правильно </w:t>
      </w:r>
      <w:r>
        <w:rPr>
          <w:rStyle w:val="53"/>
          <w:b/>
          <w:bCs/>
          <w:color w:val="000000"/>
        </w:rPr>
        <w:t>употреблять</w:t>
      </w:r>
      <w:r>
        <w:rPr>
          <w:rStyle w:val="12"/>
          <w:b/>
          <w:bCs/>
          <w:color w:val="000000"/>
        </w:rPr>
        <w:t xml:space="preserve"> в устной и пись</w:t>
      </w:r>
      <w:r>
        <w:rPr>
          <w:rStyle w:val="12"/>
          <w:b/>
          <w:bCs/>
          <w:color w:val="000000"/>
        </w:rPr>
        <w:softHyphen/>
        <w:t>менной речи не менее 350 лексических единиц (слов, слово</w:t>
      </w:r>
      <w:r>
        <w:rPr>
          <w:rStyle w:val="12"/>
          <w:b/>
          <w:bCs/>
          <w:color w:val="000000"/>
        </w:rPr>
        <w:softHyphen/>
        <w:t>сочетаний, речевых клише), обслуживающих ситуации об</w:t>
      </w:r>
      <w:r>
        <w:rPr>
          <w:rStyle w:val="12"/>
          <w:b/>
          <w:bCs/>
          <w:color w:val="000000"/>
        </w:rPr>
        <w:softHyphen/>
        <w:t>щения в рамках тематического содержания для 3 класса, включая освоенные в предшествующий год обучения 200 лек</w:t>
      </w:r>
      <w:r>
        <w:rPr>
          <w:rStyle w:val="12"/>
          <w:b/>
          <w:bCs/>
          <w:color w:val="000000"/>
        </w:rPr>
        <w:softHyphen/>
        <w:t>сических единиц;</w:t>
      </w:r>
    </w:p>
    <w:p w:rsidR="00D45411" w:rsidRDefault="00D45411">
      <w:pPr>
        <w:pStyle w:val="a6"/>
        <w:framePr w:w="6336" w:h="10253" w:hRule="exact" w:wrap="around" w:vAnchor="page" w:hAnchor="page" w:x="2809" w:y="3059"/>
        <w:shd w:val="clear" w:color="auto" w:fill="auto"/>
        <w:spacing w:line="240" w:lineRule="exact"/>
        <w:ind w:left="220" w:right="20" w:hanging="220"/>
      </w:pPr>
      <w:r>
        <w:rPr>
          <w:rStyle w:val="12"/>
          <w:b/>
          <w:bCs/>
          <w:color w:val="000000"/>
        </w:rPr>
        <w:t>—</w:t>
      </w:r>
      <w:r>
        <w:rPr>
          <w:rStyle w:val="53"/>
          <w:b/>
          <w:bCs/>
          <w:color w:val="000000"/>
        </w:rPr>
        <w:t>распознавать и употреблять</w:t>
      </w:r>
      <w:r>
        <w:rPr>
          <w:rStyle w:val="12"/>
          <w:b/>
          <w:bCs/>
          <w:color w:val="000000"/>
        </w:rPr>
        <w:t xml:space="preserve"> в устной и письменной речи родственные слова, образованные с использованием аффик</w:t>
      </w:r>
      <w:r>
        <w:rPr>
          <w:rStyle w:val="12"/>
          <w:b/>
          <w:bCs/>
          <w:color w:val="000000"/>
        </w:rPr>
        <w:softHyphen/>
        <w:t xml:space="preserve">сации (числительные с суффиксами </w:t>
      </w:r>
      <w:r w:rsidRPr="000B5CC4">
        <w:rPr>
          <w:rStyle w:val="12"/>
          <w:b/>
          <w:bCs/>
          <w:color w:val="000000"/>
          <w:lang w:eastAsia="en-US"/>
        </w:rPr>
        <w:t>-</w:t>
      </w:r>
      <w:r>
        <w:rPr>
          <w:rStyle w:val="12"/>
          <w:b/>
          <w:bCs/>
          <w:color w:val="000000"/>
          <w:lang w:val="en-US" w:eastAsia="en-US"/>
        </w:rPr>
        <w:t>zehn</w:t>
      </w:r>
      <w:r w:rsidRPr="000B5CC4">
        <w:rPr>
          <w:rStyle w:val="12"/>
          <w:b/>
          <w:bCs/>
          <w:color w:val="000000"/>
          <w:lang w:eastAsia="en-US"/>
        </w:rPr>
        <w:t>, -</w:t>
      </w:r>
      <w:r>
        <w:rPr>
          <w:rStyle w:val="12"/>
          <w:b/>
          <w:bCs/>
          <w:color w:val="000000"/>
          <w:lang w:val="en-US" w:eastAsia="en-US"/>
        </w:rPr>
        <w:t>zig</w:t>
      </w:r>
      <w:r w:rsidRPr="000B5CC4">
        <w:rPr>
          <w:rStyle w:val="12"/>
          <w:b/>
          <w:bCs/>
          <w:color w:val="000000"/>
          <w:lang w:eastAsia="en-US"/>
        </w:rPr>
        <w:t xml:space="preserve">), </w:t>
      </w:r>
      <w:r>
        <w:rPr>
          <w:rStyle w:val="12"/>
          <w:b/>
          <w:bCs/>
          <w:color w:val="000000"/>
        </w:rPr>
        <w:t>в соответ</w:t>
      </w:r>
      <w:r>
        <w:rPr>
          <w:rStyle w:val="12"/>
          <w:b/>
          <w:bCs/>
          <w:color w:val="000000"/>
        </w:rPr>
        <w:softHyphen/>
        <w:t>ствии с решаемой коммуникативной задачей;</w:t>
      </w:r>
    </w:p>
    <w:p w:rsidR="00D45411" w:rsidRDefault="00D45411">
      <w:pPr>
        <w:pStyle w:val="a6"/>
        <w:framePr w:w="6336" w:h="10253" w:hRule="exact" w:wrap="around" w:vAnchor="page" w:hAnchor="page" w:x="2809" w:y="3059"/>
        <w:shd w:val="clear" w:color="auto" w:fill="auto"/>
        <w:spacing w:line="240" w:lineRule="exact"/>
        <w:ind w:right="20" w:firstLine="220"/>
        <w:jc w:val="left"/>
      </w:pPr>
      <w:r>
        <w:rPr>
          <w:rStyle w:val="53"/>
          <w:b/>
          <w:bCs/>
          <w:color w:val="000000"/>
        </w:rPr>
        <w:t>Грамматическая сторона речи —распознавать</w:t>
      </w:r>
      <w:r>
        <w:rPr>
          <w:rStyle w:val="12"/>
          <w:b/>
          <w:bCs/>
          <w:color w:val="000000"/>
        </w:rPr>
        <w:t xml:space="preserve"> в письменном и звучащем тексте и </w:t>
      </w:r>
      <w:r>
        <w:rPr>
          <w:rStyle w:val="53"/>
          <w:b/>
          <w:bCs/>
          <w:color w:val="000000"/>
        </w:rPr>
        <w:t>употре</w:t>
      </w:r>
      <w:r>
        <w:rPr>
          <w:rStyle w:val="53"/>
          <w:b/>
          <w:bCs/>
          <w:color w:val="000000"/>
        </w:rPr>
        <w:softHyphen/>
        <w:t>блять</w:t>
      </w:r>
      <w:r>
        <w:rPr>
          <w:rStyle w:val="12"/>
          <w:b/>
          <w:bCs/>
          <w:color w:val="000000"/>
        </w:rPr>
        <w:t xml:space="preserve"> в устной и письменной речи изученные грамматиче</w:t>
      </w:r>
      <w:r>
        <w:rPr>
          <w:rStyle w:val="12"/>
          <w:b/>
          <w:bCs/>
          <w:color w:val="000000"/>
        </w:rPr>
        <w:softHyphen/>
        <w:t>ские конструкции и морфологические формы немецкого языка:</w:t>
      </w:r>
    </w:p>
    <w:p w:rsidR="00D45411" w:rsidRDefault="00D45411">
      <w:pPr>
        <w:pStyle w:val="a6"/>
        <w:framePr w:w="6336" w:h="10253" w:hRule="exact" w:wrap="around" w:vAnchor="page" w:hAnchor="page" w:x="2809" w:y="3059"/>
        <w:numPr>
          <w:ilvl w:val="0"/>
          <w:numId w:val="26"/>
        </w:numPr>
        <w:shd w:val="clear" w:color="auto" w:fill="auto"/>
        <w:spacing w:line="240" w:lineRule="exact"/>
        <w:ind w:left="220" w:right="20"/>
      </w:pPr>
      <w:r>
        <w:rPr>
          <w:rStyle w:val="12"/>
          <w:b/>
          <w:bCs/>
          <w:color w:val="000000"/>
        </w:rPr>
        <w:t xml:space="preserve"> основные коммуникативные типы предложений: повество</w:t>
      </w:r>
      <w:r>
        <w:rPr>
          <w:rStyle w:val="12"/>
          <w:b/>
          <w:bCs/>
          <w:color w:val="000000"/>
        </w:rPr>
        <w:softHyphen/>
        <w:t xml:space="preserve">вательные (утвердительные, отрицательные (с </w:t>
      </w:r>
      <w:r>
        <w:rPr>
          <w:rStyle w:val="12"/>
          <w:b/>
          <w:bCs/>
          <w:color w:val="000000"/>
          <w:lang w:val="en-US" w:eastAsia="en-US"/>
        </w:rPr>
        <w:t>kein</w:t>
      </w:r>
      <w:r w:rsidRPr="000B5CC4">
        <w:rPr>
          <w:rStyle w:val="12"/>
          <w:b/>
          <w:bCs/>
          <w:color w:val="000000"/>
          <w:lang w:eastAsia="en-US"/>
        </w:rPr>
        <w:t xml:space="preserve">), </w:t>
      </w:r>
      <w:r>
        <w:rPr>
          <w:rStyle w:val="12"/>
          <w:b/>
          <w:bCs/>
          <w:color w:val="000000"/>
        </w:rPr>
        <w:t>побуди</w:t>
      </w:r>
      <w:r>
        <w:rPr>
          <w:rStyle w:val="12"/>
          <w:b/>
          <w:bCs/>
          <w:color w:val="000000"/>
        </w:rPr>
        <w:softHyphen/>
        <w:t xml:space="preserve">тельные предложения (кроме вежливой формы с </w:t>
      </w:r>
      <w:r>
        <w:rPr>
          <w:rStyle w:val="12"/>
          <w:b/>
          <w:bCs/>
          <w:color w:val="000000"/>
          <w:lang w:val="en-US" w:eastAsia="en-US"/>
        </w:rPr>
        <w:t>Sie</w:t>
      </w:r>
      <w:r w:rsidRPr="000B5CC4">
        <w:rPr>
          <w:rStyle w:val="12"/>
          <w:b/>
          <w:bCs/>
          <w:color w:val="000000"/>
          <w:lang w:eastAsia="en-US"/>
        </w:rPr>
        <w:t>);</w:t>
      </w:r>
    </w:p>
    <w:p w:rsidR="00D45411" w:rsidRDefault="00D45411">
      <w:pPr>
        <w:pStyle w:val="a6"/>
        <w:framePr w:w="6336" w:h="10253" w:hRule="exact" w:wrap="around" w:vAnchor="page" w:hAnchor="page" w:x="2809" w:y="3059"/>
        <w:numPr>
          <w:ilvl w:val="0"/>
          <w:numId w:val="26"/>
        </w:numPr>
        <w:shd w:val="clear" w:color="auto" w:fill="auto"/>
        <w:spacing w:line="240" w:lineRule="exact"/>
        <w:ind w:left="220"/>
      </w:pPr>
      <w:r>
        <w:rPr>
          <w:rStyle w:val="12"/>
          <w:b/>
          <w:bCs/>
          <w:color w:val="000000"/>
        </w:rPr>
        <w:t xml:space="preserve"> предложения с местоимением </w:t>
      </w:r>
      <w:r>
        <w:rPr>
          <w:rStyle w:val="12"/>
          <w:b/>
          <w:bCs/>
          <w:color w:val="000000"/>
          <w:lang w:val="en-US" w:eastAsia="en-US"/>
        </w:rPr>
        <w:t>es</w:t>
      </w:r>
      <w:r w:rsidRPr="000B5CC4">
        <w:rPr>
          <w:rStyle w:val="12"/>
          <w:b/>
          <w:bCs/>
          <w:color w:val="000000"/>
          <w:lang w:eastAsia="en-US"/>
        </w:rPr>
        <w:t xml:space="preserve"> </w:t>
      </w:r>
      <w:r>
        <w:rPr>
          <w:rStyle w:val="12"/>
          <w:b/>
          <w:bCs/>
          <w:color w:val="000000"/>
        </w:rPr>
        <w:t xml:space="preserve">и конструкцией </w:t>
      </w:r>
      <w:r>
        <w:rPr>
          <w:rStyle w:val="12"/>
          <w:b/>
          <w:bCs/>
          <w:color w:val="000000"/>
          <w:lang w:val="en-US" w:eastAsia="en-US"/>
        </w:rPr>
        <w:t>es</w:t>
      </w:r>
      <w:r w:rsidRPr="000B5CC4">
        <w:rPr>
          <w:rStyle w:val="12"/>
          <w:b/>
          <w:bCs/>
          <w:color w:val="000000"/>
          <w:lang w:eastAsia="en-US"/>
        </w:rPr>
        <w:t xml:space="preserve"> </w:t>
      </w:r>
      <w:r>
        <w:rPr>
          <w:rStyle w:val="12"/>
          <w:b/>
          <w:bCs/>
          <w:color w:val="000000"/>
          <w:lang w:val="en-US" w:eastAsia="en-US"/>
        </w:rPr>
        <w:t>gibt</w:t>
      </w:r>
      <w:r w:rsidRPr="000B5CC4">
        <w:rPr>
          <w:rStyle w:val="12"/>
          <w:b/>
          <w:bCs/>
          <w:color w:val="000000"/>
          <w:lang w:eastAsia="en-US"/>
        </w:rPr>
        <w:t>;</w:t>
      </w:r>
    </w:p>
    <w:p w:rsidR="00D45411" w:rsidRDefault="00D45411">
      <w:pPr>
        <w:pStyle w:val="a6"/>
        <w:framePr w:w="6336" w:h="10253" w:hRule="exact" w:wrap="around" w:vAnchor="page" w:hAnchor="page" w:x="2809" w:y="3059"/>
        <w:numPr>
          <w:ilvl w:val="0"/>
          <w:numId w:val="26"/>
        </w:numPr>
        <w:shd w:val="clear" w:color="auto" w:fill="auto"/>
        <w:spacing w:line="240" w:lineRule="exact"/>
        <w:ind w:left="220"/>
      </w:pPr>
      <w:r>
        <w:rPr>
          <w:rStyle w:val="12"/>
          <w:b/>
          <w:bCs/>
          <w:color w:val="000000"/>
        </w:rPr>
        <w:t xml:space="preserve"> спряжение глаголов </w:t>
      </w:r>
      <w:r>
        <w:rPr>
          <w:rStyle w:val="12"/>
          <w:b/>
          <w:bCs/>
          <w:color w:val="000000"/>
          <w:lang w:val="en-US" w:eastAsia="en-US"/>
        </w:rPr>
        <w:t>sein</w:t>
      </w:r>
      <w:r w:rsidRPr="000B5CC4">
        <w:rPr>
          <w:rStyle w:val="12"/>
          <w:b/>
          <w:bCs/>
          <w:color w:val="000000"/>
          <w:lang w:eastAsia="en-US"/>
        </w:rPr>
        <w:t xml:space="preserve">, </w:t>
      </w:r>
      <w:r>
        <w:rPr>
          <w:rStyle w:val="12"/>
          <w:b/>
          <w:bCs/>
          <w:color w:val="000000"/>
          <w:lang w:val="en-US" w:eastAsia="en-US"/>
        </w:rPr>
        <w:t>haben</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Prateritum</w:t>
      </w:r>
      <w:r w:rsidRPr="000B5CC4">
        <w:rPr>
          <w:rStyle w:val="12"/>
          <w:b/>
          <w:bCs/>
          <w:color w:val="000000"/>
          <w:lang w:eastAsia="en-US"/>
        </w:rPr>
        <w:t>;</w:t>
      </w:r>
    </w:p>
    <w:p w:rsidR="00D45411" w:rsidRDefault="00D45411">
      <w:pPr>
        <w:pStyle w:val="a6"/>
        <w:framePr w:w="6336" w:h="10253" w:hRule="exact" w:wrap="around" w:vAnchor="page" w:hAnchor="page" w:x="2809" w:y="3059"/>
        <w:numPr>
          <w:ilvl w:val="0"/>
          <w:numId w:val="26"/>
        </w:numPr>
        <w:shd w:val="clear" w:color="auto" w:fill="auto"/>
        <w:spacing w:line="240" w:lineRule="exact"/>
        <w:ind w:left="220" w:right="20"/>
      </w:pPr>
      <w:r>
        <w:rPr>
          <w:rStyle w:val="12"/>
          <w:b/>
          <w:bCs/>
          <w:color w:val="000000"/>
        </w:rPr>
        <w:t xml:space="preserve"> спряжение слабых и сильных глаголов в </w:t>
      </w:r>
      <w:r>
        <w:rPr>
          <w:rStyle w:val="12"/>
          <w:b/>
          <w:bCs/>
          <w:color w:val="000000"/>
          <w:lang w:val="en-US" w:eastAsia="en-US"/>
        </w:rPr>
        <w:t>Prasens</w:t>
      </w:r>
      <w:r w:rsidRPr="000B5CC4">
        <w:rPr>
          <w:rStyle w:val="12"/>
          <w:b/>
          <w:bCs/>
          <w:color w:val="000000"/>
          <w:lang w:eastAsia="en-US"/>
        </w:rPr>
        <w:t xml:space="preserve"> </w:t>
      </w:r>
      <w:r>
        <w:rPr>
          <w:rStyle w:val="12"/>
          <w:b/>
          <w:bCs/>
          <w:color w:val="000000"/>
        </w:rPr>
        <w:t>(в том числе во 2-м лице мн. числа);</w:t>
      </w:r>
    </w:p>
    <w:p w:rsidR="00D45411" w:rsidRDefault="00D45411">
      <w:pPr>
        <w:pStyle w:val="a6"/>
        <w:framePr w:w="6336" w:h="10253" w:hRule="exact" w:wrap="around" w:vAnchor="page" w:hAnchor="page" w:x="2809" w:y="3059"/>
        <w:numPr>
          <w:ilvl w:val="0"/>
          <w:numId w:val="26"/>
        </w:numPr>
        <w:shd w:val="clear" w:color="auto" w:fill="auto"/>
        <w:spacing w:line="240" w:lineRule="exact"/>
        <w:ind w:left="220" w:right="20"/>
      </w:pPr>
      <w:r>
        <w:rPr>
          <w:rStyle w:val="12"/>
          <w:b/>
          <w:bCs/>
          <w:color w:val="000000"/>
        </w:rPr>
        <w:t xml:space="preserve"> употребление слабых и сильных глаголов в </w:t>
      </w:r>
      <w:r>
        <w:rPr>
          <w:rStyle w:val="12"/>
          <w:b/>
          <w:bCs/>
          <w:color w:val="000000"/>
          <w:lang w:val="en-US" w:eastAsia="en-US"/>
        </w:rPr>
        <w:t>Perfekt</w:t>
      </w:r>
      <w:r w:rsidRPr="000B5CC4">
        <w:rPr>
          <w:rStyle w:val="12"/>
          <w:b/>
          <w:bCs/>
          <w:color w:val="000000"/>
          <w:lang w:eastAsia="en-US"/>
        </w:rPr>
        <w:t xml:space="preserve">: </w:t>
      </w:r>
      <w:r>
        <w:rPr>
          <w:rStyle w:val="12"/>
          <w:b/>
          <w:bCs/>
          <w:color w:val="000000"/>
        </w:rPr>
        <w:t>повество</w:t>
      </w:r>
      <w:r>
        <w:rPr>
          <w:rStyle w:val="12"/>
          <w:b/>
          <w:bCs/>
          <w:color w:val="000000"/>
        </w:rPr>
        <w:softHyphen/>
        <w:t>вательные и вопросительные предложения (общий и специ</w:t>
      </w:r>
      <w:r>
        <w:rPr>
          <w:rStyle w:val="12"/>
          <w:b/>
          <w:bCs/>
          <w:color w:val="000000"/>
        </w:rPr>
        <w:softHyphen/>
        <w:t>альный вопросы);</w:t>
      </w:r>
    </w:p>
    <w:p w:rsidR="00D45411" w:rsidRDefault="00D45411">
      <w:pPr>
        <w:pStyle w:val="a6"/>
        <w:framePr w:w="6336" w:h="10253" w:hRule="exact" w:wrap="around" w:vAnchor="page" w:hAnchor="page" w:x="2809" w:y="3059"/>
        <w:numPr>
          <w:ilvl w:val="0"/>
          <w:numId w:val="26"/>
        </w:numPr>
        <w:shd w:val="clear" w:color="auto" w:fill="auto"/>
        <w:spacing w:line="240" w:lineRule="exact"/>
        <w:ind w:left="220"/>
      </w:pPr>
      <w:r>
        <w:rPr>
          <w:rStyle w:val="12"/>
          <w:b/>
          <w:bCs/>
          <w:color w:val="000000"/>
        </w:rPr>
        <w:t xml:space="preserve"> модальные глаголы </w:t>
      </w:r>
      <w:r>
        <w:rPr>
          <w:rStyle w:val="12"/>
          <w:b/>
          <w:bCs/>
          <w:color w:val="000000"/>
          <w:lang w:val="en-US" w:eastAsia="en-US"/>
        </w:rPr>
        <w:t>mogen</w:t>
      </w:r>
      <w:r w:rsidRPr="000B5CC4">
        <w:rPr>
          <w:rStyle w:val="12"/>
          <w:b/>
          <w:bCs/>
          <w:color w:val="000000"/>
          <w:lang w:eastAsia="en-US"/>
        </w:rPr>
        <w:t xml:space="preserve"> </w:t>
      </w:r>
      <w:r>
        <w:rPr>
          <w:rStyle w:val="12"/>
          <w:b/>
          <w:bCs/>
          <w:color w:val="000000"/>
        </w:rPr>
        <w:t xml:space="preserve">(в форме </w:t>
      </w:r>
      <w:r>
        <w:rPr>
          <w:rStyle w:val="12"/>
          <w:b/>
          <w:bCs/>
          <w:color w:val="000000"/>
          <w:lang w:val="en-US" w:eastAsia="en-US"/>
        </w:rPr>
        <w:t>mochte</w:t>
      </w:r>
      <w:r w:rsidRPr="000B5CC4">
        <w:rPr>
          <w:rStyle w:val="12"/>
          <w:b/>
          <w:bCs/>
          <w:color w:val="000000"/>
          <w:lang w:eastAsia="en-US"/>
        </w:rPr>
        <w:t xml:space="preserve">), </w:t>
      </w:r>
      <w:r>
        <w:rPr>
          <w:rStyle w:val="12"/>
          <w:b/>
          <w:bCs/>
          <w:color w:val="000000"/>
          <w:lang w:val="en-US" w:eastAsia="en-US"/>
        </w:rPr>
        <w:t>mussen</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Prasens</w:t>
      </w:r>
      <w:r w:rsidRPr="000B5CC4">
        <w:rPr>
          <w:rStyle w:val="12"/>
          <w:b/>
          <w:bCs/>
          <w:color w:val="000000"/>
          <w:lang w:eastAsia="en-US"/>
        </w:rPr>
        <w:t>);</w:t>
      </w:r>
    </w:p>
    <w:p w:rsidR="00D45411" w:rsidRDefault="00D45411">
      <w:pPr>
        <w:pStyle w:val="a6"/>
        <w:framePr w:w="6336" w:h="10253" w:hRule="exact" w:wrap="around" w:vAnchor="page" w:hAnchor="page" w:x="2809" w:y="3059"/>
        <w:numPr>
          <w:ilvl w:val="0"/>
          <w:numId w:val="26"/>
        </w:numPr>
        <w:shd w:val="clear" w:color="auto" w:fill="auto"/>
        <w:spacing w:line="240" w:lineRule="exact"/>
        <w:ind w:left="220"/>
      </w:pPr>
      <w:r>
        <w:rPr>
          <w:rStyle w:val="12"/>
          <w:b/>
          <w:bCs/>
          <w:color w:val="000000"/>
        </w:rPr>
        <w:t xml:space="preserve"> множественное число имён существительных;</w:t>
      </w:r>
    </w:p>
    <w:p w:rsidR="00D45411" w:rsidRDefault="00D45411">
      <w:pPr>
        <w:pStyle w:val="a6"/>
        <w:framePr w:w="6336" w:h="10253" w:hRule="exact" w:wrap="around" w:vAnchor="page" w:hAnchor="page" w:x="2809" w:y="3059"/>
        <w:numPr>
          <w:ilvl w:val="0"/>
          <w:numId w:val="26"/>
        </w:numPr>
        <w:shd w:val="clear" w:color="auto" w:fill="auto"/>
        <w:spacing w:line="240" w:lineRule="exact"/>
        <w:ind w:left="220" w:right="20"/>
      </w:pPr>
      <w:r>
        <w:rPr>
          <w:rStyle w:val="12"/>
          <w:b/>
          <w:bCs/>
          <w:color w:val="000000"/>
        </w:rPr>
        <w:t xml:space="preserve"> нулевой артикль с именами существительными (наиболее распространённые случаи употребления);</w:t>
      </w:r>
    </w:p>
    <w:p w:rsidR="00D45411" w:rsidRDefault="00D45411">
      <w:pPr>
        <w:pStyle w:val="a6"/>
        <w:framePr w:w="6336" w:h="10253" w:hRule="exact" w:wrap="around" w:vAnchor="page" w:hAnchor="page" w:x="2809" w:y="3059"/>
        <w:numPr>
          <w:ilvl w:val="0"/>
          <w:numId w:val="26"/>
        </w:numPr>
        <w:shd w:val="clear" w:color="auto" w:fill="auto"/>
        <w:spacing w:line="240" w:lineRule="exact"/>
        <w:ind w:left="220" w:right="20"/>
      </w:pPr>
      <w:r>
        <w:rPr>
          <w:rStyle w:val="12"/>
          <w:b/>
          <w:bCs/>
          <w:color w:val="000000"/>
        </w:rPr>
        <w:t xml:space="preserve"> склонение имён существительных в единственном числе в именительном, дательном и винительном падежах;</w:t>
      </w:r>
    </w:p>
    <w:p w:rsidR="00D45411" w:rsidRDefault="00D45411">
      <w:pPr>
        <w:pStyle w:val="a6"/>
        <w:framePr w:w="6336" w:h="10253" w:hRule="exact" w:wrap="around" w:vAnchor="page" w:hAnchor="page" w:x="2809" w:y="3059"/>
        <w:numPr>
          <w:ilvl w:val="0"/>
          <w:numId w:val="26"/>
        </w:numPr>
        <w:shd w:val="clear" w:color="auto" w:fill="auto"/>
        <w:spacing w:line="240" w:lineRule="exact"/>
        <w:ind w:left="220"/>
      </w:pPr>
      <w:r>
        <w:rPr>
          <w:rStyle w:val="12"/>
          <w:b/>
          <w:bCs/>
          <w:color w:val="000000"/>
        </w:rPr>
        <w:t xml:space="preserve"> притяжательные местоимения </w:t>
      </w:r>
      <w:r w:rsidRPr="000B5CC4">
        <w:rPr>
          <w:rStyle w:val="12"/>
          <w:b/>
          <w:bCs/>
          <w:color w:val="000000"/>
          <w:lang w:eastAsia="en-US"/>
        </w:rPr>
        <w:t>(</w:t>
      </w:r>
      <w:r>
        <w:rPr>
          <w:rStyle w:val="12"/>
          <w:b/>
          <w:bCs/>
          <w:color w:val="000000"/>
          <w:lang w:val="en-US" w:eastAsia="en-US"/>
        </w:rPr>
        <w:t>sein</w:t>
      </w:r>
      <w:r w:rsidRPr="000B5CC4">
        <w:rPr>
          <w:rStyle w:val="12"/>
          <w:b/>
          <w:bCs/>
          <w:color w:val="000000"/>
          <w:lang w:eastAsia="en-US"/>
        </w:rPr>
        <w:t xml:space="preserve">, </w:t>
      </w:r>
      <w:r>
        <w:rPr>
          <w:rStyle w:val="12"/>
          <w:b/>
          <w:bCs/>
          <w:color w:val="000000"/>
          <w:lang w:val="en-US" w:eastAsia="en-US"/>
        </w:rPr>
        <w:t>ihr</w:t>
      </w:r>
      <w:r w:rsidRPr="000B5CC4">
        <w:rPr>
          <w:rStyle w:val="12"/>
          <w:b/>
          <w:bCs/>
          <w:color w:val="000000"/>
          <w:lang w:eastAsia="en-US"/>
        </w:rPr>
        <w:t xml:space="preserve">, </w:t>
      </w:r>
      <w:r>
        <w:rPr>
          <w:rStyle w:val="12"/>
          <w:b/>
          <w:bCs/>
          <w:color w:val="000000"/>
          <w:lang w:val="en-US" w:eastAsia="en-US"/>
        </w:rPr>
        <w:t>unser</w:t>
      </w:r>
      <w:r w:rsidRPr="000B5CC4">
        <w:rPr>
          <w:rStyle w:val="12"/>
          <w:b/>
          <w:bCs/>
          <w:color w:val="000000"/>
          <w:lang w:eastAsia="en-US"/>
        </w:rPr>
        <w:t xml:space="preserve">, </w:t>
      </w:r>
      <w:r>
        <w:rPr>
          <w:rStyle w:val="12"/>
          <w:b/>
          <w:bCs/>
          <w:color w:val="000000"/>
          <w:lang w:val="en-US" w:eastAsia="en-US"/>
        </w:rPr>
        <w:t>euer</w:t>
      </w:r>
      <w:r w:rsidRPr="000B5CC4">
        <w:rPr>
          <w:rStyle w:val="12"/>
          <w:b/>
          <w:bCs/>
          <w:color w:val="000000"/>
          <w:lang w:eastAsia="en-US"/>
        </w:rPr>
        <w:t xml:space="preserve">, </w:t>
      </w:r>
      <w:r>
        <w:rPr>
          <w:rStyle w:val="12"/>
          <w:b/>
          <w:bCs/>
          <w:color w:val="000000"/>
          <w:lang w:val="en-US" w:eastAsia="en-US"/>
        </w:rPr>
        <w:t>Ihr</w:t>
      </w:r>
      <w:r w:rsidRPr="000B5CC4">
        <w:rPr>
          <w:rStyle w:val="12"/>
          <w:b/>
          <w:bCs/>
          <w:color w:val="000000"/>
          <w:lang w:eastAsia="en-US"/>
        </w:rPr>
        <w:t>);</w:t>
      </w:r>
    </w:p>
    <w:p w:rsidR="00D45411" w:rsidRDefault="00D45411">
      <w:pPr>
        <w:pStyle w:val="a6"/>
        <w:framePr w:w="6336" w:h="10253" w:hRule="exact" w:wrap="around" w:vAnchor="page" w:hAnchor="page" w:x="2809" w:y="3059"/>
        <w:numPr>
          <w:ilvl w:val="0"/>
          <w:numId w:val="26"/>
        </w:numPr>
        <w:shd w:val="clear" w:color="auto" w:fill="auto"/>
        <w:spacing w:line="240" w:lineRule="exact"/>
        <w:ind w:left="220"/>
      </w:pPr>
      <w:r w:rsidRPr="000B5CC4">
        <w:rPr>
          <w:rStyle w:val="12"/>
          <w:b/>
          <w:bCs/>
          <w:color w:val="000000"/>
          <w:lang w:eastAsia="en-US"/>
        </w:rPr>
        <w:t xml:space="preserve"> </w:t>
      </w:r>
      <w:r>
        <w:rPr>
          <w:rStyle w:val="12"/>
          <w:b/>
          <w:bCs/>
          <w:color w:val="000000"/>
        </w:rPr>
        <w:t xml:space="preserve">количественные числительные </w:t>
      </w:r>
      <w:r>
        <w:rPr>
          <w:rStyle w:val="12"/>
          <w:b/>
          <w:bCs/>
          <w:color w:val="000000"/>
          <w:lang w:val="en-US" w:eastAsia="en-US"/>
        </w:rPr>
        <w:t>(13-30);</w:t>
      </w:r>
    </w:p>
    <w:p w:rsidR="00D45411" w:rsidRDefault="00D45411">
      <w:pPr>
        <w:pStyle w:val="a6"/>
        <w:framePr w:w="6336" w:h="10253" w:hRule="exact" w:wrap="around" w:vAnchor="page" w:hAnchor="page" w:x="2809" w:y="3059"/>
        <w:numPr>
          <w:ilvl w:val="0"/>
          <w:numId w:val="26"/>
        </w:numPr>
        <w:shd w:val="clear" w:color="auto" w:fill="auto"/>
        <w:spacing w:line="240" w:lineRule="exact"/>
        <w:ind w:left="220" w:right="20"/>
      </w:pPr>
      <w:r>
        <w:rPr>
          <w:rStyle w:val="12"/>
          <w:b/>
          <w:bCs/>
          <w:color w:val="000000"/>
        </w:rPr>
        <w:t xml:space="preserve"> наиболее употребительные предлоги для выражения времен</w:t>
      </w:r>
      <w:r>
        <w:rPr>
          <w:rStyle w:val="12"/>
          <w:b/>
          <w:bCs/>
          <w:color w:val="000000"/>
        </w:rPr>
        <w:softHyphen/>
        <w:t xml:space="preserve">ных и пространственных отношений </w:t>
      </w:r>
      <w:r>
        <w:rPr>
          <w:rStyle w:val="12"/>
          <w:b/>
          <w:bCs/>
          <w:color w:val="000000"/>
          <w:lang w:val="en-US" w:eastAsia="en-US"/>
        </w:rPr>
        <w:t>in</w:t>
      </w:r>
      <w:r w:rsidRPr="000B5CC4">
        <w:rPr>
          <w:rStyle w:val="12"/>
          <w:b/>
          <w:bCs/>
          <w:color w:val="000000"/>
          <w:lang w:eastAsia="en-US"/>
        </w:rPr>
        <w:t xml:space="preserve">, </w:t>
      </w:r>
      <w:r>
        <w:rPr>
          <w:rStyle w:val="12"/>
          <w:b/>
          <w:bCs/>
          <w:color w:val="000000"/>
          <w:lang w:val="en-US" w:eastAsia="en-US"/>
        </w:rPr>
        <w:t>an</w:t>
      </w:r>
      <w:r w:rsidRPr="000B5CC4">
        <w:rPr>
          <w:rStyle w:val="12"/>
          <w:b/>
          <w:bCs/>
          <w:color w:val="000000"/>
          <w:lang w:eastAsia="en-US"/>
        </w:rPr>
        <w:t xml:space="preserve"> </w:t>
      </w:r>
      <w:r>
        <w:rPr>
          <w:rStyle w:val="12"/>
          <w:b/>
          <w:bCs/>
          <w:color w:val="000000"/>
        </w:rPr>
        <w:t>(употребляемые с дательным падежом).</w:t>
      </w:r>
    </w:p>
    <w:p w:rsidR="00D45411" w:rsidRDefault="00D45411">
      <w:pPr>
        <w:pStyle w:val="a5"/>
        <w:framePr w:wrap="around" w:vAnchor="page" w:hAnchor="page" w:x="2789" w:y="1358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33" w:y="13619"/>
        <w:shd w:val="clear" w:color="auto" w:fill="auto"/>
        <w:spacing w:line="130" w:lineRule="exact"/>
        <w:ind w:left="20"/>
      </w:pPr>
      <w:r w:rsidRPr="000B5CC4">
        <w:rPr>
          <w:rStyle w:val="0pt5"/>
          <w:color w:val="000000"/>
          <w:lang w:eastAsia="en-US"/>
        </w:rPr>
        <w:t>151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41" w:h="10210" w:hRule="exact" w:wrap="around" w:vAnchor="page" w:hAnchor="page" w:x="2825" w:y="3093"/>
        <w:shd w:val="clear" w:color="auto" w:fill="auto"/>
        <w:spacing w:before="0" w:after="53" w:line="180" w:lineRule="exact"/>
        <w:ind w:left="220" w:hanging="220"/>
      </w:pPr>
      <w:bookmarkStart w:id="107" w:name="bookmark108"/>
      <w:r>
        <w:rPr>
          <w:rStyle w:val="40pt"/>
          <w:color w:val="000000"/>
        </w:rPr>
        <w:lastRenderedPageBreak/>
        <w:t>Социокультурные знания и умения</w:t>
      </w:r>
      <w:bookmarkEnd w:id="107"/>
    </w:p>
    <w:p w:rsidR="00D45411" w:rsidRDefault="00D45411">
      <w:pPr>
        <w:pStyle w:val="a6"/>
        <w:framePr w:w="6341" w:h="10210" w:hRule="exact" w:wrap="around" w:vAnchor="page" w:hAnchor="page" w:x="2825" w:y="3093"/>
        <w:numPr>
          <w:ilvl w:val="0"/>
          <w:numId w:val="21"/>
        </w:numPr>
        <w:shd w:val="clear" w:color="auto" w:fill="auto"/>
        <w:spacing w:line="240" w:lineRule="exact"/>
        <w:ind w:left="220" w:right="20" w:hanging="220"/>
      </w:pPr>
      <w:r>
        <w:rPr>
          <w:rStyle w:val="12"/>
          <w:b/>
          <w:bCs/>
          <w:color w:val="000000"/>
        </w:rPr>
        <w:t xml:space="preserve"> </w:t>
      </w:r>
      <w:r>
        <w:rPr>
          <w:rStyle w:val="53"/>
          <w:b/>
          <w:bCs/>
          <w:color w:val="000000"/>
        </w:rPr>
        <w:t>использовать</w:t>
      </w:r>
      <w:r>
        <w:rPr>
          <w:rStyle w:val="12"/>
          <w:b/>
          <w:bCs/>
          <w:color w:val="000000"/>
        </w:rPr>
        <w:t xml:space="preserve"> некоторые социокультурные элементы речево</w:t>
      </w:r>
      <w:r>
        <w:rPr>
          <w:rStyle w:val="12"/>
          <w:b/>
          <w:bCs/>
          <w:color w:val="000000"/>
        </w:rPr>
        <w:softHyphen/>
        <w:t>го поведенческого этикета принятого в стране/странах изу</w:t>
      </w:r>
      <w:r>
        <w:rPr>
          <w:rStyle w:val="12"/>
          <w:b/>
          <w:bCs/>
          <w:color w:val="000000"/>
        </w:rPr>
        <w:softHyphen/>
        <w:t>чаемого языка, в некоторых ситуациях общения: привет</w:t>
      </w:r>
      <w:r>
        <w:rPr>
          <w:rStyle w:val="12"/>
          <w:b/>
          <w:bCs/>
          <w:color w:val="000000"/>
        </w:rPr>
        <w:softHyphen/>
        <w:t>ствие, прощание, знакомство, выражение благодарности, извинение, поздравление с днём рождения, Новым годом, Рождеством).</w:t>
      </w:r>
    </w:p>
    <w:p w:rsidR="00D45411" w:rsidRDefault="00D45411">
      <w:pPr>
        <w:pStyle w:val="a6"/>
        <w:framePr w:w="6341" w:h="10210" w:hRule="exact" w:wrap="around" w:vAnchor="page" w:hAnchor="page" w:x="2825" w:y="3093"/>
        <w:shd w:val="clear" w:color="auto" w:fill="auto"/>
        <w:spacing w:after="244" w:line="240" w:lineRule="exact"/>
        <w:ind w:left="220" w:right="20" w:hanging="220"/>
      </w:pPr>
      <w:r>
        <w:rPr>
          <w:rStyle w:val="12"/>
          <w:b/>
          <w:bCs/>
          <w:color w:val="000000"/>
        </w:rPr>
        <w:t>—</w:t>
      </w:r>
      <w:r>
        <w:rPr>
          <w:rStyle w:val="53"/>
          <w:b/>
          <w:bCs/>
          <w:color w:val="000000"/>
        </w:rPr>
        <w:t>кратко представлять</w:t>
      </w:r>
      <w:r>
        <w:rPr>
          <w:rStyle w:val="12"/>
          <w:b/>
          <w:bCs/>
          <w:color w:val="000000"/>
        </w:rPr>
        <w:t xml:space="preserve"> Россию и страну/страны изучаемого языка.</w:t>
      </w:r>
    </w:p>
    <w:p w:rsidR="00D45411" w:rsidRDefault="00D45411">
      <w:pPr>
        <w:pStyle w:val="61"/>
        <w:framePr w:w="6341" w:h="10210" w:hRule="exact" w:wrap="around" w:vAnchor="page" w:hAnchor="page" w:x="2825" w:y="3093"/>
        <w:shd w:val="clear" w:color="auto" w:fill="auto"/>
        <w:spacing w:before="0" w:after="158" w:line="160" w:lineRule="exact"/>
        <w:ind w:left="220" w:hanging="220"/>
        <w:jc w:val="both"/>
      </w:pPr>
      <w:r>
        <w:rPr>
          <w:rStyle w:val="60pt7"/>
          <w:color w:val="000000"/>
        </w:rPr>
        <w:t>4 КЛАСС</w:t>
      </w:r>
    </w:p>
    <w:p w:rsidR="00D45411" w:rsidRDefault="00D45411">
      <w:pPr>
        <w:pStyle w:val="42"/>
        <w:framePr w:w="6341" w:h="10210" w:hRule="exact" w:wrap="around" w:vAnchor="page" w:hAnchor="page" w:x="2825" w:y="3093"/>
        <w:shd w:val="clear" w:color="auto" w:fill="auto"/>
        <w:spacing w:before="0" w:after="91" w:line="180" w:lineRule="exact"/>
        <w:ind w:left="220" w:hanging="220"/>
      </w:pPr>
      <w:bookmarkStart w:id="108" w:name="bookmark109"/>
      <w:r>
        <w:rPr>
          <w:rStyle w:val="40pt"/>
          <w:color w:val="000000"/>
        </w:rPr>
        <w:t>Коммуникативные умения</w:t>
      </w:r>
      <w:bookmarkEnd w:id="108"/>
    </w:p>
    <w:p w:rsidR="00D45411" w:rsidRDefault="00D45411">
      <w:pPr>
        <w:pStyle w:val="71"/>
        <w:framePr w:w="6341" w:h="10210" w:hRule="exact" w:wrap="around" w:vAnchor="page" w:hAnchor="page" w:x="2825" w:y="3093"/>
        <w:shd w:val="clear" w:color="auto" w:fill="auto"/>
        <w:ind w:left="220"/>
        <w:jc w:val="left"/>
      </w:pPr>
      <w:r>
        <w:rPr>
          <w:rStyle w:val="70pt4"/>
          <w:b/>
          <w:bCs/>
          <w:i/>
          <w:iCs/>
          <w:color w:val="000000"/>
        </w:rPr>
        <w:t>Говорение</w:t>
      </w:r>
    </w:p>
    <w:p w:rsidR="00D45411" w:rsidRDefault="00D45411">
      <w:pPr>
        <w:pStyle w:val="a6"/>
        <w:framePr w:w="6341" w:h="10210" w:hRule="exact" w:wrap="around" w:vAnchor="page" w:hAnchor="page" w:x="2825" w:y="3093"/>
        <w:numPr>
          <w:ilvl w:val="0"/>
          <w:numId w:val="21"/>
        </w:numPr>
        <w:shd w:val="clear" w:color="auto" w:fill="auto"/>
        <w:spacing w:line="240" w:lineRule="exact"/>
        <w:ind w:left="220" w:right="20" w:hanging="220"/>
      </w:pPr>
      <w:r>
        <w:rPr>
          <w:rStyle w:val="12"/>
          <w:b/>
          <w:bCs/>
          <w:color w:val="000000"/>
        </w:rPr>
        <w:t xml:space="preserve"> </w:t>
      </w:r>
      <w:r>
        <w:rPr>
          <w:rStyle w:val="53"/>
          <w:b/>
          <w:bCs/>
          <w:color w:val="000000"/>
        </w:rPr>
        <w:t>вести</w:t>
      </w:r>
      <w:r>
        <w:rPr>
          <w:rStyle w:val="12"/>
          <w:b/>
          <w:bCs/>
          <w:color w:val="000000"/>
        </w:rPr>
        <w:t xml:space="preserve"> разные виды диалогов (диалог этикетного характера, диалог-побуждение, диалог-расспрос, диалог-разговор по те</w:t>
      </w:r>
      <w:r>
        <w:rPr>
          <w:rStyle w:val="12"/>
          <w:b/>
          <w:bCs/>
          <w:color w:val="000000"/>
        </w:rPr>
        <w:softHyphen/>
        <w:t>лефону) на основе вербальных и/или зрительных опор, с со</w:t>
      </w:r>
      <w:r>
        <w:rPr>
          <w:rStyle w:val="12"/>
          <w:b/>
          <w:bCs/>
          <w:color w:val="000000"/>
        </w:rPr>
        <w:softHyphen/>
        <w:t>блюдением норм речевого этикета, принятого в стране/стра</w:t>
      </w:r>
      <w:r>
        <w:rPr>
          <w:rStyle w:val="12"/>
          <w:b/>
          <w:bCs/>
          <w:color w:val="000000"/>
        </w:rPr>
        <w:softHyphen/>
        <w:t>нах изучаемого языка (до 5 реплик со стороны каждого со</w:t>
      </w:r>
      <w:r>
        <w:rPr>
          <w:rStyle w:val="12"/>
          <w:b/>
          <w:bCs/>
          <w:color w:val="000000"/>
        </w:rPr>
        <w:softHyphen/>
        <w:t>беседника);</w:t>
      </w:r>
    </w:p>
    <w:p w:rsidR="00D45411" w:rsidRDefault="00D45411">
      <w:pPr>
        <w:pStyle w:val="a6"/>
        <w:framePr w:w="6341" w:h="10210" w:hRule="exact" w:wrap="around" w:vAnchor="page" w:hAnchor="page" w:x="2825" w:y="3093"/>
        <w:shd w:val="clear" w:color="auto" w:fill="auto"/>
        <w:spacing w:line="240" w:lineRule="exact"/>
        <w:ind w:left="220" w:right="20" w:hanging="220"/>
      </w:pPr>
      <w:r>
        <w:rPr>
          <w:rStyle w:val="12"/>
          <w:b/>
          <w:bCs/>
          <w:color w:val="000000"/>
        </w:rPr>
        <w:t>—</w:t>
      </w:r>
      <w:r>
        <w:rPr>
          <w:rStyle w:val="53"/>
          <w:b/>
          <w:bCs/>
          <w:color w:val="000000"/>
        </w:rPr>
        <w:t>создавать</w:t>
      </w:r>
      <w:r>
        <w:rPr>
          <w:rStyle w:val="12"/>
          <w:b/>
          <w:bCs/>
          <w:color w:val="000000"/>
        </w:rPr>
        <w:t xml:space="preserve"> устные связные монологические высказывания (описание, рассуждение; повествование/сообщение) с вер</w:t>
      </w:r>
      <w:r>
        <w:rPr>
          <w:rStyle w:val="12"/>
          <w:b/>
          <w:bCs/>
          <w:color w:val="000000"/>
        </w:rPr>
        <w:softHyphen/>
        <w:t>бальными и/или зрительными опорами в рамках тематиче</w:t>
      </w:r>
      <w:r>
        <w:rPr>
          <w:rStyle w:val="12"/>
          <w:b/>
          <w:bCs/>
          <w:color w:val="000000"/>
        </w:rPr>
        <w:softHyphen/>
        <w:t>ского содержания речи для 4 класса (объём монологического высказывания — не менее 5 фраз);</w:t>
      </w:r>
    </w:p>
    <w:p w:rsidR="00D45411" w:rsidRDefault="00D45411">
      <w:pPr>
        <w:pStyle w:val="a6"/>
        <w:framePr w:w="6341" w:h="10210" w:hRule="exact" w:wrap="around" w:vAnchor="page" w:hAnchor="page" w:x="2825" w:y="3093"/>
        <w:numPr>
          <w:ilvl w:val="0"/>
          <w:numId w:val="21"/>
        </w:numPr>
        <w:shd w:val="clear" w:color="auto" w:fill="auto"/>
        <w:spacing w:line="240" w:lineRule="exact"/>
        <w:ind w:left="220" w:right="20" w:hanging="220"/>
      </w:pPr>
      <w:r>
        <w:rPr>
          <w:rStyle w:val="12"/>
          <w:b/>
          <w:bCs/>
          <w:color w:val="000000"/>
        </w:rPr>
        <w:t xml:space="preserve"> </w:t>
      </w:r>
      <w:r>
        <w:rPr>
          <w:rStyle w:val="53"/>
          <w:b/>
          <w:bCs/>
          <w:color w:val="000000"/>
        </w:rPr>
        <w:t>пересказывать</w:t>
      </w:r>
      <w:r>
        <w:rPr>
          <w:rStyle w:val="12"/>
          <w:b/>
          <w:bCs/>
          <w:color w:val="000000"/>
        </w:rPr>
        <w:t xml:space="preserve"> основное содержание прочитанного текста с вербальными и/или зрительными опорами;</w:t>
      </w:r>
    </w:p>
    <w:p w:rsidR="00D45411" w:rsidRDefault="00D45411">
      <w:pPr>
        <w:pStyle w:val="a6"/>
        <w:framePr w:w="6341" w:h="10210" w:hRule="exact" w:wrap="around" w:vAnchor="page" w:hAnchor="page" w:x="2825" w:y="3093"/>
        <w:shd w:val="clear" w:color="auto" w:fill="auto"/>
        <w:spacing w:line="240" w:lineRule="exact"/>
        <w:ind w:left="220" w:right="20" w:hanging="220"/>
      </w:pPr>
      <w:r>
        <w:rPr>
          <w:rStyle w:val="12"/>
          <w:b/>
          <w:bCs/>
          <w:color w:val="000000"/>
        </w:rPr>
        <w:t>—</w:t>
      </w:r>
      <w:r>
        <w:rPr>
          <w:rStyle w:val="53"/>
          <w:b/>
          <w:bCs/>
          <w:color w:val="000000"/>
        </w:rPr>
        <w:t>устно излагать</w:t>
      </w:r>
      <w:r>
        <w:rPr>
          <w:rStyle w:val="12"/>
          <w:b/>
          <w:bCs/>
          <w:color w:val="000000"/>
        </w:rPr>
        <w:t xml:space="preserve"> результаты выполненного проектного зада</w:t>
      </w:r>
      <w:r>
        <w:rPr>
          <w:rStyle w:val="12"/>
          <w:b/>
          <w:bCs/>
          <w:color w:val="000000"/>
        </w:rPr>
        <w:softHyphen/>
        <w:t>ния (объём монологического высказывания — не менее 5 фраз).</w:t>
      </w:r>
    </w:p>
    <w:p w:rsidR="00D45411" w:rsidRDefault="00D45411">
      <w:pPr>
        <w:pStyle w:val="71"/>
        <w:framePr w:w="6341" w:h="10210" w:hRule="exact" w:wrap="around" w:vAnchor="page" w:hAnchor="page" w:x="2825" w:y="3093"/>
        <w:shd w:val="clear" w:color="auto" w:fill="auto"/>
        <w:ind w:left="220"/>
        <w:jc w:val="left"/>
      </w:pPr>
      <w:r>
        <w:rPr>
          <w:rStyle w:val="70pt4"/>
          <w:b/>
          <w:bCs/>
          <w:i/>
          <w:iCs/>
          <w:color w:val="000000"/>
        </w:rPr>
        <w:t>Аудирование</w:t>
      </w:r>
    </w:p>
    <w:p w:rsidR="00D45411" w:rsidRDefault="00D45411">
      <w:pPr>
        <w:pStyle w:val="a6"/>
        <w:framePr w:w="6341" w:h="10210" w:hRule="exact" w:wrap="around" w:vAnchor="page" w:hAnchor="page" w:x="2825" w:y="3093"/>
        <w:shd w:val="clear" w:color="auto" w:fill="auto"/>
        <w:spacing w:line="240" w:lineRule="exact"/>
        <w:ind w:left="220" w:right="20" w:hanging="220"/>
      </w:pPr>
      <w:r>
        <w:rPr>
          <w:rStyle w:val="12"/>
          <w:b/>
          <w:bCs/>
          <w:color w:val="000000"/>
        </w:rPr>
        <w:t>—</w:t>
      </w:r>
      <w:r>
        <w:rPr>
          <w:rStyle w:val="53"/>
          <w:b/>
          <w:bCs/>
          <w:color w:val="000000"/>
        </w:rPr>
        <w:t>воспринимать на слух и понимать</w:t>
      </w:r>
      <w:r>
        <w:rPr>
          <w:rStyle w:val="12"/>
          <w:b/>
          <w:bCs/>
          <w:color w:val="000000"/>
        </w:rPr>
        <w:t xml:space="preserve"> речь учителя и одно</w:t>
      </w:r>
      <w:r>
        <w:rPr>
          <w:rStyle w:val="12"/>
          <w:b/>
          <w:bCs/>
          <w:color w:val="000000"/>
        </w:rPr>
        <w:softHyphen/>
        <w:t>классников, вербально/невербально реагировать на услы</w:t>
      </w:r>
      <w:r>
        <w:rPr>
          <w:rStyle w:val="12"/>
          <w:b/>
          <w:bCs/>
          <w:color w:val="000000"/>
        </w:rPr>
        <w:softHyphen/>
        <w:t>шанное;</w:t>
      </w:r>
    </w:p>
    <w:p w:rsidR="00D45411" w:rsidRDefault="00D45411">
      <w:pPr>
        <w:pStyle w:val="a6"/>
        <w:framePr w:w="6341" w:h="10210" w:hRule="exact" w:wrap="around" w:vAnchor="page" w:hAnchor="page" w:x="2825" w:y="3093"/>
        <w:shd w:val="clear" w:color="auto" w:fill="auto"/>
        <w:spacing w:line="240" w:lineRule="exact"/>
        <w:ind w:left="220" w:right="20" w:hanging="220"/>
      </w:pPr>
      <w:r>
        <w:rPr>
          <w:rStyle w:val="12"/>
          <w:b/>
          <w:bCs/>
          <w:color w:val="000000"/>
        </w:rPr>
        <w:t>—в</w:t>
      </w:r>
      <w:r>
        <w:rPr>
          <w:rStyle w:val="53"/>
          <w:b/>
          <w:bCs/>
          <w:color w:val="000000"/>
        </w:rPr>
        <w:t>оспринимать на слух и понимать</w:t>
      </w:r>
      <w:r>
        <w:rPr>
          <w:rStyle w:val="12"/>
          <w:b/>
          <w:bCs/>
          <w:color w:val="000000"/>
        </w:rPr>
        <w:t xml:space="preserve"> учебные и адаптирован</w:t>
      </w:r>
      <w:r>
        <w:rPr>
          <w:rStyle w:val="12"/>
          <w:b/>
          <w:bCs/>
          <w:color w:val="000000"/>
        </w:rPr>
        <w:softHyphen/>
        <w:t>ные аутентичные тексты, построенные на изученном языко</w:t>
      </w:r>
      <w:r>
        <w:rPr>
          <w:rStyle w:val="12"/>
          <w:b/>
          <w:bCs/>
          <w:color w:val="000000"/>
        </w:rPr>
        <w:softHyphen/>
        <w:t>вом материале, с разной глубиной проникновения в их со</w:t>
      </w:r>
      <w:r>
        <w:rPr>
          <w:rStyle w:val="12"/>
          <w:b/>
          <w:bCs/>
          <w:color w:val="000000"/>
        </w:rPr>
        <w:softHyphen/>
        <w:t>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w:t>
      </w:r>
      <w:r>
        <w:rPr>
          <w:rStyle w:val="12"/>
          <w:b/>
          <w:bCs/>
          <w:color w:val="000000"/>
        </w:rPr>
        <w:softHyphen/>
        <w:t>тельной опорой и с использованием языковой, в том числе</w:t>
      </w:r>
    </w:p>
    <w:p w:rsidR="00D45411" w:rsidRDefault="00D45411">
      <w:pPr>
        <w:pStyle w:val="a5"/>
        <w:framePr w:wrap="around" w:vAnchor="page" w:hAnchor="page" w:x="2749" w:y="13614"/>
        <w:shd w:val="clear" w:color="auto" w:fill="auto"/>
        <w:spacing w:line="130" w:lineRule="exact"/>
        <w:ind w:left="20"/>
      </w:pPr>
      <w:r>
        <w:rPr>
          <w:rStyle w:val="0pt5"/>
          <w:color w:val="000000"/>
        </w:rPr>
        <w:t>152</w:t>
      </w:r>
    </w:p>
    <w:p w:rsidR="00D45411" w:rsidRDefault="00D45411">
      <w:pPr>
        <w:pStyle w:val="a5"/>
        <w:framePr w:wrap="around" w:vAnchor="page" w:hAnchor="page" w:x="6795"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58" w:hRule="exact" w:wrap="around" w:vAnchor="page" w:hAnchor="page" w:x="2802" w:y="3055"/>
        <w:shd w:val="clear" w:color="auto" w:fill="auto"/>
        <w:spacing w:line="245" w:lineRule="exact"/>
        <w:ind w:left="220" w:right="20" w:firstLine="0"/>
      </w:pPr>
      <w:r>
        <w:rPr>
          <w:rStyle w:val="12"/>
          <w:b/>
          <w:bCs/>
          <w:color w:val="000000"/>
        </w:rPr>
        <w:lastRenderedPageBreak/>
        <w:t>контекстуальной, догадки (время звучания текста/текстов для аудирования — до 1 минуты).</w:t>
      </w:r>
    </w:p>
    <w:p w:rsidR="00D45411" w:rsidRDefault="00D45411">
      <w:pPr>
        <w:pStyle w:val="71"/>
        <w:framePr w:w="6355" w:h="10258" w:hRule="exact" w:wrap="around" w:vAnchor="page" w:hAnchor="page" w:x="2802" w:y="3055"/>
        <w:shd w:val="clear" w:color="auto" w:fill="auto"/>
        <w:spacing w:line="245" w:lineRule="exact"/>
        <w:ind w:left="240"/>
      </w:pPr>
      <w:r>
        <w:rPr>
          <w:rStyle w:val="70pt4"/>
          <w:b/>
          <w:bCs/>
          <w:i/>
          <w:iCs/>
          <w:color w:val="000000"/>
        </w:rPr>
        <w:t>Смысловое чтение</w:t>
      </w:r>
    </w:p>
    <w:p w:rsidR="00D45411" w:rsidRDefault="00D45411">
      <w:pPr>
        <w:pStyle w:val="a6"/>
        <w:framePr w:w="6355" w:h="10258" w:hRule="exact" w:wrap="around" w:vAnchor="page" w:hAnchor="page" w:x="2802" w:y="3055"/>
        <w:numPr>
          <w:ilvl w:val="0"/>
          <w:numId w:val="21"/>
        </w:numPr>
        <w:shd w:val="clear" w:color="auto" w:fill="auto"/>
        <w:spacing w:line="245" w:lineRule="exact"/>
        <w:ind w:left="240" w:right="20" w:hanging="220"/>
      </w:pPr>
      <w:r>
        <w:rPr>
          <w:rStyle w:val="12"/>
          <w:b/>
          <w:bCs/>
          <w:color w:val="000000"/>
        </w:rPr>
        <w:t xml:space="preserve"> </w:t>
      </w:r>
      <w:r>
        <w:rPr>
          <w:rStyle w:val="53"/>
          <w:b/>
          <w:bCs/>
          <w:color w:val="000000"/>
        </w:rPr>
        <w:t>читать вслух</w:t>
      </w:r>
      <w:r>
        <w:rPr>
          <w:rStyle w:val="12"/>
          <w:b/>
          <w:bCs/>
          <w:color w:val="000000"/>
        </w:rPr>
        <w:t xml:space="preserve"> и понимать учебные и адаптированные аутен</w:t>
      </w:r>
      <w:r>
        <w:rPr>
          <w:rStyle w:val="12"/>
          <w:b/>
          <w:bCs/>
          <w:color w:val="000000"/>
        </w:rPr>
        <w:softHyphen/>
        <w:t>тичные тексты объёмом до 67 слов, построенные на изучен</w:t>
      </w:r>
      <w:r>
        <w:rPr>
          <w:rStyle w:val="12"/>
          <w:b/>
          <w:bCs/>
          <w:color w:val="000000"/>
        </w:rPr>
        <w:softHyphen/>
        <w:t>ном языковом материале, с соблюдением правил чтения и соответствующей интонацией, обеспечивая тем самым адек</w:t>
      </w:r>
      <w:r>
        <w:rPr>
          <w:rStyle w:val="12"/>
          <w:b/>
          <w:bCs/>
          <w:color w:val="000000"/>
        </w:rPr>
        <w:softHyphen/>
        <w:t>ватное восприятие читаемого слушателями;</w:t>
      </w:r>
    </w:p>
    <w:p w:rsidR="00D45411" w:rsidRDefault="00D45411">
      <w:pPr>
        <w:pStyle w:val="a6"/>
        <w:framePr w:w="6355" w:h="10258" w:hRule="exact" w:wrap="around" w:vAnchor="page" w:hAnchor="page" w:x="2802" w:y="3055"/>
        <w:shd w:val="clear" w:color="auto" w:fill="auto"/>
        <w:spacing w:line="245" w:lineRule="exact"/>
        <w:ind w:left="240" w:right="20" w:hanging="220"/>
      </w:pPr>
      <w:r>
        <w:rPr>
          <w:rStyle w:val="12"/>
          <w:b/>
          <w:bCs/>
          <w:color w:val="000000"/>
        </w:rPr>
        <w:t>—</w:t>
      </w:r>
      <w:r>
        <w:rPr>
          <w:rStyle w:val="53"/>
          <w:b/>
          <w:bCs/>
          <w:color w:val="000000"/>
        </w:rPr>
        <w:t>читать про себя и понимать</w:t>
      </w:r>
      <w:r>
        <w:rPr>
          <w:rStyle w:val="12"/>
          <w:b/>
          <w:bCs/>
          <w:color w:val="000000"/>
        </w:rPr>
        <w:t xml:space="preserve"> учебные и адаптированные аутентичные тексты, содержащие отдельные незнакомые слова, с различной глубиной проникновения в их содержа</w:t>
      </w:r>
      <w:r>
        <w:rPr>
          <w:rStyle w:val="12"/>
          <w:b/>
          <w:bCs/>
          <w:color w:val="000000"/>
        </w:rPr>
        <w:softHyphen/>
        <w:t>ние в зависимости от поставленной коммуникативной за</w:t>
      </w:r>
      <w:r>
        <w:rPr>
          <w:rStyle w:val="12"/>
          <w:b/>
          <w:bCs/>
          <w:color w:val="000000"/>
        </w:rPr>
        <w:softHyphen/>
        <w:t>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w:t>
      </w:r>
      <w:r>
        <w:rPr>
          <w:rStyle w:val="12"/>
          <w:b/>
          <w:bCs/>
          <w:color w:val="000000"/>
        </w:rPr>
        <w:softHyphen/>
        <w:t>альной, догадки (объём текста/текстов для чтения — до 160 слов);</w:t>
      </w:r>
    </w:p>
    <w:p w:rsidR="00D45411" w:rsidRDefault="00D45411">
      <w:pPr>
        <w:pStyle w:val="a6"/>
        <w:framePr w:w="6355" w:h="10258" w:hRule="exact" w:wrap="around" w:vAnchor="page" w:hAnchor="page" w:x="2802" w:y="3055"/>
        <w:shd w:val="clear" w:color="auto" w:fill="auto"/>
        <w:spacing w:line="245" w:lineRule="exact"/>
        <w:ind w:left="240" w:right="20" w:hanging="220"/>
      </w:pPr>
      <w:r>
        <w:rPr>
          <w:rStyle w:val="12"/>
          <w:b/>
          <w:bCs/>
          <w:color w:val="000000"/>
        </w:rPr>
        <w:t>—</w:t>
      </w:r>
      <w:r>
        <w:rPr>
          <w:rStyle w:val="53"/>
          <w:b/>
          <w:bCs/>
          <w:color w:val="000000"/>
        </w:rPr>
        <w:t>читать про себя</w:t>
      </w:r>
      <w:r>
        <w:rPr>
          <w:rStyle w:val="12"/>
          <w:b/>
          <w:bCs/>
          <w:color w:val="000000"/>
        </w:rPr>
        <w:t xml:space="preserve"> несплошные тексты (таблицы) и понимать представленную в них информацию.</w:t>
      </w:r>
    </w:p>
    <w:p w:rsidR="00D45411" w:rsidRDefault="00D45411">
      <w:pPr>
        <w:pStyle w:val="71"/>
        <w:framePr w:w="6355" w:h="10258" w:hRule="exact" w:wrap="around" w:vAnchor="page" w:hAnchor="page" w:x="2802" w:y="3055"/>
        <w:shd w:val="clear" w:color="auto" w:fill="auto"/>
        <w:spacing w:line="245" w:lineRule="exact"/>
        <w:ind w:left="240"/>
      </w:pPr>
      <w:r>
        <w:rPr>
          <w:rStyle w:val="70pt4"/>
          <w:b/>
          <w:bCs/>
          <w:i/>
          <w:iCs/>
          <w:color w:val="000000"/>
        </w:rPr>
        <w:t>Письмо</w:t>
      </w:r>
    </w:p>
    <w:p w:rsidR="00D45411" w:rsidRDefault="00D45411">
      <w:pPr>
        <w:pStyle w:val="a6"/>
        <w:framePr w:w="6355" w:h="10258" w:hRule="exact" w:wrap="around" w:vAnchor="page" w:hAnchor="page" w:x="2802" w:y="3055"/>
        <w:shd w:val="clear" w:color="auto" w:fill="auto"/>
        <w:spacing w:line="245" w:lineRule="exact"/>
        <w:ind w:left="240" w:right="20" w:hanging="220"/>
      </w:pPr>
      <w:r>
        <w:rPr>
          <w:rStyle w:val="12"/>
          <w:b/>
          <w:bCs/>
          <w:color w:val="000000"/>
        </w:rPr>
        <w:t>—</w:t>
      </w:r>
      <w:r>
        <w:rPr>
          <w:rStyle w:val="53"/>
          <w:b/>
          <w:bCs/>
          <w:color w:val="000000"/>
        </w:rPr>
        <w:t>заполнять</w:t>
      </w:r>
      <w:r>
        <w:rPr>
          <w:rStyle w:val="12"/>
          <w:b/>
          <w:bCs/>
          <w:color w:val="000000"/>
        </w:rP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w:t>
      </w:r>
      <w:r>
        <w:rPr>
          <w:rStyle w:val="12"/>
          <w:b/>
          <w:bCs/>
          <w:color w:val="000000"/>
        </w:rPr>
        <w:softHyphen/>
        <w:t>нах изучаемого языка;</w:t>
      </w:r>
    </w:p>
    <w:p w:rsidR="00D45411" w:rsidRDefault="00D45411">
      <w:pPr>
        <w:pStyle w:val="a6"/>
        <w:framePr w:w="6355" w:h="10258" w:hRule="exact" w:wrap="around" w:vAnchor="page" w:hAnchor="page" w:x="2802" w:y="3055"/>
        <w:shd w:val="clear" w:color="auto" w:fill="auto"/>
        <w:spacing w:line="245" w:lineRule="exact"/>
        <w:ind w:left="240" w:right="20" w:hanging="220"/>
      </w:pPr>
      <w:r>
        <w:rPr>
          <w:rStyle w:val="12"/>
          <w:b/>
          <w:bCs/>
          <w:color w:val="000000"/>
        </w:rPr>
        <w:t>—</w:t>
      </w:r>
      <w:r>
        <w:rPr>
          <w:rStyle w:val="53"/>
          <w:b/>
          <w:bCs/>
          <w:color w:val="000000"/>
        </w:rPr>
        <w:t>писать с опорой на образец</w:t>
      </w:r>
      <w:r>
        <w:rPr>
          <w:rStyle w:val="12"/>
          <w:b/>
          <w:bCs/>
          <w:color w:val="000000"/>
        </w:rPr>
        <w:t xml:space="preserve"> короткие поздравления с празд</w:t>
      </w:r>
      <w:r>
        <w:rPr>
          <w:rStyle w:val="12"/>
          <w:b/>
          <w:bCs/>
          <w:color w:val="000000"/>
        </w:rPr>
        <w:softHyphen/>
        <w:t>никами с выражением пожелания;</w:t>
      </w:r>
    </w:p>
    <w:p w:rsidR="00D45411" w:rsidRDefault="00D45411">
      <w:pPr>
        <w:pStyle w:val="a6"/>
        <w:framePr w:w="6355" w:h="10258" w:hRule="exact" w:wrap="around" w:vAnchor="page" w:hAnchor="page" w:x="2802" w:y="3055"/>
        <w:shd w:val="clear" w:color="auto" w:fill="auto"/>
        <w:spacing w:after="172" w:line="245" w:lineRule="exact"/>
        <w:ind w:left="240" w:right="20" w:hanging="220"/>
      </w:pPr>
      <w:r>
        <w:rPr>
          <w:rStyle w:val="12"/>
          <w:b/>
          <w:bCs/>
          <w:color w:val="000000"/>
        </w:rPr>
        <w:t>—</w:t>
      </w:r>
      <w:r>
        <w:rPr>
          <w:rStyle w:val="53"/>
          <w:b/>
          <w:bCs/>
          <w:color w:val="000000"/>
        </w:rPr>
        <w:t>писать с опорой на образец</w:t>
      </w:r>
      <w:r>
        <w:rPr>
          <w:rStyle w:val="12"/>
          <w:b/>
          <w:bCs/>
          <w:color w:val="000000"/>
        </w:rPr>
        <w:t xml:space="preserve"> электронное сообщение личного характера (объём сообщения — до 50 слов).</w:t>
      </w:r>
    </w:p>
    <w:p w:rsidR="00D45411" w:rsidRDefault="00D45411">
      <w:pPr>
        <w:pStyle w:val="42"/>
        <w:framePr w:w="6355" w:h="10258" w:hRule="exact" w:wrap="around" w:vAnchor="page" w:hAnchor="page" w:x="2802" w:y="3055"/>
        <w:shd w:val="clear" w:color="auto" w:fill="auto"/>
        <w:spacing w:before="0" w:after="27" w:line="180" w:lineRule="exact"/>
        <w:ind w:left="240" w:hanging="220"/>
      </w:pPr>
      <w:bookmarkStart w:id="109" w:name="bookmark110"/>
      <w:r>
        <w:rPr>
          <w:rStyle w:val="40pt"/>
          <w:color w:val="000000"/>
        </w:rPr>
        <w:t>Языковые знания и навыки</w:t>
      </w:r>
      <w:bookmarkEnd w:id="109"/>
    </w:p>
    <w:p w:rsidR="00D45411" w:rsidRDefault="00D45411">
      <w:pPr>
        <w:pStyle w:val="71"/>
        <w:framePr w:w="6355" w:h="10258" w:hRule="exact" w:wrap="around" w:vAnchor="page" w:hAnchor="page" w:x="2802" w:y="3055"/>
        <w:shd w:val="clear" w:color="auto" w:fill="auto"/>
        <w:spacing w:line="245" w:lineRule="exact"/>
        <w:ind w:left="240"/>
      </w:pPr>
      <w:r>
        <w:rPr>
          <w:rStyle w:val="70pt4"/>
          <w:b/>
          <w:bCs/>
          <w:i/>
          <w:iCs/>
          <w:color w:val="000000"/>
        </w:rPr>
        <w:t>Фонетическая сторона речи</w:t>
      </w:r>
    </w:p>
    <w:p w:rsidR="00D45411" w:rsidRDefault="00D45411">
      <w:pPr>
        <w:pStyle w:val="a6"/>
        <w:framePr w:w="6355" w:h="10258" w:hRule="exact" w:wrap="around" w:vAnchor="page" w:hAnchor="page" w:x="2802" w:y="3055"/>
        <w:shd w:val="clear" w:color="auto" w:fill="auto"/>
        <w:spacing w:line="245" w:lineRule="exact"/>
        <w:ind w:left="240" w:right="20" w:hanging="220"/>
      </w:pPr>
      <w:r>
        <w:rPr>
          <w:rStyle w:val="12"/>
          <w:b/>
          <w:bCs/>
          <w:color w:val="000000"/>
        </w:rPr>
        <w:t>—</w:t>
      </w:r>
      <w:r>
        <w:rPr>
          <w:rStyle w:val="53"/>
          <w:b/>
          <w:bCs/>
          <w:color w:val="000000"/>
        </w:rPr>
        <w:t>различать на слух</w:t>
      </w:r>
      <w:r>
        <w:rPr>
          <w:rStyle w:val="12"/>
          <w:b/>
          <w:bCs/>
          <w:color w:val="000000"/>
        </w:rPr>
        <w:t xml:space="preserve"> и адекватно, без ошибок </w:t>
      </w:r>
      <w:r>
        <w:rPr>
          <w:rStyle w:val="53"/>
          <w:b/>
          <w:bCs/>
          <w:color w:val="000000"/>
        </w:rPr>
        <w:t xml:space="preserve">произносить </w:t>
      </w:r>
      <w:r>
        <w:rPr>
          <w:rStyle w:val="12"/>
          <w:b/>
          <w:bCs/>
          <w:color w:val="000000"/>
        </w:rPr>
        <w:t>слова с правильным ударением и фразы с соблюдением их ритмико-интонационных особенностей;</w:t>
      </w:r>
    </w:p>
    <w:p w:rsidR="00D45411" w:rsidRDefault="00D45411">
      <w:pPr>
        <w:pStyle w:val="71"/>
        <w:framePr w:w="6355" w:h="10258" w:hRule="exact" w:wrap="around" w:vAnchor="page" w:hAnchor="page" w:x="2802" w:y="3055"/>
        <w:numPr>
          <w:ilvl w:val="0"/>
          <w:numId w:val="21"/>
        </w:numPr>
        <w:shd w:val="clear" w:color="auto" w:fill="auto"/>
        <w:spacing w:line="245" w:lineRule="exact"/>
        <w:ind w:left="240" w:right="200" w:hanging="220"/>
        <w:jc w:val="left"/>
      </w:pPr>
      <w:r>
        <w:rPr>
          <w:rStyle w:val="70"/>
          <w:b/>
          <w:bCs/>
          <w:i w:val="0"/>
          <w:iCs w:val="0"/>
          <w:color w:val="000000"/>
        </w:rPr>
        <w:t xml:space="preserve"> </w:t>
      </w:r>
      <w:r>
        <w:rPr>
          <w:rStyle w:val="70pt4"/>
          <w:b/>
          <w:bCs/>
          <w:i/>
          <w:iCs/>
          <w:color w:val="000000"/>
        </w:rPr>
        <w:t>читать вслух</w:t>
      </w:r>
      <w:r>
        <w:rPr>
          <w:rStyle w:val="70"/>
          <w:b/>
          <w:bCs/>
          <w:i w:val="0"/>
          <w:iCs w:val="0"/>
          <w:color w:val="000000"/>
        </w:rPr>
        <w:t xml:space="preserve"> слова согласно основным правилам чтения. </w:t>
      </w:r>
      <w:r>
        <w:rPr>
          <w:rStyle w:val="70pt4"/>
          <w:b/>
          <w:bCs/>
          <w:i/>
          <w:iCs/>
          <w:color w:val="000000"/>
        </w:rPr>
        <w:t>Графика, орфография и пунктуация</w:t>
      </w:r>
    </w:p>
    <w:p w:rsidR="00D45411" w:rsidRDefault="00D45411">
      <w:pPr>
        <w:pStyle w:val="a6"/>
        <w:framePr w:w="6355" w:h="10258" w:hRule="exact" w:wrap="around" w:vAnchor="page" w:hAnchor="page" w:x="2802" w:y="3055"/>
        <w:shd w:val="clear" w:color="auto" w:fill="auto"/>
        <w:spacing w:line="245" w:lineRule="exact"/>
        <w:ind w:left="240" w:hanging="220"/>
      </w:pPr>
      <w:r>
        <w:rPr>
          <w:rStyle w:val="12"/>
          <w:b/>
          <w:bCs/>
          <w:color w:val="000000"/>
        </w:rPr>
        <w:t>—</w:t>
      </w:r>
      <w:r>
        <w:rPr>
          <w:rStyle w:val="53"/>
          <w:b/>
          <w:bCs/>
          <w:color w:val="000000"/>
        </w:rPr>
        <w:t>правильно писать</w:t>
      </w:r>
      <w:r>
        <w:rPr>
          <w:rStyle w:val="12"/>
          <w:b/>
          <w:bCs/>
          <w:color w:val="000000"/>
        </w:rPr>
        <w:t xml:space="preserve"> изученные слова;</w:t>
      </w:r>
    </w:p>
    <w:p w:rsidR="00D45411" w:rsidRDefault="00D45411">
      <w:pPr>
        <w:pStyle w:val="a6"/>
        <w:framePr w:w="6355" w:h="10258" w:hRule="exact" w:wrap="around" w:vAnchor="page" w:hAnchor="page" w:x="2802" w:y="3055"/>
        <w:shd w:val="clear" w:color="auto" w:fill="auto"/>
        <w:spacing w:line="245" w:lineRule="exact"/>
        <w:ind w:left="240" w:right="20" w:hanging="220"/>
      </w:pPr>
      <w:r>
        <w:rPr>
          <w:rStyle w:val="12"/>
          <w:b/>
          <w:bCs/>
          <w:color w:val="000000"/>
        </w:rPr>
        <w:t>—</w:t>
      </w:r>
      <w:r>
        <w:rPr>
          <w:rStyle w:val="53"/>
          <w:b/>
          <w:bCs/>
          <w:color w:val="000000"/>
        </w:rPr>
        <w:t>правильно расставлять</w:t>
      </w:r>
      <w:r>
        <w:rPr>
          <w:rStyle w:val="12"/>
          <w:b/>
          <w:bCs/>
          <w:color w:val="000000"/>
        </w:rPr>
        <w:t xml:space="preserve"> знаки препинания (точку, вопроси</w:t>
      </w:r>
      <w:r>
        <w:rPr>
          <w:rStyle w:val="12"/>
          <w:b/>
          <w:bCs/>
          <w:color w:val="000000"/>
        </w:rPr>
        <w:softHyphen/>
        <w:t>тельный и восклицательный знаки в конце предложения, запятая при перечислении).</w:t>
      </w:r>
    </w:p>
    <w:p w:rsidR="00D45411" w:rsidRDefault="00D45411">
      <w:pPr>
        <w:pStyle w:val="a5"/>
        <w:framePr w:wrap="around" w:vAnchor="page" w:hAnchor="page" w:x="2797" w:y="13585"/>
        <w:shd w:val="clear" w:color="auto" w:fill="auto"/>
        <w:spacing w:line="130" w:lineRule="exact"/>
        <w:ind w:left="20"/>
      </w:pPr>
      <w:r>
        <w:rPr>
          <w:rStyle w:val="0pt5"/>
          <w:color w:val="000000"/>
        </w:rPr>
        <w:t>НЕМЕЦКИЙ ЯЗЫК. 2—4 классы</w:t>
      </w:r>
    </w:p>
    <w:p w:rsidR="00D45411" w:rsidRDefault="00D45411">
      <w:pPr>
        <w:pStyle w:val="a5"/>
        <w:framePr w:wrap="around" w:vAnchor="page" w:hAnchor="page" w:x="8931" w:y="13619"/>
        <w:shd w:val="clear" w:color="auto" w:fill="auto"/>
        <w:spacing w:line="130" w:lineRule="exact"/>
        <w:ind w:left="20"/>
      </w:pPr>
      <w:r>
        <w:rPr>
          <w:rStyle w:val="0pt5"/>
          <w:color w:val="000000"/>
        </w:rPr>
        <w:t>153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1" w:h="9739" w:hRule="exact" w:wrap="around" w:vAnchor="page" w:hAnchor="page" w:x="2825" w:y="3054"/>
        <w:shd w:val="clear" w:color="auto" w:fill="auto"/>
        <w:ind w:left="220"/>
        <w:jc w:val="left"/>
      </w:pPr>
      <w:r>
        <w:rPr>
          <w:rStyle w:val="70pt4"/>
          <w:b/>
          <w:bCs/>
          <w:i/>
          <w:iCs/>
          <w:color w:val="000000"/>
        </w:rPr>
        <w:lastRenderedPageBreak/>
        <w:t>Лексическая сторона речи</w:t>
      </w:r>
    </w:p>
    <w:p w:rsidR="00D45411" w:rsidRDefault="00D45411">
      <w:pPr>
        <w:pStyle w:val="a6"/>
        <w:framePr w:w="6341" w:h="9739" w:hRule="exact" w:wrap="around" w:vAnchor="page" w:hAnchor="page" w:x="2825" w:y="3054"/>
        <w:shd w:val="clear" w:color="auto" w:fill="auto"/>
        <w:spacing w:line="240" w:lineRule="exact"/>
        <w:ind w:left="220" w:right="20" w:hanging="220"/>
      </w:pPr>
      <w:r>
        <w:rPr>
          <w:rStyle w:val="12"/>
          <w:b/>
          <w:bCs/>
          <w:color w:val="000000"/>
        </w:rPr>
        <w:t>—</w:t>
      </w:r>
      <w:r>
        <w:rPr>
          <w:rStyle w:val="53"/>
          <w:b/>
          <w:bCs/>
          <w:color w:val="000000"/>
        </w:rPr>
        <w:t>распознавать и употреблять</w:t>
      </w:r>
      <w:r>
        <w:rPr>
          <w:rStyle w:val="12"/>
          <w:b/>
          <w:bCs/>
          <w:color w:val="000000"/>
        </w:rPr>
        <w:t xml:space="preserve"> в устной и письменной речи не менее 500 лексических единиц (слов, словосочетаний, ре</w:t>
      </w:r>
      <w:r>
        <w:rPr>
          <w:rStyle w:val="12"/>
          <w:b/>
          <w:bCs/>
          <w:color w:val="000000"/>
        </w:rPr>
        <w:softHyphen/>
        <w:t>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D45411" w:rsidRDefault="00D45411">
      <w:pPr>
        <w:pStyle w:val="a6"/>
        <w:framePr w:w="6341" w:h="9739" w:hRule="exact" w:wrap="around" w:vAnchor="page" w:hAnchor="page" w:x="2825" w:y="3054"/>
        <w:shd w:val="clear" w:color="auto" w:fill="auto"/>
        <w:spacing w:line="240" w:lineRule="exact"/>
        <w:ind w:left="220" w:right="20" w:hanging="220"/>
      </w:pPr>
      <w:r>
        <w:rPr>
          <w:rStyle w:val="53"/>
          <w:b/>
          <w:bCs/>
          <w:color w:val="000000"/>
        </w:rPr>
        <w:t>—распознавать и употреблять</w:t>
      </w:r>
      <w:r>
        <w:rPr>
          <w:rStyle w:val="12"/>
          <w:b/>
          <w:bCs/>
          <w:color w:val="000000"/>
        </w:rPr>
        <w:t xml:space="preserve"> в устной и письменной речи родственные слова, образованные с использованием аффик</w:t>
      </w:r>
      <w:r>
        <w:rPr>
          <w:rStyle w:val="12"/>
          <w:b/>
          <w:bCs/>
          <w:color w:val="000000"/>
        </w:rPr>
        <w:softHyphen/>
        <w:t xml:space="preserve">сации (существительные с суффиксами </w:t>
      </w:r>
      <w:r w:rsidRPr="000B5CC4">
        <w:rPr>
          <w:rStyle w:val="12"/>
          <w:b/>
          <w:bCs/>
          <w:color w:val="000000"/>
          <w:lang w:eastAsia="en-US"/>
        </w:rPr>
        <w:t>-</w:t>
      </w:r>
      <w:r>
        <w:rPr>
          <w:rStyle w:val="12"/>
          <w:b/>
          <w:bCs/>
          <w:color w:val="000000"/>
          <w:lang w:val="en-US" w:eastAsia="en-US"/>
        </w:rPr>
        <w:t>er</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Arbeiter</w:t>
      </w:r>
      <w:r w:rsidRPr="000B5CC4">
        <w:rPr>
          <w:rStyle w:val="12"/>
          <w:b/>
          <w:bCs/>
          <w:color w:val="000000"/>
          <w:lang w:eastAsia="en-US"/>
        </w:rPr>
        <w:t>, -</w:t>
      </w:r>
      <w:r>
        <w:rPr>
          <w:rStyle w:val="12"/>
          <w:b/>
          <w:bCs/>
          <w:color w:val="000000"/>
          <w:lang w:val="en-US" w:eastAsia="en-US"/>
        </w:rPr>
        <w:t>in</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Lehrerin</w:t>
      </w:r>
      <w:r w:rsidRPr="000B5CC4">
        <w:rPr>
          <w:rStyle w:val="12"/>
          <w:b/>
          <w:bCs/>
          <w:color w:val="000000"/>
          <w:lang w:eastAsia="en-US"/>
        </w:rPr>
        <w:t xml:space="preserve">, </w:t>
      </w:r>
      <w:r>
        <w:rPr>
          <w:rStyle w:val="12"/>
          <w:b/>
          <w:bCs/>
          <w:color w:val="000000"/>
        </w:rPr>
        <w:t xml:space="preserve">порядковые числительные с суффиксами </w:t>
      </w:r>
      <w:r w:rsidRPr="000B5CC4">
        <w:rPr>
          <w:rStyle w:val="12"/>
          <w:b/>
          <w:bCs/>
          <w:color w:val="000000"/>
          <w:lang w:eastAsia="en-US"/>
        </w:rPr>
        <w:t>-</w:t>
      </w:r>
      <w:r>
        <w:rPr>
          <w:rStyle w:val="12"/>
          <w:b/>
          <w:bCs/>
          <w:color w:val="000000"/>
          <w:lang w:val="en-US" w:eastAsia="en-US"/>
        </w:rPr>
        <w:t>te</w:t>
      </w:r>
      <w:r w:rsidRPr="000B5CC4">
        <w:rPr>
          <w:rStyle w:val="12"/>
          <w:b/>
          <w:bCs/>
          <w:color w:val="000000"/>
          <w:lang w:eastAsia="en-US"/>
        </w:rPr>
        <w:t>, -</w:t>
      </w:r>
      <w:r>
        <w:rPr>
          <w:rStyle w:val="12"/>
          <w:b/>
          <w:bCs/>
          <w:color w:val="000000"/>
          <w:lang w:val="en-US" w:eastAsia="en-US"/>
        </w:rPr>
        <w:t>ste</w:t>
      </w:r>
      <w:r w:rsidRPr="000B5CC4">
        <w:rPr>
          <w:rStyle w:val="12"/>
          <w:b/>
          <w:bCs/>
          <w:color w:val="000000"/>
          <w:lang w:eastAsia="en-US"/>
        </w:rPr>
        <w:t xml:space="preserve">) </w:t>
      </w:r>
      <w:r>
        <w:rPr>
          <w:rStyle w:val="12"/>
          <w:b/>
          <w:bCs/>
          <w:color w:val="000000"/>
        </w:rPr>
        <w:t xml:space="preserve">и словосложения </w:t>
      </w:r>
      <w:r w:rsidRPr="000B5CC4">
        <w:rPr>
          <w:rStyle w:val="12"/>
          <w:b/>
          <w:bCs/>
          <w:color w:val="000000"/>
          <w:lang w:eastAsia="en-US"/>
        </w:rPr>
        <w:t>(</w:t>
      </w:r>
      <w:r>
        <w:rPr>
          <w:rStyle w:val="12"/>
          <w:b/>
          <w:bCs/>
          <w:color w:val="000000"/>
          <w:lang w:val="en-US" w:eastAsia="en-US"/>
        </w:rPr>
        <w:t>Geburtstag</w:t>
      </w:r>
      <w:r w:rsidRPr="000B5CC4">
        <w:rPr>
          <w:rStyle w:val="12"/>
          <w:b/>
          <w:bCs/>
          <w:color w:val="000000"/>
          <w:lang w:eastAsia="en-US"/>
        </w:rPr>
        <w:t xml:space="preserve">) </w:t>
      </w:r>
      <w:r>
        <w:rPr>
          <w:rStyle w:val="12"/>
          <w:b/>
          <w:bCs/>
          <w:color w:val="000000"/>
        </w:rPr>
        <w:t>в соответствии с решаемой коммуникативной задачей.</w:t>
      </w:r>
    </w:p>
    <w:p w:rsidR="00D45411" w:rsidRDefault="00D45411">
      <w:pPr>
        <w:pStyle w:val="71"/>
        <w:framePr w:w="6341" w:h="9739" w:hRule="exact" w:wrap="around" w:vAnchor="page" w:hAnchor="page" w:x="2825" w:y="3054"/>
        <w:shd w:val="clear" w:color="auto" w:fill="auto"/>
        <w:ind w:left="220"/>
        <w:jc w:val="left"/>
      </w:pPr>
      <w:r>
        <w:rPr>
          <w:rStyle w:val="70pt4"/>
          <w:b/>
          <w:bCs/>
          <w:i/>
          <w:iCs/>
          <w:color w:val="000000"/>
        </w:rPr>
        <w:t>Грамматическая сторона речи</w:t>
      </w:r>
    </w:p>
    <w:p w:rsidR="00D45411" w:rsidRDefault="00D45411">
      <w:pPr>
        <w:pStyle w:val="a6"/>
        <w:framePr w:w="6341" w:h="9739" w:hRule="exact" w:wrap="around" w:vAnchor="page" w:hAnchor="page" w:x="2825" w:y="3054"/>
        <w:shd w:val="clear" w:color="auto" w:fill="auto"/>
        <w:spacing w:line="240" w:lineRule="exact"/>
        <w:ind w:left="220" w:right="20" w:hanging="220"/>
      </w:pPr>
      <w:r>
        <w:rPr>
          <w:rStyle w:val="12"/>
          <w:b/>
          <w:bCs/>
          <w:color w:val="000000"/>
        </w:rPr>
        <w:t>—</w:t>
      </w:r>
      <w:r>
        <w:rPr>
          <w:rStyle w:val="53"/>
          <w:b/>
          <w:bCs/>
          <w:color w:val="000000"/>
        </w:rPr>
        <w:t>распознавать</w:t>
      </w:r>
      <w:r>
        <w:rPr>
          <w:rStyle w:val="12"/>
          <w:b/>
          <w:bCs/>
          <w:color w:val="000000"/>
        </w:rPr>
        <w:t xml:space="preserve"> в письменном и звучащем тексте и употре</w:t>
      </w:r>
      <w:r>
        <w:rPr>
          <w:rStyle w:val="12"/>
          <w:b/>
          <w:bCs/>
          <w:color w:val="000000"/>
        </w:rPr>
        <w:softHyphen/>
        <w:t>блять в устной и письменной речи изученные синтаксиче</w:t>
      </w:r>
      <w:r>
        <w:rPr>
          <w:rStyle w:val="12"/>
          <w:b/>
          <w:bCs/>
          <w:color w:val="000000"/>
        </w:rPr>
        <w:softHyphen/>
        <w:t>ские конструкции и морфологические формы немецкого языка:</w:t>
      </w:r>
    </w:p>
    <w:p w:rsidR="00D45411" w:rsidRDefault="00D45411">
      <w:pPr>
        <w:pStyle w:val="a6"/>
        <w:framePr w:w="6341" w:h="9739" w:hRule="exact" w:wrap="around" w:vAnchor="page" w:hAnchor="page" w:x="2825" w:y="3054"/>
        <w:numPr>
          <w:ilvl w:val="0"/>
          <w:numId w:val="26"/>
        </w:numPr>
        <w:shd w:val="clear" w:color="auto" w:fill="auto"/>
        <w:spacing w:line="240" w:lineRule="exact"/>
        <w:ind w:left="220"/>
        <w:jc w:val="left"/>
      </w:pPr>
      <w:r>
        <w:rPr>
          <w:rStyle w:val="12"/>
          <w:b/>
          <w:bCs/>
          <w:color w:val="000000"/>
        </w:rPr>
        <w:t xml:space="preserve"> простые предложения с однородными членами (союз </w:t>
      </w:r>
      <w:r>
        <w:rPr>
          <w:rStyle w:val="12"/>
          <w:b/>
          <w:bCs/>
          <w:color w:val="000000"/>
          <w:lang w:val="en-US" w:eastAsia="en-US"/>
        </w:rPr>
        <w:t>oder</w:t>
      </w:r>
      <w:r w:rsidRPr="000B5CC4">
        <w:rPr>
          <w:rStyle w:val="12"/>
          <w:b/>
          <w:bCs/>
          <w:color w:val="000000"/>
          <w:lang w:eastAsia="en-US"/>
        </w:rPr>
        <w:t>);</w:t>
      </w:r>
    </w:p>
    <w:p w:rsidR="00D45411" w:rsidRDefault="00D45411">
      <w:pPr>
        <w:pStyle w:val="a6"/>
        <w:framePr w:w="6341" w:h="9739" w:hRule="exact" w:wrap="around" w:vAnchor="page" w:hAnchor="page" w:x="2825" w:y="3054"/>
        <w:numPr>
          <w:ilvl w:val="0"/>
          <w:numId w:val="26"/>
        </w:numPr>
        <w:shd w:val="clear" w:color="auto" w:fill="auto"/>
        <w:spacing w:line="240" w:lineRule="exact"/>
        <w:ind w:left="220" w:right="20"/>
        <w:jc w:val="left"/>
      </w:pPr>
      <w:r>
        <w:rPr>
          <w:rStyle w:val="12"/>
          <w:b/>
          <w:bCs/>
          <w:color w:val="000000"/>
        </w:rPr>
        <w:t xml:space="preserve"> сложносочинённые предложения с сочинительными союза</w:t>
      </w:r>
      <w:r>
        <w:rPr>
          <w:rStyle w:val="12"/>
          <w:b/>
          <w:bCs/>
          <w:color w:val="000000"/>
        </w:rPr>
        <w:softHyphen/>
        <w:t xml:space="preserve">ми </w:t>
      </w:r>
      <w:r>
        <w:rPr>
          <w:rStyle w:val="12"/>
          <w:b/>
          <w:bCs/>
          <w:color w:val="000000"/>
          <w:lang w:val="en-US" w:eastAsia="en-US"/>
        </w:rPr>
        <w:t>und</w:t>
      </w:r>
      <w:r w:rsidRPr="000B5CC4">
        <w:rPr>
          <w:rStyle w:val="12"/>
          <w:b/>
          <w:bCs/>
          <w:color w:val="000000"/>
          <w:lang w:eastAsia="en-US"/>
        </w:rPr>
        <w:t xml:space="preserve">, </w:t>
      </w:r>
      <w:r>
        <w:rPr>
          <w:rStyle w:val="12"/>
          <w:b/>
          <w:bCs/>
          <w:color w:val="000000"/>
          <w:lang w:val="en-US" w:eastAsia="en-US"/>
        </w:rPr>
        <w:t>aber</w:t>
      </w:r>
      <w:r w:rsidRPr="000B5CC4">
        <w:rPr>
          <w:rStyle w:val="12"/>
          <w:b/>
          <w:bCs/>
          <w:color w:val="000000"/>
          <w:lang w:eastAsia="en-US"/>
        </w:rPr>
        <w:t xml:space="preserve">, </w:t>
      </w:r>
      <w:r>
        <w:rPr>
          <w:rStyle w:val="12"/>
          <w:b/>
          <w:bCs/>
          <w:color w:val="000000"/>
          <w:lang w:val="en-US" w:eastAsia="en-US"/>
        </w:rPr>
        <w:t>oder</w:t>
      </w:r>
      <w:r w:rsidRPr="000B5CC4">
        <w:rPr>
          <w:rStyle w:val="12"/>
          <w:b/>
          <w:bCs/>
          <w:color w:val="000000"/>
          <w:lang w:eastAsia="en-US"/>
        </w:rPr>
        <w:t xml:space="preserve">, </w:t>
      </w:r>
      <w:r>
        <w:rPr>
          <w:rStyle w:val="12"/>
          <w:b/>
          <w:bCs/>
          <w:color w:val="000000"/>
          <w:lang w:val="en-US" w:eastAsia="en-US"/>
        </w:rPr>
        <w:t>denn</w:t>
      </w:r>
      <w:r w:rsidRPr="000B5CC4">
        <w:rPr>
          <w:rStyle w:val="12"/>
          <w:b/>
          <w:bCs/>
          <w:color w:val="000000"/>
          <w:lang w:eastAsia="en-US"/>
        </w:rPr>
        <w:t>;</w:t>
      </w:r>
    </w:p>
    <w:p w:rsidR="00D45411" w:rsidRDefault="00D45411">
      <w:pPr>
        <w:pStyle w:val="a6"/>
        <w:framePr w:w="6341" w:h="9739" w:hRule="exact" w:wrap="around" w:vAnchor="page" w:hAnchor="page" w:x="2825" w:y="3054"/>
        <w:numPr>
          <w:ilvl w:val="0"/>
          <w:numId w:val="26"/>
        </w:numPr>
        <w:shd w:val="clear" w:color="auto" w:fill="auto"/>
        <w:spacing w:line="240" w:lineRule="exact"/>
        <w:ind w:left="220"/>
        <w:jc w:val="left"/>
      </w:pPr>
      <w:r w:rsidRPr="000B5CC4">
        <w:rPr>
          <w:rStyle w:val="12"/>
          <w:b/>
          <w:bCs/>
          <w:color w:val="000000"/>
          <w:lang w:eastAsia="en-US"/>
        </w:rPr>
        <w:t xml:space="preserve"> </w:t>
      </w:r>
      <w:r>
        <w:rPr>
          <w:rStyle w:val="12"/>
          <w:b/>
          <w:bCs/>
          <w:color w:val="000000"/>
        </w:rPr>
        <w:t xml:space="preserve">модальный глагол </w:t>
      </w:r>
      <w:r>
        <w:rPr>
          <w:rStyle w:val="12"/>
          <w:b/>
          <w:bCs/>
          <w:color w:val="000000"/>
          <w:lang w:val="en-US" w:eastAsia="en-US"/>
        </w:rPr>
        <w:t>wollen</w:t>
      </w:r>
      <w:r w:rsidRPr="000B5CC4">
        <w:rPr>
          <w:rStyle w:val="12"/>
          <w:b/>
          <w:bCs/>
          <w:color w:val="000000"/>
          <w:lang w:eastAsia="en-US"/>
        </w:rPr>
        <w:t xml:space="preserve"> </w:t>
      </w:r>
      <w:r>
        <w:rPr>
          <w:rStyle w:val="12"/>
          <w:b/>
          <w:bCs/>
          <w:color w:val="000000"/>
        </w:rPr>
        <w:t xml:space="preserve">(в </w:t>
      </w:r>
      <w:r>
        <w:rPr>
          <w:rStyle w:val="12"/>
          <w:b/>
          <w:bCs/>
          <w:color w:val="000000"/>
          <w:lang w:val="en-US" w:eastAsia="en-US"/>
        </w:rPr>
        <w:t>Prasens</w:t>
      </w:r>
      <w:r w:rsidRPr="000B5CC4">
        <w:rPr>
          <w:rStyle w:val="12"/>
          <w:b/>
          <w:bCs/>
          <w:color w:val="000000"/>
          <w:lang w:eastAsia="en-US"/>
        </w:rPr>
        <w:t>);</w:t>
      </w:r>
    </w:p>
    <w:p w:rsidR="00D45411" w:rsidRDefault="00D45411">
      <w:pPr>
        <w:pStyle w:val="a6"/>
        <w:framePr w:w="6341" w:h="9739" w:hRule="exact" w:wrap="around" w:vAnchor="page" w:hAnchor="page" w:x="2825" w:y="3054"/>
        <w:numPr>
          <w:ilvl w:val="0"/>
          <w:numId w:val="26"/>
        </w:numPr>
        <w:shd w:val="clear" w:color="auto" w:fill="auto"/>
        <w:spacing w:line="240" w:lineRule="exact"/>
        <w:ind w:left="220" w:right="20"/>
        <w:jc w:val="left"/>
      </w:pPr>
      <w:r w:rsidRPr="000B5CC4">
        <w:rPr>
          <w:rStyle w:val="12"/>
          <w:b/>
          <w:bCs/>
          <w:color w:val="000000"/>
          <w:lang w:eastAsia="en-US"/>
        </w:rPr>
        <w:t xml:space="preserve"> </w:t>
      </w:r>
      <w:r>
        <w:rPr>
          <w:rStyle w:val="12"/>
          <w:b/>
          <w:bCs/>
          <w:color w:val="000000"/>
        </w:rPr>
        <w:t>прилагательные в положительной, сравнительной и превос</w:t>
      </w:r>
      <w:r>
        <w:rPr>
          <w:rStyle w:val="12"/>
          <w:b/>
          <w:bCs/>
          <w:color w:val="000000"/>
        </w:rPr>
        <w:softHyphen/>
        <w:t>ходной степенях сравнения;</w:t>
      </w:r>
    </w:p>
    <w:p w:rsidR="00D45411" w:rsidRDefault="00D45411">
      <w:pPr>
        <w:pStyle w:val="a6"/>
        <w:framePr w:w="6341" w:h="9739" w:hRule="exact" w:wrap="around" w:vAnchor="page" w:hAnchor="page" w:x="2825" w:y="3054"/>
        <w:numPr>
          <w:ilvl w:val="0"/>
          <w:numId w:val="26"/>
        </w:numPr>
        <w:shd w:val="clear" w:color="auto" w:fill="auto"/>
        <w:spacing w:line="240" w:lineRule="exact"/>
        <w:ind w:left="220" w:right="20"/>
        <w:jc w:val="left"/>
      </w:pPr>
      <w:r w:rsidRPr="000B5CC4">
        <w:rPr>
          <w:rStyle w:val="12"/>
          <w:b/>
          <w:bCs/>
          <w:color w:val="000000"/>
          <w:lang w:eastAsia="en-US"/>
        </w:rPr>
        <w:t xml:space="preserve"> </w:t>
      </w:r>
      <w:r>
        <w:rPr>
          <w:rStyle w:val="12"/>
          <w:b/>
          <w:bCs/>
          <w:color w:val="000000"/>
        </w:rPr>
        <w:t>личные местоимения в винительном и дательном падежах (в некоторых речевых образцах);</w:t>
      </w:r>
    </w:p>
    <w:p w:rsidR="00D45411" w:rsidRDefault="00D45411">
      <w:pPr>
        <w:pStyle w:val="a6"/>
        <w:framePr w:w="6341" w:h="9739" w:hRule="exact" w:wrap="around" w:vAnchor="page" w:hAnchor="page" w:x="2825" w:y="3054"/>
        <w:numPr>
          <w:ilvl w:val="0"/>
          <w:numId w:val="26"/>
        </w:numPr>
        <w:shd w:val="clear" w:color="auto" w:fill="auto"/>
        <w:spacing w:line="240" w:lineRule="exact"/>
        <w:ind w:left="220"/>
        <w:jc w:val="left"/>
      </w:pPr>
      <w:r w:rsidRPr="000B5CC4">
        <w:rPr>
          <w:rStyle w:val="12"/>
          <w:b/>
          <w:bCs/>
          <w:color w:val="000000"/>
          <w:lang w:eastAsia="en-US"/>
        </w:rPr>
        <w:t xml:space="preserve"> </w:t>
      </w:r>
      <w:r>
        <w:rPr>
          <w:rStyle w:val="12"/>
          <w:b/>
          <w:bCs/>
          <w:color w:val="000000"/>
        </w:rPr>
        <w:t xml:space="preserve">указательные местоимения </w:t>
      </w:r>
      <w:r>
        <w:rPr>
          <w:rStyle w:val="12"/>
          <w:b/>
          <w:bCs/>
          <w:color w:val="000000"/>
          <w:lang w:val="en-US" w:eastAsia="en-US"/>
        </w:rPr>
        <w:t>dieser</w:t>
      </w:r>
      <w:r w:rsidRPr="000B5CC4">
        <w:rPr>
          <w:rStyle w:val="12"/>
          <w:b/>
          <w:bCs/>
          <w:color w:val="000000"/>
          <w:lang w:eastAsia="en-US"/>
        </w:rPr>
        <w:t xml:space="preserve">, </w:t>
      </w:r>
      <w:r>
        <w:rPr>
          <w:rStyle w:val="12"/>
          <w:b/>
          <w:bCs/>
          <w:color w:val="000000"/>
          <w:lang w:val="en-US" w:eastAsia="en-US"/>
        </w:rPr>
        <w:t>dieses</w:t>
      </w:r>
      <w:r w:rsidRPr="000B5CC4">
        <w:rPr>
          <w:rStyle w:val="12"/>
          <w:b/>
          <w:bCs/>
          <w:color w:val="000000"/>
          <w:lang w:eastAsia="en-US"/>
        </w:rPr>
        <w:t xml:space="preserve">, </w:t>
      </w:r>
      <w:r>
        <w:rPr>
          <w:rStyle w:val="12"/>
          <w:b/>
          <w:bCs/>
          <w:color w:val="000000"/>
          <w:lang w:val="en-US" w:eastAsia="en-US"/>
        </w:rPr>
        <w:t>diese</w:t>
      </w:r>
      <w:r w:rsidRPr="000B5CC4">
        <w:rPr>
          <w:rStyle w:val="12"/>
          <w:b/>
          <w:bCs/>
          <w:color w:val="000000"/>
          <w:lang w:eastAsia="en-US"/>
        </w:rPr>
        <w:t>;</w:t>
      </w:r>
    </w:p>
    <w:p w:rsidR="00D45411" w:rsidRDefault="00D45411">
      <w:pPr>
        <w:pStyle w:val="a6"/>
        <w:framePr w:w="6341" w:h="9739" w:hRule="exact" w:wrap="around" w:vAnchor="page" w:hAnchor="page" w:x="2825" w:y="3054"/>
        <w:numPr>
          <w:ilvl w:val="0"/>
          <w:numId w:val="26"/>
        </w:numPr>
        <w:shd w:val="clear" w:color="auto" w:fill="auto"/>
        <w:spacing w:line="240" w:lineRule="exact"/>
        <w:ind w:left="220"/>
        <w:jc w:val="left"/>
      </w:pPr>
      <w:r>
        <w:rPr>
          <w:rStyle w:val="12"/>
          <w:b/>
          <w:bCs/>
          <w:color w:val="000000"/>
        </w:rPr>
        <w:t xml:space="preserve"> количественные (до 100) и порядковые (до 31) числительные;</w:t>
      </w:r>
    </w:p>
    <w:p w:rsidR="00D45411" w:rsidRDefault="00D45411">
      <w:pPr>
        <w:pStyle w:val="a6"/>
        <w:framePr w:w="6341" w:h="9739" w:hRule="exact" w:wrap="around" w:vAnchor="page" w:hAnchor="page" w:x="2825" w:y="3054"/>
        <w:numPr>
          <w:ilvl w:val="0"/>
          <w:numId w:val="26"/>
        </w:numPr>
        <w:shd w:val="clear" w:color="auto" w:fill="auto"/>
        <w:spacing w:after="228" w:line="240" w:lineRule="exact"/>
        <w:ind w:left="220"/>
        <w:jc w:val="left"/>
      </w:pPr>
      <w:r>
        <w:rPr>
          <w:rStyle w:val="12"/>
          <w:b/>
          <w:bCs/>
          <w:color w:val="000000"/>
        </w:rPr>
        <w:t xml:space="preserve"> предлоги </w:t>
      </w:r>
      <w:r>
        <w:rPr>
          <w:rStyle w:val="12"/>
          <w:b/>
          <w:bCs/>
          <w:color w:val="000000"/>
          <w:lang w:val="en-US" w:eastAsia="en-US"/>
        </w:rPr>
        <w:t>fur</w:t>
      </w:r>
      <w:r w:rsidRPr="000B5CC4">
        <w:rPr>
          <w:rStyle w:val="12"/>
          <w:b/>
          <w:bCs/>
          <w:color w:val="000000"/>
          <w:lang w:eastAsia="en-US"/>
        </w:rPr>
        <w:t xml:space="preserve">, </w:t>
      </w:r>
      <w:r>
        <w:rPr>
          <w:rStyle w:val="12"/>
          <w:b/>
          <w:bCs/>
          <w:color w:val="000000"/>
          <w:lang w:val="en-US" w:eastAsia="en-US"/>
        </w:rPr>
        <w:t>mit</w:t>
      </w:r>
      <w:r w:rsidRPr="000B5CC4">
        <w:rPr>
          <w:rStyle w:val="12"/>
          <w:b/>
          <w:bCs/>
          <w:color w:val="000000"/>
          <w:lang w:eastAsia="en-US"/>
        </w:rPr>
        <w:t xml:space="preserve">, </w:t>
      </w:r>
      <w:r>
        <w:rPr>
          <w:rStyle w:val="12"/>
          <w:b/>
          <w:bCs/>
          <w:color w:val="000000"/>
          <w:lang w:val="en-US" w:eastAsia="en-US"/>
        </w:rPr>
        <w:t>um</w:t>
      </w:r>
      <w:r w:rsidRPr="000B5CC4">
        <w:rPr>
          <w:rStyle w:val="12"/>
          <w:b/>
          <w:bCs/>
          <w:color w:val="000000"/>
          <w:lang w:eastAsia="en-US"/>
        </w:rPr>
        <w:t xml:space="preserve"> </w:t>
      </w:r>
      <w:r>
        <w:rPr>
          <w:rStyle w:val="12"/>
          <w:b/>
          <w:bCs/>
          <w:color w:val="000000"/>
        </w:rPr>
        <w:t>(в некоторых речевых образцах).</w:t>
      </w:r>
    </w:p>
    <w:p w:rsidR="00D45411" w:rsidRDefault="00D45411">
      <w:pPr>
        <w:pStyle w:val="42"/>
        <w:framePr w:w="6341" w:h="9739" w:hRule="exact" w:wrap="around" w:vAnchor="page" w:hAnchor="page" w:x="2825" w:y="3054"/>
        <w:shd w:val="clear" w:color="auto" w:fill="auto"/>
        <w:spacing w:before="0" w:after="53" w:line="180" w:lineRule="exact"/>
        <w:ind w:left="220" w:hanging="220"/>
      </w:pPr>
      <w:bookmarkStart w:id="110" w:name="bookmark111"/>
      <w:r>
        <w:rPr>
          <w:rStyle w:val="40pt"/>
          <w:color w:val="000000"/>
        </w:rPr>
        <w:t>Социокультурные знания и умения</w:t>
      </w:r>
      <w:bookmarkEnd w:id="110"/>
    </w:p>
    <w:p w:rsidR="00D45411" w:rsidRDefault="00D45411">
      <w:pPr>
        <w:pStyle w:val="a6"/>
        <w:framePr w:w="6341" w:h="9739" w:hRule="exact" w:wrap="around" w:vAnchor="page" w:hAnchor="page" w:x="2825" w:y="3054"/>
        <w:shd w:val="clear" w:color="auto" w:fill="auto"/>
        <w:spacing w:line="240" w:lineRule="exact"/>
        <w:ind w:left="220" w:right="20" w:hanging="220"/>
      </w:pPr>
      <w:r>
        <w:rPr>
          <w:rStyle w:val="12"/>
          <w:b/>
          <w:bCs/>
          <w:color w:val="000000"/>
        </w:rPr>
        <w:t>—</w:t>
      </w:r>
      <w:r>
        <w:rPr>
          <w:rStyle w:val="53"/>
          <w:b/>
          <w:bCs/>
          <w:color w:val="000000"/>
        </w:rPr>
        <w:t>использовать</w:t>
      </w:r>
      <w:r>
        <w:rPr>
          <w:rStyle w:val="12"/>
          <w:b/>
          <w:bCs/>
          <w:color w:val="000000"/>
        </w:rPr>
        <w:t xml:space="preserve"> некоторые социокультурные элементы речево</w:t>
      </w:r>
      <w:r>
        <w:rPr>
          <w:rStyle w:val="12"/>
          <w:b/>
          <w:bCs/>
          <w:color w:val="000000"/>
        </w:rPr>
        <w:softHyphen/>
        <w:t>го поведенческого этикета, принятого в стране/странах изу</w:t>
      </w:r>
      <w:r>
        <w:rPr>
          <w:rStyle w:val="12"/>
          <w:b/>
          <w:bCs/>
          <w:color w:val="000000"/>
        </w:rPr>
        <w:softHyphen/>
        <w:t>чаемого языка, в различных ситуациях общения: привет</w:t>
      </w:r>
      <w:r>
        <w:rPr>
          <w:rStyle w:val="12"/>
          <w:b/>
          <w:bCs/>
          <w:color w:val="000000"/>
        </w:rPr>
        <w:softHyphen/>
        <w:t>ствие, знакомство, выражение благодарности, извинение, поздравление, разговор по телефону);</w:t>
      </w:r>
    </w:p>
    <w:p w:rsidR="00D45411" w:rsidRDefault="00D45411">
      <w:pPr>
        <w:pStyle w:val="a6"/>
        <w:framePr w:w="6341" w:h="9739" w:hRule="exact" w:wrap="around" w:vAnchor="page" w:hAnchor="page" w:x="2825" w:y="3054"/>
        <w:shd w:val="clear" w:color="auto" w:fill="auto"/>
        <w:spacing w:line="240" w:lineRule="exact"/>
        <w:ind w:left="220" w:right="20" w:hanging="220"/>
      </w:pPr>
      <w:r>
        <w:rPr>
          <w:rStyle w:val="12"/>
          <w:b/>
          <w:bCs/>
          <w:color w:val="000000"/>
        </w:rPr>
        <w:t xml:space="preserve">— </w:t>
      </w:r>
      <w:r>
        <w:rPr>
          <w:rStyle w:val="53"/>
          <w:b/>
          <w:bCs/>
          <w:color w:val="000000"/>
        </w:rPr>
        <w:t>кратко рассказывать</w:t>
      </w:r>
      <w:r>
        <w:rPr>
          <w:rStyle w:val="12"/>
          <w:b/>
          <w:bCs/>
          <w:color w:val="000000"/>
        </w:rPr>
        <w:t xml:space="preserve"> о России и стране/странах изучаемо</w:t>
      </w:r>
      <w:r>
        <w:rPr>
          <w:rStyle w:val="12"/>
          <w:b/>
          <w:bCs/>
          <w:color w:val="000000"/>
        </w:rPr>
        <w:softHyphen/>
        <w:t>го языка.</w:t>
      </w:r>
    </w:p>
    <w:p w:rsidR="00D45411" w:rsidRDefault="00D45411">
      <w:pPr>
        <w:pStyle w:val="a6"/>
        <w:framePr w:w="6341" w:h="9739" w:hRule="exact" w:wrap="around" w:vAnchor="page" w:hAnchor="page" w:x="2825" w:y="3054"/>
        <w:shd w:val="clear" w:color="auto" w:fill="auto"/>
        <w:spacing w:line="240" w:lineRule="exact"/>
        <w:ind w:left="220" w:right="20" w:hanging="220"/>
      </w:pPr>
      <w:r>
        <w:rPr>
          <w:rStyle w:val="12"/>
          <w:b/>
          <w:bCs/>
          <w:color w:val="000000"/>
        </w:rPr>
        <w:t>—использовать двуязычные словари, словари в картинках и другие справочные материалы, включая ресурсы сети Интер</w:t>
      </w:r>
      <w:r>
        <w:rPr>
          <w:rStyle w:val="12"/>
          <w:b/>
          <w:bCs/>
          <w:color w:val="000000"/>
        </w:rPr>
        <w:softHyphen/>
        <w:t>нет.</w:t>
      </w:r>
    </w:p>
    <w:p w:rsidR="00D45411" w:rsidRDefault="00D45411">
      <w:pPr>
        <w:pStyle w:val="a5"/>
        <w:framePr w:wrap="around" w:vAnchor="page" w:hAnchor="page" w:x="2749" w:y="13614"/>
        <w:shd w:val="clear" w:color="auto" w:fill="auto"/>
        <w:spacing w:line="130" w:lineRule="exact"/>
        <w:ind w:left="20"/>
      </w:pPr>
      <w:r>
        <w:rPr>
          <w:rStyle w:val="0pt5"/>
          <w:color w:val="000000"/>
        </w:rPr>
        <w:t>154</w:t>
      </w:r>
    </w:p>
    <w:p w:rsidR="00D45411" w:rsidRDefault="00D45411">
      <w:pPr>
        <w:pStyle w:val="a5"/>
        <w:framePr w:wrap="around" w:vAnchor="page" w:hAnchor="page" w:x="6795"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800" w:y="3064"/>
        <w:shd w:val="clear" w:color="auto" w:fill="auto"/>
        <w:spacing w:after="0" w:line="180" w:lineRule="exact"/>
        <w:jc w:val="left"/>
      </w:pPr>
      <w:bookmarkStart w:id="111" w:name="bookmark112"/>
      <w:r>
        <w:rPr>
          <w:rStyle w:val="30pt"/>
          <w:color w:val="000000"/>
        </w:rPr>
        <w:lastRenderedPageBreak/>
        <w:t>ИНОСТРАННЫЙ (ФРАНЦУЗСКИЙ) ЯЗЫК</w:t>
      </w:r>
      <w:bookmarkEnd w:id="111"/>
    </w:p>
    <w:p w:rsidR="00D45411" w:rsidRDefault="00D45411">
      <w:pPr>
        <w:pStyle w:val="a6"/>
        <w:framePr w:w="6346" w:h="9840" w:hRule="exact" w:wrap="around" w:vAnchor="page" w:hAnchor="page" w:x="2800" w:y="3500"/>
        <w:shd w:val="clear" w:color="auto" w:fill="auto"/>
        <w:spacing w:after="224" w:line="235" w:lineRule="exact"/>
        <w:ind w:right="20" w:firstLine="220"/>
      </w:pPr>
      <w:r>
        <w:rPr>
          <w:rStyle w:val="12"/>
          <w:b/>
          <w:bCs/>
          <w:color w:val="000000"/>
        </w:rPr>
        <w:t>Примерная рабочая программа по французскому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Pr>
          <w:rStyle w:val="12"/>
          <w:b/>
          <w:bCs/>
          <w:color w:val="000000"/>
        </w:rPr>
        <w:softHyphen/>
        <w:t>чального общего образования, а также Примерной программы воспитания с учётом концепции или историко-культурного стандарта при наличии.</w:t>
      </w:r>
    </w:p>
    <w:p w:rsidR="00D45411" w:rsidRDefault="00D45411">
      <w:pPr>
        <w:pStyle w:val="33"/>
        <w:framePr w:w="6346" w:h="9840" w:hRule="exact" w:wrap="around" w:vAnchor="page" w:hAnchor="page" w:x="2800" w:y="3500"/>
        <w:shd w:val="clear" w:color="auto" w:fill="auto"/>
        <w:spacing w:after="95" w:line="180" w:lineRule="exact"/>
        <w:jc w:val="left"/>
      </w:pPr>
      <w:bookmarkStart w:id="112" w:name="bookmark113"/>
      <w:r>
        <w:rPr>
          <w:rStyle w:val="30pt"/>
          <w:color w:val="000000"/>
        </w:rPr>
        <w:t>ПОЯСНИТЕЛЬНАЯ ЗАПИСКА</w:t>
      </w:r>
      <w:bookmarkEnd w:id="112"/>
    </w:p>
    <w:p w:rsidR="00D45411" w:rsidRDefault="00D45411">
      <w:pPr>
        <w:pStyle w:val="a6"/>
        <w:framePr w:w="6346" w:h="9840" w:hRule="exact" w:wrap="around" w:vAnchor="page" w:hAnchor="page" w:x="2800" w:y="3500"/>
        <w:shd w:val="clear" w:color="auto" w:fill="auto"/>
        <w:spacing w:line="235" w:lineRule="exact"/>
        <w:ind w:right="20" w:firstLine="220"/>
      </w:pPr>
      <w:r>
        <w:rPr>
          <w:rStyle w:val="12"/>
          <w:b/>
          <w:bCs/>
          <w:color w:val="000000"/>
        </w:rPr>
        <w:t>Рабочая программа по иностранному языку на уровне на</w:t>
      </w:r>
      <w:r>
        <w:rPr>
          <w:rStyle w:val="12"/>
          <w:b/>
          <w:bCs/>
          <w:color w:val="000000"/>
        </w:rPr>
        <w:softHyphen/>
        <w:t>чального общего образования составлена на основе Федераль</w:t>
      </w:r>
      <w:r>
        <w:rPr>
          <w:rStyle w:val="12"/>
          <w:b/>
          <w:bCs/>
          <w:color w:val="000000"/>
        </w:rPr>
        <w:softHyphen/>
        <w:t>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w:t>
      </w:r>
      <w:r>
        <w:rPr>
          <w:rStyle w:val="12"/>
          <w:b/>
          <w:bCs/>
          <w:color w:val="000000"/>
        </w:rPr>
        <w:softHyphen/>
        <w:t>ваний к результатам освоения основной образовательной про</w:t>
      </w:r>
      <w:r>
        <w:rPr>
          <w:rStyle w:val="12"/>
          <w:b/>
          <w:bCs/>
          <w:color w:val="000000"/>
        </w:rPr>
        <w:softHyphen/>
        <w:t>граммы начального общего образования и элементов содержа</w:t>
      </w:r>
      <w:r>
        <w:rPr>
          <w:rStyle w:val="12"/>
          <w:b/>
          <w:bCs/>
          <w:color w:val="000000"/>
        </w:rPr>
        <w:softHyphen/>
        <w:t>ния по французскому языку (одобрено решением ФУМО).</w:t>
      </w:r>
    </w:p>
    <w:p w:rsidR="00D45411" w:rsidRDefault="00D45411">
      <w:pPr>
        <w:pStyle w:val="a6"/>
        <w:framePr w:w="6346" w:h="9840" w:hRule="exact" w:wrap="around" w:vAnchor="page" w:hAnchor="page" w:x="2800" w:y="3500"/>
        <w:shd w:val="clear" w:color="auto" w:fill="auto"/>
        <w:spacing w:after="180" w:line="235" w:lineRule="exact"/>
        <w:ind w:right="20" w:firstLine="220"/>
      </w:pPr>
      <w:r>
        <w:rPr>
          <w:rStyle w:val="12"/>
          <w:b/>
          <w:bCs/>
          <w:color w:val="000000"/>
        </w:rPr>
        <w:t>Рабочая программа раскрывает цели образования, разви</w:t>
      </w:r>
      <w:r>
        <w:rPr>
          <w:rStyle w:val="12"/>
          <w:b/>
          <w:bCs/>
          <w:color w:val="000000"/>
        </w:rPr>
        <w:softHyphen/>
        <w:t>тия и воспитания обучающихся средствами учебного предме</w:t>
      </w:r>
      <w:r>
        <w:rPr>
          <w:rStyle w:val="12"/>
          <w:b/>
          <w:bCs/>
          <w:color w:val="000000"/>
        </w:rPr>
        <w:softHyphen/>
        <w:t>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w:t>
      </w:r>
      <w:r>
        <w:rPr>
          <w:rStyle w:val="12"/>
          <w:b/>
          <w:bCs/>
          <w:color w:val="000000"/>
        </w:rPr>
        <w:softHyphen/>
        <w:t>му языку, за пределами которой остаётся возможность выбора учителем вариативной составляющей содержания образования по предмету.</w:t>
      </w:r>
    </w:p>
    <w:p w:rsidR="00D45411" w:rsidRDefault="00D45411">
      <w:pPr>
        <w:pStyle w:val="430"/>
        <w:framePr w:w="6346" w:h="9840" w:hRule="exact" w:wrap="around" w:vAnchor="page" w:hAnchor="page" w:x="2800" w:y="3500"/>
        <w:shd w:val="clear" w:color="auto" w:fill="auto"/>
        <w:spacing w:before="0"/>
        <w:ind w:right="1640" w:firstLine="0"/>
      </w:pPr>
      <w:bookmarkStart w:id="113" w:name="bookmark114"/>
      <w:r>
        <w:rPr>
          <w:rStyle w:val="43"/>
          <w:color w:val="000000"/>
        </w:rPr>
        <w:t>ОБЩАЯ ХАРАКТЕРИСТИКА УЧЕБНОГО ПРЕДМЕТА «ИНОСТРАННЫЙ (ФРАНЦУЗСКИЙ) ЯЗЫК»</w:t>
      </w:r>
      <w:bookmarkEnd w:id="113"/>
    </w:p>
    <w:p w:rsidR="00D45411" w:rsidRDefault="00D45411">
      <w:pPr>
        <w:pStyle w:val="a6"/>
        <w:framePr w:w="6346" w:h="9840" w:hRule="exact" w:wrap="around" w:vAnchor="page" w:hAnchor="page" w:x="2800" w:y="3500"/>
        <w:shd w:val="clear" w:color="auto" w:fill="auto"/>
        <w:spacing w:line="235" w:lineRule="exact"/>
        <w:ind w:right="20" w:firstLine="220"/>
      </w:pPr>
      <w:r>
        <w:rPr>
          <w:rStyle w:val="12"/>
          <w:b/>
          <w:bCs/>
          <w:color w:val="000000"/>
        </w:rPr>
        <w:t>В начальной школе закладывается база для всего последу</w:t>
      </w:r>
      <w:r>
        <w:rPr>
          <w:rStyle w:val="12"/>
          <w:b/>
          <w:bCs/>
          <w:color w:val="000000"/>
        </w:rPr>
        <w:softHyphen/>
        <w:t>ющего иноязычного образования школьников, формируются основы функциональной грамотности, что придаёт особую от</w:t>
      </w:r>
      <w:r>
        <w:rPr>
          <w:rStyle w:val="12"/>
          <w:b/>
          <w:bCs/>
          <w:color w:val="000000"/>
        </w:rPr>
        <w:softHyphen/>
        <w:t>ветственность данному этапу общего образования.</w:t>
      </w:r>
    </w:p>
    <w:p w:rsidR="00D45411" w:rsidRDefault="00D45411">
      <w:pPr>
        <w:pStyle w:val="a6"/>
        <w:framePr w:w="6346" w:h="9840" w:hRule="exact" w:wrap="around" w:vAnchor="page" w:hAnchor="page" w:x="2800" w:y="3500"/>
        <w:shd w:val="clear" w:color="auto" w:fill="auto"/>
        <w:spacing w:line="235" w:lineRule="exact"/>
        <w:ind w:right="20" w:firstLine="220"/>
      </w:pPr>
      <w:r>
        <w:rPr>
          <w:rStyle w:val="12"/>
          <w:b/>
          <w:bCs/>
          <w:color w:val="000000"/>
        </w:rPr>
        <w:t>Построение программы имеет нелинейный характер и осно</w:t>
      </w:r>
      <w:r>
        <w:rPr>
          <w:rStyle w:val="12"/>
          <w:b/>
          <w:bCs/>
          <w:color w:val="000000"/>
        </w:rPr>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w:t>
      </w:r>
      <w:r>
        <w:rPr>
          <w:rStyle w:val="12"/>
          <w:b/>
          <w:bCs/>
          <w:color w:val="000000"/>
        </w:rPr>
        <w:softHyphen/>
        <w:t>держании речи.</w:t>
      </w:r>
    </w:p>
    <w:p w:rsidR="00D45411" w:rsidRDefault="00D45411">
      <w:pPr>
        <w:pStyle w:val="a5"/>
        <w:framePr w:wrap="around" w:vAnchor="page" w:hAnchor="page" w:x="2780" w:y="13605"/>
        <w:shd w:val="clear" w:color="auto" w:fill="auto"/>
        <w:spacing w:line="130" w:lineRule="exact"/>
        <w:ind w:left="20"/>
      </w:pPr>
      <w:r>
        <w:rPr>
          <w:rStyle w:val="0pt5"/>
          <w:color w:val="000000"/>
        </w:rPr>
        <w:t>Французский язык. 2—4 классы</w:t>
      </w:r>
    </w:p>
    <w:p w:rsidR="00D45411" w:rsidRDefault="00D45411">
      <w:pPr>
        <w:pStyle w:val="a5"/>
        <w:framePr w:wrap="around" w:vAnchor="page" w:hAnchor="page" w:x="8915" w:y="13614"/>
        <w:shd w:val="clear" w:color="auto" w:fill="auto"/>
        <w:spacing w:line="130" w:lineRule="exact"/>
        <w:ind w:left="20"/>
      </w:pPr>
      <w:r>
        <w:rPr>
          <w:rStyle w:val="0pt5"/>
          <w:color w:val="000000"/>
        </w:rPr>
        <w:t>155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90"/>
        <w:framePr w:w="6346" w:h="10225" w:hRule="exact" w:wrap="around" w:vAnchor="page" w:hAnchor="page" w:x="2823" w:y="3087"/>
        <w:shd w:val="clear" w:color="auto" w:fill="auto"/>
        <w:ind w:right="2220"/>
      </w:pPr>
      <w:bookmarkStart w:id="114" w:name="bookmark115"/>
      <w:r>
        <w:rPr>
          <w:rStyle w:val="9"/>
          <w:color w:val="000000"/>
        </w:rPr>
        <w:lastRenderedPageBreak/>
        <w:t>ЦЕЛИ ИЗУЧЕНИЯ УЧЕБНОГО ПРЕДМЕТА «ИНОСТРАННЫЙ (ФРАНЦУЗСКИЙ) ЯЗЫК»</w:t>
      </w:r>
      <w:bookmarkEnd w:id="114"/>
    </w:p>
    <w:p w:rsidR="00D45411" w:rsidRDefault="00D45411">
      <w:pPr>
        <w:pStyle w:val="a6"/>
        <w:framePr w:w="6346" w:h="10225" w:hRule="exact" w:wrap="around" w:vAnchor="page" w:hAnchor="page" w:x="2823" w:y="3087"/>
        <w:shd w:val="clear" w:color="auto" w:fill="auto"/>
        <w:spacing w:line="240" w:lineRule="exact"/>
        <w:ind w:right="20" w:firstLine="240"/>
      </w:pPr>
      <w:r>
        <w:rPr>
          <w:rStyle w:val="12"/>
          <w:b/>
          <w:bCs/>
          <w:color w:val="000000"/>
        </w:rPr>
        <w:t xml:space="preserve">Цели обучения иностранному языку в начальной школе можно условно разделить на </w:t>
      </w:r>
      <w:r>
        <w:rPr>
          <w:rStyle w:val="53"/>
          <w:b/>
          <w:bCs/>
          <w:color w:val="000000"/>
        </w:rPr>
        <w:t>образовательные, развивающие, воспитывающие.</w:t>
      </w:r>
    </w:p>
    <w:p w:rsidR="00D45411" w:rsidRDefault="00D45411">
      <w:pPr>
        <w:pStyle w:val="a6"/>
        <w:framePr w:w="6346" w:h="10225" w:hRule="exact" w:wrap="around" w:vAnchor="page" w:hAnchor="page" w:x="2823" w:y="3087"/>
        <w:shd w:val="clear" w:color="auto" w:fill="auto"/>
        <w:spacing w:line="240" w:lineRule="exact"/>
        <w:ind w:right="20" w:firstLine="240"/>
      </w:pPr>
      <w:r>
        <w:rPr>
          <w:rStyle w:val="53"/>
          <w:b/>
          <w:bCs/>
          <w:color w:val="000000"/>
        </w:rPr>
        <w:t>Образовательные</w:t>
      </w:r>
      <w:r>
        <w:rPr>
          <w:rStyle w:val="12"/>
          <w:b/>
          <w:bCs/>
          <w:color w:val="000000"/>
        </w:rPr>
        <w:t xml:space="preserve"> цели учебного предмета «Иностранный (французский) язык» в начальной школе включают:</w:t>
      </w:r>
    </w:p>
    <w:p w:rsidR="00D45411" w:rsidRDefault="00D45411">
      <w:pPr>
        <w:pStyle w:val="a6"/>
        <w:framePr w:w="6346" w:h="10225" w:hRule="exact" w:wrap="around" w:vAnchor="page" w:hAnchor="page" w:x="2823" w:y="3087"/>
        <w:shd w:val="clear" w:color="auto" w:fill="auto"/>
        <w:spacing w:line="240" w:lineRule="exact"/>
        <w:ind w:left="240" w:right="20" w:hanging="240"/>
      </w:pPr>
      <w:r>
        <w:rPr>
          <w:rStyle w:val="12"/>
          <w:b/>
          <w:bCs/>
          <w:color w:val="000000"/>
        </w:rPr>
        <w:t>—формирование элементарной иноязычной коммуникативной компетенции, т. е. способности и готовности общаться с но</w:t>
      </w:r>
      <w:r>
        <w:rPr>
          <w:rStyle w:val="12"/>
          <w:b/>
          <w:bCs/>
          <w:color w:val="000000"/>
        </w:rPr>
        <w:softHyphen/>
        <w:t>сителями изучаемого иностранного языка в устной (говоре</w:t>
      </w:r>
      <w:r>
        <w:rPr>
          <w:rStyle w:val="12"/>
          <w:b/>
          <w:bCs/>
          <w:color w:val="000000"/>
        </w:rPr>
        <w:softHyphen/>
        <w:t>ние и аудирование) и письменной (чтение и письмо) форме с учётом возрастных возможностей и потребностей младшего школьника;</w:t>
      </w:r>
    </w:p>
    <w:p w:rsidR="00D45411" w:rsidRDefault="00D45411">
      <w:pPr>
        <w:pStyle w:val="a6"/>
        <w:framePr w:w="6346" w:h="10225" w:hRule="exact" w:wrap="around" w:vAnchor="page" w:hAnchor="page" w:x="2823" w:y="3087"/>
        <w:shd w:val="clear" w:color="auto" w:fill="auto"/>
        <w:spacing w:line="240" w:lineRule="exact"/>
        <w:ind w:right="20" w:firstLine="0"/>
        <w:jc w:val="left"/>
      </w:pPr>
      <w:r>
        <w:rPr>
          <w:rStyle w:val="12"/>
          <w:b/>
          <w:bCs/>
          <w:color w:val="000000"/>
        </w:rPr>
        <w:t>—расширение лингвистического кругозора обучающихся за счёт: овладения новыми языковыми средствами (фонетиче</w:t>
      </w:r>
      <w:r>
        <w:rPr>
          <w:rStyle w:val="12"/>
          <w:b/>
          <w:bCs/>
          <w:color w:val="000000"/>
        </w:rPr>
        <w:softHyphen/>
        <w:t>скими, орфографическими, лексическими, грамматически</w:t>
      </w:r>
      <w:r>
        <w:rPr>
          <w:rStyle w:val="12"/>
          <w:b/>
          <w:bCs/>
          <w:color w:val="000000"/>
        </w:rPr>
        <w:softHyphen/>
        <w:t xml:space="preserve">ми) в соответствии </w:t>
      </w:r>
      <w:r>
        <w:rPr>
          <w:rStyle w:val="12"/>
          <w:b/>
          <w:bCs/>
          <w:color w:val="000000"/>
          <w:lang w:val="en-US" w:eastAsia="en-US"/>
        </w:rPr>
        <w:t>c</w:t>
      </w:r>
      <w:r w:rsidRPr="000B5CC4">
        <w:rPr>
          <w:rStyle w:val="12"/>
          <w:b/>
          <w:bCs/>
          <w:color w:val="000000"/>
          <w:lang w:eastAsia="en-US"/>
        </w:rPr>
        <w:t xml:space="preserve"> </w:t>
      </w:r>
      <w:r>
        <w:rPr>
          <w:rStyle w:val="12"/>
          <w:b/>
          <w:bCs/>
          <w:color w:val="000000"/>
        </w:rPr>
        <w:t>отобранными темами общения; —освоение знаний о языковых явлениях изучаемого иностран</w:t>
      </w:r>
      <w:r>
        <w:rPr>
          <w:rStyle w:val="12"/>
          <w:b/>
          <w:bCs/>
          <w:color w:val="000000"/>
        </w:rPr>
        <w:softHyphen/>
        <w:t>ного языка, о разных способах выражения мысли на родном и иностранном языках;</w:t>
      </w:r>
    </w:p>
    <w:p w:rsidR="00D45411" w:rsidRDefault="00D45411">
      <w:pPr>
        <w:pStyle w:val="a6"/>
        <w:framePr w:w="6346" w:h="10225" w:hRule="exact" w:wrap="around" w:vAnchor="page" w:hAnchor="page" w:x="2823" w:y="3087"/>
        <w:shd w:val="clear" w:color="auto" w:fill="auto"/>
        <w:spacing w:line="240" w:lineRule="exact"/>
        <w:ind w:right="20" w:firstLine="0"/>
        <w:jc w:val="left"/>
      </w:pPr>
      <w:r>
        <w:rPr>
          <w:rStyle w:val="12"/>
          <w:b/>
          <w:bCs/>
          <w:color w:val="000000"/>
        </w:rPr>
        <w:t>—использование для решения учебных задач интеллектуаль</w:t>
      </w:r>
      <w:r>
        <w:rPr>
          <w:rStyle w:val="12"/>
          <w:b/>
          <w:bCs/>
          <w:color w:val="000000"/>
        </w:rPr>
        <w:softHyphen/>
        <w:t>ных операций (сравнение, анализ, обобщение и др.); —формирование умений работать с информацией, представ</w:t>
      </w:r>
      <w:r>
        <w:rPr>
          <w:rStyle w:val="12"/>
          <w:b/>
          <w:bCs/>
          <w:color w:val="000000"/>
        </w:rPr>
        <w:softHyphen/>
        <w:t>ленной в текстах разного типа (описание, повествование, рассуждение), пользоваться при необходимости словарями по иностранному языку.</w:t>
      </w:r>
    </w:p>
    <w:p w:rsidR="00D45411" w:rsidRDefault="00D45411">
      <w:pPr>
        <w:pStyle w:val="a6"/>
        <w:framePr w:w="6346" w:h="10225" w:hRule="exact" w:wrap="around" w:vAnchor="page" w:hAnchor="page" w:x="2823" w:y="3087"/>
        <w:shd w:val="clear" w:color="auto" w:fill="auto"/>
        <w:spacing w:line="240" w:lineRule="exact"/>
        <w:ind w:right="20" w:firstLine="240"/>
      </w:pPr>
      <w:r>
        <w:rPr>
          <w:rStyle w:val="53"/>
          <w:b/>
          <w:bCs/>
          <w:color w:val="000000"/>
        </w:rPr>
        <w:t>Развивающие</w:t>
      </w:r>
      <w:r>
        <w:rPr>
          <w:rStyle w:val="12"/>
          <w:b/>
          <w:bCs/>
          <w:color w:val="000000"/>
        </w:rPr>
        <w:t xml:space="preserve"> цели учебного предмета «Иностранный (фран</w:t>
      </w:r>
      <w:r>
        <w:rPr>
          <w:rStyle w:val="12"/>
          <w:b/>
          <w:bCs/>
          <w:color w:val="000000"/>
        </w:rPr>
        <w:softHyphen/>
        <w:t>цузский) язык» в начальной школе включают:</w:t>
      </w:r>
    </w:p>
    <w:p w:rsidR="00D45411" w:rsidRDefault="00D45411">
      <w:pPr>
        <w:pStyle w:val="a6"/>
        <w:framePr w:w="6346" w:h="10225" w:hRule="exact" w:wrap="around" w:vAnchor="page" w:hAnchor="page" w:x="2823" w:y="3087"/>
        <w:shd w:val="clear" w:color="auto" w:fill="auto"/>
        <w:spacing w:line="240" w:lineRule="exact"/>
        <w:ind w:right="20" w:firstLine="0"/>
        <w:jc w:val="left"/>
      </w:pPr>
      <w:r>
        <w:rPr>
          <w:rStyle w:val="12"/>
          <w:b/>
          <w:bCs/>
          <w:color w:val="000000"/>
        </w:rPr>
        <w:t>—осознание младшими школьниками роли языков как сред</w:t>
      </w:r>
      <w:r>
        <w:rPr>
          <w:rStyle w:val="12"/>
          <w:b/>
          <w:bCs/>
          <w:color w:val="000000"/>
        </w:rPr>
        <w:softHyphen/>
        <w:t>ства межличностного и межкультурного взаимодействия в условиях поликультурного, многоязычного мира и инстру</w:t>
      </w:r>
      <w:r>
        <w:rPr>
          <w:rStyle w:val="12"/>
          <w:b/>
          <w:bCs/>
          <w:color w:val="000000"/>
        </w:rPr>
        <w:softHyphen/>
        <w:t>мента познания мира и культуры других народов; —становление коммуникативной культуры обучающихся и их общего речевого развития;</w:t>
      </w:r>
    </w:p>
    <w:p w:rsidR="00D45411" w:rsidRDefault="00D45411">
      <w:pPr>
        <w:pStyle w:val="a6"/>
        <w:framePr w:w="6346" w:h="10225" w:hRule="exact" w:wrap="around" w:vAnchor="page" w:hAnchor="page" w:x="2823" w:y="3087"/>
        <w:shd w:val="clear" w:color="auto" w:fill="auto"/>
        <w:spacing w:line="240" w:lineRule="exact"/>
        <w:ind w:left="240" w:right="20" w:hanging="240"/>
      </w:pPr>
      <w:r>
        <w:rPr>
          <w:rStyle w:val="12"/>
          <w:b/>
          <w:bCs/>
          <w:color w:val="000000"/>
        </w:rPr>
        <w:t>—развитие компенсаторной способности адаптироваться к си</w:t>
      </w:r>
      <w:r>
        <w:rPr>
          <w:rStyle w:val="12"/>
          <w:b/>
          <w:bCs/>
          <w:color w:val="000000"/>
        </w:rPr>
        <w:softHyphen/>
        <w:t>туациям общения при получении и передаче информации в условиях дефицита языковых средств;</w:t>
      </w:r>
    </w:p>
    <w:p w:rsidR="00D45411" w:rsidRDefault="00D45411">
      <w:pPr>
        <w:pStyle w:val="a6"/>
        <w:framePr w:w="6346" w:h="10225" w:hRule="exact" w:wrap="around" w:vAnchor="page" w:hAnchor="page" w:x="2823" w:y="3087"/>
        <w:shd w:val="clear" w:color="auto" w:fill="auto"/>
        <w:spacing w:line="240" w:lineRule="exact"/>
        <w:ind w:left="240" w:right="20" w:hanging="240"/>
      </w:pPr>
      <w:r>
        <w:rPr>
          <w:rStyle w:val="12"/>
          <w:b/>
          <w:bCs/>
          <w:color w:val="000000"/>
        </w:rPr>
        <w:t>—формирование регулятивных действий: планирование после</w:t>
      </w:r>
      <w:r>
        <w:rPr>
          <w:rStyle w:val="12"/>
          <w:b/>
          <w:bCs/>
          <w:color w:val="000000"/>
        </w:rPr>
        <w:softHyphen/>
        <w:t>довательных «шагов» для решения учебной задачи; контроль процесса и результата своей деятельности; установление при</w:t>
      </w:r>
      <w:r>
        <w:rPr>
          <w:rStyle w:val="12"/>
          <w:b/>
          <w:bCs/>
          <w:color w:val="000000"/>
        </w:rPr>
        <w:softHyphen/>
        <w:t>чины возникшей трудности и/или ошибки, корректировка деятельности;</w:t>
      </w:r>
    </w:p>
    <w:p w:rsidR="00D45411" w:rsidRDefault="00D45411">
      <w:pPr>
        <w:pStyle w:val="a5"/>
        <w:framePr w:wrap="around" w:vAnchor="page" w:hAnchor="page" w:x="2746" w:y="13614"/>
        <w:shd w:val="clear" w:color="auto" w:fill="auto"/>
        <w:spacing w:line="130" w:lineRule="exact"/>
        <w:ind w:left="20"/>
      </w:pPr>
      <w:r>
        <w:rPr>
          <w:rStyle w:val="0pt5"/>
          <w:color w:val="000000"/>
        </w:rPr>
        <w:t>156</w:t>
      </w:r>
    </w:p>
    <w:p w:rsidR="00D45411" w:rsidRDefault="00D45411">
      <w:pPr>
        <w:pStyle w:val="a5"/>
        <w:framePr w:wrap="around" w:vAnchor="page" w:hAnchor="page" w:x="6793"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9489" w:hRule="exact" w:wrap="around" w:vAnchor="page" w:hAnchor="page" w:x="2802" w:y="3086"/>
        <w:shd w:val="clear" w:color="auto" w:fill="auto"/>
        <w:spacing w:line="230" w:lineRule="exact"/>
        <w:ind w:left="240" w:right="20" w:hanging="240"/>
      </w:pPr>
      <w:r>
        <w:rPr>
          <w:rStyle w:val="12"/>
          <w:b/>
          <w:bCs/>
          <w:color w:val="000000"/>
        </w:rPr>
        <w:lastRenderedPageBreak/>
        <w:t>—становление способности к оценке своих достижений в изуче</w:t>
      </w:r>
      <w:r>
        <w:rPr>
          <w:rStyle w:val="12"/>
          <w:b/>
          <w:bCs/>
          <w:color w:val="000000"/>
        </w:rPr>
        <w:softHyphen/>
        <w:t>нии иностранного языка, мотивация совершенствовать свои коммуникативные умения на иностранном языке.</w:t>
      </w:r>
    </w:p>
    <w:p w:rsidR="00D45411" w:rsidRDefault="00D45411">
      <w:pPr>
        <w:pStyle w:val="a6"/>
        <w:framePr w:w="6350" w:h="9489" w:hRule="exact" w:wrap="around" w:vAnchor="page" w:hAnchor="page" w:x="2802" w:y="3086"/>
        <w:shd w:val="clear" w:color="auto" w:fill="auto"/>
        <w:spacing w:line="230" w:lineRule="exact"/>
        <w:ind w:left="20" w:right="20" w:firstLine="240"/>
      </w:pPr>
      <w:r>
        <w:rPr>
          <w:rStyle w:val="12"/>
          <w:b/>
          <w:bCs/>
          <w:color w:val="000000"/>
        </w:rPr>
        <w:t>Влияние параллельного изучения родного языка и языка других стран и народов позволяет заложить основу для фор</w:t>
      </w:r>
      <w:r>
        <w:rPr>
          <w:rStyle w:val="12"/>
          <w:b/>
          <w:bCs/>
          <w:color w:val="000000"/>
        </w:rPr>
        <w:softHyphen/>
        <w:t>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w:t>
      </w:r>
      <w:r>
        <w:rPr>
          <w:rStyle w:val="12"/>
          <w:b/>
          <w:bCs/>
          <w:color w:val="000000"/>
        </w:rPr>
        <w:softHyphen/>
        <w:t>нать наличие и значение общечеловеческих и базовых нацио</w:t>
      </w:r>
      <w:r>
        <w:rPr>
          <w:rStyle w:val="12"/>
          <w:b/>
          <w:bCs/>
          <w:color w:val="000000"/>
        </w:rPr>
        <w:softHyphen/>
        <w:t>нальных ценностей. Вклад предмета «Иностранный (француз</w:t>
      </w:r>
      <w:r>
        <w:rPr>
          <w:rStyle w:val="12"/>
          <w:b/>
          <w:bCs/>
          <w:color w:val="000000"/>
        </w:rPr>
        <w:softHyphen/>
        <w:t>ский) язык» в реализацию воспитательных целей обеспечивает: —понимание необходимости овладения иностранным языком как средством общения в условиях взаимодействия разных стран и народов;</w:t>
      </w:r>
    </w:p>
    <w:p w:rsidR="00D45411" w:rsidRDefault="00D45411">
      <w:pPr>
        <w:pStyle w:val="a6"/>
        <w:framePr w:w="6350" w:h="9489" w:hRule="exact" w:wrap="around" w:vAnchor="page" w:hAnchor="page" w:x="2802" w:y="3086"/>
        <w:shd w:val="clear" w:color="auto" w:fill="auto"/>
        <w:spacing w:line="230" w:lineRule="exact"/>
        <w:ind w:left="240" w:right="20" w:hanging="240"/>
      </w:pPr>
      <w:r>
        <w:rPr>
          <w:rStyle w:val="12"/>
          <w:b/>
          <w:bCs/>
          <w:color w:val="000000"/>
        </w:rPr>
        <w:t>—формирование предпосылок социокультурной/межкультур- ной компетенции, позволяющей приобщаться к культуре, традициям, реалиям стран/страны изучаемого языка, го</w:t>
      </w:r>
      <w:r>
        <w:rPr>
          <w:rStyle w:val="12"/>
          <w:b/>
          <w:bCs/>
          <w:color w:val="000000"/>
        </w:rPr>
        <w:softHyphen/>
        <w:t>товности представлять свою страну, её культуру в условиях межкультурного общения, соблюдая речевой этикет и адек</w:t>
      </w:r>
      <w:r>
        <w:rPr>
          <w:rStyle w:val="12"/>
          <w:b/>
          <w:bCs/>
          <w:color w:val="000000"/>
        </w:rPr>
        <w:softHyphen/>
        <w:t>ватно используя имеющиеся речевые и неречевые средства общения;</w:t>
      </w:r>
    </w:p>
    <w:p w:rsidR="00D45411" w:rsidRDefault="00D45411">
      <w:pPr>
        <w:pStyle w:val="a6"/>
        <w:framePr w:w="6350" w:h="9489" w:hRule="exact" w:wrap="around" w:vAnchor="page" w:hAnchor="page" w:x="2802" w:y="3086"/>
        <w:shd w:val="clear" w:color="auto" w:fill="auto"/>
        <w:spacing w:line="230" w:lineRule="exact"/>
        <w:ind w:left="240" w:right="20" w:hanging="240"/>
      </w:pPr>
      <w:r>
        <w:rPr>
          <w:rStyle w:val="12"/>
          <w:b/>
          <w:bCs/>
          <w:color w:val="000000"/>
        </w:rPr>
        <w:t>—воспитание уважительного отношения к иной культуре по</w:t>
      </w:r>
      <w:r>
        <w:rPr>
          <w:rStyle w:val="12"/>
          <w:b/>
          <w:bCs/>
          <w:color w:val="000000"/>
        </w:rPr>
        <w:softHyphen/>
        <w:t>средством знакомств с детским пластом культуры стран из</w:t>
      </w:r>
      <w:r>
        <w:rPr>
          <w:rStyle w:val="12"/>
          <w:b/>
          <w:bCs/>
          <w:color w:val="000000"/>
        </w:rPr>
        <w:softHyphen/>
        <w:t>учаемого языка и более глубокого осознания особенностей культуры своего народа;</w:t>
      </w:r>
    </w:p>
    <w:p w:rsidR="00D45411" w:rsidRDefault="00D45411">
      <w:pPr>
        <w:pStyle w:val="a6"/>
        <w:framePr w:w="6350" w:h="9489" w:hRule="exact" w:wrap="around" w:vAnchor="page" w:hAnchor="page" w:x="2802" w:y="3086"/>
        <w:shd w:val="clear" w:color="auto" w:fill="auto"/>
        <w:spacing w:after="172" w:line="230" w:lineRule="exact"/>
        <w:ind w:left="20" w:right="20" w:firstLine="0"/>
        <w:jc w:val="left"/>
      </w:pPr>
      <w:r>
        <w:rPr>
          <w:rStyle w:val="12"/>
          <w:b/>
          <w:bCs/>
          <w:color w:val="000000"/>
        </w:rPr>
        <w:t>—воспитание эмоционального и познавательного интереса к художественной культуре других народов; —формирование положительной мотивации и устойчивого учебно-познавательного интереса к предмету «Иностранный язык».</w:t>
      </w:r>
    </w:p>
    <w:p w:rsidR="00D45411" w:rsidRDefault="00D45411">
      <w:pPr>
        <w:pStyle w:val="90"/>
        <w:framePr w:w="6350" w:h="9489" w:hRule="exact" w:wrap="around" w:vAnchor="page" w:hAnchor="page" w:x="2802" w:y="3086"/>
        <w:shd w:val="clear" w:color="auto" w:fill="auto"/>
        <w:spacing w:line="240" w:lineRule="exact"/>
        <w:ind w:left="20" w:right="1880"/>
      </w:pPr>
      <w:bookmarkStart w:id="115" w:name="bookmark116"/>
      <w:r>
        <w:rPr>
          <w:rStyle w:val="9"/>
          <w:color w:val="000000"/>
        </w:rPr>
        <w:t>МЕСТО УЧЕБНОГО ПРЕДМЕТА «ИНОСТРАННЫЙ (ФРАНЦУЗСКИЙ) ЯЗЫК» В УЧЕБНОМ ПЛАНЕ</w:t>
      </w:r>
      <w:bookmarkEnd w:id="115"/>
    </w:p>
    <w:p w:rsidR="00D45411" w:rsidRDefault="00D45411">
      <w:pPr>
        <w:pStyle w:val="a6"/>
        <w:framePr w:w="6350" w:h="9489" w:hRule="exact" w:wrap="around" w:vAnchor="page" w:hAnchor="page" w:x="2802" w:y="3086"/>
        <w:shd w:val="clear" w:color="auto" w:fill="auto"/>
        <w:spacing w:line="230" w:lineRule="exact"/>
        <w:ind w:left="20" w:right="20" w:firstLine="240"/>
      </w:pPr>
      <w:r>
        <w:rPr>
          <w:rStyle w:val="12"/>
          <w:b/>
          <w:bCs/>
          <w:color w:val="000000"/>
        </w:rPr>
        <w:t>Учебный предмет «Иностранный (французский) язык» вхо</w:t>
      </w:r>
      <w:r>
        <w:rPr>
          <w:rStyle w:val="12"/>
          <w:b/>
          <w:bCs/>
          <w:color w:val="000000"/>
        </w:rPr>
        <w:softHyphen/>
        <w:t>дит в число обязательных предметов, изучаемых на всех уров</w:t>
      </w:r>
      <w:r>
        <w:rPr>
          <w:rStyle w:val="12"/>
          <w:b/>
          <w:bCs/>
          <w:color w:val="000000"/>
        </w:rPr>
        <w:softHyphen/>
        <w:t>нях общего среднего образования: со 2 по 11 класс. На этапе на</w:t>
      </w:r>
      <w:r>
        <w:rPr>
          <w:rStyle w:val="12"/>
          <w:b/>
          <w:bCs/>
          <w:color w:val="000000"/>
        </w:rPr>
        <w:softHyphen/>
        <w:t>чального общего образования на изучение иностранного языка выделяется 204 часа: 2 класс — 68 часов, 3 класс — 68 часов, 4 класс — 68 часов.</w:t>
      </w:r>
    </w:p>
    <w:p w:rsidR="00D45411" w:rsidRDefault="00D45411">
      <w:pPr>
        <w:pStyle w:val="a5"/>
        <w:framePr w:wrap="around" w:vAnchor="page" w:hAnchor="page" w:x="2782" w:y="13605"/>
        <w:shd w:val="clear" w:color="auto" w:fill="auto"/>
        <w:spacing w:line="130" w:lineRule="exact"/>
        <w:ind w:left="20"/>
      </w:pPr>
      <w:r>
        <w:rPr>
          <w:rStyle w:val="0pt5"/>
          <w:color w:val="000000"/>
        </w:rPr>
        <w:t>Французский язык. 2—4 классы</w:t>
      </w:r>
    </w:p>
    <w:p w:rsidR="00D45411" w:rsidRDefault="00D45411">
      <w:pPr>
        <w:pStyle w:val="a5"/>
        <w:framePr w:wrap="around" w:vAnchor="page" w:hAnchor="page" w:x="8922" w:y="13614"/>
        <w:shd w:val="clear" w:color="auto" w:fill="auto"/>
        <w:spacing w:line="130" w:lineRule="exact"/>
        <w:ind w:left="20"/>
      </w:pPr>
      <w:r>
        <w:rPr>
          <w:rStyle w:val="0pt5"/>
          <w:color w:val="000000"/>
        </w:rPr>
        <w:t>157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74" w:h="557" w:hRule="exact" w:wrap="around" w:vAnchor="page" w:hAnchor="page" w:x="2809" w:y="3092"/>
        <w:shd w:val="clear" w:color="auto" w:fill="auto"/>
        <w:spacing w:after="0" w:line="240" w:lineRule="exact"/>
        <w:ind w:left="40" w:right="1880"/>
        <w:jc w:val="left"/>
      </w:pPr>
      <w:bookmarkStart w:id="116" w:name="bookmark117"/>
      <w:r>
        <w:rPr>
          <w:rStyle w:val="30pt"/>
          <w:color w:val="000000"/>
        </w:rPr>
        <w:lastRenderedPageBreak/>
        <w:t>СОДЕРЖАНИЕ УЧЕБНОГО ПРЕДМЕТА «ИНОСТРАННЫЙ (ФРАНЦУЗСКИЙ) ЯЗЫК»</w:t>
      </w:r>
      <w:bookmarkEnd w:id="116"/>
    </w:p>
    <w:p w:rsidR="00D45411" w:rsidRDefault="00D45411">
      <w:pPr>
        <w:pStyle w:val="a6"/>
        <w:framePr w:w="6374" w:h="9551" w:hRule="exact" w:wrap="around" w:vAnchor="page" w:hAnchor="page" w:x="2809" w:y="3807"/>
        <w:shd w:val="clear" w:color="auto" w:fill="auto"/>
        <w:spacing w:after="216" w:line="235" w:lineRule="exact"/>
        <w:ind w:left="40" w:right="20" w:firstLine="220"/>
      </w:pPr>
      <w:r>
        <w:rPr>
          <w:rStyle w:val="12"/>
          <w:b/>
          <w:bCs/>
          <w:color w:val="000000"/>
        </w:rPr>
        <w:t>Содержание обучения для каждого года обучения включа</w:t>
      </w:r>
      <w:r>
        <w:rPr>
          <w:rStyle w:val="12"/>
          <w:b/>
          <w:bCs/>
          <w:color w:val="000000"/>
        </w:rPr>
        <w:softHyphen/>
        <w:t>ет тематическое содержание речи, коммуникативные умения, языковые знания и навыки, социокультурные знания и уме</w:t>
      </w:r>
      <w:r>
        <w:rPr>
          <w:rStyle w:val="12"/>
          <w:b/>
          <w:bCs/>
          <w:color w:val="000000"/>
        </w:rPr>
        <w:softHyphen/>
        <w:t>ния, а также компенсаторные умения.</w:t>
      </w:r>
    </w:p>
    <w:p w:rsidR="00D45411" w:rsidRDefault="00D45411">
      <w:pPr>
        <w:pStyle w:val="a6"/>
        <w:framePr w:w="6374" w:h="9551" w:hRule="exact" w:wrap="around" w:vAnchor="page" w:hAnchor="page" w:x="2809" w:y="3807"/>
        <w:shd w:val="clear" w:color="auto" w:fill="auto"/>
        <w:spacing w:after="97" w:line="190" w:lineRule="exact"/>
        <w:ind w:left="40" w:firstLine="0"/>
        <w:jc w:val="left"/>
      </w:pPr>
      <w:r>
        <w:rPr>
          <w:rStyle w:val="12"/>
          <w:b/>
          <w:bCs/>
          <w:color w:val="000000"/>
        </w:rPr>
        <w:t>2 КЛАСС (68 ЧАСОВ)</w:t>
      </w:r>
    </w:p>
    <w:p w:rsidR="00D45411" w:rsidRDefault="00D45411">
      <w:pPr>
        <w:pStyle w:val="a6"/>
        <w:framePr w:w="6374" w:h="9551" w:hRule="exact" w:wrap="around" w:vAnchor="page" w:hAnchor="page" w:x="2809" w:y="3807"/>
        <w:shd w:val="clear" w:color="auto" w:fill="auto"/>
        <w:spacing w:line="230" w:lineRule="exact"/>
        <w:ind w:left="40" w:firstLine="220"/>
      </w:pPr>
      <w:r>
        <w:rPr>
          <w:rStyle w:val="12"/>
          <w:b/>
          <w:bCs/>
          <w:color w:val="000000"/>
        </w:rPr>
        <w:t>Тематическое содержание речи</w:t>
      </w:r>
    </w:p>
    <w:p w:rsidR="00D45411" w:rsidRDefault="00D45411">
      <w:pPr>
        <w:pStyle w:val="a6"/>
        <w:framePr w:w="6374" w:h="9551" w:hRule="exact" w:wrap="around" w:vAnchor="page" w:hAnchor="page" w:x="2809" w:y="3807"/>
        <w:shd w:val="clear" w:color="auto" w:fill="auto"/>
        <w:spacing w:line="230" w:lineRule="exact"/>
        <w:ind w:left="40" w:right="20" w:firstLine="220"/>
      </w:pPr>
      <w:r>
        <w:rPr>
          <w:rStyle w:val="53"/>
          <w:b/>
          <w:bCs/>
          <w:color w:val="000000"/>
        </w:rPr>
        <w:t>Знакомство.</w:t>
      </w:r>
      <w:r>
        <w:rPr>
          <w:rStyle w:val="12"/>
          <w:b/>
          <w:bCs/>
          <w:color w:val="000000"/>
        </w:rPr>
        <w:t xml:space="preserve"> Приветствие, знакомство, прощание (с исполь</w:t>
      </w:r>
      <w:r>
        <w:rPr>
          <w:rStyle w:val="12"/>
          <w:b/>
          <w:bCs/>
          <w:color w:val="000000"/>
        </w:rPr>
        <w:softHyphen/>
        <w:t>зованием типичных фраз речевого этикета).</w:t>
      </w:r>
    </w:p>
    <w:p w:rsidR="00D45411" w:rsidRDefault="00D45411">
      <w:pPr>
        <w:pStyle w:val="a6"/>
        <w:framePr w:w="6374" w:h="9551" w:hRule="exact" w:wrap="around" w:vAnchor="page" w:hAnchor="page" w:x="2809" w:y="3807"/>
        <w:shd w:val="clear" w:color="auto" w:fill="auto"/>
        <w:spacing w:line="230" w:lineRule="exact"/>
        <w:ind w:left="40" w:right="20" w:firstLine="220"/>
      </w:pPr>
      <w:r>
        <w:rPr>
          <w:rStyle w:val="53"/>
          <w:b/>
          <w:bCs/>
          <w:color w:val="000000"/>
        </w:rPr>
        <w:t>Мир моего «я».</w:t>
      </w:r>
      <w:r>
        <w:rPr>
          <w:rStyle w:val="12"/>
          <w:b/>
          <w:bCs/>
          <w:color w:val="000000"/>
        </w:rPr>
        <w:t xml:space="preserve"> Моя семья. Мой день рождения. Моя люби</w:t>
      </w:r>
      <w:r>
        <w:rPr>
          <w:rStyle w:val="12"/>
          <w:b/>
          <w:bCs/>
          <w:color w:val="000000"/>
        </w:rPr>
        <w:softHyphen/>
        <w:t>мая еда.</w:t>
      </w:r>
    </w:p>
    <w:p w:rsidR="00D45411" w:rsidRDefault="00D45411">
      <w:pPr>
        <w:pStyle w:val="a6"/>
        <w:framePr w:w="6374" w:h="9551" w:hRule="exact" w:wrap="around" w:vAnchor="page" w:hAnchor="page" w:x="2809" w:y="3807"/>
        <w:shd w:val="clear" w:color="auto" w:fill="auto"/>
        <w:spacing w:line="230" w:lineRule="exact"/>
        <w:ind w:left="40" w:right="20" w:firstLine="220"/>
      </w:pPr>
      <w:r>
        <w:rPr>
          <w:rStyle w:val="53"/>
          <w:b/>
          <w:bCs/>
          <w:color w:val="000000"/>
        </w:rPr>
        <w:t>Мир моих увлечений.</w:t>
      </w:r>
      <w:r>
        <w:rPr>
          <w:rStyle w:val="12"/>
          <w:b/>
          <w:bCs/>
          <w:color w:val="000000"/>
        </w:rPr>
        <w:t xml:space="preserve"> Любимый цвет. Любимая игрушка, игра. Любимые занятия. Мой питомец. Выходной день (в цир</w:t>
      </w:r>
      <w:r>
        <w:rPr>
          <w:rStyle w:val="12"/>
          <w:b/>
          <w:bCs/>
          <w:color w:val="000000"/>
        </w:rPr>
        <w:softHyphen/>
        <w:t>ке, в зоопарке).</w:t>
      </w:r>
    </w:p>
    <w:p w:rsidR="00D45411" w:rsidRDefault="00D45411">
      <w:pPr>
        <w:pStyle w:val="a6"/>
        <w:framePr w:w="6374" w:h="9551" w:hRule="exact" w:wrap="around" w:vAnchor="page" w:hAnchor="page" w:x="2809" w:y="3807"/>
        <w:shd w:val="clear" w:color="auto" w:fill="auto"/>
        <w:spacing w:line="230" w:lineRule="exact"/>
        <w:ind w:left="40" w:right="20" w:firstLine="220"/>
      </w:pPr>
      <w:r>
        <w:rPr>
          <w:rStyle w:val="53"/>
          <w:b/>
          <w:bCs/>
          <w:color w:val="000000"/>
        </w:rPr>
        <w:t>Мир вокруг меня.</w:t>
      </w:r>
      <w:r>
        <w:rPr>
          <w:rStyle w:val="12"/>
          <w:b/>
          <w:bCs/>
          <w:color w:val="000000"/>
        </w:rPr>
        <w:t xml:space="preserve"> Моя школа. Мои друзья. Моя малая ро</w:t>
      </w:r>
      <w:r>
        <w:rPr>
          <w:rStyle w:val="12"/>
          <w:b/>
          <w:bCs/>
          <w:color w:val="000000"/>
        </w:rPr>
        <w:softHyphen/>
        <w:t>дина (город, село).</w:t>
      </w:r>
    </w:p>
    <w:p w:rsidR="00D45411" w:rsidRDefault="00D45411">
      <w:pPr>
        <w:pStyle w:val="a6"/>
        <w:framePr w:w="6374" w:h="9551" w:hRule="exact" w:wrap="around" w:vAnchor="page" w:hAnchor="page" w:x="2809" w:y="3807"/>
        <w:shd w:val="clear" w:color="auto" w:fill="auto"/>
        <w:spacing w:line="230" w:lineRule="exact"/>
        <w:ind w:left="40" w:right="20" w:firstLine="220"/>
      </w:pPr>
      <w:r>
        <w:rPr>
          <w:rStyle w:val="53"/>
          <w:b/>
          <w:bCs/>
          <w:color w:val="000000"/>
        </w:rPr>
        <w:t>Родная страна и страны изучаемого языка.</w:t>
      </w:r>
      <w:r>
        <w:rPr>
          <w:rStyle w:val="12"/>
          <w:b/>
          <w:bCs/>
          <w:color w:val="000000"/>
        </w:rPr>
        <w:t xml:space="preserve"> Названия род</w:t>
      </w:r>
      <w:r>
        <w:rPr>
          <w:rStyle w:val="12"/>
          <w:b/>
          <w:bCs/>
          <w:color w:val="000000"/>
        </w:rPr>
        <w:softHyphen/>
        <w:t>ной страны и страны/стран изучаемого языка и их столиц. Произведения детского фольклора. Персонажи детских книг. Праздники родной страны и страны/стран изучаемого языка (Новый год, Рождество).</w:t>
      </w:r>
    </w:p>
    <w:p w:rsidR="00D45411" w:rsidRDefault="00D45411">
      <w:pPr>
        <w:pStyle w:val="a6"/>
        <w:framePr w:w="6374" w:h="9551" w:hRule="exact" w:wrap="around" w:vAnchor="page" w:hAnchor="page" w:x="2809" w:y="3807"/>
        <w:shd w:val="clear" w:color="auto" w:fill="auto"/>
        <w:spacing w:after="61" w:line="190" w:lineRule="exact"/>
        <w:ind w:left="40" w:firstLine="220"/>
      </w:pPr>
      <w:r>
        <w:rPr>
          <w:rStyle w:val="12"/>
          <w:b/>
          <w:bCs/>
          <w:color w:val="000000"/>
        </w:rPr>
        <w:t>Коммуникативные умения</w:t>
      </w:r>
    </w:p>
    <w:p w:rsidR="00D45411" w:rsidRDefault="00D45411">
      <w:pPr>
        <w:pStyle w:val="101"/>
        <w:framePr w:w="6374" w:h="9551" w:hRule="exact" w:wrap="around" w:vAnchor="page" w:hAnchor="page" w:x="2809" w:y="3807"/>
        <w:shd w:val="clear" w:color="auto" w:fill="auto"/>
        <w:spacing w:before="0" w:after="35" w:line="200" w:lineRule="exact"/>
        <w:ind w:left="40" w:firstLine="220"/>
      </w:pPr>
      <w:r>
        <w:rPr>
          <w:rStyle w:val="100"/>
          <w:b/>
          <w:bCs/>
          <w:i/>
          <w:iCs/>
          <w:color w:val="000000"/>
        </w:rPr>
        <w:t>Говорение</w:t>
      </w:r>
    </w:p>
    <w:p w:rsidR="00D45411" w:rsidRDefault="00D45411">
      <w:pPr>
        <w:pStyle w:val="101"/>
        <w:framePr w:w="6374" w:h="9551" w:hRule="exact" w:wrap="around" w:vAnchor="page" w:hAnchor="page" w:x="2809" w:y="3807"/>
        <w:shd w:val="clear" w:color="auto" w:fill="auto"/>
        <w:spacing w:before="0" w:after="0" w:line="230" w:lineRule="exact"/>
        <w:ind w:left="40" w:firstLine="220"/>
      </w:pPr>
      <w:r>
        <w:rPr>
          <w:rStyle w:val="100"/>
          <w:b/>
          <w:bCs/>
          <w:i/>
          <w:iCs/>
          <w:color w:val="000000"/>
        </w:rPr>
        <w:t>Коммуникативные умения диалогической речи</w:t>
      </w:r>
    </w:p>
    <w:p w:rsidR="00D45411" w:rsidRDefault="00D45411">
      <w:pPr>
        <w:pStyle w:val="a6"/>
        <w:framePr w:w="6374" w:h="9551" w:hRule="exact" w:wrap="around" w:vAnchor="page" w:hAnchor="page" w:x="2809" w:y="3807"/>
        <w:shd w:val="clear" w:color="auto" w:fill="auto"/>
        <w:spacing w:line="230" w:lineRule="exact"/>
        <w:ind w:left="40" w:right="20" w:firstLine="220"/>
      </w:pPr>
      <w:r>
        <w:rPr>
          <w:rStyle w:val="12"/>
          <w:b/>
          <w:bCs/>
          <w:color w:val="000000"/>
        </w:rPr>
        <w:t>Ведение с опорой на речевые ситуации, ключевые слова и/ или иллюстрации с соблюдением норм речевого этикета, при</w:t>
      </w:r>
      <w:r>
        <w:rPr>
          <w:rStyle w:val="12"/>
          <w:b/>
          <w:bCs/>
          <w:color w:val="000000"/>
        </w:rPr>
        <w:softHyphen/>
        <w:t>нятых в стране/странах изучаемого языка:</w:t>
      </w:r>
    </w:p>
    <w:p w:rsidR="00D45411" w:rsidRDefault="00D45411">
      <w:pPr>
        <w:pStyle w:val="a6"/>
        <w:framePr w:w="6374" w:h="9551" w:hRule="exact" w:wrap="around" w:vAnchor="page" w:hAnchor="page" w:x="2809" w:y="3807"/>
        <w:shd w:val="clear" w:color="auto" w:fill="auto"/>
        <w:spacing w:line="230" w:lineRule="exact"/>
        <w:ind w:left="40" w:right="20" w:firstLine="220"/>
      </w:pPr>
      <w:r>
        <w:rPr>
          <w:rStyle w:val="53"/>
          <w:b/>
          <w:bCs/>
          <w:color w:val="000000"/>
        </w:rPr>
        <w:t>диалога этикетного характера:</w:t>
      </w:r>
      <w:r>
        <w:rPr>
          <w:rStyle w:val="12"/>
          <w:b/>
          <w:bCs/>
          <w:color w:val="000000"/>
        </w:rPr>
        <w:t xml:space="preserve"> приветствие, начало и за</w:t>
      </w:r>
      <w:r>
        <w:rPr>
          <w:rStyle w:val="12"/>
          <w:b/>
          <w:bCs/>
          <w:color w:val="000000"/>
        </w:rPr>
        <w:softHyphen/>
        <w:t>вершение разговора, знакомство с собеседником; поздравление с праздником; выражение благодарности за поздравление; из</w:t>
      </w:r>
      <w:r>
        <w:rPr>
          <w:rStyle w:val="12"/>
          <w:b/>
          <w:bCs/>
          <w:color w:val="000000"/>
        </w:rPr>
        <w:softHyphen/>
        <w:t>винение;</w:t>
      </w:r>
    </w:p>
    <w:p w:rsidR="00D45411" w:rsidRDefault="00D45411">
      <w:pPr>
        <w:pStyle w:val="a6"/>
        <w:framePr w:w="6374" w:h="9551" w:hRule="exact" w:wrap="around" w:vAnchor="page" w:hAnchor="page" w:x="2809" w:y="3807"/>
        <w:shd w:val="clear" w:color="auto" w:fill="auto"/>
        <w:spacing w:line="230" w:lineRule="exact"/>
        <w:ind w:left="40" w:right="20" w:firstLine="220"/>
      </w:pPr>
      <w:r>
        <w:rPr>
          <w:rStyle w:val="53"/>
          <w:b/>
          <w:bCs/>
          <w:color w:val="000000"/>
        </w:rPr>
        <w:t>диалога-расспроса:</w:t>
      </w:r>
      <w:r>
        <w:rPr>
          <w:rStyle w:val="12"/>
          <w:b/>
          <w:bCs/>
          <w:color w:val="000000"/>
        </w:rPr>
        <w:t xml:space="preserve"> сообщение фактической информации, от</w:t>
      </w:r>
      <w:r>
        <w:rPr>
          <w:rStyle w:val="12"/>
          <w:b/>
          <w:bCs/>
          <w:color w:val="000000"/>
        </w:rPr>
        <w:softHyphen/>
        <w:t>вет на вопросы собеседника; запрашивание интересующей ин</w:t>
      </w:r>
      <w:r>
        <w:rPr>
          <w:rStyle w:val="12"/>
          <w:b/>
          <w:bCs/>
          <w:color w:val="000000"/>
        </w:rPr>
        <w:softHyphen/>
        <w:t>формации.</w:t>
      </w:r>
    </w:p>
    <w:p w:rsidR="00D45411" w:rsidRDefault="00D45411">
      <w:pPr>
        <w:pStyle w:val="101"/>
        <w:framePr w:w="6374" w:h="9551" w:hRule="exact" w:wrap="around" w:vAnchor="page" w:hAnchor="page" w:x="2809" w:y="3807"/>
        <w:shd w:val="clear" w:color="auto" w:fill="auto"/>
        <w:spacing w:before="0" w:after="0" w:line="230" w:lineRule="exact"/>
        <w:ind w:left="40" w:firstLine="220"/>
      </w:pPr>
      <w:r>
        <w:rPr>
          <w:rStyle w:val="100"/>
          <w:b/>
          <w:bCs/>
          <w:i/>
          <w:iCs/>
          <w:color w:val="000000"/>
        </w:rPr>
        <w:t>Коммуникативные умения монологической речи</w:t>
      </w:r>
    </w:p>
    <w:p w:rsidR="00D45411" w:rsidRDefault="00D45411">
      <w:pPr>
        <w:pStyle w:val="a6"/>
        <w:framePr w:w="6374" w:h="9551" w:hRule="exact" w:wrap="around" w:vAnchor="page" w:hAnchor="page" w:x="2809" w:y="3807"/>
        <w:shd w:val="clear" w:color="auto" w:fill="auto"/>
        <w:spacing w:line="230" w:lineRule="exact"/>
        <w:ind w:left="40" w:right="20" w:firstLine="220"/>
      </w:pPr>
      <w:r>
        <w:rPr>
          <w:rStyle w:val="12"/>
          <w:b/>
          <w:bCs/>
          <w:color w:val="000000"/>
        </w:rPr>
        <w:t>Создание с опорой на ключевые слова, вопросы и/или ил</w:t>
      </w:r>
      <w:r>
        <w:rPr>
          <w:rStyle w:val="12"/>
          <w:b/>
          <w:bCs/>
          <w:color w:val="000000"/>
        </w:rPr>
        <w:softHyphen/>
        <w:t xml:space="preserve">люстрации устных монологических высказываний: </w:t>
      </w:r>
      <w:r>
        <w:rPr>
          <w:rStyle w:val="53"/>
          <w:b/>
          <w:bCs/>
          <w:color w:val="000000"/>
        </w:rPr>
        <w:t xml:space="preserve">описание </w:t>
      </w:r>
      <w:r>
        <w:rPr>
          <w:rStyle w:val="12"/>
          <w:b/>
          <w:bCs/>
          <w:color w:val="000000"/>
        </w:rPr>
        <w:t xml:space="preserve">предмета, реального человека или литературного персонажа; </w:t>
      </w:r>
      <w:r>
        <w:rPr>
          <w:rStyle w:val="53"/>
          <w:b/>
          <w:bCs/>
          <w:color w:val="000000"/>
        </w:rPr>
        <w:t>рассказ</w:t>
      </w:r>
      <w:r>
        <w:rPr>
          <w:rStyle w:val="12"/>
          <w:b/>
          <w:bCs/>
          <w:color w:val="000000"/>
        </w:rPr>
        <w:t xml:space="preserve"> о себе, члене семьи, друге и т. д.</w:t>
      </w:r>
    </w:p>
    <w:p w:rsidR="00D45411" w:rsidRDefault="00D45411">
      <w:pPr>
        <w:pStyle w:val="a5"/>
        <w:framePr w:wrap="around" w:vAnchor="page" w:hAnchor="page" w:x="2761" w:y="13614"/>
        <w:shd w:val="clear" w:color="auto" w:fill="auto"/>
        <w:spacing w:line="130" w:lineRule="exact"/>
        <w:ind w:left="20"/>
      </w:pPr>
      <w:r>
        <w:rPr>
          <w:rStyle w:val="0pt5"/>
          <w:color w:val="000000"/>
        </w:rPr>
        <w:t>158</w:t>
      </w:r>
    </w:p>
    <w:p w:rsidR="00D45411" w:rsidRDefault="00D45411">
      <w:pPr>
        <w:pStyle w:val="a5"/>
        <w:framePr w:wrap="around" w:vAnchor="page" w:hAnchor="page" w:x="6807"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01"/>
        <w:framePr w:w="6350" w:h="10315" w:hRule="exact" w:wrap="around" w:vAnchor="page" w:hAnchor="page" w:x="2802" w:y="3085"/>
        <w:shd w:val="clear" w:color="auto" w:fill="auto"/>
        <w:spacing w:before="0" w:after="0" w:line="226" w:lineRule="exact"/>
        <w:ind w:firstLine="220"/>
      </w:pPr>
      <w:r>
        <w:rPr>
          <w:rStyle w:val="100"/>
          <w:b/>
          <w:bCs/>
          <w:i/>
          <w:iCs/>
          <w:color w:val="000000"/>
        </w:rPr>
        <w:lastRenderedPageBreak/>
        <w:t>Аудирование (восприятие и понимание речи на слух)</w:t>
      </w:r>
    </w:p>
    <w:p w:rsidR="00D45411" w:rsidRDefault="00D45411">
      <w:pPr>
        <w:pStyle w:val="a6"/>
        <w:framePr w:w="6350" w:h="10315" w:hRule="exact" w:wrap="around" w:vAnchor="page" w:hAnchor="page" w:x="2802" w:y="3085"/>
        <w:shd w:val="clear" w:color="auto" w:fill="auto"/>
        <w:spacing w:line="226" w:lineRule="exact"/>
        <w:ind w:right="20" w:firstLine="220"/>
      </w:pPr>
      <w:r>
        <w:rPr>
          <w:rStyle w:val="12"/>
          <w:b/>
          <w:bCs/>
          <w:color w:val="000000"/>
        </w:rPr>
        <w:t>Понимание на слух речи учителя и одноклассников и вер</w:t>
      </w:r>
      <w:r>
        <w:rPr>
          <w:rStyle w:val="12"/>
          <w:b/>
          <w:bCs/>
          <w:color w:val="000000"/>
        </w:rPr>
        <w:softHyphen/>
        <w:t>бальная/ невербальная реакция на услышанное (при непосред</w:t>
      </w:r>
      <w:r>
        <w:rPr>
          <w:rStyle w:val="12"/>
          <w:b/>
          <w:bCs/>
          <w:color w:val="000000"/>
        </w:rPr>
        <w:softHyphen/>
        <w:t>ственном общении).</w:t>
      </w:r>
    </w:p>
    <w:p w:rsidR="00D45411" w:rsidRDefault="00D45411">
      <w:pPr>
        <w:pStyle w:val="a6"/>
        <w:framePr w:w="6350" w:h="10315" w:hRule="exact" w:wrap="around" w:vAnchor="page" w:hAnchor="page" w:x="2802" w:y="3085"/>
        <w:shd w:val="clear" w:color="auto" w:fill="auto"/>
        <w:spacing w:line="226" w:lineRule="exact"/>
        <w:ind w:right="20" w:firstLine="220"/>
      </w:pPr>
      <w:r>
        <w:rPr>
          <w:rStyle w:val="12"/>
          <w:b/>
          <w:bCs/>
          <w:color w:val="000000"/>
        </w:rPr>
        <w:t>Восприятие и понимание на слух учебных текстов, постро</w:t>
      </w:r>
      <w:r>
        <w:rPr>
          <w:rStyle w:val="12"/>
          <w:b/>
          <w:bCs/>
          <w:color w:val="000000"/>
        </w:rPr>
        <w:softHyphen/>
        <w:t>енных на изученном языковом материале, в соответствии с поставленной коммуникативной задачей: с пониманием основ</w:t>
      </w:r>
      <w:r>
        <w:rPr>
          <w:rStyle w:val="12"/>
          <w:b/>
          <w:bCs/>
          <w:color w:val="000000"/>
        </w:rPr>
        <w:softHyphen/>
        <w:t>ного содержания, с пониманием запрашиваемой информации (при опосредованном общении).</w:t>
      </w:r>
    </w:p>
    <w:p w:rsidR="00D45411" w:rsidRDefault="00D45411">
      <w:pPr>
        <w:pStyle w:val="a6"/>
        <w:framePr w:w="6350" w:h="10315" w:hRule="exact" w:wrap="around" w:vAnchor="page" w:hAnchor="page" w:x="2802" w:y="3085"/>
        <w:shd w:val="clear" w:color="auto" w:fill="auto"/>
        <w:spacing w:line="226" w:lineRule="exact"/>
        <w:ind w:right="20" w:firstLine="220"/>
      </w:pPr>
      <w:r>
        <w:rPr>
          <w:rStyle w:val="12"/>
          <w:b/>
          <w:bCs/>
          <w:color w:val="000000"/>
        </w:rPr>
        <w:t xml:space="preserve">Аудирование </w:t>
      </w:r>
      <w:r>
        <w:rPr>
          <w:rStyle w:val="53"/>
          <w:b/>
          <w:bCs/>
          <w:color w:val="000000"/>
        </w:rPr>
        <w:t>с пониманием основного содержания</w:t>
      </w:r>
      <w:r>
        <w:rPr>
          <w:rStyle w:val="12"/>
          <w:b/>
          <w:bCs/>
          <w:color w:val="000000"/>
        </w:rPr>
        <w:t xml:space="preserve"> текста предполагает определение основной темы и главных фактов/ событий в воспринимаемом на слух тексте с опорой на иллю</w:t>
      </w:r>
      <w:r>
        <w:rPr>
          <w:rStyle w:val="12"/>
          <w:b/>
          <w:bCs/>
          <w:color w:val="000000"/>
        </w:rPr>
        <w:softHyphen/>
        <w:t>страции и с использованием языковой догадки.</w:t>
      </w:r>
    </w:p>
    <w:p w:rsidR="00D45411" w:rsidRDefault="00D45411">
      <w:pPr>
        <w:pStyle w:val="a6"/>
        <w:framePr w:w="6350" w:h="10315" w:hRule="exact" w:wrap="around" w:vAnchor="page" w:hAnchor="page" w:x="2802" w:y="3085"/>
        <w:shd w:val="clear" w:color="auto" w:fill="auto"/>
        <w:spacing w:line="226" w:lineRule="exact"/>
        <w:ind w:right="20" w:firstLine="220"/>
      </w:pPr>
      <w:r>
        <w:rPr>
          <w:rStyle w:val="12"/>
          <w:b/>
          <w:bCs/>
          <w:color w:val="000000"/>
        </w:rPr>
        <w:t xml:space="preserve">Аудирование </w:t>
      </w:r>
      <w:r>
        <w:rPr>
          <w:rStyle w:val="53"/>
          <w:b/>
          <w:bCs/>
          <w:color w:val="000000"/>
        </w:rPr>
        <w:t xml:space="preserve">с пониманием запрашиваемой информации </w:t>
      </w:r>
      <w:r>
        <w:rPr>
          <w:rStyle w:val="12"/>
          <w:b/>
          <w:bCs/>
          <w:color w:val="000000"/>
        </w:rPr>
        <w:t>предполагает выделение и понимание из воспринимаемого на слух текста информации фактического характера (например, имя, возраст, любимое занятие, цвет и т. д.) с опорой на ил</w:t>
      </w:r>
      <w:r>
        <w:rPr>
          <w:rStyle w:val="12"/>
          <w:b/>
          <w:bCs/>
          <w:color w:val="000000"/>
        </w:rPr>
        <w:softHyphen/>
        <w:t>люстрации и с использованием языковой догадки.</w:t>
      </w:r>
    </w:p>
    <w:p w:rsidR="00D45411" w:rsidRDefault="00D45411">
      <w:pPr>
        <w:pStyle w:val="a6"/>
        <w:framePr w:w="6350" w:h="10315" w:hRule="exact" w:wrap="around" w:vAnchor="page" w:hAnchor="page" w:x="2802" w:y="3085"/>
        <w:shd w:val="clear" w:color="auto" w:fill="auto"/>
        <w:spacing w:line="226" w:lineRule="exact"/>
        <w:ind w:right="20" w:firstLine="220"/>
      </w:pPr>
      <w:r>
        <w:rPr>
          <w:rStyle w:val="12"/>
          <w:b/>
          <w:bCs/>
          <w:color w:val="000000"/>
        </w:rPr>
        <w:t>Тексты для аудирования: диалог, высказывания собеседни</w:t>
      </w:r>
      <w:r>
        <w:rPr>
          <w:rStyle w:val="12"/>
          <w:b/>
          <w:bCs/>
          <w:color w:val="000000"/>
        </w:rPr>
        <w:softHyphen/>
        <w:t>ков в ситуациях повседневного общения, рассказ, сказка.</w:t>
      </w:r>
    </w:p>
    <w:p w:rsidR="00D45411" w:rsidRDefault="00D45411">
      <w:pPr>
        <w:pStyle w:val="101"/>
        <w:framePr w:w="6350" w:h="10315" w:hRule="exact" w:wrap="around" w:vAnchor="page" w:hAnchor="page" w:x="2802" w:y="3085"/>
        <w:shd w:val="clear" w:color="auto" w:fill="auto"/>
        <w:spacing w:before="0" w:after="0" w:line="226" w:lineRule="exact"/>
        <w:ind w:firstLine="220"/>
      </w:pPr>
      <w:r>
        <w:rPr>
          <w:rStyle w:val="100"/>
          <w:b/>
          <w:bCs/>
          <w:i/>
          <w:iCs/>
          <w:color w:val="000000"/>
        </w:rPr>
        <w:t>Смысловое чтение</w:t>
      </w:r>
    </w:p>
    <w:p w:rsidR="00D45411" w:rsidRDefault="00D45411">
      <w:pPr>
        <w:pStyle w:val="a6"/>
        <w:framePr w:w="6350" w:h="10315" w:hRule="exact" w:wrap="around" w:vAnchor="page" w:hAnchor="page" w:x="2802" w:y="3085"/>
        <w:shd w:val="clear" w:color="auto" w:fill="auto"/>
        <w:spacing w:line="226" w:lineRule="exact"/>
        <w:ind w:right="20" w:firstLine="220"/>
      </w:pPr>
      <w:r>
        <w:rPr>
          <w:rStyle w:val="12"/>
          <w:b/>
          <w:bCs/>
          <w:color w:val="000000"/>
        </w:rPr>
        <w:t xml:space="preserve">Чтение </w:t>
      </w:r>
      <w:r>
        <w:rPr>
          <w:rStyle w:val="53"/>
          <w:b/>
          <w:bCs/>
          <w:color w:val="000000"/>
        </w:rPr>
        <w:t>вслух</w:t>
      </w:r>
      <w:r>
        <w:rPr>
          <w:rStyle w:val="12"/>
          <w:b/>
          <w:bCs/>
          <w:color w:val="000000"/>
        </w:rPr>
        <w:t xml:space="preserve"> и понимание учебных и адаптированных аутен</w:t>
      </w:r>
      <w:r>
        <w:rPr>
          <w:rStyle w:val="12"/>
          <w:b/>
          <w:bCs/>
          <w:color w:val="000000"/>
        </w:rPr>
        <w:softHyphen/>
        <w:t>тичных текстов объемом до 60 слов, построенных на изученном языковом материале, с соблюдением правил чтения и соответ</w:t>
      </w:r>
      <w:r>
        <w:rPr>
          <w:rStyle w:val="12"/>
          <w:b/>
          <w:bCs/>
          <w:color w:val="000000"/>
        </w:rPr>
        <w:softHyphen/>
        <w:t>ствующей интонацией, обеспечивая тем самым адекватное вос</w:t>
      </w:r>
      <w:r>
        <w:rPr>
          <w:rStyle w:val="12"/>
          <w:b/>
          <w:bCs/>
          <w:color w:val="000000"/>
        </w:rPr>
        <w:softHyphen/>
        <w:t>приятие читаемого слушателями.</w:t>
      </w:r>
    </w:p>
    <w:p w:rsidR="00D45411" w:rsidRDefault="00D45411">
      <w:pPr>
        <w:pStyle w:val="a6"/>
        <w:framePr w:w="6350" w:h="10315" w:hRule="exact" w:wrap="around" w:vAnchor="page" w:hAnchor="page" w:x="2802" w:y="3085"/>
        <w:shd w:val="clear" w:color="auto" w:fill="auto"/>
        <w:spacing w:line="226" w:lineRule="exact"/>
        <w:ind w:firstLine="220"/>
      </w:pPr>
      <w:r>
        <w:rPr>
          <w:rStyle w:val="12"/>
          <w:b/>
          <w:bCs/>
          <w:color w:val="000000"/>
        </w:rPr>
        <w:t>Тексты для чтения вслух: диалог, рассказ, сказка.</w:t>
      </w:r>
    </w:p>
    <w:p w:rsidR="00D45411" w:rsidRDefault="00D45411">
      <w:pPr>
        <w:pStyle w:val="a6"/>
        <w:framePr w:w="6350" w:h="10315" w:hRule="exact" w:wrap="around" w:vAnchor="page" w:hAnchor="page" w:x="2802" w:y="3085"/>
        <w:shd w:val="clear" w:color="auto" w:fill="auto"/>
        <w:spacing w:line="226" w:lineRule="exact"/>
        <w:ind w:right="20" w:firstLine="220"/>
      </w:pPr>
      <w:r>
        <w:rPr>
          <w:rStyle w:val="12"/>
          <w:b/>
          <w:bCs/>
          <w:color w:val="000000"/>
        </w:rPr>
        <w:t xml:space="preserve">Чтение </w:t>
      </w:r>
      <w:r>
        <w:rPr>
          <w:rStyle w:val="53"/>
          <w:b/>
          <w:bCs/>
          <w:color w:val="000000"/>
        </w:rPr>
        <w:t>про себя</w:t>
      </w:r>
      <w:r>
        <w:rPr>
          <w:rStyle w:val="12"/>
          <w:b/>
          <w:bCs/>
          <w:color w:val="00000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12"/>
          <w:b/>
          <w:bCs/>
          <w:color w:val="000000"/>
        </w:rPr>
        <w:softHyphen/>
        <w:t>ной задачи: с пониманием основного содержания, с понимани</w:t>
      </w:r>
      <w:r>
        <w:rPr>
          <w:rStyle w:val="12"/>
          <w:b/>
          <w:bCs/>
          <w:color w:val="000000"/>
        </w:rPr>
        <w:softHyphen/>
        <w:t>ем запрашиваемой информации.</w:t>
      </w:r>
    </w:p>
    <w:p w:rsidR="00D45411" w:rsidRDefault="00D45411">
      <w:pPr>
        <w:pStyle w:val="a6"/>
        <w:framePr w:w="6350" w:h="10315" w:hRule="exact" w:wrap="around" w:vAnchor="page" w:hAnchor="page" w:x="2802" w:y="3085"/>
        <w:shd w:val="clear" w:color="auto" w:fill="auto"/>
        <w:spacing w:line="226" w:lineRule="exact"/>
        <w:ind w:right="20" w:firstLine="220"/>
      </w:pPr>
      <w:r>
        <w:rPr>
          <w:rStyle w:val="12"/>
          <w:b/>
          <w:bCs/>
          <w:color w:val="000000"/>
        </w:rPr>
        <w:t xml:space="preserve">Чтение с </w:t>
      </w:r>
      <w:r>
        <w:rPr>
          <w:rStyle w:val="53"/>
          <w:b/>
          <w:bCs/>
          <w:color w:val="000000"/>
        </w:rPr>
        <w:t>пониманием основного содержания</w:t>
      </w:r>
      <w:r>
        <w:rPr>
          <w:rStyle w:val="12"/>
          <w:b/>
          <w:bCs/>
          <w:color w:val="000000"/>
        </w:rPr>
        <w:t xml:space="preserve"> текста предпо</w:t>
      </w:r>
      <w:r>
        <w:rPr>
          <w:rStyle w:val="12"/>
          <w:b/>
          <w:bCs/>
          <w:color w:val="000000"/>
        </w:rPr>
        <w:softHyphen/>
        <w:t>лагает определение основной темы и главных фактов/событий в прочитанном тексте с опорой на иллюстрации и с использо</w:t>
      </w:r>
      <w:r>
        <w:rPr>
          <w:rStyle w:val="12"/>
          <w:b/>
          <w:bCs/>
          <w:color w:val="000000"/>
        </w:rPr>
        <w:softHyphen/>
        <w:t>ванием языковой догадки.</w:t>
      </w:r>
    </w:p>
    <w:p w:rsidR="00D45411" w:rsidRDefault="00D45411">
      <w:pPr>
        <w:pStyle w:val="a6"/>
        <w:framePr w:w="6350" w:h="10315" w:hRule="exact" w:wrap="around" w:vAnchor="page" w:hAnchor="page" w:x="2802" w:y="3085"/>
        <w:shd w:val="clear" w:color="auto" w:fill="auto"/>
        <w:spacing w:line="226" w:lineRule="exact"/>
        <w:ind w:right="20" w:firstLine="220"/>
      </w:pPr>
      <w:r>
        <w:rPr>
          <w:rStyle w:val="12"/>
          <w:b/>
          <w:bCs/>
          <w:color w:val="000000"/>
        </w:rPr>
        <w:t xml:space="preserve">Чтение </w:t>
      </w:r>
      <w:r>
        <w:rPr>
          <w:rStyle w:val="53"/>
          <w:b/>
          <w:bCs/>
          <w:color w:val="000000"/>
        </w:rPr>
        <w:t>с пониманием запрашиваемой информации</w:t>
      </w:r>
      <w:r>
        <w:rPr>
          <w:rStyle w:val="12"/>
          <w:b/>
          <w:bCs/>
          <w:color w:val="000000"/>
        </w:rPr>
        <w:t xml:space="preserve"> предпо</w:t>
      </w:r>
      <w:r>
        <w:rPr>
          <w:rStyle w:val="12"/>
          <w:b/>
          <w:bCs/>
          <w:color w:val="000000"/>
        </w:rPr>
        <w:softHyphen/>
        <w:t>лагает нахождение в прочитанном тексте и понимание запра</w:t>
      </w:r>
      <w:r>
        <w:rPr>
          <w:rStyle w:val="12"/>
          <w:b/>
          <w:bCs/>
          <w:color w:val="000000"/>
        </w:rPr>
        <w:softHyphen/>
        <w:t>шиваемой информации фактического характера с опорой на иллюстрации и с использованием языковой догадки.</w:t>
      </w:r>
    </w:p>
    <w:p w:rsidR="00D45411" w:rsidRDefault="00D45411">
      <w:pPr>
        <w:pStyle w:val="a6"/>
        <w:framePr w:w="6350" w:h="10315" w:hRule="exact" w:wrap="around" w:vAnchor="page" w:hAnchor="page" w:x="2802" w:y="3085"/>
        <w:shd w:val="clear" w:color="auto" w:fill="auto"/>
        <w:spacing w:line="226" w:lineRule="exact"/>
        <w:ind w:right="20" w:firstLine="220"/>
      </w:pPr>
      <w:r>
        <w:rPr>
          <w:rStyle w:val="12"/>
          <w:b/>
          <w:bCs/>
          <w:color w:val="000000"/>
        </w:rPr>
        <w:t>Тексты для чтения про себя: диалог, рассказ, сказка, элек</w:t>
      </w:r>
      <w:r>
        <w:rPr>
          <w:rStyle w:val="12"/>
          <w:b/>
          <w:bCs/>
          <w:color w:val="000000"/>
        </w:rPr>
        <w:softHyphen/>
        <w:t>тронное сообщение личного характера.</w:t>
      </w:r>
    </w:p>
    <w:p w:rsidR="00D45411" w:rsidRDefault="00D45411">
      <w:pPr>
        <w:pStyle w:val="101"/>
        <w:framePr w:w="6350" w:h="10315" w:hRule="exact" w:wrap="around" w:vAnchor="page" w:hAnchor="page" w:x="2802" w:y="3085"/>
        <w:shd w:val="clear" w:color="auto" w:fill="auto"/>
        <w:spacing w:before="0" w:after="0" w:line="226" w:lineRule="exact"/>
        <w:ind w:firstLine="220"/>
      </w:pPr>
      <w:r>
        <w:rPr>
          <w:rStyle w:val="100"/>
          <w:b/>
          <w:bCs/>
          <w:i/>
          <w:iCs/>
          <w:color w:val="000000"/>
        </w:rPr>
        <w:t>Письмо</w:t>
      </w:r>
    </w:p>
    <w:p w:rsidR="00D45411" w:rsidRDefault="00D45411">
      <w:pPr>
        <w:pStyle w:val="a6"/>
        <w:framePr w:w="6350" w:h="10315" w:hRule="exact" w:wrap="around" w:vAnchor="page" w:hAnchor="page" w:x="2802" w:y="3085"/>
        <w:shd w:val="clear" w:color="auto" w:fill="auto"/>
        <w:spacing w:line="226" w:lineRule="exact"/>
        <w:ind w:right="20" w:firstLine="220"/>
      </w:pPr>
      <w:r>
        <w:rPr>
          <w:rStyle w:val="12"/>
          <w:b/>
          <w:bCs/>
          <w:color w:val="000000"/>
        </w:rPr>
        <w:t>Овладение техникой письма (полупечатное написание букв, буквосочетаний, слов).</w:t>
      </w:r>
    </w:p>
    <w:p w:rsidR="00D45411" w:rsidRDefault="00D45411">
      <w:pPr>
        <w:pStyle w:val="a5"/>
        <w:framePr w:wrap="around" w:vAnchor="page" w:hAnchor="page" w:x="2782" w:y="13605"/>
        <w:shd w:val="clear" w:color="auto" w:fill="auto"/>
        <w:spacing w:line="130" w:lineRule="exact"/>
        <w:ind w:left="20"/>
      </w:pPr>
      <w:r>
        <w:rPr>
          <w:rStyle w:val="0pt5"/>
          <w:color w:val="000000"/>
        </w:rPr>
        <w:t>Французский язык. 2—4 классы</w:t>
      </w:r>
    </w:p>
    <w:p w:rsidR="00D45411" w:rsidRDefault="00D45411">
      <w:pPr>
        <w:pStyle w:val="a5"/>
        <w:framePr w:wrap="around" w:vAnchor="page" w:hAnchor="page" w:x="8917" w:y="13614"/>
        <w:shd w:val="clear" w:color="auto" w:fill="auto"/>
        <w:spacing w:line="130" w:lineRule="exact"/>
        <w:ind w:left="20"/>
      </w:pPr>
      <w:r>
        <w:rPr>
          <w:rStyle w:val="0pt5"/>
          <w:color w:val="000000"/>
        </w:rPr>
        <w:t>159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lastRenderedPageBreak/>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w:t>
      </w:r>
      <w:r>
        <w:rPr>
          <w:rStyle w:val="12"/>
          <w:b/>
          <w:bCs/>
          <w:color w:val="000000"/>
        </w:rPr>
        <w:softHyphen/>
        <w:t>ложений в соответствии с решаемой учебной задачей.</w:t>
      </w: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t>Заполнение простых формуляров с указанием личной инфор</w:t>
      </w:r>
      <w:r>
        <w:rPr>
          <w:rStyle w:val="12"/>
          <w:b/>
          <w:bCs/>
          <w:color w:val="000000"/>
        </w:rPr>
        <w:softHyphen/>
        <w:t>мации (имя, фамилия, возраст, страна проживания) в соответ</w:t>
      </w:r>
      <w:r>
        <w:rPr>
          <w:rStyle w:val="12"/>
          <w:b/>
          <w:bCs/>
          <w:color w:val="000000"/>
        </w:rPr>
        <w:softHyphen/>
        <w:t>ствии с нормами, принятыми в стране/странах изучаемого языка.</w:t>
      </w: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t>Написание с опорой на образец коротких поздравлений с праздниками (с днём рождения, Новым годом, Рождеством).</w:t>
      </w:r>
    </w:p>
    <w:p w:rsidR="00D45411" w:rsidRDefault="00D45411">
      <w:pPr>
        <w:pStyle w:val="a6"/>
        <w:framePr w:w="6346" w:h="10358" w:hRule="exact" w:wrap="around" w:vAnchor="page" w:hAnchor="page" w:x="2823" w:y="3081"/>
        <w:shd w:val="clear" w:color="auto" w:fill="auto"/>
        <w:spacing w:line="230" w:lineRule="exact"/>
        <w:ind w:firstLine="220"/>
      </w:pPr>
      <w:r>
        <w:rPr>
          <w:rStyle w:val="12"/>
          <w:b/>
          <w:bCs/>
          <w:color w:val="000000"/>
        </w:rPr>
        <w:t>Языковые знания и навыки</w:t>
      </w:r>
    </w:p>
    <w:p w:rsidR="00D45411" w:rsidRDefault="00D45411">
      <w:pPr>
        <w:pStyle w:val="101"/>
        <w:framePr w:w="6346" w:h="10358" w:hRule="exact" w:wrap="around" w:vAnchor="page" w:hAnchor="page" w:x="2823" w:y="3081"/>
        <w:shd w:val="clear" w:color="auto" w:fill="auto"/>
        <w:spacing w:before="0" w:after="0" w:line="230" w:lineRule="exact"/>
        <w:ind w:firstLine="220"/>
      </w:pPr>
      <w:r>
        <w:rPr>
          <w:rStyle w:val="100"/>
          <w:b/>
          <w:bCs/>
          <w:i/>
          <w:iCs/>
          <w:color w:val="000000"/>
        </w:rPr>
        <w:t>Фонетическая сторона речи</w:t>
      </w: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t>Буквы французского алфавита. Фонетически корректное оз</w:t>
      </w:r>
      <w:r>
        <w:rPr>
          <w:rStyle w:val="12"/>
          <w:b/>
          <w:bCs/>
          <w:color w:val="000000"/>
        </w:rPr>
        <w:softHyphen/>
        <w:t>вучивание букв французского алфавита.</w:t>
      </w: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t>Различение на слух и адекватное, без ошибок, ведущих к сбою в коммуникации, произнесение слов с соблюдением пра</w:t>
      </w:r>
      <w:r>
        <w:rPr>
          <w:rStyle w:val="12"/>
          <w:b/>
          <w:bCs/>
          <w:color w:val="000000"/>
        </w:rPr>
        <w:softHyphen/>
        <w:t>вильного ударения и фраз с соблюдением их ритмико-интона</w:t>
      </w:r>
      <w:r>
        <w:rPr>
          <w:rStyle w:val="12"/>
          <w:b/>
          <w:bCs/>
          <w:color w:val="000000"/>
        </w:rPr>
        <w:softHyphen/>
        <w:t>ционных особенностей.</w:t>
      </w: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t xml:space="preserve">Чтение новых слов согласно основным правилам чтения французского языка. Реализация обязательного </w:t>
      </w:r>
      <w:r>
        <w:rPr>
          <w:rStyle w:val="12"/>
          <w:b/>
          <w:bCs/>
          <w:color w:val="000000"/>
          <w:lang w:val="en-US" w:eastAsia="en-US"/>
        </w:rPr>
        <w:t>liaison</w:t>
      </w:r>
      <w:r w:rsidRPr="000B5CC4">
        <w:rPr>
          <w:rStyle w:val="12"/>
          <w:b/>
          <w:bCs/>
          <w:color w:val="000000"/>
          <w:lang w:eastAsia="en-US"/>
        </w:rPr>
        <w:t xml:space="preserve"> </w:t>
      </w:r>
      <w:r>
        <w:rPr>
          <w:rStyle w:val="12"/>
          <w:b/>
          <w:bCs/>
          <w:color w:val="000000"/>
        </w:rPr>
        <w:t>внутри ритмических групп, состоящих из служебного и знаменатель</w:t>
      </w:r>
      <w:r>
        <w:rPr>
          <w:rStyle w:val="12"/>
          <w:b/>
          <w:bCs/>
          <w:color w:val="000000"/>
        </w:rPr>
        <w:softHyphen/>
        <w:t xml:space="preserve">ного слов </w:t>
      </w:r>
      <w:r w:rsidRPr="000B5CC4">
        <w:rPr>
          <w:rStyle w:val="12"/>
          <w:b/>
          <w:bCs/>
          <w:color w:val="000000"/>
          <w:lang w:eastAsia="en-US"/>
        </w:rPr>
        <w:t>(</w:t>
      </w:r>
      <w:r>
        <w:rPr>
          <w:rStyle w:val="12"/>
          <w:b/>
          <w:bCs/>
          <w:color w:val="000000"/>
          <w:lang w:val="en-US" w:eastAsia="en-US"/>
        </w:rPr>
        <w:t>les</w:t>
      </w:r>
      <w:r w:rsidRPr="000B5CC4">
        <w:rPr>
          <w:rStyle w:val="12"/>
          <w:b/>
          <w:bCs/>
          <w:color w:val="000000"/>
          <w:lang w:eastAsia="en-US"/>
        </w:rPr>
        <w:t xml:space="preserve"> </w:t>
      </w:r>
      <w:r>
        <w:rPr>
          <w:rStyle w:val="12"/>
          <w:b/>
          <w:bCs/>
          <w:color w:val="000000"/>
          <w:lang w:val="en-US" w:eastAsia="en-US"/>
        </w:rPr>
        <w:t>enfants</w:t>
      </w:r>
      <w:r w:rsidRPr="000B5CC4">
        <w:rPr>
          <w:rStyle w:val="12"/>
          <w:b/>
          <w:bCs/>
          <w:color w:val="000000"/>
          <w:lang w:eastAsia="en-US"/>
        </w:rPr>
        <w:t xml:space="preserve">, </w:t>
      </w:r>
      <w:r>
        <w:rPr>
          <w:rStyle w:val="12"/>
          <w:b/>
          <w:bCs/>
          <w:color w:val="000000"/>
          <w:lang w:val="en-US" w:eastAsia="en-US"/>
        </w:rPr>
        <w:t>mes</w:t>
      </w:r>
      <w:r w:rsidRPr="000B5CC4">
        <w:rPr>
          <w:rStyle w:val="12"/>
          <w:b/>
          <w:bCs/>
          <w:color w:val="000000"/>
          <w:lang w:eastAsia="en-US"/>
        </w:rPr>
        <w:t xml:space="preserve"> </w:t>
      </w:r>
      <w:r>
        <w:rPr>
          <w:rStyle w:val="12"/>
          <w:b/>
          <w:bCs/>
          <w:color w:val="000000"/>
          <w:lang w:val="en-US" w:eastAsia="en-US"/>
        </w:rPr>
        <w:t>amis</w:t>
      </w:r>
      <w:r w:rsidRPr="000B5CC4">
        <w:rPr>
          <w:rStyle w:val="12"/>
          <w:b/>
          <w:bCs/>
          <w:color w:val="000000"/>
          <w:lang w:eastAsia="en-US"/>
        </w:rPr>
        <w:t xml:space="preserve">, </w:t>
      </w:r>
      <w:r>
        <w:rPr>
          <w:rStyle w:val="12"/>
          <w:b/>
          <w:bCs/>
          <w:color w:val="000000"/>
          <w:lang w:val="en-US" w:eastAsia="en-US"/>
        </w:rPr>
        <w:t>ils</w:t>
      </w:r>
      <w:r w:rsidRPr="000B5CC4">
        <w:rPr>
          <w:rStyle w:val="12"/>
          <w:b/>
          <w:bCs/>
          <w:color w:val="000000"/>
          <w:lang w:eastAsia="en-US"/>
        </w:rPr>
        <w:t xml:space="preserve"> </w:t>
      </w:r>
      <w:r>
        <w:rPr>
          <w:rStyle w:val="12"/>
          <w:b/>
          <w:bCs/>
          <w:color w:val="000000"/>
          <w:lang w:val="en-US" w:eastAsia="en-US"/>
        </w:rPr>
        <w:t>habitent</w:t>
      </w:r>
      <w:r w:rsidRPr="000B5CC4">
        <w:rPr>
          <w:rStyle w:val="12"/>
          <w:b/>
          <w:bCs/>
          <w:color w:val="000000"/>
          <w:lang w:eastAsia="en-US"/>
        </w:rPr>
        <w:t>)</w:t>
      </w:r>
    </w:p>
    <w:p w:rsidR="00D45411" w:rsidRDefault="00D45411">
      <w:pPr>
        <w:pStyle w:val="101"/>
        <w:framePr w:w="6346" w:h="10358" w:hRule="exact" w:wrap="around" w:vAnchor="page" w:hAnchor="page" w:x="2823" w:y="3081"/>
        <w:shd w:val="clear" w:color="auto" w:fill="auto"/>
        <w:spacing w:before="0" w:after="0" w:line="230" w:lineRule="exact"/>
        <w:ind w:firstLine="220"/>
      </w:pPr>
      <w:r>
        <w:rPr>
          <w:rStyle w:val="100"/>
          <w:b/>
          <w:bCs/>
          <w:i/>
          <w:iCs/>
          <w:color w:val="000000"/>
        </w:rPr>
        <w:t>Графика, орфография и пунктуация</w:t>
      </w: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t xml:space="preserve">Правильное написание изученных слов, в том числе, слов, содержащих буквы с диакритическими знаками </w:t>
      </w:r>
      <w:r>
        <w:rPr>
          <w:rStyle w:val="12"/>
          <w:b/>
          <w:bCs/>
          <w:color w:val="000000"/>
          <w:lang w:val="en-US" w:eastAsia="en-US"/>
        </w:rPr>
        <w:t>accent</w:t>
      </w:r>
      <w:r w:rsidRPr="000B5CC4">
        <w:rPr>
          <w:rStyle w:val="12"/>
          <w:b/>
          <w:bCs/>
          <w:color w:val="000000"/>
          <w:lang w:eastAsia="en-US"/>
        </w:rPr>
        <w:t xml:space="preserve"> </w:t>
      </w:r>
      <w:r>
        <w:rPr>
          <w:rStyle w:val="12"/>
          <w:b/>
          <w:bCs/>
          <w:color w:val="000000"/>
          <w:lang w:val="en-US" w:eastAsia="en-US"/>
        </w:rPr>
        <w:t>aigu</w:t>
      </w:r>
      <w:r w:rsidRPr="000B5CC4">
        <w:rPr>
          <w:rStyle w:val="12"/>
          <w:b/>
          <w:bCs/>
          <w:color w:val="000000"/>
          <w:lang w:eastAsia="en-US"/>
        </w:rPr>
        <w:t xml:space="preserve">, </w:t>
      </w:r>
      <w:r>
        <w:rPr>
          <w:rStyle w:val="12"/>
          <w:b/>
          <w:bCs/>
          <w:color w:val="000000"/>
          <w:lang w:val="en-US" w:eastAsia="en-US"/>
        </w:rPr>
        <w:t>accent</w:t>
      </w:r>
      <w:r w:rsidRPr="000B5CC4">
        <w:rPr>
          <w:rStyle w:val="12"/>
          <w:b/>
          <w:bCs/>
          <w:color w:val="000000"/>
          <w:lang w:eastAsia="en-US"/>
        </w:rPr>
        <w:t xml:space="preserve"> </w:t>
      </w:r>
      <w:r>
        <w:rPr>
          <w:rStyle w:val="12"/>
          <w:b/>
          <w:bCs/>
          <w:color w:val="000000"/>
          <w:lang w:val="en-US" w:eastAsia="en-US"/>
        </w:rPr>
        <w:t>grave</w:t>
      </w:r>
      <w:r w:rsidRPr="000B5CC4">
        <w:rPr>
          <w:rStyle w:val="12"/>
          <w:b/>
          <w:bCs/>
          <w:color w:val="000000"/>
          <w:lang w:eastAsia="en-US"/>
        </w:rPr>
        <w:t xml:space="preserve">, </w:t>
      </w:r>
      <w:r>
        <w:rPr>
          <w:rStyle w:val="12"/>
          <w:b/>
          <w:bCs/>
          <w:color w:val="000000"/>
          <w:lang w:val="en-US" w:eastAsia="en-US"/>
        </w:rPr>
        <w:t>accent</w:t>
      </w:r>
      <w:r w:rsidRPr="000B5CC4">
        <w:rPr>
          <w:rStyle w:val="12"/>
          <w:b/>
          <w:bCs/>
          <w:color w:val="000000"/>
          <w:lang w:eastAsia="en-US"/>
        </w:rPr>
        <w:t xml:space="preserve"> </w:t>
      </w:r>
      <w:r>
        <w:rPr>
          <w:rStyle w:val="12"/>
          <w:b/>
          <w:bCs/>
          <w:color w:val="000000"/>
          <w:lang w:val="en-US" w:eastAsia="en-US"/>
        </w:rPr>
        <w:t>circonflexe</w:t>
      </w:r>
      <w:r w:rsidRPr="000B5CC4">
        <w:rPr>
          <w:rStyle w:val="12"/>
          <w:b/>
          <w:bCs/>
          <w:color w:val="000000"/>
          <w:lang w:eastAsia="en-US"/>
        </w:rPr>
        <w:t xml:space="preserve">, </w:t>
      </w:r>
      <w:r>
        <w:rPr>
          <w:rStyle w:val="12"/>
          <w:b/>
          <w:bCs/>
          <w:color w:val="000000"/>
          <w:lang w:val="en-US" w:eastAsia="en-US"/>
        </w:rPr>
        <w:t>trema</w:t>
      </w:r>
      <w:r w:rsidRPr="000B5CC4">
        <w:rPr>
          <w:rStyle w:val="12"/>
          <w:b/>
          <w:bCs/>
          <w:color w:val="000000"/>
          <w:lang w:eastAsia="en-US"/>
        </w:rPr>
        <w:t xml:space="preserve">, </w:t>
      </w:r>
      <w:r>
        <w:rPr>
          <w:rStyle w:val="12"/>
          <w:b/>
          <w:bCs/>
          <w:color w:val="000000"/>
          <w:lang w:val="en-US" w:eastAsia="en-US"/>
        </w:rPr>
        <w:t>cedille</w:t>
      </w:r>
      <w:r w:rsidRPr="000B5CC4">
        <w:rPr>
          <w:rStyle w:val="12"/>
          <w:b/>
          <w:bCs/>
          <w:color w:val="000000"/>
          <w:lang w:eastAsia="en-US"/>
        </w:rPr>
        <w:t>.</w:t>
      </w: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t>Правильная расстановка знаков препинания: точки, вопро</w:t>
      </w:r>
      <w:r>
        <w:rPr>
          <w:rStyle w:val="12"/>
          <w:b/>
          <w:bCs/>
          <w:color w:val="000000"/>
        </w:rPr>
        <w:softHyphen/>
        <w:t>сительного и восклицательного знаков в конце предложения.</w:t>
      </w:r>
    </w:p>
    <w:p w:rsidR="00D45411" w:rsidRDefault="00D45411">
      <w:pPr>
        <w:pStyle w:val="101"/>
        <w:framePr w:w="6346" w:h="10358" w:hRule="exact" w:wrap="around" w:vAnchor="page" w:hAnchor="page" w:x="2823" w:y="3081"/>
        <w:shd w:val="clear" w:color="auto" w:fill="auto"/>
        <w:spacing w:before="0" w:after="0" w:line="230" w:lineRule="exact"/>
        <w:ind w:firstLine="220"/>
      </w:pPr>
      <w:r>
        <w:rPr>
          <w:rStyle w:val="100"/>
          <w:b/>
          <w:bCs/>
          <w:i/>
          <w:iCs/>
          <w:color w:val="000000"/>
        </w:rPr>
        <w:t>Лексическая сторона речи</w:t>
      </w: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t>Распознавание и употребление в устной и письменной речи не менее 200 лексических единиц (слов, словосочетаний, рече</w:t>
      </w:r>
      <w:r>
        <w:rPr>
          <w:rStyle w:val="12"/>
          <w:b/>
          <w:bCs/>
          <w:color w:val="000000"/>
        </w:rPr>
        <w:softHyphen/>
        <w:t>вых клише), обслуживающих ситуации общения в рамках те</w:t>
      </w:r>
      <w:r>
        <w:rPr>
          <w:rStyle w:val="12"/>
          <w:b/>
          <w:bCs/>
          <w:color w:val="000000"/>
        </w:rPr>
        <w:softHyphen/>
        <w:t>матического содержания речи для 2 класса.</w:t>
      </w: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t>Использование языковой догадки для распознавания интер</w:t>
      </w:r>
      <w:r>
        <w:rPr>
          <w:rStyle w:val="12"/>
          <w:b/>
          <w:bCs/>
          <w:color w:val="000000"/>
        </w:rPr>
        <w:softHyphen/>
        <w:t xml:space="preserve">национальных слов </w:t>
      </w:r>
      <w:r w:rsidRPr="000B5CC4">
        <w:rPr>
          <w:rStyle w:val="12"/>
          <w:b/>
          <w:bCs/>
          <w:color w:val="000000"/>
          <w:lang w:eastAsia="en-US"/>
        </w:rPr>
        <w:t>(</w:t>
      </w:r>
      <w:r>
        <w:rPr>
          <w:rStyle w:val="12"/>
          <w:b/>
          <w:bCs/>
          <w:color w:val="000000"/>
          <w:lang w:val="en-US" w:eastAsia="en-US"/>
        </w:rPr>
        <w:t>un</w:t>
      </w:r>
      <w:r w:rsidRPr="000B5CC4">
        <w:rPr>
          <w:rStyle w:val="12"/>
          <w:b/>
          <w:bCs/>
          <w:color w:val="000000"/>
          <w:lang w:eastAsia="en-US"/>
        </w:rPr>
        <w:t xml:space="preserve"> </w:t>
      </w:r>
      <w:r>
        <w:rPr>
          <w:rStyle w:val="12"/>
          <w:b/>
          <w:bCs/>
          <w:color w:val="000000"/>
          <w:lang w:val="en-US" w:eastAsia="en-US"/>
        </w:rPr>
        <w:t>film</w:t>
      </w:r>
      <w:r w:rsidRPr="000B5CC4">
        <w:rPr>
          <w:rStyle w:val="12"/>
          <w:b/>
          <w:bCs/>
          <w:color w:val="000000"/>
          <w:lang w:eastAsia="en-US"/>
        </w:rPr>
        <w:t xml:space="preserve">, </w:t>
      </w:r>
      <w:r>
        <w:rPr>
          <w:rStyle w:val="12"/>
          <w:b/>
          <w:bCs/>
          <w:color w:val="000000"/>
          <w:lang w:val="en-US" w:eastAsia="en-US"/>
        </w:rPr>
        <w:t>le</w:t>
      </w:r>
      <w:r w:rsidRPr="000B5CC4">
        <w:rPr>
          <w:rStyle w:val="12"/>
          <w:b/>
          <w:bCs/>
          <w:color w:val="000000"/>
          <w:lang w:eastAsia="en-US"/>
        </w:rPr>
        <w:t xml:space="preserve"> </w:t>
      </w:r>
      <w:r>
        <w:rPr>
          <w:rStyle w:val="12"/>
          <w:b/>
          <w:bCs/>
          <w:color w:val="000000"/>
          <w:lang w:val="en-US" w:eastAsia="en-US"/>
        </w:rPr>
        <w:t>cosmos</w:t>
      </w:r>
      <w:r w:rsidRPr="000B5CC4">
        <w:rPr>
          <w:rStyle w:val="12"/>
          <w:b/>
          <w:bCs/>
          <w:color w:val="000000"/>
          <w:lang w:eastAsia="en-US"/>
        </w:rPr>
        <w:t>).</w:t>
      </w:r>
    </w:p>
    <w:p w:rsidR="00D45411" w:rsidRDefault="00D45411">
      <w:pPr>
        <w:pStyle w:val="101"/>
        <w:framePr w:w="6346" w:h="10358" w:hRule="exact" w:wrap="around" w:vAnchor="page" w:hAnchor="page" w:x="2823" w:y="3081"/>
        <w:shd w:val="clear" w:color="auto" w:fill="auto"/>
        <w:spacing w:before="0" w:after="0" w:line="230" w:lineRule="exact"/>
        <w:ind w:firstLine="220"/>
      </w:pPr>
      <w:r>
        <w:rPr>
          <w:rStyle w:val="100"/>
          <w:b/>
          <w:bCs/>
          <w:i/>
          <w:iCs/>
          <w:color w:val="000000"/>
        </w:rPr>
        <w:t>Грамматическая сторона речи</w:t>
      </w: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t>Распознавание в письменном и звучащем тексте и употребле</w:t>
      </w:r>
      <w:r>
        <w:rPr>
          <w:rStyle w:val="12"/>
          <w:b/>
          <w:bCs/>
          <w:color w:val="000000"/>
        </w:rPr>
        <w:softHyphen/>
        <w:t>ние в устной и письменной речи изученных морфологических форм и синтаксических конструкций французского языка.</w:t>
      </w: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w:t>
      </w:r>
      <w:r>
        <w:rPr>
          <w:rStyle w:val="12"/>
          <w:b/>
          <w:bCs/>
          <w:color w:val="000000"/>
        </w:rPr>
        <w:softHyphen/>
        <w:t>ме). Порядок слов в предложении.</w:t>
      </w:r>
    </w:p>
    <w:p w:rsidR="00D45411" w:rsidRDefault="00D45411">
      <w:pPr>
        <w:pStyle w:val="a6"/>
        <w:framePr w:w="6346" w:h="10358" w:hRule="exact" w:wrap="around" w:vAnchor="page" w:hAnchor="page" w:x="2823" w:y="3081"/>
        <w:shd w:val="clear" w:color="auto" w:fill="auto"/>
        <w:spacing w:line="230" w:lineRule="exact"/>
        <w:ind w:right="20" w:firstLine="220"/>
      </w:pPr>
      <w:r>
        <w:rPr>
          <w:rStyle w:val="12"/>
          <w:b/>
          <w:bCs/>
          <w:color w:val="000000"/>
        </w:rPr>
        <w:t>Нераспространённые и распространённые простые предложе</w:t>
      </w:r>
      <w:r>
        <w:rPr>
          <w:rStyle w:val="12"/>
          <w:b/>
          <w:bCs/>
          <w:color w:val="000000"/>
        </w:rPr>
        <w:softHyphen/>
        <w:t>ния.</w:t>
      </w:r>
    </w:p>
    <w:p w:rsidR="00D45411" w:rsidRDefault="00D45411">
      <w:pPr>
        <w:pStyle w:val="a5"/>
        <w:framePr w:wrap="around" w:vAnchor="page" w:hAnchor="page" w:x="2751" w:y="13614"/>
        <w:shd w:val="clear" w:color="auto" w:fill="auto"/>
        <w:spacing w:line="130" w:lineRule="exact"/>
        <w:ind w:left="20"/>
      </w:pPr>
      <w:r>
        <w:rPr>
          <w:rStyle w:val="0pt5"/>
          <w:color w:val="000000"/>
        </w:rPr>
        <w:t>160</w:t>
      </w:r>
    </w:p>
    <w:p w:rsidR="00D45411" w:rsidRDefault="00D45411">
      <w:pPr>
        <w:pStyle w:val="a5"/>
        <w:framePr w:wrap="around" w:vAnchor="page" w:hAnchor="page" w:x="6797"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48" w:hRule="exact" w:wrap="around" w:vAnchor="page" w:hAnchor="page" w:x="2802" w:y="3081"/>
        <w:shd w:val="clear" w:color="auto" w:fill="auto"/>
        <w:spacing w:line="230" w:lineRule="exact"/>
        <w:ind w:firstLine="220"/>
      </w:pPr>
      <w:r>
        <w:rPr>
          <w:rStyle w:val="12"/>
          <w:b/>
          <w:bCs/>
          <w:color w:val="000000"/>
        </w:rPr>
        <w:lastRenderedPageBreak/>
        <w:t xml:space="preserve">Предложения с оборотом </w:t>
      </w:r>
      <w:r>
        <w:rPr>
          <w:rStyle w:val="12"/>
          <w:b/>
          <w:bCs/>
          <w:color w:val="000000"/>
          <w:lang w:val="en-US" w:eastAsia="en-US"/>
        </w:rPr>
        <w:t>c</w:t>
      </w:r>
      <w:r w:rsidRPr="000B5CC4">
        <w:rPr>
          <w:rStyle w:val="12"/>
          <w:b/>
          <w:bCs/>
          <w:color w:val="000000"/>
          <w:lang w:eastAsia="en-US"/>
        </w:rPr>
        <w:t>’</w:t>
      </w:r>
      <w:r>
        <w:rPr>
          <w:rStyle w:val="12"/>
          <w:b/>
          <w:bCs/>
          <w:color w:val="000000"/>
          <w:lang w:val="en-US" w:eastAsia="en-US"/>
        </w:rPr>
        <w:t>est</w:t>
      </w:r>
      <w:r w:rsidRPr="000B5CC4">
        <w:rPr>
          <w:rStyle w:val="12"/>
          <w:b/>
          <w:bCs/>
          <w:color w:val="000000"/>
          <w:lang w:eastAsia="en-US"/>
        </w:rPr>
        <w:t>.</w:t>
      </w:r>
    </w:p>
    <w:p w:rsidR="00D45411" w:rsidRDefault="00D45411">
      <w:pPr>
        <w:pStyle w:val="a6"/>
        <w:framePr w:w="6346" w:h="10248" w:hRule="exact" w:wrap="around" w:vAnchor="page" w:hAnchor="page" w:x="2802" w:y="3081"/>
        <w:shd w:val="clear" w:color="auto" w:fill="auto"/>
        <w:spacing w:line="230" w:lineRule="exact"/>
        <w:ind w:right="20" w:firstLine="220"/>
      </w:pPr>
      <w:r>
        <w:rPr>
          <w:rStyle w:val="12"/>
          <w:b/>
          <w:bCs/>
          <w:color w:val="000000"/>
        </w:rPr>
        <w:t xml:space="preserve">Предложения с простым глагольным сказуемым </w:t>
      </w:r>
      <w:r w:rsidRPr="000B5CC4">
        <w:rPr>
          <w:rStyle w:val="12"/>
          <w:b/>
          <w:bCs/>
          <w:color w:val="000000"/>
          <w:lang w:eastAsia="en-US"/>
        </w:rPr>
        <w:t>(</w:t>
      </w:r>
      <w:r>
        <w:rPr>
          <w:rStyle w:val="12"/>
          <w:b/>
          <w:bCs/>
          <w:color w:val="000000"/>
          <w:lang w:val="en-US" w:eastAsia="en-US"/>
        </w:rPr>
        <w:t>Je</w:t>
      </w:r>
      <w:r w:rsidRPr="000B5CC4">
        <w:rPr>
          <w:rStyle w:val="12"/>
          <w:b/>
          <w:bCs/>
          <w:color w:val="000000"/>
          <w:lang w:eastAsia="en-US"/>
        </w:rPr>
        <w:t xml:space="preserve"> </w:t>
      </w:r>
      <w:r>
        <w:rPr>
          <w:rStyle w:val="12"/>
          <w:b/>
          <w:bCs/>
          <w:color w:val="000000"/>
          <w:lang w:val="en-US" w:eastAsia="en-US"/>
        </w:rPr>
        <w:t>fais</w:t>
      </w:r>
      <w:r w:rsidRPr="000B5CC4">
        <w:rPr>
          <w:rStyle w:val="12"/>
          <w:b/>
          <w:bCs/>
          <w:color w:val="000000"/>
          <w:lang w:eastAsia="en-US"/>
        </w:rPr>
        <w:t xml:space="preserve"> </w:t>
      </w:r>
      <w:r>
        <w:rPr>
          <w:rStyle w:val="12"/>
          <w:b/>
          <w:bCs/>
          <w:color w:val="000000"/>
          <w:lang w:val="en-US" w:eastAsia="en-US"/>
        </w:rPr>
        <w:t>ma</w:t>
      </w:r>
      <w:r w:rsidRPr="000B5CC4">
        <w:rPr>
          <w:rStyle w:val="12"/>
          <w:b/>
          <w:bCs/>
          <w:color w:val="000000"/>
          <w:lang w:eastAsia="en-US"/>
        </w:rPr>
        <w:t xml:space="preserve"> </w:t>
      </w:r>
      <w:r>
        <w:rPr>
          <w:rStyle w:val="12"/>
          <w:b/>
          <w:bCs/>
          <w:color w:val="000000"/>
          <w:lang w:val="en-US" w:eastAsia="en-US"/>
        </w:rPr>
        <w:t>gymnastique</w:t>
      </w:r>
      <w:r w:rsidRPr="000B5CC4">
        <w:rPr>
          <w:rStyle w:val="12"/>
          <w:b/>
          <w:bCs/>
          <w:color w:val="000000"/>
          <w:lang w:eastAsia="en-US"/>
        </w:rPr>
        <w:t>.).</w:t>
      </w:r>
    </w:p>
    <w:p w:rsidR="00D45411" w:rsidRDefault="00D45411">
      <w:pPr>
        <w:pStyle w:val="a6"/>
        <w:framePr w:w="6346" w:h="10248" w:hRule="exact" w:wrap="around" w:vAnchor="page" w:hAnchor="page" w:x="2802" w:y="3081"/>
        <w:shd w:val="clear" w:color="auto" w:fill="auto"/>
        <w:spacing w:line="230" w:lineRule="exact"/>
        <w:ind w:right="20" w:firstLine="220"/>
      </w:pPr>
      <w:r>
        <w:rPr>
          <w:rStyle w:val="12"/>
          <w:b/>
          <w:bCs/>
          <w:color w:val="000000"/>
        </w:rPr>
        <w:t xml:space="preserve">Предложения с составным именным сказуемым </w:t>
      </w:r>
      <w:r w:rsidRPr="000B5CC4">
        <w:rPr>
          <w:rStyle w:val="12"/>
          <w:b/>
          <w:bCs/>
          <w:color w:val="000000"/>
          <w:lang w:eastAsia="en-US"/>
        </w:rPr>
        <w:t>(</w:t>
      </w:r>
      <w:r>
        <w:rPr>
          <w:rStyle w:val="12"/>
          <w:b/>
          <w:bCs/>
          <w:color w:val="000000"/>
          <w:lang w:val="en-US" w:eastAsia="en-US"/>
        </w:rPr>
        <w:t>Ma</w:t>
      </w:r>
      <w:r w:rsidRPr="000B5CC4">
        <w:rPr>
          <w:rStyle w:val="12"/>
          <w:b/>
          <w:bCs/>
          <w:color w:val="000000"/>
          <w:lang w:eastAsia="en-US"/>
        </w:rPr>
        <w:t xml:space="preserve"> </w:t>
      </w:r>
      <w:r>
        <w:rPr>
          <w:rStyle w:val="12"/>
          <w:b/>
          <w:bCs/>
          <w:color w:val="000000"/>
          <w:lang w:val="en-US" w:eastAsia="en-US"/>
        </w:rPr>
        <w:t>mere</w:t>
      </w:r>
      <w:r w:rsidRPr="000B5CC4">
        <w:rPr>
          <w:rStyle w:val="12"/>
          <w:b/>
          <w:bCs/>
          <w:color w:val="000000"/>
          <w:lang w:eastAsia="en-US"/>
        </w:rPr>
        <w:t xml:space="preserve"> </w:t>
      </w:r>
      <w:r>
        <w:rPr>
          <w:rStyle w:val="12"/>
          <w:b/>
          <w:bCs/>
          <w:color w:val="000000"/>
          <w:lang w:val="en-US" w:eastAsia="en-US"/>
        </w:rPr>
        <w:t>est</w:t>
      </w:r>
      <w:r w:rsidRPr="000B5CC4">
        <w:rPr>
          <w:rStyle w:val="12"/>
          <w:b/>
          <w:bCs/>
          <w:color w:val="000000"/>
          <w:lang w:eastAsia="en-US"/>
        </w:rPr>
        <w:t xml:space="preserve"> </w:t>
      </w:r>
      <w:r>
        <w:rPr>
          <w:rStyle w:val="12"/>
          <w:b/>
          <w:bCs/>
          <w:color w:val="000000"/>
          <w:lang w:val="en-US" w:eastAsia="en-US"/>
        </w:rPr>
        <w:t>medecin</w:t>
      </w:r>
      <w:r w:rsidRPr="000B5CC4">
        <w:rPr>
          <w:rStyle w:val="12"/>
          <w:b/>
          <w:bCs/>
          <w:color w:val="000000"/>
          <w:lang w:eastAsia="en-US"/>
        </w:rPr>
        <w:t>.).</w:t>
      </w:r>
    </w:p>
    <w:p w:rsidR="00D45411" w:rsidRDefault="00D45411">
      <w:pPr>
        <w:pStyle w:val="a6"/>
        <w:framePr w:w="6346" w:h="10248" w:hRule="exact" w:wrap="around" w:vAnchor="page" w:hAnchor="page" w:x="2802" w:y="3081"/>
        <w:shd w:val="clear" w:color="auto" w:fill="auto"/>
        <w:spacing w:line="230" w:lineRule="exact"/>
        <w:ind w:right="20" w:firstLine="220"/>
      </w:pPr>
      <w:r>
        <w:rPr>
          <w:rStyle w:val="12"/>
          <w:b/>
          <w:bCs/>
          <w:color w:val="000000"/>
        </w:rPr>
        <w:t xml:space="preserve">Предложения с составным глагольным сказуемым </w:t>
      </w:r>
      <w:r w:rsidRPr="000B5CC4">
        <w:rPr>
          <w:rStyle w:val="12"/>
          <w:b/>
          <w:bCs/>
          <w:color w:val="000000"/>
          <w:lang w:eastAsia="en-US"/>
        </w:rPr>
        <w:t>(</w:t>
      </w:r>
      <w:r>
        <w:rPr>
          <w:rStyle w:val="12"/>
          <w:b/>
          <w:bCs/>
          <w:color w:val="000000"/>
          <w:lang w:val="en-US" w:eastAsia="en-US"/>
        </w:rPr>
        <w:t>J</w:t>
      </w:r>
      <w:r w:rsidRPr="000B5CC4">
        <w:rPr>
          <w:rStyle w:val="12"/>
          <w:b/>
          <w:bCs/>
          <w:color w:val="000000"/>
          <w:lang w:eastAsia="en-US"/>
        </w:rPr>
        <w:t>’</w:t>
      </w:r>
      <w:r>
        <w:rPr>
          <w:rStyle w:val="12"/>
          <w:b/>
          <w:bCs/>
          <w:color w:val="000000"/>
          <w:lang w:val="en-US" w:eastAsia="en-US"/>
        </w:rPr>
        <w:t>aime</w:t>
      </w:r>
      <w:r w:rsidRPr="000B5CC4">
        <w:rPr>
          <w:rStyle w:val="12"/>
          <w:b/>
          <w:bCs/>
          <w:color w:val="000000"/>
          <w:lang w:eastAsia="en-US"/>
        </w:rPr>
        <w:t xml:space="preserve"> </w:t>
      </w:r>
      <w:r>
        <w:rPr>
          <w:rStyle w:val="12"/>
          <w:b/>
          <w:bCs/>
          <w:color w:val="000000"/>
          <w:lang w:val="en-US" w:eastAsia="en-US"/>
        </w:rPr>
        <w:t>regarder</w:t>
      </w:r>
      <w:r w:rsidRPr="000B5CC4">
        <w:rPr>
          <w:rStyle w:val="12"/>
          <w:b/>
          <w:bCs/>
          <w:color w:val="000000"/>
          <w:lang w:eastAsia="en-US"/>
        </w:rPr>
        <w:t xml:space="preserve">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television</w:t>
      </w:r>
      <w:r w:rsidRPr="000B5CC4">
        <w:rPr>
          <w:rStyle w:val="12"/>
          <w:b/>
          <w:bCs/>
          <w:color w:val="000000"/>
          <w:lang w:eastAsia="en-US"/>
        </w:rPr>
        <w:t>.).</w:t>
      </w:r>
    </w:p>
    <w:p w:rsidR="00D45411" w:rsidRDefault="00D45411">
      <w:pPr>
        <w:pStyle w:val="a6"/>
        <w:framePr w:w="6346" w:h="10248" w:hRule="exact" w:wrap="around" w:vAnchor="page" w:hAnchor="page" w:x="2802" w:y="3081"/>
        <w:shd w:val="clear" w:color="auto" w:fill="auto"/>
        <w:spacing w:line="230" w:lineRule="exact"/>
        <w:ind w:firstLine="220"/>
      </w:pPr>
      <w:r>
        <w:rPr>
          <w:rStyle w:val="12"/>
          <w:b/>
          <w:bCs/>
          <w:color w:val="000000"/>
        </w:rPr>
        <w:t xml:space="preserve">Предложения с конструкциями </w:t>
      </w:r>
      <w:r>
        <w:rPr>
          <w:rStyle w:val="12"/>
          <w:b/>
          <w:bCs/>
          <w:color w:val="000000"/>
          <w:lang w:val="en-US" w:eastAsia="en-US"/>
        </w:rPr>
        <w:t>il</w:t>
      </w:r>
      <w:r w:rsidRPr="000B5CC4">
        <w:rPr>
          <w:rStyle w:val="12"/>
          <w:b/>
          <w:bCs/>
          <w:color w:val="000000"/>
          <w:lang w:eastAsia="en-US"/>
        </w:rPr>
        <w:t xml:space="preserve"> </w:t>
      </w:r>
      <w:r>
        <w:rPr>
          <w:rStyle w:val="12"/>
          <w:b/>
          <w:bCs/>
          <w:color w:val="000000"/>
          <w:lang w:val="en-US" w:eastAsia="en-US"/>
        </w:rPr>
        <w:t>y</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il</w:t>
      </w:r>
      <w:r w:rsidRPr="000B5CC4">
        <w:rPr>
          <w:rStyle w:val="12"/>
          <w:b/>
          <w:bCs/>
          <w:color w:val="000000"/>
          <w:lang w:eastAsia="en-US"/>
        </w:rPr>
        <w:t xml:space="preserve"> </w:t>
      </w:r>
      <w:r>
        <w:rPr>
          <w:rStyle w:val="12"/>
          <w:b/>
          <w:bCs/>
          <w:color w:val="000000"/>
          <w:lang w:val="en-US" w:eastAsia="en-US"/>
        </w:rPr>
        <w:t>faut</w:t>
      </w:r>
      <w:r w:rsidRPr="000B5CC4">
        <w:rPr>
          <w:rStyle w:val="12"/>
          <w:b/>
          <w:bCs/>
          <w:color w:val="000000"/>
          <w:lang w:eastAsia="en-US"/>
        </w:rPr>
        <w:t>.</w:t>
      </w:r>
    </w:p>
    <w:p w:rsidR="00D45411" w:rsidRDefault="00D45411">
      <w:pPr>
        <w:pStyle w:val="a6"/>
        <w:framePr w:w="6346" w:h="10248" w:hRule="exact" w:wrap="around" w:vAnchor="page" w:hAnchor="page" w:x="2802" w:y="3081"/>
        <w:shd w:val="clear" w:color="auto" w:fill="auto"/>
        <w:spacing w:line="230" w:lineRule="exact"/>
        <w:ind w:right="20" w:firstLine="220"/>
      </w:pPr>
      <w:r>
        <w:rPr>
          <w:rStyle w:val="12"/>
          <w:b/>
          <w:bCs/>
          <w:color w:val="000000"/>
        </w:rPr>
        <w:t xml:space="preserve">Настоящее время </w:t>
      </w:r>
      <w:r w:rsidRPr="000B5CC4">
        <w:rPr>
          <w:rStyle w:val="12"/>
          <w:b/>
          <w:bCs/>
          <w:color w:val="000000"/>
          <w:lang w:eastAsia="en-US"/>
        </w:rPr>
        <w:t>(</w:t>
      </w:r>
      <w:r>
        <w:rPr>
          <w:rStyle w:val="12"/>
          <w:b/>
          <w:bCs/>
          <w:color w:val="000000"/>
          <w:lang w:val="en-US" w:eastAsia="en-US"/>
        </w:rPr>
        <w:t>present</w:t>
      </w:r>
      <w:r w:rsidRPr="000B5CC4">
        <w:rPr>
          <w:rStyle w:val="12"/>
          <w:b/>
          <w:bCs/>
          <w:color w:val="000000"/>
          <w:lang w:eastAsia="en-US"/>
        </w:rPr>
        <w:t xml:space="preserve">) </w:t>
      </w:r>
      <w:r>
        <w:rPr>
          <w:rStyle w:val="12"/>
          <w:b/>
          <w:bCs/>
          <w:color w:val="000000"/>
        </w:rPr>
        <w:t xml:space="preserve">глаголов </w:t>
      </w:r>
      <w:r>
        <w:rPr>
          <w:rStyle w:val="12"/>
          <w:b/>
          <w:bCs/>
          <w:color w:val="000000"/>
          <w:lang w:val="en-US" w:eastAsia="en-US"/>
        </w:rPr>
        <w:t>I</w:t>
      </w:r>
      <w:r w:rsidRPr="000B5CC4">
        <w:rPr>
          <w:rStyle w:val="12"/>
          <w:b/>
          <w:bCs/>
          <w:color w:val="000000"/>
          <w:lang w:eastAsia="en-US"/>
        </w:rPr>
        <w:t xml:space="preserve"> </w:t>
      </w:r>
      <w:r>
        <w:rPr>
          <w:rStyle w:val="12"/>
          <w:b/>
          <w:bCs/>
          <w:color w:val="000000"/>
        </w:rPr>
        <w:t>группы и наиболее частот</w:t>
      </w:r>
      <w:r>
        <w:rPr>
          <w:rStyle w:val="12"/>
          <w:b/>
          <w:bCs/>
          <w:color w:val="000000"/>
        </w:rPr>
        <w:softHyphen/>
        <w:t xml:space="preserve">ных глаголов III группы </w:t>
      </w:r>
      <w:r w:rsidRPr="000B5CC4">
        <w:rPr>
          <w:rStyle w:val="12"/>
          <w:b/>
          <w:bCs/>
          <w:color w:val="000000"/>
          <w:lang w:eastAsia="en-US"/>
        </w:rPr>
        <w:t>(</w:t>
      </w:r>
      <w:r>
        <w:rPr>
          <w:rStyle w:val="12"/>
          <w:b/>
          <w:bCs/>
          <w:color w:val="000000"/>
          <w:lang w:val="en-US" w:eastAsia="en-US"/>
        </w:rPr>
        <w:t>etre</w:t>
      </w:r>
      <w:r w:rsidRPr="000B5CC4">
        <w:rPr>
          <w:rStyle w:val="12"/>
          <w:b/>
          <w:bCs/>
          <w:color w:val="000000"/>
          <w:lang w:eastAsia="en-US"/>
        </w:rPr>
        <w:t xml:space="preserve">, </w:t>
      </w:r>
      <w:r>
        <w:rPr>
          <w:rStyle w:val="12"/>
          <w:b/>
          <w:bCs/>
          <w:color w:val="000000"/>
          <w:lang w:val="en-US" w:eastAsia="en-US"/>
        </w:rPr>
        <w:t>avoir</w:t>
      </w:r>
      <w:r w:rsidRPr="000B5CC4">
        <w:rPr>
          <w:rStyle w:val="12"/>
          <w:b/>
          <w:bCs/>
          <w:color w:val="000000"/>
          <w:lang w:eastAsia="en-US"/>
        </w:rPr>
        <w:t xml:space="preserve">, </w:t>
      </w:r>
      <w:r>
        <w:rPr>
          <w:rStyle w:val="12"/>
          <w:b/>
          <w:bCs/>
          <w:color w:val="000000"/>
          <w:lang w:val="en-US" w:eastAsia="en-US"/>
        </w:rPr>
        <w:t>faire</w:t>
      </w:r>
      <w:r w:rsidRPr="000B5CC4">
        <w:rPr>
          <w:rStyle w:val="12"/>
          <w:b/>
          <w:bCs/>
          <w:color w:val="000000"/>
          <w:lang w:eastAsia="en-US"/>
        </w:rPr>
        <w:t xml:space="preserve">, </w:t>
      </w:r>
      <w:r>
        <w:rPr>
          <w:rStyle w:val="12"/>
          <w:b/>
          <w:bCs/>
          <w:color w:val="000000"/>
          <w:lang w:val="en-US" w:eastAsia="en-US"/>
        </w:rPr>
        <w:t>aller</w:t>
      </w:r>
      <w:r w:rsidRPr="000B5CC4">
        <w:rPr>
          <w:rStyle w:val="12"/>
          <w:b/>
          <w:bCs/>
          <w:color w:val="000000"/>
          <w:lang w:eastAsia="en-US"/>
        </w:rPr>
        <w:t xml:space="preserve">, </w:t>
      </w:r>
      <w:r>
        <w:rPr>
          <w:rStyle w:val="12"/>
          <w:b/>
          <w:bCs/>
          <w:color w:val="000000"/>
          <w:lang w:val="en-US" w:eastAsia="en-US"/>
        </w:rPr>
        <w:t>dire</w:t>
      </w:r>
      <w:r w:rsidRPr="000B5CC4">
        <w:rPr>
          <w:rStyle w:val="12"/>
          <w:b/>
          <w:bCs/>
          <w:color w:val="000000"/>
          <w:lang w:eastAsia="en-US"/>
        </w:rPr>
        <w:t xml:space="preserve">, </w:t>
      </w:r>
      <w:r>
        <w:rPr>
          <w:rStyle w:val="12"/>
          <w:b/>
          <w:bCs/>
          <w:color w:val="000000"/>
          <w:lang w:val="en-US" w:eastAsia="en-US"/>
        </w:rPr>
        <w:t>lire</w:t>
      </w:r>
      <w:r w:rsidRPr="000B5CC4">
        <w:rPr>
          <w:rStyle w:val="12"/>
          <w:b/>
          <w:bCs/>
          <w:color w:val="000000"/>
          <w:lang w:eastAsia="en-US"/>
        </w:rPr>
        <w:t xml:space="preserve">, </w:t>
      </w:r>
      <w:r>
        <w:rPr>
          <w:rStyle w:val="12"/>
          <w:b/>
          <w:bCs/>
          <w:color w:val="000000"/>
          <w:lang w:val="en-US" w:eastAsia="en-US"/>
        </w:rPr>
        <w:t>ecrire</w:t>
      </w:r>
      <w:r w:rsidRPr="000B5CC4">
        <w:rPr>
          <w:rStyle w:val="12"/>
          <w:b/>
          <w:bCs/>
          <w:color w:val="000000"/>
          <w:lang w:eastAsia="en-US"/>
        </w:rPr>
        <w:t>)</w:t>
      </w:r>
    </w:p>
    <w:p w:rsidR="00D45411" w:rsidRDefault="00D45411">
      <w:pPr>
        <w:pStyle w:val="a6"/>
        <w:framePr w:w="6346" w:h="10248" w:hRule="exact" w:wrap="around" w:vAnchor="page" w:hAnchor="page" w:x="2802" w:y="3081"/>
        <w:shd w:val="clear" w:color="auto" w:fill="auto"/>
        <w:spacing w:line="230" w:lineRule="exact"/>
        <w:ind w:right="20" w:firstLine="220"/>
      </w:pPr>
      <w:r>
        <w:rPr>
          <w:rStyle w:val="12"/>
          <w:b/>
          <w:bCs/>
          <w:color w:val="000000"/>
        </w:rPr>
        <w:t>Определенный и неопределенный артикли с существительны</w:t>
      </w:r>
      <w:r>
        <w:rPr>
          <w:rStyle w:val="12"/>
          <w:b/>
          <w:bCs/>
          <w:color w:val="000000"/>
        </w:rPr>
        <w:softHyphen/>
        <w:t>ми единственного и множественного числа (наиболее распро</w:t>
      </w:r>
      <w:r>
        <w:rPr>
          <w:rStyle w:val="12"/>
          <w:b/>
          <w:bCs/>
          <w:color w:val="000000"/>
        </w:rPr>
        <w:softHyphen/>
        <w:t>страненные случаи употребления).</w:t>
      </w:r>
    </w:p>
    <w:p w:rsidR="00D45411" w:rsidRDefault="00D45411">
      <w:pPr>
        <w:pStyle w:val="a6"/>
        <w:framePr w:w="6346" w:h="10248" w:hRule="exact" w:wrap="around" w:vAnchor="page" w:hAnchor="page" w:x="2802" w:y="3081"/>
        <w:shd w:val="clear" w:color="auto" w:fill="auto"/>
        <w:spacing w:line="230" w:lineRule="exact"/>
        <w:ind w:right="20" w:firstLine="220"/>
      </w:pPr>
      <w:r>
        <w:rPr>
          <w:rStyle w:val="12"/>
          <w:b/>
          <w:bCs/>
          <w:color w:val="000000"/>
        </w:rPr>
        <w:t>Множественное число существительных, образованное по правилу.</w:t>
      </w:r>
    </w:p>
    <w:p w:rsidR="00D45411" w:rsidRDefault="00D45411">
      <w:pPr>
        <w:pStyle w:val="a6"/>
        <w:framePr w:w="6346" w:h="10248" w:hRule="exact" w:wrap="around" w:vAnchor="page" w:hAnchor="page" w:x="2802" w:y="3081"/>
        <w:shd w:val="clear" w:color="auto" w:fill="auto"/>
        <w:spacing w:line="230" w:lineRule="exact"/>
        <w:ind w:right="20" w:firstLine="220"/>
      </w:pPr>
      <w:r>
        <w:rPr>
          <w:rStyle w:val="12"/>
          <w:b/>
          <w:bCs/>
          <w:color w:val="000000"/>
        </w:rPr>
        <w:t>Множественное число прилагательных, образованное по пра</w:t>
      </w:r>
      <w:r>
        <w:rPr>
          <w:rStyle w:val="12"/>
          <w:b/>
          <w:bCs/>
          <w:color w:val="000000"/>
        </w:rPr>
        <w:softHyphen/>
        <w:t>вилу.</w:t>
      </w:r>
    </w:p>
    <w:p w:rsidR="00D45411" w:rsidRPr="000B5CC4" w:rsidRDefault="00D45411">
      <w:pPr>
        <w:pStyle w:val="a6"/>
        <w:framePr w:w="6346" w:h="10248" w:hRule="exact" w:wrap="around" w:vAnchor="page" w:hAnchor="page" w:x="2802" w:y="3081"/>
        <w:shd w:val="clear" w:color="auto" w:fill="auto"/>
        <w:spacing w:line="230" w:lineRule="exact"/>
        <w:ind w:right="20" w:firstLine="220"/>
        <w:rPr>
          <w:lang w:val="en-US"/>
        </w:rPr>
      </w:pPr>
      <w:r>
        <w:rPr>
          <w:rStyle w:val="12"/>
          <w:b/>
          <w:bCs/>
          <w:color w:val="000000"/>
        </w:rPr>
        <w:t>Притяжательные</w:t>
      </w:r>
      <w:r w:rsidRPr="000B5CC4">
        <w:rPr>
          <w:rStyle w:val="12"/>
          <w:b/>
          <w:bCs/>
          <w:color w:val="000000"/>
          <w:lang w:val="en-US"/>
        </w:rPr>
        <w:t xml:space="preserve"> </w:t>
      </w:r>
      <w:r>
        <w:rPr>
          <w:rStyle w:val="12"/>
          <w:b/>
          <w:bCs/>
          <w:color w:val="000000"/>
        </w:rPr>
        <w:t>прилагательные</w:t>
      </w:r>
      <w:r w:rsidRPr="000B5CC4">
        <w:rPr>
          <w:rStyle w:val="12"/>
          <w:b/>
          <w:bCs/>
          <w:color w:val="000000"/>
          <w:lang w:val="en-US"/>
        </w:rPr>
        <w:t xml:space="preserve"> </w:t>
      </w:r>
      <w:r>
        <w:rPr>
          <w:rStyle w:val="12"/>
          <w:b/>
          <w:bCs/>
          <w:color w:val="000000"/>
          <w:lang w:val="en-US" w:eastAsia="en-US"/>
        </w:rPr>
        <w:t>mon, ma, mes; ton, ta, tes; son, sa, ses.</w:t>
      </w:r>
    </w:p>
    <w:p w:rsidR="00D45411" w:rsidRDefault="00D45411">
      <w:pPr>
        <w:pStyle w:val="a6"/>
        <w:framePr w:w="6346" w:h="10248" w:hRule="exact" w:wrap="around" w:vAnchor="page" w:hAnchor="page" w:x="2802" w:y="3081"/>
        <w:shd w:val="clear" w:color="auto" w:fill="auto"/>
        <w:spacing w:line="230" w:lineRule="exact"/>
        <w:ind w:firstLine="220"/>
      </w:pPr>
      <w:r>
        <w:rPr>
          <w:rStyle w:val="12"/>
          <w:b/>
          <w:bCs/>
          <w:color w:val="000000"/>
        </w:rPr>
        <w:t>Личные местоимения.</w:t>
      </w:r>
    </w:p>
    <w:p w:rsidR="00D45411" w:rsidRDefault="00D45411">
      <w:pPr>
        <w:pStyle w:val="a6"/>
        <w:framePr w:w="6346" w:h="10248" w:hRule="exact" w:wrap="around" w:vAnchor="page" w:hAnchor="page" w:x="2802" w:y="3081"/>
        <w:shd w:val="clear" w:color="auto" w:fill="auto"/>
        <w:spacing w:line="230" w:lineRule="exact"/>
        <w:ind w:firstLine="220"/>
      </w:pPr>
      <w:r>
        <w:rPr>
          <w:rStyle w:val="12"/>
          <w:b/>
          <w:bCs/>
          <w:color w:val="000000"/>
        </w:rPr>
        <w:t>Количественные числительные (1-12).</w:t>
      </w:r>
    </w:p>
    <w:p w:rsidR="00D45411" w:rsidRDefault="00D45411">
      <w:pPr>
        <w:pStyle w:val="a6"/>
        <w:framePr w:w="6346" w:h="10248" w:hRule="exact" w:wrap="around" w:vAnchor="page" w:hAnchor="page" w:x="2802" w:y="3081"/>
        <w:shd w:val="clear" w:color="auto" w:fill="auto"/>
        <w:spacing w:line="230" w:lineRule="exact"/>
        <w:ind w:firstLine="220"/>
      </w:pPr>
      <w:r>
        <w:rPr>
          <w:rStyle w:val="12"/>
          <w:b/>
          <w:bCs/>
          <w:color w:val="000000"/>
        </w:rPr>
        <w:t xml:space="preserve">Вопросительные слова </w:t>
      </w:r>
      <w:r>
        <w:rPr>
          <w:rStyle w:val="12"/>
          <w:b/>
          <w:bCs/>
          <w:color w:val="000000"/>
          <w:lang w:val="en-US" w:eastAsia="en-US"/>
        </w:rPr>
        <w:t>qui</w:t>
      </w:r>
      <w:r w:rsidRPr="000B5CC4">
        <w:rPr>
          <w:rStyle w:val="12"/>
          <w:b/>
          <w:bCs/>
          <w:color w:val="000000"/>
          <w:lang w:eastAsia="en-US"/>
        </w:rPr>
        <w:t xml:space="preserve">, </w:t>
      </w:r>
      <w:r>
        <w:rPr>
          <w:rStyle w:val="12"/>
          <w:b/>
          <w:bCs/>
          <w:color w:val="000000"/>
          <w:lang w:val="en-US" w:eastAsia="en-US"/>
        </w:rPr>
        <w:t>quand</w:t>
      </w:r>
      <w:r w:rsidRPr="000B5CC4">
        <w:rPr>
          <w:rStyle w:val="12"/>
          <w:b/>
          <w:bCs/>
          <w:color w:val="000000"/>
          <w:lang w:eastAsia="en-US"/>
        </w:rPr>
        <w:t xml:space="preserve">, </w:t>
      </w:r>
      <w:r>
        <w:rPr>
          <w:rStyle w:val="12"/>
          <w:b/>
          <w:bCs/>
          <w:color w:val="000000"/>
          <w:lang w:val="en-US" w:eastAsia="en-US"/>
        </w:rPr>
        <w:t>ou</w:t>
      </w:r>
      <w:r w:rsidRPr="000B5CC4">
        <w:rPr>
          <w:rStyle w:val="12"/>
          <w:b/>
          <w:bCs/>
          <w:color w:val="000000"/>
          <w:lang w:eastAsia="en-US"/>
        </w:rPr>
        <w:t xml:space="preserve">, </w:t>
      </w:r>
      <w:r>
        <w:rPr>
          <w:rStyle w:val="12"/>
          <w:b/>
          <w:bCs/>
          <w:color w:val="000000"/>
          <w:lang w:val="en-US" w:eastAsia="en-US"/>
        </w:rPr>
        <w:t>comment</w:t>
      </w:r>
      <w:r w:rsidRPr="000B5CC4">
        <w:rPr>
          <w:rStyle w:val="12"/>
          <w:b/>
          <w:bCs/>
          <w:color w:val="000000"/>
          <w:lang w:eastAsia="en-US"/>
        </w:rPr>
        <w:t xml:space="preserve">, </w:t>
      </w:r>
      <w:r>
        <w:rPr>
          <w:rStyle w:val="12"/>
          <w:b/>
          <w:bCs/>
          <w:color w:val="000000"/>
          <w:lang w:val="en-US" w:eastAsia="en-US"/>
        </w:rPr>
        <w:t>pourquoi</w:t>
      </w:r>
      <w:r w:rsidRPr="000B5CC4">
        <w:rPr>
          <w:rStyle w:val="12"/>
          <w:b/>
          <w:bCs/>
          <w:color w:val="000000"/>
          <w:lang w:eastAsia="en-US"/>
        </w:rPr>
        <w:t>.</w:t>
      </w:r>
    </w:p>
    <w:p w:rsidR="00D45411" w:rsidRPr="000B5CC4" w:rsidRDefault="00D45411">
      <w:pPr>
        <w:pStyle w:val="a6"/>
        <w:framePr w:w="6346" w:h="10248" w:hRule="exact" w:wrap="around" w:vAnchor="page" w:hAnchor="page" w:x="2802" w:y="3081"/>
        <w:shd w:val="clear" w:color="auto" w:fill="auto"/>
        <w:spacing w:line="230" w:lineRule="exact"/>
        <w:ind w:firstLine="220"/>
        <w:rPr>
          <w:lang w:val="en-US"/>
        </w:rPr>
      </w:pPr>
      <w:r>
        <w:rPr>
          <w:rStyle w:val="12"/>
          <w:b/>
          <w:bCs/>
          <w:color w:val="000000"/>
        </w:rPr>
        <w:t>Предлоги</w:t>
      </w:r>
      <w:r w:rsidRPr="000B5CC4">
        <w:rPr>
          <w:rStyle w:val="12"/>
          <w:b/>
          <w:bCs/>
          <w:color w:val="000000"/>
          <w:lang w:val="en-US"/>
        </w:rPr>
        <w:t xml:space="preserve"> </w:t>
      </w:r>
      <w:r>
        <w:rPr>
          <w:rStyle w:val="12"/>
          <w:b/>
          <w:bCs/>
          <w:color w:val="000000"/>
        </w:rPr>
        <w:t>места</w:t>
      </w:r>
      <w:r w:rsidRPr="000B5CC4">
        <w:rPr>
          <w:rStyle w:val="12"/>
          <w:b/>
          <w:bCs/>
          <w:color w:val="000000"/>
          <w:lang w:val="en-US"/>
        </w:rPr>
        <w:t xml:space="preserve"> </w:t>
      </w:r>
      <w:r>
        <w:rPr>
          <w:rStyle w:val="12"/>
          <w:b/>
          <w:bCs/>
          <w:color w:val="000000"/>
          <w:lang w:val="en-US" w:eastAsia="en-US"/>
        </w:rPr>
        <w:t>a, dans, sur, sous, derriere, devant.</w:t>
      </w:r>
    </w:p>
    <w:p w:rsidR="00D45411" w:rsidRDefault="00D45411">
      <w:pPr>
        <w:pStyle w:val="a6"/>
        <w:framePr w:w="6346" w:h="10248" w:hRule="exact" w:wrap="around" w:vAnchor="page" w:hAnchor="page" w:x="2802" w:y="3081"/>
        <w:shd w:val="clear" w:color="auto" w:fill="auto"/>
        <w:spacing w:line="230" w:lineRule="exact"/>
        <w:ind w:firstLine="220"/>
      </w:pPr>
      <w:r>
        <w:rPr>
          <w:rStyle w:val="12"/>
          <w:b/>
          <w:bCs/>
          <w:color w:val="000000"/>
        </w:rPr>
        <w:t xml:space="preserve">Союз </w:t>
      </w:r>
      <w:r>
        <w:rPr>
          <w:rStyle w:val="12"/>
          <w:b/>
          <w:bCs/>
          <w:color w:val="000000"/>
          <w:lang w:val="en-US" w:eastAsia="en-US"/>
        </w:rPr>
        <w:t>et</w:t>
      </w:r>
      <w:r w:rsidRPr="000B5CC4">
        <w:rPr>
          <w:rStyle w:val="12"/>
          <w:b/>
          <w:bCs/>
          <w:color w:val="000000"/>
          <w:lang w:eastAsia="en-US"/>
        </w:rPr>
        <w:t xml:space="preserve"> </w:t>
      </w:r>
      <w:r>
        <w:rPr>
          <w:rStyle w:val="12"/>
          <w:b/>
          <w:bCs/>
          <w:color w:val="000000"/>
        </w:rPr>
        <w:t>(при однородных членах).</w:t>
      </w:r>
    </w:p>
    <w:p w:rsidR="00D45411" w:rsidRDefault="00D45411">
      <w:pPr>
        <w:pStyle w:val="a6"/>
        <w:framePr w:w="6346" w:h="10248" w:hRule="exact" w:wrap="around" w:vAnchor="page" w:hAnchor="page" w:x="2802" w:y="3081"/>
        <w:shd w:val="clear" w:color="auto" w:fill="auto"/>
        <w:spacing w:line="230" w:lineRule="exact"/>
        <w:ind w:firstLine="220"/>
      </w:pPr>
      <w:r>
        <w:rPr>
          <w:rStyle w:val="12"/>
          <w:b/>
          <w:bCs/>
          <w:color w:val="000000"/>
        </w:rPr>
        <w:t>Социокультурные знания и умения</w:t>
      </w:r>
    </w:p>
    <w:p w:rsidR="00D45411" w:rsidRDefault="00D45411">
      <w:pPr>
        <w:pStyle w:val="a6"/>
        <w:framePr w:w="6346" w:h="10248" w:hRule="exact" w:wrap="around" w:vAnchor="page" w:hAnchor="page" w:x="2802" w:y="3081"/>
        <w:shd w:val="clear" w:color="auto" w:fill="auto"/>
        <w:spacing w:line="230" w:lineRule="exact"/>
        <w:ind w:right="20" w:firstLine="220"/>
      </w:pPr>
      <w:r>
        <w:rPr>
          <w:rStyle w:val="12"/>
          <w:b/>
          <w:bCs/>
          <w:color w:val="000000"/>
        </w:rPr>
        <w:t>Знание и использование некоторых социокультурных эле</w:t>
      </w:r>
      <w:r>
        <w:rPr>
          <w:rStyle w:val="12"/>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2"/>
          <w:b/>
          <w:bCs/>
          <w:color w:val="000000"/>
        </w:rPr>
        <w:softHyphen/>
        <w:t>сти, извинение, поздравление (с днём рождения, Новым годом, Рождеством).</w:t>
      </w:r>
    </w:p>
    <w:p w:rsidR="00D45411" w:rsidRDefault="00D45411">
      <w:pPr>
        <w:pStyle w:val="a6"/>
        <w:framePr w:w="6346" w:h="10248" w:hRule="exact" w:wrap="around" w:vAnchor="page" w:hAnchor="page" w:x="2802" w:y="3081"/>
        <w:shd w:val="clear" w:color="auto" w:fill="auto"/>
        <w:spacing w:line="230" w:lineRule="exact"/>
        <w:ind w:right="20" w:firstLine="220"/>
      </w:pPr>
      <w:r>
        <w:rPr>
          <w:rStyle w:val="12"/>
          <w:b/>
          <w:bCs/>
          <w:color w:val="000000"/>
        </w:rPr>
        <w:t>Знание названий родной страны и страны/стран изучаемого языка и их столиц.</w:t>
      </w:r>
    </w:p>
    <w:p w:rsidR="00D45411" w:rsidRDefault="00D45411">
      <w:pPr>
        <w:pStyle w:val="a6"/>
        <w:framePr w:w="6346" w:h="10248" w:hRule="exact" w:wrap="around" w:vAnchor="page" w:hAnchor="page" w:x="2802" w:y="3081"/>
        <w:shd w:val="clear" w:color="auto" w:fill="auto"/>
        <w:spacing w:line="230" w:lineRule="exact"/>
        <w:ind w:firstLine="220"/>
      </w:pPr>
      <w:r>
        <w:rPr>
          <w:rStyle w:val="12"/>
          <w:b/>
          <w:bCs/>
          <w:color w:val="000000"/>
        </w:rPr>
        <w:t>Компенсаторные умения</w:t>
      </w:r>
    </w:p>
    <w:p w:rsidR="00D45411" w:rsidRDefault="00D45411">
      <w:pPr>
        <w:pStyle w:val="a6"/>
        <w:framePr w:w="6346" w:h="10248" w:hRule="exact" w:wrap="around" w:vAnchor="page" w:hAnchor="page" w:x="2802" w:y="3081"/>
        <w:shd w:val="clear" w:color="auto" w:fill="auto"/>
        <w:spacing w:line="230" w:lineRule="exact"/>
        <w:ind w:right="20" w:firstLine="220"/>
      </w:pPr>
      <w:r>
        <w:rPr>
          <w:rStyle w:val="12"/>
          <w:b/>
          <w:bCs/>
          <w:color w:val="000000"/>
        </w:rPr>
        <w:t>Использование при чтении и аудировании языковой догадки (умения понять значение незнакомого слова или новое значе</w:t>
      </w:r>
      <w:r>
        <w:rPr>
          <w:rStyle w:val="12"/>
          <w:b/>
          <w:bCs/>
          <w:color w:val="000000"/>
        </w:rPr>
        <w:softHyphen/>
        <w:t>ние знакомого слова по контексту).</w:t>
      </w:r>
    </w:p>
    <w:p w:rsidR="00D45411" w:rsidRDefault="00D45411">
      <w:pPr>
        <w:pStyle w:val="a6"/>
        <w:framePr w:w="6346" w:h="10248" w:hRule="exact" w:wrap="around" w:vAnchor="page" w:hAnchor="page" w:x="2802" w:y="3081"/>
        <w:shd w:val="clear" w:color="auto" w:fill="auto"/>
        <w:spacing w:after="60" w:line="230" w:lineRule="exact"/>
        <w:ind w:right="20" w:firstLine="220"/>
      </w:pPr>
      <w:r>
        <w:rPr>
          <w:rStyle w:val="12"/>
          <w:b/>
          <w:bCs/>
          <w:color w:val="000000"/>
        </w:rPr>
        <w:t>Использование в качестве опоры при порождении собствен</w:t>
      </w:r>
      <w:r>
        <w:rPr>
          <w:rStyle w:val="12"/>
          <w:b/>
          <w:bCs/>
          <w:color w:val="000000"/>
        </w:rPr>
        <w:softHyphen/>
        <w:t>ных высказываний ключевых слов, вопросов, иллюстраций.</w:t>
      </w:r>
    </w:p>
    <w:p w:rsidR="00D45411" w:rsidRDefault="00D45411">
      <w:pPr>
        <w:pStyle w:val="a6"/>
        <w:framePr w:w="6346" w:h="10248" w:hRule="exact" w:wrap="around" w:vAnchor="page" w:hAnchor="page" w:x="2802" w:y="3081"/>
        <w:shd w:val="clear" w:color="auto" w:fill="auto"/>
        <w:spacing w:line="230" w:lineRule="exact"/>
        <w:ind w:firstLine="0"/>
        <w:jc w:val="left"/>
      </w:pPr>
      <w:r>
        <w:rPr>
          <w:rStyle w:val="12"/>
          <w:b/>
          <w:bCs/>
          <w:color w:val="000000"/>
        </w:rPr>
        <w:t>3 КЛАСС (68 ЧАСОВ)</w:t>
      </w:r>
    </w:p>
    <w:p w:rsidR="00D45411" w:rsidRDefault="00D45411">
      <w:pPr>
        <w:pStyle w:val="a6"/>
        <w:framePr w:w="6346" w:h="10248" w:hRule="exact" w:wrap="around" w:vAnchor="page" w:hAnchor="page" w:x="2802" w:y="3081"/>
        <w:shd w:val="clear" w:color="auto" w:fill="auto"/>
        <w:spacing w:line="230" w:lineRule="exact"/>
        <w:ind w:firstLine="220"/>
      </w:pPr>
      <w:r>
        <w:rPr>
          <w:rStyle w:val="12"/>
          <w:b/>
          <w:bCs/>
          <w:color w:val="000000"/>
        </w:rPr>
        <w:t>Тематическое содержание речи</w:t>
      </w:r>
    </w:p>
    <w:p w:rsidR="00D45411" w:rsidRDefault="00D45411">
      <w:pPr>
        <w:pStyle w:val="a6"/>
        <w:framePr w:w="6346" w:h="10248" w:hRule="exact" w:wrap="around" w:vAnchor="page" w:hAnchor="page" w:x="2802" w:y="3081"/>
        <w:shd w:val="clear" w:color="auto" w:fill="auto"/>
        <w:spacing w:line="230" w:lineRule="exact"/>
        <w:ind w:right="20" w:firstLine="220"/>
      </w:pPr>
      <w:r>
        <w:rPr>
          <w:rStyle w:val="53"/>
          <w:b/>
          <w:bCs/>
          <w:color w:val="000000"/>
        </w:rPr>
        <w:t>Мир моего «я».</w:t>
      </w:r>
      <w:r>
        <w:rPr>
          <w:rStyle w:val="12"/>
          <w:b/>
          <w:bCs/>
          <w:color w:val="000000"/>
        </w:rPr>
        <w:t xml:space="preserve"> Моя семья. Мой день рождения, подарки. Моя любимая еда. Мой день (распорядок дня).</w:t>
      </w:r>
    </w:p>
    <w:p w:rsidR="00D45411" w:rsidRDefault="00D45411">
      <w:pPr>
        <w:pStyle w:val="a5"/>
        <w:framePr w:wrap="around" w:vAnchor="page" w:hAnchor="page" w:x="2782" w:y="13605"/>
        <w:shd w:val="clear" w:color="auto" w:fill="auto"/>
        <w:spacing w:line="130" w:lineRule="exact"/>
        <w:ind w:left="20"/>
      </w:pPr>
      <w:r>
        <w:rPr>
          <w:rStyle w:val="0pt5"/>
          <w:color w:val="000000"/>
        </w:rPr>
        <w:t>Французский язык. 2—4 классы</w:t>
      </w:r>
    </w:p>
    <w:p w:rsidR="00D45411" w:rsidRDefault="00D45411">
      <w:pPr>
        <w:pStyle w:val="a5"/>
        <w:framePr w:wrap="around" w:vAnchor="page" w:hAnchor="page" w:x="8926" w:y="13614"/>
        <w:shd w:val="clear" w:color="auto" w:fill="auto"/>
        <w:spacing w:line="130" w:lineRule="exact"/>
        <w:ind w:left="20"/>
      </w:pPr>
      <w:r>
        <w:rPr>
          <w:rStyle w:val="0pt5"/>
          <w:color w:val="000000"/>
        </w:rPr>
        <w:t>161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74" w:h="10138" w:hRule="exact" w:wrap="around" w:vAnchor="page" w:hAnchor="page" w:x="2809" w:y="3081"/>
        <w:shd w:val="clear" w:color="auto" w:fill="auto"/>
        <w:spacing w:line="230" w:lineRule="exact"/>
        <w:ind w:left="40" w:right="20" w:firstLine="220"/>
      </w:pPr>
      <w:r>
        <w:rPr>
          <w:rStyle w:val="53"/>
          <w:b/>
          <w:bCs/>
          <w:color w:val="000000"/>
        </w:rPr>
        <w:lastRenderedPageBreak/>
        <w:t>Мир моих увлечений.</w:t>
      </w:r>
      <w:r>
        <w:rPr>
          <w:rStyle w:val="12"/>
          <w:b/>
          <w:bCs/>
          <w:color w:val="000000"/>
        </w:rPr>
        <w:t xml:space="preserve"> Любимая игрушка, игра. Любимый цвет. Мой питомец. Любимые занятия. Любимая сказка. Вы</w:t>
      </w:r>
      <w:r>
        <w:rPr>
          <w:rStyle w:val="12"/>
          <w:b/>
          <w:bCs/>
          <w:color w:val="000000"/>
        </w:rPr>
        <w:softHyphen/>
        <w:t>ходной день (в цирке, в зоопарке, в парке). Каникулы.</w:t>
      </w:r>
    </w:p>
    <w:p w:rsidR="00D45411" w:rsidRDefault="00D45411">
      <w:pPr>
        <w:pStyle w:val="a6"/>
        <w:framePr w:w="6374" w:h="10138" w:hRule="exact" w:wrap="around" w:vAnchor="page" w:hAnchor="page" w:x="2809" w:y="3081"/>
        <w:shd w:val="clear" w:color="auto" w:fill="auto"/>
        <w:spacing w:line="230" w:lineRule="exact"/>
        <w:ind w:left="40" w:right="20" w:firstLine="220"/>
      </w:pPr>
      <w:r>
        <w:rPr>
          <w:rStyle w:val="53"/>
          <w:b/>
          <w:bCs/>
          <w:color w:val="000000"/>
        </w:rPr>
        <w:t>Мир вокруг меня.</w:t>
      </w:r>
      <w:r>
        <w:rPr>
          <w:rStyle w:val="12"/>
          <w:b/>
          <w:bCs/>
          <w:color w:val="000000"/>
        </w:rPr>
        <w:t xml:space="preserve"> Моя комната (квартира, дом). Моя школа. Мои друзья. Моя малая родина (город, село). Дикие и домаш</w:t>
      </w:r>
      <w:r>
        <w:rPr>
          <w:rStyle w:val="12"/>
          <w:b/>
          <w:bCs/>
          <w:color w:val="000000"/>
        </w:rPr>
        <w:softHyphen/>
        <w:t>ние животные. Погода. Времена года (месяцы).</w:t>
      </w:r>
    </w:p>
    <w:p w:rsidR="00D45411" w:rsidRDefault="00D45411">
      <w:pPr>
        <w:pStyle w:val="a6"/>
        <w:framePr w:w="6374" w:h="10138" w:hRule="exact" w:wrap="around" w:vAnchor="page" w:hAnchor="page" w:x="2809" w:y="3081"/>
        <w:shd w:val="clear" w:color="auto" w:fill="auto"/>
        <w:spacing w:line="230" w:lineRule="exact"/>
        <w:ind w:left="40" w:right="20" w:firstLine="220"/>
      </w:pPr>
      <w:r>
        <w:rPr>
          <w:rStyle w:val="53"/>
          <w:b/>
          <w:bCs/>
          <w:color w:val="000000"/>
        </w:rPr>
        <w:t>Родная страна и страны изучаемого языка.</w:t>
      </w:r>
      <w:r>
        <w:rPr>
          <w:rStyle w:val="12"/>
          <w:b/>
          <w:bCs/>
          <w:color w:val="000000"/>
        </w:rPr>
        <w:t xml:space="preserve"> Россия и стра</w:t>
      </w:r>
      <w:r>
        <w:rPr>
          <w:rStyle w:val="12"/>
          <w:b/>
          <w:bCs/>
          <w:color w:val="000000"/>
        </w:rPr>
        <w:softHyphen/>
        <w:t>на/страны изучаемого языка. Их столицы, достопримечатель</w:t>
      </w:r>
      <w:r>
        <w:rPr>
          <w:rStyle w:val="12"/>
          <w:b/>
          <w:bCs/>
          <w:color w:val="000000"/>
        </w:rPr>
        <w:softHyphen/>
        <w:t>ности, некоторые интересные факты. Произведения детского фольклора. Персонажи детских книг. Праздники родной стра</w:t>
      </w:r>
      <w:r>
        <w:rPr>
          <w:rStyle w:val="12"/>
          <w:b/>
          <w:bCs/>
          <w:color w:val="000000"/>
        </w:rPr>
        <w:softHyphen/>
        <w:t>ны и страны/стран изучаемого языка.</w:t>
      </w:r>
    </w:p>
    <w:p w:rsidR="00D45411" w:rsidRDefault="00D45411">
      <w:pPr>
        <w:pStyle w:val="a6"/>
        <w:framePr w:w="6374" w:h="10138" w:hRule="exact" w:wrap="around" w:vAnchor="page" w:hAnchor="page" w:x="2809" w:y="3081"/>
        <w:shd w:val="clear" w:color="auto" w:fill="auto"/>
        <w:spacing w:line="230" w:lineRule="exact"/>
        <w:ind w:left="40" w:firstLine="220"/>
      </w:pPr>
      <w:r>
        <w:rPr>
          <w:rStyle w:val="12"/>
          <w:b/>
          <w:bCs/>
          <w:color w:val="000000"/>
        </w:rPr>
        <w:t>Коммуникативные умения</w:t>
      </w:r>
    </w:p>
    <w:p w:rsidR="00D45411" w:rsidRDefault="00D45411">
      <w:pPr>
        <w:pStyle w:val="101"/>
        <w:framePr w:w="6374" w:h="10138" w:hRule="exact" w:wrap="around" w:vAnchor="page" w:hAnchor="page" w:x="2809" w:y="3081"/>
        <w:shd w:val="clear" w:color="auto" w:fill="auto"/>
        <w:spacing w:before="0" w:after="0" w:line="230" w:lineRule="exact"/>
        <w:ind w:left="40" w:firstLine="220"/>
      </w:pPr>
      <w:r>
        <w:rPr>
          <w:rStyle w:val="100"/>
          <w:b/>
          <w:bCs/>
          <w:i/>
          <w:iCs/>
          <w:color w:val="000000"/>
        </w:rPr>
        <w:t>Говорение</w:t>
      </w:r>
    </w:p>
    <w:p w:rsidR="00D45411" w:rsidRDefault="00D45411">
      <w:pPr>
        <w:pStyle w:val="101"/>
        <w:framePr w:w="6374" w:h="10138" w:hRule="exact" w:wrap="around" w:vAnchor="page" w:hAnchor="page" w:x="2809" w:y="3081"/>
        <w:shd w:val="clear" w:color="auto" w:fill="auto"/>
        <w:spacing w:before="0" w:after="0" w:line="230" w:lineRule="exact"/>
        <w:ind w:left="40" w:firstLine="220"/>
      </w:pPr>
      <w:r>
        <w:rPr>
          <w:rStyle w:val="100"/>
          <w:b/>
          <w:bCs/>
          <w:i/>
          <w:iCs/>
          <w:color w:val="000000"/>
        </w:rPr>
        <w:t>Коммуникативные умения диалогической речи</w:t>
      </w:r>
    </w:p>
    <w:p w:rsidR="00D45411" w:rsidRDefault="00D45411">
      <w:pPr>
        <w:pStyle w:val="a6"/>
        <w:framePr w:w="6374" w:h="10138" w:hRule="exact" w:wrap="around" w:vAnchor="page" w:hAnchor="page" w:x="2809" w:y="3081"/>
        <w:shd w:val="clear" w:color="auto" w:fill="auto"/>
        <w:spacing w:line="230" w:lineRule="exact"/>
        <w:ind w:left="40" w:right="20" w:firstLine="220"/>
      </w:pPr>
      <w:r>
        <w:rPr>
          <w:rStyle w:val="12"/>
          <w:b/>
          <w:bCs/>
          <w:color w:val="000000"/>
        </w:rPr>
        <w:t>Ведение с опорой на речевые ситуации, ключевые слова и/ или иллюстрации с соблюдением норм речевого этикета, при</w:t>
      </w:r>
      <w:r>
        <w:rPr>
          <w:rStyle w:val="12"/>
          <w:b/>
          <w:bCs/>
          <w:color w:val="000000"/>
        </w:rPr>
        <w:softHyphen/>
        <w:t>нятых в стране/странах изучаемого языка:</w:t>
      </w:r>
    </w:p>
    <w:p w:rsidR="00D45411" w:rsidRDefault="00D45411">
      <w:pPr>
        <w:pStyle w:val="a6"/>
        <w:framePr w:w="6374" w:h="10138" w:hRule="exact" w:wrap="around" w:vAnchor="page" w:hAnchor="page" w:x="2809" w:y="3081"/>
        <w:shd w:val="clear" w:color="auto" w:fill="auto"/>
        <w:spacing w:line="230" w:lineRule="exact"/>
        <w:ind w:left="40" w:right="20" w:firstLine="220"/>
      </w:pPr>
      <w:r>
        <w:rPr>
          <w:rStyle w:val="53"/>
          <w:b/>
          <w:bCs/>
          <w:color w:val="000000"/>
        </w:rPr>
        <w:t>диалога этикетного характера:</w:t>
      </w:r>
      <w:r>
        <w:rPr>
          <w:rStyle w:val="12"/>
          <w:b/>
          <w:bCs/>
          <w:color w:val="000000"/>
        </w:rPr>
        <w:t xml:space="preserve"> приветствие, начало и за</w:t>
      </w:r>
      <w:r>
        <w:rPr>
          <w:rStyle w:val="12"/>
          <w:b/>
          <w:bCs/>
          <w:color w:val="000000"/>
        </w:rPr>
        <w:softHyphen/>
        <w:t>вершение разговора, знакомство с собеседником; поздравление с праздником; выражение благодарности за поздравление; из</w:t>
      </w:r>
      <w:r>
        <w:rPr>
          <w:rStyle w:val="12"/>
          <w:b/>
          <w:bCs/>
          <w:color w:val="000000"/>
        </w:rPr>
        <w:softHyphen/>
        <w:t>винение;</w:t>
      </w:r>
    </w:p>
    <w:p w:rsidR="00D45411" w:rsidRDefault="00D45411">
      <w:pPr>
        <w:pStyle w:val="a6"/>
        <w:framePr w:w="6374" w:h="10138" w:hRule="exact" w:wrap="around" w:vAnchor="page" w:hAnchor="page" w:x="2809" w:y="3081"/>
        <w:shd w:val="clear" w:color="auto" w:fill="auto"/>
        <w:spacing w:line="230" w:lineRule="exact"/>
        <w:ind w:left="40" w:right="20" w:firstLine="220"/>
      </w:pPr>
      <w:r>
        <w:rPr>
          <w:rStyle w:val="53"/>
          <w:b/>
          <w:bCs/>
          <w:color w:val="000000"/>
        </w:rPr>
        <w:t>диалога-расспроса:</w:t>
      </w:r>
      <w:r>
        <w:rPr>
          <w:rStyle w:val="12"/>
          <w:b/>
          <w:bCs/>
          <w:color w:val="000000"/>
        </w:rPr>
        <w:t xml:space="preserve"> сообщение фактической информации, от</w:t>
      </w:r>
      <w:r>
        <w:rPr>
          <w:rStyle w:val="12"/>
          <w:b/>
          <w:bCs/>
          <w:color w:val="000000"/>
        </w:rPr>
        <w:softHyphen/>
        <w:t>вет на вопросы собеседника; просьба предоставить интересую</w:t>
      </w:r>
      <w:r>
        <w:rPr>
          <w:rStyle w:val="12"/>
          <w:b/>
          <w:bCs/>
          <w:color w:val="000000"/>
        </w:rPr>
        <w:softHyphen/>
        <w:t>щую информацию;</w:t>
      </w:r>
    </w:p>
    <w:p w:rsidR="00D45411" w:rsidRDefault="00D45411">
      <w:pPr>
        <w:pStyle w:val="a6"/>
        <w:framePr w:w="6374" w:h="10138" w:hRule="exact" w:wrap="around" w:vAnchor="page" w:hAnchor="page" w:x="2809" w:y="3081"/>
        <w:shd w:val="clear" w:color="auto" w:fill="auto"/>
        <w:spacing w:line="230" w:lineRule="exact"/>
        <w:ind w:left="40" w:right="20" w:firstLine="220"/>
      </w:pPr>
      <w:r>
        <w:rPr>
          <w:rStyle w:val="53"/>
          <w:b/>
          <w:bCs/>
          <w:color w:val="000000"/>
        </w:rPr>
        <w:t>диалога-побуждения:</w:t>
      </w:r>
      <w:r>
        <w:rPr>
          <w:rStyle w:val="12"/>
          <w:b/>
          <w:bCs/>
          <w:color w:val="000000"/>
        </w:rPr>
        <w:t xml:space="preserve"> приглашение собеседника к совмест</w:t>
      </w:r>
      <w:r>
        <w:rPr>
          <w:rStyle w:val="12"/>
          <w:b/>
          <w:bCs/>
          <w:color w:val="000000"/>
        </w:rPr>
        <w:softHyphen/>
        <w:t>ной деятельности, вежливое согласие/несогласие на предложе</w:t>
      </w:r>
      <w:r>
        <w:rPr>
          <w:rStyle w:val="12"/>
          <w:b/>
          <w:bCs/>
          <w:color w:val="000000"/>
        </w:rPr>
        <w:softHyphen/>
        <w:t>ние собеседника.</w:t>
      </w:r>
    </w:p>
    <w:p w:rsidR="00D45411" w:rsidRDefault="00D45411">
      <w:pPr>
        <w:pStyle w:val="101"/>
        <w:framePr w:w="6374" w:h="10138" w:hRule="exact" w:wrap="around" w:vAnchor="page" w:hAnchor="page" w:x="2809" w:y="3081"/>
        <w:shd w:val="clear" w:color="auto" w:fill="auto"/>
        <w:spacing w:before="0" w:after="0" w:line="230" w:lineRule="exact"/>
        <w:ind w:left="40" w:firstLine="220"/>
      </w:pPr>
      <w:r>
        <w:rPr>
          <w:rStyle w:val="100"/>
          <w:b/>
          <w:bCs/>
          <w:i/>
          <w:iCs/>
          <w:color w:val="000000"/>
        </w:rPr>
        <w:t>Коммуникативные умения монологической речи</w:t>
      </w:r>
    </w:p>
    <w:p w:rsidR="00D45411" w:rsidRDefault="00D45411">
      <w:pPr>
        <w:pStyle w:val="a6"/>
        <w:framePr w:w="6374" w:h="10138" w:hRule="exact" w:wrap="around" w:vAnchor="page" w:hAnchor="page" w:x="2809" w:y="3081"/>
        <w:shd w:val="clear" w:color="auto" w:fill="auto"/>
        <w:spacing w:line="230" w:lineRule="exact"/>
        <w:ind w:left="40" w:right="20" w:firstLine="220"/>
      </w:pPr>
      <w:r>
        <w:rPr>
          <w:rStyle w:val="12"/>
          <w:b/>
          <w:bCs/>
          <w:color w:val="000000"/>
        </w:rPr>
        <w:t>Создание с опорой на ключевые слова, вопросы и/или ил</w:t>
      </w:r>
      <w:r>
        <w:rPr>
          <w:rStyle w:val="12"/>
          <w:b/>
          <w:bCs/>
          <w:color w:val="000000"/>
        </w:rPr>
        <w:softHyphen/>
        <w:t xml:space="preserve">люстрации устных монологических высказываний: </w:t>
      </w:r>
      <w:r>
        <w:rPr>
          <w:rStyle w:val="53"/>
          <w:b/>
          <w:bCs/>
          <w:color w:val="000000"/>
        </w:rPr>
        <w:t xml:space="preserve">описание </w:t>
      </w:r>
      <w:r>
        <w:rPr>
          <w:rStyle w:val="12"/>
          <w:b/>
          <w:bCs/>
          <w:color w:val="000000"/>
        </w:rPr>
        <w:t xml:space="preserve">предмета, реального человека или литературного персонажа; </w:t>
      </w:r>
      <w:r>
        <w:rPr>
          <w:rStyle w:val="53"/>
          <w:b/>
          <w:bCs/>
          <w:color w:val="000000"/>
        </w:rPr>
        <w:t>рассказ</w:t>
      </w:r>
      <w:r>
        <w:rPr>
          <w:rStyle w:val="12"/>
          <w:b/>
          <w:bCs/>
          <w:color w:val="000000"/>
        </w:rPr>
        <w:t xml:space="preserve"> о себе, члене семьи, друге и т. д.</w:t>
      </w:r>
    </w:p>
    <w:p w:rsidR="00D45411" w:rsidRDefault="00D45411">
      <w:pPr>
        <w:pStyle w:val="a6"/>
        <w:framePr w:w="6374" w:h="10138" w:hRule="exact" w:wrap="around" w:vAnchor="page" w:hAnchor="page" w:x="2809" w:y="3081"/>
        <w:shd w:val="clear" w:color="auto" w:fill="auto"/>
        <w:spacing w:line="230" w:lineRule="exact"/>
        <w:ind w:left="40" w:right="20" w:firstLine="220"/>
      </w:pPr>
      <w:r>
        <w:rPr>
          <w:rStyle w:val="53"/>
          <w:b/>
          <w:bCs/>
          <w:color w:val="000000"/>
        </w:rPr>
        <w:t>Пересказ</w:t>
      </w:r>
      <w:r>
        <w:rPr>
          <w:rStyle w:val="12"/>
          <w:b/>
          <w:bCs/>
          <w:color w:val="000000"/>
        </w:rPr>
        <w:t xml:space="preserve"> с опорой на ключевые слова, вопросы и/или иллю</w:t>
      </w:r>
      <w:r>
        <w:rPr>
          <w:rStyle w:val="12"/>
          <w:b/>
          <w:bCs/>
          <w:color w:val="000000"/>
        </w:rPr>
        <w:softHyphen/>
        <w:t>страции основного содержания прочитанного текста.</w:t>
      </w:r>
    </w:p>
    <w:p w:rsidR="00D45411" w:rsidRDefault="00D45411">
      <w:pPr>
        <w:pStyle w:val="101"/>
        <w:framePr w:w="6374" w:h="10138" w:hRule="exact" w:wrap="around" w:vAnchor="page" w:hAnchor="page" w:x="2809" w:y="3081"/>
        <w:shd w:val="clear" w:color="auto" w:fill="auto"/>
        <w:spacing w:before="0" w:after="0" w:line="230" w:lineRule="exact"/>
        <w:ind w:left="40" w:firstLine="220"/>
      </w:pPr>
      <w:r>
        <w:rPr>
          <w:rStyle w:val="100"/>
          <w:b/>
          <w:bCs/>
          <w:i/>
          <w:iCs/>
          <w:color w:val="000000"/>
        </w:rPr>
        <w:t>Аудирование</w:t>
      </w:r>
    </w:p>
    <w:p w:rsidR="00D45411" w:rsidRDefault="00D45411">
      <w:pPr>
        <w:pStyle w:val="a6"/>
        <w:framePr w:w="6374" w:h="10138" w:hRule="exact" w:wrap="around" w:vAnchor="page" w:hAnchor="page" w:x="2809" w:y="3081"/>
        <w:shd w:val="clear" w:color="auto" w:fill="auto"/>
        <w:spacing w:line="230" w:lineRule="exact"/>
        <w:ind w:left="40" w:right="20" w:firstLine="220"/>
      </w:pPr>
      <w:r>
        <w:rPr>
          <w:rStyle w:val="12"/>
          <w:b/>
          <w:bCs/>
          <w:color w:val="000000"/>
        </w:rPr>
        <w:t>Понимание на слух речи учителя и одноклассников и вер</w:t>
      </w:r>
      <w:r>
        <w:rPr>
          <w:rStyle w:val="12"/>
          <w:b/>
          <w:bCs/>
          <w:color w:val="000000"/>
        </w:rPr>
        <w:softHyphen/>
        <w:t>бальная/невербальная реакция на услышанное (при непосред</w:t>
      </w:r>
      <w:r>
        <w:rPr>
          <w:rStyle w:val="12"/>
          <w:b/>
          <w:bCs/>
          <w:color w:val="000000"/>
        </w:rPr>
        <w:softHyphen/>
        <w:t>ственном общении).</w:t>
      </w:r>
    </w:p>
    <w:p w:rsidR="00D45411" w:rsidRDefault="00D45411">
      <w:pPr>
        <w:pStyle w:val="a6"/>
        <w:framePr w:w="6374" w:h="10138" w:hRule="exact" w:wrap="around" w:vAnchor="page" w:hAnchor="page" w:x="2809" w:y="3081"/>
        <w:shd w:val="clear" w:color="auto" w:fill="auto"/>
        <w:spacing w:line="230" w:lineRule="exact"/>
        <w:ind w:left="40" w:right="20" w:firstLine="220"/>
      </w:pPr>
      <w:r>
        <w:rPr>
          <w:rStyle w:val="12"/>
          <w:b/>
          <w:bCs/>
          <w:color w:val="000000"/>
        </w:rPr>
        <w:t>Восприятие и понимание на слух учебных текстов, постро</w:t>
      </w:r>
      <w:r>
        <w:rPr>
          <w:rStyle w:val="12"/>
          <w:b/>
          <w:bCs/>
          <w:color w:val="000000"/>
        </w:rPr>
        <w:softHyphen/>
        <w:t>енных на изученном языковом материале, в соответствии с по</w:t>
      </w:r>
      <w:r>
        <w:rPr>
          <w:rStyle w:val="12"/>
          <w:b/>
          <w:bCs/>
          <w:color w:val="000000"/>
        </w:rPr>
        <w:softHyphen/>
        <w:t>ставленной коммуникативной задачей: с пониманием основного содержания, с пониманием запрашиваемой информации (при опосредованном общении).</w:t>
      </w:r>
    </w:p>
    <w:p w:rsidR="00D45411" w:rsidRDefault="00D45411">
      <w:pPr>
        <w:pStyle w:val="25"/>
        <w:framePr w:wrap="around" w:vAnchor="page" w:hAnchor="page" w:x="2761" w:y="13614"/>
        <w:shd w:val="clear" w:color="auto" w:fill="auto"/>
        <w:spacing w:line="140" w:lineRule="exact"/>
        <w:ind w:left="20"/>
      </w:pPr>
      <w:r>
        <w:rPr>
          <w:rStyle w:val="24"/>
          <w:i/>
          <w:iCs/>
          <w:color w:val="000000"/>
        </w:rPr>
        <w:t>162</w:t>
      </w:r>
    </w:p>
    <w:p w:rsidR="00D45411" w:rsidRDefault="00D45411">
      <w:pPr>
        <w:pStyle w:val="a5"/>
        <w:framePr w:wrap="around" w:vAnchor="page" w:hAnchor="page" w:x="6807"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19" w:hRule="exact" w:wrap="around" w:vAnchor="page" w:hAnchor="page" w:x="2802" w:y="3081"/>
        <w:shd w:val="clear" w:color="auto" w:fill="auto"/>
        <w:spacing w:line="230" w:lineRule="exact"/>
        <w:ind w:right="20" w:firstLine="220"/>
      </w:pPr>
      <w:r>
        <w:rPr>
          <w:rStyle w:val="12"/>
          <w:b/>
          <w:bCs/>
          <w:color w:val="000000"/>
        </w:rPr>
        <w:lastRenderedPageBreak/>
        <w:t xml:space="preserve">Аудирование </w:t>
      </w:r>
      <w:r>
        <w:rPr>
          <w:rStyle w:val="53"/>
          <w:b/>
          <w:bCs/>
          <w:color w:val="000000"/>
        </w:rPr>
        <w:t>с пониманием основного содержания</w:t>
      </w:r>
      <w:r>
        <w:rPr>
          <w:rStyle w:val="12"/>
          <w:b/>
          <w:bCs/>
          <w:color w:val="000000"/>
        </w:rPr>
        <w:t xml:space="preserve"> текста предполагает определение основной темы и главных фактов/ событий в воспринимаемом на слух тексте с опорой на иллю</w:t>
      </w:r>
      <w:r>
        <w:rPr>
          <w:rStyle w:val="12"/>
          <w:b/>
          <w:bCs/>
          <w:color w:val="000000"/>
        </w:rPr>
        <w:softHyphen/>
        <w:t>страции и с использованием языковой, в том числе контексту</w:t>
      </w:r>
      <w:r>
        <w:rPr>
          <w:rStyle w:val="12"/>
          <w:b/>
          <w:bCs/>
          <w:color w:val="000000"/>
        </w:rPr>
        <w:softHyphen/>
        <w:t>альной, догадки.</w:t>
      </w:r>
    </w:p>
    <w:p w:rsidR="00D45411" w:rsidRDefault="00D45411">
      <w:pPr>
        <w:pStyle w:val="a6"/>
        <w:framePr w:w="6350" w:h="10119" w:hRule="exact" w:wrap="around" w:vAnchor="page" w:hAnchor="page" w:x="2802" w:y="3081"/>
        <w:shd w:val="clear" w:color="auto" w:fill="auto"/>
        <w:spacing w:line="230" w:lineRule="exact"/>
        <w:ind w:right="20" w:firstLine="220"/>
      </w:pPr>
      <w:r>
        <w:rPr>
          <w:rStyle w:val="12"/>
          <w:b/>
          <w:bCs/>
          <w:color w:val="000000"/>
        </w:rPr>
        <w:t xml:space="preserve">Аудирование </w:t>
      </w:r>
      <w:r>
        <w:rPr>
          <w:rStyle w:val="53"/>
          <w:b/>
          <w:bCs/>
          <w:color w:val="000000"/>
        </w:rPr>
        <w:t xml:space="preserve">с пониманием запрашиваемой информации </w:t>
      </w:r>
      <w:r>
        <w:rPr>
          <w:rStyle w:val="12"/>
          <w:b/>
          <w:bCs/>
          <w:color w:val="000000"/>
        </w:rPr>
        <w:t>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w:t>
      </w:r>
      <w:r>
        <w:rPr>
          <w:rStyle w:val="12"/>
          <w:b/>
          <w:bCs/>
          <w:color w:val="000000"/>
        </w:rPr>
        <w:softHyphen/>
        <w:t>текстуальной, догадки.</w:t>
      </w:r>
    </w:p>
    <w:p w:rsidR="00D45411" w:rsidRDefault="00D45411">
      <w:pPr>
        <w:pStyle w:val="a6"/>
        <w:framePr w:w="6350" w:h="10119" w:hRule="exact" w:wrap="around" w:vAnchor="page" w:hAnchor="page" w:x="2802" w:y="3081"/>
        <w:shd w:val="clear" w:color="auto" w:fill="auto"/>
        <w:spacing w:line="230" w:lineRule="exact"/>
        <w:ind w:right="20" w:firstLine="220"/>
      </w:pPr>
      <w:r>
        <w:rPr>
          <w:rStyle w:val="12"/>
          <w:b/>
          <w:bCs/>
          <w:color w:val="000000"/>
        </w:rPr>
        <w:t>Тексты для аудирования: диалог, высказывания собеседни</w:t>
      </w:r>
      <w:r>
        <w:rPr>
          <w:rStyle w:val="12"/>
          <w:b/>
          <w:bCs/>
          <w:color w:val="000000"/>
        </w:rPr>
        <w:softHyphen/>
        <w:t>ков в ситуациях повседневного общения, рассказ, сказка.</w:t>
      </w:r>
    </w:p>
    <w:p w:rsidR="00D45411" w:rsidRDefault="00D45411">
      <w:pPr>
        <w:pStyle w:val="101"/>
        <w:framePr w:w="6350" w:h="10119" w:hRule="exact" w:wrap="around" w:vAnchor="page" w:hAnchor="page" w:x="2802" w:y="3081"/>
        <w:shd w:val="clear" w:color="auto" w:fill="auto"/>
        <w:spacing w:before="0" w:after="0" w:line="230" w:lineRule="exact"/>
        <w:ind w:firstLine="220"/>
      </w:pPr>
      <w:r>
        <w:rPr>
          <w:rStyle w:val="100"/>
          <w:b/>
          <w:bCs/>
          <w:i/>
          <w:iCs/>
          <w:color w:val="000000"/>
        </w:rPr>
        <w:t>Смысловое чтение</w:t>
      </w:r>
    </w:p>
    <w:p w:rsidR="00D45411" w:rsidRDefault="00D45411">
      <w:pPr>
        <w:pStyle w:val="a6"/>
        <w:framePr w:w="6350" w:h="10119" w:hRule="exact" w:wrap="around" w:vAnchor="page" w:hAnchor="page" w:x="2802" w:y="3081"/>
        <w:shd w:val="clear" w:color="auto" w:fill="auto"/>
        <w:spacing w:line="230" w:lineRule="exact"/>
        <w:ind w:right="20" w:firstLine="220"/>
      </w:pPr>
      <w:r>
        <w:rPr>
          <w:rStyle w:val="12"/>
          <w:b/>
          <w:bCs/>
          <w:color w:val="000000"/>
        </w:rPr>
        <w:t xml:space="preserve">Чтение </w:t>
      </w:r>
      <w:r>
        <w:rPr>
          <w:rStyle w:val="53"/>
          <w:b/>
          <w:bCs/>
          <w:color w:val="000000"/>
        </w:rPr>
        <w:t>вслух</w:t>
      </w:r>
      <w:r>
        <w:rPr>
          <w:rStyle w:val="12"/>
          <w:b/>
          <w:bCs/>
          <w:color w:val="000000"/>
        </w:rPr>
        <w:t xml:space="preserve"> и понимание учебных и адаптированных аутен</w:t>
      </w:r>
      <w:r>
        <w:rPr>
          <w:rStyle w:val="12"/>
          <w:b/>
          <w:bCs/>
          <w:color w:val="000000"/>
        </w:rPr>
        <w:softHyphen/>
        <w:t>тичных текстов объемом до 70 слов, построенных на изученном языковом материале, с соблюдением правил чтения и соответ</w:t>
      </w:r>
      <w:r>
        <w:rPr>
          <w:rStyle w:val="12"/>
          <w:b/>
          <w:bCs/>
          <w:color w:val="000000"/>
        </w:rPr>
        <w:softHyphen/>
        <w:t>ствующей интонацией, обеспечивая тем самым адекватное вос</w:t>
      </w:r>
      <w:r>
        <w:rPr>
          <w:rStyle w:val="12"/>
          <w:b/>
          <w:bCs/>
          <w:color w:val="000000"/>
        </w:rPr>
        <w:softHyphen/>
        <w:t>приятие читаемого слушателями.</w:t>
      </w:r>
    </w:p>
    <w:p w:rsidR="00D45411" w:rsidRDefault="00D45411">
      <w:pPr>
        <w:pStyle w:val="a6"/>
        <w:framePr w:w="6350" w:h="10119" w:hRule="exact" w:wrap="around" w:vAnchor="page" w:hAnchor="page" w:x="2802" w:y="3081"/>
        <w:shd w:val="clear" w:color="auto" w:fill="auto"/>
        <w:spacing w:line="230" w:lineRule="exact"/>
        <w:ind w:firstLine="220"/>
      </w:pPr>
      <w:r>
        <w:rPr>
          <w:rStyle w:val="12"/>
          <w:b/>
          <w:bCs/>
          <w:color w:val="000000"/>
        </w:rPr>
        <w:t>Тексты для чтения вслух: диалог, рассказ, сказка.</w:t>
      </w:r>
    </w:p>
    <w:p w:rsidR="00D45411" w:rsidRDefault="00D45411">
      <w:pPr>
        <w:pStyle w:val="a6"/>
        <w:framePr w:w="6350" w:h="10119" w:hRule="exact" w:wrap="around" w:vAnchor="page" w:hAnchor="page" w:x="2802" w:y="3081"/>
        <w:shd w:val="clear" w:color="auto" w:fill="auto"/>
        <w:spacing w:line="230" w:lineRule="exact"/>
        <w:ind w:right="20" w:firstLine="220"/>
      </w:pPr>
      <w:r>
        <w:rPr>
          <w:rStyle w:val="12"/>
          <w:b/>
          <w:bCs/>
          <w:color w:val="000000"/>
        </w:rPr>
        <w:t xml:space="preserve">Чтение </w:t>
      </w:r>
      <w:r>
        <w:rPr>
          <w:rStyle w:val="53"/>
          <w:b/>
          <w:bCs/>
          <w:color w:val="000000"/>
        </w:rPr>
        <w:t>про себя</w:t>
      </w:r>
      <w:r>
        <w:rPr>
          <w:rStyle w:val="12"/>
          <w:b/>
          <w:bCs/>
          <w:color w:val="00000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12"/>
          <w:b/>
          <w:bCs/>
          <w:color w:val="000000"/>
        </w:rPr>
        <w:softHyphen/>
        <w:t>ной задачи: с пониманием основного содержания, с понимани</w:t>
      </w:r>
      <w:r>
        <w:rPr>
          <w:rStyle w:val="12"/>
          <w:b/>
          <w:bCs/>
          <w:color w:val="000000"/>
        </w:rPr>
        <w:softHyphen/>
        <w:t>ем запрашиваемой информации.</w:t>
      </w:r>
    </w:p>
    <w:p w:rsidR="00D45411" w:rsidRDefault="00D45411">
      <w:pPr>
        <w:pStyle w:val="a6"/>
        <w:framePr w:w="6350" w:h="10119" w:hRule="exact" w:wrap="around" w:vAnchor="page" w:hAnchor="page" w:x="2802" w:y="3081"/>
        <w:shd w:val="clear" w:color="auto" w:fill="auto"/>
        <w:spacing w:line="230" w:lineRule="exact"/>
        <w:ind w:right="20" w:firstLine="220"/>
      </w:pPr>
      <w:r>
        <w:rPr>
          <w:rStyle w:val="12"/>
          <w:b/>
          <w:bCs/>
          <w:color w:val="000000"/>
        </w:rPr>
        <w:t xml:space="preserve">Чтение </w:t>
      </w:r>
      <w:r>
        <w:rPr>
          <w:rStyle w:val="53"/>
          <w:b/>
          <w:bCs/>
          <w:color w:val="000000"/>
        </w:rPr>
        <w:t>с пониманием основного содержания</w:t>
      </w:r>
      <w:r>
        <w:rPr>
          <w:rStyle w:val="12"/>
          <w:b/>
          <w:bCs/>
          <w:color w:val="000000"/>
        </w:rPr>
        <w:t xml:space="preserve"> текста предпо</w:t>
      </w:r>
      <w:r>
        <w:rPr>
          <w:rStyle w:val="12"/>
          <w:b/>
          <w:bCs/>
          <w:color w:val="000000"/>
        </w:rPr>
        <w:softHyphen/>
        <w:t>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rsidR="00D45411" w:rsidRDefault="00D45411">
      <w:pPr>
        <w:pStyle w:val="a6"/>
        <w:framePr w:w="6350" w:h="10119" w:hRule="exact" w:wrap="around" w:vAnchor="page" w:hAnchor="page" w:x="2802" w:y="3081"/>
        <w:shd w:val="clear" w:color="auto" w:fill="auto"/>
        <w:spacing w:line="230" w:lineRule="exact"/>
        <w:ind w:right="20" w:firstLine="220"/>
      </w:pPr>
      <w:r>
        <w:rPr>
          <w:rStyle w:val="12"/>
          <w:b/>
          <w:bCs/>
          <w:color w:val="000000"/>
        </w:rPr>
        <w:t xml:space="preserve">Чтение </w:t>
      </w:r>
      <w:r>
        <w:rPr>
          <w:rStyle w:val="53"/>
          <w:b/>
          <w:bCs/>
          <w:color w:val="000000"/>
        </w:rPr>
        <w:t>с пониманием запрашиваемой информации</w:t>
      </w:r>
      <w:r>
        <w:rPr>
          <w:rStyle w:val="12"/>
          <w:b/>
          <w:bCs/>
          <w:color w:val="000000"/>
        </w:rPr>
        <w:t xml:space="preserve"> предпо</w:t>
      </w:r>
      <w:r>
        <w:rPr>
          <w:rStyle w:val="12"/>
          <w:b/>
          <w:bCs/>
          <w:color w:val="000000"/>
        </w:rPr>
        <w:softHyphen/>
        <w:t>лагает нахождение и понимание в прочитанном тексте запра</w:t>
      </w:r>
      <w:r>
        <w:rPr>
          <w:rStyle w:val="12"/>
          <w:b/>
          <w:bCs/>
          <w:color w:val="000000"/>
        </w:rPr>
        <w:softHyphen/>
        <w:t>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D45411" w:rsidRDefault="00D45411">
      <w:pPr>
        <w:pStyle w:val="a6"/>
        <w:framePr w:w="6350" w:h="10119" w:hRule="exact" w:wrap="around" w:vAnchor="page" w:hAnchor="page" w:x="2802" w:y="3081"/>
        <w:shd w:val="clear" w:color="auto" w:fill="auto"/>
        <w:spacing w:line="230" w:lineRule="exact"/>
        <w:ind w:right="20" w:firstLine="220"/>
      </w:pPr>
      <w:r>
        <w:rPr>
          <w:rStyle w:val="12"/>
          <w:b/>
          <w:bCs/>
          <w:color w:val="000000"/>
        </w:rPr>
        <w:t>Тексты для чтения: диалог, рассказ, сказка, электронное со</w:t>
      </w:r>
      <w:r>
        <w:rPr>
          <w:rStyle w:val="12"/>
          <w:b/>
          <w:bCs/>
          <w:color w:val="000000"/>
        </w:rPr>
        <w:softHyphen/>
        <w:t>общение личного характера.</w:t>
      </w:r>
    </w:p>
    <w:p w:rsidR="00D45411" w:rsidRDefault="00D45411">
      <w:pPr>
        <w:pStyle w:val="101"/>
        <w:framePr w:w="6350" w:h="10119" w:hRule="exact" w:wrap="around" w:vAnchor="page" w:hAnchor="page" w:x="2802" w:y="3081"/>
        <w:shd w:val="clear" w:color="auto" w:fill="auto"/>
        <w:spacing w:before="0" w:after="0" w:line="230" w:lineRule="exact"/>
        <w:ind w:firstLine="220"/>
      </w:pPr>
      <w:r>
        <w:rPr>
          <w:rStyle w:val="100"/>
          <w:b/>
          <w:bCs/>
          <w:i/>
          <w:iCs/>
          <w:color w:val="000000"/>
        </w:rPr>
        <w:t>Письмо</w:t>
      </w:r>
    </w:p>
    <w:p w:rsidR="00D45411" w:rsidRDefault="00D45411">
      <w:pPr>
        <w:pStyle w:val="a6"/>
        <w:framePr w:w="6350" w:h="10119" w:hRule="exact" w:wrap="around" w:vAnchor="page" w:hAnchor="page" w:x="2802" w:y="3081"/>
        <w:shd w:val="clear" w:color="auto" w:fill="auto"/>
        <w:spacing w:line="230" w:lineRule="exact"/>
        <w:ind w:right="20" w:firstLine="220"/>
      </w:pPr>
      <w:r>
        <w:rPr>
          <w:rStyle w:val="12"/>
          <w:b/>
          <w:bCs/>
          <w:color w:val="000000"/>
        </w:rPr>
        <w:t>Списывание текста; выписывание из текста слов, словосоче</w:t>
      </w:r>
      <w:r>
        <w:rPr>
          <w:rStyle w:val="12"/>
          <w:b/>
          <w:bCs/>
          <w:color w:val="000000"/>
        </w:rPr>
        <w:softHyphen/>
        <w:t>таний, предложений; вставка пропущенного слова в предложе</w:t>
      </w:r>
      <w:r>
        <w:rPr>
          <w:rStyle w:val="12"/>
          <w:b/>
          <w:bCs/>
          <w:color w:val="000000"/>
        </w:rPr>
        <w:softHyphen/>
        <w:t>ние в соответствии с решаемой коммуникативной/учебной за</w:t>
      </w:r>
      <w:r>
        <w:rPr>
          <w:rStyle w:val="12"/>
          <w:b/>
          <w:bCs/>
          <w:color w:val="000000"/>
        </w:rPr>
        <w:softHyphen/>
        <w:t>дачей.</w:t>
      </w:r>
    </w:p>
    <w:p w:rsidR="00D45411" w:rsidRDefault="00D45411">
      <w:pPr>
        <w:pStyle w:val="a6"/>
        <w:framePr w:w="6350" w:h="10119" w:hRule="exact" w:wrap="around" w:vAnchor="page" w:hAnchor="page" w:x="2802" w:y="3081"/>
        <w:shd w:val="clear" w:color="auto" w:fill="auto"/>
        <w:spacing w:line="230" w:lineRule="exact"/>
        <w:ind w:right="20" w:firstLine="220"/>
      </w:pPr>
      <w:r>
        <w:rPr>
          <w:rStyle w:val="12"/>
          <w:b/>
          <w:bCs/>
          <w:color w:val="000000"/>
        </w:rPr>
        <w:t>Создание подписей к картинкам, фотографиям с пояснением, что на них изображено.</w:t>
      </w:r>
    </w:p>
    <w:p w:rsidR="00D45411" w:rsidRDefault="00D45411">
      <w:pPr>
        <w:pStyle w:val="a5"/>
        <w:framePr w:wrap="around" w:vAnchor="page" w:hAnchor="page" w:x="2782" w:y="13605"/>
        <w:shd w:val="clear" w:color="auto" w:fill="auto"/>
        <w:spacing w:line="130" w:lineRule="exact"/>
        <w:ind w:left="20"/>
      </w:pPr>
      <w:r>
        <w:rPr>
          <w:rStyle w:val="0pt5"/>
          <w:color w:val="000000"/>
        </w:rPr>
        <w:t>Французский язык. 2—4 классы</w:t>
      </w:r>
    </w:p>
    <w:p w:rsidR="00D45411" w:rsidRDefault="00D45411">
      <w:pPr>
        <w:pStyle w:val="a5"/>
        <w:framePr w:wrap="around" w:vAnchor="page" w:hAnchor="page" w:x="8917" w:y="13614"/>
        <w:shd w:val="clear" w:color="auto" w:fill="auto"/>
        <w:spacing w:line="130" w:lineRule="exact"/>
        <w:ind w:left="20"/>
      </w:pPr>
      <w:r>
        <w:rPr>
          <w:rStyle w:val="0pt5"/>
          <w:color w:val="000000"/>
        </w:rPr>
        <w:t>163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9888" w:hRule="exact" w:wrap="around" w:vAnchor="page" w:hAnchor="page" w:x="2823" w:y="3081"/>
        <w:shd w:val="clear" w:color="auto" w:fill="auto"/>
        <w:spacing w:line="230" w:lineRule="exact"/>
        <w:ind w:right="20" w:firstLine="220"/>
      </w:pPr>
      <w:r>
        <w:rPr>
          <w:rStyle w:val="12"/>
          <w:b/>
          <w:bCs/>
          <w:color w:val="000000"/>
        </w:rPr>
        <w:lastRenderedPageBreak/>
        <w:t>Заполнение анкет и формуляров с указанием личной инфор</w:t>
      </w:r>
      <w:r>
        <w:rPr>
          <w:rStyle w:val="12"/>
          <w:b/>
          <w:bCs/>
          <w:color w:val="000000"/>
        </w:rPr>
        <w:softHyphen/>
        <w:t>мации (имя, фамилия, возраст, страна проживания, любимые занятия) в соответствии с нормами, принятыми в стране/стра</w:t>
      </w:r>
      <w:r>
        <w:rPr>
          <w:rStyle w:val="12"/>
          <w:b/>
          <w:bCs/>
          <w:color w:val="000000"/>
        </w:rPr>
        <w:softHyphen/>
        <w:t>нах изучаемого языка.</w:t>
      </w:r>
    </w:p>
    <w:p w:rsidR="00D45411" w:rsidRDefault="00D45411">
      <w:pPr>
        <w:pStyle w:val="a6"/>
        <w:framePr w:w="6346" w:h="9888" w:hRule="exact" w:wrap="around" w:vAnchor="page" w:hAnchor="page" w:x="2823" w:y="3081"/>
        <w:shd w:val="clear" w:color="auto" w:fill="auto"/>
        <w:spacing w:line="230" w:lineRule="exact"/>
        <w:ind w:right="20" w:firstLine="220"/>
      </w:pPr>
      <w:r>
        <w:rPr>
          <w:rStyle w:val="12"/>
          <w:b/>
          <w:bCs/>
          <w:color w:val="000000"/>
        </w:rPr>
        <w:t>Написание с опорой на образец поздравлений с праздниками (днём рождения, с Новым годом, Рождеством) с выражением пожеланий.</w:t>
      </w:r>
    </w:p>
    <w:p w:rsidR="00D45411" w:rsidRDefault="00D45411">
      <w:pPr>
        <w:pStyle w:val="a6"/>
        <w:framePr w:w="6346" w:h="9888" w:hRule="exact" w:wrap="around" w:vAnchor="page" w:hAnchor="page" w:x="2823" w:y="3081"/>
        <w:shd w:val="clear" w:color="auto" w:fill="auto"/>
        <w:spacing w:line="230" w:lineRule="exact"/>
        <w:ind w:firstLine="220"/>
      </w:pPr>
      <w:r>
        <w:rPr>
          <w:rStyle w:val="12"/>
          <w:b/>
          <w:bCs/>
          <w:color w:val="000000"/>
        </w:rPr>
        <w:t>Языковые знания и навыки</w:t>
      </w:r>
    </w:p>
    <w:p w:rsidR="00D45411" w:rsidRDefault="00D45411">
      <w:pPr>
        <w:pStyle w:val="101"/>
        <w:framePr w:w="6346" w:h="9888" w:hRule="exact" w:wrap="around" w:vAnchor="page" w:hAnchor="page" w:x="2823" w:y="3081"/>
        <w:shd w:val="clear" w:color="auto" w:fill="auto"/>
        <w:spacing w:before="0" w:after="0" w:line="230" w:lineRule="exact"/>
        <w:ind w:firstLine="220"/>
      </w:pPr>
      <w:r>
        <w:rPr>
          <w:rStyle w:val="100"/>
          <w:b/>
          <w:bCs/>
          <w:i/>
          <w:iCs/>
          <w:color w:val="000000"/>
        </w:rPr>
        <w:t>Фонетическая сторона речи</w:t>
      </w:r>
    </w:p>
    <w:p w:rsidR="00D45411" w:rsidRDefault="00D45411">
      <w:pPr>
        <w:pStyle w:val="a6"/>
        <w:framePr w:w="6346" w:h="9888" w:hRule="exact" w:wrap="around" w:vAnchor="page" w:hAnchor="page" w:x="2823" w:y="3081"/>
        <w:shd w:val="clear" w:color="auto" w:fill="auto"/>
        <w:spacing w:line="230" w:lineRule="exact"/>
        <w:ind w:right="20" w:firstLine="220"/>
      </w:pPr>
      <w:r>
        <w:rPr>
          <w:rStyle w:val="12"/>
          <w:b/>
          <w:bCs/>
          <w:color w:val="000000"/>
        </w:rPr>
        <w:t>Ритмико-интонационные особенности повествовательного, побудительного и вопросительного (общий и специальный во</w:t>
      </w:r>
      <w:r>
        <w:rPr>
          <w:rStyle w:val="12"/>
          <w:b/>
          <w:bCs/>
          <w:color w:val="000000"/>
        </w:rPr>
        <w:softHyphen/>
        <w:t>просы) предложений.</w:t>
      </w:r>
    </w:p>
    <w:p w:rsidR="00D45411" w:rsidRDefault="00D45411">
      <w:pPr>
        <w:pStyle w:val="a6"/>
        <w:framePr w:w="6346" w:h="9888" w:hRule="exact" w:wrap="around" w:vAnchor="page" w:hAnchor="page" w:x="2823" w:y="3081"/>
        <w:shd w:val="clear" w:color="auto" w:fill="auto"/>
        <w:spacing w:line="230" w:lineRule="exact"/>
        <w:ind w:right="20" w:firstLine="220"/>
      </w:pPr>
      <w:r>
        <w:rPr>
          <w:rStyle w:val="12"/>
          <w:b/>
          <w:bCs/>
          <w:color w:val="000000"/>
        </w:rPr>
        <w:t>Различение на слух и адекватное, без ошибок, произнесение слов с соблюдением правильного ударения и фраз/предложе</w:t>
      </w:r>
      <w:r>
        <w:rPr>
          <w:rStyle w:val="12"/>
          <w:b/>
          <w:bCs/>
          <w:color w:val="000000"/>
        </w:rPr>
        <w:softHyphen/>
        <w:t>ний с соблюдением их ритмико-интонационных особенностей.</w:t>
      </w:r>
    </w:p>
    <w:p w:rsidR="00D45411" w:rsidRDefault="00D45411">
      <w:pPr>
        <w:pStyle w:val="a6"/>
        <w:framePr w:w="6346" w:h="9888" w:hRule="exact" w:wrap="around" w:vAnchor="page" w:hAnchor="page" w:x="2823" w:y="3081"/>
        <w:shd w:val="clear" w:color="auto" w:fill="auto"/>
        <w:spacing w:line="230" w:lineRule="exact"/>
        <w:ind w:firstLine="220"/>
      </w:pPr>
      <w:r>
        <w:rPr>
          <w:rStyle w:val="12"/>
          <w:b/>
          <w:bCs/>
          <w:color w:val="000000"/>
        </w:rPr>
        <w:t>Чтение новых слов согласно основным правилам чтения.</w:t>
      </w:r>
    </w:p>
    <w:p w:rsidR="00D45411" w:rsidRDefault="00D45411">
      <w:pPr>
        <w:pStyle w:val="a6"/>
        <w:framePr w:w="6346" w:h="9888" w:hRule="exact" w:wrap="around" w:vAnchor="page" w:hAnchor="page" w:x="2823" w:y="3081"/>
        <w:shd w:val="clear" w:color="auto" w:fill="auto"/>
        <w:spacing w:line="230" w:lineRule="exact"/>
        <w:ind w:right="20" w:firstLine="220"/>
      </w:pPr>
      <w:r>
        <w:rPr>
          <w:rStyle w:val="12"/>
          <w:b/>
          <w:bCs/>
          <w:color w:val="000000"/>
        </w:rPr>
        <w:t xml:space="preserve">Соблюдение основных правил чтения, в том числе каcающихся сложных сочетаний букв (например, </w:t>
      </w:r>
      <w:r w:rsidRPr="000B5CC4">
        <w:rPr>
          <w:rStyle w:val="12"/>
          <w:b/>
          <w:bCs/>
          <w:color w:val="000000"/>
          <w:lang w:eastAsia="en-US"/>
        </w:rPr>
        <w:t>-</w:t>
      </w:r>
      <w:r>
        <w:rPr>
          <w:rStyle w:val="12"/>
          <w:b/>
          <w:bCs/>
          <w:color w:val="000000"/>
          <w:lang w:val="en-US" w:eastAsia="en-US"/>
        </w:rPr>
        <w:t>tion</w:t>
      </w:r>
      <w:r w:rsidRPr="000B5CC4">
        <w:rPr>
          <w:rStyle w:val="12"/>
          <w:b/>
          <w:bCs/>
          <w:color w:val="000000"/>
          <w:lang w:eastAsia="en-US"/>
        </w:rPr>
        <w:t>, -</w:t>
      </w:r>
      <w:r>
        <w:rPr>
          <w:rStyle w:val="12"/>
          <w:b/>
          <w:bCs/>
          <w:color w:val="000000"/>
          <w:lang w:val="en-US" w:eastAsia="en-US"/>
        </w:rPr>
        <w:t>eau</w:t>
      </w:r>
      <w:r w:rsidRPr="000B5CC4">
        <w:rPr>
          <w:rStyle w:val="12"/>
          <w:b/>
          <w:bCs/>
          <w:color w:val="000000"/>
          <w:lang w:eastAsia="en-US"/>
        </w:rPr>
        <w:t xml:space="preserve">) </w:t>
      </w:r>
      <w:r>
        <w:rPr>
          <w:rStyle w:val="12"/>
          <w:b/>
          <w:bCs/>
          <w:color w:val="000000"/>
        </w:rPr>
        <w:t xml:space="preserve">в односложных, двусложных и многосложных словах </w:t>
      </w:r>
      <w:r w:rsidRPr="000B5CC4">
        <w:rPr>
          <w:rStyle w:val="12"/>
          <w:b/>
          <w:bCs/>
          <w:color w:val="000000"/>
          <w:lang w:eastAsia="en-US"/>
        </w:rPr>
        <w:t>(</w:t>
      </w:r>
      <w:r>
        <w:rPr>
          <w:rStyle w:val="12"/>
          <w:b/>
          <w:bCs/>
          <w:color w:val="000000"/>
          <w:lang w:val="en-US" w:eastAsia="en-US"/>
        </w:rPr>
        <w:t>information</w:t>
      </w:r>
      <w:r w:rsidRPr="000B5CC4">
        <w:rPr>
          <w:rStyle w:val="12"/>
          <w:b/>
          <w:bCs/>
          <w:color w:val="000000"/>
          <w:lang w:eastAsia="en-US"/>
        </w:rPr>
        <w:t xml:space="preserve">, </w:t>
      </w:r>
      <w:r>
        <w:rPr>
          <w:rStyle w:val="12"/>
          <w:b/>
          <w:bCs/>
          <w:color w:val="000000"/>
          <w:lang w:val="en-US" w:eastAsia="en-US"/>
        </w:rPr>
        <w:t>beaucoup</w:t>
      </w:r>
      <w:r w:rsidRPr="000B5CC4">
        <w:rPr>
          <w:rStyle w:val="12"/>
          <w:b/>
          <w:bCs/>
          <w:color w:val="000000"/>
          <w:lang w:eastAsia="en-US"/>
        </w:rPr>
        <w:t>).</w:t>
      </w:r>
    </w:p>
    <w:p w:rsidR="00D45411" w:rsidRDefault="00D45411">
      <w:pPr>
        <w:pStyle w:val="a6"/>
        <w:framePr w:w="6346" w:h="9888" w:hRule="exact" w:wrap="around" w:vAnchor="page" w:hAnchor="page" w:x="2823" w:y="3081"/>
        <w:shd w:val="clear" w:color="auto" w:fill="auto"/>
        <w:spacing w:line="230" w:lineRule="exact"/>
        <w:ind w:right="20" w:firstLine="220"/>
      </w:pPr>
      <w:r>
        <w:rPr>
          <w:rStyle w:val="12"/>
          <w:b/>
          <w:bCs/>
          <w:color w:val="000000"/>
        </w:rPr>
        <w:t xml:space="preserve">Реализация </w:t>
      </w:r>
      <w:r>
        <w:rPr>
          <w:rStyle w:val="12"/>
          <w:b/>
          <w:bCs/>
          <w:color w:val="000000"/>
          <w:lang w:val="en-US" w:eastAsia="en-US"/>
        </w:rPr>
        <w:t>enchainement</w:t>
      </w:r>
      <w:r w:rsidRPr="000B5CC4">
        <w:rPr>
          <w:rStyle w:val="12"/>
          <w:b/>
          <w:bCs/>
          <w:color w:val="000000"/>
          <w:lang w:eastAsia="en-US"/>
        </w:rPr>
        <w:t xml:space="preserve"> </w:t>
      </w:r>
      <w:r>
        <w:rPr>
          <w:rStyle w:val="12"/>
          <w:b/>
          <w:bCs/>
          <w:color w:val="000000"/>
        </w:rPr>
        <w:t xml:space="preserve">и обязательного </w:t>
      </w:r>
      <w:r>
        <w:rPr>
          <w:rStyle w:val="12"/>
          <w:b/>
          <w:bCs/>
          <w:color w:val="000000"/>
          <w:lang w:val="en-US" w:eastAsia="en-US"/>
        </w:rPr>
        <w:t>liaison</w:t>
      </w:r>
      <w:r w:rsidRPr="000B5CC4">
        <w:rPr>
          <w:rStyle w:val="12"/>
          <w:b/>
          <w:bCs/>
          <w:color w:val="000000"/>
          <w:lang w:eastAsia="en-US"/>
        </w:rPr>
        <w:t xml:space="preserve"> </w:t>
      </w:r>
      <w:r>
        <w:rPr>
          <w:rStyle w:val="12"/>
          <w:b/>
          <w:bCs/>
          <w:color w:val="000000"/>
        </w:rPr>
        <w:t>внутри рит</w:t>
      </w:r>
      <w:r>
        <w:rPr>
          <w:rStyle w:val="12"/>
          <w:b/>
          <w:bCs/>
          <w:color w:val="000000"/>
        </w:rPr>
        <w:softHyphen/>
        <w:t>мических групп.</w:t>
      </w:r>
    </w:p>
    <w:p w:rsidR="00D45411" w:rsidRDefault="00D45411">
      <w:pPr>
        <w:pStyle w:val="101"/>
        <w:framePr w:w="6346" w:h="9888" w:hRule="exact" w:wrap="around" w:vAnchor="page" w:hAnchor="page" w:x="2823" w:y="3081"/>
        <w:shd w:val="clear" w:color="auto" w:fill="auto"/>
        <w:spacing w:before="0" w:after="0" w:line="230" w:lineRule="exact"/>
        <w:ind w:firstLine="220"/>
      </w:pPr>
      <w:r>
        <w:rPr>
          <w:rStyle w:val="100"/>
          <w:b/>
          <w:bCs/>
          <w:i/>
          <w:iCs/>
          <w:color w:val="000000"/>
        </w:rPr>
        <w:t>Графика, орфография и пунктуация</w:t>
      </w:r>
    </w:p>
    <w:p w:rsidR="00D45411" w:rsidRDefault="00D45411">
      <w:pPr>
        <w:pStyle w:val="a6"/>
        <w:framePr w:w="6346" w:h="9888" w:hRule="exact" w:wrap="around" w:vAnchor="page" w:hAnchor="page" w:x="2823" w:y="3081"/>
        <w:shd w:val="clear" w:color="auto" w:fill="auto"/>
        <w:spacing w:line="230" w:lineRule="exact"/>
        <w:ind w:firstLine="220"/>
      </w:pPr>
      <w:r>
        <w:rPr>
          <w:rStyle w:val="12"/>
          <w:b/>
          <w:bCs/>
          <w:color w:val="000000"/>
        </w:rPr>
        <w:t>Правильное написание изученных слов.</w:t>
      </w:r>
    </w:p>
    <w:p w:rsidR="00D45411" w:rsidRDefault="00D45411">
      <w:pPr>
        <w:pStyle w:val="a6"/>
        <w:framePr w:w="6346" w:h="9888" w:hRule="exact" w:wrap="around" w:vAnchor="page" w:hAnchor="page" w:x="2823" w:y="3081"/>
        <w:shd w:val="clear" w:color="auto" w:fill="auto"/>
        <w:spacing w:line="230" w:lineRule="exact"/>
        <w:ind w:right="20" w:firstLine="220"/>
      </w:pPr>
      <w:r>
        <w:rPr>
          <w:rStyle w:val="12"/>
          <w:b/>
          <w:bCs/>
          <w:color w:val="000000"/>
        </w:rPr>
        <w:t>Правильная расстановка знаков препинания: точки, вопро</w:t>
      </w:r>
      <w:r>
        <w:rPr>
          <w:rStyle w:val="12"/>
          <w:b/>
          <w:bCs/>
          <w:color w:val="000000"/>
        </w:rPr>
        <w:softHyphen/>
        <w:t>сительного и восклицательного знаков в конце предложения, а также апостроф в служебных словах).</w:t>
      </w:r>
    </w:p>
    <w:p w:rsidR="00D45411" w:rsidRDefault="00D45411">
      <w:pPr>
        <w:pStyle w:val="101"/>
        <w:framePr w:w="6346" w:h="9888" w:hRule="exact" w:wrap="around" w:vAnchor="page" w:hAnchor="page" w:x="2823" w:y="3081"/>
        <w:shd w:val="clear" w:color="auto" w:fill="auto"/>
        <w:spacing w:before="0" w:after="0" w:line="230" w:lineRule="exact"/>
        <w:ind w:firstLine="220"/>
      </w:pPr>
      <w:r>
        <w:rPr>
          <w:rStyle w:val="100"/>
          <w:b/>
          <w:bCs/>
          <w:i/>
          <w:iCs/>
          <w:color w:val="000000"/>
        </w:rPr>
        <w:t>Лексическая сторона речи</w:t>
      </w:r>
    </w:p>
    <w:p w:rsidR="00D45411" w:rsidRDefault="00D45411">
      <w:pPr>
        <w:pStyle w:val="a6"/>
        <w:framePr w:w="6346" w:h="9888" w:hRule="exact" w:wrap="around" w:vAnchor="page" w:hAnchor="page" w:x="2823" w:y="3081"/>
        <w:shd w:val="clear" w:color="auto" w:fill="auto"/>
        <w:spacing w:line="230" w:lineRule="exact"/>
        <w:ind w:right="20" w:firstLine="220"/>
      </w:pPr>
      <w:r>
        <w:rPr>
          <w:rStyle w:val="12"/>
          <w:b/>
          <w:bCs/>
          <w:color w:val="000000"/>
        </w:rPr>
        <w:t>Распознавание в письменном и звучащем тексте и употребле</w:t>
      </w:r>
      <w:r>
        <w:rPr>
          <w:rStyle w:val="12"/>
          <w:b/>
          <w:bCs/>
          <w:color w:val="000000"/>
        </w:rPr>
        <w:softHyphen/>
        <w:t>ние в устной и письменной речи не менее 350 лексических еди</w:t>
      </w:r>
      <w:r>
        <w:rPr>
          <w:rStyle w:val="12"/>
          <w:b/>
          <w:bCs/>
          <w:color w:val="000000"/>
        </w:rPr>
        <w:softHyphen/>
        <w:t>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45411" w:rsidRDefault="00D45411">
      <w:pPr>
        <w:pStyle w:val="a6"/>
        <w:framePr w:w="6346" w:h="9888" w:hRule="exact" w:wrap="around" w:vAnchor="page" w:hAnchor="page" w:x="2823" w:y="3081"/>
        <w:shd w:val="clear" w:color="auto" w:fill="auto"/>
        <w:spacing w:line="230" w:lineRule="exact"/>
        <w:ind w:right="20" w:firstLine="220"/>
      </w:pPr>
      <w:r>
        <w:rPr>
          <w:rStyle w:val="12"/>
          <w:b/>
          <w:bCs/>
          <w:color w:val="000000"/>
        </w:rPr>
        <w:t>Распознавание и образование в устной и письменной речи родственных слов с использованием основных способов слово</w:t>
      </w:r>
      <w:r>
        <w:rPr>
          <w:rStyle w:val="12"/>
          <w:b/>
          <w:bCs/>
          <w:color w:val="000000"/>
        </w:rPr>
        <w:softHyphen/>
        <w:t xml:space="preserve">образования: аффиксации (суффиксы числительных </w:t>
      </w:r>
      <w:r w:rsidRPr="000B5CC4">
        <w:rPr>
          <w:rStyle w:val="12"/>
          <w:b/>
          <w:bCs/>
          <w:color w:val="000000"/>
          <w:lang w:eastAsia="en-US"/>
        </w:rPr>
        <w:t>-</w:t>
      </w:r>
      <w:r>
        <w:rPr>
          <w:rStyle w:val="12"/>
          <w:b/>
          <w:bCs/>
          <w:color w:val="000000"/>
          <w:lang w:val="en-US" w:eastAsia="en-US"/>
        </w:rPr>
        <w:t>ier</w:t>
      </w:r>
      <w:r w:rsidRPr="000B5CC4">
        <w:rPr>
          <w:rStyle w:val="12"/>
          <w:b/>
          <w:bCs/>
          <w:color w:val="000000"/>
          <w:lang w:eastAsia="en-US"/>
        </w:rPr>
        <w:t>, -</w:t>
      </w:r>
      <w:r>
        <w:rPr>
          <w:rStyle w:val="12"/>
          <w:b/>
          <w:bCs/>
          <w:color w:val="000000"/>
          <w:lang w:val="en-US" w:eastAsia="en-US"/>
        </w:rPr>
        <w:t>ere</w:t>
      </w:r>
      <w:r w:rsidRPr="000B5CC4">
        <w:rPr>
          <w:rStyle w:val="12"/>
          <w:b/>
          <w:bCs/>
          <w:color w:val="000000"/>
          <w:lang w:eastAsia="en-US"/>
        </w:rPr>
        <w:t>, -</w:t>
      </w:r>
      <w:r>
        <w:rPr>
          <w:rStyle w:val="12"/>
          <w:b/>
          <w:bCs/>
          <w:color w:val="000000"/>
          <w:lang w:val="en-US" w:eastAsia="en-US"/>
        </w:rPr>
        <w:t>ieme</w:t>
      </w:r>
      <w:r w:rsidRPr="000B5CC4">
        <w:rPr>
          <w:rStyle w:val="12"/>
          <w:b/>
          <w:bCs/>
          <w:color w:val="000000"/>
          <w:lang w:eastAsia="en-US"/>
        </w:rPr>
        <w:t xml:space="preserve">, </w:t>
      </w:r>
      <w:r>
        <w:rPr>
          <w:rStyle w:val="12"/>
          <w:b/>
          <w:bCs/>
          <w:color w:val="000000"/>
        </w:rPr>
        <w:t xml:space="preserve">суффиксы существительных для обозначения профессий </w:t>
      </w:r>
      <w:r w:rsidRPr="000B5CC4">
        <w:rPr>
          <w:rStyle w:val="12"/>
          <w:b/>
          <w:bCs/>
          <w:color w:val="000000"/>
          <w:lang w:eastAsia="en-US"/>
        </w:rPr>
        <w:t>-</w:t>
      </w:r>
      <w:r>
        <w:rPr>
          <w:rStyle w:val="12"/>
          <w:b/>
          <w:bCs/>
          <w:color w:val="000000"/>
          <w:lang w:val="en-US" w:eastAsia="en-US"/>
        </w:rPr>
        <w:t>eur</w:t>
      </w:r>
      <w:r w:rsidRPr="000B5CC4">
        <w:rPr>
          <w:rStyle w:val="12"/>
          <w:b/>
          <w:bCs/>
          <w:color w:val="000000"/>
          <w:lang w:eastAsia="en-US"/>
        </w:rPr>
        <w:t>, -</w:t>
      </w:r>
      <w:r>
        <w:rPr>
          <w:rStyle w:val="12"/>
          <w:b/>
          <w:bCs/>
          <w:color w:val="000000"/>
          <w:lang w:val="en-US" w:eastAsia="en-US"/>
        </w:rPr>
        <w:t>euse</w:t>
      </w:r>
      <w:r w:rsidRPr="000B5CC4">
        <w:rPr>
          <w:rStyle w:val="12"/>
          <w:b/>
          <w:bCs/>
          <w:color w:val="000000"/>
          <w:lang w:eastAsia="en-US"/>
        </w:rPr>
        <w:t>).</w:t>
      </w:r>
    </w:p>
    <w:p w:rsidR="00D45411" w:rsidRDefault="00D45411">
      <w:pPr>
        <w:pStyle w:val="101"/>
        <w:framePr w:w="6346" w:h="9888" w:hRule="exact" w:wrap="around" w:vAnchor="page" w:hAnchor="page" w:x="2823" w:y="3081"/>
        <w:shd w:val="clear" w:color="auto" w:fill="auto"/>
        <w:spacing w:before="0" w:after="0" w:line="230" w:lineRule="exact"/>
        <w:ind w:firstLine="220"/>
      </w:pPr>
      <w:r>
        <w:rPr>
          <w:rStyle w:val="100"/>
          <w:b/>
          <w:bCs/>
          <w:i/>
          <w:iCs/>
          <w:color w:val="000000"/>
        </w:rPr>
        <w:t>Грамматическая сторона речи</w:t>
      </w:r>
    </w:p>
    <w:p w:rsidR="00D45411" w:rsidRDefault="00D45411">
      <w:pPr>
        <w:pStyle w:val="a6"/>
        <w:framePr w:w="6346" w:h="9888" w:hRule="exact" w:wrap="around" w:vAnchor="page" w:hAnchor="page" w:x="2823" w:y="3081"/>
        <w:shd w:val="clear" w:color="auto" w:fill="auto"/>
        <w:spacing w:line="230" w:lineRule="exact"/>
        <w:ind w:right="20" w:firstLine="220"/>
      </w:pPr>
      <w:r>
        <w:rPr>
          <w:rStyle w:val="12"/>
          <w:b/>
          <w:bCs/>
          <w:color w:val="000000"/>
        </w:rPr>
        <w:t>Распознавание в письменном и звучащем тексте и употребле</w:t>
      </w:r>
      <w:r>
        <w:rPr>
          <w:rStyle w:val="12"/>
          <w:b/>
          <w:bCs/>
          <w:color w:val="000000"/>
        </w:rPr>
        <w:softHyphen/>
        <w:t>ние в устной и письменной речи изученных морфологических форм и синтаксических конструкций французского языка.</w:t>
      </w:r>
    </w:p>
    <w:p w:rsidR="00D45411" w:rsidRDefault="00D45411">
      <w:pPr>
        <w:pStyle w:val="a5"/>
        <w:framePr w:wrap="around" w:vAnchor="page" w:hAnchor="page" w:x="2751" w:y="13614"/>
        <w:shd w:val="clear" w:color="auto" w:fill="auto"/>
        <w:spacing w:line="130" w:lineRule="exact"/>
        <w:ind w:left="20"/>
      </w:pPr>
      <w:r>
        <w:rPr>
          <w:rStyle w:val="0pt5"/>
          <w:color w:val="000000"/>
        </w:rPr>
        <w:t>164</w:t>
      </w:r>
    </w:p>
    <w:p w:rsidR="00D45411" w:rsidRDefault="00D45411">
      <w:pPr>
        <w:pStyle w:val="a5"/>
        <w:framePr w:wrap="around" w:vAnchor="page" w:hAnchor="page" w:x="6797"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lastRenderedPageBreak/>
        <w:t>Различные коммуникативные типы предложений: повество</w:t>
      </w:r>
      <w:r>
        <w:rPr>
          <w:rStyle w:val="12"/>
          <w:b/>
          <w:bCs/>
          <w:color w:val="000000"/>
        </w:rPr>
        <w:softHyphen/>
        <w:t>вательные (утвердительные, отрицательные), побудительные предложения (в том числе, в отрицательной форме).</w:t>
      </w:r>
    </w:p>
    <w:p w:rsidR="00D45411" w:rsidRDefault="00D45411">
      <w:pPr>
        <w:pStyle w:val="a6"/>
        <w:framePr w:w="6350" w:h="10123" w:hRule="exact" w:wrap="around" w:vAnchor="page" w:hAnchor="page" w:x="2800" w:y="3081"/>
        <w:shd w:val="clear" w:color="auto" w:fill="auto"/>
        <w:spacing w:line="230" w:lineRule="exact"/>
        <w:ind w:firstLine="220"/>
      </w:pPr>
      <w:r>
        <w:rPr>
          <w:rStyle w:val="12"/>
          <w:b/>
          <w:bCs/>
          <w:color w:val="000000"/>
        </w:rPr>
        <w:t xml:space="preserve">Предложения с оборотом </w:t>
      </w:r>
      <w:r>
        <w:rPr>
          <w:rStyle w:val="12"/>
          <w:b/>
          <w:bCs/>
          <w:color w:val="000000"/>
          <w:lang w:val="en-US" w:eastAsia="en-US"/>
        </w:rPr>
        <w:t>ce</w:t>
      </w:r>
      <w:r w:rsidRPr="000B5CC4">
        <w:rPr>
          <w:rStyle w:val="12"/>
          <w:b/>
          <w:bCs/>
          <w:color w:val="000000"/>
          <w:lang w:eastAsia="en-US"/>
        </w:rPr>
        <w:t xml:space="preserve"> </w:t>
      </w:r>
      <w:r>
        <w:rPr>
          <w:rStyle w:val="12"/>
          <w:b/>
          <w:bCs/>
          <w:color w:val="000000"/>
          <w:lang w:val="en-US" w:eastAsia="en-US"/>
        </w:rPr>
        <w:t>sont</w:t>
      </w:r>
      <w:r w:rsidRPr="000B5CC4">
        <w:rPr>
          <w:rStyle w:val="12"/>
          <w:b/>
          <w:bCs/>
          <w:color w:val="000000"/>
          <w:lang w:eastAsia="en-US"/>
        </w:rPr>
        <w:t>.</w:t>
      </w:r>
    </w:p>
    <w:p w:rsidR="00D45411" w:rsidRDefault="00D45411">
      <w:pPr>
        <w:pStyle w:val="a6"/>
        <w:framePr w:w="6350" w:h="10123" w:hRule="exact" w:wrap="around" w:vAnchor="page" w:hAnchor="page" w:x="2800" w:y="3081"/>
        <w:shd w:val="clear" w:color="auto" w:fill="auto"/>
        <w:spacing w:line="230" w:lineRule="exact"/>
        <w:ind w:firstLine="220"/>
      </w:pPr>
      <w:r>
        <w:rPr>
          <w:rStyle w:val="12"/>
          <w:b/>
          <w:bCs/>
          <w:color w:val="000000"/>
        </w:rPr>
        <w:t xml:space="preserve">Предложения с неопределенно-личным местоимением </w:t>
      </w:r>
      <w:r>
        <w:rPr>
          <w:rStyle w:val="12"/>
          <w:b/>
          <w:bCs/>
          <w:color w:val="000000"/>
          <w:lang w:val="en-US" w:eastAsia="en-US"/>
        </w:rPr>
        <w:t>on</w:t>
      </w:r>
      <w:r w:rsidRPr="000B5CC4">
        <w:rPr>
          <w:rStyle w:val="12"/>
          <w:b/>
          <w:bCs/>
          <w:color w:val="000000"/>
          <w:lang w:eastAsia="en-US"/>
        </w:rPr>
        <w:t>.</w:t>
      </w: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t xml:space="preserve">Настоящее время </w:t>
      </w:r>
      <w:r w:rsidRPr="000B5CC4">
        <w:rPr>
          <w:rStyle w:val="12"/>
          <w:b/>
          <w:bCs/>
          <w:color w:val="000000"/>
          <w:lang w:eastAsia="en-US"/>
        </w:rPr>
        <w:t>(</w:t>
      </w:r>
      <w:r>
        <w:rPr>
          <w:rStyle w:val="12"/>
          <w:b/>
          <w:bCs/>
          <w:color w:val="000000"/>
          <w:lang w:val="en-US" w:eastAsia="en-US"/>
        </w:rPr>
        <w:t>present</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l</w:t>
      </w:r>
      <w:r w:rsidRPr="000B5CC4">
        <w:rPr>
          <w:rStyle w:val="12"/>
          <w:b/>
          <w:bCs/>
          <w:color w:val="000000"/>
          <w:lang w:eastAsia="en-US"/>
        </w:rPr>
        <w:t>’</w:t>
      </w:r>
      <w:r>
        <w:rPr>
          <w:rStyle w:val="12"/>
          <w:b/>
          <w:bCs/>
          <w:color w:val="000000"/>
          <w:lang w:val="en-US" w:eastAsia="en-US"/>
        </w:rPr>
        <w:t>indicatif</w:t>
      </w:r>
      <w:r w:rsidRPr="000B5CC4">
        <w:rPr>
          <w:rStyle w:val="12"/>
          <w:b/>
          <w:bCs/>
          <w:color w:val="000000"/>
          <w:lang w:eastAsia="en-US"/>
        </w:rPr>
        <w:t xml:space="preserve">) </w:t>
      </w:r>
      <w:r>
        <w:rPr>
          <w:rStyle w:val="12"/>
          <w:b/>
          <w:bCs/>
          <w:color w:val="000000"/>
        </w:rPr>
        <w:t xml:space="preserve">глаголов I группы, возвратных глаголов, а также некоторых глаголов III группы </w:t>
      </w:r>
      <w:r w:rsidRPr="000B5CC4">
        <w:rPr>
          <w:rStyle w:val="12"/>
          <w:b/>
          <w:bCs/>
          <w:color w:val="000000"/>
          <w:lang w:eastAsia="en-US"/>
        </w:rPr>
        <w:t>(</w:t>
      </w:r>
      <w:r>
        <w:rPr>
          <w:rStyle w:val="12"/>
          <w:b/>
          <w:bCs/>
          <w:color w:val="000000"/>
          <w:lang w:val="en-US" w:eastAsia="en-US"/>
        </w:rPr>
        <w:t>mettre</w:t>
      </w:r>
      <w:r w:rsidRPr="000B5CC4">
        <w:rPr>
          <w:rStyle w:val="12"/>
          <w:b/>
          <w:bCs/>
          <w:color w:val="000000"/>
          <w:lang w:eastAsia="en-US"/>
        </w:rPr>
        <w:t xml:space="preserve">, </w:t>
      </w:r>
      <w:r>
        <w:rPr>
          <w:rStyle w:val="12"/>
          <w:b/>
          <w:bCs/>
          <w:color w:val="000000"/>
          <w:lang w:val="en-US" w:eastAsia="en-US"/>
        </w:rPr>
        <w:t>prendre</w:t>
      </w:r>
      <w:r w:rsidRPr="000B5CC4">
        <w:rPr>
          <w:rStyle w:val="12"/>
          <w:b/>
          <w:bCs/>
          <w:color w:val="000000"/>
          <w:lang w:eastAsia="en-US"/>
        </w:rPr>
        <w:t xml:space="preserve">, </w:t>
      </w:r>
      <w:r>
        <w:rPr>
          <w:rStyle w:val="12"/>
          <w:b/>
          <w:bCs/>
          <w:color w:val="000000"/>
        </w:rPr>
        <w:t xml:space="preserve">глаголы на </w:t>
      </w:r>
      <w:r w:rsidRPr="000B5CC4">
        <w:rPr>
          <w:rStyle w:val="12"/>
          <w:b/>
          <w:bCs/>
          <w:color w:val="000000"/>
          <w:lang w:eastAsia="en-US"/>
        </w:rPr>
        <w:t>-</w:t>
      </w:r>
      <w:r>
        <w:rPr>
          <w:rStyle w:val="12"/>
          <w:b/>
          <w:bCs/>
          <w:color w:val="000000"/>
          <w:lang w:val="en-US" w:eastAsia="en-US"/>
        </w:rPr>
        <w:t>endre</w:t>
      </w:r>
      <w:r w:rsidRPr="000B5CC4">
        <w:rPr>
          <w:rStyle w:val="12"/>
          <w:b/>
          <w:bCs/>
          <w:color w:val="000000"/>
          <w:lang w:eastAsia="en-US"/>
        </w:rPr>
        <w:t>, -</w:t>
      </w:r>
      <w:r>
        <w:rPr>
          <w:rStyle w:val="12"/>
          <w:b/>
          <w:bCs/>
          <w:color w:val="000000"/>
          <w:lang w:val="en-US" w:eastAsia="en-US"/>
        </w:rPr>
        <w:t>ondre</w:t>
      </w:r>
      <w:r w:rsidRPr="000B5CC4">
        <w:rPr>
          <w:rStyle w:val="12"/>
          <w:b/>
          <w:bCs/>
          <w:color w:val="000000"/>
          <w:lang w:eastAsia="en-US"/>
        </w:rPr>
        <w:t>).</w:t>
      </w:r>
    </w:p>
    <w:p w:rsidR="00D45411" w:rsidRDefault="00D45411">
      <w:pPr>
        <w:pStyle w:val="a6"/>
        <w:framePr w:w="6350" w:h="10123" w:hRule="exact" w:wrap="around" w:vAnchor="page" w:hAnchor="page" w:x="2800" w:y="3081"/>
        <w:shd w:val="clear" w:color="auto" w:fill="auto"/>
        <w:spacing w:line="230" w:lineRule="exact"/>
        <w:ind w:firstLine="220"/>
      </w:pPr>
      <w:r>
        <w:rPr>
          <w:rStyle w:val="12"/>
          <w:b/>
          <w:bCs/>
          <w:color w:val="000000"/>
        </w:rPr>
        <w:t xml:space="preserve">Ближайшее будущее время </w:t>
      </w:r>
      <w:r w:rsidRPr="000B5CC4">
        <w:rPr>
          <w:rStyle w:val="12"/>
          <w:b/>
          <w:bCs/>
          <w:color w:val="000000"/>
          <w:lang w:eastAsia="en-US"/>
        </w:rPr>
        <w:t>(</w:t>
      </w:r>
      <w:r>
        <w:rPr>
          <w:rStyle w:val="12"/>
          <w:b/>
          <w:bCs/>
          <w:color w:val="000000"/>
          <w:lang w:val="en-US" w:eastAsia="en-US"/>
        </w:rPr>
        <w:t>futur</w:t>
      </w:r>
      <w:r w:rsidRPr="000B5CC4">
        <w:rPr>
          <w:rStyle w:val="12"/>
          <w:b/>
          <w:bCs/>
          <w:color w:val="000000"/>
          <w:lang w:eastAsia="en-US"/>
        </w:rPr>
        <w:t xml:space="preserve"> </w:t>
      </w:r>
      <w:r>
        <w:rPr>
          <w:rStyle w:val="12"/>
          <w:b/>
          <w:bCs/>
          <w:color w:val="000000"/>
          <w:lang w:val="en-US" w:eastAsia="en-US"/>
        </w:rPr>
        <w:t>immediat</w:t>
      </w:r>
      <w:r w:rsidRPr="000B5CC4">
        <w:rPr>
          <w:rStyle w:val="12"/>
          <w:b/>
          <w:bCs/>
          <w:color w:val="000000"/>
          <w:lang w:eastAsia="en-US"/>
        </w:rPr>
        <w:t>).</w:t>
      </w: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t xml:space="preserve">Безличные конструкции </w:t>
      </w:r>
      <w:r>
        <w:rPr>
          <w:rStyle w:val="12"/>
          <w:b/>
          <w:bCs/>
          <w:color w:val="000000"/>
          <w:lang w:val="en-US" w:eastAsia="en-US"/>
        </w:rPr>
        <w:t>il</w:t>
      </w:r>
      <w:r w:rsidRPr="000B5CC4">
        <w:rPr>
          <w:rStyle w:val="12"/>
          <w:b/>
          <w:bCs/>
          <w:color w:val="000000"/>
          <w:lang w:eastAsia="en-US"/>
        </w:rPr>
        <w:t xml:space="preserve"> </w:t>
      </w:r>
      <w:r>
        <w:rPr>
          <w:rStyle w:val="12"/>
          <w:b/>
          <w:bCs/>
          <w:color w:val="000000"/>
          <w:lang w:val="en-US" w:eastAsia="en-US"/>
        </w:rPr>
        <w:t>fait</w:t>
      </w:r>
      <w:r w:rsidRPr="000B5CC4">
        <w:rPr>
          <w:rStyle w:val="12"/>
          <w:b/>
          <w:bCs/>
          <w:color w:val="000000"/>
          <w:lang w:eastAsia="en-US"/>
        </w:rPr>
        <w:t xml:space="preserve">, </w:t>
      </w:r>
      <w:r>
        <w:rPr>
          <w:rStyle w:val="12"/>
          <w:b/>
          <w:bCs/>
          <w:color w:val="000000"/>
          <w:lang w:val="en-US" w:eastAsia="en-US"/>
        </w:rPr>
        <w:t>il</w:t>
      </w:r>
      <w:r w:rsidRPr="000B5CC4">
        <w:rPr>
          <w:rStyle w:val="12"/>
          <w:b/>
          <w:bCs/>
          <w:color w:val="000000"/>
          <w:lang w:eastAsia="en-US"/>
        </w:rPr>
        <w:t xml:space="preserve"> </w:t>
      </w:r>
      <w:r>
        <w:rPr>
          <w:rStyle w:val="12"/>
          <w:b/>
          <w:bCs/>
          <w:color w:val="000000"/>
          <w:lang w:val="en-US" w:eastAsia="en-US"/>
        </w:rPr>
        <w:t>neige</w:t>
      </w:r>
      <w:r w:rsidRPr="000B5CC4">
        <w:rPr>
          <w:rStyle w:val="12"/>
          <w:b/>
          <w:bCs/>
          <w:color w:val="000000"/>
          <w:lang w:eastAsia="en-US"/>
        </w:rPr>
        <w:t xml:space="preserve">, </w:t>
      </w:r>
      <w:r>
        <w:rPr>
          <w:rStyle w:val="12"/>
          <w:b/>
          <w:bCs/>
          <w:color w:val="000000"/>
          <w:lang w:val="en-US" w:eastAsia="en-US"/>
        </w:rPr>
        <w:t>il</w:t>
      </w:r>
      <w:r w:rsidRPr="000B5CC4">
        <w:rPr>
          <w:rStyle w:val="12"/>
          <w:b/>
          <w:bCs/>
          <w:color w:val="000000"/>
          <w:lang w:eastAsia="en-US"/>
        </w:rPr>
        <w:t xml:space="preserve"> </w:t>
      </w:r>
      <w:r>
        <w:rPr>
          <w:rStyle w:val="12"/>
          <w:b/>
          <w:bCs/>
          <w:color w:val="000000"/>
          <w:lang w:val="en-US" w:eastAsia="en-US"/>
        </w:rPr>
        <w:t>pleut</w:t>
      </w:r>
      <w:r w:rsidRPr="000B5CC4">
        <w:rPr>
          <w:rStyle w:val="12"/>
          <w:b/>
          <w:bCs/>
          <w:color w:val="000000"/>
          <w:lang w:eastAsia="en-US"/>
        </w:rPr>
        <w:t xml:space="preserve"> </w:t>
      </w:r>
      <w:r>
        <w:rPr>
          <w:rStyle w:val="12"/>
          <w:b/>
          <w:bCs/>
          <w:color w:val="000000"/>
        </w:rPr>
        <w:t>для обозна</w:t>
      </w:r>
      <w:r>
        <w:rPr>
          <w:rStyle w:val="12"/>
          <w:b/>
          <w:bCs/>
          <w:color w:val="000000"/>
        </w:rPr>
        <w:softHyphen/>
        <w:t xml:space="preserve">чения погоды, </w:t>
      </w:r>
      <w:r>
        <w:rPr>
          <w:rStyle w:val="12"/>
          <w:b/>
          <w:bCs/>
          <w:color w:val="000000"/>
          <w:lang w:val="en-US" w:eastAsia="en-US"/>
        </w:rPr>
        <w:t>il</w:t>
      </w:r>
      <w:r w:rsidRPr="000B5CC4">
        <w:rPr>
          <w:rStyle w:val="12"/>
          <w:b/>
          <w:bCs/>
          <w:color w:val="000000"/>
          <w:lang w:eastAsia="en-US"/>
        </w:rPr>
        <w:t xml:space="preserve"> </w:t>
      </w:r>
      <w:r>
        <w:rPr>
          <w:rStyle w:val="12"/>
          <w:b/>
          <w:bCs/>
          <w:color w:val="000000"/>
          <w:lang w:val="en-US" w:eastAsia="en-US"/>
        </w:rPr>
        <w:t>est</w:t>
      </w:r>
      <w:r w:rsidRPr="000B5CC4">
        <w:rPr>
          <w:rStyle w:val="12"/>
          <w:b/>
          <w:bCs/>
          <w:color w:val="000000"/>
          <w:lang w:eastAsia="en-US"/>
        </w:rPr>
        <w:t xml:space="preserve"> </w:t>
      </w:r>
      <w:r>
        <w:rPr>
          <w:rStyle w:val="12"/>
          <w:b/>
          <w:bCs/>
          <w:color w:val="000000"/>
        </w:rPr>
        <w:t>для обозначения времени.</w:t>
      </w: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t>Неопределенный и определенный артикли с существитель</w:t>
      </w:r>
      <w:r>
        <w:rPr>
          <w:rStyle w:val="12"/>
          <w:b/>
          <w:bCs/>
          <w:color w:val="000000"/>
        </w:rPr>
        <w:softHyphen/>
        <w:t>ными единственного и множественного числа.</w:t>
      </w: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t>Согласование прилагательных с существительными в роде и числе.</w:t>
      </w:r>
    </w:p>
    <w:p w:rsidR="00D45411" w:rsidRDefault="00D45411">
      <w:pPr>
        <w:pStyle w:val="a6"/>
        <w:framePr w:w="6350" w:h="10123" w:hRule="exact" w:wrap="around" w:vAnchor="page" w:hAnchor="page" w:x="2800" w:y="3081"/>
        <w:shd w:val="clear" w:color="auto" w:fill="auto"/>
        <w:spacing w:line="230" w:lineRule="exact"/>
        <w:ind w:firstLine="220"/>
      </w:pPr>
      <w:r>
        <w:rPr>
          <w:rStyle w:val="12"/>
          <w:b/>
          <w:bCs/>
          <w:color w:val="000000"/>
        </w:rPr>
        <w:t xml:space="preserve">Указательные прилагательные </w:t>
      </w:r>
      <w:r>
        <w:rPr>
          <w:rStyle w:val="12"/>
          <w:b/>
          <w:bCs/>
          <w:color w:val="000000"/>
          <w:lang w:val="en-US" w:eastAsia="en-US"/>
        </w:rPr>
        <w:t>ce</w:t>
      </w:r>
      <w:r w:rsidRPr="000B5CC4">
        <w:rPr>
          <w:rStyle w:val="12"/>
          <w:b/>
          <w:bCs/>
          <w:color w:val="000000"/>
          <w:lang w:eastAsia="en-US"/>
        </w:rPr>
        <w:t xml:space="preserve">, </w:t>
      </w:r>
      <w:r>
        <w:rPr>
          <w:rStyle w:val="12"/>
          <w:b/>
          <w:bCs/>
          <w:color w:val="000000"/>
          <w:lang w:val="en-US" w:eastAsia="en-US"/>
        </w:rPr>
        <w:t>cet</w:t>
      </w:r>
      <w:r w:rsidRPr="000B5CC4">
        <w:rPr>
          <w:rStyle w:val="12"/>
          <w:b/>
          <w:bCs/>
          <w:color w:val="000000"/>
          <w:lang w:eastAsia="en-US"/>
        </w:rPr>
        <w:t xml:space="preserve">, </w:t>
      </w:r>
      <w:r>
        <w:rPr>
          <w:rStyle w:val="12"/>
          <w:b/>
          <w:bCs/>
          <w:color w:val="000000"/>
          <w:lang w:val="en-US" w:eastAsia="en-US"/>
        </w:rPr>
        <w:t>cette</w:t>
      </w:r>
      <w:r w:rsidRPr="000B5CC4">
        <w:rPr>
          <w:rStyle w:val="12"/>
          <w:b/>
          <w:bCs/>
          <w:color w:val="000000"/>
          <w:lang w:eastAsia="en-US"/>
        </w:rPr>
        <w:t xml:space="preserve">, </w:t>
      </w:r>
      <w:r>
        <w:rPr>
          <w:rStyle w:val="12"/>
          <w:b/>
          <w:bCs/>
          <w:color w:val="000000"/>
          <w:lang w:val="en-US" w:eastAsia="en-US"/>
        </w:rPr>
        <w:t>ces</w:t>
      </w:r>
      <w:r w:rsidRPr="000B5CC4">
        <w:rPr>
          <w:rStyle w:val="12"/>
          <w:b/>
          <w:bCs/>
          <w:color w:val="000000"/>
          <w:lang w:eastAsia="en-US"/>
        </w:rPr>
        <w:t>.</w:t>
      </w: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t xml:space="preserve">Притяжательные прилагательные </w:t>
      </w:r>
      <w:r>
        <w:rPr>
          <w:rStyle w:val="12"/>
          <w:b/>
          <w:bCs/>
          <w:color w:val="000000"/>
          <w:lang w:val="en-US" w:eastAsia="en-US"/>
        </w:rPr>
        <w:t>notre</w:t>
      </w:r>
      <w:r w:rsidRPr="000B5CC4">
        <w:rPr>
          <w:rStyle w:val="12"/>
          <w:b/>
          <w:bCs/>
          <w:color w:val="000000"/>
          <w:lang w:eastAsia="en-US"/>
        </w:rPr>
        <w:t xml:space="preserve">, </w:t>
      </w:r>
      <w:r>
        <w:rPr>
          <w:rStyle w:val="12"/>
          <w:b/>
          <w:bCs/>
          <w:color w:val="000000"/>
          <w:lang w:val="en-US" w:eastAsia="en-US"/>
        </w:rPr>
        <w:t>votre</w:t>
      </w:r>
      <w:r w:rsidRPr="000B5CC4">
        <w:rPr>
          <w:rStyle w:val="12"/>
          <w:b/>
          <w:bCs/>
          <w:color w:val="000000"/>
          <w:lang w:eastAsia="en-US"/>
        </w:rPr>
        <w:t xml:space="preserve">, </w:t>
      </w:r>
      <w:r>
        <w:rPr>
          <w:rStyle w:val="12"/>
          <w:b/>
          <w:bCs/>
          <w:color w:val="000000"/>
          <w:lang w:val="en-US" w:eastAsia="en-US"/>
        </w:rPr>
        <w:t>leur</w:t>
      </w:r>
      <w:r w:rsidRPr="000B5CC4">
        <w:rPr>
          <w:rStyle w:val="12"/>
          <w:b/>
          <w:bCs/>
          <w:color w:val="000000"/>
          <w:lang w:eastAsia="en-US"/>
        </w:rPr>
        <w:t xml:space="preserve">; </w:t>
      </w:r>
      <w:r>
        <w:rPr>
          <w:rStyle w:val="12"/>
          <w:b/>
          <w:bCs/>
          <w:color w:val="000000"/>
          <w:lang w:val="en-US" w:eastAsia="en-US"/>
        </w:rPr>
        <w:t>nos</w:t>
      </w:r>
      <w:r w:rsidRPr="000B5CC4">
        <w:rPr>
          <w:rStyle w:val="12"/>
          <w:b/>
          <w:bCs/>
          <w:color w:val="000000"/>
          <w:lang w:eastAsia="en-US"/>
        </w:rPr>
        <w:t xml:space="preserve">, </w:t>
      </w:r>
      <w:r>
        <w:rPr>
          <w:rStyle w:val="12"/>
          <w:b/>
          <w:bCs/>
          <w:color w:val="000000"/>
          <w:lang w:val="en-US" w:eastAsia="en-US"/>
        </w:rPr>
        <w:t>vos</w:t>
      </w:r>
      <w:r w:rsidRPr="000B5CC4">
        <w:rPr>
          <w:rStyle w:val="12"/>
          <w:b/>
          <w:bCs/>
          <w:color w:val="000000"/>
          <w:lang w:eastAsia="en-US"/>
        </w:rPr>
        <w:t xml:space="preserve">, </w:t>
      </w:r>
      <w:r>
        <w:rPr>
          <w:rStyle w:val="12"/>
          <w:b/>
          <w:bCs/>
          <w:color w:val="000000"/>
          <w:lang w:val="en-US" w:eastAsia="en-US"/>
        </w:rPr>
        <w:t>leurs</w:t>
      </w:r>
      <w:r w:rsidRPr="000B5CC4">
        <w:rPr>
          <w:rStyle w:val="12"/>
          <w:b/>
          <w:bCs/>
          <w:color w:val="000000"/>
          <w:lang w:eastAsia="en-US"/>
        </w:rPr>
        <w:t>.</w:t>
      </w:r>
    </w:p>
    <w:p w:rsidR="00D45411" w:rsidRDefault="00D45411">
      <w:pPr>
        <w:pStyle w:val="a6"/>
        <w:framePr w:w="6350" w:h="10123" w:hRule="exact" w:wrap="around" w:vAnchor="page" w:hAnchor="page" w:x="2800" w:y="3081"/>
        <w:shd w:val="clear" w:color="auto" w:fill="auto"/>
        <w:spacing w:line="230" w:lineRule="exact"/>
        <w:ind w:firstLine="220"/>
      </w:pPr>
      <w:r>
        <w:rPr>
          <w:rStyle w:val="12"/>
          <w:b/>
          <w:bCs/>
          <w:color w:val="000000"/>
        </w:rPr>
        <w:t xml:space="preserve">Вопросительные слова </w:t>
      </w:r>
      <w:r>
        <w:rPr>
          <w:rStyle w:val="12"/>
          <w:b/>
          <w:bCs/>
          <w:color w:val="000000"/>
          <w:lang w:val="en-US" w:eastAsia="en-US"/>
        </w:rPr>
        <w:t>quel</w:t>
      </w:r>
      <w:r w:rsidRPr="000B5CC4">
        <w:rPr>
          <w:rStyle w:val="12"/>
          <w:b/>
          <w:bCs/>
          <w:color w:val="000000"/>
          <w:lang w:eastAsia="en-US"/>
        </w:rPr>
        <w:t xml:space="preserve">, </w:t>
      </w:r>
      <w:r>
        <w:rPr>
          <w:rStyle w:val="12"/>
          <w:b/>
          <w:bCs/>
          <w:color w:val="000000"/>
          <w:lang w:val="en-US" w:eastAsia="en-US"/>
        </w:rPr>
        <w:t>quelle</w:t>
      </w:r>
      <w:r w:rsidRPr="000B5CC4">
        <w:rPr>
          <w:rStyle w:val="12"/>
          <w:b/>
          <w:bCs/>
          <w:color w:val="000000"/>
          <w:lang w:eastAsia="en-US"/>
        </w:rPr>
        <w:t>.</w:t>
      </w:r>
    </w:p>
    <w:p w:rsidR="00D45411" w:rsidRDefault="00D45411">
      <w:pPr>
        <w:pStyle w:val="a6"/>
        <w:framePr w:w="6350" w:h="10123" w:hRule="exact" w:wrap="around" w:vAnchor="page" w:hAnchor="page" w:x="2800" w:y="3081"/>
        <w:shd w:val="clear" w:color="auto" w:fill="auto"/>
        <w:spacing w:line="230" w:lineRule="exact"/>
        <w:ind w:firstLine="220"/>
      </w:pPr>
      <w:r>
        <w:rPr>
          <w:rStyle w:val="12"/>
          <w:b/>
          <w:bCs/>
          <w:color w:val="000000"/>
        </w:rPr>
        <w:t xml:space="preserve">Количественные числительные </w:t>
      </w:r>
      <w:r w:rsidRPr="000B5CC4">
        <w:rPr>
          <w:rStyle w:val="12"/>
          <w:b/>
          <w:bCs/>
          <w:color w:val="000000"/>
          <w:lang w:eastAsia="en-US"/>
        </w:rPr>
        <w:t>(13-60).</w:t>
      </w:r>
    </w:p>
    <w:p w:rsidR="00D45411" w:rsidRDefault="00D45411">
      <w:pPr>
        <w:pStyle w:val="a6"/>
        <w:framePr w:w="6350" w:h="10123" w:hRule="exact" w:wrap="around" w:vAnchor="page" w:hAnchor="page" w:x="2800" w:y="3081"/>
        <w:shd w:val="clear" w:color="auto" w:fill="auto"/>
        <w:spacing w:line="230" w:lineRule="exact"/>
        <w:ind w:firstLine="220"/>
      </w:pPr>
      <w:r>
        <w:rPr>
          <w:rStyle w:val="12"/>
          <w:b/>
          <w:bCs/>
          <w:color w:val="000000"/>
        </w:rPr>
        <w:t>Порядковые числительные (1-10)</w:t>
      </w: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t xml:space="preserve">Наиболее употребительные предлоги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pres</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contre</w:t>
      </w:r>
      <w:r w:rsidRPr="000B5CC4">
        <w:rPr>
          <w:rStyle w:val="12"/>
          <w:b/>
          <w:bCs/>
          <w:color w:val="000000"/>
          <w:lang w:eastAsia="en-US"/>
        </w:rPr>
        <w:t xml:space="preserve">, </w:t>
      </w:r>
      <w:r>
        <w:rPr>
          <w:rStyle w:val="12"/>
          <w:b/>
          <w:bCs/>
          <w:color w:val="000000"/>
          <w:lang w:val="en-US" w:eastAsia="en-US"/>
        </w:rPr>
        <w:t>chez</w:t>
      </w:r>
      <w:r w:rsidRPr="000B5CC4">
        <w:rPr>
          <w:rStyle w:val="12"/>
          <w:b/>
          <w:bCs/>
          <w:color w:val="000000"/>
          <w:lang w:eastAsia="en-US"/>
        </w:rPr>
        <w:t xml:space="preserve">, </w:t>
      </w:r>
      <w:r>
        <w:rPr>
          <w:rStyle w:val="12"/>
          <w:b/>
          <w:bCs/>
          <w:color w:val="000000"/>
          <w:lang w:val="en-US" w:eastAsia="en-US"/>
        </w:rPr>
        <w:t>avec</w:t>
      </w:r>
      <w:r w:rsidRPr="000B5CC4">
        <w:rPr>
          <w:rStyle w:val="12"/>
          <w:b/>
          <w:bCs/>
          <w:color w:val="000000"/>
          <w:lang w:eastAsia="en-US"/>
        </w:rPr>
        <w:t>.</w:t>
      </w:r>
    </w:p>
    <w:p w:rsidR="00D45411" w:rsidRDefault="00D45411">
      <w:pPr>
        <w:pStyle w:val="a6"/>
        <w:framePr w:w="6350" w:h="10123" w:hRule="exact" w:wrap="around" w:vAnchor="page" w:hAnchor="page" w:x="2800" w:y="3081"/>
        <w:shd w:val="clear" w:color="auto" w:fill="auto"/>
        <w:spacing w:line="230" w:lineRule="exact"/>
        <w:ind w:firstLine="220"/>
      </w:pPr>
      <w:r>
        <w:rPr>
          <w:rStyle w:val="12"/>
          <w:b/>
          <w:bCs/>
          <w:color w:val="000000"/>
        </w:rPr>
        <w:t>Социокультурные знания и умения</w:t>
      </w: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t>Знание и использование некоторых социокультурных эле</w:t>
      </w:r>
      <w:r>
        <w:rPr>
          <w:rStyle w:val="12"/>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2"/>
          <w:b/>
          <w:bCs/>
          <w:color w:val="000000"/>
        </w:rPr>
        <w:softHyphen/>
        <w:t>сти, извинение, поздравление с днём рождения, Новым годом, Рождеством).</w:t>
      </w: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t>Знание произведений детского фольклора (рифмовок, стихов, песенок), персонажей детских книг.</w:t>
      </w: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t>Краткое представление своей страны и страны/стран изуча</w:t>
      </w:r>
      <w:r>
        <w:rPr>
          <w:rStyle w:val="12"/>
          <w:b/>
          <w:bCs/>
          <w:color w:val="000000"/>
        </w:rPr>
        <w:softHyphen/>
        <w:t>емого языка (названия родной страны и страны/стран изучае</w:t>
      </w:r>
      <w:r>
        <w:rPr>
          <w:rStyle w:val="12"/>
          <w:b/>
          <w:bCs/>
          <w:color w:val="000000"/>
        </w:rPr>
        <w:softHyphen/>
        <w:t>мого языка и их столиц, название родного города/села; цвета национальных флагов).</w:t>
      </w:r>
    </w:p>
    <w:p w:rsidR="00D45411" w:rsidRDefault="00D45411">
      <w:pPr>
        <w:pStyle w:val="a6"/>
        <w:framePr w:w="6350" w:h="10123" w:hRule="exact" w:wrap="around" w:vAnchor="page" w:hAnchor="page" w:x="2800" w:y="3081"/>
        <w:shd w:val="clear" w:color="auto" w:fill="auto"/>
        <w:spacing w:line="230" w:lineRule="exact"/>
        <w:ind w:firstLine="220"/>
      </w:pPr>
      <w:r>
        <w:rPr>
          <w:rStyle w:val="12"/>
          <w:b/>
          <w:bCs/>
          <w:color w:val="000000"/>
        </w:rPr>
        <w:t>Компенсаторные умения</w:t>
      </w: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t>Использование при чтении и аудировании языковой, в том числе контекстуальной, догадки.</w:t>
      </w: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t>Использование в качестве опоры при порождении собствен</w:t>
      </w:r>
      <w:r>
        <w:rPr>
          <w:rStyle w:val="12"/>
          <w:b/>
          <w:bCs/>
          <w:color w:val="000000"/>
        </w:rPr>
        <w:softHyphen/>
        <w:t>ных высказываний ключевых слов, вопросов, иллюстраций.</w:t>
      </w:r>
    </w:p>
    <w:p w:rsidR="00D45411" w:rsidRDefault="00D45411">
      <w:pPr>
        <w:pStyle w:val="a6"/>
        <w:framePr w:w="6350" w:h="10123" w:hRule="exact" w:wrap="around" w:vAnchor="page" w:hAnchor="page" w:x="2800" w:y="3081"/>
        <w:shd w:val="clear" w:color="auto" w:fill="auto"/>
        <w:spacing w:line="230" w:lineRule="exact"/>
        <w:ind w:right="20" w:firstLine="220"/>
      </w:pPr>
      <w:r>
        <w:rPr>
          <w:rStyle w:val="12"/>
          <w:b/>
          <w:bCs/>
          <w:color w:val="000000"/>
        </w:rPr>
        <w:t>Игнорирование информации, не являющейся необходимой для понимания основного содержания прочитанного/прослу</w:t>
      </w:r>
      <w:r>
        <w:rPr>
          <w:rStyle w:val="12"/>
          <w:b/>
          <w:bCs/>
          <w:color w:val="000000"/>
        </w:rPr>
        <w:softHyphen/>
      </w:r>
    </w:p>
    <w:p w:rsidR="00D45411" w:rsidRDefault="00D45411">
      <w:pPr>
        <w:pStyle w:val="a5"/>
        <w:framePr w:wrap="around" w:vAnchor="page" w:hAnchor="page" w:x="2780" w:y="13605"/>
        <w:shd w:val="clear" w:color="auto" w:fill="auto"/>
        <w:spacing w:line="130" w:lineRule="exact"/>
        <w:ind w:left="20"/>
      </w:pPr>
      <w:r>
        <w:rPr>
          <w:rStyle w:val="0pt5"/>
          <w:color w:val="000000"/>
        </w:rPr>
        <w:t>Французский язык. 2—4 классы</w:t>
      </w:r>
    </w:p>
    <w:p w:rsidR="00D45411" w:rsidRDefault="00D45411">
      <w:pPr>
        <w:pStyle w:val="a5"/>
        <w:framePr w:wrap="around" w:vAnchor="page" w:hAnchor="page" w:x="8915" w:y="13614"/>
        <w:shd w:val="clear" w:color="auto" w:fill="auto"/>
        <w:spacing w:line="130" w:lineRule="exact"/>
        <w:ind w:left="20"/>
      </w:pPr>
      <w:r>
        <w:rPr>
          <w:rStyle w:val="0pt5"/>
          <w:color w:val="000000"/>
        </w:rPr>
        <w:t>165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9724" w:hRule="exact" w:wrap="around" w:vAnchor="page" w:hAnchor="page" w:x="2823" w:y="3077"/>
        <w:shd w:val="clear" w:color="auto" w:fill="auto"/>
        <w:spacing w:after="156" w:line="235" w:lineRule="exact"/>
        <w:ind w:right="20" w:firstLine="0"/>
      </w:pPr>
      <w:r>
        <w:rPr>
          <w:rStyle w:val="12"/>
          <w:b/>
          <w:bCs/>
          <w:color w:val="000000"/>
        </w:rPr>
        <w:lastRenderedPageBreak/>
        <w:t>шанного текста или для нахождения в тексте запрашиваемой информации.</w:t>
      </w:r>
    </w:p>
    <w:p w:rsidR="00D45411" w:rsidRDefault="00D45411">
      <w:pPr>
        <w:pStyle w:val="a6"/>
        <w:framePr w:w="6346" w:h="9724" w:hRule="exact" w:wrap="around" w:vAnchor="page" w:hAnchor="page" w:x="2823" w:y="3077"/>
        <w:shd w:val="clear" w:color="auto" w:fill="auto"/>
        <w:spacing w:after="37" w:line="190" w:lineRule="exact"/>
        <w:ind w:firstLine="0"/>
      </w:pPr>
      <w:r>
        <w:rPr>
          <w:rStyle w:val="12"/>
          <w:b/>
          <w:bCs/>
          <w:color w:val="000000"/>
        </w:rPr>
        <w:t>4 КЛАСС (68 ЧАСОВ)</w:t>
      </w:r>
    </w:p>
    <w:p w:rsidR="00D45411" w:rsidRDefault="00D45411">
      <w:pPr>
        <w:pStyle w:val="a6"/>
        <w:framePr w:w="6346" w:h="9724" w:hRule="exact" w:wrap="around" w:vAnchor="page" w:hAnchor="page" w:x="2823" w:y="3077"/>
        <w:shd w:val="clear" w:color="auto" w:fill="auto"/>
        <w:spacing w:line="230" w:lineRule="exact"/>
        <w:ind w:firstLine="220"/>
      </w:pPr>
      <w:r>
        <w:rPr>
          <w:rStyle w:val="12"/>
          <w:b/>
          <w:bCs/>
          <w:color w:val="000000"/>
        </w:rPr>
        <w:t>Тематическое содержание речи</w:t>
      </w:r>
    </w:p>
    <w:p w:rsidR="00D45411" w:rsidRDefault="00D45411">
      <w:pPr>
        <w:pStyle w:val="a6"/>
        <w:framePr w:w="6346" w:h="9724" w:hRule="exact" w:wrap="around" w:vAnchor="page" w:hAnchor="page" w:x="2823" w:y="3077"/>
        <w:shd w:val="clear" w:color="auto" w:fill="auto"/>
        <w:spacing w:line="230" w:lineRule="exact"/>
        <w:ind w:right="20" w:firstLine="220"/>
      </w:pPr>
      <w:r>
        <w:rPr>
          <w:rStyle w:val="53"/>
          <w:b/>
          <w:bCs/>
          <w:color w:val="000000"/>
        </w:rPr>
        <w:t>Мир моего «я».</w:t>
      </w:r>
      <w:r>
        <w:rPr>
          <w:rStyle w:val="12"/>
          <w:b/>
          <w:bCs/>
          <w:color w:val="000000"/>
        </w:rPr>
        <w:t xml:space="preserve"> Моя семья. Мой день рождения, подарки. Моя любимая еда. Мой день (распорядок дня, домашние обя</w:t>
      </w:r>
      <w:r>
        <w:rPr>
          <w:rStyle w:val="12"/>
          <w:b/>
          <w:bCs/>
          <w:color w:val="000000"/>
        </w:rPr>
        <w:softHyphen/>
        <w:t>занности).</w:t>
      </w:r>
    </w:p>
    <w:p w:rsidR="00D45411" w:rsidRDefault="00D45411">
      <w:pPr>
        <w:pStyle w:val="a6"/>
        <w:framePr w:w="6346" w:h="9724" w:hRule="exact" w:wrap="around" w:vAnchor="page" w:hAnchor="page" w:x="2823" w:y="3077"/>
        <w:shd w:val="clear" w:color="auto" w:fill="auto"/>
        <w:spacing w:line="230" w:lineRule="exact"/>
        <w:ind w:right="20" w:firstLine="220"/>
      </w:pPr>
      <w:r>
        <w:rPr>
          <w:rStyle w:val="53"/>
          <w:b/>
          <w:bCs/>
          <w:color w:val="000000"/>
        </w:rPr>
        <w:t>Мир моих увлечений.</w:t>
      </w:r>
      <w:r>
        <w:rPr>
          <w:rStyle w:val="12"/>
          <w:b/>
          <w:bCs/>
          <w:color w:val="000000"/>
        </w:rPr>
        <w:t xml:space="preserve"> Любимая игрушка, игра. Мой пито</w:t>
      </w:r>
      <w:r>
        <w:rPr>
          <w:rStyle w:val="12"/>
          <w:b/>
          <w:bCs/>
          <w:color w:val="000000"/>
        </w:rPr>
        <w:softHyphen/>
        <w:t>мец. Любимые занятия. Занятия спортом. Любимая сказка/ история/рассказ. Выходной день (в цирке, в зоопарке, в пар</w:t>
      </w:r>
      <w:r>
        <w:rPr>
          <w:rStyle w:val="12"/>
          <w:b/>
          <w:bCs/>
          <w:color w:val="000000"/>
        </w:rPr>
        <w:softHyphen/>
        <w:t>ке). Каникулы.</w:t>
      </w:r>
    </w:p>
    <w:p w:rsidR="00D45411" w:rsidRDefault="00D45411">
      <w:pPr>
        <w:pStyle w:val="a6"/>
        <w:framePr w:w="6346" w:h="9724" w:hRule="exact" w:wrap="around" w:vAnchor="page" w:hAnchor="page" w:x="2823" w:y="3077"/>
        <w:shd w:val="clear" w:color="auto" w:fill="auto"/>
        <w:spacing w:line="230" w:lineRule="exact"/>
        <w:ind w:right="20" w:firstLine="220"/>
      </w:pPr>
      <w:r>
        <w:rPr>
          <w:rStyle w:val="53"/>
          <w:b/>
          <w:bCs/>
          <w:color w:val="000000"/>
        </w:rPr>
        <w:t>Мир вокруг меня.</w:t>
      </w:r>
      <w:r>
        <w:rPr>
          <w:rStyle w:val="12"/>
          <w:b/>
          <w:bCs/>
          <w:color w:val="000000"/>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w:t>
      </w:r>
      <w:r>
        <w:rPr>
          <w:rStyle w:val="12"/>
          <w:b/>
          <w:bCs/>
          <w:color w:val="000000"/>
        </w:rPr>
        <w:softHyphen/>
        <w:t>дина (город, село). Путешествия. Дикие и домашние животные. Погода. Времена года (месяцы). Покупки (одежда, обувь, кни</w:t>
      </w:r>
      <w:r>
        <w:rPr>
          <w:rStyle w:val="12"/>
          <w:b/>
          <w:bCs/>
          <w:color w:val="000000"/>
        </w:rPr>
        <w:softHyphen/>
        <w:t>ги, основные продукты питания).</w:t>
      </w:r>
    </w:p>
    <w:p w:rsidR="00D45411" w:rsidRDefault="00D45411">
      <w:pPr>
        <w:pStyle w:val="a6"/>
        <w:framePr w:w="6346" w:h="9724" w:hRule="exact" w:wrap="around" w:vAnchor="page" w:hAnchor="page" w:x="2823" w:y="3077"/>
        <w:shd w:val="clear" w:color="auto" w:fill="auto"/>
        <w:spacing w:line="230" w:lineRule="exact"/>
        <w:ind w:right="20" w:firstLine="220"/>
      </w:pPr>
      <w:r>
        <w:rPr>
          <w:rStyle w:val="53"/>
          <w:b/>
          <w:bCs/>
          <w:color w:val="000000"/>
        </w:rPr>
        <w:t>Родная страна и страны изучаемого языка.</w:t>
      </w:r>
      <w:r>
        <w:rPr>
          <w:rStyle w:val="12"/>
          <w:b/>
          <w:bCs/>
          <w:color w:val="000000"/>
        </w:rPr>
        <w:t xml:space="preserve"> Россия и стра</w:t>
      </w:r>
      <w:r>
        <w:rPr>
          <w:rStyle w:val="12"/>
          <w:b/>
          <w:bCs/>
          <w:color w:val="000000"/>
        </w:rPr>
        <w:softHyphen/>
        <w:t>на/страны изучаемого языка. Их столицы, основные достопри</w:t>
      </w:r>
      <w:r>
        <w:rPr>
          <w:rStyle w:val="12"/>
          <w:b/>
          <w:bCs/>
          <w:color w:val="000000"/>
        </w:rPr>
        <w:softHyphen/>
        <w:t>мечательности и некоторые интересные факты. Произведения детского фольклора. Персонажи детских книг. Праздники род</w:t>
      </w:r>
      <w:r>
        <w:rPr>
          <w:rStyle w:val="12"/>
          <w:b/>
          <w:bCs/>
          <w:color w:val="000000"/>
        </w:rPr>
        <w:softHyphen/>
        <w:t>ной страны и страны/стран изучаемого языка.</w:t>
      </w:r>
    </w:p>
    <w:p w:rsidR="00D45411" w:rsidRDefault="00D45411">
      <w:pPr>
        <w:pStyle w:val="a6"/>
        <w:framePr w:w="6346" w:h="9724" w:hRule="exact" w:wrap="around" w:vAnchor="page" w:hAnchor="page" w:x="2823" w:y="3077"/>
        <w:shd w:val="clear" w:color="auto" w:fill="auto"/>
        <w:spacing w:line="230" w:lineRule="exact"/>
        <w:ind w:firstLine="220"/>
      </w:pPr>
      <w:r>
        <w:rPr>
          <w:rStyle w:val="12"/>
          <w:b/>
          <w:bCs/>
          <w:color w:val="000000"/>
        </w:rPr>
        <w:t>Коммуникативные умения</w:t>
      </w:r>
    </w:p>
    <w:p w:rsidR="00D45411" w:rsidRDefault="00D45411">
      <w:pPr>
        <w:pStyle w:val="101"/>
        <w:framePr w:w="6346" w:h="9724" w:hRule="exact" w:wrap="around" w:vAnchor="page" w:hAnchor="page" w:x="2823" w:y="3077"/>
        <w:shd w:val="clear" w:color="auto" w:fill="auto"/>
        <w:spacing w:before="0" w:after="0" w:line="230" w:lineRule="exact"/>
        <w:ind w:firstLine="220"/>
      </w:pPr>
      <w:r>
        <w:rPr>
          <w:rStyle w:val="100"/>
          <w:b/>
          <w:bCs/>
          <w:i/>
          <w:iCs/>
          <w:color w:val="000000"/>
        </w:rPr>
        <w:t>Говорение</w:t>
      </w:r>
    </w:p>
    <w:p w:rsidR="00D45411" w:rsidRDefault="00D45411">
      <w:pPr>
        <w:pStyle w:val="101"/>
        <w:framePr w:w="6346" w:h="9724" w:hRule="exact" w:wrap="around" w:vAnchor="page" w:hAnchor="page" w:x="2823" w:y="3077"/>
        <w:shd w:val="clear" w:color="auto" w:fill="auto"/>
        <w:spacing w:before="0" w:after="0" w:line="230" w:lineRule="exact"/>
        <w:ind w:firstLine="220"/>
      </w:pPr>
      <w:r>
        <w:rPr>
          <w:rStyle w:val="100"/>
          <w:b/>
          <w:bCs/>
          <w:i/>
          <w:iCs/>
          <w:color w:val="000000"/>
        </w:rPr>
        <w:t>Коммуникативные умения диалогической речи</w:t>
      </w:r>
    </w:p>
    <w:p w:rsidR="00D45411" w:rsidRDefault="00D45411">
      <w:pPr>
        <w:pStyle w:val="a6"/>
        <w:framePr w:w="6346" w:h="9724" w:hRule="exact" w:wrap="around" w:vAnchor="page" w:hAnchor="page" w:x="2823" w:y="3077"/>
        <w:shd w:val="clear" w:color="auto" w:fill="auto"/>
        <w:spacing w:line="230" w:lineRule="exact"/>
        <w:ind w:right="20" w:firstLine="220"/>
      </w:pPr>
      <w:r>
        <w:rPr>
          <w:rStyle w:val="12"/>
          <w:b/>
          <w:bCs/>
          <w:color w:val="000000"/>
        </w:rPr>
        <w:t>Ведение с опорой на речевые ситуации, ключевые слова и/ или иллюстрации с соблюдением норм речевого этикета, при</w:t>
      </w:r>
      <w:r>
        <w:rPr>
          <w:rStyle w:val="12"/>
          <w:b/>
          <w:bCs/>
          <w:color w:val="000000"/>
        </w:rPr>
        <w:softHyphen/>
        <w:t>нятых в стране/странах изучаемого языка:</w:t>
      </w:r>
    </w:p>
    <w:p w:rsidR="00D45411" w:rsidRDefault="00D45411">
      <w:pPr>
        <w:pStyle w:val="a6"/>
        <w:framePr w:w="6346" w:h="9724" w:hRule="exact" w:wrap="around" w:vAnchor="page" w:hAnchor="page" w:x="2823" w:y="3077"/>
        <w:shd w:val="clear" w:color="auto" w:fill="auto"/>
        <w:spacing w:line="230" w:lineRule="exact"/>
        <w:ind w:right="20" w:firstLine="220"/>
      </w:pPr>
      <w:r>
        <w:rPr>
          <w:rStyle w:val="53"/>
          <w:b/>
          <w:bCs/>
          <w:color w:val="000000"/>
        </w:rPr>
        <w:t>диалога этикетного характера:</w:t>
      </w:r>
      <w:r>
        <w:rPr>
          <w:rStyle w:val="12"/>
          <w:b/>
          <w:bCs/>
          <w:color w:val="000000"/>
        </w:rPr>
        <w:t xml:space="preserve"> приветствие, ответ на при</w:t>
      </w:r>
      <w:r>
        <w:rPr>
          <w:rStyle w:val="12"/>
          <w:b/>
          <w:bCs/>
          <w:color w:val="000000"/>
        </w:rPr>
        <w:softHyphen/>
        <w:t>ветствие; завершение разговора (в том числе по телефону), прощание; знакомство с собеседником; поздравление с празд</w:t>
      </w:r>
      <w:r>
        <w:rPr>
          <w:rStyle w:val="12"/>
          <w:b/>
          <w:bCs/>
          <w:color w:val="000000"/>
        </w:rPr>
        <w:softHyphen/>
        <w:t>ником, выражение благодарности за поздравление; выражение извинения;</w:t>
      </w:r>
    </w:p>
    <w:p w:rsidR="00D45411" w:rsidRDefault="00D45411">
      <w:pPr>
        <w:pStyle w:val="a6"/>
        <w:framePr w:w="6346" w:h="9724" w:hRule="exact" w:wrap="around" w:vAnchor="page" w:hAnchor="page" w:x="2823" w:y="3077"/>
        <w:shd w:val="clear" w:color="auto" w:fill="auto"/>
        <w:spacing w:line="230" w:lineRule="exact"/>
        <w:ind w:right="20" w:firstLine="220"/>
      </w:pPr>
      <w:r>
        <w:rPr>
          <w:rStyle w:val="53"/>
          <w:b/>
          <w:bCs/>
          <w:color w:val="000000"/>
        </w:rPr>
        <w:t>диалога-побуждения:</w:t>
      </w:r>
      <w:r>
        <w:rPr>
          <w:rStyle w:val="12"/>
          <w:b/>
          <w:bCs/>
          <w:color w:val="000000"/>
        </w:rPr>
        <w:t xml:space="preserve"> обращение к собеседнику с просьбой, вежливое согласие выполнить просьбу; приглашение собесед</w:t>
      </w:r>
      <w:r>
        <w:rPr>
          <w:rStyle w:val="12"/>
          <w:b/>
          <w:bCs/>
          <w:color w:val="000000"/>
        </w:rPr>
        <w:softHyphen/>
        <w:t>ника к совместной деятельности, вежливое согласие/несогласие на предложение собеседника;</w:t>
      </w:r>
    </w:p>
    <w:p w:rsidR="00D45411" w:rsidRDefault="00D45411">
      <w:pPr>
        <w:pStyle w:val="a6"/>
        <w:framePr w:w="6346" w:h="9724" w:hRule="exact" w:wrap="around" w:vAnchor="page" w:hAnchor="page" w:x="2823" w:y="3077"/>
        <w:shd w:val="clear" w:color="auto" w:fill="auto"/>
        <w:spacing w:line="230" w:lineRule="exact"/>
        <w:ind w:right="20" w:firstLine="220"/>
      </w:pPr>
      <w:r>
        <w:rPr>
          <w:rStyle w:val="53"/>
          <w:b/>
          <w:bCs/>
          <w:color w:val="000000"/>
        </w:rPr>
        <w:t>диалога-расспроса:</w:t>
      </w:r>
      <w:r>
        <w:rPr>
          <w:rStyle w:val="12"/>
          <w:b/>
          <w:bCs/>
          <w:color w:val="000000"/>
        </w:rPr>
        <w:t xml:space="preserve"> сообщение фактической информации, ответы на вопросы собеседника; запрашивание интересующей информации;</w:t>
      </w:r>
    </w:p>
    <w:p w:rsidR="00D45411" w:rsidRDefault="00D45411">
      <w:pPr>
        <w:pStyle w:val="a5"/>
        <w:framePr w:wrap="around" w:vAnchor="page" w:hAnchor="page" w:x="2751" w:y="13614"/>
        <w:shd w:val="clear" w:color="auto" w:fill="auto"/>
        <w:spacing w:line="130" w:lineRule="exact"/>
        <w:ind w:left="20"/>
      </w:pPr>
      <w:r>
        <w:rPr>
          <w:rStyle w:val="0pt5"/>
          <w:color w:val="000000"/>
        </w:rPr>
        <w:t>166</w:t>
      </w:r>
    </w:p>
    <w:p w:rsidR="00D45411" w:rsidRDefault="00D45411">
      <w:pPr>
        <w:pStyle w:val="a5"/>
        <w:framePr w:wrap="around" w:vAnchor="page" w:hAnchor="page" w:x="6797"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01"/>
        <w:framePr w:w="6346" w:h="10119" w:hRule="exact" w:wrap="around" w:vAnchor="page" w:hAnchor="page" w:x="2802" w:y="3081"/>
        <w:shd w:val="clear" w:color="auto" w:fill="auto"/>
        <w:spacing w:before="0" w:after="0" w:line="230" w:lineRule="exact"/>
        <w:ind w:firstLine="220"/>
      </w:pPr>
      <w:r>
        <w:rPr>
          <w:rStyle w:val="100"/>
          <w:b/>
          <w:bCs/>
          <w:i/>
          <w:iCs/>
          <w:color w:val="000000"/>
        </w:rPr>
        <w:lastRenderedPageBreak/>
        <w:t>Коммуникативные умения монологической речи</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Создание с опорой на ключевые слова, вопросы и/или ил</w:t>
      </w:r>
      <w:r>
        <w:rPr>
          <w:rStyle w:val="12"/>
          <w:b/>
          <w:bCs/>
          <w:color w:val="000000"/>
        </w:rPr>
        <w:softHyphen/>
        <w:t xml:space="preserve">люстрации устных монологических высказываний: </w:t>
      </w:r>
      <w:r>
        <w:rPr>
          <w:rStyle w:val="53"/>
          <w:b/>
          <w:bCs/>
          <w:color w:val="000000"/>
        </w:rPr>
        <w:t>описание (в т.ч. характеристика; повествование)</w:t>
      </w:r>
      <w:r>
        <w:rPr>
          <w:rStyle w:val="12"/>
          <w:b/>
          <w:bCs/>
          <w:color w:val="000000"/>
        </w:rPr>
        <w:t xml:space="preserve"> предмета, внешно</w:t>
      </w:r>
      <w:r>
        <w:rPr>
          <w:rStyle w:val="12"/>
          <w:b/>
          <w:bCs/>
          <w:color w:val="000000"/>
        </w:rPr>
        <w:softHyphen/>
        <w:t>сти и одежды, черт характера реального человека или литера</w:t>
      </w:r>
      <w:r>
        <w:rPr>
          <w:rStyle w:val="12"/>
          <w:b/>
          <w:bCs/>
          <w:color w:val="000000"/>
        </w:rPr>
        <w:softHyphen/>
        <w:t xml:space="preserve">турного персонажа; </w:t>
      </w:r>
      <w:r>
        <w:rPr>
          <w:rStyle w:val="53"/>
          <w:b/>
          <w:bCs/>
          <w:color w:val="000000"/>
        </w:rPr>
        <w:t>рассказ/сообщение</w:t>
      </w:r>
      <w:r>
        <w:rPr>
          <w:rStyle w:val="12"/>
          <w:b/>
          <w:bCs/>
          <w:color w:val="000000"/>
        </w:rPr>
        <w:t xml:space="preserve"> (повествование) с опо</w:t>
      </w:r>
      <w:r>
        <w:rPr>
          <w:rStyle w:val="12"/>
          <w:b/>
          <w:bCs/>
          <w:color w:val="000000"/>
        </w:rPr>
        <w:softHyphen/>
        <w:t>рой на ключевые слова, вопросы и/или иллюстрации.</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Создание устных монологических высказываний в рамках те</w:t>
      </w:r>
      <w:r>
        <w:rPr>
          <w:rStyle w:val="12"/>
          <w:b/>
          <w:bCs/>
          <w:color w:val="000000"/>
        </w:rPr>
        <w:softHyphen/>
        <w:t>матического содержания речи по образцу (с выражением своего отношения к предмету речи).</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Пересказ основного содержания прочитанного текста с опо</w:t>
      </w:r>
      <w:r>
        <w:rPr>
          <w:rStyle w:val="12"/>
          <w:b/>
          <w:bCs/>
          <w:color w:val="000000"/>
        </w:rPr>
        <w:softHyphen/>
        <w:t>рой на ключевые слова, вопросы, план и/или иллюстрации.</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Краткое устное изложение результатов выполненного не</w:t>
      </w:r>
      <w:r>
        <w:rPr>
          <w:rStyle w:val="12"/>
          <w:b/>
          <w:bCs/>
          <w:color w:val="000000"/>
        </w:rPr>
        <w:softHyphen/>
        <w:t>сложного проектного задания.</w:t>
      </w:r>
    </w:p>
    <w:p w:rsidR="00D45411" w:rsidRDefault="00D45411">
      <w:pPr>
        <w:pStyle w:val="101"/>
        <w:framePr w:w="6346" w:h="10119" w:hRule="exact" w:wrap="around" w:vAnchor="page" w:hAnchor="page" w:x="2802" w:y="3081"/>
        <w:shd w:val="clear" w:color="auto" w:fill="auto"/>
        <w:spacing w:before="0" w:after="0" w:line="230" w:lineRule="exact"/>
        <w:ind w:firstLine="220"/>
      </w:pPr>
      <w:r>
        <w:rPr>
          <w:rStyle w:val="100"/>
          <w:b/>
          <w:bCs/>
          <w:i/>
          <w:iCs/>
          <w:color w:val="000000"/>
        </w:rPr>
        <w:t>Аудирование</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Понимание на слух речи учителя и одноклассников и вер</w:t>
      </w:r>
      <w:r>
        <w:rPr>
          <w:rStyle w:val="12"/>
          <w:b/>
          <w:bCs/>
          <w:color w:val="000000"/>
        </w:rPr>
        <w:softHyphen/>
        <w:t>бальная/невербальная реакция на услышанное (при непосред</w:t>
      </w:r>
      <w:r>
        <w:rPr>
          <w:rStyle w:val="12"/>
          <w:b/>
          <w:bCs/>
          <w:color w:val="000000"/>
        </w:rPr>
        <w:softHyphen/>
        <w:t>ственном общении).</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Восприятие и понимание на слух учебных и адаптированных аутентичных текстов в соответствии с поставленной коммуни</w:t>
      </w:r>
      <w:r>
        <w:rPr>
          <w:rStyle w:val="12"/>
          <w:b/>
          <w:bCs/>
          <w:color w:val="000000"/>
        </w:rPr>
        <w:softHyphen/>
        <w:t>кативной задачей: с пониманием основного содержания, с по</w:t>
      </w:r>
      <w:r>
        <w:rPr>
          <w:rStyle w:val="12"/>
          <w:b/>
          <w:bCs/>
          <w:color w:val="000000"/>
        </w:rPr>
        <w:softHyphen/>
        <w:t>ниманием запрашиваемой информации (при опосредованном общении).</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 xml:space="preserve">Аудирование </w:t>
      </w:r>
      <w:r>
        <w:rPr>
          <w:rStyle w:val="53"/>
          <w:b/>
          <w:bCs/>
          <w:color w:val="000000"/>
        </w:rPr>
        <w:t>с пониманием основного содержания</w:t>
      </w:r>
      <w:r>
        <w:rPr>
          <w:rStyle w:val="12"/>
          <w:b/>
          <w:bCs/>
          <w:color w:val="000000"/>
        </w:rPr>
        <w:t xml:space="preserve"> текста предполагает умение определять основную тему и главные фак</w:t>
      </w:r>
      <w:r>
        <w:rPr>
          <w:rStyle w:val="12"/>
          <w:b/>
          <w:bCs/>
          <w:color w:val="000000"/>
        </w:rPr>
        <w:softHyphen/>
        <w:t>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 xml:space="preserve">Аудирование </w:t>
      </w:r>
      <w:r>
        <w:rPr>
          <w:rStyle w:val="53"/>
          <w:b/>
          <w:bCs/>
          <w:color w:val="000000"/>
        </w:rPr>
        <w:t xml:space="preserve">с пониманием запрашиваемой информации </w:t>
      </w:r>
      <w:r>
        <w:rPr>
          <w:rStyle w:val="12"/>
          <w:b/>
          <w:bCs/>
          <w:color w:val="000000"/>
        </w:rP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Pr>
          <w:rStyle w:val="12"/>
          <w:b/>
          <w:bCs/>
          <w:color w:val="000000"/>
        </w:rPr>
        <w:softHyphen/>
        <w:t>ной, догадки.</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Тексты для аудирования: диалог, высказывания собеседни</w:t>
      </w:r>
      <w:r>
        <w:rPr>
          <w:rStyle w:val="12"/>
          <w:b/>
          <w:bCs/>
          <w:color w:val="000000"/>
        </w:rPr>
        <w:softHyphen/>
        <w:t>ков в ситуациях повседневного общения, рассказ, сказка, со</w:t>
      </w:r>
      <w:r>
        <w:rPr>
          <w:rStyle w:val="12"/>
          <w:b/>
          <w:bCs/>
          <w:color w:val="000000"/>
        </w:rPr>
        <w:softHyphen/>
        <w:t>общение информационного характера.</w:t>
      </w:r>
    </w:p>
    <w:p w:rsidR="00D45411" w:rsidRDefault="00D45411">
      <w:pPr>
        <w:pStyle w:val="101"/>
        <w:framePr w:w="6346" w:h="10119" w:hRule="exact" w:wrap="around" w:vAnchor="page" w:hAnchor="page" w:x="2802" w:y="3081"/>
        <w:shd w:val="clear" w:color="auto" w:fill="auto"/>
        <w:spacing w:before="0" w:after="0" w:line="230" w:lineRule="exact"/>
        <w:ind w:firstLine="220"/>
      </w:pPr>
      <w:r>
        <w:rPr>
          <w:rStyle w:val="100"/>
          <w:b/>
          <w:bCs/>
          <w:i/>
          <w:iCs/>
          <w:color w:val="000000"/>
        </w:rPr>
        <w:t>Смысловое чтение</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 xml:space="preserve">Чтение </w:t>
      </w:r>
      <w:r>
        <w:rPr>
          <w:rStyle w:val="53"/>
          <w:b/>
          <w:bCs/>
          <w:color w:val="000000"/>
        </w:rPr>
        <w:t>вслух</w:t>
      </w:r>
      <w:r>
        <w:rPr>
          <w:rStyle w:val="12"/>
          <w:b/>
          <w:bCs/>
          <w:color w:val="000000"/>
        </w:rPr>
        <w:t xml:space="preserve"> и понимание учебных и адаптированных аутен</w:t>
      </w:r>
      <w:r>
        <w:rPr>
          <w:rStyle w:val="12"/>
          <w:b/>
          <w:bCs/>
          <w:color w:val="000000"/>
        </w:rPr>
        <w:softHyphen/>
        <w:t>тичных текстов объемом до 70 слов, построенных на изученном языковом материале, с соблюдением правил чтения и соответ</w:t>
      </w:r>
      <w:r>
        <w:rPr>
          <w:rStyle w:val="12"/>
          <w:b/>
          <w:bCs/>
          <w:color w:val="000000"/>
        </w:rPr>
        <w:softHyphen/>
        <w:t>ствующей интонацией, обеспечивая тем самым адекватное вос</w:t>
      </w:r>
      <w:r>
        <w:rPr>
          <w:rStyle w:val="12"/>
          <w:b/>
          <w:bCs/>
          <w:color w:val="000000"/>
        </w:rPr>
        <w:softHyphen/>
        <w:t>приятие читаемого слушателями.</w:t>
      </w:r>
    </w:p>
    <w:p w:rsidR="00D45411" w:rsidRDefault="00D45411">
      <w:pPr>
        <w:pStyle w:val="a6"/>
        <w:framePr w:w="6346" w:h="10119" w:hRule="exact" w:wrap="around" w:vAnchor="page" w:hAnchor="page" w:x="2802" w:y="3081"/>
        <w:shd w:val="clear" w:color="auto" w:fill="auto"/>
        <w:spacing w:line="230" w:lineRule="exact"/>
        <w:ind w:firstLine="220"/>
      </w:pPr>
      <w:r>
        <w:rPr>
          <w:rStyle w:val="12"/>
          <w:b/>
          <w:bCs/>
          <w:color w:val="000000"/>
        </w:rPr>
        <w:t>Тексты для чтения вслух: диалог, рассказ, сказка.</w:t>
      </w:r>
    </w:p>
    <w:p w:rsidR="00D45411" w:rsidRDefault="00D45411">
      <w:pPr>
        <w:pStyle w:val="a5"/>
        <w:framePr w:wrap="around" w:vAnchor="page" w:hAnchor="page" w:x="2782" w:y="13605"/>
        <w:shd w:val="clear" w:color="auto" w:fill="auto"/>
        <w:spacing w:line="130" w:lineRule="exact"/>
        <w:ind w:left="20"/>
      </w:pPr>
      <w:r>
        <w:rPr>
          <w:rStyle w:val="0pt5"/>
          <w:color w:val="000000"/>
        </w:rPr>
        <w:t>Французский язык. 2—4 классы</w:t>
      </w:r>
    </w:p>
    <w:p w:rsidR="00D45411" w:rsidRDefault="00D45411">
      <w:pPr>
        <w:pStyle w:val="a5"/>
        <w:framePr w:wrap="around" w:vAnchor="page" w:hAnchor="page" w:x="8922" w:y="13614"/>
        <w:shd w:val="clear" w:color="auto" w:fill="auto"/>
        <w:spacing w:line="130" w:lineRule="exact"/>
        <w:ind w:left="20"/>
      </w:pPr>
      <w:r>
        <w:rPr>
          <w:rStyle w:val="0pt5"/>
          <w:color w:val="000000"/>
        </w:rPr>
        <w:t>167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9883" w:hRule="exact" w:wrap="around" w:vAnchor="page" w:hAnchor="page" w:x="2821" w:y="3081"/>
        <w:shd w:val="clear" w:color="auto" w:fill="auto"/>
        <w:spacing w:line="230" w:lineRule="exact"/>
        <w:ind w:right="20" w:firstLine="220"/>
      </w:pPr>
      <w:r>
        <w:rPr>
          <w:rStyle w:val="12"/>
          <w:b/>
          <w:bCs/>
          <w:color w:val="000000"/>
        </w:rPr>
        <w:lastRenderedPageBreak/>
        <w:t xml:space="preserve">Чтение </w:t>
      </w:r>
      <w:r>
        <w:rPr>
          <w:rStyle w:val="53"/>
          <w:b/>
          <w:bCs/>
          <w:color w:val="000000"/>
        </w:rPr>
        <w:t>про себя</w:t>
      </w:r>
      <w:r>
        <w:rPr>
          <w:rStyle w:val="12"/>
          <w:b/>
          <w:bCs/>
          <w:color w:val="000000"/>
        </w:rPr>
        <w:t xml:space="preserve"> учебных и адаптированных аутентичных тек</w:t>
      </w:r>
      <w:r>
        <w:rPr>
          <w:rStyle w:val="12"/>
          <w:b/>
          <w:bCs/>
          <w:color w:val="000000"/>
        </w:rPr>
        <w:softHyphen/>
        <w:t>стов, построенных на изученном языковом материале, с различ</w:t>
      </w:r>
      <w:r>
        <w:rPr>
          <w:rStyle w:val="12"/>
          <w:b/>
          <w:bCs/>
          <w:color w:val="000000"/>
        </w:rPr>
        <w:softHyphen/>
        <w:t>ной глубиной проникновения в их содержание в зависимости от поставленной коммуникативной задачи: с пониманием основно</w:t>
      </w:r>
      <w:r>
        <w:rPr>
          <w:rStyle w:val="12"/>
          <w:b/>
          <w:bCs/>
          <w:color w:val="000000"/>
        </w:rPr>
        <w:softHyphen/>
        <w:t>го содержания, с пониманием запрашиваемой информации.</w:t>
      </w:r>
    </w:p>
    <w:p w:rsidR="00D45411" w:rsidRDefault="00D45411">
      <w:pPr>
        <w:pStyle w:val="a6"/>
        <w:framePr w:w="6350" w:h="9883" w:hRule="exact" w:wrap="around" w:vAnchor="page" w:hAnchor="page" w:x="2821" w:y="3081"/>
        <w:shd w:val="clear" w:color="auto" w:fill="auto"/>
        <w:spacing w:line="230" w:lineRule="exact"/>
        <w:ind w:right="20" w:firstLine="220"/>
      </w:pPr>
      <w:r>
        <w:rPr>
          <w:rStyle w:val="12"/>
          <w:b/>
          <w:bCs/>
          <w:color w:val="000000"/>
        </w:rPr>
        <w:t xml:space="preserve">Чтение </w:t>
      </w:r>
      <w:r>
        <w:rPr>
          <w:rStyle w:val="53"/>
          <w:b/>
          <w:bCs/>
          <w:color w:val="000000"/>
        </w:rPr>
        <w:t>с пониманием основного содержания</w:t>
      </w:r>
      <w:r>
        <w:rPr>
          <w:rStyle w:val="12"/>
          <w:b/>
          <w:bCs/>
          <w:color w:val="000000"/>
        </w:rPr>
        <w:t xml:space="preserve"> текста предпо</w:t>
      </w:r>
      <w:r>
        <w:rPr>
          <w:rStyle w:val="12"/>
          <w:b/>
          <w:bCs/>
          <w:color w:val="000000"/>
        </w:rPr>
        <w:softHyphen/>
        <w:t>лагает определение основной темы и главных фактов/событий в прочитанном тексте с опорой и без опоры на иллюстрации, с ис</w:t>
      </w:r>
      <w:r>
        <w:rPr>
          <w:rStyle w:val="12"/>
          <w:b/>
          <w:bCs/>
          <w:color w:val="000000"/>
        </w:rPr>
        <w:softHyphen/>
        <w:t>пользованием языковой, в том числе контекстуальной, догадки.</w:t>
      </w:r>
    </w:p>
    <w:p w:rsidR="00D45411" w:rsidRDefault="00D45411">
      <w:pPr>
        <w:pStyle w:val="a6"/>
        <w:framePr w:w="6350" w:h="9883" w:hRule="exact" w:wrap="around" w:vAnchor="page" w:hAnchor="page" w:x="2821" w:y="3081"/>
        <w:shd w:val="clear" w:color="auto" w:fill="auto"/>
        <w:spacing w:line="230" w:lineRule="exact"/>
        <w:ind w:right="20" w:firstLine="220"/>
      </w:pPr>
      <w:r>
        <w:rPr>
          <w:rStyle w:val="12"/>
          <w:b/>
          <w:bCs/>
          <w:color w:val="000000"/>
        </w:rPr>
        <w:t xml:space="preserve">Чтение </w:t>
      </w:r>
      <w:r>
        <w:rPr>
          <w:rStyle w:val="53"/>
          <w:b/>
          <w:bCs/>
          <w:color w:val="000000"/>
        </w:rPr>
        <w:t>с пониманием запрашиваемой информации</w:t>
      </w:r>
      <w:r>
        <w:rPr>
          <w:rStyle w:val="12"/>
          <w:b/>
          <w:bCs/>
          <w:color w:val="000000"/>
        </w:rPr>
        <w:t xml:space="preserve"> пред</w:t>
      </w:r>
      <w:r>
        <w:rPr>
          <w:rStyle w:val="12"/>
          <w:b/>
          <w:bCs/>
          <w:color w:val="000000"/>
        </w:rPr>
        <w:softHyphen/>
        <w:t>полагает нахождение в прочитанном тексте и понимание за</w:t>
      </w:r>
      <w:r>
        <w:rPr>
          <w:rStyle w:val="12"/>
          <w:b/>
          <w:bCs/>
          <w:color w:val="000000"/>
        </w:rPr>
        <w:softHyphen/>
        <w:t>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rsidR="00D45411" w:rsidRDefault="00D45411">
      <w:pPr>
        <w:pStyle w:val="a6"/>
        <w:framePr w:w="6350" w:h="9883" w:hRule="exact" w:wrap="around" w:vAnchor="page" w:hAnchor="page" w:x="2821" w:y="3081"/>
        <w:shd w:val="clear" w:color="auto" w:fill="auto"/>
        <w:spacing w:line="230" w:lineRule="exact"/>
        <w:ind w:right="20" w:firstLine="220"/>
      </w:pPr>
      <w:r>
        <w:rPr>
          <w:rStyle w:val="53"/>
          <w:b/>
          <w:bCs/>
          <w:color w:val="000000"/>
        </w:rPr>
        <w:t>Смысловое чтение про себя</w:t>
      </w:r>
      <w:r>
        <w:rPr>
          <w:rStyle w:val="12"/>
          <w:b/>
          <w:bCs/>
          <w:color w:val="000000"/>
        </w:rPr>
        <w:t xml:space="preserve"> учебных и адаптированных ау</w:t>
      </w:r>
      <w:r>
        <w:rPr>
          <w:rStyle w:val="12"/>
          <w:b/>
          <w:bCs/>
          <w:color w:val="000000"/>
        </w:rPr>
        <w:softHyphen/>
        <w:t>тентичных текстов, содержащих отдельные незнакомые слова, понимание основного содержания (тема, главная мысль, глав</w:t>
      </w:r>
      <w:r>
        <w:rPr>
          <w:rStyle w:val="12"/>
          <w:b/>
          <w:bCs/>
          <w:color w:val="000000"/>
        </w:rPr>
        <w:softHyphen/>
        <w:t>ные факты/события) тексте с опорой и без опоры на иллюстра</w:t>
      </w:r>
      <w:r>
        <w:rPr>
          <w:rStyle w:val="12"/>
          <w:b/>
          <w:bCs/>
          <w:color w:val="000000"/>
        </w:rPr>
        <w:softHyphen/>
        <w:t>ции и с использованием языковой догадки, в том числе кон</w:t>
      </w:r>
      <w:r>
        <w:rPr>
          <w:rStyle w:val="12"/>
          <w:b/>
          <w:bCs/>
          <w:color w:val="000000"/>
        </w:rPr>
        <w:softHyphen/>
        <w:t>текстуальной.</w:t>
      </w:r>
    </w:p>
    <w:p w:rsidR="00D45411" w:rsidRDefault="00D45411">
      <w:pPr>
        <w:pStyle w:val="a6"/>
        <w:framePr w:w="6350" w:h="9883" w:hRule="exact" w:wrap="around" w:vAnchor="page" w:hAnchor="page" w:x="2821" w:y="3081"/>
        <w:shd w:val="clear" w:color="auto" w:fill="auto"/>
        <w:spacing w:line="230" w:lineRule="exact"/>
        <w:ind w:right="20" w:firstLine="220"/>
      </w:pPr>
      <w:r>
        <w:rPr>
          <w:rStyle w:val="12"/>
          <w:b/>
          <w:bCs/>
          <w:color w:val="000000"/>
        </w:rPr>
        <w:t>Чтение несплошных текстов (таблиц, диаграмм) и понимание представленной в них информации.</w:t>
      </w:r>
    </w:p>
    <w:p w:rsidR="00D45411" w:rsidRDefault="00D45411">
      <w:pPr>
        <w:pStyle w:val="a6"/>
        <w:framePr w:w="6350" w:h="9883" w:hRule="exact" w:wrap="around" w:vAnchor="page" w:hAnchor="page" w:x="2821" w:y="3081"/>
        <w:shd w:val="clear" w:color="auto" w:fill="auto"/>
        <w:spacing w:line="230" w:lineRule="exact"/>
        <w:ind w:right="20" w:firstLine="220"/>
      </w:pPr>
      <w:r>
        <w:rPr>
          <w:rStyle w:val="12"/>
          <w:b/>
          <w:bCs/>
          <w:color w:val="000000"/>
        </w:rPr>
        <w:t>Тексты для чтения: диалог, рассказ, сказка, электронное со</w:t>
      </w:r>
      <w:r>
        <w:rPr>
          <w:rStyle w:val="12"/>
          <w:b/>
          <w:bCs/>
          <w:color w:val="000000"/>
        </w:rPr>
        <w:softHyphen/>
        <w:t>общение личного характера, текст научно-популярного харак</w:t>
      </w:r>
      <w:r>
        <w:rPr>
          <w:rStyle w:val="12"/>
          <w:b/>
          <w:bCs/>
          <w:color w:val="000000"/>
        </w:rPr>
        <w:softHyphen/>
        <w:t>тера, стихотворение.</w:t>
      </w:r>
    </w:p>
    <w:p w:rsidR="00D45411" w:rsidRDefault="00D45411">
      <w:pPr>
        <w:pStyle w:val="101"/>
        <w:framePr w:w="6350" w:h="9883" w:hRule="exact" w:wrap="around" w:vAnchor="page" w:hAnchor="page" w:x="2821" w:y="3081"/>
        <w:shd w:val="clear" w:color="auto" w:fill="auto"/>
        <w:spacing w:before="0" w:after="0" w:line="230" w:lineRule="exact"/>
        <w:ind w:firstLine="220"/>
      </w:pPr>
      <w:r>
        <w:rPr>
          <w:rStyle w:val="100"/>
          <w:b/>
          <w:bCs/>
          <w:i/>
          <w:iCs/>
          <w:color w:val="000000"/>
        </w:rPr>
        <w:t>Письмо</w:t>
      </w:r>
    </w:p>
    <w:p w:rsidR="00D45411" w:rsidRDefault="00D45411">
      <w:pPr>
        <w:pStyle w:val="a6"/>
        <w:framePr w:w="6350" w:h="9883" w:hRule="exact" w:wrap="around" w:vAnchor="page" w:hAnchor="page" w:x="2821" w:y="3081"/>
        <w:shd w:val="clear" w:color="auto" w:fill="auto"/>
        <w:spacing w:line="230" w:lineRule="exact"/>
        <w:ind w:right="20" w:firstLine="220"/>
      </w:pPr>
      <w:r>
        <w:rPr>
          <w:rStyle w:val="12"/>
          <w:b/>
          <w:bCs/>
          <w:color w:val="000000"/>
        </w:rPr>
        <w:t>Выписывание из текста слов, словосочетаний, предложений; вставка пропущенных слов в предложение в соответствии с ре</w:t>
      </w:r>
      <w:r>
        <w:rPr>
          <w:rStyle w:val="12"/>
          <w:b/>
          <w:bCs/>
          <w:color w:val="000000"/>
        </w:rPr>
        <w:softHyphen/>
        <w:t>шаемой коммуникативной/учебной задачей.</w:t>
      </w:r>
    </w:p>
    <w:p w:rsidR="00D45411" w:rsidRDefault="00D45411">
      <w:pPr>
        <w:pStyle w:val="a6"/>
        <w:framePr w:w="6350" w:h="9883" w:hRule="exact" w:wrap="around" w:vAnchor="page" w:hAnchor="page" w:x="2821" w:y="3081"/>
        <w:shd w:val="clear" w:color="auto" w:fill="auto"/>
        <w:spacing w:line="230" w:lineRule="exact"/>
        <w:ind w:right="20" w:firstLine="220"/>
      </w:pPr>
      <w:r>
        <w:rPr>
          <w:rStyle w:val="12"/>
          <w:b/>
          <w:bCs/>
          <w:color w:val="000000"/>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Pr>
          <w:rStyle w:val="12"/>
          <w:b/>
          <w:bCs/>
          <w:color w:val="000000"/>
        </w:rPr>
        <w:softHyphen/>
        <w:t>ми, принятыми в стране/странах изучаемого языка;</w:t>
      </w:r>
    </w:p>
    <w:p w:rsidR="00D45411" w:rsidRDefault="00D45411">
      <w:pPr>
        <w:pStyle w:val="a6"/>
        <w:framePr w:w="6350" w:h="9883" w:hRule="exact" w:wrap="around" w:vAnchor="page" w:hAnchor="page" w:x="2821" w:y="3081"/>
        <w:shd w:val="clear" w:color="auto" w:fill="auto"/>
        <w:spacing w:line="230" w:lineRule="exact"/>
        <w:ind w:right="20" w:firstLine="220"/>
      </w:pPr>
      <w:r>
        <w:rPr>
          <w:rStyle w:val="12"/>
          <w:b/>
          <w:bCs/>
          <w:color w:val="000000"/>
        </w:rPr>
        <w:t>Написание с опорой на образец поздравлений с праздниками (с Новым годом, Рождеством, днём рождения) с выражением пожеланий.</w:t>
      </w:r>
    </w:p>
    <w:p w:rsidR="00D45411" w:rsidRDefault="00D45411">
      <w:pPr>
        <w:pStyle w:val="a6"/>
        <w:framePr w:w="6350" w:h="9883" w:hRule="exact" w:wrap="around" w:vAnchor="page" w:hAnchor="page" w:x="2821" w:y="3081"/>
        <w:shd w:val="clear" w:color="auto" w:fill="auto"/>
        <w:spacing w:line="230" w:lineRule="exact"/>
        <w:ind w:right="20" w:firstLine="220"/>
      </w:pPr>
      <w:r>
        <w:rPr>
          <w:rStyle w:val="12"/>
          <w:b/>
          <w:bCs/>
          <w:color w:val="000000"/>
        </w:rPr>
        <w:t>Создание подписей к картинкам, фотографиям с пояснением, что на них изображено; написание короткого рассказа по пла</w:t>
      </w:r>
      <w:r>
        <w:rPr>
          <w:rStyle w:val="12"/>
          <w:b/>
          <w:bCs/>
          <w:color w:val="000000"/>
        </w:rPr>
        <w:softHyphen/>
        <w:t>ну/ключевым словам.</w:t>
      </w:r>
    </w:p>
    <w:p w:rsidR="00D45411" w:rsidRDefault="00D45411">
      <w:pPr>
        <w:pStyle w:val="a6"/>
        <w:framePr w:w="6350" w:h="9883" w:hRule="exact" w:wrap="around" w:vAnchor="page" w:hAnchor="page" w:x="2821" w:y="3081"/>
        <w:shd w:val="clear" w:color="auto" w:fill="auto"/>
        <w:spacing w:line="230" w:lineRule="exact"/>
        <w:ind w:right="20" w:firstLine="220"/>
      </w:pPr>
      <w:r>
        <w:rPr>
          <w:rStyle w:val="12"/>
          <w:b/>
          <w:bCs/>
          <w:color w:val="000000"/>
        </w:rPr>
        <w:t>Написание электронного сообщения личного характера с опо</w:t>
      </w:r>
      <w:r>
        <w:rPr>
          <w:rStyle w:val="12"/>
          <w:b/>
          <w:bCs/>
          <w:color w:val="000000"/>
        </w:rPr>
        <w:softHyphen/>
        <w:t>рой на образец.</w:t>
      </w:r>
    </w:p>
    <w:p w:rsidR="00D45411" w:rsidRDefault="00D45411">
      <w:pPr>
        <w:pStyle w:val="a5"/>
        <w:framePr w:wrap="around" w:vAnchor="page" w:hAnchor="page" w:x="2749" w:y="13614"/>
        <w:shd w:val="clear" w:color="auto" w:fill="auto"/>
        <w:spacing w:line="130" w:lineRule="exact"/>
        <w:ind w:left="20"/>
      </w:pPr>
      <w:r>
        <w:rPr>
          <w:rStyle w:val="0pt5"/>
          <w:color w:val="000000"/>
        </w:rPr>
        <w:t>168</w:t>
      </w:r>
    </w:p>
    <w:p w:rsidR="00D45411" w:rsidRDefault="00D45411">
      <w:pPr>
        <w:pStyle w:val="a5"/>
        <w:framePr w:wrap="around" w:vAnchor="page" w:hAnchor="page" w:x="6795"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19" w:hRule="exact" w:wrap="around" w:vAnchor="page" w:hAnchor="page" w:x="2802" w:y="3081"/>
        <w:shd w:val="clear" w:color="auto" w:fill="auto"/>
        <w:spacing w:line="230" w:lineRule="exact"/>
        <w:ind w:firstLine="220"/>
      </w:pPr>
      <w:r>
        <w:rPr>
          <w:rStyle w:val="12"/>
          <w:b/>
          <w:bCs/>
          <w:color w:val="000000"/>
        </w:rPr>
        <w:lastRenderedPageBreak/>
        <w:t>Языковые знания и навыки</w:t>
      </w:r>
    </w:p>
    <w:p w:rsidR="00D45411" w:rsidRDefault="00D45411">
      <w:pPr>
        <w:pStyle w:val="101"/>
        <w:framePr w:w="6346" w:h="10119" w:hRule="exact" w:wrap="around" w:vAnchor="page" w:hAnchor="page" w:x="2802" w:y="3081"/>
        <w:shd w:val="clear" w:color="auto" w:fill="auto"/>
        <w:spacing w:before="0" w:after="0" w:line="230" w:lineRule="exact"/>
        <w:ind w:firstLine="220"/>
      </w:pPr>
      <w:r>
        <w:rPr>
          <w:rStyle w:val="100"/>
          <w:b/>
          <w:bCs/>
          <w:i/>
          <w:iCs/>
          <w:color w:val="000000"/>
        </w:rPr>
        <w:t>Фонетическая сторона речи</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D45411" w:rsidRDefault="00D45411">
      <w:pPr>
        <w:pStyle w:val="a6"/>
        <w:framePr w:w="6346" w:h="10119" w:hRule="exact" w:wrap="around" w:vAnchor="page" w:hAnchor="page" w:x="2802" w:y="3081"/>
        <w:shd w:val="clear" w:color="auto" w:fill="auto"/>
        <w:spacing w:line="230" w:lineRule="exact"/>
        <w:ind w:firstLine="220"/>
      </w:pPr>
      <w:r>
        <w:rPr>
          <w:rStyle w:val="12"/>
          <w:b/>
          <w:bCs/>
          <w:color w:val="000000"/>
        </w:rPr>
        <w:t>Чтение новых слов согласно основным правилам чтения.</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 xml:space="preserve">Реализация </w:t>
      </w:r>
      <w:r>
        <w:rPr>
          <w:rStyle w:val="12"/>
          <w:b/>
          <w:bCs/>
          <w:color w:val="000000"/>
          <w:lang w:val="en-US" w:eastAsia="en-US"/>
        </w:rPr>
        <w:t>enchainement</w:t>
      </w:r>
      <w:r w:rsidRPr="000B5CC4">
        <w:rPr>
          <w:rStyle w:val="12"/>
          <w:b/>
          <w:bCs/>
          <w:color w:val="000000"/>
          <w:lang w:eastAsia="en-US"/>
        </w:rPr>
        <w:t xml:space="preserve">, </w:t>
      </w:r>
      <w:r>
        <w:rPr>
          <w:rStyle w:val="12"/>
          <w:b/>
          <w:bCs/>
          <w:color w:val="000000"/>
        </w:rPr>
        <w:t xml:space="preserve">обязательного и факультативного </w:t>
      </w:r>
      <w:r>
        <w:rPr>
          <w:rStyle w:val="12"/>
          <w:b/>
          <w:bCs/>
          <w:color w:val="000000"/>
          <w:lang w:val="en-US" w:eastAsia="en-US"/>
        </w:rPr>
        <w:t>liaison</w:t>
      </w:r>
      <w:r w:rsidRPr="000B5CC4">
        <w:rPr>
          <w:rStyle w:val="12"/>
          <w:b/>
          <w:bCs/>
          <w:color w:val="000000"/>
          <w:lang w:eastAsia="en-US"/>
        </w:rPr>
        <w:t xml:space="preserve"> </w:t>
      </w:r>
      <w:r>
        <w:rPr>
          <w:rStyle w:val="12"/>
          <w:b/>
          <w:bCs/>
          <w:color w:val="000000"/>
        </w:rPr>
        <w:t>внутри ритмических групп.</w:t>
      </w:r>
    </w:p>
    <w:p w:rsidR="00D45411" w:rsidRDefault="00D45411">
      <w:pPr>
        <w:pStyle w:val="101"/>
        <w:framePr w:w="6346" w:h="10119" w:hRule="exact" w:wrap="around" w:vAnchor="page" w:hAnchor="page" w:x="2802" w:y="3081"/>
        <w:shd w:val="clear" w:color="auto" w:fill="auto"/>
        <w:spacing w:before="0" w:after="0" w:line="230" w:lineRule="exact"/>
        <w:ind w:firstLine="220"/>
      </w:pPr>
      <w:r>
        <w:rPr>
          <w:rStyle w:val="100"/>
          <w:b/>
          <w:bCs/>
          <w:i/>
          <w:iCs/>
          <w:color w:val="000000"/>
        </w:rPr>
        <w:t>Графика, орфография и пунктуация</w:t>
      </w:r>
    </w:p>
    <w:p w:rsidR="00D45411" w:rsidRDefault="00D45411">
      <w:pPr>
        <w:pStyle w:val="a6"/>
        <w:framePr w:w="6346" w:h="10119" w:hRule="exact" w:wrap="around" w:vAnchor="page" w:hAnchor="page" w:x="2802" w:y="3081"/>
        <w:shd w:val="clear" w:color="auto" w:fill="auto"/>
        <w:spacing w:line="230" w:lineRule="exact"/>
        <w:ind w:firstLine="220"/>
      </w:pPr>
      <w:r>
        <w:rPr>
          <w:rStyle w:val="12"/>
          <w:b/>
          <w:bCs/>
          <w:color w:val="000000"/>
        </w:rPr>
        <w:t>Правильное написание изученных слов.</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Правильная расстановка знаков препинания: точки, вопро</w:t>
      </w:r>
      <w:r>
        <w:rPr>
          <w:rStyle w:val="12"/>
          <w:b/>
          <w:bCs/>
          <w:color w:val="000000"/>
        </w:rPr>
        <w:softHyphen/>
        <w:t>сительного и восклицательного знаков в конце предложения, запятой при перечислении.</w:t>
      </w:r>
    </w:p>
    <w:p w:rsidR="00D45411" w:rsidRDefault="00D45411">
      <w:pPr>
        <w:pStyle w:val="101"/>
        <w:framePr w:w="6346" w:h="10119" w:hRule="exact" w:wrap="around" w:vAnchor="page" w:hAnchor="page" w:x="2802" w:y="3081"/>
        <w:shd w:val="clear" w:color="auto" w:fill="auto"/>
        <w:spacing w:before="0" w:after="0" w:line="230" w:lineRule="exact"/>
        <w:ind w:firstLine="220"/>
      </w:pPr>
      <w:r>
        <w:rPr>
          <w:rStyle w:val="100"/>
          <w:b/>
          <w:bCs/>
          <w:i/>
          <w:iCs/>
          <w:color w:val="000000"/>
        </w:rPr>
        <w:t>Лексическая сторона речи</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Распознавание в письменном и звучащем тексте и употребле</w:t>
      </w:r>
      <w:r>
        <w:rPr>
          <w:rStyle w:val="12"/>
          <w:b/>
          <w:bCs/>
          <w:color w:val="000000"/>
        </w:rPr>
        <w:softHyphen/>
        <w:t>ние в устной и письменной речи не менее 500 лексических еди</w:t>
      </w:r>
      <w:r>
        <w:rPr>
          <w:rStyle w:val="12"/>
          <w:b/>
          <w:bCs/>
          <w:color w:val="000000"/>
        </w:rPr>
        <w:softHyphen/>
        <w:t>ниц (слов, словосочетаний, речевых клише), обслуживающих ситуации, включая 350 лексических единиц.</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Распознавание и образование в устной и письменной речи родственных слов с использованием основных способов слово</w:t>
      </w:r>
      <w:r>
        <w:rPr>
          <w:rStyle w:val="12"/>
          <w:b/>
          <w:bCs/>
          <w:color w:val="000000"/>
        </w:rPr>
        <w:softHyphen/>
        <w:t xml:space="preserve">образования: аффиксации (суффиксы существительных </w:t>
      </w:r>
      <w:r w:rsidRPr="000B5CC4">
        <w:rPr>
          <w:rStyle w:val="12"/>
          <w:b/>
          <w:bCs/>
          <w:color w:val="000000"/>
          <w:lang w:eastAsia="en-US"/>
        </w:rPr>
        <w:t>-</w:t>
      </w:r>
      <w:r>
        <w:rPr>
          <w:rStyle w:val="12"/>
          <w:b/>
          <w:bCs/>
          <w:color w:val="000000"/>
          <w:lang w:val="en-US" w:eastAsia="en-US"/>
        </w:rPr>
        <w:t>teur</w:t>
      </w:r>
      <w:r w:rsidRPr="000B5CC4">
        <w:rPr>
          <w:rStyle w:val="12"/>
          <w:b/>
          <w:bCs/>
          <w:color w:val="000000"/>
          <w:lang w:eastAsia="en-US"/>
        </w:rPr>
        <w:t>, -</w:t>
      </w:r>
      <w:r>
        <w:rPr>
          <w:rStyle w:val="12"/>
          <w:b/>
          <w:bCs/>
          <w:color w:val="000000"/>
          <w:lang w:val="en-US" w:eastAsia="en-US"/>
        </w:rPr>
        <w:t>trice</w:t>
      </w:r>
      <w:r w:rsidRPr="000B5CC4">
        <w:rPr>
          <w:rStyle w:val="12"/>
          <w:b/>
          <w:bCs/>
          <w:color w:val="000000"/>
          <w:lang w:eastAsia="en-US"/>
        </w:rPr>
        <w:t>, -</w:t>
      </w:r>
      <w:r>
        <w:rPr>
          <w:rStyle w:val="12"/>
          <w:b/>
          <w:bCs/>
          <w:color w:val="000000"/>
          <w:lang w:val="en-US" w:eastAsia="en-US"/>
        </w:rPr>
        <w:t>ier</w:t>
      </w:r>
      <w:r w:rsidRPr="000B5CC4">
        <w:rPr>
          <w:rStyle w:val="12"/>
          <w:b/>
          <w:bCs/>
          <w:color w:val="000000"/>
          <w:lang w:eastAsia="en-US"/>
        </w:rPr>
        <w:t>, -</w:t>
      </w:r>
      <w:r>
        <w:rPr>
          <w:rStyle w:val="12"/>
          <w:b/>
          <w:bCs/>
          <w:color w:val="000000"/>
          <w:lang w:val="en-US" w:eastAsia="en-US"/>
        </w:rPr>
        <w:t>iere</w:t>
      </w:r>
      <w:r w:rsidRPr="000B5CC4">
        <w:rPr>
          <w:rStyle w:val="12"/>
          <w:b/>
          <w:bCs/>
          <w:color w:val="000000"/>
          <w:lang w:eastAsia="en-US"/>
        </w:rPr>
        <w:t xml:space="preserve"> </w:t>
      </w:r>
      <w:r>
        <w:rPr>
          <w:rStyle w:val="12"/>
          <w:b/>
          <w:bCs/>
          <w:color w:val="000000"/>
        </w:rPr>
        <w:t xml:space="preserve">и прилагательных </w:t>
      </w:r>
      <w:r w:rsidRPr="000B5CC4">
        <w:rPr>
          <w:rStyle w:val="12"/>
          <w:b/>
          <w:bCs/>
          <w:color w:val="000000"/>
          <w:lang w:eastAsia="en-US"/>
        </w:rPr>
        <w:t>-</w:t>
      </w:r>
      <w:r>
        <w:rPr>
          <w:rStyle w:val="12"/>
          <w:b/>
          <w:bCs/>
          <w:color w:val="000000"/>
          <w:lang w:val="en-US" w:eastAsia="en-US"/>
        </w:rPr>
        <w:t>eux</w:t>
      </w:r>
      <w:r w:rsidRPr="000B5CC4">
        <w:rPr>
          <w:rStyle w:val="12"/>
          <w:b/>
          <w:bCs/>
          <w:color w:val="000000"/>
          <w:lang w:eastAsia="en-US"/>
        </w:rPr>
        <w:t>, -</w:t>
      </w:r>
      <w:r>
        <w:rPr>
          <w:rStyle w:val="12"/>
          <w:b/>
          <w:bCs/>
          <w:color w:val="000000"/>
          <w:lang w:val="en-US" w:eastAsia="en-US"/>
        </w:rPr>
        <w:t>euse</w:t>
      </w:r>
      <w:r w:rsidRPr="000B5CC4">
        <w:rPr>
          <w:rStyle w:val="12"/>
          <w:b/>
          <w:bCs/>
          <w:color w:val="000000"/>
          <w:lang w:eastAsia="en-US"/>
        </w:rPr>
        <w:t xml:space="preserve">) </w:t>
      </w:r>
      <w:r>
        <w:rPr>
          <w:rStyle w:val="12"/>
          <w:b/>
          <w:bCs/>
          <w:color w:val="000000"/>
        </w:rPr>
        <w:t xml:space="preserve">и словосложения </w:t>
      </w:r>
      <w:r w:rsidRPr="000B5CC4">
        <w:rPr>
          <w:rStyle w:val="12"/>
          <w:b/>
          <w:bCs/>
          <w:color w:val="000000"/>
          <w:lang w:eastAsia="en-US"/>
        </w:rPr>
        <w:t>(</w:t>
      </w:r>
      <w:r>
        <w:rPr>
          <w:rStyle w:val="12"/>
          <w:b/>
          <w:bCs/>
          <w:color w:val="000000"/>
          <w:lang w:val="en-US" w:eastAsia="en-US"/>
        </w:rPr>
        <w:t>football</w:t>
      </w:r>
      <w:r w:rsidRPr="000B5CC4">
        <w:rPr>
          <w:rStyle w:val="12"/>
          <w:b/>
          <w:bCs/>
          <w:color w:val="000000"/>
          <w:lang w:eastAsia="en-US"/>
        </w:rPr>
        <w:t xml:space="preserve">, </w:t>
      </w:r>
      <w:r>
        <w:rPr>
          <w:rStyle w:val="12"/>
          <w:b/>
          <w:bCs/>
          <w:color w:val="000000"/>
          <w:lang w:val="en-US" w:eastAsia="en-US"/>
        </w:rPr>
        <w:t>supermarche</w:t>
      </w:r>
      <w:r w:rsidRPr="000B5CC4">
        <w:rPr>
          <w:rStyle w:val="12"/>
          <w:b/>
          <w:bCs/>
          <w:color w:val="000000"/>
          <w:lang w:eastAsia="en-US"/>
        </w:rPr>
        <w:t>).</w:t>
      </w:r>
    </w:p>
    <w:p w:rsidR="00D45411" w:rsidRDefault="00D45411">
      <w:pPr>
        <w:pStyle w:val="101"/>
        <w:framePr w:w="6346" w:h="10119" w:hRule="exact" w:wrap="around" w:vAnchor="page" w:hAnchor="page" w:x="2802" w:y="3081"/>
        <w:shd w:val="clear" w:color="auto" w:fill="auto"/>
        <w:spacing w:before="0" w:after="0" w:line="230" w:lineRule="exact"/>
        <w:ind w:firstLine="220"/>
      </w:pPr>
      <w:r>
        <w:rPr>
          <w:rStyle w:val="100"/>
          <w:b/>
          <w:bCs/>
          <w:i/>
          <w:iCs/>
          <w:color w:val="000000"/>
        </w:rPr>
        <w:t>Грамматическая сторона речи</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Распознавание в письменном и звучащем тексте и употребле</w:t>
      </w:r>
      <w:r>
        <w:rPr>
          <w:rStyle w:val="12"/>
          <w:b/>
          <w:bCs/>
          <w:color w:val="000000"/>
        </w:rPr>
        <w:softHyphen/>
        <w:t>ние в устной и письменной речи изученных морфологических форм и синтаксических конструкций французского языка.</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Особенности спряжения глаголов I группы в настоящем вре</w:t>
      </w:r>
      <w:r>
        <w:rPr>
          <w:rStyle w:val="12"/>
          <w:b/>
          <w:bCs/>
          <w:color w:val="000000"/>
        </w:rPr>
        <w:softHyphen/>
        <w:t xml:space="preserve">мени </w:t>
      </w:r>
      <w:r w:rsidRPr="000B5CC4">
        <w:rPr>
          <w:rStyle w:val="12"/>
          <w:b/>
          <w:bCs/>
          <w:color w:val="000000"/>
          <w:lang w:eastAsia="en-US"/>
        </w:rPr>
        <w:t>(</w:t>
      </w:r>
      <w:r>
        <w:rPr>
          <w:rStyle w:val="12"/>
          <w:b/>
          <w:bCs/>
          <w:color w:val="000000"/>
          <w:lang w:val="en-US" w:eastAsia="en-US"/>
        </w:rPr>
        <w:t>present</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l</w:t>
      </w:r>
      <w:r w:rsidRPr="000B5CC4">
        <w:rPr>
          <w:rStyle w:val="12"/>
          <w:b/>
          <w:bCs/>
          <w:color w:val="000000"/>
          <w:lang w:eastAsia="en-US"/>
        </w:rPr>
        <w:t>’</w:t>
      </w:r>
      <w:r>
        <w:rPr>
          <w:rStyle w:val="12"/>
          <w:b/>
          <w:bCs/>
          <w:color w:val="000000"/>
          <w:lang w:val="en-US" w:eastAsia="en-US"/>
        </w:rPr>
        <w:t>indicatif</w:t>
      </w:r>
      <w:r w:rsidRPr="000B5CC4">
        <w:rPr>
          <w:rStyle w:val="12"/>
          <w:b/>
          <w:bCs/>
          <w:color w:val="000000"/>
          <w:lang w:eastAsia="en-US"/>
        </w:rPr>
        <w:t>).</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 xml:space="preserve">Спряжение глаголов </w:t>
      </w:r>
      <w:r>
        <w:rPr>
          <w:rStyle w:val="12"/>
          <w:b/>
          <w:bCs/>
          <w:color w:val="000000"/>
          <w:lang w:val="en-US" w:eastAsia="en-US"/>
        </w:rPr>
        <w:t>II</w:t>
      </w:r>
      <w:r w:rsidRPr="000B5CC4">
        <w:rPr>
          <w:rStyle w:val="12"/>
          <w:b/>
          <w:bCs/>
          <w:color w:val="000000"/>
          <w:lang w:eastAsia="en-US"/>
        </w:rPr>
        <w:t xml:space="preserve"> </w:t>
      </w:r>
      <w:r>
        <w:rPr>
          <w:rStyle w:val="12"/>
          <w:b/>
          <w:bCs/>
          <w:color w:val="000000"/>
        </w:rPr>
        <w:t xml:space="preserve">группы и наиболее употребительных глаголов III группы </w:t>
      </w:r>
      <w:r w:rsidRPr="000B5CC4">
        <w:rPr>
          <w:rStyle w:val="12"/>
          <w:b/>
          <w:bCs/>
          <w:color w:val="000000"/>
          <w:lang w:eastAsia="en-US"/>
        </w:rPr>
        <w:t>(</w:t>
      </w:r>
      <w:r>
        <w:rPr>
          <w:rStyle w:val="12"/>
          <w:b/>
          <w:bCs/>
          <w:color w:val="000000"/>
          <w:lang w:val="en-US" w:eastAsia="en-US"/>
        </w:rPr>
        <w:t>prendre</w:t>
      </w:r>
      <w:r w:rsidRPr="000B5CC4">
        <w:rPr>
          <w:rStyle w:val="12"/>
          <w:b/>
          <w:bCs/>
          <w:color w:val="000000"/>
          <w:lang w:eastAsia="en-US"/>
        </w:rPr>
        <w:t xml:space="preserve">, </w:t>
      </w:r>
      <w:r>
        <w:rPr>
          <w:rStyle w:val="12"/>
          <w:b/>
          <w:bCs/>
          <w:color w:val="000000"/>
          <w:lang w:val="en-US" w:eastAsia="en-US"/>
        </w:rPr>
        <w:t>venir</w:t>
      </w:r>
      <w:r w:rsidRPr="000B5CC4">
        <w:rPr>
          <w:rStyle w:val="12"/>
          <w:b/>
          <w:bCs/>
          <w:color w:val="000000"/>
          <w:lang w:eastAsia="en-US"/>
        </w:rPr>
        <w:t xml:space="preserve">, </w:t>
      </w:r>
      <w:r>
        <w:rPr>
          <w:rStyle w:val="12"/>
          <w:b/>
          <w:bCs/>
          <w:color w:val="000000"/>
          <w:lang w:val="en-US" w:eastAsia="en-US"/>
        </w:rPr>
        <w:t>savoir</w:t>
      </w:r>
      <w:r w:rsidRPr="000B5CC4">
        <w:rPr>
          <w:rStyle w:val="12"/>
          <w:b/>
          <w:bCs/>
          <w:color w:val="000000"/>
          <w:lang w:eastAsia="en-US"/>
        </w:rPr>
        <w:t xml:space="preserve">, </w:t>
      </w:r>
      <w:r>
        <w:rPr>
          <w:rStyle w:val="12"/>
          <w:b/>
          <w:bCs/>
          <w:color w:val="000000"/>
          <w:lang w:val="en-US" w:eastAsia="en-US"/>
        </w:rPr>
        <w:t>vouloir</w:t>
      </w:r>
      <w:r w:rsidRPr="000B5CC4">
        <w:rPr>
          <w:rStyle w:val="12"/>
          <w:b/>
          <w:bCs/>
          <w:color w:val="000000"/>
          <w:lang w:eastAsia="en-US"/>
        </w:rPr>
        <w:t xml:space="preserve">, </w:t>
      </w:r>
      <w:r>
        <w:rPr>
          <w:rStyle w:val="12"/>
          <w:b/>
          <w:bCs/>
          <w:color w:val="000000"/>
          <w:lang w:val="en-US" w:eastAsia="en-US"/>
        </w:rPr>
        <w:t>pouvoir</w:t>
      </w:r>
      <w:r w:rsidRPr="000B5CC4">
        <w:rPr>
          <w:rStyle w:val="12"/>
          <w:b/>
          <w:bCs/>
          <w:color w:val="000000"/>
          <w:lang w:eastAsia="en-US"/>
        </w:rPr>
        <w:t xml:space="preserve">, </w:t>
      </w:r>
      <w:r>
        <w:rPr>
          <w:rStyle w:val="12"/>
          <w:b/>
          <w:bCs/>
          <w:color w:val="000000"/>
          <w:lang w:val="en-US" w:eastAsia="en-US"/>
        </w:rPr>
        <w:t>devoir</w:t>
      </w:r>
      <w:r w:rsidRPr="000B5CC4">
        <w:rPr>
          <w:rStyle w:val="12"/>
          <w:b/>
          <w:bCs/>
          <w:color w:val="000000"/>
          <w:lang w:eastAsia="en-US"/>
        </w:rPr>
        <w:t xml:space="preserve">) </w:t>
      </w:r>
      <w:r>
        <w:rPr>
          <w:rStyle w:val="12"/>
          <w:b/>
          <w:bCs/>
          <w:color w:val="000000"/>
        </w:rPr>
        <w:t xml:space="preserve">в настоящем времени </w:t>
      </w:r>
      <w:r w:rsidRPr="000B5CC4">
        <w:rPr>
          <w:rStyle w:val="12"/>
          <w:b/>
          <w:bCs/>
          <w:color w:val="000000"/>
          <w:lang w:eastAsia="en-US"/>
        </w:rPr>
        <w:t>(</w:t>
      </w:r>
      <w:r>
        <w:rPr>
          <w:rStyle w:val="12"/>
          <w:b/>
          <w:bCs/>
          <w:color w:val="000000"/>
          <w:lang w:val="en-US" w:eastAsia="en-US"/>
        </w:rPr>
        <w:t>present</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l</w:t>
      </w:r>
      <w:r w:rsidRPr="000B5CC4">
        <w:rPr>
          <w:rStyle w:val="12"/>
          <w:b/>
          <w:bCs/>
          <w:color w:val="000000"/>
          <w:lang w:eastAsia="en-US"/>
        </w:rPr>
        <w:t>’</w:t>
      </w:r>
      <w:r>
        <w:rPr>
          <w:rStyle w:val="12"/>
          <w:b/>
          <w:bCs/>
          <w:color w:val="000000"/>
          <w:lang w:val="en-US" w:eastAsia="en-US"/>
        </w:rPr>
        <w:t>indicatif</w:t>
      </w:r>
      <w:r w:rsidRPr="000B5CC4">
        <w:rPr>
          <w:rStyle w:val="12"/>
          <w:b/>
          <w:bCs/>
          <w:color w:val="000000"/>
          <w:lang w:eastAsia="en-US"/>
        </w:rPr>
        <w:t>).</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 xml:space="preserve">Спряжение наиболее употребительных глаголов в прошедшем сложном времени </w:t>
      </w:r>
      <w:r w:rsidRPr="000B5CC4">
        <w:rPr>
          <w:rStyle w:val="12"/>
          <w:b/>
          <w:bCs/>
          <w:color w:val="000000"/>
          <w:lang w:eastAsia="en-US"/>
        </w:rPr>
        <w:t>(</w:t>
      </w:r>
      <w:r>
        <w:rPr>
          <w:rStyle w:val="12"/>
          <w:b/>
          <w:bCs/>
          <w:color w:val="000000"/>
          <w:lang w:val="en-US" w:eastAsia="en-US"/>
        </w:rPr>
        <w:t>passe</w:t>
      </w:r>
      <w:r w:rsidRPr="000B5CC4">
        <w:rPr>
          <w:rStyle w:val="12"/>
          <w:b/>
          <w:bCs/>
          <w:color w:val="000000"/>
          <w:lang w:eastAsia="en-US"/>
        </w:rPr>
        <w:t xml:space="preserve"> </w:t>
      </w:r>
      <w:r>
        <w:rPr>
          <w:rStyle w:val="12"/>
          <w:b/>
          <w:bCs/>
          <w:color w:val="000000"/>
          <w:lang w:val="en-US" w:eastAsia="en-US"/>
        </w:rPr>
        <w:t>compose</w:t>
      </w:r>
      <w:r w:rsidRPr="000B5CC4">
        <w:rPr>
          <w:rStyle w:val="12"/>
          <w:b/>
          <w:bCs/>
          <w:color w:val="000000"/>
          <w:lang w:eastAsia="en-US"/>
        </w:rPr>
        <w:t xml:space="preserve">), </w:t>
      </w:r>
      <w:r>
        <w:rPr>
          <w:rStyle w:val="12"/>
          <w:b/>
          <w:bCs/>
          <w:color w:val="000000"/>
        </w:rPr>
        <w:t xml:space="preserve">спрягающихся с </w:t>
      </w:r>
      <w:r>
        <w:rPr>
          <w:rStyle w:val="12"/>
          <w:b/>
          <w:bCs/>
          <w:color w:val="000000"/>
          <w:lang w:val="en-US" w:eastAsia="en-US"/>
        </w:rPr>
        <w:t>etre</w:t>
      </w:r>
      <w:r w:rsidRPr="000B5CC4">
        <w:rPr>
          <w:rStyle w:val="12"/>
          <w:b/>
          <w:bCs/>
          <w:color w:val="000000"/>
          <w:lang w:eastAsia="en-US"/>
        </w:rPr>
        <w:t xml:space="preserve"> </w:t>
      </w:r>
      <w:r>
        <w:rPr>
          <w:rStyle w:val="12"/>
          <w:b/>
          <w:bCs/>
          <w:color w:val="000000"/>
        </w:rPr>
        <w:t xml:space="preserve">и </w:t>
      </w:r>
      <w:r>
        <w:rPr>
          <w:rStyle w:val="12"/>
          <w:b/>
          <w:bCs/>
          <w:color w:val="000000"/>
          <w:lang w:val="en-US" w:eastAsia="en-US"/>
        </w:rPr>
        <w:t>avoir</w:t>
      </w:r>
      <w:r w:rsidRPr="000B5CC4">
        <w:rPr>
          <w:rStyle w:val="12"/>
          <w:b/>
          <w:bCs/>
          <w:color w:val="000000"/>
          <w:lang w:eastAsia="en-US"/>
        </w:rPr>
        <w:t>.</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Употребление существительных со слитным и частичным ар</w:t>
      </w:r>
      <w:r>
        <w:rPr>
          <w:rStyle w:val="12"/>
          <w:b/>
          <w:bCs/>
          <w:color w:val="000000"/>
        </w:rPr>
        <w:softHyphen/>
        <w:t>тиклями.</w:t>
      </w:r>
    </w:p>
    <w:p w:rsidR="00D45411" w:rsidRDefault="00D45411">
      <w:pPr>
        <w:pStyle w:val="a6"/>
        <w:framePr w:w="6346" w:h="10119" w:hRule="exact" w:wrap="around" w:vAnchor="page" w:hAnchor="page" w:x="2802" w:y="3081"/>
        <w:shd w:val="clear" w:color="auto" w:fill="auto"/>
        <w:spacing w:line="230" w:lineRule="exact"/>
        <w:ind w:right="20" w:firstLine="220"/>
      </w:pPr>
      <w:r>
        <w:rPr>
          <w:rStyle w:val="12"/>
          <w:b/>
          <w:bCs/>
          <w:color w:val="000000"/>
        </w:rPr>
        <w:t xml:space="preserve">Множественное число существительных и прилагательных (образованные по правилу и некоторые исключения </w:t>
      </w:r>
      <w:r>
        <w:rPr>
          <w:rStyle w:val="12"/>
          <w:b/>
          <w:bCs/>
          <w:color w:val="000000"/>
          <w:lang w:val="en-US" w:eastAsia="en-US"/>
        </w:rPr>
        <w:t>cheval</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chevaux</w:t>
      </w:r>
      <w:r w:rsidRPr="000B5CC4">
        <w:rPr>
          <w:rStyle w:val="12"/>
          <w:b/>
          <w:bCs/>
          <w:color w:val="000000"/>
          <w:lang w:eastAsia="en-US"/>
        </w:rPr>
        <w:t xml:space="preserve">, </w:t>
      </w:r>
      <w:r>
        <w:rPr>
          <w:rStyle w:val="12"/>
          <w:b/>
          <w:bCs/>
          <w:color w:val="000000"/>
          <w:lang w:val="en-US" w:eastAsia="en-US"/>
        </w:rPr>
        <w:t>travail</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travaux</w:t>
      </w:r>
      <w:r w:rsidRPr="000B5CC4">
        <w:rPr>
          <w:rStyle w:val="12"/>
          <w:b/>
          <w:bCs/>
          <w:color w:val="000000"/>
          <w:lang w:eastAsia="en-US"/>
        </w:rPr>
        <w:t>).</w:t>
      </w:r>
    </w:p>
    <w:p w:rsidR="00D45411" w:rsidRDefault="00D45411">
      <w:pPr>
        <w:pStyle w:val="a6"/>
        <w:framePr w:w="6346" w:h="10119" w:hRule="exact" w:wrap="around" w:vAnchor="page" w:hAnchor="page" w:x="2802" w:y="3081"/>
        <w:shd w:val="clear" w:color="auto" w:fill="auto"/>
        <w:spacing w:line="230" w:lineRule="exact"/>
        <w:ind w:firstLine="220"/>
      </w:pPr>
      <w:r>
        <w:rPr>
          <w:rStyle w:val="12"/>
          <w:b/>
          <w:bCs/>
          <w:color w:val="000000"/>
        </w:rPr>
        <w:t>Количественные числительные (61 — 100).</w:t>
      </w:r>
    </w:p>
    <w:p w:rsidR="00D45411" w:rsidRDefault="00D45411">
      <w:pPr>
        <w:pStyle w:val="a6"/>
        <w:framePr w:w="6346" w:h="10119" w:hRule="exact" w:wrap="around" w:vAnchor="page" w:hAnchor="page" w:x="2802" w:y="3081"/>
        <w:shd w:val="clear" w:color="auto" w:fill="auto"/>
        <w:spacing w:line="230" w:lineRule="exact"/>
        <w:ind w:firstLine="220"/>
      </w:pPr>
      <w:r>
        <w:rPr>
          <w:rStyle w:val="12"/>
          <w:b/>
          <w:bCs/>
          <w:color w:val="000000"/>
        </w:rPr>
        <w:t>Порядковые числительные (11 — 20).</w:t>
      </w:r>
    </w:p>
    <w:p w:rsidR="00D45411" w:rsidRDefault="00D45411">
      <w:pPr>
        <w:pStyle w:val="a6"/>
        <w:framePr w:w="6346" w:h="10119" w:hRule="exact" w:wrap="around" w:vAnchor="page" w:hAnchor="page" w:x="2802" w:y="3081"/>
        <w:shd w:val="clear" w:color="auto" w:fill="auto"/>
        <w:spacing w:line="230" w:lineRule="exact"/>
        <w:ind w:firstLine="220"/>
      </w:pPr>
      <w:r>
        <w:rPr>
          <w:rStyle w:val="12"/>
          <w:b/>
          <w:bCs/>
          <w:color w:val="000000"/>
        </w:rPr>
        <w:t>Наречия времени.</w:t>
      </w:r>
    </w:p>
    <w:p w:rsidR="00D45411" w:rsidRDefault="00D45411">
      <w:pPr>
        <w:pStyle w:val="a5"/>
        <w:framePr w:wrap="around" w:vAnchor="page" w:hAnchor="page" w:x="2782" w:y="13605"/>
        <w:shd w:val="clear" w:color="auto" w:fill="auto"/>
        <w:spacing w:line="130" w:lineRule="exact"/>
        <w:ind w:left="20"/>
      </w:pPr>
      <w:r>
        <w:rPr>
          <w:rStyle w:val="0pt5"/>
          <w:color w:val="000000"/>
        </w:rPr>
        <w:t>Французский язык. 2—4 классы</w:t>
      </w:r>
    </w:p>
    <w:p w:rsidR="00D45411" w:rsidRDefault="00D45411">
      <w:pPr>
        <w:pStyle w:val="a5"/>
        <w:framePr w:wrap="around" w:vAnchor="page" w:hAnchor="page" w:x="8917" w:y="13614"/>
        <w:shd w:val="clear" w:color="auto" w:fill="auto"/>
        <w:spacing w:line="130" w:lineRule="exact"/>
        <w:ind w:left="20"/>
      </w:pPr>
      <w:r>
        <w:rPr>
          <w:rStyle w:val="0pt5"/>
          <w:color w:val="000000"/>
        </w:rPr>
        <w:t>169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8147" w:hRule="exact" w:wrap="around" w:vAnchor="page" w:hAnchor="page" w:x="2821" w:y="3081"/>
        <w:shd w:val="clear" w:color="auto" w:fill="auto"/>
        <w:spacing w:line="230" w:lineRule="exact"/>
        <w:ind w:left="20" w:firstLine="220"/>
      </w:pPr>
      <w:r>
        <w:rPr>
          <w:rStyle w:val="12"/>
          <w:b/>
          <w:bCs/>
          <w:color w:val="000000"/>
        </w:rPr>
        <w:lastRenderedPageBreak/>
        <w:t>Обозначение даты и года.</w:t>
      </w:r>
    </w:p>
    <w:p w:rsidR="00D45411" w:rsidRPr="000B5CC4" w:rsidRDefault="00D45411">
      <w:pPr>
        <w:pStyle w:val="a6"/>
        <w:framePr w:w="6350" w:h="8147" w:hRule="exact" w:wrap="around" w:vAnchor="page" w:hAnchor="page" w:x="2821" w:y="3081"/>
        <w:shd w:val="clear" w:color="auto" w:fill="auto"/>
        <w:spacing w:line="230" w:lineRule="exact"/>
        <w:ind w:left="20" w:firstLine="220"/>
        <w:rPr>
          <w:lang w:val="en-US"/>
        </w:rPr>
      </w:pPr>
      <w:r>
        <w:rPr>
          <w:rStyle w:val="12"/>
          <w:b/>
          <w:bCs/>
          <w:color w:val="000000"/>
        </w:rPr>
        <w:t>Предлоги</w:t>
      </w:r>
      <w:r w:rsidRPr="000B5CC4">
        <w:rPr>
          <w:rStyle w:val="12"/>
          <w:b/>
          <w:bCs/>
          <w:color w:val="000000"/>
          <w:lang w:val="en-US"/>
        </w:rPr>
        <w:t xml:space="preserve"> </w:t>
      </w:r>
      <w:r>
        <w:rPr>
          <w:rStyle w:val="12"/>
          <w:b/>
          <w:bCs/>
          <w:color w:val="000000"/>
          <w:lang w:val="en-US" w:eastAsia="en-US"/>
        </w:rPr>
        <w:t>entre, a cote de, parmi.</w:t>
      </w:r>
    </w:p>
    <w:p w:rsidR="00D45411" w:rsidRDefault="00D45411">
      <w:pPr>
        <w:pStyle w:val="a6"/>
        <w:framePr w:w="6350" w:h="8147" w:hRule="exact" w:wrap="around" w:vAnchor="page" w:hAnchor="page" w:x="2821" w:y="3081"/>
        <w:shd w:val="clear" w:color="auto" w:fill="auto"/>
        <w:spacing w:line="230" w:lineRule="exact"/>
        <w:ind w:left="20" w:firstLine="220"/>
      </w:pPr>
      <w:r>
        <w:rPr>
          <w:rStyle w:val="12"/>
          <w:b/>
          <w:bCs/>
          <w:color w:val="000000"/>
        </w:rPr>
        <w:t>Социокультурные знания и умения</w:t>
      </w:r>
    </w:p>
    <w:p w:rsidR="00D45411" w:rsidRDefault="00D45411">
      <w:pPr>
        <w:pStyle w:val="a6"/>
        <w:framePr w:w="6350" w:h="8147" w:hRule="exact" w:wrap="around" w:vAnchor="page" w:hAnchor="page" w:x="2821" w:y="3081"/>
        <w:shd w:val="clear" w:color="auto" w:fill="auto"/>
        <w:spacing w:line="230" w:lineRule="exact"/>
        <w:ind w:left="20" w:right="20" w:firstLine="220"/>
      </w:pPr>
      <w:r>
        <w:rPr>
          <w:rStyle w:val="12"/>
          <w:b/>
          <w:bCs/>
          <w:color w:val="000000"/>
        </w:rPr>
        <w:t>Знание и использование некоторых социокультурных эле</w:t>
      </w:r>
      <w:r>
        <w:rPr>
          <w:rStyle w:val="12"/>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2"/>
          <w:b/>
          <w:bCs/>
          <w:color w:val="000000"/>
        </w:rPr>
        <w:softHyphen/>
        <w:t>сти, извинение, поздравление с днём рождения, Новым годом, Рождеством, разговор по телефону.</w:t>
      </w:r>
    </w:p>
    <w:p w:rsidR="00D45411" w:rsidRDefault="00D45411">
      <w:pPr>
        <w:pStyle w:val="a6"/>
        <w:framePr w:w="6350" w:h="8147" w:hRule="exact" w:wrap="around" w:vAnchor="page" w:hAnchor="page" w:x="2821" w:y="3081"/>
        <w:shd w:val="clear" w:color="auto" w:fill="auto"/>
        <w:spacing w:after="152" w:line="230" w:lineRule="exact"/>
        <w:ind w:left="20" w:right="20" w:firstLine="220"/>
      </w:pPr>
      <w:r>
        <w:rPr>
          <w:rStyle w:val="12"/>
          <w:b/>
          <w:bCs/>
          <w:color w:val="000000"/>
        </w:rPr>
        <w:t>Краткое представление своей страны и страны/стран изуча</w:t>
      </w:r>
      <w:r>
        <w:rPr>
          <w:rStyle w:val="12"/>
          <w:b/>
          <w:bCs/>
          <w:color w:val="000000"/>
        </w:rPr>
        <w:softHyphen/>
        <w:t>емого языка (названия стран и их столиц, название родного города/села; цвета национальных флагов; основные достопри</w:t>
      </w:r>
      <w:r>
        <w:rPr>
          <w:rStyle w:val="12"/>
          <w:b/>
          <w:bCs/>
          <w:color w:val="000000"/>
        </w:rPr>
        <w:softHyphen/>
        <w:t>мечательности).</w:t>
      </w:r>
    </w:p>
    <w:p w:rsidR="00D45411" w:rsidRDefault="00D45411">
      <w:pPr>
        <w:pStyle w:val="a6"/>
        <w:framePr w:w="6350" w:h="8147" w:hRule="exact" w:wrap="around" w:vAnchor="page" w:hAnchor="page" w:x="2821" w:y="3081"/>
        <w:shd w:val="clear" w:color="auto" w:fill="auto"/>
        <w:spacing w:line="190" w:lineRule="exact"/>
        <w:ind w:left="20" w:firstLine="220"/>
      </w:pPr>
      <w:r>
        <w:rPr>
          <w:rStyle w:val="12"/>
          <w:b/>
          <w:bCs/>
          <w:color w:val="000000"/>
        </w:rPr>
        <w:t>Компенсаторные умения</w:t>
      </w:r>
    </w:p>
    <w:p w:rsidR="00D45411" w:rsidRDefault="00D45411">
      <w:pPr>
        <w:pStyle w:val="a6"/>
        <w:framePr w:w="6350" w:h="8147" w:hRule="exact" w:wrap="around" w:vAnchor="page" w:hAnchor="page" w:x="2821" w:y="3081"/>
        <w:shd w:val="clear" w:color="auto" w:fill="auto"/>
        <w:spacing w:line="230" w:lineRule="exact"/>
        <w:ind w:left="20" w:right="20" w:firstLine="220"/>
      </w:pPr>
      <w:r>
        <w:rPr>
          <w:rStyle w:val="12"/>
          <w:b/>
          <w:bCs/>
          <w:color w:val="000000"/>
        </w:rPr>
        <w:t>Использование при чтении и аудировании языковой догадки (умения понять значение незнакомого слова или новое значе</w:t>
      </w:r>
      <w:r>
        <w:rPr>
          <w:rStyle w:val="12"/>
          <w:b/>
          <w:bCs/>
          <w:color w:val="000000"/>
        </w:rPr>
        <w:softHyphen/>
        <w:t>ние знакомого слова из контекста).</w:t>
      </w:r>
    </w:p>
    <w:p w:rsidR="00D45411" w:rsidRDefault="00D45411">
      <w:pPr>
        <w:pStyle w:val="a6"/>
        <w:framePr w:w="6350" w:h="8147" w:hRule="exact" w:wrap="around" w:vAnchor="page" w:hAnchor="page" w:x="2821" w:y="3081"/>
        <w:shd w:val="clear" w:color="auto" w:fill="auto"/>
        <w:spacing w:line="235" w:lineRule="exact"/>
        <w:ind w:left="20" w:right="20" w:firstLine="220"/>
      </w:pPr>
      <w:r>
        <w:rPr>
          <w:rStyle w:val="12"/>
          <w:b/>
          <w:bCs/>
          <w:color w:val="000000"/>
        </w:rPr>
        <w:t>Использование в качестве опоры при порождении собствен</w:t>
      </w:r>
      <w:r>
        <w:rPr>
          <w:rStyle w:val="12"/>
          <w:b/>
          <w:bCs/>
          <w:color w:val="000000"/>
        </w:rPr>
        <w:softHyphen/>
        <w:t>ных высказываний ключевых слов, вопросов; картинок, фото</w:t>
      </w:r>
      <w:r>
        <w:rPr>
          <w:rStyle w:val="12"/>
          <w:b/>
          <w:bCs/>
          <w:color w:val="000000"/>
        </w:rPr>
        <w:softHyphen/>
        <w:t>графий.</w:t>
      </w:r>
    </w:p>
    <w:p w:rsidR="00D45411" w:rsidRDefault="00D45411">
      <w:pPr>
        <w:pStyle w:val="a6"/>
        <w:framePr w:w="6350" w:h="8147" w:hRule="exact" w:wrap="around" w:vAnchor="page" w:hAnchor="page" w:x="2821" w:y="3081"/>
        <w:shd w:val="clear" w:color="auto" w:fill="auto"/>
        <w:spacing w:line="235" w:lineRule="exact"/>
        <w:ind w:left="20" w:right="20" w:firstLine="220"/>
      </w:pPr>
      <w:r>
        <w:rPr>
          <w:rStyle w:val="12"/>
          <w:b/>
          <w:bCs/>
          <w:color w:val="000000"/>
        </w:rPr>
        <w:t>Прогнозирование содержание текста для чтения на основе заголовка.</w:t>
      </w:r>
    </w:p>
    <w:p w:rsidR="00D45411" w:rsidRDefault="00D45411">
      <w:pPr>
        <w:pStyle w:val="a6"/>
        <w:framePr w:w="6350" w:h="8147" w:hRule="exact" w:wrap="around" w:vAnchor="page" w:hAnchor="page" w:x="2821" w:y="3081"/>
        <w:shd w:val="clear" w:color="auto" w:fill="auto"/>
        <w:spacing w:line="230" w:lineRule="exact"/>
        <w:ind w:left="20" w:right="20" w:firstLine="220"/>
      </w:pPr>
      <w:r>
        <w:rPr>
          <w:rStyle w:val="12"/>
          <w:b/>
          <w:bCs/>
          <w:color w:val="000000"/>
        </w:rPr>
        <w:t>Игнорирование информации, не являющейся необходимой для понимания основного содержания прочитанного/прослу</w:t>
      </w:r>
      <w:r>
        <w:rPr>
          <w:rStyle w:val="12"/>
          <w:b/>
          <w:bCs/>
          <w:color w:val="000000"/>
        </w:rPr>
        <w:softHyphen/>
        <w:t>шанного текста или для нахождени ния в тексте запрашивае</w:t>
      </w:r>
      <w:r>
        <w:rPr>
          <w:rStyle w:val="12"/>
          <w:b/>
          <w:bCs/>
          <w:color w:val="000000"/>
        </w:rPr>
        <w:softHyphen/>
        <w:t>мой информации.</w:t>
      </w:r>
    </w:p>
    <w:p w:rsidR="00D45411" w:rsidRDefault="00D45411">
      <w:pPr>
        <w:pStyle w:val="a6"/>
        <w:framePr w:w="6350" w:h="8147" w:hRule="exact" w:wrap="around" w:vAnchor="page" w:hAnchor="page" w:x="2821" w:y="3081"/>
        <w:shd w:val="clear" w:color="auto" w:fill="auto"/>
        <w:spacing w:after="292" w:line="230" w:lineRule="exact"/>
        <w:ind w:left="20" w:right="20" w:firstLine="220"/>
      </w:pPr>
      <w:r>
        <w:rPr>
          <w:rStyle w:val="12"/>
          <w:b/>
          <w:bCs/>
          <w:color w:val="000000"/>
        </w:rPr>
        <w:t>Использовать двуязычные словари, словари в картинках и другие справочные материалы, включая ресурсы сети Интер</w:t>
      </w:r>
      <w:r>
        <w:rPr>
          <w:rStyle w:val="12"/>
          <w:b/>
          <w:bCs/>
          <w:color w:val="000000"/>
        </w:rPr>
        <w:softHyphen/>
        <w:t>нет.</w:t>
      </w:r>
    </w:p>
    <w:p w:rsidR="00D45411" w:rsidRDefault="00D45411">
      <w:pPr>
        <w:pStyle w:val="33"/>
        <w:framePr w:w="6350" w:h="8147" w:hRule="exact" w:wrap="around" w:vAnchor="page" w:hAnchor="page" w:x="2821" w:y="3081"/>
        <w:shd w:val="clear" w:color="auto" w:fill="auto"/>
        <w:spacing w:after="0" w:line="240" w:lineRule="exact"/>
        <w:ind w:left="20" w:right="660"/>
        <w:jc w:val="left"/>
      </w:pPr>
      <w:bookmarkStart w:id="117" w:name="bookmark118"/>
      <w:r>
        <w:rPr>
          <w:rStyle w:val="30pt"/>
          <w:color w:val="000000"/>
        </w:rPr>
        <w:t>ПЛАНИРУЕМЫЕ РЕЗУЛЬТАТЫ ОСВОЕНИЯ УЧЕБНОГО ПРЕДМЕТА «ИНОСТРАННЫЙ (ФРАНЦУЗСКИЙ) ЯЗЫК» НА УРОВНЕ НАЧАЛЬНОГО ОБЩЕГО ОБРАЗОВАНИЯ</w:t>
      </w:r>
      <w:bookmarkEnd w:id="117"/>
    </w:p>
    <w:p w:rsidR="00D45411" w:rsidRDefault="00D45411">
      <w:pPr>
        <w:pStyle w:val="a6"/>
        <w:framePr w:w="6350" w:h="1926" w:hRule="exact" w:wrap="around" w:vAnchor="page" w:hAnchor="page" w:x="2821" w:y="11409"/>
        <w:shd w:val="clear" w:color="auto" w:fill="auto"/>
        <w:spacing w:after="168" w:line="230" w:lineRule="exact"/>
        <w:ind w:left="20" w:right="20" w:firstLine="220"/>
      </w:pPr>
      <w:r>
        <w:rPr>
          <w:rStyle w:val="12"/>
          <w:b/>
          <w:bCs/>
          <w:color w:val="000000"/>
        </w:rPr>
        <w:t>В результате изучения иностранного языка в начальной школе у обучающегося будут сформированы личностные, ме- тапредметные и предметные результаты, обеспечивающие вы</w:t>
      </w:r>
      <w:r>
        <w:rPr>
          <w:rStyle w:val="12"/>
          <w:b/>
          <w:bCs/>
          <w:color w:val="000000"/>
        </w:rPr>
        <w:softHyphen/>
        <w:t>полнение ФГОС НОО и его успешное дальнейшее образование.</w:t>
      </w:r>
    </w:p>
    <w:p w:rsidR="00D45411" w:rsidRDefault="00D45411">
      <w:pPr>
        <w:pStyle w:val="430"/>
        <w:framePr w:w="6350" w:h="1926" w:hRule="exact" w:wrap="around" w:vAnchor="page" w:hAnchor="page" w:x="2821" w:y="11409"/>
        <w:shd w:val="clear" w:color="auto" w:fill="auto"/>
        <w:spacing w:before="0" w:after="37" w:line="170" w:lineRule="exact"/>
        <w:ind w:left="20" w:firstLine="0"/>
      </w:pPr>
      <w:bookmarkStart w:id="118" w:name="bookmark119"/>
      <w:r>
        <w:rPr>
          <w:rStyle w:val="43"/>
          <w:color w:val="000000"/>
        </w:rPr>
        <w:t>Личностные результаты</w:t>
      </w:r>
      <w:bookmarkEnd w:id="118"/>
    </w:p>
    <w:p w:rsidR="00D45411" w:rsidRDefault="00D45411">
      <w:pPr>
        <w:pStyle w:val="a6"/>
        <w:framePr w:w="6350" w:h="1926" w:hRule="exact" w:wrap="around" w:vAnchor="page" w:hAnchor="page" w:x="2821" w:y="11409"/>
        <w:shd w:val="clear" w:color="auto" w:fill="auto"/>
        <w:spacing w:line="235" w:lineRule="exact"/>
        <w:ind w:left="20" w:right="20" w:firstLine="220"/>
      </w:pPr>
      <w:r>
        <w:rPr>
          <w:rStyle w:val="12"/>
          <w:b/>
          <w:bCs/>
          <w:color w:val="000000"/>
        </w:rPr>
        <w:t>Личностные результаты освоения программы начального об</w:t>
      </w:r>
      <w:r>
        <w:rPr>
          <w:rStyle w:val="12"/>
          <w:b/>
          <w:bCs/>
          <w:color w:val="000000"/>
        </w:rPr>
        <w:softHyphen/>
        <w:t>щего образования достигаются в единстве учебной и воспитатель</w:t>
      </w:r>
      <w:r>
        <w:rPr>
          <w:rStyle w:val="12"/>
          <w:b/>
          <w:bCs/>
          <w:color w:val="000000"/>
        </w:rPr>
        <w:softHyphen/>
      </w:r>
    </w:p>
    <w:p w:rsidR="00D45411" w:rsidRDefault="00D45411">
      <w:pPr>
        <w:pStyle w:val="a5"/>
        <w:framePr w:wrap="around" w:vAnchor="page" w:hAnchor="page" w:x="2753" w:y="13614"/>
        <w:shd w:val="clear" w:color="auto" w:fill="auto"/>
        <w:spacing w:line="130" w:lineRule="exact"/>
        <w:ind w:left="20"/>
      </w:pPr>
      <w:r>
        <w:rPr>
          <w:rStyle w:val="0pt5"/>
          <w:color w:val="000000"/>
        </w:rPr>
        <w:t>170</w:t>
      </w:r>
    </w:p>
    <w:p w:rsidR="00D45411" w:rsidRDefault="00D45411">
      <w:pPr>
        <w:pStyle w:val="a5"/>
        <w:framePr w:wrap="around" w:vAnchor="page" w:hAnchor="page" w:x="6800"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96" w:hRule="exact" w:wrap="around" w:vAnchor="page" w:hAnchor="page" w:x="2797" w:y="3077"/>
        <w:shd w:val="clear" w:color="auto" w:fill="auto"/>
        <w:spacing w:line="235" w:lineRule="exact"/>
        <w:ind w:left="20" w:right="20" w:firstLine="0"/>
      </w:pPr>
      <w:r>
        <w:rPr>
          <w:rStyle w:val="12"/>
          <w:b/>
          <w:bCs/>
          <w:color w:val="000000"/>
        </w:rPr>
        <w:lastRenderedPageBreak/>
        <w:t>ной деятельности Организации в соответствии с традиционными российскими социокультурными и духовно-нравственными цен</w:t>
      </w:r>
      <w:r>
        <w:rPr>
          <w:rStyle w:val="12"/>
          <w:b/>
          <w:bCs/>
          <w:color w:val="000000"/>
        </w:rPr>
        <w:softHyphen/>
        <w:t>ностями, принятыми в обществе правилами и нормами поведе</w:t>
      </w:r>
      <w:r>
        <w:rPr>
          <w:rStyle w:val="12"/>
          <w:b/>
          <w:bCs/>
          <w:color w:val="000000"/>
        </w:rPr>
        <w:softHyphen/>
        <w:t>ния и способствуют процессам самопознания, самовоспитания и саморазвития, формирования внутренней позиции личности.</w:t>
      </w:r>
    </w:p>
    <w:p w:rsidR="00D45411" w:rsidRDefault="00D45411">
      <w:pPr>
        <w:pStyle w:val="a6"/>
        <w:framePr w:w="6350" w:h="10196" w:hRule="exact" w:wrap="around" w:vAnchor="page" w:hAnchor="page" w:x="2797" w:y="3077"/>
        <w:shd w:val="clear" w:color="auto" w:fill="auto"/>
        <w:spacing w:line="235" w:lineRule="exact"/>
        <w:ind w:left="20" w:right="20" w:firstLine="240"/>
        <w:jc w:val="left"/>
      </w:pPr>
      <w:r>
        <w:rPr>
          <w:rStyle w:val="12"/>
          <w:b/>
          <w:bCs/>
          <w:color w:val="000000"/>
        </w:rPr>
        <w:t>Личностные результаты освоения программы начального об</w:t>
      </w:r>
      <w:r>
        <w:rPr>
          <w:rStyle w:val="12"/>
          <w:b/>
          <w:bCs/>
          <w:color w:val="000000"/>
        </w:rPr>
        <w:softHyphen/>
        <w:t>щего образования должны отражать готовность обучающихся руководствоваться ценностями и приобретение первоначально</w:t>
      </w:r>
      <w:r>
        <w:rPr>
          <w:rStyle w:val="12"/>
          <w:b/>
          <w:bCs/>
          <w:color w:val="000000"/>
        </w:rPr>
        <w:softHyphen/>
        <w:t xml:space="preserve">го опыта деятельности на их основе, в том числе в части: </w:t>
      </w:r>
      <w:r>
        <w:rPr>
          <w:rStyle w:val="10pt"/>
          <w:b/>
          <w:bCs/>
          <w:color w:val="000000"/>
        </w:rPr>
        <w:t xml:space="preserve">Гражданско-патриотического воспитания: </w:t>
      </w:r>
      <w:r>
        <w:rPr>
          <w:rStyle w:val="12"/>
          <w:b/>
          <w:bCs/>
          <w:color w:val="000000"/>
        </w:rPr>
        <w:t>—становление ценностного отношения к своей Родине — Рос</w:t>
      </w:r>
      <w:r>
        <w:rPr>
          <w:rStyle w:val="12"/>
          <w:b/>
          <w:bCs/>
          <w:color w:val="000000"/>
        </w:rPr>
        <w:softHyphen/>
        <w:t>сии;</w:t>
      </w:r>
    </w:p>
    <w:p w:rsidR="00D45411" w:rsidRDefault="00D45411">
      <w:pPr>
        <w:pStyle w:val="a6"/>
        <w:framePr w:w="6350" w:h="10196" w:hRule="exact" w:wrap="around" w:vAnchor="page" w:hAnchor="page" w:x="2797" w:y="3077"/>
        <w:shd w:val="clear" w:color="auto" w:fill="auto"/>
        <w:spacing w:line="235" w:lineRule="exact"/>
        <w:ind w:left="240" w:right="20" w:hanging="240"/>
        <w:jc w:val="left"/>
      </w:pPr>
      <w:r>
        <w:rPr>
          <w:rStyle w:val="12"/>
          <w:b/>
          <w:bCs/>
          <w:color w:val="000000"/>
        </w:rPr>
        <w:t>—осознание своей этнокультурной и российской гражданской идентичности;</w:t>
      </w:r>
    </w:p>
    <w:p w:rsidR="00D45411" w:rsidRDefault="00D45411">
      <w:pPr>
        <w:pStyle w:val="a6"/>
        <w:framePr w:w="6350" w:h="10196" w:hRule="exact" w:wrap="around" w:vAnchor="page" w:hAnchor="page" w:x="2797" w:y="3077"/>
        <w:shd w:val="clear" w:color="auto" w:fill="auto"/>
        <w:spacing w:line="235" w:lineRule="exact"/>
        <w:ind w:left="240" w:right="20" w:hanging="240"/>
        <w:jc w:val="left"/>
      </w:pPr>
      <w:r>
        <w:rPr>
          <w:rStyle w:val="12"/>
          <w:b/>
          <w:bCs/>
          <w:color w:val="000000"/>
        </w:rPr>
        <w:t>—сопричастность к прошлому, настоящему и будущему своей страны и родного края;</w:t>
      </w:r>
    </w:p>
    <w:p w:rsidR="00D45411" w:rsidRDefault="00D45411">
      <w:pPr>
        <w:pStyle w:val="a6"/>
        <w:framePr w:w="6350" w:h="10196" w:hRule="exact" w:wrap="around" w:vAnchor="page" w:hAnchor="page" w:x="2797" w:y="3077"/>
        <w:shd w:val="clear" w:color="auto" w:fill="auto"/>
        <w:spacing w:line="235" w:lineRule="exact"/>
        <w:ind w:left="240" w:hanging="240"/>
      </w:pPr>
      <w:r>
        <w:rPr>
          <w:rStyle w:val="12"/>
          <w:b/>
          <w:bCs/>
          <w:color w:val="000000"/>
        </w:rPr>
        <w:t>—уважение к своему и другим народам;</w:t>
      </w:r>
    </w:p>
    <w:p w:rsidR="00D45411" w:rsidRDefault="00D45411">
      <w:pPr>
        <w:pStyle w:val="a6"/>
        <w:framePr w:w="6350" w:h="10196" w:hRule="exact" w:wrap="around" w:vAnchor="page" w:hAnchor="page" w:x="2797" w:y="3077"/>
        <w:shd w:val="clear" w:color="auto" w:fill="auto"/>
        <w:spacing w:line="235" w:lineRule="exact"/>
        <w:ind w:left="240" w:right="20" w:hanging="240"/>
        <w:jc w:val="left"/>
      </w:pPr>
      <w:r>
        <w:rPr>
          <w:rStyle w:val="12"/>
          <w:b/>
          <w:bCs/>
          <w:color w:val="000000"/>
        </w:rPr>
        <w:t>—первоначальные представления о человеке как члене обще</w:t>
      </w:r>
      <w:r>
        <w:rPr>
          <w:rStyle w:val="12"/>
          <w:b/>
          <w:bCs/>
          <w:color w:val="000000"/>
        </w:rPr>
        <w:softHyphen/>
        <w:t>ства, о правах и ответственности, уважении и достоинстве человека, о нравственно-этических нормах поведения и пра</w:t>
      </w:r>
      <w:r>
        <w:rPr>
          <w:rStyle w:val="12"/>
          <w:b/>
          <w:bCs/>
          <w:color w:val="000000"/>
        </w:rPr>
        <w:softHyphen/>
        <w:t xml:space="preserve">вилах межличностных отношений. </w:t>
      </w:r>
      <w:r>
        <w:rPr>
          <w:rStyle w:val="10pt"/>
          <w:b/>
          <w:bCs/>
          <w:color w:val="000000"/>
        </w:rPr>
        <w:t>Духовно-нравственного воспитания:</w:t>
      </w:r>
    </w:p>
    <w:p w:rsidR="00D45411" w:rsidRDefault="00D45411">
      <w:pPr>
        <w:pStyle w:val="a6"/>
        <w:framePr w:w="6350" w:h="10196" w:hRule="exact" w:wrap="around" w:vAnchor="page" w:hAnchor="page" w:x="2797" w:y="3077"/>
        <w:shd w:val="clear" w:color="auto" w:fill="auto"/>
        <w:spacing w:line="235" w:lineRule="exact"/>
        <w:ind w:left="20" w:right="20" w:firstLine="0"/>
        <w:jc w:val="left"/>
      </w:pPr>
      <w:r>
        <w:rPr>
          <w:rStyle w:val="12"/>
          <w:b/>
          <w:bCs/>
          <w:color w:val="000000"/>
        </w:rPr>
        <w:t>—признание индивидуальности каждого человека; —проявление сопереживания, уважения и доброжелательно</w:t>
      </w:r>
      <w:r>
        <w:rPr>
          <w:rStyle w:val="12"/>
          <w:b/>
          <w:bCs/>
          <w:color w:val="000000"/>
        </w:rPr>
        <w:softHyphen/>
        <w:t>сти;</w:t>
      </w:r>
    </w:p>
    <w:p w:rsidR="00D45411" w:rsidRDefault="00D45411">
      <w:pPr>
        <w:pStyle w:val="a6"/>
        <w:framePr w:w="6350" w:h="10196" w:hRule="exact" w:wrap="around" w:vAnchor="page" w:hAnchor="page" w:x="2797" w:y="3077"/>
        <w:shd w:val="clear" w:color="auto" w:fill="auto"/>
        <w:spacing w:line="235" w:lineRule="exact"/>
        <w:ind w:left="240" w:right="20" w:hanging="240"/>
        <w:jc w:val="left"/>
      </w:pPr>
      <w:r>
        <w:rPr>
          <w:rStyle w:val="12"/>
          <w:b/>
          <w:bCs/>
          <w:color w:val="000000"/>
        </w:rPr>
        <w:t>—неприятие любых форм поведения, направленных на причи</w:t>
      </w:r>
      <w:r>
        <w:rPr>
          <w:rStyle w:val="12"/>
          <w:b/>
          <w:bCs/>
          <w:color w:val="000000"/>
        </w:rPr>
        <w:softHyphen/>
        <w:t xml:space="preserve">нение физического и морального вреда другим людям. </w:t>
      </w:r>
      <w:r>
        <w:rPr>
          <w:rStyle w:val="10pt"/>
          <w:b/>
          <w:bCs/>
          <w:color w:val="000000"/>
        </w:rPr>
        <w:t>Эстетического воспитания:</w:t>
      </w:r>
    </w:p>
    <w:p w:rsidR="00D45411" w:rsidRDefault="00D45411">
      <w:pPr>
        <w:pStyle w:val="a6"/>
        <w:framePr w:w="6350" w:h="10196" w:hRule="exact" w:wrap="around" w:vAnchor="page" w:hAnchor="page" w:x="2797" w:y="3077"/>
        <w:shd w:val="clear" w:color="auto" w:fill="auto"/>
        <w:spacing w:line="235" w:lineRule="exact"/>
        <w:ind w:left="240" w:right="20" w:hanging="240"/>
      </w:pPr>
      <w:r>
        <w:rPr>
          <w:rStyle w:val="12"/>
          <w:b/>
          <w:bCs/>
          <w:color w:val="000000"/>
        </w:rPr>
        <w:t>—уважительное отношение и интерес к художественной куль</w:t>
      </w:r>
      <w:r>
        <w:rPr>
          <w:rStyle w:val="12"/>
          <w:b/>
          <w:bCs/>
          <w:color w:val="000000"/>
        </w:rPr>
        <w:softHyphen/>
        <w:t>туре, восприимчивость к разным видам искусства, традици</w:t>
      </w:r>
      <w:r>
        <w:rPr>
          <w:rStyle w:val="12"/>
          <w:b/>
          <w:bCs/>
          <w:color w:val="000000"/>
        </w:rPr>
        <w:softHyphen/>
        <w:t>ям и творчеству своего и других народов;</w:t>
      </w:r>
    </w:p>
    <w:p w:rsidR="00D45411" w:rsidRDefault="00D45411">
      <w:pPr>
        <w:pStyle w:val="a6"/>
        <w:framePr w:w="6350" w:h="10196" w:hRule="exact" w:wrap="around" w:vAnchor="page" w:hAnchor="page" w:x="2797" w:y="3077"/>
        <w:shd w:val="clear" w:color="auto" w:fill="auto"/>
        <w:spacing w:line="235" w:lineRule="exact"/>
        <w:ind w:left="240" w:right="20" w:hanging="240"/>
        <w:jc w:val="left"/>
      </w:pPr>
      <w:r>
        <w:rPr>
          <w:rStyle w:val="12"/>
          <w:b/>
          <w:bCs/>
          <w:color w:val="000000"/>
        </w:rPr>
        <w:t>—стремление к самовыражению в разных видах художествен</w:t>
      </w:r>
      <w:r>
        <w:rPr>
          <w:rStyle w:val="12"/>
          <w:b/>
          <w:bCs/>
          <w:color w:val="000000"/>
        </w:rPr>
        <w:softHyphen/>
        <w:t>ной деятельности.</w:t>
      </w:r>
    </w:p>
    <w:p w:rsidR="00D45411" w:rsidRDefault="00D45411">
      <w:pPr>
        <w:pStyle w:val="101"/>
        <w:framePr w:w="6350" w:h="10196" w:hRule="exact" w:wrap="around" w:vAnchor="page" w:hAnchor="page" w:x="2797" w:y="3077"/>
        <w:shd w:val="clear" w:color="auto" w:fill="auto"/>
        <w:spacing w:before="0" w:after="0" w:line="235" w:lineRule="exact"/>
        <w:ind w:left="20" w:right="20" w:firstLine="240"/>
        <w:jc w:val="left"/>
      </w:pPr>
      <w:r>
        <w:rPr>
          <w:rStyle w:val="100"/>
          <w:b/>
          <w:bCs/>
          <w:i/>
          <w:iCs/>
          <w:color w:val="000000"/>
        </w:rPr>
        <w:t>Физического воспитания, формирования культуры здоровья и эмоционального благополучия:</w:t>
      </w:r>
    </w:p>
    <w:p w:rsidR="00D45411" w:rsidRDefault="00D45411">
      <w:pPr>
        <w:pStyle w:val="a6"/>
        <w:framePr w:w="6350" w:h="10196" w:hRule="exact" w:wrap="around" w:vAnchor="page" w:hAnchor="page" w:x="2797" w:y="3077"/>
        <w:shd w:val="clear" w:color="auto" w:fill="auto"/>
        <w:spacing w:line="235" w:lineRule="exact"/>
        <w:ind w:left="240" w:right="20" w:hanging="240"/>
      </w:pPr>
      <w:r>
        <w:rPr>
          <w:rStyle w:val="12"/>
          <w:b/>
          <w:bCs/>
          <w:color w:val="000000"/>
        </w:rPr>
        <w:t>—соблюдение правил здорового и безопасного (для себя и дру</w:t>
      </w:r>
      <w:r>
        <w:rPr>
          <w:rStyle w:val="12"/>
          <w:b/>
          <w:bCs/>
          <w:color w:val="000000"/>
        </w:rPr>
        <w:softHyphen/>
        <w:t>гих людей) образа жизни в окружающей среде (в том числе информационной);</w:t>
      </w:r>
    </w:p>
    <w:p w:rsidR="00D45411" w:rsidRDefault="00D45411">
      <w:pPr>
        <w:pStyle w:val="a6"/>
        <w:framePr w:w="6350" w:h="10196" w:hRule="exact" w:wrap="around" w:vAnchor="page" w:hAnchor="page" w:x="2797" w:y="3077"/>
        <w:shd w:val="clear" w:color="auto" w:fill="auto"/>
        <w:spacing w:line="235" w:lineRule="exact"/>
        <w:ind w:left="240" w:right="20" w:hanging="240"/>
        <w:jc w:val="left"/>
      </w:pPr>
      <w:r>
        <w:rPr>
          <w:rStyle w:val="12"/>
          <w:b/>
          <w:bCs/>
          <w:color w:val="000000"/>
        </w:rPr>
        <w:t>—бережное отношение к физическому и психическому здоро</w:t>
      </w:r>
      <w:r>
        <w:rPr>
          <w:rStyle w:val="12"/>
          <w:b/>
          <w:bCs/>
          <w:color w:val="000000"/>
        </w:rPr>
        <w:softHyphen/>
        <w:t>вью.</w:t>
      </w:r>
    </w:p>
    <w:p w:rsidR="00D45411" w:rsidRDefault="00D45411">
      <w:pPr>
        <w:pStyle w:val="101"/>
        <w:framePr w:w="6350" w:h="10196" w:hRule="exact" w:wrap="around" w:vAnchor="page" w:hAnchor="page" w:x="2797" w:y="3077"/>
        <w:shd w:val="clear" w:color="auto" w:fill="auto"/>
        <w:spacing w:before="0" w:after="0" w:line="235" w:lineRule="exact"/>
        <w:ind w:left="20" w:firstLine="240"/>
        <w:jc w:val="left"/>
      </w:pPr>
      <w:r>
        <w:rPr>
          <w:rStyle w:val="100"/>
          <w:b/>
          <w:bCs/>
          <w:i/>
          <w:iCs/>
          <w:color w:val="000000"/>
        </w:rPr>
        <w:t>Трудового воспитания:</w:t>
      </w:r>
    </w:p>
    <w:p w:rsidR="00D45411" w:rsidRDefault="00D45411">
      <w:pPr>
        <w:pStyle w:val="a6"/>
        <w:framePr w:w="6350" w:h="10196" w:hRule="exact" w:wrap="around" w:vAnchor="page" w:hAnchor="page" w:x="2797" w:y="3077"/>
        <w:shd w:val="clear" w:color="auto" w:fill="auto"/>
        <w:spacing w:line="235" w:lineRule="exact"/>
        <w:ind w:left="240" w:right="20" w:hanging="240"/>
        <w:jc w:val="left"/>
      </w:pPr>
      <w:r>
        <w:rPr>
          <w:rStyle w:val="12"/>
          <w:b/>
          <w:bCs/>
          <w:color w:val="000000"/>
        </w:rPr>
        <w:t>—осознание ценности труда в жизни человека и общества, от</w:t>
      </w:r>
      <w:r>
        <w:rPr>
          <w:rStyle w:val="12"/>
          <w:b/>
          <w:bCs/>
          <w:color w:val="000000"/>
        </w:rPr>
        <w:softHyphen/>
        <w:t>ветственное потребление и бережное отношение к результа</w:t>
      </w:r>
      <w:r>
        <w:rPr>
          <w:rStyle w:val="12"/>
          <w:b/>
          <w:bCs/>
          <w:color w:val="000000"/>
        </w:rPr>
        <w:softHyphen/>
      </w:r>
    </w:p>
    <w:p w:rsidR="00D45411" w:rsidRDefault="00D45411">
      <w:pPr>
        <w:pStyle w:val="a5"/>
        <w:framePr w:wrap="around" w:vAnchor="page" w:hAnchor="page" w:x="2782" w:y="13605"/>
        <w:shd w:val="clear" w:color="auto" w:fill="auto"/>
        <w:spacing w:line="130" w:lineRule="exact"/>
        <w:ind w:left="20"/>
      </w:pPr>
      <w:r>
        <w:rPr>
          <w:rStyle w:val="0pt5"/>
          <w:color w:val="000000"/>
        </w:rPr>
        <w:t>Французский язык. 2—4 классы</w:t>
      </w:r>
    </w:p>
    <w:p w:rsidR="00D45411" w:rsidRDefault="00D45411">
      <w:pPr>
        <w:pStyle w:val="a5"/>
        <w:framePr w:wrap="around" w:vAnchor="page" w:hAnchor="page" w:x="8926" w:y="13614"/>
        <w:shd w:val="clear" w:color="auto" w:fill="auto"/>
        <w:spacing w:line="130" w:lineRule="exact"/>
        <w:ind w:left="20"/>
      </w:pPr>
      <w:r>
        <w:rPr>
          <w:rStyle w:val="0pt5"/>
          <w:color w:val="000000"/>
        </w:rPr>
        <w:t>171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13" w:hRule="exact" w:wrap="around" w:vAnchor="page" w:hAnchor="page" w:x="2821" w:y="3073"/>
        <w:shd w:val="clear" w:color="auto" w:fill="auto"/>
        <w:spacing w:line="240" w:lineRule="exact"/>
        <w:ind w:left="240" w:right="20" w:firstLine="0"/>
        <w:jc w:val="left"/>
      </w:pPr>
      <w:r>
        <w:rPr>
          <w:rStyle w:val="12"/>
          <w:b/>
          <w:bCs/>
          <w:color w:val="000000"/>
        </w:rPr>
        <w:lastRenderedPageBreak/>
        <w:t>там труда, навыки участия в различных видах трудовой де</w:t>
      </w:r>
      <w:r>
        <w:rPr>
          <w:rStyle w:val="12"/>
          <w:b/>
          <w:bCs/>
          <w:color w:val="000000"/>
        </w:rPr>
        <w:softHyphen/>
        <w:t xml:space="preserve">ятельности, интерес к различным профессиям. </w:t>
      </w:r>
      <w:r>
        <w:rPr>
          <w:rStyle w:val="10pt"/>
          <w:b/>
          <w:bCs/>
          <w:color w:val="000000"/>
        </w:rPr>
        <w:t>Экологического воспитания:</w:t>
      </w:r>
    </w:p>
    <w:p w:rsidR="00D45411" w:rsidRDefault="00D45411">
      <w:pPr>
        <w:pStyle w:val="a6"/>
        <w:framePr w:w="6350" w:h="10113" w:hRule="exact" w:wrap="around" w:vAnchor="page" w:hAnchor="page" w:x="2821" w:y="3073"/>
        <w:shd w:val="clear" w:color="auto" w:fill="auto"/>
        <w:spacing w:line="240" w:lineRule="exact"/>
        <w:ind w:left="20" w:firstLine="0"/>
        <w:jc w:val="left"/>
      </w:pPr>
      <w:r>
        <w:rPr>
          <w:rStyle w:val="12"/>
          <w:b/>
          <w:bCs/>
          <w:color w:val="000000"/>
        </w:rPr>
        <w:t>—бережное отношение к природе;</w:t>
      </w:r>
    </w:p>
    <w:p w:rsidR="00D45411" w:rsidRDefault="00D45411">
      <w:pPr>
        <w:pStyle w:val="a6"/>
        <w:framePr w:w="6350" w:h="10113" w:hRule="exact" w:wrap="around" w:vAnchor="page" w:hAnchor="page" w:x="2821" w:y="3073"/>
        <w:shd w:val="clear" w:color="auto" w:fill="auto"/>
        <w:spacing w:line="240" w:lineRule="exact"/>
        <w:ind w:left="20" w:firstLine="0"/>
        <w:jc w:val="left"/>
      </w:pPr>
      <w:r>
        <w:rPr>
          <w:rStyle w:val="12"/>
          <w:b/>
          <w:bCs/>
          <w:color w:val="000000"/>
        </w:rPr>
        <w:t>—неприятие действий, приносящих ей вред.</w:t>
      </w:r>
    </w:p>
    <w:p w:rsidR="00D45411" w:rsidRDefault="00D45411">
      <w:pPr>
        <w:pStyle w:val="101"/>
        <w:framePr w:w="6350" w:h="10113" w:hRule="exact" w:wrap="around" w:vAnchor="page" w:hAnchor="page" w:x="2821" w:y="3073"/>
        <w:shd w:val="clear" w:color="auto" w:fill="auto"/>
        <w:spacing w:before="0" w:after="0" w:line="240" w:lineRule="exact"/>
        <w:ind w:left="20" w:firstLine="240"/>
        <w:jc w:val="left"/>
      </w:pPr>
      <w:r>
        <w:rPr>
          <w:rStyle w:val="100"/>
          <w:b/>
          <w:bCs/>
          <w:i/>
          <w:iCs/>
          <w:color w:val="000000"/>
        </w:rPr>
        <w:t>Ценности научного познания:</w:t>
      </w:r>
    </w:p>
    <w:p w:rsidR="00D45411" w:rsidRDefault="00D45411">
      <w:pPr>
        <w:pStyle w:val="a6"/>
        <w:framePr w:w="6350" w:h="10113" w:hRule="exact" w:wrap="around" w:vAnchor="page" w:hAnchor="page" w:x="2821" w:y="3073"/>
        <w:shd w:val="clear" w:color="auto" w:fill="auto"/>
        <w:spacing w:after="176" w:line="240" w:lineRule="exact"/>
        <w:ind w:left="20" w:right="20" w:firstLine="0"/>
        <w:jc w:val="left"/>
      </w:pPr>
      <w:r>
        <w:rPr>
          <w:rStyle w:val="12"/>
          <w:b/>
          <w:bCs/>
          <w:color w:val="000000"/>
        </w:rPr>
        <w:t>—первоначальные представления о научной картине мира; —познавательные интересы, активность, инициативность, лю</w:t>
      </w:r>
      <w:r>
        <w:rPr>
          <w:rStyle w:val="12"/>
          <w:b/>
          <w:bCs/>
          <w:color w:val="000000"/>
        </w:rPr>
        <w:softHyphen/>
        <w:t>бознательность и самостоятельность в познании.</w:t>
      </w:r>
    </w:p>
    <w:p w:rsidR="00D45411" w:rsidRDefault="00D45411">
      <w:pPr>
        <w:pStyle w:val="430"/>
        <w:framePr w:w="6350" w:h="10113" w:hRule="exact" w:wrap="around" w:vAnchor="page" w:hAnchor="page" w:x="2821" w:y="3073"/>
        <w:shd w:val="clear" w:color="auto" w:fill="auto"/>
        <w:spacing w:before="0" w:after="37" w:line="170" w:lineRule="exact"/>
        <w:ind w:left="20" w:firstLine="0"/>
      </w:pPr>
      <w:bookmarkStart w:id="119" w:name="bookmark120"/>
      <w:r>
        <w:rPr>
          <w:rStyle w:val="43"/>
          <w:color w:val="000000"/>
        </w:rPr>
        <w:t>Метапредметные результаты</w:t>
      </w:r>
      <w:bookmarkEnd w:id="119"/>
    </w:p>
    <w:p w:rsidR="00D45411" w:rsidRDefault="00D45411">
      <w:pPr>
        <w:pStyle w:val="a6"/>
        <w:framePr w:w="6350" w:h="10113" w:hRule="exact" w:wrap="around" w:vAnchor="page" w:hAnchor="page" w:x="2821" w:y="3073"/>
        <w:shd w:val="clear" w:color="auto" w:fill="auto"/>
        <w:spacing w:line="235" w:lineRule="exact"/>
        <w:ind w:left="20" w:right="20" w:firstLine="240"/>
        <w:jc w:val="left"/>
      </w:pPr>
      <w:r>
        <w:rPr>
          <w:rStyle w:val="12"/>
          <w:b/>
          <w:bCs/>
          <w:color w:val="000000"/>
        </w:rPr>
        <w:t>Метапредметные результаты освоения программы начально</w:t>
      </w:r>
      <w:r>
        <w:rPr>
          <w:rStyle w:val="12"/>
          <w:b/>
          <w:bCs/>
          <w:color w:val="000000"/>
        </w:rPr>
        <w:softHyphen/>
        <w:t>го общего образования должны отражать:</w:t>
      </w:r>
    </w:p>
    <w:p w:rsidR="00D45411" w:rsidRDefault="00D45411">
      <w:pPr>
        <w:pStyle w:val="a6"/>
        <w:framePr w:w="6350" w:h="10113" w:hRule="exact" w:wrap="around" w:vAnchor="page" w:hAnchor="page" w:x="2821" w:y="3073"/>
        <w:shd w:val="clear" w:color="auto" w:fill="auto"/>
        <w:spacing w:line="235" w:lineRule="exact"/>
        <w:ind w:left="20" w:right="20" w:firstLine="240"/>
        <w:jc w:val="left"/>
      </w:pPr>
      <w:r>
        <w:rPr>
          <w:rStyle w:val="12"/>
          <w:b/>
          <w:bCs/>
          <w:color w:val="000000"/>
        </w:rPr>
        <w:t>Овладение универсальными учебными познавательными действиями:</w:t>
      </w:r>
    </w:p>
    <w:p w:rsidR="00D45411" w:rsidRDefault="00D45411">
      <w:pPr>
        <w:pStyle w:val="101"/>
        <w:framePr w:w="6350" w:h="10113" w:hRule="exact" w:wrap="around" w:vAnchor="page" w:hAnchor="page" w:x="2821" w:y="3073"/>
        <w:numPr>
          <w:ilvl w:val="0"/>
          <w:numId w:val="27"/>
        </w:numPr>
        <w:shd w:val="clear" w:color="auto" w:fill="auto"/>
        <w:spacing w:before="0" w:after="0" w:line="235" w:lineRule="exact"/>
        <w:ind w:left="20" w:firstLine="240"/>
        <w:jc w:val="left"/>
      </w:pPr>
      <w:r>
        <w:rPr>
          <w:rStyle w:val="100"/>
          <w:b/>
          <w:bCs/>
          <w:i/>
          <w:iCs/>
          <w:color w:val="000000"/>
        </w:rPr>
        <w:t xml:space="preserve"> базовые логические действия:</w:t>
      </w:r>
    </w:p>
    <w:p w:rsidR="00D45411" w:rsidRDefault="00D45411">
      <w:pPr>
        <w:pStyle w:val="a6"/>
        <w:framePr w:w="6350" w:h="10113" w:hRule="exact" w:wrap="around" w:vAnchor="page" w:hAnchor="page" w:x="2821" w:y="3073"/>
        <w:shd w:val="clear" w:color="auto" w:fill="auto"/>
        <w:spacing w:line="235" w:lineRule="exact"/>
        <w:ind w:left="240" w:right="20" w:hanging="240"/>
        <w:jc w:val="left"/>
      </w:pPr>
      <w:r>
        <w:rPr>
          <w:rStyle w:val="12"/>
          <w:b/>
          <w:bCs/>
          <w:color w:val="000000"/>
        </w:rPr>
        <w:t>—сравнивать объекты, устанавливать основания для сравне</w:t>
      </w:r>
      <w:r>
        <w:rPr>
          <w:rStyle w:val="12"/>
          <w:b/>
          <w:bCs/>
          <w:color w:val="000000"/>
        </w:rPr>
        <w:softHyphen/>
        <w:t>ния, устанавливать аналогии;</w:t>
      </w:r>
    </w:p>
    <w:p w:rsidR="00D45411" w:rsidRDefault="00D45411">
      <w:pPr>
        <w:pStyle w:val="a6"/>
        <w:framePr w:w="6350" w:h="10113" w:hRule="exact" w:wrap="around" w:vAnchor="page" w:hAnchor="page" w:x="2821" w:y="3073"/>
        <w:shd w:val="clear" w:color="auto" w:fill="auto"/>
        <w:spacing w:line="235" w:lineRule="exact"/>
        <w:ind w:left="240" w:right="20" w:hanging="240"/>
        <w:jc w:val="left"/>
      </w:pPr>
      <w:r>
        <w:rPr>
          <w:rStyle w:val="12"/>
          <w:b/>
          <w:bCs/>
          <w:color w:val="000000"/>
        </w:rPr>
        <w:t>—объединять части объекта (объекты) по определенному при</w:t>
      </w:r>
      <w:r>
        <w:rPr>
          <w:rStyle w:val="12"/>
          <w:b/>
          <w:bCs/>
          <w:color w:val="000000"/>
        </w:rPr>
        <w:softHyphen/>
        <w:t>знаку;</w:t>
      </w:r>
    </w:p>
    <w:p w:rsidR="00D45411" w:rsidRDefault="00D45411">
      <w:pPr>
        <w:pStyle w:val="a6"/>
        <w:framePr w:w="6350" w:h="10113" w:hRule="exact" w:wrap="around" w:vAnchor="page" w:hAnchor="page" w:x="2821" w:y="3073"/>
        <w:shd w:val="clear" w:color="auto" w:fill="auto"/>
        <w:spacing w:line="235" w:lineRule="exact"/>
        <w:ind w:left="240" w:right="20" w:hanging="240"/>
        <w:jc w:val="left"/>
      </w:pPr>
      <w:r>
        <w:rPr>
          <w:rStyle w:val="12"/>
          <w:b/>
          <w:bCs/>
          <w:color w:val="000000"/>
        </w:rPr>
        <w:t>—определять существенный признак для классификации, клас</w:t>
      </w:r>
      <w:r>
        <w:rPr>
          <w:rStyle w:val="12"/>
          <w:b/>
          <w:bCs/>
          <w:color w:val="000000"/>
        </w:rPr>
        <w:softHyphen/>
        <w:t>сифицировать предложенные объекты;</w:t>
      </w:r>
    </w:p>
    <w:p w:rsidR="00D45411" w:rsidRDefault="00D45411">
      <w:pPr>
        <w:pStyle w:val="a6"/>
        <w:framePr w:w="6350" w:h="10113" w:hRule="exact" w:wrap="around" w:vAnchor="page" w:hAnchor="page" w:x="2821" w:y="3073"/>
        <w:shd w:val="clear" w:color="auto" w:fill="auto"/>
        <w:spacing w:line="235" w:lineRule="exact"/>
        <w:ind w:left="240" w:right="20" w:hanging="240"/>
      </w:pPr>
      <w:r>
        <w:rPr>
          <w:rStyle w:val="12"/>
          <w:b/>
          <w:bCs/>
          <w:color w:val="000000"/>
        </w:rPr>
        <w:t>—находить закономерности и противоречия в рассматривае</w:t>
      </w:r>
      <w:r>
        <w:rPr>
          <w:rStyle w:val="12"/>
          <w:b/>
          <w:bCs/>
          <w:color w:val="000000"/>
        </w:rPr>
        <w:softHyphen/>
        <w:t>мых фактах, данных и наблюдениях на основе предложен</w:t>
      </w:r>
      <w:r>
        <w:rPr>
          <w:rStyle w:val="12"/>
          <w:b/>
          <w:bCs/>
          <w:color w:val="000000"/>
        </w:rPr>
        <w:softHyphen/>
        <w:t>ного педагогическим работником алгоритма;</w:t>
      </w:r>
    </w:p>
    <w:p w:rsidR="00D45411" w:rsidRDefault="00D45411">
      <w:pPr>
        <w:pStyle w:val="a6"/>
        <w:framePr w:w="6350" w:h="10113" w:hRule="exact" w:wrap="around" w:vAnchor="page" w:hAnchor="page" w:x="2821" w:y="3073"/>
        <w:shd w:val="clear" w:color="auto" w:fill="auto"/>
        <w:spacing w:line="235" w:lineRule="exact"/>
        <w:ind w:left="20" w:right="20" w:firstLine="0"/>
        <w:jc w:val="left"/>
      </w:pPr>
      <w:r>
        <w:rPr>
          <w:rStyle w:val="12"/>
          <w:b/>
          <w:bCs/>
          <w:color w:val="000000"/>
        </w:rPr>
        <w:t>—выявлять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w:t>
      </w:r>
    </w:p>
    <w:p w:rsidR="00D45411" w:rsidRDefault="00D45411">
      <w:pPr>
        <w:pStyle w:val="101"/>
        <w:framePr w:w="6350" w:h="10113" w:hRule="exact" w:wrap="around" w:vAnchor="page" w:hAnchor="page" w:x="2821" w:y="3073"/>
        <w:numPr>
          <w:ilvl w:val="0"/>
          <w:numId w:val="27"/>
        </w:numPr>
        <w:shd w:val="clear" w:color="auto" w:fill="auto"/>
        <w:spacing w:before="0" w:after="0" w:line="235" w:lineRule="exact"/>
        <w:ind w:left="20" w:firstLine="240"/>
        <w:jc w:val="left"/>
      </w:pPr>
      <w:r>
        <w:rPr>
          <w:rStyle w:val="100"/>
          <w:b/>
          <w:bCs/>
          <w:i/>
          <w:iCs/>
          <w:color w:val="000000"/>
        </w:rPr>
        <w:t xml:space="preserve"> базовые исследовательские действия:</w:t>
      </w:r>
    </w:p>
    <w:p w:rsidR="00D45411" w:rsidRDefault="00D45411">
      <w:pPr>
        <w:pStyle w:val="a6"/>
        <w:framePr w:w="6350" w:h="10113" w:hRule="exact" w:wrap="around" w:vAnchor="page" w:hAnchor="page" w:x="2821" w:y="3073"/>
        <w:shd w:val="clear" w:color="auto" w:fill="auto"/>
        <w:spacing w:line="235" w:lineRule="exact"/>
        <w:ind w:left="240" w:right="20" w:hanging="240"/>
      </w:pPr>
      <w:r>
        <w:rPr>
          <w:rStyle w:val="12"/>
          <w:b/>
          <w:bCs/>
          <w:color w:val="000000"/>
        </w:rPr>
        <w:t>—определять разрыв между реальным и желательным состоя</w:t>
      </w:r>
      <w:r>
        <w:rPr>
          <w:rStyle w:val="12"/>
          <w:b/>
          <w:bCs/>
          <w:color w:val="000000"/>
        </w:rPr>
        <w:softHyphen/>
        <w:t>нием объекта (ситуации) на основе предложенных педагоги</w:t>
      </w:r>
      <w:r>
        <w:rPr>
          <w:rStyle w:val="12"/>
          <w:b/>
          <w:bCs/>
          <w:color w:val="000000"/>
        </w:rPr>
        <w:softHyphen/>
        <w:t>ческим работником вопросов;</w:t>
      </w:r>
    </w:p>
    <w:p w:rsidR="00D45411" w:rsidRDefault="00D45411">
      <w:pPr>
        <w:pStyle w:val="a6"/>
        <w:framePr w:w="6350" w:h="10113" w:hRule="exact" w:wrap="around" w:vAnchor="page" w:hAnchor="page" w:x="2821" w:y="3073"/>
        <w:shd w:val="clear" w:color="auto" w:fill="auto"/>
        <w:spacing w:line="235" w:lineRule="exact"/>
        <w:ind w:left="240" w:right="20" w:hanging="240"/>
        <w:jc w:val="left"/>
      </w:pPr>
      <w:r>
        <w:rPr>
          <w:rStyle w:val="12"/>
          <w:b/>
          <w:bCs/>
          <w:color w:val="000000"/>
        </w:rPr>
        <w:t>—с помощью педагогического работника формулировать цель, планировать изменения объекта, ситуации;</w:t>
      </w:r>
    </w:p>
    <w:p w:rsidR="00D45411" w:rsidRDefault="00D45411">
      <w:pPr>
        <w:pStyle w:val="a6"/>
        <w:framePr w:w="6350" w:h="10113" w:hRule="exact" w:wrap="around" w:vAnchor="page" w:hAnchor="page" w:x="2821" w:y="3073"/>
        <w:shd w:val="clear" w:color="auto" w:fill="auto"/>
        <w:spacing w:line="235" w:lineRule="exact"/>
        <w:ind w:left="20" w:right="20" w:firstLine="0"/>
        <w:jc w:val="left"/>
      </w:pPr>
      <w:r>
        <w:rPr>
          <w:rStyle w:val="12"/>
          <w:b/>
          <w:bCs/>
          <w:color w:val="000000"/>
        </w:rPr>
        <w:t>—сравнивать несколько вариантов решения задачи, выбирать наиболее подходящий (на основе предложенных критериев); —проводить по предложенному плану опыт, несложное иссле</w:t>
      </w:r>
      <w:r>
        <w:rPr>
          <w:rStyle w:val="12"/>
          <w:b/>
          <w:bCs/>
          <w:color w:val="000000"/>
        </w:rPr>
        <w:softHyphen/>
        <w:t>дование по установлению особенностей объекта изучения и связей между объектами (часть — целое, причина — след</w:t>
      </w:r>
      <w:r>
        <w:rPr>
          <w:rStyle w:val="12"/>
          <w:b/>
          <w:bCs/>
          <w:color w:val="000000"/>
        </w:rPr>
        <w:softHyphen/>
        <w:t>ствие);</w:t>
      </w:r>
    </w:p>
    <w:p w:rsidR="00D45411" w:rsidRDefault="00D45411">
      <w:pPr>
        <w:pStyle w:val="a5"/>
        <w:framePr w:wrap="around" w:vAnchor="page" w:hAnchor="page" w:x="2753" w:y="13614"/>
        <w:shd w:val="clear" w:color="auto" w:fill="auto"/>
        <w:spacing w:line="130" w:lineRule="exact"/>
        <w:ind w:left="20"/>
      </w:pPr>
      <w:r>
        <w:rPr>
          <w:rStyle w:val="0pt5"/>
          <w:color w:val="000000"/>
        </w:rPr>
        <w:t>172</w:t>
      </w:r>
    </w:p>
    <w:p w:rsidR="00D45411" w:rsidRDefault="00D45411">
      <w:pPr>
        <w:pStyle w:val="a5"/>
        <w:framePr w:wrap="around" w:vAnchor="page" w:hAnchor="page" w:x="6800"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353" w:hRule="exact" w:wrap="around" w:vAnchor="page" w:hAnchor="page" w:x="2800" w:y="3058"/>
        <w:shd w:val="clear" w:color="auto" w:fill="auto"/>
        <w:spacing w:line="230" w:lineRule="exact"/>
        <w:ind w:left="20" w:right="20" w:firstLine="0"/>
        <w:jc w:val="left"/>
      </w:pPr>
      <w:r>
        <w:rPr>
          <w:rStyle w:val="12"/>
          <w:b/>
          <w:bCs/>
          <w:color w:val="000000"/>
        </w:rPr>
        <w:lastRenderedPageBreak/>
        <w:t>—формулировать выводы и подкреплять их доказательствами на основе результатов проведенного наблюдения (опыта, из</w:t>
      </w:r>
      <w:r>
        <w:rPr>
          <w:rStyle w:val="12"/>
          <w:b/>
          <w:bCs/>
          <w:color w:val="000000"/>
        </w:rPr>
        <w:softHyphen/>
        <w:t>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rsidR="00D45411" w:rsidRDefault="00D45411">
      <w:pPr>
        <w:pStyle w:val="101"/>
        <w:framePr w:w="6350" w:h="10353" w:hRule="exact" w:wrap="around" w:vAnchor="page" w:hAnchor="page" w:x="2800" w:y="3058"/>
        <w:numPr>
          <w:ilvl w:val="0"/>
          <w:numId w:val="27"/>
        </w:numPr>
        <w:shd w:val="clear" w:color="auto" w:fill="auto"/>
        <w:tabs>
          <w:tab w:val="left" w:pos="606"/>
        </w:tabs>
        <w:spacing w:before="0" w:after="0" w:line="230" w:lineRule="exact"/>
        <w:ind w:left="260"/>
      </w:pPr>
      <w:r>
        <w:rPr>
          <w:rStyle w:val="100"/>
          <w:b/>
          <w:bCs/>
          <w:i/>
          <w:iCs/>
          <w:color w:val="000000"/>
        </w:rPr>
        <w:t>работа с информацией:</w:t>
      </w:r>
    </w:p>
    <w:p w:rsidR="00D45411" w:rsidRDefault="00D45411">
      <w:pPr>
        <w:pStyle w:val="a6"/>
        <w:framePr w:w="6350" w:h="10353" w:hRule="exact" w:wrap="around" w:vAnchor="page" w:hAnchor="page" w:x="2800" w:y="3058"/>
        <w:shd w:val="clear" w:color="auto" w:fill="auto"/>
        <w:spacing w:line="230" w:lineRule="exact"/>
        <w:ind w:left="260" w:hanging="240"/>
        <w:jc w:val="left"/>
      </w:pPr>
      <w:r>
        <w:rPr>
          <w:rStyle w:val="12"/>
          <w:b/>
          <w:bCs/>
          <w:color w:val="000000"/>
        </w:rPr>
        <w:t>—выбирать источник получения информации;</w:t>
      </w:r>
    </w:p>
    <w:p w:rsidR="00D45411" w:rsidRDefault="00D45411">
      <w:pPr>
        <w:pStyle w:val="a6"/>
        <w:framePr w:w="6350" w:h="10353" w:hRule="exact" w:wrap="around" w:vAnchor="page" w:hAnchor="page" w:x="2800" w:y="3058"/>
        <w:shd w:val="clear" w:color="auto" w:fill="auto"/>
        <w:spacing w:line="230" w:lineRule="exact"/>
        <w:ind w:left="20" w:right="20" w:firstLine="0"/>
        <w:jc w:val="left"/>
      </w:pPr>
      <w:r>
        <w:rPr>
          <w:rStyle w:val="12"/>
          <w:b/>
          <w:bCs/>
          <w:color w:val="000000"/>
        </w:rPr>
        <w:t>—согласно заданному алгоритму находить в предложенном ис</w:t>
      </w:r>
      <w:r>
        <w:rPr>
          <w:rStyle w:val="12"/>
          <w:b/>
          <w:bCs/>
          <w:color w:val="000000"/>
        </w:rPr>
        <w:softHyphen/>
        <w:t>точнике информацию, представленную в явном виде; —распознавать достоверную и недостоверную информацию са</w:t>
      </w:r>
      <w:r>
        <w:rPr>
          <w:rStyle w:val="12"/>
          <w:b/>
          <w:bCs/>
          <w:color w:val="000000"/>
        </w:rPr>
        <w:softHyphen/>
        <w:t>мостоятельно или на основании предложенного педагогиче</w:t>
      </w:r>
      <w:r>
        <w:rPr>
          <w:rStyle w:val="12"/>
          <w:b/>
          <w:bCs/>
          <w:color w:val="000000"/>
        </w:rPr>
        <w:softHyphen/>
        <w:t>ским работником способа её проверки;</w:t>
      </w:r>
    </w:p>
    <w:p w:rsidR="00D45411" w:rsidRDefault="00D45411">
      <w:pPr>
        <w:pStyle w:val="a6"/>
        <w:framePr w:w="6350" w:h="10353" w:hRule="exact" w:wrap="around" w:vAnchor="page" w:hAnchor="page" w:x="2800" w:y="3058"/>
        <w:shd w:val="clear" w:color="auto" w:fill="auto"/>
        <w:spacing w:line="230" w:lineRule="exact"/>
        <w:ind w:left="260" w:right="20" w:hanging="240"/>
      </w:pPr>
      <w:r>
        <w:rPr>
          <w:rStyle w:val="12"/>
          <w:b/>
          <w:bCs/>
          <w:color w:val="00000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45411" w:rsidRDefault="00D45411">
      <w:pPr>
        <w:pStyle w:val="a6"/>
        <w:framePr w:w="6350" w:h="10353" w:hRule="exact" w:wrap="around" w:vAnchor="page" w:hAnchor="page" w:x="2800" w:y="3058"/>
        <w:shd w:val="clear" w:color="auto" w:fill="auto"/>
        <w:spacing w:line="230" w:lineRule="exact"/>
        <w:ind w:left="20" w:right="20" w:firstLine="0"/>
        <w:jc w:val="left"/>
      </w:pPr>
      <w:r>
        <w:rPr>
          <w:rStyle w:val="12"/>
          <w:b/>
          <w:bCs/>
          <w:color w:val="000000"/>
        </w:rPr>
        <w:t>—анализировать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w:t>
      </w:r>
    </w:p>
    <w:p w:rsidR="00D45411" w:rsidRDefault="00D45411">
      <w:pPr>
        <w:pStyle w:val="a6"/>
        <w:framePr w:w="6350" w:h="10353" w:hRule="exact" w:wrap="around" w:vAnchor="page" w:hAnchor="page" w:x="2800" w:y="3058"/>
        <w:shd w:val="clear" w:color="auto" w:fill="auto"/>
        <w:spacing w:line="230" w:lineRule="exact"/>
        <w:ind w:left="20" w:right="20" w:firstLine="240"/>
        <w:jc w:val="left"/>
      </w:pPr>
      <w:r>
        <w:rPr>
          <w:rStyle w:val="12"/>
          <w:b/>
          <w:bCs/>
          <w:color w:val="000000"/>
        </w:rPr>
        <w:t>Овладение универсальными учебными коммуникативными действиями:</w:t>
      </w:r>
    </w:p>
    <w:p w:rsidR="00D45411" w:rsidRDefault="00D45411">
      <w:pPr>
        <w:pStyle w:val="101"/>
        <w:framePr w:w="6350" w:h="10353" w:hRule="exact" w:wrap="around" w:vAnchor="page" w:hAnchor="page" w:x="2800" w:y="3058"/>
        <w:numPr>
          <w:ilvl w:val="0"/>
          <w:numId w:val="28"/>
        </w:numPr>
        <w:shd w:val="clear" w:color="auto" w:fill="auto"/>
        <w:spacing w:before="0" w:after="0" w:line="230" w:lineRule="exact"/>
        <w:ind w:left="260"/>
      </w:pPr>
      <w:r>
        <w:rPr>
          <w:rStyle w:val="100"/>
          <w:b/>
          <w:bCs/>
          <w:i/>
          <w:iCs/>
          <w:color w:val="000000"/>
        </w:rPr>
        <w:t xml:space="preserve"> общение:</w:t>
      </w:r>
    </w:p>
    <w:p w:rsidR="00D45411" w:rsidRDefault="00D45411">
      <w:pPr>
        <w:pStyle w:val="a6"/>
        <w:framePr w:w="6350" w:h="10353" w:hRule="exact" w:wrap="around" w:vAnchor="page" w:hAnchor="page" w:x="2800" w:y="3058"/>
        <w:shd w:val="clear" w:color="auto" w:fill="auto"/>
        <w:spacing w:line="230" w:lineRule="exact"/>
        <w:ind w:left="260" w:right="20" w:hanging="240"/>
      </w:pPr>
      <w:r>
        <w:rPr>
          <w:rStyle w:val="12"/>
          <w:b/>
          <w:bCs/>
          <w:color w:val="000000"/>
        </w:rPr>
        <w:t>—воспринимать и формулировать суждения, выражать эмоции в соответствии с целями и условиями общения в знакомой среде;</w:t>
      </w:r>
    </w:p>
    <w:p w:rsidR="00D45411" w:rsidRDefault="00D45411">
      <w:pPr>
        <w:pStyle w:val="a6"/>
        <w:framePr w:w="6350" w:h="10353" w:hRule="exact" w:wrap="around" w:vAnchor="page" w:hAnchor="page" w:x="2800" w:y="3058"/>
        <w:shd w:val="clear" w:color="auto" w:fill="auto"/>
        <w:spacing w:line="230" w:lineRule="exact"/>
        <w:ind w:left="260" w:right="20" w:hanging="240"/>
        <w:jc w:val="left"/>
      </w:pPr>
      <w:r>
        <w:rPr>
          <w:rStyle w:val="12"/>
          <w:b/>
          <w:bCs/>
          <w:color w:val="000000"/>
        </w:rPr>
        <w:t>—проявлять уважительное отношение к собеседнику, соблю</w:t>
      </w:r>
      <w:r>
        <w:rPr>
          <w:rStyle w:val="12"/>
          <w:b/>
          <w:bCs/>
          <w:color w:val="000000"/>
        </w:rPr>
        <w:softHyphen/>
        <w:t>дать правила ведения диалога и дискуссии;</w:t>
      </w:r>
    </w:p>
    <w:p w:rsidR="00D45411" w:rsidRDefault="00D45411">
      <w:pPr>
        <w:pStyle w:val="a6"/>
        <w:framePr w:w="6350" w:h="10353" w:hRule="exact" w:wrap="around" w:vAnchor="page" w:hAnchor="page" w:x="2800" w:y="3058"/>
        <w:shd w:val="clear" w:color="auto" w:fill="auto"/>
        <w:spacing w:line="230" w:lineRule="exact"/>
        <w:ind w:left="260" w:right="20" w:hanging="240"/>
        <w:jc w:val="left"/>
      </w:pPr>
      <w:r>
        <w:rPr>
          <w:rStyle w:val="12"/>
          <w:b/>
          <w:bCs/>
          <w:color w:val="000000"/>
        </w:rPr>
        <w:t>—признавать возможность существования разных точек зре</w:t>
      </w:r>
      <w:r>
        <w:rPr>
          <w:rStyle w:val="12"/>
          <w:b/>
          <w:bCs/>
          <w:color w:val="000000"/>
        </w:rPr>
        <w:softHyphen/>
        <w:t>ния;</w:t>
      </w:r>
    </w:p>
    <w:p w:rsidR="00D45411" w:rsidRDefault="00D45411">
      <w:pPr>
        <w:pStyle w:val="a6"/>
        <w:framePr w:w="6350" w:h="10353" w:hRule="exact" w:wrap="around" w:vAnchor="page" w:hAnchor="page" w:x="2800" w:y="3058"/>
        <w:shd w:val="clear" w:color="auto" w:fill="auto"/>
        <w:spacing w:line="230" w:lineRule="exact"/>
        <w:ind w:left="20" w:right="20" w:firstLine="0"/>
        <w:jc w:val="left"/>
      </w:pPr>
      <w:r>
        <w:rPr>
          <w:rStyle w:val="12"/>
          <w:b/>
          <w:bCs/>
          <w:color w:val="000000"/>
        </w:rPr>
        <w:t>—корректно и аргументированно высказывать своё мнение; —строить речевое высказывание в соответствии с поставленной задачей;</w:t>
      </w:r>
    </w:p>
    <w:p w:rsidR="00D45411" w:rsidRDefault="00D45411">
      <w:pPr>
        <w:pStyle w:val="a6"/>
        <w:framePr w:w="6350" w:h="10353" w:hRule="exact" w:wrap="around" w:vAnchor="page" w:hAnchor="page" w:x="2800" w:y="3058"/>
        <w:shd w:val="clear" w:color="auto" w:fill="auto"/>
        <w:spacing w:line="230" w:lineRule="exact"/>
        <w:ind w:left="260" w:right="20" w:hanging="240"/>
        <w:jc w:val="left"/>
      </w:pPr>
      <w:r>
        <w:rPr>
          <w:rStyle w:val="12"/>
          <w:b/>
          <w:bCs/>
          <w:color w:val="000000"/>
        </w:rPr>
        <w:t>—создавать устные и письменные тексты (описание, рассужде</w:t>
      </w:r>
      <w:r>
        <w:rPr>
          <w:rStyle w:val="12"/>
          <w:b/>
          <w:bCs/>
          <w:color w:val="000000"/>
        </w:rPr>
        <w:softHyphen/>
        <w:t>ние, повествование);</w:t>
      </w:r>
    </w:p>
    <w:p w:rsidR="00D45411" w:rsidRDefault="00D45411">
      <w:pPr>
        <w:pStyle w:val="a6"/>
        <w:framePr w:w="6350" w:h="10353" w:hRule="exact" w:wrap="around" w:vAnchor="page" w:hAnchor="page" w:x="2800" w:y="3058"/>
        <w:shd w:val="clear" w:color="auto" w:fill="auto"/>
        <w:spacing w:line="230" w:lineRule="exact"/>
        <w:ind w:left="260" w:hanging="240"/>
        <w:jc w:val="left"/>
      </w:pPr>
      <w:r>
        <w:rPr>
          <w:rStyle w:val="12"/>
          <w:b/>
          <w:bCs/>
          <w:color w:val="000000"/>
        </w:rPr>
        <w:t>—готовить небольшие публичные выступления;</w:t>
      </w:r>
    </w:p>
    <w:p w:rsidR="00D45411" w:rsidRDefault="00D45411">
      <w:pPr>
        <w:pStyle w:val="a6"/>
        <w:framePr w:w="6350" w:h="10353" w:hRule="exact" w:wrap="around" w:vAnchor="page" w:hAnchor="page" w:x="2800" w:y="3058"/>
        <w:shd w:val="clear" w:color="auto" w:fill="auto"/>
        <w:spacing w:line="230" w:lineRule="exact"/>
        <w:ind w:left="260" w:right="20" w:hanging="240"/>
        <w:jc w:val="left"/>
      </w:pPr>
      <w:r>
        <w:rPr>
          <w:rStyle w:val="12"/>
          <w:b/>
          <w:bCs/>
          <w:color w:val="000000"/>
        </w:rPr>
        <w:t>—подбирать иллюстративный материал (рисунки, фото, плака</w:t>
      </w:r>
      <w:r>
        <w:rPr>
          <w:rStyle w:val="12"/>
          <w:b/>
          <w:bCs/>
          <w:color w:val="000000"/>
        </w:rPr>
        <w:softHyphen/>
        <w:t>ты) к тексту выступления;</w:t>
      </w:r>
    </w:p>
    <w:p w:rsidR="00D45411" w:rsidRDefault="00D45411">
      <w:pPr>
        <w:pStyle w:val="101"/>
        <w:framePr w:w="6350" w:h="10353" w:hRule="exact" w:wrap="around" w:vAnchor="page" w:hAnchor="page" w:x="2800" w:y="3058"/>
        <w:numPr>
          <w:ilvl w:val="0"/>
          <w:numId w:val="28"/>
        </w:numPr>
        <w:shd w:val="clear" w:color="auto" w:fill="auto"/>
        <w:spacing w:before="0" w:after="0" w:line="230" w:lineRule="exact"/>
        <w:ind w:left="260"/>
      </w:pPr>
      <w:r>
        <w:rPr>
          <w:rStyle w:val="100"/>
          <w:b/>
          <w:bCs/>
          <w:i/>
          <w:iCs/>
          <w:color w:val="000000"/>
        </w:rPr>
        <w:t xml:space="preserve"> совместная деятельность:</w:t>
      </w:r>
    </w:p>
    <w:p w:rsidR="00D45411" w:rsidRDefault="00D45411">
      <w:pPr>
        <w:pStyle w:val="a6"/>
        <w:framePr w:w="6350" w:h="10353" w:hRule="exact" w:wrap="around" w:vAnchor="page" w:hAnchor="page" w:x="2800" w:y="3058"/>
        <w:shd w:val="clear" w:color="auto" w:fill="auto"/>
        <w:spacing w:line="230" w:lineRule="exact"/>
        <w:ind w:left="260" w:right="20" w:hanging="240"/>
      </w:pPr>
      <w:r>
        <w:rPr>
          <w:rStyle w:val="12"/>
          <w:b/>
          <w:bCs/>
          <w:color w:val="000000"/>
        </w:rPr>
        <w:t>—формулировать краткосрочные и долгосрочные цели (ин</w:t>
      </w:r>
      <w:r>
        <w:rPr>
          <w:rStyle w:val="12"/>
          <w:b/>
          <w:bCs/>
          <w:color w:val="000000"/>
        </w:rPr>
        <w:softHyphen/>
        <w:t>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Pr>
          <w:rStyle w:val="12"/>
          <w:b/>
          <w:bCs/>
          <w:color w:val="000000"/>
        </w:rPr>
        <w:softHyphen/>
        <w:t>гов и сроков;</w:t>
      </w:r>
    </w:p>
    <w:p w:rsidR="00D45411" w:rsidRDefault="00D45411">
      <w:pPr>
        <w:pStyle w:val="a5"/>
        <w:framePr w:wrap="around" w:vAnchor="page" w:hAnchor="page" w:x="2785" w:y="13581"/>
        <w:shd w:val="clear" w:color="auto" w:fill="auto"/>
        <w:spacing w:line="130" w:lineRule="exact"/>
        <w:ind w:left="20"/>
      </w:pPr>
      <w:r>
        <w:rPr>
          <w:rStyle w:val="0pt5"/>
          <w:color w:val="000000"/>
        </w:rPr>
        <w:t>Французский язык. 2—4 классы</w:t>
      </w:r>
    </w:p>
    <w:p w:rsidR="00D45411" w:rsidRDefault="00D45411">
      <w:pPr>
        <w:pStyle w:val="a5"/>
        <w:framePr w:wrap="around" w:vAnchor="page" w:hAnchor="page" w:x="8924" w:y="13590"/>
        <w:shd w:val="clear" w:color="auto" w:fill="auto"/>
        <w:spacing w:line="130" w:lineRule="exact"/>
        <w:ind w:left="20"/>
      </w:pPr>
      <w:r>
        <w:rPr>
          <w:rStyle w:val="0pt5"/>
          <w:color w:val="000000"/>
        </w:rPr>
        <w:t>173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98" w:hRule="exact" w:wrap="around" w:vAnchor="page" w:hAnchor="page" w:x="2821" w:y="3081"/>
        <w:shd w:val="clear" w:color="auto" w:fill="auto"/>
        <w:spacing w:line="230" w:lineRule="exact"/>
        <w:ind w:left="20" w:right="20" w:firstLine="0"/>
        <w:jc w:val="left"/>
      </w:pPr>
      <w:r>
        <w:rPr>
          <w:rStyle w:val="12"/>
          <w:b/>
          <w:bCs/>
          <w:color w:val="000000"/>
        </w:rPr>
        <w:lastRenderedPageBreak/>
        <w:t>—принимать цель совместной деятельности, коллективно стро</w:t>
      </w:r>
      <w:r>
        <w:rPr>
          <w:rStyle w:val="12"/>
          <w:b/>
          <w:bCs/>
          <w:color w:val="000000"/>
        </w:rPr>
        <w:softHyphen/>
        <w:t>ить действия по её достижению: распределять роли, догова</w:t>
      </w:r>
      <w:r>
        <w:rPr>
          <w:rStyle w:val="12"/>
          <w:b/>
          <w:bCs/>
          <w:color w:val="000000"/>
        </w:rPr>
        <w:softHyphen/>
        <w:t>риваться, обсуждать процесс и результат совместной работы; —проявлять готовность руководить, выполнять поручения, подчиняться;</w:t>
      </w:r>
    </w:p>
    <w:p w:rsidR="00D45411" w:rsidRDefault="00D45411">
      <w:pPr>
        <w:pStyle w:val="a6"/>
        <w:framePr w:w="6350" w:h="10298" w:hRule="exact" w:wrap="around" w:vAnchor="page" w:hAnchor="page" w:x="2821" w:y="3081"/>
        <w:shd w:val="clear" w:color="auto" w:fill="auto"/>
        <w:spacing w:line="230" w:lineRule="exact"/>
        <w:ind w:left="240" w:hanging="240"/>
        <w:jc w:val="left"/>
      </w:pPr>
      <w:r>
        <w:rPr>
          <w:rStyle w:val="12"/>
          <w:b/>
          <w:bCs/>
          <w:color w:val="000000"/>
        </w:rPr>
        <w:t>—ответственно выполнять свою часть работы;</w:t>
      </w:r>
    </w:p>
    <w:p w:rsidR="00D45411" w:rsidRDefault="00D45411">
      <w:pPr>
        <w:pStyle w:val="a6"/>
        <w:framePr w:w="6350" w:h="10298" w:hRule="exact" w:wrap="around" w:vAnchor="page" w:hAnchor="page" w:x="2821" w:y="3081"/>
        <w:shd w:val="clear" w:color="auto" w:fill="auto"/>
        <w:spacing w:line="230" w:lineRule="exact"/>
        <w:ind w:left="240" w:hanging="240"/>
        <w:jc w:val="left"/>
      </w:pPr>
      <w:r>
        <w:rPr>
          <w:rStyle w:val="12"/>
          <w:b/>
          <w:bCs/>
          <w:color w:val="000000"/>
        </w:rPr>
        <w:t>—оценивать свой вклад в общий результат;</w:t>
      </w:r>
    </w:p>
    <w:p w:rsidR="00D45411" w:rsidRDefault="00D45411">
      <w:pPr>
        <w:pStyle w:val="a6"/>
        <w:framePr w:w="6350" w:h="10298" w:hRule="exact" w:wrap="around" w:vAnchor="page" w:hAnchor="page" w:x="2821" w:y="3081"/>
        <w:shd w:val="clear" w:color="auto" w:fill="auto"/>
        <w:spacing w:line="230" w:lineRule="exact"/>
        <w:ind w:left="240" w:right="20" w:hanging="240"/>
        <w:jc w:val="left"/>
      </w:pPr>
      <w:r>
        <w:rPr>
          <w:rStyle w:val="12"/>
          <w:b/>
          <w:bCs/>
          <w:color w:val="000000"/>
        </w:rPr>
        <w:t>—выполнять совместные проектные задания с опорой на пред</w:t>
      </w:r>
      <w:r>
        <w:rPr>
          <w:rStyle w:val="12"/>
          <w:b/>
          <w:bCs/>
          <w:color w:val="000000"/>
        </w:rPr>
        <w:softHyphen/>
        <w:t>ложенные образцы.</w:t>
      </w:r>
    </w:p>
    <w:p w:rsidR="00D45411" w:rsidRDefault="00D45411">
      <w:pPr>
        <w:pStyle w:val="a6"/>
        <w:framePr w:w="6350" w:h="10298" w:hRule="exact" w:wrap="around" w:vAnchor="page" w:hAnchor="page" w:x="2821" w:y="3081"/>
        <w:shd w:val="clear" w:color="auto" w:fill="auto"/>
        <w:spacing w:line="230" w:lineRule="exact"/>
        <w:ind w:left="20" w:right="20" w:firstLine="240"/>
      </w:pPr>
      <w:r>
        <w:rPr>
          <w:rStyle w:val="12"/>
          <w:b/>
          <w:bCs/>
          <w:color w:val="000000"/>
        </w:rPr>
        <w:t>Овладение универсальными учебными регулятивными дей</w:t>
      </w:r>
      <w:r>
        <w:rPr>
          <w:rStyle w:val="12"/>
          <w:b/>
          <w:bCs/>
          <w:color w:val="000000"/>
        </w:rPr>
        <w:softHyphen/>
        <w:t>ствиями:</w:t>
      </w:r>
    </w:p>
    <w:p w:rsidR="00D45411" w:rsidRDefault="00D45411">
      <w:pPr>
        <w:pStyle w:val="101"/>
        <w:framePr w:w="6350" w:h="10298" w:hRule="exact" w:wrap="around" w:vAnchor="page" w:hAnchor="page" w:x="2821" w:y="3081"/>
        <w:numPr>
          <w:ilvl w:val="0"/>
          <w:numId w:val="29"/>
        </w:numPr>
        <w:shd w:val="clear" w:color="auto" w:fill="auto"/>
        <w:spacing w:before="0" w:after="0" w:line="230" w:lineRule="exact"/>
        <w:ind w:left="20" w:firstLine="240"/>
      </w:pPr>
      <w:r>
        <w:rPr>
          <w:rStyle w:val="100"/>
          <w:b/>
          <w:bCs/>
          <w:i/>
          <w:iCs/>
          <w:color w:val="000000"/>
        </w:rPr>
        <w:t xml:space="preserve"> самоорганизация:</w:t>
      </w:r>
    </w:p>
    <w:p w:rsidR="00D45411" w:rsidRDefault="00D45411">
      <w:pPr>
        <w:pStyle w:val="a6"/>
        <w:framePr w:w="6350" w:h="10298" w:hRule="exact" w:wrap="around" w:vAnchor="page" w:hAnchor="page" w:x="2821" w:y="3081"/>
        <w:shd w:val="clear" w:color="auto" w:fill="auto"/>
        <w:spacing w:line="230" w:lineRule="exact"/>
        <w:ind w:left="240" w:right="20" w:hanging="240"/>
        <w:jc w:val="left"/>
      </w:pPr>
      <w:r>
        <w:rPr>
          <w:rStyle w:val="12"/>
          <w:b/>
          <w:bCs/>
          <w:color w:val="000000"/>
        </w:rPr>
        <w:t>—планировать действия по решению учебной задачи для полу</w:t>
      </w:r>
      <w:r>
        <w:rPr>
          <w:rStyle w:val="12"/>
          <w:b/>
          <w:bCs/>
          <w:color w:val="000000"/>
        </w:rPr>
        <w:softHyphen/>
        <w:t>чения результата;</w:t>
      </w:r>
    </w:p>
    <w:p w:rsidR="00D45411" w:rsidRDefault="00D45411">
      <w:pPr>
        <w:pStyle w:val="a6"/>
        <w:framePr w:w="6350" w:h="10298" w:hRule="exact" w:wrap="around" w:vAnchor="page" w:hAnchor="page" w:x="2821" w:y="3081"/>
        <w:shd w:val="clear" w:color="auto" w:fill="auto"/>
        <w:spacing w:line="230" w:lineRule="exact"/>
        <w:ind w:left="240" w:hanging="240"/>
        <w:jc w:val="left"/>
      </w:pPr>
      <w:r>
        <w:rPr>
          <w:rStyle w:val="12"/>
          <w:b/>
          <w:bCs/>
          <w:color w:val="000000"/>
        </w:rPr>
        <w:t>—выстраивать последовательность выбранных действий;</w:t>
      </w:r>
    </w:p>
    <w:p w:rsidR="00D45411" w:rsidRDefault="00D45411">
      <w:pPr>
        <w:pStyle w:val="101"/>
        <w:framePr w:w="6350" w:h="10298" w:hRule="exact" w:wrap="around" w:vAnchor="page" w:hAnchor="page" w:x="2821" w:y="3081"/>
        <w:numPr>
          <w:ilvl w:val="0"/>
          <w:numId w:val="29"/>
        </w:numPr>
        <w:shd w:val="clear" w:color="auto" w:fill="auto"/>
        <w:spacing w:before="0" w:after="0" w:line="230" w:lineRule="exact"/>
        <w:ind w:left="20" w:firstLine="240"/>
      </w:pPr>
      <w:r>
        <w:rPr>
          <w:rStyle w:val="100"/>
          <w:b/>
          <w:bCs/>
          <w:i/>
          <w:iCs/>
          <w:color w:val="000000"/>
        </w:rPr>
        <w:t xml:space="preserve"> самоконтроль:</w:t>
      </w:r>
    </w:p>
    <w:p w:rsidR="00D45411" w:rsidRDefault="00D45411">
      <w:pPr>
        <w:pStyle w:val="a6"/>
        <w:framePr w:w="6350" w:h="10298" w:hRule="exact" w:wrap="around" w:vAnchor="page" w:hAnchor="page" w:x="2821" w:y="3081"/>
        <w:shd w:val="clear" w:color="auto" w:fill="auto"/>
        <w:spacing w:line="230" w:lineRule="exact"/>
        <w:ind w:left="240" w:right="20" w:hanging="240"/>
        <w:jc w:val="left"/>
      </w:pPr>
      <w:r>
        <w:rPr>
          <w:rStyle w:val="12"/>
          <w:b/>
          <w:bCs/>
          <w:color w:val="000000"/>
        </w:rPr>
        <w:t>—устанавливать причины успеха/неудач учебной деятельно</w:t>
      </w:r>
      <w:r>
        <w:rPr>
          <w:rStyle w:val="12"/>
          <w:b/>
          <w:bCs/>
          <w:color w:val="000000"/>
        </w:rPr>
        <w:softHyphen/>
        <w:t>сти;</w:t>
      </w:r>
    </w:p>
    <w:p w:rsidR="00D45411" w:rsidRDefault="00D45411">
      <w:pPr>
        <w:pStyle w:val="a6"/>
        <w:framePr w:w="6350" w:h="10298" w:hRule="exact" w:wrap="around" w:vAnchor="page" w:hAnchor="page" w:x="2821" w:y="3081"/>
        <w:shd w:val="clear" w:color="auto" w:fill="auto"/>
        <w:spacing w:after="168" w:line="230" w:lineRule="exact"/>
        <w:ind w:left="240" w:right="20" w:hanging="240"/>
        <w:jc w:val="left"/>
      </w:pPr>
      <w:r>
        <w:rPr>
          <w:rStyle w:val="12"/>
          <w:b/>
          <w:bCs/>
          <w:color w:val="000000"/>
        </w:rPr>
        <w:t>—корректировать свои учебные действия для преодоления ошибок.</w:t>
      </w:r>
    </w:p>
    <w:p w:rsidR="00D45411" w:rsidRDefault="00D45411">
      <w:pPr>
        <w:pStyle w:val="430"/>
        <w:framePr w:w="6350" w:h="10298" w:hRule="exact" w:wrap="around" w:vAnchor="page" w:hAnchor="page" w:x="2821" w:y="3081"/>
        <w:shd w:val="clear" w:color="auto" w:fill="auto"/>
        <w:spacing w:before="0" w:after="41" w:line="170" w:lineRule="exact"/>
        <w:ind w:left="240"/>
      </w:pPr>
      <w:bookmarkStart w:id="120" w:name="bookmark121"/>
      <w:r>
        <w:rPr>
          <w:rStyle w:val="43"/>
          <w:color w:val="000000"/>
        </w:rPr>
        <w:t>Предметные результаты</w:t>
      </w:r>
      <w:bookmarkEnd w:id="120"/>
    </w:p>
    <w:p w:rsidR="00D45411" w:rsidRDefault="00D45411">
      <w:pPr>
        <w:pStyle w:val="a6"/>
        <w:framePr w:w="6350" w:h="10298" w:hRule="exact" w:wrap="around" w:vAnchor="page" w:hAnchor="page" w:x="2821" w:y="3081"/>
        <w:shd w:val="clear" w:color="auto" w:fill="auto"/>
        <w:spacing w:after="66" w:line="230" w:lineRule="exact"/>
        <w:ind w:left="20" w:right="20" w:firstLine="240"/>
      </w:pPr>
      <w:r>
        <w:rPr>
          <w:rStyle w:val="12"/>
          <w:b/>
          <w:bCs/>
          <w:color w:val="000000"/>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w:t>
      </w:r>
      <w:r>
        <w:rPr>
          <w:rStyle w:val="12"/>
          <w:b/>
          <w:bCs/>
          <w:color w:val="000000"/>
        </w:rPr>
        <w:softHyphen/>
        <w:t>тивной компетенции на элементарном уровне в совокупности её составляющих — речевой, языковой, социокультурной, компен</w:t>
      </w:r>
      <w:r>
        <w:rPr>
          <w:rStyle w:val="12"/>
          <w:b/>
          <w:bCs/>
          <w:color w:val="000000"/>
        </w:rPr>
        <w:softHyphen/>
        <w:t>саторной, метапредметной (учебно-познавательной).</w:t>
      </w:r>
    </w:p>
    <w:p w:rsidR="00D45411" w:rsidRDefault="00D45411">
      <w:pPr>
        <w:pStyle w:val="a6"/>
        <w:framePr w:w="6350" w:h="10298" w:hRule="exact" w:wrap="around" w:vAnchor="page" w:hAnchor="page" w:x="2821" w:y="3081"/>
        <w:shd w:val="clear" w:color="auto" w:fill="auto"/>
        <w:spacing w:line="298" w:lineRule="exact"/>
        <w:ind w:left="240" w:hanging="240"/>
        <w:jc w:val="left"/>
      </w:pPr>
      <w:r>
        <w:rPr>
          <w:rStyle w:val="12"/>
          <w:b/>
          <w:bCs/>
          <w:color w:val="000000"/>
        </w:rPr>
        <w:t>2 КЛАСС</w:t>
      </w:r>
    </w:p>
    <w:p w:rsidR="00D45411" w:rsidRDefault="00D45411">
      <w:pPr>
        <w:pStyle w:val="a6"/>
        <w:framePr w:w="6350" w:h="10298" w:hRule="exact" w:wrap="around" w:vAnchor="page" w:hAnchor="page" w:x="2821" w:y="3081"/>
        <w:shd w:val="clear" w:color="auto" w:fill="auto"/>
        <w:spacing w:line="298" w:lineRule="exact"/>
        <w:ind w:left="240" w:right="3440" w:firstLine="0"/>
        <w:jc w:val="left"/>
      </w:pPr>
      <w:r>
        <w:rPr>
          <w:rStyle w:val="12"/>
          <w:b/>
          <w:bCs/>
          <w:color w:val="000000"/>
        </w:rPr>
        <w:t xml:space="preserve">Коммуникативные умения </w:t>
      </w:r>
      <w:r>
        <w:rPr>
          <w:rStyle w:val="10pt"/>
          <w:b/>
          <w:bCs/>
          <w:color w:val="000000"/>
        </w:rPr>
        <w:t>Говорение</w:t>
      </w:r>
    </w:p>
    <w:p w:rsidR="00D45411" w:rsidRDefault="00D45411">
      <w:pPr>
        <w:pStyle w:val="a6"/>
        <w:framePr w:w="6350" w:h="10298" w:hRule="exact" w:wrap="around" w:vAnchor="page" w:hAnchor="page" w:x="2821" w:y="3081"/>
        <w:shd w:val="clear" w:color="auto" w:fill="auto"/>
        <w:spacing w:line="240" w:lineRule="exact"/>
        <w:ind w:left="240" w:right="20" w:hanging="240"/>
      </w:pPr>
      <w:r>
        <w:rPr>
          <w:rStyle w:val="53"/>
          <w:b/>
          <w:bCs/>
          <w:color w:val="000000"/>
        </w:rPr>
        <w:t>—вести</w:t>
      </w:r>
      <w:r>
        <w:rPr>
          <w:rStyle w:val="12"/>
          <w:b/>
          <w:bCs/>
          <w:color w:val="000000"/>
        </w:rP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w:t>
      </w:r>
      <w:r>
        <w:rPr>
          <w:rStyle w:val="12"/>
          <w:b/>
          <w:bCs/>
          <w:color w:val="000000"/>
        </w:rPr>
        <w:softHyphen/>
        <w:t>не/странах изучаемого языка (не менее 3 реплик со стороны каждого собеседника);</w:t>
      </w:r>
    </w:p>
    <w:p w:rsidR="00D45411" w:rsidRDefault="00D45411">
      <w:pPr>
        <w:pStyle w:val="a6"/>
        <w:framePr w:w="6350" w:h="10298" w:hRule="exact" w:wrap="around" w:vAnchor="page" w:hAnchor="page" w:x="2821" w:y="3081"/>
        <w:shd w:val="clear" w:color="auto" w:fill="auto"/>
        <w:spacing w:line="240" w:lineRule="exact"/>
        <w:ind w:left="240" w:right="20" w:hanging="240"/>
      </w:pPr>
      <w:r>
        <w:rPr>
          <w:rStyle w:val="53"/>
          <w:b/>
          <w:bCs/>
          <w:color w:val="000000"/>
        </w:rPr>
        <w:t>—создавать</w:t>
      </w:r>
      <w:r>
        <w:rPr>
          <w:rStyle w:val="12"/>
          <w:b/>
          <w:bCs/>
          <w:color w:val="000000"/>
        </w:rPr>
        <w:t xml:space="preserve"> устные монологические высказывания объемом не менее 3 фраз в рамках изучаемой тематики с опорой на картинки, фотографии, ключевые слова, вопросы.</w:t>
      </w:r>
    </w:p>
    <w:p w:rsidR="00D45411" w:rsidRDefault="00D45411">
      <w:pPr>
        <w:pStyle w:val="a5"/>
        <w:framePr w:wrap="around" w:vAnchor="page" w:hAnchor="page" w:x="2749" w:y="13614"/>
        <w:shd w:val="clear" w:color="auto" w:fill="auto"/>
        <w:spacing w:line="130" w:lineRule="exact"/>
        <w:ind w:left="20"/>
      </w:pPr>
      <w:r>
        <w:rPr>
          <w:rStyle w:val="0pt5"/>
          <w:color w:val="000000"/>
        </w:rPr>
        <w:t>174</w:t>
      </w:r>
    </w:p>
    <w:p w:rsidR="00D45411" w:rsidRDefault="00D45411">
      <w:pPr>
        <w:pStyle w:val="a5"/>
        <w:framePr w:wrap="around" w:vAnchor="page" w:hAnchor="page" w:x="6795" w:y="1360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01"/>
        <w:framePr w:w="6341" w:h="10176" w:hRule="exact" w:wrap="around" w:vAnchor="page" w:hAnchor="page" w:x="2804" w:y="3087"/>
        <w:shd w:val="clear" w:color="auto" w:fill="auto"/>
        <w:spacing w:before="0" w:after="0" w:line="240" w:lineRule="exact"/>
        <w:ind w:left="240"/>
        <w:jc w:val="left"/>
      </w:pPr>
      <w:r>
        <w:rPr>
          <w:rStyle w:val="100"/>
          <w:b/>
          <w:bCs/>
          <w:i/>
          <w:iCs/>
          <w:color w:val="000000"/>
        </w:rPr>
        <w:lastRenderedPageBreak/>
        <w:t>Аудирование</w:t>
      </w:r>
    </w:p>
    <w:p w:rsidR="00D45411" w:rsidRDefault="00D45411">
      <w:pPr>
        <w:pStyle w:val="a6"/>
        <w:framePr w:w="6341" w:h="10176" w:hRule="exact" w:wrap="around" w:vAnchor="page" w:hAnchor="page" w:x="2804" w:y="3087"/>
        <w:shd w:val="clear" w:color="auto" w:fill="auto"/>
        <w:spacing w:line="240" w:lineRule="exact"/>
        <w:ind w:left="240" w:right="20" w:hanging="240"/>
      </w:pPr>
      <w:r>
        <w:rPr>
          <w:rStyle w:val="53"/>
          <w:b/>
          <w:bCs/>
          <w:color w:val="000000"/>
        </w:rPr>
        <w:t>—воспринимать на слух</w:t>
      </w:r>
      <w:r>
        <w:rPr>
          <w:rStyle w:val="12"/>
          <w:b/>
          <w:bCs/>
          <w:color w:val="000000"/>
        </w:rPr>
        <w:t xml:space="preserve"> и понимать учебные тексты, постро</w:t>
      </w:r>
      <w:r>
        <w:rPr>
          <w:rStyle w:val="12"/>
          <w:b/>
          <w:bCs/>
          <w:color w:val="000000"/>
        </w:rPr>
        <w:softHyphen/>
        <w:t>енные на изученном языковом материале, с разной глубиной проникновения в их содержание в зависимости от постав</w:t>
      </w:r>
      <w:r>
        <w:rPr>
          <w:rStyle w:val="12"/>
          <w:b/>
          <w:bCs/>
          <w:color w:val="000000"/>
        </w:rPr>
        <w:softHyphen/>
        <w:t>ленной коммуникативной задачи: с пониманием основно</w:t>
      </w:r>
      <w:r>
        <w:rPr>
          <w:rStyle w:val="12"/>
          <w:b/>
          <w:bCs/>
          <w:color w:val="000000"/>
        </w:rPr>
        <w:softHyphen/>
        <w:t>го содержания, с пониманием запрашиваемой информации фактического характера, используя зрительные опоры и язы</w:t>
      </w:r>
      <w:r>
        <w:rPr>
          <w:rStyle w:val="12"/>
          <w:b/>
          <w:bCs/>
          <w:color w:val="000000"/>
        </w:rPr>
        <w:softHyphen/>
        <w:t>ковую догадку (время звучания текста/текстов для аудирова</w:t>
      </w:r>
      <w:r>
        <w:rPr>
          <w:rStyle w:val="12"/>
          <w:b/>
          <w:bCs/>
          <w:color w:val="000000"/>
        </w:rPr>
        <w:softHyphen/>
        <w:t>ния — до 40 секунд.</w:t>
      </w:r>
    </w:p>
    <w:p w:rsidR="00D45411" w:rsidRDefault="00D45411">
      <w:pPr>
        <w:pStyle w:val="101"/>
        <w:framePr w:w="6341" w:h="10176" w:hRule="exact" w:wrap="around" w:vAnchor="page" w:hAnchor="page" w:x="2804" w:y="3087"/>
        <w:shd w:val="clear" w:color="auto" w:fill="auto"/>
        <w:spacing w:before="0" w:after="0" w:line="240" w:lineRule="exact"/>
        <w:ind w:left="240"/>
        <w:jc w:val="left"/>
      </w:pPr>
      <w:r>
        <w:rPr>
          <w:rStyle w:val="100"/>
          <w:b/>
          <w:bCs/>
          <w:i/>
          <w:iCs/>
          <w:color w:val="000000"/>
        </w:rPr>
        <w:t>Смысловое чтение</w:t>
      </w:r>
    </w:p>
    <w:p w:rsidR="00D45411" w:rsidRDefault="00D45411">
      <w:pPr>
        <w:pStyle w:val="a6"/>
        <w:framePr w:w="6341" w:h="10176" w:hRule="exact" w:wrap="around" w:vAnchor="page" w:hAnchor="page" w:x="2804" w:y="3087"/>
        <w:shd w:val="clear" w:color="auto" w:fill="auto"/>
        <w:spacing w:line="240" w:lineRule="exact"/>
        <w:ind w:left="240" w:right="20" w:hanging="240"/>
      </w:pPr>
      <w:r>
        <w:rPr>
          <w:rStyle w:val="12"/>
          <w:b/>
          <w:bCs/>
          <w:color w:val="000000"/>
        </w:rPr>
        <w:t>—</w:t>
      </w:r>
      <w:r>
        <w:rPr>
          <w:rStyle w:val="53"/>
          <w:b/>
          <w:bCs/>
          <w:color w:val="000000"/>
        </w:rPr>
        <w:t>читать вслух и понимать</w:t>
      </w:r>
      <w:r>
        <w:rPr>
          <w:rStyle w:val="12"/>
          <w:b/>
          <w:bCs/>
          <w:color w:val="000000"/>
        </w:rPr>
        <w:t xml:space="preserve"> учебные и адаптированные аутен</w:t>
      </w:r>
      <w:r>
        <w:rPr>
          <w:rStyle w:val="12"/>
          <w:b/>
          <w:bCs/>
          <w:color w:val="000000"/>
        </w:rPr>
        <w:softHyphen/>
        <w:t>тичные тексты объемом до 60 слов, построенные на изучен</w:t>
      </w:r>
      <w:r>
        <w:rPr>
          <w:rStyle w:val="12"/>
          <w:b/>
          <w:bCs/>
          <w:color w:val="000000"/>
        </w:rPr>
        <w:softHyphen/>
        <w:t>ном языковом материале, с соблюдением правил чтения и соответствующей интонацией, обеспечивая тем самым адек</w:t>
      </w:r>
      <w:r>
        <w:rPr>
          <w:rStyle w:val="12"/>
          <w:b/>
          <w:bCs/>
          <w:color w:val="000000"/>
        </w:rPr>
        <w:softHyphen/>
        <w:t>ватное восприятие читаемого слушателями;</w:t>
      </w:r>
    </w:p>
    <w:p w:rsidR="00D45411" w:rsidRDefault="00D45411">
      <w:pPr>
        <w:pStyle w:val="a6"/>
        <w:framePr w:w="6341" w:h="10176" w:hRule="exact" w:wrap="around" w:vAnchor="page" w:hAnchor="page" w:x="2804" w:y="3087"/>
        <w:shd w:val="clear" w:color="auto" w:fill="auto"/>
        <w:spacing w:line="240" w:lineRule="exact"/>
        <w:ind w:left="240" w:right="20" w:hanging="240"/>
      </w:pPr>
      <w:r>
        <w:rPr>
          <w:rStyle w:val="12"/>
          <w:b/>
          <w:bCs/>
          <w:color w:val="000000"/>
        </w:rPr>
        <w:t>—</w:t>
      </w:r>
      <w:r>
        <w:rPr>
          <w:rStyle w:val="53"/>
          <w:b/>
          <w:bCs/>
          <w:color w:val="000000"/>
        </w:rPr>
        <w:t>читать про себя и понимать</w:t>
      </w:r>
      <w:r>
        <w:rPr>
          <w:rStyle w:val="12"/>
          <w:b/>
          <w:bCs/>
          <w:color w:val="000000"/>
        </w:rPr>
        <w:t xml:space="preserve"> учебные тексты, построенные на изученном языковом материале, с различной глубиной проникновения в их содержание в зависимости от постав</w:t>
      </w:r>
      <w:r>
        <w:rPr>
          <w:rStyle w:val="12"/>
          <w:b/>
          <w:bCs/>
          <w:color w:val="000000"/>
        </w:rPr>
        <w:softHyphen/>
        <w:t>ленной коммуникативной задачи: с пониманием основного содержания, с пониманием запрашиваемой информации, ис</w:t>
      </w:r>
      <w:r>
        <w:rPr>
          <w:rStyle w:val="12"/>
          <w:b/>
          <w:bCs/>
          <w:color w:val="000000"/>
        </w:rPr>
        <w:softHyphen/>
        <w:t>пользуя зрительные опоры и языковую догадку (объём текста для чтения — до 80 слов).</w:t>
      </w:r>
    </w:p>
    <w:p w:rsidR="00D45411" w:rsidRDefault="00D45411">
      <w:pPr>
        <w:pStyle w:val="101"/>
        <w:framePr w:w="6341" w:h="10176" w:hRule="exact" w:wrap="around" w:vAnchor="page" w:hAnchor="page" w:x="2804" w:y="3087"/>
        <w:shd w:val="clear" w:color="auto" w:fill="auto"/>
        <w:spacing w:before="0" w:after="0" w:line="235" w:lineRule="exact"/>
        <w:ind w:left="240"/>
        <w:jc w:val="left"/>
      </w:pPr>
      <w:r>
        <w:rPr>
          <w:rStyle w:val="100"/>
          <w:b/>
          <w:bCs/>
          <w:i/>
          <w:iCs/>
          <w:color w:val="000000"/>
        </w:rPr>
        <w:t>Письмо</w:t>
      </w:r>
    </w:p>
    <w:p w:rsidR="00D45411" w:rsidRDefault="00D45411">
      <w:pPr>
        <w:pStyle w:val="a6"/>
        <w:framePr w:w="6341" w:h="10176" w:hRule="exact" w:wrap="around" w:vAnchor="page" w:hAnchor="page" w:x="2804" w:y="3087"/>
        <w:shd w:val="clear" w:color="auto" w:fill="auto"/>
        <w:spacing w:line="235" w:lineRule="exact"/>
        <w:ind w:left="240" w:right="20" w:hanging="240"/>
      </w:pPr>
      <w:r>
        <w:rPr>
          <w:rStyle w:val="12"/>
          <w:b/>
          <w:bCs/>
          <w:color w:val="000000"/>
        </w:rPr>
        <w:t>—</w:t>
      </w:r>
      <w:r>
        <w:rPr>
          <w:rStyle w:val="53"/>
          <w:b/>
          <w:bCs/>
          <w:color w:val="000000"/>
        </w:rPr>
        <w:t>заполнять</w:t>
      </w:r>
      <w:r>
        <w:rPr>
          <w:rStyle w:val="12"/>
          <w:b/>
          <w:bCs/>
          <w:color w:val="000000"/>
        </w:rPr>
        <w:t xml:space="preserve"> простые формуляры, сообщая о себе основные сведения, в соответствии с нормами, принятыми в стране/ странах изучаемого языка;</w:t>
      </w:r>
    </w:p>
    <w:p w:rsidR="00D45411" w:rsidRDefault="00D45411">
      <w:pPr>
        <w:pStyle w:val="a6"/>
        <w:framePr w:w="6341" w:h="10176" w:hRule="exact" w:wrap="around" w:vAnchor="page" w:hAnchor="page" w:x="2804" w:y="3087"/>
        <w:shd w:val="clear" w:color="auto" w:fill="auto"/>
        <w:spacing w:line="235" w:lineRule="exact"/>
        <w:ind w:left="240" w:right="20" w:hanging="240"/>
      </w:pPr>
      <w:r>
        <w:rPr>
          <w:rStyle w:val="12"/>
          <w:b/>
          <w:bCs/>
          <w:color w:val="000000"/>
        </w:rPr>
        <w:t>—</w:t>
      </w:r>
      <w:r>
        <w:rPr>
          <w:rStyle w:val="53"/>
          <w:b/>
          <w:bCs/>
          <w:color w:val="000000"/>
        </w:rPr>
        <w:t>писать</w:t>
      </w:r>
      <w:r>
        <w:rPr>
          <w:rStyle w:val="12"/>
          <w:b/>
          <w:bCs/>
          <w:color w:val="000000"/>
        </w:rPr>
        <w:t xml:space="preserve"> с опорой на образец короткие поздравления с празд</w:t>
      </w:r>
      <w:r>
        <w:rPr>
          <w:rStyle w:val="12"/>
          <w:b/>
          <w:bCs/>
          <w:color w:val="000000"/>
        </w:rPr>
        <w:softHyphen/>
        <w:t>никами.</w:t>
      </w:r>
    </w:p>
    <w:p w:rsidR="00D45411" w:rsidRDefault="00D45411">
      <w:pPr>
        <w:pStyle w:val="101"/>
        <w:framePr w:w="6341" w:h="10176" w:hRule="exact" w:wrap="around" w:vAnchor="page" w:hAnchor="page" w:x="2804" w:y="3087"/>
        <w:shd w:val="clear" w:color="auto" w:fill="auto"/>
        <w:spacing w:before="0" w:after="0" w:line="235" w:lineRule="exact"/>
        <w:ind w:left="240" w:right="1920"/>
        <w:jc w:val="left"/>
      </w:pPr>
      <w:r>
        <w:rPr>
          <w:rStyle w:val="109"/>
          <w:b/>
          <w:bCs/>
          <w:i w:val="0"/>
          <w:iCs w:val="0"/>
          <w:color w:val="000000"/>
        </w:rPr>
        <w:t xml:space="preserve">Языковые знания и навыки </w:t>
      </w:r>
      <w:r>
        <w:rPr>
          <w:rStyle w:val="100"/>
          <w:b/>
          <w:bCs/>
          <w:i/>
          <w:iCs/>
          <w:color w:val="000000"/>
        </w:rPr>
        <w:t>Фонетическая сторона речи</w:t>
      </w:r>
    </w:p>
    <w:p w:rsidR="00D45411" w:rsidRDefault="00D45411">
      <w:pPr>
        <w:pStyle w:val="a6"/>
        <w:framePr w:w="6341" w:h="10176" w:hRule="exact" w:wrap="around" w:vAnchor="page" w:hAnchor="page" w:x="2804" w:y="3087"/>
        <w:shd w:val="clear" w:color="auto" w:fill="auto"/>
        <w:spacing w:line="235" w:lineRule="exact"/>
        <w:ind w:left="240" w:right="20" w:hanging="240"/>
      </w:pPr>
      <w:r>
        <w:rPr>
          <w:rStyle w:val="12"/>
          <w:b/>
          <w:bCs/>
          <w:color w:val="000000"/>
        </w:rPr>
        <w:t>—</w:t>
      </w:r>
      <w:r>
        <w:rPr>
          <w:rStyle w:val="53"/>
          <w:b/>
          <w:bCs/>
          <w:color w:val="000000"/>
        </w:rPr>
        <w:t>различать на слух</w:t>
      </w:r>
      <w:r>
        <w:rPr>
          <w:rStyle w:val="12"/>
          <w:b/>
          <w:bCs/>
          <w:color w:val="000000"/>
        </w:rPr>
        <w:t xml:space="preserve"> и адекватно, без ошибок произносить слова с правильным ударением и фразы с соблюдением их ритмико-интонационных особенностей;</w:t>
      </w:r>
    </w:p>
    <w:p w:rsidR="00D45411" w:rsidRDefault="00D45411">
      <w:pPr>
        <w:pStyle w:val="a6"/>
        <w:framePr w:w="6341" w:h="10176" w:hRule="exact" w:wrap="around" w:vAnchor="page" w:hAnchor="page" w:x="2804" w:y="3087"/>
        <w:shd w:val="clear" w:color="auto" w:fill="auto"/>
        <w:spacing w:line="235" w:lineRule="exact"/>
        <w:ind w:left="240" w:right="20" w:hanging="240"/>
      </w:pPr>
      <w:r>
        <w:rPr>
          <w:rStyle w:val="53"/>
          <w:b/>
          <w:bCs/>
          <w:color w:val="000000"/>
        </w:rPr>
        <w:t>—называть</w:t>
      </w:r>
      <w:r>
        <w:rPr>
          <w:rStyle w:val="12"/>
          <w:b/>
          <w:bCs/>
          <w:color w:val="000000"/>
        </w:rPr>
        <w:t xml:space="preserve"> буквы французского алфавита в правильной по</w:t>
      </w:r>
      <w:r>
        <w:rPr>
          <w:rStyle w:val="12"/>
          <w:b/>
          <w:bCs/>
          <w:color w:val="000000"/>
        </w:rPr>
        <w:softHyphen/>
        <w:t>следовательности и графически корректно воспроизводить все буквы алфавита;</w:t>
      </w:r>
    </w:p>
    <w:p w:rsidR="00D45411" w:rsidRDefault="00D45411">
      <w:pPr>
        <w:pStyle w:val="a6"/>
        <w:framePr w:w="6341" w:h="10176" w:hRule="exact" w:wrap="around" w:vAnchor="page" w:hAnchor="page" w:x="2804" w:y="3087"/>
        <w:shd w:val="clear" w:color="auto" w:fill="auto"/>
        <w:spacing w:line="235" w:lineRule="exact"/>
        <w:ind w:left="240" w:right="20" w:hanging="240"/>
      </w:pPr>
      <w:r>
        <w:rPr>
          <w:rStyle w:val="12"/>
          <w:b/>
          <w:bCs/>
          <w:color w:val="000000"/>
        </w:rPr>
        <w:t>—</w:t>
      </w:r>
      <w:r>
        <w:rPr>
          <w:rStyle w:val="53"/>
          <w:b/>
          <w:bCs/>
          <w:color w:val="000000"/>
        </w:rPr>
        <w:t>читать вслух</w:t>
      </w:r>
      <w:r>
        <w:rPr>
          <w:rStyle w:val="12"/>
          <w:b/>
          <w:bCs/>
          <w:color w:val="000000"/>
        </w:rPr>
        <w:t xml:space="preserve"> новые слова согласно основным правилам чте</w:t>
      </w:r>
      <w:r>
        <w:rPr>
          <w:rStyle w:val="12"/>
          <w:b/>
          <w:bCs/>
          <w:color w:val="000000"/>
        </w:rPr>
        <w:softHyphen/>
        <w:t>ния;</w:t>
      </w:r>
    </w:p>
    <w:p w:rsidR="00D45411" w:rsidRDefault="00D45411">
      <w:pPr>
        <w:pStyle w:val="101"/>
        <w:framePr w:w="6341" w:h="10176" w:hRule="exact" w:wrap="around" w:vAnchor="page" w:hAnchor="page" w:x="2804" w:y="3087"/>
        <w:shd w:val="clear" w:color="auto" w:fill="auto"/>
        <w:spacing w:before="0" w:after="0" w:line="235" w:lineRule="exact"/>
        <w:ind w:left="240"/>
        <w:jc w:val="left"/>
      </w:pPr>
      <w:r>
        <w:rPr>
          <w:rStyle w:val="100"/>
          <w:b/>
          <w:bCs/>
          <w:i/>
          <w:iCs/>
          <w:color w:val="000000"/>
        </w:rPr>
        <w:t>Графика, орфография и пунктуация</w:t>
      </w:r>
    </w:p>
    <w:p w:rsidR="00D45411" w:rsidRDefault="00D45411">
      <w:pPr>
        <w:pStyle w:val="a6"/>
        <w:framePr w:w="6341" w:h="10176" w:hRule="exact" w:wrap="around" w:vAnchor="page" w:hAnchor="page" w:x="2804" w:y="3087"/>
        <w:shd w:val="clear" w:color="auto" w:fill="auto"/>
        <w:spacing w:line="235" w:lineRule="exact"/>
        <w:ind w:left="240" w:hanging="240"/>
      </w:pPr>
      <w:r>
        <w:rPr>
          <w:rStyle w:val="12"/>
          <w:b/>
          <w:bCs/>
          <w:color w:val="000000"/>
        </w:rPr>
        <w:t>—</w:t>
      </w:r>
      <w:r>
        <w:rPr>
          <w:rStyle w:val="53"/>
          <w:b/>
          <w:bCs/>
          <w:color w:val="000000"/>
        </w:rPr>
        <w:t>правильно писать</w:t>
      </w:r>
      <w:r>
        <w:rPr>
          <w:rStyle w:val="12"/>
          <w:b/>
          <w:bCs/>
          <w:color w:val="000000"/>
        </w:rPr>
        <w:t xml:space="preserve"> изученные слова;</w:t>
      </w:r>
    </w:p>
    <w:p w:rsidR="00D45411" w:rsidRDefault="00D45411">
      <w:pPr>
        <w:pStyle w:val="a6"/>
        <w:framePr w:w="6341" w:h="10176" w:hRule="exact" w:wrap="around" w:vAnchor="page" w:hAnchor="page" w:x="2804" w:y="3087"/>
        <w:shd w:val="clear" w:color="auto" w:fill="auto"/>
        <w:spacing w:line="235" w:lineRule="exact"/>
        <w:ind w:left="240" w:right="20" w:hanging="240"/>
      </w:pPr>
      <w:r>
        <w:rPr>
          <w:rStyle w:val="12"/>
          <w:b/>
          <w:bCs/>
          <w:color w:val="000000"/>
        </w:rPr>
        <w:t>—</w:t>
      </w:r>
      <w:r>
        <w:rPr>
          <w:rStyle w:val="53"/>
          <w:b/>
          <w:bCs/>
          <w:color w:val="000000"/>
        </w:rPr>
        <w:t>правильно расставлять</w:t>
      </w:r>
      <w:r>
        <w:rPr>
          <w:rStyle w:val="12"/>
          <w:b/>
          <w:bCs/>
          <w:color w:val="000000"/>
        </w:rPr>
        <w:t xml:space="preserve"> знаки препинания (точку, вопро</w:t>
      </w:r>
      <w:r>
        <w:rPr>
          <w:rStyle w:val="12"/>
          <w:b/>
          <w:bCs/>
          <w:color w:val="000000"/>
        </w:rPr>
        <w:softHyphen/>
        <w:t>сительный и восклицательный знаки в конце предложения);</w:t>
      </w:r>
    </w:p>
    <w:p w:rsidR="00D45411" w:rsidRDefault="00D45411">
      <w:pPr>
        <w:pStyle w:val="a5"/>
        <w:framePr w:wrap="around" w:vAnchor="page" w:hAnchor="page" w:x="2775" w:y="13618"/>
        <w:shd w:val="clear" w:color="auto" w:fill="auto"/>
        <w:spacing w:line="130" w:lineRule="exact"/>
        <w:ind w:left="20"/>
      </w:pPr>
      <w:r>
        <w:rPr>
          <w:rStyle w:val="0pt4"/>
          <w:color w:val="000000"/>
        </w:rPr>
        <w:t>Французский язык. 2—4 классы</w:t>
      </w:r>
    </w:p>
    <w:p w:rsidR="00D45411" w:rsidRDefault="00D45411">
      <w:pPr>
        <w:pStyle w:val="a5"/>
        <w:framePr w:wrap="around" w:vAnchor="page" w:hAnchor="page" w:x="8919" w:y="13628"/>
        <w:shd w:val="clear" w:color="auto" w:fill="auto"/>
        <w:spacing w:line="130" w:lineRule="exact"/>
        <w:ind w:left="20"/>
      </w:pPr>
      <w:r>
        <w:rPr>
          <w:rStyle w:val="0pt4"/>
          <w:color w:val="000000"/>
        </w:rPr>
        <w:t>175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01"/>
        <w:framePr w:w="6336" w:h="10354" w:hRule="exact" w:wrap="around" w:vAnchor="page" w:hAnchor="page" w:x="2816" w:y="3071"/>
        <w:shd w:val="clear" w:color="auto" w:fill="auto"/>
        <w:spacing w:before="0" w:after="0" w:line="230" w:lineRule="exact"/>
        <w:ind w:left="240"/>
        <w:jc w:val="left"/>
      </w:pPr>
      <w:r>
        <w:rPr>
          <w:rStyle w:val="100"/>
          <w:b/>
          <w:bCs/>
          <w:i/>
          <w:iCs/>
          <w:color w:val="000000"/>
        </w:rPr>
        <w:lastRenderedPageBreak/>
        <w:t>Лексическая сторона речи</w:t>
      </w:r>
    </w:p>
    <w:p w:rsidR="00D45411" w:rsidRDefault="00D45411">
      <w:pPr>
        <w:pStyle w:val="a6"/>
        <w:framePr w:w="6336" w:h="10354" w:hRule="exact" w:wrap="around" w:vAnchor="page" w:hAnchor="page" w:x="2816" w:y="3071"/>
        <w:shd w:val="clear" w:color="auto" w:fill="auto"/>
        <w:spacing w:line="230" w:lineRule="exact"/>
        <w:ind w:left="240" w:right="20" w:hanging="200"/>
      </w:pPr>
      <w:r>
        <w:rPr>
          <w:rStyle w:val="53"/>
          <w:b/>
          <w:bCs/>
          <w:color w:val="000000"/>
        </w:rPr>
        <w:t>—распознавать</w:t>
      </w:r>
      <w:r>
        <w:rPr>
          <w:rStyle w:val="12"/>
          <w:b/>
          <w:bCs/>
          <w:color w:val="000000"/>
        </w:rPr>
        <w:t xml:space="preserve"> и правильно </w:t>
      </w:r>
      <w:r>
        <w:rPr>
          <w:rStyle w:val="53"/>
          <w:b/>
          <w:bCs/>
          <w:color w:val="000000"/>
        </w:rPr>
        <w:t>употреблять</w:t>
      </w:r>
      <w:r>
        <w:rPr>
          <w:rStyle w:val="12"/>
          <w:b/>
          <w:bCs/>
          <w:color w:val="000000"/>
        </w:rPr>
        <w:t xml:space="preserve"> в устной и пись</w:t>
      </w:r>
      <w:r>
        <w:rPr>
          <w:rStyle w:val="12"/>
          <w:b/>
          <w:bCs/>
          <w:color w:val="000000"/>
        </w:rPr>
        <w:softHyphen/>
        <w:t>менной речи не менее 200 лексических единиц (слов, слово</w:t>
      </w:r>
      <w:r>
        <w:rPr>
          <w:rStyle w:val="12"/>
          <w:b/>
          <w:bCs/>
          <w:color w:val="000000"/>
        </w:rPr>
        <w:softHyphen/>
        <w:t>сочетаний, речевых клише), обслуживающих ситуации обще</w:t>
      </w:r>
      <w:r>
        <w:rPr>
          <w:rStyle w:val="12"/>
          <w:b/>
          <w:bCs/>
          <w:color w:val="000000"/>
        </w:rPr>
        <w:softHyphen/>
        <w:t>ния;</w:t>
      </w:r>
    </w:p>
    <w:p w:rsidR="00D45411" w:rsidRDefault="00D45411">
      <w:pPr>
        <w:pStyle w:val="a6"/>
        <w:framePr w:w="6336" w:h="10354" w:hRule="exact" w:wrap="around" w:vAnchor="page" w:hAnchor="page" w:x="2816" w:y="3071"/>
        <w:shd w:val="clear" w:color="auto" w:fill="auto"/>
        <w:spacing w:line="230" w:lineRule="exact"/>
        <w:ind w:left="240" w:right="20" w:hanging="200"/>
      </w:pPr>
      <w:r>
        <w:rPr>
          <w:rStyle w:val="12"/>
          <w:b/>
          <w:bCs/>
          <w:color w:val="000000"/>
        </w:rPr>
        <w:t>—</w:t>
      </w:r>
      <w:r>
        <w:rPr>
          <w:rStyle w:val="53"/>
          <w:b/>
          <w:bCs/>
          <w:color w:val="000000"/>
        </w:rPr>
        <w:t>распознавать</w:t>
      </w:r>
      <w:r>
        <w:rPr>
          <w:rStyle w:val="12"/>
          <w:b/>
          <w:bCs/>
          <w:color w:val="000000"/>
        </w:rPr>
        <w:t xml:space="preserve"> с помощью языковой догадки интернацио</w:t>
      </w:r>
      <w:r>
        <w:rPr>
          <w:rStyle w:val="12"/>
          <w:b/>
          <w:bCs/>
          <w:color w:val="000000"/>
        </w:rPr>
        <w:softHyphen/>
        <w:t xml:space="preserve">нальные слова </w:t>
      </w:r>
      <w:r w:rsidRPr="000B5CC4">
        <w:rPr>
          <w:rStyle w:val="12"/>
          <w:b/>
          <w:bCs/>
          <w:color w:val="000000"/>
          <w:lang w:eastAsia="en-US"/>
        </w:rPr>
        <w:t>(</w:t>
      </w:r>
      <w:r>
        <w:rPr>
          <w:rStyle w:val="12"/>
          <w:b/>
          <w:bCs/>
          <w:color w:val="000000"/>
          <w:lang w:val="en-US" w:eastAsia="en-US"/>
        </w:rPr>
        <w:t>un</w:t>
      </w:r>
      <w:r w:rsidRPr="000B5CC4">
        <w:rPr>
          <w:rStyle w:val="12"/>
          <w:b/>
          <w:bCs/>
          <w:color w:val="000000"/>
          <w:lang w:eastAsia="en-US"/>
        </w:rPr>
        <w:t xml:space="preserve"> </w:t>
      </w:r>
      <w:r>
        <w:rPr>
          <w:rStyle w:val="12"/>
          <w:b/>
          <w:bCs/>
          <w:color w:val="000000"/>
          <w:lang w:val="en-US" w:eastAsia="en-US"/>
        </w:rPr>
        <w:t>film</w:t>
      </w:r>
      <w:r w:rsidRPr="000B5CC4">
        <w:rPr>
          <w:rStyle w:val="12"/>
          <w:b/>
          <w:bCs/>
          <w:color w:val="000000"/>
          <w:lang w:eastAsia="en-US"/>
        </w:rPr>
        <w:t xml:space="preserve">, </w:t>
      </w:r>
      <w:r>
        <w:rPr>
          <w:rStyle w:val="12"/>
          <w:b/>
          <w:bCs/>
          <w:color w:val="000000"/>
          <w:lang w:val="en-US" w:eastAsia="en-US"/>
        </w:rPr>
        <w:t>le</w:t>
      </w:r>
      <w:r w:rsidRPr="000B5CC4">
        <w:rPr>
          <w:rStyle w:val="12"/>
          <w:b/>
          <w:bCs/>
          <w:color w:val="000000"/>
          <w:lang w:eastAsia="en-US"/>
        </w:rPr>
        <w:t xml:space="preserve"> </w:t>
      </w:r>
      <w:r>
        <w:rPr>
          <w:rStyle w:val="12"/>
          <w:b/>
          <w:bCs/>
          <w:color w:val="000000"/>
          <w:lang w:val="en-US" w:eastAsia="en-US"/>
        </w:rPr>
        <w:t>cosmos</w:t>
      </w:r>
      <w:r w:rsidRPr="000B5CC4">
        <w:rPr>
          <w:rStyle w:val="12"/>
          <w:b/>
          <w:bCs/>
          <w:color w:val="000000"/>
          <w:lang w:eastAsia="en-US"/>
        </w:rPr>
        <w:t>).</w:t>
      </w:r>
    </w:p>
    <w:p w:rsidR="00D45411" w:rsidRDefault="00D45411">
      <w:pPr>
        <w:pStyle w:val="101"/>
        <w:framePr w:w="6336" w:h="10354" w:hRule="exact" w:wrap="around" w:vAnchor="page" w:hAnchor="page" w:x="2816" w:y="3071"/>
        <w:shd w:val="clear" w:color="auto" w:fill="auto"/>
        <w:spacing w:before="0" w:after="0" w:line="230" w:lineRule="exact"/>
        <w:ind w:left="240"/>
        <w:jc w:val="left"/>
      </w:pPr>
      <w:r>
        <w:rPr>
          <w:rStyle w:val="100"/>
          <w:b/>
          <w:bCs/>
          <w:i/>
          <w:iCs/>
          <w:color w:val="000000"/>
        </w:rPr>
        <w:t>Грамматическая сторона речи</w:t>
      </w:r>
    </w:p>
    <w:p w:rsidR="00D45411" w:rsidRDefault="00D45411">
      <w:pPr>
        <w:pStyle w:val="a6"/>
        <w:framePr w:w="6336" w:h="10354" w:hRule="exact" w:wrap="around" w:vAnchor="page" w:hAnchor="page" w:x="2816" w:y="3071"/>
        <w:shd w:val="clear" w:color="auto" w:fill="auto"/>
        <w:spacing w:line="230" w:lineRule="exact"/>
        <w:ind w:left="240" w:right="20" w:hanging="200"/>
      </w:pPr>
      <w:r>
        <w:rPr>
          <w:rStyle w:val="12"/>
          <w:b/>
          <w:bCs/>
          <w:color w:val="000000"/>
        </w:rPr>
        <w:t>—</w:t>
      </w:r>
      <w:r>
        <w:rPr>
          <w:rStyle w:val="53"/>
          <w:b/>
          <w:bCs/>
          <w:color w:val="000000"/>
        </w:rPr>
        <w:t>распознавать и употреблять</w:t>
      </w:r>
      <w:r>
        <w:rPr>
          <w:rStyle w:val="12"/>
          <w:b/>
          <w:bCs/>
          <w:color w:val="000000"/>
        </w:rPr>
        <w:t xml:space="preserve"> в устной и письменной речи изученные морфологические формы и синтаксические кон</w:t>
      </w:r>
      <w:r>
        <w:rPr>
          <w:rStyle w:val="12"/>
          <w:b/>
          <w:bCs/>
          <w:color w:val="000000"/>
        </w:rPr>
        <w:softHyphen/>
        <w:t>струкции французского языка:</w:t>
      </w:r>
    </w:p>
    <w:p w:rsidR="00D45411" w:rsidRDefault="00D45411">
      <w:pPr>
        <w:pStyle w:val="a6"/>
        <w:framePr w:w="6336" w:h="10354" w:hRule="exact" w:wrap="around" w:vAnchor="page" w:hAnchor="page" w:x="2816" w:y="3071"/>
        <w:numPr>
          <w:ilvl w:val="0"/>
          <w:numId w:val="30"/>
        </w:numPr>
        <w:shd w:val="clear" w:color="auto" w:fill="auto"/>
        <w:spacing w:line="230" w:lineRule="exact"/>
        <w:ind w:left="240" w:right="20" w:hanging="200"/>
      </w:pPr>
      <w:r w:rsidRPr="000B5CC4">
        <w:rPr>
          <w:rStyle w:val="12"/>
          <w:b/>
          <w:bCs/>
          <w:color w:val="000000"/>
          <w:lang w:eastAsia="en-US"/>
        </w:rPr>
        <w:t xml:space="preserve"> </w:t>
      </w:r>
      <w:r>
        <w:rPr>
          <w:rStyle w:val="12"/>
          <w:b/>
          <w:bCs/>
          <w:color w:val="000000"/>
        </w:rPr>
        <w:t>основные коммуникативные типы предложений: повествова</w:t>
      </w:r>
      <w:r>
        <w:rPr>
          <w:rStyle w:val="12"/>
          <w:b/>
          <w:bCs/>
          <w:color w:val="000000"/>
        </w:rPr>
        <w:softHyphen/>
        <w:t xml:space="preserve">тельные (утвердительные, отрицательные), вопросительные (общий, специальный вопросы) с вопросительными словами </w:t>
      </w:r>
      <w:r>
        <w:rPr>
          <w:rStyle w:val="12"/>
          <w:b/>
          <w:bCs/>
          <w:color w:val="000000"/>
          <w:lang w:val="en-US" w:eastAsia="en-US"/>
        </w:rPr>
        <w:t>qui</w:t>
      </w:r>
      <w:r w:rsidRPr="000B5CC4">
        <w:rPr>
          <w:rStyle w:val="12"/>
          <w:b/>
          <w:bCs/>
          <w:color w:val="000000"/>
          <w:lang w:eastAsia="en-US"/>
        </w:rPr>
        <w:t xml:space="preserve">, </w:t>
      </w:r>
      <w:r>
        <w:rPr>
          <w:rStyle w:val="12"/>
          <w:b/>
          <w:bCs/>
          <w:color w:val="000000"/>
          <w:lang w:val="en-US" w:eastAsia="en-US"/>
        </w:rPr>
        <w:t>quand</w:t>
      </w:r>
      <w:r w:rsidRPr="000B5CC4">
        <w:rPr>
          <w:rStyle w:val="12"/>
          <w:b/>
          <w:bCs/>
          <w:color w:val="000000"/>
          <w:lang w:eastAsia="en-US"/>
        </w:rPr>
        <w:t xml:space="preserve">, </w:t>
      </w:r>
      <w:r>
        <w:rPr>
          <w:rStyle w:val="12"/>
          <w:b/>
          <w:bCs/>
          <w:color w:val="000000"/>
          <w:lang w:val="en-US" w:eastAsia="en-US"/>
        </w:rPr>
        <w:t>ou</w:t>
      </w:r>
      <w:r w:rsidRPr="000B5CC4">
        <w:rPr>
          <w:rStyle w:val="12"/>
          <w:b/>
          <w:bCs/>
          <w:color w:val="000000"/>
          <w:lang w:eastAsia="en-US"/>
        </w:rPr>
        <w:t xml:space="preserve">, </w:t>
      </w:r>
      <w:r>
        <w:rPr>
          <w:rStyle w:val="12"/>
          <w:b/>
          <w:bCs/>
          <w:color w:val="000000"/>
          <w:lang w:val="en-US" w:eastAsia="en-US"/>
        </w:rPr>
        <w:t>comment</w:t>
      </w:r>
      <w:r w:rsidRPr="000B5CC4">
        <w:rPr>
          <w:rStyle w:val="12"/>
          <w:b/>
          <w:bCs/>
          <w:color w:val="000000"/>
          <w:lang w:eastAsia="en-US"/>
        </w:rPr>
        <w:t xml:space="preserve">, </w:t>
      </w:r>
      <w:r>
        <w:rPr>
          <w:rStyle w:val="12"/>
          <w:b/>
          <w:bCs/>
          <w:color w:val="000000"/>
          <w:lang w:val="en-US" w:eastAsia="en-US"/>
        </w:rPr>
        <w:t>pourquoi</w:t>
      </w:r>
      <w:r w:rsidRPr="000B5CC4">
        <w:rPr>
          <w:rStyle w:val="12"/>
          <w:b/>
          <w:bCs/>
          <w:color w:val="000000"/>
          <w:lang w:eastAsia="en-US"/>
        </w:rPr>
        <w:t xml:space="preserve">, </w:t>
      </w:r>
      <w:r>
        <w:rPr>
          <w:rStyle w:val="12"/>
          <w:b/>
          <w:bCs/>
          <w:color w:val="000000"/>
        </w:rPr>
        <w:t xml:space="preserve">а также с оборотами </w:t>
      </w:r>
      <w:r>
        <w:rPr>
          <w:rStyle w:val="12"/>
          <w:b/>
          <w:bCs/>
          <w:color w:val="000000"/>
          <w:lang w:val="en-US" w:eastAsia="en-US"/>
        </w:rPr>
        <w:t>est</w:t>
      </w:r>
      <w:r w:rsidRPr="000B5CC4">
        <w:rPr>
          <w:rStyle w:val="12"/>
          <w:b/>
          <w:bCs/>
          <w:color w:val="000000"/>
          <w:lang w:eastAsia="en-US"/>
        </w:rPr>
        <w:t>-</w:t>
      </w:r>
      <w:r>
        <w:rPr>
          <w:rStyle w:val="12"/>
          <w:b/>
          <w:bCs/>
          <w:color w:val="000000"/>
          <w:lang w:val="en-US" w:eastAsia="en-US"/>
        </w:rPr>
        <w:t>ce</w:t>
      </w:r>
      <w:r w:rsidRPr="000B5CC4">
        <w:rPr>
          <w:rStyle w:val="12"/>
          <w:b/>
          <w:bCs/>
          <w:color w:val="000000"/>
          <w:lang w:eastAsia="en-US"/>
        </w:rPr>
        <w:t xml:space="preserve"> </w:t>
      </w:r>
      <w:r>
        <w:rPr>
          <w:rStyle w:val="12"/>
          <w:b/>
          <w:bCs/>
          <w:color w:val="000000"/>
          <w:lang w:val="en-US" w:eastAsia="en-US"/>
        </w:rPr>
        <w:t>que</w:t>
      </w:r>
      <w:r w:rsidRPr="000B5CC4">
        <w:rPr>
          <w:rStyle w:val="12"/>
          <w:b/>
          <w:bCs/>
          <w:color w:val="000000"/>
          <w:lang w:eastAsia="en-US"/>
        </w:rPr>
        <w:t xml:space="preserve">, </w:t>
      </w:r>
      <w:r>
        <w:rPr>
          <w:rStyle w:val="12"/>
          <w:b/>
          <w:bCs/>
          <w:color w:val="000000"/>
          <w:lang w:val="en-US" w:eastAsia="en-US"/>
        </w:rPr>
        <w:t>qu</w:t>
      </w:r>
      <w:r w:rsidRPr="000B5CC4">
        <w:rPr>
          <w:rStyle w:val="12"/>
          <w:b/>
          <w:bCs/>
          <w:color w:val="000000"/>
          <w:lang w:eastAsia="en-US"/>
        </w:rPr>
        <w:t>’</w:t>
      </w:r>
      <w:r>
        <w:rPr>
          <w:rStyle w:val="12"/>
          <w:b/>
          <w:bCs/>
          <w:color w:val="000000"/>
          <w:lang w:val="en-US" w:eastAsia="en-US"/>
        </w:rPr>
        <w:t>est</w:t>
      </w:r>
      <w:r w:rsidRPr="000B5CC4">
        <w:rPr>
          <w:rStyle w:val="12"/>
          <w:b/>
          <w:bCs/>
          <w:color w:val="000000"/>
          <w:lang w:eastAsia="en-US"/>
        </w:rPr>
        <w:t>-</w:t>
      </w:r>
      <w:r>
        <w:rPr>
          <w:rStyle w:val="12"/>
          <w:b/>
          <w:bCs/>
          <w:color w:val="000000"/>
          <w:lang w:val="en-US" w:eastAsia="en-US"/>
        </w:rPr>
        <w:t>ce</w:t>
      </w:r>
      <w:r w:rsidRPr="000B5CC4">
        <w:rPr>
          <w:rStyle w:val="12"/>
          <w:b/>
          <w:bCs/>
          <w:color w:val="000000"/>
          <w:lang w:eastAsia="en-US"/>
        </w:rPr>
        <w:t xml:space="preserve"> </w:t>
      </w:r>
      <w:r>
        <w:rPr>
          <w:rStyle w:val="12"/>
          <w:b/>
          <w:bCs/>
          <w:color w:val="000000"/>
          <w:lang w:val="en-US" w:eastAsia="en-US"/>
        </w:rPr>
        <w:t>que</w:t>
      </w:r>
      <w:r w:rsidRPr="000B5CC4">
        <w:rPr>
          <w:rStyle w:val="12"/>
          <w:b/>
          <w:bCs/>
          <w:color w:val="000000"/>
          <w:lang w:eastAsia="en-US"/>
        </w:rPr>
        <w:t xml:space="preserve">), </w:t>
      </w:r>
      <w:r>
        <w:rPr>
          <w:rStyle w:val="12"/>
          <w:b/>
          <w:bCs/>
          <w:color w:val="000000"/>
        </w:rPr>
        <w:t>побудительные (в утвердительной форме);</w:t>
      </w:r>
    </w:p>
    <w:p w:rsidR="00D45411" w:rsidRDefault="00D45411">
      <w:pPr>
        <w:pStyle w:val="a6"/>
        <w:framePr w:w="6336" w:h="10354" w:hRule="exact" w:wrap="around" w:vAnchor="page" w:hAnchor="page" w:x="2816" w:y="3071"/>
        <w:numPr>
          <w:ilvl w:val="0"/>
          <w:numId w:val="30"/>
        </w:numPr>
        <w:shd w:val="clear" w:color="auto" w:fill="auto"/>
        <w:spacing w:line="230" w:lineRule="exact"/>
        <w:ind w:left="240" w:right="20" w:hanging="200"/>
      </w:pPr>
      <w:r>
        <w:rPr>
          <w:rStyle w:val="12"/>
          <w:b/>
          <w:bCs/>
          <w:color w:val="000000"/>
        </w:rPr>
        <w:t xml:space="preserve"> нераспространённые и распространённые простые предложе</w:t>
      </w:r>
      <w:r>
        <w:rPr>
          <w:rStyle w:val="12"/>
          <w:b/>
          <w:bCs/>
          <w:color w:val="000000"/>
        </w:rPr>
        <w:softHyphen/>
        <w:t>ния;</w:t>
      </w:r>
    </w:p>
    <w:p w:rsidR="00D45411" w:rsidRDefault="00D45411">
      <w:pPr>
        <w:pStyle w:val="a6"/>
        <w:framePr w:w="6336" w:h="10354" w:hRule="exact" w:wrap="around" w:vAnchor="page" w:hAnchor="page" w:x="2816" w:y="3071"/>
        <w:numPr>
          <w:ilvl w:val="0"/>
          <w:numId w:val="30"/>
        </w:numPr>
        <w:shd w:val="clear" w:color="auto" w:fill="auto"/>
        <w:spacing w:line="230" w:lineRule="exact"/>
        <w:ind w:left="240" w:hanging="200"/>
      </w:pPr>
      <w:r>
        <w:rPr>
          <w:rStyle w:val="12"/>
          <w:b/>
          <w:bCs/>
          <w:color w:val="000000"/>
        </w:rPr>
        <w:t xml:space="preserve"> предложения с оборотом </w:t>
      </w:r>
      <w:r>
        <w:rPr>
          <w:rStyle w:val="12"/>
          <w:b/>
          <w:bCs/>
          <w:color w:val="000000"/>
          <w:lang w:val="en-US" w:eastAsia="en-US"/>
        </w:rPr>
        <w:t>c’est;</w:t>
      </w:r>
    </w:p>
    <w:p w:rsidR="00D45411" w:rsidRDefault="00D45411">
      <w:pPr>
        <w:pStyle w:val="a6"/>
        <w:framePr w:w="6336" w:h="10354" w:hRule="exact" w:wrap="around" w:vAnchor="page" w:hAnchor="page" w:x="2816" w:y="3071"/>
        <w:numPr>
          <w:ilvl w:val="0"/>
          <w:numId w:val="30"/>
        </w:numPr>
        <w:shd w:val="clear" w:color="auto" w:fill="auto"/>
        <w:spacing w:line="230" w:lineRule="exact"/>
        <w:ind w:left="240" w:right="20" w:hanging="200"/>
      </w:pPr>
      <w:r>
        <w:rPr>
          <w:rStyle w:val="12"/>
          <w:b/>
          <w:bCs/>
          <w:color w:val="000000"/>
        </w:rPr>
        <w:t xml:space="preserve"> предложения с простым глагольным сказуемым </w:t>
      </w:r>
      <w:r w:rsidRPr="000B5CC4">
        <w:rPr>
          <w:rStyle w:val="12"/>
          <w:b/>
          <w:bCs/>
          <w:color w:val="000000"/>
          <w:lang w:eastAsia="en-US"/>
        </w:rPr>
        <w:t>(</w:t>
      </w:r>
      <w:r>
        <w:rPr>
          <w:rStyle w:val="12"/>
          <w:b/>
          <w:bCs/>
          <w:color w:val="000000"/>
          <w:lang w:val="en-US" w:eastAsia="en-US"/>
        </w:rPr>
        <w:t>Je</w:t>
      </w:r>
      <w:r w:rsidRPr="000B5CC4">
        <w:rPr>
          <w:rStyle w:val="12"/>
          <w:b/>
          <w:bCs/>
          <w:color w:val="000000"/>
          <w:lang w:eastAsia="en-US"/>
        </w:rPr>
        <w:t xml:space="preserve"> </w:t>
      </w:r>
      <w:r>
        <w:rPr>
          <w:rStyle w:val="12"/>
          <w:b/>
          <w:bCs/>
          <w:color w:val="000000"/>
          <w:lang w:val="en-US" w:eastAsia="en-US"/>
        </w:rPr>
        <w:t>fais</w:t>
      </w:r>
      <w:r w:rsidRPr="000B5CC4">
        <w:rPr>
          <w:rStyle w:val="12"/>
          <w:b/>
          <w:bCs/>
          <w:color w:val="000000"/>
          <w:lang w:eastAsia="en-US"/>
        </w:rPr>
        <w:t xml:space="preserve"> </w:t>
      </w:r>
      <w:r>
        <w:rPr>
          <w:rStyle w:val="12"/>
          <w:b/>
          <w:bCs/>
          <w:color w:val="000000"/>
          <w:lang w:val="en-US" w:eastAsia="en-US"/>
        </w:rPr>
        <w:t>ma</w:t>
      </w:r>
      <w:r w:rsidRPr="000B5CC4">
        <w:rPr>
          <w:rStyle w:val="12"/>
          <w:b/>
          <w:bCs/>
          <w:color w:val="000000"/>
          <w:lang w:eastAsia="en-US"/>
        </w:rPr>
        <w:t xml:space="preserve"> </w:t>
      </w:r>
      <w:r>
        <w:rPr>
          <w:rStyle w:val="12"/>
          <w:b/>
          <w:bCs/>
          <w:color w:val="000000"/>
          <w:lang w:val="en-US" w:eastAsia="en-US"/>
        </w:rPr>
        <w:t>gymnastique</w:t>
      </w:r>
      <w:r w:rsidRPr="000B5CC4">
        <w:rPr>
          <w:rStyle w:val="12"/>
          <w:b/>
          <w:bCs/>
          <w:color w:val="000000"/>
          <w:lang w:eastAsia="en-US"/>
        </w:rPr>
        <w:t xml:space="preserve">.), </w:t>
      </w:r>
      <w:r>
        <w:rPr>
          <w:rStyle w:val="12"/>
          <w:b/>
          <w:bCs/>
          <w:color w:val="000000"/>
        </w:rPr>
        <w:t xml:space="preserve">с составным именным сказуемым </w:t>
      </w:r>
      <w:r w:rsidRPr="000B5CC4">
        <w:rPr>
          <w:rStyle w:val="12"/>
          <w:b/>
          <w:bCs/>
          <w:color w:val="000000"/>
          <w:lang w:eastAsia="en-US"/>
        </w:rPr>
        <w:t>(</w:t>
      </w:r>
      <w:r>
        <w:rPr>
          <w:rStyle w:val="12"/>
          <w:b/>
          <w:bCs/>
          <w:color w:val="000000"/>
          <w:lang w:val="en-US" w:eastAsia="en-US"/>
        </w:rPr>
        <w:t>Ma</w:t>
      </w:r>
      <w:r w:rsidRPr="000B5CC4">
        <w:rPr>
          <w:rStyle w:val="12"/>
          <w:b/>
          <w:bCs/>
          <w:color w:val="000000"/>
          <w:lang w:eastAsia="en-US"/>
        </w:rPr>
        <w:t xml:space="preserve"> </w:t>
      </w:r>
      <w:r>
        <w:rPr>
          <w:rStyle w:val="12"/>
          <w:b/>
          <w:bCs/>
          <w:color w:val="000000"/>
          <w:lang w:val="en-US" w:eastAsia="en-US"/>
        </w:rPr>
        <w:t>mere</w:t>
      </w:r>
      <w:r w:rsidRPr="000B5CC4">
        <w:rPr>
          <w:rStyle w:val="12"/>
          <w:b/>
          <w:bCs/>
          <w:color w:val="000000"/>
          <w:lang w:eastAsia="en-US"/>
        </w:rPr>
        <w:t xml:space="preserve"> </w:t>
      </w:r>
      <w:r>
        <w:rPr>
          <w:rStyle w:val="12"/>
          <w:b/>
          <w:bCs/>
          <w:color w:val="000000"/>
          <w:lang w:val="en-US" w:eastAsia="en-US"/>
        </w:rPr>
        <w:t>est</w:t>
      </w:r>
      <w:r w:rsidRPr="000B5CC4">
        <w:rPr>
          <w:rStyle w:val="12"/>
          <w:b/>
          <w:bCs/>
          <w:color w:val="000000"/>
          <w:lang w:eastAsia="en-US"/>
        </w:rPr>
        <w:t xml:space="preserve"> </w:t>
      </w:r>
      <w:r>
        <w:rPr>
          <w:rStyle w:val="12"/>
          <w:b/>
          <w:bCs/>
          <w:color w:val="000000"/>
          <w:lang w:val="en-US" w:eastAsia="en-US"/>
        </w:rPr>
        <w:t>medecin</w:t>
      </w:r>
      <w:r w:rsidRPr="000B5CC4">
        <w:rPr>
          <w:rStyle w:val="12"/>
          <w:b/>
          <w:bCs/>
          <w:color w:val="000000"/>
          <w:lang w:eastAsia="en-US"/>
        </w:rPr>
        <w:t xml:space="preserve">.) </w:t>
      </w:r>
      <w:r>
        <w:rPr>
          <w:rStyle w:val="12"/>
          <w:b/>
          <w:bCs/>
          <w:color w:val="000000"/>
        </w:rPr>
        <w:t xml:space="preserve">и с составным глагольным сказуемым </w:t>
      </w:r>
      <w:r w:rsidRPr="000B5CC4">
        <w:rPr>
          <w:rStyle w:val="12"/>
          <w:b/>
          <w:bCs/>
          <w:color w:val="000000"/>
          <w:lang w:eastAsia="en-US"/>
        </w:rPr>
        <w:t>(</w:t>
      </w:r>
      <w:r>
        <w:rPr>
          <w:rStyle w:val="12"/>
          <w:b/>
          <w:bCs/>
          <w:color w:val="000000"/>
          <w:lang w:val="en-US" w:eastAsia="en-US"/>
        </w:rPr>
        <w:t>J</w:t>
      </w:r>
      <w:r w:rsidRPr="000B5CC4">
        <w:rPr>
          <w:rStyle w:val="12"/>
          <w:b/>
          <w:bCs/>
          <w:color w:val="000000"/>
          <w:lang w:eastAsia="en-US"/>
        </w:rPr>
        <w:t>’</w:t>
      </w:r>
      <w:r>
        <w:rPr>
          <w:rStyle w:val="12"/>
          <w:b/>
          <w:bCs/>
          <w:color w:val="000000"/>
          <w:lang w:val="en-US" w:eastAsia="en-US"/>
        </w:rPr>
        <w:t>aime</w:t>
      </w:r>
      <w:r w:rsidRPr="000B5CC4">
        <w:rPr>
          <w:rStyle w:val="12"/>
          <w:b/>
          <w:bCs/>
          <w:color w:val="000000"/>
          <w:lang w:eastAsia="en-US"/>
        </w:rPr>
        <w:t xml:space="preserve"> </w:t>
      </w:r>
      <w:r>
        <w:rPr>
          <w:rStyle w:val="12"/>
          <w:b/>
          <w:bCs/>
          <w:color w:val="000000"/>
          <w:lang w:val="en-US" w:eastAsia="en-US"/>
        </w:rPr>
        <w:t>regarder</w:t>
      </w:r>
      <w:r w:rsidRPr="000B5CC4">
        <w:rPr>
          <w:rStyle w:val="12"/>
          <w:b/>
          <w:bCs/>
          <w:color w:val="000000"/>
          <w:lang w:eastAsia="en-US"/>
        </w:rPr>
        <w:t xml:space="preserve">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television</w:t>
      </w:r>
      <w:r w:rsidRPr="000B5CC4">
        <w:rPr>
          <w:rStyle w:val="12"/>
          <w:b/>
          <w:bCs/>
          <w:color w:val="000000"/>
          <w:lang w:eastAsia="en-US"/>
        </w:rPr>
        <w:t>.);</w:t>
      </w:r>
    </w:p>
    <w:p w:rsidR="00D45411" w:rsidRDefault="00D45411">
      <w:pPr>
        <w:pStyle w:val="a6"/>
        <w:framePr w:w="6336" w:h="10354" w:hRule="exact" w:wrap="around" w:vAnchor="page" w:hAnchor="page" w:x="2816" w:y="3071"/>
        <w:numPr>
          <w:ilvl w:val="0"/>
          <w:numId w:val="30"/>
        </w:numPr>
        <w:shd w:val="clear" w:color="auto" w:fill="auto"/>
        <w:spacing w:line="230" w:lineRule="exact"/>
        <w:ind w:left="240" w:hanging="200"/>
      </w:pPr>
      <w:r w:rsidRPr="000B5CC4">
        <w:rPr>
          <w:rStyle w:val="12"/>
          <w:b/>
          <w:bCs/>
          <w:color w:val="000000"/>
          <w:lang w:eastAsia="en-US"/>
        </w:rPr>
        <w:t xml:space="preserve"> </w:t>
      </w:r>
      <w:r>
        <w:rPr>
          <w:rStyle w:val="12"/>
          <w:b/>
          <w:bCs/>
          <w:color w:val="000000"/>
        </w:rPr>
        <w:t xml:space="preserve">предложения с конструкциями </w:t>
      </w:r>
      <w:r>
        <w:rPr>
          <w:rStyle w:val="12"/>
          <w:b/>
          <w:bCs/>
          <w:color w:val="000000"/>
          <w:lang w:val="en-US" w:eastAsia="en-US"/>
        </w:rPr>
        <w:t>il</w:t>
      </w:r>
      <w:r w:rsidRPr="000B5CC4">
        <w:rPr>
          <w:rStyle w:val="12"/>
          <w:b/>
          <w:bCs/>
          <w:color w:val="000000"/>
          <w:lang w:eastAsia="en-US"/>
        </w:rPr>
        <w:t xml:space="preserve"> </w:t>
      </w:r>
      <w:r>
        <w:rPr>
          <w:rStyle w:val="12"/>
          <w:b/>
          <w:bCs/>
          <w:color w:val="000000"/>
          <w:lang w:val="en-US" w:eastAsia="en-US"/>
        </w:rPr>
        <w:t>y</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il</w:t>
      </w:r>
      <w:r w:rsidRPr="000B5CC4">
        <w:rPr>
          <w:rStyle w:val="12"/>
          <w:b/>
          <w:bCs/>
          <w:color w:val="000000"/>
          <w:lang w:eastAsia="en-US"/>
        </w:rPr>
        <w:t xml:space="preserve"> </w:t>
      </w:r>
      <w:r>
        <w:rPr>
          <w:rStyle w:val="12"/>
          <w:b/>
          <w:bCs/>
          <w:color w:val="000000"/>
          <w:lang w:val="en-US" w:eastAsia="en-US"/>
        </w:rPr>
        <w:t>faut</w:t>
      </w:r>
      <w:r w:rsidRPr="000B5CC4">
        <w:rPr>
          <w:rStyle w:val="12"/>
          <w:b/>
          <w:bCs/>
          <w:color w:val="000000"/>
          <w:lang w:eastAsia="en-US"/>
        </w:rPr>
        <w:t>;</w:t>
      </w:r>
    </w:p>
    <w:p w:rsidR="00D45411" w:rsidRDefault="00D45411">
      <w:pPr>
        <w:pStyle w:val="a6"/>
        <w:framePr w:w="6336" w:h="10354" w:hRule="exact" w:wrap="around" w:vAnchor="page" w:hAnchor="page" w:x="2816" w:y="3071"/>
        <w:numPr>
          <w:ilvl w:val="0"/>
          <w:numId w:val="30"/>
        </w:numPr>
        <w:shd w:val="clear" w:color="auto" w:fill="auto"/>
        <w:spacing w:line="230" w:lineRule="exact"/>
        <w:ind w:left="240" w:right="20" w:hanging="200"/>
      </w:pPr>
      <w:r w:rsidRPr="000B5CC4">
        <w:rPr>
          <w:rStyle w:val="12"/>
          <w:b/>
          <w:bCs/>
          <w:color w:val="000000"/>
          <w:lang w:eastAsia="en-US"/>
        </w:rPr>
        <w:t xml:space="preserve"> </w:t>
      </w:r>
      <w:r>
        <w:rPr>
          <w:rStyle w:val="12"/>
          <w:b/>
          <w:bCs/>
          <w:color w:val="000000"/>
        </w:rPr>
        <w:t xml:space="preserve">настоящее время </w:t>
      </w:r>
      <w:r w:rsidRPr="000B5CC4">
        <w:rPr>
          <w:rStyle w:val="12"/>
          <w:b/>
          <w:bCs/>
          <w:color w:val="000000"/>
          <w:lang w:eastAsia="en-US"/>
        </w:rPr>
        <w:t>(</w:t>
      </w:r>
      <w:r>
        <w:rPr>
          <w:rStyle w:val="12"/>
          <w:b/>
          <w:bCs/>
          <w:color w:val="000000"/>
          <w:lang w:val="en-US" w:eastAsia="en-US"/>
        </w:rPr>
        <w:t>present</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l</w:t>
      </w:r>
      <w:r w:rsidRPr="000B5CC4">
        <w:rPr>
          <w:rStyle w:val="12"/>
          <w:b/>
          <w:bCs/>
          <w:color w:val="000000"/>
          <w:lang w:eastAsia="en-US"/>
        </w:rPr>
        <w:t>’</w:t>
      </w:r>
      <w:r>
        <w:rPr>
          <w:rStyle w:val="12"/>
          <w:b/>
          <w:bCs/>
          <w:color w:val="000000"/>
          <w:lang w:val="en-US" w:eastAsia="en-US"/>
        </w:rPr>
        <w:t>indicatif</w:t>
      </w:r>
      <w:r w:rsidRPr="000B5CC4">
        <w:rPr>
          <w:rStyle w:val="12"/>
          <w:b/>
          <w:bCs/>
          <w:color w:val="000000"/>
          <w:lang w:eastAsia="en-US"/>
        </w:rPr>
        <w:t xml:space="preserve">) </w:t>
      </w:r>
      <w:r>
        <w:rPr>
          <w:rStyle w:val="12"/>
          <w:b/>
          <w:bCs/>
          <w:color w:val="000000"/>
        </w:rPr>
        <w:t xml:space="preserve">глаголов </w:t>
      </w:r>
      <w:r>
        <w:rPr>
          <w:rStyle w:val="12"/>
          <w:b/>
          <w:bCs/>
          <w:color w:val="000000"/>
          <w:lang w:val="en-US" w:eastAsia="en-US"/>
        </w:rPr>
        <w:t>I</w:t>
      </w:r>
      <w:r w:rsidRPr="000B5CC4">
        <w:rPr>
          <w:rStyle w:val="12"/>
          <w:b/>
          <w:bCs/>
          <w:color w:val="000000"/>
          <w:lang w:eastAsia="en-US"/>
        </w:rPr>
        <w:t xml:space="preserve"> </w:t>
      </w:r>
      <w:r>
        <w:rPr>
          <w:rStyle w:val="12"/>
          <w:b/>
          <w:bCs/>
          <w:color w:val="000000"/>
        </w:rPr>
        <w:t xml:space="preserve">группы и наиболее частотных глаголов III группы </w:t>
      </w:r>
      <w:r w:rsidRPr="000B5CC4">
        <w:rPr>
          <w:rStyle w:val="12"/>
          <w:b/>
          <w:bCs/>
          <w:color w:val="000000"/>
          <w:lang w:eastAsia="en-US"/>
        </w:rPr>
        <w:t>(</w:t>
      </w:r>
      <w:r>
        <w:rPr>
          <w:rStyle w:val="12"/>
          <w:b/>
          <w:bCs/>
          <w:color w:val="000000"/>
          <w:lang w:val="en-US" w:eastAsia="en-US"/>
        </w:rPr>
        <w:t>etre</w:t>
      </w:r>
      <w:r w:rsidRPr="000B5CC4">
        <w:rPr>
          <w:rStyle w:val="12"/>
          <w:b/>
          <w:bCs/>
          <w:color w:val="000000"/>
          <w:lang w:eastAsia="en-US"/>
        </w:rPr>
        <w:t xml:space="preserve">, </w:t>
      </w:r>
      <w:r>
        <w:rPr>
          <w:rStyle w:val="12"/>
          <w:b/>
          <w:bCs/>
          <w:color w:val="000000"/>
          <w:lang w:val="en-US" w:eastAsia="en-US"/>
        </w:rPr>
        <w:t>avoir</w:t>
      </w:r>
      <w:r w:rsidRPr="000B5CC4">
        <w:rPr>
          <w:rStyle w:val="12"/>
          <w:b/>
          <w:bCs/>
          <w:color w:val="000000"/>
          <w:lang w:eastAsia="en-US"/>
        </w:rPr>
        <w:t xml:space="preserve">, </w:t>
      </w:r>
      <w:r>
        <w:rPr>
          <w:rStyle w:val="12"/>
          <w:b/>
          <w:bCs/>
          <w:color w:val="000000"/>
          <w:lang w:val="en-US" w:eastAsia="en-US"/>
        </w:rPr>
        <w:t>faire</w:t>
      </w:r>
      <w:r w:rsidRPr="000B5CC4">
        <w:rPr>
          <w:rStyle w:val="12"/>
          <w:b/>
          <w:bCs/>
          <w:color w:val="000000"/>
          <w:lang w:eastAsia="en-US"/>
        </w:rPr>
        <w:t xml:space="preserve">, </w:t>
      </w:r>
      <w:r>
        <w:rPr>
          <w:rStyle w:val="12"/>
          <w:b/>
          <w:bCs/>
          <w:color w:val="000000"/>
          <w:lang w:val="en-US" w:eastAsia="en-US"/>
        </w:rPr>
        <w:t>aller</w:t>
      </w:r>
      <w:r w:rsidRPr="000B5CC4">
        <w:rPr>
          <w:rStyle w:val="12"/>
          <w:b/>
          <w:bCs/>
          <w:color w:val="000000"/>
          <w:lang w:eastAsia="en-US"/>
        </w:rPr>
        <w:t xml:space="preserve">, </w:t>
      </w:r>
      <w:r>
        <w:rPr>
          <w:rStyle w:val="12"/>
          <w:b/>
          <w:bCs/>
          <w:color w:val="000000"/>
          <w:lang w:val="en-US" w:eastAsia="en-US"/>
        </w:rPr>
        <w:t>dire</w:t>
      </w:r>
      <w:r w:rsidRPr="000B5CC4">
        <w:rPr>
          <w:rStyle w:val="12"/>
          <w:b/>
          <w:bCs/>
          <w:color w:val="000000"/>
          <w:lang w:eastAsia="en-US"/>
        </w:rPr>
        <w:t xml:space="preserve">, </w:t>
      </w:r>
      <w:r>
        <w:rPr>
          <w:rStyle w:val="12"/>
          <w:b/>
          <w:bCs/>
          <w:color w:val="000000"/>
          <w:lang w:val="en-US" w:eastAsia="en-US"/>
        </w:rPr>
        <w:t>lire</w:t>
      </w:r>
      <w:r w:rsidRPr="000B5CC4">
        <w:rPr>
          <w:rStyle w:val="12"/>
          <w:b/>
          <w:bCs/>
          <w:color w:val="000000"/>
          <w:lang w:eastAsia="en-US"/>
        </w:rPr>
        <w:t xml:space="preserve">, </w:t>
      </w:r>
      <w:r>
        <w:rPr>
          <w:rStyle w:val="12"/>
          <w:b/>
          <w:bCs/>
          <w:color w:val="000000"/>
          <w:lang w:val="en-US" w:eastAsia="en-US"/>
        </w:rPr>
        <w:t>ecrire</w:t>
      </w:r>
      <w:r w:rsidRPr="000B5CC4">
        <w:rPr>
          <w:rStyle w:val="12"/>
          <w:b/>
          <w:bCs/>
          <w:color w:val="000000"/>
          <w:lang w:eastAsia="en-US"/>
        </w:rPr>
        <w:t>);</w:t>
      </w:r>
    </w:p>
    <w:p w:rsidR="00D45411" w:rsidRDefault="00D45411">
      <w:pPr>
        <w:pStyle w:val="a6"/>
        <w:framePr w:w="6336" w:h="10354" w:hRule="exact" w:wrap="around" w:vAnchor="page" w:hAnchor="page" w:x="2816" w:y="3071"/>
        <w:numPr>
          <w:ilvl w:val="0"/>
          <w:numId w:val="30"/>
        </w:numPr>
        <w:shd w:val="clear" w:color="auto" w:fill="auto"/>
        <w:spacing w:line="230" w:lineRule="exact"/>
        <w:ind w:left="240" w:right="20" w:hanging="200"/>
      </w:pPr>
      <w:r w:rsidRPr="000B5CC4">
        <w:rPr>
          <w:rStyle w:val="12"/>
          <w:b/>
          <w:bCs/>
          <w:color w:val="000000"/>
          <w:lang w:eastAsia="en-US"/>
        </w:rPr>
        <w:t xml:space="preserve"> </w:t>
      </w:r>
      <w:r>
        <w:rPr>
          <w:rStyle w:val="12"/>
          <w:b/>
          <w:bCs/>
          <w:color w:val="000000"/>
        </w:rPr>
        <w:t>определённый и неопределённый артикли с существитель</w:t>
      </w:r>
      <w:r>
        <w:rPr>
          <w:rStyle w:val="12"/>
          <w:b/>
          <w:bCs/>
          <w:color w:val="000000"/>
        </w:rPr>
        <w:softHyphen/>
        <w:t>ными единственного и множественного числа (наиболее рас</w:t>
      </w:r>
      <w:r>
        <w:rPr>
          <w:rStyle w:val="12"/>
          <w:b/>
          <w:bCs/>
          <w:color w:val="000000"/>
        </w:rPr>
        <w:softHyphen/>
        <w:t>пространённые случаи употребления); род имён существи</w:t>
      </w:r>
      <w:r>
        <w:rPr>
          <w:rStyle w:val="12"/>
          <w:b/>
          <w:bCs/>
          <w:color w:val="000000"/>
        </w:rPr>
        <w:softHyphen/>
        <w:t>тельных;</w:t>
      </w:r>
    </w:p>
    <w:p w:rsidR="00D45411" w:rsidRDefault="00D45411">
      <w:pPr>
        <w:pStyle w:val="a6"/>
        <w:framePr w:w="6336" w:h="10354" w:hRule="exact" w:wrap="around" w:vAnchor="page" w:hAnchor="page" w:x="2816" w:y="3071"/>
        <w:numPr>
          <w:ilvl w:val="0"/>
          <w:numId w:val="30"/>
        </w:numPr>
        <w:shd w:val="clear" w:color="auto" w:fill="auto"/>
        <w:spacing w:line="230" w:lineRule="exact"/>
        <w:ind w:left="240" w:right="20" w:hanging="200"/>
      </w:pPr>
      <w:r>
        <w:rPr>
          <w:rStyle w:val="12"/>
          <w:b/>
          <w:bCs/>
          <w:color w:val="000000"/>
        </w:rPr>
        <w:t xml:space="preserve"> множественное число существительных, образованное по правилу;</w:t>
      </w:r>
    </w:p>
    <w:p w:rsidR="00D45411" w:rsidRDefault="00D45411">
      <w:pPr>
        <w:pStyle w:val="a6"/>
        <w:framePr w:w="6336" w:h="10354" w:hRule="exact" w:wrap="around" w:vAnchor="page" w:hAnchor="page" w:x="2816" w:y="3071"/>
        <w:numPr>
          <w:ilvl w:val="0"/>
          <w:numId w:val="30"/>
        </w:numPr>
        <w:shd w:val="clear" w:color="auto" w:fill="auto"/>
        <w:spacing w:line="230" w:lineRule="exact"/>
        <w:ind w:left="240" w:right="20" w:hanging="200"/>
      </w:pPr>
      <w:r>
        <w:rPr>
          <w:rStyle w:val="12"/>
          <w:b/>
          <w:bCs/>
          <w:color w:val="000000"/>
        </w:rPr>
        <w:t xml:space="preserve"> множественное число прилагательных, образованное по пра</w:t>
      </w:r>
      <w:r>
        <w:rPr>
          <w:rStyle w:val="12"/>
          <w:b/>
          <w:bCs/>
          <w:color w:val="000000"/>
        </w:rPr>
        <w:softHyphen/>
        <w:t>вилу;</w:t>
      </w:r>
    </w:p>
    <w:p w:rsidR="00D45411" w:rsidRPr="000B5CC4" w:rsidRDefault="00D45411">
      <w:pPr>
        <w:pStyle w:val="a6"/>
        <w:framePr w:w="6336" w:h="10354" w:hRule="exact" w:wrap="around" w:vAnchor="page" w:hAnchor="page" w:x="2816" w:y="3071"/>
        <w:numPr>
          <w:ilvl w:val="0"/>
          <w:numId w:val="30"/>
        </w:numPr>
        <w:shd w:val="clear" w:color="auto" w:fill="auto"/>
        <w:spacing w:line="230" w:lineRule="exact"/>
        <w:ind w:left="240" w:right="20" w:hanging="200"/>
        <w:rPr>
          <w:lang w:val="en-US"/>
        </w:rPr>
      </w:pPr>
      <w:r>
        <w:rPr>
          <w:rStyle w:val="12"/>
          <w:b/>
          <w:bCs/>
          <w:color w:val="000000"/>
        </w:rPr>
        <w:t xml:space="preserve"> притяжательные</w:t>
      </w:r>
      <w:r w:rsidRPr="000B5CC4">
        <w:rPr>
          <w:rStyle w:val="12"/>
          <w:b/>
          <w:bCs/>
          <w:color w:val="000000"/>
          <w:lang w:val="en-US"/>
        </w:rPr>
        <w:t xml:space="preserve"> </w:t>
      </w:r>
      <w:r>
        <w:rPr>
          <w:rStyle w:val="12"/>
          <w:b/>
          <w:bCs/>
          <w:color w:val="000000"/>
        </w:rPr>
        <w:t>прилагательные</w:t>
      </w:r>
      <w:r w:rsidRPr="000B5CC4">
        <w:rPr>
          <w:rStyle w:val="12"/>
          <w:b/>
          <w:bCs/>
          <w:color w:val="000000"/>
          <w:lang w:val="en-US"/>
        </w:rPr>
        <w:t xml:space="preserve"> </w:t>
      </w:r>
      <w:r>
        <w:rPr>
          <w:rStyle w:val="12"/>
          <w:b/>
          <w:bCs/>
          <w:color w:val="000000"/>
          <w:lang w:val="en-US" w:eastAsia="en-US"/>
        </w:rPr>
        <w:t>mon, ma, mes; ton, ta, tes; son, sa, ses;</w:t>
      </w:r>
    </w:p>
    <w:p w:rsidR="00D45411" w:rsidRDefault="00D45411">
      <w:pPr>
        <w:pStyle w:val="a6"/>
        <w:framePr w:w="6336" w:h="10354" w:hRule="exact" w:wrap="around" w:vAnchor="page" w:hAnchor="page" w:x="2816" w:y="3071"/>
        <w:numPr>
          <w:ilvl w:val="0"/>
          <w:numId w:val="30"/>
        </w:numPr>
        <w:shd w:val="clear" w:color="auto" w:fill="auto"/>
        <w:spacing w:line="230" w:lineRule="exact"/>
        <w:ind w:left="240" w:hanging="200"/>
      </w:pPr>
      <w:r w:rsidRPr="000B5CC4">
        <w:rPr>
          <w:rStyle w:val="12"/>
          <w:b/>
          <w:bCs/>
          <w:color w:val="000000"/>
          <w:lang w:val="en-US"/>
        </w:rPr>
        <w:t xml:space="preserve"> </w:t>
      </w:r>
      <w:r>
        <w:rPr>
          <w:rStyle w:val="12"/>
          <w:b/>
          <w:bCs/>
          <w:color w:val="000000"/>
        </w:rPr>
        <w:t>личные местоимения;</w:t>
      </w:r>
    </w:p>
    <w:p w:rsidR="00D45411" w:rsidRDefault="00D45411">
      <w:pPr>
        <w:pStyle w:val="a6"/>
        <w:framePr w:w="6336" w:h="10354" w:hRule="exact" w:wrap="around" w:vAnchor="page" w:hAnchor="page" w:x="2816" w:y="3071"/>
        <w:numPr>
          <w:ilvl w:val="0"/>
          <w:numId w:val="30"/>
        </w:numPr>
        <w:shd w:val="clear" w:color="auto" w:fill="auto"/>
        <w:spacing w:line="230" w:lineRule="exact"/>
        <w:ind w:left="240" w:hanging="200"/>
      </w:pPr>
      <w:r>
        <w:rPr>
          <w:rStyle w:val="12"/>
          <w:b/>
          <w:bCs/>
          <w:color w:val="000000"/>
        </w:rPr>
        <w:t xml:space="preserve"> количественные числительные (1-12);</w:t>
      </w:r>
    </w:p>
    <w:p w:rsidR="00D45411" w:rsidRPr="000B5CC4" w:rsidRDefault="00D45411">
      <w:pPr>
        <w:pStyle w:val="a6"/>
        <w:framePr w:w="6336" w:h="10354" w:hRule="exact" w:wrap="around" w:vAnchor="page" w:hAnchor="page" w:x="2816" w:y="3071"/>
        <w:numPr>
          <w:ilvl w:val="0"/>
          <w:numId w:val="30"/>
        </w:numPr>
        <w:shd w:val="clear" w:color="auto" w:fill="auto"/>
        <w:spacing w:line="230" w:lineRule="exact"/>
        <w:ind w:left="240" w:hanging="200"/>
        <w:rPr>
          <w:lang w:val="en-US"/>
        </w:rPr>
      </w:pPr>
      <w:r w:rsidRPr="000B5CC4">
        <w:rPr>
          <w:rStyle w:val="12"/>
          <w:b/>
          <w:bCs/>
          <w:color w:val="000000"/>
          <w:lang w:val="en-US"/>
        </w:rPr>
        <w:t xml:space="preserve"> </w:t>
      </w:r>
      <w:r>
        <w:rPr>
          <w:rStyle w:val="12"/>
          <w:b/>
          <w:bCs/>
          <w:color w:val="000000"/>
        </w:rPr>
        <w:t>предлоги</w:t>
      </w:r>
      <w:r w:rsidRPr="000B5CC4">
        <w:rPr>
          <w:rStyle w:val="12"/>
          <w:b/>
          <w:bCs/>
          <w:color w:val="000000"/>
          <w:lang w:val="en-US"/>
        </w:rPr>
        <w:t xml:space="preserve"> </w:t>
      </w:r>
      <w:r>
        <w:rPr>
          <w:rStyle w:val="12"/>
          <w:b/>
          <w:bCs/>
          <w:color w:val="000000"/>
        </w:rPr>
        <w:t>места</w:t>
      </w:r>
      <w:r w:rsidRPr="000B5CC4">
        <w:rPr>
          <w:rStyle w:val="12"/>
          <w:b/>
          <w:bCs/>
          <w:color w:val="000000"/>
          <w:lang w:val="en-US"/>
        </w:rPr>
        <w:t xml:space="preserve"> </w:t>
      </w:r>
      <w:r>
        <w:rPr>
          <w:rStyle w:val="12"/>
          <w:b/>
          <w:bCs/>
          <w:color w:val="000000"/>
          <w:lang w:val="en-US" w:eastAsia="en-US"/>
        </w:rPr>
        <w:t>a, dans, sur, sous, derriere, devant;</w:t>
      </w:r>
    </w:p>
    <w:p w:rsidR="00D45411" w:rsidRDefault="00D45411">
      <w:pPr>
        <w:pStyle w:val="a6"/>
        <w:framePr w:w="6336" w:h="10354" w:hRule="exact" w:wrap="around" w:vAnchor="page" w:hAnchor="page" w:x="2816" w:y="3071"/>
        <w:numPr>
          <w:ilvl w:val="0"/>
          <w:numId w:val="30"/>
        </w:numPr>
        <w:shd w:val="clear" w:color="auto" w:fill="auto"/>
        <w:spacing w:line="230" w:lineRule="exact"/>
        <w:ind w:left="240" w:hanging="200"/>
      </w:pPr>
      <w:r w:rsidRPr="000B5CC4">
        <w:rPr>
          <w:rStyle w:val="12"/>
          <w:b/>
          <w:bCs/>
          <w:color w:val="000000"/>
          <w:lang w:val="en-US"/>
        </w:rPr>
        <w:t xml:space="preserve"> </w:t>
      </w:r>
      <w:r>
        <w:rPr>
          <w:rStyle w:val="12"/>
          <w:b/>
          <w:bCs/>
          <w:color w:val="000000"/>
        </w:rPr>
        <w:t xml:space="preserve">союз </w:t>
      </w:r>
      <w:r>
        <w:rPr>
          <w:rStyle w:val="12"/>
          <w:b/>
          <w:bCs/>
          <w:color w:val="000000"/>
          <w:lang w:val="en-US" w:eastAsia="en-US"/>
        </w:rPr>
        <w:t>et</w:t>
      </w:r>
      <w:r w:rsidRPr="000B5CC4">
        <w:rPr>
          <w:rStyle w:val="12"/>
          <w:b/>
          <w:bCs/>
          <w:color w:val="000000"/>
          <w:lang w:eastAsia="en-US"/>
        </w:rPr>
        <w:t xml:space="preserve"> </w:t>
      </w:r>
      <w:r>
        <w:rPr>
          <w:rStyle w:val="12"/>
          <w:b/>
          <w:bCs/>
          <w:color w:val="000000"/>
        </w:rPr>
        <w:t>(при однородных членах).</w:t>
      </w:r>
    </w:p>
    <w:p w:rsidR="00D45411" w:rsidRDefault="00D45411">
      <w:pPr>
        <w:pStyle w:val="a6"/>
        <w:framePr w:w="6336" w:h="10354" w:hRule="exact" w:wrap="around" w:vAnchor="page" w:hAnchor="page" w:x="2816" w:y="3071"/>
        <w:shd w:val="clear" w:color="auto" w:fill="auto"/>
        <w:spacing w:line="230" w:lineRule="exact"/>
        <w:ind w:left="240" w:firstLine="0"/>
        <w:jc w:val="left"/>
      </w:pPr>
      <w:r>
        <w:rPr>
          <w:rStyle w:val="12"/>
          <w:b/>
          <w:bCs/>
          <w:color w:val="000000"/>
        </w:rPr>
        <w:t>Социокультурные знания и умения</w:t>
      </w:r>
    </w:p>
    <w:p w:rsidR="00D45411" w:rsidRDefault="00D45411">
      <w:pPr>
        <w:pStyle w:val="a6"/>
        <w:framePr w:w="6336" w:h="10354" w:hRule="exact" w:wrap="around" w:vAnchor="page" w:hAnchor="page" w:x="2816" w:y="3071"/>
        <w:shd w:val="clear" w:color="auto" w:fill="auto"/>
        <w:spacing w:line="230" w:lineRule="exact"/>
        <w:ind w:left="240" w:right="20" w:hanging="200"/>
      </w:pPr>
      <w:r>
        <w:rPr>
          <w:rStyle w:val="12"/>
          <w:b/>
          <w:bCs/>
          <w:color w:val="000000"/>
        </w:rPr>
        <w:t>—</w:t>
      </w:r>
      <w:r>
        <w:rPr>
          <w:rStyle w:val="53"/>
          <w:b/>
          <w:bCs/>
          <w:color w:val="000000"/>
        </w:rPr>
        <w:t>владеть</w:t>
      </w:r>
      <w:r>
        <w:rPr>
          <w:rStyle w:val="12"/>
          <w:b/>
          <w:bCs/>
          <w:color w:val="000000"/>
        </w:rPr>
        <w:t xml:space="preserve"> социокультурными знаниями и умениями: знать на</w:t>
      </w:r>
      <w:r>
        <w:rPr>
          <w:rStyle w:val="12"/>
          <w:b/>
          <w:bCs/>
          <w:color w:val="000000"/>
        </w:rPr>
        <w:softHyphen/>
        <w:t>звание родной страны и страны/стран изучаемого языка, не</w:t>
      </w:r>
      <w:r>
        <w:rPr>
          <w:rStyle w:val="12"/>
          <w:b/>
          <w:bCs/>
          <w:color w:val="000000"/>
        </w:rPr>
        <w:softHyphen/>
      </w:r>
    </w:p>
    <w:p w:rsidR="00D45411" w:rsidRDefault="00D45411">
      <w:pPr>
        <w:pStyle w:val="a5"/>
        <w:framePr w:wrap="around" w:vAnchor="page" w:hAnchor="page" w:x="2734" w:y="13604"/>
        <w:shd w:val="clear" w:color="auto" w:fill="auto"/>
        <w:spacing w:line="130" w:lineRule="exact"/>
        <w:ind w:left="20"/>
      </w:pPr>
      <w:r>
        <w:rPr>
          <w:rStyle w:val="0pt4"/>
          <w:color w:val="000000"/>
        </w:rPr>
        <w:t>176</w:t>
      </w:r>
    </w:p>
    <w:p w:rsidR="00D45411" w:rsidRDefault="00D45411">
      <w:pPr>
        <w:pStyle w:val="a5"/>
        <w:framePr w:wrap="around" w:vAnchor="page" w:hAnchor="page" w:x="6781" w:y="13590"/>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195" w:hRule="exact" w:wrap="around" w:vAnchor="page" w:hAnchor="page" w:x="2806" w:y="3091"/>
        <w:shd w:val="clear" w:color="auto" w:fill="auto"/>
        <w:spacing w:line="235" w:lineRule="exact"/>
        <w:ind w:left="240" w:right="20" w:firstLine="0"/>
      </w:pPr>
      <w:r>
        <w:rPr>
          <w:rStyle w:val="12"/>
          <w:b/>
          <w:bCs/>
          <w:color w:val="000000"/>
        </w:rPr>
        <w:lastRenderedPageBreak/>
        <w:t>которые литературные персонажи, небольшие произведения детского фольклора (рифмовки, песни);</w:t>
      </w:r>
    </w:p>
    <w:p w:rsidR="00D45411" w:rsidRDefault="00D45411">
      <w:pPr>
        <w:pStyle w:val="a6"/>
        <w:framePr w:w="6336" w:h="10195" w:hRule="exact" w:wrap="around" w:vAnchor="page" w:hAnchor="page" w:x="2806" w:y="3091"/>
        <w:shd w:val="clear" w:color="auto" w:fill="auto"/>
        <w:spacing w:after="156" w:line="235" w:lineRule="exact"/>
        <w:ind w:left="240" w:right="20" w:hanging="240"/>
      </w:pPr>
      <w:r>
        <w:rPr>
          <w:rStyle w:val="53"/>
          <w:b/>
          <w:bCs/>
          <w:color w:val="000000"/>
        </w:rPr>
        <w:t>—уметь</w:t>
      </w:r>
      <w:r>
        <w:rPr>
          <w:rStyle w:val="12"/>
          <w:b/>
          <w:bCs/>
          <w:color w:val="000000"/>
        </w:rPr>
        <w:t xml:space="preserve"> кратко представлять свою страну на иностранном язы</w:t>
      </w:r>
      <w:r>
        <w:rPr>
          <w:rStyle w:val="12"/>
          <w:b/>
          <w:bCs/>
          <w:color w:val="000000"/>
        </w:rPr>
        <w:softHyphen/>
        <w:t>ке в рамках изучаемой тематики.</w:t>
      </w:r>
    </w:p>
    <w:p w:rsidR="00D45411" w:rsidRDefault="00D45411">
      <w:pPr>
        <w:pStyle w:val="a6"/>
        <w:framePr w:w="6336" w:h="10195" w:hRule="exact" w:wrap="around" w:vAnchor="page" w:hAnchor="page" w:x="2806" w:y="3091"/>
        <w:shd w:val="clear" w:color="auto" w:fill="auto"/>
        <w:spacing w:after="157" w:line="190" w:lineRule="exact"/>
        <w:ind w:left="240" w:hanging="240"/>
      </w:pPr>
      <w:r>
        <w:rPr>
          <w:rStyle w:val="12"/>
          <w:b/>
          <w:bCs/>
          <w:color w:val="000000"/>
        </w:rPr>
        <w:t>3 КЛАСС</w:t>
      </w:r>
    </w:p>
    <w:p w:rsidR="00D45411" w:rsidRDefault="00D45411">
      <w:pPr>
        <w:pStyle w:val="a6"/>
        <w:framePr w:w="6336" w:h="10195" w:hRule="exact" w:wrap="around" w:vAnchor="page" w:hAnchor="page" w:x="2806" w:y="3091"/>
        <w:shd w:val="clear" w:color="auto" w:fill="auto"/>
        <w:spacing w:line="230" w:lineRule="exact"/>
        <w:ind w:left="240" w:right="20" w:firstLine="0"/>
        <w:jc w:val="left"/>
      </w:pPr>
      <w:r>
        <w:rPr>
          <w:rStyle w:val="12"/>
          <w:b/>
          <w:bCs/>
          <w:color w:val="000000"/>
        </w:rPr>
        <w:t xml:space="preserve">Коммуникативные умения </w:t>
      </w:r>
      <w:r>
        <w:rPr>
          <w:rStyle w:val="10pt"/>
          <w:b/>
          <w:bCs/>
          <w:color w:val="000000"/>
        </w:rPr>
        <w:t>Говорение</w:t>
      </w:r>
    </w:p>
    <w:p w:rsidR="00D45411" w:rsidRDefault="00D45411">
      <w:pPr>
        <w:pStyle w:val="a6"/>
        <w:framePr w:w="6336" w:h="10195" w:hRule="exact" w:wrap="around" w:vAnchor="page" w:hAnchor="page" w:x="2806" w:y="3091"/>
        <w:shd w:val="clear" w:color="auto" w:fill="auto"/>
        <w:spacing w:line="230" w:lineRule="exact"/>
        <w:ind w:left="240" w:right="20" w:hanging="240"/>
      </w:pPr>
      <w:r>
        <w:rPr>
          <w:rStyle w:val="12"/>
          <w:b/>
          <w:bCs/>
          <w:color w:val="000000"/>
        </w:rPr>
        <w:t>—</w:t>
      </w:r>
      <w:r>
        <w:rPr>
          <w:rStyle w:val="53"/>
          <w:b/>
          <w:bCs/>
          <w:color w:val="000000"/>
        </w:rPr>
        <w:t>вести</w:t>
      </w:r>
      <w:r>
        <w:rPr>
          <w:rStyle w:val="12"/>
          <w:b/>
          <w:bCs/>
          <w:color w:val="000000"/>
        </w:rPr>
        <w:t xml:space="preserve"> разные виды диалогов (диалог этикетного характера, диалог-расспрос, диалог-побуждение) в стандартных ситуа</w:t>
      </w:r>
      <w:r>
        <w:rPr>
          <w:rStyle w:val="12"/>
          <w:b/>
          <w:bCs/>
          <w:color w:val="000000"/>
        </w:rPr>
        <w:softHyphen/>
        <w:t>циях неофициального общения с вербальными и/или зри</w:t>
      </w:r>
      <w:r>
        <w:rPr>
          <w:rStyle w:val="12"/>
          <w:b/>
          <w:bCs/>
          <w:color w:val="000000"/>
        </w:rPr>
        <w:softHyphen/>
        <w:t>тельными опорами с соблюдением правил речевого этикета, принятых в стране/странах изучаемого языка в рамках из</w:t>
      </w:r>
      <w:r>
        <w:rPr>
          <w:rStyle w:val="12"/>
          <w:b/>
          <w:bCs/>
          <w:color w:val="000000"/>
        </w:rPr>
        <w:softHyphen/>
        <w:t>учаемой тематики (не менее 4 реплик со стороны каждого собеседника);</w:t>
      </w:r>
    </w:p>
    <w:p w:rsidR="00D45411" w:rsidRDefault="00D45411">
      <w:pPr>
        <w:pStyle w:val="a6"/>
        <w:framePr w:w="6336" w:h="10195" w:hRule="exact" w:wrap="around" w:vAnchor="page" w:hAnchor="page" w:x="2806" w:y="3091"/>
        <w:shd w:val="clear" w:color="auto" w:fill="auto"/>
        <w:spacing w:line="230" w:lineRule="exact"/>
        <w:ind w:left="240" w:right="20" w:hanging="240"/>
      </w:pPr>
      <w:r>
        <w:rPr>
          <w:rStyle w:val="12"/>
          <w:b/>
          <w:bCs/>
          <w:color w:val="000000"/>
        </w:rPr>
        <w:t>—</w:t>
      </w:r>
      <w:r>
        <w:rPr>
          <w:rStyle w:val="53"/>
          <w:b/>
          <w:bCs/>
          <w:color w:val="000000"/>
        </w:rPr>
        <w:t>создавать</w:t>
      </w:r>
      <w:r>
        <w:rPr>
          <w:rStyle w:val="12"/>
          <w:b/>
          <w:bCs/>
          <w:color w:val="000000"/>
        </w:rPr>
        <w:t xml:space="preserve"> устные связные монологические высказывания (описание; повествование/рассказ) с вербальными и/или зрительными опорами в рамках изучаемой тематики (объ</w:t>
      </w:r>
      <w:r>
        <w:rPr>
          <w:rStyle w:val="12"/>
          <w:b/>
          <w:bCs/>
          <w:color w:val="000000"/>
        </w:rPr>
        <w:softHyphen/>
        <w:t>емом не менее 4 фраз);</w:t>
      </w:r>
    </w:p>
    <w:p w:rsidR="00D45411" w:rsidRDefault="00D45411">
      <w:pPr>
        <w:pStyle w:val="a6"/>
        <w:framePr w:w="6336" w:h="10195" w:hRule="exact" w:wrap="around" w:vAnchor="page" w:hAnchor="page" w:x="2806" w:y="3091"/>
        <w:shd w:val="clear" w:color="auto" w:fill="auto"/>
        <w:spacing w:line="230" w:lineRule="exact"/>
        <w:ind w:left="240" w:right="20" w:hanging="240"/>
      </w:pPr>
      <w:r>
        <w:rPr>
          <w:rStyle w:val="12"/>
          <w:b/>
          <w:bCs/>
          <w:color w:val="000000"/>
        </w:rPr>
        <w:t>—</w:t>
      </w:r>
      <w:r>
        <w:rPr>
          <w:rStyle w:val="53"/>
          <w:b/>
          <w:bCs/>
          <w:color w:val="000000"/>
        </w:rPr>
        <w:t>передавать</w:t>
      </w:r>
      <w:r>
        <w:rPr>
          <w:rStyle w:val="12"/>
          <w:b/>
          <w:bCs/>
          <w:color w:val="000000"/>
        </w:rPr>
        <w:t xml:space="preserve"> основное содержание прочитанного текста с вер</w:t>
      </w:r>
      <w:r>
        <w:rPr>
          <w:rStyle w:val="12"/>
          <w:b/>
          <w:bCs/>
          <w:color w:val="000000"/>
        </w:rPr>
        <w:softHyphen/>
        <w:t>бальными и/или зрительными опорами (объём монологиче</w:t>
      </w:r>
      <w:r>
        <w:rPr>
          <w:rStyle w:val="12"/>
          <w:b/>
          <w:bCs/>
          <w:color w:val="000000"/>
        </w:rPr>
        <w:softHyphen/>
        <w:t>ского высказывания — не менее 4 фраз).</w:t>
      </w:r>
    </w:p>
    <w:p w:rsidR="00D45411" w:rsidRDefault="00D45411">
      <w:pPr>
        <w:pStyle w:val="101"/>
        <w:framePr w:w="6336" w:h="10195" w:hRule="exact" w:wrap="around" w:vAnchor="page" w:hAnchor="page" w:x="2806" w:y="3091"/>
        <w:shd w:val="clear" w:color="auto" w:fill="auto"/>
        <w:spacing w:before="0" w:after="0" w:line="230" w:lineRule="exact"/>
        <w:ind w:left="240"/>
        <w:jc w:val="left"/>
      </w:pPr>
      <w:r>
        <w:rPr>
          <w:rStyle w:val="100"/>
          <w:b/>
          <w:bCs/>
          <w:i/>
          <w:iCs/>
          <w:color w:val="000000"/>
        </w:rPr>
        <w:t>Аудирование</w:t>
      </w:r>
    </w:p>
    <w:p w:rsidR="00D45411" w:rsidRDefault="00D45411">
      <w:pPr>
        <w:pStyle w:val="a6"/>
        <w:framePr w:w="6336" w:h="10195" w:hRule="exact" w:wrap="around" w:vAnchor="page" w:hAnchor="page" w:x="2806" w:y="3091"/>
        <w:shd w:val="clear" w:color="auto" w:fill="auto"/>
        <w:spacing w:line="230" w:lineRule="exact"/>
        <w:ind w:left="240" w:right="20" w:hanging="240"/>
      </w:pPr>
      <w:r>
        <w:rPr>
          <w:rStyle w:val="12"/>
          <w:b/>
          <w:bCs/>
          <w:color w:val="000000"/>
        </w:rPr>
        <w:t>—</w:t>
      </w:r>
      <w:r>
        <w:rPr>
          <w:rStyle w:val="53"/>
          <w:b/>
          <w:bCs/>
          <w:color w:val="000000"/>
        </w:rPr>
        <w:t>воспринимать на слух и понимать</w:t>
      </w:r>
      <w:r>
        <w:rPr>
          <w:rStyle w:val="12"/>
          <w:b/>
          <w:bCs/>
          <w:color w:val="000000"/>
        </w:rPr>
        <w:t xml:space="preserve"> речь учителя и одно</w:t>
      </w:r>
      <w:r>
        <w:rPr>
          <w:rStyle w:val="12"/>
          <w:b/>
          <w:bCs/>
          <w:color w:val="000000"/>
        </w:rPr>
        <w:softHyphen/>
        <w:t>классников, вербально/невербально реагировать на услы</w:t>
      </w:r>
      <w:r>
        <w:rPr>
          <w:rStyle w:val="12"/>
          <w:b/>
          <w:bCs/>
          <w:color w:val="000000"/>
        </w:rPr>
        <w:softHyphen/>
        <w:t>шанное;</w:t>
      </w:r>
    </w:p>
    <w:p w:rsidR="00D45411" w:rsidRDefault="00D45411">
      <w:pPr>
        <w:pStyle w:val="a6"/>
        <w:framePr w:w="6336" w:h="10195" w:hRule="exact" w:wrap="around" w:vAnchor="page" w:hAnchor="page" w:x="2806" w:y="3091"/>
        <w:shd w:val="clear" w:color="auto" w:fill="auto"/>
        <w:spacing w:line="230" w:lineRule="exact"/>
        <w:ind w:left="240" w:right="20" w:hanging="240"/>
      </w:pPr>
      <w:r>
        <w:rPr>
          <w:rStyle w:val="12"/>
          <w:b/>
          <w:bCs/>
          <w:color w:val="000000"/>
        </w:rPr>
        <w:t>—</w:t>
      </w:r>
      <w:r>
        <w:rPr>
          <w:rStyle w:val="53"/>
          <w:b/>
          <w:bCs/>
          <w:color w:val="000000"/>
        </w:rPr>
        <w:t>воспринимать на слух и понимать</w:t>
      </w:r>
      <w:r>
        <w:rPr>
          <w:rStyle w:val="12"/>
          <w:b/>
          <w:bCs/>
          <w:color w:val="000000"/>
        </w:rPr>
        <w:t xml:space="preserve"> учебные тексты, постро</w:t>
      </w:r>
      <w:r>
        <w:rPr>
          <w:rStyle w:val="12"/>
          <w:b/>
          <w:bCs/>
          <w:color w:val="000000"/>
        </w:rPr>
        <w:softHyphen/>
        <w:t>енные на изученном языковом материале, с разной глубиной проникновения в их содержание в зависимости от поставлен</w:t>
      </w:r>
      <w:r>
        <w:rPr>
          <w:rStyle w:val="12"/>
          <w:b/>
          <w:bCs/>
          <w:color w:val="000000"/>
        </w:rPr>
        <w:softHyphen/>
        <w:t>ной коммуникативной задачи: с пониманием основного со</w:t>
      </w:r>
      <w:r>
        <w:rPr>
          <w:rStyle w:val="12"/>
          <w:b/>
          <w:bCs/>
          <w:color w:val="000000"/>
        </w:rPr>
        <w:softHyphen/>
        <w:t>держания, с пониманием запрашиваемой информации факти</w:t>
      </w:r>
      <w:r>
        <w:rPr>
          <w:rStyle w:val="12"/>
          <w:b/>
          <w:bCs/>
          <w:color w:val="000000"/>
        </w:rPr>
        <w:softHyphen/>
        <w:t>ческого характера со зрительной опорой и с использованием языковой, в том числе контекстуальной, догадки (время зву</w:t>
      </w:r>
      <w:r>
        <w:rPr>
          <w:rStyle w:val="12"/>
          <w:b/>
          <w:bCs/>
          <w:color w:val="000000"/>
        </w:rPr>
        <w:softHyphen/>
        <w:t>чания текста/текстов для аудирования — до 1 минуты).</w:t>
      </w:r>
    </w:p>
    <w:p w:rsidR="00D45411" w:rsidRDefault="00D45411">
      <w:pPr>
        <w:pStyle w:val="a6"/>
        <w:framePr w:w="6336" w:h="10195" w:hRule="exact" w:wrap="around" w:vAnchor="page" w:hAnchor="page" w:x="2806" w:y="3091"/>
        <w:shd w:val="clear" w:color="auto" w:fill="auto"/>
        <w:spacing w:line="230" w:lineRule="exact"/>
        <w:ind w:right="20" w:firstLine="240"/>
      </w:pPr>
      <w:r>
        <w:rPr>
          <w:rStyle w:val="10pt"/>
          <w:b/>
          <w:bCs/>
          <w:color w:val="000000"/>
        </w:rPr>
        <w:t xml:space="preserve">Смысловое чтение </w:t>
      </w:r>
      <w:r>
        <w:rPr>
          <w:rStyle w:val="53"/>
          <w:b/>
          <w:bCs/>
          <w:color w:val="000000"/>
        </w:rPr>
        <w:t>—читать вслух и понимать</w:t>
      </w:r>
      <w:r>
        <w:rPr>
          <w:rStyle w:val="12"/>
          <w:b/>
          <w:bCs/>
          <w:color w:val="000000"/>
        </w:rPr>
        <w:t xml:space="preserve"> учебные и адаптированные аутен</w:t>
      </w:r>
      <w:r>
        <w:rPr>
          <w:rStyle w:val="12"/>
          <w:b/>
          <w:bCs/>
          <w:color w:val="000000"/>
        </w:rPr>
        <w:softHyphen/>
        <w:t>тичные тексты объемом до 70 слов, построенные на изучен</w:t>
      </w:r>
      <w:r>
        <w:rPr>
          <w:rStyle w:val="12"/>
          <w:b/>
          <w:bCs/>
          <w:color w:val="000000"/>
        </w:rPr>
        <w:softHyphen/>
        <w:t>ном языковом материале, с соблюдением правил чтения и соответствующей интонацией, обеспечивая тем самым адек</w:t>
      </w:r>
      <w:r>
        <w:rPr>
          <w:rStyle w:val="12"/>
          <w:b/>
          <w:bCs/>
          <w:color w:val="000000"/>
        </w:rPr>
        <w:softHyphen/>
        <w:t>ватное восприятие читаемого слушателями;</w:t>
      </w:r>
    </w:p>
    <w:p w:rsidR="00D45411" w:rsidRDefault="00D45411">
      <w:pPr>
        <w:pStyle w:val="a6"/>
        <w:framePr w:w="6336" w:h="10195" w:hRule="exact" w:wrap="around" w:vAnchor="page" w:hAnchor="page" w:x="2806" w:y="3091"/>
        <w:shd w:val="clear" w:color="auto" w:fill="auto"/>
        <w:spacing w:line="230" w:lineRule="exact"/>
        <w:ind w:left="240" w:right="20" w:hanging="240"/>
      </w:pPr>
      <w:r>
        <w:rPr>
          <w:rStyle w:val="53"/>
          <w:b/>
          <w:bCs/>
          <w:color w:val="000000"/>
        </w:rPr>
        <w:t>—читать про себя и понимать</w:t>
      </w:r>
      <w:r>
        <w:rPr>
          <w:rStyle w:val="12"/>
          <w:b/>
          <w:bCs/>
          <w:color w:val="000000"/>
        </w:rPr>
        <w:t xml:space="preserve"> учебные тексты, содержащие отдельные незнакомые слова, с различной глубиной проник</w:t>
      </w:r>
      <w:r>
        <w:rPr>
          <w:rStyle w:val="12"/>
          <w:b/>
          <w:bCs/>
          <w:color w:val="000000"/>
        </w:rPr>
        <w:softHyphen/>
        <w:t>новения в их содержание в зависимости от поставленной ком</w:t>
      </w:r>
      <w:r>
        <w:rPr>
          <w:rStyle w:val="12"/>
          <w:b/>
          <w:bCs/>
          <w:color w:val="000000"/>
        </w:rPr>
        <w:softHyphen/>
      </w:r>
    </w:p>
    <w:p w:rsidR="00D45411" w:rsidRDefault="00D45411">
      <w:pPr>
        <w:pStyle w:val="a5"/>
        <w:framePr w:wrap="around" w:vAnchor="page" w:hAnchor="page" w:x="2777" w:y="13618"/>
        <w:shd w:val="clear" w:color="auto" w:fill="auto"/>
        <w:spacing w:line="130" w:lineRule="exact"/>
        <w:ind w:left="20"/>
      </w:pPr>
      <w:r>
        <w:rPr>
          <w:rStyle w:val="0pt4"/>
          <w:color w:val="000000"/>
        </w:rPr>
        <w:t>Французский язык. 2—4 классы</w:t>
      </w:r>
    </w:p>
    <w:p w:rsidR="00D45411" w:rsidRDefault="00D45411">
      <w:pPr>
        <w:pStyle w:val="a5"/>
        <w:framePr w:wrap="around" w:vAnchor="page" w:hAnchor="page" w:x="8917" w:y="13628"/>
        <w:shd w:val="clear" w:color="auto" w:fill="auto"/>
        <w:spacing w:line="130" w:lineRule="exact"/>
        <w:ind w:left="20"/>
      </w:pPr>
      <w:r>
        <w:rPr>
          <w:rStyle w:val="0pt4"/>
          <w:color w:val="000000"/>
        </w:rPr>
        <w:t>177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72" w:hRule="exact" w:wrap="around" w:vAnchor="page" w:hAnchor="page" w:x="2813" w:y="3095"/>
        <w:shd w:val="clear" w:color="auto" w:fill="auto"/>
        <w:spacing w:line="230" w:lineRule="exact"/>
        <w:ind w:left="240" w:right="20" w:firstLine="0"/>
      </w:pPr>
      <w:r>
        <w:rPr>
          <w:rStyle w:val="12"/>
          <w:b/>
          <w:bCs/>
          <w:color w:val="000000"/>
        </w:rPr>
        <w:lastRenderedPageBreak/>
        <w:t>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D45411" w:rsidRDefault="00D45411">
      <w:pPr>
        <w:pStyle w:val="101"/>
        <w:framePr w:w="6341" w:h="10272" w:hRule="exact" w:wrap="around" w:vAnchor="page" w:hAnchor="page" w:x="2813" w:y="3095"/>
        <w:shd w:val="clear" w:color="auto" w:fill="auto"/>
        <w:spacing w:before="0" w:after="0" w:line="230" w:lineRule="exact"/>
        <w:ind w:left="240"/>
      </w:pPr>
      <w:r>
        <w:rPr>
          <w:rStyle w:val="100"/>
          <w:b/>
          <w:bCs/>
          <w:i/>
          <w:iCs/>
          <w:color w:val="000000"/>
        </w:rPr>
        <w:t>Письмо</w:t>
      </w:r>
    </w:p>
    <w:p w:rsidR="00D45411" w:rsidRDefault="00D45411">
      <w:pPr>
        <w:pStyle w:val="a6"/>
        <w:framePr w:w="6341" w:h="10272" w:hRule="exact" w:wrap="around" w:vAnchor="page" w:hAnchor="page" w:x="2813" w:y="3095"/>
        <w:shd w:val="clear" w:color="auto" w:fill="auto"/>
        <w:spacing w:line="230" w:lineRule="exact"/>
        <w:ind w:left="240" w:right="20" w:hanging="220"/>
      </w:pPr>
      <w:r>
        <w:rPr>
          <w:rStyle w:val="53"/>
          <w:b/>
          <w:bCs/>
          <w:color w:val="000000"/>
        </w:rPr>
        <w:t>—создавать подписи</w:t>
      </w:r>
      <w:r>
        <w:rPr>
          <w:rStyle w:val="12"/>
          <w:b/>
          <w:bCs/>
          <w:color w:val="000000"/>
        </w:rP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w:t>
      </w:r>
      <w:r>
        <w:rPr>
          <w:rStyle w:val="12"/>
          <w:b/>
          <w:bCs/>
          <w:color w:val="000000"/>
        </w:rPr>
        <w:softHyphen/>
        <w:t>ствии с нормами, принятыми в стране/странах изучаемого языка;</w:t>
      </w:r>
    </w:p>
    <w:p w:rsidR="00D45411" w:rsidRDefault="00D45411">
      <w:pPr>
        <w:pStyle w:val="a6"/>
        <w:framePr w:w="6341" w:h="10272" w:hRule="exact" w:wrap="around" w:vAnchor="page" w:hAnchor="page" w:x="2813" w:y="3095"/>
        <w:shd w:val="clear" w:color="auto" w:fill="auto"/>
        <w:spacing w:line="230" w:lineRule="exact"/>
        <w:ind w:left="240" w:right="20" w:hanging="220"/>
      </w:pPr>
      <w:r>
        <w:rPr>
          <w:rStyle w:val="53"/>
          <w:b/>
          <w:bCs/>
          <w:color w:val="000000"/>
        </w:rPr>
        <w:t>—писать с опорой на образец</w:t>
      </w:r>
      <w:r>
        <w:rPr>
          <w:rStyle w:val="12"/>
          <w:b/>
          <w:bCs/>
          <w:color w:val="000000"/>
        </w:rPr>
        <w:t xml:space="preserve"> короткие поздравления с празд</w:t>
      </w:r>
      <w:r>
        <w:rPr>
          <w:rStyle w:val="12"/>
          <w:b/>
          <w:bCs/>
          <w:color w:val="000000"/>
        </w:rPr>
        <w:softHyphen/>
        <w:t>никами (днём рождения, Новым годом, Рождеством) с вы</w:t>
      </w:r>
      <w:r>
        <w:rPr>
          <w:rStyle w:val="12"/>
          <w:b/>
          <w:bCs/>
          <w:color w:val="000000"/>
        </w:rPr>
        <w:softHyphen/>
        <w:t>ражением пожелания.</w:t>
      </w:r>
    </w:p>
    <w:p w:rsidR="00D45411" w:rsidRDefault="00D45411">
      <w:pPr>
        <w:pStyle w:val="101"/>
        <w:framePr w:w="6341" w:h="10272" w:hRule="exact" w:wrap="around" w:vAnchor="page" w:hAnchor="page" w:x="2813" w:y="3095"/>
        <w:shd w:val="clear" w:color="auto" w:fill="auto"/>
        <w:spacing w:before="0" w:after="0" w:line="230" w:lineRule="exact"/>
        <w:ind w:left="240" w:right="2840"/>
        <w:jc w:val="left"/>
      </w:pPr>
      <w:r>
        <w:rPr>
          <w:rStyle w:val="109"/>
          <w:b/>
          <w:bCs/>
          <w:i w:val="0"/>
          <w:iCs w:val="0"/>
          <w:color w:val="000000"/>
        </w:rPr>
        <w:t xml:space="preserve">Языковые знания и навыки </w:t>
      </w:r>
      <w:r>
        <w:rPr>
          <w:rStyle w:val="100"/>
          <w:b/>
          <w:bCs/>
          <w:i/>
          <w:iCs/>
          <w:color w:val="000000"/>
        </w:rPr>
        <w:t>Фонетическая сторона речи</w:t>
      </w:r>
    </w:p>
    <w:p w:rsidR="00D45411" w:rsidRDefault="00D45411">
      <w:pPr>
        <w:pStyle w:val="a6"/>
        <w:framePr w:w="6341" w:h="10272" w:hRule="exact" w:wrap="around" w:vAnchor="page" w:hAnchor="page" w:x="2813" w:y="3095"/>
        <w:shd w:val="clear" w:color="auto" w:fill="auto"/>
        <w:spacing w:line="230" w:lineRule="exact"/>
        <w:ind w:left="240" w:right="20" w:hanging="220"/>
      </w:pPr>
      <w:r>
        <w:rPr>
          <w:rStyle w:val="53"/>
          <w:b/>
          <w:bCs/>
          <w:color w:val="000000"/>
        </w:rPr>
        <w:t>—различать на слух</w:t>
      </w:r>
      <w:r>
        <w:rPr>
          <w:rStyle w:val="12"/>
          <w:b/>
          <w:bCs/>
          <w:color w:val="000000"/>
        </w:rPr>
        <w:t xml:space="preserve"> и адекватно, без ошибок произносить слова с правильным ударением и фразы с соблюдением их ритмико-интонационных особенностей;</w:t>
      </w:r>
    </w:p>
    <w:p w:rsidR="00D45411" w:rsidRDefault="00D45411">
      <w:pPr>
        <w:pStyle w:val="a6"/>
        <w:framePr w:w="6341" w:h="10272" w:hRule="exact" w:wrap="around" w:vAnchor="page" w:hAnchor="page" w:x="2813" w:y="3095"/>
        <w:shd w:val="clear" w:color="auto" w:fill="auto"/>
        <w:spacing w:line="230" w:lineRule="exact"/>
        <w:ind w:left="240" w:hanging="220"/>
      </w:pPr>
      <w:r>
        <w:rPr>
          <w:rStyle w:val="12"/>
          <w:b/>
          <w:bCs/>
          <w:color w:val="000000"/>
        </w:rPr>
        <w:t>—</w:t>
      </w:r>
      <w:r>
        <w:rPr>
          <w:rStyle w:val="53"/>
          <w:b/>
          <w:bCs/>
          <w:color w:val="000000"/>
        </w:rPr>
        <w:t>читать вслух</w:t>
      </w:r>
      <w:r>
        <w:rPr>
          <w:rStyle w:val="12"/>
          <w:b/>
          <w:bCs/>
          <w:color w:val="000000"/>
        </w:rPr>
        <w:t xml:space="preserve"> слова согласно основным правилам чтения;</w:t>
      </w:r>
    </w:p>
    <w:p w:rsidR="00D45411" w:rsidRDefault="00D45411">
      <w:pPr>
        <w:pStyle w:val="101"/>
        <w:framePr w:w="6341" w:h="10272" w:hRule="exact" w:wrap="around" w:vAnchor="page" w:hAnchor="page" w:x="2813" w:y="3095"/>
        <w:shd w:val="clear" w:color="auto" w:fill="auto"/>
        <w:spacing w:before="0" w:after="0" w:line="230" w:lineRule="exact"/>
        <w:ind w:left="240"/>
      </w:pPr>
      <w:r>
        <w:rPr>
          <w:rStyle w:val="100"/>
          <w:b/>
          <w:bCs/>
          <w:i/>
          <w:iCs/>
          <w:color w:val="000000"/>
        </w:rPr>
        <w:t>Графика, орфография и пунктуация</w:t>
      </w:r>
    </w:p>
    <w:p w:rsidR="00D45411" w:rsidRDefault="00D45411">
      <w:pPr>
        <w:pStyle w:val="a6"/>
        <w:framePr w:w="6341" w:h="10272" w:hRule="exact" w:wrap="around" w:vAnchor="page" w:hAnchor="page" w:x="2813" w:y="3095"/>
        <w:shd w:val="clear" w:color="auto" w:fill="auto"/>
        <w:spacing w:line="230" w:lineRule="exact"/>
        <w:ind w:left="240" w:hanging="220"/>
      </w:pPr>
      <w:r>
        <w:rPr>
          <w:rStyle w:val="12"/>
          <w:b/>
          <w:bCs/>
          <w:color w:val="000000"/>
        </w:rPr>
        <w:t>—</w:t>
      </w:r>
      <w:r>
        <w:rPr>
          <w:rStyle w:val="53"/>
          <w:b/>
          <w:bCs/>
          <w:color w:val="000000"/>
        </w:rPr>
        <w:t>правильно писать</w:t>
      </w:r>
      <w:r>
        <w:rPr>
          <w:rStyle w:val="12"/>
          <w:b/>
          <w:bCs/>
          <w:color w:val="000000"/>
        </w:rPr>
        <w:t xml:space="preserve"> изученные слова;</w:t>
      </w:r>
    </w:p>
    <w:p w:rsidR="00D45411" w:rsidRDefault="00D45411">
      <w:pPr>
        <w:pStyle w:val="a6"/>
        <w:framePr w:w="6341" w:h="10272" w:hRule="exact" w:wrap="around" w:vAnchor="page" w:hAnchor="page" w:x="2813" w:y="3095"/>
        <w:shd w:val="clear" w:color="auto" w:fill="auto"/>
        <w:spacing w:line="230" w:lineRule="exact"/>
        <w:ind w:left="240" w:right="20" w:hanging="220"/>
      </w:pPr>
      <w:r>
        <w:rPr>
          <w:rStyle w:val="53"/>
          <w:b/>
          <w:bCs/>
          <w:color w:val="000000"/>
        </w:rPr>
        <w:t>—правильно расставлять</w:t>
      </w:r>
      <w:r>
        <w:rPr>
          <w:rStyle w:val="12"/>
          <w:b/>
          <w:bCs/>
          <w:color w:val="000000"/>
        </w:rPr>
        <w:t xml:space="preserve"> знаки препинания (точку, вопро</w:t>
      </w:r>
      <w:r>
        <w:rPr>
          <w:rStyle w:val="12"/>
          <w:b/>
          <w:bCs/>
          <w:color w:val="000000"/>
        </w:rPr>
        <w:softHyphen/>
        <w:t>сительный и восклицательный знаки в конце предложения);</w:t>
      </w:r>
    </w:p>
    <w:p w:rsidR="00D45411" w:rsidRDefault="00D45411">
      <w:pPr>
        <w:pStyle w:val="101"/>
        <w:framePr w:w="6341" w:h="10272" w:hRule="exact" w:wrap="around" w:vAnchor="page" w:hAnchor="page" w:x="2813" w:y="3095"/>
        <w:shd w:val="clear" w:color="auto" w:fill="auto"/>
        <w:spacing w:before="0" w:after="0" w:line="230" w:lineRule="exact"/>
        <w:ind w:left="240"/>
      </w:pPr>
      <w:r>
        <w:rPr>
          <w:rStyle w:val="100"/>
          <w:b/>
          <w:bCs/>
          <w:i/>
          <w:iCs/>
          <w:color w:val="000000"/>
        </w:rPr>
        <w:t>Лексическая сторона речи</w:t>
      </w:r>
    </w:p>
    <w:p w:rsidR="00D45411" w:rsidRDefault="00D45411">
      <w:pPr>
        <w:pStyle w:val="a6"/>
        <w:framePr w:w="6341" w:h="10272" w:hRule="exact" w:wrap="around" w:vAnchor="page" w:hAnchor="page" w:x="2813" w:y="3095"/>
        <w:shd w:val="clear" w:color="auto" w:fill="auto"/>
        <w:spacing w:line="230" w:lineRule="exact"/>
        <w:ind w:left="240" w:right="20" w:hanging="220"/>
      </w:pPr>
      <w:r>
        <w:rPr>
          <w:rStyle w:val="12"/>
          <w:b/>
          <w:bCs/>
          <w:color w:val="000000"/>
        </w:rPr>
        <w:t>—</w:t>
      </w:r>
      <w:r>
        <w:rPr>
          <w:rStyle w:val="53"/>
          <w:b/>
          <w:bCs/>
          <w:color w:val="000000"/>
        </w:rPr>
        <w:t>распознавать</w:t>
      </w:r>
      <w:r>
        <w:rPr>
          <w:rStyle w:val="12"/>
          <w:b/>
          <w:bCs/>
          <w:color w:val="000000"/>
        </w:rPr>
        <w:t xml:space="preserve"> и правильно </w:t>
      </w:r>
      <w:r>
        <w:rPr>
          <w:rStyle w:val="53"/>
          <w:b/>
          <w:bCs/>
          <w:color w:val="000000"/>
        </w:rPr>
        <w:t>употреблять</w:t>
      </w:r>
      <w:r>
        <w:rPr>
          <w:rStyle w:val="12"/>
          <w:b/>
          <w:bCs/>
          <w:color w:val="000000"/>
        </w:rPr>
        <w:t xml:space="preserve"> в устной и пись</w:t>
      </w:r>
      <w:r>
        <w:rPr>
          <w:rStyle w:val="12"/>
          <w:b/>
          <w:bCs/>
          <w:color w:val="000000"/>
        </w:rPr>
        <w:softHyphen/>
        <w:t>менной речи не менее 350 лексических единиц (слов, сло</w:t>
      </w:r>
      <w:r>
        <w:rPr>
          <w:rStyle w:val="12"/>
          <w:b/>
          <w:bCs/>
          <w:color w:val="000000"/>
        </w:rPr>
        <w:softHyphen/>
        <w:t>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w:t>
      </w:r>
      <w:r>
        <w:rPr>
          <w:rStyle w:val="12"/>
          <w:b/>
          <w:bCs/>
          <w:color w:val="000000"/>
        </w:rPr>
        <w:softHyphen/>
        <w:t>сических единиц;</w:t>
      </w:r>
    </w:p>
    <w:p w:rsidR="00D45411" w:rsidRDefault="00D45411">
      <w:pPr>
        <w:pStyle w:val="a6"/>
        <w:framePr w:w="6341" w:h="10272" w:hRule="exact" w:wrap="around" w:vAnchor="page" w:hAnchor="page" w:x="2813" w:y="3095"/>
        <w:shd w:val="clear" w:color="auto" w:fill="auto"/>
        <w:spacing w:line="230" w:lineRule="exact"/>
        <w:ind w:left="240" w:right="20" w:hanging="220"/>
      </w:pPr>
      <w:r>
        <w:rPr>
          <w:rStyle w:val="12"/>
          <w:b/>
          <w:bCs/>
          <w:color w:val="000000"/>
        </w:rPr>
        <w:t>—</w:t>
      </w:r>
      <w:r>
        <w:rPr>
          <w:rStyle w:val="53"/>
          <w:b/>
          <w:bCs/>
          <w:color w:val="000000"/>
        </w:rPr>
        <w:t>распознавать и употреблять</w:t>
      </w:r>
      <w:r>
        <w:rPr>
          <w:rStyle w:val="12"/>
          <w:b/>
          <w:bCs/>
          <w:color w:val="000000"/>
        </w:rPr>
        <w:t xml:space="preserve"> в устной и письменной речи родственные слова, образованные с использованием основ</w:t>
      </w:r>
      <w:r>
        <w:rPr>
          <w:rStyle w:val="12"/>
          <w:b/>
          <w:bCs/>
          <w:color w:val="000000"/>
        </w:rPr>
        <w:softHyphen/>
        <w:t xml:space="preserve">ных способов словообразования: аффиксации (суффиксы числительных </w:t>
      </w:r>
      <w:r w:rsidRPr="000B5CC4">
        <w:rPr>
          <w:rStyle w:val="12"/>
          <w:b/>
          <w:bCs/>
          <w:color w:val="000000"/>
          <w:lang w:eastAsia="en-US"/>
        </w:rPr>
        <w:t>-</w:t>
      </w:r>
      <w:r>
        <w:rPr>
          <w:rStyle w:val="12"/>
          <w:b/>
          <w:bCs/>
          <w:color w:val="000000"/>
          <w:lang w:val="en-US" w:eastAsia="en-US"/>
        </w:rPr>
        <w:t>ier</w:t>
      </w:r>
      <w:r w:rsidRPr="000B5CC4">
        <w:rPr>
          <w:rStyle w:val="12"/>
          <w:b/>
          <w:bCs/>
          <w:color w:val="000000"/>
          <w:lang w:eastAsia="en-US"/>
        </w:rPr>
        <w:t>, -</w:t>
      </w:r>
      <w:r>
        <w:rPr>
          <w:rStyle w:val="12"/>
          <w:b/>
          <w:bCs/>
          <w:color w:val="000000"/>
          <w:lang w:val="en-US" w:eastAsia="en-US"/>
        </w:rPr>
        <w:t>ere</w:t>
      </w:r>
      <w:r w:rsidRPr="000B5CC4">
        <w:rPr>
          <w:rStyle w:val="12"/>
          <w:b/>
          <w:bCs/>
          <w:color w:val="000000"/>
          <w:lang w:eastAsia="en-US"/>
        </w:rPr>
        <w:t>, -</w:t>
      </w:r>
      <w:r>
        <w:rPr>
          <w:rStyle w:val="12"/>
          <w:b/>
          <w:bCs/>
          <w:color w:val="000000"/>
          <w:lang w:val="en-US" w:eastAsia="en-US"/>
        </w:rPr>
        <w:t>ieme</w:t>
      </w:r>
      <w:r w:rsidRPr="000B5CC4">
        <w:rPr>
          <w:rStyle w:val="12"/>
          <w:b/>
          <w:bCs/>
          <w:color w:val="000000"/>
          <w:lang w:eastAsia="en-US"/>
        </w:rPr>
        <w:t xml:space="preserve">, </w:t>
      </w:r>
      <w:r>
        <w:rPr>
          <w:rStyle w:val="12"/>
          <w:b/>
          <w:bCs/>
          <w:color w:val="000000"/>
        </w:rPr>
        <w:t xml:space="preserve">суффиксы существительных для обозначения профессий </w:t>
      </w:r>
      <w:r w:rsidRPr="000B5CC4">
        <w:rPr>
          <w:rStyle w:val="12"/>
          <w:b/>
          <w:bCs/>
          <w:color w:val="000000"/>
          <w:lang w:eastAsia="en-US"/>
        </w:rPr>
        <w:t>-</w:t>
      </w:r>
      <w:r>
        <w:rPr>
          <w:rStyle w:val="12"/>
          <w:b/>
          <w:bCs/>
          <w:color w:val="000000"/>
          <w:lang w:val="en-US" w:eastAsia="en-US"/>
        </w:rPr>
        <w:t>eur</w:t>
      </w:r>
      <w:r w:rsidRPr="000B5CC4">
        <w:rPr>
          <w:rStyle w:val="12"/>
          <w:b/>
          <w:bCs/>
          <w:color w:val="000000"/>
          <w:lang w:eastAsia="en-US"/>
        </w:rPr>
        <w:t>, -</w:t>
      </w:r>
      <w:r>
        <w:rPr>
          <w:rStyle w:val="12"/>
          <w:b/>
          <w:bCs/>
          <w:color w:val="000000"/>
          <w:lang w:val="en-US" w:eastAsia="en-US"/>
        </w:rPr>
        <w:t>euse</w:t>
      </w:r>
      <w:r w:rsidRPr="000B5CC4">
        <w:rPr>
          <w:rStyle w:val="12"/>
          <w:b/>
          <w:bCs/>
          <w:color w:val="000000"/>
          <w:lang w:eastAsia="en-US"/>
        </w:rPr>
        <w:t>);</w:t>
      </w:r>
    </w:p>
    <w:p w:rsidR="00D45411" w:rsidRDefault="00D45411">
      <w:pPr>
        <w:pStyle w:val="101"/>
        <w:framePr w:w="6341" w:h="10272" w:hRule="exact" w:wrap="around" w:vAnchor="page" w:hAnchor="page" w:x="2813" w:y="3095"/>
        <w:shd w:val="clear" w:color="auto" w:fill="auto"/>
        <w:spacing w:before="0" w:after="0" w:line="230" w:lineRule="exact"/>
        <w:ind w:left="240"/>
      </w:pPr>
      <w:r>
        <w:rPr>
          <w:rStyle w:val="100"/>
          <w:b/>
          <w:bCs/>
          <w:i/>
          <w:iCs/>
          <w:color w:val="000000"/>
        </w:rPr>
        <w:t>Грамматическая сторона речи</w:t>
      </w:r>
    </w:p>
    <w:p w:rsidR="00D45411" w:rsidRDefault="00D45411">
      <w:pPr>
        <w:pStyle w:val="a6"/>
        <w:framePr w:w="6341" w:h="10272" w:hRule="exact" w:wrap="around" w:vAnchor="page" w:hAnchor="page" w:x="2813" w:y="3095"/>
        <w:shd w:val="clear" w:color="auto" w:fill="auto"/>
        <w:spacing w:line="230" w:lineRule="exact"/>
        <w:ind w:left="240" w:right="20" w:hanging="220"/>
      </w:pPr>
      <w:r>
        <w:rPr>
          <w:rStyle w:val="12"/>
          <w:b/>
          <w:bCs/>
          <w:color w:val="000000"/>
        </w:rPr>
        <w:t>—</w:t>
      </w:r>
      <w:r>
        <w:rPr>
          <w:rStyle w:val="53"/>
          <w:b/>
          <w:bCs/>
          <w:color w:val="000000"/>
        </w:rPr>
        <w:t>распознавать</w:t>
      </w:r>
      <w:r>
        <w:rPr>
          <w:rStyle w:val="12"/>
          <w:b/>
          <w:bCs/>
          <w:color w:val="000000"/>
        </w:rPr>
        <w:t xml:space="preserve"> в письменном и звучащем тексте и </w:t>
      </w:r>
      <w:r>
        <w:rPr>
          <w:rStyle w:val="53"/>
          <w:b/>
          <w:bCs/>
          <w:color w:val="000000"/>
        </w:rPr>
        <w:t>упо</w:t>
      </w:r>
      <w:r>
        <w:rPr>
          <w:rStyle w:val="53"/>
          <w:b/>
          <w:bCs/>
          <w:color w:val="000000"/>
        </w:rPr>
        <w:softHyphen/>
        <w:t>треблять</w:t>
      </w:r>
      <w:r>
        <w:rPr>
          <w:rStyle w:val="12"/>
          <w:b/>
          <w:bCs/>
          <w:color w:val="000000"/>
        </w:rPr>
        <w:t xml:space="preserve"> в устной и письменной речи изученные граммати</w:t>
      </w:r>
      <w:r>
        <w:rPr>
          <w:rStyle w:val="12"/>
          <w:b/>
          <w:bCs/>
          <w:color w:val="000000"/>
        </w:rPr>
        <w:softHyphen/>
        <w:t>ческие конструкции и морфологические формы французского языка:</w:t>
      </w:r>
    </w:p>
    <w:p w:rsidR="00D45411" w:rsidRDefault="00D45411">
      <w:pPr>
        <w:pStyle w:val="a6"/>
        <w:framePr w:w="6341" w:h="10272" w:hRule="exact" w:wrap="around" w:vAnchor="page" w:hAnchor="page" w:x="2813" w:y="3095"/>
        <w:shd w:val="clear" w:color="auto" w:fill="auto"/>
        <w:spacing w:line="230" w:lineRule="exact"/>
        <w:ind w:left="240" w:right="20" w:hanging="220"/>
      </w:pPr>
      <w:r>
        <w:rPr>
          <w:rStyle w:val="12"/>
          <w:b/>
          <w:bCs/>
          <w:color w:val="000000"/>
        </w:rPr>
        <w:t>• основные коммуникативные типы предложений: повествова</w:t>
      </w:r>
      <w:r>
        <w:rPr>
          <w:rStyle w:val="12"/>
          <w:b/>
          <w:bCs/>
          <w:color w:val="000000"/>
        </w:rPr>
        <w:softHyphen/>
        <w:t>тельные (утвердительные, отрицательные), вопросительные</w:t>
      </w:r>
    </w:p>
    <w:p w:rsidR="00D45411" w:rsidRDefault="00D45411">
      <w:pPr>
        <w:pStyle w:val="a5"/>
        <w:framePr w:wrap="around" w:vAnchor="page" w:hAnchor="page" w:x="2732" w:y="13628"/>
        <w:shd w:val="clear" w:color="auto" w:fill="auto"/>
        <w:spacing w:line="130" w:lineRule="exact"/>
        <w:ind w:left="20"/>
      </w:pPr>
      <w:r>
        <w:rPr>
          <w:rStyle w:val="0pt4"/>
          <w:color w:val="000000"/>
        </w:rPr>
        <w:t>178</w:t>
      </w:r>
    </w:p>
    <w:p w:rsidR="00D45411" w:rsidRDefault="00D45411">
      <w:pPr>
        <w:pStyle w:val="a5"/>
        <w:framePr w:wrap="around" w:vAnchor="page" w:hAnchor="page" w:x="6778" w:y="13614"/>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186" w:hRule="exact" w:wrap="around" w:vAnchor="page" w:hAnchor="page" w:x="2804" w:y="3095"/>
        <w:shd w:val="clear" w:color="auto" w:fill="auto"/>
        <w:spacing w:line="230" w:lineRule="exact"/>
        <w:ind w:left="240" w:right="20" w:firstLine="0"/>
        <w:jc w:val="left"/>
      </w:pPr>
      <w:r>
        <w:rPr>
          <w:rStyle w:val="12"/>
          <w:b/>
          <w:bCs/>
          <w:color w:val="000000"/>
        </w:rPr>
        <w:lastRenderedPageBreak/>
        <w:t>(общий, специальный вопросы), побудительные предложе</w:t>
      </w:r>
      <w:r>
        <w:rPr>
          <w:rStyle w:val="12"/>
          <w:b/>
          <w:bCs/>
          <w:color w:val="000000"/>
        </w:rPr>
        <w:softHyphen/>
        <w:t>ния (в отрицательной форме);</w:t>
      </w:r>
    </w:p>
    <w:p w:rsidR="00D45411" w:rsidRDefault="00D45411">
      <w:pPr>
        <w:pStyle w:val="a6"/>
        <w:framePr w:w="6341" w:h="10186" w:hRule="exact" w:wrap="around" w:vAnchor="page" w:hAnchor="page" w:x="2804" w:y="3095"/>
        <w:numPr>
          <w:ilvl w:val="0"/>
          <w:numId w:val="30"/>
        </w:numPr>
        <w:shd w:val="clear" w:color="auto" w:fill="auto"/>
        <w:spacing w:line="230" w:lineRule="exact"/>
        <w:ind w:left="240" w:hanging="200"/>
      </w:pPr>
      <w:r>
        <w:rPr>
          <w:rStyle w:val="12"/>
          <w:b/>
          <w:bCs/>
          <w:color w:val="000000"/>
        </w:rPr>
        <w:t xml:space="preserve"> предложения с оборотом </w:t>
      </w:r>
      <w:r>
        <w:rPr>
          <w:rStyle w:val="12"/>
          <w:b/>
          <w:bCs/>
          <w:color w:val="000000"/>
          <w:lang w:val="en-US" w:eastAsia="en-US"/>
        </w:rPr>
        <w:t>ce</w:t>
      </w:r>
      <w:r w:rsidRPr="000B5CC4">
        <w:rPr>
          <w:rStyle w:val="12"/>
          <w:b/>
          <w:bCs/>
          <w:color w:val="000000"/>
          <w:lang w:eastAsia="en-US"/>
        </w:rPr>
        <w:t xml:space="preserve"> </w:t>
      </w:r>
      <w:r>
        <w:rPr>
          <w:rStyle w:val="12"/>
          <w:b/>
          <w:bCs/>
          <w:color w:val="000000"/>
          <w:lang w:val="en-US" w:eastAsia="en-US"/>
        </w:rPr>
        <w:t>sont</w:t>
      </w:r>
      <w:r w:rsidRPr="000B5CC4">
        <w:rPr>
          <w:rStyle w:val="12"/>
          <w:b/>
          <w:bCs/>
          <w:color w:val="000000"/>
          <w:lang w:eastAsia="en-US"/>
        </w:rPr>
        <w:t>;</w:t>
      </w:r>
    </w:p>
    <w:p w:rsidR="00D45411" w:rsidRDefault="00D45411">
      <w:pPr>
        <w:pStyle w:val="a6"/>
        <w:framePr w:w="6341" w:h="10186" w:hRule="exact" w:wrap="around" w:vAnchor="page" w:hAnchor="page" w:x="2804" w:y="3095"/>
        <w:numPr>
          <w:ilvl w:val="0"/>
          <w:numId w:val="30"/>
        </w:numPr>
        <w:shd w:val="clear" w:color="auto" w:fill="auto"/>
        <w:spacing w:line="230" w:lineRule="exact"/>
        <w:ind w:left="240" w:hanging="200"/>
      </w:pPr>
      <w:r>
        <w:rPr>
          <w:rStyle w:val="12"/>
          <w:b/>
          <w:bCs/>
          <w:color w:val="000000"/>
        </w:rPr>
        <w:t xml:space="preserve"> предложения с неопределенно-личным местоимением </w:t>
      </w:r>
      <w:r>
        <w:rPr>
          <w:rStyle w:val="12"/>
          <w:b/>
          <w:bCs/>
          <w:color w:val="000000"/>
          <w:lang w:val="en-US" w:eastAsia="en-US"/>
        </w:rPr>
        <w:t>on</w:t>
      </w:r>
      <w:r w:rsidRPr="000B5CC4">
        <w:rPr>
          <w:rStyle w:val="12"/>
          <w:b/>
          <w:bCs/>
          <w:color w:val="000000"/>
          <w:lang w:eastAsia="en-US"/>
        </w:rPr>
        <w:t>;</w:t>
      </w:r>
    </w:p>
    <w:p w:rsidR="00D45411" w:rsidRDefault="00D45411">
      <w:pPr>
        <w:pStyle w:val="a6"/>
        <w:framePr w:w="6341" w:h="10186" w:hRule="exact" w:wrap="around" w:vAnchor="page" w:hAnchor="page" w:x="2804" w:y="3095"/>
        <w:numPr>
          <w:ilvl w:val="0"/>
          <w:numId w:val="30"/>
        </w:numPr>
        <w:shd w:val="clear" w:color="auto" w:fill="auto"/>
        <w:spacing w:line="230" w:lineRule="exact"/>
        <w:ind w:left="240" w:right="20" w:hanging="200"/>
      </w:pPr>
      <w:r>
        <w:rPr>
          <w:rStyle w:val="12"/>
          <w:b/>
          <w:bCs/>
          <w:color w:val="000000"/>
        </w:rPr>
        <w:t xml:space="preserve"> настоящее время </w:t>
      </w:r>
      <w:r w:rsidRPr="000B5CC4">
        <w:rPr>
          <w:rStyle w:val="12"/>
          <w:b/>
          <w:bCs/>
          <w:color w:val="000000"/>
          <w:lang w:eastAsia="en-US"/>
        </w:rPr>
        <w:t>(</w:t>
      </w:r>
      <w:r>
        <w:rPr>
          <w:rStyle w:val="12"/>
          <w:b/>
          <w:bCs/>
          <w:color w:val="000000"/>
          <w:lang w:val="en-US" w:eastAsia="en-US"/>
        </w:rPr>
        <w:t>present</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l</w:t>
      </w:r>
      <w:r w:rsidRPr="000B5CC4">
        <w:rPr>
          <w:rStyle w:val="12"/>
          <w:b/>
          <w:bCs/>
          <w:color w:val="000000"/>
          <w:lang w:eastAsia="en-US"/>
        </w:rPr>
        <w:t>’</w:t>
      </w:r>
      <w:r>
        <w:rPr>
          <w:rStyle w:val="12"/>
          <w:b/>
          <w:bCs/>
          <w:color w:val="000000"/>
          <w:lang w:val="en-US" w:eastAsia="en-US"/>
        </w:rPr>
        <w:t>indicatif</w:t>
      </w:r>
      <w:r w:rsidRPr="000B5CC4">
        <w:rPr>
          <w:rStyle w:val="12"/>
          <w:b/>
          <w:bCs/>
          <w:color w:val="000000"/>
          <w:lang w:eastAsia="en-US"/>
        </w:rPr>
        <w:t xml:space="preserve">) </w:t>
      </w:r>
      <w:r>
        <w:rPr>
          <w:rStyle w:val="12"/>
          <w:b/>
          <w:bCs/>
          <w:color w:val="000000"/>
        </w:rPr>
        <w:t xml:space="preserve">глаголов I группы, возвратных глаголов, а также некоторых глаголов </w:t>
      </w:r>
      <w:r>
        <w:rPr>
          <w:rStyle w:val="12"/>
          <w:b/>
          <w:bCs/>
          <w:color w:val="000000"/>
          <w:lang w:val="en-US" w:eastAsia="en-US"/>
        </w:rPr>
        <w:t>III</w:t>
      </w:r>
      <w:r w:rsidRPr="000B5CC4">
        <w:rPr>
          <w:rStyle w:val="12"/>
          <w:b/>
          <w:bCs/>
          <w:color w:val="000000"/>
          <w:lang w:eastAsia="en-US"/>
        </w:rPr>
        <w:t xml:space="preserve"> </w:t>
      </w:r>
      <w:r>
        <w:rPr>
          <w:rStyle w:val="12"/>
          <w:b/>
          <w:bCs/>
          <w:color w:val="000000"/>
        </w:rPr>
        <w:t xml:space="preserve">группы </w:t>
      </w:r>
      <w:r w:rsidRPr="000B5CC4">
        <w:rPr>
          <w:rStyle w:val="12"/>
          <w:b/>
          <w:bCs/>
          <w:color w:val="000000"/>
          <w:lang w:eastAsia="en-US"/>
        </w:rPr>
        <w:t>(</w:t>
      </w:r>
      <w:r>
        <w:rPr>
          <w:rStyle w:val="12"/>
          <w:b/>
          <w:bCs/>
          <w:color w:val="000000"/>
          <w:lang w:val="en-US" w:eastAsia="en-US"/>
        </w:rPr>
        <w:t>mettre</w:t>
      </w:r>
      <w:r w:rsidRPr="000B5CC4">
        <w:rPr>
          <w:rStyle w:val="12"/>
          <w:b/>
          <w:bCs/>
          <w:color w:val="000000"/>
          <w:lang w:eastAsia="en-US"/>
        </w:rPr>
        <w:t xml:space="preserve">, </w:t>
      </w:r>
      <w:r>
        <w:rPr>
          <w:rStyle w:val="12"/>
          <w:b/>
          <w:bCs/>
          <w:color w:val="000000"/>
          <w:lang w:val="en-US" w:eastAsia="en-US"/>
        </w:rPr>
        <w:t>prendre</w:t>
      </w:r>
      <w:r w:rsidRPr="000B5CC4">
        <w:rPr>
          <w:rStyle w:val="12"/>
          <w:b/>
          <w:bCs/>
          <w:color w:val="000000"/>
          <w:lang w:eastAsia="en-US"/>
        </w:rPr>
        <w:t xml:space="preserve">, </w:t>
      </w:r>
      <w:r>
        <w:rPr>
          <w:rStyle w:val="12"/>
          <w:b/>
          <w:bCs/>
          <w:color w:val="000000"/>
        </w:rPr>
        <w:t xml:space="preserve">глаголы на </w:t>
      </w:r>
      <w:r w:rsidRPr="000B5CC4">
        <w:rPr>
          <w:rStyle w:val="12"/>
          <w:b/>
          <w:bCs/>
          <w:color w:val="000000"/>
          <w:lang w:eastAsia="en-US"/>
        </w:rPr>
        <w:t>-</w:t>
      </w:r>
      <w:r>
        <w:rPr>
          <w:rStyle w:val="12"/>
          <w:b/>
          <w:bCs/>
          <w:color w:val="000000"/>
          <w:lang w:val="en-US" w:eastAsia="en-US"/>
        </w:rPr>
        <w:t>endre</w:t>
      </w:r>
      <w:r w:rsidRPr="000B5CC4">
        <w:rPr>
          <w:rStyle w:val="12"/>
          <w:b/>
          <w:bCs/>
          <w:color w:val="000000"/>
          <w:lang w:eastAsia="en-US"/>
        </w:rPr>
        <w:t>, -</w:t>
      </w:r>
      <w:r>
        <w:rPr>
          <w:rStyle w:val="12"/>
          <w:b/>
          <w:bCs/>
          <w:color w:val="000000"/>
          <w:lang w:val="en-US" w:eastAsia="en-US"/>
        </w:rPr>
        <w:t>ondre</w:t>
      </w:r>
      <w:r w:rsidRPr="000B5CC4">
        <w:rPr>
          <w:rStyle w:val="12"/>
          <w:b/>
          <w:bCs/>
          <w:color w:val="000000"/>
          <w:lang w:eastAsia="en-US"/>
        </w:rPr>
        <w:t>);</w:t>
      </w:r>
    </w:p>
    <w:p w:rsidR="00D45411" w:rsidRDefault="00D45411">
      <w:pPr>
        <w:pStyle w:val="a6"/>
        <w:framePr w:w="6341" w:h="10186" w:hRule="exact" w:wrap="around" w:vAnchor="page" w:hAnchor="page" w:x="2804" w:y="3095"/>
        <w:numPr>
          <w:ilvl w:val="0"/>
          <w:numId w:val="30"/>
        </w:numPr>
        <w:shd w:val="clear" w:color="auto" w:fill="auto"/>
        <w:spacing w:line="230" w:lineRule="exact"/>
        <w:ind w:left="240" w:hanging="200"/>
      </w:pPr>
      <w:r w:rsidRPr="000B5CC4">
        <w:rPr>
          <w:rStyle w:val="12"/>
          <w:b/>
          <w:bCs/>
          <w:color w:val="000000"/>
          <w:lang w:eastAsia="en-US"/>
        </w:rPr>
        <w:t xml:space="preserve"> </w:t>
      </w:r>
      <w:r>
        <w:rPr>
          <w:rStyle w:val="12"/>
          <w:b/>
          <w:bCs/>
          <w:color w:val="000000"/>
        </w:rPr>
        <w:t xml:space="preserve">ближайшее будущее время </w:t>
      </w:r>
      <w:r w:rsidRPr="000B5CC4">
        <w:rPr>
          <w:rStyle w:val="12"/>
          <w:b/>
          <w:bCs/>
          <w:color w:val="000000"/>
          <w:lang w:eastAsia="en-US"/>
        </w:rPr>
        <w:t>(</w:t>
      </w:r>
      <w:r>
        <w:rPr>
          <w:rStyle w:val="12"/>
          <w:b/>
          <w:bCs/>
          <w:color w:val="000000"/>
          <w:lang w:val="en-US" w:eastAsia="en-US"/>
        </w:rPr>
        <w:t>futur</w:t>
      </w:r>
      <w:r w:rsidRPr="000B5CC4">
        <w:rPr>
          <w:rStyle w:val="12"/>
          <w:b/>
          <w:bCs/>
          <w:color w:val="000000"/>
          <w:lang w:eastAsia="en-US"/>
        </w:rPr>
        <w:t xml:space="preserve"> </w:t>
      </w:r>
      <w:r>
        <w:rPr>
          <w:rStyle w:val="12"/>
          <w:b/>
          <w:bCs/>
          <w:color w:val="000000"/>
          <w:lang w:val="en-US" w:eastAsia="en-US"/>
        </w:rPr>
        <w:t>immediat</w:t>
      </w:r>
      <w:r w:rsidRPr="000B5CC4">
        <w:rPr>
          <w:rStyle w:val="12"/>
          <w:b/>
          <w:bCs/>
          <w:color w:val="000000"/>
          <w:lang w:eastAsia="en-US"/>
        </w:rPr>
        <w:t>);</w:t>
      </w:r>
    </w:p>
    <w:p w:rsidR="00D45411" w:rsidRDefault="00D45411">
      <w:pPr>
        <w:pStyle w:val="a6"/>
        <w:framePr w:w="6341" w:h="10186" w:hRule="exact" w:wrap="around" w:vAnchor="page" w:hAnchor="page" w:x="2804" w:y="3095"/>
        <w:numPr>
          <w:ilvl w:val="0"/>
          <w:numId w:val="30"/>
        </w:numPr>
        <w:shd w:val="clear" w:color="auto" w:fill="auto"/>
        <w:spacing w:line="230" w:lineRule="exact"/>
        <w:ind w:left="240" w:right="20" w:hanging="200"/>
      </w:pPr>
      <w:r w:rsidRPr="000B5CC4">
        <w:rPr>
          <w:rStyle w:val="12"/>
          <w:b/>
          <w:bCs/>
          <w:color w:val="000000"/>
          <w:lang w:eastAsia="en-US"/>
        </w:rPr>
        <w:t xml:space="preserve"> </w:t>
      </w:r>
      <w:r>
        <w:rPr>
          <w:rStyle w:val="12"/>
          <w:b/>
          <w:bCs/>
          <w:color w:val="000000"/>
        </w:rPr>
        <w:t xml:space="preserve">безличные конструкции </w:t>
      </w:r>
      <w:r>
        <w:rPr>
          <w:rStyle w:val="12"/>
          <w:b/>
          <w:bCs/>
          <w:color w:val="000000"/>
          <w:lang w:val="en-US" w:eastAsia="en-US"/>
        </w:rPr>
        <w:t>il</w:t>
      </w:r>
      <w:r w:rsidRPr="000B5CC4">
        <w:rPr>
          <w:rStyle w:val="12"/>
          <w:b/>
          <w:bCs/>
          <w:color w:val="000000"/>
          <w:lang w:eastAsia="en-US"/>
        </w:rPr>
        <w:t xml:space="preserve"> </w:t>
      </w:r>
      <w:r>
        <w:rPr>
          <w:rStyle w:val="12"/>
          <w:b/>
          <w:bCs/>
          <w:color w:val="000000"/>
          <w:lang w:val="en-US" w:eastAsia="en-US"/>
        </w:rPr>
        <w:t>fait</w:t>
      </w:r>
      <w:r w:rsidRPr="000B5CC4">
        <w:rPr>
          <w:rStyle w:val="12"/>
          <w:b/>
          <w:bCs/>
          <w:color w:val="000000"/>
          <w:lang w:eastAsia="en-US"/>
        </w:rPr>
        <w:t xml:space="preserve">, </w:t>
      </w:r>
      <w:r>
        <w:rPr>
          <w:rStyle w:val="12"/>
          <w:b/>
          <w:bCs/>
          <w:color w:val="000000"/>
          <w:lang w:val="en-US" w:eastAsia="en-US"/>
        </w:rPr>
        <w:t>il</w:t>
      </w:r>
      <w:r w:rsidRPr="000B5CC4">
        <w:rPr>
          <w:rStyle w:val="12"/>
          <w:b/>
          <w:bCs/>
          <w:color w:val="000000"/>
          <w:lang w:eastAsia="en-US"/>
        </w:rPr>
        <w:t xml:space="preserve"> </w:t>
      </w:r>
      <w:r>
        <w:rPr>
          <w:rStyle w:val="12"/>
          <w:b/>
          <w:bCs/>
          <w:color w:val="000000"/>
          <w:lang w:val="en-US" w:eastAsia="en-US"/>
        </w:rPr>
        <w:t>neige</w:t>
      </w:r>
      <w:r w:rsidRPr="000B5CC4">
        <w:rPr>
          <w:rStyle w:val="12"/>
          <w:b/>
          <w:bCs/>
          <w:color w:val="000000"/>
          <w:lang w:eastAsia="en-US"/>
        </w:rPr>
        <w:t xml:space="preserve">, </w:t>
      </w:r>
      <w:r>
        <w:rPr>
          <w:rStyle w:val="12"/>
          <w:b/>
          <w:bCs/>
          <w:color w:val="000000"/>
          <w:lang w:val="en-US" w:eastAsia="en-US"/>
        </w:rPr>
        <w:t>il</w:t>
      </w:r>
      <w:r w:rsidRPr="000B5CC4">
        <w:rPr>
          <w:rStyle w:val="12"/>
          <w:b/>
          <w:bCs/>
          <w:color w:val="000000"/>
          <w:lang w:eastAsia="en-US"/>
        </w:rPr>
        <w:t xml:space="preserve"> </w:t>
      </w:r>
      <w:r>
        <w:rPr>
          <w:rStyle w:val="12"/>
          <w:b/>
          <w:bCs/>
          <w:color w:val="000000"/>
          <w:lang w:val="en-US" w:eastAsia="en-US"/>
        </w:rPr>
        <w:t>pleut</w:t>
      </w:r>
      <w:r w:rsidRPr="000B5CC4">
        <w:rPr>
          <w:rStyle w:val="12"/>
          <w:b/>
          <w:bCs/>
          <w:color w:val="000000"/>
          <w:lang w:eastAsia="en-US"/>
        </w:rPr>
        <w:t xml:space="preserve"> </w:t>
      </w:r>
      <w:r>
        <w:rPr>
          <w:rStyle w:val="12"/>
          <w:b/>
          <w:bCs/>
          <w:color w:val="000000"/>
        </w:rPr>
        <w:t>для обозначе</w:t>
      </w:r>
      <w:r>
        <w:rPr>
          <w:rStyle w:val="12"/>
          <w:b/>
          <w:bCs/>
          <w:color w:val="000000"/>
        </w:rPr>
        <w:softHyphen/>
        <w:t xml:space="preserve">ния погоды, </w:t>
      </w:r>
      <w:r>
        <w:rPr>
          <w:rStyle w:val="12"/>
          <w:b/>
          <w:bCs/>
          <w:color w:val="000000"/>
          <w:lang w:val="en-US" w:eastAsia="en-US"/>
        </w:rPr>
        <w:t>il</w:t>
      </w:r>
      <w:r w:rsidRPr="000B5CC4">
        <w:rPr>
          <w:rStyle w:val="12"/>
          <w:b/>
          <w:bCs/>
          <w:color w:val="000000"/>
          <w:lang w:eastAsia="en-US"/>
        </w:rPr>
        <w:t xml:space="preserve"> </w:t>
      </w:r>
      <w:r>
        <w:rPr>
          <w:rStyle w:val="12"/>
          <w:b/>
          <w:bCs/>
          <w:color w:val="000000"/>
          <w:lang w:val="en-US" w:eastAsia="en-US"/>
        </w:rPr>
        <w:t>est</w:t>
      </w:r>
      <w:r w:rsidRPr="000B5CC4">
        <w:rPr>
          <w:rStyle w:val="12"/>
          <w:b/>
          <w:bCs/>
          <w:color w:val="000000"/>
          <w:lang w:eastAsia="en-US"/>
        </w:rPr>
        <w:t xml:space="preserve"> </w:t>
      </w:r>
      <w:r>
        <w:rPr>
          <w:rStyle w:val="12"/>
          <w:b/>
          <w:bCs/>
          <w:color w:val="000000"/>
        </w:rPr>
        <w:t>для обозначения времени;</w:t>
      </w:r>
    </w:p>
    <w:p w:rsidR="00D45411" w:rsidRDefault="00D45411">
      <w:pPr>
        <w:pStyle w:val="a6"/>
        <w:framePr w:w="6341" w:h="10186" w:hRule="exact" w:wrap="around" w:vAnchor="page" w:hAnchor="page" w:x="2804" w:y="3095"/>
        <w:numPr>
          <w:ilvl w:val="0"/>
          <w:numId w:val="30"/>
        </w:numPr>
        <w:shd w:val="clear" w:color="auto" w:fill="auto"/>
        <w:spacing w:line="230" w:lineRule="exact"/>
        <w:ind w:left="240" w:hanging="200"/>
      </w:pPr>
      <w:r>
        <w:rPr>
          <w:rStyle w:val="12"/>
          <w:b/>
          <w:bCs/>
          <w:color w:val="000000"/>
        </w:rPr>
        <w:t xml:space="preserve"> указательные прилагательные </w:t>
      </w:r>
      <w:r>
        <w:rPr>
          <w:rStyle w:val="12"/>
          <w:b/>
          <w:bCs/>
          <w:color w:val="000000"/>
          <w:lang w:val="en-US" w:eastAsia="en-US"/>
        </w:rPr>
        <w:t>ce</w:t>
      </w:r>
      <w:r w:rsidRPr="000B5CC4">
        <w:rPr>
          <w:rStyle w:val="12"/>
          <w:b/>
          <w:bCs/>
          <w:color w:val="000000"/>
          <w:lang w:eastAsia="en-US"/>
        </w:rPr>
        <w:t xml:space="preserve">, </w:t>
      </w:r>
      <w:r>
        <w:rPr>
          <w:rStyle w:val="12"/>
          <w:b/>
          <w:bCs/>
          <w:color w:val="000000"/>
          <w:lang w:val="en-US" w:eastAsia="en-US"/>
        </w:rPr>
        <w:t>cet</w:t>
      </w:r>
      <w:r w:rsidRPr="000B5CC4">
        <w:rPr>
          <w:rStyle w:val="12"/>
          <w:b/>
          <w:bCs/>
          <w:color w:val="000000"/>
          <w:lang w:eastAsia="en-US"/>
        </w:rPr>
        <w:t xml:space="preserve">, </w:t>
      </w:r>
      <w:r>
        <w:rPr>
          <w:rStyle w:val="12"/>
          <w:b/>
          <w:bCs/>
          <w:color w:val="000000"/>
          <w:lang w:val="en-US" w:eastAsia="en-US"/>
        </w:rPr>
        <w:t>cette</w:t>
      </w:r>
      <w:r w:rsidRPr="000B5CC4">
        <w:rPr>
          <w:rStyle w:val="12"/>
          <w:b/>
          <w:bCs/>
          <w:color w:val="000000"/>
          <w:lang w:eastAsia="en-US"/>
        </w:rPr>
        <w:t xml:space="preserve">, </w:t>
      </w:r>
      <w:r>
        <w:rPr>
          <w:rStyle w:val="12"/>
          <w:b/>
          <w:bCs/>
          <w:color w:val="000000"/>
          <w:lang w:val="en-US" w:eastAsia="en-US"/>
        </w:rPr>
        <w:t>ces</w:t>
      </w:r>
      <w:r w:rsidRPr="000B5CC4">
        <w:rPr>
          <w:rStyle w:val="12"/>
          <w:b/>
          <w:bCs/>
          <w:color w:val="000000"/>
          <w:lang w:eastAsia="en-US"/>
        </w:rPr>
        <w:t>;</w:t>
      </w:r>
    </w:p>
    <w:p w:rsidR="00D45411" w:rsidRDefault="00D45411">
      <w:pPr>
        <w:pStyle w:val="a6"/>
        <w:framePr w:w="6341" w:h="10186" w:hRule="exact" w:wrap="around" w:vAnchor="page" w:hAnchor="page" w:x="2804" w:y="3095"/>
        <w:numPr>
          <w:ilvl w:val="0"/>
          <w:numId w:val="30"/>
        </w:numPr>
        <w:shd w:val="clear" w:color="auto" w:fill="auto"/>
        <w:spacing w:line="230" w:lineRule="exact"/>
        <w:ind w:left="240" w:right="20" w:hanging="200"/>
      </w:pPr>
      <w:r w:rsidRPr="000B5CC4">
        <w:rPr>
          <w:rStyle w:val="12"/>
          <w:b/>
          <w:bCs/>
          <w:color w:val="000000"/>
          <w:lang w:eastAsia="en-US"/>
        </w:rPr>
        <w:t xml:space="preserve"> </w:t>
      </w:r>
      <w:r>
        <w:rPr>
          <w:rStyle w:val="12"/>
          <w:b/>
          <w:bCs/>
          <w:color w:val="000000"/>
        </w:rPr>
        <w:t xml:space="preserve">притяжательные прилагательные </w:t>
      </w:r>
      <w:r>
        <w:rPr>
          <w:rStyle w:val="12"/>
          <w:b/>
          <w:bCs/>
          <w:color w:val="000000"/>
          <w:lang w:val="en-US" w:eastAsia="en-US"/>
        </w:rPr>
        <w:t>notre</w:t>
      </w:r>
      <w:r w:rsidRPr="000B5CC4">
        <w:rPr>
          <w:rStyle w:val="12"/>
          <w:b/>
          <w:bCs/>
          <w:color w:val="000000"/>
          <w:lang w:eastAsia="en-US"/>
        </w:rPr>
        <w:t xml:space="preserve">, </w:t>
      </w:r>
      <w:r>
        <w:rPr>
          <w:rStyle w:val="12"/>
          <w:b/>
          <w:bCs/>
          <w:color w:val="000000"/>
          <w:lang w:val="en-US" w:eastAsia="en-US"/>
        </w:rPr>
        <w:t>votre</w:t>
      </w:r>
      <w:r w:rsidRPr="000B5CC4">
        <w:rPr>
          <w:rStyle w:val="12"/>
          <w:b/>
          <w:bCs/>
          <w:color w:val="000000"/>
          <w:lang w:eastAsia="en-US"/>
        </w:rPr>
        <w:t xml:space="preserve">, </w:t>
      </w:r>
      <w:r>
        <w:rPr>
          <w:rStyle w:val="12"/>
          <w:b/>
          <w:bCs/>
          <w:color w:val="000000"/>
          <w:lang w:val="en-US" w:eastAsia="en-US"/>
        </w:rPr>
        <w:t>leur</w:t>
      </w:r>
      <w:r w:rsidRPr="000B5CC4">
        <w:rPr>
          <w:rStyle w:val="12"/>
          <w:b/>
          <w:bCs/>
          <w:color w:val="000000"/>
          <w:lang w:eastAsia="en-US"/>
        </w:rPr>
        <w:t xml:space="preserve">; </w:t>
      </w:r>
      <w:r>
        <w:rPr>
          <w:rStyle w:val="12"/>
          <w:b/>
          <w:bCs/>
          <w:color w:val="000000"/>
          <w:lang w:val="en-US" w:eastAsia="en-US"/>
        </w:rPr>
        <w:t>nos</w:t>
      </w:r>
      <w:r w:rsidRPr="000B5CC4">
        <w:rPr>
          <w:rStyle w:val="12"/>
          <w:b/>
          <w:bCs/>
          <w:color w:val="000000"/>
          <w:lang w:eastAsia="en-US"/>
        </w:rPr>
        <w:t xml:space="preserve">, </w:t>
      </w:r>
      <w:r>
        <w:rPr>
          <w:rStyle w:val="12"/>
          <w:b/>
          <w:bCs/>
          <w:color w:val="000000"/>
          <w:lang w:val="en-US" w:eastAsia="en-US"/>
        </w:rPr>
        <w:t>vos</w:t>
      </w:r>
      <w:r w:rsidRPr="000B5CC4">
        <w:rPr>
          <w:rStyle w:val="12"/>
          <w:b/>
          <w:bCs/>
          <w:color w:val="000000"/>
          <w:lang w:eastAsia="en-US"/>
        </w:rPr>
        <w:t xml:space="preserve">, </w:t>
      </w:r>
      <w:r>
        <w:rPr>
          <w:rStyle w:val="12"/>
          <w:b/>
          <w:bCs/>
          <w:color w:val="000000"/>
          <w:lang w:val="en-US" w:eastAsia="en-US"/>
        </w:rPr>
        <w:t>leurs</w:t>
      </w:r>
      <w:r w:rsidRPr="000B5CC4">
        <w:rPr>
          <w:rStyle w:val="12"/>
          <w:b/>
          <w:bCs/>
          <w:color w:val="000000"/>
          <w:lang w:eastAsia="en-US"/>
        </w:rPr>
        <w:t>;</w:t>
      </w:r>
    </w:p>
    <w:p w:rsidR="00D45411" w:rsidRDefault="00D45411">
      <w:pPr>
        <w:pStyle w:val="a6"/>
        <w:framePr w:w="6341" w:h="10186" w:hRule="exact" w:wrap="around" w:vAnchor="page" w:hAnchor="page" w:x="2804" w:y="3095"/>
        <w:numPr>
          <w:ilvl w:val="0"/>
          <w:numId w:val="30"/>
        </w:numPr>
        <w:shd w:val="clear" w:color="auto" w:fill="auto"/>
        <w:spacing w:line="230" w:lineRule="exact"/>
        <w:ind w:left="240" w:hanging="200"/>
      </w:pPr>
      <w:r w:rsidRPr="000B5CC4">
        <w:rPr>
          <w:rStyle w:val="12"/>
          <w:b/>
          <w:bCs/>
          <w:color w:val="000000"/>
          <w:lang w:eastAsia="en-US"/>
        </w:rPr>
        <w:t xml:space="preserve"> </w:t>
      </w:r>
      <w:r>
        <w:rPr>
          <w:rStyle w:val="12"/>
          <w:b/>
          <w:bCs/>
          <w:color w:val="000000"/>
        </w:rPr>
        <w:t xml:space="preserve">вопросительные слова </w:t>
      </w:r>
      <w:r>
        <w:rPr>
          <w:rStyle w:val="12"/>
          <w:b/>
          <w:bCs/>
          <w:color w:val="000000"/>
          <w:lang w:val="en-US" w:eastAsia="en-US"/>
        </w:rPr>
        <w:t>quel, quelle;</w:t>
      </w:r>
    </w:p>
    <w:p w:rsidR="00D45411" w:rsidRDefault="00D45411">
      <w:pPr>
        <w:pStyle w:val="a6"/>
        <w:framePr w:w="6341" w:h="10186" w:hRule="exact" w:wrap="around" w:vAnchor="page" w:hAnchor="page" w:x="2804" w:y="3095"/>
        <w:numPr>
          <w:ilvl w:val="0"/>
          <w:numId w:val="30"/>
        </w:numPr>
        <w:shd w:val="clear" w:color="auto" w:fill="auto"/>
        <w:spacing w:line="230" w:lineRule="exact"/>
        <w:ind w:left="240" w:hanging="200"/>
      </w:pPr>
      <w:r>
        <w:rPr>
          <w:rStyle w:val="12"/>
          <w:b/>
          <w:bCs/>
          <w:color w:val="000000"/>
          <w:lang w:val="en-US" w:eastAsia="en-US"/>
        </w:rPr>
        <w:t xml:space="preserve"> </w:t>
      </w:r>
      <w:r>
        <w:rPr>
          <w:rStyle w:val="12"/>
          <w:b/>
          <w:bCs/>
          <w:color w:val="000000"/>
        </w:rPr>
        <w:t xml:space="preserve">количественные числительные </w:t>
      </w:r>
      <w:r>
        <w:rPr>
          <w:rStyle w:val="12"/>
          <w:b/>
          <w:bCs/>
          <w:color w:val="000000"/>
          <w:lang w:val="en-US" w:eastAsia="en-US"/>
        </w:rPr>
        <w:t>(13-60);</w:t>
      </w:r>
    </w:p>
    <w:p w:rsidR="00D45411" w:rsidRDefault="00D45411">
      <w:pPr>
        <w:pStyle w:val="a6"/>
        <w:framePr w:w="6341" w:h="10186" w:hRule="exact" w:wrap="around" w:vAnchor="page" w:hAnchor="page" w:x="2804" w:y="3095"/>
        <w:numPr>
          <w:ilvl w:val="0"/>
          <w:numId w:val="30"/>
        </w:numPr>
        <w:shd w:val="clear" w:color="auto" w:fill="auto"/>
        <w:spacing w:line="230" w:lineRule="exact"/>
        <w:ind w:left="240" w:hanging="200"/>
      </w:pPr>
      <w:r>
        <w:rPr>
          <w:rStyle w:val="12"/>
          <w:b/>
          <w:bCs/>
          <w:color w:val="000000"/>
          <w:lang w:val="en-US" w:eastAsia="en-US"/>
        </w:rPr>
        <w:t xml:space="preserve"> </w:t>
      </w:r>
      <w:r>
        <w:rPr>
          <w:rStyle w:val="12"/>
          <w:b/>
          <w:bCs/>
          <w:color w:val="000000"/>
        </w:rPr>
        <w:t>порядковые числительные (1-10);</w:t>
      </w:r>
    </w:p>
    <w:p w:rsidR="00D45411" w:rsidRDefault="00D45411">
      <w:pPr>
        <w:pStyle w:val="a6"/>
        <w:framePr w:w="6341" w:h="10186" w:hRule="exact" w:wrap="around" w:vAnchor="page" w:hAnchor="page" w:x="2804" w:y="3095"/>
        <w:numPr>
          <w:ilvl w:val="0"/>
          <w:numId w:val="30"/>
        </w:numPr>
        <w:shd w:val="clear" w:color="auto" w:fill="auto"/>
        <w:spacing w:line="230" w:lineRule="exact"/>
        <w:ind w:left="240" w:right="20" w:hanging="200"/>
      </w:pPr>
      <w:r>
        <w:rPr>
          <w:rStyle w:val="12"/>
          <w:b/>
          <w:bCs/>
          <w:color w:val="000000"/>
        </w:rPr>
        <w:t xml:space="preserve"> наиболее употребительные предлоги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pres</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contre</w:t>
      </w:r>
      <w:r w:rsidRPr="000B5CC4">
        <w:rPr>
          <w:rStyle w:val="12"/>
          <w:b/>
          <w:bCs/>
          <w:color w:val="000000"/>
          <w:lang w:eastAsia="en-US"/>
        </w:rPr>
        <w:t xml:space="preserve">, </w:t>
      </w:r>
      <w:r>
        <w:rPr>
          <w:rStyle w:val="12"/>
          <w:b/>
          <w:bCs/>
          <w:color w:val="000000"/>
          <w:lang w:val="en-US" w:eastAsia="en-US"/>
        </w:rPr>
        <w:t>chez</w:t>
      </w:r>
      <w:r w:rsidRPr="000B5CC4">
        <w:rPr>
          <w:rStyle w:val="12"/>
          <w:b/>
          <w:bCs/>
          <w:color w:val="000000"/>
          <w:lang w:eastAsia="en-US"/>
        </w:rPr>
        <w:t xml:space="preserve">, </w:t>
      </w:r>
      <w:r>
        <w:rPr>
          <w:rStyle w:val="12"/>
          <w:b/>
          <w:bCs/>
          <w:color w:val="000000"/>
          <w:lang w:val="en-US" w:eastAsia="en-US"/>
        </w:rPr>
        <w:t>avec</w:t>
      </w:r>
      <w:r w:rsidRPr="000B5CC4">
        <w:rPr>
          <w:rStyle w:val="12"/>
          <w:b/>
          <w:bCs/>
          <w:color w:val="000000"/>
          <w:lang w:eastAsia="en-US"/>
        </w:rPr>
        <w:t>.</w:t>
      </w:r>
    </w:p>
    <w:p w:rsidR="00D45411" w:rsidRDefault="00D45411">
      <w:pPr>
        <w:pStyle w:val="a6"/>
        <w:framePr w:w="6341" w:h="10186" w:hRule="exact" w:wrap="around" w:vAnchor="page" w:hAnchor="page" w:x="2804" w:y="3095"/>
        <w:shd w:val="clear" w:color="auto" w:fill="auto"/>
        <w:spacing w:line="230" w:lineRule="exact"/>
        <w:ind w:left="240" w:firstLine="0"/>
        <w:jc w:val="left"/>
      </w:pPr>
      <w:r>
        <w:rPr>
          <w:rStyle w:val="12"/>
          <w:b/>
          <w:bCs/>
          <w:color w:val="000000"/>
        </w:rPr>
        <w:t>Социокультурные знания и умения</w:t>
      </w:r>
    </w:p>
    <w:p w:rsidR="00D45411" w:rsidRDefault="00D45411">
      <w:pPr>
        <w:pStyle w:val="a6"/>
        <w:framePr w:w="6341" w:h="10186" w:hRule="exact" w:wrap="around" w:vAnchor="page" w:hAnchor="page" w:x="2804" w:y="3095"/>
        <w:shd w:val="clear" w:color="auto" w:fill="auto"/>
        <w:spacing w:line="230" w:lineRule="exact"/>
        <w:ind w:left="240" w:right="20" w:hanging="200"/>
      </w:pPr>
      <w:r>
        <w:rPr>
          <w:rStyle w:val="53"/>
          <w:b/>
          <w:bCs/>
          <w:color w:val="000000"/>
        </w:rPr>
        <w:t>—владеть</w:t>
      </w:r>
      <w:r>
        <w:rPr>
          <w:rStyle w:val="12"/>
          <w:b/>
          <w:bCs/>
          <w:color w:val="000000"/>
        </w:rPr>
        <w:t xml:space="preserve"> социокультурными знаниями и умениями: знать на</w:t>
      </w:r>
      <w:r>
        <w:rPr>
          <w:rStyle w:val="12"/>
          <w:b/>
          <w:bCs/>
          <w:color w:val="000000"/>
        </w:rPr>
        <w:softHyphen/>
        <w:t>звание родной страны и страны/стран изучаемого языка, не</w:t>
      </w:r>
      <w:r>
        <w:rPr>
          <w:rStyle w:val="12"/>
          <w:b/>
          <w:bCs/>
          <w:color w:val="000000"/>
        </w:rPr>
        <w:softHyphen/>
        <w:t>которые литературные персонажи, небольшие произведения детского фольклора (рифмовки, песни);</w:t>
      </w:r>
    </w:p>
    <w:p w:rsidR="00D45411" w:rsidRDefault="00D45411">
      <w:pPr>
        <w:pStyle w:val="a6"/>
        <w:framePr w:w="6341" w:h="10186" w:hRule="exact" w:wrap="around" w:vAnchor="page" w:hAnchor="page" w:x="2804" w:y="3095"/>
        <w:shd w:val="clear" w:color="auto" w:fill="auto"/>
        <w:spacing w:after="392" w:line="230" w:lineRule="exact"/>
        <w:ind w:left="240" w:right="20" w:hanging="200"/>
      </w:pPr>
      <w:r>
        <w:rPr>
          <w:rStyle w:val="53"/>
          <w:b/>
          <w:bCs/>
          <w:color w:val="000000"/>
        </w:rPr>
        <w:t>—уметь</w:t>
      </w:r>
      <w:r>
        <w:rPr>
          <w:rStyle w:val="12"/>
          <w:b/>
          <w:bCs/>
          <w:color w:val="000000"/>
        </w:rPr>
        <w:t xml:space="preserve"> кратко представлять свою страну на иностранном язы</w:t>
      </w:r>
      <w:r>
        <w:rPr>
          <w:rStyle w:val="12"/>
          <w:b/>
          <w:bCs/>
          <w:color w:val="000000"/>
        </w:rPr>
        <w:softHyphen/>
        <w:t>ке в рамках изучаемой тематики.</w:t>
      </w:r>
    </w:p>
    <w:p w:rsidR="00D45411" w:rsidRDefault="00D45411">
      <w:pPr>
        <w:pStyle w:val="a6"/>
        <w:framePr w:w="6341" w:h="10186" w:hRule="exact" w:wrap="around" w:vAnchor="page" w:hAnchor="page" w:x="2804" w:y="3095"/>
        <w:shd w:val="clear" w:color="auto" w:fill="auto"/>
        <w:spacing w:after="97" w:line="190" w:lineRule="exact"/>
        <w:ind w:left="240" w:hanging="200"/>
      </w:pPr>
      <w:r>
        <w:rPr>
          <w:rStyle w:val="12"/>
          <w:b/>
          <w:bCs/>
          <w:color w:val="000000"/>
        </w:rPr>
        <w:t>4 КЛАСС</w:t>
      </w:r>
    </w:p>
    <w:p w:rsidR="00D45411" w:rsidRDefault="00D45411">
      <w:pPr>
        <w:pStyle w:val="a6"/>
        <w:framePr w:w="6341" w:h="10186" w:hRule="exact" w:wrap="around" w:vAnchor="page" w:hAnchor="page" w:x="2804" w:y="3095"/>
        <w:shd w:val="clear" w:color="auto" w:fill="auto"/>
        <w:spacing w:line="230" w:lineRule="exact"/>
        <w:ind w:left="240" w:right="20" w:firstLine="0"/>
        <w:jc w:val="left"/>
      </w:pPr>
      <w:r>
        <w:rPr>
          <w:rStyle w:val="12"/>
          <w:b/>
          <w:bCs/>
          <w:color w:val="000000"/>
        </w:rPr>
        <w:t xml:space="preserve">Коммуникативные умения </w:t>
      </w:r>
      <w:r>
        <w:rPr>
          <w:rStyle w:val="10pt"/>
          <w:b/>
          <w:bCs/>
          <w:color w:val="000000"/>
        </w:rPr>
        <w:t>Говорение</w:t>
      </w:r>
    </w:p>
    <w:p w:rsidR="00D45411" w:rsidRDefault="00D45411">
      <w:pPr>
        <w:pStyle w:val="a6"/>
        <w:framePr w:w="6341" w:h="10186" w:hRule="exact" w:wrap="around" w:vAnchor="page" w:hAnchor="page" w:x="2804" w:y="3095"/>
        <w:shd w:val="clear" w:color="auto" w:fill="auto"/>
        <w:spacing w:line="230" w:lineRule="exact"/>
        <w:ind w:left="240" w:right="20" w:hanging="200"/>
      </w:pPr>
      <w:r>
        <w:rPr>
          <w:rStyle w:val="53"/>
          <w:b/>
          <w:bCs/>
          <w:color w:val="000000"/>
        </w:rPr>
        <w:t>—вести</w:t>
      </w:r>
      <w:r>
        <w:rPr>
          <w:rStyle w:val="12"/>
          <w:b/>
          <w:bCs/>
          <w:color w:val="000000"/>
        </w:rP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p w:rsidR="00D45411" w:rsidRDefault="00D45411">
      <w:pPr>
        <w:pStyle w:val="a6"/>
        <w:framePr w:w="6341" w:h="10186" w:hRule="exact" w:wrap="around" w:vAnchor="page" w:hAnchor="page" w:x="2804" w:y="3095"/>
        <w:shd w:val="clear" w:color="auto" w:fill="auto"/>
        <w:spacing w:line="230" w:lineRule="exact"/>
        <w:ind w:left="240" w:right="20" w:hanging="200"/>
      </w:pPr>
      <w:r>
        <w:rPr>
          <w:rStyle w:val="53"/>
          <w:b/>
          <w:bCs/>
          <w:color w:val="000000"/>
        </w:rPr>
        <w:t>—создавать</w:t>
      </w:r>
      <w:r>
        <w:rPr>
          <w:rStyle w:val="12"/>
          <w:b/>
          <w:bCs/>
          <w:color w:val="000000"/>
        </w:rPr>
        <w:t xml:space="preserve"> устные связные монологические высказывания (описание/характеристика; повествование/сообщение) с вер</w:t>
      </w:r>
      <w:r>
        <w:rPr>
          <w:rStyle w:val="12"/>
          <w:b/>
          <w:bCs/>
          <w:color w:val="000000"/>
        </w:rPr>
        <w:softHyphen/>
        <w:t>бальными и/или зрительными опорами в рамках тематиче</w:t>
      </w:r>
      <w:r>
        <w:rPr>
          <w:rStyle w:val="12"/>
          <w:b/>
          <w:bCs/>
          <w:color w:val="000000"/>
        </w:rPr>
        <w:softHyphen/>
        <w:t>ского содержания речи для 4 класса (объём монологического высказывания — не менее 4-5 фраз);</w:t>
      </w:r>
    </w:p>
    <w:p w:rsidR="00D45411" w:rsidRDefault="00D45411">
      <w:pPr>
        <w:pStyle w:val="a6"/>
        <w:framePr w:w="6341" w:h="10186" w:hRule="exact" w:wrap="around" w:vAnchor="page" w:hAnchor="page" w:x="2804" w:y="3095"/>
        <w:shd w:val="clear" w:color="auto" w:fill="auto"/>
        <w:spacing w:line="230" w:lineRule="exact"/>
        <w:ind w:left="240" w:right="20" w:hanging="200"/>
      </w:pPr>
      <w:r>
        <w:rPr>
          <w:rStyle w:val="53"/>
          <w:b/>
          <w:bCs/>
          <w:color w:val="000000"/>
        </w:rPr>
        <w:t>—передавать</w:t>
      </w:r>
      <w:r>
        <w:rPr>
          <w:rStyle w:val="12"/>
          <w:b/>
          <w:bCs/>
          <w:color w:val="000000"/>
        </w:rPr>
        <w:t xml:space="preserve"> основное содержание прочитанного текста с вер</w:t>
      </w:r>
      <w:r>
        <w:rPr>
          <w:rStyle w:val="12"/>
          <w:b/>
          <w:bCs/>
          <w:color w:val="000000"/>
        </w:rPr>
        <w:softHyphen/>
        <w:t>бальными и/или зрительными опорами;</w:t>
      </w:r>
    </w:p>
    <w:p w:rsidR="00D45411" w:rsidRDefault="00D45411">
      <w:pPr>
        <w:pStyle w:val="a5"/>
        <w:framePr w:wrap="around" w:vAnchor="page" w:hAnchor="page" w:x="2780" w:y="13618"/>
        <w:shd w:val="clear" w:color="auto" w:fill="auto"/>
        <w:spacing w:line="130" w:lineRule="exact"/>
        <w:ind w:left="20"/>
      </w:pPr>
      <w:r>
        <w:rPr>
          <w:rStyle w:val="0pt4"/>
          <w:color w:val="000000"/>
        </w:rPr>
        <w:t>Французский язык. 2—4 классы</w:t>
      </w:r>
    </w:p>
    <w:p w:rsidR="00D45411" w:rsidRDefault="00D45411">
      <w:pPr>
        <w:pStyle w:val="a5"/>
        <w:framePr w:wrap="around" w:vAnchor="page" w:hAnchor="page" w:x="8914" w:y="13628"/>
        <w:shd w:val="clear" w:color="auto" w:fill="auto"/>
        <w:spacing w:line="130" w:lineRule="exact"/>
        <w:ind w:left="20"/>
      </w:pPr>
      <w:r>
        <w:rPr>
          <w:rStyle w:val="0pt4"/>
          <w:color w:val="000000"/>
        </w:rPr>
        <w:t>179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9807" w:hRule="exact" w:wrap="around" w:vAnchor="page" w:hAnchor="page" w:x="2813" w:y="3095"/>
        <w:shd w:val="clear" w:color="auto" w:fill="auto"/>
        <w:spacing w:line="230" w:lineRule="exact"/>
        <w:ind w:left="240" w:right="20" w:hanging="240"/>
      </w:pPr>
      <w:r>
        <w:rPr>
          <w:rStyle w:val="53"/>
          <w:b/>
          <w:bCs/>
          <w:color w:val="000000"/>
        </w:rPr>
        <w:lastRenderedPageBreak/>
        <w:t>—представлять</w:t>
      </w:r>
      <w:r>
        <w:rPr>
          <w:rStyle w:val="12"/>
          <w:b/>
          <w:bCs/>
          <w:color w:val="000000"/>
        </w:rPr>
        <w:t xml:space="preserve"> результаты выполненной проектной работы, в том числе подбирая иллюстративный материал (рисунки, фото) к тексту выступления;</w:t>
      </w:r>
    </w:p>
    <w:p w:rsidR="00D45411" w:rsidRDefault="00D45411">
      <w:pPr>
        <w:pStyle w:val="101"/>
        <w:framePr w:w="6341" w:h="9807" w:hRule="exact" w:wrap="around" w:vAnchor="page" w:hAnchor="page" w:x="2813" w:y="3095"/>
        <w:shd w:val="clear" w:color="auto" w:fill="auto"/>
        <w:spacing w:before="0" w:after="0" w:line="230" w:lineRule="exact"/>
        <w:ind w:left="240"/>
        <w:jc w:val="left"/>
      </w:pPr>
      <w:r>
        <w:rPr>
          <w:rStyle w:val="100"/>
          <w:b/>
          <w:bCs/>
          <w:i/>
          <w:iCs/>
          <w:color w:val="000000"/>
        </w:rPr>
        <w:t>Аудирование</w:t>
      </w:r>
    </w:p>
    <w:p w:rsidR="00D45411" w:rsidRDefault="00D45411">
      <w:pPr>
        <w:pStyle w:val="a6"/>
        <w:framePr w:w="6341" w:h="9807" w:hRule="exact" w:wrap="around" w:vAnchor="page" w:hAnchor="page" w:x="2813" w:y="3095"/>
        <w:shd w:val="clear" w:color="auto" w:fill="auto"/>
        <w:spacing w:line="230" w:lineRule="exact"/>
        <w:ind w:left="240" w:right="20" w:hanging="240"/>
      </w:pPr>
      <w:r>
        <w:rPr>
          <w:rStyle w:val="12"/>
          <w:b/>
          <w:bCs/>
          <w:color w:val="000000"/>
        </w:rPr>
        <w:t>—</w:t>
      </w:r>
      <w:r>
        <w:rPr>
          <w:rStyle w:val="53"/>
          <w:b/>
          <w:bCs/>
          <w:color w:val="000000"/>
        </w:rPr>
        <w:t>воспринимать на слух и понимать</w:t>
      </w:r>
      <w:r>
        <w:rPr>
          <w:rStyle w:val="12"/>
          <w:b/>
          <w:bCs/>
          <w:color w:val="000000"/>
        </w:rPr>
        <w:t xml:space="preserve"> речь учителя и одно</w:t>
      </w:r>
      <w:r>
        <w:rPr>
          <w:rStyle w:val="12"/>
          <w:b/>
          <w:bCs/>
          <w:color w:val="000000"/>
        </w:rPr>
        <w:softHyphen/>
        <w:t>классников, вербально/невербально реагировать на услы</w:t>
      </w:r>
      <w:r>
        <w:rPr>
          <w:rStyle w:val="12"/>
          <w:b/>
          <w:bCs/>
          <w:color w:val="000000"/>
        </w:rPr>
        <w:softHyphen/>
        <w:t>шанное;</w:t>
      </w:r>
    </w:p>
    <w:p w:rsidR="00D45411" w:rsidRDefault="00D45411">
      <w:pPr>
        <w:pStyle w:val="a6"/>
        <w:framePr w:w="6341" w:h="9807" w:hRule="exact" w:wrap="around" w:vAnchor="page" w:hAnchor="page" w:x="2813" w:y="3095"/>
        <w:shd w:val="clear" w:color="auto" w:fill="auto"/>
        <w:spacing w:line="230" w:lineRule="exact"/>
        <w:ind w:left="240" w:right="20" w:hanging="240"/>
      </w:pPr>
      <w:r>
        <w:rPr>
          <w:rStyle w:val="53"/>
          <w:b/>
          <w:bCs/>
          <w:color w:val="000000"/>
        </w:rPr>
        <w:t>—воспринимать на слух и понимать</w:t>
      </w:r>
      <w:r>
        <w:rPr>
          <w:rStyle w:val="12"/>
          <w:b/>
          <w:bCs/>
          <w:color w:val="000000"/>
        </w:rPr>
        <w:t xml:space="preserve"> учебные и адаптирован</w:t>
      </w:r>
      <w:r>
        <w:rPr>
          <w:rStyle w:val="12"/>
          <w:b/>
          <w:bCs/>
          <w:color w:val="000000"/>
        </w:rPr>
        <w:softHyphen/>
        <w:t>ные аутентичные тексты, построенные на изученном языко</w:t>
      </w:r>
      <w:r>
        <w:rPr>
          <w:rStyle w:val="12"/>
          <w:b/>
          <w:bCs/>
          <w:color w:val="000000"/>
        </w:rPr>
        <w:softHyphen/>
        <w:t>вом материале, с разной глубиной проникновения в их со</w:t>
      </w:r>
      <w:r>
        <w:rPr>
          <w:rStyle w:val="12"/>
          <w:b/>
          <w:bCs/>
          <w:color w:val="000000"/>
        </w:rPr>
        <w:softHyphen/>
        <w:t>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w:t>
      </w:r>
      <w:r>
        <w:rPr>
          <w:rStyle w:val="12"/>
          <w:b/>
          <w:bCs/>
          <w:color w:val="000000"/>
        </w:rPr>
        <w:softHyphen/>
        <w:t>тельной опорой и с использованием языковой, в том числе контекстуальной, догадки (время звучания текста/текстов для аудирования — до 1 минуты).</w:t>
      </w:r>
    </w:p>
    <w:p w:rsidR="00D45411" w:rsidRDefault="00D45411">
      <w:pPr>
        <w:pStyle w:val="101"/>
        <w:framePr w:w="6341" w:h="9807" w:hRule="exact" w:wrap="around" w:vAnchor="page" w:hAnchor="page" w:x="2813" w:y="3095"/>
        <w:shd w:val="clear" w:color="auto" w:fill="auto"/>
        <w:spacing w:before="0" w:after="0" w:line="230" w:lineRule="exact"/>
        <w:ind w:left="240"/>
        <w:jc w:val="left"/>
      </w:pPr>
      <w:r>
        <w:rPr>
          <w:rStyle w:val="100"/>
          <w:b/>
          <w:bCs/>
          <w:i/>
          <w:iCs/>
          <w:color w:val="000000"/>
        </w:rPr>
        <w:t>Смысловое чтение</w:t>
      </w:r>
    </w:p>
    <w:p w:rsidR="00D45411" w:rsidRDefault="00D45411">
      <w:pPr>
        <w:pStyle w:val="a6"/>
        <w:framePr w:w="6341" w:h="9807" w:hRule="exact" w:wrap="around" w:vAnchor="page" w:hAnchor="page" w:x="2813" w:y="3095"/>
        <w:shd w:val="clear" w:color="auto" w:fill="auto"/>
        <w:spacing w:line="230" w:lineRule="exact"/>
        <w:ind w:left="240" w:right="20" w:hanging="240"/>
      </w:pPr>
      <w:r>
        <w:rPr>
          <w:rStyle w:val="12"/>
          <w:b/>
          <w:bCs/>
          <w:color w:val="000000"/>
        </w:rPr>
        <w:t>—</w:t>
      </w:r>
      <w:r>
        <w:rPr>
          <w:rStyle w:val="53"/>
          <w:b/>
          <w:bCs/>
          <w:color w:val="000000"/>
        </w:rPr>
        <w:t>читать вслух и понимать</w:t>
      </w:r>
      <w:r>
        <w:rPr>
          <w:rStyle w:val="12"/>
          <w:b/>
          <w:bCs/>
          <w:color w:val="000000"/>
        </w:rPr>
        <w:t xml:space="preserve"> учебные и адаптированные аутен</w:t>
      </w:r>
      <w:r>
        <w:rPr>
          <w:rStyle w:val="12"/>
          <w:b/>
          <w:bCs/>
          <w:color w:val="000000"/>
        </w:rPr>
        <w:softHyphen/>
        <w:t>тичные тексты объемом до 70 слов, построенные на изучен</w:t>
      </w:r>
      <w:r>
        <w:rPr>
          <w:rStyle w:val="12"/>
          <w:b/>
          <w:bCs/>
          <w:color w:val="000000"/>
        </w:rPr>
        <w:softHyphen/>
        <w:t>ном языковом материале, с соблюдением правил чтения и соответствующей интонацией, обеспечивая тем самым адек</w:t>
      </w:r>
      <w:r>
        <w:rPr>
          <w:rStyle w:val="12"/>
          <w:b/>
          <w:bCs/>
          <w:color w:val="000000"/>
        </w:rPr>
        <w:softHyphen/>
        <w:t>ватное восприятие читаемого слушателями;</w:t>
      </w:r>
    </w:p>
    <w:p w:rsidR="00D45411" w:rsidRDefault="00D45411">
      <w:pPr>
        <w:pStyle w:val="a6"/>
        <w:framePr w:w="6341" w:h="9807" w:hRule="exact" w:wrap="around" w:vAnchor="page" w:hAnchor="page" w:x="2813" w:y="3095"/>
        <w:shd w:val="clear" w:color="auto" w:fill="auto"/>
        <w:spacing w:line="230" w:lineRule="exact"/>
        <w:ind w:right="20" w:firstLine="0"/>
      </w:pPr>
      <w:r>
        <w:rPr>
          <w:rStyle w:val="53"/>
          <w:b/>
          <w:bCs/>
          <w:color w:val="000000"/>
        </w:rPr>
        <w:t>—читать про себя и понимать</w:t>
      </w:r>
      <w:r>
        <w:rPr>
          <w:rStyle w:val="12"/>
          <w:b/>
          <w:bCs/>
          <w:color w:val="000000"/>
        </w:rPr>
        <w:t xml:space="preserve"> учебные и адаптированные ау</w:t>
      </w:r>
      <w:r>
        <w:rPr>
          <w:rStyle w:val="12"/>
          <w:b/>
          <w:bCs/>
          <w:color w:val="000000"/>
        </w:rPr>
        <w:softHyphen/>
        <w:t>тентичные тексты, содержащие отдельные незнакомые сло</w:t>
      </w:r>
      <w:r>
        <w:rPr>
          <w:rStyle w:val="12"/>
          <w:b/>
          <w:bCs/>
          <w:color w:val="000000"/>
        </w:rPr>
        <w:softHyphen/>
        <w:t>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w:t>
      </w:r>
      <w:r>
        <w:rPr>
          <w:rStyle w:val="12"/>
          <w:b/>
          <w:bCs/>
          <w:color w:val="000000"/>
        </w:rPr>
        <w:softHyphen/>
        <w:t>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r>
        <w:rPr>
          <w:rStyle w:val="53"/>
          <w:b/>
          <w:bCs/>
          <w:color w:val="000000"/>
        </w:rPr>
        <w:t>читать про себя</w:t>
      </w:r>
      <w:r>
        <w:rPr>
          <w:rStyle w:val="12"/>
          <w:b/>
          <w:bCs/>
          <w:color w:val="000000"/>
        </w:rPr>
        <w:t xml:space="preserve"> несплошные тексты (таблицы) и понимать представленную в них информацию.</w:t>
      </w:r>
    </w:p>
    <w:p w:rsidR="00D45411" w:rsidRDefault="00D45411">
      <w:pPr>
        <w:pStyle w:val="101"/>
        <w:framePr w:w="6341" w:h="9807" w:hRule="exact" w:wrap="around" w:vAnchor="page" w:hAnchor="page" w:x="2813" w:y="3095"/>
        <w:shd w:val="clear" w:color="auto" w:fill="auto"/>
        <w:spacing w:before="0" w:after="0" w:line="230" w:lineRule="exact"/>
        <w:ind w:left="240"/>
        <w:jc w:val="left"/>
      </w:pPr>
      <w:r>
        <w:rPr>
          <w:rStyle w:val="100"/>
          <w:b/>
          <w:bCs/>
          <w:i/>
          <w:iCs/>
          <w:color w:val="000000"/>
        </w:rPr>
        <w:t>Письмо</w:t>
      </w:r>
    </w:p>
    <w:p w:rsidR="00D45411" w:rsidRDefault="00D45411">
      <w:pPr>
        <w:pStyle w:val="a6"/>
        <w:framePr w:w="6341" w:h="9807" w:hRule="exact" w:wrap="around" w:vAnchor="page" w:hAnchor="page" w:x="2813" w:y="3095"/>
        <w:shd w:val="clear" w:color="auto" w:fill="auto"/>
        <w:spacing w:line="230" w:lineRule="exact"/>
        <w:ind w:left="240" w:right="20" w:hanging="240"/>
      </w:pPr>
      <w:r>
        <w:rPr>
          <w:rStyle w:val="12"/>
          <w:b/>
          <w:bCs/>
          <w:color w:val="000000"/>
        </w:rPr>
        <w:t>—</w:t>
      </w:r>
      <w:r>
        <w:rPr>
          <w:rStyle w:val="53"/>
          <w:b/>
          <w:bCs/>
          <w:color w:val="000000"/>
        </w:rPr>
        <w:t>заполнять</w:t>
      </w:r>
      <w:r>
        <w:rPr>
          <w:rStyle w:val="12"/>
          <w:b/>
          <w:bCs/>
          <w:color w:val="000000"/>
        </w:rP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w:t>
      </w:r>
      <w:r>
        <w:rPr>
          <w:rStyle w:val="12"/>
          <w:b/>
          <w:bCs/>
          <w:color w:val="000000"/>
        </w:rPr>
        <w:softHyphen/>
        <w:t>нах изучаемого языка;</w:t>
      </w:r>
    </w:p>
    <w:p w:rsidR="00D45411" w:rsidRDefault="00D45411">
      <w:pPr>
        <w:pStyle w:val="a6"/>
        <w:framePr w:w="6341" w:h="9807" w:hRule="exact" w:wrap="around" w:vAnchor="page" w:hAnchor="page" w:x="2813" w:y="3095"/>
        <w:shd w:val="clear" w:color="auto" w:fill="auto"/>
        <w:spacing w:line="230" w:lineRule="exact"/>
        <w:ind w:left="240" w:right="20" w:hanging="240"/>
      </w:pPr>
      <w:r>
        <w:rPr>
          <w:rStyle w:val="12"/>
          <w:b/>
          <w:bCs/>
          <w:color w:val="000000"/>
        </w:rPr>
        <w:t>—</w:t>
      </w:r>
      <w:r>
        <w:rPr>
          <w:rStyle w:val="53"/>
          <w:b/>
          <w:bCs/>
          <w:color w:val="000000"/>
        </w:rPr>
        <w:t>писать с опорой на образец</w:t>
      </w:r>
      <w:r>
        <w:rPr>
          <w:rStyle w:val="12"/>
          <w:b/>
          <w:bCs/>
          <w:color w:val="000000"/>
        </w:rPr>
        <w:t xml:space="preserve"> короткие поздравления с празд</w:t>
      </w:r>
      <w:r>
        <w:rPr>
          <w:rStyle w:val="12"/>
          <w:b/>
          <w:bCs/>
          <w:color w:val="000000"/>
        </w:rPr>
        <w:softHyphen/>
        <w:t>никами с выражением пожелания;</w:t>
      </w:r>
    </w:p>
    <w:p w:rsidR="00D45411" w:rsidRDefault="00D45411">
      <w:pPr>
        <w:pStyle w:val="a6"/>
        <w:framePr w:w="6341" w:h="9807" w:hRule="exact" w:wrap="around" w:vAnchor="page" w:hAnchor="page" w:x="2813" w:y="3095"/>
        <w:shd w:val="clear" w:color="auto" w:fill="auto"/>
        <w:spacing w:line="230" w:lineRule="exact"/>
        <w:ind w:left="240" w:right="20" w:hanging="240"/>
      </w:pPr>
      <w:r>
        <w:rPr>
          <w:rStyle w:val="12"/>
          <w:b/>
          <w:bCs/>
          <w:color w:val="000000"/>
        </w:rPr>
        <w:t>—</w:t>
      </w:r>
      <w:r>
        <w:rPr>
          <w:rStyle w:val="53"/>
          <w:b/>
          <w:bCs/>
          <w:color w:val="000000"/>
        </w:rPr>
        <w:t>писать с опорой на образец</w:t>
      </w:r>
      <w:r>
        <w:rPr>
          <w:rStyle w:val="12"/>
          <w:b/>
          <w:bCs/>
          <w:color w:val="000000"/>
        </w:rPr>
        <w:t xml:space="preserve"> электронное сообщение личного характера (объём сообщения — до 50 слов).</w:t>
      </w:r>
    </w:p>
    <w:p w:rsidR="00D45411" w:rsidRDefault="00D45411">
      <w:pPr>
        <w:pStyle w:val="a5"/>
        <w:framePr w:wrap="around" w:vAnchor="page" w:hAnchor="page" w:x="2732" w:y="13628"/>
        <w:shd w:val="clear" w:color="auto" w:fill="auto"/>
        <w:spacing w:line="130" w:lineRule="exact"/>
        <w:ind w:left="20"/>
      </w:pPr>
      <w:r>
        <w:rPr>
          <w:rStyle w:val="0pt4"/>
          <w:color w:val="000000"/>
        </w:rPr>
        <w:t>180</w:t>
      </w:r>
    </w:p>
    <w:p w:rsidR="00D45411" w:rsidRDefault="00D45411">
      <w:pPr>
        <w:pStyle w:val="a5"/>
        <w:framePr w:wrap="around" w:vAnchor="page" w:hAnchor="page" w:x="6778" w:y="13614"/>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01"/>
        <w:framePr w:w="6341" w:h="9994" w:hRule="exact" w:wrap="around" w:vAnchor="page" w:hAnchor="page" w:x="2806" w:y="3091"/>
        <w:shd w:val="clear" w:color="auto" w:fill="auto"/>
        <w:spacing w:before="0" w:after="0" w:line="235" w:lineRule="exact"/>
        <w:ind w:left="240" w:right="1920"/>
        <w:jc w:val="left"/>
      </w:pPr>
      <w:r>
        <w:rPr>
          <w:rStyle w:val="109"/>
          <w:b/>
          <w:bCs/>
          <w:i w:val="0"/>
          <w:iCs w:val="0"/>
          <w:color w:val="000000"/>
        </w:rPr>
        <w:lastRenderedPageBreak/>
        <w:t xml:space="preserve">Языковые знания и навыки </w:t>
      </w:r>
      <w:r>
        <w:rPr>
          <w:rStyle w:val="100"/>
          <w:b/>
          <w:bCs/>
          <w:i/>
          <w:iCs/>
          <w:color w:val="000000"/>
        </w:rPr>
        <w:t>Фонетическая сторона речи</w:t>
      </w:r>
    </w:p>
    <w:p w:rsidR="00D45411" w:rsidRDefault="00D45411">
      <w:pPr>
        <w:pStyle w:val="a6"/>
        <w:framePr w:w="6341" w:h="9994" w:hRule="exact" w:wrap="around" w:vAnchor="page" w:hAnchor="page" w:x="2806" w:y="3091"/>
        <w:shd w:val="clear" w:color="auto" w:fill="auto"/>
        <w:spacing w:line="235" w:lineRule="exact"/>
        <w:ind w:left="240" w:right="20" w:hanging="220"/>
      </w:pPr>
      <w:r>
        <w:rPr>
          <w:rStyle w:val="12"/>
          <w:b/>
          <w:bCs/>
          <w:color w:val="000000"/>
        </w:rPr>
        <w:t>—</w:t>
      </w:r>
      <w:r>
        <w:rPr>
          <w:rStyle w:val="53"/>
          <w:b/>
          <w:bCs/>
          <w:color w:val="000000"/>
        </w:rPr>
        <w:t>различать на слух</w:t>
      </w:r>
      <w:r>
        <w:rPr>
          <w:rStyle w:val="12"/>
          <w:b/>
          <w:bCs/>
          <w:color w:val="000000"/>
        </w:rPr>
        <w:t xml:space="preserve"> и адекватно, без ошибок </w:t>
      </w:r>
      <w:r>
        <w:rPr>
          <w:rStyle w:val="53"/>
          <w:b/>
          <w:bCs/>
          <w:color w:val="000000"/>
        </w:rPr>
        <w:t xml:space="preserve">произносить </w:t>
      </w:r>
      <w:r>
        <w:rPr>
          <w:rStyle w:val="12"/>
          <w:b/>
          <w:bCs/>
          <w:color w:val="000000"/>
        </w:rPr>
        <w:t>слова с правильным ударением и фразы с соблюдением их ритмико-интонационных особенностей;</w:t>
      </w:r>
    </w:p>
    <w:p w:rsidR="00D45411" w:rsidRDefault="00D45411">
      <w:pPr>
        <w:pStyle w:val="a6"/>
        <w:framePr w:w="6341" w:h="9994" w:hRule="exact" w:wrap="around" w:vAnchor="page" w:hAnchor="page" w:x="2806" w:y="3091"/>
        <w:shd w:val="clear" w:color="auto" w:fill="auto"/>
        <w:spacing w:line="235" w:lineRule="exact"/>
        <w:ind w:left="240" w:hanging="220"/>
      </w:pPr>
      <w:r>
        <w:rPr>
          <w:rStyle w:val="12"/>
          <w:b/>
          <w:bCs/>
          <w:color w:val="000000"/>
        </w:rPr>
        <w:t>—</w:t>
      </w:r>
      <w:r>
        <w:rPr>
          <w:rStyle w:val="53"/>
          <w:b/>
          <w:bCs/>
          <w:color w:val="000000"/>
        </w:rPr>
        <w:t>читать вслух</w:t>
      </w:r>
      <w:r>
        <w:rPr>
          <w:rStyle w:val="12"/>
          <w:b/>
          <w:bCs/>
          <w:color w:val="000000"/>
        </w:rPr>
        <w:t xml:space="preserve"> слова согласно основным правилам чтения.</w:t>
      </w:r>
    </w:p>
    <w:p w:rsidR="00D45411" w:rsidRDefault="00D45411">
      <w:pPr>
        <w:pStyle w:val="101"/>
        <w:framePr w:w="6341" w:h="9994" w:hRule="exact" w:wrap="around" w:vAnchor="page" w:hAnchor="page" w:x="2806" w:y="3091"/>
        <w:shd w:val="clear" w:color="auto" w:fill="auto"/>
        <w:spacing w:before="0" w:after="0" w:line="235" w:lineRule="exact"/>
        <w:ind w:left="240"/>
        <w:jc w:val="left"/>
      </w:pPr>
      <w:r>
        <w:rPr>
          <w:rStyle w:val="100"/>
          <w:b/>
          <w:bCs/>
          <w:i/>
          <w:iCs/>
          <w:color w:val="000000"/>
        </w:rPr>
        <w:t>Графика, орфография и пунктуация</w:t>
      </w:r>
    </w:p>
    <w:p w:rsidR="00D45411" w:rsidRDefault="00D45411">
      <w:pPr>
        <w:pStyle w:val="a6"/>
        <w:framePr w:w="6341" w:h="9994" w:hRule="exact" w:wrap="around" w:vAnchor="page" w:hAnchor="page" w:x="2806" w:y="3091"/>
        <w:shd w:val="clear" w:color="auto" w:fill="auto"/>
        <w:spacing w:line="235" w:lineRule="exact"/>
        <w:ind w:left="240" w:hanging="220"/>
      </w:pPr>
      <w:r>
        <w:rPr>
          <w:rStyle w:val="12"/>
          <w:b/>
          <w:bCs/>
          <w:color w:val="000000"/>
        </w:rPr>
        <w:t>—</w:t>
      </w:r>
      <w:r>
        <w:rPr>
          <w:rStyle w:val="53"/>
          <w:b/>
          <w:bCs/>
          <w:color w:val="000000"/>
        </w:rPr>
        <w:t>правильно писать</w:t>
      </w:r>
      <w:r>
        <w:rPr>
          <w:rStyle w:val="12"/>
          <w:b/>
          <w:bCs/>
          <w:color w:val="000000"/>
        </w:rPr>
        <w:t xml:space="preserve"> изученные слова;</w:t>
      </w:r>
    </w:p>
    <w:p w:rsidR="00D45411" w:rsidRDefault="00D45411">
      <w:pPr>
        <w:pStyle w:val="a6"/>
        <w:framePr w:w="6341" w:h="9994" w:hRule="exact" w:wrap="around" w:vAnchor="page" w:hAnchor="page" w:x="2806" w:y="3091"/>
        <w:shd w:val="clear" w:color="auto" w:fill="auto"/>
        <w:spacing w:line="235" w:lineRule="exact"/>
        <w:ind w:left="240" w:right="20" w:hanging="220"/>
      </w:pPr>
      <w:r>
        <w:rPr>
          <w:rStyle w:val="12"/>
          <w:b/>
          <w:bCs/>
          <w:color w:val="000000"/>
        </w:rPr>
        <w:t>—</w:t>
      </w:r>
      <w:r>
        <w:rPr>
          <w:rStyle w:val="53"/>
          <w:b/>
          <w:bCs/>
          <w:color w:val="000000"/>
        </w:rPr>
        <w:t>правильно расставлять</w:t>
      </w:r>
      <w:r>
        <w:rPr>
          <w:rStyle w:val="12"/>
          <w:b/>
          <w:bCs/>
          <w:color w:val="000000"/>
        </w:rPr>
        <w:t xml:space="preserve"> знаки препинания (точку, вопро</w:t>
      </w:r>
      <w:r>
        <w:rPr>
          <w:rStyle w:val="12"/>
          <w:b/>
          <w:bCs/>
          <w:color w:val="000000"/>
        </w:rPr>
        <w:softHyphen/>
        <w:t>сительный и восклицательный знаки в конце предложения, запятая при перечислении).</w:t>
      </w:r>
    </w:p>
    <w:p w:rsidR="00D45411" w:rsidRDefault="00D45411">
      <w:pPr>
        <w:pStyle w:val="101"/>
        <w:framePr w:w="6341" w:h="9994" w:hRule="exact" w:wrap="around" w:vAnchor="page" w:hAnchor="page" w:x="2806" w:y="3091"/>
        <w:shd w:val="clear" w:color="auto" w:fill="auto"/>
        <w:spacing w:before="0" w:after="0" w:line="235" w:lineRule="exact"/>
        <w:ind w:left="240"/>
        <w:jc w:val="left"/>
      </w:pPr>
      <w:r>
        <w:rPr>
          <w:rStyle w:val="100"/>
          <w:b/>
          <w:bCs/>
          <w:i/>
          <w:iCs/>
          <w:color w:val="000000"/>
        </w:rPr>
        <w:t>Лексическая сторона речи</w:t>
      </w:r>
    </w:p>
    <w:p w:rsidR="00D45411" w:rsidRDefault="00D45411">
      <w:pPr>
        <w:pStyle w:val="a6"/>
        <w:framePr w:w="6341" w:h="9994" w:hRule="exact" w:wrap="around" w:vAnchor="page" w:hAnchor="page" w:x="2806" w:y="3091"/>
        <w:shd w:val="clear" w:color="auto" w:fill="auto"/>
        <w:spacing w:line="235" w:lineRule="exact"/>
        <w:ind w:left="240" w:right="20" w:hanging="220"/>
      </w:pPr>
      <w:r>
        <w:rPr>
          <w:rStyle w:val="12"/>
          <w:b/>
          <w:bCs/>
          <w:color w:val="000000"/>
        </w:rPr>
        <w:t>—</w:t>
      </w:r>
      <w:r>
        <w:rPr>
          <w:rStyle w:val="53"/>
          <w:b/>
          <w:bCs/>
          <w:color w:val="000000"/>
        </w:rPr>
        <w:t>распознавать и употреблять</w:t>
      </w:r>
      <w:r>
        <w:rPr>
          <w:rStyle w:val="12"/>
          <w:b/>
          <w:bCs/>
          <w:color w:val="000000"/>
        </w:rPr>
        <w:t xml:space="preserve"> в устной и письменной речи не менее 500 лексических единиц (слов, словосочетаний, ре</w:t>
      </w:r>
      <w:r>
        <w:rPr>
          <w:rStyle w:val="12"/>
          <w:b/>
          <w:bCs/>
          <w:color w:val="000000"/>
        </w:rPr>
        <w:softHyphen/>
        <w:t>чевых клише), включая 350 лексических единиц, освоенных в предыдущие годы обучения;</w:t>
      </w:r>
    </w:p>
    <w:p w:rsidR="00D45411" w:rsidRDefault="00D45411">
      <w:pPr>
        <w:pStyle w:val="a6"/>
        <w:framePr w:w="6341" w:h="9994" w:hRule="exact" w:wrap="around" w:vAnchor="page" w:hAnchor="page" w:x="2806" w:y="3091"/>
        <w:shd w:val="clear" w:color="auto" w:fill="auto"/>
        <w:spacing w:line="235" w:lineRule="exact"/>
        <w:ind w:left="240" w:right="20" w:hanging="220"/>
      </w:pPr>
      <w:r>
        <w:rPr>
          <w:rStyle w:val="12"/>
          <w:b/>
          <w:bCs/>
          <w:color w:val="000000"/>
        </w:rPr>
        <w:t>—</w:t>
      </w:r>
      <w:r>
        <w:rPr>
          <w:rStyle w:val="53"/>
          <w:b/>
          <w:bCs/>
          <w:color w:val="000000"/>
        </w:rPr>
        <w:t>распознавать и образовывать</w:t>
      </w:r>
      <w:r>
        <w:rPr>
          <w:rStyle w:val="12"/>
          <w:b/>
          <w:bCs/>
          <w:color w:val="000000"/>
        </w:rPr>
        <w:t xml:space="preserve"> в устной и письменной речи родственных слов с использованием основных способов сло</w:t>
      </w:r>
      <w:r>
        <w:rPr>
          <w:rStyle w:val="12"/>
          <w:b/>
          <w:bCs/>
          <w:color w:val="000000"/>
        </w:rPr>
        <w:softHyphen/>
        <w:t xml:space="preserve">вообразования: аффиксации (суффиксы существительных </w:t>
      </w:r>
      <w:r w:rsidRPr="000B5CC4">
        <w:rPr>
          <w:rStyle w:val="12"/>
          <w:b/>
          <w:bCs/>
          <w:color w:val="000000"/>
          <w:lang w:eastAsia="en-US"/>
        </w:rPr>
        <w:t>-</w:t>
      </w:r>
      <w:r>
        <w:rPr>
          <w:rStyle w:val="12"/>
          <w:b/>
          <w:bCs/>
          <w:color w:val="000000"/>
          <w:lang w:val="en-US" w:eastAsia="en-US"/>
        </w:rPr>
        <w:t>teur</w:t>
      </w:r>
      <w:r w:rsidRPr="000B5CC4">
        <w:rPr>
          <w:rStyle w:val="12"/>
          <w:b/>
          <w:bCs/>
          <w:color w:val="000000"/>
          <w:lang w:eastAsia="en-US"/>
        </w:rPr>
        <w:t>, -</w:t>
      </w:r>
      <w:r>
        <w:rPr>
          <w:rStyle w:val="12"/>
          <w:b/>
          <w:bCs/>
          <w:color w:val="000000"/>
          <w:lang w:val="en-US" w:eastAsia="en-US"/>
        </w:rPr>
        <w:t>trice</w:t>
      </w:r>
      <w:r w:rsidRPr="000B5CC4">
        <w:rPr>
          <w:rStyle w:val="12"/>
          <w:b/>
          <w:bCs/>
          <w:color w:val="000000"/>
          <w:lang w:eastAsia="en-US"/>
        </w:rPr>
        <w:t>, -</w:t>
      </w:r>
      <w:r>
        <w:rPr>
          <w:rStyle w:val="12"/>
          <w:b/>
          <w:bCs/>
          <w:color w:val="000000"/>
          <w:lang w:val="en-US" w:eastAsia="en-US"/>
        </w:rPr>
        <w:t>ier</w:t>
      </w:r>
      <w:r w:rsidRPr="000B5CC4">
        <w:rPr>
          <w:rStyle w:val="12"/>
          <w:b/>
          <w:bCs/>
          <w:color w:val="000000"/>
          <w:lang w:eastAsia="en-US"/>
        </w:rPr>
        <w:t>, -</w:t>
      </w:r>
      <w:r>
        <w:rPr>
          <w:rStyle w:val="12"/>
          <w:b/>
          <w:bCs/>
          <w:color w:val="000000"/>
          <w:lang w:val="en-US" w:eastAsia="en-US"/>
        </w:rPr>
        <w:t>iere</w:t>
      </w:r>
      <w:r w:rsidRPr="000B5CC4">
        <w:rPr>
          <w:rStyle w:val="12"/>
          <w:b/>
          <w:bCs/>
          <w:color w:val="000000"/>
          <w:lang w:eastAsia="en-US"/>
        </w:rPr>
        <w:t xml:space="preserve"> </w:t>
      </w:r>
      <w:r>
        <w:rPr>
          <w:rStyle w:val="12"/>
          <w:b/>
          <w:bCs/>
          <w:color w:val="000000"/>
        </w:rPr>
        <w:t xml:space="preserve">и прилагательных </w:t>
      </w:r>
      <w:r w:rsidRPr="000B5CC4">
        <w:rPr>
          <w:rStyle w:val="12"/>
          <w:b/>
          <w:bCs/>
          <w:color w:val="000000"/>
          <w:lang w:eastAsia="en-US"/>
        </w:rPr>
        <w:t>-</w:t>
      </w:r>
      <w:r>
        <w:rPr>
          <w:rStyle w:val="12"/>
          <w:b/>
          <w:bCs/>
          <w:color w:val="000000"/>
          <w:lang w:val="en-US" w:eastAsia="en-US"/>
        </w:rPr>
        <w:t>eux</w:t>
      </w:r>
      <w:r w:rsidRPr="000B5CC4">
        <w:rPr>
          <w:rStyle w:val="12"/>
          <w:b/>
          <w:bCs/>
          <w:color w:val="000000"/>
          <w:lang w:eastAsia="en-US"/>
        </w:rPr>
        <w:t>, -</w:t>
      </w:r>
      <w:r>
        <w:rPr>
          <w:rStyle w:val="12"/>
          <w:b/>
          <w:bCs/>
          <w:color w:val="000000"/>
          <w:lang w:val="en-US" w:eastAsia="en-US"/>
        </w:rPr>
        <w:t>euse</w:t>
      </w:r>
      <w:r w:rsidRPr="000B5CC4">
        <w:rPr>
          <w:rStyle w:val="12"/>
          <w:b/>
          <w:bCs/>
          <w:color w:val="000000"/>
          <w:lang w:eastAsia="en-US"/>
        </w:rPr>
        <w:t xml:space="preserve">) </w:t>
      </w:r>
      <w:r>
        <w:rPr>
          <w:rStyle w:val="12"/>
          <w:b/>
          <w:bCs/>
          <w:color w:val="000000"/>
        </w:rPr>
        <w:t>и сло</w:t>
      </w:r>
      <w:r>
        <w:rPr>
          <w:rStyle w:val="12"/>
          <w:b/>
          <w:bCs/>
          <w:color w:val="000000"/>
        </w:rPr>
        <w:softHyphen/>
        <w:t xml:space="preserve">восложения </w:t>
      </w:r>
      <w:r w:rsidRPr="000B5CC4">
        <w:rPr>
          <w:rStyle w:val="12"/>
          <w:b/>
          <w:bCs/>
          <w:color w:val="000000"/>
          <w:lang w:eastAsia="en-US"/>
        </w:rPr>
        <w:t>(</w:t>
      </w:r>
      <w:r>
        <w:rPr>
          <w:rStyle w:val="12"/>
          <w:b/>
          <w:bCs/>
          <w:color w:val="000000"/>
          <w:lang w:val="en-US" w:eastAsia="en-US"/>
        </w:rPr>
        <w:t>football</w:t>
      </w:r>
      <w:r w:rsidRPr="000B5CC4">
        <w:rPr>
          <w:rStyle w:val="12"/>
          <w:b/>
          <w:bCs/>
          <w:color w:val="000000"/>
          <w:lang w:eastAsia="en-US"/>
        </w:rPr>
        <w:t xml:space="preserve">, </w:t>
      </w:r>
      <w:r>
        <w:rPr>
          <w:rStyle w:val="12"/>
          <w:b/>
          <w:bCs/>
          <w:color w:val="000000"/>
          <w:lang w:val="en-US" w:eastAsia="en-US"/>
        </w:rPr>
        <w:t>supermarche</w:t>
      </w:r>
      <w:r w:rsidRPr="000B5CC4">
        <w:rPr>
          <w:rStyle w:val="12"/>
          <w:b/>
          <w:bCs/>
          <w:color w:val="000000"/>
          <w:lang w:eastAsia="en-US"/>
        </w:rPr>
        <w:t>)</w:t>
      </w:r>
    </w:p>
    <w:p w:rsidR="00D45411" w:rsidRDefault="00D45411">
      <w:pPr>
        <w:pStyle w:val="101"/>
        <w:framePr w:w="6341" w:h="9994" w:hRule="exact" w:wrap="around" w:vAnchor="page" w:hAnchor="page" w:x="2806" w:y="3091"/>
        <w:shd w:val="clear" w:color="auto" w:fill="auto"/>
        <w:spacing w:before="0" w:after="0" w:line="235" w:lineRule="exact"/>
        <w:ind w:left="240"/>
        <w:jc w:val="left"/>
      </w:pPr>
      <w:r>
        <w:rPr>
          <w:rStyle w:val="100"/>
          <w:b/>
          <w:bCs/>
          <w:i/>
          <w:iCs/>
          <w:color w:val="000000"/>
        </w:rPr>
        <w:t>Грамматическая сторона речи</w:t>
      </w:r>
    </w:p>
    <w:p w:rsidR="00D45411" w:rsidRDefault="00D45411">
      <w:pPr>
        <w:pStyle w:val="a6"/>
        <w:framePr w:w="6341" w:h="9994" w:hRule="exact" w:wrap="around" w:vAnchor="page" w:hAnchor="page" w:x="2806" w:y="3091"/>
        <w:shd w:val="clear" w:color="auto" w:fill="auto"/>
        <w:spacing w:line="235" w:lineRule="exact"/>
        <w:ind w:left="240" w:right="20" w:hanging="220"/>
      </w:pPr>
      <w:r>
        <w:rPr>
          <w:rStyle w:val="12"/>
          <w:b/>
          <w:bCs/>
          <w:color w:val="000000"/>
        </w:rPr>
        <w:t>—</w:t>
      </w:r>
      <w:r>
        <w:rPr>
          <w:rStyle w:val="53"/>
          <w:b/>
          <w:bCs/>
          <w:color w:val="000000"/>
        </w:rPr>
        <w:t>распознавать</w:t>
      </w:r>
      <w:r>
        <w:rPr>
          <w:rStyle w:val="12"/>
          <w:b/>
          <w:bCs/>
          <w:color w:val="000000"/>
        </w:rPr>
        <w:t xml:space="preserve"> в письменном и звучащем тексте и </w:t>
      </w:r>
      <w:r>
        <w:rPr>
          <w:rStyle w:val="53"/>
          <w:b/>
          <w:bCs/>
          <w:color w:val="000000"/>
        </w:rPr>
        <w:t>упо</w:t>
      </w:r>
      <w:r>
        <w:rPr>
          <w:rStyle w:val="53"/>
          <w:b/>
          <w:bCs/>
          <w:color w:val="000000"/>
        </w:rPr>
        <w:softHyphen/>
        <w:t>треблять</w:t>
      </w:r>
      <w:r>
        <w:rPr>
          <w:rStyle w:val="12"/>
          <w:b/>
          <w:bCs/>
          <w:color w:val="000000"/>
        </w:rPr>
        <w:t xml:space="preserve"> в устной и письменной речи изученные синтакси</w:t>
      </w:r>
      <w:r>
        <w:rPr>
          <w:rStyle w:val="12"/>
          <w:b/>
          <w:bCs/>
          <w:color w:val="000000"/>
        </w:rPr>
        <w:softHyphen/>
        <w:t>ческие конструкции и морфологические формы французского языка;</w:t>
      </w:r>
    </w:p>
    <w:p w:rsidR="00D45411" w:rsidRDefault="00D45411">
      <w:pPr>
        <w:pStyle w:val="a6"/>
        <w:framePr w:w="6341" w:h="9994" w:hRule="exact" w:wrap="around" w:vAnchor="page" w:hAnchor="page" w:x="2806" w:y="3091"/>
        <w:numPr>
          <w:ilvl w:val="0"/>
          <w:numId w:val="30"/>
        </w:numPr>
        <w:shd w:val="clear" w:color="auto" w:fill="auto"/>
        <w:spacing w:line="235" w:lineRule="exact"/>
        <w:ind w:left="240" w:right="20" w:hanging="220"/>
      </w:pPr>
      <w:r>
        <w:rPr>
          <w:rStyle w:val="12"/>
          <w:b/>
          <w:bCs/>
          <w:color w:val="000000"/>
        </w:rPr>
        <w:t xml:space="preserve"> особенности спряжения глаголов I группы в настоящем вре</w:t>
      </w:r>
      <w:r>
        <w:rPr>
          <w:rStyle w:val="12"/>
          <w:b/>
          <w:bCs/>
          <w:color w:val="000000"/>
        </w:rPr>
        <w:softHyphen/>
        <w:t xml:space="preserve">мени </w:t>
      </w:r>
      <w:r w:rsidRPr="000B5CC4">
        <w:rPr>
          <w:rStyle w:val="12"/>
          <w:b/>
          <w:bCs/>
          <w:color w:val="000000"/>
          <w:lang w:eastAsia="en-US"/>
        </w:rPr>
        <w:t>(</w:t>
      </w:r>
      <w:r>
        <w:rPr>
          <w:rStyle w:val="12"/>
          <w:b/>
          <w:bCs/>
          <w:color w:val="000000"/>
          <w:lang w:val="en-US" w:eastAsia="en-US"/>
        </w:rPr>
        <w:t>present</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l</w:t>
      </w:r>
      <w:r w:rsidRPr="000B5CC4">
        <w:rPr>
          <w:rStyle w:val="12"/>
          <w:b/>
          <w:bCs/>
          <w:color w:val="000000"/>
          <w:lang w:eastAsia="en-US"/>
        </w:rPr>
        <w:t>’</w:t>
      </w:r>
      <w:r>
        <w:rPr>
          <w:rStyle w:val="12"/>
          <w:b/>
          <w:bCs/>
          <w:color w:val="000000"/>
          <w:lang w:val="en-US" w:eastAsia="en-US"/>
        </w:rPr>
        <w:t>indicatif</w:t>
      </w:r>
      <w:r w:rsidRPr="000B5CC4">
        <w:rPr>
          <w:rStyle w:val="12"/>
          <w:b/>
          <w:bCs/>
          <w:color w:val="000000"/>
          <w:lang w:eastAsia="en-US"/>
        </w:rPr>
        <w:t>);</w:t>
      </w:r>
    </w:p>
    <w:p w:rsidR="00D45411" w:rsidRDefault="00D45411">
      <w:pPr>
        <w:pStyle w:val="a6"/>
        <w:framePr w:w="6341" w:h="9994" w:hRule="exact" w:wrap="around" w:vAnchor="page" w:hAnchor="page" w:x="2806" w:y="3091"/>
        <w:numPr>
          <w:ilvl w:val="0"/>
          <w:numId w:val="30"/>
        </w:numPr>
        <w:shd w:val="clear" w:color="auto" w:fill="auto"/>
        <w:spacing w:line="235" w:lineRule="exact"/>
        <w:ind w:left="240" w:right="20" w:hanging="220"/>
      </w:pPr>
      <w:r w:rsidRPr="000B5CC4">
        <w:rPr>
          <w:rStyle w:val="12"/>
          <w:b/>
          <w:bCs/>
          <w:color w:val="000000"/>
          <w:lang w:eastAsia="en-US"/>
        </w:rPr>
        <w:t xml:space="preserve"> </w:t>
      </w:r>
      <w:r>
        <w:rPr>
          <w:rStyle w:val="12"/>
          <w:b/>
          <w:bCs/>
          <w:color w:val="000000"/>
        </w:rPr>
        <w:t xml:space="preserve">спряжение глаголов </w:t>
      </w:r>
      <w:r>
        <w:rPr>
          <w:rStyle w:val="12"/>
          <w:b/>
          <w:bCs/>
          <w:color w:val="000000"/>
          <w:lang w:val="en-US" w:eastAsia="en-US"/>
        </w:rPr>
        <w:t>II</w:t>
      </w:r>
      <w:r w:rsidRPr="000B5CC4">
        <w:rPr>
          <w:rStyle w:val="12"/>
          <w:b/>
          <w:bCs/>
          <w:color w:val="000000"/>
          <w:lang w:eastAsia="en-US"/>
        </w:rPr>
        <w:t xml:space="preserve"> </w:t>
      </w:r>
      <w:r>
        <w:rPr>
          <w:rStyle w:val="12"/>
          <w:b/>
          <w:bCs/>
          <w:color w:val="000000"/>
        </w:rPr>
        <w:t xml:space="preserve">группы и наиболее употребительных глаголов </w:t>
      </w:r>
      <w:r>
        <w:rPr>
          <w:rStyle w:val="12"/>
          <w:b/>
          <w:bCs/>
          <w:color w:val="000000"/>
          <w:lang w:val="en-US" w:eastAsia="en-US"/>
        </w:rPr>
        <w:t>III</w:t>
      </w:r>
      <w:r w:rsidRPr="000B5CC4">
        <w:rPr>
          <w:rStyle w:val="12"/>
          <w:b/>
          <w:bCs/>
          <w:color w:val="000000"/>
          <w:lang w:eastAsia="en-US"/>
        </w:rPr>
        <w:t xml:space="preserve"> </w:t>
      </w:r>
      <w:r>
        <w:rPr>
          <w:rStyle w:val="12"/>
          <w:b/>
          <w:bCs/>
          <w:color w:val="000000"/>
        </w:rPr>
        <w:t xml:space="preserve">группы </w:t>
      </w:r>
      <w:r w:rsidRPr="000B5CC4">
        <w:rPr>
          <w:rStyle w:val="12"/>
          <w:b/>
          <w:bCs/>
          <w:color w:val="000000"/>
          <w:lang w:eastAsia="en-US"/>
        </w:rPr>
        <w:t>(</w:t>
      </w:r>
      <w:r>
        <w:rPr>
          <w:rStyle w:val="12"/>
          <w:b/>
          <w:bCs/>
          <w:color w:val="000000"/>
          <w:lang w:val="en-US" w:eastAsia="en-US"/>
        </w:rPr>
        <w:t>prendre</w:t>
      </w:r>
      <w:r w:rsidRPr="000B5CC4">
        <w:rPr>
          <w:rStyle w:val="12"/>
          <w:b/>
          <w:bCs/>
          <w:color w:val="000000"/>
          <w:lang w:eastAsia="en-US"/>
        </w:rPr>
        <w:t xml:space="preserve">, </w:t>
      </w:r>
      <w:r>
        <w:rPr>
          <w:rStyle w:val="12"/>
          <w:b/>
          <w:bCs/>
          <w:color w:val="000000"/>
          <w:lang w:val="en-US" w:eastAsia="en-US"/>
        </w:rPr>
        <w:t>venir</w:t>
      </w:r>
      <w:r w:rsidRPr="000B5CC4">
        <w:rPr>
          <w:rStyle w:val="12"/>
          <w:b/>
          <w:bCs/>
          <w:color w:val="000000"/>
          <w:lang w:eastAsia="en-US"/>
        </w:rPr>
        <w:t xml:space="preserve">, </w:t>
      </w:r>
      <w:r>
        <w:rPr>
          <w:rStyle w:val="12"/>
          <w:b/>
          <w:bCs/>
          <w:color w:val="000000"/>
          <w:lang w:val="en-US" w:eastAsia="en-US"/>
        </w:rPr>
        <w:t>savoir</w:t>
      </w:r>
      <w:r w:rsidRPr="000B5CC4">
        <w:rPr>
          <w:rStyle w:val="12"/>
          <w:b/>
          <w:bCs/>
          <w:color w:val="000000"/>
          <w:lang w:eastAsia="en-US"/>
        </w:rPr>
        <w:t xml:space="preserve">, </w:t>
      </w:r>
      <w:r>
        <w:rPr>
          <w:rStyle w:val="12"/>
          <w:b/>
          <w:bCs/>
          <w:color w:val="000000"/>
          <w:lang w:val="en-US" w:eastAsia="en-US"/>
        </w:rPr>
        <w:t>vouloir</w:t>
      </w:r>
      <w:r w:rsidRPr="000B5CC4">
        <w:rPr>
          <w:rStyle w:val="12"/>
          <w:b/>
          <w:bCs/>
          <w:color w:val="000000"/>
          <w:lang w:eastAsia="en-US"/>
        </w:rPr>
        <w:t xml:space="preserve">, </w:t>
      </w:r>
      <w:r>
        <w:rPr>
          <w:rStyle w:val="12"/>
          <w:b/>
          <w:bCs/>
          <w:color w:val="000000"/>
          <w:lang w:val="en-US" w:eastAsia="en-US"/>
        </w:rPr>
        <w:t>pouvoir</w:t>
      </w:r>
      <w:r w:rsidRPr="000B5CC4">
        <w:rPr>
          <w:rStyle w:val="12"/>
          <w:b/>
          <w:bCs/>
          <w:color w:val="000000"/>
          <w:lang w:eastAsia="en-US"/>
        </w:rPr>
        <w:t xml:space="preserve">, </w:t>
      </w:r>
      <w:r>
        <w:rPr>
          <w:rStyle w:val="12"/>
          <w:b/>
          <w:bCs/>
          <w:color w:val="000000"/>
          <w:lang w:val="en-US" w:eastAsia="en-US"/>
        </w:rPr>
        <w:t>devoir</w:t>
      </w:r>
      <w:r w:rsidRPr="000B5CC4">
        <w:rPr>
          <w:rStyle w:val="12"/>
          <w:b/>
          <w:bCs/>
          <w:color w:val="000000"/>
          <w:lang w:eastAsia="en-US"/>
        </w:rPr>
        <w:t xml:space="preserve">) </w:t>
      </w:r>
      <w:r>
        <w:rPr>
          <w:rStyle w:val="12"/>
          <w:b/>
          <w:bCs/>
          <w:color w:val="000000"/>
        </w:rPr>
        <w:t xml:space="preserve">в настоящем времени </w:t>
      </w:r>
      <w:r w:rsidRPr="000B5CC4">
        <w:rPr>
          <w:rStyle w:val="12"/>
          <w:b/>
          <w:bCs/>
          <w:color w:val="000000"/>
          <w:lang w:eastAsia="en-US"/>
        </w:rPr>
        <w:t>(</w:t>
      </w:r>
      <w:r>
        <w:rPr>
          <w:rStyle w:val="12"/>
          <w:b/>
          <w:bCs/>
          <w:color w:val="000000"/>
          <w:lang w:val="en-US" w:eastAsia="en-US"/>
        </w:rPr>
        <w:t>present</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l</w:t>
      </w:r>
      <w:r w:rsidRPr="000B5CC4">
        <w:rPr>
          <w:rStyle w:val="12"/>
          <w:b/>
          <w:bCs/>
          <w:color w:val="000000"/>
          <w:lang w:eastAsia="en-US"/>
        </w:rPr>
        <w:t>’</w:t>
      </w:r>
      <w:r>
        <w:rPr>
          <w:rStyle w:val="12"/>
          <w:b/>
          <w:bCs/>
          <w:color w:val="000000"/>
          <w:lang w:val="en-US" w:eastAsia="en-US"/>
        </w:rPr>
        <w:t>indicatif</w:t>
      </w:r>
      <w:r w:rsidRPr="000B5CC4">
        <w:rPr>
          <w:rStyle w:val="12"/>
          <w:b/>
          <w:bCs/>
          <w:color w:val="000000"/>
          <w:lang w:eastAsia="en-US"/>
        </w:rPr>
        <w:t>);</w:t>
      </w:r>
    </w:p>
    <w:p w:rsidR="00D45411" w:rsidRDefault="00D45411">
      <w:pPr>
        <w:pStyle w:val="a6"/>
        <w:framePr w:w="6341" w:h="9994" w:hRule="exact" w:wrap="around" w:vAnchor="page" w:hAnchor="page" w:x="2806" w:y="3091"/>
        <w:numPr>
          <w:ilvl w:val="0"/>
          <w:numId w:val="30"/>
        </w:numPr>
        <w:shd w:val="clear" w:color="auto" w:fill="auto"/>
        <w:spacing w:line="235" w:lineRule="exact"/>
        <w:ind w:left="240" w:right="20" w:hanging="220"/>
      </w:pPr>
      <w:r w:rsidRPr="000B5CC4">
        <w:rPr>
          <w:rStyle w:val="12"/>
          <w:b/>
          <w:bCs/>
          <w:color w:val="000000"/>
          <w:lang w:eastAsia="en-US"/>
        </w:rPr>
        <w:t xml:space="preserve"> </w:t>
      </w:r>
      <w:r>
        <w:rPr>
          <w:rStyle w:val="12"/>
          <w:b/>
          <w:bCs/>
          <w:color w:val="000000"/>
        </w:rPr>
        <w:t>спряжение наиболее употребительных глаголов в прошед</w:t>
      </w:r>
      <w:r>
        <w:rPr>
          <w:rStyle w:val="12"/>
          <w:b/>
          <w:bCs/>
          <w:color w:val="000000"/>
        </w:rPr>
        <w:softHyphen/>
        <w:t xml:space="preserve">шем сложном времени </w:t>
      </w:r>
      <w:r w:rsidRPr="000B5CC4">
        <w:rPr>
          <w:rStyle w:val="12"/>
          <w:b/>
          <w:bCs/>
          <w:color w:val="000000"/>
          <w:lang w:eastAsia="en-US"/>
        </w:rPr>
        <w:t>(</w:t>
      </w:r>
      <w:r>
        <w:rPr>
          <w:rStyle w:val="12"/>
          <w:b/>
          <w:bCs/>
          <w:color w:val="000000"/>
          <w:lang w:val="en-US" w:eastAsia="en-US"/>
        </w:rPr>
        <w:t>passe</w:t>
      </w:r>
      <w:r w:rsidRPr="000B5CC4">
        <w:rPr>
          <w:rStyle w:val="12"/>
          <w:b/>
          <w:bCs/>
          <w:color w:val="000000"/>
          <w:lang w:eastAsia="en-US"/>
        </w:rPr>
        <w:t xml:space="preserve"> </w:t>
      </w:r>
      <w:r>
        <w:rPr>
          <w:rStyle w:val="12"/>
          <w:b/>
          <w:bCs/>
          <w:color w:val="000000"/>
          <w:lang w:val="en-US" w:eastAsia="en-US"/>
        </w:rPr>
        <w:t>compose</w:t>
      </w:r>
      <w:r w:rsidRPr="000B5CC4">
        <w:rPr>
          <w:rStyle w:val="12"/>
          <w:b/>
          <w:bCs/>
          <w:color w:val="000000"/>
          <w:lang w:eastAsia="en-US"/>
        </w:rPr>
        <w:t xml:space="preserve">), </w:t>
      </w:r>
      <w:r>
        <w:rPr>
          <w:rStyle w:val="12"/>
          <w:b/>
          <w:bCs/>
          <w:color w:val="000000"/>
        </w:rPr>
        <w:t xml:space="preserve">спрягающихся с </w:t>
      </w:r>
      <w:r>
        <w:rPr>
          <w:rStyle w:val="12"/>
          <w:b/>
          <w:bCs/>
          <w:color w:val="000000"/>
          <w:lang w:val="en-US" w:eastAsia="en-US"/>
        </w:rPr>
        <w:t>etre</w:t>
      </w:r>
      <w:r w:rsidRPr="000B5CC4">
        <w:rPr>
          <w:rStyle w:val="12"/>
          <w:b/>
          <w:bCs/>
          <w:color w:val="000000"/>
          <w:lang w:eastAsia="en-US"/>
        </w:rPr>
        <w:t xml:space="preserve"> </w:t>
      </w:r>
      <w:r>
        <w:rPr>
          <w:rStyle w:val="12"/>
          <w:b/>
          <w:bCs/>
          <w:color w:val="000000"/>
        </w:rPr>
        <w:t xml:space="preserve">и </w:t>
      </w:r>
      <w:r>
        <w:rPr>
          <w:rStyle w:val="12"/>
          <w:b/>
          <w:bCs/>
          <w:color w:val="000000"/>
          <w:lang w:val="en-US" w:eastAsia="en-US"/>
        </w:rPr>
        <w:t>avoir</w:t>
      </w:r>
      <w:r w:rsidRPr="000B5CC4">
        <w:rPr>
          <w:rStyle w:val="12"/>
          <w:b/>
          <w:bCs/>
          <w:color w:val="000000"/>
          <w:lang w:eastAsia="en-US"/>
        </w:rPr>
        <w:t>;</w:t>
      </w:r>
    </w:p>
    <w:p w:rsidR="00D45411" w:rsidRDefault="00D45411">
      <w:pPr>
        <w:pStyle w:val="a6"/>
        <w:framePr w:w="6341" w:h="9994" w:hRule="exact" w:wrap="around" w:vAnchor="page" w:hAnchor="page" w:x="2806" w:y="3091"/>
        <w:numPr>
          <w:ilvl w:val="0"/>
          <w:numId w:val="30"/>
        </w:numPr>
        <w:shd w:val="clear" w:color="auto" w:fill="auto"/>
        <w:spacing w:line="235" w:lineRule="exact"/>
        <w:ind w:left="240" w:right="20" w:hanging="220"/>
      </w:pPr>
      <w:r w:rsidRPr="000B5CC4">
        <w:rPr>
          <w:rStyle w:val="12"/>
          <w:b/>
          <w:bCs/>
          <w:color w:val="000000"/>
          <w:lang w:eastAsia="en-US"/>
        </w:rPr>
        <w:t xml:space="preserve"> </w:t>
      </w:r>
      <w:r>
        <w:rPr>
          <w:rStyle w:val="12"/>
          <w:b/>
          <w:bCs/>
          <w:color w:val="000000"/>
        </w:rPr>
        <w:t>употребление существительных со слитным и частичным ар</w:t>
      </w:r>
      <w:r>
        <w:rPr>
          <w:rStyle w:val="12"/>
          <w:b/>
          <w:bCs/>
          <w:color w:val="000000"/>
        </w:rPr>
        <w:softHyphen/>
        <w:t>тиклями;</w:t>
      </w:r>
    </w:p>
    <w:p w:rsidR="00D45411" w:rsidRDefault="00D45411">
      <w:pPr>
        <w:pStyle w:val="a6"/>
        <w:framePr w:w="6341" w:h="9994" w:hRule="exact" w:wrap="around" w:vAnchor="page" w:hAnchor="page" w:x="2806" w:y="3091"/>
        <w:numPr>
          <w:ilvl w:val="0"/>
          <w:numId w:val="30"/>
        </w:numPr>
        <w:shd w:val="clear" w:color="auto" w:fill="auto"/>
        <w:spacing w:line="235" w:lineRule="exact"/>
        <w:ind w:left="240" w:right="20" w:hanging="220"/>
      </w:pPr>
      <w:r w:rsidRPr="000B5CC4">
        <w:rPr>
          <w:rStyle w:val="12"/>
          <w:b/>
          <w:bCs/>
          <w:color w:val="000000"/>
          <w:lang w:eastAsia="en-US"/>
        </w:rPr>
        <w:t xml:space="preserve"> </w:t>
      </w:r>
      <w:r>
        <w:rPr>
          <w:rStyle w:val="12"/>
          <w:b/>
          <w:bCs/>
          <w:color w:val="000000"/>
        </w:rPr>
        <w:t>уметь образовывать множественное число существительных и прилагательных (образованные по правилу и некоторые ис</w:t>
      </w:r>
      <w:r>
        <w:rPr>
          <w:rStyle w:val="12"/>
          <w:b/>
          <w:bCs/>
          <w:color w:val="000000"/>
        </w:rPr>
        <w:softHyphen/>
        <w:t xml:space="preserve">ключения </w:t>
      </w:r>
      <w:r>
        <w:rPr>
          <w:rStyle w:val="12"/>
          <w:b/>
          <w:bCs/>
          <w:color w:val="000000"/>
          <w:lang w:val="en-US" w:eastAsia="en-US"/>
        </w:rPr>
        <w:t>cheval</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chevaux</w:t>
      </w:r>
      <w:r w:rsidRPr="000B5CC4">
        <w:rPr>
          <w:rStyle w:val="12"/>
          <w:b/>
          <w:bCs/>
          <w:color w:val="000000"/>
          <w:lang w:eastAsia="en-US"/>
        </w:rPr>
        <w:t xml:space="preserve">, </w:t>
      </w:r>
      <w:r>
        <w:rPr>
          <w:rStyle w:val="12"/>
          <w:b/>
          <w:bCs/>
          <w:color w:val="000000"/>
          <w:lang w:val="en-US" w:eastAsia="en-US"/>
        </w:rPr>
        <w:t>travail</w:t>
      </w:r>
      <w:r w:rsidRPr="000B5CC4">
        <w:rPr>
          <w:rStyle w:val="12"/>
          <w:b/>
          <w:bCs/>
          <w:color w:val="000000"/>
          <w:lang w:eastAsia="en-US"/>
        </w:rPr>
        <w:t xml:space="preserve"> — </w:t>
      </w:r>
      <w:r>
        <w:rPr>
          <w:rStyle w:val="12"/>
          <w:b/>
          <w:bCs/>
          <w:color w:val="000000"/>
          <w:lang w:val="en-US" w:eastAsia="en-US"/>
        </w:rPr>
        <w:t>travaux</w:t>
      </w:r>
      <w:r w:rsidRPr="000B5CC4">
        <w:rPr>
          <w:rStyle w:val="12"/>
          <w:b/>
          <w:bCs/>
          <w:color w:val="000000"/>
          <w:lang w:eastAsia="en-US"/>
        </w:rPr>
        <w:t>);</w:t>
      </w:r>
    </w:p>
    <w:p w:rsidR="00D45411" w:rsidRDefault="00D45411">
      <w:pPr>
        <w:pStyle w:val="a6"/>
        <w:framePr w:w="6341" w:h="9994" w:hRule="exact" w:wrap="around" w:vAnchor="page" w:hAnchor="page" w:x="2806" w:y="3091"/>
        <w:numPr>
          <w:ilvl w:val="0"/>
          <w:numId w:val="30"/>
        </w:numPr>
        <w:shd w:val="clear" w:color="auto" w:fill="auto"/>
        <w:spacing w:line="235" w:lineRule="exact"/>
        <w:ind w:left="240" w:hanging="220"/>
      </w:pPr>
      <w:r w:rsidRPr="000B5CC4">
        <w:rPr>
          <w:rStyle w:val="12"/>
          <w:b/>
          <w:bCs/>
          <w:color w:val="000000"/>
          <w:lang w:eastAsia="en-US"/>
        </w:rPr>
        <w:t xml:space="preserve"> </w:t>
      </w:r>
      <w:r>
        <w:rPr>
          <w:rStyle w:val="12"/>
          <w:b/>
          <w:bCs/>
          <w:color w:val="000000"/>
        </w:rPr>
        <w:t xml:space="preserve">количественные числительные </w:t>
      </w:r>
      <w:r>
        <w:rPr>
          <w:rStyle w:val="12"/>
          <w:b/>
          <w:bCs/>
          <w:color w:val="000000"/>
          <w:lang w:val="en-US" w:eastAsia="en-US"/>
        </w:rPr>
        <w:t>(61-100);</w:t>
      </w:r>
    </w:p>
    <w:p w:rsidR="00D45411" w:rsidRDefault="00D45411">
      <w:pPr>
        <w:pStyle w:val="a6"/>
        <w:framePr w:w="6341" w:h="9994" w:hRule="exact" w:wrap="around" w:vAnchor="page" w:hAnchor="page" w:x="2806" w:y="3091"/>
        <w:numPr>
          <w:ilvl w:val="0"/>
          <w:numId w:val="30"/>
        </w:numPr>
        <w:shd w:val="clear" w:color="auto" w:fill="auto"/>
        <w:spacing w:line="235" w:lineRule="exact"/>
        <w:ind w:left="240" w:hanging="220"/>
      </w:pPr>
      <w:r>
        <w:rPr>
          <w:rStyle w:val="12"/>
          <w:b/>
          <w:bCs/>
          <w:color w:val="000000"/>
          <w:lang w:val="en-US" w:eastAsia="en-US"/>
        </w:rPr>
        <w:t xml:space="preserve"> </w:t>
      </w:r>
      <w:r>
        <w:rPr>
          <w:rStyle w:val="12"/>
          <w:b/>
          <w:bCs/>
          <w:color w:val="000000"/>
        </w:rPr>
        <w:t>порядковые числительные (11-20);</w:t>
      </w:r>
    </w:p>
    <w:p w:rsidR="00D45411" w:rsidRDefault="00D45411">
      <w:pPr>
        <w:pStyle w:val="a6"/>
        <w:framePr w:w="6341" w:h="9994" w:hRule="exact" w:wrap="around" w:vAnchor="page" w:hAnchor="page" w:x="2806" w:y="3091"/>
        <w:numPr>
          <w:ilvl w:val="0"/>
          <w:numId w:val="30"/>
        </w:numPr>
        <w:shd w:val="clear" w:color="auto" w:fill="auto"/>
        <w:spacing w:line="235" w:lineRule="exact"/>
        <w:ind w:left="240" w:hanging="220"/>
      </w:pPr>
      <w:r>
        <w:rPr>
          <w:rStyle w:val="12"/>
          <w:b/>
          <w:bCs/>
          <w:color w:val="000000"/>
        </w:rPr>
        <w:t xml:space="preserve"> наречия времени;</w:t>
      </w:r>
    </w:p>
    <w:p w:rsidR="00D45411" w:rsidRDefault="00D45411">
      <w:pPr>
        <w:pStyle w:val="a5"/>
        <w:framePr w:wrap="around" w:vAnchor="page" w:hAnchor="page" w:x="2777" w:y="13618"/>
        <w:shd w:val="clear" w:color="auto" w:fill="auto"/>
        <w:spacing w:line="130" w:lineRule="exact"/>
        <w:ind w:left="20"/>
      </w:pPr>
      <w:r>
        <w:rPr>
          <w:rStyle w:val="0pt4"/>
          <w:color w:val="000000"/>
        </w:rPr>
        <w:t>Французский язык. 2—4 классы</w:t>
      </w:r>
    </w:p>
    <w:p w:rsidR="00D45411" w:rsidRDefault="00D45411">
      <w:pPr>
        <w:pStyle w:val="a5"/>
        <w:framePr w:wrap="around" w:vAnchor="page" w:hAnchor="page" w:x="8912" w:y="13628"/>
        <w:shd w:val="clear" w:color="auto" w:fill="auto"/>
        <w:spacing w:line="130" w:lineRule="exact"/>
        <w:ind w:left="20"/>
      </w:pPr>
      <w:r>
        <w:rPr>
          <w:rStyle w:val="0pt4"/>
          <w:color w:val="000000"/>
        </w:rPr>
        <w:t>181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2175" w:hRule="exact" w:wrap="around" w:vAnchor="page" w:hAnchor="page" w:x="2816" w:y="3091"/>
        <w:numPr>
          <w:ilvl w:val="0"/>
          <w:numId w:val="30"/>
        </w:numPr>
        <w:shd w:val="clear" w:color="auto" w:fill="auto"/>
        <w:spacing w:line="235" w:lineRule="exact"/>
        <w:ind w:left="240" w:hanging="220"/>
      </w:pPr>
      <w:r>
        <w:rPr>
          <w:rStyle w:val="12"/>
          <w:b/>
          <w:bCs/>
          <w:color w:val="000000"/>
        </w:rPr>
        <w:lastRenderedPageBreak/>
        <w:t xml:space="preserve"> обозначение даты и года;</w:t>
      </w:r>
    </w:p>
    <w:p w:rsidR="00D45411" w:rsidRPr="000B5CC4" w:rsidRDefault="00D45411">
      <w:pPr>
        <w:pStyle w:val="a6"/>
        <w:framePr w:w="6336" w:h="2175" w:hRule="exact" w:wrap="around" w:vAnchor="page" w:hAnchor="page" w:x="2816" w:y="3091"/>
        <w:numPr>
          <w:ilvl w:val="0"/>
          <w:numId w:val="30"/>
        </w:numPr>
        <w:shd w:val="clear" w:color="auto" w:fill="auto"/>
        <w:spacing w:line="235" w:lineRule="exact"/>
        <w:ind w:left="240" w:hanging="220"/>
        <w:rPr>
          <w:lang w:val="en-US"/>
        </w:rPr>
      </w:pPr>
      <w:r w:rsidRPr="000B5CC4">
        <w:rPr>
          <w:rStyle w:val="12"/>
          <w:b/>
          <w:bCs/>
          <w:color w:val="000000"/>
          <w:lang w:val="en-US"/>
        </w:rPr>
        <w:t xml:space="preserve"> </w:t>
      </w:r>
      <w:r>
        <w:rPr>
          <w:rStyle w:val="12"/>
          <w:b/>
          <w:bCs/>
          <w:color w:val="000000"/>
        </w:rPr>
        <w:t>предлоги</w:t>
      </w:r>
      <w:r w:rsidRPr="000B5CC4">
        <w:rPr>
          <w:rStyle w:val="12"/>
          <w:b/>
          <w:bCs/>
          <w:color w:val="000000"/>
          <w:lang w:val="en-US"/>
        </w:rPr>
        <w:t xml:space="preserve"> </w:t>
      </w:r>
      <w:r>
        <w:rPr>
          <w:rStyle w:val="12"/>
          <w:b/>
          <w:bCs/>
          <w:color w:val="000000"/>
          <w:lang w:val="en-US" w:eastAsia="en-US"/>
        </w:rPr>
        <w:t>entre, a cote de, parmi.</w:t>
      </w:r>
    </w:p>
    <w:p w:rsidR="00D45411" w:rsidRDefault="00D45411">
      <w:pPr>
        <w:pStyle w:val="a6"/>
        <w:framePr w:w="6336" w:h="2175" w:hRule="exact" w:wrap="around" w:vAnchor="page" w:hAnchor="page" w:x="2816" w:y="3091"/>
        <w:shd w:val="clear" w:color="auto" w:fill="auto"/>
        <w:spacing w:line="235" w:lineRule="exact"/>
        <w:ind w:left="240" w:firstLine="0"/>
        <w:jc w:val="left"/>
      </w:pPr>
      <w:r>
        <w:rPr>
          <w:rStyle w:val="12"/>
          <w:b/>
          <w:bCs/>
          <w:color w:val="000000"/>
        </w:rPr>
        <w:t>Социокультурные знания и умения</w:t>
      </w:r>
    </w:p>
    <w:p w:rsidR="00D45411" w:rsidRDefault="00D45411">
      <w:pPr>
        <w:pStyle w:val="a6"/>
        <w:framePr w:w="6336" w:h="2175" w:hRule="exact" w:wrap="around" w:vAnchor="page" w:hAnchor="page" w:x="2816" w:y="3091"/>
        <w:shd w:val="clear" w:color="auto" w:fill="auto"/>
        <w:spacing w:line="235" w:lineRule="exact"/>
        <w:ind w:left="240" w:right="20" w:hanging="220"/>
      </w:pPr>
      <w:r>
        <w:rPr>
          <w:rStyle w:val="53"/>
          <w:b/>
          <w:bCs/>
          <w:color w:val="000000"/>
        </w:rPr>
        <w:t>—владеть</w:t>
      </w:r>
      <w:r>
        <w:rPr>
          <w:rStyle w:val="12"/>
          <w:b/>
          <w:bCs/>
          <w:color w:val="000000"/>
        </w:rPr>
        <w:t xml:space="preserve"> социокультурными знаниями и умениями: знать на</w:t>
      </w:r>
      <w:r>
        <w:rPr>
          <w:rStyle w:val="12"/>
          <w:b/>
          <w:bCs/>
          <w:color w:val="000000"/>
        </w:rPr>
        <w:softHyphen/>
        <w:t>звание родной страны и страны/стран изучаемого языка, не</w:t>
      </w:r>
      <w:r>
        <w:rPr>
          <w:rStyle w:val="12"/>
          <w:b/>
          <w:bCs/>
          <w:color w:val="000000"/>
        </w:rPr>
        <w:softHyphen/>
        <w:t>которые литературные персонажи, небольшие произведения детского фольклора (рифмовки, песни);</w:t>
      </w:r>
    </w:p>
    <w:p w:rsidR="00D45411" w:rsidRDefault="00D45411">
      <w:pPr>
        <w:pStyle w:val="a6"/>
        <w:framePr w:w="6336" w:h="2175" w:hRule="exact" w:wrap="around" w:vAnchor="page" w:hAnchor="page" w:x="2816" w:y="3091"/>
        <w:shd w:val="clear" w:color="auto" w:fill="auto"/>
        <w:spacing w:line="235" w:lineRule="exact"/>
        <w:ind w:left="240" w:right="20" w:hanging="220"/>
      </w:pPr>
      <w:r w:rsidRPr="000B5CC4">
        <w:rPr>
          <w:rStyle w:val="53"/>
          <w:b/>
          <w:bCs/>
          <w:color w:val="000000"/>
          <w:lang w:eastAsia="en-US"/>
        </w:rPr>
        <w:t>—</w:t>
      </w:r>
      <w:r>
        <w:rPr>
          <w:rStyle w:val="53"/>
          <w:b/>
          <w:bCs/>
          <w:color w:val="000000"/>
        </w:rPr>
        <w:t>уметь</w:t>
      </w:r>
      <w:r>
        <w:rPr>
          <w:rStyle w:val="12"/>
          <w:b/>
          <w:bCs/>
          <w:color w:val="000000"/>
        </w:rPr>
        <w:t xml:space="preserve"> кратко представлять свою страну на иностранном языке в рамках изучаемой тематики.</w:t>
      </w:r>
    </w:p>
    <w:p w:rsidR="00D45411" w:rsidRDefault="00D45411">
      <w:pPr>
        <w:pStyle w:val="a5"/>
        <w:framePr w:wrap="around" w:vAnchor="page" w:hAnchor="page" w:x="2734" w:y="13628"/>
        <w:shd w:val="clear" w:color="auto" w:fill="auto"/>
        <w:spacing w:line="130" w:lineRule="exact"/>
        <w:ind w:left="20"/>
      </w:pPr>
      <w:r>
        <w:rPr>
          <w:rStyle w:val="0pt4"/>
          <w:color w:val="000000"/>
        </w:rPr>
        <w:t>182</w:t>
      </w:r>
    </w:p>
    <w:p w:rsidR="00D45411" w:rsidRDefault="00D45411">
      <w:pPr>
        <w:pStyle w:val="a5"/>
        <w:framePr w:wrap="around" w:vAnchor="page" w:hAnchor="page" w:x="6781" w:y="13614"/>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10"/>
        <w:framePr w:wrap="around" w:vAnchor="page" w:hAnchor="page" w:x="2771" w:y="3248"/>
        <w:shd w:val="clear" w:color="auto" w:fill="auto"/>
        <w:spacing w:line="200" w:lineRule="exact"/>
        <w:ind w:left="20"/>
      </w:pPr>
      <w:r>
        <w:rPr>
          <w:rStyle w:val="36"/>
          <w:color w:val="000000"/>
        </w:rPr>
        <w:lastRenderedPageBreak/>
        <w:t>ИНОСТРАННЫЙ (ИСПАНСКИЙ) ЯЗЫК</w:t>
      </w:r>
    </w:p>
    <w:p w:rsidR="00D45411" w:rsidRDefault="00D45411">
      <w:pPr>
        <w:pStyle w:val="a6"/>
        <w:framePr w:w="6346" w:h="2021" w:hRule="exact" w:wrap="around" w:vAnchor="page" w:hAnchor="page" w:x="2786" w:y="3743"/>
        <w:shd w:val="clear" w:color="auto" w:fill="auto"/>
        <w:spacing w:line="245" w:lineRule="exact"/>
        <w:ind w:right="20" w:firstLine="220"/>
      </w:pPr>
      <w:r>
        <w:rPr>
          <w:rStyle w:val="12"/>
          <w:b/>
          <w:bCs/>
          <w:color w:val="000000"/>
        </w:rPr>
        <w:t>Примерная рабочая программа по испанскому языку на уровне начального общего образования составлена на основе Требований к результатам освоения основной образователь</w:t>
      </w:r>
      <w:r>
        <w:rPr>
          <w:rStyle w:val="12"/>
          <w:b/>
          <w:bCs/>
          <w:color w:val="000000"/>
        </w:rPr>
        <w:softHyphen/>
        <w:t>ной программы начального общего образования, представ</w:t>
      </w:r>
      <w:r>
        <w:rPr>
          <w:rStyle w:val="12"/>
          <w:b/>
          <w:bCs/>
          <w:color w:val="000000"/>
        </w:rPr>
        <w:softHyphen/>
        <w:t>ленных в Федеральном государственном образовательном стандарте начального общего образования, а также Пример</w:t>
      </w:r>
      <w:r>
        <w:rPr>
          <w:rStyle w:val="12"/>
          <w:b/>
          <w:bCs/>
          <w:color w:val="000000"/>
        </w:rPr>
        <w:softHyphen/>
        <w:t>ной программы воспитания с учётом концепции или истори</w:t>
      </w:r>
      <w:r>
        <w:rPr>
          <w:rStyle w:val="12"/>
          <w:b/>
          <w:bCs/>
          <w:color w:val="000000"/>
        </w:rPr>
        <w:softHyphen/>
        <w:t>ко-культурного стандарта при наличии.</w:t>
      </w:r>
    </w:p>
    <w:p w:rsidR="00D45411" w:rsidRDefault="00D45411">
      <w:pPr>
        <w:pStyle w:val="33"/>
        <w:framePr w:wrap="around" w:vAnchor="page" w:hAnchor="page" w:x="2786" w:y="6483"/>
        <w:shd w:val="clear" w:color="auto" w:fill="auto"/>
        <w:spacing w:after="0" w:line="180" w:lineRule="exact"/>
        <w:jc w:val="left"/>
      </w:pPr>
      <w:bookmarkStart w:id="121" w:name="bookmark122"/>
      <w:r>
        <w:rPr>
          <w:rStyle w:val="30pt5"/>
          <w:color w:val="000000"/>
        </w:rPr>
        <w:t>ПОЯСНИТЕЛЬНАЯ ЗАПИСКА</w:t>
      </w:r>
      <w:bookmarkEnd w:id="121"/>
    </w:p>
    <w:p w:rsidR="00D45411" w:rsidRDefault="00D45411">
      <w:pPr>
        <w:pStyle w:val="a6"/>
        <w:framePr w:w="6346" w:h="6356" w:hRule="exact" w:wrap="around" w:vAnchor="page" w:hAnchor="page" w:x="2786" w:y="6925"/>
        <w:shd w:val="clear" w:color="auto" w:fill="auto"/>
        <w:spacing w:line="245" w:lineRule="exact"/>
        <w:ind w:right="20" w:firstLine="220"/>
      </w:pPr>
      <w:r>
        <w:rPr>
          <w:rStyle w:val="12"/>
          <w:b/>
          <w:bCs/>
          <w:color w:val="000000"/>
        </w:rPr>
        <w:t>Рабочая программа по иностранному языку на уровне на</w:t>
      </w:r>
      <w:r>
        <w:rPr>
          <w:rStyle w:val="12"/>
          <w:b/>
          <w:bCs/>
          <w:color w:val="000000"/>
        </w:rPr>
        <w:softHyphen/>
        <w:t>чального общего образования составлена на основе Феде</w:t>
      </w:r>
      <w:r>
        <w:rPr>
          <w:rStyle w:val="12"/>
          <w:b/>
          <w:bCs/>
          <w:color w:val="000000"/>
        </w:rPr>
        <w:softHyphen/>
        <w:t>рального государственного образовательного стандарта на</w:t>
      </w:r>
      <w:r>
        <w:rPr>
          <w:rStyle w:val="12"/>
          <w:b/>
          <w:bCs/>
          <w:color w:val="000000"/>
        </w:rPr>
        <w:softHyphen/>
        <w:t>чального общего образования, Примерной основной обра</w:t>
      </w:r>
      <w:r>
        <w:rPr>
          <w:rStyle w:val="12"/>
          <w:b/>
          <w:bCs/>
          <w:color w:val="000000"/>
        </w:rPr>
        <w:softHyphen/>
        <w:t>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испанскому языку (одобрено ре</w:t>
      </w:r>
      <w:r>
        <w:rPr>
          <w:rStyle w:val="12"/>
          <w:b/>
          <w:bCs/>
          <w:color w:val="000000"/>
        </w:rPr>
        <w:softHyphen/>
        <w:t>шением ФУМО).</w:t>
      </w:r>
    </w:p>
    <w:p w:rsidR="00D45411" w:rsidRDefault="00D45411">
      <w:pPr>
        <w:pStyle w:val="a6"/>
        <w:framePr w:w="6346" w:h="6356" w:hRule="exact" w:wrap="around" w:vAnchor="page" w:hAnchor="page" w:x="2786" w:y="6925"/>
        <w:shd w:val="clear" w:color="auto" w:fill="auto"/>
        <w:spacing w:after="244" w:line="245" w:lineRule="exact"/>
        <w:ind w:right="20" w:firstLine="220"/>
      </w:pPr>
      <w:r>
        <w:rPr>
          <w:rStyle w:val="12"/>
          <w:b/>
          <w:bCs/>
          <w:color w:val="000000"/>
        </w:rPr>
        <w:t>Рабочая программа раскрывает цели образования, разви</w:t>
      </w:r>
      <w:r>
        <w:rPr>
          <w:rStyle w:val="12"/>
          <w:b/>
          <w:bCs/>
          <w:color w:val="000000"/>
        </w:rPr>
        <w:softHyphen/>
        <w:t>тия и воспитания обучающихся средствами учебного предме</w:t>
      </w:r>
      <w:r>
        <w:rPr>
          <w:rStyle w:val="12"/>
          <w:b/>
          <w:bCs/>
          <w:color w:val="000000"/>
        </w:rPr>
        <w:softHyphen/>
        <w:t>та «Иностранный язык» на начальном уровне обязательного общего образования, определяет обязательную (инвариант</w:t>
      </w:r>
      <w:r>
        <w:rPr>
          <w:rStyle w:val="12"/>
          <w:b/>
          <w:bCs/>
          <w:color w:val="000000"/>
        </w:rPr>
        <w:softHyphen/>
        <w:t>ную) часть содержания учебного курса по изучаемому ино</w:t>
      </w:r>
      <w:r>
        <w:rPr>
          <w:rStyle w:val="12"/>
          <w:b/>
          <w:bCs/>
          <w:color w:val="000000"/>
        </w:rPr>
        <w:softHyphen/>
        <w:t>странному языку, за пределами которой остаётся возмож</w:t>
      </w:r>
      <w:r>
        <w:rPr>
          <w:rStyle w:val="12"/>
          <w:b/>
          <w:bCs/>
          <w:color w:val="000000"/>
        </w:rPr>
        <w:softHyphen/>
        <w:t>ность выбора учителем вариативной составляющей содержа</w:t>
      </w:r>
      <w:r>
        <w:rPr>
          <w:rStyle w:val="12"/>
          <w:b/>
          <w:bCs/>
          <w:color w:val="000000"/>
        </w:rPr>
        <w:softHyphen/>
        <w:t>ния образования по предмету.</w:t>
      </w:r>
    </w:p>
    <w:p w:rsidR="00D45411" w:rsidRDefault="00D45411">
      <w:pPr>
        <w:pStyle w:val="42"/>
        <w:framePr w:w="6346" w:h="6356" w:hRule="exact" w:wrap="around" w:vAnchor="page" w:hAnchor="page" w:x="2786" w:y="6925"/>
        <w:shd w:val="clear" w:color="auto" w:fill="auto"/>
        <w:spacing w:before="0" w:after="56" w:line="240" w:lineRule="exact"/>
        <w:ind w:right="2060"/>
        <w:jc w:val="left"/>
      </w:pPr>
      <w:bookmarkStart w:id="122" w:name="bookmark123"/>
      <w:r>
        <w:rPr>
          <w:rStyle w:val="40pt3"/>
          <w:color w:val="000000"/>
        </w:rPr>
        <w:t>Общая характеристика учебного предмета «Иностранный (испанский) язык»</w:t>
      </w:r>
      <w:bookmarkEnd w:id="122"/>
    </w:p>
    <w:p w:rsidR="00D45411" w:rsidRDefault="00D45411">
      <w:pPr>
        <w:pStyle w:val="a6"/>
        <w:framePr w:w="6346" w:h="6356" w:hRule="exact" w:wrap="around" w:vAnchor="page" w:hAnchor="page" w:x="2786" w:y="6925"/>
        <w:shd w:val="clear" w:color="auto" w:fill="auto"/>
        <w:spacing w:line="245" w:lineRule="exact"/>
        <w:ind w:right="20" w:firstLine="220"/>
      </w:pPr>
      <w:r>
        <w:rPr>
          <w:rStyle w:val="12"/>
          <w:b/>
          <w:bCs/>
          <w:color w:val="000000"/>
        </w:rPr>
        <w:t>В начальной школе закладывается база для всего последу</w:t>
      </w:r>
      <w:r>
        <w:rPr>
          <w:rStyle w:val="12"/>
          <w:b/>
          <w:bCs/>
          <w:color w:val="000000"/>
        </w:rPr>
        <w:softHyphen/>
        <w:t>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w:t>
      </w:r>
    </w:p>
    <w:p w:rsidR="00D45411" w:rsidRDefault="00D45411">
      <w:pPr>
        <w:pStyle w:val="a5"/>
        <w:framePr w:wrap="around" w:vAnchor="page" w:hAnchor="page" w:x="2776" w:y="13789"/>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843" w:y="13827"/>
        <w:shd w:val="clear" w:color="auto" w:fill="auto"/>
        <w:spacing w:line="130" w:lineRule="exact"/>
        <w:ind w:left="20"/>
      </w:pPr>
      <w:r>
        <w:rPr>
          <w:rStyle w:val="0pt4"/>
          <w:color w:val="000000"/>
        </w:rPr>
        <w:t>183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047" w:hRule="exact" w:wrap="around" w:vAnchor="page" w:hAnchor="page" w:x="2781" w:y="3225"/>
        <w:shd w:val="clear" w:color="auto" w:fill="auto"/>
        <w:spacing w:after="236" w:line="245" w:lineRule="exact"/>
        <w:ind w:left="20" w:right="20" w:firstLine="220"/>
      </w:pPr>
      <w:r>
        <w:rPr>
          <w:rStyle w:val="12"/>
          <w:b/>
          <w:bCs/>
          <w:color w:val="000000"/>
        </w:rPr>
        <w:lastRenderedPageBreak/>
        <w:t>Построение программы имеет нелинейный характер и ос</w:t>
      </w:r>
      <w:r>
        <w:rPr>
          <w:rStyle w:val="12"/>
          <w:b/>
          <w:bCs/>
          <w:color w:val="000000"/>
        </w:rPr>
        <w:softHyphen/>
        <w:t>новано на концентрическом принципе. В каждом классе да</w:t>
      </w:r>
      <w:r>
        <w:rPr>
          <w:rStyle w:val="12"/>
          <w:b/>
          <w:bCs/>
          <w:color w:val="000000"/>
        </w:rPr>
        <w:softHyphen/>
        <w:t>ются новые элементы содержания и новые требования. В процессе обучения освоенные на определённом этапе грам</w:t>
      </w:r>
      <w:r>
        <w:rPr>
          <w:rStyle w:val="12"/>
          <w:b/>
          <w:bCs/>
          <w:color w:val="000000"/>
        </w:rPr>
        <w:softHyphen/>
        <w:t>матические формы и конструкции повторяются и закрепля</w:t>
      </w:r>
      <w:r>
        <w:rPr>
          <w:rStyle w:val="12"/>
          <w:b/>
          <w:bCs/>
          <w:color w:val="000000"/>
        </w:rPr>
        <w:softHyphen/>
        <w:t>ются на новом лексическом материале и расширяющемся те</w:t>
      </w:r>
      <w:r>
        <w:rPr>
          <w:rStyle w:val="12"/>
          <w:b/>
          <w:bCs/>
          <w:color w:val="000000"/>
        </w:rPr>
        <w:softHyphen/>
        <w:t>матическом содержании речи.</w:t>
      </w:r>
    </w:p>
    <w:p w:rsidR="00D45411" w:rsidRDefault="00D45411">
      <w:pPr>
        <w:pStyle w:val="42"/>
        <w:framePr w:w="6355" w:h="10047" w:hRule="exact" w:wrap="around" w:vAnchor="page" w:hAnchor="page" w:x="2781" w:y="3225"/>
        <w:shd w:val="clear" w:color="auto" w:fill="auto"/>
        <w:spacing w:before="0" w:after="64" w:line="250" w:lineRule="exact"/>
        <w:ind w:left="20" w:right="1320"/>
        <w:jc w:val="left"/>
      </w:pPr>
      <w:bookmarkStart w:id="123" w:name="bookmark124"/>
      <w:r>
        <w:rPr>
          <w:rStyle w:val="40pt3"/>
          <w:color w:val="000000"/>
        </w:rPr>
        <w:t>Цели изучения учебного предмета «Иностранный (испанский) язык»</w:t>
      </w:r>
      <w:bookmarkEnd w:id="123"/>
    </w:p>
    <w:p w:rsidR="00D45411" w:rsidRDefault="00D45411">
      <w:pPr>
        <w:pStyle w:val="a6"/>
        <w:framePr w:w="6355" w:h="10047" w:hRule="exact" w:wrap="around" w:vAnchor="page" w:hAnchor="page" w:x="2781" w:y="3225"/>
        <w:shd w:val="clear" w:color="auto" w:fill="auto"/>
        <w:spacing w:line="245" w:lineRule="exact"/>
        <w:ind w:left="20" w:right="20" w:firstLine="220"/>
      </w:pPr>
      <w:r>
        <w:rPr>
          <w:rStyle w:val="12"/>
          <w:b/>
          <w:bCs/>
          <w:color w:val="000000"/>
        </w:rPr>
        <w:t>Цели обучения иностранному языку в начальной школе можно условно разделить на образовательные, развивающие, воспитывающие.</w:t>
      </w:r>
    </w:p>
    <w:p w:rsidR="00D45411" w:rsidRDefault="00D45411">
      <w:pPr>
        <w:pStyle w:val="a6"/>
        <w:framePr w:w="6355" w:h="10047" w:hRule="exact" w:wrap="around" w:vAnchor="page" w:hAnchor="page" w:x="2781" w:y="3225"/>
        <w:shd w:val="clear" w:color="auto" w:fill="auto"/>
        <w:spacing w:line="245" w:lineRule="exact"/>
        <w:ind w:left="20" w:right="20" w:firstLine="220"/>
      </w:pPr>
      <w:r>
        <w:rPr>
          <w:rStyle w:val="12"/>
          <w:b/>
          <w:bCs/>
          <w:color w:val="000000"/>
        </w:rPr>
        <w:t>Образовательные цели учебного предмета «Иностранный (испанский) язык» в начальной школе включают:</w:t>
      </w:r>
    </w:p>
    <w:p w:rsidR="00D45411" w:rsidRDefault="00D45411">
      <w:pPr>
        <w:pStyle w:val="a6"/>
        <w:framePr w:w="6355" w:h="10047" w:hRule="exact" w:wrap="around" w:vAnchor="page" w:hAnchor="page" w:x="2781" w:y="3225"/>
        <w:shd w:val="clear" w:color="auto" w:fill="auto"/>
        <w:spacing w:line="245" w:lineRule="exact"/>
        <w:ind w:left="240" w:right="20" w:hanging="220"/>
      </w:pPr>
      <w:r>
        <w:rPr>
          <w:rStyle w:val="12"/>
          <w:b/>
          <w:bCs/>
          <w:color w:val="000000"/>
        </w:rPr>
        <w:t>—формирование элементарной иноязычной коммуникатив</w:t>
      </w:r>
      <w:r>
        <w:rPr>
          <w:rStyle w:val="12"/>
          <w:b/>
          <w:bCs/>
          <w:color w:val="000000"/>
        </w:rPr>
        <w:softHyphen/>
        <w:t>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w:t>
      </w:r>
      <w:r>
        <w:rPr>
          <w:rStyle w:val="12"/>
          <w:b/>
          <w:bCs/>
          <w:color w:val="000000"/>
        </w:rPr>
        <w:softHyphen/>
        <w:t>мо) форме с учётом возрастных возможностей и потребно</w:t>
      </w:r>
      <w:r>
        <w:rPr>
          <w:rStyle w:val="12"/>
          <w:b/>
          <w:bCs/>
          <w:color w:val="000000"/>
        </w:rPr>
        <w:softHyphen/>
        <w:t>стей младшего школьника;</w:t>
      </w:r>
    </w:p>
    <w:p w:rsidR="00D45411" w:rsidRDefault="00D45411">
      <w:pPr>
        <w:pStyle w:val="a6"/>
        <w:framePr w:w="6355" w:h="10047" w:hRule="exact" w:wrap="around" w:vAnchor="page" w:hAnchor="page" w:x="2781" w:y="3225"/>
        <w:shd w:val="clear" w:color="auto" w:fill="auto"/>
        <w:spacing w:line="245" w:lineRule="exact"/>
        <w:ind w:left="20" w:right="20" w:firstLine="0"/>
        <w:jc w:val="left"/>
      </w:pPr>
      <w:r>
        <w:rPr>
          <w:rStyle w:val="12"/>
          <w:b/>
          <w:bCs/>
          <w:color w:val="000000"/>
        </w:rPr>
        <w:t>—расширение лингвистического кругозора обучающихся за счёт: овладения новыми языковыми средствами (фонети</w:t>
      </w:r>
      <w:r>
        <w:rPr>
          <w:rStyle w:val="12"/>
          <w:b/>
          <w:bCs/>
          <w:color w:val="000000"/>
        </w:rPr>
        <w:softHyphen/>
        <w:t>ческими, орфографическими, лексическими, грамматиче</w:t>
      </w:r>
      <w:r>
        <w:rPr>
          <w:rStyle w:val="12"/>
          <w:b/>
          <w:bCs/>
          <w:color w:val="000000"/>
        </w:rPr>
        <w:softHyphen/>
        <w:t xml:space="preserve">скими) в соответствии </w:t>
      </w:r>
      <w:r>
        <w:rPr>
          <w:rStyle w:val="12"/>
          <w:b/>
          <w:bCs/>
          <w:color w:val="000000"/>
          <w:lang w:val="en-US" w:eastAsia="en-US"/>
        </w:rPr>
        <w:t>c</w:t>
      </w:r>
      <w:r w:rsidRPr="000B5CC4">
        <w:rPr>
          <w:rStyle w:val="12"/>
          <w:b/>
          <w:bCs/>
          <w:color w:val="000000"/>
          <w:lang w:eastAsia="en-US"/>
        </w:rPr>
        <w:t xml:space="preserve"> </w:t>
      </w:r>
      <w:r>
        <w:rPr>
          <w:rStyle w:val="12"/>
          <w:b/>
          <w:bCs/>
          <w:color w:val="000000"/>
        </w:rPr>
        <w:t>отобранными темами общения; —освоение знаний о языковых явлениях изучаемого ино</w:t>
      </w:r>
      <w:r>
        <w:rPr>
          <w:rStyle w:val="12"/>
          <w:b/>
          <w:bCs/>
          <w:color w:val="000000"/>
        </w:rPr>
        <w:softHyphen/>
        <w:t>странного языка, о разных способах выражения мысли на родном и иностранном языках;</w:t>
      </w:r>
    </w:p>
    <w:p w:rsidR="00D45411" w:rsidRDefault="00D45411">
      <w:pPr>
        <w:pStyle w:val="a6"/>
        <w:framePr w:w="6355" w:h="10047" w:hRule="exact" w:wrap="around" w:vAnchor="page" w:hAnchor="page" w:x="2781" w:y="3225"/>
        <w:shd w:val="clear" w:color="auto" w:fill="auto"/>
        <w:spacing w:line="245" w:lineRule="exact"/>
        <w:ind w:left="20" w:right="20" w:firstLine="0"/>
        <w:jc w:val="left"/>
      </w:pPr>
      <w:r>
        <w:rPr>
          <w:rStyle w:val="12"/>
          <w:b/>
          <w:bCs/>
          <w:color w:val="000000"/>
        </w:rPr>
        <w:t>—использование для решения учебных задач интеллектуаль</w:t>
      </w:r>
      <w:r>
        <w:rPr>
          <w:rStyle w:val="12"/>
          <w:b/>
          <w:bCs/>
          <w:color w:val="000000"/>
        </w:rPr>
        <w:softHyphen/>
        <w:t>ных операций (сравнение, анализ, обобщение и др.); —формирование умений работать с информацией, представ</w:t>
      </w:r>
      <w:r>
        <w:rPr>
          <w:rStyle w:val="12"/>
          <w:b/>
          <w:bCs/>
          <w:color w:val="000000"/>
        </w:rPr>
        <w:softHyphen/>
        <w:t>ленной в текстах разного типа (описание, повествование, рассуждение), пользоваться при необходимости словарями по иностранному языку.</w:t>
      </w:r>
    </w:p>
    <w:p w:rsidR="00D45411" w:rsidRDefault="00D45411">
      <w:pPr>
        <w:pStyle w:val="a6"/>
        <w:framePr w:w="6355" w:h="10047" w:hRule="exact" w:wrap="around" w:vAnchor="page" w:hAnchor="page" w:x="2781" w:y="3225"/>
        <w:shd w:val="clear" w:color="auto" w:fill="auto"/>
        <w:spacing w:line="245" w:lineRule="exact"/>
        <w:ind w:left="20" w:right="20" w:firstLine="220"/>
      </w:pPr>
      <w:r>
        <w:rPr>
          <w:rStyle w:val="12"/>
          <w:b/>
          <w:bCs/>
          <w:color w:val="000000"/>
        </w:rPr>
        <w:t>Развивающие цели учебного предмета «Иностранный (ис</w:t>
      </w:r>
      <w:r>
        <w:rPr>
          <w:rStyle w:val="12"/>
          <w:b/>
          <w:bCs/>
          <w:color w:val="000000"/>
        </w:rPr>
        <w:softHyphen/>
        <w:t>панский) язык» в начальной школе включают:</w:t>
      </w:r>
    </w:p>
    <w:p w:rsidR="00D45411" w:rsidRDefault="00D45411">
      <w:pPr>
        <w:pStyle w:val="a6"/>
        <w:framePr w:w="6355" w:h="10047" w:hRule="exact" w:wrap="around" w:vAnchor="page" w:hAnchor="page" w:x="2781" w:y="3225"/>
        <w:shd w:val="clear" w:color="auto" w:fill="auto"/>
        <w:spacing w:line="245" w:lineRule="exact"/>
        <w:ind w:left="240" w:right="20" w:hanging="220"/>
      </w:pPr>
      <w:r>
        <w:rPr>
          <w:rStyle w:val="12"/>
          <w:b/>
          <w:bCs/>
          <w:color w:val="000000"/>
        </w:rPr>
        <w:t>—осознание младшими школьниками роли языков как сред</w:t>
      </w:r>
      <w:r>
        <w:rPr>
          <w:rStyle w:val="12"/>
          <w:b/>
          <w:bCs/>
          <w:color w:val="000000"/>
        </w:rPr>
        <w:softHyphen/>
        <w:t>ства межличностного и межкультурного взаимодействия в условиях поликультурного, многоязычного мира и инстру</w:t>
      </w:r>
      <w:r>
        <w:rPr>
          <w:rStyle w:val="12"/>
          <w:b/>
          <w:bCs/>
          <w:color w:val="000000"/>
        </w:rPr>
        <w:softHyphen/>
        <w:t>мента познания мира и культуры других народов;</w:t>
      </w:r>
    </w:p>
    <w:p w:rsidR="00D45411" w:rsidRDefault="00D45411">
      <w:pPr>
        <w:pStyle w:val="a5"/>
        <w:framePr w:wrap="around" w:vAnchor="page" w:hAnchor="page" w:x="2771" w:y="13789"/>
        <w:shd w:val="clear" w:color="auto" w:fill="auto"/>
        <w:spacing w:line="130" w:lineRule="exact"/>
        <w:ind w:left="20"/>
      </w:pPr>
      <w:r>
        <w:rPr>
          <w:rStyle w:val="0pt4"/>
          <w:color w:val="000000"/>
        </w:rPr>
        <w:t>184</w:t>
      </w:r>
    </w:p>
    <w:p w:rsidR="00D45411" w:rsidRDefault="00D45411">
      <w:pPr>
        <w:pStyle w:val="a5"/>
        <w:framePr w:wrap="around" w:vAnchor="page" w:hAnchor="page" w:x="6683" w:y="13774"/>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3" w:hRule="exact" w:wrap="around" w:vAnchor="page" w:hAnchor="page" w:x="2783" w:y="3224"/>
        <w:shd w:val="clear" w:color="auto" w:fill="auto"/>
        <w:spacing w:line="240" w:lineRule="exact"/>
        <w:ind w:left="240" w:right="20" w:hanging="220"/>
      </w:pPr>
      <w:r>
        <w:rPr>
          <w:rStyle w:val="12"/>
          <w:b/>
          <w:bCs/>
          <w:color w:val="000000"/>
        </w:rPr>
        <w:lastRenderedPageBreak/>
        <w:t>—становление коммуникативной культуры обучающихся и их общего речевого развития;</w:t>
      </w:r>
    </w:p>
    <w:p w:rsidR="00D45411" w:rsidRDefault="00D45411">
      <w:pPr>
        <w:pStyle w:val="a6"/>
        <w:framePr w:w="6350" w:h="10253" w:hRule="exact" w:wrap="around" w:vAnchor="page" w:hAnchor="page" w:x="2783" w:y="3224"/>
        <w:shd w:val="clear" w:color="auto" w:fill="auto"/>
        <w:spacing w:line="240" w:lineRule="exact"/>
        <w:ind w:left="20" w:right="20" w:firstLine="0"/>
      </w:pPr>
      <w:r>
        <w:rPr>
          <w:rStyle w:val="12"/>
          <w:b/>
          <w:bCs/>
          <w:color w:val="000000"/>
        </w:rPr>
        <w:t>—развитие компенсаторной способности адаптироваться к ситуациям общения при получении и передаче информа</w:t>
      </w:r>
      <w:r>
        <w:rPr>
          <w:rStyle w:val="12"/>
          <w:b/>
          <w:bCs/>
          <w:color w:val="000000"/>
        </w:rPr>
        <w:softHyphen/>
        <w:t>ции в условиях дефицита языковых средств; —формирование регулятивных действий: планирование по</w:t>
      </w:r>
      <w:r>
        <w:rPr>
          <w:rStyle w:val="12"/>
          <w:b/>
          <w:bCs/>
          <w:color w:val="000000"/>
        </w:rPr>
        <w:softHyphen/>
        <w:t>следовательных «шагов» для решения учебной задачи; контроль процесса и результата своей деятельности; уста</w:t>
      </w:r>
      <w:r>
        <w:rPr>
          <w:rStyle w:val="12"/>
          <w:b/>
          <w:bCs/>
          <w:color w:val="000000"/>
        </w:rPr>
        <w:softHyphen/>
        <w:t>новление причины возникшей трудности и/или ошибки, корректировка деятельности;</w:t>
      </w:r>
    </w:p>
    <w:p w:rsidR="00D45411" w:rsidRDefault="00D45411">
      <w:pPr>
        <w:pStyle w:val="a6"/>
        <w:framePr w:w="6350" w:h="10253" w:hRule="exact" w:wrap="around" w:vAnchor="page" w:hAnchor="page" w:x="2783" w:y="3224"/>
        <w:shd w:val="clear" w:color="auto" w:fill="auto"/>
        <w:spacing w:line="240" w:lineRule="exact"/>
        <w:ind w:left="20" w:right="20" w:firstLine="0"/>
      </w:pPr>
      <w:r>
        <w:rPr>
          <w:rStyle w:val="12"/>
          <w:b/>
          <w:bCs/>
          <w:color w:val="000000"/>
        </w:rPr>
        <w:t>—становление способности к оценке своих достижений в из</w:t>
      </w:r>
      <w:r>
        <w:rPr>
          <w:rStyle w:val="12"/>
          <w:b/>
          <w:bCs/>
          <w:color w:val="000000"/>
        </w:rPr>
        <w:softHyphen/>
        <w:t>учении иностранного языка, мотивация совершенствовать свои коммуникативные умения на иностранном языке. Влияние параллельного изучения родного языка и языка других стран и народов позволяет заложить основу для фор</w:t>
      </w:r>
      <w:r>
        <w:rPr>
          <w:rStyle w:val="12"/>
          <w:b/>
          <w:bCs/>
          <w:color w:val="000000"/>
        </w:rPr>
        <w:softHyphen/>
        <w:t>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w:t>
      </w:r>
      <w:r>
        <w:rPr>
          <w:rStyle w:val="12"/>
          <w:b/>
          <w:bCs/>
          <w:color w:val="000000"/>
        </w:rPr>
        <w:softHyphen/>
        <w:t>лежность и проявлять интерес к языкам и культурам дру</w:t>
      </w:r>
      <w:r>
        <w:rPr>
          <w:rStyle w:val="12"/>
          <w:b/>
          <w:bCs/>
          <w:color w:val="000000"/>
        </w:rPr>
        <w:softHyphen/>
        <w:t>гих народов, осознать наличие и значение общечеловеческих и базовых национальных ценностей. Вклад предмета «Ино</w:t>
      </w:r>
      <w:r>
        <w:rPr>
          <w:rStyle w:val="12"/>
          <w:b/>
          <w:bCs/>
          <w:color w:val="000000"/>
        </w:rPr>
        <w:softHyphen/>
        <w:t>странный (испанский) язык» в реализацию воспитательных целей обеспечивает:</w:t>
      </w:r>
    </w:p>
    <w:p w:rsidR="00D45411" w:rsidRDefault="00D45411">
      <w:pPr>
        <w:pStyle w:val="a6"/>
        <w:framePr w:w="6350" w:h="10253" w:hRule="exact" w:wrap="around" w:vAnchor="page" w:hAnchor="page" w:x="2783" w:y="3224"/>
        <w:shd w:val="clear" w:color="auto" w:fill="auto"/>
        <w:spacing w:line="240" w:lineRule="exact"/>
        <w:ind w:left="240" w:right="20" w:hanging="220"/>
      </w:pPr>
      <w:r>
        <w:rPr>
          <w:rStyle w:val="12"/>
          <w:b/>
          <w:bCs/>
          <w:color w:val="000000"/>
        </w:rPr>
        <w:t>—понимание необходимости овладения иностранным языком как средством общения в условиях взаимодействия раз</w:t>
      </w:r>
      <w:r>
        <w:rPr>
          <w:rStyle w:val="12"/>
          <w:b/>
          <w:bCs/>
          <w:color w:val="000000"/>
        </w:rPr>
        <w:softHyphen/>
        <w:t>ных стран и народов;</w:t>
      </w:r>
    </w:p>
    <w:p w:rsidR="00D45411" w:rsidRDefault="00D45411">
      <w:pPr>
        <w:pStyle w:val="a6"/>
        <w:framePr w:w="6350" w:h="10253" w:hRule="exact" w:wrap="around" w:vAnchor="page" w:hAnchor="page" w:x="2783" w:y="3224"/>
        <w:shd w:val="clear" w:color="auto" w:fill="auto"/>
        <w:spacing w:line="240" w:lineRule="exact"/>
        <w:ind w:left="240" w:right="20" w:hanging="220"/>
      </w:pPr>
      <w:r>
        <w:rPr>
          <w:rStyle w:val="12"/>
          <w:b/>
          <w:bCs/>
          <w:color w:val="000000"/>
        </w:rPr>
        <w:t>—формирование предпосылок социокультурной/межкультур- ной компетенции, позволяющей приобщаться к культуре, традициям, реалиям стран/страны изучаемого языка, го</w:t>
      </w:r>
      <w:r>
        <w:rPr>
          <w:rStyle w:val="12"/>
          <w:b/>
          <w:bCs/>
          <w:color w:val="000000"/>
        </w:rPr>
        <w:softHyphen/>
        <w:t>товности представлять свою страну, её культуру в услови</w:t>
      </w:r>
      <w:r>
        <w:rPr>
          <w:rStyle w:val="12"/>
          <w:b/>
          <w:bCs/>
          <w:color w:val="000000"/>
        </w:rPr>
        <w:softHyphen/>
        <w:t>ях межкультурного общения, соблюдая речевой этикет и адекватно используя имеющиеся речевые и неречевые средства общения;</w:t>
      </w:r>
    </w:p>
    <w:p w:rsidR="00D45411" w:rsidRDefault="00D45411">
      <w:pPr>
        <w:pStyle w:val="a6"/>
        <w:framePr w:w="6350" w:h="10253" w:hRule="exact" w:wrap="around" w:vAnchor="page" w:hAnchor="page" w:x="2783" w:y="3224"/>
        <w:shd w:val="clear" w:color="auto" w:fill="auto"/>
        <w:spacing w:line="240" w:lineRule="exact"/>
        <w:ind w:left="240" w:right="20" w:hanging="220"/>
      </w:pPr>
      <w:r>
        <w:rPr>
          <w:rStyle w:val="12"/>
          <w:b/>
          <w:bCs/>
          <w:color w:val="000000"/>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w:t>
      </w:r>
      <w:r>
        <w:rPr>
          <w:rStyle w:val="12"/>
          <w:b/>
          <w:bCs/>
          <w:color w:val="000000"/>
        </w:rPr>
        <w:softHyphen/>
        <w:t>стей культуры своего народа;</w:t>
      </w:r>
    </w:p>
    <w:p w:rsidR="00D45411" w:rsidRDefault="00D45411">
      <w:pPr>
        <w:pStyle w:val="a6"/>
        <w:framePr w:w="6350" w:h="10253" w:hRule="exact" w:wrap="around" w:vAnchor="page" w:hAnchor="page" w:x="2783" w:y="3224"/>
        <w:shd w:val="clear" w:color="auto" w:fill="auto"/>
        <w:spacing w:line="240" w:lineRule="exact"/>
        <w:ind w:left="240" w:right="20" w:hanging="220"/>
      </w:pPr>
      <w:r>
        <w:rPr>
          <w:rStyle w:val="12"/>
          <w:b/>
          <w:bCs/>
          <w:color w:val="000000"/>
        </w:rPr>
        <w:t>—воспитание эмоционального и познавательного интереса к художественной культуре других народов;</w:t>
      </w:r>
    </w:p>
    <w:p w:rsidR="00D45411" w:rsidRDefault="00D45411">
      <w:pPr>
        <w:pStyle w:val="a6"/>
        <w:framePr w:w="6350" w:h="10253" w:hRule="exact" w:wrap="around" w:vAnchor="page" w:hAnchor="page" w:x="2783" w:y="3224"/>
        <w:shd w:val="clear" w:color="auto" w:fill="auto"/>
        <w:spacing w:line="240" w:lineRule="exact"/>
        <w:ind w:left="240" w:right="20" w:hanging="220"/>
      </w:pPr>
      <w:r>
        <w:rPr>
          <w:rStyle w:val="12"/>
          <w:b/>
          <w:bCs/>
          <w:color w:val="000000"/>
        </w:rPr>
        <w:t>—формирование положительной мотивации и устойчивого учебно-познавательного интереса к предмету «Иностран</w:t>
      </w:r>
      <w:r>
        <w:rPr>
          <w:rStyle w:val="12"/>
          <w:b/>
          <w:bCs/>
          <w:color w:val="000000"/>
        </w:rPr>
        <w:softHyphen/>
        <w:t>ный язык».</w:t>
      </w:r>
    </w:p>
    <w:p w:rsidR="00D45411" w:rsidRDefault="00D45411">
      <w:pPr>
        <w:pStyle w:val="a5"/>
        <w:framePr w:wrap="around" w:vAnchor="page" w:hAnchor="page" w:x="2774" w:y="13746"/>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841" w:y="13784"/>
        <w:shd w:val="clear" w:color="auto" w:fill="auto"/>
        <w:spacing w:line="130" w:lineRule="exact"/>
        <w:ind w:left="20"/>
      </w:pPr>
      <w:r>
        <w:rPr>
          <w:rStyle w:val="0pt4"/>
          <w:color w:val="000000"/>
        </w:rPr>
        <w:t>185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50" w:h="2106" w:hRule="exact" w:wrap="around" w:vAnchor="page" w:hAnchor="page" w:x="2783" w:y="3230"/>
        <w:shd w:val="clear" w:color="auto" w:fill="auto"/>
        <w:spacing w:before="0" w:after="64" w:line="245" w:lineRule="exact"/>
        <w:ind w:right="180"/>
      </w:pPr>
      <w:bookmarkStart w:id="124" w:name="bookmark125"/>
      <w:r>
        <w:rPr>
          <w:rStyle w:val="40pt3"/>
          <w:color w:val="000000"/>
        </w:rPr>
        <w:lastRenderedPageBreak/>
        <w:t>Место учебного предмета «Иностранный (испанский) язык» в учебном плане</w:t>
      </w:r>
      <w:bookmarkEnd w:id="124"/>
    </w:p>
    <w:p w:rsidR="00D45411" w:rsidRDefault="00D45411">
      <w:pPr>
        <w:pStyle w:val="a6"/>
        <w:framePr w:w="6350" w:h="2106" w:hRule="exact" w:wrap="around" w:vAnchor="page" w:hAnchor="page" w:x="2783" w:y="3230"/>
        <w:shd w:val="clear" w:color="auto" w:fill="auto"/>
        <w:spacing w:line="240" w:lineRule="exact"/>
        <w:ind w:right="20" w:firstLine="220"/>
      </w:pPr>
      <w:r>
        <w:rPr>
          <w:rStyle w:val="12"/>
          <w:b/>
          <w:bCs/>
          <w:color w:val="000000"/>
        </w:rPr>
        <w:t>Учебный предмет «Иностранный (испанский) язык» входит в число обязательных предметов, изучаемых на всех уровнях общего среднего образования: со 2 по 11 класс. На этапе на</w:t>
      </w:r>
      <w:r>
        <w:rPr>
          <w:rStyle w:val="12"/>
          <w:b/>
          <w:bCs/>
          <w:color w:val="000000"/>
        </w:rPr>
        <w:softHyphen/>
        <w:t>чального общего образования на изучение иностранного язы</w:t>
      </w:r>
      <w:r>
        <w:rPr>
          <w:rStyle w:val="12"/>
          <w:b/>
          <w:bCs/>
          <w:color w:val="000000"/>
        </w:rPr>
        <w:softHyphen/>
        <w:t>ка выделяется 204 часа: 2 класс — 68 часов, 3 класс — 68 часов, 4 класс — 68 часов.</w:t>
      </w:r>
    </w:p>
    <w:p w:rsidR="00D45411" w:rsidRDefault="00D45411">
      <w:pPr>
        <w:pStyle w:val="a5"/>
        <w:framePr w:wrap="around" w:vAnchor="page" w:hAnchor="page" w:x="2769" w:y="13789"/>
        <w:shd w:val="clear" w:color="auto" w:fill="auto"/>
        <w:spacing w:line="130" w:lineRule="exact"/>
        <w:ind w:left="20"/>
      </w:pPr>
      <w:r>
        <w:rPr>
          <w:rStyle w:val="0pt4"/>
          <w:color w:val="000000"/>
        </w:rPr>
        <w:t>186</w:t>
      </w:r>
    </w:p>
    <w:p w:rsidR="00D45411" w:rsidRDefault="00D45411">
      <w:pPr>
        <w:pStyle w:val="a5"/>
        <w:framePr w:wrap="around" w:vAnchor="page" w:hAnchor="page" w:x="6681" w:y="13774"/>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10"/>
        <w:framePr w:w="5712" w:h="586" w:hRule="exact" w:wrap="around" w:vAnchor="page" w:hAnchor="page" w:x="2764" w:y="3370"/>
        <w:shd w:val="clear" w:color="auto" w:fill="auto"/>
        <w:spacing w:line="240" w:lineRule="exact"/>
        <w:ind w:left="40"/>
      </w:pPr>
      <w:r>
        <w:rPr>
          <w:rStyle w:val="36"/>
          <w:color w:val="000000"/>
        </w:rPr>
        <w:lastRenderedPageBreak/>
        <w:t>СОДЕРЖАНИЕ УЧЕБНОГО ПРЕДМЕТА «ИНОСТРАННЫЙ</w:t>
      </w:r>
    </w:p>
    <w:p w:rsidR="00D45411" w:rsidRDefault="00D45411">
      <w:pPr>
        <w:pStyle w:val="310"/>
        <w:framePr w:w="5712" w:h="586" w:hRule="exact" w:wrap="around" w:vAnchor="page" w:hAnchor="page" w:x="2764" w:y="3370"/>
        <w:shd w:val="clear" w:color="auto" w:fill="auto"/>
        <w:spacing w:line="240" w:lineRule="exact"/>
        <w:ind w:left="40"/>
      </w:pPr>
      <w:r>
        <w:rPr>
          <w:rStyle w:val="36"/>
          <w:color w:val="000000"/>
        </w:rPr>
        <w:t>(ИСПАНСКИЙ) ЯЗЫК»</w:t>
      </w:r>
    </w:p>
    <w:p w:rsidR="00D45411" w:rsidRDefault="00D45411">
      <w:pPr>
        <w:pStyle w:val="a6"/>
        <w:framePr w:w="6350" w:h="9404" w:hRule="exact" w:wrap="around" w:vAnchor="page" w:hAnchor="page" w:x="2783" w:y="4104"/>
        <w:shd w:val="clear" w:color="auto" w:fill="auto"/>
        <w:spacing w:after="160" w:line="240" w:lineRule="exact"/>
        <w:ind w:right="20" w:firstLine="220"/>
      </w:pPr>
      <w:r>
        <w:rPr>
          <w:rStyle w:val="12"/>
          <w:b/>
          <w:bCs/>
          <w:color w:val="000000"/>
        </w:rPr>
        <w:t>Содержание обучения для каждого года обучения включа</w:t>
      </w:r>
      <w:r>
        <w:rPr>
          <w:rStyle w:val="12"/>
          <w:b/>
          <w:bCs/>
          <w:color w:val="000000"/>
        </w:rPr>
        <w:softHyphen/>
        <w:t>ет тематическое содержание речи, коммуникативные умения, языковые знания и навыки, социокультурные знания и уме</w:t>
      </w:r>
      <w:r>
        <w:rPr>
          <w:rStyle w:val="12"/>
          <w:b/>
          <w:bCs/>
          <w:color w:val="000000"/>
        </w:rPr>
        <w:softHyphen/>
        <w:t>ния и компенсаторные умения.</w:t>
      </w:r>
    </w:p>
    <w:p w:rsidR="00D45411" w:rsidRDefault="00D45411">
      <w:pPr>
        <w:pStyle w:val="a6"/>
        <w:framePr w:w="6350" w:h="9404" w:hRule="exact" w:wrap="around" w:vAnchor="page" w:hAnchor="page" w:x="2783" w:y="4104"/>
        <w:shd w:val="clear" w:color="auto" w:fill="auto"/>
        <w:spacing w:after="29" w:line="190" w:lineRule="exact"/>
        <w:ind w:firstLine="0"/>
        <w:jc w:val="left"/>
      </w:pPr>
      <w:r>
        <w:rPr>
          <w:rStyle w:val="12"/>
          <w:b/>
          <w:bCs/>
          <w:color w:val="000000"/>
        </w:rPr>
        <w:t>2 КЛАСС (68 ЧАСОВ)</w:t>
      </w:r>
    </w:p>
    <w:p w:rsidR="00D45411" w:rsidRDefault="00D45411">
      <w:pPr>
        <w:pStyle w:val="a6"/>
        <w:framePr w:w="6350" w:h="9404" w:hRule="exact" w:wrap="around" w:vAnchor="page" w:hAnchor="page" w:x="2783" w:y="4104"/>
        <w:shd w:val="clear" w:color="auto" w:fill="auto"/>
        <w:spacing w:line="240" w:lineRule="exact"/>
        <w:ind w:firstLine="220"/>
      </w:pPr>
      <w:r>
        <w:rPr>
          <w:rStyle w:val="12"/>
          <w:b/>
          <w:bCs/>
          <w:color w:val="000000"/>
        </w:rPr>
        <w:t>Тематическое содержание речи</w:t>
      </w:r>
    </w:p>
    <w:p w:rsidR="00D45411" w:rsidRDefault="00D45411">
      <w:pPr>
        <w:pStyle w:val="a6"/>
        <w:framePr w:w="6350" w:h="9404" w:hRule="exact" w:wrap="around" w:vAnchor="page" w:hAnchor="page" w:x="2783" w:y="4104"/>
        <w:shd w:val="clear" w:color="auto" w:fill="auto"/>
        <w:spacing w:line="240" w:lineRule="exact"/>
        <w:ind w:right="20" w:firstLine="220"/>
      </w:pPr>
      <w:r>
        <w:rPr>
          <w:rStyle w:val="53"/>
          <w:b/>
          <w:bCs/>
          <w:color w:val="000000"/>
        </w:rPr>
        <w:t>Знакомство.</w:t>
      </w:r>
      <w:r>
        <w:rPr>
          <w:rStyle w:val="12"/>
          <w:b/>
          <w:bCs/>
          <w:color w:val="000000"/>
        </w:rPr>
        <w:t xml:space="preserve"> Приветствие, знакомство, прощание (с ис</w:t>
      </w:r>
      <w:r>
        <w:rPr>
          <w:rStyle w:val="12"/>
          <w:b/>
          <w:bCs/>
          <w:color w:val="000000"/>
        </w:rPr>
        <w:softHyphen/>
        <w:t>пользованием типичных фраз речевого этикета).</w:t>
      </w:r>
    </w:p>
    <w:p w:rsidR="00D45411" w:rsidRDefault="00D45411">
      <w:pPr>
        <w:pStyle w:val="a6"/>
        <w:framePr w:w="6350" w:h="9404" w:hRule="exact" w:wrap="around" w:vAnchor="page" w:hAnchor="page" w:x="2783" w:y="4104"/>
        <w:shd w:val="clear" w:color="auto" w:fill="auto"/>
        <w:spacing w:line="240" w:lineRule="exact"/>
        <w:ind w:right="20" w:firstLine="220"/>
      </w:pPr>
      <w:r>
        <w:rPr>
          <w:rStyle w:val="53"/>
          <w:b/>
          <w:bCs/>
          <w:color w:val="000000"/>
        </w:rPr>
        <w:t>Мир моего «я».</w:t>
      </w:r>
      <w:r>
        <w:rPr>
          <w:rStyle w:val="12"/>
          <w:b/>
          <w:bCs/>
          <w:color w:val="000000"/>
        </w:rPr>
        <w:t xml:space="preserve"> Моя семья. Мой день рождения. Моя лю</w:t>
      </w:r>
      <w:r>
        <w:rPr>
          <w:rStyle w:val="12"/>
          <w:b/>
          <w:bCs/>
          <w:color w:val="000000"/>
        </w:rPr>
        <w:softHyphen/>
        <w:t>бимая еда.</w:t>
      </w:r>
    </w:p>
    <w:p w:rsidR="00D45411" w:rsidRDefault="00D45411">
      <w:pPr>
        <w:pStyle w:val="a6"/>
        <w:framePr w:w="6350" w:h="9404" w:hRule="exact" w:wrap="around" w:vAnchor="page" w:hAnchor="page" w:x="2783" w:y="4104"/>
        <w:shd w:val="clear" w:color="auto" w:fill="auto"/>
        <w:spacing w:line="240" w:lineRule="exact"/>
        <w:ind w:right="20" w:firstLine="220"/>
      </w:pPr>
      <w:r>
        <w:rPr>
          <w:rStyle w:val="53"/>
          <w:b/>
          <w:bCs/>
          <w:color w:val="000000"/>
        </w:rPr>
        <w:t>Мир моих увлечений.</w:t>
      </w:r>
      <w:r>
        <w:rPr>
          <w:rStyle w:val="12"/>
          <w:b/>
          <w:bCs/>
          <w:color w:val="000000"/>
        </w:rPr>
        <w:t xml:space="preserve"> Любимый цвет. Любимая игрушка, игра. Любимые занятия. Мой питомец. Выходной день (в цирке, в зоопарке).</w:t>
      </w:r>
    </w:p>
    <w:p w:rsidR="00D45411" w:rsidRDefault="00D45411">
      <w:pPr>
        <w:pStyle w:val="a6"/>
        <w:framePr w:w="6350" w:h="9404" w:hRule="exact" w:wrap="around" w:vAnchor="page" w:hAnchor="page" w:x="2783" w:y="4104"/>
        <w:shd w:val="clear" w:color="auto" w:fill="auto"/>
        <w:spacing w:line="240" w:lineRule="exact"/>
        <w:ind w:right="20" w:firstLine="220"/>
      </w:pPr>
      <w:r>
        <w:rPr>
          <w:rStyle w:val="53"/>
          <w:b/>
          <w:bCs/>
          <w:color w:val="000000"/>
        </w:rPr>
        <w:t>Мир вокруг меня.</w:t>
      </w:r>
      <w:r>
        <w:rPr>
          <w:rStyle w:val="12"/>
          <w:b/>
          <w:bCs/>
          <w:color w:val="000000"/>
        </w:rPr>
        <w:t xml:space="preserve"> Моя школа. Мои друзья. Моя малая родина (город, село).</w:t>
      </w:r>
    </w:p>
    <w:p w:rsidR="00D45411" w:rsidRDefault="00D45411">
      <w:pPr>
        <w:pStyle w:val="a6"/>
        <w:framePr w:w="6350" w:h="9404" w:hRule="exact" w:wrap="around" w:vAnchor="page" w:hAnchor="page" w:x="2783" w:y="4104"/>
        <w:shd w:val="clear" w:color="auto" w:fill="auto"/>
        <w:spacing w:line="240" w:lineRule="exact"/>
        <w:ind w:right="20" w:firstLine="220"/>
      </w:pPr>
      <w:r>
        <w:rPr>
          <w:rStyle w:val="53"/>
          <w:b/>
          <w:bCs/>
          <w:color w:val="000000"/>
        </w:rPr>
        <w:t>Родная страна и страны изучаемого языка.</w:t>
      </w:r>
      <w:r>
        <w:rPr>
          <w:rStyle w:val="12"/>
          <w:b/>
          <w:bCs/>
          <w:color w:val="000000"/>
        </w:rPr>
        <w:t xml:space="preserve"> Названия родной страны и стран/страны изучаемого языка и их сто</w:t>
      </w:r>
      <w:r>
        <w:rPr>
          <w:rStyle w:val="12"/>
          <w:b/>
          <w:bCs/>
          <w:color w:val="000000"/>
        </w:rPr>
        <w:softHyphen/>
        <w:t>лицы. Произведения детского фольклора. Персонажи дет</w:t>
      </w:r>
      <w:r>
        <w:rPr>
          <w:rStyle w:val="12"/>
          <w:b/>
          <w:bCs/>
          <w:color w:val="000000"/>
        </w:rPr>
        <w:softHyphen/>
        <w:t>ских книг. Праздники родной страны и страны/стран изуча</w:t>
      </w:r>
      <w:r>
        <w:rPr>
          <w:rStyle w:val="12"/>
          <w:b/>
          <w:bCs/>
          <w:color w:val="000000"/>
        </w:rPr>
        <w:softHyphen/>
        <w:t>емого языка (Новый год, Рождество).</w:t>
      </w:r>
    </w:p>
    <w:p w:rsidR="00D45411" w:rsidRDefault="00D45411">
      <w:pPr>
        <w:pStyle w:val="a6"/>
        <w:framePr w:w="6350" w:h="9404" w:hRule="exact" w:wrap="around" w:vAnchor="page" w:hAnchor="page" w:x="2783" w:y="4104"/>
        <w:shd w:val="clear" w:color="auto" w:fill="auto"/>
        <w:spacing w:line="240" w:lineRule="exact"/>
        <w:ind w:firstLine="220"/>
      </w:pPr>
      <w:r>
        <w:rPr>
          <w:rStyle w:val="12"/>
          <w:b/>
          <w:bCs/>
          <w:color w:val="000000"/>
        </w:rPr>
        <w:t>Коммуникативные умения</w:t>
      </w:r>
    </w:p>
    <w:p w:rsidR="00D45411" w:rsidRDefault="00D45411">
      <w:pPr>
        <w:pStyle w:val="71"/>
        <w:framePr w:w="6350" w:h="9404" w:hRule="exact" w:wrap="around" w:vAnchor="page" w:hAnchor="page" w:x="2783" w:y="4104"/>
        <w:shd w:val="clear" w:color="auto" w:fill="auto"/>
        <w:ind w:firstLine="220"/>
      </w:pPr>
      <w:r>
        <w:rPr>
          <w:rStyle w:val="70pt4"/>
          <w:b/>
          <w:bCs/>
          <w:i/>
          <w:iCs/>
          <w:color w:val="000000"/>
        </w:rPr>
        <w:t>Говорение</w:t>
      </w:r>
    </w:p>
    <w:p w:rsidR="00D45411" w:rsidRDefault="00D45411">
      <w:pPr>
        <w:pStyle w:val="a6"/>
        <w:framePr w:w="6350" w:h="9404" w:hRule="exact" w:wrap="around" w:vAnchor="page" w:hAnchor="page" w:x="2783" w:y="4104"/>
        <w:shd w:val="clear" w:color="auto" w:fill="auto"/>
        <w:spacing w:line="240" w:lineRule="exact"/>
        <w:ind w:firstLine="220"/>
      </w:pPr>
      <w:r>
        <w:rPr>
          <w:rStyle w:val="12"/>
          <w:b/>
          <w:bCs/>
          <w:color w:val="000000"/>
        </w:rPr>
        <w:t xml:space="preserve">Коммуникативные умения </w:t>
      </w:r>
      <w:r>
        <w:rPr>
          <w:rStyle w:val="53"/>
          <w:b/>
          <w:bCs/>
          <w:color w:val="000000"/>
        </w:rPr>
        <w:t>диалогической речи.</w:t>
      </w:r>
    </w:p>
    <w:p w:rsidR="00D45411" w:rsidRDefault="00D45411">
      <w:pPr>
        <w:pStyle w:val="a6"/>
        <w:framePr w:w="6350" w:h="9404" w:hRule="exact" w:wrap="around" w:vAnchor="page" w:hAnchor="page" w:x="2783" w:y="4104"/>
        <w:shd w:val="clear" w:color="auto" w:fill="auto"/>
        <w:spacing w:line="240" w:lineRule="exact"/>
        <w:ind w:right="20" w:firstLine="220"/>
      </w:pPr>
      <w:r>
        <w:rPr>
          <w:rStyle w:val="12"/>
          <w:b/>
          <w:bCs/>
          <w:color w:val="000000"/>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D45411" w:rsidRDefault="00D45411">
      <w:pPr>
        <w:pStyle w:val="a6"/>
        <w:framePr w:w="6350" w:h="9404" w:hRule="exact" w:wrap="around" w:vAnchor="page" w:hAnchor="page" w:x="2783" w:y="4104"/>
        <w:shd w:val="clear" w:color="auto" w:fill="auto"/>
        <w:spacing w:line="240" w:lineRule="exact"/>
        <w:ind w:right="20" w:firstLine="220"/>
      </w:pPr>
      <w:r>
        <w:rPr>
          <w:rStyle w:val="53"/>
          <w:b/>
          <w:bCs/>
          <w:color w:val="000000"/>
        </w:rPr>
        <w:t>диалога этикетного характера:</w:t>
      </w:r>
      <w:r>
        <w:rPr>
          <w:rStyle w:val="12"/>
          <w:b/>
          <w:bCs/>
          <w:color w:val="000000"/>
        </w:rPr>
        <w:t xml:space="preserve"> приветствие, начало и завершение разговора, знакомство с собеседником; поздрав</w:t>
      </w:r>
      <w:r>
        <w:rPr>
          <w:rStyle w:val="12"/>
          <w:b/>
          <w:bCs/>
          <w:color w:val="000000"/>
        </w:rPr>
        <w:softHyphen/>
        <w:t>ление с праздником; выражение благодарности за поздравле</w:t>
      </w:r>
      <w:r>
        <w:rPr>
          <w:rStyle w:val="12"/>
          <w:b/>
          <w:bCs/>
          <w:color w:val="000000"/>
        </w:rPr>
        <w:softHyphen/>
        <w:t>ние; извинение;</w:t>
      </w:r>
    </w:p>
    <w:p w:rsidR="00D45411" w:rsidRDefault="00D45411">
      <w:pPr>
        <w:pStyle w:val="a6"/>
        <w:framePr w:w="6350" w:h="9404" w:hRule="exact" w:wrap="around" w:vAnchor="page" w:hAnchor="page" w:x="2783" w:y="4104"/>
        <w:shd w:val="clear" w:color="auto" w:fill="auto"/>
        <w:spacing w:line="240" w:lineRule="exact"/>
        <w:ind w:right="20" w:firstLine="220"/>
      </w:pPr>
      <w:r>
        <w:rPr>
          <w:rStyle w:val="53"/>
          <w:b/>
          <w:bCs/>
          <w:color w:val="000000"/>
        </w:rPr>
        <w:t>диалога-расспроса:</w:t>
      </w:r>
      <w:r>
        <w:rPr>
          <w:rStyle w:val="12"/>
          <w:b/>
          <w:bCs/>
          <w:color w:val="000000"/>
        </w:rPr>
        <w:t xml:space="preserve"> сообщение фактической информации, ответ на вопросы собеседника; запрашивание интересующей информации.</w:t>
      </w:r>
    </w:p>
    <w:p w:rsidR="00D45411" w:rsidRDefault="00D45411">
      <w:pPr>
        <w:pStyle w:val="a6"/>
        <w:framePr w:w="6350" w:h="9404" w:hRule="exact" w:wrap="around" w:vAnchor="page" w:hAnchor="page" w:x="2783" w:y="4104"/>
        <w:shd w:val="clear" w:color="auto" w:fill="auto"/>
        <w:spacing w:line="240" w:lineRule="exact"/>
        <w:ind w:firstLine="220"/>
      </w:pPr>
      <w:r>
        <w:rPr>
          <w:rStyle w:val="12"/>
          <w:b/>
          <w:bCs/>
          <w:color w:val="000000"/>
        </w:rPr>
        <w:t xml:space="preserve">Коммуникативные умения </w:t>
      </w:r>
      <w:r>
        <w:rPr>
          <w:rStyle w:val="53"/>
          <w:b/>
          <w:bCs/>
          <w:color w:val="000000"/>
        </w:rPr>
        <w:t>монологической речи.</w:t>
      </w:r>
    </w:p>
    <w:p w:rsidR="00D45411" w:rsidRDefault="00D45411">
      <w:pPr>
        <w:pStyle w:val="a6"/>
        <w:framePr w:w="6350" w:h="9404" w:hRule="exact" w:wrap="around" w:vAnchor="page" w:hAnchor="page" w:x="2783" w:y="4104"/>
        <w:shd w:val="clear" w:color="auto" w:fill="auto"/>
        <w:spacing w:line="240" w:lineRule="exact"/>
        <w:ind w:right="20" w:firstLine="220"/>
      </w:pPr>
      <w:r>
        <w:rPr>
          <w:rStyle w:val="12"/>
          <w:b/>
          <w:bCs/>
          <w:color w:val="000000"/>
        </w:rPr>
        <w:t>Создание с опорой на ключевые слова, вопросы и/или ил</w:t>
      </w:r>
      <w:r>
        <w:rPr>
          <w:rStyle w:val="12"/>
          <w:b/>
          <w:bCs/>
          <w:color w:val="000000"/>
        </w:rPr>
        <w:softHyphen/>
        <w:t>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D45411" w:rsidRDefault="00D45411">
      <w:pPr>
        <w:pStyle w:val="a5"/>
        <w:framePr w:wrap="around" w:vAnchor="page" w:hAnchor="page" w:x="2774" w:y="13906"/>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846" w:y="13944"/>
        <w:shd w:val="clear" w:color="auto" w:fill="auto"/>
        <w:spacing w:line="130" w:lineRule="exact"/>
        <w:ind w:left="20"/>
      </w:pPr>
      <w:r>
        <w:rPr>
          <w:rStyle w:val="0pt4"/>
          <w:color w:val="000000"/>
        </w:rPr>
        <w:t>187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01"/>
        <w:framePr w:w="6346" w:h="10138" w:hRule="exact" w:wrap="around" w:vAnchor="page" w:hAnchor="page" w:x="2786" w:y="3341"/>
        <w:shd w:val="clear" w:color="auto" w:fill="auto"/>
        <w:spacing w:before="0" w:after="0" w:line="240" w:lineRule="exact"/>
        <w:ind w:firstLine="220"/>
      </w:pPr>
      <w:r>
        <w:rPr>
          <w:rStyle w:val="100"/>
          <w:b/>
          <w:bCs/>
          <w:i/>
          <w:iCs/>
          <w:color w:val="000000"/>
        </w:rPr>
        <w:lastRenderedPageBreak/>
        <w:t>Аудирование (восприятие и понимание речи</w:t>
      </w:r>
    </w:p>
    <w:p w:rsidR="00D45411" w:rsidRDefault="00D45411">
      <w:pPr>
        <w:pStyle w:val="101"/>
        <w:framePr w:w="6346" w:h="10138" w:hRule="exact" w:wrap="around" w:vAnchor="page" w:hAnchor="page" w:x="2786" w:y="3341"/>
        <w:shd w:val="clear" w:color="auto" w:fill="auto"/>
        <w:spacing w:before="0" w:after="0" w:line="240" w:lineRule="exact"/>
        <w:ind w:firstLine="220"/>
      </w:pPr>
      <w:r>
        <w:rPr>
          <w:rStyle w:val="100"/>
          <w:b/>
          <w:bCs/>
          <w:i/>
          <w:iCs/>
          <w:color w:val="000000"/>
        </w:rPr>
        <w:t>на слух)</w:t>
      </w:r>
    </w:p>
    <w:p w:rsidR="00D45411" w:rsidRDefault="00D45411">
      <w:pPr>
        <w:pStyle w:val="a6"/>
        <w:framePr w:w="6346" w:h="10138" w:hRule="exact" w:wrap="around" w:vAnchor="page" w:hAnchor="page" w:x="2786" w:y="3341"/>
        <w:shd w:val="clear" w:color="auto" w:fill="auto"/>
        <w:spacing w:line="240" w:lineRule="exact"/>
        <w:ind w:right="20" w:firstLine="220"/>
      </w:pPr>
      <w:r>
        <w:rPr>
          <w:rStyle w:val="12"/>
          <w:b/>
          <w:bCs/>
          <w:color w:val="000000"/>
        </w:rPr>
        <w:t>Понимание на слух речи учителя и одноклассников и вер</w:t>
      </w:r>
      <w:r>
        <w:rPr>
          <w:rStyle w:val="12"/>
          <w:b/>
          <w:bCs/>
          <w:color w:val="000000"/>
        </w:rPr>
        <w:softHyphen/>
        <w:t>бальная/ невербальная реакция на услышанное (при непо</w:t>
      </w:r>
      <w:r>
        <w:rPr>
          <w:rStyle w:val="12"/>
          <w:b/>
          <w:bCs/>
          <w:color w:val="000000"/>
        </w:rPr>
        <w:softHyphen/>
        <w:t>средственном общении).</w:t>
      </w:r>
    </w:p>
    <w:p w:rsidR="00D45411" w:rsidRDefault="00D45411">
      <w:pPr>
        <w:pStyle w:val="a6"/>
        <w:framePr w:w="6346" w:h="10138" w:hRule="exact" w:wrap="around" w:vAnchor="page" w:hAnchor="page" w:x="2786" w:y="3341"/>
        <w:shd w:val="clear" w:color="auto" w:fill="auto"/>
        <w:spacing w:line="240" w:lineRule="exact"/>
        <w:ind w:right="20" w:firstLine="220"/>
      </w:pPr>
      <w:r>
        <w:rPr>
          <w:rStyle w:val="12"/>
          <w:b/>
          <w:bCs/>
          <w:color w:val="000000"/>
        </w:rPr>
        <w:t>Восприятие и понимание на слух учебных текстов, постро</w:t>
      </w:r>
      <w:r>
        <w:rPr>
          <w:rStyle w:val="12"/>
          <w:b/>
          <w:bCs/>
          <w:color w:val="000000"/>
        </w:rPr>
        <w:softHyphen/>
        <w:t>енных на изученном языковом материале, в соответствии с поставленной коммуникативной задачей: с пониманием ос</w:t>
      </w:r>
      <w:r>
        <w:rPr>
          <w:rStyle w:val="12"/>
          <w:b/>
          <w:bCs/>
          <w:color w:val="000000"/>
        </w:rPr>
        <w:softHyphen/>
        <w:t>новного содержания, с пониманием запрашиваемой инфор</w:t>
      </w:r>
      <w:r>
        <w:rPr>
          <w:rStyle w:val="12"/>
          <w:b/>
          <w:bCs/>
          <w:color w:val="000000"/>
        </w:rPr>
        <w:softHyphen/>
        <w:t>мации (при опосредованном общении).</w:t>
      </w:r>
    </w:p>
    <w:p w:rsidR="00D45411" w:rsidRDefault="00D45411">
      <w:pPr>
        <w:pStyle w:val="a6"/>
        <w:framePr w:w="6346" w:h="10138" w:hRule="exact" w:wrap="around" w:vAnchor="page" w:hAnchor="page" w:x="2786" w:y="3341"/>
        <w:shd w:val="clear" w:color="auto" w:fill="auto"/>
        <w:spacing w:line="240" w:lineRule="exact"/>
        <w:ind w:right="20" w:firstLine="220"/>
      </w:pPr>
      <w:r>
        <w:rPr>
          <w:rStyle w:val="12"/>
          <w:b/>
          <w:bCs/>
          <w:color w:val="000000"/>
        </w:rPr>
        <w:t xml:space="preserve">Аудирование </w:t>
      </w:r>
      <w:r>
        <w:rPr>
          <w:rStyle w:val="53"/>
          <w:b/>
          <w:bCs/>
          <w:color w:val="000000"/>
        </w:rPr>
        <w:t>с пониманием основного содержания</w:t>
      </w:r>
      <w:r>
        <w:rPr>
          <w:rStyle w:val="12"/>
          <w:b/>
          <w:bCs/>
          <w:color w:val="000000"/>
        </w:rPr>
        <w:t xml:space="preserve"> текста предполагает определение основной темы и главных фактов/ событий в воспринимаемом на слух тексте с опорой на ил</w:t>
      </w:r>
      <w:r>
        <w:rPr>
          <w:rStyle w:val="12"/>
          <w:b/>
          <w:bCs/>
          <w:color w:val="000000"/>
        </w:rPr>
        <w:softHyphen/>
        <w:t>люстрации и с использованием языковой догадки.</w:t>
      </w:r>
    </w:p>
    <w:p w:rsidR="00D45411" w:rsidRDefault="00D45411">
      <w:pPr>
        <w:pStyle w:val="a6"/>
        <w:framePr w:w="6346" w:h="10138" w:hRule="exact" w:wrap="around" w:vAnchor="page" w:hAnchor="page" w:x="2786" w:y="3341"/>
        <w:shd w:val="clear" w:color="auto" w:fill="auto"/>
        <w:spacing w:line="240" w:lineRule="exact"/>
        <w:ind w:right="20" w:firstLine="220"/>
      </w:pPr>
      <w:r>
        <w:rPr>
          <w:rStyle w:val="12"/>
          <w:b/>
          <w:bCs/>
          <w:color w:val="000000"/>
        </w:rPr>
        <w:t xml:space="preserve">Аудирование </w:t>
      </w:r>
      <w:r>
        <w:rPr>
          <w:rStyle w:val="53"/>
          <w:b/>
          <w:bCs/>
          <w:color w:val="000000"/>
        </w:rPr>
        <w:t xml:space="preserve">с пониманием запрашиваемой информации </w:t>
      </w:r>
      <w:r>
        <w:rPr>
          <w:rStyle w:val="12"/>
          <w:b/>
          <w:bCs/>
          <w:color w:val="000000"/>
        </w:rPr>
        <w:t>предполагает выделение из воспринимаемого на слух тексте и понимание информации фактического характера (напри</w:t>
      </w:r>
      <w:r>
        <w:rPr>
          <w:rStyle w:val="12"/>
          <w:b/>
          <w:bCs/>
          <w:color w:val="000000"/>
        </w:rPr>
        <w:softHyphen/>
        <w:t>мер, имя, возраст, любимое занятие, цвет и т. д.) с опорой на иллюстрации и с использованием языковой догадки.</w:t>
      </w:r>
    </w:p>
    <w:p w:rsidR="00D45411" w:rsidRDefault="00D45411">
      <w:pPr>
        <w:pStyle w:val="a6"/>
        <w:framePr w:w="6346" w:h="10138" w:hRule="exact" w:wrap="around" w:vAnchor="page" w:hAnchor="page" w:x="2786" w:y="3341"/>
        <w:shd w:val="clear" w:color="auto" w:fill="auto"/>
        <w:spacing w:line="240" w:lineRule="exact"/>
        <w:ind w:right="20" w:firstLine="220"/>
      </w:pPr>
      <w:r>
        <w:rPr>
          <w:rStyle w:val="12"/>
          <w:b/>
          <w:bCs/>
          <w:color w:val="000000"/>
        </w:rPr>
        <w:t>Тексты для аудирования: диалог, высказывания собеседни</w:t>
      </w:r>
      <w:r>
        <w:rPr>
          <w:rStyle w:val="12"/>
          <w:b/>
          <w:bCs/>
          <w:color w:val="000000"/>
        </w:rPr>
        <w:softHyphen/>
        <w:t>ков в ситуациях повседневного общения, рассказ, сказка.</w:t>
      </w:r>
    </w:p>
    <w:p w:rsidR="00D45411" w:rsidRDefault="00D45411">
      <w:pPr>
        <w:pStyle w:val="101"/>
        <w:framePr w:w="6346" w:h="10138" w:hRule="exact" w:wrap="around" w:vAnchor="page" w:hAnchor="page" w:x="2786" w:y="3341"/>
        <w:shd w:val="clear" w:color="auto" w:fill="auto"/>
        <w:spacing w:before="0" w:after="0" w:line="240" w:lineRule="exact"/>
        <w:ind w:firstLine="220"/>
      </w:pPr>
      <w:r>
        <w:rPr>
          <w:rStyle w:val="100"/>
          <w:b/>
          <w:bCs/>
          <w:i/>
          <w:iCs/>
          <w:color w:val="000000"/>
        </w:rPr>
        <w:t>Смысловое чтение</w:t>
      </w:r>
    </w:p>
    <w:p w:rsidR="00D45411" w:rsidRDefault="00D45411">
      <w:pPr>
        <w:pStyle w:val="a6"/>
        <w:framePr w:w="6346" w:h="10138" w:hRule="exact" w:wrap="around" w:vAnchor="page" w:hAnchor="page" w:x="2786" w:y="3341"/>
        <w:shd w:val="clear" w:color="auto" w:fill="auto"/>
        <w:spacing w:line="240" w:lineRule="exact"/>
        <w:ind w:right="20" w:firstLine="220"/>
      </w:pPr>
      <w:r>
        <w:rPr>
          <w:rStyle w:val="53"/>
          <w:b/>
          <w:bCs/>
          <w:color w:val="000000"/>
        </w:rPr>
        <w:t>Чтение вслух и понимание</w:t>
      </w:r>
      <w:r>
        <w:rPr>
          <w:rStyle w:val="12"/>
          <w:b/>
          <w:bCs/>
          <w:color w:val="000000"/>
        </w:rPr>
        <w:t xml:space="preserve"> учебных и адаптированных аутентичных текстов объемом до 60 слов, построенных на изученном языковом материале, с соблюдением правил чте</w:t>
      </w:r>
      <w:r>
        <w:rPr>
          <w:rStyle w:val="12"/>
          <w:b/>
          <w:bCs/>
          <w:color w:val="000000"/>
        </w:rPr>
        <w:softHyphen/>
        <w:t>ния и соответствующей интонацией, обеспечивая тем самым адекватное восприятие читаемого слушателями;</w:t>
      </w:r>
    </w:p>
    <w:p w:rsidR="00D45411" w:rsidRDefault="00D45411">
      <w:pPr>
        <w:pStyle w:val="a6"/>
        <w:framePr w:w="6346" w:h="10138" w:hRule="exact" w:wrap="around" w:vAnchor="page" w:hAnchor="page" w:x="2786" w:y="3341"/>
        <w:shd w:val="clear" w:color="auto" w:fill="auto"/>
        <w:spacing w:line="240" w:lineRule="exact"/>
        <w:ind w:firstLine="220"/>
      </w:pPr>
      <w:r>
        <w:rPr>
          <w:rStyle w:val="12"/>
          <w:b/>
          <w:bCs/>
          <w:color w:val="000000"/>
        </w:rPr>
        <w:t>Тексты для чтения вслух: диалог, рассказ, сказка.</w:t>
      </w:r>
    </w:p>
    <w:p w:rsidR="00D45411" w:rsidRDefault="00D45411">
      <w:pPr>
        <w:pStyle w:val="a6"/>
        <w:framePr w:w="6346" w:h="10138" w:hRule="exact" w:wrap="around" w:vAnchor="page" w:hAnchor="page" w:x="2786" w:y="3341"/>
        <w:shd w:val="clear" w:color="auto" w:fill="auto"/>
        <w:spacing w:line="240" w:lineRule="exact"/>
        <w:ind w:right="20" w:firstLine="220"/>
      </w:pPr>
      <w:r>
        <w:rPr>
          <w:rStyle w:val="12"/>
          <w:b/>
          <w:bCs/>
          <w:color w:val="000000"/>
        </w:rPr>
        <w:t xml:space="preserve">Чтение </w:t>
      </w:r>
      <w:r>
        <w:rPr>
          <w:rStyle w:val="53"/>
          <w:b/>
          <w:bCs/>
          <w:color w:val="000000"/>
        </w:rPr>
        <w:t>про себя</w:t>
      </w:r>
      <w:r>
        <w:rPr>
          <w:rStyle w:val="12"/>
          <w:b/>
          <w:bCs/>
          <w:color w:val="000000"/>
        </w:rPr>
        <w:t xml:space="preserve"> учебных текстов, построенных на изучен</w:t>
      </w:r>
      <w:r>
        <w:rPr>
          <w:rStyle w:val="12"/>
          <w:b/>
          <w:bCs/>
          <w:color w:val="000000"/>
        </w:rPr>
        <w:softHyphen/>
        <w:t>ном языковом материале, с различной глубиной проникнове</w:t>
      </w:r>
      <w:r>
        <w:rPr>
          <w:rStyle w:val="12"/>
          <w:b/>
          <w:bCs/>
          <w:color w:val="000000"/>
        </w:rPr>
        <w:softHyphen/>
        <w:t>ния в их содержание в зависимости от поставленной комму</w:t>
      </w:r>
      <w:r>
        <w:rPr>
          <w:rStyle w:val="12"/>
          <w:b/>
          <w:bCs/>
          <w:color w:val="000000"/>
        </w:rPr>
        <w:softHyphen/>
        <w:t>никативной задачи: с пониманием основного содержания, с пониманием запрашиваемой информации.</w:t>
      </w:r>
    </w:p>
    <w:p w:rsidR="00D45411" w:rsidRDefault="00D45411">
      <w:pPr>
        <w:pStyle w:val="a6"/>
        <w:framePr w:w="6346" w:h="10138" w:hRule="exact" w:wrap="around" w:vAnchor="page" w:hAnchor="page" w:x="2786" w:y="3341"/>
        <w:shd w:val="clear" w:color="auto" w:fill="auto"/>
        <w:spacing w:line="240" w:lineRule="exact"/>
        <w:ind w:right="20" w:firstLine="220"/>
      </w:pPr>
      <w:r>
        <w:rPr>
          <w:rStyle w:val="12"/>
          <w:b/>
          <w:bCs/>
          <w:color w:val="000000"/>
        </w:rPr>
        <w:t xml:space="preserve">Чтение с </w:t>
      </w:r>
      <w:r>
        <w:rPr>
          <w:rStyle w:val="53"/>
          <w:b/>
          <w:bCs/>
          <w:color w:val="000000"/>
        </w:rPr>
        <w:t>пониманием основного содержания</w:t>
      </w:r>
      <w:r>
        <w:rPr>
          <w:rStyle w:val="12"/>
          <w:b/>
          <w:bCs/>
          <w:color w:val="000000"/>
        </w:rPr>
        <w:t xml:space="preserve"> текста пред</w:t>
      </w:r>
      <w:r>
        <w:rPr>
          <w:rStyle w:val="12"/>
          <w:b/>
          <w:bCs/>
          <w:color w:val="000000"/>
        </w:rPr>
        <w:softHyphen/>
        <w:t>полагает определение основной темы и главных фактов/со</w:t>
      </w:r>
      <w:r>
        <w:rPr>
          <w:rStyle w:val="12"/>
          <w:b/>
          <w:bCs/>
          <w:color w:val="000000"/>
        </w:rPr>
        <w:softHyphen/>
        <w:t>бытий в прочитанном тексте с опорой на иллюстрации и с использованием языковой догадки.</w:t>
      </w:r>
    </w:p>
    <w:p w:rsidR="00D45411" w:rsidRDefault="00D45411">
      <w:pPr>
        <w:pStyle w:val="a6"/>
        <w:framePr w:w="6346" w:h="10138" w:hRule="exact" w:wrap="around" w:vAnchor="page" w:hAnchor="page" w:x="2786" w:y="3341"/>
        <w:shd w:val="clear" w:color="auto" w:fill="auto"/>
        <w:spacing w:line="240" w:lineRule="exact"/>
        <w:ind w:right="20" w:firstLine="220"/>
      </w:pPr>
      <w:r>
        <w:rPr>
          <w:rStyle w:val="12"/>
          <w:b/>
          <w:bCs/>
          <w:color w:val="000000"/>
        </w:rPr>
        <w:t xml:space="preserve">Чтение </w:t>
      </w:r>
      <w:r>
        <w:rPr>
          <w:rStyle w:val="53"/>
          <w:b/>
          <w:bCs/>
          <w:color w:val="000000"/>
        </w:rPr>
        <w:t xml:space="preserve">с пониманием запрашиваемой информации </w:t>
      </w:r>
      <w:r>
        <w:rPr>
          <w:rStyle w:val="12"/>
          <w:b/>
          <w:bCs/>
          <w:color w:val="000000"/>
        </w:rPr>
        <w:t>предполагает нахождение в прочитанном тексте и понима</w:t>
      </w:r>
      <w:r>
        <w:rPr>
          <w:rStyle w:val="12"/>
          <w:b/>
          <w:bCs/>
          <w:color w:val="000000"/>
        </w:rPr>
        <w:softHyphen/>
        <w:t>ние запрашиваемой информации фактического характера с опорой на иллюстрации и с использованием языковой до</w:t>
      </w:r>
      <w:r>
        <w:rPr>
          <w:rStyle w:val="12"/>
          <w:b/>
          <w:bCs/>
          <w:color w:val="000000"/>
        </w:rPr>
        <w:softHyphen/>
        <w:t>гадки.</w:t>
      </w:r>
    </w:p>
    <w:p w:rsidR="00D45411" w:rsidRDefault="00D45411">
      <w:pPr>
        <w:pStyle w:val="a5"/>
        <w:framePr w:wrap="around" w:vAnchor="page" w:hAnchor="page" w:x="2771" w:y="13906"/>
        <w:shd w:val="clear" w:color="auto" w:fill="auto"/>
        <w:spacing w:line="130" w:lineRule="exact"/>
        <w:ind w:left="20"/>
      </w:pPr>
      <w:r>
        <w:rPr>
          <w:rStyle w:val="0pt4"/>
          <w:color w:val="000000"/>
        </w:rPr>
        <w:t>188</w:t>
      </w:r>
    </w:p>
    <w:p w:rsidR="00D45411" w:rsidRDefault="00D45411">
      <w:pPr>
        <w:pStyle w:val="a5"/>
        <w:framePr w:wrap="around" w:vAnchor="page" w:hAnchor="page" w:x="6683" w:y="13892"/>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77" w:hRule="exact" w:wrap="around" w:vAnchor="page" w:hAnchor="page" w:x="2783" w:y="3384"/>
        <w:shd w:val="clear" w:color="auto" w:fill="auto"/>
        <w:spacing w:line="240" w:lineRule="exact"/>
        <w:ind w:right="20" w:firstLine="220"/>
      </w:pPr>
      <w:r>
        <w:rPr>
          <w:rStyle w:val="12"/>
          <w:b/>
          <w:bCs/>
          <w:color w:val="000000"/>
        </w:rPr>
        <w:lastRenderedPageBreak/>
        <w:t>Тексты для чтения про себя: диалог, рассказ, сказка, электронное сообщение личного характера.</w:t>
      </w:r>
    </w:p>
    <w:p w:rsidR="00D45411" w:rsidRDefault="00D45411">
      <w:pPr>
        <w:pStyle w:val="101"/>
        <w:framePr w:w="6350" w:h="10177" w:hRule="exact" w:wrap="around" w:vAnchor="page" w:hAnchor="page" w:x="2783" w:y="3384"/>
        <w:shd w:val="clear" w:color="auto" w:fill="auto"/>
        <w:spacing w:before="0" w:after="0" w:line="240" w:lineRule="exact"/>
        <w:ind w:firstLine="220"/>
      </w:pPr>
      <w:r>
        <w:rPr>
          <w:rStyle w:val="100"/>
          <w:b/>
          <w:bCs/>
          <w:i/>
          <w:iCs/>
          <w:color w:val="000000"/>
        </w:rPr>
        <w:t>Письмо</w:t>
      </w:r>
    </w:p>
    <w:p w:rsidR="00D45411" w:rsidRDefault="00D45411">
      <w:pPr>
        <w:pStyle w:val="a6"/>
        <w:framePr w:w="6350" w:h="10177" w:hRule="exact" w:wrap="around" w:vAnchor="page" w:hAnchor="page" w:x="2783" w:y="3384"/>
        <w:shd w:val="clear" w:color="auto" w:fill="auto"/>
        <w:spacing w:line="240" w:lineRule="exact"/>
        <w:ind w:right="20" w:firstLine="220"/>
      </w:pPr>
      <w:r>
        <w:rPr>
          <w:rStyle w:val="12"/>
          <w:b/>
          <w:bCs/>
          <w:color w:val="000000"/>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D45411" w:rsidRDefault="00D45411">
      <w:pPr>
        <w:pStyle w:val="a6"/>
        <w:framePr w:w="6350" w:h="10177" w:hRule="exact" w:wrap="around" w:vAnchor="page" w:hAnchor="page" w:x="2783" w:y="3384"/>
        <w:shd w:val="clear" w:color="auto" w:fill="auto"/>
        <w:spacing w:line="240" w:lineRule="exact"/>
        <w:ind w:right="20" w:firstLine="220"/>
      </w:pPr>
      <w:r>
        <w:rPr>
          <w:rStyle w:val="12"/>
          <w:b/>
          <w:bCs/>
          <w:color w:val="000000"/>
        </w:rPr>
        <w:t>Заполнение простых формуляров с указанием личной ин</w:t>
      </w:r>
      <w:r>
        <w:rPr>
          <w:rStyle w:val="12"/>
          <w:b/>
          <w:bCs/>
          <w:color w:val="000000"/>
        </w:rPr>
        <w:softHyphen/>
        <w:t>формации (имя, фамилия, возраст, страна проживания) в соответствии с нормами, принятыми в стране/странах изу</w:t>
      </w:r>
      <w:r>
        <w:rPr>
          <w:rStyle w:val="12"/>
          <w:b/>
          <w:bCs/>
          <w:color w:val="000000"/>
        </w:rPr>
        <w:softHyphen/>
        <w:t>чаемого языка.</w:t>
      </w:r>
    </w:p>
    <w:p w:rsidR="00D45411" w:rsidRDefault="00D45411">
      <w:pPr>
        <w:pStyle w:val="a6"/>
        <w:framePr w:w="6350" w:h="10177" w:hRule="exact" w:wrap="around" w:vAnchor="page" w:hAnchor="page" w:x="2783" w:y="3384"/>
        <w:shd w:val="clear" w:color="auto" w:fill="auto"/>
        <w:spacing w:line="240" w:lineRule="exact"/>
        <w:ind w:right="20" w:firstLine="220"/>
      </w:pPr>
      <w:r>
        <w:rPr>
          <w:rStyle w:val="12"/>
          <w:b/>
          <w:bCs/>
          <w:color w:val="000000"/>
        </w:rPr>
        <w:t>Написание с опорой на образец коротких поздравлений с праздниками (с днём рождения, Новым годом, Рождеством). Языковые знания и умения</w:t>
      </w:r>
    </w:p>
    <w:p w:rsidR="00D45411" w:rsidRDefault="00D45411">
      <w:pPr>
        <w:pStyle w:val="a6"/>
        <w:framePr w:w="6350" w:h="10177" w:hRule="exact" w:wrap="around" w:vAnchor="page" w:hAnchor="page" w:x="2783" w:y="3384"/>
        <w:shd w:val="clear" w:color="auto" w:fill="auto"/>
        <w:spacing w:line="240" w:lineRule="exact"/>
        <w:ind w:firstLine="220"/>
      </w:pPr>
      <w:r>
        <w:rPr>
          <w:rStyle w:val="12"/>
          <w:b/>
          <w:bCs/>
          <w:color w:val="000000"/>
        </w:rPr>
        <w:t>Фонетическая сторона речи</w:t>
      </w:r>
    </w:p>
    <w:p w:rsidR="00D45411" w:rsidRDefault="00D45411">
      <w:pPr>
        <w:pStyle w:val="a6"/>
        <w:framePr w:w="6350" w:h="10177" w:hRule="exact" w:wrap="around" w:vAnchor="page" w:hAnchor="page" w:x="2783" w:y="3384"/>
        <w:shd w:val="clear" w:color="auto" w:fill="auto"/>
        <w:spacing w:line="240" w:lineRule="exact"/>
        <w:ind w:right="20" w:firstLine="220"/>
      </w:pPr>
      <w:r>
        <w:rPr>
          <w:rStyle w:val="12"/>
          <w:b/>
          <w:bCs/>
          <w:color w:val="000000"/>
        </w:rPr>
        <w:t>Буквы алфавита испанского языка. Корректное называние букв испанского алфавита.</w:t>
      </w:r>
    </w:p>
    <w:p w:rsidR="00D45411" w:rsidRDefault="00D45411">
      <w:pPr>
        <w:pStyle w:val="a6"/>
        <w:framePr w:w="6350" w:h="10177" w:hRule="exact" w:wrap="around" w:vAnchor="page" w:hAnchor="page" w:x="2783" w:y="3384"/>
        <w:shd w:val="clear" w:color="auto" w:fill="auto"/>
        <w:spacing w:line="240" w:lineRule="exact"/>
        <w:ind w:right="20" w:firstLine="220"/>
      </w:pPr>
      <w:r>
        <w:rPr>
          <w:rStyle w:val="12"/>
          <w:b/>
          <w:bCs/>
          <w:color w:val="000000"/>
        </w:rPr>
        <w:t>Нормы произношения: отсутствие редукции гласных зву</w:t>
      </w:r>
      <w:r>
        <w:rPr>
          <w:rStyle w:val="12"/>
          <w:b/>
          <w:bCs/>
          <w:color w:val="000000"/>
        </w:rPr>
        <w:softHyphen/>
        <w:t>ков в безударном положении, отсутствие смягчения соглас</w:t>
      </w:r>
      <w:r>
        <w:rPr>
          <w:rStyle w:val="12"/>
          <w:b/>
          <w:bCs/>
          <w:color w:val="000000"/>
        </w:rPr>
        <w:softHyphen/>
        <w:t>ных звуков перед гласными, озвончение; соблюдение фоне</w:t>
      </w:r>
      <w:r>
        <w:rPr>
          <w:rStyle w:val="12"/>
          <w:b/>
          <w:bCs/>
          <w:color w:val="000000"/>
        </w:rPr>
        <w:softHyphen/>
        <w:t>тического сцепления и связное произношение слов внутри ритмических групп.</w:t>
      </w:r>
    </w:p>
    <w:p w:rsidR="00D45411" w:rsidRDefault="00D45411">
      <w:pPr>
        <w:pStyle w:val="a6"/>
        <w:framePr w:w="6350" w:h="10177" w:hRule="exact" w:wrap="around" w:vAnchor="page" w:hAnchor="page" w:x="2783" w:y="3384"/>
        <w:shd w:val="clear" w:color="auto" w:fill="auto"/>
        <w:spacing w:line="240" w:lineRule="exact"/>
        <w:ind w:right="20" w:firstLine="220"/>
      </w:pPr>
      <w:r>
        <w:rPr>
          <w:rStyle w:val="12"/>
          <w:b/>
          <w:bCs/>
          <w:color w:val="000000"/>
        </w:rPr>
        <w:t>Различение на слух и адекватное, без ошибок, произнесе</w:t>
      </w:r>
      <w:r>
        <w:rPr>
          <w:rStyle w:val="12"/>
          <w:b/>
          <w:bCs/>
          <w:color w:val="000000"/>
        </w:rPr>
        <w:softHyphen/>
        <w:t>ние слов с соблюдением правильного ударения и фраз/пред</w:t>
      </w:r>
      <w:r>
        <w:rPr>
          <w:rStyle w:val="12"/>
          <w:b/>
          <w:bCs/>
          <w:color w:val="000000"/>
        </w:rPr>
        <w:softHyphen/>
        <w:t>ложений (повествовательного, побудительного и вопроси</w:t>
      </w:r>
      <w:r>
        <w:rPr>
          <w:rStyle w:val="12"/>
          <w:b/>
          <w:bCs/>
          <w:color w:val="000000"/>
        </w:rPr>
        <w:softHyphen/>
        <w:t>тельного: общий и специальный вопросы) с соблюдением их ритмико-интонационных особенностей. Интонации перечис</w:t>
      </w:r>
      <w:r>
        <w:rPr>
          <w:rStyle w:val="12"/>
          <w:b/>
          <w:bCs/>
          <w:color w:val="000000"/>
        </w:rPr>
        <w:softHyphen/>
        <w:t>ления.</w:t>
      </w:r>
    </w:p>
    <w:p w:rsidR="00D45411" w:rsidRDefault="00D45411">
      <w:pPr>
        <w:pStyle w:val="a6"/>
        <w:framePr w:w="6350" w:h="10177" w:hRule="exact" w:wrap="around" w:vAnchor="page" w:hAnchor="page" w:x="2783" w:y="3384"/>
        <w:shd w:val="clear" w:color="auto" w:fill="auto"/>
        <w:spacing w:line="240" w:lineRule="exact"/>
        <w:ind w:right="20" w:firstLine="220"/>
      </w:pPr>
      <w:r>
        <w:rPr>
          <w:rStyle w:val="12"/>
          <w:b/>
          <w:bCs/>
          <w:color w:val="000000"/>
        </w:rPr>
        <w:t>Правила чтения гласных, согласных, основных звуко-бук- венных сочетаний. Чтение новых слов согласно основным правилам чтения испанского языка.</w:t>
      </w:r>
    </w:p>
    <w:p w:rsidR="00D45411" w:rsidRDefault="00D45411">
      <w:pPr>
        <w:pStyle w:val="a6"/>
        <w:framePr w:w="6350" w:h="10177" w:hRule="exact" w:wrap="around" w:vAnchor="page" w:hAnchor="page" w:x="2783" w:y="3384"/>
        <w:shd w:val="clear" w:color="auto" w:fill="auto"/>
        <w:spacing w:line="240" w:lineRule="exact"/>
        <w:ind w:right="20" w:firstLine="220"/>
      </w:pPr>
      <w:r>
        <w:rPr>
          <w:rStyle w:val="12"/>
          <w:b/>
          <w:bCs/>
          <w:color w:val="000000"/>
        </w:rPr>
        <w:t>Вычленение некоторых звуко-буквенных сочетаний при анализе изученных слов.</w:t>
      </w:r>
    </w:p>
    <w:p w:rsidR="00D45411" w:rsidRDefault="00D45411">
      <w:pPr>
        <w:pStyle w:val="a6"/>
        <w:framePr w:w="6350" w:h="10177" w:hRule="exact" w:wrap="around" w:vAnchor="page" w:hAnchor="page" w:x="2783" w:y="3384"/>
        <w:shd w:val="clear" w:color="auto" w:fill="auto"/>
        <w:spacing w:line="240" w:lineRule="exact"/>
        <w:ind w:right="20" w:firstLine="220"/>
      </w:pPr>
      <w:r>
        <w:rPr>
          <w:rStyle w:val="12"/>
          <w:b/>
          <w:bCs/>
          <w:color w:val="000000"/>
        </w:rPr>
        <w:t>Знаки испанской транскрипции; отличие их от букв ис</w:t>
      </w:r>
      <w:r>
        <w:rPr>
          <w:rStyle w:val="12"/>
          <w:b/>
          <w:bCs/>
          <w:color w:val="000000"/>
        </w:rPr>
        <w:softHyphen/>
        <w:t>панского алфавита. Фонетически корректное озвучивания знаков транскрипции.</w:t>
      </w:r>
    </w:p>
    <w:p w:rsidR="00D45411" w:rsidRDefault="00D45411">
      <w:pPr>
        <w:pStyle w:val="a6"/>
        <w:framePr w:w="6350" w:h="10177" w:hRule="exact" w:wrap="around" w:vAnchor="page" w:hAnchor="page" w:x="2783" w:y="3384"/>
        <w:shd w:val="clear" w:color="auto" w:fill="auto"/>
        <w:spacing w:line="240" w:lineRule="exact"/>
        <w:ind w:firstLine="220"/>
      </w:pPr>
      <w:r>
        <w:rPr>
          <w:rStyle w:val="12"/>
          <w:b/>
          <w:bCs/>
          <w:color w:val="000000"/>
        </w:rPr>
        <w:t>Графика, орфография и пунктуация</w:t>
      </w:r>
    </w:p>
    <w:p w:rsidR="00D45411" w:rsidRDefault="00D45411">
      <w:pPr>
        <w:pStyle w:val="a6"/>
        <w:framePr w:w="6350" w:h="10177" w:hRule="exact" w:wrap="around" w:vAnchor="page" w:hAnchor="page" w:x="2783" w:y="3384"/>
        <w:shd w:val="clear" w:color="auto" w:fill="auto"/>
        <w:spacing w:line="240" w:lineRule="exact"/>
        <w:ind w:right="20" w:firstLine="220"/>
      </w:pPr>
      <w:r>
        <w:rPr>
          <w:rStyle w:val="12"/>
          <w:b/>
          <w:bCs/>
          <w:color w:val="000000"/>
        </w:rPr>
        <w:t>Графически корректное воспроизведение букв испанского алфавита (написание букв, буквосочетаний, слов). Правиль</w:t>
      </w:r>
      <w:r>
        <w:rPr>
          <w:rStyle w:val="12"/>
          <w:b/>
          <w:bCs/>
          <w:color w:val="000000"/>
        </w:rPr>
        <w:softHyphen/>
        <w:t>ное написание изученных слов, списывание слов и предло</w:t>
      </w:r>
      <w:r>
        <w:rPr>
          <w:rStyle w:val="12"/>
          <w:b/>
          <w:bCs/>
          <w:color w:val="000000"/>
        </w:rPr>
        <w:softHyphen/>
        <w:t xml:space="preserve">жений, воспроизведение графического ударения </w:t>
      </w:r>
      <w:r w:rsidRPr="000B5CC4">
        <w:rPr>
          <w:rStyle w:val="12"/>
          <w:b/>
          <w:bCs/>
          <w:color w:val="000000"/>
          <w:lang w:eastAsia="en-US"/>
        </w:rPr>
        <w:t>(</w:t>
      </w:r>
      <w:r>
        <w:rPr>
          <w:rStyle w:val="12"/>
          <w:b/>
          <w:bCs/>
          <w:color w:val="000000"/>
          <w:lang w:val="en-US" w:eastAsia="en-US"/>
        </w:rPr>
        <w:t>acento</w:t>
      </w:r>
      <w:r w:rsidRPr="000B5CC4">
        <w:rPr>
          <w:rStyle w:val="12"/>
          <w:b/>
          <w:bCs/>
          <w:color w:val="000000"/>
          <w:lang w:eastAsia="en-US"/>
        </w:rPr>
        <w:t xml:space="preserve"> </w:t>
      </w:r>
      <w:r>
        <w:rPr>
          <w:rStyle w:val="12"/>
          <w:b/>
          <w:bCs/>
          <w:color w:val="000000"/>
          <w:lang w:val="en-US" w:eastAsia="en-US"/>
        </w:rPr>
        <w:t>grafico</w:t>
      </w:r>
      <w:r w:rsidRPr="000B5CC4">
        <w:rPr>
          <w:rStyle w:val="12"/>
          <w:b/>
          <w:bCs/>
          <w:color w:val="000000"/>
          <w:lang w:eastAsia="en-US"/>
        </w:rPr>
        <w:t>).</w:t>
      </w:r>
    </w:p>
    <w:p w:rsidR="00D45411" w:rsidRDefault="00D45411">
      <w:pPr>
        <w:pStyle w:val="a5"/>
        <w:framePr w:wrap="around" w:vAnchor="page" w:hAnchor="page" w:x="2774" w:y="13906"/>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841" w:y="13944"/>
        <w:shd w:val="clear" w:color="auto" w:fill="auto"/>
        <w:spacing w:line="130" w:lineRule="exact"/>
        <w:ind w:left="20"/>
      </w:pPr>
      <w:r>
        <w:rPr>
          <w:rStyle w:val="0pt4"/>
          <w:color w:val="000000"/>
        </w:rPr>
        <w:t>189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095" w:hRule="exact" w:wrap="around" w:vAnchor="page" w:hAnchor="page" w:x="2783" w:y="3389"/>
        <w:shd w:val="clear" w:color="auto" w:fill="auto"/>
        <w:spacing w:line="240" w:lineRule="exact"/>
        <w:ind w:left="20" w:right="20" w:firstLine="220"/>
      </w:pPr>
      <w:r>
        <w:rPr>
          <w:rStyle w:val="12"/>
          <w:b/>
          <w:bCs/>
          <w:color w:val="000000"/>
        </w:rPr>
        <w:lastRenderedPageBreak/>
        <w:t>Правильная расстановка знаков препинания: точки, во</w:t>
      </w:r>
      <w:r>
        <w:rPr>
          <w:rStyle w:val="12"/>
          <w:b/>
          <w:bCs/>
          <w:color w:val="000000"/>
        </w:rPr>
        <w:softHyphen/>
        <w:t>просительного и восклицательного знаков в начале и конце предложения.</w:t>
      </w:r>
    </w:p>
    <w:p w:rsidR="00D45411" w:rsidRDefault="00D45411">
      <w:pPr>
        <w:pStyle w:val="a6"/>
        <w:framePr w:w="6350" w:h="10095" w:hRule="exact" w:wrap="around" w:vAnchor="page" w:hAnchor="page" w:x="2783" w:y="3389"/>
        <w:shd w:val="clear" w:color="auto" w:fill="auto"/>
        <w:spacing w:line="240" w:lineRule="exact"/>
        <w:ind w:left="20" w:firstLine="220"/>
      </w:pPr>
      <w:r>
        <w:rPr>
          <w:rStyle w:val="12"/>
          <w:b/>
          <w:bCs/>
          <w:color w:val="000000"/>
        </w:rPr>
        <w:t>Лексическая сторона речи</w:t>
      </w:r>
    </w:p>
    <w:p w:rsidR="00D45411" w:rsidRDefault="00D45411">
      <w:pPr>
        <w:pStyle w:val="a6"/>
        <w:framePr w:w="6350" w:h="10095" w:hRule="exact" w:wrap="around" w:vAnchor="page" w:hAnchor="page" w:x="2783" w:y="3389"/>
        <w:shd w:val="clear" w:color="auto" w:fill="auto"/>
        <w:spacing w:line="240" w:lineRule="exact"/>
        <w:ind w:left="20" w:right="20" w:firstLine="220"/>
      </w:pPr>
      <w:r>
        <w:rPr>
          <w:rStyle w:val="12"/>
          <w:b/>
          <w:bCs/>
          <w:color w:val="000000"/>
        </w:rPr>
        <w:t>Распознавание и употребление в устной и письменной ре</w:t>
      </w:r>
      <w:r>
        <w:rPr>
          <w:rStyle w:val="12"/>
          <w:b/>
          <w:bCs/>
          <w:color w:val="000000"/>
        </w:rPr>
        <w:softHyphen/>
        <w:t>чи 200 лексических единиц (слов, словосочетаний, речевых клише), обслуживающих ситуации общения, в рамках тема</w:t>
      </w:r>
      <w:r>
        <w:rPr>
          <w:rStyle w:val="12"/>
          <w:b/>
          <w:bCs/>
          <w:color w:val="000000"/>
        </w:rPr>
        <w:softHyphen/>
        <w:t>тического содержания речи для 2 класса.</w:t>
      </w:r>
    </w:p>
    <w:p w:rsidR="00D45411" w:rsidRDefault="00D45411">
      <w:pPr>
        <w:pStyle w:val="a6"/>
        <w:framePr w:w="6350" w:h="10095" w:hRule="exact" w:wrap="around" w:vAnchor="page" w:hAnchor="page" w:x="2783" w:y="3389"/>
        <w:shd w:val="clear" w:color="auto" w:fill="auto"/>
        <w:spacing w:line="240" w:lineRule="exact"/>
        <w:ind w:left="20" w:right="20" w:firstLine="220"/>
      </w:pPr>
      <w:r>
        <w:rPr>
          <w:rStyle w:val="12"/>
          <w:b/>
          <w:bCs/>
          <w:color w:val="000000"/>
        </w:rPr>
        <w:t>Использование языковой догадки для распознавания ин</w:t>
      </w:r>
      <w:r>
        <w:rPr>
          <w:rStyle w:val="12"/>
          <w:b/>
          <w:bCs/>
          <w:color w:val="000000"/>
        </w:rPr>
        <w:softHyphen/>
        <w:t xml:space="preserve">тернациональных слов </w:t>
      </w:r>
      <w:r w:rsidRPr="000B5CC4">
        <w:rPr>
          <w:rStyle w:val="12"/>
          <w:b/>
          <w:bCs/>
          <w:color w:val="000000"/>
          <w:lang w:eastAsia="en-US"/>
        </w:rPr>
        <w:t>(</w:t>
      </w:r>
      <w:r>
        <w:rPr>
          <w:rStyle w:val="12"/>
          <w:b/>
          <w:bCs/>
          <w:color w:val="000000"/>
          <w:lang w:val="en-US" w:eastAsia="en-US"/>
        </w:rPr>
        <w:t>limon</w:t>
      </w:r>
      <w:r w:rsidRPr="000B5CC4">
        <w:rPr>
          <w:rStyle w:val="12"/>
          <w:b/>
          <w:bCs/>
          <w:color w:val="000000"/>
          <w:lang w:eastAsia="en-US"/>
        </w:rPr>
        <w:t xml:space="preserve">, </w:t>
      </w:r>
      <w:r>
        <w:rPr>
          <w:rStyle w:val="12"/>
          <w:b/>
          <w:bCs/>
          <w:color w:val="000000"/>
          <w:lang w:val="en-US" w:eastAsia="en-US"/>
        </w:rPr>
        <w:t>guitarra</w:t>
      </w:r>
      <w:r w:rsidRPr="000B5CC4">
        <w:rPr>
          <w:rStyle w:val="12"/>
          <w:b/>
          <w:bCs/>
          <w:color w:val="000000"/>
          <w:lang w:eastAsia="en-US"/>
        </w:rPr>
        <w:t>).</w:t>
      </w:r>
    </w:p>
    <w:p w:rsidR="00D45411" w:rsidRDefault="00D45411">
      <w:pPr>
        <w:pStyle w:val="a6"/>
        <w:framePr w:w="6350" w:h="10095" w:hRule="exact" w:wrap="around" w:vAnchor="page" w:hAnchor="page" w:x="2783" w:y="3389"/>
        <w:shd w:val="clear" w:color="auto" w:fill="auto"/>
        <w:spacing w:line="240" w:lineRule="exact"/>
        <w:ind w:left="20" w:firstLine="220"/>
      </w:pPr>
      <w:r>
        <w:rPr>
          <w:rStyle w:val="12"/>
          <w:b/>
          <w:bCs/>
          <w:color w:val="000000"/>
        </w:rPr>
        <w:t>Грамматическая сторона речи</w:t>
      </w:r>
    </w:p>
    <w:p w:rsidR="00D45411" w:rsidRDefault="00D45411">
      <w:pPr>
        <w:pStyle w:val="a6"/>
        <w:framePr w:w="6350" w:h="10095" w:hRule="exact" w:wrap="around" w:vAnchor="page" w:hAnchor="page" w:x="2783" w:y="3389"/>
        <w:shd w:val="clear" w:color="auto" w:fill="auto"/>
        <w:spacing w:line="240" w:lineRule="exact"/>
        <w:ind w:left="20" w:right="20" w:firstLine="220"/>
      </w:pPr>
      <w:r>
        <w:rPr>
          <w:rStyle w:val="12"/>
          <w:b/>
          <w:bCs/>
          <w:color w:val="000000"/>
        </w:rPr>
        <w:t>Распознавание в письменном и звучащем тексте и употре</w:t>
      </w:r>
      <w:r>
        <w:rPr>
          <w:rStyle w:val="12"/>
          <w:b/>
          <w:bCs/>
          <w:color w:val="000000"/>
        </w:rPr>
        <w:softHyphen/>
        <w:t>бление в устной и письменной речи изученных морфологиче</w:t>
      </w:r>
      <w:r>
        <w:rPr>
          <w:rStyle w:val="12"/>
          <w:b/>
          <w:bCs/>
          <w:color w:val="000000"/>
        </w:rPr>
        <w:softHyphen/>
        <w:t>ских форм и синтаксических конструкций испанского языка.</w:t>
      </w:r>
    </w:p>
    <w:p w:rsidR="00D45411" w:rsidRDefault="00D45411">
      <w:pPr>
        <w:pStyle w:val="a6"/>
        <w:framePr w:w="6350" w:h="10095" w:hRule="exact" w:wrap="around" w:vAnchor="page" w:hAnchor="page" w:x="2783" w:y="3389"/>
        <w:shd w:val="clear" w:color="auto" w:fill="auto"/>
        <w:spacing w:line="240" w:lineRule="exact"/>
        <w:ind w:left="20" w:right="20" w:firstLine="220"/>
      </w:pPr>
      <w:r>
        <w:rPr>
          <w:rStyle w:val="12"/>
          <w:b/>
          <w:bCs/>
          <w:color w:val="000000"/>
        </w:rPr>
        <w:t>Различные коммуникативные типы предложений: пове</w:t>
      </w:r>
      <w:r>
        <w:rPr>
          <w:rStyle w:val="12"/>
          <w:b/>
          <w:bCs/>
          <w:color w:val="000000"/>
        </w:rPr>
        <w:softHyphen/>
        <w:t>ствовательные (утвердительные, отрицательные), вопроси</w:t>
      </w:r>
      <w:r>
        <w:rPr>
          <w:rStyle w:val="12"/>
          <w:b/>
          <w:bCs/>
          <w:color w:val="000000"/>
        </w:rPr>
        <w:softHyphen/>
        <w:t>тельные (общий, специальный вопрос), побудительные (в ут</w:t>
      </w:r>
      <w:r>
        <w:rPr>
          <w:rStyle w:val="12"/>
          <w:b/>
          <w:bCs/>
          <w:color w:val="000000"/>
        </w:rPr>
        <w:softHyphen/>
        <w:t>вердительной форме).</w:t>
      </w:r>
    </w:p>
    <w:p w:rsidR="00D45411" w:rsidRDefault="00D45411">
      <w:pPr>
        <w:pStyle w:val="a6"/>
        <w:framePr w:w="6350" w:h="10095" w:hRule="exact" w:wrap="around" w:vAnchor="page" w:hAnchor="page" w:x="2783" w:y="3389"/>
        <w:shd w:val="clear" w:color="auto" w:fill="auto"/>
        <w:spacing w:line="240" w:lineRule="exact"/>
        <w:ind w:left="20" w:right="20" w:firstLine="220"/>
      </w:pPr>
      <w:r>
        <w:rPr>
          <w:rStyle w:val="12"/>
          <w:b/>
          <w:bCs/>
          <w:color w:val="000000"/>
        </w:rPr>
        <w:t>Нераспространённые и распространённые простые предло</w:t>
      </w:r>
      <w:r>
        <w:rPr>
          <w:rStyle w:val="12"/>
          <w:b/>
          <w:bCs/>
          <w:color w:val="000000"/>
        </w:rPr>
        <w:softHyphen/>
        <w:t>жения.</w:t>
      </w:r>
    </w:p>
    <w:p w:rsidR="00D45411" w:rsidRDefault="00D45411">
      <w:pPr>
        <w:pStyle w:val="a6"/>
        <w:framePr w:w="6350" w:h="10095" w:hRule="exact" w:wrap="around" w:vAnchor="page" w:hAnchor="page" w:x="2783" w:y="3389"/>
        <w:shd w:val="clear" w:color="auto" w:fill="auto"/>
        <w:spacing w:line="240" w:lineRule="exact"/>
        <w:ind w:left="20" w:right="20" w:firstLine="220"/>
      </w:pPr>
      <w:r>
        <w:rPr>
          <w:rStyle w:val="12"/>
          <w:b/>
          <w:bCs/>
          <w:color w:val="000000"/>
        </w:rPr>
        <w:t xml:space="preserve">Простое предложение с простым глагольным сказуемым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hablo</w:t>
      </w:r>
      <w:r w:rsidRPr="000B5CC4">
        <w:rPr>
          <w:rStyle w:val="12"/>
          <w:b/>
          <w:bCs/>
          <w:color w:val="000000"/>
          <w:lang w:eastAsia="en-US"/>
        </w:rPr>
        <w:t xml:space="preserve"> </w:t>
      </w:r>
      <w:r>
        <w:rPr>
          <w:rStyle w:val="12"/>
          <w:b/>
          <w:bCs/>
          <w:color w:val="000000"/>
          <w:lang w:val="en-US" w:eastAsia="en-US"/>
        </w:rPr>
        <w:t>espanol</w:t>
      </w:r>
      <w:r w:rsidRPr="000B5CC4">
        <w:rPr>
          <w:rStyle w:val="12"/>
          <w:b/>
          <w:bCs/>
          <w:color w:val="000000"/>
          <w:lang w:eastAsia="en-US"/>
        </w:rPr>
        <w:t xml:space="preserve">), </w:t>
      </w:r>
      <w:r>
        <w:rPr>
          <w:rStyle w:val="12"/>
          <w:b/>
          <w:bCs/>
          <w:color w:val="000000"/>
        </w:rPr>
        <w:t xml:space="preserve">составным именным сказуемым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soy</w:t>
      </w:r>
      <w:r w:rsidRPr="000B5CC4">
        <w:rPr>
          <w:rStyle w:val="12"/>
          <w:b/>
          <w:bCs/>
          <w:color w:val="000000"/>
          <w:lang w:eastAsia="en-US"/>
        </w:rPr>
        <w:t xml:space="preserve"> </w:t>
      </w:r>
      <w:r>
        <w:rPr>
          <w:rStyle w:val="12"/>
          <w:b/>
          <w:bCs/>
          <w:color w:val="000000"/>
          <w:lang w:val="en-US" w:eastAsia="en-US"/>
        </w:rPr>
        <w:t>alumno</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и составным глагольным </w:t>
      </w:r>
      <w:r w:rsidRPr="000B5CC4">
        <w:rPr>
          <w:rStyle w:val="12"/>
          <w:b/>
          <w:bCs/>
          <w:color w:val="000000"/>
          <w:lang w:eastAsia="en-US"/>
        </w:rPr>
        <w:t>(</w:t>
      </w:r>
      <w:r>
        <w:rPr>
          <w:rStyle w:val="12"/>
          <w:b/>
          <w:bCs/>
          <w:color w:val="000000"/>
          <w:lang w:val="en-US" w:eastAsia="en-US"/>
        </w:rPr>
        <w:t>Vamos</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saltar</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comba</w:t>
      </w:r>
      <w:r w:rsidRPr="000B5CC4">
        <w:rPr>
          <w:rStyle w:val="12"/>
          <w:b/>
          <w:bCs/>
          <w:color w:val="000000"/>
          <w:lang w:eastAsia="en-US"/>
        </w:rPr>
        <w:t>).</w:t>
      </w:r>
    </w:p>
    <w:p w:rsidR="00D45411" w:rsidRPr="000B5CC4" w:rsidRDefault="00D45411">
      <w:pPr>
        <w:pStyle w:val="a6"/>
        <w:framePr w:w="6350" w:h="10095" w:hRule="exact" w:wrap="around" w:vAnchor="page" w:hAnchor="page" w:x="2783" w:y="3389"/>
        <w:shd w:val="clear" w:color="auto" w:fill="auto"/>
        <w:spacing w:line="240" w:lineRule="exact"/>
        <w:ind w:left="20" w:right="20" w:firstLine="220"/>
        <w:rPr>
          <w:lang w:val="en-US"/>
        </w:rPr>
      </w:pPr>
      <w:r>
        <w:rPr>
          <w:rStyle w:val="12"/>
          <w:b/>
          <w:bCs/>
          <w:color w:val="000000"/>
        </w:rPr>
        <w:t xml:space="preserve">Глагол-связка </w:t>
      </w:r>
      <w:r>
        <w:rPr>
          <w:rStyle w:val="12"/>
          <w:b/>
          <w:bCs/>
          <w:color w:val="000000"/>
          <w:lang w:val="en-US" w:eastAsia="en-US"/>
        </w:rPr>
        <w:t>ser</w:t>
      </w:r>
      <w:r w:rsidRPr="000B5CC4">
        <w:rPr>
          <w:rStyle w:val="12"/>
          <w:b/>
          <w:bCs/>
          <w:color w:val="000000"/>
          <w:lang w:eastAsia="en-US"/>
        </w:rPr>
        <w:t xml:space="preserve"> </w:t>
      </w:r>
      <w:r>
        <w:rPr>
          <w:rStyle w:val="12"/>
          <w:b/>
          <w:bCs/>
          <w:color w:val="000000"/>
        </w:rPr>
        <w:t xml:space="preserve">в составе таких фраз, как </w:t>
      </w:r>
      <w:r>
        <w:rPr>
          <w:rStyle w:val="12"/>
          <w:b/>
          <w:bCs/>
          <w:color w:val="000000"/>
          <w:lang w:val="en-US" w:eastAsia="en-US"/>
        </w:rPr>
        <w:t>Esto</w:t>
      </w:r>
      <w:r w:rsidRPr="000B5CC4">
        <w:rPr>
          <w:rStyle w:val="12"/>
          <w:b/>
          <w:bCs/>
          <w:color w:val="000000"/>
          <w:lang w:eastAsia="en-US"/>
        </w:rPr>
        <w:t xml:space="preserve"> </w:t>
      </w:r>
      <w:r>
        <w:rPr>
          <w:rStyle w:val="12"/>
          <w:b/>
          <w:bCs/>
          <w:color w:val="000000"/>
          <w:lang w:val="en-US" w:eastAsia="en-US"/>
        </w:rPr>
        <w:t>es</w:t>
      </w:r>
      <w:r w:rsidRPr="000B5CC4">
        <w:rPr>
          <w:rStyle w:val="12"/>
          <w:b/>
          <w:bCs/>
          <w:color w:val="000000"/>
          <w:lang w:eastAsia="en-US"/>
        </w:rPr>
        <w:t xml:space="preserve"> </w:t>
      </w:r>
      <w:r>
        <w:rPr>
          <w:rStyle w:val="12"/>
          <w:b/>
          <w:bCs/>
          <w:color w:val="000000"/>
          <w:lang w:val="en-US" w:eastAsia="en-US"/>
        </w:rPr>
        <w:t>un</w:t>
      </w:r>
      <w:r w:rsidRPr="000B5CC4">
        <w:rPr>
          <w:rStyle w:val="12"/>
          <w:b/>
          <w:bCs/>
          <w:color w:val="000000"/>
          <w:lang w:eastAsia="en-US"/>
        </w:rPr>
        <w:t xml:space="preserve"> </w:t>
      </w:r>
      <w:r>
        <w:rPr>
          <w:rStyle w:val="12"/>
          <w:b/>
          <w:bCs/>
          <w:color w:val="000000"/>
          <w:lang w:val="en-US" w:eastAsia="en-US"/>
        </w:rPr>
        <w:t>gato</w:t>
      </w:r>
      <w:r w:rsidRPr="000B5CC4">
        <w:rPr>
          <w:rStyle w:val="12"/>
          <w:b/>
          <w:bCs/>
          <w:color w:val="000000"/>
          <w:lang w:eastAsia="en-US"/>
        </w:rPr>
        <w:t xml:space="preserve">. </w:t>
      </w:r>
      <w:r>
        <w:rPr>
          <w:rStyle w:val="12"/>
          <w:b/>
          <w:bCs/>
          <w:color w:val="000000"/>
          <w:lang w:val="en-US" w:eastAsia="en-US"/>
        </w:rPr>
        <w:t>£De donde eres? Soy de Rusia.</w:t>
      </w:r>
    </w:p>
    <w:p w:rsidR="00D45411" w:rsidRPr="000B5CC4" w:rsidRDefault="00D45411">
      <w:pPr>
        <w:pStyle w:val="a6"/>
        <w:framePr w:w="6350" w:h="10095" w:hRule="exact" w:wrap="around" w:vAnchor="page" w:hAnchor="page" w:x="2783" w:y="3389"/>
        <w:shd w:val="clear" w:color="auto" w:fill="auto"/>
        <w:spacing w:line="240" w:lineRule="exact"/>
        <w:ind w:left="20" w:right="20" w:firstLine="220"/>
        <w:rPr>
          <w:lang w:val="en-US"/>
        </w:rPr>
      </w:pPr>
      <w:r>
        <w:rPr>
          <w:rStyle w:val="12"/>
          <w:b/>
          <w:bCs/>
          <w:color w:val="000000"/>
        </w:rPr>
        <w:t>Конструкция</w:t>
      </w:r>
      <w:r w:rsidRPr="000B5CC4">
        <w:rPr>
          <w:rStyle w:val="12"/>
          <w:b/>
          <w:bCs/>
          <w:color w:val="000000"/>
          <w:lang w:val="en-US"/>
        </w:rPr>
        <w:t xml:space="preserve"> </w:t>
      </w:r>
      <w:r>
        <w:rPr>
          <w:rStyle w:val="12"/>
          <w:b/>
          <w:bCs/>
          <w:color w:val="000000"/>
        </w:rPr>
        <w:t>с</w:t>
      </w:r>
      <w:r w:rsidRPr="000B5CC4">
        <w:rPr>
          <w:rStyle w:val="12"/>
          <w:b/>
          <w:bCs/>
          <w:color w:val="000000"/>
          <w:lang w:val="en-US"/>
        </w:rPr>
        <w:t xml:space="preserve"> </w:t>
      </w:r>
      <w:r>
        <w:rPr>
          <w:rStyle w:val="12"/>
          <w:b/>
          <w:bCs/>
          <w:color w:val="000000"/>
        </w:rPr>
        <w:t>глаголом</w:t>
      </w:r>
      <w:r w:rsidRPr="000B5CC4">
        <w:rPr>
          <w:rStyle w:val="12"/>
          <w:b/>
          <w:bCs/>
          <w:color w:val="000000"/>
          <w:lang w:val="en-US"/>
        </w:rPr>
        <w:t xml:space="preserve"> </w:t>
      </w:r>
      <w:r>
        <w:rPr>
          <w:rStyle w:val="12"/>
          <w:b/>
          <w:bCs/>
          <w:color w:val="000000"/>
          <w:lang w:val="en-US" w:eastAsia="en-US"/>
        </w:rPr>
        <w:t>gustar: gustar+infinitivo. Me gusta leer.</w:t>
      </w:r>
    </w:p>
    <w:p w:rsidR="00D45411" w:rsidRDefault="00D45411">
      <w:pPr>
        <w:pStyle w:val="a6"/>
        <w:framePr w:w="6350" w:h="10095" w:hRule="exact" w:wrap="around" w:vAnchor="page" w:hAnchor="page" w:x="2783" w:y="3389"/>
        <w:shd w:val="clear" w:color="auto" w:fill="auto"/>
        <w:spacing w:line="240" w:lineRule="exact"/>
        <w:ind w:left="20" w:right="20" w:firstLine="220"/>
      </w:pPr>
      <w:r>
        <w:rPr>
          <w:rStyle w:val="12"/>
          <w:b/>
          <w:bCs/>
          <w:color w:val="000000"/>
        </w:rPr>
        <w:t xml:space="preserve">Побудительные предложения в утвердительной форме (формы на </w:t>
      </w:r>
      <w:r>
        <w:rPr>
          <w:rStyle w:val="12"/>
          <w:b/>
          <w:bCs/>
          <w:color w:val="000000"/>
          <w:lang w:val="en-US" w:eastAsia="en-US"/>
        </w:rPr>
        <w:t>tu</w:t>
      </w:r>
      <w:r w:rsidRPr="000B5CC4">
        <w:rPr>
          <w:rStyle w:val="12"/>
          <w:b/>
          <w:bCs/>
          <w:color w:val="000000"/>
          <w:lang w:eastAsia="en-US"/>
        </w:rPr>
        <w:t xml:space="preserve">, </w:t>
      </w:r>
      <w:r>
        <w:rPr>
          <w:rStyle w:val="12"/>
          <w:b/>
          <w:bCs/>
          <w:color w:val="000000"/>
          <w:lang w:val="en-US" w:eastAsia="en-US"/>
        </w:rPr>
        <w:t>vosotros</w:t>
      </w:r>
      <w:r w:rsidRPr="000B5CC4">
        <w:rPr>
          <w:rStyle w:val="12"/>
          <w:b/>
          <w:bCs/>
          <w:color w:val="000000"/>
          <w:lang w:eastAsia="en-US"/>
        </w:rPr>
        <w:t xml:space="preserve">): </w:t>
      </w:r>
      <w:r>
        <w:rPr>
          <w:rStyle w:val="12"/>
          <w:b/>
          <w:bCs/>
          <w:color w:val="000000"/>
          <w:lang w:val="en-US" w:eastAsia="en-US"/>
        </w:rPr>
        <w:t>Escribid</w:t>
      </w:r>
      <w:r w:rsidRPr="000B5CC4">
        <w:rPr>
          <w:rStyle w:val="12"/>
          <w:b/>
          <w:bCs/>
          <w:color w:val="000000"/>
          <w:lang w:eastAsia="en-US"/>
        </w:rPr>
        <w:t xml:space="preserve">. </w:t>
      </w:r>
      <w:r>
        <w:rPr>
          <w:rStyle w:val="12"/>
          <w:b/>
          <w:bCs/>
          <w:color w:val="000000"/>
          <w:lang w:val="en-US" w:eastAsia="en-US"/>
        </w:rPr>
        <w:t>Escribe</w:t>
      </w:r>
      <w:r w:rsidRPr="000B5CC4">
        <w:rPr>
          <w:rStyle w:val="12"/>
          <w:b/>
          <w:bCs/>
          <w:color w:val="000000"/>
          <w:lang w:eastAsia="en-US"/>
        </w:rPr>
        <w:t xml:space="preserve">. </w:t>
      </w:r>
      <w:r>
        <w:rPr>
          <w:rStyle w:val="12"/>
          <w:b/>
          <w:bCs/>
          <w:color w:val="000000"/>
          <w:lang w:val="en-US" w:eastAsia="en-US"/>
        </w:rPr>
        <w:t>Levantate</w:t>
      </w:r>
      <w:r w:rsidRPr="000B5CC4">
        <w:rPr>
          <w:rStyle w:val="12"/>
          <w:b/>
          <w:bCs/>
          <w:color w:val="000000"/>
          <w:lang w:eastAsia="en-US"/>
        </w:rPr>
        <w:t xml:space="preserve">. </w:t>
      </w:r>
      <w:r>
        <w:rPr>
          <w:rStyle w:val="12"/>
          <w:b/>
          <w:bCs/>
          <w:color w:val="000000"/>
          <w:lang w:val="en-US" w:eastAsia="en-US"/>
        </w:rPr>
        <w:t>Sentaos</w:t>
      </w:r>
      <w:r w:rsidRPr="000B5CC4">
        <w:rPr>
          <w:rStyle w:val="12"/>
          <w:b/>
          <w:bCs/>
          <w:color w:val="000000"/>
          <w:lang w:eastAsia="en-US"/>
        </w:rPr>
        <w:t>.</w:t>
      </w:r>
    </w:p>
    <w:p w:rsidR="00D45411" w:rsidRDefault="00D45411">
      <w:pPr>
        <w:pStyle w:val="a6"/>
        <w:framePr w:w="6350" w:h="10095" w:hRule="exact" w:wrap="around" w:vAnchor="page" w:hAnchor="page" w:x="2783" w:y="3389"/>
        <w:shd w:val="clear" w:color="auto" w:fill="auto"/>
        <w:spacing w:line="240" w:lineRule="exact"/>
        <w:ind w:left="20" w:right="20" w:firstLine="220"/>
      </w:pPr>
      <w:r>
        <w:rPr>
          <w:rStyle w:val="12"/>
          <w:b/>
          <w:bCs/>
          <w:color w:val="000000"/>
        </w:rPr>
        <w:t>Распознавание и употребление в устной и письменной ре</w:t>
      </w:r>
      <w:r>
        <w:rPr>
          <w:rStyle w:val="12"/>
          <w:b/>
          <w:bCs/>
          <w:color w:val="000000"/>
        </w:rPr>
        <w:softHyphen/>
        <w:t xml:space="preserve">чи повелительного наклонения (обращение на </w:t>
      </w:r>
      <w:r>
        <w:rPr>
          <w:rStyle w:val="12"/>
          <w:b/>
          <w:bCs/>
          <w:color w:val="000000"/>
          <w:lang w:val="en-US" w:eastAsia="en-US"/>
        </w:rPr>
        <w:t>tu</w:t>
      </w:r>
      <w:r w:rsidRPr="000B5CC4">
        <w:rPr>
          <w:rStyle w:val="12"/>
          <w:b/>
          <w:bCs/>
          <w:color w:val="000000"/>
          <w:lang w:eastAsia="en-US"/>
        </w:rPr>
        <w:t>).</w:t>
      </w:r>
    </w:p>
    <w:p w:rsidR="00D45411" w:rsidRDefault="00D45411">
      <w:pPr>
        <w:pStyle w:val="a6"/>
        <w:framePr w:w="6350" w:h="10095" w:hRule="exact" w:wrap="around" w:vAnchor="page" w:hAnchor="page" w:x="2783" w:y="3389"/>
        <w:shd w:val="clear" w:color="auto" w:fill="auto"/>
        <w:spacing w:line="240" w:lineRule="exact"/>
        <w:ind w:left="20" w:right="20" w:firstLine="220"/>
      </w:pPr>
      <w:r>
        <w:rPr>
          <w:rStyle w:val="12"/>
          <w:b/>
          <w:bCs/>
          <w:color w:val="000000"/>
        </w:rPr>
        <w:t xml:space="preserve">Настоящее время </w:t>
      </w:r>
      <w:r w:rsidRPr="000B5CC4">
        <w:rPr>
          <w:rStyle w:val="12"/>
          <w:b/>
          <w:bCs/>
          <w:color w:val="000000"/>
          <w:lang w:eastAsia="en-US"/>
        </w:rPr>
        <w:t>(</w:t>
      </w:r>
      <w:r>
        <w:rPr>
          <w:rStyle w:val="12"/>
          <w:b/>
          <w:bCs/>
          <w:color w:val="000000"/>
          <w:lang w:val="en-US" w:eastAsia="en-US"/>
        </w:rPr>
        <w:t>Presente</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Indicativo</w:t>
      </w:r>
      <w:r w:rsidRPr="000B5CC4">
        <w:rPr>
          <w:rStyle w:val="12"/>
          <w:b/>
          <w:bCs/>
          <w:color w:val="000000"/>
          <w:lang w:eastAsia="en-US"/>
        </w:rPr>
        <w:t xml:space="preserve">) </w:t>
      </w:r>
      <w:r>
        <w:rPr>
          <w:rStyle w:val="12"/>
          <w:b/>
          <w:bCs/>
          <w:color w:val="000000"/>
        </w:rPr>
        <w:t xml:space="preserve">нерегулярных и отклоняющихся глаголов </w:t>
      </w:r>
      <w:r>
        <w:rPr>
          <w:rStyle w:val="12"/>
          <w:b/>
          <w:bCs/>
          <w:color w:val="000000"/>
          <w:lang w:val="en-US" w:eastAsia="en-US"/>
        </w:rPr>
        <w:t>ser</w:t>
      </w:r>
      <w:r w:rsidRPr="000B5CC4">
        <w:rPr>
          <w:rStyle w:val="12"/>
          <w:b/>
          <w:bCs/>
          <w:color w:val="000000"/>
          <w:lang w:eastAsia="en-US"/>
        </w:rPr>
        <w:t xml:space="preserve">, </w:t>
      </w:r>
      <w:r>
        <w:rPr>
          <w:rStyle w:val="12"/>
          <w:b/>
          <w:bCs/>
          <w:color w:val="000000"/>
          <w:lang w:val="en-US" w:eastAsia="en-US"/>
        </w:rPr>
        <w:t>estar</w:t>
      </w:r>
      <w:r w:rsidRPr="000B5CC4">
        <w:rPr>
          <w:rStyle w:val="12"/>
          <w:b/>
          <w:bCs/>
          <w:color w:val="000000"/>
          <w:lang w:eastAsia="en-US"/>
        </w:rPr>
        <w:t xml:space="preserve">, </w:t>
      </w:r>
      <w:r>
        <w:rPr>
          <w:rStyle w:val="12"/>
          <w:b/>
          <w:bCs/>
          <w:color w:val="000000"/>
          <w:lang w:val="en-US" w:eastAsia="en-US"/>
        </w:rPr>
        <w:t>ir</w:t>
      </w:r>
      <w:r w:rsidRPr="000B5CC4">
        <w:rPr>
          <w:rStyle w:val="12"/>
          <w:b/>
          <w:bCs/>
          <w:color w:val="000000"/>
          <w:lang w:eastAsia="en-US"/>
        </w:rPr>
        <w:t xml:space="preserve">, </w:t>
      </w:r>
      <w:r>
        <w:rPr>
          <w:rStyle w:val="12"/>
          <w:b/>
          <w:bCs/>
          <w:color w:val="000000"/>
          <w:lang w:val="en-US" w:eastAsia="en-US"/>
        </w:rPr>
        <w:t>tener</w:t>
      </w:r>
      <w:r w:rsidRPr="000B5CC4">
        <w:rPr>
          <w:rStyle w:val="12"/>
          <w:b/>
          <w:bCs/>
          <w:color w:val="000000"/>
          <w:lang w:eastAsia="en-US"/>
        </w:rPr>
        <w:t xml:space="preserve">, </w:t>
      </w:r>
      <w:r>
        <w:rPr>
          <w:rStyle w:val="12"/>
          <w:b/>
          <w:bCs/>
          <w:color w:val="000000"/>
          <w:lang w:val="en-US" w:eastAsia="en-US"/>
        </w:rPr>
        <w:t>contar</w:t>
      </w:r>
      <w:r w:rsidRPr="000B5CC4">
        <w:rPr>
          <w:rStyle w:val="12"/>
          <w:b/>
          <w:bCs/>
          <w:color w:val="000000"/>
          <w:lang w:eastAsia="en-US"/>
        </w:rPr>
        <w:t xml:space="preserve">, </w:t>
      </w:r>
      <w:r>
        <w:rPr>
          <w:rStyle w:val="12"/>
          <w:b/>
          <w:bCs/>
          <w:color w:val="000000"/>
          <w:lang w:val="en-US" w:eastAsia="en-US"/>
        </w:rPr>
        <w:t>jugar</w:t>
      </w:r>
      <w:r w:rsidRPr="000B5CC4">
        <w:rPr>
          <w:rStyle w:val="12"/>
          <w:b/>
          <w:bCs/>
          <w:color w:val="000000"/>
          <w:lang w:eastAsia="en-US"/>
        </w:rPr>
        <w:t xml:space="preserve">, </w:t>
      </w:r>
      <w:r>
        <w:rPr>
          <w:rStyle w:val="12"/>
          <w:b/>
          <w:bCs/>
          <w:color w:val="000000"/>
        </w:rPr>
        <w:t xml:space="preserve">например </w:t>
      </w:r>
      <w:r>
        <w:rPr>
          <w:rStyle w:val="12"/>
          <w:b/>
          <w:bCs/>
          <w:color w:val="000000"/>
          <w:lang w:val="en-US" w:eastAsia="en-US"/>
        </w:rPr>
        <w:t>estar</w:t>
      </w:r>
      <w:r w:rsidRPr="000B5CC4">
        <w:rPr>
          <w:rStyle w:val="12"/>
          <w:b/>
          <w:bCs/>
          <w:color w:val="000000"/>
          <w:lang w:eastAsia="en-US"/>
        </w:rPr>
        <w:t>/</w:t>
      </w:r>
      <w:r>
        <w:rPr>
          <w:rStyle w:val="12"/>
          <w:b/>
          <w:bCs/>
          <w:color w:val="000000"/>
          <w:lang w:val="en-US" w:eastAsia="en-US"/>
        </w:rPr>
        <w:t>estoy</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casa</w:t>
      </w:r>
      <w:r w:rsidRPr="000B5CC4">
        <w:rPr>
          <w:rStyle w:val="12"/>
          <w:b/>
          <w:bCs/>
          <w:color w:val="000000"/>
          <w:lang w:eastAsia="en-US"/>
        </w:rPr>
        <w:t xml:space="preserve">, </w:t>
      </w:r>
      <w:r>
        <w:rPr>
          <w:rStyle w:val="12"/>
          <w:b/>
          <w:bCs/>
          <w:color w:val="000000"/>
          <w:lang w:val="en-US" w:eastAsia="en-US"/>
        </w:rPr>
        <w:t>tener</w:t>
      </w:r>
      <w:r w:rsidRPr="000B5CC4">
        <w:rPr>
          <w:rStyle w:val="12"/>
          <w:b/>
          <w:bCs/>
          <w:color w:val="000000"/>
          <w:lang w:eastAsia="en-US"/>
        </w:rPr>
        <w:t>/</w:t>
      </w:r>
      <w:r>
        <w:rPr>
          <w:rStyle w:val="12"/>
          <w:b/>
          <w:bCs/>
          <w:color w:val="000000"/>
          <w:lang w:val="en-US" w:eastAsia="en-US"/>
        </w:rPr>
        <w:t>tengo</w:t>
      </w:r>
      <w:r w:rsidRPr="000B5CC4">
        <w:rPr>
          <w:rStyle w:val="12"/>
          <w:b/>
          <w:bCs/>
          <w:color w:val="000000"/>
          <w:lang w:eastAsia="en-US"/>
        </w:rPr>
        <w:t xml:space="preserve"> </w:t>
      </w:r>
      <w:r>
        <w:rPr>
          <w:rStyle w:val="12"/>
          <w:b/>
          <w:bCs/>
          <w:color w:val="000000"/>
          <w:lang w:val="en-US" w:eastAsia="en-US"/>
        </w:rPr>
        <w:t>nueve</w:t>
      </w:r>
      <w:r w:rsidRPr="000B5CC4">
        <w:rPr>
          <w:rStyle w:val="12"/>
          <w:b/>
          <w:bCs/>
          <w:color w:val="000000"/>
          <w:lang w:eastAsia="en-US"/>
        </w:rPr>
        <w:t xml:space="preserve"> </w:t>
      </w:r>
      <w:r>
        <w:rPr>
          <w:rStyle w:val="12"/>
          <w:b/>
          <w:bCs/>
          <w:color w:val="000000"/>
          <w:lang w:val="en-US" w:eastAsia="en-US"/>
        </w:rPr>
        <w:t>anos</w:t>
      </w:r>
      <w:r w:rsidRPr="000B5CC4">
        <w:rPr>
          <w:rStyle w:val="12"/>
          <w:b/>
          <w:bCs/>
          <w:color w:val="000000"/>
          <w:lang w:eastAsia="en-US"/>
        </w:rPr>
        <w:t xml:space="preserve">, </w:t>
      </w:r>
      <w:r>
        <w:rPr>
          <w:rStyle w:val="12"/>
          <w:b/>
          <w:bCs/>
          <w:color w:val="000000"/>
          <w:lang w:val="en-US" w:eastAsia="en-US"/>
        </w:rPr>
        <w:t>jugar</w:t>
      </w:r>
      <w:r w:rsidRPr="000B5CC4">
        <w:rPr>
          <w:rStyle w:val="12"/>
          <w:b/>
          <w:bCs/>
          <w:color w:val="000000"/>
          <w:lang w:eastAsia="en-US"/>
        </w:rPr>
        <w:t xml:space="preserve">/ </w:t>
      </w:r>
      <w:r>
        <w:rPr>
          <w:rStyle w:val="12"/>
          <w:b/>
          <w:bCs/>
          <w:color w:val="000000"/>
          <w:lang w:val="en-US" w:eastAsia="en-US"/>
        </w:rPr>
        <w:t>juego</w:t>
      </w:r>
      <w:r w:rsidRPr="000B5CC4">
        <w:rPr>
          <w:rStyle w:val="12"/>
          <w:b/>
          <w:bCs/>
          <w:color w:val="000000"/>
          <w:lang w:eastAsia="en-US"/>
        </w:rPr>
        <w:t xml:space="preserve"> </w:t>
      </w:r>
      <w:r>
        <w:rPr>
          <w:rStyle w:val="12"/>
          <w:b/>
          <w:bCs/>
          <w:color w:val="000000"/>
          <w:lang w:val="en-US" w:eastAsia="en-US"/>
        </w:rPr>
        <w:t>con</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balon</w:t>
      </w:r>
      <w:r w:rsidRPr="000B5CC4">
        <w:rPr>
          <w:rStyle w:val="12"/>
          <w:b/>
          <w:bCs/>
          <w:color w:val="000000"/>
          <w:lang w:eastAsia="en-US"/>
        </w:rPr>
        <w:t xml:space="preserve">, </w:t>
      </w:r>
      <w:r>
        <w:rPr>
          <w:rStyle w:val="12"/>
          <w:b/>
          <w:bCs/>
          <w:color w:val="000000"/>
        </w:rPr>
        <w:t xml:space="preserve">и наиболее распространённых регулярных глаголов, например </w:t>
      </w:r>
      <w:r>
        <w:rPr>
          <w:rStyle w:val="12"/>
          <w:b/>
          <w:bCs/>
          <w:color w:val="000000"/>
          <w:lang w:val="en-US" w:eastAsia="en-US"/>
        </w:rPr>
        <w:t>estudiar</w:t>
      </w:r>
      <w:r w:rsidRPr="000B5CC4">
        <w:rPr>
          <w:rStyle w:val="12"/>
          <w:b/>
          <w:bCs/>
          <w:color w:val="000000"/>
          <w:lang w:eastAsia="en-US"/>
        </w:rPr>
        <w:t>/</w:t>
      </w:r>
      <w:r>
        <w:rPr>
          <w:rStyle w:val="12"/>
          <w:b/>
          <w:bCs/>
          <w:color w:val="000000"/>
          <w:lang w:val="en-US" w:eastAsia="en-US"/>
        </w:rPr>
        <w:t>estudio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colegio</w:t>
      </w:r>
      <w:r w:rsidRPr="000B5CC4">
        <w:rPr>
          <w:rStyle w:val="12"/>
          <w:b/>
          <w:bCs/>
          <w:color w:val="000000"/>
          <w:lang w:eastAsia="en-US"/>
        </w:rPr>
        <w:t xml:space="preserve">, </w:t>
      </w:r>
      <w:r>
        <w:rPr>
          <w:rStyle w:val="12"/>
          <w:b/>
          <w:bCs/>
          <w:color w:val="000000"/>
          <w:lang w:val="en-US" w:eastAsia="en-US"/>
        </w:rPr>
        <w:t>comer</w:t>
      </w:r>
      <w:r w:rsidRPr="000B5CC4">
        <w:rPr>
          <w:rStyle w:val="12"/>
          <w:b/>
          <w:bCs/>
          <w:color w:val="000000"/>
          <w:lang w:eastAsia="en-US"/>
        </w:rPr>
        <w:t xml:space="preserve">/ </w:t>
      </w:r>
      <w:r>
        <w:rPr>
          <w:rStyle w:val="12"/>
          <w:b/>
          <w:bCs/>
          <w:color w:val="000000"/>
          <w:lang w:val="en-US" w:eastAsia="en-US"/>
        </w:rPr>
        <w:t>como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casa</w:t>
      </w:r>
      <w:r w:rsidRPr="000B5CC4">
        <w:rPr>
          <w:rStyle w:val="12"/>
          <w:b/>
          <w:bCs/>
          <w:color w:val="000000"/>
          <w:lang w:eastAsia="en-US"/>
        </w:rPr>
        <w:t xml:space="preserve">, </w:t>
      </w:r>
      <w:r>
        <w:rPr>
          <w:rStyle w:val="12"/>
          <w:b/>
          <w:bCs/>
          <w:color w:val="000000"/>
          <w:lang w:val="en-US" w:eastAsia="en-US"/>
        </w:rPr>
        <w:t>vivir</w:t>
      </w:r>
      <w:r w:rsidRPr="000B5CC4">
        <w:rPr>
          <w:rStyle w:val="12"/>
          <w:b/>
          <w:bCs/>
          <w:color w:val="000000"/>
          <w:lang w:eastAsia="en-US"/>
        </w:rPr>
        <w:t>/</w:t>
      </w:r>
      <w:r>
        <w:rPr>
          <w:rStyle w:val="12"/>
          <w:b/>
          <w:bCs/>
          <w:color w:val="000000"/>
          <w:lang w:val="en-US" w:eastAsia="en-US"/>
        </w:rPr>
        <w:t>vivo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Moscu</w:t>
      </w:r>
      <w:r w:rsidRPr="000B5CC4">
        <w:rPr>
          <w:rStyle w:val="12"/>
          <w:b/>
          <w:bCs/>
          <w:color w:val="000000"/>
          <w:lang w:eastAsia="en-US"/>
        </w:rPr>
        <w:t xml:space="preserve"> </w:t>
      </w:r>
      <w:r>
        <w:rPr>
          <w:rStyle w:val="12"/>
          <w:b/>
          <w:bCs/>
          <w:color w:val="000000"/>
        </w:rPr>
        <w:t>в утвердительных, вопро</w:t>
      </w:r>
      <w:r>
        <w:rPr>
          <w:rStyle w:val="12"/>
          <w:b/>
          <w:bCs/>
          <w:color w:val="000000"/>
        </w:rPr>
        <w:softHyphen/>
        <w:t>сительных (общий и специальный вопросы) и отрицатель</w:t>
      </w:r>
      <w:r>
        <w:rPr>
          <w:rStyle w:val="12"/>
          <w:b/>
          <w:bCs/>
          <w:color w:val="000000"/>
        </w:rPr>
        <w:softHyphen/>
        <w:t>ных предложениях.</w:t>
      </w:r>
    </w:p>
    <w:p w:rsidR="00D45411" w:rsidRDefault="00D45411">
      <w:pPr>
        <w:pStyle w:val="a6"/>
        <w:framePr w:w="6350" w:h="10095" w:hRule="exact" w:wrap="around" w:vAnchor="page" w:hAnchor="page" w:x="2783" w:y="3389"/>
        <w:shd w:val="clear" w:color="auto" w:fill="auto"/>
        <w:spacing w:line="240" w:lineRule="exact"/>
        <w:ind w:left="20" w:right="20" w:firstLine="220"/>
      </w:pPr>
      <w:r>
        <w:rPr>
          <w:rStyle w:val="12"/>
          <w:b/>
          <w:bCs/>
          <w:color w:val="000000"/>
        </w:rPr>
        <w:t xml:space="preserve">Глагольная конструкция </w:t>
      </w:r>
      <w:r>
        <w:rPr>
          <w:rStyle w:val="12"/>
          <w:b/>
          <w:bCs/>
          <w:color w:val="000000"/>
          <w:lang w:val="en-US" w:eastAsia="en-US"/>
        </w:rPr>
        <w:t>ir</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infinitivo</w:t>
      </w:r>
      <w:r w:rsidRPr="000B5CC4">
        <w:rPr>
          <w:rStyle w:val="12"/>
          <w:b/>
          <w:bCs/>
          <w:color w:val="000000"/>
          <w:lang w:eastAsia="en-US"/>
        </w:rPr>
        <w:t xml:space="preserve"> </w:t>
      </w:r>
      <w:r>
        <w:rPr>
          <w:rStyle w:val="12"/>
          <w:b/>
          <w:bCs/>
          <w:color w:val="000000"/>
        </w:rPr>
        <w:t>для выражения намерения выполнить действие и планирования действий.</w:t>
      </w:r>
    </w:p>
    <w:p w:rsidR="00D45411" w:rsidRDefault="00D45411">
      <w:pPr>
        <w:pStyle w:val="a5"/>
        <w:framePr w:wrap="around" w:vAnchor="page" w:hAnchor="page" w:x="2774" w:y="13906"/>
        <w:shd w:val="clear" w:color="auto" w:fill="auto"/>
        <w:spacing w:line="130" w:lineRule="exact"/>
        <w:ind w:left="20"/>
      </w:pPr>
      <w:r>
        <w:rPr>
          <w:rStyle w:val="0pt4"/>
          <w:color w:val="000000"/>
        </w:rPr>
        <w:t>190</w:t>
      </w:r>
    </w:p>
    <w:p w:rsidR="00D45411" w:rsidRDefault="00D45411">
      <w:pPr>
        <w:pStyle w:val="a5"/>
        <w:framePr w:wrap="around" w:vAnchor="page" w:hAnchor="page" w:x="6686" w:y="13892"/>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lastRenderedPageBreak/>
        <w:t xml:space="preserve">Модальный глагол </w:t>
      </w:r>
      <w:r>
        <w:rPr>
          <w:rStyle w:val="12"/>
          <w:b/>
          <w:bCs/>
          <w:color w:val="000000"/>
          <w:lang w:val="en-US" w:eastAsia="en-US"/>
        </w:rPr>
        <w:t>poder</w:t>
      </w:r>
      <w:r w:rsidRPr="000B5CC4">
        <w:rPr>
          <w:rStyle w:val="12"/>
          <w:b/>
          <w:bCs/>
          <w:color w:val="000000"/>
          <w:lang w:eastAsia="en-US"/>
        </w:rPr>
        <w:t xml:space="preserve"> </w:t>
      </w:r>
      <w:r>
        <w:rPr>
          <w:rStyle w:val="12"/>
          <w:b/>
          <w:bCs/>
          <w:color w:val="000000"/>
        </w:rPr>
        <w:t xml:space="preserve">для получения разрешения </w:t>
      </w:r>
      <w:r>
        <w:rPr>
          <w:rStyle w:val="12"/>
          <w:b/>
          <w:bCs/>
          <w:color w:val="000000"/>
          <w:lang w:val="en-US" w:eastAsia="en-US"/>
        </w:rPr>
        <w:t>iPuedo</w:t>
      </w:r>
      <w:r w:rsidRPr="000B5CC4">
        <w:rPr>
          <w:rStyle w:val="12"/>
          <w:b/>
          <w:bCs/>
          <w:color w:val="000000"/>
          <w:lang w:eastAsia="en-US"/>
        </w:rPr>
        <w:t xml:space="preserve"> </w:t>
      </w:r>
      <w:r>
        <w:rPr>
          <w:rStyle w:val="12"/>
          <w:b/>
          <w:bCs/>
          <w:color w:val="000000"/>
          <w:lang w:val="en-US" w:eastAsia="en-US"/>
        </w:rPr>
        <w:t>entrar</w:t>
      </w:r>
      <w:r w:rsidRPr="000B5CC4">
        <w:rPr>
          <w:rStyle w:val="12"/>
          <w:b/>
          <w:bCs/>
          <w:color w:val="000000"/>
          <w:lang w:eastAsia="en-US"/>
        </w:rPr>
        <w:t>?</w:t>
      </w:r>
    </w:p>
    <w:p w:rsidR="00D45411" w:rsidRDefault="00D45411">
      <w:pPr>
        <w:pStyle w:val="a6"/>
        <w:framePr w:w="6346" w:h="10138" w:hRule="exact" w:wrap="around" w:vAnchor="page" w:hAnchor="page" w:x="2786" w:y="3384"/>
        <w:shd w:val="clear" w:color="auto" w:fill="auto"/>
        <w:spacing w:line="240" w:lineRule="exact"/>
        <w:ind w:firstLine="220"/>
      </w:pPr>
      <w:r>
        <w:rPr>
          <w:rStyle w:val="12"/>
          <w:b/>
          <w:bCs/>
          <w:color w:val="000000"/>
        </w:rPr>
        <w:t xml:space="preserve">Глагол </w:t>
      </w:r>
      <w:r>
        <w:rPr>
          <w:rStyle w:val="12"/>
          <w:b/>
          <w:bCs/>
          <w:color w:val="000000"/>
          <w:lang w:val="en-US" w:eastAsia="en-US"/>
        </w:rPr>
        <w:t>saber</w:t>
      </w:r>
      <w:r w:rsidRPr="000B5CC4">
        <w:rPr>
          <w:rStyle w:val="12"/>
          <w:b/>
          <w:bCs/>
          <w:color w:val="000000"/>
          <w:lang w:eastAsia="en-US"/>
        </w:rPr>
        <w:t xml:space="preserve"> </w:t>
      </w:r>
      <w:r>
        <w:rPr>
          <w:rStyle w:val="12"/>
          <w:b/>
          <w:bCs/>
          <w:color w:val="000000"/>
        </w:rPr>
        <w:t xml:space="preserve">для выражения умения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53"/>
          <w:b/>
          <w:bCs/>
          <w:color w:val="000000"/>
          <w:lang w:val="en-US" w:eastAsia="en-US"/>
        </w:rPr>
        <w:t>se</w:t>
      </w:r>
      <w:r w:rsidRPr="000B5CC4">
        <w:rPr>
          <w:rStyle w:val="53"/>
          <w:b/>
          <w:bCs/>
          <w:color w:val="000000"/>
          <w:lang w:eastAsia="en-US"/>
        </w:rPr>
        <w:t xml:space="preserve"> </w:t>
      </w:r>
      <w:r>
        <w:rPr>
          <w:rStyle w:val="53"/>
          <w:b/>
          <w:bCs/>
          <w:color w:val="000000"/>
          <w:lang w:val="en-US" w:eastAsia="en-US"/>
        </w:rPr>
        <w:t>tocar</w:t>
      </w:r>
      <w:r w:rsidRPr="000B5CC4">
        <w:rPr>
          <w:rStyle w:val="53"/>
          <w:b/>
          <w:bCs/>
          <w:color w:val="000000"/>
          <w:lang w:eastAsia="en-US"/>
        </w:rPr>
        <w:t xml:space="preserve"> </w:t>
      </w:r>
      <w:r>
        <w:rPr>
          <w:rStyle w:val="53"/>
          <w:b/>
          <w:bCs/>
          <w:color w:val="000000"/>
          <w:lang w:val="en-US" w:eastAsia="en-US"/>
        </w:rPr>
        <w:t>el</w:t>
      </w:r>
      <w:r w:rsidRPr="000B5CC4">
        <w:rPr>
          <w:rStyle w:val="53"/>
          <w:b/>
          <w:bCs/>
          <w:color w:val="000000"/>
          <w:lang w:eastAsia="en-US"/>
        </w:rPr>
        <w:t xml:space="preserve"> </w:t>
      </w:r>
      <w:r>
        <w:rPr>
          <w:rStyle w:val="53"/>
          <w:b/>
          <w:bCs/>
          <w:color w:val="000000"/>
          <w:lang w:val="en-US" w:eastAsia="en-US"/>
        </w:rPr>
        <w:t>piano</w:t>
      </w:r>
      <w:r w:rsidRPr="000B5CC4">
        <w:rPr>
          <w:rStyle w:val="53"/>
          <w:b/>
          <w:bCs/>
          <w:color w:val="000000"/>
          <w:lang w:eastAsia="en-US"/>
        </w:rPr>
        <w:t>).</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Неопределённый артикль, определённый артикль и отсут</w:t>
      </w:r>
      <w:r>
        <w:rPr>
          <w:rStyle w:val="12"/>
          <w:b/>
          <w:bCs/>
          <w:color w:val="000000"/>
        </w:rPr>
        <w:softHyphen/>
        <w:t>ствие артикля перед существительными (наиболее распро</w:t>
      </w:r>
      <w:r>
        <w:rPr>
          <w:rStyle w:val="12"/>
          <w:b/>
          <w:bCs/>
          <w:color w:val="000000"/>
        </w:rPr>
        <w:softHyphen/>
        <w:t>странённые случаи употребления).</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Грамматический род существительных (наиболее распро</w:t>
      </w:r>
      <w:r>
        <w:rPr>
          <w:rStyle w:val="12"/>
          <w:b/>
          <w:bCs/>
          <w:color w:val="000000"/>
        </w:rPr>
        <w:softHyphen/>
        <w:t xml:space="preserve">странённые случаи и исключения): </w:t>
      </w:r>
      <w:r>
        <w:rPr>
          <w:rStyle w:val="12"/>
          <w:b/>
          <w:bCs/>
          <w:color w:val="000000"/>
          <w:lang w:val="en-US" w:eastAsia="en-US"/>
        </w:rPr>
        <w:t>alumno</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director</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mano</w:t>
      </w:r>
      <w:r w:rsidRPr="000B5CC4">
        <w:rPr>
          <w:rStyle w:val="12"/>
          <w:b/>
          <w:bCs/>
          <w:color w:val="000000"/>
          <w:lang w:eastAsia="en-US"/>
        </w:rPr>
        <w:t>,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dia</w:t>
      </w:r>
      <w:r w:rsidRPr="000B5CC4">
        <w:rPr>
          <w:rStyle w:val="12"/>
          <w:b/>
          <w:bCs/>
          <w:color w:val="000000"/>
          <w:lang w:eastAsia="en-US"/>
        </w:rPr>
        <w:t>.</w:t>
      </w:r>
    </w:p>
    <w:p w:rsidR="00D45411" w:rsidRDefault="00D45411">
      <w:pPr>
        <w:pStyle w:val="a6"/>
        <w:framePr w:w="6346" w:h="10138" w:hRule="exact" w:wrap="around" w:vAnchor="page" w:hAnchor="page" w:x="2786" w:y="3384"/>
        <w:shd w:val="clear" w:color="auto" w:fill="auto"/>
        <w:tabs>
          <w:tab w:val="left" w:pos="1714"/>
        </w:tabs>
        <w:spacing w:line="240" w:lineRule="exact"/>
        <w:ind w:right="20" w:firstLine="220"/>
      </w:pPr>
      <w:r>
        <w:rPr>
          <w:rStyle w:val="12"/>
          <w:b/>
          <w:bCs/>
          <w:color w:val="000000"/>
        </w:rPr>
        <w:t>Множественное число существительных, образованное по правилу, и исключения (наиболее распространённые случаи употребления):</w:t>
      </w:r>
      <w:r>
        <w:rPr>
          <w:rStyle w:val="12"/>
          <w:b/>
          <w:bCs/>
          <w:color w:val="000000"/>
        </w:rPr>
        <w:tab/>
      </w:r>
      <w:r>
        <w:rPr>
          <w:rStyle w:val="12"/>
          <w:b/>
          <w:bCs/>
          <w:color w:val="000000"/>
          <w:lang w:val="en-US" w:eastAsia="en-US"/>
        </w:rPr>
        <w:t>alumno</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 </w:t>
      </w:r>
      <w:r>
        <w:rPr>
          <w:rStyle w:val="12"/>
          <w:b/>
          <w:bCs/>
          <w:color w:val="000000"/>
          <w:lang w:val="en-US" w:eastAsia="en-US"/>
        </w:rPr>
        <w:t>alumnos</w:t>
      </w:r>
      <w:r w:rsidRPr="000B5CC4">
        <w:rPr>
          <w:rStyle w:val="12"/>
          <w:b/>
          <w:bCs/>
          <w:color w:val="000000"/>
          <w:lang w:eastAsia="en-US"/>
        </w:rPr>
        <w:t>/</w:t>
      </w:r>
      <w:r>
        <w:rPr>
          <w:rStyle w:val="12"/>
          <w:b/>
          <w:bCs/>
          <w:color w:val="000000"/>
          <w:lang w:val="en-US" w:eastAsia="en-US"/>
        </w:rPr>
        <w:t>as</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lunes</w:t>
      </w:r>
      <w:r w:rsidRPr="000B5CC4">
        <w:rPr>
          <w:rStyle w:val="12"/>
          <w:b/>
          <w:bCs/>
          <w:color w:val="000000"/>
          <w:lang w:eastAsia="en-US"/>
        </w:rPr>
        <w:t xml:space="preserve"> — </w:t>
      </w:r>
      <w:r>
        <w:rPr>
          <w:rStyle w:val="12"/>
          <w:b/>
          <w:bCs/>
          <w:color w:val="000000"/>
          <w:lang w:val="en-US" w:eastAsia="en-US"/>
        </w:rPr>
        <w:t>los</w:t>
      </w:r>
    </w:p>
    <w:p w:rsidR="00D45411" w:rsidRDefault="00D45411">
      <w:pPr>
        <w:pStyle w:val="a6"/>
        <w:framePr w:w="6346" w:h="10138" w:hRule="exact" w:wrap="around" w:vAnchor="page" w:hAnchor="page" w:x="2786" w:y="3384"/>
        <w:shd w:val="clear" w:color="auto" w:fill="auto"/>
        <w:spacing w:line="240" w:lineRule="exact"/>
        <w:ind w:firstLine="0"/>
        <w:jc w:val="left"/>
      </w:pPr>
      <w:r>
        <w:rPr>
          <w:rStyle w:val="12"/>
          <w:b/>
          <w:bCs/>
          <w:color w:val="000000"/>
          <w:lang w:val="en-US" w:eastAsia="en-US"/>
        </w:rPr>
        <w:t>lunes</w:t>
      </w:r>
      <w:r w:rsidRPr="000B5CC4">
        <w:rPr>
          <w:rStyle w:val="12"/>
          <w:b/>
          <w:bCs/>
          <w:color w:val="000000"/>
          <w:lang w:eastAsia="en-US"/>
        </w:rPr>
        <w:t>.</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 xml:space="preserve">Личные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tu</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ella</w:t>
      </w:r>
      <w:r w:rsidRPr="000B5CC4">
        <w:rPr>
          <w:rStyle w:val="12"/>
          <w:b/>
          <w:bCs/>
          <w:color w:val="000000"/>
          <w:lang w:eastAsia="en-US"/>
        </w:rPr>
        <w:t xml:space="preserve">, </w:t>
      </w:r>
      <w:r>
        <w:rPr>
          <w:rStyle w:val="12"/>
          <w:b/>
          <w:bCs/>
          <w:color w:val="000000"/>
          <w:lang w:val="en-US" w:eastAsia="en-US"/>
        </w:rPr>
        <w:t>usted</w:t>
      </w:r>
      <w:r w:rsidRPr="000B5CC4">
        <w:rPr>
          <w:rStyle w:val="12"/>
          <w:b/>
          <w:bCs/>
          <w:color w:val="000000"/>
          <w:lang w:eastAsia="en-US"/>
        </w:rPr>
        <w:t xml:space="preserve">, </w:t>
      </w:r>
      <w:r>
        <w:rPr>
          <w:rStyle w:val="12"/>
          <w:b/>
          <w:bCs/>
          <w:color w:val="000000"/>
          <w:lang w:val="en-US" w:eastAsia="en-US"/>
        </w:rPr>
        <w:t>nosotros</w:t>
      </w:r>
      <w:r w:rsidRPr="000B5CC4">
        <w:rPr>
          <w:rStyle w:val="12"/>
          <w:b/>
          <w:bCs/>
          <w:color w:val="000000"/>
          <w:lang w:eastAsia="en-US"/>
        </w:rPr>
        <w:t>/</w:t>
      </w:r>
      <w:r>
        <w:rPr>
          <w:rStyle w:val="12"/>
          <w:b/>
          <w:bCs/>
          <w:color w:val="000000"/>
          <w:lang w:val="en-US" w:eastAsia="en-US"/>
        </w:rPr>
        <w:t>nosotras</w:t>
      </w:r>
      <w:r w:rsidRPr="000B5CC4">
        <w:rPr>
          <w:rStyle w:val="12"/>
          <w:b/>
          <w:bCs/>
          <w:color w:val="000000"/>
          <w:lang w:eastAsia="en-US"/>
        </w:rPr>
        <w:t xml:space="preserve">, </w:t>
      </w:r>
      <w:r>
        <w:rPr>
          <w:rStyle w:val="12"/>
          <w:b/>
          <w:bCs/>
          <w:color w:val="000000"/>
          <w:lang w:val="en-US" w:eastAsia="en-US"/>
        </w:rPr>
        <w:t>vosotros</w:t>
      </w:r>
      <w:r w:rsidRPr="000B5CC4">
        <w:rPr>
          <w:rStyle w:val="12"/>
          <w:b/>
          <w:bCs/>
          <w:color w:val="000000"/>
          <w:lang w:eastAsia="en-US"/>
        </w:rPr>
        <w:t xml:space="preserve">/ </w:t>
      </w:r>
      <w:r>
        <w:rPr>
          <w:rStyle w:val="12"/>
          <w:b/>
          <w:bCs/>
          <w:color w:val="000000"/>
          <w:lang w:val="en-US" w:eastAsia="en-US"/>
        </w:rPr>
        <w:t>vosotras</w:t>
      </w:r>
      <w:r w:rsidRPr="000B5CC4">
        <w:rPr>
          <w:rStyle w:val="12"/>
          <w:b/>
          <w:bCs/>
          <w:color w:val="000000"/>
          <w:lang w:eastAsia="en-US"/>
        </w:rPr>
        <w:t xml:space="preserve">, </w:t>
      </w:r>
      <w:r>
        <w:rPr>
          <w:rStyle w:val="12"/>
          <w:b/>
          <w:bCs/>
          <w:color w:val="000000"/>
          <w:lang w:val="en-US" w:eastAsia="en-US"/>
        </w:rPr>
        <w:t>ellos</w:t>
      </w:r>
      <w:r w:rsidRPr="000B5CC4">
        <w:rPr>
          <w:rStyle w:val="12"/>
          <w:b/>
          <w:bCs/>
          <w:color w:val="000000"/>
          <w:lang w:eastAsia="en-US"/>
        </w:rPr>
        <w:t xml:space="preserve">, </w:t>
      </w:r>
      <w:r>
        <w:rPr>
          <w:rStyle w:val="12"/>
          <w:b/>
          <w:bCs/>
          <w:color w:val="000000"/>
          <w:lang w:val="en-US" w:eastAsia="en-US"/>
        </w:rPr>
        <w:t>ellas</w:t>
      </w:r>
      <w:r w:rsidRPr="000B5CC4">
        <w:rPr>
          <w:rStyle w:val="12"/>
          <w:b/>
          <w:bCs/>
          <w:color w:val="000000"/>
          <w:lang w:eastAsia="en-US"/>
        </w:rPr>
        <w:t xml:space="preserve">, </w:t>
      </w:r>
      <w:r>
        <w:rPr>
          <w:rStyle w:val="12"/>
          <w:b/>
          <w:bCs/>
          <w:color w:val="000000"/>
          <w:lang w:val="en-US" w:eastAsia="en-US"/>
        </w:rPr>
        <w:t>ustedes</w:t>
      </w:r>
      <w:r w:rsidRPr="000B5CC4">
        <w:rPr>
          <w:rStyle w:val="12"/>
          <w:b/>
          <w:bCs/>
          <w:color w:val="000000"/>
          <w:lang w:eastAsia="en-US"/>
        </w:rPr>
        <w:t xml:space="preserve">) </w:t>
      </w:r>
      <w:r>
        <w:rPr>
          <w:rStyle w:val="12"/>
          <w:b/>
          <w:bCs/>
          <w:color w:val="000000"/>
        </w:rPr>
        <w:t>и притяжательные местоиме</w:t>
      </w:r>
      <w:r>
        <w:rPr>
          <w:rStyle w:val="12"/>
          <w:b/>
          <w:bCs/>
          <w:color w:val="000000"/>
        </w:rPr>
        <w:softHyphen/>
        <w:t xml:space="preserve">ния (формы </w:t>
      </w:r>
      <w:r>
        <w:rPr>
          <w:rStyle w:val="12"/>
          <w:b/>
          <w:bCs/>
          <w:color w:val="000000"/>
          <w:lang w:val="en-US" w:eastAsia="en-US"/>
        </w:rPr>
        <w:t>mi</w:t>
      </w:r>
      <w:r w:rsidRPr="000B5CC4">
        <w:rPr>
          <w:rStyle w:val="12"/>
          <w:b/>
          <w:bCs/>
          <w:color w:val="000000"/>
          <w:lang w:eastAsia="en-US"/>
        </w:rPr>
        <w:t xml:space="preserve">, </w:t>
      </w:r>
      <w:r>
        <w:rPr>
          <w:rStyle w:val="12"/>
          <w:b/>
          <w:bCs/>
          <w:color w:val="000000"/>
          <w:lang w:val="en-US" w:eastAsia="en-US"/>
        </w:rPr>
        <w:t>mis</w:t>
      </w:r>
      <w:r w:rsidRPr="000B5CC4">
        <w:rPr>
          <w:rStyle w:val="12"/>
          <w:b/>
          <w:bCs/>
          <w:color w:val="000000"/>
          <w:lang w:eastAsia="en-US"/>
        </w:rPr>
        <w:t xml:space="preserve">, </w:t>
      </w:r>
      <w:r>
        <w:rPr>
          <w:rStyle w:val="12"/>
          <w:b/>
          <w:bCs/>
          <w:color w:val="000000"/>
          <w:lang w:val="en-US" w:eastAsia="en-US"/>
        </w:rPr>
        <w:t>tu</w:t>
      </w:r>
      <w:r w:rsidRPr="000B5CC4">
        <w:rPr>
          <w:rStyle w:val="12"/>
          <w:b/>
          <w:bCs/>
          <w:color w:val="000000"/>
          <w:lang w:eastAsia="en-US"/>
        </w:rPr>
        <w:t xml:space="preserve">, </w:t>
      </w:r>
      <w:r>
        <w:rPr>
          <w:rStyle w:val="12"/>
          <w:b/>
          <w:bCs/>
          <w:color w:val="000000"/>
          <w:lang w:val="en-US" w:eastAsia="en-US"/>
        </w:rPr>
        <w:t>tus</w:t>
      </w:r>
      <w:r w:rsidRPr="000B5CC4">
        <w:rPr>
          <w:rStyle w:val="12"/>
          <w:b/>
          <w:bCs/>
          <w:color w:val="000000"/>
          <w:lang w:eastAsia="en-US"/>
        </w:rPr>
        <w:t xml:space="preserve">, </w:t>
      </w:r>
      <w:r>
        <w:rPr>
          <w:rStyle w:val="12"/>
          <w:b/>
          <w:bCs/>
          <w:color w:val="000000"/>
          <w:lang w:val="en-US" w:eastAsia="en-US"/>
        </w:rPr>
        <w:t>su</w:t>
      </w:r>
      <w:r w:rsidRPr="000B5CC4">
        <w:rPr>
          <w:rStyle w:val="12"/>
          <w:b/>
          <w:bCs/>
          <w:color w:val="000000"/>
          <w:lang w:eastAsia="en-US"/>
        </w:rPr>
        <w:t xml:space="preserve">, </w:t>
      </w:r>
      <w:r>
        <w:rPr>
          <w:rStyle w:val="12"/>
          <w:b/>
          <w:bCs/>
          <w:color w:val="000000"/>
          <w:lang w:val="en-US" w:eastAsia="en-US"/>
        </w:rPr>
        <w:t>sus</w:t>
      </w:r>
      <w:r w:rsidRPr="000B5CC4">
        <w:rPr>
          <w:rStyle w:val="12"/>
          <w:b/>
          <w:bCs/>
          <w:color w:val="000000"/>
          <w:lang w:eastAsia="en-US"/>
        </w:rPr>
        <w:t>).</w:t>
      </w:r>
    </w:p>
    <w:p w:rsidR="00D45411" w:rsidRDefault="00D45411">
      <w:pPr>
        <w:pStyle w:val="a6"/>
        <w:framePr w:w="6346" w:h="10138" w:hRule="exact" w:wrap="around" w:vAnchor="page" w:hAnchor="page" w:x="2786" w:y="3384"/>
        <w:shd w:val="clear" w:color="auto" w:fill="auto"/>
        <w:spacing w:line="240" w:lineRule="exact"/>
        <w:ind w:firstLine="220"/>
      </w:pPr>
      <w:r>
        <w:rPr>
          <w:rStyle w:val="12"/>
          <w:b/>
          <w:bCs/>
          <w:color w:val="000000"/>
        </w:rPr>
        <w:t xml:space="preserve">Указательные местоимения </w:t>
      </w:r>
      <w:r>
        <w:rPr>
          <w:rStyle w:val="12"/>
          <w:b/>
          <w:bCs/>
          <w:color w:val="000000"/>
          <w:lang w:val="en-US" w:eastAsia="en-US"/>
        </w:rPr>
        <w:t>este</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estos</w:t>
      </w:r>
      <w:r w:rsidRPr="000B5CC4">
        <w:rPr>
          <w:rStyle w:val="12"/>
          <w:b/>
          <w:bCs/>
          <w:color w:val="000000"/>
          <w:lang w:eastAsia="en-US"/>
        </w:rPr>
        <w:t>/</w:t>
      </w:r>
      <w:r>
        <w:rPr>
          <w:rStyle w:val="12"/>
          <w:b/>
          <w:bCs/>
          <w:color w:val="000000"/>
          <w:lang w:val="en-US" w:eastAsia="en-US"/>
        </w:rPr>
        <w:t>estas</w:t>
      </w:r>
      <w:r w:rsidRPr="000B5CC4">
        <w:rPr>
          <w:rStyle w:val="12"/>
          <w:b/>
          <w:bCs/>
          <w:color w:val="000000"/>
          <w:lang w:eastAsia="en-US"/>
        </w:rPr>
        <w:t xml:space="preserve">; </w:t>
      </w:r>
      <w:r>
        <w:rPr>
          <w:rStyle w:val="53"/>
          <w:b/>
          <w:bCs/>
          <w:color w:val="000000"/>
          <w:lang w:val="en-US" w:eastAsia="en-US"/>
        </w:rPr>
        <w:t>aquel</w:t>
      </w:r>
      <w:r w:rsidRPr="000B5CC4">
        <w:rPr>
          <w:rStyle w:val="53"/>
          <w:b/>
          <w:bCs/>
          <w:color w:val="000000"/>
          <w:lang w:eastAsia="en-US"/>
        </w:rPr>
        <w:t>/</w:t>
      </w:r>
      <w:r>
        <w:rPr>
          <w:rStyle w:val="53"/>
          <w:b/>
          <w:bCs/>
          <w:color w:val="000000"/>
          <w:lang w:val="en-US" w:eastAsia="en-US"/>
        </w:rPr>
        <w:t>aquella</w:t>
      </w:r>
      <w:r w:rsidRPr="000B5CC4">
        <w:rPr>
          <w:rStyle w:val="53"/>
          <w:b/>
          <w:bCs/>
          <w:color w:val="000000"/>
          <w:lang w:eastAsia="en-US"/>
        </w:rPr>
        <w:t>.</w:t>
      </w:r>
    </w:p>
    <w:p w:rsidR="00D45411" w:rsidRPr="000B5CC4" w:rsidRDefault="00D45411">
      <w:pPr>
        <w:pStyle w:val="a6"/>
        <w:framePr w:w="6346" w:h="10138" w:hRule="exact" w:wrap="around" w:vAnchor="page" w:hAnchor="page" w:x="2786" w:y="3384"/>
        <w:shd w:val="clear" w:color="auto" w:fill="auto"/>
        <w:spacing w:line="240" w:lineRule="exact"/>
        <w:ind w:right="20" w:firstLine="220"/>
        <w:rPr>
          <w:lang w:val="en-US"/>
        </w:rPr>
      </w:pPr>
      <w:r>
        <w:rPr>
          <w:rStyle w:val="12"/>
          <w:b/>
          <w:bCs/>
          <w:color w:val="000000"/>
        </w:rPr>
        <w:t xml:space="preserve">Вопросительные слова </w:t>
      </w:r>
      <w:r>
        <w:rPr>
          <w:rStyle w:val="12"/>
          <w:b/>
          <w:bCs/>
          <w:color w:val="000000"/>
          <w:lang w:val="en-US" w:eastAsia="en-US"/>
        </w:rPr>
        <w:t>ique</w:t>
      </w:r>
      <w:r w:rsidRPr="000B5CC4">
        <w:rPr>
          <w:rStyle w:val="12"/>
          <w:b/>
          <w:bCs/>
          <w:color w:val="000000"/>
          <w:lang w:eastAsia="en-US"/>
        </w:rPr>
        <w:t xml:space="preserve">?, </w:t>
      </w:r>
      <w:r>
        <w:rPr>
          <w:rStyle w:val="12"/>
          <w:b/>
          <w:bCs/>
          <w:color w:val="000000"/>
          <w:lang w:val="en-US" w:eastAsia="en-US"/>
        </w:rPr>
        <w:t>iquien</w:t>
      </w:r>
      <w:r w:rsidRPr="000B5CC4">
        <w:rPr>
          <w:rStyle w:val="12"/>
          <w:b/>
          <w:bCs/>
          <w:color w:val="000000"/>
          <w:lang w:eastAsia="en-US"/>
        </w:rPr>
        <w:t>/</w:t>
      </w:r>
      <w:r>
        <w:rPr>
          <w:rStyle w:val="12"/>
          <w:b/>
          <w:bCs/>
          <w:color w:val="000000"/>
          <w:lang w:val="en-US" w:eastAsia="en-US"/>
        </w:rPr>
        <w:t>quienes</w:t>
      </w:r>
      <w:r w:rsidRPr="000B5CC4">
        <w:rPr>
          <w:rStyle w:val="12"/>
          <w:b/>
          <w:bCs/>
          <w:color w:val="000000"/>
          <w:lang w:eastAsia="en-US"/>
        </w:rPr>
        <w:t xml:space="preserve">?, </w:t>
      </w:r>
      <w:r>
        <w:rPr>
          <w:rStyle w:val="12"/>
          <w:b/>
          <w:bCs/>
          <w:color w:val="000000"/>
          <w:lang w:val="en-US" w:eastAsia="en-US"/>
        </w:rPr>
        <w:t>idonde</w:t>
      </w:r>
      <w:r w:rsidRPr="000B5CC4">
        <w:rPr>
          <w:rStyle w:val="12"/>
          <w:b/>
          <w:bCs/>
          <w:color w:val="000000"/>
          <w:lang w:eastAsia="en-US"/>
        </w:rPr>
        <w:t xml:space="preserve">?, </w:t>
      </w:r>
      <w:r>
        <w:rPr>
          <w:rStyle w:val="12"/>
          <w:b/>
          <w:bCs/>
          <w:color w:val="000000"/>
          <w:lang w:val="en-US" w:eastAsia="en-US"/>
        </w:rPr>
        <w:t>icomo</w:t>
      </w:r>
      <w:r w:rsidRPr="000B5CC4">
        <w:rPr>
          <w:rStyle w:val="12"/>
          <w:b/>
          <w:bCs/>
          <w:color w:val="000000"/>
          <w:lang w:eastAsia="en-US"/>
        </w:rPr>
        <w:t xml:space="preserve">?, </w:t>
      </w:r>
      <w:r>
        <w:rPr>
          <w:rStyle w:val="12"/>
          <w:b/>
          <w:bCs/>
          <w:color w:val="000000"/>
          <w:lang w:val="en-US" w:eastAsia="en-US"/>
        </w:rPr>
        <w:t>icuantos</w:t>
      </w:r>
      <w:r w:rsidRPr="000B5CC4">
        <w:rPr>
          <w:rStyle w:val="12"/>
          <w:b/>
          <w:bCs/>
          <w:color w:val="000000"/>
          <w:lang w:eastAsia="en-US"/>
        </w:rPr>
        <w:t>/</w:t>
      </w:r>
      <w:r>
        <w:rPr>
          <w:rStyle w:val="12"/>
          <w:b/>
          <w:bCs/>
          <w:color w:val="000000"/>
          <w:lang w:val="en-US" w:eastAsia="en-US"/>
        </w:rPr>
        <w:t>cuantas</w:t>
      </w:r>
      <w:r w:rsidRPr="000B5CC4">
        <w:rPr>
          <w:rStyle w:val="12"/>
          <w:b/>
          <w:bCs/>
          <w:color w:val="000000"/>
          <w:lang w:eastAsia="en-US"/>
        </w:rPr>
        <w:t xml:space="preserve">? </w:t>
      </w:r>
      <w:r>
        <w:rPr>
          <w:rStyle w:val="12"/>
          <w:b/>
          <w:bCs/>
          <w:color w:val="000000"/>
          <w:lang w:val="en-US" w:eastAsia="en-US"/>
        </w:rPr>
        <w:t>(ique es?, iquienes son?, ide quien es el libro?, ide donde eres?, icomo te llamas?, icuantos anos tienes?, icuantas sillas son?).</w:t>
      </w:r>
    </w:p>
    <w:p w:rsidR="00D45411" w:rsidRDefault="00D45411">
      <w:pPr>
        <w:pStyle w:val="a6"/>
        <w:framePr w:w="6346" w:h="10138" w:hRule="exact" w:wrap="around" w:vAnchor="page" w:hAnchor="page" w:x="2786" w:y="3384"/>
        <w:shd w:val="clear" w:color="auto" w:fill="auto"/>
        <w:spacing w:line="240" w:lineRule="exact"/>
        <w:ind w:firstLine="220"/>
      </w:pPr>
      <w:r>
        <w:rPr>
          <w:rStyle w:val="12"/>
          <w:b/>
          <w:bCs/>
          <w:color w:val="000000"/>
        </w:rPr>
        <w:t xml:space="preserve">Количественные числительные </w:t>
      </w:r>
      <w:r w:rsidRPr="000B5CC4">
        <w:rPr>
          <w:rStyle w:val="12"/>
          <w:b/>
          <w:bCs/>
          <w:color w:val="000000"/>
          <w:lang w:eastAsia="en-US"/>
        </w:rPr>
        <w:t>(1-15).</w:t>
      </w:r>
    </w:p>
    <w:p w:rsidR="00D45411" w:rsidRDefault="00D45411">
      <w:pPr>
        <w:pStyle w:val="a6"/>
        <w:framePr w:w="6346" w:h="10138" w:hRule="exact" w:wrap="around" w:vAnchor="page" w:hAnchor="page" w:x="2786" w:y="3384"/>
        <w:shd w:val="clear" w:color="auto" w:fill="auto"/>
        <w:spacing w:line="240" w:lineRule="exact"/>
        <w:ind w:firstLine="220"/>
      </w:pPr>
      <w:r>
        <w:rPr>
          <w:rStyle w:val="12"/>
          <w:b/>
          <w:bCs/>
          <w:color w:val="000000"/>
        </w:rPr>
        <w:t xml:space="preserve">Предлоги места </w:t>
      </w:r>
      <w:r w:rsidRPr="000B5CC4">
        <w:rPr>
          <w:rStyle w:val="12"/>
          <w:b/>
          <w:bCs/>
          <w:color w:val="000000"/>
          <w:lang w:eastAsia="en-US"/>
        </w:rPr>
        <w:t>(</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sobre</w:t>
      </w:r>
      <w:r w:rsidRPr="000B5CC4">
        <w:rPr>
          <w:rStyle w:val="12"/>
          <w:b/>
          <w:bCs/>
          <w:color w:val="000000"/>
          <w:lang w:eastAsia="en-US"/>
        </w:rPr>
        <w:t xml:space="preserve">), </w:t>
      </w:r>
      <w:r>
        <w:rPr>
          <w:rStyle w:val="53"/>
          <w:b/>
          <w:bCs/>
          <w:color w:val="000000"/>
          <w:lang w:val="en-US" w:eastAsia="en-US"/>
        </w:rPr>
        <w:t>bajo</w:t>
      </w:r>
      <w:r w:rsidRPr="000B5CC4">
        <w:rPr>
          <w:rStyle w:val="53"/>
          <w:b/>
          <w:bCs/>
          <w:color w:val="000000"/>
          <w:lang w:eastAsia="en-US"/>
        </w:rPr>
        <w:t>.</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 xml:space="preserve">Предлог </w:t>
      </w:r>
      <w:r>
        <w:rPr>
          <w:rStyle w:val="12"/>
          <w:b/>
          <w:bCs/>
          <w:color w:val="000000"/>
          <w:lang w:val="en-US" w:eastAsia="en-US"/>
        </w:rPr>
        <w:t>a</w:t>
      </w:r>
      <w:r w:rsidRPr="000B5CC4">
        <w:rPr>
          <w:rStyle w:val="12"/>
          <w:b/>
          <w:bCs/>
          <w:color w:val="000000"/>
          <w:lang w:eastAsia="en-US"/>
        </w:rPr>
        <w:t xml:space="preserve"> </w:t>
      </w:r>
      <w:r>
        <w:rPr>
          <w:rStyle w:val="12"/>
          <w:b/>
          <w:bCs/>
          <w:color w:val="000000"/>
        </w:rPr>
        <w:t>с глаголами движения для указания направле</w:t>
      </w:r>
      <w:r>
        <w:rPr>
          <w:rStyle w:val="12"/>
          <w:b/>
          <w:bCs/>
          <w:color w:val="000000"/>
        </w:rPr>
        <w:softHyphen/>
        <w:t>ния.</w:t>
      </w:r>
    </w:p>
    <w:p w:rsidR="00D45411" w:rsidRDefault="00D45411">
      <w:pPr>
        <w:pStyle w:val="a6"/>
        <w:framePr w:w="6346" w:h="10138" w:hRule="exact" w:wrap="around" w:vAnchor="page" w:hAnchor="page" w:x="2786" w:y="3384"/>
        <w:shd w:val="clear" w:color="auto" w:fill="auto"/>
        <w:spacing w:line="240" w:lineRule="exact"/>
        <w:ind w:firstLine="220"/>
      </w:pPr>
      <w:r>
        <w:rPr>
          <w:rStyle w:val="12"/>
          <w:b/>
          <w:bCs/>
          <w:color w:val="000000"/>
        </w:rPr>
        <w:t xml:space="preserve">Союзы </w:t>
      </w:r>
      <w:r>
        <w:rPr>
          <w:rStyle w:val="12"/>
          <w:b/>
          <w:bCs/>
          <w:color w:val="000000"/>
          <w:lang w:val="en-US" w:eastAsia="en-US"/>
        </w:rPr>
        <w:t>y</w:t>
      </w:r>
      <w:r w:rsidRPr="000B5CC4">
        <w:rPr>
          <w:rStyle w:val="12"/>
          <w:b/>
          <w:bCs/>
          <w:color w:val="000000"/>
          <w:lang w:eastAsia="en-US"/>
        </w:rPr>
        <w:t xml:space="preserve"> </w:t>
      </w:r>
      <w:r>
        <w:rPr>
          <w:rStyle w:val="12"/>
          <w:b/>
          <w:bCs/>
          <w:color w:val="000000"/>
        </w:rPr>
        <w:t xml:space="preserve">и </w:t>
      </w:r>
      <w:r>
        <w:rPr>
          <w:rStyle w:val="12"/>
          <w:b/>
          <w:bCs/>
          <w:color w:val="000000"/>
          <w:lang w:val="en-US" w:eastAsia="en-US"/>
        </w:rPr>
        <w:t>pero</w:t>
      </w:r>
      <w:r w:rsidRPr="000B5CC4">
        <w:rPr>
          <w:rStyle w:val="12"/>
          <w:b/>
          <w:bCs/>
          <w:color w:val="000000"/>
          <w:lang w:eastAsia="en-US"/>
        </w:rPr>
        <w:t xml:space="preserve"> (</w:t>
      </w:r>
      <w:r>
        <w:rPr>
          <w:rStyle w:val="12"/>
          <w:b/>
          <w:bCs/>
          <w:color w:val="000000"/>
          <w:lang w:val="en-US" w:eastAsia="en-US"/>
        </w:rPr>
        <w:t>c</w:t>
      </w:r>
      <w:r w:rsidRPr="000B5CC4">
        <w:rPr>
          <w:rStyle w:val="12"/>
          <w:b/>
          <w:bCs/>
          <w:color w:val="000000"/>
          <w:lang w:eastAsia="en-US"/>
        </w:rPr>
        <w:t xml:space="preserve"> </w:t>
      </w:r>
      <w:r>
        <w:rPr>
          <w:rStyle w:val="12"/>
          <w:b/>
          <w:bCs/>
          <w:color w:val="000000"/>
        </w:rPr>
        <w:t>однородными членами).</w:t>
      </w:r>
    </w:p>
    <w:p w:rsidR="00D45411" w:rsidRDefault="00D45411">
      <w:pPr>
        <w:pStyle w:val="a6"/>
        <w:framePr w:w="6346" w:h="10138" w:hRule="exact" w:wrap="around" w:vAnchor="page" w:hAnchor="page" w:x="2786" w:y="3384"/>
        <w:shd w:val="clear" w:color="auto" w:fill="auto"/>
        <w:spacing w:line="240" w:lineRule="exact"/>
        <w:ind w:firstLine="220"/>
      </w:pPr>
      <w:r>
        <w:rPr>
          <w:rStyle w:val="12"/>
          <w:b/>
          <w:bCs/>
          <w:color w:val="000000"/>
        </w:rPr>
        <w:t>Социокультурные знания и умения</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Знание и использование некоторых социокультурных эле</w:t>
      </w:r>
      <w:r>
        <w:rPr>
          <w:rStyle w:val="12"/>
          <w:b/>
          <w:bCs/>
          <w:color w:val="000000"/>
        </w:rPr>
        <w:softHyphen/>
        <w:t>ментов речевого поведенческого этикета, принятого в стра</w:t>
      </w:r>
      <w:r>
        <w:rPr>
          <w:rStyle w:val="12"/>
          <w:b/>
          <w:bCs/>
          <w:color w:val="000000"/>
        </w:rPr>
        <w:softHyphen/>
        <w:t>не/странах изучаемого языка в некоторых ситуациях обще</w:t>
      </w:r>
      <w:r>
        <w:rPr>
          <w:rStyle w:val="12"/>
          <w:b/>
          <w:bCs/>
          <w:color w:val="000000"/>
        </w:rPr>
        <w:softHyphen/>
        <w:t>ния: приветствие, прощание, знакомство, выражение благо</w:t>
      </w:r>
      <w:r>
        <w:rPr>
          <w:rStyle w:val="12"/>
          <w:b/>
          <w:bCs/>
          <w:color w:val="000000"/>
        </w:rPr>
        <w:softHyphen/>
        <w:t>дарности, извинение, поздравление (с днём рождения, Новым годом, Рождеством).</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Знание названий родной страны и страны/стран изучаемо</w:t>
      </w:r>
      <w:r>
        <w:rPr>
          <w:rStyle w:val="12"/>
          <w:b/>
          <w:bCs/>
          <w:color w:val="000000"/>
        </w:rPr>
        <w:softHyphen/>
        <w:t>го языка и их столиц.</w:t>
      </w:r>
    </w:p>
    <w:p w:rsidR="00D45411" w:rsidRDefault="00D45411">
      <w:pPr>
        <w:pStyle w:val="a6"/>
        <w:framePr w:w="6346" w:h="10138" w:hRule="exact" w:wrap="around" w:vAnchor="page" w:hAnchor="page" w:x="2786" w:y="3384"/>
        <w:shd w:val="clear" w:color="auto" w:fill="auto"/>
        <w:spacing w:line="240" w:lineRule="exact"/>
        <w:ind w:firstLine="220"/>
      </w:pPr>
      <w:r>
        <w:rPr>
          <w:rStyle w:val="12"/>
          <w:b/>
          <w:bCs/>
          <w:color w:val="000000"/>
        </w:rPr>
        <w:t>Компенсаторные умения</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Использование при чтении и аудировании языковой догад</w:t>
      </w:r>
      <w:r>
        <w:rPr>
          <w:rStyle w:val="12"/>
          <w:b/>
          <w:bCs/>
          <w:color w:val="000000"/>
        </w:rPr>
        <w:softHyphen/>
        <w:t>ки (умения понять значение незнакомого слова или новое значение знакомого слова по контексту).</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Использование в качестве опоры при порождении соб</w:t>
      </w:r>
      <w:r>
        <w:rPr>
          <w:rStyle w:val="12"/>
          <w:b/>
          <w:bCs/>
          <w:color w:val="000000"/>
        </w:rPr>
        <w:softHyphen/>
        <w:t>ственных высказываний ключевых слов, вопросов, иллю</w:t>
      </w:r>
      <w:r>
        <w:rPr>
          <w:rStyle w:val="12"/>
          <w:b/>
          <w:bCs/>
          <w:color w:val="000000"/>
        </w:rPr>
        <w:softHyphen/>
        <w:t>страций.</w:t>
      </w:r>
    </w:p>
    <w:p w:rsidR="00D45411" w:rsidRDefault="00D45411">
      <w:pPr>
        <w:pStyle w:val="a5"/>
        <w:framePr w:wrap="around" w:vAnchor="page" w:hAnchor="page" w:x="2776" w:y="13906"/>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848" w:y="13944"/>
        <w:shd w:val="clear" w:color="auto" w:fill="auto"/>
        <w:spacing w:line="130" w:lineRule="exact"/>
        <w:ind w:left="20"/>
      </w:pPr>
      <w:r>
        <w:rPr>
          <w:rStyle w:val="0pt4"/>
          <w:color w:val="000000"/>
        </w:rPr>
        <w:t>191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55" w:hRule="exact" w:wrap="around" w:vAnchor="page" w:hAnchor="page" w:x="2783" w:y="3372"/>
        <w:shd w:val="clear" w:color="auto" w:fill="auto"/>
        <w:spacing w:after="29" w:line="190" w:lineRule="exact"/>
        <w:ind w:firstLine="0"/>
        <w:jc w:val="left"/>
      </w:pPr>
      <w:r>
        <w:rPr>
          <w:rStyle w:val="12"/>
          <w:b/>
          <w:bCs/>
          <w:color w:val="000000"/>
        </w:rPr>
        <w:lastRenderedPageBreak/>
        <w:t>3 КЛАСС (68 ЧАСОВ)</w:t>
      </w:r>
    </w:p>
    <w:p w:rsidR="00D45411" w:rsidRDefault="00D45411">
      <w:pPr>
        <w:pStyle w:val="a6"/>
        <w:framePr w:w="6350" w:h="10155" w:hRule="exact" w:wrap="around" w:vAnchor="page" w:hAnchor="page" w:x="2783" w:y="3372"/>
        <w:shd w:val="clear" w:color="auto" w:fill="auto"/>
        <w:spacing w:line="240" w:lineRule="exact"/>
        <w:ind w:firstLine="220"/>
      </w:pPr>
      <w:r>
        <w:rPr>
          <w:rStyle w:val="12"/>
          <w:b/>
          <w:bCs/>
          <w:color w:val="000000"/>
        </w:rPr>
        <w:t>Тематическое содержание речи</w:t>
      </w:r>
    </w:p>
    <w:p w:rsidR="00D45411" w:rsidRDefault="00D45411">
      <w:pPr>
        <w:pStyle w:val="a6"/>
        <w:framePr w:w="6350" w:h="10155" w:hRule="exact" w:wrap="around" w:vAnchor="page" w:hAnchor="page" w:x="2783" w:y="3372"/>
        <w:shd w:val="clear" w:color="auto" w:fill="auto"/>
        <w:spacing w:line="240" w:lineRule="exact"/>
        <w:ind w:right="20" w:firstLine="220"/>
      </w:pPr>
      <w:r>
        <w:rPr>
          <w:rStyle w:val="53"/>
          <w:b/>
          <w:bCs/>
          <w:color w:val="000000"/>
        </w:rPr>
        <w:t>Мир моего «я».</w:t>
      </w:r>
      <w:r>
        <w:rPr>
          <w:rStyle w:val="12"/>
          <w:b/>
          <w:bCs/>
          <w:color w:val="000000"/>
        </w:rPr>
        <w:t xml:space="preserve"> Моя семья. Мой день рождения, подарки. Моя любимая еда. Мой день (распорядок дня).</w:t>
      </w:r>
    </w:p>
    <w:p w:rsidR="00D45411" w:rsidRDefault="00D45411">
      <w:pPr>
        <w:pStyle w:val="a6"/>
        <w:framePr w:w="6350" w:h="10155" w:hRule="exact" w:wrap="around" w:vAnchor="page" w:hAnchor="page" w:x="2783" w:y="3372"/>
        <w:shd w:val="clear" w:color="auto" w:fill="auto"/>
        <w:spacing w:line="240" w:lineRule="exact"/>
        <w:ind w:right="20" w:firstLine="220"/>
      </w:pPr>
      <w:r>
        <w:rPr>
          <w:rStyle w:val="53"/>
          <w:b/>
          <w:bCs/>
          <w:color w:val="000000"/>
        </w:rPr>
        <w:t>Мир моих увлечений.</w:t>
      </w:r>
      <w:r>
        <w:rPr>
          <w:rStyle w:val="12"/>
          <w:b/>
          <w:bCs/>
          <w:color w:val="000000"/>
        </w:rPr>
        <w:t xml:space="preserve"> Любимая игрушка, игра. Любимый цвет. Мой питомец. Любимые занятия. Любимая сказка. Выходной день (в цирке, в зоопарке, парке). Каникулы.</w:t>
      </w:r>
    </w:p>
    <w:p w:rsidR="00D45411" w:rsidRDefault="00D45411">
      <w:pPr>
        <w:pStyle w:val="a6"/>
        <w:framePr w:w="6350" w:h="10155" w:hRule="exact" w:wrap="around" w:vAnchor="page" w:hAnchor="page" w:x="2783" w:y="3372"/>
        <w:shd w:val="clear" w:color="auto" w:fill="auto"/>
        <w:spacing w:line="240" w:lineRule="exact"/>
        <w:ind w:right="20" w:firstLine="220"/>
      </w:pPr>
      <w:r>
        <w:rPr>
          <w:rStyle w:val="53"/>
          <w:b/>
          <w:bCs/>
          <w:color w:val="000000"/>
        </w:rPr>
        <w:t>Мир вокруг меня.</w:t>
      </w:r>
      <w:r>
        <w:rPr>
          <w:rStyle w:val="12"/>
          <w:b/>
          <w:bCs/>
          <w:color w:val="000000"/>
        </w:rPr>
        <w:t xml:space="preserve"> Моя комната (квартира, дом). Моя школа. Мои друзья. Моя малая родина (город, село). Дикие и домашние животные. Погода. Времена года (месяцы).</w:t>
      </w:r>
    </w:p>
    <w:p w:rsidR="00D45411" w:rsidRDefault="00D45411">
      <w:pPr>
        <w:pStyle w:val="a6"/>
        <w:framePr w:w="6350" w:h="10155" w:hRule="exact" w:wrap="around" w:vAnchor="page" w:hAnchor="page" w:x="2783" w:y="3372"/>
        <w:shd w:val="clear" w:color="auto" w:fill="auto"/>
        <w:spacing w:line="240" w:lineRule="exact"/>
        <w:ind w:right="20" w:firstLine="220"/>
      </w:pPr>
      <w:r>
        <w:rPr>
          <w:rStyle w:val="53"/>
          <w:b/>
          <w:bCs/>
          <w:color w:val="000000"/>
        </w:rPr>
        <w:t>Родная страна и страны изучаемого языка.</w:t>
      </w:r>
      <w:r>
        <w:rPr>
          <w:rStyle w:val="12"/>
          <w:b/>
          <w:bCs/>
          <w:color w:val="000000"/>
        </w:rPr>
        <w:t xml:space="preserve"> Россия и страна/страны изучаемого языка. Их столицы, достоприме</w:t>
      </w:r>
      <w:r>
        <w:rPr>
          <w:rStyle w:val="12"/>
          <w:b/>
          <w:bCs/>
          <w:color w:val="000000"/>
        </w:rPr>
        <w:softHyphen/>
        <w:t xml:space="preserve">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 Коммуникативные умения </w:t>
      </w:r>
      <w:r>
        <w:rPr>
          <w:rStyle w:val="53"/>
          <w:b/>
          <w:bCs/>
          <w:color w:val="000000"/>
        </w:rPr>
        <w:t>Говорение</w:t>
      </w:r>
    </w:p>
    <w:p w:rsidR="00D45411" w:rsidRDefault="00D45411">
      <w:pPr>
        <w:pStyle w:val="a6"/>
        <w:framePr w:w="6350" w:h="10155" w:hRule="exact" w:wrap="around" w:vAnchor="page" w:hAnchor="page" w:x="2783" w:y="3372"/>
        <w:shd w:val="clear" w:color="auto" w:fill="auto"/>
        <w:spacing w:line="240" w:lineRule="exact"/>
        <w:ind w:firstLine="220"/>
      </w:pPr>
      <w:r>
        <w:rPr>
          <w:rStyle w:val="12"/>
          <w:b/>
          <w:bCs/>
          <w:color w:val="000000"/>
        </w:rPr>
        <w:t xml:space="preserve">Коммуникативные умения </w:t>
      </w:r>
      <w:r>
        <w:rPr>
          <w:rStyle w:val="53"/>
          <w:b/>
          <w:bCs/>
          <w:color w:val="000000"/>
        </w:rPr>
        <w:t>диалогической речи.</w:t>
      </w:r>
    </w:p>
    <w:p w:rsidR="00D45411" w:rsidRDefault="00D45411">
      <w:pPr>
        <w:pStyle w:val="a6"/>
        <w:framePr w:w="6350" w:h="10155" w:hRule="exact" w:wrap="around" w:vAnchor="page" w:hAnchor="page" w:x="2783" w:y="3372"/>
        <w:shd w:val="clear" w:color="auto" w:fill="auto"/>
        <w:spacing w:line="240" w:lineRule="exact"/>
        <w:ind w:right="20" w:firstLine="220"/>
      </w:pPr>
      <w:r>
        <w:rPr>
          <w:rStyle w:val="12"/>
          <w:b/>
          <w:bCs/>
          <w:color w:val="000000"/>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D45411" w:rsidRDefault="00D45411">
      <w:pPr>
        <w:pStyle w:val="a6"/>
        <w:framePr w:w="6350" w:h="10155" w:hRule="exact" w:wrap="around" w:vAnchor="page" w:hAnchor="page" w:x="2783" w:y="3372"/>
        <w:shd w:val="clear" w:color="auto" w:fill="auto"/>
        <w:spacing w:line="240" w:lineRule="exact"/>
        <w:ind w:right="20" w:firstLine="220"/>
      </w:pPr>
      <w:r>
        <w:rPr>
          <w:rStyle w:val="53"/>
          <w:b/>
          <w:bCs/>
          <w:color w:val="000000"/>
        </w:rPr>
        <w:t>диалога этикетного характера:</w:t>
      </w:r>
      <w:r>
        <w:rPr>
          <w:rStyle w:val="12"/>
          <w:b/>
          <w:bCs/>
          <w:color w:val="000000"/>
        </w:rPr>
        <w:t xml:space="preserve"> приветствие, начало и завершение разговора, знакомство с собеседником; поздрав</w:t>
      </w:r>
      <w:r>
        <w:rPr>
          <w:rStyle w:val="12"/>
          <w:b/>
          <w:bCs/>
          <w:color w:val="000000"/>
        </w:rPr>
        <w:softHyphen/>
        <w:t>ление с праздником; выражение благодарности за поздравле</w:t>
      </w:r>
      <w:r>
        <w:rPr>
          <w:rStyle w:val="12"/>
          <w:b/>
          <w:bCs/>
          <w:color w:val="000000"/>
        </w:rPr>
        <w:softHyphen/>
        <w:t>ние; извинение;</w:t>
      </w:r>
    </w:p>
    <w:p w:rsidR="00D45411" w:rsidRDefault="00D45411">
      <w:pPr>
        <w:pStyle w:val="a6"/>
        <w:framePr w:w="6350" w:h="10155" w:hRule="exact" w:wrap="around" w:vAnchor="page" w:hAnchor="page" w:x="2783" w:y="3372"/>
        <w:shd w:val="clear" w:color="auto" w:fill="auto"/>
        <w:spacing w:line="240" w:lineRule="exact"/>
        <w:ind w:right="20" w:firstLine="220"/>
      </w:pPr>
      <w:r>
        <w:rPr>
          <w:rStyle w:val="53"/>
          <w:b/>
          <w:bCs/>
          <w:color w:val="000000"/>
        </w:rPr>
        <w:t>диалога-побуждения:</w:t>
      </w:r>
      <w:r>
        <w:rPr>
          <w:rStyle w:val="12"/>
          <w:b/>
          <w:bCs/>
          <w:color w:val="000000"/>
        </w:rPr>
        <w:t xml:space="preserve"> приглашение собеседника к совмест</w:t>
      </w:r>
      <w:r>
        <w:rPr>
          <w:rStyle w:val="12"/>
          <w:b/>
          <w:bCs/>
          <w:color w:val="000000"/>
        </w:rPr>
        <w:softHyphen/>
        <w:t>ной деятельности, вежливое согласие/несогласие на предло</w:t>
      </w:r>
      <w:r>
        <w:rPr>
          <w:rStyle w:val="12"/>
          <w:b/>
          <w:bCs/>
          <w:color w:val="000000"/>
        </w:rPr>
        <w:softHyphen/>
        <w:t>жение собеседника;</w:t>
      </w:r>
    </w:p>
    <w:p w:rsidR="00D45411" w:rsidRDefault="00D45411">
      <w:pPr>
        <w:pStyle w:val="a6"/>
        <w:framePr w:w="6350" w:h="10155" w:hRule="exact" w:wrap="around" w:vAnchor="page" w:hAnchor="page" w:x="2783" w:y="3372"/>
        <w:shd w:val="clear" w:color="auto" w:fill="auto"/>
        <w:spacing w:line="240" w:lineRule="exact"/>
        <w:ind w:right="20" w:firstLine="220"/>
      </w:pPr>
      <w:r>
        <w:rPr>
          <w:rStyle w:val="53"/>
          <w:b/>
          <w:bCs/>
          <w:color w:val="000000"/>
        </w:rPr>
        <w:t>диалога-расспроса:</w:t>
      </w:r>
      <w:r>
        <w:rPr>
          <w:rStyle w:val="12"/>
          <w:b/>
          <w:bCs/>
          <w:color w:val="000000"/>
        </w:rPr>
        <w:t xml:space="preserve"> сообщение фактической информации, ответ на вопросы собеседника; просьба предоставить интере</w:t>
      </w:r>
      <w:r>
        <w:rPr>
          <w:rStyle w:val="12"/>
          <w:b/>
          <w:bCs/>
          <w:color w:val="000000"/>
        </w:rPr>
        <w:softHyphen/>
        <w:t>сующую информацию.</w:t>
      </w:r>
    </w:p>
    <w:p w:rsidR="00D45411" w:rsidRDefault="00D45411">
      <w:pPr>
        <w:pStyle w:val="a6"/>
        <w:framePr w:w="6350" w:h="10155" w:hRule="exact" w:wrap="around" w:vAnchor="page" w:hAnchor="page" w:x="2783" w:y="3372"/>
        <w:shd w:val="clear" w:color="auto" w:fill="auto"/>
        <w:spacing w:line="240" w:lineRule="exact"/>
        <w:ind w:right="20" w:firstLine="220"/>
        <w:jc w:val="left"/>
      </w:pPr>
      <w:r>
        <w:rPr>
          <w:rStyle w:val="12"/>
          <w:b/>
          <w:bCs/>
          <w:color w:val="000000"/>
        </w:rPr>
        <w:t xml:space="preserve">Коммуникативные умения </w:t>
      </w:r>
      <w:r>
        <w:rPr>
          <w:rStyle w:val="53"/>
          <w:b/>
          <w:bCs/>
          <w:color w:val="000000"/>
        </w:rPr>
        <w:t xml:space="preserve">монологической речи. </w:t>
      </w:r>
      <w:r>
        <w:rPr>
          <w:rStyle w:val="12"/>
          <w:b/>
          <w:bCs/>
          <w:color w:val="000000"/>
        </w:rPr>
        <w:t>Создание с опорой на ключевые слова, вопросы и/или ил</w:t>
      </w:r>
      <w:r>
        <w:rPr>
          <w:rStyle w:val="12"/>
          <w:b/>
          <w:bCs/>
          <w:color w:val="000000"/>
        </w:rPr>
        <w:softHyphen/>
        <w:t xml:space="preserve">люстрации устных монологических высказываний: </w:t>
      </w:r>
      <w:r>
        <w:rPr>
          <w:rStyle w:val="53"/>
          <w:b/>
          <w:bCs/>
          <w:color w:val="000000"/>
        </w:rPr>
        <w:t xml:space="preserve">описание </w:t>
      </w:r>
      <w:r>
        <w:rPr>
          <w:rStyle w:val="12"/>
          <w:b/>
          <w:bCs/>
          <w:color w:val="000000"/>
        </w:rPr>
        <w:t>предмета, реального человека или литературного персонажа; рассказ о себе, члене семьи, друге и т. д.</w:t>
      </w:r>
    </w:p>
    <w:p w:rsidR="00D45411" w:rsidRDefault="00D45411">
      <w:pPr>
        <w:pStyle w:val="a6"/>
        <w:framePr w:w="6350" w:h="10155" w:hRule="exact" w:wrap="around" w:vAnchor="page" w:hAnchor="page" w:x="2783" w:y="3372"/>
        <w:shd w:val="clear" w:color="auto" w:fill="auto"/>
        <w:spacing w:line="240" w:lineRule="exact"/>
        <w:ind w:right="20" w:firstLine="220"/>
        <w:jc w:val="left"/>
      </w:pPr>
      <w:r>
        <w:rPr>
          <w:rStyle w:val="53"/>
          <w:b/>
          <w:bCs/>
          <w:color w:val="000000"/>
        </w:rPr>
        <w:t>Пересказ</w:t>
      </w:r>
      <w:r>
        <w:rPr>
          <w:rStyle w:val="12"/>
          <w:b/>
          <w:bCs/>
          <w:color w:val="000000"/>
        </w:rPr>
        <w:t xml:space="preserve"> с опорой на ключевые слова, вопросы и/или ил</w:t>
      </w:r>
      <w:r>
        <w:rPr>
          <w:rStyle w:val="12"/>
          <w:b/>
          <w:bCs/>
          <w:color w:val="000000"/>
        </w:rPr>
        <w:softHyphen/>
        <w:t xml:space="preserve">люстрации основного содержания прочитанного текста. </w:t>
      </w:r>
      <w:r>
        <w:rPr>
          <w:rStyle w:val="53"/>
          <w:b/>
          <w:bCs/>
          <w:color w:val="000000"/>
        </w:rPr>
        <w:t>Аудирование</w:t>
      </w:r>
    </w:p>
    <w:p w:rsidR="00D45411" w:rsidRDefault="00D45411">
      <w:pPr>
        <w:pStyle w:val="a6"/>
        <w:framePr w:w="6350" w:h="10155" w:hRule="exact" w:wrap="around" w:vAnchor="page" w:hAnchor="page" w:x="2783" w:y="3372"/>
        <w:shd w:val="clear" w:color="auto" w:fill="auto"/>
        <w:spacing w:line="240" w:lineRule="exact"/>
        <w:ind w:right="20" w:firstLine="220"/>
      </w:pPr>
      <w:r>
        <w:rPr>
          <w:rStyle w:val="12"/>
          <w:b/>
          <w:bCs/>
          <w:color w:val="000000"/>
        </w:rPr>
        <w:t>Понимание на слух речи учителя и одноклассников и вер</w:t>
      </w:r>
      <w:r>
        <w:rPr>
          <w:rStyle w:val="12"/>
          <w:b/>
          <w:bCs/>
          <w:color w:val="000000"/>
        </w:rPr>
        <w:softHyphen/>
        <w:t>бальная/невербальная реакция на услышанное (при непо</w:t>
      </w:r>
      <w:r>
        <w:rPr>
          <w:rStyle w:val="12"/>
          <w:b/>
          <w:bCs/>
          <w:color w:val="000000"/>
        </w:rPr>
        <w:softHyphen/>
        <w:t>средственном общении).</w:t>
      </w:r>
    </w:p>
    <w:p w:rsidR="00D45411" w:rsidRDefault="00D45411">
      <w:pPr>
        <w:pStyle w:val="a5"/>
        <w:framePr w:wrap="around" w:vAnchor="page" w:hAnchor="page" w:x="2769" w:y="13906"/>
        <w:shd w:val="clear" w:color="auto" w:fill="auto"/>
        <w:spacing w:line="130" w:lineRule="exact"/>
        <w:ind w:left="20"/>
      </w:pPr>
      <w:r>
        <w:rPr>
          <w:rStyle w:val="0pt4"/>
          <w:color w:val="000000"/>
        </w:rPr>
        <w:t>192</w:t>
      </w:r>
    </w:p>
    <w:p w:rsidR="00D45411" w:rsidRDefault="00D45411">
      <w:pPr>
        <w:pStyle w:val="a5"/>
        <w:framePr w:wrap="around" w:vAnchor="page" w:hAnchor="page" w:x="6681" w:y="13892"/>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3" w:hRule="exact" w:wrap="around" w:vAnchor="page" w:hAnchor="page" w:x="2783" w:y="3349"/>
        <w:shd w:val="clear" w:color="auto" w:fill="auto"/>
        <w:spacing w:line="230" w:lineRule="exact"/>
        <w:ind w:right="20" w:firstLine="220"/>
      </w:pPr>
      <w:r>
        <w:rPr>
          <w:rStyle w:val="12"/>
          <w:b/>
          <w:bCs/>
          <w:color w:val="000000"/>
        </w:rPr>
        <w:lastRenderedPageBreak/>
        <w:t>Восприятие и понимание на слух учебных текстов, по</w:t>
      </w:r>
      <w:r>
        <w:rPr>
          <w:rStyle w:val="12"/>
          <w:b/>
          <w:bCs/>
          <w:color w:val="000000"/>
        </w:rPr>
        <w:softHyphen/>
        <w:t>строенных на изученном языковом материале, в соответ</w:t>
      </w:r>
      <w:r>
        <w:rPr>
          <w:rStyle w:val="12"/>
          <w:b/>
          <w:bCs/>
          <w:color w:val="000000"/>
        </w:rPr>
        <w:softHyphen/>
        <w:t>ствии с поставленной коммуникативной задачей: с понима</w:t>
      </w:r>
      <w:r>
        <w:rPr>
          <w:rStyle w:val="12"/>
          <w:b/>
          <w:bCs/>
          <w:color w:val="000000"/>
        </w:rPr>
        <w:softHyphen/>
        <w:t>нием основного содержания, с пониманием запрашиваемой информации (при опосредованном общении).</w:t>
      </w:r>
    </w:p>
    <w:p w:rsidR="00D45411" w:rsidRDefault="00D45411">
      <w:pPr>
        <w:pStyle w:val="a6"/>
        <w:framePr w:w="6350" w:h="10263" w:hRule="exact" w:wrap="around" w:vAnchor="page" w:hAnchor="page" w:x="2783" w:y="3349"/>
        <w:shd w:val="clear" w:color="auto" w:fill="auto"/>
        <w:spacing w:line="230" w:lineRule="exact"/>
        <w:ind w:right="20" w:firstLine="220"/>
      </w:pPr>
      <w:r>
        <w:rPr>
          <w:rStyle w:val="12"/>
          <w:b/>
          <w:bCs/>
          <w:color w:val="000000"/>
        </w:rPr>
        <w:t xml:space="preserve">Аудирование </w:t>
      </w:r>
      <w:r>
        <w:rPr>
          <w:rStyle w:val="53"/>
          <w:b/>
          <w:bCs/>
          <w:color w:val="000000"/>
        </w:rPr>
        <w:t>с пониманием основного содержания</w:t>
      </w:r>
      <w:r>
        <w:rPr>
          <w:rStyle w:val="12"/>
          <w:b/>
          <w:bCs/>
          <w:color w:val="000000"/>
        </w:rPr>
        <w:t xml:space="preserve"> текста предполагает определение основной темы и главных фактов/ событий в воспринимаемом на слух тексте с опорой на ил</w:t>
      </w:r>
      <w:r>
        <w:rPr>
          <w:rStyle w:val="12"/>
          <w:b/>
          <w:bCs/>
          <w:color w:val="000000"/>
        </w:rPr>
        <w:softHyphen/>
        <w:t>люстрации и с использованием языковой, в том числе кон</w:t>
      </w:r>
      <w:r>
        <w:rPr>
          <w:rStyle w:val="12"/>
          <w:b/>
          <w:bCs/>
          <w:color w:val="000000"/>
        </w:rPr>
        <w:softHyphen/>
        <w:t>текстуальной, догадки.</w:t>
      </w:r>
    </w:p>
    <w:p w:rsidR="00D45411" w:rsidRDefault="00D45411">
      <w:pPr>
        <w:pStyle w:val="a6"/>
        <w:framePr w:w="6350" w:h="10263" w:hRule="exact" w:wrap="around" w:vAnchor="page" w:hAnchor="page" w:x="2783" w:y="3349"/>
        <w:shd w:val="clear" w:color="auto" w:fill="auto"/>
        <w:spacing w:line="230" w:lineRule="exact"/>
        <w:ind w:right="20" w:firstLine="220"/>
      </w:pPr>
      <w:r>
        <w:rPr>
          <w:rStyle w:val="12"/>
          <w:b/>
          <w:bCs/>
          <w:color w:val="000000"/>
        </w:rPr>
        <w:t xml:space="preserve">Аудирование </w:t>
      </w:r>
      <w:r>
        <w:rPr>
          <w:rStyle w:val="53"/>
          <w:b/>
          <w:bCs/>
          <w:color w:val="000000"/>
        </w:rPr>
        <w:t xml:space="preserve">с пониманием запрашиваемой информации </w:t>
      </w:r>
      <w:r>
        <w:rPr>
          <w:rStyle w:val="12"/>
          <w:b/>
          <w:bCs/>
          <w:color w:val="000000"/>
        </w:rP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D45411" w:rsidRDefault="00D45411">
      <w:pPr>
        <w:pStyle w:val="a6"/>
        <w:framePr w:w="6350" w:h="10263" w:hRule="exact" w:wrap="around" w:vAnchor="page" w:hAnchor="page" w:x="2783" w:y="3349"/>
        <w:shd w:val="clear" w:color="auto" w:fill="auto"/>
        <w:spacing w:line="230" w:lineRule="exact"/>
        <w:ind w:right="20" w:firstLine="220"/>
      </w:pPr>
      <w:r>
        <w:rPr>
          <w:rStyle w:val="12"/>
          <w:b/>
          <w:bCs/>
          <w:color w:val="000000"/>
        </w:rPr>
        <w:t>Тексты для аудирования: диалог, высказывания собесед</w:t>
      </w:r>
      <w:r>
        <w:rPr>
          <w:rStyle w:val="12"/>
          <w:b/>
          <w:bCs/>
          <w:color w:val="000000"/>
        </w:rPr>
        <w:softHyphen/>
        <w:t>ников в ситуациях повседневного общения, рассказ, сказка.</w:t>
      </w:r>
    </w:p>
    <w:p w:rsidR="00D45411" w:rsidRDefault="00D45411">
      <w:pPr>
        <w:pStyle w:val="101"/>
        <w:framePr w:w="6350" w:h="10263" w:hRule="exact" w:wrap="around" w:vAnchor="page" w:hAnchor="page" w:x="2783" w:y="3349"/>
        <w:shd w:val="clear" w:color="auto" w:fill="auto"/>
        <w:spacing w:before="0" w:after="0" w:line="230" w:lineRule="exact"/>
        <w:ind w:firstLine="220"/>
      </w:pPr>
      <w:r>
        <w:rPr>
          <w:rStyle w:val="100"/>
          <w:b/>
          <w:bCs/>
          <w:i/>
          <w:iCs/>
          <w:color w:val="000000"/>
        </w:rPr>
        <w:t>Смысловое чтение</w:t>
      </w:r>
    </w:p>
    <w:p w:rsidR="00D45411" w:rsidRDefault="00D45411">
      <w:pPr>
        <w:pStyle w:val="a6"/>
        <w:framePr w:w="6350" w:h="10263" w:hRule="exact" w:wrap="around" w:vAnchor="page" w:hAnchor="page" w:x="2783" w:y="3349"/>
        <w:shd w:val="clear" w:color="auto" w:fill="auto"/>
        <w:spacing w:line="230" w:lineRule="exact"/>
        <w:ind w:right="20" w:firstLine="220"/>
      </w:pPr>
      <w:r>
        <w:rPr>
          <w:rStyle w:val="53"/>
          <w:b/>
          <w:bCs/>
          <w:color w:val="000000"/>
        </w:rPr>
        <w:t>Чтение вслух и понимание</w:t>
      </w:r>
      <w:r>
        <w:rPr>
          <w:rStyle w:val="12"/>
          <w:b/>
          <w:bCs/>
          <w:color w:val="000000"/>
        </w:rPr>
        <w:t xml:space="preserve"> учебных и адаптированных аутентичных текстов объемом до 70 слов, построенных на изученном языковом материале, с соблюдением правил чте</w:t>
      </w:r>
      <w:r>
        <w:rPr>
          <w:rStyle w:val="12"/>
          <w:b/>
          <w:bCs/>
          <w:color w:val="000000"/>
        </w:rPr>
        <w:softHyphen/>
        <w:t>ния и соответствующей интонацией, обеспечивая тем самым адекватное восприятие читаемого слушателями.</w:t>
      </w:r>
    </w:p>
    <w:p w:rsidR="00D45411" w:rsidRDefault="00D45411">
      <w:pPr>
        <w:pStyle w:val="a6"/>
        <w:framePr w:w="6350" w:h="10263" w:hRule="exact" w:wrap="around" w:vAnchor="page" w:hAnchor="page" w:x="2783" w:y="3349"/>
        <w:shd w:val="clear" w:color="auto" w:fill="auto"/>
        <w:spacing w:line="230" w:lineRule="exact"/>
        <w:ind w:firstLine="220"/>
      </w:pPr>
      <w:r>
        <w:rPr>
          <w:rStyle w:val="12"/>
          <w:b/>
          <w:bCs/>
          <w:color w:val="000000"/>
        </w:rPr>
        <w:t>Тексты для чтения вслух: диалог, рассказ, сказка.</w:t>
      </w:r>
    </w:p>
    <w:p w:rsidR="00D45411" w:rsidRDefault="00D45411">
      <w:pPr>
        <w:pStyle w:val="a6"/>
        <w:framePr w:w="6350" w:h="10263" w:hRule="exact" w:wrap="around" w:vAnchor="page" w:hAnchor="page" w:x="2783" w:y="3349"/>
        <w:shd w:val="clear" w:color="auto" w:fill="auto"/>
        <w:spacing w:line="230" w:lineRule="exact"/>
        <w:ind w:right="20" w:firstLine="220"/>
      </w:pPr>
      <w:r>
        <w:rPr>
          <w:rStyle w:val="12"/>
          <w:b/>
          <w:bCs/>
          <w:color w:val="000000"/>
        </w:rPr>
        <w:t xml:space="preserve">Чтение </w:t>
      </w:r>
      <w:r>
        <w:rPr>
          <w:rStyle w:val="53"/>
          <w:b/>
          <w:bCs/>
          <w:color w:val="000000"/>
        </w:rPr>
        <w:t>про себя</w:t>
      </w:r>
      <w:r>
        <w:rPr>
          <w:rStyle w:val="12"/>
          <w:b/>
          <w:bCs/>
          <w:color w:val="000000"/>
        </w:rPr>
        <w:t xml:space="preserve"> учебных текстов, построенных на изучен</w:t>
      </w:r>
      <w:r>
        <w:rPr>
          <w:rStyle w:val="12"/>
          <w:b/>
          <w:bCs/>
          <w:color w:val="000000"/>
        </w:rPr>
        <w:softHyphen/>
        <w:t>ном языковом материале, с различной глубиной проникнове</w:t>
      </w:r>
      <w:r>
        <w:rPr>
          <w:rStyle w:val="12"/>
          <w:b/>
          <w:bCs/>
          <w:color w:val="000000"/>
        </w:rPr>
        <w:softHyphen/>
        <w:t>ния в их содержание в зависимости от поставленной комму</w:t>
      </w:r>
      <w:r>
        <w:rPr>
          <w:rStyle w:val="12"/>
          <w:b/>
          <w:bCs/>
          <w:color w:val="000000"/>
        </w:rPr>
        <w:softHyphen/>
        <w:t>никативной задачи: с пониманием основного содержания, с пониманием запрашиваемой информации.</w:t>
      </w:r>
    </w:p>
    <w:p w:rsidR="00D45411" w:rsidRDefault="00D45411">
      <w:pPr>
        <w:pStyle w:val="a6"/>
        <w:framePr w:w="6350" w:h="10263" w:hRule="exact" w:wrap="around" w:vAnchor="page" w:hAnchor="page" w:x="2783" w:y="3349"/>
        <w:shd w:val="clear" w:color="auto" w:fill="auto"/>
        <w:spacing w:line="230" w:lineRule="exact"/>
        <w:ind w:right="20" w:firstLine="220"/>
      </w:pPr>
      <w:r>
        <w:rPr>
          <w:rStyle w:val="12"/>
          <w:b/>
          <w:bCs/>
          <w:color w:val="000000"/>
        </w:rPr>
        <w:t xml:space="preserve">Чтение </w:t>
      </w:r>
      <w:r>
        <w:rPr>
          <w:rStyle w:val="53"/>
          <w:b/>
          <w:bCs/>
          <w:color w:val="000000"/>
        </w:rPr>
        <w:t>с пониманием основного содержания</w:t>
      </w:r>
      <w:r>
        <w:rPr>
          <w:rStyle w:val="12"/>
          <w:b/>
          <w:bCs/>
          <w:color w:val="000000"/>
        </w:rPr>
        <w:t xml:space="preserve"> текста пред</w:t>
      </w:r>
      <w:r>
        <w:rPr>
          <w:rStyle w:val="12"/>
          <w:b/>
          <w:bCs/>
          <w:color w:val="000000"/>
        </w:rPr>
        <w:softHyphen/>
        <w:t>полагает определение основной темы и главных фактов/со</w:t>
      </w:r>
      <w:r>
        <w:rPr>
          <w:rStyle w:val="12"/>
          <w:b/>
          <w:bCs/>
          <w:color w:val="000000"/>
        </w:rPr>
        <w:softHyphen/>
        <w:t>бытий в прочитанном тексте с опорой и без опоры на иллю</w:t>
      </w:r>
      <w:r>
        <w:rPr>
          <w:rStyle w:val="12"/>
          <w:b/>
          <w:bCs/>
          <w:color w:val="000000"/>
        </w:rPr>
        <w:softHyphen/>
        <w:t>страции и с использованием языковой, в том числе контек</w:t>
      </w:r>
      <w:r>
        <w:rPr>
          <w:rStyle w:val="12"/>
          <w:b/>
          <w:bCs/>
          <w:color w:val="000000"/>
        </w:rPr>
        <w:softHyphen/>
        <w:t>стуальной, догадки.</w:t>
      </w:r>
    </w:p>
    <w:p w:rsidR="00D45411" w:rsidRDefault="00D45411">
      <w:pPr>
        <w:pStyle w:val="a6"/>
        <w:framePr w:w="6350" w:h="10263" w:hRule="exact" w:wrap="around" w:vAnchor="page" w:hAnchor="page" w:x="2783" w:y="3349"/>
        <w:shd w:val="clear" w:color="auto" w:fill="auto"/>
        <w:spacing w:line="230" w:lineRule="exact"/>
        <w:ind w:right="20" w:firstLine="220"/>
      </w:pPr>
      <w:r>
        <w:rPr>
          <w:rStyle w:val="12"/>
          <w:b/>
          <w:bCs/>
          <w:color w:val="000000"/>
        </w:rPr>
        <w:t xml:space="preserve">Чтение </w:t>
      </w:r>
      <w:r>
        <w:rPr>
          <w:rStyle w:val="53"/>
          <w:b/>
          <w:bCs/>
          <w:color w:val="000000"/>
        </w:rPr>
        <w:t>с пониманием запрашиваемой информации</w:t>
      </w:r>
      <w:r>
        <w:rPr>
          <w:rStyle w:val="12"/>
          <w:b/>
          <w:bCs/>
          <w:color w:val="000000"/>
        </w:rPr>
        <w:t xml:space="preserve"> пред</w:t>
      </w:r>
      <w:r>
        <w:rPr>
          <w:rStyle w:val="12"/>
          <w:b/>
          <w:bCs/>
          <w:color w:val="000000"/>
        </w:rPr>
        <w:softHyphen/>
        <w:t>полагает нахождение и понимание в прочитанном тексте за</w:t>
      </w:r>
      <w:r>
        <w:rPr>
          <w:rStyle w:val="12"/>
          <w:b/>
          <w:bCs/>
          <w:color w:val="000000"/>
        </w:rPr>
        <w:softHyphen/>
        <w:t>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D45411" w:rsidRDefault="00D45411">
      <w:pPr>
        <w:pStyle w:val="a6"/>
        <w:framePr w:w="6350" w:h="10263" w:hRule="exact" w:wrap="around" w:vAnchor="page" w:hAnchor="page" w:x="2783" w:y="3349"/>
        <w:shd w:val="clear" w:color="auto" w:fill="auto"/>
        <w:spacing w:line="230" w:lineRule="exact"/>
        <w:ind w:right="20" w:firstLine="220"/>
      </w:pPr>
      <w:r>
        <w:rPr>
          <w:rStyle w:val="12"/>
          <w:b/>
          <w:bCs/>
          <w:color w:val="000000"/>
        </w:rPr>
        <w:t>Тексты для чтения: диалог, рассказ, сказка, электронное сообщение личного характера.</w:t>
      </w:r>
    </w:p>
    <w:p w:rsidR="00D45411" w:rsidRDefault="00D45411">
      <w:pPr>
        <w:pStyle w:val="101"/>
        <w:framePr w:w="6350" w:h="10263" w:hRule="exact" w:wrap="around" w:vAnchor="page" w:hAnchor="page" w:x="2783" w:y="3349"/>
        <w:shd w:val="clear" w:color="auto" w:fill="auto"/>
        <w:spacing w:before="0" w:after="0" w:line="230" w:lineRule="exact"/>
        <w:ind w:firstLine="220"/>
      </w:pPr>
      <w:r>
        <w:rPr>
          <w:rStyle w:val="100"/>
          <w:b/>
          <w:bCs/>
          <w:i/>
          <w:iCs/>
          <w:color w:val="000000"/>
        </w:rPr>
        <w:t>Письмо</w:t>
      </w:r>
    </w:p>
    <w:p w:rsidR="00D45411" w:rsidRDefault="00D45411">
      <w:pPr>
        <w:pStyle w:val="a6"/>
        <w:framePr w:w="6350" w:h="10263" w:hRule="exact" w:wrap="around" w:vAnchor="page" w:hAnchor="page" w:x="2783" w:y="3349"/>
        <w:shd w:val="clear" w:color="auto" w:fill="auto"/>
        <w:spacing w:line="230" w:lineRule="exact"/>
        <w:ind w:right="20" w:firstLine="220"/>
      </w:pPr>
      <w:r>
        <w:rPr>
          <w:rStyle w:val="12"/>
          <w:b/>
          <w:bCs/>
          <w:color w:val="000000"/>
        </w:rPr>
        <w:t>Списывание текста; выписывание из текста слов, словосо</w:t>
      </w:r>
      <w:r>
        <w:rPr>
          <w:rStyle w:val="12"/>
          <w:b/>
          <w:bCs/>
          <w:color w:val="000000"/>
        </w:rPr>
        <w:softHyphen/>
        <w:t>четаний, предложений; вставка пропущенного слова в пред</w:t>
      </w:r>
      <w:r>
        <w:rPr>
          <w:rStyle w:val="12"/>
          <w:b/>
          <w:bCs/>
          <w:color w:val="000000"/>
        </w:rPr>
        <w:softHyphen/>
      </w:r>
    </w:p>
    <w:p w:rsidR="00D45411" w:rsidRDefault="00D45411">
      <w:pPr>
        <w:pStyle w:val="a5"/>
        <w:framePr w:wrap="around" w:vAnchor="page" w:hAnchor="page" w:x="2774" w:y="13863"/>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841" w:y="13901"/>
        <w:shd w:val="clear" w:color="auto" w:fill="auto"/>
        <w:spacing w:line="130" w:lineRule="exact"/>
        <w:ind w:left="20"/>
      </w:pPr>
      <w:r>
        <w:rPr>
          <w:rStyle w:val="0pt4"/>
          <w:color w:val="000000"/>
        </w:rPr>
        <w:t>193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38" w:hRule="exact" w:wrap="around" w:vAnchor="page" w:hAnchor="page" w:x="2786" w:y="3346"/>
        <w:shd w:val="clear" w:color="auto" w:fill="auto"/>
        <w:spacing w:line="240" w:lineRule="exact"/>
        <w:ind w:right="20" w:firstLine="0"/>
      </w:pPr>
      <w:r>
        <w:rPr>
          <w:rStyle w:val="12"/>
          <w:b/>
          <w:bCs/>
          <w:color w:val="000000"/>
        </w:rPr>
        <w:lastRenderedPageBreak/>
        <w:t>ложение в соответствии с решаемой коммуникативной/учеб</w:t>
      </w:r>
      <w:r>
        <w:rPr>
          <w:rStyle w:val="12"/>
          <w:b/>
          <w:bCs/>
          <w:color w:val="000000"/>
        </w:rPr>
        <w:softHyphen/>
        <w:t>ной задачей.</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Создание подписей к картинкам, фотографиям с пояснени</w:t>
      </w:r>
      <w:r>
        <w:rPr>
          <w:rStyle w:val="12"/>
          <w:b/>
          <w:bCs/>
          <w:color w:val="000000"/>
        </w:rPr>
        <w:softHyphen/>
        <w:t>ем, что на них изображено.</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Заполнение анкет и формуляров с указанием личной ин</w:t>
      </w:r>
      <w:r>
        <w:rPr>
          <w:rStyle w:val="12"/>
          <w:b/>
          <w:bCs/>
          <w:color w:val="000000"/>
        </w:rPr>
        <w:softHyphen/>
        <w:t>формации (имя, фамилия, возраст, страна проживания, лю</w:t>
      </w:r>
      <w:r>
        <w:rPr>
          <w:rStyle w:val="12"/>
          <w:b/>
          <w:bCs/>
          <w:color w:val="000000"/>
        </w:rPr>
        <w:softHyphen/>
        <w:t>бимые занятия) в соответствии с нормами, принятыми в стране/странах изучаемого языка.</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Написание с опорой на образец поздравлений с праздника</w:t>
      </w:r>
      <w:r>
        <w:rPr>
          <w:rStyle w:val="12"/>
          <w:b/>
          <w:bCs/>
          <w:color w:val="000000"/>
        </w:rPr>
        <w:softHyphen/>
        <w:t>ми (днём рождения, с Новым годом, Рождеством) с выраже</w:t>
      </w:r>
      <w:r>
        <w:rPr>
          <w:rStyle w:val="12"/>
          <w:b/>
          <w:bCs/>
          <w:color w:val="000000"/>
        </w:rPr>
        <w:softHyphen/>
        <w:t>нием пожеланий.</w:t>
      </w:r>
    </w:p>
    <w:p w:rsidR="00D45411" w:rsidRDefault="00D45411">
      <w:pPr>
        <w:pStyle w:val="a6"/>
        <w:framePr w:w="6346" w:h="10138" w:hRule="exact" w:wrap="around" w:vAnchor="page" w:hAnchor="page" w:x="2786" w:y="3346"/>
        <w:shd w:val="clear" w:color="auto" w:fill="auto"/>
        <w:spacing w:line="240" w:lineRule="exact"/>
        <w:ind w:firstLine="0"/>
      </w:pPr>
      <w:r>
        <w:rPr>
          <w:rStyle w:val="12"/>
          <w:b/>
          <w:bCs/>
          <w:color w:val="000000"/>
        </w:rPr>
        <w:t>Языковые знания и умения</w:t>
      </w:r>
    </w:p>
    <w:p w:rsidR="00D45411" w:rsidRDefault="00D45411">
      <w:pPr>
        <w:pStyle w:val="a6"/>
        <w:framePr w:w="6346" w:h="10138" w:hRule="exact" w:wrap="around" w:vAnchor="page" w:hAnchor="page" w:x="2786" w:y="3346"/>
        <w:shd w:val="clear" w:color="auto" w:fill="auto"/>
        <w:spacing w:line="240" w:lineRule="exact"/>
        <w:ind w:firstLine="220"/>
      </w:pPr>
      <w:r>
        <w:rPr>
          <w:rStyle w:val="12"/>
          <w:b/>
          <w:bCs/>
          <w:color w:val="000000"/>
        </w:rPr>
        <w:t>Фонетическая сторона речи</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Буквы алфавита испанского языка. Корректное называние букв испанского алфавита.</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Нормы произношения: отсутствие редукции гласных зву</w:t>
      </w:r>
      <w:r>
        <w:rPr>
          <w:rStyle w:val="12"/>
          <w:b/>
          <w:bCs/>
          <w:color w:val="000000"/>
        </w:rPr>
        <w:softHyphen/>
        <w:t>ков в безударном положении, отсутствие смягчения соглас</w:t>
      </w:r>
      <w:r>
        <w:rPr>
          <w:rStyle w:val="12"/>
          <w:b/>
          <w:bCs/>
          <w:color w:val="000000"/>
        </w:rPr>
        <w:softHyphen/>
        <w:t>ных звуков перед гласными, озвончение; соблюдение фоне</w:t>
      </w:r>
      <w:r>
        <w:rPr>
          <w:rStyle w:val="12"/>
          <w:b/>
          <w:bCs/>
          <w:color w:val="000000"/>
        </w:rPr>
        <w:softHyphen/>
        <w:t>тического сцепления и связное произношение слов внутри ритмических групп.</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Различение на слух и адекватное, без ошибок произнесе</w:t>
      </w:r>
      <w:r>
        <w:rPr>
          <w:rStyle w:val="12"/>
          <w:b/>
          <w:bCs/>
          <w:color w:val="000000"/>
        </w:rPr>
        <w:softHyphen/>
        <w:t>ние слов с соблюдением правильного ударения и фраз/пред</w:t>
      </w:r>
      <w:r>
        <w:rPr>
          <w:rStyle w:val="12"/>
          <w:b/>
          <w:bCs/>
          <w:color w:val="000000"/>
        </w:rPr>
        <w:softHyphen/>
        <w:t>ложений (повествовательного, побудительного и вопроситель</w:t>
      </w:r>
      <w:r>
        <w:rPr>
          <w:rStyle w:val="12"/>
          <w:b/>
          <w:bCs/>
          <w:color w:val="000000"/>
        </w:rPr>
        <w:softHyphen/>
        <w:t>ного: общий и специальный вопрос) с соблюдением их рит</w:t>
      </w:r>
      <w:r>
        <w:rPr>
          <w:rStyle w:val="12"/>
          <w:b/>
          <w:bCs/>
          <w:color w:val="000000"/>
        </w:rPr>
        <w:softHyphen/>
        <w:t>мико-интонационных особенностей. Соблюдение интонации перечисления.</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Правила чтения гласных, гласных в дифтонгах и трифтон</w:t>
      </w:r>
      <w:r>
        <w:rPr>
          <w:rStyle w:val="12"/>
          <w:b/>
          <w:bCs/>
          <w:color w:val="000000"/>
        </w:rPr>
        <w:softHyphen/>
        <w:t xml:space="preserve">гах, согласных, основных звуко-буквенных сочетаний и сложных сочетаний букв, например, </w:t>
      </w:r>
      <w:r>
        <w:rPr>
          <w:rStyle w:val="12"/>
          <w:b/>
          <w:bCs/>
          <w:color w:val="000000"/>
          <w:lang w:val="en-US" w:eastAsia="en-US"/>
        </w:rPr>
        <w:t>ch</w:t>
      </w:r>
      <w:r w:rsidRPr="000B5CC4">
        <w:rPr>
          <w:rStyle w:val="12"/>
          <w:b/>
          <w:bCs/>
          <w:color w:val="000000"/>
          <w:lang w:eastAsia="en-US"/>
        </w:rPr>
        <w:t xml:space="preserve">, </w:t>
      </w:r>
      <w:r>
        <w:rPr>
          <w:rStyle w:val="12"/>
          <w:b/>
          <w:bCs/>
          <w:color w:val="000000"/>
          <w:lang w:val="en-US" w:eastAsia="en-US"/>
        </w:rPr>
        <w:t>ll</w:t>
      </w:r>
      <w:r w:rsidRPr="000B5CC4">
        <w:rPr>
          <w:rStyle w:val="12"/>
          <w:b/>
          <w:bCs/>
          <w:color w:val="000000"/>
          <w:lang w:eastAsia="en-US"/>
        </w:rPr>
        <w:t xml:space="preserve">, </w:t>
      </w:r>
      <w:r>
        <w:rPr>
          <w:rStyle w:val="12"/>
          <w:b/>
          <w:bCs/>
          <w:color w:val="000000"/>
          <w:lang w:val="en-US" w:eastAsia="en-US"/>
        </w:rPr>
        <w:t>rr</w:t>
      </w:r>
      <w:r w:rsidRPr="000B5CC4">
        <w:rPr>
          <w:rStyle w:val="12"/>
          <w:b/>
          <w:bCs/>
          <w:color w:val="000000"/>
          <w:lang w:eastAsia="en-US"/>
        </w:rPr>
        <w:t xml:space="preserve">, </w:t>
      </w:r>
      <w:r>
        <w:rPr>
          <w:rStyle w:val="12"/>
          <w:b/>
          <w:bCs/>
          <w:color w:val="000000"/>
          <w:lang w:val="en-US" w:eastAsia="en-US"/>
        </w:rPr>
        <w:t>ce</w:t>
      </w:r>
      <w:r w:rsidRPr="000B5CC4">
        <w:rPr>
          <w:rStyle w:val="12"/>
          <w:b/>
          <w:bCs/>
          <w:color w:val="000000"/>
          <w:lang w:eastAsia="en-US"/>
        </w:rPr>
        <w:t>/</w:t>
      </w:r>
      <w:r>
        <w:rPr>
          <w:rStyle w:val="12"/>
          <w:b/>
          <w:bCs/>
          <w:color w:val="000000"/>
          <w:lang w:val="en-US" w:eastAsia="en-US"/>
        </w:rPr>
        <w:t>ci</w:t>
      </w:r>
      <w:r w:rsidRPr="000B5CC4">
        <w:rPr>
          <w:rStyle w:val="12"/>
          <w:b/>
          <w:bCs/>
          <w:color w:val="000000"/>
          <w:lang w:eastAsia="en-US"/>
        </w:rPr>
        <w:t xml:space="preserve">, </w:t>
      </w:r>
      <w:r>
        <w:rPr>
          <w:rStyle w:val="12"/>
          <w:b/>
          <w:bCs/>
          <w:color w:val="000000"/>
          <w:lang w:val="en-US" w:eastAsia="en-US"/>
        </w:rPr>
        <w:t>que</w:t>
      </w:r>
      <w:r w:rsidRPr="000B5CC4">
        <w:rPr>
          <w:rStyle w:val="12"/>
          <w:b/>
          <w:bCs/>
          <w:color w:val="000000"/>
          <w:lang w:eastAsia="en-US"/>
        </w:rPr>
        <w:t>/</w:t>
      </w:r>
      <w:r>
        <w:rPr>
          <w:rStyle w:val="12"/>
          <w:b/>
          <w:bCs/>
          <w:color w:val="000000"/>
          <w:lang w:val="en-US" w:eastAsia="en-US"/>
        </w:rPr>
        <w:t>qui</w:t>
      </w:r>
      <w:r w:rsidRPr="000B5CC4">
        <w:rPr>
          <w:rStyle w:val="12"/>
          <w:b/>
          <w:bCs/>
          <w:color w:val="000000"/>
          <w:lang w:eastAsia="en-US"/>
        </w:rPr>
        <w:t xml:space="preserve">, </w:t>
      </w:r>
      <w:r>
        <w:rPr>
          <w:rStyle w:val="12"/>
          <w:b/>
          <w:bCs/>
          <w:color w:val="000000"/>
          <w:lang w:val="en-US" w:eastAsia="en-US"/>
        </w:rPr>
        <w:t>ge</w:t>
      </w:r>
      <w:r w:rsidRPr="000B5CC4">
        <w:rPr>
          <w:rStyle w:val="12"/>
          <w:b/>
          <w:bCs/>
          <w:color w:val="000000"/>
          <w:lang w:eastAsia="en-US"/>
        </w:rPr>
        <w:t>/</w:t>
      </w:r>
      <w:r>
        <w:rPr>
          <w:rStyle w:val="12"/>
          <w:b/>
          <w:bCs/>
          <w:color w:val="000000"/>
          <w:lang w:val="en-US" w:eastAsia="en-US"/>
        </w:rPr>
        <w:t>gi</w:t>
      </w:r>
      <w:r w:rsidRPr="000B5CC4">
        <w:rPr>
          <w:rStyle w:val="12"/>
          <w:b/>
          <w:bCs/>
          <w:color w:val="000000"/>
          <w:lang w:eastAsia="en-US"/>
        </w:rPr>
        <w:t xml:space="preserve">, </w:t>
      </w:r>
      <w:r>
        <w:rPr>
          <w:rStyle w:val="12"/>
          <w:b/>
          <w:bCs/>
          <w:color w:val="000000"/>
          <w:lang w:val="en-US" w:eastAsia="en-US"/>
        </w:rPr>
        <w:t>gue</w:t>
      </w:r>
      <w:r w:rsidRPr="000B5CC4">
        <w:rPr>
          <w:rStyle w:val="12"/>
          <w:b/>
          <w:bCs/>
          <w:color w:val="000000"/>
          <w:lang w:eastAsia="en-US"/>
        </w:rPr>
        <w:t>/-</w:t>
      </w:r>
      <w:r>
        <w:rPr>
          <w:rStyle w:val="12"/>
          <w:b/>
          <w:bCs/>
          <w:color w:val="000000"/>
          <w:lang w:val="en-US" w:eastAsia="en-US"/>
        </w:rPr>
        <w:t>gui</w:t>
      </w:r>
      <w:r w:rsidRPr="000B5CC4">
        <w:rPr>
          <w:rStyle w:val="12"/>
          <w:b/>
          <w:bCs/>
          <w:color w:val="000000"/>
          <w:lang w:eastAsia="en-US"/>
        </w:rPr>
        <w:t xml:space="preserve"> </w:t>
      </w:r>
      <w:r>
        <w:rPr>
          <w:rStyle w:val="12"/>
          <w:b/>
          <w:bCs/>
          <w:color w:val="000000"/>
        </w:rPr>
        <w:t xml:space="preserve">в односложных, двусложных и многосложных словах </w:t>
      </w:r>
      <w:r w:rsidRPr="000B5CC4">
        <w:rPr>
          <w:rStyle w:val="12"/>
          <w:b/>
          <w:bCs/>
          <w:color w:val="000000"/>
          <w:lang w:eastAsia="en-US"/>
        </w:rPr>
        <w:t>(</w:t>
      </w:r>
      <w:r>
        <w:rPr>
          <w:rStyle w:val="12"/>
          <w:b/>
          <w:bCs/>
          <w:color w:val="000000"/>
          <w:lang w:val="en-US" w:eastAsia="en-US"/>
        </w:rPr>
        <w:t>noche</w:t>
      </w:r>
      <w:r w:rsidRPr="000B5CC4">
        <w:rPr>
          <w:rStyle w:val="12"/>
          <w:b/>
          <w:bCs/>
          <w:color w:val="000000"/>
          <w:lang w:eastAsia="en-US"/>
        </w:rPr>
        <w:t xml:space="preserve">, </w:t>
      </w:r>
      <w:r>
        <w:rPr>
          <w:rStyle w:val="12"/>
          <w:b/>
          <w:bCs/>
          <w:color w:val="000000"/>
          <w:lang w:val="en-US" w:eastAsia="en-US"/>
        </w:rPr>
        <w:t>calle</w:t>
      </w:r>
      <w:r w:rsidRPr="000B5CC4">
        <w:rPr>
          <w:rStyle w:val="12"/>
          <w:b/>
          <w:bCs/>
          <w:color w:val="000000"/>
          <w:lang w:eastAsia="en-US"/>
        </w:rPr>
        <w:t xml:space="preserve">, </w:t>
      </w:r>
      <w:r>
        <w:rPr>
          <w:rStyle w:val="12"/>
          <w:b/>
          <w:bCs/>
          <w:color w:val="000000"/>
          <w:lang w:val="en-US" w:eastAsia="en-US"/>
        </w:rPr>
        <w:t>zorra</w:t>
      </w:r>
      <w:r w:rsidRPr="000B5CC4">
        <w:rPr>
          <w:rStyle w:val="12"/>
          <w:b/>
          <w:bCs/>
          <w:color w:val="000000"/>
          <w:lang w:eastAsia="en-US"/>
        </w:rPr>
        <w:t xml:space="preserve">, </w:t>
      </w:r>
      <w:r>
        <w:rPr>
          <w:rStyle w:val="12"/>
          <w:b/>
          <w:bCs/>
          <w:color w:val="000000"/>
          <w:lang w:val="en-US" w:eastAsia="en-US"/>
        </w:rPr>
        <w:t>cerca</w:t>
      </w:r>
      <w:r w:rsidRPr="000B5CC4">
        <w:rPr>
          <w:rStyle w:val="12"/>
          <w:b/>
          <w:bCs/>
          <w:color w:val="000000"/>
          <w:lang w:eastAsia="en-US"/>
        </w:rPr>
        <w:t xml:space="preserve">, </w:t>
      </w:r>
      <w:r>
        <w:rPr>
          <w:rStyle w:val="12"/>
          <w:b/>
          <w:bCs/>
          <w:color w:val="000000"/>
          <w:lang w:val="en-US" w:eastAsia="en-US"/>
        </w:rPr>
        <w:t>cinco</w:t>
      </w:r>
      <w:r w:rsidRPr="000B5CC4">
        <w:rPr>
          <w:rStyle w:val="12"/>
          <w:b/>
          <w:bCs/>
          <w:color w:val="000000"/>
          <w:lang w:eastAsia="en-US"/>
        </w:rPr>
        <w:t xml:space="preserve">, </w:t>
      </w:r>
      <w:r>
        <w:rPr>
          <w:rStyle w:val="12"/>
          <w:b/>
          <w:bCs/>
          <w:color w:val="000000"/>
          <w:lang w:val="en-US" w:eastAsia="en-US"/>
        </w:rPr>
        <w:t>queso</w:t>
      </w:r>
      <w:r w:rsidRPr="000B5CC4">
        <w:rPr>
          <w:rStyle w:val="12"/>
          <w:b/>
          <w:bCs/>
          <w:color w:val="000000"/>
          <w:lang w:eastAsia="en-US"/>
        </w:rPr>
        <w:t xml:space="preserve">, </w:t>
      </w:r>
      <w:r>
        <w:rPr>
          <w:rStyle w:val="12"/>
          <w:b/>
          <w:bCs/>
          <w:color w:val="000000"/>
          <w:lang w:val="en-US" w:eastAsia="en-US"/>
        </w:rPr>
        <w:t>aqui</w:t>
      </w:r>
      <w:r w:rsidRPr="000B5CC4">
        <w:rPr>
          <w:rStyle w:val="12"/>
          <w:b/>
          <w:bCs/>
          <w:color w:val="000000"/>
          <w:lang w:eastAsia="en-US"/>
        </w:rPr>
        <w:t xml:space="preserve">, </w:t>
      </w:r>
      <w:r>
        <w:rPr>
          <w:rStyle w:val="12"/>
          <w:b/>
          <w:bCs/>
          <w:color w:val="000000"/>
          <w:lang w:val="en-US" w:eastAsia="en-US"/>
        </w:rPr>
        <w:t>inteligente</w:t>
      </w:r>
      <w:r w:rsidRPr="000B5CC4">
        <w:rPr>
          <w:rStyle w:val="12"/>
          <w:b/>
          <w:bCs/>
          <w:color w:val="000000"/>
          <w:lang w:eastAsia="en-US"/>
        </w:rPr>
        <w:t xml:space="preserve">, </w:t>
      </w:r>
      <w:r>
        <w:rPr>
          <w:rStyle w:val="12"/>
          <w:b/>
          <w:bCs/>
          <w:color w:val="000000"/>
          <w:lang w:val="en-US" w:eastAsia="en-US"/>
        </w:rPr>
        <w:t>agil</w:t>
      </w:r>
      <w:r w:rsidRPr="000B5CC4">
        <w:rPr>
          <w:rStyle w:val="12"/>
          <w:b/>
          <w:bCs/>
          <w:color w:val="000000"/>
          <w:lang w:eastAsia="en-US"/>
        </w:rPr>
        <w:t xml:space="preserve">, </w:t>
      </w:r>
      <w:r>
        <w:rPr>
          <w:rStyle w:val="12"/>
          <w:b/>
          <w:bCs/>
          <w:color w:val="000000"/>
          <w:lang w:val="en-US" w:eastAsia="en-US"/>
        </w:rPr>
        <w:t>Miguel</w:t>
      </w:r>
      <w:r w:rsidRPr="000B5CC4">
        <w:rPr>
          <w:rStyle w:val="12"/>
          <w:b/>
          <w:bCs/>
          <w:color w:val="000000"/>
          <w:lang w:eastAsia="en-US"/>
        </w:rPr>
        <w:t xml:space="preserve">, </w:t>
      </w:r>
      <w:r>
        <w:rPr>
          <w:rStyle w:val="12"/>
          <w:b/>
          <w:bCs/>
          <w:color w:val="000000"/>
          <w:lang w:val="en-US" w:eastAsia="en-US"/>
        </w:rPr>
        <w:t>guitarra</w:t>
      </w:r>
      <w:r w:rsidRPr="000B5CC4">
        <w:rPr>
          <w:rStyle w:val="12"/>
          <w:b/>
          <w:bCs/>
          <w:color w:val="000000"/>
          <w:lang w:eastAsia="en-US"/>
        </w:rPr>
        <w:t>).</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Чтение новых слов согласно основным правилам чтения испанского языка.</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Вычленение некоторых звуко-буквенных сочетаний при анализе изученных слов.</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Знаки испанской транскрипции; отличие их от букв ис</w:t>
      </w:r>
      <w:r>
        <w:rPr>
          <w:rStyle w:val="12"/>
          <w:b/>
          <w:bCs/>
          <w:color w:val="000000"/>
        </w:rPr>
        <w:softHyphen/>
        <w:t>панского алфавита. Фонетически корректное озвучивание знаков транскрипции.</w:t>
      </w:r>
    </w:p>
    <w:p w:rsidR="00D45411" w:rsidRDefault="00D45411">
      <w:pPr>
        <w:pStyle w:val="a6"/>
        <w:framePr w:w="6346" w:h="10138" w:hRule="exact" w:wrap="around" w:vAnchor="page" w:hAnchor="page" w:x="2786" w:y="3346"/>
        <w:shd w:val="clear" w:color="auto" w:fill="auto"/>
        <w:spacing w:line="240" w:lineRule="exact"/>
        <w:ind w:firstLine="220"/>
      </w:pPr>
      <w:r>
        <w:rPr>
          <w:rStyle w:val="12"/>
          <w:b/>
          <w:bCs/>
          <w:color w:val="000000"/>
        </w:rPr>
        <w:t>Графика, орфография и пунктуация</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Графически корректное воспроизведение букв испанского алфавита (написание букв, буквосочетаний, слов).</w:t>
      </w:r>
    </w:p>
    <w:p w:rsidR="00D45411" w:rsidRDefault="00D45411">
      <w:pPr>
        <w:pStyle w:val="a5"/>
        <w:framePr w:wrap="around" w:vAnchor="page" w:hAnchor="page" w:x="2771" w:y="13906"/>
        <w:shd w:val="clear" w:color="auto" w:fill="auto"/>
        <w:spacing w:line="130" w:lineRule="exact"/>
        <w:ind w:left="20"/>
      </w:pPr>
      <w:r>
        <w:rPr>
          <w:rStyle w:val="0pt4"/>
          <w:color w:val="000000"/>
        </w:rPr>
        <w:t>194</w:t>
      </w:r>
    </w:p>
    <w:p w:rsidR="00D45411" w:rsidRDefault="00D45411">
      <w:pPr>
        <w:pStyle w:val="a5"/>
        <w:framePr w:wrap="around" w:vAnchor="page" w:hAnchor="page" w:x="6683" w:y="13892"/>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lastRenderedPageBreak/>
        <w:t xml:space="preserve">Правильное написание изученных слов, списывание слов и предложений, воспроизведение графического ударения </w:t>
      </w:r>
      <w:r w:rsidRPr="000B5CC4">
        <w:rPr>
          <w:rStyle w:val="12"/>
          <w:b/>
          <w:bCs/>
          <w:color w:val="000000"/>
          <w:lang w:eastAsia="en-US"/>
        </w:rPr>
        <w:t>(</w:t>
      </w:r>
      <w:r>
        <w:rPr>
          <w:rStyle w:val="12"/>
          <w:b/>
          <w:bCs/>
          <w:color w:val="000000"/>
          <w:lang w:val="en-US" w:eastAsia="en-US"/>
        </w:rPr>
        <w:t>acento</w:t>
      </w:r>
      <w:r w:rsidRPr="000B5CC4">
        <w:rPr>
          <w:rStyle w:val="12"/>
          <w:b/>
          <w:bCs/>
          <w:color w:val="000000"/>
          <w:lang w:eastAsia="en-US"/>
        </w:rPr>
        <w:t xml:space="preserve"> </w:t>
      </w:r>
      <w:r>
        <w:rPr>
          <w:rStyle w:val="12"/>
          <w:b/>
          <w:bCs/>
          <w:color w:val="000000"/>
          <w:lang w:val="en-US" w:eastAsia="en-US"/>
        </w:rPr>
        <w:t>grafico</w:t>
      </w:r>
      <w:r w:rsidRPr="000B5CC4">
        <w:rPr>
          <w:rStyle w:val="12"/>
          <w:b/>
          <w:bCs/>
          <w:color w:val="000000"/>
          <w:lang w:eastAsia="en-US"/>
        </w:rPr>
        <w:t>).</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Правильная расстановка знаков препинания (точка, во</w:t>
      </w:r>
      <w:r>
        <w:rPr>
          <w:rStyle w:val="12"/>
          <w:b/>
          <w:bCs/>
          <w:color w:val="000000"/>
        </w:rPr>
        <w:softHyphen/>
        <w:t>просительный и восклицательный знаки в начале и конце предложения, запятая при перечислении).</w:t>
      </w:r>
    </w:p>
    <w:p w:rsidR="00D45411" w:rsidRDefault="00D45411">
      <w:pPr>
        <w:pStyle w:val="a6"/>
        <w:framePr w:w="6346" w:h="10182" w:hRule="exact" w:wrap="around" w:vAnchor="page" w:hAnchor="page" w:x="2786" w:y="3380"/>
        <w:shd w:val="clear" w:color="auto" w:fill="auto"/>
        <w:spacing w:line="245" w:lineRule="exact"/>
        <w:ind w:firstLine="220"/>
      </w:pPr>
      <w:r>
        <w:rPr>
          <w:rStyle w:val="12"/>
          <w:b/>
          <w:bCs/>
          <w:color w:val="000000"/>
        </w:rPr>
        <w:t>Лексическая сторона речи</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Распознавание в письменном и звучащем тексте и употре</w:t>
      </w:r>
      <w:r>
        <w:rPr>
          <w:rStyle w:val="12"/>
          <w:b/>
          <w:bCs/>
          <w:color w:val="000000"/>
        </w:rPr>
        <w:softHyphen/>
        <w:t>бление в устной и письменной речи не менее 350 лексиче</w:t>
      </w:r>
      <w:r>
        <w:rPr>
          <w:rStyle w:val="12"/>
          <w:b/>
          <w:bCs/>
          <w:color w:val="000000"/>
        </w:rPr>
        <w:softHyphen/>
        <w:t>ских единиц (слов, словосочетаний, речевых клише), обслу</w:t>
      </w:r>
      <w:r>
        <w:rPr>
          <w:rStyle w:val="12"/>
          <w:b/>
          <w:bCs/>
          <w:color w:val="000000"/>
        </w:rPr>
        <w:softHyphen/>
        <w:t>живающих ситуации общения (в рамках тематического со</w:t>
      </w:r>
      <w:r>
        <w:rPr>
          <w:rStyle w:val="12"/>
          <w:b/>
          <w:bCs/>
          <w:color w:val="000000"/>
        </w:rPr>
        <w:softHyphen/>
        <w:t>держания речи для 3 класса), включая 200 лексических единиц, освоенных на первом году обучения.</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Распознавание и образование в устной и письменной речи родственных слов с использованием основных способов сло</w:t>
      </w:r>
      <w:r>
        <w:rPr>
          <w:rStyle w:val="12"/>
          <w:b/>
          <w:bCs/>
          <w:color w:val="000000"/>
        </w:rPr>
        <w:softHyphen/>
        <w:t>вообразования: аффиксации (образование глаголов при помо</w:t>
      </w:r>
      <w:r>
        <w:rPr>
          <w:rStyle w:val="12"/>
          <w:b/>
          <w:bCs/>
          <w:color w:val="000000"/>
        </w:rPr>
        <w:softHyphen/>
        <w:t xml:space="preserve">щи суффиксов </w:t>
      </w:r>
      <w:r w:rsidRPr="000B5CC4">
        <w:rPr>
          <w:rStyle w:val="12"/>
          <w:b/>
          <w:bCs/>
          <w:color w:val="000000"/>
          <w:lang w:eastAsia="en-US"/>
        </w:rPr>
        <w:t>-</w:t>
      </w:r>
      <w:r>
        <w:rPr>
          <w:rStyle w:val="12"/>
          <w:b/>
          <w:bCs/>
          <w:color w:val="000000"/>
          <w:lang w:val="en-US" w:eastAsia="en-US"/>
        </w:rPr>
        <w:t>ar</w:t>
      </w:r>
      <w:r w:rsidRPr="000B5CC4">
        <w:rPr>
          <w:rStyle w:val="12"/>
          <w:b/>
          <w:bCs/>
          <w:color w:val="000000"/>
          <w:lang w:eastAsia="en-US"/>
        </w:rPr>
        <w:t>, -</w:t>
      </w:r>
      <w:r>
        <w:rPr>
          <w:rStyle w:val="12"/>
          <w:b/>
          <w:bCs/>
          <w:color w:val="000000"/>
          <w:lang w:val="en-US" w:eastAsia="en-US"/>
        </w:rPr>
        <w:t>er</w:t>
      </w:r>
      <w:r w:rsidRPr="000B5CC4">
        <w:rPr>
          <w:rStyle w:val="12"/>
          <w:b/>
          <w:bCs/>
          <w:color w:val="000000"/>
          <w:lang w:eastAsia="en-US"/>
        </w:rPr>
        <w:t>-, -</w:t>
      </w:r>
      <w:r>
        <w:rPr>
          <w:rStyle w:val="12"/>
          <w:b/>
          <w:bCs/>
          <w:color w:val="000000"/>
          <w:lang w:val="en-US" w:eastAsia="en-US"/>
        </w:rPr>
        <w:t>ir</w:t>
      </w:r>
      <w:r w:rsidRPr="000B5CC4">
        <w:rPr>
          <w:rStyle w:val="12"/>
          <w:b/>
          <w:bCs/>
          <w:color w:val="000000"/>
          <w:lang w:eastAsia="en-US"/>
        </w:rPr>
        <w:t xml:space="preserve">; </w:t>
      </w:r>
      <w:r>
        <w:rPr>
          <w:rStyle w:val="12"/>
          <w:b/>
          <w:bCs/>
          <w:color w:val="000000"/>
        </w:rPr>
        <w:t xml:space="preserve">существительных с помощью уменьшительных суффиксов </w:t>
      </w:r>
      <w:r w:rsidRPr="000B5CC4">
        <w:rPr>
          <w:rStyle w:val="12"/>
          <w:b/>
          <w:bCs/>
          <w:color w:val="000000"/>
          <w:lang w:eastAsia="en-US"/>
        </w:rPr>
        <w:t>-</w:t>
      </w:r>
      <w:r>
        <w:rPr>
          <w:rStyle w:val="12"/>
          <w:b/>
          <w:bCs/>
          <w:color w:val="000000"/>
          <w:lang w:val="en-US" w:eastAsia="en-US"/>
        </w:rPr>
        <w:t>ito</w:t>
      </w:r>
      <w:r w:rsidRPr="000B5CC4">
        <w:rPr>
          <w:rStyle w:val="12"/>
          <w:b/>
          <w:bCs/>
          <w:color w:val="000000"/>
          <w:lang w:eastAsia="en-US"/>
        </w:rPr>
        <w:t>, -</w:t>
      </w:r>
      <w:r>
        <w:rPr>
          <w:rStyle w:val="12"/>
          <w:b/>
          <w:bCs/>
          <w:color w:val="000000"/>
          <w:lang w:val="en-US" w:eastAsia="en-US"/>
        </w:rPr>
        <w:t>cito</w:t>
      </w:r>
      <w:r w:rsidRPr="000B5CC4">
        <w:rPr>
          <w:rStyle w:val="12"/>
          <w:b/>
          <w:bCs/>
          <w:color w:val="000000"/>
          <w:lang w:eastAsia="en-US"/>
        </w:rPr>
        <w:t xml:space="preserve">: </w:t>
      </w:r>
      <w:r>
        <w:rPr>
          <w:rStyle w:val="12"/>
          <w:b/>
          <w:bCs/>
          <w:color w:val="000000"/>
          <w:lang w:val="en-US" w:eastAsia="en-US"/>
        </w:rPr>
        <w:t>gatito</w:t>
      </w:r>
      <w:r w:rsidRPr="000B5CC4">
        <w:rPr>
          <w:rStyle w:val="12"/>
          <w:b/>
          <w:bCs/>
          <w:color w:val="000000"/>
          <w:lang w:eastAsia="en-US"/>
        </w:rPr>
        <w:t xml:space="preserve">, </w:t>
      </w:r>
      <w:r>
        <w:rPr>
          <w:rStyle w:val="12"/>
          <w:b/>
          <w:bCs/>
          <w:color w:val="000000"/>
          <w:lang w:val="en-US" w:eastAsia="en-US"/>
        </w:rPr>
        <w:t>pececito</w:t>
      </w:r>
      <w:r w:rsidRPr="000B5CC4">
        <w:rPr>
          <w:rStyle w:val="12"/>
          <w:b/>
          <w:bCs/>
          <w:color w:val="000000"/>
          <w:lang w:eastAsia="en-US"/>
        </w:rPr>
        <w:t xml:space="preserve">) </w:t>
      </w:r>
      <w:r>
        <w:rPr>
          <w:rStyle w:val="12"/>
          <w:b/>
          <w:bCs/>
          <w:color w:val="000000"/>
        </w:rPr>
        <w:t xml:space="preserve">и словосложения </w:t>
      </w:r>
      <w:r w:rsidRPr="000B5CC4">
        <w:rPr>
          <w:rStyle w:val="12"/>
          <w:b/>
          <w:bCs/>
          <w:color w:val="000000"/>
          <w:lang w:eastAsia="en-US"/>
        </w:rPr>
        <w:t>(</w:t>
      </w:r>
      <w:r>
        <w:rPr>
          <w:rStyle w:val="12"/>
          <w:b/>
          <w:bCs/>
          <w:color w:val="000000"/>
          <w:lang w:val="en-US" w:eastAsia="en-US"/>
        </w:rPr>
        <w:t>cumpleanos</w:t>
      </w:r>
      <w:r w:rsidRPr="000B5CC4">
        <w:rPr>
          <w:rStyle w:val="12"/>
          <w:b/>
          <w:bCs/>
          <w:color w:val="000000"/>
          <w:lang w:eastAsia="en-US"/>
        </w:rPr>
        <w:t xml:space="preserve">, </w:t>
      </w:r>
      <w:r>
        <w:rPr>
          <w:rStyle w:val="12"/>
          <w:b/>
          <w:bCs/>
          <w:color w:val="000000"/>
          <w:lang w:val="en-US" w:eastAsia="en-US"/>
        </w:rPr>
        <w:t>dieciseis</w:t>
      </w:r>
      <w:r w:rsidRPr="000B5CC4">
        <w:rPr>
          <w:rStyle w:val="12"/>
          <w:b/>
          <w:bCs/>
          <w:color w:val="000000"/>
          <w:lang w:eastAsia="en-US"/>
        </w:rPr>
        <w:t xml:space="preserve"> ).</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Использование языковой догадки для распознавания ин</w:t>
      </w:r>
      <w:r>
        <w:rPr>
          <w:rStyle w:val="12"/>
          <w:b/>
          <w:bCs/>
          <w:color w:val="000000"/>
        </w:rPr>
        <w:softHyphen/>
        <w:t xml:space="preserve">тернациональных слов </w:t>
      </w:r>
      <w:r w:rsidRPr="000B5CC4">
        <w:rPr>
          <w:rStyle w:val="12"/>
          <w:b/>
          <w:bCs/>
          <w:color w:val="000000"/>
          <w:lang w:eastAsia="en-US"/>
        </w:rPr>
        <w:t>(</w:t>
      </w:r>
      <w:r>
        <w:rPr>
          <w:rStyle w:val="12"/>
          <w:b/>
          <w:bCs/>
          <w:color w:val="000000"/>
          <w:lang w:val="en-US" w:eastAsia="en-US"/>
        </w:rPr>
        <w:t>limon</w:t>
      </w:r>
      <w:r w:rsidRPr="000B5CC4">
        <w:rPr>
          <w:rStyle w:val="12"/>
          <w:b/>
          <w:bCs/>
          <w:color w:val="000000"/>
          <w:lang w:eastAsia="en-US"/>
        </w:rPr>
        <w:t xml:space="preserve">, </w:t>
      </w:r>
      <w:r>
        <w:rPr>
          <w:rStyle w:val="12"/>
          <w:b/>
          <w:bCs/>
          <w:color w:val="000000"/>
          <w:lang w:val="en-US" w:eastAsia="en-US"/>
        </w:rPr>
        <w:t>guitarra</w:t>
      </w:r>
      <w:r w:rsidRPr="000B5CC4">
        <w:rPr>
          <w:rStyle w:val="12"/>
          <w:b/>
          <w:bCs/>
          <w:color w:val="000000"/>
          <w:lang w:eastAsia="en-US"/>
        </w:rPr>
        <w:t>).</w:t>
      </w:r>
    </w:p>
    <w:p w:rsidR="00D45411" w:rsidRDefault="00D45411">
      <w:pPr>
        <w:pStyle w:val="a6"/>
        <w:framePr w:w="6346" w:h="10182" w:hRule="exact" w:wrap="around" w:vAnchor="page" w:hAnchor="page" w:x="2786" w:y="3380"/>
        <w:shd w:val="clear" w:color="auto" w:fill="auto"/>
        <w:spacing w:line="245" w:lineRule="exact"/>
        <w:ind w:firstLine="220"/>
      </w:pPr>
      <w:r>
        <w:rPr>
          <w:rStyle w:val="12"/>
          <w:b/>
          <w:bCs/>
          <w:color w:val="000000"/>
        </w:rPr>
        <w:t>Грамматическая сторона речи</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Распознавание в письменном и звучащем тексте и употре</w:t>
      </w:r>
      <w:r>
        <w:rPr>
          <w:rStyle w:val="12"/>
          <w:b/>
          <w:bCs/>
          <w:color w:val="000000"/>
        </w:rPr>
        <w:softHyphen/>
        <w:t>бление в устной и письменной речи изученных морфологи</w:t>
      </w:r>
      <w:r>
        <w:rPr>
          <w:rStyle w:val="12"/>
          <w:b/>
          <w:bCs/>
          <w:color w:val="000000"/>
        </w:rPr>
        <w:softHyphen/>
        <w:t>ческих форм и синтаксических конструкций испанского языка.</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Распознавание и употребление в устной и письменной ре</w:t>
      </w:r>
      <w:r>
        <w:rPr>
          <w:rStyle w:val="12"/>
          <w:b/>
          <w:bCs/>
          <w:color w:val="000000"/>
        </w:rPr>
        <w:softHyphen/>
        <w:t>чи побудительных предложений в отрицательной форме.</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Нераспространённые и распространённые простые предло</w:t>
      </w:r>
      <w:r>
        <w:rPr>
          <w:rStyle w:val="12"/>
          <w:b/>
          <w:bCs/>
          <w:color w:val="000000"/>
        </w:rPr>
        <w:softHyphen/>
        <w:t>жения.</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 xml:space="preserve">Простое предложение с простым глагольным сказуемым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hablo</w:t>
      </w:r>
      <w:r w:rsidRPr="000B5CC4">
        <w:rPr>
          <w:rStyle w:val="12"/>
          <w:b/>
          <w:bCs/>
          <w:color w:val="000000"/>
          <w:lang w:eastAsia="en-US"/>
        </w:rPr>
        <w:t xml:space="preserve"> </w:t>
      </w:r>
      <w:r>
        <w:rPr>
          <w:rStyle w:val="12"/>
          <w:b/>
          <w:bCs/>
          <w:color w:val="000000"/>
          <w:lang w:val="en-US" w:eastAsia="en-US"/>
        </w:rPr>
        <w:t>espanol</w:t>
      </w:r>
      <w:r w:rsidRPr="000B5CC4">
        <w:rPr>
          <w:rStyle w:val="12"/>
          <w:b/>
          <w:bCs/>
          <w:color w:val="000000"/>
          <w:lang w:eastAsia="en-US"/>
        </w:rPr>
        <w:t xml:space="preserve">), </w:t>
      </w:r>
      <w:r>
        <w:rPr>
          <w:rStyle w:val="12"/>
          <w:b/>
          <w:bCs/>
          <w:color w:val="000000"/>
        </w:rPr>
        <w:t xml:space="preserve">составным именным сказуемым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soy</w:t>
      </w:r>
      <w:r w:rsidRPr="000B5CC4">
        <w:rPr>
          <w:rStyle w:val="12"/>
          <w:b/>
          <w:bCs/>
          <w:color w:val="000000"/>
          <w:lang w:eastAsia="en-US"/>
        </w:rPr>
        <w:t xml:space="preserve"> </w:t>
      </w:r>
      <w:r>
        <w:rPr>
          <w:rStyle w:val="12"/>
          <w:b/>
          <w:bCs/>
          <w:color w:val="000000"/>
          <w:lang w:val="en-US" w:eastAsia="en-US"/>
        </w:rPr>
        <w:t>alumno</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и составным глагольным </w:t>
      </w:r>
      <w:r w:rsidRPr="000B5CC4">
        <w:rPr>
          <w:rStyle w:val="12"/>
          <w:b/>
          <w:bCs/>
          <w:color w:val="000000"/>
          <w:lang w:eastAsia="en-US"/>
        </w:rPr>
        <w:t>(</w:t>
      </w:r>
      <w:r>
        <w:rPr>
          <w:rStyle w:val="12"/>
          <w:b/>
          <w:bCs/>
          <w:color w:val="000000"/>
          <w:lang w:val="en-US" w:eastAsia="en-US"/>
        </w:rPr>
        <w:t>Vamos</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saltar</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comba</w:t>
      </w:r>
      <w:r w:rsidRPr="000B5CC4">
        <w:rPr>
          <w:rStyle w:val="12"/>
          <w:b/>
          <w:bCs/>
          <w:color w:val="000000"/>
          <w:lang w:eastAsia="en-US"/>
        </w:rPr>
        <w:t>).</w:t>
      </w:r>
    </w:p>
    <w:p w:rsidR="00D45411" w:rsidRPr="000B5CC4" w:rsidRDefault="00D45411">
      <w:pPr>
        <w:pStyle w:val="a6"/>
        <w:framePr w:w="6346" w:h="10182" w:hRule="exact" w:wrap="around" w:vAnchor="page" w:hAnchor="page" w:x="2786" w:y="3380"/>
        <w:shd w:val="clear" w:color="auto" w:fill="auto"/>
        <w:spacing w:line="245" w:lineRule="exact"/>
        <w:ind w:right="20" w:firstLine="220"/>
        <w:rPr>
          <w:lang w:val="en-US"/>
        </w:rPr>
      </w:pPr>
      <w:r>
        <w:rPr>
          <w:rStyle w:val="12"/>
          <w:b/>
          <w:bCs/>
          <w:color w:val="000000"/>
        </w:rPr>
        <w:t xml:space="preserve">Глагол-связка </w:t>
      </w:r>
      <w:r>
        <w:rPr>
          <w:rStyle w:val="12"/>
          <w:b/>
          <w:bCs/>
          <w:color w:val="000000"/>
          <w:lang w:val="en-US" w:eastAsia="en-US"/>
        </w:rPr>
        <w:t>ser</w:t>
      </w:r>
      <w:r w:rsidRPr="000B5CC4">
        <w:rPr>
          <w:rStyle w:val="12"/>
          <w:b/>
          <w:bCs/>
          <w:color w:val="000000"/>
          <w:lang w:eastAsia="en-US"/>
        </w:rPr>
        <w:t xml:space="preserve"> </w:t>
      </w:r>
      <w:r>
        <w:rPr>
          <w:rStyle w:val="12"/>
          <w:b/>
          <w:bCs/>
          <w:color w:val="000000"/>
        </w:rPr>
        <w:t xml:space="preserve">в составе таких фраз, как </w:t>
      </w:r>
      <w:r>
        <w:rPr>
          <w:rStyle w:val="12"/>
          <w:b/>
          <w:bCs/>
          <w:color w:val="000000"/>
          <w:lang w:val="en-US" w:eastAsia="en-US"/>
        </w:rPr>
        <w:t>Esto</w:t>
      </w:r>
      <w:r w:rsidRPr="000B5CC4">
        <w:rPr>
          <w:rStyle w:val="12"/>
          <w:b/>
          <w:bCs/>
          <w:color w:val="000000"/>
          <w:lang w:eastAsia="en-US"/>
        </w:rPr>
        <w:t xml:space="preserve"> </w:t>
      </w:r>
      <w:r>
        <w:rPr>
          <w:rStyle w:val="12"/>
          <w:b/>
          <w:bCs/>
          <w:color w:val="000000"/>
          <w:lang w:val="en-US" w:eastAsia="en-US"/>
        </w:rPr>
        <w:t>es</w:t>
      </w:r>
      <w:r w:rsidRPr="000B5CC4">
        <w:rPr>
          <w:rStyle w:val="12"/>
          <w:b/>
          <w:bCs/>
          <w:color w:val="000000"/>
          <w:lang w:eastAsia="en-US"/>
        </w:rPr>
        <w:t xml:space="preserve"> </w:t>
      </w:r>
      <w:r>
        <w:rPr>
          <w:rStyle w:val="12"/>
          <w:b/>
          <w:bCs/>
          <w:color w:val="000000"/>
          <w:lang w:val="en-US" w:eastAsia="en-US"/>
        </w:rPr>
        <w:t>un</w:t>
      </w:r>
      <w:r w:rsidRPr="000B5CC4">
        <w:rPr>
          <w:rStyle w:val="12"/>
          <w:b/>
          <w:bCs/>
          <w:color w:val="000000"/>
          <w:lang w:eastAsia="en-US"/>
        </w:rPr>
        <w:t xml:space="preserve"> </w:t>
      </w:r>
      <w:r>
        <w:rPr>
          <w:rStyle w:val="12"/>
          <w:b/>
          <w:bCs/>
          <w:color w:val="000000"/>
          <w:lang w:val="en-US" w:eastAsia="en-US"/>
        </w:rPr>
        <w:t>gato</w:t>
      </w:r>
      <w:r w:rsidRPr="000B5CC4">
        <w:rPr>
          <w:rStyle w:val="12"/>
          <w:b/>
          <w:bCs/>
          <w:color w:val="000000"/>
          <w:lang w:eastAsia="en-US"/>
        </w:rPr>
        <w:t xml:space="preserve">. </w:t>
      </w:r>
      <w:r>
        <w:rPr>
          <w:rStyle w:val="12"/>
          <w:b/>
          <w:bCs/>
          <w:color w:val="000000"/>
          <w:lang w:val="en-US" w:eastAsia="en-US"/>
        </w:rPr>
        <w:t>£De donde eres? Soy de Rusia.</w:t>
      </w:r>
    </w:p>
    <w:p w:rsidR="00D45411" w:rsidRPr="000B5CC4" w:rsidRDefault="00D45411">
      <w:pPr>
        <w:pStyle w:val="a6"/>
        <w:framePr w:w="6346" w:h="10182" w:hRule="exact" w:wrap="around" w:vAnchor="page" w:hAnchor="page" w:x="2786" w:y="3380"/>
        <w:shd w:val="clear" w:color="auto" w:fill="auto"/>
        <w:spacing w:line="245" w:lineRule="exact"/>
        <w:ind w:right="20" w:firstLine="220"/>
        <w:rPr>
          <w:lang w:val="en-US"/>
        </w:rPr>
      </w:pPr>
      <w:r>
        <w:rPr>
          <w:rStyle w:val="12"/>
          <w:b/>
          <w:bCs/>
          <w:color w:val="000000"/>
        </w:rPr>
        <w:t xml:space="preserve">Конструкции с глаголом </w:t>
      </w:r>
      <w:r>
        <w:rPr>
          <w:rStyle w:val="12"/>
          <w:b/>
          <w:bCs/>
          <w:color w:val="000000"/>
          <w:lang w:val="en-US" w:eastAsia="en-US"/>
        </w:rPr>
        <w:t>gustar</w:t>
      </w:r>
      <w:r w:rsidRPr="000B5CC4">
        <w:rPr>
          <w:rStyle w:val="12"/>
          <w:b/>
          <w:bCs/>
          <w:color w:val="000000"/>
          <w:lang w:eastAsia="en-US"/>
        </w:rPr>
        <w:t xml:space="preserve">: </w:t>
      </w:r>
      <w:r>
        <w:rPr>
          <w:rStyle w:val="12"/>
          <w:b/>
          <w:bCs/>
          <w:color w:val="000000"/>
          <w:lang w:val="en-US" w:eastAsia="en-US"/>
        </w:rPr>
        <w:t>Me</w:t>
      </w:r>
      <w:r w:rsidRPr="000B5CC4">
        <w:rPr>
          <w:rStyle w:val="12"/>
          <w:b/>
          <w:bCs/>
          <w:color w:val="000000"/>
          <w:lang w:eastAsia="en-US"/>
        </w:rPr>
        <w:t xml:space="preserve"> </w:t>
      </w:r>
      <w:r>
        <w:rPr>
          <w:rStyle w:val="12"/>
          <w:b/>
          <w:bCs/>
          <w:color w:val="000000"/>
          <w:lang w:val="en-US" w:eastAsia="en-US"/>
        </w:rPr>
        <w:t>gusta</w:t>
      </w:r>
      <w:r w:rsidRPr="000B5CC4">
        <w:rPr>
          <w:rStyle w:val="12"/>
          <w:b/>
          <w:bCs/>
          <w:color w:val="000000"/>
          <w:lang w:eastAsia="en-US"/>
        </w:rPr>
        <w:t xml:space="preserve"> </w:t>
      </w:r>
      <w:r>
        <w:rPr>
          <w:rStyle w:val="12"/>
          <w:b/>
          <w:bCs/>
          <w:color w:val="000000"/>
          <w:lang w:val="en-US" w:eastAsia="en-US"/>
        </w:rPr>
        <w:t>leer</w:t>
      </w:r>
      <w:r w:rsidRPr="000B5CC4">
        <w:rPr>
          <w:rStyle w:val="12"/>
          <w:b/>
          <w:bCs/>
          <w:color w:val="000000"/>
          <w:lang w:eastAsia="en-US"/>
        </w:rPr>
        <w:t xml:space="preserve">. </w:t>
      </w:r>
      <w:r>
        <w:rPr>
          <w:rStyle w:val="12"/>
          <w:b/>
          <w:bCs/>
          <w:color w:val="000000"/>
          <w:lang w:val="en-US" w:eastAsia="en-US"/>
        </w:rPr>
        <w:t>Me gusta el verano. Me gustan los perros.</w:t>
      </w:r>
    </w:p>
    <w:p w:rsidR="00D45411" w:rsidRPr="000B5CC4" w:rsidRDefault="00D45411">
      <w:pPr>
        <w:pStyle w:val="a6"/>
        <w:framePr w:w="6346" w:h="10182" w:hRule="exact" w:wrap="around" w:vAnchor="page" w:hAnchor="page" w:x="2786" w:y="3380"/>
        <w:shd w:val="clear" w:color="auto" w:fill="auto"/>
        <w:spacing w:line="245" w:lineRule="exact"/>
        <w:ind w:right="20" w:firstLine="220"/>
        <w:rPr>
          <w:lang w:val="en-US"/>
        </w:rPr>
      </w:pPr>
      <w:r>
        <w:rPr>
          <w:rStyle w:val="12"/>
          <w:b/>
          <w:bCs/>
          <w:color w:val="000000"/>
        </w:rPr>
        <w:t>Вопросительные и повествовательные предложения с без</w:t>
      </w:r>
      <w:r>
        <w:rPr>
          <w:rStyle w:val="12"/>
          <w:b/>
          <w:bCs/>
          <w:color w:val="000000"/>
        </w:rPr>
        <w:softHyphen/>
        <w:t xml:space="preserve">личной формой </w:t>
      </w:r>
      <w:r>
        <w:rPr>
          <w:rStyle w:val="12"/>
          <w:b/>
          <w:bCs/>
          <w:color w:val="000000"/>
          <w:lang w:val="en-US" w:eastAsia="en-US"/>
        </w:rPr>
        <w:t>hay</w:t>
      </w:r>
      <w:r w:rsidRPr="000B5CC4">
        <w:rPr>
          <w:rStyle w:val="12"/>
          <w:b/>
          <w:bCs/>
          <w:color w:val="000000"/>
          <w:lang w:eastAsia="en-US"/>
        </w:rPr>
        <w:t xml:space="preserve">, </w:t>
      </w:r>
      <w:r>
        <w:rPr>
          <w:rStyle w:val="12"/>
          <w:b/>
          <w:bCs/>
          <w:color w:val="000000"/>
        </w:rPr>
        <w:t xml:space="preserve">например: </w:t>
      </w:r>
      <w:r w:rsidRPr="000B5CC4">
        <w:rPr>
          <w:rStyle w:val="12"/>
          <w:b/>
          <w:bCs/>
          <w:color w:val="000000"/>
          <w:lang w:eastAsia="en-US"/>
        </w:rPr>
        <w:t>£</w:t>
      </w:r>
      <w:r>
        <w:rPr>
          <w:rStyle w:val="12"/>
          <w:b/>
          <w:bCs/>
          <w:color w:val="000000"/>
          <w:lang w:val="en-US" w:eastAsia="en-US"/>
        </w:rPr>
        <w:t>Que</w:t>
      </w:r>
      <w:r w:rsidRPr="000B5CC4">
        <w:rPr>
          <w:rStyle w:val="12"/>
          <w:b/>
          <w:bCs/>
          <w:color w:val="000000"/>
          <w:lang w:eastAsia="en-US"/>
        </w:rPr>
        <w:t xml:space="preserve"> </w:t>
      </w:r>
      <w:r>
        <w:rPr>
          <w:rStyle w:val="12"/>
          <w:b/>
          <w:bCs/>
          <w:color w:val="000000"/>
          <w:lang w:val="en-US" w:eastAsia="en-US"/>
        </w:rPr>
        <w:t>hay</w:t>
      </w:r>
      <w:r w:rsidRPr="000B5CC4">
        <w:rPr>
          <w:rStyle w:val="12"/>
          <w:b/>
          <w:bCs/>
          <w:color w:val="000000"/>
          <w:lang w:eastAsia="en-US"/>
        </w:rPr>
        <w:t xml:space="preserve"> </w:t>
      </w:r>
      <w:r>
        <w:rPr>
          <w:rStyle w:val="12"/>
          <w:b/>
          <w:bCs/>
          <w:color w:val="000000"/>
          <w:lang w:val="en-US" w:eastAsia="en-US"/>
        </w:rPr>
        <w:t>aqui</w:t>
      </w:r>
      <w:r w:rsidRPr="000B5CC4">
        <w:rPr>
          <w:rStyle w:val="12"/>
          <w:b/>
          <w:bCs/>
          <w:color w:val="000000"/>
          <w:lang w:eastAsia="en-US"/>
        </w:rPr>
        <w:t xml:space="preserve">? </w:t>
      </w:r>
      <w:r>
        <w:rPr>
          <w:rStyle w:val="12"/>
          <w:b/>
          <w:bCs/>
          <w:color w:val="000000"/>
          <w:lang w:val="en-US" w:eastAsia="en-US"/>
        </w:rPr>
        <w:t>En el salon hay un sofa, dos sillones y una mesita.</w:t>
      </w:r>
    </w:p>
    <w:p w:rsidR="00D45411" w:rsidRDefault="00D45411">
      <w:pPr>
        <w:pStyle w:val="a5"/>
        <w:framePr w:wrap="around" w:vAnchor="page" w:hAnchor="page" w:x="2776" w:y="13906"/>
        <w:shd w:val="clear" w:color="auto" w:fill="auto"/>
        <w:spacing w:line="130" w:lineRule="exact"/>
        <w:ind w:left="20"/>
      </w:pPr>
      <w:r>
        <w:rPr>
          <w:rStyle w:val="0pt4"/>
          <w:color w:val="000000"/>
        </w:rPr>
        <w:t xml:space="preserve">ИСПАНСКИЙ ЯЗЫК. </w:t>
      </w:r>
      <w:r w:rsidRPr="000B5CC4">
        <w:rPr>
          <w:rStyle w:val="0pt4"/>
          <w:color w:val="000000"/>
          <w:lang w:eastAsia="en-US"/>
        </w:rPr>
        <w:t xml:space="preserve">2-4 </w:t>
      </w:r>
      <w:r>
        <w:rPr>
          <w:rStyle w:val="0pt4"/>
          <w:color w:val="000000"/>
        </w:rPr>
        <w:t>классы</w:t>
      </w:r>
    </w:p>
    <w:p w:rsidR="00D45411" w:rsidRDefault="00D45411">
      <w:pPr>
        <w:pStyle w:val="a5"/>
        <w:framePr w:wrap="around" w:vAnchor="page" w:hAnchor="page" w:x="8843" w:y="13944"/>
        <w:shd w:val="clear" w:color="auto" w:fill="auto"/>
        <w:spacing w:line="130" w:lineRule="exact"/>
        <w:ind w:left="20"/>
      </w:pPr>
      <w:r w:rsidRPr="000B5CC4">
        <w:rPr>
          <w:rStyle w:val="0pt4"/>
          <w:color w:val="000000"/>
          <w:lang w:eastAsia="en-US"/>
        </w:rPr>
        <w:t>195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82" w:hRule="exact" w:wrap="around" w:vAnchor="page" w:hAnchor="page" w:x="2786" w:y="3342"/>
        <w:shd w:val="clear" w:color="auto" w:fill="auto"/>
        <w:spacing w:line="245" w:lineRule="exact"/>
        <w:ind w:right="20" w:firstLine="220"/>
      </w:pPr>
      <w:r>
        <w:rPr>
          <w:rStyle w:val="12"/>
          <w:b/>
          <w:bCs/>
          <w:color w:val="000000"/>
        </w:rPr>
        <w:lastRenderedPageBreak/>
        <w:t>Вопросительные предложения (расширение списка вопро</w:t>
      </w:r>
      <w:r>
        <w:rPr>
          <w:rStyle w:val="12"/>
          <w:b/>
          <w:bCs/>
          <w:color w:val="000000"/>
        </w:rPr>
        <w:softHyphen/>
        <w:t xml:space="preserve">сительных слов: </w:t>
      </w:r>
      <w:r w:rsidRPr="000B5CC4">
        <w:rPr>
          <w:rStyle w:val="12"/>
          <w:b/>
          <w:bCs/>
          <w:color w:val="000000"/>
          <w:lang w:eastAsia="en-US"/>
        </w:rPr>
        <w:t>£</w:t>
      </w:r>
      <w:r>
        <w:rPr>
          <w:rStyle w:val="12"/>
          <w:b/>
          <w:bCs/>
          <w:color w:val="000000"/>
          <w:lang w:val="en-US" w:eastAsia="en-US"/>
        </w:rPr>
        <w:t>por</w:t>
      </w:r>
      <w:r w:rsidRPr="000B5CC4">
        <w:rPr>
          <w:rStyle w:val="12"/>
          <w:b/>
          <w:bCs/>
          <w:color w:val="000000"/>
          <w:lang w:eastAsia="en-US"/>
        </w:rPr>
        <w:t xml:space="preserve"> </w:t>
      </w:r>
      <w:r>
        <w:rPr>
          <w:rStyle w:val="12"/>
          <w:b/>
          <w:bCs/>
          <w:color w:val="000000"/>
          <w:lang w:val="en-US" w:eastAsia="en-US"/>
        </w:rPr>
        <w:t>que</w:t>
      </w:r>
      <w:r w:rsidRPr="000B5CC4">
        <w:rPr>
          <w:rStyle w:val="12"/>
          <w:b/>
          <w:bCs/>
          <w:color w:val="000000"/>
          <w:lang w:eastAsia="en-US"/>
        </w:rPr>
        <w:t>?, £</w:t>
      </w:r>
      <w:r>
        <w:rPr>
          <w:rStyle w:val="12"/>
          <w:b/>
          <w:bCs/>
          <w:color w:val="000000"/>
          <w:lang w:val="en-US" w:eastAsia="en-US"/>
        </w:rPr>
        <w:t>como</w:t>
      </w:r>
      <w:r w:rsidRPr="000B5CC4">
        <w:rPr>
          <w:rStyle w:val="12"/>
          <w:b/>
          <w:bCs/>
          <w:color w:val="000000"/>
          <w:lang w:eastAsia="en-US"/>
        </w:rPr>
        <w:t>?,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que</w:t>
      </w:r>
      <w:r w:rsidRPr="000B5CC4">
        <w:rPr>
          <w:rStyle w:val="12"/>
          <w:b/>
          <w:bCs/>
          <w:color w:val="000000"/>
          <w:lang w:eastAsia="en-US"/>
        </w:rPr>
        <w:t xml:space="preserve"> </w:t>
      </w:r>
      <w:r>
        <w:rPr>
          <w:rStyle w:val="12"/>
          <w:b/>
          <w:bCs/>
          <w:color w:val="000000"/>
          <w:lang w:val="en-US" w:eastAsia="en-US"/>
        </w:rPr>
        <w:t>color</w:t>
      </w:r>
      <w:r w:rsidRPr="000B5CC4">
        <w:rPr>
          <w:rStyle w:val="12"/>
          <w:b/>
          <w:bCs/>
          <w:color w:val="000000"/>
          <w:lang w:eastAsia="en-US"/>
        </w:rPr>
        <w:t>... ?£</w:t>
      </w:r>
      <w:r>
        <w:rPr>
          <w:rStyle w:val="12"/>
          <w:b/>
          <w:bCs/>
          <w:color w:val="000000"/>
          <w:lang w:val="en-US" w:eastAsia="en-US"/>
        </w:rPr>
        <w:t>cuando</w:t>
      </w:r>
      <w:r w:rsidRPr="000B5CC4">
        <w:rPr>
          <w:rStyle w:val="12"/>
          <w:b/>
          <w:bCs/>
          <w:color w:val="000000"/>
          <w:lang w:eastAsia="en-US"/>
        </w:rPr>
        <w:t xml:space="preserve"> </w:t>
      </w:r>
      <w:r>
        <w:rPr>
          <w:rStyle w:val="12"/>
          <w:b/>
          <w:bCs/>
          <w:color w:val="000000"/>
          <w:lang w:val="en-US" w:eastAsia="en-US"/>
        </w:rPr>
        <w:t>es</w:t>
      </w:r>
      <w:r w:rsidRPr="000B5CC4">
        <w:rPr>
          <w:rStyle w:val="12"/>
          <w:b/>
          <w:bCs/>
          <w:color w:val="000000"/>
          <w:lang w:eastAsia="en-US"/>
        </w:rPr>
        <w:t xml:space="preserve"> </w:t>
      </w:r>
      <w:r>
        <w:rPr>
          <w:rStyle w:val="12"/>
          <w:b/>
          <w:bCs/>
          <w:color w:val="000000"/>
          <w:lang w:val="en-US" w:eastAsia="en-US"/>
        </w:rPr>
        <w:t>tu</w:t>
      </w:r>
      <w:r w:rsidRPr="000B5CC4">
        <w:rPr>
          <w:rStyle w:val="12"/>
          <w:b/>
          <w:bCs/>
          <w:color w:val="000000"/>
          <w:lang w:eastAsia="en-US"/>
        </w:rPr>
        <w:t xml:space="preserve"> </w:t>
      </w:r>
      <w:r>
        <w:rPr>
          <w:rStyle w:val="12"/>
          <w:b/>
          <w:bCs/>
          <w:color w:val="000000"/>
          <w:lang w:val="en-US" w:eastAsia="en-US"/>
        </w:rPr>
        <w:t>cumpleanos</w:t>
      </w:r>
      <w:r w:rsidRPr="000B5CC4">
        <w:rPr>
          <w:rStyle w:val="12"/>
          <w:b/>
          <w:bCs/>
          <w:color w:val="000000"/>
          <w:lang w:eastAsia="en-US"/>
        </w:rPr>
        <w:t>?).</w:t>
      </w:r>
    </w:p>
    <w:p w:rsidR="00D45411" w:rsidRDefault="00D45411">
      <w:pPr>
        <w:pStyle w:val="a6"/>
        <w:framePr w:w="6346" w:h="10182" w:hRule="exact" w:wrap="around" w:vAnchor="page" w:hAnchor="page" w:x="2786" w:y="3342"/>
        <w:shd w:val="clear" w:color="auto" w:fill="auto"/>
        <w:spacing w:line="245" w:lineRule="exact"/>
        <w:ind w:right="20" w:firstLine="220"/>
      </w:pPr>
      <w:r>
        <w:rPr>
          <w:rStyle w:val="12"/>
          <w:b/>
          <w:bCs/>
          <w:color w:val="000000"/>
        </w:rPr>
        <w:t xml:space="preserve">Правильные, отклоняющиеся и неправильные глаголы в </w:t>
      </w:r>
      <w:r>
        <w:rPr>
          <w:rStyle w:val="12"/>
          <w:b/>
          <w:bCs/>
          <w:color w:val="000000"/>
          <w:lang w:val="en-US" w:eastAsia="en-US"/>
        </w:rPr>
        <w:t>presente</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indicativo</w:t>
      </w:r>
      <w:r w:rsidRPr="000B5CC4">
        <w:rPr>
          <w:rStyle w:val="12"/>
          <w:b/>
          <w:bCs/>
          <w:color w:val="000000"/>
          <w:lang w:eastAsia="en-US"/>
        </w:rPr>
        <w:t xml:space="preserve"> </w:t>
      </w:r>
      <w:r>
        <w:rPr>
          <w:rStyle w:val="12"/>
          <w:b/>
          <w:bCs/>
          <w:color w:val="000000"/>
        </w:rPr>
        <w:t xml:space="preserve">(глаголы </w:t>
      </w:r>
      <w:r>
        <w:rPr>
          <w:rStyle w:val="12"/>
          <w:b/>
          <w:bCs/>
          <w:color w:val="000000"/>
          <w:lang w:val="en-US" w:eastAsia="en-US"/>
        </w:rPr>
        <w:t>ver</w:t>
      </w:r>
      <w:r w:rsidRPr="000B5CC4">
        <w:rPr>
          <w:rStyle w:val="12"/>
          <w:b/>
          <w:bCs/>
          <w:color w:val="000000"/>
          <w:lang w:eastAsia="en-US"/>
        </w:rPr>
        <w:t xml:space="preserve">, </w:t>
      </w:r>
      <w:r>
        <w:rPr>
          <w:rStyle w:val="12"/>
          <w:b/>
          <w:bCs/>
          <w:color w:val="000000"/>
          <w:lang w:val="en-US" w:eastAsia="en-US"/>
        </w:rPr>
        <w:t>poner</w:t>
      </w:r>
      <w:r w:rsidRPr="000B5CC4">
        <w:rPr>
          <w:rStyle w:val="12"/>
          <w:b/>
          <w:bCs/>
          <w:color w:val="000000"/>
          <w:lang w:eastAsia="en-US"/>
        </w:rPr>
        <w:t xml:space="preserve">, </w:t>
      </w:r>
      <w:r>
        <w:rPr>
          <w:rStyle w:val="12"/>
          <w:b/>
          <w:bCs/>
          <w:color w:val="000000"/>
          <w:lang w:val="en-US" w:eastAsia="en-US"/>
        </w:rPr>
        <w:t>decir</w:t>
      </w:r>
      <w:r w:rsidRPr="000B5CC4">
        <w:rPr>
          <w:rStyle w:val="12"/>
          <w:b/>
          <w:bCs/>
          <w:color w:val="000000"/>
          <w:lang w:eastAsia="en-US"/>
        </w:rPr>
        <w:t xml:space="preserve">, </w:t>
      </w:r>
      <w:r>
        <w:rPr>
          <w:rStyle w:val="12"/>
          <w:b/>
          <w:bCs/>
          <w:color w:val="000000"/>
          <w:lang w:val="en-US" w:eastAsia="en-US"/>
        </w:rPr>
        <w:t>poder</w:t>
      </w:r>
      <w:r w:rsidRPr="000B5CC4">
        <w:rPr>
          <w:rStyle w:val="12"/>
          <w:b/>
          <w:bCs/>
          <w:color w:val="000000"/>
          <w:lang w:eastAsia="en-US"/>
        </w:rPr>
        <w:t xml:space="preserve">, </w:t>
      </w:r>
      <w:r>
        <w:rPr>
          <w:rStyle w:val="12"/>
          <w:b/>
          <w:bCs/>
          <w:color w:val="000000"/>
          <w:lang w:val="en-US" w:eastAsia="en-US"/>
        </w:rPr>
        <w:t>venir</w:t>
      </w:r>
      <w:r w:rsidRPr="000B5CC4">
        <w:rPr>
          <w:rStyle w:val="12"/>
          <w:b/>
          <w:bCs/>
          <w:color w:val="000000"/>
          <w:lang w:eastAsia="en-US"/>
        </w:rPr>
        <w:t xml:space="preserve">, </w:t>
      </w:r>
      <w:r>
        <w:rPr>
          <w:rStyle w:val="12"/>
          <w:b/>
          <w:bCs/>
          <w:color w:val="000000"/>
          <w:lang w:val="en-US" w:eastAsia="en-US"/>
        </w:rPr>
        <w:t>saber</w:t>
      </w:r>
      <w:r w:rsidRPr="000B5CC4">
        <w:rPr>
          <w:rStyle w:val="12"/>
          <w:b/>
          <w:bCs/>
          <w:color w:val="000000"/>
          <w:lang w:eastAsia="en-US"/>
        </w:rPr>
        <w:t xml:space="preserve">, </w:t>
      </w:r>
      <w:r>
        <w:rPr>
          <w:rStyle w:val="12"/>
          <w:b/>
          <w:bCs/>
          <w:color w:val="000000"/>
          <w:lang w:val="en-US" w:eastAsia="en-US"/>
        </w:rPr>
        <w:t>conocer</w:t>
      </w:r>
      <w:r w:rsidRPr="000B5CC4">
        <w:rPr>
          <w:rStyle w:val="12"/>
          <w:b/>
          <w:bCs/>
          <w:color w:val="000000"/>
          <w:lang w:eastAsia="en-US"/>
        </w:rPr>
        <w:t xml:space="preserve">, </w:t>
      </w:r>
      <w:r>
        <w:rPr>
          <w:rStyle w:val="12"/>
          <w:b/>
          <w:bCs/>
          <w:color w:val="000000"/>
          <w:lang w:val="en-US" w:eastAsia="en-US"/>
        </w:rPr>
        <w:t>querer</w:t>
      </w:r>
      <w:r w:rsidRPr="000B5CC4">
        <w:rPr>
          <w:rStyle w:val="12"/>
          <w:b/>
          <w:bCs/>
          <w:color w:val="000000"/>
          <w:lang w:eastAsia="en-US"/>
        </w:rPr>
        <w:t xml:space="preserve">, </w:t>
      </w:r>
      <w:r>
        <w:rPr>
          <w:rStyle w:val="12"/>
          <w:b/>
          <w:bCs/>
          <w:color w:val="000000"/>
        </w:rPr>
        <w:t xml:space="preserve">глаголы с дифтонгами </w:t>
      </w:r>
      <w:r w:rsidRPr="000B5CC4">
        <w:rPr>
          <w:rStyle w:val="12"/>
          <w:b/>
          <w:bCs/>
          <w:color w:val="000000"/>
          <w:lang w:eastAsia="en-US"/>
        </w:rPr>
        <w:t>-</w:t>
      </w:r>
      <w:r>
        <w:rPr>
          <w:rStyle w:val="12"/>
          <w:b/>
          <w:bCs/>
          <w:color w:val="000000"/>
          <w:lang w:val="en-US" w:eastAsia="en-US"/>
        </w:rPr>
        <w:t>ie</w:t>
      </w:r>
      <w:r w:rsidRPr="000B5CC4">
        <w:rPr>
          <w:rStyle w:val="12"/>
          <w:b/>
          <w:bCs/>
          <w:color w:val="000000"/>
          <w:lang w:eastAsia="en-US"/>
        </w:rPr>
        <w:t xml:space="preserve">- </w:t>
      </w:r>
      <w:r>
        <w:rPr>
          <w:rStyle w:val="12"/>
          <w:b/>
          <w:bCs/>
          <w:color w:val="000000"/>
        </w:rPr>
        <w:t xml:space="preserve">и </w:t>
      </w:r>
      <w:r w:rsidRPr="000B5CC4">
        <w:rPr>
          <w:rStyle w:val="12"/>
          <w:b/>
          <w:bCs/>
          <w:color w:val="000000"/>
          <w:lang w:eastAsia="en-US"/>
        </w:rPr>
        <w:t>-</w:t>
      </w:r>
      <w:r>
        <w:rPr>
          <w:rStyle w:val="12"/>
          <w:b/>
          <w:bCs/>
          <w:color w:val="000000"/>
          <w:lang w:val="en-US" w:eastAsia="en-US"/>
        </w:rPr>
        <w:t>ue</w:t>
      </w:r>
      <w:r w:rsidRPr="000B5CC4">
        <w:rPr>
          <w:rStyle w:val="12"/>
          <w:b/>
          <w:bCs/>
          <w:color w:val="000000"/>
          <w:lang w:eastAsia="en-US"/>
        </w:rPr>
        <w:t>-).</w:t>
      </w:r>
    </w:p>
    <w:p w:rsidR="00D45411" w:rsidRDefault="00D45411">
      <w:pPr>
        <w:pStyle w:val="a6"/>
        <w:framePr w:w="6346" w:h="10182" w:hRule="exact" w:wrap="around" w:vAnchor="page" w:hAnchor="page" w:x="2786" w:y="3342"/>
        <w:shd w:val="clear" w:color="auto" w:fill="auto"/>
        <w:spacing w:line="245" w:lineRule="exact"/>
        <w:ind w:right="20" w:firstLine="220"/>
      </w:pPr>
      <w:r>
        <w:rPr>
          <w:rStyle w:val="12"/>
          <w:b/>
          <w:bCs/>
          <w:color w:val="000000"/>
        </w:rPr>
        <w:t>Повелительное наклонение в утвердительной форме (фор</w:t>
      </w:r>
      <w:r>
        <w:rPr>
          <w:rStyle w:val="12"/>
          <w:b/>
          <w:bCs/>
          <w:color w:val="000000"/>
        </w:rPr>
        <w:softHyphen/>
        <w:t xml:space="preserve">мы на </w:t>
      </w:r>
      <w:r>
        <w:rPr>
          <w:rStyle w:val="12"/>
          <w:b/>
          <w:bCs/>
          <w:color w:val="000000"/>
          <w:lang w:val="en-US" w:eastAsia="en-US"/>
        </w:rPr>
        <w:t>tu</w:t>
      </w:r>
      <w:r w:rsidRPr="000B5CC4">
        <w:rPr>
          <w:rStyle w:val="12"/>
          <w:b/>
          <w:bCs/>
          <w:color w:val="000000"/>
          <w:lang w:eastAsia="en-US"/>
        </w:rPr>
        <w:t xml:space="preserve">, </w:t>
      </w:r>
      <w:r>
        <w:rPr>
          <w:rStyle w:val="12"/>
          <w:b/>
          <w:bCs/>
          <w:color w:val="000000"/>
          <w:lang w:val="en-US" w:eastAsia="en-US"/>
        </w:rPr>
        <w:t>vosotros</w:t>
      </w:r>
      <w:r w:rsidRPr="000B5CC4">
        <w:rPr>
          <w:rStyle w:val="12"/>
          <w:b/>
          <w:bCs/>
          <w:color w:val="000000"/>
          <w:lang w:eastAsia="en-US"/>
        </w:rPr>
        <w:t xml:space="preserve">): </w:t>
      </w:r>
      <w:r>
        <w:rPr>
          <w:rStyle w:val="12"/>
          <w:b/>
          <w:bCs/>
          <w:color w:val="000000"/>
          <w:lang w:val="en-US" w:eastAsia="en-US"/>
        </w:rPr>
        <w:t>dime</w:t>
      </w:r>
      <w:r w:rsidRPr="000B5CC4">
        <w:rPr>
          <w:rStyle w:val="12"/>
          <w:b/>
          <w:bCs/>
          <w:color w:val="000000"/>
          <w:lang w:eastAsia="en-US"/>
        </w:rPr>
        <w:t xml:space="preserve">, </w:t>
      </w:r>
      <w:r>
        <w:rPr>
          <w:rStyle w:val="12"/>
          <w:b/>
          <w:bCs/>
          <w:color w:val="000000"/>
          <w:lang w:val="en-US" w:eastAsia="en-US"/>
        </w:rPr>
        <w:t>por</w:t>
      </w:r>
      <w:r w:rsidRPr="000B5CC4">
        <w:rPr>
          <w:rStyle w:val="12"/>
          <w:b/>
          <w:bCs/>
          <w:color w:val="000000"/>
          <w:lang w:eastAsia="en-US"/>
        </w:rPr>
        <w:t xml:space="preserve"> </w:t>
      </w:r>
      <w:r>
        <w:rPr>
          <w:rStyle w:val="12"/>
          <w:b/>
          <w:bCs/>
          <w:color w:val="000000"/>
          <w:lang w:val="en-US" w:eastAsia="en-US"/>
        </w:rPr>
        <w:t>favor</w:t>
      </w:r>
      <w:r w:rsidRPr="000B5CC4">
        <w:rPr>
          <w:rStyle w:val="12"/>
          <w:b/>
          <w:bCs/>
          <w:color w:val="000000"/>
          <w:lang w:eastAsia="en-US"/>
        </w:rPr>
        <w:t>/</w:t>
      </w:r>
      <w:r>
        <w:rPr>
          <w:rStyle w:val="12"/>
          <w:b/>
          <w:bCs/>
          <w:color w:val="000000"/>
          <w:lang w:val="en-US" w:eastAsia="en-US"/>
        </w:rPr>
        <w:t>decidme</w:t>
      </w:r>
      <w:r w:rsidRPr="000B5CC4">
        <w:rPr>
          <w:rStyle w:val="12"/>
          <w:b/>
          <w:bCs/>
          <w:color w:val="000000"/>
          <w:lang w:eastAsia="en-US"/>
        </w:rPr>
        <w:t xml:space="preserve">, </w:t>
      </w:r>
      <w:r>
        <w:rPr>
          <w:rStyle w:val="12"/>
          <w:b/>
          <w:bCs/>
          <w:color w:val="000000"/>
          <w:lang w:val="en-US" w:eastAsia="en-US"/>
        </w:rPr>
        <w:t>por</w:t>
      </w:r>
      <w:r w:rsidRPr="000B5CC4">
        <w:rPr>
          <w:rStyle w:val="12"/>
          <w:b/>
          <w:bCs/>
          <w:color w:val="000000"/>
          <w:lang w:eastAsia="en-US"/>
        </w:rPr>
        <w:t xml:space="preserve"> </w:t>
      </w:r>
      <w:r>
        <w:rPr>
          <w:rStyle w:val="12"/>
          <w:b/>
          <w:bCs/>
          <w:color w:val="000000"/>
          <w:lang w:val="en-US" w:eastAsia="en-US"/>
        </w:rPr>
        <w:t>favor</w:t>
      </w:r>
      <w:r w:rsidRPr="000B5CC4">
        <w:rPr>
          <w:rStyle w:val="12"/>
          <w:b/>
          <w:bCs/>
          <w:color w:val="000000"/>
          <w:lang w:eastAsia="en-US"/>
        </w:rPr>
        <w:t>.</w:t>
      </w:r>
    </w:p>
    <w:p w:rsidR="00D45411" w:rsidRDefault="00D45411">
      <w:pPr>
        <w:pStyle w:val="a6"/>
        <w:framePr w:w="6346" w:h="10182" w:hRule="exact" w:wrap="around" w:vAnchor="page" w:hAnchor="page" w:x="2786" w:y="3342"/>
        <w:shd w:val="clear" w:color="auto" w:fill="auto"/>
        <w:spacing w:line="245" w:lineRule="exact"/>
        <w:ind w:firstLine="220"/>
      </w:pPr>
      <w:r>
        <w:rPr>
          <w:rStyle w:val="12"/>
          <w:b/>
          <w:bCs/>
          <w:color w:val="000000"/>
        </w:rPr>
        <w:t>Возвратные глаголы.</w:t>
      </w:r>
    </w:p>
    <w:p w:rsidR="00D45411" w:rsidRDefault="00D45411">
      <w:pPr>
        <w:pStyle w:val="a6"/>
        <w:framePr w:w="6346" w:h="10182" w:hRule="exact" w:wrap="around" w:vAnchor="page" w:hAnchor="page" w:x="2786" w:y="3342"/>
        <w:shd w:val="clear" w:color="auto" w:fill="auto"/>
        <w:spacing w:line="245" w:lineRule="exact"/>
        <w:ind w:right="20" w:firstLine="220"/>
      </w:pPr>
      <w:r>
        <w:rPr>
          <w:rStyle w:val="12"/>
          <w:b/>
          <w:bCs/>
          <w:color w:val="000000"/>
        </w:rPr>
        <w:t xml:space="preserve">Настоящее время </w:t>
      </w:r>
      <w:r w:rsidRPr="000B5CC4">
        <w:rPr>
          <w:rStyle w:val="12"/>
          <w:b/>
          <w:bCs/>
          <w:color w:val="000000"/>
          <w:lang w:eastAsia="en-US"/>
        </w:rPr>
        <w:t>(</w:t>
      </w:r>
      <w:r>
        <w:rPr>
          <w:rStyle w:val="12"/>
          <w:b/>
          <w:bCs/>
          <w:color w:val="000000"/>
          <w:lang w:val="en-US" w:eastAsia="en-US"/>
        </w:rPr>
        <w:t>presente</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indicativo</w:t>
      </w:r>
      <w:r w:rsidRPr="000B5CC4">
        <w:rPr>
          <w:rStyle w:val="12"/>
          <w:b/>
          <w:bCs/>
          <w:color w:val="000000"/>
          <w:lang w:eastAsia="en-US"/>
        </w:rPr>
        <w:t xml:space="preserve">) </w:t>
      </w:r>
      <w:r>
        <w:rPr>
          <w:rStyle w:val="12"/>
          <w:b/>
          <w:bCs/>
          <w:color w:val="000000"/>
        </w:rPr>
        <w:t xml:space="preserve">нерегулярных и отклоняющихся глаголов </w:t>
      </w:r>
      <w:r>
        <w:rPr>
          <w:rStyle w:val="12"/>
          <w:b/>
          <w:bCs/>
          <w:color w:val="000000"/>
          <w:lang w:val="en-US" w:eastAsia="en-US"/>
        </w:rPr>
        <w:t>ser</w:t>
      </w:r>
      <w:r w:rsidRPr="000B5CC4">
        <w:rPr>
          <w:rStyle w:val="12"/>
          <w:b/>
          <w:bCs/>
          <w:color w:val="000000"/>
          <w:lang w:eastAsia="en-US"/>
        </w:rPr>
        <w:t xml:space="preserve">, </w:t>
      </w:r>
      <w:r>
        <w:rPr>
          <w:rStyle w:val="12"/>
          <w:b/>
          <w:bCs/>
          <w:color w:val="000000"/>
          <w:lang w:val="en-US" w:eastAsia="en-US"/>
        </w:rPr>
        <w:t>estar</w:t>
      </w:r>
      <w:r w:rsidRPr="000B5CC4">
        <w:rPr>
          <w:rStyle w:val="12"/>
          <w:b/>
          <w:bCs/>
          <w:color w:val="000000"/>
          <w:lang w:eastAsia="en-US"/>
        </w:rPr>
        <w:t xml:space="preserve">, </w:t>
      </w:r>
      <w:r>
        <w:rPr>
          <w:rStyle w:val="12"/>
          <w:b/>
          <w:bCs/>
          <w:color w:val="000000"/>
          <w:lang w:val="en-US" w:eastAsia="en-US"/>
        </w:rPr>
        <w:t>ir</w:t>
      </w:r>
      <w:r w:rsidRPr="000B5CC4">
        <w:rPr>
          <w:rStyle w:val="12"/>
          <w:b/>
          <w:bCs/>
          <w:color w:val="000000"/>
          <w:lang w:eastAsia="en-US"/>
        </w:rPr>
        <w:t xml:space="preserve">, </w:t>
      </w:r>
      <w:r>
        <w:rPr>
          <w:rStyle w:val="12"/>
          <w:b/>
          <w:bCs/>
          <w:color w:val="000000"/>
          <w:lang w:val="en-US" w:eastAsia="en-US"/>
        </w:rPr>
        <w:t>tener</w:t>
      </w:r>
      <w:r w:rsidRPr="000B5CC4">
        <w:rPr>
          <w:rStyle w:val="12"/>
          <w:b/>
          <w:bCs/>
          <w:color w:val="000000"/>
          <w:lang w:eastAsia="en-US"/>
        </w:rPr>
        <w:t xml:space="preserve">, </w:t>
      </w:r>
      <w:r>
        <w:rPr>
          <w:rStyle w:val="12"/>
          <w:b/>
          <w:bCs/>
          <w:color w:val="000000"/>
          <w:lang w:val="en-US" w:eastAsia="en-US"/>
        </w:rPr>
        <w:t>ver</w:t>
      </w:r>
      <w:r w:rsidRPr="000B5CC4">
        <w:rPr>
          <w:rStyle w:val="12"/>
          <w:b/>
          <w:bCs/>
          <w:color w:val="000000"/>
          <w:lang w:eastAsia="en-US"/>
        </w:rPr>
        <w:t xml:space="preserve">, </w:t>
      </w:r>
      <w:r>
        <w:rPr>
          <w:rStyle w:val="12"/>
          <w:b/>
          <w:bCs/>
          <w:color w:val="000000"/>
          <w:lang w:val="en-US" w:eastAsia="en-US"/>
        </w:rPr>
        <w:t>poner</w:t>
      </w:r>
      <w:r w:rsidRPr="000B5CC4">
        <w:rPr>
          <w:rStyle w:val="12"/>
          <w:b/>
          <w:bCs/>
          <w:color w:val="000000"/>
          <w:lang w:eastAsia="en-US"/>
        </w:rPr>
        <w:t xml:space="preserve">, </w:t>
      </w:r>
      <w:r>
        <w:rPr>
          <w:rStyle w:val="12"/>
          <w:b/>
          <w:bCs/>
          <w:color w:val="000000"/>
          <w:lang w:val="en-US" w:eastAsia="en-US"/>
        </w:rPr>
        <w:t>decir</w:t>
      </w:r>
      <w:r w:rsidRPr="000B5CC4">
        <w:rPr>
          <w:rStyle w:val="12"/>
          <w:b/>
          <w:bCs/>
          <w:color w:val="000000"/>
          <w:lang w:eastAsia="en-US"/>
        </w:rPr>
        <w:t xml:space="preserve">, </w:t>
      </w:r>
      <w:r>
        <w:rPr>
          <w:rStyle w:val="12"/>
          <w:b/>
          <w:bCs/>
          <w:color w:val="000000"/>
          <w:lang w:val="en-US" w:eastAsia="en-US"/>
        </w:rPr>
        <w:t>poder</w:t>
      </w:r>
      <w:r w:rsidRPr="000B5CC4">
        <w:rPr>
          <w:rStyle w:val="12"/>
          <w:b/>
          <w:bCs/>
          <w:color w:val="000000"/>
          <w:lang w:eastAsia="en-US"/>
        </w:rPr>
        <w:t xml:space="preserve">, </w:t>
      </w:r>
      <w:r>
        <w:rPr>
          <w:rStyle w:val="12"/>
          <w:b/>
          <w:bCs/>
          <w:color w:val="000000"/>
          <w:lang w:val="en-US" w:eastAsia="en-US"/>
        </w:rPr>
        <w:t>venir</w:t>
      </w:r>
      <w:r w:rsidRPr="000B5CC4">
        <w:rPr>
          <w:rStyle w:val="12"/>
          <w:b/>
          <w:bCs/>
          <w:color w:val="000000"/>
          <w:lang w:eastAsia="en-US"/>
        </w:rPr>
        <w:t xml:space="preserve">, </w:t>
      </w:r>
      <w:r>
        <w:rPr>
          <w:rStyle w:val="12"/>
          <w:b/>
          <w:bCs/>
          <w:color w:val="000000"/>
          <w:lang w:val="en-US" w:eastAsia="en-US"/>
        </w:rPr>
        <w:t>saber</w:t>
      </w:r>
      <w:r w:rsidRPr="000B5CC4">
        <w:rPr>
          <w:rStyle w:val="12"/>
          <w:b/>
          <w:bCs/>
          <w:color w:val="000000"/>
          <w:lang w:eastAsia="en-US"/>
        </w:rPr>
        <w:t xml:space="preserve">, </w:t>
      </w:r>
      <w:r>
        <w:rPr>
          <w:rStyle w:val="12"/>
          <w:b/>
          <w:bCs/>
          <w:color w:val="000000"/>
          <w:lang w:val="en-US" w:eastAsia="en-US"/>
        </w:rPr>
        <w:t>conocer</w:t>
      </w:r>
      <w:r w:rsidRPr="000B5CC4">
        <w:rPr>
          <w:rStyle w:val="12"/>
          <w:b/>
          <w:bCs/>
          <w:color w:val="000000"/>
          <w:lang w:eastAsia="en-US"/>
        </w:rPr>
        <w:t xml:space="preserve">, </w:t>
      </w:r>
      <w:r>
        <w:rPr>
          <w:rStyle w:val="12"/>
          <w:b/>
          <w:bCs/>
          <w:color w:val="000000"/>
          <w:lang w:val="en-US" w:eastAsia="en-US"/>
        </w:rPr>
        <w:t>querer</w:t>
      </w:r>
      <w:r w:rsidRPr="000B5CC4">
        <w:rPr>
          <w:rStyle w:val="12"/>
          <w:b/>
          <w:bCs/>
          <w:color w:val="000000"/>
          <w:lang w:eastAsia="en-US"/>
        </w:rPr>
        <w:t xml:space="preserve">, </w:t>
      </w:r>
      <w:r>
        <w:rPr>
          <w:rStyle w:val="12"/>
          <w:b/>
          <w:bCs/>
          <w:color w:val="000000"/>
          <w:lang w:val="en-US" w:eastAsia="en-US"/>
        </w:rPr>
        <w:t>contar</w:t>
      </w:r>
      <w:r w:rsidRPr="000B5CC4">
        <w:rPr>
          <w:rStyle w:val="12"/>
          <w:b/>
          <w:bCs/>
          <w:color w:val="000000"/>
          <w:lang w:eastAsia="en-US"/>
        </w:rPr>
        <w:t xml:space="preserve">, </w:t>
      </w:r>
      <w:r>
        <w:rPr>
          <w:rStyle w:val="12"/>
          <w:b/>
          <w:bCs/>
          <w:color w:val="000000"/>
          <w:lang w:val="en-US" w:eastAsia="en-US"/>
        </w:rPr>
        <w:t>jugar</w:t>
      </w:r>
      <w:r w:rsidRPr="000B5CC4">
        <w:rPr>
          <w:rStyle w:val="12"/>
          <w:b/>
          <w:bCs/>
          <w:color w:val="000000"/>
          <w:lang w:eastAsia="en-US"/>
        </w:rPr>
        <w:t xml:space="preserve">, </w:t>
      </w:r>
      <w:r>
        <w:rPr>
          <w:rStyle w:val="12"/>
          <w:b/>
          <w:bCs/>
          <w:color w:val="000000"/>
          <w:lang w:val="en-US" w:eastAsia="en-US"/>
        </w:rPr>
        <w:t>empezar</w:t>
      </w:r>
      <w:r w:rsidRPr="000B5CC4">
        <w:rPr>
          <w:rStyle w:val="12"/>
          <w:b/>
          <w:bCs/>
          <w:color w:val="000000"/>
          <w:lang w:eastAsia="en-US"/>
        </w:rPr>
        <w:t xml:space="preserve">, </w:t>
      </w:r>
      <w:r>
        <w:rPr>
          <w:rStyle w:val="12"/>
          <w:b/>
          <w:bCs/>
          <w:color w:val="000000"/>
          <w:lang w:val="en-US" w:eastAsia="en-US"/>
        </w:rPr>
        <w:t>volar</w:t>
      </w:r>
      <w:r w:rsidRPr="000B5CC4">
        <w:rPr>
          <w:rStyle w:val="12"/>
          <w:b/>
          <w:bCs/>
          <w:color w:val="000000"/>
          <w:lang w:eastAsia="en-US"/>
        </w:rPr>
        <w:t xml:space="preserve">, </w:t>
      </w:r>
      <w:r>
        <w:rPr>
          <w:rStyle w:val="12"/>
          <w:b/>
          <w:bCs/>
          <w:color w:val="000000"/>
          <w:lang w:val="en-US" w:eastAsia="en-US"/>
        </w:rPr>
        <w:t>preferir</w:t>
      </w:r>
      <w:r w:rsidRPr="000B5CC4">
        <w:rPr>
          <w:rStyle w:val="12"/>
          <w:b/>
          <w:bCs/>
          <w:color w:val="000000"/>
          <w:lang w:eastAsia="en-US"/>
        </w:rPr>
        <w:t xml:space="preserve"> </w:t>
      </w:r>
      <w:r>
        <w:rPr>
          <w:rStyle w:val="12"/>
          <w:b/>
          <w:bCs/>
          <w:color w:val="000000"/>
        </w:rPr>
        <w:t xml:space="preserve">и др., например, </w:t>
      </w:r>
      <w:r>
        <w:rPr>
          <w:rStyle w:val="12"/>
          <w:b/>
          <w:bCs/>
          <w:color w:val="000000"/>
          <w:lang w:val="en-US" w:eastAsia="en-US"/>
        </w:rPr>
        <w:t>estar</w:t>
      </w:r>
      <w:r w:rsidRPr="000B5CC4">
        <w:rPr>
          <w:rStyle w:val="12"/>
          <w:b/>
          <w:bCs/>
          <w:color w:val="000000"/>
          <w:lang w:eastAsia="en-US"/>
        </w:rPr>
        <w:t>/</w:t>
      </w:r>
      <w:r>
        <w:rPr>
          <w:rStyle w:val="12"/>
          <w:b/>
          <w:bCs/>
          <w:color w:val="000000"/>
          <w:lang w:val="en-US" w:eastAsia="en-US"/>
        </w:rPr>
        <w:t>estoy</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casa</w:t>
      </w:r>
      <w:r w:rsidRPr="000B5CC4">
        <w:rPr>
          <w:rStyle w:val="12"/>
          <w:b/>
          <w:bCs/>
          <w:color w:val="000000"/>
          <w:lang w:eastAsia="en-US"/>
        </w:rPr>
        <w:t xml:space="preserve">, </w:t>
      </w:r>
      <w:r>
        <w:rPr>
          <w:rStyle w:val="12"/>
          <w:b/>
          <w:bCs/>
          <w:color w:val="000000"/>
          <w:lang w:val="en-US" w:eastAsia="en-US"/>
        </w:rPr>
        <w:t>tener</w:t>
      </w:r>
      <w:r w:rsidRPr="000B5CC4">
        <w:rPr>
          <w:rStyle w:val="12"/>
          <w:b/>
          <w:bCs/>
          <w:color w:val="000000"/>
          <w:lang w:eastAsia="en-US"/>
        </w:rPr>
        <w:t>/</w:t>
      </w:r>
      <w:r>
        <w:rPr>
          <w:rStyle w:val="12"/>
          <w:b/>
          <w:bCs/>
          <w:color w:val="000000"/>
          <w:lang w:val="en-US" w:eastAsia="en-US"/>
        </w:rPr>
        <w:t>tengo</w:t>
      </w:r>
      <w:r w:rsidRPr="000B5CC4">
        <w:rPr>
          <w:rStyle w:val="12"/>
          <w:b/>
          <w:bCs/>
          <w:color w:val="000000"/>
          <w:lang w:eastAsia="en-US"/>
        </w:rPr>
        <w:t xml:space="preserve"> </w:t>
      </w:r>
      <w:r>
        <w:rPr>
          <w:rStyle w:val="12"/>
          <w:b/>
          <w:bCs/>
          <w:color w:val="000000"/>
          <w:lang w:val="en-US" w:eastAsia="en-US"/>
        </w:rPr>
        <w:t>nueve</w:t>
      </w:r>
      <w:r w:rsidRPr="000B5CC4">
        <w:rPr>
          <w:rStyle w:val="12"/>
          <w:b/>
          <w:bCs/>
          <w:color w:val="000000"/>
          <w:lang w:eastAsia="en-US"/>
        </w:rPr>
        <w:t xml:space="preserve"> </w:t>
      </w:r>
      <w:r>
        <w:rPr>
          <w:rStyle w:val="12"/>
          <w:b/>
          <w:bCs/>
          <w:color w:val="000000"/>
          <w:lang w:val="en-US" w:eastAsia="en-US"/>
        </w:rPr>
        <w:t>anos</w:t>
      </w:r>
      <w:r w:rsidRPr="000B5CC4">
        <w:rPr>
          <w:rStyle w:val="12"/>
          <w:b/>
          <w:bCs/>
          <w:color w:val="000000"/>
          <w:lang w:eastAsia="en-US"/>
        </w:rPr>
        <w:t xml:space="preserve">, </w:t>
      </w:r>
      <w:r>
        <w:rPr>
          <w:rStyle w:val="12"/>
          <w:b/>
          <w:bCs/>
          <w:color w:val="000000"/>
          <w:lang w:val="en-US" w:eastAsia="en-US"/>
        </w:rPr>
        <w:t>jugar</w:t>
      </w:r>
      <w:r w:rsidRPr="000B5CC4">
        <w:rPr>
          <w:rStyle w:val="12"/>
          <w:b/>
          <w:bCs/>
          <w:color w:val="000000"/>
          <w:lang w:eastAsia="en-US"/>
        </w:rPr>
        <w:t>/</w:t>
      </w:r>
      <w:r>
        <w:rPr>
          <w:rStyle w:val="12"/>
          <w:b/>
          <w:bCs/>
          <w:color w:val="000000"/>
          <w:lang w:val="en-US" w:eastAsia="en-US"/>
        </w:rPr>
        <w:t>juego</w:t>
      </w:r>
      <w:r w:rsidRPr="000B5CC4">
        <w:rPr>
          <w:rStyle w:val="12"/>
          <w:b/>
          <w:bCs/>
          <w:color w:val="000000"/>
          <w:lang w:eastAsia="en-US"/>
        </w:rPr>
        <w:t xml:space="preserve"> </w:t>
      </w:r>
      <w:r>
        <w:rPr>
          <w:rStyle w:val="12"/>
          <w:b/>
          <w:bCs/>
          <w:color w:val="000000"/>
          <w:lang w:val="en-US" w:eastAsia="en-US"/>
        </w:rPr>
        <w:t>con</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balon</w:t>
      </w:r>
      <w:r w:rsidRPr="000B5CC4">
        <w:rPr>
          <w:rStyle w:val="12"/>
          <w:b/>
          <w:bCs/>
          <w:color w:val="000000"/>
          <w:lang w:eastAsia="en-US"/>
        </w:rPr>
        <w:t xml:space="preserve">, </w:t>
      </w:r>
      <w:r>
        <w:rPr>
          <w:rStyle w:val="12"/>
          <w:b/>
          <w:bCs/>
          <w:color w:val="000000"/>
          <w:lang w:val="en-US" w:eastAsia="en-US"/>
        </w:rPr>
        <w:t>prefiero</w:t>
      </w:r>
      <w:r w:rsidRPr="000B5CC4">
        <w:rPr>
          <w:rStyle w:val="12"/>
          <w:b/>
          <w:bCs/>
          <w:color w:val="000000"/>
          <w:lang w:eastAsia="en-US"/>
        </w:rPr>
        <w:t xml:space="preserve"> </w:t>
      </w:r>
      <w:r>
        <w:rPr>
          <w:rStyle w:val="12"/>
          <w:b/>
          <w:bCs/>
          <w:color w:val="000000"/>
          <w:lang w:val="en-US" w:eastAsia="en-US"/>
        </w:rPr>
        <w:t>las</w:t>
      </w:r>
      <w:r w:rsidRPr="000B5CC4">
        <w:rPr>
          <w:rStyle w:val="12"/>
          <w:b/>
          <w:bCs/>
          <w:color w:val="000000"/>
          <w:lang w:eastAsia="en-US"/>
        </w:rPr>
        <w:t xml:space="preserve"> </w:t>
      </w:r>
      <w:r>
        <w:rPr>
          <w:rStyle w:val="12"/>
          <w:b/>
          <w:bCs/>
          <w:color w:val="000000"/>
          <w:lang w:val="en-US" w:eastAsia="en-US"/>
        </w:rPr>
        <w:t>clases</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deporte</w:t>
      </w:r>
      <w:r w:rsidRPr="000B5CC4">
        <w:rPr>
          <w:rStyle w:val="12"/>
          <w:b/>
          <w:bCs/>
          <w:color w:val="000000"/>
          <w:lang w:eastAsia="en-US"/>
        </w:rPr>
        <w:t xml:space="preserve"> </w:t>
      </w:r>
      <w:r>
        <w:rPr>
          <w:rStyle w:val="12"/>
          <w:b/>
          <w:bCs/>
          <w:color w:val="000000"/>
        </w:rPr>
        <w:t xml:space="preserve">и наиболее распространённых регулярных глаголов, например </w:t>
      </w:r>
      <w:r>
        <w:rPr>
          <w:rStyle w:val="12"/>
          <w:b/>
          <w:bCs/>
          <w:color w:val="000000"/>
          <w:lang w:val="en-US" w:eastAsia="en-US"/>
        </w:rPr>
        <w:t>estudiar</w:t>
      </w:r>
      <w:r w:rsidRPr="000B5CC4">
        <w:rPr>
          <w:rStyle w:val="12"/>
          <w:b/>
          <w:bCs/>
          <w:color w:val="000000"/>
          <w:lang w:eastAsia="en-US"/>
        </w:rPr>
        <w:t>/</w:t>
      </w:r>
      <w:r>
        <w:rPr>
          <w:rStyle w:val="12"/>
          <w:b/>
          <w:bCs/>
          <w:color w:val="000000"/>
          <w:lang w:val="en-US" w:eastAsia="en-US"/>
        </w:rPr>
        <w:t>estudio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colegio</w:t>
      </w:r>
      <w:r w:rsidRPr="000B5CC4">
        <w:rPr>
          <w:rStyle w:val="12"/>
          <w:b/>
          <w:bCs/>
          <w:color w:val="000000"/>
          <w:lang w:eastAsia="en-US"/>
        </w:rPr>
        <w:t xml:space="preserve">, </w:t>
      </w:r>
      <w:r>
        <w:rPr>
          <w:rStyle w:val="12"/>
          <w:b/>
          <w:bCs/>
          <w:color w:val="000000"/>
          <w:lang w:val="en-US" w:eastAsia="en-US"/>
        </w:rPr>
        <w:t>comer</w:t>
      </w:r>
      <w:r w:rsidRPr="000B5CC4">
        <w:rPr>
          <w:rStyle w:val="12"/>
          <w:b/>
          <w:bCs/>
          <w:color w:val="000000"/>
          <w:lang w:eastAsia="en-US"/>
        </w:rPr>
        <w:t xml:space="preserve">/ </w:t>
      </w:r>
      <w:r>
        <w:rPr>
          <w:rStyle w:val="12"/>
          <w:b/>
          <w:bCs/>
          <w:color w:val="000000"/>
          <w:lang w:val="en-US" w:eastAsia="en-US"/>
        </w:rPr>
        <w:t>como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casa</w:t>
      </w:r>
      <w:r w:rsidRPr="000B5CC4">
        <w:rPr>
          <w:rStyle w:val="12"/>
          <w:b/>
          <w:bCs/>
          <w:color w:val="000000"/>
          <w:lang w:eastAsia="en-US"/>
        </w:rPr>
        <w:t xml:space="preserve">, </w:t>
      </w:r>
      <w:r>
        <w:rPr>
          <w:rStyle w:val="12"/>
          <w:b/>
          <w:bCs/>
          <w:color w:val="000000"/>
          <w:lang w:val="en-US" w:eastAsia="en-US"/>
        </w:rPr>
        <w:t>vivir</w:t>
      </w:r>
      <w:r w:rsidRPr="000B5CC4">
        <w:rPr>
          <w:rStyle w:val="12"/>
          <w:b/>
          <w:bCs/>
          <w:color w:val="000000"/>
          <w:lang w:eastAsia="en-US"/>
        </w:rPr>
        <w:t>/</w:t>
      </w:r>
      <w:r>
        <w:rPr>
          <w:rStyle w:val="12"/>
          <w:b/>
          <w:bCs/>
          <w:color w:val="000000"/>
          <w:lang w:val="en-US" w:eastAsia="en-US"/>
        </w:rPr>
        <w:t>vivo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Moscu</w:t>
      </w:r>
      <w:r w:rsidRPr="000B5CC4">
        <w:rPr>
          <w:rStyle w:val="12"/>
          <w:b/>
          <w:bCs/>
          <w:color w:val="000000"/>
          <w:lang w:eastAsia="en-US"/>
        </w:rPr>
        <w:t xml:space="preserve"> — </w:t>
      </w:r>
      <w:r>
        <w:rPr>
          <w:rStyle w:val="12"/>
          <w:b/>
          <w:bCs/>
          <w:color w:val="000000"/>
        </w:rPr>
        <w:t>в утвердительных, во</w:t>
      </w:r>
      <w:r>
        <w:rPr>
          <w:rStyle w:val="12"/>
          <w:b/>
          <w:bCs/>
          <w:color w:val="000000"/>
        </w:rPr>
        <w:softHyphen/>
        <w:t>просительных (общий и специальный вопросы) и отрица</w:t>
      </w:r>
      <w:r>
        <w:rPr>
          <w:rStyle w:val="12"/>
          <w:b/>
          <w:bCs/>
          <w:color w:val="000000"/>
        </w:rPr>
        <w:softHyphen/>
        <w:t>тельных предложениях.</w:t>
      </w:r>
    </w:p>
    <w:p w:rsidR="00D45411" w:rsidRDefault="00D45411">
      <w:pPr>
        <w:pStyle w:val="a6"/>
        <w:framePr w:w="6346" w:h="10182" w:hRule="exact" w:wrap="around" w:vAnchor="page" w:hAnchor="page" w:x="2786" w:y="3342"/>
        <w:shd w:val="clear" w:color="auto" w:fill="auto"/>
        <w:spacing w:line="245" w:lineRule="exact"/>
        <w:ind w:right="20" w:firstLine="220"/>
      </w:pPr>
      <w:r>
        <w:rPr>
          <w:rStyle w:val="12"/>
          <w:b/>
          <w:bCs/>
          <w:color w:val="000000"/>
        </w:rPr>
        <w:t xml:space="preserve">Глагольная конструкция </w:t>
      </w:r>
      <w:r>
        <w:rPr>
          <w:rStyle w:val="12"/>
          <w:b/>
          <w:bCs/>
          <w:color w:val="000000"/>
          <w:lang w:val="en-US" w:eastAsia="en-US"/>
        </w:rPr>
        <w:t>ir</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infinitivo</w:t>
      </w:r>
      <w:r w:rsidRPr="000B5CC4">
        <w:rPr>
          <w:rStyle w:val="12"/>
          <w:b/>
          <w:bCs/>
          <w:color w:val="000000"/>
          <w:lang w:eastAsia="en-US"/>
        </w:rPr>
        <w:t xml:space="preserve"> </w:t>
      </w:r>
      <w:r>
        <w:rPr>
          <w:rStyle w:val="12"/>
          <w:b/>
          <w:bCs/>
          <w:color w:val="000000"/>
        </w:rPr>
        <w:t>для выражения намерения</w:t>
      </w:r>
    </w:p>
    <w:p w:rsidR="00D45411" w:rsidRDefault="00D45411">
      <w:pPr>
        <w:pStyle w:val="a6"/>
        <w:framePr w:w="6346" w:h="10182" w:hRule="exact" w:wrap="around" w:vAnchor="page" w:hAnchor="page" w:x="2786" w:y="3342"/>
        <w:shd w:val="clear" w:color="auto" w:fill="auto"/>
        <w:spacing w:line="245" w:lineRule="exact"/>
        <w:ind w:firstLine="220"/>
      </w:pPr>
      <w:r>
        <w:rPr>
          <w:rStyle w:val="12"/>
          <w:b/>
          <w:bCs/>
          <w:color w:val="000000"/>
        </w:rPr>
        <w:t>выполнить действие и планирования действий.</w:t>
      </w:r>
    </w:p>
    <w:p w:rsidR="00D45411" w:rsidRPr="000B5CC4" w:rsidRDefault="00D45411">
      <w:pPr>
        <w:pStyle w:val="a6"/>
        <w:framePr w:w="6346" w:h="10182" w:hRule="exact" w:wrap="around" w:vAnchor="page" w:hAnchor="page" w:x="2786" w:y="3342"/>
        <w:shd w:val="clear" w:color="auto" w:fill="auto"/>
        <w:spacing w:line="245" w:lineRule="exact"/>
        <w:ind w:right="20" w:firstLine="220"/>
        <w:rPr>
          <w:lang w:val="en-US"/>
        </w:rPr>
      </w:pPr>
      <w:r>
        <w:rPr>
          <w:rStyle w:val="12"/>
          <w:b/>
          <w:bCs/>
          <w:color w:val="000000"/>
        </w:rPr>
        <w:t>Глагольные</w:t>
      </w:r>
      <w:r w:rsidRPr="000B5CC4">
        <w:rPr>
          <w:rStyle w:val="12"/>
          <w:b/>
          <w:bCs/>
          <w:color w:val="000000"/>
          <w:lang w:val="en-US"/>
        </w:rPr>
        <w:t xml:space="preserve"> </w:t>
      </w:r>
      <w:r>
        <w:rPr>
          <w:rStyle w:val="12"/>
          <w:b/>
          <w:bCs/>
          <w:color w:val="000000"/>
        </w:rPr>
        <w:t>конструкции</w:t>
      </w:r>
      <w:r w:rsidRPr="000B5CC4">
        <w:rPr>
          <w:rStyle w:val="12"/>
          <w:b/>
          <w:bCs/>
          <w:color w:val="000000"/>
          <w:lang w:val="en-US"/>
        </w:rPr>
        <w:t xml:space="preserve"> </w:t>
      </w:r>
      <w:r>
        <w:rPr>
          <w:rStyle w:val="12"/>
          <w:b/>
          <w:bCs/>
          <w:color w:val="000000"/>
          <w:lang w:val="en-US" w:eastAsia="en-US"/>
        </w:rPr>
        <w:t xml:space="preserve">aprender a </w:t>
      </w:r>
      <w:r w:rsidRPr="000B5CC4">
        <w:rPr>
          <w:rStyle w:val="12"/>
          <w:b/>
          <w:bCs/>
          <w:color w:val="000000"/>
          <w:lang w:val="en-US"/>
        </w:rPr>
        <w:t xml:space="preserve">+ </w:t>
      </w:r>
      <w:r>
        <w:rPr>
          <w:rStyle w:val="12"/>
          <w:b/>
          <w:bCs/>
          <w:color w:val="000000"/>
          <w:lang w:val="en-US" w:eastAsia="en-US"/>
        </w:rPr>
        <w:t>infinitivo, empezar a + infinitivo, tener que + infinitivo.</w:t>
      </w:r>
    </w:p>
    <w:p w:rsidR="00D45411" w:rsidRDefault="00D45411">
      <w:pPr>
        <w:pStyle w:val="a6"/>
        <w:framePr w:w="6346" w:h="10182" w:hRule="exact" w:wrap="around" w:vAnchor="page" w:hAnchor="page" w:x="2786" w:y="3342"/>
        <w:shd w:val="clear" w:color="auto" w:fill="auto"/>
        <w:spacing w:line="245" w:lineRule="exact"/>
        <w:ind w:right="20" w:firstLine="220"/>
      </w:pPr>
      <w:r>
        <w:rPr>
          <w:rStyle w:val="12"/>
          <w:b/>
          <w:bCs/>
          <w:color w:val="000000"/>
        </w:rPr>
        <w:t xml:space="preserve">Конструкции с глаголом </w:t>
      </w:r>
      <w:r>
        <w:rPr>
          <w:rStyle w:val="12"/>
          <w:b/>
          <w:bCs/>
          <w:color w:val="000000"/>
          <w:lang w:val="en-US" w:eastAsia="en-US"/>
        </w:rPr>
        <w:t>hace</w:t>
      </w:r>
      <w:r w:rsidRPr="000B5CC4">
        <w:rPr>
          <w:rStyle w:val="12"/>
          <w:b/>
          <w:bCs/>
          <w:color w:val="000000"/>
          <w:lang w:eastAsia="en-US"/>
        </w:rPr>
        <w:t xml:space="preserve"> </w:t>
      </w:r>
      <w:r>
        <w:rPr>
          <w:rStyle w:val="12"/>
          <w:b/>
          <w:bCs/>
          <w:color w:val="000000"/>
        </w:rPr>
        <w:t>для описания погоды и гла</w:t>
      </w:r>
      <w:r>
        <w:rPr>
          <w:rStyle w:val="12"/>
          <w:b/>
          <w:bCs/>
          <w:color w:val="000000"/>
        </w:rPr>
        <w:softHyphen/>
        <w:t xml:space="preserve">гольные формы </w:t>
      </w:r>
      <w:r>
        <w:rPr>
          <w:rStyle w:val="12"/>
          <w:b/>
          <w:bCs/>
          <w:color w:val="000000"/>
          <w:lang w:val="en-US" w:eastAsia="en-US"/>
        </w:rPr>
        <w:t>llueve</w:t>
      </w:r>
      <w:r w:rsidRPr="000B5CC4">
        <w:rPr>
          <w:rStyle w:val="12"/>
          <w:b/>
          <w:bCs/>
          <w:color w:val="000000"/>
          <w:lang w:eastAsia="en-US"/>
        </w:rPr>
        <w:t xml:space="preserve">, </w:t>
      </w:r>
      <w:r>
        <w:rPr>
          <w:rStyle w:val="12"/>
          <w:b/>
          <w:bCs/>
          <w:color w:val="000000"/>
          <w:lang w:val="en-US" w:eastAsia="en-US"/>
        </w:rPr>
        <w:t>nieva</w:t>
      </w:r>
      <w:r w:rsidRPr="000B5CC4">
        <w:rPr>
          <w:rStyle w:val="12"/>
          <w:b/>
          <w:bCs/>
          <w:color w:val="000000"/>
          <w:lang w:eastAsia="en-US"/>
        </w:rPr>
        <w:t>.</w:t>
      </w:r>
    </w:p>
    <w:p w:rsidR="00D45411" w:rsidRDefault="00D45411">
      <w:pPr>
        <w:pStyle w:val="a6"/>
        <w:framePr w:w="6346" w:h="10182" w:hRule="exact" w:wrap="around" w:vAnchor="page" w:hAnchor="page" w:x="2786" w:y="3342"/>
        <w:shd w:val="clear" w:color="auto" w:fill="auto"/>
        <w:spacing w:line="245" w:lineRule="exact"/>
        <w:ind w:right="20" w:firstLine="220"/>
      </w:pPr>
      <w:r>
        <w:rPr>
          <w:rStyle w:val="12"/>
          <w:b/>
          <w:bCs/>
          <w:color w:val="000000"/>
        </w:rPr>
        <w:t xml:space="preserve">Модальный глагол </w:t>
      </w:r>
      <w:r>
        <w:rPr>
          <w:rStyle w:val="12"/>
          <w:b/>
          <w:bCs/>
          <w:color w:val="000000"/>
          <w:lang w:val="en-US" w:eastAsia="en-US"/>
        </w:rPr>
        <w:t>poder</w:t>
      </w:r>
      <w:r w:rsidRPr="000B5CC4">
        <w:rPr>
          <w:rStyle w:val="12"/>
          <w:b/>
          <w:bCs/>
          <w:color w:val="000000"/>
          <w:lang w:eastAsia="en-US"/>
        </w:rPr>
        <w:t xml:space="preserve"> </w:t>
      </w:r>
      <w:r>
        <w:rPr>
          <w:rStyle w:val="12"/>
          <w:b/>
          <w:bCs/>
          <w:color w:val="000000"/>
        </w:rPr>
        <w:t xml:space="preserve">для получения разрешения </w:t>
      </w:r>
      <w:r>
        <w:rPr>
          <w:rStyle w:val="12"/>
          <w:b/>
          <w:bCs/>
          <w:color w:val="000000"/>
          <w:lang w:val="en-US" w:eastAsia="en-US"/>
        </w:rPr>
        <w:t>tPuedo</w:t>
      </w:r>
      <w:r w:rsidRPr="000B5CC4">
        <w:rPr>
          <w:rStyle w:val="12"/>
          <w:b/>
          <w:bCs/>
          <w:color w:val="000000"/>
          <w:lang w:eastAsia="en-US"/>
        </w:rPr>
        <w:t xml:space="preserve"> </w:t>
      </w:r>
      <w:r>
        <w:rPr>
          <w:rStyle w:val="12"/>
          <w:b/>
          <w:bCs/>
          <w:color w:val="000000"/>
          <w:lang w:val="en-US" w:eastAsia="en-US"/>
        </w:rPr>
        <w:t>entrar</w:t>
      </w:r>
      <w:r w:rsidRPr="000B5CC4">
        <w:rPr>
          <w:rStyle w:val="12"/>
          <w:b/>
          <w:bCs/>
          <w:color w:val="000000"/>
          <w:lang w:eastAsia="en-US"/>
        </w:rPr>
        <w:t>?</w:t>
      </w:r>
    </w:p>
    <w:p w:rsidR="00D45411" w:rsidRDefault="00D45411">
      <w:pPr>
        <w:pStyle w:val="a6"/>
        <w:framePr w:w="6346" w:h="10182" w:hRule="exact" w:wrap="around" w:vAnchor="page" w:hAnchor="page" w:x="2786" w:y="3342"/>
        <w:shd w:val="clear" w:color="auto" w:fill="auto"/>
        <w:spacing w:line="245" w:lineRule="exact"/>
        <w:ind w:right="20" w:firstLine="220"/>
      </w:pPr>
      <w:r>
        <w:rPr>
          <w:rStyle w:val="12"/>
          <w:b/>
          <w:bCs/>
          <w:color w:val="000000"/>
        </w:rPr>
        <w:t>Неопределённый артикль, определённый артикль и отсут</w:t>
      </w:r>
      <w:r>
        <w:rPr>
          <w:rStyle w:val="12"/>
          <w:b/>
          <w:bCs/>
          <w:color w:val="000000"/>
        </w:rPr>
        <w:softHyphen/>
        <w:t>ствие артикля перед существительными (наиболее распро</w:t>
      </w:r>
      <w:r>
        <w:rPr>
          <w:rStyle w:val="12"/>
          <w:b/>
          <w:bCs/>
          <w:color w:val="000000"/>
        </w:rPr>
        <w:softHyphen/>
        <w:t>странённые случаи употребления).</w:t>
      </w:r>
    </w:p>
    <w:p w:rsidR="00D45411" w:rsidRDefault="00D45411">
      <w:pPr>
        <w:pStyle w:val="a6"/>
        <w:framePr w:w="6346" w:h="10182" w:hRule="exact" w:wrap="around" w:vAnchor="page" w:hAnchor="page" w:x="2786" w:y="3342"/>
        <w:shd w:val="clear" w:color="auto" w:fill="auto"/>
        <w:spacing w:line="245" w:lineRule="exact"/>
        <w:ind w:right="20" w:firstLine="220"/>
      </w:pPr>
      <w:r>
        <w:rPr>
          <w:rStyle w:val="12"/>
          <w:b/>
          <w:bCs/>
          <w:color w:val="000000"/>
        </w:rPr>
        <w:t>Грамматический род существительных (наиболее распро</w:t>
      </w:r>
      <w:r>
        <w:rPr>
          <w:rStyle w:val="12"/>
          <w:b/>
          <w:bCs/>
          <w:color w:val="000000"/>
        </w:rPr>
        <w:softHyphen/>
        <w:t xml:space="preserve">странённые случаи и исключения): </w:t>
      </w:r>
      <w:r>
        <w:rPr>
          <w:rStyle w:val="12"/>
          <w:b/>
          <w:bCs/>
          <w:color w:val="000000"/>
          <w:lang w:val="en-US" w:eastAsia="en-US"/>
        </w:rPr>
        <w:t>alumno</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director</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mano</w:t>
      </w:r>
      <w:r w:rsidRPr="000B5CC4">
        <w:rPr>
          <w:rStyle w:val="12"/>
          <w:b/>
          <w:bCs/>
          <w:color w:val="000000"/>
          <w:lang w:eastAsia="en-US"/>
        </w:rPr>
        <w:t>,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dia</w:t>
      </w:r>
      <w:r w:rsidRPr="000B5CC4">
        <w:rPr>
          <w:rStyle w:val="12"/>
          <w:b/>
          <w:bCs/>
          <w:color w:val="000000"/>
          <w:lang w:eastAsia="en-US"/>
        </w:rPr>
        <w:t>.</w:t>
      </w:r>
    </w:p>
    <w:p w:rsidR="00D45411" w:rsidRDefault="00D45411">
      <w:pPr>
        <w:pStyle w:val="a6"/>
        <w:framePr w:w="6346" w:h="10182" w:hRule="exact" w:wrap="around" w:vAnchor="page" w:hAnchor="page" w:x="2786" w:y="3342"/>
        <w:shd w:val="clear" w:color="auto" w:fill="auto"/>
        <w:tabs>
          <w:tab w:val="left" w:pos="1714"/>
        </w:tabs>
        <w:spacing w:line="245" w:lineRule="exact"/>
        <w:ind w:right="20" w:firstLine="220"/>
      </w:pPr>
      <w:r>
        <w:rPr>
          <w:rStyle w:val="12"/>
          <w:b/>
          <w:bCs/>
          <w:color w:val="000000"/>
        </w:rPr>
        <w:t>Множественное число существительных, образованное по правилу, и исключения (наиболее распространённые случаи употребления):</w:t>
      </w:r>
      <w:r>
        <w:rPr>
          <w:rStyle w:val="12"/>
          <w:b/>
          <w:bCs/>
          <w:color w:val="000000"/>
        </w:rPr>
        <w:tab/>
      </w:r>
      <w:r>
        <w:rPr>
          <w:rStyle w:val="12"/>
          <w:b/>
          <w:bCs/>
          <w:color w:val="000000"/>
          <w:lang w:val="en-US" w:eastAsia="en-US"/>
        </w:rPr>
        <w:t>alumno</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 </w:t>
      </w:r>
      <w:r>
        <w:rPr>
          <w:rStyle w:val="12"/>
          <w:b/>
          <w:bCs/>
          <w:color w:val="000000"/>
          <w:lang w:val="en-US" w:eastAsia="en-US"/>
        </w:rPr>
        <w:t>alumnos</w:t>
      </w:r>
      <w:r w:rsidRPr="000B5CC4">
        <w:rPr>
          <w:rStyle w:val="12"/>
          <w:b/>
          <w:bCs/>
          <w:color w:val="000000"/>
          <w:lang w:eastAsia="en-US"/>
        </w:rPr>
        <w:t>/</w:t>
      </w:r>
      <w:r>
        <w:rPr>
          <w:rStyle w:val="12"/>
          <w:b/>
          <w:bCs/>
          <w:color w:val="000000"/>
          <w:lang w:val="en-US" w:eastAsia="en-US"/>
        </w:rPr>
        <w:t>as</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lunes</w:t>
      </w:r>
      <w:r w:rsidRPr="000B5CC4">
        <w:rPr>
          <w:rStyle w:val="12"/>
          <w:b/>
          <w:bCs/>
          <w:color w:val="000000"/>
          <w:lang w:eastAsia="en-US"/>
        </w:rPr>
        <w:t xml:space="preserve"> — </w:t>
      </w:r>
      <w:r>
        <w:rPr>
          <w:rStyle w:val="12"/>
          <w:b/>
          <w:bCs/>
          <w:color w:val="000000"/>
          <w:lang w:val="en-US" w:eastAsia="en-US"/>
        </w:rPr>
        <w:t>los</w:t>
      </w:r>
    </w:p>
    <w:p w:rsidR="00D45411" w:rsidRDefault="00D45411">
      <w:pPr>
        <w:pStyle w:val="a6"/>
        <w:framePr w:w="6346" w:h="10182" w:hRule="exact" w:wrap="around" w:vAnchor="page" w:hAnchor="page" w:x="2786" w:y="3342"/>
        <w:shd w:val="clear" w:color="auto" w:fill="auto"/>
        <w:spacing w:line="245" w:lineRule="exact"/>
        <w:ind w:firstLine="0"/>
        <w:jc w:val="left"/>
      </w:pPr>
      <w:r>
        <w:rPr>
          <w:rStyle w:val="12"/>
          <w:b/>
          <w:bCs/>
          <w:color w:val="000000"/>
          <w:lang w:val="en-US" w:eastAsia="en-US"/>
        </w:rPr>
        <w:t>lunes</w:t>
      </w:r>
      <w:r w:rsidRPr="000B5CC4">
        <w:rPr>
          <w:rStyle w:val="12"/>
          <w:b/>
          <w:bCs/>
          <w:color w:val="000000"/>
          <w:lang w:eastAsia="en-US"/>
        </w:rPr>
        <w:t>.</w:t>
      </w:r>
    </w:p>
    <w:p w:rsidR="00D45411" w:rsidRDefault="00D45411">
      <w:pPr>
        <w:pStyle w:val="a6"/>
        <w:framePr w:w="6346" w:h="10182" w:hRule="exact" w:wrap="around" w:vAnchor="page" w:hAnchor="page" w:x="2786" w:y="3342"/>
        <w:shd w:val="clear" w:color="auto" w:fill="auto"/>
        <w:spacing w:line="245" w:lineRule="exact"/>
        <w:ind w:right="20" w:firstLine="220"/>
      </w:pPr>
      <w:r>
        <w:rPr>
          <w:rStyle w:val="12"/>
          <w:b/>
          <w:bCs/>
          <w:color w:val="000000"/>
        </w:rPr>
        <w:t xml:space="preserve">Сравнительная степень прилагательных </w:t>
      </w:r>
      <w:r w:rsidRPr="000B5CC4">
        <w:rPr>
          <w:rStyle w:val="12"/>
          <w:b/>
          <w:bCs/>
          <w:color w:val="000000"/>
          <w:lang w:eastAsia="en-US"/>
        </w:rPr>
        <w:t>(</w:t>
      </w:r>
      <w:r>
        <w:rPr>
          <w:rStyle w:val="12"/>
          <w:b/>
          <w:bCs/>
          <w:color w:val="000000"/>
          <w:lang w:val="en-US" w:eastAsia="en-US"/>
        </w:rPr>
        <w:t>mas</w:t>
      </w:r>
      <w:r w:rsidRPr="000B5CC4">
        <w:rPr>
          <w:rStyle w:val="12"/>
          <w:b/>
          <w:bCs/>
          <w:color w:val="000000"/>
          <w:lang w:eastAsia="en-US"/>
        </w:rPr>
        <w:t>...</w:t>
      </w:r>
      <w:r>
        <w:rPr>
          <w:rStyle w:val="12"/>
          <w:b/>
          <w:bCs/>
          <w:color w:val="000000"/>
          <w:lang w:val="en-US" w:eastAsia="en-US"/>
        </w:rPr>
        <w:t>que</w:t>
      </w:r>
      <w:r w:rsidRPr="000B5CC4">
        <w:rPr>
          <w:rStyle w:val="12"/>
          <w:b/>
          <w:bCs/>
          <w:color w:val="000000"/>
          <w:lang w:eastAsia="en-US"/>
        </w:rPr>
        <w:t xml:space="preserve">..., </w:t>
      </w:r>
      <w:r>
        <w:rPr>
          <w:rStyle w:val="12"/>
          <w:b/>
          <w:bCs/>
          <w:color w:val="000000"/>
          <w:lang w:val="en-US" w:eastAsia="en-US"/>
        </w:rPr>
        <w:t>menos</w:t>
      </w:r>
      <w:r w:rsidRPr="000B5CC4">
        <w:rPr>
          <w:rStyle w:val="12"/>
          <w:b/>
          <w:bCs/>
          <w:color w:val="000000"/>
          <w:lang w:eastAsia="en-US"/>
        </w:rPr>
        <w:t xml:space="preserve"> ... </w:t>
      </w:r>
      <w:r>
        <w:rPr>
          <w:rStyle w:val="12"/>
          <w:b/>
          <w:bCs/>
          <w:color w:val="000000"/>
          <w:lang w:val="en-US" w:eastAsia="en-US"/>
        </w:rPr>
        <w:t>que</w:t>
      </w:r>
      <w:r w:rsidRPr="000B5CC4">
        <w:rPr>
          <w:rStyle w:val="12"/>
          <w:b/>
          <w:bCs/>
          <w:color w:val="000000"/>
          <w:lang w:eastAsia="en-US"/>
        </w:rPr>
        <w:t xml:space="preserve">..., </w:t>
      </w:r>
      <w:r>
        <w:rPr>
          <w:rStyle w:val="12"/>
          <w:b/>
          <w:bCs/>
          <w:color w:val="000000"/>
          <w:lang w:val="en-US" w:eastAsia="en-US"/>
        </w:rPr>
        <w:t>tan</w:t>
      </w:r>
      <w:r w:rsidRPr="000B5CC4">
        <w:rPr>
          <w:rStyle w:val="12"/>
          <w:b/>
          <w:bCs/>
          <w:color w:val="000000"/>
          <w:lang w:eastAsia="en-US"/>
        </w:rPr>
        <w:t xml:space="preserve">... </w:t>
      </w:r>
      <w:r>
        <w:rPr>
          <w:rStyle w:val="12"/>
          <w:b/>
          <w:bCs/>
          <w:color w:val="000000"/>
          <w:lang w:val="en-US" w:eastAsia="en-US"/>
        </w:rPr>
        <w:t>como</w:t>
      </w:r>
      <w:r w:rsidRPr="000B5CC4">
        <w:rPr>
          <w:rStyle w:val="12"/>
          <w:b/>
          <w:bCs/>
          <w:color w:val="000000"/>
          <w:lang w:eastAsia="en-US"/>
        </w:rPr>
        <w:t xml:space="preserve">...). </w:t>
      </w:r>
      <w:r>
        <w:rPr>
          <w:rStyle w:val="12"/>
          <w:b/>
          <w:bCs/>
          <w:color w:val="000000"/>
        </w:rPr>
        <w:t>Особые формы сравнитель</w:t>
      </w:r>
      <w:r>
        <w:rPr>
          <w:rStyle w:val="12"/>
          <w:b/>
          <w:bCs/>
          <w:color w:val="000000"/>
        </w:rPr>
        <w:softHyphen/>
        <w:t xml:space="preserve">ной степени прилагательных: </w:t>
      </w:r>
      <w:r>
        <w:rPr>
          <w:rStyle w:val="12"/>
          <w:b/>
          <w:bCs/>
          <w:color w:val="000000"/>
          <w:lang w:val="en-US" w:eastAsia="en-US"/>
        </w:rPr>
        <w:t>bueno</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mejor</w:t>
      </w:r>
      <w:r w:rsidRPr="000B5CC4">
        <w:rPr>
          <w:rStyle w:val="12"/>
          <w:b/>
          <w:bCs/>
          <w:color w:val="000000"/>
          <w:lang w:eastAsia="en-US"/>
        </w:rPr>
        <w:t xml:space="preserve">, </w:t>
      </w:r>
      <w:r>
        <w:rPr>
          <w:rStyle w:val="12"/>
          <w:b/>
          <w:bCs/>
          <w:color w:val="000000"/>
          <w:lang w:val="en-US" w:eastAsia="en-US"/>
        </w:rPr>
        <w:t>malo</w:t>
      </w:r>
      <w:r w:rsidRPr="000B5CC4">
        <w:rPr>
          <w:rStyle w:val="12"/>
          <w:b/>
          <w:bCs/>
          <w:color w:val="000000"/>
          <w:lang w:eastAsia="en-US"/>
        </w:rPr>
        <w:t xml:space="preserve"> — </w:t>
      </w:r>
      <w:r>
        <w:rPr>
          <w:rStyle w:val="12"/>
          <w:b/>
          <w:bCs/>
          <w:color w:val="000000"/>
          <w:lang w:val="en-US" w:eastAsia="en-US"/>
        </w:rPr>
        <w:t>peor</w:t>
      </w:r>
      <w:r w:rsidRPr="000B5CC4">
        <w:rPr>
          <w:rStyle w:val="12"/>
          <w:b/>
          <w:bCs/>
          <w:color w:val="000000"/>
          <w:lang w:eastAsia="en-US"/>
        </w:rPr>
        <w:t>.</w:t>
      </w:r>
    </w:p>
    <w:p w:rsidR="00D45411" w:rsidRDefault="00D45411">
      <w:pPr>
        <w:pStyle w:val="a5"/>
        <w:framePr w:wrap="around" w:vAnchor="page" w:hAnchor="page" w:x="2771" w:y="13906"/>
        <w:shd w:val="clear" w:color="auto" w:fill="auto"/>
        <w:spacing w:line="130" w:lineRule="exact"/>
        <w:ind w:left="20"/>
      </w:pPr>
      <w:r w:rsidRPr="000B5CC4">
        <w:rPr>
          <w:rStyle w:val="0pt4"/>
          <w:color w:val="000000"/>
          <w:lang w:eastAsia="en-US"/>
        </w:rPr>
        <w:t>196</w:t>
      </w:r>
    </w:p>
    <w:p w:rsidR="00D45411" w:rsidRDefault="00D45411">
      <w:pPr>
        <w:pStyle w:val="a5"/>
        <w:framePr w:wrap="around" w:vAnchor="page" w:hAnchor="page" w:x="6683" w:y="13892"/>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lastRenderedPageBreak/>
        <w:t>Личные и притяжательные местоимения. Личные местои</w:t>
      </w:r>
      <w:r>
        <w:rPr>
          <w:rStyle w:val="12"/>
          <w:b/>
          <w:bCs/>
          <w:color w:val="000000"/>
        </w:rPr>
        <w:softHyphen/>
        <w:t>мения в функции прямого и косвенного дополнения. Указа</w:t>
      </w:r>
      <w:r>
        <w:rPr>
          <w:rStyle w:val="12"/>
          <w:b/>
          <w:bCs/>
          <w:color w:val="000000"/>
        </w:rPr>
        <w:softHyphen/>
        <w:t xml:space="preserve">тельные местоимения </w:t>
      </w:r>
      <w:r>
        <w:rPr>
          <w:rStyle w:val="12"/>
          <w:b/>
          <w:bCs/>
          <w:color w:val="000000"/>
          <w:lang w:val="en-US" w:eastAsia="en-US"/>
        </w:rPr>
        <w:t>este</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estos</w:t>
      </w:r>
      <w:r w:rsidRPr="000B5CC4">
        <w:rPr>
          <w:rStyle w:val="12"/>
          <w:b/>
          <w:bCs/>
          <w:color w:val="000000"/>
          <w:lang w:eastAsia="en-US"/>
        </w:rPr>
        <w:t>/</w:t>
      </w:r>
      <w:r>
        <w:rPr>
          <w:rStyle w:val="12"/>
          <w:b/>
          <w:bCs/>
          <w:color w:val="000000"/>
          <w:lang w:val="en-US" w:eastAsia="en-US"/>
        </w:rPr>
        <w:t>estas</w:t>
      </w:r>
      <w:r w:rsidRPr="000B5CC4">
        <w:rPr>
          <w:rStyle w:val="12"/>
          <w:b/>
          <w:bCs/>
          <w:color w:val="000000"/>
          <w:lang w:eastAsia="en-US"/>
        </w:rPr>
        <w:t>.</w:t>
      </w:r>
    </w:p>
    <w:p w:rsidR="00D45411" w:rsidRDefault="00D45411">
      <w:pPr>
        <w:pStyle w:val="a6"/>
        <w:framePr w:w="6346" w:h="10182" w:hRule="exact" w:wrap="around" w:vAnchor="page" w:hAnchor="page" w:x="2786" w:y="3380"/>
        <w:shd w:val="clear" w:color="auto" w:fill="auto"/>
        <w:spacing w:line="245" w:lineRule="exact"/>
        <w:ind w:firstLine="220"/>
      </w:pPr>
      <w:r>
        <w:rPr>
          <w:rStyle w:val="12"/>
          <w:b/>
          <w:bCs/>
          <w:color w:val="000000"/>
        </w:rPr>
        <w:t xml:space="preserve">Неопределенные местоимения </w:t>
      </w:r>
      <w:r>
        <w:rPr>
          <w:rStyle w:val="53"/>
          <w:b/>
          <w:bCs/>
          <w:color w:val="000000"/>
          <w:lang w:val="en-US" w:eastAsia="en-US"/>
        </w:rPr>
        <w:t>alguno</w:t>
      </w:r>
      <w:r>
        <w:rPr>
          <w:rStyle w:val="53"/>
          <w:b/>
          <w:bCs/>
          <w:color w:val="000000"/>
        </w:rPr>
        <w:t>/</w:t>
      </w:r>
      <w:r>
        <w:rPr>
          <w:rStyle w:val="53"/>
          <w:b/>
          <w:bCs/>
          <w:color w:val="000000"/>
          <w:lang w:val="en-US" w:eastAsia="en-US"/>
        </w:rPr>
        <w:t>alguna</w:t>
      </w:r>
      <w:r w:rsidRPr="000B5CC4">
        <w:rPr>
          <w:rStyle w:val="53"/>
          <w:b/>
          <w:bCs/>
          <w:color w:val="000000"/>
          <w:lang w:eastAsia="en-US"/>
        </w:rPr>
        <w:t xml:space="preserve">, </w:t>
      </w:r>
      <w:r>
        <w:rPr>
          <w:rStyle w:val="53"/>
          <w:b/>
          <w:bCs/>
          <w:color w:val="000000"/>
          <w:lang w:val="en-US" w:eastAsia="en-US"/>
        </w:rPr>
        <w:t>alguien</w:t>
      </w:r>
      <w:r w:rsidRPr="000B5CC4">
        <w:rPr>
          <w:rStyle w:val="53"/>
          <w:b/>
          <w:bCs/>
          <w:color w:val="000000"/>
          <w:lang w:eastAsia="en-US"/>
        </w:rPr>
        <w:t>.</w:t>
      </w:r>
    </w:p>
    <w:p w:rsidR="00D45411" w:rsidRPr="000B5CC4" w:rsidRDefault="00D45411">
      <w:pPr>
        <w:pStyle w:val="a6"/>
        <w:framePr w:w="6346" w:h="10182" w:hRule="exact" w:wrap="around" w:vAnchor="page" w:hAnchor="page" w:x="2786" w:y="3380"/>
        <w:shd w:val="clear" w:color="auto" w:fill="auto"/>
        <w:spacing w:line="245" w:lineRule="exact"/>
        <w:ind w:right="20" w:firstLine="220"/>
        <w:rPr>
          <w:lang w:val="en-US"/>
        </w:rPr>
      </w:pPr>
      <w:r>
        <w:rPr>
          <w:rStyle w:val="12"/>
          <w:b/>
          <w:bCs/>
          <w:color w:val="000000"/>
        </w:rPr>
        <w:t xml:space="preserve">Вопросительные слова </w:t>
      </w:r>
      <w:r>
        <w:rPr>
          <w:rStyle w:val="12"/>
          <w:b/>
          <w:bCs/>
          <w:color w:val="000000"/>
          <w:lang w:val="en-US" w:eastAsia="en-US"/>
        </w:rPr>
        <w:t>ique</w:t>
      </w:r>
      <w:r w:rsidRPr="000B5CC4">
        <w:rPr>
          <w:rStyle w:val="12"/>
          <w:b/>
          <w:bCs/>
          <w:color w:val="000000"/>
          <w:lang w:eastAsia="en-US"/>
        </w:rPr>
        <w:t xml:space="preserve">?, </w:t>
      </w:r>
      <w:r>
        <w:rPr>
          <w:rStyle w:val="12"/>
          <w:b/>
          <w:bCs/>
          <w:color w:val="000000"/>
          <w:lang w:val="en-US" w:eastAsia="en-US"/>
        </w:rPr>
        <w:t>iquien</w:t>
      </w:r>
      <w:r w:rsidRPr="000B5CC4">
        <w:rPr>
          <w:rStyle w:val="12"/>
          <w:b/>
          <w:bCs/>
          <w:color w:val="000000"/>
          <w:lang w:eastAsia="en-US"/>
        </w:rPr>
        <w:t>/</w:t>
      </w:r>
      <w:r>
        <w:rPr>
          <w:rStyle w:val="12"/>
          <w:b/>
          <w:bCs/>
          <w:color w:val="000000"/>
          <w:lang w:val="en-US" w:eastAsia="en-US"/>
        </w:rPr>
        <w:t>quienes</w:t>
      </w:r>
      <w:r w:rsidRPr="000B5CC4">
        <w:rPr>
          <w:rStyle w:val="12"/>
          <w:b/>
          <w:bCs/>
          <w:color w:val="000000"/>
          <w:lang w:eastAsia="en-US"/>
        </w:rPr>
        <w:t xml:space="preserve">?, </w:t>
      </w:r>
      <w:r>
        <w:rPr>
          <w:rStyle w:val="12"/>
          <w:b/>
          <w:bCs/>
          <w:color w:val="000000"/>
          <w:lang w:val="en-US" w:eastAsia="en-US"/>
        </w:rPr>
        <w:t>idonde</w:t>
      </w:r>
      <w:r w:rsidRPr="000B5CC4">
        <w:rPr>
          <w:rStyle w:val="12"/>
          <w:b/>
          <w:bCs/>
          <w:color w:val="000000"/>
          <w:lang w:eastAsia="en-US"/>
        </w:rPr>
        <w:t xml:space="preserve">?, </w:t>
      </w:r>
      <w:r>
        <w:rPr>
          <w:rStyle w:val="12"/>
          <w:b/>
          <w:bCs/>
          <w:color w:val="000000"/>
          <w:lang w:val="en-US" w:eastAsia="en-US"/>
        </w:rPr>
        <w:t>icomo</w:t>
      </w:r>
      <w:r w:rsidRPr="000B5CC4">
        <w:rPr>
          <w:rStyle w:val="12"/>
          <w:b/>
          <w:bCs/>
          <w:color w:val="000000"/>
          <w:lang w:eastAsia="en-US"/>
        </w:rPr>
        <w:t xml:space="preserve">?, </w:t>
      </w:r>
      <w:r>
        <w:rPr>
          <w:rStyle w:val="12"/>
          <w:b/>
          <w:bCs/>
          <w:color w:val="000000"/>
          <w:lang w:val="en-US" w:eastAsia="en-US"/>
        </w:rPr>
        <w:t>ipor</w:t>
      </w:r>
      <w:r w:rsidRPr="000B5CC4">
        <w:rPr>
          <w:rStyle w:val="12"/>
          <w:b/>
          <w:bCs/>
          <w:color w:val="000000"/>
          <w:lang w:eastAsia="en-US"/>
        </w:rPr>
        <w:t xml:space="preserve"> </w:t>
      </w:r>
      <w:r>
        <w:rPr>
          <w:rStyle w:val="12"/>
          <w:b/>
          <w:bCs/>
          <w:color w:val="000000"/>
          <w:lang w:val="en-US" w:eastAsia="en-US"/>
        </w:rPr>
        <w:t>que</w:t>
      </w:r>
      <w:r w:rsidRPr="000B5CC4">
        <w:rPr>
          <w:rStyle w:val="12"/>
          <w:b/>
          <w:bCs/>
          <w:color w:val="000000"/>
          <w:lang w:eastAsia="en-US"/>
        </w:rPr>
        <w:t xml:space="preserve">?, </w:t>
      </w:r>
      <w:r>
        <w:rPr>
          <w:rStyle w:val="12"/>
          <w:b/>
          <w:bCs/>
          <w:color w:val="000000"/>
          <w:lang w:val="en-US" w:eastAsia="en-US"/>
        </w:rPr>
        <w:t>icuanto</w:t>
      </w:r>
      <w:r w:rsidRPr="000B5CC4">
        <w:rPr>
          <w:rStyle w:val="12"/>
          <w:b/>
          <w:bCs/>
          <w:color w:val="000000"/>
          <w:lang w:eastAsia="en-US"/>
        </w:rPr>
        <w:t>/</w:t>
      </w:r>
      <w:r>
        <w:rPr>
          <w:rStyle w:val="12"/>
          <w:b/>
          <w:bCs/>
          <w:color w:val="000000"/>
          <w:lang w:val="en-US" w:eastAsia="en-US"/>
        </w:rPr>
        <w:t>cuantos</w:t>
      </w:r>
      <w:r w:rsidRPr="000B5CC4">
        <w:rPr>
          <w:rStyle w:val="12"/>
          <w:b/>
          <w:bCs/>
          <w:color w:val="000000"/>
          <w:lang w:eastAsia="en-US"/>
        </w:rPr>
        <w:t>/</w:t>
      </w:r>
      <w:r>
        <w:rPr>
          <w:rStyle w:val="12"/>
          <w:b/>
          <w:bCs/>
          <w:color w:val="000000"/>
          <w:lang w:val="en-US" w:eastAsia="en-US"/>
        </w:rPr>
        <w:t>cuantas</w:t>
      </w:r>
      <w:r w:rsidRPr="000B5CC4">
        <w:rPr>
          <w:rStyle w:val="12"/>
          <w:b/>
          <w:bCs/>
          <w:color w:val="000000"/>
          <w:lang w:eastAsia="en-US"/>
        </w:rPr>
        <w:t xml:space="preserve">? </w:t>
      </w:r>
      <w:r>
        <w:rPr>
          <w:rStyle w:val="12"/>
          <w:b/>
          <w:bCs/>
          <w:color w:val="000000"/>
          <w:lang w:val="en-US" w:eastAsia="en-US"/>
        </w:rPr>
        <w:t>(ique es?, iquienes son?, ide quien es el libro?, ide donde eres?, icomo te llamas?, icuantos anos tienes?, icuantas sillas son?).</w:t>
      </w:r>
    </w:p>
    <w:p w:rsidR="00D45411" w:rsidRDefault="00D45411">
      <w:pPr>
        <w:pStyle w:val="a6"/>
        <w:framePr w:w="6346" w:h="10182" w:hRule="exact" w:wrap="around" w:vAnchor="page" w:hAnchor="page" w:x="2786" w:y="3380"/>
        <w:shd w:val="clear" w:color="auto" w:fill="auto"/>
        <w:spacing w:line="245" w:lineRule="exact"/>
        <w:ind w:firstLine="220"/>
      </w:pPr>
      <w:r>
        <w:rPr>
          <w:rStyle w:val="12"/>
          <w:b/>
          <w:bCs/>
          <w:color w:val="000000"/>
        </w:rPr>
        <w:t xml:space="preserve">Слова, выражающие количество: </w:t>
      </w:r>
      <w:r>
        <w:rPr>
          <w:rStyle w:val="12"/>
          <w:b/>
          <w:bCs/>
          <w:color w:val="000000"/>
          <w:lang w:val="en-US" w:eastAsia="en-US"/>
        </w:rPr>
        <w:t>mucho</w:t>
      </w:r>
      <w:r w:rsidRPr="000B5CC4">
        <w:rPr>
          <w:rStyle w:val="12"/>
          <w:b/>
          <w:bCs/>
          <w:color w:val="000000"/>
          <w:lang w:eastAsia="en-US"/>
        </w:rPr>
        <w:t xml:space="preserve">, </w:t>
      </w:r>
      <w:r>
        <w:rPr>
          <w:rStyle w:val="12"/>
          <w:b/>
          <w:bCs/>
          <w:color w:val="000000"/>
          <w:lang w:val="en-US" w:eastAsia="en-US"/>
        </w:rPr>
        <w:t>poco</w:t>
      </w:r>
      <w:r w:rsidRPr="000B5CC4">
        <w:rPr>
          <w:rStyle w:val="12"/>
          <w:b/>
          <w:bCs/>
          <w:color w:val="000000"/>
          <w:lang w:eastAsia="en-US"/>
        </w:rPr>
        <w:t>.</w:t>
      </w:r>
    </w:p>
    <w:p w:rsidR="00D45411" w:rsidRPr="000B5CC4" w:rsidRDefault="00D45411">
      <w:pPr>
        <w:pStyle w:val="a6"/>
        <w:framePr w:w="6346" w:h="10182" w:hRule="exact" w:wrap="around" w:vAnchor="page" w:hAnchor="page" w:x="2786" w:y="3380"/>
        <w:shd w:val="clear" w:color="auto" w:fill="auto"/>
        <w:spacing w:line="245" w:lineRule="exact"/>
        <w:ind w:right="20" w:firstLine="220"/>
        <w:rPr>
          <w:lang w:val="en-US"/>
        </w:rPr>
      </w:pPr>
      <w:r>
        <w:rPr>
          <w:rStyle w:val="12"/>
          <w:b/>
          <w:bCs/>
          <w:color w:val="000000"/>
        </w:rPr>
        <w:t>Наречия</w:t>
      </w:r>
      <w:r w:rsidRPr="000B5CC4">
        <w:rPr>
          <w:rStyle w:val="12"/>
          <w:b/>
          <w:bCs/>
          <w:color w:val="000000"/>
          <w:lang w:val="en-US"/>
        </w:rPr>
        <w:t xml:space="preserve"> </w:t>
      </w:r>
      <w:r>
        <w:rPr>
          <w:rStyle w:val="12"/>
          <w:b/>
          <w:bCs/>
          <w:color w:val="000000"/>
          <w:lang w:val="en-US" w:eastAsia="en-US"/>
        </w:rPr>
        <w:t>tambien, tampoco, bien, mal, siempre, hoy, manana, pronto, luego, despues, cerca, lejos.</w:t>
      </w:r>
    </w:p>
    <w:p w:rsidR="00D45411" w:rsidRPr="000B5CC4" w:rsidRDefault="00D45411">
      <w:pPr>
        <w:pStyle w:val="a6"/>
        <w:framePr w:w="6346" w:h="10182" w:hRule="exact" w:wrap="around" w:vAnchor="page" w:hAnchor="page" w:x="2786" w:y="3380"/>
        <w:shd w:val="clear" w:color="auto" w:fill="auto"/>
        <w:spacing w:line="245" w:lineRule="exact"/>
        <w:ind w:right="20" w:firstLine="220"/>
        <w:rPr>
          <w:lang w:val="en-US"/>
        </w:rPr>
      </w:pPr>
      <w:r>
        <w:rPr>
          <w:rStyle w:val="12"/>
          <w:b/>
          <w:bCs/>
          <w:color w:val="000000"/>
        </w:rPr>
        <w:t>Количественные</w:t>
      </w:r>
      <w:r w:rsidRPr="000B5CC4">
        <w:rPr>
          <w:rStyle w:val="12"/>
          <w:b/>
          <w:bCs/>
          <w:color w:val="000000"/>
          <w:lang w:val="en-US"/>
        </w:rPr>
        <w:t xml:space="preserve"> </w:t>
      </w:r>
      <w:r>
        <w:rPr>
          <w:rStyle w:val="12"/>
          <w:b/>
          <w:bCs/>
          <w:color w:val="000000"/>
        </w:rPr>
        <w:t>числительные</w:t>
      </w:r>
      <w:r w:rsidRPr="000B5CC4">
        <w:rPr>
          <w:rStyle w:val="12"/>
          <w:b/>
          <w:bCs/>
          <w:color w:val="000000"/>
          <w:lang w:val="en-US"/>
        </w:rPr>
        <w:t xml:space="preserve"> </w:t>
      </w:r>
      <w:r>
        <w:rPr>
          <w:rStyle w:val="12"/>
          <w:b/>
          <w:bCs/>
          <w:color w:val="000000"/>
          <w:lang w:val="en-US" w:eastAsia="en-US"/>
        </w:rPr>
        <w:t xml:space="preserve">(1-100) , </w:t>
      </w:r>
      <w:r>
        <w:rPr>
          <w:rStyle w:val="12"/>
          <w:b/>
          <w:bCs/>
          <w:color w:val="000000"/>
        </w:rPr>
        <w:t>порядковые</w:t>
      </w:r>
      <w:r w:rsidRPr="000B5CC4">
        <w:rPr>
          <w:rStyle w:val="12"/>
          <w:b/>
          <w:bCs/>
          <w:color w:val="000000"/>
          <w:lang w:val="en-US"/>
        </w:rPr>
        <w:t xml:space="preserve"> </w:t>
      </w:r>
      <w:r>
        <w:rPr>
          <w:rStyle w:val="12"/>
          <w:b/>
          <w:bCs/>
          <w:color w:val="000000"/>
        </w:rPr>
        <w:t>чис</w:t>
      </w:r>
      <w:r w:rsidRPr="000B5CC4">
        <w:rPr>
          <w:rStyle w:val="12"/>
          <w:b/>
          <w:bCs/>
          <w:color w:val="000000"/>
          <w:lang w:val="en-US"/>
        </w:rPr>
        <w:softHyphen/>
      </w:r>
      <w:r>
        <w:rPr>
          <w:rStyle w:val="12"/>
          <w:b/>
          <w:bCs/>
          <w:color w:val="000000"/>
        </w:rPr>
        <w:t>лительные</w:t>
      </w:r>
      <w:r w:rsidRPr="000B5CC4">
        <w:rPr>
          <w:rStyle w:val="12"/>
          <w:b/>
          <w:bCs/>
          <w:color w:val="000000"/>
          <w:lang w:val="en-US"/>
        </w:rPr>
        <w:t xml:space="preserve"> (1-10).</w:t>
      </w:r>
    </w:p>
    <w:p w:rsidR="00D45411" w:rsidRPr="000B5CC4" w:rsidRDefault="00D45411">
      <w:pPr>
        <w:pStyle w:val="a6"/>
        <w:framePr w:w="6346" w:h="10182" w:hRule="exact" w:wrap="around" w:vAnchor="page" w:hAnchor="page" w:x="2786" w:y="3380"/>
        <w:shd w:val="clear" w:color="auto" w:fill="auto"/>
        <w:spacing w:line="245" w:lineRule="exact"/>
        <w:ind w:right="20" w:firstLine="220"/>
        <w:rPr>
          <w:lang w:val="en-US"/>
        </w:rPr>
      </w:pPr>
      <w:r>
        <w:rPr>
          <w:rStyle w:val="12"/>
          <w:b/>
          <w:bCs/>
          <w:color w:val="000000"/>
        </w:rPr>
        <w:t>Предлоги</w:t>
      </w:r>
      <w:r w:rsidRPr="000B5CC4">
        <w:rPr>
          <w:rStyle w:val="12"/>
          <w:b/>
          <w:bCs/>
          <w:color w:val="000000"/>
          <w:lang w:val="en-US"/>
        </w:rPr>
        <w:t xml:space="preserve"> </w:t>
      </w:r>
      <w:r>
        <w:rPr>
          <w:rStyle w:val="12"/>
          <w:b/>
          <w:bCs/>
          <w:color w:val="000000"/>
        </w:rPr>
        <w:t>места</w:t>
      </w:r>
      <w:r w:rsidRPr="000B5CC4">
        <w:rPr>
          <w:rStyle w:val="12"/>
          <w:b/>
          <w:bCs/>
          <w:color w:val="000000"/>
          <w:lang w:val="en-US"/>
        </w:rPr>
        <w:t xml:space="preserve"> </w:t>
      </w:r>
      <w:r>
        <w:rPr>
          <w:rStyle w:val="12"/>
          <w:b/>
          <w:bCs/>
          <w:color w:val="000000"/>
          <w:lang w:val="en-US" w:eastAsia="en-US"/>
        </w:rPr>
        <w:t>(en, sobre, de, bajo, cerca de, alrededor de, por, hacia , a la derecha, a la izquierda).</w:t>
      </w:r>
    </w:p>
    <w:p w:rsidR="00D45411" w:rsidRDefault="00D45411">
      <w:pPr>
        <w:pStyle w:val="71"/>
        <w:framePr w:w="6346" w:h="10182" w:hRule="exact" w:wrap="around" w:vAnchor="page" w:hAnchor="page" w:x="2786" w:y="3380"/>
        <w:shd w:val="clear" w:color="auto" w:fill="auto"/>
        <w:spacing w:line="245" w:lineRule="exact"/>
        <w:ind w:right="20" w:firstLine="220"/>
      </w:pPr>
      <w:r>
        <w:rPr>
          <w:rStyle w:val="70"/>
          <w:b/>
          <w:bCs/>
          <w:i w:val="0"/>
          <w:iCs w:val="0"/>
          <w:color w:val="000000"/>
        </w:rPr>
        <w:t xml:space="preserve">Предлог времени </w:t>
      </w:r>
      <w:r>
        <w:rPr>
          <w:rStyle w:val="70"/>
          <w:b/>
          <w:bCs/>
          <w:i w:val="0"/>
          <w:iCs w:val="0"/>
          <w:color w:val="000000"/>
          <w:lang w:val="en-US" w:eastAsia="en-US"/>
        </w:rPr>
        <w:t>a</w:t>
      </w:r>
      <w:r w:rsidRPr="000B5CC4">
        <w:rPr>
          <w:rStyle w:val="70"/>
          <w:b/>
          <w:bCs/>
          <w:i w:val="0"/>
          <w:iCs w:val="0"/>
          <w:color w:val="000000"/>
          <w:lang w:eastAsia="en-US"/>
        </w:rPr>
        <w:t xml:space="preserve"> </w:t>
      </w:r>
      <w:r>
        <w:rPr>
          <w:rStyle w:val="70"/>
          <w:b/>
          <w:bCs/>
          <w:i w:val="0"/>
          <w:iCs w:val="0"/>
          <w:color w:val="000000"/>
        </w:rPr>
        <w:t xml:space="preserve">в выражениях </w:t>
      </w:r>
      <w:r>
        <w:rPr>
          <w:rStyle w:val="70pt4"/>
          <w:b/>
          <w:bCs/>
          <w:i/>
          <w:iCs/>
          <w:color w:val="000000"/>
          <w:lang w:val="en-US" w:eastAsia="en-US"/>
        </w:rPr>
        <w:t>a</w:t>
      </w:r>
      <w:r w:rsidRPr="000B5CC4">
        <w:rPr>
          <w:rStyle w:val="70pt4"/>
          <w:b/>
          <w:bCs/>
          <w:i/>
          <w:iCs/>
          <w:color w:val="000000"/>
          <w:lang w:eastAsia="en-US"/>
        </w:rPr>
        <w:t xml:space="preserve"> </w:t>
      </w:r>
      <w:r>
        <w:rPr>
          <w:rStyle w:val="70pt4"/>
          <w:b/>
          <w:bCs/>
          <w:i/>
          <w:iCs/>
          <w:color w:val="000000"/>
          <w:lang w:val="en-US" w:eastAsia="en-US"/>
        </w:rPr>
        <w:t>las</w:t>
      </w:r>
      <w:r w:rsidRPr="000B5CC4">
        <w:rPr>
          <w:rStyle w:val="70pt4"/>
          <w:b/>
          <w:bCs/>
          <w:i/>
          <w:iCs/>
          <w:color w:val="000000"/>
          <w:lang w:eastAsia="en-US"/>
        </w:rPr>
        <w:t xml:space="preserve"> 10, </w:t>
      </w:r>
      <w:r>
        <w:rPr>
          <w:rStyle w:val="70pt4"/>
          <w:b/>
          <w:bCs/>
          <w:i/>
          <w:iCs/>
          <w:color w:val="000000"/>
          <w:lang w:val="en-US" w:eastAsia="en-US"/>
        </w:rPr>
        <w:t>a</w:t>
      </w:r>
      <w:r w:rsidRPr="000B5CC4">
        <w:rPr>
          <w:rStyle w:val="70pt4"/>
          <w:b/>
          <w:bCs/>
          <w:i/>
          <w:iCs/>
          <w:color w:val="000000"/>
          <w:lang w:eastAsia="en-US"/>
        </w:rPr>
        <w:t xml:space="preserve"> </w:t>
      </w:r>
      <w:r>
        <w:rPr>
          <w:rStyle w:val="70pt4"/>
          <w:b/>
          <w:bCs/>
          <w:i/>
          <w:iCs/>
          <w:color w:val="000000"/>
          <w:lang w:val="en-US" w:eastAsia="en-US"/>
        </w:rPr>
        <w:t>la</w:t>
      </w:r>
      <w:r w:rsidRPr="000B5CC4">
        <w:rPr>
          <w:rStyle w:val="70pt4"/>
          <w:b/>
          <w:bCs/>
          <w:i/>
          <w:iCs/>
          <w:color w:val="000000"/>
          <w:lang w:eastAsia="en-US"/>
        </w:rPr>
        <w:t xml:space="preserve"> </w:t>
      </w:r>
      <w:r>
        <w:rPr>
          <w:rStyle w:val="70pt4"/>
          <w:b/>
          <w:bCs/>
          <w:i/>
          <w:iCs/>
          <w:color w:val="000000"/>
          <w:lang w:val="en-US" w:eastAsia="en-US"/>
        </w:rPr>
        <w:t>una</w:t>
      </w:r>
      <w:r w:rsidRPr="000B5CC4">
        <w:rPr>
          <w:rStyle w:val="70pt4"/>
          <w:b/>
          <w:bCs/>
          <w:i/>
          <w:iCs/>
          <w:color w:val="000000"/>
          <w:lang w:eastAsia="en-US"/>
        </w:rPr>
        <w:t xml:space="preserve">, </w:t>
      </w:r>
      <w:r>
        <w:rPr>
          <w:rStyle w:val="70pt4"/>
          <w:b/>
          <w:bCs/>
          <w:i/>
          <w:iCs/>
          <w:color w:val="000000"/>
          <w:lang w:val="en-US" w:eastAsia="en-US"/>
        </w:rPr>
        <w:t>a</w:t>
      </w:r>
      <w:r w:rsidRPr="000B5CC4">
        <w:rPr>
          <w:rStyle w:val="70pt4"/>
          <w:b/>
          <w:bCs/>
          <w:i/>
          <w:iCs/>
          <w:color w:val="000000"/>
          <w:lang w:eastAsia="en-US"/>
        </w:rPr>
        <w:t xml:space="preserve"> </w:t>
      </w:r>
      <w:r>
        <w:rPr>
          <w:rStyle w:val="70pt4"/>
          <w:b/>
          <w:bCs/>
          <w:i/>
          <w:iCs/>
          <w:color w:val="000000"/>
          <w:lang w:val="en-US" w:eastAsia="en-US"/>
        </w:rPr>
        <w:t>mediodia</w:t>
      </w:r>
      <w:r w:rsidRPr="000B5CC4">
        <w:rPr>
          <w:rStyle w:val="70pt4"/>
          <w:b/>
          <w:bCs/>
          <w:i/>
          <w:iCs/>
          <w:color w:val="000000"/>
          <w:lang w:eastAsia="en-US"/>
        </w:rPr>
        <w:t>.</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 xml:space="preserve">Предлог </w:t>
      </w:r>
      <w:r>
        <w:rPr>
          <w:rStyle w:val="12"/>
          <w:b/>
          <w:bCs/>
          <w:color w:val="000000"/>
          <w:lang w:val="en-US" w:eastAsia="en-US"/>
        </w:rPr>
        <w:t>a</w:t>
      </w:r>
      <w:r w:rsidRPr="000B5CC4">
        <w:rPr>
          <w:rStyle w:val="12"/>
          <w:b/>
          <w:bCs/>
          <w:color w:val="000000"/>
          <w:lang w:eastAsia="en-US"/>
        </w:rPr>
        <w:t xml:space="preserve"> </w:t>
      </w:r>
      <w:r>
        <w:rPr>
          <w:rStyle w:val="12"/>
          <w:b/>
          <w:bCs/>
          <w:color w:val="000000"/>
        </w:rPr>
        <w:t>с глаголами движения для указания направле</w:t>
      </w:r>
      <w:r>
        <w:rPr>
          <w:rStyle w:val="12"/>
          <w:b/>
          <w:bCs/>
          <w:color w:val="000000"/>
        </w:rPr>
        <w:softHyphen/>
        <w:t>ния и перед прямым дополнением, выраженным одушевлен</w:t>
      </w:r>
      <w:r>
        <w:rPr>
          <w:rStyle w:val="12"/>
          <w:b/>
          <w:bCs/>
          <w:color w:val="000000"/>
        </w:rPr>
        <w:softHyphen/>
        <w:t>ным существительным, и косвенным дополнением.</w:t>
      </w:r>
    </w:p>
    <w:p w:rsidR="00D45411" w:rsidRDefault="00D45411">
      <w:pPr>
        <w:pStyle w:val="a6"/>
        <w:framePr w:w="6346" w:h="10182" w:hRule="exact" w:wrap="around" w:vAnchor="page" w:hAnchor="page" w:x="2786" w:y="3380"/>
        <w:shd w:val="clear" w:color="auto" w:fill="auto"/>
        <w:spacing w:line="245" w:lineRule="exact"/>
        <w:ind w:firstLine="220"/>
      </w:pPr>
      <w:r>
        <w:rPr>
          <w:rStyle w:val="12"/>
          <w:b/>
          <w:bCs/>
          <w:color w:val="000000"/>
        </w:rPr>
        <w:t xml:space="preserve">Союзы </w:t>
      </w:r>
      <w:r>
        <w:rPr>
          <w:rStyle w:val="12"/>
          <w:b/>
          <w:bCs/>
          <w:color w:val="000000"/>
          <w:lang w:val="en-US" w:eastAsia="en-US"/>
        </w:rPr>
        <w:t>y</w:t>
      </w:r>
      <w:r w:rsidRPr="000B5CC4">
        <w:rPr>
          <w:rStyle w:val="12"/>
          <w:b/>
          <w:bCs/>
          <w:color w:val="000000"/>
          <w:lang w:eastAsia="en-US"/>
        </w:rPr>
        <w:t xml:space="preserve"> </w:t>
      </w:r>
      <w:r>
        <w:rPr>
          <w:rStyle w:val="12"/>
          <w:b/>
          <w:bCs/>
          <w:color w:val="000000"/>
        </w:rPr>
        <w:t xml:space="preserve">и </w:t>
      </w:r>
      <w:r>
        <w:rPr>
          <w:rStyle w:val="12"/>
          <w:b/>
          <w:bCs/>
          <w:color w:val="000000"/>
          <w:lang w:val="en-US" w:eastAsia="en-US"/>
        </w:rPr>
        <w:t>pero</w:t>
      </w:r>
      <w:r w:rsidRPr="000B5CC4">
        <w:rPr>
          <w:rStyle w:val="12"/>
          <w:b/>
          <w:bCs/>
          <w:color w:val="000000"/>
          <w:lang w:eastAsia="en-US"/>
        </w:rPr>
        <w:t xml:space="preserve"> (</w:t>
      </w:r>
      <w:r>
        <w:rPr>
          <w:rStyle w:val="12"/>
          <w:b/>
          <w:bCs/>
          <w:color w:val="000000"/>
          <w:lang w:val="en-US" w:eastAsia="en-US"/>
        </w:rPr>
        <w:t>c</w:t>
      </w:r>
      <w:r w:rsidRPr="000B5CC4">
        <w:rPr>
          <w:rStyle w:val="12"/>
          <w:b/>
          <w:bCs/>
          <w:color w:val="000000"/>
          <w:lang w:eastAsia="en-US"/>
        </w:rPr>
        <w:t xml:space="preserve"> </w:t>
      </w:r>
      <w:r>
        <w:rPr>
          <w:rStyle w:val="12"/>
          <w:b/>
          <w:bCs/>
          <w:color w:val="000000"/>
        </w:rPr>
        <w:t>однородными членами).</w:t>
      </w:r>
    </w:p>
    <w:p w:rsidR="00D45411" w:rsidRDefault="00D45411">
      <w:pPr>
        <w:pStyle w:val="a6"/>
        <w:framePr w:w="6346" w:h="10182" w:hRule="exact" w:wrap="around" w:vAnchor="page" w:hAnchor="page" w:x="2786" w:y="3380"/>
        <w:shd w:val="clear" w:color="auto" w:fill="auto"/>
        <w:spacing w:line="245" w:lineRule="exact"/>
        <w:ind w:firstLine="220"/>
      </w:pPr>
      <w:r>
        <w:rPr>
          <w:rStyle w:val="12"/>
          <w:b/>
          <w:bCs/>
          <w:color w:val="000000"/>
        </w:rPr>
        <w:t>Социокультурные знания и умения</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Знание и использование некоторых социокультурных эле</w:t>
      </w:r>
      <w:r>
        <w:rPr>
          <w:rStyle w:val="12"/>
          <w:b/>
          <w:bCs/>
          <w:color w:val="000000"/>
        </w:rPr>
        <w:softHyphen/>
        <w:t>ментов речевого поведенческого этикета, принятого в стра</w:t>
      </w:r>
      <w:r>
        <w:rPr>
          <w:rStyle w:val="12"/>
          <w:b/>
          <w:bCs/>
          <w:color w:val="000000"/>
        </w:rPr>
        <w:softHyphen/>
        <w:t>не/странах изучаемого языка, в некоторых ситуациях обще</w:t>
      </w:r>
      <w:r>
        <w:rPr>
          <w:rStyle w:val="12"/>
          <w:b/>
          <w:bCs/>
          <w:color w:val="000000"/>
        </w:rPr>
        <w:softHyphen/>
        <w:t>ния:</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приветствие, прощание, знакомство, выражение благодар</w:t>
      </w:r>
      <w:r>
        <w:rPr>
          <w:rStyle w:val="12"/>
          <w:b/>
          <w:bCs/>
          <w:color w:val="000000"/>
        </w:rPr>
        <w:softHyphen/>
        <w:t>ности, извинение, поздравление с днём рождения, Новым годом, Рождеством).</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Знание произведений детского фольклора (рифмовок, сти</w:t>
      </w:r>
      <w:r>
        <w:rPr>
          <w:rStyle w:val="12"/>
          <w:b/>
          <w:bCs/>
          <w:color w:val="000000"/>
        </w:rPr>
        <w:softHyphen/>
        <w:t>хов, песенок), персонажей детских книг.</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Краткое представление своей страны и страны/стран изу</w:t>
      </w:r>
      <w:r>
        <w:rPr>
          <w:rStyle w:val="12"/>
          <w:b/>
          <w:bCs/>
          <w:color w:val="000000"/>
        </w:rPr>
        <w:softHyphen/>
        <w:t>чаемого языка (названия родной страны и страны/стран из</w:t>
      </w:r>
      <w:r>
        <w:rPr>
          <w:rStyle w:val="12"/>
          <w:b/>
          <w:bCs/>
          <w:color w:val="000000"/>
        </w:rPr>
        <w:softHyphen/>
        <w:t>учаемого языка и их столиц, название родного города/села; цвета национальных флагов).</w:t>
      </w:r>
    </w:p>
    <w:p w:rsidR="00D45411" w:rsidRDefault="00D45411">
      <w:pPr>
        <w:pStyle w:val="a6"/>
        <w:framePr w:w="6346" w:h="10182" w:hRule="exact" w:wrap="around" w:vAnchor="page" w:hAnchor="page" w:x="2786" w:y="3380"/>
        <w:shd w:val="clear" w:color="auto" w:fill="auto"/>
        <w:spacing w:line="245" w:lineRule="exact"/>
        <w:ind w:firstLine="220"/>
      </w:pPr>
      <w:r>
        <w:rPr>
          <w:rStyle w:val="12"/>
          <w:b/>
          <w:bCs/>
          <w:color w:val="000000"/>
        </w:rPr>
        <w:t>Компенсаторные умения</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Использование при чтении и аудировании языковой, в том числе контекстуальной, догадки.</w:t>
      </w:r>
    </w:p>
    <w:p w:rsidR="00D45411" w:rsidRDefault="00D45411">
      <w:pPr>
        <w:pStyle w:val="a6"/>
        <w:framePr w:w="6346" w:h="10182" w:hRule="exact" w:wrap="around" w:vAnchor="page" w:hAnchor="page" w:x="2786" w:y="3380"/>
        <w:shd w:val="clear" w:color="auto" w:fill="auto"/>
        <w:spacing w:line="245" w:lineRule="exact"/>
        <w:ind w:right="20" w:firstLine="220"/>
      </w:pPr>
      <w:r>
        <w:rPr>
          <w:rStyle w:val="12"/>
          <w:b/>
          <w:bCs/>
          <w:color w:val="000000"/>
        </w:rPr>
        <w:t>Использование в качестве опоры при порождении соб</w:t>
      </w:r>
      <w:r>
        <w:rPr>
          <w:rStyle w:val="12"/>
          <w:b/>
          <w:bCs/>
          <w:color w:val="000000"/>
        </w:rPr>
        <w:softHyphen/>
        <w:t>ственных высказываний ключевых слов, вопросов, иллю</w:t>
      </w:r>
      <w:r>
        <w:rPr>
          <w:rStyle w:val="12"/>
          <w:b/>
          <w:bCs/>
          <w:color w:val="000000"/>
        </w:rPr>
        <w:softHyphen/>
        <w:t>страций.</w:t>
      </w:r>
    </w:p>
    <w:p w:rsidR="00D45411" w:rsidRDefault="00D45411">
      <w:pPr>
        <w:pStyle w:val="a5"/>
        <w:framePr w:wrap="around" w:vAnchor="page" w:hAnchor="page" w:x="2776" w:y="13906"/>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848" w:y="13944"/>
        <w:shd w:val="clear" w:color="auto" w:fill="auto"/>
        <w:spacing w:line="130" w:lineRule="exact"/>
        <w:ind w:left="20"/>
      </w:pPr>
      <w:r>
        <w:rPr>
          <w:rStyle w:val="0pt4"/>
          <w:color w:val="000000"/>
        </w:rPr>
        <w:t>197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43" w:hRule="exact" w:wrap="around" w:vAnchor="page" w:hAnchor="page" w:x="2786" w:y="3342"/>
        <w:shd w:val="clear" w:color="auto" w:fill="auto"/>
        <w:spacing w:after="404" w:line="245" w:lineRule="exact"/>
        <w:ind w:right="20" w:firstLine="220"/>
      </w:pPr>
      <w:r>
        <w:rPr>
          <w:rStyle w:val="12"/>
          <w:b/>
          <w:bCs/>
          <w:color w:val="000000"/>
        </w:rPr>
        <w:lastRenderedPageBreak/>
        <w:t>Игнорирование информации, не являющейся необходимой для понимания основного содержания прочитанного/прослу</w:t>
      </w:r>
      <w:r>
        <w:rPr>
          <w:rStyle w:val="12"/>
          <w:b/>
          <w:bCs/>
          <w:color w:val="000000"/>
        </w:rPr>
        <w:softHyphen/>
        <w:t>шанного текста или для нахождения в тексте запрашивае</w:t>
      </w:r>
      <w:r>
        <w:rPr>
          <w:rStyle w:val="12"/>
          <w:b/>
          <w:bCs/>
          <w:color w:val="000000"/>
        </w:rPr>
        <w:softHyphen/>
        <w:t>мой информации.</w:t>
      </w:r>
    </w:p>
    <w:p w:rsidR="00D45411" w:rsidRDefault="00D45411">
      <w:pPr>
        <w:pStyle w:val="a6"/>
        <w:framePr w:w="6346" w:h="10143" w:hRule="exact" w:wrap="around" w:vAnchor="page" w:hAnchor="page" w:x="2786" w:y="3342"/>
        <w:shd w:val="clear" w:color="auto" w:fill="auto"/>
        <w:spacing w:after="25" w:line="190" w:lineRule="exact"/>
        <w:ind w:firstLine="0"/>
        <w:jc w:val="left"/>
      </w:pPr>
      <w:r>
        <w:rPr>
          <w:rStyle w:val="12"/>
          <w:b/>
          <w:bCs/>
          <w:color w:val="000000"/>
        </w:rPr>
        <w:t>4 КЛАСС (68 ЧАСОВ)</w:t>
      </w:r>
    </w:p>
    <w:p w:rsidR="00D45411" w:rsidRDefault="00D45411">
      <w:pPr>
        <w:pStyle w:val="a6"/>
        <w:framePr w:w="6346" w:h="10143" w:hRule="exact" w:wrap="around" w:vAnchor="page" w:hAnchor="page" w:x="2786" w:y="3342"/>
        <w:shd w:val="clear" w:color="auto" w:fill="auto"/>
        <w:spacing w:line="245" w:lineRule="exact"/>
        <w:ind w:firstLine="220"/>
      </w:pPr>
      <w:r>
        <w:rPr>
          <w:rStyle w:val="12"/>
          <w:b/>
          <w:bCs/>
          <w:color w:val="000000"/>
        </w:rPr>
        <w:t>Тематическое содержание речи</w:t>
      </w:r>
    </w:p>
    <w:p w:rsidR="00D45411" w:rsidRDefault="00D45411">
      <w:pPr>
        <w:pStyle w:val="a6"/>
        <w:framePr w:w="6346" w:h="10143" w:hRule="exact" w:wrap="around" w:vAnchor="page" w:hAnchor="page" w:x="2786" w:y="3342"/>
        <w:shd w:val="clear" w:color="auto" w:fill="auto"/>
        <w:spacing w:line="245" w:lineRule="exact"/>
        <w:ind w:right="20" w:firstLine="220"/>
      </w:pPr>
      <w:r>
        <w:rPr>
          <w:rStyle w:val="53"/>
          <w:b/>
          <w:bCs/>
          <w:color w:val="000000"/>
        </w:rPr>
        <w:t>Мир моего «я».</w:t>
      </w:r>
      <w:r>
        <w:rPr>
          <w:rStyle w:val="12"/>
          <w:b/>
          <w:bCs/>
          <w:color w:val="000000"/>
        </w:rPr>
        <w:t xml:space="preserve"> Моя семья. Мой день рождения, подарки. Моя любимая еда. Мой день (распорядок дня, домашние обязанности).</w:t>
      </w:r>
    </w:p>
    <w:p w:rsidR="00D45411" w:rsidRDefault="00D45411">
      <w:pPr>
        <w:pStyle w:val="a6"/>
        <w:framePr w:w="6346" w:h="10143" w:hRule="exact" w:wrap="around" w:vAnchor="page" w:hAnchor="page" w:x="2786" w:y="3342"/>
        <w:shd w:val="clear" w:color="auto" w:fill="auto"/>
        <w:spacing w:line="245" w:lineRule="exact"/>
        <w:ind w:right="20" w:firstLine="220"/>
      </w:pPr>
      <w:r>
        <w:rPr>
          <w:rStyle w:val="53"/>
          <w:b/>
          <w:bCs/>
          <w:color w:val="000000"/>
        </w:rPr>
        <w:t>Мир моих увлечений.</w:t>
      </w:r>
      <w:r>
        <w:rPr>
          <w:rStyle w:val="12"/>
          <w:b/>
          <w:bCs/>
          <w:color w:val="000000"/>
        </w:rPr>
        <w:t xml:space="preserve"> Любимая игрушка, игра. Люби</w:t>
      </w:r>
      <w:r>
        <w:rPr>
          <w:rStyle w:val="12"/>
          <w:b/>
          <w:bCs/>
          <w:color w:val="000000"/>
        </w:rPr>
        <w:softHyphen/>
        <w:t>мый цвет. Мой питомец. Любимые занятия. Любимая сказка. Выходной день (в цирке, в зоопарке, парке). Ка</w:t>
      </w:r>
      <w:r>
        <w:rPr>
          <w:rStyle w:val="12"/>
          <w:b/>
          <w:bCs/>
          <w:color w:val="000000"/>
        </w:rPr>
        <w:softHyphen/>
        <w:t>никулы.</w:t>
      </w:r>
    </w:p>
    <w:p w:rsidR="00D45411" w:rsidRDefault="00D45411">
      <w:pPr>
        <w:pStyle w:val="a6"/>
        <w:framePr w:w="6346" w:h="10143" w:hRule="exact" w:wrap="around" w:vAnchor="page" w:hAnchor="page" w:x="2786" w:y="3342"/>
        <w:shd w:val="clear" w:color="auto" w:fill="auto"/>
        <w:spacing w:line="245" w:lineRule="exact"/>
        <w:ind w:right="20" w:firstLine="220"/>
      </w:pPr>
      <w:r>
        <w:rPr>
          <w:rStyle w:val="53"/>
          <w:b/>
          <w:bCs/>
          <w:color w:val="000000"/>
        </w:rPr>
        <w:t>Мир вокруг меня.</w:t>
      </w:r>
      <w:r>
        <w:rPr>
          <w:rStyle w:val="12"/>
          <w:b/>
          <w:bCs/>
          <w:color w:val="000000"/>
        </w:rPr>
        <w:t xml:space="preserve"> Моя комната (квартира, дом), предме</w:t>
      </w:r>
      <w:r>
        <w:rPr>
          <w:rStyle w:val="12"/>
          <w:b/>
          <w:bCs/>
          <w:color w:val="000000"/>
        </w:rPr>
        <w:softHyphen/>
        <w:t>ты мебели и интерьера. Моя школа, любимые учебные пред</w:t>
      </w:r>
      <w:r>
        <w:rPr>
          <w:rStyle w:val="12"/>
          <w:b/>
          <w:bCs/>
          <w:color w:val="000000"/>
        </w:rPr>
        <w:softHyphen/>
        <w:t>меты. Мои друзья. Моя малая родина (город, село). Путеше</w:t>
      </w:r>
      <w:r>
        <w:rPr>
          <w:rStyle w:val="12"/>
          <w:b/>
          <w:bCs/>
          <w:color w:val="000000"/>
        </w:rPr>
        <w:softHyphen/>
        <w:t>ствия. Дикие и домашние животные. Погода. Времена года (месяцы). Покупки (одежда, обувь, книги, основные продук</w:t>
      </w:r>
      <w:r>
        <w:rPr>
          <w:rStyle w:val="12"/>
          <w:b/>
          <w:bCs/>
          <w:color w:val="000000"/>
        </w:rPr>
        <w:softHyphen/>
        <w:t>ты питания).</w:t>
      </w:r>
    </w:p>
    <w:p w:rsidR="00D45411" w:rsidRDefault="00D45411">
      <w:pPr>
        <w:pStyle w:val="a6"/>
        <w:framePr w:w="6346" w:h="10143" w:hRule="exact" w:wrap="around" w:vAnchor="page" w:hAnchor="page" w:x="2786" w:y="3342"/>
        <w:shd w:val="clear" w:color="auto" w:fill="auto"/>
        <w:spacing w:line="245" w:lineRule="exact"/>
        <w:ind w:right="20" w:firstLine="220"/>
      </w:pPr>
      <w:r>
        <w:rPr>
          <w:rStyle w:val="53"/>
          <w:b/>
          <w:bCs/>
          <w:color w:val="000000"/>
        </w:rPr>
        <w:t>Родная страна и страны изучаемого языка.</w:t>
      </w:r>
      <w:r>
        <w:rPr>
          <w:rStyle w:val="12"/>
          <w:b/>
          <w:bCs/>
          <w:color w:val="000000"/>
        </w:rPr>
        <w:t xml:space="preserve"> Россия и страна/страны изучаемого языка. Их столицы, достоприме</w:t>
      </w:r>
      <w:r>
        <w:rPr>
          <w:rStyle w:val="12"/>
          <w:b/>
          <w:bCs/>
          <w:color w:val="000000"/>
        </w:rPr>
        <w:softHyphen/>
        <w:t xml:space="preserve">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 Коммуникативные умения </w:t>
      </w:r>
      <w:r>
        <w:rPr>
          <w:rStyle w:val="53"/>
          <w:b/>
          <w:bCs/>
          <w:color w:val="000000"/>
        </w:rPr>
        <w:t>Говорение</w:t>
      </w:r>
    </w:p>
    <w:p w:rsidR="00D45411" w:rsidRDefault="00D45411">
      <w:pPr>
        <w:pStyle w:val="a6"/>
        <w:framePr w:w="6346" w:h="10143" w:hRule="exact" w:wrap="around" w:vAnchor="page" w:hAnchor="page" w:x="2786" w:y="3342"/>
        <w:shd w:val="clear" w:color="auto" w:fill="auto"/>
        <w:spacing w:line="245" w:lineRule="exact"/>
        <w:ind w:right="20" w:firstLine="220"/>
        <w:jc w:val="left"/>
      </w:pPr>
      <w:r>
        <w:rPr>
          <w:rStyle w:val="12"/>
          <w:b/>
          <w:bCs/>
          <w:color w:val="000000"/>
        </w:rPr>
        <w:t xml:space="preserve">Коммуникативные умения </w:t>
      </w:r>
      <w:r>
        <w:rPr>
          <w:rStyle w:val="53"/>
          <w:b/>
          <w:bCs/>
          <w:color w:val="000000"/>
        </w:rPr>
        <w:t xml:space="preserve">диалогической речи </w:t>
      </w:r>
      <w:r>
        <w:rPr>
          <w:rStyle w:val="12"/>
          <w:b/>
          <w:bCs/>
          <w:color w:val="000000"/>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D45411" w:rsidRDefault="00D45411">
      <w:pPr>
        <w:pStyle w:val="a6"/>
        <w:framePr w:w="6346" w:h="10143" w:hRule="exact" w:wrap="around" w:vAnchor="page" w:hAnchor="page" w:x="2786" w:y="3342"/>
        <w:shd w:val="clear" w:color="auto" w:fill="auto"/>
        <w:spacing w:line="245" w:lineRule="exact"/>
        <w:ind w:right="20" w:firstLine="220"/>
      </w:pPr>
      <w:r>
        <w:rPr>
          <w:rStyle w:val="53"/>
          <w:b/>
          <w:bCs/>
          <w:color w:val="000000"/>
        </w:rPr>
        <w:t>диалога этикетного характера:</w:t>
      </w:r>
      <w:r>
        <w:rPr>
          <w:rStyle w:val="12"/>
          <w:b/>
          <w:bCs/>
          <w:color w:val="000000"/>
        </w:rPr>
        <w:t xml:space="preserve"> приветствие, ответ на приветствие; завершение разговора (в том числе по телефо</w:t>
      </w:r>
      <w:r>
        <w:rPr>
          <w:rStyle w:val="12"/>
          <w:b/>
          <w:bCs/>
          <w:color w:val="000000"/>
        </w:rPr>
        <w:softHyphen/>
        <w:t>ну), прощание; знакомство с собеседником; поздравление с праздником, выражение благодарности за поздравление; выражение извинения;</w:t>
      </w:r>
    </w:p>
    <w:p w:rsidR="00D45411" w:rsidRDefault="00D45411">
      <w:pPr>
        <w:pStyle w:val="a6"/>
        <w:framePr w:w="6346" w:h="10143" w:hRule="exact" w:wrap="around" w:vAnchor="page" w:hAnchor="page" w:x="2786" w:y="3342"/>
        <w:shd w:val="clear" w:color="auto" w:fill="auto"/>
        <w:spacing w:line="245" w:lineRule="exact"/>
        <w:ind w:right="20" w:firstLine="220"/>
      </w:pPr>
      <w:r>
        <w:rPr>
          <w:rStyle w:val="53"/>
          <w:b/>
          <w:bCs/>
          <w:color w:val="000000"/>
        </w:rPr>
        <w:t>диалога-побуждения:</w:t>
      </w:r>
      <w:r>
        <w:rPr>
          <w:rStyle w:val="12"/>
          <w:b/>
          <w:bCs/>
          <w:color w:val="000000"/>
        </w:rPr>
        <w:t xml:space="preserve"> обращение к собеседнику с прось</w:t>
      </w:r>
      <w:r>
        <w:rPr>
          <w:rStyle w:val="12"/>
          <w:b/>
          <w:bCs/>
          <w:color w:val="000000"/>
        </w:rPr>
        <w:softHyphen/>
        <w:t>бой, вежливое согласие выполнить просьбу; приглашение со</w:t>
      </w:r>
      <w:r>
        <w:rPr>
          <w:rStyle w:val="12"/>
          <w:b/>
          <w:bCs/>
          <w:color w:val="000000"/>
        </w:rPr>
        <w:softHyphen/>
        <w:t>беседника к совместной деятельности, вежливое согласие/не</w:t>
      </w:r>
      <w:r>
        <w:rPr>
          <w:rStyle w:val="12"/>
          <w:b/>
          <w:bCs/>
          <w:color w:val="000000"/>
        </w:rPr>
        <w:softHyphen/>
        <w:t>согласие на предложение собеседника;</w:t>
      </w:r>
    </w:p>
    <w:p w:rsidR="00D45411" w:rsidRDefault="00D45411">
      <w:pPr>
        <w:pStyle w:val="a5"/>
        <w:framePr w:wrap="around" w:vAnchor="page" w:hAnchor="page" w:x="2771" w:y="13906"/>
        <w:shd w:val="clear" w:color="auto" w:fill="auto"/>
        <w:spacing w:line="130" w:lineRule="exact"/>
        <w:ind w:left="20"/>
      </w:pPr>
      <w:r>
        <w:rPr>
          <w:rStyle w:val="0pt4"/>
          <w:color w:val="000000"/>
        </w:rPr>
        <w:t>198</w:t>
      </w:r>
    </w:p>
    <w:p w:rsidR="00D45411" w:rsidRDefault="00D45411">
      <w:pPr>
        <w:pStyle w:val="a5"/>
        <w:framePr w:wrap="around" w:vAnchor="page" w:hAnchor="page" w:x="6683" w:y="13892"/>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139" w:hRule="exact" w:wrap="around" w:vAnchor="page" w:hAnchor="page" w:x="2781" w:y="3423"/>
        <w:shd w:val="clear" w:color="auto" w:fill="auto"/>
        <w:spacing w:line="245" w:lineRule="exact"/>
        <w:ind w:left="20" w:right="20" w:firstLine="220"/>
      </w:pPr>
      <w:r>
        <w:rPr>
          <w:rStyle w:val="53"/>
          <w:b/>
          <w:bCs/>
          <w:color w:val="000000"/>
        </w:rPr>
        <w:lastRenderedPageBreak/>
        <w:t>диалога-расспроса</w:t>
      </w:r>
      <w:r>
        <w:rPr>
          <w:rStyle w:val="12"/>
          <w:b/>
          <w:bCs/>
          <w:color w:val="000000"/>
        </w:rPr>
        <w:t>: сообщение фактической информации, ответы на вопросы собеседника; запрашивание интересую</w:t>
      </w:r>
      <w:r>
        <w:rPr>
          <w:rStyle w:val="12"/>
          <w:b/>
          <w:bCs/>
          <w:color w:val="000000"/>
        </w:rPr>
        <w:softHyphen/>
        <w:t>щей информации;</w:t>
      </w:r>
    </w:p>
    <w:p w:rsidR="00D45411" w:rsidRDefault="00D45411">
      <w:pPr>
        <w:pStyle w:val="a6"/>
        <w:framePr w:w="6355" w:h="10139" w:hRule="exact" w:wrap="around" w:vAnchor="page" w:hAnchor="page" w:x="2781" w:y="3423"/>
        <w:shd w:val="clear" w:color="auto" w:fill="auto"/>
        <w:spacing w:line="245" w:lineRule="exact"/>
        <w:ind w:left="20" w:firstLine="220"/>
      </w:pPr>
      <w:r>
        <w:rPr>
          <w:rStyle w:val="12"/>
          <w:b/>
          <w:bCs/>
          <w:color w:val="000000"/>
        </w:rPr>
        <w:t xml:space="preserve">Коммуникативные умения </w:t>
      </w:r>
      <w:r>
        <w:rPr>
          <w:rStyle w:val="53"/>
          <w:b/>
          <w:bCs/>
          <w:color w:val="000000"/>
        </w:rPr>
        <w:t>монологической речи.</w:t>
      </w:r>
    </w:p>
    <w:p w:rsidR="00D45411" w:rsidRDefault="00D45411">
      <w:pPr>
        <w:pStyle w:val="a6"/>
        <w:framePr w:w="6355" w:h="10139" w:hRule="exact" w:wrap="around" w:vAnchor="page" w:hAnchor="page" w:x="2781" w:y="3423"/>
        <w:shd w:val="clear" w:color="auto" w:fill="auto"/>
        <w:spacing w:line="245" w:lineRule="exact"/>
        <w:ind w:left="20" w:right="20" w:firstLine="220"/>
      </w:pPr>
      <w:r>
        <w:rPr>
          <w:rStyle w:val="12"/>
          <w:b/>
          <w:bCs/>
          <w:color w:val="000000"/>
        </w:rPr>
        <w:t>Создание с опорой на ключевые слова, вопросы и/или ил</w:t>
      </w:r>
      <w:r>
        <w:rPr>
          <w:rStyle w:val="12"/>
          <w:b/>
          <w:bCs/>
          <w:color w:val="000000"/>
        </w:rPr>
        <w:softHyphen/>
        <w:t xml:space="preserve">люстрации устных монологических высказываний: </w:t>
      </w:r>
      <w:r>
        <w:rPr>
          <w:rStyle w:val="53"/>
          <w:b/>
          <w:bCs/>
          <w:color w:val="000000"/>
        </w:rPr>
        <w:t xml:space="preserve">описание </w:t>
      </w:r>
      <w:r>
        <w:rPr>
          <w:rStyle w:val="12"/>
          <w:b/>
          <w:bCs/>
          <w:color w:val="000000"/>
        </w:rPr>
        <w:t xml:space="preserve">предмета, внешности и одежды, черт характера реального человека или литературного персонажа; </w:t>
      </w:r>
      <w:r>
        <w:rPr>
          <w:rStyle w:val="53"/>
          <w:b/>
          <w:bCs/>
          <w:color w:val="000000"/>
        </w:rPr>
        <w:t xml:space="preserve">рассказ/сообщение </w:t>
      </w:r>
      <w:r>
        <w:rPr>
          <w:rStyle w:val="12"/>
          <w:b/>
          <w:bCs/>
          <w:color w:val="000000"/>
        </w:rPr>
        <w:t>(повествование) с опорой на ключевые слова, вопросы и/или иллюстрации.</w:t>
      </w:r>
    </w:p>
    <w:p w:rsidR="00D45411" w:rsidRDefault="00D45411">
      <w:pPr>
        <w:pStyle w:val="a6"/>
        <w:framePr w:w="6355" w:h="10139" w:hRule="exact" w:wrap="around" w:vAnchor="page" w:hAnchor="page" w:x="2781" w:y="3423"/>
        <w:shd w:val="clear" w:color="auto" w:fill="auto"/>
        <w:spacing w:line="245" w:lineRule="exact"/>
        <w:ind w:left="20" w:right="20" w:firstLine="220"/>
      </w:pPr>
      <w:r>
        <w:rPr>
          <w:rStyle w:val="12"/>
          <w:b/>
          <w:bCs/>
          <w:color w:val="000000"/>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D45411" w:rsidRDefault="00D45411">
      <w:pPr>
        <w:pStyle w:val="a6"/>
        <w:framePr w:w="6355" w:h="10139" w:hRule="exact" w:wrap="around" w:vAnchor="page" w:hAnchor="page" w:x="2781" w:y="3423"/>
        <w:shd w:val="clear" w:color="auto" w:fill="auto"/>
        <w:spacing w:line="245" w:lineRule="exact"/>
        <w:ind w:left="20" w:right="20" w:firstLine="220"/>
      </w:pPr>
      <w:r>
        <w:rPr>
          <w:rStyle w:val="12"/>
          <w:b/>
          <w:bCs/>
          <w:color w:val="000000"/>
        </w:rPr>
        <w:t>Пересказ основного содержания прочитанного текста с опорой на ключевые слова, вопросы, план и/или иллю</w:t>
      </w:r>
      <w:r>
        <w:rPr>
          <w:rStyle w:val="12"/>
          <w:b/>
          <w:bCs/>
          <w:color w:val="000000"/>
        </w:rPr>
        <w:softHyphen/>
        <w:t>страции.</w:t>
      </w:r>
    </w:p>
    <w:p w:rsidR="00D45411" w:rsidRDefault="00D45411">
      <w:pPr>
        <w:pStyle w:val="a6"/>
        <w:framePr w:w="6355" w:h="10139" w:hRule="exact" w:wrap="around" w:vAnchor="page" w:hAnchor="page" w:x="2781" w:y="3423"/>
        <w:shd w:val="clear" w:color="auto" w:fill="auto"/>
        <w:spacing w:line="245" w:lineRule="exact"/>
        <w:ind w:left="20" w:right="20" w:firstLine="220"/>
      </w:pPr>
      <w:r>
        <w:rPr>
          <w:rStyle w:val="12"/>
          <w:b/>
          <w:bCs/>
          <w:color w:val="000000"/>
        </w:rPr>
        <w:t>Краткое устное изложение результатов выполненного не</w:t>
      </w:r>
      <w:r>
        <w:rPr>
          <w:rStyle w:val="12"/>
          <w:b/>
          <w:bCs/>
          <w:color w:val="000000"/>
        </w:rPr>
        <w:softHyphen/>
        <w:t>сложного проектного задания.</w:t>
      </w:r>
    </w:p>
    <w:p w:rsidR="00D45411" w:rsidRDefault="00D45411">
      <w:pPr>
        <w:pStyle w:val="71"/>
        <w:framePr w:w="6355" w:h="10139" w:hRule="exact" w:wrap="around" w:vAnchor="page" w:hAnchor="page" w:x="2781" w:y="3423"/>
        <w:shd w:val="clear" w:color="auto" w:fill="auto"/>
        <w:spacing w:line="245" w:lineRule="exact"/>
        <w:ind w:left="20" w:firstLine="220"/>
      </w:pPr>
      <w:r>
        <w:rPr>
          <w:rStyle w:val="70pt4"/>
          <w:b/>
          <w:bCs/>
          <w:i/>
          <w:iCs/>
          <w:color w:val="000000"/>
        </w:rPr>
        <w:t>Аудирование</w:t>
      </w:r>
    </w:p>
    <w:p w:rsidR="00D45411" w:rsidRDefault="00D45411">
      <w:pPr>
        <w:pStyle w:val="a6"/>
        <w:framePr w:w="6355" w:h="10139" w:hRule="exact" w:wrap="around" w:vAnchor="page" w:hAnchor="page" w:x="2781" w:y="3423"/>
        <w:shd w:val="clear" w:color="auto" w:fill="auto"/>
        <w:spacing w:line="245" w:lineRule="exact"/>
        <w:ind w:left="20" w:firstLine="220"/>
      </w:pPr>
      <w:r>
        <w:rPr>
          <w:rStyle w:val="12"/>
          <w:b/>
          <w:bCs/>
          <w:color w:val="000000"/>
        </w:rPr>
        <w:t xml:space="preserve">Коммуникативные умения </w:t>
      </w:r>
      <w:r>
        <w:rPr>
          <w:rStyle w:val="53"/>
          <w:b/>
          <w:bCs/>
          <w:color w:val="000000"/>
        </w:rPr>
        <w:t>аудирования.</w:t>
      </w:r>
    </w:p>
    <w:p w:rsidR="00D45411" w:rsidRDefault="00D45411">
      <w:pPr>
        <w:pStyle w:val="a6"/>
        <w:framePr w:w="6355" w:h="10139" w:hRule="exact" w:wrap="around" w:vAnchor="page" w:hAnchor="page" w:x="2781" w:y="3423"/>
        <w:shd w:val="clear" w:color="auto" w:fill="auto"/>
        <w:spacing w:line="245" w:lineRule="exact"/>
        <w:ind w:left="20" w:right="20" w:firstLine="220"/>
      </w:pPr>
      <w:r>
        <w:rPr>
          <w:rStyle w:val="12"/>
          <w:b/>
          <w:bCs/>
          <w:color w:val="000000"/>
        </w:rPr>
        <w:t>Понимание на слух речи учителя и одноклассников и вер</w:t>
      </w:r>
      <w:r>
        <w:rPr>
          <w:rStyle w:val="12"/>
          <w:b/>
          <w:bCs/>
          <w:color w:val="000000"/>
        </w:rPr>
        <w:softHyphen/>
        <w:t>бальная/невербальная реакция на услышанное (при непо</w:t>
      </w:r>
      <w:r>
        <w:rPr>
          <w:rStyle w:val="12"/>
          <w:b/>
          <w:bCs/>
          <w:color w:val="000000"/>
        </w:rPr>
        <w:softHyphen/>
        <w:t>средственном общении).</w:t>
      </w:r>
    </w:p>
    <w:p w:rsidR="00D45411" w:rsidRDefault="00D45411">
      <w:pPr>
        <w:pStyle w:val="a6"/>
        <w:framePr w:w="6355" w:h="10139" w:hRule="exact" w:wrap="around" w:vAnchor="page" w:hAnchor="page" w:x="2781" w:y="3423"/>
        <w:shd w:val="clear" w:color="auto" w:fill="auto"/>
        <w:spacing w:line="245" w:lineRule="exact"/>
        <w:ind w:left="20" w:right="20" w:firstLine="220"/>
      </w:pPr>
      <w:r>
        <w:rPr>
          <w:rStyle w:val="12"/>
          <w:b/>
          <w:bCs/>
          <w:color w:val="000000"/>
        </w:rPr>
        <w:t>Восприятие и понимание на слух учебных и адаптирован</w:t>
      </w:r>
      <w:r>
        <w:rPr>
          <w:rStyle w:val="12"/>
          <w:b/>
          <w:bCs/>
          <w:color w:val="000000"/>
        </w:rPr>
        <w:softHyphen/>
        <w:t>ных аутентичных текстов в соответствии с поставленной коммуникативной задачей: с пониманием основного содер</w:t>
      </w:r>
      <w:r>
        <w:rPr>
          <w:rStyle w:val="12"/>
          <w:b/>
          <w:bCs/>
          <w:color w:val="000000"/>
        </w:rPr>
        <w:softHyphen/>
        <w:t>жания, с пониманием запрашиваемой информации (при опосредованном общении).</w:t>
      </w:r>
    </w:p>
    <w:p w:rsidR="00D45411" w:rsidRDefault="00D45411">
      <w:pPr>
        <w:pStyle w:val="a6"/>
        <w:framePr w:w="6355" w:h="10139" w:hRule="exact" w:wrap="around" w:vAnchor="page" w:hAnchor="page" w:x="2781" w:y="3423"/>
        <w:shd w:val="clear" w:color="auto" w:fill="auto"/>
        <w:spacing w:line="245" w:lineRule="exact"/>
        <w:ind w:left="20" w:right="20" w:firstLine="220"/>
      </w:pPr>
      <w:r>
        <w:rPr>
          <w:rStyle w:val="12"/>
          <w:b/>
          <w:bCs/>
          <w:color w:val="000000"/>
        </w:rPr>
        <w:t xml:space="preserve">Аудирование </w:t>
      </w:r>
      <w:r>
        <w:rPr>
          <w:rStyle w:val="53"/>
          <w:b/>
          <w:bCs/>
          <w:color w:val="000000"/>
        </w:rPr>
        <w:t>с пониманием основного содержания</w:t>
      </w:r>
      <w:r>
        <w:rPr>
          <w:rStyle w:val="12"/>
          <w:b/>
          <w:bCs/>
          <w:color w:val="000000"/>
        </w:rPr>
        <w:t xml:space="preserve">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D45411" w:rsidRDefault="00D45411">
      <w:pPr>
        <w:pStyle w:val="a6"/>
        <w:framePr w:w="6355" w:h="10139" w:hRule="exact" w:wrap="around" w:vAnchor="page" w:hAnchor="page" w:x="2781" w:y="3423"/>
        <w:shd w:val="clear" w:color="auto" w:fill="auto"/>
        <w:spacing w:line="245" w:lineRule="exact"/>
        <w:ind w:left="20" w:right="20" w:firstLine="220"/>
      </w:pPr>
      <w:r>
        <w:rPr>
          <w:rStyle w:val="12"/>
          <w:b/>
          <w:bCs/>
          <w:color w:val="000000"/>
        </w:rPr>
        <w:t xml:space="preserve">Аудирование </w:t>
      </w:r>
      <w:r>
        <w:rPr>
          <w:rStyle w:val="53"/>
          <w:b/>
          <w:bCs/>
          <w:color w:val="000000"/>
        </w:rPr>
        <w:t xml:space="preserve">с пониманием запрашиваемой информации </w:t>
      </w:r>
      <w:r>
        <w:rPr>
          <w:rStyle w:val="12"/>
          <w:b/>
          <w:bCs/>
          <w:color w:val="000000"/>
        </w:rPr>
        <w:t>предполагает умение выделять запрашиваемую информацию фактического характера с опорой и без опоры на иллюстра</w:t>
      </w:r>
      <w:r>
        <w:rPr>
          <w:rStyle w:val="12"/>
          <w:b/>
          <w:bCs/>
          <w:color w:val="000000"/>
        </w:rPr>
        <w:softHyphen/>
        <w:t>ции, а также с использованием языковой, в том числе кон</w:t>
      </w:r>
      <w:r>
        <w:rPr>
          <w:rStyle w:val="12"/>
          <w:b/>
          <w:bCs/>
          <w:color w:val="000000"/>
        </w:rPr>
        <w:softHyphen/>
        <w:t>текстуальной, догадки.</w:t>
      </w:r>
    </w:p>
    <w:p w:rsidR="00D45411" w:rsidRDefault="00D45411">
      <w:pPr>
        <w:pStyle w:val="a6"/>
        <w:framePr w:w="6355" w:h="10139" w:hRule="exact" w:wrap="around" w:vAnchor="page" w:hAnchor="page" w:x="2781" w:y="3423"/>
        <w:shd w:val="clear" w:color="auto" w:fill="auto"/>
        <w:spacing w:line="245" w:lineRule="exact"/>
        <w:ind w:left="20" w:right="20" w:firstLine="220"/>
      </w:pPr>
      <w:r>
        <w:rPr>
          <w:rStyle w:val="12"/>
          <w:b/>
          <w:bCs/>
          <w:color w:val="000000"/>
        </w:rPr>
        <w:t>Тексты для аудирования: диалог, высказывания собесед</w:t>
      </w:r>
      <w:r>
        <w:rPr>
          <w:rStyle w:val="12"/>
          <w:b/>
          <w:bCs/>
          <w:color w:val="000000"/>
        </w:rPr>
        <w:softHyphen/>
        <w:t>ников в ситуациях повседневного общения, рассказ, сказка, сообщение информационного характера.</w:t>
      </w:r>
    </w:p>
    <w:p w:rsidR="00D45411" w:rsidRDefault="00D45411">
      <w:pPr>
        <w:pStyle w:val="a5"/>
        <w:framePr w:wrap="around" w:vAnchor="page" w:hAnchor="page" w:x="2776" w:y="13906"/>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843" w:y="13944"/>
        <w:shd w:val="clear" w:color="auto" w:fill="auto"/>
        <w:spacing w:line="130" w:lineRule="exact"/>
        <w:ind w:left="20"/>
      </w:pPr>
      <w:r>
        <w:rPr>
          <w:rStyle w:val="0pt4"/>
          <w:color w:val="000000"/>
        </w:rPr>
        <w:t>199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01"/>
        <w:framePr w:w="6346" w:h="10186" w:hRule="exact" w:wrap="around" w:vAnchor="page" w:hAnchor="page" w:x="2786" w:y="3337"/>
        <w:shd w:val="clear" w:color="auto" w:fill="auto"/>
        <w:spacing w:before="0" w:after="0" w:line="245" w:lineRule="exact"/>
        <w:ind w:firstLine="220"/>
      </w:pPr>
      <w:r>
        <w:rPr>
          <w:rStyle w:val="100"/>
          <w:b/>
          <w:bCs/>
          <w:i/>
          <w:iCs/>
          <w:color w:val="000000"/>
        </w:rPr>
        <w:lastRenderedPageBreak/>
        <w:t>Смысловое чтение</w:t>
      </w:r>
    </w:p>
    <w:p w:rsidR="00D45411" w:rsidRDefault="00D45411">
      <w:pPr>
        <w:pStyle w:val="a6"/>
        <w:framePr w:w="6346" w:h="10186" w:hRule="exact" w:wrap="around" w:vAnchor="page" w:hAnchor="page" w:x="2786" w:y="3337"/>
        <w:shd w:val="clear" w:color="auto" w:fill="auto"/>
        <w:spacing w:line="245" w:lineRule="exact"/>
        <w:ind w:right="20" w:firstLine="220"/>
      </w:pPr>
      <w:r>
        <w:rPr>
          <w:rStyle w:val="53"/>
          <w:b/>
          <w:bCs/>
          <w:color w:val="000000"/>
        </w:rPr>
        <w:t>Чтение вслух и понимание</w:t>
      </w:r>
      <w:r>
        <w:rPr>
          <w:rStyle w:val="12"/>
          <w:b/>
          <w:bCs/>
          <w:color w:val="000000"/>
        </w:rPr>
        <w:t xml:space="preserve"> учебных и адаптированных аутентичных текстов объемом до 70 слов, построенных на изученном языковом материале, с соблюдением правил чте</w:t>
      </w:r>
      <w:r>
        <w:rPr>
          <w:rStyle w:val="12"/>
          <w:b/>
          <w:bCs/>
          <w:color w:val="000000"/>
        </w:rPr>
        <w:softHyphen/>
        <w:t>ния и соответствующей интонацией, обеспечивая тем самым адекватное восприятие читаемого слушателями.</w:t>
      </w:r>
    </w:p>
    <w:p w:rsidR="00D45411" w:rsidRDefault="00D45411">
      <w:pPr>
        <w:pStyle w:val="a6"/>
        <w:framePr w:w="6346" w:h="10186" w:hRule="exact" w:wrap="around" w:vAnchor="page" w:hAnchor="page" w:x="2786" w:y="3337"/>
        <w:shd w:val="clear" w:color="auto" w:fill="auto"/>
        <w:spacing w:line="245" w:lineRule="exact"/>
        <w:ind w:firstLine="220"/>
      </w:pPr>
      <w:r>
        <w:rPr>
          <w:rStyle w:val="12"/>
          <w:b/>
          <w:bCs/>
          <w:color w:val="000000"/>
        </w:rPr>
        <w:t>Тексты для чтения вслух: диалог, рассказ, сказка.</w:t>
      </w:r>
    </w:p>
    <w:p w:rsidR="00D45411" w:rsidRDefault="00D45411">
      <w:pPr>
        <w:pStyle w:val="a6"/>
        <w:framePr w:w="6346" w:h="10186" w:hRule="exact" w:wrap="around" w:vAnchor="page" w:hAnchor="page" w:x="2786" w:y="3337"/>
        <w:shd w:val="clear" w:color="auto" w:fill="auto"/>
        <w:spacing w:line="245" w:lineRule="exact"/>
        <w:ind w:right="20" w:firstLine="220"/>
      </w:pPr>
      <w:r>
        <w:rPr>
          <w:rStyle w:val="12"/>
          <w:b/>
          <w:bCs/>
          <w:color w:val="000000"/>
        </w:rPr>
        <w:t xml:space="preserve">Чтение </w:t>
      </w:r>
      <w:r>
        <w:rPr>
          <w:rStyle w:val="53"/>
          <w:b/>
          <w:bCs/>
          <w:color w:val="000000"/>
        </w:rPr>
        <w:t>про себя</w:t>
      </w:r>
      <w:r>
        <w:rPr>
          <w:rStyle w:val="12"/>
          <w:b/>
          <w:bCs/>
          <w:color w:val="000000"/>
        </w:rPr>
        <w:t xml:space="preserve"> учебных текстов, построенных на изучен</w:t>
      </w:r>
      <w:r>
        <w:rPr>
          <w:rStyle w:val="12"/>
          <w:b/>
          <w:bCs/>
          <w:color w:val="000000"/>
        </w:rPr>
        <w:softHyphen/>
        <w:t>ном языковом материале, с различной глубиной проникнове</w:t>
      </w:r>
      <w:r>
        <w:rPr>
          <w:rStyle w:val="12"/>
          <w:b/>
          <w:bCs/>
          <w:color w:val="000000"/>
        </w:rPr>
        <w:softHyphen/>
        <w:t>ния в их содержание в зависимости от поставленной комму</w:t>
      </w:r>
      <w:r>
        <w:rPr>
          <w:rStyle w:val="12"/>
          <w:b/>
          <w:bCs/>
          <w:color w:val="000000"/>
        </w:rPr>
        <w:softHyphen/>
        <w:t>никативной задачи: с пониманием основного содержания, с пониманием запрашиваемой информации.</w:t>
      </w:r>
    </w:p>
    <w:p w:rsidR="00D45411" w:rsidRDefault="00D45411">
      <w:pPr>
        <w:pStyle w:val="a6"/>
        <w:framePr w:w="6346" w:h="10186" w:hRule="exact" w:wrap="around" w:vAnchor="page" w:hAnchor="page" w:x="2786" w:y="3337"/>
        <w:shd w:val="clear" w:color="auto" w:fill="auto"/>
        <w:spacing w:line="245" w:lineRule="exact"/>
        <w:ind w:right="20" w:firstLine="220"/>
      </w:pPr>
      <w:r>
        <w:rPr>
          <w:rStyle w:val="12"/>
          <w:b/>
          <w:bCs/>
          <w:color w:val="000000"/>
        </w:rPr>
        <w:t xml:space="preserve">Чтение </w:t>
      </w:r>
      <w:r>
        <w:rPr>
          <w:rStyle w:val="53"/>
          <w:b/>
          <w:bCs/>
          <w:color w:val="000000"/>
        </w:rPr>
        <w:t>с пониманием основного содержания</w:t>
      </w:r>
      <w:r>
        <w:rPr>
          <w:rStyle w:val="12"/>
          <w:b/>
          <w:bCs/>
          <w:color w:val="000000"/>
        </w:rPr>
        <w:t xml:space="preserve"> текста пред</w:t>
      </w:r>
      <w:r>
        <w:rPr>
          <w:rStyle w:val="12"/>
          <w:b/>
          <w:bCs/>
          <w:color w:val="000000"/>
        </w:rPr>
        <w:softHyphen/>
        <w:t>полагает определение основной темы и главных фактов/со</w:t>
      </w:r>
      <w:r>
        <w:rPr>
          <w:rStyle w:val="12"/>
          <w:b/>
          <w:bCs/>
          <w:color w:val="000000"/>
        </w:rPr>
        <w:softHyphen/>
        <w:t>бытий в прочитанном тексте с опорой и без опоры на иллю</w:t>
      </w:r>
      <w:r>
        <w:rPr>
          <w:rStyle w:val="12"/>
          <w:b/>
          <w:bCs/>
          <w:color w:val="000000"/>
        </w:rPr>
        <w:softHyphen/>
        <w:t>страции, с использованием языковой, в том числе контек</w:t>
      </w:r>
      <w:r>
        <w:rPr>
          <w:rStyle w:val="12"/>
          <w:b/>
          <w:bCs/>
          <w:color w:val="000000"/>
        </w:rPr>
        <w:softHyphen/>
        <w:t>стуальной, догадки.</w:t>
      </w:r>
    </w:p>
    <w:p w:rsidR="00D45411" w:rsidRDefault="00D45411">
      <w:pPr>
        <w:pStyle w:val="a6"/>
        <w:framePr w:w="6346" w:h="10186" w:hRule="exact" w:wrap="around" w:vAnchor="page" w:hAnchor="page" w:x="2786" w:y="3337"/>
        <w:shd w:val="clear" w:color="auto" w:fill="auto"/>
        <w:spacing w:line="245" w:lineRule="exact"/>
        <w:ind w:right="20" w:firstLine="220"/>
      </w:pPr>
      <w:r>
        <w:rPr>
          <w:rStyle w:val="12"/>
          <w:b/>
          <w:bCs/>
          <w:color w:val="000000"/>
        </w:rPr>
        <w:t xml:space="preserve">Чтение </w:t>
      </w:r>
      <w:r>
        <w:rPr>
          <w:rStyle w:val="53"/>
          <w:b/>
          <w:bCs/>
          <w:color w:val="000000"/>
        </w:rPr>
        <w:t>с пониманием запрашиваемой информации</w:t>
      </w:r>
      <w:r>
        <w:rPr>
          <w:rStyle w:val="12"/>
          <w:b/>
          <w:bCs/>
          <w:color w:val="000000"/>
        </w:rPr>
        <w:t xml:space="preserve"> пред</w:t>
      </w:r>
      <w:r>
        <w:rPr>
          <w:rStyle w:val="12"/>
          <w:b/>
          <w:bCs/>
          <w:color w:val="000000"/>
        </w:rPr>
        <w:softHyphen/>
        <w:t>полагает нахождение в прочитанном тексте и понимание за</w:t>
      </w:r>
      <w:r>
        <w:rPr>
          <w:rStyle w:val="12"/>
          <w:b/>
          <w:bCs/>
          <w:color w:val="000000"/>
        </w:rPr>
        <w:softHyphen/>
        <w:t>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w:t>
      </w:r>
      <w:r>
        <w:rPr>
          <w:rStyle w:val="12"/>
          <w:b/>
          <w:bCs/>
          <w:color w:val="000000"/>
        </w:rPr>
        <w:softHyphen/>
        <w:t>держания текста по заголовку.</w:t>
      </w:r>
    </w:p>
    <w:p w:rsidR="00D45411" w:rsidRDefault="00D45411">
      <w:pPr>
        <w:pStyle w:val="a6"/>
        <w:framePr w:w="6346" w:h="10186" w:hRule="exact" w:wrap="around" w:vAnchor="page" w:hAnchor="page" w:x="2786" w:y="3337"/>
        <w:shd w:val="clear" w:color="auto" w:fill="auto"/>
        <w:spacing w:line="245" w:lineRule="exact"/>
        <w:ind w:right="20" w:firstLine="220"/>
      </w:pPr>
      <w:r>
        <w:rPr>
          <w:rStyle w:val="53"/>
          <w:b/>
          <w:bCs/>
          <w:color w:val="000000"/>
        </w:rPr>
        <w:t>Смысловое чтение про себя</w:t>
      </w:r>
      <w:r>
        <w:rPr>
          <w:rStyle w:val="12"/>
          <w:b/>
          <w:bCs/>
          <w:color w:val="000000"/>
        </w:rPr>
        <w:t xml:space="preserve">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w:t>
      </w:r>
      <w:r>
        <w:rPr>
          <w:rStyle w:val="12"/>
          <w:b/>
          <w:bCs/>
          <w:color w:val="000000"/>
        </w:rPr>
        <w:softHyphen/>
        <w:t>ры на иллюстрации и с использованием языковой догадки, в том числе контекстуальной.</w:t>
      </w:r>
    </w:p>
    <w:p w:rsidR="00D45411" w:rsidRDefault="00D45411">
      <w:pPr>
        <w:pStyle w:val="a6"/>
        <w:framePr w:w="6346" w:h="10186" w:hRule="exact" w:wrap="around" w:vAnchor="page" w:hAnchor="page" w:x="2786" w:y="3337"/>
        <w:shd w:val="clear" w:color="auto" w:fill="auto"/>
        <w:spacing w:line="245" w:lineRule="exact"/>
        <w:ind w:right="20" w:firstLine="220"/>
      </w:pPr>
      <w:r>
        <w:rPr>
          <w:rStyle w:val="12"/>
          <w:b/>
          <w:bCs/>
          <w:color w:val="000000"/>
        </w:rPr>
        <w:t>Чтение несплошных текстов (таблиц, диаграмм) и понима</w:t>
      </w:r>
      <w:r>
        <w:rPr>
          <w:rStyle w:val="12"/>
          <w:b/>
          <w:bCs/>
          <w:color w:val="000000"/>
        </w:rPr>
        <w:softHyphen/>
        <w:t>ние представленной в них информации.</w:t>
      </w:r>
    </w:p>
    <w:p w:rsidR="00D45411" w:rsidRDefault="00D45411">
      <w:pPr>
        <w:pStyle w:val="a6"/>
        <w:framePr w:w="6346" w:h="10186" w:hRule="exact" w:wrap="around" w:vAnchor="page" w:hAnchor="page" w:x="2786" w:y="3337"/>
        <w:shd w:val="clear" w:color="auto" w:fill="auto"/>
        <w:spacing w:line="245" w:lineRule="exact"/>
        <w:ind w:right="20" w:firstLine="220"/>
      </w:pPr>
      <w:r>
        <w:rPr>
          <w:rStyle w:val="12"/>
          <w:b/>
          <w:bCs/>
          <w:color w:val="000000"/>
        </w:rPr>
        <w:t>Тексты для чтения: диалог, рассказ, сказка, электронное сообщение личного характера, текст научно-популярного ха</w:t>
      </w:r>
      <w:r>
        <w:rPr>
          <w:rStyle w:val="12"/>
          <w:b/>
          <w:bCs/>
          <w:color w:val="000000"/>
        </w:rPr>
        <w:softHyphen/>
        <w:t>рактера, стихотворение.</w:t>
      </w:r>
    </w:p>
    <w:p w:rsidR="00D45411" w:rsidRDefault="00D45411">
      <w:pPr>
        <w:pStyle w:val="101"/>
        <w:framePr w:w="6346" w:h="10186" w:hRule="exact" w:wrap="around" w:vAnchor="page" w:hAnchor="page" w:x="2786" w:y="3337"/>
        <w:shd w:val="clear" w:color="auto" w:fill="auto"/>
        <w:spacing w:before="0" w:after="0" w:line="245" w:lineRule="exact"/>
        <w:ind w:firstLine="220"/>
      </w:pPr>
      <w:r>
        <w:rPr>
          <w:rStyle w:val="100"/>
          <w:b/>
          <w:bCs/>
          <w:i/>
          <w:iCs/>
          <w:color w:val="000000"/>
        </w:rPr>
        <w:t>Письмо</w:t>
      </w:r>
    </w:p>
    <w:p w:rsidR="00D45411" w:rsidRDefault="00D45411">
      <w:pPr>
        <w:pStyle w:val="a6"/>
        <w:framePr w:w="6346" w:h="10186" w:hRule="exact" w:wrap="around" w:vAnchor="page" w:hAnchor="page" w:x="2786" w:y="3337"/>
        <w:shd w:val="clear" w:color="auto" w:fill="auto"/>
        <w:spacing w:line="245" w:lineRule="exact"/>
        <w:ind w:right="20" w:firstLine="220"/>
      </w:pPr>
      <w:r>
        <w:rPr>
          <w:rStyle w:val="12"/>
          <w:b/>
          <w:bCs/>
          <w:color w:val="000000"/>
        </w:rPr>
        <w:t>Выписывание из текста слов, словосочетаний, предложе</w:t>
      </w:r>
      <w:r>
        <w:rPr>
          <w:rStyle w:val="12"/>
          <w:b/>
          <w:bCs/>
          <w:color w:val="000000"/>
        </w:rPr>
        <w:softHyphen/>
        <w:t>ний; вставка пропущенных слов в предложение в соответ</w:t>
      </w:r>
      <w:r>
        <w:rPr>
          <w:rStyle w:val="12"/>
          <w:b/>
          <w:bCs/>
          <w:color w:val="000000"/>
        </w:rPr>
        <w:softHyphen/>
        <w:t>ствии с решаемой коммуникативной/учебной задачей.</w:t>
      </w:r>
    </w:p>
    <w:p w:rsidR="00D45411" w:rsidRDefault="00D45411">
      <w:pPr>
        <w:pStyle w:val="a6"/>
        <w:framePr w:w="6346" w:h="10186" w:hRule="exact" w:wrap="around" w:vAnchor="page" w:hAnchor="page" w:x="2786" w:y="3337"/>
        <w:shd w:val="clear" w:color="auto" w:fill="auto"/>
        <w:spacing w:line="245" w:lineRule="exact"/>
        <w:ind w:right="20" w:firstLine="220"/>
      </w:pPr>
      <w:r>
        <w:rPr>
          <w:rStyle w:val="12"/>
          <w:b/>
          <w:bCs/>
          <w:color w:val="000000"/>
        </w:rPr>
        <w:t>Заполнение простых анкет и формуляров с указанием личной информации (имя, фамилия, возраст, местожитель</w:t>
      </w:r>
      <w:r>
        <w:rPr>
          <w:rStyle w:val="12"/>
          <w:b/>
          <w:bCs/>
          <w:color w:val="000000"/>
        </w:rPr>
        <w:softHyphen/>
        <w:t>ство (страна проживания, город), любимые занятия) в соот</w:t>
      </w:r>
      <w:r>
        <w:rPr>
          <w:rStyle w:val="12"/>
          <w:b/>
          <w:bCs/>
          <w:color w:val="000000"/>
        </w:rPr>
        <w:softHyphen/>
      </w:r>
    </w:p>
    <w:p w:rsidR="00D45411" w:rsidRDefault="00D45411">
      <w:pPr>
        <w:pStyle w:val="a5"/>
        <w:framePr w:wrap="around" w:vAnchor="page" w:hAnchor="page" w:x="2771" w:y="13906"/>
        <w:shd w:val="clear" w:color="auto" w:fill="auto"/>
        <w:spacing w:line="130" w:lineRule="exact"/>
        <w:ind w:left="20"/>
      </w:pPr>
      <w:r>
        <w:rPr>
          <w:rStyle w:val="0pt4"/>
          <w:color w:val="000000"/>
        </w:rPr>
        <w:t>200</w:t>
      </w:r>
    </w:p>
    <w:p w:rsidR="00D45411" w:rsidRDefault="00D45411">
      <w:pPr>
        <w:pStyle w:val="a5"/>
        <w:framePr w:wrap="around" w:vAnchor="page" w:hAnchor="page" w:x="6683" w:y="13892"/>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38" w:hRule="exact" w:wrap="around" w:vAnchor="page" w:hAnchor="page" w:x="2783" w:y="3384"/>
        <w:shd w:val="clear" w:color="auto" w:fill="auto"/>
        <w:spacing w:line="240" w:lineRule="exact"/>
        <w:ind w:right="20" w:firstLine="0"/>
      </w:pPr>
      <w:r>
        <w:rPr>
          <w:rStyle w:val="12"/>
          <w:b/>
          <w:bCs/>
          <w:color w:val="000000"/>
        </w:rPr>
        <w:lastRenderedPageBreak/>
        <w:t>ветствии с нормами, принятыми в стране/странах изучаемо</w:t>
      </w:r>
      <w:r>
        <w:rPr>
          <w:rStyle w:val="12"/>
          <w:b/>
          <w:bCs/>
          <w:color w:val="000000"/>
        </w:rPr>
        <w:softHyphen/>
        <w:t>го языка;</w:t>
      </w:r>
    </w:p>
    <w:p w:rsidR="00D45411" w:rsidRDefault="00D45411">
      <w:pPr>
        <w:pStyle w:val="a6"/>
        <w:framePr w:w="6350" w:h="10138" w:hRule="exact" w:wrap="around" w:vAnchor="page" w:hAnchor="page" w:x="2783" w:y="3384"/>
        <w:shd w:val="clear" w:color="auto" w:fill="auto"/>
        <w:spacing w:line="240" w:lineRule="exact"/>
        <w:ind w:right="20" w:firstLine="220"/>
      </w:pPr>
      <w:r>
        <w:rPr>
          <w:rStyle w:val="12"/>
          <w:b/>
          <w:bCs/>
          <w:color w:val="000000"/>
        </w:rPr>
        <w:t>Написание с опорой на образец поздравлений с праздни</w:t>
      </w:r>
      <w:r>
        <w:rPr>
          <w:rStyle w:val="12"/>
          <w:b/>
          <w:bCs/>
          <w:color w:val="000000"/>
        </w:rPr>
        <w:softHyphen/>
        <w:t>ками (с Новым годом, Рождеством, днём рождения) с выра</w:t>
      </w:r>
      <w:r>
        <w:rPr>
          <w:rStyle w:val="12"/>
          <w:b/>
          <w:bCs/>
          <w:color w:val="000000"/>
        </w:rPr>
        <w:softHyphen/>
        <w:t>жением пожеланий.</w:t>
      </w:r>
    </w:p>
    <w:p w:rsidR="00D45411" w:rsidRDefault="00D45411">
      <w:pPr>
        <w:pStyle w:val="a6"/>
        <w:framePr w:w="6350" w:h="10138" w:hRule="exact" w:wrap="around" w:vAnchor="page" w:hAnchor="page" w:x="2783" w:y="3384"/>
        <w:shd w:val="clear" w:color="auto" w:fill="auto"/>
        <w:spacing w:line="240" w:lineRule="exact"/>
        <w:ind w:right="20" w:firstLine="220"/>
      </w:pPr>
      <w:r>
        <w:rPr>
          <w:rStyle w:val="12"/>
          <w:b/>
          <w:bCs/>
          <w:color w:val="000000"/>
        </w:rPr>
        <w:t>Создание подписей к картинкам, фотографиям с поясне</w:t>
      </w:r>
      <w:r>
        <w:rPr>
          <w:rStyle w:val="12"/>
          <w:b/>
          <w:bCs/>
          <w:color w:val="000000"/>
        </w:rPr>
        <w:softHyphen/>
        <w:t>нием, что на них изображено; написание короткого рассказа по плану/ключевым словам.</w:t>
      </w:r>
    </w:p>
    <w:p w:rsidR="00D45411" w:rsidRDefault="00D45411">
      <w:pPr>
        <w:pStyle w:val="a6"/>
        <w:framePr w:w="6350" w:h="10138" w:hRule="exact" w:wrap="around" w:vAnchor="page" w:hAnchor="page" w:x="2783" w:y="3384"/>
        <w:shd w:val="clear" w:color="auto" w:fill="auto"/>
        <w:spacing w:line="240" w:lineRule="exact"/>
        <w:ind w:right="20" w:firstLine="220"/>
      </w:pPr>
      <w:r>
        <w:rPr>
          <w:rStyle w:val="12"/>
          <w:b/>
          <w:bCs/>
          <w:color w:val="000000"/>
        </w:rPr>
        <w:t>Написание электронного сообщения личного характера с опорой на образец.</w:t>
      </w:r>
    </w:p>
    <w:p w:rsidR="00D45411" w:rsidRDefault="00D45411">
      <w:pPr>
        <w:pStyle w:val="a6"/>
        <w:framePr w:w="6350" w:h="10138" w:hRule="exact" w:wrap="around" w:vAnchor="page" w:hAnchor="page" w:x="2783" w:y="3384"/>
        <w:shd w:val="clear" w:color="auto" w:fill="auto"/>
        <w:spacing w:line="240" w:lineRule="exact"/>
        <w:ind w:firstLine="220"/>
      </w:pPr>
      <w:r>
        <w:rPr>
          <w:rStyle w:val="12"/>
          <w:b/>
          <w:bCs/>
          <w:color w:val="000000"/>
        </w:rPr>
        <w:t>Языковые знания и навыки</w:t>
      </w:r>
    </w:p>
    <w:p w:rsidR="00D45411" w:rsidRDefault="00D45411">
      <w:pPr>
        <w:pStyle w:val="a6"/>
        <w:framePr w:w="6350" w:h="10138" w:hRule="exact" w:wrap="around" w:vAnchor="page" w:hAnchor="page" w:x="2783" w:y="3384"/>
        <w:shd w:val="clear" w:color="auto" w:fill="auto"/>
        <w:spacing w:line="240" w:lineRule="exact"/>
        <w:ind w:firstLine="220"/>
      </w:pPr>
      <w:r>
        <w:rPr>
          <w:rStyle w:val="12"/>
          <w:b/>
          <w:bCs/>
          <w:color w:val="000000"/>
        </w:rPr>
        <w:t>Фонетическая сторона речи</w:t>
      </w:r>
    </w:p>
    <w:p w:rsidR="00D45411" w:rsidRDefault="00D45411">
      <w:pPr>
        <w:pStyle w:val="a6"/>
        <w:framePr w:w="6350" w:h="10138" w:hRule="exact" w:wrap="around" w:vAnchor="page" w:hAnchor="page" w:x="2783" w:y="3384"/>
        <w:shd w:val="clear" w:color="auto" w:fill="auto"/>
        <w:spacing w:line="240" w:lineRule="exact"/>
        <w:ind w:right="20" w:firstLine="220"/>
      </w:pPr>
      <w:r>
        <w:rPr>
          <w:rStyle w:val="12"/>
          <w:b/>
          <w:bCs/>
          <w:color w:val="000000"/>
        </w:rPr>
        <w:t>Нормы произношения: отсутствие редукции гласных зву</w:t>
      </w:r>
      <w:r>
        <w:rPr>
          <w:rStyle w:val="12"/>
          <w:b/>
          <w:bCs/>
          <w:color w:val="000000"/>
        </w:rPr>
        <w:softHyphen/>
        <w:t>ков в безударном положении, отсутствие смягчения соглас</w:t>
      </w:r>
      <w:r>
        <w:rPr>
          <w:rStyle w:val="12"/>
          <w:b/>
          <w:bCs/>
          <w:color w:val="000000"/>
        </w:rPr>
        <w:softHyphen/>
        <w:t>ных звуков перед гласными, озвончение; соблюдение фоне</w:t>
      </w:r>
      <w:r>
        <w:rPr>
          <w:rStyle w:val="12"/>
          <w:b/>
          <w:bCs/>
          <w:color w:val="000000"/>
        </w:rPr>
        <w:softHyphen/>
        <w:t>тического сцепления и связное произношение слов внутри ритмических групп.</w:t>
      </w:r>
    </w:p>
    <w:p w:rsidR="00D45411" w:rsidRDefault="00D45411">
      <w:pPr>
        <w:pStyle w:val="a6"/>
        <w:framePr w:w="6350" w:h="10138" w:hRule="exact" w:wrap="around" w:vAnchor="page" w:hAnchor="page" w:x="2783" w:y="3384"/>
        <w:shd w:val="clear" w:color="auto" w:fill="auto"/>
        <w:spacing w:line="240" w:lineRule="exact"/>
        <w:ind w:right="20" w:firstLine="220"/>
      </w:pPr>
      <w:r>
        <w:rPr>
          <w:rStyle w:val="12"/>
          <w:b/>
          <w:bCs/>
          <w:color w:val="000000"/>
        </w:rPr>
        <w:t>Различение на слух и адекватное, без ошибок произнесе</w:t>
      </w:r>
      <w:r>
        <w:rPr>
          <w:rStyle w:val="12"/>
          <w:b/>
          <w:bCs/>
          <w:color w:val="000000"/>
        </w:rPr>
        <w:softHyphen/>
        <w:t>ние слов с соблюдением правильного ударения и фраз/пред</w:t>
      </w:r>
      <w:r>
        <w:rPr>
          <w:rStyle w:val="12"/>
          <w:b/>
          <w:bCs/>
          <w:color w:val="000000"/>
        </w:rPr>
        <w:softHyphen/>
        <w:t>ложений (повествовательного, побудительного и вопроситель</w:t>
      </w:r>
      <w:r>
        <w:rPr>
          <w:rStyle w:val="12"/>
          <w:b/>
          <w:bCs/>
          <w:color w:val="000000"/>
        </w:rPr>
        <w:softHyphen/>
        <w:t>ного: общий и специальный вопрос) с соблюдением их рит</w:t>
      </w:r>
      <w:r>
        <w:rPr>
          <w:rStyle w:val="12"/>
          <w:b/>
          <w:bCs/>
          <w:color w:val="000000"/>
        </w:rPr>
        <w:softHyphen/>
        <w:t>мико-интонационных особенностей. Соблюдение интонации перечисления.</w:t>
      </w:r>
    </w:p>
    <w:p w:rsidR="00D45411" w:rsidRDefault="00D45411">
      <w:pPr>
        <w:pStyle w:val="a6"/>
        <w:framePr w:w="6350" w:h="10138" w:hRule="exact" w:wrap="around" w:vAnchor="page" w:hAnchor="page" w:x="2783" w:y="3384"/>
        <w:shd w:val="clear" w:color="auto" w:fill="auto"/>
        <w:spacing w:line="240" w:lineRule="exact"/>
        <w:ind w:right="20" w:firstLine="220"/>
      </w:pPr>
      <w:r>
        <w:rPr>
          <w:rStyle w:val="12"/>
          <w:b/>
          <w:bCs/>
          <w:color w:val="000000"/>
        </w:rPr>
        <w:t>Правила чтения гласных, гласных в дифтонгах и трифтон</w:t>
      </w:r>
      <w:r>
        <w:rPr>
          <w:rStyle w:val="12"/>
          <w:b/>
          <w:bCs/>
          <w:color w:val="000000"/>
        </w:rPr>
        <w:softHyphen/>
        <w:t xml:space="preserve">гах, согласных, основных звуко-буквенных сочетаний и сложных сочетаний букв, например </w:t>
      </w:r>
      <w:r>
        <w:rPr>
          <w:rStyle w:val="12"/>
          <w:b/>
          <w:bCs/>
          <w:color w:val="000000"/>
          <w:lang w:val="en-US" w:eastAsia="en-US"/>
        </w:rPr>
        <w:t>ch</w:t>
      </w:r>
      <w:r w:rsidRPr="000B5CC4">
        <w:rPr>
          <w:rStyle w:val="12"/>
          <w:b/>
          <w:bCs/>
          <w:color w:val="000000"/>
          <w:lang w:eastAsia="en-US"/>
        </w:rPr>
        <w:t xml:space="preserve">, </w:t>
      </w:r>
      <w:r>
        <w:rPr>
          <w:rStyle w:val="12"/>
          <w:b/>
          <w:bCs/>
          <w:color w:val="000000"/>
          <w:lang w:val="en-US" w:eastAsia="en-US"/>
        </w:rPr>
        <w:t>ll</w:t>
      </w:r>
      <w:r w:rsidRPr="000B5CC4">
        <w:rPr>
          <w:rStyle w:val="12"/>
          <w:b/>
          <w:bCs/>
          <w:color w:val="000000"/>
          <w:lang w:eastAsia="en-US"/>
        </w:rPr>
        <w:t xml:space="preserve">, </w:t>
      </w:r>
      <w:r>
        <w:rPr>
          <w:rStyle w:val="12"/>
          <w:b/>
          <w:bCs/>
          <w:color w:val="000000"/>
          <w:lang w:val="en-US" w:eastAsia="en-US"/>
        </w:rPr>
        <w:t>rr</w:t>
      </w:r>
      <w:r w:rsidRPr="000B5CC4">
        <w:rPr>
          <w:rStyle w:val="12"/>
          <w:b/>
          <w:bCs/>
          <w:color w:val="000000"/>
          <w:lang w:eastAsia="en-US"/>
        </w:rPr>
        <w:t xml:space="preserve">, </w:t>
      </w:r>
      <w:r>
        <w:rPr>
          <w:rStyle w:val="12"/>
          <w:b/>
          <w:bCs/>
          <w:color w:val="000000"/>
          <w:lang w:val="en-US" w:eastAsia="en-US"/>
        </w:rPr>
        <w:t>ce</w:t>
      </w:r>
      <w:r w:rsidRPr="000B5CC4">
        <w:rPr>
          <w:rStyle w:val="12"/>
          <w:b/>
          <w:bCs/>
          <w:color w:val="000000"/>
          <w:lang w:eastAsia="en-US"/>
        </w:rPr>
        <w:t>/</w:t>
      </w:r>
      <w:r>
        <w:rPr>
          <w:rStyle w:val="12"/>
          <w:b/>
          <w:bCs/>
          <w:color w:val="000000"/>
          <w:lang w:val="en-US" w:eastAsia="en-US"/>
        </w:rPr>
        <w:t>ci</w:t>
      </w:r>
      <w:r w:rsidRPr="000B5CC4">
        <w:rPr>
          <w:rStyle w:val="12"/>
          <w:b/>
          <w:bCs/>
          <w:color w:val="000000"/>
          <w:lang w:eastAsia="en-US"/>
        </w:rPr>
        <w:t xml:space="preserve">, </w:t>
      </w:r>
      <w:r>
        <w:rPr>
          <w:rStyle w:val="12"/>
          <w:b/>
          <w:bCs/>
          <w:color w:val="000000"/>
          <w:lang w:val="en-US" w:eastAsia="en-US"/>
        </w:rPr>
        <w:t>que</w:t>
      </w:r>
      <w:r w:rsidRPr="000B5CC4">
        <w:rPr>
          <w:rStyle w:val="12"/>
          <w:b/>
          <w:bCs/>
          <w:color w:val="000000"/>
          <w:lang w:eastAsia="en-US"/>
        </w:rPr>
        <w:t>/</w:t>
      </w:r>
      <w:r>
        <w:rPr>
          <w:rStyle w:val="12"/>
          <w:b/>
          <w:bCs/>
          <w:color w:val="000000"/>
          <w:lang w:val="en-US" w:eastAsia="en-US"/>
        </w:rPr>
        <w:t>qui</w:t>
      </w:r>
      <w:r w:rsidRPr="000B5CC4">
        <w:rPr>
          <w:rStyle w:val="12"/>
          <w:b/>
          <w:bCs/>
          <w:color w:val="000000"/>
          <w:lang w:eastAsia="en-US"/>
        </w:rPr>
        <w:t xml:space="preserve">, </w:t>
      </w:r>
      <w:r>
        <w:rPr>
          <w:rStyle w:val="12"/>
          <w:b/>
          <w:bCs/>
          <w:color w:val="000000"/>
          <w:lang w:val="en-US" w:eastAsia="en-US"/>
        </w:rPr>
        <w:t>ge</w:t>
      </w:r>
      <w:r w:rsidRPr="000B5CC4">
        <w:rPr>
          <w:rStyle w:val="12"/>
          <w:b/>
          <w:bCs/>
          <w:color w:val="000000"/>
          <w:lang w:eastAsia="en-US"/>
        </w:rPr>
        <w:t>/</w:t>
      </w:r>
      <w:r>
        <w:rPr>
          <w:rStyle w:val="12"/>
          <w:b/>
          <w:bCs/>
          <w:color w:val="000000"/>
          <w:lang w:val="en-US" w:eastAsia="en-US"/>
        </w:rPr>
        <w:t>gi</w:t>
      </w:r>
      <w:r w:rsidRPr="000B5CC4">
        <w:rPr>
          <w:rStyle w:val="12"/>
          <w:b/>
          <w:bCs/>
          <w:color w:val="000000"/>
          <w:lang w:eastAsia="en-US"/>
        </w:rPr>
        <w:t xml:space="preserve">, </w:t>
      </w:r>
      <w:r>
        <w:rPr>
          <w:rStyle w:val="12"/>
          <w:b/>
          <w:bCs/>
          <w:color w:val="000000"/>
          <w:lang w:val="en-US" w:eastAsia="en-US"/>
        </w:rPr>
        <w:t>gue</w:t>
      </w:r>
      <w:r w:rsidRPr="000B5CC4">
        <w:rPr>
          <w:rStyle w:val="12"/>
          <w:b/>
          <w:bCs/>
          <w:color w:val="000000"/>
          <w:lang w:eastAsia="en-US"/>
        </w:rPr>
        <w:t>/-</w:t>
      </w:r>
      <w:r>
        <w:rPr>
          <w:rStyle w:val="12"/>
          <w:b/>
          <w:bCs/>
          <w:color w:val="000000"/>
          <w:lang w:val="en-US" w:eastAsia="en-US"/>
        </w:rPr>
        <w:t>gui</w:t>
      </w:r>
      <w:r w:rsidRPr="000B5CC4">
        <w:rPr>
          <w:rStyle w:val="12"/>
          <w:b/>
          <w:bCs/>
          <w:color w:val="000000"/>
          <w:lang w:eastAsia="en-US"/>
        </w:rPr>
        <w:t xml:space="preserve"> </w:t>
      </w:r>
      <w:r>
        <w:rPr>
          <w:rStyle w:val="12"/>
          <w:b/>
          <w:bCs/>
          <w:color w:val="000000"/>
        </w:rPr>
        <w:t xml:space="preserve">в односложных, двусложных и многосложных словах </w:t>
      </w:r>
      <w:r w:rsidRPr="000B5CC4">
        <w:rPr>
          <w:rStyle w:val="12"/>
          <w:b/>
          <w:bCs/>
          <w:color w:val="000000"/>
          <w:lang w:eastAsia="en-US"/>
        </w:rPr>
        <w:t>(</w:t>
      </w:r>
      <w:r>
        <w:rPr>
          <w:rStyle w:val="12"/>
          <w:b/>
          <w:bCs/>
          <w:color w:val="000000"/>
          <w:lang w:val="en-US" w:eastAsia="en-US"/>
        </w:rPr>
        <w:t>noche</w:t>
      </w:r>
      <w:r w:rsidRPr="000B5CC4">
        <w:rPr>
          <w:rStyle w:val="12"/>
          <w:b/>
          <w:bCs/>
          <w:color w:val="000000"/>
          <w:lang w:eastAsia="en-US"/>
        </w:rPr>
        <w:t xml:space="preserve">, </w:t>
      </w:r>
      <w:r>
        <w:rPr>
          <w:rStyle w:val="12"/>
          <w:b/>
          <w:bCs/>
          <w:color w:val="000000"/>
          <w:lang w:val="en-US" w:eastAsia="en-US"/>
        </w:rPr>
        <w:t>calle</w:t>
      </w:r>
      <w:r w:rsidRPr="000B5CC4">
        <w:rPr>
          <w:rStyle w:val="12"/>
          <w:b/>
          <w:bCs/>
          <w:color w:val="000000"/>
          <w:lang w:eastAsia="en-US"/>
        </w:rPr>
        <w:t xml:space="preserve">, </w:t>
      </w:r>
      <w:r>
        <w:rPr>
          <w:rStyle w:val="12"/>
          <w:b/>
          <w:bCs/>
          <w:color w:val="000000"/>
          <w:lang w:val="en-US" w:eastAsia="en-US"/>
        </w:rPr>
        <w:t>zorra</w:t>
      </w:r>
      <w:r w:rsidRPr="000B5CC4">
        <w:rPr>
          <w:rStyle w:val="12"/>
          <w:b/>
          <w:bCs/>
          <w:color w:val="000000"/>
          <w:lang w:eastAsia="en-US"/>
        </w:rPr>
        <w:t xml:space="preserve">, </w:t>
      </w:r>
      <w:r>
        <w:rPr>
          <w:rStyle w:val="12"/>
          <w:b/>
          <w:bCs/>
          <w:color w:val="000000"/>
          <w:lang w:val="en-US" w:eastAsia="en-US"/>
        </w:rPr>
        <w:t>cerca</w:t>
      </w:r>
      <w:r w:rsidRPr="000B5CC4">
        <w:rPr>
          <w:rStyle w:val="12"/>
          <w:b/>
          <w:bCs/>
          <w:color w:val="000000"/>
          <w:lang w:eastAsia="en-US"/>
        </w:rPr>
        <w:t xml:space="preserve">, </w:t>
      </w:r>
      <w:r>
        <w:rPr>
          <w:rStyle w:val="12"/>
          <w:b/>
          <w:bCs/>
          <w:color w:val="000000"/>
          <w:lang w:val="en-US" w:eastAsia="en-US"/>
        </w:rPr>
        <w:t>cinco</w:t>
      </w:r>
      <w:r w:rsidRPr="000B5CC4">
        <w:rPr>
          <w:rStyle w:val="12"/>
          <w:b/>
          <w:bCs/>
          <w:color w:val="000000"/>
          <w:lang w:eastAsia="en-US"/>
        </w:rPr>
        <w:t xml:space="preserve">, </w:t>
      </w:r>
      <w:r>
        <w:rPr>
          <w:rStyle w:val="12"/>
          <w:b/>
          <w:bCs/>
          <w:color w:val="000000"/>
          <w:lang w:val="en-US" w:eastAsia="en-US"/>
        </w:rPr>
        <w:t>queso</w:t>
      </w:r>
      <w:r w:rsidRPr="000B5CC4">
        <w:rPr>
          <w:rStyle w:val="12"/>
          <w:b/>
          <w:bCs/>
          <w:color w:val="000000"/>
          <w:lang w:eastAsia="en-US"/>
        </w:rPr>
        <w:t xml:space="preserve">, </w:t>
      </w:r>
      <w:r>
        <w:rPr>
          <w:rStyle w:val="12"/>
          <w:b/>
          <w:bCs/>
          <w:color w:val="000000"/>
          <w:lang w:val="en-US" w:eastAsia="en-US"/>
        </w:rPr>
        <w:t>aqui</w:t>
      </w:r>
      <w:r w:rsidRPr="000B5CC4">
        <w:rPr>
          <w:rStyle w:val="12"/>
          <w:b/>
          <w:bCs/>
          <w:color w:val="000000"/>
          <w:lang w:eastAsia="en-US"/>
        </w:rPr>
        <w:t xml:space="preserve">, </w:t>
      </w:r>
      <w:r>
        <w:rPr>
          <w:rStyle w:val="12"/>
          <w:b/>
          <w:bCs/>
          <w:color w:val="000000"/>
          <w:lang w:val="en-US" w:eastAsia="en-US"/>
        </w:rPr>
        <w:t>inteligente</w:t>
      </w:r>
      <w:r w:rsidRPr="000B5CC4">
        <w:rPr>
          <w:rStyle w:val="12"/>
          <w:b/>
          <w:bCs/>
          <w:color w:val="000000"/>
          <w:lang w:eastAsia="en-US"/>
        </w:rPr>
        <w:t xml:space="preserve">, </w:t>
      </w:r>
      <w:r>
        <w:rPr>
          <w:rStyle w:val="12"/>
          <w:b/>
          <w:bCs/>
          <w:color w:val="000000"/>
          <w:lang w:val="en-US" w:eastAsia="en-US"/>
        </w:rPr>
        <w:t>agil</w:t>
      </w:r>
      <w:r w:rsidRPr="000B5CC4">
        <w:rPr>
          <w:rStyle w:val="12"/>
          <w:b/>
          <w:bCs/>
          <w:color w:val="000000"/>
          <w:lang w:eastAsia="en-US"/>
        </w:rPr>
        <w:t xml:space="preserve">, </w:t>
      </w:r>
      <w:r>
        <w:rPr>
          <w:rStyle w:val="12"/>
          <w:b/>
          <w:bCs/>
          <w:color w:val="000000"/>
          <w:lang w:val="en-US" w:eastAsia="en-US"/>
        </w:rPr>
        <w:t>Miguel</w:t>
      </w:r>
      <w:r w:rsidRPr="000B5CC4">
        <w:rPr>
          <w:rStyle w:val="12"/>
          <w:b/>
          <w:bCs/>
          <w:color w:val="000000"/>
          <w:lang w:eastAsia="en-US"/>
        </w:rPr>
        <w:t xml:space="preserve">, </w:t>
      </w:r>
      <w:r>
        <w:rPr>
          <w:rStyle w:val="12"/>
          <w:b/>
          <w:bCs/>
          <w:color w:val="000000"/>
          <w:lang w:val="en-US" w:eastAsia="en-US"/>
        </w:rPr>
        <w:t>guitarra</w:t>
      </w:r>
      <w:r w:rsidRPr="000B5CC4">
        <w:rPr>
          <w:rStyle w:val="12"/>
          <w:b/>
          <w:bCs/>
          <w:color w:val="000000"/>
          <w:lang w:eastAsia="en-US"/>
        </w:rPr>
        <w:t>).</w:t>
      </w:r>
    </w:p>
    <w:p w:rsidR="00D45411" w:rsidRDefault="00D45411">
      <w:pPr>
        <w:pStyle w:val="a6"/>
        <w:framePr w:w="6350" w:h="10138" w:hRule="exact" w:wrap="around" w:vAnchor="page" w:hAnchor="page" w:x="2783" w:y="3384"/>
        <w:shd w:val="clear" w:color="auto" w:fill="auto"/>
        <w:spacing w:line="240" w:lineRule="exact"/>
        <w:ind w:right="20" w:firstLine="220"/>
      </w:pPr>
      <w:r>
        <w:rPr>
          <w:rStyle w:val="12"/>
          <w:b/>
          <w:bCs/>
          <w:color w:val="000000"/>
        </w:rPr>
        <w:t>Чтение новых слов согласно основным правилам чтения испанского языка.</w:t>
      </w:r>
    </w:p>
    <w:p w:rsidR="00D45411" w:rsidRDefault="00D45411">
      <w:pPr>
        <w:pStyle w:val="a6"/>
        <w:framePr w:w="6350" w:h="10138" w:hRule="exact" w:wrap="around" w:vAnchor="page" w:hAnchor="page" w:x="2783" w:y="3384"/>
        <w:shd w:val="clear" w:color="auto" w:fill="auto"/>
        <w:spacing w:line="240" w:lineRule="exact"/>
        <w:ind w:right="20" w:firstLine="220"/>
      </w:pPr>
      <w:r>
        <w:rPr>
          <w:rStyle w:val="12"/>
          <w:b/>
          <w:bCs/>
          <w:color w:val="000000"/>
        </w:rPr>
        <w:t>Вычленение некоторых звуко-буквенных сочетаний при анализе изученных слов.</w:t>
      </w:r>
    </w:p>
    <w:p w:rsidR="00D45411" w:rsidRDefault="00D45411">
      <w:pPr>
        <w:pStyle w:val="a6"/>
        <w:framePr w:w="6350" w:h="10138" w:hRule="exact" w:wrap="around" w:vAnchor="page" w:hAnchor="page" w:x="2783" w:y="3384"/>
        <w:shd w:val="clear" w:color="auto" w:fill="auto"/>
        <w:spacing w:line="240" w:lineRule="exact"/>
        <w:ind w:right="20" w:firstLine="220"/>
      </w:pPr>
      <w:r>
        <w:rPr>
          <w:rStyle w:val="12"/>
          <w:b/>
          <w:bCs/>
          <w:color w:val="000000"/>
        </w:rPr>
        <w:t>Знаки испанской транскрипции; отличие их от букв ис</w:t>
      </w:r>
      <w:r>
        <w:rPr>
          <w:rStyle w:val="12"/>
          <w:b/>
          <w:bCs/>
          <w:color w:val="000000"/>
        </w:rPr>
        <w:softHyphen/>
        <w:t>панского алфавита. Фонетически корректное озвучивание знаков транскрипции.</w:t>
      </w:r>
    </w:p>
    <w:p w:rsidR="00D45411" w:rsidRDefault="00D45411">
      <w:pPr>
        <w:pStyle w:val="a6"/>
        <w:framePr w:w="6350" w:h="10138" w:hRule="exact" w:wrap="around" w:vAnchor="page" w:hAnchor="page" w:x="2783" w:y="3384"/>
        <w:shd w:val="clear" w:color="auto" w:fill="auto"/>
        <w:spacing w:line="240" w:lineRule="exact"/>
        <w:ind w:firstLine="220"/>
      </w:pPr>
      <w:r>
        <w:rPr>
          <w:rStyle w:val="12"/>
          <w:b/>
          <w:bCs/>
          <w:color w:val="000000"/>
        </w:rPr>
        <w:t>Графика, орфография и пунктуация</w:t>
      </w:r>
    </w:p>
    <w:p w:rsidR="00D45411" w:rsidRDefault="00D45411">
      <w:pPr>
        <w:pStyle w:val="a6"/>
        <w:framePr w:w="6350" w:h="10138" w:hRule="exact" w:wrap="around" w:vAnchor="page" w:hAnchor="page" w:x="2783" w:y="3384"/>
        <w:shd w:val="clear" w:color="auto" w:fill="auto"/>
        <w:spacing w:line="240" w:lineRule="exact"/>
        <w:ind w:right="20" w:firstLine="220"/>
      </w:pPr>
      <w:r>
        <w:rPr>
          <w:rStyle w:val="12"/>
          <w:b/>
          <w:bCs/>
          <w:color w:val="000000"/>
        </w:rPr>
        <w:t>Графически корректное воспроизведение букв испанского алфавита (написание букв, буквосочетаний, слов).</w:t>
      </w:r>
    </w:p>
    <w:p w:rsidR="00D45411" w:rsidRDefault="00D45411">
      <w:pPr>
        <w:pStyle w:val="a6"/>
        <w:framePr w:w="6350" w:h="10138" w:hRule="exact" w:wrap="around" w:vAnchor="page" w:hAnchor="page" w:x="2783" w:y="3384"/>
        <w:shd w:val="clear" w:color="auto" w:fill="auto"/>
        <w:spacing w:line="240" w:lineRule="exact"/>
        <w:ind w:right="20" w:firstLine="220"/>
      </w:pPr>
      <w:r>
        <w:rPr>
          <w:rStyle w:val="12"/>
          <w:b/>
          <w:bCs/>
          <w:color w:val="000000"/>
        </w:rPr>
        <w:t xml:space="preserve">Правильное написание изученных слов, списывание слов и предложений, воспроизведение графического ударения </w:t>
      </w:r>
      <w:r w:rsidRPr="000B5CC4">
        <w:rPr>
          <w:rStyle w:val="12"/>
          <w:b/>
          <w:bCs/>
          <w:color w:val="000000"/>
          <w:lang w:eastAsia="en-US"/>
        </w:rPr>
        <w:t>(</w:t>
      </w:r>
      <w:r>
        <w:rPr>
          <w:rStyle w:val="12"/>
          <w:b/>
          <w:bCs/>
          <w:color w:val="000000"/>
          <w:lang w:val="en-US" w:eastAsia="en-US"/>
        </w:rPr>
        <w:t>acento</w:t>
      </w:r>
      <w:r w:rsidRPr="000B5CC4">
        <w:rPr>
          <w:rStyle w:val="12"/>
          <w:b/>
          <w:bCs/>
          <w:color w:val="000000"/>
          <w:lang w:eastAsia="en-US"/>
        </w:rPr>
        <w:t xml:space="preserve"> </w:t>
      </w:r>
      <w:r>
        <w:rPr>
          <w:rStyle w:val="12"/>
          <w:b/>
          <w:bCs/>
          <w:color w:val="000000"/>
          <w:lang w:val="en-US" w:eastAsia="en-US"/>
        </w:rPr>
        <w:t>grafico</w:t>
      </w:r>
      <w:r w:rsidRPr="000B5CC4">
        <w:rPr>
          <w:rStyle w:val="12"/>
          <w:b/>
          <w:bCs/>
          <w:color w:val="000000"/>
          <w:lang w:eastAsia="en-US"/>
        </w:rPr>
        <w:t>).</w:t>
      </w:r>
    </w:p>
    <w:p w:rsidR="00D45411" w:rsidRDefault="00D45411">
      <w:pPr>
        <w:pStyle w:val="a5"/>
        <w:framePr w:wrap="around" w:vAnchor="page" w:hAnchor="page" w:x="2774" w:y="13906"/>
        <w:shd w:val="clear" w:color="auto" w:fill="auto"/>
        <w:spacing w:line="130" w:lineRule="exact"/>
        <w:ind w:left="20"/>
      </w:pPr>
      <w:r>
        <w:rPr>
          <w:rStyle w:val="0pt4"/>
          <w:color w:val="000000"/>
        </w:rPr>
        <w:t xml:space="preserve">ИСПАНСКИЙ ЯЗЫК. </w:t>
      </w:r>
      <w:r w:rsidRPr="000B5CC4">
        <w:rPr>
          <w:rStyle w:val="0pt4"/>
          <w:color w:val="000000"/>
          <w:lang w:eastAsia="en-US"/>
        </w:rPr>
        <w:t xml:space="preserve">2—4 </w:t>
      </w:r>
      <w:r>
        <w:rPr>
          <w:rStyle w:val="0pt4"/>
          <w:color w:val="000000"/>
        </w:rPr>
        <w:t>классы</w:t>
      </w:r>
    </w:p>
    <w:p w:rsidR="00D45411" w:rsidRDefault="00D45411">
      <w:pPr>
        <w:pStyle w:val="a5"/>
        <w:framePr w:wrap="around" w:vAnchor="page" w:hAnchor="page" w:x="8841" w:y="13944"/>
        <w:shd w:val="clear" w:color="auto" w:fill="auto"/>
        <w:spacing w:line="130" w:lineRule="exact"/>
        <w:ind w:left="20"/>
      </w:pPr>
      <w:r>
        <w:rPr>
          <w:rStyle w:val="0pt4"/>
          <w:color w:val="000000"/>
        </w:rPr>
        <w:t>201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lastRenderedPageBreak/>
        <w:t>Правильная расстановка знаков препинания (точка, во</w:t>
      </w:r>
      <w:r>
        <w:rPr>
          <w:rStyle w:val="12"/>
          <w:b/>
          <w:bCs/>
          <w:color w:val="000000"/>
        </w:rPr>
        <w:softHyphen/>
        <w:t>просительный и восклицательный знаки в начале и конце предложения, запятая при обращении и перечислении).</w:t>
      </w:r>
    </w:p>
    <w:p w:rsidR="00D45411" w:rsidRDefault="00D45411">
      <w:pPr>
        <w:pStyle w:val="a6"/>
        <w:framePr w:w="6346" w:h="10138" w:hRule="exact" w:wrap="around" w:vAnchor="page" w:hAnchor="page" w:x="2786" w:y="3346"/>
        <w:shd w:val="clear" w:color="auto" w:fill="auto"/>
        <w:spacing w:line="240" w:lineRule="exact"/>
        <w:ind w:firstLine="220"/>
      </w:pPr>
      <w:r>
        <w:rPr>
          <w:rStyle w:val="12"/>
          <w:b/>
          <w:bCs/>
          <w:color w:val="000000"/>
        </w:rPr>
        <w:t>Лексическая сторона речи</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Распознавание в письменном и звучащем тексте и употре</w:t>
      </w:r>
      <w:r>
        <w:rPr>
          <w:rStyle w:val="12"/>
          <w:b/>
          <w:bCs/>
          <w:color w:val="000000"/>
        </w:rPr>
        <w:softHyphen/>
        <w:t>бление в устной и письменной речи не менее 500 лексиче</w:t>
      </w:r>
      <w:r>
        <w:rPr>
          <w:rStyle w:val="12"/>
          <w:b/>
          <w:bCs/>
          <w:color w:val="000000"/>
        </w:rPr>
        <w:softHyphen/>
        <w:t>ских единиц (слов, словосочетаний, речевых клише), обслу</w:t>
      </w:r>
      <w:r>
        <w:rPr>
          <w:rStyle w:val="12"/>
          <w:b/>
          <w:bCs/>
          <w:color w:val="000000"/>
        </w:rPr>
        <w:softHyphen/>
        <w:t>живающих ситуации общения в рамках тематического содер</w:t>
      </w:r>
      <w:r>
        <w:rPr>
          <w:rStyle w:val="12"/>
          <w:b/>
          <w:bCs/>
          <w:color w:val="000000"/>
        </w:rPr>
        <w:softHyphen/>
        <w:t>жания речи для 4 класса, включая 350 лексических единиц, освоенных в предыдущие годы обучения.</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Распознавание и образование в устной и письменной речи родственных слов с использованием основных способов сло</w:t>
      </w:r>
      <w:r>
        <w:rPr>
          <w:rStyle w:val="12"/>
          <w:b/>
          <w:bCs/>
          <w:color w:val="000000"/>
        </w:rPr>
        <w:softHyphen/>
        <w:t>вообразования: аффиксации (образование глаголов при помо</w:t>
      </w:r>
      <w:r>
        <w:rPr>
          <w:rStyle w:val="12"/>
          <w:b/>
          <w:bCs/>
          <w:color w:val="000000"/>
        </w:rPr>
        <w:softHyphen/>
        <w:t xml:space="preserve">щи суффиксов </w:t>
      </w:r>
      <w:r w:rsidRPr="000B5CC4">
        <w:rPr>
          <w:rStyle w:val="12"/>
          <w:b/>
          <w:bCs/>
          <w:color w:val="000000"/>
          <w:lang w:eastAsia="en-US"/>
        </w:rPr>
        <w:t>-</w:t>
      </w:r>
      <w:r>
        <w:rPr>
          <w:rStyle w:val="12"/>
          <w:b/>
          <w:bCs/>
          <w:color w:val="000000"/>
          <w:lang w:val="en-US" w:eastAsia="en-US"/>
        </w:rPr>
        <w:t>ar</w:t>
      </w:r>
      <w:r w:rsidRPr="000B5CC4">
        <w:rPr>
          <w:rStyle w:val="12"/>
          <w:b/>
          <w:bCs/>
          <w:color w:val="000000"/>
          <w:lang w:eastAsia="en-US"/>
        </w:rPr>
        <w:t>, -</w:t>
      </w:r>
      <w:r>
        <w:rPr>
          <w:rStyle w:val="12"/>
          <w:b/>
          <w:bCs/>
          <w:color w:val="000000"/>
          <w:lang w:val="en-US" w:eastAsia="en-US"/>
        </w:rPr>
        <w:t>er</w:t>
      </w:r>
      <w:r w:rsidRPr="000B5CC4">
        <w:rPr>
          <w:rStyle w:val="12"/>
          <w:b/>
          <w:bCs/>
          <w:color w:val="000000"/>
          <w:lang w:eastAsia="en-US"/>
        </w:rPr>
        <w:t>-, -</w:t>
      </w:r>
      <w:r>
        <w:rPr>
          <w:rStyle w:val="12"/>
          <w:b/>
          <w:bCs/>
          <w:color w:val="000000"/>
          <w:lang w:val="en-US" w:eastAsia="en-US"/>
        </w:rPr>
        <w:t>ir</w:t>
      </w:r>
      <w:r w:rsidRPr="000B5CC4">
        <w:rPr>
          <w:rStyle w:val="12"/>
          <w:b/>
          <w:bCs/>
          <w:color w:val="000000"/>
          <w:lang w:eastAsia="en-US"/>
        </w:rPr>
        <w:t xml:space="preserve">; </w:t>
      </w:r>
      <w:r>
        <w:rPr>
          <w:rStyle w:val="12"/>
          <w:b/>
          <w:bCs/>
          <w:color w:val="000000"/>
        </w:rPr>
        <w:t xml:space="preserve">существительных с помощью уменьшительных суффиксов </w:t>
      </w:r>
      <w:r w:rsidRPr="000B5CC4">
        <w:rPr>
          <w:rStyle w:val="12"/>
          <w:b/>
          <w:bCs/>
          <w:color w:val="000000"/>
          <w:lang w:eastAsia="en-US"/>
        </w:rPr>
        <w:t>-</w:t>
      </w:r>
      <w:r>
        <w:rPr>
          <w:rStyle w:val="12"/>
          <w:b/>
          <w:bCs/>
          <w:color w:val="000000"/>
          <w:lang w:val="en-US" w:eastAsia="en-US"/>
        </w:rPr>
        <w:t>ito</w:t>
      </w:r>
      <w:r w:rsidRPr="000B5CC4">
        <w:rPr>
          <w:rStyle w:val="12"/>
          <w:b/>
          <w:bCs/>
          <w:color w:val="000000"/>
          <w:lang w:eastAsia="en-US"/>
        </w:rPr>
        <w:t>, -</w:t>
      </w:r>
      <w:r>
        <w:rPr>
          <w:rStyle w:val="12"/>
          <w:b/>
          <w:bCs/>
          <w:color w:val="000000"/>
          <w:lang w:val="en-US" w:eastAsia="en-US"/>
        </w:rPr>
        <w:t>cito</w:t>
      </w:r>
      <w:r w:rsidRPr="000B5CC4">
        <w:rPr>
          <w:rStyle w:val="12"/>
          <w:b/>
          <w:bCs/>
          <w:color w:val="000000"/>
          <w:lang w:eastAsia="en-US"/>
        </w:rPr>
        <w:t xml:space="preserve">: </w:t>
      </w:r>
      <w:r>
        <w:rPr>
          <w:rStyle w:val="12"/>
          <w:b/>
          <w:bCs/>
          <w:color w:val="000000"/>
          <w:lang w:val="en-US" w:eastAsia="en-US"/>
        </w:rPr>
        <w:t>gatito</w:t>
      </w:r>
      <w:r w:rsidRPr="000B5CC4">
        <w:rPr>
          <w:rStyle w:val="12"/>
          <w:b/>
          <w:bCs/>
          <w:color w:val="000000"/>
          <w:lang w:eastAsia="en-US"/>
        </w:rPr>
        <w:t xml:space="preserve">, </w:t>
      </w:r>
      <w:r>
        <w:rPr>
          <w:rStyle w:val="12"/>
          <w:b/>
          <w:bCs/>
          <w:color w:val="000000"/>
          <w:lang w:val="en-US" w:eastAsia="en-US"/>
        </w:rPr>
        <w:t>pececito</w:t>
      </w:r>
      <w:r w:rsidRPr="000B5CC4">
        <w:rPr>
          <w:rStyle w:val="12"/>
          <w:b/>
          <w:bCs/>
          <w:color w:val="000000"/>
          <w:lang w:eastAsia="en-US"/>
        </w:rPr>
        <w:t xml:space="preserve">, </w:t>
      </w:r>
      <w:r>
        <w:rPr>
          <w:rStyle w:val="12"/>
          <w:b/>
          <w:bCs/>
          <w:color w:val="000000"/>
        </w:rPr>
        <w:t>суф</w:t>
      </w:r>
      <w:r>
        <w:rPr>
          <w:rStyle w:val="12"/>
          <w:b/>
          <w:bCs/>
          <w:color w:val="000000"/>
        </w:rPr>
        <w:softHyphen/>
        <w:t xml:space="preserve">фиксов </w:t>
      </w:r>
      <w:r w:rsidRPr="000B5CC4">
        <w:rPr>
          <w:rStyle w:val="12"/>
          <w:b/>
          <w:bCs/>
          <w:color w:val="000000"/>
          <w:lang w:eastAsia="en-US"/>
        </w:rPr>
        <w:t>-</w:t>
      </w:r>
      <w:r>
        <w:rPr>
          <w:rStyle w:val="12"/>
          <w:b/>
          <w:bCs/>
          <w:color w:val="000000"/>
          <w:lang w:val="en-US" w:eastAsia="en-US"/>
        </w:rPr>
        <w:t>dor</w:t>
      </w:r>
      <w:r w:rsidRPr="000B5CC4">
        <w:rPr>
          <w:rStyle w:val="12"/>
          <w:b/>
          <w:bCs/>
          <w:color w:val="000000"/>
          <w:lang w:eastAsia="en-US"/>
        </w:rPr>
        <w:t>, -</w:t>
      </w:r>
      <w:r>
        <w:rPr>
          <w:rStyle w:val="12"/>
          <w:b/>
          <w:bCs/>
          <w:color w:val="000000"/>
          <w:lang w:val="en-US" w:eastAsia="en-US"/>
        </w:rPr>
        <w:t>dad</w:t>
      </w:r>
      <w:r w:rsidRPr="000B5CC4">
        <w:rPr>
          <w:rStyle w:val="12"/>
          <w:b/>
          <w:bCs/>
          <w:color w:val="000000"/>
          <w:lang w:eastAsia="en-US"/>
        </w:rPr>
        <w:t>, -</w:t>
      </w:r>
      <w:r>
        <w:rPr>
          <w:rStyle w:val="12"/>
          <w:b/>
          <w:bCs/>
          <w:color w:val="000000"/>
          <w:lang w:val="en-US" w:eastAsia="en-US"/>
        </w:rPr>
        <w:t>cion</w:t>
      </w:r>
      <w:r w:rsidRPr="000B5CC4">
        <w:rPr>
          <w:rStyle w:val="12"/>
          <w:b/>
          <w:bCs/>
          <w:color w:val="000000"/>
          <w:lang w:eastAsia="en-US"/>
        </w:rPr>
        <w:t xml:space="preserve">: </w:t>
      </w:r>
      <w:r>
        <w:rPr>
          <w:rStyle w:val="12"/>
          <w:b/>
          <w:bCs/>
          <w:color w:val="000000"/>
          <w:lang w:val="en-US" w:eastAsia="en-US"/>
        </w:rPr>
        <w:t>trabajador</w:t>
      </w:r>
      <w:r w:rsidRPr="000B5CC4">
        <w:rPr>
          <w:rStyle w:val="12"/>
          <w:b/>
          <w:bCs/>
          <w:color w:val="000000"/>
          <w:lang w:eastAsia="en-US"/>
        </w:rPr>
        <w:t xml:space="preserve">, </w:t>
      </w:r>
      <w:r>
        <w:rPr>
          <w:rStyle w:val="12"/>
          <w:b/>
          <w:bCs/>
          <w:color w:val="000000"/>
          <w:lang w:val="en-US" w:eastAsia="en-US"/>
        </w:rPr>
        <w:t>felicidad</w:t>
      </w:r>
      <w:r w:rsidRPr="000B5CC4">
        <w:rPr>
          <w:rStyle w:val="12"/>
          <w:b/>
          <w:bCs/>
          <w:color w:val="000000"/>
          <w:lang w:eastAsia="en-US"/>
        </w:rPr>
        <w:t xml:space="preserve">, </w:t>
      </w:r>
      <w:r>
        <w:rPr>
          <w:rStyle w:val="12"/>
          <w:b/>
          <w:bCs/>
          <w:color w:val="000000"/>
          <w:lang w:val="en-US" w:eastAsia="en-US"/>
        </w:rPr>
        <w:t>felicitacion</w:t>
      </w:r>
      <w:r w:rsidRPr="000B5CC4">
        <w:rPr>
          <w:rStyle w:val="12"/>
          <w:b/>
          <w:bCs/>
          <w:color w:val="000000"/>
          <w:lang w:eastAsia="en-US"/>
        </w:rPr>
        <w:t xml:space="preserve">), </w:t>
      </w:r>
      <w:r>
        <w:rPr>
          <w:rStyle w:val="12"/>
          <w:b/>
          <w:bCs/>
          <w:color w:val="000000"/>
        </w:rPr>
        <w:t xml:space="preserve">словосложения </w:t>
      </w:r>
      <w:r w:rsidRPr="000B5CC4">
        <w:rPr>
          <w:rStyle w:val="12"/>
          <w:b/>
          <w:bCs/>
          <w:color w:val="000000"/>
          <w:lang w:eastAsia="en-US"/>
        </w:rPr>
        <w:t>(</w:t>
      </w:r>
      <w:r>
        <w:rPr>
          <w:rStyle w:val="12"/>
          <w:b/>
          <w:bCs/>
          <w:color w:val="000000"/>
          <w:lang w:val="en-US" w:eastAsia="en-US"/>
        </w:rPr>
        <w:t>cumpleanos</w:t>
      </w:r>
      <w:r w:rsidRPr="000B5CC4">
        <w:rPr>
          <w:rStyle w:val="12"/>
          <w:b/>
          <w:bCs/>
          <w:color w:val="000000"/>
          <w:lang w:eastAsia="en-US"/>
        </w:rPr>
        <w:t xml:space="preserve">, </w:t>
      </w:r>
      <w:r>
        <w:rPr>
          <w:rStyle w:val="12"/>
          <w:b/>
          <w:bCs/>
          <w:color w:val="000000"/>
          <w:lang w:val="en-US" w:eastAsia="en-US"/>
        </w:rPr>
        <w:t>dieciseis</w:t>
      </w:r>
      <w:r w:rsidRPr="000B5CC4">
        <w:rPr>
          <w:rStyle w:val="12"/>
          <w:b/>
          <w:bCs/>
          <w:color w:val="000000"/>
          <w:lang w:eastAsia="en-US"/>
        </w:rPr>
        <w:t xml:space="preserve">), </w:t>
      </w:r>
      <w:r>
        <w:rPr>
          <w:rStyle w:val="12"/>
          <w:b/>
          <w:bCs/>
          <w:color w:val="000000"/>
        </w:rPr>
        <w:t xml:space="preserve">конверсии </w:t>
      </w:r>
      <w:r w:rsidRPr="000B5CC4">
        <w:rPr>
          <w:rStyle w:val="12"/>
          <w:b/>
          <w:bCs/>
          <w:color w:val="000000"/>
          <w:lang w:eastAsia="en-US"/>
        </w:rPr>
        <w:t>(</w:t>
      </w:r>
      <w:r>
        <w:rPr>
          <w:rStyle w:val="12"/>
          <w:b/>
          <w:bCs/>
          <w:color w:val="000000"/>
          <w:lang w:val="en-US" w:eastAsia="en-US"/>
        </w:rPr>
        <w:t>viejo</w:t>
      </w:r>
      <w:r w:rsidRPr="000B5CC4">
        <w:rPr>
          <w:rStyle w:val="12"/>
          <w:b/>
          <w:bCs/>
          <w:color w:val="000000"/>
          <w:lang w:eastAsia="en-US"/>
        </w:rPr>
        <w:t>/</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viejo</w:t>
      </w:r>
      <w:r w:rsidRPr="000B5CC4">
        <w:rPr>
          <w:rStyle w:val="12"/>
          <w:b/>
          <w:bCs/>
          <w:color w:val="000000"/>
          <w:lang w:eastAsia="en-US"/>
        </w:rPr>
        <w:t xml:space="preserve">, </w:t>
      </w:r>
      <w:r>
        <w:rPr>
          <w:rStyle w:val="12"/>
          <w:b/>
          <w:bCs/>
          <w:color w:val="000000"/>
          <w:lang w:val="en-US" w:eastAsia="en-US"/>
        </w:rPr>
        <w:t>joven</w:t>
      </w:r>
      <w:r w:rsidRPr="000B5CC4">
        <w:rPr>
          <w:rStyle w:val="12"/>
          <w:b/>
          <w:bCs/>
          <w:color w:val="000000"/>
          <w:lang w:eastAsia="en-US"/>
        </w:rPr>
        <w:t>/</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joven</w:t>
      </w:r>
      <w:r w:rsidRPr="000B5CC4">
        <w:rPr>
          <w:rStyle w:val="12"/>
          <w:b/>
          <w:bCs/>
          <w:color w:val="000000"/>
          <w:lang w:eastAsia="en-US"/>
        </w:rPr>
        <w:t>).</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Использование языковой догадки для распознавания ин</w:t>
      </w:r>
      <w:r>
        <w:rPr>
          <w:rStyle w:val="12"/>
          <w:b/>
          <w:bCs/>
          <w:color w:val="000000"/>
        </w:rPr>
        <w:softHyphen/>
        <w:t xml:space="preserve">тернациональных слов </w:t>
      </w:r>
      <w:r w:rsidRPr="000B5CC4">
        <w:rPr>
          <w:rStyle w:val="12"/>
          <w:b/>
          <w:bCs/>
          <w:color w:val="000000"/>
          <w:lang w:eastAsia="en-US"/>
        </w:rPr>
        <w:t>(</w:t>
      </w:r>
      <w:r>
        <w:rPr>
          <w:rStyle w:val="12"/>
          <w:b/>
          <w:bCs/>
          <w:color w:val="000000"/>
          <w:lang w:val="en-US" w:eastAsia="en-US"/>
        </w:rPr>
        <w:t>limon</w:t>
      </w:r>
      <w:r w:rsidRPr="000B5CC4">
        <w:rPr>
          <w:rStyle w:val="12"/>
          <w:b/>
          <w:bCs/>
          <w:color w:val="000000"/>
          <w:lang w:eastAsia="en-US"/>
        </w:rPr>
        <w:t xml:space="preserve">, </w:t>
      </w:r>
      <w:r>
        <w:rPr>
          <w:rStyle w:val="12"/>
          <w:b/>
          <w:bCs/>
          <w:color w:val="000000"/>
          <w:lang w:val="en-US" w:eastAsia="en-US"/>
        </w:rPr>
        <w:t>guitarra</w:t>
      </w:r>
      <w:r w:rsidRPr="000B5CC4">
        <w:rPr>
          <w:rStyle w:val="12"/>
          <w:b/>
          <w:bCs/>
          <w:color w:val="000000"/>
          <w:lang w:eastAsia="en-US"/>
        </w:rPr>
        <w:t>).</w:t>
      </w:r>
    </w:p>
    <w:p w:rsidR="00D45411" w:rsidRDefault="00D45411">
      <w:pPr>
        <w:pStyle w:val="a6"/>
        <w:framePr w:w="6346" w:h="10138" w:hRule="exact" w:wrap="around" w:vAnchor="page" w:hAnchor="page" w:x="2786" w:y="3346"/>
        <w:shd w:val="clear" w:color="auto" w:fill="auto"/>
        <w:spacing w:line="240" w:lineRule="exact"/>
        <w:ind w:firstLine="220"/>
      </w:pPr>
      <w:r>
        <w:rPr>
          <w:rStyle w:val="12"/>
          <w:b/>
          <w:bCs/>
          <w:color w:val="000000"/>
        </w:rPr>
        <w:t>Грамматическая сторона речи</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Распознавание в письменном и звучащем тексте и употре</w:t>
      </w:r>
      <w:r>
        <w:rPr>
          <w:rStyle w:val="12"/>
          <w:b/>
          <w:bCs/>
          <w:color w:val="000000"/>
        </w:rPr>
        <w:softHyphen/>
        <w:t>бление в устной и письменной речи изученных морфологиче</w:t>
      </w:r>
      <w:r>
        <w:rPr>
          <w:rStyle w:val="12"/>
          <w:b/>
          <w:bCs/>
          <w:color w:val="000000"/>
        </w:rPr>
        <w:softHyphen/>
        <w:t>ских форм и синтаксических конструкций испанского языка.</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Нераспространённые и распространённые простые предло</w:t>
      </w:r>
      <w:r>
        <w:rPr>
          <w:rStyle w:val="12"/>
          <w:b/>
          <w:bCs/>
          <w:color w:val="000000"/>
        </w:rPr>
        <w:softHyphen/>
        <w:t>жения.</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 xml:space="preserve">Простое предложение с простым глагольным сказуемым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hablo</w:t>
      </w:r>
      <w:r w:rsidRPr="000B5CC4">
        <w:rPr>
          <w:rStyle w:val="12"/>
          <w:b/>
          <w:bCs/>
          <w:color w:val="000000"/>
          <w:lang w:eastAsia="en-US"/>
        </w:rPr>
        <w:t xml:space="preserve"> </w:t>
      </w:r>
      <w:r>
        <w:rPr>
          <w:rStyle w:val="12"/>
          <w:b/>
          <w:bCs/>
          <w:color w:val="000000"/>
          <w:lang w:val="en-US" w:eastAsia="en-US"/>
        </w:rPr>
        <w:t>espanol</w:t>
      </w:r>
      <w:r w:rsidRPr="000B5CC4">
        <w:rPr>
          <w:rStyle w:val="12"/>
          <w:b/>
          <w:bCs/>
          <w:color w:val="000000"/>
          <w:lang w:eastAsia="en-US"/>
        </w:rPr>
        <w:t xml:space="preserve">), </w:t>
      </w:r>
      <w:r>
        <w:rPr>
          <w:rStyle w:val="12"/>
          <w:b/>
          <w:bCs/>
          <w:color w:val="000000"/>
        </w:rPr>
        <w:t xml:space="preserve">составным именным сказуемым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soy</w:t>
      </w:r>
      <w:r w:rsidRPr="000B5CC4">
        <w:rPr>
          <w:rStyle w:val="12"/>
          <w:b/>
          <w:bCs/>
          <w:color w:val="000000"/>
          <w:lang w:eastAsia="en-US"/>
        </w:rPr>
        <w:t xml:space="preserve"> </w:t>
      </w:r>
      <w:r>
        <w:rPr>
          <w:rStyle w:val="12"/>
          <w:b/>
          <w:bCs/>
          <w:color w:val="000000"/>
          <w:lang w:val="en-US" w:eastAsia="en-US"/>
        </w:rPr>
        <w:t>alumno</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и составным глагольным </w:t>
      </w:r>
      <w:r w:rsidRPr="000B5CC4">
        <w:rPr>
          <w:rStyle w:val="12"/>
          <w:b/>
          <w:bCs/>
          <w:color w:val="000000"/>
          <w:lang w:eastAsia="en-US"/>
        </w:rPr>
        <w:t>(</w:t>
      </w:r>
      <w:r>
        <w:rPr>
          <w:rStyle w:val="12"/>
          <w:b/>
          <w:bCs/>
          <w:color w:val="000000"/>
          <w:lang w:val="en-US" w:eastAsia="en-US"/>
        </w:rPr>
        <w:t>Vamos</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saltar</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comba</w:t>
      </w:r>
      <w:r w:rsidRPr="000B5CC4">
        <w:rPr>
          <w:rStyle w:val="12"/>
          <w:b/>
          <w:bCs/>
          <w:color w:val="000000"/>
          <w:lang w:eastAsia="en-US"/>
        </w:rPr>
        <w:t>).</w:t>
      </w:r>
    </w:p>
    <w:p w:rsidR="00D45411" w:rsidRPr="000B5CC4" w:rsidRDefault="00D45411">
      <w:pPr>
        <w:pStyle w:val="a6"/>
        <w:framePr w:w="6346" w:h="10138" w:hRule="exact" w:wrap="around" w:vAnchor="page" w:hAnchor="page" w:x="2786" w:y="3346"/>
        <w:shd w:val="clear" w:color="auto" w:fill="auto"/>
        <w:spacing w:line="240" w:lineRule="exact"/>
        <w:ind w:right="20" w:firstLine="220"/>
        <w:rPr>
          <w:lang w:val="en-US"/>
        </w:rPr>
      </w:pPr>
      <w:r>
        <w:rPr>
          <w:rStyle w:val="12"/>
          <w:b/>
          <w:bCs/>
          <w:color w:val="000000"/>
        </w:rPr>
        <w:t xml:space="preserve">Глагол-связка </w:t>
      </w:r>
      <w:r>
        <w:rPr>
          <w:rStyle w:val="12"/>
          <w:b/>
          <w:bCs/>
          <w:color w:val="000000"/>
          <w:lang w:val="en-US" w:eastAsia="en-US"/>
        </w:rPr>
        <w:t>ser</w:t>
      </w:r>
      <w:r w:rsidRPr="000B5CC4">
        <w:rPr>
          <w:rStyle w:val="12"/>
          <w:b/>
          <w:bCs/>
          <w:color w:val="000000"/>
          <w:lang w:eastAsia="en-US"/>
        </w:rPr>
        <w:t xml:space="preserve"> </w:t>
      </w:r>
      <w:r>
        <w:rPr>
          <w:rStyle w:val="12"/>
          <w:b/>
          <w:bCs/>
          <w:color w:val="000000"/>
        </w:rPr>
        <w:t xml:space="preserve">в составе таких фраз, как </w:t>
      </w:r>
      <w:r>
        <w:rPr>
          <w:rStyle w:val="12"/>
          <w:b/>
          <w:bCs/>
          <w:color w:val="000000"/>
          <w:lang w:val="en-US" w:eastAsia="en-US"/>
        </w:rPr>
        <w:t>Esto</w:t>
      </w:r>
      <w:r w:rsidRPr="000B5CC4">
        <w:rPr>
          <w:rStyle w:val="12"/>
          <w:b/>
          <w:bCs/>
          <w:color w:val="000000"/>
          <w:lang w:eastAsia="en-US"/>
        </w:rPr>
        <w:t xml:space="preserve"> </w:t>
      </w:r>
      <w:r>
        <w:rPr>
          <w:rStyle w:val="12"/>
          <w:b/>
          <w:bCs/>
          <w:color w:val="000000"/>
          <w:lang w:val="en-US" w:eastAsia="en-US"/>
        </w:rPr>
        <w:t>es</w:t>
      </w:r>
      <w:r w:rsidRPr="000B5CC4">
        <w:rPr>
          <w:rStyle w:val="12"/>
          <w:b/>
          <w:bCs/>
          <w:color w:val="000000"/>
          <w:lang w:eastAsia="en-US"/>
        </w:rPr>
        <w:t xml:space="preserve"> </w:t>
      </w:r>
      <w:r>
        <w:rPr>
          <w:rStyle w:val="12"/>
          <w:b/>
          <w:bCs/>
          <w:color w:val="000000"/>
          <w:lang w:val="en-US" w:eastAsia="en-US"/>
        </w:rPr>
        <w:t>un</w:t>
      </w:r>
      <w:r w:rsidRPr="000B5CC4">
        <w:rPr>
          <w:rStyle w:val="12"/>
          <w:b/>
          <w:bCs/>
          <w:color w:val="000000"/>
          <w:lang w:eastAsia="en-US"/>
        </w:rPr>
        <w:t xml:space="preserve"> </w:t>
      </w:r>
      <w:r>
        <w:rPr>
          <w:rStyle w:val="12"/>
          <w:b/>
          <w:bCs/>
          <w:color w:val="000000"/>
          <w:lang w:val="en-US" w:eastAsia="en-US"/>
        </w:rPr>
        <w:t>gato</w:t>
      </w:r>
      <w:r w:rsidRPr="000B5CC4">
        <w:rPr>
          <w:rStyle w:val="12"/>
          <w:b/>
          <w:bCs/>
          <w:color w:val="000000"/>
          <w:lang w:eastAsia="en-US"/>
        </w:rPr>
        <w:t xml:space="preserve">. </w:t>
      </w:r>
      <w:r>
        <w:rPr>
          <w:rStyle w:val="12"/>
          <w:b/>
          <w:bCs/>
          <w:color w:val="000000"/>
          <w:lang w:val="en-US" w:eastAsia="en-US"/>
        </w:rPr>
        <w:t>iDe</w:t>
      </w:r>
      <w:r w:rsidRPr="000B5CC4">
        <w:rPr>
          <w:rStyle w:val="12"/>
          <w:b/>
          <w:bCs/>
          <w:color w:val="000000"/>
          <w:lang w:eastAsia="en-US"/>
        </w:rPr>
        <w:t xml:space="preserve"> </w:t>
      </w:r>
      <w:r>
        <w:rPr>
          <w:rStyle w:val="12"/>
          <w:b/>
          <w:bCs/>
          <w:color w:val="000000"/>
          <w:lang w:val="en-US" w:eastAsia="en-US"/>
        </w:rPr>
        <w:t>donde</w:t>
      </w:r>
      <w:r w:rsidRPr="000B5CC4">
        <w:rPr>
          <w:rStyle w:val="12"/>
          <w:b/>
          <w:bCs/>
          <w:color w:val="000000"/>
          <w:lang w:eastAsia="en-US"/>
        </w:rPr>
        <w:t xml:space="preserve"> </w:t>
      </w:r>
      <w:r>
        <w:rPr>
          <w:rStyle w:val="12"/>
          <w:b/>
          <w:bCs/>
          <w:color w:val="000000"/>
          <w:lang w:val="en-US" w:eastAsia="en-US"/>
        </w:rPr>
        <w:t>eres</w:t>
      </w:r>
      <w:r w:rsidRPr="000B5CC4">
        <w:rPr>
          <w:rStyle w:val="12"/>
          <w:b/>
          <w:bCs/>
          <w:color w:val="000000"/>
          <w:lang w:eastAsia="en-US"/>
        </w:rPr>
        <w:t xml:space="preserve">? </w:t>
      </w:r>
      <w:r>
        <w:rPr>
          <w:rStyle w:val="12"/>
          <w:b/>
          <w:bCs/>
          <w:color w:val="000000"/>
          <w:lang w:val="en-US" w:eastAsia="en-US"/>
        </w:rPr>
        <w:t>Soy de Rusia.</w:t>
      </w:r>
    </w:p>
    <w:p w:rsidR="00D45411" w:rsidRPr="000B5CC4" w:rsidRDefault="00D45411">
      <w:pPr>
        <w:pStyle w:val="a6"/>
        <w:framePr w:w="6346" w:h="10138" w:hRule="exact" w:wrap="around" w:vAnchor="page" w:hAnchor="page" w:x="2786" w:y="3346"/>
        <w:shd w:val="clear" w:color="auto" w:fill="auto"/>
        <w:spacing w:line="240" w:lineRule="exact"/>
        <w:ind w:right="20" w:firstLine="220"/>
        <w:rPr>
          <w:lang w:val="en-US"/>
        </w:rPr>
      </w:pPr>
      <w:r>
        <w:rPr>
          <w:rStyle w:val="12"/>
          <w:b/>
          <w:bCs/>
          <w:color w:val="000000"/>
        </w:rPr>
        <w:t>Конструкции</w:t>
      </w:r>
      <w:r w:rsidRPr="000B5CC4">
        <w:rPr>
          <w:rStyle w:val="12"/>
          <w:b/>
          <w:bCs/>
          <w:color w:val="000000"/>
          <w:lang w:val="en-US"/>
        </w:rPr>
        <w:t xml:space="preserve"> </w:t>
      </w:r>
      <w:r>
        <w:rPr>
          <w:rStyle w:val="12"/>
          <w:b/>
          <w:bCs/>
          <w:color w:val="000000"/>
        </w:rPr>
        <w:t>с</w:t>
      </w:r>
      <w:r w:rsidRPr="000B5CC4">
        <w:rPr>
          <w:rStyle w:val="12"/>
          <w:b/>
          <w:bCs/>
          <w:color w:val="000000"/>
          <w:lang w:val="en-US"/>
        </w:rPr>
        <w:t xml:space="preserve"> </w:t>
      </w:r>
      <w:r>
        <w:rPr>
          <w:rStyle w:val="12"/>
          <w:b/>
          <w:bCs/>
          <w:color w:val="000000"/>
        </w:rPr>
        <w:t>глаголом</w:t>
      </w:r>
      <w:r w:rsidRPr="000B5CC4">
        <w:rPr>
          <w:rStyle w:val="12"/>
          <w:b/>
          <w:bCs/>
          <w:color w:val="000000"/>
          <w:lang w:val="en-US"/>
        </w:rPr>
        <w:t xml:space="preserve"> </w:t>
      </w:r>
      <w:r>
        <w:rPr>
          <w:rStyle w:val="12"/>
          <w:b/>
          <w:bCs/>
          <w:color w:val="000000"/>
          <w:lang w:val="en-US" w:eastAsia="en-US"/>
        </w:rPr>
        <w:t>gustar: Me gusta leer. Me gusta el verano. Me gustan los perros.</w:t>
      </w:r>
    </w:p>
    <w:p w:rsidR="00D45411" w:rsidRPr="000B5CC4" w:rsidRDefault="00D45411">
      <w:pPr>
        <w:pStyle w:val="a6"/>
        <w:framePr w:w="6346" w:h="10138" w:hRule="exact" w:wrap="around" w:vAnchor="page" w:hAnchor="page" w:x="2786" w:y="3346"/>
        <w:shd w:val="clear" w:color="auto" w:fill="auto"/>
        <w:spacing w:line="240" w:lineRule="exact"/>
        <w:ind w:right="20" w:firstLine="220"/>
        <w:rPr>
          <w:lang w:val="en-US"/>
        </w:rPr>
      </w:pPr>
      <w:r>
        <w:rPr>
          <w:rStyle w:val="12"/>
          <w:b/>
          <w:bCs/>
          <w:color w:val="000000"/>
        </w:rPr>
        <w:t>Вопросительные и повествовательные предложения с без</w:t>
      </w:r>
      <w:r>
        <w:rPr>
          <w:rStyle w:val="12"/>
          <w:b/>
          <w:bCs/>
          <w:color w:val="000000"/>
        </w:rPr>
        <w:softHyphen/>
        <w:t xml:space="preserve">личной формой </w:t>
      </w:r>
      <w:r>
        <w:rPr>
          <w:rStyle w:val="12"/>
          <w:b/>
          <w:bCs/>
          <w:color w:val="000000"/>
          <w:lang w:val="en-US" w:eastAsia="en-US"/>
        </w:rPr>
        <w:t>hay</w:t>
      </w:r>
      <w:r w:rsidRPr="000B5CC4">
        <w:rPr>
          <w:rStyle w:val="12"/>
          <w:b/>
          <w:bCs/>
          <w:color w:val="000000"/>
          <w:lang w:eastAsia="en-US"/>
        </w:rPr>
        <w:t xml:space="preserve">, </w:t>
      </w:r>
      <w:r>
        <w:rPr>
          <w:rStyle w:val="12"/>
          <w:b/>
          <w:bCs/>
          <w:color w:val="000000"/>
        </w:rPr>
        <w:t xml:space="preserve">например: </w:t>
      </w:r>
      <w:r>
        <w:rPr>
          <w:rStyle w:val="12"/>
          <w:b/>
          <w:bCs/>
          <w:color w:val="000000"/>
          <w:lang w:val="en-US" w:eastAsia="en-US"/>
        </w:rPr>
        <w:t>iQue</w:t>
      </w:r>
      <w:r w:rsidRPr="000B5CC4">
        <w:rPr>
          <w:rStyle w:val="12"/>
          <w:b/>
          <w:bCs/>
          <w:color w:val="000000"/>
          <w:lang w:eastAsia="en-US"/>
        </w:rPr>
        <w:t xml:space="preserve"> </w:t>
      </w:r>
      <w:r>
        <w:rPr>
          <w:rStyle w:val="12"/>
          <w:b/>
          <w:bCs/>
          <w:color w:val="000000"/>
          <w:lang w:val="en-US" w:eastAsia="en-US"/>
        </w:rPr>
        <w:t>hay</w:t>
      </w:r>
      <w:r w:rsidRPr="000B5CC4">
        <w:rPr>
          <w:rStyle w:val="12"/>
          <w:b/>
          <w:bCs/>
          <w:color w:val="000000"/>
          <w:lang w:eastAsia="en-US"/>
        </w:rPr>
        <w:t xml:space="preserve"> </w:t>
      </w:r>
      <w:r>
        <w:rPr>
          <w:rStyle w:val="12"/>
          <w:b/>
          <w:bCs/>
          <w:color w:val="000000"/>
          <w:lang w:val="en-US" w:eastAsia="en-US"/>
        </w:rPr>
        <w:t>aqui</w:t>
      </w:r>
      <w:r w:rsidRPr="000B5CC4">
        <w:rPr>
          <w:rStyle w:val="12"/>
          <w:b/>
          <w:bCs/>
          <w:color w:val="000000"/>
          <w:lang w:eastAsia="en-US"/>
        </w:rPr>
        <w:t xml:space="preserve">? </w:t>
      </w:r>
      <w:r>
        <w:rPr>
          <w:rStyle w:val="12"/>
          <w:b/>
          <w:bCs/>
          <w:color w:val="000000"/>
          <w:lang w:val="en-US" w:eastAsia="en-US"/>
        </w:rPr>
        <w:t>En el salon hay un sofa, dos sillones y una mesita.</w:t>
      </w:r>
    </w:p>
    <w:p w:rsidR="00D45411" w:rsidRPr="000B5CC4" w:rsidRDefault="00D45411">
      <w:pPr>
        <w:pStyle w:val="a6"/>
        <w:framePr w:w="6346" w:h="10138" w:hRule="exact" w:wrap="around" w:vAnchor="page" w:hAnchor="page" w:x="2786" w:y="3346"/>
        <w:shd w:val="clear" w:color="auto" w:fill="auto"/>
        <w:spacing w:line="240" w:lineRule="exact"/>
        <w:ind w:right="20" w:firstLine="220"/>
        <w:rPr>
          <w:lang w:val="en-US"/>
        </w:rPr>
      </w:pPr>
      <w:r>
        <w:rPr>
          <w:rStyle w:val="12"/>
          <w:b/>
          <w:bCs/>
          <w:color w:val="000000"/>
        </w:rPr>
        <w:t>Вопросительные</w:t>
      </w:r>
      <w:r w:rsidRPr="000B5CC4">
        <w:rPr>
          <w:rStyle w:val="12"/>
          <w:b/>
          <w:bCs/>
          <w:color w:val="000000"/>
          <w:lang w:val="en-US"/>
        </w:rPr>
        <w:t xml:space="preserve"> </w:t>
      </w:r>
      <w:r>
        <w:rPr>
          <w:rStyle w:val="12"/>
          <w:b/>
          <w:bCs/>
          <w:color w:val="000000"/>
        </w:rPr>
        <w:t>предложения</w:t>
      </w:r>
      <w:r w:rsidRPr="000B5CC4">
        <w:rPr>
          <w:rStyle w:val="12"/>
          <w:b/>
          <w:bCs/>
          <w:color w:val="000000"/>
          <w:lang w:val="en-US"/>
        </w:rPr>
        <w:t xml:space="preserve"> (</w:t>
      </w:r>
      <w:r>
        <w:rPr>
          <w:rStyle w:val="12"/>
          <w:b/>
          <w:bCs/>
          <w:color w:val="000000"/>
        </w:rPr>
        <w:t>расширение</w:t>
      </w:r>
      <w:r w:rsidRPr="000B5CC4">
        <w:rPr>
          <w:rStyle w:val="12"/>
          <w:b/>
          <w:bCs/>
          <w:color w:val="000000"/>
          <w:lang w:val="en-US"/>
        </w:rPr>
        <w:t xml:space="preserve"> </w:t>
      </w:r>
      <w:r>
        <w:rPr>
          <w:rStyle w:val="12"/>
          <w:b/>
          <w:bCs/>
          <w:color w:val="000000"/>
        </w:rPr>
        <w:t>списка</w:t>
      </w:r>
      <w:r w:rsidRPr="000B5CC4">
        <w:rPr>
          <w:rStyle w:val="12"/>
          <w:b/>
          <w:bCs/>
          <w:color w:val="000000"/>
          <w:lang w:val="en-US"/>
        </w:rPr>
        <w:t xml:space="preserve"> </w:t>
      </w:r>
      <w:r>
        <w:rPr>
          <w:rStyle w:val="12"/>
          <w:b/>
          <w:bCs/>
          <w:color w:val="000000"/>
        </w:rPr>
        <w:t>вопро</w:t>
      </w:r>
      <w:r w:rsidRPr="000B5CC4">
        <w:rPr>
          <w:rStyle w:val="12"/>
          <w:b/>
          <w:bCs/>
          <w:color w:val="000000"/>
          <w:lang w:val="en-US"/>
        </w:rPr>
        <w:softHyphen/>
      </w:r>
      <w:r>
        <w:rPr>
          <w:rStyle w:val="12"/>
          <w:b/>
          <w:bCs/>
          <w:color w:val="000000"/>
        </w:rPr>
        <w:t>сительных</w:t>
      </w:r>
      <w:r w:rsidRPr="000B5CC4">
        <w:rPr>
          <w:rStyle w:val="12"/>
          <w:b/>
          <w:bCs/>
          <w:color w:val="000000"/>
          <w:lang w:val="en-US"/>
        </w:rPr>
        <w:t xml:space="preserve"> </w:t>
      </w:r>
      <w:r>
        <w:rPr>
          <w:rStyle w:val="12"/>
          <w:b/>
          <w:bCs/>
          <w:color w:val="000000"/>
        </w:rPr>
        <w:t>слов</w:t>
      </w:r>
      <w:r w:rsidRPr="000B5CC4">
        <w:rPr>
          <w:rStyle w:val="12"/>
          <w:b/>
          <w:bCs/>
          <w:color w:val="000000"/>
          <w:lang w:val="en-US"/>
        </w:rPr>
        <w:t xml:space="preserve">: </w:t>
      </w:r>
      <w:r>
        <w:rPr>
          <w:rStyle w:val="12"/>
          <w:b/>
          <w:bCs/>
          <w:color w:val="000000"/>
          <w:lang w:val="en-US" w:eastAsia="en-US"/>
        </w:rPr>
        <w:t>ipor que?, icomo?, ide que color... ?icuando es tu cumpleanos? ique hora es?).</w:t>
      </w:r>
    </w:p>
    <w:p w:rsidR="00D45411" w:rsidRDefault="00D45411">
      <w:pPr>
        <w:pStyle w:val="a6"/>
        <w:framePr w:w="6346" w:h="10138" w:hRule="exact" w:wrap="around" w:vAnchor="page" w:hAnchor="page" w:x="2786" w:y="3346"/>
        <w:shd w:val="clear" w:color="auto" w:fill="auto"/>
        <w:spacing w:line="240" w:lineRule="exact"/>
        <w:ind w:right="20" w:firstLine="220"/>
      </w:pPr>
      <w:r>
        <w:rPr>
          <w:rStyle w:val="12"/>
          <w:b/>
          <w:bCs/>
          <w:color w:val="000000"/>
        </w:rPr>
        <w:t xml:space="preserve">Правильные, отклоняющиеся (глаголы с дифтонгами </w:t>
      </w:r>
      <w:r w:rsidRPr="000B5CC4">
        <w:rPr>
          <w:rStyle w:val="12"/>
          <w:b/>
          <w:bCs/>
          <w:color w:val="000000"/>
          <w:lang w:eastAsia="en-US"/>
        </w:rPr>
        <w:t>-</w:t>
      </w:r>
      <w:r>
        <w:rPr>
          <w:rStyle w:val="12"/>
          <w:b/>
          <w:bCs/>
          <w:color w:val="000000"/>
          <w:lang w:val="en-US" w:eastAsia="en-US"/>
        </w:rPr>
        <w:t>ie</w:t>
      </w:r>
      <w:r w:rsidRPr="000B5CC4">
        <w:rPr>
          <w:rStyle w:val="12"/>
          <w:b/>
          <w:bCs/>
          <w:color w:val="000000"/>
          <w:lang w:eastAsia="en-US"/>
        </w:rPr>
        <w:t xml:space="preserve">- </w:t>
      </w:r>
      <w:r>
        <w:rPr>
          <w:rStyle w:val="12"/>
          <w:b/>
          <w:bCs/>
          <w:color w:val="000000"/>
        </w:rPr>
        <w:t xml:space="preserve">и </w:t>
      </w:r>
      <w:r w:rsidRPr="000B5CC4">
        <w:rPr>
          <w:rStyle w:val="12"/>
          <w:b/>
          <w:bCs/>
          <w:color w:val="000000"/>
          <w:lang w:eastAsia="en-US"/>
        </w:rPr>
        <w:t>-</w:t>
      </w:r>
      <w:r>
        <w:rPr>
          <w:rStyle w:val="12"/>
          <w:b/>
          <w:bCs/>
          <w:color w:val="000000"/>
          <w:lang w:val="en-US" w:eastAsia="en-US"/>
        </w:rPr>
        <w:t>ue</w:t>
      </w:r>
      <w:r w:rsidRPr="000B5CC4">
        <w:rPr>
          <w:rStyle w:val="12"/>
          <w:b/>
          <w:bCs/>
          <w:color w:val="000000"/>
          <w:lang w:eastAsia="en-US"/>
        </w:rPr>
        <w:t xml:space="preserve">-) </w:t>
      </w:r>
      <w:r>
        <w:rPr>
          <w:rStyle w:val="12"/>
          <w:b/>
          <w:bCs/>
          <w:color w:val="000000"/>
        </w:rPr>
        <w:t xml:space="preserve">и неправильные глаголы в </w:t>
      </w:r>
      <w:r>
        <w:rPr>
          <w:rStyle w:val="12"/>
          <w:b/>
          <w:bCs/>
          <w:color w:val="000000"/>
          <w:lang w:val="en-US" w:eastAsia="en-US"/>
        </w:rPr>
        <w:t>presente</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indicativo</w:t>
      </w:r>
      <w:r w:rsidRPr="000B5CC4">
        <w:rPr>
          <w:rStyle w:val="12"/>
          <w:b/>
          <w:bCs/>
          <w:color w:val="000000"/>
          <w:lang w:eastAsia="en-US"/>
        </w:rPr>
        <w:t>.</w:t>
      </w:r>
    </w:p>
    <w:p w:rsidR="00D45411" w:rsidRDefault="00D45411">
      <w:pPr>
        <w:pStyle w:val="a5"/>
        <w:framePr w:wrap="around" w:vAnchor="page" w:hAnchor="page" w:x="2771" w:y="13906"/>
        <w:shd w:val="clear" w:color="auto" w:fill="auto"/>
        <w:spacing w:line="130" w:lineRule="exact"/>
        <w:ind w:left="20"/>
      </w:pPr>
      <w:r w:rsidRPr="000B5CC4">
        <w:rPr>
          <w:rStyle w:val="0pt4"/>
          <w:color w:val="000000"/>
          <w:lang w:eastAsia="en-US"/>
        </w:rPr>
        <w:t>202</w:t>
      </w:r>
    </w:p>
    <w:p w:rsidR="00D45411" w:rsidRDefault="00D45411">
      <w:pPr>
        <w:pStyle w:val="a5"/>
        <w:framePr w:wrap="around" w:vAnchor="page" w:hAnchor="page" w:x="6683" w:y="13892"/>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lastRenderedPageBreak/>
        <w:t>Повелительное наклонение в утвердительной и отрица</w:t>
      </w:r>
      <w:r>
        <w:rPr>
          <w:rStyle w:val="12"/>
          <w:b/>
          <w:bCs/>
          <w:color w:val="000000"/>
        </w:rPr>
        <w:softHyphen/>
        <w:t>тельной формах.</w:t>
      </w:r>
    </w:p>
    <w:p w:rsidR="00D45411" w:rsidRDefault="00D45411">
      <w:pPr>
        <w:pStyle w:val="a6"/>
        <w:framePr w:w="6346" w:h="10138" w:hRule="exact" w:wrap="around" w:vAnchor="page" w:hAnchor="page" w:x="2786" w:y="3384"/>
        <w:shd w:val="clear" w:color="auto" w:fill="auto"/>
        <w:spacing w:line="240" w:lineRule="exact"/>
        <w:ind w:firstLine="220"/>
      </w:pPr>
      <w:r>
        <w:rPr>
          <w:rStyle w:val="12"/>
          <w:b/>
          <w:bCs/>
          <w:color w:val="000000"/>
        </w:rPr>
        <w:t>Возвратные глаголы.</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 xml:space="preserve">Настоящее время </w:t>
      </w:r>
      <w:r w:rsidRPr="000B5CC4">
        <w:rPr>
          <w:rStyle w:val="12"/>
          <w:b/>
          <w:bCs/>
          <w:color w:val="000000"/>
          <w:lang w:eastAsia="en-US"/>
        </w:rPr>
        <w:t>(</w:t>
      </w:r>
      <w:r>
        <w:rPr>
          <w:rStyle w:val="12"/>
          <w:b/>
          <w:bCs/>
          <w:color w:val="000000"/>
          <w:lang w:val="en-US" w:eastAsia="en-US"/>
        </w:rPr>
        <w:t>presente</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indicativo</w:t>
      </w:r>
      <w:r w:rsidRPr="000B5CC4">
        <w:rPr>
          <w:rStyle w:val="12"/>
          <w:b/>
          <w:bCs/>
          <w:color w:val="000000"/>
          <w:lang w:eastAsia="en-US"/>
        </w:rPr>
        <w:t xml:space="preserve">) </w:t>
      </w:r>
      <w:r>
        <w:rPr>
          <w:rStyle w:val="12"/>
          <w:b/>
          <w:bCs/>
          <w:color w:val="000000"/>
        </w:rPr>
        <w:t xml:space="preserve">нерегулярных и отклоняющихся глаголов </w:t>
      </w:r>
      <w:r>
        <w:rPr>
          <w:rStyle w:val="12"/>
          <w:b/>
          <w:bCs/>
          <w:color w:val="000000"/>
          <w:lang w:val="en-US" w:eastAsia="en-US"/>
        </w:rPr>
        <w:t>conocer</w:t>
      </w:r>
      <w:r w:rsidRPr="000B5CC4">
        <w:rPr>
          <w:rStyle w:val="12"/>
          <w:b/>
          <w:bCs/>
          <w:color w:val="000000"/>
          <w:lang w:eastAsia="en-US"/>
        </w:rPr>
        <w:t xml:space="preserve">, </w:t>
      </w:r>
      <w:r>
        <w:rPr>
          <w:rStyle w:val="12"/>
          <w:b/>
          <w:bCs/>
          <w:color w:val="000000"/>
          <w:lang w:val="en-US" w:eastAsia="en-US"/>
        </w:rPr>
        <w:t>contar</w:t>
      </w:r>
      <w:r w:rsidRPr="000B5CC4">
        <w:rPr>
          <w:rStyle w:val="12"/>
          <w:b/>
          <w:bCs/>
          <w:color w:val="000000"/>
          <w:lang w:eastAsia="en-US"/>
        </w:rPr>
        <w:t xml:space="preserve">, </w:t>
      </w:r>
      <w:r>
        <w:rPr>
          <w:rStyle w:val="12"/>
          <w:b/>
          <w:bCs/>
          <w:color w:val="000000"/>
          <w:lang w:val="en-US" w:eastAsia="en-US"/>
        </w:rPr>
        <w:t>jugar</w:t>
      </w:r>
      <w:r w:rsidRPr="000B5CC4">
        <w:rPr>
          <w:rStyle w:val="12"/>
          <w:b/>
          <w:bCs/>
          <w:color w:val="000000"/>
          <w:lang w:eastAsia="en-US"/>
        </w:rPr>
        <w:t xml:space="preserve">, </w:t>
      </w:r>
      <w:r>
        <w:rPr>
          <w:rStyle w:val="12"/>
          <w:b/>
          <w:bCs/>
          <w:color w:val="000000"/>
          <w:lang w:val="en-US" w:eastAsia="en-US"/>
        </w:rPr>
        <w:t>empezar</w:t>
      </w:r>
      <w:r w:rsidRPr="000B5CC4">
        <w:rPr>
          <w:rStyle w:val="12"/>
          <w:b/>
          <w:bCs/>
          <w:color w:val="000000"/>
          <w:lang w:eastAsia="en-US"/>
        </w:rPr>
        <w:t xml:space="preserve">, </w:t>
      </w:r>
      <w:r>
        <w:rPr>
          <w:rStyle w:val="12"/>
          <w:b/>
          <w:bCs/>
          <w:color w:val="000000"/>
          <w:lang w:val="en-US" w:eastAsia="en-US"/>
        </w:rPr>
        <w:t>volar</w:t>
      </w:r>
      <w:r w:rsidRPr="000B5CC4">
        <w:rPr>
          <w:rStyle w:val="12"/>
          <w:b/>
          <w:bCs/>
          <w:color w:val="000000"/>
          <w:lang w:eastAsia="en-US"/>
        </w:rPr>
        <w:t xml:space="preserve">, </w:t>
      </w:r>
      <w:r>
        <w:rPr>
          <w:rStyle w:val="12"/>
          <w:b/>
          <w:bCs/>
          <w:color w:val="000000"/>
          <w:lang w:val="en-US" w:eastAsia="en-US"/>
        </w:rPr>
        <w:t>preferir</w:t>
      </w:r>
      <w:r w:rsidRPr="000B5CC4">
        <w:rPr>
          <w:rStyle w:val="12"/>
          <w:b/>
          <w:bCs/>
          <w:color w:val="000000"/>
          <w:lang w:eastAsia="en-US"/>
        </w:rPr>
        <w:t xml:space="preserve"> </w:t>
      </w:r>
      <w:r>
        <w:rPr>
          <w:rStyle w:val="12"/>
          <w:b/>
          <w:bCs/>
          <w:color w:val="000000"/>
        </w:rPr>
        <w:t xml:space="preserve">и др., например </w:t>
      </w:r>
      <w:r>
        <w:rPr>
          <w:rStyle w:val="12"/>
          <w:b/>
          <w:bCs/>
          <w:color w:val="000000"/>
          <w:lang w:val="en-US" w:eastAsia="en-US"/>
        </w:rPr>
        <w:t>jugar</w:t>
      </w:r>
      <w:r w:rsidRPr="000B5CC4">
        <w:rPr>
          <w:rStyle w:val="12"/>
          <w:b/>
          <w:bCs/>
          <w:color w:val="000000"/>
          <w:lang w:eastAsia="en-US"/>
        </w:rPr>
        <w:t>/</w:t>
      </w:r>
      <w:r>
        <w:rPr>
          <w:rStyle w:val="12"/>
          <w:b/>
          <w:bCs/>
          <w:color w:val="000000"/>
          <w:lang w:val="en-US" w:eastAsia="en-US"/>
        </w:rPr>
        <w:t>juego</w:t>
      </w:r>
      <w:r w:rsidRPr="000B5CC4">
        <w:rPr>
          <w:rStyle w:val="12"/>
          <w:b/>
          <w:bCs/>
          <w:color w:val="000000"/>
          <w:lang w:eastAsia="en-US"/>
        </w:rPr>
        <w:t xml:space="preserve"> </w:t>
      </w:r>
      <w:r>
        <w:rPr>
          <w:rStyle w:val="12"/>
          <w:b/>
          <w:bCs/>
          <w:color w:val="000000"/>
          <w:lang w:val="en-US" w:eastAsia="en-US"/>
        </w:rPr>
        <w:t>con</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balon</w:t>
      </w:r>
      <w:r w:rsidRPr="000B5CC4">
        <w:rPr>
          <w:rStyle w:val="12"/>
          <w:b/>
          <w:bCs/>
          <w:color w:val="000000"/>
          <w:lang w:eastAsia="en-US"/>
        </w:rPr>
        <w:t xml:space="preserve">, </w:t>
      </w:r>
      <w:r>
        <w:rPr>
          <w:rStyle w:val="12"/>
          <w:b/>
          <w:bCs/>
          <w:color w:val="000000"/>
          <w:lang w:val="en-US" w:eastAsia="en-US"/>
        </w:rPr>
        <w:t>preferir</w:t>
      </w:r>
      <w:r w:rsidRPr="000B5CC4">
        <w:rPr>
          <w:rStyle w:val="12"/>
          <w:b/>
          <w:bCs/>
          <w:color w:val="000000"/>
          <w:lang w:eastAsia="en-US"/>
        </w:rPr>
        <w:t>/</w:t>
      </w:r>
      <w:r>
        <w:rPr>
          <w:rStyle w:val="12"/>
          <w:b/>
          <w:bCs/>
          <w:color w:val="000000"/>
          <w:lang w:val="en-US" w:eastAsia="en-US"/>
        </w:rPr>
        <w:t>prefiero</w:t>
      </w:r>
      <w:r w:rsidRPr="000B5CC4">
        <w:rPr>
          <w:rStyle w:val="12"/>
          <w:b/>
          <w:bCs/>
          <w:color w:val="000000"/>
          <w:lang w:eastAsia="en-US"/>
        </w:rPr>
        <w:t xml:space="preserve"> </w:t>
      </w:r>
      <w:r>
        <w:rPr>
          <w:rStyle w:val="12"/>
          <w:b/>
          <w:bCs/>
          <w:color w:val="000000"/>
          <w:lang w:val="en-US" w:eastAsia="en-US"/>
        </w:rPr>
        <w:t>las</w:t>
      </w:r>
      <w:r w:rsidRPr="000B5CC4">
        <w:rPr>
          <w:rStyle w:val="12"/>
          <w:b/>
          <w:bCs/>
          <w:color w:val="000000"/>
          <w:lang w:eastAsia="en-US"/>
        </w:rPr>
        <w:t xml:space="preserve"> </w:t>
      </w:r>
      <w:r>
        <w:rPr>
          <w:rStyle w:val="12"/>
          <w:b/>
          <w:bCs/>
          <w:color w:val="000000"/>
          <w:lang w:val="en-US" w:eastAsia="en-US"/>
        </w:rPr>
        <w:t>clases</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deporte</w:t>
      </w:r>
      <w:r w:rsidRPr="000B5CC4">
        <w:rPr>
          <w:rStyle w:val="12"/>
          <w:b/>
          <w:bCs/>
          <w:color w:val="000000"/>
          <w:lang w:eastAsia="en-US"/>
        </w:rPr>
        <w:t xml:space="preserve">, </w:t>
      </w:r>
      <w:r>
        <w:rPr>
          <w:rStyle w:val="12"/>
          <w:b/>
          <w:bCs/>
          <w:color w:val="000000"/>
        </w:rPr>
        <w:t>и наиболее распростра</w:t>
      </w:r>
      <w:r>
        <w:rPr>
          <w:rStyle w:val="12"/>
          <w:b/>
          <w:bCs/>
          <w:color w:val="000000"/>
        </w:rPr>
        <w:softHyphen/>
        <w:t xml:space="preserve">нённых регулярных глаголов, например </w:t>
      </w:r>
      <w:r>
        <w:rPr>
          <w:rStyle w:val="12"/>
          <w:b/>
          <w:bCs/>
          <w:color w:val="000000"/>
          <w:lang w:val="en-US" w:eastAsia="en-US"/>
        </w:rPr>
        <w:t>estudiar</w:t>
      </w:r>
      <w:r w:rsidRPr="000B5CC4">
        <w:rPr>
          <w:rStyle w:val="12"/>
          <w:b/>
          <w:bCs/>
          <w:color w:val="000000"/>
          <w:lang w:eastAsia="en-US"/>
        </w:rPr>
        <w:t>/</w:t>
      </w:r>
      <w:r>
        <w:rPr>
          <w:rStyle w:val="12"/>
          <w:b/>
          <w:bCs/>
          <w:color w:val="000000"/>
          <w:lang w:val="en-US" w:eastAsia="en-US"/>
        </w:rPr>
        <w:t>estudio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colegio</w:t>
      </w:r>
      <w:r w:rsidRPr="000B5CC4">
        <w:rPr>
          <w:rStyle w:val="12"/>
          <w:b/>
          <w:bCs/>
          <w:color w:val="000000"/>
          <w:lang w:eastAsia="en-US"/>
        </w:rPr>
        <w:t xml:space="preserve">, </w:t>
      </w:r>
      <w:r>
        <w:rPr>
          <w:rStyle w:val="12"/>
          <w:b/>
          <w:bCs/>
          <w:color w:val="000000"/>
          <w:lang w:val="en-US" w:eastAsia="en-US"/>
        </w:rPr>
        <w:t>comer</w:t>
      </w:r>
      <w:r w:rsidRPr="000B5CC4">
        <w:rPr>
          <w:rStyle w:val="12"/>
          <w:b/>
          <w:bCs/>
          <w:color w:val="000000"/>
          <w:lang w:eastAsia="en-US"/>
        </w:rPr>
        <w:t>/</w:t>
      </w:r>
      <w:r>
        <w:rPr>
          <w:rStyle w:val="12"/>
          <w:b/>
          <w:bCs/>
          <w:color w:val="000000"/>
          <w:lang w:val="en-US" w:eastAsia="en-US"/>
        </w:rPr>
        <w:t>como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casa</w:t>
      </w:r>
      <w:r w:rsidRPr="000B5CC4">
        <w:rPr>
          <w:rStyle w:val="12"/>
          <w:b/>
          <w:bCs/>
          <w:color w:val="000000"/>
          <w:lang w:eastAsia="en-US"/>
        </w:rPr>
        <w:t xml:space="preserve">, </w:t>
      </w:r>
      <w:r>
        <w:rPr>
          <w:rStyle w:val="12"/>
          <w:b/>
          <w:bCs/>
          <w:color w:val="000000"/>
          <w:lang w:val="en-US" w:eastAsia="en-US"/>
        </w:rPr>
        <w:t>vivir</w:t>
      </w:r>
      <w:r w:rsidRPr="000B5CC4">
        <w:rPr>
          <w:rStyle w:val="12"/>
          <w:b/>
          <w:bCs/>
          <w:color w:val="000000"/>
          <w:lang w:eastAsia="en-US"/>
        </w:rPr>
        <w:t>/</w:t>
      </w:r>
      <w:r>
        <w:rPr>
          <w:rStyle w:val="12"/>
          <w:b/>
          <w:bCs/>
          <w:color w:val="000000"/>
          <w:lang w:val="en-US" w:eastAsia="en-US"/>
        </w:rPr>
        <w:t>vivo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Moscu</w:t>
      </w:r>
      <w:r w:rsidRPr="000B5CC4">
        <w:rPr>
          <w:rStyle w:val="12"/>
          <w:b/>
          <w:bCs/>
          <w:color w:val="000000"/>
          <w:lang w:eastAsia="en-US"/>
        </w:rPr>
        <w:t xml:space="preserve">, </w:t>
      </w:r>
      <w:r>
        <w:rPr>
          <w:rStyle w:val="12"/>
          <w:b/>
          <w:bCs/>
          <w:color w:val="000000"/>
        </w:rPr>
        <w:t>в утвер</w:t>
      </w:r>
      <w:r>
        <w:rPr>
          <w:rStyle w:val="12"/>
          <w:b/>
          <w:bCs/>
          <w:color w:val="000000"/>
        </w:rPr>
        <w:softHyphen/>
        <w:t>дительных, вопросительных (общий и специальный вопро</w:t>
      </w:r>
      <w:r>
        <w:rPr>
          <w:rStyle w:val="12"/>
          <w:b/>
          <w:bCs/>
          <w:color w:val="000000"/>
        </w:rPr>
        <w:softHyphen/>
        <w:t>сы) и отрицательных предложениях.</w:t>
      </w:r>
    </w:p>
    <w:p w:rsidR="00D45411" w:rsidRPr="000B5CC4" w:rsidRDefault="00D45411">
      <w:pPr>
        <w:pStyle w:val="a6"/>
        <w:framePr w:w="6346" w:h="10138" w:hRule="exact" w:wrap="around" w:vAnchor="page" w:hAnchor="page" w:x="2786" w:y="3384"/>
        <w:shd w:val="clear" w:color="auto" w:fill="auto"/>
        <w:spacing w:line="240" w:lineRule="exact"/>
        <w:ind w:right="20" w:firstLine="220"/>
        <w:rPr>
          <w:lang w:val="en-US"/>
        </w:rPr>
      </w:pPr>
      <w:r>
        <w:rPr>
          <w:rStyle w:val="12"/>
          <w:b/>
          <w:bCs/>
          <w:color w:val="000000"/>
        </w:rPr>
        <w:t>Глаголы</w:t>
      </w:r>
      <w:r w:rsidRPr="000B5CC4">
        <w:rPr>
          <w:rStyle w:val="12"/>
          <w:b/>
          <w:bCs/>
          <w:color w:val="000000"/>
          <w:lang w:val="en-US"/>
        </w:rPr>
        <w:t xml:space="preserve"> </w:t>
      </w:r>
      <w:r>
        <w:rPr>
          <w:rStyle w:val="12"/>
          <w:b/>
          <w:bCs/>
          <w:color w:val="000000"/>
        </w:rPr>
        <w:t>индивидуального</w:t>
      </w:r>
      <w:r w:rsidRPr="000B5CC4">
        <w:rPr>
          <w:rStyle w:val="12"/>
          <w:b/>
          <w:bCs/>
          <w:color w:val="000000"/>
          <w:lang w:val="en-US"/>
        </w:rPr>
        <w:t xml:space="preserve"> </w:t>
      </w:r>
      <w:r>
        <w:rPr>
          <w:rStyle w:val="12"/>
          <w:b/>
          <w:bCs/>
          <w:color w:val="000000"/>
        </w:rPr>
        <w:t>спряжения</w:t>
      </w:r>
      <w:r w:rsidRPr="000B5CC4">
        <w:rPr>
          <w:rStyle w:val="12"/>
          <w:b/>
          <w:bCs/>
          <w:color w:val="000000"/>
          <w:lang w:val="en-US"/>
        </w:rPr>
        <w:t xml:space="preserve"> </w:t>
      </w:r>
      <w:r>
        <w:rPr>
          <w:rStyle w:val="12"/>
          <w:b/>
          <w:bCs/>
          <w:color w:val="000000"/>
        </w:rPr>
        <w:t>в</w:t>
      </w:r>
      <w:r w:rsidRPr="000B5CC4">
        <w:rPr>
          <w:rStyle w:val="12"/>
          <w:b/>
          <w:bCs/>
          <w:color w:val="000000"/>
          <w:lang w:val="en-US"/>
        </w:rPr>
        <w:t xml:space="preserve"> </w:t>
      </w:r>
      <w:r>
        <w:rPr>
          <w:rStyle w:val="12"/>
          <w:b/>
          <w:bCs/>
          <w:color w:val="000000"/>
          <w:lang w:val="en-US" w:eastAsia="en-US"/>
        </w:rPr>
        <w:t xml:space="preserve">presente de indicativo (ser, estar, ir, tener, ver, poner, decir, poder, venir, saber, querer, hacer, oir, salir </w:t>
      </w:r>
      <w:r>
        <w:rPr>
          <w:rStyle w:val="12"/>
          <w:b/>
          <w:bCs/>
          <w:color w:val="000000"/>
        </w:rPr>
        <w:t>и</w:t>
      </w:r>
      <w:r w:rsidRPr="000B5CC4">
        <w:rPr>
          <w:rStyle w:val="12"/>
          <w:b/>
          <w:bCs/>
          <w:color w:val="000000"/>
          <w:lang w:val="en-US"/>
        </w:rPr>
        <w:t xml:space="preserve"> </w:t>
      </w:r>
      <w:r>
        <w:rPr>
          <w:rStyle w:val="12"/>
          <w:b/>
          <w:bCs/>
          <w:color w:val="000000"/>
        </w:rPr>
        <w:t>др</w:t>
      </w:r>
      <w:r w:rsidRPr="000B5CC4">
        <w:rPr>
          <w:rStyle w:val="12"/>
          <w:b/>
          <w:bCs/>
          <w:color w:val="000000"/>
          <w:lang w:val="en-US"/>
        </w:rPr>
        <w:t>.)</w:t>
      </w:r>
    </w:p>
    <w:p w:rsidR="00D45411" w:rsidRPr="000B5CC4" w:rsidRDefault="00D45411">
      <w:pPr>
        <w:pStyle w:val="a6"/>
        <w:framePr w:w="6346" w:h="10138" w:hRule="exact" w:wrap="around" w:vAnchor="page" w:hAnchor="page" w:x="2786" w:y="3384"/>
        <w:shd w:val="clear" w:color="auto" w:fill="auto"/>
        <w:spacing w:line="240" w:lineRule="exact"/>
        <w:ind w:right="20" w:firstLine="220"/>
        <w:rPr>
          <w:lang w:val="en-US"/>
        </w:rPr>
      </w:pPr>
      <w:r>
        <w:rPr>
          <w:rStyle w:val="12"/>
          <w:b/>
          <w:bCs/>
          <w:color w:val="000000"/>
        </w:rPr>
        <w:t>Регулярные</w:t>
      </w:r>
      <w:r w:rsidRPr="000B5CC4">
        <w:rPr>
          <w:rStyle w:val="12"/>
          <w:b/>
          <w:bCs/>
          <w:color w:val="000000"/>
          <w:lang w:val="en-US"/>
        </w:rPr>
        <w:t xml:space="preserve"> </w:t>
      </w:r>
      <w:r>
        <w:rPr>
          <w:rStyle w:val="12"/>
          <w:b/>
          <w:bCs/>
          <w:color w:val="000000"/>
        </w:rPr>
        <w:t>и</w:t>
      </w:r>
      <w:r w:rsidRPr="000B5CC4">
        <w:rPr>
          <w:rStyle w:val="12"/>
          <w:b/>
          <w:bCs/>
          <w:color w:val="000000"/>
          <w:lang w:val="en-US"/>
        </w:rPr>
        <w:t xml:space="preserve"> </w:t>
      </w:r>
      <w:r>
        <w:rPr>
          <w:rStyle w:val="12"/>
          <w:b/>
          <w:bCs/>
          <w:color w:val="000000"/>
        </w:rPr>
        <w:t>нерегулярные</w:t>
      </w:r>
      <w:r w:rsidRPr="000B5CC4">
        <w:rPr>
          <w:rStyle w:val="12"/>
          <w:b/>
          <w:bCs/>
          <w:color w:val="000000"/>
          <w:lang w:val="en-US"/>
        </w:rPr>
        <w:t xml:space="preserve"> </w:t>
      </w:r>
      <w:r>
        <w:rPr>
          <w:rStyle w:val="12"/>
          <w:b/>
          <w:bCs/>
          <w:color w:val="000000"/>
        </w:rPr>
        <w:t>глаголы</w:t>
      </w:r>
      <w:r w:rsidRPr="000B5CC4">
        <w:rPr>
          <w:rStyle w:val="12"/>
          <w:b/>
          <w:bCs/>
          <w:color w:val="000000"/>
          <w:lang w:val="en-US"/>
        </w:rPr>
        <w:t xml:space="preserve"> </w:t>
      </w:r>
      <w:r>
        <w:rPr>
          <w:rStyle w:val="12"/>
          <w:b/>
          <w:bCs/>
          <w:color w:val="000000"/>
        </w:rPr>
        <w:t>в</w:t>
      </w:r>
      <w:r w:rsidRPr="000B5CC4">
        <w:rPr>
          <w:rStyle w:val="12"/>
          <w:b/>
          <w:bCs/>
          <w:color w:val="000000"/>
          <w:lang w:val="en-US"/>
        </w:rPr>
        <w:t xml:space="preserve"> </w:t>
      </w:r>
      <w:r>
        <w:rPr>
          <w:rStyle w:val="12"/>
          <w:b/>
          <w:bCs/>
          <w:color w:val="000000"/>
          <w:lang w:val="en-US" w:eastAsia="en-US"/>
        </w:rPr>
        <w:t>preterito perfecto compuesto, futuro imperfecto de indicativo.</w:t>
      </w:r>
    </w:p>
    <w:p w:rsidR="00D45411" w:rsidRDefault="00D45411">
      <w:pPr>
        <w:pStyle w:val="a6"/>
        <w:framePr w:w="6346" w:h="10138" w:hRule="exact" w:wrap="around" w:vAnchor="page" w:hAnchor="page" w:x="2786" w:y="3384"/>
        <w:shd w:val="clear" w:color="auto" w:fill="auto"/>
        <w:spacing w:line="240" w:lineRule="exact"/>
        <w:ind w:firstLine="220"/>
      </w:pPr>
      <w:r>
        <w:rPr>
          <w:rStyle w:val="12"/>
          <w:b/>
          <w:bCs/>
          <w:color w:val="000000"/>
        </w:rPr>
        <w:t>Нерегулярные формы причастий.</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 xml:space="preserve">Глагольная конструкция </w:t>
      </w:r>
      <w:r>
        <w:rPr>
          <w:rStyle w:val="12"/>
          <w:b/>
          <w:bCs/>
          <w:color w:val="000000"/>
          <w:lang w:val="en-US" w:eastAsia="en-US"/>
        </w:rPr>
        <w:t>ir</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infinitivo</w:t>
      </w:r>
      <w:r w:rsidRPr="000B5CC4">
        <w:rPr>
          <w:rStyle w:val="12"/>
          <w:b/>
          <w:bCs/>
          <w:color w:val="000000"/>
          <w:lang w:eastAsia="en-US"/>
        </w:rPr>
        <w:t xml:space="preserve"> </w:t>
      </w:r>
      <w:r>
        <w:rPr>
          <w:rStyle w:val="12"/>
          <w:b/>
          <w:bCs/>
          <w:color w:val="000000"/>
        </w:rPr>
        <w:t>для выражения намерения</w:t>
      </w:r>
    </w:p>
    <w:p w:rsidR="00D45411" w:rsidRDefault="00D45411">
      <w:pPr>
        <w:pStyle w:val="a6"/>
        <w:framePr w:w="6346" w:h="10138" w:hRule="exact" w:wrap="around" w:vAnchor="page" w:hAnchor="page" w:x="2786" w:y="3384"/>
        <w:shd w:val="clear" w:color="auto" w:fill="auto"/>
        <w:spacing w:line="240" w:lineRule="exact"/>
        <w:ind w:firstLine="220"/>
      </w:pPr>
      <w:r>
        <w:rPr>
          <w:rStyle w:val="12"/>
          <w:b/>
          <w:bCs/>
          <w:color w:val="000000"/>
        </w:rPr>
        <w:t>выполнить действие и планирования действий.</w:t>
      </w:r>
    </w:p>
    <w:p w:rsidR="00D45411" w:rsidRPr="000B5CC4" w:rsidRDefault="00D45411">
      <w:pPr>
        <w:pStyle w:val="a6"/>
        <w:framePr w:w="6346" w:h="10138" w:hRule="exact" w:wrap="around" w:vAnchor="page" w:hAnchor="page" w:x="2786" w:y="3384"/>
        <w:shd w:val="clear" w:color="auto" w:fill="auto"/>
        <w:spacing w:line="240" w:lineRule="exact"/>
        <w:ind w:right="20" w:firstLine="220"/>
        <w:rPr>
          <w:lang w:val="en-US"/>
        </w:rPr>
      </w:pPr>
      <w:r>
        <w:rPr>
          <w:rStyle w:val="12"/>
          <w:b/>
          <w:bCs/>
          <w:color w:val="000000"/>
        </w:rPr>
        <w:t>Видо</w:t>
      </w:r>
      <w:r w:rsidRPr="000B5CC4">
        <w:rPr>
          <w:rStyle w:val="12"/>
          <w:b/>
          <w:bCs/>
          <w:color w:val="000000"/>
          <w:lang w:val="en-US"/>
        </w:rPr>
        <w:t>-</w:t>
      </w:r>
      <w:r>
        <w:rPr>
          <w:rStyle w:val="12"/>
          <w:b/>
          <w:bCs/>
          <w:color w:val="000000"/>
        </w:rPr>
        <w:t>временные</w:t>
      </w:r>
      <w:r w:rsidRPr="000B5CC4">
        <w:rPr>
          <w:rStyle w:val="12"/>
          <w:b/>
          <w:bCs/>
          <w:color w:val="000000"/>
          <w:lang w:val="en-US"/>
        </w:rPr>
        <w:t xml:space="preserve"> </w:t>
      </w:r>
      <w:r>
        <w:rPr>
          <w:rStyle w:val="12"/>
          <w:b/>
          <w:bCs/>
          <w:color w:val="000000"/>
        </w:rPr>
        <w:t>конструкции</w:t>
      </w:r>
      <w:r w:rsidRPr="000B5CC4">
        <w:rPr>
          <w:rStyle w:val="12"/>
          <w:b/>
          <w:bCs/>
          <w:color w:val="000000"/>
          <w:lang w:val="en-US"/>
        </w:rPr>
        <w:t xml:space="preserve"> </w:t>
      </w:r>
      <w:r>
        <w:rPr>
          <w:rStyle w:val="12"/>
          <w:b/>
          <w:bCs/>
          <w:color w:val="000000"/>
          <w:lang w:val="en-US" w:eastAsia="en-US"/>
        </w:rPr>
        <w:t xml:space="preserve">empezar a </w:t>
      </w:r>
      <w:r w:rsidRPr="000B5CC4">
        <w:rPr>
          <w:rStyle w:val="12"/>
          <w:b/>
          <w:bCs/>
          <w:color w:val="000000"/>
          <w:lang w:val="en-US"/>
        </w:rPr>
        <w:t xml:space="preserve">+ </w:t>
      </w:r>
      <w:r>
        <w:rPr>
          <w:rStyle w:val="12"/>
          <w:b/>
          <w:bCs/>
          <w:color w:val="000000"/>
          <w:lang w:val="en-US" w:eastAsia="en-US"/>
        </w:rPr>
        <w:t>infinitivo, tener que + infinitivo, hay que + infinitivo.</w:t>
      </w:r>
    </w:p>
    <w:p w:rsidR="00D45411" w:rsidRPr="000B5CC4" w:rsidRDefault="00D45411">
      <w:pPr>
        <w:pStyle w:val="a6"/>
        <w:framePr w:w="6346" w:h="10138" w:hRule="exact" w:wrap="around" w:vAnchor="page" w:hAnchor="page" w:x="2786" w:y="3384"/>
        <w:shd w:val="clear" w:color="auto" w:fill="auto"/>
        <w:spacing w:line="240" w:lineRule="exact"/>
        <w:ind w:firstLine="220"/>
        <w:rPr>
          <w:lang w:val="en-US"/>
        </w:rPr>
      </w:pPr>
      <w:r>
        <w:rPr>
          <w:rStyle w:val="12"/>
          <w:b/>
          <w:bCs/>
          <w:color w:val="000000"/>
        </w:rPr>
        <w:t>Модальные</w:t>
      </w:r>
      <w:r w:rsidRPr="000B5CC4">
        <w:rPr>
          <w:rStyle w:val="12"/>
          <w:b/>
          <w:bCs/>
          <w:color w:val="000000"/>
          <w:lang w:val="en-US"/>
        </w:rPr>
        <w:t xml:space="preserve"> </w:t>
      </w:r>
      <w:r>
        <w:rPr>
          <w:rStyle w:val="12"/>
          <w:b/>
          <w:bCs/>
          <w:color w:val="000000"/>
        </w:rPr>
        <w:t>глаголы</w:t>
      </w:r>
      <w:r w:rsidRPr="000B5CC4">
        <w:rPr>
          <w:rStyle w:val="12"/>
          <w:b/>
          <w:bCs/>
          <w:color w:val="000000"/>
          <w:lang w:val="en-US"/>
        </w:rPr>
        <w:t xml:space="preserve"> </w:t>
      </w:r>
      <w:r>
        <w:rPr>
          <w:rStyle w:val="12"/>
          <w:b/>
          <w:bCs/>
          <w:color w:val="000000"/>
          <w:lang w:val="en-US" w:eastAsia="en-US"/>
        </w:rPr>
        <w:t>querer, poder, soler.</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 xml:space="preserve">Конструкции с глаголом </w:t>
      </w:r>
      <w:r>
        <w:rPr>
          <w:rStyle w:val="12"/>
          <w:b/>
          <w:bCs/>
          <w:color w:val="000000"/>
          <w:lang w:val="en-US" w:eastAsia="en-US"/>
        </w:rPr>
        <w:t>hace</w:t>
      </w:r>
      <w:r w:rsidRPr="000B5CC4">
        <w:rPr>
          <w:rStyle w:val="12"/>
          <w:b/>
          <w:bCs/>
          <w:color w:val="000000"/>
          <w:lang w:eastAsia="en-US"/>
        </w:rPr>
        <w:t xml:space="preserve"> </w:t>
      </w:r>
      <w:r>
        <w:rPr>
          <w:rStyle w:val="12"/>
          <w:b/>
          <w:bCs/>
          <w:color w:val="000000"/>
        </w:rPr>
        <w:t>для описания погоды и гла</w:t>
      </w:r>
      <w:r>
        <w:rPr>
          <w:rStyle w:val="12"/>
          <w:b/>
          <w:bCs/>
          <w:color w:val="000000"/>
        </w:rPr>
        <w:softHyphen/>
        <w:t xml:space="preserve">гольные формы </w:t>
      </w:r>
      <w:r>
        <w:rPr>
          <w:rStyle w:val="12"/>
          <w:b/>
          <w:bCs/>
          <w:color w:val="000000"/>
          <w:lang w:val="en-US" w:eastAsia="en-US"/>
        </w:rPr>
        <w:t>llueve</w:t>
      </w:r>
      <w:r w:rsidRPr="000B5CC4">
        <w:rPr>
          <w:rStyle w:val="12"/>
          <w:b/>
          <w:bCs/>
          <w:color w:val="000000"/>
          <w:lang w:eastAsia="en-US"/>
        </w:rPr>
        <w:t xml:space="preserve">, </w:t>
      </w:r>
      <w:r>
        <w:rPr>
          <w:rStyle w:val="12"/>
          <w:b/>
          <w:bCs/>
          <w:color w:val="000000"/>
          <w:lang w:val="en-US" w:eastAsia="en-US"/>
        </w:rPr>
        <w:t>nieva</w:t>
      </w:r>
      <w:r w:rsidRPr="000B5CC4">
        <w:rPr>
          <w:rStyle w:val="12"/>
          <w:b/>
          <w:bCs/>
          <w:color w:val="000000"/>
          <w:lang w:eastAsia="en-US"/>
        </w:rPr>
        <w:t>.</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 xml:space="preserve">Модальный глагол </w:t>
      </w:r>
      <w:r>
        <w:rPr>
          <w:rStyle w:val="12"/>
          <w:b/>
          <w:bCs/>
          <w:color w:val="000000"/>
          <w:lang w:val="en-US" w:eastAsia="en-US"/>
        </w:rPr>
        <w:t>poder</w:t>
      </w:r>
      <w:r w:rsidRPr="000B5CC4">
        <w:rPr>
          <w:rStyle w:val="12"/>
          <w:b/>
          <w:bCs/>
          <w:color w:val="000000"/>
          <w:lang w:eastAsia="en-US"/>
        </w:rPr>
        <w:t xml:space="preserve"> </w:t>
      </w:r>
      <w:r>
        <w:rPr>
          <w:rStyle w:val="12"/>
          <w:b/>
          <w:bCs/>
          <w:color w:val="000000"/>
        </w:rPr>
        <w:t xml:space="preserve">для получения разрешения </w:t>
      </w:r>
      <w:r>
        <w:rPr>
          <w:rStyle w:val="12"/>
          <w:b/>
          <w:bCs/>
          <w:color w:val="000000"/>
          <w:lang w:val="en-US" w:eastAsia="en-US"/>
        </w:rPr>
        <w:t>tPuedo</w:t>
      </w:r>
      <w:r w:rsidRPr="000B5CC4">
        <w:rPr>
          <w:rStyle w:val="12"/>
          <w:b/>
          <w:bCs/>
          <w:color w:val="000000"/>
          <w:lang w:eastAsia="en-US"/>
        </w:rPr>
        <w:t xml:space="preserve"> </w:t>
      </w:r>
      <w:r>
        <w:rPr>
          <w:rStyle w:val="12"/>
          <w:b/>
          <w:bCs/>
          <w:color w:val="000000"/>
          <w:lang w:val="en-US" w:eastAsia="en-US"/>
        </w:rPr>
        <w:t>entrar</w:t>
      </w:r>
      <w:r w:rsidRPr="000B5CC4">
        <w:rPr>
          <w:rStyle w:val="12"/>
          <w:b/>
          <w:bCs/>
          <w:color w:val="000000"/>
          <w:lang w:eastAsia="en-US"/>
        </w:rPr>
        <w:t>?</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Неопределённый артикль, определённый артикль и отсут</w:t>
      </w:r>
      <w:r>
        <w:rPr>
          <w:rStyle w:val="12"/>
          <w:b/>
          <w:bCs/>
          <w:color w:val="000000"/>
        </w:rPr>
        <w:softHyphen/>
        <w:t>ствие артикля перед существительными (наиболее распро</w:t>
      </w:r>
      <w:r>
        <w:rPr>
          <w:rStyle w:val="12"/>
          <w:b/>
          <w:bCs/>
          <w:color w:val="000000"/>
        </w:rPr>
        <w:softHyphen/>
        <w:t>странённые случаи употребления).</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Грамматический род существительных (наиболее распро</w:t>
      </w:r>
      <w:r>
        <w:rPr>
          <w:rStyle w:val="12"/>
          <w:b/>
          <w:bCs/>
          <w:color w:val="000000"/>
        </w:rPr>
        <w:softHyphen/>
        <w:t xml:space="preserve">странённые случаи и исключения): </w:t>
      </w:r>
      <w:r>
        <w:rPr>
          <w:rStyle w:val="12"/>
          <w:b/>
          <w:bCs/>
          <w:color w:val="000000"/>
          <w:lang w:val="en-US" w:eastAsia="en-US"/>
        </w:rPr>
        <w:t>alumno</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director</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mano</w:t>
      </w:r>
      <w:r w:rsidRPr="000B5CC4">
        <w:rPr>
          <w:rStyle w:val="12"/>
          <w:b/>
          <w:bCs/>
          <w:color w:val="000000"/>
          <w:lang w:eastAsia="en-US"/>
        </w:rPr>
        <w:t>,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dia</w:t>
      </w:r>
      <w:r w:rsidRPr="000B5CC4">
        <w:rPr>
          <w:rStyle w:val="12"/>
          <w:b/>
          <w:bCs/>
          <w:color w:val="000000"/>
          <w:lang w:eastAsia="en-US"/>
        </w:rPr>
        <w:t>.</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 xml:space="preserve">Множественное число существительных, образованное по правилу, и исключения (наиболее распространённые случаи употребления): </w:t>
      </w:r>
      <w:r>
        <w:rPr>
          <w:rStyle w:val="12"/>
          <w:b/>
          <w:bCs/>
          <w:color w:val="000000"/>
          <w:lang w:val="en-US" w:eastAsia="en-US"/>
        </w:rPr>
        <w:t>alumno</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 </w:t>
      </w:r>
      <w:r>
        <w:rPr>
          <w:rStyle w:val="12"/>
          <w:b/>
          <w:bCs/>
          <w:color w:val="000000"/>
          <w:lang w:val="en-US" w:eastAsia="en-US"/>
        </w:rPr>
        <w:t>alumnos</w:t>
      </w:r>
      <w:r w:rsidRPr="000B5CC4">
        <w:rPr>
          <w:rStyle w:val="12"/>
          <w:b/>
          <w:bCs/>
          <w:color w:val="000000"/>
          <w:lang w:eastAsia="en-US"/>
        </w:rPr>
        <w:t>/-</w:t>
      </w:r>
      <w:r>
        <w:rPr>
          <w:rStyle w:val="12"/>
          <w:b/>
          <w:bCs/>
          <w:color w:val="000000"/>
          <w:lang w:val="en-US" w:eastAsia="en-US"/>
        </w:rPr>
        <w:t>as</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lunes</w:t>
      </w:r>
      <w:r w:rsidRPr="000B5CC4">
        <w:rPr>
          <w:rStyle w:val="12"/>
          <w:b/>
          <w:bCs/>
          <w:color w:val="000000"/>
          <w:lang w:eastAsia="en-US"/>
        </w:rPr>
        <w:t xml:space="preserve"> — </w:t>
      </w:r>
      <w:r>
        <w:rPr>
          <w:rStyle w:val="12"/>
          <w:b/>
          <w:bCs/>
          <w:color w:val="000000"/>
          <w:lang w:val="en-US" w:eastAsia="en-US"/>
        </w:rPr>
        <w:t>los</w:t>
      </w:r>
      <w:r w:rsidRPr="000B5CC4">
        <w:rPr>
          <w:rStyle w:val="12"/>
          <w:b/>
          <w:bCs/>
          <w:color w:val="000000"/>
          <w:lang w:eastAsia="en-US"/>
        </w:rPr>
        <w:t xml:space="preserve"> </w:t>
      </w:r>
      <w:r>
        <w:rPr>
          <w:rStyle w:val="12"/>
          <w:b/>
          <w:bCs/>
          <w:color w:val="000000"/>
          <w:lang w:val="en-US" w:eastAsia="en-US"/>
        </w:rPr>
        <w:t>lunes</w:t>
      </w:r>
      <w:r w:rsidRPr="000B5CC4">
        <w:rPr>
          <w:rStyle w:val="12"/>
          <w:b/>
          <w:bCs/>
          <w:color w:val="000000"/>
          <w:lang w:eastAsia="en-US"/>
        </w:rPr>
        <w:t>.</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Степени сравнения прилагательных (формы, образованные по правилам и исключения).</w:t>
      </w:r>
    </w:p>
    <w:p w:rsidR="00D45411" w:rsidRDefault="00D45411">
      <w:pPr>
        <w:pStyle w:val="a6"/>
        <w:framePr w:w="6346" w:h="10138" w:hRule="exact" w:wrap="around" w:vAnchor="page" w:hAnchor="page" w:x="2786" w:y="3384"/>
        <w:shd w:val="clear" w:color="auto" w:fill="auto"/>
        <w:spacing w:line="240" w:lineRule="exact"/>
        <w:ind w:firstLine="220"/>
      </w:pPr>
      <w:r>
        <w:rPr>
          <w:rStyle w:val="12"/>
          <w:b/>
          <w:bCs/>
          <w:color w:val="000000"/>
        </w:rPr>
        <w:t>Личные и притяжательные местоимения.</w:t>
      </w:r>
    </w:p>
    <w:p w:rsidR="00D45411" w:rsidRDefault="00D45411">
      <w:pPr>
        <w:pStyle w:val="a6"/>
        <w:framePr w:w="6346" w:h="10138" w:hRule="exact" w:wrap="around" w:vAnchor="page" w:hAnchor="page" w:x="2786" w:y="3384"/>
        <w:shd w:val="clear" w:color="auto" w:fill="auto"/>
        <w:spacing w:line="240" w:lineRule="exact"/>
        <w:ind w:right="20" w:firstLine="220"/>
      </w:pPr>
      <w:r>
        <w:rPr>
          <w:rStyle w:val="12"/>
          <w:b/>
          <w:bCs/>
          <w:color w:val="000000"/>
        </w:rPr>
        <w:t>Личные местоимения в функции прямого и косвенного до</w:t>
      </w:r>
      <w:r>
        <w:rPr>
          <w:rStyle w:val="12"/>
          <w:b/>
          <w:bCs/>
          <w:color w:val="000000"/>
        </w:rPr>
        <w:softHyphen/>
        <w:t>полнения.</w:t>
      </w:r>
    </w:p>
    <w:p w:rsidR="00D45411" w:rsidRDefault="00D45411">
      <w:pPr>
        <w:pStyle w:val="a5"/>
        <w:framePr w:wrap="around" w:vAnchor="page" w:hAnchor="page" w:x="2776" w:y="13906"/>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839" w:y="13944"/>
        <w:shd w:val="clear" w:color="auto" w:fill="auto"/>
        <w:spacing w:line="130" w:lineRule="exact"/>
        <w:ind w:left="20"/>
      </w:pPr>
      <w:r>
        <w:rPr>
          <w:rStyle w:val="0pt4"/>
          <w:color w:val="000000"/>
        </w:rPr>
        <w:t>203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00" w:hRule="exact" w:wrap="around" w:vAnchor="page" w:hAnchor="page" w:x="2783" w:y="3342"/>
        <w:shd w:val="clear" w:color="auto" w:fill="auto"/>
        <w:spacing w:line="245" w:lineRule="exact"/>
        <w:ind w:right="20" w:firstLine="220"/>
      </w:pPr>
      <w:r>
        <w:rPr>
          <w:rStyle w:val="12"/>
          <w:b/>
          <w:bCs/>
          <w:color w:val="000000"/>
        </w:rPr>
        <w:lastRenderedPageBreak/>
        <w:t xml:space="preserve">Указательные местоимения </w:t>
      </w:r>
      <w:r>
        <w:rPr>
          <w:rStyle w:val="12"/>
          <w:b/>
          <w:bCs/>
          <w:color w:val="000000"/>
          <w:lang w:val="en-US" w:eastAsia="en-US"/>
        </w:rPr>
        <w:t>este</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estos</w:t>
      </w:r>
      <w:r w:rsidRPr="000B5CC4">
        <w:rPr>
          <w:rStyle w:val="12"/>
          <w:b/>
          <w:bCs/>
          <w:color w:val="000000"/>
          <w:lang w:eastAsia="en-US"/>
        </w:rPr>
        <w:t>/</w:t>
      </w:r>
      <w:r>
        <w:rPr>
          <w:rStyle w:val="12"/>
          <w:b/>
          <w:bCs/>
          <w:color w:val="000000"/>
          <w:lang w:val="en-US" w:eastAsia="en-US"/>
        </w:rPr>
        <w:t>estas</w:t>
      </w:r>
      <w:r w:rsidRPr="000B5CC4">
        <w:rPr>
          <w:rStyle w:val="12"/>
          <w:b/>
          <w:bCs/>
          <w:color w:val="000000"/>
          <w:lang w:eastAsia="en-US"/>
        </w:rPr>
        <w:t xml:space="preserve">, </w:t>
      </w:r>
      <w:r>
        <w:rPr>
          <w:rStyle w:val="12"/>
          <w:b/>
          <w:bCs/>
          <w:color w:val="000000"/>
          <w:lang w:val="en-US" w:eastAsia="en-US"/>
        </w:rPr>
        <w:t>aquel</w:t>
      </w:r>
      <w:r w:rsidRPr="000B5CC4">
        <w:rPr>
          <w:rStyle w:val="12"/>
          <w:b/>
          <w:bCs/>
          <w:color w:val="000000"/>
          <w:lang w:eastAsia="en-US"/>
        </w:rPr>
        <w:t xml:space="preserve">/ </w:t>
      </w:r>
      <w:r>
        <w:rPr>
          <w:rStyle w:val="12"/>
          <w:b/>
          <w:bCs/>
          <w:color w:val="000000"/>
          <w:lang w:val="en-US" w:eastAsia="en-US"/>
        </w:rPr>
        <w:t>aquella</w:t>
      </w:r>
      <w:r w:rsidRPr="000B5CC4">
        <w:rPr>
          <w:rStyle w:val="12"/>
          <w:b/>
          <w:bCs/>
          <w:color w:val="000000"/>
          <w:lang w:eastAsia="en-US"/>
        </w:rPr>
        <w:t xml:space="preserve">, </w:t>
      </w:r>
      <w:r>
        <w:rPr>
          <w:rStyle w:val="12"/>
          <w:b/>
          <w:bCs/>
          <w:color w:val="000000"/>
          <w:lang w:val="en-US" w:eastAsia="en-US"/>
        </w:rPr>
        <w:t>aquellos</w:t>
      </w:r>
      <w:r w:rsidRPr="000B5CC4">
        <w:rPr>
          <w:rStyle w:val="12"/>
          <w:b/>
          <w:bCs/>
          <w:color w:val="000000"/>
          <w:lang w:eastAsia="en-US"/>
        </w:rPr>
        <w:t>/-</w:t>
      </w:r>
      <w:r>
        <w:rPr>
          <w:rStyle w:val="12"/>
          <w:b/>
          <w:bCs/>
          <w:color w:val="000000"/>
          <w:lang w:val="en-US" w:eastAsia="en-US"/>
        </w:rPr>
        <w:t>as</w:t>
      </w:r>
      <w:r w:rsidRPr="000B5CC4">
        <w:rPr>
          <w:rStyle w:val="12"/>
          <w:b/>
          <w:bCs/>
          <w:color w:val="000000"/>
          <w:lang w:eastAsia="en-US"/>
        </w:rPr>
        <w:t>.</w:t>
      </w:r>
    </w:p>
    <w:p w:rsidR="00D45411" w:rsidRDefault="00D45411">
      <w:pPr>
        <w:pStyle w:val="a6"/>
        <w:framePr w:w="6350" w:h="10100" w:hRule="exact" w:wrap="around" w:vAnchor="page" w:hAnchor="page" w:x="2783" w:y="3342"/>
        <w:shd w:val="clear" w:color="auto" w:fill="auto"/>
        <w:spacing w:line="245" w:lineRule="exact"/>
        <w:ind w:right="20" w:firstLine="220"/>
      </w:pPr>
      <w:r>
        <w:rPr>
          <w:rStyle w:val="12"/>
          <w:b/>
          <w:bCs/>
          <w:color w:val="000000"/>
        </w:rPr>
        <w:t xml:space="preserve">Неопределённые местоимения </w:t>
      </w:r>
      <w:r>
        <w:rPr>
          <w:rStyle w:val="12"/>
          <w:b/>
          <w:bCs/>
          <w:color w:val="000000"/>
          <w:lang w:val="en-US" w:eastAsia="en-US"/>
        </w:rPr>
        <w:t>alguno</w:t>
      </w:r>
      <w:r w:rsidRPr="000B5CC4">
        <w:rPr>
          <w:rStyle w:val="12"/>
          <w:b/>
          <w:bCs/>
          <w:color w:val="000000"/>
          <w:lang w:eastAsia="en-US"/>
        </w:rPr>
        <w:t>/</w:t>
      </w:r>
      <w:r>
        <w:rPr>
          <w:rStyle w:val="12"/>
          <w:b/>
          <w:bCs/>
          <w:color w:val="000000"/>
          <w:lang w:val="en-US" w:eastAsia="en-US"/>
        </w:rPr>
        <w:t>alguna</w:t>
      </w:r>
      <w:r w:rsidRPr="000B5CC4">
        <w:rPr>
          <w:rStyle w:val="12"/>
          <w:b/>
          <w:bCs/>
          <w:color w:val="000000"/>
          <w:lang w:eastAsia="en-US"/>
        </w:rPr>
        <w:t xml:space="preserve">, </w:t>
      </w:r>
      <w:r>
        <w:rPr>
          <w:rStyle w:val="12"/>
          <w:b/>
          <w:bCs/>
          <w:color w:val="000000"/>
          <w:lang w:val="en-US" w:eastAsia="en-US"/>
        </w:rPr>
        <w:t>alguien</w:t>
      </w:r>
      <w:r w:rsidRPr="000B5CC4">
        <w:rPr>
          <w:rStyle w:val="12"/>
          <w:b/>
          <w:bCs/>
          <w:color w:val="000000"/>
          <w:lang w:eastAsia="en-US"/>
        </w:rPr>
        <w:t xml:space="preserve">, </w:t>
      </w:r>
      <w:r>
        <w:rPr>
          <w:rStyle w:val="12"/>
          <w:b/>
          <w:bCs/>
          <w:color w:val="000000"/>
          <w:lang w:val="en-US" w:eastAsia="en-US"/>
        </w:rPr>
        <w:t>nada</w:t>
      </w:r>
      <w:r w:rsidRPr="000B5CC4">
        <w:rPr>
          <w:rStyle w:val="12"/>
          <w:b/>
          <w:bCs/>
          <w:color w:val="000000"/>
          <w:lang w:eastAsia="en-US"/>
        </w:rPr>
        <w:t xml:space="preserve">, </w:t>
      </w:r>
      <w:r>
        <w:rPr>
          <w:rStyle w:val="12"/>
          <w:b/>
          <w:bCs/>
          <w:color w:val="000000"/>
          <w:lang w:val="en-US" w:eastAsia="en-US"/>
        </w:rPr>
        <w:t>nadie</w:t>
      </w:r>
      <w:r w:rsidRPr="000B5CC4">
        <w:rPr>
          <w:rStyle w:val="12"/>
          <w:b/>
          <w:bCs/>
          <w:color w:val="000000"/>
          <w:lang w:eastAsia="en-US"/>
        </w:rPr>
        <w:t>.</w:t>
      </w:r>
    </w:p>
    <w:p w:rsidR="00D45411" w:rsidRPr="000B5CC4" w:rsidRDefault="00D45411">
      <w:pPr>
        <w:pStyle w:val="a6"/>
        <w:framePr w:w="6350" w:h="10100" w:hRule="exact" w:wrap="around" w:vAnchor="page" w:hAnchor="page" w:x="2783" w:y="3342"/>
        <w:shd w:val="clear" w:color="auto" w:fill="auto"/>
        <w:spacing w:line="245" w:lineRule="exact"/>
        <w:ind w:right="20" w:firstLine="220"/>
        <w:rPr>
          <w:lang w:val="en-US"/>
        </w:rPr>
      </w:pPr>
      <w:r>
        <w:rPr>
          <w:rStyle w:val="12"/>
          <w:b/>
          <w:bCs/>
          <w:color w:val="000000"/>
        </w:rPr>
        <w:t xml:space="preserve">Вопросительные слова </w:t>
      </w:r>
      <w:r>
        <w:rPr>
          <w:rStyle w:val="12"/>
          <w:b/>
          <w:bCs/>
          <w:color w:val="000000"/>
          <w:lang w:val="en-US" w:eastAsia="en-US"/>
        </w:rPr>
        <w:t>ique</w:t>
      </w:r>
      <w:r w:rsidRPr="000B5CC4">
        <w:rPr>
          <w:rStyle w:val="12"/>
          <w:b/>
          <w:bCs/>
          <w:color w:val="000000"/>
          <w:lang w:eastAsia="en-US"/>
        </w:rPr>
        <w:t xml:space="preserve">?, </w:t>
      </w:r>
      <w:r>
        <w:rPr>
          <w:rStyle w:val="12"/>
          <w:b/>
          <w:bCs/>
          <w:color w:val="000000"/>
          <w:lang w:val="en-US" w:eastAsia="en-US"/>
        </w:rPr>
        <w:t>iquien</w:t>
      </w:r>
      <w:r w:rsidRPr="000B5CC4">
        <w:rPr>
          <w:rStyle w:val="12"/>
          <w:b/>
          <w:bCs/>
          <w:color w:val="000000"/>
          <w:lang w:eastAsia="en-US"/>
        </w:rPr>
        <w:t>/</w:t>
      </w:r>
      <w:r>
        <w:rPr>
          <w:rStyle w:val="12"/>
          <w:b/>
          <w:bCs/>
          <w:color w:val="000000"/>
          <w:lang w:val="en-US" w:eastAsia="en-US"/>
        </w:rPr>
        <w:t>quienes</w:t>
      </w:r>
      <w:r w:rsidRPr="000B5CC4">
        <w:rPr>
          <w:rStyle w:val="12"/>
          <w:b/>
          <w:bCs/>
          <w:color w:val="000000"/>
          <w:lang w:eastAsia="en-US"/>
        </w:rPr>
        <w:t xml:space="preserve">?, </w:t>
      </w:r>
      <w:r>
        <w:rPr>
          <w:rStyle w:val="12"/>
          <w:b/>
          <w:bCs/>
          <w:color w:val="000000"/>
          <w:lang w:val="en-US" w:eastAsia="en-US"/>
        </w:rPr>
        <w:t>idonde</w:t>
      </w:r>
      <w:r w:rsidRPr="000B5CC4">
        <w:rPr>
          <w:rStyle w:val="12"/>
          <w:b/>
          <w:bCs/>
          <w:color w:val="000000"/>
          <w:lang w:eastAsia="en-US"/>
        </w:rPr>
        <w:t xml:space="preserve">?, </w:t>
      </w:r>
      <w:r>
        <w:rPr>
          <w:rStyle w:val="12"/>
          <w:b/>
          <w:bCs/>
          <w:color w:val="000000"/>
          <w:lang w:val="en-US" w:eastAsia="en-US"/>
        </w:rPr>
        <w:t>icomo</w:t>
      </w:r>
      <w:r w:rsidRPr="000B5CC4">
        <w:rPr>
          <w:rStyle w:val="12"/>
          <w:b/>
          <w:bCs/>
          <w:color w:val="000000"/>
          <w:lang w:eastAsia="en-US"/>
        </w:rPr>
        <w:t xml:space="preserve">?, </w:t>
      </w:r>
      <w:r>
        <w:rPr>
          <w:rStyle w:val="12"/>
          <w:b/>
          <w:bCs/>
          <w:color w:val="000000"/>
          <w:lang w:val="en-US" w:eastAsia="en-US"/>
        </w:rPr>
        <w:t>ipor</w:t>
      </w:r>
      <w:r w:rsidRPr="000B5CC4">
        <w:rPr>
          <w:rStyle w:val="12"/>
          <w:b/>
          <w:bCs/>
          <w:color w:val="000000"/>
          <w:lang w:eastAsia="en-US"/>
        </w:rPr>
        <w:t xml:space="preserve"> </w:t>
      </w:r>
      <w:r>
        <w:rPr>
          <w:rStyle w:val="12"/>
          <w:b/>
          <w:bCs/>
          <w:color w:val="000000"/>
          <w:lang w:val="en-US" w:eastAsia="en-US"/>
        </w:rPr>
        <w:t>que</w:t>
      </w:r>
      <w:r w:rsidRPr="000B5CC4">
        <w:rPr>
          <w:rStyle w:val="12"/>
          <w:b/>
          <w:bCs/>
          <w:color w:val="000000"/>
          <w:lang w:eastAsia="en-US"/>
        </w:rPr>
        <w:t xml:space="preserve">?, </w:t>
      </w:r>
      <w:r>
        <w:rPr>
          <w:rStyle w:val="12"/>
          <w:b/>
          <w:bCs/>
          <w:color w:val="000000"/>
          <w:lang w:val="en-US" w:eastAsia="en-US"/>
        </w:rPr>
        <w:t>icuanto</w:t>
      </w:r>
      <w:r w:rsidRPr="000B5CC4">
        <w:rPr>
          <w:rStyle w:val="12"/>
          <w:b/>
          <w:bCs/>
          <w:color w:val="000000"/>
          <w:lang w:eastAsia="en-US"/>
        </w:rPr>
        <w:t>/</w:t>
      </w:r>
      <w:r>
        <w:rPr>
          <w:rStyle w:val="12"/>
          <w:b/>
          <w:bCs/>
          <w:color w:val="000000"/>
          <w:lang w:val="en-US" w:eastAsia="en-US"/>
        </w:rPr>
        <w:t>cuantos</w:t>
      </w:r>
      <w:r w:rsidRPr="000B5CC4">
        <w:rPr>
          <w:rStyle w:val="12"/>
          <w:b/>
          <w:bCs/>
          <w:color w:val="000000"/>
          <w:lang w:eastAsia="en-US"/>
        </w:rPr>
        <w:t>/</w:t>
      </w:r>
      <w:r>
        <w:rPr>
          <w:rStyle w:val="12"/>
          <w:b/>
          <w:bCs/>
          <w:color w:val="000000"/>
          <w:lang w:val="en-US" w:eastAsia="en-US"/>
        </w:rPr>
        <w:t>cuantas</w:t>
      </w:r>
      <w:r w:rsidRPr="000B5CC4">
        <w:rPr>
          <w:rStyle w:val="12"/>
          <w:b/>
          <w:bCs/>
          <w:color w:val="000000"/>
          <w:lang w:eastAsia="en-US"/>
        </w:rPr>
        <w:t xml:space="preserve">? </w:t>
      </w:r>
      <w:r>
        <w:rPr>
          <w:rStyle w:val="12"/>
          <w:b/>
          <w:bCs/>
          <w:color w:val="000000"/>
          <w:lang w:val="en-US" w:eastAsia="en-US"/>
        </w:rPr>
        <w:t>(ique es?, iquienes son?, ide quien es el libro?, ide donde eres?, icomo te llamas?, icuantos anos tienes?, icuantas sillas son?)</w:t>
      </w:r>
    </w:p>
    <w:p w:rsidR="00D45411" w:rsidRDefault="00D45411">
      <w:pPr>
        <w:pStyle w:val="a6"/>
        <w:framePr w:w="6350" w:h="10100" w:hRule="exact" w:wrap="around" w:vAnchor="page" w:hAnchor="page" w:x="2783" w:y="3342"/>
        <w:shd w:val="clear" w:color="auto" w:fill="auto"/>
        <w:spacing w:line="245" w:lineRule="exact"/>
        <w:ind w:firstLine="220"/>
      </w:pPr>
      <w:r>
        <w:rPr>
          <w:rStyle w:val="12"/>
          <w:b/>
          <w:bCs/>
          <w:color w:val="000000"/>
        </w:rPr>
        <w:t xml:space="preserve">Слова, выражающие количество: </w:t>
      </w:r>
      <w:r>
        <w:rPr>
          <w:rStyle w:val="12"/>
          <w:b/>
          <w:bCs/>
          <w:color w:val="000000"/>
          <w:lang w:val="en-US" w:eastAsia="en-US"/>
        </w:rPr>
        <w:t>mucho</w:t>
      </w:r>
      <w:r w:rsidRPr="000B5CC4">
        <w:rPr>
          <w:rStyle w:val="12"/>
          <w:b/>
          <w:bCs/>
          <w:color w:val="000000"/>
          <w:lang w:eastAsia="en-US"/>
        </w:rPr>
        <w:t xml:space="preserve">, </w:t>
      </w:r>
      <w:r>
        <w:rPr>
          <w:rStyle w:val="12"/>
          <w:b/>
          <w:bCs/>
          <w:color w:val="000000"/>
          <w:lang w:val="en-US" w:eastAsia="en-US"/>
        </w:rPr>
        <w:t>poco</w:t>
      </w:r>
      <w:r w:rsidRPr="000B5CC4">
        <w:rPr>
          <w:rStyle w:val="12"/>
          <w:b/>
          <w:bCs/>
          <w:color w:val="000000"/>
          <w:lang w:eastAsia="en-US"/>
        </w:rPr>
        <w:t>.</w:t>
      </w:r>
    </w:p>
    <w:p w:rsidR="00D45411" w:rsidRPr="000B5CC4" w:rsidRDefault="00D45411">
      <w:pPr>
        <w:pStyle w:val="a6"/>
        <w:framePr w:w="6350" w:h="10100" w:hRule="exact" w:wrap="around" w:vAnchor="page" w:hAnchor="page" w:x="2783" w:y="3342"/>
        <w:shd w:val="clear" w:color="auto" w:fill="auto"/>
        <w:spacing w:line="245" w:lineRule="exact"/>
        <w:ind w:firstLine="220"/>
        <w:rPr>
          <w:lang w:val="en-US"/>
        </w:rPr>
      </w:pPr>
      <w:r>
        <w:rPr>
          <w:rStyle w:val="12"/>
          <w:b/>
          <w:bCs/>
          <w:color w:val="000000"/>
        </w:rPr>
        <w:t>Наречия</w:t>
      </w:r>
      <w:r w:rsidRPr="000B5CC4">
        <w:rPr>
          <w:rStyle w:val="12"/>
          <w:b/>
          <w:bCs/>
          <w:color w:val="000000"/>
          <w:lang w:val="en-US"/>
        </w:rPr>
        <w:t xml:space="preserve"> </w:t>
      </w:r>
      <w:r>
        <w:rPr>
          <w:rStyle w:val="12"/>
          <w:b/>
          <w:bCs/>
          <w:color w:val="000000"/>
          <w:lang w:val="en-US" w:eastAsia="en-US"/>
        </w:rPr>
        <w:t>tambien, tampoco, bien, mal, cerca, lejos.</w:t>
      </w:r>
    </w:p>
    <w:p w:rsidR="00D45411" w:rsidRPr="000B5CC4" w:rsidRDefault="00D45411">
      <w:pPr>
        <w:pStyle w:val="a6"/>
        <w:framePr w:w="6350" w:h="10100" w:hRule="exact" w:wrap="around" w:vAnchor="page" w:hAnchor="page" w:x="2783" w:y="3342"/>
        <w:shd w:val="clear" w:color="auto" w:fill="auto"/>
        <w:spacing w:line="245" w:lineRule="exact"/>
        <w:ind w:right="20" w:firstLine="220"/>
        <w:rPr>
          <w:lang w:val="en-US"/>
        </w:rPr>
      </w:pPr>
      <w:r>
        <w:rPr>
          <w:rStyle w:val="12"/>
          <w:b/>
          <w:bCs/>
          <w:color w:val="000000"/>
        </w:rPr>
        <w:t>Наречия</w:t>
      </w:r>
      <w:r w:rsidRPr="000B5CC4">
        <w:rPr>
          <w:rStyle w:val="12"/>
          <w:b/>
          <w:bCs/>
          <w:color w:val="000000"/>
          <w:lang w:val="en-US"/>
        </w:rPr>
        <w:t xml:space="preserve"> </w:t>
      </w:r>
      <w:r>
        <w:rPr>
          <w:rStyle w:val="12"/>
          <w:b/>
          <w:bCs/>
          <w:color w:val="000000"/>
        </w:rPr>
        <w:t>времени</w:t>
      </w:r>
      <w:r w:rsidRPr="000B5CC4">
        <w:rPr>
          <w:rStyle w:val="12"/>
          <w:b/>
          <w:bCs/>
          <w:color w:val="000000"/>
          <w:lang w:val="en-US"/>
        </w:rPr>
        <w:t xml:space="preserve"> </w:t>
      </w:r>
      <w:r>
        <w:rPr>
          <w:rStyle w:val="12"/>
          <w:b/>
          <w:bCs/>
          <w:color w:val="000000"/>
          <w:lang w:val="en-US" w:eastAsia="en-US"/>
        </w:rPr>
        <w:t>ahora, siempre, hoy, esta manana, manana, pronto, antes, despues, luego, ya, todavia, por la manana, por la noche, tarde, temprano.</w:t>
      </w:r>
    </w:p>
    <w:p w:rsidR="00D45411" w:rsidRDefault="00D45411">
      <w:pPr>
        <w:pStyle w:val="a6"/>
        <w:framePr w:w="6350" w:h="10100" w:hRule="exact" w:wrap="around" w:vAnchor="page" w:hAnchor="page" w:x="2783" w:y="3342"/>
        <w:shd w:val="clear" w:color="auto" w:fill="auto"/>
        <w:spacing w:line="245" w:lineRule="exact"/>
        <w:ind w:right="20" w:firstLine="220"/>
      </w:pPr>
      <w:r>
        <w:rPr>
          <w:rStyle w:val="12"/>
          <w:b/>
          <w:bCs/>
          <w:color w:val="000000"/>
        </w:rPr>
        <w:t xml:space="preserve">Количественные числительные </w:t>
      </w:r>
      <w:r w:rsidRPr="000B5CC4">
        <w:rPr>
          <w:rStyle w:val="12"/>
          <w:b/>
          <w:bCs/>
          <w:color w:val="000000"/>
          <w:lang w:eastAsia="en-US"/>
        </w:rPr>
        <w:t xml:space="preserve">(1-100) , </w:t>
      </w:r>
      <w:r>
        <w:rPr>
          <w:rStyle w:val="12"/>
          <w:b/>
          <w:bCs/>
          <w:color w:val="000000"/>
        </w:rPr>
        <w:t>порядковые чис</w:t>
      </w:r>
      <w:r>
        <w:rPr>
          <w:rStyle w:val="12"/>
          <w:b/>
          <w:bCs/>
          <w:color w:val="000000"/>
        </w:rPr>
        <w:softHyphen/>
        <w:t>лительные (1-10).</w:t>
      </w:r>
    </w:p>
    <w:p w:rsidR="00D45411" w:rsidRDefault="00D45411">
      <w:pPr>
        <w:pStyle w:val="a6"/>
        <w:framePr w:w="6350" w:h="10100" w:hRule="exact" w:wrap="around" w:vAnchor="page" w:hAnchor="page" w:x="2783" w:y="3342"/>
        <w:shd w:val="clear" w:color="auto" w:fill="auto"/>
        <w:spacing w:line="245" w:lineRule="exact"/>
        <w:ind w:firstLine="220"/>
      </w:pPr>
      <w:r>
        <w:rPr>
          <w:rStyle w:val="12"/>
          <w:b/>
          <w:bCs/>
          <w:color w:val="000000"/>
        </w:rPr>
        <w:t>Обозначение даты и года.</w:t>
      </w:r>
    </w:p>
    <w:p w:rsidR="00D45411" w:rsidRPr="000B5CC4" w:rsidRDefault="00D45411">
      <w:pPr>
        <w:pStyle w:val="a6"/>
        <w:framePr w:w="6350" w:h="10100" w:hRule="exact" w:wrap="around" w:vAnchor="page" w:hAnchor="page" w:x="2783" w:y="3342"/>
        <w:shd w:val="clear" w:color="auto" w:fill="auto"/>
        <w:spacing w:line="245" w:lineRule="exact"/>
        <w:ind w:right="20" w:firstLine="220"/>
        <w:rPr>
          <w:lang w:val="en-US"/>
        </w:rPr>
      </w:pPr>
      <w:r>
        <w:rPr>
          <w:rStyle w:val="12"/>
          <w:b/>
          <w:bCs/>
          <w:color w:val="000000"/>
        </w:rPr>
        <w:t>Предлоги</w:t>
      </w:r>
      <w:r w:rsidRPr="000B5CC4">
        <w:rPr>
          <w:rStyle w:val="12"/>
          <w:b/>
          <w:bCs/>
          <w:color w:val="000000"/>
          <w:lang w:val="en-US"/>
        </w:rPr>
        <w:t xml:space="preserve"> </w:t>
      </w:r>
      <w:r>
        <w:rPr>
          <w:rStyle w:val="12"/>
          <w:b/>
          <w:bCs/>
          <w:color w:val="000000"/>
        </w:rPr>
        <w:t>места</w:t>
      </w:r>
      <w:r w:rsidRPr="000B5CC4">
        <w:rPr>
          <w:rStyle w:val="12"/>
          <w:b/>
          <w:bCs/>
          <w:color w:val="000000"/>
          <w:lang w:val="en-US"/>
        </w:rPr>
        <w:t xml:space="preserve"> </w:t>
      </w:r>
      <w:r>
        <w:rPr>
          <w:rStyle w:val="12"/>
          <w:b/>
          <w:bCs/>
          <w:color w:val="000000"/>
          <w:lang w:val="en-US" w:eastAsia="en-US"/>
        </w:rPr>
        <w:t>(en, sobre, de, bajo, cerca de, alrededor de, por, hacia , a la derecha, a la izquierda).</w:t>
      </w:r>
    </w:p>
    <w:p w:rsidR="00D45411" w:rsidRDefault="00D45411">
      <w:pPr>
        <w:pStyle w:val="a6"/>
        <w:framePr w:w="6350" w:h="10100" w:hRule="exact" w:wrap="around" w:vAnchor="page" w:hAnchor="page" w:x="2783" w:y="3342"/>
        <w:shd w:val="clear" w:color="auto" w:fill="auto"/>
        <w:spacing w:line="245" w:lineRule="exact"/>
        <w:ind w:right="20" w:firstLine="220"/>
      </w:pPr>
      <w:r>
        <w:rPr>
          <w:rStyle w:val="12"/>
          <w:b/>
          <w:bCs/>
          <w:color w:val="000000"/>
        </w:rPr>
        <w:t>Предлог а с глаголами движения для указания направле</w:t>
      </w:r>
      <w:r>
        <w:rPr>
          <w:rStyle w:val="12"/>
          <w:b/>
          <w:bCs/>
          <w:color w:val="000000"/>
        </w:rPr>
        <w:softHyphen/>
        <w:t>ния и перед прямым дополнением, выраженным одушевлён</w:t>
      </w:r>
      <w:r>
        <w:rPr>
          <w:rStyle w:val="12"/>
          <w:b/>
          <w:bCs/>
          <w:color w:val="000000"/>
        </w:rPr>
        <w:softHyphen/>
        <w:t>ным существительным, и косвенным дополнением.</w:t>
      </w:r>
    </w:p>
    <w:p w:rsidR="00D45411" w:rsidRDefault="00D45411">
      <w:pPr>
        <w:pStyle w:val="a6"/>
        <w:framePr w:w="6350" w:h="10100" w:hRule="exact" w:wrap="around" w:vAnchor="page" w:hAnchor="page" w:x="2783" w:y="3342"/>
        <w:shd w:val="clear" w:color="auto" w:fill="auto"/>
        <w:spacing w:line="245" w:lineRule="exact"/>
        <w:ind w:right="20" w:firstLine="220"/>
      </w:pPr>
      <w:r>
        <w:rPr>
          <w:rStyle w:val="12"/>
          <w:b/>
          <w:bCs/>
          <w:color w:val="000000"/>
        </w:rPr>
        <w:t xml:space="preserve">Обозначение времени, предлог времени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в выражениях: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las</w:t>
      </w:r>
      <w:r w:rsidRPr="000B5CC4">
        <w:rPr>
          <w:rStyle w:val="12"/>
          <w:b/>
          <w:bCs/>
          <w:color w:val="000000"/>
          <w:lang w:eastAsia="en-US"/>
        </w:rPr>
        <w:t xml:space="preserve"> 10,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una</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mediodia</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medianoche</w:t>
      </w:r>
      <w:r w:rsidRPr="000B5CC4">
        <w:rPr>
          <w:rStyle w:val="12"/>
          <w:b/>
          <w:bCs/>
          <w:color w:val="000000"/>
          <w:lang w:eastAsia="en-US"/>
        </w:rPr>
        <w:t>.</w:t>
      </w:r>
    </w:p>
    <w:p w:rsidR="00D45411" w:rsidRPr="000B5CC4" w:rsidRDefault="00D45411">
      <w:pPr>
        <w:pStyle w:val="a6"/>
        <w:framePr w:w="6350" w:h="10100" w:hRule="exact" w:wrap="around" w:vAnchor="page" w:hAnchor="page" w:x="2783" w:y="3342"/>
        <w:shd w:val="clear" w:color="auto" w:fill="auto"/>
        <w:spacing w:line="245" w:lineRule="exact"/>
        <w:ind w:right="20" w:firstLine="220"/>
        <w:rPr>
          <w:lang w:val="en-US"/>
        </w:rPr>
      </w:pPr>
      <w:r>
        <w:rPr>
          <w:rStyle w:val="12"/>
          <w:b/>
          <w:bCs/>
          <w:color w:val="000000"/>
        </w:rPr>
        <w:t>Сложные</w:t>
      </w:r>
      <w:r w:rsidRPr="000B5CC4">
        <w:rPr>
          <w:rStyle w:val="12"/>
          <w:b/>
          <w:bCs/>
          <w:color w:val="000000"/>
          <w:lang w:val="en-US"/>
        </w:rPr>
        <w:t xml:space="preserve"> </w:t>
      </w:r>
      <w:r>
        <w:rPr>
          <w:rStyle w:val="12"/>
          <w:b/>
          <w:bCs/>
          <w:color w:val="000000"/>
        </w:rPr>
        <w:t>предлоги</w:t>
      </w:r>
      <w:r w:rsidRPr="000B5CC4">
        <w:rPr>
          <w:rStyle w:val="12"/>
          <w:b/>
          <w:bCs/>
          <w:color w:val="000000"/>
          <w:lang w:val="en-US"/>
        </w:rPr>
        <w:t xml:space="preserve"> </w:t>
      </w:r>
      <w:r>
        <w:rPr>
          <w:rStyle w:val="12"/>
          <w:b/>
          <w:bCs/>
          <w:color w:val="000000"/>
          <w:lang w:val="en-US" w:eastAsia="en-US"/>
        </w:rPr>
        <w:t>delante de, enfrente de, detras de, cerca de, junto a, encima de, despues de, antes de.</w:t>
      </w:r>
    </w:p>
    <w:p w:rsidR="00D45411" w:rsidRDefault="00D45411">
      <w:pPr>
        <w:pStyle w:val="a6"/>
        <w:framePr w:w="6350" w:h="10100" w:hRule="exact" w:wrap="around" w:vAnchor="page" w:hAnchor="page" w:x="2783" w:y="3342"/>
        <w:shd w:val="clear" w:color="auto" w:fill="auto"/>
        <w:spacing w:line="245" w:lineRule="exact"/>
        <w:ind w:firstLine="220"/>
      </w:pPr>
      <w:r>
        <w:rPr>
          <w:rStyle w:val="12"/>
          <w:b/>
          <w:bCs/>
          <w:color w:val="000000"/>
        </w:rPr>
        <w:t xml:space="preserve">Союзы </w:t>
      </w:r>
      <w:r>
        <w:rPr>
          <w:rStyle w:val="12"/>
          <w:b/>
          <w:bCs/>
          <w:color w:val="000000"/>
          <w:lang w:val="en-US" w:eastAsia="en-US"/>
        </w:rPr>
        <w:t>y</w:t>
      </w:r>
      <w:r w:rsidRPr="000B5CC4">
        <w:rPr>
          <w:rStyle w:val="12"/>
          <w:b/>
          <w:bCs/>
          <w:color w:val="000000"/>
          <w:lang w:eastAsia="en-US"/>
        </w:rPr>
        <w:t xml:space="preserve"> </w:t>
      </w:r>
      <w:r>
        <w:rPr>
          <w:rStyle w:val="12"/>
          <w:b/>
          <w:bCs/>
          <w:color w:val="000000"/>
        </w:rPr>
        <w:t xml:space="preserve">и </w:t>
      </w:r>
      <w:r>
        <w:rPr>
          <w:rStyle w:val="12"/>
          <w:b/>
          <w:bCs/>
          <w:color w:val="000000"/>
          <w:lang w:val="en-US" w:eastAsia="en-US"/>
        </w:rPr>
        <w:t>pero</w:t>
      </w:r>
      <w:r w:rsidRPr="000B5CC4">
        <w:rPr>
          <w:rStyle w:val="12"/>
          <w:b/>
          <w:bCs/>
          <w:color w:val="000000"/>
          <w:lang w:eastAsia="en-US"/>
        </w:rPr>
        <w:t xml:space="preserve"> (</w:t>
      </w:r>
      <w:r>
        <w:rPr>
          <w:rStyle w:val="12"/>
          <w:b/>
          <w:bCs/>
          <w:color w:val="000000"/>
          <w:lang w:val="en-US" w:eastAsia="en-US"/>
        </w:rPr>
        <w:t>c</w:t>
      </w:r>
      <w:r w:rsidRPr="000B5CC4">
        <w:rPr>
          <w:rStyle w:val="12"/>
          <w:b/>
          <w:bCs/>
          <w:color w:val="000000"/>
          <w:lang w:eastAsia="en-US"/>
        </w:rPr>
        <w:t xml:space="preserve"> </w:t>
      </w:r>
      <w:r>
        <w:rPr>
          <w:rStyle w:val="12"/>
          <w:b/>
          <w:bCs/>
          <w:color w:val="000000"/>
        </w:rPr>
        <w:t>однородными членами).</w:t>
      </w:r>
    </w:p>
    <w:p w:rsidR="00D45411" w:rsidRDefault="00D45411">
      <w:pPr>
        <w:pStyle w:val="a6"/>
        <w:framePr w:w="6350" w:h="10100" w:hRule="exact" w:wrap="around" w:vAnchor="page" w:hAnchor="page" w:x="2783" w:y="3342"/>
        <w:shd w:val="clear" w:color="auto" w:fill="auto"/>
        <w:spacing w:line="245" w:lineRule="exact"/>
        <w:ind w:firstLine="220"/>
      </w:pPr>
      <w:r>
        <w:rPr>
          <w:rStyle w:val="12"/>
          <w:b/>
          <w:bCs/>
          <w:color w:val="000000"/>
        </w:rPr>
        <w:t>Социокультурные знания и умения</w:t>
      </w:r>
    </w:p>
    <w:p w:rsidR="00D45411" w:rsidRDefault="00D45411">
      <w:pPr>
        <w:pStyle w:val="a6"/>
        <w:framePr w:w="6350" w:h="10100" w:hRule="exact" w:wrap="around" w:vAnchor="page" w:hAnchor="page" w:x="2783" w:y="3342"/>
        <w:shd w:val="clear" w:color="auto" w:fill="auto"/>
        <w:spacing w:line="245" w:lineRule="exact"/>
        <w:ind w:right="20" w:firstLine="220"/>
      </w:pPr>
      <w:r>
        <w:rPr>
          <w:rStyle w:val="12"/>
          <w:b/>
          <w:bCs/>
          <w:color w:val="000000"/>
        </w:rPr>
        <w:t>Знание и использование некоторых социокультурных эле</w:t>
      </w:r>
      <w:r>
        <w:rPr>
          <w:rStyle w:val="12"/>
          <w:b/>
          <w:bCs/>
          <w:color w:val="000000"/>
        </w:rPr>
        <w:softHyphen/>
        <w:t>ментов речевого поведенческого этикета, принятого в стра</w:t>
      </w:r>
      <w:r>
        <w:rPr>
          <w:rStyle w:val="12"/>
          <w:b/>
          <w:bCs/>
          <w:color w:val="000000"/>
        </w:rPr>
        <w:softHyphen/>
        <w:t>не/странах изучаемого языка, в некоторых ситуациях обще</w:t>
      </w:r>
      <w:r>
        <w:rPr>
          <w:rStyle w:val="12"/>
          <w:b/>
          <w:bCs/>
          <w:color w:val="000000"/>
        </w:rPr>
        <w:softHyphen/>
        <w:t>ния: приветствие, прощание, знакомство, выражение благо</w:t>
      </w:r>
      <w:r>
        <w:rPr>
          <w:rStyle w:val="12"/>
          <w:b/>
          <w:bCs/>
          <w:color w:val="000000"/>
        </w:rPr>
        <w:softHyphen/>
        <w:t>дарности, извинение, поздравление с днём рождения, Новым годом, Рождеством, разговор по телефону.</w:t>
      </w:r>
    </w:p>
    <w:p w:rsidR="00D45411" w:rsidRDefault="00D45411">
      <w:pPr>
        <w:pStyle w:val="a6"/>
        <w:framePr w:w="6350" w:h="10100" w:hRule="exact" w:wrap="around" w:vAnchor="page" w:hAnchor="page" w:x="2783" w:y="3342"/>
        <w:shd w:val="clear" w:color="auto" w:fill="auto"/>
        <w:spacing w:line="245" w:lineRule="exact"/>
        <w:ind w:right="20" w:firstLine="220"/>
      </w:pPr>
      <w:r>
        <w:rPr>
          <w:rStyle w:val="12"/>
          <w:b/>
          <w:bCs/>
          <w:color w:val="000000"/>
        </w:rPr>
        <w:t>Краткое представление своей страны и страны/стран изу</w:t>
      </w:r>
      <w:r>
        <w:rPr>
          <w:rStyle w:val="12"/>
          <w:b/>
          <w:bCs/>
          <w:color w:val="000000"/>
        </w:rPr>
        <w:softHyphen/>
        <w:t>чаемого языка (названия стран и их столиц, название род</w:t>
      </w:r>
      <w:r>
        <w:rPr>
          <w:rStyle w:val="12"/>
          <w:b/>
          <w:bCs/>
          <w:color w:val="000000"/>
        </w:rPr>
        <w:softHyphen/>
        <w:t>ного города/села; цвета национальных флагов; основные до</w:t>
      </w:r>
      <w:r>
        <w:rPr>
          <w:rStyle w:val="12"/>
          <w:b/>
          <w:bCs/>
          <w:color w:val="000000"/>
        </w:rPr>
        <w:softHyphen/>
        <w:t>стопримечательности).</w:t>
      </w:r>
    </w:p>
    <w:p w:rsidR="00D45411" w:rsidRDefault="00D45411">
      <w:pPr>
        <w:pStyle w:val="a6"/>
        <w:framePr w:w="6350" w:h="10100" w:hRule="exact" w:wrap="around" w:vAnchor="page" w:hAnchor="page" w:x="2783" w:y="3342"/>
        <w:shd w:val="clear" w:color="auto" w:fill="auto"/>
        <w:spacing w:line="245" w:lineRule="exact"/>
        <w:ind w:firstLine="220"/>
      </w:pPr>
      <w:r>
        <w:rPr>
          <w:rStyle w:val="12"/>
          <w:b/>
          <w:bCs/>
          <w:color w:val="000000"/>
        </w:rPr>
        <w:t>Компенсаторные умения</w:t>
      </w:r>
    </w:p>
    <w:p w:rsidR="00D45411" w:rsidRDefault="00D45411">
      <w:pPr>
        <w:pStyle w:val="a6"/>
        <w:framePr w:w="6350" w:h="10100" w:hRule="exact" w:wrap="around" w:vAnchor="page" w:hAnchor="page" w:x="2783" w:y="3342"/>
        <w:shd w:val="clear" w:color="auto" w:fill="auto"/>
        <w:spacing w:line="245" w:lineRule="exact"/>
        <w:ind w:right="20" w:firstLine="220"/>
      </w:pPr>
      <w:r>
        <w:rPr>
          <w:rStyle w:val="12"/>
          <w:b/>
          <w:bCs/>
          <w:color w:val="000000"/>
        </w:rPr>
        <w:t>Использование при чтении и аудировании языковой до</w:t>
      </w:r>
      <w:r>
        <w:rPr>
          <w:rStyle w:val="12"/>
          <w:b/>
          <w:bCs/>
          <w:color w:val="000000"/>
        </w:rPr>
        <w:softHyphen/>
        <w:t>гадки (умения понять значение незнакомого слова или но</w:t>
      </w:r>
      <w:r>
        <w:rPr>
          <w:rStyle w:val="12"/>
          <w:b/>
          <w:bCs/>
          <w:color w:val="000000"/>
        </w:rPr>
        <w:softHyphen/>
        <w:t>вое значение знакомого слова из контекста).</w:t>
      </w:r>
    </w:p>
    <w:p w:rsidR="00D45411" w:rsidRDefault="00D45411">
      <w:pPr>
        <w:pStyle w:val="a5"/>
        <w:framePr w:wrap="around" w:vAnchor="page" w:hAnchor="page" w:x="2769" w:y="13906"/>
        <w:shd w:val="clear" w:color="auto" w:fill="auto"/>
        <w:spacing w:line="130" w:lineRule="exact"/>
        <w:ind w:left="20"/>
      </w:pPr>
      <w:r w:rsidRPr="000B5CC4">
        <w:rPr>
          <w:rStyle w:val="0pt4"/>
          <w:color w:val="000000"/>
          <w:lang w:eastAsia="en-US"/>
        </w:rPr>
        <w:t>204</w:t>
      </w:r>
    </w:p>
    <w:p w:rsidR="00D45411" w:rsidRDefault="00D45411">
      <w:pPr>
        <w:pStyle w:val="a5"/>
        <w:framePr w:wrap="around" w:vAnchor="page" w:hAnchor="page" w:x="6681" w:y="13892"/>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2218" w:hRule="exact" w:wrap="around" w:vAnchor="page" w:hAnchor="page" w:x="2786" w:y="3384"/>
        <w:shd w:val="clear" w:color="auto" w:fill="auto"/>
        <w:spacing w:line="240" w:lineRule="exact"/>
        <w:ind w:right="20" w:firstLine="220"/>
      </w:pPr>
      <w:r>
        <w:rPr>
          <w:rStyle w:val="12"/>
          <w:b/>
          <w:bCs/>
          <w:color w:val="000000"/>
        </w:rPr>
        <w:lastRenderedPageBreak/>
        <w:t>Использование в качестве опоры при порождении соб</w:t>
      </w:r>
      <w:r>
        <w:rPr>
          <w:rStyle w:val="12"/>
          <w:b/>
          <w:bCs/>
          <w:color w:val="000000"/>
        </w:rPr>
        <w:softHyphen/>
        <w:t>ственных высказываний ключевых слов, вопросов; карти</w:t>
      </w:r>
      <w:r>
        <w:rPr>
          <w:rStyle w:val="12"/>
          <w:b/>
          <w:bCs/>
          <w:color w:val="000000"/>
        </w:rPr>
        <w:softHyphen/>
        <w:t>нок, фотографий.</w:t>
      </w:r>
    </w:p>
    <w:p w:rsidR="00D45411" w:rsidRDefault="00D45411">
      <w:pPr>
        <w:pStyle w:val="a6"/>
        <w:framePr w:w="6346" w:h="2218" w:hRule="exact" w:wrap="around" w:vAnchor="page" w:hAnchor="page" w:x="2786" w:y="3384"/>
        <w:shd w:val="clear" w:color="auto" w:fill="auto"/>
        <w:spacing w:line="240" w:lineRule="exact"/>
        <w:ind w:right="20" w:firstLine="220"/>
      </w:pPr>
      <w:r>
        <w:rPr>
          <w:rStyle w:val="12"/>
          <w:b/>
          <w:bCs/>
          <w:color w:val="000000"/>
        </w:rPr>
        <w:t>Прогнозирование содержание текста для чтения на основе заголовка.</w:t>
      </w:r>
    </w:p>
    <w:p w:rsidR="00D45411" w:rsidRDefault="00D45411">
      <w:pPr>
        <w:pStyle w:val="a6"/>
        <w:framePr w:w="6346" w:h="2218" w:hRule="exact" w:wrap="around" w:vAnchor="page" w:hAnchor="page" w:x="2786" w:y="3384"/>
        <w:shd w:val="clear" w:color="auto" w:fill="auto"/>
        <w:spacing w:line="240" w:lineRule="exact"/>
        <w:ind w:right="20" w:firstLine="220"/>
      </w:pPr>
      <w:r>
        <w:rPr>
          <w:rStyle w:val="12"/>
          <w:b/>
          <w:bCs/>
          <w:color w:val="000000"/>
        </w:rPr>
        <w:t>Игнорирование информации, не являющейся необходимой для понимания основного содержания прочитанного/прослу</w:t>
      </w:r>
      <w:r>
        <w:rPr>
          <w:rStyle w:val="12"/>
          <w:b/>
          <w:bCs/>
          <w:color w:val="000000"/>
        </w:rPr>
        <w:softHyphen/>
        <w:t>шанного текста или для нахождения в тексте запрашивае</w:t>
      </w:r>
      <w:r>
        <w:rPr>
          <w:rStyle w:val="12"/>
          <w:b/>
          <w:bCs/>
          <w:color w:val="000000"/>
        </w:rPr>
        <w:softHyphen/>
        <w:t>мой информации.</w:t>
      </w:r>
    </w:p>
    <w:p w:rsidR="00D45411" w:rsidRDefault="00D45411">
      <w:pPr>
        <w:pStyle w:val="a5"/>
        <w:framePr w:wrap="around" w:vAnchor="page" w:hAnchor="page" w:x="2776" w:y="13906"/>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839" w:y="13944"/>
        <w:shd w:val="clear" w:color="auto" w:fill="auto"/>
        <w:spacing w:line="130" w:lineRule="exact"/>
        <w:ind w:left="20"/>
      </w:pPr>
      <w:r>
        <w:rPr>
          <w:rStyle w:val="0pt4"/>
          <w:color w:val="000000"/>
        </w:rPr>
        <w:t>205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0" w:h="782" w:hRule="exact" w:wrap="around" w:vAnchor="page" w:hAnchor="page" w:x="2915" w:y="3054"/>
        <w:shd w:val="clear" w:color="auto" w:fill="auto"/>
        <w:spacing w:after="0" w:line="240" w:lineRule="exact"/>
        <w:ind w:left="20" w:right="920"/>
      </w:pPr>
      <w:bookmarkStart w:id="125" w:name="bookmark126"/>
      <w:r>
        <w:rPr>
          <w:rStyle w:val="30pt5"/>
          <w:color w:val="000000"/>
        </w:rPr>
        <w:lastRenderedPageBreak/>
        <w:t>ПЛАНИРУЕМЫЕ РЕЗУЛЬТАТЫ ОСВОЕНИЯ УЧЕБНОГО ПРЕДМЕТА «ИНОСТРАННЫЙ (ИСПАНСКИЙ) ЯЗЫК» НА УРОВНЕ НАЧАЛЬНОГО ОБЩЕГО ОБРАЗОВАНИЯ</w:t>
      </w:r>
      <w:bookmarkEnd w:id="125"/>
    </w:p>
    <w:p w:rsidR="00D45411" w:rsidRDefault="00D45411">
      <w:pPr>
        <w:pStyle w:val="a6"/>
        <w:framePr w:w="6350" w:h="9097" w:hRule="exact" w:wrap="around" w:vAnchor="page" w:hAnchor="page" w:x="2915" w:y="3999"/>
        <w:shd w:val="clear" w:color="auto" w:fill="auto"/>
        <w:spacing w:after="228" w:line="240" w:lineRule="exact"/>
        <w:ind w:left="20" w:right="20" w:firstLine="220"/>
      </w:pPr>
      <w:r>
        <w:rPr>
          <w:rStyle w:val="12"/>
          <w:b/>
          <w:bCs/>
          <w:color w:val="000000"/>
        </w:rPr>
        <w:t>В результате изучения иностранного языка в начальной школе у обучающегося будут сформированы личностные, ме- тапредметные и предметные результаты, обеспечивающие вы</w:t>
      </w:r>
      <w:r>
        <w:rPr>
          <w:rStyle w:val="12"/>
          <w:b/>
          <w:bCs/>
          <w:color w:val="000000"/>
        </w:rPr>
        <w:softHyphen/>
        <w:t>полнение ФГОС НОО и его успешное дальнейшее образование.</w:t>
      </w:r>
    </w:p>
    <w:p w:rsidR="00D45411" w:rsidRDefault="00D45411">
      <w:pPr>
        <w:pStyle w:val="42"/>
        <w:framePr w:w="6350" w:h="9097" w:hRule="exact" w:wrap="around" w:vAnchor="page" w:hAnchor="page" w:x="2915" w:y="3999"/>
        <w:shd w:val="clear" w:color="auto" w:fill="auto"/>
        <w:spacing w:before="0" w:after="91" w:line="180" w:lineRule="exact"/>
        <w:ind w:left="20"/>
      </w:pPr>
      <w:bookmarkStart w:id="126" w:name="bookmark127"/>
      <w:r>
        <w:rPr>
          <w:rStyle w:val="40pt3"/>
          <w:color w:val="000000"/>
        </w:rPr>
        <w:t>Личностные результаты</w:t>
      </w:r>
      <w:bookmarkEnd w:id="126"/>
    </w:p>
    <w:p w:rsidR="00D45411" w:rsidRDefault="00D45411">
      <w:pPr>
        <w:pStyle w:val="a6"/>
        <w:framePr w:w="6350" w:h="9097" w:hRule="exact" w:wrap="around" w:vAnchor="page" w:hAnchor="page" w:x="2915" w:y="3999"/>
        <w:shd w:val="clear" w:color="auto" w:fill="auto"/>
        <w:spacing w:line="240" w:lineRule="exact"/>
        <w:ind w:left="20" w:right="20" w:firstLine="220"/>
      </w:pPr>
      <w:r>
        <w:rPr>
          <w:rStyle w:val="12"/>
          <w:b/>
          <w:bCs/>
          <w:color w:val="000000"/>
        </w:rPr>
        <w:t>Личностные результаты освоения программы начального общего образования достигаются в единстве учебной и вос</w:t>
      </w:r>
      <w:r>
        <w:rPr>
          <w:rStyle w:val="12"/>
          <w:b/>
          <w:bCs/>
          <w:color w:val="000000"/>
        </w:rPr>
        <w:softHyphen/>
        <w:t>питательной деятельности Организации в соответствии с традиционными российскими социокультурными и духовно</w:t>
      </w:r>
      <w:r>
        <w:rPr>
          <w:rStyle w:val="12"/>
          <w:b/>
          <w:bCs/>
          <w:color w:val="000000"/>
        </w:rPr>
        <w:softHyphen/>
        <w:t>нравственными ценностями, принятыми в обществе прави</w:t>
      </w:r>
      <w:r>
        <w:rPr>
          <w:rStyle w:val="12"/>
          <w:b/>
          <w:bCs/>
          <w:color w:val="000000"/>
        </w:rPr>
        <w:softHyphen/>
        <w:t>лами и нормами поведения и способствуют процессам само</w:t>
      </w:r>
      <w:r>
        <w:rPr>
          <w:rStyle w:val="12"/>
          <w:b/>
          <w:bCs/>
          <w:color w:val="000000"/>
        </w:rPr>
        <w:softHyphen/>
        <w:t>познания, самовоспитания и саморазвития, формирования внутренней позиции личности.</w:t>
      </w:r>
    </w:p>
    <w:p w:rsidR="00D45411" w:rsidRDefault="00D45411">
      <w:pPr>
        <w:pStyle w:val="a6"/>
        <w:framePr w:w="6350" w:h="9097" w:hRule="exact" w:wrap="around" w:vAnchor="page" w:hAnchor="page" w:x="2915" w:y="3999"/>
        <w:shd w:val="clear" w:color="auto" w:fill="auto"/>
        <w:spacing w:line="240" w:lineRule="exact"/>
        <w:ind w:left="20" w:right="20" w:firstLine="220"/>
      </w:pPr>
      <w:r>
        <w:rPr>
          <w:rStyle w:val="12"/>
          <w:b/>
          <w:bCs/>
          <w:color w:val="000000"/>
        </w:rPr>
        <w:t>Личностные результаты освоения программы начального общего образования должны отражать готовность обучаю</w:t>
      </w:r>
      <w:r>
        <w:rPr>
          <w:rStyle w:val="12"/>
          <w:b/>
          <w:bCs/>
          <w:color w:val="000000"/>
        </w:rPr>
        <w:softHyphen/>
        <w:t>щихся руководствоваться ценностями и приобретение перво</w:t>
      </w:r>
      <w:r>
        <w:rPr>
          <w:rStyle w:val="12"/>
          <w:b/>
          <w:bCs/>
          <w:color w:val="000000"/>
        </w:rPr>
        <w:softHyphen/>
        <w:t>начального опыта деятельности на их основе, в том числе в части:</w:t>
      </w:r>
    </w:p>
    <w:p w:rsidR="00D45411" w:rsidRDefault="00D45411">
      <w:pPr>
        <w:pStyle w:val="101"/>
        <w:framePr w:w="6350" w:h="9097" w:hRule="exact" w:wrap="around" w:vAnchor="page" w:hAnchor="page" w:x="2915" w:y="3999"/>
        <w:shd w:val="clear" w:color="auto" w:fill="auto"/>
        <w:spacing w:before="0" w:after="0" w:line="240" w:lineRule="exact"/>
        <w:ind w:left="20" w:firstLine="220"/>
      </w:pPr>
      <w:r>
        <w:rPr>
          <w:rStyle w:val="100"/>
          <w:b/>
          <w:bCs/>
          <w:i/>
          <w:iCs/>
          <w:color w:val="000000"/>
        </w:rPr>
        <w:t>Гражданско-патриотического воспитания:</w:t>
      </w:r>
    </w:p>
    <w:p w:rsidR="00D45411" w:rsidRDefault="00D45411">
      <w:pPr>
        <w:pStyle w:val="a6"/>
        <w:framePr w:w="6350" w:h="9097" w:hRule="exact" w:wrap="around" w:vAnchor="page" w:hAnchor="page" w:x="2915" w:y="3999"/>
        <w:shd w:val="clear" w:color="auto" w:fill="auto"/>
        <w:spacing w:line="240" w:lineRule="exact"/>
        <w:ind w:left="240" w:right="20" w:hanging="220"/>
        <w:jc w:val="left"/>
      </w:pPr>
      <w:r>
        <w:rPr>
          <w:rStyle w:val="12"/>
          <w:b/>
          <w:bCs/>
          <w:color w:val="000000"/>
        </w:rPr>
        <w:t>—становление ценностного отношения к своей Родине — России;</w:t>
      </w:r>
    </w:p>
    <w:p w:rsidR="00D45411" w:rsidRDefault="00D45411">
      <w:pPr>
        <w:pStyle w:val="a6"/>
        <w:framePr w:w="6350" w:h="9097" w:hRule="exact" w:wrap="around" w:vAnchor="page" w:hAnchor="page" w:x="2915" w:y="3999"/>
        <w:shd w:val="clear" w:color="auto" w:fill="auto"/>
        <w:spacing w:line="240" w:lineRule="exact"/>
        <w:ind w:left="240" w:right="20" w:hanging="220"/>
        <w:jc w:val="left"/>
      </w:pPr>
      <w:r>
        <w:rPr>
          <w:rStyle w:val="12"/>
          <w:b/>
          <w:bCs/>
          <w:color w:val="000000"/>
        </w:rPr>
        <w:t>—осознание своей этнокультурной и российской граждан</w:t>
      </w:r>
      <w:r>
        <w:rPr>
          <w:rStyle w:val="12"/>
          <w:b/>
          <w:bCs/>
          <w:color w:val="000000"/>
        </w:rPr>
        <w:softHyphen/>
        <w:t>ской идентичности;</w:t>
      </w:r>
    </w:p>
    <w:p w:rsidR="00D45411" w:rsidRDefault="00D45411">
      <w:pPr>
        <w:pStyle w:val="a6"/>
        <w:framePr w:w="6350" w:h="9097" w:hRule="exact" w:wrap="around" w:vAnchor="page" w:hAnchor="page" w:x="2915" w:y="3999"/>
        <w:shd w:val="clear" w:color="auto" w:fill="auto"/>
        <w:spacing w:line="240" w:lineRule="exact"/>
        <w:ind w:left="240" w:right="20" w:hanging="220"/>
        <w:jc w:val="left"/>
      </w:pPr>
      <w:r>
        <w:rPr>
          <w:rStyle w:val="12"/>
          <w:b/>
          <w:bCs/>
          <w:color w:val="000000"/>
        </w:rPr>
        <w:t>—сопричастность к прошлому, настоящему и будущему сво</w:t>
      </w:r>
      <w:r>
        <w:rPr>
          <w:rStyle w:val="12"/>
          <w:b/>
          <w:bCs/>
          <w:color w:val="000000"/>
        </w:rPr>
        <w:softHyphen/>
        <w:t>ей страны и родного края;</w:t>
      </w:r>
    </w:p>
    <w:p w:rsidR="00D45411" w:rsidRDefault="00D45411">
      <w:pPr>
        <w:pStyle w:val="a6"/>
        <w:framePr w:w="6350" w:h="9097" w:hRule="exact" w:wrap="around" w:vAnchor="page" w:hAnchor="page" w:x="2915" w:y="3999"/>
        <w:shd w:val="clear" w:color="auto" w:fill="auto"/>
        <w:spacing w:line="240" w:lineRule="exact"/>
        <w:ind w:left="20" w:firstLine="0"/>
      </w:pPr>
      <w:r>
        <w:rPr>
          <w:rStyle w:val="12"/>
          <w:b/>
          <w:bCs/>
          <w:color w:val="000000"/>
        </w:rPr>
        <w:t>—уважение к своему и другим народам;</w:t>
      </w:r>
    </w:p>
    <w:p w:rsidR="00D45411" w:rsidRDefault="00D45411">
      <w:pPr>
        <w:pStyle w:val="a6"/>
        <w:framePr w:w="6350" w:h="9097" w:hRule="exact" w:wrap="around" w:vAnchor="page" w:hAnchor="page" w:x="2915" w:y="3999"/>
        <w:shd w:val="clear" w:color="auto" w:fill="auto"/>
        <w:spacing w:line="240" w:lineRule="exact"/>
        <w:ind w:left="240" w:right="20" w:hanging="220"/>
        <w:jc w:val="left"/>
      </w:pPr>
      <w:r>
        <w:rPr>
          <w:rStyle w:val="12"/>
          <w:b/>
          <w:bCs/>
          <w:color w:val="000000"/>
        </w:rPr>
        <w:t>—первоначальные представления о человеке как члене об</w:t>
      </w:r>
      <w:r>
        <w:rPr>
          <w:rStyle w:val="12"/>
          <w:b/>
          <w:bCs/>
          <w:color w:val="000000"/>
        </w:rPr>
        <w:softHyphen/>
        <w:t>щества, о правах и ответственности, уважении и достоин</w:t>
      </w:r>
      <w:r>
        <w:rPr>
          <w:rStyle w:val="12"/>
          <w:b/>
          <w:bCs/>
          <w:color w:val="000000"/>
        </w:rPr>
        <w:softHyphen/>
        <w:t xml:space="preserve">стве человека, о нравственно-этических нормах поведения и правилах межличностных отношений. </w:t>
      </w:r>
      <w:r>
        <w:rPr>
          <w:rStyle w:val="10pt"/>
          <w:b/>
          <w:bCs/>
          <w:color w:val="000000"/>
        </w:rPr>
        <w:t>Духовно-нравственного воспитания:</w:t>
      </w:r>
    </w:p>
    <w:p w:rsidR="00D45411" w:rsidRDefault="00D45411">
      <w:pPr>
        <w:pStyle w:val="a6"/>
        <w:framePr w:w="6350" w:h="9097" w:hRule="exact" w:wrap="around" w:vAnchor="page" w:hAnchor="page" w:x="2915" w:y="3999"/>
        <w:shd w:val="clear" w:color="auto" w:fill="auto"/>
        <w:spacing w:line="240" w:lineRule="exact"/>
        <w:ind w:left="20" w:right="20" w:firstLine="0"/>
        <w:jc w:val="left"/>
      </w:pPr>
      <w:r>
        <w:rPr>
          <w:rStyle w:val="12"/>
          <w:b/>
          <w:bCs/>
          <w:color w:val="000000"/>
        </w:rPr>
        <w:t>—признание индивидуальности каждого человека; —проявление сопереживания, уважения и доброжелательно</w:t>
      </w:r>
      <w:r>
        <w:rPr>
          <w:rStyle w:val="12"/>
          <w:b/>
          <w:bCs/>
          <w:color w:val="000000"/>
        </w:rPr>
        <w:softHyphen/>
        <w:t>сти;</w:t>
      </w:r>
    </w:p>
    <w:p w:rsidR="00D45411" w:rsidRDefault="00D45411">
      <w:pPr>
        <w:pStyle w:val="a6"/>
        <w:framePr w:w="6350" w:h="9097" w:hRule="exact" w:wrap="around" w:vAnchor="page" w:hAnchor="page" w:x="2915" w:y="3999"/>
        <w:shd w:val="clear" w:color="auto" w:fill="auto"/>
        <w:spacing w:line="240" w:lineRule="exact"/>
        <w:ind w:left="240" w:right="20" w:hanging="220"/>
        <w:jc w:val="left"/>
      </w:pPr>
      <w:r>
        <w:rPr>
          <w:rStyle w:val="12"/>
          <w:b/>
          <w:bCs/>
          <w:color w:val="000000"/>
        </w:rPr>
        <w:t>—неприятие любых форм поведения, направленных на при</w:t>
      </w:r>
      <w:r>
        <w:rPr>
          <w:rStyle w:val="12"/>
          <w:b/>
          <w:bCs/>
          <w:color w:val="000000"/>
        </w:rPr>
        <w:softHyphen/>
        <w:t>чинение физического и морального вреда другим людям.</w:t>
      </w:r>
    </w:p>
    <w:p w:rsidR="00D45411" w:rsidRDefault="00D45411">
      <w:pPr>
        <w:pStyle w:val="a5"/>
        <w:framePr w:wrap="around" w:vAnchor="page" w:hAnchor="page" w:x="2905" w:y="13599"/>
        <w:shd w:val="clear" w:color="auto" w:fill="auto"/>
        <w:spacing w:line="130" w:lineRule="exact"/>
        <w:ind w:left="20"/>
      </w:pPr>
      <w:r>
        <w:rPr>
          <w:rStyle w:val="0pt4"/>
          <w:color w:val="000000"/>
        </w:rPr>
        <w:t>206</w:t>
      </w:r>
    </w:p>
    <w:p w:rsidR="00D45411" w:rsidRDefault="00D45411">
      <w:pPr>
        <w:pStyle w:val="a5"/>
        <w:framePr w:wrap="around" w:vAnchor="page" w:hAnchor="page" w:x="6817" w:y="1358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01"/>
        <w:framePr w:w="6350" w:h="10057" w:hRule="exact" w:wrap="around" w:vAnchor="page" w:hAnchor="page" w:x="2915" w:y="3073"/>
        <w:shd w:val="clear" w:color="auto" w:fill="auto"/>
        <w:spacing w:before="0" w:after="0" w:line="240" w:lineRule="exact"/>
        <w:ind w:left="240" w:hanging="220"/>
        <w:jc w:val="left"/>
      </w:pPr>
      <w:r>
        <w:rPr>
          <w:rStyle w:val="100"/>
          <w:b/>
          <w:bCs/>
          <w:i/>
          <w:iCs/>
          <w:color w:val="000000"/>
        </w:rPr>
        <w:lastRenderedPageBreak/>
        <w:t>Эстетического воспитания:</w:t>
      </w:r>
    </w:p>
    <w:p w:rsidR="00D45411" w:rsidRDefault="00D45411">
      <w:pPr>
        <w:pStyle w:val="a6"/>
        <w:framePr w:w="6350" w:h="10057" w:hRule="exact" w:wrap="around" w:vAnchor="page" w:hAnchor="page" w:x="2915" w:y="3073"/>
        <w:shd w:val="clear" w:color="auto" w:fill="auto"/>
        <w:spacing w:line="240" w:lineRule="exact"/>
        <w:ind w:left="20" w:right="20" w:firstLine="0"/>
        <w:jc w:val="left"/>
      </w:pPr>
      <w:r>
        <w:rPr>
          <w:rStyle w:val="12"/>
          <w:b/>
          <w:bCs/>
          <w:color w:val="000000"/>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w:t>
      </w:r>
      <w:r>
        <w:rPr>
          <w:rStyle w:val="12"/>
          <w:b/>
          <w:bCs/>
          <w:color w:val="000000"/>
        </w:rPr>
        <w:softHyphen/>
        <w:t>ственной деятельности.</w:t>
      </w:r>
    </w:p>
    <w:p w:rsidR="00D45411" w:rsidRDefault="00D45411">
      <w:pPr>
        <w:pStyle w:val="101"/>
        <w:framePr w:w="6350" w:h="10057" w:hRule="exact" w:wrap="around" w:vAnchor="page" w:hAnchor="page" w:x="2915" w:y="3073"/>
        <w:shd w:val="clear" w:color="auto" w:fill="auto"/>
        <w:spacing w:before="0" w:after="0" w:line="240" w:lineRule="exact"/>
        <w:ind w:left="20" w:right="20" w:firstLine="220"/>
        <w:jc w:val="left"/>
      </w:pPr>
      <w:r>
        <w:rPr>
          <w:rStyle w:val="100"/>
          <w:b/>
          <w:bCs/>
          <w:i/>
          <w:iCs/>
          <w:color w:val="000000"/>
        </w:rPr>
        <w:t>Физического воспитания, формирования культуры здоровья и эмоционального благополучия:</w:t>
      </w:r>
    </w:p>
    <w:p w:rsidR="00D45411" w:rsidRDefault="00D45411">
      <w:pPr>
        <w:pStyle w:val="a6"/>
        <w:framePr w:w="6350" w:h="10057" w:hRule="exact" w:wrap="around" w:vAnchor="page" w:hAnchor="page" w:x="2915" w:y="3073"/>
        <w:shd w:val="clear" w:color="auto" w:fill="auto"/>
        <w:spacing w:line="240" w:lineRule="exact"/>
        <w:ind w:left="240" w:right="20" w:hanging="220"/>
      </w:pPr>
      <w:r>
        <w:rPr>
          <w:rStyle w:val="12"/>
          <w:b/>
          <w:bCs/>
          <w:color w:val="000000"/>
        </w:rPr>
        <w:t>—соблюдение правил здорового и безопасного (для себя и других людей) образа жизни в окружающей среде (в том числе информационной);</w:t>
      </w:r>
    </w:p>
    <w:p w:rsidR="00D45411" w:rsidRDefault="00D45411">
      <w:pPr>
        <w:pStyle w:val="a6"/>
        <w:framePr w:w="6350" w:h="10057" w:hRule="exact" w:wrap="around" w:vAnchor="page" w:hAnchor="page" w:x="2915" w:y="3073"/>
        <w:shd w:val="clear" w:color="auto" w:fill="auto"/>
        <w:spacing w:line="240" w:lineRule="exact"/>
        <w:ind w:left="240" w:right="20" w:hanging="220"/>
        <w:jc w:val="left"/>
      </w:pPr>
      <w:r>
        <w:rPr>
          <w:rStyle w:val="12"/>
          <w:b/>
          <w:bCs/>
          <w:color w:val="000000"/>
        </w:rPr>
        <w:t>—бережное отношение к физическому и психическому здо</w:t>
      </w:r>
      <w:r>
        <w:rPr>
          <w:rStyle w:val="12"/>
          <w:b/>
          <w:bCs/>
          <w:color w:val="000000"/>
        </w:rPr>
        <w:softHyphen/>
        <w:t>ровью.</w:t>
      </w:r>
    </w:p>
    <w:p w:rsidR="00D45411" w:rsidRDefault="00D45411">
      <w:pPr>
        <w:pStyle w:val="101"/>
        <w:framePr w:w="6350" w:h="10057" w:hRule="exact" w:wrap="around" w:vAnchor="page" w:hAnchor="page" w:x="2915" w:y="3073"/>
        <w:shd w:val="clear" w:color="auto" w:fill="auto"/>
        <w:spacing w:before="0" w:after="0" w:line="240" w:lineRule="exact"/>
        <w:ind w:left="240"/>
      </w:pPr>
      <w:r>
        <w:rPr>
          <w:rStyle w:val="100"/>
          <w:b/>
          <w:bCs/>
          <w:i/>
          <w:iCs/>
          <w:color w:val="000000"/>
        </w:rPr>
        <w:t>Трудового воспитания:</w:t>
      </w:r>
    </w:p>
    <w:p w:rsidR="00D45411" w:rsidRDefault="00D45411">
      <w:pPr>
        <w:pStyle w:val="a6"/>
        <w:framePr w:w="6350" w:h="10057" w:hRule="exact" w:wrap="around" w:vAnchor="page" w:hAnchor="page" w:x="2915" w:y="3073"/>
        <w:shd w:val="clear" w:color="auto" w:fill="auto"/>
        <w:spacing w:line="240" w:lineRule="exact"/>
        <w:ind w:left="240" w:right="20" w:hanging="220"/>
      </w:pPr>
      <w:r>
        <w:rPr>
          <w:rStyle w:val="12"/>
          <w:b/>
          <w:bCs/>
          <w:color w:val="000000"/>
        </w:rPr>
        <w:t>—осознание ценности труда в жизни человека и общества, ответственное потребление и бережное отношение к ре</w:t>
      </w:r>
      <w:r>
        <w:rPr>
          <w:rStyle w:val="12"/>
          <w:b/>
          <w:bCs/>
          <w:color w:val="000000"/>
        </w:rPr>
        <w:softHyphen/>
        <w:t>зультатам труда, навыки участия в различных видах тру</w:t>
      </w:r>
      <w:r>
        <w:rPr>
          <w:rStyle w:val="12"/>
          <w:b/>
          <w:bCs/>
          <w:color w:val="000000"/>
        </w:rPr>
        <w:softHyphen/>
        <w:t>довой деятельности, интерес к различным профессиям</w:t>
      </w:r>
    </w:p>
    <w:p w:rsidR="00D45411" w:rsidRDefault="00D45411">
      <w:pPr>
        <w:pStyle w:val="101"/>
        <w:framePr w:w="6350" w:h="10057" w:hRule="exact" w:wrap="around" w:vAnchor="page" w:hAnchor="page" w:x="2915" w:y="3073"/>
        <w:shd w:val="clear" w:color="auto" w:fill="auto"/>
        <w:spacing w:before="0" w:after="0" w:line="240" w:lineRule="exact"/>
        <w:ind w:left="240"/>
      </w:pPr>
      <w:r>
        <w:rPr>
          <w:rStyle w:val="100"/>
          <w:b/>
          <w:bCs/>
          <w:i/>
          <w:iCs/>
          <w:color w:val="000000"/>
        </w:rPr>
        <w:t>Экологического воспитания:</w:t>
      </w:r>
    </w:p>
    <w:p w:rsidR="00D45411" w:rsidRDefault="00D45411">
      <w:pPr>
        <w:pStyle w:val="a6"/>
        <w:framePr w:w="6350" w:h="10057" w:hRule="exact" w:wrap="around" w:vAnchor="page" w:hAnchor="page" w:x="2915" w:y="3073"/>
        <w:shd w:val="clear" w:color="auto" w:fill="auto"/>
        <w:spacing w:line="240" w:lineRule="exact"/>
        <w:ind w:left="240" w:hanging="220"/>
        <w:jc w:val="left"/>
      </w:pPr>
      <w:r>
        <w:rPr>
          <w:rStyle w:val="12"/>
          <w:b/>
          <w:bCs/>
          <w:color w:val="000000"/>
        </w:rPr>
        <w:t>—бережное отношение к природе;</w:t>
      </w:r>
    </w:p>
    <w:p w:rsidR="00D45411" w:rsidRDefault="00D45411">
      <w:pPr>
        <w:pStyle w:val="a6"/>
        <w:framePr w:w="6350" w:h="10057" w:hRule="exact" w:wrap="around" w:vAnchor="page" w:hAnchor="page" w:x="2915" w:y="3073"/>
        <w:shd w:val="clear" w:color="auto" w:fill="auto"/>
        <w:spacing w:line="240" w:lineRule="exact"/>
        <w:ind w:left="240" w:hanging="220"/>
        <w:jc w:val="left"/>
      </w:pPr>
      <w:r>
        <w:rPr>
          <w:rStyle w:val="12"/>
          <w:b/>
          <w:bCs/>
          <w:color w:val="000000"/>
        </w:rPr>
        <w:t>—неприятие действий, приносящих ей вред.</w:t>
      </w:r>
    </w:p>
    <w:p w:rsidR="00D45411" w:rsidRDefault="00D45411">
      <w:pPr>
        <w:pStyle w:val="101"/>
        <w:framePr w:w="6350" w:h="10057" w:hRule="exact" w:wrap="around" w:vAnchor="page" w:hAnchor="page" w:x="2915" w:y="3073"/>
        <w:shd w:val="clear" w:color="auto" w:fill="auto"/>
        <w:spacing w:before="0" w:after="0" w:line="240" w:lineRule="exact"/>
        <w:ind w:left="240"/>
      </w:pPr>
      <w:r>
        <w:rPr>
          <w:rStyle w:val="100"/>
          <w:b/>
          <w:bCs/>
          <w:i/>
          <w:iCs/>
          <w:color w:val="000000"/>
        </w:rPr>
        <w:t>Ценности научного познания:</w:t>
      </w:r>
    </w:p>
    <w:p w:rsidR="00D45411" w:rsidRDefault="00D45411">
      <w:pPr>
        <w:pStyle w:val="a6"/>
        <w:framePr w:w="6350" w:h="10057" w:hRule="exact" w:wrap="around" w:vAnchor="page" w:hAnchor="page" w:x="2915" w:y="3073"/>
        <w:shd w:val="clear" w:color="auto" w:fill="auto"/>
        <w:spacing w:after="288" w:line="240" w:lineRule="exact"/>
        <w:ind w:left="20" w:right="20" w:firstLine="0"/>
        <w:jc w:val="left"/>
      </w:pPr>
      <w:r>
        <w:rPr>
          <w:rStyle w:val="12"/>
          <w:b/>
          <w:bCs/>
          <w:color w:val="000000"/>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D45411" w:rsidRDefault="00D45411">
      <w:pPr>
        <w:pStyle w:val="42"/>
        <w:framePr w:w="6350" w:h="10057" w:hRule="exact" w:wrap="around" w:vAnchor="page" w:hAnchor="page" w:x="2915" w:y="3073"/>
        <w:shd w:val="clear" w:color="auto" w:fill="auto"/>
        <w:spacing w:before="0" w:after="91" w:line="180" w:lineRule="exact"/>
        <w:ind w:left="240" w:hanging="220"/>
        <w:jc w:val="left"/>
      </w:pPr>
      <w:bookmarkStart w:id="127" w:name="bookmark128"/>
      <w:r>
        <w:rPr>
          <w:rStyle w:val="40pt3"/>
          <w:color w:val="000000"/>
        </w:rPr>
        <w:t>Метапредметные результаты</w:t>
      </w:r>
      <w:bookmarkEnd w:id="127"/>
    </w:p>
    <w:p w:rsidR="00D45411" w:rsidRDefault="00D45411">
      <w:pPr>
        <w:pStyle w:val="a6"/>
        <w:framePr w:w="6350" w:h="10057" w:hRule="exact" w:wrap="around" w:vAnchor="page" w:hAnchor="page" w:x="2915" w:y="3073"/>
        <w:shd w:val="clear" w:color="auto" w:fill="auto"/>
        <w:spacing w:line="240" w:lineRule="exact"/>
        <w:ind w:left="20" w:right="20" w:firstLine="220"/>
        <w:jc w:val="left"/>
      </w:pPr>
      <w:r>
        <w:rPr>
          <w:rStyle w:val="12"/>
          <w:b/>
          <w:bCs/>
          <w:color w:val="000000"/>
        </w:rPr>
        <w:t>Метапредметные результаты освоения программы началь</w:t>
      </w:r>
      <w:r>
        <w:rPr>
          <w:rStyle w:val="12"/>
          <w:b/>
          <w:bCs/>
          <w:color w:val="000000"/>
        </w:rPr>
        <w:softHyphen/>
        <w:t>ного общего образования должны отражать:</w:t>
      </w:r>
    </w:p>
    <w:p w:rsidR="00D45411" w:rsidRDefault="00D45411">
      <w:pPr>
        <w:pStyle w:val="a6"/>
        <w:framePr w:w="6350" w:h="10057" w:hRule="exact" w:wrap="around" w:vAnchor="page" w:hAnchor="page" w:x="2915" w:y="3073"/>
        <w:shd w:val="clear" w:color="auto" w:fill="auto"/>
        <w:spacing w:line="240" w:lineRule="exact"/>
        <w:ind w:left="20" w:right="20" w:firstLine="220"/>
        <w:jc w:val="left"/>
      </w:pPr>
      <w:r>
        <w:rPr>
          <w:rStyle w:val="12"/>
          <w:b/>
          <w:bCs/>
          <w:color w:val="000000"/>
        </w:rPr>
        <w:t>Овладение универсальными учебными познавательными действиями:</w:t>
      </w:r>
    </w:p>
    <w:p w:rsidR="00D45411" w:rsidRDefault="00D45411">
      <w:pPr>
        <w:pStyle w:val="101"/>
        <w:framePr w:w="6350" w:h="10057" w:hRule="exact" w:wrap="around" w:vAnchor="page" w:hAnchor="page" w:x="2915" w:y="3073"/>
        <w:numPr>
          <w:ilvl w:val="0"/>
          <w:numId w:val="31"/>
        </w:numPr>
        <w:shd w:val="clear" w:color="auto" w:fill="auto"/>
        <w:tabs>
          <w:tab w:val="left" w:pos="586"/>
        </w:tabs>
        <w:spacing w:before="0" w:after="0" w:line="240" w:lineRule="exact"/>
        <w:ind w:left="240"/>
      </w:pPr>
      <w:r>
        <w:rPr>
          <w:rStyle w:val="100"/>
          <w:b/>
          <w:bCs/>
          <w:i/>
          <w:iCs/>
          <w:color w:val="000000"/>
        </w:rPr>
        <w:t>базовые логические действия:</w:t>
      </w:r>
    </w:p>
    <w:p w:rsidR="00D45411" w:rsidRDefault="00D45411">
      <w:pPr>
        <w:pStyle w:val="a6"/>
        <w:framePr w:w="6350" w:h="10057" w:hRule="exact" w:wrap="around" w:vAnchor="page" w:hAnchor="page" w:x="2915" w:y="3073"/>
        <w:shd w:val="clear" w:color="auto" w:fill="auto"/>
        <w:spacing w:line="240" w:lineRule="exact"/>
        <w:ind w:left="240" w:right="20" w:hanging="220"/>
        <w:jc w:val="left"/>
      </w:pPr>
      <w:r>
        <w:rPr>
          <w:rStyle w:val="12"/>
          <w:b/>
          <w:bCs/>
          <w:color w:val="000000"/>
        </w:rPr>
        <w:t>—сравнивать объекты, устанавливать основания для сравне</w:t>
      </w:r>
      <w:r>
        <w:rPr>
          <w:rStyle w:val="12"/>
          <w:b/>
          <w:bCs/>
          <w:color w:val="000000"/>
        </w:rPr>
        <w:softHyphen/>
        <w:t>ния, устанавливать аналогии;</w:t>
      </w:r>
    </w:p>
    <w:p w:rsidR="00D45411" w:rsidRDefault="00D45411">
      <w:pPr>
        <w:pStyle w:val="a6"/>
        <w:framePr w:w="6350" w:h="10057" w:hRule="exact" w:wrap="around" w:vAnchor="page" w:hAnchor="page" w:x="2915" w:y="3073"/>
        <w:shd w:val="clear" w:color="auto" w:fill="auto"/>
        <w:spacing w:line="240" w:lineRule="exact"/>
        <w:ind w:left="240" w:right="20" w:hanging="220"/>
        <w:jc w:val="left"/>
      </w:pPr>
      <w:r>
        <w:rPr>
          <w:rStyle w:val="12"/>
          <w:b/>
          <w:bCs/>
          <w:color w:val="000000"/>
        </w:rPr>
        <w:t>—объединять части объекта (объекты) по определенному признаку;</w:t>
      </w:r>
    </w:p>
    <w:p w:rsidR="00D45411" w:rsidRDefault="00D45411">
      <w:pPr>
        <w:pStyle w:val="a6"/>
        <w:framePr w:w="6350" w:h="10057" w:hRule="exact" w:wrap="around" w:vAnchor="page" w:hAnchor="page" w:x="2915" w:y="3073"/>
        <w:shd w:val="clear" w:color="auto" w:fill="auto"/>
        <w:spacing w:line="240" w:lineRule="exact"/>
        <w:ind w:left="240" w:right="20" w:hanging="220"/>
        <w:jc w:val="left"/>
      </w:pPr>
      <w:r>
        <w:rPr>
          <w:rStyle w:val="12"/>
          <w:b/>
          <w:bCs/>
          <w:color w:val="000000"/>
        </w:rPr>
        <w:t>—определять существенный признак для классификации, классифицировать предложенные объекты;</w:t>
      </w:r>
    </w:p>
    <w:p w:rsidR="00D45411" w:rsidRDefault="00D45411">
      <w:pPr>
        <w:pStyle w:val="a6"/>
        <w:framePr w:w="6350" w:h="10057" w:hRule="exact" w:wrap="around" w:vAnchor="page" w:hAnchor="page" w:x="2915" w:y="3073"/>
        <w:shd w:val="clear" w:color="auto" w:fill="auto"/>
        <w:spacing w:line="240" w:lineRule="exact"/>
        <w:ind w:left="240" w:right="20" w:hanging="220"/>
      </w:pPr>
      <w:r>
        <w:rPr>
          <w:rStyle w:val="12"/>
          <w:b/>
          <w:bCs/>
          <w:color w:val="000000"/>
        </w:rPr>
        <w:t>—находить закономерности и противоречия в рассматривае</w:t>
      </w:r>
      <w:r>
        <w:rPr>
          <w:rStyle w:val="12"/>
          <w:b/>
          <w:bCs/>
          <w:color w:val="000000"/>
        </w:rPr>
        <w:softHyphen/>
        <w:t>мых фактах, данных и наблюдениях на основе предло</w:t>
      </w:r>
      <w:r>
        <w:rPr>
          <w:rStyle w:val="12"/>
          <w:b/>
          <w:bCs/>
          <w:color w:val="000000"/>
        </w:rPr>
        <w:softHyphen/>
        <w:t>женного педагогическим работником алгоритма;</w:t>
      </w:r>
    </w:p>
    <w:p w:rsidR="00D45411" w:rsidRDefault="00D45411">
      <w:pPr>
        <w:pStyle w:val="a5"/>
        <w:framePr w:wrap="around" w:vAnchor="page" w:hAnchor="page" w:x="2910" w:y="13599"/>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977" w:y="13638"/>
        <w:shd w:val="clear" w:color="auto" w:fill="auto"/>
        <w:spacing w:line="130" w:lineRule="exact"/>
        <w:ind w:left="20"/>
      </w:pPr>
      <w:r>
        <w:rPr>
          <w:rStyle w:val="0pt4"/>
          <w:color w:val="000000"/>
        </w:rPr>
        <w:t>207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09" w:hRule="exact" w:wrap="around" w:vAnchor="page" w:hAnchor="page" w:x="2915" w:y="3049"/>
        <w:shd w:val="clear" w:color="auto" w:fill="auto"/>
        <w:spacing w:line="240" w:lineRule="exact"/>
        <w:ind w:left="20" w:right="20" w:firstLine="0"/>
        <w:jc w:val="left"/>
      </w:pPr>
      <w:r>
        <w:rPr>
          <w:rStyle w:val="12"/>
          <w:b/>
          <w:bCs/>
          <w:color w:val="000000"/>
        </w:rPr>
        <w:lastRenderedPageBreak/>
        <w:t>—выявлять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w:t>
      </w:r>
      <w:r>
        <w:rPr>
          <w:rStyle w:val="12"/>
          <w:b/>
          <w:bCs/>
          <w:color w:val="000000"/>
        </w:rPr>
        <w:softHyphen/>
        <w:t>мых по опыту, делать выводы;</w:t>
      </w:r>
    </w:p>
    <w:p w:rsidR="00D45411" w:rsidRDefault="00D45411">
      <w:pPr>
        <w:pStyle w:val="a6"/>
        <w:framePr w:w="6350" w:h="10209" w:hRule="exact" w:wrap="around" w:vAnchor="page" w:hAnchor="page" w:x="2915" w:y="3049"/>
        <w:numPr>
          <w:ilvl w:val="0"/>
          <w:numId w:val="31"/>
        </w:numPr>
        <w:shd w:val="clear" w:color="auto" w:fill="auto"/>
        <w:spacing w:line="240" w:lineRule="exact"/>
        <w:ind w:left="20" w:right="20" w:firstLine="220"/>
        <w:jc w:val="left"/>
      </w:pPr>
      <w:r>
        <w:rPr>
          <w:rStyle w:val="10pt"/>
          <w:b/>
          <w:bCs/>
          <w:color w:val="000000"/>
        </w:rPr>
        <w:t xml:space="preserve"> базовые исследовательские действия: </w:t>
      </w:r>
      <w:r>
        <w:rPr>
          <w:rStyle w:val="12"/>
          <w:b/>
          <w:bCs/>
          <w:color w:val="000000"/>
        </w:rPr>
        <w:t>—определять разрыв между реальным и желательным состо</w:t>
      </w:r>
      <w:r>
        <w:rPr>
          <w:rStyle w:val="12"/>
          <w:b/>
          <w:bCs/>
          <w:color w:val="000000"/>
        </w:rPr>
        <w:softHyphen/>
        <w:t>янием объекта (ситуации) на основе предложенных педа</w:t>
      </w:r>
      <w:r>
        <w:rPr>
          <w:rStyle w:val="12"/>
          <w:b/>
          <w:bCs/>
          <w:color w:val="000000"/>
        </w:rPr>
        <w:softHyphen/>
        <w:t>гогическим работником вопросов;</w:t>
      </w:r>
    </w:p>
    <w:p w:rsidR="00D45411" w:rsidRDefault="00D45411">
      <w:pPr>
        <w:pStyle w:val="a6"/>
        <w:framePr w:w="6350" w:h="10209" w:hRule="exact" w:wrap="around" w:vAnchor="page" w:hAnchor="page" w:x="2915" w:y="3049"/>
        <w:shd w:val="clear" w:color="auto" w:fill="auto"/>
        <w:spacing w:line="240" w:lineRule="exact"/>
        <w:ind w:left="20" w:right="20" w:firstLine="0"/>
        <w:jc w:val="left"/>
      </w:pPr>
      <w:r>
        <w:rPr>
          <w:rStyle w:val="12"/>
          <w:b/>
          <w:bCs/>
          <w:color w:val="000000"/>
        </w:rPr>
        <w:t>—с помощью педагогического работника формулировать цель, планировать изменения объекта, ситуации; —сравнивать несколько вариантов решения задачи, выби</w:t>
      </w:r>
      <w:r>
        <w:rPr>
          <w:rStyle w:val="12"/>
          <w:b/>
          <w:bCs/>
          <w:color w:val="000000"/>
        </w:rPr>
        <w:softHyphen/>
        <w:t>рать наиболее подходящий (на основе предложенных кри</w:t>
      </w:r>
      <w:r>
        <w:rPr>
          <w:rStyle w:val="12"/>
          <w:b/>
          <w:bCs/>
          <w:color w:val="000000"/>
        </w:rPr>
        <w:softHyphen/>
        <w:t>териев);</w:t>
      </w:r>
    </w:p>
    <w:p w:rsidR="00D45411" w:rsidRDefault="00D45411">
      <w:pPr>
        <w:pStyle w:val="a6"/>
        <w:framePr w:w="6350" w:h="10209" w:hRule="exact" w:wrap="around" w:vAnchor="page" w:hAnchor="page" w:x="2915" w:y="3049"/>
        <w:shd w:val="clear" w:color="auto" w:fill="auto"/>
        <w:spacing w:line="240" w:lineRule="exact"/>
        <w:ind w:left="240" w:right="20" w:hanging="220"/>
      </w:pPr>
      <w:r>
        <w:rPr>
          <w:rStyle w:val="12"/>
          <w:b/>
          <w:bCs/>
          <w:color w:val="000000"/>
        </w:rPr>
        <w:t>—проводить по предложенному плану опыт, несложное ис</w:t>
      </w:r>
      <w:r>
        <w:rPr>
          <w:rStyle w:val="12"/>
          <w:b/>
          <w:bCs/>
          <w:color w:val="000000"/>
        </w:rPr>
        <w:softHyphen/>
        <w:t>следование по установлению особенностей объекта изуче</w:t>
      </w:r>
      <w:r>
        <w:rPr>
          <w:rStyle w:val="12"/>
          <w:b/>
          <w:bCs/>
          <w:color w:val="000000"/>
        </w:rPr>
        <w:softHyphen/>
        <w:t>ния и связей между объектами (часть — целое, причи</w:t>
      </w:r>
      <w:r>
        <w:rPr>
          <w:rStyle w:val="12"/>
          <w:b/>
          <w:bCs/>
          <w:color w:val="000000"/>
        </w:rPr>
        <w:softHyphen/>
        <w:t>на — следствие);</w:t>
      </w:r>
    </w:p>
    <w:p w:rsidR="00D45411" w:rsidRDefault="00D45411">
      <w:pPr>
        <w:pStyle w:val="a6"/>
        <w:framePr w:w="6350" w:h="10209" w:hRule="exact" w:wrap="around" w:vAnchor="page" w:hAnchor="page" w:x="2915" w:y="3049"/>
        <w:shd w:val="clear" w:color="auto" w:fill="auto"/>
        <w:spacing w:line="240" w:lineRule="exact"/>
        <w:ind w:left="240" w:right="20" w:hanging="220"/>
      </w:pPr>
      <w:r>
        <w:rPr>
          <w:rStyle w:val="12"/>
          <w:b/>
          <w:bCs/>
          <w:color w:val="000000"/>
        </w:rPr>
        <w:t>—формулировать выводы и подкреплять их доказательства</w:t>
      </w:r>
      <w:r>
        <w:rPr>
          <w:rStyle w:val="12"/>
          <w:b/>
          <w:bCs/>
          <w:color w:val="000000"/>
        </w:rPr>
        <w:softHyphen/>
        <w:t>ми на основе результатов проведенного наблюдения (опы</w:t>
      </w:r>
      <w:r>
        <w:rPr>
          <w:rStyle w:val="12"/>
          <w:b/>
          <w:bCs/>
          <w:color w:val="000000"/>
        </w:rPr>
        <w:softHyphen/>
        <w:t>та, измерения, классификации, сравнения, исследова</w:t>
      </w:r>
      <w:r>
        <w:rPr>
          <w:rStyle w:val="12"/>
          <w:b/>
          <w:bCs/>
          <w:color w:val="000000"/>
        </w:rPr>
        <w:softHyphen/>
        <w:t>ния);</w:t>
      </w:r>
    </w:p>
    <w:p w:rsidR="00D45411" w:rsidRDefault="00D45411">
      <w:pPr>
        <w:pStyle w:val="a6"/>
        <w:framePr w:w="6350" w:h="10209" w:hRule="exact" w:wrap="around" w:vAnchor="page" w:hAnchor="page" w:x="2915" w:y="3049"/>
        <w:shd w:val="clear" w:color="auto" w:fill="auto"/>
        <w:spacing w:line="240" w:lineRule="exact"/>
        <w:ind w:left="240" w:right="20" w:hanging="220"/>
      </w:pPr>
      <w:r>
        <w:rPr>
          <w:rStyle w:val="12"/>
          <w:b/>
          <w:bCs/>
          <w:color w:val="000000"/>
        </w:rPr>
        <w:t>—прогнозировать возможное развитие процессов, событий и их последствия в аналогичных или сходных ситуациях;</w:t>
      </w:r>
    </w:p>
    <w:p w:rsidR="00D45411" w:rsidRDefault="00D45411">
      <w:pPr>
        <w:pStyle w:val="101"/>
        <w:framePr w:w="6350" w:h="10209" w:hRule="exact" w:wrap="around" w:vAnchor="page" w:hAnchor="page" w:x="2915" w:y="3049"/>
        <w:numPr>
          <w:ilvl w:val="0"/>
          <w:numId w:val="31"/>
        </w:numPr>
        <w:shd w:val="clear" w:color="auto" w:fill="auto"/>
        <w:spacing w:before="0" w:after="0" w:line="240" w:lineRule="exact"/>
        <w:ind w:left="20" w:firstLine="220"/>
        <w:jc w:val="left"/>
      </w:pPr>
      <w:r>
        <w:rPr>
          <w:rStyle w:val="100"/>
          <w:b/>
          <w:bCs/>
          <w:i/>
          <w:iCs/>
          <w:color w:val="000000"/>
        </w:rPr>
        <w:t xml:space="preserve"> работа с информацией:</w:t>
      </w:r>
    </w:p>
    <w:p w:rsidR="00D45411" w:rsidRDefault="00D45411">
      <w:pPr>
        <w:pStyle w:val="a6"/>
        <w:framePr w:w="6350" w:h="10209" w:hRule="exact" w:wrap="around" w:vAnchor="page" w:hAnchor="page" w:x="2915" w:y="3049"/>
        <w:shd w:val="clear" w:color="auto" w:fill="auto"/>
        <w:spacing w:line="240" w:lineRule="exact"/>
        <w:ind w:left="20" w:firstLine="0"/>
        <w:jc w:val="left"/>
      </w:pPr>
      <w:r>
        <w:rPr>
          <w:rStyle w:val="12"/>
          <w:b/>
          <w:bCs/>
          <w:color w:val="000000"/>
        </w:rPr>
        <w:t>—выбирать источник получения информации;</w:t>
      </w:r>
    </w:p>
    <w:p w:rsidR="00D45411" w:rsidRDefault="00D45411">
      <w:pPr>
        <w:pStyle w:val="a6"/>
        <w:framePr w:w="6350" w:h="10209" w:hRule="exact" w:wrap="around" w:vAnchor="page" w:hAnchor="page" w:x="2915" w:y="3049"/>
        <w:shd w:val="clear" w:color="auto" w:fill="auto"/>
        <w:spacing w:line="240" w:lineRule="exact"/>
        <w:ind w:left="20" w:firstLine="0"/>
        <w:jc w:val="left"/>
      </w:pPr>
      <w:r>
        <w:rPr>
          <w:rStyle w:val="12"/>
          <w:b/>
          <w:bCs/>
          <w:color w:val="000000"/>
        </w:rPr>
        <w:t>—согласно заданному алгоритму находить в предложенном</w:t>
      </w:r>
    </w:p>
    <w:p w:rsidR="00D45411" w:rsidRDefault="00D45411">
      <w:pPr>
        <w:pStyle w:val="a6"/>
        <w:framePr w:w="6350" w:h="10209" w:hRule="exact" w:wrap="around" w:vAnchor="page" w:hAnchor="page" w:x="2915" w:y="3049"/>
        <w:shd w:val="clear" w:color="auto" w:fill="auto"/>
        <w:spacing w:line="240" w:lineRule="exact"/>
        <w:ind w:left="20" w:right="20" w:firstLine="220"/>
        <w:jc w:val="left"/>
      </w:pPr>
      <w:r>
        <w:rPr>
          <w:rStyle w:val="12"/>
          <w:b/>
          <w:bCs/>
          <w:color w:val="000000"/>
        </w:rPr>
        <w:t>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w:t>
      </w:r>
      <w:r>
        <w:rPr>
          <w:rStyle w:val="12"/>
          <w:b/>
          <w:bCs/>
          <w:color w:val="000000"/>
        </w:rPr>
        <w:softHyphen/>
        <w:t>гическим работником способа ее проверки;</w:t>
      </w:r>
    </w:p>
    <w:p w:rsidR="00D45411" w:rsidRDefault="00D45411">
      <w:pPr>
        <w:pStyle w:val="a6"/>
        <w:framePr w:w="6350" w:h="10209" w:hRule="exact" w:wrap="around" w:vAnchor="page" w:hAnchor="page" w:x="2915" w:y="3049"/>
        <w:shd w:val="clear" w:color="auto" w:fill="auto"/>
        <w:spacing w:line="240" w:lineRule="exact"/>
        <w:ind w:left="20" w:right="20" w:firstLine="0"/>
        <w:jc w:val="left"/>
      </w:pPr>
      <w:r>
        <w:rPr>
          <w:rStyle w:val="12"/>
          <w:b/>
          <w:bCs/>
          <w:color w:val="000000"/>
        </w:rPr>
        <w:t>—соблюдать с помощью взрослых (педагогических работни</w:t>
      </w:r>
      <w:r>
        <w:rPr>
          <w:rStyle w:val="12"/>
          <w:b/>
          <w:bCs/>
          <w:color w:val="000000"/>
        </w:rPr>
        <w:softHyphen/>
        <w:t>ков, родителей (законных представителей) несовершенно</w:t>
      </w:r>
      <w:r>
        <w:rPr>
          <w:rStyle w:val="12"/>
          <w:b/>
          <w:bCs/>
          <w:color w:val="000000"/>
        </w:rPr>
        <w:softHyphen/>
        <w:t>летних обучающихся) правила информационной безопас</w:t>
      </w:r>
      <w:r>
        <w:rPr>
          <w:rStyle w:val="12"/>
          <w:b/>
          <w:bCs/>
          <w:color w:val="000000"/>
        </w:rPr>
        <w:softHyphen/>
        <w:t>ности при поиске информации в сети Интернет; —анализировать и создавать текстовую, видео, графиче</w:t>
      </w:r>
      <w:r>
        <w:rPr>
          <w:rStyle w:val="12"/>
          <w:b/>
          <w:bCs/>
          <w:color w:val="000000"/>
        </w:rPr>
        <w:softHyphen/>
        <w:t>скую, звуковую, информацию в соответствии с учебной за</w:t>
      </w:r>
      <w:r>
        <w:rPr>
          <w:rStyle w:val="12"/>
          <w:b/>
          <w:bCs/>
          <w:color w:val="000000"/>
        </w:rPr>
        <w:softHyphen/>
        <w:t>дачей;</w:t>
      </w:r>
    </w:p>
    <w:p w:rsidR="00D45411" w:rsidRDefault="00D45411">
      <w:pPr>
        <w:pStyle w:val="a6"/>
        <w:framePr w:w="6350" w:h="10209" w:hRule="exact" w:wrap="around" w:vAnchor="page" w:hAnchor="page" w:x="2915" w:y="3049"/>
        <w:shd w:val="clear" w:color="auto" w:fill="auto"/>
        <w:spacing w:line="240" w:lineRule="exact"/>
        <w:ind w:left="240" w:right="20" w:hanging="220"/>
      </w:pPr>
      <w:r>
        <w:rPr>
          <w:rStyle w:val="12"/>
          <w:b/>
          <w:bCs/>
          <w:color w:val="000000"/>
        </w:rPr>
        <w:t>—самостоятельно создавать схемы, таблицы для представле</w:t>
      </w:r>
      <w:r>
        <w:rPr>
          <w:rStyle w:val="12"/>
          <w:b/>
          <w:bCs/>
          <w:color w:val="000000"/>
        </w:rPr>
        <w:softHyphen/>
        <w:t>ния информации.</w:t>
      </w:r>
    </w:p>
    <w:p w:rsidR="00D45411" w:rsidRDefault="00D45411">
      <w:pPr>
        <w:pStyle w:val="a6"/>
        <w:framePr w:w="6350" w:h="10209" w:hRule="exact" w:wrap="around" w:vAnchor="page" w:hAnchor="page" w:x="2915" w:y="3049"/>
        <w:shd w:val="clear" w:color="auto" w:fill="auto"/>
        <w:spacing w:line="240" w:lineRule="exact"/>
        <w:ind w:left="20" w:right="20" w:firstLine="220"/>
        <w:jc w:val="left"/>
      </w:pPr>
      <w:r>
        <w:rPr>
          <w:rStyle w:val="12"/>
          <w:b/>
          <w:bCs/>
          <w:color w:val="000000"/>
        </w:rPr>
        <w:t>Овладение универсальными учебными коммуникативными действиями:</w:t>
      </w:r>
    </w:p>
    <w:p w:rsidR="00D45411" w:rsidRDefault="00D45411">
      <w:pPr>
        <w:pStyle w:val="a5"/>
        <w:framePr w:wrap="around" w:vAnchor="page" w:hAnchor="page" w:x="2905" w:y="13599"/>
        <w:shd w:val="clear" w:color="auto" w:fill="auto"/>
        <w:spacing w:line="130" w:lineRule="exact"/>
        <w:ind w:left="20"/>
      </w:pPr>
      <w:r>
        <w:rPr>
          <w:rStyle w:val="0pt4"/>
          <w:color w:val="000000"/>
        </w:rPr>
        <w:t>208</w:t>
      </w:r>
    </w:p>
    <w:p w:rsidR="00D45411" w:rsidRDefault="00D45411">
      <w:pPr>
        <w:pStyle w:val="a5"/>
        <w:framePr w:wrap="around" w:vAnchor="page" w:hAnchor="page" w:x="6817" w:y="1358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01"/>
        <w:framePr w:w="6350" w:h="10224" w:hRule="exact" w:wrap="around" w:vAnchor="page" w:hAnchor="page" w:x="2915" w:y="3073"/>
        <w:numPr>
          <w:ilvl w:val="0"/>
          <w:numId w:val="32"/>
        </w:numPr>
        <w:shd w:val="clear" w:color="auto" w:fill="auto"/>
        <w:spacing w:before="0" w:after="0" w:line="240" w:lineRule="exact"/>
        <w:ind w:left="20" w:firstLine="220"/>
        <w:jc w:val="left"/>
      </w:pPr>
      <w:r>
        <w:rPr>
          <w:rStyle w:val="100"/>
          <w:b/>
          <w:bCs/>
          <w:i/>
          <w:iCs/>
          <w:color w:val="000000"/>
        </w:rPr>
        <w:lastRenderedPageBreak/>
        <w:t xml:space="preserve"> общение:</w:t>
      </w:r>
    </w:p>
    <w:p w:rsidR="00D45411" w:rsidRDefault="00D45411">
      <w:pPr>
        <w:pStyle w:val="a6"/>
        <w:framePr w:w="6350" w:h="10224" w:hRule="exact" w:wrap="around" w:vAnchor="page" w:hAnchor="page" w:x="2915" w:y="3073"/>
        <w:shd w:val="clear" w:color="auto" w:fill="auto"/>
        <w:spacing w:line="240" w:lineRule="exact"/>
        <w:ind w:left="240" w:right="20" w:hanging="220"/>
      </w:pPr>
      <w:r>
        <w:rPr>
          <w:rStyle w:val="12"/>
          <w:b/>
          <w:bCs/>
          <w:color w:val="000000"/>
        </w:rPr>
        <w:t>—воспринимать и формулировать суждения, выражать эмо</w:t>
      </w:r>
      <w:r>
        <w:rPr>
          <w:rStyle w:val="12"/>
          <w:b/>
          <w:bCs/>
          <w:color w:val="000000"/>
        </w:rPr>
        <w:softHyphen/>
        <w:t>ции в соответствии с целями и условиями общения в зна</w:t>
      </w:r>
      <w:r>
        <w:rPr>
          <w:rStyle w:val="12"/>
          <w:b/>
          <w:bCs/>
          <w:color w:val="000000"/>
        </w:rPr>
        <w:softHyphen/>
        <w:t>комой среде;</w:t>
      </w:r>
    </w:p>
    <w:p w:rsidR="00D45411" w:rsidRDefault="00D45411">
      <w:pPr>
        <w:pStyle w:val="a6"/>
        <w:framePr w:w="6350" w:h="10224" w:hRule="exact" w:wrap="around" w:vAnchor="page" w:hAnchor="page" w:x="2915" w:y="3073"/>
        <w:shd w:val="clear" w:color="auto" w:fill="auto"/>
        <w:spacing w:line="240" w:lineRule="exact"/>
        <w:ind w:left="240" w:right="20" w:hanging="220"/>
      </w:pPr>
      <w:r>
        <w:rPr>
          <w:rStyle w:val="12"/>
          <w:b/>
          <w:bCs/>
          <w:color w:val="000000"/>
        </w:rPr>
        <w:t>—проявлять уважительное отношение к собеседнику, соблю</w:t>
      </w:r>
      <w:r>
        <w:rPr>
          <w:rStyle w:val="12"/>
          <w:b/>
          <w:bCs/>
          <w:color w:val="000000"/>
        </w:rPr>
        <w:softHyphen/>
        <w:t>дать правила ведения диалога и дискуссии;</w:t>
      </w:r>
    </w:p>
    <w:p w:rsidR="00D45411" w:rsidRDefault="00D45411">
      <w:pPr>
        <w:pStyle w:val="a6"/>
        <w:framePr w:w="6350" w:h="10224" w:hRule="exact" w:wrap="around" w:vAnchor="page" w:hAnchor="page" w:x="2915" w:y="3073"/>
        <w:shd w:val="clear" w:color="auto" w:fill="auto"/>
        <w:spacing w:line="240" w:lineRule="exact"/>
        <w:ind w:left="240" w:right="20" w:hanging="220"/>
      </w:pPr>
      <w:r>
        <w:rPr>
          <w:rStyle w:val="12"/>
          <w:b/>
          <w:bCs/>
          <w:color w:val="000000"/>
        </w:rPr>
        <w:t>—признавать возможность существования разных точек зре</w:t>
      </w:r>
      <w:r>
        <w:rPr>
          <w:rStyle w:val="12"/>
          <w:b/>
          <w:bCs/>
          <w:color w:val="000000"/>
        </w:rPr>
        <w:softHyphen/>
        <w:t>ния;</w:t>
      </w:r>
    </w:p>
    <w:p w:rsidR="00D45411" w:rsidRDefault="00D45411">
      <w:pPr>
        <w:pStyle w:val="a6"/>
        <w:framePr w:w="6350" w:h="10224" w:hRule="exact" w:wrap="around" w:vAnchor="page" w:hAnchor="page" w:x="2915" w:y="3073"/>
        <w:shd w:val="clear" w:color="auto" w:fill="auto"/>
        <w:spacing w:line="240" w:lineRule="exact"/>
        <w:ind w:left="20" w:right="20" w:firstLine="0"/>
        <w:jc w:val="left"/>
      </w:pPr>
      <w:r>
        <w:rPr>
          <w:rStyle w:val="12"/>
          <w:b/>
          <w:bCs/>
          <w:color w:val="000000"/>
        </w:rPr>
        <w:t>—корректно и аргументированно высказывать своё мнение; —строить речевое высказывание в соответствии с поставлен</w:t>
      </w:r>
      <w:r>
        <w:rPr>
          <w:rStyle w:val="12"/>
          <w:b/>
          <w:bCs/>
          <w:color w:val="000000"/>
        </w:rPr>
        <w:softHyphen/>
        <w:t>ной задачей;</w:t>
      </w:r>
    </w:p>
    <w:p w:rsidR="00D45411" w:rsidRDefault="00D45411">
      <w:pPr>
        <w:pStyle w:val="a6"/>
        <w:framePr w:w="6350" w:h="10224" w:hRule="exact" w:wrap="around" w:vAnchor="page" w:hAnchor="page" w:x="2915" w:y="3073"/>
        <w:shd w:val="clear" w:color="auto" w:fill="auto"/>
        <w:spacing w:line="240" w:lineRule="exact"/>
        <w:ind w:left="240" w:right="20" w:hanging="220"/>
      </w:pPr>
      <w:r>
        <w:rPr>
          <w:rStyle w:val="12"/>
          <w:b/>
          <w:bCs/>
          <w:color w:val="000000"/>
        </w:rPr>
        <w:t>—создавать устные и письменные тексты (описание, рассуж</w:t>
      </w:r>
      <w:r>
        <w:rPr>
          <w:rStyle w:val="12"/>
          <w:b/>
          <w:bCs/>
          <w:color w:val="000000"/>
        </w:rPr>
        <w:softHyphen/>
        <w:t>дение, повествование);</w:t>
      </w:r>
    </w:p>
    <w:p w:rsidR="00D45411" w:rsidRDefault="00D45411">
      <w:pPr>
        <w:pStyle w:val="a6"/>
        <w:framePr w:w="6350" w:h="10224" w:hRule="exact" w:wrap="around" w:vAnchor="page" w:hAnchor="page" w:x="2915" w:y="3073"/>
        <w:shd w:val="clear" w:color="auto" w:fill="auto"/>
        <w:spacing w:line="240" w:lineRule="exact"/>
        <w:ind w:left="240" w:hanging="220"/>
      </w:pPr>
      <w:r>
        <w:rPr>
          <w:rStyle w:val="12"/>
          <w:b/>
          <w:bCs/>
          <w:color w:val="000000"/>
        </w:rPr>
        <w:t>—готовить небольшие публичные выступления;</w:t>
      </w:r>
    </w:p>
    <w:p w:rsidR="00D45411" w:rsidRDefault="00D45411">
      <w:pPr>
        <w:pStyle w:val="a6"/>
        <w:framePr w:w="6350" w:h="10224" w:hRule="exact" w:wrap="around" w:vAnchor="page" w:hAnchor="page" w:x="2915" w:y="3073"/>
        <w:shd w:val="clear" w:color="auto" w:fill="auto"/>
        <w:spacing w:line="240" w:lineRule="exact"/>
        <w:ind w:left="240" w:right="20" w:hanging="220"/>
      </w:pPr>
      <w:r>
        <w:rPr>
          <w:rStyle w:val="12"/>
          <w:b/>
          <w:bCs/>
          <w:color w:val="000000"/>
        </w:rPr>
        <w:t>—подбирать иллюстративный материал (рисунки, фото, пла</w:t>
      </w:r>
      <w:r>
        <w:rPr>
          <w:rStyle w:val="12"/>
          <w:b/>
          <w:bCs/>
          <w:color w:val="000000"/>
        </w:rPr>
        <w:softHyphen/>
        <w:t>каты) к тексту выступления;</w:t>
      </w:r>
    </w:p>
    <w:p w:rsidR="00D45411" w:rsidRDefault="00D45411">
      <w:pPr>
        <w:pStyle w:val="101"/>
        <w:framePr w:w="6350" w:h="10224" w:hRule="exact" w:wrap="around" w:vAnchor="page" w:hAnchor="page" w:x="2915" w:y="3073"/>
        <w:numPr>
          <w:ilvl w:val="0"/>
          <w:numId w:val="32"/>
        </w:numPr>
        <w:shd w:val="clear" w:color="auto" w:fill="auto"/>
        <w:spacing w:before="0" w:after="0" w:line="240" w:lineRule="exact"/>
        <w:ind w:left="20" w:firstLine="220"/>
        <w:jc w:val="left"/>
      </w:pPr>
      <w:r>
        <w:rPr>
          <w:rStyle w:val="100"/>
          <w:b/>
          <w:bCs/>
          <w:i/>
          <w:iCs/>
          <w:color w:val="000000"/>
        </w:rPr>
        <w:t xml:space="preserve"> совместная деятельность:</w:t>
      </w:r>
    </w:p>
    <w:p w:rsidR="00D45411" w:rsidRDefault="00D45411">
      <w:pPr>
        <w:pStyle w:val="a6"/>
        <w:framePr w:w="6350" w:h="10224" w:hRule="exact" w:wrap="around" w:vAnchor="page" w:hAnchor="page" w:x="2915" w:y="3073"/>
        <w:shd w:val="clear" w:color="auto" w:fill="auto"/>
        <w:spacing w:line="240" w:lineRule="exact"/>
        <w:ind w:left="240" w:right="20" w:hanging="220"/>
      </w:pPr>
      <w:r>
        <w:rPr>
          <w:rStyle w:val="12"/>
          <w:b/>
          <w:bCs/>
          <w:color w:val="000000"/>
        </w:rPr>
        <w:t>—формулировать краткосрочные и долгосрочные цели (ин</w:t>
      </w:r>
      <w:r>
        <w:rPr>
          <w:rStyle w:val="12"/>
          <w:b/>
          <w:bCs/>
          <w:color w:val="000000"/>
        </w:rPr>
        <w:softHyphen/>
        <w:t>дивидуальные с учетом участия в коллективных задачах) в стандартной (типовой) ситуации на основе предложенно</w:t>
      </w:r>
      <w:r>
        <w:rPr>
          <w:rStyle w:val="12"/>
          <w:b/>
          <w:bCs/>
          <w:color w:val="000000"/>
        </w:rPr>
        <w:softHyphen/>
        <w:t>го формата планирования, распределения промежуточных шагов и сроков;</w:t>
      </w:r>
    </w:p>
    <w:p w:rsidR="00D45411" w:rsidRDefault="00D45411">
      <w:pPr>
        <w:pStyle w:val="a6"/>
        <w:framePr w:w="6350" w:h="10224" w:hRule="exact" w:wrap="around" w:vAnchor="page" w:hAnchor="page" w:x="2915" w:y="3073"/>
        <w:shd w:val="clear" w:color="auto" w:fill="auto"/>
        <w:spacing w:line="240" w:lineRule="exact"/>
        <w:ind w:left="240" w:right="20" w:hanging="220"/>
      </w:pPr>
      <w:r>
        <w:rPr>
          <w:rStyle w:val="12"/>
          <w:b/>
          <w:bCs/>
          <w:color w:val="00000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45411" w:rsidRDefault="00D45411">
      <w:pPr>
        <w:pStyle w:val="a6"/>
        <w:framePr w:w="6350" w:h="10224" w:hRule="exact" w:wrap="around" w:vAnchor="page" w:hAnchor="page" w:x="2915" w:y="3073"/>
        <w:shd w:val="clear" w:color="auto" w:fill="auto"/>
        <w:spacing w:line="240" w:lineRule="exact"/>
        <w:ind w:left="240" w:right="20" w:hanging="220"/>
      </w:pPr>
      <w:r>
        <w:rPr>
          <w:rStyle w:val="12"/>
          <w:b/>
          <w:bCs/>
          <w:color w:val="000000"/>
        </w:rPr>
        <w:t>—проявлять готовность руководить, выполнять поручения, подчиняться;</w:t>
      </w:r>
    </w:p>
    <w:p w:rsidR="00D45411" w:rsidRDefault="00D45411">
      <w:pPr>
        <w:pStyle w:val="a6"/>
        <w:framePr w:w="6350" w:h="10224" w:hRule="exact" w:wrap="around" w:vAnchor="page" w:hAnchor="page" w:x="2915" w:y="3073"/>
        <w:shd w:val="clear" w:color="auto" w:fill="auto"/>
        <w:spacing w:line="240" w:lineRule="exact"/>
        <w:ind w:left="240" w:hanging="220"/>
      </w:pPr>
      <w:r>
        <w:rPr>
          <w:rStyle w:val="12"/>
          <w:b/>
          <w:bCs/>
          <w:color w:val="000000"/>
        </w:rPr>
        <w:t>—ответственно выполнять свою часть работы;</w:t>
      </w:r>
    </w:p>
    <w:p w:rsidR="00D45411" w:rsidRDefault="00D45411">
      <w:pPr>
        <w:pStyle w:val="a6"/>
        <w:framePr w:w="6350" w:h="10224" w:hRule="exact" w:wrap="around" w:vAnchor="page" w:hAnchor="page" w:x="2915" w:y="3073"/>
        <w:shd w:val="clear" w:color="auto" w:fill="auto"/>
        <w:spacing w:line="240" w:lineRule="exact"/>
        <w:ind w:left="240" w:hanging="220"/>
      </w:pPr>
      <w:r>
        <w:rPr>
          <w:rStyle w:val="12"/>
          <w:b/>
          <w:bCs/>
          <w:color w:val="000000"/>
        </w:rPr>
        <w:t>—оценивать свой вклад в общий результат;</w:t>
      </w:r>
    </w:p>
    <w:p w:rsidR="00D45411" w:rsidRDefault="00D45411">
      <w:pPr>
        <w:pStyle w:val="a6"/>
        <w:framePr w:w="6350" w:h="10224" w:hRule="exact" w:wrap="around" w:vAnchor="page" w:hAnchor="page" w:x="2915" w:y="3073"/>
        <w:shd w:val="clear" w:color="auto" w:fill="auto"/>
        <w:spacing w:line="240" w:lineRule="exact"/>
        <w:ind w:left="240" w:right="20" w:hanging="220"/>
      </w:pPr>
      <w:r>
        <w:rPr>
          <w:rStyle w:val="12"/>
          <w:b/>
          <w:bCs/>
          <w:color w:val="000000"/>
        </w:rPr>
        <w:t>—выполнять совместные проектные задания с опорой на предложенные образцы.</w:t>
      </w:r>
    </w:p>
    <w:p w:rsidR="00D45411" w:rsidRDefault="00D45411">
      <w:pPr>
        <w:pStyle w:val="a6"/>
        <w:framePr w:w="6350" w:h="10224" w:hRule="exact" w:wrap="around" w:vAnchor="page" w:hAnchor="page" w:x="2915" w:y="3073"/>
        <w:shd w:val="clear" w:color="auto" w:fill="auto"/>
        <w:spacing w:line="240" w:lineRule="exact"/>
        <w:ind w:left="20" w:right="20" w:firstLine="220"/>
        <w:jc w:val="left"/>
      </w:pPr>
      <w:r>
        <w:rPr>
          <w:rStyle w:val="12"/>
          <w:b/>
          <w:bCs/>
          <w:color w:val="000000"/>
        </w:rPr>
        <w:t>Овладение универсальными учебными регулятивными действиями:</w:t>
      </w:r>
    </w:p>
    <w:p w:rsidR="00D45411" w:rsidRDefault="00D45411">
      <w:pPr>
        <w:pStyle w:val="101"/>
        <w:framePr w:w="6350" w:h="10224" w:hRule="exact" w:wrap="around" w:vAnchor="page" w:hAnchor="page" w:x="2915" w:y="3073"/>
        <w:numPr>
          <w:ilvl w:val="0"/>
          <w:numId w:val="33"/>
        </w:numPr>
        <w:shd w:val="clear" w:color="auto" w:fill="auto"/>
        <w:spacing w:before="0" w:after="0" w:line="240" w:lineRule="exact"/>
        <w:ind w:left="20" w:firstLine="220"/>
        <w:jc w:val="left"/>
      </w:pPr>
      <w:r>
        <w:rPr>
          <w:rStyle w:val="100"/>
          <w:b/>
          <w:bCs/>
          <w:i/>
          <w:iCs/>
          <w:color w:val="000000"/>
        </w:rPr>
        <w:t xml:space="preserve"> самоорганизация:</w:t>
      </w:r>
    </w:p>
    <w:p w:rsidR="00D45411" w:rsidRDefault="00D45411">
      <w:pPr>
        <w:pStyle w:val="a6"/>
        <w:framePr w:w="6350" w:h="10224" w:hRule="exact" w:wrap="around" w:vAnchor="page" w:hAnchor="page" w:x="2915" w:y="3073"/>
        <w:shd w:val="clear" w:color="auto" w:fill="auto"/>
        <w:spacing w:line="240" w:lineRule="exact"/>
        <w:ind w:left="240" w:right="20" w:hanging="220"/>
      </w:pPr>
      <w:r>
        <w:rPr>
          <w:rStyle w:val="12"/>
          <w:b/>
          <w:bCs/>
          <w:color w:val="000000"/>
        </w:rPr>
        <w:t>—планировать действия по решению учебной задачи для по</w:t>
      </w:r>
      <w:r>
        <w:rPr>
          <w:rStyle w:val="12"/>
          <w:b/>
          <w:bCs/>
          <w:color w:val="000000"/>
        </w:rPr>
        <w:softHyphen/>
        <w:t>лучения результата;</w:t>
      </w:r>
    </w:p>
    <w:p w:rsidR="00D45411" w:rsidRDefault="00D45411">
      <w:pPr>
        <w:pStyle w:val="a6"/>
        <w:framePr w:w="6350" w:h="10224" w:hRule="exact" w:wrap="around" w:vAnchor="page" w:hAnchor="page" w:x="2915" w:y="3073"/>
        <w:shd w:val="clear" w:color="auto" w:fill="auto"/>
        <w:spacing w:line="240" w:lineRule="exact"/>
        <w:ind w:left="240" w:hanging="220"/>
      </w:pPr>
      <w:r>
        <w:rPr>
          <w:rStyle w:val="12"/>
          <w:b/>
          <w:bCs/>
          <w:color w:val="000000"/>
        </w:rPr>
        <w:t>—выстраивать последовательность выбранных действий;</w:t>
      </w:r>
    </w:p>
    <w:p w:rsidR="00D45411" w:rsidRDefault="00D45411">
      <w:pPr>
        <w:pStyle w:val="101"/>
        <w:framePr w:w="6350" w:h="10224" w:hRule="exact" w:wrap="around" w:vAnchor="page" w:hAnchor="page" w:x="2915" w:y="3073"/>
        <w:numPr>
          <w:ilvl w:val="0"/>
          <w:numId w:val="33"/>
        </w:numPr>
        <w:shd w:val="clear" w:color="auto" w:fill="auto"/>
        <w:spacing w:before="0" w:after="0" w:line="240" w:lineRule="exact"/>
        <w:ind w:left="20" w:firstLine="220"/>
        <w:jc w:val="left"/>
      </w:pPr>
      <w:r>
        <w:rPr>
          <w:rStyle w:val="100"/>
          <w:b/>
          <w:bCs/>
          <w:i/>
          <w:iCs/>
          <w:color w:val="000000"/>
        </w:rPr>
        <w:t xml:space="preserve"> самоконтроль:</w:t>
      </w:r>
    </w:p>
    <w:p w:rsidR="00D45411" w:rsidRDefault="00D45411">
      <w:pPr>
        <w:pStyle w:val="a6"/>
        <w:framePr w:w="6350" w:h="10224" w:hRule="exact" w:wrap="around" w:vAnchor="page" w:hAnchor="page" w:x="2915" w:y="3073"/>
        <w:shd w:val="clear" w:color="auto" w:fill="auto"/>
        <w:spacing w:line="240" w:lineRule="exact"/>
        <w:ind w:left="20" w:right="20" w:firstLine="0"/>
        <w:jc w:val="left"/>
      </w:pPr>
      <w:r>
        <w:rPr>
          <w:rStyle w:val="12"/>
          <w:b/>
          <w:bCs/>
          <w:color w:val="000000"/>
        </w:rPr>
        <w:t>—устанавливать причины успеха/неудач учебной деятельности; —корректировать свои учебные действия для преодоления ошибок.</w:t>
      </w:r>
    </w:p>
    <w:p w:rsidR="00D45411" w:rsidRDefault="00D45411">
      <w:pPr>
        <w:pStyle w:val="a5"/>
        <w:framePr w:wrap="around" w:vAnchor="page" w:hAnchor="page" w:x="2910" w:y="13599"/>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972" w:y="13638"/>
        <w:shd w:val="clear" w:color="auto" w:fill="auto"/>
        <w:spacing w:line="130" w:lineRule="exact"/>
        <w:ind w:left="20"/>
      </w:pPr>
      <w:r>
        <w:rPr>
          <w:rStyle w:val="0pt4"/>
          <w:color w:val="000000"/>
        </w:rPr>
        <w:t>209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46" w:h="10200" w:hRule="exact" w:wrap="around" w:vAnchor="page" w:hAnchor="page" w:x="2917" w:y="3078"/>
        <w:shd w:val="clear" w:color="auto" w:fill="auto"/>
        <w:spacing w:before="0" w:after="31" w:line="180" w:lineRule="exact"/>
        <w:ind w:left="240" w:hanging="220"/>
      </w:pPr>
      <w:bookmarkStart w:id="128" w:name="bookmark129"/>
      <w:r>
        <w:rPr>
          <w:rStyle w:val="40pt3"/>
          <w:color w:val="000000"/>
        </w:rPr>
        <w:lastRenderedPageBreak/>
        <w:t>Предметные результаты</w:t>
      </w:r>
      <w:bookmarkEnd w:id="128"/>
    </w:p>
    <w:p w:rsidR="00D45411" w:rsidRDefault="00D45411">
      <w:pPr>
        <w:pStyle w:val="a6"/>
        <w:framePr w:w="6346" w:h="10200" w:hRule="exact" w:wrap="around" w:vAnchor="page" w:hAnchor="page" w:x="2917" w:y="3078"/>
        <w:shd w:val="clear" w:color="auto" w:fill="auto"/>
        <w:spacing w:after="160" w:line="240" w:lineRule="exact"/>
        <w:ind w:left="20" w:right="20" w:firstLine="220"/>
      </w:pPr>
      <w:r>
        <w:rPr>
          <w:rStyle w:val="12"/>
          <w:b/>
          <w:bCs/>
          <w:color w:val="000000"/>
        </w:rPr>
        <w:t>Предметные результаты по учебному предмету «Иностран</w:t>
      </w:r>
      <w:r>
        <w:rPr>
          <w:rStyle w:val="12"/>
          <w:b/>
          <w:bCs/>
          <w:color w:val="000000"/>
        </w:rPr>
        <w:softHyphen/>
        <w:t>ный (испанский) язык» предметной области «Иностранный язык» должны быть ориентированы на применение знаний, умений и навыков в типичных учебных ситуациях и реаль</w:t>
      </w:r>
      <w:r>
        <w:rPr>
          <w:rStyle w:val="12"/>
          <w:b/>
          <w:bCs/>
          <w:color w:val="000000"/>
        </w:rPr>
        <w:softHyphen/>
        <w:t>ных жизненных условиях, отражать сформированность ино</w:t>
      </w:r>
      <w:r>
        <w:rPr>
          <w:rStyle w:val="12"/>
          <w:b/>
          <w:bCs/>
          <w:color w:val="000000"/>
        </w:rPr>
        <w:softHyphen/>
        <w:t>язычной коммуникативной компетенции на элементарном уровне в совокупности ее составляющих — речевой, языко</w:t>
      </w:r>
      <w:r>
        <w:rPr>
          <w:rStyle w:val="12"/>
          <w:b/>
          <w:bCs/>
          <w:color w:val="000000"/>
        </w:rPr>
        <w:softHyphen/>
        <w:t>вой, социокультурной, компенсаторной, метапредметной (учебно-познавательной).</w:t>
      </w:r>
    </w:p>
    <w:p w:rsidR="00D45411" w:rsidRDefault="00D45411">
      <w:pPr>
        <w:pStyle w:val="a6"/>
        <w:framePr w:w="6346" w:h="10200" w:hRule="exact" w:wrap="around" w:vAnchor="page" w:hAnchor="page" w:x="2917" w:y="3078"/>
        <w:shd w:val="clear" w:color="auto" w:fill="auto"/>
        <w:spacing w:after="29" w:line="190" w:lineRule="exact"/>
        <w:ind w:left="240" w:hanging="220"/>
      </w:pPr>
      <w:r>
        <w:rPr>
          <w:rStyle w:val="12"/>
          <w:b/>
          <w:bCs/>
          <w:color w:val="000000"/>
        </w:rPr>
        <w:t>2 КЛАСС</w:t>
      </w:r>
    </w:p>
    <w:p w:rsidR="00D45411" w:rsidRDefault="00D45411">
      <w:pPr>
        <w:pStyle w:val="a6"/>
        <w:framePr w:w="6346" w:h="10200" w:hRule="exact" w:wrap="around" w:vAnchor="page" w:hAnchor="page" w:x="2917" w:y="3078"/>
        <w:shd w:val="clear" w:color="auto" w:fill="auto"/>
        <w:spacing w:line="240" w:lineRule="exact"/>
        <w:ind w:left="240" w:right="3400" w:firstLine="0"/>
        <w:jc w:val="left"/>
      </w:pPr>
      <w:r>
        <w:rPr>
          <w:rStyle w:val="12"/>
          <w:b/>
          <w:bCs/>
          <w:color w:val="000000"/>
        </w:rPr>
        <w:t xml:space="preserve">Коммуникативные умения </w:t>
      </w:r>
      <w:r>
        <w:rPr>
          <w:rStyle w:val="10pt"/>
          <w:b/>
          <w:bCs/>
          <w:color w:val="000000"/>
        </w:rPr>
        <w:t>Говорение</w:t>
      </w:r>
    </w:p>
    <w:p w:rsidR="00D45411" w:rsidRDefault="00D45411">
      <w:pPr>
        <w:pStyle w:val="a6"/>
        <w:framePr w:w="6346" w:h="10200" w:hRule="exact" w:wrap="around" w:vAnchor="page" w:hAnchor="page" w:x="2917" w:y="3078"/>
        <w:shd w:val="clear" w:color="auto" w:fill="auto"/>
        <w:spacing w:line="240" w:lineRule="exact"/>
        <w:ind w:left="240" w:right="20" w:hanging="220"/>
      </w:pPr>
      <w:r>
        <w:rPr>
          <w:rStyle w:val="12"/>
          <w:b/>
          <w:bCs/>
          <w:color w:val="000000"/>
        </w:rPr>
        <w:t>—</w:t>
      </w:r>
      <w:r>
        <w:rPr>
          <w:rStyle w:val="53"/>
          <w:b/>
          <w:bCs/>
          <w:color w:val="000000"/>
        </w:rPr>
        <w:t>вести</w:t>
      </w:r>
      <w:r>
        <w:rPr>
          <w:rStyle w:val="12"/>
          <w:b/>
          <w:bCs/>
          <w:color w:val="000000"/>
        </w:rPr>
        <w:t xml:space="preserve"> разные виды диалогов (диалог этикетного характе</w:t>
      </w:r>
      <w:r>
        <w:rPr>
          <w:rStyle w:val="12"/>
          <w:b/>
          <w:bCs/>
          <w:color w:val="000000"/>
        </w:rPr>
        <w:softHyphen/>
        <w:t>ра, диалог-расспрос) в стандартных ситуациях неофици</w:t>
      </w:r>
      <w:r>
        <w:rPr>
          <w:rStyle w:val="12"/>
          <w:b/>
          <w:bCs/>
          <w:color w:val="000000"/>
        </w:rPr>
        <w:softHyphen/>
        <w:t>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rsidR="00D45411" w:rsidRDefault="00D45411">
      <w:pPr>
        <w:pStyle w:val="a6"/>
        <w:framePr w:w="6346" w:h="10200" w:hRule="exact" w:wrap="around" w:vAnchor="page" w:hAnchor="page" w:x="2917" w:y="3078"/>
        <w:shd w:val="clear" w:color="auto" w:fill="auto"/>
        <w:spacing w:line="240" w:lineRule="exact"/>
        <w:ind w:left="240" w:right="20" w:hanging="220"/>
      </w:pPr>
      <w:r>
        <w:rPr>
          <w:rStyle w:val="53"/>
          <w:b/>
          <w:bCs/>
          <w:color w:val="000000"/>
        </w:rPr>
        <w:t>—создавать</w:t>
      </w:r>
      <w:r>
        <w:rPr>
          <w:rStyle w:val="12"/>
          <w:b/>
          <w:bCs/>
          <w:color w:val="000000"/>
        </w:rPr>
        <w:t xml:space="preserve"> монологические высказывания (описание, пове</w:t>
      </w:r>
      <w:r>
        <w:rPr>
          <w:rStyle w:val="12"/>
          <w:b/>
          <w:bCs/>
          <w:color w:val="000000"/>
        </w:rPr>
        <w:softHyphen/>
        <w:t>ствование/рассказ), используя вербальные и/или зритель</w:t>
      </w:r>
      <w:r>
        <w:rPr>
          <w:rStyle w:val="12"/>
          <w:b/>
          <w:bCs/>
          <w:color w:val="000000"/>
        </w:rPr>
        <w:softHyphen/>
        <w:t>ные опоры (объем монологического высказывания — не менее 3 фраз).</w:t>
      </w:r>
    </w:p>
    <w:p w:rsidR="00D45411" w:rsidRDefault="00D45411">
      <w:pPr>
        <w:pStyle w:val="101"/>
        <w:framePr w:w="6346" w:h="10200" w:hRule="exact" w:wrap="around" w:vAnchor="page" w:hAnchor="page" w:x="2917" w:y="3078"/>
        <w:shd w:val="clear" w:color="auto" w:fill="auto"/>
        <w:spacing w:before="0" w:after="0" w:line="240" w:lineRule="exact"/>
        <w:ind w:left="20" w:firstLine="220"/>
      </w:pPr>
      <w:r>
        <w:rPr>
          <w:rStyle w:val="100"/>
          <w:b/>
          <w:bCs/>
          <w:i/>
          <w:iCs/>
          <w:color w:val="000000"/>
        </w:rPr>
        <w:t>Аудирование</w:t>
      </w:r>
    </w:p>
    <w:p w:rsidR="00D45411" w:rsidRDefault="00D45411">
      <w:pPr>
        <w:pStyle w:val="a6"/>
        <w:framePr w:w="6346" w:h="10200" w:hRule="exact" w:wrap="around" w:vAnchor="page" w:hAnchor="page" w:x="2917" w:y="3078"/>
        <w:shd w:val="clear" w:color="auto" w:fill="auto"/>
        <w:spacing w:line="240" w:lineRule="exact"/>
        <w:ind w:left="240" w:right="20" w:hanging="220"/>
      </w:pPr>
      <w:r>
        <w:rPr>
          <w:rStyle w:val="12"/>
          <w:b/>
          <w:bCs/>
          <w:color w:val="000000"/>
        </w:rPr>
        <w:t>—</w:t>
      </w:r>
      <w:r>
        <w:rPr>
          <w:rStyle w:val="53"/>
          <w:b/>
          <w:bCs/>
          <w:color w:val="000000"/>
        </w:rPr>
        <w:t>воспринимать на слух</w:t>
      </w:r>
      <w:r>
        <w:rPr>
          <w:rStyle w:val="12"/>
          <w:b/>
          <w:bCs/>
          <w:color w:val="000000"/>
        </w:rPr>
        <w:t xml:space="preserve"> и понимать учебные тексты, по</w:t>
      </w:r>
      <w:r>
        <w:rPr>
          <w:rStyle w:val="12"/>
          <w:b/>
          <w:bCs/>
          <w:color w:val="000000"/>
        </w:rPr>
        <w:softHyphen/>
        <w:t>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w:t>
      </w:r>
      <w:r>
        <w:rPr>
          <w:rStyle w:val="12"/>
          <w:b/>
          <w:bCs/>
          <w:color w:val="000000"/>
        </w:rPr>
        <w:softHyphen/>
        <w:t>формации фактического характера, используя зрительные опоры и языковую догадку (время звучания текста/тек</w:t>
      </w:r>
      <w:r>
        <w:rPr>
          <w:rStyle w:val="12"/>
          <w:b/>
          <w:bCs/>
          <w:color w:val="000000"/>
        </w:rPr>
        <w:softHyphen/>
        <w:t>стов для аудирования — до 40 секунд.</w:t>
      </w:r>
    </w:p>
    <w:p w:rsidR="00D45411" w:rsidRDefault="00D45411">
      <w:pPr>
        <w:pStyle w:val="a6"/>
        <w:framePr w:w="6346" w:h="10200" w:hRule="exact" w:wrap="around" w:vAnchor="page" w:hAnchor="page" w:x="2917" w:y="3078"/>
        <w:shd w:val="clear" w:color="auto" w:fill="auto"/>
        <w:spacing w:line="240" w:lineRule="exact"/>
        <w:ind w:left="20" w:right="20" w:firstLine="220"/>
        <w:jc w:val="left"/>
      </w:pPr>
      <w:r>
        <w:rPr>
          <w:rStyle w:val="10pt"/>
          <w:b/>
          <w:bCs/>
          <w:color w:val="000000"/>
        </w:rPr>
        <w:t xml:space="preserve">Смысловое чтение </w:t>
      </w:r>
      <w:r>
        <w:rPr>
          <w:rStyle w:val="53"/>
          <w:b/>
          <w:bCs/>
          <w:color w:val="000000"/>
        </w:rPr>
        <w:t>—читать вслух и понимать</w:t>
      </w:r>
      <w:r>
        <w:rPr>
          <w:rStyle w:val="12"/>
          <w:b/>
          <w:bCs/>
          <w:color w:val="000000"/>
        </w:rPr>
        <w:t xml:space="preserve"> учебные и адаптированные ау</w:t>
      </w:r>
      <w:r>
        <w:rPr>
          <w:rStyle w:val="12"/>
          <w:b/>
          <w:bCs/>
          <w:color w:val="000000"/>
        </w:rPr>
        <w:softHyphen/>
        <w:t>тентичные тексты объемом до 60 слов, построенные на из</w:t>
      </w:r>
      <w:r>
        <w:rPr>
          <w:rStyle w:val="12"/>
          <w:b/>
          <w:bCs/>
          <w:color w:val="000000"/>
        </w:rPr>
        <w:softHyphen/>
        <w:t>ученном языковом материале, с соблюдением правил чте</w:t>
      </w:r>
      <w:r>
        <w:rPr>
          <w:rStyle w:val="12"/>
          <w:b/>
          <w:bCs/>
          <w:color w:val="000000"/>
        </w:rPr>
        <w:softHyphen/>
        <w:t>ния и соответствующей интонацией, обеспечивая тем са</w:t>
      </w:r>
      <w:r>
        <w:rPr>
          <w:rStyle w:val="12"/>
          <w:b/>
          <w:bCs/>
          <w:color w:val="000000"/>
        </w:rPr>
        <w:softHyphen/>
        <w:t>мым адекватное восприятие читаемого слушателями; —</w:t>
      </w:r>
      <w:r>
        <w:rPr>
          <w:rStyle w:val="53"/>
          <w:b/>
          <w:bCs/>
          <w:color w:val="000000"/>
        </w:rPr>
        <w:t>читать про себя и понимать</w:t>
      </w:r>
      <w:r>
        <w:rPr>
          <w:rStyle w:val="12"/>
          <w:b/>
          <w:bCs/>
          <w:color w:val="000000"/>
        </w:rPr>
        <w:t xml:space="preserve"> учебные тексты, построен</w:t>
      </w:r>
      <w:r>
        <w:rPr>
          <w:rStyle w:val="12"/>
          <w:b/>
          <w:bCs/>
          <w:color w:val="000000"/>
        </w:rPr>
        <w:softHyphen/>
        <w:t>ные на изученном языковом материале, с различной глу</w:t>
      </w:r>
      <w:r>
        <w:rPr>
          <w:rStyle w:val="12"/>
          <w:b/>
          <w:bCs/>
          <w:color w:val="000000"/>
        </w:rPr>
        <w:softHyphen/>
        <w:t>биной проникновения в их содержание в зависимости от</w:t>
      </w:r>
    </w:p>
    <w:p w:rsidR="00D45411" w:rsidRDefault="00D45411">
      <w:pPr>
        <w:pStyle w:val="a5"/>
        <w:framePr w:wrap="around" w:vAnchor="page" w:hAnchor="page" w:x="2903" w:y="13599"/>
        <w:shd w:val="clear" w:color="auto" w:fill="auto"/>
        <w:spacing w:line="130" w:lineRule="exact"/>
        <w:ind w:left="20"/>
      </w:pPr>
      <w:r>
        <w:rPr>
          <w:rStyle w:val="0pt4"/>
          <w:color w:val="000000"/>
        </w:rPr>
        <w:t>210</w:t>
      </w:r>
    </w:p>
    <w:p w:rsidR="00D45411" w:rsidRDefault="00D45411">
      <w:pPr>
        <w:pStyle w:val="a5"/>
        <w:framePr w:wrap="around" w:vAnchor="page" w:hAnchor="page" w:x="6815" w:y="1358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20" w:hRule="exact" w:wrap="around" w:vAnchor="page" w:hAnchor="page" w:x="2922" w:y="3078"/>
        <w:shd w:val="clear" w:color="auto" w:fill="auto"/>
        <w:spacing w:line="240" w:lineRule="exact"/>
        <w:ind w:left="220" w:right="20" w:firstLine="0"/>
      </w:pPr>
      <w:r>
        <w:rPr>
          <w:rStyle w:val="12"/>
          <w:b/>
          <w:bCs/>
          <w:color w:val="000000"/>
        </w:rPr>
        <w:lastRenderedPageBreak/>
        <w:t>поставленной коммуникативной задачи: с пониманием ос</w:t>
      </w:r>
      <w:r>
        <w:rPr>
          <w:rStyle w:val="12"/>
          <w:b/>
          <w:bCs/>
          <w:color w:val="000000"/>
        </w:rPr>
        <w:softHyphen/>
        <w:t>новного содержания, с пониманием запрашиваемой ин</w:t>
      </w:r>
      <w:r>
        <w:rPr>
          <w:rStyle w:val="12"/>
          <w:b/>
          <w:bCs/>
          <w:color w:val="000000"/>
        </w:rPr>
        <w:softHyphen/>
        <w:t>формации, используя зрительные опоры и языковую до</w:t>
      </w:r>
      <w:r>
        <w:rPr>
          <w:rStyle w:val="12"/>
          <w:b/>
          <w:bCs/>
          <w:color w:val="000000"/>
        </w:rPr>
        <w:softHyphen/>
        <w:t>гадку (объём текста для чтения — до 80 слов).</w:t>
      </w:r>
    </w:p>
    <w:p w:rsidR="00D45411" w:rsidRDefault="00D45411">
      <w:pPr>
        <w:pStyle w:val="101"/>
        <w:framePr w:w="6336" w:h="10220" w:hRule="exact" w:wrap="around" w:vAnchor="page" w:hAnchor="page" w:x="2922" w:y="3078"/>
        <w:shd w:val="clear" w:color="auto" w:fill="auto"/>
        <w:spacing w:before="0" w:after="0" w:line="240" w:lineRule="exact"/>
        <w:ind w:left="220"/>
      </w:pPr>
      <w:r>
        <w:rPr>
          <w:rStyle w:val="100"/>
          <w:b/>
          <w:bCs/>
          <w:i/>
          <w:iCs/>
          <w:color w:val="000000"/>
        </w:rPr>
        <w:t>Письмо</w:t>
      </w:r>
    </w:p>
    <w:p w:rsidR="00D45411" w:rsidRDefault="00D45411">
      <w:pPr>
        <w:pStyle w:val="a6"/>
        <w:framePr w:w="6336" w:h="10220" w:hRule="exact" w:wrap="around" w:vAnchor="page" w:hAnchor="page" w:x="2922" w:y="3078"/>
        <w:shd w:val="clear" w:color="auto" w:fill="auto"/>
        <w:spacing w:line="240" w:lineRule="exact"/>
        <w:ind w:left="220" w:right="20" w:hanging="220"/>
      </w:pPr>
      <w:r>
        <w:rPr>
          <w:rStyle w:val="53"/>
          <w:b/>
          <w:bCs/>
          <w:color w:val="000000"/>
        </w:rPr>
        <w:t>—заполнять</w:t>
      </w:r>
      <w:r>
        <w:rPr>
          <w:rStyle w:val="12"/>
          <w:b/>
          <w:bCs/>
          <w:color w:val="000000"/>
        </w:rPr>
        <w:t xml:space="preserve"> простые формуляры, сообщая о себе основные сведения, в соответствии с нормами, принятыми в стране/ странах изучаемого языка;</w:t>
      </w:r>
    </w:p>
    <w:p w:rsidR="00D45411" w:rsidRDefault="00D45411">
      <w:pPr>
        <w:pStyle w:val="a6"/>
        <w:framePr w:w="6336" w:h="10220" w:hRule="exact" w:wrap="around" w:vAnchor="page" w:hAnchor="page" w:x="2922" w:y="3078"/>
        <w:shd w:val="clear" w:color="auto" w:fill="auto"/>
        <w:spacing w:line="240" w:lineRule="exact"/>
        <w:ind w:left="220" w:right="20" w:hanging="220"/>
      </w:pPr>
      <w:r>
        <w:rPr>
          <w:rStyle w:val="53"/>
          <w:b/>
          <w:bCs/>
          <w:color w:val="000000"/>
        </w:rPr>
        <w:t>—писать</w:t>
      </w:r>
      <w:r>
        <w:rPr>
          <w:rStyle w:val="12"/>
          <w:b/>
          <w:bCs/>
          <w:color w:val="000000"/>
        </w:rPr>
        <w:t xml:space="preserve"> с опорой на образец короткие поздравления с праздниками.</w:t>
      </w:r>
    </w:p>
    <w:p w:rsidR="00D45411" w:rsidRDefault="00D45411">
      <w:pPr>
        <w:pStyle w:val="a6"/>
        <w:framePr w:w="6336" w:h="10220" w:hRule="exact" w:wrap="around" w:vAnchor="page" w:hAnchor="page" w:x="2922" w:y="3078"/>
        <w:shd w:val="clear" w:color="auto" w:fill="auto"/>
        <w:spacing w:line="240" w:lineRule="exact"/>
        <w:ind w:right="20" w:firstLine="220"/>
        <w:jc w:val="left"/>
      </w:pPr>
      <w:r>
        <w:rPr>
          <w:rStyle w:val="12"/>
          <w:b/>
          <w:bCs/>
          <w:color w:val="000000"/>
        </w:rPr>
        <w:t xml:space="preserve">Языковые знания и навыки </w:t>
      </w:r>
      <w:r>
        <w:rPr>
          <w:rStyle w:val="10pt"/>
          <w:b/>
          <w:bCs/>
          <w:color w:val="000000"/>
        </w:rPr>
        <w:t xml:space="preserve">Фонетическая сторона речи </w:t>
      </w:r>
      <w:r>
        <w:rPr>
          <w:rStyle w:val="53"/>
          <w:b/>
          <w:bCs/>
          <w:color w:val="000000"/>
        </w:rPr>
        <w:t>—называть</w:t>
      </w:r>
      <w:r>
        <w:rPr>
          <w:rStyle w:val="12"/>
          <w:b/>
          <w:bCs/>
          <w:color w:val="000000"/>
        </w:rPr>
        <w:t xml:space="preserve"> буквы испанского алфавита языка. Корректное называние букв испанского алфавита.</w:t>
      </w:r>
    </w:p>
    <w:p w:rsidR="00D45411" w:rsidRDefault="00D45411">
      <w:pPr>
        <w:pStyle w:val="a6"/>
        <w:framePr w:w="6336" w:h="10220" w:hRule="exact" w:wrap="around" w:vAnchor="page" w:hAnchor="page" w:x="2922" w:y="3078"/>
        <w:shd w:val="clear" w:color="auto" w:fill="auto"/>
        <w:spacing w:line="240" w:lineRule="exact"/>
        <w:ind w:left="220" w:right="20" w:hanging="220"/>
      </w:pPr>
      <w:r>
        <w:rPr>
          <w:rStyle w:val="12"/>
          <w:b/>
          <w:bCs/>
          <w:color w:val="000000"/>
        </w:rPr>
        <w:t>—</w:t>
      </w:r>
      <w:r>
        <w:rPr>
          <w:rStyle w:val="53"/>
          <w:b/>
          <w:bCs/>
          <w:color w:val="000000"/>
        </w:rPr>
        <w:t>использовать</w:t>
      </w:r>
      <w:r>
        <w:rPr>
          <w:rStyle w:val="12"/>
          <w:b/>
          <w:bCs/>
          <w:color w:val="000000"/>
        </w:rPr>
        <w:t xml:space="preserve"> нормы произношения: отсутствие редукции гласных звуков в безударном положении, отсутствие смяг</w:t>
      </w:r>
      <w:r>
        <w:rPr>
          <w:rStyle w:val="12"/>
          <w:b/>
          <w:bCs/>
          <w:color w:val="000000"/>
        </w:rPr>
        <w:softHyphen/>
        <w:t>чения согласных звуков перед гласными, озвончение; со</w:t>
      </w:r>
      <w:r>
        <w:rPr>
          <w:rStyle w:val="12"/>
          <w:b/>
          <w:bCs/>
          <w:color w:val="000000"/>
        </w:rPr>
        <w:softHyphen/>
        <w:t>блюдение фонетического сцепления и связное произноше</w:t>
      </w:r>
      <w:r>
        <w:rPr>
          <w:rStyle w:val="12"/>
          <w:b/>
          <w:bCs/>
          <w:color w:val="000000"/>
        </w:rPr>
        <w:softHyphen/>
        <w:t>ние слов внутри ритмических групп.</w:t>
      </w:r>
    </w:p>
    <w:p w:rsidR="00D45411" w:rsidRDefault="00D45411">
      <w:pPr>
        <w:pStyle w:val="a6"/>
        <w:framePr w:w="6336" w:h="10220" w:hRule="exact" w:wrap="around" w:vAnchor="page" w:hAnchor="page" w:x="2922" w:y="3078"/>
        <w:shd w:val="clear" w:color="auto" w:fill="auto"/>
        <w:spacing w:line="240" w:lineRule="exact"/>
        <w:ind w:left="220" w:right="20" w:hanging="220"/>
      </w:pPr>
      <w:r>
        <w:rPr>
          <w:rStyle w:val="53"/>
          <w:b/>
          <w:bCs/>
          <w:color w:val="000000"/>
        </w:rPr>
        <w:t>—различать</w:t>
      </w:r>
      <w:r>
        <w:rPr>
          <w:rStyle w:val="12"/>
          <w:b/>
          <w:bCs/>
          <w:color w:val="000000"/>
        </w:rPr>
        <w:t xml:space="preserve"> на слух и адекватное, без ошибок, произнесе</w:t>
      </w:r>
      <w:r>
        <w:rPr>
          <w:rStyle w:val="12"/>
          <w:b/>
          <w:bCs/>
          <w:color w:val="000000"/>
        </w:rPr>
        <w:softHyphen/>
        <w:t>ние слов с соблюдением правильного ударения и фраз/ предложений (повествовательного, побудительного и во</w:t>
      </w:r>
      <w:r>
        <w:rPr>
          <w:rStyle w:val="12"/>
          <w:b/>
          <w:bCs/>
          <w:color w:val="000000"/>
        </w:rPr>
        <w:softHyphen/>
        <w:t>просительного: общий и специальный вопросы) с соблюде</w:t>
      </w:r>
      <w:r>
        <w:rPr>
          <w:rStyle w:val="12"/>
          <w:b/>
          <w:bCs/>
          <w:color w:val="000000"/>
        </w:rPr>
        <w:softHyphen/>
        <w:t>нием их ритмико-интонационных особенностей. Интона</w:t>
      </w:r>
      <w:r>
        <w:rPr>
          <w:rStyle w:val="12"/>
          <w:b/>
          <w:bCs/>
          <w:color w:val="000000"/>
        </w:rPr>
        <w:softHyphen/>
        <w:t>ции перечисления.</w:t>
      </w:r>
    </w:p>
    <w:p w:rsidR="00D45411" w:rsidRDefault="00D45411">
      <w:pPr>
        <w:pStyle w:val="a6"/>
        <w:framePr w:w="6336" w:h="10220" w:hRule="exact" w:wrap="around" w:vAnchor="page" w:hAnchor="page" w:x="2922" w:y="3078"/>
        <w:shd w:val="clear" w:color="auto" w:fill="auto"/>
        <w:spacing w:line="240" w:lineRule="exact"/>
        <w:ind w:right="20" w:firstLine="0"/>
        <w:jc w:val="left"/>
      </w:pPr>
      <w:r>
        <w:rPr>
          <w:rStyle w:val="12"/>
          <w:b/>
          <w:bCs/>
          <w:color w:val="000000"/>
        </w:rPr>
        <w:t>—соблюдать правила чтения гласных, согласных, основных звуко-буквенных сочетаний. Чтение новых слов согласно основным правилам чтения испанского языка. —</w:t>
      </w:r>
      <w:r>
        <w:rPr>
          <w:rStyle w:val="53"/>
          <w:b/>
          <w:bCs/>
          <w:color w:val="000000"/>
        </w:rPr>
        <w:t>различать</w:t>
      </w:r>
      <w:r>
        <w:rPr>
          <w:rStyle w:val="12"/>
          <w:b/>
          <w:bCs/>
          <w:color w:val="000000"/>
        </w:rPr>
        <w:t xml:space="preserve"> некоторые звуко-буквенные сочетания при ана</w:t>
      </w:r>
      <w:r>
        <w:rPr>
          <w:rStyle w:val="12"/>
          <w:b/>
          <w:bCs/>
          <w:color w:val="000000"/>
        </w:rPr>
        <w:softHyphen/>
        <w:t>лизе изученных слов.</w:t>
      </w:r>
    </w:p>
    <w:p w:rsidR="00D45411" w:rsidRDefault="00D45411">
      <w:pPr>
        <w:pStyle w:val="a6"/>
        <w:framePr w:w="6336" w:h="10220" w:hRule="exact" w:wrap="around" w:vAnchor="page" w:hAnchor="page" w:x="2922" w:y="3078"/>
        <w:shd w:val="clear" w:color="auto" w:fill="auto"/>
        <w:spacing w:line="240" w:lineRule="exact"/>
        <w:ind w:left="220" w:right="20" w:hanging="220"/>
      </w:pPr>
      <w:r>
        <w:rPr>
          <w:rStyle w:val="12"/>
          <w:b/>
          <w:bCs/>
          <w:color w:val="000000"/>
        </w:rPr>
        <w:t>—</w:t>
      </w:r>
      <w:r>
        <w:rPr>
          <w:rStyle w:val="53"/>
          <w:b/>
          <w:bCs/>
          <w:color w:val="000000"/>
        </w:rPr>
        <w:t>различать</w:t>
      </w:r>
      <w:r>
        <w:rPr>
          <w:rStyle w:val="12"/>
          <w:b/>
          <w:bCs/>
          <w:color w:val="000000"/>
        </w:rPr>
        <w:t xml:space="preserve"> знаки испанской транскрипции; отличие их от букв испанского алфавита. Фонетически корректное озву</w:t>
      </w:r>
      <w:r>
        <w:rPr>
          <w:rStyle w:val="12"/>
          <w:b/>
          <w:bCs/>
          <w:color w:val="000000"/>
        </w:rPr>
        <w:softHyphen/>
        <w:t>чивания знаков транскрипции.</w:t>
      </w:r>
    </w:p>
    <w:p w:rsidR="00D45411" w:rsidRDefault="00D45411">
      <w:pPr>
        <w:pStyle w:val="a6"/>
        <w:framePr w:w="6336" w:h="10220" w:hRule="exact" w:wrap="around" w:vAnchor="page" w:hAnchor="page" w:x="2922" w:y="3078"/>
        <w:shd w:val="clear" w:color="auto" w:fill="auto"/>
        <w:spacing w:line="240" w:lineRule="exact"/>
        <w:ind w:right="20" w:firstLine="220"/>
      </w:pPr>
      <w:r>
        <w:rPr>
          <w:rStyle w:val="12"/>
          <w:b/>
          <w:bCs/>
          <w:color w:val="000000"/>
        </w:rPr>
        <w:t xml:space="preserve">Графика, орфография и пунктуация </w:t>
      </w:r>
      <w:r>
        <w:rPr>
          <w:rStyle w:val="53"/>
          <w:b/>
          <w:bCs/>
          <w:color w:val="000000"/>
        </w:rPr>
        <w:t>—графически корректно воспроизводить</w:t>
      </w:r>
      <w:r>
        <w:rPr>
          <w:rStyle w:val="12"/>
          <w:b/>
          <w:bCs/>
          <w:color w:val="000000"/>
        </w:rPr>
        <w:t xml:space="preserve"> буквы испанского алфавита (написание букв, буквосочетаний, слов). Пра</w:t>
      </w:r>
      <w:r>
        <w:rPr>
          <w:rStyle w:val="12"/>
          <w:b/>
          <w:bCs/>
          <w:color w:val="000000"/>
        </w:rPr>
        <w:softHyphen/>
        <w:t xml:space="preserve">вильное написание изученных слов, списывание слов и предложений, воспроизведение графического ударения </w:t>
      </w:r>
      <w:r w:rsidRPr="000B5CC4">
        <w:rPr>
          <w:rStyle w:val="12"/>
          <w:b/>
          <w:bCs/>
          <w:color w:val="000000"/>
          <w:lang w:eastAsia="en-US"/>
        </w:rPr>
        <w:t>(</w:t>
      </w:r>
      <w:r>
        <w:rPr>
          <w:rStyle w:val="12"/>
          <w:b/>
          <w:bCs/>
          <w:color w:val="000000"/>
          <w:lang w:val="en-US" w:eastAsia="en-US"/>
        </w:rPr>
        <w:t>acento</w:t>
      </w:r>
      <w:r w:rsidRPr="000B5CC4">
        <w:rPr>
          <w:rStyle w:val="12"/>
          <w:b/>
          <w:bCs/>
          <w:color w:val="000000"/>
          <w:lang w:eastAsia="en-US"/>
        </w:rPr>
        <w:t xml:space="preserve"> </w:t>
      </w:r>
      <w:r>
        <w:rPr>
          <w:rStyle w:val="12"/>
          <w:b/>
          <w:bCs/>
          <w:color w:val="000000"/>
          <w:lang w:val="en-US" w:eastAsia="en-US"/>
        </w:rPr>
        <w:t>grafico</w:t>
      </w:r>
      <w:r w:rsidRPr="000B5CC4">
        <w:rPr>
          <w:rStyle w:val="12"/>
          <w:b/>
          <w:bCs/>
          <w:color w:val="000000"/>
          <w:lang w:eastAsia="en-US"/>
        </w:rPr>
        <w:t>).</w:t>
      </w:r>
    </w:p>
    <w:p w:rsidR="00D45411" w:rsidRDefault="00D45411">
      <w:pPr>
        <w:pStyle w:val="a6"/>
        <w:framePr w:w="6336" w:h="10220" w:hRule="exact" w:wrap="around" w:vAnchor="page" w:hAnchor="page" w:x="2922" w:y="3078"/>
        <w:shd w:val="clear" w:color="auto" w:fill="auto"/>
        <w:spacing w:line="240" w:lineRule="exact"/>
        <w:ind w:left="220" w:right="20" w:hanging="220"/>
      </w:pPr>
      <w:r>
        <w:rPr>
          <w:rStyle w:val="53"/>
          <w:b/>
          <w:bCs/>
          <w:color w:val="000000"/>
        </w:rPr>
        <w:t>—правильно расставлять знаки препинания:</w:t>
      </w:r>
      <w:r>
        <w:rPr>
          <w:rStyle w:val="12"/>
          <w:b/>
          <w:bCs/>
          <w:color w:val="000000"/>
        </w:rPr>
        <w:t xml:space="preserve"> точки, вопро</w:t>
      </w:r>
      <w:r>
        <w:rPr>
          <w:rStyle w:val="12"/>
          <w:b/>
          <w:bCs/>
          <w:color w:val="000000"/>
        </w:rPr>
        <w:softHyphen/>
        <w:t>сительного и восклицательного знаков в начале и конце предложения.</w:t>
      </w:r>
    </w:p>
    <w:p w:rsidR="00D45411" w:rsidRDefault="00D45411">
      <w:pPr>
        <w:pStyle w:val="a5"/>
        <w:framePr w:wrap="around" w:vAnchor="page" w:hAnchor="page" w:x="2903" w:y="13599"/>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980" w:y="13638"/>
        <w:shd w:val="clear" w:color="auto" w:fill="auto"/>
        <w:spacing w:line="130" w:lineRule="exact"/>
        <w:ind w:left="20"/>
      </w:pPr>
      <w:r>
        <w:rPr>
          <w:rStyle w:val="0pt4"/>
          <w:color w:val="000000"/>
        </w:rPr>
        <w:t>211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194" w:hRule="exact" w:wrap="around" w:vAnchor="page" w:hAnchor="page" w:x="2922" w:y="3049"/>
        <w:shd w:val="clear" w:color="auto" w:fill="auto"/>
        <w:spacing w:line="235" w:lineRule="exact"/>
        <w:ind w:left="400" w:hanging="160"/>
        <w:jc w:val="left"/>
      </w:pPr>
      <w:r>
        <w:rPr>
          <w:rStyle w:val="12"/>
          <w:b/>
          <w:bCs/>
          <w:color w:val="000000"/>
        </w:rPr>
        <w:lastRenderedPageBreak/>
        <w:t>Лексическая сторона речи</w:t>
      </w:r>
    </w:p>
    <w:p w:rsidR="00D45411" w:rsidRDefault="00D45411">
      <w:pPr>
        <w:pStyle w:val="a6"/>
        <w:framePr w:w="6336" w:h="10194" w:hRule="exact" w:wrap="around" w:vAnchor="page" w:hAnchor="page" w:x="2922" w:y="3049"/>
        <w:shd w:val="clear" w:color="auto" w:fill="auto"/>
        <w:spacing w:line="235" w:lineRule="exact"/>
        <w:ind w:right="20" w:firstLine="0"/>
        <w:jc w:val="left"/>
      </w:pPr>
      <w:r>
        <w:rPr>
          <w:rStyle w:val="53"/>
          <w:b/>
          <w:bCs/>
          <w:color w:val="000000"/>
        </w:rPr>
        <w:t>—распознавать и употреблять</w:t>
      </w:r>
      <w:r>
        <w:rPr>
          <w:rStyle w:val="12"/>
          <w:b/>
          <w:bCs/>
          <w:color w:val="000000"/>
        </w:rPr>
        <w:t xml:space="preserve"> в устной и письменной ре</w:t>
      </w:r>
      <w:r>
        <w:rPr>
          <w:rStyle w:val="12"/>
          <w:b/>
          <w:bCs/>
          <w:color w:val="000000"/>
        </w:rPr>
        <w:softHyphen/>
        <w:t>чи 200 лексических единиц (слов, словосочетаний, рече</w:t>
      </w:r>
      <w:r>
        <w:rPr>
          <w:rStyle w:val="12"/>
          <w:b/>
          <w:bCs/>
          <w:color w:val="000000"/>
        </w:rPr>
        <w:softHyphen/>
        <w:t>вых клише), обслуживающих ситуации общения, в рам</w:t>
      </w:r>
      <w:r>
        <w:rPr>
          <w:rStyle w:val="12"/>
          <w:b/>
          <w:bCs/>
          <w:color w:val="000000"/>
        </w:rPr>
        <w:softHyphen/>
        <w:t xml:space="preserve">ках тематического содержания речи для 2 класса. </w:t>
      </w:r>
      <w:r>
        <w:rPr>
          <w:rStyle w:val="53"/>
          <w:b/>
          <w:bCs/>
          <w:color w:val="000000"/>
        </w:rPr>
        <w:t>—использовать</w:t>
      </w:r>
      <w:r>
        <w:rPr>
          <w:rStyle w:val="12"/>
          <w:b/>
          <w:bCs/>
          <w:color w:val="000000"/>
        </w:rPr>
        <w:t xml:space="preserve"> языковую догадку для распознавания ин</w:t>
      </w:r>
      <w:r>
        <w:rPr>
          <w:rStyle w:val="12"/>
          <w:b/>
          <w:bCs/>
          <w:color w:val="000000"/>
        </w:rPr>
        <w:softHyphen/>
        <w:t xml:space="preserve">тернациональных слов </w:t>
      </w:r>
      <w:r w:rsidRPr="000B5CC4">
        <w:rPr>
          <w:rStyle w:val="12"/>
          <w:b/>
          <w:bCs/>
          <w:color w:val="000000"/>
          <w:lang w:eastAsia="en-US"/>
        </w:rPr>
        <w:t>(</w:t>
      </w:r>
      <w:r>
        <w:rPr>
          <w:rStyle w:val="12"/>
          <w:b/>
          <w:bCs/>
          <w:color w:val="000000"/>
          <w:lang w:val="en-US" w:eastAsia="en-US"/>
        </w:rPr>
        <w:t>limon</w:t>
      </w:r>
      <w:r w:rsidRPr="000B5CC4">
        <w:rPr>
          <w:rStyle w:val="12"/>
          <w:b/>
          <w:bCs/>
          <w:color w:val="000000"/>
          <w:lang w:eastAsia="en-US"/>
        </w:rPr>
        <w:t xml:space="preserve">, </w:t>
      </w:r>
      <w:r>
        <w:rPr>
          <w:rStyle w:val="12"/>
          <w:b/>
          <w:bCs/>
          <w:color w:val="000000"/>
          <w:lang w:val="en-US" w:eastAsia="en-US"/>
        </w:rPr>
        <w:t>guitarra</w:t>
      </w:r>
      <w:r w:rsidRPr="000B5CC4">
        <w:rPr>
          <w:rStyle w:val="12"/>
          <w:b/>
          <w:bCs/>
          <w:color w:val="000000"/>
          <w:lang w:eastAsia="en-US"/>
        </w:rPr>
        <w:t>).</w:t>
      </w:r>
    </w:p>
    <w:p w:rsidR="00D45411" w:rsidRDefault="00D45411">
      <w:pPr>
        <w:pStyle w:val="a6"/>
        <w:framePr w:w="6336" w:h="10194" w:hRule="exact" w:wrap="around" w:vAnchor="page" w:hAnchor="page" w:x="2922" w:y="3049"/>
        <w:shd w:val="clear" w:color="auto" w:fill="auto"/>
        <w:spacing w:line="235" w:lineRule="exact"/>
        <w:ind w:right="20" w:firstLine="240"/>
        <w:jc w:val="left"/>
      </w:pPr>
      <w:r>
        <w:rPr>
          <w:rStyle w:val="12"/>
          <w:b/>
          <w:bCs/>
          <w:color w:val="000000"/>
        </w:rPr>
        <w:t xml:space="preserve">Грамматическая сторона речи </w:t>
      </w:r>
      <w:r>
        <w:rPr>
          <w:rStyle w:val="53"/>
          <w:b/>
          <w:bCs/>
          <w:color w:val="000000"/>
        </w:rPr>
        <w:t>—распознавать</w:t>
      </w:r>
      <w:r>
        <w:rPr>
          <w:rStyle w:val="12"/>
          <w:b/>
          <w:bCs/>
          <w:color w:val="000000"/>
        </w:rPr>
        <w:t xml:space="preserve"> в письменном и звучащем тексте и </w:t>
      </w:r>
      <w:r>
        <w:rPr>
          <w:rStyle w:val="53"/>
          <w:b/>
          <w:bCs/>
          <w:color w:val="000000"/>
        </w:rPr>
        <w:t>употре</w:t>
      </w:r>
      <w:r>
        <w:rPr>
          <w:rStyle w:val="53"/>
          <w:b/>
          <w:bCs/>
          <w:color w:val="000000"/>
        </w:rPr>
        <w:softHyphen/>
        <w:t>блять</w:t>
      </w:r>
      <w:r>
        <w:rPr>
          <w:rStyle w:val="12"/>
          <w:b/>
          <w:bCs/>
          <w:color w:val="000000"/>
        </w:rPr>
        <w:t xml:space="preserve"> в устной и письменной речи изученные морфологи</w:t>
      </w:r>
      <w:r>
        <w:rPr>
          <w:rStyle w:val="12"/>
          <w:b/>
          <w:bCs/>
          <w:color w:val="000000"/>
        </w:rPr>
        <w:softHyphen/>
        <w:t>ческие формы и синтаксические конструкции испанского языка:</w:t>
      </w:r>
    </w:p>
    <w:p w:rsidR="00D45411" w:rsidRDefault="00D45411">
      <w:pPr>
        <w:pStyle w:val="a6"/>
        <w:framePr w:w="6336" w:h="10194" w:hRule="exact" w:wrap="around" w:vAnchor="page" w:hAnchor="page" w:x="2922" w:y="3049"/>
        <w:numPr>
          <w:ilvl w:val="0"/>
          <w:numId w:val="34"/>
        </w:numPr>
        <w:shd w:val="clear" w:color="auto" w:fill="auto"/>
        <w:spacing w:line="235" w:lineRule="exact"/>
        <w:ind w:left="400" w:right="20" w:hanging="160"/>
      </w:pPr>
      <w:r>
        <w:rPr>
          <w:rStyle w:val="12"/>
          <w:b/>
          <w:bCs/>
          <w:color w:val="000000"/>
        </w:rPr>
        <w:t xml:space="preserve"> различные коммуникативные типы предложений: пове</w:t>
      </w:r>
      <w:r>
        <w:rPr>
          <w:rStyle w:val="12"/>
          <w:b/>
          <w:bCs/>
          <w:color w:val="000000"/>
        </w:rPr>
        <w:softHyphen/>
        <w:t>ствовательные (утвердительные, отрицательные), вопро</w:t>
      </w:r>
      <w:r>
        <w:rPr>
          <w:rStyle w:val="12"/>
          <w:b/>
          <w:bCs/>
          <w:color w:val="000000"/>
        </w:rPr>
        <w:softHyphen/>
        <w:t>сительные (общий, специальный вопрос), побудительные (в утвердительной форме).</w:t>
      </w:r>
    </w:p>
    <w:p w:rsidR="00D45411" w:rsidRDefault="00D45411">
      <w:pPr>
        <w:pStyle w:val="a6"/>
        <w:framePr w:w="6336" w:h="10194" w:hRule="exact" w:wrap="around" w:vAnchor="page" w:hAnchor="page" w:x="2922" w:y="3049"/>
        <w:numPr>
          <w:ilvl w:val="0"/>
          <w:numId w:val="34"/>
        </w:numPr>
        <w:shd w:val="clear" w:color="auto" w:fill="auto"/>
        <w:spacing w:line="235" w:lineRule="exact"/>
        <w:ind w:left="400" w:right="20" w:hanging="160"/>
        <w:jc w:val="left"/>
      </w:pPr>
      <w:r>
        <w:rPr>
          <w:rStyle w:val="12"/>
          <w:b/>
          <w:bCs/>
          <w:color w:val="000000"/>
        </w:rPr>
        <w:t xml:space="preserve"> нераспространённые и распространённые простые пред</w:t>
      </w:r>
      <w:r>
        <w:rPr>
          <w:rStyle w:val="12"/>
          <w:b/>
          <w:bCs/>
          <w:color w:val="000000"/>
        </w:rPr>
        <w:softHyphen/>
        <w:t>ложения.</w:t>
      </w:r>
    </w:p>
    <w:p w:rsidR="00D45411" w:rsidRDefault="00D45411">
      <w:pPr>
        <w:pStyle w:val="a6"/>
        <w:framePr w:w="6336" w:h="10194" w:hRule="exact" w:wrap="around" w:vAnchor="page" w:hAnchor="page" w:x="2922" w:y="3049"/>
        <w:numPr>
          <w:ilvl w:val="0"/>
          <w:numId w:val="34"/>
        </w:numPr>
        <w:shd w:val="clear" w:color="auto" w:fill="auto"/>
        <w:spacing w:line="235" w:lineRule="exact"/>
        <w:ind w:left="400" w:right="20" w:hanging="160"/>
      </w:pPr>
      <w:r>
        <w:rPr>
          <w:rStyle w:val="12"/>
          <w:b/>
          <w:bCs/>
          <w:color w:val="000000"/>
        </w:rPr>
        <w:t xml:space="preserve"> простое предложение с простым глагольным сказуемым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hablo</w:t>
      </w:r>
      <w:r w:rsidRPr="000B5CC4">
        <w:rPr>
          <w:rStyle w:val="12"/>
          <w:b/>
          <w:bCs/>
          <w:color w:val="000000"/>
          <w:lang w:eastAsia="en-US"/>
        </w:rPr>
        <w:t xml:space="preserve"> </w:t>
      </w:r>
      <w:r>
        <w:rPr>
          <w:rStyle w:val="12"/>
          <w:b/>
          <w:bCs/>
          <w:color w:val="000000"/>
          <w:lang w:val="en-US" w:eastAsia="en-US"/>
        </w:rPr>
        <w:t>espanol</w:t>
      </w:r>
      <w:r w:rsidRPr="000B5CC4">
        <w:rPr>
          <w:rStyle w:val="12"/>
          <w:b/>
          <w:bCs/>
          <w:color w:val="000000"/>
          <w:lang w:eastAsia="en-US"/>
        </w:rPr>
        <w:t xml:space="preserve">), </w:t>
      </w:r>
      <w:r>
        <w:rPr>
          <w:rStyle w:val="12"/>
          <w:b/>
          <w:bCs/>
          <w:color w:val="000000"/>
        </w:rPr>
        <w:t xml:space="preserve">составным именным сказуемым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soy</w:t>
      </w:r>
      <w:r w:rsidRPr="000B5CC4">
        <w:rPr>
          <w:rStyle w:val="12"/>
          <w:b/>
          <w:bCs/>
          <w:color w:val="000000"/>
          <w:lang w:eastAsia="en-US"/>
        </w:rPr>
        <w:t xml:space="preserve"> </w:t>
      </w:r>
      <w:r>
        <w:rPr>
          <w:rStyle w:val="12"/>
          <w:b/>
          <w:bCs/>
          <w:color w:val="000000"/>
          <w:lang w:val="en-US" w:eastAsia="en-US"/>
        </w:rPr>
        <w:t>alumno</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и составным глагольным </w:t>
      </w:r>
      <w:r w:rsidRPr="000B5CC4">
        <w:rPr>
          <w:rStyle w:val="12"/>
          <w:b/>
          <w:bCs/>
          <w:color w:val="000000"/>
          <w:lang w:eastAsia="en-US"/>
        </w:rPr>
        <w:t>(</w:t>
      </w:r>
      <w:r>
        <w:rPr>
          <w:rStyle w:val="12"/>
          <w:b/>
          <w:bCs/>
          <w:color w:val="000000"/>
          <w:lang w:val="en-US" w:eastAsia="en-US"/>
        </w:rPr>
        <w:t>Vamos</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saltar</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comba</w:t>
      </w:r>
      <w:r w:rsidRPr="000B5CC4">
        <w:rPr>
          <w:rStyle w:val="12"/>
          <w:b/>
          <w:bCs/>
          <w:color w:val="000000"/>
          <w:lang w:eastAsia="en-US"/>
        </w:rPr>
        <w:t>).</w:t>
      </w:r>
    </w:p>
    <w:p w:rsidR="00D45411" w:rsidRDefault="00D45411">
      <w:pPr>
        <w:pStyle w:val="a6"/>
        <w:framePr w:w="6336" w:h="10194" w:hRule="exact" w:wrap="around" w:vAnchor="page" w:hAnchor="page" w:x="2922" w:y="3049"/>
        <w:numPr>
          <w:ilvl w:val="0"/>
          <w:numId w:val="34"/>
        </w:numPr>
        <w:shd w:val="clear" w:color="auto" w:fill="auto"/>
        <w:spacing w:line="235" w:lineRule="exact"/>
        <w:ind w:left="400" w:right="20" w:hanging="160"/>
        <w:jc w:val="left"/>
      </w:pPr>
      <w:r w:rsidRPr="000B5CC4">
        <w:rPr>
          <w:rStyle w:val="12"/>
          <w:b/>
          <w:bCs/>
          <w:color w:val="000000"/>
          <w:lang w:eastAsia="en-US"/>
        </w:rPr>
        <w:t xml:space="preserve"> </w:t>
      </w:r>
      <w:r>
        <w:rPr>
          <w:rStyle w:val="12"/>
          <w:b/>
          <w:bCs/>
          <w:color w:val="000000"/>
        </w:rPr>
        <w:t xml:space="preserve">глагол-связка </w:t>
      </w:r>
      <w:r>
        <w:rPr>
          <w:rStyle w:val="12"/>
          <w:b/>
          <w:bCs/>
          <w:color w:val="000000"/>
          <w:lang w:val="en-US" w:eastAsia="en-US"/>
        </w:rPr>
        <w:t>ser</w:t>
      </w:r>
      <w:r w:rsidRPr="000B5CC4">
        <w:rPr>
          <w:rStyle w:val="12"/>
          <w:b/>
          <w:bCs/>
          <w:color w:val="000000"/>
          <w:lang w:eastAsia="en-US"/>
        </w:rPr>
        <w:t xml:space="preserve"> </w:t>
      </w:r>
      <w:r>
        <w:rPr>
          <w:rStyle w:val="12"/>
          <w:b/>
          <w:bCs/>
          <w:color w:val="000000"/>
        </w:rPr>
        <w:t xml:space="preserve">в составе таких фраз, как </w:t>
      </w:r>
      <w:r>
        <w:rPr>
          <w:rStyle w:val="12"/>
          <w:b/>
          <w:bCs/>
          <w:color w:val="000000"/>
          <w:lang w:val="en-US" w:eastAsia="en-US"/>
        </w:rPr>
        <w:t>Esto</w:t>
      </w:r>
      <w:r w:rsidRPr="000B5CC4">
        <w:rPr>
          <w:rStyle w:val="12"/>
          <w:b/>
          <w:bCs/>
          <w:color w:val="000000"/>
          <w:lang w:eastAsia="en-US"/>
        </w:rPr>
        <w:t xml:space="preserve"> </w:t>
      </w:r>
      <w:r>
        <w:rPr>
          <w:rStyle w:val="12"/>
          <w:b/>
          <w:bCs/>
          <w:color w:val="000000"/>
          <w:lang w:val="en-US" w:eastAsia="en-US"/>
        </w:rPr>
        <w:t>es</w:t>
      </w:r>
      <w:r w:rsidRPr="000B5CC4">
        <w:rPr>
          <w:rStyle w:val="12"/>
          <w:b/>
          <w:bCs/>
          <w:color w:val="000000"/>
          <w:lang w:eastAsia="en-US"/>
        </w:rPr>
        <w:t xml:space="preserve"> </w:t>
      </w:r>
      <w:r>
        <w:rPr>
          <w:rStyle w:val="12"/>
          <w:b/>
          <w:bCs/>
          <w:color w:val="000000"/>
          <w:lang w:val="en-US" w:eastAsia="en-US"/>
        </w:rPr>
        <w:t>un</w:t>
      </w:r>
      <w:r w:rsidRPr="000B5CC4">
        <w:rPr>
          <w:rStyle w:val="12"/>
          <w:b/>
          <w:bCs/>
          <w:color w:val="000000"/>
          <w:lang w:eastAsia="en-US"/>
        </w:rPr>
        <w:t xml:space="preserve"> </w:t>
      </w:r>
      <w:r>
        <w:rPr>
          <w:rStyle w:val="12"/>
          <w:b/>
          <w:bCs/>
          <w:color w:val="000000"/>
          <w:lang w:val="en-US" w:eastAsia="en-US"/>
        </w:rPr>
        <w:t>gato</w:t>
      </w:r>
      <w:r w:rsidRPr="000B5CC4">
        <w:rPr>
          <w:rStyle w:val="12"/>
          <w:b/>
          <w:bCs/>
          <w:color w:val="000000"/>
          <w:lang w:eastAsia="en-US"/>
        </w:rPr>
        <w:t xml:space="preserve">. </w:t>
      </w:r>
      <w:r>
        <w:rPr>
          <w:rStyle w:val="12"/>
          <w:b/>
          <w:bCs/>
          <w:color w:val="000000"/>
          <w:lang w:val="en-US" w:eastAsia="en-US"/>
        </w:rPr>
        <w:t>iDe</w:t>
      </w:r>
      <w:r w:rsidRPr="000B5CC4">
        <w:rPr>
          <w:rStyle w:val="12"/>
          <w:b/>
          <w:bCs/>
          <w:color w:val="000000"/>
          <w:lang w:eastAsia="en-US"/>
        </w:rPr>
        <w:t xml:space="preserve"> </w:t>
      </w:r>
      <w:r>
        <w:rPr>
          <w:rStyle w:val="12"/>
          <w:b/>
          <w:bCs/>
          <w:color w:val="000000"/>
          <w:lang w:val="en-US" w:eastAsia="en-US"/>
        </w:rPr>
        <w:t>donde</w:t>
      </w:r>
      <w:r w:rsidRPr="000B5CC4">
        <w:rPr>
          <w:rStyle w:val="12"/>
          <w:b/>
          <w:bCs/>
          <w:color w:val="000000"/>
          <w:lang w:eastAsia="en-US"/>
        </w:rPr>
        <w:t xml:space="preserve"> </w:t>
      </w:r>
      <w:r>
        <w:rPr>
          <w:rStyle w:val="12"/>
          <w:b/>
          <w:bCs/>
          <w:color w:val="000000"/>
          <w:lang w:val="en-US" w:eastAsia="en-US"/>
        </w:rPr>
        <w:t>eres</w:t>
      </w:r>
      <w:r w:rsidRPr="000B5CC4">
        <w:rPr>
          <w:rStyle w:val="12"/>
          <w:b/>
          <w:bCs/>
          <w:color w:val="000000"/>
          <w:lang w:eastAsia="en-US"/>
        </w:rPr>
        <w:t xml:space="preserve">? </w:t>
      </w:r>
      <w:r>
        <w:rPr>
          <w:rStyle w:val="12"/>
          <w:b/>
          <w:bCs/>
          <w:color w:val="000000"/>
          <w:lang w:val="en-US" w:eastAsia="en-US"/>
        </w:rPr>
        <w:t>Soy de Rusia.</w:t>
      </w:r>
    </w:p>
    <w:p w:rsidR="00D45411" w:rsidRPr="000B5CC4" w:rsidRDefault="00D45411">
      <w:pPr>
        <w:pStyle w:val="a6"/>
        <w:framePr w:w="6336" w:h="10194" w:hRule="exact" w:wrap="around" w:vAnchor="page" w:hAnchor="page" w:x="2922" w:y="3049"/>
        <w:numPr>
          <w:ilvl w:val="0"/>
          <w:numId w:val="34"/>
        </w:numPr>
        <w:shd w:val="clear" w:color="auto" w:fill="auto"/>
        <w:spacing w:line="235" w:lineRule="exact"/>
        <w:ind w:left="400" w:right="20" w:hanging="160"/>
        <w:jc w:val="left"/>
        <w:rPr>
          <w:lang w:val="en-US"/>
        </w:rPr>
      </w:pPr>
      <w:r>
        <w:rPr>
          <w:rStyle w:val="12"/>
          <w:b/>
          <w:bCs/>
          <w:color w:val="000000"/>
          <w:lang w:val="en-US" w:eastAsia="en-US"/>
        </w:rPr>
        <w:t xml:space="preserve"> </w:t>
      </w:r>
      <w:r>
        <w:rPr>
          <w:rStyle w:val="12"/>
          <w:b/>
          <w:bCs/>
          <w:color w:val="000000"/>
        </w:rPr>
        <w:t>конструкция</w:t>
      </w:r>
      <w:r w:rsidRPr="000B5CC4">
        <w:rPr>
          <w:rStyle w:val="12"/>
          <w:b/>
          <w:bCs/>
          <w:color w:val="000000"/>
          <w:lang w:val="en-US"/>
        </w:rPr>
        <w:t xml:space="preserve"> </w:t>
      </w:r>
      <w:r>
        <w:rPr>
          <w:rStyle w:val="12"/>
          <w:b/>
          <w:bCs/>
          <w:color w:val="000000"/>
        </w:rPr>
        <w:t>с</w:t>
      </w:r>
      <w:r w:rsidRPr="000B5CC4">
        <w:rPr>
          <w:rStyle w:val="12"/>
          <w:b/>
          <w:bCs/>
          <w:color w:val="000000"/>
          <w:lang w:val="en-US"/>
        </w:rPr>
        <w:t xml:space="preserve"> </w:t>
      </w:r>
      <w:r>
        <w:rPr>
          <w:rStyle w:val="12"/>
          <w:b/>
          <w:bCs/>
          <w:color w:val="000000"/>
        </w:rPr>
        <w:t>глаголом</w:t>
      </w:r>
      <w:r w:rsidRPr="000B5CC4">
        <w:rPr>
          <w:rStyle w:val="12"/>
          <w:b/>
          <w:bCs/>
          <w:color w:val="000000"/>
          <w:lang w:val="en-US"/>
        </w:rPr>
        <w:t xml:space="preserve"> </w:t>
      </w:r>
      <w:r>
        <w:rPr>
          <w:rStyle w:val="12"/>
          <w:b/>
          <w:bCs/>
          <w:color w:val="000000"/>
          <w:lang w:val="en-US" w:eastAsia="en-US"/>
        </w:rPr>
        <w:t>gustar: gustar+infinitivo. Me gusta leer.</w:t>
      </w:r>
    </w:p>
    <w:p w:rsidR="00D45411" w:rsidRDefault="00D45411">
      <w:pPr>
        <w:pStyle w:val="a6"/>
        <w:framePr w:w="6336" w:h="10194" w:hRule="exact" w:wrap="around" w:vAnchor="page" w:hAnchor="page" w:x="2922" w:y="3049"/>
        <w:numPr>
          <w:ilvl w:val="0"/>
          <w:numId w:val="34"/>
        </w:numPr>
        <w:shd w:val="clear" w:color="auto" w:fill="auto"/>
        <w:spacing w:line="235" w:lineRule="exact"/>
        <w:ind w:left="400" w:right="20" w:hanging="160"/>
      </w:pPr>
      <w:r>
        <w:rPr>
          <w:rStyle w:val="12"/>
          <w:b/>
          <w:bCs/>
          <w:color w:val="000000"/>
          <w:lang w:val="en-US" w:eastAsia="en-US"/>
        </w:rPr>
        <w:t xml:space="preserve"> </w:t>
      </w:r>
      <w:r>
        <w:rPr>
          <w:rStyle w:val="12"/>
          <w:b/>
          <w:bCs/>
          <w:color w:val="000000"/>
        </w:rPr>
        <w:t xml:space="preserve">побудительные предложения в утвердительной форме (формы на </w:t>
      </w:r>
      <w:r>
        <w:rPr>
          <w:rStyle w:val="12"/>
          <w:b/>
          <w:bCs/>
          <w:color w:val="000000"/>
          <w:lang w:val="en-US" w:eastAsia="en-US"/>
        </w:rPr>
        <w:t>tu</w:t>
      </w:r>
      <w:r w:rsidRPr="000B5CC4">
        <w:rPr>
          <w:rStyle w:val="12"/>
          <w:b/>
          <w:bCs/>
          <w:color w:val="000000"/>
          <w:lang w:eastAsia="en-US"/>
        </w:rPr>
        <w:t xml:space="preserve">, </w:t>
      </w:r>
      <w:r>
        <w:rPr>
          <w:rStyle w:val="12"/>
          <w:b/>
          <w:bCs/>
          <w:color w:val="000000"/>
          <w:lang w:val="en-US" w:eastAsia="en-US"/>
        </w:rPr>
        <w:t>vosotros</w:t>
      </w:r>
      <w:r w:rsidRPr="000B5CC4">
        <w:rPr>
          <w:rStyle w:val="12"/>
          <w:b/>
          <w:bCs/>
          <w:color w:val="000000"/>
          <w:lang w:eastAsia="en-US"/>
        </w:rPr>
        <w:t xml:space="preserve">): </w:t>
      </w:r>
      <w:r>
        <w:rPr>
          <w:rStyle w:val="12"/>
          <w:b/>
          <w:bCs/>
          <w:color w:val="000000"/>
          <w:lang w:val="en-US" w:eastAsia="en-US"/>
        </w:rPr>
        <w:t>Escribid</w:t>
      </w:r>
      <w:r w:rsidRPr="000B5CC4">
        <w:rPr>
          <w:rStyle w:val="12"/>
          <w:b/>
          <w:bCs/>
          <w:color w:val="000000"/>
          <w:lang w:eastAsia="en-US"/>
        </w:rPr>
        <w:t xml:space="preserve">. </w:t>
      </w:r>
      <w:r>
        <w:rPr>
          <w:rStyle w:val="12"/>
          <w:b/>
          <w:bCs/>
          <w:color w:val="000000"/>
          <w:lang w:val="en-US" w:eastAsia="en-US"/>
        </w:rPr>
        <w:t>Escribe. Levantate. Sentaos.</w:t>
      </w:r>
    </w:p>
    <w:p w:rsidR="00D45411" w:rsidRDefault="00D45411">
      <w:pPr>
        <w:pStyle w:val="a6"/>
        <w:framePr w:w="6336" w:h="10194" w:hRule="exact" w:wrap="around" w:vAnchor="page" w:hAnchor="page" w:x="2922" w:y="3049"/>
        <w:numPr>
          <w:ilvl w:val="0"/>
          <w:numId w:val="34"/>
        </w:numPr>
        <w:shd w:val="clear" w:color="auto" w:fill="auto"/>
        <w:spacing w:line="235" w:lineRule="exact"/>
        <w:ind w:left="400" w:right="20" w:hanging="160"/>
        <w:jc w:val="left"/>
      </w:pPr>
      <w:r w:rsidRPr="000B5CC4">
        <w:rPr>
          <w:rStyle w:val="12"/>
          <w:b/>
          <w:bCs/>
          <w:color w:val="000000"/>
          <w:lang w:eastAsia="en-US"/>
        </w:rPr>
        <w:t xml:space="preserve"> </w:t>
      </w:r>
      <w:r>
        <w:rPr>
          <w:rStyle w:val="12"/>
          <w:b/>
          <w:bCs/>
          <w:color w:val="000000"/>
        </w:rPr>
        <w:t xml:space="preserve">распознавать и употреблять в устной и письменной речи повелительное наклонение (обращение на </w:t>
      </w:r>
      <w:r>
        <w:rPr>
          <w:rStyle w:val="12"/>
          <w:b/>
          <w:bCs/>
          <w:color w:val="000000"/>
          <w:lang w:val="en-US" w:eastAsia="en-US"/>
        </w:rPr>
        <w:t>tu</w:t>
      </w:r>
      <w:r w:rsidRPr="000B5CC4">
        <w:rPr>
          <w:rStyle w:val="12"/>
          <w:b/>
          <w:bCs/>
          <w:color w:val="000000"/>
          <w:lang w:eastAsia="en-US"/>
        </w:rPr>
        <w:t>);</w:t>
      </w:r>
    </w:p>
    <w:p w:rsidR="00D45411" w:rsidRDefault="00D45411">
      <w:pPr>
        <w:pStyle w:val="a6"/>
        <w:framePr w:w="6336" w:h="10194" w:hRule="exact" w:wrap="around" w:vAnchor="page" w:hAnchor="page" w:x="2922" w:y="3049"/>
        <w:numPr>
          <w:ilvl w:val="0"/>
          <w:numId w:val="34"/>
        </w:numPr>
        <w:shd w:val="clear" w:color="auto" w:fill="auto"/>
        <w:spacing w:line="235" w:lineRule="exact"/>
        <w:ind w:left="400" w:right="20" w:hanging="160"/>
      </w:pPr>
      <w:r w:rsidRPr="000B5CC4">
        <w:rPr>
          <w:rStyle w:val="12"/>
          <w:b/>
          <w:bCs/>
          <w:color w:val="000000"/>
          <w:lang w:eastAsia="en-US"/>
        </w:rPr>
        <w:t xml:space="preserve"> </w:t>
      </w:r>
      <w:r>
        <w:rPr>
          <w:rStyle w:val="12"/>
          <w:b/>
          <w:bCs/>
          <w:color w:val="000000"/>
        </w:rPr>
        <w:t xml:space="preserve">настоящее время </w:t>
      </w:r>
      <w:r w:rsidRPr="000B5CC4">
        <w:rPr>
          <w:rStyle w:val="12"/>
          <w:b/>
          <w:bCs/>
          <w:color w:val="000000"/>
          <w:lang w:eastAsia="en-US"/>
        </w:rPr>
        <w:t>(</w:t>
      </w:r>
      <w:r>
        <w:rPr>
          <w:rStyle w:val="12"/>
          <w:b/>
          <w:bCs/>
          <w:color w:val="000000"/>
          <w:lang w:val="en-US" w:eastAsia="en-US"/>
        </w:rPr>
        <w:t>Presente</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Indicativo</w:t>
      </w:r>
      <w:r w:rsidRPr="000B5CC4">
        <w:rPr>
          <w:rStyle w:val="12"/>
          <w:b/>
          <w:bCs/>
          <w:color w:val="000000"/>
          <w:lang w:eastAsia="en-US"/>
        </w:rPr>
        <w:t xml:space="preserve">) </w:t>
      </w:r>
      <w:r>
        <w:rPr>
          <w:rStyle w:val="12"/>
          <w:b/>
          <w:bCs/>
          <w:color w:val="000000"/>
        </w:rPr>
        <w:t xml:space="preserve">нерегулярных и отклоняющихся глаголов </w:t>
      </w:r>
      <w:r>
        <w:rPr>
          <w:rStyle w:val="12"/>
          <w:b/>
          <w:bCs/>
          <w:color w:val="000000"/>
          <w:lang w:val="en-US" w:eastAsia="en-US"/>
        </w:rPr>
        <w:t>ser</w:t>
      </w:r>
      <w:r w:rsidRPr="000B5CC4">
        <w:rPr>
          <w:rStyle w:val="12"/>
          <w:b/>
          <w:bCs/>
          <w:color w:val="000000"/>
          <w:lang w:eastAsia="en-US"/>
        </w:rPr>
        <w:t xml:space="preserve">, </w:t>
      </w:r>
      <w:r>
        <w:rPr>
          <w:rStyle w:val="12"/>
          <w:b/>
          <w:bCs/>
          <w:color w:val="000000"/>
          <w:lang w:val="en-US" w:eastAsia="en-US"/>
        </w:rPr>
        <w:t>estar</w:t>
      </w:r>
      <w:r w:rsidRPr="000B5CC4">
        <w:rPr>
          <w:rStyle w:val="12"/>
          <w:b/>
          <w:bCs/>
          <w:color w:val="000000"/>
          <w:lang w:eastAsia="en-US"/>
        </w:rPr>
        <w:t xml:space="preserve">, </w:t>
      </w:r>
      <w:r>
        <w:rPr>
          <w:rStyle w:val="12"/>
          <w:b/>
          <w:bCs/>
          <w:color w:val="000000"/>
          <w:lang w:val="en-US" w:eastAsia="en-US"/>
        </w:rPr>
        <w:t>ir</w:t>
      </w:r>
      <w:r w:rsidRPr="000B5CC4">
        <w:rPr>
          <w:rStyle w:val="12"/>
          <w:b/>
          <w:bCs/>
          <w:color w:val="000000"/>
          <w:lang w:eastAsia="en-US"/>
        </w:rPr>
        <w:t xml:space="preserve">, </w:t>
      </w:r>
      <w:r>
        <w:rPr>
          <w:rStyle w:val="12"/>
          <w:b/>
          <w:bCs/>
          <w:color w:val="000000"/>
          <w:lang w:val="en-US" w:eastAsia="en-US"/>
        </w:rPr>
        <w:t>tener</w:t>
      </w:r>
      <w:r w:rsidRPr="000B5CC4">
        <w:rPr>
          <w:rStyle w:val="12"/>
          <w:b/>
          <w:bCs/>
          <w:color w:val="000000"/>
          <w:lang w:eastAsia="en-US"/>
        </w:rPr>
        <w:t xml:space="preserve">, </w:t>
      </w:r>
      <w:r>
        <w:rPr>
          <w:rStyle w:val="12"/>
          <w:b/>
          <w:bCs/>
          <w:color w:val="000000"/>
          <w:lang w:val="en-US" w:eastAsia="en-US"/>
        </w:rPr>
        <w:t>contar</w:t>
      </w:r>
      <w:r w:rsidRPr="000B5CC4">
        <w:rPr>
          <w:rStyle w:val="12"/>
          <w:b/>
          <w:bCs/>
          <w:color w:val="000000"/>
          <w:lang w:eastAsia="en-US"/>
        </w:rPr>
        <w:t xml:space="preserve">, </w:t>
      </w:r>
      <w:r>
        <w:rPr>
          <w:rStyle w:val="12"/>
          <w:b/>
          <w:bCs/>
          <w:color w:val="000000"/>
          <w:lang w:val="en-US" w:eastAsia="en-US"/>
        </w:rPr>
        <w:t>jugar</w:t>
      </w:r>
      <w:r w:rsidRPr="000B5CC4">
        <w:rPr>
          <w:rStyle w:val="12"/>
          <w:b/>
          <w:bCs/>
          <w:color w:val="000000"/>
          <w:lang w:eastAsia="en-US"/>
        </w:rPr>
        <w:t xml:space="preserve">, </w:t>
      </w:r>
      <w:r>
        <w:rPr>
          <w:rStyle w:val="12"/>
          <w:b/>
          <w:bCs/>
          <w:color w:val="000000"/>
        </w:rPr>
        <w:t xml:space="preserve">например </w:t>
      </w:r>
      <w:r>
        <w:rPr>
          <w:rStyle w:val="12"/>
          <w:b/>
          <w:bCs/>
          <w:color w:val="000000"/>
          <w:lang w:val="en-US" w:eastAsia="en-US"/>
        </w:rPr>
        <w:t>estar</w:t>
      </w:r>
      <w:r w:rsidRPr="000B5CC4">
        <w:rPr>
          <w:rStyle w:val="12"/>
          <w:b/>
          <w:bCs/>
          <w:color w:val="000000"/>
          <w:lang w:eastAsia="en-US"/>
        </w:rPr>
        <w:t>/</w:t>
      </w:r>
      <w:r>
        <w:rPr>
          <w:rStyle w:val="12"/>
          <w:b/>
          <w:bCs/>
          <w:color w:val="000000"/>
          <w:lang w:val="en-US" w:eastAsia="en-US"/>
        </w:rPr>
        <w:t>estoy</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casa</w:t>
      </w:r>
      <w:r w:rsidRPr="000B5CC4">
        <w:rPr>
          <w:rStyle w:val="12"/>
          <w:b/>
          <w:bCs/>
          <w:color w:val="000000"/>
          <w:lang w:eastAsia="en-US"/>
        </w:rPr>
        <w:t xml:space="preserve">, </w:t>
      </w:r>
      <w:r>
        <w:rPr>
          <w:rStyle w:val="12"/>
          <w:b/>
          <w:bCs/>
          <w:color w:val="000000"/>
          <w:lang w:val="en-US" w:eastAsia="en-US"/>
        </w:rPr>
        <w:t>tener</w:t>
      </w:r>
      <w:r w:rsidRPr="000B5CC4">
        <w:rPr>
          <w:rStyle w:val="12"/>
          <w:b/>
          <w:bCs/>
          <w:color w:val="000000"/>
          <w:lang w:eastAsia="en-US"/>
        </w:rPr>
        <w:t>/</w:t>
      </w:r>
      <w:r>
        <w:rPr>
          <w:rStyle w:val="12"/>
          <w:b/>
          <w:bCs/>
          <w:color w:val="000000"/>
          <w:lang w:val="en-US" w:eastAsia="en-US"/>
        </w:rPr>
        <w:t>tengo</w:t>
      </w:r>
      <w:r w:rsidRPr="000B5CC4">
        <w:rPr>
          <w:rStyle w:val="12"/>
          <w:b/>
          <w:bCs/>
          <w:color w:val="000000"/>
          <w:lang w:eastAsia="en-US"/>
        </w:rPr>
        <w:t xml:space="preserve"> </w:t>
      </w:r>
      <w:r>
        <w:rPr>
          <w:rStyle w:val="12"/>
          <w:b/>
          <w:bCs/>
          <w:color w:val="000000"/>
          <w:lang w:val="en-US" w:eastAsia="en-US"/>
        </w:rPr>
        <w:t>nueve</w:t>
      </w:r>
      <w:r w:rsidRPr="000B5CC4">
        <w:rPr>
          <w:rStyle w:val="12"/>
          <w:b/>
          <w:bCs/>
          <w:color w:val="000000"/>
          <w:lang w:eastAsia="en-US"/>
        </w:rPr>
        <w:t xml:space="preserve"> </w:t>
      </w:r>
      <w:r>
        <w:rPr>
          <w:rStyle w:val="12"/>
          <w:b/>
          <w:bCs/>
          <w:color w:val="000000"/>
          <w:lang w:val="en-US" w:eastAsia="en-US"/>
        </w:rPr>
        <w:t>anos</w:t>
      </w:r>
      <w:r w:rsidRPr="000B5CC4">
        <w:rPr>
          <w:rStyle w:val="12"/>
          <w:b/>
          <w:bCs/>
          <w:color w:val="000000"/>
          <w:lang w:eastAsia="en-US"/>
        </w:rPr>
        <w:t xml:space="preserve">, </w:t>
      </w:r>
      <w:r>
        <w:rPr>
          <w:rStyle w:val="12"/>
          <w:b/>
          <w:bCs/>
          <w:color w:val="000000"/>
          <w:lang w:val="en-US" w:eastAsia="en-US"/>
        </w:rPr>
        <w:t>jugar</w:t>
      </w:r>
      <w:r w:rsidRPr="000B5CC4">
        <w:rPr>
          <w:rStyle w:val="12"/>
          <w:b/>
          <w:bCs/>
          <w:color w:val="000000"/>
          <w:lang w:eastAsia="en-US"/>
        </w:rPr>
        <w:t>/</w:t>
      </w:r>
      <w:r>
        <w:rPr>
          <w:rStyle w:val="12"/>
          <w:b/>
          <w:bCs/>
          <w:color w:val="000000"/>
          <w:lang w:val="en-US" w:eastAsia="en-US"/>
        </w:rPr>
        <w:t>juego</w:t>
      </w:r>
      <w:r w:rsidRPr="000B5CC4">
        <w:rPr>
          <w:rStyle w:val="12"/>
          <w:b/>
          <w:bCs/>
          <w:color w:val="000000"/>
          <w:lang w:eastAsia="en-US"/>
        </w:rPr>
        <w:t xml:space="preserve"> </w:t>
      </w:r>
      <w:r>
        <w:rPr>
          <w:rStyle w:val="12"/>
          <w:b/>
          <w:bCs/>
          <w:color w:val="000000"/>
          <w:lang w:val="en-US" w:eastAsia="en-US"/>
        </w:rPr>
        <w:t>con</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balon</w:t>
      </w:r>
      <w:r w:rsidRPr="000B5CC4">
        <w:rPr>
          <w:rStyle w:val="12"/>
          <w:b/>
          <w:bCs/>
          <w:color w:val="000000"/>
          <w:lang w:eastAsia="en-US"/>
        </w:rPr>
        <w:t xml:space="preserve">, </w:t>
      </w:r>
      <w:r>
        <w:rPr>
          <w:rStyle w:val="12"/>
          <w:b/>
          <w:bCs/>
          <w:color w:val="000000"/>
        </w:rPr>
        <w:t>и наиболее распространён</w:t>
      </w:r>
      <w:r>
        <w:rPr>
          <w:rStyle w:val="12"/>
          <w:b/>
          <w:bCs/>
          <w:color w:val="000000"/>
        </w:rPr>
        <w:softHyphen/>
        <w:t xml:space="preserve">ных регулярных глаголов, например </w:t>
      </w:r>
      <w:r>
        <w:rPr>
          <w:rStyle w:val="12"/>
          <w:b/>
          <w:bCs/>
          <w:color w:val="000000"/>
          <w:lang w:val="en-US" w:eastAsia="en-US"/>
        </w:rPr>
        <w:t>estudiar</w:t>
      </w:r>
      <w:r w:rsidRPr="000B5CC4">
        <w:rPr>
          <w:rStyle w:val="12"/>
          <w:b/>
          <w:bCs/>
          <w:color w:val="000000"/>
          <w:lang w:eastAsia="en-US"/>
        </w:rPr>
        <w:t>/</w:t>
      </w:r>
      <w:r>
        <w:rPr>
          <w:rStyle w:val="12"/>
          <w:b/>
          <w:bCs/>
          <w:color w:val="000000"/>
          <w:lang w:val="en-US" w:eastAsia="en-US"/>
        </w:rPr>
        <w:t>estudio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colegio</w:t>
      </w:r>
      <w:r w:rsidRPr="000B5CC4">
        <w:rPr>
          <w:rStyle w:val="12"/>
          <w:b/>
          <w:bCs/>
          <w:color w:val="000000"/>
          <w:lang w:eastAsia="en-US"/>
        </w:rPr>
        <w:t xml:space="preserve">, </w:t>
      </w:r>
      <w:r>
        <w:rPr>
          <w:rStyle w:val="12"/>
          <w:b/>
          <w:bCs/>
          <w:color w:val="000000"/>
          <w:lang w:val="en-US" w:eastAsia="en-US"/>
        </w:rPr>
        <w:t>comer</w:t>
      </w:r>
      <w:r w:rsidRPr="000B5CC4">
        <w:rPr>
          <w:rStyle w:val="12"/>
          <w:b/>
          <w:bCs/>
          <w:color w:val="000000"/>
          <w:lang w:eastAsia="en-US"/>
        </w:rPr>
        <w:t>/</w:t>
      </w:r>
      <w:r>
        <w:rPr>
          <w:rStyle w:val="12"/>
          <w:b/>
          <w:bCs/>
          <w:color w:val="000000"/>
          <w:lang w:val="en-US" w:eastAsia="en-US"/>
        </w:rPr>
        <w:t>como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casa</w:t>
      </w:r>
      <w:r w:rsidRPr="000B5CC4">
        <w:rPr>
          <w:rStyle w:val="12"/>
          <w:b/>
          <w:bCs/>
          <w:color w:val="000000"/>
          <w:lang w:eastAsia="en-US"/>
        </w:rPr>
        <w:t xml:space="preserve">, </w:t>
      </w:r>
      <w:r>
        <w:rPr>
          <w:rStyle w:val="12"/>
          <w:b/>
          <w:bCs/>
          <w:color w:val="000000"/>
          <w:lang w:val="en-US" w:eastAsia="en-US"/>
        </w:rPr>
        <w:t>vivir</w:t>
      </w:r>
      <w:r w:rsidRPr="000B5CC4">
        <w:rPr>
          <w:rStyle w:val="12"/>
          <w:b/>
          <w:bCs/>
          <w:color w:val="000000"/>
          <w:lang w:eastAsia="en-US"/>
        </w:rPr>
        <w:t>/</w:t>
      </w:r>
      <w:r>
        <w:rPr>
          <w:rStyle w:val="12"/>
          <w:b/>
          <w:bCs/>
          <w:color w:val="000000"/>
          <w:lang w:val="en-US" w:eastAsia="en-US"/>
        </w:rPr>
        <w:t>vivo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Moscu</w:t>
      </w:r>
      <w:r w:rsidRPr="000B5CC4">
        <w:rPr>
          <w:rStyle w:val="12"/>
          <w:b/>
          <w:bCs/>
          <w:color w:val="000000"/>
          <w:lang w:eastAsia="en-US"/>
        </w:rPr>
        <w:t xml:space="preserve"> </w:t>
      </w:r>
      <w:r>
        <w:rPr>
          <w:rStyle w:val="12"/>
          <w:b/>
          <w:bCs/>
          <w:color w:val="000000"/>
        </w:rPr>
        <w:t>в ут</w:t>
      </w:r>
      <w:r>
        <w:rPr>
          <w:rStyle w:val="12"/>
          <w:b/>
          <w:bCs/>
          <w:color w:val="000000"/>
        </w:rPr>
        <w:softHyphen/>
        <w:t>вердительных, вопросительных (общий и специальный вопросы) и отрицательных предложениях.</w:t>
      </w:r>
    </w:p>
    <w:p w:rsidR="00D45411" w:rsidRDefault="00D45411">
      <w:pPr>
        <w:pStyle w:val="a6"/>
        <w:framePr w:w="6336" w:h="10194" w:hRule="exact" w:wrap="around" w:vAnchor="page" w:hAnchor="page" w:x="2922" w:y="3049"/>
        <w:numPr>
          <w:ilvl w:val="0"/>
          <w:numId w:val="34"/>
        </w:numPr>
        <w:shd w:val="clear" w:color="auto" w:fill="auto"/>
        <w:spacing w:line="235" w:lineRule="exact"/>
        <w:ind w:left="400" w:right="20" w:hanging="160"/>
        <w:jc w:val="left"/>
      </w:pPr>
      <w:r>
        <w:rPr>
          <w:rStyle w:val="12"/>
          <w:b/>
          <w:bCs/>
          <w:color w:val="000000"/>
        </w:rPr>
        <w:t xml:space="preserve"> глагольная конструкция </w:t>
      </w:r>
      <w:r>
        <w:rPr>
          <w:rStyle w:val="12"/>
          <w:b/>
          <w:bCs/>
          <w:color w:val="000000"/>
          <w:lang w:val="en-US" w:eastAsia="en-US"/>
        </w:rPr>
        <w:t>ir</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infinitivo</w:t>
      </w:r>
      <w:r w:rsidRPr="000B5CC4">
        <w:rPr>
          <w:rStyle w:val="12"/>
          <w:b/>
          <w:bCs/>
          <w:color w:val="000000"/>
          <w:lang w:eastAsia="en-US"/>
        </w:rPr>
        <w:t xml:space="preserve"> </w:t>
      </w:r>
      <w:r>
        <w:rPr>
          <w:rStyle w:val="12"/>
          <w:b/>
          <w:bCs/>
          <w:color w:val="000000"/>
        </w:rPr>
        <w:t>для выражения намерения выполнить действие и планирования действий.</w:t>
      </w:r>
    </w:p>
    <w:p w:rsidR="00D45411" w:rsidRDefault="00D45411">
      <w:pPr>
        <w:pStyle w:val="a6"/>
        <w:framePr w:w="6336" w:h="10194" w:hRule="exact" w:wrap="around" w:vAnchor="page" w:hAnchor="page" w:x="2922" w:y="3049"/>
        <w:numPr>
          <w:ilvl w:val="0"/>
          <w:numId w:val="34"/>
        </w:numPr>
        <w:shd w:val="clear" w:color="auto" w:fill="auto"/>
        <w:spacing w:line="235" w:lineRule="exact"/>
        <w:ind w:left="400" w:right="20" w:hanging="160"/>
        <w:jc w:val="left"/>
      </w:pPr>
      <w:r>
        <w:rPr>
          <w:rStyle w:val="12"/>
          <w:b/>
          <w:bCs/>
          <w:color w:val="000000"/>
        </w:rPr>
        <w:t xml:space="preserve"> модальный глагол </w:t>
      </w:r>
      <w:r>
        <w:rPr>
          <w:rStyle w:val="12"/>
          <w:b/>
          <w:bCs/>
          <w:color w:val="000000"/>
          <w:lang w:val="en-US" w:eastAsia="en-US"/>
        </w:rPr>
        <w:t>poder</w:t>
      </w:r>
      <w:r w:rsidRPr="000B5CC4">
        <w:rPr>
          <w:rStyle w:val="12"/>
          <w:b/>
          <w:bCs/>
          <w:color w:val="000000"/>
          <w:lang w:eastAsia="en-US"/>
        </w:rPr>
        <w:t xml:space="preserve"> </w:t>
      </w:r>
      <w:r>
        <w:rPr>
          <w:rStyle w:val="12"/>
          <w:b/>
          <w:bCs/>
          <w:color w:val="000000"/>
        </w:rPr>
        <w:t xml:space="preserve">для получения разрешения </w:t>
      </w:r>
      <w:r>
        <w:rPr>
          <w:rStyle w:val="12"/>
          <w:b/>
          <w:bCs/>
          <w:color w:val="000000"/>
          <w:lang w:val="en-US" w:eastAsia="en-US"/>
        </w:rPr>
        <w:t>iPuedo</w:t>
      </w:r>
      <w:r w:rsidRPr="000B5CC4">
        <w:rPr>
          <w:rStyle w:val="12"/>
          <w:b/>
          <w:bCs/>
          <w:color w:val="000000"/>
          <w:lang w:eastAsia="en-US"/>
        </w:rPr>
        <w:t xml:space="preserve"> </w:t>
      </w:r>
      <w:r>
        <w:rPr>
          <w:rStyle w:val="12"/>
          <w:b/>
          <w:bCs/>
          <w:color w:val="000000"/>
          <w:lang w:val="en-US" w:eastAsia="en-US"/>
        </w:rPr>
        <w:t>entrar</w:t>
      </w:r>
      <w:r w:rsidRPr="000B5CC4">
        <w:rPr>
          <w:rStyle w:val="12"/>
          <w:b/>
          <w:bCs/>
          <w:color w:val="000000"/>
          <w:lang w:eastAsia="en-US"/>
        </w:rPr>
        <w:t>?</w:t>
      </w:r>
    </w:p>
    <w:p w:rsidR="00D45411" w:rsidRDefault="00D45411">
      <w:pPr>
        <w:pStyle w:val="a5"/>
        <w:framePr w:wrap="around" w:vAnchor="page" w:hAnchor="page" w:x="2898" w:y="13599"/>
        <w:shd w:val="clear" w:color="auto" w:fill="auto"/>
        <w:spacing w:line="130" w:lineRule="exact"/>
        <w:ind w:left="20"/>
      </w:pPr>
      <w:r>
        <w:rPr>
          <w:rStyle w:val="0pt4"/>
          <w:color w:val="000000"/>
        </w:rPr>
        <w:t>212</w:t>
      </w:r>
    </w:p>
    <w:p w:rsidR="00D45411" w:rsidRDefault="00D45411">
      <w:pPr>
        <w:pStyle w:val="a5"/>
        <w:framePr w:wrap="around" w:vAnchor="page" w:hAnchor="page" w:x="6810" w:y="1358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05" w:hRule="exact" w:wrap="around" w:vAnchor="page" w:hAnchor="page" w:x="2922" w:y="3078"/>
        <w:numPr>
          <w:ilvl w:val="0"/>
          <w:numId w:val="34"/>
        </w:numPr>
        <w:shd w:val="clear" w:color="auto" w:fill="auto"/>
        <w:spacing w:line="240" w:lineRule="exact"/>
        <w:ind w:left="400" w:hanging="160"/>
      </w:pPr>
      <w:r>
        <w:rPr>
          <w:rStyle w:val="12"/>
          <w:b/>
          <w:bCs/>
          <w:color w:val="000000"/>
        </w:rPr>
        <w:lastRenderedPageBreak/>
        <w:t xml:space="preserve"> глагол </w:t>
      </w:r>
      <w:r>
        <w:rPr>
          <w:rStyle w:val="12"/>
          <w:b/>
          <w:bCs/>
          <w:color w:val="000000"/>
          <w:lang w:val="en-US" w:eastAsia="en-US"/>
        </w:rPr>
        <w:t>saber</w:t>
      </w:r>
      <w:r w:rsidRPr="000B5CC4">
        <w:rPr>
          <w:rStyle w:val="12"/>
          <w:b/>
          <w:bCs/>
          <w:color w:val="000000"/>
          <w:lang w:eastAsia="en-US"/>
        </w:rPr>
        <w:t xml:space="preserve"> </w:t>
      </w:r>
      <w:r>
        <w:rPr>
          <w:rStyle w:val="12"/>
          <w:b/>
          <w:bCs/>
          <w:color w:val="000000"/>
        </w:rPr>
        <w:t xml:space="preserve">для выражения умения </w:t>
      </w:r>
      <w:r w:rsidRPr="000B5CC4">
        <w:rPr>
          <w:rStyle w:val="53"/>
          <w:b/>
          <w:bCs/>
          <w:color w:val="000000"/>
          <w:lang w:eastAsia="en-US"/>
        </w:rPr>
        <w:t>(</w:t>
      </w:r>
      <w:r>
        <w:rPr>
          <w:rStyle w:val="53"/>
          <w:b/>
          <w:bCs/>
          <w:color w:val="000000"/>
          <w:lang w:val="en-US" w:eastAsia="en-US"/>
        </w:rPr>
        <w:t>Yo</w:t>
      </w:r>
      <w:r w:rsidRPr="000B5CC4">
        <w:rPr>
          <w:rStyle w:val="53"/>
          <w:b/>
          <w:bCs/>
          <w:color w:val="000000"/>
          <w:lang w:eastAsia="en-US"/>
        </w:rPr>
        <w:t xml:space="preserve"> </w:t>
      </w:r>
      <w:r>
        <w:rPr>
          <w:rStyle w:val="53"/>
          <w:b/>
          <w:bCs/>
          <w:color w:val="000000"/>
          <w:lang w:val="en-US" w:eastAsia="en-US"/>
        </w:rPr>
        <w:t>se</w:t>
      </w:r>
      <w:r w:rsidRPr="000B5CC4">
        <w:rPr>
          <w:rStyle w:val="53"/>
          <w:b/>
          <w:bCs/>
          <w:color w:val="000000"/>
          <w:lang w:eastAsia="en-US"/>
        </w:rPr>
        <w:t xml:space="preserve"> </w:t>
      </w:r>
      <w:r>
        <w:rPr>
          <w:rStyle w:val="53"/>
          <w:b/>
          <w:bCs/>
          <w:color w:val="000000"/>
          <w:lang w:val="en-US" w:eastAsia="en-US"/>
        </w:rPr>
        <w:t>tocar</w:t>
      </w:r>
      <w:r w:rsidRPr="000B5CC4">
        <w:rPr>
          <w:rStyle w:val="53"/>
          <w:b/>
          <w:bCs/>
          <w:color w:val="000000"/>
          <w:lang w:eastAsia="en-US"/>
        </w:rPr>
        <w:t xml:space="preserve"> </w:t>
      </w:r>
      <w:r>
        <w:rPr>
          <w:rStyle w:val="53"/>
          <w:b/>
          <w:bCs/>
          <w:color w:val="000000"/>
          <w:lang w:val="en-US" w:eastAsia="en-US"/>
        </w:rPr>
        <w:t>el</w:t>
      </w:r>
      <w:r w:rsidRPr="000B5CC4">
        <w:rPr>
          <w:rStyle w:val="53"/>
          <w:b/>
          <w:bCs/>
          <w:color w:val="000000"/>
          <w:lang w:eastAsia="en-US"/>
        </w:rPr>
        <w:t xml:space="preserve"> </w:t>
      </w:r>
      <w:r>
        <w:rPr>
          <w:rStyle w:val="53"/>
          <w:b/>
          <w:bCs/>
          <w:color w:val="000000"/>
          <w:lang w:val="en-US" w:eastAsia="en-US"/>
        </w:rPr>
        <w:t>piano</w:t>
      </w:r>
      <w:r w:rsidRPr="000B5CC4">
        <w:rPr>
          <w:rStyle w:val="53"/>
          <w:b/>
          <w:bCs/>
          <w:color w:val="000000"/>
          <w:lang w:eastAsia="en-US"/>
        </w:rPr>
        <w:t>).</w:t>
      </w:r>
    </w:p>
    <w:p w:rsidR="00D45411" w:rsidRDefault="00D45411">
      <w:pPr>
        <w:pStyle w:val="a6"/>
        <w:framePr w:w="6336" w:h="10205" w:hRule="exact" w:wrap="around" w:vAnchor="page" w:hAnchor="page" w:x="2922" w:y="3078"/>
        <w:numPr>
          <w:ilvl w:val="0"/>
          <w:numId w:val="34"/>
        </w:numPr>
        <w:shd w:val="clear" w:color="auto" w:fill="auto"/>
        <w:spacing w:line="240" w:lineRule="exact"/>
        <w:ind w:left="400" w:right="20" w:hanging="160"/>
      </w:pPr>
      <w:r w:rsidRPr="000B5CC4">
        <w:rPr>
          <w:rStyle w:val="12"/>
          <w:b/>
          <w:bCs/>
          <w:color w:val="000000"/>
          <w:lang w:eastAsia="en-US"/>
        </w:rPr>
        <w:t xml:space="preserve"> </w:t>
      </w:r>
      <w:r>
        <w:rPr>
          <w:rStyle w:val="12"/>
          <w:b/>
          <w:bCs/>
          <w:color w:val="000000"/>
        </w:rPr>
        <w:t>неопределённый артикль, определённый артикль и от</w:t>
      </w:r>
      <w:r>
        <w:rPr>
          <w:rStyle w:val="12"/>
          <w:b/>
          <w:bCs/>
          <w:color w:val="000000"/>
        </w:rPr>
        <w:softHyphen/>
        <w:t>сутствие артикля перед существительными (наиболее распространённые случаи употребления).</w:t>
      </w:r>
    </w:p>
    <w:p w:rsidR="00D45411" w:rsidRDefault="00D45411">
      <w:pPr>
        <w:pStyle w:val="a6"/>
        <w:framePr w:w="6336" w:h="10205" w:hRule="exact" w:wrap="around" w:vAnchor="page" w:hAnchor="page" w:x="2922" w:y="3078"/>
        <w:numPr>
          <w:ilvl w:val="0"/>
          <w:numId w:val="34"/>
        </w:numPr>
        <w:shd w:val="clear" w:color="auto" w:fill="auto"/>
        <w:spacing w:line="240" w:lineRule="exact"/>
        <w:ind w:left="400" w:right="20" w:hanging="160"/>
      </w:pPr>
      <w:r>
        <w:rPr>
          <w:rStyle w:val="12"/>
          <w:b/>
          <w:bCs/>
          <w:color w:val="000000"/>
        </w:rPr>
        <w:t xml:space="preserve"> грамматический род существительных (наиболее распро</w:t>
      </w:r>
      <w:r>
        <w:rPr>
          <w:rStyle w:val="12"/>
          <w:b/>
          <w:bCs/>
          <w:color w:val="000000"/>
        </w:rPr>
        <w:softHyphen/>
        <w:t xml:space="preserve">странённые случаи и исключения): </w:t>
      </w:r>
      <w:r>
        <w:rPr>
          <w:rStyle w:val="12"/>
          <w:b/>
          <w:bCs/>
          <w:color w:val="000000"/>
          <w:lang w:val="en-US" w:eastAsia="en-US"/>
        </w:rPr>
        <w:t>alumno</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director</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mano</w:t>
      </w:r>
      <w:r w:rsidRPr="000B5CC4">
        <w:rPr>
          <w:rStyle w:val="12"/>
          <w:b/>
          <w:bCs/>
          <w:color w:val="000000"/>
          <w:lang w:eastAsia="en-US"/>
        </w:rPr>
        <w:t>,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dia</w:t>
      </w:r>
      <w:r w:rsidRPr="000B5CC4">
        <w:rPr>
          <w:rStyle w:val="12"/>
          <w:b/>
          <w:bCs/>
          <w:color w:val="000000"/>
          <w:lang w:eastAsia="en-US"/>
        </w:rPr>
        <w:t>.</w:t>
      </w:r>
    </w:p>
    <w:p w:rsidR="00D45411" w:rsidRDefault="00D45411">
      <w:pPr>
        <w:pStyle w:val="a6"/>
        <w:framePr w:w="6336" w:h="10205" w:hRule="exact" w:wrap="around" w:vAnchor="page" w:hAnchor="page" w:x="2922" w:y="3078"/>
        <w:numPr>
          <w:ilvl w:val="0"/>
          <w:numId w:val="34"/>
        </w:numPr>
        <w:shd w:val="clear" w:color="auto" w:fill="auto"/>
        <w:spacing w:line="240" w:lineRule="exact"/>
        <w:ind w:left="400" w:right="20" w:hanging="160"/>
      </w:pPr>
      <w:r w:rsidRPr="000B5CC4">
        <w:rPr>
          <w:rStyle w:val="12"/>
          <w:b/>
          <w:bCs/>
          <w:color w:val="000000"/>
          <w:lang w:eastAsia="en-US"/>
        </w:rPr>
        <w:t xml:space="preserve"> </w:t>
      </w:r>
      <w:r>
        <w:rPr>
          <w:rStyle w:val="12"/>
          <w:b/>
          <w:bCs/>
          <w:color w:val="000000"/>
        </w:rPr>
        <w:t>множественное число существительных, образованное по правилу, и исключения (наиболее распространённые слу</w:t>
      </w:r>
      <w:r>
        <w:rPr>
          <w:rStyle w:val="12"/>
          <w:b/>
          <w:bCs/>
          <w:color w:val="000000"/>
        </w:rPr>
        <w:softHyphen/>
        <w:t xml:space="preserve">чаи употребления): </w:t>
      </w:r>
      <w:r>
        <w:rPr>
          <w:rStyle w:val="12"/>
          <w:b/>
          <w:bCs/>
          <w:color w:val="000000"/>
          <w:lang w:val="en-US" w:eastAsia="en-US"/>
        </w:rPr>
        <w:t>alumno</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alumnos</w:t>
      </w:r>
      <w:r w:rsidRPr="000B5CC4">
        <w:rPr>
          <w:rStyle w:val="12"/>
          <w:b/>
          <w:bCs/>
          <w:color w:val="000000"/>
          <w:lang w:eastAsia="en-US"/>
        </w:rPr>
        <w:t>/</w:t>
      </w:r>
      <w:r>
        <w:rPr>
          <w:rStyle w:val="12"/>
          <w:b/>
          <w:bCs/>
          <w:color w:val="000000"/>
          <w:lang w:val="en-US" w:eastAsia="en-US"/>
        </w:rPr>
        <w:t>as</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lunes</w:t>
      </w:r>
      <w:r w:rsidRPr="000B5CC4">
        <w:rPr>
          <w:rStyle w:val="12"/>
          <w:b/>
          <w:bCs/>
          <w:color w:val="000000"/>
          <w:lang w:eastAsia="en-US"/>
        </w:rPr>
        <w:t xml:space="preserve"> — </w:t>
      </w:r>
      <w:r>
        <w:rPr>
          <w:rStyle w:val="12"/>
          <w:b/>
          <w:bCs/>
          <w:color w:val="000000"/>
          <w:lang w:val="en-US" w:eastAsia="en-US"/>
        </w:rPr>
        <w:t>los</w:t>
      </w:r>
      <w:r w:rsidRPr="000B5CC4">
        <w:rPr>
          <w:rStyle w:val="12"/>
          <w:b/>
          <w:bCs/>
          <w:color w:val="000000"/>
          <w:lang w:eastAsia="en-US"/>
        </w:rPr>
        <w:t xml:space="preserve"> </w:t>
      </w:r>
      <w:r>
        <w:rPr>
          <w:rStyle w:val="12"/>
          <w:b/>
          <w:bCs/>
          <w:color w:val="000000"/>
          <w:lang w:val="en-US" w:eastAsia="en-US"/>
        </w:rPr>
        <w:t>lunes</w:t>
      </w:r>
      <w:r w:rsidRPr="000B5CC4">
        <w:rPr>
          <w:rStyle w:val="12"/>
          <w:b/>
          <w:bCs/>
          <w:color w:val="000000"/>
          <w:lang w:eastAsia="en-US"/>
        </w:rPr>
        <w:t>.</w:t>
      </w:r>
    </w:p>
    <w:p w:rsidR="00D45411" w:rsidRDefault="00D45411">
      <w:pPr>
        <w:pStyle w:val="a6"/>
        <w:framePr w:w="6336" w:h="10205" w:hRule="exact" w:wrap="around" w:vAnchor="page" w:hAnchor="page" w:x="2922" w:y="3078"/>
        <w:numPr>
          <w:ilvl w:val="0"/>
          <w:numId w:val="34"/>
        </w:numPr>
        <w:shd w:val="clear" w:color="auto" w:fill="auto"/>
        <w:spacing w:line="240" w:lineRule="exact"/>
        <w:ind w:left="400" w:right="20" w:hanging="160"/>
      </w:pPr>
      <w:r w:rsidRPr="000B5CC4">
        <w:rPr>
          <w:rStyle w:val="12"/>
          <w:b/>
          <w:bCs/>
          <w:color w:val="000000"/>
          <w:lang w:eastAsia="en-US"/>
        </w:rPr>
        <w:t xml:space="preserve"> </w:t>
      </w:r>
      <w:r>
        <w:rPr>
          <w:rStyle w:val="12"/>
          <w:b/>
          <w:bCs/>
          <w:color w:val="000000"/>
        </w:rPr>
        <w:t xml:space="preserve">личные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tu</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ella</w:t>
      </w:r>
      <w:r w:rsidRPr="000B5CC4">
        <w:rPr>
          <w:rStyle w:val="12"/>
          <w:b/>
          <w:bCs/>
          <w:color w:val="000000"/>
          <w:lang w:eastAsia="en-US"/>
        </w:rPr>
        <w:t xml:space="preserve">, </w:t>
      </w:r>
      <w:r>
        <w:rPr>
          <w:rStyle w:val="12"/>
          <w:b/>
          <w:bCs/>
          <w:color w:val="000000"/>
          <w:lang w:val="en-US" w:eastAsia="en-US"/>
        </w:rPr>
        <w:t>usted</w:t>
      </w:r>
      <w:r w:rsidRPr="000B5CC4">
        <w:rPr>
          <w:rStyle w:val="12"/>
          <w:b/>
          <w:bCs/>
          <w:color w:val="000000"/>
          <w:lang w:eastAsia="en-US"/>
        </w:rPr>
        <w:t xml:space="preserve">, </w:t>
      </w:r>
      <w:r>
        <w:rPr>
          <w:rStyle w:val="12"/>
          <w:b/>
          <w:bCs/>
          <w:color w:val="000000"/>
          <w:lang w:val="en-US" w:eastAsia="en-US"/>
        </w:rPr>
        <w:t>nosotros</w:t>
      </w:r>
      <w:r w:rsidRPr="000B5CC4">
        <w:rPr>
          <w:rStyle w:val="12"/>
          <w:b/>
          <w:bCs/>
          <w:color w:val="000000"/>
          <w:lang w:eastAsia="en-US"/>
        </w:rPr>
        <w:t>/</w:t>
      </w:r>
      <w:r>
        <w:rPr>
          <w:rStyle w:val="12"/>
          <w:b/>
          <w:bCs/>
          <w:color w:val="000000"/>
          <w:lang w:val="en-US" w:eastAsia="en-US"/>
        </w:rPr>
        <w:t>nosotras</w:t>
      </w:r>
      <w:r w:rsidRPr="000B5CC4">
        <w:rPr>
          <w:rStyle w:val="12"/>
          <w:b/>
          <w:bCs/>
          <w:color w:val="000000"/>
          <w:lang w:eastAsia="en-US"/>
        </w:rPr>
        <w:t xml:space="preserve">, </w:t>
      </w:r>
      <w:r>
        <w:rPr>
          <w:rStyle w:val="12"/>
          <w:b/>
          <w:bCs/>
          <w:color w:val="000000"/>
          <w:lang w:val="en-US" w:eastAsia="en-US"/>
        </w:rPr>
        <w:t>vosotros</w:t>
      </w:r>
      <w:r w:rsidRPr="000B5CC4">
        <w:rPr>
          <w:rStyle w:val="12"/>
          <w:b/>
          <w:bCs/>
          <w:color w:val="000000"/>
          <w:lang w:eastAsia="en-US"/>
        </w:rPr>
        <w:t>/</w:t>
      </w:r>
      <w:r>
        <w:rPr>
          <w:rStyle w:val="12"/>
          <w:b/>
          <w:bCs/>
          <w:color w:val="000000"/>
          <w:lang w:val="en-US" w:eastAsia="en-US"/>
        </w:rPr>
        <w:t>vosotras</w:t>
      </w:r>
      <w:r w:rsidRPr="000B5CC4">
        <w:rPr>
          <w:rStyle w:val="12"/>
          <w:b/>
          <w:bCs/>
          <w:color w:val="000000"/>
          <w:lang w:eastAsia="en-US"/>
        </w:rPr>
        <w:t xml:space="preserve">, </w:t>
      </w:r>
      <w:r>
        <w:rPr>
          <w:rStyle w:val="12"/>
          <w:b/>
          <w:bCs/>
          <w:color w:val="000000"/>
          <w:lang w:val="en-US" w:eastAsia="en-US"/>
        </w:rPr>
        <w:t>ellos</w:t>
      </w:r>
      <w:r w:rsidRPr="000B5CC4">
        <w:rPr>
          <w:rStyle w:val="12"/>
          <w:b/>
          <w:bCs/>
          <w:color w:val="000000"/>
          <w:lang w:eastAsia="en-US"/>
        </w:rPr>
        <w:t xml:space="preserve">, </w:t>
      </w:r>
      <w:r>
        <w:rPr>
          <w:rStyle w:val="12"/>
          <w:b/>
          <w:bCs/>
          <w:color w:val="000000"/>
          <w:lang w:val="en-US" w:eastAsia="en-US"/>
        </w:rPr>
        <w:t>ellas</w:t>
      </w:r>
      <w:r w:rsidRPr="000B5CC4">
        <w:rPr>
          <w:rStyle w:val="12"/>
          <w:b/>
          <w:bCs/>
          <w:color w:val="000000"/>
          <w:lang w:eastAsia="en-US"/>
        </w:rPr>
        <w:t xml:space="preserve">, </w:t>
      </w:r>
      <w:r>
        <w:rPr>
          <w:rStyle w:val="12"/>
          <w:b/>
          <w:bCs/>
          <w:color w:val="000000"/>
          <w:lang w:val="en-US" w:eastAsia="en-US"/>
        </w:rPr>
        <w:t>ustedes</w:t>
      </w:r>
      <w:r w:rsidRPr="000B5CC4">
        <w:rPr>
          <w:rStyle w:val="12"/>
          <w:b/>
          <w:bCs/>
          <w:color w:val="000000"/>
          <w:lang w:eastAsia="en-US"/>
        </w:rPr>
        <w:t xml:space="preserve">) </w:t>
      </w:r>
      <w:r>
        <w:rPr>
          <w:rStyle w:val="12"/>
          <w:b/>
          <w:bCs/>
          <w:color w:val="000000"/>
        </w:rPr>
        <w:t xml:space="preserve">и притяжательные местоимения (формы </w:t>
      </w:r>
      <w:r>
        <w:rPr>
          <w:rStyle w:val="12"/>
          <w:b/>
          <w:bCs/>
          <w:color w:val="000000"/>
          <w:lang w:val="en-US" w:eastAsia="en-US"/>
        </w:rPr>
        <w:t>mi</w:t>
      </w:r>
      <w:r w:rsidRPr="000B5CC4">
        <w:rPr>
          <w:rStyle w:val="12"/>
          <w:b/>
          <w:bCs/>
          <w:color w:val="000000"/>
          <w:lang w:eastAsia="en-US"/>
        </w:rPr>
        <w:t xml:space="preserve">, </w:t>
      </w:r>
      <w:r>
        <w:rPr>
          <w:rStyle w:val="12"/>
          <w:b/>
          <w:bCs/>
          <w:color w:val="000000"/>
          <w:lang w:val="en-US" w:eastAsia="en-US"/>
        </w:rPr>
        <w:t>mis</w:t>
      </w:r>
      <w:r w:rsidRPr="000B5CC4">
        <w:rPr>
          <w:rStyle w:val="12"/>
          <w:b/>
          <w:bCs/>
          <w:color w:val="000000"/>
          <w:lang w:eastAsia="en-US"/>
        </w:rPr>
        <w:t xml:space="preserve">, </w:t>
      </w:r>
      <w:r>
        <w:rPr>
          <w:rStyle w:val="12"/>
          <w:b/>
          <w:bCs/>
          <w:color w:val="000000"/>
          <w:lang w:val="en-US" w:eastAsia="en-US"/>
        </w:rPr>
        <w:t>tu</w:t>
      </w:r>
      <w:r w:rsidRPr="000B5CC4">
        <w:rPr>
          <w:rStyle w:val="12"/>
          <w:b/>
          <w:bCs/>
          <w:color w:val="000000"/>
          <w:lang w:eastAsia="en-US"/>
        </w:rPr>
        <w:t xml:space="preserve">, </w:t>
      </w:r>
      <w:r>
        <w:rPr>
          <w:rStyle w:val="12"/>
          <w:b/>
          <w:bCs/>
          <w:color w:val="000000"/>
          <w:lang w:val="en-US" w:eastAsia="en-US"/>
        </w:rPr>
        <w:t>tus</w:t>
      </w:r>
      <w:r w:rsidRPr="000B5CC4">
        <w:rPr>
          <w:rStyle w:val="12"/>
          <w:b/>
          <w:bCs/>
          <w:color w:val="000000"/>
          <w:lang w:eastAsia="en-US"/>
        </w:rPr>
        <w:t xml:space="preserve">, </w:t>
      </w:r>
      <w:r>
        <w:rPr>
          <w:rStyle w:val="12"/>
          <w:b/>
          <w:bCs/>
          <w:color w:val="000000"/>
          <w:lang w:val="en-US" w:eastAsia="en-US"/>
        </w:rPr>
        <w:t>su</w:t>
      </w:r>
      <w:r w:rsidRPr="000B5CC4">
        <w:rPr>
          <w:rStyle w:val="12"/>
          <w:b/>
          <w:bCs/>
          <w:color w:val="000000"/>
          <w:lang w:eastAsia="en-US"/>
        </w:rPr>
        <w:t xml:space="preserve">, </w:t>
      </w:r>
      <w:r>
        <w:rPr>
          <w:rStyle w:val="12"/>
          <w:b/>
          <w:bCs/>
          <w:color w:val="000000"/>
          <w:lang w:val="en-US" w:eastAsia="en-US"/>
        </w:rPr>
        <w:t>sus</w:t>
      </w:r>
      <w:r w:rsidRPr="000B5CC4">
        <w:rPr>
          <w:rStyle w:val="12"/>
          <w:b/>
          <w:bCs/>
          <w:color w:val="000000"/>
          <w:lang w:eastAsia="en-US"/>
        </w:rPr>
        <w:t>).</w:t>
      </w:r>
    </w:p>
    <w:p w:rsidR="00D45411" w:rsidRDefault="00D45411">
      <w:pPr>
        <w:pStyle w:val="a6"/>
        <w:framePr w:w="6336" w:h="10205" w:hRule="exact" w:wrap="around" w:vAnchor="page" w:hAnchor="page" w:x="2922" w:y="3078"/>
        <w:numPr>
          <w:ilvl w:val="0"/>
          <w:numId w:val="34"/>
        </w:numPr>
        <w:shd w:val="clear" w:color="auto" w:fill="auto"/>
        <w:spacing w:line="240" w:lineRule="exact"/>
        <w:ind w:left="400" w:right="20" w:hanging="160"/>
      </w:pPr>
      <w:r>
        <w:rPr>
          <w:rStyle w:val="12"/>
          <w:b/>
          <w:bCs/>
          <w:color w:val="000000"/>
        </w:rPr>
        <w:t xml:space="preserve"> указательные местоимения </w:t>
      </w:r>
      <w:r>
        <w:rPr>
          <w:rStyle w:val="12"/>
          <w:b/>
          <w:bCs/>
          <w:color w:val="000000"/>
          <w:lang w:val="en-US" w:eastAsia="en-US"/>
        </w:rPr>
        <w:t>este</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estos</w:t>
      </w:r>
      <w:r w:rsidRPr="000B5CC4">
        <w:rPr>
          <w:rStyle w:val="12"/>
          <w:b/>
          <w:bCs/>
          <w:color w:val="000000"/>
          <w:lang w:eastAsia="en-US"/>
        </w:rPr>
        <w:t>/</w:t>
      </w:r>
      <w:r>
        <w:rPr>
          <w:rStyle w:val="12"/>
          <w:b/>
          <w:bCs/>
          <w:color w:val="000000"/>
          <w:lang w:val="en-US" w:eastAsia="en-US"/>
        </w:rPr>
        <w:t>estas</w:t>
      </w:r>
      <w:r w:rsidRPr="000B5CC4">
        <w:rPr>
          <w:rStyle w:val="12"/>
          <w:b/>
          <w:bCs/>
          <w:color w:val="000000"/>
          <w:lang w:eastAsia="en-US"/>
        </w:rPr>
        <w:t xml:space="preserve">; </w:t>
      </w:r>
      <w:r>
        <w:rPr>
          <w:rStyle w:val="53"/>
          <w:b/>
          <w:bCs/>
          <w:color w:val="000000"/>
          <w:lang w:val="en-US" w:eastAsia="en-US"/>
        </w:rPr>
        <w:t>aquel</w:t>
      </w:r>
      <w:r w:rsidRPr="000B5CC4">
        <w:rPr>
          <w:rStyle w:val="53"/>
          <w:b/>
          <w:bCs/>
          <w:color w:val="000000"/>
          <w:lang w:eastAsia="en-US"/>
        </w:rPr>
        <w:t xml:space="preserve">/ </w:t>
      </w:r>
      <w:r>
        <w:rPr>
          <w:rStyle w:val="53"/>
          <w:b/>
          <w:bCs/>
          <w:color w:val="000000"/>
          <w:lang w:val="en-US" w:eastAsia="en-US"/>
        </w:rPr>
        <w:t>aquella</w:t>
      </w:r>
      <w:r w:rsidRPr="000B5CC4">
        <w:rPr>
          <w:rStyle w:val="12"/>
          <w:b/>
          <w:bCs/>
          <w:color w:val="000000"/>
          <w:lang w:eastAsia="en-US"/>
        </w:rPr>
        <w:t>.</w:t>
      </w:r>
    </w:p>
    <w:p w:rsidR="00D45411" w:rsidRPr="000B5CC4" w:rsidRDefault="00D45411">
      <w:pPr>
        <w:pStyle w:val="a6"/>
        <w:framePr w:w="6336" w:h="10205" w:hRule="exact" w:wrap="around" w:vAnchor="page" w:hAnchor="page" w:x="2922" w:y="3078"/>
        <w:numPr>
          <w:ilvl w:val="0"/>
          <w:numId w:val="34"/>
        </w:numPr>
        <w:shd w:val="clear" w:color="auto" w:fill="auto"/>
        <w:spacing w:line="240" w:lineRule="exact"/>
        <w:ind w:left="400" w:right="20" w:hanging="160"/>
        <w:rPr>
          <w:lang w:val="en-US"/>
        </w:rPr>
      </w:pPr>
      <w:r>
        <w:rPr>
          <w:rStyle w:val="12"/>
          <w:b/>
          <w:bCs/>
          <w:color w:val="000000"/>
        </w:rPr>
        <w:t xml:space="preserve"> вопросительные слова </w:t>
      </w:r>
      <w:r>
        <w:rPr>
          <w:rStyle w:val="12"/>
          <w:b/>
          <w:bCs/>
          <w:color w:val="000000"/>
          <w:lang w:val="en-US" w:eastAsia="en-US"/>
        </w:rPr>
        <w:t>ique</w:t>
      </w:r>
      <w:r w:rsidRPr="000B5CC4">
        <w:rPr>
          <w:rStyle w:val="12"/>
          <w:b/>
          <w:bCs/>
          <w:color w:val="000000"/>
          <w:lang w:eastAsia="en-US"/>
        </w:rPr>
        <w:t xml:space="preserve">?, </w:t>
      </w:r>
      <w:r>
        <w:rPr>
          <w:rStyle w:val="12"/>
          <w:b/>
          <w:bCs/>
          <w:color w:val="000000"/>
          <w:lang w:val="en-US" w:eastAsia="en-US"/>
        </w:rPr>
        <w:t>iquien</w:t>
      </w:r>
      <w:r w:rsidRPr="000B5CC4">
        <w:rPr>
          <w:rStyle w:val="12"/>
          <w:b/>
          <w:bCs/>
          <w:color w:val="000000"/>
          <w:lang w:eastAsia="en-US"/>
        </w:rPr>
        <w:t>/</w:t>
      </w:r>
      <w:r>
        <w:rPr>
          <w:rStyle w:val="12"/>
          <w:b/>
          <w:bCs/>
          <w:color w:val="000000"/>
          <w:lang w:val="en-US" w:eastAsia="en-US"/>
        </w:rPr>
        <w:t>quienes</w:t>
      </w:r>
      <w:r w:rsidRPr="000B5CC4">
        <w:rPr>
          <w:rStyle w:val="12"/>
          <w:b/>
          <w:bCs/>
          <w:color w:val="000000"/>
          <w:lang w:eastAsia="en-US"/>
        </w:rPr>
        <w:t xml:space="preserve">?, </w:t>
      </w:r>
      <w:r>
        <w:rPr>
          <w:rStyle w:val="12"/>
          <w:b/>
          <w:bCs/>
          <w:color w:val="000000"/>
          <w:lang w:val="en-US" w:eastAsia="en-US"/>
        </w:rPr>
        <w:t>idonde</w:t>
      </w:r>
      <w:r w:rsidRPr="000B5CC4">
        <w:rPr>
          <w:rStyle w:val="12"/>
          <w:b/>
          <w:bCs/>
          <w:color w:val="000000"/>
          <w:lang w:eastAsia="en-US"/>
        </w:rPr>
        <w:t xml:space="preserve">?, </w:t>
      </w:r>
      <w:r>
        <w:rPr>
          <w:rStyle w:val="12"/>
          <w:b/>
          <w:bCs/>
          <w:color w:val="000000"/>
          <w:lang w:val="en-US" w:eastAsia="en-US"/>
        </w:rPr>
        <w:t>icomo</w:t>
      </w:r>
      <w:r w:rsidRPr="000B5CC4">
        <w:rPr>
          <w:rStyle w:val="12"/>
          <w:b/>
          <w:bCs/>
          <w:color w:val="000000"/>
          <w:lang w:eastAsia="en-US"/>
        </w:rPr>
        <w:t xml:space="preserve">?, </w:t>
      </w:r>
      <w:r>
        <w:rPr>
          <w:rStyle w:val="12"/>
          <w:b/>
          <w:bCs/>
          <w:color w:val="000000"/>
          <w:lang w:val="en-US" w:eastAsia="en-US"/>
        </w:rPr>
        <w:t>icuantos</w:t>
      </w:r>
      <w:r w:rsidRPr="000B5CC4">
        <w:rPr>
          <w:rStyle w:val="12"/>
          <w:b/>
          <w:bCs/>
          <w:color w:val="000000"/>
          <w:lang w:eastAsia="en-US"/>
        </w:rPr>
        <w:t>/</w:t>
      </w:r>
      <w:r>
        <w:rPr>
          <w:rStyle w:val="12"/>
          <w:b/>
          <w:bCs/>
          <w:color w:val="000000"/>
          <w:lang w:val="en-US" w:eastAsia="en-US"/>
        </w:rPr>
        <w:t>cuantas</w:t>
      </w:r>
      <w:r w:rsidRPr="000B5CC4">
        <w:rPr>
          <w:rStyle w:val="12"/>
          <w:b/>
          <w:bCs/>
          <w:color w:val="000000"/>
          <w:lang w:eastAsia="en-US"/>
        </w:rPr>
        <w:t xml:space="preserve">? </w:t>
      </w:r>
      <w:r>
        <w:rPr>
          <w:rStyle w:val="12"/>
          <w:b/>
          <w:bCs/>
          <w:color w:val="000000"/>
          <w:lang w:val="en-US" w:eastAsia="en-US"/>
        </w:rPr>
        <w:t>(ique es?, iquienes son?, ide quien es el libro?, ide donde eres?, icomo te llamas?, icuantos anos tienes?, icuantas sillas son?).</w:t>
      </w:r>
    </w:p>
    <w:p w:rsidR="00D45411" w:rsidRDefault="00D45411">
      <w:pPr>
        <w:pStyle w:val="a6"/>
        <w:framePr w:w="6336" w:h="10205" w:hRule="exact" w:wrap="around" w:vAnchor="page" w:hAnchor="page" w:x="2922" w:y="3078"/>
        <w:numPr>
          <w:ilvl w:val="0"/>
          <w:numId w:val="34"/>
        </w:numPr>
        <w:shd w:val="clear" w:color="auto" w:fill="auto"/>
        <w:spacing w:line="240" w:lineRule="exact"/>
        <w:ind w:left="400" w:hanging="160"/>
      </w:pPr>
      <w:r>
        <w:rPr>
          <w:rStyle w:val="12"/>
          <w:b/>
          <w:bCs/>
          <w:color w:val="000000"/>
          <w:lang w:val="en-US" w:eastAsia="en-US"/>
        </w:rPr>
        <w:t xml:space="preserve"> </w:t>
      </w:r>
      <w:r>
        <w:rPr>
          <w:rStyle w:val="12"/>
          <w:b/>
          <w:bCs/>
          <w:color w:val="000000"/>
        </w:rPr>
        <w:t xml:space="preserve">количественные числительные </w:t>
      </w:r>
      <w:r>
        <w:rPr>
          <w:rStyle w:val="12"/>
          <w:b/>
          <w:bCs/>
          <w:color w:val="000000"/>
          <w:lang w:val="en-US" w:eastAsia="en-US"/>
        </w:rPr>
        <w:t>(1-15).</w:t>
      </w:r>
    </w:p>
    <w:p w:rsidR="00D45411" w:rsidRDefault="00D45411">
      <w:pPr>
        <w:pStyle w:val="a6"/>
        <w:framePr w:w="6336" w:h="10205" w:hRule="exact" w:wrap="around" w:vAnchor="page" w:hAnchor="page" w:x="2922" w:y="3078"/>
        <w:numPr>
          <w:ilvl w:val="0"/>
          <w:numId w:val="34"/>
        </w:numPr>
        <w:shd w:val="clear" w:color="auto" w:fill="auto"/>
        <w:spacing w:line="240" w:lineRule="exact"/>
        <w:ind w:left="400" w:hanging="160"/>
      </w:pPr>
      <w:r>
        <w:rPr>
          <w:rStyle w:val="12"/>
          <w:b/>
          <w:bCs/>
          <w:color w:val="000000"/>
        </w:rPr>
        <w:t xml:space="preserve"> предлоги места </w:t>
      </w:r>
      <w:r>
        <w:rPr>
          <w:rStyle w:val="12"/>
          <w:b/>
          <w:bCs/>
          <w:color w:val="000000"/>
          <w:lang w:val="en-US" w:eastAsia="en-US"/>
        </w:rPr>
        <w:t xml:space="preserve">(en, de, sobre, </w:t>
      </w:r>
      <w:r>
        <w:rPr>
          <w:rStyle w:val="53"/>
          <w:b/>
          <w:bCs/>
          <w:color w:val="000000"/>
          <w:lang w:val="en-US" w:eastAsia="en-US"/>
        </w:rPr>
        <w:t>bajo</w:t>
      </w:r>
      <w:r>
        <w:rPr>
          <w:rStyle w:val="12"/>
          <w:b/>
          <w:bCs/>
          <w:color w:val="000000"/>
          <w:lang w:val="en-US" w:eastAsia="en-US"/>
        </w:rPr>
        <w:t>).</w:t>
      </w:r>
    </w:p>
    <w:p w:rsidR="00D45411" w:rsidRDefault="00D45411">
      <w:pPr>
        <w:pStyle w:val="a6"/>
        <w:framePr w:w="6336" w:h="10205" w:hRule="exact" w:wrap="around" w:vAnchor="page" w:hAnchor="page" w:x="2922" w:y="3078"/>
        <w:numPr>
          <w:ilvl w:val="0"/>
          <w:numId w:val="34"/>
        </w:numPr>
        <w:shd w:val="clear" w:color="auto" w:fill="auto"/>
        <w:spacing w:line="240" w:lineRule="exact"/>
        <w:ind w:left="400" w:right="20" w:hanging="160"/>
      </w:pPr>
      <w:r>
        <w:rPr>
          <w:rStyle w:val="12"/>
          <w:b/>
          <w:bCs/>
          <w:color w:val="000000"/>
        </w:rPr>
        <w:t xml:space="preserve"> предлог </w:t>
      </w:r>
      <w:r>
        <w:rPr>
          <w:rStyle w:val="12"/>
          <w:b/>
          <w:bCs/>
          <w:color w:val="000000"/>
          <w:lang w:val="en-US" w:eastAsia="en-US"/>
        </w:rPr>
        <w:t>a</w:t>
      </w:r>
      <w:r w:rsidRPr="000B5CC4">
        <w:rPr>
          <w:rStyle w:val="12"/>
          <w:b/>
          <w:bCs/>
          <w:color w:val="000000"/>
          <w:lang w:eastAsia="en-US"/>
        </w:rPr>
        <w:t xml:space="preserve"> </w:t>
      </w:r>
      <w:r>
        <w:rPr>
          <w:rStyle w:val="12"/>
          <w:b/>
          <w:bCs/>
          <w:color w:val="000000"/>
        </w:rPr>
        <w:t>с глаголами движения для указания направле</w:t>
      </w:r>
      <w:r>
        <w:rPr>
          <w:rStyle w:val="12"/>
          <w:b/>
          <w:bCs/>
          <w:color w:val="000000"/>
        </w:rPr>
        <w:softHyphen/>
        <w:t>ния.</w:t>
      </w:r>
    </w:p>
    <w:p w:rsidR="00D45411" w:rsidRDefault="00D45411">
      <w:pPr>
        <w:pStyle w:val="a6"/>
        <w:framePr w:w="6336" w:h="10205" w:hRule="exact" w:wrap="around" w:vAnchor="page" w:hAnchor="page" w:x="2922" w:y="3078"/>
        <w:numPr>
          <w:ilvl w:val="0"/>
          <w:numId w:val="34"/>
        </w:numPr>
        <w:shd w:val="clear" w:color="auto" w:fill="auto"/>
        <w:spacing w:line="240" w:lineRule="exact"/>
        <w:ind w:left="400" w:hanging="160"/>
      </w:pPr>
      <w:r>
        <w:rPr>
          <w:rStyle w:val="12"/>
          <w:b/>
          <w:bCs/>
          <w:color w:val="000000"/>
        </w:rPr>
        <w:t xml:space="preserve"> союзы </w:t>
      </w:r>
      <w:r>
        <w:rPr>
          <w:rStyle w:val="12"/>
          <w:b/>
          <w:bCs/>
          <w:color w:val="000000"/>
          <w:lang w:val="en-US" w:eastAsia="en-US"/>
        </w:rPr>
        <w:t>y</w:t>
      </w:r>
      <w:r w:rsidRPr="000B5CC4">
        <w:rPr>
          <w:rStyle w:val="12"/>
          <w:b/>
          <w:bCs/>
          <w:color w:val="000000"/>
          <w:lang w:eastAsia="en-US"/>
        </w:rPr>
        <w:t xml:space="preserve"> </w:t>
      </w:r>
      <w:r>
        <w:rPr>
          <w:rStyle w:val="12"/>
          <w:b/>
          <w:bCs/>
          <w:color w:val="000000"/>
        </w:rPr>
        <w:t xml:space="preserve">и </w:t>
      </w:r>
      <w:r>
        <w:rPr>
          <w:rStyle w:val="12"/>
          <w:b/>
          <w:bCs/>
          <w:color w:val="000000"/>
          <w:lang w:val="en-US" w:eastAsia="en-US"/>
        </w:rPr>
        <w:t>pero</w:t>
      </w:r>
      <w:r w:rsidRPr="000B5CC4">
        <w:rPr>
          <w:rStyle w:val="12"/>
          <w:b/>
          <w:bCs/>
          <w:color w:val="000000"/>
          <w:lang w:eastAsia="en-US"/>
        </w:rPr>
        <w:t xml:space="preserve"> (</w:t>
      </w:r>
      <w:r>
        <w:rPr>
          <w:rStyle w:val="12"/>
          <w:b/>
          <w:bCs/>
          <w:color w:val="000000"/>
          <w:lang w:val="en-US" w:eastAsia="en-US"/>
        </w:rPr>
        <w:t>c</w:t>
      </w:r>
      <w:r w:rsidRPr="000B5CC4">
        <w:rPr>
          <w:rStyle w:val="12"/>
          <w:b/>
          <w:bCs/>
          <w:color w:val="000000"/>
          <w:lang w:eastAsia="en-US"/>
        </w:rPr>
        <w:t xml:space="preserve"> </w:t>
      </w:r>
      <w:r>
        <w:rPr>
          <w:rStyle w:val="12"/>
          <w:b/>
          <w:bCs/>
          <w:color w:val="000000"/>
        </w:rPr>
        <w:t>однородными членами).</w:t>
      </w:r>
    </w:p>
    <w:p w:rsidR="00D45411" w:rsidRDefault="00D45411">
      <w:pPr>
        <w:pStyle w:val="a6"/>
        <w:framePr w:w="6336" w:h="10205" w:hRule="exact" w:wrap="around" w:vAnchor="page" w:hAnchor="page" w:x="2922" w:y="3078"/>
        <w:shd w:val="clear" w:color="auto" w:fill="auto"/>
        <w:spacing w:line="240" w:lineRule="exact"/>
        <w:ind w:left="400" w:hanging="160"/>
      </w:pPr>
      <w:r>
        <w:rPr>
          <w:rStyle w:val="12"/>
          <w:b/>
          <w:bCs/>
          <w:color w:val="000000"/>
        </w:rPr>
        <w:t>Социокультурные знания и умения</w:t>
      </w:r>
    </w:p>
    <w:p w:rsidR="00D45411" w:rsidRDefault="00D45411">
      <w:pPr>
        <w:pStyle w:val="a6"/>
        <w:framePr w:w="6336" w:h="10205" w:hRule="exact" w:wrap="around" w:vAnchor="page" w:hAnchor="page" w:x="2922" w:y="3078"/>
        <w:shd w:val="clear" w:color="auto" w:fill="auto"/>
        <w:spacing w:line="240" w:lineRule="exact"/>
        <w:ind w:left="240" w:right="20" w:hanging="240"/>
      </w:pPr>
      <w:r w:rsidRPr="000B5CC4">
        <w:rPr>
          <w:rStyle w:val="12"/>
          <w:b/>
          <w:bCs/>
          <w:color w:val="000000"/>
          <w:lang w:eastAsia="en-US"/>
        </w:rPr>
        <w:t xml:space="preserve">— </w:t>
      </w:r>
      <w:r>
        <w:rPr>
          <w:rStyle w:val="53"/>
          <w:b/>
          <w:bCs/>
          <w:color w:val="000000"/>
        </w:rPr>
        <w:t>использовать</w:t>
      </w:r>
      <w:r>
        <w:rPr>
          <w:rStyle w:val="12"/>
          <w:b/>
          <w:bCs/>
          <w:color w:val="000000"/>
        </w:rPr>
        <w:t xml:space="preserve"> некоторые социокультурные элементы рече</w:t>
      </w:r>
      <w:r>
        <w:rPr>
          <w:rStyle w:val="12"/>
          <w:b/>
          <w:bCs/>
          <w:color w:val="000000"/>
        </w:rPr>
        <w:softHyphen/>
        <w:t>вого поведенческого этикета принятого в стране/странах изучаемого языка, в некоторых ситуациях общения: при</w:t>
      </w:r>
      <w:r>
        <w:rPr>
          <w:rStyle w:val="12"/>
          <w:b/>
          <w:bCs/>
          <w:color w:val="000000"/>
        </w:rPr>
        <w:softHyphen/>
        <w:t>ветствие, прощание, знакомство, выражение благодарно</w:t>
      </w:r>
      <w:r>
        <w:rPr>
          <w:rStyle w:val="12"/>
          <w:b/>
          <w:bCs/>
          <w:color w:val="000000"/>
        </w:rPr>
        <w:softHyphen/>
        <w:t>сти, извинение, поздравление с днём рождения, Новым годом, Рождеством).</w:t>
      </w:r>
    </w:p>
    <w:p w:rsidR="00D45411" w:rsidRDefault="00D45411">
      <w:pPr>
        <w:pStyle w:val="a6"/>
        <w:framePr w:w="6336" w:h="10205" w:hRule="exact" w:wrap="around" w:vAnchor="page" w:hAnchor="page" w:x="2922" w:y="3078"/>
        <w:shd w:val="clear" w:color="auto" w:fill="auto"/>
        <w:spacing w:after="160" w:line="240" w:lineRule="exact"/>
        <w:ind w:left="240" w:right="20" w:hanging="240"/>
      </w:pPr>
      <w:r>
        <w:rPr>
          <w:rStyle w:val="53"/>
          <w:b/>
          <w:bCs/>
          <w:color w:val="000000"/>
        </w:rPr>
        <w:t>—кратко представлять</w:t>
      </w:r>
      <w:r>
        <w:rPr>
          <w:rStyle w:val="12"/>
          <w:b/>
          <w:bCs/>
          <w:color w:val="000000"/>
        </w:rPr>
        <w:t xml:space="preserve"> Россию и страну/страны изучаемо</w:t>
      </w:r>
      <w:r>
        <w:rPr>
          <w:rStyle w:val="12"/>
          <w:b/>
          <w:bCs/>
          <w:color w:val="000000"/>
        </w:rPr>
        <w:softHyphen/>
        <w:t>го языка.</w:t>
      </w:r>
    </w:p>
    <w:p w:rsidR="00D45411" w:rsidRDefault="00D45411">
      <w:pPr>
        <w:pStyle w:val="a6"/>
        <w:framePr w:w="6336" w:h="10205" w:hRule="exact" w:wrap="around" w:vAnchor="page" w:hAnchor="page" w:x="2922" w:y="3078"/>
        <w:shd w:val="clear" w:color="auto" w:fill="auto"/>
        <w:spacing w:after="29" w:line="190" w:lineRule="exact"/>
        <w:ind w:left="240" w:hanging="240"/>
      </w:pPr>
      <w:r>
        <w:rPr>
          <w:rStyle w:val="12"/>
          <w:b/>
          <w:bCs/>
          <w:color w:val="000000"/>
        </w:rPr>
        <w:t>3 КЛАСС</w:t>
      </w:r>
    </w:p>
    <w:p w:rsidR="00D45411" w:rsidRDefault="00D45411">
      <w:pPr>
        <w:pStyle w:val="a6"/>
        <w:framePr w:w="6336" w:h="10205" w:hRule="exact" w:wrap="around" w:vAnchor="page" w:hAnchor="page" w:x="2922" w:y="3078"/>
        <w:shd w:val="clear" w:color="auto" w:fill="auto"/>
        <w:spacing w:line="240" w:lineRule="exact"/>
        <w:ind w:left="240" w:right="3400" w:firstLine="0"/>
        <w:jc w:val="left"/>
      </w:pPr>
      <w:r>
        <w:rPr>
          <w:rStyle w:val="12"/>
          <w:b/>
          <w:bCs/>
          <w:color w:val="000000"/>
        </w:rPr>
        <w:t xml:space="preserve">Коммуникативные умения </w:t>
      </w:r>
      <w:r>
        <w:rPr>
          <w:rStyle w:val="10pt"/>
          <w:b/>
          <w:bCs/>
          <w:color w:val="000000"/>
        </w:rPr>
        <w:t>Говорение</w:t>
      </w:r>
    </w:p>
    <w:p w:rsidR="00D45411" w:rsidRDefault="00D45411">
      <w:pPr>
        <w:pStyle w:val="a6"/>
        <w:framePr w:w="6336" w:h="10205" w:hRule="exact" w:wrap="around" w:vAnchor="page" w:hAnchor="page" w:x="2922" w:y="3078"/>
        <w:shd w:val="clear" w:color="auto" w:fill="auto"/>
        <w:spacing w:line="240" w:lineRule="exact"/>
        <w:ind w:left="240" w:right="20" w:hanging="240"/>
      </w:pPr>
      <w:r>
        <w:rPr>
          <w:rStyle w:val="53"/>
          <w:b/>
          <w:bCs/>
          <w:color w:val="000000"/>
        </w:rPr>
        <w:t>—вести</w:t>
      </w:r>
      <w:r>
        <w:rPr>
          <w:rStyle w:val="12"/>
          <w:b/>
          <w:bCs/>
          <w:color w:val="000000"/>
        </w:rPr>
        <w:t xml:space="preserve"> разные виды диалогов (диалог этикетного характе</w:t>
      </w:r>
      <w:r>
        <w:rPr>
          <w:rStyle w:val="12"/>
          <w:b/>
          <w:bCs/>
          <w:color w:val="000000"/>
        </w:rPr>
        <w:softHyphen/>
        <w:t>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w:t>
      </w:r>
      <w:r>
        <w:rPr>
          <w:rStyle w:val="12"/>
          <w:b/>
          <w:bCs/>
          <w:color w:val="000000"/>
        </w:rPr>
        <w:softHyphen/>
      </w:r>
    </w:p>
    <w:p w:rsidR="00D45411" w:rsidRDefault="00D45411">
      <w:pPr>
        <w:pStyle w:val="a5"/>
        <w:framePr w:wrap="around" w:vAnchor="page" w:hAnchor="page" w:x="2903" w:y="13599"/>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970" w:y="13638"/>
        <w:shd w:val="clear" w:color="auto" w:fill="auto"/>
        <w:spacing w:line="130" w:lineRule="exact"/>
        <w:ind w:left="20"/>
      </w:pPr>
      <w:r>
        <w:rPr>
          <w:rStyle w:val="0pt4"/>
          <w:color w:val="000000"/>
        </w:rPr>
        <w:t>213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171" w:hRule="exact" w:wrap="around" w:vAnchor="page" w:hAnchor="page" w:x="2920" w:y="3051"/>
        <w:shd w:val="clear" w:color="auto" w:fill="auto"/>
        <w:spacing w:line="226" w:lineRule="exact"/>
        <w:ind w:left="240" w:right="20" w:firstLine="0"/>
      </w:pPr>
      <w:r>
        <w:rPr>
          <w:rStyle w:val="12"/>
          <w:b/>
          <w:bCs/>
          <w:color w:val="000000"/>
        </w:rPr>
        <w:lastRenderedPageBreak/>
        <w:t>та, принятого в стране/странах изучаемого языка (до 4 ре</w:t>
      </w:r>
      <w:r>
        <w:rPr>
          <w:rStyle w:val="12"/>
          <w:b/>
          <w:bCs/>
          <w:color w:val="000000"/>
        </w:rPr>
        <w:softHyphen/>
        <w:t>плик со стороны каждого собеседника);</w:t>
      </w:r>
    </w:p>
    <w:p w:rsidR="00D45411" w:rsidRDefault="00D45411">
      <w:pPr>
        <w:pStyle w:val="a6"/>
        <w:framePr w:w="6341" w:h="10171" w:hRule="exact" w:wrap="around" w:vAnchor="page" w:hAnchor="page" w:x="2920" w:y="3051"/>
        <w:shd w:val="clear" w:color="auto" w:fill="auto"/>
        <w:spacing w:line="226" w:lineRule="exact"/>
        <w:ind w:left="220" w:right="20" w:hanging="220"/>
      </w:pPr>
      <w:r>
        <w:rPr>
          <w:rStyle w:val="53"/>
          <w:b/>
          <w:bCs/>
          <w:color w:val="000000"/>
        </w:rPr>
        <w:t>—создавать</w:t>
      </w:r>
      <w:r>
        <w:rPr>
          <w:rStyle w:val="12"/>
          <w:b/>
          <w:bCs/>
          <w:color w:val="000000"/>
        </w:rPr>
        <w:t xml:space="preserve"> устные связные монологические высказывания (описание; повествование/рассказ) с вербальными и/или зрительными опорами;</w:t>
      </w:r>
    </w:p>
    <w:p w:rsidR="00D45411" w:rsidRDefault="00D45411">
      <w:pPr>
        <w:pStyle w:val="a6"/>
        <w:framePr w:w="6341" w:h="10171" w:hRule="exact" w:wrap="around" w:vAnchor="page" w:hAnchor="page" w:x="2920" w:y="3051"/>
        <w:shd w:val="clear" w:color="auto" w:fill="auto"/>
        <w:spacing w:line="226" w:lineRule="exact"/>
        <w:ind w:left="220" w:right="20" w:hanging="220"/>
        <w:jc w:val="left"/>
      </w:pPr>
      <w:r>
        <w:rPr>
          <w:rStyle w:val="53"/>
          <w:b/>
          <w:bCs/>
          <w:color w:val="000000"/>
        </w:rPr>
        <w:t>—пересказывать</w:t>
      </w:r>
      <w:r>
        <w:rPr>
          <w:rStyle w:val="12"/>
          <w:b/>
          <w:bCs/>
          <w:color w:val="000000"/>
        </w:rPr>
        <w:t xml:space="preserve"> основное содержание прочитанного текста с вербальными и/или зрительными опорами (объём моно</w:t>
      </w:r>
      <w:r>
        <w:rPr>
          <w:rStyle w:val="12"/>
          <w:b/>
          <w:bCs/>
          <w:color w:val="000000"/>
        </w:rPr>
        <w:softHyphen/>
        <w:t xml:space="preserve">логического высказывания — не менее 4 фраз). </w:t>
      </w:r>
      <w:r>
        <w:rPr>
          <w:rStyle w:val="10pt"/>
          <w:b/>
          <w:bCs/>
          <w:color w:val="000000"/>
        </w:rPr>
        <w:t>Аудирование</w:t>
      </w:r>
    </w:p>
    <w:p w:rsidR="00D45411" w:rsidRDefault="00D45411">
      <w:pPr>
        <w:pStyle w:val="a6"/>
        <w:framePr w:w="6341" w:h="10171" w:hRule="exact" w:wrap="around" w:vAnchor="page" w:hAnchor="page" w:x="2920" w:y="3051"/>
        <w:shd w:val="clear" w:color="auto" w:fill="auto"/>
        <w:spacing w:line="226" w:lineRule="exact"/>
        <w:ind w:left="220" w:right="20" w:hanging="220"/>
      </w:pPr>
      <w:r>
        <w:rPr>
          <w:rStyle w:val="12"/>
          <w:b/>
          <w:bCs/>
          <w:color w:val="000000"/>
        </w:rPr>
        <w:t>—</w:t>
      </w:r>
      <w:r>
        <w:rPr>
          <w:rStyle w:val="53"/>
          <w:b/>
          <w:bCs/>
          <w:color w:val="000000"/>
        </w:rPr>
        <w:t>воспринимать на слух и понимать</w:t>
      </w:r>
      <w:r>
        <w:rPr>
          <w:rStyle w:val="12"/>
          <w:b/>
          <w:bCs/>
          <w:color w:val="000000"/>
        </w:rPr>
        <w:t xml:space="preserve"> речь учителя и одно</w:t>
      </w:r>
      <w:r>
        <w:rPr>
          <w:rStyle w:val="12"/>
          <w:b/>
          <w:bCs/>
          <w:color w:val="000000"/>
        </w:rPr>
        <w:softHyphen/>
        <w:t>классников, вербально/невербально реагировать на услы</w:t>
      </w:r>
      <w:r>
        <w:rPr>
          <w:rStyle w:val="12"/>
          <w:b/>
          <w:bCs/>
          <w:color w:val="000000"/>
        </w:rPr>
        <w:softHyphen/>
        <w:t>шанное;</w:t>
      </w:r>
    </w:p>
    <w:p w:rsidR="00D45411" w:rsidRDefault="00D45411">
      <w:pPr>
        <w:pStyle w:val="a6"/>
        <w:framePr w:w="6341" w:h="10171" w:hRule="exact" w:wrap="around" w:vAnchor="page" w:hAnchor="page" w:x="2920" w:y="3051"/>
        <w:shd w:val="clear" w:color="auto" w:fill="auto"/>
        <w:spacing w:line="226" w:lineRule="exact"/>
        <w:ind w:left="220" w:right="20" w:hanging="220"/>
      </w:pPr>
      <w:r>
        <w:rPr>
          <w:rStyle w:val="12"/>
          <w:b/>
          <w:bCs/>
          <w:color w:val="000000"/>
        </w:rPr>
        <w:t>—</w:t>
      </w:r>
      <w:r>
        <w:rPr>
          <w:rStyle w:val="53"/>
          <w:b/>
          <w:bCs/>
          <w:color w:val="000000"/>
        </w:rPr>
        <w:t>воспринимать на слух и понимать</w:t>
      </w:r>
      <w:r>
        <w:rPr>
          <w:rStyle w:val="12"/>
          <w:b/>
          <w:bCs/>
          <w:color w:val="000000"/>
        </w:rPr>
        <w:t xml:space="preserve"> учебные тексты, по</w:t>
      </w:r>
      <w:r>
        <w:rPr>
          <w:rStyle w:val="12"/>
          <w:b/>
          <w:bCs/>
          <w:color w:val="000000"/>
        </w:rPr>
        <w:softHyphen/>
        <w:t>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w:t>
      </w:r>
      <w:r>
        <w:rPr>
          <w:rStyle w:val="12"/>
          <w:b/>
          <w:bCs/>
          <w:color w:val="000000"/>
        </w:rPr>
        <w:softHyphen/>
        <w:t>формации фактического характера со зрительной опорой и с использованием языковой, в том числе контекстуаль</w:t>
      </w:r>
      <w:r>
        <w:rPr>
          <w:rStyle w:val="12"/>
          <w:b/>
          <w:bCs/>
          <w:color w:val="000000"/>
        </w:rPr>
        <w:softHyphen/>
        <w:t>ной, догадки (время звучания текста/текстов для аудиро</w:t>
      </w:r>
      <w:r>
        <w:rPr>
          <w:rStyle w:val="12"/>
          <w:b/>
          <w:bCs/>
          <w:color w:val="000000"/>
        </w:rPr>
        <w:softHyphen/>
        <w:t>вания — до 1 минуты).</w:t>
      </w:r>
    </w:p>
    <w:p w:rsidR="00D45411" w:rsidRDefault="00D45411">
      <w:pPr>
        <w:pStyle w:val="a6"/>
        <w:framePr w:w="6341" w:h="10171" w:hRule="exact" w:wrap="around" w:vAnchor="page" w:hAnchor="page" w:x="2920" w:y="3051"/>
        <w:shd w:val="clear" w:color="auto" w:fill="auto"/>
        <w:spacing w:line="226" w:lineRule="exact"/>
        <w:ind w:right="20" w:firstLine="220"/>
      </w:pPr>
      <w:r>
        <w:rPr>
          <w:rStyle w:val="10pt"/>
          <w:b/>
          <w:bCs/>
          <w:color w:val="000000"/>
        </w:rPr>
        <w:t xml:space="preserve">Смысловое чтение </w:t>
      </w:r>
      <w:r>
        <w:rPr>
          <w:rStyle w:val="53"/>
          <w:b/>
          <w:bCs/>
          <w:color w:val="000000"/>
        </w:rPr>
        <w:t>—читать вслух и понимать</w:t>
      </w:r>
      <w:r>
        <w:rPr>
          <w:rStyle w:val="12"/>
          <w:b/>
          <w:bCs/>
          <w:color w:val="000000"/>
        </w:rPr>
        <w:t xml:space="preserve"> учебные и адаптированные ау</w:t>
      </w:r>
      <w:r>
        <w:rPr>
          <w:rStyle w:val="12"/>
          <w:b/>
          <w:bCs/>
          <w:color w:val="000000"/>
        </w:rPr>
        <w:softHyphen/>
        <w:t>тентичные тексты объемом до 70 слов, построенные на из</w:t>
      </w:r>
      <w:r>
        <w:rPr>
          <w:rStyle w:val="12"/>
          <w:b/>
          <w:bCs/>
          <w:color w:val="000000"/>
        </w:rPr>
        <w:softHyphen/>
        <w:t>ученном языковом материале, с соблюдением правил чте</w:t>
      </w:r>
      <w:r>
        <w:rPr>
          <w:rStyle w:val="12"/>
          <w:b/>
          <w:bCs/>
          <w:color w:val="000000"/>
        </w:rPr>
        <w:softHyphen/>
        <w:t>ния и соответствующей интонацией, обеспечивая тем са</w:t>
      </w:r>
      <w:r>
        <w:rPr>
          <w:rStyle w:val="12"/>
          <w:b/>
          <w:bCs/>
          <w:color w:val="000000"/>
        </w:rPr>
        <w:softHyphen/>
        <w:t>мым адекватное восприятие читаемого слушателями; —</w:t>
      </w:r>
      <w:r>
        <w:rPr>
          <w:rStyle w:val="53"/>
          <w:b/>
          <w:bCs/>
          <w:color w:val="000000"/>
        </w:rPr>
        <w:t>читать про себя и понимать</w:t>
      </w:r>
      <w:r>
        <w:rPr>
          <w:rStyle w:val="12"/>
          <w:b/>
          <w:bCs/>
          <w:color w:val="000000"/>
        </w:rPr>
        <w:t xml:space="preserve"> учебные тексты, содержа</w:t>
      </w:r>
      <w:r>
        <w:rPr>
          <w:rStyle w:val="12"/>
          <w:b/>
          <w:bCs/>
          <w:color w:val="000000"/>
        </w:rPr>
        <w:softHyphen/>
        <w:t>щие отдельные незнакомые слова, с различной глубиной проникновения в их содержание в зависимости от постав</w:t>
      </w:r>
      <w:r>
        <w:rPr>
          <w:rStyle w:val="12"/>
          <w:b/>
          <w:bCs/>
          <w:color w:val="000000"/>
        </w:rPr>
        <w:softHyphen/>
        <w:t>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w:t>
      </w:r>
      <w:r>
        <w:rPr>
          <w:rStyle w:val="12"/>
          <w:b/>
          <w:bCs/>
          <w:color w:val="000000"/>
        </w:rPr>
        <w:softHyphen/>
        <w:t>нием языковой, в том числе контекстуальной, догадки (объём текста/текстов для чтения — до 130 слов).</w:t>
      </w:r>
    </w:p>
    <w:p w:rsidR="00D45411" w:rsidRDefault="00D45411">
      <w:pPr>
        <w:pStyle w:val="101"/>
        <w:framePr w:w="6341" w:h="10171" w:hRule="exact" w:wrap="around" w:vAnchor="page" w:hAnchor="page" w:x="2920" w:y="3051"/>
        <w:shd w:val="clear" w:color="auto" w:fill="auto"/>
        <w:spacing w:before="0" w:after="0" w:line="226" w:lineRule="exact"/>
        <w:ind w:left="220"/>
      </w:pPr>
      <w:r>
        <w:rPr>
          <w:rStyle w:val="100"/>
          <w:b/>
          <w:bCs/>
          <w:i/>
          <w:iCs/>
          <w:color w:val="000000"/>
        </w:rPr>
        <w:t>Письмо</w:t>
      </w:r>
    </w:p>
    <w:p w:rsidR="00D45411" w:rsidRDefault="00D45411">
      <w:pPr>
        <w:pStyle w:val="a6"/>
        <w:framePr w:w="6341" w:h="10171" w:hRule="exact" w:wrap="around" w:vAnchor="page" w:hAnchor="page" w:x="2920" w:y="3051"/>
        <w:shd w:val="clear" w:color="auto" w:fill="auto"/>
        <w:spacing w:line="226" w:lineRule="exact"/>
        <w:ind w:right="20" w:firstLine="0"/>
      </w:pPr>
      <w:r>
        <w:rPr>
          <w:rStyle w:val="12"/>
          <w:b/>
          <w:bCs/>
          <w:color w:val="000000"/>
        </w:rPr>
        <w:t>—</w:t>
      </w:r>
      <w:r>
        <w:rPr>
          <w:rStyle w:val="53"/>
          <w:b/>
          <w:bCs/>
          <w:color w:val="000000"/>
        </w:rPr>
        <w:t>создавать подписи</w:t>
      </w:r>
      <w:r>
        <w:rPr>
          <w:rStyle w:val="12"/>
          <w:b/>
          <w:bCs/>
          <w:color w:val="000000"/>
        </w:rP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 —</w:t>
      </w:r>
      <w:r>
        <w:rPr>
          <w:rStyle w:val="53"/>
          <w:b/>
          <w:bCs/>
          <w:color w:val="000000"/>
        </w:rPr>
        <w:t>писать с опорой на образец</w:t>
      </w:r>
      <w:r>
        <w:rPr>
          <w:rStyle w:val="12"/>
          <w:b/>
          <w:bCs/>
          <w:color w:val="000000"/>
        </w:rPr>
        <w:t xml:space="preserve"> короткие поздравления с праздниками (днём рождения, Новым годом, Рожде</w:t>
      </w:r>
      <w:r>
        <w:rPr>
          <w:rStyle w:val="12"/>
          <w:b/>
          <w:bCs/>
          <w:color w:val="000000"/>
        </w:rPr>
        <w:softHyphen/>
        <w:t>ством) с выражением пожелания.</w:t>
      </w:r>
    </w:p>
    <w:p w:rsidR="00D45411" w:rsidRDefault="00D45411">
      <w:pPr>
        <w:pStyle w:val="a5"/>
        <w:framePr w:wrap="around" w:vAnchor="page" w:hAnchor="page" w:x="2896" w:y="13599"/>
        <w:shd w:val="clear" w:color="auto" w:fill="auto"/>
        <w:spacing w:line="130" w:lineRule="exact"/>
        <w:ind w:left="20"/>
      </w:pPr>
      <w:r>
        <w:rPr>
          <w:rStyle w:val="0pt4"/>
          <w:color w:val="000000"/>
        </w:rPr>
        <w:t>214</w:t>
      </w:r>
    </w:p>
    <w:p w:rsidR="00D45411" w:rsidRDefault="00D45411">
      <w:pPr>
        <w:pStyle w:val="a5"/>
        <w:framePr w:wrap="around" w:vAnchor="page" w:hAnchor="page" w:x="6808" w:y="1358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38" w:hRule="exact" w:wrap="around" w:vAnchor="page" w:hAnchor="page" w:x="2917" w:y="3073"/>
        <w:shd w:val="clear" w:color="auto" w:fill="auto"/>
        <w:spacing w:line="240" w:lineRule="exact"/>
        <w:ind w:left="240" w:right="1380" w:hanging="220"/>
        <w:jc w:val="left"/>
      </w:pPr>
      <w:r>
        <w:rPr>
          <w:rStyle w:val="12"/>
          <w:b/>
          <w:bCs/>
          <w:color w:val="000000"/>
        </w:rPr>
        <w:lastRenderedPageBreak/>
        <w:t>Языковые знания и умения Фонетическая сторона речи</w:t>
      </w:r>
    </w:p>
    <w:p w:rsidR="00D45411" w:rsidRDefault="00D45411">
      <w:pPr>
        <w:pStyle w:val="a6"/>
        <w:framePr w:w="6346" w:h="10138" w:hRule="exact" w:wrap="around" w:vAnchor="page" w:hAnchor="page" w:x="2917" w:y="3073"/>
        <w:shd w:val="clear" w:color="auto" w:fill="auto"/>
        <w:spacing w:line="240" w:lineRule="exact"/>
        <w:ind w:left="240" w:hanging="220"/>
      </w:pPr>
      <w:r>
        <w:rPr>
          <w:rStyle w:val="53"/>
          <w:b/>
          <w:bCs/>
          <w:color w:val="000000"/>
        </w:rPr>
        <w:t>—называть</w:t>
      </w:r>
      <w:r>
        <w:rPr>
          <w:rStyle w:val="12"/>
          <w:b/>
          <w:bCs/>
          <w:color w:val="000000"/>
        </w:rPr>
        <w:t xml:space="preserve"> буквы алфавита испанского языка.</w:t>
      </w:r>
    </w:p>
    <w:p w:rsidR="00D45411" w:rsidRDefault="00D45411">
      <w:pPr>
        <w:pStyle w:val="a6"/>
        <w:framePr w:w="6346" w:h="10138" w:hRule="exact" w:wrap="around" w:vAnchor="page" w:hAnchor="page" w:x="2917" w:y="3073"/>
        <w:shd w:val="clear" w:color="auto" w:fill="auto"/>
        <w:tabs>
          <w:tab w:val="center" w:pos="4662"/>
          <w:tab w:val="right" w:pos="6337"/>
        </w:tabs>
        <w:spacing w:line="240" w:lineRule="exact"/>
        <w:ind w:left="240" w:hanging="220"/>
      </w:pPr>
      <w:r>
        <w:rPr>
          <w:rStyle w:val="53"/>
          <w:b/>
          <w:bCs/>
          <w:color w:val="000000"/>
        </w:rPr>
        <w:t>—соблюдать</w:t>
      </w:r>
      <w:r>
        <w:rPr>
          <w:rStyle w:val="12"/>
          <w:b/>
          <w:bCs/>
          <w:color w:val="000000"/>
        </w:rPr>
        <w:t xml:space="preserve"> нормы произношения:</w:t>
      </w:r>
      <w:r>
        <w:rPr>
          <w:rStyle w:val="12"/>
          <w:b/>
          <w:bCs/>
          <w:color w:val="000000"/>
        </w:rPr>
        <w:tab/>
        <w:t>отсутствие</w:t>
      </w:r>
      <w:r>
        <w:rPr>
          <w:rStyle w:val="12"/>
          <w:b/>
          <w:bCs/>
          <w:color w:val="000000"/>
        </w:rPr>
        <w:tab/>
        <w:t>редукции</w:t>
      </w:r>
    </w:p>
    <w:p w:rsidR="00D45411" w:rsidRDefault="00D45411">
      <w:pPr>
        <w:pStyle w:val="a6"/>
        <w:framePr w:w="6346" w:h="10138" w:hRule="exact" w:wrap="around" w:vAnchor="page" w:hAnchor="page" w:x="2917" w:y="3073"/>
        <w:shd w:val="clear" w:color="auto" w:fill="auto"/>
        <w:spacing w:line="240" w:lineRule="exact"/>
        <w:ind w:left="240" w:right="20" w:firstLine="0"/>
      </w:pPr>
      <w:r>
        <w:rPr>
          <w:rStyle w:val="12"/>
          <w:b/>
          <w:bCs/>
          <w:color w:val="000000"/>
        </w:rPr>
        <w:t>гласных звуков в безударном положении, отсутствие смяг</w:t>
      </w:r>
      <w:r>
        <w:rPr>
          <w:rStyle w:val="12"/>
          <w:b/>
          <w:bCs/>
          <w:color w:val="000000"/>
        </w:rPr>
        <w:softHyphen/>
        <w:t>чения согласных звуков перед гласными, озвончение; со</w:t>
      </w:r>
      <w:r>
        <w:rPr>
          <w:rStyle w:val="12"/>
          <w:b/>
          <w:bCs/>
          <w:color w:val="000000"/>
        </w:rPr>
        <w:softHyphen/>
        <w:t>блюдение фонетического сцепления и связное произноше</w:t>
      </w:r>
      <w:r>
        <w:rPr>
          <w:rStyle w:val="12"/>
          <w:b/>
          <w:bCs/>
          <w:color w:val="000000"/>
        </w:rPr>
        <w:softHyphen/>
        <w:t>ние слов внутри ритмических групп.</w:t>
      </w:r>
    </w:p>
    <w:p w:rsidR="00D45411" w:rsidRDefault="00D45411">
      <w:pPr>
        <w:pStyle w:val="a6"/>
        <w:framePr w:w="6346" w:h="10138" w:hRule="exact" w:wrap="around" w:vAnchor="page" w:hAnchor="page" w:x="2917" w:y="3073"/>
        <w:shd w:val="clear" w:color="auto" w:fill="auto"/>
        <w:spacing w:line="240" w:lineRule="exact"/>
        <w:ind w:left="240" w:right="20" w:hanging="220"/>
      </w:pPr>
      <w:r>
        <w:rPr>
          <w:rStyle w:val="12"/>
          <w:b/>
          <w:bCs/>
          <w:color w:val="000000"/>
        </w:rPr>
        <w:t>—</w:t>
      </w:r>
      <w:r>
        <w:rPr>
          <w:rStyle w:val="53"/>
          <w:b/>
          <w:bCs/>
          <w:color w:val="000000"/>
        </w:rPr>
        <w:t>различать</w:t>
      </w:r>
      <w:r>
        <w:rPr>
          <w:rStyle w:val="12"/>
          <w:b/>
          <w:bCs/>
          <w:color w:val="000000"/>
        </w:rPr>
        <w:t xml:space="preserve"> на слух и адекватное, без ошибок произнесе</w:t>
      </w:r>
      <w:r>
        <w:rPr>
          <w:rStyle w:val="12"/>
          <w:b/>
          <w:bCs/>
          <w:color w:val="000000"/>
        </w:rPr>
        <w:softHyphen/>
        <w:t>ние слов с соблюдением правильного ударения и фраз/ предложений (повествовательного, побудительного и во</w:t>
      </w:r>
      <w:r>
        <w:rPr>
          <w:rStyle w:val="12"/>
          <w:b/>
          <w:bCs/>
          <w:color w:val="000000"/>
        </w:rPr>
        <w:softHyphen/>
        <w:t>просительного: общий и специальный вопрос) с соблюде</w:t>
      </w:r>
      <w:r>
        <w:rPr>
          <w:rStyle w:val="12"/>
          <w:b/>
          <w:bCs/>
          <w:color w:val="000000"/>
        </w:rPr>
        <w:softHyphen/>
        <w:t>нием их ритмико-интонационных особенностей. Соблюде</w:t>
      </w:r>
      <w:r>
        <w:rPr>
          <w:rStyle w:val="12"/>
          <w:b/>
          <w:bCs/>
          <w:color w:val="000000"/>
        </w:rPr>
        <w:softHyphen/>
        <w:t>ние интонации перечисления.</w:t>
      </w:r>
    </w:p>
    <w:p w:rsidR="00D45411" w:rsidRDefault="00D45411">
      <w:pPr>
        <w:pStyle w:val="a6"/>
        <w:framePr w:w="6346" w:h="10138" w:hRule="exact" w:wrap="around" w:vAnchor="page" w:hAnchor="page" w:x="2917" w:y="3073"/>
        <w:shd w:val="clear" w:color="auto" w:fill="auto"/>
        <w:spacing w:line="240" w:lineRule="exact"/>
        <w:ind w:left="240" w:right="20" w:hanging="220"/>
      </w:pPr>
      <w:r>
        <w:rPr>
          <w:rStyle w:val="12"/>
          <w:b/>
          <w:bCs/>
          <w:color w:val="000000"/>
        </w:rPr>
        <w:t>—</w:t>
      </w:r>
      <w:r>
        <w:rPr>
          <w:rStyle w:val="53"/>
          <w:b/>
          <w:bCs/>
          <w:color w:val="000000"/>
        </w:rPr>
        <w:t>соблюдать</w:t>
      </w:r>
      <w:r>
        <w:rPr>
          <w:rStyle w:val="12"/>
          <w:b/>
          <w:bCs/>
          <w:color w:val="000000"/>
        </w:rPr>
        <w:t xml:space="preserve"> правила чтения гласных, гласных в дифтонгах и трифтонгах, согласных, основных звуко-буквенных соче</w:t>
      </w:r>
      <w:r>
        <w:rPr>
          <w:rStyle w:val="12"/>
          <w:b/>
          <w:bCs/>
          <w:color w:val="000000"/>
        </w:rPr>
        <w:softHyphen/>
        <w:t xml:space="preserve">таний и сложных сочетаний букв, например, </w:t>
      </w:r>
      <w:r>
        <w:rPr>
          <w:rStyle w:val="12"/>
          <w:b/>
          <w:bCs/>
          <w:color w:val="000000"/>
          <w:lang w:val="en-US" w:eastAsia="en-US"/>
        </w:rPr>
        <w:t>ch</w:t>
      </w:r>
      <w:r w:rsidRPr="000B5CC4">
        <w:rPr>
          <w:rStyle w:val="12"/>
          <w:b/>
          <w:bCs/>
          <w:color w:val="000000"/>
          <w:lang w:eastAsia="en-US"/>
        </w:rPr>
        <w:t xml:space="preserve">, </w:t>
      </w:r>
      <w:r>
        <w:rPr>
          <w:rStyle w:val="12"/>
          <w:b/>
          <w:bCs/>
          <w:color w:val="000000"/>
          <w:lang w:val="en-US" w:eastAsia="en-US"/>
        </w:rPr>
        <w:t>ll</w:t>
      </w:r>
      <w:r w:rsidRPr="000B5CC4">
        <w:rPr>
          <w:rStyle w:val="12"/>
          <w:b/>
          <w:bCs/>
          <w:color w:val="000000"/>
          <w:lang w:eastAsia="en-US"/>
        </w:rPr>
        <w:t xml:space="preserve">, </w:t>
      </w:r>
      <w:r>
        <w:rPr>
          <w:rStyle w:val="12"/>
          <w:b/>
          <w:bCs/>
          <w:color w:val="000000"/>
          <w:lang w:val="en-US" w:eastAsia="en-US"/>
        </w:rPr>
        <w:t>rr</w:t>
      </w:r>
      <w:r w:rsidRPr="000B5CC4">
        <w:rPr>
          <w:rStyle w:val="12"/>
          <w:b/>
          <w:bCs/>
          <w:color w:val="000000"/>
          <w:lang w:eastAsia="en-US"/>
        </w:rPr>
        <w:t xml:space="preserve">, </w:t>
      </w:r>
      <w:r>
        <w:rPr>
          <w:rStyle w:val="12"/>
          <w:b/>
          <w:bCs/>
          <w:color w:val="000000"/>
          <w:lang w:val="en-US" w:eastAsia="en-US"/>
        </w:rPr>
        <w:t>ce</w:t>
      </w:r>
      <w:r w:rsidRPr="000B5CC4">
        <w:rPr>
          <w:rStyle w:val="12"/>
          <w:b/>
          <w:bCs/>
          <w:color w:val="000000"/>
          <w:lang w:eastAsia="en-US"/>
        </w:rPr>
        <w:t xml:space="preserve">/ </w:t>
      </w:r>
      <w:r>
        <w:rPr>
          <w:rStyle w:val="12"/>
          <w:b/>
          <w:bCs/>
          <w:color w:val="000000"/>
          <w:lang w:val="en-US" w:eastAsia="en-US"/>
        </w:rPr>
        <w:t>ci</w:t>
      </w:r>
      <w:r w:rsidRPr="000B5CC4">
        <w:rPr>
          <w:rStyle w:val="12"/>
          <w:b/>
          <w:bCs/>
          <w:color w:val="000000"/>
          <w:lang w:eastAsia="en-US"/>
        </w:rPr>
        <w:t xml:space="preserve">, </w:t>
      </w:r>
      <w:r>
        <w:rPr>
          <w:rStyle w:val="12"/>
          <w:b/>
          <w:bCs/>
          <w:color w:val="000000"/>
          <w:lang w:val="en-US" w:eastAsia="en-US"/>
        </w:rPr>
        <w:t>que</w:t>
      </w:r>
      <w:r w:rsidRPr="000B5CC4">
        <w:rPr>
          <w:rStyle w:val="12"/>
          <w:b/>
          <w:bCs/>
          <w:color w:val="000000"/>
          <w:lang w:eastAsia="en-US"/>
        </w:rPr>
        <w:t>/</w:t>
      </w:r>
      <w:r>
        <w:rPr>
          <w:rStyle w:val="12"/>
          <w:b/>
          <w:bCs/>
          <w:color w:val="000000"/>
          <w:lang w:val="en-US" w:eastAsia="en-US"/>
        </w:rPr>
        <w:t>qui</w:t>
      </w:r>
      <w:r w:rsidRPr="000B5CC4">
        <w:rPr>
          <w:rStyle w:val="12"/>
          <w:b/>
          <w:bCs/>
          <w:color w:val="000000"/>
          <w:lang w:eastAsia="en-US"/>
        </w:rPr>
        <w:t xml:space="preserve">, </w:t>
      </w:r>
      <w:r>
        <w:rPr>
          <w:rStyle w:val="12"/>
          <w:b/>
          <w:bCs/>
          <w:color w:val="000000"/>
          <w:lang w:val="en-US" w:eastAsia="en-US"/>
        </w:rPr>
        <w:t>ge</w:t>
      </w:r>
      <w:r w:rsidRPr="000B5CC4">
        <w:rPr>
          <w:rStyle w:val="12"/>
          <w:b/>
          <w:bCs/>
          <w:color w:val="000000"/>
          <w:lang w:eastAsia="en-US"/>
        </w:rPr>
        <w:t>/</w:t>
      </w:r>
      <w:r>
        <w:rPr>
          <w:rStyle w:val="12"/>
          <w:b/>
          <w:bCs/>
          <w:color w:val="000000"/>
          <w:lang w:val="en-US" w:eastAsia="en-US"/>
        </w:rPr>
        <w:t>gi</w:t>
      </w:r>
      <w:r w:rsidRPr="000B5CC4">
        <w:rPr>
          <w:rStyle w:val="12"/>
          <w:b/>
          <w:bCs/>
          <w:color w:val="000000"/>
          <w:lang w:eastAsia="en-US"/>
        </w:rPr>
        <w:t xml:space="preserve">, </w:t>
      </w:r>
      <w:r>
        <w:rPr>
          <w:rStyle w:val="12"/>
          <w:b/>
          <w:bCs/>
          <w:color w:val="000000"/>
          <w:lang w:val="en-US" w:eastAsia="en-US"/>
        </w:rPr>
        <w:t>gue</w:t>
      </w:r>
      <w:r w:rsidRPr="000B5CC4">
        <w:rPr>
          <w:rStyle w:val="12"/>
          <w:b/>
          <w:bCs/>
          <w:color w:val="000000"/>
          <w:lang w:eastAsia="en-US"/>
        </w:rPr>
        <w:t>/-</w:t>
      </w:r>
      <w:r>
        <w:rPr>
          <w:rStyle w:val="12"/>
          <w:b/>
          <w:bCs/>
          <w:color w:val="000000"/>
          <w:lang w:val="en-US" w:eastAsia="en-US"/>
        </w:rPr>
        <w:t>gui</w:t>
      </w:r>
      <w:r w:rsidRPr="000B5CC4">
        <w:rPr>
          <w:rStyle w:val="12"/>
          <w:b/>
          <w:bCs/>
          <w:color w:val="000000"/>
          <w:lang w:eastAsia="en-US"/>
        </w:rPr>
        <w:t xml:space="preserve"> </w:t>
      </w:r>
      <w:r>
        <w:rPr>
          <w:rStyle w:val="12"/>
          <w:b/>
          <w:bCs/>
          <w:color w:val="000000"/>
        </w:rPr>
        <w:t xml:space="preserve">в односложных, двусложных и многосложных словах </w:t>
      </w:r>
      <w:r w:rsidRPr="000B5CC4">
        <w:rPr>
          <w:rStyle w:val="12"/>
          <w:b/>
          <w:bCs/>
          <w:color w:val="000000"/>
          <w:lang w:eastAsia="en-US"/>
        </w:rPr>
        <w:t>(</w:t>
      </w:r>
      <w:r>
        <w:rPr>
          <w:rStyle w:val="12"/>
          <w:b/>
          <w:bCs/>
          <w:color w:val="000000"/>
          <w:lang w:val="en-US" w:eastAsia="en-US"/>
        </w:rPr>
        <w:t>noche</w:t>
      </w:r>
      <w:r w:rsidRPr="000B5CC4">
        <w:rPr>
          <w:rStyle w:val="12"/>
          <w:b/>
          <w:bCs/>
          <w:color w:val="000000"/>
          <w:lang w:eastAsia="en-US"/>
        </w:rPr>
        <w:t xml:space="preserve">, </w:t>
      </w:r>
      <w:r>
        <w:rPr>
          <w:rStyle w:val="12"/>
          <w:b/>
          <w:bCs/>
          <w:color w:val="000000"/>
          <w:lang w:val="en-US" w:eastAsia="en-US"/>
        </w:rPr>
        <w:t>calle</w:t>
      </w:r>
      <w:r w:rsidRPr="000B5CC4">
        <w:rPr>
          <w:rStyle w:val="12"/>
          <w:b/>
          <w:bCs/>
          <w:color w:val="000000"/>
          <w:lang w:eastAsia="en-US"/>
        </w:rPr>
        <w:t xml:space="preserve">, </w:t>
      </w:r>
      <w:r>
        <w:rPr>
          <w:rStyle w:val="12"/>
          <w:b/>
          <w:bCs/>
          <w:color w:val="000000"/>
          <w:lang w:val="en-US" w:eastAsia="en-US"/>
        </w:rPr>
        <w:t>zorra</w:t>
      </w:r>
      <w:r w:rsidRPr="000B5CC4">
        <w:rPr>
          <w:rStyle w:val="12"/>
          <w:b/>
          <w:bCs/>
          <w:color w:val="000000"/>
          <w:lang w:eastAsia="en-US"/>
        </w:rPr>
        <w:t xml:space="preserve">, </w:t>
      </w:r>
      <w:r>
        <w:rPr>
          <w:rStyle w:val="12"/>
          <w:b/>
          <w:bCs/>
          <w:color w:val="000000"/>
          <w:lang w:val="en-US" w:eastAsia="en-US"/>
        </w:rPr>
        <w:t>cerca</w:t>
      </w:r>
      <w:r w:rsidRPr="000B5CC4">
        <w:rPr>
          <w:rStyle w:val="12"/>
          <w:b/>
          <w:bCs/>
          <w:color w:val="000000"/>
          <w:lang w:eastAsia="en-US"/>
        </w:rPr>
        <w:t xml:space="preserve">, </w:t>
      </w:r>
      <w:r>
        <w:rPr>
          <w:rStyle w:val="12"/>
          <w:b/>
          <w:bCs/>
          <w:color w:val="000000"/>
          <w:lang w:val="en-US" w:eastAsia="en-US"/>
        </w:rPr>
        <w:t>cinco</w:t>
      </w:r>
      <w:r w:rsidRPr="000B5CC4">
        <w:rPr>
          <w:rStyle w:val="12"/>
          <w:b/>
          <w:bCs/>
          <w:color w:val="000000"/>
          <w:lang w:eastAsia="en-US"/>
        </w:rPr>
        <w:t xml:space="preserve">, </w:t>
      </w:r>
      <w:r>
        <w:rPr>
          <w:rStyle w:val="12"/>
          <w:b/>
          <w:bCs/>
          <w:color w:val="000000"/>
          <w:lang w:val="en-US" w:eastAsia="en-US"/>
        </w:rPr>
        <w:t>queso</w:t>
      </w:r>
      <w:r w:rsidRPr="000B5CC4">
        <w:rPr>
          <w:rStyle w:val="12"/>
          <w:b/>
          <w:bCs/>
          <w:color w:val="000000"/>
          <w:lang w:eastAsia="en-US"/>
        </w:rPr>
        <w:t xml:space="preserve">, </w:t>
      </w:r>
      <w:r>
        <w:rPr>
          <w:rStyle w:val="12"/>
          <w:b/>
          <w:bCs/>
          <w:color w:val="000000"/>
          <w:lang w:val="en-US" w:eastAsia="en-US"/>
        </w:rPr>
        <w:t>aqui</w:t>
      </w:r>
      <w:r w:rsidRPr="000B5CC4">
        <w:rPr>
          <w:rStyle w:val="12"/>
          <w:b/>
          <w:bCs/>
          <w:color w:val="000000"/>
          <w:lang w:eastAsia="en-US"/>
        </w:rPr>
        <w:t xml:space="preserve">, </w:t>
      </w:r>
      <w:r>
        <w:rPr>
          <w:rStyle w:val="12"/>
          <w:b/>
          <w:bCs/>
          <w:color w:val="000000"/>
          <w:lang w:val="en-US" w:eastAsia="en-US"/>
        </w:rPr>
        <w:t>inteligente</w:t>
      </w:r>
      <w:r w:rsidRPr="000B5CC4">
        <w:rPr>
          <w:rStyle w:val="12"/>
          <w:b/>
          <w:bCs/>
          <w:color w:val="000000"/>
          <w:lang w:eastAsia="en-US"/>
        </w:rPr>
        <w:t xml:space="preserve">, </w:t>
      </w:r>
      <w:r>
        <w:rPr>
          <w:rStyle w:val="12"/>
          <w:b/>
          <w:bCs/>
          <w:color w:val="000000"/>
          <w:lang w:val="en-US" w:eastAsia="en-US"/>
        </w:rPr>
        <w:t>agil</w:t>
      </w:r>
      <w:r w:rsidRPr="000B5CC4">
        <w:rPr>
          <w:rStyle w:val="12"/>
          <w:b/>
          <w:bCs/>
          <w:color w:val="000000"/>
          <w:lang w:eastAsia="en-US"/>
        </w:rPr>
        <w:t xml:space="preserve">, </w:t>
      </w:r>
      <w:r>
        <w:rPr>
          <w:rStyle w:val="12"/>
          <w:b/>
          <w:bCs/>
          <w:color w:val="000000"/>
          <w:lang w:val="en-US" w:eastAsia="en-US"/>
        </w:rPr>
        <w:t>Miguel</w:t>
      </w:r>
      <w:r w:rsidRPr="000B5CC4">
        <w:rPr>
          <w:rStyle w:val="12"/>
          <w:b/>
          <w:bCs/>
          <w:color w:val="000000"/>
          <w:lang w:eastAsia="en-US"/>
        </w:rPr>
        <w:t xml:space="preserve">, </w:t>
      </w:r>
      <w:r>
        <w:rPr>
          <w:rStyle w:val="12"/>
          <w:b/>
          <w:bCs/>
          <w:color w:val="000000"/>
          <w:lang w:val="en-US" w:eastAsia="en-US"/>
        </w:rPr>
        <w:t>guitarra</w:t>
      </w:r>
      <w:r w:rsidRPr="000B5CC4">
        <w:rPr>
          <w:rStyle w:val="12"/>
          <w:b/>
          <w:bCs/>
          <w:color w:val="000000"/>
          <w:lang w:eastAsia="en-US"/>
        </w:rPr>
        <w:t>).</w:t>
      </w:r>
    </w:p>
    <w:p w:rsidR="00D45411" w:rsidRDefault="00D45411">
      <w:pPr>
        <w:pStyle w:val="a6"/>
        <w:framePr w:w="6346" w:h="10138" w:hRule="exact" w:wrap="around" w:vAnchor="page" w:hAnchor="page" w:x="2917" w:y="3073"/>
        <w:shd w:val="clear" w:color="auto" w:fill="auto"/>
        <w:spacing w:line="240" w:lineRule="exact"/>
        <w:ind w:left="240" w:right="20" w:hanging="220"/>
      </w:pPr>
      <w:r>
        <w:rPr>
          <w:rStyle w:val="12"/>
          <w:b/>
          <w:bCs/>
          <w:color w:val="000000"/>
        </w:rPr>
        <w:t>—</w:t>
      </w:r>
      <w:r>
        <w:rPr>
          <w:rStyle w:val="53"/>
          <w:b/>
          <w:bCs/>
          <w:color w:val="000000"/>
        </w:rPr>
        <w:t>читать</w:t>
      </w:r>
      <w:r>
        <w:rPr>
          <w:rStyle w:val="12"/>
          <w:b/>
          <w:bCs/>
          <w:color w:val="000000"/>
        </w:rPr>
        <w:t xml:space="preserve"> новые слова согласно основным правилам чтения испанского языка.</w:t>
      </w:r>
    </w:p>
    <w:p w:rsidR="00D45411" w:rsidRDefault="00D45411">
      <w:pPr>
        <w:pStyle w:val="a6"/>
        <w:framePr w:w="6346" w:h="10138" w:hRule="exact" w:wrap="around" w:vAnchor="page" w:hAnchor="page" w:x="2917" w:y="3073"/>
        <w:shd w:val="clear" w:color="auto" w:fill="auto"/>
        <w:spacing w:line="240" w:lineRule="exact"/>
        <w:ind w:left="240" w:right="20" w:hanging="220"/>
      </w:pPr>
      <w:r>
        <w:rPr>
          <w:rStyle w:val="12"/>
          <w:b/>
          <w:bCs/>
          <w:color w:val="000000"/>
        </w:rPr>
        <w:t>—</w:t>
      </w:r>
      <w:r>
        <w:rPr>
          <w:rStyle w:val="53"/>
          <w:b/>
          <w:bCs/>
          <w:color w:val="000000"/>
        </w:rPr>
        <w:t>различать</w:t>
      </w:r>
      <w:r>
        <w:rPr>
          <w:rStyle w:val="12"/>
          <w:b/>
          <w:bCs/>
          <w:color w:val="000000"/>
        </w:rPr>
        <w:t xml:space="preserve"> некоторые звуко-буквенные сочетания при ана</w:t>
      </w:r>
      <w:r>
        <w:rPr>
          <w:rStyle w:val="12"/>
          <w:b/>
          <w:bCs/>
          <w:color w:val="000000"/>
        </w:rPr>
        <w:softHyphen/>
        <w:t>лизе изученных слов.</w:t>
      </w:r>
    </w:p>
    <w:p w:rsidR="00D45411" w:rsidRDefault="00D45411">
      <w:pPr>
        <w:pStyle w:val="a6"/>
        <w:framePr w:w="6346" w:h="10138" w:hRule="exact" w:wrap="around" w:vAnchor="page" w:hAnchor="page" w:x="2917" w:y="3073"/>
        <w:shd w:val="clear" w:color="auto" w:fill="auto"/>
        <w:spacing w:line="240" w:lineRule="exact"/>
        <w:ind w:left="240" w:right="20" w:hanging="220"/>
      </w:pPr>
      <w:r>
        <w:rPr>
          <w:rStyle w:val="12"/>
          <w:b/>
          <w:bCs/>
          <w:color w:val="000000"/>
        </w:rPr>
        <w:t>—</w:t>
      </w:r>
      <w:r>
        <w:rPr>
          <w:rStyle w:val="53"/>
          <w:b/>
          <w:bCs/>
          <w:color w:val="000000"/>
        </w:rPr>
        <w:t>различать</w:t>
      </w:r>
      <w:r>
        <w:rPr>
          <w:rStyle w:val="12"/>
          <w:b/>
          <w:bCs/>
          <w:color w:val="000000"/>
        </w:rPr>
        <w:t xml:space="preserve"> знаки испанской транскрипции; отличие их от букв испанского алфавита. Фонетически корректное озву</w:t>
      </w:r>
      <w:r>
        <w:rPr>
          <w:rStyle w:val="12"/>
          <w:b/>
          <w:bCs/>
          <w:color w:val="000000"/>
        </w:rPr>
        <w:softHyphen/>
        <w:t>чивания знаков транскрипции.</w:t>
      </w:r>
    </w:p>
    <w:p w:rsidR="00D45411" w:rsidRDefault="00D45411">
      <w:pPr>
        <w:pStyle w:val="a6"/>
        <w:framePr w:w="6346" w:h="10138" w:hRule="exact" w:wrap="around" w:vAnchor="page" w:hAnchor="page" w:x="2917" w:y="3073"/>
        <w:shd w:val="clear" w:color="auto" w:fill="auto"/>
        <w:spacing w:line="240" w:lineRule="exact"/>
        <w:ind w:left="20" w:right="20" w:firstLine="220"/>
      </w:pPr>
      <w:r>
        <w:rPr>
          <w:rStyle w:val="12"/>
          <w:b/>
          <w:bCs/>
          <w:color w:val="000000"/>
        </w:rPr>
        <w:t xml:space="preserve">Графика, орфография и пунктуация </w:t>
      </w:r>
      <w:r>
        <w:rPr>
          <w:rStyle w:val="53"/>
          <w:b/>
          <w:bCs/>
          <w:color w:val="000000"/>
        </w:rPr>
        <w:t>—графически корректно воспроизводить</w:t>
      </w:r>
      <w:r>
        <w:rPr>
          <w:rStyle w:val="12"/>
          <w:b/>
          <w:bCs/>
          <w:color w:val="000000"/>
        </w:rPr>
        <w:t xml:space="preserve"> буквы испанского алфавита (написание букв, буквосочетаний, слов). Пра</w:t>
      </w:r>
      <w:r>
        <w:rPr>
          <w:rStyle w:val="12"/>
          <w:b/>
          <w:bCs/>
          <w:color w:val="000000"/>
        </w:rPr>
        <w:softHyphen/>
        <w:t xml:space="preserve">вильное написание изученных слов, списывание слов и предложений, воспроизведение графического ударения </w:t>
      </w:r>
      <w:r w:rsidRPr="000B5CC4">
        <w:rPr>
          <w:rStyle w:val="12"/>
          <w:b/>
          <w:bCs/>
          <w:color w:val="000000"/>
          <w:lang w:eastAsia="en-US"/>
        </w:rPr>
        <w:t>(</w:t>
      </w:r>
      <w:r>
        <w:rPr>
          <w:rStyle w:val="12"/>
          <w:b/>
          <w:bCs/>
          <w:color w:val="000000"/>
          <w:lang w:val="en-US" w:eastAsia="en-US"/>
        </w:rPr>
        <w:t>acento</w:t>
      </w:r>
      <w:r w:rsidRPr="000B5CC4">
        <w:rPr>
          <w:rStyle w:val="12"/>
          <w:b/>
          <w:bCs/>
          <w:color w:val="000000"/>
          <w:lang w:eastAsia="en-US"/>
        </w:rPr>
        <w:t xml:space="preserve"> </w:t>
      </w:r>
      <w:r>
        <w:rPr>
          <w:rStyle w:val="12"/>
          <w:b/>
          <w:bCs/>
          <w:color w:val="000000"/>
          <w:lang w:val="en-US" w:eastAsia="en-US"/>
        </w:rPr>
        <w:t>grafico</w:t>
      </w:r>
      <w:r w:rsidRPr="000B5CC4">
        <w:rPr>
          <w:rStyle w:val="12"/>
          <w:b/>
          <w:bCs/>
          <w:color w:val="000000"/>
          <w:lang w:eastAsia="en-US"/>
        </w:rPr>
        <w:t>).</w:t>
      </w:r>
    </w:p>
    <w:p w:rsidR="00D45411" w:rsidRDefault="00D45411">
      <w:pPr>
        <w:pStyle w:val="a6"/>
        <w:framePr w:w="6346" w:h="10138" w:hRule="exact" w:wrap="around" w:vAnchor="page" w:hAnchor="page" w:x="2917" w:y="3073"/>
        <w:shd w:val="clear" w:color="auto" w:fill="auto"/>
        <w:spacing w:line="240" w:lineRule="exact"/>
        <w:ind w:left="240" w:right="20" w:hanging="220"/>
      </w:pPr>
      <w:r>
        <w:rPr>
          <w:rStyle w:val="12"/>
          <w:b/>
          <w:bCs/>
          <w:color w:val="000000"/>
        </w:rPr>
        <w:t>—</w:t>
      </w:r>
      <w:r>
        <w:rPr>
          <w:rStyle w:val="53"/>
          <w:b/>
          <w:bCs/>
          <w:color w:val="000000"/>
        </w:rPr>
        <w:t>правильное писать</w:t>
      </w:r>
      <w:r>
        <w:rPr>
          <w:rStyle w:val="12"/>
          <w:b/>
          <w:bCs/>
          <w:color w:val="000000"/>
        </w:rPr>
        <w:t xml:space="preserve"> изученные слова, списывание слов и предложений, воспроизведение графического ударения </w:t>
      </w:r>
      <w:r w:rsidRPr="000B5CC4">
        <w:rPr>
          <w:rStyle w:val="12"/>
          <w:b/>
          <w:bCs/>
          <w:color w:val="000000"/>
          <w:lang w:eastAsia="en-US"/>
        </w:rPr>
        <w:t>(</w:t>
      </w:r>
      <w:r>
        <w:rPr>
          <w:rStyle w:val="12"/>
          <w:b/>
          <w:bCs/>
          <w:color w:val="000000"/>
          <w:lang w:val="en-US" w:eastAsia="en-US"/>
        </w:rPr>
        <w:t>acento</w:t>
      </w:r>
      <w:r w:rsidRPr="000B5CC4">
        <w:rPr>
          <w:rStyle w:val="12"/>
          <w:b/>
          <w:bCs/>
          <w:color w:val="000000"/>
          <w:lang w:eastAsia="en-US"/>
        </w:rPr>
        <w:t xml:space="preserve"> </w:t>
      </w:r>
      <w:r>
        <w:rPr>
          <w:rStyle w:val="12"/>
          <w:b/>
          <w:bCs/>
          <w:color w:val="000000"/>
          <w:lang w:val="en-US" w:eastAsia="en-US"/>
        </w:rPr>
        <w:t>grafico</w:t>
      </w:r>
      <w:r w:rsidRPr="000B5CC4">
        <w:rPr>
          <w:rStyle w:val="12"/>
          <w:b/>
          <w:bCs/>
          <w:color w:val="000000"/>
          <w:lang w:eastAsia="en-US"/>
        </w:rPr>
        <w:t>).</w:t>
      </w:r>
    </w:p>
    <w:p w:rsidR="00D45411" w:rsidRDefault="00D45411">
      <w:pPr>
        <w:pStyle w:val="a6"/>
        <w:framePr w:w="6346" w:h="10138" w:hRule="exact" w:wrap="around" w:vAnchor="page" w:hAnchor="page" w:x="2917" w:y="3073"/>
        <w:shd w:val="clear" w:color="auto" w:fill="auto"/>
        <w:spacing w:line="240" w:lineRule="exact"/>
        <w:ind w:left="240" w:right="20" w:hanging="220"/>
      </w:pPr>
      <w:r>
        <w:rPr>
          <w:rStyle w:val="12"/>
          <w:b/>
          <w:bCs/>
          <w:color w:val="000000"/>
        </w:rPr>
        <w:t>—</w:t>
      </w:r>
      <w:r>
        <w:rPr>
          <w:rStyle w:val="53"/>
          <w:b/>
          <w:bCs/>
          <w:color w:val="000000"/>
        </w:rPr>
        <w:t>правильно расставлять знаки препинания:</w:t>
      </w:r>
      <w:r>
        <w:rPr>
          <w:rStyle w:val="12"/>
          <w:b/>
          <w:bCs/>
          <w:color w:val="000000"/>
        </w:rPr>
        <w:t xml:space="preserve"> точки, вопро</w:t>
      </w:r>
      <w:r>
        <w:rPr>
          <w:rStyle w:val="12"/>
          <w:b/>
          <w:bCs/>
          <w:color w:val="000000"/>
        </w:rPr>
        <w:softHyphen/>
        <w:t>сительного и восклицательного знаков в начале и конце предложения.</w:t>
      </w:r>
    </w:p>
    <w:p w:rsidR="00D45411" w:rsidRDefault="00D45411">
      <w:pPr>
        <w:pStyle w:val="a6"/>
        <w:framePr w:w="6346" w:h="10138" w:hRule="exact" w:wrap="around" w:vAnchor="page" w:hAnchor="page" w:x="2917" w:y="3073"/>
        <w:shd w:val="clear" w:color="auto" w:fill="auto"/>
        <w:spacing w:line="240" w:lineRule="exact"/>
        <w:ind w:left="240" w:firstLine="0"/>
      </w:pPr>
      <w:r>
        <w:rPr>
          <w:rStyle w:val="12"/>
          <w:b/>
          <w:bCs/>
          <w:color w:val="000000"/>
        </w:rPr>
        <w:t>Лексическая сторона речи</w:t>
      </w:r>
    </w:p>
    <w:p w:rsidR="00D45411" w:rsidRDefault="00D45411">
      <w:pPr>
        <w:pStyle w:val="a6"/>
        <w:framePr w:w="6346" w:h="10138" w:hRule="exact" w:wrap="around" w:vAnchor="page" w:hAnchor="page" w:x="2917" w:y="3073"/>
        <w:shd w:val="clear" w:color="auto" w:fill="auto"/>
        <w:spacing w:line="240" w:lineRule="exact"/>
        <w:ind w:left="240" w:right="20" w:hanging="220"/>
      </w:pPr>
      <w:r>
        <w:rPr>
          <w:rStyle w:val="12"/>
          <w:b/>
          <w:bCs/>
          <w:color w:val="000000"/>
        </w:rPr>
        <w:t>—</w:t>
      </w:r>
      <w:r>
        <w:rPr>
          <w:rStyle w:val="53"/>
          <w:b/>
          <w:bCs/>
          <w:color w:val="000000"/>
        </w:rPr>
        <w:t>распознавать</w:t>
      </w:r>
      <w:r>
        <w:rPr>
          <w:rStyle w:val="12"/>
          <w:b/>
          <w:bCs/>
          <w:color w:val="000000"/>
        </w:rPr>
        <w:t xml:space="preserve"> в письменном и звучащем тексте и употре</w:t>
      </w:r>
      <w:r>
        <w:rPr>
          <w:rStyle w:val="12"/>
          <w:b/>
          <w:bCs/>
          <w:color w:val="000000"/>
        </w:rPr>
        <w:softHyphen/>
        <w:t>блять в устной и письменной речи не менее 350 лексиче</w:t>
      </w:r>
      <w:r>
        <w:rPr>
          <w:rStyle w:val="12"/>
          <w:b/>
          <w:bCs/>
          <w:color w:val="000000"/>
        </w:rPr>
        <w:softHyphen/>
      </w:r>
    </w:p>
    <w:p w:rsidR="00D45411" w:rsidRDefault="00D45411">
      <w:pPr>
        <w:pStyle w:val="a5"/>
        <w:framePr w:wrap="around" w:vAnchor="page" w:hAnchor="page" w:x="2908" w:y="13599"/>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980" w:y="13638"/>
        <w:shd w:val="clear" w:color="auto" w:fill="auto"/>
        <w:spacing w:line="130" w:lineRule="exact"/>
        <w:ind w:left="20"/>
      </w:pPr>
      <w:r>
        <w:rPr>
          <w:rStyle w:val="0pt4"/>
          <w:color w:val="000000"/>
        </w:rPr>
        <w:t>215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128" w:hRule="exact" w:wrap="around" w:vAnchor="page" w:hAnchor="page" w:x="2920" w:y="3049"/>
        <w:shd w:val="clear" w:color="auto" w:fill="auto"/>
        <w:spacing w:line="240" w:lineRule="exact"/>
        <w:ind w:left="240" w:right="20" w:firstLine="0"/>
      </w:pPr>
      <w:r>
        <w:rPr>
          <w:rStyle w:val="12"/>
          <w:b/>
          <w:bCs/>
          <w:color w:val="000000"/>
        </w:rPr>
        <w:lastRenderedPageBreak/>
        <w:t>ских единиц (слов, словосочетаний, речевых клише), об</w:t>
      </w:r>
      <w:r>
        <w:rPr>
          <w:rStyle w:val="12"/>
          <w:b/>
          <w:bCs/>
          <w:color w:val="000000"/>
        </w:rPr>
        <w:softHyphen/>
        <w:t>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rsidR="00D45411" w:rsidRDefault="00D45411">
      <w:pPr>
        <w:pStyle w:val="a6"/>
        <w:framePr w:w="6341" w:h="10128" w:hRule="exact" w:wrap="around" w:vAnchor="page" w:hAnchor="page" w:x="2920" w:y="3049"/>
        <w:shd w:val="clear" w:color="auto" w:fill="auto"/>
        <w:spacing w:line="240" w:lineRule="exact"/>
        <w:ind w:left="240" w:right="20" w:hanging="240"/>
      </w:pPr>
      <w:r>
        <w:rPr>
          <w:rStyle w:val="53"/>
          <w:b/>
          <w:bCs/>
          <w:color w:val="000000"/>
        </w:rPr>
        <w:t>—распознавать и образовывать</w:t>
      </w:r>
      <w:r>
        <w:rPr>
          <w:rStyle w:val="12"/>
          <w:b/>
          <w:bCs/>
          <w:color w:val="000000"/>
        </w:rPr>
        <w:t xml:space="preserve"> в устной и письменной ре</w:t>
      </w:r>
      <w:r>
        <w:rPr>
          <w:rStyle w:val="12"/>
          <w:b/>
          <w:bCs/>
          <w:color w:val="000000"/>
        </w:rPr>
        <w:softHyphen/>
        <w:t>чи родственные слова с использованием основных спосо</w:t>
      </w:r>
      <w:r>
        <w:rPr>
          <w:rStyle w:val="12"/>
          <w:b/>
          <w:bCs/>
          <w:color w:val="000000"/>
        </w:rPr>
        <w:softHyphen/>
        <w:t xml:space="preserve">бов словообразования: аффиксации (образование глаголов при помощи суффиксов </w:t>
      </w:r>
      <w:r w:rsidRPr="000B5CC4">
        <w:rPr>
          <w:rStyle w:val="12"/>
          <w:b/>
          <w:bCs/>
          <w:color w:val="000000"/>
          <w:lang w:eastAsia="en-US"/>
        </w:rPr>
        <w:t>-</w:t>
      </w:r>
      <w:r>
        <w:rPr>
          <w:rStyle w:val="12"/>
          <w:b/>
          <w:bCs/>
          <w:color w:val="000000"/>
          <w:lang w:val="en-US" w:eastAsia="en-US"/>
        </w:rPr>
        <w:t>ar</w:t>
      </w:r>
      <w:r w:rsidRPr="000B5CC4">
        <w:rPr>
          <w:rStyle w:val="12"/>
          <w:b/>
          <w:bCs/>
          <w:color w:val="000000"/>
          <w:lang w:eastAsia="en-US"/>
        </w:rPr>
        <w:t>, -</w:t>
      </w:r>
      <w:r>
        <w:rPr>
          <w:rStyle w:val="12"/>
          <w:b/>
          <w:bCs/>
          <w:color w:val="000000"/>
          <w:lang w:val="en-US" w:eastAsia="en-US"/>
        </w:rPr>
        <w:t>er</w:t>
      </w:r>
      <w:r w:rsidRPr="000B5CC4">
        <w:rPr>
          <w:rStyle w:val="12"/>
          <w:b/>
          <w:bCs/>
          <w:color w:val="000000"/>
          <w:lang w:eastAsia="en-US"/>
        </w:rPr>
        <w:t>-, -</w:t>
      </w:r>
      <w:r>
        <w:rPr>
          <w:rStyle w:val="12"/>
          <w:b/>
          <w:bCs/>
          <w:color w:val="000000"/>
          <w:lang w:val="en-US" w:eastAsia="en-US"/>
        </w:rPr>
        <w:t>ir</w:t>
      </w:r>
      <w:r w:rsidRPr="000B5CC4">
        <w:rPr>
          <w:rStyle w:val="12"/>
          <w:b/>
          <w:bCs/>
          <w:color w:val="000000"/>
          <w:lang w:eastAsia="en-US"/>
        </w:rPr>
        <w:t xml:space="preserve">; </w:t>
      </w:r>
      <w:r>
        <w:rPr>
          <w:rStyle w:val="12"/>
          <w:b/>
          <w:bCs/>
          <w:color w:val="000000"/>
        </w:rPr>
        <w:t xml:space="preserve">существительных с помощью уменьшительных суффиксов </w:t>
      </w:r>
      <w:r w:rsidRPr="000B5CC4">
        <w:rPr>
          <w:rStyle w:val="12"/>
          <w:b/>
          <w:bCs/>
          <w:color w:val="000000"/>
          <w:lang w:eastAsia="en-US"/>
        </w:rPr>
        <w:t>-</w:t>
      </w:r>
      <w:r>
        <w:rPr>
          <w:rStyle w:val="12"/>
          <w:b/>
          <w:bCs/>
          <w:color w:val="000000"/>
          <w:lang w:val="en-US" w:eastAsia="en-US"/>
        </w:rPr>
        <w:t>ito</w:t>
      </w:r>
      <w:r w:rsidRPr="000B5CC4">
        <w:rPr>
          <w:rStyle w:val="12"/>
          <w:b/>
          <w:bCs/>
          <w:color w:val="000000"/>
          <w:lang w:eastAsia="en-US"/>
        </w:rPr>
        <w:t>, -</w:t>
      </w:r>
      <w:r>
        <w:rPr>
          <w:rStyle w:val="12"/>
          <w:b/>
          <w:bCs/>
          <w:color w:val="000000"/>
          <w:lang w:val="en-US" w:eastAsia="en-US"/>
        </w:rPr>
        <w:t>cito</w:t>
      </w:r>
      <w:r w:rsidRPr="000B5CC4">
        <w:rPr>
          <w:rStyle w:val="12"/>
          <w:b/>
          <w:bCs/>
          <w:color w:val="000000"/>
          <w:lang w:eastAsia="en-US"/>
        </w:rPr>
        <w:t xml:space="preserve">: </w:t>
      </w:r>
      <w:r>
        <w:rPr>
          <w:rStyle w:val="12"/>
          <w:b/>
          <w:bCs/>
          <w:color w:val="000000"/>
          <w:lang w:val="en-US" w:eastAsia="en-US"/>
        </w:rPr>
        <w:t>gatito</w:t>
      </w:r>
      <w:r w:rsidRPr="000B5CC4">
        <w:rPr>
          <w:rStyle w:val="12"/>
          <w:b/>
          <w:bCs/>
          <w:color w:val="000000"/>
          <w:lang w:eastAsia="en-US"/>
        </w:rPr>
        <w:t xml:space="preserve">, </w:t>
      </w:r>
      <w:r>
        <w:rPr>
          <w:rStyle w:val="12"/>
          <w:b/>
          <w:bCs/>
          <w:color w:val="000000"/>
          <w:lang w:val="en-US" w:eastAsia="en-US"/>
        </w:rPr>
        <w:t>pececito</w:t>
      </w:r>
      <w:r w:rsidRPr="000B5CC4">
        <w:rPr>
          <w:rStyle w:val="12"/>
          <w:b/>
          <w:bCs/>
          <w:color w:val="000000"/>
          <w:lang w:eastAsia="en-US"/>
        </w:rPr>
        <w:t xml:space="preserve">) </w:t>
      </w:r>
      <w:r>
        <w:rPr>
          <w:rStyle w:val="12"/>
          <w:b/>
          <w:bCs/>
          <w:color w:val="000000"/>
        </w:rPr>
        <w:t xml:space="preserve">и словосложения </w:t>
      </w:r>
      <w:r w:rsidRPr="000B5CC4">
        <w:rPr>
          <w:rStyle w:val="12"/>
          <w:b/>
          <w:bCs/>
          <w:color w:val="000000"/>
          <w:lang w:eastAsia="en-US"/>
        </w:rPr>
        <w:t>(</w:t>
      </w:r>
      <w:r>
        <w:rPr>
          <w:rStyle w:val="12"/>
          <w:b/>
          <w:bCs/>
          <w:color w:val="000000"/>
          <w:lang w:val="en-US" w:eastAsia="en-US"/>
        </w:rPr>
        <w:t>cumpleanos</w:t>
      </w:r>
      <w:r w:rsidRPr="000B5CC4">
        <w:rPr>
          <w:rStyle w:val="12"/>
          <w:b/>
          <w:bCs/>
          <w:color w:val="000000"/>
          <w:lang w:eastAsia="en-US"/>
        </w:rPr>
        <w:t xml:space="preserve">, </w:t>
      </w:r>
      <w:r>
        <w:rPr>
          <w:rStyle w:val="12"/>
          <w:b/>
          <w:bCs/>
          <w:color w:val="000000"/>
          <w:lang w:val="en-US" w:eastAsia="en-US"/>
        </w:rPr>
        <w:t>dieciseis</w:t>
      </w:r>
      <w:r w:rsidRPr="000B5CC4">
        <w:rPr>
          <w:rStyle w:val="12"/>
          <w:b/>
          <w:bCs/>
          <w:color w:val="000000"/>
          <w:lang w:eastAsia="en-US"/>
        </w:rPr>
        <w:t xml:space="preserve"> );</w:t>
      </w:r>
    </w:p>
    <w:p w:rsidR="00D45411" w:rsidRDefault="00D45411">
      <w:pPr>
        <w:pStyle w:val="a6"/>
        <w:framePr w:w="6341" w:h="10128" w:hRule="exact" w:wrap="around" w:vAnchor="page" w:hAnchor="page" w:x="2920" w:y="3049"/>
        <w:shd w:val="clear" w:color="auto" w:fill="auto"/>
        <w:spacing w:line="240" w:lineRule="exact"/>
        <w:ind w:left="240" w:right="20" w:hanging="240"/>
      </w:pPr>
      <w:r w:rsidRPr="000B5CC4">
        <w:rPr>
          <w:rStyle w:val="12"/>
          <w:b/>
          <w:bCs/>
          <w:color w:val="000000"/>
          <w:lang w:eastAsia="en-US"/>
        </w:rPr>
        <w:t xml:space="preserve">— </w:t>
      </w:r>
      <w:r>
        <w:rPr>
          <w:rStyle w:val="53"/>
          <w:b/>
          <w:bCs/>
          <w:color w:val="000000"/>
        </w:rPr>
        <w:t>использовать</w:t>
      </w:r>
      <w:r>
        <w:rPr>
          <w:rStyle w:val="12"/>
          <w:b/>
          <w:bCs/>
          <w:color w:val="000000"/>
        </w:rPr>
        <w:t xml:space="preserve"> языковую догадку для распознавания ин</w:t>
      </w:r>
      <w:r>
        <w:rPr>
          <w:rStyle w:val="12"/>
          <w:b/>
          <w:bCs/>
          <w:color w:val="000000"/>
        </w:rPr>
        <w:softHyphen/>
        <w:t xml:space="preserve">тернациональных слов </w:t>
      </w:r>
      <w:r w:rsidRPr="000B5CC4">
        <w:rPr>
          <w:rStyle w:val="12"/>
          <w:b/>
          <w:bCs/>
          <w:color w:val="000000"/>
          <w:lang w:eastAsia="en-US"/>
        </w:rPr>
        <w:t>(</w:t>
      </w:r>
      <w:r>
        <w:rPr>
          <w:rStyle w:val="12"/>
          <w:b/>
          <w:bCs/>
          <w:color w:val="000000"/>
          <w:lang w:val="en-US" w:eastAsia="en-US"/>
        </w:rPr>
        <w:t>limon</w:t>
      </w:r>
      <w:r w:rsidRPr="000B5CC4">
        <w:rPr>
          <w:rStyle w:val="12"/>
          <w:b/>
          <w:bCs/>
          <w:color w:val="000000"/>
          <w:lang w:eastAsia="en-US"/>
        </w:rPr>
        <w:t xml:space="preserve">, </w:t>
      </w:r>
      <w:r>
        <w:rPr>
          <w:rStyle w:val="12"/>
          <w:b/>
          <w:bCs/>
          <w:color w:val="000000"/>
          <w:lang w:val="en-US" w:eastAsia="en-US"/>
        </w:rPr>
        <w:t>guitarra</w:t>
      </w:r>
      <w:r w:rsidRPr="000B5CC4">
        <w:rPr>
          <w:rStyle w:val="12"/>
          <w:b/>
          <w:bCs/>
          <w:color w:val="000000"/>
          <w:lang w:eastAsia="en-US"/>
        </w:rPr>
        <w:t>).</w:t>
      </w:r>
    </w:p>
    <w:p w:rsidR="00D45411" w:rsidRDefault="00D45411">
      <w:pPr>
        <w:pStyle w:val="a6"/>
        <w:framePr w:w="6341" w:h="10128" w:hRule="exact" w:wrap="around" w:vAnchor="page" w:hAnchor="page" w:x="2920" w:y="3049"/>
        <w:shd w:val="clear" w:color="auto" w:fill="auto"/>
        <w:spacing w:line="240" w:lineRule="exact"/>
        <w:ind w:left="400" w:hanging="160"/>
      </w:pPr>
      <w:r>
        <w:rPr>
          <w:rStyle w:val="12"/>
          <w:b/>
          <w:bCs/>
          <w:color w:val="000000"/>
        </w:rPr>
        <w:t>Грамматическая сторона речи</w:t>
      </w:r>
    </w:p>
    <w:p w:rsidR="00D45411" w:rsidRDefault="00D45411">
      <w:pPr>
        <w:pStyle w:val="a6"/>
        <w:framePr w:w="6341" w:h="10128" w:hRule="exact" w:wrap="around" w:vAnchor="page" w:hAnchor="page" w:x="2920" w:y="3049"/>
        <w:shd w:val="clear" w:color="auto" w:fill="auto"/>
        <w:spacing w:line="240" w:lineRule="exact"/>
        <w:ind w:left="240" w:right="20" w:hanging="240"/>
      </w:pPr>
      <w:r>
        <w:rPr>
          <w:rStyle w:val="12"/>
          <w:b/>
          <w:bCs/>
          <w:color w:val="000000"/>
        </w:rPr>
        <w:t>—распознавать в письменном и звучащем тексте и употре</w:t>
      </w:r>
      <w:r>
        <w:rPr>
          <w:rStyle w:val="12"/>
          <w:b/>
          <w:bCs/>
          <w:color w:val="000000"/>
        </w:rPr>
        <w:softHyphen/>
        <w:t>блять в устной и письменной речи изученные морфологи</w:t>
      </w:r>
      <w:r>
        <w:rPr>
          <w:rStyle w:val="12"/>
          <w:b/>
          <w:bCs/>
          <w:color w:val="000000"/>
        </w:rPr>
        <w:softHyphen/>
        <w:t>ческие форм и синтаксические конструкции испанского языка.</w:t>
      </w:r>
    </w:p>
    <w:p w:rsidR="00D45411" w:rsidRDefault="00D45411">
      <w:pPr>
        <w:pStyle w:val="a6"/>
        <w:framePr w:w="6341" w:h="10128" w:hRule="exact" w:wrap="around" w:vAnchor="page" w:hAnchor="page" w:x="2920" w:y="3049"/>
        <w:numPr>
          <w:ilvl w:val="0"/>
          <w:numId w:val="34"/>
        </w:numPr>
        <w:shd w:val="clear" w:color="auto" w:fill="auto"/>
        <w:spacing w:line="240" w:lineRule="exact"/>
        <w:ind w:left="400" w:right="20" w:hanging="160"/>
      </w:pPr>
      <w:r>
        <w:rPr>
          <w:rStyle w:val="12"/>
          <w:b/>
          <w:bCs/>
          <w:color w:val="000000"/>
        </w:rPr>
        <w:t xml:space="preserve"> распознавать и употреблять в устной и письменной речи побудительные предложения в отрицательной форме;</w:t>
      </w:r>
    </w:p>
    <w:p w:rsidR="00D45411" w:rsidRDefault="00D45411">
      <w:pPr>
        <w:pStyle w:val="a6"/>
        <w:framePr w:w="6341" w:h="10128" w:hRule="exact" w:wrap="around" w:vAnchor="page" w:hAnchor="page" w:x="2920" w:y="3049"/>
        <w:numPr>
          <w:ilvl w:val="0"/>
          <w:numId w:val="34"/>
        </w:numPr>
        <w:shd w:val="clear" w:color="auto" w:fill="auto"/>
        <w:spacing w:line="240" w:lineRule="exact"/>
        <w:ind w:left="400" w:right="20" w:hanging="160"/>
      </w:pPr>
      <w:r>
        <w:rPr>
          <w:rStyle w:val="12"/>
          <w:b/>
          <w:bCs/>
          <w:color w:val="000000"/>
        </w:rPr>
        <w:t xml:space="preserve"> нераспространённые и распространённые простые пред</w:t>
      </w:r>
      <w:r>
        <w:rPr>
          <w:rStyle w:val="12"/>
          <w:b/>
          <w:bCs/>
          <w:color w:val="000000"/>
        </w:rPr>
        <w:softHyphen/>
        <w:t>ложения.</w:t>
      </w:r>
    </w:p>
    <w:p w:rsidR="00D45411" w:rsidRDefault="00D45411">
      <w:pPr>
        <w:pStyle w:val="a6"/>
        <w:framePr w:w="6341" w:h="10128" w:hRule="exact" w:wrap="around" w:vAnchor="page" w:hAnchor="page" w:x="2920" w:y="3049"/>
        <w:numPr>
          <w:ilvl w:val="0"/>
          <w:numId w:val="34"/>
        </w:numPr>
        <w:shd w:val="clear" w:color="auto" w:fill="auto"/>
        <w:spacing w:line="240" w:lineRule="exact"/>
        <w:ind w:left="400" w:right="20" w:hanging="160"/>
      </w:pPr>
      <w:r>
        <w:rPr>
          <w:rStyle w:val="12"/>
          <w:b/>
          <w:bCs/>
          <w:color w:val="000000"/>
        </w:rPr>
        <w:t xml:space="preserve"> простое предложение с простым глагольным сказуемым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hablo</w:t>
      </w:r>
      <w:r w:rsidRPr="000B5CC4">
        <w:rPr>
          <w:rStyle w:val="12"/>
          <w:b/>
          <w:bCs/>
          <w:color w:val="000000"/>
          <w:lang w:eastAsia="en-US"/>
        </w:rPr>
        <w:t xml:space="preserve"> </w:t>
      </w:r>
      <w:r>
        <w:rPr>
          <w:rStyle w:val="12"/>
          <w:b/>
          <w:bCs/>
          <w:color w:val="000000"/>
          <w:lang w:val="en-US" w:eastAsia="en-US"/>
        </w:rPr>
        <w:t>espanol</w:t>
      </w:r>
      <w:r w:rsidRPr="000B5CC4">
        <w:rPr>
          <w:rStyle w:val="12"/>
          <w:b/>
          <w:bCs/>
          <w:color w:val="000000"/>
          <w:lang w:eastAsia="en-US"/>
        </w:rPr>
        <w:t xml:space="preserve">), </w:t>
      </w:r>
      <w:r>
        <w:rPr>
          <w:rStyle w:val="12"/>
          <w:b/>
          <w:bCs/>
          <w:color w:val="000000"/>
        </w:rPr>
        <w:t xml:space="preserve">составным именным сказуемым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soy</w:t>
      </w:r>
      <w:r w:rsidRPr="000B5CC4">
        <w:rPr>
          <w:rStyle w:val="12"/>
          <w:b/>
          <w:bCs/>
          <w:color w:val="000000"/>
          <w:lang w:eastAsia="en-US"/>
        </w:rPr>
        <w:t xml:space="preserve"> </w:t>
      </w:r>
      <w:r>
        <w:rPr>
          <w:rStyle w:val="12"/>
          <w:b/>
          <w:bCs/>
          <w:color w:val="000000"/>
          <w:lang w:val="en-US" w:eastAsia="en-US"/>
        </w:rPr>
        <w:t>alumno</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и составным глагольным </w:t>
      </w:r>
      <w:r w:rsidRPr="000B5CC4">
        <w:rPr>
          <w:rStyle w:val="12"/>
          <w:b/>
          <w:bCs/>
          <w:color w:val="000000"/>
          <w:lang w:eastAsia="en-US"/>
        </w:rPr>
        <w:t>(</w:t>
      </w:r>
      <w:r>
        <w:rPr>
          <w:rStyle w:val="12"/>
          <w:b/>
          <w:bCs/>
          <w:color w:val="000000"/>
          <w:lang w:val="en-US" w:eastAsia="en-US"/>
        </w:rPr>
        <w:t>Vamos</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saltar</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comba</w:t>
      </w:r>
      <w:r w:rsidRPr="000B5CC4">
        <w:rPr>
          <w:rStyle w:val="12"/>
          <w:b/>
          <w:bCs/>
          <w:color w:val="000000"/>
          <w:lang w:eastAsia="en-US"/>
        </w:rPr>
        <w:t>).</w:t>
      </w:r>
    </w:p>
    <w:p w:rsidR="00D45411" w:rsidRDefault="00D45411">
      <w:pPr>
        <w:pStyle w:val="a6"/>
        <w:framePr w:w="6341" w:h="10128" w:hRule="exact" w:wrap="around" w:vAnchor="page" w:hAnchor="page" w:x="2920" w:y="3049"/>
        <w:numPr>
          <w:ilvl w:val="0"/>
          <w:numId w:val="34"/>
        </w:numPr>
        <w:shd w:val="clear" w:color="auto" w:fill="auto"/>
        <w:spacing w:line="240" w:lineRule="exact"/>
        <w:ind w:left="400" w:right="20" w:hanging="160"/>
      </w:pPr>
      <w:r w:rsidRPr="000B5CC4">
        <w:rPr>
          <w:rStyle w:val="12"/>
          <w:b/>
          <w:bCs/>
          <w:color w:val="000000"/>
          <w:lang w:eastAsia="en-US"/>
        </w:rPr>
        <w:t xml:space="preserve"> </w:t>
      </w:r>
      <w:r>
        <w:rPr>
          <w:rStyle w:val="12"/>
          <w:b/>
          <w:bCs/>
          <w:color w:val="000000"/>
        </w:rPr>
        <w:t xml:space="preserve">глагол-связка </w:t>
      </w:r>
      <w:r>
        <w:rPr>
          <w:rStyle w:val="12"/>
          <w:b/>
          <w:bCs/>
          <w:color w:val="000000"/>
          <w:lang w:val="en-US" w:eastAsia="en-US"/>
        </w:rPr>
        <w:t>ser</w:t>
      </w:r>
      <w:r w:rsidRPr="000B5CC4">
        <w:rPr>
          <w:rStyle w:val="12"/>
          <w:b/>
          <w:bCs/>
          <w:color w:val="000000"/>
          <w:lang w:eastAsia="en-US"/>
        </w:rPr>
        <w:t xml:space="preserve"> </w:t>
      </w:r>
      <w:r>
        <w:rPr>
          <w:rStyle w:val="12"/>
          <w:b/>
          <w:bCs/>
          <w:color w:val="000000"/>
        </w:rPr>
        <w:t xml:space="preserve">в составе таких фраз, как </w:t>
      </w:r>
      <w:r>
        <w:rPr>
          <w:rStyle w:val="12"/>
          <w:b/>
          <w:bCs/>
          <w:color w:val="000000"/>
          <w:lang w:val="en-US" w:eastAsia="en-US"/>
        </w:rPr>
        <w:t>Esto</w:t>
      </w:r>
      <w:r w:rsidRPr="000B5CC4">
        <w:rPr>
          <w:rStyle w:val="12"/>
          <w:b/>
          <w:bCs/>
          <w:color w:val="000000"/>
          <w:lang w:eastAsia="en-US"/>
        </w:rPr>
        <w:t xml:space="preserve"> </w:t>
      </w:r>
      <w:r>
        <w:rPr>
          <w:rStyle w:val="12"/>
          <w:b/>
          <w:bCs/>
          <w:color w:val="000000"/>
          <w:lang w:val="en-US" w:eastAsia="en-US"/>
        </w:rPr>
        <w:t>es</w:t>
      </w:r>
      <w:r w:rsidRPr="000B5CC4">
        <w:rPr>
          <w:rStyle w:val="12"/>
          <w:b/>
          <w:bCs/>
          <w:color w:val="000000"/>
          <w:lang w:eastAsia="en-US"/>
        </w:rPr>
        <w:t xml:space="preserve"> </w:t>
      </w:r>
      <w:r>
        <w:rPr>
          <w:rStyle w:val="12"/>
          <w:b/>
          <w:bCs/>
          <w:color w:val="000000"/>
          <w:lang w:val="en-US" w:eastAsia="en-US"/>
        </w:rPr>
        <w:t>un</w:t>
      </w:r>
      <w:r w:rsidRPr="000B5CC4">
        <w:rPr>
          <w:rStyle w:val="12"/>
          <w:b/>
          <w:bCs/>
          <w:color w:val="000000"/>
          <w:lang w:eastAsia="en-US"/>
        </w:rPr>
        <w:t xml:space="preserve"> </w:t>
      </w:r>
      <w:r>
        <w:rPr>
          <w:rStyle w:val="12"/>
          <w:b/>
          <w:bCs/>
          <w:color w:val="000000"/>
          <w:lang w:val="en-US" w:eastAsia="en-US"/>
        </w:rPr>
        <w:t>gato</w:t>
      </w:r>
      <w:r w:rsidRPr="000B5CC4">
        <w:rPr>
          <w:rStyle w:val="12"/>
          <w:b/>
          <w:bCs/>
          <w:color w:val="000000"/>
          <w:lang w:eastAsia="en-US"/>
        </w:rPr>
        <w:t xml:space="preserve">. </w:t>
      </w:r>
      <w:r>
        <w:rPr>
          <w:rStyle w:val="12"/>
          <w:b/>
          <w:bCs/>
          <w:color w:val="000000"/>
          <w:lang w:val="en-US" w:eastAsia="en-US"/>
        </w:rPr>
        <w:t>iDe</w:t>
      </w:r>
      <w:r w:rsidRPr="000B5CC4">
        <w:rPr>
          <w:rStyle w:val="12"/>
          <w:b/>
          <w:bCs/>
          <w:color w:val="000000"/>
          <w:lang w:eastAsia="en-US"/>
        </w:rPr>
        <w:t xml:space="preserve"> </w:t>
      </w:r>
      <w:r>
        <w:rPr>
          <w:rStyle w:val="12"/>
          <w:b/>
          <w:bCs/>
          <w:color w:val="000000"/>
          <w:lang w:val="en-US" w:eastAsia="en-US"/>
        </w:rPr>
        <w:t>donde</w:t>
      </w:r>
      <w:r w:rsidRPr="000B5CC4">
        <w:rPr>
          <w:rStyle w:val="12"/>
          <w:b/>
          <w:bCs/>
          <w:color w:val="000000"/>
          <w:lang w:eastAsia="en-US"/>
        </w:rPr>
        <w:t xml:space="preserve"> </w:t>
      </w:r>
      <w:r>
        <w:rPr>
          <w:rStyle w:val="12"/>
          <w:b/>
          <w:bCs/>
          <w:color w:val="000000"/>
          <w:lang w:val="en-US" w:eastAsia="en-US"/>
        </w:rPr>
        <w:t>eres</w:t>
      </w:r>
      <w:r w:rsidRPr="000B5CC4">
        <w:rPr>
          <w:rStyle w:val="12"/>
          <w:b/>
          <w:bCs/>
          <w:color w:val="000000"/>
          <w:lang w:eastAsia="en-US"/>
        </w:rPr>
        <w:t xml:space="preserve">? </w:t>
      </w:r>
      <w:r>
        <w:rPr>
          <w:rStyle w:val="12"/>
          <w:b/>
          <w:bCs/>
          <w:color w:val="000000"/>
          <w:lang w:val="en-US" w:eastAsia="en-US"/>
        </w:rPr>
        <w:t>Soy de Rusia.</w:t>
      </w:r>
    </w:p>
    <w:p w:rsidR="00D45411" w:rsidRPr="000B5CC4" w:rsidRDefault="00D45411">
      <w:pPr>
        <w:pStyle w:val="a6"/>
        <w:framePr w:w="6341" w:h="10128" w:hRule="exact" w:wrap="around" w:vAnchor="page" w:hAnchor="page" w:x="2920" w:y="3049"/>
        <w:numPr>
          <w:ilvl w:val="0"/>
          <w:numId w:val="34"/>
        </w:numPr>
        <w:shd w:val="clear" w:color="auto" w:fill="auto"/>
        <w:spacing w:line="240" w:lineRule="exact"/>
        <w:ind w:left="400" w:right="20" w:hanging="160"/>
        <w:rPr>
          <w:lang w:val="en-US"/>
        </w:rPr>
      </w:pPr>
      <w:r w:rsidRPr="000B5CC4">
        <w:rPr>
          <w:rStyle w:val="12"/>
          <w:b/>
          <w:bCs/>
          <w:color w:val="000000"/>
          <w:lang w:eastAsia="en-US"/>
        </w:rPr>
        <w:t xml:space="preserve"> </w:t>
      </w:r>
      <w:r>
        <w:rPr>
          <w:rStyle w:val="12"/>
          <w:b/>
          <w:bCs/>
          <w:color w:val="000000"/>
        </w:rPr>
        <w:t xml:space="preserve">конструкции с глаголом </w:t>
      </w:r>
      <w:r>
        <w:rPr>
          <w:rStyle w:val="12"/>
          <w:b/>
          <w:bCs/>
          <w:color w:val="000000"/>
          <w:lang w:val="en-US" w:eastAsia="en-US"/>
        </w:rPr>
        <w:t>gustar</w:t>
      </w:r>
      <w:r w:rsidRPr="000B5CC4">
        <w:rPr>
          <w:rStyle w:val="12"/>
          <w:b/>
          <w:bCs/>
          <w:color w:val="000000"/>
          <w:lang w:eastAsia="en-US"/>
        </w:rPr>
        <w:t xml:space="preserve">: </w:t>
      </w:r>
      <w:r>
        <w:rPr>
          <w:rStyle w:val="12"/>
          <w:b/>
          <w:bCs/>
          <w:color w:val="000000"/>
          <w:lang w:val="en-US" w:eastAsia="en-US"/>
        </w:rPr>
        <w:t>Me</w:t>
      </w:r>
      <w:r w:rsidRPr="000B5CC4">
        <w:rPr>
          <w:rStyle w:val="12"/>
          <w:b/>
          <w:bCs/>
          <w:color w:val="000000"/>
          <w:lang w:eastAsia="en-US"/>
        </w:rPr>
        <w:t xml:space="preserve"> </w:t>
      </w:r>
      <w:r>
        <w:rPr>
          <w:rStyle w:val="12"/>
          <w:b/>
          <w:bCs/>
          <w:color w:val="000000"/>
          <w:lang w:val="en-US" w:eastAsia="en-US"/>
        </w:rPr>
        <w:t>gusta</w:t>
      </w:r>
      <w:r w:rsidRPr="000B5CC4">
        <w:rPr>
          <w:rStyle w:val="12"/>
          <w:b/>
          <w:bCs/>
          <w:color w:val="000000"/>
          <w:lang w:eastAsia="en-US"/>
        </w:rPr>
        <w:t xml:space="preserve"> </w:t>
      </w:r>
      <w:r>
        <w:rPr>
          <w:rStyle w:val="12"/>
          <w:b/>
          <w:bCs/>
          <w:color w:val="000000"/>
          <w:lang w:val="en-US" w:eastAsia="en-US"/>
        </w:rPr>
        <w:t>leer</w:t>
      </w:r>
      <w:r w:rsidRPr="000B5CC4">
        <w:rPr>
          <w:rStyle w:val="12"/>
          <w:b/>
          <w:bCs/>
          <w:color w:val="000000"/>
          <w:lang w:eastAsia="en-US"/>
        </w:rPr>
        <w:t xml:space="preserve">. </w:t>
      </w:r>
      <w:r>
        <w:rPr>
          <w:rStyle w:val="12"/>
          <w:b/>
          <w:bCs/>
          <w:color w:val="000000"/>
          <w:lang w:val="en-US" w:eastAsia="en-US"/>
        </w:rPr>
        <w:t>Me gusta el verano. Me gustan los perros.</w:t>
      </w:r>
    </w:p>
    <w:p w:rsidR="00D45411" w:rsidRPr="000B5CC4" w:rsidRDefault="00D45411">
      <w:pPr>
        <w:pStyle w:val="a6"/>
        <w:framePr w:w="6341" w:h="10128" w:hRule="exact" w:wrap="around" w:vAnchor="page" w:hAnchor="page" w:x="2920" w:y="3049"/>
        <w:numPr>
          <w:ilvl w:val="0"/>
          <w:numId w:val="34"/>
        </w:numPr>
        <w:shd w:val="clear" w:color="auto" w:fill="auto"/>
        <w:spacing w:line="240" w:lineRule="exact"/>
        <w:ind w:left="400" w:right="20" w:hanging="160"/>
        <w:rPr>
          <w:lang w:val="en-US"/>
        </w:rPr>
      </w:pPr>
      <w:r>
        <w:rPr>
          <w:rStyle w:val="12"/>
          <w:b/>
          <w:bCs/>
          <w:color w:val="000000"/>
          <w:lang w:val="en-US" w:eastAsia="en-US"/>
        </w:rPr>
        <w:t xml:space="preserve"> </w:t>
      </w:r>
      <w:r>
        <w:rPr>
          <w:rStyle w:val="12"/>
          <w:b/>
          <w:bCs/>
          <w:color w:val="000000"/>
        </w:rPr>
        <w:t>вопросительные и повествовательные предложения с без</w:t>
      </w:r>
      <w:r>
        <w:rPr>
          <w:rStyle w:val="12"/>
          <w:b/>
          <w:bCs/>
          <w:color w:val="000000"/>
        </w:rPr>
        <w:softHyphen/>
        <w:t xml:space="preserve">личной формой </w:t>
      </w:r>
      <w:r>
        <w:rPr>
          <w:rStyle w:val="12"/>
          <w:b/>
          <w:bCs/>
          <w:color w:val="000000"/>
          <w:lang w:val="en-US" w:eastAsia="en-US"/>
        </w:rPr>
        <w:t>hay</w:t>
      </w:r>
      <w:r w:rsidRPr="000B5CC4">
        <w:rPr>
          <w:rStyle w:val="12"/>
          <w:b/>
          <w:bCs/>
          <w:color w:val="000000"/>
          <w:lang w:eastAsia="en-US"/>
        </w:rPr>
        <w:t xml:space="preserve">, </w:t>
      </w:r>
      <w:r>
        <w:rPr>
          <w:rStyle w:val="12"/>
          <w:b/>
          <w:bCs/>
          <w:color w:val="000000"/>
        </w:rPr>
        <w:t xml:space="preserve">например: </w:t>
      </w:r>
      <w:r>
        <w:rPr>
          <w:rStyle w:val="12"/>
          <w:b/>
          <w:bCs/>
          <w:color w:val="000000"/>
          <w:lang w:val="en-US" w:eastAsia="en-US"/>
        </w:rPr>
        <w:t>iQue</w:t>
      </w:r>
      <w:r w:rsidRPr="000B5CC4">
        <w:rPr>
          <w:rStyle w:val="12"/>
          <w:b/>
          <w:bCs/>
          <w:color w:val="000000"/>
          <w:lang w:eastAsia="en-US"/>
        </w:rPr>
        <w:t xml:space="preserve"> </w:t>
      </w:r>
      <w:r>
        <w:rPr>
          <w:rStyle w:val="12"/>
          <w:b/>
          <w:bCs/>
          <w:color w:val="000000"/>
          <w:lang w:val="en-US" w:eastAsia="en-US"/>
        </w:rPr>
        <w:t>hay</w:t>
      </w:r>
      <w:r w:rsidRPr="000B5CC4">
        <w:rPr>
          <w:rStyle w:val="12"/>
          <w:b/>
          <w:bCs/>
          <w:color w:val="000000"/>
          <w:lang w:eastAsia="en-US"/>
        </w:rPr>
        <w:t xml:space="preserve"> </w:t>
      </w:r>
      <w:r>
        <w:rPr>
          <w:rStyle w:val="12"/>
          <w:b/>
          <w:bCs/>
          <w:color w:val="000000"/>
          <w:lang w:val="en-US" w:eastAsia="en-US"/>
        </w:rPr>
        <w:t>aqui</w:t>
      </w:r>
      <w:r w:rsidRPr="000B5CC4">
        <w:rPr>
          <w:rStyle w:val="12"/>
          <w:b/>
          <w:bCs/>
          <w:color w:val="000000"/>
          <w:lang w:eastAsia="en-US"/>
        </w:rPr>
        <w:t xml:space="preserve">? </w:t>
      </w:r>
      <w:r>
        <w:rPr>
          <w:rStyle w:val="12"/>
          <w:b/>
          <w:bCs/>
          <w:color w:val="000000"/>
          <w:lang w:val="en-US" w:eastAsia="en-US"/>
        </w:rPr>
        <w:t>En el salon hay un sofa, dos sillones y una mesita.</w:t>
      </w:r>
    </w:p>
    <w:p w:rsidR="00D45411" w:rsidRDefault="00D45411">
      <w:pPr>
        <w:pStyle w:val="a6"/>
        <w:framePr w:w="6341" w:h="10128" w:hRule="exact" w:wrap="around" w:vAnchor="page" w:hAnchor="page" w:x="2920" w:y="3049"/>
        <w:numPr>
          <w:ilvl w:val="0"/>
          <w:numId w:val="34"/>
        </w:numPr>
        <w:shd w:val="clear" w:color="auto" w:fill="auto"/>
        <w:tabs>
          <w:tab w:val="right" w:pos="2750"/>
          <w:tab w:val="right" w:pos="3437"/>
          <w:tab w:val="left" w:pos="3653"/>
        </w:tabs>
        <w:spacing w:line="240" w:lineRule="exact"/>
        <w:ind w:left="400" w:right="20" w:hanging="160"/>
      </w:pPr>
      <w:r>
        <w:rPr>
          <w:rStyle w:val="12"/>
          <w:b/>
          <w:bCs/>
          <w:color w:val="000000"/>
          <w:lang w:val="en-US" w:eastAsia="en-US"/>
        </w:rPr>
        <w:t xml:space="preserve"> </w:t>
      </w:r>
      <w:r>
        <w:rPr>
          <w:rStyle w:val="12"/>
          <w:b/>
          <w:bCs/>
          <w:color w:val="000000"/>
        </w:rPr>
        <w:t>вопросительные предложения (расширение списка вопро</w:t>
      </w:r>
      <w:r>
        <w:rPr>
          <w:rStyle w:val="12"/>
          <w:b/>
          <w:bCs/>
          <w:color w:val="000000"/>
        </w:rPr>
        <w:softHyphen/>
        <w:t>сительных слов:</w:t>
      </w:r>
      <w:r>
        <w:rPr>
          <w:rStyle w:val="12"/>
          <w:b/>
          <w:bCs/>
          <w:color w:val="000000"/>
        </w:rPr>
        <w:tab/>
      </w:r>
      <w:r>
        <w:rPr>
          <w:rStyle w:val="12"/>
          <w:b/>
          <w:bCs/>
          <w:color w:val="000000"/>
          <w:lang w:val="en-US" w:eastAsia="en-US"/>
        </w:rPr>
        <w:t>ipor</w:t>
      </w:r>
      <w:r w:rsidRPr="000B5CC4">
        <w:rPr>
          <w:rStyle w:val="12"/>
          <w:b/>
          <w:bCs/>
          <w:color w:val="000000"/>
          <w:lang w:eastAsia="en-US"/>
        </w:rPr>
        <w:tab/>
      </w:r>
      <w:r>
        <w:rPr>
          <w:rStyle w:val="12"/>
          <w:b/>
          <w:bCs/>
          <w:color w:val="000000"/>
          <w:lang w:val="en-US" w:eastAsia="en-US"/>
        </w:rPr>
        <w:t>que</w:t>
      </w:r>
      <w:r w:rsidRPr="000B5CC4">
        <w:rPr>
          <w:rStyle w:val="12"/>
          <w:b/>
          <w:bCs/>
          <w:color w:val="000000"/>
          <w:lang w:eastAsia="en-US"/>
        </w:rPr>
        <w:t>?,</w:t>
      </w:r>
      <w:r w:rsidRPr="000B5CC4">
        <w:rPr>
          <w:rStyle w:val="12"/>
          <w:b/>
          <w:bCs/>
          <w:color w:val="000000"/>
          <w:lang w:eastAsia="en-US"/>
        </w:rPr>
        <w:tab/>
      </w:r>
      <w:r>
        <w:rPr>
          <w:rStyle w:val="12"/>
          <w:b/>
          <w:bCs/>
          <w:color w:val="000000"/>
          <w:lang w:val="en-US" w:eastAsia="en-US"/>
        </w:rPr>
        <w:t>icomo</w:t>
      </w:r>
      <w:r w:rsidRPr="000B5CC4">
        <w:rPr>
          <w:rStyle w:val="12"/>
          <w:b/>
          <w:bCs/>
          <w:color w:val="000000"/>
          <w:lang w:eastAsia="en-US"/>
        </w:rPr>
        <w:t xml:space="preserve">?, </w:t>
      </w:r>
      <w:r>
        <w:rPr>
          <w:rStyle w:val="12"/>
          <w:b/>
          <w:bCs/>
          <w:color w:val="000000"/>
          <w:lang w:val="en-US" w:eastAsia="en-US"/>
        </w:rPr>
        <w:t>ide</w:t>
      </w:r>
      <w:r w:rsidRPr="000B5CC4">
        <w:rPr>
          <w:rStyle w:val="12"/>
          <w:b/>
          <w:bCs/>
          <w:color w:val="000000"/>
          <w:lang w:eastAsia="en-US"/>
        </w:rPr>
        <w:t xml:space="preserve"> </w:t>
      </w:r>
      <w:r>
        <w:rPr>
          <w:rStyle w:val="12"/>
          <w:b/>
          <w:bCs/>
          <w:color w:val="000000"/>
          <w:lang w:val="en-US" w:eastAsia="en-US"/>
        </w:rPr>
        <w:t>que</w:t>
      </w:r>
      <w:r w:rsidRPr="000B5CC4">
        <w:rPr>
          <w:rStyle w:val="12"/>
          <w:b/>
          <w:bCs/>
          <w:color w:val="000000"/>
          <w:lang w:eastAsia="en-US"/>
        </w:rPr>
        <w:t xml:space="preserve"> </w:t>
      </w:r>
      <w:r>
        <w:rPr>
          <w:rStyle w:val="12"/>
          <w:b/>
          <w:bCs/>
          <w:color w:val="000000"/>
          <w:lang w:val="en-US" w:eastAsia="en-US"/>
        </w:rPr>
        <w:t>color</w:t>
      </w:r>
      <w:r w:rsidRPr="000B5CC4">
        <w:rPr>
          <w:rStyle w:val="12"/>
          <w:b/>
          <w:bCs/>
          <w:color w:val="000000"/>
          <w:lang w:eastAsia="en-US"/>
        </w:rPr>
        <w:t>...</w:t>
      </w:r>
    </w:p>
    <w:p w:rsidR="00D45411" w:rsidRDefault="00D45411">
      <w:pPr>
        <w:pStyle w:val="a6"/>
        <w:framePr w:w="6341" w:h="10128" w:hRule="exact" w:wrap="around" w:vAnchor="page" w:hAnchor="page" w:x="2920" w:y="3049"/>
        <w:shd w:val="clear" w:color="auto" w:fill="auto"/>
        <w:spacing w:line="240" w:lineRule="exact"/>
        <w:ind w:left="400" w:firstLine="0"/>
        <w:jc w:val="left"/>
      </w:pPr>
      <w:r>
        <w:rPr>
          <w:rStyle w:val="12"/>
          <w:b/>
          <w:bCs/>
          <w:color w:val="000000"/>
          <w:lang w:val="en-US" w:eastAsia="en-US"/>
        </w:rPr>
        <w:t>?icuando es tu cumpleanos?).</w:t>
      </w:r>
    </w:p>
    <w:p w:rsidR="00D45411" w:rsidRDefault="00D45411">
      <w:pPr>
        <w:pStyle w:val="a6"/>
        <w:framePr w:w="6341" w:h="10128" w:hRule="exact" w:wrap="around" w:vAnchor="page" w:hAnchor="page" w:x="2920" w:y="3049"/>
        <w:numPr>
          <w:ilvl w:val="0"/>
          <w:numId w:val="34"/>
        </w:numPr>
        <w:shd w:val="clear" w:color="auto" w:fill="auto"/>
        <w:spacing w:line="240" w:lineRule="exact"/>
        <w:ind w:left="400" w:right="20" w:hanging="160"/>
      </w:pPr>
      <w:r w:rsidRPr="000B5CC4">
        <w:rPr>
          <w:rStyle w:val="12"/>
          <w:b/>
          <w:bCs/>
          <w:color w:val="000000"/>
          <w:lang w:eastAsia="en-US"/>
        </w:rPr>
        <w:t xml:space="preserve"> </w:t>
      </w:r>
      <w:r>
        <w:rPr>
          <w:rStyle w:val="12"/>
          <w:b/>
          <w:bCs/>
          <w:color w:val="000000"/>
        </w:rPr>
        <w:t xml:space="preserve">правильные, отклоняющиеся и неправильные глаголы в </w:t>
      </w:r>
      <w:r>
        <w:rPr>
          <w:rStyle w:val="12"/>
          <w:b/>
          <w:bCs/>
          <w:color w:val="000000"/>
          <w:lang w:val="en-US" w:eastAsia="en-US"/>
        </w:rPr>
        <w:t>presente</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indicativo</w:t>
      </w:r>
      <w:r w:rsidRPr="000B5CC4">
        <w:rPr>
          <w:rStyle w:val="12"/>
          <w:b/>
          <w:bCs/>
          <w:color w:val="000000"/>
          <w:lang w:eastAsia="en-US"/>
        </w:rPr>
        <w:t xml:space="preserve"> </w:t>
      </w:r>
      <w:r>
        <w:rPr>
          <w:rStyle w:val="12"/>
          <w:b/>
          <w:bCs/>
          <w:color w:val="000000"/>
        </w:rPr>
        <w:t xml:space="preserve">(глаголы </w:t>
      </w:r>
      <w:r>
        <w:rPr>
          <w:rStyle w:val="12"/>
          <w:b/>
          <w:bCs/>
          <w:color w:val="000000"/>
          <w:lang w:val="en-US" w:eastAsia="en-US"/>
        </w:rPr>
        <w:t>ver</w:t>
      </w:r>
      <w:r w:rsidRPr="000B5CC4">
        <w:rPr>
          <w:rStyle w:val="12"/>
          <w:b/>
          <w:bCs/>
          <w:color w:val="000000"/>
          <w:lang w:eastAsia="en-US"/>
        </w:rPr>
        <w:t xml:space="preserve">, </w:t>
      </w:r>
      <w:r>
        <w:rPr>
          <w:rStyle w:val="12"/>
          <w:b/>
          <w:bCs/>
          <w:color w:val="000000"/>
          <w:lang w:val="en-US" w:eastAsia="en-US"/>
        </w:rPr>
        <w:t>poner</w:t>
      </w:r>
      <w:r w:rsidRPr="000B5CC4">
        <w:rPr>
          <w:rStyle w:val="12"/>
          <w:b/>
          <w:bCs/>
          <w:color w:val="000000"/>
          <w:lang w:eastAsia="en-US"/>
        </w:rPr>
        <w:t xml:space="preserve">, </w:t>
      </w:r>
      <w:r>
        <w:rPr>
          <w:rStyle w:val="12"/>
          <w:b/>
          <w:bCs/>
          <w:color w:val="000000"/>
          <w:lang w:val="en-US" w:eastAsia="en-US"/>
        </w:rPr>
        <w:t>decir</w:t>
      </w:r>
      <w:r w:rsidRPr="000B5CC4">
        <w:rPr>
          <w:rStyle w:val="12"/>
          <w:b/>
          <w:bCs/>
          <w:color w:val="000000"/>
          <w:lang w:eastAsia="en-US"/>
        </w:rPr>
        <w:t xml:space="preserve">, </w:t>
      </w:r>
      <w:r>
        <w:rPr>
          <w:rStyle w:val="12"/>
          <w:b/>
          <w:bCs/>
          <w:color w:val="000000"/>
          <w:lang w:val="en-US" w:eastAsia="en-US"/>
        </w:rPr>
        <w:t>poder</w:t>
      </w:r>
      <w:r w:rsidRPr="000B5CC4">
        <w:rPr>
          <w:rStyle w:val="12"/>
          <w:b/>
          <w:bCs/>
          <w:color w:val="000000"/>
          <w:lang w:eastAsia="en-US"/>
        </w:rPr>
        <w:t xml:space="preserve">, </w:t>
      </w:r>
      <w:r>
        <w:rPr>
          <w:rStyle w:val="12"/>
          <w:b/>
          <w:bCs/>
          <w:color w:val="000000"/>
          <w:lang w:val="en-US" w:eastAsia="en-US"/>
        </w:rPr>
        <w:t>venir</w:t>
      </w:r>
      <w:r w:rsidRPr="000B5CC4">
        <w:rPr>
          <w:rStyle w:val="12"/>
          <w:b/>
          <w:bCs/>
          <w:color w:val="000000"/>
          <w:lang w:eastAsia="en-US"/>
        </w:rPr>
        <w:t xml:space="preserve">, </w:t>
      </w:r>
      <w:r>
        <w:rPr>
          <w:rStyle w:val="12"/>
          <w:b/>
          <w:bCs/>
          <w:color w:val="000000"/>
          <w:lang w:val="en-US" w:eastAsia="en-US"/>
        </w:rPr>
        <w:t>saber</w:t>
      </w:r>
      <w:r w:rsidRPr="000B5CC4">
        <w:rPr>
          <w:rStyle w:val="12"/>
          <w:b/>
          <w:bCs/>
          <w:color w:val="000000"/>
          <w:lang w:eastAsia="en-US"/>
        </w:rPr>
        <w:t xml:space="preserve">, </w:t>
      </w:r>
      <w:r>
        <w:rPr>
          <w:rStyle w:val="12"/>
          <w:b/>
          <w:bCs/>
          <w:color w:val="000000"/>
          <w:lang w:val="en-US" w:eastAsia="en-US"/>
        </w:rPr>
        <w:t>conocer</w:t>
      </w:r>
      <w:r w:rsidRPr="000B5CC4">
        <w:rPr>
          <w:rStyle w:val="12"/>
          <w:b/>
          <w:bCs/>
          <w:color w:val="000000"/>
          <w:lang w:eastAsia="en-US"/>
        </w:rPr>
        <w:t xml:space="preserve">, </w:t>
      </w:r>
      <w:r>
        <w:rPr>
          <w:rStyle w:val="12"/>
          <w:b/>
          <w:bCs/>
          <w:color w:val="000000"/>
          <w:lang w:val="en-US" w:eastAsia="en-US"/>
        </w:rPr>
        <w:t>querer</w:t>
      </w:r>
      <w:r w:rsidRPr="000B5CC4">
        <w:rPr>
          <w:rStyle w:val="12"/>
          <w:b/>
          <w:bCs/>
          <w:color w:val="000000"/>
          <w:lang w:eastAsia="en-US"/>
        </w:rPr>
        <w:t xml:space="preserve">, </w:t>
      </w:r>
      <w:r>
        <w:rPr>
          <w:rStyle w:val="12"/>
          <w:b/>
          <w:bCs/>
          <w:color w:val="000000"/>
        </w:rPr>
        <w:t xml:space="preserve">глаголы с дифтонгами </w:t>
      </w:r>
      <w:r w:rsidRPr="000B5CC4">
        <w:rPr>
          <w:rStyle w:val="12"/>
          <w:b/>
          <w:bCs/>
          <w:color w:val="000000"/>
          <w:lang w:eastAsia="en-US"/>
        </w:rPr>
        <w:t>-</w:t>
      </w:r>
      <w:r>
        <w:rPr>
          <w:rStyle w:val="12"/>
          <w:b/>
          <w:bCs/>
          <w:color w:val="000000"/>
          <w:lang w:val="en-US" w:eastAsia="en-US"/>
        </w:rPr>
        <w:t>ie</w:t>
      </w:r>
      <w:r w:rsidRPr="000B5CC4">
        <w:rPr>
          <w:rStyle w:val="12"/>
          <w:b/>
          <w:bCs/>
          <w:color w:val="000000"/>
          <w:lang w:eastAsia="en-US"/>
        </w:rPr>
        <w:t xml:space="preserve">- </w:t>
      </w:r>
      <w:r>
        <w:rPr>
          <w:rStyle w:val="12"/>
          <w:b/>
          <w:bCs/>
          <w:color w:val="000000"/>
        </w:rPr>
        <w:t xml:space="preserve">и </w:t>
      </w:r>
      <w:r w:rsidRPr="000B5CC4">
        <w:rPr>
          <w:rStyle w:val="12"/>
          <w:b/>
          <w:bCs/>
          <w:color w:val="000000"/>
          <w:lang w:eastAsia="en-US"/>
        </w:rPr>
        <w:t>-</w:t>
      </w:r>
      <w:r>
        <w:rPr>
          <w:rStyle w:val="12"/>
          <w:b/>
          <w:bCs/>
          <w:color w:val="000000"/>
          <w:lang w:val="en-US" w:eastAsia="en-US"/>
        </w:rPr>
        <w:t>ue</w:t>
      </w:r>
      <w:r w:rsidRPr="000B5CC4">
        <w:rPr>
          <w:rStyle w:val="12"/>
          <w:b/>
          <w:bCs/>
          <w:color w:val="000000"/>
          <w:lang w:eastAsia="en-US"/>
        </w:rPr>
        <w:t>-).</w:t>
      </w:r>
    </w:p>
    <w:p w:rsidR="00D45411" w:rsidRDefault="00D45411">
      <w:pPr>
        <w:pStyle w:val="a6"/>
        <w:framePr w:w="6341" w:h="10128" w:hRule="exact" w:wrap="around" w:vAnchor="page" w:hAnchor="page" w:x="2920" w:y="3049"/>
        <w:numPr>
          <w:ilvl w:val="0"/>
          <w:numId w:val="34"/>
        </w:numPr>
        <w:shd w:val="clear" w:color="auto" w:fill="auto"/>
        <w:spacing w:line="240" w:lineRule="exact"/>
        <w:ind w:left="400" w:right="20" w:hanging="160"/>
      </w:pPr>
      <w:r w:rsidRPr="000B5CC4">
        <w:rPr>
          <w:rStyle w:val="12"/>
          <w:b/>
          <w:bCs/>
          <w:color w:val="000000"/>
          <w:lang w:eastAsia="en-US"/>
        </w:rPr>
        <w:t xml:space="preserve"> </w:t>
      </w:r>
      <w:r>
        <w:rPr>
          <w:rStyle w:val="12"/>
          <w:b/>
          <w:bCs/>
          <w:color w:val="000000"/>
        </w:rPr>
        <w:t>повелительное наклонение в утвердительной форме (фор</w:t>
      </w:r>
      <w:r>
        <w:rPr>
          <w:rStyle w:val="12"/>
          <w:b/>
          <w:bCs/>
          <w:color w:val="000000"/>
        </w:rPr>
        <w:softHyphen/>
        <w:t xml:space="preserve">мы на </w:t>
      </w:r>
      <w:r>
        <w:rPr>
          <w:rStyle w:val="12"/>
          <w:b/>
          <w:bCs/>
          <w:color w:val="000000"/>
          <w:lang w:val="en-US" w:eastAsia="en-US"/>
        </w:rPr>
        <w:t>tu</w:t>
      </w:r>
      <w:r w:rsidRPr="000B5CC4">
        <w:rPr>
          <w:rStyle w:val="12"/>
          <w:b/>
          <w:bCs/>
          <w:color w:val="000000"/>
          <w:lang w:eastAsia="en-US"/>
        </w:rPr>
        <w:t xml:space="preserve">, </w:t>
      </w:r>
      <w:r>
        <w:rPr>
          <w:rStyle w:val="12"/>
          <w:b/>
          <w:bCs/>
          <w:color w:val="000000"/>
          <w:lang w:val="en-US" w:eastAsia="en-US"/>
        </w:rPr>
        <w:t>vosotros</w:t>
      </w:r>
      <w:r w:rsidRPr="000B5CC4">
        <w:rPr>
          <w:rStyle w:val="12"/>
          <w:b/>
          <w:bCs/>
          <w:color w:val="000000"/>
          <w:lang w:eastAsia="en-US"/>
        </w:rPr>
        <w:t xml:space="preserve">): </w:t>
      </w:r>
      <w:r>
        <w:rPr>
          <w:rStyle w:val="12"/>
          <w:b/>
          <w:bCs/>
          <w:color w:val="000000"/>
          <w:lang w:val="en-US" w:eastAsia="en-US"/>
        </w:rPr>
        <w:t>dime</w:t>
      </w:r>
      <w:r w:rsidRPr="000B5CC4">
        <w:rPr>
          <w:rStyle w:val="12"/>
          <w:b/>
          <w:bCs/>
          <w:color w:val="000000"/>
          <w:lang w:eastAsia="en-US"/>
        </w:rPr>
        <w:t xml:space="preserve">, </w:t>
      </w:r>
      <w:r>
        <w:rPr>
          <w:rStyle w:val="12"/>
          <w:b/>
          <w:bCs/>
          <w:color w:val="000000"/>
          <w:lang w:val="en-US" w:eastAsia="en-US"/>
        </w:rPr>
        <w:t>por</w:t>
      </w:r>
      <w:r w:rsidRPr="000B5CC4">
        <w:rPr>
          <w:rStyle w:val="12"/>
          <w:b/>
          <w:bCs/>
          <w:color w:val="000000"/>
          <w:lang w:eastAsia="en-US"/>
        </w:rPr>
        <w:t xml:space="preserve"> </w:t>
      </w:r>
      <w:r>
        <w:rPr>
          <w:rStyle w:val="12"/>
          <w:b/>
          <w:bCs/>
          <w:color w:val="000000"/>
          <w:lang w:val="en-US" w:eastAsia="en-US"/>
        </w:rPr>
        <w:t>favor</w:t>
      </w:r>
      <w:r w:rsidRPr="000B5CC4">
        <w:rPr>
          <w:rStyle w:val="12"/>
          <w:b/>
          <w:bCs/>
          <w:color w:val="000000"/>
          <w:lang w:eastAsia="en-US"/>
        </w:rPr>
        <w:t>/</w:t>
      </w:r>
      <w:r>
        <w:rPr>
          <w:rStyle w:val="12"/>
          <w:b/>
          <w:bCs/>
          <w:color w:val="000000"/>
          <w:lang w:val="en-US" w:eastAsia="en-US"/>
        </w:rPr>
        <w:t>decidme</w:t>
      </w:r>
      <w:r w:rsidRPr="000B5CC4">
        <w:rPr>
          <w:rStyle w:val="12"/>
          <w:b/>
          <w:bCs/>
          <w:color w:val="000000"/>
          <w:lang w:eastAsia="en-US"/>
        </w:rPr>
        <w:t xml:space="preserve">, </w:t>
      </w:r>
      <w:r>
        <w:rPr>
          <w:rStyle w:val="12"/>
          <w:b/>
          <w:bCs/>
          <w:color w:val="000000"/>
          <w:lang w:val="en-US" w:eastAsia="en-US"/>
        </w:rPr>
        <w:t>por</w:t>
      </w:r>
      <w:r w:rsidRPr="000B5CC4">
        <w:rPr>
          <w:rStyle w:val="12"/>
          <w:b/>
          <w:bCs/>
          <w:color w:val="000000"/>
          <w:lang w:eastAsia="en-US"/>
        </w:rPr>
        <w:t xml:space="preserve"> </w:t>
      </w:r>
      <w:r>
        <w:rPr>
          <w:rStyle w:val="12"/>
          <w:b/>
          <w:bCs/>
          <w:color w:val="000000"/>
          <w:lang w:val="en-US" w:eastAsia="en-US"/>
        </w:rPr>
        <w:t>favor</w:t>
      </w:r>
      <w:r w:rsidRPr="000B5CC4">
        <w:rPr>
          <w:rStyle w:val="12"/>
          <w:b/>
          <w:bCs/>
          <w:color w:val="000000"/>
          <w:lang w:eastAsia="en-US"/>
        </w:rPr>
        <w:t>.</w:t>
      </w:r>
    </w:p>
    <w:p w:rsidR="00D45411" w:rsidRDefault="00D45411">
      <w:pPr>
        <w:pStyle w:val="a6"/>
        <w:framePr w:w="6341" w:h="10128" w:hRule="exact" w:wrap="around" w:vAnchor="page" w:hAnchor="page" w:x="2920" w:y="3049"/>
        <w:numPr>
          <w:ilvl w:val="0"/>
          <w:numId w:val="34"/>
        </w:numPr>
        <w:shd w:val="clear" w:color="auto" w:fill="auto"/>
        <w:spacing w:line="240" w:lineRule="exact"/>
        <w:ind w:left="400" w:hanging="160"/>
      </w:pPr>
      <w:r w:rsidRPr="000B5CC4">
        <w:rPr>
          <w:rStyle w:val="12"/>
          <w:b/>
          <w:bCs/>
          <w:color w:val="000000"/>
          <w:lang w:eastAsia="en-US"/>
        </w:rPr>
        <w:t xml:space="preserve"> </w:t>
      </w:r>
      <w:r>
        <w:rPr>
          <w:rStyle w:val="12"/>
          <w:b/>
          <w:bCs/>
          <w:color w:val="000000"/>
        </w:rPr>
        <w:t>возвратные глаголы.</w:t>
      </w:r>
    </w:p>
    <w:p w:rsidR="00D45411" w:rsidRDefault="00D45411">
      <w:pPr>
        <w:pStyle w:val="a5"/>
        <w:framePr w:wrap="around" w:vAnchor="page" w:hAnchor="page" w:x="2896" w:y="13599"/>
        <w:shd w:val="clear" w:color="auto" w:fill="auto"/>
        <w:spacing w:line="130" w:lineRule="exact"/>
        <w:ind w:left="20"/>
      </w:pPr>
      <w:r>
        <w:rPr>
          <w:rStyle w:val="0pt4"/>
          <w:color w:val="000000"/>
          <w:lang w:val="en-US" w:eastAsia="en-US"/>
        </w:rPr>
        <w:t>216</w:t>
      </w:r>
    </w:p>
    <w:p w:rsidR="00D45411" w:rsidRDefault="00D45411">
      <w:pPr>
        <w:pStyle w:val="a5"/>
        <w:framePr w:wrap="around" w:vAnchor="page" w:hAnchor="page" w:x="6808" w:y="1358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091" w:h="10138" w:hRule="exact" w:wrap="around" w:vAnchor="page" w:hAnchor="page" w:x="3044" w:y="3078"/>
        <w:numPr>
          <w:ilvl w:val="0"/>
          <w:numId w:val="34"/>
        </w:numPr>
        <w:shd w:val="clear" w:color="auto" w:fill="auto"/>
        <w:spacing w:line="240" w:lineRule="exact"/>
        <w:ind w:left="140" w:right="20"/>
      </w:pPr>
      <w:r>
        <w:rPr>
          <w:rStyle w:val="12"/>
          <w:b/>
          <w:bCs/>
          <w:color w:val="000000"/>
        </w:rPr>
        <w:lastRenderedPageBreak/>
        <w:t xml:space="preserve"> настоящее время </w:t>
      </w:r>
      <w:r w:rsidRPr="000B5CC4">
        <w:rPr>
          <w:rStyle w:val="12"/>
          <w:b/>
          <w:bCs/>
          <w:color w:val="000000"/>
          <w:lang w:eastAsia="en-US"/>
        </w:rPr>
        <w:t>(</w:t>
      </w:r>
      <w:r>
        <w:rPr>
          <w:rStyle w:val="12"/>
          <w:b/>
          <w:bCs/>
          <w:color w:val="000000"/>
          <w:lang w:val="en-US" w:eastAsia="en-US"/>
        </w:rPr>
        <w:t>presente</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indicativo</w:t>
      </w:r>
      <w:r w:rsidRPr="000B5CC4">
        <w:rPr>
          <w:rStyle w:val="12"/>
          <w:b/>
          <w:bCs/>
          <w:color w:val="000000"/>
          <w:lang w:eastAsia="en-US"/>
        </w:rPr>
        <w:t xml:space="preserve">) </w:t>
      </w:r>
      <w:r>
        <w:rPr>
          <w:rStyle w:val="12"/>
          <w:b/>
          <w:bCs/>
          <w:color w:val="000000"/>
        </w:rPr>
        <w:t xml:space="preserve">нерегулярных и отклоняющихся глаголов </w:t>
      </w:r>
      <w:r>
        <w:rPr>
          <w:rStyle w:val="12"/>
          <w:b/>
          <w:bCs/>
          <w:color w:val="000000"/>
          <w:lang w:val="en-US" w:eastAsia="en-US"/>
        </w:rPr>
        <w:t>ser</w:t>
      </w:r>
      <w:r w:rsidRPr="000B5CC4">
        <w:rPr>
          <w:rStyle w:val="12"/>
          <w:b/>
          <w:bCs/>
          <w:color w:val="000000"/>
          <w:lang w:eastAsia="en-US"/>
        </w:rPr>
        <w:t xml:space="preserve">, </w:t>
      </w:r>
      <w:r>
        <w:rPr>
          <w:rStyle w:val="12"/>
          <w:b/>
          <w:bCs/>
          <w:color w:val="000000"/>
          <w:lang w:val="en-US" w:eastAsia="en-US"/>
        </w:rPr>
        <w:t>estar</w:t>
      </w:r>
      <w:r w:rsidRPr="000B5CC4">
        <w:rPr>
          <w:rStyle w:val="12"/>
          <w:b/>
          <w:bCs/>
          <w:color w:val="000000"/>
          <w:lang w:eastAsia="en-US"/>
        </w:rPr>
        <w:t xml:space="preserve">, </w:t>
      </w:r>
      <w:r>
        <w:rPr>
          <w:rStyle w:val="12"/>
          <w:b/>
          <w:bCs/>
          <w:color w:val="000000"/>
          <w:lang w:val="en-US" w:eastAsia="en-US"/>
        </w:rPr>
        <w:t>ir</w:t>
      </w:r>
      <w:r w:rsidRPr="000B5CC4">
        <w:rPr>
          <w:rStyle w:val="12"/>
          <w:b/>
          <w:bCs/>
          <w:color w:val="000000"/>
          <w:lang w:eastAsia="en-US"/>
        </w:rPr>
        <w:t xml:space="preserve">, </w:t>
      </w:r>
      <w:r>
        <w:rPr>
          <w:rStyle w:val="12"/>
          <w:b/>
          <w:bCs/>
          <w:color w:val="000000"/>
          <w:lang w:val="en-US" w:eastAsia="en-US"/>
        </w:rPr>
        <w:t>tener</w:t>
      </w:r>
      <w:r w:rsidRPr="000B5CC4">
        <w:rPr>
          <w:rStyle w:val="12"/>
          <w:b/>
          <w:bCs/>
          <w:color w:val="000000"/>
          <w:lang w:eastAsia="en-US"/>
        </w:rPr>
        <w:t xml:space="preserve">, </w:t>
      </w:r>
      <w:r>
        <w:rPr>
          <w:rStyle w:val="12"/>
          <w:b/>
          <w:bCs/>
          <w:color w:val="000000"/>
          <w:lang w:val="en-US" w:eastAsia="en-US"/>
        </w:rPr>
        <w:t>ver</w:t>
      </w:r>
      <w:r w:rsidRPr="000B5CC4">
        <w:rPr>
          <w:rStyle w:val="12"/>
          <w:b/>
          <w:bCs/>
          <w:color w:val="000000"/>
          <w:lang w:eastAsia="en-US"/>
        </w:rPr>
        <w:t xml:space="preserve">, </w:t>
      </w:r>
      <w:r>
        <w:rPr>
          <w:rStyle w:val="12"/>
          <w:b/>
          <w:bCs/>
          <w:color w:val="000000"/>
          <w:lang w:val="en-US" w:eastAsia="en-US"/>
        </w:rPr>
        <w:t>poner</w:t>
      </w:r>
      <w:r w:rsidRPr="000B5CC4">
        <w:rPr>
          <w:rStyle w:val="12"/>
          <w:b/>
          <w:bCs/>
          <w:color w:val="000000"/>
          <w:lang w:eastAsia="en-US"/>
        </w:rPr>
        <w:t xml:space="preserve">, </w:t>
      </w:r>
      <w:r>
        <w:rPr>
          <w:rStyle w:val="12"/>
          <w:b/>
          <w:bCs/>
          <w:color w:val="000000"/>
          <w:lang w:val="en-US" w:eastAsia="en-US"/>
        </w:rPr>
        <w:t>decir</w:t>
      </w:r>
      <w:r w:rsidRPr="000B5CC4">
        <w:rPr>
          <w:rStyle w:val="12"/>
          <w:b/>
          <w:bCs/>
          <w:color w:val="000000"/>
          <w:lang w:eastAsia="en-US"/>
        </w:rPr>
        <w:t xml:space="preserve">, </w:t>
      </w:r>
      <w:r>
        <w:rPr>
          <w:rStyle w:val="12"/>
          <w:b/>
          <w:bCs/>
          <w:color w:val="000000"/>
          <w:lang w:val="en-US" w:eastAsia="en-US"/>
        </w:rPr>
        <w:t>poder</w:t>
      </w:r>
      <w:r w:rsidRPr="000B5CC4">
        <w:rPr>
          <w:rStyle w:val="12"/>
          <w:b/>
          <w:bCs/>
          <w:color w:val="000000"/>
          <w:lang w:eastAsia="en-US"/>
        </w:rPr>
        <w:t>, ^</w:t>
      </w:r>
      <w:r>
        <w:rPr>
          <w:rStyle w:val="12"/>
          <w:b/>
          <w:bCs/>
          <w:color w:val="000000"/>
          <w:lang w:val="en-US" w:eastAsia="en-US"/>
        </w:rPr>
        <w:t>nir</w:t>
      </w:r>
      <w:r w:rsidRPr="000B5CC4">
        <w:rPr>
          <w:rStyle w:val="12"/>
          <w:b/>
          <w:bCs/>
          <w:color w:val="000000"/>
          <w:lang w:eastAsia="en-US"/>
        </w:rPr>
        <w:t xml:space="preserve">, </w:t>
      </w:r>
      <w:r>
        <w:rPr>
          <w:rStyle w:val="12"/>
          <w:b/>
          <w:bCs/>
          <w:color w:val="000000"/>
          <w:lang w:val="en-US" w:eastAsia="en-US"/>
        </w:rPr>
        <w:t>saber</w:t>
      </w:r>
      <w:r w:rsidRPr="000B5CC4">
        <w:rPr>
          <w:rStyle w:val="12"/>
          <w:b/>
          <w:bCs/>
          <w:color w:val="000000"/>
          <w:lang w:eastAsia="en-US"/>
        </w:rPr>
        <w:t xml:space="preserve">, </w:t>
      </w:r>
      <w:r>
        <w:rPr>
          <w:rStyle w:val="12"/>
          <w:b/>
          <w:bCs/>
          <w:color w:val="000000"/>
          <w:lang w:val="en-US" w:eastAsia="en-US"/>
        </w:rPr>
        <w:t>conocer</w:t>
      </w:r>
      <w:r w:rsidRPr="000B5CC4">
        <w:rPr>
          <w:rStyle w:val="12"/>
          <w:b/>
          <w:bCs/>
          <w:color w:val="000000"/>
          <w:lang w:eastAsia="en-US"/>
        </w:rPr>
        <w:t xml:space="preserve">, </w:t>
      </w:r>
      <w:r>
        <w:rPr>
          <w:rStyle w:val="12"/>
          <w:b/>
          <w:bCs/>
          <w:color w:val="000000"/>
          <w:lang w:val="en-US" w:eastAsia="en-US"/>
        </w:rPr>
        <w:t>querer</w:t>
      </w:r>
      <w:r w:rsidRPr="000B5CC4">
        <w:rPr>
          <w:rStyle w:val="12"/>
          <w:b/>
          <w:bCs/>
          <w:color w:val="000000"/>
          <w:lang w:eastAsia="en-US"/>
        </w:rPr>
        <w:t xml:space="preserve">, </w:t>
      </w:r>
      <w:r>
        <w:rPr>
          <w:rStyle w:val="12"/>
          <w:b/>
          <w:bCs/>
          <w:color w:val="000000"/>
          <w:lang w:val="en-US" w:eastAsia="en-US"/>
        </w:rPr>
        <w:t>contar</w:t>
      </w:r>
      <w:r w:rsidRPr="000B5CC4">
        <w:rPr>
          <w:rStyle w:val="12"/>
          <w:b/>
          <w:bCs/>
          <w:color w:val="000000"/>
          <w:lang w:eastAsia="en-US"/>
        </w:rPr>
        <w:t xml:space="preserve">, </w:t>
      </w:r>
      <w:r>
        <w:rPr>
          <w:rStyle w:val="12"/>
          <w:b/>
          <w:bCs/>
          <w:color w:val="000000"/>
          <w:lang w:val="en-US" w:eastAsia="en-US"/>
        </w:rPr>
        <w:t>jugar</w:t>
      </w:r>
      <w:r w:rsidRPr="000B5CC4">
        <w:rPr>
          <w:rStyle w:val="12"/>
          <w:b/>
          <w:bCs/>
          <w:color w:val="000000"/>
          <w:lang w:eastAsia="en-US"/>
        </w:rPr>
        <w:t xml:space="preserve">, </w:t>
      </w:r>
      <w:r>
        <w:rPr>
          <w:rStyle w:val="12"/>
          <w:b/>
          <w:bCs/>
          <w:color w:val="000000"/>
          <w:lang w:val="en-US" w:eastAsia="en-US"/>
        </w:rPr>
        <w:t>empezar</w:t>
      </w:r>
      <w:r w:rsidRPr="000B5CC4">
        <w:rPr>
          <w:rStyle w:val="12"/>
          <w:b/>
          <w:bCs/>
          <w:color w:val="000000"/>
          <w:lang w:eastAsia="en-US"/>
        </w:rPr>
        <w:t xml:space="preserve">, </w:t>
      </w:r>
      <w:r>
        <w:rPr>
          <w:rStyle w:val="12"/>
          <w:b/>
          <w:bCs/>
          <w:color w:val="000000"/>
          <w:lang w:val="en-US" w:eastAsia="en-US"/>
        </w:rPr>
        <w:t>volar</w:t>
      </w:r>
      <w:r w:rsidRPr="000B5CC4">
        <w:rPr>
          <w:rStyle w:val="12"/>
          <w:b/>
          <w:bCs/>
          <w:color w:val="000000"/>
          <w:lang w:eastAsia="en-US"/>
        </w:rPr>
        <w:t xml:space="preserve">, </w:t>
      </w:r>
      <w:r>
        <w:rPr>
          <w:rStyle w:val="12"/>
          <w:b/>
          <w:bCs/>
          <w:color w:val="000000"/>
          <w:lang w:val="en-US" w:eastAsia="en-US"/>
        </w:rPr>
        <w:t>preferir</w:t>
      </w:r>
      <w:r w:rsidRPr="000B5CC4">
        <w:rPr>
          <w:rStyle w:val="12"/>
          <w:b/>
          <w:bCs/>
          <w:color w:val="000000"/>
          <w:lang w:eastAsia="en-US"/>
        </w:rPr>
        <w:t xml:space="preserve"> </w:t>
      </w:r>
      <w:r>
        <w:rPr>
          <w:rStyle w:val="12"/>
          <w:b/>
          <w:bCs/>
          <w:color w:val="000000"/>
        </w:rPr>
        <w:t xml:space="preserve">и др., например, </w:t>
      </w:r>
      <w:r>
        <w:rPr>
          <w:rStyle w:val="12"/>
          <w:b/>
          <w:bCs/>
          <w:color w:val="000000"/>
          <w:lang w:val="en-US" w:eastAsia="en-US"/>
        </w:rPr>
        <w:t>estar</w:t>
      </w:r>
      <w:r w:rsidRPr="000B5CC4">
        <w:rPr>
          <w:rStyle w:val="12"/>
          <w:b/>
          <w:bCs/>
          <w:color w:val="000000"/>
          <w:lang w:eastAsia="en-US"/>
        </w:rPr>
        <w:t>/</w:t>
      </w:r>
      <w:r>
        <w:rPr>
          <w:rStyle w:val="12"/>
          <w:b/>
          <w:bCs/>
          <w:color w:val="000000"/>
          <w:lang w:val="en-US" w:eastAsia="en-US"/>
        </w:rPr>
        <w:t>estoy</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casa</w:t>
      </w:r>
      <w:r w:rsidRPr="000B5CC4">
        <w:rPr>
          <w:rStyle w:val="12"/>
          <w:b/>
          <w:bCs/>
          <w:color w:val="000000"/>
          <w:lang w:eastAsia="en-US"/>
        </w:rPr>
        <w:t xml:space="preserve">, </w:t>
      </w:r>
      <w:r>
        <w:rPr>
          <w:rStyle w:val="12"/>
          <w:b/>
          <w:bCs/>
          <w:color w:val="000000"/>
          <w:lang w:val="en-US" w:eastAsia="en-US"/>
        </w:rPr>
        <w:t>tener</w:t>
      </w:r>
      <w:r w:rsidRPr="000B5CC4">
        <w:rPr>
          <w:rStyle w:val="12"/>
          <w:b/>
          <w:bCs/>
          <w:color w:val="000000"/>
          <w:lang w:eastAsia="en-US"/>
        </w:rPr>
        <w:t>/</w:t>
      </w:r>
      <w:r>
        <w:rPr>
          <w:rStyle w:val="12"/>
          <w:b/>
          <w:bCs/>
          <w:color w:val="000000"/>
          <w:lang w:val="en-US" w:eastAsia="en-US"/>
        </w:rPr>
        <w:t>tengo</w:t>
      </w:r>
      <w:r w:rsidRPr="000B5CC4">
        <w:rPr>
          <w:rStyle w:val="12"/>
          <w:b/>
          <w:bCs/>
          <w:color w:val="000000"/>
          <w:lang w:eastAsia="en-US"/>
        </w:rPr>
        <w:t xml:space="preserve"> </w:t>
      </w:r>
      <w:r>
        <w:rPr>
          <w:rStyle w:val="12"/>
          <w:b/>
          <w:bCs/>
          <w:color w:val="000000"/>
          <w:lang w:val="en-US" w:eastAsia="en-US"/>
        </w:rPr>
        <w:t>nueve</w:t>
      </w:r>
      <w:r w:rsidRPr="000B5CC4">
        <w:rPr>
          <w:rStyle w:val="12"/>
          <w:b/>
          <w:bCs/>
          <w:color w:val="000000"/>
          <w:lang w:eastAsia="en-US"/>
        </w:rPr>
        <w:t xml:space="preserve"> </w:t>
      </w:r>
      <w:r>
        <w:rPr>
          <w:rStyle w:val="12"/>
          <w:b/>
          <w:bCs/>
          <w:color w:val="000000"/>
          <w:lang w:val="en-US" w:eastAsia="en-US"/>
        </w:rPr>
        <w:t>anos</w:t>
      </w:r>
      <w:r w:rsidRPr="000B5CC4">
        <w:rPr>
          <w:rStyle w:val="12"/>
          <w:b/>
          <w:bCs/>
          <w:color w:val="000000"/>
          <w:lang w:eastAsia="en-US"/>
        </w:rPr>
        <w:t xml:space="preserve">, </w:t>
      </w:r>
      <w:r>
        <w:rPr>
          <w:rStyle w:val="12"/>
          <w:b/>
          <w:bCs/>
          <w:color w:val="000000"/>
          <w:lang w:val="en-US" w:eastAsia="en-US"/>
        </w:rPr>
        <w:t>jugar</w:t>
      </w:r>
      <w:r w:rsidRPr="000B5CC4">
        <w:rPr>
          <w:rStyle w:val="12"/>
          <w:b/>
          <w:bCs/>
          <w:color w:val="000000"/>
          <w:lang w:eastAsia="en-US"/>
        </w:rPr>
        <w:t>/</w:t>
      </w:r>
      <w:r>
        <w:rPr>
          <w:rStyle w:val="12"/>
          <w:b/>
          <w:bCs/>
          <w:color w:val="000000"/>
          <w:lang w:val="en-US" w:eastAsia="en-US"/>
        </w:rPr>
        <w:t>juego</w:t>
      </w:r>
      <w:r w:rsidRPr="000B5CC4">
        <w:rPr>
          <w:rStyle w:val="12"/>
          <w:b/>
          <w:bCs/>
          <w:color w:val="000000"/>
          <w:lang w:eastAsia="en-US"/>
        </w:rPr>
        <w:t xml:space="preserve"> </w:t>
      </w:r>
      <w:r>
        <w:rPr>
          <w:rStyle w:val="12"/>
          <w:b/>
          <w:bCs/>
          <w:color w:val="000000"/>
          <w:lang w:val="en-US" w:eastAsia="en-US"/>
        </w:rPr>
        <w:t>con</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balon</w:t>
      </w:r>
      <w:r w:rsidRPr="000B5CC4">
        <w:rPr>
          <w:rStyle w:val="12"/>
          <w:b/>
          <w:bCs/>
          <w:color w:val="000000"/>
          <w:lang w:eastAsia="en-US"/>
        </w:rPr>
        <w:t xml:space="preserve">, </w:t>
      </w:r>
      <w:r>
        <w:rPr>
          <w:rStyle w:val="12"/>
          <w:b/>
          <w:bCs/>
          <w:color w:val="000000"/>
          <w:lang w:val="en-US" w:eastAsia="en-US"/>
        </w:rPr>
        <w:t>prefiero</w:t>
      </w:r>
      <w:r w:rsidRPr="000B5CC4">
        <w:rPr>
          <w:rStyle w:val="12"/>
          <w:b/>
          <w:bCs/>
          <w:color w:val="000000"/>
          <w:lang w:eastAsia="en-US"/>
        </w:rPr>
        <w:t xml:space="preserve"> </w:t>
      </w:r>
      <w:r>
        <w:rPr>
          <w:rStyle w:val="12"/>
          <w:b/>
          <w:bCs/>
          <w:color w:val="000000"/>
          <w:lang w:val="en-US" w:eastAsia="en-US"/>
        </w:rPr>
        <w:t>las</w:t>
      </w:r>
      <w:r w:rsidRPr="000B5CC4">
        <w:rPr>
          <w:rStyle w:val="12"/>
          <w:b/>
          <w:bCs/>
          <w:color w:val="000000"/>
          <w:lang w:eastAsia="en-US"/>
        </w:rPr>
        <w:t xml:space="preserve"> </w:t>
      </w:r>
      <w:r>
        <w:rPr>
          <w:rStyle w:val="12"/>
          <w:b/>
          <w:bCs/>
          <w:color w:val="000000"/>
          <w:lang w:val="en-US" w:eastAsia="en-US"/>
        </w:rPr>
        <w:t>clases</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deporte</w:t>
      </w:r>
      <w:r w:rsidRPr="000B5CC4">
        <w:rPr>
          <w:rStyle w:val="12"/>
          <w:b/>
          <w:bCs/>
          <w:color w:val="000000"/>
          <w:lang w:eastAsia="en-US"/>
        </w:rPr>
        <w:t xml:space="preserve"> </w:t>
      </w:r>
      <w:r>
        <w:rPr>
          <w:rStyle w:val="12"/>
          <w:b/>
          <w:bCs/>
          <w:color w:val="000000"/>
        </w:rPr>
        <w:t>и наиболее распространён</w:t>
      </w:r>
      <w:r>
        <w:rPr>
          <w:rStyle w:val="12"/>
          <w:b/>
          <w:bCs/>
          <w:color w:val="000000"/>
        </w:rPr>
        <w:softHyphen/>
        <w:t xml:space="preserve">ных регулярных глаголов, например </w:t>
      </w:r>
      <w:r>
        <w:rPr>
          <w:rStyle w:val="12"/>
          <w:b/>
          <w:bCs/>
          <w:color w:val="000000"/>
          <w:lang w:val="en-US" w:eastAsia="en-US"/>
        </w:rPr>
        <w:t>estudiar</w:t>
      </w:r>
      <w:r w:rsidRPr="000B5CC4">
        <w:rPr>
          <w:rStyle w:val="12"/>
          <w:b/>
          <w:bCs/>
          <w:color w:val="000000"/>
          <w:lang w:eastAsia="en-US"/>
        </w:rPr>
        <w:t>/</w:t>
      </w:r>
      <w:r>
        <w:rPr>
          <w:rStyle w:val="12"/>
          <w:b/>
          <w:bCs/>
          <w:color w:val="000000"/>
          <w:lang w:val="en-US" w:eastAsia="en-US"/>
        </w:rPr>
        <w:t>estudio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colegio</w:t>
      </w:r>
      <w:r w:rsidRPr="000B5CC4">
        <w:rPr>
          <w:rStyle w:val="12"/>
          <w:b/>
          <w:bCs/>
          <w:color w:val="000000"/>
          <w:lang w:eastAsia="en-US"/>
        </w:rPr>
        <w:t xml:space="preserve">, </w:t>
      </w:r>
      <w:r>
        <w:rPr>
          <w:rStyle w:val="12"/>
          <w:b/>
          <w:bCs/>
          <w:color w:val="000000"/>
          <w:lang w:val="en-US" w:eastAsia="en-US"/>
        </w:rPr>
        <w:t>comer</w:t>
      </w:r>
      <w:r w:rsidRPr="000B5CC4">
        <w:rPr>
          <w:rStyle w:val="12"/>
          <w:b/>
          <w:bCs/>
          <w:color w:val="000000"/>
          <w:lang w:eastAsia="en-US"/>
        </w:rPr>
        <w:t>/</w:t>
      </w:r>
      <w:r>
        <w:rPr>
          <w:rStyle w:val="12"/>
          <w:b/>
          <w:bCs/>
          <w:color w:val="000000"/>
          <w:lang w:val="en-US" w:eastAsia="en-US"/>
        </w:rPr>
        <w:t>como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casa</w:t>
      </w:r>
      <w:r w:rsidRPr="000B5CC4">
        <w:rPr>
          <w:rStyle w:val="12"/>
          <w:b/>
          <w:bCs/>
          <w:color w:val="000000"/>
          <w:lang w:eastAsia="en-US"/>
        </w:rPr>
        <w:t xml:space="preserve">, </w:t>
      </w:r>
      <w:r>
        <w:rPr>
          <w:rStyle w:val="12"/>
          <w:b/>
          <w:bCs/>
          <w:color w:val="000000"/>
          <w:lang w:val="en-US" w:eastAsia="en-US"/>
        </w:rPr>
        <w:t>vivir</w:t>
      </w:r>
      <w:r w:rsidRPr="000B5CC4">
        <w:rPr>
          <w:rStyle w:val="12"/>
          <w:b/>
          <w:bCs/>
          <w:color w:val="000000"/>
          <w:lang w:eastAsia="en-US"/>
        </w:rPr>
        <w:t>/</w:t>
      </w:r>
      <w:r>
        <w:rPr>
          <w:rStyle w:val="12"/>
          <w:b/>
          <w:bCs/>
          <w:color w:val="000000"/>
          <w:lang w:val="en-US" w:eastAsia="en-US"/>
        </w:rPr>
        <w:t>vivo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Moscu</w:t>
      </w:r>
      <w:r w:rsidRPr="000B5CC4">
        <w:rPr>
          <w:rStyle w:val="12"/>
          <w:b/>
          <w:bCs/>
          <w:color w:val="000000"/>
          <w:lang w:eastAsia="en-US"/>
        </w:rPr>
        <w:t xml:space="preserve"> — </w:t>
      </w:r>
      <w:r>
        <w:rPr>
          <w:rStyle w:val="12"/>
          <w:b/>
          <w:bCs/>
          <w:color w:val="000000"/>
        </w:rPr>
        <w:t>в утвердительных, вопросительных (общий и специаль</w:t>
      </w:r>
      <w:r>
        <w:rPr>
          <w:rStyle w:val="12"/>
          <w:b/>
          <w:bCs/>
          <w:color w:val="000000"/>
        </w:rPr>
        <w:softHyphen/>
        <w:t>ный вопросы) и отрицательных предложениях.</w:t>
      </w:r>
    </w:p>
    <w:p w:rsidR="00D45411" w:rsidRDefault="00D45411">
      <w:pPr>
        <w:pStyle w:val="a6"/>
        <w:framePr w:w="6091" w:h="10138" w:hRule="exact" w:wrap="around" w:vAnchor="page" w:hAnchor="page" w:x="3044" w:y="3078"/>
        <w:numPr>
          <w:ilvl w:val="0"/>
          <w:numId w:val="34"/>
        </w:numPr>
        <w:shd w:val="clear" w:color="auto" w:fill="auto"/>
        <w:spacing w:line="240" w:lineRule="exact"/>
        <w:ind w:left="140" w:right="20"/>
      </w:pPr>
      <w:r>
        <w:rPr>
          <w:rStyle w:val="12"/>
          <w:b/>
          <w:bCs/>
          <w:color w:val="000000"/>
        </w:rPr>
        <w:t xml:space="preserve"> Глагольная конструкция </w:t>
      </w:r>
      <w:r>
        <w:rPr>
          <w:rStyle w:val="12"/>
          <w:b/>
          <w:bCs/>
          <w:color w:val="000000"/>
          <w:lang w:val="en-US" w:eastAsia="en-US"/>
        </w:rPr>
        <w:t>ir</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infinitivo</w:t>
      </w:r>
      <w:r w:rsidRPr="000B5CC4">
        <w:rPr>
          <w:rStyle w:val="12"/>
          <w:b/>
          <w:bCs/>
          <w:color w:val="000000"/>
          <w:lang w:eastAsia="en-US"/>
        </w:rPr>
        <w:t xml:space="preserve"> </w:t>
      </w:r>
      <w:r>
        <w:rPr>
          <w:rStyle w:val="12"/>
          <w:b/>
          <w:bCs/>
          <w:color w:val="000000"/>
        </w:rPr>
        <w:t>для выражения намерения</w:t>
      </w:r>
    </w:p>
    <w:p w:rsidR="00D45411" w:rsidRDefault="00D45411">
      <w:pPr>
        <w:pStyle w:val="a6"/>
        <w:framePr w:w="6091" w:h="10138" w:hRule="exact" w:wrap="around" w:vAnchor="page" w:hAnchor="page" w:x="3044" w:y="3078"/>
        <w:numPr>
          <w:ilvl w:val="0"/>
          <w:numId w:val="34"/>
        </w:numPr>
        <w:shd w:val="clear" w:color="auto" w:fill="auto"/>
        <w:spacing w:line="240" w:lineRule="exact"/>
        <w:ind w:left="140"/>
      </w:pPr>
      <w:r>
        <w:rPr>
          <w:rStyle w:val="12"/>
          <w:b/>
          <w:bCs/>
          <w:color w:val="000000"/>
        </w:rPr>
        <w:t xml:space="preserve"> выполнить действие и планирования действий.</w:t>
      </w:r>
    </w:p>
    <w:p w:rsidR="00D45411" w:rsidRPr="000B5CC4" w:rsidRDefault="00D45411">
      <w:pPr>
        <w:pStyle w:val="a6"/>
        <w:framePr w:w="6091" w:h="10138" w:hRule="exact" w:wrap="around" w:vAnchor="page" w:hAnchor="page" w:x="3044" w:y="3078"/>
        <w:numPr>
          <w:ilvl w:val="0"/>
          <w:numId w:val="34"/>
        </w:numPr>
        <w:shd w:val="clear" w:color="auto" w:fill="auto"/>
        <w:spacing w:line="240" w:lineRule="exact"/>
        <w:ind w:left="140" w:right="20"/>
        <w:rPr>
          <w:lang w:val="en-US"/>
        </w:rPr>
      </w:pPr>
      <w:r>
        <w:rPr>
          <w:rStyle w:val="12"/>
          <w:b/>
          <w:bCs/>
          <w:color w:val="000000"/>
        </w:rPr>
        <w:t xml:space="preserve"> глагольные</w:t>
      </w:r>
      <w:r w:rsidRPr="000B5CC4">
        <w:rPr>
          <w:rStyle w:val="12"/>
          <w:b/>
          <w:bCs/>
          <w:color w:val="000000"/>
          <w:lang w:val="en-US"/>
        </w:rPr>
        <w:t xml:space="preserve"> </w:t>
      </w:r>
      <w:r>
        <w:rPr>
          <w:rStyle w:val="12"/>
          <w:b/>
          <w:bCs/>
          <w:color w:val="000000"/>
        </w:rPr>
        <w:t>конструкции</w:t>
      </w:r>
      <w:r w:rsidRPr="000B5CC4">
        <w:rPr>
          <w:rStyle w:val="12"/>
          <w:b/>
          <w:bCs/>
          <w:color w:val="000000"/>
          <w:lang w:val="en-US"/>
        </w:rPr>
        <w:t xml:space="preserve"> </w:t>
      </w:r>
      <w:r>
        <w:rPr>
          <w:rStyle w:val="12"/>
          <w:b/>
          <w:bCs/>
          <w:color w:val="000000"/>
          <w:lang w:val="en-US" w:eastAsia="en-US"/>
        </w:rPr>
        <w:t xml:space="preserve">aprender a </w:t>
      </w:r>
      <w:r w:rsidRPr="000B5CC4">
        <w:rPr>
          <w:rStyle w:val="12"/>
          <w:b/>
          <w:bCs/>
          <w:color w:val="000000"/>
          <w:lang w:val="en-US"/>
        </w:rPr>
        <w:t xml:space="preserve">+ </w:t>
      </w:r>
      <w:r>
        <w:rPr>
          <w:rStyle w:val="12"/>
          <w:b/>
          <w:bCs/>
          <w:color w:val="000000"/>
          <w:lang w:val="en-US" w:eastAsia="en-US"/>
        </w:rPr>
        <w:t>infinitivo, empezar a + infinitivo, tener que + infinitivo.</w:t>
      </w:r>
    </w:p>
    <w:p w:rsidR="00D45411" w:rsidRDefault="00D45411">
      <w:pPr>
        <w:pStyle w:val="a6"/>
        <w:framePr w:w="6091" w:h="10138" w:hRule="exact" w:wrap="around" w:vAnchor="page" w:hAnchor="page" w:x="3044" w:y="3078"/>
        <w:numPr>
          <w:ilvl w:val="0"/>
          <w:numId w:val="34"/>
        </w:numPr>
        <w:shd w:val="clear" w:color="auto" w:fill="auto"/>
        <w:spacing w:line="240" w:lineRule="exact"/>
        <w:ind w:left="140" w:right="20"/>
      </w:pPr>
      <w:r>
        <w:rPr>
          <w:rStyle w:val="12"/>
          <w:b/>
          <w:bCs/>
          <w:color w:val="000000"/>
          <w:lang w:val="en-US" w:eastAsia="en-US"/>
        </w:rPr>
        <w:t xml:space="preserve"> </w:t>
      </w:r>
      <w:r>
        <w:rPr>
          <w:rStyle w:val="12"/>
          <w:b/>
          <w:bCs/>
          <w:color w:val="000000"/>
        </w:rPr>
        <w:t xml:space="preserve">конструкции с глаголом </w:t>
      </w:r>
      <w:r>
        <w:rPr>
          <w:rStyle w:val="12"/>
          <w:b/>
          <w:bCs/>
          <w:color w:val="000000"/>
          <w:lang w:val="en-US" w:eastAsia="en-US"/>
        </w:rPr>
        <w:t>hace</w:t>
      </w:r>
      <w:r w:rsidRPr="000B5CC4">
        <w:rPr>
          <w:rStyle w:val="12"/>
          <w:b/>
          <w:bCs/>
          <w:color w:val="000000"/>
          <w:lang w:eastAsia="en-US"/>
        </w:rPr>
        <w:t xml:space="preserve"> </w:t>
      </w:r>
      <w:r>
        <w:rPr>
          <w:rStyle w:val="12"/>
          <w:b/>
          <w:bCs/>
          <w:color w:val="000000"/>
        </w:rPr>
        <w:t xml:space="preserve">для описания погоды и глагольные формы </w:t>
      </w:r>
      <w:r>
        <w:rPr>
          <w:rStyle w:val="12"/>
          <w:b/>
          <w:bCs/>
          <w:color w:val="000000"/>
          <w:lang w:val="en-US" w:eastAsia="en-US"/>
        </w:rPr>
        <w:t>llueve</w:t>
      </w:r>
      <w:r w:rsidRPr="000B5CC4">
        <w:rPr>
          <w:rStyle w:val="12"/>
          <w:b/>
          <w:bCs/>
          <w:color w:val="000000"/>
          <w:lang w:eastAsia="en-US"/>
        </w:rPr>
        <w:t xml:space="preserve">, </w:t>
      </w:r>
      <w:r>
        <w:rPr>
          <w:rStyle w:val="12"/>
          <w:b/>
          <w:bCs/>
          <w:color w:val="000000"/>
          <w:lang w:val="en-US" w:eastAsia="en-US"/>
        </w:rPr>
        <w:t>nieva</w:t>
      </w:r>
      <w:r w:rsidRPr="000B5CC4">
        <w:rPr>
          <w:rStyle w:val="12"/>
          <w:b/>
          <w:bCs/>
          <w:color w:val="000000"/>
          <w:lang w:eastAsia="en-US"/>
        </w:rPr>
        <w:t>.</w:t>
      </w:r>
    </w:p>
    <w:p w:rsidR="00D45411" w:rsidRDefault="00D45411">
      <w:pPr>
        <w:pStyle w:val="a6"/>
        <w:framePr w:w="6091" w:h="10138" w:hRule="exact" w:wrap="around" w:vAnchor="page" w:hAnchor="page" w:x="3044" w:y="3078"/>
        <w:numPr>
          <w:ilvl w:val="0"/>
          <w:numId w:val="34"/>
        </w:numPr>
        <w:shd w:val="clear" w:color="auto" w:fill="auto"/>
        <w:spacing w:line="240" w:lineRule="exact"/>
        <w:ind w:left="140" w:right="20"/>
      </w:pPr>
      <w:r w:rsidRPr="000B5CC4">
        <w:rPr>
          <w:rStyle w:val="12"/>
          <w:b/>
          <w:bCs/>
          <w:color w:val="000000"/>
          <w:lang w:eastAsia="en-US"/>
        </w:rPr>
        <w:t xml:space="preserve"> </w:t>
      </w:r>
      <w:r>
        <w:rPr>
          <w:rStyle w:val="12"/>
          <w:b/>
          <w:bCs/>
          <w:color w:val="000000"/>
        </w:rPr>
        <w:t xml:space="preserve">модальный глагол </w:t>
      </w:r>
      <w:r>
        <w:rPr>
          <w:rStyle w:val="12"/>
          <w:b/>
          <w:bCs/>
          <w:color w:val="000000"/>
          <w:lang w:val="en-US" w:eastAsia="en-US"/>
        </w:rPr>
        <w:t>poder</w:t>
      </w:r>
      <w:r w:rsidRPr="000B5CC4">
        <w:rPr>
          <w:rStyle w:val="12"/>
          <w:b/>
          <w:bCs/>
          <w:color w:val="000000"/>
          <w:lang w:eastAsia="en-US"/>
        </w:rPr>
        <w:t xml:space="preserve"> </w:t>
      </w:r>
      <w:r>
        <w:rPr>
          <w:rStyle w:val="12"/>
          <w:b/>
          <w:bCs/>
          <w:color w:val="000000"/>
        </w:rPr>
        <w:t xml:space="preserve">для получения разрешения </w:t>
      </w:r>
      <w:r>
        <w:rPr>
          <w:rStyle w:val="12"/>
          <w:b/>
          <w:bCs/>
          <w:color w:val="000000"/>
          <w:lang w:val="en-US" w:eastAsia="en-US"/>
        </w:rPr>
        <w:t>tPuedo</w:t>
      </w:r>
      <w:r w:rsidRPr="000B5CC4">
        <w:rPr>
          <w:rStyle w:val="12"/>
          <w:b/>
          <w:bCs/>
          <w:color w:val="000000"/>
          <w:lang w:eastAsia="en-US"/>
        </w:rPr>
        <w:t xml:space="preserve"> </w:t>
      </w:r>
      <w:r>
        <w:rPr>
          <w:rStyle w:val="12"/>
          <w:b/>
          <w:bCs/>
          <w:color w:val="000000"/>
          <w:lang w:val="en-US" w:eastAsia="en-US"/>
        </w:rPr>
        <w:t>entrar</w:t>
      </w:r>
      <w:r w:rsidRPr="000B5CC4">
        <w:rPr>
          <w:rStyle w:val="12"/>
          <w:b/>
          <w:bCs/>
          <w:color w:val="000000"/>
          <w:lang w:eastAsia="en-US"/>
        </w:rPr>
        <w:t>?</w:t>
      </w:r>
    </w:p>
    <w:p w:rsidR="00D45411" w:rsidRDefault="00D45411">
      <w:pPr>
        <w:pStyle w:val="a6"/>
        <w:framePr w:w="6091" w:h="10138" w:hRule="exact" w:wrap="around" w:vAnchor="page" w:hAnchor="page" w:x="3044" w:y="3078"/>
        <w:numPr>
          <w:ilvl w:val="0"/>
          <w:numId w:val="34"/>
        </w:numPr>
        <w:shd w:val="clear" w:color="auto" w:fill="auto"/>
        <w:spacing w:line="240" w:lineRule="exact"/>
        <w:ind w:left="140" w:right="20"/>
      </w:pPr>
      <w:r w:rsidRPr="000B5CC4">
        <w:rPr>
          <w:rStyle w:val="12"/>
          <w:b/>
          <w:bCs/>
          <w:color w:val="000000"/>
          <w:lang w:eastAsia="en-US"/>
        </w:rPr>
        <w:t xml:space="preserve"> </w:t>
      </w:r>
      <w:r>
        <w:rPr>
          <w:rStyle w:val="12"/>
          <w:b/>
          <w:bCs/>
          <w:color w:val="000000"/>
        </w:rPr>
        <w:t>неопределённый артикль, определённый артикль и от</w:t>
      </w:r>
      <w:r>
        <w:rPr>
          <w:rStyle w:val="12"/>
          <w:b/>
          <w:bCs/>
          <w:color w:val="000000"/>
        </w:rPr>
        <w:softHyphen/>
        <w:t>сутствие артикля перед существительными (наиболее распространённые случаи употребления).</w:t>
      </w:r>
    </w:p>
    <w:p w:rsidR="00D45411" w:rsidRDefault="00D45411">
      <w:pPr>
        <w:pStyle w:val="a6"/>
        <w:framePr w:w="6091" w:h="10138" w:hRule="exact" w:wrap="around" w:vAnchor="page" w:hAnchor="page" w:x="3044" w:y="3078"/>
        <w:numPr>
          <w:ilvl w:val="0"/>
          <w:numId w:val="34"/>
        </w:numPr>
        <w:shd w:val="clear" w:color="auto" w:fill="auto"/>
        <w:spacing w:line="240" w:lineRule="exact"/>
        <w:ind w:left="140" w:right="20"/>
      </w:pPr>
      <w:r w:rsidRPr="000B5CC4">
        <w:rPr>
          <w:rStyle w:val="12"/>
          <w:b/>
          <w:bCs/>
          <w:color w:val="000000"/>
          <w:lang w:eastAsia="en-US"/>
        </w:rPr>
        <w:t xml:space="preserve"> </w:t>
      </w:r>
      <w:r>
        <w:rPr>
          <w:rStyle w:val="12"/>
          <w:b/>
          <w:bCs/>
          <w:color w:val="000000"/>
        </w:rPr>
        <w:t>грамматический род существительных (наиболее распро</w:t>
      </w:r>
      <w:r>
        <w:rPr>
          <w:rStyle w:val="12"/>
          <w:b/>
          <w:bCs/>
          <w:color w:val="000000"/>
        </w:rPr>
        <w:softHyphen/>
        <w:t xml:space="preserve">странённые случаи и исключения): </w:t>
      </w:r>
      <w:r>
        <w:rPr>
          <w:rStyle w:val="12"/>
          <w:b/>
          <w:bCs/>
          <w:color w:val="000000"/>
          <w:lang w:val="en-US" w:eastAsia="en-US"/>
        </w:rPr>
        <w:t>alumno</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director</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mano</w:t>
      </w:r>
      <w:r w:rsidRPr="000B5CC4">
        <w:rPr>
          <w:rStyle w:val="12"/>
          <w:b/>
          <w:bCs/>
          <w:color w:val="000000"/>
          <w:lang w:eastAsia="en-US"/>
        </w:rPr>
        <w:t>,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dia</w:t>
      </w:r>
      <w:r w:rsidRPr="000B5CC4">
        <w:rPr>
          <w:rStyle w:val="12"/>
          <w:b/>
          <w:bCs/>
          <w:color w:val="000000"/>
          <w:lang w:eastAsia="en-US"/>
        </w:rPr>
        <w:t>.</w:t>
      </w:r>
    </w:p>
    <w:p w:rsidR="00D45411" w:rsidRDefault="00D45411">
      <w:pPr>
        <w:pStyle w:val="a6"/>
        <w:framePr w:w="6091" w:h="10138" w:hRule="exact" w:wrap="around" w:vAnchor="page" w:hAnchor="page" w:x="3044" w:y="3078"/>
        <w:numPr>
          <w:ilvl w:val="0"/>
          <w:numId w:val="34"/>
        </w:numPr>
        <w:shd w:val="clear" w:color="auto" w:fill="auto"/>
        <w:spacing w:line="240" w:lineRule="exact"/>
        <w:ind w:left="140" w:right="20"/>
      </w:pPr>
      <w:r w:rsidRPr="000B5CC4">
        <w:rPr>
          <w:rStyle w:val="12"/>
          <w:b/>
          <w:bCs/>
          <w:color w:val="000000"/>
          <w:lang w:eastAsia="en-US"/>
        </w:rPr>
        <w:t xml:space="preserve"> </w:t>
      </w:r>
      <w:r>
        <w:rPr>
          <w:rStyle w:val="12"/>
          <w:b/>
          <w:bCs/>
          <w:color w:val="000000"/>
        </w:rPr>
        <w:t>множественное число существительных, образованное по правилу, и исключения (наиболее распространённые слу</w:t>
      </w:r>
      <w:r>
        <w:rPr>
          <w:rStyle w:val="12"/>
          <w:b/>
          <w:bCs/>
          <w:color w:val="000000"/>
        </w:rPr>
        <w:softHyphen/>
        <w:t xml:space="preserve">чаи употребления): </w:t>
      </w:r>
      <w:r>
        <w:rPr>
          <w:rStyle w:val="12"/>
          <w:b/>
          <w:bCs/>
          <w:color w:val="000000"/>
          <w:lang w:val="en-US" w:eastAsia="en-US"/>
        </w:rPr>
        <w:t>alumno</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 </w:t>
      </w:r>
      <w:r>
        <w:rPr>
          <w:rStyle w:val="12"/>
          <w:b/>
          <w:bCs/>
          <w:color w:val="000000"/>
          <w:lang w:val="en-US" w:eastAsia="en-US"/>
        </w:rPr>
        <w:t>alumnos</w:t>
      </w:r>
      <w:r w:rsidRPr="000B5CC4">
        <w:rPr>
          <w:rStyle w:val="12"/>
          <w:b/>
          <w:bCs/>
          <w:color w:val="000000"/>
          <w:lang w:eastAsia="en-US"/>
        </w:rPr>
        <w:t>/</w:t>
      </w:r>
      <w:r>
        <w:rPr>
          <w:rStyle w:val="12"/>
          <w:b/>
          <w:bCs/>
          <w:color w:val="000000"/>
          <w:lang w:val="en-US" w:eastAsia="en-US"/>
        </w:rPr>
        <w:t>as</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lunes</w:t>
      </w:r>
      <w:r w:rsidRPr="000B5CC4">
        <w:rPr>
          <w:rStyle w:val="12"/>
          <w:b/>
          <w:bCs/>
          <w:color w:val="000000"/>
          <w:lang w:eastAsia="en-US"/>
        </w:rPr>
        <w:t xml:space="preserve"> — </w:t>
      </w:r>
      <w:r>
        <w:rPr>
          <w:rStyle w:val="12"/>
          <w:b/>
          <w:bCs/>
          <w:color w:val="000000"/>
          <w:lang w:val="en-US" w:eastAsia="en-US"/>
        </w:rPr>
        <w:t>los</w:t>
      </w:r>
      <w:r w:rsidRPr="000B5CC4">
        <w:rPr>
          <w:rStyle w:val="12"/>
          <w:b/>
          <w:bCs/>
          <w:color w:val="000000"/>
          <w:lang w:eastAsia="en-US"/>
        </w:rPr>
        <w:t xml:space="preserve"> </w:t>
      </w:r>
      <w:r>
        <w:rPr>
          <w:rStyle w:val="12"/>
          <w:b/>
          <w:bCs/>
          <w:color w:val="000000"/>
          <w:lang w:val="en-US" w:eastAsia="en-US"/>
        </w:rPr>
        <w:t>lunes</w:t>
      </w:r>
      <w:r w:rsidRPr="000B5CC4">
        <w:rPr>
          <w:rStyle w:val="12"/>
          <w:b/>
          <w:bCs/>
          <w:color w:val="000000"/>
          <w:lang w:eastAsia="en-US"/>
        </w:rPr>
        <w:t>.</w:t>
      </w:r>
    </w:p>
    <w:p w:rsidR="00D45411" w:rsidRDefault="00D45411">
      <w:pPr>
        <w:pStyle w:val="a6"/>
        <w:framePr w:w="6091" w:h="10138" w:hRule="exact" w:wrap="around" w:vAnchor="page" w:hAnchor="page" w:x="3044" w:y="3078"/>
        <w:numPr>
          <w:ilvl w:val="0"/>
          <w:numId w:val="34"/>
        </w:numPr>
        <w:shd w:val="clear" w:color="auto" w:fill="auto"/>
        <w:tabs>
          <w:tab w:val="left" w:pos="4176"/>
        </w:tabs>
        <w:spacing w:line="240" w:lineRule="exact"/>
        <w:ind w:left="140" w:right="20"/>
      </w:pPr>
      <w:r w:rsidRPr="000B5CC4">
        <w:rPr>
          <w:rStyle w:val="12"/>
          <w:b/>
          <w:bCs/>
          <w:color w:val="000000"/>
          <w:lang w:eastAsia="en-US"/>
        </w:rPr>
        <w:t xml:space="preserve"> </w:t>
      </w:r>
      <w:r>
        <w:rPr>
          <w:rStyle w:val="12"/>
          <w:b/>
          <w:bCs/>
          <w:color w:val="000000"/>
        </w:rPr>
        <w:t xml:space="preserve">сравнительная степень прилагательных </w:t>
      </w:r>
      <w:r w:rsidRPr="000B5CC4">
        <w:rPr>
          <w:rStyle w:val="12"/>
          <w:b/>
          <w:bCs/>
          <w:color w:val="000000"/>
          <w:lang w:eastAsia="en-US"/>
        </w:rPr>
        <w:t>(</w:t>
      </w:r>
      <w:r>
        <w:rPr>
          <w:rStyle w:val="12"/>
          <w:b/>
          <w:bCs/>
          <w:color w:val="000000"/>
          <w:lang w:val="en-US" w:eastAsia="en-US"/>
        </w:rPr>
        <w:t>mas</w:t>
      </w:r>
      <w:r w:rsidRPr="000B5CC4">
        <w:rPr>
          <w:rStyle w:val="12"/>
          <w:b/>
          <w:bCs/>
          <w:color w:val="000000"/>
          <w:lang w:eastAsia="en-US"/>
        </w:rPr>
        <w:t>...</w:t>
      </w:r>
      <w:r>
        <w:rPr>
          <w:rStyle w:val="12"/>
          <w:b/>
          <w:bCs/>
          <w:color w:val="000000"/>
          <w:lang w:val="en-US" w:eastAsia="en-US"/>
        </w:rPr>
        <w:t>que</w:t>
      </w:r>
      <w:r w:rsidRPr="000B5CC4">
        <w:rPr>
          <w:rStyle w:val="12"/>
          <w:b/>
          <w:bCs/>
          <w:color w:val="000000"/>
          <w:lang w:eastAsia="en-US"/>
        </w:rPr>
        <w:t xml:space="preserve">..., </w:t>
      </w:r>
      <w:r>
        <w:rPr>
          <w:rStyle w:val="12"/>
          <w:b/>
          <w:bCs/>
          <w:color w:val="000000"/>
          <w:lang w:val="en-US" w:eastAsia="en-US"/>
        </w:rPr>
        <w:t>menos</w:t>
      </w:r>
      <w:r w:rsidRPr="000B5CC4">
        <w:rPr>
          <w:rStyle w:val="12"/>
          <w:b/>
          <w:bCs/>
          <w:color w:val="000000"/>
          <w:lang w:eastAsia="en-US"/>
        </w:rPr>
        <w:t xml:space="preserve"> ... </w:t>
      </w:r>
      <w:r>
        <w:rPr>
          <w:rStyle w:val="12"/>
          <w:b/>
          <w:bCs/>
          <w:color w:val="000000"/>
          <w:lang w:val="en-US" w:eastAsia="en-US"/>
        </w:rPr>
        <w:t>que</w:t>
      </w:r>
      <w:r w:rsidRPr="000B5CC4">
        <w:rPr>
          <w:rStyle w:val="12"/>
          <w:b/>
          <w:bCs/>
          <w:color w:val="000000"/>
          <w:lang w:eastAsia="en-US"/>
        </w:rPr>
        <w:t xml:space="preserve">..., </w:t>
      </w:r>
      <w:r>
        <w:rPr>
          <w:rStyle w:val="12"/>
          <w:b/>
          <w:bCs/>
          <w:color w:val="000000"/>
          <w:lang w:val="en-US" w:eastAsia="en-US"/>
        </w:rPr>
        <w:t>tan</w:t>
      </w:r>
      <w:r w:rsidRPr="000B5CC4">
        <w:rPr>
          <w:rStyle w:val="12"/>
          <w:b/>
          <w:bCs/>
          <w:color w:val="000000"/>
          <w:lang w:eastAsia="en-US"/>
        </w:rPr>
        <w:t xml:space="preserve">... </w:t>
      </w:r>
      <w:r>
        <w:rPr>
          <w:rStyle w:val="12"/>
          <w:b/>
          <w:bCs/>
          <w:color w:val="000000"/>
          <w:lang w:val="en-US" w:eastAsia="en-US"/>
        </w:rPr>
        <w:t>como</w:t>
      </w:r>
      <w:r w:rsidRPr="000B5CC4">
        <w:rPr>
          <w:rStyle w:val="12"/>
          <w:b/>
          <w:bCs/>
          <w:color w:val="000000"/>
          <w:lang w:eastAsia="en-US"/>
        </w:rPr>
        <w:t xml:space="preserve">...). </w:t>
      </w:r>
      <w:r>
        <w:rPr>
          <w:rStyle w:val="12"/>
          <w:b/>
          <w:bCs/>
          <w:color w:val="000000"/>
        </w:rPr>
        <w:t>Особые формы сравни</w:t>
      </w:r>
      <w:r>
        <w:rPr>
          <w:rStyle w:val="12"/>
          <w:b/>
          <w:bCs/>
          <w:color w:val="000000"/>
        </w:rPr>
        <w:softHyphen/>
        <w:t>тельной степени прилагательных:</w:t>
      </w:r>
      <w:r>
        <w:rPr>
          <w:rStyle w:val="12"/>
          <w:b/>
          <w:bCs/>
          <w:color w:val="000000"/>
        </w:rPr>
        <w:tab/>
      </w:r>
      <w:r>
        <w:rPr>
          <w:rStyle w:val="12"/>
          <w:b/>
          <w:bCs/>
          <w:color w:val="000000"/>
          <w:lang w:val="en-US" w:eastAsia="en-US"/>
        </w:rPr>
        <w:t xml:space="preserve">bueno </w:t>
      </w:r>
      <w:r>
        <w:rPr>
          <w:rStyle w:val="12"/>
          <w:b/>
          <w:bCs/>
          <w:color w:val="000000"/>
        </w:rPr>
        <w:t xml:space="preserve">— </w:t>
      </w:r>
      <w:r>
        <w:rPr>
          <w:rStyle w:val="12"/>
          <w:b/>
          <w:bCs/>
          <w:color w:val="000000"/>
          <w:lang w:val="en-US" w:eastAsia="en-US"/>
        </w:rPr>
        <w:t xml:space="preserve">mejor, malo </w:t>
      </w:r>
      <w:r>
        <w:rPr>
          <w:rStyle w:val="12"/>
          <w:b/>
          <w:bCs/>
          <w:color w:val="000000"/>
        </w:rPr>
        <w:t xml:space="preserve">— </w:t>
      </w:r>
      <w:r>
        <w:rPr>
          <w:rStyle w:val="12"/>
          <w:b/>
          <w:bCs/>
          <w:color w:val="000000"/>
          <w:lang w:val="en-US" w:eastAsia="en-US"/>
        </w:rPr>
        <w:t>peor.</w:t>
      </w:r>
    </w:p>
    <w:p w:rsidR="00D45411" w:rsidRDefault="00D45411">
      <w:pPr>
        <w:pStyle w:val="a6"/>
        <w:framePr w:w="6091" w:h="10138" w:hRule="exact" w:wrap="around" w:vAnchor="page" w:hAnchor="page" w:x="3044" w:y="3078"/>
        <w:numPr>
          <w:ilvl w:val="0"/>
          <w:numId w:val="34"/>
        </w:numPr>
        <w:shd w:val="clear" w:color="auto" w:fill="auto"/>
        <w:spacing w:line="240" w:lineRule="exact"/>
        <w:ind w:left="140" w:right="20"/>
      </w:pPr>
      <w:r>
        <w:rPr>
          <w:rStyle w:val="12"/>
          <w:b/>
          <w:bCs/>
          <w:color w:val="000000"/>
        </w:rPr>
        <w:t xml:space="preserve"> личные и притяжательные местоимения. Личные место</w:t>
      </w:r>
      <w:r>
        <w:rPr>
          <w:rStyle w:val="12"/>
          <w:b/>
          <w:bCs/>
          <w:color w:val="000000"/>
        </w:rPr>
        <w:softHyphen/>
        <w:t xml:space="preserve">имения в функции прямого и косвенного дополнения. Указательные местоимения </w:t>
      </w:r>
      <w:r>
        <w:rPr>
          <w:rStyle w:val="12"/>
          <w:b/>
          <w:bCs/>
          <w:color w:val="000000"/>
          <w:lang w:val="en-US" w:eastAsia="en-US"/>
        </w:rPr>
        <w:t>este/a, estos/estas.</w:t>
      </w:r>
    </w:p>
    <w:p w:rsidR="00D45411" w:rsidRDefault="00D45411">
      <w:pPr>
        <w:pStyle w:val="a6"/>
        <w:framePr w:w="6091" w:h="10138" w:hRule="exact" w:wrap="around" w:vAnchor="page" w:hAnchor="page" w:x="3044" w:y="3078"/>
        <w:numPr>
          <w:ilvl w:val="0"/>
          <w:numId w:val="34"/>
        </w:numPr>
        <w:shd w:val="clear" w:color="auto" w:fill="auto"/>
        <w:spacing w:line="240" w:lineRule="exact"/>
        <w:ind w:left="140"/>
      </w:pPr>
      <w:r>
        <w:rPr>
          <w:rStyle w:val="12"/>
          <w:b/>
          <w:bCs/>
          <w:color w:val="000000"/>
        </w:rPr>
        <w:t xml:space="preserve"> неопределенные местоимения </w:t>
      </w:r>
      <w:r>
        <w:rPr>
          <w:rStyle w:val="53"/>
          <w:b/>
          <w:bCs/>
          <w:color w:val="000000"/>
          <w:lang w:val="en-US" w:eastAsia="en-US"/>
        </w:rPr>
        <w:t>alguno</w:t>
      </w:r>
      <w:r w:rsidRPr="000B5CC4">
        <w:rPr>
          <w:rStyle w:val="53"/>
          <w:b/>
          <w:bCs/>
          <w:color w:val="000000"/>
          <w:lang w:eastAsia="en-US"/>
        </w:rPr>
        <w:t>/</w:t>
      </w:r>
      <w:r>
        <w:rPr>
          <w:rStyle w:val="53"/>
          <w:b/>
          <w:bCs/>
          <w:color w:val="000000"/>
          <w:lang w:val="en-US" w:eastAsia="en-US"/>
        </w:rPr>
        <w:t>alguna</w:t>
      </w:r>
      <w:r w:rsidRPr="000B5CC4">
        <w:rPr>
          <w:rStyle w:val="53"/>
          <w:b/>
          <w:bCs/>
          <w:color w:val="000000"/>
          <w:lang w:eastAsia="en-US"/>
        </w:rPr>
        <w:t xml:space="preserve">, </w:t>
      </w:r>
      <w:r>
        <w:rPr>
          <w:rStyle w:val="53"/>
          <w:b/>
          <w:bCs/>
          <w:color w:val="000000"/>
          <w:lang w:val="en-US" w:eastAsia="en-US"/>
        </w:rPr>
        <w:t>alguien</w:t>
      </w:r>
      <w:r w:rsidRPr="000B5CC4">
        <w:rPr>
          <w:rStyle w:val="53"/>
          <w:b/>
          <w:bCs/>
          <w:color w:val="000000"/>
          <w:lang w:eastAsia="en-US"/>
        </w:rPr>
        <w:t>;</w:t>
      </w:r>
    </w:p>
    <w:p w:rsidR="00D45411" w:rsidRPr="000B5CC4" w:rsidRDefault="00D45411">
      <w:pPr>
        <w:pStyle w:val="a6"/>
        <w:framePr w:w="6091" w:h="10138" w:hRule="exact" w:wrap="around" w:vAnchor="page" w:hAnchor="page" w:x="3044" w:y="3078"/>
        <w:numPr>
          <w:ilvl w:val="0"/>
          <w:numId w:val="34"/>
        </w:numPr>
        <w:shd w:val="clear" w:color="auto" w:fill="auto"/>
        <w:spacing w:line="240" w:lineRule="exact"/>
        <w:ind w:left="140" w:right="20"/>
        <w:rPr>
          <w:lang w:val="en-US"/>
        </w:rPr>
      </w:pPr>
      <w:r>
        <w:rPr>
          <w:rStyle w:val="12"/>
          <w:b/>
          <w:bCs/>
          <w:color w:val="000000"/>
        </w:rPr>
        <w:t xml:space="preserve"> вопросительные</w:t>
      </w:r>
      <w:r w:rsidRPr="000B5CC4">
        <w:rPr>
          <w:rStyle w:val="12"/>
          <w:b/>
          <w:bCs/>
          <w:color w:val="000000"/>
          <w:lang w:val="en-US"/>
        </w:rPr>
        <w:t xml:space="preserve"> </w:t>
      </w:r>
      <w:r>
        <w:rPr>
          <w:rStyle w:val="12"/>
          <w:b/>
          <w:bCs/>
          <w:color w:val="000000"/>
        </w:rPr>
        <w:t>слова</w:t>
      </w:r>
      <w:r w:rsidRPr="000B5CC4">
        <w:rPr>
          <w:rStyle w:val="12"/>
          <w:b/>
          <w:bCs/>
          <w:color w:val="000000"/>
          <w:lang w:val="en-US"/>
        </w:rPr>
        <w:t xml:space="preserve"> </w:t>
      </w:r>
      <w:r>
        <w:rPr>
          <w:rStyle w:val="12"/>
          <w:b/>
          <w:bCs/>
          <w:color w:val="000000"/>
          <w:lang w:val="en-US" w:eastAsia="en-US"/>
        </w:rPr>
        <w:t>£que?, tquien/quienes?, Monde?, Momo?, £por que?, Muanto/cuantos/cuantas? (£que es?, tquienes son?, Me quien es el libro?, Me donde eres?, Momo te llamas?, Muantos anos tienes?, Muantas sillas son?).</w:t>
      </w:r>
    </w:p>
    <w:p w:rsidR="00D45411" w:rsidRDefault="00D45411">
      <w:pPr>
        <w:pStyle w:val="a6"/>
        <w:framePr w:w="6091" w:h="10138" w:hRule="exact" w:wrap="around" w:vAnchor="page" w:hAnchor="page" w:x="3044" w:y="3078"/>
        <w:numPr>
          <w:ilvl w:val="0"/>
          <w:numId w:val="34"/>
        </w:numPr>
        <w:shd w:val="clear" w:color="auto" w:fill="auto"/>
        <w:spacing w:line="240" w:lineRule="exact"/>
        <w:ind w:left="140"/>
      </w:pPr>
      <w:r>
        <w:rPr>
          <w:rStyle w:val="12"/>
          <w:b/>
          <w:bCs/>
          <w:color w:val="000000"/>
          <w:lang w:val="en-US" w:eastAsia="en-US"/>
        </w:rPr>
        <w:t xml:space="preserve"> </w:t>
      </w:r>
      <w:r>
        <w:rPr>
          <w:rStyle w:val="12"/>
          <w:b/>
          <w:bCs/>
          <w:color w:val="000000"/>
        </w:rPr>
        <w:t xml:space="preserve">слова, выражающие количество: </w:t>
      </w:r>
      <w:r>
        <w:rPr>
          <w:rStyle w:val="12"/>
          <w:b/>
          <w:bCs/>
          <w:color w:val="000000"/>
          <w:lang w:val="en-US" w:eastAsia="en-US"/>
        </w:rPr>
        <w:t>mucho</w:t>
      </w:r>
      <w:r w:rsidRPr="000B5CC4">
        <w:rPr>
          <w:rStyle w:val="12"/>
          <w:b/>
          <w:bCs/>
          <w:color w:val="000000"/>
          <w:lang w:eastAsia="en-US"/>
        </w:rPr>
        <w:t xml:space="preserve">, </w:t>
      </w:r>
      <w:r>
        <w:rPr>
          <w:rStyle w:val="12"/>
          <w:b/>
          <w:bCs/>
          <w:color w:val="000000"/>
          <w:lang w:val="en-US" w:eastAsia="en-US"/>
        </w:rPr>
        <w:t>poco</w:t>
      </w:r>
      <w:r w:rsidRPr="000B5CC4">
        <w:rPr>
          <w:rStyle w:val="12"/>
          <w:b/>
          <w:bCs/>
          <w:color w:val="000000"/>
          <w:lang w:eastAsia="en-US"/>
        </w:rPr>
        <w:t>.</w:t>
      </w:r>
    </w:p>
    <w:p w:rsidR="00D45411" w:rsidRDefault="00D45411">
      <w:pPr>
        <w:pStyle w:val="a5"/>
        <w:framePr w:wrap="around" w:vAnchor="page" w:hAnchor="page" w:x="2780" w:y="13599"/>
        <w:shd w:val="clear" w:color="auto" w:fill="auto"/>
        <w:spacing w:line="130" w:lineRule="exact"/>
        <w:ind w:left="20"/>
      </w:pPr>
      <w:r>
        <w:rPr>
          <w:rStyle w:val="0pt4"/>
          <w:color w:val="000000"/>
        </w:rPr>
        <w:t xml:space="preserve">ИСПАНСКИЙ ЯЗЫК. </w:t>
      </w:r>
      <w:r>
        <w:rPr>
          <w:rStyle w:val="0pt4"/>
          <w:color w:val="000000"/>
          <w:lang w:val="en-US" w:eastAsia="en-US"/>
        </w:rPr>
        <w:t xml:space="preserve">2-4 </w:t>
      </w:r>
      <w:r>
        <w:rPr>
          <w:rStyle w:val="0pt4"/>
          <w:color w:val="000000"/>
        </w:rPr>
        <w:t>классы</w:t>
      </w:r>
    </w:p>
    <w:p w:rsidR="00D45411" w:rsidRDefault="00D45411">
      <w:pPr>
        <w:pStyle w:val="a5"/>
        <w:framePr w:wrap="around" w:vAnchor="page" w:hAnchor="page" w:x="8852" w:y="13638"/>
        <w:shd w:val="clear" w:color="auto" w:fill="auto"/>
        <w:spacing w:line="130" w:lineRule="exact"/>
        <w:ind w:left="20"/>
      </w:pPr>
      <w:r>
        <w:rPr>
          <w:rStyle w:val="0pt4"/>
          <w:color w:val="000000"/>
          <w:lang w:val="en-US" w:eastAsia="en-US"/>
        </w:rPr>
        <w:t>217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Pr="000B5CC4" w:rsidRDefault="00D45411">
      <w:pPr>
        <w:pStyle w:val="a6"/>
        <w:framePr w:w="6346" w:h="10223" w:hRule="exact" w:wrap="around" w:vAnchor="page" w:hAnchor="page" w:x="2917" w:y="3049"/>
        <w:numPr>
          <w:ilvl w:val="0"/>
          <w:numId w:val="34"/>
        </w:numPr>
        <w:shd w:val="clear" w:color="auto" w:fill="auto"/>
        <w:spacing w:line="240" w:lineRule="exact"/>
        <w:ind w:left="400" w:right="20" w:hanging="160"/>
        <w:rPr>
          <w:lang w:val="en-US"/>
        </w:rPr>
      </w:pPr>
      <w:r w:rsidRPr="000B5CC4">
        <w:rPr>
          <w:rStyle w:val="12"/>
          <w:b/>
          <w:bCs/>
          <w:color w:val="000000"/>
          <w:lang w:val="en-US"/>
        </w:rPr>
        <w:lastRenderedPageBreak/>
        <w:t xml:space="preserve"> </w:t>
      </w:r>
      <w:r>
        <w:rPr>
          <w:rStyle w:val="12"/>
          <w:b/>
          <w:bCs/>
          <w:color w:val="000000"/>
        </w:rPr>
        <w:t>наречия</w:t>
      </w:r>
      <w:r w:rsidRPr="000B5CC4">
        <w:rPr>
          <w:rStyle w:val="12"/>
          <w:b/>
          <w:bCs/>
          <w:color w:val="000000"/>
          <w:lang w:val="en-US"/>
        </w:rPr>
        <w:t xml:space="preserve"> </w:t>
      </w:r>
      <w:r>
        <w:rPr>
          <w:rStyle w:val="12"/>
          <w:b/>
          <w:bCs/>
          <w:color w:val="000000"/>
          <w:lang w:val="en-US" w:eastAsia="en-US"/>
        </w:rPr>
        <w:t>tambien, tampoco, bien, mal, siempre, hoy, manana, pronto, luego, despues, cerca, lejos.</w:t>
      </w:r>
    </w:p>
    <w:p w:rsidR="00D45411" w:rsidRDefault="00D45411">
      <w:pPr>
        <w:pStyle w:val="a6"/>
        <w:framePr w:w="6346" w:h="10223" w:hRule="exact" w:wrap="around" w:vAnchor="page" w:hAnchor="page" w:x="2917" w:y="3049"/>
        <w:numPr>
          <w:ilvl w:val="0"/>
          <w:numId w:val="34"/>
        </w:numPr>
        <w:shd w:val="clear" w:color="auto" w:fill="auto"/>
        <w:spacing w:line="240" w:lineRule="exact"/>
        <w:ind w:left="400" w:right="20" w:hanging="160"/>
      </w:pPr>
      <w:r>
        <w:rPr>
          <w:rStyle w:val="12"/>
          <w:b/>
          <w:bCs/>
          <w:color w:val="000000"/>
          <w:lang w:val="en-US" w:eastAsia="en-US"/>
        </w:rPr>
        <w:t xml:space="preserve"> </w:t>
      </w:r>
      <w:r>
        <w:rPr>
          <w:rStyle w:val="12"/>
          <w:b/>
          <w:bCs/>
          <w:color w:val="000000"/>
        </w:rPr>
        <w:t xml:space="preserve">количественные числительные </w:t>
      </w:r>
      <w:r>
        <w:rPr>
          <w:rStyle w:val="12"/>
          <w:b/>
          <w:bCs/>
          <w:color w:val="000000"/>
          <w:lang w:val="en-US" w:eastAsia="en-US"/>
        </w:rPr>
        <w:t xml:space="preserve">(1-100) , </w:t>
      </w:r>
      <w:r>
        <w:rPr>
          <w:rStyle w:val="12"/>
          <w:b/>
          <w:bCs/>
          <w:color w:val="000000"/>
        </w:rPr>
        <w:t>порядковые чис</w:t>
      </w:r>
      <w:r>
        <w:rPr>
          <w:rStyle w:val="12"/>
          <w:b/>
          <w:bCs/>
          <w:color w:val="000000"/>
        </w:rPr>
        <w:softHyphen/>
        <w:t>лительные (1-10).</w:t>
      </w:r>
    </w:p>
    <w:p w:rsidR="00D45411" w:rsidRPr="000B5CC4" w:rsidRDefault="00D45411">
      <w:pPr>
        <w:pStyle w:val="a6"/>
        <w:framePr w:w="6346" w:h="10223" w:hRule="exact" w:wrap="around" w:vAnchor="page" w:hAnchor="page" w:x="2917" w:y="3049"/>
        <w:numPr>
          <w:ilvl w:val="0"/>
          <w:numId w:val="34"/>
        </w:numPr>
        <w:shd w:val="clear" w:color="auto" w:fill="auto"/>
        <w:spacing w:line="240" w:lineRule="exact"/>
        <w:ind w:left="400" w:right="20" w:hanging="160"/>
        <w:rPr>
          <w:lang w:val="en-US"/>
        </w:rPr>
      </w:pPr>
      <w:r w:rsidRPr="000B5CC4">
        <w:rPr>
          <w:rStyle w:val="12"/>
          <w:b/>
          <w:bCs/>
          <w:color w:val="000000"/>
          <w:lang w:val="en-US"/>
        </w:rPr>
        <w:t xml:space="preserve"> </w:t>
      </w:r>
      <w:r>
        <w:rPr>
          <w:rStyle w:val="12"/>
          <w:b/>
          <w:bCs/>
          <w:color w:val="000000"/>
        </w:rPr>
        <w:t>предлоги</w:t>
      </w:r>
      <w:r w:rsidRPr="000B5CC4">
        <w:rPr>
          <w:rStyle w:val="12"/>
          <w:b/>
          <w:bCs/>
          <w:color w:val="000000"/>
          <w:lang w:val="en-US"/>
        </w:rPr>
        <w:t xml:space="preserve"> </w:t>
      </w:r>
      <w:r>
        <w:rPr>
          <w:rStyle w:val="12"/>
          <w:b/>
          <w:bCs/>
          <w:color w:val="000000"/>
        </w:rPr>
        <w:t>места</w:t>
      </w:r>
      <w:r w:rsidRPr="000B5CC4">
        <w:rPr>
          <w:rStyle w:val="12"/>
          <w:b/>
          <w:bCs/>
          <w:color w:val="000000"/>
          <w:lang w:val="en-US"/>
        </w:rPr>
        <w:t xml:space="preserve"> </w:t>
      </w:r>
      <w:r>
        <w:rPr>
          <w:rStyle w:val="12"/>
          <w:b/>
          <w:bCs/>
          <w:color w:val="000000"/>
          <w:lang w:val="en-US" w:eastAsia="en-US"/>
        </w:rPr>
        <w:t>(en, sobre, de, bajo, cerca de, alrededor de, por, hacia , a la derecha, a la izquierda).</w:t>
      </w:r>
    </w:p>
    <w:p w:rsidR="00D45411" w:rsidRDefault="00D45411">
      <w:pPr>
        <w:pStyle w:val="a6"/>
        <w:framePr w:w="6346" w:h="10223" w:hRule="exact" w:wrap="around" w:vAnchor="page" w:hAnchor="page" w:x="2917" w:y="3049"/>
        <w:numPr>
          <w:ilvl w:val="0"/>
          <w:numId w:val="34"/>
        </w:numPr>
        <w:shd w:val="clear" w:color="auto" w:fill="auto"/>
        <w:spacing w:line="240" w:lineRule="exact"/>
        <w:ind w:left="400" w:right="20" w:hanging="160"/>
      </w:pPr>
      <w:r>
        <w:rPr>
          <w:rStyle w:val="12"/>
          <w:b/>
          <w:bCs/>
          <w:color w:val="000000"/>
          <w:lang w:val="en-US" w:eastAsia="en-US"/>
        </w:rPr>
        <w:t xml:space="preserve"> </w:t>
      </w:r>
      <w:r>
        <w:rPr>
          <w:rStyle w:val="12"/>
          <w:b/>
          <w:bCs/>
          <w:color w:val="000000"/>
        </w:rPr>
        <w:t xml:space="preserve">предлог времени </w:t>
      </w:r>
      <w:r>
        <w:rPr>
          <w:rStyle w:val="53"/>
          <w:b/>
          <w:bCs/>
          <w:color w:val="000000"/>
          <w:lang w:val="en-US" w:eastAsia="en-US"/>
        </w:rPr>
        <w:t>a</w:t>
      </w:r>
      <w:r>
        <w:rPr>
          <w:rStyle w:val="12"/>
          <w:b/>
          <w:bCs/>
          <w:color w:val="000000"/>
          <w:lang w:val="en-US" w:eastAsia="en-US"/>
        </w:rPr>
        <w:t xml:space="preserve"> </w:t>
      </w:r>
      <w:r>
        <w:rPr>
          <w:rStyle w:val="12"/>
          <w:b/>
          <w:bCs/>
          <w:color w:val="000000"/>
        </w:rPr>
        <w:t xml:space="preserve">в выражениях: </w:t>
      </w:r>
      <w:r>
        <w:rPr>
          <w:rStyle w:val="53"/>
          <w:b/>
          <w:bCs/>
          <w:color w:val="000000"/>
          <w:lang w:val="en-US" w:eastAsia="en-US"/>
        </w:rPr>
        <w:t>a las 10, a la una, a mediodia.</w:t>
      </w:r>
    </w:p>
    <w:p w:rsidR="00D45411" w:rsidRDefault="00D45411">
      <w:pPr>
        <w:pStyle w:val="a6"/>
        <w:framePr w:w="6346" w:h="10223" w:hRule="exact" w:wrap="around" w:vAnchor="page" w:hAnchor="page" w:x="2917" w:y="3049"/>
        <w:numPr>
          <w:ilvl w:val="0"/>
          <w:numId w:val="34"/>
        </w:numPr>
        <w:shd w:val="clear" w:color="auto" w:fill="auto"/>
        <w:spacing w:line="240" w:lineRule="exact"/>
        <w:ind w:left="400" w:right="20" w:hanging="160"/>
      </w:pPr>
      <w:r w:rsidRPr="000B5CC4">
        <w:rPr>
          <w:rStyle w:val="12"/>
          <w:b/>
          <w:bCs/>
          <w:color w:val="000000"/>
          <w:lang w:eastAsia="en-US"/>
        </w:rPr>
        <w:t xml:space="preserve"> </w:t>
      </w:r>
      <w:r>
        <w:rPr>
          <w:rStyle w:val="12"/>
          <w:b/>
          <w:bCs/>
          <w:color w:val="000000"/>
        </w:rPr>
        <w:t xml:space="preserve">предлог </w:t>
      </w:r>
      <w:r>
        <w:rPr>
          <w:rStyle w:val="12"/>
          <w:b/>
          <w:bCs/>
          <w:color w:val="000000"/>
          <w:lang w:val="en-US" w:eastAsia="en-US"/>
        </w:rPr>
        <w:t>a</w:t>
      </w:r>
      <w:r w:rsidRPr="000B5CC4">
        <w:rPr>
          <w:rStyle w:val="12"/>
          <w:b/>
          <w:bCs/>
          <w:color w:val="000000"/>
          <w:lang w:eastAsia="en-US"/>
        </w:rPr>
        <w:t xml:space="preserve"> </w:t>
      </w:r>
      <w:r>
        <w:rPr>
          <w:rStyle w:val="12"/>
          <w:b/>
          <w:bCs/>
          <w:color w:val="000000"/>
        </w:rPr>
        <w:t>с глаголами движения для указания на</w:t>
      </w:r>
      <w:r>
        <w:rPr>
          <w:rStyle w:val="12"/>
          <w:b/>
          <w:bCs/>
          <w:color w:val="000000"/>
        </w:rPr>
        <w:softHyphen/>
        <w:t>правления и перед прямым дополнением, выражен</w:t>
      </w:r>
      <w:r>
        <w:rPr>
          <w:rStyle w:val="12"/>
          <w:b/>
          <w:bCs/>
          <w:color w:val="000000"/>
        </w:rPr>
        <w:softHyphen/>
        <w:t>ным одушевленным существительным, и косвенным дополнением.</w:t>
      </w:r>
    </w:p>
    <w:p w:rsidR="00D45411" w:rsidRDefault="00D45411">
      <w:pPr>
        <w:pStyle w:val="a6"/>
        <w:framePr w:w="6346" w:h="10223" w:hRule="exact" w:wrap="around" w:vAnchor="page" w:hAnchor="page" w:x="2917" w:y="3049"/>
        <w:numPr>
          <w:ilvl w:val="0"/>
          <w:numId w:val="34"/>
        </w:numPr>
        <w:shd w:val="clear" w:color="auto" w:fill="auto"/>
        <w:spacing w:line="240" w:lineRule="exact"/>
        <w:ind w:left="240" w:right="1580" w:firstLine="0"/>
        <w:jc w:val="left"/>
      </w:pPr>
      <w:r>
        <w:rPr>
          <w:rStyle w:val="12"/>
          <w:b/>
          <w:bCs/>
          <w:color w:val="000000"/>
        </w:rPr>
        <w:t xml:space="preserve"> союзы </w:t>
      </w:r>
      <w:r>
        <w:rPr>
          <w:rStyle w:val="12"/>
          <w:b/>
          <w:bCs/>
          <w:color w:val="000000"/>
          <w:lang w:val="en-US" w:eastAsia="en-US"/>
        </w:rPr>
        <w:t>y</w:t>
      </w:r>
      <w:r w:rsidRPr="000B5CC4">
        <w:rPr>
          <w:rStyle w:val="12"/>
          <w:b/>
          <w:bCs/>
          <w:color w:val="000000"/>
          <w:lang w:eastAsia="en-US"/>
        </w:rPr>
        <w:t xml:space="preserve"> </w:t>
      </w:r>
      <w:r>
        <w:rPr>
          <w:rStyle w:val="12"/>
          <w:b/>
          <w:bCs/>
          <w:color w:val="000000"/>
        </w:rPr>
        <w:t xml:space="preserve">и </w:t>
      </w:r>
      <w:r>
        <w:rPr>
          <w:rStyle w:val="12"/>
          <w:b/>
          <w:bCs/>
          <w:color w:val="000000"/>
          <w:lang w:val="en-US" w:eastAsia="en-US"/>
        </w:rPr>
        <w:t>pero</w:t>
      </w:r>
      <w:r w:rsidRPr="000B5CC4">
        <w:rPr>
          <w:rStyle w:val="12"/>
          <w:b/>
          <w:bCs/>
          <w:color w:val="000000"/>
          <w:lang w:eastAsia="en-US"/>
        </w:rPr>
        <w:t xml:space="preserve"> (</w:t>
      </w:r>
      <w:r>
        <w:rPr>
          <w:rStyle w:val="12"/>
          <w:b/>
          <w:bCs/>
          <w:color w:val="000000"/>
          <w:lang w:val="en-US" w:eastAsia="en-US"/>
        </w:rPr>
        <w:t>c</w:t>
      </w:r>
      <w:r w:rsidRPr="000B5CC4">
        <w:rPr>
          <w:rStyle w:val="12"/>
          <w:b/>
          <w:bCs/>
          <w:color w:val="000000"/>
          <w:lang w:eastAsia="en-US"/>
        </w:rPr>
        <w:t xml:space="preserve"> </w:t>
      </w:r>
      <w:r>
        <w:rPr>
          <w:rStyle w:val="12"/>
          <w:b/>
          <w:bCs/>
          <w:color w:val="000000"/>
        </w:rPr>
        <w:t>однородными членами). Социокультурные знания и умения</w:t>
      </w:r>
    </w:p>
    <w:p w:rsidR="00D45411" w:rsidRDefault="00D45411">
      <w:pPr>
        <w:pStyle w:val="a6"/>
        <w:framePr w:w="6346" w:h="10223" w:hRule="exact" w:wrap="around" w:vAnchor="page" w:hAnchor="page" w:x="2917" w:y="3049"/>
        <w:shd w:val="clear" w:color="auto" w:fill="auto"/>
        <w:spacing w:line="240" w:lineRule="exact"/>
        <w:ind w:left="240" w:right="20" w:hanging="220"/>
      </w:pPr>
      <w:r>
        <w:rPr>
          <w:rStyle w:val="12"/>
          <w:b/>
          <w:bCs/>
          <w:color w:val="000000"/>
        </w:rPr>
        <w:t>—</w:t>
      </w:r>
      <w:r>
        <w:rPr>
          <w:rStyle w:val="53"/>
          <w:b/>
          <w:bCs/>
          <w:color w:val="000000"/>
        </w:rPr>
        <w:t>использовать</w:t>
      </w:r>
      <w:r>
        <w:rPr>
          <w:rStyle w:val="12"/>
          <w:b/>
          <w:bCs/>
          <w:color w:val="000000"/>
        </w:rPr>
        <w:t xml:space="preserve"> некоторые социокультурные элементы рече</w:t>
      </w:r>
      <w:r>
        <w:rPr>
          <w:rStyle w:val="12"/>
          <w:b/>
          <w:bCs/>
          <w:color w:val="000000"/>
        </w:rPr>
        <w:softHyphen/>
        <w:t>вого поведенческого этикета принятого в стране/странах изучаемого языка, в некоторых ситуациях общения: при</w:t>
      </w:r>
      <w:r>
        <w:rPr>
          <w:rStyle w:val="12"/>
          <w:b/>
          <w:bCs/>
          <w:color w:val="000000"/>
        </w:rPr>
        <w:softHyphen/>
        <w:t>ветствие, прощание, знакомство, выражение благодарно</w:t>
      </w:r>
      <w:r>
        <w:rPr>
          <w:rStyle w:val="12"/>
          <w:b/>
          <w:bCs/>
          <w:color w:val="000000"/>
        </w:rPr>
        <w:softHyphen/>
        <w:t>сти, извинение, поздравление с днём рождения, Новым годом, Рождеством).</w:t>
      </w:r>
    </w:p>
    <w:p w:rsidR="00D45411" w:rsidRDefault="00D45411">
      <w:pPr>
        <w:pStyle w:val="a6"/>
        <w:framePr w:w="6346" w:h="10223" w:hRule="exact" w:wrap="around" w:vAnchor="page" w:hAnchor="page" w:x="2917" w:y="3049"/>
        <w:shd w:val="clear" w:color="auto" w:fill="auto"/>
        <w:spacing w:after="220" w:line="240" w:lineRule="exact"/>
        <w:ind w:left="240" w:right="20" w:hanging="220"/>
      </w:pPr>
      <w:r>
        <w:rPr>
          <w:rStyle w:val="12"/>
          <w:b/>
          <w:bCs/>
          <w:color w:val="000000"/>
        </w:rPr>
        <w:t>—</w:t>
      </w:r>
      <w:r>
        <w:rPr>
          <w:rStyle w:val="53"/>
          <w:b/>
          <w:bCs/>
          <w:color w:val="000000"/>
        </w:rPr>
        <w:t>кратко представлять</w:t>
      </w:r>
      <w:r>
        <w:rPr>
          <w:rStyle w:val="12"/>
          <w:b/>
          <w:bCs/>
          <w:color w:val="000000"/>
        </w:rPr>
        <w:t xml:space="preserve"> Россию и страну/страны изучаемо</w:t>
      </w:r>
      <w:r>
        <w:rPr>
          <w:rStyle w:val="12"/>
          <w:b/>
          <w:bCs/>
          <w:color w:val="000000"/>
        </w:rPr>
        <w:softHyphen/>
        <w:t>го языка.</w:t>
      </w:r>
    </w:p>
    <w:p w:rsidR="00D45411" w:rsidRDefault="00D45411">
      <w:pPr>
        <w:pStyle w:val="a6"/>
        <w:framePr w:w="6346" w:h="10223" w:hRule="exact" w:wrap="around" w:vAnchor="page" w:hAnchor="page" w:x="2917" w:y="3049"/>
        <w:shd w:val="clear" w:color="auto" w:fill="auto"/>
        <w:spacing w:after="93" w:line="190" w:lineRule="exact"/>
        <w:ind w:left="240" w:hanging="220"/>
      </w:pPr>
      <w:r>
        <w:rPr>
          <w:rStyle w:val="12"/>
          <w:b/>
          <w:bCs/>
          <w:color w:val="000000"/>
        </w:rPr>
        <w:t>4 КЛАСС</w:t>
      </w:r>
    </w:p>
    <w:p w:rsidR="00D45411" w:rsidRDefault="00D45411">
      <w:pPr>
        <w:pStyle w:val="a6"/>
        <w:framePr w:w="6346" w:h="10223" w:hRule="exact" w:wrap="around" w:vAnchor="page" w:hAnchor="page" w:x="2917" w:y="3049"/>
        <w:shd w:val="clear" w:color="auto" w:fill="auto"/>
        <w:spacing w:line="235" w:lineRule="exact"/>
        <w:ind w:left="240" w:right="3440" w:firstLine="0"/>
        <w:jc w:val="left"/>
      </w:pPr>
      <w:r>
        <w:rPr>
          <w:rStyle w:val="12"/>
          <w:b/>
          <w:bCs/>
          <w:color w:val="000000"/>
        </w:rPr>
        <w:t xml:space="preserve">Коммуникативные умения </w:t>
      </w:r>
      <w:r>
        <w:rPr>
          <w:rStyle w:val="10pt"/>
          <w:b/>
          <w:bCs/>
          <w:color w:val="000000"/>
        </w:rPr>
        <w:t>Говорение</w:t>
      </w:r>
    </w:p>
    <w:p w:rsidR="00D45411" w:rsidRDefault="00D45411">
      <w:pPr>
        <w:pStyle w:val="a6"/>
        <w:framePr w:w="6346" w:h="10223" w:hRule="exact" w:wrap="around" w:vAnchor="page" w:hAnchor="page" w:x="2917" w:y="3049"/>
        <w:shd w:val="clear" w:color="auto" w:fill="auto"/>
        <w:spacing w:line="235" w:lineRule="exact"/>
        <w:ind w:left="240" w:right="20" w:hanging="220"/>
      </w:pPr>
      <w:r>
        <w:rPr>
          <w:rStyle w:val="12"/>
          <w:b/>
          <w:bCs/>
          <w:color w:val="000000"/>
        </w:rPr>
        <w:t>—</w:t>
      </w:r>
      <w:r>
        <w:rPr>
          <w:rStyle w:val="53"/>
          <w:b/>
          <w:bCs/>
          <w:color w:val="000000"/>
        </w:rPr>
        <w:t>вести</w:t>
      </w:r>
      <w:r>
        <w:rPr>
          <w:rStyle w:val="12"/>
          <w:b/>
          <w:bCs/>
          <w:color w:val="000000"/>
        </w:rPr>
        <w:t xml:space="preserve"> разные виды диалогов (диалог этикетного характе</w:t>
      </w:r>
      <w:r>
        <w:rPr>
          <w:rStyle w:val="12"/>
          <w:b/>
          <w:bCs/>
          <w:color w:val="000000"/>
        </w:rPr>
        <w:softHyphen/>
        <w:t>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w:t>
      </w:r>
      <w:r>
        <w:rPr>
          <w:rStyle w:val="12"/>
          <w:b/>
          <w:bCs/>
          <w:color w:val="000000"/>
        </w:rPr>
        <w:softHyphen/>
        <w:t>ны каждого собеседника);</w:t>
      </w:r>
    </w:p>
    <w:p w:rsidR="00D45411" w:rsidRDefault="00D45411">
      <w:pPr>
        <w:pStyle w:val="a6"/>
        <w:framePr w:w="6346" w:h="10223" w:hRule="exact" w:wrap="around" w:vAnchor="page" w:hAnchor="page" w:x="2917" w:y="3049"/>
        <w:shd w:val="clear" w:color="auto" w:fill="auto"/>
        <w:spacing w:line="235" w:lineRule="exact"/>
        <w:ind w:left="240" w:right="20" w:hanging="220"/>
      </w:pPr>
      <w:r>
        <w:rPr>
          <w:rStyle w:val="12"/>
          <w:b/>
          <w:bCs/>
          <w:color w:val="000000"/>
        </w:rPr>
        <w:t>—</w:t>
      </w:r>
      <w:r>
        <w:rPr>
          <w:rStyle w:val="53"/>
          <w:b/>
          <w:bCs/>
          <w:color w:val="000000"/>
        </w:rPr>
        <w:t>создавать</w:t>
      </w:r>
      <w:r>
        <w:rPr>
          <w:rStyle w:val="12"/>
          <w:b/>
          <w:bCs/>
          <w:color w:val="000000"/>
        </w:rPr>
        <w:t xml:space="preserve"> устные связные монологические высказывания (описание, рассуждение; повествование/сообщение) с вер</w:t>
      </w:r>
      <w:r>
        <w:rPr>
          <w:rStyle w:val="12"/>
          <w:b/>
          <w:bCs/>
          <w:color w:val="000000"/>
        </w:rPr>
        <w:softHyphen/>
        <w:t>бальными и/или зрительными опорами в рамках темати</w:t>
      </w:r>
      <w:r>
        <w:rPr>
          <w:rStyle w:val="12"/>
          <w:b/>
          <w:bCs/>
          <w:color w:val="000000"/>
        </w:rPr>
        <w:softHyphen/>
        <w:t>ческого содержания речи для 4 класса (объём монологиче</w:t>
      </w:r>
      <w:r>
        <w:rPr>
          <w:rStyle w:val="12"/>
          <w:b/>
          <w:bCs/>
          <w:color w:val="000000"/>
        </w:rPr>
        <w:softHyphen/>
        <w:t>ского высказывания — не менее 5 фраз);</w:t>
      </w:r>
    </w:p>
    <w:p w:rsidR="00D45411" w:rsidRDefault="00D45411">
      <w:pPr>
        <w:pStyle w:val="a6"/>
        <w:framePr w:w="6346" w:h="10223" w:hRule="exact" w:wrap="around" w:vAnchor="page" w:hAnchor="page" w:x="2917" w:y="3049"/>
        <w:shd w:val="clear" w:color="auto" w:fill="auto"/>
        <w:spacing w:line="235" w:lineRule="exact"/>
        <w:ind w:left="240" w:right="20" w:hanging="220"/>
      </w:pPr>
      <w:r>
        <w:rPr>
          <w:rStyle w:val="12"/>
          <w:b/>
          <w:bCs/>
          <w:color w:val="000000"/>
        </w:rPr>
        <w:t>—</w:t>
      </w:r>
      <w:r>
        <w:rPr>
          <w:rStyle w:val="53"/>
          <w:b/>
          <w:bCs/>
          <w:color w:val="000000"/>
        </w:rPr>
        <w:t>пересказывать</w:t>
      </w:r>
      <w:r>
        <w:rPr>
          <w:rStyle w:val="12"/>
          <w:b/>
          <w:bCs/>
          <w:color w:val="000000"/>
        </w:rPr>
        <w:t xml:space="preserve"> основное содержание прочитанного текста с вербальными и/или зрительными опорами;</w:t>
      </w:r>
    </w:p>
    <w:p w:rsidR="00D45411" w:rsidRDefault="00D45411">
      <w:pPr>
        <w:pStyle w:val="a6"/>
        <w:framePr w:w="6346" w:h="10223" w:hRule="exact" w:wrap="around" w:vAnchor="page" w:hAnchor="page" w:x="2917" w:y="3049"/>
        <w:shd w:val="clear" w:color="auto" w:fill="auto"/>
        <w:spacing w:line="235" w:lineRule="exact"/>
        <w:ind w:left="240" w:right="20" w:hanging="220"/>
      </w:pPr>
      <w:r>
        <w:rPr>
          <w:rStyle w:val="53"/>
          <w:b/>
          <w:bCs/>
          <w:color w:val="000000"/>
        </w:rPr>
        <w:t>—устно излагать</w:t>
      </w:r>
      <w:r>
        <w:rPr>
          <w:rStyle w:val="12"/>
          <w:b/>
          <w:bCs/>
          <w:color w:val="000000"/>
        </w:rPr>
        <w:t xml:space="preserve"> результаты выполненного проектного за</w:t>
      </w:r>
      <w:r>
        <w:rPr>
          <w:rStyle w:val="12"/>
          <w:b/>
          <w:bCs/>
          <w:color w:val="000000"/>
        </w:rPr>
        <w:softHyphen/>
        <w:t>дания (объём монологического высказывания — не менее 5 фраз).</w:t>
      </w:r>
    </w:p>
    <w:p w:rsidR="00D45411" w:rsidRDefault="00D45411">
      <w:pPr>
        <w:pStyle w:val="a5"/>
        <w:framePr w:wrap="around" w:vAnchor="page" w:hAnchor="page" w:x="2898" w:y="13599"/>
        <w:shd w:val="clear" w:color="auto" w:fill="auto"/>
        <w:spacing w:line="130" w:lineRule="exact"/>
        <w:ind w:left="20"/>
      </w:pPr>
      <w:r>
        <w:rPr>
          <w:rStyle w:val="0pt4"/>
          <w:color w:val="000000"/>
        </w:rPr>
        <w:t>218</w:t>
      </w:r>
    </w:p>
    <w:p w:rsidR="00D45411" w:rsidRDefault="00D45411">
      <w:pPr>
        <w:pStyle w:val="a5"/>
        <w:framePr w:wrap="around" w:vAnchor="page" w:hAnchor="page" w:x="6810" w:y="1358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01"/>
        <w:framePr w:w="6374" w:h="10225" w:hRule="exact" w:wrap="around" w:vAnchor="page" w:hAnchor="page" w:x="2903" w:y="3069"/>
        <w:shd w:val="clear" w:color="auto" w:fill="auto"/>
        <w:spacing w:before="0" w:after="0" w:line="245" w:lineRule="exact"/>
        <w:ind w:left="260" w:hanging="220"/>
      </w:pPr>
      <w:r>
        <w:rPr>
          <w:rStyle w:val="100"/>
          <w:b/>
          <w:bCs/>
          <w:i/>
          <w:iCs/>
          <w:color w:val="000000"/>
        </w:rPr>
        <w:lastRenderedPageBreak/>
        <w:t>Аудирование</w:t>
      </w:r>
    </w:p>
    <w:p w:rsidR="00D45411" w:rsidRDefault="00D45411">
      <w:pPr>
        <w:pStyle w:val="a6"/>
        <w:framePr w:w="6374" w:h="10225" w:hRule="exact" w:wrap="around" w:vAnchor="page" w:hAnchor="page" w:x="2903" w:y="3069"/>
        <w:shd w:val="clear" w:color="auto" w:fill="auto"/>
        <w:spacing w:line="245" w:lineRule="exact"/>
        <w:ind w:left="260" w:right="20" w:hanging="220"/>
      </w:pPr>
      <w:r>
        <w:rPr>
          <w:rStyle w:val="53"/>
          <w:b/>
          <w:bCs/>
          <w:color w:val="000000"/>
        </w:rPr>
        <w:t>—воспринимать на слух и понимать</w:t>
      </w:r>
      <w:r>
        <w:rPr>
          <w:rStyle w:val="12"/>
          <w:b/>
          <w:bCs/>
          <w:color w:val="000000"/>
        </w:rPr>
        <w:t xml:space="preserve"> речь учителя и одно</w:t>
      </w:r>
      <w:r>
        <w:rPr>
          <w:rStyle w:val="12"/>
          <w:b/>
          <w:bCs/>
          <w:color w:val="000000"/>
        </w:rPr>
        <w:softHyphen/>
        <w:t>классников, вербально/невербально реагировать на услы</w:t>
      </w:r>
      <w:r>
        <w:rPr>
          <w:rStyle w:val="12"/>
          <w:b/>
          <w:bCs/>
          <w:color w:val="000000"/>
        </w:rPr>
        <w:softHyphen/>
        <w:t>шанное;</w:t>
      </w:r>
    </w:p>
    <w:p w:rsidR="00D45411" w:rsidRDefault="00D45411">
      <w:pPr>
        <w:pStyle w:val="a6"/>
        <w:framePr w:w="6374" w:h="10225" w:hRule="exact" w:wrap="around" w:vAnchor="page" w:hAnchor="page" w:x="2903" w:y="3069"/>
        <w:shd w:val="clear" w:color="auto" w:fill="auto"/>
        <w:spacing w:line="245" w:lineRule="exact"/>
        <w:ind w:left="260" w:right="20" w:hanging="220"/>
      </w:pPr>
      <w:r>
        <w:rPr>
          <w:rStyle w:val="12"/>
          <w:b/>
          <w:bCs/>
          <w:color w:val="000000"/>
        </w:rPr>
        <w:t xml:space="preserve">— </w:t>
      </w:r>
      <w:r>
        <w:rPr>
          <w:rStyle w:val="53"/>
          <w:b/>
          <w:bCs/>
          <w:color w:val="000000"/>
        </w:rPr>
        <w:t>воспринимать на слух и понимать</w:t>
      </w:r>
      <w:r>
        <w:rPr>
          <w:rStyle w:val="12"/>
          <w:b/>
          <w:bCs/>
          <w:color w:val="000000"/>
        </w:rPr>
        <w:t xml:space="preserve"> учебные и адапти</w:t>
      </w:r>
      <w:r>
        <w:rPr>
          <w:rStyle w:val="12"/>
          <w:b/>
          <w:bCs/>
          <w:color w:val="000000"/>
        </w:rPr>
        <w:softHyphen/>
        <w:t>рованные аутентичные тексты, построенные на изучен</w:t>
      </w:r>
      <w:r>
        <w:rPr>
          <w:rStyle w:val="12"/>
          <w:b/>
          <w:bCs/>
          <w:color w:val="000000"/>
        </w:rPr>
        <w:softHyphen/>
        <w:t>ном языковом материале, с разной глубиной проникно</w:t>
      </w:r>
      <w:r>
        <w:rPr>
          <w:rStyle w:val="12"/>
          <w:b/>
          <w:bCs/>
          <w:color w:val="000000"/>
        </w:rPr>
        <w:softHyphen/>
        <w:t>вения в их содержание в зависимости от поставленной коммуникативной задачи: с пониманием основного со</w:t>
      </w:r>
      <w:r>
        <w:rPr>
          <w:rStyle w:val="12"/>
          <w:b/>
          <w:bCs/>
          <w:color w:val="000000"/>
        </w:rPr>
        <w:softHyphen/>
        <w:t>держания, с пониманием запрашиваемой информации фактического характера со зрительной опорой и с ис</w:t>
      </w:r>
      <w:r>
        <w:rPr>
          <w:rStyle w:val="12"/>
          <w:b/>
          <w:bCs/>
          <w:color w:val="000000"/>
        </w:rPr>
        <w:softHyphen/>
        <w:t>пользованием языковой, в том числе контекстуальной, догадки (время звучания текста/текстов для аудирова</w:t>
      </w:r>
      <w:r>
        <w:rPr>
          <w:rStyle w:val="12"/>
          <w:b/>
          <w:bCs/>
          <w:color w:val="000000"/>
        </w:rPr>
        <w:softHyphen/>
        <w:t>ния — до 1 минуты).</w:t>
      </w:r>
    </w:p>
    <w:p w:rsidR="00D45411" w:rsidRDefault="00D45411">
      <w:pPr>
        <w:pStyle w:val="a6"/>
        <w:framePr w:w="6374" w:h="10225" w:hRule="exact" w:wrap="around" w:vAnchor="page" w:hAnchor="page" w:x="2903" w:y="3069"/>
        <w:shd w:val="clear" w:color="auto" w:fill="auto"/>
        <w:spacing w:line="245" w:lineRule="exact"/>
        <w:ind w:left="40" w:right="20" w:firstLine="220"/>
      </w:pPr>
      <w:r>
        <w:rPr>
          <w:rStyle w:val="10pt"/>
          <w:b/>
          <w:bCs/>
          <w:color w:val="000000"/>
        </w:rPr>
        <w:t xml:space="preserve">Смысловое чтение </w:t>
      </w:r>
      <w:r>
        <w:rPr>
          <w:rStyle w:val="53"/>
          <w:b/>
          <w:bCs/>
          <w:color w:val="000000"/>
        </w:rPr>
        <w:t>—читать вслух и понимать</w:t>
      </w:r>
      <w:r>
        <w:rPr>
          <w:rStyle w:val="12"/>
          <w:b/>
          <w:bCs/>
          <w:color w:val="000000"/>
        </w:rPr>
        <w:t xml:space="preserve"> учебные и адаптированные ау</w:t>
      </w:r>
      <w:r>
        <w:rPr>
          <w:rStyle w:val="12"/>
          <w:b/>
          <w:bCs/>
          <w:color w:val="000000"/>
        </w:rPr>
        <w:softHyphen/>
        <w:t>тентичные тексты объемом до 70 слов, построенные на из</w:t>
      </w:r>
      <w:r>
        <w:rPr>
          <w:rStyle w:val="12"/>
          <w:b/>
          <w:bCs/>
          <w:color w:val="000000"/>
        </w:rPr>
        <w:softHyphen/>
        <w:t>ученном языковом материале, с соблюдением правил чте</w:t>
      </w:r>
      <w:r>
        <w:rPr>
          <w:rStyle w:val="12"/>
          <w:b/>
          <w:bCs/>
          <w:color w:val="000000"/>
        </w:rPr>
        <w:softHyphen/>
        <w:t>ния и соответствующей интонацией, обеспечивая тем са</w:t>
      </w:r>
      <w:r>
        <w:rPr>
          <w:rStyle w:val="12"/>
          <w:b/>
          <w:bCs/>
          <w:color w:val="000000"/>
        </w:rPr>
        <w:softHyphen/>
        <w:t>мым адекватное восприятие читаемого слушателями;</w:t>
      </w:r>
    </w:p>
    <w:p w:rsidR="00D45411" w:rsidRDefault="00D45411">
      <w:pPr>
        <w:pStyle w:val="a6"/>
        <w:framePr w:w="6374" w:h="10225" w:hRule="exact" w:wrap="around" w:vAnchor="page" w:hAnchor="page" w:x="2903" w:y="3069"/>
        <w:shd w:val="clear" w:color="auto" w:fill="auto"/>
        <w:spacing w:line="245" w:lineRule="exact"/>
        <w:ind w:left="260" w:right="20" w:hanging="220"/>
      </w:pPr>
      <w:r>
        <w:rPr>
          <w:rStyle w:val="53"/>
          <w:b/>
          <w:bCs/>
          <w:color w:val="000000"/>
        </w:rPr>
        <w:t>—читать про себя и понимать</w:t>
      </w:r>
      <w:r>
        <w:rPr>
          <w:rStyle w:val="12"/>
          <w:b/>
          <w:bCs/>
          <w:color w:val="000000"/>
        </w:rPr>
        <w:t xml:space="preserve"> учебные и адаптированные аутентичные тексты, содержащие отдельные незнакомые слова, с различной глубиной проникновения в их содер</w:t>
      </w:r>
      <w:r>
        <w:rPr>
          <w:rStyle w:val="12"/>
          <w:b/>
          <w:bCs/>
          <w:color w:val="000000"/>
        </w:rPr>
        <w:softHyphen/>
        <w:t>жание в зависимости от поставленной коммуникативной задачи: с пониманием основного содержания, с понимани</w:t>
      </w:r>
      <w:r>
        <w:rPr>
          <w:rStyle w:val="12"/>
          <w:b/>
          <w:bCs/>
          <w:color w:val="000000"/>
        </w:rPr>
        <w:softHyphen/>
        <w:t>ем запрашиваемой информации, со зрительной опорой и без опоры, с использованием языковой, в том числе кон</w:t>
      </w:r>
      <w:r>
        <w:rPr>
          <w:rStyle w:val="12"/>
          <w:b/>
          <w:bCs/>
          <w:color w:val="000000"/>
        </w:rPr>
        <w:softHyphen/>
        <w:t>текстуальной, догадки (объём текста/текстов для чте</w:t>
      </w:r>
      <w:r>
        <w:rPr>
          <w:rStyle w:val="12"/>
          <w:b/>
          <w:bCs/>
          <w:color w:val="000000"/>
        </w:rPr>
        <w:softHyphen/>
        <w:t>ния — до 160 слов);</w:t>
      </w:r>
    </w:p>
    <w:p w:rsidR="00D45411" w:rsidRDefault="00D45411">
      <w:pPr>
        <w:pStyle w:val="a6"/>
        <w:framePr w:w="6374" w:h="10225" w:hRule="exact" w:wrap="around" w:vAnchor="page" w:hAnchor="page" w:x="2903" w:y="3069"/>
        <w:shd w:val="clear" w:color="auto" w:fill="auto"/>
        <w:spacing w:line="245" w:lineRule="exact"/>
        <w:ind w:left="260" w:right="20" w:hanging="220"/>
      </w:pPr>
      <w:r>
        <w:rPr>
          <w:rStyle w:val="12"/>
          <w:b/>
          <w:bCs/>
          <w:color w:val="000000"/>
        </w:rPr>
        <w:t>—</w:t>
      </w:r>
      <w:r>
        <w:rPr>
          <w:rStyle w:val="53"/>
          <w:b/>
          <w:bCs/>
          <w:color w:val="000000"/>
        </w:rPr>
        <w:t>читать про себя</w:t>
      </w:r>
      <w:r>
        <w:rPr>
          <w:rStyle w:val="12"/>
          <w:b/>
          <w:bCs/>
          <w:color w:val="000000"/>
        </w:rPr>
        <w:t xml:space="preserve"> несплошные тексты (таблицы) и пони</w:t>
      </w:r>
      <w:r>
        <w:rPr>
          <w:rStyle w:val="12"/>
          <w:b/>
          <w:bCs/>
          <w:color w:val="000000"/>
        </w:rPr>
        <w:softHyphen/>
        <w:t>мать представленную в них информацию.</w:t>
      </w:r>
    </w:p>
    <w:p w:rsidR="00D45411" w:rsidRDefault="00D45411">
      <w:pPr>
        <w:pStyle w:val="101"/>
        <w:framePr w:w="6374" w:h="10225" w:hRule="exact" w:wrap="around" w:vAnchor="page" w:hAnchor="page" w:x="2903" w:y="3069"/>
        <w:shd w:val="clear" w:color="auto" w:fill="auto"/>
        <w:spacing w:before="0" w:after="0" w:line="245" w:lineRule="exact"/>
        <w:ind w:left="260"/>
        <w:jc w:val="left"/>
      </w:pPr>
      <w:r>
        <w:rPr>
          <w:rStyle w:val="100"/>
          <w:b/>
          <w:bCs/>
          <w:i/>
          <w:iCs/>
          <w:color w:val="000000"/>
        </w:rPr>
        <w:t>Письмо</w:t>
      </w:r>
    </w:p>
    <w:p w:rsidR="00D45411" w:rsidRDefault="00D45411">
      <w:pPr>
        <w:pStyle w:val="a6"/>
        <w:framePr w:w="6374" w:h="10225" w:hRule="exact" w:wrap="around" w:vAnchor="page" w:hAnchor="page" w:x="2903" w:y="3069"/>
        <w:shd w:val="clear" w:color="auto" w:fill="auto"/>
        <w:spacing w:line="245" w:lineRule="exact"/>
        <w:ind w:left="260" w:right="20" w:hanging="220"/>
      </w:pPr>
      <w:r>
        <w:rPr>
          <w:rStyle w:val="12"/>
          <w:b/>
          <w:bCs/>
          <w:color w:val="000000"/>
        </w:rPr>
        <w:t>—</w:t>
      </w:r>
      <w:r>
        <w:rPr>
          <w:rStyle w:val="53"/>
          <w:b/>
          <w:bCs/>
          <w:color w:val="000000"/>
        </w:rPr>
        <w:t>заполнять</w:t>
      </w:r>
      <w:r>
        <w:rPr>
          <w:rStyle w:val="12"/>
          <w:b/>
          <w:bCs/>
          <w:color w:val="000000"/>
        </w:rPr>
        <w:t xml:space="preserve"> анкеты и формуляры, сообщая о себе основ</w:t>
      </w:r>
      <w:r>
        <w:rPr>
          <w:rStyle w:val="12"/>
          <w:b/>
          <w:bCs/>
          <w:color w:val="000000"/>
        </w:rPr>
        <w:softHyphen/>
        <w:t>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rsidR="00D45411" w:rsidRDefault="00D45411">
      <w:pPr>
        <w:pStyle w:val="a6"/>
        <w:framePr w:w="6374" w:h="10225" w:hRule="exact" w:wrap="around" w:vAnchor="page" w:hAnchor="page" w:x="2903" w:y="3069"/>
        <w:shd w:val="clear" w:color="auto" w:fill="auto"/>
        <w:spacing w:line="245" w:lineRule="exact"/>
        <w:ind w:left="260" w:right="20" w:hanging="220"/>
      </w:pPr>
      <w:r>
        <w:rPr>
          <w:rStyle w:val="53"/>
          <w:b/>
          <w:bCs/>
          <w:color w:val="000000"/>
        </w:rPr>
        <w:t>—писать с опорой на образец</w:t>
      </w:r>
      <w:r>
        <w:rPr>
          <w:rStyle w:val="12"/>
          <w:b/>
          <w:bCs/>
          <w:color w:val="000000"/>
        </w:rPr>
        <w:t xml:space="preserve"> короткие поздравления с праздниками с выражением пожелания;</w:t>
      </w:r>
    </w:p>
    <w:p w:rsidR="00D45411" w:rsidRDefault="00D45411">
      <w:pPr>
        <w:pStyle w:val="a6"/>
        <w:framePr w:w="6374" w:h="10225" w:hRule="exact" w:wrap="around" w:vAnchor="page" w:hAnchor="page" w:x="2903" w:y="3069"/>
        <w:shd w:val="clear" w:color="auto" w:fill="auto"/>
        <w:spacing w:line="245" w:lineRule="exact"/>
        <w:ind w:left="260" w:right="20" w:hanging="220"/>
      </w:pPr>
      <w:r>
        <w:rPr>
          <w:rStyle w:val="12"/>
          <w:b/>
          <w:bCs/>
          <w:color w:val="000000"/>
        </w:rPr>
        <w:t>—</w:t>
      </w:r>
      <w:r>
        <w:rPr>
          <w:rStyle w:val="53"/>
          <w:b/>
          <w:bCs/>
          <w:color w:val="000000"/>
        </w:rPr>
        <w:t>писать с опорой на образец</w:t>
      </w:r>
      <w:r>
        <w:rPr>
          <w:rStyle w:val="12"/>
          <w:b/>
          <w:bCs/>
          <w:color w:val="000000"/>
        </w:rPr>
        <w:t xml:space="preserve"> электронное сообщение лич</w:t>
      </w:r>
      <w:r>
        <w:rPr>
          <w:rStyle w:val="12"/>
          <w:b/>
          <w:bCs/>
          <w:color w:val="000000"/>
        </w:rPr>
        <w:softHyphen/>
        <w:t>ного характера (объём сообщения — до 50 слов).</w:t>
      </w:r>
    </w:p>
    <w:p w:rsidR="00D45411" w:rsidRDefault="00D45411">
      <w:pPr>
        <w:pStyle w:val="a5"/>
        <w:framePr w:wrap="around" w:vAnchor="page" w:hAnchor="page" w:x="2917" w:y="13599"/>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989" w:y="13638"/>
        <w:shd w:val="clear" w:color="auto" w:fill="auto"/>
        <w:spacing w:line="130" w:lineRule="exact"/>
        <w:ind w:left="20"/>
      </w:pPr>
      <w:r>
        <w:rPr>
          <w:rStyle w:val="0pt4"/>
          <w:color w:val="000000"/>
        </w:rPr>
        <w:t>219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23" w:hRule="exact" w:wrap="around" w:vAnchor="page" w:hAnchor="page" w:x="2915" w:y="3049"/>
        <w:shd w:val="clear" w:color="auto" w:fill="auto"/>
        <w:spacing w:line="240" w:lineRule="exact"/>
        <w:ind w:left="240" w:right="3220" w:firstLine="0"/>
        <w:jc w:val="left"/>
      </w:pPr>
      <w:r>
        <w:rPr>
          <w:rStyle w:val="12"/>
          <w:b/>
          <w:bCs/>
          <w:color w:val="000000"/>
        </w:rPr>
        <w:lastRenderedPageBreak/>
        <w:t>Языковые знания и навыки Фонетическая сторона речи</w:t>
      </w:r>
    </w:p>
    <w:p w:rsidR="00D45411" w:rsidRDefault="00D45411">
      <w:pPr>
        <w:pStyle w:val="a6"/>
        <w:framePr w:w="6350" w:h="10123" w:hRule="exact" w:wrap="around" w:vAnchor="page" w:hAnchor="page" w:x="2915" w:y="3049"/>
        <w:shd w:val="clear" w:color="auto" w:fill="auto"/>
        <w:tabs>
          <w:tab w:val="center" w:pos="4662"/>
          <w:tab w:val="right" w:pos="6342"/>
        </w:tabs>
        <w:spacing w:line="240" w:lineRule="exact"/>
        <w:ind w:left="240" w:hanging="220"/>
      </w:pPr>
      <w:r>
        <w:rPr>
          <w:rStyle w:val="53"/>
          <w:b/>
          <w:bCs/>
          <w:color w:val="000000"/>
        </w:rPr>
        <w:t>—соблюдать</w:t>
      </w:r>
      <w:r>
        <w:rPr>
          <w:rStyle w:val="12"/>
          <w:b/>
          <w:bCs/>
          <w:color w:val="000000"/>
        </w:rPr>
        <w:t xml:space="preserve"> нормы произношения:</w:t>
      </w:r>
      <w:r>
        <w:rPr>
          <w:rStyle w:val="12"/>
          <w:b/>
          <w:bCs/>
          <w:color w:val="000000"/>
        </w:rPr>
        <w:tab/>
        <w:t>отсутствие</w:t>
      </w:r>
      <w:r>
        <w:rPr>
          <w:rStyle w:val="12"/>
          <w:b/>
          <w:bCs/>
          <w:color w:val="000000"/>
        </w:rPr>
        <w:tab/>
        <w:t>редукции</w:t>
      </w:r>
    </w:p>
    <w:p w:rsidR="00D45411" w:rsidRDefault="00D45411">
      <w:pPr>
        <w:pStyle w:val="a6"/>
        <w:framePr w:w="6350" w:h="10123" w:hRule="exact" w:wrap="around" w:vAnchor="page" w:hAnchor="page" w:x="2915" w:y="3049"/>
        <w:shd w:val="clear" w:color="auto" w:fill="auto"/>
        <w:spacing w:line="240" w:lineRule="exact"/>
        <w:ind w:left="240" w:right="20" w:firstLine="0"/>
      </w:pPr>
      <w:r>
        <w:rPr>
          <w:rStyle w:val="12"/>
          <w:b/>
          <w:bCs/>
          <w:color w:val="000000"/>
        </w:rPr>
        <w:t>гласных звуков в безударном положении, отсутствие смяг</w:t>
      </w:r>
      <w:r>
        <w:rPr>
          <w:rStyle w:val="12"/>
          <w:b/>
          <w:bCs/>
          <w:color w:val="000000"/>
        </w:rPr>
        <w:softHyphen/>
        <w:t>чения согласных звуков перед гласными, озвончение; со</w:t>
      </w:r>
      <w:r>
        <w:rPr>
          <w:rStyle w:val="12"/>
          <w:b/>
          <w:bCs/>
          <w:color w:val="000000"/>
        </w:rPr>
        <w:softHyphen/>
        <w:t>блюдение фонетического сцепления и связное произноше</w:t>
      </w:r>
      <w:r>
        <w:rPr>
          <w:rStyle w:val="12"/>
          <w:b/>
          <w:bCs/>
          <w:color w:val="000000"/>
        </w:rPr>
        <w:softHyphen/>
        <w:t>ние слов внутри ритмических групп.</w:t>
      </w:r>
    </w:p>
    <w:p w:rsidR="00D45411" w:rsidRDefault="00D45411">
      <w:pPr>
        <w:pStyle w:val="a6"/>
        <w:framePr w:w="6350" w:h="10123" w:hRule="exact" w:wrap="around" w:vAnchor="page" w:hAnchor="page" w:x="2915" w:y="3049"/>
        <w:shd w:val="clear" w:color="auto" w:fill="auto"/>
        <w:spacing w:line="240" w:lineRule="exact"/>
        <w:ind w:left="240" w:right="20" w:hanging="220"/>
      </w:pPr>
      <w:r>
        <w:rPr>
          <w:rStyle w:val="12"/>
          <w:b/>
          <w:bCs/>
          <w:color w:val="000000"/>
        </w:rPr>
        <w:t>—</w:t>
      </w:r>
      <w:r>
        <w:rPr>
          <w:rStyle w:val="53"/>
          <w:b/>
          <w:bCs/>
          <w:color w:val="000000"/>
        </w:rPr>
        <w:t>различать</w:t>
      </w:r>
      <w:r>
        <w:rPr>
          <w:rStyle w:val="12"/>
          <w:b/>
          <w:bCs/>
          <w:color w:val="000000"/>
        </w:rPr>
        <w:t xml:space="preserve"> на слух и адекватное, без ошибок произнесе</w:t>
      </w:r>
      <w:r>
        <w:rPr>
          <w:rStyle w:val="12"/>
          <w:b/>
          <w:bCs/>
          <w:color w:val="000000"/>
        </w:rPr>
        <w:softHyphen/>
        <w:t>ние слов с соблюдением правильного ударения и фраз/ предложений (повествовательного, побудительного и во</w:t>
      </w:r>
      <w:r>
        <w:rPr>
          <w:rStyle w:val="12"/>
          <w:b/>
          <w:bCs/>
          <w:color w:val="000000"/>
        </w:rPr>
        <w:softHyphen/>
        <w:t>просительного: общий и специальный вопрос) с соблюде</w:t>
      </w:r>
      <w:r>
        <w:rPr>
          <w:rStyle w:val="12"/>
          <w:b/>
          <w:bCs/>
          <w:color w:val="000000"/>
        </w:rPr>
        <w:softHyphen/>
        <w:t>нием их ритмико-интонационных особенностей. Соблюде</w:t>
      </w:r>
      <w:r>
        <w:rPr>
          <w:rStyle w:val="12"/>
          <w:b/>
          <w:bCs/>
          <w:color w:val="000000"/>
        </w:rPr>
        <w:softHyphen/>
        <w:t>ние интонации перечисления.</w:t>
      </w:r>
    </w:p>
    <w:p w:rsidR="00D45411" w:rsidRDefault="00D45411">
      <w:pPr>
        <w:pStyle w:val="a6"/>
        <w:framePr w:w="6350" w:h="10123" w:hRule="exact" w:wrap="around" w:vAnchor="page" w:hAnchor="page" w:x="2915" w:y="3049"/>
        <w:shd w:val="clear" w:color="auto" w:fill="auto"/>
        <w:spacing w:line="240" w:lineRule="exact"/>
        <w:ind w:left="240" w:right="20" w:hanging="220"/>
      </w:pPr>
      <w:r>
        <w:rPr>
          <w:rStyle w:val="12"/>
          <w:b/>
          <w:bCs/>
          <w:color w:val="000000"/>
        </w:rPr>
        <w:t>—</w:t>
      </w:r>
      <w:r>
        <w:rPr>
          <w:rStyle w:val="53"/>
          <w:b/>
          <w:bCs/>
          <w:color w:val="000000"/>
        </w:rPr>
        <w:t>соблюдать</w:t>
      </w:r>
      <w:r>
        <w:rPr>
          <w:rStyle w:val="12"/>
          <w:b/>
          <w:bCs/>
          <w:color w:val="000000"/>
        </w:rPr>
        <w:t xml:space="preserve"> правила чтения гласных, гласных в дифтонгах и трифтонгах, согласных, основных звуко-буквенных соче</w:t>
      </w:r>
      <w:r>
        <w:rPr>
          <w:rStyle w:val="12"/>
          <w:b/>
          <w:bCs/>
          <w:color w:val="000000"/>
        </w:rPr>
        <w:softHyphen/>
        <w:t xml:space="preserve">таний и сложных сочетаний букв, например </w:t>
      </w:r>
      <w:r>
        <w:rPr>
          <w:rStyle w:val="12"/>
          <w:b/>
          <w:bCs/>
          <w:color w:val="000000"/>
          <w:lang w:val="en-US" w:eastAsia="en-US"/>
        </w:rPr>
        <w:t>ch</w:t>
      </w:r>
      <w:r w:rsidRPr="000B5CC4">
        <w:rPr>
          <w:rStyle w:val="12"/>
          <w:b/>
          <w:bCs/>
          <w:color w:val="000000"/>
          <w:lang w:eastAsia="en-US"/>
        </w:rPr>
        <w:t xml:space="preserve">, </w:t>
      </w:r>
      <w:r>
        <w:rPr>
          <w:rStyle w:val="12"/>
          <w:b/>
          <w:bCs/>
          <w:color w:val="000000"/>
          <w:lang w:val="en-US" w:eastAsia="en-US"/>
        </w:rPr>
        <w:t>ll</w:t>
      </w:r>
      <w:r w:rsidRPr="000B5CC4">
        <w:rPr>
          <w:rStyle w:val="12"/>
          <w:b/>
          <w:bCs/>
          <w:color w:val="000000"/>
          <w:lang w:eastAsia="en-US"/>
        </w:rPr>
        <w:t xml:space="preserve">, </w:t>
      </w:r>
      <w:r>
        <w:rPr>
          <w:rStyle w:val="12"/>
          <w:b/>
          <w:bCs/>
          <w:color w:val="000000"/>
          <w:lang w:val="en-US" w:eastAsia="en-US"/>
        </w:rPr>
        <w:t>rr</w:t>
      </w:r>
      <w:r w:rsidRPr="000B5CC4">
        <w:rPr>
          <w:rStyle w:val="12"/>
          <w:b/>
          <w:bCs/>
          <w:color w:val="000000"/>
          <w:lang w:eastAsia="en-US"/>
        </w:rPr>
        <w:t xml:space="preserve">, </w:t>
      </w:r>
      <w:r>
        <w:rPr>
          <w:rStyle w:val="12"/>
          <w:b/>
          <w:bCs/>
          <w:color w:val="000000"/>
          <w:lang w:val="en-US" w:eastAsia="en-US"/>
        </w:rPr>
        <w:t>ce</w:t>
      </w:r>
      <w:r w:rsidRPr="000B5CC4">
        <w:rPr>
          <w:rStyle w:val="12"/>
          <w:b/>
          <w:bCs/>
          <w:color w:val="000000"/>
          <w:lang w:eastAsia="en-US"/>
        </w:rPr>
        <w:t xml:space="preserve">/ </w:t>
      </w:r>
      <w:r>
        <w:rPr>
          <w:rStyle w:val="12"/>
          <w:b/>
          <w:bCs/>
          <w:color w:val="000000"/>
          <w:lang w:val="en-US" w:eastAsia="en-US"/>
        </w:rPr>
        <w:t>ci</w:t>
      </w:r>
      <w:r w:rsidRPr="000B5CC4">
        <w:rPr>
          <w:rStyle w:val="12"/>
          <w:b/>
          <w:bCs/>
          <w:color w:val="000000"/>
          <w:lang w:eastAsia="en-US"/>
        </w:rPr>
        <w:t xml:space="preserve">, </w:t>
      </w:r>
      <w:r>
        <w:rPr>
          <w:rStyle w:val="12"/>
          <w:b/>
          <w:bCs/>
          <w:color w:val="000000"/>
          <w:lang w:val="en-US" w:eastAsia="en-US"/>
        </w:rPr>
        <w:t>que</w:t>
      </w:r>
      <w:r w:rsidRPr="000B5CC4">
        <w:rPr>
          <w:rStyle w:val="12"/>
          <w:b/>
          <w:bCs/>
          <w:color w:val="000000"/>
          <w:lang w:eastAsia="en-US"/>
        </w:rPr>
        <w:t>/</w:t>
      </w:r>
      <w:r>
        <w:rPr>
          <w:rStyle w:val="12"/>
          <w:b/>
          <w:bCs/>
          <w:color w:val="000000"/>
          <w:lang w:val="en-US" w:eastAsia="en-US"/>
        </w:rPr>
        <w:t>qui</w:t>
      </w:r>
      <w:r w:rsidRPr="000B5CC4">
        <w:rPr>
          <w:rStyle w:val="12"/>
          <w:b/>
          <w:bCs/>
          <w:color w:val="000000"/>
          <w:lang w:eastAsia="en-US"/>
        </w:rPr>
        <w:t xml:space="preserve">, </w:t>
      </w:r>
      <w:r>
        <w:rPr>
          <w:rStyle w:val="12"/>
          <w:b/>
          <w:bCs/>
          <w:color w:val="000000"/>
          <w:lang w:val="en-US" w:eastAsia="en-US"/>
        </w:rPr>
        <w:t>ge</w:t>
      </w:r>
      <w:r w:rsidRPr="000B5CC4">
        <w:rPr>
          <w:rStyle w:val="12"/>
          <w:b/>
          <w:bCs/>
          <w:color w:val="000000"/>
          <w:lang w:eastAsia="en-US"/>
        </w:rPr>
        <w:t>/</w:t>
      </w:r>
      <w:r>
        <w:rPr>
          <w:rStyle w:val="12"/>
          <w:b/>
          <w:bCs/>
          <w:color w:val="000000"/>
          <w:lang w:val="en-US" w:eastAsia="en-US"/>
        </w:rPr>
        <w:t>gi</w:t>
      </w:r>
      <w:r w:rsidRPr="000B5CC4">
        <w:rPr>
          <w:rStyle w:val="12"/>
          <w:b/>
          <w:bCs/>
          <w:color w:val="000000"/>
          <w:lang w:eastAsia="en-US"/>
        </w:rPr>
        <w:t xml:space="preserve">, </w:t>
      </w:r>
      <w:r>
        <w:rPr>
          <w:rStyle w:val="12"/>
          <w:b/>
          <w:bCs/>
          <w:color w:val="000000"/>
          <w:lang w:val="en-US" w:eastAsia="en-US"/>
        </w:rPr>
        <w:t>gue</w:t>
      </w:r>
      <w:r w:rsidRPr="000B5CC4">
        <w:rPr>
          <w:rStyle w:val="12"/>
          <w:b/>
          <w:bCs/>
          <w:color w:val="000000"/>
          <w:lang w:eastAsia="en-US"/>
        </w:rPr>
        <w:t>/-</w:t>
      </w:r>
      <w:r>
        <w:rPr>
          <w:rStyle w:val="12"/>
          <w:b/>
          <w:bCs/>
          <w:color w:val="000000"/>
          <w:lang w:val="en-US" w:eastAsia="en-US"/>
        </w:rPr>
        <w:t>gui</w:t>
      </w:r>
      <w:r w:rsidRPr="000B5CC4">
        <w:rPr>
          <w:rStyle w:val="12"/>
          <w:b/>
          <w:bCs/>
          <w:color w:val="000000"/>
          <w:lang w:eastAsia="en-US"/>
        </w:rPr>
        <w:t xml:space="preserve"> </w:t>
      </w:r>
      <w:r>
        <w:rPr>
          <w:rStyle w:val="12"/>
          <w:b/>
          <w:bCs/>
          <w:color w:val="000000"/>
        </w:rPr>
        <w:t xml:space="preserve">в односложных, двусложных и многосложных словах </w:t>
      </w:r>
      <w:r w:rsidRPr="000B5CC4">
        <w:rPr>
          <w:rStyle w:val="12"/>
          <w:b/>
          <w:bCs/>
          <w:color w:val="000000"/>
          <w:lang w:eastAsia="en-US"/>
        </w:rPr>
        <w:t>(</w:t>
      </w:r>
      <w:r>
        <w:rPr>
          <w:rStyle w:val="12"/>
          <w:b/>
          <w:bCs/>
          <w:color w:val="000000"/>
          <w:lang w:val="en-US" w:eastAsia="en-US"/>
        </w:rPr>
        <w:t>noche</w:t>
      </w:r>
      <w:r w:rsidRPr="000B5CC4">
        <w:rPr>
          <w:rStyle w:val="12"/>
          <w:b/>
          <w:bCs/>
          <w:color w:val="000000"/>
          <w:lang w:eastAsia="en-US"/>
        </w:rPr>
        <w:t xml:space="preserve">, </w:t>
      </w:r>
      <w:r>
        <w:rPr>
          <w:rStyle w:val="12"/>
          <w:b/>
          <w:bCs/>
          <w:color w:val="000000"/>
          <w:lang w:val="en-US" w:eastAsia="en-US"/>
        </w:rPr>
        <w:t>calle</w:t>
      </w:r>
      <w:r w:rsidRPr="000B5CC4">
        <w:rPr>
          <w:rStyle w:val="12"/>
          <w:b/>
          <w:bCs/>
          <w:color w:val="000000"/>
          <w:lang w:eastAsia="en-US"/>
        </w:rPr>
        <w:t xml:space="preserve">, </w:t>
      </w:r>
      <w:r>
        <w:rPr>
          <w:rStyle w:val="12"/>
          <w:b/>
          <w:bCs/>
          <w:color w:val="000000"/>
          <w:lang w:val="en-US" w:eastAsia="en-US"/>
        </w:rPr>
        <w:t>zorra</w:t>
      </w:r>
      <w:r w:rsidRPr="000B5CC4">
        <w:rPr>
          <w:rStyle w:val="12"/>
          <w:b/>
          <w:bCs/>
          <w:color w:val="000000"/>
          <w:lang w:eastAsia="en-US"/>
        </w:rPr>
        <w:t xml:space="preserve">, </w:t>
      </w:r>
      <w:r>
        <w:rPr>
          <w:rStyle w:val="12"/>
          <w:b/>
          <w:bCs/>
          <w:color w:val="000000"/>
          <w:lang w:val="en-US" w:eastAsia="en-US"/>
        </w:rPr>
        <w:t>cerca</w:t>
      </w:r>
      <w:r w:rsidRPr="000B5CC4">
        <w:rPr>
          <w:rStyle w:val="12"/>
          <w:b/>
          <w:bCs/>
          <w:color w:val="000000"/>
          <w:lang w:eastAsia="en-US"/>
        </w:rPr>
        <w:t xml:space="preserve">, </w:t>
      </w:r>
      <w:r>
        <w:rPr>
          <w:rStyle w:val="12"/>
          <w:b/>
          <w:bCs/>
          <w:color w:val="000000"/>
          <w:lang w:val="en-US" w:eastAsia="en-US"/>
        </w:rPr>
        <w:t>cinco</w:t>
      </w:r>
      <w:r w:rsidRPr="000B5CC4">
        <w:rPr>
          <w:rStyle w:val="12"/>
          <w:b/>
          <w:bCs/>
          <w:color w:val="000000"/>
          <w:lang w:eastAsia="en-US"/>
        </w:rPr>
        <w:t xml:space="preserve">, </w:t>
      </w:r>
      <w:r>
        <w:rPr>
          <w:rStyle w:val="12"/>
          <w:b/>
          <w:bCs/>
          <w:color w:val="000000"/>
          <w:lang w:val="en-US" w:eastAsia="en-US"/>
        </w:rPr>
        <w:t>queso</w:t>
      </w:r>
      <w:r w:rsidRPr="000B5CC4">
        <w:rPr>
          <w:rStyle w:val="12"/>
          <w:b/>
          <w:bCs/>
          <w:color w:val="000000"/>
          <w:lang w:eastAsia="en-US"/>
        </w:rPr>
        <w:t xml:space="preserve">, </w:t>
      </w:r>
      <w:r>
        <w:rPr>
          <w:rStyle w:val="12"/>
          <w:b/>
          <w:bCs/>
          <w:color w:val="000000"/>
          <w:lang w:val="en-US" w:eastAsia="en-US"/>
        </w:rPr>
        <w:t>aqui</w:t>
      </w:r>
      <w:r w:rsidRPr="000B5CC4">
        <w:rPr>
          <w:rStyle w:val="12"/>
          <w:b/>
          <w:bCs/>
          <w:color w:val="000000"/>
          <w:lang w:eastAsia="en-US"/>
        </w:rPr>
        <w:t xml:space="preserve">, </w:t>
      </w:r>
      <w:r>
        <w:rPr>
          <w:rStyle w:val="12"/>
          <w:b/>
          <w:bCs/>
          <w:color w:val="000000"/>
          <w:lang w:val="en-US" w:eastAsia="en-US"/>
        </w:rPr>
        <w:t>inteligente</w:t>
      </w:r>
      <w:r w:rsidRPr="000B5CC4">
        <w:rPr>
          <w:rStyle w:val="12"/>
          <w:b/>
          <w:bCs/>
          <w:color w:val="000000"/>
          <w:lang w:eastAsia="en-US"/>
        </w:rPr>
        <w:t xml:space="preserve">, </w:t>
      </w:r>
      <w:r>
        <w:rPr>
          <w:rStyle w:val="12"/>
          <w:b/>
          <w:bCs/>
          <w:color w:val="000000"/>
          <w:lang w:val="en-US" w:eastAsia="en-US"/>
        </w:rPr>
        <w:t>agil</w:t>
      </w:r>
      <w:r w:rsidRPr="000B5CC4">
        <w:rPr>
          <w:rStyle w:val="12"/>
          <w:b/>
          <w:bCs/>
          <w:color w:val="000000"/>
          <w:lang w:eastAsia="en-US"/>
        </w:rPr>
        <w:t xml:space="preserve">, </w:t>
      </w:r>
      <w:r>
        <w:rPr>
          <w:rStyle w:val="12"/>
          <w:b/>
          <w:bCs/>
          <w:color w:val="000000"/>
          <w:lang w:val="en-US" w:eastAsia="en-US"/>
        </w:rPr>
        <w:t>Miguel</w:t>
      </w:r>
      <w:r w:rsidRPr="000B5CC4">
        <w:rPr>
          <w:rStyle w:val="12"/>
          <w:b/>
          <w:bCs/>
          <w:color w:val="000000"/>
          <w:lang w:eastAsia="en-US"/>
        </w:rPr>
        <w:t xml:space="preserve">, </w:t>
      </w:r>
      <w:r>
        <w:rPr>
          <w:rStyle w:val="12"/>
          <w:b/>
          <w:bCs/>
          <w:color w:val="000000"/>
          <w:lang w:val="en-US" w:eastAsia="en-US"/>
        </w:rPr>
        <w:t>guitarra</w:t>
      </w:r>
      <w:r w:rsidRPr="000B5CC4">
        <w:rPr>
          <w:rStyle w:val="12"/>
          <w:b/>
          <w:bCs/>
          <w:color w:val="000000"/>
          <w:lang w:eastAsia="en-US"/>
        </w:rPr>
        <w:t>).</w:t>
      </w:r>
    </w:p>
    <w:p w:rsidR="00D45411" w:rsidRDefault="00D45411">
      <w:pPr>
        <w:pStyle w:val="a6"/>
        <w:framePr w:w="6350" w:h="10123" w:hRule="exact" w:wrap="around" w:vAnchor="page" w:hAnchor="page" w:x="2915" w:y="3049"/>
        <w:shd w:val="clear" w:color="auto" w:fill="auto"/>
        <w:spacing w:line="240" w:lineRule="exact"/>
        <w:ind w:left="240" w:right="20" w:hanging="220"/>
      </w:pPr>
      <w:r>
        <w:rPr>
          <w:rStyle w:val="12"/>
          <w:b/>
          <w:bCs/>
          <w:color w:val="000000"/>
        </w:rPr>
        <w:t>—</w:t>
      </w:r>
      <w:r>
        <w:rPr>
          <w:rStyle w:val="53"/>
          <w:b/>
          <w:bCs/>
          <w:color w:val="000000"/>
        </w:rPr>
        <w:t>читать</w:t>
      </w:r>
      <w:r>
        <w:rPr>
          <w:rStyle w:val="12"/>
          <w:b/>
          <w:bCs/>
          <w:color w:val="000000"/>
        </w:rPr>
        <w:t xml:space="preserve"> новые слова согласно основным правилам чтения испанского языка.</w:t>
      </w:r>
    </w:p>
    <w:p w:rsidR="00D45411" w:rsidRDefault="00D45411">
      <w:pPr>
        <w:pStyle w:val="a6"/>
        <w:framePr w:w="6350" w:h="10123" w:hRule="exact" w:wrap="around" w:vAnchor="page" w:hAnchor="page" w:x="2915" w:y="3049"/>
        <w:shd w:val="clear" w:color="auto" w:fill="auto"/>
        <w:spacing w:line="240" w:lineRule="exact"/>
        <w:ind w:left="240" w:right="20" w:hanging="220"/>
      </w:pPr>
      <w:r>
        <w:rPr>
          <w:rStyle w:val="12"/>
          <w:b/>
          <w:bCs/>
          <w:color w:val="000000"/>
        </w:rPr>
        <w:t>—</w:t>
      </w:r>
      <w:r>
        <w:rPr>
          <w:rStyle w:val="53"/>
          <w:b/>
          <w:bCs/>
          <w:color w:val="000000"/>
        </w:rPr>
        <w:t>различать</w:t>
      </w:r>
      <w:r>
        <w:rPr>
          <w:rStyle w:val="12"/>
          <w:b/>
          <w:bCs/>
          <w:color w:val="000000"/>
        </w:rPr>
        <w:t xml:space="preserve"> некоторые звуко-буквенные сочетания при ана</w:t>
      </w:r>
      <w:r>
        <w:rPr>
          <w:rStyle w:val="12"/>
          <w:b/>
          <w:bCs/>
          <w:color w:val="000000"/>
        </w:rPr>
        <w:softHyphen/>
        <w:t>лизе изученных слов.</w:t>
      </w:r>
    </w:p>
    <w:p w:rsidR="00D45411" w:rsidRDefault="00D45411">
      <w:pPr>
        <w:pStyle w:val="a6"/>
        <w:framePr w:w="6350" w:h="10123" w:hRule="exact" w:wrap="around" w:vAnchor="page" w:hAnchor="page" w:x="2915" w:y="3049"/>
        <w:shd w:val="clear" w:color="auto" w:fill="auto"/>
        <w:spacing w:line="240" w:lineRule="exact"/>
        <w:ind w:left="240" w:right="20" w:hanging="220"/>
      </w:pPr>
      <w:r>
        <w:rPr>
          <w:rStyle w:val="12"/>
          <w:b/>
          <w:bCs/>
          <w:color w:val="000000"/>
        </w:rPr>
        <w:t>—</w:t>
      </w:r>
      <w:r>
        <w:rPr>
          <w:rStyle w:val="53"/>
          <w:b/>
          <w:bCs/>
          <w:color w:val="000000"/>
        </w:rPr>
        <w:t>соблюдать</w:t>
      </w:r>
      <w:r>
        <w:rPr>
          <w:rStyle w:val="12"/>
          <w:b/>
          <w:bCs/>
          <w:color w:val="000000"/>
        </w:rPr>
        <w:t xml:space="preserve"> знаки испанской транскрипции; отличие их от букв испанского алфавита. Фонетически корректное озву</w:t>
      </w:r>
      <w:r>
        <w:rPr>
          <w:rStyle w:val="12"/>
          <w:b/>
          <w:bCs/>
          <w:color w:val="000000"/>
        </w:rPr>
        <w:softHyphen/>
        <w:t>чивание знаков транскрипции.</w:t>
      </w:r>
    </w:p>
    <w:p w:rsidR="00D45411" w:rsidRDefault="00D45411">
      <w:pPr>
        <w:pStyle w:val="a6"/>
        <w:framePr w:w="6350" w:h="10123" w:hRule="exact" w:wrap="around" w:vAnchor="page" w:hAnchor="page" w:x="2915" w:y="3049"/>
        <w:shd w:val="clear" w:color="auto" w:fill="auto"/>
        <w:spacing w:line="240" w:lineRule="exact"/>
        <w:ind w:left="20" w:right="20" w:firstLine="220"/>
      </w:pPr>
      <w:r>
        <w:rPr>
          <w:rStyle w:val="12"/>
          <w:b/>
          <w:bCs/>
          <w:color w:val="000000"/>
        </w:rPr>
        <w:t xml:space="preserve">Графика, орфография и пунктуация </w:t>
      </w:r>
      <w:r>
        <w:rPr>
          <w:rStyle w:val="53"/>
          <w:b/>
          <w:bCs/>
          <w:color w:val="000000"/>
        </w:rPr>
        <w:t>—графически корректно воспроизводить</w:t>
      </w:r>
      <w:r>
        <w:rPr>
          <w:rStyle w:val="12"/>
          <w:b/>
          <w:bCs/>
          <w:color w:val="000000"/>
        </w:rPr>
        <w:t xml:space="preserve"> буквы испанского алфавита (написание букв, буквосочетаний, слов). Пра</w:t>
      </w:r>
      <w:r>
        <w:rPr>
          <w:rStyle w:val="12"/>
          <w:b/>
          <w:bCs/>
          <w:color w:val="000000"/>
        </w:rPr>
        <w:softHyphen/>
        <w:t xml:space="preserve">вильное написание изученных слов, списывание слов и предложений, воспроизведение графического ударения </w:t>
      </w:r>
      <w:r w:rsidRPr="000B5CC4">
        <w:rPr>
          <w:rStyle w:val="12"/>
          <w:b/>
          <w:bCs/>
          <w:color w:val="000000"/>
          <w:lang w:eastAsia="en-US"/>
        </w:rPr>
        <w:t>(</w:t>
      </w:r>
      <w:r>
        <w:rPr>
          <w:rStyle w:val="12"/>
          <w:b/>
          <w:bCs/>
          <w:color w:val="000000"/>
          <w:lang w:val="en-US" w:eastAsia="en-US"/>
        </w:rPr>
        <w:t>acento</w:t>
      </w:r>
      <w:r w:rsidRPr="000B5CC4">
        <w:rPr>
          <w:rStyle w:val="12"/>
          <w:b/>
          <w:bCs/>
          <w:color w:val="000000"/>
          <w:lang w:eastAsia="en-US"/>
        </w:rPr>
        <w:t xml:space="preserve"> </w:t>
      </w:r>
      <w:r>
        <w:rPr>
          <w:rStyle w:val="12"/>
          <w:b/>
          <w:bCs/>
          <w:color w:val="000000"/>
          <w:lang w:val="en-US" w:eastAsia="en-US"/>
        </w:rPr>
        <w:t>grafico</w:t>
      </w:r>
      <w:r w:rsidRPr="000B5CC4">
        <w:rPr>
          <w:rStyle w:val="12"/>
          <w:b/>
          <w:bCs/>
          <w:color w:val="000000"/>
          <w:lang w:eastAsia="en-US"/>
        </w:rPr>
        <w:t>).</w:t>
      </w:r>
    </w:p>
    <w:p w:rsidR="00D45411" w:rsidRDefault="00D45411">
      <w:pPr>
        <w:pStyle w:val="a6"/>
        <w:framePr w:w="6350" w:h="10123" w:hRule="exact" w:wrap="around" w:vAnchor="page" w:hAnchor="page" w:x="2915" w:y="3049"/>
        <w:shd w:val="clear" w:color="auto" w:fill="auto"/>
        <w:spacing w:line="240" w:lineRule="exact"/>
        <w:ind w:left="240" w:right="20" w:hanging="220"/>
      </w:pPr>
      <w:r>
        <w:rPr>
          <w:rStyle w:val="12"/>
          <w:b/>
          <w:bCs/>
          <w:color w:val="000000"/>
        </w:rPr>
        <w:t>—</w:t>
      </w:r>
      <w:r>
        <w:rPr>
          <w:rStyle w:val="53"/>
          <w:b/>
          <w:bCs/>
          <w:color w:val="000000"/>
        </w:rPr>
        <w:t>правильное писать</w:t>
      </w:r>
      <w:r>
        <w:rPr>
          <w:rStyle w:val="12"/>
          <w:b/>
          <w:bCs/>
          <w:color w:val="000000"/>
        </w:rPr>
        <w:t xml:space="preserve"> изученные слова, списывание слов и предложений, воспроизведение графического ударения </w:t>
      </w:r>
      <w:r w:rsidRPr="000B5CC4">
        <w:rPr>
          <w:rStyle w:val="12"/>
          <w:b/>
          <w:bCs/>
          <w:color w:val="000000"/>
          <w:lang w:eastAsia="en-US"/>
        </w:rPr>
        <w:t>(</w:t>
      </w:r>
      <w:r>
        <w:rPr>
          <w:rStyle w:val="12"/>
          <w:b/>
          <w:bCs/>
          <w:color w:val="000000"/>
          <w:lang w:val="en-US" w:eastAsia="en-US"/>
        </w:rPr>
        <w:t>acento</w:t>
      </w:r>
      <w:r w:rsidRPr="000B5CC4">
        <w:rPr>
          <w:rStyle w:val="12"/>
          <w:b/>
          <w:bCs/>
          <w:color w:val="000000"/>
          <w:lang w:eastAsia="en-US"/>
        </w:rPr>
        <w:t xml:space="preserve"> </w:t>
      </w:r>
      <w:r>
        <w:rPr>
          <w:rStyle w:val="12"/>
          <w:b/>
          <w:bCs/>
          <w:color w:val="000000"/>
          <w:lang w:val="en-US" w:eastAsia="en-US"/>
        </w:rPr>
        <w:t>grafico</w:t>
      </w:r>
      <w:r w:rsidRPr="000B5CC4">
        <w:rPr>
          <w:rStyle w:val="12"/>
          <w:b/>
          <w:bCs/>
          <w:color w:val="000000"/>
          <w:lang w:eastAsia="en-US"/>
        </w:rPr>
        <w:t>).</w:t>
      </w:r>
    </w:p>
    <w:p w:rsidR="00D45411" w:rsidRDefault="00D45411">
      <w:pPr>
        <w:pStyle w:val="a6"/>
        <w:framePr w:w="6350" w:h="10123" w:hRule="exact" w:wrap="around" w:vAnchor="page" w:hAnchor="page" w:x="2915" w:y="3049"/>
        <w:shd w:val="clear" w:color="auto" w:fill="auto"/>
        <w:spacing w:line="240" w:lineRule="exact"/>
        <w:ind w:left="240" w:right="20" w:hanging="220"/>
      </w:pPr>
      <w:r>
        <w:rPr>
          <w:rStyle w:val="12"/>
          <w:b/>
          <w:bCs/>
          <w:color w:val="000000"/>
        </w:rPr>
        <w:t>—</w:t>
      </w:r>
      <w:r>
        <w:rPr>
          <w:rStyle w:val="53"/>
          <w:b/>
          <w:bCs/>
          <w:color w:val="000000"/>
        </w:rPr>
        <w:t>правильно расставлять знаки препинания:</w:t>
      </w:r>
      <w:r>
        <w:rPr>
          <w:rStyle w:val="12"/>
          <w:b/>
          <w:bCs/>
          <w:color w:val="000000"/>
        </w:rPr>
        <w:t xml:space="preserve"> точки, вопро</w:t>
      </w:r>
      <w:r>
        <w:rPr>
          <w:rStyle w:val="12"/>
          <w:b/>
          <w:bCs/>
          <w:color w:val="000000"/>
        </w:rPr>
        <w:softHyphen/>
        <w:t>сительного и восклицательного знаков в начале и конце предложения.</w:t>
      </w:r>
    </w:p>
    <w:p w:rsidR="00D45411" w:rsidRDefault="00D45411">
      <w:pPr>
        <w:pStyle w:val="a6"/>
        <w:framePr w:w="6350" w:h="10123" w:hRule="exact" w:wrap="around" w:vAnchor="page" w:hAnchor="page" w:x="2915" w:y="3049"/>
        <w:shd w:val="clear" w:color="auto" w:fill="auto"/>
        <w:spacing w:line="240" w:lineRule="exact"/>
        <w:ind w:left="240" w:hanging="220"/>
      </w:pPr>
      <w:r>
        <w:rPr>
          <w:rStyle w:val="12"/>
          <w:b/>
          <w:bCs/>
          <w:color w:val="000000"/>
        </w:rPr>
        <w:t>Лексическая сторона речи</w:t>
      </w:r>
    </w:p>
    <w:p w:rsidR="00D45411" w:rsidRDefault="00D45411">
      <w:pPr>
        <w:pStyle w:val="a6"/>
        <w:framePr w:w="6350" w:h="10123" w:hRule="exact" w:wrap="around" w:vAnchor="page" w:hAnchor="page" w:x="2915" w:y="3049"/>
        <w:shd w:val="clear" w:color="auto" w:fill="auto"/>
        <w:spacing w:line="240" w:lineRule="exact"/>
        <w:ind w:left="240" w:right="20" w:hanging="220"/>
      </w:pPr>
      <w:r>
        <w:rPr>
          <w:rStyle w:val="53"/>
          <w:b/>
          <w:bCs/>
          <w:color w:val="000000"/>
        </w:rPr>
        <w:t>—распознавать</w:t>
      </w:r>
      <w:r>
        <w:rPr>
          <w:rStyle w:val="12"/>
          <w:b/>
          <w:bCs/>
          <w:color w:val="000000"/>
        </w:rPr>
        <w:t xml:space="preserve"> в письменном и звучащем тексте и </w:t>
      </w:r>
      <w:r>
        <w:rPr>
          <w:rStyle w:val="53"/>
          <w:b/>
          <w:bCs/>
          <w:color w:val="000000"/>
        </w:rPr>
        <w:t>употре</w:t>
      </w:r>
      <w:r>
        <w:rPr>
          <w:rStyle w:val="53"/>
          <w:b/>
          <w:bCs/>
          <w:color w:val="000000"/>
        </w:rPr>
        <w:softHyphen/>
        <w:t>блять</w:t>
      </w:r>
      <w:r>
        <w:rPr>
          <w:rStyle w:val="12"/>
          <w:b/>
          <w:bCs/>
          <w:color w:val="000000"/>
        </w:rPr>
        <w:t xml:space="preserve"> в устной и письменной речи не менее 500 лексиче</w:t>
      </w:r>
      <w:r>
        <w:rPr>
          <w:rStyle w:val="12"/>
          <w:b/>
          <w:bCs/>
          <w:color w:val="000000"/>
        </w:rPr>
        <w:softHyphen/>
        <w:t>ских единиц (слов, словосочетаний, речевых клише), об-</w:t>
      </w:r>
    </w:p>
    <w:p w:rsidR="00D45411" w:rsidRDefault="00D45411">
      <w:pPr>
        <w:pStyle w:val="a5"/>
        <w:framePr w:wrap="around" w:vAnchor="page" w:hAnchor="page" w:x="2905" w:y="13599"/>
        <w:shd w:val="clear" w:color="auto" w:fill="auto"/>
        <w:spacing w:line="130" w:lineRule="exact"/>
        <w:ind w:left="20"/>
      </w:pPr>
      <w:r>
        <w:rPr>
          <w:rStyle w:val="0pt4"/>
          <w:color w:val="000000"/>
        </w:rPr>
        <w:t>220</w:t>
      </w:r>
    </w:p>
    <w:p w:rsidR="00D45411" w:rsidRDefault="00D45411">
      <w:pPr>
        <w:pStyle w:val="a5"/>
        <w:framePr w:wrap="around" w:vAnchor="page" w:hAnchor="page" w:x="6817" w:y="1358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138" w:hRule="exact" w:wrap="around" w:vAnchor="page" w:hAnchor="page" w:x="2922" w:y="3078"/>
        <w:shd w:val="clear" w:color="auto" w:fill="auto"/>
        <w:spacing w:line="240" w:lineRule="exact"/>
        <w:ind w:right="20" w:firstLine="220"/>
      </w:pPr>
      <w:r>
        <w:rPr>
          <w:rStyle w:val="12"/>
          <w:b/>
          <w:bCs/>
          <w:color w:val="000000"/>
        </w:rPr>
        <w:lastRenderedPageBreak/>
        <w:t xml:space="preserve">служивающих ситуации общения в рамках тематического содержания речи для 4 класса, включая 350 лексических единиц, освоенных в предыдущие годы обучения. </w:t>
      </w:r>
      <w:r>
        <w:rPr>
          <w:rStyle w:val="53"/>
          <w:b/>
          <w:bCs/>
          <w:color w:val="000000"/>
        </w:rPr>
        <w:t>—распознавать и образовывать</w:t>
      </w:r>
      <w:r>
        <w:rPr>
          <w:rStyle w:val="12"/>
          <w:b/>
          <w:bCs/>
          <w:color w:val="000000"/>
        </w:rPr>
        <w:t xml:space="preserve"> в устной и письменной ре</w:t>
      </w:r>
      <w:r>
        <w:rPr>
          <w:rStyle w:val="12"/>
          <w:b/>
          <w:bCs/>
          <w:color w:val="000000"/>
        </w:rPr>
        <w:softHyphen/>
        <w:t>чи родственные слова с использованием основных спосо</w:t>
      </w:r>
      <w:r>
        <w:rPr>
          <w:rStyle w:val="12"/>
          <w:b/>
          <w:bCs/>
          <w:color w:val="000000"/>
        </w:rPr>
        <w:softHyphen/>
        <w:t xml:space="preserve">бов словообразования: аффиксации (образование глаголов при помощи суффиксов </w:t>
      </w:r>
      <w:r w:rsidRPr="000B5CC4">
        <w:rPr>
          <w:rStyle w:val="12"/>
          <w:b/>
          <w:bCs/>
          <w:color w:val="000000"/>
          <w:lang w:eastAsia="en-US"/>
        </w:rPr>
        <w:t>-</w:t>
      </w:r>
      <w:r>
        <w:rPr>
          <w:rStyle w:val="12"/>
          <w:b/>
          <w:bCs/>
          <w:color w:val="000000"/>
          <w:lang w:val="en-US" w:eastAsia="en-US"/>
        </w:rPr>
        <w:t>ar</w:t>
      </w:r>
      <w:r w:rsidRPr="000B5CC4">
        <w:rPr>
          <w:rStyle w:val="12"/>
          <w:b/>
          <w:bCs/>
          <w:color w:val="000000"/>
          <w:lang w:eastAsia="en-US"/>
        </w:rPr>
        <w:t>, -</w:t>
      </w:r>
      <w:r>
        <w:rPr>
          <w:rStyle w:val="12"/>
          <w:b/>
          <w:bCs/>
          <w:color w:val="000000"/>
          <w:lang w:val="en-US" w:eastAsia="en-US"/>
        </w:rPr>
        <w:t>er</w:t>
      </w:r>
      <w:r w:rsidRPr="000B5CC4">
        <w:rPr>
          <w:rStyle w:val="12"/>
          <w:b/>
          <w:bCs/>
          <w:color w:val="000000"/>
          <w:lang w:eastAsia="en-US"/>
        </w:rPr>
        <w:t>-, -</w:t>
      </w:r>
      <w:r>
        <w:rPr>
          <w:rStyle w:val="12"/>
          <w:b/>
          <w:bCs/>
          <w:color w:val="000000"/>
          <w:lang w:val="en-US" w:eastAsia="en-US"/>
        </w:rPr>
        <w:t>ir</w:t>
      </w:r>
      <w:r w:rsidRPr="000B5CC4">
        <w:rPr>
          <w:rStyle w:val="12"/>
          <w:b/>
          <w:bCs/>
          <w:color w:val="000000"/>
          <w:lang w:eastAsia="en-US"/>
        </w:rPr>
        <w:t xml:space="preserve">; </w:t>
      </w:r>
      <w:r>
        <w:rPr>
          <w:rStyle w:val="12"/>
          <w:b/>
          <w:bCs/>
          <w:color w:val="000000"/>
        </w:rPr>
        <w:t xml:space="preserve">существительных с помощью уменьшительных суффиксов </w:t>
      </w:r>
      <w:r w:rsidRPr="000B5CC4">
        <w:rPr>
          <w:rStyle w:val="12"/>
          <w:b/>
          <w:bCs/>
          <w:color w:val="000000"/>
          <w:lang w:eastAsia="en-US"/>
        </w:rPr>
        <w:t>-</w:t>
      </w:r>
      <w:r>
        <w:rPr>
          <w:rStyle w:val="12"/>
          <w:b/>
          <w:bCs/>
          <w:color w:val="000000"/>
          <w:lang w:val="en-US" w:eastAsia="en-US"/>
        </w:rPr>
        <w:t>ito</w:t>
      </w:r>
      <w:r w:rsidRPr="000B5CC4">
        <w:rPr>
          <w:rStyle w:val="12"/>
          <w:b/>
          <w:bCs/>
          <w:color w:val="000000"/>
          <w:lang w:eastAsia="en-US"/>
        </w:rPr>
        <w:t>, -</w:t>
      </w:r>
      <w:r>
        <w:rPr>
          <w:rStyle w:val="12"/>
          <w:b/>
          <w:bCs/>
          <w:color w:val="000000"/>
          <w:lang w:val="en-US" w:eastAsia="en-US"/>
        </w:rPr>
        <w:t>cito</w:t>
      </w:r>
      <w:r w:rsidRPr="000B5CC4">
        <w:rPr>
          <w:rStyle w:val="12"/>
          <w:b/>
          <w:bCs/>
          <w:color w:val="000000"/>
          <w:lang w:eastAsia="en-US"/>
        </w:rPr>
        <w:t xml:space="preserve">: </w:t>
      </w:r>
      <w:r>
        <w:rPr>
          <w:rStyle w:val="12"/>
          <w:b/>
          <w:bCs/>
          <w:color w:val="000000"/>
          <w:lang w:val="en-US" w:eastAsia="en-US"/>
        </w:rPr>
        <w:t>gatito</w:t>
      </w:r>
      <w:r w:rsidRPr="000B5CC4">
        <w:rPr>
          <w:rStyle w:val="12"/>
          <w:b/>
          <w:bCs/>
          <w:color w:val="000000"/>
          <w:lang w:eastAsia="en-US"/>
        </w:rPr>
        <w:t xml:space="preserve">, </w:t>
      </w:r>
      <w:r>
        <w:rPr>
          <w:rStyle w:val="12"/>
          <w:b/>
          <w:bCs/>
          <w:color w:val="000000"/>
          <w:lang w:val="en-US" w:eastAsia="en-US"/>
        </w:rPr>
        <w:t>pececito</w:t>
      </w:r>
      <w:r w:rsidRPr="000B5CC4">
        <w:rPr>
          <w:rStyle w:val="12"/>
          <w:b/>
          <w:bCs/>
          <w:color w:val="000000"/>
          <w:lang w:eastAsia="en-US"/>
        </w:rPr>
        <w:t xml:space="preserve">, </w:t>
      </w:r>
      <w:r>
        <w:rPr>
          <w:rStyle w:val="12"/>
          <w:b/>
          <w:bCs/>
          <w:color w:val="000000"/>
        </w:rPr>
        <w:t xml:space="preserve">суффиксов </w:t>
      </w:r>
      <w:r w:rsidRPr="000B5CC4">
        <w:rPr>
          <w:rStyle w:val="12"/>
          <w:b/>
          <w:bCs/>
          <w:color w:val="000000"/>
          <w:lang w:eastAsia="en-US"/>
        </w:rPr>
        <w:t>-</w:t>
      </w:r>
      <w:r>
        <w:rPr>
          <w:rStyle w:val="12"/>
          <w:b/>
          <w:bCs/>
          <w:color w:val="000000"/>
          <w:lang w:val="en-US" w:eastAsia="en-US"/>
        </w:rPr>
        <w:t>dor</w:t>
      </w:r>
      <w:r w:rsidRPr="000B5CC4">
        <w:rPr>
          <w:rStyle w:val="12"/>
          <w:b/>
          <w:bCs/>
          <w:color w:val="000000"/>
          <w:lang w:eastAsia="en-US"/>
        </w:rPr>
        <w:t>, -</w:t>
      </w:r>
      <w:r>
        <w:rPr>
          <w:rStyle w:val="12"/>
          <w:b/>
          <w:bCs/>
          <w:color w:val="000000"/>
          <w:lang w:val="en-US" w:eastAsia="en-US"/>
        </w:rPr>
        <w:t>dad</w:t>
      </w:r>
      <w:r w:rsidRPr="000B5CC4">
        <w:rPr>
          <w:rStyle w:val="12"/>
          <w:b/>
          <w:bCs/>
          <w:color w:val="000000"/>
          <w:lang w:eastAsia="en-US"/>
        </w:rPr>
        <w:t>, -</w:t>
      </w:r>
      <w:r>
        <w:rPr>
          <w:rStyle w:val="12"/>
          <w:b/>
          <w:bCs/>
          <w:color w:val="000000"/>
          <w:lang w:val="en-US" w:eastAsia="en-US"/>
        </w:rPr>
        <w:t>cion</w:t>
      </w:r>
      <w:r w:rsidRPr="000B5CC4">
        <w:rPr>
          <w:rStyle w:val="12"/>
          <w:b/>
          <w:bCs/>
          <w:color w:val="000000"/>
          <w:lang w:eastAsia="en-US"/>
        </w:rPr>
        <w:t xml:space="preserve">: </w:t>
      </w:r>
      <w:r>
        <w:rPr>
          <w:rStyle w:val="12"/>
          <w:b/>
          <w:bCs/>
          <w:color w:val="000000"/>
          <w:lang w:val="en-US" w:eastAsia="en-US"/>
        </w:rPr>
        <w:t>trabajador</w:t>
      </w:r>
      <w:r w:rsidRPr="000B5CC4">
        <w:rPr>
          <w:rStyle w:val="12"/>
          <w:b/>
          <w:bCs/>
          <w:color w:val="000000"/>
          <w:lang w:eastAsia="en-US"/>
        </w:rPr>
        <w:t xml:space="preserve">, </w:t>
      </w:r>
      <w:r>
        <w:rPr>
          <w:rStyle w:val="12"/>
          <w:b/>
          <w:bCs/>
          <w:color w:val="000000"/>
          <w:lang w:val="en-US" w:eastAsia="en-US"/>
        </w:rPr>
        <w:t>felicidad</w:t>
      </w:r>
      <w:r w:rsidRPr="000B5CC4">
        <w:rPr>
          <w:rStyle w:val="12"/>
          <w:b/>
          <w:bCs/>
          <w:color w:val="000000"/>
          <w:lang w:eastAsia="en-US"/>
        </w:rPr>
        <w:t xml:space="preserve">, </w:t>
      </w:r>
      <w:r>
        <w:rPr>
          <w:rStyle w:val="12"/>
          <w:b/>
          <w:bCs/>
          <w:color w:val="000000"/>
          <w:lang w:val="en-US" w:eastAsia="en-US"/>
        </w:rPr>
        <w:t>felicitacion</w:t>
      </w:r>
      <w:r w:rsidRPr="000B5CC4">
        <w:rPr>
          <w:rStyle w:val="12"/>
          <w:b/>
          <w:bCs/>
          <w:color w:val="000000"/>
          <w:lang w:eastAsia="en-US"/>
        </w:rPr>
        <w:t xml:space="preserve">), </w:t>
      </w:r>
      <w:r>
        <w:rPr>
          <w:rStyle w:val="12"/>
          <w:b/>
          <w:bCs/>
          <w:color w:val="000000"/>
        </w:rPr>
        <w:t xml:space="preserve">словосложения </w:t>
      </w:r>
      <w:r w:rsidRPr="000B5CC4">
        <w:rPr>
          <w:rStyle w:val="12"/>
          <w:b/>
          <w:bCs/>
          <w:color w:val="000000"/>
          <w:lang w:eastAsia="en-US"/>
        </w:rPr>
        <w:t>(</w:t>
      </w:r>
      <w:r>
        <w:rPr>
          <w:rStyle w:val="12"/>
          <w:b/>
          <w:bCs/>
          <w:color w:val="000000"/>
          <w:lang w:val="en-US" w:eastAsia="en-US"/>
        </w:rPr>
        <w:t>cumpleanos</w:t>
      </w:r>
      <w:r w:rsidRPr="000B5CC4">
        <w:rPr>
          <w:rStyle w:val="12"/>
          <w:b/>
          <w:bCs/>
          <w:color w:val="000000"/>
          <w:lang w:eastAsia="en-US"/>
        </w:rPr>
        <w:t xml:space="preserve">, </w:t>
      </w:r>
      <w:r>
        <w:rPr>
          <w:rStyle w:val="12"/>
          <w:b/>
          <w:bCs/>
          <w:color w:val="000000"/>
          <w:lang w:val="en-US" w:eastAsia="en-US"/>
        </w:rPr>
        <w:t>dieciseis</w:t>
      </w:r>
      <w:r w:rsidRPr="000B5CC4">
        <w:rPr>
          <w:rStyle w:val="12"/>
          <w:b/>
          <w:bCs/>
          <w:color w:val="000000"/>
          <w:lang w:eastAsia="en-US"/>
        </w:rPr>
        <w:t xml:space="preserve">), </w:t>
      </w:r>
      <w:r>
        <w:rPr>
          <w:rStyle w:val="12"/>
          <w:b/>
          <w:bCs/>
          <w:color w:val="000000"/>
        </w:rPr>
        <w:t>конвер</w:t>
      </w:r>
      <w:r>
        <w:rPr>
          <w:rStyle w:val="12"/>
          <w:b/>
          <w:bCs/>
          <w:color w:val="000000"/>
        </w:rPr>
        <w:softHyphen/>
        <w:t xml:space="preserve">сии </w:t>
      </w:r>
      <w:r w:rsidRPr="000B5CC4">
        <w:rPr>
          <w:rStyle w:val="12"/>
          <w:b/>
          <w:bCs/>
          <w:color w:val="000000"/>
          <w:lang w:eastAsia="en-US"/>
        </w:rPr>
        <w:t>(</w:t>
      </w:r>
      <w:r>
        <w:rPr>
          <w:rStyle w:val="12"/>
          <w:b/>
          <w:bCs/>
          <w:color w:val="000000"/>
          <w:lang w:val="en-US" w:eastAsia="en-US"/>
        </w:rPr>
        <w:t>viejo</w:t>
      </w:r>
      <w:r w:rsidRPr="000B5CC4">
        <w:rPr>
          <w:rStyle w:val="12"/>
          <w:b/>
          <w:bCs/>
          <w:color w:val="000000"/>
          <w:lang w:eastAsia="en-US"/>
        </w:rPr>
        <w:t>/</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viejo</w:t>
      </w:r>
      <w:r w:rsidRPr="000B5CC4">
        <w:rPr>
          <w:rStyle w:val="12"/>
          <w:b/>
          <w:bCs/>
          <w:color w:val="000000"/>
          <w:lang w:eastAsia="en-US"/>
        </w:rPr>
        <w:t xml:space="preserve">, </w:t>
      </w:r>
      <w:r>
        <w:rPr>
          <w:rStyle w:val="12"/>
          <w:b/>
          <w:bCs/>
          <w:color w:val="000000"/>
          <w:lang w:val="en-US" w:eastAsia="en-US"/>
        </w:rPr>
        <w:t>joven</w:t>
      </w:r>
      <w:r w:rsidRPr="000B5CC4">
        <w:rPr>
          <w:rStyle w:val="12"/>
          <w:b/>
          <w:bCs/>
          <w:color w:val="000000"/>
          <w:lang w:eastAsia="en-US"/>
        </w:rPr>
        <w:t>/</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joven</w:t>
      </w:r>
      <w:r w:rsidRPr="000B5CC4">
        <w:rPr>
          <w:rStyle w:val="12"/>
          <w:b/>
          <w:bCs/>
          <w:color w:val="000000"/>
          <w:lang w:eastAsia="en-US"/>
        </w:rPr>
        <w:t>).</w:t>
      </w:r>
    </w:p>
    <w:p w:rsidR="00D45411" w:rsidRDefault="00D45411">
      <w:pPr>
        <w:pStyle w:val="a6"/>
        <w:framePr w:w="6336" w:h="10138" w:hRule="exact" w:wrap="around" w:vAnchor="page" w:hAnchor="page" w:x="2922" w:y="3078"/>
        <w:shd w:val="clear" w:color="auto" w:fill="auto"/>
        <w:spacing w:line="240" w:lineRule="exact"/>
        <w:ind w:left="240" w:right="20" w:hanging="220"/>
        <w:jc w:val="left"/>
      </w:pPr>
      <w:r>
        <w:rPr>
          <w:rStyle w:val="53"/>
          <w:b/>
          <w:bCs/>
          <w:color w:val="000000"/>
        </w:rPr>
        <w:t>—использовать</w:t>
      </w:r>
      <w:r>
        <w:rPr>
          <w:rStyle w:val="12"/>
          <w:b/>
          <w:bCs/>
          <w:color w:val="000000"/>
        </w:rPr>
        <w:t xml:space="preserve"> языковую догадку для распознавания ин</w:t>
      </w:r>
      <w:r>
        <w:rPr>
          <w:rStyle w:val="12"/>
          <w:b/>
          <w:bCs/>
          <w:color w:val="000000"/>
        </w:rPr>
        <w:softHyphen/>
        <w:t xml:space="preserve">тернациональных слов </w:t>
      </w:r>
      <w:r w:rsidRPr="000B5CC4">
        <w:rPr>
          <w:rStyle w:val="12"/>
          <w:b/>
          <w:bCs/>
          <w:color w:val="000000"/>
          <w:lang w:eastAsia="en-US"/>
        </w:rPr>
        <w:t>(</w:t>
      </w:r>
      <w:r>
        <w:rPr>
          <w:rStyle w:val="12"/>
          <w:b/>
          <w:bCs/>
          <w:color w:val="000000"/>
          <w:lang w:val="en-US" w:eastAsia="en-US"/>
        </w:rPr>
        <w:t>limon</w:t>
      </w:r>
      <w:r w:rsidRPr="000B5CC4">
        <w:rPr>
          <w:rStyle w:val="12"/>
          <w:b/>
          <w:bCs/>
          <w:color w:val="000000"/>
          <w:lang w:eastAsia="en-US"/>
        </w:rPr>
        <w:t xml:space="preserve">, </w:t>
      </w:r>
      <w:r>
        <w:rPr>
          <w:rStyle w:val="12"/>
          <w:b/>
          <w:bCs/>
          <w:color w:val="000000"/>
          <w:lang w:val="en-US" w:eastAsia="en-US"/>
        </w:rPr>
        <w:t>guitarra</w:t>
      </w:r>
      <w:r w:rsidRPr="000B5CC4">
        <w:rPr>
          <w:rStyle w:val="12"/>
          <w:b/>
          <w:bCs/>
          <w:color w:val="000000"/>
          <w:lang w:eastAsia="en-US"/>
        </w:rPr>
        <w:t>).</w:t>
      </w:r>
    </w:p>
    <w:p w:rsidR="00D45411" w:rsidRDefault="00D45411">
      <w:pPr>
        <w:pStyle w:val="a6"/>
        <w:framePr w:w="6336" w:h="10138" w:hRule="exact" w:wrap="around" w:vAnchor="page" w:hAnchor="page" w:x="2922" w:y="3078"/>
        <w:shd w:val="clear" w:color="auto" w:fill="auto"/>
        <w:spacing w:line="240" w:lineRule="exact"/>
        <w:ind w:right="20" w:firstLine="220"/>
        <w:jc w:val="left"/>
      </w:pPr>
      <w:r>
        <w:rPr>
          <w:rStyle w:val="12"/>
          <w:b/>
          <w:bCs/>
          <w:color w:val="000000"/>
        </w:rPr>
        <w:t xml:space="preserve">Грамматическая сторона речи </w:t>
      </w:r>
      <w:r w:rsidRPr="000B5CC4">
        <w:rPr>
          <w:rStyle w:val="53"/>
          <w:b/>
          <w:bCs/>
          <w:color w:val="000000"/>
          <w:lang w:eastAsia="en-US"/>
        </w:rPr>
        <w:t>—</w:t>
      </w:r>
      <w:r>
        <w:rPr>
          <w:rStyle w:val="53"/>
          <w:b/>
          <w:bCs/>
          <w:color w:val="000000"/>
        </w:rPr>
        <w:t>распознавать</w:t>
      </w:r>
      <w:r>
        <w:rPr>
          <w:rStyle w:val="12"/>
          <w:b/>
          <w:bCs/>
          <w:color w:val="000000"/>
        </w:rPr>
        <w:t xml:space="preserve"> в письменном и звучащем тексте и </w:t>
      </w:r>
      <w:r>
        <w:rPr>
          <w:rStyle w:val="53"/>
          <w:b/>
          <w:bCs/>
          <w:color w:val="000000"/>
        </w:rPr>
        <w:t>употре</w:t>
      </w:r>
      <w:r>
        <w:rPr>
          <w:rStyle w:val="53"/>
          <w:b/>
          <w:bCs/>
          <w:color w:val="000000"/>
        </w:rPr>
        <w:softHyphen/>
        <w:t>блять</w:t>
      </w:r>
      <w:r>
        <w:rPr>
          <w:rStyle w:val="12"/>
          <w:b/>
          <w:bCs/>
          <w:color w:val="000000"/>
        </w:rPr>
        <w:t xml:space="preserve"> в устной и письменной речи изученные морфологи</w:t>
      </w:r>
      <w:r>
        <w:rPr>
          <w:rStyle w:val="12"/>
          <w:b/>
          <w:bCs/>
          <w:color w:val="000000"/>
        </w:rPr>
        <w:softHyphen/>
        <w:t>ческие формы и синтаксические конструкции испанского языка.</w:t>
      </w:r>
    </w:p>
    <w:p w:rsidR="00D45411" w:rsidRDefault="00D45411">
      <w:pPr>
        <w:pStyle w:val="a6"/>
        <w:framePr w:w="6336" w:h="10138" w:hRule="exact" w:wrap="around" w:vAnchor="page" w:hAnchor="page" w:x="2922" w:y="3078"/>
        <w:numPr>
          <w:ilvl w:val="0"/>
          <w:numId w:val="34"/>
        </w:numPr>
        <w:shd w:val="clear" w:color="auto" w:fill="auto"/>
        <w:spacing w:line="240" w:lineRule="exact"/>
        <w:ind w:left="400" w:right="20" w:hanging="160"/>
      </w:pPr>
      <w:r>
        <w:rPr>
          <w:rStyle w:val="12"/>
          <w:b/>
          <w:bCs/>
          <w:color w:val="000000"/>
        </w:rPr>
        <w:t xml:space="preserve"> нераспространённые и распространённые простые пред</w:t>
      </w:r>
      <w:r>
        <w:rPr>
          <w:rStyle w:val="12"/>
          <w:b/>
          <w:bCs/>
          <w:color w:val="000000"/>
        </w:rPr>
        <w:softHyphen/>
        <w:t>ложения.</w:t>
      </w:r>
    </w:p>
    <w:p w:rsidR="00D45411" w:rsidRDefault="00D45411">
      <w:pPr>
        <w:pStyle w:val="a6"/>
        <w:framePr w:w="6336" w:h="10138" w:hRule="exact" w:wrap="around" w:vAnchor="page" w:hAnchor="page" w:x="2922" w:y="3078"/>
        <w:numPr>
          <w:ilvl w:val="0"/>
          <w:numId w:val="34"/>
        </w:numPr>
        <w:shd w:val="clear" w:color="auto" w:fill="auto"/>
        <w:spacing w:line="240" w:lineRule="exact"/>
        <w:ind w:left="400" w:right="20" w:hanging="160"/>
      </w:pPr>
      <w:r>
        <w:rPr>
          <w:rStyle w:val="12"/>
          <w:b/>
          <w:bCs/>
          <w:color w:val="000000"/>
        </w:rPr>
        <w:t xml:space="preserve"> простое предложение с простым глагольным сказуемым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hablo</w:t>
      </w:r>
      <w:r w:rsidRPr="000B5CC4">
        <w:rPr>
          <w:rStyle w:val="12"/>
          <w:b/>
          <w:bCs/>
          <w:color w:val="000000"/>
          <w:lang w:eastAsia="en-US"/>
        </w:rPr>
        <w:t xml:space="preserve"> </w:t>
      </w:r>
      <w:r>
        <w:rPr>
          <w:rStyle w:val="12"/>
          <w:b/>
          <w:bCs/>
          <w:color w:val="000000"/>
          <w:lang w:val="en-US" w:eastAsia="en-US"/>
        </w:rPr>
        <w:t>espanol</w:t>
      </w:r>
      <w:r w:rsidRPr="000B5CC4">
        <w:rPr>
          <w:rStyle w:val="12"/>
          <w:b/>
          <w:bCs/>
          <w:color w:val="000000"/>
          <w:lang w:eastAsia="en-US"/>
        </w:rPr>
        <w:t xml:space="preserve">), </w:t>
      </w:r>
      <w:r>
        <w:rPr>
          <w:rStyle w:val="12"/>
          <w:b/>
          <w:bCs/>
          <w:color w:val="000000"/>
        </w:rPr>
        <w:t xml:space="preserve">составным именным сказуемым </w:t>
      </w:r>
      <w:r w:rsidRPr="000B5CC4">
        <w:rPr>
          <w:rStyle w:val="12"/>
          <w:b/>
          <w:bCs/>
          <w:color w:val="000000"/>
          <w:lang w:eastAsia="en-US"/>
        </w:rPr>
        <w:t>(</w:t>
      </w:r>
      <w:r>
        <w:rPr>
          <w:rStyle w:val="12"/>
          <w:b/>
          <w:bCs/>
          <w:color w:val="000000"/>
          <w:lang w:val="en-US" w:eastAsia="en-US"/>
        </w:rPr>
        <w:t>Yo</w:t>
      </w:r>
      <w:r w:rsidRPr="000B5CC4">
        <w:rPr>
          <w:rStyle w:val="12"/>
          <w:b/>
          <w:bCs/>
          <w:color w:val="000000"/>
          <w:lang w:eastAsia="en-US"/>
        </w:rPr>
        <w:t xml:space="preserve"> </w:t>
      </w:r>
      <w:r>
        <w:rPr>
          <w:rStyle w:val="12"/>
          <w:b/>
          <w:bCs/>
          <w:color w:val="000000"/>
          <w:lang w:val="en-US" w:eastAsia="en-US"/>
        </w:rPr>
        <w:t>soy</w:t>
      </w:r>
      <w:r w:rsidRPr="000B5CC4">
        <w:rPr>
          <w:rStyle w:val="12"/>
          <w:b/>
          <w:bCs/>
          <w:color w:val="000000"/>
          <w:lang w:eastAsia="en-US"/>
        </w:rPr>
        <w:t xml:space="preserve"> </w:t>
      </w:r>
      <w:r>
        <w:rPr>
          <w:rStyle w:val="12"/>
          <w:b/>
          <w:bCs/>
          <w:color w:val="000000"/>
          <w:lang w:val="en-US" w:eastAsia="en-US"/>
        </w:rPr>
        <w:t>alumno</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и составным глагольным </w:t>
      </w:r>
      <w:r w:rsidRPr="000B5CC4">
        <w:rPr>
          <w:rStyle w:val="12"/>
          <w:b/>
          <w:bCs/>
          <w:color w:val="000000"/>
          <w:lang w:eastAsia="en-US"/>
        </w:rPr>
        <w:t>(</w:t>
      </w:r>
      <w:r>
        <w:rPr>
          <w:rStyle w:val="12"/>
          <w:b/>
          <w:bCs/>
          <w:color w:val="000000"/>
          <w:lang w:val="en-US" w:eastAsia="en-US"/>
        </w:rPr>
        <w:t>Vamos</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saltar</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comba</w:t>
      </w:r>
      <w:r w:rsidRPr="000B5CC4">
        <w:rPr>
          <w:rStyle w:val="12"/>
          <w:b/>
          <w:bCs/>
          <w:color w:val="000000"/>
          <w:lang w:eastAsia="en-US"/>
        </w:rPr>
        <w:t>).</w:t>
      </w:r>
    </w:p>
    <w:p w:rsidR="00D45411" w:rsidRDefault="00D45411">
      <w:pPr>
        <w:pStyle w:val="a6"/>
        <w:framePr w:w="6336" w:h="10138" w:hRule="exact" w:wrap="around" w:vAnchor="page" w:hAnchor="page" w:x="2922" w:y="3078"/>
        <w:numPr>
          <w:ilvl w:val="0"/>
          <w:numId w:val="34"/>
        </w:numPr>
        <w:shd w:val="clear" w:color="auto" w:fill="auto"/>
        <w:spacing w:line="240" w:lineRule="exact"/>
        <w:ind w:left="400" w:right="20" w:hanging="160"/>
      </w:pPr>
      <w:r w:rsidRPr="000B5CC4">
        <w:rPr>
          <w:rStyle w:val="12"/>
          <w:b/>
          <w:bCs/>
          <w:color w:val="000000"/>
          <w:lang w:eastAsia="en-US"/>
        </w:rPr>
        <w:t xml:space="preserve"> </w:t>
      </w:r>
      <w:r>
        <w:rPr>
          <w:rStyle w:val="12"/>
          <w:b/>
          <w:bCs/>
          <w:color w:val="000000"/>
        </w:rPr>
        <w:t xml:space="preserve">глагол-связка </w:t>
      </w:r>
      <w:r>
        <w:rPr>
          <w:rStyle w:val="12"/>
          <w:b/>
          <w:bCs/>
          <w:color w:val="000000"/>
          <w:lang w:val="en-US" w:eastAsia="en-US"/>
        </w:rPr>
        <w:t>ser</w:t>
      </w:r>
      <w:r w:rsidRPr="000B5CC4">
        <w:rPr>
          <w:rStyle w:val="12"/>
          <w:b/>
          <w:bCs/>
          <w:color w:val="000000"/>
          <w:lang w:eastAsia="en-US"/>
        </w:rPr>
        <w:t xml:space="preserve"> </w:t>
      </w:r>
      <w:r>
        <w:rPr>
          <w:rStyle w:val="12"/>
          <w:b/>
          <w:bCs/>
          <w:color w:val="000000"/>
        </w:rPr>
        <w:t xml:space="preserve">в составе таких фраз, как </w:t>
      </w:r>
      <w:r>
        <w:rPr>
          <w:rStyle w:val="12"/>
          <w:b/>
          <w:bCs/>
          <w:color w:val="000000"/>
          <w:lang w:val="en-US" w:eastAsia="en-US"/>
        </w:rPr>
        <w:t>Esto</w:t>
      </w:r>
      <w:r w:rsidRPr="000B5CC4">
        <w:rPr>
          <w:rStyle w:val="12"/>
          <w:b/>
          <w:bCs/>
          <w:color w:val="000000"/>
          <w:lang w:eastAsia="en-US"/>
        </w:rPr>
        <w:t xml:space="preserve"> </w:t>
      </w:r>
      <w:r>
        <w:rPr>
          <w:rStyle w:val="12"/>
          <w:b/>
          <w:bCs/>
          <w:color w:val="000000"/>
          <w:lang w:val="en-US" w:eastAsia="en-US"/>
        </w:rPr>
        <w:t>es</w:t>
      </w:r>
      <w:r w:rsidRPr="000B5CC4">
        <w:rPr>
          <w:rStyle w:val="12"/>
          <w:b/>
          <w:bCs/>
          <w:color w:val="000000"/>
          <w:lang w:eastAsia="en-US"/>
        </w:rPr>
        <w:t xml:space="preserve"> </w:t>
      </w:r>
      <w:r>
        <w:rPr>
          <w:rStyle w:val="12"/>
          <w:b/>
          <w:bCs/>
          <w:color w:val="000000"/>
          <w:lang w:val="en-US" w:eastAsia="en-US"/>
        </w:rPr>
        <w:t>un</w:t>
      </w:r>
      <w:r w:rsidRPr="000B5CC4">
        <w:rPr>
          <w:rStyle w:val="12"/>
          <w:b/>
          <w:bCs/>
          <w:color w:val="000000"/>
          <w:lang w:eastAsia="en-US"/>
        </w:rPr>
        <w:t xml:space="preserve"> </w:t>
      </w:r>
      <w:r>
        <w:rPr>
          <w:rStyle w:val="12"/>
          <w:b/>
          <w:bCs/>
          <w:color w:val="000000"/>
          <w:lang w:val="en-US" w:eastAsia="en-US"/>
        </w:rPr>
        <w:t>gato</w:t>
      </w:r>
      <w:r w:rsidRPr="000B5CC4">
        <w:rPr>
          <w:rStyle w:val="12"/>
          <w:b/>
          <w:bCs/>
          <w:color w:val="000000"/>
          <w:lang w:eastAsia="en-US"/>
        </w:rPr>
        <w:t xml:space="preserve">. </w:t>
      </w:r>
      <w:r>
        <w:rPr>
          <w:rStyle w:val="12"/>
          <w:b/>
          <w:bCs/>
          <w:color w:val="000000"/>
          <w:lang w:val="en-US" w:eastAsia="en-US"/>
        </w:rPr>
        <w:t>iDe</w:t>
      </w:r>
      <w:r w:rsidRPr="000B5CC4">
        <w:rPr>
          <w:rStyle w:val="12"/>
          <w:b/>
          <w:bCs/>
          <w:color w:val="000000"/>
          <w:lang w:eastAsia="en-US"/>
        </w:rPr>
        <w:t xml:space="preserve"> </w:t>
      </w:r>
      <w:r>
        <w:rPr>
          <w:rStyle w:val="12"/>
          <w:b/>
          <w:bCs/>
          <w:color w:val="000000"/>
          <w:lang w:val="en-US" w:eastAsia="en-US"/>
        </w:rPr>
        <w:t>donde</w:t>
      </w:r>
      <w:r w:rsidRPr="000B5CC4">
        <w:rPr>
          <w:rStyle w:val="12"/>
          <w:b/>
          <w:bCs/>
          <w:color w:val="000000"/>
          <w:lang w:eastAsia="en-US"/>
        </w:rPr>
        <w:t xml:space="preserve"> </w:t>
      </w:r>
      <w:r>
        <w:rPr>
          <w:rStyle w:val="12"/>
          <w:b/>
          <w:bCs/>
          <w:color w:val="000000"/>
          <w:lang w:val="en-US" w:eastAsia="en-US"/>
        </w:rPr>
        <w:t>eres</w:t>
      </w:r>
      <w:r w:rsidRPr="000B5CC4">
        <w:rPr>
          <w:rStyle w:val="12"/>
          <w:b/>
          <w:bCs/>
          <w:color w:val="000000"/>
          <w:lang w:eastAsia="en-US"/>
        </w:rPr>
        <w:t xml:space="preserve">? </w:t>
      </w:r>
      <w:r>
        <w:rPr>
          <w:rStyle w:val="12"/>
          <w:b/>
          <w:bCs/>
          <w:color w:val="000000"/>
          <w:lang w:val="en-US" w:eastAsia="en-US"/>
        </w:rPr>
        <w:t>Soy de Rusia.</w:t>
      </w:r>
    </w:p>
    <w:p w:rsidR="00D45411" w:rsidRPr="000B5CC4" w:rsidRDefault="00D45411">
      <w:pPr>
        <w:pStyle w:val="a6"/>
        <w:framePr w:w="6336" w:h="10138" w:hRule="exact" w:wrap="around" w:vAnchor="page" w:hAnchor="page" w:x="2922" w:y="3078"/>
        <w:numPr>
          <w:ilvl w:val="0"/>
          <w:numId w:val="34"/>
        </w:numPr>
        <w:shd w:val="clear" w:color="auto" w:fill="auto"/>
        <w:spacing w:line="240" w:lineRule="exact"/>
        <w:ind w:left="400" w:right="20" w:hanging="160"/>
        <w:rPr>
          <w:lang w:val="en-US"/>
        </w:rPr>
      </w:pPr>
      <w:r w:rsidRPr="000B5CC4">
        <w:rPr>
          <w:rStyle w:val="12"/>
          <w:b/>
          <w:bCs/>
          <w:color w:val="000000"/>
          <w:lang w:eastAsia="en-US"/>
        </w:rPr>
        <w:t xml:space="preserve"> </w:t>
      </w:r>
      <w:r>
        <w:rPr>
          <w:rStyle w:val="12"/>
          <w:b/>
          <w:bCs/>
          <w:color w:val="000000"/>
        </w:rPr>
        <w:t xml:space="preserve">конструкции с глаголом </w:t>
      </w:r>
      <w:r>
        <w:rPr>
          <w:rStyle w:val="12"/>
          <w:b/>
          <w:bCs/>
          <w:color w:val="000000"/>
          <w:lang w:val="en-US" w:eastAsia="en-US"/>
        </w:rPr>
        <w:t>gustar</w:t>
      </w:r>
      <w:r w:rsidRPr="000B5CC4">
        <w:rPr>
          <w:rStyle w:val="12"/>
          <w:b/>
          <w:bCs/>
          <w:color w:val="000000"/>
          <w:lang w:eastAsia="en-US"/>
        </w:rPr>
        <w:t xml:space="preserve">: </w:t>
      </w:r>
      <w:r>
        <w:rPr>
          <w:rStyle w:val="12"/>
          <w:b/>
          <w:bCs/>
          <w:color w:val="000000"/>
          <w:lang w:val="en-US" w:eastAsia="en-US"/>
        </w:rPr>
        <w:t>Me</w:t>
      </w:r>
      <w:r w:rsidRPr="000B5CC4">
        <w:rPr>
          <w:rStyle w:val="12"/>
          <w:b/>
          <w:bCs/>
          <w:color w:val="000000"/>
          <w:lang w:eastAsia="en-US"/>
        </w:rPr>
        <w:t xml:space="preserve"> </w:t>
      </w:r>
      <w:r>
        <w:rPr>
          <w:rStyle w:val="12"/>
          <w:b/>
          <w:bCs/>
          <w:color w:val="000000"/>
          <w:lang w:val="en-US" w:eastAsia="en-US"/>
        </w:rPr>
        <w:t>gusta</w:t>
      </w:r>
      <w:r w:rsidRPr="000B5CC4">
        <w:rPr>
          <w:rStyle w:val="12"/>
          <w:b/>
          <w:bCs/>
          <w:color w:val="000000"/>
          <w:lang w:eastAsia="en-US"/>
        </w:rPr>
        <w:t xml:space="preserve"> </w:t>
      </w:r>
      <w:r>
        <w:rPr>
          <w:rStyle w:val="12"/>
          <w:b/>
          <w:bCs/>
          <w:color w:val="000000"/>
          <w:lang w:val="en-US" w:eastAsia="en-US"/>
        </w:rPr>
        <w:t>leer</w:t>
      </w:r>
      <w:r w:rsidRPr="000B5CC4">
        <w:rPr>
          <w:rStyle w:val="12"/>
          <w:b/>
          <w:bCs/>
          <w:color w:val="000000"/>
          <w:lang w:eastAsia="en-US"/>
        </w:rPr>
        <w:t xml:space="preserve">. </w:t>
      </w:r>
      <w:r>
        <w:rPr>
          <w:rStyle w:val="12"/>
          <w:b/>
          <w:bCs/>
          <w:color w:val="000000"/>
          <w:lang w:val="en-US" w:eastAsia="en-US"/>
        </w:rPr>
        <w:t>Me gusta el verano. Me gustan los perros.</w:t>
      </w:r>
    </w:p>
    <w:p w:rsidR="00D45411" w:rsidRPr="000B5CC4" w:rsidRDefault="00D45411">
      <w:pPr>
        <w:pStyle w:val="a6"/>
        <w:framePr w:w="6336" w:h="10138" w:hRule="exact" w:wrap="around" w:vAnchor="page" w:hAnchor="page" w:x="2922" w:y="3078"/>
        <w:numPr>
          <w:ilvl w:val="0"/>
          <w:numId w:val="34"/>
        </w:numPr>
        <w:shd w:val="clear" w:color="auto" w:fill="auto"/>
        <w:spacing w:line="240" w:lineRule="exact"/>
        <w:ind w:left="400" w:right="20" w:hanging="160"/>
        <w:rPr>
          <w:lang w:val="en-US"/>
        </w:rPr>
      </w:pPr>
      <w:r>
        <w:rPr>
          <w:rStyle w:val="12"/>
          <w:b/>
          <w:bCs/>
          <w:color w:val="000000"/>
          <w:lang w:val="en-US" w:eastAsia="en-US"/>
        </w:rPr>
        <w:t xml:space="preserve"> </w:t>
      </w:r>
      <w:r>
        <w:rPr>
          <w:rStyle w:val="12"/>
          <w:b/>
          <w:bCs/>
          <w:color w:val="000000"/>
        </w:rPr>
        <w:t>вопросительные и повествовательные предложения с без</w:t>
      </w:r>
      <w:r>
        <w:rPr>
          <w:rStyle w:val="12"/>
          <w:b/>
          <w:bCs/>
          <w:color w:val="000000"/>
        </w:rPr>
        <w:softHyphen/>
        <w:t xml:space="preserve">личной формой </w:t>
      </w:r>
      <w:r>
        <w:rPr>
          <w:rStyle w:val="12"/>
          <w:b/>
          <w:bCs/>
          <w:color w:val="000000"/>
          <w:lang w:val="en-US" w:eastAsia="en-US"/>
        </w:rPr>
        <w:t>hay</w:t>
      </w:r>
      <w:r w:rsidRPr="000B5CC4">
        <w:rPr>
          <w:rStyle w:val="12"/>
          <w:b/>
          <w:bCs/>
          <w:color w:val="000000"/>
          <w:lang w:eastAsia="en-US"/>
        </w:rPr>
        <w:t xml:space="preserve">, </w:t>
      </w:r>
      <w:r>
        <w:rPr>
          <w:rStyle w:val="12"/>
          <w:b/>
          <w:bCs/>
          <w:color w:val="000000"/>
        </w:rPr>
        <w:t xml:space="preserve">например: </w:t>
      </w:r>
      <w:r>
        <w:rPr>
          <w:rStyle w:val="12"/>
          <w:b/>
          <w:bCs/>
          <w:color w:val="000000"/>
          <w:lang w:val="en-US" w:eastAsia="en-US"/>
        </w:rPr>
        <w:t>iQue</w:t>
      </w:r>
      <w:r w:rsidRPr="000B5CC4">
        <w:rPr>
          <w:rStyle w:val="12"/>
          <w:b/>
          <w:bCs/>
          <w:color w:val="000000"/>
          <w:lang w:eastAsia="en-US"/>
        </w:rPr>
        <w:t xml:space="preserve"> </w:t>
      </w:r>
      <w:r>
        <w:rPr>
          <w:rStyle w:val="12"/>
          <w:b/>
          <w:bCs/>
          <w:color w:val="000000"/>
          <w:lang w:val="en-US" w:eastAsia="en-US"/>
        </w:rPr>
        <w:t>hay</w:t>
      </w:r>
      <w:r w:rsidRPr="000B5CC4">
        <w:rPr>
          <w:rStyle w:val="12"/>
          <w:b/>
          <w:bCs/>
          <w:color w:val="000000"/>
          <w:lang w:eastAsia="en-US"/>
        </w:rPr>
        <w:t xml:space="preserve"> </w:t>
      </w:r>
      <w:r>
        <w:rPr>
          <w:rStyle w:val="12"/>
          <w:b/>
          <w:bCs/>
          <w:color w:val="000000"/>
          <w:lang w:val="en-US" w:eastAsia="en-US"/>
        </w:rPr>
        <w:t>aqui</w:t>
      </w:r>
      <w:r w:rsidRPr="000B5CC4">
        <w:rPr>
          <w:rStyle w:val="12"/>
          <w:b/>
          <w:bCs/>
          <w:color w:val="000000"/>
          <w:lang w:eastAsia="en-US"/>
        </w:rPr>
        <w:t xml:space="preserve">? </w:t>
      </w:r>
      <w:r>
        <w:rPr>
          <w:rStyle w:val="12"/>
          <w:b/>
          <w:bCs/>
          <w:color w:val="000000"/>
          <w:lang w:val="en-US" w:eastAsia="en-US"/>
        </w:rPr>
        <w:t>En el salon hay un sofa, dos sillones y una mesita.</w:t>
      </w:r>
    </w:p>
    <w:p w:rsidR="00D45411" w:rsidRDefault="00D45411">
      <w:pPr>
        <w:pStyle w:val="a6"/>
        <w:framePr w:w="6336" w:h="10138" w:hRule="exact" w:wrap="around" w:vAnchor="page" w:hAnchor="page" w:x="2922" w:y="3078"/>
        <w:numPr>
          <w:ilvl w:val="0"/>
          <w:numId w:val="34"/>
        </w:numPr>
        <w:shd w:val="clear" w:color="auto" w:fill="auto"/>
        <w:tabs>
          <w:tab w:val="center" w:pos="2539"/>
          <w:tab w:val="center" w:pos="3192"/>
          <w:tab w:val="center" w:pos="4032"/>
          <w:tab w:val="right" w:pos="4925"/>
          <w:tab w:val="center" w:pos="5290"/>
          <w:tab w:val="right" w:pos="6302"/>
        </w:tabs>
        <w:spacing w:line="240" w:lineRule="exact"/>
        <w:ind w:left="400" w:right="20" w:hanging="160"/>
      </w:pPr>
      <w:r>
        <w:rPr>
          <w:rStyle w:val="12"/>
          <w:b/>
          <w:bCs/>
          <w:color w:val="000000"/>
          <w:lang w:val="en-US" w:eastAsia="en-US"/>
        </w:rPr>
        <w:t xml:space="preserve"> </w:t>
      </w:r>
      <w:r>
        <w:rPr>
          <w:rStyle w:val="12"/>
          <w:b/>
          <w:bCs/>
          <w:color w:val="000000"/>
        </w:rPr>
        <w:t>вопросительные предложения (расширение списка вопро</w:t>
      </w:r>
      <w:r>
        <w:rPr>
          <w:rStyle w:val="12"/>
          <w:b/>
          <w:bCs/>
          <w:color w:val="000000"/>
        </w:rPr>
        <w:softHyphen/>
        <w:t>сительных слов:</w:t>
      </w:r>
      <w:r>
        <w:rPr>
          <w:rStyle w:val="12"/>
          <w:b/>
          <w:bCs/>
          <w:color w:val="000000"/>
        </w:rPr>
        <w:tab/>
      </w:r>
      <w:r>
        <w:rPr>
          <w:rStyle w:val="12"/>
          <w:b/>
          <w:bCs/>
          <w:color w:val="000000"/>
          <w:lang w:val="en-US" w:eastAsia="en-US"/>
        </w:rPr>
        <w:t>ipor</w:t>
      </w:r>
      <w:r w:rsidRPr="000B5CC4">
        <w:rPr>
          <w:rStyle w:val="12"/>
          <w:b/>
          <w:bCs/>
          <w:color w:val="000000"/>
          <w:lang w:eastAsia="en-US"/>
        </w:rPr>
        <w:tab/>
      </w:r>
      <w:r>
        <w:rPr>
          <w:rStyle w:val="12"/>
          <w:b/>
          <w:bCs/>
          <w:color w:val="000000"/>
          <w:lang w:val="en-US" w:eastAsia="en-US"/>
        </w:rPr>
        <w:t>que</w:t>
      </w:r>
      <w:r w:rsidRPr="000B5CC4">
        <w:rPr>
          <w:rStyle w:val="12"/>
          <w:b/>
          <w:bCs/>
          <w:color w:val="000000"/>
          <w:lang w:eastAsia="en-US"/>
        </w:rPr>
        <w:t>?,</w:t>
      </w:r>
      <w:r w:rsidRPr="000B5CC4">
        <w:rPr>
          <w:rStyle w:val="12"/>
          <w:b/>
          <w:bCs/>
          <w:color w:val="000000"/>
          <w:lang w:eastAsia="en-US"/>
        </w:rPr>
        <w:tab/>
      </w:r>
      <w:r>
        <w:rPr>
          <w:rStyle w:val="12"/>
          <w:b/>
          <w:bCs/>
          <w:color w:val="000000"/>
          <w:lang w:val="en-US" w:eastAsia="en-US"/>
        </w:rPr>
        <w:t>icomo</w:t>
      </w:r>
      <w:r w:rsidRPr="000B5CC4">
        <w:rPr>
          <w:rStyle w:val="12"/>
          <w:b/>
          <w:bCs/>
          <w:color w:val="000000"/>
          <w:lang w:eastAsia="en-US"/>
        </w:rPr>
        <w:t>?,</w:t>
      </w:r>
      <w:r w:rsidRPr="000B5CC4">
        <w:rPr>
          <w:rStyle w:val="12"/>
          <w:b/>
          <w:bCs/>
          <w:color w:val="000000"/>
          <w:lang w:eastAsia="en-US"/>
        </w:rPr>
        <w:tab/>
      </w:r>
      <w:r>
        <w:rPr>
          <w:rStyle w:val="12"/>
          <w:b/>
          <w:bCs/>
          <w:color w:val="000000"/>
          <w:lang w:val="en-US" w:eastAsia="en-US"/>
        </w:rPr>
        <w:t>ide</w:t>
      </w:r>
      <w:r w:rsidRPr="000B5CC4">
        <w:rPr>
          <w:rStyle w:val="12"/>
          <w:b/>
          <w:bCs/>
          <w:color w:val="000000"/>
          <w:lang w:eastAsia="en-US"/>
        </w:rPr>
        <w:tab/>
      </w:r>
      <w:r>
        <w:rPr>
          <w:rStyle w:val="12"/>
          <w:b/>
          <w:bCs/>
          <w:color w:val="000000"/>
          <w:lang w:val="en-US" w:eastAsia="en-US"/>
        </w:rPr>
        <w:t>que</w:t>
      </w:r>
      <w:r w:rsidRPr="000B5CC4">
        <w:rPr>
          <w:rStyle w:val="12"/>
          <w:b/>
          <w:bCs/>
          <w:color w:val="000000"/>
          <w:lang w:eastAsia="en-US"/>
        </w:rPr>
        <w:tab/>
      </w:r>
      <w:r>
        <w:rPr>
          <w:rStyle w:val="12"/>
          <w:b/>
          <w:bCs/>
          <w:color w:val="000000"/>
          <w:lang w:val="en-US" w:eastAsia="en-US"/>
        </w:rPr>
        <w:t>color</w:t>
      </w:r>
      <w:r w:rsidRPr="000B5CC4">
        <w:rPr>
          <w:rStyle w:val="12"/>
          <w:b/>
          <w:bCs/>
          <w:color w:val="000000"/>
          <w:lang w:eastAsia="en-US"/>
        </w:rPr>
        <w:t>...</w:t>
      </w:r>
    </w:p>
    <w:p w:rsidR="00D45411" w:rsidRPr="000B5CC4" w:rsidRDefault="00D45411">
      <w:pPr>
        <w:pStyle w:val="a6"/>
        <w:framePr w:w="6336" w:h="10138" w:hRule="exact" w:wrap="around" w:vAnchor="page" w:hAnchor="page" w:x="2922" w:y="3078"/>
        <w:shd w:val="clear" w:color="auto" w:fill="auto"/>
        <w:spacing w:line="240" w:lineRule="exact"/>
        <w:ind w:left="400" w:firstLine="0"/>
        <w:jc w:val="left"/>
        <w:rPr>
          <w:lang w:val="en-US"/>
        </w:rPr>
      </w:pPr>
      <w:r>
        <w:rPr>
          <w:rStyle w:val="12"/>
          <w:b/>
          <w:bCs/>
          <w:color w:val="000000"/>
          <w:lang w:val="en-US" w:eastAsia="en-US"/>
        </w:rPr>
        <w:t>?icuando es tu cumpleanos? ique hora es?).</w:t>
      </w:r>
    </w:p>
    <w:p w:rsidR="00D45411" w:rsidRDefault="00D45411">
      <w:pPr>
        <w:pStyle w:val="a6"/>
        <w:framePr w:w="6336" w:h="10138" w:hRule="exact" w:wrap="around" w:vAnchor="page" w:hAnchor="page" w:x="2922" w:y="3078"/>
        <w:numPr>
          <w:ilvl w:val="0"/>
          <w:numId w:val="34"/>
        </w:numPr>
        <w:shd w:val="clear" w:color="auto" w:fill="auto"/>
        <w:spacing w:line="240" w:lineRule="exact"/>
        <w:ind w:left="400" w:right="20" w:hanging="160"/>
      </w:pPr>
      <w:r>
        <w:rPr>
          <w:rStyle w:val="12"/>
          <w:b/>
          <w:bCs/>
          <w:color w:val="000000"/>
          <w:lang w:val="en-US" w:eastAsia="en-US"/>
        </w:rPr>
        <w:t xml:space="preserve"> </w:t>
      </w:r>
      <w:r>
        <w:rPr>
          <w:rStyle w:val="12"/>
          <w:b/>
          <w:bCs/>
          <w:color w:val="000000"/>
        </w:rPr>
        <w:t xml:space="preserve">правильные, отклоняющиеся (глаголы с дифтонгами </w:t>
      </w:r>
      <w:r w:rsidRPr="000B5CC4">
        <w:rPr>
          <w:rStyle w:val="12"/>
          <w:b/>
          <w:bCs/>
          <w:color w:val="000000"/>
          <w:lang w:eastAsia="en-US"/>
        </w:rPr>
        <w:t>-</w:t>
      </w:r>
      <w:r>
        <w:rPr>
          <w:rStyle w:val="12"/>
          <w:b/>
          <w:bCs/>
          <w:color w:val="000000"/>
          <w:lang w:val="en-US" w:eastAsia="en-US"/>
        </w:rPr>
        <w:t>ie</w:t>
      </w:r>
      <w:r w:rsidRPr="000B5CC4">
        <w:rPr>
          <w:rStyle w:val="12"/>
          <w:b/>
          <w:bCs/>
          <w:color w:val="000000"/>
          <w:lang w:eastAsia="en-US"/>
        </w:rPr>
        <w:t xml:space="preserve">- </w:t>
      </w:r>
      <w:r>
        <w:rPr>
          <w:rStyle w:val="12"/>
          <w:b/>
          <w:bCs/>
          <w:color w:val="000000"/>
        </w:rPr>
        <w:t xml:space="preserve">и </w:t>
      </w:r>
      <w:r w:rsidRPr="000B5CC4">
        <w:rPr>
          <w:rStyle w:val="12"/>
          <w:b/>
          <w:bCs/>
          <w:color w:val="000000"/>
          <w:lang w:eastAsia="en-US"/>
        </w:rPr>
        <w:t>-</w:t>
      </w:r>
      <w:r>
        <w:rPr>
          <w:rStyle w:val="12"/>
          <w:b/>
          <w:bCs/>
          <w:color w:val="000000"/>
          <w:lang w:val="en-US" w:eastAsia="en-US"/>
        </w:rPr>
        <w:t>ue</w:t>
      </w:r>
      <w:r w:rsidRPr="000B5CC4">
        <w:rPr>
          <w:rStyle w:val="12"/>
          <w:b/>
          <w:bCs/>
          <w:color w:val="000000"/>
          <w:lang w:eastAsia="en-US"/>
        </w:rPr>
        <w:t xml:space="preserve">-) </w:t>
      </w:r>
      <w:r>
        <w:rPr>
          <w:rStyle w:val="12"/>
          <w:b/>
          <w:bCs/>
          <w:color w:val="000000"/>
        </w:rPr>
        <w:t xml:space="preserve">и неправильные глаголы в </w:t>
      </w:r>
      <w:r>
        <w:rPr>
          <w:rStyle w:val="12"/>
          <w:b/>
          <w:bCs/>
          <w:color w:val="000000"/>
          <w:lang w:val="en-US" w:eastAsia="en-US"/>
        </w:rPr>
        <w:t>presente</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indicativo</w:t>
      </w:r>
      <w:r w:rsidRPr="000B5CC4">
        <w:rPr>
          <w:rStyle w:val="12"/>
          <w:b/>
          <w:bCs/>
          <w:color w:val="000000"/>
          <w:lang w:eastAsia="en-US"/>
        </w:rPr>
        <w:t>.</w:t>
      </w:r>
    </w:p>
    <w:p w:rsidR="00D45411" w:rsidRDefault="00D45411">
      <w:pPr>
        <w:pStyle w:val="a6"/>
        <w:framePr w:w="6336" w:h="10138" w:hRule="exact" w:wrap="around" w:vAnchor="page" w:hAnchor="page" w:x="2922" w:y="3078"/>
        <w:numPr>
          <w:ilvl w:val="0"/>
          <w:numId w:val="34"/>
        </w:numPr>
        <w:shd w:val="clear" w:color="auto" w:fill="auto"/>
        <w:spacing w:line="240" w:lineRule="exact"/>
        <w:ind w:left="400" w:right="20" w:hanging="160"/>
      </w:pPr>
      <w:r w:rsidRPr="000B5CC4">
        <w:rPr>
          <w:rStyle w:val="12"/>
          <w:b/>
          <w:bCs/>
          <w:color w:val="000000"/>
          <w:lang w:eastAsia="en-US"/>
        </w:rPr>
        <w:t xml:space="preserve"> </w:t>
      </w:r>
      <w:r>
        <w:rPr>
          <w:rStyle w:val="12"/>
          <w:b/>
          <w:bCs/>
          <w:color w:val="000000"/>
        </w:rPr>
        <w:t>повелительное наклонение в утвердительной и отрица</w:t>
      </w:r>
      <w:r>
        <w:rPr>
          <w:rStyle w:val="12"/>
          <w:b/>
          <w:bCs/>
          <w:color w:val="000000"/>
        </w:rPr>
        <w:softHyphen/>
        <w:t>тельной формах.</w:t>
      </w:r>
    </w:p>
    <w:p w:rsidR="00D45411" w:rsidRDefault="00D45411">
      <w:pPr>
        <w:pStyle w:val="a6"/>
        <w:framePr w:w="6336" w:h="10138" w:hRule="exact" w:wrap="around" w:vAnchor="page" w:hAnchor="page" w:x="2922" w:y="3078"/>
        <w:numPr>
          <w:ilvl w:val="0"/>
          <w:numId w:val="34"/>
        </w:numPr>
        <w:shd w:val="clear" w:color="auto" w:fill="auto"/>
        <w:spacing w:line="240" w:lineRule="exact"/>
        <w:ind w:firstLine="220"/>
        <w:jc w:val="left"/>
      </w:pPr>
      <w:r>
        <w:rPr>
          <w:rStyle w:val="12"/>
          <w:b/>
          <w:bCs/>
          <w:color w:val="000000"/>
        </w:rPr>
        <w:t xml:space="preserve"> возвратные глаголы.</w:t>
      </w:r>
    </w:p>
    <w:p w:rsidR="00D45411" w:rsidRDefault="00D45411">
      <w:pPr>
        <w:pStyle w:val="a6"/>
        <w:framePr w:w="6336" w:h="10138" w:hRule="exact" w:wrap="around" w:vAnchor="page" w:hAnchor="page" w:x="2922" w:y="3078"/>
        <w:numPr>
          <w:ilvl w:val="0"/>
          <w:numId w:val="34"/>
        </w:numPr>
        <w:shd w:val="clear" w:color="auto" w:fill="auto"/>
        <w:spacing w:line="240" w:lineRule="exact"/>
        <w:ind w:left="400" w:right="20" w:hanging="160"/>
      </w:pPr>
      <w:r>
        <w:rPr>
          <w:rStyle w:val="12"/>
          <w:b/>
          <w:bCs/>
          <w:color w:val="000000"/>
        </w:rPr>
        <w:t xml:space="preserve"> настоящее время </w:t>
      </w:r>
      <w:r w:rsidRPr="000B5CC4">
        <w:rPr>
          <w:rStyle w:val="12"/>
          <w:b/>
          <w:bCs/>
          <w:color w:val="000000"/>
          <w:lang w:eastAsia="en-US"/>
        </w:rPr>
        <w:t>(</w:t>
      </w:r>
      <w:r>
        <w:rPr>
          <w:rStyle w:val="12"/>
          <w:b/>
          <w:bCs/>
          <w:color w:val="000000"/>
          <w:lang w:val="en-US" w:eastAsia="en-US"/>
        </w:rPr>
        <w:t>presente</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indicativo</w:t>
      </w:r>
      <w:r w:rsidRPr="000B5CC4">
        <w:rPr>
          <w:rStyle w:val="12"/>
          <w:b/>
          <w:bCs/>
          <w:color w:val="000000"/>
          <w:lang w:eastAsia="en-US"/>
        </w:rPr>
        <w:t xml:space="preserve">) </w:t>
      </w:r>
      <w:r>
        <w:rPr>
          <w:rStyle w:val="12"/>
          <w:b/>
          <w:bCs/>
          <w:color w:val="000000"/>
        </w:rPr>
        <w:t xml:space="preserve">нерегулярных и отклоняющихся глаголов </w:t>
      </w:r>
      <w:r>
        <w:rPr>
          <w:rStyle w:val="12"/>
          <w:b/>
          <w:bCs/>
          <w:color w:val="000000"/>
          <w:lang w:val="en-US" w:eastAsia="en-US"/>
        </w:rPr>
        <w:t>conocer</w:t>
      </w:r>
      <w:r w:rsidRPr="000B5CC4">
        <w:rPr>
          <w:rStyle w:val="12"/>
          <w:b/>
          <w:bCs/>
          <w:color w:val="000000"/>
          <w:lang w:eastAsia="en-US"/>
        </w:rPr>
        <w:t xml:space="preserve">, </w:t>
      </w:r>
      <w:r>
        <w:rPr>
          <w:rStyle w:val="12"/>
          <w:b/>
          <w:bCs/>
          <w:color w:val="000000"/>
          <w:lang w:val="en-US" w:eastAsia="en-US"/>
        </w:rPr>
        <w:t>contar</w:t>
      </w:r>
      <w:r w:rsidRPr="000B5CC4">
        <w:rPr>
          <w:rStyle w:val="12"/>
          <w:b/>
          <w:bCs/>
          <w:color w:val="000000"/>
          <w:lang w:eastAsia="en-US"/>
        </w:rPr>
        <w:t xml:space="preserve">, </w:t>
      </w:r>
      <w:r>
        <w:rPr>
          <w:rStyle w:val="12"/>
          <w:b/>
          <w:bCs/>
          <w:color w:val="000000"/>
          <w:lang w:val="en-US" w:eastAsia="en-US"/>
        </w:rPr>
        <w:t>jugar</w:t>
      </w:r>
      <w:r w:rsidRPr="000B5CC4">
        <w:rPr>
          <w:rStyle w:val="12"/>
          <w:b/>
          <w:bCs/>
          <w:color w:val="000000"/>
          <w:lang w:eastAsia="en-US"/>
        </w:rPr>
        <w:t xml:space="preserve">, </w:t>
      </w:r>
      <w:r>
        <w:rPr>
          <w:rStyle w:val="12"/>
          <w:b/>
          <w:bCs/>
          <w:color w:val="000000"/>
          <w:lang w:val="en-US" w:eastAsia="en-US"/>
        </w:rPr>
        <w:t>empezar</w:t>
      </w:r>
      <w:r w:rsidRPr="000B5CC4">
        <w:rPr>
          <w:rStyle w:val="12"/>
          <w:b/>
          <w:bCs/>
          <w:color w:val="000000"/>
          <w:lang w:eastAsia="en-US"/>
        </w:rPr>
        <w:t xml:space="preserve">, </w:t>
      </w:r>
      <w:r>
        <w:rPr>
          <w:rStyle w:val="12"/>
          <w:b/>
          <w:bCs/>
          <w:color w:val="000000"/>
          <w:lang w:val="en-US" w:eastAsia="en-US"/>
        </w:rPr>
        <w:t>volar</w:t>
      </w:r>
      <w:r w:rsidRPr="000B5CC4">
        <w:rPr>
          <w:rStyle w:val="12"/>
          <w:b/>
          <w:bCs/>
          <w:color w:val="000000"/>
          <w:lang w:eastAsia="en-US"/>
        </w:rPr>
        <w:t xml:space="preserve">, </w:t>
      </w:r>
      <w:r>
        <w:rPr>
          <w:rStyle w:val="12"/>
          <w:b/>
          <w:bCs/>
          <w:color w:val="000000"/>
          <w:lang w:val="en-US" w:eastAsia="en-US"/>
        </w:rPr>
        <w:t>preferir</w:t>
      </w:r>
      <w:r w:rsidRPr="000B5CC4">
        <w:rPr>
          <w:rStyle w:val="12"/>
          <w:b/>
          <w:bCs/>
          <w:color w:val="000000"/>
          <w:lang w:eastAsia="en-US"/>
        </w:rPr>
        <w:t xml:space="preserve"> </w:t>
      </w:r>
      <w:r>
        <w:rPr>
          <w:rStyle w:val="12"/>
          <w:b/>
          <w:bCs/>
          <w:color w:val="000000"/>
        </w:rPr>
        <w:t xml:space="preserve">и др., например </w:t>
      </w:r>
      <w:r>
        <w:rPr>
          <w:rStyle w:val="12"/>
          <w:b/>
          <w:bCs/>
          <w:color w:val="000000"/>
          <w:lang w:val="en-US" w:eastAsia="en-US"/>
        </w:rPr>
        <w:t>jugar</w:t>
      </w:r>
      <w:r w:rsidRPr="000B5CC4">
        <w:rPr>
          <w:rStyle w:val="12"/>
          <w:b/>
          <w:bCs/>
          <w:color w:val="000000"/>
          <w:lang w:eastAsia="en-US"/>
        </w:rPr>
        <w:t>/</w:t>
      </w:r>
      <w:r>
        <w:rPr>
          <w:rStyle w:val="12"/>
          <w:b/>
          <w:bCs/>
          <w:color w:val="000000"/>
          <w:lang w:val="en-US" w:eastAsia="en-US"/>
        </w:rPr>
        <w:t>juego</w:t>
      </w:r>
      <w:r w:rsidRPr="000B5CC4">
        <w:rPr>
          <w:rStyle w:val="12"/>
          <w:b/>
          <w:bCs/>
          <w:color w:val="000000"/>
          <w:lang w:eastAsia="en-US"/>
        </w:rPr>
        <w:t xml:space="preserve"> </w:t>
      </w:r>
      <w:r>
        <w:rPr>
          <w:rStyle w:val="12"/>
          <w:b/>
          <w:bCs/>
          <w:color w:val="000000"/>
          <w:lang w:val="en-US" w:eastAsia="en-US"/>
        </w:rPr>
        <w:t>con</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balon</w:t>
      </w:r>
      <w:r w:rsidRPr="000B5CC4">
        <w:rPr>
          <w:rStyle w:val="12"/>
          <w:b/>
          <w:bCs/>
          <w:color w:val="000000"/>
          <w:lang w:eastAsia="en-US"/>
        </w:rPr>
        <w:t>,</w:t>
      </w:r>
    </w:p>
    <w:p w:rsidR="00D45411" w:rsidRDefault="00D45411">
      <w:pPr>
        <w:pStyle w:val="a5"/>
        <w:framePr w:wrap="around" w:vAnchor="page" w:hAnchor="page" w:x="2903" w:y="13599"/>
        <w:shd w:val="clear" w:color="auto" w:fill="auto"/>
        <w:spacing w:line="130" w:lineRule="exact"/>
        <w:ind w:left="20"/>
      </w:pPr>
      <w:r>
        <w:rPr>
          <w:rStyle w:val="0pt4"/>
          <w:color w:val="000000"/>
        </w:rPr>
        <w:t xml:space="preserve">ИСПАНСКИЙ ЯЗЫК. </w:t>
      </w:r>
      <w:r w:rsidRPr="000B5CC4">
        <w:rPr>
          <w:rStyle w:val="0pt4"/>
          <w:color w:val="000000"/>
          <w:lang w:eastAsia="en-US"/>
        </w:rPr>
        <w:t xml:space="preserve">2—4 </w:t>
      </w:r>
      <w:r>
        <w:rPr>
          <w:rStyle w:val="0pt4"/>
          <w:color w:val="000000"/>
        </w:rPr>
        <w:t>классы</w:t>
      </w:r>
    </w:p>
    <w:p w:rsidR="00D45411" w:rsidRDefault="00D45411">
      <w:pPr>
        <w:pStyle w:val="a5"/>
        <w:framePr w:wrap="around" w:vAnchor="page" w:hAnchor="page" w:x="8970" w:y="13638"/>
        <w:shd w:val="clear" w:color="auto" w:fill="auto"/>
        <w:spacing w:line="130" w:lineRule="exact"/>
        <w:ind w:left="20"/>
      </w:pPr>
      <w:r>
        <w:rPr>
          <w:rStyle w:val="0pt4"/>
          <w:color w:val="000000"/>
        </w:rPr>
        <w:t>221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091" w:h="10167" w:hRule="exact" w:wrap="around" w:vAnchor="page" w:hAnchor="page" w:x="3044" w:y="3049"/>
        <w:shd w:val="clear" w:color="auto" w:fill="auto"/>
        <w:spacing w:line="245" w:lineRule="exact"/>
        <w:ind w:left="140" w:right="20" w:firstLine="0"/>
      </w:pPr>
      <w:r>
        <w:rPr>
          <w:rStyle w:val="12"/>
          <w:b/>
          <w:bCs/>
          <w:color w:val="000000"/>
          <w:lang w:val="en-US" w:eastAsia="en-US"/>
        </w:rPr>
        <w:lastRenderedPageBreak/>
        <w:t>preferir</w:t>
      </w:r>
      <w:r w:rsidRPr="000B5CC4">
        <w:rPr>
          <w:rStyle w:val="12"/>
          <w:b/>
          <w:bCs/>
          <w:color w:val="000000"/>
          <w:lang w:eastAsia="en-US"/>
        </w:rPr>
        <w:t>/</w:t>
      </w:r>
      <w:r>
        <w:rPr>
          <w:rStyle w:val="12"/>
          <w:b/>
          <w:bCs/>
          <w:color w:val="000000"/>
          <w:lang w:val="en-US" w:eastAsia="en-US"/>
        </w:rPr>
        <w:t>prefiero</w:t>
      </w:r>
      <w:r w:rsidRPr="000B5CC4">
        <w:rPr>
          <w:rStyle w:val="12"/>
          <w:b/>
          <w:bCs/>
          <w:color w:val="000000"/>
          <w:lang w:eastAsia="en-US"/>
        </w:rPr>
        <w:t xml:space="preserve"> </w:t>
      </w:r>
      <w:r>
        <w:rPr>
          <w:rStyle w:val="12"/>
          <w:b/>
          <w:bCs/>
          <w:color w:val="000000"/>
          <w:lang w:val="en-US" w:eastAsia="en-US"/>
        </w:rPr>
        <w:t>las</w:t>
      </w:r>
      <w:r w:rsidRPr="000B5CC4">
        <w:rPr>
          <w:rStyle w:val="12"/>
          <w:b/>
          <w:bCs/>
          <w:color w:val="000000"/>
          <w:lang w:eastAsia="en-US"/>
        </w:rPr>
        <w:t xml:space="preserve"> </w:t>
      </w:r>
      <w:r>
        <w:rPr>
          <w:rStyle w:val="12"/>
          <w:b/>
          <w:bCs/>
          <w:color w:val="000000"/>
          <w:lang w:val="en-US" w:eastAsia="en-US"/>
        </w:rPr>
        <w:t>clases</w:t>
      </w:r>
      <w:r w:rsidRPr="000B5CC4">
        <w:rPr>
          <w:rStyle w:val="12"/>
          <w:b/>
          <w:bCs/>
          <w:color w:val="000000"/>
          <w:lang w:eastAsia="en-US"/>
        </w:rPr>
        <w:t xml:space="preserve"> </w:t>
      </w:r>
      <w:r>
        <w:rPr>
          <w:rStyle w:val="12"/>
          <w:b/>
          <w:bCs/>
          <w:color w:val="000000"/>
          <w:lang w:val="en-US" w:eastAsia="en-US"/>
        </w:rPr>
        <w:t>de</w:t>
      </w:r>
      <w:r w:rsidRPr="000B5CC4">
        <w:rPr>
          <w:rStyle w:val="12"/>
          <w:b/>
          <w:bCs/>
          <w:color w:val="000000"/>
          <w:lang w:eastAsia="en-US"/>
        </w:rPr>
        <w:t xml:space="preserve"> </w:t>
      </w:r>
      <w:r>
        <w:rPr>
          <w:rStyle w:val="12"/>
          <w:b/>
          <w:bCs/>
          <w:color w:val="000000"/>
          <w:lang w:val="en-US" w:eastAsia="en-US"/>
        </w:rPr>
        <w:t>deporte</w:t>
      </w:r>
      <w:r w:rsidRPr="000B5CC4">
        <w:rPr>
          <w:rStyle w:val="12"/>
          <w:b/>
          <w:bCs/>
          <w:color w:val="000000"/>
          <w:lang w:eastAsia="en-US"/>
        </w:rPr>
        <w:t xml:space="preserve">, </w:t>
      </w:r>
      <w:r>
        <w:rPr>
          <w:rStyle w:val="12"/>
          <w:b/>
          <w:bCs/>
          <w:color w:val="000000"/>
        </w:rPr>
        <w:t>и наиболее распро</w:t>
      </w:r>
      <w:r>
        <w:rPr>
          <w:rStyle w:val="12"/>
          <w:b/>
          <w:bCs/>
          <w:color w:val="000000"/>
        </w:rPr>
        <w:softHyphen/>
        <w:t xml:space="preserve">странённых регулярных глаголов, например </w:t>
      </w:r>
      <w:r>
        <w:rPr>
          <w:rStyle w:val="12"/>
          <w:b/>
          <w:bCs/>
          <w:color w:val="000000"/>
          <w:lang w:val="en-US" w:eastAsia="en-US"/>
        </w:rPr>
        <w:t>estudiar</w:t>
      </w:r>
      <w:r w:rsidRPr="000B5CC4">
        <w:rPr>
          <w:rStyle w:val="12"/>
          <w:b/>
          <w:bCs/>
          <w:color w:val="000000"/>
          <w:lang w:eastAsia="en-US"/>
        </w:rPr>
        <w:t xml:space="preserve">/ </w:t>
      </w:r>
      <w:r>
        <w:rPr>
          <w:rStyle w:val="12"/>
          <w:b/>
          <w:bCs/>
          <w:color w:val="000000"/>
          <w:lang w:val="en-US" w:eastAsia="en-US"/>
        </w:rPr>
        <w:t>estudio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colegio</w:t>
      </w:r>
      <w:r w:rsidRPr="000B5CC4">
        <w:rPr>
          <w:rStyle w:val="12"/>
          <w:b/>
          <w:bCs/>
          <w:color w:val="000000"/>
          <w:lang w:eastAsia="en-US"/>
        </w:rPr>
        <w:t xml:space="preserve">, </w:t>
      </w:r>
      <w:r>
        <w:rPr>
          <w:rStyle w:val="12"/>
          <w:b/>
          <w:bCs/>
          <w:color w:val="000000"/>
          <w:lang w:val="en-US" w:eastAsia="en-US"/>
        </w:rPr>
        <w:t>comer</w:t>
      </w:r>
      <w:r w:rsidRPr="000B5CC4">
        <w:rPr>
          <w:rStyle w:val="12"/>
          <w:b/>
          <w:bCs/>
          <w:color w:val="000000"/>
          <w:lang w:eastAsia="en-US"/>
        </w:rPr>
        <w:t>/</w:t>
      </w:r>
      <w:r>
        <w:rPr>
          <w:rStyle w:val="12"/>
          <w:b/>
          <w:bCs/>
          <w:color w:val="000000"/>
          <w:lang w:val="en-US" w:eastAsia="en-US"/>
        </w:rPr>
        <w:t>como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casa</w:t>
      </w:r>
      <w:r w:rsidRPr="000B5CC4">
        <w:rPr>
          <w:rStyle w:val="12"/>
          <w:b/>
          <w:bCs/>
          <w:color w:val="000000"/>
          <w:lang w:eastAsia="en-US"/>
        </w:rPr>
        <w:t xml:space="preserve">, </w:t>
      </w:r>
      <w:r>
        <w:rPr>
          <w:rStyle w:val="12"/>
          <w:b/>
          <w:bCs/>
          <w:color w:val="000000"/>
          <w:lang w:val="en-US" w:eastAsia="en-US"/>
        </w:rPr>
        <w:t>vivir</w:t>
      </w:r>
      <w:r w:rsidRPr="000B5CC4">
        <w:rPr>
          <w:rStyle w:val="12"/>
          <w:b/>
          <w:bCs/>
          <w:color w:val="000000"/>
          <w:lang w:eastAsia="en-US"/>
        </w:rPr>
        <w:t>/</w:t>
      </w:r>
      <w:r>
        <w:rPr>
          <w:rStyle w:val="12"/>
          <w:b/>
          <w:bCs/>
          <w:color w:val="000000"/>
          <w:lang w:val="en-US" w:eastAsia="en-US"/>
        </w:rPr>
        <w:t>vivo</w:t>
      </w:r>
      <w:r w:rsidRPr="000B5CC4">
        <w:rPr>
          <w:rStyle w:val="12"/>
          <w:b/>
          <w:bCs/>
          <w:color w:val="000000"/>
          <w:lang w:eastAsia="en-US"/>
        </w:rPr>
        <w:t xml:space="preserve"> </w:t>
      </w:r>
      <w:r>
        <w:rPr>
          <w:rStyle w:val="12"/>
          <w:b/>
          <w:bCs/>
          <w:color w:val="000000"/>
          <w:lang w:val="en-US" w:eastAsia="en-US"/>
        </w:rPr>
        <w:t>en</w:t>
      </w:r>
      <w:r w:rsidRPr="000B5CC4">
        <w:rPr>
          <w:rStyle w:val="12"/>
          <w:b/>
          <w:bCs/>
          <w:color w:val="000000"/>
          <w:lang w:eastAsia="en-US"/>
        </w:rPr>
        <w:t xml:space="preserve"> </w:t>
      </w:r>
      <w:r>
        <w:rPr>
          <w:rStyle w:val="12"/>
          <w:b/>
          <w:bCs/>
          <w:color w:val="000000"/>
          <w:lang w:val="en-US" w:eastAsia="en-US"/>
        </w:rPr>
        <w:t>Moscu</w:t>
      </w:r>
      <w:r w:rsidRPr="000B5CC4">
        <w:rPr>
          <w:rStyle w:val="12"/>
          <w:b/>
          <w:bCs/>
          <w:color w:val="000000"/>
          <w:lang w:eastAsia="en-US"/>
        </w:rPr>
        <w:t xml:space="preserve">, </w:t>
      </w:r>
      <w:r>
        <w:rPr>
          <w:rStyle w:val="12"/>
          <w:b/>
          <w:bCs/>
          <w:color w:val="000000"/>
        </w:rPr>
        <w:t>в утвердительных, вопросительных (общий и спе</w:t>
      </w:r>
      <w:r>
        <w:rPr>
          <w:rStyle w:val="12"/>
          <w:b/>
          <w:bCs/>
          <w:color w:val="000000"/>
        </w:rPr>
        <w:softHyphen/>
        <w:t>циальный вопросы) и отрицательных предложениях.</w:t>
      </w:r>
    </w:p>
    <w:p w:rsidR="00D45411" w:rsidRPr="000B5CC4" w:rsidRDefault="00D45411">
      <w:pPr>
        <w:pStyle w:val="a6"/>
        <w:framePr w:w="6091" w:h="10167" w:hRule="exact" w:wrap="around" w:vAnchor="page" w:hAnchor="page" w:x="3044" w:y="3049"/>
        <w:numPr>
          <w:ilvl w:val="0"/>
          <w:numId w:val="34"/>
        </w:numPr>
        <w:shd w:val="clear" w:color="auto" w:fill="auto"/>
        <w:spacing w:line="245" w:lineRule="exact"/>
        <w:ind w:left="140" w:right="20"/>
        <w:rPr>
          <w:lang w:val="en-US"/>
        </w:rPr>
      </w:pPr>
      <w:r>
        <w:rPr>
          <w:rStyle w:val="12"/>
          <w:b/>
          <w:bCs/>
          <w:color w:val="000000"/>
        </w:rPr>
        <w:t xml:space="preserve"> глаголы</w:t>
      </w:r>
      <w:r w:rsidRPr="000B5CC4">
        <w:rPr>
          <w:rStyle w:val="12"/>
          <w:b/>
          <w:bCs/>
          <w:color w:val="000000"/>
          <w:lang w:val="en-US"/>
        </w:rPr>
        <w:t xml:space="preserve"> </w:t>
      </w:r>
      <w:r>
        <w:rPr>
          <w:rStyle w:val="12"/>
          <w:b/>
          <w:bCs/>
          <w:color w:val="000000"/>
        </w:rPr>
        <w:t>индивидуального</w:t>
      </w:r>
      <w:r w:rsidRPr="000B5CC4">
        <w:rPr>
          <w:rStyle w:val="12"/>
          <w:b/>
          <w:bCs/>
          <w:color w:val="000000"/>
          <w:lang w:val="en-US"/>
        </w:rPr>
        <w:t xml:space="preserve"> </w:t>
      </w:r>
      <w:r>
        <w:rPr>
          <w:rStyle w:val="12"/>
          <w:b/>
          <w:bCs/>
          <w:color w:val="000000"/>
        </w:rPr>
        <w:t>спряжения</w:t>
      </w:r>
      <w:r w:rsidRPr="000B5CC4">
        <w:rPr>
          <w:rStyle w:val="12"/>
          <w:b/>
          <w:bCs/>
          <w:color w:val="000000"/>
          <w:lang w:val="en-US"/>
        </w:rPr>
        <w:t xml:space="preserve"> </w:t>
      </w:r>
      <w:r>
        <w:rPr>
          <w:rStyle w:val="12"/>
          <w:b/>
          <w:bCs/>
          <w:color w:val="000000"/>
        </w:rPr>
        <w:t>в</w:t>
      </w:r>
      <w:r w:rsidRPr="000B5CC4">
        <w:rPr>
          <w:rStyle w:val="12"/>
          <w:b/>
          <w:bCs/>
          <w:color w:val="000000"/>
          <w:lang w:val="en-US"/>
        </w:rPr>
        <w:t xml:space="preserve"> </w:t>
      </w:r>
      <w:r>
        <w:rPr>
          <w:rStyle w:val="12"/>
          <w:b/>
          <w:bCs/>
          <w:color w:val="000000"/>
          <w:lang w:val="en-US" w:eastAsia="en-US"/>
        </w:rPr>
        <w:t xml:space="preserve">presente de indicativo (ser, estar, ir, tener, ver, poner, decir, poder, venir, saber, querer, hacer, oir, salir </w:t>
      </w:r>
      <w:r>
        <w:rPr>
          <w:rStyle w:val="12"/>
          <w:b/>
          <w:bCs/>
          <w:color w:val="000000"/>
        </w:rPr>
        <w:t>и</w:t>
      </w:r>
      <w:r w:rsidRPr="000B5CC4">
        <w:rPr>
          <w:rStyle w:val="12"/>
          <w:b/>
          <w:bCs/>
          <w:color w:val="000000"/>
          <w:lang w:val="en-US"/>
        </w:rPr>
        <w:t xml:space="preserve"> </w:t>
      </w:r>
      <w:r>
        <w:rPr>
          <w:rStyle w:val="12"/>
          <w:b/>
          <w:bCs/>
          <w:color w:val="000000"/>
        </w:rPr>
        <w:t>др</w:t>
      </w:r>
      <w:r w:rsidRPr="000B5CC4">
        <w:rPr>
          <w:rStyle w:val="12"/>
          <w:b/>
          <w:bCs/>
          <w:color w:val="000000"/>
          <w:lang w:val="en-US"/>
        </w:rPr>
        <w:t>.)</w:t>
      </w:r>
    </w:p>
    <w:p w:rsidR="00D45411" w:rsidRPr="000B5CC4" w:rsidRDefault="00D45411">
      <w:pPr>
        <w:pStyle w:val="a6"/>
        <w:framePr w:w="6091" w:h="10167" w:hRule="exact" w:wrap="around" w:vAnchor="page" w:hAnchor="page" w:x="3044" w:y="3049"/>
        <w:numPr>
          <w:ilvl w:val="0"/>
          <w:numId w:val="34"/>
        </w:numPr>
        <w:shd w:val="clear" w:color="auto" w:fill="auto"/>
        <w:spacing w:line="245" w:lineRule="exact"/>
        <w:ind w:left="140" w:right="20"/>
        <w:rPr>
          <w:lang w:val="en-US"/>
        </w:rPr>
      </w:pPr>
      <w:r>
        <w:rPr>
          <w:rStyle w:val="12"/>
          <w:b/>
          <w:bCs/>
          <w:color w:val="000000"/>
          <w:lang w:val="en-US" w:eastAsia="en-US"/>
        </w:rPr>
        <w:t xml:space="preserve"> </w:t>
      </w:r>
      <w:r>
        <w:rPr>
          <w:rStyle w:val="12"/>
          <w:b/>
          <w:bCs/>
          <w:color w:val="000000"/>
        </w:rPr>
        <w:t>регулярные</w:t>
      </w:r>
      <w:r w:rsidRPr="000B5CC4">
        <w:rPr>
          <w:rStyle w:val="12"/>
          <w:b/>
          <w:bCs/>
          <w:color w:val="000000"/>
          <w:lang w:val="en-US"/>
        </w:rPr>
        <w:t xml:space="preserve"> </w:t>
      </w:r>
      <w:r>
        <w:rPr>
          <w:rStyle w:val="12"/>
          <w:b/>
          <w:bCs/>
          <w:color w:val="000000"/>
        </w:rPr>
        <w:t>и</w:t>
      </w:r>
      <w:r w:rsidRPr="000B5CC4">
        <w:rPr>
          <w:rStyle w:val="12"/>
          <w:b/>
          <w:bCs/>
          <w:color w:val="000000"/>
          <w:lang w:val="en-US"/>
        </w:rPr>
        <w:t xml:space="preserve"> </w:t>
      </w:r>
      <w:r>
        <w:rPr>
          <w:rStyle w:val="12"/>
          <w:b/>
          <w:bCs/>
          <w:color w:val="000000"/>
        </w:rPr>
        <w:t>нерегулярные</w:t>
      </w:r>
      <w:r w:rsidRPr="000B5CC4">
        <w:rPr>
          <w:rStyle w:val="12"/>
          <w:b/>
          <w:bCs/>
          <w:color w:val="000000"/>
          <w:lang w:val="en-US"/>
        </w:rPr>
        <w:t xml:space="preserve"> </w:t>
      </w:r>
      <w:r>
        <w:rPr>
          <w:rStyle w:val="12"/>
          <w:b/>
          <w:bCs/>
          <w:color w:val="000000"/>
        </w:rPr>
        <w:t>глаголы</w:t>
      </w:r>
      <w:r w:rsidRPr="000B5CC4">
        <w:rPr>
          <w:rStyle w:val="12"/>
          <w:b/>
          <w:bCs/>
          <w:color w:val="000000"/>
          <w:lang w:val="en-US"/>
        </w:rPr>
        <w:t xml:space="preserve"> </w:t>
      </w:r>
      <w:r>
        <w:rPr>
          <w:rStyle w:val="12"/>
          <w:b/>
          <w:bCs/>
          <w:color w:val="000000"/>
        </w:rPr>
        <w:t>в</w:t>
      </w:r>
      <w:r w:rsidRPr="000B5CC4">
        <w:rPr>
          <w:rStyle w:val="12"/>
          <w:b/>
          <w:bCs/>
          <w:color w:val="000000"/>
          <w:lang w:val="en-US"/>
        </w:rPr>
        <w:t xml:space="preserve"> </w:t>
      </w:r>
      <w:r>
        <w:rPr>
          <w:rStyle w:val="12"/>
          <w:b/>
          <w:bCs/>
          <w:color w:val="000000"/>
          <w:lang w:val="en-US" w:eastAsia="en-US"/>
        </w:rPr>
        <w:t>preterito perfecto compuesto, futuro imperfecto de indicativo.</w:t>
      </w:r>
    </w:p>
    <w:p w:rsidR="00D45411" w:rsidRDefault="00D45411">
      <w:pPr>
        <w:pStyle w:val="a6"/>
        <w:framePr w:w="6091" w:h="10167" w:hRule="exact" w:wrap="around" w:vAnchor="page" w:hAnchor="page" w:x="3044" w:y="3049"/>
        <w:numPr>
          <w:ilvl w:val="0"/>
          <w:numId w:val="34"/>
        </w:numPr>
        <w:shd w:val="clear" w:color="auto" w:fill="auto"/>
        <w:spacing w:line="245" w:lineRule="exact"/>
        <w:ind w:left="140"/>
      </w:pPr>
      <w:r>
        <w:rPr>
          <w:rStyle w:val="12"/>
          <w:b/>
          <w:bCs/>
          <w:color w:val="000000"/>
          <w:lang w:val="en-US" w:eastAsia="en-US"/>
        </w:rPr>
        <w:t xml:space="preserve"> </w:t>
      </w:r>
      <w:r>
        <w:rPr>
          <w:rStyle w:val="12"/>
          <w:b/>
          <w:bCs/>
          <w:color w:val="000000"/>
        </w:rPr>
        <w:t>нерегулярные формы причастий.</w:t>
      </w:r>
    </w:p>
    <w:p w:rsidR="00D45411" w:rsidRDefault="00D45411">
      <w:pPr>
        <w:pStyle w:val="a6"/>
        <w:framePr w:w="6091" w:h="10167" w:hRule="exact" w:wrap="around" w:vAnchor="page" w:hAnchor="page" w:x="3044" w:y="3049"/>
        <w:numPr>
          <w:ilvl w:val="0"/>
          <w:numId w:val="34"/>
        </w:numPr>
        <w:shd w:val="clear" w:color="auto" w:fill="auto"/>
        <w:spacing w:line="245" w:lineRule="exact"/>
        <w:ind w:left="140" w:right="20"/>
      </w:pPr>
      <w:r>
        <w:rPr>
          <w:rStyle w:val="12"/>
          <w:b/>
          <w:bCs/>
          <w:color w:val="000000"/>
        </w:rPr>
        <w:t xml:space="preserve"> глагольная конструкция </w:t>
      </w:r>
      <w:r>
        <w:rPr>
          <w:rStyle w:val="12"/>
          <w:b/>
          <w:bCs/>
          <w:color w:val="000000"/>
          <w:lang w:val="en-US" w:eastAsia="en-US"/>
        </w:rPr>
        <w:t>ir</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infinitivo</w:t>
      </w:r>
      <w:r w:rsidRPr="000B5CC4">
        <w:rPr>
          <w:rStyle w:val="12"/>
          <w:b/>
          <w:bCs/>
          <w:color w:val="000000"/>
          <w:lang w:eastAsia="en-US"/>
        </w:rPr>
        <w:t xml:space="preserve"> </w:t>
      </w:r>
      <w:r>
        <w:rPr>
          <w:rStyle w:val="12"/>
          <w:b/>
          <w:bCs/>
          <w:color w:val="000000"/>
        </w:rPr>
        <w:t>для выражения намерения</w:t>
      </w:r>
    </w:p>
    <w:p w:rsidR="00D45411" w:rsidRDefault="00D45411">
      <w:pPr>
        <w:pStyle w:val="a6"/>
        <w:framePr w:w="6091" w:h="10167" w:hRule="exact" w:wrap="around" w:vAnchor="page" w:hAnchor="page" w:x="3044" w:y="3049"/>
        <w:numPr>
          <w:ilvl w:val="0"/>
          <w:numId w:val="34"/>
        </w:numPr>
        <w:shd w:val="clear" w:color="auto" w:fill="auto"/>
        <w:spacing w:line="245" w:lineRule="exact"/>
        <w:ind w:left="140"/>
      </w:pPr>
      <w:r>
        <w:rPr>
          <w:rStyle w:val="12"/>
          <w:b/>
          <w:bCs/>
          <w:color w:val="000000"/>
        </w:rPr>
        <w:t xml:space="preserve"> выполнить действие и планирования действий.</w:t>
      </w:r>
    </w:p>
    <w:p w:rsidR="00D45411" w:rsidRPr="000B5CC4" w:rsidRDefault="00D45411">
      <w:pPr>
        <w:pStyle w:val="a6"/>
        <w:framePr w:w="6091" w:h="10167" w:hRule="exact" w:wrap="around" w:vAnchor="page" w:hAnchor="page" w:x="3044" w:y="3049"/>
        <w:numPr>
          <w:ilvl w:val="0"/>
          <w:numId w:val="34"/>
        </w:numPr>
        <w:shd w:val="clear" w:color="auto" w:fill="auto"/>
        <w:spacing w:line="245" w:lineRule="exact"/>
        <w:ind w:left="140" w:right="20"/>
        <w:rPr>
          <w:lang w:val="en-US"/>
        </w:rPr>
      </w:pPr>
      <w:r>
        <w:rPr>
          <w:rStyle w:val="12"/>
          <w:b/>
          <w:bCs/>
          <w:color w:val="000000"/>
        </w:rPr>
        <w:t xml:space="preserve"> видо</w:t>
      </w:r>
      <w:r w:rsidRPr="000B5CC4">
        <w:rPr>
          <w:rStyle w:val="12"/>
          <w:b/>
          <w:bCs/>
          <w:color w:val="000000"/>
          <w:lang w:val="en-US"/>
        </w:rPr>
        <w:t>-</w:t>
      </w:r>
      <w:r>
        <w:rPr>
          <w:rStyle w:val="12"/>
          <w:b/>
          <w:bCs/>
          <w:color w:val="000000"/>
        </w:rPr>
        <w:t>временные</w:t>
      </w:r>
      <w:r w:rsidRPr="000B5CC4">
        <w:rPr>
          <w:rStyle w:val="12"/>
          <w:b/>
          <w:bCs/>
          <w:color w:val="000000"/>
          <w:lang w:val="en-US"/>
        </w:rPr>
        <w:t xml:space="preserve"> </w:t>
      </w:r>
      <w:r>
        <w:rPr>
          <w:rStyle w:val="12"/>
          <w:b/>
          <w:bCs/>
          <w:color w:val="000000"/>
        </w:rPr>
        <w:t>конструкции</w:t>
      </w:r>
      <w:r w:rsidRPr="000B5CC4">
        <w:rPr>
          <w:rStyle w:val="12"/>
          <w:b/>
          <w:bCs/>
          <w:color w:val="000000"/>
          <w:lang w:val="en-US"/>
        </w:rPr>
        <w:t xml:space="preserve"> </w:t>
      </w:r>
      <w:r>
        <w:rPr>
          <w:rStyle w:val="12"/>
          <w:b/>
          <w:bCs/>
          <w:color w:val="000000"/>
          <w:lang w:val="en-US" w:eastAsia="en-US"/>
        </w:rPr>
        <w:t xml:space="preserve">empezar a </w:t>
      </w:r>
      <w:r w:rsidRPr="000B5CC4">
        <w:rPr>
          <w:rStyle w:val="12"/>
          <w:b/>
          <w:bCs/>
          <w:color w:val="000000"/>
          <w:lang w:val="en-US"/>
        </w:rPr>
        <w:t xml:space="preserve">+ </w:t>
      </w:r>
      <w:r>
        <w:rPr>
          <w:rStyle w:val="12"/>
          <w:b/>
          <w:bCs/>
          <w:color w:val="000000"/>
          <w:lang w:val="en-US" w:eastAsia="en-US"/>
        </w:rPr>
        <w:t>infinitivo, tener que + infinitivo, hay que + infinitivo.</w:t>
      </w:r>
    </w:p>
    <w:p w:rsidR="00D45411" w:rsidRPr="000B5CC4" w:rsidRDefault="00D45411">
      <w:pPr>
        <w:pStyle w:val="a6"/>
        <w:framePr w:w="6091" w:h="10167" w:hRule="exact" w:wrap="around" w:vAnchor="page" w:hAnchor="page" w:x="3044" w:y="3049"/>
        <w:numPr>
          <w:ilvl w:val="0"/>
          <w:numId w:val="34"/>
        </w:numPr>
        <w:shd w:val="clear" w:color="auto" w:fill="auto"/>
        <w:spacing w:line="245" w:lineRule="exact"/>
        <w:ind w:left="140"/>
        <w:rPr>
          <w:lang w:val="en-US"/>
        </w:rPr>
      </w:pPr>
      <w:r>
        <w:rPr>
          <w:rStyle w:val="12"/>
          <w:b/>
          <w:bCs/>
          <w:color w:val="000000"/>
          <w:lang w:val="en-US" w:eastAsia="en-US"/>
        </w:rPr>
        <w:t xml:space="preserve"> </w:t>
      </w:r>
      <w:r>
        <w:rPr>
          <w:rStyle w:val="12"/>
          <w:b/>
          <w:bCs/>
          <w:color w:val="000000"/>
        </w:rPr>
        <w:t>модальные</w:t>
      </w:r>
      <w:r w:rsidRPr="000B5CC4">
        <w:rPr>
          <w:rStyle w:val="12"/>
          <w:b/>
          <w:bCs/>
          <w:color w:val="000000"/>
          <w:lang w:val="en-US"/>
        </w:rPr>
        <w:t xml:space="preserve"> </w:t>
      </w:r>
      <w:r>
        <w:rPr>
          <w:rStyle w:val="12"/>
          <w:b/>
          <w:bCs/>
          <w:color w:val="000000"/>
        </w:rPr>
        <w:t>глаголы</w:t>
      </w:r>
      <w:r w:rsidRPr="000B5CC4">
        <w:rPr>
          <w:rStyle w:val="12"/>
          <w:b/>
          <w:bCs/>
          <w:color w:val="000000"/>
          <w:lang w:val="en-US"/>
        </w:rPr>
        <w:t xml:space="preserve"> </w:t>
      </w:r>
      <w:r>
        <w:rPr>
          <w:rStyle w:val="12"/>
          <w:b/>
          <w:bCs/>
          <w:color w:val="000000"/>
          <w:lang w:val="en-US" w:eastAsia="en-US"/>
        </w:rPr>
        <w:t>querer, poder, soler.</w:t>
      </w:r>
    </w:p>
    <w:p w:rsidR="00D45411" w:rsidRDefault="00D45411">
      <w:pPr>
        <w:pStyle w:val="a6"/>
        <w:framePr w:w="6091" w:h="10167" w:hRule="exact" w:wrap="around" w:vAnchor="page" w:hAnchor="page" w:x="3044" w:y="3049"/>
        <w:numPr>
          <w:ilvl w:val="0"/>
          <w:numId w:val="34"/>
        </w:numPr>
        <w:shd w:val="clear" w:color="auto" w:fill="auto"/>
        <w:spacing w:line="245" w:lineRule="exact"/>
        <w:ind w:left="140" w:right="20"/>
      </w:pPr>
      <w:r>
        <w:rPr>
          <w:rStyle w:val="12"/>
          <w:b/>
          <w:bCs/>
          <w:color w:val="000000"/>
          <w:lang w:val="en-US" w:eastAsia="en-US"/>
        </w:rPr>
        <w:t xml:space="preserve"> </w:t>
      </w:r>
      <w:r>
        <w:rPr>
          <w:rStyle w:val="12"/>
          <w:b/>
          <w:bCs/>
          <w:color w:val="000000"/>
        </w:rPr>
        <w:t xml:space="preserve">конструкции с глаголом </w:t>
      </w:r>
      <w:r>
        <w:rPr>
          <w:rStyle w:val="12"/>
          <w:b/>
          <w:bCs/>
          <w:color w:val="000000"/>
          <w:lang w:val="en-US" w:eastAsia="en-US"/>
        </w:rPr>
        <w:t>hace</w:t>
      </w:r>
      <w:r w:rsidRPr="000B5CC4">
        <w:rPr>
          <w:rStyle w:val="12"/>
          <w:b/>
          <w:bCs/>
          <w:color w:val="000000"/>
          <w:lang w:eastAsia="en-US"/>
        </w:rPr>
        <w:t xml:space="preserve"> </w:t>
      </w:r>
      <w:r>
        <w:rPr>
          <w:rStyle w:val="12"/>
          <w:b/>
          <w:bCs/>
          <w:color w:val="000000"/>
        </w:rPr>
        <w:t xml:space="preserve">для описания погоды и глагольные формы </w:t>
      </w:r>
      <w:r>
        <w:rPr>
          <w:rStyle w:val="12"/>
          <w:b/>
          <w:bCs/>
          <w:color w:val="000000"/>
          <w:lang w:val="en-US" w:eastAsia="en-US"/>
        </w:rPr>
        <w:t>llueve</w:t>
      </w:r>
      <w:r w:rsidRPr="000B5CC4">
        <w:rPr>
          <w:rStyle w:val="12"/>
          <w:b/>
          <w:bCs/>
          <w:color w:val="000000"/>
          <w:lang w:eastAsia="en-US"/>
        </w:rPr>
        <w:t xml:space="preserve">, </w:t>
      </w:r>
      <w:r>
        <w:rPr>
          <w:rStyle w:val="12"/>
          <w:b/>
          <w:bCs/>
          <w:color w:val="000000"/>
          <w:lang w:val="en-US" w:eastAsia="en-US"/>
        </w:rPr>
        <w:t>nieva</w:t>
      </w:r>
      <w:r w:rsidRPr="000B5CC4">
        <w:rPr>
          <w:rStyle w:val="12"/>
          <w:b/>
          <w:bCs/>
          <w:color w:val="000000"/>
          <w:lang w:eastAsia="en-US"/>
        </w:rPr>
        <w:t>.</w:t>
      </w:r>
    </w:p>
    <w:p w:rsidR="00D45411" w:rsidRDefault="00D45411">
      <w:pPr>
        <w:pStyle w:val="a6"/>
        <w:framePr w:w="6091" w:h="10167" w:hRule="exact" w:wrap="around" w:vAnchor="page" w:hAnchor="page" w:x="3044" w:y="3049"/>
        <w:numPr>
          <w:ilvl w:val="0"/>
          <w:numId w:val="34"/>
        </w:numPr>
        <w:shd w:val="clear" w:color="auto" w:fill="auto"/>
        <w:spacing w:line="245" w:lineRule="exact"/>
        <w:ind w:left="140" w:right="20"/>
      </w:pPr>
      <w:r w:rsidRPr="000B5CC4">
        <w:rPr>
          <w:rStyle w:val="12"/>
          <w:b/>
          <w:bCs/>
          <w:color w:val="000000"/>
          <w:lang w:eastAsia="en-US"/>
        </w:rPr>
        <w:t xml:space="preserve"> </w:t>
      </w:r>
      <w:r>
        <w:rPr>
          <w:rStyle w:val="12"/>
          <w:b/>
          <w:bCs/>
          <w:color w:val="000000"/>
        </w:rPr>
        <w:t xml:space="preserve">модальный глагол </w:t>
      </w:r>
      <w:r>
        <w:rPr>
          <w:rStyle w:val="12"/>
          <w:b/>
          <w:bCs/>
          <w:color w:val="000000"/>
          <w:lang w:val="en-US" w:eastAsia="en-US"/>
        </w:rPr>
        <w:t>poder</w:t>
      </w:r>
      <w:r w:rsidRPr="000B5CC4">
        <w:rPr>
          <w:rStyle w:val="12"/>
          <w:b/>
          <w:bCs/>
          <w:color w:val="000000"/>
          <w:lang w:eastAsia="en-US"/>
        </w:rPr>
        <w:t xml:space="preserve"> </w:t>
      </w:r>
      <w:r>
        <w:rPr>
          <w:rStyle w:val="12"/>
          <w:b/>
          <w:bCs/>
          <w:color w:val="000000"/>
        </w:rPr>
        <w:t xml:space="preserve">для получения разрешения </w:t>
      </w:r>
      <w:r>
        <w:rPr>
          <w:rStyle w:val="12"/>
          <w:b/>
          <w:bCs/>
          <w:color w:val="000000"/>
          <w:lang w:val="en-US" w:eastAsia="en-US"/>
        </w:rPr>
        <w:t>tPuedo</w:t>
      </w:r>
      <w:r w:rsidRPr="000B5CC4">
        <w:rPr>
          <w:rStyle w:val="12"/>
          <w:b/>
          <w:bCs/>
          <w:color w:val="000000"/>
          <w:lang w:eastAsia="en-US"/>
        </w:rPr>
        <w:t xml:space="preserve"> </w:t>
      </w:r>
      <w:r>
        <w:rPr>
          <w:rStyle w:val="12"/>
          <w:b/>
          <w:bCs/>
          <w:color w:val="000000"/>
          <w:lang w:val="en-US" w:eastAsia="en-US"/>
        </w:rPr>
        <w:t>entrar</w:t>
      </w:r>
      <w:r w:rsidRPr="000B5CC4">
        <w:rPr>
          <w:rStyle w:val="12"/>
          <w:b/>
          <w:bCs/>
          <w:color w:val="000000"/>
          <w:lang w:eastAsia="en-US"/>
        </w:rPr>
        <w:t>?</w:t>
      </w:r>
    </w:p>
    <w:p w:rsidR="00D45411" w:rsidRDefault="00D45411">
      <w:pPr>
        <w:pStyle w:val="a6"/>
        <w:framePr w:w="6091" w:h="10167" w:hRule="exact" w:wrap="around" w:vAnchor="page" w:hAnchor="page" w:x="3044" w:y="3049"/>
        <w:numPr>
          <w:ilvl w:val="0"/>
          <w:numId w:val="34"/>
        </w:numPr>
        <w:shd w:val="clear" w:color="auto" w:fill="auto"/>
        <w:spacing w:line="245" w:lineRule="exact"/>
        <w:ind w:left="140" w:right="20"/>
      </w:pPr>
      <w:r w:rsidRPr="000B5CC4">
        <w:rPr>
          <w:rStyle w:val="12"/>
          <w:b/>
          <w:bCs/>
          <w:color w:val="000000"/>
          <w:lang w:eastAsia="en-US"/>
        </w:rPr>
        <w:t xml:space="preserve"> </w:t>
      </w:r>
      <w:r>
        <w:rPr>
          <w:rStyle w:val="12"/>
          <w:b/>
          <w:bCs/>
          <w:color w:val="000000"/>
        </w:rPr>
        <w:t>неопределённый артикль, определённый артикль и от</w:t>
      </w:r>
      <w:r>
        <w:rPr>
          <w:rStyle w:val="12"/>
          <w:b/>
          <w:bCs/>
          <w:color w:val="000000"/>
        </w:rPr>
        <w:softHyphen/>
        <w:t>сутствие артикля перед существительными (наиболее распространённые случаи употребления).</w:t>
      </w:r>
    </w:p>
    <w:p w:rsidR="00D45411" w:rsidRDefault="00D45411">
      <w:pPr>
        <w:pStyle w:val="a6"/>
        <w:framePr w:w="6091" w:h="10167" w:hRule="exact" w:wrap="around" w:vAnchor="page" w:hAnchor="page" w:x="3044" w:y="3049"/>
        <w:numPr>
          <w:ilvl w:val="0"/>
          <w:numId w:val="34"/>
        </w:numPr>
        <w:shd w:val="clear" w:color="auto" w:fill="auto"/>
        <w:spacing w:line="245" w:lineRule="exact"/>
        <w:ind w:left="140" w:right="20"/>
      </w:pPr>
      <w:r w:rsidRPr="000B5CC4">
        <w:rPr>
          <w:rStyle w:val="12"/>
          <w:b/>
          <w:bCs/>
          <w:color w:val="000000"/>
          <w:lang w:eastAsia="en-US"/>
        </w:rPr>
        <w:t xml:space="preserve"> </w:t>
      </w:r>
      <w:r>
        <w:rPr>
          <w:rStyle w:val="12"/>
          <w:b/>
          <w:bCs/>
          <w:color w:val="000000"/>
        </w:rPr>
        <w:t>грамматический род существительных (наиболее распро</w:t>
      </w:r>
      <w:r>
        <w:rPr>
          <w:rStyle w:val="12"/>
          <w:b/>
          <w:bCs/>
          <w:color w:val="000000"/>
        </w:rPr>
        <w:softHyphen/>
        <w:t xml:space="preserve">странённые случаи и исключения): </w:t>
      </w:r>
      <w:r>
        <w:rPr>
          <w:rStyle w:val="12"/>
          <w:b/>
          <w:bCs/>
          <w:color w:val="000000"/>
          <w:lang w:val="en-US" w:eastAsia="en-US"/>
        </w:rPr>
        <w:t>alumno</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director</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mano</w:t>
      </w:r>
      <w:r w:rsidRPr="000B5CC4">
        <w:rPr>
          <w:rStyle w:val="12"/>
          <w:b/>
          <w:bCs/>
          <w:color w:val="000000"/>
          <w:lang w:eastAsia="en-US"/>
        </w:rPr>
        <w:t>,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dia</w:t>
      </w:r>
      <w:r w:rsidRPr="000B5CC4">
        <w:rPr>
          <w:rStyle w:val="12"/>
          <w:b/>
          <w:bCs/>
          <w:color w:val="000000"/>
          <w:lang w:eastAsia="en-US"/>
        </w:rPr>
        <w:t>.</w:t>
      </w:r>
    </w:p>
    <w:p w:rsidR="00D45411" w:rsidRDefault="00D45411">
      <w:pPr>
        <w:pStyle w:val="a6"/>
        <w:framePr w:w="6091" w:h="10167" w:hRule="exact" w:wrap="around" w:vAnchor="page" w:hAnchor="page" w:x="3044" w:y="3049"/>
        <w:numPr>
          <w:ilvl w:val="0"/>
          <w:numId w:val="34"/>
        </w:numPr>
        <w:shd w:val="clear" w:color="auto" w:fill="auto"/>
        <w:spacing w:line="245" w:lineRule="exact"/>
        <w:ind w:left="140" w:right="20"/>
      </w:pPr>
      <w:r w:rsidRPr="000B5CC4">
        <w:rPr>
          <w:rStyle w:val="12"/>
          <w:b/>
          <w:bCs/>
          <w:color w:val="000000"/>
          <w:lang w:eastAsia="en-US"/>
        </w:rPr>
        <w:t xml:space="preserve"> </w:t>
      </w:r>
      <w:r>
        <w:rPr>
          <w:rStyle w:val="12"/>
          <w:b/>
          <w:bCs/>
          <w:color w:val="000000"/>
        </w:rPr>
        <w:t>множественное число существительных, образованное по правилу, и исключения (наиболее распространённые слу</w:t>
      </w:r>
      <w:r>
        <w:rPr>
          <w:rStyle w:val="12"/>
          <w:b/>
          <w:bCs/>
          <w:color w:val="000000"/>
        </w:rPr>
        <w:softHyphen/>
        <w:t xml:space="preserve">чаи употребления): </w:t>
      </w:r>
      <w:r>
        <w:rPr>
          <w:rStyle w:val="12"/>
          <w:b/>
          <w:bCs/>
          <w:color w:val="000000"/>
          <w:lang w:val="en-US" w:eastAsia="en-US"/>
        </w:rPr>
        <w:t>alumno</w:t>
      </w:r>
      <w:r w:rsidRPr="000B5CC4">
        <w:rPr>
          <w:rStyle w:val="12"/>
          <w:b/>
          <w:bCs/>
          <w:color w:val="000000"/>
          <w:lang w:eastAsia="en-US"/>
        </w:rPr>
        <w:t>/-</w:t>
      </w:r>
      <w:r>
        <w:rPr>
          <w:rStyle w:val="12"/>
          <w:b/>
          <w:bCs/>
          <w:color w:val="000000"/>
          <w:lang w:val="en-US" w:eastAsia="en-US"/>
        </w:rPr>
        <w:t>a</w:t>
      </w:r>
      <w:r w:rsidRPr="000B5CC4">
        <w:rPr>
          <w:rStyle w:val="12"/>
          <w:b/>
          <w:bCs/>
          <w:color w:val="000000"/>
          <w:lang w:eastAsia="en-US"/>
        </w:rPr>
        <w:t xml:space="preserve"> — </w:t>
      </w:r>
      <w:r>
        <w:rPr>
          <w:rStyle w:val="12"/>
          <w:b/>
          <w:bCs/>
          <w:color w:val="000000"/>
          <w:lang w:val="en-US" w:eastAsia="en-US"/>
        </w:rPr>
        <w:t>alumnos</w:t>
      </w:r>
      <w:r w:rsidRPr="000B5CC4">
        <w:rPr>
          <w:rStyle w:val="12"/>
          <w:b/>
          <w:bCs/>
          <w:color w:val="000000"/>
          <w:lang w:eastAsia="en-US"/>
        </w:rPr>
        <w:t>/-</w:t>
      </w:r>
      <w:r>
        <w:rPr>
          <w:rStyle w:val="12"/>
          <w:b/>
          <w:bCs/>
          <w:color w:val="000000"/>
          <w:lang w:val="en-US" w:eastAsia="en-US"/>
        </w:rPr>
        <w:t>as</w:t>
      </w:r>
      <w:r w:rsidRPr="000B5CC4">
        <w:rPr>
          <w:rStyle w:val="12"/>
          <w:b/>
          <w:bCs/>
          <w:color w:val="000000"/>
          <w:lang w:eastAsia="en-US"/>
        </w:rPr>
        <w:t xml:space="preserve">, </w:t>
      </w:r>
      <w:r>
        <w:rPr>
          <w:rStyle w:val="12"/>
          <w:b/>
          <w:bCs/>
          <w:color w:val="000000"/>
          <w:lang w:val="en-US" w:eastAsia="en-US"/>
        </w:rPr>
        <w:t>el</w:t>
      </w:r>
      <w:r w:rsidRPr="000B5CC4">
        <w:rPr>
          <w:rStyle w:val="12"/>
          <w:b/>
          <w:bCs/>
          <w:color w:val="000000"/>
          <w:lang w:eastAsia="en-US"/>
        </w:rPr>
        <w:t xml:space="preserve"> </w:t>
      </w:r>
      <w:r>
        <w:rPr>
          <w:rStyle w:val="12"/>
          <w:b/>
          <w:bCs/>
          <w:color w:val="000000"/>
          <w:lang w:val="en-US" w:eastAsia="en-US"/>
        </w:rPr>
        <w:t>lunes</w:t>
      </w:r>
      <w:r w:rsidRPr="000B5CC4">
        <w:rPr>
          <w:rStyle w:val="12"/>
          <w:b/>
          <w:bCs/>
          <w:color w:val="000000"/>
          <w:lang w:eastAsia="en-US"/>
        </w:rPr>
        <w:t xml:space="preserve"> — </w:t>
      </w:r>
      <w:r>
        <w:rPr>
          <w:rStyle w:val="12"/>
          <w:b/>
          <w:bCs/>
          <w:color w:val="000000"/>
          <w:lang w:val="en-US" w:eastAsia="en-US"/>
        </w:rPr>
        <w:t>los</w:t>
      </w:r>
      <w:r w:rsidRPr="000B5CC4">
        <w:rPr>
          <w:rStyle w:val="12"/>
          <w:b/>
          <w:bCs/>
          <w:color w:val="000000"/>
          <w:lang w:eastAsia="en-US"/>
        </w:rPr>
        <w:t xml:space="preserve"> </w:t>
      </w:r>
      <w:r>
        <w:rPr>
          <w:rStyle w:val="12"/>
          <w:b/>
          <w:bCs/>
          <w:color w:val="000000"/>
          <w:lang w:val="en-US" w:eastAsia="en-US"/>
        </w:rPr>
        <w:t>lunes</w:t>
      </w:r>
      <w:r w:rsidRPr="000B5CC4">
        <w:rPr>
          <w:rStyle w:val="12"/>
          <w:b/>
          <w:bCs/>
          <w:color w:val="000000"/>
          <w:lang w:eastAsia="en-US"/>
        </w:rPr>
        <w:t>.</w:t>
      </w:r>
    </w:p>
    <w:p w:rsidR="00D45411" w:rsidRDefault="00D45411">
      <w:pPr>
        <w:pStyle w:val="a6"/>
        <w:framePr w:w="6091" w:h="10167" w:hRule="exact" w:wrap="around" w:vAnchor="page" w:hAnchor="page" w:x="3044" w:y="3049"/>
        <w:numPr>
          <w:ilvl w:val="0"/>
          <w:numId w:val="34"/>
        </w:numPr>
        <w:shd w:val="clear" w:color="auto" w:fill="auto"/>
        <w:spacing w:line="245" w:lineRule="exact"/>
        <w:ind w:left="140" w:right="20"/>
      </w:pPr>
      <w:r w:rsidRPr="000B5CC4">
        <w:rPr>
          <w:rStyle w:val="12"/>
          <w:b/>
          <w:bCs/>
          <w:color w:val="000000"/>
          <w:lang w:eastAsia="en-US"/>
        </w:rPr>
        <w:t xml:space="preserve"> </w:t>
      </w:r>
      <w:r>
        <w:rPr>
          <w:rStyle w:val="12"/>
          <w:b/>
          <w:bCs/>
          <w:color w:val="000000"/>
        </w:rPr>
        <w:t>степени сравнения прилагательных: Формы, образован</w:t>
      </w:r>
      <w:r>
        <w:rPr>
          <w:rStyle w:val="12"/>
          <w:b/>
          <w:bCs/>
          <w:color w:val="000000"/>
        </w:rPr>
        <w:softHyphen/>
        <w:t xml:space="preserve">ные по правилу, и исключения: </w:t>
      </w:r>
      <w:r>
        <w:rPr>
          <w:rStyle w:val="12"/>
          <w:b/>
          <w:bCs/>
          <w:color w:val="000000"/>
          <w:lang w:val="en-US" w:eastAsia="en-US"/>
        </w:rPr>
        <w:t>bueno</w:t>
      </w:r>
      <w:r w:rsidRPr="000B5CC4">
        <w:rPr>
          <w:rStyle w:val="12"/>
          <w:b/>
          <w:bCs/>
          <w:color w:val="000000"/>
          <w:lang w:eastAsia="en-US"/>
        </w:rPr>
        <w:t xml:space="preserve"> </w:t>
      </w:r>
      <w:r>
        <w:rPr>
          <w:rStyle w:val="12"/>
          <w:b/>
          <w:bCs/>
          <w:color w:val="000000"/>
        </w:rPr>
        <w:t xml:space="preserve">— </w:t>
      </w:r>
      <w:r>
        <w:rPr>
          <w:rStyle w:val="12"/>
          <w:b/>
          <w:bCs/>
          <w:color w:val="000000"/>
          <w:lang w:val="en-US" w:eastAsia="en-US"/>
        </w:rPr>
        <w:t>mejor</w:t>
      </w:r>
      <w:r w:rsidRPr="000B5CC4">
        <w:rPr>
          <w:rStyle w:val="12"/>
          <w:b/>
          <w:bCs/>
          <w:color w:val="000000"/>
          <w:lang w:eastAsia="en-US"/>
        </w:rPr>
        <w:t xml:space="preserve">, </w:t>
      </w:r>
      <w:r>
        <w:rPr>
          <w:rStyle w:val="12"/>
          <w:b/>
          <w:bCs/>
          <w:color w:val="000000"/>
          <w:lang w:val="en-US" w:eastAsia="en-US"/>
        </w:rPr>
        <w:t>malo</w:t>
      </w:r>
      <w:r w:rsidRPr="000B5CC4">
        <w:rPr>
          <w:rStyle w:val="12"/>
          <w:b/>
          <w:bCs/>
          <w:color w:val="000000"/>
          <w:lang w:eastAsia="en-US"/>
        </w:rPr>
        <w:t xml:space="preserve"> — </w:t>
      </w:r>
      <w:r>
        <w:rPr>
          <w:rStyle w:val="12"/>
          <w:b/>
          <w:bCs/>
          <w:color w:val="000000"/>
          <w:lang w:val="en-US" w:eastAsia="en-US"/>
        </w:rPr>
        <w:t>peor</w:t>
      </w:r>
      <w:r w:rsidRPr="000B5CC4">
        <w:rPr>
          <w:rStyle w:val="12"/>
          <w:b/>
          <w:bCs/>
          <w:color w:val="000000"/>
          <w:lang w:eastAsia="en-US"/>
        </w:rPr>
        <w:t xml:space="preserve">, </w:t>
      </w:r>
      <w:r>
        <w:rPr>
          <w:rStyle w:val="12"/>
          <w:b/>
          <w:bCs/>
          <w:color w:val="000000"/>
          <w:lang w:val="en-US" w:eastAsia="en-US"/>
        </w:rPr>
        <w:t>grande</w:t>
      </w:r>
      <w:r w:rsidRPr="000B5CC4">
        <w:rPr>
          <w:rStyle w:val="12"/>
          <w:b/>
          <w:bCs/>
          <w:color w:val="000000"/>
          <w:lang w:eastAsia="en-US"/>
        </w:rPr>
        <w:t xml:space="preserve"> — </w:t>
      </w:r>
      <w:r>
        <w:rPr>
          <w:rStyle w:val="12"/>
          <w:b/>
          <w:bCs/>
          <w:color w:val="000000"/>
          <w:lang w:val="en-US" w:eastAsia="en-US"/>
        </w:rPr>
        <w:t>mayor</w:t>
      </w:r>
      <w:r w:rsidRPr="000B5CC4">
        <w:rPr>
          <w:rStyle w:val="12"/>
          <w:b/>
          <w:bCs/>
          <w:color w:val="000000"/>
          <w:lang w:eastAsia="en-US"/>
        </w:rPr>
        <w:t xml:space="preserve">, </w:t>
      </w:r>
      <w:r>
        <w:rPr>
          <w:rStyle w:val="12"/>
          <w:b/>
          <w:bCs/>
          <w:color w:val="000000"/>
          <w:lang w:val="en-US" w:eastAsia="en-US"/>
        </w:rPr>
        <w:t>pequeno</w:t>
      </w:r>
      <w:r w:rsidRPr="000B5CC4">
        <w:rPr>
          <w:rStyle w:val="12"/>
          <w:b/>
          <w:bCs/>
          <w:color w:val="000000"/>
          <w:lang w:eastAsia="en-US"/>
        </w:rPr>
        <w:t xml:space="preserve"> — </w:t>
      </w:r>
      <w:r>
        <w:rPr>
          <w:rStyle w:val="12"/>
          <w:b/>
          <w:bCs/>
          <w:color w:val="000000"/>
          <w:lang w:val="en-US" w:eastAsia="en-US"/>
        </w:rPr>
        <w:t>menor</w:t>
      </w:r>
      <w:r w:rsidRPr="000B5CC4">
        <w:rPr>
          <w:rStyle w:val="12"/>
          <w:b/>
          <w:bCs/>
          <w:color w:val="000000"/>
          <w:lang w:eastAsia="en-US"/>
        </w:rPr>
        <w:t>.</w:t>
      </w:r>
    </w:p>
    <w:p w:rsidR="00D45411" w:rsidRDefault="00D45411">
      <w:pPr>
        <w:pStyle w:val="a6"/>
        <w:framePr w:w="6091" w:h="10167" w:hRule="exact" w:wrap="around" w:vAnchor="page" w:hAnchor="page" w:x="3044" w:y="3049"/>
        <w:numPr>
          <w:ilvl w:val="0"/>
          <w:numId w:val="34"/>
        </w:numPr>
        <w:shd w:val="clear" w:color="auto" w:fill="auto"/>
        <w:spacing w:line="245" w:lineRule="exact"/>
        <w:ind w:left="140"/>
      </w:pPr>
      <w:r w:rsidRPr="000B5CC4">
        <w:rPr>
          <w:rStyle w:val="12"/>
          <w:b/>
          <w:bCs/>
          <w:color w:val="000000"/>
          <w:lang w:eastAsia="en-US"/>
        </w:rPr>
        <w:t xml:space="preserve"> </w:t>
      </w:r>
      <w:r>
        <w:rPr>
          <w:rStyle w:val="12"/>
          <w:b/>
          <w:bCs/>
          <w:color w:val="000000"/>
        </w:rPr>
        <w:t>личные и притяжательные местоимения.</w:t>
      </w:r>
    </w:p>
    <w:p w:rsidR="00D45411" w:rsidRDefault="00D45411">
      <w:pPr>
        <w:pStyle w:val="a6"/>
        <w:framePr w:w="6091" w:h="10167" w:hRule="exact" w:wrap="around" w:vAnchor="page" w:hAnchor="page" w:x="3044" w:y="3049"/>
        <w:numPr>
          <w:ilvl w:val="0"/>
          <w:numId w:val="34"/>
        </w:numPr>
        <w:shd w:val="clear" w:color="auto" w:fill="auto"/>
        <w:spacing w:line="245" w:lineRule="exact"/>
        <w:ind w:left="140" w:right="20"/>
      </w:pPr>
      <w:r w:rsidRPr="000B5CC4">
        <w:rPr>
          <w:rStyle w:val="12"/>
          <w:b/>
          <w:bCs/>
          <w:color w:val="000000"/>
          <w:lang w:eastAsia="en-US"/>
        </w:rPr>
        <w:t xml:space="preserve"> </w:t>
      </w:r>
      <w:r>
        <w:rPr>
          <w:rStyle w:val="12"/>
          <w:b/>
          <w:bCs/>
          <w:color w:val="000000"/>
        </w:rPr>
        <w:t>личные местоимения в функции прямого и косвенного дополнения.</w:t>
      </w:r>
    </w:p>
    <w:p w:rsidR="00D45411" w:rsidRPr="000B5CC4" w:rsidRDefault="00D45411">
      <w:pPr>
        <w:pStyle w:val="a6"/>
        <w:framePr w:w="6091" w:h="10167" w:hRule="exact" w:wrap="around" w:vAnchor="page" w:hAnchor="page" w:x="3044" w:y="3049"/>
        <w:numPr>
          <w:ilvl w:val="0"/>
          <w:numId w:val="34"/>
        </w:numPr>
        <w:shd w:val="clear" w:color="auto" w:fill="auto"/>
        <w:spacing w:line="245" w:lineRule="exact"/>
        <w:ind w:left="140" w:right="20"/>
        <w:rPr>
          <w:lang w:val="en-US"/>
        </w:rPr>
      </w:pPr>
      <w:r w:rsidRPr="000B5CC4">
        <w:rPr>
          <w:rStyle w:val="12"/>
          <w:b/>
          <w:bCs/>
          <w:color w:val="000000"/>
          <w:lang w:eastAsia="en-US"/>
        </w:rPr>
        <w:t xml:space="preserve"> </w:t>
      </w:r>
      <w:r>
        <w:rPr>
          <w:rStyle w:val="12"/>
          <w:b/>
          <w:bCs/>
          <w:color w:val="000000"/>
        </w:rPr>
        <w:t>указательные</w:t>
      </w:r>
      <w:r w:rsidRPr="000B5CC4">
        <w:rPr>
          <w:rStyle w:val="12"/>
          <w:b/>
          <w:bCs/>
          <w:color w:val="000000"/>
          <w:lang w:val="en-US"/>
        </w:rPr>
        <w:t xml:space="preserve"> </w:t>
      </w:r>
      <w:r>
        <w:rPr>
          <w:rStyle w:val="12"/>
          <w:b/>
          <w:bCs/>
          <w:color w:val="000000"/>
        </w:rPr>
        <w:t>местоимения</w:t>
      </w:r>
      <w:r w:rsidRPr="000B5CC4">
        <w:rPr>
          <w:rStyle w:val="12"/>
          <w:b/>
          <w:bCs/>
          <w:color w:val="000000"/>
          <w:lang w:val="en-US"/>
        </w:rPr>
        <w:t xml:space="preserve"> </w:t>
      </w:r>
      <w:r>
        <w:rPr>
          <w:rStyle w:val="12"/>
          <w:b/>
          <w:bCs/>
          <w:color w:val="000000"/>
          <w:lang w:val="en-US" w:eastAsia="en-US"/>
        </w:rPr>
        <w:t>este/-a, estos/estas, aquel/ aquella, aquellos/-as.</w:t>
      </w:r>
    </w:p>
    <w:p w:rsidR="00D45411" w:rsidRPr="000B5CC4" w:rsidRDefault="00D45411">
      <w:pPr>
        <w:pStyle w:val="a6"/>
        <w:framePr w:w="6091" w:h="10167" w:hRule="exact" w:wrap="around" w:vAnchor="page" w:hAnchor="page" w:x="3044" w:y="3049"/>
        <w:numPr>
          <w:ilvl w:val="0"/>
          <w:numId w:val="34"/>
        </w:numPr>
        <w:shd w:val="clear" w:color="auto" w:fill="auto"/>
        <w:spacing w:line="245" w:lineRule="exact"/>
        <w:ind w:left="140" w:right="20"/>
        <w:rPr>
          <w:lang w:val="en-US"/>
        </w:rPr>
      </w:pPr>
      <w:r>
        <w:rPr>
          <w:rStyle w:val="12"/>
          <w:b/>
          <w:bCs/>
          <w:color w:val="000000"/>
          <w:lang w:val="en-US" w:eastAsia="en-US"/>
        </w:rPr>
        <w:t xml:space="preserve"> </w:t>
      </w:r>
      <w:r>
        <w:rPr>
          <w:rStyle w:val="12"/>
          <w:b/>
          <w:bCs/>
          <w:color w:val="000000"/>
        </w:rPr>
        <w:t>неопределённые</w:t>
      </w:r>
      <w:r w:rsidRPr="000B5CC4">
        <w:rPr>
          <w:rStyle w:val="12"/>
          <w:b/>
          <w:bCs/>
          <w:color w:val="000000"/>
          <w:lang w:val="en-US"/>
        </w:rPr>
        <w:t xml:space="preserve"> </w:t>
      </w:r>
      <w:r>
        <w:rPr>
          <w:rStyle w:val="12"/>
          <w:b/>
          <w:bCs/>
          <w:color w:val="000000"/>
        </w:rPr>
        <w:t>местоимения</w:t>
      </w:r>
      <w:r w:rsidRPr="000B5CC4">
        <w:rPr>
          <w:rStyle w:val="12"/>
          <w:b/>
          <w:bCs/>
          <w:color w:val="000000"/>
          <w:lang w:val="en-US"/>
        </w:rPr>
        <w:t xml:space="preserve"> </w:t>
      </w:r>
      <w:r>
        <w:rPr>
          <w:rStyle w:val="12"/>
          <w:b/>
          <w:bCs/>
          <w:color w:val="000000"/>
          <w:lang w:val="en-US" w:eastAsia="en-US"/>
        </w:rPr>
        <w:t>alguno/alguna, alguien, nada, nadie.</w:t>
      </w:r>
    </w:p>
    <w:p w:rsidR="00D45411" w:rsidRDefault="00D45411">
      <w:pPr>
        <w:pStyle w:val="a5"/>
        <w:framePr w:wrap="around" w:vAnchor="page" w:hAnchor="page" w:x="2776" w:y="13599"/>
        <w:shd w:val="clear" w:color="auto" w:fill="auto"/>
        <w:spacing w:line="130" w:lineRule="exact"/>
        <w:ind w:left="20"/>
      </w:pPr>
      <w:r>
        <w:rPr>
          <w:rStyle w:val="0pt4"/>
          <w:color w:val="000000"/>
          <w:lang w:val="en-US" w:eastAsia="en-US"/>
        </w:rPr>
        <w:t>222</w:t>
      </w:r>
    </w:p>
    <w:p w:rsidR="00D45411" w:rsidRDefault="00D45411">
      <w:pPr>
        <w:pStyle w:val="a5"/>
        <w:framePr w:wrap="around" w:vAnchor="page" w:hAnchor="page" w:x="6688" w:y="1358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Pr="000B5CC4" w:rsidRDefault="00D45411">
      <w:pPr>
        <w:pStyle w:val="a6"/>
        <w:framePr w:w="6336" w:h="7959" w:hRule="exact" w:wrap="around" w:vAnchor="page" w:hAnchor="page" w:x="2922" w:y="3074"/>
        <w:numPr>
          <w:ilvl w:val="0"/>
          <w:numId w:val="34"/>
        </w:numPr>
        <w:shd w:val="clear" w:color="auto" w:fill="auto"/>
        <w:spacing w:line="245" w:lineRule="exact"/>
        <w:ind w:left="400" w:right="20" w:hanging="160"/>
        <w:rPr>
          <w:lang w:val="en-US"/>
        </w:rPr>
      </w:pPr>
      <w:r>
        <w:rPr>
          <w:rStyle w:val="12"/>
          <w:b/>
          <w:bCs/>
          <w:color w:val="000000"/>
        </w:rPr>
        <w:lastRenderedPageBreak/>
        <w:t xml:space="preserve"> вопросительные слова </w:t>
      </w:r>
      <w:r>
        <w:rPr>
          <w:rStyle w:val="12"/>
          <w:b/>
          <w:bCs/>
          <w:color w:val="000000"/>
          <w:lang w:val="en-US" w:eastAsia="en-US"/>
        </w:rPr>
        <w:t>ique</w:t>
      </w:r>
      <w:r w:rsidRPr="000B5CC4">
        <w:rPr>
          <w:rStyle w:val="12"/>
          <w:b/>
          <w:bCs/>
          <w:color w:val="000000"/>
          <w:lang w:eastAsia="en-US"/>
        </w:rPr>
        <w:t xml:space="preserve">?, </w:t>
      </w:r>
      <w:r>
        <w:rPr>
          <w:rStyle w:val="12"/>
          <w:b/>
          <w:bCs/>
          <w:color w:val="000000"/>
          <w:lang w:val="en-US" w:eastAsia="en-US"/>
        </w:rPr>
        <w:t>iquien</w:t>
      </w:r>
      <w:r w:rsidRPr="000B5CC4">
        <w:rPr>
          <w:rStyle w:val="12"/>
          <w:b/>
          <w:bCs/>
          <w:color w:val="000000"/>
          <w:lang w:eastAsia="en-US"/>
        </w:rPr>
        <w:t>/</w:t>
      </w:r>
      <w:r>
        <w:rPr>
          <w:rStyle w:val="12"/>
          <w:b/>
          <w:bCs/>
          <w:color w:val="000000"/>
          <w:lang w:val="en-US" w:eastAsia="en-US"/>
        </w:rPr>
        <w:t>quienes</w:t>
      </w:r>
      <w:r w:rsidRPr="000B5CC4">
        <w:rPr>
          <w:rStyle w:val="12"/>
          <w:b/>
          <w:bCs/>
          <w:color w:val="000000"/>
          <w:lang w:eastAsia="en-US"/>
        </w:rPr>
        <w:t xml:space="preserve">?, </w:t>
      </w:r>
      <w:r>
        <w:rPr>
          <w:rStyle w:val="12"/>
          <w:b/>
          <w:bCs/>
          <w:color w:val="000000"/>
          <w:lang w:val="en-US" w:eastAsia="en-US"/>
        </w:rPr>
        <w:t>idonde</w:t>
      </w:r>
      <w:r w:rsidRPr="000B5CC4">
        <w:rPr>
          <w:rStyle w:val="12"/>
          <w:b/>
          <w:bCs/>
          <w:color w:val="000000"/>
          <w:lang w:eastAsia="en-US"/>
        </w:rPr>
        <w:t xml:space="preserve">?, </w:t>
      </w:r>
      <w:r>
        <w:rPr>
          <w:rStyle w:val="12"/>
          <w:b/>
          <w:bCs/>
          <w:color w:val="000000"/>
          <w:lang w:val="en-US" w:eastAsia="en-US"/>
        </w:rPr>
        <w:t>icomo</w:t>
      </w:r>
      <w:r w:rsidRPr="000B5CC4">
        <w:rPr>
          <w:rStyle w:val="12"/>
          <w:b/>
          <w:bCs/>
          <w:color w:val="000000"/>
          <w:lang w:eastAsia="en-US"/>
        </w:rPr>
        <w:t xml:space="preserve">?, </w:t>
      </w:r>
      <w:r>
        <w:rPr>
          <w:rStyle w:val="12"/>
          <w:b/>
          <w:bCs/>
          <w:color w:val="000000"/>
          <w:lang w:val="en-US" w:eastAsia="en-US"/>
        </w:rPr>
        <w:t>ipor</w:t>
      </w:r>
      <w:r w:rsidRPr="000B5CC4">
        <w:rPr>
          <w:rStyle w:val="12"/>
          <w:b/>
          <w:bCs/>
          <w:color w:val="000000"/>
          <w:lang w:eastAsia="en-US"/>
        </w:rPr>
        <w:t xml:space="preserve"> </w:t>
      </w:r>
      <w:r>
        <w:rPr>
          <w:rStyle w:val="12"/>
          <w:b/>
          <w:bCs/>
          <w:color w:val="000000"/>
          <w:lang w:val="en-US" w:eastAsia="en-US"/>
        </w:rPr>
        <w:t>que</w:t>
      </w:r>
      <w:r w:rsidRPr="000B5CC4">
        <w:rPr>
          <w:rStyle w:val="12"/>
          <w:b/>
          <w:bCs/>
          <w:color w:val="000000"/>
          <w:lang w:eastAsia="en-US"/>
        </w:rPr>
        <w:t xml:space="preserve">?, </w:t>
      </w:r>
      <w:r>
        <w:rPr>
          <w:rStyle w:val="12"/>
          <w:b/>
          <w:bCs/>
          <w:color w:val="000000"/>
          <w:lang w:val="en-US" w:eastAsia="en-US"/>
        </w:rPr>
        <w:t>icuanto</w:t>
      </w:r>
      <w:r w:rsidRPr="000B5CC4">
        <w:rPr>
          <w:rStyle w:val="12"/>
          <w:b/>
          <w:bCs/>
          <w:color w:val="000000"/>
          <w:lang w:eastAsia="en-US"/>
        </w:rPr>
        <w:t>/</w:t>
      </w:r>
      <w:r>
        <w:rPr>
          <w:rStyle w:val="12"/>
          <w:b/>
          <w:bCs/>
          <w:color w:val="000000"/>
          <w:lang w:val="en-US" w:eastAsia="en-US"/>
        </w:rPr>
        <w:t>cuantos</w:t>
      </w:r>
      <w:r w:rsidRPr="000B5CC4">
        <w:rPr>
          <w:rStyle w:val="12"/>
          <w:b/>
          <w:bCs/>
          <w:color w:val="000000"/>
          <w:lang w:eastAsia="en-US"/>
        </w:rPr>
        <w:t>/</w:t>
      </w:r>
      <w:r>
        <w:rPr>
          <w:rStyle w:val="12"/>
          <w:b/>
          <w:bCs/>
          <w:color w:val="000000"/>
          <w:lang w:val="en-US" w:eastAsia="en-US"/>
        </w:rPr>
        <w:t>cuantas</w:t>
      </w:r>
      <w:r w:rsidRPr="000B5CC4">
        <w:rPr>
          <w:rStyle w:val="12"/>
          <w:b/>
          <w:bCs/>
          <w:color w:val="000000"/>
          <w:lang w:eastAsia="en-US"/>
        </w:rPr>
        <w:t xml:space="preserve">? </w:t>
      </w:r>
      <w:r>
        <w:rPr>
          <w:rStyle w:val="12"/>
          <w:b/>
          <w:bCs/>
          <w:color w:val="000000"/>
          <w:lang w:val="en-US" w:eastAsia="en-US"/>
        </w:rPr>
        <w:t>(ique es?, iquienes son?, ide quien es el libro?, ide donde eres?, icomo te llamas?, icuantos anos tienes?, icuantas sillas son?)</w:t>
      </w:r>
    </w:p>
    <w:p w:rsidR="00D45411" w:rsidRDefault="00D45411">
      <w:pPr>
        <w:pStyle w:val="a6"/>
        <w:framePr w:w="6336" w:h="7959" w:hRule="exact" w:wrap="around" w:vAnchor="page" w:hAnchor="page" w:x="2922" w:y="3074"/>
        <w:numPr>
          <w:ilvl w:val="0"/>
          <w:numId w:val="34"/>
        </w:numPr>
        <w:shd w:val="clear" w:color="auto" w:fill="auto"/>
        <w:spacing w:line="245" w:lineRule="exact"/>
        <w:ind w:left="400" w:hanging="160"/>
      </w:pPr>
      <w:r>
        <w:rPr>
          <w:rStyle w:val="12"/>
          <w:b/>
          <w:bCs/>
          <w:color w:val="000000"/>
          <w:lang w:val="en-US" w:eastAsia="en-US"/>
        </w:rPr>
        <w:t xml:space="preserve"> </w:t>
      </w:r>
      <w:r>
        <w:rPr>
          <w:rStyle w:val="12"/>
          <w:b/>
          <w:bCs/>
          <w:color w:val="000000"/>
        </w:rPr>
        <w:t xml:space="preserve">слова, выражающие количество: </w:t>
      </w:r>
      <w:r>
        <w:rPr>
          <w:rStyle w:val="12"/>
          <w:b/>
          <w:bCs/>
          <w:color w:val="000000"/>
          <w:lang w:val="en-US" w:eastAsia="en-US"/>
        </w:rPr>
        <w:t>mucho</w:t>
      </w:r>
      <w:r w:rsidRPr="000B5CC4">
        <w:rPr>
          <w:rStyle w:val="12"/>
          <w:b/>
          <w:bCs/>
          <w:color w:val="000000"/>
          <w:lang w:eastAsia="en-US"/>
        </w:rPr>
        <w:t xml:space="preserve">, </w:t>
      </w:r>
      <w:r>
        <w:rPr>
          <w:rStyle w:val="12"/>
          <w:b/>
          <w:bCs/>
          <w:color w:val="000000"/>
          <w:lang w:val="en-US" w:eastAsia="en-US"/>
        </w:rPr>
        <w:t>poco</w:t>
      </w:r>
      <w:r w:rsidRPr="000B5CC4">
        <w:rPr>
          <w:rStyle w:val="12"/>
          <w:b/>
          <w:bCs/>
          <w:color w:val="000000"/>
          <w:lang w:eastAsia="en-US"/>
        </w:rPr>
        <w:t>.</w:t>
      </w:r>
    </w:p>
    <w:p w:rsidR="00D45411" w:rsidRPr="000B5CC4" w:rsidRDefault="00D45411">
      <w:pPr>
        <w:pStyle w:val="a6"/>
        <w:framePr w:w="6336" w:h="7959" w:hRule="exact" w:wrap="around" w:vAnchor="page" w:hAnchor="page" w:x="2922" w:y="3074"/>
        <w:numPr>
          <w:ilvl w:val="0"/>
          <w:numId w:val="34"/>
        </w:numPr>
        <w:shd w:val="clear" w:color="auto" w:fill="auto"/>
        <w:spacing w:line="245" w:lineRule="exact"/>
        <w:ind w:left="400" w:hanging="160"/>
        <w:rPr>
          <w:lang w:val="en-US"/>
        </w:rPr>
      </w:pPr>
      <w:r w:rsidRPr="000B5CC4">
        <w:rPr>
          <w:rStyle w:val="12"/>
          <w:b/>
          <w:bCs/>
          <w:color w:val="000000"/>
          <w:lang w:eastAsia="en-US"/>
        </w:rPr>
        <w:t xml:space="preserve"> </w:t>
      </w:r>
      <w:r>
        <w:rPr>
          <w:rStyle w:val="12"/>
          <w:b/>
          <w:bCs/>
          <w:color w:val="000000"/>
        </w:rPr>
        <w:t>наречия</w:t>
      </w:r>
      <w:r w:rsidRPr="000B5CC4">
        <w:rPr>
          <w:rStyle w:val="12"/>
          <w:b/>
          <w:bCs/>
          <w:color w:val="000000"/>
          <w:lang w:val="en-US"/>
        </w:rPr>
        <w:t xml:space="preserve"> </w:t>
      </w:r>
      <w:r>
        <w:rPr>
          <w:rStyle w:val="12"/>
          <w:b/>
          <w:bCs/>
          <w:color w:val="000000"/>
          <w:lang w:val="en-US" w:eastAsia="en-US"/>
        </w:rPr>
        <w:t>tambien, tampoco, bien, mal, cerca, lejos.</w:t>
      </w:r>
    </w:p>
    <w:p w:rsidR="00D45411" w:rsidRPr="000B5CC4" w:rsidRDefault="00D45411">
      <w:pPr>
        <w:pStyle w:val="a6"/>
        <w:framePr w:w="6336" w:h="7959" w:hRule="exact" w:wrap="around" w:vAnchor="page" w:hAnchor="page" w:x="2922" w:y="3074"/>
        <w:numPr>
          <w:ilvl w:val="0"/>
          <w:numId w:val="34"/>
        </w:numPr>
        <w:shd w:val="clear" w:color="auto" w:fill="auto"/>
        <w:spacing w:line="245" w:lineRule="exact"/>
        <w:ind w:left="400" w:right="20" w:hanging="160"/>
        <w:rPr>
          <w:lang w:val="en-US"/>
        </w:rPr>
      </w:pPr>
      <w:r>
        <w:rPr>
          <w:rStyle w:val="12"/>
          <w:b/>
          <w:bCs/>
          <w:color w:val="000000"/>
          <w:lang w:val="en-US" w:eastAsia="en-US"/>
        </w:rPr>
        <w:t xml:space="preserve"> </w:t>
      </w:r>
      <w:r>
        <w:rPr>
          <w:rStyle w:val="12"/>
          <w:b/>
          <w:bCs/>
          <w:color w:val="000000"/>
        </w:rPr>
        <w:t>наречия</w:t>
      </w:r>
      <w:r w:rsidRPr="000B5CC4">
        <w:rPr>
          <w:rStyle w:val="12"/>
          <w:b/>
          <w:bCs/>
          <w:color w:val="000000"/>
          <w:lang w:val="en-US"/>
        </w:rPr>
        <w:t xml:space="preserve"> </w:t>
      </w:r>
      <w:r>
        <w:rPr>
          <w:rStyle w:val="12"/>
          <w:b/>
          <w:bCs/>
          <w:color w:val="000000"/>
        </w:rPr>
        <w:t>времени</w:t>
      </w:r>
      <w:r w:rsidRPr="000B5CC4">
        <w:rPr>
          <w:rStyle w:val="12"/>
          <w:b/>
          <w:bCs/>
          <w:color w:val="000000"/>
          <w:lang w:val="en-US"/>
        </w:rPr>
        <w:t xml:space="preserve"> </w:t>
      </w:r>
      <w:r>
        <w:rPr>
          <w:rStyle w:val="12"/>
          <w:b/>
          <w:bCs/>
          <w:color w:val="000000"/>
          <w:lang w:val="en-US" w:eastAsia="en-US"/>
        </w:rPr>
        <w:t>ahora, siempre, hoy, esta manana, manana, pronto, antes, despues, luego, ya, todavia, por la manana, por la noche, tarde, temprano.</w:t>
      </w:r>
    </w:p>
    <w:p w:rsidR="00D45411" w:rsidRDefault="00D45411">
      <w:pPr>
        <w:pStyle w:val="a6"/>
        <w:framePr w:w="6336" w:h="7959" w:hRule="exact" w:wrap="around" w:vAnchor="page" w:hAnchor="page" w:x="2922" w:y="3074"/>
        <w:numPr>
          <w:ilvl w:val="0"/>
          <w:numId w:val="34"/>
        </w:numPr>
        <w:shd w:val="clear" w:color="auto" w:fill="auto"/>
        <w:spacing w:line="245" w:lineRule="exact"/>
        <w:ind w:left="400" w:right="20" w:hanging="160"/>
      </w:pPr>
      <w:r>
        <w:rPr>
          <w:rStyle w:val="12"/>
          <w:b/>
          <w:bCs/>
          <w:color w:val="000000"/>
          <w:lang w:val="en-US" w:eastAsia="en-US"/>
        </w:rPr>
        <w:t xml:space="preserve"> </w:t>
      </w:r>
      <w:r>
        <w:rPr>
          <w:rStyle w:val="12"/>
          <w:b/>
          <w:bCs/>
          <w:color w:val="000000"/>
        </w:rPr>
        <w:t xml:space="preserve">количественные числительные </w:t>
      </w:r>
      <w:r>
        <w:rPr>
          <w:rStyle w:val="12"/>
          <w:b/>
          <w:bCs/>
          <w:color w:val="000000"/>
          <w:lang w:val="en-US" w:eastAsia="en-US"/>
        </w:rPr>
        <w:t xml:space="preserve">(1-100) , </w:t>
      </w:r>
      <w:r>
        <w:rPr>
          <w:rStyle w:val="12"/>
          <w:b/>
          <w:bCs/>
          <w:color w:val="000000"/>
        </w:rPr>
        <w:t>порядковые чис</w:t>
      </w:r>
      <w:r>
        <w:rPr>
          <w:rStyle w:val="12"/>
          <w:b/>
          <w:bCs/>
          <w:color w:val="000000"/>
        </w:rPr>
        <w:softHyphen/>
        <w:t>лительные (1-10).</w:t>
      </w:r>
    </w:p>
    <w:p w:rsidR="00D45411" w:rsidRDefault="00D45411">
      <w:pPr>
        <w:pStyle w:val="a6"/>
        <w:framePr w:w="6336" w:h="7959" w:hRule="exact" w:wrap="around" w:vAnchor="page" w:hAnchor="page" w:x="2922" w:y="3074"/>
        <w:numPr>
          <w:ilvl w:val="0"/>
          <w:numId w:val="34"/>
        </w:numPr>
        <w:shd w:val="clear" w:color="auto" w:fill="auto"/>
        <w:spacing w:line="245" w:lineRule="exact"/>
        <w:ind w:left="400" w:hanging="160"/>
      </w:pPr>
      <w:r>
        <w:rPr>
          <w:rStyle w:val="12"/>
          <w:b/>
          <w:bCs/>
          <w:color w:val="000000"/>
        </w:rPr>
        <w:t xml:space="preserve"> обозначение даты и года.</w:t>
      </w:r>
    </w:p>
    <w:p w:rsidR="00D45411" w:rsidRPr="000B5CC4" w:rsidRDefault="00D45411">
      <w:pPr>
        <w:pStyle w:val="a6"/>
        <w:framePr w:w="6336" w:h="7959" w:hRule="exact" w:wrap="around" w:vAnchor="page" w:hAnchor="page" w:x="2922" w:y="3074"/>
        <w:numPr>
          <w:ilvl w:val="0"/>
          <w:numId w:val="34"/>
        </w:numPr>
        <w:shd w:val="clear" w:color="auto" w:fill="auto"/>
        <w:spacing w:line="245" w:lineRule="exact"/>
        <w:ind w:left="400" w:right="20" w:hanging="160"/>
        <w:rPr>
          <w:lang w:val="en-US"/>
        </w:rPr>
      </w:pPr>
      <w:r w:rsidRPr="000B5CC4">
        <w:rPr>
          <w:rStyle w:val="12"/>
          <w:b/>
          <w:bCs/>
          <w:color w:val="000000"/>
          <w:lang w:val="en-US"/>
        </w:rPr>
        <w:t xml:space="preserve"> </w:t>
      </w:r>
      <w:r>
        <w:rPr>
          <w:rStyle w:val="12"/>
          <w:b/>
          <w:bCs/>
          <w:color w:val="000000"/>
        </w:rPr>
        <w:t>предлоги</w:t>
      </w:r>
      <w:r w:rsidRPr="000B5CC4">
        <w:rPr>
          <w:rStyle w:val="12"/>
          <w:b/>
          <w:bCs/>
          <w:color w:val="000000"/>
          <w:lang w:val="en-US"/>
        </w:rPr>
        <w:t xml:space="preserve"> </w:t>
      </w:r>
      <w:r>
        <w:rPr>
          <w:rStyle w:val="12"/>
          <w:b/>
          <w:bCs/>
          <w:color w:val="000000"/>
        </w:rPr>
        <w:t>места</w:t>
      </w:r>
      <w:r w:rsidRPr="000B5CC4">
        <w:rPr>
          <w:rStyle w:val="12"/>
          <w:b/>
          <w:bCs/>
          <w:color w:val="000000"/>
          <w:lang w:val="en-US"/>
        </w:rPr>
        <w:t xml:space="preserve"> </w:t>
      </w:r>
      <w:r>
        <w:rPr>
          <w:rStyle w:val="12"/>
          <w:b/>
          <w:bCs/>
          <w:color w:val="000000"/>
          <w:lang w:val="en-US" w:eastAsia="en-US"/>
        </w:rPr>
        <w:t>(en, sobre, de, bajo, cerca de, alrededor de, por, hacia , a la derecha, a la izquierda).</w:t>
      </w:r>
    </w:p>
    <w:p w:rsidR="00D45411" w:rsidRDefault="00D45411">
      <w:pPr>
        <w:pStyle w:val="a6"/>
        <w:framePr w:w="6336" w:h="7959" w:hRule="exact" w:wrap="around" w:vAnchor="page" w:hAnchor="page" w:x="2922" w:y="3074"/>
        <w:numPr>
          <w:ilvl w:val="0"/>
          <w:numId w:val="34"/>
        </w:numPr>
        <w:shd w:val="clear" w:color="auto" w:fill="auto"/>
        <w:spacing w:line="245" w:lineRule="exact"/>
        <w:ind w:left="400" w:right="20" w:hanging="160"/>
      </w:pPr>
      <w:r>
        <w:rPr>
          <w:rStyle w:val="12"/>
          <w:b/>
          <w:bCs/>
          <w:color w:val="000000"/>
          <w:lang w:val="en-US" w:eastAsia="en-US"/>
        </w:rPr>
        <w:t xml:space="preserve"> </w:t>
      </w:r>
      <w:r>
        <w:rPr>
          <w:rStyle w:val="12"/>
          <w:b/>
          <w:bCs/>
          <w:color w:val="000000"/>
        </w:rPr>
        <w:t>предлог а с глаголами движения для указания на</w:t>
      </w:r>
      <w:r>
        <w:rPr>
          <w:rStyle w:val="12"/>
          <w:b/>
          <w:bCs/>
          <w:color w:val="000000"/>
        </w:rPr>
        <w:softHyphen/>
        <w:t>правления и перед прямым дополнением, выражен</w:t>
      </w:r>
      <w:r>
        <w:rPr>
          <w:rStyle w:val="12"/>
          <w:b/>
          <w:bCs/>
          <w:color w:val="000000"/>
        </w:rPr>
        <w:softHyphen/>
        <w:t>ным одушевлённым существительным, и косвенным дополнением.</w:t>
      </w:r>
    </w:p>
    <w:p w:rsidR="00D45411" w:rsidRDefault="00D45411">
      <w:pPr>
        <w:pStyle w:val="a6"/>
        <w:framePr w:w="6336" w:h="7959" w:hRule="exact" w:wrap="around" w:vAnchor="page" w:hAnchor="page" w:x="2922" w:y="3074"/>
        <w:numPr>
          <w:ilvl w:val="0"/>
          <w:numId w:val="34"/>
        </w:numPr>
        <w:shd w:val="clear" w:color="auto" w:fill="auto"/>
        <w:spacing w:line="245" w:lineRule="exact"/>
        <w:ind w:left="400" w:right="20" w:hanging="160"/>
      </w:pPr>
      <w:r>
        <w:rPr>
          <w:rStyle w:val="12"/>
          <w:b/>
          <w:bCs/>
          <w:color w:val="000000"/>
        </w:rPr>
        <w:t xml:space="preserve"> обозначение времени, предлог времени </w:t>
      </w:r>
      <w:r>
        <w:rPr>
          <w:rStyle w:val="12"/>
          <w:b/>
          <w:bCs/>
          <w:color w:val="000000"/>
          <w:lang w:val="en-US" w:eastAsia="en-US"/>
        </w:rPr>
        <w:t>a</w:t>
      </w:r>
      <w:r w:rsidRPr="000B5CC4">
        <w:rPr>
          <w:rStyle w:val="12"/>
          <w:b/>
          <w:bCs/>
          <w:color w:val="000000"/>
          <w:lang w:eastAsia="en-US"/>
        </w:rPr>
        <w:t xml:space="preserve"> </w:t>
      </w:r>
      <w:r>
        <w:rPr>
          <w:rStyle w:val="12"/>
          <w:b/>
          <w:bCs/>
          <w:color w:val="000000"/>
        </w:rPr>
        <w:t xml:space="preserve">в выражениях: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las</w:t>
      </w:r>
      <w:r w:rsidRPr="000B5CC4">
        <w:rPr>
          <w:rStyle w:val="12"/>
          <w:b/>
          <w:bCs/>
          <w:color w:val="000000"/>
          <w:lang w:eastAsia="en-US"/>
        </w:rPr>
        <w:t xml:space="preserve"> </w:t>
      </w:r>
      <w:r>
        <w:rPr>
          <w:rStyle w:val="12"/>
          <w:b/>
          <w:bCs/>
          <w:color w:val="000000"/>
        </w:rPr>
        <w:t xml:space="preserve">10,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la</w:t>
      </w:r>
      <w:r w:rsidRPr="000B5CC4">
        <w:rPr>
          <w:rStyle w:val="12"/>
          <w:b/>
          <w:bCs/>
          <w:color w:val="000000"/>
          <w:lang w:eastAsia="en-US"/>
        </w:rPr>
        <w:t xml:space="preserve"> </w:t>
      </w:r>
      <w:r>
        <w:rPr>
          <w:rStyle w:val="12"/>
          <w:b/>
          <w:bCs/>
          <w:color w:val="000000"/>
          <w:lang w:val="en-US" w:eastAsia="en-US"/>
        </w:rPr>
        <w:t>una</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mediodia</w:t>
      </w:r>
      <w:r w:rsidRPr="000B5CC4">
        <w:rPr>
          <w:rStyle w:val="12"/>
          <w:b/>
          <w:bCs/>
          <w:color w:val="000000"/>
          <w:lang w:eastAsia="en-US"/>
        </w:rPr>
        <w:t xml:space="preserve">, </w:t>
      </w:r>
      <w:r>
        <w:rPr>
          <w:rStyle w:val="12"/>
          <w:b/>
          <w:bCs/>
          <w:color w:val="000000"/>
          <w:lang w:val="en-US" w:eastAsia="en-US"/>
        </w:rPr>
        <w:t>a</w:t>
      </w:r>
      <w:r w:rsidRPr="000B5CC4">
        <w:rPr>
          <w:rStyle w:val="12"/>
          <w:b/>
          <w:bCs/>
          <w:color w:val="000000"/>
          <w:lang w:eastAsia="en-US"/>
        </w:rPr>
        <w:t xml:space="preserve"> </w:t>
      </w:r>
      <w:r>
        <w:rPr>
          <w:rStyle w:val="12"/>
          <w:b/>
          <w:bCs/>
          <w:color w:val="000000"/>
          <w:lang w:val="en-US" w:eastAsia="en-US"/>
        </w:rPr>
        <w:t>medianoche</w:t>
      </w:r>
      <w:r w:rsidRPr="000B5CC4">
        <w:rPr>
          <w:rStyle w:val="12"/>
          <w:b/>
          <w:bCs/>
          <w:color w:val="000000"/>
          <w:lang w:eastAsia="en-US"/>
        </w:rPr>
        <w:t>.</w:t>
      </w:r>
    </w:p>
    <w:p w:rsidR="00D45411" w:rsidRPr="000B5CC4" w:rsidRDefault="00D45411">
      <w:pPr>
        <w:pStyle w:val="a6"/>
        <w:framePr w:w="6336" w:h="7959" w:hRule="exact" w:wrap="around" w:vAnchor="page" w:hAnchor="page" w:x="2922" w:y="3074"/>
        <w:numPr>
          <w:ilvl w:val="0"/>
          <w:numId w:val="34"/>
        </w:numPr>
        <w:shd w:val="clear" w:color="auto" w:fill="auto"/>
        <w:spacing w:line="245" w:lineRule="exact"/>
        <w:ind w:left="400" w:right="20" w:hanging="160"/>
        <w:rPr>
          <w:lang w:val="en-US"/>
        </w:rPr>
      </w:pPr>
      <w:r w:rsidRPr="000B5CC4">
        <w:rPr>
          <w:rStyle w:val="12"/>
          <w:b/>
          <w:bCs/>
          <w:color w:val="000000"/>
          <w:lang w:eastAsia="en-US"/>
        </w:rPr>
        <w:t xml:space="preserve"> </w:t>
      </w:r>
      <w:r>
        <w:rPr>
          <w:rStyle w:val="12"/>
          <w:b/>
          <w:bCs/>
          <w:color w:val="000000"/>
        </w:rPr>
        <w:t>сложные</w:t>
      </w:r>
      <w:r w:rsidRPr="000B5CC4">
        <w:rPr>
          <w:rStyle w:val="12"/>
          <w:b/>
          <w:bCs/>
          <w:color w:val="000000"/>
          <w:lang w:val="en-US"/>
        </w:rPr>
        <w:t xml:space="preserve"> </w:t>
      </w:r>
      <w:r>
        <w:rPr>
          <w:rStyle w:val="12"/>
          <w:b/>
          <w:bCs/>
          <w:color w:val="000000"/>
        </w:rPr>
        <w:t>предлоги</w:t>
      </w:r>
      <w:r w:rsidRPr="000B5CC4">
        <w:rPr>
          <w:rStyle w:val="12"/>
          <w:b/>
          <w:bCs/>
          <w:color w:val="000000"/>
          <w:lang w:val="en-US"/>
        </w:rPr>
        <w:t xml:space="preserve"> </w:t>
      </w:r>
      <w:r>
        <w:rPr>
          <w:rStyle w:val="12"/>
          <w:b/>
          <w:bCs/>
          <w:color w:val="000000"/>
          <w:lang w:val="en-US" w:eastAsia="en-US"/>
        </w:rPr>
        <w:t>delante de, enfrente de, detras de, cerca de, junto a, encima de, despues de, antes de.</w:t>
      </w:r>
    </w:p>
    <w:p w:rsidR="00D45411" w:rsidRDefault="00D45411">
      <w:pPr>
        <w:pStyle w:val="a6"/>
        <w:framePr w:w="6336" w:h="7959" w:hRule="exact" w:wrap="around" w:vAnchor="page" w:hAnchor="page" w:x="2922" w:y="3074"/>
        <w:numPr>
          <w:ilvl w:val="0"/>
          <w:numId w:val="34"/>
        </w:numPr>
        <w:shd w:val="clear" w:color="auto" w:fill="auto"/>
        <w:spacing w:line="245" w:lineRule="exact"/>
        <w:ind w:left="240" w:right="1580" w:firstLine="0"/>
        <w:jc w:val="left"/>
      </w:pPr>
      <w:r>
        <w:rPr>
          <w:rStyle w:val="12"/>
          <w:b/>
          <w:bCs/>
          <w:color w:val="000000"/>
          <w:lang w:val="en-US" w:eastAsia="en-US"/>
        </w:rPr>
        <w:t xml:space="preserve"> </w:t>
      </w:r>
      <w:r>
        <w:rPr>
          <w:rStyle w:val="12"/>
          <w:b/>
          <w:bCs/>
          <w:color w:val="000000"/>
        </w:rPr>
        <w:t xml:space="preserve">союзы </w:t>
      </w:r>
      <w:r>
        <w:rPr>
          <w:rStyle w:val="12"/>
          <w:b/>
          <w:bCs/>
          <w:color w:val="000000"/>
          <w:lang w:val="en-US" w:eastAsia="en-US"/>
        </w:rPr>
        <w:t>y</w:t>
      </w:r>
      <w:r w:rsidRPr="000B5CC4">
        <w:rPr>
          <w:rStyle w:val="12"/>
          <w:b/>
          <w:bCs/>
          <w:color w:val="000000"/>
          <w:lang w:eastAsia="en-US"/>
        </w:rPr>
        <w:t xml:space="preserve"> </w:t>
      </w:r>
      <w:r>
        <w:rPr>
          <w:rStyle w:val="12"/>
          <w:b/>
          <w:bCs/>
          <w:color w:val="000000"/>
        </w:rPr>
        <w:t xml:space="preserve">и </w:t>
      </w:r>
      <w:r>
        <w:rPr>
          <w:rStyle w:val="12"/>
          <w:b/>
          <w:bCs/>
          <w:color w:val="000000"/>
          <w:lang w:val="en-US" w:eastAsia="en-US"/>
        </w:rPr>
        <w:t>pero</w:t>
      </w:r>
      <w:r w:rsidRPr="000B5CC4">
        <w:rPr>
          <w:rStyle w:val="12"/>
          <w:b/>
          <w:bCs/>
          <w:color w:val="000000"/>
          <w:lang w:eastAsia="en-US"/>
        </w:rPr>
        <w:t xml:space="preserve"> (</w:t>
      </w:r>
      <w:r>
        <w:rPr>
          <w:rStyle w:val="12"/>
          <w:b/>
          <w:bCs/>
          <w:color w:val="000000"/>
          <w:lang w:val="en-US" w:eastAsia="en-US"/>
        </w:rPr>
        <w:t>c</w:t>
      </w:r>
      <w:r w:rsidRPr="000B5CC4">
        <w:rPr>
          <w:rStyle w:val="12"/>
          <w:b/>
          <w:bCs/>
          <w:color w:val="000000"/>
          <w:lang w:eastAsia="en-US"/>
        </w:rPr>
        <w:t xml:space="preserve"> </w:t>
      </w:r>
      <w:r>
        <w:rPr>
          <w:rStyle w:val="12"/>
          <w:b/>
          <w:bCs/>
          <w:color w:val="000000"/>
        </w:rPr>
        <w:t>однородными членами). Социокультурные знания и умения</w:t>
      </w:r>
    </w:p>
    <w:p w:rsidR="00D45411" w:rsidRDefault="00D45411">
      <w:pPr>
        <w:pStyle w:val="a6"/>
        <w:framePr w:w="6336" w:h="7959" w:hRule="exact" w:wrap="around" w:vAnchor="page" w:hAnchor="page" w:x="2922" w:y="3074"/>
        <w:shd w:val="clear" w:color="auto" w:fill="auto"/>
        <w:spacing w:line="245" w:lineRule="exact"/>
        <w:ind w:left="240" w:right="20" w:hanging="240"/>
      </w:pPr>
      <w:r>
        <w:rPr>
          <w:rStyle w:val="12"/>
          <w:b/>
          <w:bCs/>
          <w:color w:val="000000"/>
        </w:rPr>
        <w:t xml:space="preserve">— </w:t>
      </w:r>
      <w:r>
        <w:rPr>
          <w:rStyle w:val="53"/>
          <w:b/>
          <w:bCs/>
          <w:color w:val="000000"/>
        </w:rPr>
        <w:t>использовать</w:t>
      </w:r>
      <w:r>
        <w:rPr>
          <w:rStyle w:val="12"/>
          <w:b/>
          <w:bCs/>
          <w:color w:val="000000"/>
        </w:rPr>
        <w:t xml:space="preserve"> некоторые социокультурные элементы рече</w:t>
      </w:r>
      <w:r>
        <w:rPr>
          <w:rStyle w:val="12"/>
          <w:b/>
          <w:bCs/>
          <w:color w:val="000000"/>
        </w:rPr>
        <w:softHyphen/>
        <w:t>вого поведенческого этикета, принятого в стране/странах изучаемого языка, в различных ситуациях общения: при</w:t>
      </w:r>
      <w:r>
        <w:rPr>
          <w:rStyle w:val="12"/>
          <w:b/>
          <w:bCs/>
          <w:color w:val="000000"/>
        </w:rPr>
        <w:softHyphen/>
        <w:t>ветствие, знакомство, выражение благодарности, извине</w:t>
      </w:r>
      <w:r>
        <w:rPr>
          <w:rStyle w:val="12"/>
          <w:b/>
          <w:bCs/>
          <w:color w:val="000000"/>
        </w:rPr>
        <w:softHyphen/>
        <w:t>ние, поздравление, разговор по телефону);</w:t>
      </w:r>
    </w:p>
    <w:p w:rsidR="00D45411" w:rsidRDefault="00D45411">
      <w:pPr>
        <w:pStyle w:val="a6"/>
        <w:framePr w:w="6336" w:h="7959" w:hRule="exact" w:wrap="around" w:vAnchor="page" w:hAnchor="page" w:x="2922" w:y="3074"/>
        <w:shd w:val="clear" w:color="auto" w:fill="auto"/>
        <w:spacing w:line="245" w:lineRule="exact"/>
        <w:ind w:left="240" w:right="20" w:hanging="240"/>
      </w:pPr>
      <w:r>
        <w:rPr>
          <w:rStyle w:val="53"/>
          <w:b/>
          <w:bCs/>
          <w:color w:val="000000"/>
        </w:rPr>
        <w:t>—кратко рассказывать</w:t>
      </w:r>
      <w:r>
        <w:rPr>
          <w:rStyle w:val="12"/>
          <w:b/>
          <w:bCs/>
          <w:color w:val="000000"/>
        </w:rPr>
        <w:t xml:space="preserve"> о России и стране/странах изучае</w:t>
      </w:r>
      <w:r>
        <w:rPr>
          <w:rStyle w:val="12"/>
          <w:b/>
          <w:bCs/>
          <w:color w:val="000000"/>
        </w:rPr>
        <w:softHyphen/>
        <w:t>мого языка.</w:t>
      </w:r>
    </w:p>
    <w:p w:rsidR="00D45411" w:rsidRDefault="00D45411">
      <w:pPr>
        <w:pStyle w:val="a5"/>
        <w:framePr w:wrap="around" w:vAnchor="page" w:hAnchor="page" w:x="2903" w:y="13599"/>
        <w:shd w:val="clear" w:color="auto" w:fill="auto"/>
        <w:spacing w:line="130" w:lineRule="exact"/>
        <w:ind w:left="20"/>
      </w:pPr>
      <w:r>
        <w:rPr>
          <w:rStyle w:val="0pt4"/>
          <w:color w:val="000000"/>
        </w:rPr>
        <w:t>ИСПАНСКИЙ ЯЗЫК. 2—4 классы</w:t>
      </w:r>
    </w:p>
    <w:p w:rsidR="00D45411" w:rsidRDefault="00D45411">
      <w:pPr>
        <w:pStyle w:val="a5"/>
        <w:framePr w:wrap="around" w:vAnchor="page" w:hAnchor="page" w:x="8965" w:y="13638"/>
        <w:shd w:val="clear" w:color="auto" w:fill="auto"/>
        <w:spacing w:line="130" w:lineRule="exact"/>
        <w:ind w:left="20"/>
      </w:pPr>
      <w:r>
        <w:rPr>
          <w:rStyle w:val="0pt4"/>
          <w:color w:val="000000"/>
        </w:rPr>
        <w:t>223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917" w:y="3131"/>
        <w:shd w:val="clear" w:color="auto" w:fill="auto"/>
        <w:spacing w:after="0" w:line="180" w:lineRule="exact"/>
        <w:jc w:val="left"/>
      </w:pPr>
      <w:bookmarkStart w:id="129" w:name="bookmark130"/>
      <w:r>
        <w:rPr>
          <w:rStyle w:val="30pt5"/>
          <w:color w:val="000000"/>
        </w:rPr>
        <w:lastRenderedPageBreak/>
        <w:t>ИНОСТРАННЫЙ (КИТАЙСКИЙ) ЯЗЫК</w:t>
      </w:r>
      <w:bookmarkEnd w:id="129"/>
    </w:p>
    <w:p w:rsidR="00D45411" w:rsidRDefault="00D45411">
      <w:pPr>
        <w:pStyle w:val="a6"/>
        <w:framePr w:w="6346" w:h="2580" w:hRule="exact" w:wrap="around" w:vAnchor="page" w:hAnchor="page" w:x="2917" w:y="3639"/>
        <w:shd w:val="clear" w:color="auto" w:fill="auto"/>
        <w:spacing w:after="348" w:line="240" w:lineRule="exact"/>
        <w:ind w:right="20" w:firstLine="220"/>
      </w:pPr>
      <w:r>
        <w:rPr>
          <w:rStyle w:val="12"/>
          <w:b/>
          <w:bCs/>
          <w:color w:val="000000"/>
        </w:rPr>
        <w:t>Примерная рабочая программа по китайскому языку на уров</w:t>
      </w:r>
      <w:r>
        <w:rPr>
          <w:rStyle w:val="12"/>
          <w:b/>
          <w:bCs/>
          <w:color w:val="000000"/>
        </w:rPr>
        <w:softHyphen/>
        <w:t>не начального общего образования составлена на основе Тре</w:t>
      </w:r>
      <w:r>
        <w:rPr>
          <w:rStyle w:val="12"/>
          <w:b/>
          <w:bCs/>
          <w:color w:val="000000"/>
        </w:rPr>
        <w:softHyphen/>
        <w:t>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Pr>
          <w:rStyle w:val="12"/>
          <w:b/>
          <w:bCs/>
          <w:color w:val="000000"/>
        </w:rPr>
        <w:softHyphen/>
        <w:t>чального общего образования, а также Примерной программы воспитания с учётом концепции или историко-культурного стандарта при наличии.</w:t>
      </w:r>
    </w:p>
    <w:p w:rsidR="00D45411" w:rsidRDefault="00D45411">
      <w:pPr>
        <w:pStyle w:val="33"/>
        <w:framePr w:w="6346" w:h="2580" w:hRule="exact" w:wrap="around" w:vAnchor="page" w:hAnchor="page" w:x="2917" w:y="3639"/>
        <w:shd w:val="clear" w:color="auto" w:fill="auto"/>
        <w:spacing w:after="0" w:line="180" w:lineRule="exact"/>
        <w:jc w:val="left"/>
      </w:pPr>
      <w:bookmarkStart w:id="130" w:name="bookmark131"/>
      <w:r>
        <w:rPr>
          <w:rStyle w:val="30pt5"/>
          <w:color w:val="000000"/>
        </w:rPr>
        <w:t>ПОЯСНИТЕЛЬНАЯ ЗАПИСКА</w:t>
      </w:r>
      <w:bookmarkEnd w:id="130"/>
    </w:p>
    <w:p w:rsidR="00D45411" w:rsidRDefault="00D45411">
      <w:pPr>
        <w:pStyle w:val="a6"/>
        <w:framePr w:w="6346" w:h="6993" w:hRule="exact" w:wrap="around" w:vAnchor="page" w:hAnchor="page" w:x="2917" w:y="6409"/>
        <w:shd w:val="clear" w:color="auto" w:fill="auto"/>
        <w:spacing w:line="240" w:lineRule="exact"/>
        <w:ind w:right="20" w:firstLine="220"/>
      </w:pPr>
      <w:r>
        <w:rPr>
          <w:rStyle w:val="12"/>
          <w:b/>
          <w:bCs/>
          <w:color w:val="000000"/>
        </w:rPr>
        <w:t>Рабочая программа по китайскому языку на уровне началь</w:t>
      </w:r>
      <w:r>
        <w:rPr>
          <w:rStyle w:val="12"/>
          <w:b/>
          <w:bCs/>
          <w:color w:val="000000"/>
        </w:rPr>
        <w:softHyphen/>
        <w:t>ного общего образования составлена на основе Федерального го</w:t>
      </w:r>
      <w:r>
        <w:rPr>
          <w:rStyle w:val="12"/>
          <w:b/>
          <w:bCs/>
          <w:color w:val="000000"/>
        </w:rPr>
        <w:softHyphen/>
        <w:t>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w:t>
      </w:r>
      <w:r>
        <w:rPr>
          <w:rStyle w:val="12"/>
          <w:b/>
          <w:bCs/>
          <w:color w:val="000000"/>
        </w:rPr>
        <w:softHyphen/>
        <w:t>ра распределённых по классам проверяемых требований к ре</w:t>
      </w:r>
      <w:r>
        <w:rPr>
          <w:rStyle w:val="12"/>
          <w:b/>
          <w:bCs/>
          <w:color w:val="000000"/>
        </w:rPr>
        <w:softHyphen/>
        <w:t>зультатам освоения основной образовательной программы на</w:t>
      </w:r>
      <w:r>
        <w:rPr>
          <w:rStyle w:val="12"/>
          <w:b/>
          <w:bCs/>
          <w:color w:val="000000"/>
        </w:rPr>
        <w:softHyphen/>
        <w:t>чального общего образования и элементов содержания по ки</w:t>
      </w:r>
      <w:r>
        <w:rPr>
          <w:rStyle w:val="12"/>
          <w:b/>
          <w:bCs/>
          <w:color w:val="000000"/>
        </w:rPr>
        <w:softHyphen/>
        <w:t>тайскому языку (одобрено решением ФУМО).</w:t>
      </w:r>
    </w:p>
    <w:p w:rsidR="00D45411" w:rsidRDefault="00D45411">
      <w:pPr>
        <w:pStyle w:val="a6"/>
        <w:framePr w:w="6346" w:h="6993" w:hRule="exact" w:wrap="around" w:vAnchor="page" w:hAnchor="page" w:x="2917" w:y="6409"/>
        <w:shd w:val="clear" w:color="auto" w:fill="auto"/>
        <w:spacing w:after="120" w:line="240" w:lineRule="exact"/>
        <w:ind w:right="20" w:firstLine="220"/>
      </w:pPr>
      <w:r>
        <w:rPr>
          <w:rStyle w:val="12"/>
          <w:b/>
          <w:bCs/>
          <w:color w:val="000000"/>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w:t>
      </w:r>
      <w:r>
        <w:rPr>
          <w:rStyle w:val="12"/>
          <w:b/>
          <w:bCs/>
          <w:color w:val="000000"/>
        </w:rPr>
        <w:softHyphen/>
        <w:t>телем вариативной составляющей содержания образования по предмету.</w:t>
      </w:r>
    </w:p>
    <w:p w:rsidR="00D45411" w:rsidRDefault="00D45411">
      <w:pPr>
        <w:pStyle w:val="52"/>
        <w:framePr w:w="6346" w:h="6993" w:hRule="exact" w:wrap="around" w:vAnchor="page" w:hAnchor="page" w:x="2917" w:y="6409"/>
        <w:shd w:val="clear" w:color="auto" w:fill="auto"/>
        <w:spacing w:before="0" w:after="0" w:line="240" w:lineRule="exact"/>
        <w:ind w:right="1840"/>
        <w:jc w:val="left"/>
      </w:pPr>
      <w:bookmarkStart w:id="131" w:name="bookmark132"/>
      <w:r>
        <w:rPr>
          <w:rStyle w:val="50pt4"/>
          <w:color w:val="000000"/>
        </w:rPr>
        <w:t>ОБЩАЯ ХАРАКТЕРИСТИКА УЧЕБНОГО ПРЕДМЕТА «ИНОСТРАННЫЙ (КИТАЙСКИЙ) ЯЗЫК»</w:t>
      </w:r>
      <w:bookmarkEnd w:id="131"/>
    </w:p>
    <w:p w:rsidR="00D45411" w:rsidRDefault="00D45411">
      <w:pPr>
        <w:pStyle w:val="a6"/>
        <w:framePr w:w="6346" w:h="6993" w:hRule="exact" w:wrap="around" w:vAnchor="page" w:hAnchor="page" w:x="2917" w:y="6409"/>
        <w:shd w:val="clear" w:color="auto" w:fill="auto"/>
        <w:spacing w:line="235" w:lineRule="exact"/>
        <w:ind w:right="20" w:firstLine="220"/>
      </w:pPr>
      <w:r>
        <w:rPr>
          <w:rStyle w:val="12"/>
          <w:b/>
          <w:bCs/>
          <w:color w:val="000000"/>
        </w:rPr>
        <w:t>В начальной школе закладывается база для всего последую</w:t>
      </w:r>
      <w:r>
        <w:rPr>
          <w:rStyle w:val="12"/>
          <w:b/>
          <w:bCs/>
          <w:color w:val="000000"/>
        </w:rPr>
        <w:softHyphen/>
        <w:t>щего иноязычного образования школьников, формируются ос</w:t>
      </w:r>
      <w:r>
        <w:rPr>
          <w:rStyle w:val="12"/>
          <w:b/>
          <w:bCs/>
          <w:color w:val="000000"/>
        </w:rPr>
        <w:softHyphen/>
        <w:t>новы функциональной грамотности, что придаёт особую ответ</w:t>
      </w:r>
      <w:r>
        <w:rPr>
          <w:rStyle w:val="12"/>
          <w:b/>
          <w:bCs/>
          <w:color w:val="000000"/>
        </w:rPr>
        <w:softHyphen/>
        <w:t>ственность данному этапу общего образования.</w:t>
      </w:r>
    </w:p>
    <w:p w:rsidR="00D45411" w:rsidRDefault="00D45411">
      <w:pPr>
        <w:pStyle w:val="a6"/>
        <w:framePr w:w="6346" w:h="6993" w:hRule="exact" w:wrap="around" w:vAnchor="page" w:hAnchor="page" w:x="2917" w:y="6409"/>
        <w:shd w:val="clear" w:color="auto" w:fill="auto"/>
        <w:spacing w:line="235" w:lineRule="exact"/>
        <w:ind w:right="20" w:firstLine="220"/>
      </w:pPr>
      <w:r>
        <w:rPr>
          <w:rStyle w:val="12"/>
          <w:b/>
          <w:bCs/>
          <w:color w:val="000000"/>
        </w:rPr>
        <w:t>Построение программы имеет нелинейный характер и осно</w:t>
      </w:r>
      <w:r>
        <w:rPr>
          <w:rStyle w:val="12"/>
          <w:b/>
          <w:bCs/>
          <w:color w:val="000000"/>
        </w:rPr>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w:t>
      </w:r>
    </w:p>
    <w:p w:rsidR="00D45411" w:rsidRDefault="00D45411">
      <w:pPr>
        <w:pStyle w:val="a5"/>
        <w:framePr w:wrap="around" w:vAnchor="page" w:hAnchor="page" w:x="2903" w:y="13595"/>
        <w:shd w:val="clear" w:color="auto" w:fill="auto"/>
        <w:spacing w:line="130" w:lineRule="exact"/>
        <w:ind w:left="20"/>
      </w:pPr>
      <w:r>
        <w:rPr>
          <w:rStyle w:val="0pt4"/>
          <w:color w:val="000000"/>
        </w:rPr>
        <w:t>224</w:t>
      </w:r>
    </w:p>
    <w:p w:rsidR="00D45411" w:rsidRDefault="00D45411">
      <w:pPr>
        <w:pStyle w:val="a5"/>
        <w:framePr w:wrap="around" w:vAnchor="page" w:hAnchor="page" w:x="6935" w:y="1357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96" w:hRule="exact" w:wrap="around" w:vAnchor="page" w:hAnchor="page" w:x="2915" w:y="3187"/>
        <w:shd w:val="clear" w:color="auto" w:fill="auto"/>
        <w:spacing w:after="116" w:line="235" w:lineRule="exact"/>
        <w:ind w:right="20" w:firstLine="0"/>
      </w:pPr>
      <w:r>
        <w:rPr>
          <w:rStyle w:val="12"/>
          <w:b/>
          <w:bCs/>
          <w:color w:val="000000"/>
        </w:rPr>
        <w:lastRenderedPageBreak/>
        <w:t>лексическом материале и расширяющемся тематическом содер</w:t>
      </w:r>
      <w:r>
        <w:rPr>
          <w:rStyle w:val="12"/>
          <w:b/>
          <w:bCs/>
          <w:color w:val="000000"/>
        </w:rPr>
        <w:softHyphen/>
        <w:t>жании речи.</w:t>
      </w:r>
    </w:p>
    <w:p w:rsidR="00D45411" w:rsidRDefault="00D45411">
      <w:pPr>
        <w:pStyle w:val="52"/>
        <w:framePr w:w="6350" w:h="10196" w:hRule="exact" w:wrap="around" w:vAnchor="page" w:hAnchor="page" w:x="2915" w:y="3187"/>
        <w:shd w:val="clear" w:color="auto" w:fill="auto"/>
        <w:spacing w:before="0" w:after="0" w:line="240" w:lineRule="exact"/>
        <w:ind w:left="20" w:right="2620"/>
        <w:jc w:val="left"/>
      </w:pPr>
      <w:bookmarkStart w:id="132" w:name="bookmark133"/>
      <w:r>
        <w:rPr>
          <w:rStyle w:val="50pt4"/>
          <w:color w:val="000000"/>
        </w:rPr>
        <w:t>ЦЕЛИ ИЗУЧЕНИЯ УЧЕБНОГО ПРЕДМЕТА «ИНОСТРАННЫЙ (КИТАЙСКИЙ) ЯЗЫК»</w:t>
      </w:r>
      <w:bookmarkEnd w:id="132"/>
    </w:p>
    <w:p w:rsidR="00D45411" w:rsidRDefault="00D45411">
      <w:pPr>
        <w:pStyle w:val="a6"/>
        <w:framePr w:w="6350" w:h="10196" w:hRule="exact" w:wrap="around" w:vAnchor="page" w:hAnchor="page" w:x="2915" w:y="3187"/>
        <w:shd w:val="clear" w:color="auto" w:fill="auto"/>
        <w:spacing w:line="240" w:lineRule="exact"/>
        <w:ind w:left="20" w:right="20" w:firstLine="220"/>
      </w:pPr>
      <w:r>
        <w:rPr>
          <w:rStyle w:val="12"/>
          <w:b/>
          <w:bCs/>
          <w:color w:val="000000"/>
        </w:rPr>
        <w:t>Цели обучения иностранному языку в начальной школе мож</w:t>
      </w:r>
      <w:r>
        <w:rPr>
          <w:rStyle w:val="12"/>
          <w:b/>
          <w:bCs/>
          <w:color w:val="000000"/>
        </w:rPr>
        <w:softHyphen/>
        <w:t>но условно разделить на образовательные, развивающие, воспи</w:t>
      </w:r>
      <w:r>
        <w:rPr>
          <w:rStyle w:val="12"/>
          <w:b/>
          <w:bCs/>
          <w:color w:val="000000"/>
        </w:rPr>
        <w:softHyphen/>
        <w:t>тывающие.</w:t>
      </w:r>
    </w:p>
    <w:p w:rsidR="00D45411" w:rsidRDefault="00D45411">
      <w:pPr>
        <w:pStyle w:val="a6"/>
        <w:framePr w:w="6350" w:h="10196" w:hRule="exact" w:wrap="around" w:vAnchor="page" w:hAnchor="page" w:x="2915" w:y="3187"/>
        <w:shd w:val="clear" w:color="auto" w:fill="auto"/>
        <w:spacing w:line="240" w:lineRule="exact"/>
        <w:ind w:left="20" w:right="20" w:firstLine="220"/>
      </w:pPr>
      <w:r>
        <w:rPr>
          <w:rStyle w:val="12"/>
          <w:b/>
          <w:bCs/>
          <w:color w:val="000000"/>
        </w:rPr>
        <w:t>Образовательные цели учебного предмета «Иностранный (ки</w:t>
      </w:r>
      <w:r>
        <w:rPr>
          <w:rStyle w:val="12"/>
          <w:b/>
          <w:bCs/>
          <w:color w:val="000000"/>
        </w:rPr>
        <w:softHyphen/>
        <w:t>тайский) язык» в начальной школе включают:</w:t>
      </w:r>
    </w:p>
    <w:p w:rsidR="00D45411" w:rsidRDefault="00D45411">
      <w:pPr>
        <w:pStyle w:val="a6"/>
        <w:framePr w:w="6350" w:h="10196" w:hRule="exact" w:wrap="around" w:vAnchor="page" w:hAnchor="page" w:x="2915" w:y="3187"/>
        <w:shd w:val="clear" w:color="auto" w:fill="auto"/>
        <w:spacing w:line="240" w:lineRule="exact"/>
        <w:ind w:left="240" w:right="20" w:hanging="220"/>
      </w:pPr>
      <w:r>
        <w:rPr>
          <w:rStyle w:val="12"/>
          <w:b/>
          <w:bCs/>
          <w:color w:val="000000"/>
        </w:rPr>
        <w:t>— формирование элементарной иноязычной коммуникативной компетенции, т. е. способности и готовности общаться с носи</w:t>
      </w:r>
      <w:r>
        <w:rPr>
          <w:rStyle w:val="12"/>
          <w:b/>
          <w:bCs/>
          <w:color w:val="000000"/>
        </w:rPr>
        <w:softHyphen/>
        <w:t>телями изучаемого иностранного языка в устной (говорение и аудирование) и письменной (чтение и письмо) форме с учё</w:t>
      </w:r>
      <w:r>
        <w:rPr>
          <w:rStyle w:val="12"/>
          <w:b/>
          <w:bCs/>
          <w:color w:val="000000"/>
        </w:rPr>
        <w:softHyphen/>
        <w:t>том возрастных возможностей и потребностей младшего школьника;</w:t>
      </w:r>
    </w:p>
    <w:p w:rsidR="00D45411" w:rsidRDefault="00D45411">
      <w:pPr>
        <w:pStyle w:val="a6"/>
        <w:framePr w:w="6350" w:h="10196" w:hRule="exact" w:wrap="around" w:vAnchor="page" w:hAnchor="page" w:x="2915" w:y="3187"/>
        <w:shd w:val="clear" w:color="auto" w:fill="auto"/>
        <w:spacing w:line="240" w:lineRule="exact"/>
        <w:ind w:left="20" w:right="20" w:firstLine="0"/>
        <w:jc w:val="left"/>
      </w:pPr>
      <w:r>
        <w:rPr>
          <w:rStyle w:val="12"/>
          <w:b/>
          <w:bCs/>
          <w:color w:val="000000"/>
        </w:rPr>
        <w:t>—расширение лингвистического кругозора обучающихся за счёт: овладения новыми языковыми средствами (фонетиче</w:t>
      </w:r>
      <w:r>
        <w:rPr>
          <w:rStyle w:val="12"/>
          <w:b/>
          <w:bCs/>
          <w:color w:val="000000"/>
        </w:rPr>
        <w:softHyphen/>
        <w:t>скими, орфографическими, лексическими, грамматически</w:t>
      </w:r>
      <w:r>
        <w:rPr>
          <w:rStyle w:val="12"/>
          <w:b/>
          <w:bCs/>
          <w:color w:val="000000"/>
        </w:rPr>
        <w:softHyphen/>
        <w:t xml:space="preserve">ми) в соответствии </w:t>
      </w:r>
      <w:r>
        <w:rPr>
          <w:rStyle w:val="12"/>
          <w:b/>
          <w:bCs/>
          <w:color w:val="000000"/>
          <w:lang w:val="en-US" w:eastAsia="en-US"/>
        </w:rPr>
        <w:t>c</w:t>
      </w:r>
      <w:r w:rsidRPr="000B5CC4">
        <w:rPr>
          <w:rStyle w:val="12"/>
          <w:b/>
          <w:bCs/>
          <w:color w:val="000000"/>
          <w:lang w:eastAsia="en-US"/>
        </w:rPr>
        <w:t xml:space="preserve"> </w:t>
      </w:r>
      <w:r>
        <w:rPr>
          <w:rStyle w:val="12"/>
          <w:b/>
          <w:bCs/>
          <w:color w:val="000000"/>
        </w:rPr>
        <w:t>отобранными темами общения; —освоение знаний о языковых явлениях изучаемого иностран</w:t>
      </w:r>
      <w:r>
        <w:rPr>
          <w:rStyle w:val="12"/>
          <w:b/>
          <w:bCs/>
          <w:color w:val="000000"/>
        </w:rPr>
        <w:softHyphen/>
        <w:t>ного языка, о разных способах выражения мысли на родном и иностранном языках;</w:t>
      </w:r>
    </w:p>
    <w:p w:rsidR="00D45411" w:rsidRDefault="00D45411">
      <w:pPr>
        <w:pStyle w:val="a6"/>
        <w:framePr w:w="6350" w:h="10196" w:hRule="exact" w:wrap="around" w:vAnchor="page" w:hAnchor="page" w:x="2915" w:y="3187"/>
        <w:shd w:val="clear" w:color="auto" w:fill="auto"/>
        <w:spacing w:line="240" w:lineRule="exact"/>
        <w:ind w:left="20" w:right="20" w:firstLine="0"/>
        <w:jc w:val="left"/>
      </w:pPr>
      <w:r>
        <w:rPr>
          <w:rStyle w:val="12"/>
          <w:b/>
          <w:bCs/>
          <w:color w:val="000000"/>
        </w:rPr>
        <w:t>—использование для решения учебных задач интеллектуаль</w:t>
      </w:r>
      <w:r>
        <w:rPr>
          <w:rStyle w:val="12"/>
          <w:b/>
          <w:bCs/>
          <w:color w:val="000000"/>
        </w:rPr>
        <w:softHyphen/>
        <w:t>ных операций (сравнение, анализ, обобщение и др.); —формирование умений работать с информацией, представлен</w:t>
      </w:r>
      <w:r>
        <w:rPr>
          <w:rStyle w:val="12"/>
          <w:b/>
          <w:bCs/>
          <w:color w:val="000000"/>
        </w:rPr>
        <w:softHyphen/>
        <w:t>ной в текстах разного типа (описание, повествование, рас</w:t>
      </w:r>
      <w:r>
        <w:rPr>
          <w:rStyle w:val="12"/>
          <w:b/>
          <w:bCs/>
          <w:color w:val="000000"/>
        </w:rPr>
        <w:softHyphen/>
        <w:t>суждение), пользоваться при необходимости словарями по иностранному языку.</w:t>
      </w:r>
    </w:p>
    <w:p w:rsidR="00D45411" w:rsidRDefault="00D45411">
      <w:pPr>
        <w:pStyle w:val="a6"/>
        <w:framePr w:w="6350" w:h="10196" w:hRule="exact" w:wrap="around" w:vAnchor="page" w:hAnchor="page" w:x="2915" w:y="3187"/>
        <w:shd w:val="clear" w:color="auto" w:fill="auto"/>
        <w:spacing w:line="240" w:lineRule="exact"/>
        <w:ind w:left="20" w:right="20" w:firstLine="220"/>
      </w:pPr>
      <w:r>
        <w:rPr>
          <w:rStyle w:val="12"/>
          <w:b/>
          <w:bCs/>
          <w:color w:val="000000"/>
        </w:rPr>
        <w:t>Развивающие цели учебного предмета «Иностранный (китай</w:t>
      </w:r>
      <w:r>
        <w:rPr>
          <w:rStyle w:val="12"/>
          <w:b/>
          <w:bCs/>
          <w:color w:val="000000"/>
        </w:rPr>
        <w:softHyphen/>
        <w:t>ский) язык» в начальной школе включают:</w:t>
      </w:r>
    </w:p>
    <w:p w:rsidR="00D45411" w:rsidRDefault="00D45411">
      <w:pPr>
        <w:pStyle w:val="a6"/>
        <w:framePr w:w="6350" w:h="10196" w:hRule="exact" w:wrap="around" w:vAnchor="page" w:hAnchor="page" w:x="2915" w:y="3187"/>
        <w:shd w:val="clear" w:color="auto" w:fill="auto"/>
        <w:spacing w:line="240" w:lineRule="exact"/>
        <w:ind w:left="20" w:right="20" w:firstLine="0"/>
        <w:jc w:val="left"/>
      </w:pPr>
      <w:r>
        <w:rPr>
          <w:rStyle w:val="12"/>
          <w:b/>
          <w:bCs/>
          <w:color w:val="000000"/>
        </w:rPr>
        <w:t>—осознание младшими школьниками роли языков как сред</w:t>
      </w:r>
      <w:r>
        <w:rPr>
          <w:rStyle w:val="12"/>
          <w:b/>
          <w:bCs/>
          <w:color w:val="000000"/>
        </w:rPr>
        <w:softHyphen/>
        <w:t>ства межличностного и межкультурного взаимодействия в условиях поликультурного, многоязычного мира и инстру</w:t>
      </w:r>
      <w:r>
        <w:rPr>
          <w:rStyle w:val="12"/>
          <w:b/>
          <w:bCs/>
          <w:color w:val="000000"/>
        </w:rPr>
        <w:softHyphen/>
        <w:t>мента познания мира и культуры других народов; —становление коммуникативной культуры обучающихся и их общего речевого развития;</w:t>
      </w:r>
    </w:p>
    <w:p w:rsidR="00D45411" w:rsidRDefault="00D45411">
      <w:pPr>
        <w:pStyle w:val="a6"/>
        <w:framePr w:w="6350" w:h="10196" w:hRule="exact" w:wrap="around" w:vAnchor="page" w:hAnchor="page" w:x="2915" w:y="3187"/>
        <w:shd w:val="clear" w:color="auto" w:fill="auto"/>
        <w:spacing w:line="240" w:lineRule="exact"/>
        <w:ind w:left="240" w:right="20" w:hanging="220"/>
      </w:pPr>
      <w:r>
        <w:rPr>
          <w:rStyle w:val="12"/>
          <w:b/>
          <w:bCs/>
          <w:color w:val="000000"/>
        </w:rPr>
        <w:t>—развитие компенсаторной способности адаптироваться к си</w:t>
      </w:r>
      <w:r>
        <w:rPr>
          <w:rStyle w:val="12"/>
          <w:b/>
          <w:bCs/>
          <w:color w:val="000000"/>
        </w:rPr>
        <w:softHyphen/>
        <w:t>туациям общения при получении и передаче информации в условиях дефицита языковых средств;</w:t>
      </w:r>
    </w:p>
    <w:p w:rsidR="00D45411" w:rsidRDefault="00D45411">
      <w:pPr>
        <w:pStyle w:val="a6"/>
        <w:framePr w:w="6350" w:h="10196" w:hRule="exact" w:wrap="around" w:vAnchor="page" w:hAnchor="page" w:x="2915" w:y="3187"/>
        <w:shd w:val="clear" w:color="auto" w:fill="auto"/>
        <w:spacing w:line="240" w:lineRule="exact"/>
        <w:ind w:left="240" w:right="20" w:hanging="220"/>
      </w:pPr>
      <w:r>
        <w:rPr>
          <w:rStyle w:val="12"/>
          <w:b/>
          <w:bCs/>
          <w:color w:val="000000"/>
        </w:rPr>
        <w:t>—формирование регулятивных действий: планирование после</w:t>
      </w:r>
      <w:r>
        <w:rPr>
          <w:rStyle w:val="12"/>
          <w:b/>
          <w:bCs/>
          <w:color w:val="000000"/>
        </w:rPr>
        <w:softHyphen/>
        <w:t>довательных «шагов» для решения учебной задачи; контроль</w:t>
      </w:r>
    </w:p>
    <w:p w:rsidR="00D45411" w:rsidRDefault="00D45411">
      <w:pPr>
        <w:pStyle w:val="a5"/>
        <w:framePr w:wrap="around" w:vAnchor="page" w:hAnchor="page" w:x="2905" w:y="13595"/>
        <w:shd w:val="clear" w:color="auto" w:fill="auto"/>
        <w:spacing w:line="130" w:lineRule="exact"/>
        <w:ind w:left="20"/>
      </w:pPr>
      <w:r>
        <w:rPr>
          <w:rStyle w:val="0pt4"/>
          <w:color w:val="000000"/>
        </w:rPr>
        <w:t>КИТАЙСКИЙ ЯЗЫК. 2—4 классы</w:t>
      </w:r>
    </w:p>
    <w:p w:rsidR="00D45411" w:rsidRDefault="00D45411">
      <w:pPr>
        <w:pStyle w:val="a5"/>
        <w:framePr w:wrap="around" w:vAnchor="page" w:hAnchor="page" w:x="8972" w:y="13633"/>
        <w:shd w:val="clear" w:color="auto" w:fill="auto"/>
        <w:spacing w:line="130" w:lineRule="exact"/>
        <w:ind w:left="20"/>
      </w:pPr>
      <w:r>
        <w:rPr>
          <w:rStyle w:val="0pt4"/>
          <w:color w:val="000000"/>
        </w:rPr>
        <w:t>225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43" w:hRule="exact" w:wrap="around" w:vAnchor="page" w:hAnchor="page" w:x="2917" w:y="3154"/>
        <w:shd w:val="clear" w:color="auto" w:fill="auto"/>
        <w:spacing w:line="240" w:lineRule="exact"/>
        <w:ind w:left="240" w:right="20" w:firstLine="0"/>
      </w:pPr>
      <w:r>
        <w:rPr>
          <w:rStyle w:val="12"/>
          <w:b/>
          <w:bCs/>
          <w:color w:val="000000"/>
        </w:rPr>
        <w:lastRenderedPageBreak/>
        <w:t>процесса и результата своей деятельности; установление при</w:t>
      </w:r>
      <w:r>
        <w:rPr>
          <w:rStyle w:val="12"/>
          <w:b/>
          <w:bCs/>
          <w:color w:val="000000"/>
        </w:rPr>
        <w:softHyphen/>
        <w:t>чины возникшей трудности и/или ошибки, корректировка деятельности;</w:t>
      </w:r>
    </w:p>
    <w:p w:rsidR="00D45411" w:rsidRDefault="00D45411">
      <w:pPr>
        <w:pStyle w:val="a6"/>
        <w:framePr w:w="6346" w:h="10143" w:hRule="exact" w:wrap="around" w:vAnchor="page" w:hAnchor="page" w:x="2917" w:y="3154"/>
        <w:numPr>
          <w:ilvl w:val="0"/>
          <w:numId w:val="35"/>
        </w:numPr>
        <w:shd w:val="clear" w:color="auto" w:fill="auto"/>
        <w:spacing w:line="240" w:lineRule="exact"/>
        <w:ind w:left="240" w:right="20" w:hanging="220"/>
      </w:pPr>
      <w:r>
        <w:rPr>
          <w:rStyle w:val="12"/>
          <w:b/>
          <w:bCs/>
          <w:color w:val="000000"/>
        </w:rPr>
        <w:t xml:space="preserve"> становление способности к оценке своих достижений в изуче</w:t>
      </w:r>
      <w:r>
        <w:rPr>
          <w:rStyle w:val="12"/>
          <w:b/>
          <w:bCs/>
          <w:color w:val="000000"/>
        </w:rPr>
        <w:softHyphen/>
        <w:t>нии иностранного языка, мотивация совершенствовать свои коммуникативные умения на иностранном языке.</w:t>
      </w:r>
    </w:p>
    <w:p w:rsidR="00D45411" w:rsidRDefault="00D45411">
      <w:pPr>
        <w:pStyle w:val="a6"/>
        <w:framePr w:w="6346" w:h="10143" w:hRule="exact" w:wrap="around" w:vAnchor="page" w:hAnchor="page" w:x="2917" w:y="3154"/>
        <w:shd w:val="clear" w:color="auto" w:fill="auto"/>
        <w:spacing w:line="240" w:lineRule="exact"/>
        <w:ind w:left="20" w:firstLine="220"/>
      </w:pPr>
      <w:r>
        <w:rPr>
          <w:rStyle w:val="12"/>
          <w:b/>
          <w:bCs/>
          <w:color w:val="000000"/>
        </w:rPr>
        <w:t>Влияние параллельного изучения родного языка и языка</w:t>
      </w:r>
    </w:p>
    <w:p w:rsidR="00D45411" w:rsidRDefault="00D45411">
      <w:pPr>
        <w:pStyle w:val="a6"/>
        <w:framePr w:w="6346" w:h="10143" w:hRule="exact" w:wrap="around" w:vAnchor="page" w:hAnchor="page" w:x="2917" w:y="3154"/>
        <w:shd w:val="clear" w:color="auto" w:fill="auto"/>
        <w:spacing w:line="240" w:lineRule="exact"/>
        <w:ind w:left="20" w:right="20" w:firstLine="0"/>
      </w:pPr>
      <w:r>
        <w:rPr>
          <w:rStyle w:val="12"/>
          <w:b/>
          <w:bCs/>
          <w:color w:val="000000"/>
        </w:rPr>
        <w:t>других стран и народов позволяет заложить основу для форми</w:t>
      </w:r>
      <w:r>
        <w:rPr>
          <w:rStyle w:val="12"/>
          <w:b/>
          <w:bCs/>
          <w:color w:val="000000"/>
        </w:rPr>
        <w:softHyphen/>
        <w:t>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w:t>
      </w:r>
      <w:r>
        <w:rPr>
          <w:rStyle w:val="12"/>
          <w:b/>
          <w:bCs/>
          <w:color w:val="000000"/>
        </w:rPr>
        <w:softHyphen/>
        <w:t>циональных ценностей. Вклад предмета «Иностранный (китай</w:t>
      </w:r>
      <w:r>
        <w:rPr>
          <w:rStyle w:val="12"/>
          <w:b/>
          <w:bCs/>
          <w:color w:val="000000"/>
        </w:rPr>
        <w:softHyphen/>
        <w:t>ский) язык» в реализацию воспитательных целей обеспечивает:</w:t>
      </w:r>
    </w:p>
    <w:p w:rsidR="00D45411" w:rsidRDefault="00D45411">
      <w:pPr>
        <w:pStyle w:val="a6"/>
        <w:framePr w:w="6346" w:h="10143" w:hRule="exact" w:wrap="around" w:vAnchor="page" w:hAnchor="page" w:x="2917" w:y="3154"/>
        <w:numPr>
          <w:ilvl w:val="0"/>
          <w:numId w:val="35"/>
        </w:numPr>
        <w:shd w:val="clear" w:color="auto" w:fill="auto"/>
        <w:spacing w:line="240" w:lineRule="exact"/>
        <w:ind w:left="240" w:right="20" w:hanging="220"/>
      </w:pPr>
      <w:r>
        <w:rPr>
          <w:rStyle w:val="12"/>
          <w:b/>
          <w:bCs/>
          <w:color w:val="000000"/>
        </w:rPr>
        <w:t xml:space="preserve"> понимание необходимости овладения иностранным языком как средством общения в условиях взаимодействия разных стран и народов;</w:t>
      </w:r>
    </w:p>
    <w:p w:rsidR="00D45411" w:rsidRDefault="00D45411">
      <w:pPr>
        <w:pStyle w:val="a6"/>
        <w:framePr w:w="6346" w:h="10143" w:hRule="exact" w:wrap="around" w:vAnchor="page" w:hAnchor="page" w:x="2917" w:y="3154"/>
        <w:numPr>
          <w:ilvl w:val="0"/>
          <w:numId w:val="35"/>
        </w:numPr>
        <w:shd w:val="clear" w:color="auto" w:fill="auto"/>
        <w:spacing w:line="240" w:lineRule="exact"/>
        <w:ind w:left="240" w:right="20" w:hanging="220"/>
      </w:pPr>
      <w:r>
        <w:rPr>
          <w:rStyle w:val="12"/>
          <w:b/>
          <w:bCs/>
          <w:color w:val="000000"/>
        </w:rPr>
        <w:t xml:space="preserve"> формирование предпосылок социокультурной/межкультур- ной компетенции, позволяющей приобщаться к культуре, тра</w:t>
      </w:r>
      <w:r>
        <w:rPr>
          <w:rStyle w:val="12"/>
          <w:b/>
          <w:bCs/>
          <w:color w:val="000000"/>
        </w:rPr>
        <w:softHyphen/>
        <w:t>дициям, реалиям стран/страны изучаемого языка, готовности представлять свою страну, её культуру в условиях межкуль- турного общения, соблюдая речевой этикет и адекватно ис</w:t>
      </w:r>
      <w:r>
        <w:rPr>
          <w:rStyle w:val="12"/>
          <w:b/>
          <w:bCs/>
          <w:color w:val="000000"/>
        </w:rPr>
        <w:softHyphen/>
        <w:t>пользуя имеющиеся речевые и неречевые средства общения;</w:t>
      </w:r>
    </w:p>
    <w:p w:rsidR="00D45411" w:rsidRDefault="00D45411">
      <w:pPr>
        <w:pStyle w:val="a6"/>
        <w:framePr w:w="6346" w:h="10143" w:hRule="exact" w:wrap="around" w:vAnchor="page" w:hAnchor="page" w:x="2917" w:y="3154"/>
        <w:shd w:val="clear" w:color="auto" w:fill="auto"/>
        <w:spacing w:line="240" w:lineRule="exact"/>
        <w:ind w:left="240" w:right="20" w:hanging="220"/>
      </w:pPr>
      <w:r>
        <w:rPr>
          <w:rStyle w:val="12"/>
          <w:b/>
          <w:bCs/>
          <w:color w:val="000000"/>
        </w:rPr>
        <w:t>—воспитание уважительного отношения к иной культуре по</w:t>
      </w:r>
      <w:r>
        <w:rPr>
          <w:rStyle w:val="12"/>
          <w:b/>
          <w:bCs/>
          <w:color w:val="000000"/>
        </w:rPr>
        <w:softHyphen/>
        <w:t>средством знакомств с детским пластом культуры стран изу</w:t>
      </w:r>
      <w:r>
        <w:rPr>
          <w:rStyle w:val="12"/>
          <w:b/>
          <w:bCs/>
          <w:color w:val="000000"/>
        </w:rPr>
        <w:softHyphen/>
        <w:t>чаемого языка и более глубокого осознания особенностей культуры своего народа;</w:t>
      </w:r>
    </w:p>
    <w:p w:rsidR="00D45411" w:rsidRDefault="00D45411">
      <w:pPr>
        <w:pStyle w:val="a6"/>
        <w:framePr w:w="6346" w:h="10143" w:hRule="exact" w:wrap="around" w:vAnchor="page" w:hAnchor="page" w:x="2917" w:y="3154"/>
        <w:shd w:val="clear" w:color="auto" w:fill="auto"/>
        <w:spacing w:line="240" w:lineRule="exact"/>
        <w:ind w:left="240" w:right="20" w:hanging="220"/>
      </w:pPr>
      <w:r>
        <w:rPr>
          <w:rStyle w:val="12"/>
          <w:b/>
          <w:bCs/>
          <w:color w:val="000000"/>
        </w:rPr>
        <w:t>—воспитание эмоционального и познавательного интереса к ху</w:t>
      </w:r>
      <w:r>
        <w:rPr>
          <w:rStyle w:val="12"/>
          <w:b/>
          <w:bCs/>
          <w:color w:val="000000"/>
        </w:rPr>
        <w:softHyphen/>
        <w:t>дожественной культуре других народов;</w:t>
      </w:r>
    </w:p>
    <w:p w:rsidR="00D45411" w:rsidRDefault="00D45411">
      <w:pPr>
        <w:pStyle w:val="a6"/>
        <w:framePr w:w="6346" w:h="10143" w:hRule="exact" w:wrap="around" w:vAnchor="page" w:hAnchor="page" w:x="2917" w:y="3154"/>
        <w:shd w:val="clear" w:color="auto" w:fill="auto"/>
        <w:spacing w:after="184" w:line="240" w:lineRule="exact"/>
        <w:ind w:left="240" w:right="20" w:hanging="220"/>
      </w:pPr>
      <w:r>
        <w:rPr>
          <w:rStyle w:val="12"/>
          <w:b/>
          <w:bCs/>
          <w:color w:val="000000"/>
        </w:rPr>
        <w:t>—формирование положительной мотивации и устойчивого учебно-познавательного интереса к предмету «Иностранный (китайский) язык».</w:t>
      </w:r>
    </w:p>
    <w:p w:rsidR="00D45411" w:rsidRDefault="00D45411">
      <w:pPr>
        <w:pStyle w:val="52"/>
        <w:framePr w:w="6346" w:h="10143" w:hRule="exact" w:wrap="around" w:vAnchor="page" w:hAnchor="page" w:x="2917" w:y="3154"/>
        <w:shd w:val="clear" w:color="auto" w:fill="auto"/>
        <w:spacing w:before="0" w:after="35" w:line="160" w:lineRule="exact"/>
        <w:ind w:left="20" w:right="700"/>
        <w:jc w:val="left"/>
      </w:pPr>
      <w:bookmarkStart w:id="133" w:name="bookmark134"/>
      <w:r>
        <w:rPr>
          <w:rStyle w:val="50pt4"/>
          <w:color w:val="000000"/>
        </w:rPr>
        <w:t>МЕСТО УЧЕБНОГО ПРЕДМЕТА «ИНОСТРАННЫЙ (КИТАЙСКИЙ) ЯЗЫК» В УЧЕБНОМ ПЛАНЕ</w:t>
      </w:r>
      <w:bookmarkEnd w:id="133"/>
    </w:p>
    <w:p w:rsidR="00D45411" w:rsidRDefault="00D45411">
      <w:pPr>
        <w:pStyle w:val="a6"/>
        <w:framePr w:w="6346" w:h="10143" w:hRule="exact" w:wrap="around" w:vAnchor="page" w:hAnchor="page" w:x="2917" w:y="3154"/>
        <w:shd w:val="clear" w:color="auto" w:fill="auto"/>
        <w:spacing w:line="240" w:lineRule="exact"/>
        <w:ind w:left="20" w:right="20" w:firstLine="220"/>
      </w:pPr>
      <w:r>
        <w:rPr>
          <w:rStyle w:val="12"/>
          <w:b/>
          <w:bCs/>
          <w:color w:val="000000"/>
        </w:rPr>
        <w:t>Учебный предмет «Иностранный (китайский) язык» входит в число обязательных предметов, изучаемых на всех уровнях общего среднего образования: со 2 по 11 класс. На этапе началь</w:t>
      </w:r>
      <w:r>
        <w:rPr>
          <w:rStyle w:val="12"/>
          <w:b/>
          <w:bCs/>
          <w:color w:val="000000"/>
        </w:rPr>
        <w:softHyphen/>
        <w:t>ного общего образования на изучение иностранного языка вы</w:t>
      </w:r>
      <w:r>
        <w:rPr>
          <w:rStyle w:val="12"/>
          <w:b/>
          <w:bCs/>
          <w:color w:val="000000"/>
        </w:rPr>
        <w:softHyphen/>
        <w:t>деляется 204 часа: 2 класс — 68 часов, 3 класс — 68 часов, 4 класс — 68 часов.</w:t>
      </w:r>
    </w:p>
    <w:p w:rsidR="00D45411" w:rsidRDefault="00D45411">
      <w:pPr>
        <w:pStyle w:val="a5"/>
        <w:framePr w:wrap="around" w:vAnchor="page" w:hAnchor="page" w:x="2903" w:y="13604"/>
        <w:shd w:val="clear" w:color="auto" w:fill="auto"/>
        <w:spacing w:line="130" w:lineRule="exact"/>
        <w:ind w:left="20"/>
      </w:pPr>
      <w:r>
        <w:rPr>
          <w:rStyle w:val="0pt4"/>
          <w:color w:val="000000"/>
        </w:rPr>
        <w:t>226</w:t>
      </w:r>
    </w:p>
    <w:p w:rsidR="00D45411" w:rsidRDefault="00D45411">
      <w:pPr>
        <w:pStyle w:val="a5"/>
        <w:framePr w:wrap="around" w:vAnchor="page" w:hAnchor="page" w:x="6935" w:y="1358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0" w:h="626" w:hRule="exact" w:wrap="around" w:vAnchor="page" w:hAnchor="page" w:x="2915" w:y="3167"/>
        <w:shd w:val="clear" w:color="auto" w:fill="auto"/>
        <w:spacing w:after="0" w:line="278" w:lineRule="exact"/>
        <w:ind w:right="2160"/>
        <w:jc w:val="left"/>
      </w:pPr>
      <w:bookmarkStart w:id="134" w:name="bookmark135"/>
      <w:r>
        <w:rPr>
          <w:rStyle w:val="30pt5"/>
          <w:color w:val="000000"/>
        </w:rPr>
        <w:lastRenderedPageBreak/>
        <w:t>СОДЕРЖАНИЕ УЧЕБНОГО ПРЕДМЕТА «ИНОСТРАННЫЙ (КИТАЙСКИЙ) ЯЗЫК»</w:t>
      </w:r>
      <w:bookmarkEnd w:id="134"/>
    </w:p>
    <w:p w:rsidR="00D45411" w:rsidRDefault="00D45411">
      <w:pPr>
        <w:pStyle w:val="a6"/>
        <w:framePr w:w="6350" w:h="9404" w:hRule="exact" w:wrap="around" w:vAnchor="page" w:hAnchor="page" w:x="2915" w:y="3961"/>
        <w:shd w:val="clear" w:color="auto" w:fill="auto"/>
        <w:spacing w:after="184" w:line="240" w:lineRule="exact"/>
        <w:ind w:right="20" w:firstLine="220"/>
      </w:pPr>
      <w:r>
        <w:rPr>
          <w:rStyle w:val="12"/>
          <w:b/>
          <w:bCs/>
          <w:color w:val="000000"/>
        </w:rP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 Тематическое содержание речи, коммуникативные умения, социокультурные знания и умения и компенсаторные умения едины для всех языков; языковые знания и навыки представлены для каждого языка с учётом его специфики.</w:t>
      </w:r>
    </w:p>
    <w:p w:rsidR="00D45411" w:rsidRDefault="00D45411">
      <w:pPr>
        <w:pStyle w:val="52"/>
        <w:framePr w:w="6350" w:h="9404" w:hRule="exact" w:wrap="around" w:vAnchor="page" w:hAnchor="page" w:x="2915" w:y="3961"/>
        <w:shd w:val="clear" w:color="auto" w:fill="auto"/>
        <w:spacing w:before="0" w:after="75" w:line="160" w:lineRule="exact"/>
        <w:jc w:val="left"/>
      </w:pPr>
      <w:bookmarkStart w:id="135" w:name="bookmark136"/>
      <w:r>
        <w:rPr>
          <w:rStyle w:val="50pt4"/>
          <w:color w:val="000000"/>
        </w:rPr>
        <w:t>2 КЛАСС (68 ЧАСОВ)</w:t>
      </w:r>
      <w:bookmarkEnd w:id="135"/>
    </w:p>
    <w:p w:rsidR="00D45411" w:rsidRDefault="00D45411">
      <w:pPr>
        <w:pStyle w:val="a6"/>
        <w:framePr w:w="6350" w:h="9404" w:hRule="exact" w:wrap="around" w:vAnchor="page" w:hAnchor="page" w:x="2915" w:y="3961"/>
        <w:shd w:val="clear" w:color="auto" w:fill="auto"/>
        <w:spacing w:after="29" w:line="190" w:lineRule="exact"/>
        <w:ind w:firstLine="0"/>
        <w:jc w:val="left"/>
      </w:pPr>
      <w:r>
        <w:rPr>
          <w:rStyle w:val="12"/>
          <w:b/>
          <w:bCs/>
          <w:color w:val="000000"/>
        </w:rPr>
        <w:t>Тематическое содержание речи</w:t>
      </w:r>
    </w:p>
    <w:p w:rsidR="00D45411" w:rsidRDefault="00D45411">
      <w:pPr>
        <w:pStyle w:val="a6"/>
        <w:framePr w:w="6350" w:h="9404" w:hRule="exact" w:wrap="around" w:vAnchor="page" w:hAnchor="page" w:x="2915" w:y="3961"/>
        <w:shd w:val="clear" w:color="auto" w:fill="auto"/>
        <w:spacing w:line="240" w:lineRule="exact"/>
        <w:ind w:right="20" w:firstLine="220"/>
      </w:pPr>
      <w:r>
        <w:rPr>
          <w:rStyle w:val="53"/>
          <w:b/>
          <w:bCs/>
          <w:color w:val="000000"/>
        </w:rPr>
        <w:t>Знакомство.</w:t>
      </w:r>
      <w:r>
        <w:rPr>
          <w:rStyle w:val="12"/>
          <w:b/>
          <w:bCs/>
          <w:color w:val="000000"/>
        </w:rPr>
        <w:t xml:space="preserve"> Приветствие, знакомство, прощание (с исполь</w:t>
      </w:r>
      <w:r>
        <w:rPr>
          <w:rStyle w:val="12"/>
          <w:b/>
          <w:bCs/>
          <w:color w:val="000000"/>
        </w:rPr>
        <w:softHyphen/>
        <w:t>зованием типичных фраз речевого этикета).</w:t>
      </w:r>
    </w:p>
    <w:p w:rsidR="00D45411" w:rsidRDefault="00D45411">
      <w:pPr>
        <w:pStyle w:val="a6"/>
        <w:framePr w:w="6350" w:h="9404" w:hRule="exact" w:wrap="around" w:vAnchor="page" w:hAnchor="page" w:x="2915" w:y="3961"/>
        <w:shd w:val="clear" w:color="auto" w:fill="auto"/>
        <w:spacing w:line="240" w:lineRule="exact"/>
        <w:ind w:right="20" w:firstLine="220"/>
      </w:pPr>
      <w:r>
        <w:rPr>
          <w:rStyle w:val="53"/>
          <w:b/>
          <w:bCs/>
          <w:color w:val="000000"/>
        </w:rPr>
        <w:t>Мир моего «я».</w:t>
      </w:r>
      <w:r>
        <w:rPr>
          <w:rStyle w:val="12"/>
          <w:b/>
          <w:bCs/>
          <w:color w:val="000000"/>
        </w:rPr>
        <w:t xml:space="preserve"> Моя семья. Мой день рождения. Моя люби</w:t>
      </w:r>
      <w:r>
        <w:rPr>
          <w:rStyle w:val="12"/>
          <w:b/>
          <w:bCs/>
          <w:color w:val="000000"/>
        </w:rPr>
        <w:softHyphen/>
        <w:t>мая еда.</w:t>
      </w:r>
    </w:p>
    <w:p w:rsidR="00D45411" w:rsidRDefault="00D45411">
      <w:pPr>
        <w:pStyle w:val="a6"/>
        <w:framePr w:w="6350" w:h="9404" w:hRule="exact" w:wrap="around" w:vAnchor="page" w:hAnchor="page" w:x="2915" w:y="3961"/>
        <w:shd w:val="clear" w:color="auto" w:fill="auto"/>
        <w:spacing w:line="240" w:lineRule="exact"/>
        <w:ind w:right="20" w:firstLine="220"/>
      </w:pPr>
      <w:r>
        <w:rPr>
          <w:rStyle w:val="53"/>
          <w:b/>
          <w:bCs/>
          <w:color w:val="000000"/>
        </w:rPr>
        <w:t>Мир моих увлечений.</w:t>
      </w:r>
      <w:r>
        <w:rPr>
          <w:rStyle w:val="12"/>
          <w:b/>
          <w:bCs/>
          <w:color w:val="000000"/>
        </w:rPr>
        <w:t xml:space="preserve"> Любимый цвет. Любимая игрушка, игра. Любимые занятия. Мой питомец. Выходной день (в цир</w:t>
      </w:r>
      <w:r>
        <w:rPr>
          <w:rStyle w:val="12"/>
          <w:b/>
          <w:bCs/>
          <w:color w:val="000000"/>
        </w:rPr>
        <w:softHyphen/>
        <w:t>ке, в зоопарке).</w:t>
      </w:r>
    </w:p>
    <w:p w:rsidR="00D45411" w:rsidRDefault="00D45411">
      <w:pPr>
        <w:pStyle w:val="a6"/>
        <w:framePr w:w="6350" w:h="9404" w:hRule="exact" w:wrap="around" w:vAnchor="page" w:hAnchor="page" w:x="2915" w:y="3961"/>
        <w:shd w:val="clear" w:color="auto" w:fill="auto"/>
        <w:spacing w:line="240" w:lineRule="exact"/>
        <w:ind w:right="20" w:firstLine="220"/>
      </w:pPr>
      <w:r>
        <w:rPr>
          <w:rStyle w:val="53"/>
          <w:b/>
          <w:bCs/>
          <w:color w:val="000000"/>
        </w:rPr>
        <w:t>Мир вокруг меня.</w:t>
      </w:r>
      <w:r>
        <w:rPr>
          <w:rStyle w:val="12"/>
          <w:b/>
          <w:bCs/>
          <w:color w:val="000000"/>
        </w:rPr>
        <w:t xml:space="preserve"> Моя школа. Мои друзья. Моя малая родина (город, село).</w:t>
      </w:r>
    </w:p>
    <w:p w:rsidR="00D45411" w:rsidRDefault="00D45411">
      <w:pPr>
        <w:pStyle w:val="a6"/>
        <w:framePr w:w="6350" w:h="9404" w:hRule="exact" w:wrap="around" w:vAnchor="page" w:hAnchor="page" w:x="2915" w:y="3961"/>
        <w:shd w:val="clear" w:color="auto" w:fill="auto"/>
        <w:spacing w:after="160" w:line="240" w:lineRule="exact"/>
        <w:ind w:right="20" w:firstLine="220"/>
      </w:pPr>
      <w:r>
        <w:rPr>
          <w:rStyle w:val="53"/>
          <w:b/>
          <w:bCs/>
          <w:color w:val="000000"/>
        </w:rPr>
        <w:t>Родная страна и страны изучаемого языка.</w:t>
      </w:r>
      <w:r>
        <w:rPr>
          <w:rStyle w:val="12"/>
          <w:b/>
          <w:bCs/>
          <w:color w:val="000000"/>
        </w:rPr>
        <w:t xml:space="preserve"> Названия род</w:t>
      </w:r>
      <w:r>
        <w:rPr>
          <w:rStyle w:val="12"/>
          <w:b/>
          <w:bCs/>
          <w:color w:val="000000"/>
        </w:rPr>
        <w:softHyphen/>
        <w:t>ной страны и их столицы. Произведения детского фольклора. Персонажи детских книг. Праздники родной страны и страны/ стран изучаемого языка (Новый год, Рождество).</w:t>
      </w:r>
    </w:p>
    <w:p w:rsidR="00D45411" w:rsidRDefault="00D45411">
      <w:pPr>
        <w:pStyle w:val="a6"/>
        <w:framePr w:w="6350" w:h="9404" w:hRule="exact" w:wrap="around" w:vAnchor="page" w:hAnchor="page" w:x="2915" w:y="3961"/>
        <w:shd w:val="clear" w:color="auto" w:fill="auto"/>
        <w:spacing w:after="29" w:line="190" w:lineRule="exact"/>
        <w:ind w:firstLine="0"/>
        <w:jc w:val="left"/>
      </w:pPr>
      <w:r>
        <w:rPr>
          <w:rStyle w:val="12"/>
          <w:b/>
          <w:bCs/>
          <w:color w:val="000000"/>
        </w:rPr>
        <w:t>Коммуникативные умения</w:t>
      </w:r>
    </w:p>
    <w:p w:rsidR="00D45411" w:rsidRDefault="00D45411">
      <w:pPr>
        <w:pStyle w:val="71"/>
        <w:framePr w:w="6350" w:h="9404" w:hRule="exact" w:wrap="around" w:vAnchor="page" w:hAnchor="page" w:x="2915" w:y="3961"/>
        <w:shd w:val="clear" w:color="auto" w:fill="auto"/>
        <w:ind w:firstLine="220"/>
      </w:pPr>
      <w:r>
        <w:rPr>
          <w:rStyle w:val="70pt4"/>
          <w:b/>
          <w:bCs/>
          <w:i/>
          <w:iCs/>
          <w:color w:val="000000"/>
        </w:rPr>
        <w:t>Говорение</w:t>
      </w:r>
    </w:p>
    <w:p w:rsidR="00D45411" w:rsidRDefault="00D45411">
      <w:pPr>
        <w:pStyle w:val="a6"/>
        <w:framePr w:w="6350" w:h="9404" w:hRule="exact" w:wrap="around" w:vAnchor="page" w:hAnchor="page" w:x="2915" w:y="3961"/>
        <w:shd w:val="clear" w:color="auto" w:fill="auto"/>
        <w:spacing w:line="240" w:lineRule="exact"/>
        <w:ind w:firstLine="220"/>
      </w:pPr>
      <w:r>
        <w:rPr>
          <w:rStyle w:val="12"/>
          <w:b/>
          <w:bCs/>
          <w:color w:val="000000"/>
        </w:rPr>
        <w:t xml:space="preserve">Коммуникативные умения </w:t>
      </w:r>
      <w:r>
        <w:rPr>
          <w:rStyle w:val="53"/>
          <w:b/>
          <w:bCs/>
          <w:color w:val="000000"/>
        </w:rPr>
        <w:t>диалогической речи.</w:t>
      </w:r>
    </w:p>
    <w:p w:rsidR="00D45411" w:rsidRDefault="00D45411">
      <w:pPr>
        <w:pStyle w:val="a6"/>
        <w:framePr w:w="6350" w:h="9404" w:hRule="exact" w:wrap="around" w:vAnchor="page" w:hAnchor="page" w:x="2915" w:y="3961"/>
        <w:shd w:val="clear" w:color="auto" w:fill="auto"/>
        <w:spacing w:line="240" w:lineRule="exact"/>
        <w:ind w:right="20" w:firstLine="220"/>
      </w:pPr>
      <w:r>
        <w:rPr>
          <w:rStyle w:val="12"/>
          <w:b/>
          <w:bCs/>
          <w:color w:val="000000"/>
        </w:rPr>
        <w:t>Ведение с опорой на речевые ситуации, ключевые слова и/или иллюстрации с соблюдением норм речевого этикета, при</w:t>
      </w:r>
      <w:r>
        <w:rPr>
          <w:rStyle w:val="12"/>
          <w:b/>
          <w:bCs/>
          <w:color w:val="000000"/>
        </w:rPr>
        <w:softHyphen/>
        <w:t>нятых в стране/странах изучаемого языка:</w:t>
      </w:r>
    </w:p>
    <w:p w:rsidR="00D45411" w:rsidRDefault="00D45411">
      <w:pPr>
        <w:pStyle w:val="a6"/>
        <w:framePr w:w="6350" w:h="9404" w:hRule="exact" w:wrap="around" w:vAnchor="page" w:hAnchor="page" w:x="2915" w:y="3961"/>
        <w:shd w:val="clear" w:color="auto" w:fill="auto"/>
        <w:spacing w:line="240" w:lineRule="exact"/>
        <w:ind w:right="20" w:firstLine="220"/>
      </w:pPr>
      <w:r>
        <w:rPr>
          <w:rStyle w:val="53"/>
          <w:b/>
          <w:bCs/>
          <w:color w:val="000000"/>
        </w:rPr>
        <w:t>диалога этикетного характера:</w:t>
      </w:r>
      <w:r>
        <w:rPr>
          <w:rStyle w:val="12"/>
          <w:b/>
          <w:bCs/>
          <w:color w:val="000000"/>
        </w:rPr>
        <w:t xml:space="preserve"> приветствие, начало и за</w:t>
      </w:r>
      <w:r>
        <w:rPr>
          <w:rStyle w:val="12"/>
          <w:b/>
          <w:bCs/>
          <w:color w:val="000000"/>
        </w:rPr>
        <w:softHyphen/>
        <w:t>вершение разговора, знакомство с собеседником; поздравление с праздником; выражение благодарности за поздравление; из</w:t>
      </w:r>
      <w:r>
        <w:rPr>
          <w:rStyle w:val="12"/>
          <w:b/>
          <w:bCs/>
          <w:color w:val="000000"/>
        </w:rPr>
        <w:softHyphen/>
        <w:t>винение;</w:t>
      </w:r>
    </w:p>
    <w:p w:rsidR="00D45411" w:rsidRDefault="00D45411">
      <w:pPr>
        <w:pStyle w:val="a6"/>
        <w:framePr w:w="6350" w:h="9404" w:hRule="exact" w:wrap="around" w:vAnchor="page" w:hAnchor="page" w:x="2915" w:y="3961"/>
        <w:shd w:val="clear" w:color="auto" w:fill="auto"/>
        <w:spacing w:line="240" w:lineRule="exact"/>
        <w:ind w:right="20" w:firstLine="220"/>
      </w:pPr>
      <w:r>
        <w:rPr>
          <w:rStyle w:val="53"/>
          <w:b/>
          <w:bCs/>
          <w:color w:val="000000"/>
        </w:rPr>
        <w:t>диалога-побуждения к действию:</w:t>
      </w:r>
      <w:r>
        <w:rPr>
          <w:rStyle w:val="12"/>
          <w:b/>
          <w:bCs/>
          <w:color w:val="000000"/>
        </w:rPr>
        <w:t xml:space="preserve"> приглашение собеседника к совместной деятельности, вежливое согласие/не согласие на предложение собеседника;</w:t>
      </w:r>
    </w:p>
    <w:p w:rsidR="00D45411" w:rsidRDefault="00D45411">
      <w:pPr>
        <w:pStyle w:val="a5"/>
        <w:framePr w:wrap="around" w:vAnchor="page" w:hAnchor="page" w:x="2905" w:y="13595"/>
        <w:shd w:val="clear" w:color="auto" w:fill="auto"/>
        <w:spacing w:line="130" w:lineRule="exact"/>
        <w:ind w:left="20"/>
      </w:pPr>
      <w:r>
        <w:rPr>
          <w:rStyle w:val="0pt4"/>
          <w:color w:val="000000"/>
        </w:rPr>
        <w:t>КИТАЙСКИЙ ЯЗЫК. 2—4 классы</w:t>
      </w:r>
    </w:p>
    <w:p w:rsidR="00D45411" w:rsidRDefault="00D45411">
      <w:pPr>
        <w:pStyle w:val="a5"/>
        <w:framePr w:wrap="around" w:vAnchor="page" w:hAnchor="page" w:x="8977" w:y="13633"/>
        <w:shd w:val="clear" w:color="auto" w:fill="auto"/>
        <w:spacing w:line="130" w:lineRule="exact"/>
        <w:ind w:left="20"/>
      </w:pPr>
      <w:r>
        <w:rPr>
          <w:rStyle w:val="0pt4"/>
          <w:color w:val="000000"/>
        </w:rPr>
        <w:t>227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05" w:hRule="exact" w:wrap="around" w:vAnchor="page" w:hAnchor="page" w:x="2915" w:y="3158"/>
        <w:shd w:val="clear" w:color="auto" w:fill="auto"/>
        <w:spacing w:line="235" w:lineRule="exact"/>
        <w:ind w:right="20" w:firstLine="220"/>
      </w:pPr>
      <w:r>
        <w:rPr>
          <w:rStyle w:val="53"/>
          <w:b/>
          <w:bCs/>
          <w:color w:val="000000"/>
        </w:rPr>
        <w:lastRenderedPageBreak/>
        <w:t>диалога-расспроса:</w:t>
      </w:r>
      <w:r>
        <w:rPr>
          <w:rStyle w:val="12"/>
          <w:b/>
          <w:bCs/>
          <w:color w:val="000000"/>
        </w:rPr>
        <w:t xml:space="preserve"> сообщение фактической информации, от</w:t>
      </w:r>
      <w:r>
        <w:rPr>
          <w:rStyle w:val="12"/>
          <w:b/>
          <w:bCs/>
          <w:color w:val="000000"/>
        </w:rPr>
        <w:softHyphen/>
        <w:t>вет на вопросы собеседника; запрашивание интересующей ин</w:t>
      </w:r>
      <w:r>
        <w:rPr>
          <w:rStyle w:val="12"/>
          <w:b/>
          <w:bCs/>
          <w:color w:val="000000"/>
        </w:rPr>
        <w:softHyphen/>
        <w:t>формации.</w:t>
      </w:r>
    </w:p>
    <w:p w:rsidR="00D45411" w:rsidRDefault="00D45411">
      <w:pPr>
        <w:pStyle w:val="a6"/>
        <w:framePr w:w="6350" w:h="10205" w:hRule="exact" w:wrap="around" w:vAnchor="page" w:hAnchor="page" w:x="2915" w:y="3158"/>
        <w:shd w:val="clear" w:color="auto" w:fill="auto"/>
        <w:spacing w:line="235" w:lineRule="exact"/>
        <w:ind w:firstLine="220"/>
      </w:pPr>
      <w:r>
        <w:rPr>
          <w:rStyle w:val="12"/>
          <w:b/>
          <w:bCs/>
          <w:color w:val="000000"/>
        </w:rPr>
        <w:t xml:space="preserve">Коммуникативные умения </w:t>
      </w:r>
      <w:r>
        <w:rPr>
          <w:rStyle w:val="53"/>
          <w:b/>
          <w:bCs/>
          <w:color w:val="000000"/>
        </w:rPr>
        <w:t>монологической речи.</w:t>
      </w:r>
    </w:p>
    <w:p w:rsidR="00D45411" w:rsidRDefault="00D45411">
      <w:pPr>
        <w:pStyle w:val="a6"/>
        <w:framePr w:w="6350" w:h="10205" w:hRule="exact" w:wrap="around" w:vAnchor="page" w:hAnchor="page" w:x="2915" w:y="3158"/>
        <w:shd w:val="clear" w:color="auto" w:fill="auto"/>
        <w:spacing w:line="235" w:lineRule="exact"/>
        <w:ind w:right="20" w:firstLine="220"/>
      </w:pPr>
      <w:r>
        <w:rPr>
          <w:rStyle w:val="12"/>
          <w:b/>
          <w:bCs/>
          <w:color w:val="000000"/>
        </w:rPr>
        <w:t>Создание с опорой на ключевые слова, вопросы и/или иллю</w:t>
      </w:r>
      <w:r>
        <w:rPr>
          <w:rStyle w:val="12"/>
          <w:b/>
          <w:bCs/>
          <w:color w:val="000000"/>
        </w:rPr>
        <w:softHyphen/>
        <w:t>страции устных монологических высказываний: описание предмета, реального человека или литературного персонажа; повествование, рассказ о себе, члене семьи, друге и т. д.</w:t>
      </w:r>
    </w:p>
    <w:p w:rsidR="00D45411" w:rsidRDefault="00D45411">
      <w:pPr>
        <w:pStyle w:val="71"/>
        <w:framePr w:w="6350" w:h="10205" w:hRule="exact" w:wrap="around" w:vAnchor="page" w:hAnchor="page" w:x="2915" w:y="3158"/>
        <w:shd w:val="clear" w:color="auto" w:fill="auto"/>
        <w:spacing w:line="235" w:lineRule="exact"/>
        <w:ind w:firstLine="220"/>
      </w:pPr>
      <w:r>
        <w:rPr>
          <w:rStyle w:val="70pt4"/>
          <w:b/>
          <w:bCs/>
          <w:i/>
          <w:iCs/>
          <w:color w:val="000000"/>
        </w:rPr>
        <w:t>Аудирование (восприятие и понимание речи на слух)</w:t>
      </w:r>
    </w:p>
    <w:p w:rsidR="00D45411" w:rsidRDefault="00D45411">
      <w:pPr>
        <w:pStyle w:val="a6"/>
        <w:framePr w:w="6350" w:h="10205" w:hRule="exact" w:wrap="around" w:vAnchor="page" w:hAnchor="page" w:x="2915" w:y="3158"/>
        <w:shd w:val="clear" w:color="auto" w:fill="auto"/>
        <w:spacing w:line="235" w:lineRule="exact"/>
        <w:ind w:right="20" w:firstLine="220"/>
      </w:pPr>
      <w:r>
        <w:rPr>
          <w:rStyle w:val="12"/>
          <w:b/>
          <w:bCs/>
          <w:color w:val="000000"/>
        </w:rPr>
        <w:t>Понимание на слух речи учителя и одноклассников и вер</w:t>
      </w:r>
      <w:r>
        <w:rPr>
          <w:rStyle w:val="12"/>
          <w:b/>
          <w:bCs/>
          <w:color w:val="000000"/>
        </w:rPr>
        <w:softHyphen/>
        <w:t>бальная/ невербальная реакция на услышанное (при непосред</w:t>
      </w:r>
      <w:r>
        <w:rPr>
          <w:rStyle w:val="12"/>
          <w:b/>
          <w:bCs/>
          <w:color w:val="000000"/>
        </w:rPr>
        <w:softHyphen/>
        <w:t>ственном общении). Восприятие и понимание на слух учебных текстов, построенных на изученном языковом материале, в со</w:t>
      </w:r>
      <w:r>
        <w:rPr>
          <w:rStyle w:val="12"/>
          <w:b/>
          <w:bCs/>
          <w:color w:val="000000"/>
        </w:rPr>
        <w:softHyphen/>
        <w:t>ответствии с поставленной коммуникативной задачей: с пони</w:t>
      </w:r>
      <w:r>
        <w:rPr>
          <w:rStyle w:val="12"/>
          <w:b/>
          <w:bCs/>
          <w:color w:val="000000"/>
        </w:rPr>
        <w:softHyphen/>
        <w:t>манием основного содержания, с пониманием запрашиваемой информации (при опосредованном общении).</w:t>
      </w:r>
    </w:p>
    <w:p w:rsidR="00D45411" w:rsidRDefault="00D45411">
      <w:pPr>
        <w:pStyle w:val="a6"/>
        <w:framePr w:w="6350" w:h="10205" w:hRule="exact" w:wrap="around" w:vAnchor="page" w:hAnchor="page" w:x="2915" w:y="3158"/>
        <w:shd w:val="clear" w:color="auto" w:fill="auto"/>
        <w:spacing w:line="235" w:lineRule="exact"/>
        <w:ind w:right="20" w:firstLine="220"/>
      </w:pPr>
      <w:r>
        <w:rPr>
          <w:rStyle w:val="12"/>
          <w:b/>
          <w:bCs/>
          <w:color w:val="000000"/>
        </w:rPr>
        <w:t xml:space="preserve">Аудирование </w:t>
      </w:r>
      <w:r>
        <w:rPr>
          <w:rStyle w:val="53"/>
          <w:b/>
          <w:bCs/>
          <w:color w:val="000000"/>
        </w:rPr>
        <w:t>с пониманием основного содержания</w:t>
      </w:r>
      <w:r>
        <w:rPr>
          <w:rStyle w:val="12"/>
          <w:b/>
          <w:bCs/>
          <w:color w:val="000000"/>
        </w:rPr>
        <w:t xml:space="preserve"> текста предполагает определение основной темы и главных фактов/со</w:t>
      </w:r>
      <w:r>
        <w:rPr>
          <w:rStyle w:val="12"/>
          <w:b/>
          <w:bCs/>
          <w:color w:val="000000"/>
        </w:rPr>
        <w:softHyphen/>
        <w:t>бытий в воспринимаемом на слух тексте с опорой на иллюстра</w:t>
      </w:r>
      <w:r>
        <w:rPr>
          <w:rStyle w:val="12"/>
          <w:b/>
          <w:bCs/>
          <w:color w:val="000000"/>
        </w:rPr>
        <w:softHyphen/>
        <w:t>ции и с использованием языковой догадки.</w:t>
      </w:r>
    </w:p>
    <w:p w:rsidR="00D45411" w:rsidRDefault="00D45411">
      <w:pPr>
        <w:pStyle w:val="a6"/>
        <w:framePr w:w="6350" w:h="10205" w:hRule="exact" w:wrap="around" w:vAnchor="page" w:hAnchor="page" w:x="2915" w:y="3158"/>
        <w:shd w:val="clear" w:color="auto" w:fill="auto"/>
        <w:spacing w:line="235" w:lineRule="exact"/>
        <w:ind w:right="20" w:firstLine="220"/>
      </w:pPr>
      <w:r>
        <w:rPr>
          <w:rStyle w:val="12"/>
          <w:b/>
          <w:bCs/>
          <w:color w:val="000000"/>
        </w:rPr>
        <w:t xml:space="preserve">Аудирование </w:t>
      </w:r>
      <w:r>
        <w:rPr>
          <w:rStyle w:val="53"/>
          <w:b/>
          <w:bCs/>
          <w:color w:val="000000"/>
        </w:rPr>
        <w:t xml:space="preserve">с пониманием запрашиваемой информации </w:t>
      </w:r>
      <w:r>
        <w:rPr>
          <w:rStyle w:val="12"/>
          <w:b/>
          <w:bCs/>
          <w:color w:val="000000"/>
        </w:rPr>
        <w:t>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w:t>
      </w:r>
      <w:r>
        <w:rPr>
          <w:rStyle w:val="12"/>
          <w:b/>
          <w:bCs/>
          <w:color w:val="000000"/>
        </w:rPr>
        <w:softHyphen/>
        <w:t>страции и с использованием языковой догадки. Тексты для ау</w:t>
      </w:r>
      <w:r>
        <w:rPr>
          <w:rStyle w:val="12"/>
          <w:b/>
          <w:bCs/>
          <w:color w:val="000000"/>
        </w:rPr>
        <w:softHyphen/>
        <w:t>дирования: диалог, высказывания собеседников в ситуациях повседневного общения, рассказ, сказка.</w:t>
      </w:r>
    </w:p>
    <w:p w:rsidR="00D45411" w:rsidRDefault="00D45411">
      <w:pPr>
        <w:pStyle w:val="71"/>
        <w:framePr w:w="6350" w:h="10205" w:hRule="exact" w:wrap="around" w:vAnchor="page" w:hAnchor="page" w:x="2915" w:y="3158"/>
        <w:shd w:val="clear" w:color="auto" w:fill="auto"/>
        <w:spacing w:line="235" w:lineRule="exact"/>
        <w:ind w:firstLine="220"/>
      </w:pPr>
      <w:r>
        <w:rPr>
          <w:rStyle w:val="70pt4"/>
          <w:b/>
          <w:bCs/>
          <w:i/>
          <w:iCs/>
          <w:color w:val="000000"/>
        </w:rPr>
        <w:t>Смысловое чтение</w:t>
      </w:r>
    </w:p>
    <w:p w:rsidR="00D45411" w:rsidRDefault="00D45411">
      <w:pPr>
        <w:pStyle w:val="a6"/>
        <w:framePr w:w="6350" w:h="10205" w:hRule="exact" w:wrap="around" w:vAnchor="page" w:hAnchor="page" w:x="2915" w:y="3158"/>
        <w:shd w:val="clear" w:color="auto" w:fill="auto"/>
        <w:spacing w:line="235" w:lineRule="exact"/>
        <w:ind w:right="20" w:firstLine="220"/>
      </w:pPr>
      <w:r>
        <w:rPr>
          <w:rStyle w:val="12"/>
          <w:b/>
          <w:bCs/>
          <w:color w:val="000000"/>
        </w:rPr>
        <w:t xml:space="preserve">Чтение </w:t>
      </w:r>
      <w:r>
        <w:rPr>
          <w:rStyle w:val="53"/>
          <w:b/>
          <w:bCs/>
          <w:color w:val="000000"/>
        </w:rPr>
        <w:t>вслух</w:t>
      </w:r>
      <w:r>
        <w:rPr>
          <w:rStyle w:val="12"/>
          <w:b/>
          <w:bCs/>
          <w:color w:val="000000"/>
        </w:rPr>
        <w:t xml:space="preserve"> и понимание учебных и адаптированных аутен</w:t>
      </w:r>
      <w:r>
        <w:rPr>
          <w:rStyle w:val="12"/>
          <w:b/>
          <w:bCs/>
          <w:color w:val="000000"/>
        </w:rPr>
        <w:softHyphen/>
        <w:t>тичных текстов, построенных на изученном языковом мате</w:t>
      </w:r>
      <w:r>
        <w:rPr>
          <w:rStyle w:val="12"/>
          <w:b/>
          <w:bCs/>
          <w:color w:val="000000"/>
        </w:rPr>
        <w:softHyphen/>
        <w:t>риале, с соблюдением правил чтения и соответствующей инто</w:t>
      </w:r>
      <w:r>
        <w:rPr>
          <w:rStyle w:val="12"/>
          <w:b/>
          <w:bCs/>
          <w:color w:val="000000"/>
        </w:rPr>
        <w:softHyphen/>
        <w:t>нацией.</w:t>
      </w:r>
    </w:p>
    <w:p w:rsidR="00D45411" w:rsidRDefault="00D45411">
      <w:pPr>
        <w:pStyle w:val="a6"/>
        <w:framePr w:w="6350" w:h="10205" w:hRule="exact" w:wrap="around" w:vAnchor="page" w:hAnchor="page" w:x="2915" w:y="3158"/>
        <w:shd w:val="clear" w:color="auto" w:fill="auto"/>
        <w:spacing w:line="235" w:lineRule="exact"/>
        <w:ind w:right="20" w:firstLine="220"/>
      </w:pPr>
      <w:r>
        <w:rPr>
          <w:rStyle w:val="12"/>
          <w:b/>
          <w:bCs/>
          <w:color w:val="000000"/>
        </w:rPr>
        <w:t>Тексты для чтения вслух: диалог, рассказ, сказка, текст пес</w:t>
      </w:r>
      <w:r>
        <w:rPr>
          <w:rStyle w:val="12"/>
          <w:b/>
          <w:bCs/>
          <w:color w:val="000000"/>
        </w:rPr>
        <w:softHyphen/>
        <w:t>ни, стихотворение.</w:t>
      </w:r>
    </w:p>
    <w:p w:rsidR="00D45411" w:rsidRDefault="00D45411">
      <w:pPr>
        <w:pStyle w:val="a6"/>
        <w:framePr w:w="6350" w:h="10205" w:hRule="exact" w:wrap="around" w:vAnchor="page" w:hAnchor="page" w:x="2915" w:y="3158"/>
        <w:shd w:val="clear" w:color="auto" w:fill="auto"/>
        <w:spacing w:line="235" w:lineRule="exact"/>
        <w:ind w:right="20" w:firstLine="220"/>
      </w:pPr>
      <w:r>
        <w:rPr>
          <w:rStyle w:val="12"/>
          <w:b/>
          <w:bCs/>
          <w:color w:val="000000"/>
        </w:rPr>
        <w:t xml:space="preserve">Чтение </w:t>
      </w:r>
      <w:r>
        <w:rPr>
          <w:rStyle w:val="53"/>
          <w:b/>
          <w:bCs/>
          <w:color w:val="000000"/>
        </w:rPr>
        <w:t>про себя</w:t>
      </w:r>
      <w:r>
        <w:rPr>
          <w:rStyle w:val="12"/>
          <w:b/>
          <w:bCs/>
          <w:color w:val="00000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12"/>
          <w:b/>
          <w:bCs/>
          <w:color w:val="000000"/>
        </w:rPr>
        <w:softHyphen/>
        <w:t>ной задачи: с пониманием основного содержания, с понимани</w:t>
      </w:r>
      <w:r>
        <w:rPr>
          <w:rStyle w:val="12"/>
          <w:b/>
          <w:bCs/>
          <w:color w:val="000000"/>
        </w:rPr>
        <w:softHyphen/>
        <w:t>ем запрашиваемой информации.</w:t>
      </w:r>
    </w:p>
    <w:p w:rsidR="00D45411" w:rsidRDefault="00D45411">
      <w:pPr>
        <w:pStyle w:val="a6"/>
        <w:framePr w:w="6350" w:h="10205" w:hRule="exact" w:wrap="around" w:vAnchor="page" w:hAnchor="page" w:x="2915" w:y="3158"/>
        <w:shd w:val="clear" w:color="auto" w:fill="auto"/>
        <w:spacing w:line="235" w:lineRule="exact"/>
        <w:ind w:right="20" w:firstLine="220"/>
      </w:pPr>
      <w:r>
        <w:rPr>
          <w:rStyle w:val="12"/>
          <w:b/>
          <w:bCs/>
          <w:color w:val="000000"/>
        </w:rPr>
        <w:t xml:space="preserve">Чтение </w:t>
      </w:r>
      <w:r>
        <w:rPr>
          <w:rStyle w:val="53"/>
          <w:b/>
          <w:bCs/>
          <w:color w:val="000000"/>
        </w:rPr>
        <w:t>с пониманием основного содержания</w:t>
      </w:r>
      <w:r>
        <w:rPr>
          <w:rStyle w:val="12"/>
          <w:b/>
          <w:bCs/>
          <w:color w:val="000000"/>
        </w:rPr>
        <w:t xml:space="preserve"> текста предпо</w:t>
      </w:r>
      <w:r>
        <w:rPr>
          <w:rStyle w:val="12"/>
          <w:b/>
          <w:bCs/>
          <w:color w:val="000000"/>
        </w:rPr>
        <w:softHyphen/>
        <w:t>лагает определение основной темы и главных фактов/событий в прочитанном тексте с опорой на иллюстрации и с использова</w:t>
      </w:r>
      <w:r>
        <w:rPr>
          <w:rStyle w:val="12"/>
          <w:b/>
          <w:bCs/>
          <w:color w:val="000000"/>
        </w:rPr>
        <w:softHyphen/>
        <w:t>нием языковой догадки.</w:t>
      </w:r>
    </w:p>
    <w:p w:rsidR="00D45411" w:rsidRDefault="00D45411">
      <w:pPr>
        <w:pStyle w:val="a5"/>
        <w:framePr w:wrap="around" w:vAnchor="page" w:hAnchor="page" w:x="2900" w:y="13604"/>
        <w:shd w:val="clear" w:color="auto" w:fill="auto"/>
        <w:spacing w:line="130" w:lineRule="exact"/>
        <w:ind w:left="20"/>
      </w:pPr>
      <w:r>
        <w:rPr>
          <w:rStyle w:val="0pt4"/>
          <w:color w:val="000000"/>
        </w:rPr>
        <w:t>228</w:t>
      </w:r>
    </w:p>
    <w:p w:rsidR="00D45411" w:rsidRDefault="00D45411">
      <w:pPr>
        <w:pStyle w:val="a5"/>
        <w:framePr w:wrap="around" w:vAnchor="page" w:hAnchor="page" w:x="6932" w:y="1358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4" w:hRule="exact" w:wrap="around" w:vAnchor="page" w:hAnchor="page" w:x="2915" w:y="3150"/>
        <w:shd w:val="clear" w:color="auto" w:fill="auto"/>
        <w:spacing w:line="245" w:lineRule="exact"/>
        <w:ind w:right="20" w:firstLine="220"/>
      </w:pPr>
      <w:r>
        <w:rPr>
          <w:rStyle w:val="12"/>
          <w:b/>
          <w:bCs/>
          <w:color w:val="000000"/>
        </w:rPr>
        <w:lastRenderedPageBreak/>
        <w:t xml:space="preserve">Чтение </w:t>
      </w:r>
      <w:r>
        <w:rPr>
          <w:rStyle w:val="53"/>
          <w:b/>
          <w:bCs/>
          <w:color w:val="000000"/>
        </w:rPr>
        <w:t>с пониманием запрашиваемой информации</w:t>
      </w:r>
      <w:r>
        <w:rPr>
          <w:rStyle w:val="12"/>
          <w:b/>
          <w:bCs/>
          <w:color w:val="000000"/>
        </w:rPr>
        <w:t xml:space="preserve"> предпо</w:t>
      </w:r>
      <w:r>
        <w:rPr>
          <w:rStyle w:val="12"/>
          <w:b/>
          <w:bCs/>
          <w:color w:val="000000"/>
        </w:rPr>
        <w:softHyphen/>
        <w:t>лагает нахождение в прочитанном тексте и понимание запра</w:t>
      </w:r>
      <w:r>
        <w:rPr>
          <w:rStyle w:val="12"/>
          <w:b/>
          <w:bCs/>
          <w:color w:val="000000"/>
        </w:rPr>
        <w:softHyphen/>
        <w:t>шиваемой информации фактического характера с опорой на ил</w:t>
      </w:r>
      <w:r>
        <w:rPr>
          <w:rStyle w:val="12"/>
          <w:b/>
          <w:bCs/>
          <w:color w:val="000000"/>
        </w:rPr>
        <w:softHyphen/>
        <w:t>люстрации и с использованием языковой догадки.</w:t>
      </w:r>
    </w:p>
    <w:p w:rsidR="00D45411" w:rsidRDefault="00D45411">
      <w:pPr>
        <w:pStyle w:val="a6"/>
        <w:framePr w:w="6350" w:h="10254" w:hRule="exact" w:wrap="around" w:vAnchor="page" w:hAnchor="page" w:x="2915" w:y="3150"/>
        <w:shd w:val="clear" w:color="auto" w:fill="auto"/>
        <w:spacing w:line="245" w:lineRule="exact"/>
        <w:ind w:right="20" w:firstLine="220"/>
      </w:pPr>
      <w:r>
        <w:rPr>
          <w:rStyle w:val="12"/>
          <w:b/>
          <w:bCs/>
          <w:color w:val="000000"/>
        </w:rPr>
        <w:t>Тексты для чтения про себя: диалог, рассказ, сказка, элек</w:t>
      </w:r>
      <w:r>
        <w:rPr>
          <w:rStyle w:val="12"/>
          <w:b/>
          <w:bCs/>
          <w:color w:val="000000"/>
        </w:rPr>
        <w:softHyphen/>
        <w:t>тронное сообщение личного характера.</w:t>
      </w:r>
    </w:p>
    <w:p w:rsidR="00D45411" w:rsidRDefault="00D45411">
      <w:pPr>
        <w:pStyle w:val="a6"/>
        <w:framePr w:w="6350" w:h="10254" w:hRule="exact" w:wrap="around" w:vAnchor="page" w:hAnchor="page" w:x="2915" w:y="3150"/>
        <w:shd w:val="clear" w:color="auto" w:fill="auto"/>
        <w:spacing w:line="245" w:lineRule="exact"/>
        <w:ind w:right="20" w:firstLine="220"/>
      </w:pPr>
      <w:r>
        <w:rPr>
          <w:rStyle w:val="12"/>
          <w:b/>
          <w:bCs/>
          <w:color w:val="000000"/>
        </w:rPr>
        <w:t>Тексты для чтения могут быть записаны с помощью звукобук</w:t>
      </w:r>
      <w:r>
        <w:rPr>
          <w:rStyle w:val="12"/>
          <w:b/>
          <w:bCs/>
          <w:color w:val="000000"/>
        </w:rPr>
        <w:softHyphen/>
        <w:t>венного алфавита пиньинь, а также в иероглифике (при нали</w:t>
      </w:r>
      <w:r>
        <w:rPr>
          <w:rStyle w:val="12"/>
          <w:b/>
          <w:bCs/>
          <w:color w:val="000000"/>
        </w:rPr>
        <w:softHyphen/>
        <w:t>чии незначительного количества новых иероглифов, не затруд</w:t>
      </w:r>
      <w:r>
        <w:rPr>
          <w:rStyle w:val="12"/>
          <w:b/>
          <w:bCs/>
          <w:color w:val="000000"/>
        </w:rPr>
        <w:softHyphen/>
        <w:t>няющих понимание текста).</w:t>
      </w:r>
    </w:p>
    <w:p w:rsidR="00D45411" w:rsidRDefault="00D45411">
      <w:pPr>
        <w:pStyle w:val="71"/>
        <w:framePr w:w="6350" w:h="10254" w:hRule="exact" w:wrap="around" w:vAnchor="page" w:hAnchor="page" w:x="2915" w:y="3150"/>
        <w:shd w:val="clear" w:color="auto" w:fill="auto"/>
        <w:spacing w:line="245" w:lineRule="exact"/>
        <w:ind w:firstLine="220"/>
      </w:pPr>
      <w:r>
        <w:rPr>
          <w:rStyle w:val="70pt4"/>
          <w:b/>
          <w:bCs/>
          <w:i/>
          <w:iCs/>
          <w:color w:val="000000"/>
        </w:rPr>
        <w:t>Письменная речь</w:t>
      </w:r>
    </w:p>
    <w:p w:rsidR="00D45411" w:rsidRDefault="00D45411">
      <w:pPr>
        <w:pStyle w:val="a6"/>
        <w:framePr w:w="6350" w:h="10254" w:hRule="exact" w:wrap="around" w:vAnchor="page" w:hAnchor="page" w:x="2915" w:y="3150"/>
        <w:shd w:val="clear" w:color="auto" w:fill="auto"/>
        <w:spacing w:line="245" w:lineRule="exact"/>
        <w:ind w:right="20" w:firstLine="220"/>
      </w:pPr>
      <w:r>
        <w:rPr>
          <w:rStyle w:val="12"/>
          <w:b/>
          <w:bCs/>
          <w:color w:val="000000"/>
        </w:rPr>
        <w:t>Владение техникой письма (с помощью звукобуквенного ал</w:t>
      </w:r>
      <w:r>
        <w:rPr>
          <w:rStyle w:val="12"/>
          <w:b/>
          <w:bCs/>
          <w:color w:val="000000"/>
        </w:rPr>
        <w:softHyphen/>
        <w:t>фавита и изученных базовых иероглифов); воспроизведение ре</w:t>
      </w:r>
      <w:r>
        <w:rPr>
          <w:rStyle w:val="12"/>
          <w:b/>
          <w:bCs/>
          <w:color w:val="000000"/>
        </w:rPr>
        <w:softHyphen/>
        <w:t>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D45411" w:rsidRDefault="00D45411">
      <w:pPr>
        <w:pStyle w:val="a6"/>
        <w:framePr w:w="6350" w:h="10254" w:hRule="exact" w:wrap="around" w:vAnchor="page" w:hAnchor="page" w:x="2915" w:y="3150"/>
        <w:shd w:val="clear" w:color="auto" w:fill="auto"/>
        <w:spacing w:line="245" w:lineRule="exact"/>
        <w:ind w:right="20" w:firstLine="220"/>
      </w:pPr>
      <w:r>
        <w:rPr>
          <w:rStyle w:val="12"/>
          <w:b/>
          <w:bCs/>
          <w:color w:val="000000"/>
        </w:rPr>
        <w:t>Заполнение простых формуляров с указанием личной ин</w:t>
      </w:r>
      <w:r>
        <w:rPr>
          <w:rStyle w:val="12"/>
          <w:b/>
          <w:bCs/>
          <w:color w:val="000000"/>
        </w:rPr>
        <w:softHyphen/>
        <w:t>формации (имя, фамилия, возраст, страна проживания) в соот</w:t>
      </w:r>
      <w:r>
        <w:rPr>
          <w:rStyle w:val="12"/>
          <w:b/>
          <w:bCs/>
          <w:color w:val="000000"/>
        </w:rPr>
        <w:softHyphen/>
        <w:t>ветствии с нормами, принятыми в стране/странах изучаемого языка.</w:t>
      </w:r>
    </w:p>
    <w:p w:rsidR="00D45411" w:rsidRDefault="00D45411">
      <w:pPr>
        <w:pStyle w:val="a6"/>
        <w:framePr w:w="6350" w:h="10254" w:hRule="exact" w:wrap="around" w:vAnchor="page" w:hAnchor="page" w:x="2915" w:y="3150"/>
        <w:shd w:val="clear" w:color="auto" w:fill="auto"/>
        <w:spacing w:after="164" w:line="245" w:lineRule="exact"/>
        <w:ind w:right="20" w:firstLine="220"/>
      </w:pPr>
      <w:r>
        <w:rPr>
          <w:rStyle w:val="12"/>
          <w:b/>
          <w:bCs/>
          <w:color w:val="000000"/>
        </w:rPr>
        <w:t>Написание с опорой на образец коротких поздравлений с праздниками (с днём рождения, Новым годом, Рождеством).</w:t>
      </w:r>
    </w:p>
    <w:p w:rsidR="00D45411" w:rsidRDefault="00D45411">
      <w:pPr>
        <w:pStyle w:val="a6"/>
        <w:framePr w:w="6350" w:h="10254" w:hRule="exact" w:wrap="around" w:vAnchor="page" w:hAnchor="page" w:x="2915" w:y="3150"/>
        <w:shd w:val="clear" w:color="auto" w:fill="auto"/>
        <w:spacing w:after="25" w:line="190" w:lineRule="exact"/>
        <w:ind w:firstLine="0"/>
        <w:jc w:val="left"/>
      </w:pPr>
      <w:r>
        <w:rPr>
          <w:rStyle w:val="12"/>
          <w:b/>
          <w:bCs/>
          <w:color w:val="000000"/>
        </w:rPr>
        <w:t>Языковые навыки и умения</w:t>
      </w:r>
    </w:p>
    <w:p w:rsidR="00D45411" w:rsidRDefault="00D45411">
      <w:pPr>
        <w:pStyle w:val="71"/>
        <w:framePr w:w="6350" w:h="10254" w:hRule="exact" w:wrap="around" w:vAnchor="page" w:hAnchor="page" w:x="2915" w:y="3150"/>
        <w:shd w:val="clear" w:color="auto" w:fill="auto"/>
        <w:spacing w:line="245" w:lineRule="exact"/>
        <w:ind w:firstLine="220"/>
      </w:pPr>
      <w:r>
        <w:rPr>
          <w:rStyle w:val="70pt4"/>
          <w:b/>
          <w:bCs/>
          <w:i/>
          <w:iCs/>
          <w:color w:val="000000"/>
        </w:rPr>
        <w:t>Фонетическая сторона речи</w:t>
      </w:r>
    </w:p>
    <w:p w:rsidR="00D45411" w:rsidRDefault="00D45411">
      <w:pPr>
        <w:pStyle w:val="a6"/>
        <w:framePr w:w="6350" w:h="10254" w:hRule="exact" w:wrap="around" w:vAnchor="page" w:hAnchor="page" w:x="2915" w:y="3150"/>
        <w:shd w:val="clear" w:color="auto" w:fill="auto"/>
        <w:spacing w:line="245" w:lineRule="exact"/>
        <w:ind w:right="20" w:firstLine="220"/>
      </w:pPr>
      <w:r>
        <w:rPr>
          <w:rStyle w:val="12"/>
          <w:b/>
          <w:bCs/>
          <w:color w:val="000000"/>
        </w:rPr>
        <w:t>Владение основными навыками произношения звуков китай</w:t>
      </w:r>
      <w:r>
        <w:rPr>
          <w:rStyle w:val="12"/>
          <w:b/>
          <w:bCs/>
          <w:color w:val="000000"/>
        </w:rPr>
        <w:softHyphen/>
        <w:t>ского языка. Знание правил тональной системы китайского языка и их корректное использование (изменение тонов, непол</w:t>
      </w:r>
      <w:r>
        <w:rPr>
          <w:rStyle w:val="12"/>
          <w:b/>
          <w:bCs/>
          <w:color w:val="000000"/>
        </w:rPr>
        <w:softHyphen/>
        <w:t>ный третий тон, лёгкий тон).</w:t>
      </w:r>
    </w:p>
    <w:p w:rsidR="00D45411" w:rsidRDefault="00D45411">
      <w:pPr>
        <w:pStyle w:val="a6"/>
        <w:framePr w:w="6350" w:h="10254" w:hRule="exact" w:wrap="around" w:vAnchor="page" w:hAnchor="page" w:x="2915" w:y="3150"/>
        <w:shd w:val="clear" w:color="auto" w:fill="auto"/>
        <w:spacing w:line="245" w:lineRule="exact"/>
        <w:ind w:firstLine="220"/>
      </w:pPr>
      <w:r>
        <w:rPr>
          <w:rStyle w:val="12"/>
          <w:b/>
          <w:bCs/>
          <w:color w:val="000000"/>
        </w:rPr>
        <w:t>Различение на слух всех звуков китайского языка.</w:t>
      </w:r>
    </w:p>
    <w:p w:rsidR="00D45411" w:rsidRDefault="00D45411">
      <w:pPr>
        <w:pStyle w:val="a6"/>
        <w:framePr w:w="6350" w:h="10254" w:hRule="exact" w:wrap="around" w:vAnchor="page" w:hAnchor="page" w:x="2915" w:y="3150"/>
        <w:shd w:val="clear" w:color="auto" w:fill="auto"/>
        <w:spacing w:line="245" w:lineRule="exact"/>
        <w:ind w:right="20" w:firstLine="220"/>
      </w:pPr>
      <w:r>
        <w:rPr>
          <w:rStyle w:val="12"/>
          <w:b/>
          <w:bCs/>
          <w:color w:val="000000"/>
        </w:rPr>
        <w:t>Знание букв китайского звукобуквенного алфавита пиньинь (также называемого «фонетической транскрипцией»), инициа- лей и финалей, их фонетически корректное озвучивание.</w:t>
      </w:r>
    </w:p>
    <w:p w:rsidR="00D45411" w:rsidRDefault="00D45411">
      <w:pPr>
        <w:pStyle w:val="a6"/>
        <w:framePr w:w="6350" w:h="10254" w:hRule="exact" w:wrap="around" w:vAnchor="page" w:hAnchor="page" w:x="2915" w:y="3150"/>
        <w:shd w:val="clear" w:color="auto" w:fill="auto"/>
        <w:spacing w:line="245" w:lineRule="exact"/>
        <w:ind w:right="20" w:firstLine="220"/>
      </w:pPr>
      <w:r>
        <w:rPr>
          <w:rStyle w:val="12"/>
          <w:b/>
          <w:bCs/>
          <w:color w:val="000000"/>
        </w:rPr>
        <w:t>Различение на слух и адекватное, без ошибок, ведущих к сбою в коммуникации, произнесение слов на китайском языке.</w:t>
      </w:r>
    </w:p>
    <w:p w:rsidR="00D45411" w:rsidRDefault="00D45411">
      <w:pPr>
        <w:pStyle w:val="a6"/>
        <w:framePr w:w="6350" w:h="10254" w:hRule="exact" w:wrap="around" w:vAnchor="page" w:hAnchor="page" w:x="2915" w:y="3150"/>
        <w:shd w:val="clear" w:color="auto" w:fill="auto"/>
        <w:spacing w:line="245" w:lineRule="exact"/>
        <w:ind w:right="20" w:firstLine="220"/>
      </w:pPr>
      <w:r>
        <w:rPr>
          <w:rStyle w:val="12"/>
          <w:b/>
          <w:bCs/>
          <w:color w:val="000000"/>
        </w:rPr>
        <w:t>Чтение новых слов, записанных с помощью китайского фоне</w:t>
      </w:r>
      <w:r>
        <w:rPr>
          <w:rStyle w:val="12"/>
          <w:b/>
          <w:bCs/>
          <w:color w:val="000000"/>
        </w:rPr>
        <w:softHyphen/>
        <w:t>тического алфавита, согласно основным правилам чтения ки</w:t>
      </w:r>
      <w:r>
        <w:rPr>
          <w:rStyle w:val="12"/>
          <w:b/>
          <w:bCs/>
          <w:color w:val="000000"/>
        </w:rPr>
        <w:softHyphen/>
        <w:t>тайского языка.</w:t>
      </w:r>
    </w:p>
    <w:p w:rsidR="00D45411" w:rsidRDefault="00D45411">
      <w:pPr>
        <w:pStyle w:val="a6"/>
        <w:framePr w:w="6350" w:h="10254" w:hRule="exact" w:wrap="around" w:vAnchor="page" w:hAnchor="page" w:x="2915" w:y="3150"/>
        <w:shd w:val="clear" w:color="auto" w:fill="auto"/>
        <w:spacing w:line="245" w:lineRule="exact"/>
        <w:ind w:right="20" w:firstLine="220"/>
      </w:pPr>
      <w:r>
        <w:rPr>
          <w:rStyle w:val="12"/>
          <w:b/>
          <w:bCs/>
          <w:color w:val="000000"/>
        </w:rPr>
        <w:t>Ритмико-интонационное оформление речи в зависимости от коммуникативной ситуации.</w:t>
      </w:r>
    </w:p>
    <w:p w:rsidR="00D45411" w:rsidRDefault="00D45411">
      <w:pPr>
        <w:pStyle w:val="a5"/>
        <w:framePr w:wrap="around" w:vAnchor="page" w:hAnchor="page" w:x="2905" w:y="13566"/>
        <w:shd w:val="clear" w:color="auto" w:fill="auto"/>
        <w:spacing w:line="130" w:lineRule="exact"/>
        <w:ind w:left="20"/>
      </w:pPr>
      <w:r>
        <w:rPr>
          <w:rStyle w:val="0pt4"/>
          <w:color w:val="000000"/>
        </w:rPr>
        <w:t>КИТАЙСКИЙ ЯЗЫК. 2—4 классы</w:t>
      </w:r>
    </w:p>
    <w:p w:rsidR="00D45411" w:rsidRDefault="00D45411">
      <w:pPr>
        <w:pStyle w:val="a5"/>
        <w:framePr w:wrap="around" w:vAnchor="page" w:hAnchor="page" w:x="8972" w:y="13604"/>
        <w:shd w:val="clear" w:color="auto" w:fill="auto"/>
        <w:spacing w:line="130" w:lineRule="exact"/>
        <w:ind w:left="20"/>
      </w:pPr>
      <w:r>
        <w:rPr>
          <w:rStyle w:val="0pt4"/>
          <w:color w:val="000000"/>
        </w:rPr>
        <w:t>229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6" w:h="10205" w:hRule="exact" w:wrap="around" w:vAnchor="page" w:hAnchor="page" w:x="2917" w:y="3158"/>
        <w:shd w:val="clear" w:color="auto" w:fill="auto"/>
        <w:spacing w:line="235" w:lineRule="exact"/>
        <w:ind w:firstLine="220"/>
      </w:pPr>
      <w:r>
        <w:rPr>
          <w:rStyle w:val="70pt4"/>
          <w:b/>
          <w:bCs/>
          <w:i/>
          <w:iCs/>
          <w:color w:val="000000"/>
        </w:rPr>
        <w:lastRenderedPageBreak/>
        <w:t>Графика, орфография и пунктуация</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Графически корректное воспроизведение изученных китай</w:t>
      </w:r>
      <w:r>
        <w:rPr>
          <w:rStyle w:val="12"/>
          <w:b/>
          <w:bCs/>
          <w:color w:val="000000"/>
        </w:rPr>
        <w:softHyphen/>
        <w:t>ских иероглифов и их отдельных элементов (черт, графем).</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Правильное использование основополагающих правил напи</w:t>
      </w:r>
      <w:r>
        <w:rPr>
          <w:rStyle w:val="12"/>
          <w:b/>
          <w:bCs/>
          <w:color w:val="000000"/>
        </w:rPr>
        <w:softHyphen/>
        <w:t>сания китайских иероглифов и порядка черт при создании тек</w:t>
      </w:r>
      <w:r>
        <w:rPr>
          <w:rStyle w:val="12"/>
          <w:b/>
          <w:bCs/>
          <w:color w:val="000000"/>
        </w:rPr>
        <w:softHyphen/>
        <w:t>стов в иероглифике.</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Правильное написание услышанного текста с использовани</w:t>
      </w:r>
      <w:r>
        <w:rPr>
          <w:rStyle w:val="12"/>
          <w:b/>
          <w:bCs/>
          <w:color w:val="000000"/>
        </w:rPr>
        <w:softHyphen/>
        <w:t>ем изученной лексики, записанной с помощью иероглифов и звукобуквенного алфавита пиньинь.</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Правильная расстановка знаков тонов над гласными буквами в словах, записанных в системе пиньинь.</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Правильная расстановка знаков препинания: точки, вопро</w:t>
      </w:r>
      <w:r>
        <w:rPr>
          <w:rStyle w:val="12"/>
          <w:b/>
          <w:bCs/>
          <w:color w:val="000000"/>
        </w:rPr>
        <w:softHyphen/>
        <w:t>сительного и восклицательного знака в конце предложения.</w:t>
      </w:r>
    </w:p>
    <w:p w:rsidR="00D45411" w:rsidRDefault="00D45411">
      <w:pPr>
        <w:pStyle w:val="71"/>
        <w:framePr w:w="6346" w:h="10205" w:hRule="exact" w:wrap="around" w:vAnchor="page" w:hAnchor="page" w:x="2917" w:y="3158"/>
        <w:shd w:val="clear" w:color="auto" w:fill="auto"/>
        <w:spacing w:line="235" w:lineRule="exact"/>
        <w:ind w:firstLine="220"/>
      </w:pPr>
      <w:r>
        <w:rPr>
          <w:rStyle w:val="70pt4"/>
          <w:b/>
          <w:bCs/>
          <w:i/>
          <w:iCs/>
          <w:color w:val="000000"/>
        </w:rPr>
        <w:t>Лексическая сторона речи</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Распознавание и употребление в устной и письменной речи изученных лексических единиц (с учётом лексико-грамматиче</w:t>
      </w:r>
      <w:r>
        <w:rPr>
          <w:rStyle w:val="12"/>
          <w:b/>
          <w:bCs/>
          <w:color w:val="000000"/>
        </w:rPr>
        <w:softHyphen/>
        <w:t>ских норм китайского языка), обслуживающих ситуации в рам</w:t>
      </w:r>
      <w:r>
        <w:rPr>
          <w:rStyle w:val="12"/>
          <w:b/>
          <w:bCs/>
          <w:color w:val="000000"/>
        </w:rPr>
        <w:softHyphen/>
        <w:t>ках предметного содержания речи для 2 класса, в объёме до 60 лексических единиц.</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Распознавание и употребление в устной и письменной речи слов согласно их различным грамматическим функциям в пре</w:t>
      </w:r>
      <w:r>
        <w:rPr>
          <w:rStyle w:val="12"/>
          <w:b/>
          <w:bCs/>
          <w:color w:val="000000"/>
        </w:rPr>
        <w:softHyphen/>
        <w:t>делах изученной тематики в соответствии с решаемой коммуни</w:t>
      </w:r>
      <w:r>
        <w:rPr>
          <w:rStyle w:val="12"/>
          <w:b/>
          <w:bCs/>
          <w:color w:val="000000"/>
        </w:rPr>
        <w:softHyphen/>
        <w:t>кативной задачей.</w:t>
      </w:r>
    </w:p>
    <w:p w:rsidR="00D45411" w:rsidRDefault="00D45411">
      <w:pPr>
        <w:pStyle w:val="71"/>
        <w:framePr w:w="6346" w:h="10205" w:hRule="exact" w:wrap="around" w:vAnchor="page" w:hAnchor="page" w:x="2917" w:y="3158"/>
        <w:shd w:val="clear" w:color="auto" w:fill="auto"/>
        <w:spacing w:line="235" w:lineRule="exact"/>
        <w:ind w:firstLine="220"/>
      </w:pPr>
      <w:r>
        <w:rPr>
          <w:rStyle w:val="70pt4"/>
          <w:b/>
          <w:bCs/>
          <w:i/>
          <w:iCs/>
          <w:color w:val="000000"/>
        </w:rPr>
        <w:t>Грамматическая сторона речи</w:t>
      </w:r>
    </w:p>
    <w:p w:rsidR="00D45411" w:rsidRDefault="00D45411">
      <w:pPr>
        <w:pStyle w:val="a6"/>
        <w:framePr w:w="6346" w:h="10205" w:hRule="exact" w:wrap="around" w:vAnchor="page" w:hAnchor="page" w:x="2917" w:y="3158"/>
        <w:shd w:val="clear" w:color="auto" w:fill="auto"/>
        <w:spacing w:line="235" w:lineRule="exact"/>
        <w:ind w:firstLine="220"/>
      </w:pPr>
      <w:r>
        <w:rPr>
          <w:rStyle w:val="12"/>
          <w:b/>
          <w:bCs/>
          <w:color w:val="000000"/>
        </w:rPr>
        <w:t>Распознавание и употребление в речи:</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Различных коммуникативных типов предложений: повество</w:t>
      </w:r>
      <w:r>
        <w:rPr>
          <w:rStyle w:val="12"/>
          <w:b/>
          <w:bCs/>
          <w:color w:val="000000"/>
        </w:rPr>
        <w:softHyphen/>
        <w:t>вательных (утвердительных и отрицательных), вопроситель</w:t>
      </w:r>
      <w:r>
        <w:rPr>
          <w:rStyle w:val="12"/>
          <w:b/>
          <w:bCs/>
          <w:color w:val="000000"/>
        </w:rPr>
        <w:softHyphen/>
        <w:t>ных (общего вопроса с частицей Р^ и в утвердительно-отрица</w:t>
      </w:r>
      <w:r>
        <w:rPr>
          <w:rStyle w:val="12"/>
          <w:b/>
          <w:bCs/>
          <w:color w:val="000000"/>
        </w:rPr>
        <w:softHyphen/>
        <w:t>тельной форме, специального вопроса с вопросительными ме</w:t>
      </w:r>
      <w:r>
        <w:rPr>
          <w:rStyle w:val="12"/>
          <w:b/>
          <w:bCs/>
          <w:color w:val="000000"/>
        </w:rPr>
        <w:softHyphen/>
        <w:t>стоимениями), побудительных, восклицательных.</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Нераспространённых и распространённых простых предло</w:t>
      </w:r>
      <w:r>
        <w:rPr>
          <w:rStyle w:val="12"/>
          <w:b/>
          <w:bCs/>
          <w:color w:val="000000"/>
        </w:rPr>
        <w:softHyphen/>
        <w:t>жений.</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Предложений с именным сказуемым со связкой ^ и без связ</w:t>
      </w:r>
      <w:r>
        <w:rPr>
          <w:rStyle w:val="12"/>
          <w:b/>
          <w:bCs/>
          <w:color w:val="000000"/>
        </w:rPr>
        <w:softHyphen/>
        <w:t>ки</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Предложений с качественным сказуемым (в том числе при</w:t>
      </w:r>
      <w:r>
        <w:rPr>
          <w:rStyle w:val="12"/>
          <w:b/>
          <w:bCs/>
          <w:color w:val="000000"/>
        </w:rPr>
        <w:softHyphen/>
        <w:t>ветственных фраз с качественным сказуемым).</w:t>
      </w:r>
    </w:p>
    <w:p w:rsidR="00D45411" w:rsidRDefault="00D45411">
      <w:pPr>
        <w:pStyle w:val="a6"/>
        <w:framePr w:w="6346" w:h="10205" w:hRule="exact" w:wrap="around" w:vAnchor="page" w:hAnchor="page" w:x="2917" w:y="3158"/>
        <w:shd w:val="clear" w:color="auto" w:fill="auto"/>
        <w:spacing w:line="235" w:lineRule="exact"/>
        <w:ind w:firstLine="220"/>
      </w:pPr>
      <w:r>
        <w:rPr>
          <w:rStyle w:val="12"/>
          <w:b/>
          <w:bCs/>
          <w:color w:val="000000"/>
        </w:rPr>
        <w:t>Предложений с простым глагольным сказуемым.</w:t>
      </w:r>
    </w:p>
    <w:p w:rsidR="00D45411" w:rsidRDefault="00D45411">
      <w:pPr>
        <w:pStyle w:val="a6"/>
        <w:framePr w:w="6346" w:h="10205" w:hRule="exact" w:wrap="around" w:vAnchor="page" w:hAnchor="page" w:x="2917" w:y="3158"/>
        <w:shd w:val="clear" w:color="auto" w:fill="auto"/>
        <w:spacing w:line="235" w:lineRule="exact"/>
        <w:ind w:right="20" w:firstLine="220"/>
      </w:pPr>
      <w:r>
        <w:rPr>
          <w:rStyle w:val="12"/>
          <w:b/>
          <w:bCs/>
          <w:color w:val="000000"/>
        </w:rPr>
        <w:t>Предложений наличия и обладания со сказуемым, выражен</w:t>
      </w:r>
      <w:r>
        <w:rPr>
          <w:rStyle w:val="12"/>
          <w:b/>
          <w:bCs/>
          <w:color w:val="000000"/>
        </w:rPr>
        <w:softHyphen/>
        <w:t>ным глаголом Щ.</w:t>
      </w:r>
    </w:p>
    <w:p w:rsidR="00D45411" w:rsidRDefault="00D45411">
      <w:pPr>
        <w:pStyle w:val="25"/>
        <w:framePr w:wrap="around" w:vAnchor="page" w:hAnchor="page" w:x="2903" w:y="13604"/>
        <w:shd w:val="clear" w:color="auto" w:fill="auto"/>
        <w:spacing w:line="140" w:lineRule="exact"/>
        <w:ind w:left="20"/>
      </w:pPr>
      <w:r>
        <w:rPr>
          <w:rStyle w:val="20pt0"/>
          <w:i/>
          <w:iCs/>
          <w:color w:val="000000"/>
        </w:rPr>
        <w:t>230</w:t>
      </w:r>
    </w:p>
    <w:p w:rsidR="00D45411" w:rsidRDefault="00D45411">
      <w:pPr>
        <w:pStyle w:val="a5"/>
        <w:framePr w:wrap="around" w:vAnchor="page" w:hAnchor="page" w:x="6935" w:y="13585"/>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67" w:hRule="exact" w:wrap="around" w:vAnchor="page" w:hAnchor="page" w:x="2915" w:y="3230"/>
        <w:shd w:val="clear" w:color="auto" w:fill="auto"/>
        <w:spacing w:line="235" w:lineRule="exact"/>
        <w:ind w:right="20" w:firstLine="220"/>
      </w:pPr>
      <w:r>
        <w:rPr>
          <w:rStyle w:val="12"/>
          <w:b/>
          <w:bCs/>
          <w:color w:val="000000"/>
        </w:rPr>
        <w:lastRenderedPageBreak/>
        <w:t>Фраз, используемых при приветствии и прощании; выраже</w:t>
      </w:r>
      <w:r>
        <w:rPr>
          <w:rStyle w:val="12"/>
          <w:b/>
          <w:bCs/>
          <w:color w:val="000000"/>
        </w:rPr>
        <w:softHyphen/>
        <w:t>нии благодарности и ответа на неё; выражении просьбы (с гла</w:t>
      </w:r>
      <w:r>
        <w:rPr>
          <w:rStyle w:val="12"/>
          <w:b/>
          <w:bCs/>
          <w:color w:val="000000"/>
        </w:rPr>
        <w:softHyphen/>
        <w:t>голом гн).</w:t>
      </w:r>
    </w:p>
    <w:p w:rsidR="00D45411" w:rsidRDefault="00D45411">
      <w:pPr>
        <w:pStyle w:val="a6"/>
        <w:framePr w:w="6350" w:h="10167" w:hRule="exact" w:wrap="around" w:vAnchor="page" w:hAnchor="page" w:x="2915" w:y="3230"/>
        <w:shd w:val="clear" w:color="auto" w:fill="auto"/>
        <w:spacing w:line="235" w:lineRule="exact"/>
        <w:ind w:right="20" w:firstLine="220"/>
      </w:pPr>
      <w:r>
        <w:rPr>
          <w:rStyle w:val="12"/>
          <w:b/>
          <w:bCs/>
          <w:color w:val="000000"/>
        </w:rPr>
        <w:t xml:space="preserve">Местоимений: личных (в единственном и множественном числе с использованием суффикса </w:t>
      </w:r>
      <w:r>
        <w:rPr>
          <w:rStyle w:val="a9"/>
          <w:b w:val="0"/>
          <w:bCs w:val="0"/>
          <w:color w:val="000000"/>
        </w:rPr>
        <w:t>f</w:t>
      </w:r>
      <w:r w:rsidRPr="000B5CC4">
        <w:rPr>
          <w:rStyle w:val="a9"/>
          <w:b w:val="0"/>
          <w:bCs w:val="0"/>
          <w:color w:val="000000"/>
          <w:lang w:val="ru-RU"/>
        </w:rPr>
        <w:t>|']</w:t>
      </w:r>
      <w:r w:rsidRPr="000B5CC4">
        <w:rPr>
          <w:rStyle w:val="12"/>
          <w:b/>
          <w:bCs/>
          <w:color w:val="000000"/>
          <w:lang w:eastAsia="en-US"/>
        </w:rPr>
        <w:t xml:space="preserve">); </w:t>
      </w:r>
      <w:r>
        <w:rPr>
          <w:rStyle w:val="12"/>
          <w:b/>
          <w:bCs/>
          <w:color w:val="000000"/>
        </w:rPr>
        <w:t>притяжательных; вопро</w:t>
      </w:r>
      <w:r>
        <w:rPr>
          <w:rStyle w:val="12"/>
          <w:b/>
          <w:bCs/>
          <w:color w:val="000000"/>
        </w:rPr>
        <w:softHyphen/>
        <w:t xml:space="preserve">сительных (Ш, </w:t>
      </w:r>
      <w:r>
        <w:rPr>
          <w:rStyle w:val="53"/>
          <w:b/>
          <w:bCs/>
          <w:color w:val="000000"/>
          <w:lang w:val="en-US" w:eastAsia="en-US"/>
        </w:rPr>
        <w:t>W</w:t>
      </w:r>
      <w:r w:rsidRPr="000B5CC4">
        <w:rPr>
          <w:rStyle w:val="53"/>
          <w:b/>
          <w:bCs/>
          <w:color w:val="000000"/>
          <w:lang w:eastAsia="en-US"/>
        </w:rPr>
        <w:t>'</w:t>
      </w:r>
      <w:r>
        <w:rPr>
          <w:rStyle w:val="53"/>
          <w:b/>
          <w:bCs/>
          <w:color w:val="000000"/>
          <w:lang w:val="en-US" w:eastAsia="en-US"/>
        </w:rPr>
        <w:t>b</w:t>
      </w:r>
      <w:r w:rsidRPr="000B5CC4">
        <w:rPr>
          <w:rStyle w:val="12"/>
          <w:b/>
          <w:bCs/>
          <w:color w:val="000000"/>
          <w:lang w:eastAsia="en-US"/>
        </w:rPr>
        <w:t xml:space="preserve"> </w:t>
      </w:r>
      <w:r>
        <w:rPr>
          <w:rStyle w:val="12"/>
          <w:b/>
          <w:bCs/>
          <w:color w:val="000000"/>
        </w:rPr>
        <w:t>(в том числе в значении «какой»), 1Щ, Д,, ^Д); вопросительного притяжательного местоимения ШШ.</w:t>
      </w:r>
    </w:p>
    <w:p w:rsidR="00D45411" w:rsidRDefault="00D45411">
      <w:pPr>
        <w:pStyle w:val="a6"/>
        <w:framePr w:w="6350" w:h="10167" w:hRule="exact" w:wrap="around" w:vAnchor="page" w:hAnchor="page" w:x="2915" w:y="3230"/>
        <w:shd w:val="clear" w:color="auto" w:fill="auto"/>
        <w:spacing w:line="235" w:lineRule="exact"/>
        <w:ind w:right="20" w:firstLine="220"/>
      </w:pPr>
      <w:r>
        <w:rPr>
          <w:rStyle w:val="12"/>
          <w:b/>
          <w:bCs/>
          <w:color w:val="000000"/>
        </w:rPr>
        <w:t>Существительных (в единственном и множественном числе с использованием суффикса {]']).</w:t>
      </w:r>
    </w:p>
    <w:p w:rsidR="00D45411" w:rsidRDefault="00D45411">
      <w:pPr>
        <w:pStyle w:val="a6"/>
        <w:framePr w:w="6350" w:h="10167" w:hRule="exact" w:wrap="around" w:vAnchor="page" w:hAnchor="page" w:x="2915" w:y="3230"/>
        <w:shd w:val="clear" w:color="auto" w:fill="auto"/>
        <w:spacing w:line="235" w:lineRule="exact"/>
        <w:ind w:firstLine="220"/>
      </w:pPr>
      <w:r>
        <w:rPr>
          <w:rStyle w:val="12"/>
          <w:b/>
          <w:bCs/>
          <w:color w:val="000000"/>
        </w:rPr>
        <w:t>Определительного служебного слова (структурной частицы)</w:t>
      </w:r>
    </w:p>
    <w:p w:rsidR="00D45411" w:rsidRDefault="00D45411">
      <w:pPr>
        <w:pStyle w:val="a6"/>
        <w:framePr w:w="6350" w:h="10167" w:hRule="exact" w:wrap="around" w:vAnchor="page" w:hAnchor="page" w:x="2915" w:y="3230"/>
        <w:shd w:val="clear" w:color="auto" w:fill="auto"/>
        <w:spacing w:line="190" w:lineRule="exact"/>
        <w:ind w:firstLine="0"/>
        <w:jc w:val="left"/>
      </w:pPr>
      <w:r>
        <w:rPr>
          <w:rStyle w:val="12"/>
          <w:b/>
          <w:bCs/>
          <w:color w:val="000000"/>
        </w:rPr>
        <w:t>Ш.</w:t>
      </w:r>
    </w:p>
    <w:p w:rsidR="00D45411" w:rsidRDefault="00D45411">
      <w:pPr>
        <w:pStyle w:val="a6"/>
        <w:framePr w:w="6350" w:h="10167" w:hRule="exact" w:wrap="around" w:vAnchor="page" w:hAnchor="page" w:x="2915" w:y="3230"/>
        <w:shd w:val="clear" w:color="auto" w:fill="auto"/>
        <w:spacing w:line="235" w:lineRule="exact"/>
        <w:ind w:firstLine="220"/>
      </w:pPr>
      <w:r>
        <w:rPr>
          <w:rStyle w:val="12"/>
          <w:b/>
          <w:bCs/>
          <w:color w:val="000000"/>
        </w:rPr>
        <w:t>Имён собственных; способов построения имён по-китайски.</w:t>
      </w:r>
    </w:p>
    <w:p w:rsidR="00D45411" w:rsidRDefault="00D45411">
      <w:pPr>
        <w:pStyle w:val="a6"/>
        <w:framePr w:w="6350" w:h="10167" w:hRule="exact" w:wrap="around" w:vAnchor="page" w:hAnchor="page" w:x="2915" w:y="3230"/>
        <w:shd w:val="clear" w:color="auto" w:fill="auto"/>
        <w:spacing w:line="235" w:lineRule="exact"/>
        <w:ind w:firstLine="220"/>
      </w:pPr>
      <w:r>
        <w:rPr>
          <w:rStyle w:val="12"/>
          <w:b/>
          <w:bCs/>
          <w:color w:val="000000"/>
        </w:rPr>
        <w:t>Отрицательных частиц Д, Д.</w:t>
      </w:r>
    </w:p>
    <w:p w:rsidR="00D45411" w:rsidRDefault="00D45411">
      <w:pPr>
        <w:pStyle w:val="a6"/>
        <w:framePr w:w="6350" w:h="10167" w:hRule="exact" w:wrap="around" w:vAnchor="page" w:hAnchor="page" w:x="2915" w:y="3230"/>
        <w:shd w:val="clear" w:color="auto" w:fill="auto"/>
        <w:spacing w:line="235" w:lineRule="exact"/>
        <w:ind w:firstLine="220"/>
      </w:pPr>
      <w:r>
        <w:rPr>
          <w:rStyle w:val="12"/>
          <w:b/>
          <w:bCs/>
          <w:color w:val="000000"/>
        </w:rPr>
        <w:t>Глаголов и глагольно-объектных словосочетаний.</w:t>
      </w:r>
    </w:p>
    <w:p w:rsidR="00D45411" w:rsidRDefault="00D45411">
      <w:pPr>
        <w:pStyle w:val="a6"/>
        <w:framePr w:w="6350" w:h="10167" w:hRule="exact" w:wrap="around" w:vAnchor="page" w:hAnchor="page" w:x="2915" w:y="3230"/>
        <w:shd w:val="clear" w:color="auto" w:fill="auto"/>
        <w:spacing w:line="235" w:lineRule="exact"/>
        <w:ind w:firstLine="220"/>
      </w:pPr>
      <w:r>
        <w:rPr>
          <w:rStyle w:val="12"/>
          <w:b/>
          <w:bCs/>
          <w:color w:val="000000"/>
        </w:rPr>
        <w:t>Прилагательных.</w:t>
      </w:r>
    </w:p>
    <w:p w:rsidR="00D45411" w:rsidRDefault="00D45411">
      <w:pPr>
        <w:pStyle w:val="a6"/>
        <w:framePr w:w="6350" w:h="10167" w:hRule="exact" w:wrap="around" w:vAnchor="page" w:hAnchor="page" w:x="2915" w:y="3230"/>
        <w:shd w:val="clear" w:color="auto" w:fill="auto"/>
        <w:spacing w:line="235" w:lineRule="exact"/>
        <w:ind w:firstLine="220"/>
      </w:pPr>
      <w:r>
        <w:rPr>
          <w:rStyle w:val="12"/>
          <w:b/>
          <w:bCs/>
          <w:color w:val="000000"/>
        </w:rPr>
        <w:t>Наречия степени наречия Д («тоже, также»).</w:t>
      </w:r>
    </w:p>
    <w:p w:rsidR="00D45411" w:rsidRDefault="00D45411">
      <w:pPr>
        <w:pStyle w:val="a6"/>
        <w:framePr w:w="6350" w:h="10167" w:hRule="exact" w:wrap="around" w:vAnchor="page" w:hAnchor="page" w:x="2915" w:y="3230"/>
        <w:shd w:val="clear" w:color="auto" w:fill="auto"/>
        <w:spacing w:line="235" w:lineRule="exact"/>
        <w:ind w:firstLine="220"/>
      </w:pPr>
      <w:r>
        <w:rPr>
          <w:rStyle w:val="12"/>
          <w:b/>
          <w:bCs/>
          <w:color w:val="000000"/>
        </w:rPr>
        <w:t>Союза Д.</w:t>
      </w:r>
    </w:p>
    <w:p w:rsidR="00D45411" w:rsidRDefault="00D45411">
      <w:pPr>
        <w:pStyle w:val="a6"/>
        <w:framePr w:w="6350" w:h="10167" w:hRule="exact" w:wrap="around" w:vAnchor="page" w:hAnchor="page" w:x="2915" w:y="3230"/>
        <w:shd w:val="clear" w:color="auto" w:fill="auto"/>
        <w:spacing w:line="235" w:lineRule="exact"/>
        <w:ind w:firstLine="220"/>
      </w:pPr>
      <w:r>
        <w:rPr>
          <w:rStyle w:val="12"/>
          <w:b/>
          <w:bCs/>
          <w:color w:val="000000"/>
        </w:rPr>
        <w:t>Числительных (1 —10), числительных “ и ^.</w:t>
      </w:r>
    </w:p>
    <w:p w:rsidR="00D45411" w:rsidRDefault="00D45411">
      <w:pPr>
        <w:pStyle w:val="a6"/>
        <w:framePr w:w="6350" w:h="10167" w:hRule="exact" w:wrap="around" w:vAnchor="page" w:hAnchor="page" w:x="2915" w:y="3230"/>
        <w:shd w:val="clear" w:color="auto" w:fill="auto"/>
        <w:spacing w:line="235" w:lineRule="exact"/>
        <w:ind w:right="20" w:firstLine="220"/>
      </w:pPr>
      <w:r>
        <w:rPr>
          <w:rStyle w:val="12"/>
          <w:b/>
          <w:bCs/>
          <w:color w:val="000000"/>
        </w:rPr>
        <w:t>Счётных слов (классификаторов), универсального счётного слова Д и других.</w:t>
      </w:r>
    </w:p>
    <w:p w:rsidR="00D45411" w:rsidRDefault="00D45411">
      <w:pPr>
        <w:pStyle w:val="a6"/>
        <w:framePr w:w="6350" w:h="10167" w:hRule="exact" w:wrap="around" w:vAnchor="page" w:hAnchor="page" w:x="2915" w:y="3230"/>
        <w:shd w:val="clear" w:color="auto" w:fill="auto"/>
        <w:spacing w:line="235" w:lineRule="exact"/>
        <w:ind w:firstLine="220"/>
      </w:pPr>
      <w:r>
        <w:rPr>
          <w:rStyle w:val="12"/>
          <w:b/>
          <w:bCs/>
          <w:color w:val="000000"/>
        </w:rPr>
        <w:t>Вопросительной частицы РД</w:t>
      </w:r>
    </w:p>
    <w:p w:rsidR="00D45411" w:rsidRDefault="00D45411">
      <w:pPr>
        <w:pStyle w:val="a6"/>
        <w:framePr w:w="6350" w:h="10167" w:hRule="exact" w:wrap="around" w:vAnchor="page" w:hAnchor="page" w:x="2915" w:y="3230"/>
        <w:shd w:val="clear" w:color="auto" w:fill="auto"/>
        <w:spacing w:line="235" w:lineRule="exact"/>
        <w:ind w:firstLine="220"/>
      </w:pPr>
      <w:r>
        <w:rPr>
          <w:rStyle w:val="12"/>
          <w:b/>
          <w:bCs/>
          <w:color w:val="000000"/>
        </w:rPr>
        <w:t>Модальной частицы ^ для формирования неполного вопроса.</w:t>
      </w:r>
    </w:p>
    <w:p w:rsidR="00D45411" w:rsidRDefault="00D45411">
      <w:pPr>
        <w:pStyle w:val="a6"/>
        <w:framePr w:w="6350" w:h="10167" w:hRule="exact" w:wrap="around" w:vAnchor="page" w:hAnchor="page" w:x="2915" w:y="3230"/>
        <w:shd w:val="clear" w:color="auto" w:fill="auto"/>
        <w:spacing w:after="156" w:line="235" w:lineRule="exact"/>
        <w:ind w:right="20" w:firstLine="220"/>
      </w:pPr>
      <w:r>
        <w:rPr>
          <w:rStyle w:val="12"/>
          <w:b/>
          <w:bCs/>
          <w:color w:val="000000"/>
        </w:rPr>
        <w:t>Словосочетания ДД в сочетании с существительным со зна</w:t>
      </w:r>
      <w:r>
        <w:rPr>
          <w:rStyle w:val="12"/>
          <w:b/>
          <w:bCs/>
          <w:color w:val="000000"/>
        </w:rPr>
        <w:softHyphen/>
        <w:t>чением места.</w:t>
      </w:r>
    </w:p>
    <w:p w:rsidR="00D45411" w:rsidRDefault="00D45411">
      <w:pPr>
        <w:pStyle w:val="a6"/>
        <w:framePr w:w="6350" w:h="10167" w:hRule="exact" w:wrap="around" w:vAnchor="page" w:hAnchor="page" w:x="2915" w:y="3230"/>
        <w:shd w:val="clear" w:color="auto" w:fill="auto"/>
        <w:spacing w:after="33" w:line="190" w:lineRule="exact"/>
        <w:ind w:firstLine="0"/>
        <w:jc w:val="left"/>
      </w:pPr>
      <w:r>
        <w:rPr>
          <w:rStyle w:val="12"/>
          <w:b/>
          <w:bCs/>
          <w:color w:val="000000"/>
        </w:rPr>
        <w:t>Социокультурные знания и умения</w:t>
      </w:r>
    </w:p>
    <w:p w:rsidR="00D45411" w:rsidRDefault="00D45411">
      <w:pPr>
        <w:pStyle w:val="a6"/>
        <w:framePr w:w="6350" w:h="10167" w:hRule="exact" w:wrap="around" w:vAnchor="page" w:hAnchor="page" w:x="2915" w:y="3230"/>
        <w:shd w:val="clear" w:color="auto" w:fill="auto"/>
        <w:spacing w:line="235" w:lineRule="exact"/>
        <w:ind w:right="20" w:firstLine="220"/>
      </w:pPr>
      <w:r>
        <w:rPr>
          <w:rStyle w:val="12"/>
          <w:b/>
          <w:bCs/>
          <w:color w:val="000000"/>
        </w:rPr>
        <w:t>Знание и использование некоторых социокультурных эле</w:t>
      </w:r>
      <w:r>
        <w:rPr>
          <w:rStyle w:val="12"/>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2"/>
          <w:b/>
          <w:bCs/>
          <w:color w:val="000000"/>
        </w:rPr>
        <w:softHyphen/>
        <w:t>сти, извинение, поздравление (с днём рождения, Новым годом (в том числе по китайскому стилю), Рождеством).</w:t>
      </w:r>
    </w:p>
    <w:p w:rsidR="00D45411" w:rsidRDefault="00D45411">
      <w:pPr>
        <w:pStyle w:val="a6"/>
        <w:framePr w:w="6350" w:h="10167" w:hRule="exact" w:wrap="around" w:vAnchor="page" w:hAnchor="page" w:x="2915" w:y="3230"/>
        <w:shd w:val="clear" w:color="auto" w:fill="auto"/>
        <w:spacing w:line="235" w:lineRule="exact"/>
        <w:ind w:right="20" w:firstLine="220"/>
      </w:pPr>
      <w:r>
        <w:rPr>
          <w:rStyle w:val="12"/>
          <w:b/>
          <w:bCs/>
          <w:color w:val="000000"/>
        </w:rPr>
        <w:t>Знание небольших произведений детского фольклора стра</w:t>
      </w:r>
      <w:r>
        <w:rPr>
          <w:rStyle w:val="12"/>
          <w:b/>
          <w:bCs/>
          <w:color w:val="000000"/>
        </w:rPr>
        <w:softHyphen/>
        <w:t>ны/стран изучаемого языка (рифмовки, стихи, песенки); персо</w:t>
      </w:r>
      <w:r>
        <w:rPr>
          <w:rStyle w:val="12"/>
          <w:b/>
          <w:bCs/>
          <w:color w:val="000000"/>
        </w:rPr>
        <w:softHyphen/>
        <w:t>нажей детских книг.</w:t>
      </w:r>
    </w:p>
    <w:p w:rsidR="00D45411" w:rsidRDefault="00D45411">
      <w:pPr>
        <w:pStyle w:val="a6"/>
        <w:framePr w:w="6350" w:h="10167" w:hRule="exact" w:wrap="around" w:vAnchor="page" w:hAnchor="page" w:x="2915" w:y="3230"/>
        <w:shd w:val="clear" w:color="auto" w:fill="auto"/>
        <w:spacing w:after="156" w:line="235" w:lineRule="exact"/>
        <w:ind w:right="20" w:firstLine="220"/>
      </w:pPr>
      <w:r>
        <w:rPr>
          <w:rStyle w:val="12"/>
          <w:b/>
          <w:bCs/>
          <w:color w:val="000000"/>
        </w:rPr>
        <w:t>Знание названий родной страны и страны/стран изучаемого языка и их столиц.</w:t>
      </w:r>
    </w:p>
    <w:p w:rsidR="00D45411" w:rsidRDefault="00D45411">
      <w:pPr>
        <w:pStyle w:val="a6"/>
        <w:framePr w:w="6350" w:h="10167" w:hRule="exact" w:wrap="around" w:vAnchor="page" w:hAnchor="page" w:x="2915" w:y="3230"/>
        <w:shd w:val="clear" w:color="auto" w:fill="auto"/>
        <w:spacing w:after="33" w:line="190" w:lineRule="exact"/>
        <w:ind w:firstLine="0"/>
        <w:jc w:val="left"/>
      </w:pPr>
      <w:r>
        <w:rPr>
          <w:rStyle w:val="12"/>
          <w:b/>
          <w:bCs/>
          <w:color w:val="000000"/>
        </w:rPr>
        <w:t>Компенсаторные умения</w:t>
      </w:r>
    </w:p>
    <w:p w:rsidR="00D45411" w:rsidRDefault="00D45411">
      <w:pPr>
        <w:pStyle w:val="a6"/>
        <w:framePr w:w="6350" w:h="10167" w:hRule="exact" w:wrap="around" w:vAnchor="page" w:hAnchor="page" w:x="2915" w:y="3230"/>
        <w:shd w:val="clear" w:color="auto" w:fill="auto"/>
        <w:spacing w:line="235" w:lineRule="exact"/>
        <w:ind w:right="20" w:firstLine="220"/>
      </w:pPr>
      <w:r>
        <w:rPr>
          <w:rStyle w:val="12"/>
          <w:b/>
          <w:bCs/>
          <w:color w:val="000000"/>
        </w:rPr>
        <w:t>Использование при чтении и аудировании языковой, в том числе контекстуальной, догадки.</w:t>
      </w:r>
    </w:p>
    <w:p w:rsidR="00D45411" w:rsidRDefault="00D45411">
      <w:pPr>
        <w:pStyle w:val="a6"/>
        <w:framePr w:w="6350" w:h="10167" w:hRule="exact" w:wrap="around" w:vAnchor="page" w:hAnchor="page" w:x="2915" w:y="3230"/>
        <w:shd w:val="clear" w:color="auto" w:fill="auto"/>
        <w:spacing w:line="235" w:lineRule="exact"/>
        <w:ind w:right="20" w:firstLine="220"/>
      </w:pPr>
      <w:r>
        <w:rPr>
          <w:rStyle w:val="12"/>
          <w:b/>
          <w:bCs/>
          <w:color w:val="000000"/>
        </w:rPr>
        <w:t>Использование в качестве опоры при порождении собст</w:t>
      </w:r>
      <w:r>
        <w:rPr>
          <w:rStyle w:val="12"/>
          <w:b/>
          <w:bCs/>
          <w:color w:val="000000"/>
        </w:rPr>
        <w:softHyphen/>
        <w:t>венных высказываний ключевых слов, вопросов, иллюстраций.</w:t>
      </w:r>
    </w:p>
    <w:p w:rsidR="00D45411" w:rsidRDefault="00D45411">
      <w:pPr>
        <w:pStyle w:val="a5"/>
        <w:framePr w:wrap="around" w:vAnchor="page" w:hAnchor="page" w:x="2905" w:y="13595"/>
        <w:shd w:val="clear" w:color="auto" w:fill="auto"/>
        <w:spacing w:line="130" w:lineRule="exact"/>
        <w:ind w:left="20"/>
      </w:pPr>
      <w:r>
        <w:rPr>
          <w:rStyle w:val="0pt4"/>
          <w:color w:val="000000"/>
        </w:rPr>
        <w:t>КИТАЙСКИЙ ЯЗЫК. 2—4 классы</w:t>
      </w:r>
    </w:p>
    <w:p w:rsidR="00D45411" w:rsidRDefault="00D45411">
      <w:pPr>
        <w:pStyle w:val="a5"/>
        <w:framePr w:wrap="around" w:vAnchor="page" w:hAnchor="page" w:x="8982" w:y="13633"/>
        <w:shd w:val="clear" w:color="auto" w:fill="auto"/>
        <w:spacing w:line="130" w:lineRule="exact"/>
        <w:ind w:left="20"/>
      </w:pPr>
      <w:r>
        <w:rPr>
          <w:rStyle w:val="0pt4"/>
          <w:color w:val="000000"/>
        </w:rPr>
        <w:t>231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52"/>
        <w:framePr w:wrap="around" w:vAnchor="page" w:hAnchor="page" w:x="2915" w:y="3116"/>
        <w:shd w:val="clear" w:color="auto" w:fill="auto"/>
        <w:spacing w:before="0" w:after="0" w:line="160" w:lineRule="exact"/>
        <w:jc w:val="left"/>
      </w:pPr>
      <w:bookmarkStart w:id="136" w:name="bookmark137"/>
      <w:r>
        <w:rPr>
          <w:rStyle w:val="50pt4"/>
          <w:color w:val="000000"/>
        </w:rPr>
        <w:lastRenderedPageBreak/>
        <w:t>3 КЛАСС (68 ЧАСОВ)</w:t>
      </w:r>
      <w:bookmarkEnd w:id="136"/>
    </w:p>
    <w:p w:rsidR="00D45411" w:rsidRDefault="00D45411">
      <w:pPr>
        <w:pStyle w:val="a6"/>
        <w:framePr w:w="6350" w:h="9919" w:hRule="exact" w:wrap="around" w:vAnchor="page" w:hAnchor="page" w:x="2915" w:y="3482"/>
        <w:shd w:val="clear" w:color="auto" w:fill="auto"/>
        <w:spacing w:after="37" w:line="190" w:lineRule="exact"/>
        <w:ind w:firstLine="0"/>
        <w:jc w:val="left"/>
      </w:pPr>
      <w:r>
        <w:rPr>
          <w:rStyle w:val="12"/>
          <w:b/>
          <w:bCs/>
          <w:color w:val="000000"/>
        </w:rPr>
        <w:t>Тематическое содержание речи</w:t>
      </w:r>
    </w:p>
    <w:p w:rsidR="00D45411" w:rsidRDefault="00D45411">
      <w:pPr>
        <w:pStyle w:val="a6"/>
        <w:framePr w:w="6350" w:h="9919" w:hRule="exact" w:wrap="around" w:vAnchor="page" w:hAnchor="page" w:x="2915" w:y="3482"/>
        <w:shd w:val="clear" w:color="auto" w:fill="auto"/>
        <w:spacing w:line="230" w:lineRule="exact"/>
        <w:ind w:right="20" w:firstLine="220"/>
      </w:pPr>
      <w:r>
        <w:rPr>
          <w:rStyle w:val="53"/>
          <w:b/>
          <w:bCs/>
          <w:color w:val="000000"/>
        </w:rPr>
        <w:t>Мир моего «я».</w:t>
      </w:r>
      <w:r>
        <w:rPr>
          <w:rStyle w:val="12"/>
          <w:b/>
          <w:bCs/>
          <w:color w:val="000000"/>
        </w:rPr>
        <w:t xml:space="preserve"> Моя семья. Мой день рождения, подарки. Моя любимая еда. Мой день (распорядок дня).</w:t>
      </w:r>
    </w:p>
    <w:p w:rsidR="00D45411" w:rsidRDefault="00D45411">
      <w:pPr>
        <w:pStyle w:val="a6"/>
        <w:framePr w:w="6350" w:h="9919" w:hRule="exact" w:wrap="around" w:vAnchor="page" w:hAnchor="page" w:x="2915" w:y="3482"/>
        <w:shd w:val="clear" w:color="auto" w:fill="auto"/>
        <w:spacing w:line="230" w:lineRule="exact"/>
        <w:ind w:right="20" w:firstLine="220"/>
      </w:pPr>
      <w:r>
        <w:rPr>
          <w:rStyle w:val="53"/>
          <w:b/>
          <w:bCs/>
          <w:color w:val="000000"/>
        </w:rPr>
        <w:t>Мир моих увлечений.</w:t>
      </w:r>
      <w:r>
        <w:rPr>
          <w:rStyle w:val="12"/>
          <w:b/>
          <w:bCs/>
          <w:color w:val="000000"/>
        </w:rPr>
        <w:t xml:space="preserve"> Любимая игрушка, игра. Любимый цвет. Мой питомец. Любимые занятия. Любимая сказка. Вы</w:t>
      </w:r>
      <w:r>
        <w:rPr>
          <w:rStyle w:val="12"/>
          <w:b/>
          <w:bCs/>
          <w:color w:val="000000"/>
        </w:rPr>
        <w:softHyphen/>
        <w:t>ходной день (в цирке, в зоопарке, парке). Каникулы.</w:t>
      </w:r>
    </w:p>
    <w:p w:rsidR="00D45411" w:rsidRDefault="00D45411">
      <w:pPr>
        <w:pStyle w:val="a6"/>
        <w:framePr w:w="6350" w:h="9919" w:hRule="exact" w:wrap="around" w:vAnchor="page" w:hAnchor="page" w:x="2915" w:y="3482"/>
        <w:shd w:val="clear" w:color="auto" w:fill="auto"/>
        <w:spacing w:line="230" w:lineRule="exact"/>
        <w:ind w:right="20" w:firstLine="220"/>
      </w:pPr>
      <w:r>
        <w:rPr>
          <w:rStyle w:val="53"/>
          <w:b/>
          <w:bCs/>
          <w:color w:val="000000"/>
        </w:rPr>
        <w:t>Мир вокруг меня.</w:t>
      </w:r>
      <w:r>
        <w:rPr>
          <w:rStyle w:val="12"/>
          <w:b/>
          <w:bCs/>
          <w:color w:val="000000"/>
        </w:rPr>
        <w:t xml:space="preserve"> Моя комната (квартира, дом). Моя школа. Мои друзья. Моя малая родина (город, село). Дикие и домашние животные. Погода. Времена года (месяцы).</w:t>
      </w:r>
    </w:p>
    <w:p w:rsidR="00D45411" w:rsidRDefault="00D45411">
      <w:pPr>
        <w:pStyle w:val="a6"/>
        <w:framePr w:w="6350" w:h="9919" w:hRule="exact" w:wrap="around" w:vAnchor="page" w:hAnchor="page" w:x="2915" w:y="3482"/>
        <w:shd w:val="clear" w:color="auto" w:fill="auto"/>
        <w:spacing w:after="152" w:line="230" w:lineRule="exact"/>
        <w:ind w:right="20" w:firstLine="220"/>
      </w:pPr>
      <w:r>
        <w:rPr>
          <w:rStyle w:val="53"/>
          <w:b/>
          <w:bCs/>
          <w:color w:val="000000"/>
        </w:rPr>
        <w:t>Родная страна и страны изучаемого языка.</w:t>
      </w:r>
      <w:r>
        <w:rPr>
          <w:rStyle w:val="12"/>
          <w:b/>
          <w:bCs/>
          <w:color w:val="000000"/>
        </w:rPr>
        <w:t xml:space="preserve"> Россия и стра</w:t>
      </w:r>
      <w:r>
        <w:rPr>
          <w:rStyle w:val="12"/>
          <w:b/>
          <w:bCs/>
          <w:color w:val="000000"/>
        </w:rPr>
        <w:softHyphen/>
        <w:t>на/страны изучаемого языка. Их столицы, достопримечатель</w:t>
      </w:r>
      <w:r>
        <w:rPr>
          <w:rStyle w:val="12"/>
          <w:b/>
          <w:bCs/>
          <w:color w:val="000000"/>
        </w:rPr>
        <w:softHyphen/>
        <w:t>ности, некоторые интересные факты. Произведения детского фольклора. Персонажи детских книг. Праздники родной стра</w:t>
      </w:r>
      <w:r>
        <w:rPr>
          <w:rStyle w:val="12"/>
          <w:b/>
          <w:bCs/>
          <w:color w:val="000000"/>
        </w:rPr>
        <w:softHyphen/>
        <w:t>ны и страны/стран изучаемого языка.</w:t>
      </w:r>
    </w:p>
    <w:p w:rsidR="00D45411" w:rsidRDefault="00D45411">
      <w:pPr>
        <w:pStyle w:val="a6"/>
        <w:framePr w:w="6350" w:h="9919" w:hRule="exact" w:wrap="around" w:vAnchor="page" w:hAnchor="page" w:x="2915" w:y="3482"/>
        <w:shd w:val="clear" w:color="auto" w:fill="auto"/>
        <w:spacing w:after="37" w:line="190" w:lineRule="exact"/>
        <w:ind w:firstLine="0"/>
        <w:jc w:val="left"/>
      </w:pPr>
      <w:r>
        <w:rPr>
          <w:rStyle w:val="12"/>
          <w:b/>
          <w:bCs/>
          <w:color w:val="000000"/>
        </w:rPr>
        <w:t>Коммуникативные умения</w:t>
      </w:r>
    </w:p>
    <w:p w:rsidR="00D45411" w:rsidRDefault="00D45411">
      <w:pPr>
        <w:pStyle w:val="71"/>
        <w:framePr w:w="6350" w:h="9919" w:hRule="exact" w:wrap="around" w:vAnchor="page" w:hAnchor="page" w:x="2915" w:y="3482"/>
        <w:shd w:val="clear" w:color="auto" w:fill="auto"/>
        <w:spacing w:line="230" w:lineRule="exact"/>
        <w:ind w:firstLine="220"/>
      </w:pPr>
      <w:r>
        <w:rPr>
          <w:rStyle w:val="70pt4"/>
          <w:b/>
          <w:bCs/>
          <w:i/>
          <w:iCs/>
          <w:color w:val="000000"/>
        </w:rPr>
        <w:t>Говорение</w:t>
      </w:r>
    </w:p>
    <w:p w:rsidR="00D45411" w:rsidRDefault="00D45411">
      <w:pPr>
        <w:pStyle w:val="a6"/>
        <w:framePr w:w="6350" w:h="9919" w:hRule="exact" w:wrap="around" w:vAnchor="page" w:hAnchor="page" w:x="2915" w:y="3482"/>
        <w:shd w:val="clear" w:color="auto" w:fill="auto"/>
        <w:spacing w:line="230" w:lineRule="exact"/>
        <w:ind w:firstLine="220"/>
      </w:pPr>
      <w:r>
        <w:rPr>
          <w:rStyle w:val="12"/>
          <w:b/>
          <w:bCs/>
          <w:color w:val="000000"/>
        </w:rPr>
        <w:t xml:space="preserve">Коммуникативные умения </w:t>
      </w:r>
      <w:r>
        <w:rPr>
          <w:rStyle w:val="53"/>
          <w:b/>
          <w:bCs/>
          <w:color w:val="000000"/>
        </w:rPr>
        <w:t>диалогической речи.</w:t>
      </w:r>
    </w:p>
    <w:p w:rsidR="00D45411" w:rsidRDefault="00D45411">
      <w:pPr>
        <w:pStyle w:val="a6"/>
        <w:framePr w:w="6350" w:h="9919" w:hRule="exact" w:wrap="around" w:vAnchor="page" w:hAnchor="page" w:x="2915" w:y="3482"/>
        <w:shd w:val="clear" w:color="auto" w:fill="auto"/>
        <w:spacing w:line="230" w:lineRule="exact"/>
        <w:ind w:right="20" w:firstLine="220"/>
      </w:pPr>
      <w:r>
        <w:rPr>
          <w:rStyle w:val="12"/>
          <w:b/>
          <w:bCs/>
          <w:color w:val="000000"/>
        </w:rPr>
        <w:t>Ведение с опорой на речевые ситуации, ключевые слова и/или иллюстрации с соблюдением норм речевого этикета, при</w:t>
      </w:r>
      <w:r>
        <w:rPr>
          <w:rStyle w:val="12"/>
          <w:b/>
          <w:bCs/>
          <w:color w:val="000000"/>
        </w:rPr>
        <w:softHyphen/>
        <w:t>нятых в стране/странах изучаемого языка:</w:t>
      </w:r>
    </w:p>
    <w:p w:rsidR="00D45411" w:rsidRDefault="00D45411">
      <w:pPr>
        <w:pStyle w:val="a6"/>
        <w:framePr w:w="6350" w:h="9919" w:hRule="exact" w:wrap="around" w:vAnchor="page" w:hAnchor="page" w:x="2915" w:y="3482"/>
        <w:shd w:val="clear" w:color="auto" w:fill="auto"/>
        <w:spacing w:line="230" w:lineRule="exact"/>
        <w:ind w:right="20" w:firstLine="220"/>
      </w:pPr>
      <w:r>
        <w:rPr>
          <w:rStyle w:val="53"/>
          <w:b/>
          <w:bCs/>
          <w:color w:val="000000"/>
        </w:rPr>
        <w:t>диалога этикетного характера:</w:t>
      </w:r>
      <w:r>
        <w:rPr>
          <w:rStyle w:val="12"/>
          <w:b/>
          <w:bCs/>
          <w:color w:val="000000"/>
        </w:rPr>
        <w:t xml:space="preserve"> приветствие, начало и за</w:t>
      </w:r>
      <w:r>
        <w:rPr>
          <w:rStyle w:val="12"/>
          <w:b/>
          <w:bCs/>
          <w:color w:val="000000"/>
        </w:rPr>
        <w:softHyphen/>
        <w:t>вершение разговора, знакомство с собеседником; поздравление с праздником; выражение благодарности за поздравление; из</w:t>
      </w:r>
      <w:r>
        <w:rPr>
          <w:rStyle w:val="12"/>
          <w:b/>
          <w:bCs/>
          <w:color w:val="000000"/>
        </w:rPr>
        <w:softHyphen/>
        <w:t>винение;</w:t>
      </w:r>
    </w:p>
    <w:p w:rsidR="00D45411" w:rsidRDefault="00D45411">
      <w:pPr>
        <w:pStyle w:val="a6"/>
        <w:framePr w:w="6350" w:h="9919" w:hRule="exact" w:wrap="around" w:vAnchor="page" w:hAnchor="page" w:x="2915" w:y="3482"/>
        <w:shd w:val="clear" w:color="auto" w:fill="auto"/>
        <w:spacing w:line="230" w:lineRule="exact"/>
        <w:ind w:right="20" w:firstLine="220"/>
      </w:pPr>
      <w:r>
        <w:rPr>
          <w:rStyle w:val="53"/>
          <w:b/>
          <w:bCs/>
          <w:color w:val="000000"/>
        </w:rPr>
        <w:t>диалога-побуждения к действию:</w:t>
      </w:r>
      <w:r>
        <w:rPr>
          <w:rStyle w:val="12"/>
          <w:b/>
          <w:bCs/>
          <w:color w:val="000000"/>
        </w:rPr>
        <w:t xml:space="preserve"> приглашение собеседника к совместной деятельности, вежливое согласие/несогласие на предложение собеседника;</w:t>
      </w:r>
    </w:p>
    <w:p w:rsidR="00D45411" w:rsidRDefault="00D45411">
      <w:pPr>
        <w:pStyle w:val="a6"/>
        <w:framePr w:w="6350" w:h="9919" w:hRule="exact" w:wrap="around" w:vAnchor="page" w:hAnchor="page" w:x="2915" w:y="3482"/>
        <w:shd w:val="clear" w:color="auto" w:fill="auto"/>
        <w:spacing w:line="230" w:lineRule="exact"/>
        <w:ind w:right="20" w:firstLine="220"/>
      </w:pPr>
      <w:r>
        <w:rPr>
          <w:rStyle w:val="53"/>
          <w:b/>
          <w:bCs/>
          <w:color w:val="000000"/>
        </w:rPr>
        <w:t>диалога-расспроса</w:t>
      </w:r>
      <w:r>
        <w:rPr>
          <w:rStyle w:val="12"/>
          <w:b/>
          <w:bCs/>
          <w:color w:val="000000"/>
        </w:rPr>
        <w:t>: сообщение фактической информации, от</w:t>
      </w:r>
      <w:r>
        <w:rPr>
          <w:rStyle w:val="12"/>
          <w:b/>
          <w:bCs/>
          <w:color w:val="000000"/>
        </w:rPr>
        <w:softHyphen/>
        <w:t>вет на вопросы собеседника; просьба предоставить интересую</w:t>
      </w:r>
      <w:r>
        <w:rPr>
          <w:rStyle w:val="12"/>
          <w:b/>
          <w:bCs/>
          <w:color w:val="000000"/>
        </w:rPr>
        <w:softHyphen/>
        <w:t>щую информацию.</w:t>
      </w:r>
    </w:p>
    <w:p w:rsidR="00D45411" w:rsidRDefault="00D45411">
      <w:pPr>
        <w:pStyle w:val="a6"/>
        <w:framePr w:w="6350" w:h="9919" w:hRule="exact" w:wrap="around" w:vAnchor="page" w:hAnchor="page" w:x="2915" w:y="3482"/>
        <w:shd w:val="clear" w:color="auto" w:fill="auto"/>
        <w:spacing w:line="230" w:lineRule="exact"/>
        <w:ind w:firstLine="220"/>
      </w:pPr>
      <w:r>
        <w:rPr>
          <w:rStyle w:val="12"/>
          <w:b/>
          <w:bCs/>
          <w:color w:val="000000"/>
        </w:rPr>
        <w:t xml:space="preserve">Коммуникативные умения </w:t>
      </w:r>
      <w:r>
        <w:rPr>
          <w:rStyle w:val="53"/>
          <w:b/>
          <w:bCs/>
          <w:color w:val="000000"/>
        </w:rPr>
        <w:t>монологической речи.</w:t>
      </w:r>
    </w:p>
    <w:p w:rsidR="00D45411" w:rsidRDefault="00D45411">
      <w:pPr>
        <w:pStyle w:val="a6"/>
        <w:framePr w:w="6350" w:h="9919" w:hRule="exact" w:wrap="around" w:vAnchor="page" w:hAnchor="page" w:x="2915" w:y="3482"/>
        <w:shd w:val="clear" w:color="auto" w:fill="auto"/>
        <w:spacing w:line="230" w:lineRule="exact"/>
        <w:ind w:right="20" w:firstLine="220"/>
      </w:pPr>
      <w:r>
        <w:rPr>
          <w:rStyle w:val="12"/>
          <w:b/>
          <w:bCs/>
          <w:color w:val="000000"/>
        </w:rPr>
        <w:t>Создание с опорой на ключевые слова, вопросы и/или иллю</w:t>
      </w:r>
      <w:r>
        <w:rPr>
          <w:rStyle w:val="12"/>
          <w:b/>
          <w:bCs/>
          <w:color w:val="000000"/>
        </w:rPr>
        <w:softHyphen/>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D45411" w:rsidRDefault="00D45411">
      <w:pPr>
        <w:pStyle w:val="a6"/>
        <w:framePr w:w="6350" w:h="9919" w:hRule="exact" w:wrap="around" w:vAnchor="page" w:hAnchor="page" w:x="2915" w:y="3482"/>
        <w:shd w:val="clear" w:color="auto" w:fill="auto"/>
        <w:spacing w:line="230" w:lineRule="exact"/>
        <w:ind w:right="20" w:firstLine="220"/>
      </w:pPr>
      <w:r>
        <w:rPr>
          <w:rStyle w:val="53"/>
          <w:b/>
          <w:bCs/>
          <w:color w:val="000000"/>
        </w:rPr>
        <w:t>Пересказ</w:t>
      </w:r>
      <w:r>
        <w:rPr>
          <w:rStyle w:val="12"/>
          <w:b/>
          <w:bCs/>
          <w:color w:val="000000"/>
        </w:rPr>
        <w:t xml:space="preserve"> с опорой на ключевые слова, вопросы и/или иллю</w:t>
      </w:r>
      <w:r>
        <w:rPr>
          <w:rStyle w:val="12"/>
          <w:b/>
          <w:bCs/>
          <w:color w:val="000000"/>
        </w:rPr>
        <w:softHyphen/>
        <w:t>страции основного содержания прочитанного текста.</w:t>
      </w:r>
    </w:p>
    <w:p w:rsidR="00D45411" w:rsidRDefault="00D45411">
      <w:pPr>
        <w:pStyle w:val="71"/>
        <w:framePr w:w="6350" w:h="9919" w:hRule="exact" w:wrap="around" w:vAnchor="page" w:hAnchor="page" w:x="2915" w:y="3482"/>
        <w:shd w:val="clear" w:color="auto" w:fill="auto"/>
        <w:spacing w:line="230" w:lineRule="exact"/>
        <w:ind w:firstLine="220"/>
      </w:pPr>
      <w:r>
        <w:rPr>
          <w:rStyle w:val="70pt4"/>
          <w:b/>
          <w:bCs/>
          <w:i/>
          <w:iCs/>
          <w:color w:val="000000"/>
        </w:rPr>
        <w:t>Аудирование</w:t>
      </w:r>
    </w:p>
    <w:p w:rsidR="00D45411" w:rsidRDefault="00D45411">
      <w:pPr>
        <w:pStyle w:val="a6"/>
        <w:framePr w:w="6350" w:h="9919" w:hRule="exact" w:wrap="around" w:vAnchor="page" w:hAnchor="page" w:x="2915" w:y="3482"/>
        <w:shd w:val="clear" w:color="auto" w:fill="auto"/>
        <w:spacing w:line="230" w:lineRule="exact"/>
        <w:ind w:right="20" w:firstLine="220"/>
      </w:pPr>
      <w:r>
        <w:rPr>
          <w:rStyle w:val="12"/>
          <w:b/>
          <w:bCs/>
          <w:color w:val="000000"/>
        </w:rPr>
        <w:t>Понимание на слух речи учителя и одноклассников и вер</w:t>
      </w:r>
      <w:r>
        <w:rPr>
          <w:rStyle w:val="12"/>
          <w:b/>
          <w:bCs/>
          <w:color w:val="000000"/>
        </w:rPr>
        <w:softHyphen/>
        <w:t>бальная/ невербальная реакция на услышанное (при непосред</w:t>
      </w:r>
      <w:r>
        <w:rPr>
          <w:rStyle w:val="12"/>
          <w:b/>
          <w:bCs/>
          <w:color w:val="000000"/>
        </w:rPr>
        <w:softHyphen/>
        <w:t>ственном общении).</w:t>
      </w:r>
    </w:p>
    <w:p w:rsidR="00D45411" w:rsidRDefault="00D45411">
      <w:pPr>
        <w:pStyle w:val="a5"/>
        <w:framePr w:wrap="around" w:vAnchor="page" w:hAnchor="page" w:x="2900" w:y="13599"/>
        <w:shd w:val="clear" w:color="auto" w:fill="auto"/>
        <w:spacing w:line="130" w:lineRule="exact"/>
        <w:ind w:left="20"/>
      </w:pPr>
      <w:r>
        <w:rPr>
          <w:rStyle w:val="0pt4"/>
          <w:color w:val="000000"/>
        </w:rPr>
        <w:t>232</w:t>
      </w:r>
    </w:p>
    <w:p w:rsidR="00D45411" w:rsidRDefault="00D45411">
      <w:pPr>
        <w:pStyle w:val="a5"/>
        <w:framePr w:wrap="around" w:vAnchor="page" w:hAnchor="page" w:x="6932" w:y="13580"/>
        <w:shd w:val="clear" w:color="auto" w:fill="auto"/>
        <w:spacing w:line="130" w:lineRule="exact"/>
        <w:ind w:left="20"/>
      </w:pPr>
      <w:r>
        <w:rPr>
          <w:rStyle w:val="0pt4"/>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lastRenderedPageBreak/>
        <w:t>Восприятие и понимание на слух учебных текстов, построен</w:t>
      </w:r>
      <w:r>
        <w:rPr>
          <w:rStyle w:val="0pt"/>
          <w:b/>
          <w:bCs/>
          <w:color w:val="000000"/>
        </w:rPr>
        <w:softHyphen/>
        <w:t>ных на изученном языковом материале, в соответствии с по</w:t>
      </w:r>
      <w:r>
        <w:rPr>
          <w:rStyle w:val="0pt"/>
          <w:b/>
          <w:bCs/>
          <w:color w:val="000000"/>
        </w:rPr>
        <w:softHyphen/>
        <w:t>ставленной коммуникативной задачей: с пониманием основно</w:t>
      </w:r>
      <w:r>
        <w:rPr>
          <w:rStyle w:val="0pt"/>
          <w:b/>
          <w:bCs/>
          <w:color w:val="000000"/>
        </w:rPr>
        <w:softHyphen/>
        <w:t>го содержания, с пониманием запрашиваемой информации (при опосредованном общении).</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 xml:space="preserve">Аудирование </w:t>
      </w:r>
      <w:r>
        <w:rPr>
          <w:rStyle w:val="60"/>
          <w:b/>
          <w:bCs/>
          <w:color w:val="000000"/>
        </w:rPr>
        <w:t>с пониманием основного содержания</w:t>
      </w:r>
      <w:r>
        <w:rPr>
          <w:rStyle w:val="0pt"/>
          <w:b/>
          <w:bCs/>
          <w:color w:val="000000"/>
        </w:rPr>
        <w:t xml:space="preserve"> текста предполагает определение основной темы и главных фактов/со</w:t>
      </w:r>
      <w:r>
        <w:rPr>
          <w:rStyle w:val="0pt"/>
          <w:b/>
          <w:bCs/>
          <w:color w:val="000000"/>
        </w:rPr>
        <w:softHyphen/>
        <w:t>бытий в воспринимаемом на слух тексте с опорой на иллюстра</w:t>
      </w:r>
      <w:r>
        <w:rPr>
          <w:rStyle w:val="0pt"/>
          <w:b/>
          <w:bCs/>
          <w:color w:val="000000"/>
        </w:rPr>
        <w:softHyphen/>
        <w:t>ции и с использованием языковой, в том числе контекстуаль</w:t>
      </w:r>
      <w:r>
        <w:rPr>
          <w:rStyle w:val="0pt"/>
          <w:b/>
          <w:bCs/>
          <w:color w:val="000000"/>
        </w:rPr>
        <w:softHyphen/>
        <w:t>ной, догадки.</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 xml:space="preserve">Аудирование </w:t>
      </w:r>
      <w:r>
        <w:rPr>
          <w:rStyle w:val="60"/>
          <w:b/>
          <w:bCs/>
          <w:color w:val="000000"/>
        </w:rPr>
        <w:t xml:space="preserve">с пониманием запрашиваемой информации </w:t>
      </w:r>
      <w:r>
        <w:rPr>
          <w:rStyle w:val="0pt"/>
          <w:b/>
          <w:bCs/>
          <w:color w:val="000000"/>
        </w:rP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w:t>
      </w:r>
      <w:r>
        <w:rPr>
          <w:rStyle w:val="0pt"/>
          <w:b/>
          <w:bCs/>
          <w:color w:val="000000"/>
        </w:rPr>
        <w:softHyphen/>
        <w:t>текстуальной, догадки.</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Тексты для аудирования: диалог, высказывания собеседни</w:t>
      </w:r>
      <w:r>
        <w:rPr>
          <w:rStyle w:val="0pt"/>
          <w:b/>
          <w:bCs/>
          <w:color w:val="000000"/>
        </w:rPr>
        <w:softHyphen/>
        <w:t>ков в ситуациях повседневного общения, рассказ, сказка.</w:t>
      </w:r>
    </w:p>
    <w:p w:rsidR="00D45411" w:rsidRDefault="00D45411">
      <w:pPr>
        <w:pStyle w:val="71"/>
        <w:framePr w:w="6346" w:h="10258" w:hRule="exact" w:wrap="around" w:vAnchor="page" w:hAnchor="page" w:x="2917" w:y="3159"/>
        <w:shd w:val="clear" w:color="auto" w:fill="auto"/>
        <w:ind w:firstLine="220"/>
      </w:pPr>
      <w:r>
        <w:rPr>
          <w:rStyle w:val="70pt"/>
          <w:b/>
          <w:bCs/>
          <w:i/>
          <w:iCs/>
          <w:color w:val="000000"/>
        </w:rPr>
        <w:t>Смысловое чтение</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 xml:space="preserve">Чтение </w:t>
      </w:r>
      <w:r>
        <w:rPr>
          <w:rStyle w:val="60"/>
          <w:b/>
          <w:bCs/>
          <w:color w:val="000000"/>
        </w:rPr>
        <w:t>вслух</w:t>
      </w:r>
      <w:r>
        <w:rPr>
          <w:rStyle w:val="0pt"/>
          <w:b/>
          <w:bCs/>
          <w:color w:val="000000"/>
        </w:rPr>
        <w:t xml:space="preserve"> и понимание учебных и адаптированных аутен</w:t>
      </w:r>
      <w:r>
        <w:rPr>
          <w:rStyle w:val="0pt"/>
          <w:b/>
          <w:bCs/>
          <w:color w:val="000000"/>
        </w:rPr>
        <w:softHyphen/>
        <w:t>тичных текстов, построенных на изученном языковом мате</w:t>
      </w:r>
      <w:r>
        <w:rPr>
          <w:rStyle w:val="0pt"/>
          <w:b/>
          <w:bCs/>
          <w:color w:val="000000"/>
        </w:rPr>
        <w:softHyphen/>
        <w:t>риале, с соблюдением правил чтения и соответствующей инто</w:t>
      </w:r>
      <w:r>
        <w:rPr>
          <w:rStyle w:val="0pt"/>
          <w:b/>
          <w:bCs/>
          <w:color w:val="000000"/>
        </w:rPr>
        <w:softHyphen/>
        <w:t>нацией.</w:t>
      </w:r>
    </w:p>
    <w:p w:rsidR="00D45411" w:rsidRDefault="00D45411">
      <w:pPr>
        <w:pStyle w:val="a6"/>
        <w:framePr w:w="6346" w:h="10258" w:hRule="exact" w:wrap="around" w:vAnchor="page" w:hAnchor="page" w:x="2917" w:y="3159"/>
        <w:shd w:val="clear" w:color="auto" w:fill="auto"/>
        <w:spacing w:line="240" w:lineRule="exact"/>
        <w:ind w:firstLine="220"/>
      </w:pPr>
      <w:r>
        <w:rPr>
          <w:rStyle w:val="0pt"/>
          <w:b/>
          <w:bCs/>
          <w:color w:val="000000"/>
        </w:rPr>
        <w:t>Тексты для чтения вслух: диалог, рассказ, сказка.</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 xml:space="preserve">Чтение </w:t>
      </w:r>
      <w:r>
        <w:rPr>
          <w:rStyle w:val="60"/>
          <w:b/>
          <w:bCs/>
          <w:color w:val="000000"/>
        </w:rPr>
        <w:t>про себя</w:t>
      </w:r>
      <w:r>
        <w:rPr>
          <w:rStyle w:val="0pt"/>
          <w:b/>
          <w:bCs/>
          <w:color w:val="00000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0pt"/>
          <w:b/>
          <w:bCs/>
          <w:color w:val="000000"/>
        </w:rPr>
        <w:softHyphen/>
        <w:t>ной задачи: с пониманием основного содержания, с понимани</w:t>
      </w:r>
      <w:r>
        <w:rPr>
          <w:rStyle w:val="0pt"/>
          <w:b/>
          <w:bCs/>
          <w:color w:val="000000"/>
        </w:rPr>
        <w:softHyphen/>
        <w:t>ем запрашиваемой информации.</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 xml:space="preserve">Чтение </w:t>
      </w:r>
      <w:r>
        <w:rPr>
          <w:rStyle w:val="60"/>
          <w:b/>
          <w:bCs/>
          <w:color w:val="000000"/>
        </w:rPr>
        <w:t>с пониманием основного содержания</w:t>
      </w:r>
      <w:r>
        <w:rPr>
          <w:rStyle w:val="0pt"/>
          <w:b/>
          <w:bCs/>
          <w:color w:val="000000"/>
        </w:rPr>
        <w:t xml:space="preserve"> текста предпо</w:t>
      </w:r>
      <w:r>
        <w:rPr>
          <w:rStyle w:val="0pt"/>
          <w:b/>
          <w:bCs/>
          <w:color w:val="000000"/>
        </w:rPr>
        <w:softHyphen/>
        <w:t>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 xml:space="preserve">Чтение </w:t>
      </w:r>
      <w:r>
        <w:rPr>
          <w:rStyle w:val="60"/>
          <w:b/>
          <w:bCs/>
          <w:color w:val="000000"/>
        </w:rPr>
        <w:t>с пониманием запрашиваемой информации</w:t>
      </w:r>
      <w:r>
        <w:rPr>
          <w:rStyle w:val="0pt"/>
          <w:b/>
          <w:bCs/>
          <w:color w:val="000000"/>
        </w:rPr>
        <w:t xml:space="preserve"> пред</w:t>
      </w:r>
      <w:r>
        <w:rPr>
          <w:rStyle w:val="0pt"/>
          <w:b/>
          <w:bCs/>
          <w:color w:val="000000"/>
        </w:rPr>
        <w:softHyphen/>
        <w:t>полагает нахождение в прочитанном тексте и понимание за</w:t>
      </w:r>
      <w:r>
        <w:rPr>
          <w:rStyle w:val="0pt"/>
          <w:b/>
          <w:bCs/>
          <w:color w:val="000000"/>
        </w:rPr>
        <w:softHyphen/>
        <w:t>прашиваемой информации фактического характера с опорой и без опоры на иллюстрации, а также с использованием языко</w:t>
      </w:r>
      <w:r>
        <w:rPr>
          <w:rStyle w:val="0pt"/>
          <w:b/>
          <w:bCs/>
          <w:color w:val="000000"/>
        </w:rPr>
        <w:softHyphen/>
        <w:t>вой, в том числе контекстуальной, догадки.</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Тексты для чтения: диалог, рассказ, сказка, электронное со</w:t>
      </w:r>
      <w:r>
        <w:rPr>
          <w:rStyle w:val="0pt"/>
          <w:b/>
          <w:bCs/>
          <w:color w:val="000000"/>
        </w:rPr>
        <w:softHyphen/>
        <w:t>общение личного характера.</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Тексты для чтения могут быть записаны с помощью звукобук</w:t>
      </w:r>
      <w:r>
        <w:rPr>
          <w:rStyle w:val="0pt"/>
          <w:b/>
          <w:bCs/>
          <w:color w:val="000000"/>
        </w:rPr>
        <w:softHyphen/>
        <w:t>венного алфавита пиньинь, а также в иероглифике (при нали</w:t>
      </w:r>
      <w:r>
        <w:rPr>
          <w:rStyle w:val="0pt"/>
          <w:b/>
          <w:bCs/>
          <w:color w:val="000000"/>
        </w:rPr>
        <w:softHyphen/>
      </w:r>
    </w:p>
    <w:p w:rsidR="00D45411" w:rsidRDefault="00D45411">
      <w:pPr>
        <w:pStyle w:val="a5"/>
        <w:framePr w:wrap="around" w:vAnchor="page" w:hAnchor="page" w:x="2908" w:y="13571"/>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984" w:y="13609"/>
        <w:shd w:val="clear" w:color="auto" w:fill="auto"/>
        <w:spacing w:line="130" w:lineRule="exact"/>
        <w:ind w:left="20"/>
      </w:pPr>
      <w:r>
        <w:rPr>
          <w:rStyle w:val="0pt5"/>
          <w:color w:val="000000"/>
        </w:rPr>
        <w:t>233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3" w:hRule="exact" w:wrap="around" w:vAnchor="page" w:hAnchor="page" w:x="2915" w:y="3155"/>
        <w:shd w:val="clear" w:color="auto" w:fill="auto"/>
        <w:spacing w:line="240" w:lineRule="exact"/>
        <w:ind w:right="20" w:firstLine="220"/>
      </w:pPr>
      <w:r>
        <w:rPr>
          <w:rStyle w:val="0pt"/>
          <w:b/>
          <w:bCs/>
          <w:color w:val="000000"/>
        </w:rPr>
        <w:lastRenderedPageBreak/>
        <w:t>чии незначительного количества новых иероглифов, не затруд</w:t>
      </w:r>
      <w:r>
        <w:rPr>
          <w:rStyle w:val="0pt"/>
          <w:b/>
          <w:bCs/>
          <w:color w:val="000000"/>
        </w:rPr>
        <w:softHyphen/>
        <w:t>няющих понимание текста).</w:t>
      </w:r>
    </w:p>
    <w:p w:rsidR="00D45411" w:rsidRDefault="00D45411">
      <w:pPr>
        <w:pStyle w:val="71"/>
        <w:framePr w:w="6350" w:h="10223" w:hRule="exact" w:wrap="around" w:vAnchor="page" w:hAnchor="page" w:x="2915" w:y="3155"/>
        <w:shd w:val="clear" w:color="auto" w:fill="auto"/>
        <w:spacing w:line="235" w:lineRule="exact"/>
        <w:ind w:firstLine="220"/>
      </w:pPr>
      <w:r>
        <w:rPr>
          <w:rStyle w:val="70pt"/>
          <w:b/>
          <w:bCs/>
          <w:i/>
          <w:iCs/>
          <w:color w:val="000000"/>
        </w:rPr>
        <w:t>Письменная речь</w:t>
      </w:r>
    </w:p>
    <w:p w:rsidR="00D45411" w:rsidRDefault="00D45411">
      <w:pPr>
        <w:pStyle w:val="a6"/>
        <w:framePr w:w="6350" w:h="10223" w:hRule="exact" w:wrap="around" w:vAnchor="page" w:hAnchor="page" w:x="2915" w:y="3155"/>
        <w:shd w:val="clear" w:color="auto" w:fill="auto"/>
        <w:spacing w:line="235" w:lineRule="exact"/>
        <w:ind w:right="20" w:firstLine="220"/>
      </w:pPr>
      <w:r>
        <w:rPr>
          <w:rStyle w:val="0pt"/>
          <w:b/>
          <w:bCs/>
          <w:color w:val="000000"/>
        </w:rPr>
        <w:t>Владение техникой письма (с помощью звукобуквенного ал</w:t>
      </w:r>
      <w:r>
        <w:rPr>
          <w:rStyle w:val="0pt"/>
          <w:b/>
          <w:bCs/>
          <w:color w:val="000000"/>
        </w:rPr>
        <w:softHyphen/>
        <w:t>фавита и изученных базовых иероглифов); списывание текста; выписывание из текста слов, словосочетаний, предложений; вставка пропущенного слова в предложение в соответствии с ре</w:t>
      </w:r>
      <w:r>
        <w:rPr>
          <w:rStyle w:val="0pt"/>
          <w:b/>
          <w:bCs/>
          <w:color w:val="000000"/>
        </w:rPr>
        <w:softHyphen/>
        <w:t>шаемой коммуникативной/учебной задачей.</w:t>
      </w:r>
    </w:p>
    <w:p w:rsidR="00D45411" w:rsidRDefault="00D45411">
      <w:pPr>
        <w:pStyle w:val="a6"/>
        <w:framePr w:w="6350" w:h="10223" w:hRule="exact" w:wrap="around" w:vAnchor="page" w:hAnchor="page" w:x="2915" w:y="3155"/>
        <w:shd w:val="clear" w:color="auto" w:fill="auto"/>
        <w:spacing w:line="235" w:lineRule="exact"/>
        <w:ind w:right="20" w:firstLine="220"/>
      </w:pPr>
      <w:r>
        <w:rPr>
          <w:rStyle w:val="0pt"/>
          <w:b/>
          <w:bCs/>
          <w:color w:val="000000"/>
        </w:rPr>
        <w:t>Создание подписей к картинкам, фотографиям с пояснением, что на них изображено.</w:t>
      </w:r>
    </w:p>
    <w:p w:rsidR="00D45411" w:rsidRDefault="00D45411">
      <w:pPr>
        <w:pStyle w:val="a6"/>
        <w:framePr w:w="6350" w:h="10223" w:hRule="exact" w:wrap="around" w:vAnchor="page" w:hAnchor="page" w:x="2915" w:y="3155"/>
        <w:shd w:val="clear" w:color="auto" w:fill="auto"/>
        <w:spacing w:line="235" w:lineRule="exact"/>
        <w:ind w:right="20" w:firstLine="220"/>
      </w:pPr>
      <w:r>
        <w:rPr>
          <w:rStyle w:val="0pt"/>
          <w:b/>
          <w:bCs/>
          <w:color w:val="000000"/>
        </w:rPr>
        <w:t>Заполнение анкет и формуляров с указанием личной инфор</w:t>
      </w:r>
      <w:r>
        <w:rPr>
          <w:rStyle w:val="0pt"/>
          <w:b/>
          <w:bCs/>
          <w:color w:val="000000"/>
        </w:rPr>
        <w:softHyphen/>
        <w:t>мации (имя, фамилия, возраст, страна проживания, любимые занятия) в соответствии с нормами, принятыми в стране/стра</w:t>
      </w:r>
      <w:r>
        <w:rPr>
          <w:rStyle w:val="0pt"/>
          <w:b/>
          <w:bCs/>
          <w:color w:val="000000"/>
        </w:rPr>
        <w:softHyphen/>
        <w:t>нах изучаемого языка.</w:t>
      </w:r>
    </w:p>
    <w:p w:rsidR="00D45411" w:rsidRDefault="00D45411">
      <w:pPr>
        <w:pStyle w:val="a6"/>
        <w:framePr w:w="6350" w:h="10223" w:hRule="exact" w:wrap="around" w:vAnchor="page" w:hAnchor="page" w:x="2915" w:y="3155"/>
        <w:shd w:val="clear" w:color="auto" w:fill="auto"/>
        <w:spacing w:after="96" w:line="235" w:lineRule="exact"/>
        <w:ind w:right="20" w:firstLine="220"/>
      </w:pPr>
      <w:r>
        <w:rPr>
          <w:rStyle w:val="0pt"/>
          <w:b/>
          <w:bCs/>
          <w:color w:val="000000"/>
        </w:rPr>
        <w:t>Написание с опорой на образец поздравлений с праздниками (днём рождения, с Новым годом, Рождеством) с выражением пожеланий.</w:t>
      </w:r>
    </w:p>
    <w:p w:rsidR="00D45411" w:rsidRDefault="00D45411">
      <w:pPr>
        <w:pStyle w:val="a6"/>
        <w:framePr w:w="6350" w:h="10223" w:hRule="exact" w:wrap="around" w:vAnchor="page" w:hAnchor="page" w:x="2915" w:y="3155"/>
        <w:shd w:val="clear" w:color="auto" w:fill="auto"/>
        <w:spacing w:line="190" w:lineRule="exact"/>
        <w:ind w:firstLine="0"/>
      </w:pPr>
      <w:r>
        <w:rPr>
          <w:rStyle w:val="0pt"/>
          <w:b/>
          <w:bCs/>
          <w:color w:val="000000"/>
        </w:rPr>
        <w:t>Языковые навыки и умения</w:t>
      </w:r>
    </w:p>
    <w:p w:rsidR="00D45411" w:rsidRDefault="00D45411">
      <w:pPr>
        <w:pStyle w:val="71"/>
        <w:framePr w:w="6350" w:h="10223" w:hRule="exact" w:wrap="around" w:vAnchor="page" w:hAnchor="page" w:x="2915" w:y="3155"/>
        <w:shd w:val="clear" w:color="auto" w:fill="auto"/>
        <w:spacing w:line="235" w:lineRule="exact"/>
        <w:ind w:firstLine="220"/>
      </w:pPr>
      <w:r>
        <w:rPr>
          <w:rStyle w:val="70pt"/>
          <w:b/>
          <w:bCs/>
          <w:i/>
          <w:iCs/>
          <w:color w:val="000000"/>
        </w:rPr>
        <w:t>Фонетическая сторона речи</w:t>
      </w:r>
    </w:p>
    <w:p w:rsidR="00D45411" w:rsidRDefault="00D45411">
      <w:pPr>
        <w:pStyle w:val="a6"/>
        <w:framePr w:w="6350" w:h="10223" w:hRule="exact" w:wrap="around" w:vAnchor="page" w:hAnchor="page" w:x="2915" w:y="3155"/>
        <w:shd w:val="clear" w:color="auto" w:fill="auto"/>
        <w:spacing w:line="235" w:lineRule="exact"/>
        <w:ind w:right="20" w:firstLine="220"/>
      </w:pPr>
      <w:r>
        <w:rPr>
          <w:rStyle w:val="0pt"/>
          <w:b/>
          <w:bCs/>
          <w:color w:val="000000"/>
        </w:rPr>
        <w:t>Владение основными навыками произношения звуков китай</w:t>
      </w:r>
      <w:r>
        <w:rPr>
          <w:rStyle w:val="0pt"/>
          <w:b/>
          <w:bCs/>
          <w:color w:val="000000"/>
        </w:rPr>
        <w:softHyphen/>
        <w:t>ского языка. Знание правил тональной системы китайского языка и их корректное использование (изменение тонов, непол</w:t>
      </w:r>
      <w:r>
        <w:rPr>
          <w:rStyle w:val="0pt"/>
          <w:b/>
          <w:bCs/>
          <w:color w:val="000000"/>
        </w:rPr>
        <w:softHyphen/>
        <w:t>ный третий тон, лёгкий тон).</w:t>
      </w:r>
    </w:p>
    <w:p w:rsidR="00D45411" w:rsidRDefault="00D45411">
      <w:pPr>
        <w:pStyle w:val="a6"/>
        <w:framePr w:w="6350" w:h="10223" w:hRule="exact" w:wrap="around" w:vAnchor="page" w:hAnchor="page" w:x="2915" w:y="3155"/>
        <w:shd w:val="clear" w:color="auto" w:fill="auto"/>
        <w:spacing w:line="235" w:lineRule="exact"/>
        <w:ind w:firstLine="220"/>
      </w:pPr>
      <w:r>
        <w:rPr>
          <w:rStyle w:val="0pt"/>
          <w:b/>
          <w:bCs/>
          <w:color w:val="000000"/>
        </w:rPr>
        <w:t>Различение на слух всех звуков китайского языка.</w:t>
      </w:r>
    </w:p>
    <w:p w:rsidR="00D45411" w:rsidRDefault="00D45411">
      <w:pPr>
        <w:pStyle w:val="a6"/>
        <w:framePr w:w="6350" w:h="10223" w:hRule="exact" w:wrap="around" w:vAnchor="page" w:hAnchor="page" w:x="2915" w:y="3155"/>
        <w:shd w:val="clear" w:color="auto" w:fill="auto"/>
        <w:spacing w:line="235" w:lineRule="exact"/>
        <w:ind w:right="20" w:firstLine="220"/>
      </w:pPr>
      <w:r>
        <w:rPr>
          <w:rStyle w:val="0pt"/>
          <w:b/>
          <w:bCs/>
          <w:color w:val="000000"/>
        </w:rPr>
        <w:t>Знание букв китайского звукобуквенного алфавита пиньинь (также называемого «фонетической транскрипцией»), инициа- лей и финалей, их фонетически корректное озвучивание.</w:t>
      </w:r>
    </w:p>
    <w:p w:rsidR="00D45411" w:rsidRDefault="00D45411">
      <w:pPr>
        <w:pStyle w:val="a6"/>
        <w:framePr w:w="6350" w:h="10223" w:hRule="exact" w:wrap="around" w:vAnchor="page" w:hAnchor="page" w:x="2915" w:y="3155"/>
        <w:shd w:val="clear" w:color="auto" w:fill="auto"/>
        <w:spacing w:line="235" w:lineRule="exact"/>
        <w:ind w:right="20" w:firstLine="220"/>
      </w:pPr>
      <w:r>
        <w:rPr>
          <w:rStyle w:val="0pt"/>
          <w:b/>
          <w:bCs/>
          <w:color w:val="000000"/>
        </w:rPr>
        <w:t>Различение на слух и адекватное, без ошибок, ведущих к сбою в коммуникации, произнесение слов на китайском языке.</w:t>
      </w:r>
    </w:p>
    <w:p w:rsidR="00D45411" w:rsidRDefault="00D45411">
      <w:pPr>
        <w:pStyle w:val="a6"/>
        <w:framePr w:w="6350" w:h="10223" w:hRule="exact" w:wrap="around" w:vAnchor="page" w:hAnchor="page" w:x="2915" w:y="3155"/>
        <w:shd w:val="clear" w:color="auto" w:fill="auto"/>
        <w:spacing w:line="235" w:lineRule="exact"/>
        <w:ind w:right="20" w:firstLine="220"/>
      </w:pPr>
      <w:r>
        <w:rPr>
          <w:rStyle w:val="0pt"/>
          <w:b/>
          <w:bCs/>
          <w:color w:val="000000"/>
        </w:rPr>
        <w:t>Чтение новых слов, записанных с помощью китайского фоне</w:t>
      </w:r>
      <w:r>
        <w:rPr>
          <w:rStyle w:val="0pt"/>
          <w:b/>
          <w:bCs/>
          <w:color w:val="000000"/>
        </w:rPr>
        <w:softHyphen/>
        <w:t>тического алфавита, согласно основным правилам чтения ки</w:t>
      </w:r>
      <w:r>
        <w:rPr>
          <w:rStyle w:val="0pt"/>
          <w:b/>
          <w:bCs/>
          <w:color w:val="000000"/>
        </w:rPr>
        <w:softHyphen/>
        <w:t>тайского языка.</w:t>
      </w:r>
    </w:p>
    <w:p w:rsidR="00D45411" w:rsidRDefault="00D45411">
      <w:pPr>
        <w:pStyle w:val="a6"/>
        <w:framePr w:w="6350" w:h="10223" w:hRule="exact" w:wrap="around" w:vAnchor="page" w:hAnchor="page" w:x="2915" w:y="3155"/>
        <w:shd w:val="clear" w:color="auto" w:fill="auto"/>
        <w:spacing w:line="235" w:lineRule="exact"/>
        <w:ind w:right="20" w:firstLine="220"/>
      </w:pPr>
      <w:r>
        <w:rPr>
          <w:rStyle w:val="0pt"/>
          <w:b/>
          <w:bCs/>
          <w:color w:val="000000"/>
        </w:rPr>
        <w:t>Ритмико-интонационное оформление речи в зависимости от коммуникативной ситуации.</w:t>
      </w:r>
    </w:p>
    <w:p w:rsidR="00D45411" w:rsidRDefault="00D45411">
      <w:pPr>
        <w:pStyle w:val="71"/>
        <w:framePr w:w="6350" w:h="10223" w:hRule="exact" w:wrap="around" w:vAnchor="page" w:hAnchor="page" w:x="2915" w:y="3155"/>
        <w:shd w:val="clear" w:color="auto" w:fill="auto"/>
        <w:spacing w:line="235" w:lineRule="exact"/>
        <w:ind w:firstLine="220"/>
      </w:pPr>
      <w:r>
        <w:rPr>
          <w:rStyle w:val="70pt"/>
          <w:b/>
          <w:bCs/>
          <w:i/>
          <w:iCs/>
          <w:color w:val="000000"/>
        </w:rPr>
        <w:t>Графика, орфография и пунктуация</w:t>
      </w:r>
    </w:p>
    <w:p w:rsidR="00D45411" w:rsidRDefault="00D45411">
      <w:pPr>
        <w:pStyle w:val="a6"/>
        <w:framePr w:w="6350" w:h="10223" w:hRule="exact" w:wrap="around" w:vAnchor="page" w:hAnchor="page" w:x="2915" w:y="3155"/>
        <w:shd w:val="clear" w:color="auto" w:fill="auto"/>
        <w:spacing w:line="235" w:lineRule="exact"/>
        <w:ind w:right="20" w:firstLine="220"/>
      </w:pPr>
      <w:r>
        <w:rPr>
          <w:rStyle w:val="0pt"/>
          <w:b/>
          <w:bCs/>
          <w:color w:val="000000"/>
        </w:rPr>
        <w:t>Графически корректное воспроизведение изученных китай</w:t>
      </w:r>
      <w:r>
        <w:rPr>
          <w:rStyle w:val="0pt"/>
          <w:b/>
          <w:bCs/>
          <w:color w:val="000000"/>
        </w:rPr>
        <w:softHyphen/>
        <w:t>ских иероглифов и их отдельных элементов (черт, графем).</w:t>
      </w:r>
    </w:p>
    <w:p w:rsidR="00D45411" w:rsidRDefault="00D45411">
      <w:pPr>
        <w:pStyle w:val="a6"/>
        <w:framePr w:w="6350" w:h="10223" w:hRule="exact" w:wrap="around" w:vAnchor="page" w:hAnchor="page" w:x="2915" w:y="3155"/>
        <w:shd w:val="clear" w:color="auto" w:fill="auto"/>
        <w:spacing w:line="235" w:lineRule="exact"/>
        <w:ind w:right="20" w:firstLine="220"/>
      </w:pPr>
      <w:r>
        <w:rPr>
          <w:rStyle w:val="0pt"/>
          <w:b/>
          <w:bCs/>
          <w:color w:val="000000"/>
        </w:rPr>
        <w:t>Основополагающие правила написания китайских иерогли</w:t>
      </w:r>
      <w:r>
        <w:rPr>
          <w:rStyle w:val="0pt"/>
          <w:b/>
          <w:bCs/>
          <w:color w:val="000000"/>
        </w:rPr>
        <w:softHyphen/>
        <w:t>фов и порядка черт при создании текстов в иероглифике.</w:t>
      </w:r>
    </w:p>
    <w:p w:rsidR="00D45411" w:rsidRDefault="00D45411">
      <w:pPr>
        <w:pStyle w:val="a6"/>
        <w:framePr w:w="6350" w:h="10223" w:hRule="exact" w:wrap="around" w:vAnchor="page" w:hAnchor="page" w:x="2915" w:y="3155"/>
        <w:shd w:val="clear" w:color="auto" w:fill="auto"/>
        <w:spacing w:line="235" w:lineRule="exact"/>
        <w:ind w:right="20" w:firstLine="220"/>
      </w:pPr>
      <w:r>
        <w:rPr>
          <w:rStyle w:val="0pt"/>
          <w:b/>
          <w:bCs/>
          <w:color w:val="000000"/>
        </w:rPr>
        <w:t>Правильное написание услышанного текста с использовани</w:t>
      </w:r>
      <w:r>
        <w:rPr>
          <w:rStyle w:val="0pt"/>
          <w:b/>
          <w:bCs/>
          <w:color w:val="000000"/>
        </w:rPr>
        <w:softHyphen/>
        <w:t>ем изученной лексики в иероглифике и с помощью звукобук</w:t>
      </w:r>
      <w:r>
        <w:rPr>
          <w:rStyle w:val="0pt"/>
          <w:b/>
          <w:bCs/>
          <w:color w:val="000000"/>
        </w:rPr>
        <w:softHyphen/>
        <w:t>венного алфавита пиньинь.</w:t>
      </w:r>
    </w:p>
    <w:p w:rsidR="00D45411" w:rsidRDefault="00D45411">
      <w:pPr>
        <w:pStyle w:val="a5"/>
        <w:framePr w:wrap="around" w:vAnchor="page" w:hAnchor="page" w:x="2900" w:y="13604"/>
        <w:shd w:val="clear" w:color="auto" w:fill="auto"/>
        <w:spacing w:line="130" w:lineRule="exact"/>
        <w:ind w:left="20"/>
      </w:pPr>
      <w:r>
        <w:rPr>
          <w:rStyle w:val="0pt5"/>
          <w:color w:val="000000"/>
        </w:rPr>
        <w:t>234</w:t>
      </w:r>
    </w:p>
    <w:p w:rsidR="00D45411" w:rsidRDefault="00D45411">
      <w:pPr>
        <w:pStyle w:val="a5"/>
        <w:framePr w:wrap="around" w:vAnchor="page" w:hAnchor="page" w:x="6932" w:y="1358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lastRenderedPageBreak/>
        <w:t>Правильная расстановка знаков тонов над гласными буквами в словах, записанных в системе пиньинь.</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Правильная расстановка знаков препинания: точки, вопро</w:t>
      </w:r>
      <w:r>
        <w:rPr>
          <w:rStyle w:val="0pt"/>
          <w:b/>
          <w:bCs/>
          <w:color w:val="000000"/>
        </w:rPr>
        <w:softHyphen/>
        <w:t>сительного и восклицательного знака в конце предложения.</w:t>
      </w:r>
    </w:p>
    <w:p w:rsidR="00D45411" w:rsidRDefault="00D45411">
      <w:pPr>
        <w:pStyle w:val="a6"/>
        <w:framePr w:w="6346" w:h="10258" w:hRule="exact" w:wrap="around" w:vAnchor="page" w:hAnchor="page" w:x="2917" w:y="3159"/>
        <w:shd w:val="clear" w:color="auto" w:fill="auto"/>
        <w:spacing w:line="240" w:lineRule="exact"/>
        <w:ind w:firstLine="220"/>
      </w:pPr>
      <w:r>
        <w:rPr>
          <w:rStyle w:val="0pt"/>
          <w:b/>
          <w:bCs/>
          <w:color w:val="000000"/>
        </w:rPr>
        <w:t>Набор иероглифического текста на компьютере.</w:t>
      </w:r>
    </w:p>
    <w:p w:rsidR="00D45411" w:rsidRDefault="00D45411">
      <w:pPr>
        <w:pStyle w:val="71"/>
        <w:framePr w:w="6346" w:h="10258" w:hRule="exact" w:wrap="around" w:vAnchor="page" w:hAnchor="page" w:x="2917" w:y="3159"/>
        <w:shd w:val="clear" w:color="auto" w:fill="auto"/>
        <w:ind w:firstLine="220"/>
      </w:pPr>
      <w:r>
        <w:rPr>
          <w:rStyle w:val="70pt"/>
          <w:b/>
          <w:bCs/>
          <w:i/>
          <w:iCs/>
          <w:color w:val="000000"/>
        </w:rPr>
        <w:t>Лексическая сторона речи</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Распознавание и употребление в устной и письменной речи изученных лексических единиц (с учётом лексико-грамматиче</w:t>
      </w:r>
      <w:r>
        <w:rPr>
          <w:rStyle w:val="0pt"/>
          <w:b/>
          <w:bCs/>
          <w:color w:val="000000"/>
        </w:rPr>
        <w:softHyphen/>
        <w:t>ских норм китайского языка), обслуживающих ситуации в рам</w:t>
      </w:r>
      <w:r>
        <w:rPr>
          <w:rStyle w:val="0pt"/>
          <w:b/>
          <w:bCs/>
          <w:color w:val="000000"/>
        </w:rPr>
        <w:softHyphen/>
        <w:t>ках предметного содержания речи для 3 класса (в объёме до 150 лексических единиц).</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Распознавание и употребление в устной и письменной речи слов согласно их различным грамматическим функциям в соот</w:t>
      </w:r>
      <w:r>
        <w:rPr>
          <w:rStyle w:val="0pt"/>
          <w:b/>
          <w:bCs/>
          <w:color w:val="000000"/>
        </w:rPr>
        <w:softHyphen/>
        <w:t>ветствии с решаемой коммуникативной задачей.</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Узнавание в письменном и звучащем тексте, употребление в устной и письменной речи синонимов, антонимов лексиче</w:t>
      </w:r>
      <w:r>
        <w:rPr>
          <w:rStyle w:val="0pt"/>
          <w:b/>
          <w:bCs/>
          <w:color w:val="000000"/>
        </w:rPr>
        <w:softHyphen/>
        <w:t>ских единиц в пределах изученного лексического материала.</w:t>
      </w:r>
    </w:p>
    <w:p w:rsidR="00D45411" w:rsidRDefault="00D45411">
      <w:pPr>
        <w:pStyle w:val="71"/>
        <w:framePr w:w="6346" w:h="10258" w:hRule="exact" w:wrap="around" w:vAnchor="page" w:hAnchor="page" w:x="2917" w:y="3159"/>
        <w:shd w:val="clear" w:color="auto" w:fill="auto"/>
        <w:ind w:firstLine="220"/>
      </w:pPr>
      <w:r>
        <w:rPr>
          <w:rStyle w:val="70pt"/>
          <w:b/>
          <w:bCs/>
          <w:i/>
          <w:iCs/>
          <w:color w:val="000000"/>
        </w:rPr>
        <w:t>Грамматическая сторона речи</w:t>
      </w:r>
    </w:p>
    <w:p w:rsidR="00D45411" w:rsidRDefault="00D45411">
      <w:pPr>
        <w:pStyle w:val="a6"/>
        <w:framePr w:w="6346" w:h="10258" w:hRule="exact" w:wrap="around" w:vAnchor="page" w:hAnchor="page" w:x="2917" w:y="3159"/>
        <w:shd w:val="clear" w:color="auto" w:fill="auto"/>
        <w:spacing w:line="240" w:lineRule="exact"/>
        <w:ind w:firstLine="220"/>
      </w:pPr>
      <w:r>
        <w:rPr>
          <w:rStyle w:val="0pt"/>
          <w:b/>
          <w:bCs/>
          <w:color w:val="000000"/>
        </w:rPr>
        <w:t>Распознавание и употребление в речи:</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Различных коммуникативных типов предложений: повество</w:t>
      </w:r>
      <w:r>
        <w:rPr>
          <w:rStyle w:val="0pt"/>
          <w:b/>
          <w:bCs/>
          <w:color w:val="000000"/>
        </w:rPr>
        <w:softHyphen/>
        <w:t>вательных (утвердительных и отрицательных), вопроситель</w:t>
      </w:r>
      <w:r>
        <w:rPr>
          <w:rStyle w:val="0pt"/>
          <w:b/>
          <w:bCs/>
          <w:color w:val="000000"/>
        </w:rPr>
        <w:softHyphen/>
        <w:t>ных (общего вопроса с частицей Р^ и в утвердительно-отрица</w:t>
      </w:r>
      <w:r>
        <w:rPr>
          <w:rStyle w:val="0pt"/>
          <w:b/>
          <w:bCs/>
          <w:color w:val="000000"/>
        </w:rPr>
        <w:softHyphen/>
        <w:t>тельной форме, специального вопроса с вопросительными ме</w:t>
      </w:r>
      <w:r>
        <w:rPr>
          <w:rStyle w:val="0pt"/>
          <w:b/>
          <w:bCs/>
          <w:color w:val="000000"/>
        </w:rPr>
        <w:softHyphen/>
        <w:t>стоимениями), побудительных, восклицательных.</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Нераспространённых и распространённых простых предло</w:t>
      </w:r>
      <w:r>
        <w:rPr>
          <w:rStyle w:val="0pt"/>
          <w:b/>
          <w:bCs/>
          <w:color w:val="000000"/>
        </w:rPr>
        <w:softHyphen/>
        <w:t>жений.</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Предложений с именным сказуемым со связкой ^ и без связ</w:t>
      </w:r>
      <w:r>
        <w:rPr>
          <w:rStyle w:val="0pt"/>
          <w:b/>
          <w:bCs/>
          <w:color w:val="000000"/>
        </w:rPr>
        <w:softHyphen/>
        <w:t>ки ^.</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Предложений с качественным сказуемым (в том числе при</w:t>
      </w:r>
      <w:r>
        <w:rPr>
          <w:rStyle w:val="0pt"/>
          <w:b/>
          <w:bCs/>
          <w:color w:val="000000"/>
        </w:rPr>
        <w:softHyphen/>
        <w:t>ветственные фразы с качественным сказуемым).</w:t>
      </w:r>
    </w:p>
    <w:p w:rsidR="00D45411" w:rsidRDefault="00D45411">
      <w:pPr>
        <w:pStyle w:val="a6"/>
        <w:framePr w:w="6346" w:h="10258" w:hRule="exact" w:wrap="around" w:vAnchor="page" w:hAnchor="page" w:x="2917" w:y="3159"/>
        <w:shd w:val="clear" w:color="auto" w:fill="auto"/>
        <w:spacing w:line="240" w:lineRule="exact"/>
        <w:ind w:firstLine="220"/>
      </w:pPr>
      <w:r>
        <w:rPr>
          <w:rStyle w:val="0pt"/>
          <w:b/>
          <w:bCs/>
          <w:color w:val="000000"/>
        </w:rPr>
        <w:t>Предложений с простым глагольным сказуемым.</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Предложений наличия и обладания со сказуемым, выражен</w:t>
      </w:r>
      <w:r>
        <w:rPr>
          <w:rStyle w:val="0pt"/>
          <w:b/>
          <w:bCs/>
          <w:color w:val="000000"/>
        </w:rPr>
        <w:softHyphen/>
        <w:t>ным глаголом Щ.</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Фраз, используемых при приветствии и прощании; выраже</w:t>
      </w:r>
      <w:r>
        <w:rPr>
          <w:rStyle w:val="0pt"/>
          <w:b/>
          <w:bCs/>
          <w:color w:val="000000"/>
        </w:rPr>
        <w:softHyphen/>
        <w:t>нии благодарности и ответа на неё; выражении просьбы (с гла</w:t>
      </w:r>
      <w:r>
        <w:rPr>
          <w:rStyle w:val="0pt"/>
          <w:b/>
          <w:bCs/>
          <w:color w:val="000000"/>
        </w:rPr>
        <w:softHyphen/>
        <w:t>голом гн).</w:t>
      </w:r>
    </w:p>
    <w:p w:rsidR="00D45411" w:rsidRDefault="00D45411">
      <w:pPr>
        <w:pStyle w:val="a6"/>
        <w:framePr w:w="6346" w:h="10258" w:hRule="exact" w:wrap="around" w:vAnchor="page" w:hAnchor="page" w:x="2917" w:y="3159"/>
        <w:shd w:val="clear" w:color="auto" w:fill="auto"/>
        <w:spacing w:line="240" w:lineRule="exact"/>
        <w:ind w:right="20" w:firstLine="220"/>
      </w:pPr>
      <w:r>
        <w:rPr>
          <w:rStyle w:val="0pt"/>
          <w:b/>
          <w:bCs/>
          <w:color w:val="000000"/>
        </w:rPr>
        <w:t>Местоимений: личных (в единственном и множественном числе с использованием суффикса {]']); притяжательных; вопро</w:t>
      </w:r>
      <w:r>
        <w:rPr>
          <w:rStyle w:val="0pt"/>
          <w:b/>
          <w:bCs/>
          <w:color w:val="000000"/>
        </w:rPr>
        <w:softHyphen/>
      </w:r>
    </w:p>
    <w:p w:rsidR="00D45411" w:rsidRDefault="00D45411">
      <w:pPr>
        <w:pStyle w:val="a5"/>
        <w:framePr w:wrap="around" w:vAnchor="page" w:hAnchor="page" w:x="2908" w:y="13571"/>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984" w:y="13609"/>
        <w:shd w:val="clear" w:color="auto" w:fill="auto"/>
        <w:spacing w:line="130" w:lineRule="exact"/>
        <w:ind w:left="20"/>
      </w:pPr>
      <w:r>
        <w:rPr>
          <w:rStyle w:val="0pt5"/>
          <w:color w:val="000000"/>
        </w:rPr>
        <w:t>235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15" w:hRule="exact" w:wrap="around" w:vAnchor="page" w:hAnchor="page" w:x="2917" w:y="3167"/>
        <w:shd w:val="clear" w:color="auto" w:fill="auto"/>
        <w:spacing w:line="230" w:lineRule="exact"/>
        <w:ind w:right="20" w:firstLine="0"/>
      </w:pPr>
      <w:r>
        <w:rPr>
          <w:rStyle w:val="0pt"/>
          <w:b/>
          <w:bCs/>
          <w:color w:val="000000"/>
        </w:rPr>
        <w:lastRenderedPageBreak/>
        <w:t xml:space="preserve">сительных (Ш, </w:t>
      </w:r>
      <w:r>
        <w:rPr>
          <w:rStyle w:val="60"/>
          <w:b/>
          <w:bCs/>
          <w:color w:val="000000"/>
          <w:lang w:val="en-US" w:eastAsia="en-US"/>
        </w:rPr>
        <w:t>W</w:t>
      </w:r>
      <w:r w:rsidRPr="000B5CC4">
        <w:rPr>
          <w:rStyle w:val="60"/>
          <w:b/>
          <w:bCs/>
          <w:color w:val="000000"/>
          <w:lang w:eastAsia="en-US"/>
        </w:rPr>
        <w:t>'</w:t>
      </w:r>
      <w:r>
        <w:rPr>
          <w:rStyle w:val="60"/>
          <w:b/>
          <w:bCs/>
          <w:color w:val="000000"/>
          <w:lang w:val="en-US" w:eastAsia="en-US"/>
        </w:rPr>
        <w:t>b</w:t>
      </w:r>
      <w:r w:rsidRPr="000B5CC4">
        <w:rPr>
          <w:rStyle w:val="0pt"/>
          <w:b/>
          <w:bCs/>
          <w:color w:val="000000"/>
          <w:lang w:eastAsia="en-US"/>
        </w:rPr>
        <w:t xml:space="preserve"> </w:t>
      </w:r>
      <w:r>
        <w:rPr>
          <w:rStyle w:val="0pt"/>
          <w:b/>
          <w:bCs/>
          <w:color w:val="000000"/>
        </w:rPr>
        <w:t>(в том числе в значении «какой»), 1Щ, Д, ^Д); вопросительного притяжательного местоимения ШЩ.</w:t>
      </w:r>
    </w:p>
    <w:p w:rsidR="00D45411" w:rsidRDefault="00D45411">
      <w:pPr>
        <w:pStyle w:val="a6"/>
        <w:framePr w:w="6346" w:h="10215" w:hRule="exact" w:wrap="around" w:vAnchor="page" w:hAnchor="page" w:x="2917" w:y="3167"/>
        <w:shd w:val="clear" w:color="auto" w:fill="auto"/>
        <w:spacing w:line="230" w:lineRule="exact"/>
        <w:ind w:left="20" w:right="20" w:firstLine="220"/>
      </w:pPr>
      <w:r>
        <w:rPr>
          <w:rStyle w:val="0pt"/>
          <w:b/>
          <w:bCs/>
          <w:color w:val="000000"/>
        </w:rPr>
        <w:t xml:space="preserve">Существительных (в единственном и множественном числе с использованием суффикса </w:t>
      </w:r>
      <w:r>
        <w:rPr>
          <w:rStyle w:val="0pt"/>
          <w:b/>
          <w:bCs/>
          <w:color w:val="000000"/>
          <w:lang w:val="en-US" w:eastAsia="en-US"/>
        </w:rPr>
        <w:t>f</w:t>
      </w:r>
      <w:r w:rsidRPr="000B5CC4">
        <w:rPr>
          <w:rStyle w:val="0pt"/>
          <w:b/>
          <w:bCs/>
          <w:color w:val="000000"/>
          <w:lang w:eastAsia="en-US"/>
        </w:rPr>
        <w:t>|']).</w:t>
      </w:r>
    </w:p>
    <w:p w:rsidR="00D45411" w:rsidRDefault="00D45411">
      <w:pPr>
        <w:pStyle w:val="a6"/>
        <w:framePr w:w="6346" w:h="10215" w:hRule="exact" w:wrap="around" w:vAnchor="page" w:hAnchor="page" w:x="2917" w:y="3167"/>
        <w:shd w:val="clear" w:color="auto" w:fill="auto"/>
        <w:spacing w:line="230" w:lineRule="exact"/>
        <w:ind w:left="20" w:firstLine="220"/>
      </w:pPr>
      <w:r>
        <w:rPr>
          <w:rStyle w:val="0pt"/>
          <w:b/>
          <w:bCs/>
          <w:color w:val="000000"/>
        </w:rPr>
        <w:t>Определительного служебного слова (структурной частицы)</w:t>
      </w:r>
    </w:p>
    <w:p w:rsidR="00D45411" w:rsidRDefault="00D45411">
      <w:pPr>
        <w:pStyle w:val="a6"/>
        <w:framePr w:w="6346" w:h="10215" w:hRule="exact" w:wrap="around" w:vAnchor="page" w:hAnchor="page" w:x="2917" w:y="3167"/>
        <w:shd w:val="clear" w:color="auto" w:fill="auto"/>
        <w:spacing w:line="190" w:lineRule="exact"/>
        <w:ind w:left="20" w:firstLine="0"/>
      </w:pPr>
      <w:r>
        <w:rPr>
          <w:rStyle w:val="0pt"/>
          <w:b/>
          <w:bCs/>
          <w:color w:val="000000"/>
        </w:rPr>
        <w:t>щ.</w:t>
      </w:r>
    </w:p>
    <w:p w:rsidR="00D45411" w:rsidRDefault="00D45411">
      <w:pPr>
        <w:pStyle w:val="a6"/>
        <w:framePr w:w="6346" w:h="10215" w:hRule="exact" w:wrap="around" w:vAnchor="page" w:hAnchor="page" w:x="2917" w:y="3167"/>
        <w:shd w:val="clear" w:color="auto" w:fill="auto"/>
        <w:spacing w:line="230" w:lineRule="exact"/>
        <w:ind w:left="20" w:firstLine="220"/>
      </w:pPr>
      <w:r>
        <w:rPr>
          <w:rStyle w:val="0pt"/>
          <w:b/>
          <w:bCs/>
          <w:color w:val="000000"/>
        </w:rPr>
        <w:t>Имён собственных; способов построения имён по-китайски.</w:t>
      </w:r>
    </w:p>
    <w:p w:rsidR="00D45411" w:rsidRDefault="00D45411">
      <w:pPr>
        <w:pStyle w:val="a6"/>
        <w:framePr w:w="6346" w:h="10215" w:hRule="exact" w:wrap="around" w:vAnchor="page" w:hAnchor="page" w:x="2917" w:y="3167"/>
        <w:shd w:val="clear" w:color="auto" w:fill="auto"/>
        <w:spacing w:line="230" w:lineRule="exact"/>
        <w:ind w:left="20" w:firstLine="220"/>
      </w:pPr>
      <w:r>
        <w:rPr>
          <w:rStyle w:val="0pt"/>
          <w:b/>
          <w:bCs/>
          <w:color w:val="000000"/>
        </w:rPr>
        <w:t>Отрицательных частиц Д, Д.</w:t>
      </w:r>
    </w:p>
    <w:p w:rsidR="00D45411" w:rsidRDefault="00D45411">
      <w:pPr>
        <w:pStyle w:val="a6"/>
        <w:framePr w:w="6346" w:h="10215" w:hRule="exact" w:wrap="around" w:vAnchor="page" w:hAnchor="page" w:x="2917" w:y="3167"/>
        <w:shd w:val="clear" w:color="auto" w:fill="auto"/>
        <w:spacing w:line="230" w:lineRule="exact"/>
        <w:ind w:left="20" w:firstLine="220"/>
      </w:pPr>
      <w:r>
        <w:rPr>
          <w:rStyle w:val="0pt"/>
          <w:b/>
          <w:bCs/>
          <w:color w:val="000000"/>
        </w:rPr>
        <w:t>Глаголов и глагольно-объектных словосочетаний.</w:t>
      </w:r>
    </w:p>
    <w:p w:rsidR="00D45411" w:rsidRDefault="00D45411">
      <w:pPr>
        <w:pStyle w:val="a6"/>
        <w:framePr w:w="6346" w:h="10215" w:hRule="exact" w:wrap="around" w:vAnchor="page" w:hAnchor="page" w:x="2917" w:y="3167"/>
        <w:shd w:val="clear" w:color="auto" w:fill="auto"/>
        <w:spacing w:line="230" w:lineRule="exact"/>
        <w:ind w:left="20" w:firstLine="220"/>
      </w:pPr>
      <w:r>
        <w:rPr>
          <w:rStyle w:val="0pt"/>
          <w:b/>
          <w:bCs/>
          <w:color w:val="000000"/>
        </w:rPr>
        <w:t>Прилагательных.</w:t>
      </w:r>
    </w:p>
    <w:p w:rsidR="00D45411" w:rsidRDefault="00D45411">
      <w:pPr>
        <w:pStyle w:val="a6"/>
        <w:framePr w:w="6346" w:h="10215" w:hRule="exact" w:wrap="around" w:vAnchor="page" w:hAnchor="page" w:x="2917" w:y="3167"/>
        <w:shd w:val="clear" w:color="auto" w:fill="auto"/>
        <w:spacing w:line="230" w:lineRule="exact"/>
        <w:ind w:left="20" w:firstLine="220"/>
      </w:pPr>
      <w:r>
        <w:rPr>
          <w:rStyle w:val="0pt"/>
          <w:b/>
          <w:bCs/>
          <w:color w:val="000000"/>
        </w:rPr>
        <w:t>Наречия степени наречия Д («тоже, также»).</w:t>
      </w:r>
    </w:p>
    <w:p w:rsidR="00D45411" w:rsidRDefault="00D45411">
      <w:pPr>
        <w:pStyle w:val="a6"/>
        <w:framePr w:w="6346" w:h="10215" w:hRule="exact" w:wrap="around" w:vAnchor="page" w:hAnchor="page" w:x="2917" w:y="3167"/>
        <w:shd w:val="clear" w:color="auto" w:fill="auto"/>
        <w:spacing w:line="230" w:lineRule="exact"/>
        <w:ind w:left="20" w:firstLine="220"/>
      </w:pPr>
      <w:r>
        <w:rPr>
          <w:rStyle w:val="0pt"/>
          <w:b/>
          <w:bCs/>
          <w:color w:val="000000"/>
        </w:rPr>
        <w:t>Союза Д.</w:t>
      </w:r>
    </w:p>
    <w:p w:rsidR="00D45411" w:rsidRDefault="00D45411">
      <w:pPr>
        <w:pStyle w:val="a6"/>
        <w:framePr w:w="6346" w:h="10215" w:hRule="exact" w:wrap="around" w:vAnchor="page" w:hAnchor="page" w:x="2917" w:y="3167"/>
        <w:shd w:val="clear" w:color="auto" w:fill="auto"/>
        <w:spacing w:line="230" w:lineRule="exact"/>
        <w:ind w:left="20" w:firstLine="220"/>
      </w:pPr>
      <w:r>
        <w:rPr>
          <w:rStyle w:val="0pt"/>
          <w:b/>
          <w:bCs/>
          <w:color w:val="000000"/>
        </w:rPr>
        <w:t>Числительных (1 —10), числительных “ и ^.</w:t>
      </w:r>
    </w:p>
    <w:p w:rsidR="00D45411" w:rsidRDefault="00D45411">
      <w:pPr>
        <w:pStyle w:val="a6"/>
        <w:framePr w:w="6346" w:h="10215" w:hRule="exact" w:wrap="around" w:vAnchor="page" w:hAnchor="page" w:x="2917" w:y="3167"/>
        <w:shd w:val="clear" w:color="auto" w:fill="auto"/>
        <w:spacing w:line="230" w:lineRule="exact"/>
        <w:ind w:left="20" w:right="20" w:firstLine="220"/>
      </w:pPr>
      <w:r>
        <w:rPr>
          <w:rStyle w:val="0pt"/>
          <w:b/>
          <w:bCs/>
          <w:color w:val="000000"/>
        </w:rPr>
        <w:t>Счётных слов (классификаторов), универсального счётного слова Д и других.</w:t>
      </w:r>
    </w:p>
    <w:p w:rsidR="00D45411" w:rsidRDefault="00D45411">
      <w:pPr>
        <w:pStyle w:val="a6"/>
        <w:framePr w:w="6346" w:h="10215" w:hRule="exact" w:wrap="around" w:vAnchor="page" w:hAnchor="page" w:x="2917" w:y="3167"/>
        <w:shd w:val="clear" w:color="auto" w:fill="auto"/>
        <w:spacing w:line="230" w:lineRule="exact"/>
        <w:ind w:left="20" w:firstLine="220"/>
      </w:pPr>
      <w:r>
        <w:rPr>
          <w:rStyle w:val="0pt"/>
          <w:b/>
          <w:bCs/>
          <w:color w:val="000000"/>
        </w:rPr>
        <w:t>Вопросительной частицы р.</w:t>
      </w:r>
    </w:p>
    <w:p w:rsidR="00D45411" w:rsidRDefault="00D45411">
      <w:pPr>
        <w:pStyle w:val="a6"/>
        <w:framePr w:w="6346" w:h="10215" w:hRule="exact" w:wrap="around" w:vAnchor="page" w:hAnchor="page" w:x="2917" w:y="3167"/>
        <w:shd w:val="clear" w:color="auto" w:fill="auto"/>
        <w:spacing w:line="230" w:lineRule="exact"/>
        <w:ind w:left="20" w:firstLine="220"/>
      </w:pPr>
      <w:r>
        <w:rPr>
          <w:rStyle w:val="0pt"/>
          <w:b/>
          <w:bCs/>
          <w:color w:val="000000"/>
        </w:rPr>
        <w:t>Модальной частицы Д для формирования неполного вопроса.</w:t>
      </w:r>
    </w:p>
    <w:p w:rsidR="00D45411" w:rsidRDefault="00D45411">
      <w:pPr>
        <w:pStyle w:val="a6"/>
        <w:framePr w:w="6346" w:h="10215" w:hRule="exact" w:wrap="around" w:vAnchor="page" w:hAnchor="page" w:x="2917" w:y="3167"/>
        <w:shd w:val="clear" w:color="auto" w:fill="auto"/>
        <w:spacing w:line="230" w:lineRule="exact"/>
        <w:ind w:left="20" w:right="20" w:firstLine="220"/>
      </w:pPr>
      <w:r>
        <w:rPr>
          <w:rStyle w:val="0pt"/>
          <w:b/>
          <w:bCs/>
          <w:color w:val="000000"/>
        </w:rPr>
        <w:t>Словосочетания ДД в сочетании с существительным со зна</w:t>
      </w:r>
      <w:r>
        <w:rPr>
          <w:rStyle w:val="0pt"/>
          <w:b/>
          <w:bCs/>
          <w:color w:val="000000"/>
        </w:rPr>
        <w:softHyphen/>
        <w:t>чением места.</w:t>
      </w:r>
    </w:p>
    <w:p w:rsidR="00D45411" w:rsidRDefault="00D45411">
      <w:pPr>
        <w:pStyle w:val="71"/>
        <w:framePr w:w="6346" w:h="10215" w:hRule="exact" w:wrap="around" w:vAnchor="page" w:hAnchor="page" w:x="2917" w:y="3167"/>
        <w:shd w:val="clear" w:color="auto" w:fill="auto"/>
        <w:spacing w:line="230" w:lineRule="exact"/>
        <w:ind w:left="20" w:firstLine="220"/>
      </w:pPr>
      <w:r>
        <w:rPr>
          <w:rStyle w:val="70pt"/>
          <w:b/>
          <w:bCs/>
          <w:i/>
          <w:iCs/>
          <w:color w:val="000000"/>
        </w:rPr>
        <w:t>Обозначения дней недели. Обозначения дат.</w:t>
      </w:r>
    </w:p>
    <w:p w:rsidR="00D45411" w:rsidRDefault="00D45411">
      <w:pPr>
        <w:pStyle w:val="71"/>
        <w:framePr w:w="6346" w:h="10215" w:hRule="exact" w:wrap="around" w:vAnchor="page" w:hAnchor="page" w:x="2917" w:y="3167"/>
        <w:shd w:val="clear" w:color="auto" w:fill="auto"/>
        <w:spacing w:line="230" w:lineRule="exact"/>
        <w:ind w:left="20" w:firstLine="220"/>
      </w:pPr>
      <w:r>
        <w:rPr>
          <w:rStyle w:val="70pt"/>
          <w:b/>
          <w:bCs/>
          <w:i/>
          <w:iCs/>
          <w:color w:val="000000"/>
        </w:rPr>
        <w:t>Обстоятельства времени; обстоятельства места.</w:t>
      </w:r>
    </w:p>
    <w:p w:rsidR="00D45411" w:rsidRDefault="00D45411">
      <w:pPr>
        <w:pStyle w:val="71"/>
        <w:framePr w:w="6346" w:h="10215" w:hRule="exact" w:wrap="around" w:vAnchor="page" w:hAnchor="page" w:x="2917" w:y="3167"/>
        <w:shd w:val="clear" w:color="auto" w:fill="auto"/>
        <w:spacing w:line="230" w:lineRule="exact"/>
        <w:ind w:left="20" w:right="20" w:firstLine="220"/>
      </w:pPr>
      <w:r>
        <w:rPr>
          <w:rStyle w:val="70pt"/>
          <w:b/>
          <w:bCs/>
          <w:i/>
          <w:iCs/>
          <w:color w:val="000000"/>
        </w:rPr>
        <w:t>Способов описания местонахождения, в том числе с помо</w:t>
      </w:r>
      <w:r>
        <w:rPr>
          <w:rStyle w:val="70pt"/>
          <w:b/>
          <w:bCs/>
          <w:i/>
          <w:iCs/>
          <w:color w:val="000000"/>
        </w:rPr>
        <w:softHyphen/>
        <w:t>щью локативов (</w:t>
      </w:r>
      <w:r>
        <w:rPr>
          <w:rStyle w:val="74"/>
          <w:b/>
          <w:bCs/>
          <w:i w:val="0"/>
          <w:iCs w:val="0"/>
          <w:color w:val="000000"/>
        </w:rPr>
        <w:t xml:space="preserve">М, Д </w:t>
      </w:r>
      <w:r>
        <w:rPr>
          <w:rStyle w:val="70pt"/>
          <w:b/>
          <w:bCs/>
          <w:i/>
          <w:iCs/>
          <w:color w:val="000000"/>
        </w:rPr>
        <w:t>и др.).</w:t>
      </w:r>
    </w:p>
    <w:p w:rsidR="00D45411" w:rsidRDefault="00D45411">
      <w:pPr>
        <w:pStyle w:val="71"/>
        <w:framePr w:w="6346" w:h="10215" w:hRule="exact" w:wrap="around" w:vAnchor="page" w:hAnchor="page" w:x="2917" w:y="3167"/>
        <w:shd w:val="clear" w:color="auto" w:fill="auto"/>
        <w:spacing w:after="92" w:line="230" w:lineRule="exact"/>
        <w:ind w:left="20" w:firstLine="220"/>
      </w:pPr>
      <w:r>
        <w:rPr>
          <w:rStyle w:val="70pt"/>
          <w:b/>
          <w:bCs/>
          <w:i/>
          <w:iCs/>
          <w:color w:val="000000"/>
        </w:rPr>
        <w:t>Различных способов обозначения количества.</w:t>
      </w:r>
    </w:p>
    <w:p w:rsidR="00D45411" w:rsidRDefault="00D45411">
      <w:pPr>
        <w:pStyle w:val="a6"/>
        <w:framePr w:w="6346" w:h="10215" w:hRule="exact" w:wrap="around" w:vAnchor="page" w:hAnchor="page" w:x="2917" w:y="3167"/>
        <w:shd w:val="clear" w:color="auto" w:fill="auto"/>
        <w:spacing w:line="190" w:lineRule="exact"/>
        <w:ind w:left="20" w:firstLine="0"/>
      </w:pPr>
      <w:r>
        <w:rPr>
          <w:rStyle w:val="0pt"/>
          <w:b/>
          <w:bCs/>
          <w:color w:val="000000"/>
        </w:rPr>
        <w:t>Социокультурные знания и умения</w:t>
      </w:r>
    </w:p>
    <w:p w:rsidR="00D45411" w:rsidRDefault="00D45411">
      <w:pPr>
        <w:pStyle w:val="a6"/>
        <w:framePr w:w="6346" w:h="10215" w:hRule="exact" w:wrap="around" w:vAnchor="page" w:hAnchor="page" w:x="2917" w:y="3167"/>
        <w:shd w:val="clear" w:color="auto" w:fill="auto"/>
        <w:spacing w:line="230" w:lineRule="exact"/>
        <w:ind w:left="20" w:right="20" w:firstLine="220"/>
      </w:pPr>
      <w:r>
        <w:rPr>
          <w:rStyle w:val="0pt"/>
          <w:b/>
          <w:bCs/>
          <w:color w:val="000000"/>
        </w:rPr>
        <w:t>Знание и использование некоторых социокультурных эле</w:t>
      </w:r>
      <w:r>
        <w:rPr>
          <w:rStyle w:val="0pt"/>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0pt"/>
          <w:b/>
          <w:bCs/>
          <w:color w:val="000000"/>
        </w:rPr>
        <w:softHyphen/>
        <w:t>сти, извинение, поздравление с днём рождения, Новым годом (в том числе по китайскому стилю), Рождеством).</w:t>
      </w:r>
    </w:p>
    <w:p w:rsidR="00D45411" w:rsidRDefault="00D45411">
      <w:pPr>
        <w:pStyle w:val="a6"/>
        <w:framePr w:w="6346" w:h="10215" w:hRule="exact" w:wrap="around" w:vAnchor="page" w:hAnchor="page" w:x="2917" w:y="3167"/>
        <w:shd w:val="clear" w:color="auto" w:fill="auto"/>
        <w:spacing w:line="230" w:lineRule="exact"/>
        <w:ind w:left="20" w:right="20" w:firstLine="220"/>
      </w:pPr>
      <w:r>
        <w:rPr>
          <w:rStyle w:val="0pt"/>
          <w:b/>
          <w:bCs/>
          <w:color w:val="000000"/>
        </w:rPr>
        <w:t>Знание произведений детского фольклора (рифмовок, сти</w:t>
      </w:r>
      <w:r>
        <w:rPr>
          <w:rStyle w:val="0pt"/>
          <w:b/>
          <w:bCs/>
          <w:color w:val="000000"/>
        </w:rPr>
        <w:softHyphen/>
        <w:t>хов, песенок), персонажей детских книг.</w:t>
      </w:r>
    </w:p>
    <w:p w:rsidR="00D45411" w:rsidRDefault="00D45411">
      <w:pPr>
        <w:pStyle w:val="a6"/>
        <w:framePr w:w="6346" w:h="10215" w:hRule="exact" w:wrap="around" w:vAnchor="page" w:hAnchor="page" w:x="2917" w:y="3167"/>
        <w:shd w:val="clear" w:color="auto" w:fill="auto"/>
        <w:spacing w:after="92" w:line="230" w:lineRule="exact"/>
        <w:ind w:left="20" w:right="20" w:firstLine="220"/>
      </w:pPr>
      <w:r>
        <w:rPr>
          <w:rStyle w:val="0pt"/>
          <w:b/>
          <w:bCs/>
          <w:color w:val="000000"/>
        </w:rPr>
        <w:t>Краткое представление своей страны и страны/стран изучае</w:t>
      </w:r>
      <w:r>
        <w:rPr>
          <w:rStyle w:val="0pt"/>
          <w:b/>
          <w:bCs/>
          <w:color w:val="000000"/>
        </w:rPr>
        <w:softHyphen/>
        <w:t>мого языка (названия родной страны и страны/стран изучаемо</w:t>
      </w:r>
      <w:r>
        <w:rPr>
          <w:rStyle w:val="0pt"/>
          <w:b/>
          <w:bCs/>
          <w:color w:val="000000"/>
        </w:rPr>
        <w:softHyphen/>
        <w:t>го языка и их столиц, название родного города/села; цвета на</w:t>
      </w:r>
      <w:r>
        <w:rPr>
          <w:rStyle w:val="0pt"/>
          <w:b/>
          <w:bCs/>
          <w:color w:val="000000"/>
        </w:rPr>
        <w:softHyphen/>
        <w:t>циональных флагов).</w:t>
      </w:r>
    </w:p>
    <w:p w:rsidR="00D45411" w:rsidRDefault="00D45411">
      <w:pPr>
        <w:pStyle w:val="a6"/>
        <w:framePr w:w="6346" w:h="10215" w:hRule="exact" w:wrap="around" w:vAnchor="page" w:hAnchor="page" w:x="2917" w:y="3167"/>
        <w:shd w:val="clear" w:color="auto" w:fill="auto"/>
        <w:spacing w:line="190" w:lineRule="exact"/>
        <w:ind w:left="20" w:firstLine="0"/>
      </w:pPr>
      <w:r>
        <w:rPr>
          <w:rStyle w:val="0pt"/>
          <w:b/>
          <w:bCs/>
          <w:color w:val="000000"/>
        </w:rPr>
        <w:t>Компенсаторные умения</w:t>
      </w:r>
    </w:p>
    <w:p w:rsidR="00D45411" w:rsidRDefault="00D45411">
      <w:pPr>
        <w:pStyle w:val="a6"/>
        <w:framePr w:w="6346" w:h="10215" w:hRule="exact" w:wrap="around" w:vAnchor="page" w:hAnchor="page" w:x="2917" w:y="3167"/>
        <w:shd w:val="clear" w:color="auto" w:fill="auto"/>
        <w:spacing w:line="230" w:lineRule="exact"/>
        <w:ind w:left="20" w:right="20" w:firstLine="220"/>
      </w:pPr>
      <w:r>
        <w:rPr>
          <w:rStyle w:val="0pt"/>
          <w:b/>
          <w:bCs/>
          <w:color w:val="000000"/>
        </w:rPr>
        <w:t>Использование при чтении и аудировании языковой, в том числе контекстуальной, догадки.</w:t>
      </w:r>
    </w:p>
    <w:p w:rsidR="00D45411" w:rsidRDefault="00D45411">
      <w:pPr>
        <w:pStyle w:val="a6"/>
        <w:framePr w:w="6346" w:h="10215" w:hRule="exact" w:wrap="around" w:vAnchor="page" w:hAnchor="page" w:x="2917" w:y="3167"/>
        <w:shd w:val="clear" w:color="auto" w:fill="auto"/>
        <w:spacing w:line="230" w:lineRule="exact"/>
        <w:ind w:left="20" w:right="20" w:firstLine="220"/>
      </w:pPr>
      <w:r>
        <w:rPr>
          <w:rStyle w:val="0pt"/>
          <w:b/>
          <w:bCs/>
          <w:color w:val="000000"/>
        </w:rPr>
        <w:t>Использование в качестве опоры при порождении собствен</w:t>
      </w:r>
      <w:r>
        <w:rPr>
          <w:rStyle w:val="0pt"/>
          <w:b/>
          <w:bCs/>
          <w:color w:val="000000"/>
        </w:rPr>
        <w:softHyphen/>
        <w:t>ных высказываний ключевых слов, вопросов, иллюстраций.</w:t>
      </w:r>
    </w:p>
    <w:p w:rsidR="00D45411" w:rsidRDefault="00D45411">
      <w:pPr>
        <w:pStyle w:val="a5"/>
        <w:framePr w:wrap="around" w:vAnchor="page" w:hAnchor="page" w:x="2903" w:y="13604"/>
        <w:shd w:val="clear" w:color="auto" w:fill="auto"/>
        <w:spacing w:line="130" w:lineRule="exact"/>
        <w:ind w:left="20"/>
      </w:pPr>
      <w:r>
        <w:rPr>
          <w:rStyle w:val="0pt5"/>
          <w:color w:val="000000"/>
        </w:rPr>
        <w:t>236</w:t>
      </w:r>
    </w:p>
    <w:p w:rsidR="00D45411" w:rsidRDefault="00D45411">
      <w:pPr>
        <w:pStyle w:val="a5"/>
        <w:framePr w:wrap="around" w:vAnchor="page" w:hAnchor="page" w:x="6935" w:y="1358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8" w:hRule="exact" w:wrap="around" w:vAnchor="page" w:hAnchor="page" w:x="2915" w:y="3159"/>
        <w:shd w:val="clear" w:color="auto" w:fill="auto"/>
        <w:spacing w:after="184" w:line="240" w:lineRule="exact"/>
        <w:ind w:right="20" w:firstLine="220"/>
      </w:pPr>
      <w:r>
        <w:rPr>
          <w:rStyle w:val="0pt"/>
          <w:b/>
          <w:bCs/>
          <w:color w:val="000000"/>
        </w:rPr>
        <w:lastRenderedPageBreak/>
        <w:t>Игнорирование информации, не являющейся необходимой для понимания основного содержания прочитанного/прослу</w:t>
      </w:r>
      <w:r>
        <w:rPr>
          <w:rStyle w:val="0pt"/>
          <w:b/>
          <w:bCs/>
          <w:color w:val="000000"/>
        </w:rPr>
        <w:softHyphen/>
        <w:t>шанного текста или для нахождения в тексте запрашиваемой информации.</w:t>
      </w:r>
    </w:p>
    <w:p w:rsidR="00D45411" w:rsidRDefault="00D45411">
      <w:pPr>
        <w:pStyle w:val="52"/>
        <w:framePr w:w="6350" w:h="10258" w:hRule="exact" w:wrap="around" w:vAnchor="page" w:hAnchor="page" w:x="2915" w:y="3159"/>
        <w:shd w:val="clear" w:color="auto" w:fill="auto"/>
        <w:spacing w:before="0" w:after="75" w:line="160" w:lineRule="exact"/>
        <w:jc w:val="left"/>
      </w:pPr>
      <w:bookmarkStart w:id="137" w:name="bookmark138"/>
      <w:r>
        <w:rPr>
          <w:rStyle w:val="50pt5"/>
          <w:color w:val="000000"/>
        </w:rPr>
        <w:t>4 КЛАСС (68 ЧАСОВ)</w:t>
      </w:r>
      <w:bookmarkEnd w:id="137"/>
    </w:p>
    <w:p w:rsidR="00D45411" w:rsidRDefault="00D45411">
      <w:pPr>
        <w:pStyle w:val="a6"/>
        <w:framePr w:w="6350" w:h="10258" w:hRule="exact" w:wrap="around" w:vAnchor="page" w:hAnchor="page" w:x="2915" w:y="3159"/>
        <w:shd w:val="clear" w:color="auto" w:fill="auto"/>
        <w:spacing w:after="29" w:line="190" w:lineRule="exact"/>
        <w:ind w:firstLine="0"/>
        <w:jc w:val="left"/>
      </w:pPr>
      <w:r>
        <w:rPr>
          <w:rStyle w:val="0pt"/>
          <w:b/>
          <w:bCs/>
          <w:color w:val="000000"/>
        </w:rPr>
        <w:t>Тематическое содержание речи</w:t>
      </w:r>
    </w:p>
    <w:p w:rsidR="00D45411" w:rsidRDefault="00D45411">
      <w:pPr>
        <w:pStyle w:val="a6"/>
        <w:framePr w:w="6350" w:h="10258" w:hRule="exact" w:wrap="around" w:vAnchor="page" w:hAnchor="page" w:x="2915" w:y="3159"/>
        <w:shd w:val="clear" w:color="auto" w:fill="auto"/>
        <w:spacing w:line="240" w:lineRule="exact"/>
        <w:ind w:right="20" w:firstLine="220"/>
      </w:pPr>
      <w:r>
        <w:rPr>
          <w:rStyle w:val="60"/>
          <w:b/>
          <w:bCs/>
          <w:color w:val="000000"/>
        </w:rPr>
        <w:t>Мир моего «я».</w:t>
      </w:r>
      <w:r>
        <w:rPr>
          <w:rStyle w:val="0pt"/>
          <w:b/>
          <w:bCs/>
          <w:color w:val="000000"/>
        </w:rPr>
        <w:t xml:space="preserve"> Моя семья. Мой день рождения, подарки. Моя любимая еда. Мой день (распорядок дня, домашние обязан</w:t>
      </w:r>
      <w:r>
        <w:rPr>
          <w:rStyle w:val="0pt"/>
          <w:b/>
          <w:bCs/>
          <w:color w:val="000000"/>
        </w:rPr>
        <w:softHyphen/>
        <w:t>ности).</w:t>
      </w:r>
    </w:p>
    <w:p w:rsidR="00D45411" w:rsidRDefault="00D45411">
      <w:pPr>
        <w:pStyle w:val="a6"/>
        <w:framePr w:w="6350" w:h="10258" w:hRule="exact" w:wrap="around" w:vAnchor="page" w:hAnchor="page" w:x="2915" w:y="3159"/>
        <w:shd w:val="clear" w:color="auto" w:fill="auto"/>
        <w:spacing w:line="240" w:lineRule="exact"/>
        <w:ind w:right="20" w:firstLine="220"/>
      </w:pPr>
      <w:r>
        <w:rPr>
          <w:rStyle w:val="60"/>
          <w:b/>
          <w:bCs/>
          <w:color w:val="000000"/>
        </w:rPr>
        <w:t>Мир моих увлечений.</w:t>
      </w:r>
      <w:r>
        <w:rPr>
          <w:rStyle w:val="0pt"/>
          <w:b/>
          <w:bCs/>
          <w:color w:val="000000"/>
        </w:rPr>
        <w:t xml:space="preserve"> Любимая игрушка, игра. Любимый цвет. Мой питомец. Любимые занятия. Любимая сказка. Вы</w:t>
      </w:r>
      <w:r>
        <w:rPr>
          <w:rStyle w:val="0pt"/>
          <w:b/>
          <w:bCs/>
          <w:color w:val="000000"/>
        </w:rPr>
        <w:softHyphen/>
        <w:t>ходной день (в цирке, в зоопарке, парке). Каникулы.</w:t>
      </w:r>
    </w:p>
    <w:p w:rsidR="00D45411" w:rsidRDefault="00D45411">
      <w:pPr>
        <w:pStyle w:val="a6"/>
        <w:framePr w:w="6350" w:h="10258" w:hRule="exact" w:wrap="around" w:vAnchor="page" w:hAnchor="page" w:x="2915" w:y="3159"/>
        <w:shd w:val="clear" w:color="auto" w:fill="auto"/>
        <w:spacing w:line="240" w:lineRule="exact"/>
        <w:ind w:right="20" w:firstLine="220"/>
      </w:pPr>
      <w:r>
        <w:rPr>
          <w:rStyle w:val="60"/>
          <w:b/>
          <w:bCs/>
          <w:color w:val="000000"/>
        </w:rPr>
        <w:t>Мир вокруг меня.</w:t>
      </w:r>
      <w:r>
        <w:rPr>
          <w:rStyle w:val="0pt"/>
          <w:b/>
          <w:bCs/>
          <w:color w:val="000000"/>
        </w:rP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w:t>
      </w:r>
      <w:r>
        <w:rPr>
          <w:rStyle w:val="0pt"/>
          <w:b/>
          <w:bCs/>
          <w:color w:val="000000"/>
        </w:rPr>
        <w:softHyphen/>
        <w:t>кие и домашние животные. Погода. Времена года (месяцы). По</w:t>
      </w:r>
      <w:r>
        <w:rPr>
          <w:rStyle w:val="0pt"/>
          <w:b/>
          <w:bCs/>
          <w:color w:val="000000"/>
        </w:rPr>
        <w:softHyphen/>
        <w:t>купки (одежда, обувь, книги, основные продукты питания).</w:t>
      </w:r>
    </w:p>
    <w:p w:rsidR="00D45411" w:rsidRDefault="00D45411">
      <w:pPr>
        <w:pStyle w:val="a6"/>
        <w:framePr w:w="6350" w:h="10258" w:hRule="exact" w:wrap="around" w:vAnchor="page" w:hAnchor="page" w:x="2915" w:y="3159"/>
        <w:shd w:val="clear" w:color="auto" w:fill="auto"/>
        <w:spacing w:after="160" w:line="240" w:lineRule="exact"/>
        <w:ind w:right="20" w:firstLine="220"/>
      </w:pPr>
      <w:r>
        <w:rPr>
          <w:rStyle w:val="60"/>
          <w:b/>
          <w:bCs/>
          <w:color w:val="000000"/>
        </w:rPr>
        <w:t>Родная страна и страны изучаемого языка.</w:t>
      </w:r>
      <w:r>
        <w:rPr>
          <w:rStyle w:val="0pt"/>
          <w:b/>
          <w:bCs/>
          <w:color w:val="000000"/>
        </w:rPr>
        <w:t xml:space="preserve"> Россия и стра</w:t>
      </w:r>
      <w:r>
        <w:rPr>
          <w:rStyle w:val="0pt"/>
          <w:b/>
          <w:bCs/>
          <w:color w:val="000000"/>
        </w:rPr>
        <w:softHyphen/>
        <w:t>на/страны изучаемого языка. Их столицы, достопримечатель</w:t>
      </w:r>
      <w:r>
        <w:rPr>
          <w:rStyle w:val="0pt"/>
          <w:b/>
          <w:bCs/>
          <w:color w:val="000000"/>
        </w:rPr>
        <w:softHyphen/>
        <w:t>ности и некоторые интересные факты. Произведения детского фольклора. Персонажи детских книг. Праздники родной стра</w:t>
      </w:r>
      <w:r>
        <w:rPr>
          <w:rStyle w:val="0pt"/>
          <w:b/>
          <w:bCs/>
          <w:color w:val="000000"/>
        </w:rPr>
        <w:softHyphen/>
        <w:t>ны и страны/стран изучаемого языка.</w:t>
      </w:r>
    </w:p>
    <w:p w:rsidR="00D45411" w:rsidRDefault="00D45411">
      <w:pPr>
        <w:pStyle w:val="a6"/>
        <w:framePr w:w="6350" w:h="10258" w:hRule="exact" w:wrap="around" w:vAnchor="page" w:hAnchor="page" w:x="2915" w:y="3159"/>
        <w:shd w:val="clear" w:color="auto" w:fill="auto"/>
        <w:spacing w:after="29" w:line="190" w:lineRule="exact"/>
        <w:ind w:firstLine="0"/>
        <w:jc w:val="left"/>
      </w:pPr>
      <w:r>
        <w:rPr>
          <w:rStyle w:val="0pt"/>
          <w:b/>
          <w:bCs/>
          <w:color w:val="000000"/>
        </w:rPr>
        <w:t>Коммуникативные умения</w:t>
      </w:r>
    </w:p>
    <w:p w:rsidR="00D45411" w:rsidRDefault="00D45411">
      <w:pPr>
        <w:pStyle w:val="71"/>
        <w:framePr w:w="6350" w:h="10258" w:hRule="exact" w:wrap="around" w:vAnchor="page" w:hAnchor="page" w:x="2915" w:y="3159"/>
        <w:shd w:val="clear" w:color="auto" w:fill="auto"/>
        <w:ind w:firstLine="220"/>
      </w:pPr>
      <w:r>
        <w:rPr>
          <w:rStyle w:val="70pt"/>
          <w:b/>
          <w:bCs/>
          <w:i/>
          <w:iCs/>
          <w:color w:val="000000"/>
        </w:rPr>
        <w:t>Говорение</w:t>
      </w:r>
    </w:p>
    <w:p w:rsidR="00D45411" w:rsidRDefault="00D45411">
      <w:pPr>
        <w:pStyle w:val="a6"/>
        <w:framePr w:w="6350" w:h="10258" w:hRule="exact" w:wrap="around" w:vAnchor="page" w:hAnchor="page" w:x="2915" w:y="3159"/>
        <w:shd w:val="clear" w:color="auto" w:fill="auto"/>
        <w:spacing w:line="240" w:lineRule="exact"/>
        <w:ind w:firstLine="220"/>
      </w:pPr>
      <w:r>
        <w:rPr>
          <w:rStyle w:val="0pt"/>
          <w:b/>
          <w:bCs/>
          <w:color w:val="000000"/>
        </w:rPr>
        <w:t xml:space="preserve">Коммуникативные умения </w:t>
      </w:r>
      <w:r>
        <w:rPr>
          <w:rStyle w:val="60"/>
          <w:b/>
          <w:bCs/>
          <w:color w:val="000000"/>
        </w:rPr>
        <w:t>диалогической речи.</w:t>
      </w:r>
    </w:p>
    <w:p w:rsidR="00D45411" w:rsidRDefault="00D45411">
      <w:pPr>
        <w:pStyle w:val="a6"/>
        <w:framePr w:w="6350" w:h="10258" w:hRule="exact" w:wrap="around" w:vAnchor="page" w:hAnchor="page" w:x="2915" w:y="3159"/>
        <w:shd w:val="clear" w:color="auto" w:fill="auto"/>
        <w:spacing w:line="240" w:lineRule="exact"/>
        <w:ind w:right="20" w:firstLine="220"/>
      </w:pPr>
      <w:r>
        <w:rPr>
          <w:rStyle w:val="0pt"/>
          <w:b/>
          <w:bCs/>
          <w:color w:val="000000"/>
        </w:rPr>
        <w:t>Ведение с опорой на речевые ситуации, ключевые слова и/или иллюстрации с соблюдением норм речевого этикета, при</w:t>
      </w:r>
      <w:r>
        <w:rPr>
          <w:rStyle w:val="0pt"/>
          <w:b/>
          <w:bCs/>
          <w:color w:val="000000"/>
        </w:rPr>
        <w:softHyphen/>
        <w:t>нятых в стране/странах изучаемого языка:</w:t>
      </w:r>
    </w:p>
    <w:p w:rsidR="00D45411" w:rsidRDefault="00D45411">
      <w:pPr>
        <w:pStyle w:val="a6"/>
        <w:framePr w:w="6350" w:h="10258" w:hRule="exact" w:wrap="around" w:vAnchor="page" w:hAnchor="page" w:x="2915" w:y="3159"/>
        <w:shd w:val="clear" w:color="auto" w:fill="auto"/>
        <w:spacing w:line="240" w:lineRule="exact"/>
        <w:ind w:right="20" w:firstLine="220"/>
      </w:pPr>
      <w:r>
        <w:rPr>
          <w:rStyle w:val="60"/>
          <w:b/>
          <w:bCs/>
          <w:color w:val="000000"/>
        </w:rPr>
        <w:t>диалога этикетного характера:</w:t>
      </w:r>
      <w:r>
        <w:rPr>
          <w:rStyle w:val="0pt"/>
          <w:b/>
          <w:bCs/>
          <w:color w:val="000000"/>
        </w:rPr>
        <w:t xml:space="preserve"> приветствие, ответ на при</w:t>
      </w:r>
      <w:r>
        <w:rPr>
          <w:rStyle w:val="0pt"/>
          <w:b/>
          <w:bCs/>
          <w:color w:val="000000"/>
        </w:rPr>
        <w:softHyphen/>
        <w:t>ветствие; завершение разговора (в том числе по телефону), про</w:t>
      </w:r>
      <w:r>
        <w:rPr>
          <w:rStyle w:val="0pt"/>
          <w:b/>
          <w:bCs/>
          <w:color w:val="000000"/>
        </w:rPr>
        <w:softHyphen/>
        <w:t>щание; знакомство с собеседником; поздравление с праздни</w:t>
      </w:r>
      <w:r>
        <w:rPr>
          <w:rStyle w:val="0pt"/>
          <w:b/>
          <w:bCs/>
          <w:color w:val="000000"/>
        </w:rPr>
        <w:softHyphen/>
        <w:t>ком, выражение благодарности за поздравление; выражение извинения;</w:t>
      </w:r>
    </w:p>
    <w:p w:rsidR="00D45411" w:rsidRDefault="00D45411">
      <w:pPr>
        <w:pStyle w:val="a6"/>
        <w:framePr w:w="6350" w:h="10258" w:hRule="exact" w:wrap="around" w:vAnchor="page" w:hAnchor="page" w:x="2915" w:y="3159"/>
        <w:shd w:val="clear" w:color="auto" w:fill="auto"/>
        <w:spacing w:line="240" w:lineRule="exact"/>
        <w:ind w:right="20" w:firstLine="220"/>
      </w:pPr>
      <w:r>
        <w:rPr>
          <w:rStyle w:val="60"/>
          <w:b/>
          <w:bCs/>
          <w:color w:val="000000"/>
        </w:rPr>
        <w:t>диалога-побуждения к действию:</w:t>
      </w:r>
      <w:r>
        <w:rPr>
          <w:rStyle w:val="0pt"/>
          <w:b/>
          <w:bCs/>
          <w:color w:val="000000"/>
        </w:rPr>
        <w:t xml:space="preserve"> обращение к собеседнику с просьбой, вежливое согласие выполнить просьбу; приглаше</w:t>
      </w:r>
      <w:r>
        <w:rPr>
          <w:rStyle w:val="0pt"/>
          <w:b/>
          <w:bCs/>
          <w:color w:val="000000"/>
        </w:rPr>
        <w:softHyphen/>
        <w:t>ние собеседника к совместной деятельности, вежливое согла</w:t>
      </w:r>
      <w:r>
        <w:rPr>
          <w:rStyle w:val="0pt"/>
          <w:b/>
          <w:bCs/>
          <w:color w:val="000000"/>
        </w:rPr>
        <w:softHyphen/>
        <w:t>сие/несогласие на предложение собеседника;</w:t>
      </w:r>
    </w:p>
    <w:p w:rsidR="00D45411" w:rsidRDefault="00D45411">
      <w:pPr>
        <w:pStyle w:val="a6"/>
        <w:framePr w:w="6350" w:h="10258" w:hRule="exact" w:wrap="around" w:vAnchor="page" w:hAnchor="page" w:x="2915" w:y="3159"/>
        <w:shd w:val="clear" w:color="auto" w:fill="auto"/>
        <w:spacing w:line="240" w:lineRule="exact"/>
        <w:ind w:right="20" w:firstLine="220"/>
      </w:pPr>
      <w:r>
        <w:rPr>
          <w:rStyle w:val="60"/>
          <w:b/>
          <w:bCs/>
          <w:color w:val="000000"/>
        </w:rPr>
        <w:t>диалога-расспроса</w:t>
      </w:r>
      <w:r>
        <w:rPr>
          <w:rStyle w:val="0pt"/>
          <w:b/>
          <w:bCs/>
          <w:color w:val="000000"/>
        </w:rPr>
        <w:t>: сообщение фактической информации, от</w:t>
      </w:r>
      <w:r>
        <w:rPr>
          <w:rStyle w:val="0pt"/>
          <w:b/>
          <w:bCs/>
          <w:color w:val="000000"/>
        </w:rPr>
        <w:softHyphen/>
        <w:t>веты на вопросы собеседника; запрашивание интересующей ин</w:t>
      </w:r>
      <w:r>
        <w:rPr>
          <w:rStyle w:val="0pt"/>
          <w:b/>
          <w:bCs/>
          <w:color w:val="000000"/>
        </w:rPr>
        <w:softHyphen/>
        <w:t>формации.</w:t>
      </w:r>
    </w:p>
    <w:p w:rsidR="00D45411" w:rsidRDefault="00D45411">
      <w:pPr>
        <w:pStyle w:val="a5"/>
        <w:framePr w:wrap="around" w:vAnchor="page" w:hAnchor="page" w:x="2905" w:y="13571"/>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987" w:y="13609"/>
        <w:shd w:val="clear" w:color="auto" w:fill="auto"/>
        <w:spacing w:line="130" w:lineRule="exact"/>
        <w:ind w:left="20"/>
      </w:pPr>
      <w:r>
        <w:rPr>
          <w:rStyle w:val="0pt5"/>
          <w:color w:val="000000"/>
        </w:rPr>
        <w:t>237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8" w:hRule="exact" w:wrap="around" w:vAnchor="page" w:hAnchor="page" w:x="2917" w:y="3154"/>
        <w:shd w:val="clear" w:color="auto" w:fill="auto"/>
        <w:spacing w:line="240" w:lineRule="exact"/>
        <w:ind w:firstLine="220"/>
      </w:pPr>
      <w:r>
        <w:rPr>
          <w:rStyle w:val="0pt"/>
          <w:b/>
          <w:bCs/>
          <w:color w:val="000000"/>
        </w:rPr>
        <w:lastRenderedPageBreak/>
        <w:t xml:space="preserve">Коммуникативные умения </w:t>
      </w:r>
      <w:r>
        <w:rPr>
          <w:rStyle w:val="60"/>
          <w:b/>
          <w:bCs/>
          <w:color w:val="000000"/>
        </w:rPr>
        <w:t>монологической речи</w:t>
      </w:r>
      <w:r>
        <w:rPr>
          <w:rStyle w:val="0pt"/>
          <w:b/>
          <w:bCs/>
          <w:color w:val="000000"/>
        </w:rPr>
        <w:t>.</w:t>
      </w:r>
    </w:p>
    <w:p w:rsidR="00D45411" w:rsidRDefault="00D45411">
      <w:pPr>
        <w:pStyle w:val="a6"/>
        <w:framePr w:w="6346" w:h="10258" w:hRule="exact" w:wrap="around" w:vAnchor="page" w:hAnchor="page" w:x="2917" w:y="3154"/>
        <w:shd w:val="clear" w:color="auto" w:fill="auto"/>
        <w:spacing w:line="240" w:lineRule="exact"/>
        <w:ind w:right="20" w:firstLine="220"/>
      </w:pPr>
      <w:r>
        <w:rPr>
          <w:rStyle w:val="0pt"/>
          <w:b/>
          <w:bCs/>
          <w:color w:val="000000"/>
        </w:rPr>
        <w:t>Создание с опорой на ключевые слова, вопросы и/или иллю</w:t>
      </w:r>
      <w:r>
        <w:rPr>
          <w:rStyle w:val="0pt"/>
          <w:b/>
          <w:bCs/>
          <w:color w:val="000000"/>
        </w:rPr>
        <w:softHyphen/>
        <w:t>страции устных монологических высказываний: описание предмета, внешности и одежды, черт характера реального чело</w:t>
      </w:r>
      <w:r>
        <w:rPr>
          <w:rStyle w:val="0pt"/>
          <w:b/>
          <w:bCs/>
          <w:color w:val="000000"/>
        </w:rPr>
        <w:softHyphen/>
        <w:t>века или литературного персонажа; рассказ/сообщение (пове</w:t>
      </w:r>
      <w:r>
        <w:rPr>
          <w:rStyle w:val="0pt"/>
          <w:b/>
          <w:bCs/>
          <w:color w:val="000000"/>
        </w:rPr>
        <w:softHyphen/>
        <w:t>ствование) с опорой на ключевые слова, вопросы и/или иллю</w:t>
      </w:r>
      <w:r>
        <w:rPr>
          <w:rStyle w:val="0pt"/>
          <w:b/>
          <w:bCs/>
          <w:color w:val="000000"/>
        </w:rPr>
        <w:softHyphen/>
        <w:t>страции.</w:t>
      </w:r>
    </w:p>
    <w:p w:rsidR="00D45411" w:rsidRDefault="00D45411">
      <w:pPr>
        <w:pStyle w:val="a6"/>
        <w:framePr w:w="6346" w:h="10258" w:hRule="exact" w:wrap="around" w:vAnchor="page" w:hAnchor="page" w:x="2917" w:y="3154"/>
        <w:shd w:val="clear" w:color="auto" w:fill="auto"/>
        <w:spacing w:line="240" w:lineRule="exact"/>
        <w:ind w:right="20" w:firstLine="220"/>
      </w:pPr>
      <w:r>
        <w:rPr>
          <w:rStyle w:val="0pt"/>
          <w:b/>
          <w:bCs/>
          <w:color w:val="000000"/>
        </w:rPr>
        <w:t>Создание устных монологических высказываний в рамках тематического содержания речи по образцу (с выражением сво</w:t>
      </w:r>
      <w:r>
        <w:rPr>
          <w:rStyle w:val="0pt"/>
          <w:b/>
          <w:bCs/>
          <w:color w:val="000000"/>
        </w:rPr>
        <w:softHyphen/>
        <w:t>его отношения к предмету речи).</w:t>
      </w:r>
    </w:p>
    <w:p w:rsidR="00D45411" w:rsidRDefault="00D45411">
      <w:pPr>
        <w:pStyle w:val="a6"/>
        <w:framePr w:w="6346" w:h="10258" w:hRule="exact" w:wrap="around" w:vAnchor="page" w:hAnchor="page" w:x="2917" w:y="3154"/>
        <w:shd w:val="clear" w:color="auto" w:fill="auto"/>
        <w:spacing w:line="240" w:lineRule="exact"/>
        <w:ind w:right="20" w:firstLine="220"/>
      </w:pPr>
      <w:r>
        <w:rPr>
          <w:rStyle w:val="0pt"/>
          <w:b/>
          <w:bCs/>
          <w:color w:val="000000"/>
        </w:rPr>
        <w:t>Пересказ основного содержания прочитанного текста с опо</w:t>
      </w:r>
      <w:r>
        <w:rPr>
          <w:rStyle w:val="0pt"/>
          <w:b/>
          <w:bCs/>
          <w:color w:val="000000"/>
        </w:rPr>
        <w:softHyphen/>
        <w:t>рой на ключевые слова, вопросы, план и/или иллюстрации.</w:t>
      </w:r>
    </w:p>
    <w:p w:rsidR="00D45411" w:rsidRDefault="00D45411">
      <w:pPr>
        <w:pStyle w:val="a6"/>
        <w:framePr w:w="6346" w:h="10258" w:hRule="exact" w:wrap="around" w:vAnchor="page" w:hAnchor="page" w:x="2917" w:y="3154"/>
        <w:shd w:val="clear" w:color="auto" w:fill="auto"/>
        <w:spacing w:line="240" w:lineRule="exact"/>
        <w:ind w:right="20" w:firstLine="220"/>
      </w:pPr>
      <w:r>
        <w:rPr>
          <w:rStyle w:val="0pt"/>
          <w:b/>
          <w:bCs/>
          <w:color w:val="000000"/>
        </w:rPr>
        <w:t>Краткое устное изложение результатов выполненного не</w:t>
      </w:r>
      <w:r>
        <w:rPr>
          <w:rStyle w:val="0pt"/>
          <w:b/>
          <w:bCs/>
          <w:color w:val="000000"/>
        </w:rPr>
        <w:softHyphen/>
        <w:t>сложного проектного задания.</w:t>
      </w:r>
    </w:p>
    <w:p w:rsidR="00D45411" w:rsidRDefault="00D45411">
      <w:pPr>
        <w:pStyle w:val="71"/>
        <w:framePr w:w="6346" w:h="10258" w:hRule="exact" w:wrap="around" w:vAnchor="page" w:hAnchor="page" w:x="2917" w:y="3154"/>
        <w:shd w:val="clear" w:color="auto" w:fill="auto"/>
        <w:ind w:firstLine="220"/>
      </w:pPr>
      <w:r>
        <w:rPr>
          <w:rStyle w:val="70pt"/>
          <w:b/>
          <w:bCs/>
          <w:i/>
          <w:iCs/>
          <w:color w:val="000000"/>
        </w:rPr>
        <w:t>Аудирование</w:t>
      </w:r>
    </w:p>
    <w:p w:rsidR="00D45411" w:rsidRDefault="00D45411">
      <w:pPr>
        <w:pStyle w:val="a6"/>
        <w:framePr w:w="6346" w:h="10258" w:hRule="exact" w:wrap="around" w:vAnchor="page" w:hAnchor="page" w:x="2917" w:y="3154"/>
        <w:shd w:val="clear" w:color="auto" w:fill="auto"/>
        <w:spacing w:line="240" w:lineRule="exact"/>
        <w:ind w:firstLine="220"/>
      </w:pPr>
      <w:r>
        <w:rPr>
          <w:rStyle w:val="0pt"/>
          <w:b/>
          <w:bCs/>
          <w:color w:val="000000"/>
        </w:rPr>
        <w:t xml:space="preserve">Коммуникативные умения </w:t>
      </w:r>
      <w:r>
        <w:rPr>
          <w:rStyle w:val="60"/>
          <w:b/>
          <w:bCs/>
          <w:color w:val="000000"/>
        </w:rPr>
        <w:t>аудирования.</w:t>
      </w:r>
    </w:p>
    <w:p w:rsidR="00D45411" w:rsidRDefault="00D45411">
      <w:pPr>
        <w:pStyle w:val="a6"/>
        <w:framePr w:w="6346" w:h="10258" w:hRule="exact" w:wrap="around" w:vAnchor="page" w:hAnchor="page" w:x="2917" w:y="3154"/>
        <w:shd w:val="clear" w:color="auto" w:fill="auto"/>
        <w:spacing w:line="240" w:lineRule="exact"/>
        <w:ind w:right="20" w:firstLine="220"/>
      </w:pPr>
      <w:r>
        <w:rPr>
          <w:rStyle w:val="0pt"/>
          <w:b/>
          <w:bCs/>
          <w:color w:val="000000"/>
        </w:rPr>
        <w:t>Понимание на слух речи учителя и одноклассников и вер</w:t>
      </w:r>
      <w:r>
        <w:rPr>
          <w:rStyle w:val="0pt"/>
          <w:b/>
          <w:bCs/>
          <w:color w:val="000000"/>
        </w:rPr>
        <w:softHyphen/>
        <w:t>бальная/невербальная реакция на услышанное (при непосред</w:t>
      </w:r>
      <w:r>
        <w:rPr>
          <w:rStyle w:val="0pt"/>
          <w:b/>
          <w:bCs/>
          <w:color w:val="000000"/>
        </w:rPr>
        <w:softHyphen/>
        <w:t>ственном общении).</w:t>
      </w:r>
    </w:p>
    <w:p w:rsidR="00D45411" w:rsidRDefault="00D45411">
      <w:pPr>
        <w:pStyle w:val="a6"/>
        <w:framePr w:w="6346" w:h="10258" w:hRule="exact" w:wrap="around" w:vAnchor="page" w:hAnchor="page" w:x="2917" w:y="3154"/>
        <w:shd w:val="clear" w:color="auto" w:fill="auto"/>
        <w:spacing w:line="240" w:lineRule="exact"/>
        <w:ind w:right="20" w:firstLine="220"/>
      </w:pPr>
      <w:r>
        <w:rPr>
          <w:rStyle w:val="0pt"/>
          <w:b/>
          <w:bCs/>
          <w:color w:val="000000"/>
        </w:rPr>
        <w:t>Восприятие и понимание на слух учебных и адаптированных аутентичных текстов в соответствии с поставленной коммуни</w:t>
      </w:r>
      <w:r>
        <w:rPr>
          <w:rStyle w:val="0pt"/>
          <w:b/>
          <w:bCs/>
          <w:color w:val="000000"/>
        </w:rPr>
        <w:softHyphen/>
        <w:t>кативной задачей: с пониманием основного содержания, с по</w:t>
      </w:r>
      <w:r>
        <w:rPr>
          <w:rStyle w:val="0pt"/>
          <w:b/>
          <w:bCs/>
          <w:color w:val="000000"/>
        </w:rPr>
        <w:softHyphen/>
        <w:t>ниманием запрашиваемой информации (при опосредованном общении).</w:t>
      </w:r>
    </w:p>
    <w:p w:rsidR="00D45411" w:rsidRDefault="00D45411">
      <w:pPr>
        <w:pStyle w:val="a6"/>
        <w:framePr w:w="6346" w:h="10258" w:hRule="exact" w:wrap="around" w:vAnchor="page" w:hAnchor="page" w:x="2917" w:y="3154"/>
        <w:shd w:val="clear" w:color="auto" w:fill="auto"/>
        <w:spacing w:line="240" w:lineRule="exact"/>
        <w:ind w:right="20" w:firstLine="220"/>
      </w:pPr>
      <w:r>
        <w:rPr>
          <w:rStyle w:val="0pt"/>
          <w:b/>
          <w:bCs/>
          <w:color w:val="000000"/>
        </w:rPr>
        <w:t xml:space="preserve">Аудирование </w:t>
      </w:r>
      <w:r>
        <w:rPr>
          <w:rStyle w:val="60"/>
          <w:b/>
          <w:bCs/>
          <w:color w:val="000000"/>
        </w:rPr>
        <w:t>с пониманием основного содержания</w:t>
      </w:r>
      <w:r>
        <w:rPr>
          <w:rStyle w:val="0pt"/>
          <w:b/>
          <w:bCs/>
          <w:color w:val="000000"/>
        </w:rPr>
        <w:t xml:space="preserve"> текста предполагает умение определять основную тему и главные фак</w:t>
      </w:r>
      <w:r>
        <w:rPr>
          <w:rStyle w:val="0pt"/>
          <w:b/>
          <w:bCs/>
          <w:color w:val="000000"/>
        </w:rPr>
        <w:softHyphen/>
        <w:t>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D45411" w:rsidRDefault="00D45411">
      <w:pPr>
        <w:pStyle w:val="a6"/>
        <w:framePr w:w="6346" w:h="10258" w:hRule="exact" w:wrap="around" w:vAnchor="page" w:hAnchor="page" w:x="2917" w:y="3154"/>
        <w:shd w:val="clear" w:color="auto" w:fill="auto"/>
        <w:spacing w:line="240" w:lineRule="exact"/>
        <w:ind w:right="20" w:firstLine="220"/>
      </w:pPr>
      <w:r>
        <w:rPr>
          <w:rStyle w:val="0pt"/>
          <w:b/>
          <w:bCs/>
          <w:color w:val="000000"/>
        </w:rPr>
        <w:t xml:space="preserve">Аудирование </w:t>
      </w:r>
      <w:r>
        <w:rPr>
          <w:rStyle w:val="60"/>
          <w:b/>
          <w:bCs/>
          <w:color w:val="000000"/>
        </w:rPr>
        <w:t xml:space="preserve">с пониманием запрашиваемой информации </w:t>
      </w:r>
      <w:r>
        <w:rPr>
          <w:rStyle w:val="0pt"/>
          <w:b/>
          <w:bCs/>
          <w:color w:val="000000"/>
        </w:rP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Pr>
          <w:rStyle w:val="0pt"/>
          <w:b/>
          <w:bCs/>
          <w:color w:val="000000"/>
        </w:rPr>
        <w:softHyphen/>
        <w:t>ной, догадки.</w:t>
      </w:r>
    </w:p>
    <w:p w:rsidR="00D45411" w:rsidRDefault="00D45411">
      <w:pPr>
        <w:pStyle w:val="a6"/>
        <w:framePr w:w="6346" w:h="10258" w:hRule="exact" w:wrap="around" w:vAnchor="page" w:hAnchor="page" w:x="2917" w:y="3154"/>
        <w:shd w:val="clear" w:color="auto" w:fill="auto"/>
        <w:spacing w:line="240" w:lineRule="exact"/>
        <w:ind w:right="20" w:firstLine="220"/>
      </w:pPr>
      <w:r>
        <w:rPr>
          <w:rStyle w:val="0pt"/>
          <w:b/>
          <w:bCs/>
          <w:color w:val="000000"/>
        </w:rPr>
        <w:t>Тексты для аудирования: диалог, высказывания собеседни</w:t>
      </w:r>
      <w:r>
        <w:rPr>
          <w:rStyle w:val="0pt"/>
          <w:b/>
          <w:bCs/>
          <w:color w:val="000000"/>
        </w:rPr>
        <w:softHyphen/>
        <w:t>ков в ситуациях повседневного общения, рассказ, сказка, сооб</w:t>
      </w:r>
      <w:r>
        <w:rPr>
          <w:rStyle w:val="0pt"/>
          <w:b/>
          <w:bCs/>
          <w:color w:val="000000"/>
        </w:rPr>
        <w:softHyphen/>
        <w:t>щение информационного характера.</w:t>
      </w:r>
    </w:p>
    <w:p w:rsidR="00D45411" w:rsidRDefault="00D45411">
      <w:pPr>
        <w:pStyle w:val="71"/>
        <w:framePr w:w="6346" w:h="10258" w:hRule="exact" w:wrap="around" w:vAnchor="page" w:hAnchor="page" w:x="2917" w:y="3154"/>
        <w:shd w:val="clear" w:color="auto" w:fill="auto"/>
        <w:ind w:firstLine="220"/>
      </w:pPr>
      <w:r>
        <w:rPr>
          <w:rStyle w:val="70pt"/>
          <w:b/>
          <w:bCs/>
          <w:i/>
          <w:iCs/>
          <w:color w:val="000000"/>
        </w:rPr>
        <w:t>Смысловое чтение</w:t>
      </w:r>
    </w:p>
    <w:p w:rsidR="00D45411" w:rsidRDefault="00D45411">
      <w:pPr>
        <w:pStyle w:val="a6"/>
        <w:framePr w:w="6346" w:h="10258" w:hRule="exact" w:wrap="around" w:vAnchor="page" w:hAnchor="page" w:x="2917" w:y="3154"/>
        <w:shd w:val="clear" w:color="auto" w:fill="auto"/>
        <w:spacing w:line="240" w:lineRule="exact"/>
        <w:ind w:right="20" w:firstLine="220"/>
      </w:pPr>
      <w:r>
        <w:rPr>
          <w:rStyle w:val="0pt"/>
          <w:b/>
          <w:bCs/>
          <w:color w:val="000000"/>
        </w:rPr>
        <w:t xml:space="preserve">Чтение </w:t>
      </w:r>
      <w:r>
        <w:rPr>
          <w:rStyle w:val="60"/>
          <w:b/>
          <w:bCs/>
          <w:color w:val="000000"/>
        </w:rPr>
        <w:t>вслух</w:t>
      </w:r>
      <w:r>
        <w:rPr>
          <w:rStyle w:val="0pt"/>
          <w:b/>
          <w:bCs/>
          <w:color w:val="000000"/>
        </w:rPr>
        <w:t xml:space="preserve"> и понимание учебных и адаптированных аутен</w:t>
      </w:r>
      <w:r>
        <w:rPr>
          <w:rStyle w:val="0pt"/>
          <w:b/>
          <w:bCs/>
          <w:color w:val="000000"/>
        </w:rPr>
        <w:softHyphen/>
        <w:t>тичных текстов, построенных на изученном языковом мате</w:t>
      </w:r>
      <w:r>
        <w:rPr>
          <w:rStyle w:val="0pt"/>
          <w:b/>
          <w:bCs/>
          <w:color w:val="000000"/>
        </w:rPr>
        <w:softHyphen/>
        <w:t>риале, с соблюдением правил чтения и соответствующей инто</w:t>
      </w:r>
      <w:r>
        <w:rPr>
          <w:rStyle w:val="0pt"/>
          <w:b/>
          <w:bCs/>
          <w:color w:val="000000"/>
        </w:rPr>
        <w:softHyphen/>
        <w:t>нацией.</w:t>
      </w:r>
    </w:p>
    <w:p w:rsidR="00D45411" w:rsidRDefault="00D45411">
      <w:pPr>
        <w:pStyle w:val="a5"/>
        <w:framePr w:wrap="around" w:vAnchor="page" w:hAnchor="page" w:x="2903" w:y="13604"/>
        <w:shd w:val="clear" w:color="auto" w:fill="auto"/>
        <w:spacing w:line="130" w:lineRule="exact"/>
        <w:ind w:left="20"/>
      </w:pPr>
      <w:r>
        <w:rPr>
          <w:rStyle w:val="0pt5"/>
          <w:color w:val="000000"/>
        </w:rPr>
        <w:t>238</w:t>
      </w:r>
    </w:p>
    <w:p w:rsidR="00D45411" w:rsidRDefault="00D45411">
      <w:pPr>
        <w:pStyle w:val="a5"/>
        <w:framePr w:wrap="around" w:vAnchor="page" w:hAnchor="page" w:x="6935" w:y="1358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8" w:hRule="exact" w:wrap="around" w:vAnchor="page" w:hAnchor="page" w:x="2915" w:y="3183"/>
        <w:shd w:val="clear" w:color="auto" w:fill="auto"/>
        <w:spacing w:line="240" w:lineRule="exact"/>
        <w:ind w:firstLine="220"/>
      </w:pPr>
      <w:r>
        <w:rPr>
          <w:rStyle w:val="0pt"/>
          <w:b/>
          <w:bCs/>
          <w:color w:val="000000"/>
        </w:rPr>
        <w:lastRenderedPageBreak/>
        <w:t>Тексты для чтения вслух: диалог, рассказ, сказка.</w:t>
      </w:r>
    </w:p>
    <w:p w:rsidR="00D45411" w:rsidRDefault="00D45411">
      <w:pPr>
        <w:pStyle w:val="a6"/>
        <w:framePr w:w="6350" w:h="10258" w:hRule="exact" w:wrap="around" w:vAnchor="page" w:hAnchor="page" w:x="2915" w:y="3183"/>
        <w:shd w:val="clear" w:color="auto" w:fill="auto"/>
        <w:spacing w:line="240" w:lineRule="exact"/>
        <w:ind w:right="20" w:firstLine="220"/>
      </w:pPr>
      <w:r>
        <w:rPr>
          <w:rStyle w:val="0pt"/>
          <w:b/>
          <w:bCs/>
          <w:color w:val="000000"/>
        </w:rPr>
        <w:t xml:space="preserve">Чтение </w:t>
      </w:r>
      <w:r>
        <w:rPr>
          <w:rStyle w:val="60"/>
          <w:b/>
          <w:bCs/>
          <w:color w:val="000000"/>
        </w:rPr>
        <w:t>про себя</w:t>
      </w:r>
      <w:r>
        <w:rPr>
          <w:rStyle w:val="0pt"/>
          <w:b/>
          <w:bCs/>
          <w:color w:val="00000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0pt"/>
          <w:b/>
          <w:bCs/>
          <w:color w:val="000000"/>
        </w:rPr>
        <w:softHyphen/>
        <w:t>ной задачи: с пониманием основного содержания, с понимани</w:t>
      </w:r>
      <w:r>
        <w:rPr>
          <w:rStyle w:val="0pt"/>
          <w:b/>
          <w:bCs/>
          <w:color w:val="000000"/>
        </w:rPr>
        <w:softHyphen/>
        <w:t>ем запрашиваемой информации.</w:t>
      </w:r>
    </w:p>
    <w:p w:rsidR="00D45411" w:rsidRDefault="00D45411">
      <w:pPr>
        <w:pStyle w:val="a6"/>
        <w:framePr w:w="6350" w:h="10258" w:hRule="exact" w:wrap="around" w:vAnchor="page" w:hAnchor="page" w:x="2915" w:y="3183"/>
        <w:shd w:val="clear" w:color="auto" w:fill="auto"/>
        <w:spacing w:line="240" w:lineRule="exact"/>
        <w:ind w:right="20" w:firstLine="220"/>
      </w:pPr>
      <w:r>
        <w:rPr>
          <w:rStyle w:val="0pt"/>
          <w:b/>
          <w:bCs/>
          <w:color w:val="000000"/>
        </w:rPr>
        <w:t xml:space="preserve">Чтение </w:t>
      </w:r>
      <w:r>
        <w:rPr>
          <w:rStyle w:val="60"/>
          <w:b/>
          <w:bCs/>
          <w:color w:val="000000"/>
        </w:rPr>
        <w:t>с пониманием основного содержания</w:t>
      </w:r>
      <w:r>
        <w:rPr>
          <w:rStyle w:val="0pt"/>
          <w:b/>
          <w:bCs/>
          <w:color w:val="000000"/>
        </w:rPr>
        <w:t xml:space="preserve"> текста предпола</w:t>
      </w:r>
      <w:r>
        <w:rPr>
          <w:rStyle w:val="0pt"/>
          <w:b/>
          <w:bCs/>
          <w:color w:val="000000"/>
        </w:rPr>
        <w:softHyphen/>
        <w:t>гает определение основной темы и главных фактов/событий в прочитанном тексте с опорой и без опоры на иллюстрации, с ис</w:t>
      </w:r>
      <w:r>
        <w:rPr>
          <w:rStyle w:val="0pt"/>
          <w:b/>
          <w:bCs/>
          <w:color w:val="000000"/>
        </w:rPr>
        <w:softHyphen/>
        <w:t>пользованием языковой, в том числе контекстуальной, догадки.</w:t>
      </w:r>
    </w:p>
    <w:p w:rsidR="00D45411" w:rsidRDefault="00D45411">
      <w:pPr>
        <w:pStyle w:val="a6"/>
        <w:framePr w:w="6350" w:h="10258" w:hRule="exact" w:wrap="around" w:vAnchor="page" w:hAnchor="page" w:x="2915" w:y="3183"/>
        <w:shd w:val="clear" w:color="auto" w:fill="auto"/>
        <w:spacing w:line="240" w:lineRule="exact"/>
        <w:ind w:right="20" w:firstLine="220"/>
      </w:pPr>
      <w:r>
        <w:rPr>
          <w:rStyle w:val="0pt"/>
          <w:b/>
          <w:bCs/>
          <w:color w:val="000000"/>
        </w:rPr>
        <w:t xml:space="preserve">Чтение </w:t>
      </w:r>
      <w:r>
        <w:rPr>
          <w:rStyle w:val="60"/>
          <w:b/>
          <w:bCs/>
          <w:color w:val="000000"/>
        </w:rPr>
        <w:t>с пониманием запрашиваемой информации</w:t>
      </w:r>
      <w:r>
        <w:rPr>
          <w:rStyle w:val="0pt"/>
          <w:b/>
          <w:bCs/>
          <w:color w:val="000000"/>
        </w:rPr>
        <w:t xml:space="preserve"> предпо</w:t>
      </w:r>
      <w:r>
        <w:rPr>
          <w:rStyle w:val="0pt"/>
          <w:b/>
          <w:bCs/>
          <w:color w:val="000000"/>
        </w:rPr>
        <w:softHyphen/>
        <w:t>лагает нахождение в прочитанном тексте и понимание запра</w:t>
      </w:r>
      <w:r>
        <w:rPr>
          <w:rStyle w:val="0pt"/>
          <w:b/>
          <w:bCs/>
          <w:color w:val="000000"/>
        </w:rPr>
        <w:softHyphen/>
        <w:t>шиваемой информации фактического характера с опорой и без опоры на иллюстрации, с использованием языковой, в том чис</w:t>
      </w:r>
      <w:r>
        <w:rPr>
          <w:rStyle w:val="0pt"/>
          <w:b/>
          <w:bCs/>
          <w:color w:val="000000"/>
        </w:rPr>
        <w:softHyphen/>
        <w:t>ле контекстуальной, догадки. Прогнозирование содержания текста по заголовку.</w:t>
      </w:r>
    </w:p>
    <w:p w:rsidR="00D45411" w:rsidRDefault="00D45411">
      <w:pPr>
        <w:pStyle w:val="a6"/>
        <w:framePr w:w="6350" w:h="10258" w:hRule="exact" w:wrap="around" w:vAnchor="page" w:hAnchor="page" w:x="2915" w:y="3183"/>
        <w:shd w:val="clear" w:color="auto" w:fill="auto"/>
        <w:spacing w:line="240" w:lineRule="exact"/>
        <w:ind w:right="20" w:firstLine="220"/>
      </w:pPr>
      <w:r>
        <w:rPr>
          <w:rStyle w:val="60"/>
          <w:b/>
          <w:bCs/>
          <w:color w:val="000000"/>
        </w:rPr>
        <w:t>Смысловое чтение про себя</w:t>
      </w:r>
      <w:r>
        <w:rPr>
          <w:rStyle w:val="0pt"/>
          <w:b/>
          <w:bCs/>
          <w:color w:val="000000"/>
        </w:rPr>
        <w:t xml:space="preserve"> учебных и адаптированных аутен</w:t>
      </w:r>
      <w:r>
        <w:rPr>
          <w:rStyle w:val="0pt"/>
          <w:b/>
          <w:bCs/>
          <w:color w:val="000000"/>
        </w:rPr>
        <w:softHyphen/>
        <w:t>тичных текстов, содержащих отдельные незнакомые слова, по</w:t>
      </w:r>
      <w:r>
        <w:rPr>
          <w:rStyle w:val="0pt"/>
          <w:b/>
          <w:bCs/>
          <w:color w:val="000000"/>
        </w:rPr>
        <w:softHyphen/>
        <w:t>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w:t>
      </w:r>
      <w:r>
        <w:rPr>
          <w:rStyle w:val="0pt"/>
          <w:b/>
          <w:bCs/>
          <w:color w:val="000000"/>
        </w:rPr>
        <w:softHyphen/>
        <w:t>альной.</w:t>
      </w:r>
    </w:p>
    <w:p w:rsidR="00D45411" w:rsidRDefault="00D45411">
      <w:pPr>
        <w:pStyle w:val="a6"/>
        <w:framePr w:w="6350" w:h="10258" w:hRule="exact" w:wrap="around" w:vAnchor="page" w:hAnchor="page" w:x="2915" w:y="3183"/>
        <w:shd w:val="clear" w:color="auto" w:fill="auto"/>
        <w:spacing w:line="240" w:lineRule="exact"/>
        <w:ind w:right="20" w:firstLine="220"/>
      </w:pPr>
      <w:r>
        <w:rPr>
          <w:rStyle w:val="0pt"/>
          <w:b/>
          <w:bCs/>
          <w:color w:val="000000"/>
        </w:rPr>
        <w:t>Чтение несплошных текстов (таблиц, диаграмм) и понимание представленной в них информации. Тексты для чтения: диалог, рассказ, сказка, электронное сообщение личного характера, текст научно-популярного характера, стихотворение.</w:t>
      </w:r>
    </w:p>
    <w:p w:rsidR="00D45411" w:rsidRDefault="00D45411">
      <w:pPr>
        <w:pStyle w:val="a6"/>
        <w:framePr w:w="6350" w:h="10258" w:hRule="exact" w:wrap="around" w:vAnchor="page" w:hAnchor="page" w:x="2915" w:y="3183"/>
        <w:shd w:val="clear" w:color="auto" w:fill="auto"/>
        <w:spacing w:line="240" w:lineRule="exact"/>
        <w:ind w:right="20" w:firstLine="220"/>
      </w:pPr>
      <w:r>
        <w:rPr>
          <w:rStyle w:val="0pt"/>
          <w:b/>
          <w:bCs/>
          <w:color w:val="000000"/>
        </w:rPr>
        <w:t>Тексты для чтения могут быть записаны с помощью звукобук</w:t>
      </w:r>
      <w:r>
        <w:rPr>
          <w:rStyle w:val="0pt"/>
          <w:b/>
          <w:bCs/>
          <w:color w:val="000000"/>
        </w:rPr>
        <w:softHyphen/>
        <w:t>венного алфавита пиньинь, а также в иероглифике (при усло</w:t>
      </w:r>
      <w:r>
        <w:rPr>
          <w:rStyle w:val="0pt"/>
          <w:b/>
          <w:bCs/>
          <w:color w:val="000000"/>
        </w:rPr>
        <w:softHyphen/>
        <w:t>вии, что используемые в тексте иероглифы знакомы обучаю</w:t>
      </w:r>
      <w:r>
        <w:rPr>
          <w:rStyle w:val="0pt"/>
          <w:b/>
          <w:bCs/>
          <w:color w:val="000000"/>
        </w:rPr>
        <w:softHyphen/>
        <w:t>щимся).</w:t>
      </w:r>
    </w:p>
    <w:p w:rsidR="00D45411" w:rsidRDefault="00D45411">
      <w:pPr>
        <w:pStyle w:val="71"/>
        <w:framePr w:w="6350" w:h="10258" w:hRule="exact" w:wrap="around" w:vAnchor="page" w:hAnchor="page" w:x="2915" w:y="3183"/>
        <w:shd w:val="clear" w:color="auto" w:fill="auto"/>
        <w:ind w:firstLine="220"/>
      </w:pPr>
      <w:r>
        <w:rPr>
          <w:rStyle w:val="70pt"/>
          <w:b/>
          <w:bCs/>
          <w:i/>
          <w:iCs/>
          <w:color w:val="000000"/>
        </w:rPr>
        <w:t>Письменная речь</w:t>
      </w:r>
    </w:p>
    <w:p w:rsidR="00D45411" w:rsidRDefault="00D45411">
      <w:pPr>
        <w:pStyle w:val="a6"/>
        <w:framePr w:w="6350" w:h="10258" w:hRule="exact" w:wrap="around" w:vAnchor="page" w:hAnchor="page" w:x="2915" w:y="3183"/>
        <w:shd w:val="clear" w:color="auto" w:fill="auto"/>
        <w:spacing w:line="240" w:lineRule="exact"/>
        <w:ind w:right="20" w:firstLine="220"/>
      </w:pPr>
      <w:r>
        <w:rPr>
          <w:rStyle w:val="0pt"/>
          <w:b/>
          <w:bCs/>
          <w:color w:val="000000"/>
        </w:rPr>
        <w:t>Владение техникой письма (с помощью звукобуквенного алфа</w:t>
      </w:r>
      <w:r>
        <w:rPr>
          <w:rStyle w:val="0pt"/>
          <w:b/>
          <w:bCs/>
          <w:color w:val="000000"/>
        </w:rPr>
        <w:softHyphen/>
        <w:t>вита и иероглифики); выписывание из текста слов, словосочета</w:t>
      </w:r>
      <w:r>
        <w:rPr>
          <w:rStyle w:val="0pt"/>
          <w:b/>
          <w:bCs/>
          <w:color w:val="000000"/>
        </w:rPr>
        <w:softHyphen/>
        <w:t>ний, предложений; вставка пропущенных слов в предложение в соответствии с решаемой коммуникативной/учебной задачей.</w:t>
      </w:r>
    </w:p>
    <w:p w:rsidR="00D45411" w:rsidRDefault="00D45411">
      <w:pPr>
        <w:pStyle w:val="a6"/>
        <w:framePr w:w="6350" w:h="10258" w:hRule="exact" w:wrap="around" w:vAnchor="page" w:hAnchor="page" w:x="2915" w:y="3183"/>
        <w:shd w:val="clear" w:color="auto" w:fill="auto"/>
        <w:spacing w:line="240" w:lineRule="exact"/>
        <w:ind w:right="20" w:firstLine="220"/>
      </w:pPr>
      <w:r>
        <w:rPr>
          <w:rStyle w:val="0pt"/>
          <w:b/>
          <w:bCs/>
          <w:color w:val="000000"/>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Pr>
          <w:rStyle w:val="0pt"/>
          <w:b/>
          <w:bCs/>
          <w:color w:val="000000"/>
        </w:rPr>
        <w:softHyphen/>
        <w:t>ми, принятыми в стране/странах изучаемого языка.</w:t>
      </w:r>
    </w:p>
    <w:p w:rsidR="00D45411" w:rsidRDefault="00D45411">
      <w:pPr>
        <w:pStyle w:val="a6"/>
        <w:framePr w:w="6350" w:h="10258" w:hRule="exact" w:wrap="around" w:vAnchor="page" w:hAnchor="page" w:x="2915" w:y="3183"/>
        <w:shd w:val="clear" w:color="auto" w:fill="auto"/>
        <w:spacing w:line="240" w:lineRule="exact"/>
        <w:ind w:right="20" w:firstLine="220"/>
      </w:pPr>
      <w:r>
        <w:rPr>
          <w:rStyle w:val="0pt"/>
          <w:b/>
          <w:bCs/>
          <w:color w:val="000000"/>
        </w:rPr>
        <w:t>Написание с опорой на образец поздравлений с праздниками (с Новым годом, Рождеством, днём рождения) с выражением пожеланий.</w:t>
      </w:r>
    </w:p>
    <w:p w:rsidR="00D45411" w:rsidRDefault="00D45411">
      <w:pPr>
        <w:pStyle w:val="a5"/>
        <w:framePr w:wrap="around" w:vAnchor="page" w:hAnchor="page" w:x="2905" w:y="13595"/>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977" w:y="13633"/>
        <w:shd w:val="clear" w:color="auto" w:fill="auto"/>
        <w:spacing w:line="130" w:lineRule="exact"/>
        <w:ind w:left="20"/>
      </w:pPr>
      <w:r>
        <w:rPr>
          <w:rStyle w:val="0pt5"/>
          <w:color w:val="000000"/>
        </w:rPr>
        <w:t>239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lastRenderedPageBreak/>
        <w:t>Создание подписей к картинкам, фотографиям с пояснением, что на них изображено; написание короткого рассказа по пла</w:t>
      </w:r>
      <w:r>
        <w:rPr>
          <w:rStyle w:val="0pt"/>
          <w:b/>
          <w:bCs/>
          <w:color w:val="000000"/>
        </w:rPr>
        <w:softHyphen/>
        <w:t>ну/ключевым словам.</w:t>
      </w:r>
    </w:p>
    <w:p w:rsidR="00D45411" w:rsidRDefault="00D45411">
      <w:pPr>
        <w:pStyle w:val="a6"/>
        <w:framePr w:w="6346" w:h="10190" w:hRule="exact" w:wrap="around" w:vAnchor="page" w:hAnchor="page" w:x="2917" w:y="3158"/>
        <w:shd w:val="clear" w:color="auto" w:fill="auto"/>
        <w:spacing w:after="156" w:line="235" w:lineRule="exact"/>
        <w:ind w:right="20" w:firstLine="220"/>
      </w:pPr>
      <w:r>
        <w:rPr>
          <w:rStyle w:val="0pt"/>
          <w:b/>
          <w:bCs/>
          <w:color w:val="000000"/>
        </w:rPr>
        <w:t>Написание электронного сообщения личного характера с опо</w:t>
      </w:r>
      <w:r>
        <w:rPr>
          <w:rStyle w:val="0pt"/>
          <w:b/>
          <w:bCs/>
          <w:color w:val="000000"/>
        </w:rPr>
        <w:softHyphen/>
        <w:t>рой на образец.</w:t>
      </w:r>
    </w:p>
    <w:p w:rsidR="00D45411" w:rsidRDefault="00D45411">
      <w:pPr>
        <w:pStyle w:val="a6"/>
        <w:framePr w:w="6346" w:h="10190" w:hRule="exact" w:wrap="around" w:vAnchor="page" w:hAnchor="page" w:x="2917" w:y="3158"/>
        <w:shd w:val="clear" w:color="auto" w:fill="auto"/>
        <w:spacing w:after="33" w:line="190" w:lineRule="exact"/>
        <w:ind w:firstLine="0"/>
        <w:jc w:val="left"/>
      </w:pPr>
      <w:r>
        <w:rPr>
          <w:rStyle w:val="0pt"/>
          <w:b/>
          <w:bCs/>
          <w:color w:val="000000"/>
        </w:rPr>
        <w:t>Языковые навыки и навыки</w:t>
      </w:r>
    </w:p>
    <w:p w:rsidR="00D45411" w:rsidRDefault="00D45411">
      <w:pPr>
        <w:pStyle w:val="71"/>
        <w:framePr w:w="6346" w:h="10190" w:hRule="exact" w:wrap="around" w:vAnchor="page" w:hAnchor="page" w:x="2917" w:y="3158"/>
        <w:shd w:val="clear" w:color="auto" w:fill="auto"/>
        <w:spacing w:line="235" w:lineRule="exact"/>
        <w:ind w:firstLine="220"/>
      </w:pPr>
      <w:r>
        <w:rPr>
          <w:rStyle w:val="70pt"/>
          <w:b/>
          <w:bCs/>
          <w:i/>
          <w:iCs/>
          <w:color w:val="000000"/>
        </w:rPr>
        <w:t>Фонетическая сторона речи</w:t>
      </w: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t>Владение основными навыками произношения звуков китай</w:t>
      </w:r>
      <w:r>
        <w:rPr>
          <w:rStyle w:val="0pt"/>
          <w:b/>
          <w:bCs/>
          <w:color w:val="000000"/>
        </w:rPr>
        <w:softHyphen/>
        <w:t>ского языка. Знание правил тональной системы китайского языка и их корректное использование (изменение тонов, непол</w:t>
      </w:r>
      <w:r>
        <w:rPr>
          <w:rStyle w:val="0pt"/>
          <w:b/>
          <w:bCs/>
          <w:color w:val="000000"/>
        </w:rPr>
        <w:softHyphen/>
        <w:t>ный третий тон, лёгкий тон).</w:t>
      </w:r>
    </w:p>
    <w:p w:rsidR="00D45411" w:rsidRDefault="00D45411">
      <w:pPr>
        <w:pStyle w:val="a6"/>
        <w:framePr w:w="6346" w:h="10190" w:hRule="exact" w:wrap="around" w:vAnchor="page" w:hAnchor="page" w:x="2917" w:y="3158"/>
        <w:shd w:val="clear" w:color="auto" w:fill="auto"/>
        <w:spacing w:line="235" w:lineRule="exact"/>
        <w:ind w:firstLine="220"/>
      </w:pPr>
      <w:r>
        <w:rPr>
          <w:rStyle w:val="0pt"/>
          <w:b/>
          <w:bCs/>
          <w:color w:val="000000"/>
        </w:rPr>
        <w:t>Различение на слух всех звуков китайского языка.</w:t>
      </w: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t>Знание букв китайского звукобуквенного алфавита пиньинь (также называемого «фонетической транскрипцией»), инициа- лей и финалей, их фонетически корректное озвучивание.</w:t>
      </w: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t>Различение на слух и адекватное, без ошибок, ведущих к сбою в коммуникации, произнесение слов на китайском языке.</w:t>
      </w: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t>Чтение новых слов, записанных с помощью китайского фоне</w:t>
      </w:r>
      <w:r>
        <w:rPr>
          <w:rStyle w:val="0pt"/>
          <w:b/>
          <w:bCs/>
          <w:color w:val="000000"/>
        </w:rPr>
        <w:softHyphen/>
        <w:t>тического алфавита, согласно основным правилам чтения ки</w:t>
      </w:r>
      <w:r>
        <w:rPr>
          <w:rStyle w:val="0pt"/>
          <w:b/>
          <w:bCs/>
          <w:color w:val="000000"/>
        </w:rPr>
        <w:softHyphen/>
        <w:t>тайского языка.</w:t>
      </w: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t>Ритмико-интонационное оформление речи в зависимости от коммуникативной ситуации.</w:t>
      </w: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t>Воспроизведение наизусть небольших произведений детского фольклора (стихов, песен) на китайском языке.</w:t>
      </w:r>
    </w:p>
    <w:p w:rsidR="00D45411" w:rsidRDefault="00D45411">
      <w:pPr>
        <w:pStyle w:val="71"/>
        <w:framePr w:w="6346" w:h="10190" w:hRule="exact" w:wrap="around" w:vAnchor="page" w:hAnchor="page" w:x="2917" w:y="3158"/>
        <w:shd w:val="clear" w:color="auto" w:fill="auto"/>
        <w:spacing w:line="235" w:lineRule="exact"/>
        <w:ind w:firstLine="220"/>
      </w:pPr>
      <w:r>
        <w:rPr>
          <w:rStyle w:val="70pt"/>
          <w:b/>
          <w:bCs/>
          <w:i/>
          <w:iCs/>
          <w:color w:val="000000"/>
        </w:rPr>
        <w:t>Графика, орфография и пунктуация</w:t>
      </w: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t>Графически корректное воспроизведение изученных китай</w:t>
      </w:r>
      <w:r>
        <w:rPr>
          <w:rStyle w:val="0pt"/>
          <w:b/>
          <w:bCs/>
          <w:color w:val="000000"/>
        </w:rPr>
        <w:softHyphen/>
        <w:t>ских иероглифов и их отдельных элементов (черт, графем).</w:t>
      </w: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t>Правильное использование основополагающих правил напи</w:t>
      </w:r>
      <w:r>
        <w:rPr>
          <w:rStyle w:val="0pt"/>
          <w:b/>
          <w:bCs/>
          <w:color w:val="000000"/>
        </w:rPr>
        <w:softHyphen/>
        <w:t>сания китайских иероглифов и порядка черт при создании тек</w:t>
      </w:r>
      <w:r>
        <w:rPr>
          <w:rStyle w:val="0pt"/>
          <w:b/>
          <w:bCs/>
          <w:color w:val="000000"/>
        </w:rPr>
        <w:softHyphen/>
        <w:t>стов в иероглифике.</w:t>
      </w: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t>Правильное написание услышанного текста с использовани</w:t>
      </w:r>
      <w:r>
        <w:rPr>
          <w:rStyle w:val="0pt"/>
          <w:b/>
          <w:bCs/>
          <w:color w:val="000000"/>
        </w:rPr>
        <w:softHyphen/>
        <w:t>ем изученной лексики в иероглифике с помощью звукобуквен</w:t>
      </w:r>
      <w:r>
        <w:rPr>
          <w:rStyle w:val="0pt"/>
          <w:b/>
          <w:bCs/>
          <w:color w:val="000000"/>
        </w:rPr>
        <w:softHyphen/>
        <w:t>ного алфавита и пиньинь.</w:t>
      </w: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t>Расстановка знаков тонов над гласными буквами в словах, за</w:t>
      </w:r>
      <w:r>
        <w:rPr>
          <w:rStyle w:val="0pt"/>
          <w:b/>
          <w:bCs/>
          <w:color w:val="000000"/>
        </w:rPr>
        <w:softHyphen/>
        <w:t>писанных в системе пиньинь.</w:t>
      </w: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t>Расстановка знаков препинания: точки, вопросительного и восклицательного знаков в конце предложения, запятых (обычной, каплевидной).</w:t>
      </w:r>
    </w:p>
    <w:p w:rsidR="00D45411" w:rsidRDefault="00D45411">
      <w:pPr>
        <w:pStyle w:val="a6"/>
        <w:framePr w:w="6346" w:h="10190" w:hRule="exact" w:wrap="around" w:vAnchor="page" w:hAnchor="page" w:x="2917" w:y="3158"/>
        <w:shd w:val="clear" w:color="auto" w:fill="auto"/>
        <w:spacing w:line="235" w:lineRule="exact"/>
        <w:ind w:firstLine="220"/>
      </w:pPr>
      <w:r>
        <w:rPr>
          <w:rStyle w:val="0pt"/>
          <w:b/>
          <w:bCs/>
          <w:color w:val="000000"/>
        </w:rPr>
        <w:t>Набор иероглифического текста на компьютере.</w:t>
      </w:r>
    </w:p>
    <w:p w:rsidR="00D45411" w:rsidRDefault="00D45411">
      <w:pPr>
        <w:pStyle w:val="a6"/>
        <w:framePr w:w="6346" w:h="10190" w:hRule="exact" w:wrap="around" w:vAnchor="page" w:hAnchor="page" w:x="2917" w:y="3158"/>
        <w:shd w:val="clear" w:color="auto" w:fill="auto"/>
        <w:spacing w:line="235" w:lineRule="exact"/>
        <w:ind w:right="20" w:firstLine="220"/>
      </w:pPr>
      <w:r>
        <w:rPr>
          <w:rStyle w:val="0pt"/>
          <w:b/>
          <w:bCs/>
          <w:color w:val="000000"/>
        </w:rPr>
        <w:t>Распознавание в иероглифическом тексте знакомых иерогли</w:t>
      </w:r>
      <w:r>
        <w:rPr>
          <w:rStyle w:val="0pt"/>
          <w:b/>
          <w:bCs/>
          <w:color w:val="000000"/>
        </w:rPr>
        <w:softHyphen/>
        <w:t>фических знаков, в том числе в новых сочетаниях, чтение и за</w:t>
      </w:r>
      <w:r>
        <w:rPr>
          <w:rStyle w:val="0pt"/>
          <w:b/>
          <w:bCs/>
          <w:color w:val="000000"/>
        </w:rPr>
        <w:softHyphen/>
        <w:t>пись данных знаков.</w:t>
      </w:r>
    </w:p>
    <w:p w:rsidR="00D45411" w:rsidRDefault="00D45411">
      <w:pPr>
        <w:pStyle w:val="a5"/>
        <w:framePr w:wrap="around" w:vAnchor="page" w:hAnchor="page" w:x="2903" w:y="13604"/>
        <w:shd w:val="clear" w:color="auto" w:fill="auto"/>
        <w:spacing w:line="130" w:lineRule="exact"/>
        <w:ind w:left="20"/>
      </w:pPr>
      <w:r>
        <w:rPr>
          <w:rStyle w:val="0pt5"/>
          <w:color w:val="000000"/>
        </w:rPr>
        <w:t>240</w:t>
      </w:r>
    </w:p>
    <w:p w:rsidR="00D45411" w:rsidRDefault="00D45411">
      <w:pPr>
        <w:pStyle w:val="a5"/>
        <w:framePr w:wrap="around" w:vAnchor="page" w:hAnchor="page" w:x="6935" w:y="1358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6" w:h="10263" w:hRule="exact" w:wrap="around" w:vAnchor="page" w:hAnchor="page" w:x="2917" w:y="3182"/>
        <w:shd w:val="clear" w:color="auto" w:fill="auto"/>
        <w:spacing w:line="235" w:lineRule="exact"/>
        <w:ind w:firstLine="220"/>
      </w:pPr>
      <w:r>
        <w:rPr>
          <w:rStyle w:val="70pt"/>
          <w:b/>
          <w:bCs/>
          <w:i/>
          <w:iCs/>
          <w:color w:val="000000"/>
        </w:rPr>
        <w:lastRenderedPageBreak/>
        <w:t>Лексическая сторона речи</w:t>
      </w:r>
    </w:p>
    <w:p w:rsidR="00D45411" w:rsidRDefault="00D45411">
      <w:pPr>
        <w:pStyle w:val="a6"/>
        <w:framePr w:w="6346" w:h="10263" w:hRule="exact" w:wrap="around" w:vAnchor="page" w:hAnchor="page" w:x="2917" w:y="3182"/>
        <w:shd w:val="clear" w:color="auto" w:fill="auto"/>
        <w:spacing w:line="235" w:lineRule="exact"/>
        <w:ind w:right="20" w:firstLine="220"/>
      </w:pPr>
      <w:r>
        <w:rPr>
          <w:rStyle w:val="0pt"/>
          <w:b/>
          <w:bCs/>
          <w:color w:val="000000"/>
        </w:rPr>
        <w:t>Распознавание и употребление в устной и письменной речи изученных лексических единиц (с учётом лексико-грамматиче</w:t>
      </w:r>
      <w:r>
        <w:rPr>
          <w:rStyle w:val="0pt"/>
          <w:b/>
          <w:bCs/>
          <w:color w:val="000000"/>
        </w:rPr>
        <w:softHyphen/>
        <w:t>ских норм китайского языка), обслуживающих ситуации обще</w:t>
      </w:r>
      <w:r>
        <w:rPr>
          <w:rStyle w:val="0pt"/>
          <w:b/>
          <w:bCs/>
          <w:color w:val="000000"/>
        </w:rPr>
        <w:softHyphen/>
        <w:t>ния (в объёме до 250 лексических единиц).</w:t>
      </w:r>
    </w:p>
    <w:p w:rsidR="00D45411" w:rsidRDefault="00D45411">
      <w:pPr>
        <w:pStyle w:val="a6"/>
        <w:framePr w:w="6346" w:h="10263" w:hRule="exact" w:wrap="around" w:vAnchor="page" w:hAnchor="page" w:x="2917" w:y="3182"/>
        <w:shd w:val="clear" w:color="auto" w:fill="auto"/>
        <w:spacing w:line="235" w:lineRule="exact"/>
        <w:ind w:right="20" w:firstLine="220"/>
      </w:pPr>
      <w:r>
        <w:rPr>
          <w:rStyle w:val="0pt"/>
          <w:b/>
          <w:bCs/>
          <w:color w:val="000000"/>
        </w:rP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D45411" w:rsidRDefault="00D45411">
      <w:pPr>
        <w:pStyle w:val="a6"/>
        <w:framePr w:w="6346" w:h="10263" w:hRule="exact" w:wrap="around" w:vAnchor="page" w:hAnchor="page" w:x="2917" w:y="3182"/>
        <w:shd w:val="clear" w:color="auto" w:fill="auto"/>
        <w:spacing w:line="235" w:lineRule="exact"/>
        <w:ind w:right="20" w:firstLine="220"/>
      </w:pPr>
      <w:r>
        <w:rPr>
          <w:rStyle w:val="0pt"/>
          <w:b/>
          <w:bCs/>
          <w:color w:val="000000"/>
        </w:rPr>
        <w:t>Распознавание и употребление в устной и письменной речи слов согласно их различным грамматическим функциям в пре</w:t>
      </w:r>
      <w:r>
        <w:rPr>
          <w:rStyle w:val="0pt"/>
          <w:b/>
          <w:bCs/>
          <w:color w:val="000000"/>
        </w:rPr>
        <w:softHyphen/>
        <w:t>делах изученной тематики и в соответствии с решаемой комму</w:t>
      </w:r>
      <w:r>
        <w:rPr>
          <w:rStyle w:val="0pt"/>
          <w:b/>
          <w:bCs/>
          <w:color w:val="000000"/>
        </w:rPr>
        <w:softHyphen/>
        <w:t>никативной задачей.</w:t>
      </w:r>
    </w:p>
    <w:p w:rsidR="00D45411" w:rsidRDefault="00D45411">
      <w:pPr>
        <w:pStyle w:val="a6"/>
        <w:framePr w:w="6346" w:h="10263" w:hRule="exact" w:wrap="around" w:vAnchor="page" w:hAnchor="page" w:x="2917" w:y="3182"/>
        <w:shd w:val="clear" w:color="auto" w:fill="auto"/>
        <w:spacing w:line="235" w:lineRule="exact"/>
        <w:ind w:right="20" w:firstLine="220"/>
      </w:pPr>
      <w:r>
        <w:rPr>
          <w:rStyle w:val="0pt"/>
          <w:b/>
          <w:bCs/>
          <w:color w:val="000000"/>
        </w:rPr>
        <w:t>Узнавание в письменном и звучащем тексте, употребление в устной и письменной речи синонимов, антонимов лексиче</w:t>
      </w:r>
      <w:r>
        <w:rPr>
          <w:rStyle w:val="0pt"/>
          <w:b/>
          <w:bCs/>
          <w:color w:val="000000"/>
        </w:rPr>
        <w:softHyphen/>
        <w:t>ских единиц в пределах изученного лексического материала.</w:t>
      </w:r>
    </w:p>
    <w:p w:rsidR="00D45411" w:rsidRDefault="00D45411">
      <w:pPr>
        <w:pStyle w:val="71"/>
        <w:framePr w:w="6346" w:h="10263" w:hRule="exact" w:wrap="around" w:vAnchor="page" w:hAnchor="page" w:x="2917" w:y="3182"/>
        <w:shd w:val="clear" w:color="auto" w:fill="auto"/>
        <w:spacing w:line="235" w:lineRule="exact"/>
        <w:ind w:firstLine="220"/>
      </w:pPr>
      <w:r>
        <w:rPr>
          <w:rStyle w:val="70pt"/>
          <w:b/>
          <w:bCs/>
          <w:i/>
          <w:iCs/>
          <w:color w:val="000000"/>
        </w:rPr>
        <w:t>Грамматическая сторона речи</w:t>
      </w:r>
    </w:p>
    <w:p w:rsidR="00D45411" w:rsidRDefault="00D45411">
      <w:pPr>
        <w:pStyle w:val="a6"/>
        <w:framePr w:w="6346" w:h="10263" w:hRule="exact" w:wrap="around" w:vAnchor="page" w:hAnchor="page" w:x="2917" w:y="3182"/>
        <w:shd w:val="clear" w:color="auto" w:fill="auto"/>
        <w:spacing w:line="235" w:lineRule="exact"/>
        <w:ind w:firstLine="220"/>
      </w:pPr>
      <w:r>
        <w:rPr>
          <w:rStyle w:val="0pt"/>
          <w:b/>
          <w:bCs/>
          <w:color w:val="000000"/>
        </w:rPr>
        <w:t>Распознавание и употребление в речи:</w:t>
      </w:r>
    </w:p>
    <w:p w:rsidR="00D45411" w:rsidRDefault="00D45411">
      <w:pPr>
        <w:pStyle w:val="a6"/>
        <w:framePr w:w="6346" w:h="10263" w:hRule="exact" w:wrap="around" w:vAnchor="page" w:hAnchor="page" w:x="2917" w:y="3182"/>
        <w:shd w:val="clear" w:color="auto" w:fill="auto"/>
        <w:spacing w:line="235" w:lineRule="exact"/>
        <w:ind w:right="20" w:firstLine="220"/>
      </w:pPr>
      <w:r>
        <w:rPr>
          <w:rStyle w:val="0pt"/>
          <w:b/>
          <w:bCs/>
          <w:color w:val="000000"/>
        </w:rPr>
        <w:t>Различных коммуникативных типов предложений: повество</w:t>
      </w:r>
      <w:r>
        <w:rPr>
          <w:rStyle w:val="0pt"/>
          <w:b/>
          <w:bCs/>
          <w:color w:val="000000"/>
        </w:rPr>
        <w:softHyphen/>
        <w:t>вательных (утвердительных и отрицательных), вопроситель</w:t>
      </w:r>
      <w:r>
        <w:rPr>
          <w:rStyle w:val="0pt"/>
          <w:b/>
          <w:bCs/>
          <w:color w:val="000000"/>
        </w:rPr>
        <w:softHyphen/>
        <w:t>ных (общего вопроса с частицей Р^ и в утвердительно-отрица</w:t>
      </w:r>
      <w:r>
        <w:rPr>
          <w:rStyle w:val="0pt"/>
          <w:b/>
          <w:bCs/>
          <w:color w:val="000000"/>
        </w:rPr>
        <w:softHyphen/>
        <w:t>тельной форме, специального вопроса с вопросительными ме</w:t>
      </w:r>
      <w:r>
        <w:rPr>
          <w:rStyle w:val="0pt"/>
          <w:b/>
          <w:bCs/>
          <w:color w:val="000000"/>
        </w:rPr>
        <w:softHyphen/>
        <w:t>стоимениями), побудительных, восклицательных.</w:t>
      </w:r>
    </w:p>
    <w:p w:rsidR="00D45411" w:rsidRDefault="00D45411">
      <w:pPr>
        <w:pStyle w:val="a6"/>
        <w:framePr w:w="6346" w:h="10263" w:hRule="exact" w:wrap="around" w:vAnchor="page" w:hAnchor="page" w:x="2917" w:y="3182"/>
        <w:shd w:val="clear" w:color="auto" w:fill="auto"/>
        <w:spacing w:line="235" w:lineRule="exact"/>
        <w:ind w:right="20" w:firstLine="220"/>
      </w:pPr>
      <w:r>
        <w:rPr>
          <w:rStyle w:val="0pt"/>
          <w:b/>
          <w:bCs/>
          <w:color w:val="000000"/>
        </w:rPr>
        <w:t>Нераспространённых и распространённых простых предло</w:t>
      </w:r>
      <w:r>
        <w:rPr>
          <w:rStyle w:val="0pt"/>
          <w:b/>
          <w:bCs/>
          <w:color w:val="000000"/>
        </w:rPr>
        <w:softHyphen/>
        <w:t>жения.</w:t>
      </w:r>
    </w:p>
    <w:p w:rsidR="00D45411" w:rsidRDefault="00D45411">
      <w:pPr>
        <w:pStyle w:val="a6"/>
        <w:framePr w:w="6346" w:h="10263" w:hRule="exact" w:wrap="around" w:vAnchor="page" w:hAnchor="page" w:x="2917" w:y="3182"/>
        <w:shd w:val="clear" w:color="auto" w:fill="auto"/>
        <w:spacing w:line="235" w:lineRule="exact"/>
        <w:ind w:right="20" w:firstLine="220"/>
      </w:pPr>
      <w:r>
        <w:rPr>
          <w:rStyle w:val="0pt"/>
          <w:b/>
          <w:bCs/>
          <w:color w:val="000000"/>
        </w:rPr>
        <w:t>Предложений с именным сказуемым со связкой ^ и без связ</w:t>
      </w:r>
      <w:r>
        <w:rPr>
          <w:rStyle w:val="0pt"/>
          <w:b/>
          <w:bCs/>
          <w:color w:val="000000"/>
        </w:rPr>
        <w:softHyphen/>
        <w:t>ки</w:t>
      </w:r>
    </w:p>
    <w:p w:rsidR="00D45411" w:rsidRDefault="00D45411">
      <w:pPr>
        <w:pStyle w:val="a6"/>
        <w:framePr w:w="6346" w:h="10263" w:hRule="exact" w:wrap="around" w:vAnchor="page" w:hAnchor="page" w:x="2917" w:y="3182"/>
        <w:shd w:val="clear" w:color="auto" w:fill="auto"/>
        <w:spacing w:line="235" w:lineRule="exact"/>
        <w:ind w:right="20" w:firstLine="220"/>
      </w:pPr>
      <w:r>
        <w:rPr>
          <w:rStyle w:val="0pt"/>
          <w:b/>
          <w:bCs/>
          <w:color w:val="000000"/>
        </w:rPr>
        <w:t>Предложений с качественным сказуемым (в том числе при</w:t>
      </w:r>
      <w:r>
        <w:rPr>
          <w:rStyle w:val="0pt"/>
          <w:b/>
          <w:bCs/>
          <w:color w:val="000000"/>
        </w:rPr>
        <w:softHyphen/>
        <w:t>ветственных фраз с качественным сказуемым).</w:t>
      </w:r>
    </w:p>
    <w:p w:rsidR="00D45411" w:rsidRDefault="00D45411">
      <w:pPr>
        <w:pStyle w:val="a6"/>
        <w:framePr w:w="6346" w:h="10263" w:hRule="exact" w:wrap="around" w:vAnchor="page" w:hAnchor="page" w:x="2917" w:y="3182"/>
        <w:shd w:val="clear" w:color="auto" w:fill="auto"/>
        <w:spacing w:line="235" w:lineRule="exact"/>
        <w:ind w:firstLine="220"/>
      </w:pPr>
      <w:r>
        <w:rPr>
          <w:rStyle w:val="0pt"/>
          <w:b/>
          <w:bCs/>
          <w:color w:val="000000"/>
        </w:rPr>
        <w:t>Предложений с простым глагольным сказуемым.</w:t>
      </w:r>
    </w:p>
    <w:p w:rsidR="00D45411" w:rsidRDefault="00D45411">
      <w:pPr>
        <w:pStyle w:val="a6"/>
        <w:framePr w:w="6346" w:h="10263" w:hRule="exact" w:wrap="around" w:vAnchor="page" w:hAnchor="page" w:x="2917" w:y="3182"/>
        <w:shd w:val="clear" w:color="auto" w:fill="auto"/>
        <w:spacing w:line="235" w:lineRule="exact"/>
        <w:ind w:right="20" w:firstLine="220"/>
      </w:pPr>
      <w:r>
        <w:rPr>
          <w:rStyle w:val="0pt"/>
          <w:b/>
          <w:bCs/>
          <w:color w:val="000000"/>
        </w:rPr>
        <w:t>Предложений наличия и обладания со сказуемым, выражен</w:t>
      </w:r>
      <w:r>
        <w:rPr>
          <w:rStyle w:val="0pt"/>
          <w:b/>
          <w:bCs/>
          <w:color w:val="000000"/>
        </w:rPr>
        <w:softHyphen/>
        <w:t>ным глаголом Щ.</w:t>
      </w:r>
    </w:p>
    <w:p w:rsidR="00D45411" w:rsidRDefault="00D45411">
      <w:pPr>
        <w:pStyle w:val="a6"/>
        <w:framePr w:w="6346" w:h="10263" w:hRule="exact" w:wrap="around" w:vAnchor="page" w:hAnchor="page" w:x="2917" w:y="3182"/>
        <w:shd w:val="clear" w:color="auto" w:fill="auto"/>
        <w:spacing w:line="235" w:lineRule="exact"/>
        <w:ind w:right="20" w:firstLine="220"/>
      </w:pPr>
      <w:r>
        <w:rPr>
          <w:rStyle w:val="0pt"/>
          <w:b/>
          <w:bCs/>
          <w:color w:val="000000"/>
        </w:rPr>
        <w:t>Фраз, используемых при приветствии и прощании; выраже</w:t>
      </w:r>
      <w:r>
        <w:rPr>
          <w:rStyle w:val="0pt"/>
          <w:b/>
          <w:bCs/>
          <w:color w:val="000000"/>
        </w:rPr>
        <w:softHyphen/>
        <w:t>нии благодарности и ответа на неё; выражении просьбы (с гла</w:t>
      </w:r>
      <w:r>
        <w:rPr>
          <w:rStyle w:val="0pt"/>
          <w:b/>
          <w:bCs/>
          <w:color w:val="000000"/>
        </w:rPr>
        <w:softHyphen/>
        <w:t>голом Н).</w:t>
      </w:r>
    </w:p>
    <w:p w:rsidR="00D45411" w:rsidRDefault="00D45411">
      <w:pPr>
        <w:pStyle w:val="a6"/>
        <w:framePr w:w="6346" w:h="10263" w:hRule="exact" w:wrap="around" w:vAnchor="page" w:hAnchor="page" w:x="2917" w:y="3182"/>
        <w:shd w:val="clear" w:color="auto" w:fill="auto"/>
        <w:spacing w:line="235" w:lineRule="exact"/>
        <w:ind w:right="20" w:firstLine="220"/>
      </w:pPr>
      <w:r>
        <w:rPr>
          <w:rStyle w:val="0pt"/>
          <w:b/>
          <w:bCs/>
          <w:color w:val="000000"/>
        </w:rPr>
        <w:t>Местоимений: личных (в единственном и множественном числе с использованием суффикса {]']); притяжательных; вопро</w:t>
      </w:r>
      <w:r>
        <w:rPr>
          <w:rStyle w:val="0pt"/>
          <w:b/>
          <w:bCs/>
          <w:color w:val="000000"/>
        </w:rPr>
        <w:softHyphen/>
        <w:t xml:space="preserve">сительных (Ш, </w:t>
      </w:r>
      <w:r>
        <w:rPr>
          <w:rStyle w:val="60"/>
          <w:b/>
          <w:bCs/>
          <w:color w:val="000000"/>
          <w:lang w:val="en-US" w:eastAsia="en-US"/>
        </w:rPr>
        <w:t>W</w:t>
      </w:r>
      <w:r w:rsidRPr="000B5CC4">
        <w:rPr>
          <w:rStyle w:val="60"/>
          <w:b/>
          <w:bCs/>
          <w:color w:val="000000"/>
          <w:lang w:eastAsia="en-US"/>
        </w:rPr>
        <w:t>'</w:t>
      </w:r>
      <w:r>
        <w:rPr>
          <w:rStyle w:val="60"/>
          <w:b/>
          <w:bCs/>
          <w:color w:val="000000"/>
          <w:lang w:val="en-US" w:eastAsia="en-US"/>
        </w:rPr>
        <w:t>b</w:t>
      </w:r>
      <w:r w:rsidRPr="000B5CC4">
        <w:rPr>
          <w:rStyle w:val="0pt"/>
          <w:b/>
          <w:bCs/>
          <w:color w:val="000000"/>
          <w:lang w:eastAsia="en-US"/>
        </w:rPr>
        <w:t xml:space="preserve"> </w:t>
      </w:r>
      <w:r>
        <w:rPr>
          <w:rStyle w:val="0pt"/>
          <w:b/>
          <w:bCs/>
          <w:color w:val="000000"/>
        </w:rPr>
        <w:t>(в том числе в значении «какой»), 1Щ, Д, ^Д); вопросительного притяжательного местоимения ШШ.</w:t>
      </w:r>
    </w:p>
    <w:p w:rsidR="00D45411" w:rsidRDefault="00D45411">
      <w:pPr>
        <w:pStyle w:val="a6"/>
        <w:framePr w:w="6346" w:h="10263" w:hRule="exact" w:wrap="around" w:vAnchor="page" w:hAnchor="page" w:x="2917" w:y="3182"/>
        <w:shd w:val="clear" w:color="auto" w:fill="auto"/>
        <w:spacing w:line="235" w:lineRule="exact"/>
        <w:ind w:right="20" w:firstLine="220"/>
      </w:pPr>
      <w:r>
        <w:rPr>
          <w:rStyle w:val="0pt"/>
          <w:b/>
          <w:bCs/>
          <w:color w:val="000000"/>
        </w:rPr>
        <w:t>Существительных (в единственном и множественном числе с использованием суффикса {]']).</w:t>
      </w:r>
    </w:p>
    <w:p w:rsidR="00D45411" w:rsidRDefault="00D45411">
      <w:pPr>
        <w:pStyle w:val="a6"/>
        <w:framePr w:w="6346" w:h="10263" w:hRule="exact" w:wrap="around" w:vAnchor="page" w:hAnchor="page" w:x="2917" w:y="3182"/>
        <w:shd w:val="clear" w:color="auto" w:fill="auto"/>
        <w:spacing w:line="235" w:lineRule="exact"/>
        <w:ind w:firstLine="220"/>
      </w:pPr>
      <w:r>
        <w:rPr>
          <w:rStyle w:val="0pt"/>
          <w:b/>
          <w:bCs/>
          <w:color w:val="000000"/>
        </w:rPr>
        <w:t>Определительного служебного слова (структурная частица)</w:t>
      </w:r>
    </w:p>
    <w:p w:rsidR="00D45411" w:rsidRDefault="00D45411">
      <w:pPr>
        <w:pStyle w:val="a6"/>
        <w:framePr w:w="6346" w:h="10263" w:hRule="exact" w:wrap="around" w:vAnchor="page" w:hAnchor="page" w:x="2917" w:y="3182"/>
        <w:shd w:val="clear" w:color="auto" w:fill="auto"/>
        <w:spacing w:line="190" w:lineRule="exact"/>
        <w:ind w:firstLine="0"/>
        <w:jc w:val="left"/>
      </w:pPr>
      <w:r>
        <w:rPr>
          <w:rStyle w:val="0pt"/>
          <w:b/>
          <w:bCs/>
          <w:color w:val="000000"/>
        </w:rPr>
        <w:t>ш.</w:t>
      </w:r>
    </w:p>
    <w:p w:rsidR="00D45411" w:rsidRDefault="00D45411">
      <w:pPr>
        <w:pStyle w:val="a5"/>
        <w:framePr w:wrap="around" w:vAnchor="page" w:hAnchor="page" w:x="2908" w:y="13590"/>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989" w:y="13628"/>
        <w:shd w:val="clear" w:color="auto" w:fill="auto"/>
        <w:spacing w:line="130" w:lineRule="exact"/>
        <w:ind w:left="20"/>
      </w:pPr>
      <w:r>
        <w:rPr>
          <w:rStyle w:val="0pt5"/>
          <w:color w:val="000000"/>
        </w:rPr>
        <w:t>241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63" w:hRule="exact" w:wrap="around" w:vAnchor="page" w:hAnchor="page" w:x="2917" w:y="3154"/>
        <w:shd w:val="clear" w:color="auto" w:fill="auto"/>
        <w:spacing w:line="240" w:lineRule="exact"/>
        <w:ind w:firstLine="220"/>
      </w:pPr>
      <w:r>
        <w:rPr>
          <w:rStyle w:val="0pt"/>
          <w:b/>
          <w:bCs/>
          <w:color w:val="000000"/>
        </w:rPr>
        <w:lastRenderedPageBreak/>
        <w:t>Имён собственных; способов построения имён по-китайски.</w:t>
      </w:r>
    </w:p>
    <w:p w:rsidR="00D45411" w:rsidRDefault="00D45411">
      <w:pPr>
        <w:pStyle w:val="a6"/>
        <w:framePr w:w="6346" w:h="10263" w:hRule="exact" w:wrap="around" w:vAnchor="page" w:hAnchor="page" w:x="2917" w:y="3154"/>
        <w:shd w:val="clear" w:color="auto" w:fill="auto"/>
        <w:spacing w:line="240" w:lineRule="exact"/>
        <w:ind w:firstLine="220"/>
      </w:pPr>
      <w:r>
        <w:rPr>
          <w:rStyle w:val="0pt"/>
          <w:b/>
          <w:bCs/>
          <w:color w:val="000000"/>
        </w:rPr>
        <w:t>Отрицательных частиц ^, &gt;^.</w:t>
      </w:r>
    </w:p>
    <w:p w:rsidR="00D45411" w:rsidRDefault="00D45411">
      <w:pPr>
        <w:pStyle w:val="a6"/>
        <w:framePr w:w="6346" w:h="10263" w:hRule="exact" w:wrap="around" w:vAnchor="page" w:hAnchor="page" w:x="2917" w:y="3154"/>
        <w:shd w:val="clear" w:color="auto" w:fill="auto"/>
        <w:spacing w:line="240" w:lineRule="exact"/>
        <w:ind w:firstLine="220"/>
      </w:pPr>
      <w:r>
        <w:rPr>
          <w:rStyle w:val="0pt"/>
          <w:b/>
          <w:bCs/>
          <w:color w:val="000000"/>
        </w:rPr>
        <w:t>Глаголов и глагольно-объектных словосочетаний.</w:t>
      </w:r>
    </w:p>
    <w:p w:rsidR="00D45411" w:rsidRDefault="00D45411">
      <w:pPr>
        <w:pStyle w:val="a6"/>
        <w:framePr w:w="6346" w:h="10263" w:hRule="exact" w:wrap="around" w:vAnchor="page" w:hAnchor="page" w:x="2917" w:y="3154"/>
        <w:shd w:val="clear" w:color="auto" w:fill="auto"/>
        <w:spacing w:line="240" w:lineRule="exact"/>
        <w:ind w:firstLine="220"/>
      </w:pPr>
      <w:r>
        <w:rPr>
          <w:rStyle w:val="0pt"/>
          <w:b/>
          <w:bCs/>
          <w:color w:val="000000"/>
        </w:rPr>
        <w:t>Прилагательных.</w:t>
      </w:r>
    </w:p>
    <w:p w:rsidR="00D45411" w:rsidRDefault="00D45411">
      <w:pPr>
        <w:pStyle w:val="a6"/>
        <w:framePr w:w="6346" w:h="10263" w:hRule="exact" w:wrap="around" w:vAnchor="page" w:hAnchor="page" w:x="2917" w:y="3154"/>
        <w:shd w:val="clear" w:color="auto" w:fill="auto"/>
        <w:spacing w:line="240" w:lineRule="exact"/>
        <w:ind w:firstLine="220"/>
      </w:pPr>
      <w:r>
        <w:rPr>
          <w:rStyle w:val="0pt"/>
          <w:b/>
          <w:bCs/>
          <w:color w:val="000000"/>
        </w:rPr>
        <w:t xml:space="preserve">Наречия степени </w:t>
      </w:r>
      <w:r>
        <w:rPr>
          <w:rStyle w:val="0pt"/>
          <w:b/>
          <w:bCs/>
          <w:color w:val="000000"/>
          <w:lang w:val="en-US" w:eastAsia="en-US"/>
        </w:rPr>
        <w:t>f</w:t>
      </w:r>
      <w:r w:rsidRPr="000B5CC4">
        <w:rPr>
          <w:rStyle w:val="0pt"/>
          <w:b/>
          <w:bCs/>
          <w:color w:val="000000"/>
          <w:lang w:eastAsia="en-US"/>
        </w:rPr>
        <w:t xml:space="preserve">^; </w:t>
      </w:r>
      <w:r>
        <w:rPr>
          <w:rStyle w:val="0pt"/>
          <w:b/>
          <w:bCs/>
          <w:color w:val="000000"/>
        </w:rPr>
        <w:t>наречия ^ («тоже, также»).</w:t>
      </w:r>
    </w:p>
    <w:p w:rsidR="00D45411" w:rsidRDefault="00D45411">
      <w:pPr>
        <w:pStyle w:val="a6"/>
        <w:framePr w:w="6346" w:h="10263" w:hRule="exact" w:wrap="around" w:vAnchor="page" w:hAnchor="page" w:x="2917" w:y="3154"/>
        <w:shd w:val="clear" w:color="auto" w:fill="auto"/>
        <w:spacing w:line="240" w:lineRule="exact"/>
        <w:ind w:firstLine="220"/>
      </w:pPr>
      <w:r>
        <w:rPr>
          <w:rStyle w:val="0pt"/>
          <w:b/>
          <w:bCs/>
          <w:color w:val="000000"/>
        </w:rPr>
        <w:t>Союза ^П.</w:t>
      </w:r>
    </w:p>
    <w:p w:rsidR="00D45411" w:rsidRDefault="00D45411">
      <w:pPr>
        <w:pStyle w:val="a6"/>
        <w:framePr w:w="6346" w:h="10263" w:hRule="exact" w:wrap="around" w:vAnchor="page" w:hAnchor="page" w:x="2917" w:y="3154"/>
        <w:shd w:val="clear" w:color="auto" w:fill="auto"/>
        <w:spacing w:line="240" w:lineRule="exact"/>
        <w:ind w:firstLine="220"/>
      </w:pPr>
      <w:r>
        <w:rPr>
          <w:rStyle w:val="0pt"/>
          <w:b/>
          <w:bCs/>
          <w:color w:val="000000"/>
        </w:rPr>
        <w:t>Числительных (1 —10), числительных “ и ^.</w:t>
      </w:r>
    </w:p>
    <w:p w:rsidR="00D45411" w:rsidRDefault="00D45411">
      <w:pPr>
        <w:pStyle w:val="a6"/>
        <w:framePr w:w="6346" w:h="10263" w:hRule="exact" w:wrap="around" w:vAnchor="page" w:hAnchor="page" w:x="2917" w:y="3154"/>
        <w:shd w:val="clear" w:color="auto" w:fill="auto"/>
        <w:spacing w:line="240" w:lineRule="exact"/>
        <w:ind w:right="20" w:firstLine="220"/>
      </w:pPr>
      <w:r>
        <w:rPr>
          <w:rStyle w:val="0pt"/>
          <w:b/>
          <w:bCs/>
          <w:color w:val="000000"/>
        </w:rPr>
        <w:t>Счётных слов (классификаторов), универсального счётного слова -ф и других.</w:t>
      </w:r>
    </w:p>
    <w:p w:rsidR="00D45411" w:rsidRDefault="00D45411">
      <w:pPr>
        <w:pStyle w:val="a6"/>
        <w:framePr w:w="6346" w:h="10263" w:hRule="exact" w:wrap="around" w:vAnchor="page" w:hAnchor="page" w:x="2917" w:y="3154"/>
        <w:shd w:val="clear" w:color="auto" w:fill="auto"/>
        <w:spacing w:line="240" w:lineRule="exact"/>
        <w:ind w:firstLine="220"/>
      </w:pPr>
      <w:r>
        <w:rPr>
          <w:rStyle w:val="0pt"/>
          <w:b/>
          <w:bCs/>
          <w:color w:val="000000"/>
        </w:rPr>
        <w:t>Вопросительной частицы Р^.</w:t>
      </w:r>
    </w:p>
    <w:p w:rsidR="00D45411" w:rsidRDefault="00D45411">
      <w:pPr>
        <w:pStyle w:val="a6"/>
        <w:framePr w:w="6346" w:h="10263" w:hRule="exact" w:wrap="around" w:vAnchor="page" w:hAnchor="page" w:x="2917" w:y="3154"/>
        <w:shd w:val="clear" w:color="auto" w:fill="auto"/>
        <w:spacing w:line="240" w:lineRule="exact"/>
        <w:ind w:firstLine="220"/>
      </w:pPr>
      <w:r>
        <w:rPr>
          <w:rStyle w:val="0pt"/>
          <w:b/>
          <w:bCs/>
          <w:color w:val="000000"/>
        </w:rPr>
        <w:t>Модальной частицы ^ для формирования неполного вопроса.</w:t>
      </w:r>
    </w:p>
    <w:p w:rsidR="00D45411" w:rsidRDefault="00D45411">
      <w:pPr>
        <w:pStyle w:val="a6"/>
        <w:framePr w:w="6346" w:h="10263" w:hRule="exact" w:wrap="around" w:vAnchor="page" w:hAnchor="page" w:x="2917" w:y="3154"/>
        <w:shd w:val="clear" w:color="auto" w:fill="auto"/>
        <w:spacing w:line="240" w:lineRule="exact"/>
        <w:ind w:right="20" w:firstLine="220"/>
      </w:pPr>
      <w:r>
        <w:rPr>
          <w:rStyle w:val="0pt"/>
          <w:b/>
          <w:bCs/>
          <w:color w:val="000000"/>
        </w:rPr>
        <w:t>Словосочетания в сочетании с существительным со зна</w:t>
      </w:r>
      <w:r>
        <w:rPr>
          <w:rStyle w:val="0pt"/>
          <w:b/>
          <w:bCs/>
          <w:color w:val="000000"/>
        </w:rPr>
        <w:softHyphen/>
        <w:t>чением места.</w:t>
      </w:r>
    </w:p>
    <w:p w:rsidR="00D45411" w:rsidRDefault="00D45411">
      <w:pPr>
        <w:pStyle w:val="a6"/>
        <w:framePr w:w="6346" w:h="10263" w:hRule="exact" w:wrap="around" w:vAnchor="page" w:hAnchor="page" w:x="2917" w:y="3154"/>
        <w:shd w:val="clear" w:color="auto" w:fill="auto"/>
        <w:spacing w:line="240" w:lineRule="exact"/>
        <w:ind w:firstLine="220"/>
      </w:pPr>
      <w:r>
        <w:rPr>
          <w:rStyle w:val="0pt"/>
          <w:b/>
          <w:bCs/>
          <w:color w:val="000000"/>
        </w:rPr>
        <w:t>Обозначения дней недели. Обозначения дат.</w:t>
      </w:r>
    </w:p>
    <w:p w:rsidR="00D45411" w:rsidRDefault="00D45411">
      <w:pPr>
        <w:pStyle w:val="a6"/>
        <w:framePr w:w="6346" w:h="10263" w:hRule="exact" w:wrap="around" w:vAnchor="page" w:hAnchor="page" w:x="2917" w:y="3154"/>
        <w:shd w:val="clear" w:color="auto" w:fill="auto"/>
        <w:spacing w:line="240" w:lineRule="exact"/>
        <w:ind w:firstLine="220"/>
      </w:pPr>
      <w:r>
        <w:rPr>
          <w:rStyle w:val="0pt"/>
          <w:b/>
          <w:bCs/>
          <w:color w:val="000000"/>
        </w:rPr>
        <w:t>Обстоятельства времени; обстоятельства места.</w:t>
      </w:r>
    </w:p>
    <w:p w:rsidR="00D45411" w:rsidRDefault="00D45411">
      <w:pPr>
        <w:pStyle w:val="a6"/>
        <w:framePr w:w="6346" w:h="10263" w:hRule="exact" w:wrap="around" w:vAnchor="page" w:hAnchor="page" w:x="2917" w:y="3154"/>
        <w:shd w:val="clear" w:color="auto" w:fill="auto"/>
        <w:spacing w:line="240" w:lineRule="exact"/>
        <w:ind w:right="20" w:firstLine="220"/>
      </w:pPr>
      <w:r>
        <w:rPr>
          <w:rStyle w:val="0pt"/>
          <w:b/>
          <w:bCs/>
          <w:color w:val="000000"/>
        </w:rPr>
        <w:t>Способов описания местонахождения, в том числе с помощью локативов (М, ^ и др.).</w:t>
      </w:r>
    </w:p>
    <w:p w:rsidR="00D45411" w:rsidRDefault="00D45411">
      <w:pPr>
        <w:pStyle w:val="a6"/>
        <w:framePr w:w="6346" w:h="10263" w:hRule="exact" w:wrap="around" w:vAnchor="page" w:hAnchor="page" w:x="2917" w:y="3154"/>
        <w:shd w:val="clear" w:color="auto" w:fill="auto"/>
        <w:spacing w:line="240" w:lineRule="exact"/>
        <w:ind w:firstLine="220"/>
      </w:pPr>
      <w:r>
        <w:rPr>
          <w:rStyle w:val="0pt"/>
          <w:b/>
          <w:bCs/>
          <w:color w:val="000000"/>
        </w:rPr>
        <w:t>Различных способов обозначения количества.</w:t>
      </w:r>
    </w:p>
    <w:p w:rsidR="00D45411" w:rsidRDefault="00D45411">
      <w:pPr>
        <w:pStyle w:val="71"/>
        <w:framePr w:w="6346" w:h="10263" w:hRule="exact" w:wrap="around" w:vAnchor="page" w:hAnchor="page" w:x="2917" w:y="3154"/>
        <w:shd w:val="clear" w:color="auto" w:fill="auto"/>
        <w:tabs>
          <w:tab w:val="right" w:pos="3335"/>
        </w:tabs>
        <w:ind w:firstLine="220"/>
      </w:pPr>
      <w:r>
        <w:rPr>
          <w:rStyle w:val="70pt"/>
          <w:b/>
          <w:bCs/>
          <w:i/>
          <w:iCs/>
          <w:color w:val="000000"/>
        </w:rPr>
        <w:t>Темпоративов ((</w:t>
      </w:r>
      <w:r>
        <w:rPr>
          <w:rStyle w:val="7Tahoma"/>
          <w:b w:val="0"/>
          <w:bCs w:val="0"/>
          <w:i/>
          <w:iCs/>
          <w:color w:val="000000"/>
        </w:rPr>
        <w:t>ХХ</w:t>
      </w:r>
      <w:r>
        <w:rPr>
          <w:rStyle w:val="7Tahoma"/>
          <w:b w:val="0"/>
          <w:bCs w:val="0"/>
          <w:i/>
          <w:iCs/>
          <w:color w:val="000000"/>
        </w:rPr>
        <w:tab/>
      </w:r>
      <w:r>
        <w:rPr>
          <w:rStyle w:val="70pt"/>
          <w:b/>
          <w:bCs/>
          <w:i/>
          <w:iCs/>
          <w:color w:val="000000"/>
        </w:rPr>
        <w:t xml:space="preserve">( </w:t>
      </w:r>
      <w:r>
        <w:rPr>
          <w:rStyle w:val="7Tahoma"/>
          <w:b w:val="0"/>
          <w:bCs w:val="0"/>
          <w:i/>
          <w:iCs/>
          <w:color w:val="000000"/>
        </w:rPr>
        <w:t xml:space="preserve">Х </w:t>
      </w:r>
      <w:r>
        <w:rPr>
          <w:rStyle w:val="70pt"/>
          <w:b/>
          <w:bCs/>
          <w:i/>
          <w:iCs/>
          <w:color w:val="000000"/>
        </w:rPr>
        <w:t>)</w:t>
      </w:r>
      <w:r>
        <w:rPr>
          <w:rStyle w:val="7Tahoma"/>
          <w:b w:val="0"/>
          <w:bCs w:val="0"/>
          <w:i/>
          <w:iCs/>
          <w:color w:val="000000"/>
        </w:rPr>
        <w:t>&amp;</w:t>
      </w:r>
      <w:r>
        <w:rPr>
          <w:rStyle w:val="70pt"/>
          <w:b/>
          <w:bCs/>
          <w:i/>
          <w:iCs/>
          <w:color w:val="000000"/>
        </w:rPr>
        <w:t>)■</w:t>
      </w:r>
    </w:p>
    <w:p w:rsidR="00D45411" w:rsidRDefault="00D45411">
      <w:pPr>
        <w:pStyle w:val="71"/>
        <w:framePr w:w="6346" w:h="10263" w:hRule="exact" w:wrap="around" w:vAnchor="page" w:hAnchor="page" w:x="2917" w:y="3154"/>
        <w:shd w:val="clear" w:color="auto" w:fill="auto"/>
        <w:ind w:firstLine="220"/>
      </w:pPr>
      <w:r>
        <w:rPr>
          <w:rStyle w:val="70pt"/>
          <w:b/>
          <w:bCs/>
          <w:i/>
          <w:iCs/>
          <w:color w:val="000000"/>
        </w:rPr>
        <w:t>Оборота</w:t>
      </w:r>
      <w:r>
        <w:rPr>
          <w:rStyle w:val="74"/>
          <w:b/>
          <w:bCs/>
          <w:i w:val="0"/>
          <w:iCs w:val="0"/>
          <w:color w:val="000000"/>
        </w:rPr>
        <w:t xml:space="preserve"> Й^В^{1Й </w:t>
      </w:r>
      <w:r>
        <w:rPr>
          <w:rStyle w:val="70pt"/>
          <w:b/>
          <w:bCs/>
          <w:i/>
          <w:iCs/>
          <w:color w:val="000000"/>
        </w:rPr>
        <w:t>(«во время...»).</w:t>
      </w:r>
    </w:p>
    <w:p w:rsidR="00D45411" w:rsidRDefault="00D45411">
      <w:pPr>
        <w:pStyle w:val="71"/>
        <w:framePr w:w="6346" w:h="10263" w:hRule="exact" w:wrap="around" w:vAnchor="page" w:hAnchor="page" w:x="2917" w:y="3154"/>
        <w:shd w:val="clear" w:color="auto" w:fill="auto"/>
        <w:ind w:firstLine="220"/>
      </w:pPr>
      <w:r>
        <w:rPr>
          <w:rStyle w:val="70pt"/>
          <w:b/>
          <w:bCs/>
          <w:i/>
          <w:iCs/>
          <w:color w:val="000000"/>
        </w:rPr>
        <w:t xml:space="preserve">Суффикса </w:t>
      </w:r>
      <w:r>
        <w:rPr>
          <w:rStyle w:val="7Tahoma"/>
          <w:b w:val="0"/>
          <w:bCs w:val="0"/>
          <w:i/>
          <w:iCs/>
          <w:color w:val="000000"/>
        </w:rPr>
        <w:t xml:space="preserve">Т </w:t>
      </w:r>
      <w:r>
        <w:rPr>
          <w:rStyle w:val="70pt"/>
          <w:b/>
          <w:bCs/>
          <w:i/>
          <w:iCs/>
          <w:color w:val="000000"/>
        </w:rPr>
        <w:t>(для обозначения завершённости действия)■</w:t>
      </w:r>
    </w:p>
    <w:p w:rsidR="00D45411" w:rsidRDefault="00D45411">
      <w:pPr>
        <w:pStyle w:val="71"/>
        <w:framePr w:w="6346" w:h="10263" w:hRule="exact" w:wrap="around" w:vAnchor="page" w:hAnchor="page" w:x="2917" w:y="3154"/>
        <w:shd w:val="clear" w:color="auto" w:fill="auto"/>
        <w:ind w:firstLine="220"/>
      </w:pPr>
      <w:r>
        <w:rPr>
          <w:rStyle w:val="70pt"/>
          <w:b/>
          <w:bCs/>
          <w:i/>
          <w:iCs/>
          <w:color w:val="000000"/>
        </w:rPr>
        <w:t xml:space="preserve">Модальной частицы </w:t>
      </w:r>
      <w:r>
        <w:rPr>
          <w:rStyle w:val="7Tahoma"/>
          <w:b w:val="0"/>
          <w:bCs w:val="0"/>
          <w:i/>
          <w:iCs/>
          <w:color w:val="000000"/>
        </w:rPr>
        <w:t>Т</w:t>
      </w:r>
      <w:r>
        <w:rPr>
          <w:rStyle w:val="70pt"/>
          <w:b/>
          <w:bCs/>
          <w:i/>
          <w:iCs/>
          <w:color w:val="000000"/>
        </w:rPr>
        <w:t>■</w:t>
      </w:r>
    </w:p>
    <w:p w:rsidR="00D45411" w:rsidRDefault="00D45411">
      <w:pPr>
        <w:pStyle w:val="71"/>
        <w:framePr w:w="6346" w:h="10263" w:hRule="exact" w:wrap="around" w:vAnchor="page" w:hAnchor="page" w:x="2917" w:y="3154"/>
        <w:shd w:val="clear" w:color="auto" w:fill="auto"/>
        <w:ind w:firstLine="220"/>
      </w:pPr>
      <w:r>
        <w:rPr>
          <w:rStyle w:val="70pt"/>
          <w:b/>
          <w:bCs/>
          <w:i/>
          <w:iCs/>
          <w:color w:val="000000"/>
        </w:rPr>
        <w:t>Частицы</w:t>
      </w:r>
      <w:r>
        <w:rPr>
          <w:rStyle w:val="74"/>
          <w:b/>
          <w:bCs/>
          <w:i w:val="0"/>
          <w:iCs w:val="0"/>
          <w:color w:val="000000"/>
        </w:rPr>
        <w:t xml:space="preserve"> РЕ </w:t>
      </w:r>
      <w:r>
        <w:rPr>
          <w:rStyle w:val="70pt"/>
          <w:b/>
          <w:bCs/>
          <w:i/>
          <w:iCs/>
          <w:color w:val="000000"/>
        </w:rPr>
        <w:t>в побудительных предложениях■</w:t>
      </w:r>
    </w:p>
    <w:p w:rsidR="00D45411" w:rsidRDefault="00D45411">
      <w:pPr>
        <w:pStyle w:val="71"/>
        <w:framePr w:w="6346" w:h="10263" w:hRule="exact" w:wrap="around" w:vAnchor="page" w:hAnchor="page" w:x="2917" w:y="3154"/>
        <w:shd w:val="clear" w:color="auto" w:fill="auto"/>
        <w:spacing w:after="160"/>
        <w:ind w:firstLine="220"/>
      </w:pPr>
      <w:r>
        <w:rPr>
          <w:rStyle w:val="70pt"/>
          <w:b/>
          <w:bCs/>
          <w:i/>
          <w:iCs/>
          <w:color w:val="000000"/>
        </w:rPr>
        <w:t>Междометия для выражения чувств и эмоций■</w:t>
      </w:r>
    </w:p>
    <w:p w:rsidR="00D45411" w:rsidRDefault="00D45411">
      <w:pPr>
        <w:pStyle w:val="a6"/>
        <w:framePr w:w="6346" w:h="10263" w:hRule="exact" w:wrap="around" w:vAnchor="page" w:hAnchor="page" w:x="2917" w:y="3154"/>
        <w:shd w:val="clear" w:color="auto" w:fill="auto"/>
        <w:spacing w:after="29" w:line="190" w:lineRule="exact"/>
        <w:ind w:firstLine="0"/>
        <w:jc w:val="left"/>
      </w:pPr>
      <w:r>
        <w:rPr>
          <w:rStyle w:val="0pt"/>
          <w:b/>
          <w:bCs/>
          <w:color w:val="000000"/>
        </w:rPr>
        <w:t>Социокультурные знания и умения</w:t>
      </w:r>
    </w:p>
    <w:p w:rsidR="00D45411" w:rsidRDefault="00D45411">
      <w:pPr>
        <w:pStyle w:val="a6"/>
        <w:framePr w:w="6346" w:h="10263" w:hRule="exact" w:wrap="around" w:vAnchor="page" w:hAnchor="page" w:x="2917" w:y="3154"/>
        <w:shd w:val="clear" w:color="auto" w:fill="auto"/>
        <w:spacing w:line="240" w:lineRule="exact"/>
        <w:ind w:right="20" w:firstLine="220"/>
      </w:pPr>
      <w:r>
        <w:rPr>
          <w:rStyle w:val="0pt"/>
          <w:b/>
          <w:bCs/>
          <w:color w:val="000000"/>
        </w:rPr>
        <w:t>Знание и использование некоторых социокультурных эле</w:t>
      </w:r>
      <w:r>
        <w:rPr>
          <w:rStyle w:val="0pt"/>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0pt"/>
          <w:b/>
          <w:bCs/>
          <w:color w:val="000000"/>
        </w:rPr>
        <w:softHyphen/>
        <w:t>сти, извинение, поздравление с днём рождения, Новым годом (в том числе, по китайскому стилю), Рождеством, разговор по телефону).</w:t>
      </w:r>
    </w:p>
    <w:p w:rsidR="00D45411" w:rsidRDefault="00D45411">
      <w:pPr>
        <w:pStyle w:val="a6"/>
        <w:framePr w:w="6346" w:h="10263" w:hRule="exact" w:wrap="around" w:vAnchor="page" w:hAnchor="page" w:x="2917" w:y="3154"/>
        <w:shd w:val="clear" w:color="auto" w:fill="auto"/>
        <w:spacing w:line="240" w:lineRule="exact"/>
        <w:ind w:right="20" w:firstLine="220"/>
      </w:pPr>
      <w:r>
        <w:rPr>
          <w:rStyle w:val="0pt"/>
          <w:b/>
          <w:bCs/>
          <w:color w:val="000000"/>
        </w:rPr>
        <w:t>Знание произведений детского фольклора (рифмовок, сти</w:t>
      </w:r>
      <w:r>
        <w:rPr>
          <w:rStyle w:val="0pt"/>
          <w:b/>
          <w:bCs/>
          <w:color w:val="000000"/>
        </w:rPr>
        <w:softHyphen/>
        <w:t>хов, песенок), персонажей детских книг.</w:t>
      </w:r>
    </w:p>
    <w:p w:rsidR="00D45411" w:rsidRDefault="00D45411">
      <w:pPr>
        <w:pStyle w:val="a6"/>
        <w:framePr w:w="6346" w:h="10263" w:hRule="exact" w:wrap="around" w:vAnchor="page" w:hAnchor="page" w:x="2917" w:y="3154"/>
        <w:shd w:val="clear" w:color="auto" w:fill="auto"/>
        <w:spacing w:after="160" w:line="240" w:lineRule="exact"/>
        <w:ind w:right="20" w:firstLine="220"/>
      </w:pPr>
      <w:r>
        <w:rPr>
          <w:rStyle w:val="0pt"/>
          <w:b/>
          <w:bCs/>
          <w:color w:val="000000"/>
        </w:rPr>
        <w:t>Краткое представление своей страны и страны/стран изучае</w:t>
      </w:r>
      <w:r>
        <w:rPr>
          <w:rStyle w:val="0pt"/>
          <w:b/>
          <w:bCs/>
          <w:color w:val="000000"/>
        </w:rPr>
        <w:softHyphen/>
        <w:t>мого языка на (названия стран и их столиц, название родного города/села; цвета национальных флагов; основные достопри</w:t>
      </w:r>
      <w:r>
        <w:rPr>
          <w:rStyle w:val="0pt"/>
          <w:b/>
          <w:bCs/>
          <w:color w:val="000000"/>
        </w:rPr>
        <w:softHyphen/>
        <w:t>мечательности).</w:t>
      </w:r>
    </w:p>
    <w:p w:rsidR="00D45411" w:rsidRDefault="00D45411">
      <w:pPr>
        <w:pStyle w:val="a6"/>
        <w:framePr w:w="6346" w:h="10263" w:hRule="exact" w:wrap="around" w:vAnchor="page" w:hAnchor="page" w:x="2917" w:y="3154"/>
        <w:shd w:val="clear" w:color="auto" w:fill="auto"/>
        <w:spacing w:after="29" w:line="190" w:lineRule="exact"/>
        <w:ind w:firstLine="0"/>
        <w:jc w:val="left"/>
      </w:pPr>
      <w:r>
        <w:rPr>
          <w:rStyle w:val="0pt"/>
          <w:b/>
          <w:bCs/>
          <w:color w:val="000000"/>
        </w:rPr>
        <w:t>Компенсаторные умения</w:t>
      </w:r>
    </w:p>
    <w:p w:rsidR="00D45411" w:rsidRDefault="00D45411">
      <w:pPr>
        <w:pStyle w:val="a6"/>
        <w:framePr w:w="6346" w:h="10263" w:hRule="exact" w:wrap="around" w:vAnchor="page" w:hAnchor="page" w:x="2917" w:y="3154"/>
        <w:shd w:val="clear" w:color="auto" w:fill="auto"/>
        <w:spacing w:line="240" w:lineRule="exact"/>
        <w:ind w:right="20" w:firstLine="220"/>
      </w:pPr>
      <w:r>
        <w:rPr>
          <w:rStyle w:val="0pt"/>
          <w:b/>
          <w:bCs/>
          <w:color w:val="000000"/>
        </w:rPr>
        <w:t>Использование при чтении и аудировании языковой, в том числе контекстуальной, догадки.</w:t>
      </w:r>
    </w:p>
    <w:p w:rsidR="00D45411" w:rsidRDefault="00D45411">
      <w:pPr>
        <w:pStyle w:val="a5"/>
        <w:framePr w:wrap="around" w:vAnchor="page" w:hAnchor="page" w:x="2903" w:y="13604"/>
        <w:shd w:val="clear" w:color="auto" w:fill="auto"/>
        <w:spacing w:line="130" w:lineRule="exact"/>
        <w:ind w:left="20"/>
      </w:pPr>
      <w:r>
        <w:rPr>
          <w:rStyle w:val="0pt5"/>
          <w:color w:val="000000"/>
        </w:rPr>
        <w:t>242</w:t>
      </w:r>
    </w:p>
    <w:p w:rsidR="00D45411" w:rsidRDefault="00D45411">
      <w:pPr>
        <w:pStyle w:val="a5"/>
        <w:framePr w:wrap="around" w:vAnchor="page" w:hAnchor="page" w:x="6935" w:y="1358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2218" w:hRule="exact" w:wrap="around" w:vAnchor="page" w:hAnchor="page" w:x="2920" w:y="3183"/>
        <w:shd w:val="clear" w:color="auto" w:fill="auto"/>
        <w:spacing w:line="240" w:lineRule="exact"/>
        <w:ind w:right="20" w:firstLine="220"/>
      </w:pPr>
      <w:r>
        <w:rPr>
          <w:rStyle w:val="0pt"/>
          <w:b/>
          <w:bCs/>
          <w:color w:val="000000"/>
        </w:rPr>
        <w:lastRenderedPageBreak/>
        <w:t>Использование в качестве опоры при порождении собствен</w:t>
      </w:r>
      <w:r>
        <w:rPr>
          <w:rStyle w:val="0pt"/>
          <w:b/>
          <w:bCs/>
          <w:color w:val="000000"/>
        </w:rPr>
        <w:softHyphen/>
        <w:t>ных высказываний, ключевых слов, вопросов, картинок, фото</w:t>
      </w:r>
      <w:r>
        <w:rPr>
          <w:rStyle w:val="0pt"/>
          <w:b/>
          <w:bCs/>
          <w:color w:val="000000"/>
        </w:rPr>
        <w:softHyphen/>
        <w:t>графий.</w:t>
      </w:r>
    </w:p>
    <w:p w:rsidR="00D45411" w:rsidRDefault="00D45411">
      <w:pPr>
        <w:pStyle w:val="a6"/>
        <w:framePr w:w="6341" w:h="2218" w:hRule="exact" w:wrap="around" w:vAnchor="page" w:hAnchor="page" w:x="2920" w:y="3183"/>
        <w:shd w:val="clear" w:color="auto" w:fill="auto"/>
        <w:spacing w:line="240" w:lineRule="exact"/>
        <w:ind w:right="20" w:firstLine="220"/>
      </w:pPr>
      <w:r>
        <w:rPr>
          <w:rStyle w:val="0pt"/>
          <w:b/>
          <w:bCs/>
          <w:color w:val="000000"/>
        </w:rPr>
        <w:t>Прогнозирование содержание текста для чтения на основе за</w:t>
      </w:r>
      <w:r>
        <w:rPr>
          <w:rStyle w:val="0pt"/>
          <w:b/>
          <w:bCs/>
          <w:color w:val="000000"/>
        </w:rPr>
        <w:softHyphen/>
        <w:t>головка.</w:t>
      </w:r>
    </w:p>
    <w:p w:rsidR="00D45411" w:rsidRDefault="00D45411">
      <w:pPr>
        <w:pStyle w:val="a6"/>
        <w:framePr w:w="6341" w:h="2218" w:hRule="exact" w:wrap="around" w:vAnchor="page" w:hAnchor="page" w:x="2920" w:y="3183"/>
        <w:shd w:val="clear" w:color="auto" w:fill="auto"/>
        <w:spacing w:line="240" w:lineRule="exact"/>
        <w:ind w:right="20" w:firstLine="220"/>
      </w:pPr>
      <w:r>
        <w:rPr>
          <w:rStyle w:val="0pt"/>
          <w:b/>
          <w:bCs/>
          <w:color w:val="000000"/>
        </w:rPr>
        <w:t>Игнорирование информации, не являющейся необходимой для понимания основного содержания прочитанного/прослу</w:t>
      </w:r>
      <w:r>
        <w:rPr>
          <w:rStyle w:val="0pt"/>
          <w:b/>
          <w:bCs/>
          <w:color w:val="000000"/>
        </w:rPr>
        <w:softHyphen/>
        <w:t>шанного текста или для нахождения в тексте запрашиваемой информации.</w:t>
      </w:r>
    </w:p>
    <w:p w:rsidR="00D45411" w:rsidRDefault="00D45411">
      <w:pPr>
        <w:pStyle w:val="a5"/>
        <w:framePr w:wrap="around" w:vAnchor="page" w:hAnchor="page" w:x="2910" w:y="13595"/>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982" w:y="13633"/>
        <w:shd w:val="clear" w:color="auto" w:fill="auto"/>
        <w:spacing w:line="130" w:lineRule="exact"/>
        <w:ind w:left="20"/>
      </w:pPr>
      <w:r>
        <w:rPr>
          <w:rStyle w:val="0pt5"/>
          <w:color w:val="000000"/>
        </w:rPr>
        <w:t>243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0" w:h="1012" w:hRule="exact" w:wrap="around" w:vAnchor="page" w:hAnchor="page" w:x="2782" w:y="3109"/>
        <w:shd w:val="clear" w:color="auto" w:fill="auto"/>
        <w:spacing w:after="0" w:line="240" w:lineRule="exact"/>
        <w:ind w:left="20" w:right="1120"/>
        <w:jc w:val="left"/>
      </w:pPr>
      <w:bookmarkStart w:id="138" w:name="bookmark139"/>
      <w:r>
        <w:rPr>
          <w:rStyle w:val="30pt4"/>
          <w:color w:val="000000"/>
        </w:rPr>
        <w:lastRenderedPageBreak/>
        <w:t>ПЛАНИРУЕМЫЕ РЕЗУЛЬТАТЫ ОСВОЕНИЯ УЧЕБНОГО ПРЕДМЕТА «ИНОСТРАННЫЙ (КИТАЙСКИЙ) ЯЗЫК» НА УРОВНЕ НАЧАЛЬНОГО ОБЩЕГО ОБРАЗОВАНИЯ</w:t>
      </w:r>
      <w:bookmarkEnd w:id="138"/>
    </w:p>
    <w:p w:rsidR="00D45411" w:rsidRDefault="00D45411">
      <w:pPr>
        <w:pStyle w:val="a6"/>
        <w:framePr w:w="6350" w:h="9044" w:hRule="exact" w:wrap="around" w:vAnchor="page" w:hAnchor="page" w:x="2782" w:y="4299"/>
        <w:shd w:val="clear" w:color="auto" w:fill="auto"/>
        <w:spacing w:after="184" w:line="240" w:lineRule="exact"/>
        <w:ind w:left="20" w:right="20" w:firstLine="220"/>
      </w:pPr>
      <w:r>
        <w:rPr>
          <w:rStyle w:val="0pt"/>
          <w:b/>
          <w:bCs/>
          <w:color w:val="000000"/>
        </w:rPr>
        <w:t>В результате изучения иностранного языка в начальной шко</w:t>
      </w:r>
      <w:r>
        <w:rPr>
          <w:rStyle w:val="0pt"/>
          <w:b/>
          <w:bCs/>
          <w:color w:val="000000"/>
        </w:rPr>
        <w:softHyphen/>
        <w:t>ле у обучающегося будут сформированы личностные, метапред- метные и предметные результаты, обеспечивающие выполне</w:t>
      </w:r>
      <w:r>
        <w:rPr>
          <w:rStyle w:val="0pt"/>
          <w:b/>
          <w:bCs/>
          <w:color w:val="000000"/>
        </w:rPr>
        <w:softHyphen/>
        <w:t>ние ФГОС НОО и его успешное дальнейшее образование.</w:t>
      </w:r>
    </w:p>
    <w:p w:rsidR="00D45411" w:rsidRDefault="00D45411">
      <w:pPr>
        <w:pStyle w:val="52"/>
        <w:framePr w:w="6350" w:h="9044" w:hRule="exact" w:wrap="around" w:vAnchor="page" w:hAnchor="page" w:x="2782" w:y="4299"/>
        <w:shd w:val="clear" w:color="auto" w:fill="auto"/>
        <w:spacing w:before="0" w:after="40" w:line="160" w:lineRule="exact"/>
        <w:ind w:left="240" w:hanging="220"/>
        <w:jc w:val="left"/>
      </w:pPr>
      <w:bookmarkStart w:id="139" w:name="bookmark140"/>
      <w:r>
        <w:rPr>
          <w:rStyle w:val="50pt5"/>
          <w:color w:val="000000"/>
        </w:rPr>
        <w:t>ЛИЧНОСТНЫЕ РЕЗУЛЬТАТЫ</w:t>
      </w:r>
      <w:bookmarkEnd w:id="139"/>
    </w:p>
    <w:p w:rsidR="00D45411" w:rsidRDefault="00D45411">
      <w:pPr>
        <w:pStyle w:val="a6"/>
        <w:framePr w:w="6350" w:h="9044" w:hRule="exact" w:wrap="around" w:vAnchor="page" w:hAnchor="page" w:x="2782" w:y="4299"/>
        <w:shd w:val="clear" w:color="auto" w:fill="auto"/>
        <w:spacing w:line="240" w:lineRule="exact"/>
        <w:ind w:left="20" w:right="20" w:firstLine="220"/>
      </w:pPr>
      <w:r>
        <w:rPr>
          <w:rStyle w:val="Tahoma"/>
          <w:b w:val="0"/>
          <w:bCs w:val="0"/>
          <w:color w:val="000000"/>
        </w:rPr>
        <w:t xml:space="preserve">Личностные </w:t>
      </w:r>
      <w:r>
        <w:rPr>
          <w:rStyle w:val="0pt"/>
          <w:b/>
          <w:bCs/>
          <w:color w:val="000000"/>
        </w:rPr>
        <w:t>результаты освоения программы начального об</w:t>
      </w:r>
      <w:r>
        <w:rPr>
          <w:rStyle w:val="0pt"/>
          <w:b/>
          <w:bCs/>
          <w:color w:val="000000"/>
        </w:rPr>
        <w:softHyphen/>
        <w:t>щего образования по китайскому языку достигаются в единстве учебной и воспитательной деятельности Организации в соответ</w:t>
      </w:r>
      <w:r>
        <w:rPr>
          <w:rStyle w:val="0pt"/>
          <w:b/>
          <w:bCs/>
          <w:color w:val="000000"/>
        </w:rPr>
        <w:softHyphen/>
        <w:t>ствии с традиционными российскими социокультурными и ду</w:t>
      </w:r>
      <w:r>
        <w:rPr>
          <w:rStyle w:val="0pt"/>
          <w:b/>
          <w:bCs/>
          <w:color w:val="000000"/>
        </w:rPr>
        <w:softHyphen/>
        <w:t>ховно-нравственными ценностями, принятыми в обществе пра</w:t>
      </w:r>
      <w:r>
        <w:rPr>
          <w:rStyle w:val="0pt"/>
          <w:b/>
          <w:bCs/>
          <w:color w:val="000000"/>
        </w:rPr>
        <w:softHyphen/>
        <w:t>вилами и нормами поведения и способствуют процессам само</w:t>
      </w:r>
      <w:r>
        <w:rPr>
          <w:rStyle w:val="0pt"/>
          <w:b/>
          <w:bCs/>
          <w:color w:val="000000"/>
        </w:rPr>
        <w:softHyphen/>
        <w:t>познания, самовоспитания и саморазвития, формирования внутренней позиции личности.</w:t>
      </w:r>
    </w:p>
    <w:p w:rsidR="00D45411" w:rsidRDefault="00D45411">
      <w:pPr>
        <w:pStyle w:val="a6"/>
        <w:framePr w:w="6350" w:h="9044" w:hRule="exact" w:wrap="around" w:vAnchor="page" w:hAnchor="page" w:x="2782" w:y="4299"/>
        <w:shd w:val="clear" w:color="auto" w:fill="auto"/>
        <w:spacing w:line="240" w:lineRule="exact"/>
        <w:ind w:left="20" w:right="20" w:firstLine="220"/>
      </w:pPr>
      <w:r>
        <w:rPr>
          <w:rStyle w:val="0pt"/>
          <w:b/>
          <w:bCs/>
          <w:color w:val="000000"/>
        </w:rPr>
        <w:t>Личностные результаты освоения программы начального об</w:t>
      </w:r>
      <w:r>
        <w:rPr>
          <w:rStyle w:val="0pt"/>
          <w:b/>
          <w:bCs/>
          <w:color w:val="000000"/>
        </w:rPr>
        <w:softHyphen/>
        <w:t>щего образования по китайскому языку должны отражать го</w:t>
      </w:r>
      <w:r>
        <w:rPr>
          <w:rStyle w:val="0pt"/>
          <w:b/>
          <w:bCs/>
          <w:color w:val="000000"/>
        </w:rPr>
        <w:softHyphen/>
        <w:t>товность обучающихся руководствоваться ценностями и приоб</w:t>
      </w:r>
      <w:r>
        <w:rPr>
          <w:rStyle w:val="0pt"/>
          <w:b/>
          <w:bCs/>
          <w:color w:val="000000"/>
        </w:rPr>
        <w:softHyphen/>
        <w:t>ретение первоначального опыта деятельности на их основе, в том числе в части:</w:t>
      </w:r>
    </w:p>
    <w:p w:rsidR="00D45411" w:rsidRDefault="00D45411">
      <w:pPr>
        <w:pStyle w:val="71"/>
        <w:framePr w:w="6350" w:h="9044" w:hRule="exact" w:wrap="around" w:vAnchor="page" w:hAnchor="page" w:x="2782" w:y="4299"/>
        <w:shd w:val="clear" w:color="auto" w:fill="auto"/>
        <w:ind w:left="20" w:firstLine="220"/>
      </w:pPr>
      <w:r>
        <w:rPr>
          <w:rStyle w:val="70pt"/>
          <w:b/>
          <w:bCs/>
          <w:i/>
          <w:iCs/>
          <w:color w:val="000000"/>
        </w:rPr>
        <w:t>Гражданско-патриотического воспитания:</w:t>
      </w:r>
    </w:p>
    <w:p w:rsidR="00D45411" w:rsidRDefault="00D45411">
      <w:pPr>
        <w:pStyle w:val="a6"/>
        <w:framePr w:w="6350" w:h="9044" w:hRule="exact" w:wrap="around" w:vAnchor="page" w:hAnchor="page" w:x="2782" w:y="4299"/>
        <w:shd w:val="clear" w:color="auto" w:fill="auto"/>
        <w:spacing w:line="240" w:lineRule="exact"/>
        <w:ind w:left="240" w:right="20" w:hanging="220"/>
        <w:jc w:val="left"/>
      </w:pPr>
      <w:r>
        <w:rPr>
          <w:rStyle w:val="0pt"/>
          <w:b/>
          <w:bCs/>
          <w:color w:val="000000"/>
        </w:rPr>
        <w:t>— становление ценностного отношения к своей Родине — Рос</w:t>
      </w:r>
      <w:r>
        <w:rPr>
          <w:rStyle w:val="0pt"/>
          <w:b/>
          <w:bCs/>
          <w:color w:val="000000"/>
        </w:rPr>
        <w:softHyphen/>
        <w:t>сии;</w:t>
      </w:r>
    </w:p>
    <w:p w:rsidR="00D45411" w:rsidRDefault="00D45411">
      <w:pPr>
        <w:pStyle w:val="a6"/>
        <w:framePr w:w="6350" w:h="9044" w:hRule="exact" w:wrap="around" w:vAnchor="page" w:hAnchor="page" w:x="2782" w:y="4299"/>
        <w:shd w:val="clear" w:color="auto" w:fill="auto"/>
        <w:spacing w:line="240" w:lineRule="exact"/>
        <w:ind w:left="240" w:right="20" w:hanging="220"/>
        <w:jc w:val="left"/>
      </w:pPr>
      <w:r>
        <w:rPr>
          <w:rStyle w:val="0pt"/>
          <w:b/>
          <w:bCs/>
          <w:color w:val="000000"/>
        </w:rPr>
        <w:t>—осознание своей этнокультурной и российской гражданской идентичности;</w:t>
      </w:r>
    </w:p>
    <w:p w:rsidR="00D45411" w:rsidRDefault="00D45411">
      <w:pPr>
        <w:pStyle w:val="a6"/>
        <w:framePr w:w="6350" w:h="9044" w:hRule="exact" w:wrap="around" w:vAnchor="page" w:hAnchor="page" w:x="2782" w:y="4299"/>
        <w:shd w:val="clear" w:color="auto" w:fill="auto"/>
        <w:spacing w:line="240" w:lineRule="exact"/>
        <w:ind w:left="240" w:right="20" w:hanging="220"/>
        <w:jc w:val="left"/>
      </w:pPr>
      <w:r>
        <w:rPr>
          <w:rStyle w:val="0pt"/>
          <w:b/>
          <w:bCs/>
          <w:color w:val="000000"/>
        </w:rPr>
        <w:t>—сопричастность к прошлому, настоящему и будущему своей страны и родного края;</w:t>
      </w:r>
    </w:p>
    <w:p w:rsidR="00D45411" w:rsidRDefault="00D45411">
      <w:pPr>
        <w:pStyle w:val="a6"/>
        <w:framePr w:w="6350" w:h="9044" w:hRule="exact" w:wrap="around" w:vAnchor="page" w:hAnchor="page" w:x="2782" w:y="4299"/>
        <w:shd w:val="clear" w:color="auto" w:fill="auto"/>
        <w:spacing w:line="240" w:lineRule="exact"/>
        <w:ind w:left="240" w:hanging="220"/>
        <w:jc w:val="left"/>
      </w:pPr>
      <w:r>
        <w:rPr>
          <w:rStyle w:val="0pt"/>
          <w:b/>
          <w:bCs/>
          <w:color w:val="000000"/>
        </w:rPr>
        <w:t>—уважение к своему и другим народам;</w:t>
      </w:r>
    </w:p>
    <w:p w:rsidR="00D45411" w:rsidRDefault="00D45411">
      <w:pPr>
        <w:pStyle w:val="a6"/>
        <w:framePr w:w="6350" w:h="9044" w:hRule="exact" w:wrap="around" w:vAnchor="page" w:hAnchor="page" w:x="2782" w:y="4299"/>
        <w:shd w:val="clear" w:color="auto" w:fill="auto"/>
        <w:spacing w:line="240" w:lineRule="exact"/>
        <w:ind w:left="240" w:right="20" w:hanging="220"/>
      </w:pPr>
      <w:r>
        <w:rPr>
          <w:rStyle w:val="0pt"/>
          <w:b/>
          <w:bCs/>
          <w:color w:val="000000"/>
        </w:rPr>
        <w:t>—первоначальные представления о человеке как члене обще</w:t>
      </w:r>
      <w:r>
        <w:rPr>
          <w:rStyle w:val="0pt"/>
          <w:b/>
          <w:bCs/>
          <w:color w:val="000000"/>
        </w:rPr>
        <w:softHyphen/>
        <w:t>ства, о правах и ответственности, уважении и достоинстве че</w:t>
      </w:r>
      <w:r>
        <w:rPr>
          <w:rStyle w:val="0pt"/>
          <w:b/>
          <w:bCs/>
          <w:color w:val="000000"/>
        </w:rPr>
        <w:softHyphen/>
        <w:t>ловека, о нравственно-этических нормах поведения и прави</w:t>
      </w:r>
      <w:r>
        <w:rPr>
          <w:rStyle w:val="0pt"/>
          <w:b/>
          <w:bCs/>
          <w:color w:val="000000"/>
        </w:rPr>
        <w:softHyphen/>
        <w:t>лах межличностных отношений.</w:t>
      </w:r>
    </w:p>
    <w:p w:rsidR="00D45411" w:rsidRDefault="00D45411">
      <w:pPr>
        <w:pStyle w:val="71"/>
        <w:framePr w:w="6350" w:h="9044" w:hRule="exact" w:wrap="around" w:vAnchor="page" w:hAnchor="page" w:x="2782" w:y="4299"/>
        <w:shd w:val="clear" w:color="auto" w:fill="auto"/>
        <w:ind w:left="20" w:firstLine="220"/>
      </w:pPr>
      <w:r>
        <w:rPr>
          <w:rStyle w:val="70pt"/>
          <w:b/>
          <w:bCs/>
          <w:i/>
          <w:iCs/>
          <w:color w:val="000000"/>
        </w:rPr>
        <w:t>Духовно-нравственного воспитания:</w:t>
      </w:r>
    </w:p>
    <w:p w:rsidR="00D45411" w:rsidRDefault="00D45411">
      <w:pPr>
        <w:pStyle w:val="a6"/>
        <w:framePr w:w="6350" w:h="9044" w:hRule="exact" w:wrap="around" w:vAnchor="page" w:hAnchor="page" w:x="2782" w:y="4299"/>
        <w:shd w:val="clear" w:color="auto" w:fill="auto"/>
        <w:spacing w:line="240" w:lineRule="exact"/>
        <w:ind w:left="20" w:right="20" w:firstLine="0"/>
        <w:jc w:val="left"/>
      </w:pPr>
      <w:r>
        <w:rPr>
          <w:rStyle w:val="0pt"/>
          <w:b/>
          <w:bCs/>
          <w:color w:val="000000"/>
        </w:rPr>
        <w:t>—признание индивидуальности каждого человека; —проявление сопереживания, уважения и доброжелательно</w:t>
      </w:r>
      <w:r>
        <w:rPr>
          <w:rStyle w:val="0pt"/>
          <w:b/>
          <w:bCs/>
          <w:color w:val="000000"/>
        </w:rPr>
        <w:softHyphen/>
        <w:t>сти;</w:t>
      </w:r>
    </w:p>
    <w:p w:rsidR="00D45411" w:rsidRDefault="00D45411">
      <w:pPr>
        <w:pStyle w:val="a6"/>
        <w:framePr w:w="6350" w:h="9044" w:hRule="exact" w:wrap="around" w:vAnchor="page" w:hAnchor="page" w:x="2782" w:y="4299"/>
        <w:shd w:val="clear" w:color="auto" w:fill="auto"/>
        <w:spacing w:line="240" w:lineRule="exact"/>
        <w:ind w:left="240" w:right="20" w:hanging="220"/>
        <w:jc w:val="left"/>
      </w:pPr>
      <w:r>
        <w:rPr>
          <w:rStyle w:val="0pt"/>
          <w:b/>
          <w:bCs/>
          <w:color w:val="000000"/>
        </w:rPr>
        <w:t>—неприятие любых форм поведения, направленных на причи</w:t>
      </w:r>
      <w:r>
        <w:rPr>
          <w:rStyle w:val="0pt"/>
          <w:b/>
          <w:bCs/>
          <w:color w:val="000000"/>
        </w:rPr>
        <w:softHyphen/>
        <w:t>нение физического и морального вреда другим людям.</w:t>
      </w:r>
    </w:p>
    <w:p w:rsidR="00D45411" w:rsidRDefault="00D45411">
      <w:pPr>
        <w:pStyle w:val="a5"/>
        <w:framePr w:wrap="around" w:vAnchor="page" w:hAnchor="page" w:x="2772" w:y="13535"/>
        <w:shd w:val="clear" w:color="auto" w:fill="auto"/>
        <w:spacing w:line="130" w:lineRule="exact"/>
        <w:ind w:left="20"/>
      </w:pPr>
      <w:r>
        <w:rPr>
          <w:rStyle w:val="0pt5"/>
          <w:color w:val="000000"/>
        </w:rPr>
        <w:t>244</w:t>
      </w:r>
    </w:p>
    <w:p w:rsidR="00D45411" w:rsidRDefault="00D45411">
      <w:pPr>
        <w:pStyle w:val="a5"/>
        <w:framePr w:wrap="around" w:vAnchor="page" w:hAnchor="page" w:x="6804" w:y="1351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6" w:h="10233" w:hRule="exact" w:wrap="around" w:vAnchor="page" w:hAnchor="page" w:x="2784" w:y="3109"/>
        <w:shd w:val="clear" w:color="auto" w:fill="auto"/>
        <w:spacing w:line="235" w:lineRule="exact"/>
        <w:ind w:left="240"/>
      </w:pPr>
      <w:r>
        <w:rPr>
          <w:rStyle w:val="70pt"/>
          <w:b/>
          <w:bCs/>
          <w:i/>
          <w:iCs/>
          <w:color w:val="000000"/>
        </w:rPr>
        <w:lastRenderedPageBreak/>
        <w:t>Эстетического воспитания:</w:t>
      </w:r>
    </w:p>
    <w:p w:rsidR="00D45411" w:rsidRDefault="00D45411">
      <w:pPr>
        <w:pStyle w:val="a6"/>
        <w:framePr w:w="6346" w:h="10233" w:hRule="exact" w:wrap="around" w:vAnchor="page" w:hAnchor="page" w:x="2784" w:y="3109"/>
        <w:shd w:val="clear" w:color="auto" w:fill="auto"/>
        <w:spacing w:line="235" w:lineRule="exact"/>
        <w:ind w:left="240" w:right="20" w:hanging="220"/>
      </w:pPr>
      <w:r>
        <w:rPr>
          <w:rStyle w:val="0pt"/>
          <w:b/>
          <w:bCs/>
          <w:color w:val="000000"/>
        </w:rPr>
        <w:t>—уважительное отношение и интерес к художественной куль</w:t>
      </w:r>
      <w:r>
        <w:rPr>
          <w:rStyle w:val="0pt"/>
          <w:b/>
          <w:bCs/>
          <w:color w:val="000000"/>
        </w:rPr>
        <w:softHyphen/>
        <w:t>туре, восприимчивость к разным видам искусства, традици</w:t>
      </w:r>
      <w:r>
        <w:rPr>
          <w:rStyle w:val="0pt"/>
          <w:b/>
          <w:bCs/>
          <w:color w:val="000000"/>
        </w:rPr>
        <w:softHyphen/>
        <w:t>ям и творчеству своего и других народов;</w:t>
      </w:r>
    </w:p>
    <w:p w:rsidR="00D45411" w:rsidRDefault="00D45411">
      <w:pPr>
        <w:pStyle w:val="a6"/>
        <w:framePr w:w="6346" w:h="10233" w:hRule="exact" w:wrap="around" w:vAnchor="page" w:hAnchor="page" w:x="2784" w:y="3109"/>
        <w:shd w:val="clear" w:color="auto" w:fill="auto"/>
        <w:spacing w:line="235" w:lineRule="exact"/>
        <w:ind w:left="240" w:right="20" w:hanging="220"/>
      </w:pPr>
      <w:r>
        <w:rPr>
          <w:rStyle w:val="0pt"/>
          <w:b/>
          <w:bCs/>
          <w:color w:val="000000"/>
        </w:rPr>
        <w:t>—стремление к самовыражению в разных видах художествен</w:t>
      </w:r>
      <w:r>
        <w:rPr>
          <w:rStyle w:val="0pt"/>
          <w:b/>
          <w:bCs/>
          <w:color w:val="000000"/>
        </w:rPr>
        <w:softHyphen/>
        <w:t>ной деятельности.</w:t>
      </w:r>
    </w:p>
    <w:p w:rsidR="00D45411" w:rsidRDefault="00D45411">
      <w:pPr>
        <w:pStyle w:val="71"/>
        <w:framePr w:w="6346" w:h="10233" w:hRule="exact" w:wrap="around" w:vAnchor="page" w:hAnchor="page" w:x="2784" w:y="3109"/>
        <w:shd w:val="clear" w:color="auto" w:fill="auto"/>
        <w:spacing w:line="235" w:lineRule="exact"/>
        <w:ind w:left="20" w:right="20" w:firstLine="220"/>
        <w:jc w:val="left"/>
      </w:pPr>
      <w:r>
        <w:rPr>
          <w:rStyle w:val="70pt"/>
          <w:b/>
          <w:bCs/>
          <w:i/>
          <w:iCs/>
          <w:color w:val="000000"/>
        </w:rPr>
        <w:t>Физического воспитания, формирования культуры здоровья и эмоционального благополучия:</w:t>
      </w:r>
    </w:p>
    <w:p w:rsidR="00D45411" w:rsidRDefault="00D45411">
      <w:pPr>
        <w:pStyle w:val="a6"/>
        <w:framePr w:w="6346" w:h="10233" w:hRule="exact" w:wrap="around" w:vAnchor="page" w:hAnchor="page" w:x="2784" w:y="3109"/>
        <w:shd w:val="clear" w:color="auto" w:fill="auto"/>
        <w:spacing w:line="235" w:lineRule="exact"/>
        <w:ind w:left="240" w:right="20" w:hanging="220"/>
      </w:pPr>
      <w:r>
        <w:rPr>
          <w:rStyle w:val="0pt"/>
          <w:b/>
          <w:bCs/>
          <w:color w:val="000000"/>
        </w:rPr>
        <w:t>—соблюдение правил здорового и безопасного (для себя и дру</w:t>
      </w:r>
      <w:r>
        <w:rPr>
          <w:rStyle w:val="0pt"/>
          <w:b/>
          <w:bCs/>
          <w:color w:val="000000"/>
        </w:rPr>
        <w:softHyphen/>
        <w:t>гих людей) образа жизни в окружающей среде (в том числе информационной);</w:t>
      </w:r>
    </w:p>
    <w:p w:rsidR="00D45411" w:rsidRDefault="00D45411">
      <w:pPr>
        <w:pStyle w:val="a6"/>
        <w:framePr w:w="6346" w:h="10233" w:hRule="exact" w:wrap="around" w:vAnchor="page" w:hAnchor="page" w:x="2784" w:y="3109"/>
        <w:shd w:val="clear" w:color="auto" w:fill="auto"/>
        <w:spacing w:line="235" w:lineRule="exact"/>
        <w:ind w:left="240" w:right="20" w:hanging="220"/>
      </w:pPr>
      <w:r>
        <w:rPr>
          <w:rStyle w:val="0pt"/>
          <w:b/>
          <w:bCs/>
          <w:color w:val="000000"/>
        </w:rPr>
        <w:t>—бережное отношение к физическому и психическому здо</w:t>
      </w:r>
      <w:r>
        <w:rPr>
          <w:rStyle w:val="0pt"/>
          <w:b/>
          <w:bCs/>
          <w:color w:val="000000"/>
        </w:rPr>
        <w:softHyphen/>
        <w:t>ровью.</w:t>
      </w:r>
    </w:p>
    <w:p w:rsidR="00D45411" w:rsidRDefault="00D45411">
      <w:pPr>
        <w:pStyle w:val="71"/>
        <w:framePr w:w="6346" w:h="10233" w:hRule="exact" w:wrap="around" w:vAnchor="page" w:hAnchor="page" w:x="2784" w:y="3109"/>
        <w:shd w:val="clear" w:color="auto" w:fill="auto"/>
        <w:spacing w:line="235" w:lineRule="exact"/>
        <w:ind w:left="240"/>
      </w:pPr>
      <w:r>
        <w:rPr>
          <w:rStyle w:val="70pt"/>
          <w:b/>
          <w:bCs/>
          <w:i/>
          <w:iCs/>
          <w:color w:val="000000"/>
        </w:rPr>
        <w:t>Трудового воспитания:</w:t>
      </w:r>
    </w:p>
    <w:p w:rsidR="00D45411" w:rsidRDefault="00D45411">
      <w:pPr>
        <w:pStyle w:val="a6"/>
        <w:framePr w:w="6346" w:h="10233" w:hRule="exact" w:wrap="around" w:vAnchor="page" w:hAnchor="page" w:x="2784" w:y="3109"/>
        <w:shd w:val="clear" w:color="auto" w:fill="auto"/>
        <w:spacing w:line="235" w:lineRule="exact"/>
        <w:ind w:left="240" w:right="20" w:hanging="220"/>
      </w:pPr>
      <w:r>
        <w:rPr>
          <w:rStyle w:val="0pt"/>
          <w:b/>
          <w:bCs/>
          <w:color w:val="000000"/>
        </w:rPr>
        <w:t>—осознание ценности труда в жизни человека и общества, от</w:t>
      </w:r>
      <w:r>
        <w:rPr>
          <w:rStyle w:val="0pt"/>
          <w:b/>
          <w:bCs/>
          <w:color w:val="000000"/>
        </w:rPr>
        <w:softHyphen/>
        <w:t>ветственное потребление и бережное отношение к результа</w:t>
      </w:r>
      <w:r>
        <w:rPr>
          <w:rStyle w:val="0pt"/>
          <w:b/>
          <w:bCs/>
          <w:color w:val="000000"/>
        </w:rPr>
        <w:softHyphen/>
        <w:t>там труда, навыки участия в различных видах трудовой дея</w:t>
      </w:r>
      <w:r>
        <w:rPr>
          <w:rStyle w:val="0pt"/>
          <w:b/>
          <w:bCs/>
          <w:color w:val="000000"/>
        </w:rPr>
        <w:softHyphen/>
        <w:t>тельности, интерес к различным профессиям</w:t>
      </w:r>
    </w:p>
    <w:p w:rsidR="00D45411" w:rsidRDefault="00D45411">
      <w:pPr>
        <w:pStyle w:val="71"/>
        <w:framePr w:w="6346" w:h="10233" w:hRule="exact" w:wrap="around" w:vAnchor="page" w:hAnchor="page" w:x="2784" w:y="3109"/>
        <w:shd w:val="clear" w:color="auto" w:fill="auto"/>
        <w:spacing w:line="235" w:lineRule="exact"/>
        <w:ind w:left="240"/>
      </w:pPr>
      <w:r>
        <w:rPr>
          <w:rStyle w:val="70pt"/>
          <w:b/>
          <w:bCs/>
          <w:i/>
          <w:iCs/>
          <w:color w:val="000000"/>
        </w:rPr>
        <w:t>Экологического воспитания:</w:t>
      </w:r>
    </w:p>
    <w:p w:rsidR="00D45411" w:rsidRDefault="00D45411">
      <w:pPr>
        <w:pStyle w:val="a6"/>
        <w:framePr w:w="6346" w:h="10233" w:hRule="exact" w:wrap="around" w:vAnchor="page" w:hAnchor="page" w:x="2784" w:y="3109"/>
        <w:shd w:val="clear" w:color="auto" w:fill="auto"/>
        <w:spacing w:line="235" w:lineRule="exact"/>
        <w:ind w:left="240" w:hanging="220"/>
      </w:pPr>
      <w:r>
        <w:rPr>
          <w:rStyle w:val="0pt"/>
          <w:b/>
          <w:bCs/>
          <w:color w:val="000000"/>
        </w:rPr>
        <w:t>—бережное отношение к природе;</w:t>
      </w:r>
    </w:p>
    <w:p w:rsidR="00D45411" w:rsidRDefault="00D45411">
      <w:pPr>
        <w:pStyle w:val="a6"/>
        <w:framePr w:w="6346" w:h="10233" w:hRule="exact" w:wrap="around" w:vAnchor="page" w:hAnchor="page" w:x="2784" w:y="3109"/>
        <w:shd w:val="clear" w:color="auto" w:fill="auto"/>
        <w:spacing w:line="235" w:lineRule="exact"/>
        <w:ind w:left="240" w:hanging="220"/>
      </w:pPr>
      <w:r>
        <w:rPr>
          <w:rStyle w:val="0pt"/>
          <w:b/>
          <w:bCs/>
          <w:color w:val="000000"/>
        </w:rPr>
        <w:t>—неприятие действий, приносящих ей вред.</w:t>
      </w:r>
    </w:p>
    <w:p w:rsidR="00D45411" w:rsidRDefault="00D45411">
      <w:pPr>
        <w:pStyle w:val="71"/>
        <w:framePr w:w="6346" w:h="10233" w:hRule="exact" w:wrap="around" w:vAnchor="page" w:hAnchor="page" w:x="2784" w:y="3109"/>
        <w:shd w:val="clear" w:color="auto" w:fill="auto"/>
        <w:spacing w:line="235" w:lineRule="exact"/>
        <w:ind w:left="240"/>
      </w:pPr>
      <w:r>
        <w:rPr>
          <w:rStyle w:val="70pt"/>
          <w:b/>
          <w:bCs/>
          <w:i/>
          <w:iCs/>
          <w:color w:val="000000"/>
        </w:rPr>
        <w:t>Ценности научного познания:</w:t>
      </w:r>
    </w:p>
    <w:p w:rsidR="00D45411" w:rsidRDefault="00D45411">
      <w:pPr>
        <w:pStyle w:val="a6"/>
        <w:framePr w:w="6346" w:h="10233" w:hRule="exact" w:wrap="around" w:vAnchor="page" w:hAnchor="page" w:x="2784" w:y="3109"/>
        <w:shd w:val="clear" w:color="auto" w:fill="auto"/>
        <w:spacing w:after="180" w:line="235" w:lineRule="exact"/>
        <w:ind w:left="20" w:right="20" w:firstLine="0"/>
        <w:jc w:val="left"/>
      </w:pPr>
      <w:r>
        <w:rPr>
          <w:rStyle w:val="0pt"/>
          <w:b/>
          <w:bCs/>
          <w:color w:val="000000"/>
        </w:rPr>
        <w:t>—первоначальные представления о научной картине мира; —познавательные интересы, активность, инициативность, лю</w:t>
      </w:r>
      <w:r>
        <w:rPr>
          <w:rStyle w:val="0pt"/>
          <w:b/>
          <w:bCs/>
          <w:color w:val="000000"/>
        </w:rPr>
        <w:softHyphen/>
        <w:t>бознательность и самостоятельность в познании.</w:t>
      </w:r>
    </w:p>
    <w:p w:rsidR="00D45411" w:rsidRDefault="00D45411">
      <w:pPr>
        <w:pStyle w:val="52"/>
        <w:framePr w:w="6346" w:h="10233" w:hRule="exact" w:wrap="around" w:vAnchor="page" w:hAnchor="page" w:x="2784" w:y="3109"/>
        <w:shd w:val="clear" w:color="auto" w:fill="auto"/>
        <w:spacing w:before="0" w:after="40" w:line="160" w:lineRule="exact"/>
        <w:ind w:left="240" w:hanging="220"/>
      </w:pPr>
      <w:bookmarkStart w:id="140" w:name="bookmark141"/>
      <w:r>
        <w:rPr>
          <w:rStyle w:val="50pt5"/>
          <w:color w:val="000000"/>
        </w:rPr>
        <w:t>МЕТАПРЕДМЕТНЫЕ РЕЗУЛЬТАТЫ</w:t>
      </w:r>
      <w:bookmarkEnd w:id="140"/>
    </w:p>
    <w:p w:rsidR="00D45411" w:rsidRDefault="00D45411">
      <w:pPr>
        <w:pStyle w:val="a6"/>
        <w:framePr w:w="6346" w:h="10233" w:hRule="exact" w:wrap="around" w:vAnchor="page" w:hAnchor="page" w:x="2784" w:y="3109"/>
        <w:shd w:val="clear" w:color="auto" w:fill="auto"/>
        <w:spacing w:after="184" w:line="240" w:lineRule="exact"/>
        <w:ind w:left="20" w:right="20" w:firstLine="220"/>
        <w:jc w:val="left"/>
      </w:pPr>
      <w:r>
        <w:rPr>
          <w:rStyle w:val="Tahoma"/>
          <w:b w:val="0"/>
          <w:bCs w:val="0"/>
          <w:color w:val="000000"/>
        </w:rPr>
        <w:t xml:space="preserve">Метапредметные </w:t>
      </w:r>
      <w:r>
        <w:rPr>
          <w:rStyle w:val="0pt"/>
          <w:b/>
          <w:bCs/>
          <w:color w:val="000000"/>
        </w:rPr>
        <w:t>результаты освоения программы начально</w:t>
      </w:r>
      <w:r>
        <w:rPr>
          <w:rStyle w:val="0pt"/>
          <w:b/>
          <w:bCs/>
          <w:color w:val="000000"/>
        </w:rPr>
        <w:softHyphen/>
        <w:t>го общего образования по китайскому языку должны отражать:</w:t>
      </w:r>
    </w:p>
    <w:p w:rsidR="00D45411" w:rsidRDefault="00D45411">
      <w:pPr>
        <w:pStyle w:val="52"/>
        <w:framePr w:w="6346" w:h="10233" w:hRule="exact" w:wrap="around" w:vAnchor="page" w:hAnchor="page" w:x="2784" w:y="3109"/>
        <w:shd w:val="clear" w:color="auto" w:fill="auto"/>
        <w:spacing w:before="0" w:after="39" w:line="160" w:lineRule="exact"/>
        <w:ind w:left="240" w:hanging="220"/>
      </w:pPr>
      <w:bookmarkStart w:id="141" w:name="bookmark142"/>
      <w:r>
        <w:rPr>
          <w:rStyle w:val="50pt5"/>
          <w:color w:val="000000"/>
        </w:rPr>
        <w:t>Овладение универсальными учебными познавательными действиями:</w:t>
      </w:r>
      <w:bookmarkEnd w:id="141"/>
    </w:p>
    <w:p w:rsidR="00D45411" w:rsidRDefault="00D45411">
      <w:pPr>
        <w:pStyle w:val="71"/>
        <w:framePr w:w="6346" w:h="10233" w:hRule="exact" w:wrap="around" w:vAnchor="page" w:hAnchor="page" w:x="2784" w:y="3109"/>
        <w:numPr>
          <w:ilvl w:val="0"/>
          <w:numId w:val="36"/>
        </w:numPr>
        <w:shd w:val="clear" w:color="auto" w:fill="auto"/>
        <w:tabs>
          <w:tab w:val="left" w:pos="585"/>
        </w:tabs>
        <w:spacing w:line="235" w:lineRule="exact"/>
        <w:ind w:left="240"/>
      </w:pPr>
      <w:r>
        <w:rPr>
          <w:rStyle w:val="70pt"/>
          <w:b/>
          <w:bCs/>
          <w:i/>
          <w:iCs/>
          <w:color w:val="000000"/>
        </w:rPr>
        <w:t>базовые логические действия:</w:t>
      </w:r>
    </w:p>
    <w:p w:rsidR="00D45411" w:rsidRDefault="00D45411">
      <w:pPr>
        <w:pStyle w:val="a6"/>
        <w:framePr w:w="6346" w:h="10233" w:hRule="exact" w:wrap="around" w:vAnchor="page" w:hAnchor="page" w:x="2784" w:y="3109"/>
        <w:shd w:val="clear" w:color="auto" w:fill="auto"/>
        <w:spacing w:line="235" w:lineRule="exact"/>
        <w:ind w:left="240" w:right="20" w:hanging="220"/>
      </w:pPr>
      <w:r>
        <w:rPr>
          <w:rStyle w:val="0pt"/>
          <w:b/>
          <w:bCs/>
          <w:color w:val="000000"/>
        </w:rPr>
        <w:t>—сравнивать объекты, устанавливать основания для сравне</w:t>
      </w:r>
      <w:r>
        <w:rPr>
          <w:rStyle w:val="0pt"/>
          <w:b/>
          <w:bCs/>
          <w:color w:val="000000"/>
        </w:rPr>
        <w:softHyphen/>
        <w:t>ния, устанавливать аналогии;</w:t>
      </w:r>
    </w:p>
    <w:p w:rsidR="00D45411" w:rsidRDefault="00D45411">
      <w:pPr>
        <w:pStyle w:val="a6"/>
        <w:framePr w:w="6346" w:h="10233" w:hRule="exact" w:wrap="around" w:vAnchor="page" w:hAnchor="page" w:x="2784" w:y="3109"/>
        <w:shd w:val="clear" w:color="auto" w:fill="auto"/>
        <w:spacing w:line="235" w:lineRule="exact"/>
        <w:ind w:left="240" w:right="20" w:hanging="220"/>
      </w:pPr>
      <w:r>
        <w:rPr>
          <w:rStyle w:val="0pt"/>
          <w:b/>
          <w:bCs/>
          <w:color w:val="000000"/>
        </w:rPr>
        <w:t>—объединять части объекта (объекты) по определенному при</w:t>
      </w:r>
      <w:r>
        <w:rPr>
          <w:rStyle w:val="0pt"/>
          <w:b/>
          <w:bCs/>
          <w:color w:val="000000"/>
        </w:rPr>
        <w:softHyphen/>
        <w:t>знаку;</w:t>
      </w:r>
    </w:p>
    <w:p w:rsidR="00D45411" w:rsidRDefault="00D45411">
      <w:pPr>
        <w:pStyle w:val="a6"/>
        <w:framePr w:w="6346" w:h="10233" w:hRule="exact" w:wrap="around" w:vAnchor="page" w:hAnchor="page" w:x="2784" w:y="3109"/>
        <w:shd w:val="clear" w:color="auto" w:fill="auto"/>
        <w:spacing w:line="235" w:lineRule="exact"/>
        <w:ind w:left="240" w:right="20" w:hanging="220"/>
      </w:pPr>
      <w:r>
        <w:rPr>
          <w:rStyle w:val="0pt"/>
          <w:b/>
          <w:bCs/>
          <w:color w:val="000000"/>
        </w:rPr>
        <w:t>—определять существенный признак для классификации, классифицировать предложенные объекты;</w:t>
      </w:r>
    </w:p>
    <w:p w:rsidR="00D45411" w:rsidRDefault="00D45411">
      <w:pPr>
        <w:pStyle w:val="a6"/>
        <w:framePr w:w="6346" w:h="10233" w:hRule="exact" w:wrap="around" w:vAnchor="page" w:hAnchor="page" w:x="2784" w:y="3109"/>
        <w:shd w:val="clear" w:color="auto" w:fill="auto"/>
        <w:spacing w:line="235" w:lineRule="exact"/>
        <w:ind w:left="240" w:right="20" w:hanging="220"/>
      </w:pPr>
      <w:r>
        <w:rPr>
          <w:rStyle w:val="0pt"/>
          <w:b/>
          <w:bCs/>
          <w:color w:val="000000"/>
        </w:rPr>
        <w:t>—находить закономерности и противоречия в рассматривае</w:t>
      </w:r>
      <w:r>
        <w:rPr>
          <w:rStyle w:val="0pt"/>
          <w:b/>
          <w:bCs/>
          <w:color w:val="000000"/>
        </w:rPr>
        <w:softHyphen/>
        <w:t>мых фактах, данных и наблюдениях на основе предложенно</w:t>
      </w:r>
      <w:r>
        <w:rPr>
          <w:rStyle w:val="0pt"/>
          <w:b/>
          <w:bCs/>
          <w:color w:val="000000"/>
        </w:rPr>
        <w:softHyphen/>
        <w:t>го педагогическим работником алгоритма;</w:t>
      </w:r>
    </w:p>
    <w:p w:rsidR="00D45411" w:rsidRDefault="00D45411">
      <w:pPr>
        <w:pStyle w:val="a6"/>
        <w:framePr w:w="6346" w:h="10233" w:hRule="exact" w:wrap="around" w:vAnchor="page" w:hAnchor="page" w:x="2784" w:y="3109"/>
        <w:shd w:val="clear" w:color="auto" w:fill="auto"/>
        <w:spacing w:line="235" w:lineRule="exact"/>
        <w:ind w:left="240" w:right="20" w:hanging="220"/>
      </w:pPr>
      <w:r>
        <w:rPr>
          <w:rStyle w:val="0pt"/>
          <w:b/>
          <w:bCs/>
          <w:color w:val="000000"/>
        </w:rPr>
        <w:t>—выявлять недостаток информации для решения учебной (практической) задачи на основе предложенного алгоритма;</w:t>
      </w:r>
    </w:p>
    <w:p w:rsidR="00D45411" w:rsidRDefault="00D45411">
      <w:pPr>
        <w:pStyle w:val="a5"/>
        <w:framePr w:wrap="around" w:vAnchor="page" w:hAnchor="page" w:x="2775" w:y="13496"/>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842" w:y="13535"/>
        <w:shd w:val="clear" w:color="auto" w:fill="auto"/>
        <w:spacing w:line="130" w:lineRule="exact"/>
        <w:ind w:left="20"/>
      </w:pPr>
      <w:r>
        <w:rPr>
          <w:rStyle w:val="0pt5"/>
          <w:color w:val="000000"/>
        </w:rPr>
        <w:t>245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67" w:hRule="exact" w:wrap="around" w:vAnchor="page" w:hAnchor="page" w:x="2784" w:y="3109"/>
        <w:shd w:val="clear" w:color="auto" w:fill="auto"/>
        <w:spacing w:line="240" w:lineRule="exact"/>
        <w:ind w:left="240" w:right="20" w:hanging="220"/>
      </w:pPr>
      <w:r>
        <w:rPr>
          <w:rStyle w:val="0pt"/>
          <w:b/>
          <w:bCs/>
          <w:color w:val="000000"/>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D45411" w:rsidRDefault="00D45411">
      <w:pPr>
        <w:pStyle w:val="71"/>
        <w:framePr w:w="6346" w:h="10167" w:hRule="exact" w:wrap="around" w:vAnchor="page" w:hAnchor="page" w:x="2784" w:y="3109"/>
        <w:numPr>
          <w:ilvl w:val="0"/>
          <w:numId w:val="36"/>
        </w:numPr>
        <w:shd w:val="clear" w:color="auto" w:fill="auto"/>
        <w:ind w:left="240"/>
      </w:pPr>
      <w:r>
        <w:rPr>
          <w:rStyle w:val="70pt"/>
          <w:b/>
          <w:bCs/>
          <w:i/>
          <w:iCs/>
          <w:color w:val="000000"/>
        </w:rPr>
        <w:t xml:space="preserve"> базовые исследовательские действия:</w:t>
      </w:r>
    </w:p>
    <w:p w:rsidR="00D45411" w:rsidRDefault="00D45411">
      <w:pPr>
        <w:pStyle w:val="a6"/>
        <w:framePr w:w="6346" w:h="10167" w:hRule="exact" w:wrap="around" w:vAnchor="page" w:hAnchor="page" w:x="2784" w:y="3109"/>
        <w:shd w:val="clear" w:color="auto" w:fill="auto"/>
        <w:spacing w:line="240" w:lineRule="exact"/>
        <w:ind w:left="240" w:right="20" w:hanging="220"/>
      </w:pPr>
      <w:r>
        <w:rPr>
          <w:rStyle w:val="0pt"/>
          <w:b/>
          <w:bCs/>
          <w:color w:val="000000"/>
        </w:rPr>
        <w:t>—определять разрыв между реальным и желательным состоя</w:t>
      </w:r>
      <w:r>
        <w:rPr>
          <w:rStyle w:val="0pt"/>
          <w:b/>
          <w:bCs/>
          <w:color w:val="000000"/>
        </w:rPr>
        <w:softHyphen/>
        <w:t>нием объекта (ситуации) на основе предложенных педагоги</w:t>
      </w:r>
      <w:r>
        <w:rPr>
          <w:rStyle w:val="0pt"/>
          <w:b/>
          <w:bCs/>
          <w:color w:val="000000"/>
        </w:rPr>
        <w:softHyphen/>
        <w:t>ческим работником вопросов;</w:t>
      </w:r>
    </w:p>
    <w:p w:rsidR="00D45411" w:rsidRDefault="00D45411">
      <w:pPr>
        <w:pStyle w:val="a6"/>
        <w:framePr w:w="6346" w:h="10167" w:hRule="exact" w:wrap="around" w:vAnchor="page" w:hAnchor="page" w:x="2784" w:y="3109"/>
        <w:shd w:val="clear" w:color="auto" w:fill="auto"/>
        <w:spacing w:line="240" w:lineRule="exact"/>
        <w:ind w:left="240" w:right="20" w:hanging="220"/>
      </w:pPr>
      <w:r>
        <w:rPr>
          <w:rStyle w:val="0pt"/>
          <w:b/>
          <w:bCs/>
          <w:color w:val="000000"/>
        </w:rPr>
        <w:t>—с помощью педагогического работника формулировать цель, планировать изменения объекта, ситуации;</w:t>
      </w:r>
    </w:p>
    <w:p w:rsidR="00D45411" w:rsidRDefault="00D45411">
      <w:pPr>
        <w:pStyle w:val="a6"/>
        <w:framePr w:w="6346" w:h="10167" w:hRule="exact" w:wrap="around" w:vAnchor="page" w:hAnchor="page" w:x="2784" w:y="3109"/>
        <w:shd w:val="clear" w:color="auto" w:fill="auto"/>
        <w:spacing w:line="240" w:lineRule="exact"/>
        <w:ind w:left="20" w:right="20" w:firstLine="0"/>
        <w:jc w:val="left"/>
      </w:pPr>
      <w:r>
        <w:rPr>
          <w:rStyle w:val="0pt"/>
          <w:b/>
          <w:bCs/>
          <w:color w:val="000000"/>
        </w:rPr>
        <w:t>—сравнивать несколько вариантов решения задачи, выбирать наиболее подходящий (на основе предложенных критериев); —проводить по предложенному плану опыт, несложное иссле</w:t>
      </w:r>
      <w:r>
        <w:rPr>
          <w:rStyle w:val="0pt"/>
          <w:b/>
          <w:bCs/>
          <w:color w:val="000000"/>
        </w:rPr>
        <w:softHyphen/>
        <w:t>дование по установлению особенностей объекта изучения и связей между объектами (часть — целое, причина — след</w:t>
      </w:r>
      <w:r>
        <w:rPr>
          <w:rStyle w:val="0pt"/>
          <w:b/>
          <w:bCs/>
          <w:color w:val="000000"/>
        </w:rPr>
        <w:softHyphen/>
        <w:t>ствие);</w:t>
      </w:r>
    </w:p>
    <w:p w:rsidR="00D45411" w:rsidRDefault="00D45411">
      <w:pPr>
        <w:pStyle w:val="a6"/>
        <w:framePr w:w="6346" w:h="10167" w:hRule="exact" w:wrap="around" w:vAnchor="page" w:hAnchor="page" w:x="2784" w:y="3109"/>
        <w:shd w:val="clear" w:color="auto" w:fill="auto"/>
        <w:spacing w:line="240" w:lineRule="exact"/>
        <w:ind w:left="20" w:right="20" w:firstLine="0"/>
        <w:jc w:val="left"/>
      </w:pPr>
      <w:r>
        <w:rPr>
          <w:rStyle w:val="0pt"/>
          <w:b/>
          <w:bCs/>
          <w:color w:val="000000"/>
        </w:rPr>
        <w:t>—формулировать выводы и подкреплять их доказательствами на основе результатов проведённого наблюдения (опыта, из</w:t>
      </w:r>
      <w:r>
        <w:rPr>
          <w:rStyle w:val="0pt"/>
          <w:b/>
          <w:bCs/>
          <w:color w:val="000000"/>
        </w:rPr>
        <w:softHyphen/>
        <w:t>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rsidR="00D45411" w:rsidRDefault="00D45411">
      <w:pPr>
        <w:pStyle w:val="71"/>
        <w:framePr w:w="6346" w:h="10167" w:hRule="exact" w:wrap="around" w:vAnchor="page" w:hAnchor="page" w:x="2784" w:y="3109"/>
        <w:numPr>
          <w:ilvl w:val="0"/>
          <w:numId w:val="36"/>
        </w:numPr>
        <w:shd w:val="clear" w:color="auto" w:fill="auto"/>
        <w:ind w:left="240"/>
      </w:pPr>
      <w:r>
        <w:rPr>
          <w:rStyle w:val="70pt"/>
          <w:b/>
          <w:bCs/>
          <w:i/>
          <w:iCs/>
          <w:color w:val="000000"/>
        </w:rPr>
        <w:t xml:space="preserve"> работа с информацией:</w:t>
      </w:r>
    </w:p>
    <w:p w:rsidR="00D45411" w:rsidRDefault="00D45411">
      <w:pPr>
        <w:pStyle w:val="a6"/>
        <w:framePr w:w="6346" w:h="10167" w:hRule="exact" w:wrap="around" w:vAnchor="page" w:hAnchor="page" w:x="2784" w:y="3109"/>
        <w:shd w:val="clear" w:color="auto" w:fill="auto"/>
        <w:spacing w:line="240" w:lineRule="exact"/>
        <w:ind w:left="240" w:hanging="220"/>
      </w:pPr>
      <w:r>
        <w:rPr>
          <w:rStyle w:val="0pt"/>
          <w:b/>
          <w:bCs/>
          <w:color w:val="000000"/>
        </w:rPr>
        <w:t>—выбирать источник получения информации;</w:t>
      </w:r>
    </w:p>
    <w:p w:rsidR="00D45411" w:rsidRDefault="00D45411">
      <w:pPr>
        <w:pStyle w:val="a6"/>
        <w:framePr w:w="6346" w:h="10167" w:hRule="exact" w:wrap="around" w:vAnchor="page" w:hAnchor="page" w:x="2784" w:y="3109"/>
        <w:shd w:val="clear" w:color="auto" w:fill="auto"/>
        <w:spacing w:line="240" w:lineRule="exact"/>
        <w:ind w:left="20" w:right="20" w:firstLine="0"/>
        <w:jc w:val="left"/>
      </w:pPr>
      <w:r>
        <w:rPr>
          <w:rStyle w:val="0pt"/>
          <w:b/>
          <w:bCs/>
          <w:color w:val="000000"/>
        </w:rPr>
        <w:t>—согласно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w:t>
      </w:r>
      <w:r>
        <w:rPr>
          <w:rStyle w:val="0pt"/>
          <w:b/>
          <w:bCs/>
          <w:color w:val="000000"/>
        </w:rPr>
        <w:softHyphen/>
        <w:t>мостоятельно или на основании предложенного педагогиче</w:t>
      </w:r>
      <w:r>
        <w:rPr>
          <w:rStyle w:val="0pt"/>
          <w:b/>
          <w:bCs/>
          <w:color w:val="000000"/>
        </w:rPr>
        <w:softHyphen/>
        <w:t>ским работником способа ее проверки;</w:t>
      </w:r>
    </w:p>
    <w:p w:rsidR="00D45411" w:rsidRDefault="00D45411">
      <w:pPr>
        <w:pStyle w:val="a6"/>
        <w:framePr w:w="6346" w:h="10167" w:hRule="exact" w:wrap="around" w:vAnchor="page" w:hAnchor="page" w:x="2784" w:y="3109"/>
        <w:shd w:val="clear" w:color="auto" w:fill="auto"/>
        <w:spacing w:line="240" w:lineRule="exact"/>
        <w:ind w:left="240" w:right="20" w:hanging="220"/>
      </w:pPr>
      <w:r>
        <w:rPr>
          <w:rStyle w:val="0pt"/>
          <w:b/>
          <w:bCs/>
          <w:color w:val="00000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45411" w:rsidRDefault="00D45411">
      <w:pPr>
        <w:pStyle w:val="a6"/>
        <w:framePr w:w="6346" w:h="10167" w:hRule="exact" w:wrap="around" w:vAnchor="page" w:hAnchor="page" w:x="2784" w:y="3109"/>
        <w:shd w:val="clear" w:color="auto" w:fill="auto"/>
        <w:spacing w:after="180" w:line="240" w:lineRule="exact"/>
        <w:ind w:left="20" w:right="20" w:firstLine="0"/>
        <w:jc w:val="left"/>
      </w:pPr>
      <w:r>
        <w:rPr>
          <w:rStyle w:val="0pt"/>
          <w:b/>
          <w:bCs/>
          <w:color w:val="000000"/>
        </w:rPr>
        <w:t>—анализировать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w:t>
      </w:r>
    </w:p>
    <w:p w:rsidR="00D45411" w:rsidRDefault="00D45411">
      <w:pPr>
        <w:pStyle w:val="52"/>
        <w:framePr w:w="6346" w:h="10167" w:hRule="exact" w:wrap="around" w:vAnchor="page" w:hAnchor="page" w:x="2784" w:y="3109"/>
        <w:shd w:val="clear" w:color="auto" w:fill="auto"/>
        <w:spacing w:before="0" w:after="0" w:line="240" w:lineRule="exact"/>
        <w:ind w:left="20" w:right="1140"/>
        <w:jc w:val="left"/>
      </w:pPr>
      <w:bookmarkStart w:id="142" w:name="bookmark143"/>
      <w:r>
        <w:rPr>
          <w:rStyle w:val="50pt5"/>
          <w:color w:val="000000"/>
        </w:rPr>
        <w:t>Овладение универсальными учебными коммуникативными действиями:</w:t>
      </w:r>
      <w:bookmarkEnd w:id="142"/>
    </w:p>
    <w:p w:rsidR="00D45411" w:rsidRDefault="00D45411">
      <w:pPr>
        <w:pStyle w:val="71"/>
        <w:framePr w:w="6346" w:h="10167" w:hRule="exact" w:wrap="around" w:vAnchor="page" w:hAnchor="page" w:x="2784" w:y="3109"/>
        <w:numPr>
          <w:ilvl w:val="0"/>
          <w:numId w:val="37"/>
        </w:numPr>
        <w:shd w:val="clear" w:color="auto" w:fill="auto"/>
        <w:tabs>
          <w:tab w:val="left" w:pos="582"/>
        </w:tabs>
        <w:ind w:left="240"/>
      </w:pPr>
      <w:r>
        <w:rPr>
          <w:rStyle w:val="70pt"/>
          <w:b/>
          <w:bCs/>
          <w:i/>
          <w:iCs/>
          <w:color w:val="000000"/>
        </w:rPr>
        <w:t>общение:</w:t>
      </w:r>
    </w:p>
    <w:p w:rsidR="00D45411" w:rsidRDefault="00D45411">
      <w:pPr>
        <w:pStyle w:val="a6"/>
        <w:framePr w:w="6346" w:h="10167" w:hRule="exact" w:wrap="around" w:vAnchor="page" w:hAnchor="page" w:x="2784" w:y="3109"/>
        <w:shd w:val="clear" w:color="auto" w:fill="auto"/>
        <w:spacing w:line="240" w:lineRule="exact"/>
        <w:ind w:left="240" w:right="20" w:hanging="220"/>
      </w:pPr>
      <w:r>
        <w:rPr>
          <w:rStyle w:val="0pt"/>
          <w:b/>
          <w:bCs/>
          <w:color w:val="000000"/>
        </w:rPr>
        <w:t>— воспринимать и формулировать суждения, выражать эмоции в соответствии с целями и условиями общения в знакомой среде;</w:t>
      </w:r>
    </w:p>
    <w:p w:rsidR="00D45411" w:rsidRDefault="00D45411">
      <w:pPr>
        <w:pStyle w:val="a5"/>
        <w:framePr w:wrap="around" w:vAnchor="page" w:hAnchor="page" w:x="2770" w:y="13544"/>
        <w:shd w:val="clear" w:color="auto" w:fill="auto"/>
        <w:spacing w:line="130" w:lineRule="exact"/>
        <w:ind w:left="20"/>
      </w:pPr>
      <w:r>
        <w:rPr>
          <w:rStyle w:val="0pt5"/>
          <w:color w:val="000000"/>
        </w:rPr>
        <w:t>246</w:t>
      </w:r>
    </w:p>
    <w:p w:rsidR="00D45411" w:rsidRDefault="00D45411">
      <w:pPr>
        <w:pStyle w:val="a5"/>
        <w:framePr w:wrap="around" w:vAnchor="page" w:hAnchor="page" w:x="6802" w:y="1352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35" w:hRule="exact" w:wrap="around" w:vAnchor="page" w:hAnchor="page" w:x="2787" w:y="3109"/>
        <w:numPr>
          <w:ilvl w:val="0"/>
          <w:numId w:val="38"/>
        </w:numPr>
        <w:shd w:val="clear" w:color="auto" w:fill="auto"/>
        <w:spacing w:line="240" w:lineRule="exact"/>
        <w:ind w:left="220" w:right="20" w:hanging="220"/>
      </w:pPr>
      <w:r>
        <w:rPr>
          <w:rStyle w:val="0pt"/>
          <w:b/>
          <w:bCs/>
          <w:color w:val="000000"/>
        </w:rPr>
        <w:lastRenderedPageBreak/>
        <w:t xml:space="preserve"> проявлять уважительное отношение к собеседнику, соблю</w:t>
      </w:r>
      <w:r>
        <w:rPr>
          <w:rStyle w:val="0pt"/>
          <w:b/>
          <w:bCs/>
          <w:color w:val="000000"/>
        </w:rPr>
        <w:softHyphen/>
        <w:t>дать правила ведения диалога и дискуссии;</w:t>
      </w:r>
    </w:p>
    <w:p w:rsidR="00D45411" w:rsidRDefault="00D45411">
      <w:pPr>
        <w:pStyle w:val="a6"/>
        <w:framePr w:w="6341" w:h="10235" w:hRule="exact" w:wrap="around" w:vAnchor="page" w:hAnchor="page" w:x="2787" w:y="3109"/>
        <w:shd w:val="clear" w:color="auto" w:fill="auto"/>
        <w:spacing w:line="240" w:lineRule="exact"/>
        <w:ind w:left="220" w:right="20" w:hanging="220"/>
      </w:pPr>
      <w:r>
        <w:rPr>
          <w:rStyle w:val="0pt"/>
          <w:b/>
          <w:bCs/>
          <w:color w:val="000000"/>
        </w:rPr>
        <w:t>—признавать возможность существования разных точек зре</w:t>
      </w:r>
      <w:r>
        <w:rPr>
          <w:rStyle w:val="0pt"/>
          <w:b/>
          <w:bCs/>
          <w:color w:val="000000"/>
        </w:rPr>
        <w:softHyphen/>
        <w:t>ния;</w:t>
      </w:r>
    </w:p>
    <w:p w:rsidR="00D45411" w:rsidRDefault="00D45411">
      <w:pPr>
        <w:pStyle w:val="a6"/>
        <w:framePr w:w="6341" w:h="10235" w:hRule="exact" w:wrap="around" w:vAnchor="page" w:hAnchor="page" w:x="2787" w:y="3109"/>
        <w:shd w:val="clear" w:color="auto" w:fill="auto"/>
        <w:spacing w:line="240" w:lineRule="exact"/>
        <w:ind w:right="20" w:firstLine="0"/>
        <w:jc w:val="left"/>
      </w:pPr>
      <w:r>
        <w:rPr>
          <w:rStyle w:val="0pt"/>
          <w:b/>
          <w:bCs/>
          <w:color w:val="000000"/>
        </w:rPr>
        <w:t>—корректно и аргументированно высказывать своё мнение; —строить речевое высказывание в соответствии с поставленной задачей;</w:t>
      </w:r>
    </w:p>
    <w:p w:rsidR="00D45411" w:rsidRDefault="00D45411">
      <w:pPr>
        <w:pStyle w:val="a6"/>
        <w:framePr w:w="6341" w:h="10235" w:hRule="exact" w:wrap="around" w:vAnchor="page" w:hAnchor="page" w:x="2787" w:y="3109"/>
        <w:shd w:val="clear" w:color="auto" w:fill="auto"/>
        <w:spacing w:line="240" w:lineRule="exact"/>
        <w:ind w:left="220" w:right="20" w:hanging="220"/>
      </w:pPr>
      <w:r>
        <w:rPr>
          <w:rStyle w:val="0pt"/>
          <w:b/>
          <w:bCs/>
          <w:color w:val="000000"/>
        </w:rPr>
        <w:t>—создавать устные и письменные тексты (описание, рассужде</w:t>
      </w:r>
      <w:r>
        <w:rPr>
          <w:rStyle w:val="0pt"/>
          <w:b/>
          <w:bCs/>
          <w:color w:val="000000"/>
        </w:rPr>
        <w:softHyphen/>
        <w:t>ние, повествование);</w:t>
      </w:r>
    </w:p>
    <w:p w:rsidR="00D45411" w:rsidRDefault="00D45411">
      <w:pPr>
        <w:pStyle w:val="a6"/>
        <w:framePr w:w="6341" w:h="10235" w:hRule="exact" w:wrap="around" w:vAnchor="page" w:hAnchor="page" w:x="2787" w:y="3109"/>
        <w:shd w:val="clear" w:color="auto" w:fill="auto"/>
        <w:spacing w:line="240" w:lineRule="exact"/>
        <w:ind w:left="220" w:hanging="220"/>
      </w:pPr>
      <w:r>
        <w:rPr>
          <w:rStyle w:val="0pt"/>
          <w:b/>
          <w:bCs/>
          <w:color w:val="000000"/>
        </w:rPr>
        <w:t>—готовить небольшие публичные выступления;</w:t>
      </w:r>
    </w:p>
    <w:p w:rsidR="00D45411" w:rsidRDefault="00D45411">
      <w:pPr>
        <w:pStyle w:val="a6"/>
        <w:framePr w:w="6341" w:h="10235" w:hRule="exact" w:wrap="around" w:vAnchor="page" w:hAnchor="page" w:x="2787" w:y="3109"/>
        <w:shd w:val="clear" w:color="auto" w:fill="auto"/>
        <w:spacing w:line="240" w:lineRule="exact"/>
        <w:ind w:left="220" w:right="20" w:hanging="220"/>
      </w:pPr>
      <w:r>
        <w:rPr>
          <w:rStyle w:val="0pt"/>
          <w:b/>
          <w:bCs/>
          <w:color w:val="000000"/>
        </w:rPr>
        <w:t>—подбирать иллюстративный материал (рисунки, фото, плака</w:t>
      </w:r>
      <w:r>
        <w:rPr>
          <w:rStyle w:val="0pt"/>
          <w:b/>
          <w:bCs/>
          <w:color w:val="000000"/>
        </w:rPr>
        <w:softHyphen/>
        <w:t>ты) к тексту выступления;</w:t>
      </w:r>
    </w:p>
    <w:p w:rsidR="00D45411" w:rsidRDefault="00D45411">
      <w:pPr>
        <w:pStyle w:val="71"/>
        <w:framePr w:w="6341" w:h="10235" w:hRule="exact" w:wrap="around" w:vAnchor="page" w:hAnchor="page" w:x="2787" w:y="3109"/>
        <w:numPr>
          <w:ilvl w:val="0"/>
          <w:numId w:val="37"/>
        </w:numPr>
        <w:shd w:val="clear" w:color="auto" w:fill="auto"/>
        <w:tabs>
          <w:tab w:val="left" w:pos="572"/>
        </w:tabs>
        <w:ind w:left="220"/>
      </w:pPr>
      <w:r>
        <w:rPr>
          <w:rStyle w:val="70pt"/>
          <w:b/>
          <w:bCs/>
          <w:i/>
          <w:iCs/>
          <w:color w:val="000000"/>
        </w:rPr>
        <w:t>совместная деятельность:</w:t>
      </w:r>
    </w:p>
    <w:p w:rsidR="00D45411" w:rsidRDefault="00D45411">
      <w:pPr>
        <w:pStyle w:val="a6"/>
        <w:framePr w:w="6341" w:h="10235" w:hRule="exact" w:wrap="around" w:vAnchor="page" w:hAnchor="page" w:x="2787" w:y="3109"/>
        <w:numPr>
          <w:ilvl w:val="0"/>
          <w:numId w:val="38"/>
        </w:numPr>
        <w:shd w:val="clear" w:color="auto" w:fill="auto"/>
        <w:spacing w:line="240" w:lineRule="exact"/>
        <w:ind w:left="220" w:right="20" w:hanging="220"/>
      </w:pPr>
      <w:r>
        <w:rPr>
          <w:rStyle w:val="0pt"/>
          <w:b/>
          <w:bCs/>
          <w:color w:val="000000"/>
        </w:rPr>
        <w:t xml:space="preserve"> формулировать краткосрочные и долгосрочные цели (инди</w:t>
      </w:r>
      <w:r>
        <w:rPr>
          <w:rStyle w:val="0pt"/>
          <w:b/>
          <w:bCs/>
          <w:color w:val="000000"/>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Pr>
          <w:rStyle w:val="0pt"/>
          <w:b/>
          <w:bCs/>
          <w:color w:val="000000"/>
        </w:rPr>
        <w:softHyphen/>
        <w:t>гов и сроков;</w:t>
      </w:r>
    </w:p>
    <w:p w:rsidR="00D45411" w:rsidRDefault="00D45411">
      <w:pPr>
        <w:pStyle w:val="a6"/>
        <w:framePr w:w="6341" w:h="10235" w:hRule="exact" w:wrap="around" w:vAnchor="page" w:hAnchor="page" w:x="2787" w:y="3109"/>
        <w:shd w:val="clear" w:color="auto" w:fill="auto"/>
        <w:spacing w:line="240" w:lineRule="exact"/>
        <w:ind w:right="20" w:firstLine="0"/>
        <w:jc w:val="left"/>
      </w:pPr>
      <w:r>
        <w:rPr>
          <w:rStyle w:val="0pt"/>
          <w:b/>
          <w:bCs/>
          <w:color w:val="000000"/>
        </w:rPr>
        <w:t>—принимать цель совместной деятельности, коллективно стро</w:t>
      </w:r>
      <w:r>
        <w:rPr>
          <w:rStyle w:val="0pt"/>
          <w:b/>
          <w:bCs/>
          <w:color w:val="000000"/>
        </w:rPr>
        <w:softHyphen/>
        <w:t>ить действия по ее достижению: распределять роли, догова</w:t>
      </w:r>
      <w:r>
        <w:rPr>
          <w:rStyle w:val="0pt"/>
          <w:b/>
          <w:bCs/>
          <w:color w:val="000000"/>
        </w:rPr>
        <w:softHyphen/>
        <w:t>риваться, обсуждать процесс и результат совместной работы; —проявлять готовность руководить, выполнять поручения, подчиняться;</w:t>
      </w:r>
    </w:p>
    <w:p w:rsidR="00D45411" w:rsidRDefault="00D45411">
      <w:pPr>
        <w:pStyle w:val="a6"/>
        <w:framePr w:w="6341" w:h="10235" w:hRule="exact" w:wrap="around" w:vAnchor="page" w:hAnchor="page" w:x="2787" w:y="3109"/>
        <w:numPr>
          <w:ilvl w:val="0"/>
          <w:numId w:val="38"/>
        </w:numPr>
        <w:shd w:val="clear" w:color="auto" w:fill="auto"/>
        <w:spacing w:line="240" w:lineRule="exact"/>
        <w:ind w:left="220" w:hanging="220"/>
      </w:pPr>
      <w:r>
        <w:rPr>
          <w:rStyle w:val="0pt"/>
          <w:b/>
          <w:bCs/>
          <w:color w:val="000000"/>
        </w:rPr>
        <w:t xml:space="preserve"> ответственно выполнять свою часть работы;</w:t>
      </w:r>
    </w:p>
    <w:p w:rsidR="00D45411" w:rsidRDefault="00D45411">
      <w:pPr>
        <w:pStyle w:val="a6"/>
        <w:framePr w:w="6341" w:h="10235" w:hRule="exact" w:wrap="around" w:vAnchor="page" w:hAnchor="page" w:x="2787" w:y="3109"/>
        <w:shd w:val="clear" w:color="auto" w:fill="auto"/>
        <w:spacing w:line="240" w:lineRule="exact"/>
        <w:ind w:left="220" w:hanging="220"/>
      </w:pPr>
      <w:r>
        <w:rPr>
          <w:rStyle w:val="0pt"/>
          <w:b/>
          <w:bCs/>
          <w:color w:val="000000"/>
        </w:rPr>
        <w:t>—оценивать свой вклад в общий результат;</w:t>
      </w:r>
    </w:p>
    <w:p w:rsidR="00D45411" w:rsidRDefault="00D45411">
      <w:pPr>
        <w:pStyle w:val="a6"/>
        <w:framePr w:w="6341" w:h="10235" w:hRule="exact" w:wrap="around" w:vAnchor="page" w:hAnchor="page" w:x="2787" w:y="3109"/>
        <w:numPr>
          <w:ilvl w:val="0"/>
          <w:numId w:val="38"/>
        </w:numPr>
        <w:shd w:val="clear" w:color="auto" w:fill="auto"/>
        <w:spacing w:after="184" w:line="240" w:lineRule="exact"/>
        <w:ind w:left="220" w:right="20" w:hanging="220"/>
      </w:pPr>
      <w:r>
        <w:rPr>
          <w:rStyle w:val="0pt"/>
          <w:b/>
          <w:bCs/>
          <w:color w:val="000000"/>
        </w:rPr>
        <w:t xml:space="preserve"> выполнять совместные проектные задания с опорой на пред</w:t>
      </w:r>
      <w:r>
        <w:rPr>
          <w:rStyle w:val="0pt"/>
          <w:b/>
          <w:bCs/>
          <w:color w:val="000000"/>
        </w:rPr>
        <w:softHyphen/>
        <w:t>ложенные образцы.</w:t>
      </w:r>
    </w:p>
    <w:p w:rsidR="00D45411" w:rsidRDefault="00D45411">
      <w:pPr>
        <w:pStyle w:val="52"/>
        <w:framePr w:w="6341" w:h="10235" w:hRule="exact" w:wrap="around" w:vAnchor="page" w:hAnchor="page" w:x="2787" w:y="3109"/>
        <w:shd w:val="clear" w:color="auto" w:fill="auto"/>
        <w:spacing w:before="0" w:after="35" w:line="160" w:lineRule="exact"/>
        <w:ind w:left="220" w:hanging="220"/>
      </w:pPr>
      <w:bookmarkStart w:id="143" w:name="bookmark144"/>
      <w:r>
        <w:rPr>
          <w:rStyle w:val="50pt5"/>
          <w:color w:val="000000"/>
        </w:rPr>
        <w:t>Овладение универсальными учебными регулятивными действиями:</w:t>
      </w:r>
      <w:bookmarkEnd w:id="143"/>
    </w:p>
    <w:p w:rsidR="00D45411" w:rsidRDefault="00D45411">
      <w:pPr>
        <w:pStyle w:val="71"/>
        <w:framePr w:w="6341" w:h="10235" w:hRule="exact" w:wrap="around" w:vAnchor="page" w:hAnchor="page" w:x="2787" w:y="3109"/>
        <w:numPr>
          <w:ilvl w:val="0"/>
          <w:numId w:val="39"/>
        </w:numPr>
        <w:shd w:val="clear" w:color="auto" w:fill="auto"/>
        <w:ind w:left="220"/>
      </w:pPr>
      <w:r>
        <w:rPr>
          <w:rStyle w:val="70pt"/>
          <w:b/>
          <w:bCs/>
          <w:i/>
          <w:iCs/>
          <w:color w:val="000000"/>
        </w:rPr>
        <w:t xml:space="preserve"> самоорганизация:</w:t>
      </w:r>
    </w:p>
    <w:p w:rsidR="00D45411" w:rsidRDefault="00D45411">
      <w:pPr>
        <w:pStyle w:val="a6"/>
        <w:framePr w:w="6341" w:h="10235" w:hRule="exact" w:wrap="around" w:vAnchor="page" w:hAnchor="page" w:x="2787" w:y="3109"/>
        <w:numPr>
          <w:ilvl w:val="0"/>
          <w:numId w:val="38"/>
        </w:numPr>
        <w:shd w:val="clear" w:color="auto" w:fill="auto"/>
        <w:spacing w:line="240" w:lineRule="exact"/>
        <w:ind w:left="220" w:right="20" w:hanging="220"/>
      </w:pPr>
      <w:r>
        <w:rPr>
          <w:rStyle w:val="0pt"/>
          <w:b/>
          <w:bCs/>
          <w:color w:val="000000"/>
        </w:rPr>
        <w:t xml:space="preserve"> планировать действия по решению учебной задачи для полу</w:t>
      </w:r>
      <w:r>
        <w:rPr>
          <w:rStyle w:val="0pt"/>
          <w:b/>
          <w:bCs/>
          <w:color w:val="000000"/>
        </w:rPr>
        <w:softHyphen/>
        <w:t>чения результата;</w:t>
      </w:r>
    </w:p>
    <w:p w:rsidR="00D45411" w:rsidRDefault="00D45411">
      <w:pPr>
        <w:pStyle w:val="a6"/>
        <w:framePr w:w="6341" w:h="10235" w:hRule="exact" w:wrap="around" w:vAnchor="page" w:hAnchor="page" w:x="2787" w:y="3109"/>
        <w:shd w:val="clear" w:color="auto" w:fill="auto"/>
        <w:spacing w:line="240" w:lineRule="exact"/>
        <w:ind w:left="220" w:hanging="220"/>
      </w:pPr>
      <w:r>
        <w:rPr>
          <w:rStyle w:val="0pt"/>
          <w:b/>
          <w:bCs/>
          <w:color w:val="000000"/>
        </w:rPr>
        <w:t>—выстраивать последовательность выбранных действий;</w:t>
      </w:r>
    </w:p>
    <w:p w:rsidR="00D45411" w:rsidRDefault="00D45411">
      <w:pPr>
        <w:pStyle w:val="71"/>
        <w:framePr w:w="6341" w:h="10235" w:hRule="exact" w:wrap="around" w:vAnchor="page" w:hAnchor="page" w:x="2787" w:y="3109"/>
        <w:numPr>
          <w:ilvl w:val="0"/>
          <w:numId w:val="39"/>
        </w:numPr>
        <w:shd w:val="clear" w:color="auto" w:fill="auto"/>
        <w:ind w:left="220"/>
      </w:pPr>
      <w:r>
        <w:rPr>
          <w:rStyle w:val="70pt"/>
          <w:b/>
          <w:bCs/>
          <w:i/>
          <w:iCs/>
          <w:color w:val="000000"/>
        </w:rPr>
        <w:t xml:space="preserve"> самоконтроль:</w:t>
      </w:r>
    </w:p>
    <w:p w:rsidR="00D45411" w:rsidRDefault="00D45411">
      <w:pPr>
        <w:pStyle w:val="a6"/>
        <w:framePr w:w="6341" w:h="10235" w:hRule="exact" w:wrap="around" w:vAnchor="page" w:hAnchor="page" w:x="2787" w:y="3109"/>
        <w:shd w:val="clear" w:color="auto" w:fill="auto"/>
        <w:spacing w:line="240" w:lineRule="exact"/>
        <w:ind w:left="220" w:right="20" w:hanging="220"/>
      </w:pPr>
      <w:r>
        <w:rPr>
          <w:rStyle w:val="0pt"/>
          <w:b/>
          <w:bCs/>
          <w:color w:val="000000"/>
        </w:rPr>
        <w:t>—устанавливать причины успеха/неудач учебной деятельно</w:t>
      </w:r>
      <w:r>
        <w:rPr>
          <w:rStyle w:val="0pt"/>
          <w:b/>
          <w:bCs/>
          <w:color w:val="000000"/>
        </w:rPr>
        <w:softHyphen/>
        <w:t>сти;</w:t>
      </w:r>
    </w:p>
    <w:p w:rsidR="00D45411" w:rsidRDefault="00D45411">
      <w:pPr>
        <w:pStyle w:val="a6"/>
        <w:framePr w:w="6341" w:h="10235" w:hRule="exact" w:wrap="around" w:vAnchor="page" w:hAnchor="page" w:x="2787" w:y="3109"/>
        <w:shd w:val="clear" w:color="auto" w:fill="auto"/>
        <w:spacing w:after="184" w:line="240" w:lineRule="exact"/>
        <w:ind w:left="220" w:right="20" w:hanging="220"/>
      </w:pPr>
      <w:r>
        <w:rPr>
          <w:rStyle w:val="0pt"/>
          <w:b/>
          <w:bCs/>
          <w:color w:val="000000"/>
        </w:rPr>
        <w:t>—корректировать свои учебные действия для преодоления ошибок.</w:t>
      </w:r>
    </w:p>
    <w:p w:rsidR="00D45411" w:rsidRDefault="00D45411">
      <w:pPr>
        <w:pStyle w:val="52"/>
        <w:framePr w:w="6341" w:h="10235" w:hRule="exact" w:wrap="around" w:vAnchor="page" w:hAnchor="page" w:x="2787" w:y="3109"/>
        <w:shd w:val="clear" w:color="auto" w:fill="auto"/>
        <w:spacing w:before="0" w:after="31" w:line="160" w:lineRule="exact"/>
        <w:ind w:left="220" w:hanging="220"/>
      </w:pPr>
      <w:bookmarkStart w:id="144" w:name="bookmark145"/>
      <w:r>
        <w:rPr>
          <w:rStyle w:val="50pt5"/>
          <w:color w:val="000000"/>
        </w:rPr>
        <w:t>ПРЕДМЕТНЫЕ РЕЗУЛЬТАТЫ</w:t>
      </w:r>
      <w:bookmarkEnd w:id="144"/>
    </w:p>
    <w:p w:rsidR="00D45411" w:rsidRDefault="00D45411">
      <w:pPr>
        <w:pStyle w:val="a6"/>
        <w:framePr w:w="6341" w:h="10235" w:hRule="exact" w:wrap="around" w:vAnchor="page" w:hAnchor="page" w:x="2787" w:y="3109"/>
        <w:shd w:val="clear" w:color="auto" w:fill="auto"/>
        <w:spacing w:line="245" w:lineRule="exact"/>
        <w:ind w:right="20" w:firstLine="0"/>
        <w:jc w:val="right"/>
      </w:pPr>
      <w:r>
        <w:rPr>
          <w:rStyle w:val="0pt"/>
          <w:b/>
          <w:bCs/>
          <w:color w:val="000000"/>
        </w:rPr>
        <w:t>Предметные результаты по учебному предмету «Иностран</w:t>
      </w:r>
      <w:r>
        <w:rPr>
          <w:rStyle w:val="0pt"/>
          <w:b/>
          <w:bCs/>
          <w:color w:val="000000"/>
        </w:rPr>
        <w:softHyphen/>
        <w:t>ный (китайский) язык» предметной области «Иностранный</w:t>
      </w:r>
    </w:p>
    <w:p w:rsidR="00D45411" w:rsidRDefault="00D45411">
      <w:pPr>
        <w:pStyle w:val="a5"/>
        <w:framePr w:wrap="around" w:vAnchor="page" w:hAnchor="page" w:x="2772" w:y="13501"/>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854" w:y="13539"/>
        <w:shd w:val="clear" w:color="auto" w:fill="auto"/>
        <w:spacing w:line="130" w:lineRule="exact"/>
        <w:ind w:left="20"/>
      </w:pPr>
      <w:r>
        <w:rPr>
          <w:rStyle w:val="0pt5"/>
          <w:color w:val="000000"/>
        </w:rPr>
        <w:t>247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723" w:hRule="exact" w:wrap="around" w:vAnchor="page" w:hAnchor="page" w:x="2784" w:y="3109"/>
        <w:shd w:val="clear" w:color="auto" w:fill="auto"/>
        <w:spacing w:line="240" w:lineRule="exact"/>
        <w:ind w:right="20" w:firstLine="0"/>
      </w:pPr>
      <w:r>
        <w:rPr>
          <w:rStyle w:val="0pt"/>
          <w:b/>
          <w:bCs/>
          <w:color w:val="000000"/>
        </w:rPr>
        <w:lastRenderedPageBreak/>
        <w:t>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w:t>
      </w:r>
      <w:r>
        <w:rPr>
          <w:rStyle w:val="0pt"/>
          <w:b/>
          <w:bCs/>
          <w:color w:val="000000"/>
        </w:rPr>
        <w:softHyphen/>
        <w:t>ной коммуникативной компетенции на элементарном уровне в совокупности её составляющих — речевой, языковой, социо</w:t>
      </w:r>
      <w:r>
        <w:rPr>
          <w:rStyle w:val="0pt"/>
          <w:b/>
          <w:bCs/>
          <w:color w:val="000000"/>
        </w:rPr>
        <w:softHyphen/>
        <w:t>культурной, компенсаторной, метапредметной (учебно-позна</w:t>
      </w:r>
      <w:r>
        <w:rPr>
          <w:rStyle w:val="0pt"/>
          <w:b/>
          <w:bCs/>
          <w:color w:val="000000"/>
        </w:rPr>
        <w:softHyphen/>
        <w:t>вательной).</w:t>
      </w:r>
    </w:p>
    <w:p w:rsidR="00D45411" w:rsidRDefault="00D45411">
      <w:pPr>
        <w:pStyle w:val="a5"/>
        <w:framePr w:wrap="around" w:vAnchor="page" w:hAnchor="page" w:x="2770" w:y="13544"/>
        <w:shd w:val="clear" w:color="auto" w:fill="auto"/>
        <w:spacing w:line="130" w:lineRule="exact"/>
        <w:ind w:left="20"/>
      </w:pPr>
      <w:r>
        <w:rPr>
          <w:rStyle w:val="0pt5"/>
          <w:color w:val="000000"/>
        </w:rPr>
        <w:t>248</w:t>
      </w:r>
    </w:p>
    <w:p w:rsidR="00D45411" w:rsidRDefault="00D45411">
      <w:pPr>
        <w:pStyle w:val="a5"/>
        <w:framePr w:wrap="around" w:vAnchor="page" w:hAnchor="page" w:x="6802" w:y="1352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1" w:y="3167"/>
        <w:shd w:val="clear" w:color="auto" w:fill="auto"/>
        <w:spacing w:after="0" w:line="180" w:lineRule="exact"/>
        <w:jc w:val="left"/>
      </w:pPr>
      <w:bookmarkStart w:id="145" w:name="bookmark146"/>
      <w:r>
        <w:rPr>
          <w:rStyle w:val="30pt4"/>
          <w:color w:val="000000"/>
        </w:rPr>
        <w:lastRenderedPageBreak/>
        <w:t>2 КЛАСС (68 ЧАСОВ)</w:t>
      </w:r>
      <w:bookmarkEnd w:id="145"/>
    </w:p>
    <w:p w:rsidR="00D45411" w:rsidRDefault="00D45411">
      <w:pPr>
        <w:pStyle w:val="90"/>
        <w:framePr w:w="6350" w:h="9616" w:hRule="exact" w:wrap="around" w:vAnchor="page" w:hAnchor="page" w:x="2781" w:y="3752"/>
        <w:shd w:val="clear" w:color="auto" w:fill="auto"/>
        <w:spacing w:after="29" w:line="170" w:lineRule="exact"/>
      </w:pPr>
      <w:bookmarkStart w:id="146" w:name="bookmark147"/>
      <w:r>
        <w:rPr>
          <w:rStyle w:val="90pt"/>
          <w:color w:val="000000"/>
        </w:rPr>
        <w:t>Коммуникативные умения</w:t>
      </w:r>
      <w:bookmarkEnd w:id="146"/>
    </w:p>
    <w:p w:rsidR="00D45411" w:rsidRDefault="00D45411">
      <w:pPr>
        <w:pStyle w:val="71"/>
        <w:framePr w:w="6350" w:h="9616" w:hRule="exact" w:wrap="around" w:vAnchor="page" w:hAnchor="page" w:x="2781" w:y="3752"/>
        <w:shd w:val="clear" w:color="auto" w:fill="auto"/>
        <w:spacing w:line="245" w:lineRule="exact"/>
        <w:ind w:firstLine="220"/>
      </w:pPr>
      <w:r>
        <w:rPr>
          <w:rStyle w:val="70pt"/>
          <w:b/>
          <w:bCs/>
          <w:i/>
          <w:iCs/>
          <w:color w:val="000000"/>
        </w:rPr>
        <w:t>Говорение</w:t>
      </w:r>
    </w:p>
    <w:p w:rsidR="00D45411" w:rsidRDefault="00D45411">
      <w:pPr>
        <w:pStyle w:val="a6"/>
        <w:framePr w:w="6350" w:h="9616" w:hRule="exact" w:wrap="around" w:vAnchor="page" w:hAnchor="page" w:x="2781" w:y="3752"/>
        <w:shd w:val="clear" w:color="auto" w:fill="auto"/>
        <w:spacing w:line="245" w:lineRule="exact"/>
        <w:ind w:firstLine="220"/>
      </w:pPr>
      <w:r>
        <w:rPr>
          <w:rStyle w:val="0pt"/>
          <w:b/>
          <w:bCs/>
          <w:color w:val="000000"/>
        </w:rPr>
        <w:t xml:space="preserve">Коммуникативные умения </w:t>
      </w:r>
      <w:r>
        <w:rPr>
          <w:rStyle w:val="60"/>
          <w:b/>
          <w:bCs/>
          <w:color w:val="000000"/>
        </w:rPr>
        <w:t>диалогической речи.</w:t>
      </w:r>
    </w:p>
    <w:p w:rsidR="00D45411" w:rsidRDefault="00D45411">
      <w:pPr>
        <w:pStyle w:val="a6"/>
        <w:framePr w:w="6350" w:h="9616" w:hRule="exact" w:wrap="around" w:vAnchor="page" w:hAnchor="page" w:x="2781" w:y="3752"/>
        <w:shd w:val="clear" w:color="auto" w:fill="auto"/>
        <w:spacing w:line="245" w:lineRule="exact"/>
        <w:ind w:right="20" w:firstLine="220"/>
      </w:pPr>
      <w:r>
        <w:rPr>
          <w:rStyle w:val="0pt"/>
          <w:b/>
          <w:bCs/>
          <w:color w:val="000000"/>
        </w:rPr>
        <w:t>Ведение с опорой на речевые ситуации, ключевые слова и/ или иллюстрации с соблюдением норм речевого этикета, приня</w:t>
      </w:r>
      <w:r>
        <w:rPr>
          <w:rStyle w:val="0pt"/>
          <w:b/>
          <w:bCs/>
          <w:color w:val="000000"/>
        </w:rPr>
        <w:softHyphen/>
        <w:t>тых в стране/странах изучаемого языка:</w:t>
      </w:r>
    </w:p>
    <w:p w:rsidR="00D45411" w:rsidRDefault="00D45411">
      <w:pPr>
        <w:pStyle w:val="a6"/>
        <w:framePr w:w="6350" w:h="9616" w:hRule="exact" w:wrap="around" w:vAnchor="page" w:hAnchor="page" w:x="2781" w:y="3752"/>
        <w:shd w:val="clear" w:color="auto" w:fill="auto"/>
        <w:spacing w:line="245" w:lineRule="exact"/>
        <w:ind w:right="20" w:firstLine="220"/>
      </w:pPr>
      <w:r>
        <w:rPr>
          <w:rStyle w:val="60"/>
          <w:b/>
          <w:bCs/>
          <w:color w:val="000000"/>
        </w:rPr>
        <w:t>диалога этикетного характера</w:t>
      </w:r>
      <w:r>
        <w:rPr>
          <w:rStyle w:val="0pt"/>
          <w:b/>
          <w:bCs/>
          <w:color w:val="000000"/>
        </w:rPr>
        <w:t>: приветствие, начало и за</w:t>
      </w:r>
      <w:r>
        <w:rPr>
          <w:rStyle w:val="0pt"/>
          <w:b/>
          <w:bCs/>
          <w:color w:val="000000"/>
        </w:rPr>
        <w:softHyphen/>
        <w:t>вершение разговора, знакомство с собеседником; поздравление с праздником; выражение благодарности за поздравление; из</w:t>
      </w:r>
      <w:r>
        <w:rPr>
          <w:rStyle w:val="0pt"/>
          <w:b/>
          <w:bCs/>
          <w:color w:val="000000"/>
        </w:rPr>
        <w:softHyphen/>
        <w:t>винение;</w:t>
      </w:r>
    </w:p>
    <w:p w:rsidR="00D45411" w:rsidRDefault="00D45411">
      <w:pPr>
        <w:pStyle w:val="a6"/>
        <w:framePr w:w="6350" w:h="9616" w:hRule="exact" w:wrap="around" w:vAnchor="page" w:hAnchor="page" w:x="2781" w:y="3752"/>
        <w:shd w:val="clear" w:color="auto" w:fill="auto"/>
        <w:spacing w:line="245" w:lineRule="exact"/>
        <w:ind w:right="20" w:firstLine="220"/>
      </w:pPr>
      <w:r>
        <w:rPr>
          <w:rStyle w:val="60"/>
          <w:b/>
          <w:bCs/>
          <w:color w:val="000000"/>
        </w:rPr>
        <w:t>диалога-побуждения к действию</w:t>
      </w:r>
      <w:r>
        <w:rPr>
          <w:rStyle w:val="0pt"/>
          <w:b/>
          <w:bCs/>
          <w:color w:val="000000"/>
        </w:rPr>
        <w:t>: приглашение собеседника к совместной деятельности, вежливое согласие/не согласие на предложение собеседника;</w:t>
      </w:r>
    </w:p>
    <w:p w:rsidR="00D45411" w:rsidRDefault="00D45411">
      <w:pPr>
        <w:pStyle w:val="a6"/>
        <w:framePr w:w="6350" w:h="9616" w:hRule="exact" w:wrap="around" w:vAnchor="page" w:hAnchor="page" w:x="2781" w:y="3752"/>
        <w:shd w:val="clear" w:color="auto" w:fill="auto"/>
        <w:spacing w:line="245" w:lineRule="exact"/>
        <w:ind w:right="20" w:firstLine="220"/>
      </w:pPr>
      <w:r>
        <w:rPr>
          <w:rStyle w:val="60"/>
          <w:b/>
          <w:bCs/>
          <w:color w:val="000000"/>
        </w:rPr>
        <w:t>диалога-расспроса:</w:t>
      </w:r>
      <w:r>
        <w:rPr>
          <w:rStyle w:val="0pt"/>
          <w:b/>
          <w:bCs/>
          <w:color w:val="000000"/>
        </w:rPr>
        <w:t xml:space="preserve"> сообщение фактической информации, от</w:t>
      </w:r>
      <w:r>
        <w:rPr>
          <w:rStyle w:val="0pt"/>
          <w:b/>
          <w:bCs/>
          <w:color w:val="000000"/>
        </w:rPr>
        <w:softHyphen/>
        <w:t>вет на вопросы собеседника; запрашивание интересующей ин</w:t>
      </w:r>
      <w:r>
        <w:rPr>
          <w:rStyle w:val="0pt"/>
          <w:b/>
          <w:bCs/>
          <w:color w:val="000000"/>
        </w:rPr>
        <w:softHyphen/>
        <w:t>формации.</w:t>
      </w:r>
    </w:p>
    <w:p w:rsidR="00D45411" w:rsidRDefault="00D45411">
      <w:pPr>
        <w:pStyle w:val="a6"/>
        <w:framePr w:w="6350" w:h="9616" w:hRule="exact" w:wrap="around" w:vAnchor="page" w:hAnchor="page" w:x="2781" w:y="3752"/>
        <w:shd w:val="clear" w:color="auto" w:fill="auto"/>
        <w:spacing w:line="245" w:lineRule="exact"/>
        <w:ind w:firstLine="220"/>
      </w:pPr>
      <w:r>
        <w:rPr>
          <w:rStyle w:val="0pt"/>
          <w:b/>
          <w:bCs/>
          <w:color w:val="000000"/>
        </w:rPr>
        <w:t xml:space="preserve">Коммуникативные умения </w:t>
      </w:r>
      <w:r>
        <w:rPr>
          <w:rStyle w:val="60"/>
          <w:b/>
          <w:bCs/>
          <w:color w:val="000000"/>
        </w:rPr>
        <w:t>монологической речи</w:t>
      </w:r>
      <w:r>
        <w:rPr>
          <w:rStyle w:val="0pt"/>
          <w:b/>
          <w:bCs/>
          <w:color w:val="000000"/>
        </w:rPr>
        <w:t>.</w:t>
      </w:r>
    </w:p>
    <w:p w:rsidR="00D45411" w:rsidRDefault="00D45411">
      <w:pPr>
        <w:pStyle w:val="a6"/>
        <w:framePr w:w="6350" w:h="9616" w:hRule="exact" w:wrap="around" w:vAnchor="page" w:hAnchor="page" w:x="2781" w:y="3752"/>
        <w:shd w:val="clear" w:color="auto" w:fill="auto"/>
        <w:spacing w:line="245" w:lineRule="exact"/>
        <w:ind w:right="20" w:firstLine="220"/>
      </w:pPr>
      <w:r>
        <w:rPr>
          <w:rStyle w:val="0pt"/>
          <w:b/>
          <w:bCs/>
          <w:color w:val="000000"/>
        </w:rPr>
        <w:t>Создание с опорой на ключевые слова, вопросы и/или иллю</w:t>
      </w:r>
      <w:r>
        <w:rPr>
          <w:rStyle w:val="0pt"/>
          <w:b/>
          <w:bCs/>
          <w:color w:val="000000"/>
        </w:rPr>
        <w:softHyphen/>
        <w:t xml:space="preserve">страции устных монологических высказываний: </w:t>
      </w:r>
      <w:r>
        <w:rPr>
          <w:rStyle w:val="60"/>
          <w:b/>
          <w:bCs/>
          <w:color w:val="000000"/>
        </w:rPr>
        <w:t xml:space="preserve">описание </w:t>
      </w:r>
      <w:r>
        <w:rPr>
          <w:rStyle w:val="0pt"/>
          <w:b/>
          <w:bCs/>
          <w:color w:val="000000"/>
        </w:rPr>
        <w:t xml:space="preserve">предмета, реального человека или литературного персонажа; </w:t>
      </w:r>
      <w:r>
        <w:rPr>
          <w:rStyle w:val="60"/>
          <w:b/>
          <w:bCs/>
          <w:color w:val="000000"/>
        </w:rPr>
        <w:t>повествование, рассказ</w:t>
      </w:r>
      <w:r>
        <w:rPr>
          <w:rStyle w:val="0pt"/>
          <w:b/>
          <w:bCs/>
          <w:color w:val="000000"/>
        </w:rPr>
        <w:t xml:space="preserve"> о себе, члене семьи, друге и т. д.</w:t>
      </w:r>
    </w:p>
    <w:p w:rsidR="00D45411" w:rsidRDefault="00D45411">
      <w:pPr>
        <w:pStyle w:val="71"/>
        <w:framePr w:w="6350" w:h="9616" w:hRule="exact" w:wrap="around" w:vAnchor="page" w:hAnchor="page" w:x="2781" w:y="3752"/>
        <w:shd w:val="clear" w:color="auto" w:fill="auto"/>
        <w:spacing w:line="245" w:lineRule="exact"/>
        <w:ind w:firstLine="220"/>
      </w:pPr>
      <w:r>
        <w:rPr>
          <w:rStyle w:val="70pt"/>
          <w:b/>
          <w:bCs/>
          <w:i/>
          <w:iCs/>
          <w:color w:val="000000"/>
        </w:rPr>
        <w:t>Аудирование (восприятие и понимание речи на слух)</w:t>
      </w:r>
    </w:p>
    <w:p w:rsidR="00D45411" w:rsidRDefault="00D45411">
      <w:pPr>
        <w:pStyle w:val="a6"/>
        <w:framePr w:w="6350" w:h="9616" w:hRule="exact" w:wrap="around" w:vAnchor="page" w:hAnchor="page" w:x="2781" w:y="3752"/>
        <w:shd w:val="clear" w:color="auto" w:fill="auto"/>
        <w:spacing w:line="245" w:lineRule="exact"/>
        <w:ind w:right="20" w:firstLine="220"/>
      </w:pPr>
      <w:r>
        <w:rPr>
          <w:rStyle w:val="0pt"/>
          <w:b/>
          <w:bCs/>
          <w:color w:val="000000"/>
        </w:rPr>
        <w:t>Понимание на слух речи учителя и одноклассников и вер</w:t>
      </w:r>
      <w:r>
        <w:rPr>
          <w:rStyle w:val="0pt"/>
          <w:b/>
          <w:bCs/>
          <w:color w:val="000000"/>
        </w:rPr>
        <w:softHyphen/>
        <w:t>бальная/невербальная реакция на услышанное (при непосред</w:t>
      </w:r>
      <w:r>
        <w:rPr>
          <w:rStyle w:val="0pt"/>
          <w:b/>
          <w:bCs/>
          <w:color w:val="000000"/>
        </w:rPr>
        <w:softHyphen/>
        <w:t>ственном общении).</w:t>
      </w:r>
    </w:p>
    <w:p w:rsidR="00D45411" w:rsidRDefault="00D45411">
      <w:pPr>
        <w:pStyle w:val="a6"/>
        <w:framePr w:w="6350" w:h="9616" w:hRule="exact" w:wrap="around" w:vAnchor="page" w:hAnchor="page" w:x="2781" w:y="3752"/>
        <w:shd w:val="clear" w:color="auto" w:fill="auto"/>
        <w:spacing w:line="245" w:lineRule="exact"/>
        <w:ind w:right="20" w:firstLine="220"/>
      </w:pPr>
      <w:r>
        <w:rPr>
          <w:rStyle w:val="0pt"/>
          <w:b/>
          <w:bCs/>
          <w:color w:val="000000"/>
        </w:rPr>
        <w:t>Восприятие и понимание на слух учебных текстов, построен</w:t>
      </w:r>
      <w:r>
        <w:rPr>
          <w:rStyle w:val="0pt"/>
          <w:b/>
          <w:bCs/>
          <w:color w:val="000000"/>
        </w:rPr>
        <w:softHyphen/>
        <w:t>ных на изученном языковом материале, в соответствии с по</w:t>
      </w:r>
      <w:r>
        <w:rPr>
          <w:rStyle w:val="0pt"/>
          <w:b/>
          <w:bCs/>
          <w:color w:val="000000"/>
        </w:rPr>
        <w:softHyphen/>
        <w:t>ставленной коммуникативной задачей: с пониманием основно</w:t>
      </w:r>
      <w:r>
        <w:rPr>
          <w:rStyle w:val="0pt"/>
          <w:b/>
          <w:bCs/>
          <w:color w:val="000000"/>
        </w:rPr>
        <w:softHyphen/>
        <w:t>го содержания, с пониманием запрашиваемой информации (при опосредованном общении).</w:t>
      </w:r>
    </w:p>
    <w:p w:rsidR="00D45411" w:rsidRDefault="00D45411">
      <w:pPr>
        <w:pStyle w:val="a6"/>
        <w:framePr w:w="6350" w:h="9616" w:hRule="exact" w:wrap="around" w:vAnchor="page" w:hAnchor="page" w:x="2781" w:y="3752"/>
        <w:shd w:val="clear" w:color="auto" w:fill="auto"/>
        <w:spacing w:line="245" w:lineRule="exact"/>
        <w:ind w:right="20" w:firstLine="220"/>
      </w:pPr>
      <w:r>
        <w:rPr>
          <w:rStyle w:val="0pt"/>
          <w:b/>
          <w:bCs/>
          <w:color w:val="000000"/>
        </w:rPr>
        <w:t xml:space="preserve">Аудирование </w:t>
      </w:r>
      <w:r>
        <w:rPr>
          <w:rStyle w:val="60"/>
          <w:b/>
          <w:bCs/>
          <w:color w:val="000000"/>
        </w:rPr>
        <w:t>с пониманием основного содержания</w:t>
      </w:r>
      <w:r>
        <w:rPr>
          <w:rStyle w:val="0pt"/>
          <w:b/>
          <w:bCs/>
          <w:color w:val="000000"/>
        </w:rPr>
        <w:t xml:space="preserve"> текста предполагает определение основной темы и главных фактов/со</w:t>
      </w:r>
      <w:r>
        <w:rPr>
          <w:rStyle w:val="0pt"/>
          <w:b/>
          <w:bCs/>
          <w:color w:val="000000"/>
        </w:rPr>
        <w:softHyphen/>
        <w:t>бытий в воспринимаемом на слух тексте с опорой на иллюстра</w:t>
      </w:r>
      <w:r>
        <w:rPr>
          <w:rStyle w:val="0pt"/>
          <w:b/>
          <w:bCs/>
          <w:color w:val="000000"/>
        </w:rPr>
        <w:softHyphen/>
        <w:t>ции и с использованием языковой догадки.</w:t>
      </w:r>
    </w:p>
    <w:p w:rsidR="00D45411" w:rsidRDefault="00D45411">
      <w:pPr>
        <w:pStyle w:val="a6"/>
        <w:framePr w:w="6350" w:h="9616" w:hRule="exact" w:wrap="around" w:vAnchor="page" w:hAnchor="page" w:x="2781" w:y="3752"/>
        <w:shd w:val="clear" w:color="auto" w:fill="auto"/>
        <w:spacing w:line="245" w:lineRule="exact"/>
        <w:ind w:right="20" w:firstLine="220"/>
      </w:pPr>
      <w:r>
        <w:rPr>
          <w:rStyle w:val="0pt"/>
          <w:b/>
          <w:bCs/>
          <w:color w:val="000000"/>
        </w:rPr>
        <w:t xml:space="preserve">Аудирование </w:t>
      </w:r>
      <w:r>
        <w:rPr>
          <w:rStyle w:val="60"/>
          <w:b/>
          <w:bCs/>
          <w:color w:val="000000"/>
        </w:rPr>
        <w:t xml:space="preserve">с пониманием запрашиваемой информации </w:t>
      </w:r>
      <w:r>
        <w:rPr>
          <w:rStyle w:val="0pt"/>
          <w:b/>
          <w:bCs/>
          <w:color w:val="000000"/>
        </w:rPr>
        <w:t>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w:t>
      </w:r>
      <w:r>
        <w:rPr>
          <w:rStyle w:val="0pt"/>
          <w:b/>
          <w:bCs/>
          <w:color w:val="000000"/>
        </w:rPr>
        <w:softHyphen/>
        <w:t>страции и с использованием языковой догадки.</w:t>
      </w:r>
    </w:p>
    <w:p w:rsidR="00D45411" w:rsidRDefault="00D45411">
      <w:pPr>
        <w:pStyle w:val="a5"/>
        <w:framePr w:wrap="around" w:vAnchor="page" w:hAnchor="page" w:x="2771" w:y="13554"/>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843" w:y="13592"/>
        <w:shd w:val="clear" w:color="auto" w:fill="auto"/>
        <w:spacing w:line="130" w:lineRule="exact"/>
        <w:ind w:left="20"/>
      </w:pPr>
      <w:r>
        <w:rPr>
          <w:rStyle w:val="0pt5"/>
          <w:color w:val="000000"/>
        </w:rPr>
        <w:t>249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8" w:hRule="exact" w:wrap="around" w:vAnchor="page" w:hAnchor="page" w:x="2781" w:y="3114"/>
        <w:shd w:val="clear" w:color="auto" w:fill="auto"/>
        <w:spacing w:line="240" w:lineRule="exact"/>
        <w:ind w:right="20" w:firstLine="220"/>
      </w:pPr>
      <w:r>
        <w:rPr>
          <w:rStyle w:val="0pt"/>
          <w:b/>
          <w:bCs/>
          <w:color w:val="000000"/>
        </w:rPr>
        <w:lastRenderedPageBreak/>
        <w:t>Тексты для аудирования: диалог, высказывания собеседни</w:t>
      </w:r>
      <w:r>
        <w:rPr>
          <w:rStyle w:val="0pt"/>
          <w:b/>
          <w:bCs/>
          <w:color w:val="000000"/>
        </w:rPr>
        <w:softHyphen/>
        <w:t>ков в ситуациях повседневного общения, рассказ, сказка.</w:t>
      </w:r>
    </w:p>
    <w:p w:rsidR="00D45411" w:rsidRDefault="00D45411">
      <w:pPr>
        <w:pStyle w:val="71"/>
        <w:framePr w:w="6350" w:h="10258" w:hRule="exact" w:wrap="around" w:vAnchor="page" w:hAnchor="page" w:x="2781" w:y="3114"/>
        <w:shd w:val="clear" w:color="auto" w:fill="auto"/>
        <w:ind w:firstLine="220"/>
      </w:pPr>
      <w:r>
        <w:rPr>
          <w:rStyle w:val="70pt"/>
          <w:b/>
          <w:bCs/>
          <w:i/>
          <w:iCs/>
          <w:color w:val="000000"/>
        </w:rPr>
        <w:t>Смысловое чтение</w:t>
      </w:r>
    </w:p>
    <w:p w:rsidR="00D45411" w:rsidRDefault="00D45411">
      <w:pPr>
        <w:pStyle w:val="a6"/>
        <w:framePr w:w="6350" w:h="10258" w:hRule="exact" w:wrap="around" w:vAnchor="page" w:hAnchor="page" w:x="2781" w:y="3114"/>
        <w:shd w:val="clear" w:color="auto" w:fill="auto"/>
        <w:spacing w:line="240" w:lineRule="exact"/>
        <w:ind w:right="20" w:firstLine="220"/>
      </w:pPr>
      <w:r>
        <w:rPr>
          <w:rStyle w:val="0pt"/>
          <w:b/>
          <w:bCs/>
          <w:color w:val="000000"/>
        </w:rPr>
        <w:t xml:space="preserve">Чтение </w:t>
      </w:r>
      <w:r>
        <w:rPr>
          <w:rStyle w:val="60"/>
          <w:b/>
          <w:bCs/>
          <w:color w:val="000000"/>
        </w:rPr>
        <w:t>вслух</w:t>
      </w:r>
      <w:r>
        <w:rPr>
          <w:rStyle w:val="0pt"/>
          <w:b/>
          <w:bCs/>
          <w:color w:val="000000"/>
        </w:rPr>
        <w:t xml:space="preserve"> и понимание учебных и адаптированных аутен</w:t>
      </w:r>
      <w:r>
        <w:rPr>
          <w:rStyle w:val="0pt"/>
          <w:b/>
          <w:bCs/>
          <w:color w:val="000000"/>
        </w:rPr>
        <w:softHyphen/>
        <w:t>тичных текстов, построенных на изученном языковом материа</w:t>
      </w:r>
      <w:r>
        <w:rPr>
          <w:rStyle w:val="0pt"/>
          <w:b/>
          <w:bCs/>
          <w:color w:val="000000"/>
        </w:rPr>
        <w:softHyphen/>
        <w:t>ле, с соблюдением правил чтения и соответствующей интонаци</w:t>
      </w:r>
      <w:r>
        <w:rPr>
          <w:rStyle w:val="0pt"/>
          <w:b/>
          <w:bCs/>
          <w:color w:val="000000"/>
        </w:rPr>
        <w:softHyphen/>
        <w:t>ей.</w:t>
      </w:r>
    </w:p>
    <w:p w:rsidR="00D45411" w:rsidRDefault="00D45411">
      <w:pPr>
        <w:pStyle w:val="a6"/>
        <w:framePr w:w="6350" w:h="10258" w:hRule="exact" w:wrap="around" w:vAnchor="page" w:hAnchor="page" w:x="2781" w:y="3114"/>
        <w:shd w:val="clear" w:color="auto" w:fill="auto"/>
        <w:spacing w:line="240" w:lineRule="exact"/>
        <w:ind w:right="20" w:firstLine="220"/>
      </w:pPr>
      <w:r>
        <w:rPr>
          <w:rStyle w:val="0pt"/>
          <w:b/>
          <w:bCs/>
          <w:color w:val="000000"/>
        </w:rPr>
        <w:t>Тексты для чтения вслух: диалог, рассказ, сказка, текст пес</w:t>
      </w:r>
      <w:r>
        <w:rPr>
          <w:rStyle w:val="0pt"/>
          <w:b/>
          <w:bCs/>
          <w:color w:val="000000"/>
        </w:rPr>
        <w:softHyphen/>
        <w:t>ни, стихотворение.</w:t>
      </w:r>
    </w:p>
    <w:p w:rsidR="00D45411" w:rsidRDefault="00D45411">
      <w:pPr>
        <w:pStyle w:val="a6"/>
        <w:framePr w:w="6350" w:h="10258" w:hRule="exact" w:wrap="around" w:vAnchor="page" w:hAnchor="page" w:x="2781" w:y="3114"/>
        <w:shd w:val="clear" w:color="auto" w:fill="auto"/>
        <w:spacing w:line="240" w:lineRule="exact"/>
        <w:ind w:right="20" w:firstLine="220"/>
      </w:pPr>
      <w:r>
        <w:rPr>
          <w:rStyle w:val="0pt"/>
          <w:b/>
          <w:bCs/>
          <w:color w:val="000000"/>
        </w:rPr>
        <w:t xml:space="preserve">Чтение </w:t>
      </w:r>
      <w:r>
        <w:rPr>
          <w:rStyle w:val="60"/>
          <w:b/>
          <w:bCs/>
          <w:color w:val="000000"/>
        </w:rPr>
        <w:t>про себя</w:t>
      </w:r>
      <w:r>
        <w:rPr>
          <w:rStyle w:val="0pt"/>
          <w:b/>
          <w:bCs/>
          <w:color w:val="00000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0pt"/>
          <w:b/>
          <w:bCs/>
          <w:color w:val="000000"/>
        </w:rPr>
        <w:softHyphen/>
        <w:t>ной задачи: с пониманием основного содержания, с понимани</w:t>
      </w:r>
      <w:r>
        <w:rPr>
          <w:rStyle w:val="0pt"/>
          <w:b/>
          <w:bCs/>
          <w:color w:val="000000"/>
        </w:rPr>
        <w:softHyphen/>
        <w:t>ем запрашиваемой информации.</w:t>
      </w:r>
    </w:p>
    <w:p w:rsidR="00D45411" w:rsidRDefault="00D45411">
      <w:pPr>
        <w:pStyle w:val="a6"/>
        <w:framePr w:w="6350" w:h="10258" w:hRule="exact" w:wrap="around" w:vAnchor="page" w:hAnchor="page" w:x="2781" w:y="3114"/>
        <w:shd w:val="clear" w:color="auto" w:fill="auto"/>
        <w:spacing w:line="240" w:lineRule="exact"/>
        <w:ind w:right="20" w:firstLine="220"/>
      </w:pPr>
      <w:r>
        <w:rPr>
          <w:rStyle w:val="0pt"/>
          <w:b/>
          <w:bCs/>
          <w:color w:val="000000"/>
        </w:rPr>
        <w:t xml:space="preserve">Чтение </w:t>
      </w:r>
      <w:r>
        <w:rPr>
          <w:rStyle w:val="60"/>
          <w:b/>
          <w:bCs/>
          <w:color w:val="000000"/>
        </w:rPr>
        <w:t>с пониманием основного содержания</w:t>
      </w:r>
      <w:r>
        <w:rPr>
          <w:rStyle w:val="0pt"/>
          <w:b/>
          <w:bCs/>
          <w:color w:val="000000"/>
        </w:rPr>
        <w:t xml:space="preserve"> текста предпо</w:t>
      </w:r>
      <w:r>
        <w:rPr>
          <w:rStyle w:val="0pt"/>
          <w:b/>
          <w:bCs/>
          <w:color w:val="000000"/>
        </w:rPr>
        <w:softHyphen/>
        <w:t>лагает определение основной темы и главных фактов/событий в прочитанном тексте с опорой на иллюстрации и с использова</w:t>
      </w:r>
      <w:r>
        <w:rPr>
          <w:rStyle w:val="0pt"/>
          <w:b/>
          <w:bCs/>
          <w:color w:val="000000"/>
        </w:rPr>
        <w:softHyphen/>
        <w:t>нием языковой догадки.</w:t>
      </w:r>
    </w:p>
    <w:p w:rsidR="00D45411" w:rsidRDefault="00D45411">
      <w:pPr>
        <w:pStyle w:val="a6"/>
        <w:framePr w:w="6350" w:h="10258" w:hRule="exact" w:wrap="around" w:vAnchor="page" w:hAnchor="page" w:x="2781" w:y="3114"/>
        <w:shd w:val="clear" w:color="auto" w:fill="auto"/>
        <w:spacing w:line="240" w:lineRule="exact"/>
        <w:ind w:right="20" w:firstLine="220"/>
      </w:pPr>
      <w:r>
        <w:rPr>
          <w:rStyle w:val="0pt"/>
          <w:b/>
          <w:bCs/>
          <w:color w:val="000000"/>
        </w:rPr>
        <w:t xml:space="preserve">Чтение </w:t>
      </w:r>
      <w:r>
        <w:rPr>
          <w:rStyle w:val="60"/>
          <w:b/>
          <w:bCs/>
          <w:color w:val="000000"/>
        </w:rPr>
        <w:t>с пониманием запрашиваемой информации</w:t>
      </w:r>
      <w:r>
        <w:rPr>
          <w:rStyle w:val="0pt"/>
          <w:b/>
          <w:bCs/>
          <w:color w:val="000000"/>
        </w:rPr>
        <w:t xml:space="preserve"> предпо</w:t>
      </w:r>
      <w:r>
        <w:rPr>
          <w:rStyle w:val="0pt"/>
          <w:b/>
          <w:bCs/>
          <w:color w:val="000000"/>
        </w:rPr>
        <w:softHyphen/>
        <w:t>лагает нахождение в прочитанном тексте и понимание запра</w:t>
      </w:r>
      <w:r>
        <w:rPr>
          <w:rStyle w:val="0pt"/>
          <w:b/>
          <w:bCs/>
          <w:color w:val="000000"/>
        </w:rPr>
        <w:softHyphen/>
        <w:t>шиваемой информации фактического характера с опорой на ил</w:t>
      </w:r>
      <w:r>
        <w:rPr>
          <w:rStyle w:val="0pt"/>
          <w:b/>
          <w:bCs/>
          <w:color w:val="000000"/>
        </w:rPr>
        <w:softHyphen/>
        <w:t>люстрации и с использованием языковой догадки.</w:t>
      </w:r>
    </w:p>
    <w:p w:rsidR="00D45411" w:rsidRDefault="00D45411">
      <w:pPr>
        <w:pStyle w:val="a6"/>
        <w:framePr w:w="6350" w:h="10258" w:hRule="exact" w:wrap="around" w:vAnchor="page" w:hAnchor="page" w:x="2781" w:y="3114"/>
        <w:shd w:val="clear" w:color="auto" w:fill="auto"/>
        <w:spacing w:line="240" w:lineRule="exact"/>
        <w:ind w:right="20" w:firstLine="220"/>
      </w:pPr>
      <w:r>
        <w:rPr>
          <w:rStyle w:val="0pt"/>
          <w:b/>
          <w:bCs/>
          <w:color w:val="000000"/>
        </w:rPr>
        <w:t>Тексты для чтения про себя: диалог, рассказ, сказка, элек</w:t>
      </w:r>
      <w:r>
        <w:rPr>
          <w:rStyle w:val="0pt"/>
          <w:b/>
          <w:bCs/>
          <w:color w:val="000000"/>
        </w:rPr>
        <w:softHyphen/>
        <w:t>тронное сообщение личного характера.</w:t>
      </w:r>
    </w:p>
    <w:p w:rsidR="00D45411" w:rsidRDefault="00D45411">
      <w:pPr>
        <w:pStyle w:val="a6"/>
        <w:framePr w:w="6350" w:h="10258" w:hRule="exact" w:wrap="around" w:vAnchor="page" w:hAnchor="page" w:x="2781" w:y="3114"/>
        <w:shd w:val="clear" w:color="auto" w:fill="auto"/>
        <w:spacing w:line="240" w:lineRule="exact"/>
        <w:ind w:right="20" w:firstLine="220"/>
      </w:pPr>
      <w:r>
        <w:rPr>
          <w:rStyle w:val="0pt"/>
          <w:b/>
          <w:bCs/>
          <w:color w:val="000000"/>
        </w:rPr>
        <w:t>Тексты для чтения могут быть записаны с помощью звукобук</w:t>
      </w:r>
      <w:r>
        <w:rPr>
          <w:rStyle w:val="0pt"/>
          <w:b/>
          <w:bCs/>
          <w:color w:val="000000"/>
        </w:rPr>
        <w:softHyphen/>
        <w:t>венного алфавита пиньинь, а также в иероглифике (при нали</w:t>
      </w:r>
      <w:r>
        <w:rPr>
          <w:rStyle w:val="0pt"/>
          <w:b/>
          <w:bCs/>
          <w:color w:val="000000"/>
        </w:rPr>
        <w:softHyphen/>
        <w:t>чии незначительного количества новых иероглифов, не затруд</w:t>
      </w:r>
      <w:r>
        <w:rPr>
          <w:rStyle w:val="0pt"/>
          <w:b/>
          <w:bCs/>
          <w:color w:val="000000"/>
        </w:rPr>
        <w:softHyphen/>
        <w:t>няющих понимание текста).</w:t>
      </w:r>
    </w:p>
    <w:p w:rsidR="00D45411" w:rsidRDefault="00D45411">
      <w:pPr>
        <w:pStyle w:val="71"/>
        <w:framePr w:w="6350" w:h="10258" w:hRule="exact" w:wrap="around" w:vAnchor="page" w:hAnchor="page" w:x="2781" w:y="3114"/>
        <w:shd w:val="clear" w:color="auto" w:fill="auto"/>
        <w:ind w:firstLine="220"/>
      </w:pPr>
      <w:r>
        <w:rPr>
          <w:rStyle w:val="70pt"/>
          <w:b/>
          <w:bCs/>
          <w:i/>
          <w:iCs/>
          <w:color w:val="000000"/>
        </w:rPr>
        <w:t>Письменная речь</w:t>
      </w:r>
    </w:p>
    <w:p w:rsidR="00D45411" w:rsidRDefault="00D45411">
      <w:pPr>
        <w:pStyle w:val="a6"/>
        <w:framePr w:w="6350" w:h="10258" w:hRule="exact" w:wrap="around" w:vAnchor="page" w:hAnchor="page" w:x="2781" w:y="3114"/>
        <w:shd w:val="clear" w:color="auto" w:fill="auto"/>
        <w:spacing w:line="240" w:lineRule="exact"/>
        <w:ind w:right="20" w:firstLine="220"/>
      </w:pPr>
      <w:r>
        <w:rPr>
          <w:rStyle w:val="0pt"/>
          <w:b/>
          <w:bCs/>
          <w:color w:val="000000"/>
        </w:rPr>
        <w:t>Владение техникой письма (с помощью звукобуквенного ал</w:t>
      </w:r>
      <w:r>
        <w:rPr>
          <w:rStyle w:val="0pt"/>
          <w:b/>
          <w:bCs/>
          <w:color w:val="000000"/>
        </w:rPr>
        <w:softHyphen/>
        <w:t>фавита и изученных базовых иероглифов); воспроизведение ре</w:t>
      </w:r>
      <w:r>
        <w:rPr>
          <w:rStyle w:val="0pt"/>
          <w:b/>
          <w:bCs/>
          <w:color w:val="000000"/>
        </w:rPr>
        <w:softHyphen/>
        <w:t>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D45411" w:rsidRDefault="00D45411">
      <w:pPr>
        <w:pStyle w:val="a6"/>
        <w:framePr w:w="6350" w:h="10258" w:hRule="exact" w:wrap="around" w:vAnchor="page" w:hAnchor="page" w:x="2781" w:y="3114"/>
        <w:shd w:val="clear" w:color="auto" w:fill="auto"/>
        <w:spacing w:line="240" w:lineRule="exact"/>
        <w:ind w:right="20" w:firstLine="220"/>
      </w:pPr>
      <w:r>
        <w:rPr>
          <w:rStyle w:val="0pt"/>
          <w:b/>
          <w:bCs/>
          <w:color w:val="000000"/>
        </w:rPr>
        <w:t>Заполнение простых формуляров с указанием личной инфор</w:t>
      </w:r>
      <w:r>
        <w:rPr>
          <w:rStyle w:val="0pt"/>
          <w:b/>
          <w:bCs/>
          <w:color w:val="000000"/>
        </w:rPr>
        <w:softHyphen/>
        <w:t>мации (имя, фамилия, возраст, страна проживания) в соот</w:t>
      </w:r>
      <w:r>
        <w:rPr>
          <w:rStyle w:val="0pt"/>
          <w:b/>
          <w:bCs/>
          <w:color w:val="000000"/>
        </w:rPr>
        <w:softHyphen/>
        <w:t>ветствии с нормами, принятыми в стране/странах изучаемого языка.</w:t>
      </w:r>
    </w:p>
    <w:p w:rsidR="00D45411" w:rsidRDefault="00D45411">
      <w:pPr>
        <w:pStyle w:val="a6"/>
        <w:framePr w:w="6350" w:h="10258" w:hRule="exact" w:wrap="around" w:vAnchor="page" w:hAnchor="page" w:x="2781" w:y="3114"/>
        <w:shd w:val="clear" w:color="auto" w:fill="auto"/>
        <w:spacing w:line="240" w:lineRule="exact"/>
        <w:ind w:right="20" w:firstLine="220"/>
      </w:pPr>
      <w:r>
        <w:rPr>
          <w:rStyle w:val="0pt"/>
          <w:b/>
          <w:bCs/>
          <w:color w:val="000000"/>
        </w:rPr>
        <w:t>Написание с опорой на образец коротких поздравлений с праздниками (с днём рождения, Новым годом, Рождест</w:t>
      </w:r>
      <w:r>
        <w:rPr>
          <w:rStyle w:val="0pt"/>
          <w:b/>
          <w:bCs/>
          <w:color w:val="000000"/>
        </w:rPr>
        <w:softHyphen/>
        <w:t>вом).</w:t>
      </w:r>
    </w:p>
    <w:p w:rsidR="00D45411" w:rsidRDefault="00D45411">
      <w:pPr>
        <w:pStyle w:val="a5"/>
        <w:framePr w:wrap="around" w:vAnchor="page" w:hAnchor="page" w:x="2767" w:y="13564"/>
        <w:shd w:val="clear" w:color="auto" w:fill="auto"/>
        <w:spacing w:line="130" w:lineRule="exact"/>
        <w:ind w:left="20"/>
      </w:pPr>
      <w:r>
        <w:rPr>
          <w:rStyle w:val="0pt5"/>
          <w:color w:val="000000"/>
        </w:rPr>
        <w:t>250</w:t>
      </w:r>
    </w:p>
    <w:p w:rsidR="00D45411" w:rsidRDefault="00D45411">
      <w:pPr>
        <w:pStyle w:val="a5"/>
        <w:framePr w:wrap="around" w:vAnchor="page" w:hAnchor="page" w:x="6799" w:y="13544"/>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50" w:h="10282" w:hRule="exact" w:wrap="around" w:vAnchor="page" w:hAnchor="page" w:x="2781" w:y="3090"/>
        <w:shd w:val="clear" w:color="auto" w:fill="auto"/>
        <w:spacing w:before="0" w:after="31" w:line="180" w:lineRule="exact"/>
        <w:ind w:left="20"/>
        <w:jc w:val="left"/>
      </w:pPr>
      <w:bookmarkStart w:id="147" w:name="bookmark148"/>
      <w:r>
        <w:rPr>
          <w:rStyle w:val="40pt2"/>
          <w:color w:val="000000"/>
        </w:rPr>
        <w:lastRenderedPageBreak/>
        <w:t>Языковые навыки и умения</w:t>
      </w:r>
      <w:bookmarkEnd w:id="147"/>
    </w:p>
    <w:p w:rsidR="00D45411" w:rsidRDefault="00D45411">
      <w:pPr>
        <w:pStyle w:val="71"/>
        <w:framePr w:w="6350" w:h="10282" w:hRule="exact" w:wrap="around" w:vAnchor="page" w:hAnchor="page" w:x="2781" w:y="3090"/>
        <w:shd w:val="clear" w:color="auto" w:fill="auto"/>
        <w:ind w:left="20" w:firstLine="220"/>
      </w:pPr>
      <w:r>
        <w:rPr>
          <w:rStyle w:val="70pt"/>
          <w:b/>
          <w:bCs/>
          <w:i/>
          <w:iCs/>
          <w:color w:val="000000"/>
        </w:rPr>
        <w:t>Фонетическая сторона речи</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Владение основными навыками произношения звуков китай</w:t>
      </w:r>
      <w:r>
        <w:rPr>
          <w:rStyle w:val="0pt"/>
          <w:b/>
          <w:bCs/>
          <w:color w:val="000000"/>
        </w:rPr>
        <w:softHyphen/>
        <w:t>ского языка. Знание правил тональной системы китайского языка и их корректное использование (изменение тонов, непол</w:t>
      </w:r>
      <w:r>
        <w:rPr>
          <w:rStyle w:val="0pt"/>
          <w:b/>
          <w:bCs/>
          <w:color w:val="000000"/>
        </w:rPr>
        <w:softHyphen/>
        <w:t>ный третий тон, лёгкий тон).</w:t>
      </w:r>
    </w:p>
    <w:p w:rsidR="00D45411" w:rsidRDefault="00D45411">
      <w:pPr>
        <w:pStyle w:val="a6"/>
        <w:framePr w:w="6350" w:h="10282" w:hRule="exact" w:wrap="around" w:vAnchor="page" w:hAnchor="page" w:x="2781" w:y="3090"/>
        <w:shd w:val="clear" w:color="auto" w:fill="auto"/>
        <w:spacing w:line="240" w:lineRule="exact"/>
        <w:ind w:left="20" w:firstLine="220"/>
      </w:pPr>
      <w:r>
        <w:rPr>
          <w:rStyle w:val="0pt"/>
          <w:b/>
          <w:bCs/>
          <w:color w:val="000000"/>
        </w:rPr>
        <w:t>Различение на слух всех звуков китайского языка.</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Знание букв китайского звукобуквенного алфавита пиньинь (также называемого «фонетической транскрипцией»), инициа- лей и финалей, их фонетически корректное озвучивание.</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Различение на слух и адекватное, без ошибок, ведущих к сбою в коммуникации, произнесение слов на китайском языке.</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Чтение новых слов, записанных с помощью китайского фоне</w:t>
      </w:r>
      <w:r>
        <w:rPr>
          <w:rStyle w:val="0pt"/>
          <w:b/>
          <w:bCs/>
          <w:color w:val="000000"/>
        </w:rPr>
        <w:softHyphen/>
        <w:t>тического алфавита, согласно основным правилам чтения ки</w:t>
      </w:r>
      <w:r>
        <w:rPr>
          <w:rStyle w:val="0pt"/>
          <w:b/>
          <w:bCs/>
          <w:color w:val="000000"/>
        </w:rPr>
        <w:softHyphen/>
        <w:t>тайского языка.</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Ритмико-интонационное оформление речи в зависимости от коммуникативной ситуации.</w:t>
      </w:r>
    </w:p>
    <w:p w:rsidR="00D45411" w:rsidRDefault="00D45411">
      <w:pPr>
        <w:pStyle w:val="71"/>
        <w:framePr w:w="6350" w:h="10282" w:hRule="exact" w:wrap="around" w:vAnchor="page" w:hAnchor="page" w:x="2781" w:y="3090"/>
        <w:shd w:val="clear" w:color="auto" w:fill="auto"/>
        <w:ind w:left="20" w:firstLine="220"/>
      </w:pPr>
      <w:r>
        <w:rPr>
          <w:rStyle w:val="70pt"/>
          <w:b/>
          <w:bCs/>
          <w:i/>
          <w:iCs/>
          <w:color w:val="000000"/>
        </w:rPr>
        <w:t>Графика, орфография и пунктуация</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Графически корректное воспроизведение изученных китай</w:t>
      </w:r>
      <w:r>
        <w:rPr>
          <w:rStyle w:val="0pt"/>
          <w:b/>
          <w:bCs/>
          <w:color w:val="000000"/>
        </w:rPr>
        <w:softHyphen/>
        <w:t>ских иероглифов и их отдельных элементов (черт, графем).</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Правильное использование основополагающих правил напи</w:t>
      </w:r>
      <w:r>
        <w:rPr>
          <w:rStyle w:val="0pt"/>
          <w:b/>
          <w:bCs/>
          <w:color w:val="000000"/>
        </w:rPr>
        <w:softHyphen/>
        <w:t>сания китайских иероглифов и порядка черт при создании тек</w:t>
      </w:r>
      <w:r>
        <w:rPr>
          <w:rStyle w:val="0pt"/>
          <w:b/>
          <w:bCs/>
          <w:color w:val="000000"/>
        </w:rPr>
        <w:softHyphen/>
        <w:t>стов в иероглифике.</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Правильное написание услышанного текста с использовани</w:t>
      </w:r>
      <w:r>
        <w:rPr>
          <w:rStyle w:val="0pt"/>
          <w:b/>
          <w:bCs/>
          <w:color w:val="000000"/>
        </w:rPr>
        <w:softHyphen/>
        <w:t>ем изученной лексики, записанной с помощью иероглифов и звукобуквенного алфавита пиньинь.</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Правильная расстановка знаков тонов над гласными буквами в словах, записанных в системе пиньинь.</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Правильная расстановка знаков препинания: точки, во</w:t>
      </w:r>
      <w:r>
        <w:rPr>
          <w:rStyle w:val="0pt"/>
          <w:b/>
          <w:bCs/>
          <w:color w:val="000000"/>
        </w:rPr>
        <w:softHyphen/>
        <w:t>просительного и восклицательного знака в конце предложения.</w:t>
      </w:r>
    </w:p>
    <w:p w:rsidR="00D45411" w:rsidRDefault="00D45411">
      <w:pPr>
        <w:pStyle w:val="71"/>
        <w:framePr w:w="6350" w:h="10282" w:hRule="exact" w:wrap="around" w:vAnchor="page" w:hAnchor="page" w:x="2781" w:y="3090"/>
        <w:shd w:val="clear" w:color="auto" w:fill="auto"/>
        <w:ind w:left="20" w:firstLine="220"/>
      </w:pPr>
      <w:r>
        <w:rPr>
          <w:rStyle w:val="70pt"/>
          <w:b/>
          <w:bCs/>
          <w:i/>
          <w:iCs/>
          <w:color w:val="000000"/>
        </w:rPr>
        <w:t>Лексическая сторона речи</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Распознавание и употребление в устной и письменной речи изученных лексических единиц (с учётом лексико-грамматиче</w:t>
      </w:r>
      <w:r>
        <w:rPr>
          <w:rStyle w:val="0pt"/>
          <w:b/>
          <w:bCs/>
          <w:color w:val="000000"/>
        </w:rPr>
        <w:softHyphen/>
        <w:t>ских норм китайского языка), обслуживающих ситуации в рам</w:t>
      </w:r>
      <w:r>
        <w:rPr>
          <w:rStyle w:val="0pt"/>
          <w:b/>
          <w:bCs/>
          <w:color w:val="000000"/>
        </w:rPr>
        <w:softHyphen/>
        <w:t>ках предметного содержания речи для 2 класса, в объёме до 60 лексических единиц.</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D45411" w:rsidRDefault="00D45411">
      <w:pPr>
        <w:pStyle w:val="a6"/>
        <w:framePr w:w="6350" w:h="10282" w:hRule="exact" w:wrap="around" w:vAnchor="page" w:hAnchor="page" w:x="2781" w:y="3090"/>
        <w:shd w:val="clear" w:color="auto" w:fill="auto"/>
        <w:spacing w:line="240" w:lineRule="exact"/>
        <w:ind w:left="20" w:right="20" w:firstLine="220"/>
      </w:pPr>
      <w:r>
        <w:rPr>
          <w:rStyle w:val="0pt"/>
          <w:b/>
          <w:bCs/>
          <w:color w:val="000000"/>
        </w:rPr>
        <w:t>Распознавание и употребление в устной и письменной речи слов согласно их различным грамматическим функциям в пре</w:t>
      </w:r>
      <w:r>
        <w:rPr>
          <w:rStyle w:val="0pt"/>
          <w:b/>
          <w:bCs/>
          <w:color w:val="000000"/>
        </w:rPr>
        <w:softHyphen/>
      </w:r>
    </w:p>
    <w:p w:rsidR="00D45411" w:rsidRDefault="00D45411">
      <w:pPr>
        <w:pStyle w:val="a5"/>
        <w:framePr w:wrap="around" w:vAnchor="page" w:hAnchor="page" w:x="2776" w:y="13525"/>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853" w:y="13564"/>
        <w:shd w:val="clear" w:color="auto" w:fill="auto"/>
        <w:spacing w:line="130" w:lineRule="exact"/>
        <w:ind w:left="20"/>
      </w:pPr>
      <w:r>
        <w:rPr>
          <w:rStyle w:val="0pt5"/>
          <w:color w:val="000000"/>
        </w:rPr>
        <w:t>251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8" w:hRule="exact" w:wrap="around" w:vAnchor="page" w:hAnchor="page" w:x="2783" w:y="3114"/>
        <w:shd w:val="clear" w:color="auto" w:fill="auto"/>
        <w:spacing w:line="240" w:lineRule="exact"/>
        <w:ind w:left="20" w:right="20" w:firstLine="0"/>
      </w:pPr>
      <w:r>
        <w:rPr>
          <w:rStyle w:val="0pt"/>
          <w:b/>
          <w:bCs/>
          <w:color w:val="000000"/>
        </w:rPr>
        <w:lastRenderedPageBreak/>
        <w:t>делах изученной тематики в соответствии с решаемой коммуни</w:t>
      </w:r>
      <w:r>
        <w:rPr>
          <w:rStyle w:val="0pt"/>
          <w:b/>
          <w:bCs/>
          <w:color w:val="000000"/>
        </w:rPr>
        <w:softHyphen/>
        <w:t>кативной задачей.</w:t>
      </w:r>
    </w:p>
    <w:p w:rsidR="00D45411" w:rsidRDefault="00D45411">
      <w:pPr>
        <w:pStyle w:val="71"/>
        <w:framePr w:w="6346" w:h="10258" w:hRule="exact" w:wrap="around" w:vAnchor="page" w:hAnchor="page" w:x="2783" w:y="3114"/>
        <w:shd w:val="clear" w:color="auto" w:fill="auto"/>
        <w:ind w:firstLine="220"/>
      </w:pPr>
      <w:r>
        <w:rPr>
          <w:rStyle w:val="70pt"/>
          <w:b/>
          <w:bCs/>
          <w:i/>
          <w:iCs/>
          <w:color w:val="000000"/>
        </w:rPr>
        <w:t>Грамматическая сторона речи</w:t>
      </w:r>
    </w:p>
    <w:p w:rsidR="00D45411" w:rsidRDefault="00D45411">
      <w:pPr>
        <w:pStyle w:val="a6"/>
        <w:framePr w:w="6346" w:h="10258" w:hRule="exact" w:wrap="around" w:vAnchor="page" w:hAnchor="page" w:x="2783" w:y="3114"/>
        <w:shd w:val="clear" w:color="auto" w:fill="auto"/>
        <w:spacing w:line="240" w:lineRule="exact"/>
        <w:ind w:firstLine="220"/>
      </w:pPr>
      <w:r>
        <w:rPr>
          <w:rStyle w:val="0pt"/>
          <w:b/>
          <w:bCs/>
          <w:color w:val="000000"/>
        </w:rPr>
        <w:t>Распознавание и употребление в речи:</w:t>
      </w:r>
    </w:p>
    <w:p w:rsidR="00D45411" w:rsidRDefault="00D45411">
      <w:pPr>
        <w:pStyle w:val="a6"/>
        <w:framePr w:w="6346" w:h="10258" w:hRule="exact" w:wrap="around" w:vAnchor="page" w:hAnchor="page" w:x="2783" w:y="3114"/>
        <w:shd w:val="clear" w:color="auto" w:fill="auto"/>
        <w:spacing w:line="240" w:lineRule="exact"/>
        <w:ind w:right="20" w:firstLine="220"/>
      </w:pPr>
      <w:r>
        <w:rPr>
          <w:rStyle w:val="0pt"/>
          <w:b/>
          <w:bCs/>
          <w:color w:val="000000"/>
        </w:rPr>
        <w:t>Различных коммуникативных типов предложений: повество</w:t>
      </w:r>
      <w:r>
        <w:rPr>
          <w:rStyle w:val="0pt"/>
          <w:b/>
          <w:bCs/>
          <w:color w:val="000000"/>
        </w:rPr>
        <w:softHyphen/>
        <w:t>вательных (утвердительных и отрицательных), вопроситель</w:t>
      </w:r>
      <w:r>
        <w:rPr>
          <w:rStyle w:val="0pt"/>
          <w:b/>
          <w:bCs/>
          <w:color w:val="000000"/>
        </w:rPr>
        <w:softHyphen/>
        <w:t>ных (общего вопроса с частицей Рр и в утвердительно-отрица</w:t>
      </w:r>
      <w:r>
        <w:rPr>
          <w:rStyle w:val="0pt"/>
          <w:b/>
          <w:bCs/>
          <w:color w:val="000000"/>
        </w:rPr>
        <w:softHyphen/>
        <w:t>тельной форме, специального вопроса с вопросительными ме</w:t>
      </w:r>
      <w:r>
        <w:rPr>
          <w:rStyle w:val="0pt"/>
          <w:b/>
          <w:bCs/>
          <w:color w:val="000000"/>
        </w:rPr>
        <w:softHyphen/>
        <w:t>стоимениями), побудительных, восклицательных.</w:t>
      </w:r>
    </w:p>
    <w:p w:rsidR="00D45411" w:rsidRDefault="00D45411">
      <w:pPr>
        <w:pStyle w:val="a6"/>
        <w:framePr w:w="6346" w:h="10258" w:hRule="exact" w:wrap="around" w:vAnchor="page" w:hAnchor="page" w:x="2783" w:y="3114"/>
        <w:shd w:val="clear" w:color="auto" w:fill="auto"/>
        <w:spacing w:line="240" w:lineRule="exact"/>
        <w:ind w:right="20" w:firstLine="220"/>
      </w:pPr>
      <w:r>
        <w:rPr>
          <w:rStyle w:val="0pt"/>
          <w:b/>
          <w:bCs/>
          <w:color w:val="000000"/>
        </w:rPr>
        <w:t>Нераспространённых и распространённых простых предло</w:t>
      </w:r>
      <w:r>
        <w:rPr>
          <w:rStyle w:val="0pt"/>
          <w:b/>
          <w:bCs/>
          <w:color w:val="000000"/>
        </w:rPr>
        <w:softHyphen/>
        <w:t>жений.</w:t>
      </w:r>
    </w:p>
    <w:p w:rsidR="00D45411" w:rsidRDefault="00D45411">
      <w:pPr>
        <w:pStyle w:val="a6"/>
        <w:framePr w:w="6346" w:h="10258" w:hRule="exact" w:wrap="around" w:vAnchor="page" w:hAnchor="page" w:x="2783" w:y="3114"/>
        <w:shd w:val="clear" w:color="auto" w:fill="auto"/>
        <w:spacing w:line="240" w:lineRule="exact"/>
        <w:ind w:right="20" w:firstLine="220"/>
      </w:pPr>
      <w:r>
        <w:rPr>
          <w:rStyle w:val="0pt"/>
          <w:b/>
          <w:bCs/>
          <w:color w:val="000000"/>
        </w:rPr>
        <w:t>Предложений с именным сказуемым со связкой ^ и без связ</w:t>
      </w:r>
      <w:r>
        <w:rPr>
          <w:rStyle w:val="0pt"/>
          <w:b/>
          <w:bCs/>
          <w:color w:val="000000"/>
        </w:rPr>
        <w:softHyphen/>
        <w:t>ки ^.</w:t>
      </w:r>
    </w:p>
    <w:p w:rsidR="00D45411" w:rsidRDefault="00D45411">
      <w:pPr>
        <w:pStyle w:val="a6"/>
        <w:framePr w:w="6346" w:h="10258" w:hRule="exact" w:wrap="around" w:vAnchor="page" w:hAnchor="page" w:x="2783" w:y="3114"/>
        <w:shd w:val="clear" w:color="auto" w:fill="auto"/>
        <w:spacing w:line="240" w:lineRule="exact"/>
        <w:ind w:right="20" w:firstLine="220"/>
      </w:pPr>
      <w:r>
        <w:rPr>
          <w:rStyle w:val="0pt"/>
          <w:b/>
          <w:bCs/>
          <w:color w:val="000000"/>
        </w:rPr>
        <w:t>Предложений с качественным сказуемым (в том числе при</w:t>
      </w:r>
      <w:r>
        <w:rPr>
          <w:rStyle w:val="0pt"/>
          <w:b/>
          <w:bCs/>
          <w:color w:val="000000"/>
        </w:rPr>
        <w:softHyphen/>
        <w:t>ветственных фраз с качественным сказуемым).</w:t>
      </w:r>
    </w:p>
    <w:p w:rsidR="00D45411" w:rsidRDefault="00D45411">
      <w:pPr>
        <w:pStyle w:val="a6"/>
        <w:framePr w:w="6346" w:h="10258" w:hRule="exact" w:wrap="around" w:vAnchor="page" w:hAnchor="page" w:x="2783" w:y="3114"/>
        <w:shd w:val="clear" w:color="auto" w:fill="auto"/>
        <w:spacing w:line="240" w:lineRule="exact"/>
        <w:ind w:firstLine="220"/>
      </w:pPr>
      <w:r>
        <w:rPr>
          <w:rStyle w:val="0pt"/>
          <w:b/>
          <w:bCs/>
          <w:color w:val="000000"/>
        </w:rPr>
        <w:t>Предложений с простым глагольным сказуемым.</w:t>
      </w:r>
    </w:p>
    <w:p w:rsidR="00D45411" w:rsidRDefault="00D45411">
      <w:pPr>
        <w:pStyle w:val="a6"/>
        <w:framePr w:w="6346" w:h="10258" w:hRule="exact" w:wrap="around" w:vAnchor="page" w:hAnchor="page" w:x="2783" w:y="3114"/>
        <w:shd w:val="clear" w:color="auto" w:fill="auto"/>
        <w:spacing w:line="240" w:lineRule="exact"/>
        <w:ind w:right="20" w:firstLine="220"/>
      </w:pPr>
      <w:r>
        <w:rPr>
          <w:rStyle w:val="0pt"/>
          <w:b/>
          <w:bCs/>
          <w:color w:val="000000"/>
        </w:rPr>
        <w:t>Предложений наличия и обладания со сказуемым, выражен</w:t>
      </w:r>
      <w:r>
        <w:rPr>
          <w:rStyle w:val="0pt"/>
          <w:b/>
          <w:bCs/>
          <w:color w:val="000000"/>
        </w:rPr>
        <w:softHyphen/>
        <w:t>ным глаголом Щ.</w:t>
      </w:r>
    </w:p>
    <w:p w:rsidR="00D45411" w:rsidRDefault="00D45411">
      <w:pPr>
        <w:pStyle w:val="a6"/>
        <w:framePr w:w="6346" w:h="10258" w:hRule="exact" w:wrap="around" w:vAnchor="page" w:hAnchor="page" w:x="2783" w:y="3114"/>
        <w:shd w:val="clear" w:color="auto" w:fill="auto"/>
        <w:spacing w:line="240" w:lineRule="exact"/>
        <w:ind w:right="20" w:firstLine="220"/>
      </w:pPr>
      <w:r>
        <w:rPr>
          <w:rStyle w:val="0pt"/>
          <w:b/>
          <w:bCs/>
          <w:color w:val="000000"/>
        </w:rPr>
        <w:t>Фраз, используемых при приветствии и прощании; выраже</w:t>
      </w:r>
      <w:r>
        <w:rPr>
          <w:rStyle w:val="0pt"/>
          <w:b/>
          <w:bCs/>
          <w:color w:val="000000"/>
        </w:rPr>
        <w:softHyphen/>
        <w:t>нии благодарности и ответа на неё; выражении просьбы (с гла</w:t>
      </w:r>
      <w:r>
        <w:rPr>
          <w:rStyle w:val="0pt"/>
          <w:b/>
          <w:bCs/>
          <w:color w:val="000000"/>
        </w:rPr>
        <w:softHyphen/>
        <w:t>голом гн).</w:t>
      </w:r>
    </w:p>
    <w:p w:rsidR="00D45411" w:rsidRDefault="00D45411">
      <w:pPr>
        <w:pStyle w:val="a6"/>
        <w:framePr w:w="6346" w:h="10258" w:hRule="exact" w:wrap="around" w:vAnchor="page" w:hAnchor="page" w:x="2783" w:y="3114"/>
        <w:shd w:val="clear" w:color="auto" w:fill="auto"/>
        <w:spacing w:line="240" w:lineRule="exact"/>
        <w:ind w:right="20" w:firstLine="220"/>
      </w:pPr>
      <w:r>
        <w:rPr>
          <w:rStyle w:val="0pt"/>
          <w:b/>
          <w:bCs/>
          <w:color w:val="000000"/>
        </w:rPr>
        <w:t>Местоимений: личных (в единственном и множественном числе с использованием суффикса {]']); притяжательных; вопро</w:t>
      </w:r>
      <w:r>
        <w:rPr>
          <w:rStyle w:val="0pt"/>
          <w:b/>
          <w:bCs/>
          <w:color w:val="000000"/>
        </w:rPr>
        <w:softHyphen/>
        <w:t xml:space="preserve">сительных (Ш, </w:t>
      </w:r>
      <w:r>
        <w:rPr>
          <w:rStyle w:val="60"/>
          <w:b/>
          <w:bCs/>
          <w:color w:val="000000"/>
          <w:lang w:val="en-US" w:eastAsia="en-US"/>
        </w:rPr>
        <w:t>W</w:t>
      </w:r>
      <w:r w:rsidRPr="000B5CC4">
        <w:rPr>
          <w:rStyle w:val="60"/>
          <w:b/>
          <w:bCs/>
          <w:color w:val="000000"/>
          <w:lang w:eastAsia="en-US"/>
        </w:rPr>
        <w:t>'</w:t>
      </w:r>
      <w:r>
        <w:rPr>
          <w:rStyle w:val="60"/>
          <w:b/>
          <w:bCs/>
          <w:color w:val="000000"/>
          <w:lang w:val="en-US" w:eastAsia="en-US"/>
        </w:rPr>
        <w:t>b</w:t>
      </w:r>
      <w:r w:rsidRPr="000B5CC4">
        <w:rPr>
          <w:rStyle w:val="0pt"/>
          <w:b/>
          <w:bCs/>
          <w:color w:val="000000"/>
          <w:lang w:eastAsia="en-US"/>
        </w:rPr>
        <w:t xml:space="preserve"> </w:t>
      </w:r>
      <w:r>
        <w:rPr>
          <w:rStyle w:val="0pt"/>
          <w:b/>
          <w:bCs/>
          <w:color w:val="000000"/>
        </w:rPr>
        <w:t>(в том числе в значении «какой»), 1Щ, Д, ^Д); вопросительного притяжательного местоимения ШЩ.</w:t>
      </w:r>
    </w:p>
    <w:p w:rsidR="00D45411" w:rsidRDefault="00D45411">
      <w:pPr>
        <w:pStyle w:val="a6"/>
        <w:framePr w:w="6346" w:h="10258" w:hRule="exact" w:wrap="around" w:vAnchor="page" w:hAnchor="page" w:x="2783" w:y="3114"/>
        <w:shd w:val="clear" w:color="auto" w:fill="auto"/>
        <w:spacing w:line="240" w:lineRule="exact"/>
        <w:ind w:right="20" w:firstLine="220"/>
      </w:pPr>
      <w:r>
        <w:rPr>
          <w:rStyle w:val="0pt"/>
          <w:b/>
          <w:bCs/>
          <w:color w:val="000000"/>
        </w:rPr>
        <w:t>Существительных (в единственном и множественном числе с использованием суффикса {]']).</w:t>
      </w:r>
    </w:p>
    <w:p w:rsidR="00D45411" w:rsidRDefault="00D45411">
      <w:pPr>
        <w:pStyle w:val="a6"/>
        <w:framePr w:w="6346" w:h="10258" w:hRule="exact" w:wrap="around" w:vAnchor="page" w:hAnchor="page" w:x="2783" w:y="3114"/>
        <w:shd w:val="clear" w:color="auto" w:fill="auto"/>
        <w:spacing w:line="240" w:lineRule="exact"/>
        <w:ind w:firstLine="220"/>
      </w:pPr>
      <w:r>
        <w:rPr>
          <w:rStyle w:val="0pt"/>
          <w:b/>
          <w:bCs/>
          <w:color w:val="000000"/>
        </w:rPr>
        <w:t>Определительного служебного слова (структурной частицы)</w:t>
      </w:r>
    </w:p>
    <w:p w:rsidR="00D45411" w:rsidRDefault="00D45411">
      <w:pPr>
        <w:pStyle w:val="a6"/>
        <w:framePr w:w="6346" w:h="10258" w:hRule="exact" w:wrap="around" w:vAnchor="page" w:hAnchor="page" w:x="2783" w:y="3114"/>
        <w:shd w:val="clear" w:color="auto" w:fill="auto"/>
        <w:spacing w:line="190" w:lineRule="exact"/>
        <w:ind w:firstLine="0"/>
      </w:pPr>
      <w:r>
        <w:rPr>
          <w:rStyle w:val="0pt"/>
          <w:b/>
          <w:bCs/>
          <w:color w:val="000000"/>
        </w:rPr>
        <w:t>щ.</w:t>
      </w:r>
    </w:p>
    <w:p w:rsidR="00D45411" w:rsidRDefault="00D45411">
      <w:pPr>
        <w:pStyle w:val="a6"/>
        <w:framePr w:w="6346" w:h="10258" w:hRule="exact" w:wrap="around" w:vAnchor="page" w:hAnchor="page" w:x="2783" w:y="3114"/>
        <w:shd w:val="clear" w:color="auto" w:fill="auto"/>
        <w:spacing w:line="240" w:lineRule="exact"/>
        <w:ind w:firstLine="220"/>
      </w:pPr>
      <w:r>
        <w:rPr>
          <w:rStyle w:val="0pt"/>
          <w:b/>
          <w:bCs/>
          <w:color w:val="000000"/>
        </w:rPr>
        <w:t>Имён собственных; способов построения имён по-китайски.</w:t>
      </w:r>
    </w:p>
    <w:p w:rsidR="00D45411" w:rsidRDefault="00D45411">
      <w:pPr>
        <w:pStyle w:val="a6"/>
        <w:framePr w:w="6346" w:h="10258" w:hRule="exact" w:wrap="around" w:vAnchor="page" w:hAnchor="page" w:x="2783" w:y="3114"/>
        <w:shd w:val="clear" w:color="auto" w:fill="auto"/>
        <w:spacing w:line="240" w:lineRule="exact"/>
        <w:ind w:firstLine="220"/>
      </w:pPr>
      <w:r>
        <w:rPr>
          <w:rStyle w:val="0pt"/>
          <w:b/>
          <w:bCs/>
          <w:color w:val="000000"/>
        </w:rPr>
        <w:t>Отрицательных частиц Д, Д.</w:t>
      </w:r>
    </w:p>
    <w:p w:rsidR="00D45411" w:rsidRDefault="00D45411">
      <w:pPr>
        <w:pStyle w:val="a6"/>
        <w:framePr w:w="6346" w:h="10258" w:hRule="exact" w:wrap="around" w:vAnchor="page" w:hAnchor="page" w:x="2783" w:y="3114"/>
        <w:shd w:val="clear" w:color="auto" w:fill="auto"/>
        <w:spacing w:line="240" w:lineRule="exact"/>
        <w:ind w:firstLine="220"/>
      </w:pPr>
      <w:r>
        <w:rPr>
          <w:rStyle w:val="0pt"/>
          <w:b/>
          <w:bCs/>
          <w:color w:val="000000"/>
        </w:rPr>
        <w:t>Глаголов и глагольно-объектных словосочетаний.</w:t>
      </w:r>
    </w:p>
    <w:p w:rsidR="00D45411" w:rsidRDefault="00D45411">
      <w:pPr>
        <w:pStyle w:val="a6"/>
        <w:framePr w:w="6346" w:h="10258" w:hRule="exact" w:wrap="around" w:vAnchor="page" w:hAnchor="page" w:x="2783" w:y="3114"/>
        <w:shd w:val="clear" w:color="auto" w:fill="auto"/>
        <w:spacing w:line="240" w:lineRule="exact"/>
        <w:ind w:firstLine="220"/>
      </w:pPr>
      <w:r>
        <w:rPr>
          <w:rStyle w:val="0pt"/>
          <w:b/>
          <w:bCs/>
          <w:color w:val="000000"/>
        </w:rPr>
        <w:t>Прилагательных.</w:t>
      </w:r>
    </w:p>
    <w:p w:rsidR="00D45411" w:rsidRDefault="00D45411">
      <w:pPr>
        <w:pStyle w:val="a6"/>
        <w:framePr w:w="6346" w:h="10258" w:hRule="exact" w:wrap="around" w:vAnchor="page" w:hAnchor="page" w:x="2783" w:y="3114"/>
        <w:shd w:val="clear" w:color="auto" w:fill="auto"/>
        <w:spacing w:line="240" w:lineRule="exact"/>
        <w:ind w:firstLine="220"/>
      </w:pPr>
      <w:r>
        <w:rPr>
          <w:rStyle w:val="0pt"/>
          <w:b/>
          <w:bCs/>
          <w:color w:val="000000"/>
        </w:rPr>
        <w:t>Наречия степени наречия Д («тоже, также»).</w:t>
      </w:r>
    </w:p>
    <w:p w:rsidR="00D45411" w:rsidRDefault="00D45411">
      <w:pPr>
        <w:pStyle w:val="a6"/>
        <w:framePr w:w="6346" w:h="10258" w:hRule="exact" w:wrap="around" w:vAnchor="page" w:hAnchor="page" w:x="2783" w:y="3114"/>
        <w:shd w:val="clear" w:color="auto" w:fill="auto"/>
        <w:spacing w:line="240" w:lineRule="exact"/>
        <w:ind w:firstLine="220"/>
      </w:pPr>
      <w:r>
        <w:rPr>
          <w:rStyle w:val="0pt"/>
          <w:b/>
          <w:bCs/>
          <w:color w:val="000000"/>
        </w:rPr>
        <w:t>Союза Д.</w:t>
      </w:r>
    </w:p>
    <w:p w:rsidR="00D45411" w:rsidRDefault="00D45411">
      <w:pPr>
        <w:pStyle w:val="a6"/>
        <w:framePr w:w="6346" w:h="10258" w:hRule="exact" w:wrap="around" w:vAnchor="page" w:hAnchor="page" w:x="2783" w:y="3114"/>
        <w:shd w:val="clear" w:color="auto" w:fill="auto"/>
        <w:spacing w:line="240" w:lineRule="exact"/>
        <w:ind w:firstLine="220"/>
      </w:pPr>
      <w:r>
        <w:rPr>
          <w:rStyle w:val="0pt"/>
          <w:b/>
          <w:bCs/>
          <w:color w:val="000000"/>
        </w:rPr>
        <w:t>Числительных (1 —10), числительных “ и ^.</w:t>
      </w:r>
    </w:p>
    <w:p w:rsidR="00D45411" w:rsidRDefault="00D45411">
      <w:pPr>
        <w:pStyle w:val="a6"/>
        <w:framePr w:w="6346" w:h="10258" w:hRule="exact" w:wrap="around" w:vAnchor="page" w:hAnchor="page" w:x="2783" w:y="3114"/>
        <w:shd w:val="clear" w:color="auto" w:fill="auto"/>
        <w:spacing w:line="240" w:lineRule="exact"/>
        <w:ind w:right="20" w:firstLine="220"/>
      </w:pPr>
      <w:r>
        <w:rPr>
          <w:rStyle w:val="0pt"/>
          <w:b/>
          <w:bCs/>
          <w:color w:val="000000"/>
        </w:rPr>
        <w:t>Счётных слов (классификаторов), универсального счётного слова Д и других.</w:t>
      </w:r>
    </w:p>
    <w:p w:rsidR="00D45411" w:rsidRDefault="00D45411">
      <w:pPr>
        <w:pStyle w:val="a6"/>
        <w:framePr w:w="6346" w:h="10258" w:hRule="exact" w:wrap="around" w:vAnchor="page" w:hAnchor="page" w:x="2783" w:y="3114"/>
        <w:shd w:val="clear" w:color="auto" w:fill="auto"/>
        <w:spacing w:line="240" w:lineRule="exact"/>
        <w:ind w:firstLine="220"/>
      </w:pPr>
      <w:r>
        <w:rPr>
          <w:rStyle w:val="0pt"/>
          <w:b/>
          <w:bCs/>
          <w:color w:val="000000"/>
        </w:rPr>
        <w:t xml:space="preserve">Вопросительной частицы </w:t>
      </w:r>
      <w:r>
        <w:rPr>
          <w:rStyle w:val="0pt"/>
          <w:b/>
          <w:bCs/>
          <w:color w:val="000000"/>
          <w:lang w:val="en-US" w:eastAsia="en-US"/>
        </w:rPr>
        <w:t>Pp</w:t>
      </w:r>
      <w:r w:rsidRPr="000B5CC4">
        <w:rPr>
          <w:rStyle w:val="0pt"/>
          <w:b/>
          <w:bCs/>
          <w:color w:val="000000"/>
          <w:lang w:eastAsia="en-US"/>
        </w:rPr>
        <w:t>.</w:t>
      </w:r>
    </w:p>
    <w:p w:rsidR="00D45411" w:rsidRDefault="00D45411">
      <w:pPr>
        <w:pStyle w:val="a6"/>
        <w:framePr w:w="6346" w:h="10258" w:hRule="exact" w:wrap="around" w:vAnchor="page" w:hAnchor="page" w:x="2783" w:y="3114"/>
        <w:shd w:val="clear" w:color="auto" w:fill="auto"/>
        <w:spacing w:line="240" w:lineRule="exact"/>
        <w:ind w:firstLine="220"/>
      </w:pPr>
      <w:r>
        <w:rPr>
          <w:rStyle w:val="0pt"/>
          <w:b/>
          <w:bCs/>
          <w:color w:val="000000"/>
        </w:rPr>
        <w:t>Модальной частицы Д для формирования неполного вопроса.</w:t>
      </w:r>
    </w:p>
    <w:p w:rsidR="00D45411" w:rsidRDefault="00D45411">
      <w:pPr>
        <w:pStyle w:val="a6"/>
        <w:framePr w:w="6346" w:h="10258" w:hRule="exact" w:wrap="around" w:vAnchor="page" w:hAnchor="page" w:x="2783" w:y="3114"/>
        <w:shd w:val="clear" w:color="auto" w:fill="auto"/>
        <w:spacing w:line="240" w:lineRule="exact"/>
        <w:ind w:right="20" w:firstLine="220"/>
      </w:pPr>
      <w:r>
        <w:rPr>
          <w:rStyle w:val="0pt"/>
          <w:b/>
          <w:bCs/>
          <w:color w:val="000000"/>
        </w:rPr>
        <w:t>Словосочетания ДД в сочетании с существительным со зна</w:t>
      </w:r>
      <w:r>
        <w:rPr>
          <w:rStyle w:val="0pt"/>
          <w:b/>
          <w:bCs/>
          <w:color w:val="000000"/>
        </w:rPr>
        <w:softHyphen/>
        <w:t>чением места.</w:t>
      </w:r>
    </w:p>
    <w:p w:rsidR="00D45411" w:rsidRDefault="00D45411">
      <w:pPr>
        <w:pStyle w:val="a5"/>
        <w:framePr w:wrap="around" w:vAnchor="page" w:hAnchor="page" w:x="2769" w:y="13564"/>
        <w:shd w:val="clear" w:color="auto" w:fill="auto"/>
        <w:spacing w:line="130" w:lineRule="exact"/>
        <w:ind w:left="20"/>
      </w:pPr>
      <w:r>
        <w:rPr>
          <w:rStyle w:val="0pt5"/>
          <w:color w:val="000000"/>
        </w:rPr>
        <w:t>252</w:t>
      </w:r>
    </w:p>
    <w:p w:rsidR="00D45411" w:rsidRDefault="00D45411">
      <w:pPr>
        <w:pStyle w:val="a5"/>
        <w:framePr w:wrap="around" w:vAnchor="page" w:hAnchor="page" w:x="6801" w:y="13544"/>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2994" w:hRule="exact" w:wrap="around" w:vAnchor="page" w:hAnchor="page" w:x="2783" w:y="3106"/>
        <w:shd w:val="clear" w:color="auto" w:fill="auto"/>
        <w:spacing w:after="29" w:line="190" w:lineRule="exact"/>
        <w:ind w:firstLine="0"/>
        <w:jc w:val="left"/>
      </w:pPr>
      <w:r>
        <w:rPr>
          <w:rStyle w:val="0pt"/>
          <w:b/>
          <w:bCs/>
          <w:color w:val="000000"/>
        </w:rPr>
        <w:lastRenderedPageBreak/>
        <w:t>Социокультурные знания и умения</w:t>
      </w:r>
    </w:p>
    <w:p w:rsidR="00D45411" w:rsidRDefault="00D45411">
      <w:pPr>
        <w:pStyle w:val="a6"/>
        <w:framePr w:w="6346" w:h="2994" w:hRule="exact" w:wrap="around" w:vAnchor="page" w:hAnchor="page" w:x="2783" w:y="3106"/>
        <w:shd w:val="clear" w:color="auto" w:fill="auto"/>
        <w:spacing w:line="240" w:lineRule="exact"/>
        <w:ind w:right="20" w:firstLine="220"/>
      </w:pPr>
      <w:r>
        <w:rPr>
          <w:rStyle w:val="0pt"/>
          <w:b/>
          <w:bCs/>
          <w:color w:val="000000"/>
        </w:rPr>
        <w:t>Знание и использование некоторых социокультурных эле</w:t>
      </w:r>
      <w:r>
        <w:rPr>
          <w:rStyle w:val="0pt"/>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0pt"/>
          <w:b/>
          <w:bCs/>
          <w:color w:val="000000"/>
        </w:rPr>
        <w:softHyphen/>
        <w:t>сти, извинение, поздравление (с днём рождения, Новым годом (в том числе по китайскому стилю), Рождеством).</w:t>
      </w:r>
    </w:p>
    <w:p w:rsidR="00D45411" w:rsidRDefault="00D45411">
      <w:pPr>
        <w:pStyle w:val="a6"/>
        <w:framePr w:w="6346" w:h="2994" w:hRule="exact" w:wrap="around" w:vAnchor="page" w:hAnchor="page" w:x="2783" w:y="3106"/>
        <w:shd w:val="clear" w:color="auto" w:fill="auto"/>
        <w:spacing w:line="240" w:lineRule="exact"/>
        <w:ind w:right="20" w:firstLine="220"/>
      </w:pPr>
      <w:r>
        <w:rPr>
          <w:rStyle w:val="0pt"/>
          <w:b/>
          <w:bCs/>
          <w:color w:val="000000"/>
        </w:rPr>
        <w:t>Знание небольших произведений детского фольклора стра</w:t>
      </w:r>
      <w:r>
        <w:rPr>
          <w:rStyle w:val="0pt"/>
          <w:b/>
          <w:bCs/>
          <w:color w:val="000000"/>
        </w:rPr>
        <w:softHyphen/>
        <w:t>ны/стран изучаемого языка (рифмовки, стихи, песенки); персо</w:t>
      </w:r>
      <w:r>
        <w:rPr>
          <w:rStyle w:val="0pt"/>
          <w:b/>
          <w:bCs/>
          <w:color w:val="000000"/>
        </w:rPr>
        <w:softHyphen/>
        <w:t>нажей детских книг.</w:t>
      </w:r>
    </w:p>
    <w:p w:rsidR="00D45411" w:rsidRDefault="00D45411">
      <w:pPr>
        <w:pStyle w:val="a6"/>
        <w:framePr w:w="6346" w:h="2994" w:hRule="exact" w:wrap="around" w:vAnchor="page" w:hAnchor="page" w:x="2783" w:y="3106"/>
        <w:shd w:val="clear" w:color="auto" w:fill="auto"/>
        <w:spacing w:line="240" w:lineRule="exact"/>
        <w:ind w:right="20" w:firstLine="220"/>
      </w:pPr>
      <w:r>
        <w:rPr>
          <w:rStyle w:val="0pt"/>
          <w:b/>
          <w:bCs/>
          <w:color w:val="000000"/>
        </w:rPr>
        <w:t>Знание названий родной страны и страны/стран изучаемого языка и их столиц.</w:t>
      </w:r>
    </w:p>
    <w:p w:rsidR="00D45411" w:rsidRDefault="00D45411">
      <w:pPr>
        <w:pStyle w:val="a5"/>
        <w:framePr w:wrap="around" w:vAnchor="page" w:hAnchor="page" w:x="2774" w:y="13554"/>
        <w:shd w:val="clear" w:color="auto" w:fill="auto"/>
        <w:tabs>
          <w:tab w:val="right" w:pos="6332"/>
        </w:tabs>
        <w:spacing w:line="130" w:lineRule="exact"/>
        <w:ind w:left="20"/>
        <w:jc w:val="both"/>
      </w:pPr>
      <w:r>
        <w:rPr>
          <w:rStyle w:val="0pt5"/>
          <w:color w:val="000000"/>
        </w:rPr>
        <w:t>КИТАЙСКИЙ ЯЗЫК. 2—4 классы</w:t>
      </w:r>
      <w:r>
        <w:rPr>
          <w:rStyle w:val="0pt5"/>
          <w:color w:val="000000"/>
        </w:rPr>
        <w:tab/>
        <w:t>253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79" w:y="3113"/>
        <w:shd w:val="clear" w:color="auto" w:fill="auto"/>
        <w:spacing w:after="0" w:line="180" w:lineRule="exact"/>
        <w:ind w:left="20"/>
        <w:jc w:val="left"/>
      </w:pPr>
      <w:bookmarkStart w:id="148" w:name="bookmark149"/>
      <w:r>
        <w:rPr>
          <w:rStyle w:val="30pt4"/>
          <w:color w:val="000000"/>
        </w:rPr>
        <w:lastRenderedPageBreak/>
        <w:t>3 КЛАСС (68 ЧАСОВ)</w:t>
      </w:r>
      <w:bookmarkEnd w:id="148"/>
    </w:p>
    <w:p w:rsidR="00D45411" w:rsidRDefault="00D45411">
      <w:pPr>
        <w:pStyle w:val="90"/>
        <w:framePr w:w="6370" w:h="9653" w:hRule="exact" w:wrap="around" w:vAnchor="page" w:hAnchor="page" w:x="2779" w:y="3699"/>
        <w:shd w:val="clear" w:color="auto" w:fill="auto"/>
        <w:spacing w:line="170" w:lineRule="exact"/>
        <w:ind w:left="20"/>
      </w:pPr>
      <w:bookmarkStart w:id="149" w:name="bookmark150"/>
      <w:r>
        <w:rPr>
          <w:rStyle w:val="90pt"/>
          <w:color w:val="000000"/>
        </w:rPr>
        <w:t>Коммуникативные умения</w:t>
      </w:r>
      <w:bookmarkEnd w:id="149"/>
    </w:p>
    <w:p w:rsidR="00D45411" w:rsidRDefault="00D45411">
      <w:pPr>
        <w:pStyle w:val="71"/>
        <w:framePr w:w="6370" w:h="9653" w:hRule="exact" w:wrap="around" w:vAnchor="page" w:hAnchor="page" w:x="2779" w:y="3699"/>
        <w:shd w:val="clear" w:color="auto" w:fill="auto"/>
        <w:ind w:left="20" w:firstLine="220"/>
      </w:pPr>
      <w:r>
        <w:rPr>
          <w:rStyle w:val="70pt"/>
          <w:b/>
          <w:bCs/>
          <w:i/>
          <w:iCs/>
          <w:color w:val="000000"/>
        </w:rPr>
        <w:t>Говорение</w:t>
      </w:r>
    </w:p>
    <w:p w:rsidR="00D45411" w:rsidRDefault="00D45411">
      <w:pPr>
        <w:pStyle w:val="a6"/>
        <w:framePr w:w="6370" w:h="9653" w:hRule="exact" w:wrap="around" w:vAnchor="page" w:hAnchor="page" w:x="2779" w:y="3699"/>
        <w:shd w:val="clear" w:color="auto" w:fill="auto"/>
        <w:spacing w:line="240" w:lineRule="exact"/>
        <w:ind w:left="20" w:firstLine="220"/>
      </w:pPr>
      <w:r>
        <w:rPr>
          <w:rStyle w:val="0pt"/>
          <w:b/>
          <w:bCs/>
          <w:color w:val="000000"/>
        </w:rPr>
        <w:t xml:space="preserve">Коммуникативные умения </w:t>
      </w:r>
      <w:r>
        <w:rPr>
          <w:rStyle w:val="60"/>
          <w:b/>
          <w:bCs/>
          <w:color w:val="000000"/>
        </w:rPr>
        <w:t>диалогической речи.</w:t>
      </w:r>
    </w:p>
    <w:p w:rsidR="00D45411" w:rsidRDefault="00D45411">
      <w:pPr>
        <w:pStyle w:val="a6"/>
        <w:framePr w:w="6370" w:h="9653" w:hRule="exact" w:wrap="around" w:vAnchor="page" w:hAnchor="page" w:x="2779" w:y="3699"/>
        <w:shd w:val="clear" w:color="auto" w:fill="auto"/>
        <w:spacing w:line="240" w:lineRule="exact"/>
        <w:ind w:left="20" w:right="20" w:firstLine="220"/>
      </w:pPr>
      <w:r>
        <w:rPr>
          <w:rStyle w:val="0pt"/>
          <w:b/>
          <w:bCs/>
          <w:color w:val="000000"/>
        </w:rPr>
        <w:t>Ведение с опорой на речевые ситуации, ключевые слова и/или иллюстрации с соблюдением норм речевого этикета, при</w:t>
      </w:r>
      <w:r>
        <w:rPr>
          <w:rStyle w:val="0pt"/>
          <w:b/>
          <w:bCs/>
          <w:color w:val="000000"/>
        </w:rPr>
        <w:softHyphen/>
        <w:t>нятых в стране/странах изучаемого языка:</w:t>
      </w:r>
    </w:p>
    <w:p w:rsidR="00D45411" w:rsidRDefault="00D45411">
      <w:pPr>
        <w:pStyle w:val="a6"/>
        <w:framePr w:w="6370" w:h="9653" w:hRule="exact" w:wrap="around" w:vAnchor="page" w:hAnchor="page" w:x="2779" w:y="3699"/>
        <w:shd w:val="clear" w:color="auto" w:fill="auto"/>
        <w:spacing w:line="240" w:lineRule="exact"/>
        <w:ind w:left="20" w:right="20" w:firstLine="220"/>
      </w:pPr>
      <w:r>
        <w:rPr>
          <w:rStyle w:val="60"/>
          <w:b/>
          <w:bCs/>
          <w:color w:val="000000"/>
        </w:rPr>
        <w:t>диалога этикетного характера:</w:t>
      </w:r>
      <w:r>
        <w:rPr>
          <w:rStyle w:val="0pt"/>
          <w:b/>
          <w:bCs/>
          <w:color w:val="000000"/>
        </w:rPr>
        <w:t xml:space="preserve"> приветствие, начало и за</w:t>
      </w:r>
      <w:r>
        <w:rPr>
          <w:rStyle w:val="0pt"/>
          <w:b/>
          <w:bCs/>
          <w:color w:val="000000"/>
        </w:rPr>
        <w:softHyphen/>
        <w:t>вершение разговора, знакомство с собеседником; поздравление с праздником; выражение благодарности за поздравление; из</w:t>
      </w:r>
      <w:r>
        <w:rPr>
          <w:rStyle w:val="0pt"/>
          <w:b/>
          <w:bCs/>
          <w:color w:val="000000"/>
        </w:rPr>
        <w:softHyphen/>
        <w:t>винение;</w:t>
      </w:r>
    </w:p>
    <w:p w:rsidR="00D45411" w:rsidRDefault="00D45411">
      <w:pPr>
        <w:pStyle w:val="a6"/>
        <w:framePr w:w="6370" w:h="9653" w:hRule="exact" w:wrap="around" w:vAnchor="page" w:hAnchor="page" w:x="2779" w:y="3699"/>
        <w:shd w:val="clear" w:color="auto" w:fill="auto"/>
        <w:spacing w:line="240" w:lineRule="exact"/>
        <w:ind w:left="20" w:right="20" w:firstLine="220"/>
      </w:pPr>
      <w:r>
        <w:rPr>
          <w:rStyle w:val="60"/>
          <w:b/>
          <w:bCs/>
          <w:color w:val="000000"/>
        </w:rPr>
        <w:t>диалога-побуждения к действию:</w:t>
      </w:r>
      <w:r>
        <w:rPr>
          <w:rStyle w:val="0pt"/>
          <w:b/>
          <w:bCs/>
          <w:color w:val="000000"/>
        </w:rPr>
        <w:t xml:space="preserve"> приглашение собеседника к совместной деятельности, вежливое согласие/несогласие на предложение собеседника.</w:t>
      </w:r>
    </w:p>
    <w:p w:rsidR="00D45411" w:rsidRDefault="00D45411">
      <w:pPr>
        <w:pStyle w:val="a6"/>
        <w:framePr w:w="6370" w:h="9653" w:hRule="exact" w:wrap="around" w:vAnchor="page" w:hAnchor="page" w:x="2779" w:y="3699"/>
        <w:shd w:val="clear" w:color="auto" w:fill="auto"/>
        <w:spacing w:after="60" w:line="240" w:lineRule="exact"/>
        <w:ind w:left="20" w:right="20" w:firstLine="220"/>
      </w:pPr>
      <w:r>
        <w:rPr>
          <w:rStyle w:val="60"/>
          <w:b/>
          <w:bCs/>
          <w:color w:val="000000"/>
        </w:rPr>
        <w:t>диалога-расспроса:</w:t>
      </w:r>
      <w:r>
        <w:rPr>
          <w:rStyle w:val="0pt"/>
          <w:b/>
          <w:bCs/>
          <w:color w:val="000000"/>
        </w:rPr>
        <w:t xml:space="preserve"> сообщение фактической информации, от</w:t>
      </w:r>
      <w:r>
        <w:rPr>
          <w:rStyle w:val="0pt"/>
          <w:b/>
          <w:bCs/>
          <w:color w:val="000000"/>
        </w:rPr>
        <w:softHyphen/>
        <w:t>вет на вопросы собеседника; просьба предоставить интересую</w:t>
      </w:r>
      <w:r>
        <w:rPr>
          <w:rStyle w:val="0pt"/>
          <w:b/>
          <w:bCs/>
          <w:color w:val="000000"/>
        </w:rPr>
        <w:softHyphen/>
        <w:t>щую информацию.</w:t>
      </w:r>
    </w:p>
    <w:p w:rsidR="00D45411" w:rsidRDefault="00D45411">
      <w:pPr>
        <w:pStyle w:val="a6"/>
        <w:framePr w:w="6370" w:h="9653" w:hRule="exact" w:wrap="around" w:vAnchor="page" w:hAnchor="page" w:x="2779" w:y="3699"/>
        <w:shd w:val="clear" w:color="auto" w:fill="auto"/>
        <w:spacing w:line="240" w:lineRule="exact"/>
        <w:ind w:left="20" w:firstLine="220"/>
      </w:pPr>
      <w:r>
        <w:rPr>
          <w:rStyle w:val="0pt"/>
          <w:b/>
          <w:bCs/>
          <w:color w:val="000000"/>
        </w:rPr>
        <w:t xml:space="preserve">Коммуникативные умения </w:t>
      </w:r>
      <w:r>
        <w:rPr>
          <w:rStyle w:val="60"/>
          <w:b/>
          <w:bCs/>
          <w:color w:val="000000"/>
        </w:rPr>
        <w:t>монологической речи</w:t>
      </w:r>
      <w:r>
        <w:rPr>
          <w:rStyle w:val="0pt"/>
          <w:b/>
          <w:bCs/>
          <w:color w:val="000000"/>
        </w:rPr>
        <w:t>.</w:t>
      </w:r>
    </w:p>
    <w:p w:rsidR="00D45411" w:rsidRDefault="00D45411">
      <w:pPr>
        <w:pStyle w:val="a6"/>
        <w:framePr w:w="6370" w:h="9653" w:hRule="exact" w:wrap="around" w:vAnchor="page" w:hAnchor="page" w:x="2779" w:y="3699"/>
        <w:shd w:val="clear" w:color="auto" w:fill="auto"/>
        <w:spacing w:line="240" w:lineRule="exact"/>
        <w:ind w:left="20" w:right="20" w:firstLine="220"/>
      </w:pPr>
      <w:r>
        <w:rPr>
          <w:rStyle w:val="0pt"/>
          <w:b/>
          <w:bCs/>
          <w:color w:val="000000"/>
        </w:rPr>
        <w:t>Создание с опорой на ключевые слова, вопросы и/или иллю</w:t>
      </w:r>
      <w:r>
        <w:rPr>
          <w:rStyle w:val="0pt"/>
          <w:b/>
          <w:bCs/>
          <w:color w:val="000000"/>
        </w:rPr>
        <w:softHyphen/>
        <w:t xml:space="preserve">страции устных монологических высказываний: </w:t>
      </w:r>
      <w:r>
        <w:rPr>
          <w:rStyle w:val="60"/>
          <w:b/>
          <w:bCs/>
          <w:color w:val="000000"/>
        </w:rPr>
        <w:t xml:space="preserve">описание </w:t>
      </w:r>
      <w:r>
        <w:rPr>
          <w:rStyle w:val="0pt"/>
          <w:b/>
          <w:bCs/>
          <w:color w:val="000000"/>
        </w:rPr>
        <w:t xml:space="preserve">предмета, реального человека или литературного персонажа; </w:t>
      </w:r>
      <w:r>
        <w:rPr>
          <w:rStyle w:val="60"/>
          <w:b/>
          <w:bCs/>
          <w:color w:val="000000"/>
        </w:rPr>
        <w:t>рассказ</w:t>
      </w:r>
      <w:r>
        <w:rPr>
          <w:rStyle w:val="0pt"/>
          <w:b/>
          <w:bCs/>
          <w:color w:val="000000"/>
        </w:rPr>
        <w:t xml:space="preserve"> о себе, члене семьи, друге и т. д.</w:t>
      </w:r>
    </w:p>
    <w:p w:rsidR="00D45411" w:rsidRDefault="00D45411">
      <w:pPr>
        <w:pStyle w:val="a6"/>
        <w:framePr w:w="6370" w:h="9653" w:hRule="exact" w:wrap="around" w:vAnchor="page" w:hAnchor="page" w:x="2779" w:y="3699"/>
        <w:shd w:val="clear" w:color="auto" w:fill="auto"/>
        <w:spacing w:line="240" w:lineRule="exact"/>
        <w:ind w:left="20" w:right="20" w:firstLine="220"/>
      </w:pPr>
      <w:r>
        <w:rPr>
          <w:rStyle w:val="60"/>
          <w:b/>
          <w:bCs/>
          <w:color w:val="000000"/>
        </w:rPr>
        <w:t>Пересказ</w:t>
      </w:r>
      <w:r>
        <w:rPr>
          <w:rStyle w:val="0pt"/>
          <w:b/>
          <w:bCs/>
          <w:color w:val="000000"/>
        </w:rPr>
        <w:t xml:space="preserve"> с опорой на ключевые слова, вопросы и/или иллю</w:t>
      </w:r>
      <w:r>
        <w:rPr>
          <w:rStyle w:val="0pt"/>
          <w:b/>
          <w:bCs/>
          <w:color w:val="000000"/>
        </w:rPr>
        <w:softHyphen/>
        <w:t>страции основного содержания прочитанного текста.</w:t>
      </w:r>
    </w:p>
    <w:p w:rsidR="00D45411" w:rsidRDefault="00D45411">
      <w:pPr>
        <w:pStyle w:val="71"/>
        <w:framePr w:w="6370" w:h="9653" w:hRule="exact" w:wrap="around" w:vAnchor="page" w:hAnchor="page" w:x="2779" w:y="3699"/>
        <w:shd w:val="clear" w:color="auto" w:fill="auto"/>
        <w:ind w:left="20" w:firstLine="220"/>
      </w:pPr>
      <w:r>
        <w:rPr>
          <w:rStyle w:val="70pt"/>
          <w:b/>
          <w:bCs/>
          <w:i/>
          <w:iCs/>
          <w:color w:val="000000"/>
        </w:rPr>
        <w:t>Аудирование</w:t>
      </w:r>
    </w:p>
    <w:p w:rsidR="00D45411" w:rsidRDefault="00D45411">
      <w:pPr>
        <w:pStyle w:val="a6"/>
        <w:framePr w:w="6370" w:h="9653" w:hRule="exact" w:wrap="around" w:vAnchor="page" w:hAnchor="page" w:x="2779" w:y="3699"/>
        <w:shd w:val="clear" w:color="auto" w:fill="auto"/>
        <w:spacing w:line="240" w:lineRule="exact"/>
        <w:ind w:left="20" w:right="20" w:firstLine="220"/>
      </w:pPr>
      <w:r>
        <w:rPr>
          <w:rStyle w:val="0pt"/>
          <w:b/>
          <w:bCs/>
          <w:color w:val="000000"/>
        </w:rPr>
        <w:t>Понимание на слух речи учителя и одноклассников и вер</w:t>
      </w:r>
      <w:r>
        <w:rPr>
          <w:rStyle w:val="0pt"/>
          <w:b/>
          <w:bCs/>
          <w:color w:val="000000"/>
        </w:rPr>
        <w:softHyphen/>
        <w:t>бальная/невербальная реакция на услышанное (при непосред</w:t>
      </w:r>
      <w:r>
        <w:rPr>
          <w:rStyle w:val="0pt"/>
          <w:b/>
          <w:bCs/>
          <w:color w:val="000000"/>
        </w:rPr>
        <w:softHyphen/>
        <w:t>ственном общении).</w:t>
      </w:r>
    </w:p>
    <w:p w:rsidR="00D45411" w:rsidRDefault="00D45411">
      <w:pPr>
        <w:pStyle w:val="a6"/>
        <w:framePr w:w="6370" w:h="9653" w:hRule="exact" w:wrap="around" w:vAnchor="page" w:hAnchor="page" w:x="2779" w:y="3699"/>
        <w:shd w:val="clear" w:color="auto" w:fill="auto"/>
        <w:spacing w:line="240" w:lineRule="exact"/>
        <w:ind w:left="20" w:right="20" w:firstLine="220"/>
      </w:pPr>
      <w:r>
        <w:rPr>
          <w:rStyle w:val="0pt"/>
          <w:b/>
          <w:bCs/>
          <w:color w:val="000000"/>
        </w:rPr>
        <w:t>Восприятие и понимание на слух учебных текстов, построен</w:t>
      </w:r>
      <w:r>
        <w:rPr>
          <w:rStyle w:val="0pt"/>
          <w:b/>
          <w:bCs/>
          <w:color w:val="000000"/>
        </w:rPr>
        <w:softHyphen/>
        <w:t>ных на изученном языковом материале, в соответствии с по</w:t>
      </w:r>
      <w:r>
        <w:rPr>
          <w:rStyle w:val="0pt"/>
          <w:b/>
          <w:bCs/>
          <w:color w:val="000000"/>
        </w:rPr>
        <w:softHyphen/>
        <w:t>ставленной коммуникативной задачей: с пониманием основно</w:t>
      </w:r>
      <w:r>
        <w:rPr>
          <w:rStyle w:val="0pt"/>
          <w:b/>
          <w:bCs/>
          <w:color w:val="000000"/>
        </w:rPr>
        <w:softHyphen/>
        <w:t>го содержания, с пониманием запрашиваемой информации (при опосредованном общении).</w:t>
      </w:r>
    </w:p>
    <w:p w:rsidR="00D45411" w:rsidRDefault="00D45411">
      <w:pPr>
        <w:pStyle w:val="a6"/>
        <w:framePr w:w="6370" w:h="9653" w:hRule="exact" w:wrap="around" w:vAnchor="page" w:hAnchor="page" w:x="2779" w:y="3699"/>
        <w:shd w:val="clear" w:color="auto" w:fill="auto"/>
        <w:spacing w:line="240" w:lineRule="exact"/>
        <w:ind w:left="20" w:right="20" w:firstLine="220"/>
      </w:pPr>
      <w:r>
        <w:rPr>
          <w:rStyle w:val="0pt"/>
          <w:b/>
          <w:bCs/>
          <w:color w:val="000000"/>
        </w:rPr>
        <w:t xml:space="preserve">Аудирование </w:t>
      </w:r>
      <w:r>
        <w:rPr>
          <w:rStyle w:val="60"/>
          <w:b/>
          <w:bCs/>
          <w:color w:val="000000"/>
        </w:rPr>
        <w:t>с пониманием основного содержания</w:t>
      </w:r>
      <w:r>
        <w:rPr>
          <w:rStyle w:val="0pt"/>
          <w:b/>
          <w:bCs/>
          <w:color w:val="000000"/>
        </w:rPr>
        <w:t xml:space="preserve"> текста предполагает определение основной темы и главных фактов/со</w:t>
      </w:r>
      <w:r>
        <w:rPr>
          <w:rStyle w:val="0pt"/>
          <w:b/>
          <w:bCs/>
          <w:color w:val="000000"/>
        </w:rPr>
        <w:softHyphen/>
        <w:t>бытий в воспринимаемом на слух тексте с опорой на иллюстра</w:t>
      </w:r>
      <w:r>
        <w:rPr>
          <w:rStyle w:val="0pt"/>
          <w:b/>
          <w:bCs/>
          <w:color w:val="000000"/>
        </w:rPr>
        <w:softHyphen/>
        <w:t>ции и с использованием языковой, в том числе контекстуаль</w:t>
      </w:r>
      <w:r>
        <w:rPr>
          <w:rStyle w:val="0pt"/>
          <w:b/>
          <w:bCs/>
          <w:color w:val="000000"/>
        </w:rPr>
        <w:softHyphen/>
        <w:t>ной, догадки.</w:t>
      </w:r>
    </w:p>
    <w:p w:rsidR="00D45411" w:rsidRDefault="00D45411">
      <w:pPr>
        <w:pStyle w:val="a6"/>
        <w:framePr w:w="6370" w:h="9653" w:hRule="exact" w:wrap="around" w:vAnchor="page" w:hAnchor="page" w:x="2779" w:y="3699"/>
        <w:shd w:val="clear" w:color="auto" w:fill="auto"/>
        <w:spacing w:line="240" w:lineRule="exact"/>
        <w:ind w:left="20" w:right="20" w:firstLine="220"/>
      </w:pPr>
      <w:r>
        <w:rPr>
          <w:rStyle w:val="0pt"/>
          <w:b/>
          <w:bCs/>
          <w:color w:val="000000"/>
        </w:rPr>
        <w:t xml:space="preserve">Аудирование </w:t>
      </w:r>
      <w:r>
        <w:rPr>
          <w:rStyle w:val="60"/>
          <w:b/>
          <w:bCs/>
          <w:color w:val="000000"/>
        </w:rPr>
        <w:t xml:space="preserve">с пониманием запрашиваемой информации </w:t>
      </w:r>
      <w:r>
        <w:rPr>
          <w:rStyle w:val="0pt"/>
          <w:b/>
          <w:bCs/>
          <w:color w:val="000000"/>
        </w:rPr>
        <w:t>предполагает выделение из воспринимаемого на слух тексте</w:t>
      </w:r>
    </w:p>
    <w:p w:rsidR="00D45411" w:rsidRDefault="00D45411">
      <w:pPr>
        <w:pStyle w:val="a5"/>
        <w:framePr w:wrap="around" w:vAnchor="page" w:hAnchor="page" w:x="2784" w:y="13539"/>
        <w:shd w:val="clear" w:color="auto" w:fill="auto"/>
        <w:spacing w:line="130" w:lineRule="exact"/>
        <w:ind w:left="20"/>
      </w:pPr>
      <w:r>
        <w:rPr>
          <w:rStyle w:val="0pt5"/>
          <w:color w:val="000000"/>
        </w:rPr>
        <w:t>254</w:t>
      </w:r>
    </w:p>
    <w:p w:rsidR="00D45411" w:rsidRDefault="00D45411">
      <w:pPr>
        <w:pStyle w:val="a5"/>
        <w:framePr w:wrap="around" w:vAnchor="page" w:hAnchor="page" w:x="6816" w:y="1352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3" w:hRule="exact" w:wrap="around" w:vAnchor="page" w:hAnchor="page" w:x="2789" w:y="3099"/>
        <w:shd w:val="clear" w:color="auto" w:fill="auto"/>
        <w:spacing w:line="240" w:lineRule="exact"/>
        <w:ind w:left="20" w:right="20" w:firstLine="0"/>
      </w:pPr>
      <w:r>
        <w:rPr>
          <w:rStyle w:val="0pt"/>
          <w:b/>
          <w:bCs/>
          <w:color w:val="000000"/>
        </w:rPr>
        <w:lastRenderedPageBreak/>
        <w:t>и понимание информации фактического характера с опорой на иллюстрации и с использованием языковой, в том числе кон</w:t>
      </w:r>
      <w:r>
        <w:rPr>
          <w:rStyle w:val="0pt"/>
          <w:b/>
          <w:bCs/>
          <w:color w:val="000000"/>
        </w:rPr>
        <w:softHyphen/>
        <w:t>текстуальной, догадки.</w:t>
      </w:r>
    </w:p>
    <w:p w:rsidR="00D45411" w:rsidRDefault="00D45411">
      <w:pPr>
        <w:pStyle w:val="a6"/>
        <w:framePr w:w="6350" w:h="10253" w:hRule="exact" w:wrap="around" w:vAnchor="page" w:hAnchor="page" w:x="2789" w:y="3099"/>
        <w:shd w:val="clear" w:color="auto" w:fill="auto"/>
        <w:spacing w:line="240" w:lineRule="exact"/>
        <w:ind w:right="20" w:firstLine="220"/>
      </w:pPr>
      <w:r>
        <w:rPr>
          <w:rStyle w:val="0pt"/>
          <w:b/>
          <w:bCs/>
          <w:color w:val="000000"/>
        </w:rPr>
        <w:t>Тексты для аудирования: диалог, высказывания собеседни</w:t>
      </w:r>
      <w:r>
        <w:rPr>
          <w:rStyle w:val="0pt"/>
          <w:b/>
          <w:bCs/>
          <w:color w:val="000000"/>
        </w:rPr>
        <w:softHyphen/>
        <w:t>ков в ситуациях повседневного общения, рассказ, сказка.</w:t>
      </w:r>
    </w:p>
    <w:p w:rsidR="00D45411" w:rsidRDefault="00D45411">
      <w:pPr>
        <w:pStyle w:val="71"/>
        <w:framePr w:w="6350" w:h="10253" w:hRule="exact" w:wrap="around" w:vAnchor="page" w:hAnchor="page" w:x="2789" w:y="3099"/>
        <w:shd w:val="clear" w:color="auto" w:fill="auto"/>
        <w:ind w:firstLine="220"/>
      </w:pPr>
      <w:r>
        <w:rPr>
          <w:rStyle w:val="70pt"/>
          <w:b/>
          <w:bCs/>
          <w:i/>
          <w:iCs/>
          <w:color w:val="000000"/>
        </w:rPr>
        <w:t>Смысловое чтение</w:t>
      </w:r>
    </w:p>
    <w:p w:rsidR="00D45411" w:rsidRDefault="00D45411">
      <w:pPr>
        <w:pStyle w:val="a6"/>
        <w:framePr w:w="6350" w:h="10253" w:hRule="exact" w:wrap="around" w:vAnchor="page" w:hAnchor="page" w:x="2789" w:y="3099"/>
        <w:shd w:val="clear" w:color="auto" w:fill="auto"/>
        <w:spacing w:line="240" w:lineRule="exact"/>
        <w:ind w:right="20" w:firstLine="220"/>
      </w:pPr>
      <w:r>
        <w:rPr>
          <w:rStyle w:val="0pt"/>
          <w:b/>
          <w:bCs/>
          <w:color w:val="000000"/>
        </w:rPr>
        <w:t xml:space="preserve">Чтение </w:t>
      </w:r>
      <w:r>
        <w:rPr>
          <w:rStyle w:val="60"/>
          <w:b/>
          <w:bCs/>
          <w:color w:val="000000"/>
        </w:rPr>
        <w:t>вслух</w:t>
      </w:r>
      <w:r>
        <w:rPr>
          <w:rStyle w:val="0pt"/>
          <w:b/>
          <w:bCs/>
          <w:color w:val="000000"/>
        </w:rPr>
        <w:t xml:space="preserve"> и понимание учебных и адаптированных аутен</w:t>
      </w:r>
      <w:r>
        <w:rPr>
          <w:rStyle w:val="0pt"/>
          <w:b/>
          <w:bCs/>
          <w:color w:val="000000"/>
        </w:rPr>
        <w:softHyphen/>
        <w:t>тичных текстов, построенных на изученном языковом мате</w:t>
      </w:r>
      <w:r>
        <w:rPr>
          <w:rStyle w:val="0pt"/>
          <w:b/>
          <w:bCs/>
          <w:color w:val="000000"/>
        </w:rPr>
        <w:softHyphen/>
        <w:t>риале, с соблюдением правил чтения и соответствующей инто</w:t>
      </w:r>
      <w:r>
        <w:rPr>
          <w:rStyle w:val="0pt"/>
          <w:b/>
          <w:bCs/>
          <w:color w:val="000000"/>
        </w:rPr>
        <w:softHyphen/>
        <w:t>нацией.</w:t>
      </w:r>
    </w:p>
    <w:p w:rsidR="00D45411" w:rsidRDefault="00D45411">
      <w:pPr>
        <w:pStyle w:val="a6"/>
        <w:framePr w:w="6350" w:h="10253" w:hRule="exact" w:wrap="around" w:vAnchor="page" w:hAnchor="page" w:x="2789" w:y="3099"/>
        <w:shd w:val="clear" w:color="auto" w:fill="auto"/>
        <w:spacing w:line="240" w:lineRule="exact"/>
        <w:ind w:firstLine="220"/>
      </w:pPr>
      <w:r>
        <w:rPr>
          <w:rStyle w:val="0pt"/>
          <w:b/>
          <w:bCs/>
          <w:color w:val="000000"/>
        </w:rPr>
        <w:t>Тексты для чтения вслух: диалог, рассказ, сказка.</w:t>
      </w:r>
    </w:p>
    <w:p w:rsidR="00D45411" w:rsidRDefault="00D45411">
      <w:pPr>
        <w:pStyle w:val="a6"/>
        <w:framePr w:w="6350" w:h="10253" w:hRule="exact" w:wrap="around" w:vAnchor="page" w:hAnchor="page" w:x="2789" w:y="3099"/>
        <w:shd w:val="clear" w:color="auto" w:fill="auto"/>
        <w:spacing w:line="240" w:lineRule="exact"/>
        <w:ind w:right="20" w:firstLine="220"/>
      </w:pPr>
      <w:r>
        <w:rPr>
          <w:rStyle w:val="0pt"/>
          <w:b/>
          <w:bCs/>
          <w:color w:val="000000"/>
        </w:rPr>
        <w:t xml:space="preserve">Чтение </w:t>
      </w:r>
      <w:r>
        <w:rPr>
          <w:rStyle w:val="60"/>
          <w:b/>
          <w:bCs/>
          <w:color w:val="000000"/>
        </w:rPr>
        <w:t>про себя</w:t>
      </w:r>
      <w:r>
        <w:rPr>
          <w:rStyle w:val="0pt"/>
          <w:b/>
          <w:bCs/>
          <w:color w:val="00000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0pt"/>
          <w:b/>
          <w:bCs/>
          <w:color w:val="000000"/>
        </w:rPr>
        <w:softHyphen/>
        <w:t>ной задачи: с пониманием основного содержания, с понимани</w:t>
      </w:r>
      <w:r>
        <w:rPr>
          <w:rStyle w:val="0pt"/>
          <w:b/>
          <w:bCs/>
          <w:color w:val="000000"/>
        </w:rPr>
        <w:softHyphen/>
        <w:t>ем запрашиваемой информации.</w:t>
      </w:r>
    </w:p>
    <w:p w:rsidR="00D45411" w:rsidRDefault="00D45411">
      <w:pPr>
        <w:pStyle w:val="a6"/>
        <w:framePr w:w="6350" w:h="10253" w:hRule="exact" w:wrap="around" w:vAnchor="page" w:hAnchor="page" w:x="2789" w:y="3099"/>
        <w:shd w:val="clear" w:color="auto" w:fill="auto"/>
        <w:spacing w:line="240" w:lineRule="exact"/>
        <w:ind w:right="20" w:firstLine="220"/>
      </w:pPr>
      <w:r>
        <w:rPr>
          <w:rStyle w:val="0pt"/>
          <w:b/>
          <w:bCs/>
          <w:color w:val="000000"/>
        </w:rPr>
        <w:t xml:space="preserve">Чтение </w:t>
      </w:r>
      <w:r>
        <w:rPr>
          <w:rStyle w:val="60"/>
          <w:b/>
          <w:bCs/>
          <w:color w:val="000000"/>
        </w:rPr>
        <w:t>с пониманием основного содержания</w:t>
      </w:r>
      <w:r>
        <w:rPr>
          <w:rStyle w:val="0pt"/>
          <w:b/>
          <w:bCs/>
          <w:color w:val="000000"/>
        </w:rPr>
        <w:t xml:space="preserve"> текста предпо</w:t>
      </w:r>
      <w:r>
        <w:rPr>
          <w:rStyle w:val="0pt"/>
          <w:b/>
          <w:bCs/>
          <w:color w:val="000000"/>
        </w:rPr>
        <w:softHyphen/>
        <w:t>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D45411" w:rsidRDefault="00D45411">
      <w:pPr>
        <w:pStyle w:val="a6"/>
        <w:framePr w:w="6350" w:h="10253" w:hRule="exact" w:wrap="around" w:vAnchor="page" w:hAnchor="page" w:x="2789" w:y="3099"/>
        <w:shd w:val="clear" w:color="auto" w:fill="auto"/>
        <w:spacing w:line="240" w:lineRule="exact"/>
        <w:ind w:right="20" w:firstLine="220"/>
      </w:pPr>
      <w:r>
        <w:rPr>
          <w:rStyle w:val="0pt"/>
          <w:b/>
          <w:bCs/>
          <w:color w:val="000000"/>
        </w:rPr>
        <w:t xml:space="preserve">Чтение </w:t>
      </w:r>
      <w:r>
        <w:rPr>
          <w:rStyle w:val="60"/>
          <w:b/>
          <w:bCs/>
          <w:color w:val="000000"/>
        </w:rPr>
        <w:t>с пониманием запрашиваемой информации</w:t>
      </w:r>
      <w:r>
        <w:rPr>
          <w:rStyle w:val="0pt"/>
          <w:b/>
          <w:bCs/>
          <w:color w:val="000000"/>
        </w:rPr>
        <w:t xml:space="preserve"> предпо</w:t>
      </w:r>
      <w:r>
        <w:rPr>
          <w:rStyle w:val="0pt"/>
          <w:b/>
          <w:bCs/>
          <w:color w:val="000000"/>
        </w:rPr>
        <w:softHyphen/>
        <w:t>лагает нахождение в прочитанном тексте и понимание запра</w:t>
      </w:r>
      <w:r>
        <w:rPr>
          <w:rStyle w:val="0pt"/>
          <w:b/>
          <w:bCs/>
          <w:color w:val="000000"/>
        </w:rPr>
        <w:softHyphen/>
        <w:t>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D45411" w:rsidRDefault="00D45411">
      <w:pPr>
        <w:pStyle w:val="a6"/>
        <w:framePr w:w="6350" w:h="10253" w:hRule="exact" w:wrap="around" w:vAnchor="page" w:hAnchor="page" w:x="2789" w:y="3099"/>
        <w:shd w:val="clear" w:color="auto" w:fill="auto"/>
        <w:spacing w:line="240" w:lineRule="exact"/>
        <w:ind w:right="20" w:firstLine="220"/>
      </w:pPr>
      <w:r>
        <w:rPr>
          <w:rStyle w:val="0pt"/>
          <w:b/>
          <w:bCs/>
          <w:color w:val="000000"/>
        </w:rPr>
        <w:t>Тексты для чтения: диалог, рассказ, сказка, электронное со</w:t>
      </w:r>
      <w:r>
        <w:rPr>
          <w:rStyle w:val="0pt"/>
          <w:b/>
          <w:bCs/>
          <w:color w:val="000000"/>
        </w:rPr>
        <w:softHyphen/>
        <w:t>общение личного характера.</w:t>
      </w:r>
    </w:p>
    <w:p w:rsidR="00D45411" w:rsidRDefault="00D45411">
      <w:pPr>
        <w:pStyle w:val="a6"/>
        <w:framePr w:w="6350" w:h="10253" w:hRule="exact" w:wrap="around" w:vAnchor="page" w:hAnchor="page" w:x="2789" w:y="3099"/>
        <w:shd w:val="clear" w:color="auto" w:fill="auto"/>
        <w:spacing w:line="240" w:lineRule="exact"/>
        <w:ind w:right="20" w:firstLine="220"/>
      </w:pPr>
      <w:r>
        <w:rPr>
          <w:rStyle w:val="0pt"/>
          <w:b/>
          <w:bCs/>
          <w:color w:val="000000"/>
        </w:rPr>
        <w:t>Тексты для чтения могут быть записаны с помощью звукобук</w:t>
      </w:r>
      <w:r>
        <w:rPr>
          <w:rStyle w:val="0pt"/>
          <w:b/>
          <w:bCs/>
          <w:color w:val="000000"/>
        </w:rPr>
        <w:softHyphen/>
        <w:t>венного алфавита пиньинь, а также в иероглифике (при нали</w:t>
      </w:r>
      <w:r>
        <w:rPr>
          <w:rStyle w:val="0pt"/>
          <w:b/>
          <w:bCs/>
          <w:color w:val="000000"/>
        </w:rPr>
        <w:softHyphen/>
        <w:t>чии незначительного количества новых иероглифов, не затруд</w:t>
      </w:r>
      <w:r>
        <w:rPr>
          <w:rStyle w:val="0pt"/>
          <w:b/>
          <w:bCs/>
          <w:color w:val="000000"/>
        </w:rPr>
        <w:softHyphen/>
        <w:t>няющих понимание текста).</w:t>
      </w:r>
    </w:p>
    <w:p w:rsidR="00D45411" w:rsidRDefault="00D45411">
      <w:pPr>
        <w:pStyle w:val="71"/>
        <w:framePr w:w="6350" w:h="10253" w:hRule="exact" w:wrap="around" w:vAnchor="page" w:hAnchor="page" w:x="2789" w:y="3099"/>
        <w:shd w:val="clear" w:color="auto" w:fill="auto"/>
        <w:ind w:firstLine="220"/>
      </w:pPr>
      <w:r>
        <w:rPr>
          <w:rStyle w:val="70pt"/>
          <w:b/>
          <w:bCs/>
          <w:i/>
          <w:iCs/>
          <w:color w:val="000000"/>
        </w:rPr>
        <w:t>Письменная речь</w:t>
      </w:r>
    </w:p>
    <w:p w:rsidR="00D45411" w:rsidRDefault="00D45411">
      <w:pPr>
        <w:pStyle w:val="a6"/>
        <w:framePr w:w="6350" w:h="10253" w:hRule="exact" w:wrap="around" w:vAnchor="page" w:hAnchor="page" w:x="2789" w:y="3099"/>
        <w:shd w:val="clear" w:color="auto" w:fill="auto"/>
        <w:spacing w:line="240" w:lineRule="exact"/>
        <w:ind w:right="20" w:firstLine="220"/>
      </w:pPr>
      <w:r>
        <w:rPr>
          <w:rStyle w:val="0pt"/>
          <w:b/>
          <w:bCs/>
          <w:color w:val="000000"/>
        </w:rPr>
        <w:t>Владение техникой письма (с помощью звукобуквенного ал</w:t>
      </w:r>
      <w:r>
        <w:rPr>
          <w:rStyle w:val="0pt"/>
          <w:b/>
          <w:bCs/>
          <w:color w:val="000000"/>
        </w:rPr>
        <w:softHyphen/>
        <w:t>фавита и изученных базовых иероглифов); списывание текста; выписывание из текста слов, словосочетаний, предложений; вставка пропущенного слова в предложение в соответствии с ре</w:t>
      </w:r>
      <w:r>
        <w:rPr>
          <w:rStyle w:val="0pt"/>
          <w:b/>
          <w:bCs/>
          <w:color w:val="000000"/>
        </w:rPr>
        <w:softHyphen/>
        <w:t>шаемой коммуникативной/учебной задачей.</w:t>
      </w:r>
    </w:p>
    <w:p w:rsidR="00D45411" w:rsidRDefault="00D45411">
      <w:pPr>
        <w:pStyle w:val="a6"/>
        <w:framePr w:w="6350" w:h="10253" w:hRule="exact" w:wrap="around" w:vAnchor="page" w:hAnchor="page" w:x="2789" w:y="3099"/>
        <w:shd w:val="clear" w:color="auto" w:fill="auto"/>
        <w:spacing w:line="240" w:lineRule="exact"/>
        <w:ind w:right="20" w:firstLine="220"/>
      </w:pPr>
      <w:r>
        <w:rPr>
          <w:rStyle w:val="0pt"/>
          <w:b/>
          <w:bCs/>
          <w:color w:val="000000"/>
        </w:rPr>
        <w:t>Создание подписей к картинкам, фотографиям с пояснением, что на них изображено.</w:t>
      </w:r>
    </w:p>
    <w:p w:rsidR="00D45411" w:rsidRDefault="00D45411">
      <w:pPr>
        <w:pStyle w:val="a6"/>
        <w:framePr w:w="6350" w:h="10253" w:hRule="exact" w:wrap="around" w:vAnchor="page" w:hAnchor="page" w:x="2789" w:y="3099"/>
        <w:shd w:val="clear" w:color="auto" w:fill="auto"/>
        <w:spacing w:line="240" w:lineRule="exact"/>
        <w:ind w:right="20" w:firstLine="220"/>
      </w:pPr>
      <w:r>
        <w:rPr>
          <w:rStyle w:val="0pt"/>
          <w:b/>
          <w:bCs/>
          <w:color w:val="000000"/>
        </w:rPr>
        <w:t>Заполнение анкет и формуляров с указанием личной инфор</w:t>
      </w:r>
      <w:r>
        <w:rPr>
          <w:rStyle w:val="0pt"/>
          <w:b/>
          <w:bCs/>
          <w:color w:val="000000"/>
        </w:rPr>
        <w:softHyphen/>
        <w:t>мации (имя, фамилия, возраст, страна проживания, любимые</w:t>
      </w:r>
    </w:p>
    <w:p w:rsidR="00D45411" w:rsidRDefault="00D45411">
      <w:pPr>
        <w:pStyle w:val="a5"/>
        <w:framePr w:wrap="around" w:vAnchor="page" w:hAnchor="page" w:x="2779" w:y="13505"/>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846" w:y="13544"/>
        <w:shd w:val="clear" w:color="auto" w:fill="auto"/>
        <w:spacing w:line="130" w:lineRule="exact"/>
        <w:ind w:left="20"/>
      </w:pPr>
      <w:r>
        <w:rPr>
          <w:rStyle w:val="0pt5"/>
          <w:color w:val="000000"/>
        </w:rPr>
        <w:t>255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3" w:hRule="exact" w:wrap="around" w:vAnchor="page" w:hAnchor="page" w:x="2789" w:y="3099"/>
        <w:shd w:val="clear" w:color="auto" w:fill="auto"/>
        <w:spacing w:line="240" w:lineRule="exact"/>
        <w:ind w:right="20" w:firstLine="0"/>
      </w:pPr>
      <w:r>
        <w:rPr>
          <w:rStyle w:val="0pt"/>
          <w:b/>
          <w:bCs/>
          <w:color w:val="000000"/>
        </w:rPr>
        <w:lastRenderedPageBreak/>
        <w:t>занятия) в соответствии с нормами, принятыми в стране/стра</w:t>
      </w:r>
      <w:r>
        <w:rPr>
          <w:rStyle w:val="0pt"/>
          <w:b/>
          <w:bCs/>
          <w:color w:val="000000"/>
        </w:rPr>
        <w:softHyphen/>
        <w:t>нах изучаемого языка.</w:t>
      </w:r>
    </w:p>
    <w:p w:rsidR="00D45411" w:rsidRDefault="00D45411">
      <w:pPr>
        <w:pStyle w:val="a6"/>
        <w:framePr w:w="6350" w:h="10253" w:hRule="exact" w:wrap="around" w:vAnchor="page" w:hAnchor="page" w:x="2789" w:y="3099"/>
        <w:shd w:val="clear" w:color="auto" w:fill="auto"/>
        <w:spacing w:after="168" w:line="240" w:lineRule="exact"/>
        <w:ind w:left="20" w:right="20" w:firstLine="220"/>
      </w:pPr>
      <w:r>
        <w:rPr>
          <w:rStyle w:val="0pt"/>
          <w:b/>
          <w:bCs/>
          <w:color w:val="000000"/>
        </w:rPr>
        <w:t>Написание с опорой на образец поздравлений с праздниками (днём рождения, с Новым годом, Рождеством) с выражением пожеланий.</w:t>
      </w:r>
    </w:p>
    <w:p w:rsidR="00D45411" w:rsidRDefault="00D45411">
      <w:pPr>
        <w:pStyle w:val="42"/>
        <w:framePr w:w="6350" w:h="10253" w:hRule="exact" w:wrap="around" w:vAnchor="page" w:hAnchor="page" w:x="2789" w:y="3099"/>
        <w:shd w:val="clear" w:color="auto" w:fill="auto"/>
        <w:spacing w:before="0" w:after="31" w:line="180" w:lineRule="exact"/>
        <w:ind w:right="20"/>
        <w:jc w:val="right"/>
      </w:pPr>
      <w:bookmarkStart w:id="150" w:name="bookmark151"/>
      <w:r>
        <w:rPr>
          <w:rStyle w:val="40pt2"/>
          <w:color w:val="000000"/>
        </w:rPr>
        <w:t>Языковые навыки и умения</w:t>
      </w:r>
      <w:bookmarkEnd w:id="150"/>
    </w:p>
    <w:p w:rsidR="00D45411" w:rsidRDefault="00D45411">
      <w:pPr>
        <w:pStyle w:val="71"/>
        <w:framePr w:w="6350" w:h="10253" w:hRule="exact" w:wrap="around" w:vAnchor="page" w:hAnchor="page" w:x="2789" w:y="3099"/>
        <w:shd w:val="clear" w:color="auto" w:fill="auto"/>
        <w:ind w:left="20" w:firstLine="220"/>
      </w:pPr>
      <w:r>
        <w:rPr>
          <w:rStyle w:val="70pt"/>
          <w:b/>
          <w:bCs/>
          <w:i/>
          <w:iCs/>
          <w:color w:val="000000"/>
        </w:rPr>
        <w:t>Фонетическая сторона речи</w:t>
      </w:r>
    </w:p>
    <w:p w:rsidR="00D45411" w:rsidRDefault="00D45411">
      <w:pPr>
        <w:pStyle w:val="a6"/>
        <w:framePr w:w="6350" w:h="10253" w:hRule="exact" w:wrap="around" w:vAnchor="page" w:hAnchor="page" w:x="2789" w:y="3099"/>
        <w:shd w:val="clear" w:color="auto" w:fill="auto"/>
        <w:spacing w:line="240" w:lineRule="exact"/>
        <w:ind w:left="20" w:right="20" w:firstLine="220"/>
      </w:pPr>
      <w:r>
        <w:rPr>
          <w:rStyle w:val="0pt"/>
          <w:b/>
          <w:bCs/>
          <w:color w:val="000000"/>
        </w:rPr>
        <w:t>Владение основными навыками произношения звуков китай</w:t>
      </w:r>
      <w:r>
        <w:rPr>
          <w:rStyle w:val="0pt"/>
          <w:b/>
          <w:bCs/>
          <w:color w:val="000000"/>
        </w:rPr>
        <w:softHyphen/>
        <w:t>ского языка. Знание правил тональной системы китайского языка и их корректное использование (изменение тонов, непол</w:t>
      </w:r>
      <w:r>
        <w:rPr>
          <w:rStyle w:val="0pt"/>
          <w:b/>
          <w:bCs/>
          <w:color w:val="000000"/>
        </w:rPr>
        <w:softHyphen/>
        <w:t>ный третий тон, лёгкий тон).</w:t>
      </w:r>
    </w:p>
    <w:p w:rsidR="00D45411" w:rsidRDefault="00D45411">
      <w:pPr>
        <w:pStyle w:val="a6"/>
        <w:framePr w:w="6350" w:h="10253" w:hRule="exact" w:wrap="around" w:vAnchor="page" w:hAnchor="page" w:x="2789" w:y="3099"/>
        <w:shd w:val="clear" w:color="auto" w:fill="auto"/>
        <w:spacing w:line="240" w:lineRule="exact"/>
        <w:ind w:left="20" w:firstLine="220"/>
      </w:pPr>
      <w:r>
        <w:rPr>
          <w:rStyle w:val="0pt"/>
          <w:b/>
          <w:bCs/>
          <w:color w:val="000000"/>
        </w:rPr>
        <w:t>Различение на слух всех звуков китайского языка.</w:t>
      </w:r>
    </w:p>
    <w:p w:rsidR="00D45411" w:rsidRDefault="00D45411">
      <w:pPr>
        <w:pStyle w:val="a6"/>
        <w:framePr w:w="6350" w:h="10253" w:hRule="exact" w:wrap="around" w:vAnchor="page" w:hAnchor="page" w:x="2789" w:y="3099"/>
        <w:shd w:val="clear" w:color="auto" w:fill="auto"/>
        <w:spacing w:line="240" w:lineRule="exact"/>
        <w:ind w:left="20" w:right="20" w:firstLine="220"/>
      </w:pPr>
      <w:r>
        <w:rPr>
          <w:rStyle w:val="0pt"/>
          <w:b/>
          <w:bCs/>
          <w:color w:val="000000"/>
        </w:rPr>
        <w:t>Знание букв китайского звукобуквенного алфавита пиньинь (также называемого «фонетической транскрипцией»), инициа- лей и финалей, их фонетически корректное озвучивание.</w:t>
      </w:r>
    </w:p>
    <w:p w:rsidR="00D45411" w:rsidRDefault="00D45411">
      <w:pPr>
        <w:pStyle w:val="a6"/>
        <w:framePr w:w="6350" w:h="10253" w:hRule="exact" w:wrap="around" w:vAnchor="page" w:hAnchor="page" w:x="2789" w:y="3099"/>
        <w:shd w:val="clear" w:color="auto" w:fill="auto"/>
        <w:spacing w:line="240" w:lineRule="exact"/>
        <w:ind w:left="20" w:right="20" w:firstLine="0"/>
        <w:jc w:val="right"/>
      </w:pPr>
      <w:r>
        <w:rPr>
          <w:rStyle w:val="0pt"/>
          <w:b/>
          <w:bCs/>
          <w:color w:val="000000"/>
        </w:rPr>
        <w:t>Различение на слух и адекватное, без ошибок, ведущих к сбою в коммуникации, произнесение слов на китайском языке.</w:t>
      </w:r>
    </w:p>
    <w:p w:rsidR="00D45411" w:rsidRDefault="00D45411">
      <w:pPr>
        <w:pStyle w:val="a6"/>
        <w:framePr w:w="6350" w:h="10253" w:hRule="exact" w:wrap="around" w:vAnchor="page" w:hAnchor="page" w:x="2789" w:y="3099"/>
        <w:shd w:val="clear" w:color="auto" w:fill="auto"/>
        <w:spacing w:line="240" w:lineRule="exact"/>
        <w:ind w:left="20" w:right="20" w:firstLine="220"/>
      </w:pPr>
      <w:r>
        <w:rPr>
          <w:rStyle w:val="0pt"/>
          <w:b/>
          <w:bCs/>
          <w:color w:val="000000"/>
        </w:rPr>
        <w:t>Чтение новых слов, записанных с помощью китайского фоне</w:t>
      </w:r>
      <w:r>
        <w:rPr>
          <w:rStyle w:val="0pt"/>
          <w:b/>
          <w:bCs/>
          <w:color w:val="000000"/>
        </w:rPr>
        <w:softHyphen/>
        <w:t>тического алфавита, согласно основным правилам чтения ки</w:t>
      </w:r>
      <w:r>
        <w:rPr>
          <w:rStyle w:val="0pt"/>
          <w:b/>
          <w:bCs/>
          <w:color w:val="000000"/>
        </w:rPr>
        <w:softHyphen/>
        <w:t>тайского языка.</w:t>
      </w:r>
    </w:p>
    <w:p w:rsidR="00D45411" w:rsidRDefault="00D45411">
      <w:pPr>
        <w:pStyle w:val="a6"/>
        <w:framePr w:w="6350" w:h="10253" w:hRule="exact" w:wrap="around" w:vAnchor="page" w:hAnchor="page" w:x="2789" w:y="3099"/>
        <w:shd w:val="clear" w:color="auto" w:fill="auto"/>
        <w:spacing w:line="240" w:lineRule="exact"/>
        <w:ind w:left="20" w:right="20" w:firstLine="220"/>
      </w:pPr>
      <w:r>
        <w:rPr>
          <w:rStyle w:val="0pt"/>
          <w:b/>
          <w:bCs/>
          <w:color w:val="000000"/>
        </w:rPr>
        <w:t>Ритмико-интонационное оформление речи в зависимости от коммуникативной ситуации.</w:t>
      </w:r>
    </w:p>
    <w:p w:rsidR="00D45411" w:rsidRDefault="00D45411">
      <w:pPr>
        <w:pStyle w:val="71"/>
        <w:framePr w:w="6350" w:h="10253" w:hRule="exact" w:wrap="around" w:vAnchor="page" w:hAnchor="page" w:x="2789" w:y="3099"/>
        <w:shd w:val="clear" w:color="auto" w:fill="auto"/>
        <w:ind w:left="20" w:firstLine="220"/>
      </w:pPr>
      <w:r>
        <w:rPr>
          <w:rStyle w:val="70pt"/>
          <w:b/>
          <w:bCs/>
          <w:i/>
          <w:iCs/>
          <w:color w:val="000000"/>
        </w:rPr>
        <w:t>Графика, орфография и пунктуация</w:t>
      </w:r>
    </w:p>
    <w:p w:rsidR="00D45411" w:rsidRDefault="00D45411">
      <w:pPr>
        <w:pStyle w:val="a6"/>
        <w:framePr w:w="6350" w:h="10253" w:hRule="exact" w:wrap="around" w:vAnchor="page" w:hAnchor="page" w:x="2789" w:y="3099"/>
        <w:shd w:val="clear" w:color="auto" w:fill="auto"/>
        <w:spacing w:line="240" w:lineRule="exact"/>
        <w:ind w:left="20" w:right="20" w:firstLine="220"/>
      </w:pPr>
      <w:r>
        <w:rPr>
          <w:rStyle w:val="0pt"/>
          <w:b/>
          <w:bCs/>
          <w:color w:val="000000"/>
        </w:rPr>
        <w:t>Графически корректное воспроизведение изученных китай</w:t>
      </w:r>
      <w:r>
        <w:rPr>
          <w:rStyle w:val="0pt"/>
          <w:b/>
          <w:bCs/>
          <w:color w:val="000000"/>
        </w:rPr>
        <w:softHyphen/>
        <w:t>ских иероглифов и их отдельных элементов (черт, графем).</w:t>
      </w:r>
    </w:p>
    <w:p w:rsidR="00D45411" w:rsidRDefault="00D45411">
      <w:pPr>
        <w:pStyle w:val="a6"/>
        <w:framePr w:w="6350" w:h="10253" w:hRule="exact" w:wrap="around" w:vAnchor="page" w:hAnchor="page" w:x="2789" w:y="3099"/>
        <w:shd w:val="clear" w:color="auto" w:fill="auto"/>
        <w:spacing w:line="240" w:lineRule="exact"/>
        <w:ind w:left="20" w:right="20" w:firstLine="220"/>
      </w:pPr>
      <w:r>
        <w:rPr>
          <w:rStyle w:val="0pt"/>
          <w:b/>
          <w:bCs/>
          <w:color w:val="000000"/>
        </w:rPr>
        <w:t>Основополагающие правила написания китайских иерогли</w:t>
      </w:r>
      <w:r>
        <w:rPr>
          <w:rStyle w:val="0pt"/>
          <w:b/>
          <w:bCs/>
          <w:color w:val="000000"/>
        </w:rPr>
        <w:softHyphen/>
        <w:t>фов и порядка черт при создании текстов в иероглифике.</w:t>
      </w:r>
    </w:p>
    <w:p w:rsidR="00D45411" w:rsidRDefault="00D45411">
      <w:pPr>
        <w:pStyle w:val="a6"/>
        <w:framePr w:w="6350" w:h="10253" w:hRule="exact" w:wrap="around" w:vAnchor="page" w:hAnchor="page" w:x="2789" w:y="3099"/>
        <w:shd w:val="clear" w:color="auto" w:fill="auto"/>
        <w:spacing w:line="240" w:lineRule="exact"/>
        <w:ind w:left="20" w:right="20" w:firstLine="220"/>
      </w:pPr>
      <w:r>
        <w:rPr>
          <w:rStyle w:val="0pt"/>
          <w:b/>
          <w:bCs/>
          <w:color w:val="000000"/>
        </w:rPr>
        <w:t>Правильное написание услышанного текста с использовани</w:t>
      </w:r>
      <w:r>
        <w:rPr>
          <w:rStyle w:val="0pt"/>
          <w:b/>
          <w:bCs/>
          <w:color w:val="000000"/>
        </w:rPr>
        <w:softHyphen/>
        <w:t>ем изученной лексики в иероглифике и с помощью звукобук</w:t>
      </w:r>
      <w:r>
        <w:rPr>
          <w:rStyle w:val="0pt"/>
          <w:b/>
          <w:bCs/>
          <w:color w:val="000000"/>
        </w:rPr>
        <w:softHyphen/>
        <w:t>венного алфавита пиньинь.</w:t>
      </w:r>
    </w:p>
    <w:p w:rsidR="00D45411" w:rsidRDefault="00D45411">
      <w:pPr>
        <w:pStyle w:val="a6"/>
        <w:framePr w:w="6350" w:h="10253" w:hRule="exact" w:wrap="around" w:vAnchor="page" w:hAnchor="page" w:x="2789" w:y="3099"/>
        <w:shd w:val="clear" w:color="auto" w:fill="auto"/>
        <w:spacing w:line="240" w:lineRule="exact"/>
        <w:ind w:left="20" w:right="20" w:firstLine="220"/>
      </w:pPr>
      <w:r>
        <w:rPr>
          <w:rStyle w:val="0pt"/>
          <w:b/>
          <w:bCs/>
          <w:color w:val="000000"/>
        </w:rPr>
        <w:t>Правильная расстановка знаков тонов над гласными буквами в словах, записанных в системе пиньинь.</w:t>
      </w:r>
    </w:p>
    <w:p w:rsidR="00D45411" w:rsidRDefault="00D45411">
      <w:pPr>
        <w:pStyle w:val="a6"/>
        <w:framePr w:w="6350" w:h="10253" w:hRule="exact" w:wrap="around" w:vAnchor="page" w:hAnchor="page" w:x="2789" w:y="3099"/>
        <w:shd w:val="clear" w:color="auto" w:fill="auto"/>
        <w:spacing w:line="240" w:lineRule="exact"/>
        <w:ind w:left="20" w:right="20" w:firstLine="220"/>
      </w:pPr>
      <w:r>
        <w:rPr>
          <w:rStyle w:val="0pt"/>
          <w:b/>
          <w:bCs/>
          <w:color w:val="000000"/>
        </w:rPr>
        <w:t>Правильная расстановка знаков препинания: точки, вопро</w:t>
      </w:r>
      <w:r>
        <w:rPr>
          <w:rStyle w:val="0pt"/>
          <w:b/>
          <w:bCs/>
          <w:color w:val="000000"/>
        </w:rPr>
        <w:softHyphen/>
        <w:t>сительного и восклицательного знака в конце предложения.</w:t>
      </w:r>
    </w:p>
    <w:p w:rsidR="00D45411" w:rsidRDefault="00D45411">
      <w:pPr>
        <w:pStyle w:val="a6"/>
        <w:framePr w:w="6350" w:h="10253" w:hRule="exact" w:wrap="around" w:vAnchor="page" w:hAnchor="page" w:x="2789" w:y="3099"/>
        <w:shd w:val="clear" w:color="auto" w:fill="auto"/>
        <w:spacing w:line="240" w:lineRule="exact"/>
        <w:ind w:left="20" w:firstLine="220"/>
      </w:pPr>
      <w:r>
        <w:rPr>
          <w:rStyle w:val="0pt"/>
          <w:b/>
          <w:bCs/>
          <w:color w:val="000000"/>
        </w:rPr>
        <w:t>Набор иероглифического текста на компьютере.</w:t>
      </w:r>
    </w:p>
    <w:p w:rsidR="00D45411" w:rsidRDefault="00D45411">
      <w:pPr>
        <w:pStyle w:val="71"/>
        <w:framePr w:w="6350" w:h="10253" w:hRule="exact" w:wrap="around" w:vAnchor="page" w:hAnchor="page" w:x="2789" w:y="3099"/>
        <w:shd w:val="clear" w:color="auto" w:fill="auto"/>
        <w:ind w:left="20" w:firstLine="220"/>
      </w:pPr>
      <w:r>
        <w:rPr>
          <w:rStyle w:val="70pt"/>
          <w:b/>
          <w:bCs/>
          <w:i/>
          <w:iCs/>
          <w:color w:val="000000"/>
        </w:rPr>
        <w:t>Лексическая сторона речи</w:t>
      </w:r>
    </w:p>
    <w:p w:rsidR="00D45411" w:rsidRDefault="00D45411">
      <w:pPr>
        <w:pStyle w:val="a6"/>
        <w:framePr w:w="6350" w:h="10253" w:hRule="exact" w:wrap="around" w:vAnchor="page" w:hAnchor="page" w:x="2789" w:y="3099"/>
        <w:shd w:val="clear" w:color="auto" w:fill="auto"/>
        <w:spacing w:line="240" w:lineRule="exact"/>
        <w:ind w:left="20" w:right="20" w:firstLine="220"/>
      </w:pPr>
      <w:r>
        <w:rPr>
          <w:rStyle w:val="0pt"/>
          <w:b/>
          <w:bCs/>
          <w:color w:val="000000"/>
        </w:rPr>
        <w:t>Распознавание и употребление в устной и письменной речи изученных лексических единиц (с учётом лексико-грамматиче</w:t>
      </w:r>
      <w:r>
        <w:rPr>
          <w:rStyle w:val="0pt"/>
          <w:b/>
          <w:bCs/>
          <w:color w:val="000000"/>
        </w:rPr>
        <w:softHyphen/>
        <w:t>ских норм китайского языка), обслуживающих ситуации в рам</w:t>
      </w:r>
      <w:r>
        <w:rPr>
          <w:rStyle w:val="0pt"/>
          <w:b/>
          <w:bCs/>
          <w:color w:val="000000"/>
        </w:rPr>
        <w:softHyphen/>
        <w:t>ках предметного содержания речи для 3 класса (в объёме до 150 лексических единиц).</w:t>
      </w:r>
    </w:p>
    <w:p w:rsidR="00D45411" w:rsidRDefault="00D45411">
      <w:pPr>
        <w:pStyle w:val="a5"/>
        <w:framePr w:wrap="around" w:vAnchor="page" w:hAnchor="page" w:x="2779" w:y="13544"/>
        <w:shd w:val="clear" w:color="auto" w:fill="auto"/>
        <w:spacing w:line="130" w:lineRule="exact"/>
        <w:ind w:left="20"/>
      </w:pPr>
      <w:r>
        <w:rPr>
          <w:rStyle w:val="0pt5"/>
          <w:color w:val="000000"/>
        </w:rPr>
        <w:t>256</w:t>
      </w:r>
    </w:p>
    <w:p w:rsidR="00D45411" w:rsidRDefault="00D45411">
      <w:pPr>
        <w:pStyle w:val="a5"/>
        <w:framePr w:wrap="around" w:vAnchor="page" w:hAnchor="page" w:x="6811" w:y="1352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3" w:hRule="exact" w:wrap="around" w:vAnchor="page" w:hAnchor="page" w:x="2791" w:y="3099"/>
        <w:shd w:val="clear" w:color="auto" w:fill="auto"/>
        <w:spacing w:line="240" w:lineRule="exact"/>
        <w:ind w:right="20" w:firstLine="220"/>
      </w:pPr>
      <w:r>
        <w:rPr>
          <w:rStyle w:val="0pt"/>
          <w:b/>
          <w:bCs/>
          <w:color w:val="000000"/>
        </w:rPr>
        <w:lastRenderedPageBreak/>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D45411" w:rsidRDefault="00D45411">
      <w:pPr>
        <w:pStyle w:val="a6"/>
        <w:framePr w:w="6346" w:h="10253" w:hRule="exact" w:wrap="around" w:vAnchor="page" w:hAnchor="page" w:x="2791" w:y="3099"/>
        <w:shd w:val="clear" w:color="auto" w:fill="auto"/>
        <w:spacing w:line="240" w:lineRule="exact"/>
        <w:ind w:right="20" w:firstLine="220"/>
      </w:pPr>
      <w:r>
        <w:rPr>
          <w:rStyle w:val="0pt"/>
          <w:b/>
          <w:bCs/>
          <w:color w:val="000000"/>
        </w:rPr>
        <w:t>Распознавание и употребление в устной и письменной речи слов согласно их различным грамматическим функциям в соот</w:t>
      </w:r>
      <w:r>
        <w:rPr>
          <w:rStyle w:val="0pt"/>
          <w:b/>
          <w:bCs/>
          <w:color w:val="000000"/>
        </w:rPr>
        <w:softHyphen/>
        <w:t>ветствии с решаемой коммуникативной задачей.</w:t>
      </w:r>
    </w:p>
    <w:p w:rsidR="00D45411" w:rsidRDefault="00D45411">
      <w:pPr>
        <w:pStyle w:val="a6"/>
        <w:framePr w:w="6346" w:h="10253" w:hRule="exact" w:wrap="around" w:vAnchor="page" w:hAnchor="page" w:x="2791" w:y="3099"/>
        <w:shd w:val="clear" w:color="auto" w:fill="auto"/>
        <w:spacing w:line="240" w:lineRule="exact"/>
        <w:ind w:right="20" w:firstLine="220"/>
      </w:pPr>
      <w:r>
        <w:rPr>
          <w:rStyle w:val="0pt"/>
          <w:b/>
          <w:bCs/>
          <w:color w:val="000000"/>
        </w:rPr>
        <w:t>Узнавание в письменном и звучащем тексте, употребление в устной и письменной речи синонимов, антонимов лекси</w:t>
      </w:r>
      <w:r>
        <w:rPr>
          <w:rStyle w:val="0pt"/>
          <w:b/>
          <w:bCs/>
          <w:color w:val="000000"/>
        </w:rPr>
        <w:softHyphen/>
        <w:t>ческих единиц в пределах изученного лексического мате</w:t>
      </w:r>
      <w:r>
        <w:rPr>
          <w:rStyle w:val="0pt"/>
          <w:b/>
          <w:bCs/>
          <w:color w:val="000000"/>
        </w:rPr>
        <w:softHyphen/>
        <w:t>риала.</w:t>
      </w:r>
    </w:p>
    <w:p w:rsidR="00D45411" w:rsidRDefault="00D45411">
      <w:pPr>
        <w:pStyle w:val="71"/>
        <w:framePr w:w="6346" w:h="10253" w:hRule="exact" w:wrap="around" w:vAnchor="page" w:hAnchor="page" w:x="2791" w:y="3099"/>
        <w:shd w:val="clear" w:color="auto" w:fill="auto"/>
        <w:ind w:firstLine="220"/>
      </w:pPr>
      <w:r>
        <w:rPr>
          <w:rStyle w:val="70pt"/>
          <w:b/>
          <w:bCs/>
          <w:i/>
          <w:iCs/>
          <w:color w:val="000000"/>
        </w:rPr>
        <w:t>Грамматическая сторона речи</w:t>
      </w:r>
    </w:p>
    <w:p w:rsidR="00D45411" w:rsidRDefault="00D45411">
      <w:pPr>
        <w:pStyle w:val="a6"/>
        <w:framePr w:w="6346" w:h="10253" w:hRule="exact" w:wrap="around" w:vAnchor="page" w:hAnchor="page" w:x="2791" w:y="3099"/>
        <w:shd w:val="clear" w:color="auto" w:fill="auto"/>
        <w:spacing w:line="240" w:lineRule="exact"/>
        <w:ind w:firstLine="220"/>
      </w:pPr>
      <w:r>
        <w:rPr>
          <w:rStyle w:val="0pt"/>
          <w:b/>
          <w:bCs/>
          <w:color w:val="000000"/>
        </w:rPr>
        <w:t>Распознавание и употребление в речи:</w:t>
      </w:r>
    </w:p>
    <w:p w:rsidR="00D45411" w:rsidRDefault="00D45411">
      <w:pPr>
        <w:pStyle w:val="a6"/>
        <w:framePr w:w="6346" w:h="10253" w:hRule="exact" w:wrap="around" w:vAnchor="page" w:hAnchor="page" w:x="2791" w:y="3099"/>
        <w:shd w:val="clear" w:color="auto" w:fill="auto"/>
        <w:spacing w:line="240" w:lineRule="exact"/>
        <w:ind w:right="20" w:firstLine="220"/>
      </w:pPr>
      <w:r>
        <w:rPr>
          <w:rStyle w:val="0pt"/>
          <w:b/>
          <w:bCs/>
          <w:color w:val="000000"/>
        </w:rPr>
        <w:t>Различных коммуникативных типов предложений: повество</w:t>
      </w:r>
      <w:r>
        <w:rPr>
          <w:rStyle w:val="0pt"/>
          <w:b/>
          <w:bCs/>
          <w:color w:val="000000"/>
        </w:rPr>
        <w:softHyphen/>
        <w:t>вательных (утвердительных и отрицательных), вопроситель</w:t>
      </w:r>
      <w:r>
        <w:rPr>
          <w:rStyle w:val="0pt"/>
          <w:b/>
          <w:bCs/>
          <w:color w:val="000000"/>
        </w:rPr>
        <w:softHyphen/>
        <w:t>ных (общего вопроса с частицей Р^ и в утвердительно-отрица</w:t>
      </w:r>
      <w:r>
        <w:rPr>
          <w:rStyle w:val="0pt"/>
          <w:b/>
          <w:bCs/>
          <w:color w:val="000000"/>
        </w:rPr>
        <w:softHyphen/>
        <w:t>тельной форме, специального вопроса с вопросительными ме</w:t>
      </w:r>
      <w:r>
        <w:rPr>
          <w:rStyle w:val="0pt"/>
          <w:b/>
          <w:bCs/>
          <w:color w:val="000000"/>
        </w:rPr>
        <w:softHyphen/>
        <w:t>стоимениями), побудительных, восклицательных.</w:t>
      </w:r>
    </w:p>
    <w:p w:rsidR="00D45411" w:rsidRDefault="00D45411">
      <w:pPr>
        <w:pStyle w:val="a6"/>
        <w:framePr w:w="6346" w:h="10253" w:hRule="exact" w:wrap="around" w:vAnchor="page" w:hAnchor="page" w:x="2791" w:y="3099"/>
        <w:shd w:val="clear" w:color="auto" w:fill="auto"/>
        <w:spacing w:line="240" w:lineRule="exact"/>
        <w:ind w:right="20" w:firstLine="220"/>
      </w:pPr>
      <w:r>
        <w:rPr>
          <w:rStyle w:val="0pt"/>
          <w:b/>
          <w:bCs/>
          <w:color w:val="000000"/>
        </w:rPr>
        <w:t>Нераспространённых и распространённых простых предло</w:t>
      </w:r>
      <w:r>
        <w:rPr>
          <w:rStyle w:val="0pt"/>
          <w:b/>
          <w:bCs/>
          <w:color w:val="000000"/>
        </w:rPr>
        <w:softHyphen/>
        <w:t>жений.</w:t>
      </w:r>
    </w:p>
    <w:p w:rsidR="00D45411" w:rsidRDefault="00D45411">
      <w:pPr>
        <w:pStyle w:val="a6"/>
        <w:framePr w:w="6346" w:h="10253" w:hRule="exact" w:wrap="around" w:vAnchor="page" w:hAnchor="page" w:x="2791" w:y="3099"/>
        <w:shd w:val="clear" w:color="auto" w:fill="auto"/>
        <w:spacing w:line="240" w:lineRule="exact"/>
        <w:ind w:right="20" w:firstLine="220"/>
      </w:pPr>
      <w:r>
        <w:rPr>
          <w:rStyle w:val="0pt"/>
          <w:b/>
          <w:bCs/>
          <w:color w:val="000000"/>
        </w:rPr>
        <w:t>Предложений с именным сказуемым со связкой ^ и без связ</w:t>
      </w:r>
      <w:r>
        <w:rPr>
          <w:rStyle w:val="0pt"/>
          <w:b/>
          <w:bCs/>
          <w:color w:val="000000"/>
        </w:rPr>
        <w:softHyphen/>
        <w:t>ки</w:t>
      </w:r>
    </w:p>
    <w:p w:rsidR="00D45411" w:rsidRDefault="00D45411">
      <w:pPr>
        <w:pStyle w:val="a6"/>
        <w:framePr w:w="6346" w:h="10253" w:hRule="exact" w:wrap="around" w:vAnchor="page" w:hAnchor="page" w:x="2791" w:y="3099"/>
        <w:shd w:val="clear" w:color="auto" w:fill="auto"/>
        <w:spacing w:line="240" w:lineRule="exact"/>
        <w:ind w:right="20" w:firstLine="220"/>
      </w:pPr>
      <w:r>
        <w:rPr>
          <w:rStyle w:val="0pt"/>
          <w:b/>
          <w:bCs/>
          <w:color w:val="000000"/>
        </w:rPr>
        <w:t>Предложений с качественным сказуемым (в том числе при</w:t>
      </w:r>
      <w:r>
        <w:rPr>
          <w:rStyle w:val="0pt"/>
          <w:b/>
          <w:bCs/>
          <w:color w:val="000000"/>
        </w:rPr>
        <w:softHyphen/>
        <w:t>ветственные фразы с качественным сказуемым).</w:t>
      </w:r>
    </w:p>
    <w:p w:rsidR="00D45411" w:rsidRDefault="00D45411">
      <w:pPr>
        <w:pStyle w:val="a6"/>
        <w:framePr w:w="6346" w:h="10253" w:hRule="exact" w:wrap="around" w:vAnchor="page" w:hAnchor="page" w:x="2791" w:y="3099"/>
        <w:shd w:val="clear" w:color="auto" w:fill="auto"/>
        <w:spacing w:line="240" w:lineRule="exact"/>
        <w:ind w:firstLine="220"/>
      </w:pPr>
      <w:r>
        <w:rPr>
          <w:rStyle w:val="0pt"/>
          <w:b/>
          <w:bCs/>
          <w:color w:val="000000"/>
        </w:rPr>
        <w:t>Предложений с простым глагольным сказуемым.</w:t>
      </w:r>
    </w:p>
    <w:p w:rsidR="00D45411" w:rsidRDefault="00D45411">
      <w:pPr>
        <w:pStyle w:val="a6"/>
        <w:framePr w:w="6346" w:h="10253" w:hRule="exact" w:wrap="around" w:vAnchor="page" w:hAnchor="page" w:x="2791" w:y="3099"/>
        <w:shd w:val="clear" w:color="auto" w:fill="auto"/>
        <w:spacing w:line="240" w:lineRule="exact"/>
        <w:ind w:right="20" w:firstLine="220"/>
      </w:pPr>
      <w:r>
        <w:rPr>
          <w:rStyle w:val="0pt"/>
          <w:b/>
          <w:bCs/>
          <w:color w:val="000000"/>
        </w:rPr>
        <w:t>Предложений наличия и обладания со сказуемым, выражен</w:t>
      </w:r>
      <w:r>
        <w:rPr>
          <w:rStyle w:val="0pt"/>
          <w:b/>
          <w:bCs/>
          <w:color w:val="000000"/>
        </w:rPr>
        <w:softHyphen/>
        <w:t>ным глаголом Щ.</w:t>
      </w:r>
    </w:p>
    <w:p w:rsidR="00D45411" w:rsidRDefault="00D45411">
      <w:pPr>
        <w:pStyle w:val="a6"/>
        <w:framePr w:w="6346" w:h="10253" w:hRule="exact" w:wrap="around" w:vAnchor="page" w:hAnchor="page" w:x="2791" w:y="3099"/>
        <w:shd w:val="clear" w:color="auto" w:fill="auto"/>
        <w:spacing w:line="240" w:lineRule="exact"/>
        <w:ind w:right="20" w:firstLine="220"/>
      </w:pPr>
      <w:r>
        <w:rPr>
          <w:rStyle w:val="0pt"/>
          <w:b/>
          <w:bCs/>
          <w:color w:val="000000"/>
        </w:rPr>
        <w:t>Фраз, используемых при приветствии и прощании; выраже</w:t>
      </w:r>
      <w:r>
        <w:rPr>
          <w:rStyle w:val="0pt"/>
          <w:b/>
          <w:bCs/>
          <w:color w:val="000000"/>
        </w:rPr>
        <w:softHyphen/>
        <w:t>нии благодарности и ответа на неё; выражении просьбы (с гла</w:t>
      </w:r>
      <w:r>
        <w:rPr>
          <w:rStyle w:val="0pt"/>
          <w:b/>
          <w:bCs/>
          <w:color w:val="000000"/>
        </w:rPr>
        <w:softHyphen/>
        <w:t>голом Н).</w:t>
      </w:r>
    </w:p>
    <w:p w:rsidR="00D45411" w:rsidRDefault="00D45411">
      <w:pPr>
        <w:pStyle w:val="a6"/>
        <w:framePr w:w="6346" w:h="10253" w:hRule="exact" w:wrap="around" w:vAnchor="page" w:hAnchor="page" w:x="2791" w:y="3099"/>
        <w:shd w:val="clear" w:color="auto" w:fill="auto"/>
        <w:spacing w:line="240" w:lineRule="exact"/>
        <w:ind w:right="20" w:firstLine="220"/>
      </w:pPr>
      <w:r>
        <w:rPr>
          <w:rStyle w:val="0pt"/>
          <w:b/>
          <w:bCs/>
          <w:color w:val="000000"/>
        </w:rPr>
        <w:t>Местоимений: личных (в единственном и множественном числе с использованием суффикса {]']); притяжательных; вопро</w:t>
      </w:r>
      <w:r>
        <w:rPr>
          <w:rStyle w:val="0pt"/>
          <w:b/>
          <w:bCs/>
          <w:color w:val="000000"/>
        </w:rPr>
        <w:softHyphen/>
        <w:t xml:space="preserve">сительных (Ш, </w:t>
      </w:r>
      <w:r>
        <w:rPr>
          <w:rStyle w:val="60"/>
          <w:b/>
          <w:bCs/>
          <w:color w:val="000000"/>
          <w:lang w:val="en-US" w:eastAsia="en-US"/>
        </w:rPr>
        <w:t>W</w:t>
      </w:r>
      <w:r w:rsidRPr="000B5CC4">
        <w:rPr>
          <w:rStyle w:val="60"/>
          <w:b/>
          <w:bCs/>
          <w:color w:val="000000"/>
          <w:lang w:eastAsia="en-US"/>
        </w:rPr>
        <w:t>'</w:t>
      </w:r>
      <w:r>
        <w:rPr>
          <w:rStyle w:val="60"/>
          <w:b/>
          <w:bCs/>
          <w:color w:val="000000"/>
          <w:lang w:val="en-US" w:eastAsia="en-US"/>
        </w:rPr>
        <w:t>b</w:t>
      </w:r>
      <w:r w:rsidRPr="000B5CC4">
        <w:rPr>
          <w:rStyle w:val="0pt"/>
          <w:b/>
          <w:bCs/>
          <w:color w:val="000000"/>
          <w:lang w:eastAsia="en-US"/>
        </w:rPr>
        <w:t xml:space="preserve"> </w:t>
      </w:r>
      <w:r>
        <w:rPr>
          <w:rStyle w:val="0pt"/>
          <w:b/>
          <w:bCs/>
          <w:color w:val="000000"/>
        </w:rPr>
        <w:t>(в том числе в значении «какой»), 1Щ, Д, ^Д); вопросительного притяжательного местоимения ШШ.</w:t>
      </w:r>
    </w:p>
    <w:p w:rsidR="00D45411" w:rsidRDefault="00D45411">
      <w:pPr>
        <w:pStyle w:val="a6"/>
        <w:framePr w:w="6346" w:h="10253" w:hRule="exact" w:wrap="around" w:vAnchor="page" w:hAnchor="page" w:x="2791" w:y="3099"/>
        <w:shd w:val="clear" w:color="auto" w:fill="auto"/>
        <w:spacing w:line="240" w:lineRule="exact"/>
        <w:ind w:right="20" w:firstLine="220"/>
      </w:pPr>
      <w:r>
        <w:rPr>
          <w:rStyle w:val="0pt"/>
          <w:b/>
          <w:bCs/>
          <w:color w:val="000000"/>
        </w:rPr>
        <w:t>Существительных (в единственном и множественном числе с использованием суффикса {]']).</w:t>
      </w:r>
    </w:p>
    <w:p w:rsidR="00D45411" w:rsidRDefault="00D45411">
      <w:pPr>
        <w:pStyle w:val="a6"/>
        <w:framePr w:w="6346" w:h="10253" w:hRule="exact" w:wrap="around" w:vAnchor="page" w:hAnchor="page" w:x="2791" w:y="3099"/>
        <w:shd w:val="clear" w:color="auto" w:fill="auto"/>
        <w:spacing w:line="240" w:lineRule="exact"/>
        <w:ind w:firstLine="220"/>
      </w:pPr>
      <w:r>
        <w:rPr>
          <w:rStyle w:val="0pt"/>
          <w:b/>
          <w:bCs/>
          <w:color w:val="000000"/>
        </w:rPr>
        <w:t>Определительного служебного слова (структурной частицы)</w:t>
      </w:r>
    </w:p>
    <w:p w:rsidR="00D45411" w:rsidRDefault="00D45411">
      <w:pPr>
        <w:pStyle w:val="a6"/>
        <w:framePr w:w="6346" w:h="10253" w:hRule="exact" w:wrap="around" w:vAnchor="page" w:hAnchor="page" w:x="2791" w:y="3099"/>
        <w:shd w:val="clear" w:color="auto" w:fill="auto"/>
        <w:spacing w:line="190" w:lineRule="exact"/>
        <w:ind w:firstLine="0"/>
        <w:jc w:val="left"/>
      </w:pPr>
      <w:r>
        <w:rPr>
          <w:rStyle w:val="0pt"/>
          <w:b/>
          <w:bCs/>
          <w:color w:val="000000"/>
        </w:rPr>
        <w:t>ш.</w:t>
      </w:r>
    </w:p>
    <w:p w:rsidR="00D45411" w:rsidRDefault="00D45411">
      <w:pPr>
        <w:pStyle w:val="a6"/>
        <w:framePr w:w="6346" w:h="10253" w:hRule="exact" w:wrap="around" w:vAnchor="page" w:hAnchor="page" w:x="2791" w:y="3099"/>
        <w:shd w:val="clear" w:color="auto" w:fill="auto"/>
        <w:spacing w:line="240" w:lineRule="exact"/>
        <w:ind w:firstLine="220"/>
      </w:pPr>
      <w:r>
        <w:rPr>
          <w:rStyle w:val="0pt"/>
          <w:b/>
          <w:bCs/>
          <w:color w:val="000000"/>
        </w:rPr>
        <w:t>Имён собственных; способов построения имён по-китайски.</w:t>
      </w:r>
    </w:p>
    <w:p w:rsidR="00D45411" w:rsidRDefault="00D45411">
      <w:pPr>
        <w:pStyle w:val="a6"/>
        <w:framePr w:w="6346" w:h="10253" w:hRule="exact" w:wrap="around" w:vAnchor="page" w:hAnchor="page" w:x="2791" w:y="3099"/>
        <w:shd w:val="clear" w:color="auto" w:fill="auto"/>
        <w:spacing w:line="240" w:lineRule="exact"/>
        <w:ind w:firstLine="220"/>
      </w:pPr>
      <w:r>
        <w:rPr>
          <w:rStyle w:val="0pt"/>
          <w:b/>
          <w:bCs/>
          <w:color w:val="000000"/>
        </w:rPr>
        <w:t>Отрицательных частиц Ш, й.</w:t>
      </w:r>
    </w:p>
    <w:p w:rsidR="00D45411" w:rsidRDefault="00D45411">
      <w:pPr>
        <w:pStyle w:val="a6"/>
        <w:framePr w:w="6346" w:h="10253" w:hRule="exact" w:wrap="around" w:vAnchor="page" w:hAnchor="page" w:x="2791" w:y="3099"/>
        <w:shd w:val="clear" w:color="auto" w:fill="auto"/>
        <w:spacing w:line="240" w:lineRule="exact"/>
        <w:ind w:firstLine="220"/>
      </w:pPr>
      <w:r>
        <w:rPr>
          <w:rStyle w:val="0pt"/>
          <w:b/>
          <w:bCs/>
          <w:color w:val="000000"/>
        </w:rPr>
        <w:t>Глаголов и глагольно-объектных словосочетаний.</w:t>
      </w:r>
    </w:p>
    <w:p w:rsidR="00D45411" w:rsidRDefault="00D45411">
      <w:pPr>
        <w:pStyle w:val="a6"/>
        <w:framePr w:w="6346" w:h="10253" w:hRule="exact" w:wrap="around" w:vAnchor="page" w:hAnchor="page" w:x="2791" w:y="3099"/>
        <w:shd w:val="clear" w:color="auto" w:fill="auto"/>
        <w:spacing w:line="240" w:lineRule="exact"/>
        <w:ind w:firstLine="220"/>
      </w:pPr>
      <w:r>
        <w:rPr>
          <w:rStyle w:val="0pt"/>
          <w:b/>
          <w:bCs/>
          <w:color w:val="000000"/>
        </w:rPr>
        <w:t>Прилагательных.</w:t>
      </w:r>
    </w:p>
    <w:p w:rsidR="00D45411" w:rsidRDefault="00D45411">
      <w:pPr>
        <w:pStyle w:val="a5"/>
        <w:framePr w:wrap="around" w:vAnchor="page" w:hAnchor="page" w:x="2781" w:y="13505"/>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863" w:y="13544"/>
        <w:shd w:val="clear" w:color="auto" w:fill="auto"/>
        <w:spacing w:line="130" w:lineRule="exact"/>
        <w:ind w:left="20"/>
      </w:pPr>
      <w:r>
        <w:rPr>
          <w:rStyle w:val="0pt5"/>
          <w:color w:val="000000"/>
        </w:rPr>
        <w:t>257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6778" w:hRule="exact" w:wrap="around" w:vAnchor="page" w:hAnchor="page" w:x="2791" w:y="3104"/>
        <w:shd w:val="clear" w:color="auto" w:fill="auto"/>
        <w:spacing w:line="240" w:lineRule="exact"/>
        <w:ind w:firstLine="220"/>
      </w:pPr>
      <w:r>
        <w:rPr>
          <w:rStyle w:val="0pt"/>
          <w:b/>
          <w:bCs/>
          <w:color w:val="000000"/>
        </w:rPr>
        <w:lastRenderedPageBreak/>
        <w:t xml:space="preserve">Наречия степени </w:t>
      </w:r>
      <w:r>
        <w:rPr>
          <w:rStyle w:val="0pt"/>
          <w:b/>
          <w:bCs/>
          <w:color w:val="000000"/>
          <w:lang w:val="en-US" w:eastAsia="en-US"/>
        </w:rPr>
        <w:t>f</w:t>
      </w:r>
      <w:r w:rsidRPr="000B5CC4">
        <w:rPr>
          <w:rStyle w:val="0pt"/>
          <w:b/>
          <w:bCs/>
          <w:color w:val="000000"/>
          <w:lang w:eastAsia="en-US"/>
        </w:rPr>
        <w:t xml:space="preserve">^; </w:t>
      </w:r>
      <w:r>
        <w:rPr>
          <w:rStyle w:val="0pt"/>
          <w:b/>
          <w:bCs/>
          <w:color w:val="000000"/>
        </w:rPr>
        <w:t>наречия Д («тоже, также»).</w:t>
      </w:r>
    </w:p>
    <w:p w:rsidR="00D45411" w:rsidRDefault="00D45411">
      <w:pPr>
        <w:pStyle w:val="a6"/>
        <w:framePr w:w="6346" w:h="6778" w:hRule="exact" w:wrap="around" w:vAnchor="page" w:hAnchor="page" w:x="2791" w:y="3104"/>
        <w:shd w:val="clear" w:color="auto" w:fill="auto"/>
        <w:spacing w:line="240" w:lineRule="exact"/>
        <w:ind w:firstLine="220"/>
      </w:pPr>
      <w:r>
        <w:rPr>
          <w:rStyle w:val="0pt"/>
          <w:b/>
          <w:bCs/>
          <w:color w:val="000000"/>
        </w:rPr>
        <w:t>Союза Д.</w:t>
      </w:r>
    </w:p>
    <w:p w:rsidR="00D45411" w:rsidRDefault="00D45411">
      <w:pPr>
        <w:pStyle w:val="a6"/>
        <w:framePr w:w="6346" w:h="6778" w:hRule="exact" w:wrap="around" w:vAnchor="page" w:hAnchor="page" w:x="2791" w:y="3104"/>
        <w:shd w:val="clear" w:color="auto" w:fill="auto"/>
        <w:spacing w:line="240" w:lineRule="exact"/>
        <w:ind w:firstLine="220"/>
      </w:pPr>
      <w:r>
        <w:rPr>
          <w:rStyle w:val="0pt"/>
          <w:b/>
          <w:bCs/>
          <w:color w:val="000000"/>
        </w:rPr>
        <w:t>Числительных (1 —10), числительных “ и ^.</w:t>
      </w:r>
    </w:p>
    <w:p w:rsidR="00D45411" w:rsidRDefault="00D45411">
      <w:pPr>
        <w:pStyle w:val="a6"/>
        <w:framePr w:w="6346" w:h="6778" w:hRule="exact" w:wrap="around" w:vAnchor="page" w:hAnchor="page" w:x="2791" w:y="3104"/>
        <w:shd w:val="clear" w:color="auto" w:fill="auto"/>
        <w:spacing w:line="240" w:lineRule="exact"/>
        <w:ind w:right="20" w:firstLine="220"/>
      </w:pPr>
      <w:r>
        <w:rPr>
          <w:rStyle w:val="0pt"/>
          <w:b/>
          <w:bCs/>
          <w:color w:val="000000"/>
        </w:rPr>
        <w:t>Счётных слов (классификаторов), универсального счётного слова Д и других.</w:t>
      </w:r>
    </w:p>
    <w:p w:rsidR="00D45411" w:rsidRDefault="00D45411">
      <w:pPr>
        <w:pStyle w:val="a6"/>
        <w:framePr w:w="6346" w:h="6778" w:hRule="exact" w:wrap="around" w:vAnchor="page" w:hAnchor="page" w:x="2791" w:y="3104"/>
        <w:shd w:val="clear" w:color="auto" w:fill="auto"/>
        <w:spacing w:line="240" w:lineRule="exact"/>
        <w:ind w:firstLine="220"/>
      </w:pPr>
      <w:r>
        <w:rPr>
          <w:rStyle w:val="0pt"/>
          <w:b/>
          <w:bCs/>
          <w:color w:val="000000"/>
        </w:rPr>
        <w:t>Вопросительной частицы Р .</w:t>
      </w:r>
    </w:p>
    <w:p w:rsidR="00D45411" w:rsidRDefault="00D45411">
      <w:pPr>
        <w:pStyle w:val="a6"/>
        <w:framePr w:w="6346" w:h="6778" w:hRule="exact" w:wrap="around" w:vAnchor="page" w:hAnchor="page" w:x="2791" w:y="3104"/>
        <w:shd w:val="clear" w:color="auto" w:fill="auto"/>
        <w:spacing w:line="240" w:lineRule="exact"/>
        <w:ind w:firstLine="220"/>
      </w:pPr>
      <w:r>
        <w:rPr>
          <w:rStyle w:val="0pt"/>
          <w:b/>
          <w:bCs/>
          <w:color w:val="000000"/>
        </w:rPr>
        <w:t>Модальной частицы Д для формирования неполного вопроса.</w:t>
      </w:r>
    </w:p>
    <w:p w:rsidR="00D45411" w:rsidRDefault="00D45411">
      <w:pPr>
        <w:pStyle w:val="a6"/>
        <w:framePr w:w="6346" w:h="6778" w:hRule="exact" w:wrap="around" w:vAnchor="page" w:hAnchor="page" w:x="2791" w:y="3104"/>
        <w:shd w:val="clear" w:color="auto" w:fill="auto"/>
        <w:spacing w:line="240" w:lineRule="exact"/>
        <w:ind w:right="20" w:firstLine="220"/>
      </w:pPr>
      <w:r>
        <w:rPr>
          <w:rStyle w:val="0pt"/>
          <w:b/>
          <w:bCs/>
          <w:color w:val="000000"/>
        </w:rPr>
        <w:t>Словосочетания ДД в сочетании с существительным со зна</w:t>
      </w:r>
      <w:r>
        <w:rPr>
          <w:rStyle w:val="0pt"/>
          <w:b/>
          <w:bCs/>
          <w:color w:val="000000"/>
        </w:rPr>
        <w:softHyphen/>
        <w:t>чением места.</w:t>
      </w:r>
    </w:p>
    <w:p w:rsidR="00D45411" w:rsidRDefault="00D45411">
      <w:pPr>
        <w:pStyle w:val="71"/>
        <w:framePr w:w="6346" w:h="6778" w:hRule="exact" w:wrap="around" w:vAnchor="page" w:hAnchor="page" w:x="2791" w:y="3104"/>
        <w:shd w:val="clear" w:color="auto" w:fill="auto"/>
        <w:ind w:firstLine="220"/>
      </w:pPr>
      <w:r>
        <w:rPr>
          <w:rStyle w:val="70pt"/>
          <w:b/>
          <w:bCs/>
          <w:i/>
          <w:iCs/>
          <w:color w:val="000000"/>
        </w:rPr>
        <w:t>Обозначения дней недели. Обозначения дат.</w:t>
      </w:r>
    </w:p>
    <w:p w:rsidR="00D45411" w:rsidRDefault="00D45411">
      <w:pPr>
        <w:pStyle w:val="71"/>
        <w:framePr w:w="6346" w:h="6778" w:hRule="exact" w:wrap="around" w:vAnchor="page" w:hAnchor="page" w:x="2791" w:y="3104"/>
        <w:shd w:val="clear" w:color="auto" w:fill="auto"/>
        <w:ind w:firstLine="220"/>
      </w:pPr>
      <w:r>
        <w:rPr>
          <w:rStyle w:val="70pt"/>
          <w:b/>
          <w:bCs/>
          <w:i/>
          <w:iCs/>
          <w:color w:val="000000"/>
        </w:rPr>
        <w:t>Обстоятельства времени; обстоятельства места.</w:t>
      </w:r>
    </w:p>
    <w:p w:rsidR="00D45411" w:rsidRDefault="00D45411">
      <w:pPr>
        <w:pStyle w:val="71"/>
        <w:framePr w:w="6346" w:h="6778" w:hRule="exact" w:wrap="around" w:vAnchor="page" w:hAnchor="page" w:x="2791" w:y="3104"/>
        <w:shd w:val="clear" w:color="auto" w:fill="auto"/>
        <w:ind w:right="20" w:firstLine="220"/>
      </w:pPr>
      <w:r>
        <w:rPr>
          <w:rStyle w:val="70pt"/>
          <w:b/>
          <w:bCs/>
          <w:i/>
          <w:iCs/>
          <w:color w:val="000000"/>
        </w:rPr>
        <w:t>Способов описания местонахождения, в том числе с помо</w:t>
      </w:r>
      <w:r>
        <w:rPr>
          <w:rStyle w:val="70pt"/>
          <w:b/>
          <w:bCs/>
          <w:i/>
          <w:iCs/>
          <w:color w:val="000000"/>
        </w:rPr>
        <w:softHyphen/>
        <w:t>щью локативов</w:t>
      </w:r>
      <w:r>
        <w:rPr>
          <w:rStyle w:val="74"/>
          <w:b/>
          <w:bCs/>
          <w:i w:val="0"/>
          <w:iCs w:val="0"/>
          <w:color w:val="000000"/>
        </w:rPr>
        <w:t xml:space="preserve"> (М, Д </w:t>
      </w:r>
      <w:r>
        <w:rPr>
          <w:rStyle w:val="70pt"/>
          <w:b/>
          <w:bCs/>
          <w:i/>
          <w:iCs/>
          <w:color w:val="000000"/>
        </w:rPr>
        <w:t>и др.).</w:t>
      </w:r>
    </w:p>
    <w:p w:rsidR="00D45411" w:rsidRDefault="00D45411">
      <w:pPr>
        <w:pStyle w:val="71"/>
        <w:framePr w:w="6346" w:h="6778" w:hRule="exact" w:wrap="around" w:vAnchor="page" w:hAnchor="page" w:x="2791" w:y="3104"/>
        <w:shd w:val="clear" w:color="auto" w:fill="auto"/>
        <w:spacing w:after="160"/>
        <w:ind w:firstLine="220"/>
      </w:pPr>
      <w:r>
        <w:rPr>
          <w:rStyle w:val="70pt"/>
          <w:b/>
          <w:bCs/>
          <w:i/>
          <w:iCs/>
          <w:color w:val="000000"/>
        </w:rPr>
        <w:t>Различных способов обозначения количества.</w:t>
      </w:r>
    </w:p>
    <w:p w:rsidR="00D45411" w:rsidRDefault="00D45411">
      <w:pPr>
        <w:pStyle w:val="a6"/>
        <w:framePr w:w="6346" w:h="6778" w:hRule="exact" w:wrap="around" w:vAnchor="page" w:hAnchor="page" w:x="2791" w:y="3104"/>
        <w:shd w:val="clear" w:color="auto" w:fill="auto"/>
        <w:spacing w:after="29" w:line="190" w:lineRule="exact"/>
        <w:ind w:firstLine="0"/>
        <w:jc w:val="left"/>
      </w:pPr>
      <w:r>
        <w:rPr>
          <w:rStyle w:val="0pt"/>
          <w:b/>
          <w:bCs/>
          <w:color w:val="000000"/>
        </w:rPr>
        <w:t>Социокультурные знания и умения</w:t>
      </w:r>
    </w:p>
    <w:p w:rsidR="00D45411" w:rsidRDefault="00D45411">
      <w:pPr>
        <w:pStyle w:val="a6"/>
        <w:framePr w:w="6346" w:h="6778" w:hRule="exact" w:wrap="around" w:vAnchor="page" w:hAnchor="page" w:x="2791" w:y="3104"/>
        <w:shd w:val="clear" w:color="auto" w:fill="auto"/>
        <w:spacing w:line="240" w:lineRule="exact"/>
        <w:ind w:right="20" w:firstLine="220"/>
      </w:pPr>
      <w:r>
        <w:rPr>
          <w:rStyle w:val="0pt"/>
          <w:b/>
          <w:bCs/>
          <w:color w:val="000000"/>
        </w:rPr>
        <w:t>Знание и использование некоторых социокультурных эле</w:t>
      </w:r>
      <w:r>
        <w:rPr>
          <w:rStyle w:val="0pt"/>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0pt"/>
          <w:b/>
          <w:bCs/>
          <w:color w:val="000000"/>
        </w:rPr>
        <w:softHyphen/>
        <w:t>сти, извинение, поздравление с днём рождения, Новым годом (в том числе по китайскому стилю), Рождеством).</w:t>
      </w:r>
    </w:p>
    <w:p w:rsidR="00D45411" w:rsidRDefault="00D45411">
      <w:pPr>
        <w:pStyle w:val="a6"/>
        <w:framePr w:w="6346" w:h="6778" w:hRule="exact" w:wrap="around" w:vAnchor="page" w:hAnchor="page" w:x="2791" w:y="3104"/>
        <w:shd w:val="clear" w:color="auto" w:fill="auto"/>
        <w:spacing w:line="240" w:lineRule="exact"/>
        <w:ind w:right="20" w:firstLine="220"/>
      </w:pPr>
      <w:r>
        <w:rPr>
          <w:rStyle w:val="0pt"/>
          <w:b/>
          <w:bCs/>
          <w:color w:val="000000"/>
        </w:rPr>
        <w:t>Знание произведений детского фольклора (рифмовок, сти</w:t>
      </w:r>
      <w:r>
        <w:rPr>
          <w:rStyle w:val="0pt"/>
          <w:b/>
          <w:bCs/>
          <w:color w:val="000000"/>
        </w:rPr>
        <w:softHyphen/>
        <w:t>хов, песенок), персонажей детских книг.</w:t>
      </w:r>
    </w:p>
    <w:p w:rsidR="00D45411" w:rsidRDefault="00D45411">
      <w:pPr>
        <w:pStyle w:val="a6"/>
        <w:framePr w:w="6346" w:h="6778" w:hRule="exact" w:wrap="around" w:vAnchor="page" w:hAnchor="page" w:x="2791" w:y="3104"/>
        <w:shd w:val="clear" w:color="auto" w:fill="auto"/>
        <w:spacing w:line="240" w:lineRule="exact"/>
        <w:ind w:right="20" w:firstLine="220"/>
      </w:pPr>
      <w:r>
        <w:rPr>
          <w:rStyle w:val="0pt"/>
          <w:b/>
          <w:bCs/>
          <w:color w:val="000000"/>
        </w:rPr>
        <w:t>Краткое представление своей страны и страны/стран изучае</w:t>
      </w:r>
      <w:r>
        <w:rPr>
          <w:rStyle w:val="0pt"/>
          <w:b/>
          <w:bCs/>
          <w:color w:val="000000"/>
        </w:rPr>
        <w:softHyphen/>
        <w:t>мого языка (названия родной страны и страны/стран изучаемо</w:t>
      </w:r>
      <w:r>
        <w:rPr>
          <w:rStyle w:val="0pt"/>
          <w:b/>
          <w:bCs/>
          <w:color w:val="000000"/>
        </w:rPr>
        <w:softHyphen/>
        <w:t>го языка и их столиц, название родного города/села; цвета на</w:t>
      </w:r>
      <w:r>
        <w:rPr>
          <w:rStyle w:val="0pt"/>
          <w:b/>
          <w:bCs/>
          <w:color w:val="000000"/>
        </w:rPr>
        <w:softHyphen/>
        <w:t>циональных флагов).</w:t>
      </w:r>
    </w:p>
    <w:p w:rsidR="00D45411" w:rsidRDefault="00D45411">
      <w:pPr>
        <w:pStyle w:val="a5"/>
        <w:framePr w:wrap="around" w:vAnchor="page" w:hAnchor="page" w:x="2777" w:y="13553"/>
        <w:shd w:val="clear" w:color="auto" w:fill="auto"/>
        <w:spacing w:line="130" w:lineRule="exact"/>
        <w:ind w:left="20"/>
      </w:pPr>
      <w:r>
        <w:rPr>
          <w:rStyle w:val="0pt5"/>
          <w:color w:val="000000"/>
        </w:rPr>
        <w:t>258</w:t>
      </w:r>
    </w:p>
    <w:p w:rsidR="00D45411" w:rsidRDefault="00D45411">
      <w:pPr>
        <w:pStyle w:val="a5"/>
        <w:framePr w:wrap="around" w:vAnchor="page" w:hAnchor="page" w:x="6809" w:y="13534"/>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6" w:y="3112"/>
        <w:shd w:val="clear" w:color="auto" w:fill="auto"/>
        <w:spacing w:after="0" w:line="180" w:lineRule="exact"/>
        <w:jc w:val="left"/>
      </w:pPr>
      <w:bookmarkStart w:id="151" w:name="bookmark152"/>
      <w:r>
        <w:rPr>
          <w:rStyle w:val="30pt4"/>
          <w:color w:val="000000"/>
        </w:rPr>
        <w:lastRenderedPageBreak/>
        <w:t>4 КЛАСС. (68 ЧАСОВ)</w:t>
      </w:r>
      <w:bookmarkEnd w:id="151"/>
    </w:p>
    <w:p w:rsidR="00D45411" w:rsidRDefault="00D45411">
      <w:pPr>
        <w:pStyle w:val="521"/>
        <w:framePr w:w="6346" w:h="9668" w:hRule="exact" w:wrap="around" w:vAnchor="page" w:hAnchor="page" w:x="2786" w:y="3693"/>
        <w:shd w:val="clear" w:color="auto" w:fill="auto"/>
        <w:spacing w:before="0" w:after="33" w:line="170" w:lineRule="exact"/>
      </w:pPr>
      <w:bookmarkStart w:id="152" w:name="bookmark153"/>
      <w:r>
        <w:rPr>
          <w:rStyle w:val="520"/>
          <w:color w:val="000000"/>
        </w:rPr>
        <w:t>Коммуникативные умения</w:t>
      </w:r>
      <w:bookmarkEnd w:id="152"/>
    </w:p>
    <w:p w:rsidR="00D45411" w:rsidRDefault="00D45411">
      <w:pPr>
        <w:pStyle w:val="71"/>
        <w:framePr w:w="6346" w:h="9668" w:hRule="exact" w:wrap="around" w:vAnchor="page" w:hAnchor="page" w:x="2786" w:y="3693"/>
        <w:shd w:val="clear" w:color="auto" w:fill="auto"/>
        <w:ind w:firstLine="220"/>
      </w:pPr>
      <w:r>
        <w:rPr>
          <w:rStyle w:val="70pt"/>
          <w:b/>
          <w:bCs/>
          <w:i/>
          <w:iCs/>
          <w:color w:val="000000"/>
        </w:rPr>
        <w:t>Говорение</w:t>
      </w:r>
    </w:p>
    <w:p w:rsidR="00D45411" w:rsidRDefault="00D45411">
      <w:pPr>
        <w:pStyle w:val="a6"/>
        <w:framePr w:w="6346" w:h="9668" w:hRule="exact" w:wrap="around" w:vAnchor="page" w:hAnchor="page" w:x="2786" w:y="3693"/>
        <w:shd w:val="clear" w:color="auto" w:fill="auto"/>
        <w:spacing w:line="240" w:lineRule="exact"/>
        <w:ind w:firstLine="220"/>
      </w:pPr>
      <w:r>
        <w:rPr>
          <w:rStyle w:val="0pt"/>
          <w:b/>
          <w:bCs/>
          <w:color w:val="000000"/>
        </w:rPr>
        <w:t xml:space="preserve">Коммуникативные умения </w:t>
      </w:r>
      <w:r>
        <w:rPr>
          <w:rStyle w:val="60"/>
          <w:b/>
          <w:bCs/>
          <w:color w:val="000000"/>
        </w:rPr>
        <w:t>диалогической речи.</w:t>
      </w:r>
    </w:p>
    <w:p w:rsidR="00D45411" w:rsidRDefault="00D45411">
      <w:pPr>
        <w:pStyle w:val="a6"/>
        <w:framePr w:w="6346" w:h="9668" w:hRule="exact" w:wrap="around" w:vAnchor="page" w:hAnchor="page" w:x="2786" w:y="3693"/>
        <w:shd w:val="clear" w:color="auto" w:fill="auto"/>
        <w:spacing w:line="240" w:lineRule="exact"/>
        <w:ind w:right="20" w:firstLine="220"/>
      </w:pPr>
      <w:r>
        <w:rPr>
          <w:rStyle w:val="0pt"/>
          <w:b/>
          <w:bCs/>
          <w:color w:val="000000"/>
        </w:rPr>
        <w:t>Ведение с опорой на речевые ситуации, ключевые слова и/или иллюстрации с соблюдением норм речевого этикета, при</w:t>
      </w:r>
      <w:r>
        <w:rPr>
          <w:rStyle w:val="0pt"/>
          <w:b/>
          <w:bCs/>
          <w:color w:val="000000"/>
        </w:rPr>
        <w:softHyphen/>
        <w:t>нятых в стране/странах изучаемого языка:</w:t>
      </w:r>
    </w:p>
    <w:p w:rsidR="00D45411" w:rsidRDefault="00D45411">
      <w:pPr>
        <w:pStyle w:val="a6"/>
        <w:framePr w:w="6346" w:h="9668" w:hRule="exact" w:wrap="around" w:vAnchor="page" w:hAnchor="page" w:x="2786" w:y="3693"/>
        <w:shd w:val="clear" w:color="auto" w:fill="auto"/>
        <w:spacing w:line="240" w:lineRule="exact"/>
        <w:ind w:right="20" w:firstLine="220"/>
      </w:pPr>
      <w:r>
        <w:rPr>
          <w:rStyle w:val="60"/>
          <w:b/>
          <w:bCs/>
          <w:color w:val="000000"/>
        </w:rPr>
        <w:t>диалога этикетного характера:</w:t>
      </w:r>
      <w:r>
        <w:rPr>
          <w:rStyle w:val="0pt"/>
          <w:b/>
          <w:bCs/>
          <w:color w:val="000000"/>
        </w:rPr>
        <w:t xml:space="preserve"> приветствие, ответ на при</w:t>
      </w:r>
      <w:r>
        <w:rPr>
          <w:rStyle w:val="0pt"/>
          <w:b/>
          <w:bCs/>
          <w:color w:val="000000"/>
        </w:rPr>
        <w:softHyphen/>
        <w:t>ветствие; завершение разговора (в том числе по телефону), про</w:t>
      </w:r>
      <w:r>
        <w:rPr>
          <w:rStyle w:val="0pt"/>
          <w:b/>
          <w:bCs/>
          <w:color w:val="000000"/>
        </w:rPr>
        <w:softHyphen/>
        <w:t>щание; знакомство с собеседником; поздравление с праздни</w:t>
      </w:r>
      <w:r>
        <w:rPr>
          <w:rStyle w:val="0pt"/>
          <w:b/>
          <w:bCs/>
          <w:color w:val="000000"/>
        </w:rPr>
        <w:softHyphen/>
        <w:t>ком, выражение благодарности за поздравление; выражение извинения;</w:t>
      </w:r>
    </w:p>
    <w:p w:rsidR="00D45411" w:rsidRDefault="00D45411">
      <w:pPr>
        <w:pStyle w:val="a6"/>
        <w:framePr w:w="6346" w:h="9668" w:hRule="exact" w:wrap="around" w:vAnchor="page" w:hAnchor="page" w:x="2786" w:y="3693"/>
        <w:shd w:val="clear" w:color="auto" w:fill="auto"/>
        <w:spacing w:line="240" w:lineRule="exact"/>
        <w:ind w:right="20" w:firstLine="220"/>
      </w:pPr>
      <w:r>
        <w:rPr>
          <w:rStyle w:val="60"/>
          <w:b/>
          <w:bCs/>
          <w:color w:val="000000"/>
        </w:rPr>
        <w:t>диалога-побуждения к действию:</w:t>
      </w:r>
      <w:r>
        <w:rPr>
          <w:rStyle w:val="0pt"/>
          <w:b/>
          <w:bCs/>
          <w:color w:val="000000"/>
        </w:rPr>
        <w:t xml:space="preserve"> обращение к собеседнику с просьбой, вежливое согласие выполнить просьбу; приглаше</w:t>
      </w:r>
      <w:r>
        <w:rPr>
          <w:rStyle w:val="0pt"/>
          <w:b/>
          <w:bCs/>
          <w:color w:val="000000"/>
        </w:rPr>
        <w:softHyphen/>
        <w:t>ние собеседника к совместной деятельности, вежливое согла</w:t>
      </w:r>
      <w:r>
        <w:rPr>
          <w:rStyle w:val="0pt"/>
          <w:b/>
          <w:bCs/>
          <w:color w:val="000000"/>
        </w:rPr>
        <w:softHyphen/>
        <w:t>сие/несогласие на предложение собеседника;</w:t>
      </w:r>
    </w:p>
    <w:p w:rsidR="00D45411" w:rsidRDefault="00D45411">
      <w:pPr>
        <w:pStyle w:val="a6"/>
        <w:framePr w:w="6346" w:h="9668" w:hRule="exact" w:wrap="around" w:vAnchor="page" w:hAnchor="page" w:x="2786" w:y="3693"/>
        <w:shd w:val="clear" w:color="auto" w:fill="auto"/>
        <w:spacing w:line="240" w:lineRule="exact"/>
        <w:ind w:right="20" w:firstLine="220"/>
      </w:pPr>
      <w:r>
        <w:rPr>
          <w:rStyle w:val="60"/>
          <w:b/>
          <w:bCs/>
          <w:color w:val="000000"/>
        </w:rPr>
        <w:t>диалога-расспроса</w:t>
      </w:r>
      <w:r>
        <w:rPr>
          <w:rStyle w:val="0pt"/>
          <w:b/>
          <w:bCs/>
          <w:color w:val="000000"/>
        </w:rPr>
        <w:t>: сообщение фактической информации, от</w:t>
      </w:r>
      <w:r>
        <w:rPr>
          <w:rStyle w:val="0pt"/>
          <w:b/>
          <w:bCs/>
          <w:color w:val="000000"/>
        </w:rPr>
        <w:softHyphen/>
        <w:t>веты на вопросы собеседника; запрашивание интересующей ин</w:t>
      </w:r>
      <w:r>
        <w:rPr>
          <w:rStyle w:val="0pt"/>
          <w:b/>
          <w:bCs/>
          <w:color w:val="000000"/>
        </w:rPr>
        <w:softHyphen/>
        <w:t>формации.</w:t>
      </w:r>
    </w:p>
    <w:p w:rsidR="00D45411" w:rsidRDefault="00D45411">
      <w:pPr>
        <w:pStyle w:val="a6"/>
        <w:framePr w:w="6346" w:h="9668" w:hRule="exact" w:wrap="around" w:vAnchor="page" w:hAnchor="page" w:x="2786" w:y="3693"/>
        <w:shd w:val="clear" w:color="auto" w:fill="auto"/>
        <w:spacing w:line="240" w:lineRule="exact"/>
        <w:ind w:firstLine="220"/>
      </w:pPr>
      <w:r>
        <w:rPr>
          <w:rStyle w:val="0pt"/>
          <w:b/>
          <w:bCs/>
          <w:color w:val="000000"/>
        </w:rPr>
        <w:t xml:space="preserve">Коммуникативные умения </w:t>
      </w:r>
      <w:r>
        <w:rPr>
          <w:rStyle w:val="60"/>
          <w:b/>
          <w:bCs/>
          <w:color w:val="000000"/>
        </w:rPr>
        <w:t>монологической речи</w:t>
      </w:r>
      <w:r>
        <w:rPr>
          <w:rStyle w:val="0pt"/>
          <w:b/>
          <w:bCs/>
          <w:color w:val="000000"/>
        </w:rPr>
        <w:t>.</w:t>
      </w:r>
    </w:p>
    <w:p w:rsidR="00D45411" w:rsidRDefault="00D45411">
      <w:pPr>
        <w:pStyle w:val="a6"/>
        <w:framePr w:w="6346" w:h="9668" w:hRule="exact" w:wrap="around" w:vAnchor="page" w:hAnchor="page" w:x="2786" w:y="3693"/>
        <w:shd w:val="clear" w:color="auto" w:fill="auto"/>
        <w:spacing w:line="240" w:lineRule="exact"/>
        <w:ind w:right="20" w:firstLine="220"/>
      </w:pPr>
      <w:r>
        <w:rPr>
          <w:rStyle w:val="0pt"/>
          <w:b/>
          <w:bCs/>
          <w:color w:val="000000"/>
        </w:rPr>
        <w:t>Создание с опорой на ключевые слова, вопросы и/или иллю</w:t>
      </w:r>
      <w:r>
        <w:rPr>
          <w:rStyle w:val="0pt"/>
          <w:b/>
          <w:bCs/>
          <w:color w:val="000000"/>
        </w:rPr>
        <w:softHyphen/>
        <w:t xml:space="preserve">страции устных монологических высказываний: </w:t>
      </w:r>
      <w:r>
        <w:rPr>
          <w:rStyle w:val="60"/>
          <w:b/>
          <w:bCs/>
          <w:color w:val="000000"/>
        </w:rPr>
        <w:t xml:space="preserve">описание </w:t>
      </w:r>
      <w:r>
        <w:rPr>
          <w:rStyle w:val="0pt"/>
          <w:b/>
          <w:bCs/>
          <w:color w:val="000000"/>
        </w:rPr>
        <w:t>предмета, внешности и одежды, черт характера реального чело</w:t>
      </w:r>
      <w:r>
        <w:rPr>
          <w:rStyle w:val="0pt"/>
          <w:b/>
          <w:bCs/>
          <w:color w:val="000000"/>
        </w:rPr>
        <w:softHyphen/>
        <w:t xml:space="preserve">века или литературного персонажа; </w:t>
      </w:r>
      <w:r>
        <w:rPr>
          <w:rStyle w:val="60"/>
          <w:b/>
          <w:bCs/>
          <w:color w:val="000000"/>
        </w:rPr>
        <w:t>рассказ/сообщение</w:t>
      </w:r>
      <w:r>
        <w:rPr>
          <w:rStyle w:val="0pt"/>
          <w:b/>
          <w:bCs/>
          <w:color w:val="000000"/>
        </w:rPr>
        <w:t xml:space="preserve"> (пове</w:t>
      </w:r>
      <w:r>
        <w:rPr>
          <w:rStyle w:val="0pt"/>
          <w:b/>
          <w:bCs/>
          <w:color w:val="000000"/>
        </w:rPr>
        <w:softHyphen/>
        <w:t>ствование) с опорой на ключевые слова, вопросы и/или иллю</w:t>
      </w:r>
      <w:r>
        <w:rPr>
          <w:rStyle w:val="0pt"/>
          <w:b/>
          <w:bCs/>
          <w:color w:val="000000"/>
        </w:rPr>
        <w:softHyphen/>
        <w:t>страции.</w:t>
      </w:r>
    </w:p>
    <w:p w:rsidR="00D45411" w:rsidRDefault="00D45411">
      <w:pPr>
        <w:pStyle w:val="a6"/>
        <w:framePr w:w="6346" w:h="9668" w:hRule="exact" w:wrap="around" w:vAnchor="page" w:hAnchor="page" w:x="2786" w:y="3693"/>
        <w:shd w:val="clear" w:color="auto" w:fill="auto"/>
        <w:spacing w:line="240" w:lineRule="exact"/>
        <w:ind w:right="20" w:firstLine="220"/>
      </w:pPr>
      <w:r>
        <w:rPr>
          <w:rStyle w:val="0pt"/>
          <w:b/>
          <w:bCs/>
          <w:color w:val="000000"/>
        </w:rPr>
        <w:t>Создание устных монологических высказываний в рамках тематического содержания речи по образцу (с выражением сво</w:t>
      </w:r>
      <w:r>
        <w:rPr>
          <w:rStyle w:val="0pt"/>
          <w:b/>
          <w:bCs/>
          <w:color w:val="000000"/>
        </w:rPr>
        <w:softHyphen/>
        <w:t>его отношения к предмету речи).</w:t>
      </w:r>
    </w:p>
    <w:p w:rsidR="00D45411" w:rsidRDefault="00D45411">
      <w:pPr>
        <w:pStyle w:val="a6"/>
        <w:framePr w:w="6346" w:h="9668" w:hRule="exact" w:wrap="around" w:vAnchor="page" w:hAnchor="page" w:x="2786" w:y="3693"/>
        <w:shd w:val="clear" w:color="auto" w:fill="auto"/>
        <w:spacing w:line="240" w:lineRule="exact"/>
        <w:ind w:right="20" w:firstLine="220"/>
      </w:pPr>
      <w:r>
        <w:rPr>
          <w:rStyle w:val="0pt"/>
          <w:b/>
          <w:bCs/>
          <w:color w:val="000000"/>
        </w:rPr>
        <w:t>Пересказ основного содержания прочитанного текста с опо</w:t>
      </w:r>
      <w:r>
        <w:rPr>
          <w:rStyle w:val="0pt"/>
          <w:b/>
          <w:bCs/>
          <w:color w:val="000000"/>
        </w:rPr>
        <w:softHyphen/>
        <w:t>рой на ключевые слова, вопросы, план и/или иллюстрации.</w:t>
      </w:r>
    </w:p>
    <w:p w:rsidR="00D45411" w:rsidRDefault="00D45411">
      <w:pPr>
        <w:pStyle w:val="a6"/>
        <w:framePr w:w="6346" w:h="9668" w:hRule="exact" w:wrap="around" w:vAnchor="page" w:hAnchor="page" w:x="2786" w:y="3693"/>
        <w:shd w:val="clear" w:color="auto" w:fill="auto"/>
        <w:spacing w:line="240" w:lineRule="exact"/>
        <w:ind w:right="20" w:firstLine="220"/>
      </w:pPr>
      <w:r>
        <w:rPr>
          <w:rStyle w:val="0pt"/>
          <w:b/>
          <w:bCs/>
          <w:color w:val="000000"/>
        </w:rPr>
        <w:t>Краткое устное изложение результатов выполненного не</w:t>
      </w:r>
      <w:r>
        <w:rPr>
          <w:rStyle w:val="0pt"/>
          <w:b/>
          <w:bCs/>
          <w:color w:val="000000"/>
        </w:rPr>
        <w:softHyphen/>
        <w:t>сложного проектного задания.</w:t>
      </w:r>
    </w:p>
    <w:p w:rsidR="00D45411" w:rsidRDefault="00D45411">
      <w:pPr>
        <w:pStyle w:val="71"/>
        <w:framePr w:w="6346" w:h="9668" w:hRule="exact" w:wrap="around" w:vAnchor="page" w:hAnchor="page" w:x="2786" w:y="3693"/>
        <w:shd w:val="clear" w:color="auto" w:fill="auto"/>
        <w:ind w:firstLine="220"/>
      </w:pPr>
      <w:r>
        <w:rPr>
          <w:rStyle w:val="70pt"/>
          <w:b/>
          <w:bCs/>
          <w:i/>
          <w:iCs/>
          <w:color w:val="000000"/>
        </w:rPr>
        <w:t>Аудирование</w:t>
      </w:r>
    </w:p>
    <w:p w:rsidR="00D45411" w:rsidRDefault="00D45411">
      <w:pPr>
        <w:pStyle w:val="a6"/>
        <w:framePr w:w="6346" w:h="9668" w:hRule="exact" w:wrap="around" w:vAnchor="page" w:hAnchor="page" w:x="2786" w:y="3693"/>
        <w:shd w:val="clear" w:color="auto" w:fill="auto"/>
        <w:spacing w:line="240" w:lineRule="exact"/>
        <w:ind w:firstLine="220"/>
      </w:pPr>
      <w:r>
        <w:rPr>
          <w:rStyle w:val="0pt"/>
          <w:b/>
          <w:bCs/>
          <w:color w:val="000000"/>
        </w:rPr>
        <w:t xml:space="preserve">Коммуникативные умения </w:t>
      </w:r>
      <w:r>
        <w:rPr>
          <w:rStyle w:val="60"/>
          <w:b/>
          <w:bCs/>
          <w:color w:val="000000"/>
        </w:rPr>
        <w:t>аудирования</w:t>
      </w:r>
      <w:r>
        <w:rPr>
          <w:rStyle w:val="0pt"/>
          <w:b/>
          <w:bCs/>
          <w:color w:val="000000"/>
        </w:rPr>
        <w:t>.</w:t>
      </w:r>
    </w:p>
    <w:p w:rsidR="00D45411" w:rsidRDefault="00D45411">
      <w:pPr>
        <w:pStyle w:val="a6"/>
        <w:framePr w:w="6346" w:h="9668" w:hRule="exact" w:wrap="around" w:vAnchor="page" w:hAnchor="page" w:x="2786" w:y="3693"/>
        <w:shd w:val="clear" w:color="auto" w:fill="auto"/>
        <w:spacing w:line="240" w:lineRule="exact"/>
        <w:ind w:right="20" w:firstLine="220"/>
      </w:pPr>
      <w:r>
        <w:rPr>
          <w:rStyle w:val="0pt"/>
          <w:b/>
          <w:bCs/>
          <w:color w:val="000000"/>
        </w:rPr>
        <w:t>Понимание на слух речи учителя и одноклассников и вер</w:t>
      </w:r>
      <w:r>
        <w:rPr>
          <w:rStyle w:val="0pt"/>
          <w:b/>
          <w:bCs/>
          <w:color w:val="000000"/>
        </w:rPr>
        <w:softHyphen/>
        <w:t>бальная/невербальная реакция на услышанное (при непосред</w:t>
      </w:r>
      <w:r>
        <w:rPr>
          <w:rStyle w:val="0pt"/>
          <w:b/>
          <w:bCs/>
          <w:color w:val="000000"/>
        </w:rPr>
        <w:softHyphen/>
        <w:t>ственном общении).</w:t>
      </w:r>
    </w:p>
    <w:p w:rsidR="00D45411" w:rsidRDefault="00D45411">
      <w:pPr>
        <w:pStyle w:val="a6"/>
        <w:framePr w:w="6346" w:h="9668" w:hRule="exact" w:wrap="around" w:vAnchor="page" w:hAnchor="page" w:x="2786" w:y="3693"/>
        <w:shd w:val="clear" w:color="auto" w:fill="auto"/>
        <w:spacing w:line="240" w:lineRule="exact"/>
        <w:ind w:right="20" w:firstLine="220"/>
      </w:pPr>
      <w:r>
        <w:rPr>
          <w:rStyle w:val="0pt"/>
          <w:b/>
          <w:bCs/>
          <w:color w:val="000000"/>
        </w:rPr>
        <w:t>Восприятие и понимание на слух учебных и адаптированных аутентичных текстов в соответствии с поставленной коммуни</w:t>
      </w:r>
      <w:r>
        <w:rPr>
          <w:rStyle w:val="0pt"/>
          <w:b/>
          <w:bCs/>
          <w:color w:val="000000"/>
        </w:rPr>
        <w:softHyphen/>
        <w:t>кативной задачей: с пониманием основного содержания, с по</w:t>
      </w:r>
      <w:r>
        <w:rPr>
          <w:rStyle w:val="0pt"/>
          <w:b/>
          <w:bCs/>
          <w:color w:val="000000"/>
        </w:rPr>
        <w:softHyphen/>
      </w:r>
    </w:p>
    <w:p w:rsidR="00D45411" w:rsidRDefault="00D45411">
      <w:pPr>
        <w:pStyle w:val="a5"/>
        <w:framePr w:wrap="around" w:vAnchor="page" w:hAnchor="page" w:x="2776" w:y="13499"/>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848" w:y="13537"/>
        <w:shd w:val="clear" w:color="auto" w:fill="auto"/>
        <w:spacing w:line="130" w:lineRule="exact"/>
        <w:ind w:left="20"/>
      </w:pPr>
      <w:r>
        <w:rPr>
          <w:rStyle w:val="0pt5"/>
          <w:color w:val="000000"/>
        </w:rPr>
        <w:t>259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99" w:hRule="exact" w:wrap="around" w:vAnchor="page" w:hAnchor="page" w:x="2786" w:y="3107"/>
        <w:shd w:val="clear" w:color="auto" w:fill="auto"/>
        <w:spacing w:line="235" w:lineRule="exact"/>
        <w:ind w:right="20" w:firstLine="0"/>
      </w:pPr>
      <w:r>
        <w:rPr>
          <w:rStyle w:val="0pt"/>
          <w:b/>
          <w:bCs/>
          <w:color w:val="000000"/>
        </w:rPr>
        <w:lastRenderedPageBreak/>
        <w:t>ниманием запрашиваемой информации (при опосредованном общении).</w:t>
      </w:r>
    </w:p>
    <w:p w:rsidR="00D45411" w:rsidRDefault="00D45411">
      <w:pPr>
        <w:pStyle w:val="a6"/>
        <w:framePr w:w="6346" w:h="10199" w:hRule="exact" w:wrap="around" w:vAnchor="page" w:hAnchor="page" w:x="2786" w:y="3107"/>
        <w:shd w:val="clear" w:color="auto" w:fill="auto"/>
        <w:spacing w:line="235" w:lineRule="exact"/>
        <w:ind w:right="20" w:firstLine="220"/>
      </w:pPr>
      <w:r>
        <w:rPr>
          <w:rStyle w:val="0pt"/>
          <w:b/>
          <w:bCs/>
          <w:color w:val="000000"/>
        </w:rPr>
        <w:t xml:space="preserve">Аудирование </w:t>
      </w:r>
      <w:r>
        <w:rPr>
          <w:rStyle w:val="60"/>
          <w:b/>
          <w:bCs/>
          <w:color w:val="000000"/>
        </w:rPr>
        <w:t>с пониманием основного содержания</w:t>
      </w:r>
      <w:r>
        <w:rPr>
          <w:rStyle w:val="0pt"/>
          <w:b/>
          <w:bCs/>
          <w:color w:val="000000"/>
        </w:rPr>
        <w:t xml:space="preserve"> текста предполагает умение определять основную тему и главные фак</w:t>
      </w:r>
      <w:r>
        <w:rPr>
          <w:rStyle w:val="0pt"/>
          <w:b/>
          <w:bCs/>
          <w:color w:val="000000"/>
        </w:rPr>
        <w:softHyphen/>
        <w:t>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D45411" w:rsidRDefault="00D45411">
      <w:pPr>
        <w:pStyle w:val="a6"/>
        <w:framePr w:w="6346" w:h="10199" w:hRule="exact" w:wrap="around" w:vAnchor="page" w:hAnchor="page" w:x="2786" w:y="3107"/>
        <w:shd w:val="clear" w:color="auto" w:fill="auto"/>
        <w:spacing w:line="235" w:lineRule="exact"/>
        <w:ind w:right="20" w:firstLine="220"/>
      </w:pPr>
      <w:r>
        <w:rPr>
          <w:rStyle w:val="0pt"/>
          <w:b/>
          <w:bCs/>
          <w:color w:val="000000"/>
        </w:rPr>
        <w:t xml:space="preserve">Аудирование </w:t>
      </w:r>
      <w:r>
        <w:rPr>
          <w:rStyle w:val="60"/>
          <w:b/>
          <w:bCs/>
          <w:color w:val="000000"/>
        </w:rPr>
        <w:t xml:space="preserve">с пониманием запрашиваемой информации </w:t>
      </w:r>
      <w:r>
        <w:rPr>
          <w:rStyle w:val="0pt"/>
          <w:b/>
          <w:bCs/>
          <w:color w:val="000000"/>
        </w:rP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Pr>
          <w:rStyle w:val="0pt"/>
          <w:b/>
          <w:bCs/>
          <w:color w:val="000000"/>
        </w:rPr>
        <w:softHyphen/>
        <w:t>ной, догадки.</w:t>
      </w:r>
    </w:p>
    <w:p w:rsidR="00D45411" w:rsidRDefault="00D45411">
      <w:pPr>
        <w:pStyle w:val="a6"/>
        <w:framePr w:w="6346" w:h="10199" w:hRule="exact" w:wrap="around" w:vAnchor="page" w:hAnchor="page" w:x="2786" w:y="3107"/>
        <w:shd w:val="clear" w:color="auto" w:fill="auto"/>
        <w:spacing w:line="235" w:lineRule="exact"/>
        <w:ind w:right="20" w:firstLine="220"/>
      </w:pPr>
      <w:r>
        <w:rPr>
          <w:rStyle w:val="0pt"/>
          <w:b/>
          <w:bCs/>
          <w:color w:val="000000"/>
        </w:rPr>
        <w:t>Тексты для аудирования: диалог, высказывания собеседни</w:t>
      </w:r>
      <w:r>
        <w:rPr>
          <w:rStyle w:val="0pt"/>
          <w:b/>
          <w:bCs/>
          <w:color w:val="000000"/>
        </w:rPr>
        <w:softHyphen/>
        <w:t>ков в ситуациях повседневного общения, рассказ, сказка, сооб</w:t>
      </w:r>
      <w:r>
        <w:rPr>
          <w:rStyle w:val="0pt"/>
          <w:b/>
          <w:bCs/>
          <w:color w:val="000000"/>
        </w:rPr>
        <w:softHyphen/>
        <w:t>щение информационного характера.</w:t>
      </w:r>
    </w:p>
    <w:p w:rsidR="00D45411" w:rsidRDefault="00D45411">
      <w:pPr>
        <w:pStyle w:val="71"/>
        <w:framePr w:w="6346" w:h="10199" w:hRule="exact" w:wrap="around" w:vAnchor="page" w:hAnchor="page" w:x="2786" w:y="3107"/>
        <w:shd w:val="clear" w:color="auto" w:fill="auto"/>
        <w:spacing w:line="235" w:lineRule="exact"/>
        <w:ind w:firstLine="220"/>
      </w:pPr>
      <w:r>
        <w:rPr>
          <w:rStyle w:val="70pt"/>
          <w:b/>
          <w:bCs/>
          <w:i/>
          <w:iCs/>
          <w:color w:val="000000"/>
        </w:rPr>
        <w:t>Смысловое чтение</w:t>
      </w:r>
    </w:p>
    <w:p w:rsidR="00D45411" w:rsidRDefault="00D45411">
      <w:pPr>
        <w:pStyle w:val="a6"/>
        <w:framePr w:w="6346" w:h="10199" w:hRule="exact" w:wrap="around" w:vAnchor="page" w:hAnchor="page" w:x="2786" w:y="3107"/>
        <w:shd w:val="clear" w:color="auto" w:fill="auto"/>
        <w:spacing w:line="235" w:lineRule="exact"/>
        <w:ind w:right="20" w:firstLine="220"/>
      </w:pPr>
      <w:r>
        <w:rPr>
          <w:rStyle w:val="0pt"/>
          <w:b/>
          <w:bCs/>
          <w:color w:val="000000"/>
        </w:rPr>
        <w:t xml:space="preserve">Чтение </w:t>
      </w:r>
      <w:r>
        <w:rPr>
          <w:rStyle w:val="60"/>
          <w:b/>
          <w:bCs/>
          <w:color w:val="000000"/>
        </w:rPr>
        <w:t>вслух</w:t>
      </w:r>
      <w:r>
        <w:rPr>
          <w:rStyle w:val="0pt"/>
          <w:b/>
          <w:bCs/>
          <w:color w:val="000000"/>
        </w:rPr>
        <w:t xml:space="preserve"> и понимание учебных и адаптированных аутен</w:t>
      </w:r>
      <w:r>
        <w:rPr>
          <w:rStyle w:val="0pt"/>
          <w:b/>
          <w:bCs/>
          <w:color w:val="000000"/>
        </w:rPr>
        <w:softHyphen/>
        <w:t>тичных текстов, построенных на изученном языковом мате</w:t>
      </w:r>
      <w:r>
        <w:rPr>
          <w:rStyle w:val="0pt"/>
          <w:b/>
          <w:bCs/>
          <w:color w:val="000000"/>
        </w:rPr>
        <w:softHyphen/>
        <w:t>риале, с соблюдением правил чтения и соответствующей инто</w:t>
      </w:r>
      <w:r>
        <w:rPr>
          <w:rStyle w:val="0pt"/>
          <w:b/>
          <w:bCs/>
          <w:color w:val="000000"/>
        </w:rPr>
        <w:softHyphen/>
        <w:t>нацией.</w:t>
      </w:r>
    </w:p>
    <w:p w:rsidR="00D45411" w:rsidRDefault="00D45411">
      <w:pPr>
        <w:pStyle w:val="a6"/>
        <w:framePr w:w="6346" w:h="10199" w:hRule="exact" w:wrap="around" w:vAnchor="page" w:hAnchor="page" w:x="2786" w:y="3107"/>
        <w:shd w:val="clear" w:color="auto" w:fill="auto"/>
        <w:spacing w:line="235" w:lineRule="exact"/>
        <w:ind w:firstLine="220"/>
      </w:pPr>
      <w:r>
        <w:rPr>
          <w:rStyle w:val="0pt"/>
          <w:b/>
          <w:bCs/>
          <w:color w:val="000000"/>
        </w:rPr>
        <w:t>Тексты для чтения вслух: диалог, рассказ, сказка.</w:t>
      </w:r>
    </w:p>
    <w:p w:rsidR="00D45411" w:rsidRDefault="00D45411">
      <w:pPr>
        <w:pStyle w:val="a6"/>
        <w:framePr w:w="6346" w:h="10199" w:hRule="exact" w:wrap="around" w:vAnchor="page" w:hAnchor="page" w:x="2786" w:y="3107"/>
        <w:shd w:val="clear" w:color="auto" w:fill="auto"/>
        <w:spacing w:line="235" w:lineRule="exact"/>
        <w:ind w:right="20" w:firstLine="220"/>
      </w:pPr>
      <w:r>
        <w:rPr>
          <w:rStyle w:val="0pt"/>
          <w:b/>
          <w:bCs/>
          <w:color w:val="000000"/>
        </w:rPr>
        <w:t xml:space="preserve">Чтение </w:t>
      </w:r>
      <w:r>
        <w:rPr>
          <w:rStyle w:val="60"/>
          <w:b/>
          <w:bCs/>
          <w:color w:val="000000"/>
        </w:rPr>
        <w:t>про себя</w:t>
      </w:r>
      <w:r>
        <w:rPr>
          <w:rStyle w:val="0pt"/>
          <w:b/>
          <w:bCs/>
          <w:color w:val="00000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0pt"/>
          <w:b/>
          <w:bCs/>
          <w:color w:val="000000"/>
        </w:rPr>
        <w:softHyphen/>
        <w:t>ной задачи: с пониманием основного содержания, с понимани</w:t>
      </w:r>
      <w:r>
        <w:rPr>
          <w:rStyle w:val="0pt"/>
          <w:b/>
          <w:bCs/>
          <w:color w:val="000000"/>
        </w:rPr>
        <w:softHyphen/>
        <w:t>ем запрашиваемой информации.</w:t>
      </w:r>
    </w:p>
    <w:p w:rsidR="00D45411" w:rsidRDefault="00D45411">
      <w:pPr>
        <w:pStyle w:val="a6"/>
        <w:framePr w:w="6346" w:h="10199" w:hRule="exact" w:wrap="around" w:vAnchor="page" w:hAnchor="page" w:x="2786" w:y="3107"/>
        <w:shd w:val="clear" w:color="auto" w:fill="auto"/>
        <w:spacing w:line="235" w:lineRule="exact"/>
        <w:ind w:right="20" w:firstLine="220"/>
      </w:pPr>
      <w:r>
        <w:rPr>
          <w:rStyle w:val="0pt"/>
          <w:b/>
          <w:bCs/>
          <w:color w:val="000000"/>
        </w:rPr>
        <w:t xml:space="preserve">Чтение </w:t>
      </w:r>
      <w:r>
        <w:rPr>
          <w:rStyle w:val="60"/>
          <w:b/>
          <w:bCs/>
          <w:color w:val="000000"/>
        </w:rPr>
        <w:t>с пониманием основного содержания</w:t>
      </w:r>
      <w:r>
        <w:rPr>
          <w:rStyle w:val="0pt"/>
          <w:b/>
          <w:bCs/>
          <w:color w:val="000000"/>
        </w:rPr>
        <w:t xml:space="preserve"> текста предпо</w:t>
      </w:r>
      <w:r>
        <w:rPr>
          <w:rStyle w:val="0pt"/>
          <w:b/>
          <w:bCs/>
          <w:color w:val="000000"/>
        </w:rPr>
        <w:softHyphen/>
        <w:t>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w:t>
      </w:r>
      <w:r>
        <w:rPr>
          <w:rStyle w:val="0pt"/>
          <w:b/>
          <w:bCs/>
          <w:color w:val="000000"/>
        </w:rPr>
        <w:softHyphen/>
        <w:t>гадки.</w:t>
      </w:r>
    </w:p>
    <w:p w:rsidR="00D45411" w:rsidRDefault="00D45411">
      <w:pPr>
        <w:pStyle w:val="a6"/>
        <w:framePr w:w="6346" w:h="10199" w:hRule="exact" w:wrap="around" w:vAnchor="page" w:hAnchor="page" w:x="2786" w:y="3107"/>
        <w:shd w:val="clear" w:color="auto" w:fill="auto"/>
        <w:spacing w:line="235" w:lineRule="exact"/>
        <w:ind w:right="20" w:firstLine="220"/>
      </w:pPr>
      <w:r>
        <w:rPr>
          <w:rStyle w:val="0pt"/>
          <w:b/>
          <w:bCs/>
          <w:color w:val="000000"/>
        </w:rPr>
        <w:t xml:space="preserve">Чтение </w:t>
      </w:r>
      <w:r>
        <w:rPr>
          <w:rStyle w:val="60"/>
          <w:b/>
          <w:bCs/>
          <w:color w:val="000000"/>
        </w:rPr>
        <w:t>с пониманием запрашиваемой информации</w:t>
      </w:r>
      <w:r>
        <w:rPr>
          <w:rStyle w:val="0pt"/>
          <w:b/>
          <w:bCs/>
          <w:color w:val="000000"/>
        </w:rPr>
        <w:t xml:space="preserve"> предпо</w:t>
      </w:r>
      <w:r>
        <w:rPr>
          <w:rStyle w:val="0pt"/>
          <w:b/>
          <w:bCs/>
          <w:color w:val="000000"/>
        </w:rPr>
        <w:softHyphen/>
        <w:t>лагает нахождение в прочитанном тексте и понимание запра</w:t>
      </w:r>
      <w:r>
        <w:rPr>
          <w:rStyle w:val="0pt"/>
          <w:b/>
          <w:bCs/>
          <w:color w:val="000000"/>
        </w:rPr>
        <w:softHyphen/>
        <w:t>шиваемой информации фактического характера с опорой и без опоры на иллюстрации, с использованием языковой, в том чис</w:t>
      </w:r>
      <w:r>
        <w:rPr>
          <w:rStyle w:val="0pt"/>
          <w:b/>
          <w:bCs/>
          <w:color w:val="000000"/>
        </w:rPr>
        <w:softHyphen/>
        <w:t>ле контекстуальной, догадки. Прогнозирование содержания текста по заголовку.</w:t>
      </w:r>
    </w:p>
    <w:p w:rsidR="00D45411" w:rsidRDefault="00D45411">
      <w:pPr>
        <w:pStyle w:val="a6"/>
        <w:framePr w:w="6346" w:h="10199" w:hRule="exact" w:wrap="around" w:vAnchor="page" w:hAnchor="page" w:x="2786" w:y="3107"/>
        <w:shd w:val="clear" w:color="auto" w:fill="auto"/>
        <w:spacing w:line="235" w:lineRule="exact"/>
        <w:ind w:right="20" w:firstLine="220"/>
      </w:pPr>
      <w:r>
        <w:rPr>
          <w:rStyle w:val="60"/>
          <w:b/>
          <w:bCs/>
          <w:color w:val="000000"/>
        </w:rPr>
        <w:t>Смысловое чтение про себя</w:t>
      </w:r>
      <w:r>
        <w:rPr>
          <w:rStyle w:val="0pt"/>
          <w:b/>
          <w:bCs/>
          <w:color w:val="000000"/>
        </w:rPr>
        <w:t xml:space="preserve"> учебных и адаптированных ау</w:t>
      </w:r>
      <w:r>
        <w:rPr>
          <w:rStyle w:val="0pt"/>
          <w:b/>
          <w:bCs/>
          <w:color w:val="000000"/>
        </w:rPr>
        <w:softHyphen/>
        <w:t>тентичных текстов, содержащих отдельные незнакомые слова, понимание основного содержания (тема, главная мысль, глав</w:t>
      </w:r>
      <w:r>
        <w:rPr>
          <w:rStyle w:val="0pt"/>
          <w:b/>
          <w:bCs/>
          <w:color w:val="000000"/>
        </w:rPr>
        <w:softHyphen/>
        <w:t>ные факты/события) текста с опорой и без опоры на иллюстра</w:t>
      </w:r>
      <w:r>
        <w:rPr>
          <w:rStyle w:val="0pt"/>
          <w:b/>
          <w:bCs/>
          <w:color w:val="000000"/>
        </w:rPr>
        <w:softHyphen/>
        <w:t>ции и с использованием языковой догадки, в том числе контек</w:t>
      </w:r>
      <w:r>
        <w:rPr>
          <w:rStyle w:val="0pt"/>
          <w:b/>
          <w:bCs/>
          <w:color w:val="000000"/>
        </w:rPr>
        <w:softHyphen/>
        <w:t>стуальной.</w:t>
      </w:r>
    </w:p>
    <w:p w:rsidR="00D45411" w:rsidRDefault="00D45411">
      <w:pPr>
        <w:pStyle w:val="a5"/>
        <w:framePr w:wrap="around" w:vAnchor="page" w:hAnchor="page" w:x="2771" w:y="13547"/>
        <w:shd w:val="clear" w:color="auto" w:fill="auto"/>
        <w:spacing w:line="130" w:lineRule="exact"/>
        <w:ind w:left="20"/>
      </w:pPr>
      <w:r>
        <w:rPr>
          <w:rStyle w:val="0pt5"/>
          <w:color w:val="000000"/>
        </w:rPr>
        <w:t>260</w:t>
      </w:r>
    </w:p>
    <w:p w:rsidR="00D45411" w:rsidRDefault="00D45411">
      <w:pPr>
        <w:pStyle w:val="a5"/>
        <w:framePr w:wrap="around" w:vAnchor="page" w:hAnchor="page" w:x="6803" w:y="1352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10" w:hRule="exact" w:wrap="around" w:vAnchor="page" w:hAnchor="page" w:x="2781" w:y="3130"/>
        <w:shd w:val="clear" w:color="auto" w:fill="auto"/>
        <w:spacing w:line="235" w:lineRule="exact"/>
        <w:ind w:left="20" w:right="20" w:firstLine="220"/>
      </w:pPr>
      <w:r>
        <w:rPr>
          <w:rStyle w:val="0pt"/>
          <w:b/>
          <w:bCs/>
          <w:color w:val="000000"/>
        </w:rPr>
        <w:lastRenderedPageBreak/>
        <w:t>Чтение несплошных текстов (таблиц, диаграмм) и понимание представленной в них информации.</w:t>
      </w:r>
    </w:p>
    <w:p w:rsidR="00D45411" w:rsidRDefault="00D45411">
      <w:pPr>
        <w:pStyle w:val="a6"/>
        <w:framePr w:w="6355" w:h="10210" w:hRule="exact" w:wrap="around" w:vAnchor="page" w:hAnchor="page" w:x="2781" w:y="3130"/>
        <w:shd w:val="clear" w:color="auto" w:fill="auto"/>
        <w:spacing w:line="235" w:lineRule="exact"/>
        <w:ind w:left="20" w:right="20" w:firstLine="220"/>
      </w:pPr>
      <w:r>
        <w:rPr>
          <w:rStyle w:val="0pt"/>
          <w:b/>
          <w:bCs/>
          <w:color w:val="000000"/>
        </w:rPr>
        <w:t>Тексты для чтения: диалог, рассказ, сказка, электронное со</w:t>
      </w:r>
      <w:r>
        <w:rPr>
          <w:rStyle w:val="0pt"/>
          <w:b/>
          <w:bCs/>
          <w:color w:val="000000"/>
        </w:rPr>
        <w:softHyphen/>
        <w:t>общение личного характера, текст научно-популярного харак</w:t>
      </w:r>
      <w:r>
        <w:rPr>
          <w:rStyle w:val="0pt"/>
          <w:b/>
          <w:bCs/>
          <w:color w:val="000000"/>
        </w:rPr>
        <w:softHyphen/>
        <w:t>тера, стихотворение.</w:t>
      </w:r>
    </w:p>
    <w:p w:rsidR="00D45411" w:rsidRDefault="00D45411">
      <w:pPr>
        <w:pStyle w:val="a6"/>
        <w:framePr w:w="6355" w:h="10210" w:hRule="exact" w:wrap="around" w:vAnchor="page" w:hAnchor="page" w:x="2781" w:y="3130"/>
        <w:shd w:val="clear" w:color="auto" w:fill="auto"/>
        <w:spacing w:line="235" w:lineRule="exact"/>
        <w:ind w:left="20" w:right="20" w:firstLine="220"/>
      </w:pPr>
      <w:r>
        <w:rPr>
          <w:rStyle w:val="0pt"/>
          <w:b/>
          <w:bCs/>
          <w:color w:val="000000"/>
        </w:rPr>
        <w:t>Тексты для чтения могут быть записаны с помощью звукобук</w:t>
      </w:r>
      <w:r>
        <w:rPr>
          <w:rStyle w:val="0pt"/>
          <w:b/>
          <w:bCs/>
          <w:color w:val="000000"/>
        </w:rPr>
        <w:softHyphen/>
        <w:t>венного алфавита пиньинь, а также в иероглифике (при усло</w:t>
      </w:r>
      <w:r>
        <w:rPr>
          <w:rStyle w:val="0pt"/>
          <w:b/>
          <w:bCs/>
          <w:color w:val="000000"/>
        </w:rPr>
        <w:softHyphen/>
        <w:t>вии, что используемые в тексте иероглифы знакомы обучаю</w:t>
      </w:r>
      <w:r>
        <w:rPr>
          <w:rStyle w:val="0pt"/>
          <w:b/>
          <w:bCs/>
          <w:color w:val="000000"/>
        </w:rPr>
        <w:softHyphen/>
        <w:t>щимся).</w:t>
      </w:r>
    </w:p>
    <w:p w:rsidR="00D45411" w:rsidRDefault="00D45411">
      <w:pPr>
        <w:pStyle w:val="71"/>
        <w:framePr w:w="6355" w:h="10210" w:hRule="exact" w:wrap="around" w:vAnchor="page" w:hAnchor="page" w:x="2781" w:y="3130"/>
        <w:shd w:val="clear" w:color="auto" w:fill="auto"/>
        <w:spacing w:line="235" w:lineRule="exact"/>
        <w:ind w:left="20" w:firstLine="220"/>
      </w:pPr>
      <w:r>
        <w:rPr>
          <w:rStyle w:val="70pt"/>
          <w:b/>
          <w:bCs/>
          <w:i/>
          <w:iCs/>
          <w:color w:val="000000"/>
        </w:rPr>
        <w:t>Письменная речь</w:t>
      </w:r>
    </w:p>
    <w:p w:rsidR="00D45411" w:rsidRDefault="00D45411">
      <w:pPr>
        <w:pStyle w:val="a6"/>
        <w:framePr w:w="6355" w:h="10210" w:hRule="exact" w:wrap="around" w:vAnchor="page" w:hAnchor="page" w:x="2781" w:y="3130"/>
        <w:shd w:val="clear" w:color="auto" w:fill="auto"/>
        <w:spacing w:line="235" w:lineRule="exact"/>
        <w:ind w:left="20" w:right="20" w:firstLine="220"/>
      </w:pPr>
      <w:r>
        <w:rPr>
          <w:rStyle w:val="0pt"/>
          <w:b/>
          <w:bCs/>
          <w:color w:val="000000"/>
        </w:rPr>
        <w:t>Владение техникой письма (с помощью звукобуквенного ал</w:t>
      </w:r>
      <w:r>
        <w:rPr>
          <w:rStyle w:val="0pt"/>
          <w:b/>
          <w:bCs/>
          <w:color w:val="000000"/>
        </w:rPr>
        <w:softHyphen/>
        <w:t>фавита и иероглифики); выписывание из текста слов, словосо</w:t>
      </w:r>
      <w:r>
        <w:rPr>
          <w:rStyle w:val="0pt"/>
          <w:b/>
          <w:bCs/>
          <w:color w:val="000000"/>
        </w:rPr>
        <w:softHyphen/>
        <w:t>четаний, предложений; вставка пропущенных слов в предложе</w:t>
      </w:r>
      <w:r>
        <w:rPr>
          <w:rStyle w:val="0pt"/>
          <w:b/>
          <w:bCs/>
          <w:color w:val="000000"/>
        </w:rPr>
        <w:softHyphen/>
        <w:t>ние в соответствии с решаемой коммуникативной/учебной за</w:t>
      </w:r>
      <w:r>
        <w:rPr>
          <w:rStyle w:val="0pt"/>
          <w:b/>
          <w:bCs/>
          <w:color w:val="000000"/>
        </w:rPr>
        <w:softHyphen/>
        <w:t>дачей.</w:t>
      </w:r>
    </w:p>
    <w:p w:rsidR="00D45411" w:rsidRDefault="00D45411">
      <w:pPr>
        <w:pStyle w:val="a6"/>
        <w:framePr w:w="6355" w:h="10210" w:hRule="exact" w:wrap="around" w:vAnchor="page" w:hAnchor="page" w:x="2781" w:y="3130"/>
        <w:shd w:val="clear" w:color="auto" w:fill="auto"/>
        <w:spacing w:line="235" w:lineRule="exact"/>
        <w:ind w:left="20" w:right="20" w:firstLine="220"/>
      </w:pPr>
      <w:r>
        <w:rPr>
          <w:rStyle w:val="0pt"/>
          <w:b/>
          <w:bCs/>
          <w:color w:val="000000"/>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Pr>
          <w:rStyle w:val="0pt"/>
          <w:b/>
          <w:bCs/>
          <w:color w:val="000000"/>
        </w:rPr>
        <w:softHyphen/>
        <w:t>ми, принятыми в стране/странах изучаемого языка.</w:t>
      </w:r>
    </w:p>
    <w:p w:rsidR="00D45411" w:rsidRDefault="00D45411">
      <w:pPr>
        <w:pStyle w:val="a6"/>
        <w:framePr w:w="6355" w:h="10210" w:hRule="exact" w:wrap="around" w:vAnchor="page" w:hAnchor="page" w:x="2781" w:y="3130"/>
        <w:shd w:val="clear" w:color="auto" w:fill="auto"/>
        <w:spacing w:line="235" w:lineRule="exact"/>
        <w:ind w:left="20" w:right="20" w:firstLine="220"/>
      </w:pPr>
      <w:r>
        <w:rPr>
          <w:rStyle w:val="0pt"/>
          <w:b/>
          <w:bCs/>
          <w:color w:val="000000"/>
        </w:rPr>
        <w:t>Написание с опорой на образец поздравлений с праздниками (с Новым годом, Рождеством, днём рождения) с выражением пожеланий.</w:t>
      </w:r>
    </w:p>
    <w:p w:rsidR="00D45411" w:rsidRDefault="00D45411">
      <w:pPr>
        <w:pStyle w:val="a6"/>
        <w:framePr w:w="6355" w:h="10210" w:hRule="exact" w:wrap="around" w:vAnchor="page" w:hAnchor="page" w:x="2781" w:y="3130"/>
        <w:shd w:val="clear" w:color="auto" w:fill="auto"/>
        <w:spacing w:line="235" w:lineRule="exact"/>
        <w:ind w:left="20" w:right="20" w:firstLine="220"/>
      </w:pPr>
      <w:r>
        <w:rPr>
          <w:rStyle w:val="0pt"/>
          <w:b/>
          <w:bCs/>
          <w:color w:val="000000"/>
        </w:rPr>
        <w:t>Создание подписей к картинкам, фотографиям с пояснением, что на них изображено; написание короткого рассказа по пла</w:t>
      </w:r>
      <w:r>
        <w:rPr>
          <w:rStyle w:val="0pt"/>
          <w:b/>
          <w:bCs/>
          <w:color w:val="000000"/>
        </w:rPr>
        <w:softHyphen/>
        <w:t>ну/ключевым словам.</w:t>
      </w:r>
    </w:p>
    <w:p w:rsidR="00D45411" w:rsidRDefault="00D45411">
      <w:pPr>
        <w:pStyle w:val="a6"/>
        <w:framePr w:w="6355" w:h="10210" w:hRule="exact" w:wrap="around" w:vAnchor="page" w:hAnchor="page" w:x="2781" w:y="3130"/>
        <w:shd w:val="clear" w:color="auto" w:fill="auto"/>
        <w:spacing w:after="164" w:line="235" w:lineRule="exact"/>
        <w:ind w:left="20" w:right="20" w:firstLine="220"/>
      </w:pPr>
      <w:r>
        <w:rPr>
          <w:rStyle w:val="0pt"/>
          <w:b/>
          <w:bCs/>
          <w:color w:val="000000"/>
        </w:rPr>
        <w:t>Написание электронного сообщения личного характера с опо</w:t>
      </w:r>
      <w:r>
        <w:rPr>
          <w:rStyle w:val="0pt"/>
          <w:b/>
          <w:bCs/>
          <w:color w:val="000000"/>
        </w:rPr>
        <w:softHyphen/>
        <w:t>рой на образец.</w:t>
      </w:r>
    </w:p>
    <w:p w:rsidR="00D45411" w:rsidRDefault="00D45411">
      <w:pPr>
        <w:pStyle w:val="42"/>
        <w:framePr w:w="6355" w:h="10210" w:hRule="exact" w:wrap="around" w:vAnchor="page" w:hAnchor="page" w:x="2781" w:y="3130"/>
        <w:shd w:val="clear" w:color="auto" w:fill="auto"/>
        <w:spacing w:before="0" w:after="35" w:line="180" w:lineRule="exact"/>
        <w:ind w:left="20"/>
        <w:jc w:val="left"/>
      </w:pPr>
      <w:bookmarkStart w:id="153" w:name="bookmark154"/>
      <w:r>
        <w:rPr>
          <w:rStyle w:val="40pt2"/>
          <w:color w:val="000000"/>
        </w:rPr>
        <w:t>Языковые знания и навыки</w:t>
      </w:r>
      <w:bookmarkEnd w:id="153"/>
    </w:p>
    <w:p w:rsidR="00D45411" w:rsidRDefault="00D45411">
      <w:pPr>
        <w:pStyle w:val="71"/>
        <w:framePr w:w="6355" w:h="10210" w:hRule="exact" w:wrap="around" w:vAnchor="page" w:hAnchor="page" w:x="2781" w:y="3130"/>
        <w:shd w:val="clear" w:color="auto" w:fill="auto"/>
        <w:spacing w:line="235" w:lineRule="exact"/>
        <w:ind w:left="20" w:firstLine="220"/>
      </w:pPr>
      <w:r>
        <w:rPr>
          <w:rStyle w:val="70pt"/>
          <w:b/>
          <w:bCs/>
          <w:i/>
          <w:iCs/>
          <w:color w:val="000000"/>
        </w:rPr>
        <w:t>Фонетическая сторона речи</w:t>
      </w:r>
    </w:p>
    <w:p w:rsidR="00D45411" w:rsidRDefault="00D45411">
      <w:pPr>
        <w:pStyle w:val="a6"/>
        <w:framePr w:w="6355" w:h="10210" w:hRule="exact" w:wrap="around" w:vAnchor="page" w:hAnchor="page" w:x="2781" w:y="3130"/>
        <w:shd w:val="clear" w:color="auto" w:fill="auto"/>
        <w:spacing w:line="235" w:lineRule="exact"/>
        <w:ind w:left="20" w:right="20" w:firstLine="220"/>
      </w:pPr>
      <w:r>
        <w:rPr>
          <w:rStyle w:val="0pt"/>
          <w:b/>
          <w:bCs/>
          <w:color w:val="000000"/>
        </w:rPr>
        <w:t>Владение основными навыками произношения звуков китай</w:t>
      </w:r>
      <w:r>
        <w:rPr>
          <w:rStyle w:val="0pt"/>
          <w:b/>
          <w:bCs/>
          <w:color w:val="000000"/>
        </w:rPr>
        <w:softHyphen/>
        <w:t>ского языка. Знание правил тональной системы китайского языка и их корректное использование (изменение тонов, непол</w:t>
      </w:r>
      <w:r>
        <w:rPr>
          <w:rStyle w:val="0pt"/>
          <w:b/>
          <w:bCs/>
          <w:color w:val="000000"/>
        </w:rPr>
        <w:softHyphen/>
        <w:t>ный третий тон, лёгкий тон).</w:t>
      </w:r>
    </w:p>
    <w:p w:rsidR="00D45411" w:rsidRDefault="00D45411">
      <w:pPr>
        <w:pStyle w:val="a6"/>
        <w:framePr w:w="6355" w:h="10210" w:hRule="exact" w:wrap="around" w:vAnchor="page" w:hAnchor="page" w:x="2781" w:y="3130"/>
        <w:shd w:val="clear" w:color="auto" w:fill="auto"/>
        <w:spacing w:line="235" w:lineRule="exact"/>
        <w:ind w:left="20" w:firstLine="220"/>
      </w:pPr>
      <w:r>
        <w:rPr>
          <w:rStyle w:val="0pt"/>
          <w:b/>
          <w:bCs/>
          <w:color w:val="000000"/>
        </w:rPr>
        <w:t>Различение на слух всех звуков китайского языка.</w:t>
      </w:r>
    </w:p>
    <w:p w:rsidR="00D45411" w:rsidRDefault="00D45411">
      <w:pPr>
        <w:pStyle w:val="a6"/>
        <w:framePr w:w="6355" w:h="10210" w:hRule="exact" w:wrap="around" w:vAnchor="page" w:hAnchor="page" w:x="2781" w:y="3130"/>
        <w:shd w:val="clear" w:color="auto" w:fill="auto"/>
        <w:spacing w:line="235" w:lineRule="exact"/>
        <w:ind w:left="20" w:right="20" w:firstLine="220"/>
      </w:pPr>
      <w:r>
        <w:rPr>
          <w:rStyle w:val="0pt"/>
          <w:b/>
          <w:bCs/>
          <w:color w:val="000000"/>
        </w:rPr>
        <w:t>Знание букв китайского звукобуквенного алфавита пиньинь (также называемого «фонетической транскрипцией»), инициа- лей и финалей, их фонетически корректное озвучивание.</w:t>
      </w:r>
    </w:p>
    <w:p w:rsidR="00D45411" w:rsidRDefault="00D45411">
      <w:pPr>
        <w:pStyle w:val="a6"/>
        <w:framePr w:w="6355" w:h="10210" w:hRule="exact" w:wrap="around" w:vAnchor="page" w:hAnchor="page" w:x="2781" w:y="3130"/>
        <w:shd w:val="clear" w:color="auto" w:fill="auto"/>
        <w:spacing w:line="235" w:lineRule="exact"/>
        <w:ind w:left="20" w:right="20" w:firstLine="220"/>
      </w:pPr>
      <w:r>
        <w:rPr>
          <w:rStyle w:val="0pt"/>
          <w:b/>
          <w:bCs/>
          <w:color w:val="000000"/>
        </w:rPr>
        <w:t>Различение на слух и адекватное, без ошибок, ведущих к сбою в коммуникации, произнесение слов на китайском языке.</w:t>
      </w:r>
    </w:p>
    <w:p w:rsidR="00D45411" w:rsidRDefault="00D45411">
      <w:pPr>
        <w:pStyle w:val="a6"/>
        <w:framePr w:w="6355" w:h="10210" w:hRule="exact" w:wrap="around" w:vAnchor="page" w:hAnchor="page" w:x="2781" w:y="3130"/>
        <w:shd w:val="clear" w:color="auto" w:fill="auto"/>
        <w:spacing w:line="235" w:lineRule="exact"/>
        <w:ind w:left="20" w:right="20" w:firstLine="220"/>
      </w:pPr>
      <w:r>
        <w:rPr>
          <w:rStyle w:val="0pt"/>
          <w:b/>
          <w:bCs/>
          <w:color w:val="000000"/>
        </w:rPr>
        <w:t>Чтение новых слов, записанных с помощью китайского фоне</w:t>
      </w:r>
      <w:r>
        <w:rPr>
          <w:rStyle w:val="0pt"/>
          <w:b/>
          <w:bCs/>
          <w:color w:val="000000"/>
        </w:rPr>
        <w:softHyphen/>
        <w:t>тического алфавита, согласно основным правилам чтения ки</w:t>
      </w:r>
      <w:r>
        <w:rPr>
          <w:rStyle w:val="0pt"/>
          <w:b/>
          <w:bCs/>
          <w:color w:val="000000"/>
        </w:rPr>
        <w:softHyphen/>
        <w:t>тайского языка.</w:t>
      </w:r>
    </w:p>
    <w:p w:rsidR="00D45411" w:rsidRDefault="00D45411">
      <w:pPr>
        <w:pStyle w:val="a5"/>
        <w:framePr w:wrap="around" w:vAnchor="page" w:hAnchor="page" w:x="2776" w:y="13537"/>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853" w:y="13576"/>
        <w:shd w:val="clear" w:color="auto" w:fill="auto"/>
        <w:spacing w:line="130" w:lineRule="exact"/>
        <w:ind w:left="20"/>
      </w:pPr>
      <w:r>
        <w:rPr>
          <w:rStyle w:val="0pt5"/>
          <w:color w:val="000000"/>
        </w:rPr>
        <w:t>261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lastRenderedPageBreak/>
        <w:t>Ритмико-интонационное оформление речи в зависимости от коммуникативной ситуации.</w:t>
      </w: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t>Воспроизведение наизусть небольших произведений детского фольклора (стихов, песен) на китайском языке.</w:t>
      </w:r>
    </w:p>
    <w:p w:rsidR="00D45411" w:rsidRDefault="00D45411">
      <w:pPr>
        <w:pStyle w:val="71"/>
        <w:framePr w:w="6346" w:h="10248" w:hRule="exact" w:wrap="around" w:vAnchor="page" w:hAnchor="page" w:x="2786" w:y="3107"/>
        <w:shd w:val="clear" w:color="auto" w:fill="auto"/>
        <w:ind w:firstLine="220"/>
      </w:pPr>
      <w:r>
        <w:rPr>
          <w:rStyle w:val="70pt"/>
          <w:b/>
          <w:bCs/>
          <w:i/>
          <w:iCs/>
          <w:color w:val="000000"/>
        </w:rPr>
        <w:t>Графика, орфография и пунктуация</w:t>
      </w: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t>Графически корректное воспроизведение изученных китай</w:t>
      </w:r>
      <w:r>
        <w:rPr>
          <w:rStyle w:val="0pt"/>
          <w:b/>
          <w:bCs/>
          <w:color w:val="000000"/>
        </w:rPr>
        <w:softHyphen/>
        <w:t>ских иероглифов и их отдельных элементов (черт, графем).</w:t>
      </w: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t>Правильное использование основополагающих правил напи</w:t>
      </w:r>
      <w:r>
        <w:rPr>
          <w:rStyle w:val="0pt"/>
          <w:b/>
          <w:bCs/>
          <w:color w:val="000000"/>
        </w:rPr>
        <w:softHyphen/>
        <w:t>сания китайских иероглифов и порядка черт при создании тек</w:t>
      </w:r>
      <w:r>
        <w:rPr>
          <w:rStyle w:val="0pt"/>
          <w:b/>
          <w:bCs/>
          <w:color w:val="000000"/>
        </w:rPr>
        <w:softHyphen/>
        <w:t>стов в иероглифике.</w:t>
      </w: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t>Правильное написание услышанного текста с использовани</w:t>
      </w:r>
      <w:r>
        <w:rPr>
          <w:rStyle w:val="0pt"/>
          <w:b/>
          <w:bCs/>
          <w:color w:val="000000"/>
        </w:rPr>
        <w:softHyphen/>
        <w:t>ем изученной лексики в иероглифике и с помощью звукобук</w:t>
      </w:r>
      <w:r>
        <w:rPr>
          <w:rStyle w:val="0pt"/>
          <w:b/>
          <w:bCs/>
          <w:color w:val="000000"/>
        </w:rPr>
        <w:softHyphen/>
        <w:t>венного алфавита пиньинь.</w:t>
      </w: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t>Расстановка знаков тонов над гласными буквами в словах, за</w:t>
      </w:r>
      <w:r>
        <w:rPr>
          <w:rStyle w:val="0pt"/>
          <w:b/>
          <w:bCs/>
          <w:color w:val="000000"/>
        </w:rPr>
        <w:softHyphen/>
        <w:t>писанных в системе пиньинь.</w:t>
      </w: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t>Расстановка знаков препинания: точки, вопросительного и восклицательного знаков в конце предложения, запятых (обычной, каплевидной).</w:t>
      </w:r>
    </w:p>
    <w:p w:rsidR="00D45411" w:rsidRDefault="00D45411">
      <w:pPr>
        <w:pStyle w:val="a6"/>
        <w:framePr w:w="6346" w:h="10248" w:hRule="exact" w:wrap="around" w:vAnchor="page" w:hAnchor="page" w:x="2786" w:y="3107"/>
        <w:shd w:val="clear" w:color="auto" w:fill="auto"/>
        <w:spacing w:line="240" w:lineRule="exact"/>
        <w:ind w:firstLine="220"/>
      </w:pPr>
      <w:r>
        <w:rPr>
          <w:rStyle w:val="0pt"/>
          <w:b/>
          <w:bCs/>
          <w:color w:val="000000"/>
        </w:rPr>
        <w:t>Набор иероглифического текста на компьютере.</w:t>
      </w: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t>Распознавание в иероглифическом тексте знакомых иерогли</w:t>
      </w:r>
      <w:r>
        <w:rPr>
          <w:rStyle w:val="0pt"/>
          <w:b/>
          <w:bCs/>
          <w:color w:val="000000"/>
        </w:rPr>
        <w:softHyphen/>
        <w:t>фических знаков, в том числе в новых сочетаниях, чтение и за</w:t>
      </w:r>
      <w:r>
        <w:rPr>
          <w:rStyle w:val="0pt"/>
          <w:b/>
          <w:bCs/>
          <w:color w:val="000000"/>
        </w:rPr>
        <w:softHyphen/>
        <w:t>пись данных знаков.</w:t>
      </w:r>
    </w:p>
    <w:p w:rsidR="00D45411" w:rsidRDefault="00D45411">
      <w:pPr>
        <w:pStyle w:val="71"/>
        <w:framePr w:w="6346" w:h="10248" w:hRule="exact" w:wrap="around" w:vAnchor="page" w:hAnchor="page" w:x="2786" w:y="3107"/>
        <w:shd w:val="clear" w:color="auto" w:fill="auto"/>
        <w:ind w:firstLine="220"/>
      </w:pPr>
      <w:r>
        <w:rPr>
          <w:rStyle w:val="70pt"/>
          <w:b/>
          <w:bCs/>
          <w:i/>
          <w:iCs/>
          <w:color w:val="000000"/>
        </w:rPr>
        <w:t>Лексическая сторона речи</w:t>
      </w: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t>Распознавание и употребление в устной и письменной речи изученных лексических единиц (с учётом лексико-грамматиче</w:t>
      </w:r>
      <w:r>
        <w:rPr>
          <w:rStyle w:val="0pt"/>
          <w:b/>
          <w:bCs/>
          <w:color w:val="000000"/>
        </w:rPr>
        <w:softHyphen/>
        <w:t>ских норм китайского языка), обслуживающих ситуации обще</w:t>
      </w:r>
      <w:r>
        <w:rPr>
          <w:rStyle w:val="0pt"/>
          <w:b/>
          <w:bCs/>
          <w:color w:val="000000"/>
        </w:rPr>
        <w:softHyphen/>
        <w:t>ния (в объёме до 250 лексических единиц).</w:t>
      </w: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t>Распознавание и употребление в устной и письменной речи слов согласно их различным грамматическим функциям в пре</w:t>
      </w:r>
      <w:r>
        <w:rPr>
          <w:rStyle w:val="0pt"/>
          <w:b/>
          <w:bCs/>
          <w:color w:val="000000"/>
        </w:rPr>
        <w:softHyphen/>
        <w:t>делах изученной тематики и в соответствии с решаемой комму</w:t>
      </w:r>
      <w:r>
        <w:rPr>
          <w:rStyle w:val="0pt"/>
          <w:b/>
          <w:bCs/>
          <w:color w:val="000000"/>
        </w:rPr>
        <w:softHyphen/>
        <w:t>никативной задачей.</w:t>
      </w: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t>Узнавание в письменном и звучащем тексте, употребление в устной и письменной речи синонимов, антонимов лексиче</w:t>
      </w:r>
      <w:r>
        <w:rPr>
          <w:rStyle w:val="0pt"/>
          <w:b/>
          <w:bCs/>
          <w:color w:val="000000"/>
        </w:rPr>
        <w:softHyphen/>
        <w:t>ских единиц в пределах изученного лексического материала.</w:t>
      </w:r>
    </w:p>
    <w:p w:rsidR="00D45411" w:rsidRDefault="00D45411">
      <w:pPr>
        <w:pStyle w:val="71"/>
        <w:framePr w:w="6346" w:h="10248" w:hRule="exact" w:wrap="around" w:vAnchor="page" w:hAnchor="page" w:x="2786" w:y="3107"/>
        <w:shd w:val="clear" w:color="auto" w:fill="auto"/>
        <w:ind w:firstLine="220"/>
      </w:pPr>
      <w:r>
        <w:rPr>
          <w:rStyle w:val="70pt"/>
          <w:b/>
          <w:bCs/>
          <w:i/>
          <w:iCs/>
          <w:color w:val="000000"/>
        </w:rPr>
        <w:t>Грамматическая сторона речи</w:t>
      </w:r>
    </w:p>
    <w:p w:rsidR="00D45411" w:rsidRDefault="00D45411">
      <w:pPr>
        <w:pStyle w:val="a6"/>
        <w:framePr w:w="6346" w:h="10248" w:hRule="exact" w:wrap="around" w:vAnchor="page" w:hAnchor="page" w:x="2786" w:y="3107"/>
        <w:shd w:val="clear" w:color="auto" w:fill="auto"/>
        <w:spacing w:line="240" w:lineRule="exact"/>
        <w:ind w:firstLine="220"/>
      </w:pPr>
      <w:r>
        <w:rPr>
          <w:rStyle w:val="0pt"/>
          <w:b/>
          <w:bCs/>
          <w:color w:val="000000"/>
        </w:rPr>
        <w:t>Распознавание и употребление в речи:</w:t>
      </w:r>
    </w:p>
    <w:p w:rsidR="00D45411" w:rsidRDefault="00D45411">
      <w:pPr>
        <w:pStyle w:val="a6"/>
        <w:framePr w:w="6346" w:h="10248" w:hRule="exact" w:wrap="around" w:vAnchor="page" w:hAnchor="page" w:x="2786" w:y="3107"/>
        <w:shd w:val="clear" w:color="auto" w:fill="auto"/>
        <w:spacing w:line="240" w:lineRule="exact"/>
        <w:ind w:right="20" w:firstLine="220"/>
      </w:pPr>
      <w:r>
        <w:rPr>
          <w:rStyle w:val="0pt"/>
          <w:b/>
          <w:bCs/>
          <w:color w:val="000000"/>
        </w:rPr>
        <w:t>Различных коммуникативных типов предложений: повество</w:t>
      </w:r>
      <w:r>
        <w:rPr>
          <w:rStyle w:val="0pt"/>
          <w:b/>
          <w:bCs/>
          <w:color w:val="000000"/>
        </w:rPr>
        <w:softHyphen/>
        <w:t>вательных (утвердительных и отрицательных), вопроситель</w:t>
      </w:r>
      <w:r>
        <w:rPr>
          <w:rStyle w:val="0pt"/>
          <w:b/>
          <w:bCs/>
          <w:color w:val="000000"/>
        </w:rPr>
        <w:softHyphen/>
      </w:r>
    </w:p>
    <w:p w:rsidR="00D45411" w:rsidRDefault="00D45411">
      <w:pPr>
        <w:pStyle w:val="a5"/>
        <w:framePr w:wrap="around" w:vAnchor="page" w:hAnchor="page" w:x="2771" w:y="13547"/>
        <w:shd w:val="clear" w:color="auto" w:fill="auto"/>
        <w:spacing w:line="130" w:lineRule="exact"/>
        <w:ind w:left="20"/>
      </w:pPr>
      <w:r>
        <w:rPr>
          <w:rStyle w:val="0pt5"/>
          <w:color w:val="000000"/>
        </w:rPr>
        <w:t>262</w:t>
      </w:r>
    </w:p>
    <w:p w:rsidR="00D45411" w:rsidRDefault="00D45411">
      <w:pPr>
        <w:pStyle w:val="a5"/>
        <w:framePr w:wrap="around" w:vAnchor="page" w:hAnchor="page" w:x="6803" w:y="1352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3" w:hRule="exact" w:wrap="around" w:vAnchor="page" w:hAnchor="page" w:x="2786" w:y="3107"/>
        <w:shd w:val="clear" w:color="auto" w:fill="auto"/>
        <w:spacing w:line="240" w:lineRule="exact"/>
        <w:ind w:right="20" w:firstLine="0"/>
      </w:pPr>
      <w:r>
        <w:rPr>
          <w:rStyle w:val="0pt"/>
          <w:b/>
          <w:bCs/>
          <w:color w:val="000000"/>
        </w:rPr>
        <w:lastRenderedPageBreak/>
        <w:t>ных (общего вопроса с частицей Р и в утвердительно-отрица</w:t>
      </w:r>
      <w:r>
        <w:rPr>
          <w:rStyle w:val="0pt"/>
          <w:b/>
          <w:bCs/>
          <w:color w:val="000000"/>
        </w:rPr>
        <w:softHyphen/>
        <w:t>тельной форме, специального вопроса с вопросительными ме</w:t>
      </w:r>
      <w:r>
        <w:rPr>
          <w:rStyle w:val="0pt"/>
          <w:b/>
          <w:bCs/>
          <w:color w:val="000000"/>
        </w:rPr>
        <w:softHyphen/>
        <w:t>стоимениями), побудительных, восклицательных.</w:t>
      </w:r>
    </w:p>
    <w:p w:rsidR="00D45411" w:rsidRDefault="00D45411">
      <w:pPr>
        <w:pStyle w:val="a6"/>
        <w:framePr w:w="6346" w:h="10253" w:hRule="exact" w:wrap="around" w:vAnchor="page" w:hAnchor="page" w:x="2786" w:y="3107"/>
        <w:shd w:val="clear" w:color="auto" w:fill="auto"/>
        <w:spacing w:line="240" w:lineRule="exact"/>
        <w:ind w:right="20" w:firstLine="220"/>
      </w:pPr>
      <w:r>
        <w:rPr>
          <w:rStyle w:val="0pt"/>
          <w:b/>
          <w:bCs/>
          <w:color w:val="000000"/>
        </w:rPr>
        <w:t>Нераспространённых и распространённых простых предло</w:t>
      </w:r>
      <w:r>
        <w:rPr>
          <w:rStyle w:val="0pt"/>
          <w:b/>
          <w:bCs/>
          <w:color w:val="000000"/>
        </w:rPr>
        <w:softHyphen/>
        <w:t>жения.</w:t>
      </w:r>
    </w:p>
    <w:p w:rsidR="00D45411" w:rsidRDefault="00D45411">
      <w:pPr>
        <w:pStyle w:val="a6"/>
        <w:framePr w:w="6346" w:h="10253" w:hRule="exact" w:wrap="around" w:vAnchor="page" w:hAnchor="page" w:x="2786" w:y="3107"/>
        <w:shd w:val="clear" w:color="auto" w:fill="auto"/>
        <w:spacing w:line="240" w:lineRule="exact"/>
        <w:ind w:right="20" w:firstLine="220"/>
      </w:pPr>
      <w:r>
        <w:rPr>
          <w:rStyle w:val="0pt"/>
          <w:b/>
          <w:bCs/>
          <w:color w:val="000000"/>
        </w:rPr>
        <w:t>Предложений с именным сказуемым со связкой ^ и без связ</w:t>
      </w:r>
      <w:r>
        <w:rPr>
          <w:rStyle w:val="0pt"/>
          <w:b/>
          <w:bCs/>
          <w:color w:val="000000"/>
        </w:rPr>
        <w:softHyphen/>
        <w:t>ки ^.</w:t>
      </w:r>
    </w:p>
    <w:p w:rsidR="00D45411" w:rsidRDefault="00D45411">
      <w:pPr>
        <w:pStyle w:val="a6"/>
        <w:framePr w:w="6346" w:h="10253" w:hRule="exact" w:wrap="around" w:vAnchor="page" w:hAnchor="page" w:x="2786" w:y="3107"/>
        <w:shd w:val="clear" w:color="auto" w:fill="auto"/>
        <w:spacing w:line="240" w:lineRule="exact"/>
        <w:ind w:right="20" w:firstLine="220"/>
      </w:pPr>
      <w:r>
        <w:rPr>
          <w:rStyle w:val="0pt"/>
          <w:b/>
          <w:bCs/>
          <w:color w:val="000000"/>
        </w:rPr>
        <w:t>Предложений с качественным сказуемым (в том числе при</w:t>
      </w:r>
      <w:r>
        <w:rPr>
          <w:rStyle w:val="0pt"/>
          <w:b/>
          <w:bCs/>
          <w:color w:val="000000"/>
        </w:rPr>
        <w:softHyphen/>
        <w:t>ветственных фраз с качественным сказуемым).</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Предложений с простым глагольным сказуемым.</w:t>
      </w:r>
    </w:p>
    <w:p w:rsidR="00D45411" w:rsidRDefault="00D45411">
      <w:pPr>
        <w:pStyle w:val="a6"/>
        <w:framePr w:w="6346" w:h="10253" w:hRule="exact" w:wrap="around" w:vAnchor="page" w:hAnchor="page" w:x="2786" w:y="3107"/>
        <w:shd w:val="clear" w:color="auto" w:fill="auto"/>
        <w:spacing w:line="240" w:lineRule="exact"/>
        <w:ind w:right="20" w:firstLine="220"/>
      </w:pPr>
      <w:r>
        <w:rPr>
          <w:rStyle w:val="0pt"/>
          <w:b/>
          <w:bCs/>
          <w:color w:val="000000"/>
        </w:rPr>
        <w:t>Предложений наличия и обладания со сказуемым, выражен</w:t>
      </w:r>
      <w:r>
        <w:rPr>
          <w:rStyle w:val="0pt"/>
          <w:b/>
          <w:bCs/>
          <w:color w:val="000000"/>
        </w:rPr>
        <w:softHyphen/>
        <w:t>ным глаголом Щ.</w:t>
      </w:r>
    </w:p>
    <w:p w:rsidR="00D45411" w:rsidRDefault="00D45411">
      <w:pPr>
        <w:pStyle w:val="a6"/>
        <w:framePr w:w="6346" w:h="10253" w:hRule="exact" w:wrap="around" w:vAnchor="page" w:hAnchor="page" w:x="2786" w:y="3107"/>
        <w:shd w:val="clear" w:color="auto" w:fill="auto"/>
        <w:spacing w:line="240" w:lineRule="exact"/>
        <w:ind w:right="20" w:firstLine="220"/>
      </w:pPr>
      <w:r>
        <w:rPr>
          <w:rStyle w:val="0pt"/>
          <w:b/>
          <w:bCs/>
          <w:color w:val="000000"/>
        </w:rPr>
        <w:t>Фраз, используемых при приветствии и прощании; выраже</w:t>
      </w:r>
      <w:r>
        <w:rPr>
          <w:rStyle w:val="0pt"/>
          <w:b/>
          <w:bCs/>
          <w:color w:val="000000"/>
        </w:rPr>
        <w:softHyphen/>
        <w:t>нии благодарности и ответа на неё; выражении просьбы (с гла</w:t>
      </w:r>
      <w:r>
        <w:rPr>
          <w:rStyle w:val="0pt"/>
          <w:b/>
          <w:bCs/>
          <w:color w:val="000000"/>
        </w:rPr>
        <w:softHyphen/>
        <w:t>голом Н).</w:t>
      </w:r>
    </w:p>
    <w:p w:rsidR="00D45411" w:rsidRDefault="00D45411">
      <w:pPr>
        <w:pStyle w:val="a6"/>
        <w:framePr w:w="6346" w:h="10253" w:hRule="exact" w:wrap="around" w:vAnchor="page" w:hAnchor="page" w:x="2786" w:y="3107"/>
        <w:shd w:val="clear" w:color="auto" w:fill="auto"/>
        <w:spacing w:line="240" w:lineRule="exact"/>
        <w:ind w:right="20" w:firstLine="220"/>
      </w:pPr>
      <w:r>
        <w:rPr>
          <w:rStyle w:val="0pt"/>
          <w:b/>
          <w:bCs/>
          <w:color w:val="000000"/>
        </w:rPr>
        <w:t>Местоимений: личных (в единственном и множественном числе с использованием суффикса {]']); притяжательных; вопро</w:t>
      </w:r>
      <w:r>
        <w:rPr>
          <w:rStyle w:val="0pt"/>
          <w:b/>
          <w:bCs/>
          <w:color w:val="000000"/>
        </w:rPr>
        <w:softHyphen/>
        <w:t xml:space="preserve">сительных (Ш, </w:t>
      </w:r>
      <w:r>
        <w:rPr>
          <w:rStyle w:val="60"/>
          <w:b/>
          <w:bCs/>
          <w:color w:val="000000"/>
          <w:lang w:val="en-US" w:eastAsia="en-US"/>
        </w:rPr>
        <w:t>W</w:t>
      </w:r>
      <w:r w:rsidRPr="000B5CC4">
        <w:rPr>
          <w:rStyle w:val="60"/>
          <w:b/>
          <w:bCs/>
          <w:color w:val="000000"/>
          <w:lang w:eastAsia="en-US"/>
        </w:rPr>
        <w:t>'</w:t>
      </w:r>
      <w:r>
        <w:rPr>
          <w:rStyle w:val="60"/>
          <w:b/>
          <w:bCs/>
          <w:color w:val="000000"/>
          <w:lang w:val="en-US" w:eastAsia="en-US"/>
        </w:rPr>
        <w:t>b</w:t>
      </w:r>
      <w:r w:rsidRPr="000B5CC4">
        <w:rPr>
          <w:rStyle w:val="0pt"/>
          <w:b/>
          <w:bCs/>
          <w:color w:val="000000"/>
          <w:lang w:eastAsia="en-US"/>
        </w:rPr>
        <w:t xml:space="preserve"> </w:t>
      </w:r>
      <w:r>
        <w:rPr>
          <w:rStyle w:val="0pt"/>
          <w:b/>
          <w:bCs/>
          <w:color w:val="000000"/>
        </w:rPr>
        <w:t>(в том числе в значении «какой»), 1Щ, Д, ^Д); вопросительного притяжательного местоимения ШЩ.</w:t>
      </w:r>
    </w:p>
    <w:p w:rsidR="00D45411" w:rsidRDefault="00D45411">
      <w:pPr>
        <w:pStyle w:val="a6"/>
        <w:framePr w:w="6346" w:h="10253" w:hRule="exact" w:wrap="around" w:vAnchor="page" w:hAnchor="page" w:x="2786" w:y="3107"/>
        <w:shd w:val="clear" w:color="auto" w:fill="auto"/>
        <w:spacing w:line="240" w:lineRule="exact"/>
        <w:ind w:right="20" w:firstLine="220"/>
      </w:pPr>
      <w:r>
        <w:rPr>
          <w:rStyle w:val="0pt"/>
          <w:b/>
          <w:bCs/>
          <w:color w:val="000000"/>
        </w:rPr>
        <w:t>Существительных (в единственном и множественном числе с использованием суффикса {]']).</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Определительного служебного слова (структурная частица)</w:t>
      </w:r>
    </w:p>
    <w:p w:rsidR="00D45411" w:rsidRDefault="00D45411">
      <w:pPr>
        <w:pStyle w:val="a6"/>
        <w:framePr w:w="6346" w:h="10253" w:hRule="exact" w:wrap="around" w:vAnchor="page" w:hAnchor="page" w:x="2786" w:y="3107"/>
        <w:shd w:val="clear" w:color="auto" w:fill="auto"/>
        <w:spacing w:line="190" w:lineRule="exact"/>
        <w:ind w:firstLine="0"/>
      </w:pPr>
      <w:r>
        <w:rPr>
          <w:rStyle w:val="0pt"/>
          <w:b/>
          <w:bCs/>
          <w:color w:val="000000"/>
        </w:rPr>
        <w:t>щ.</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Имён собственных; способов построения имён по-китайски.</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Отрицательных частиц Д, Д.</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Глаголов и глагольно-объектных словосочетаний.</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Прилагательных.</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Наречия степени Д; наречия Д («тоже, также»).</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Союза Д.</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Числительных (1 —10), числительных “ и ^.</w:t>
      </w:r>
    </w:p>
    <w:p w:rsidR="00D45411" w:rsidRDefault="00D45411">
      <w:pPr>
        <w:pStyle w:val="a6"/>
        <w:framePr w:w="6346" w:h="10253" w:hRule="exact" w:wrap="around" w:vAnchor="page" w:hAnchor="page" w:x="2786" w:y="3107"/>
        <w:shd w:val="clear" w:color="auto" w:fill="auto"/>
        <w:spacing w:line="240" w:lineRule="exact"/>
        <w:ind w:right="20" w:firstLine="220"/>
      </w:pPr>
      <w:r>
        <w:rPr>
          <w:rStyle w:val="0pt"/>
          <w:b/>
          <w:bCs/>
          <w:color w:val="000000"/>
        </w:rPr>
        <w:t>Счётных слов (классификаторов), универсального счётного слова Д и других.</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Вопросительной частицы Р .</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Модальной частицы Д для формирования неполного вопроса.</w:t>
      </w:r>
    </w:p>
    <w:p w:rsidR="00D45411" w:rsidRDefault="00D45411">
      <w:pPr>
        <w:pStyle w:val="a6"/>
        <w:framePr w:w="6346" w:h="10253" w:hRule="exact" w:wrap="around" w:vAnchor="page" w:hAnchor="page" w:x="2786" w:y="3107"/>
        <w:shd w:val="clear" w:color="auto" w:fill="auto"/>
        <w:spacing w:line="240" w:lineRule="exact"/>
        <w:ind w:right="20" w:firstLine="220"/>
      </w:pPr>
      <w:r>
        <w:rPr>
          <w:rStyle w:val="0pt"/>
          <w:b/>
          <w:bCs/>
          <w:color w:val="000000"/>
        </w:rPr>
        <w:t>Словосочетания ДД в сочетании с существительным со зна</w:t>
      </w:r>
      <w:r>
        <w:rPr>
          <w:rStyle w:val="0pt"/>
          <w:b/>
          <w:bCs/>
          <w:color w:val="000000"/>
        </w:rPr>
        <w:softHyphen/>
        <w:t>чением места.</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Обозначения дней недели. Обозначения дат.</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Обстоятельства времени; обстоятельства места.</w:t>
      </w:r>
    </w:p>
    <w:p w:rsidR="00D45411" w:rsidRDefault="00D45411">
      <w:pPr>
        <w:pStyle w:val="a6"/>
        <w:framePr w:w="6346" w:h="10253" w:hRule="exact" w:wrap="around" w:vAnchor="page" w:hAnchor="page" w:x="2786" w:y="3107"/>
        <w:shd w:val="clear" w:color="auto" w:fill="auto"/>
        <w:spacing w:line="240" w:lineRule="exact"/>
        <w:ind w:right="20" w:firstLine="220"/>
      </w:pPr>
      <w:r>
        <w:rPr>
          <w:rStyle w:val="0pt"/>
          <w:b/>
          <w:bCs/>
          <w:color w:val="000000"/>
        </w:rPr>
        <w:t>Способов описания местонахождения, в том числе с помощью локативов (Ш, Д и др.).</w:t>
      </w:r>
    </w:p>
    <w:p w:rsidR="00D45411" w:rsidRDefault="00D45411">
      <w:pPr>
        <w:pStyle w:val="a6"/>
        <w:framePr w:w="6346" w:h="10253" w:hRule="exact" w:wrap="around" w:vAnchor="page" w:hAnchor="page" w:x="2786" w:y="3107"/>
        <w:shd w:val="clear" w:color="auto" w:fill="auto"/>
        <w:spacing w:line="240" w:lineRule="exact"/>
        <w:ind w:firstLine="220"/>
      </w:pPr>
      <w:r>
        <w:rPr>
          <w:rStyle w:val="0pt"/>
          <w:b/>
          <w:bCs/>
          <w:color w:val="000000"/>
        </w:rPr>
        <w:t>Различных способов обозначения количества.</w:t>
      </w:r>
    </w:p>
    <w:p w:rsidR="00D45411" w:rsidRDefault="00D45411">
      <w:pPr>
        <w:pStyle w:val="71"/>
        <w:framePr w:w="6346" w:h="10253" w:hRule="exact" w:wrap="around" w:vAnchor="page" w:hAnchor="page" w:x="2786" w:y="3107"/>
        <w:shd w:val="clear" w:color="auto" w:fill="auto"/>
        <w:ind w:firstLine="220"/>
      </w:pPr>
      <w:r>
        <w:rPr>
          <w:rStyle w:val="70pt"/>
          <w:b/>
          <w:bCs/>
          <w:i/>
          <w:iCs/>
          <w:color w:val="000000"/>
        </w:rPr>
        <w:t>Темпоративов ((</w:t>
      </w:r>
      <w:r>
        <w:rPr>
          <w:rStyle w:val="74"/>
          <w:b/>
          <w:bCs/>
          <w:i w:val="0"/>
          <w:iCs w:val="0"/>
          <w:color w:val="000000"/>
        </w:rPr>
        <w:t xml:space="preserve"> Д ) Д, </w:t>
      </w:r>
      <w:r>
        <w:rPr>
          <w:rStyle w:val="70pt"/>
          <w:b/>
          <w:bCs/>
          <w:i/>
          <w:iCs/>
          <w:color w:val="000000"/>
        </w:rPr>
        <w:t>(</w:t>
      </w:r>
      <w:r>
        <w:rPr>
          <w:rStyle w:val="74"/>
          <w:b/>
          <w:bCs/>
          <w:i w:val="0"/>
          <w:iCs w:val="0"/>
          <w:color w:val="000000"/>
        </w:rPr>
        <w:t xml:space="preserve"> Д ) Д</w:t>
      </w:r>
      <w:r>
        <w:rPr>
          <w:rStyle w:val="70pt"/>
          <w:b/>
          <w:bCs/>
          <w:i/>
          <w:iCs/>
          <w:color w:val="000000"/>
        </w:rPr>
        <w:t>).</w:t>
      </w:r>
    </w:p>
    <w:p w:rsidR="00D45411" w:rsidRDefault="00D45411">
      <w:pPr>
        <w:pStyle w:val="a5"/>
        <w:framePr w:wrap="around" w:vAnchor="page" w:hAnchor="page" w:x="2776" w:y="13513"/>
        <w:shd w:val="clear" w:color="auto" w:fill="auto"/>
        <w:spacing w:line="130" w:lineRule="exact"/>
        <w:ind w:left="20"/>
      </w:pPr>
      <w:r>
        <w:rPr>
          <w:rStyle w:val="0pt5"/>
          <w:color w:val="000000"/>
        </w:rPr>
        <w:t>КИТАЙСКИЙ ЯЗЫК. 2—4 классы</w:t>
      </w:r>
    </w:p>
    <w:p w:rsidR="00D45411" w:rsidRDefault="00D45411">
      <w:pPr>
        <w:pStyle w:val="a5"/>
        <w:framePr w:wrap="around" w:vAnchor="page" w:hAnchor="page" w:x="8848" w:y="13552"/>
        <w:shd w:val="clear" w:color="auto" w:fill="auto"/>
        <w:spacing w:line="130" w:lineRule="exact"/>
        <w:ind w:left="20"/>
      </w:pPr>
      <w:r>
        <w:rPr>
          <w:rStyle w:val="0pt5"/>
          <w:color w:val="000000"/>
        </w:rPr>
        <w:t>263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1" w:h="4945" w:hRule="exact" w:wrap="around" w:vAnchor="page" w:hAnchor="page" w:x="2788" w:y="3111"/>
        <w:shd w:val="clear" w:color="auto" w:fill="auto"/>
        <w:spacing w:line="235" w:lineRule="exact"/>
        <w:ind w:firstLine="220"/>
      </w:pPr>
      <w:r>
        <w:rPr>
          <w:rStyle w:val="70pt"/>
          <w:b/>
          <w:bCs/>
          <w:i/>
          <w:iCs/>
          <w:color w:val="000000"/>
        </w:rPr>
        <w:lastRenderedPageBreak/>
        <w:t>Оборота</w:t>
      </w:r>
      <w:r>
        <w:rPr>
          <w:rStyle w:val="74"/>
          <w:b/>
          <w:bCs/>
          <w:i w:val="0"/>
          <w:iCs w:val="0"/>
          <w:color w:val="000000"/>
        </w:rPr>
        <w:t xml:space="preserve"> </w:t>
      </w:r>
      <w:r>
        <w:rPr>
          <w:rStyle w:val="73"/>
          <w:b/>
          <w:bCs/>
          <w:i w:val="0"/>
          <w:iCs w:val="0"/>
          <w:color w:val="000000"/>
        </w:rPr>
        <w:t>Й^В^{1Й</w:t>
      </w:r>
      <w:r>
        <w:rPr>
          <w:rStyle w:val="74"/>
          <w:b/>
          <w:bCs/>
          <w:i w:val="0"/>
          <w:iCs w:val="0"/>
          <w:color w:val="000000"/>
        </w:rPr>
        <w:t xml:space="preserve"> </w:t>
      </w:r>
      <w:r>
        <w:rPr>
          <w:rStyle w:val="70pt"/>
          <w:b/>
          <w:bCs/>
          <w:i/>
          <w:iCs/>
          <w:color w:val="000000"/>
        </w:rPr>
        <w:t>(«во время...»).</w:t>
      </w:r>
    </w:p>
    <w:p w:rsidR="00D45411" w:rsidRDefault="00D45411">
      <w:pPr>
        <w:pStyle w:val="71"/>
        <w:framePr w:w="6341" w:h="4945" w:hRule="exact" w:wrap="around" w:vAnchor="page" w:hAnchor="page" w:x="2788" w:y="3111"/>
        <w:shd w:val="clear" w:color="auto" w:fill="auto"/>
        <w:spacing w:line="235" w:lineRule="exact"/>
        <w:ind w:firstLine="220"/>
      </w:pPr>
      <w:r>
        <w:rPr>
          <w:rStyle w:val="70pt"/>
          <w:b/>
          <w:bCs/>
          <w:i/>
          <w:iCs/>
          <w:color w:val="000000"/>
        </w:rPr>
        <w:t>Суффикса</w:t>
      </w:r>
      <w:r>
        <w:rPr>
          <w:rStyle w:val="74"/>
          <w:b/>
          <w:bCs/>
          <w:i w:val="0"/>
          <w:iCs w:val="0"/>
          <w:color w:val="000000"/>
        </w:rPr>
        <w:t xml:space="preserve"> Т </w:t>
      </w:r>
      <w:r>
        <w:rPr>
          <w:rStyle w:val="70pt"/>
          <w:b/>
          <w:bCs/>
          <w:i/>
          <w:iCs/>
          <w:color w:val="000000"/>
        </w:rPr>
        <w:t>(для обозначения завершённости действия).</w:t>
      </w:r>
    </w:p>
    <w:p w:rsidR="00D45411" w:rsidRDefault="00D45411">
      <w:pPr>
        <w:pStyle w:val="71"/>
        <w:framePr w:w="6341" w:h="4945" w:hRule="exact" w:wrap="around" w:vAnchor="page" w:hAnchor="page" w:x="2788" w:y="3111"/>
        <w:shd w:val="clear" w:color="auto" w:fill="auto"/>
        <w:spacing w:line="235" w:lineRule="exact"/>
        <w:ind w:firstLine="220"/>
      </w:pPr>
      <w:r>
        <w:rPr>
          <w:rStyle w:val="70pt"/>
          <w:b/>
          <w:bCs/>
          <w:i/>
          <w:iCs/>
          <w:color w:val="000000"/>
        </w:rPr>
        <w:t>Модальной частицы Т.</w:t>
      </w:r>
    </w:p>
    <w:p w:rsidR="00D45411" w:rsidRDefault="00D45411">
      <w:pPr>
        <w:pStyle w:val="71"/>
        <w:framePr w:w="6341" w:h="4945" w:hRule="exact" w:wrap="around" w:vAnchor="page" w:hAnchor="page" w:x="2788" w:y="3111"/>
        <w:shd w:val="clear" w:color="auto" w:fill="auto"/>
        <w:spacing w:line="235" w:lineRule="exact"/>
        <w:ind w:firstLine="220"/>
      </w:pPr>
      <w:r>
        <w:rPr>
          <w:rStyle w:val="70pt"/>
          <w:b/>
          <w:bCs/>
          <w:i/>
          <w:iCs/>
          <w:color w:val="000000"/>
        </w:rPr>
        <w:t>Частицы</w:t>
      </w:r>
      <w:r>
        <w:rPr>
          <w:rStyle w:val="74"/>
          <w:b/>
          <w:bCs/>
          <w:i w:val="0"/>
          <w:iCs w:val="0"/>
          <w:color w:val="000000"/>
        </w:rPr>
        <w:t xml:space="preserve"> Е </w:t>
      </w:r>
      <w:r>
        <w:rPr>
          <w:rStyle w:val="70pt"/>
          <w:b/>
          <w:bCs/>
          <w:i/>
          <w:iCs/>
          <w:color w:val="000000"/>
        </w:rPr>
        <w:t>в побудительных предложениях.</w:t>
      </w:r>
    </w:p>
    <w:p w:rsidR="00D45411" w:rsidRDefault="00D45411">
      <w:pPr>
        <w:pStyle w:val="71"/>
        <w:framePr w:w="6341" w:h="4945" w:hRule="exact" w:wrap="around" w:vAnchor="page" w:hAnchor="page" w:x="2788" w:y="3111"/>
        <w:shd w:val="clear" w:color="auto" w:fill="auto"/>
        <w:spacing w:after="276" w:line="235" w:lineRule="exact"/>
        <w:ind w:firstLine="220"/>
      </w:pPr>
      <w:r>
        <w:rPr>
          <w:rStyle w:val="70pt"/>
          <w:b/>
          <w:bCs/>
          <w:i/>
          <w:iCs/>
          <w:color w:val="000000"/>
        </w:rPr>
        <w:t>Междометия для выражения чувств и эмоций.</w:t>
      </w:r>
    </w:p>
    <w:p w:rsidR="00D45411" w:rsidRDefault="00D45411">
      <w:pPr>
        <w:pStyle w:val="a6"/>
        <w:framePr w:w="6341" w:h="4945" w:hRule="exact" w:wrap="around" w:vAnchor="page" w:hAnchor="page" w:x="2788" w:y="3111"/>
        <w:shd w:val="clear" w:color="auto" w:fill="auto"/>
        <w:spacing w:after="29" w:line="190" w:lineRule="exact"/>
        <w:ind w:firstLine="0"/>
        <w:jc w:val="left"/>
      </w:pPr>
      <w:r>
        <w:rPr>
          <w:rStyle w:val="0pt"/>
          <w:b/>
          <w:bCs/>
          <w:color w:val="000000"/>
        </w:rPr>
        <w:t>Социокультурные знания и умения</w:t>
      </w:r>
    </w:p>
    <w:p w:rsidR="00D45411" w:rsidRDefault="00D45411">
      <w:pPr>
        <w:pStyle w:val="a6"/>
        <w:framePr w:w="6341" w:h="4945" w:hRule="exact" w:wrap="around" w:vAnchor="page" w:hAnchor="page" w:x="2788" w:y="3111"/>
        <w:shd w:val="clear" w:color="auto" w:fill="auto"/>
        <w:spacing w:line="240" w:lineRule="exact"/>
        <w:ind w:right="20" w:firstLine="220"/>
      </w:pPr>
      <w:r>
        <w:rPr>
          <w:rStyle w:val="0pt"/>
          <w:b/>
          <w:bCs/>
          <w:color w:val="000000"/>
        </w:rPr>
        <w:t>Знание и использование некоторых социокультурных эле</w:t>
      </w:r>
      <w:r>
        <w:rPr>
          <w:rStyle w:val="0pt"/>
          <w:b/>
          <w:bCs/>
          <w:color w:val="00000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0pt"/>
          <w:b/>
          <w:bCs/>
          <w:color w:val="000000"/>
        </w:rPr>
        <w:softHyphen/>
        <w:t>сти, извинение, поздравление с днём рождения, Новым годом (в том числе, по китайскому стилю), Рождеством, разговор по телефону).</w:t>
      </w:r>
    </w:p>
    <w:p w:rsidR="00D45411" w:rsidRDefault="00D45411">
      <w:pPr>
        <w:pStyle w:val="a6"/>
        <w:framePr w:w="6341" w:h="4945" w:hRule="exact" w:wrap="around" w:vAnchor="page" w:hAnchor="page" w:x="2788" w:y="3111"/>
        <w:shd w:val="clear" w:color="auto" w:fill="auto"/>
        <w:spacing w:line="240" w:lineRule="exact"/>
        <w:ind w:right="20" w:firstLine="220"/>
      </w:pPr>
      <w:r>
        <w:rPr>
          <w:rStyle w:val="0pt"/>
          <w:b/>
          <w:bCs/>
          <w:color w:val="000000"/>
        </w:rPr>
        <w:t>Знание произведений детского фольклора (рифмовок, сти</w:t>
      </w:r>
      <w:r>
        <w:rPr>
          <w:rStyle w:val="0pt"/>
          <w:b/>
          <w:bCs/>
          <w:color w:val="000000"/>
        </w:rPr>
        <w:softHyphen/>
        <w:t>хов, песенок), персонажей детских книг.</w:t>
      </w:r>
    </w:p>
    <w:p w:rsidR="00D45411" w:rsidRDefault="00D45411">
      <w:pPr>
        <w:pStyle w:val="a6"/>
        <w:framePr w:w="6341" w:h="4945" w:hRule="exact" w:wrap="around" w:vAnchor="page" w:hAnchor="page" w:x="2788" w:y="3111"/>
        <w:shd w:val="clear" w:color="auto" w:fill="auto"/>
        <w:spacing w:line="240" w:lineRule="exact"/>
        <w:ind w:right="20" w:firstLine="220"/>
      </w:pPr>
      <w:r>
        <w:rPr>
          <w:rStyle w:val="0pt"/>
          <w:b/>
          <w:bCs/>
          <w:color w:val="000000"/>
        </w:rPr>
        <w:t>Краткое представление своей страны и страны/стран изучае</w:t>
      </w:r>
      <w:r>
        <w:rPr>
          <w:rStyle w:val="0pt"/>
          <w:b/>
          <w:bCs/>
          <w:color w:val="000000"/>
        </w:rPr>
        <w:softHyphen/>
        <w:t>мого языка на (названия стран и их столиц, название родного города/села; цвета национальных флагов; основные достопри</w:t>
      </w:r>
      <w:r>
        <w:rPr>
          <w:rStyle w:val="0pt"/>
          <w:b/>
          <w:bCs/>
          <w:color w:val="000000"/>
        </w:rPr>
        <w:softHyphen/>
        <w:t>мечательности).</w:t>
      </w:r>
    </w:p>
    <w:p w:rsidR="00D45411" w:rsidRDefault="00D45411">
      <w:pPr>
        <w:pStyle w:val="a5"/>
        <w:framePr w:wrap="around" w:vAnchor="page" w:hAnchor="page" w:x="2769" w:y="13547"/>
        <w:shd w:val="clear" w:color="auto" w:fill="auto"/>
        <w:spacing w:line="130" w:lineRule="exact"/>
        <w:ind w:left="20"/>
      </w:pPr>
      <w:r>
        <w:rPr>
          <w:rStyle w:val="0pt5"/>
          <w:color w:val="000000"/>
        </w:rPr>
        <w:t>264</w:t>
      </w:r>
    </w:p>
    <w:p w:rsidR="00D45411" w:rsidRDefault="00D45411">
      <w:pPr>
        <w:pStyle w:val="a5"/>
        <w:framePr w:wrap="around" w:vAnchor="page" w:hAnchor="page" w:x="6801" w:y="1352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2" w:y="3104"/>
        <w:shd w:val="clear" w:color="auto" w:fill="auto"/>
        <w:spacing w:after="0" w:line="180" w:lineRule="exact"/>
        <w:jc w:val="left"/>
      </w:pPr>
      <w:bookmarkStart w:id="154" w:name="bookmark155"/>
      <w:r>
        <w:rPr>
          <w:rStyle w:val="30pt4"/>
          <w:color w:val="000000"/>
        </w:rPr>
        <w:lastRenderedPageBreak/>
        <w:t>РОДНОЙ ЯЗЫК (РУССКИЙ)</w:t>
      </w:r>
      <w:bookmarkEnd w:id="154"/>
    </w:p>
    <w:p w:rsidR="00D45411" w:rsidRDefault="00D45411">
      <w:pPr>
        <w:pStyle w:val="33"/>
        <w:framePr w:wrap="around" w:vAnchor="page" w:hAnchor="page" w:x="2782" w:y="4237"/>
        <w:shd w:val="clear" w:color="auto" w:fill="auto"/>
        <w:spacing w:after="0" w:line="180" w:lineRule="exact"/>
        <w:jc w:val="left"/>
      </w:pPr>
      <w:bookmarkStart w:id="155" w:name="bookmark156"/>
      <w:r>
        <w:rPr>
          <w:rStyle w:val="30pt4"/>
          <w:color w:val="000000"/>
        </w:rPr>
        <w:t>ПОЯСНИТЕЛЬНАЯ ЗАПИСКА</w:t>
      </w:r>
      <w:bookmarkEnd w:id="155"/>
    </w:p>
    <w:p w:rsidR="00D45411" w:rsidRDefault="00D45411">
      <w:pPr>
        <w:pStyle w:val="a6"/>
        <w:framePr w:w="6350" w:h="8665" w:hRule="exact" w:wrap="around" w:vAnchor="page" w:hAnchor="page" w:x="2782" w:y="4693"/>
        <w:shd w:val="clear" w:color="auto" w:fill="auto"/>
        <w:spacing w:line="245" w:lineRule="exact"/>
        <w:ind w:right="20" w:firstLine="220"/>
      </w:pPr>
      <w:r>
        <w:rPr>
          <w:rStyle w:val="0pt"/>
          <w:b/>
          <w:bCs/>
          <w:color w:val="000000"/>
        </w:rP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w:t>
      </w:r>
      <w:r>
        <w:rPr>
          <w:rStyle w:val="0pt"/>
          <w:b/>
          <w:bCs/>
          <w:color w:val="000000"/>
        </w:rPr>
        <w:softHyphen/>
        <w:t>ного предмета, тематическое планирование.</w:t>
      </w:r>
    </w:p>
    <w:p w:rsidR="00D45411" w:rsidRDefault="00D45411">
      <w:pPr>
        <w:pStyle w:val="a6"/>
        <w:framePr w:w="6350" w:h="8665" w:hRule="exact" w:wrap="around" w:vAnchor="page" w:hAnchor="page" w:x="2782" w:y="4693"/>
        <w:shd w:val="clear" w:color="auto" w:fill="auto"/>
        <w:spacing w:line="245" w:lineRule="exact"/>
        <w:ind w:right="20" w:firstLine="220"/>
      </w:pPr>
      <w:r>
        <w:rPr>
          <w:rStyle w:val="0pt"/>
          <w:b/>
          <w:bCs/>
          <w:color w:val="000000"/>
        </w:rPr>
        <w:t>Пояснительная записка отражает общие цели и задачи изу</w:t>
      </w:r>
      <w:r>
        <w:rPr>
          <w:rStyle w:val="0pt"/>
          <w:b/>
          <w:bCs/>
          <w:color w:val="000000"/>
        </w:rPr>
        <w:softHyphen/>
        <w:t>чения русского родного языка, а также подходы к отбору со</w:t>
      </w:r>
      <w:r>
        <w:rPr>
          <w:rStyle w:val="0pt"/>
          <w:b/>
          <w:bCs/>
          <w:color w:val="000000"/>
        </w:rPr>
        <w:softHyphen/>
        <w:t>держания, характеристику основных содержательных линий, место учебного предмета «Родной язык (русский)» в учебном плане.</w:t>
      </w:r>
    </w:p>
    <w:p w:rsidR="00D45411" w:rsidRDefault="00D45411">
      <w:pPr>
        <w:pStyle w:val="a6"/>
        <w:framePr w:w="6350" w:h="8665" w:hRule="exact" w:wrap="around" w:vAnchor="page" w:hAnchor="page" w:x="2782" w:y="4693"/>
        <w:shd w:val="clear" w:color="auto" w:fill="auto"/>
        <w:spacing w:line="245" w:lineRule="exact"/>
        <w:ind w:right="20" w:firstLine="220"/>
      </w:pPr>
      <w:r>
        <w:rPr>
          <w:rStyle w:val="0pt"/>
          <w:b/>
          <w:bCs/>
          <w:color w:val="000000"/>
        </w:rPr>
        <w:t>Программа определяет содержание учебного предмета по го</w:t>
      </w:r>
      <w:r>
        <w:rPr>
          <w:rStyle w:val="0pt"/>
          <w:b/>
          <w:bCs/>
          <w:color w:val="000000"/>
        </w:rPr>
        <w:softHyphen/>
        <w:t>дам обучения, основные методические стратегии обучения, вос</w:t>
      </w:r>
      <w:r>
        <w:rPr>
          <w:rStyle w:val="0pt"/>
          <w:b/>
          <w:bCs/>
          <w:color w:val="000000"/>
        </w:rPr>
        <w:softHyphen/>
        <w:t>питания и развития обучающихся средствами учебного пред</w:t>
      </w:r>
      <w:r>
        <w:rPr>
          <w:rStyle w:val="0pt"/>
          <w:b/>
          <w:bCs/>
          <w:color w:val="000000"/>
        </w:rPr>
        <w:softHyphen/>
        <w:t>мета «Родной язык (русский)».</w:t>
      </w:r>
    </w:p>
    <w:p w:rsidR="00D45411" w:rsidRDefault="00D45411">
      <w:pPr>
        <w:pStyle w:val="a6"/>
        <w:framePr w:w="6350" w:h="8665" w:hRule="exact" w:wrap="around" w:vAnchor="page" w:hAnchor="page" w:x="2782" w:y="4693"/>
        <w:shd w:val="clear" w:color="auto" w:fill="auto"/>
        <w:spacing w:line="245" w:lineRule="exact"/>
        <w:ind w:right="20" w:firstLine="220"/>
      </w:pPr>
      <w:r>
        <w:rPr>
          <w:rStyle w:val="0pt"/>
          <w:b/>
          <w:bCs/>
          <w:color w:val="000000"/>
        </w:rPr>
        <w:t>Планируемые результаты включают личностные, метапред- метные результаты за период обучения, а также предметные результаты по родному языку (русскому) за каждый год обуче</w:t>
      </w:r>
      <w:r>
        <w:rPr>
          <w:rStyle w:val="0pt"/>
          <w:b/>
          <w:bCs/>
          <w:color w:val="000000"/>
        </w:rPr>
        <w:softHyphen/>
        <w:t>ния.</w:t>
      </w:r>
    </w:p>
    <w:p w:rsidR="00D45411" w:rsidRDefault="00D45411">
      <w:pPr>
        <w:pStyle w:val="a6"/>
        <w:framePr w:w="6350" w:h="8665" w:hRule="exact" w:wrap="around" w:vAnchor="page" w:hAnchor="page" w:x="2782" w:y="4693"/>
        <w:shd w:val="clear" w:color="auto" w:fill="auto"/>
        <w:spacing w:line="245" w:lineRule="exact"/>
        <w:ind w:right="20" w:firstLine="220"/>
      </w:pPr>
      <w:r>
        <w:rPr>
          <w:rStyle w:val="0pt"/>
          <w:b/>
          <w:bCs/>
          <w:color w:val="000000"/>
        </w:rPr>
        <w:t>В тематическом планировании описывается программное со</w:t>
      </w:r>
      <w:r>
        <w:rPr>
          <w:rStyle w:val="0pt"/>
          <w:b/>
          <w:bCs/>
          <w:color w:val="000000"/>
        </w:rPr>
        <w:softHyphen/>
        <w:t>держание по выделенным содержательным линиям, раскрыва</w:t>
      </w:r>
      <w:r>
        <w:rPr>
          <w:rStyle w:val="0pt"/>
          <w:b/>
          <w:bCs/>
          <w:color w:val="000000"/>
        </w:rPr>
        <w:softHyphen/>
        <w:t>ется характеристика деятельности, методы и формы, которые целесообразно использовать при изучении той или иной темы.</w:t>
      </w:r>
    </w:p>
    <w:p w:rsidR="00D45411" w:rsidRDefault="00D45411">
      <w:pPr>
        <w:pStyle w:val="a6"/>
        <w:framePr w:w="6350" w:h="8665" w:hRule="exact" w:wrap="around" w:vAnchor="page" w:hAnchor="page" w:x="2782" w:y="4693"/>
        <w:shd w:val="clear" w:color="auto" w:fill="auto"/>
        <w:spacing w:line="245" w:lineRule="exact"/>
        <w:ind w:right="20" w:firstLine="220"/>
      </w:pPr>
      <w:r>
        <w:rPr>
          <w:rStyle w:val="0pt"/>
          <w:b/>
          <w:bCs/>
          <w:color w:val="000000"/>
        </w:rPr>
        <w:t>Примерная рабочая программа по родному языку (русскому) на уровне начального общего образования подготовлена на ос</w:t>
      </w:r>
      <w:r>
        <w:rPr>
          <w:rStyle w:val="0pt"/>
          <w:b/>
          <w:bCs/>
          <w:color w:val="000000"/>
        </w:rPr>
        <w:softHyphen/>
        <w:t>нове Федерального государственного образовательного стан</w:t>
      </w:r>
      <w:r>
        <w:rPr>
          <w:rStyle w:val="0pt"/>
          <w:b/>
          <w:bCs/>
          <w:color w:val="000000"/>
        </w:rPr>
        <w:softHyphen/>
        <w:t>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w:t>
      </w:r>
      <w:r>
        <w:rPr>
          <w:rStyle w:val="0pt"/>
          <w:b/>
          <w:bCs/>
          <w:color w:val="000000"/>
        </w:rPr>
        <w:softHyphen/>
        <w:t>тельного стандарта начального общего образования», зареги</w:t>
      </w:r>
      <w:r>
        <w:rPr>
          <w:rStyle w:val="0pt"/>
          <w:b/>
          <w:bCs/>
          <w:color w:val="000000"/>
        </w:rPr>
        <w:softHyphen/>
        <w:t>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w:t>
      </w:r>
      <w:r>
        <w:rPr>
          <w:rStyle w:val="0pt"/>
          <w:b/>
          <w:bCs/>
          <w:color w:val="000000"/>
        </w:rPr>
        <w:softHyphen/>
        <w:t>поряжением Правительства Российской Федерации от 9 апреля 2016 г. № 637-р), а также ориентирована на целевые приори</w:t>
      </w:r>
      <w:r>
        <w:rPr>
          <w:rStyle w:val="0pt"/>
          <w:b/>
          <w:bCs/>
          <w:color w:val="000000"/>
        </w:rPr>
        <w:softHyphen/>
        <w:t>теты, сформулированные в Примерной программе воспитания.</w:t>
      </w:r>
    </w:p>
    <w:p w:rsidR="00D45411" w:rsidRDefault="00D45411">
      <w:pPr>
        <w:pStyle w:val="a5"/>
        <w:framePr w:wrap="around" w:vAnchor="page" w:hAnchor="page" w:x="2772" w:y="13529"/>
        <w:shd w:val="clear" w:color="auto" w:fill="auto"/>
        <w:spacing w:line="130" w:lineRule="exact"/>
        <w:ind w:left="20"/>
      </w:pPr>
      <w:r>
        <w:rPr>
          <w:rStyle w:val="0pt5"/>
          <w:color w:val="000000"/>
        </w:rPr>
        <w:t>РОДНОЙ ЯЗЫК (РУССКИЙ). 1—4 классы</w:t>
      </w:r>
    </w:p>
    <w:p w:rsidR="00D45411" w:rsidRDefault="00D45411">
      <w:pPr>
        <w:pStyle w:val="a5"/>
        <w:framePr w:wrap="around" w:vAnchor="page" w:hAnchor="page" w:x="8840" w:y="13568"/>
        <w:shd w:val="clear" w:color="auto" w:fill="auto"/>
        <w:spacing w:line="130" w:lineRule="exact"/>
        <w:ind w:left="20"/>
      </w:pPr>
      <w:r>
        <w:rPr>
          <w:rStyle w:val="0pt5"/>
          <w:color w:val="000000"/>
        </w:rPr>
        <w:t>265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52"/>
        <w:framePr w:w="6350" w:h="9996" w:hRule="exact" w:wrap="around" w:vAnchor="page" w:hAnchor="page" w:x="2782" w:y="3112"/>
        <w:shd w:val="clear" w:color="auto" w:fill="auto"/>
        <w:spacing w:before="0" w:after="0" w:line="254" w:lineRule="exact"/>
        <w:ind w:right="1820"/>
        <w:jc w:val="left"/>
      </w:pPr>
      <w:bookmarkStart w:id="156" w:name="bookmark157"/>
      <w:r>
        <w:rPr>
          <w:rStyle w:val="50pt5"/>
          <w:color w:val="000000"/>
        </w:rPr>
        <w:lastRenderedPageBreak/>
        <w:t>ОБЩАЯ ХАРАКТЕРИСТИКА УЧЕБНОГО ПРЕДМЕТА «РОДНОЙ ЯЗЫК (РУССКИЙ)»</w:t>
      </w:r>
      <w:bookmarkEnd w:id="156"/>
    </w:p>
    <w:p w:rsidR="00D45411" w:rsidRDefault="00D45411">
      <w:pPr>
        <w:pStyle w:val="a6"/>
        <w:framePr w:w="6350" w:h="9996" w:hRule="exact" w:wrap="around" w:vAnchor="page" w:hAnchor="page" w:x="2782" w:y="3112"/>
        <w:shd w:val="clear" w:color="auto" w:fill="auto"/>
        <w:spacing w:line="245" w:lineRule="exact"/>
        <w:ind w:right="20" w:firstLine="220"/>
      </w:pPr>
      <w:r>
        <w:rPr>
          <w:rStyle w:val="0pt"/>
          <w:b/>
          <w:bCs/>
          <w:color w:val="000000"/>
        </w:rPr>
        <w:t>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w:t>
      </w:r>
      <w:r>
        <w:rPr>
          <w:rStyle w:val="0pt"/>
          <w:b/>
          <w:bCs/>
          <w:color w:val="000000"/>
        </w:rPr>
        <w:softHyphen/>
        <w:t>ботана с целью оказания методической помощи учителю в соз</w:t>
      </w:r>
      <w:r>
        <w:rPr>
          <w:rStyle w:val="0pt"/>
          <w:b/>
          <w:bCs/>
          <w:color w:val="000000"/>
        </w:rPr>
        <w:softHyphen/>
        <w:t>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w:t>
      </w:r>
    </w:p>
    <w:p w:rsidR="00D45411" w:rsidRDefault="00D45411">
      <w:pPr>
        <w:pStyle w:val="a6"/>
        <w:framePr w:w="6350" w:h="9996" w:hRule="exact" w:wrap="around" w:vAnchor="page" w:hAnchor="page" w:x="2782" w:y="3112"/>
        <w:shd w:val="clear" w:color="auto" w:fill="auto"/>
        <w:spacing w:line="245" w:lineRule="exact"/>
        <w:ind w:firstLine="220"/>
      </w:pPr>
      <w:r>
        <w:rPr>
          <w:rStyle w:val="0pt"/>
          <w:b/>
          <w:bCs/>
          <w:color w:val="000000"/>
        </w:rPr>
        <w:t>Примерная рабочая программа позволит учителю:</w:t>
      </w:r>
    </w:p>
    <w:p w:rsidR="00D45411" w:rsidRDefault="00D45411">
      <w:pPr>
        <w:pStyle w:val="a6"/>
        <w:framePr w:w="6350" w:h="9996" w:hRule="exact" w:wrap="around" w:vAnchor="page" w:hAnchor="page" w:x="2782" w:y="3112"/>
        <w:numPr>
          <w:ilvl w:val="0"/>
          <w:numId w:val="40"/>
        </w:numPr>
        <w:shd w:val="clear" w:color="auto" w:fill="auto"/>
        <w:spacing w:line="245" w:lineRule="exact"/>
        <w:ind w:right="20" w:firstLine="220"/>
      </w:pPr>
      <w:r>
        <w:rPr>
          <w:rStyle w:val="0pt"/>
          <w:b/>
          <w:bCs/>
          <w:color w:val="000000"/>
        </w:rPr>
        <w:t xml:space="preserve"> реализовать в процессе преподавания родного языка (рус</w:t>
      </w:r>
      <w:r>
        <w:rPr>
          <w:rStyle w:val="0pt"/>
          <w:b/>
          <w:bCs/>
          <w:color w:val="000000"/>
        </w:rPr>
        <w:softHyphen/>
        <w:t>ского) современные подходы к достижению личностных, мета</w:t>
      </w:r>
      <w:r>
        <w:rPr>
          <w:rStyle w:val="0pt"/>
          <w:b/>
          <w:bCs/>
          <w:color w:val="000000"/>
        </w:rPr>
        <w:softHyphen/>
        <w:t>предметных и предметных результатов обучения, сформулиро</w:t>
      </w:r>
      <w:r>
        <w:rPr>
          <w:rStyle w:val="0pt"/>
          <w:b/>
          <w:bCs/>
          <w:color w:val="000000"/>
        </w:rPr>
        <w:softHyphen/>
        <w:t>ванных в Федеральном государственном образовательном стандарте начального общего образования;</w:t>
      </w:r>
    </w:p>
    <w:p w:rsidR="00D45411" w:rsidRDefault="00D45411">
      <w:pPr>
        <w:pStyle w:val="a6"/>
        <w:framePr w:w="6350" w:h="9996" w:hRule="exact" w:wrap="around" w:vAnchor="page" w:hAnchor="page" w:x="2782" w:y="3112"/>
        <w:numPr>
          <w:ilvl w:val="0"/>
          <w:numId w:val="40"/>
        </w:numPr>
        <w:shd w:val="clear" w:color="auto" w:fill="auto"/>
        <w:spacing w:line="245" w:lineRule="exact"/>
        <w:ind w:right="20" w:firstLine="220"/>
      </w:pPr>
      <w:r>
        <w:rPr>
          <w:rStyle w:val="0pt"/>
          <w:b/>
          <w:bCs/>
          <w:color w:val="000000"/>
        </w:rPr>
        <w:t xml:space="preserve"> определить и структурировать планируемые результаты обучения и содержание учебного предмета «Родной язык (рус</w:t>
      </w:r>
      <w:r>
        <w:rPr>
          <w:rStyle w:val="0pt"/>
          <w:b/>
          <w:bCs/>
          <w:color w:val="000000"/>
        </w:rPr>
        <w:softHyphen/>
        <w:t>ский)» по годам обучения в соответствии с ФГОС НОО; При</w:t>
      </w:r>
      <w:r>
        <w:rPr>
          <w:rStyle w:val="0pt"/>
          <w:b/>
          <w:bCs/>
          <w:color w:val="000000"/>
        </w:rPr>
        <w:softHyphen/>
        <w:t>мерной основной образовательной программой начального об</w:t>
      </w:r>
      <w:r>
        <w:rPr>
          <w:rStyle w:val="0pt"/>
          <w:b/>
          <w:bCs/>
          <w:color w:val="000000"/>
        </w:rPr>
        <w:softHyphen/>
        <w:t>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w:t>
      </w:r>
      <w:r>
        <w:rPr>
          <w:rStyle w:val="0pt"/>
          <w:b/>
          <w:bCs/>
          <w:color w:val="000000"/>
        </w:rPr>
        <w:softHyphen/>
        <w:t>динения по общему образованию, протокол от 2 июня 2020 г. № 2/20);</w:t>
      </w:r>
    </w:p>
    <w:p w:rsidR="00D45411" w:rsidRDefault="00D45411">
      <w:pPr>
        <w:pStyle w:val="a6"/>
        <w:framePr w:w="6350" w:h="9996" w:hRule="exact" w:wrap="around" w:vAnchor="page" w:hAnchor="page" w:x="2782" w:y="3112"/>
        <w:numPr>
          <w:ilvl w:val="0"/>
          <w:numId w:val="40"/>
        </w:numPr>
        <w:shd w:val="clear" w:color="auto" w:fill="auto"/>
        <w:spacing w:line="245" w:lineRule="exact"/>
        <w:ind w:right="20" w:firstLine="220"/>
      </w:pPr>
      <w:r>
        <w:rPr>
          <w:rStyle w:val="0pt"/>
          <w:b/>
          <w:bCs/>
          <w:color w:val="000000"/>
        </w:rPr>
        <w:t xml:space="preserve"> разработать календарно-тематическое планирование с учё</w:t>
      </w:r>
      <w:r>
        <w:rPr>
          <w:rStyle w:val="0pt"/>
          <w:b/>
          <w:bCs/>
          <w:color w:val="000000"/>
        </w:rPr>
        <w:softHyphen/>
        <w:t>том особенностей конкретного класса, используя рекомендо</w:t>
      </w:r>
      <w:r>
        <w:rPr>
          <w:rStyle w:val="0pt"/>
          <w:b/>
          <w:bCs/>
          <w:color w:val="000000"/>
        </w:rPr>
        <w:softHyphen/>
        <w:t>ванное примерное распределение учебного времени на изуче</w:t>
      </w:r>
      <w:r>
        <w:rPr>
          <w:rStyle w:val="0pt"/>
          <w:b/>
          <w:bCs/>
          <w:color w:val="000000"/>
        </w:rPr>
        <w:softHyphen/>
        <w:t>ние определённого раздела/темы, а также предложенные основные виды учебной деятельности для освоения учебного материала разделов/тем курса.</w:t>
      </w:r>
    </w:p>
    <w:p w:rsidR="00D45411" w:rsidRDefault="00D45411">
      <w:pPr>
        <w:pStyle w:val="a6"/>
        <w:framePr w:w="6350" w:h="9996" w:hRule="exact" w:wrap="around" w:vAnchor="page" w:hAnchor="page" w:x="2782" w:y="3112"/>
        <w:shd w:val="clear" w:color="auto" w:fill="auto"/>
        <w:spacing w:line="245" w:lineRule="exact"/>
        <w:ind w:right="20" w:firstLine="220"/>
      </w:pPr>
      <w:r>
        <w:rPr>
          <w:rStyle w:val="0pt"/>
          <w:b/>
          <w:bCs/>
          <w:color w:val="000000"/>
        </w:rPr>
        <w:t>Содержание программы направлено на достижение результа</w:t>
      </w:r>
      <w:r>
        <w:rPr>
          <w:rStyle w:val="0pt"/>
          <w:b/>
          <w:bCs/>
          <w:color w:val="000000"/>
        </w:rPr>
        <w:softHyphen/>
        <w:t>тов освоения основной образовательной программы начального общего образования в части требований, заданных Федераль</w:t>
      </w:r>
      <w:r>
        <w:rPr>
          <w:rStyle w:val="0pt"/>
          <w:b/>
          <w:bCs/>
          <w:color w:val="000000"/>
        </w:rPr>
        <w:softHyphen/>
        <w:t>ным государственным образовательным стандартом начально</w:t>
      </w:r>
      <w:r>
        <w:rPr>
          <w:rStyle w:val="0pt"/>
          <w:b/>
          <w:bCs/>
          <w:color w:val="000000"/>
        </w:rPr>
        <w:softHyphen/>
        <w:t>го общего образования к предметной области «Родной язык и литературное чтение на родном языке». Программа ориентиро</w:t>
      </w:r>
      <w:r>
        <w:rPr>
          <w:rStyle w:val="0pt"/>
          <w:b/>
          <w:bCs/>
          <w:color w:val="000000"/>
        </w:rPr>
        <w:softHyphen/>
        <w:t>вана на сопровождение и поддержку курса русского языка, входящего в предметную область «Русский язык и литератур</w:t>
      </w:r>
      <w:r>
        <w:rPr>
          <w:rStyle w:val="0pt"/>
          <w:b/>
          <w:bCs/>
          <w:color w:val="000000"/>
        </w:rPr>
        <w:softHyphen/>
        <w:t>ное чтение».</w:t>
      </w:r>
    </w:p>
    <w:p w:rsidR="00D45411" w:rsidRDefault="00D45411">
      <w:pPr>
        <w:pStyle w:val="a5"/>
        <w:framePr w:wrap="around" w:vAnchor="page" w:hAnchor="page" w:x="2768" w:y="13577"/>
        <w:shd w:val="clear" w:color="auto" w:fill="auto"/>
        <w:spacing w:line="130" w:lineRule="exact"/>
        <w:ind w:left="20"/>
      </w:pPr>
      <w:r>
        <w:rPr>
          <w:rStyle w:val="0pt5"/>
          <w:color w:val="000000"/>
        </w:rPr>
        <w:t>266</w:t>
      </w:r>
    </w:p>
    <w:p w:rsidR="00D45411" w:rsidRDefault="00D45411">
      <w:pPr>
        <w:pStyle w:val="a5"/>
        <w:framePr w:wrap="around" w:vAnchor="page" w:hAnchor="page" w:x="6800" w:y="1355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52"/>
        <w:framePr w:w="6346" w:h="10258" w:hRule="exact" w:wrap="around" w:vAnchor="page" w:hAnchor="page" w:x="2784" w:y="3089"/>
        <w:shd w:val="clear" w:color="auto" w:fill="auto"/>
        <w:spacing w:before="0" w:after="0" w:line="240" w:lineRule="exact"/>
        <w:ind w:left="80" w:right="2620"/>
        <w:jc w:val="left"/>
      </w:pPr>
      <w:bookmarkStart w:id="157" w:name="bookmark158"/>
      <w:r>
        <w:rPr>
          <w:rStyle w:val="50pt5"/>
          <w:color w:val="000000"/>
        </w:rPr>
        <w:lastRenderedPageBreak/>
        <w:t>ЦЕЛИ ИЗУЧЕНИЯ УЧЕБНОГО ПРЕДМЕТА «РОДНОЙ ЯЗЫК (РУССКИЙ)»</w:t>
      </w:r>
      <w:bookmarkEnd w:id="157"/>
    </w:p>
    <w:p w:rsidR="00D45411" w:rsidRDefault="00D45411">
      <w:pPr>
        <w:pStyle w:val="a6"/>
        <w:framePr w:w="6346" w:h="10258" w:hRule="exact" w:wrap="around" w:vAnchor="page" w:hAnchor="page" w:x="2784" w:y="3089"/>
        <w:shd w:val="clear" w:color="auto" w:fill="auto"/>
        <w:spacing w:line="235" w:lineRule="exact"/>
        <w:ind w:left="80" w:firstLine="160"/>
      </w:pPr>
      <w:r>
        <w:rPr>
          <w:rStyle w:val="0pt"/>
          <w:b/>
          <w:bCs/>
          <w:color w:val="000000"/>
        </w:rPr>
        <w:t>Целями изучения русского родного языка являются:</w:t>
      </w:r>
    </w:p>
    <w:p w:rsidR="00D45411" w:rsidRDefault="00D45411">
      <w:pPr>
        <w:pStyle w:val="a6"/>
        <w:framePr w:w="6346" w:h="10258" w:hRule="exact" w:wrap="around" w:vAnchor="page" w:hAnchor="page" w:x="2784" w:y="3089"/>
        <w:numPr>
          <w:ilvl w:val="0"/>
          <w:numId w:val="41"/>
        </w:numPr>
        <w:shd w:val="clear" w:color="auto" w:fill="auto"/>
        <w:spacing w:line="235" w:lineRule="exact"/>
        <w:ind w:left="240" w:right="20" w:hanging="160"/>
      </w:pPr>
      <w:r>
        <w:rPr>
          <w:rStyle w:val="0pt"/>
          <w:b/>
          <w:bCs/>
          <w:color w:val="000000"/>
        </w:rPr>
        <w:t xml:space="preserve"> осознание русского языка как одной из главных духовно-нрав</w:t>
      </w:r>
      <w:r>
        <w:rPr>
          <w:rStyle w:val="0pt"/>
          <w:b/>
          <w:bCs/>
          <w:color w:val="000000"/>
        </w:rPr>
        <w:softHyphen/>
        <w:t>ственных ценностей русского народа; понимание значения род</w:t>
      </w:r>
      <w:r>
        <w:rPr>
          <w:rStyle w:val="0pt"/>
          <w:b/>
          <w:bCs/>
          <w:color w:val="000000"/>
        </w:rPr>
        <w:softHyphen/>
        <w:t>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w:t>
      </w:r>
      <w:r>
        <w:rPr>
          <w:rStyle w:val="0pt"/>
          <w:b/>
          <w:bCs/>
          <w:color w:val="000000"/>
        </w:rPr>
        <w:softHyphen/>
        <w:t>ния к русскому языку, а через него — к родной культуре;</w:t>
      </w:r>
    </w:p>
    <w:p w:rsidR="00D45411" w:rsidRDefault="00D45411">
      <w:pPr>
        <w:pStyle w:val="a6"/>
        <w:framePr w:w="6346" w:h="10258" w:hRule="exact" w:wrap="around" w:vAnchor="page" w:hAnchor="page" w:x="2784" w:y="3089"/>
        <w:numPr>
          <w:ilvl w:val="0"/>
          <w:numId w:val="41"/>
        </w:numPr>
        <w:shd w:val="clear" w:color="auto" w:fill="auto"/>
        <w:spacing w:line="235" w:lineRule="exact"/>
        <w:ind w:left="240" w:right="20" w:hanging="160"/>
      </w:pPr>
      <w:r>
        <w:rPr>
          <w:rStyle w:val="0pt"/>
          <w:b/>
          <w:bCs/>
          <w:color w:val="000000"/>
        </w:rPr>
        <w:t xml:space="preserve"> овладение первоначальными представлениями о единстве и многообразии языкового и культурного пространства Рос</w:t>
      </w:r>
      <w:r>
        <w:rPr>
          <w:rStyle w:val="0pt"/>
          <w:b/>
          <w:bCs/>
          <w:color w:val="000000"/>
        </w:rPr>
        <w:softHyphen/>
        <w:t>сийской Федерации, о месте русского языка среди других языков народов России; воспитание уважительного отноше</w:t>
      </w:r>
      <w:r>
        <w:rPr>
          <w:rStyle w:val="0pt"/>
          <w:b/>
          <w:bCs/>
          <w:color w:val="000000"/>
        </w:rPr>
        <w:softHyphen/>
        <w:t>ния к культурам и языкам народов России; овладение куль</w:t>
      </w:r>
      <w:r>
        <w:rPr>
          <w:rStyle w:val="0pt"/>
          <w:b/>
          <w:bCs/>
          <w:color w:val="000000"/>
        </w:rPr>
        <w:softHyphen/>
        <w:t>турой межнационального общения;</w:t>
      </w:r>
    </w:p>
    <w:p w:rsidR="00D45411" w:rsidRDefault="00D45411">
      <w:pPr>
        <w:pStyle w:val="a6"/>
        <w:framePr w:w="6346" w:h="10258" w:hRule="exact" w:wrap="around" w:vAnchor="page" w:hAnchor="page" w:x="2784" w:y="3089"/>
        <w:numPr>
          <w:ilvl w:val="0"/>
          <w:numId w:val="41"/>
        </w:numPr>
        <w:shd w:val="clear" w:color="auto" w:fill="auto"/>
        <w:spacing w:line="235" w:lineRule="exact"/>
        <w:ind w:left="240" w:right="20" w:hanging="160"/>
      </w:pPr>
      <w:r>
        <w:rPr>
          <w:rStyle w:val="0pt"/>
          <w:b/>
          <w:bCs/>
          <w:color w:val="000000"/>
        </w:rPr>
        <w:t xml:space="preserve"> овладение первоначальными представлениями о националь</w:t>
      </w:r>
      <w:r>
        <w:rPr>
          <w:rStyle w:val="0pt"/>
          <w:b/>
          <w:bCs/>
          <w:color w:val="000000"/>
        </w:rPr>
        <w:softHyphen/>
        <w:t>ной специфике языковых единиц русского языка (прежде все</w:t>
      </w:r>
      <w:r>
        <w:rPr>
          <w:rStyle w:val="0pt"/>
          <w:b/>
          <w:bCs/>
          <w:color w:val="000000"/>
        </w:rPr>
        <w:softHyphen/>
        <w:t>го лексических и фразеологических единиц с националь</w:t>
      </w:r>
      <w:r>
        <w:rPr>
          <w:rStyle w:val="0pt"/>
          <w:b/>
          <w:bCs/>
          <w:color w:val="000000"/>
        </w:rPr>
        <w:softHyphen/>
        <w:t>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D45411" w:rsidRDefault="00D45411">
      <w:pPr>
        <w:pStyle w:val="a6"/>
        <w:framePr w:w="6346" w:h="10258" w:hRule="exact" w:wrap="around" w:vAnchor="page" w:hAnchor="page" w:x="2784" w:y="3089"/>
        <w:numPr>
          <w:ilvl w:val="0"/>
          <w:numId w:val="41"/>
        </w:numPr>
        <w:shd w:val="clear" w:color="auto" w:fill="auto"/>
        <w:spacing w:line="235" w:lineRule="exact"/>
        <w:ind w:left="240" w:right="20" w:hanging="160"/>
      </w:pPr>
      <w:r>
        <w:rPr>
          <w:rStyle w:val="0pt"/>
          <w:b/>
          <w:bCs/>
          <w:color w:val="000000"/>
        </w:rPr>
        <w:t xml:space="preserve"> совершенствование умений наблюдать за функционировани</w:t>
      </w:r>
      <w:r>
        <w:rPr>
          <w:rStyle w:val="0pt"/>
          <w:b/>
          <w:bCs/>
          <w:color w:val="000000"/>
        </w:rPr>
        <w:softHyphen/>
        <w:t>ем языковых единиц, анализировать и классифицировать их, оценивать их с точки зрения особенностей картины мира, отражённой в языке;</w:t>
      </w:r>
    </w:p>
    <w:p w:rsidR="00D45411" w:rsidRDefault="00D45411">
      <w:pPr>
        <w:pStyle w:val="a6"/>
        <w:framePr w:w="6346" w:h="10258" w:hRule="exact" w:wrap="around" w:vAnchor="page" w:hAnchor="page" w:x="2784" w:y="3089"/>
        <w:numPr>
          <w:ilvl w:val="0"/>
          <w:numId w:val="41"/>
        </w:numPr>
        <w:shd w:val="clear" w:color="auto" w:fill="auto"/>
        <w:spacing w:line="235" w:lineRule="exact"/>
        <w:ind w:left="240" w:right="20" w:hanging="160"/>
      </w:pPr>
      <w:r>
        <w:rPr>
          <w:rStyle w:val="0pt"/>
          <w:b/>
          <w:bCs/>
          <w:color w:val="000000"/>
        </w:rPr>
        <w:t xml:space="preserve"> совершенствование умений работать с текстом, осуществлять элементарный информационный поиск, извлекать и преоб</w:t>
      </w:r>
      <w:r>
        <w:rPr>
          <w:rStyle w:val="0pt"/>
          <w:b/>
          <w:bCs/>
          <w:color w:val="000000"/>
        </w:rPr>
        <w:softHyphen/>
        <w:t>разовывать необходимую информацию;</w:t>
      </w:r>
    </w:p>
    <w:p w:rsidR="00D45411" w:rsidRDefault="00D45411">
      <w:pPr>
        <w:pStyle w:val="a6"/>
        <w:framePr w:w="6346" w:h="10258" w:hRule="exact" w:wrap="around" w:vAnchor="page" w:hAnchor="page" w:x="2784" w:y="3089"/>
        <w:numPr>
          <w:ilvl w:val="0"/>
          <w:numId w:val="41"/>
        </w:numPr>
        <w:shd w:val="clear" w:color="auto" w:fill="auto"/>
        <w:spacing w:line="235" w:lineRule="exact"/>
        <w:ind w:left="240" w:right="20" w:hanging="160"/>
      </w:pPr>
      <w:r>
        <w:rPr>
          <w:rStyle w:val="0pt"/>
          <w:b/>
          <w:bCs/>
          <w:color w:val="000000"/>
        </w:rPr>
        <w:t xml:space="preserve"> 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D45411" w:rsidRDefault="00D45411">
      <w:pPr>
        <w:pStyle w:val="a6"/>
        <w:framePr w:w="6346" w:h="10258" w:hRule="exact" w:wrap="around" w:vAnchor="page" w:hAnchor="page" w:x="2784" w:y="3089"/>
        <w:numPr>
          <w:ilvl w:val="0"/>
          <w:numId w:val="41"/>
        </w:numPr>
        <w:shd w:val="clear" w:color="auto" w:fill="auto"/>
        <w:spacing w:after="180" w:line="235" w:lineRule="exact"/>
        <w:ind w:left="240" w:right="20" w:hanging="160"/>
      </w:pPr>
      <w:r>
        <w:rPr>
          <w:rStyle w:val="0pt"/>
          <w:b/>
          <w:bCs/>
          <w:color w:val="000000"/>
        </w:rPr>
        <w:t xml:space="preserve"> приобретение практического опыта исследовательской рабо</w:t>
      </w:r>
      <w:r>
        <w:rPr>
          <w:rStyle w:val="0pt"/>
          <w:b/>
          <w:bCs/>
          <w:color w:val="000000"/>
        </w:rPr>
        <w:softHyphen/>
        <w:t>ты по русскому языку, воспитание самостоятельности в при</w:t>
      </w:r>
      <w:r>
        <w:rPr>
          <w:rStyle w:val="0pt"/>
          <w:b/>
          <w:bCs/>
          <w:color w:val="000000"/>
        </w:rPr>
        <w:softHyphen/>
        <w:t>обретении знаний.</w:t>
      </w:r>
    </w:p>
    <w:p w:rsidR="00D45411" w:rsidRDefault="00D45411">
      <w:pPr>
        <w:pStyle w:val="52"/>
        <w:framePr w:w="6346" w:h="10258" w:hRule="exact" w:wrap="around" w:vAnchor="page" w:hAnchor="page" w:x="2784" w:y="3089"/>
        <w:shd w:val="clear" w:color="auto" w:fill="auto"/>
        <w:spacing w:before="0" w:after="39" w:line="160" w:lineRule="exact"/>
        <w:ind w:left="80" w:right="780"/>
        <w:jc w:val="left"/>
      </w:pPr>
      <w:bookmarkStart w:id="158" w:name="bookmark159"/>
      <w:r>
        <w:rPr>
          <w:rStyle w:val="50pt5"/>
          <w:color w:val="000000"/>
        </w:rPr>
        <w:t>МЕСТО УЧЕБНОГО ПРЕДМЕТА «РОДНОЙ ЯЗЫК (РУССКИЙ)» В УЧЕБНОМ ПЛАНЕ</w:t>
      </w:r>
      <w:bookmarkEnd w:id="158"/>
    </w:p>
    <w:p w:rsidR="00D45411" w:rsidRDefault="00D45411">
      <w:pPr>
        <w:pStyle w:val="a6"/>
        <w:framePr w:w="6346" w:h="10258" w:hRule="exact" w:wrap="around" w:vAnchor="page" w:hAnchor="page" w:x="2784" w:y="3089"/>
        <w:shd w:val="clear" w:color="auto" w:fill="auto"/>
        <w:spacing w:line="235" w:lineRule="exact"/>
        <w:ind w:left="80" w:right="20" w:firstLine="160"/>
      </w:pPr>
      <w:r>
        <w:rPr>
          <w:rStyle w:val="0pt"/>
          <w:b/>
          <w:bCs/>
          <w:color w:val="000000"/>
        </w:rPr>
        <w:t>В соответствии с Федеральным государственным образова</w:t>
      </w:r>
      <w:r>
        <w:rPr>
          <w:rStyle w:val="0pt"/>
          <w:b/>
          <w:bCs/>
          <w:color w:val="000000"/>
        </w:rPr>
        <w:softHyphen/>
        <w:t>тельным стандартом начального общего образования учебный предмет «Родной язык (русский)» входит в предметную область</w:t>
      </w:r>
    </w:p>
    <w:p w:rsidR="00D45411" w:rsidRDefault="00D45411">
      <w:pPr>
        <w:pStyle w:val="a5"/>
        <w:framePr w:wrap="around" w:vAnchor="page" w:hAnchor="page" w:x="2775" w:y="13501"/>
        <w:shd w:val="clear" w:color="auto" w:fill="auto"/>
        <w:spacing w:line="130" w:lineRule="exact"/>
        <w:ind w:left="20"/>
      </w:pPr>
      <w:r>
        <w:rPr>
          <w:rStyle w:val="0pt5"/>
          <w:color w:val="000000"/>
        </w:rPr>
        <w:t>РОДНОЙ ЯЗЫК (РУССКИЙ). 1—4 классы</w:t>
      </w:r>
    </w:p>
    <w:p w:rsidR="00D45411" w:rsidRDefault="00D45411">
      <w:pPr>
        <w:pStyle w:val="a5"/>
        <w:framePr w:wrap="around" w:vAnchor="page" w:hAnchor="page" w:x="8852" w:y="13539"/>
        <w:shd w:val="clear" w:color="auto" w:fill="auto"/>
        <w:spacing w:line="130" w:lineRule="exact"/>
        <w:ind w:left="20"/>
      </w:pPr>
      <w:r>
        <w:rPr>
          <w:rStyle w:val="0pt5"/>
          <w:color w:val="000000"/>
        </w:rPr>
        <w:t>267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49" w:hRule="exact" w:wrap="around" w:vAnchor="page" w:hAnchor="page" w:x="2782" w:y="3118"/>
        <w:shd w:val="clear" w:color="auto" w:fill="auto"/>
        <w:spacing w:line="240" w:lineRule="exact"/>
        <w:ind w:left="80" w:right="20" w:firstLine="0"/>
      </w:pPr>
      <w:r>
        <w:rPr>
          <w:rStyle w:val="0pt"/>
          <w:b/>
          <w:bCs/>
          <w:color w:val="000000"/>
        </w:rPr>
        <w:lastRenderedPageBreak/>
        <w:t>«Родной язык и литературное чтение на родном языке» и яв</w:t>
      </w:r>
      <w:r>
        <w:rPr>
          <w:rStyle w:val="0pt"/>
          <w:b/>
          <w:bCs/>
          <w:color w:val="000000"/>
        </w:rPr>
        <w:softHyphen/>
        <w:t>ляется обязательным для изучения.</w:t>
      </w:r>
    </w:p>
    <w:p w:rsidR="00D45411" w:rsidRDefault="00D45411">
      <w:pPr>
        <w:pStyle w:val="a6"/>
        <w:framePr w:w="6350" w:h="10249" w:hRule="exact" w:wrap="around" w:vAnchor="page" w:hAnchor="page" w:x="2782" w:y="3118"/>
        <w:shd w:val="clear" w:color="auto" w:fill="auto"/>
        <w:spacing w:after="116" w:line="240" w:lineRule="exact"/>
        <w:ind w:right="20" w:firstLine="220"/>
      </w:pPr>
      <w:r>
        <w:rPr>
          <w:rStyle w:val="0pt"/>
          <w:b/>
          <w:bCs/>
          <w:color w:val="000000"/>
        </w:rPr>
        <w:t>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w:t>
      </w:r>
      <w:r>
        <w:rPr>
          <w:rStyle w:val="0pt"/>
          <w:b/>
          <w:bCs/>
          <w:color w:val="000000"/>
        </w:rPr>
        <w:softHyphen/>
        <w:t>ную нагрузку в объёме 203 часа (33 часа в 1 классе, по 68 часов во 2 и 3 классах, 34 часа в 4 классе).</w:t>
      </w:r>
    </w:p>
    <w:p w:rsidR="00D45411" w:rsidRDefault="00D45411">
      <w:pPr>
        <w:pStyle w:val="52"/>
        <w:framePr w:w="6350" w:h="10249" w:hRule="exact" w:wrap="around" w:vAnchor="page" w:hAnchor="page" w:x="2782" w:y="3118"/>
        <w:shd w:val="clear" w:color="auto" w:fill="auto"/>
        <w:spacing w:before="0" w:after="0" w:line="245" w:lineRule="exact"/>
        <w:ind w:right="840"/>
        <w:jc w:val="left"/>
      </w:pPr>
      <w:bookmarkStart w:id="159" w:name="bookmark160"/>
      <w:r>
        <w:rPr>
          <w:rStyle w:val="50pt5"/>
          <w:color w:val="000000"/>
        </w:rPr>
        <w:t>ОСНОВНЫЕ СОДЕРЖАТЕЛЬНЫЕ ЛИНИИ ПРИМЕРНОЙ РАБОЧЕЙ ПРОГРАММЫ УЧЕБНОГО ПРЕДМЕТА «РОДНОЙ ЯЗЫК (РУССКИЙ)»</w:t>
      </w:r>
      <w:bookmarkEnd w:id="159"/>
    </w:p>
    <w:p w:rsidR="00D45411" w:rsidRDefault="00D45411">
      <w:pPr>
        <w:pStyle w:val="a6"/>
        <w:framePr w:w="6350" w:h="10249" w:hRule="exact" w:wrap="around" w:vAnchor="page" w:hAnchor="page" w:x="2782" w:y="3118"/>
        <w:shd w:val="clear" w:color="auto" w:fill="auto"/>
        <w:spacing w:line="240" w:lineRule="exact"/>
        <w:ind w:right="20" w:firstLine="220"/>
      </w:pPr>
      <w:r>
        <w:rPr>
          <w:rStyle w:val="0pt"/>
          <w:b/>
          <w:bCs/>
          <w:color w:val="000000"/>
        </w:rPr>
        <w:t>Содержание предмета «Родной язык (русский)» направлено на удовлетворение потребности обучающихся в изучении род</w:t>
      </w:r>
      <w:r>
        <w:rPr>
          <w:rStyle w:val="0pt"/>
          <w:b/>
          <w:bCs/>
          <w:color w:val="000000"/>
        </w:rPr>
        <w:softHyphen/>
        <w:t>ного языка как инструмента познания национальной культуры и самореализации в ней. Учебный предмет «Родной язык (рус</w:t>
      </w:r>
      <w:r>
        <w:rPr>
          <w:rStyle w:val="0pt"/>
          <w:b/>
          <w:bCs/>
          <w:color w:val="000000"/>
        </w:rPr>
        <w:softHyphen/>
        <w:t>ский)» не ущемляет права тех обучающихся, которые изучают иные (не русский) родные языки, поэтому учебное время, отве</w:t>
      </w:r>
      <w:r>
        <w:rPr>
          <w:rStyle w:val="0pt"/>
          <w:b/>
          <w:bCs/>
          <w:color w:val="000000"/>
        </w:rPr>
        <w:softHyphen/>
        <w:t>дённое на изучение данной дисциплины, не может рассматри</w:t>
      </w:r>
      <w:r>
        <w:rPr>
          <w:rStyle w:val="0pt"/>
          <w:b/>
          <w:bCs/>
          <w:color w:val="000000"/>
        </w:rPr>
        <w:softHyphen/>
        <w:t>ваться как время для углублённого изучения основного курса «Русский язык». В содержании предмета «Родной язык (рус</w:t>
      </w:r>
      <w:r>
        <w:rPr>
          <w:rStyle w:val="0pt"/>
          <w:b/>
          <w:bCs/>
          <w:color w:val="000000"/>
        </w:rPr>
        <w:softHyphen/>
        <w:t>ский)» предусматривается расширение сведений, имеющих от</w:t>
      </w:r>
      <w:r>
        <w:rPr>
          <w:rStyle w:val="0pt"/>
          <w:b/>
          <w:bCs/>
          <w:color w:val="000000"/>
        </w:rPr>
        <w:softHyphen/>
        <w:t>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w:t>
      </w:r>
      <w:r>
        <w:rPr>
          <w:rStyle w:val="0pt"/>
          <w:b/>
          <w:bCs/>
          <w:color w:val="000000"/>
        </w:rPr>
        <w:softHyphen/>
        <w:t>ского языка с цивилизацией и культурой, государством и об</w:t>
      </w:r>
      <w:r>
        <w:rPr>
          <w:rStyle w:val="0pt"/>
          <w:b/>
          <w:bCs/>
          <w:color w:val="000000"/>
        </w:rPr>
        <w:softHyphen/>
        <w:t>ществом. Программа учебного предмета отражает социокуль</w:t>
      </w:r>
      <w:r>
        <w:rPr>
          <w:rStyle w:val="0pt"/>
          <w:b/>
          <w:bCs/>
          <w:color w:val="000000"/>
        </w:rPr>
        <w:softHyphen/>
        <w:t>турный контекст существования русского языка, в частности те языковые аспекты, которые обнаруживают прямую, непо</w:t>
      </w:r>
      <w:r>
        <w:rPr>
          <w:rStyle w:val="0pt"/>
          <w:b/>
          <w:bCs/>
          <w:color w:val="000000"/>
        </w:rPr>
        <w:softHyphen/>
        <w:t>средственную культурно-историческую обусловленность.</w:t>
      </w:r>
    </w:p>
    <w:p w:rsidR="00D45411" w:rsidRDefault="00D45411">
      <w:pPr>
        <w:pStyle w:val="a6"/>
        <w:framePr w:w="6350" w:h="10249" w:hRule="exact" w:wrap="around" w:vAnchor="page" w:hAnchor="page" w:x="2782" w:y="3118"/>
        <w:shd w:val="clear" w:color="auto" w:fill="auto"/>
        <w:spacing w:line="240" w:lineRule="exact"/>
        <w:ind w:right="20" w:firstLine="220"/>
      </w:pPr>
      <w:r>
        <w:rPr>
          <w:rStyle w:val="0pt"/>
          <w:b/>
          <w:bCs/>
          <w:color w:val="000000"/>
        </w:rPr>
        <w:t>Содержание курса направлено на формирование представле</w:t>
      </w:r>
      <w:r>
        <w:rPr>
          <w:rStyle w:val="0pt"/>
          <w:b/>
          <w:bCs/>
          <w:color w:val="000000"/>
        </w:rPr>
        <w:softHyphen/>
        <w:t>ний о языке как живом, развивающемся явлении, о диалекти</w:t>
      </w:r>
      <w:r>
        <w:rPr>
          <w:rStyle w:val="0pt"/>
          <w:b/>
          <w:bCs/>
          <w:color w:val="000000"/>
        </w:rPr>
        <w:softHyphen/>
        <w:t>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w:t>
      </w:r>
      <w:r>
        <w:rPr>
          <w:rStyle w:val="0pt"/>
          <w:b/>
          <w:bCs/>
          <w:color w:val="000000"/>
        </w:rPr>
        <w:softHyphen/>
        <w:t>ного в образовательной области «Русский язык и литературное чтение», сопровождает и поддерживает его. Основные содержа</w:t>
      </w:r>
      <w:r>
        <w:rPr>
          <w:rStyle w:val="0pt"/>
          <w:b/>
          <w:bCs/>
          <w:color w:val="000000"/>
        </w:rPr>
        <w:softHyphen/>
        <w:t>тельные линии настоящей программы соотносятся с основны</w:t>
      </w:r>
      <w:r>
        <w:rPr>
          <w:rStyle w:val="0pt"/>
          <w:b/>
          <w:bCs/>
          <w:color w:val="000000"/>
        </w:rPr>
        <w:softHyphen/>
        <w:t>ми содержательными линиями основного курса русского языка в начальной школе, но не дублируют их и имеют преимуще</w:t>
      </w:r>
      <w:r>
        <w:rPr>
          <w:rStyle w:val="0pt"/>
          <w:b/>
          <w:bCs/>
          <w:color w:val="000000"/>
        </w:rPr>
        <w:softHyphen/>
        <w:t>ственно практико-ориентированный характер.</w:t>
      </w:r>
    </w:p>
    <w:p w:rsidR="00D45411" w:rsidRDefault="00D45411">
      <w:pPr>
        <w:pStyle w:val="a5"/>
        <w:framePr w:wrap="around" w:vAnchor="page" w:hAnchor="page" w:x="2768" w:y="13568"/>
        <w:shd w:val="clear" w:color="auto" w:fill="auto"/>
        <w:spacing w:line="130" w:lineRule="exact"/>
        <w:ind w:left="20"/>
      </w:pPr>
      <w:r>
        <w:rPr>
          <w:rStyle w:val="0pt5"/>
          <w:color w:val="000000"/>
        </w:rPr>
        <w:t>268</w:t>
      </w:r>
    </w:p>
    <w:p w:rsidR="00D45411" w:rsidRDefault="00D45411">
      <w:pPr>
        <w:pStyle w:val="a5"/>
        <w:framePr w:wrap="around" w:vAnchor="page" w:hAnchor="page" w:x="6800" w:y="13549"/>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9663" w:hRule="exact" w:wrap="around" w:vAnchor="page" w:hAnchor="page" w:x="2782" w:y="3118"/>
        <w:shd w:val="clear" w:color="auto" w:fill="auto"/>
        <w:spacing w:line="240" w:lineRule="exact"/>
        <w:ind w:right="20" w:firstLine="220"/>
      </w:pPr>
      <w:r>
        <w:rPr>
          <w:rStyle w:val="0pt"/>
          <w:b/>
          <w:bCs/>
          <w:color w:val="000000"/>
        </w:rPr>
        <w:lastRenderedPageBreak/>
        <w:t>Задачами данного курса являются: совершенствование у младших школьников как носителей языка способности ори</w:t>
      </w:r>
      <w:r>
        <w:rPr>
          <w:rStyle w:val="0pt"/>
          <w:b/>
          <w:bCs/>
          <w:color w:val="000000"/>
        </w:rPr>
        <w:softHyphen/>
        <w:t>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w:t>
      </w:r>
      <w:r>
        <w:rPr>
          <w:rStyle w:val="0pt"/>
          <w:b/>
          <w:bCs/>
          <w:color w:val="000000"/>
        </w:rPr>
        <w:softHyphen/>
        <w:t>скую речевую деятельность.</w:t>
      </w:r>
    </w:p>
    <w:p w:rsidR="00D45411" w:rsidRDefault="00D45411">
      <w:pPr>
        <w:pStyle w:val="a6"/>
        <w:framePr w:w="6350" w:h="9663" w:hRule="exact" w:wrap="around" w:vAnchor="page" w:hAnchor="page" w:x="2782" w:y="3118"/>
        <w:shd w:val="clear" w:color="auto" w:fill="auto"/>
        <w:spacing w:line="240" w:lineRule="exact"/>
        <w:ind w:firstLine="220"/>
      </w:pPr>
      <w:r>
        <w:rPr>
          <w:rStyle w:val="0pt"/>
          <w:b/>
          <w:bCs/>
          <w:color w:val="000000"/>
        </w:rPr>
        <w:t>В соответствии с этим в программе выделяются три блока.</w:t>
      </w:r>
    </w:p>
    <w:p w:rsidR="00D45411" w:rsidRDefault="00D45411">
      <w:pPr>
        <w:pStyle w:val="a6"/>
        <w:framePr w:w="6350" w:h="9663" w:hRule="exact" w:wrap="around" w:vAnchor="page" w:hAnchor="page" w:x="2782" w:y="3118"/>
        <w:shd w:val="clear" w:color="auto" w:fill="auto"/>
        <w:spacing w:line="240" w:lineRule="exact"/>
        <w:ind w:right="20" w:firstLine="220"/>
      </w:pPr>
      <w:r>
        <w:rPr>
          <w:rStyle w:val="0pt"/>
          <w:b/>
          <w:bCs/>
          <w:color w:val="000000"/>
        </w:rPr>
        <w:t xml:space="preserve">Первый блок — </w:t>
      </w:r>
      <w:r>
        <w:rPr>
          <w:rStyle w:val="Tahoma"/>
          <w:b w:val="0"/>
          <w:bCs w:val="0"/>
          <w:color w:val="000000"/>
        </w:rPr>
        <w:t xml:space="preserve">«Русский язык: прошлое и настоящее» — </w:t>
      </w:r>
      <w:r>
        <w:rPr>
          <w:rStyle w:val="0pt"/>
          <w:b/>
          <w:bCs/>
          <w:color w:val="000000"/>
        </w:rPr>
        <w:t>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w:t>
      </w:r>
      <w:r>
        <w:rPr>
          <w:rStyle w:val="0pt"/>
          <w:b/>
          <w:bCs/>
          <w:color w:val="000000"/>
        </w:rPr>
        <w:softHyphen/>
        <w:t>ского языка, об общем и специфическом в языках и культурах русского и других народов России и мира.</w:t>
      </w:r>
    </w:p>
    <w:p w:rsidR="00D45411" w:rsidRDefault="00D45411">
      <w:pPr>
        <w:pStyle w:val="a6"/>
        <w:framePr w:w="6350" w:h="9663" w:hRule="exact" w:wrap="around" w:vAnchor="page" w:hAnchor="page" w:x="2782" w:y="3118"/>
        <w:shd w:val="clear" w:color="auto" w:fill="auto"/>
        <w:spacing w:line="240" w:lineRule="exact"/>
        <w:ind w:right="20" w:firstLine="220"/>
      </w:pPr>
      <w:r>
        <w:rPr>
          <w:rStyle w:val="0pt"/>
          <w:b/>
          <w:bCs/>
          <w:color w:val="000000"/>
        </w:rPr>
        <w:t xml:space="preserve">Второй блок — </w:t>
      </w:r>
      <w:r>
        <w:rPr>
          <w:rStyle w:val="Tahoma"/>
          <w:b w:val="0"/>
          <w:bCs w:val="0"/>
          <w:color w:val="000000"/>
        </w:rPr>
        <w:t xml:space="preserve">«Язык в действии» </w:t>
      </w:r>
      <w:r>
        <w:rPr>
          <w:rStyle w:val="0pt"/>
          <w:b/>
          <w:bCs/>
          <w:color w:val="000000"/>
        </w:rPr>
        <w:t>— включает содержание, обеспечивающее наблюдение за употреблением языковых еди</w:t>
      </w:r>
      <w:r>
        <w:rPr>
          <w:rStyle w:val="0pt"/>
          <w:b/>
          <w:bCs/>
          <w:color w:val="000000"/>
        </w:rPr>
        <w:softHyphen/>
        <w:t>ниц, развитие базовых умений и навыков использования язы</w:t>
      </w:r>
      <w:r>
        <w:rPr>
          <w:rStyle w:val="0pt"/>
          <w:b/>
          <w:bCs/>
          <w:color w:val="000000"/>
        </w:rPr>
        <w:softHyphen/>
        <w:t>ковых единиц в учебных и практических ситуациях; формиро</w:t>
      </w:r>
      <w:r>
        <w:rPr>
          <w:rStyle w:val="0pt"/>
          <w:b/>
          <w:bCs/>
          <w:color w:val="000000"/>
        </w:rPr>
        <w:softHyphen/>
        <w:t>вание первоначальных представлений о нормах современного русского литературного языка, развитие потребности обра</w:t>
      </w:r>
      <w:r>
        <w:rPr>
          <w:rStyle w:val="0pt"/>
          <w:b/>
          <w:bCs/>
          <w:color w:val="000000"/>
        </w:rPr>
        <w:softHyphen/>
        <w:t>щаться к нормативным словарям современного русского лите</w:t>
      </w:r>
      <w:r>
        <w:rPr>
          <w:rStyle w:val="0pt"/>
          <w:b/>
          <w:bCs/>
          <w:color w:val="000000"/>
        </w:rPr>
        <w:softHyphen/>
        <w:t>ратурного языка и совершенствование умений пользоваться словарями. Данный блок ориентирован на практическое овла</w:t>
      </w:r>
      <w:r>
        <w:rPr>
          <w:rStyle w:val="0pt"/>
          <w:b/>
          <w:bCs/>
          <w:color w:val="000000"/>
        </w:rPr>
        <w:softHyphen/>
        <w:t>дение культурой речи: практическое освоение норм современ</w:t>
      </w:r>
      <w:r>
        <w:rPr>
          <w:rStyle w:val="0pt"/>
          <w:b/>
          <w:bCs/>
          <w:color w:val="000000"/>
        </w:rPr>
        <w:softHyphen/>
        <w:t>ного русского литературного языка (в рамках изученного); раз</w:t>
      </w:r>
      <w:r>
        <w:rPr>
          <w:rStyle w:val="0pt"/>
          <w:b/>
          <w:bCs/>
          <w:color w:val="000000"/>
        </w:rPr>
        <w:softHyphen/>
        <w:t>витие ответственного и осознанного отношения к использованию русского языка во всех сферах жизни.</w:t>
      </w:r>
    </w:p>
    <w:p w:rsidR="00D45411" w:rsidRDefault="00D45411">
      <w:pPr>
        <w:pStyle w:val="a6"/>
        <w:framePr w:w="6350" w:h="9663" w:hRule="exact" w:wrap="around" w:vAnchor="page" w:hAnchor="page" w:x="2782" w:y="3118"/>
        <w:shd w:val="clear" w:color="auto" w:fill="auto"/>
        <w:spacing w:line="240" w:lineRule="exact"/>
        <w:ind w:right="20" w:firstLine="220"/>
      </w:pPr>
      <w:r>
        <w:rPr>
          <w:rStyle w:val="0pt"/>
          <w:b/>
          <w:bCs/>
          <w:color w:val="000000"/>
        </w:rPr>
        <w:t xml:space="preserve">Третий блок — </w:t>
      </w:r>
      <w:r>
        <w:rPr>
          <w:rStyle w:val="Tahoma"/>
          <w:b w:val="0"/>
          <w:bCs w:val="0"/>
          <w:color w:val="000000"/>
        </w:rPr>
        <w:t xml:space="preserve">«Секреты речи и текста» </w:t>
      </w:r>
      <w:r>
        <w:rPr>
          <w:rStyle w:val="0pt"/>
          <w:b/>
          <w:bCs/>
          <w:color w:val="000000"/>
        </w:rPr>
        <w:t>— связан с совер</w:t>
      </w:r>
      <w:r>
        <w:rPr>
          <w:rStyle w:val="0pt"/>
          <w:b/>
          <w:bCs/>
          <w:color w:val="000000"/>
        </w:rPr>
        <w:softHyphen/>
        <w:t>шенствованием четырёх видов речевой деятельности в их вза</w:t>
      </w:r>
      <w:r>
        <w:rPr>
          <w:rStyle w:val="0pt"/>
          <w:b/>
          <w:bCs/>
          <w:color w:val="000000"/>
        </w:rPr>
        <w:softHyphen/>
        <w:t>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w:t>
      </w:r>
      <w:r>
        <w:rPr>
          <w:rStyle w:val="0pt"/>
          <w:b/>
          <w:bCs/>
          <w:color w:val="000000"/>
        </w:rPr>
        <w:softHyphen/>
        <w:t>менения правил речевого этикета. Одним из ведущих содержа</w:t>
      </w:r>
      <w:r>
        <w:rPr>
          <w:rStyle w:val="0pt"/>
          <w:b/>
          <w:bCs/>
          <w:color w:val="000000"/>
        </w:rPr>
        <w:softHyphen/>
        <w:t>тельных центров данного блока является работа с текстами: развитие умений понимать, анализировать предлагаемые тек</w:t>
      </w:r>
      <w:r>
        <w:rPr>
          <w:rStyle w:val="0pt"/>
          <w:b/>
          <w:bCs/>
          <w:color w:val="000000"/>
        </w:rPr>
        <w:softHyphen/>
        <w:t>сты и создавать собственные тексты разных функционально</w:t>
      </w:r>
      <w:r>
        <w:rPr>
          <w:rStyle w:val="0pt"/>
          <w:b/>
          <w:bCs/>
          <w:color w:val="000000"/>
        </w:rPr>
        <w:softHyphen/>
        <w:t>смысловых типов, жанров, стилистической принадлежности.</w:t>
      </w:r>
    </w:p>
    <w:p w:rsidR="00D45411" w:rsidRDefault="00D45411">
      <w:pPr>
        <w:pStyle w:val="a5"/>
        <w:framePr w:wrap="around" w:vAnchor="page" w:hAnchor="page" w:x="2772" w:y="13529"/>
        <w:shd w:val="clear" w:color="auto" w:fill="auto"/>
        <w:spacing w:line="130" w:lineRule="exact"/>
        <w:ind w:left="20"/>
      </w:pPr>
      <w:r>
        <w:rPr>
          <w:rStyle w:val="0pt5"/>
          <w:color w:val="000000"/>
        </w:rPr>
        <w:t>РОДНОЙ ЯЗЫК (РУССКИЙ). 1—4 классы</w:t>
      </w:r>
    </w:p>
    <w:p w:rsidR="00D45411" w:rsidRDefault="00D45411">
      <w:pPr>
        <w:pStyle w:val="a5"/>
        <w:framePr w:wrap="around" w:vAnchor="page" w:hAnchor="page" w:x="8840" w:y="13568"/>
        <w:shd w:val="clear" w:color="auto" w:fill="auto"/>
        <w:spacing w:line="130" w:lineRule="exact"/>
        <w:ind w:left="20"/>
      </w:pPr>
      <w:r>
        <w:rPr>
          <w:rStyle w:val="0pt5"/>
          <w:color w:val="000000"/>
        </w:rPr>
        <w:t>269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10"/>
        <w:framePr w:w="3826" w:h="528" w:hRule="exact" w:wrap="around" w:vAnchor="page" w:hAnchor="page" w:x="2764" w:y="3109"/>
        <w:shd w:val="clear" w:color="auto" w:fill="auto"/>
        <w:spacing w:line="245" w:lineRule="exact"/>
        <w:ind w:left="20"/>
      </w:pPr>
      <w:r>
        <w:rPr>
          <w:rStyle w:val="30pt0"/>
          <w:color w:val="000000"/>
        </w:rPr>
        <w:lastRenderedPageBreak/>
        <w:t>СОДЕРЖАНИЕ УЧЕБНОГО ПРЕДМЕТА</w:t>
      </w:r>
    </w:p>
    <w:p w:rsidR="00D45411" w:rsidRDefault="00D45411">
      <w:pPr>
        <w:pStyle w:val="310"/>
        <w:framePr w:w="3826" w:h="528" w:hRule="exact" w:wrap="around" w:vAnchor="page" w:hAnchor="page" w:x="2764" w:y="3109"/>
        <w:shd w:val="clear" w:color="auto" w:fill="auto"/>
        <w:spacing w:line="245" w:lineRule="exact"/>
        <w:ind w:left="20"/>
      </w:pPr>
      <w:r>
        <w:rPr>
          <w:rStyle w:val="30pt0"/>
          <w:color w:val="000000"/>
        </w:rPr>
        <w:t>«РОДНОЙ ЯЗЫК (РУССКИЙ)»</w:t>
      </w:r>
    </w:p>
    <w:p w:rsidR="00D45411" w:rsidRDefault="00D45411">
      <w:pPr>
        <w:pStyle w:val="61"/>
        <w:framePr w:w="6350" w:h="8880" w:hRule="exact" w:wrap="around" w:vAnchor="page" w:hAnchor="page" w:x="2778" w:y="3858"/>
        <w:shd w:val="clear" w:color="auto" w:fill="auto"/>
        <w:spacing w:before="0" w:after="117" w:line="160" w:lineRule="exact"/>
        <w:ind w:left="20"/>
      </w:pPr>
      <w:r>
        <w:rPr>
          <w:rStyle w:val="60pt7"/>
          <w:color w:val="000000"/>
        </w:rPr>
        <w:t>ПЕРВЫЙ ГОД ОБУЧЕНИЯ (33 ч)</w:t>
      </w:r>
    </w:p>
    <w:p w:rsidR="00D45411" w:rsidRDefault="00D45411">
      <w:pPr>
        <w:pStyle w:val="42"/>
        <w:framePr w:w="6350" w:h="8880" w:hRule="exact" w:wrap="around" w:vAnchor="page" w:hAnchor="page" w:x="2778" w:y="3858"/>
        <w:shd w:val="clear" w:color="auto" w:fill="auto"/>
        <w:spacing w:before="0" w:after="31" w:line="180" w:lineRule="exact"/>
        <w:ind w:left="20"/>
        <w:jc w:val="left"/>
      </w:pPr>
      <w:bookmarkStart w:id="160" w:name="bookmark161"/>
      <w:r>
        <w:rPr>
          <w:rStyle w:val="40pt2"/>
          <w:color w:val="000000"/>
        </w:rPr>
        <w:t>Раздел 1. Русский язык: прошлое и настоящее (12 ч)</w:t>
      </w:r>
      <w:bookmarkEnd w:id="160"/>
    </w:p>
    <w:p w:rsidR="00D45411" w:rsidRDefault="00D45411">
      <w:pPr>
        <w:pStyle w:val="a6"/>
        <w:framePr w:w="6350" w:h="8880" w:hRule="exact" w:wrap="around" w:vAnchor="page" w:hAnchor="page" w:x="2778" w:y="3858"/>
        <w:shd w:val="clear" w:color="auto" w:fill="auto"/>
        <w:spacing w:line="240" w:lineRule="exact"/>
        <w:ind w:left="20" w:right="20" w:firstLine="220"/>
      </w:pPr>
      <w:r>
        <w:rPr>
          <w:rStyle w:val="0pt"/>
          <w:b/>
          <w:bCs/>
          <w:color w:val="000000"/>
        </w:rPr>
        <w:t>Сведения об истории русской письменности: как появились буквы современного русского алфавита.</w:t>
      </w:r>
    </w:p>
    <w:p w:rsidR="00D45411" w:rsidRDefault="00D45411">
      <w:pPr>
        <w:pStyle w:val="a6"/>
        <w:framePr w:w="6350" w:h="8880" w:hRule="exact" w:wrap="around" w:vAnchor="page" w:hAnchor="page" w:x="2778" w:y="3858"/>
        <w:shd w:val="clear" w:color="auto" w:fill="auto"/>
        <w:spacing w:line="240" w:lineRule="exact"/>
        <w:ind w:left="20" w:right="20" w:firstLine="220"/>
      </w:pPr>
      <w:r>
        <w:rPr>
          <w:rStyle w:val="0pt"/>
          <w:b/>
          <w:bCs/>
          <w:color w:val="000000"/>
        </w:rPr>
        <w:t>Особенности оформления книг в Древней Руси: оформление красной строки и заставок.</w:t>
      </w:r>
    </w:p>
    <w:p w:rsidR="00D45411" w:rsidRDefault="00D45411">
      <w:pPr>
        <w:pStyle w:val="a6"/>
        <w:framePr w:w="6350" w:h="8880" w:hRule="exact" w:wrap="around" w:vAnchor="page" w:hAnchor="page" w:x="2778" w:y="3858"/>
        <w:shd w:val="clear" w:color="auto" w:fill="auto"/>
        <w:spacing w:line="240" w:lineRule="exact"/>
        <w:ind w:left="20" w:right="20" w:firstLine="220"/>
      </w:pPr>
      <w:r>
        <w:rPr>
          <w:rStyle w:val="Tahoma"/>
          <w:b w:val="0"/>
          <w:bCs w:val="0"/>
          <w:color w:val="000000"/>
        </w:rPr>
        <w:t xml:space="preserve">Практическая работа. </w:t>
      </w:r>
      <w:r>
        <w:rPr>
          <w:rStyle w:val="0pt"/>
          <w:b/>
          <w:bCs/>
          <w:color w:val="000000"/>
        </w:rPr>
        <w:t>Оформление буквиц и заставок. Лексические единицы с национально-культурной семанти</w:t>
      </w:r>
      <w:r>
        <w:rPr>
          <w:rStyle w:val="0pt"/>
          <w:b/>
          <w:bCs/>
          <w:color w:val="000000"/>
        </w:rPr>
        <w:softHyphen/>
        <w:t xml:space="preserve">кой, обозначающие предметы традиционного русского быта: 1) дом в старину: что как называлось </w:t>
      </w:r>
      <w:r>
        <w:rPr>
          <w:rStyle w:val="60"/>
          <w:b/>
          <w:bCs/>
          <w:color w:val="000000"/>
        </w:rPr>
        <w:t>(изба, терем, хоромы, горница, светлица, светец, лучина</w:t>
      </w:r>
      <w:r>
        <w:rPr>
          <w:rStyle w:val="0pt"/>
          <w:b/>
          <w:bCs/>
          <w:color w:val="000000"/>
        </w:rPr>
        <w:t xml:space="preserve"> и т. д.); 2) как называлось то, во что одевались в старину </w:t>
      </w:r>
      <w:r>
        <w:rPr>
          <w:rStyle w:val="60"/>
          <w:b/>
          <w:bCs/>
          <w:color w:val="000000"/>
        </w:rPr>
        <w:t>(кафтан, кушак, рубаха, сара</w:t>
      </w:r>
      <w:r>
        <w:rPr>
          <w:rStyle w:val="60"/>
          <w:b/>
          <w:bCs/>
          <w:color w:val="000000"/>
        </w:rPr>
        <w:softHyphen/>
        <w:t>фан, лапти</w:t>
      </w:r>
      <w:r>
        <w:rPr>
          <w:rStyle w:val="0pt"/>
          <w:b/>
          <w:bCs/>
          <w:color w:val="000000"/>
        </w:rPr>
        <w:t xml:space="preserve"> и т. д.).</w:t>
      </w:r>
    </w:p>
    <w:p w:rsidR="00D45411" w:rsidRDefault="00D45411">
      <w:pPr>
        <w:pStyle w:val="a6"/>
        <w:framePr w:w="6350" w:h="8880" w:hRule="exact" w:wrap="around" w:vAnchor="page" w:hAnchor="page" w:x="2778" w:y="3858"/>
        <w:shd w:val="clear" w:color="auto" w:fill="auto"/>
        <w:spacing w:line="240" w:lineRule="exact"/>
        <w:ind w:left="20" w:right="20" w:firstLine="220"/>
      </w:pPr>
      <w:r>
        <w:rPr>
          <w:rStyle w:val="0pt"/>
          <w:b/>
          <w:bCs/>
          <w:color w:val="000000"/>
        </w:rPr>
        <w:t>Имена в малых жанрах фольклора (пословицах, поговорках, загадках, прибаутках).</w:t>
      </w:r>
    </w:p>
    <w:p w:rsidR="00D45411" w:rsidRDefault="00D45411">
      <w:pPr>
        <w:pStyle w:val="a6"/>
        <w:framePr w:w="6350" w:h="8880" w:hRule="exact" w:wrap="around" w:vAnchor="page" w:hAnchor="page" w:x="2778" w:y="3858"/>
        <w:shd w:val="clear" w:color="auto" w:fill="auto"/>
        <w:spacing w:after="168" w:line="240" w:lineRule="exact"/>
        <w:ind w:left="20" w:firstLine="220"/>
      </w:pPr>
      <w:r>
        <w:rPr>
          <w:rStyle w:val="Tahoma"/>
          <w:b w:val="0"/>
          <w:bCs w:val="0"/>
          <w:color w:val="000000"/>
        </w:rPr>
        <w:t xml:space="preserve">Проектное задание. </w:t>
      </w:r>
      <w:r>
        <w:rPr>
          <w:rStyle w:val="0pt"/>
          <w:b/>
          <w:bCs/>
          <w:color w:val="000000"/>
        </w:rPr>
        <w:t>Словарь в картинках.</w:t>
      </w:r>
    </w:p>
    <w:p w:rsidR="00D45411" w:rsidRDefault="00D45411">
      <w:pPr>
        <w:pStyle w:val="42"/>
        <w:framePr w:w="6350" w:h="8880" w:hRule="exact" w:wrap="around" w:vAnchor="page" w:hAnchor="page" w:x="2778" w:y="3858"/>
        <w:shd w:val="clear" w:color="auto" w:fill="auto"/>
        <w:spacing w:before="0" w:after="31" w:line="180" w:lineRule="exact"/>
        <w:ind w:left="20"/>
        <w:jc w:val="left"/>
      </w:pPr>
      <w:bookmarkStart w:id="161" w:name="bookmark162"/>
      <w:r>
        <w:rPr>
          <w:rStyle w:val="40pt2"/>
          <w:color w:val="000000"/>
        </w:rPr>
        <w:t>Раздел 2. Язык в действии (10 ч)</w:t>
      </w:r>
      <w:bookmarkEnd w:id="161"/>
    </w:p>
    <w:p w:rsidR="00D45411" w:rsidRDefault="00D45411">
      <w:pPr>
        <w:pStyle w:val="a6"/>
        <w:framePr w:w="6350" w:h="8880" w:hRule="exact" w:wrap="around" w:vAnchor="page" w:hAnchor="page" w:x="2778" w:y="3858"/>
        <w:shd w:val="clear" w:color="auto" w:fill="auto"/>
        <w:spacing w:line="240" w:lineRule="exact"/>
        <w:ind w:left="20" w:right="20" w:firstLine="220"/>
        <w:jc w:val="left"/>
      </w:pPr>
      <w:r>
        <w:rPr>
          <w:rStyle w:val="0pt"/>
          <w:b/>
          <w:bCs/>
          <w:color w:val="000000"/>
        </w:rPr>
        <w:t>Как нельзя произносить слова (пропедевтическая работа по предупреждению ошибок в произношении слов). Смыслоразличительная роль ударения.</w:t>
      </w:r>
    </w:p>
    <w:p w:rsidR="00D45411" w:rsidRDefault="00D45411">
      <w:pPr>
        <w:pStyle w:val="a6"/>
        <w:framePr w:w="6350" w:h="8880" w:hRule="exact" w:wrap="around" w:vAnchor="page" w:hAnchor="page" w:x="2778" w:y="3858"/>
        <w:shd w:val="clear" w:color="auto" w:fill="auto"/>
        <w:spacing w:after="168" w:line="240" w:lineRule="exact"/>
        <w:ind w:left="20" w:right="20" w:firstLine="220"/>
        <w:jc w:val="left"/>
      </w:pPr>
      <w:r>
        <w:rPr>
          <w:rStyle w:val="0pt"/>
          <w:b/>
          <w:bCs/>
          <w:color w:val="000000"/>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D45411" w:rsidRDefault="00D45411">
      <w:pPr>
        <w:pStyle w:val="42"/>
        <w:framePr w:w="6350" w:h="8880" w:hRule="exact" w:wrap="around" w:vAnchor="page" w:hAnchor="page" w:x="2778" w:y="3858"/>
        <w:shd w:val="clear" w:color="auto" w:fill="auto"/>
        <w:spacing w:before="0" w:after="31" w:line="180" w:lineRule="exact"/>
        <w:ind w:left="20"/>
        <w:jc w:val="left"/>
      </w:pPr>
      <w:bookmarkStart w:id="162" w:name="bookmark163"/>
      <w:r>
        <w:rPr>
          <w:rStyle w:val="40pt2"/>
          <w:color w:val="000000"/>
        </w:rPr>
        <w:t>Раздел 3. Секреты речи и текста (9 ч)</w:t>
      </w:r>
      <w:bookmarkEnd w:id="162"/>
    </w:p>
    <w:p w:rsidR="00D45411" w:rsidRDefault="00D45411">
      <w:pPr>
        <w:pStyle w:val="a6"/>
        <w:framePr w:w="6350" w:h="8880" w:hRule="exact" w:wrap="around" w:vAnchor="page" w:hAnchor="page" w:x="2778" w:y="3858"/>
        <w:shd w:val="clear" w:color="auto" w:fill="auto"/>
        <w:spacing w:line="240" w:lineRule="exact"/>
        <w:ind w:left="20" w:right="20" w:firstLine="220"/>
      </w:pPr>
      <w:r>
        <w:rPr>
          <w:rStyle w:val="0pt"/>
          <w:b/>
          <w:bCs/>
          <w:color w:val="000000"/>
        </w:rPr>
        <w:t>Секреты диалога: учимся разговаривать друг с другом и со взрослыми. Диалоговая форма устной речи. Стандартные обо</w:t>
      </w:r>
      <w:r>
        <w:rPr>
          <w:rStyle w:val="0pt"/>
          <w:b/>
          <w:bCs/>
          <w:color w:val="000000"/>
        </w:rPr>
        <w:softHyphen/>
        <w:t xml:space="preserve">роты речи для участия в диалоге </w:t>
      </w:r>
      <w:r>
        <w:rPr>
          <w:rStyle w:val="60"/>
          <w:b/>
          <w:bCs/>
          <w:color w:val="000000"/>
        </w:rPr>
        <w:t xml:space="preserve">(Как вежливо попросить? Как похвалить товарища? Как правильно поблагодарить?). </w:t>
      </w:r>
      <w:r>
        <w:rPr>
          <w:rStyle w:val="0pt"/>
          <w:b/>
          <w:bCs/>
          <w:color w:val="000000"/>
        </w:rPr>
        <w:t>Цели и виды вопросов (вопрос-уточнение, вопрос как запрос на новое содержание).</w:t>
      </w:r>
    </w:p>
    <w:p w:rsidR="00D45411" w:rsidRDefault="00D45411">
      <w:pPr>
        <w:pStyle w:val="a6"/>
        <w:framePr w:w="6350" w:h="8880" w:hRule="exact" w:wrap="around" w:vAnchor="page" w:hAnchor="page" w:x="2778" w:y="3858"/>
        <w:shd w:val="clear" w:color="auto" w:fill="auto"/>
        <w:spacing w:line="240" w:lineRule="exact"/>
        <w:ind w:left="20" w:right="20" w:firstLine="220"/>
      </w:pPr>
      <w:r>
        <w:rPr>
          <w:rStyle w:val="0pt"/>
          <w:b/>
          <w:bCs/>
          <w:color w:val="000000"/>
        </w:rPr>
        <w:t>Различные приёмы слушания научно-познавательных и ху</w:t>
      </w:r>
      <w:r>
        <w:rPr>
          <w:rStyle w:val="0pt"/>
          <w:b/>
          <w:bCs/>
          <w:color w:val="000000"/>
        </w:rPr>
        <w:softHyphen/>
        <w:t>дожественных текстов об истории языка и культуре русского народа.</w:t>
      </w:r>
    </w:p>
    <w:p w:rsidR="00D45411" w:rsidRDefault="00D45411">
      <w:pPr>
        <w:pStyle w:val="61"/>
        <w:framePr w:w="6350" w:h="8880" w:hRule="exact" w:wrap="around" w:vAnchor="page" w:hAnchor="page" w:x="2778" w:y="3858"/>
        <w:shd w:val="clear" w:color="auto" w:fill="auto"/>
        <w:spacing w:before="0" w:after="0"/>
        <w:ind w:left="20" w:firstLine="220"/>
        <w:jc w:val="both"/>
      </w:pPr>
      <w:r>
        <w:rPr>
          <w:rStyle w:val="60pt7"/>
          <w:color w:val="000000"/>
        </w:rPr>
        <w:t xml:space="preserve">Резерв учебного времени </w:t>
      </w:r>
      <w:r>
        <w:rPr>
          <w:rStyle w:val="6TimesNewRoman"/>
          <w:color w:val="000000"/>
        </w:rPr>
        <w:t>— 2 ч.</w:t>
      </w:r>
    </w:p>
    <w:p w:rsidR="00D45411" w:rsidRDefault="00D45411">
      <w:pPr>
        <w:pStyle w:val="a5"/>
        <w:framePr w:wrap="around" w:vAnchor="page" w:hAnchor="page" w:x="2768" w:y="13515"/>
        <w:shd w:val="clear" w:color="auto" w:fill="auto"/>
        <w:spacing w:line="130" w:lineRule="exact"/>
        <w:ind w:left="20"/>
      </w:pPr>
      <w:r>
        <w:rPr>
          <w:rStyle w:val="0pt5"/>
          <w:color w:val="000000"/>
        </w:rPr>
        <w:t>270</w:t>
      </w:r>
    </w:p>
    <w:p w:rsidR="00D45411" w:rsidRDefault="00D45411">
      <w:pPr>
        <w:pStyle w:val="a5"/>
        <w:framePr w:wrap="around" w:vAnchor="page" w:hAnchor="page" w:x="6800" w:y="13496"/>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6350" w:h="10244" w:hRule="exact" w:wrap="around" w:vAnchor="page" w:hAnchor="page" w:x="2783" w:y="3095"/>
        <w:shd w:val="clear" w:color="auto" w:fill="auto"/>
        <w:spacing w:before="0" w:after="117" w:line="160" w:lineRule="exact"/>
        <w:ind w:left="20"/>
        <w:jc w:val="both"/>
      </w:pPr>
      <w:r>
        <w:rPr>
          <w:rStyle w:val="60pt7"/>
          <w:color w:val="000000"/>
        </w:rPr>
        <w:lastRenderedPageBreak/>
        <w:t>ВТОРОЙ ГОД ОБУЧЕНИЯ (68 ч)</w:t>
      </w:r>
    </w:p>
    <w:p w:rsidR="00D45411" w:rsidRDefault="00D45411">
      <w:pPr>
        <w:pStyle w:val="42"/>
        <w:framePr w:w="6350" w:h="10244" w:hRule="exact" w:wrap="around" w:vAnchor="page" w:hAnchor="page" w:x="2783" w:y="3095"/>
        <w:shd w:val="clear" w:color="auto" w:fill="auto"/>
        <w:spacing w:before="0" w:after="31" w:line="180" w:lineRule="exact"/>
        <w:ind w:left="20"/>
      </w:pPr>
      <w:bookmarkStart w:id="163" w:name="bookmark164"/>
      <w:r>
        <w:rPr>
          <w:rStyle w:val="40pt2"/>
          <w:color w:val="000000"/>
        </w:rPr>
        <w:t>Раздел 1. Русский язык: прошлое и настоящее (25 ч)</w:t>
      </w:r>
      <w:bookmarkEnd w:id="163"/>
    </w:p>
    <w:p w:rsidR="00D45411" w:rsidRDefault="00D45411">
      <w:pPr>
        <w:pStyle w:val="a6"/>
        <w:framePr w:w="6350" w:h="10244" w:hRule="exact" w:wrap="around" w:vAnchor="page" w:hAnchor="page" w:x="2783" w:y="3095"/>
        <w:shd w:val="clear" w:color="auto" w:fill="auto"/>
        <w:spacing w:line="240" w:lineRule="exact"/>
        <w:ind w:left="20" w:right="20" w:firstLine="220"/>
      </w:pPr>
      <w:r>
        <w:rPr>
          <w:rStyle w:val="0pt"/>
          <w:b/>
          <w:bCs/>
          <w:color w:val="000000"/>
        </w:rPr>
        <w:t>Лексические единицы с национально-культурной семанти</w:t>
      </w:r>
      <w:r>
        <w:rPr>
          <w:rStyle w:val="0pt"/>
          <w:b/>
          <w:bCs/>
          <w:color w:val="000000"/>
        </w:rPr>
        <w:softHyphen/>
        <w:t xml:space="preserve">кой, называющие игры, забавы, игрушки (например, </w:t>
      </w:r>
      <w:r>
        <w:rPr>
          <w:rStyle w:val="60"/>
          <w:b/>
          <w:bCs/>
          <w:color w:val="000000"/>
        </w:rPr>
        <w:t>городки, салочки, салазки, санки, волчок, свистулька).</w:t>
      </w:r>
    </w:p>
    <w:p w:rsidR="00D45411" w:rsidRDefault="00D45411">
      <w:pPr>
        <w:pStyle w:val="a6"/>
        <w:framePr w:w="6350" w:h="10244" w:hRule="exact" w:wrap="around" w:vAnchor="page" w:hAnchor="page" w:x="2783" w:y="3095"/>
        <w:shd w:val="clear" w:color="auto" w:fill="auto"/>
        <w:spacing w:line="240" w:lineRule="exact"/>
        <w:ind w:left="20" w:right="20" w:firstLine="220"/>
      </w:pPr>
      <w:r>
        <w:rPr>
          <w:rStyle w:val="0pt"/>
          <w:b/>
          <w:bCs/>
          <w:color w:val="000000"/>
        </w:rPr>
        <w:t>Лексические единицы с национально-культурной семанти</w:t>
      </w:r>
      <w:r>
        <w:rPr>
          <w:rStyle w:val="0pt"/>
          <w:b/>
          <w:bCs/>
          <w:color w:val="000000"/>
        </w:rPr>
        <w:softHyphen/>
        <w:t>кой, называющие предметы традиционного русского быта:</w:t>
      </w:r>
    </w:p>
    <w:p w:rsidR="00D45411" w:rsidRDefault="00D45411">
      <w:pPr>
        <w:pStyle w:val="a6"/>
        <w:framePr w:w="6350" w:h="10244" w:hRule="exact" w:wrap="around" w:vAnchor="page" w:hAnchor="page" w:x="2783" w:y="3095"/>
        <w:numPr>
          <w:ilvl w:val="0"/>
          <w:numId w:val="42"/>
        </w:numPr>
        <w:shd w:val="clear" w:color="auto" w:fill="auto"/>
        <w:tabs>
          <w:tab w:val="left" w:pos="333"/>
        </w:tabs>
        <w:spacing w:line="240" w:lineRule="exact"/>
        <w:ind w:left="20" w:right="20" w:firstLine="0"/>
      </w:pPr>
      <w:r>
        <w:rPr>
          <w:rStyle w:val="0pt"/>
          <w:b/>
          <w:bCs/>
          <w:color w:val="000000"/>
        </w:rPr>
        <w:t>слова, называющие домашнюю утварь и орудия труда (на</w:t>
      </w:r>
      <w:r>
        <w:rPr>
          <w:rStyle w:val="0pt"/>
          <w:b/>
          <w:bCs/>
          <w:color w:val="000000"/>
        </w:rPr>
        <w:softHyphen/>
        <w:t xml:space="preserve">пример, </w:t>
      </w:r>
      <w:r>
        <w:rPr>
          <w:rStyle w:val="60"/>
          <w:b/>
          <w:bCs/>
          <w:color w:val="000000"/>
        </w:rPr>
        <w:t>ухват, ушат, ступа, плошка, крынка, ковш, решето, веретено, серп, коса, плуг);</w:t>
      </w:r>
      <w:r>
        <w:rPr>
          <w:rStyle w:val="0pt"/>
          <w:b/>
          <w:bCs/>
          <w:color w:val="000000"/>
        </w:rPr>
        <w:t xml:space="preserve"> 2) слова, называющие то, что ели в старину (например, </w:t>
      </w:r>
      <w:r>
        <w:rPr>
          <w:rStyle w:val="60"/>
          <w:b/>
          <w:bCs/>
          <w:color w:val="000000"/>
        </w:rPr>
        <w:t>тюря, полба, каша, щи, похлёбка, бу</w:t>
      </w:r>
      <w:r>
        <w:rPr>
          <w:rStyle w:val="60"/>
          <w:b/>
          <w:bCs/>
          <w:color w:val="000000"/>
        </w:rPr>
        <w:softHyphen/>
        <w:t>блик, ватрушка, калач, коврижки)</w:t>
      </w:r>
      <w:r>
        <w:rPr>
          <w:rStyle w:val="0pt"/>
          <w:b/>
          <w:bCs/>
          <w:color w:val="000000"/>
        </w:rPr>
        <w:t xml:space="preserve"> — какие из них сохрани</w:t>
      </w:r>
      <w:r>
        <w:rPr>
          <w:rStyle w:val="0pt"/>
          <w:b/>
          <w:bCs/>
          <w:color w:val="000000"/>
        </w:rPr>
        <w:softHyphen/>
        <w:t>лись до нашего времени; 3) слова, называющие то, во что рань</w:t>
      </w:r>
      <w:r>
        <w:rPr>
          <w:rStyle w:val="0pt"/>
          <w:b/>
          <w:bCs/>
          <w:color w:val="000000"/>
        </w:rPr>
        <w:softHyphen/>
        <w:t xml:space="preserve">ше одевались дети (например, </w:t>
      </w:r>
      <w:r>
        <w:rPr>
          <w:rStyle w:val="60"/>
          <w:b/>
          <w:bCs/>
          <w:color w:val="000000"/>
        </w:rPr>
        <w:t>шубейка, тулуп, шапка, валенки, сарафан, рубаха, лапти).</w:t>
      </w:r>
    </w:p>
    <w:p w:rsidR="00D45411" w:rsidRDefault="00D45411">
      <w:pPr>
        <w:pStyle w:val="a6"/>
        <w:framePr w:w="6350" w:h="10244" w:hRule="exact" w:wrap="around" w:vAnchor="page" w:hAnchor="page" w:x="2783" w:y="3095"/>
        <w:shd w:val="clear" w:color="auto" w:fill="auto"/>
        <w:spacing w:line="240" w:lineRule="exact"/>
        <w:ind w:left="20" w:right="20" w:firstLine="220"/>
      </w:pPr>
      <w:r>
        <w:rPr>
          <w:rStyle w:val="0pt"/>
          <w:b/>
          <w:bCs/>
          <w:color w:val="000000"/>
        </w:rPr>
        <w:t>Пословицы, поговорки, фразеологизмы, возникновение ко</w:t>
      </w:r>
      <w:r>
        <w:rPr>
          <w:rStyle w:val="0pt"/>
          <w:b/>
          <w:bCs/>
          <w:color w:val="000000"/>
        </w:rPr>
        <w:softHyphen/>
        <w:t>торых связано с предметами и явлениями традиционного рус</w:t>
      </w:r>
      <w:r>
        <w:rPr>
          <w:rStyle w:val="0pt"/>
          <w:b/>
          <w:bCs/>
          <w:color w:val="000000"/>
        </w:rPr>
        <w:softHyphen/>
        <w:t xml:space="preserve">ского быта: игры, утварь, орудия труда, еда, одежда (например, </w:t>
      </w:r>
      <w:r>
        <w:rPr>
          <w:rStyle w:val="60"/>
          <w:b/>
          <w:bCs/>
          <w:color w:val="000000"/>
        </w:rPr>
        <w:t>каши не сваришь, ни за какие коврижки).</w:t>
      </w:r>
      <w:r>
        <w:rPr>
          <w:rStyle w:val="0pt"/>
          <w:b/>
          <w:bCs/>
          <w:color w:val="000000"/>
        </w:rPr>
        <w:t xml:space="preserve"> Сравнение русских пословиц и поговорок с пословицами и поговорками других на</w:t>
      </w:r>
      <w:r>
        <w:rPr>
          <w:rStyle w:val="0pt"/>
          <w:b/>
          <w:bCs/>
          <w:color w:val="000000"/>
        </w:rPr>
        <w:softHyphen/>
        <w:t xml:space="preserve">родов. Сравнение фразеологизмов, имеющих в разных языках общий смысл, но различную образную форму (например, </w:t>
      </w:r>
      <w:r>
        <w:rPr>
          <w:rStyle w:val="60"/>
          <w:b/>
          <w:bCs/>
          <w:color w:val="000000"/>
        </w:rPr>
        <w:t>ехать в Тулу со своим самоваром</w:t>
      </w:r>
      <w:r>
        <w:rPr>
          <w:rStyle w:val="0pt"/>
          <w:b/>
          <w:bCs/>
          <w:color w:val="000000"/>
        </w:rPr>
        <w:t xml:space="preserve"> (рус.); </w:t>
      </w:r>
      <w:r>
        <w:rPr>
          <w:rStyle w:val="60"/>
          <w:b/>
          <w:bCs/>
          <w:color w:val="000000"/>
        </w:rPr>
        <w:t>ехать в лес с дровами</w:t>
      </w:r>
      <w:r>
        <w:rPr>
          <w:rStyle w:val="0pt"/>
          <w:b/>
          <w:bCs/>
          <w:color w:val="000000"/>
        </w:rPr>
        <w:t xml:space="preserve"> (тат.).</w:t>
      </w:r>
    </w:p>
    <w:p w:rsidR="00D45411" w:rsidRDefault="00D45411">
      <w:pPr>
        <w:pStyle w:val="a6"/>
        <w:framePr w:w="6350" w:h="10244" w:hRule="exact" w:wrap="around" w:vAnchor="page" w:hAnchor="page" w:x="2783" w:y="3095"/>
        <w:shd w:val="clear" w:color="auto" w:fill="auto"/>
        <w:spacing w:after="168" w:line="240" w:lineRule="exact"/>
        <w:ind w:left="20" w:firstLine="220"/>
      </w:pPr>
      <w:r>
        <w:rPr>
          <w:rStyle w:val="Tahoma"/>
          <w:b w:val="0"/>
          <w:bCs w:val="0"/>
          <w:color w:val="000000"/>
        </w:rPr>
        <w:t xml:space="preserve">Проектное задание. </w:t>
      </w:r>
      <w:r>
        <w:rPr>
          <w:rStyle w:val="0pt"/>
          <w:b/>
          <w:bCs/>
          <w:color w:val="000000"/>
        </w:rPr>
        <w:t>Словарь «Почему это так называется?».</w:t>
      </w:r>
    </w:p>
    <w:p w:rsidR="00D45411" w:rsidRDefault="00D45411">
      <w:pPr>
        <w:pStyle w:val="42"/>
        <w:framePr w:w="6350" w:h="10244" w:hRule="exact" w:wrap="around" w:vAnchor="page" w:hAnchor="page" w:x="2783" w:y="3095"/>
        <w:shd w:val="clear" w:color="auto" w:fill="auto"/>
        <w:spacing w:before="0" w:after="31" w:line="180" w:lineRule="exact"/>
        <w:ind w:left="20"/>
      </w:pPr>
      <w:bookmarkStart w:id="164" w:name="bookmark165"/>
      <w:r>
        <w:rPr>
          <w:rStyle w:val="40pt2"/>
          <w:color w:val="000000"/>
        </w:rPr>
        <w:t>Раздел 2. Язык в действии (15 ч)</w:t>
      </w:r>
      <w:bookmarkEnd w:id="164"/>
    </w:p>
    <w:p w:rsidR="00D45411" w:rsidRDefault="00D45411">
      <w:pPr>
        <w:pStyle w:val="a6"/>
        <w:framePr w:w="6350" w:h="10244" w:hRule="exact" w:wrap="around" w:vAnchor="page" w:hAnchor="page" w:x="2783" w:y="3095"/>
        <w:shd w:val="clear" w:color="auto" w:fill="auto"/>
        <w:spacing w:line="240" w:lineRule="exact"/>
        <w:ind w:left="20" w:right="20" w:firstLine="220"/>
      </w:pPr>
      <w:r>
        <w:rPr>
          <w:rStyle w:val="0pt"/>
          <w:b/>
          <w:bCs/>
          <w:color w:val="000000"/>
        </w:rPr>
        <w:t>Как правильно произносить слова (пропедевтическая работа по предупреждению ошибок в произношении слов в речи).</w:t>
      </w:r>
    </w:p>
    <w:p w:rsidR="00D45411" w:rsidRDefault="00D45411">
      <w:pPr>
        <w:pStyle w:val="a6"/>
        <w:framePr w:w="6350" w:h="10244" w:hRule="exact" w:wrap="around" w:vAnchor="page" w:hAnchor="page" w:x="2783" w:y="3095"/>
        <w:shd w:val="clear" w:color="auto" w:fill="auto"/>
        <w:spacing w:line="240" w:lineRule="exact"/>
        <w:ind w:left="20" w:right="20" w:firstLine="220"/>
      </w:pPr>
      <w:r>
        <w:rPr>
          <w:rStyle w:val="0pt"/>
          <w:b/>
          <w:bCs/>
          <w:color w:val="000000"/>
        </w:rPr>
        <w:t>Смыслоразличительная роль ударения. Наблюдение за изме</w:t>
      </w:r>
      <w:r>
        <w:rPr>
          <w:rStyle w:val="0pt"/>
          <w:b/>
          <w:bCs/>
          <w:color w:val="000000"/>
        </w:rPr>
        <w:softHyphen/>
        <w:t>нением места ударения в поэтическом тексте. Работа со сло</w:t>
      </w:r>
      <w:r>
        <w:rPr>
          <w:rStyle w:val="0pt"/>
          <w:b/>
          <w:bCs/>
          <w:color w:val="000000"/>
        </w:rPr>
        <w:softHyphen/>
        <w:t>варём ударений.</w:t>
      </w:r>
    </w:p>
    <w:p w:rsidR="00D45411" w:rsidRDefault="00D45411">
      <w:pPr>
        <w:pStyle w:val="a6"/>
        <w:framePr w:w="6350" w:h="10244" w:hRule="exact" w:wrap="around" w:vAnchor="page" w:hAnchor="page" w:x="2783" w:y="3095"/>
        <w:shd w:val="clear" w:color="auto" w:fill="auto"/>
        <w:spacing w:line="240" w:lineRule="exact"/>
        <w:ind w:left="20" w:right="20" w:firstLine="220"/>
      </w:pPr>
      <w:r>
        <w:rPr>
          <w:rStyle w:val="Tahoma"/>
          <w:b w:val="0"/>
          <w:bCs w:val="0"/>
          <w:color w:val="000000"/>
        </w:rPr>
        <w:t xml:space="preserve">Практическая работа. </w:t>
      </w:r>
      <w:r>
        <w:rPr>
          <w:rStyle w:val="0pt"/>
          <w:b/>
          <w:bCs/>
          <w:color w:val="000000"/>
        </w:rPr>
        <w:t>Слушаем и учимся читать фрагменты стихов и сказок, в которых есть слова с необычным произно</w:t>
      </w:r>
      <w:r>
        <w:rPr>
          <w:rStyle w:val="0pt"/>
          <w:b/>
          <w:bCs/>
          <w:color w:val="000000"/>
        </w:rPr>
        <w:softHyphen/>
        <w:t>шением и ударением.</w:t>
      </w:r>
    </w:p>
    <w:p w:rsidR="00D45411" w:rsidRDefault="00D45411">
      <w:pPr>
        <w:pStyle w:val="a6"/>
        <w:framePr w:w="6350" w:h="10244" w:hRule="exact" w:wrap="around" w:vAnchor="page" w:hAnchor="page" w:x="2783" w:y="3095"/>
        <w:shd w:val="clear" w:color="auto" w:fill="auto"/>
        <w:spacing w:line="240" w:lineRule="exact"/>
        <w:ind w:left="20" w:right="20" w:firstLine="220"/>
      </w:pPr>
      <w:r>
        <w:rPr>
          <w:rStyle w:val="0pt"/>
          <w:b/>
          <w:bCs/>
          <w:color w:val="000000"/>
        </w:rPr>
        <w:t>Разные способы толкования значения слов. Наблюдение за сочетаемостью слов.</w:t>
      </w:r>
    </w:p>
    <w:p w:rsidR="00D45411" w:rsidRDefault="00D45411">
      <w:pPr>
        <w:pStyle w:val="a6"/>
        <w:framePr w:w="6350" w:h="10244" w:hRule="exact" w:wrap="around" w:vAnchor="page" w:hAnchor="page" w:x="2783" w:y="3095"/>
        <w:shd w:val="clear" w:color="auto" w:fill="auto"/>
        <w:spacing w:after="168" w:line="240" w:lineRule="exact"/>
        <w:ind w:left="20" w:firstLine="220"/>
      </w:pPr>
      <w:r>
        <w:rPr>
          <w:rStyle w:val="0pt"/>
          <w:b/>
          <w:bCs/>
          <w:color w:val="000000"/>
        </w:rPr>
        <w:t>Совершенствование орфографических навыков.</w:t>
      </w:r>
    </w:p>
    <w:p w:rsidR="00D45411" w:rsidRDefault="00D45411">
      <w:pPr>
        <w:pStyle w:val="42"/>
        <w:framePr w:w="6350" w:h="10244" w:hRule="exact" w:wrap="around" w:vAnchor="page" w:hAnchor="page" w:x="2783" w:y="3095"/>
        <w:shd w:val="clear" w:color="auto" w:fill="auto"/>
        <w:spacing w:before="0" w:after="74" w:line="180" w:lineRule="exact"/>
        <w:ind w:left="20"/>
      </w:pPr>
      <w:bookmarkStart w:id="165" w:name="bookmark166"/>
      <w:r>
        <w:rPr>
          <w:rStyle w:val="40pt2"/>
          <w:color w:val="000000"/>
        </w:rPr>
        <w:t>Раздел 3. Секреты речи и текста (25 ч)</w:t>
      </w:r>
      <w:bookmarkEnd w:id="165"/>
    </w:p>
    <w:p w:rsidR="00D45411" w:rsidRDefault="00D45411">
      <w:pPr>
        <w:pStyle w:val="a6"/>
        <w:framePr w:w="6350" w:h="10244" w:hRule="exact" w:wrap="around" w:vAnchor="page" w:hAnchor="page" w:x="2783" w:y="3095"/>
        <w:shd w:val="clear" w:color="auto" w:fill="auto"/>
        <w:spacing w:line="240" w:lineRule="exact"/>
        <w:ind w:left="20" w:right="20" w:firstLine="220"/>
      </w:pPr>
      <w:r>
        <w:rPr>
          <w:rStyle w:val="0pt"/>
          <w:b/>
          <w:bCs/>
          <w:color w:val="000000"/>
        </w:rPr>
        <w:t>Приёмы общения: убеждение, уговаривание, просьба, похва</w:t>
      </w:r>
      <w:r>
        <w:rPr>
          <w:rStyle w:val="0pt"/>
          <w:b/>
          <w:bCs/>
          <w:color w:val="000000"/>
        </w:rPr>
        <w:softHyphen/>
        <w:t>ла и др., сохранение инициативы в диалоге, уклонение от ини</w:t>
      </w:r>
      <w:r>
        <w:rPr>
          <w:rStyle w:val="0pt"/>
          <w:b/>
          <w:bCs/>
          <w:color w:val="000000"/>
        </w:rPr>
        <w:softHyphen/>
      </w:r>
    </w:p>
    <w:p w:rsidR="00D45411" w:rsidRDefault="00D45411">
      <w:pPr>
        <w:pStyle w:val="a5"/>
        <w:framePr w:wrap="around" w:vAnchor="page" w:hAnchor="page" w:x="2774" w:y="13511"/>
        <w:shd w:val="clear" w:color="auto" w:fill="auto"/>
        <w:spacing w:line="130" w:lineRule="exact"/>
        <w:ind w:left="20"/>
      </w:pPr>
      <w:r>
        <w:rPr>
          <w:rStyle w:val="0pt5"/>
          <w:color w:val="000000"/>
        </w:rPr>
        <w:t>РОДНОЙ ЯЗЫК (РУССКИЙ). 1—4 классы</w:t>
      </w:r>
    </w:p>
    <w:p w:rsidR="00D45411" w:rsidRDefault="00D45411">
      <w:pPr>
        <w:pStyle w:val="a5"/>
        <w:framePr w:wrap="around" w:vAnchor="page" w:hAnchor="page" w:x="8855" w:y="13549"/>
        <w:shd w:val="clear" w:color="auto" w:fill="auto"/>
        <w:spacing w:line="130" w:lineRule="exact"/>
        <w:ind w:left="20"/>
      </w:pPr>
      <w:r>
        <w:rPr>
          <w:rStyle w:val="0pt5"/>
          <w:color w:val="000000"/>
        </w:rPr>
        <w:t>271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49" w:hRule="exact" w:wrap="around" w:vAnchor="page" w:hAnchor="page" w:x="2781" w:y="3091"/>
        <w:shd w:val="clear" w:color="auto" w:fill="auto"/>
        <w:spacing w:line="245" w:lineRule="exact"/>
        <w:ind w:left="20" w:right="20" w:firstLine="0"/>
      </w:pPr>
      <w:r>
        <w:rPr>
          <w:rStyle w:val="0pt"/>
          <w:b/>
          <w:bCs/>
          <w:color w:val="000000"/>
        </w:rPr>
        <w:lastRenderedPageBreak/>
        <w:t>циативы, завершение диалога и др. (например, как правильно выразить несогласие; как убедить товарища).</w:t>
      </w:r>
    </w:p>
    <w:p w:rsidR="00D45411" w:rsidRDefault="00D45411">
      <w:pPr>
        <w:pStyle w:val="a6"/>
        <w:framePr w:w="6355" w:h="10249" w:hRule="exact" w:wrap="around" w:vAnchor="page" w:hAnchor="page" w:x="2781" w:y="3091"/>
        <w:shd w:val="clear" w:color="auto" w:fill="auto"/>
        <w:spacing w:line="245" w:lineRule="exact"/>
        <w:ind w:left="20" w:right="20" w:firstLine="220"/>
      </w:pPr>
      <w:r>
        <w:rPr>
          <w:rStyle w:val="0pt"/>
          <w:b/>
          <w:bCs/>
          <w:color w:val="000000"/>
        </w:rPr>
        <w:t>Особенности русского речевого этикета. Устойчивые этикет</w:t>
      </w:r>
      <w:r>
        <w:rPr>
          <w:rStyle w:val="0pt"/>
          <w:b/>
          <w:bCs/>
          <w:color w:val="000000"/>
        </w:rPr>
        <w:softHyphen/>
        <w:t>ные выражения в учебно-научной коммуникации: формы обра</w:t>
      </w:r>
      <w:r>
        <w:rPr>
          <w:rStyle w:val="0pt"/>
          <w:b/>
          <w:bCs/>
          <w:color w:val="000000"/>
        </w:rPr>
        <w:softHyphen/>
        <w:t xml:space="preserve">щения; различение этикетных форм обращения в официальной и неофициальной речевой ситуации; использование обращений </w:t>
      </w:r>
      <w:r>
        <w:rPr>
          <w:rStyle w:val="60"/>
          <w:b/>
          <w:bCs/>
          <w:color w:val="000000"/>
        </w:rPr>
        <w:t>ты</w:t>
      </w:r>
      <w:r>
        <w:rPr>
          <w:rStyle w:val="0pt"/>
          <w:b/>
          <w:bCs/>
          <w:color w:val="000000"/>
        </w:rPr>
        <w:t xml:space="preserve"> и </w:t>
      </w:r>
      <w:r>
        <w:rPr>
          <w:rStyle w:val="60"/>
          <w:b/>
          <w:bCs/>
          <w:color w:val="000000"/>
        </w:rPr>
        <w:t>вы.</w:t>
      </w:r>
    </w:p>
    <w:p w:rsidR="00D45411" w:rsidRDefault="00D45411">
      <w:pPr>
        <w:pStyle w:val="a6"/>
        <w:framePr w:w="6355" w:h="10249" w:hRule="exact" w:wrap="around" w:vAnchor="page" w:hAnchor="page" w:x="2781" w:y="3091"/>
        <w:shd w:val="clear" w:color="auto" w:fill="auto"/>
        <w:spacing w:line="245" w:lineRule="exact"/>
        <w:ind w:left="20" w:right="20" w:firstLine="220"/>
      </w:pPr>
      <w:r>
        <w:rPr>
          <w:rStyle w:val="0pt"/>
          <w:b/>
          <w:bCs/>
          <w:color w:val="000000"/>
        </w:rPr>
        <w:t>Устный ответ как жанр монологической устной учебно-науч</w:t>
      </w:r>
      <w:r>
        <w:rPr>
          <w:rStyle w:val="0pt"/>
          <w:b/>
          <w:bCs/>
          <w:color w:val="000000"/>
        </w:rPr>
        <w:softHyphen/>
        <w:t>ной речи. Различные виды ответов: развёрнутый ответ, от</w:t>
      </w:r>
      <w:r>
        <w:rPr>
          <w:rStyle w:val="0pt"/>
          <w:b/>
          <w:bCs/>
          <w:color w:val="000000"/>
        </w:rPr>
        <w:softHyphen/>
        <w:t>вет-добавление (на практическом уровне).</w:t>
      </w:r>
    </w:p>
    <w:p w:rsidR="00D45411" w:rsidRDefault="00D45411">
      <w:pPr>
        <w:pStyle w:val="a6"/>
        <w:framePr w:w="6355" w:h="10249" w:hRule="exact" w:wrap="around" w:vAnchor="page" w:hAnchor="page" w:x="2781" w:y="3091"/>
        <w:shd w:val="clear" w:color="auto" w:fill="auto"/>
        <w:spacing w:line="245" w:lineRule="exact"/>
        <w:ind w:left="20" w:right="20" w:firstLine="220"/>
      </w:pPr>
      <w:r>
        <w:rPr>
          <w:rStyle w:val="0pt"/>
          <w:b/>
          <w:bCs/>
          <w:color w:val="000000"/>
        </w:rPr>
        <w:t>Связь предложений в тексте. Практическое овладение сред</w:t>
      </w:r>
      <w:r>
        <w:rPr>
          <w:rStyle w:val="0pt"/>
          <w:b/>
          <w:bCs/>
          <w:color w:val="000000"/>
        </w:rPr>
        <w:softHyphen/>
        <w:t>ствами связи: лексический повтор, местоименный повтор.</w:t>
      </w:r>
    </w:p>
    <w:p w:rsidR="00D45411" w:rsidRDefault="00D45411">
      <w:pPr>
        <w:pStyle w:val="a6"/>
        <w:framePr w:w="6355" w:h="10249" w:hRule="exact" w:wrap="around" w:vAnchor="page" w:hAnchor="page" w:x="2781" w:y="3091"/>
        <w:shd w:val="clear" w:color="auto" w:fill="auto"/>
        <w:spacing w:line="245" w:lineRule="exact"/>
        <w:ind w:left="20" w:right="20" w:firstLine="220"/>
      </w:pPr>
      <w:r>
        <w:rPr>
          <w:rStyle w:val="0pt"/>
          <w:b/>
          <w:bCs/>
          <w:color w:val="000000"/>
        </w:rPr>
        <w:t>Создание текстов-повествований: заметки о посещении музе</w:t>
      </w:r>
      <w:r>
        <w:rPr>
          <w:rStyle w:val="0pt"/>
          <w:b/>
          <w:bCs/>
          <w:color w:val="000000"/>
        </w:rPr>
        <w:softHyphen/>
        <w:t>ев; повествование об участии в народных праздниках.</w:t>
      </w:r>
    </w:p>
    <w:p w:rsidR="00D45411" w:rsidRDefault="00D45411">
      <w:pPr>
        <w:pStyle w:val="a6"/>
        <w:framePr w:w="6355" w:h="10249" w:hRule="exact" w:wrap="around" w:vAnchor="page" w:hAnchor="page" w:x="2781" w:y="3091"/>
        <w:shd w:val="clear" w:color="auto" w:fill="auto"/>
        <w:spacing w:line="245" w:lineRule="exact"/>
        <w:ind w:left="20" w:firstLine="220"/>
      </w:pPr>
      <w:r>
        <w:rPr>
          <w:rStyle w:val="0pt"/>
          <w:b/>
          <w:bCs/>
          <w:color w:val="000000"/>
        </w:rPr>
        <w:t>Создание текста: развёрнутое толкование значения слова.</w:t>
      </w:r>
    </w:p>
    <w:p w:rsidR="00D45411" w:rsidRDefault="00D45411">
      <w:pPr>
        <w:pStyle w:val="a6"/>
        <w:framePr w:w="6355" w:h="10249" w:hRule="exact" w:wrap="around" w:vAnchor="page" w:hAnchor="page" w:x="2781" w:y="3091"/>
        <w:shd w:val="clear" w:color="auto" w:fill="auto"/>
        <w:spacing w:line="245" w:lineRule="exact"/>
        <w:ind w:left="20" w:right="20" w:firstLine="220"/>
      </w:pPr>
      <w:r>
        <w:rPr>
          <w:rStyle w:val="0pt"/>
          <w:b/>
          <w:bCs/>
          <w:color w:val="000000"/>
        </w:rPr>
        <w:t>Анализ информации прочитанного и прослушанного текста: различение главных фактов и второстепенных; выделение наи</w:t>
      </w:r>
      <w:r>
        <w:rPr>
          <w:rStyle w:val="0pt"/>
          <w:b/>
          <w:bCs/>
          <w:color w:val="000000"/>
        </w:rPr>
        <w:softHyphen/>
        <w:t>более существенных фактов; установление логической связи между фактами.</w:t>
      </w:r>
    </w:p>
    <w:p w:rsidR="00D45411" w:rsidRDefault="00D45411">
      <w:pPr>
        <w:pStyle w:val="61"/>
        <w:framePr w:w="6355" w:h="10249" w:hRule="exact" w:wrap="around" w:vAnchor="page" w:hAnchor="page" w:x="2781" w:y="3091"/>
        <w:shd w:val="clear" w:color="auto" w:fill="auto"/>
        <w:spacing w:before="0" w:after="188" w:line="245" w:lineRule="exact"/>
        <w:ind w:left="20" w:firstLine="220"/>
        <w:jc w:val="both"/>
      </w:pPr>
      <w:r>
        <w:rPr>
          <w:rStyle w:val="60pt7"/>
          <w:color w:val="000000"/>
        </w:rPr>
        <w:t xml:space="preserve">Резерв учебного времени </w:t>
      </w:r>
      <w:r>
        <w:rPr>
          <w:rStyle w:val="6TimesNewRoman"/>
          <w:color w:val="000000"/>
        </w:rPr>
        <w:t>— 3 ч.</w:t>
      </w:r>
    </w:p>
    <w:p w:rsidR="00D45411" w:rsidRDefault="00D45411">
      <w:pPr>
        <w:pStyle w:val="61"/>
        <w:framePr w:w="6355" w:h="10249" w:hRule="exact" w:wrap="around" w:vAnchor="page" w:hAnchor="page" w:x="2781" w:y="3091"/>
        <w:shd w:val="clear" w:color="auto" w:fill="auto"/>
        <w:spacing w:before="0" w:after="117" w:line="160" w:lineRule="exact"/>
        <w:ind w:left="20"/>
        <w:jc w:val="both"/>
      </w:pPr>
      <w:r>
        <w:rPr>
          <w:rStyle w:val="60pt7"/>
          <w:color w:val="000000"/>
        </w:rPr>
        <w:t>ТРЕТИЙ ГОД ОБУЧЕНИЯ (68 ч)</w:t>
      </w:r>
    </w:p>
    <w:p w:rsidR="00D45411" w:rsidRDefault="00D45411">
      <w:pPr>
        <w:pStyle w:val="42"/>
        <w:framePr w:w="6355" w:h="10249" w:hRule="exact" w:wrap="around" w:vAnchor="page" w:hAnchor="page" w:x="2781" w:y="3091"/>
        <w:shd w:val="clear" w:color="auto" w:fill="auto"/>
        <w:spacing w:before="0" w:after="27" w:line="180" w:lineRule="exact"/>
        <w:ind w:left="20"/>
      </w:pPr>
      <w:bookmarkStart w:id="166" w:name="bookmark167"/>
      <w:r>
        <w:rPr>
          <w:rStyle w:val="40pt2"/>
          <w:color w:val="000000"/>
        </w:rPr>
        <w:t>Раздел 1. Русский язык: прошлое и настоящее (25 ч)</w:t>
      </w:r>
      <w:bookmarkEnd w:id="166"/>
    </w:p>
    <w:p w:rsidR="00D45411" w:rsidRDefault="00D45411">
      <w:pPr>
        <w:pStyle w:val="a6"/>
        <w:framePr w:w="6355" w:h="10249" w:hRule="exact" w:wrap="around" w:vAnchor="page" w:hAnchor="page" w:x="2781" w:y="3091"/>
        <w:shd w:val="clear" w:color="auto" w:fill="auto"/>
        <w:spacing w:line="245" w:lineRule="exact"/>
        <w:ind w:left="20" w:right="20" w:firstLine="220"/>
      </w:pPr>
      <w:r>
        <w:rPr>
          <w:rStyle w:val="0pt"/>
          <w:b/>
          <w:bCs/>
          <w:color w:val="000000"/>
        </w:rPr>
        <w:t>Лексические единицы с национально-культурной семанти</w:t>
      </w:r>
      <w:r>
        <w:rPr>
          <w:rStyle w:val="0pt"/>
          <w:b/>
          <w:bCs/>
          <w:color w:val="000000"/>
        </w:rPr>
        <w:softHyphen/>
        <w:t xml:space="preserve">кой, связанные с особенностями мировосприятия и отношений между людьми (например, </w:t>
      </w:r>
      <w:r>
        <w:rPr>
          <w:rStyle w:val="60"/>
          <w:b/>
          <w:bCs/>
          <w:color w:val="000000"/>
        </w:rPr>
        <w:t>правда</w:t>
      </w:r>
      <w:r>
        <w:rPr>
          <w:rStyle w:val="0pt"/>
          <w:b/>
          <w:bCs/>
          <w:color w:val="000000"/>
        </w:rPr>
        <w:t xml:space="preserve"> — </w:t>
      </w:r>
      <w:r>
        <w:rPr>
          <w:rStyle w:val="60"/>
          <w:b/>
          <w:bCs/>
          <w:color w:val="000000"/>
        </w:rPr>
        <w:t>ложь, друг</w:t>
      </w:r>
      <w:r>
        <w:rPr>
          <w:rStyle w:val="0pt"/>
          <w:b/>
          <w:bCs/>
          <w:color w:val="000000"/>
        </w:rPr>
        <w:t xml:space="preserve"> — </w:t>
      </w:r>
      <w:r>
        <w:rPr>
          <w:rStyle w:val="60"/>
          <w:b/>
          <w:bCs/>
          <w:color w:val="000000"/>
        </w:rPr>
        <w:t>недруг, брат</w:t>
      </w:r>
      <w:r>
        <w:rPr>
          <w:rStyle w:val="0pt"/>
          <w:b/>
          <w:bCs/>
          <w:color w:val="000000"/>
        </w:rPr>
        <w:t xml:space="preserve"> — </w:t>
      </w:r>
      <w:r>
        <w:rPr>
          <w:rStyle w:val="60"/>
          <w:b/>
          <w:bCs/>
          <w:color w:val="000000"/>
        </w:rPr>
        <w:t>братство</w:t>
      </w:r>
      <w:r>
        <w:rPr>
          <w:rStyle w:val="0pt"/>
          <w:b/>
          <w:bCs/>
          <w:color w:val="000000"/>
        </w:rPr>
        <w:t xml:space="preserve"> — </w:t>
      </w:r>
      <w:r>
        <w:rPr>
          <w:rStyle w:val="60"/>
          <w:b/>
          <w:bCs/>
          <w:color w:val="000000"/>
        </w:rPr>
        <w:t>побратим).</w:t>
      </w:r>
    </w:p>
    <w:p w:rsidR="00D45411" w:rsidRDefault="00D45411">
      <w:pPr>
        <w:pStyle w:val="a6"/>
        <w:framePr w:w="6355" w:h="10249" w:hRule="exact" w:wrap="around" w:vAnchor="page" w:hAnchor="page" w:x="2781" w:y="3091"/>
        <w:shd w:val="clear" w:color="auto" w:fill="auto"/>
        <w:spacing w:line="245" w:lineRule="exact"/>
        <w:ind w:left="20" w:right="20" w:firstLine="220"/>
      </w:pPr>
      <w:r>
        <w:rPr>
          <w:rStyle w:val="0pt"/>
          <w:b/>
          <w:bCs/>
          <w:color w:val="000000"/>
        </w:rPr>
        <w:t>Лексические единицы с национально-культурной семанти</w:t>
      </w:r>
      <w:r>
        <w:rPr>
          <w:rStyle w:val="0pt"/>
          <w:b/>
          <w:bCs/>
          <w:color w:val="000000"/>
        </w:rPr>
        <w:softHyphen/>
        <w:t>кой, называющие природные явления и растения (например, образные названия ветра, дождя, снега; названия растений).</w:t>
      </w:r>
    </w:p>
    <w:p w:rsidR="00D45411" w:rsidRDefault="00D45411">
      <w:pPr>
        <w:pStyle w:val="a6"/>
        <w:framePr w:w="6355" w:h="10249" w:hRule="exact" w:wrap="around" w:vAnchor="page" w:hAnchor="page" w:x="2781" w:y="3091"/>
        <w:shd w:val="clear" w:color="auto" w:fill="auto"/>
        <w:spacing w:line="245" w:lineRule="exact"/>
        <w:ind w:left="20" w:right="20" w:firstLine="220"/>
      </w:pPr>
      <w:r>
        <w:rPr>
          <w:rStyle w:val="0pt"/>
          <w:b/>
          <w:bCs/>
          <w:color w:val="000000"/>
        </w:rPr>
        <w:t>Лексические единицы с национально-культурной семанти</w:t>
      </w:r>
      <w:r>
        <w:rPr>
          <w:rStyle w:val="0pt"/>
          <w:b/>
          <w:bCs/>
          <w:color w:val="000000"/>
        </w:rPr>
        <w:softHyphen/>
        <w:t xml:space="preserve">кой, называющие занятия людей (например, </w:t>
      </w:r>
      <w:r>
        <w:rPr>
          <w:rStyle w:val="60"/>
          <w:b/>
          <w:bCs/>
          <w:color w:val="000000"/>
        </w:rPr>
        <w:t>ямщик, извозчик, коробейник, лавочник).</w:t>
      </w:r>
    </w:p>
    <w:p w:rsidR="00D45411" w:rsidRDefault="00D45411">
      <w:pPr>
        <w:pStyle w:val="a6"/>
        <w:framePr w:w="6355" w:h="10249" w:hRule="exact" w:wrap="around" w:vAnchor="page" w:hAnchor="page" w:x="2781" w:y="3091"/>
        <w:shd w:val="clear" w:color="auto" w:fill="auto"/>
        <w:spacing w:line="245" w:lineRule="exact"/>
        <w:ind w:left="20" w:right="20" w:firstLine="220"/>
      </w:pPr>
      <w:r>
        <w:rPr>
          <w:rStyle w:val="0pt"/>
          <w:b/>
          <w:bCs/>
          <w:color w:val="000000"/>
        </w:rPr>
        <w:t>Лексические единицы с национально-культурной семанти</w:t>
      </w:r>
      <w:r>
        <w:rPr>
          <w:rStyle w:val="0pt"/>
          <w:b/>
          <w:bCs/>
          <w:color w:val="000000"/>
        </w:rPr>
        <w:softHyphen/>
        <w:t xml:space="preserve">кой, называющие музыкальные инструменты (например, </w:t>
      </w:r>
      <w:r>
        <w:rPr>
          <w:rStyle w:val="60"/>
          <w:b/>
          <w:bCs/>
          <w:color w:val="000000"/>
        </w:rPr>
        <w:t>бала</w:t>
      </w:r>
      <w:r>
        <w:rPr>
          <w:rStyle w:val="60"/>
          <w:b/>
          <w:bCs/>
          <w:color w:val="000000"/>
        </w:rPr>
        <w:softHyphen/>
        <w:t>лайка, гусли, гармонь</w:t>
      </w:r>
      <w:r>
        <w:rPr>
          <w:rStyle w:val="0pt"/>
          <w:b/>
          <w:bCs/>
          <w:color w:val="000000"/>
        </w:rPr>
        <w:t>).</w:t>
      </w:r>
    </w:p>
    <w:p w:rsidR="00D45411" w:rsidRDefault="00D45411">
      <w:pPr>
        <w:pStyle w:val="a6"/>
        <w:framePr w:w="6355" w:h="10249" w:hRule="exact" w:wrap="around" w:vAnchor="page" w:hAnchor="page" w:x="2781" w:y="3091"/>
        <w:shd w:val="clear" w:color="auto" w:fill="auto"/>
        <w:spacing w:line="245" w:lineRule="exact"/>
        <w:ind w:left="20" w:right="20" w:firstLine="220"/>
      </w:pPr>
      <w:r>
        <w:rPr>
          <w:rStyle w:val="0pt"/>
          <w:b/>
          <w:bCs/>
          <w:color w:val="000000"/>
        </w:rPr>
        <w:t>Русские традиционные сказочные образы, эпитеты и сравне</w:t>
      </w:r>
      <w:r>
        <w:rPr>
          <w:rStyle w:val="0pt"/>
          <w:b/>
          <w:bCs/>
          <w:color w:val="000000"/>
        </w:rPr>
        <w:softHyphen/>
        <w:t xml:space="preserve">ния (например, </w:t>
      </w:r>
      <w:r>
        <w:rPr>
          <w:rStyle w:val="60"/>
          <w:b/>
          <w:bCs/>
          <w:color w:val="000000"/>
        </w:rPr>
        <w:t>Снегурочка, дубрава, сокол, соловей, зорька, солнце</w:t>
      </w:r>
      <w:r>
        <w:rPr>
          <w:rStyle w:val="0pt"/>
          <w:b/>
          <w:bCs/>
          <w:color w:val="000000"/>
        </w:rPr>
        <w:t xml:space="preserve"> и т. п.): уточнение значений, наблюдение за использо</w:t>
      </w:r>
      <w:r>
        <w:rPr>
          <w:rStyle w:val="0pt"/>
          <w:b/>
          <w:bCs/>
          <w:color w:val="000000"/>
        </w:rPr>
        <w:softHyphen/>
        <w:t>ванием в произведениях фольклора и художественной литера</w:t>
      </w:r>
      <w:r>
        <w:rPr>
          <w:rStyle w:val="0pt"/>
          <w:b/>
          <w:bCs/>
          <w:color w:val="000000"/>
        </w:rPr>
        <w:softHyphen/>
        <w:t>туры.</w:t>
      </w:r>
    </w:p>
    <w:p w:rsidR="00D45411" w:rsidRDefault="00D45411">
      <w:pPr>
        <w:pStyle w:val="a5"/>
        <w:framePr w:wrap="around" w:vAnchor="page" w:hAnchor="page" w:x="2771" w:y="13545"/>
        <w:shd w:val="clear" w:color="auto" w:fill="auto"/>
        <w:spacing w:line="130" w:lineRule="exact"/>
        <w:ind w:left="20"/>
      </w:pPr>
      <w:r>
        <w:rPr>
          <w:rStyle w:val="0pt5"/>
          <w:color w:val="000000"/>
        </w:rPr>
        <w:t>272</w:t>
      </w:r>
    </w:p>
    <w:p w:rsidR="00D45411" w:rsidRDefault="00D45411">
      <w:pPr>
        <w:pStyle w:val="a5"/>
        <w:framePr w:wrap="around" w:vAnchor="page" w:hAnchor="page" w:x="6803" w:y="1352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44" w:hRule="exact" w:wrap="around" w:vAnchor="page" w:hAnchor="page" w:x="2783" w:y="3095"/>
        <w:shd w:val="clear" w:color="auto" w:fill="auto"/>
        <w:spacing w:line="240" w:lineRule="exact"/>
        <w:ind w:right="20" w:firstLine="220"/>
      </w:pPr>
      <w:r>
        <w:rPr>
          <w:rStyle w:val="0pt"/>
          <w:b/>
          <w:bCs/>
          <w:color w:val="000000"/>
        </w:rPr>
        <w:lastRenderedPageBreak/>
        <w:t>Названия старинных русских городов, сведения о происхож</w:t>
      </w:r>
      <w:r>
        <w:rPr>
          <w:rStyle w:val="0pt"/>
          <w:b/>
          <w:bCs/>
          <w:color w:val="000000"/>
        </w:rPr>
        <w:softHyphen/>
        <w:t>дении этих названий.</w:t>
      </w:r>
    </w:p>
    <w:p w:rsidR="00D45411" w:rsidRDefault="00D45411">
      <w:pPr>
        <w:pStyle w:val="a6"/>
        <w:framePr w:w="6350" w:h="10244" w:hRule="exact" w:wrap="around" w:vAnchor="page" w:hAnchor="page" w:x="2783" w:y="3095"/>
        <w:shd w:val="clear" w:color="auto" w:fill="auto"/>
        <w:spacing w:after="168" w:line="240" w:lineRule="exact"/>
        <w:ind w:right="20" w:firstLine="220"/>
      </w:pPr>
      <w:r>
        <w:rPr>
          <w:rStyle w:val="Tahoma"/>
          <w:b w:val="0"/>
          <w:bCs w:val="0"/>
          <w:color w:val="000000"/>
        </w:rPr>
        <w:t xml:space="preserve">Проектные задания. </w:t>
      </w:r>
      <w:r>
        <w:rPr>
          <w:rStyle w:val="0pt"/>
          <w:b/>
          <w:bCs/>
          <w:color w:val="000000"/>
        </w:rPr>
        <w:t>Откуда в русском языке эта фамилия? История моих имени и фамилии. (Приобретение опыта поиска информации о происхождении слов.)</w:t>
      </w:r>
    </w:p>
    <w:p w:rsidR="00D45411" w:rsidRDefault="00D45411">
      <w:pPr>
        <w:pStyle w:val="42"/>
        <w:framePr w:w="6350" w:h="10244" w:hRule="exact" w:wrap="around" w:vAnchor="page" w:hAnchor="page" w:x="2783" w:y="3095"/>
        <w:shd w:val="clear" w:color="auto" w:fill="auto"/>
        <w:spacing w:before="0" w:after="31" w:line="180" w:lineRule="exact"/>
        <w:jc w:val="left"/>
      </w:pPr>
      <w:bookmarkStart w:id="167" w:name="bookmark168"/>
      <w:r>
        <w:rPr>
          <w:rStyle w:val="40pt2"/>
          <w:color w:val="000000"/>
        </w:rPr>
        <w:t>Раздел 2. Язык в действии (15 ч)</w:t>
      </w:r>
      <w:bookmarkEnd w:id="167"/>
    </w:p>
    <w:p w:rsidR="00D45411" w:rsidRDefault="00D45411">
      <w:pPr>
        <w:pStyle w:val="a6"/>
        <w:framePr w:w="6350" w:h="10244" w:hRule="exact" w:wrap="around" w:vAnchor="page" w:hAnchor="page" w:x="2783" w:y="3095"/>
        <w:shd w:val="clear" w:color="auto" w:fill="auto"/>
        <w:spacing w:line="240" w:lineRule="exact"/>
        <w:ind w:right="20" w:firstLine="220"/>
      </w:pPr>
      <w:r>
        <w:rPr>
          <w:rStyle w:val="0pt"/>
          <w:b/>
          <w:bCs/>
          <w:color w:val="000000"/>
        </w:rPr>
        <w:t>Как правильно произносить слова (пропедевтическая работа по предупреждению ошибок в произношении слов в речи).</w:t>
      </w:r>
    </w:p>
    <w:p w:rsidR="00D45411" w:rsidRDefault="00D45411">
      <w:pPr>
        <w:pStyle w:val="a6"/>
        <w:framePr w:w="6350" w:h="10244" w:hRule="exact" w:wrap="around" w:vAnchor="page" w:hAnchor="page" w:x="2783" w:y="3095"/>
        <w:shd w:val="clear" w:color="auto" w:fill="auto"/>
        <w:spacing w:line="240" w:lineRule="exact"/>
        <w:ind w:right="20" w:firstLine="220"/>
      </w:pPr>
      <w:r>
        <w:rPr>
          <w:rStyle w:val="0pt"/>
          <w:b/>
          <w:bCs/>
          <w:color w:val="000000"/>
        </w:rPr>
        <w:t>Многообразие суффиксов, позволяющих выразить различ</w:t>
      </w:r>
      <w:r>
        <w:rPr>
          <w:rStyle w:val="0pt"/>
          <w:b/>
          <w:bCs/>
          <w:color w:val="000000"/>
        </w:rPr>
        <w:softHyphen/>
        <w:t xml:space="preserve">ные оттенки значения и различную оценку, как специфика русского языка (например, </w:t>
      </w:r>
      <w:r>
        <w:rPr>
          <w:rStyle w:val="60"/>
          <w:b/>
          <w:bCs/>
          <w:color w:val="000000"/>
        </w:rPr>
        <w:t>книга, книжка, книжечка, книжи</w:t>
      </w:r>
      <w:r>
        <w:rPr>
          <w:rStyle w:val="60"/>
          <w:b/>
          <w:bCs/>
          <w:color w:val="000000"/>
        </w:rPr>
        <w:softHyphen/>
        <w:t>ца, книжонка, книжища; заяц, зайчик, зайчонок, зайчишка, заинька</w:t>
      </w:r>
      <w:r>
        <w:rPr>
          <w:rStyle w:val="0pt"/>
          <w:b/>
          <w:bCs/>
          <w:color w:val="000000"/>
        </w:rPr>
        <w:t xml:space="preserve"> и т. п.) (на практическом уровне).</w:t>
      </w:r>
    </w:p>
    <w:p w:rsidR="00D45411" w:rsidRDefault="00D45411">
      <w:pPr>
        <w:pStyle w:val="a6"/>
        <w:framePr w:w="6350" w:h="10244" w:hRule="exact" w:wrap="around" w:vAnchor="page" w:hAnchor="page" w:x="2783" w:y="3095"/>
        <w:shd w:val="clear" w:color="auto" w:fill="auto"/>
        <w:spacing w:line="240" w:lineRule="exact"/>
        <w:ind w:right="20" w:firstLine="220"/>
      </w:pPr>
      <w:r>
        <w:rPr>
          <w:rStyle w:val="0pt"/>
          <w:b/>
          <w:bCs/>
          <w:color w:val="000000"/>
        </w:rPr>
        <w:t>Специфика грамматических категорий русского языка (на</w:t>
      </w:r>
      <w:r>
        <w:rPr>
          <w:rStyle w:val="0pt"/>
          <w:b/>
          <w:bCs/>
          <w:color w:val="000000"/>
        </w:rPr>
        <w:softHyphen/>
        <w:t>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w:t>
      </w:r>
      <w:r>
        <w:rPr>
          <w:rStyle w:val="0pt"/>
          <w:b/>
          <w:bCs/>
          <w:color w:val="000000"/>
        </w:rPr>
        <w:softHyphen/>
        <w:t>логов, образования предложно-падежных форм существитель</w:t>
      </w:r>
      <w:r>
        <w:rPr>
          <w:rStyle w:val="0pt"/>
          <w:b/>
          <w:bCs/>
          <w:color w:val="000000"/>
        </w:rPr>
        <w:softHyphen/>
        <w:t>ных (на практическом уровне). Существительные, имеющие только форму единственного или только форму множественно</w:t>
      </w:r>
      <w:r>
        <w:rPr>
          <w:rStyle w:val="0pt"/>
          <w:b/>
          <w:bCs/>
          <w:color w:val="000000"/>
        </w:rPr>
        <w:softHyphen/>
        <w:t>го числа (в рамках изученного).</w:t>
      </w:r>
    </w:p>
    <w:p w:rsidR="00D45411" w:rsidRDefault="00D45411">
      <w:pPr>
        <w:pStyle w:val="a6"/>
        <w:framePr w:w="6350" w:h="10244" w:hRule="exact" w:wrap="around" w:vAnchor="page" w:hAnchor="page" w:x="2783" w:y="3095"/>
        <w:shd w:val="clear" w:color="auto" w:fill="auto"/>
        <w:spacing w:after="168" w:line="240" w:lineRule="exact"/>
        <w:ind w:right="20" w:firstLine="220"/>
      </w:pPr>
      <w:r>
        <w:rPr>
          <w:rStyle w:val="0pt"/>
          <w:b/>
          <w:bCs/>
          <w:color w:val="000000"/>
        </w:rPr>
        <w:t>Совершенствование навыков орфографического оформления текста.</w:t>
      </w:r>
    </w:p>
    <w:p w:rsidR="00D45411" w:rsidRDefault="00D45411">
      <w:pPr>
        <w:pStyle w:val="42"/>
        <w:framePr w:w="6350" w:h="10244" w:hRule="exact" w:wrap="around" w:vAnchor="page" w:hAnchor="page" w:x="2783" w:y="3095"/>
        <w:shd w:val="clear" w:color="auto" w:fill="auto"/>
        <w:spacing w:before="0" w:after="31" w:line="180" w:lineRule="exact"/>
        <w:jc w:val="left"/>
      </w:pPr>
      <w:bookmarkStart w:id="168" w:name="bookmark169"/>
      <w:r>
        <w:rPr>
          <w:rStyle w:val="40pt2"/>
          <w:color w:val="000000"/>
        </w:rPr>
        <w:t>Раздел 3. Секреты речи и текста (25 ч)</w:t>
      </w:r>
      <w:bookmarkEnd w:id="168"/>
    </w:p>
    <w:p w:rsidR="00D45411" w:rsidRDefault="00D45411">
      <w:pPr>
        <w:pStyle w:val="a6"/>
        <w:framePr w:w="6350" w:h="10244" w:hRule="exact" w:wrap="around" w:vAnchor="page" w:hAnchor="page" w:x="2783" w:y="3095"/>
        <w:shd w:val="clear" w:color="auto" w:fill="auto"/>
        <w:spacing w:line="240" w:lineRule="exact"/>
        <w:ind w:firstLine="220"/>
      </w:pPr>
      <w:r>
        <w:rPr>
          <w:rStyle w:val="0pt"/>
          <w:b/>
          <w:bCs/>
          <w:color w:val="000000"/>
        </w:rPr>
        <w:t>Особенности устного выступления.</w:t>
      </w:r>
    </w:p>
    <w:p w:rsidR="00D45411" w:rsidRDefault="00D45411">
      <w:pPr>
        <w:pStyle w:val="a6"/>
        <w:framePr w:w="6350" w:h="10244" w:hRule="exact" w:wrap="around" w:vAnchor="page" w:hAnchor="page" w:x="2783" w:y="3095"/>
        <w:shd w:val="clear" w:color="auto" w:fill="auto"/>
        <w:spacing w:line="240" w:lineRule="exact"/>
        <w:ind w:right="20" w:firstLine="220"/>
      </w:pPr>
      <w:r>
        <w:rPr>
          <w:rStyle w:val="0pt"/>
          <w:b/>
          <w:bCs/>
          <w:color w:val="000000"/>
        </w:rPr>
        <w:t>Создание текстов-повествований о путешествии по городам, об участии в мастер-классах, связанных с народными промыслами.</w:t>
      </w:r>
    </w:p>
    <w:p w:rsidR="00D45411" w:rsidRDefault="00D45411">
      <w:pPr>
        <w:pStyle w:val="a6"/>
        <w:framePr w:w="6350" w:h="10244" w:hRule="exact" w:wrap="around" w:vAnchor="page" w:hAnchor="page" w:x="2783" w:y="3095"/>
        <w:shd w:val="clear" w:color="auto" w:fill="auto"/>
        <w:spacing w:line="240" w:lineRule="exact"/>
        <w:ind w:right="20" w:firstLine="220"/>
      </w:pPr>
      <w:r>
        <w:rPr>
          <w:rStyle w:val="0pt"/>
          <w:b/>
          <w:bCs/>
          <w:color w:val="000000"/>
        </w:rPr>
        <w:t>Создание текстов-рассуждений с использованием различных способов аргументации (в рамках изученного).</w:t>
      </w:r>
    </w:p>
    <w:p w:rsidR="00D45411" w:rsidRDefault="00D45411">
      <w:pPr>
        <w:pStyle w:val="a6"/>
        <w:framePr w:w="6350" w:h="10244" w:hRule="exact" w:wrap="around" w:vAnchor="page" w:hAnchor="page" w:x="2783" w:y="3095"/>
        <w:shd w:val="clear" w:color="auto" w:fill="auto"/>
        <w:spacing w:line="240" w:lineRule="exact"/>
        <w:ind w:right="20" w:firstLine="220"/>
      </w:pPr>
      <w:r>
        <w:rPr>
          <w:rStyle w:val="0pt"/>
          <w:b/>
          <w:bCs/>
          <w:color w:val="000000"/>
        </w:rPr>
        <w:t>Редактирование предложенных текстов с целью совершен</w:t>
      </w:r>
      <w:r>
        <w:rPr>
          <w:rStyle w:val="0pt"/>
          <w:b/>
          <w:bCs/>
          <w:color w:val="000000"/>
        </w:rPr>
        <w:softHyphen/>
        <w:t>ствования их содержания и формы (в пределах изученного в основном курсе).</w:t>
      </w:r>
    </w:p>
    <w:p w:rsidR="00D45411" w:rsidRDefault="00D45411">
      <w:pPr>
        <w:pStyle w:val="a6"/>
        <w:framePr w:w="6350" w:h="10244" w:hRule="exact" w:wrap="around" w:vAnchor="page" w:hAnchor="page" w:x="2783" w:y="3095"/>
        <w:shd w:val="clear" w:color="auto" w:fill="auto"/>
        <w:spacing w:line="240" w:lineRule="exact"/>
        <w:ind w:right="20" w:firstLine="220"/>
      </w:pPr>
      <w:r>
        <w:rPr>
          <w:rStyle w:val="0pt"/>
          <w:b/>
          <w:bCs/>
          <w:color w:val="000000"/>
        </w:rPr>
        <w:t>Смысловой анализ фольклорных и художественных текстов или их фрагментов (народных и литературных сказок, расска</w:t>
      </w:r>
      <w:r>
        <w:rPr>
          <w:rStyle w:val="0pt"/>
          <w:b/>
          <w:bCs/>
          <w:color w:val="000000"/>
        </w:rPr>
        <w:softHyphen/>
        <w:t>зов, загадок, пословиц, притч и т. п.). Языковые особенности текстов фольклора и художественных текстов или их фраг</w:t>
      </w:r>
      <w:r>
        <w:rPr>
          <w:rStyle w:val="0pt"/>
          <w:b/>
          <w:bCs/>
          <w:color w:val="000000"/>
        </w:rPr>
        <w:softHyphen/>
        <w:t>ментов.</w:t>
      </w:r>
    </w:p>
    <w:p w:rsidR="00D45411" w:rsidRDefault="00D45411">
      <w:pPr>
        <w:pStyle w:val="61"/>
        <w:framePr w:w="6350" w:h="10244" w:hRule="exact" w:wrap="around" w:vAnchor="page" w:hAnchor="page" w:x="2783" w:y="3095"/>
        <w:shd w:val="clear" w:color="auto" w:fill="auto"/>
        <w:spacing w:before="0" w:after="0"/>
        <w:ind w:firstLine="220"/>
        <w:jc w:val="both"/>
      </w:pPr>
      <w:r>
        <w:rPr>
          <w:rStyle w:val="60pt7"/>
          <w:color w:val="000000"/>
        </w:rPr>
        <w:t xml:space="preserve">Резерв учебного времени </w:t>
      </w:r>
      <w:r>
        <w:rPr>
          <w:rStyle w:val="6TimesNewRoman"/>
          <w:color w:val="000000"/>
        </w:rPr>
        <w:t>— 3 ч.</w:t>
      </w:r>
    </w:p>
    <w:p w:rsidR="00D45411" w:rsidRDefault="00D45411">
      <w:pPr>
        <w:pStyle w:val="a5"/>
        <w:framePr w:wrap="around" w:vAnchor="page" w:hAnchor="page" w:x="2774" w:y="13506"/>
        <w:shd w:val="clear" w:color="auto" w:fill="auto"/>
        <w:spacing w:line="130" w:lineRule="exact"/>
        <w:ind w:left="20"/>
      </w:pPr>
      <w:r>
        <w:rPr>
          <w:rStyle w:val="0pt5"/>
          <w:color w:val="000000"/>
        </w:rPr>
        <w:t>РОДНОЙ ЯЗЫК (РУССКИЙ). 1—4 классы</w:t>
      </w:r>
    </w:p>
    <w:p w:rsidR="00D45411" w:rsidRDefault="00D45411">
      <w:pPr>
        <w:pStyle w:val="a5"/>
        <w:framePr w:wrap="around" w:vAnchor="page" w:hAnchor="page" w:x="8855" w:y="13545"/>
        <w:shd w:val="clear" w:color="auto" w:fill="auto"/>
        <w:spacing w:line="130" w:lineRule="exact"/>
        <w:ind w:left="20"/>
      </w:pPr>
      <w:r>
        <w:rPr>
          <w:rStyle w:val="0pt5"/>
          <w:color w:val="000000"/>
        </w:rPr>
        <w:t>273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6350" w:h="10248" w:hRule="exact" w:wrap="around" w:vAnchor="page" w:hAnchor="page" w:x="2783" w:y="3090"/>
        <w:shd w:val="clear" w:color="auto" w:fill="auto"/>
        <w:spacing w:before="0" w:after="117" w:line="160" w:lineRule="exact"/>
      </w:pPr>
      <w:r>
        <w:rPr>
          <w:rStyle w:val="60pt7"/>
          <w:color w:val="000000"/>
        </w:rPr>
        <w:lastRenderedPageBreak/>
        <w:t>ЧЕТВЁРТЫЙ ГОД ОБУЧЕНИЯ (34 ч)</w:t>
      </w:r>
    </w:p>
    <w:p w:rsidR="00D45411" w:rsidRDefault="00D45411">
      <w:pPr>
        <w:pStyle w:val="42"/>
        <w:framePr w:w="6350" w:h="10248" w:hRule="exact" w:wrap="around" w:vAnchor="page" w:hAnchor="page" w:x="2783" w:y="3090"/>
        <w:shd w:val="clear" w:color="auto" w:fill="auto"/>
        <w:spacing w:before="0" w:after="35" w:line="180" w:lineRule="exact"/>
        <w:jc w:val="left"/>
      </w:pPr>
      <w:bookmarkStart w:id="169" w:name="bookmark170"/>
      <w:r>
        <w:rPr>
          <w:rStyle w:val="40pt2"/>
          <w:color w:val="000000"/>
        </w:rPr>
        <w:t>Раздел 1. Русский язык: прошлое и настоящее (12 ч)</w:t>
      </w:r>
      <w:bookmarkEnd w:id="169"/>
    </w:p>
    <w:p w:rsidR="00D45411" w:rsidRDefault="00D45411">
      <w:pPr>
        <w:pStyle w:val="a6"/>
        <w:framePr w:w="6350" w:h="10248" w:hRule="exact" w:wrap="around" w:vAnchor="page" w:hAnchor="page" w:x="2783" w:y="3090"/>
        <w:shd w:val="clear" w:color="auto" w:fill="auto"/>
        <w:spacing w:line="235" w:lineRule="exact"/>
        <w:ind w:right="20" w:firstLine="220"/>
      </w:pPr>
      <w:r>
        <w:rPr>
          <w:rStyle w:val="0pt"/>
          <w:b/>
          <w:bCs/>
          <w:color w:val="000000"/>
        </w:rPr>
        <w:t>Лексические единицы с национально-культурной семанти</w:t>
      </w:r>
      <w:r>
        <w:rPr>
          <w:rStyle w:val="0pt"/>
          <w:b/>
          <w:bCs/>
          <w:color w:val="000000"/>
        </w:rPr>
        <w:softHyphen/>
        <w:t xml:space="preserve">кой, связанные с качествами и чувствами людей (например, </w:t>
      </w:r>
      <w:r>
        <w:rPr>
          <w:rStyle w:val="60"/>
          <w:b/>
          <w:bCs/>
          <w:color w:val="000000"/>
        </w:rPr>
        <w:t>добросердечный, доброжелательный, благодарный, бескорыст</w:t>
      </w:r>
      <w:r>
        <w:rPr>
          <w:rStyle w:val="60"/>
          <w:b/>
          <w:bCs/>
          <w:color w:val="000000"/>
        </w:rPr>
        <w:softHyphen/>
        <w:t>ный);</w:t>
      </w:r>
      <w:r>
        <w:rPr>
          <w:rStyle w:val="0pt"/>
          <w:b/>
          <w:bCs/>
          <w:color w:val="000000"/>
        </w:rPr>
        <w:t xml:space="preserve"> связанные с обучением. Лексические единицы с нацио</w:t>
      </w:r>
      <w:r>
        <w:rPr>
          <w:rStyle w:val="0pt"/>
          <w:b/>
          <w:bCs/>
          <w:color w:val="000000"/>
        </w:rPr>
        <w:softHyphen/>
        <w:t>нально-культурной семантикой, называющие родственные от</w:t>
      </w:r>
      <w:r>
        <w:rPr>
          <w:rStyle w:val="0pt"/>
          <w:b/>
          <w:bCs/>
          <w:color w:val="000000"/>
        </w:rPr>
        <w:softHyphen/>
        <w:t xml:space="preserve">ношения (например, </w:t>
      </w:r>
      <w:r>
        <w:rPr>
          <w:rStyle w:val="60"/>
          <w:b/>
          <w:bCs/>
          <w:color w:val="000000"/>
        </w:rPr>
        <w:t>матушка, батюшка, братец, сестрица, мачеха, падчерица).</w:t>
      </w:r>
    </w:p>
    <w:p w:rsidR="00D45411" w:rsidRDefault="00D45411">
      <w:pPr>
        <w:pStyle w:val="a6"/>
        <w:framePr w:w="6350" w:h="10248" w:hRule="exact" w:wrap="around" w:vAnchor="page" w:hAnchor="page" w:x="2783" w:y="3090"/>
        <w:shd w:val="clear" w:color="auto" w:fill="auto"/>
        <w:spacing w:line="235" w:lineRule="exact"/>
        <w:ind w:right="20" w:firstLine="220"/>
      </w:pPr>
      <w:r>
        <w:rPr>
          <w:rStyle w:val="0pt"/>
          <w:b/>
          <w:bCs/>
          <w:color w:val="000000"/>
        </w:rPr>
        <w:t>Пословицы, поговорки и фразеологизмы, возникновение ко</w:t>
      </w:r>
      <w:r>
        <w:rPr>
          <w:rStyle w:val="0pt"/>
          <w:b/>
          <w:bCs/>
          <w:color w:val="000000"/>
        </w:rPr>
        <w:softHyphen/>
        <w:t xml:space="preserve">торых связано с качествами, чувствами людей, с учением, с родственными отношениями (например, </w:t>
      </w:r>
      <w:r>
        <w:rPr>
          <w:rStyle w:val="60"/>
          <w:b/>
          <w:bCs/>
          <w:color w:val="000000"/>
        </w:rPr>
        <w:t>от корки до корки; вся семья вместе, так и душа на месте</w:t>
      </w:r>
      <w:r>
        <w:rPr>
          <w:rStyle w:val="0pt"/>
          <w:b/>
          <w:bCs/>
          <w:color w:val="000000"/>
        </w:rPr>
        <w:t xml:space="preserve"> и т. д.). Сравнение с пословицами и поговорками других народов. Сравнение фразе</w:t>
      </w:r>
      <w:r>
        <w:rPr>
          <w:rStyle w:val="0pt"/>
          <w:b/>
          <w:bCs/>
          <w:color w:val="000000"/>
        </w:rPr>
        <w:softHyphen/>
        <w:t>ологизмов из разных языков, имеющих общий смысл, но раз</w:t>
      </w:r>
      <w:r>
        <w:rPr>
          <w:rStyle w:val="0pt"/>
          <w:b/>
          <w:bCs/>
          <w:color w:val="000000"/>
        </w:rPr>
        <w:softHyphen/>
        <w:t>личную образную форму.</w:t>
      </w:r>
    </w:p>
    <w:p w:rsidR="00D45411" w:rsidRDefault="00D45411">
      <w:pPr>
        <w:pStyle w:val="a6"/>
        <w:framePr w:w="6350" w:h="10248" w:hRule="exact" w:wrap="around" w:vAnchor="page" w:hAnchor="page" w:x="2783" w:y="3090"/>
        <w:shd w:val="clear" w:color="auto" w:fill="auto"/>
        <w:spacing w:line="235" w:lineRule="exact"/>
        <w:ind w:right="20" w:firstLine="220"/>
      </w:pPr>
      <w:r>
        <w:rPr>
          <w:rStyle w:val="0pt"/>
          <w:b/>
          <w:bCs/>
          <w:color w:val="000000"/>
        </w:rPr>
        <w:t>Русские традиционные эпитеты: уточнение значений, наблю</w:t>
      </w:r>
      <w:r>
        <w:rPr>
          <w:rStyle w:val="0pt"/>
          <w:b/>
          <w:bCs/>
          <w:color w:val="000000"/>
        </w:rPr>
        <w:softHyphen/>
        <w:t>дение за использованием в произведениях фольклора и худо</w:t>
      </w:r>
      <w:r>
        <w:rPr>
          <w:rStyle w:val="0pt"/>
          <w:b/>
          <w:bCs/>
          <w:color w:val="000000"/>
        </w:rPr>
        <w:softHyphen/>
        <w:t>жественной литературы.</w:t>
      </w:r>
    </w:p>
    <w:p w:rsidR="00D45411" w:rsidRDefault="00D45411">
      <w:pPr>
        <w:pStyle w:val="a6"/>
        <w:framePr w:w="6350" w:h="10248" w:hRule="exact" w:wrap="around" w:vAnchor="page" w:hAnchor="page" w:x="2783" w:y="3090"/>
        <w:shd w:val="clear" w:color="auto" w:fill="auto"/>
        <w:spacing w:line="235" w:lineRule="exact"/>
        <w:ind w:right="20" w:firstLine="220"/>
      </w:pPr>
      <w:r>
        <w:rPr>
          <w:rStyle w:val="0pt"/>
          <w:b/>
          <w:bCs/>
          <w:color w:val="000000"/>
        </w:rPr>
        <w:t>Лексика, заимствованная русским языком из языков наро</w:t>
      </w:r>
      <w:r>
        <w:rPr>
          <w:rStyle w:val="0pt"/>
          <w:b/>
          <w:bCs/>
          <w:color w:val="000000"/>
        </w:rPr>
        <w:softHyphen/>
        <w:t>дов России и мира. Русские слова в языках других народов.</w:t>
      </w:r>
    </w:p>
    <w:p w:rsidR="00D45411" w:rsidRDefault="00D45411">
      <w:pPr>
        <w:pStyle w:val="a6"/>
        <w:framePr w:w="6350" w:h="10248" w:hRule="exact" w:wrap="around" w:vAnchor="page" w:hAnchor="page" w:x="2783" w:y="3090"/>
        <w:shd w:val="clear" w:color="auto" w:fill="auto"/>
        <w:spacing w:after="164" w:line="235" w:lineRule="exact"/>
        <w:ind w:right="20" w:firstLine="220"/>
      </w:pPr>
      <w:r>
        <w:rPr>
          <w:rStyle w:val="Tahoma"/>
          <w:b w:val="0"/>
          <w:bCs w:val="0"/>
          <w:color w:val="000000"/>
        </w:rPr>
        <w:t xml:space="preserve">Проектные задания. </w:t>
      </w:r>
      <w:r>
        <w:rPr>
          <w:rStyle w:val="0pt"/>
          <w:b/>
          <w:bCs/>
          <w:color w:val="000000"/>
        </w:rPr>
        <w:t>Откуда это слово появилось в русском языке? (Приобретение опыта поиска информации о происхож</w:t>
      </w:r>
      <w:r>
        <w:rPr>
          <w:rStyle w:val="0pt"/>
          <w:b/>
          <w:bCs/>
          <w:color w:val="000000"/>
        </w:rPr>
        <w:softHyphen/>
        <w:t>дении слов.) Сравнение толкований слов в словаре В. И. Даля и современном толковом словаре. Русские слова в языках дру</w:t>
      </w:r>
      <w:r>
        <w:rPr>
          <w:rStyle w:val="0pt"/>
          <w:b/>
          <w:bCs/>
          <w:color w:val="000000"/>
        </w:rPr>
        <w:softHyphen/>
        <w:t>гих народов.</w:t>
      </w:r>
    </w:p>
    <w:p w:rsidR="00D45411" w:rsidRDefault="00D45411">
      <w:pPr>
        <w:pStyle w:val="42"/>
        <w:framePr w:w="6350" w:h="10248" w:hRule="exact" w:wrap="around" w:vAnchor="page" w:hAnchor="page" w:x="2783" w:y="3090"/>
        <w:shd w:val="clear" w:color="auto" w:fill="auto"/>
        <w:spacing w:before="0" w:after="35" w:line="180" w:lineRule="exact"/>
        <w:jc w:val="left"/>
      </w:pPr>
      <w:bookmarkStart w:id="170" w:name="bookmark171"/>
      <w:r>
        <w:rPr>
          <w:rStyle w:val="40pt2"/>
          <w:color w:val="000000"/>
        </w:rPr>
        <w:t>Раздел 2. Язык в действии (6 ч)</w:t>
      </w:r>
      <w:bookmarkEnd w:id="170"/>
    </w:p>
    <w:p w:rsidR="00D45411" w:rsidRDefault="00D45411">
      <w:pPr>
        <w:pStyle w:val="a6"/>
        <w:framePr w:w="6350" w:h="10248" w:hRule="exact" w:wrap="around" w:vAnchor="page" w:hAnchor="page" w:x="2783" w:y="3090"/>
        <w:shd w:val="clear" w:color="auto" w:fill="auto"/>
        <w:spacing w:line="235" w:lineRule="exact"/>
        <w:ind w:right="20" w:firstLine="220"/>
      </w:pPr>
      <w:r>
        <w:rPr>
          <w:rStyle w:val="0pt"/>
          <w:b/>
          <w:bCs/>
          <w:color w:val="000000"/>
        </w:rPr>
        <w:t>Как правильно произносить слова (пропедевтическая работа по предупреждению ошибок в произношении слов в речи).</w:t>
      </w:r>
    </w:p>
    <w:p w:rsidR="00D45411" w:rsidRDefault="00D45411">
      <w:pPr>
        <w:pStyle w:val="a6"/>
        <w:framePr w:w="6350" w:h="10248" w:hRule="exact" w:wrap="around" w:vAnchor="page" w:hAnchor="page" w:x="2783" w:y="3090"/>
        <w:shd w:val="clear" w:color="auto" w:fill="auto"/>
        <w:spacing w:line="235" w:lineRule="exact"/>
        <w:ind w:right="20" w:firstLine="220"/>
      </w:pPr>
      <w:r>
        <w:rPr>
          <w:rStyle w:val="0pt"/>
          <w:b/>
          <w:bCs/>
          <w:color w:val="000000"/>
        </w:rPr>
        <w:t>Трудные случаи образования формы 1-го лица единственного числа настоящего и будущего времени глаголов (на пропедев</w:t>
      </w:r>
      <w:r>
        <w:rPr>
          <w:rStyle w:val="0pt"/>
          <w:b/>
          <w:bCs/>
          <w:color w:val="000000"/>
        </w:rPr>
        <w:softHyphen/>
        <w:t>тическом уровне). Наблюдение за синонимией синтаксических конструкций на уровне словосочетаний и предложений (на про</w:t>
      </w:r>
      <w:r>
        <w:rPr>
          <w:rStyle w:val="0pt"/>
          <w:b/>
          <w:bCs/>
          <w:color w:val="000000"/>
        </w:rPr>
        <w:softHyphen/>
        <w:t>педевтическом уровне).</w:t>
      </w:r>
    </w:p>
    <w:p w:rsidR="00D45411" w:rsidRDefault="00D45411">
      <w:pPr>
        <w:pStyle w:val="a6"/>
        <w:framePr w:w="6350" w:h="10248" w:hRule="exact" w:wrap="around" w:vAnchor="page" w:hAnchor="page" w:x="2783" w:y="3090"/>
        <w:shd w:val="clear" w:color="auto" w:fill="auto"/>
        <w:spacing w:after="164" w:line="235" w:lineRule="exact"/>
        <w:ind w:right="20" w:firstLine="220"/>
      </w:pPr>
      <w:r>
        <w:rPr>
          <w:rStyle w:val="0pt"/>
          <w:b/>
          <w:bCs/>
          <w:color w:val="000000"/>
        </w:rPr>
        <w:t>История возникновения и функции знаков препинания (в рамках изученного). Совершенствование навыков правиль</w:t>
      </w:r>
      <w:r>
        <w:rPr>
          <w:rStyle w:val="0pt"/>
          <w:b/>
          <w:bCs/>
          <w:color w:val="000000"/>
        </w:rPr>
        <w:softHyphen/>
        <w:t>ного пунктуационного оформления текста.</w:t>
      </w:r>
    </w:p>
    <w:p w:rsidR="00D45411" w:rsidRDefault="00D45411">
      <w:pPr>
        <w:pStyle w:val="42"/>
        <w:framePr w:w="6350" w:h="10248" w:hRule="exact" w:wrap="around" w:vAnchor="page" w:hAnchor="page" w:x="2783" w:y="3090"/>
        <w:shd w:val="clear" w:color="auto" w:fill="auto"/>
        <w:spacing w:before="0" w:after="31" w:line="180" w:lineRule="exact"/>
        <w:jc w:val="left"/>
      </w:pPr>
      <w:bookmarkStart w:id="171" w:name="bookmark172"/>
      <w:r>
        <w:rPr>
          <w:rStyle w:val="40pt2"/>
          <w:color w:val="000000"/>
        </w:rPr>
        <w:t>Раздел 3. Секреты речи и текста (12 ч)</w:t>
      </w:r>
      <w:bookmarkEnd w:id="171"/>
    </w:p>
    <w:p w:rsidR="00D45411" w:rsidRDefault="00D45411">
      <w:pPr>
        <w:pStyle w:val="a6"/>
        <w:framePr w:w="6350" w:h="10248" w:hRule="exact" w:wrap="around" w:vAnchor="page" w:hAnchor="page" w:x="2783" w:y="3090"/>
        <w:shd w:val="clear" w:color="auto" w:fill="auto"/>
        <w:spacing w:line="240" w:lineRule="exact"/>
        <w:ind w:right="20" w:firstLine="220"/>
      </w:pPr>
      <w:r>
        <w:rPr>
          <w:rStyle w:val="0pt"/>
          <w:b/>
          <w:bCs/>
          <w:color w:val="000000"/>
        </w:rPr>
        <w:t>Правила ведения диалога: корректные и некорректные во</w:t>
      </w:r>
      <w:r>
        <w:rPr>
          <w:rStyle w:val="0pt"/>
          <w:b/>
          <w:bCs/>
          <w:color w:val="000000"/>
        </w:rPr>
        <w:softHyphen/>
        <w:t>просы.</w:t>
      </w:r>
    </w:p>
    <w:p w:rsidR="00D45411" w:rsidRDefault="00D45411">
      <w:pPr>
        <w:pStyle w:val="a5"/>
        <w:framePr w:wrap="around" w:vAnchor="page" w:hAnchor="page" w:x="2769" w:y="13545"/>
        <w:shd w:val="clear" w:color="auto" w:fill="auto"/>
        <w:spacing w:line="130" w:lineRule="exact"/>
        <w:ind w:left="20"/>
      </w:pPr>
      <w:r>
        <w:rPr>
          <w:rStyle w:val="0pt5"/>
          <w:color w:val="000000"/>
        </w:rPr>
        <w:t>274</w:t>
      </w:r>
    </w:p>
    <w:p w:rsidR="00D45411" w:rsidRDefault="00D45411">
      <w:pPr>
        <w:pStyle w:val="a5"/>
        <w:framePr w:wrap="around" w:vAnchor="page" w:hAnchor="page" w:x="6801" w:y="1352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5338" w:hRule="exact" w:wrap="around" w:vAnchor="page" w:hAnchor="page" w:x="2786" w:y="3124"/>
        <w:shd w:val="clear" w:color="auto" w:fill="auto"/>
        <w:spacing w:line="240" w:lineRule="exact"/>
        <w:ind w:right="20" w:firstLine="220"/>
      </w:pPr>
      <w:r>
        <w:rPr>
          <w:rStyle w:val="0pt"/>
          <w:b/>
          <w:bCs/>
          <w:color w:val="000000"/>
        </w:rPr>
        <w:lastRenderedPageBreak/>
        <w:t>Различные виды чтения (изучающее и поисковое) научно-по</w:t>
      </w:r>
      <w:r>
        <w:rPr>
          <w:rStyle w:val="0pt"/>
          <w:b/>
          <w:bCs/>
          <w:color w:val="000000"/>
        </w:rPr>
        <w:softHyphen/>
        <w:t>знавательных и художественных текстов об истории языка и культуре русского народа.</w:t>
      </w:r>
    </w:p>
    <w:p w:rsidR="00D45411" w:rsidRDefault="00D45411">
      <w:pPr>
        <w:pStyle w:val="a6"/>
        <w:framePr w:w="6346" w:h="5338" w:hRule="exact" w:wrap="around" w:vAnchor="page" w:hAnchor="page" w:x="2786" w:y="3124"/>
        <w:shd w:val="clear" w:color="auto" w:fill="auto"/>
        <w:spacing w:line="240" w:lineRule="exact"/>
        <w:ind w:firstLine="220"/>
      </w:pPr>
      <w:r>
        <w:rPr>
          <w:rStyle w:val="0pt"/>
          <w:b/>
          <w:bCs/>
          <w:color w:val="000000"/>
        </w:rPr>
        <w:t>Приёмы работы с примечаниями к тексту.</w:t>
      </w:r>
    </w:p>
    <w:p w:rsidR="00D45411" w:rsidRDefault="00D45411">
      <w:pPr>
        <w:pStyle w:val="a6"/>
        <w:framePr w:w="6346" w:h="5338" w:hRule="exact" w:wrap="around" w:vAnchor="page" w:hAnchor="page" w:x="2786" w:y="3124"/>
        <w:shd w:val="clear" w:color="auto" w:fill="auto"/>
        <w:spacing w:line="240" w:lineRule="exact"/>
        <w:ind w:firstLine="220"/>
      </w:pPr>
      <w:r>
        <w:rPr>
          <w:rStyle w:val="0pt"/>
          <w:b/>
          <w:bCs/>
          <w:color w:val="000000"/>
        </w:rPr>
        <w:t>Информативная функция заголовков. Типы заголовков.</w:t>
      </w:r>
    </w:p>
    <w:p w:rsidR="00D45411" w:rsidRDefault="00D45411">
      <w:pPr>
        <w:pStyle w:val="a6"/>
        <w:framePr w:w="6346" w:h="5338" w:hRule="exact" w:wrap="around" w:vAnchor="page" w:hAnchor="page" w:x="2786" w:y="3124"/>
        <w:shd w:val="clear" w:color="auto" w:fill="auto"/>
        <w:spacing w:line="240" w:lineRule="exact"/>
        <w:ind w:right="20" w:firstLine="220"/>
      </w:pPr>
      <w:r>
        <w:rPr>
          <w:rStyle w:val="0pt"/>
          <w:b/>
          <w:bCs/>
          <w:color w:val="000000"/>
        </w:rPr>
        <w:t>Соотношение частей прочитанного или прослушанного тек</w:t>
      </w:r>
      <w:r>
        <w:rPr>
          <w:rStyle w:val="0pt"/>
          <w:b/>
          <w:bCs/>
          <w:color w:val="000000"/>
        </w:rPr>
        <w:softHyphen/>
        <w:t>ста: установление причинно-следственных отношений этих ча</w:t>
      </w:r>
      <w:r>
        <w:rPr>
          <w:rStyle w:val="0pt"/>
          <w:b/>
          <w:bCs/>
          <w:color w:val="000000"/>
        </w:rPr>
        <w:softHyphen/>
        <w:t>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w:t>
      </w:r>
      <w:r>
        <w:rPr>
          <w:rStyle w:val="0pt"/>
          <w:b/>
          <w:bCs/>
          <w:color w:val="000000"/>
        </w:rPr>
        <w:softHyphen/>
        <w:t>сказ с изменением лица.</w:t>
      </w:r>
    </w:p>
    <w:p w:rsidR="00D45411" w:rsidRDefault="00D45411">
      <w:pPr>
        <w:pStyle w:val="a6"/>
        <w:framePr w:w="6346" w:h="5338" w:hRule="exact" w:wrap="around" w:vAnchor="page" w:hAnchor="page" w:x="2786" w:y="3124"/>
        <w:shd w:val="clear" w:color="auto" w:fill="auto"/>
        <w:spacing w:line="240" w:lineRule="exact"/>
        <w:ind w:right="20" w:firstLine="220"/>
      </w:pPr>
      <w:r>
        <w:rPr>
          <w:rStyle w:val="0pt"/>
          <w:b/>
          <w:bCs/>
          <w:color w:val="000000"/>
        </w:rPr>
        <w:t>Создание текста как результата собственной исследователь</w:t>
      </w:r>
      <w:r>
        <w:rPr>
          <w:rStyle w:val="0pt"/>
          <w:b/>
          <w:bCs/>
          <w:color w:val="000000"/>
        </w:rPr>
        <w:softHyphen/>
        <w:t>ской деятельности.</w:t>
      </w:r>
    </w:p>
    <w:p w:rsidR="00D45411" w:rsidRDefault="00D45411">
      <w:pPr>
        <w:pStyle w:val="a6"/>
        <w:framePr w:w="6346" w:h="5338" w:hRule="exact" w:wrap="around" w:vAnchor="page" w:hAnchor="page" w:x="2786" w:y="3124"/>
        <w:shd w:val="clear" w:color="auto" w:fill="auto"/>
        <w:spacing w:line="240" w:lineRule="exact"/>
        <w:ind w:right="20" w:firstLine="220"/>
      </w:pPr>
      <w:r>
        <w:rPr>
          <w:rStyle w:val="0pt"/>
          <w:b/>
          <w:bCs/>
          <w:color w:val="000000"/>
        </w:rPr>
        <w:t>Оценивание устных и письменных речевых высказываний с точки зрения точного, уместного и выразительного словоупо</w:t>
      </w:r>
      <w:r>
        <w:rPr>
          <w:rStyle w:val="0pt"/>
          <w:b/>
          <w:bCs/>
          <w:color w:val="000000"/>
        </w:rPr>
        <w:softHyphen/>
        <w:t>требления. Редактирование предложенных и собственных тек</w:t>
      </w:r>
      <w:r>
        <w:rPr>
          <w:rStyle w:val="0pt"/>
          <w:b/>
          <w:bCs/>
          <w:color w:val="000000"/>
        </w:rPr>
        <w:softHyphen/>
        <w:t>стов с целью совершенствования их содержания и формы; со</w:t>
      </w:r>
      <w:r>
        <w:rPr>
          <w:rStyle w:val="0pt"/>
          <w:b/>
          <w:bCs/>
          <w:color w:val="000000"/>
        </w:rPr>
        <w:softHyphen/>
        <w:t>поставление первоначального и отредактированного текстов. Практический опыт использования учебных словарей в процес</w:t>
      </w:r>
      <w:r>
        <w:rPr>
          <w:rStyle w:val="0pt"/>
          <w:b/>
          <w:bCs/>
          <w:color w:val="000000"/>
        </w:rPr>
        <w:softHyphen/>
        <w:t>се редактирования текста.</w:t>
      </w:r>
    </w:p>
    <w:p w:rsidR="00D45411" w:rsidRDefault="00D45411">
      <w:pPr>
        <w:pStyle w:val="a6"/>
        <w:framePr w:w="6346" w:h="5338" w:hRule="exact" w:wrap="around" w:vAnchor="page" w:hAnchor="page" w:x="2786" w:y="3124"/>
        <w:shd w:val="clear" w:color="auto" w:fill="auto"/>
        <w:spacing w:line="240" w:lineRule="exact"/>
        <w:ind w:firstLine="220"/>
      </w:pPr>
      <w:r>
        <w:rPr>
          <w:rStyle w:val="0pt"/>
          <w:b/>
          <w:bCs/>
          <w:color w:val="000000"/>
        </w:rPr>
        <w:t>Синонимия речевых формул (на практическом уровне).</w:t>
      </w:r>
    </w:p>
    <w:p w:rsidR="00D45411" w:rsidRDefault="00D45411">
      <w:pPr>
        <w:pStyle w:val="61"/>
        <w:framePr w:w="6346" w:h="5338" w:hRule="exact" w:wrap="around" w:vAnchor="page" w:hAnchor="page" w:x="2786" w:y="3124"/>
        <w:shd w:val="clear" w:color="auto" w:fill="auto"/>
        <w:spacing w:before="0" w:after="0"/>
        <w:ind w:firstLine="220"/>
        <w:jc w:val="both"/>
      </w:pPr>
      <w:r>
        <w:rPr>
          <w:rStyle w:val="60pt7"/>
          <w:color w:val="000000"/>
        </w:rPr>
        <w:t xml:space="preserve">Резерв учебного времени </w:t>
      </w:r>
      <w:r>
        <w:rPr>
          <w:rStyle w:val="6TimesNewRoman"/>
          <w:color w:val="000000"/>
        </w:rPr>
        <w:t>— 4 ч.</w:t>
      </w:r>
    </w:p>
    <w:p w:rsidR="00D45411" w:rsidRDefault="00D45411">
      <w:pPr>
        <w:pStyle w:val="a5"/>
        <w:framePr w:wrap="around" w:vAnchor="page" w:hAnchor="page" w:x="2776" w:y="13535"/>
        <w:shd w:val="clear" w:color="auto" w:fill="auto"/>
        <w:spacing w:line="130" w:lineRule="exact"/>
        <w:ind w:left="20"/>
      </w:pPr>
      <w:r>
        <w:rPr>
          <w:rStyle w:val="0pt5"/>
          <w:color w:val="000000"/>
        </w:rPr>
        <w:t>РОДНОЙ ЯЗЫК (РУССКИЙ). 1—4 классы</w:t>
      </w:r>
    </w:p>
    <w:p w:rsidR="00D45411" w:rsidRDefault="00D45411">
      <w:pPr>
        <w:pStyle w:val="a5"/>
        <w:framePr w:wrap="around" w:vAnchor="page" w:hAnchor="page" w:x="8858" w:y="13573"/>
        <w:shd w:val="clear" w:color="auto" w:fill="auto"/>
        <w:spacing w:line="130" w:lineRule="exact"/>
        <w:ind w:left="20"/>
      </w:pPr>
      <w:r>
        <w:rPr>
          <w:rStyle w:val="0pt5"/>
          <w:color w:val="000000"/>
        </w:rPr>
        <w:t>275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5" w:h="767" w:hRule="exact" w:wrap="around" w:vAnchor="page" w:hAnchor="page" w:x="2783" w:y="3095"/>
        <w:shd w:val="clear" w:color="auto" w:fill="auto"/>
        <w:spacing w:after="0" w:line="240" w:lineRule="exact"/>
        <w:ind w:left="20" w:right="720"/>
        <w:jc w:val="left"/>
      </w:pPr>
      <w:bookmarkStart w:id="172" w:name="bookmark173"/>
      <w:r>
        <w:rPr>
          <w:rStyle w:val="30pt4"/>
          <w:color w:val="000000"/>
        </w:rPr>
        <w:lastRenderedPageBreak/>
        <w:t>ПЛАНИРУЕМЫЕ РЕЗУЛЬТАТЫ ОСВОЕНИЯ ПРОГРАММЫ УЧЕБНОГО ПРЕДМЕТА «РОДНОЙ ЯЗЫК (РУССКИЙ)» НА УРОВНЕ НАЧАЛЬНОГО ОБЩЕГО ОБРАЗОВАНИЯ</w:t>
      </w:r>
      <w:bookmarkEnd w:id="172"/>
    </w:p>
    <w:p w:rsidR="00D45411" w:rsidRDefault="00D45411">
      <w:pPr>
        <w:pStyle w:val="52"/>
        <w:framePr w:w="6355" w:h="9202" w:hRule="exact" w:wrap="around" w:vAnchor="page" w:hAnchor="page" w:x="2783" w:y="4137"/>
        <w:shd w:val="clear" w:color="auto" w:fill="auto"/>
        <w:spacing w:before="0" w:after="18" w:line="160" w:lineRule="exact"/>
        <w:ind w:left="20"/>
        <w:jc w:val="left"/>
      </w:pPr>
      <w:bookmarkStart w:id="173" w:name="bookmark174"/>
      <w:r>
        <w:rPr>
          <w:rStyle w:val="50pt5"/>
          <w:color w:val="000000"/>
        </w:rPr>
        <w:t>ЛИЧНОСТНЫЕ РЕЗУЛЬТАТЫ</w:t>
      </w:r>
      <w:bookmarkEnd w:id="173"/>
    </w:p>
    <w:p w:rsidR="00D45411" w:rsidRDefault="00D45411">
      <w:pPr>
        <w:pStyle w:val="a6"/>
        <w:framePr w:w="6355" w:h="9202" w:hRule="exact" w:wrap="around" w:vAnchor="page" w:hAnchor="page" w:x="2783" w:y="4137"/>
        <w:shd w:val="clear" w:color="auto" w:fill="auto"/>
        <w:spacing w:line="240" w:lineRule="exact"/>
        <w:ind w:left="20" w:right="20" w:firstLine="220"/>
      </w:pPr>
      <w:r>
        <w:rPr>
          <w:rStyle w:val="0pt"/>
          <w:b/>
          <w:bCs/>
          <w:color w:val="000000"/>
        </w:rPr>
        <w:t>В результате изучения предмета «Родной язык (русский)» в начальной школе у обучающегося будут сформированы следу</w:t>
      </w:r>
      <w:r>
        <w:rPr>
          <w:rStyle w:val="0pt"/>
          <w:b/>
          <w:bCs/>
          <w:color w:val="000000"/>
        </w:rPr>
        <w:softHyphen/>
        <w:t>ющие личностные результаты при реализации основных на</w:t>
      </w:r>
      <w:r>
        <w:rPr>
          <w:rStyle w:val="0pt"/>
          <w:b/>
          <w:bCs/>
          <w:color w:val="000000"/>
        </w:rPr>
        <w:softHyphen/>
        <w:t>правлений воспитательной деятельности:</w:t>
      </w:r>
    </w:p>
    <w:p w:rsidR="00D45411" w:rsidRDefault="00D45411">
      <w:pPr>
        <w:pStyle w:val="a6"/>
        <w:framePr w:w="6355" w:h="9202" w:hRule="exact" w:wrap="around" w:vAnchor="page" w:hAnchor="page" w:x="2783" w:y="4137"/>
        <w:shd w:val="clear" w:color="auto" w:fill="auto"/>
        <w:spacing w:line="240" w:lineRule="exact"/>
        <w:ind w:left="20" w:right="20" w:firstLine="220"/>
        <w:jc w:val="left"/>
      </w:pPr>
      <w:r>
        <w:rPr>
          <w:rStyle w:val="60"/>
          <w:b/>
          <w:bCs/>
          <w:color w:val="000000"/>
        </w:rPr>
        <w:t xml:space="preserve">гражданско-патриотического воспитания: </w:t>
      </w:r>
      <w:r>
        <w:rPr>
          <w:rStyle w:val="0pt"/>
          <w:b/>
          <w:bCs/>
          <w:color w:val="000000"/>
        </w:rPr>
        <w:t>становление ценностного отношения к своей Родине — Рос</w:t>
      </w:r>
      <w:r>
        <w:rPr>
          <w:rStyle w:val="0pt"/>
          <w:b/>
          <w:bCs/>
          <w:color w:val="000000"/>
        </w:rPr>
        <w:softHyphen/>
        <w:t>сии, в том числе через изучение родного русского языка, отра</w:t>
      </w:r>
      <w:r>
        <w:rPr>
          <w:rStyle w:val="0pt"/>
          <w:b/>
          <w:bCs/>
          <w:color w:val="000000"/>
        </w:rPr>
        <w:softHyphen/>
        <w:t>жающего историю и культуру страны;</w:t>
      </w:r>
    </w:p>
    <w:p w:rsidR="00D45411" w:rsidRDefault="00D45411">
      <w:pPr>
        <w:pStyle w:val="a6"/>
        <w:framePr w:w="6355" w:h="9202" w:hRule="exact" w:wrap="around" w:vAnchor="page" w:hAnchor="page" w:x="2783" w:y="4137"/>
        <w:shd w:val="clear" w:color="auto" w:fill="auto"/>
        <w:spacing w:line="240" w:lineRule="exact"/>
        <w:ind w:left="20" w:right="20" w:firstLine="220"/>
      </w:pPr>
      <w:r>
        <w:rPr>
          <w:rStyle w:val="0pt"/>
          <w:b/>
          <w:bCs/>
          <w:color w:val="000000"/>
        </w:rPr>
        <w:t>осознание своей этнокультурной и российской гражданской идентичности, понимание роли русского языка как государ</w:t>
      </w:r>
      <w:r>
        <w:rPr>
          <w:rStyle w:val="0pt"/>
          <w:b/>
          <w:bCs/>
          <w:color w:val="000000"/>
        </w:rPr>
        <w:softHyphen/>
        <w:t>ственного языка Российской Федерации и языка межнацио</w:t>
      </w:r>
      <w:r>
        <w:rPr>
          <w:rStyle w:val="0pt"/>
          <w:b/>
          <w:bCs/>
          <w:color w:val="000000"/>
        </w:rPr>
        <w:softHyphen/>
        <w:t>нального общения народов России;</w:t>
      </w:r>
    </w:p>
    <w:p w:rsidR="00D45411" w:rsidRDefault="00D45411">
      <w:pPr>
        <w:pStyle w:val="a6"/>
        <w:framePr w:w="6355" w:h="9202" w:hRule="exact" w:wrap="around" w:vAnchor="page" w:hAnchor="page" w:x="2783" w:y="4137"/>
        <w:shd w:val="clear" w:color="auto" w:fill="auto"/>
        <w:spacing w:line="240" w:lineRule="exact"/>
        <w:ind w:left="20" w:right="20" w:firstLine="220"/>
      </w:pPr>
      <w:r>
        <w:rPr>
          <w:rStyle w:val="0pt"/>
          <w:b/>
          <w:bCs/>
          <w:color w:val="00000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D45411" w:rsidRDefault="00D45411">
      <w:pPr>
        <w:pStyle w:val="a6"/>
        <w:framePr w:w="6355" w:h="9202" w:hRule="exact" w:wrap="around" w:vAnchor="page" w:hAnchor="page" w:x="2783" w:y="4137"/>
        <w:shd w:val="clear" w:color="auto" w:fill="auto"/>
        <w:spacing w:line="240" w:lineRule="exact"/>
        <w:ind w:left="20" w:right="20" w:firstLine="220"/>
      </w:pPr>
      <w:r>
        <w:rPr>
          <w:rStyle w:val="0pt"/>
          <w:b/>
          <w:bCs/>
          <w:color w:val="000000"/>
        </w:rPr>
        <w:t>уважение к своему и другим народам, формируемое в том числе на основе примеров из художественных произведений;</w:t>
      </w:r>
    </w:p>
    <w:p w:rsidR="00D45411" w:rsidRDefault="00D45411">
      <w:pPr>
        <w:pStyle w:val="a6"/>
        <w:framePr w:w="6355" w:h="9202" w:hRule="exact" w:wrap="around" w:vAnchor="page" w:hAnchor="page" w:x="2783" w:y="4137"/>
        <w:shd w:val="clear" w:color="auto" w:fill="auto"/>
        <w:spacing w:line="240" w:lineRule="exact"/>
        <w:ind w:left="20" w:right="20" w:firstLine="220"/>
      </w:pPr>
      <w:r>
        <w:rPr>
          <w:rStyle w:val="0pt"/>
          <w:b/>
          <w:bCs/>
          <w:color w:val="000000"/>
        </w:rPr>
        <w:t>первоначальные представления о человеке как члене обще</w:t>
      </w:r>
      <w:r>
        <w:rPr>
          <w:rStyle w:val="0pt"/>
          <w:b/>
          <w:bCs/>
          <w:color w:val="000000"/>
        </w:rPr>
        <w:softHyphen/>
        <w:t>ства, о правах и ответственности, уважении и достоинстве че</w:t>
      </w:r>
      <w:r>
        <w:rPr>
          <w:rStyle w:val="0pt"/>
          <w:b/>
          <w:bCs/>
          <w:color w:val="000000"/>
        </w:rPr>
        <w:softHyphen/>
        <w:t>ловека, о нравственно-этических нормах поведения и правилах межличностных отношений, в том числе отражённых в худо</w:t>
      </w:r>
      <w:r>
        <w:rPr>
          <w:rStyle w:val="0pt"/>
          <w:b/>
          <w:bCs/>
          <w:color w:val="000000"/>
        </w:rPr>
        <w:softHyphen/>
        <w:t>жественных произведениях;</w:t>
      </w:r>
    </w:p>
    <w:p w:rsidR="00D45411" w:rsidRDefault="00D45411">
      <w:pPr>
        <w:pStyle w:val="71"/>
        <w:framePr w:w="6355" w:h="9202" w:hRule="exact" w:wrap="around" w:vAnchor="page" w:hAnchor="page" w:x="2783" w:y="4137"/>
        <w:shd w:val="clear" w:color="auto" w:fill="auto"/>
        <w:ind w:left="20" w:firstLine="220"/>
      </w:pPr>
      <w:r>
        <w:rPr>
          <w:rStyle w:val="70pt"/>
          <w:b/>
          <w:bCs/>
          <w:i/>
          <w:iCs/>
          <w:color w:val="000000"/>
        </w:rPr>
        <w:t>духовно-нравственного воспитания:</w:t>
      </w:r>
    </w:p>
    <w:p w:rsidR="00D45411" w:rsidRDefault="00D45411">
      <w:pPr>
        <w:pStyle w:val="a6"/>
        <w:framePr w:w="6355" w:h="9202" w:hRule="exact" w:wrap="around" w:vAnchor="page" w:hAnchor="page" w:x="2783" w:y="4137"/>
        <w:shd w:val="clear" w:color="auto" w:fill="auto"/>
        <w:spacing w:line="240" w:lineRule="exact"/>
        <w:ind w:left="20" w:right="20" w:firstLine="220"/>
      </w:pPr>
      <w:r>
        <w:rPr>
          <w:rStyle w:val="0pt"/>
          <w:b/>
          <w:bCs/>
          <w:color w:val="000000"/>
        </w:rPr>
        <w:t>признание индивидуальности каждого человека с опорой на собственный жизненный и читательский опыт;</w:t>
      </w:r>
    </w:p>
    <w:p w:rsidR="00D45411" w:rsidRDefault="00D45411">
      <w:pPr>
        <w:pStyle w:val="a6"/>
        <w:framePr w:w="6355" w:h="9202" w:hRule="exact" w:wrap="around" w:vAnchor="page" w:hAnchor="page" w:x="2783" w:y="4137"/>
        <w:shd w:val="clear" w:color="auto" w:fill="auto"/>
        <w:spacing w:line="240" w:lineRule="exact"/>
        <w:ind w:left="20" w:right="20" w:firstLine="220"/>
      </w:pPr>
      <w:r>
        <w:rPr>
          <w:rStyle w:val="0pt"/>
          <w:b/>
          <w:bCs/>
          <w:color w:val="000000"/>
        </w:rPr>
        <w:t>проявление сопереживания, уважения и доброжелательно</w:t>
      </w:r>
      <w:r>
        <w:rPr>
          <w:rStyle w:val="0pt"/>
          <w:b/>
          <w:bCs/>
          <w:color w:val="000000"/>
        </w:rPr>
        <w:softHyphen/>
        <w:t>сти, в том числе с использованием адекватных языковых средств для выражения своего состояния и чувств;</w:t>
      </w:r>
    </w:p>
    <w:p w:rsidR="00D45411" w:rsidRDefault="00D45411">
      <w:pPr>
        <w:pStyle w:val="a6"/>
        <w:framePr w:w="6355" w:h="9202" w:hRule="exact" w:wrap="around" w:vAnchor="page" w:hAnchor="page" w:x="2783" w:y="4137"/>
        <w:shd w:val="clear" w:color="auto" w:fill="auto"/>
        <w:spacing w:line="240" w:lineRule="exact"/>
        <w:ind w:left="20" w:right="20" w:firstLine="220"/>
        <w:jc w:val="left"/>
      </w:pPr>
      <w:r>
        <w:rPr>
          <w:rStyle w:val="0pt"/>
          <w:b/>
          <w:bCs/>
          <w:color w:val="000000"/>
        </w:rPr>
        <w:t>неприятие любых форм поведения, направленных на причи</w:t>
      </w:r>
      <w:r>
        <w:rPr>
          <w:rStyle w:val="0pt"/>
          <w:b/>
          <w:bCs/>
          <w:color w:val="000000"/>
        </w:rPr>
        <w:softHyphen/>
        <w:t>нение физического и морального вреда другим людям (в том чис</w:t>
      </w:r>
      <w:r>
        <w:rPr>
          <w:rStyle w:val="0pt"/>
          <w:b/>
          <w:bCs/>
          <w:color w:val="000000"/>
        </w:rPr>
        <w:softHyphen/>
        <w:t xml:space="preserve">ле связанного с использованием недопустимых средств языка); </w:t>
      </w:r>
      <w:r>
        <w:rPr>
          <w:rStyle w:val="60"/>
          <w:b/>
          <w:bCs/>
          <w:color w:val="000000"/>
        </w:rPr>
        <w:t>эстетического воспитания:</w:t>
      </w:r>
    </w:p>
    <w:p w:rsidR="00D45411" w:rsidRDefault="00D45411">
      <w:pPr>
        <w:pStyle w:val="a6"/>
        <w:framePr w:w="6355" w:h="9202" w:hRule="exact" w:wrap="around" w:vAnchor="page" w:hAnchor="page" w:x="2783" w:y="4137"/>
        <w:shd w:val="clear" w:color="auto" w:fill="auto"/>
        <w:spacing w:line="240" w:lineRule="exact"/>
        <w:ind w:left="20" w:right="20" w:firstLine="220"/>
      </w:pPr>
      <w:r>
        <w:rPr>
          <w:rStyle w:val="0pt"/>
          <w:b/>
          <w:bCs/>
          <w:color w:val="000000"/>
        </w:rPr>
        <w:t>уважительное отношение и интерес к художественной куль</w:t>
      </w:r>
      <w:r>
        <w:rPr>
          <w:rStyle w:val="0pt"/>
          <w:b/>
          <w:bCs/>
          <w:color w:val="000000"/>
        </w:rPr>
        <w:softHyphen/>
        <w:t>туре, восприимчивость к разным видам искусства, традициям и творчеству своего и других народов;</w:t>
      </w:r>
    </w:p>
    <w:p w:rsidR="00D45411" w:rsidRDefault="00D45411">
      <w:pPr>
        <w:pStyle w:val="a6"/>
        <w:framePr w:w="6355" w:h="9202" w:hRule="exact" w:wrap="around" w:vAnchor="page" w:hAnchor="page" w:x="2783" w:y="4137"/>
        <w:shd w:val="clear" w:color="auto" w:fill="auto"/>
        <w:spacing w:line="240" w:lineRule="exact"/>
        <w:ind w:left="20" w:right="20" w:firstLine="220"/>
      </w:pPr>
      <w:r>
        <w:rPr>
          <w:rStyle w:val="0pt"/>
          <w:b/>
          <w:bCs/>
          <w:color w:val="000000"/>
        </w:rPr>
        <w:t>стремление к самовыражению в разных видах художествен</w:t>
      </w:r>
      <w:r>
        <w:rPr>
          <w:rStyle w:val="0pt"/>
          <w:b/>
          <w:bCs/>
          <w:color w:val="000000"/>
        </w:rPr>
        <w:softHyphen/>
        <w:t>ной деятельности, в том числе в искусстве слова; осознание</w:t>
      </w:r>
    </w:p>
    <w:p w:rsidR="00D45411" w:rsidRDefault="00D45411">
      <w:pPr>
        <w:pStyle w:val="a5"/>
        <w:framePr w:wrap="around" w:vAnchor="page" w:hAnchor="page" w:x="2773" w:y="13516"/>
        <w:shd w:val="clear" w:color="auto" w:fill="auto"/>
        <w:spacing w:line="130" w:lineRule="exact"/>
        <w:ind w:left="20"/>
      </w:pPr>
      <w:r>
        <w:rPr>
          <w:rStyle w:val="0pt5"/>
          <w:color w:val="000000"/>
        </w:rPr>
        <w:t>276</w:t>
      </w:r>
    </w:p>
    <w:p w:rsidR="00D45411" w:rsidRDefault="00D45411">
      <w:pPr>
        <w:pStyle w:val="a5"/>
        <w:framePr w:wrap="around" w:vAnchor="page" w:hAnchor="page" w:x="6805" w:y="13497"/>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44" w:hRule="exact" w:wrap="around" w:vAnchor="page" w:hAnchor="page" w:x="2785" w:y="3095"/>
        <w:shd w:val="clear" w:color="auto" w:fill="auto"/>
        <w:spacing w:line="240" w:lineRule="exact"/>
        <w:ind w:left="20" w:right="20" w:firstLine="0"/>
      </w:pPr>
      <w:r>
        <w:rPr>
          <w:rStyle w:val="0pt"/>
          <w:b/>
          <w:bCs/>
          <w:color w:val="000000"/>
        </w:rPr>
        <w:lastRenderedPageBreak/>
        <w:t>важности русского языка как средства общения и самовыра</w:t>
      </w:r>
      <w:r>
        <w:rPr>
          <w:rStyle w:val="0pt"/>
          <w:b/>
          <w:bCs/>
          <w:color w:val="000000"/>
        </w:rPr>
        <w:softHyphen/>
        <w:t>жения;</w:t>
      </w:r>
    </w:p>
    <w:p w:rsidR="00D45411" w:rsidRDefault="00D45411">
      <w:pPr>
        <w:pStyle w:val="71"/>
        <w:framePr w:w="6350" w:h="10244" w:hRule="exact" w:wrap="around" w:vAnchor="page" w:hAnchor="page" w:x="2785" w:y="3095"/>
        <w:shd w:val="clear" w:color="auto" w:fill="auto"/>
        <w:ind w:right="20" w:firstLine="220"/>
      </w:pPr>
      <w:r>
        <w:rPr>
          <w:rStyle w:val="70pt"/>
          <w:b/>
          <w:bCs/>
          <w:i/>
          <w:iCs/>
          <w:color w:val="000000"/>
        </w:rPr>
        <w:t>физического воспитания, формирования культуры здоровья и эмоционального благополучия:</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соблюдение правил здорового и безопасного (для себя и дру</w:t>
      </w:r>
      <w:r>
        <w:rPr>
          <w:rStyle w:val="0pt"/>
          <w:b/>
          <w:bCs/>
          <w:color w:val="000000"/>
        </w:rPr>
        <w:softHyphen/>
        <w:t>гих людей) образа жизни в окружающей среде (в том числе информационной) при поиске дополнительной информации в процессе языкового образования;</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бережное отношение к физическому и психическому здоро</w:t>
      </w:r>
      <w:r>
        <w:rPr>
          <w:rStyle w:val="0pt"/>
          <w:b/>
          <w:bCs/>
          <w:color w:val="000000"/>
        </w:rPr>
        <w:softHyphen/>
        <w:t>вью, проявляющееся в выборе приемлемых способов речевого самовыражения и соблюдении норм речевого этикета и правил общения;</w:t>
      </w:r>
    </w:p>
    <w:p w:rsidR="00D45411" w:rsidRDefault="00D45411">
      <w:pPr>
        <w:pStyle w:val="71"/>
        <w:framePr w:w="6350" w:h="10244" w:hRule="exact" w:wrap="around" w:vAnchor="page" w:hAnchor="page" w:x="2785" w:y="3095"/>
        <w:shd w:val="clear" w:color="auto" w:fill="auto"/>
        <w:ind w:firstLine="220"/>
      </w:pPr>
      <w:r>
        <w:rPr>
          <w:rStyle w:val="70pt"/>
          <w:b/>
          <w:bCs/>
          <w:i/>
          <w:iCs/>
          <w:color w:val="000000"/>
        </w:rPr>
        <w:t>трудового воспитания:</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осознание ценности труда в жизни человека и общества (в том числе благодаря примерам из художественных произве</w:t>
      </w:r>
      <w:r>
        <w:rPr>
          <w:rStyle w:val="0pt"/>
          <w:b/>
          <w:bCs/>
          <w:color w:val="000000"/>
        </w:rPr>
        <w:softHyphen/>
        <w:t>дений), ответственное потребление и бережное отношение к ре</w:t>
      </w:r>
      <w:r>
        <w:rPr>
          <w:rStyle w:val="0pt"/>
          <w:b/>
          <w:bCs/>
          <w:color w:val="000000"/>
        </w:rPr>
        <w:softHyphen/>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D45411" w:rsidRDefault="00D45411">
      <w:pPr>
        <w:pStyle w:val="71"/>
        <w:framePr w:w="6350" w:h="10244" w:hRule="exact" w:wrap="around" w:vAnchor="page" w:hAnchor="page" w:x="2785" w:y="3095"/>
        <w:shd w:val="clear" w:color="auto" w:fill="auto"/>
        <w:ind w:firstLine="220"/>
      </w:pPr>
      <w:r>
        <w:rPr>
          <w:rStyle w:val="70pt"/>
          <w:b/>
          <w:bCs/>
          <w:i/>
          <w:iCs/>
          <w:color w:val="000000"/>
        </w:rPr>
        <w:t>экологического воспитания:</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бережное отношение к природе, формируемое в процессе ра</w:t>
      </w:r>
      <w:r>
        <w:rPr>
          <w:rStyle w:val="0pt"/>
          <w:b/>
          <w:bCs/>
          <w:color w:val="000000"/>
        </w:rPr>
        <w:softHyphen/>
        <w:t>боты с текстами;</w:t>
      </w:r>
    </w:p>
    <w:p w:rsidR="00D45411" w:rsidRDefault="00D45411">
      <w:pPr>
        <w:pStyle w:val="a6"/>
        <w:framePr w:w="6350" w:h="10244" w:hRule="exact" w:wrap="around" w:vAnchor="page" w:hAnchor="page" w:x="2785" w:y="3095"/>
        <w:shd w:val="clear" w:color="auto" w:fill="auto"/>
        <w:spacing w:line="240" w:lineRule="exact"/>
        <w:ind w:firstLine="220"/>
      </w:pPr>
      <w:r>
        <w:rPr>
          <w:rStyle w:val="0pt"/>
          <w:b/>
          <w:bCs/>
          <w:color w:val="000000"/>
        </w:rPr>
        <w:t>неприятие действий, приносящих ей вред;</w:t>
      </w:r>
    </w:p>
    <w:p w:rsidR="00D45411" w:rsidRDefault="00D45411">
      <w:pPr>
        <w:pStyle w:val="71"/>
        <w:framePr w:w="6350" w:h="10244" w:hRule="exact" w:wrap="around" w:vAnchor="page" w:hAnchor="page" w:x="2785" w:y="3095"/>
        <w:shd w:val="clear" w:color="auto" w:fill="auto"/>
        <w:ind w:firstLine="220"/>
      </w:pPr>
      <w:r>
        <w:rPr>
          <w:rStyle w:val="70pt"/>
          <w:b/>
          <w:bCs/>
          <w:i/>
          <w:iCs/>
          <w:color w:val="000000"/>
        </w:rPr>
        <w:t>ценности научного познания:</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D45411" w:rsidRDefault="00D45411">
      <w:pPr>
        <w:pStyle w:val="a6"/>
        <w:framePr w:w="6350" w:h="10244" w:hRule="exact" w:wrap="around" w:vAnchor="page" w:hAnchor="page" w:x="2785" w:y="3095"/>
        <w:shd w:val="clear" w:color="auto" w:fill="auto"/>
        <w:spacing w:after="184" w:line="240" w:lineRule="exact"/>
        <w:ind w:right="20" w:firstLine="220"/>
      </w:pPr>
      <w:r>
        <w:rPr>
          <w:rStyle w:val="0pt"/>
          <w:b/>
          <w:bCs/>
          <w:color w:val="000000"/>
        </w:rPr>
        <w:t>познавательные интересы, активность, инициативность, лю</w:t>
      </w:r>
      <w:r>
        <w:rPr>
          <w:rStyle w:val="0pt"/>
          <w:b/>
          <w:bCs/>
          <w:color w:val="000000"/>
        </w:rPr>
        <w:softHyphen/>
        <w:t>бознательность и самостоятельность в познании, в том числе познавательный интерес к изучению русского языка, актив</w:t>
      </w:r>
      <w:r>
        <w:rPr>
          <w:rStyle w:val="0pt"/>
          <w:b/>
          <w:bCs/>
          <w:color w:val="000000"/>
        </w:rPr>
        <w:softHyphen/>
        <w:t>ность и самостоятельность в его познании.</w:t>
      </w:r>
    </w:p>
    <w:p w:rsidR="00D45411" w:rsidRDefault="00D45411">
      <w:pPr>
        <w:pStyle w:val="52"/>
        <w:framePr w:w="6350" w:h="10244" w:hRule="exact" w:wrap="around" w:vAnchor="page" w:hAnchor="page" w:x="2785" w:y="3095"/>
        <w:shd w:val="clear" w:color="auto" w:fill="auto"/>
        <w:spacing w:before="0" w:after="35" w:line="160" w:lineRule="exact"/>
      </w:pPr>
      <w:bookmarkStart w:id="174" w:name="bookmark175"/>
      <w:r>
        <w:rPr>
          <w:rStyle w:val="50pt5"/>
          <w:color w:val="000000"/>
        </w:rPr>
        <w:t>МЕТАПРЕДМЕТНЫЕ РЕЗУЛЬТАТЫ</w:t>
      </w:r>
      <w:bookmarkEnd w:id="174"/>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В результате изучения предмета «Родной язык (русский)» в начальной школе у обучающегося будут сформированы следу</w:t>
      </w:r>
      <w:r>
        <w:rPr>
          <w:rStyle w:val="0pt"/>
          <w:b/>
          <w:bCs/>
          <w:color w:val="000000"/>
        </w:rPr>
        <w:softHyphen/>
        <w:t xml:space="preserve">ющие </w:t>
      </w:r>
      <w:r>
        <w:rPr>
          <w:rStyle w:val="Tahoma"/>
          <w:b w:val="0"/>
          <w:bCs w:val="0"/>
          <w:color w:val="000000"/>
        </w:rPr>
        <w:t xml:space="preserve">познавательные </w:t>
      </w:r>
      <w:r>
        <w:rPr>
          <w:rStyle w:val="0pt"/>
          <w:b/>
          <w:bCs/>
          <w:color w:val="000000"/>
        </w:rPr>
        <w:t>универсальные учебные действия.</w:t>
      </w:r>
    </w:p>
    <w:p w:rsidR="00D45411" w:rsidRDefault="00D45411">
      <w:pPr>
        <w:pStyle w:val="71"/>
        <w:framePr w:w="6350" w:h="10244" w:hRule="exact" w:wrap="around" w:vAnchor="page" w:hAnchor="page" w:x="2785" w:y="3095"/>
        <w:shd w:val="clear" w:color="auto" w:fill="auto"/>
        <w:ind w:firstLine="220"/>
      </w:pPr>
      <w:r>
        <w:rPr>
          <w:rStyle w:val="70pt"/>
          <w:b/>
          <w:bCs/>
          <w:i/>
          <w:iCs/>
          <w:color w:val="000000"/>
        </w:rPr>
        <w:t>Базовые логические действия:</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сравнивать различные языковые единицы, устанавливать ос</w:t>
      </w:r>
      <w:r>
        <w:rPr>
          <w:rStyle w:val="0pt"/>
          <w:b/>
          <w:bCs/>
          <w:color w:val="000000"/>
        </w:rPr>
        <w:softHyphen/>
        <w:t>нования для сравнения языковых единиц, устанавливать ана</w:t>
      </w:r>
      <w:r>
        <w:rPr>
          <w:rStyle w:val="0pt"/>
          <w:b/>
          <w:bCs/>
          <w:color w:val="000000"/>
        </w:rPr>
        <w:softHyphen/>
        <w:t>логии языковых единиц;</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объединять объекты (языковые единицы) по определённому признаку;</w:t>
      </w:r>
    </w:p>
    <w:p w:rsidR="00D45411" w:rsidRDefault="00D45411">
      <w:pPr>
        <w:pStyle w:val="a5"/>
        <w:framePr w:wrap="around" w:vAnchor="page" w:hAnchor="page" w:x="2776" w:y="13501"/>
        <w:shd w:val="clear" w:color="auto" w:fill="auto"/>
        <w:spacing w:line="130" w:lineRule="exact"/>
        <w:ind w:left="20"/>
      </w:pPr>
      <w:r>
        <w:rPr>
          <w:rStyle w:val="0pt5"/>
          <w:color w:val="000000"/>
        </w:rPr>
        <w:t>РОДНОЙ ЯЗЫК (РУССКИЙ). 1—4 классы</w:t>
      </w:r>
    </w:p>
    <w:p w:rsidR="00D45411" w:rsidRDefault="00D45411">
      <w:pPr>
        <w:pStyle w:val="a5"/>
        <w:framePr w:wrap="around" w:vAnchor="page" w:hAnchor="page" w:x="8857" w:y="13540"/>
        <w:shd w:val="clear" w:color="auto" w:fill="auto"/>
        <w:spacing w:line="130" w:lineRule="exact"/>
        <w:ind w:left="20"/>
      </w:pPr>
      <w:r>
        <w:rPr>
          <w:rStyle w:val="0pt5"/>
          <w:color w:val="000000"/>
        </w:rPr>
        <w:t>277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lastRenderedPageBreak/>
        <w:t>определять существенный признак для классификации язы</w:t>
      </w:r>
      <w:r>
        <w:rPr>
          <w:rStyle w:val="0pt"/>
          <w:b/>
          <w:bCs/>
          <w:color w:val="000000"/>
        </w:rPr>
        <w:softHyphen/>
        <w:t>ковых единиц; классифицировать языковые единицы;</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находить в языковом материале закономерности и противо</w:t>
      </w:r>
      <w:r>
        <w:rPr>
          <w:rStyle w:val="0pt"/>
          <w:b/>
          <w:bCs/>
          <w:color w:val="000000"/>
        </w:rPr>
        <w:softHyphen/>
        <w:t>речия на основе предложенного учителем алгоритма наблюде</w:t>
      </w:r>
      <w:r>
        <w:rPr>
          <w:rStyle w:val="0pt"/>
          <w:b/>
          <w:bCs/>
          <w:color w:val="000000"/>
        </w:rPr>
        <w:softHyphen/>
        <w:t>ния; анализировать алгоритм действий при работе с языковы</w:t>
      </w:r>
      <w:r>
        <w:rPr>
          <w:rStyle w:val="0pt"/>
          <w:b/>
          <w:bCs/>
          <w:color w:val="000000"/>
        </w:rPr>
        <w:softHyphen/>
        <w:t>ми единицами, самостоятельно выделять учебные операции при анализе языковых единиц;</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выявлять недостаток информации для решения учебной и практической задачи на основе предложенного алгоритма, фор</w:t>
      </w:r>
      <w:r>
        <w:rPr>
          <w:rStyle w:val="0pt"/>
          <w:b/>
          <w:bCs/>
          <w:color w:val="000000"/>
        </w:rPr>
        <w:softHyphen/>
        <w:t>мулировать запрос на дополнительную информацию;</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устанавливать причинно-следственные связи в ситуациях на</w:t>
      </w:r>
      <w:r>
        <w:rPr>
          <w:rStyle w:val="0pt"/>
          <w:b/>
          <w:bCs/>
          <w:color w:val="000000"/>
        </w:rPr>
        <w:softHyphen/>
        <w:t>блюдения за языковым материалом, делать выводы.</w:t>
      </w:r>
    </w:p>
    <w:p w:rsidR="00D45411" w:rsidRDefault="00D45411">
      <w:pPr>
        <w:pStyle w:val="a6"/>
        <w:framePr w:w="6350" w:h="10244" w:hRule="exact" w:wrap="around" w:vAnchor="page" w:hAnchor="page" w:x="2785" w:y="3095"/>
        <w:shd w:val="clear" w:color="auto" w:fill="auto"/>
        <w:spacing w:line="240" w:lineRule="exact"/>
        <w:ind w:right="20" w:firstLine="220"/>
        <w:jc w:val="left"/>
      </w:pPr>
      <w:r>
        <w:rPr>
          <w:rStyle w:val="60"/>
          <w:b/>
          <w:bCs/>
          <w:color w:val="000000"/>
        </w:rPr>
        <w:t xml:space="preserve">Базовые исследовательские действия: </w:t>
      </w:r>
      <w:r>
        <w:rPr>
          <w:rStyle w:val="0pt"/>
          <w:b/>
          <w:bCs/>
          <w:color w:val="000000"/>
        </w:rPr>
        <w:t>с помощью учителя формулировать цель, планировать изме</w:t>
      </w:r>
      <w:r>
        <w:rPr>
          <w:rStyle w:val="0pt"/>
          <w:b/>
          <w:bCs/>
          <w:color w:val="000000"/>
        </w:rPr>
        <w:softHyphen/>
        <w:t>нения языкового объекта, речевой ситуации;</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сравнивать несколько вариантов выполнения задания, выби</w:t>
      </w:r>
      <w:r>
        <w:rPr>
          <w:rStyle w:val="0pt"/>
          <w:b/>
          <w:bCs/>
          <w:color w:val="000000"/>
        </w:rPr>
        <w:softHyphen/>
        <w:t>рать наиболее подходящий (на основе предложенных критериев);</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проводить по предложенному плану несложное лингвистиче</w:t>
      </w:r>
      <w:r>
        <w:rPr>
          <w:rStyle w:val="0pt"/>
          <w:b/>
          <w:bCs/>
          <w:color w:val="000000"/>
        </w:rPr>
        <w:softHyphen/>
        <w:t>ское мини-исследование, выполнять по предложенному плану проектное задание;</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w:t>
      </w:r>
      <w:r>
        <w:rPr>
          <w:rStyle w:val="0pt"/>
          <w:b/>
          <w:bCs/>
          <w:color w:val="000000"/>
        </w:rPr>
        <w:softHyphen/>
        <w:t>мулировать с помощью учителя вопросы в процессе анализа предложенного языкового материала;</w:t>
      </w:r>
    </w:p>
    <w:p w:rsidR="00D45411" w:rsidRDefault="00D45411">
      <w:pPr>
        <w:pStyle w:val="a6"/>
        <w:framePr w:w="6350" w:h="10244" w:hRule="exact" w:wrap="around" w:vAnchor="page" w:hAnchor="page" w:x="2785" w:y="3095"/>
        <w:shd w:val="clear" w:color="auto" w:fill="auto"/>
        <w:spacing w:line="240" w:lineRule="exact"/>
        <w:ind w:right="20" w:firstLine="220"/>
        <w:jc w:val="left"/>
      </w:pPr>
      <w:r>
        <w:rPr>
          <w:rStyle w:val="0pt"/>
          <w:b/>
          <w:bCs/>
          <w:color w:val="000000"/>
        </w:rPr>
        <w:t xml:space="preserve">прогнозировать возможное развитие процессов, событий и их последствия в аналогичных или сходных ситуациях. </w:t>
      </w:r>
      <w:r>
        <w:rPr>
          <w:rStyle w:val="60"/>
          <w:b/>
          <w:bCs/>
          <w:color w:val="000000"/>
        </w:rPr>
        <w:t>Работа с информацией:</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выбирать источник получения информации: нужный словарь для получения запрашиваемой информации, для уточнения;</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согласно заданному алгоритму находить представленную в явном виде информацию в предложенном источнике: в слова</w:t>
      </w:r>
      <w:r>
        <w:rPr>
          <w:rStyle w:val="0pt"/>
          <w:b/>
          <w:bCs/>
          <w:color w:val="000000"/>
        </w:rPr>
        <w:softHyphen/>
        <w:t>рях, справочниках;</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распознавать достоверную и недостоверную информацию са</w:t>
      </w:r>
      <w:r>
        <w:rPr>
          <w:rStyle w:val="0pt"/>
          <w:b/>
          <w:bCs/>
          <w:color w:val="000000"/>
        </w:rPr>
        <w:softHyphen/>
        <w:t>мостоятельно или на основании предложенного учителем спо</w:t>
      </w:r>
      <w:r>
        <w:rPr>
          <w:rStyle w:val="0pt"/>
          <w:b/>
          <w:bCs/>
          <w:color w:val="000000"/>
        </w:rPr>
        <w:softHyphen/>
        <w:t>соба её проверки (обращаясь к словарям, справочникам, учеб</w:t>
      </w:r>
      <w:r>
        <w:rPr>
          <w:rStyle w:val="0pt"/>
          <w:b/>
          <w:bCs/>
          <w:color w:val="000000"/>
        </w:rPr>
        <w:softHyphen/>
        <w:t>нику);</w:t>
      </w:r>
    </w:p>
    <w:p w:rsidR="00D45411" w:rsidRDefault="00D45411">
      <w:pPr>
        <w:pStyle w:val="a6"/>
        <w:framePr w:w="6350" w:h="10244" w:hRule="exact" w:wrap="around" w:vAnchor="page" w:hAnchor="page" w:x="2785" w:y="3095"/>
        <w:shd w:val="clear" w:color="auto" w:fill="auto"/>
        <w:spacing w:line="240" w:lineRule="exact"/>
        <w:ind w:right="20" w:firstLine="220"/>
      </w:pPr>
      <w:r>
        <w:rPr>
          <w:rStyle w:val="0pt"/>
          <w:b/>
          <w:bCs/>
          <w:color w:val="000000"/>
        </w:rPr>
        <w:t>соблюдать с помощью взрослых (педагогических работников, родителей, законных представителей) правила информацион</w:t>
      </w:r>
      <w:r>
        <w:rPr>
          <w:rStyle w:val="0pt"/>
          <w:b/>
          <w:bCs/>
          <w:color w:val="000000"/>
        </w:rPr>
        <w:softHyphen/>
        <w:t>ной безопасности при поиске информации в Интернете (инфор</w:t>
      </w:r>
      <w:r>
        <w:rPr>
          <w:rStyle w:val="0pt"/>
          <w:b/>
          <w:bCs/>
          <w:color w:val="000000"/>
        </w:rPr>
        <w:softHyphen/>
        <w:t>мации о написании и произношении слова, о значении слова, о происхождении слова, о синонимах слова);</w:t>
      </w:r>
    </w:p>
    <w:p w:rsidR="00D45411" w:rsidRDefault="00D45411">
      <w:pPr>
        <w:pStyle w:val="a5"/>
        <w:framePr w:wrap="around" w:vAnchor="page" w:hAnchor="page" w:x="2771" w:y="13545"/>
        <w:shd w:val="clear" w:color="auto" w:fill="auto"/>
        <w:spacing w:line="130" w:lineRule="exact"/>
        <w:ind w:left="20"/>
      </w:pPr>
      <w:r>
        <w:rPr>
          <w:rStyle w:val="0pt5"/>
          <w:color w:val="000000"/>
        </w:rPr>
        <w:t>278</w:t>
      </w:r>
    </w:p>
    <w:p w:rsidR="00D45411" w:rsidRDefault="00D45411">
      <w:pPr>
        <w:pStyle w:val="a5"/>
        <w:framePr w:wrap="around" w:vAnchor="page" w:hAnchor="page" w:x="6803" w:y="1352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45" w:hRule="exact" w:wrap="around" w:vAnchor="page" w:hAnchor="page" w:x="2788" w:y="3095"/>
        <w:shd w:val="clear" w:color="auto" w:fill="auto"/>
        <w:spacing w:line="240" w:lineRule="exact"/>
        <w:ind w:right="20" w:firstLine="220"/>
      </w:pPr>
      <w:r>
        <w:rPr>
          <w:rStyle w:val="0pt"/>
          <w:b/>
          <w:bCs/>
          <w:color w:val="000000"/>
        </w:rPr>
        <w:lastRenderedPageBreak/>
        <w:t>анализировать и создавать текстовую, видео, графическую, звуковую информацию в соответствии с учебной задачей;</w:t>
      </w:r>
    </w:p>
    <w:p w:rsidR="00D45411" w:rsidRDefault="00D45411">
      <w:pPr>
        <w:pStyle w:val="a6"/>
        <w:framePr w:w="6346" w:h="10245" w:hRule="exact" w:wrap="around" w:vAnchor="page" w:hAnchor="page" w:x="2788" w:y="3095"/>
        <w:shd w:val="clear" w:color="auto" w:fill="auto"/>
        <w:spacing w:after="180" w:line="240" w:lineRule="exact"/>
        <w:ind w:right="20" w:firstLine="220"/>
      </w:pPr>
      <w:r>
        <w:rPr>
          <w:rStyle w:val="0pt"/>
          <w:b/>
          <w:bCs/>
          <w:color w:val="000000"/>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D45411" w:rsidRDefault="00D45411">
      <w:pPr>
        <w:pStyle w:val="a6"/>
        <w:framePr w:w="6346" w:h="10245" w:hRule="exact" w:wrap="around" w:vAnchor="page" w:hAnchor="page" w:x="2788" w:y="3095"/>
        <w:shd w:val="clear" w:color="auto" w:fill="auto"/>
        <w:spacing w:line="240" w:lineRule="exact"/>
        <w:ind w:right="20" w:firstLine="220"/>
        <w:jc w:val="left"/>
      </w:pPr>
      <w:r>
        <w:rPr>
          <w:rStyle w:val="0pt"/>
          <w:b/>
          <w:bCs/>
          <w:color w:val="000000"/>
        </w:rPr>
        <w:t>К концу обучения в начальной школе у обучающегося фор</w:t>
      </w:r>
      <w:r>
        <w:rPr>
          <w:rStyle w:val="0pt"/>
          <w:b/>
          <w:bCs/>
          <w:color w:val="000000"/>
        </w:rPr>
        <w:softHyphen/>
        <w:t xml:space="preserve">мируются </w:t>
      </w:r>
      <w:r>
        <w:rPr>
          <w:rStyle w:val="Tahoma"/>
          <w:b w:val="0"/>
          <w:bCs w:val="0"/>
          <w:color w:val="000000"/>
        </w:rPr>
        <w:t xml:space="preserve">коммуникативные </w:t>
      </w:r>
      <w:r>
        <w:rPr>
          <w:rStyle w:val="0pt"/>
          <w:b/>
          <w:bCs/>
          <w:color w:val="000000"/>
        </w:rPr>
        <w:t xml:space="preserve">универсальные учебные действия. </w:t>
      </w:r>
      <w:r>
        <w:rPr>
          <w:rStyle w:val="60"/>
          <w:b/>
          <w:bCs/>
          <w:color w:val="000000"/>
        </w:rPr>
        <w:t>Общение:</w:t>
      </w:r>
    </w:p>
    <w:p w:rsidR="00D45411" w:rsidRDefault="00D45411">
      <w:pPr>
        <w:pStyle w:val="a6"/>
        <w:framePr w:w="6346" w:h="10245" w:hRule="exact" w:wrap="around" w:vAnchor="page" w:hAnchor="page" w:x="2788" w:y="3095"/>
        <w:shd w:val="clear" w:color="auto" w:fill="auto"/>
        <w:spacing w:line="240" w:lineRule="exact"/>
        <w:ind w:right="20" w:firstLine="220"/>
      </w:pPr>
      <w:r>
        <w:rPr>
          <w:rStyle w:val="0pt"/>
          <w:b/>
          <w:bCs/>
          <w:color w:val="000000"/>
        </w:rPr>
        <w:t>воспринимать и формулировать суждения, выражать эмоции в соответствии с целями и условиями общения в знакомой среде;</w:t>
      </w:r>
    </w:p>
    <w:p w:rsidR="00D45411" w:rsidRDefault="00D45411">
      <w:pPr>
        <w:pStyle w:val="a6"/>
        <w:framePr w:w="6346" w:h="10245" w:hRule="exact" w:wrap="around" w:vAnchor="page" w:hAnchor="page" w:x="2788" w:y="3095"/>
        <w:shd w:val="clear" w:color="auto" w:fill="auto"/>
        <w:spacing w:line="240" w:lineRule="exact"/>
        <w:ind w:right="20" w:firstLine="220"/>
      </w:pPr>
      <w:r>
        <w:rPr>
          <w:rStyle w:val="0pt"/>
          <w:b/>
          <w:bCs/>
          <w:color w:val="000000"/>
        </w:rPr>
        <w:t>проявлять уважительное отношение к собеседнику, соблю</w:t>
      </w:r>
      <w:r>
        <w:rPr>
          <w:rStyle w:val="0pt"/>
          <w:b/>
          <w:bCs/>
          <w:color w:val="000000"/>
        </w:rPr>
        <w:softHyphen/>
        <w:t>дать правила ведения диалоги и дискуссии;</w:t>
      </w:r>
    </w:p>
    <w:p w:rsidR="00D45411" w:rsidRDefault="00D45411">
      <w:pPr>
        <w:pStyle w:val="a6"/>
        <w:framePr w:w="6346" w:h="10245" w:hRule="exact" w:wrap="around" w:vAnchor="page" w:hAnchor="page" w:x="2788" w:y="3095"/>
        <w:shd w:val="clear" w:color="auto" w:fill="auto"/>
        <w:spacing w:line="240" w:lineRule="exact"/>
        <w:ind w:right="20" w:firstLine="220"/>
        <w:jc w:val="left"/>
      </w:pPr>
      <w:r>
        <w:rPr>
          <w:rStyle w:val="0pt"/>
          <w:b/>
          <w:bCs/>
          <w:color w:val="000000"/>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D45411" w:rsidRDefault="00D45411">
      <w:pPr>
        <w:pStyle w:val="a6"/>
        <w:framePr w:w="6346" w:h="10245" w:hRule="exact" w:wrap="around" w:vAnchor="page" w:hAnchor="page" w:x="2788" w:y="3095"/>
        <w:shd w:val="clear" w:color="auto" w:fill="auto"/>
        <w:spacing w:line="240" w:lineRule="exact"/>
        <w:ind w:right="20" w:firstLine="220"/>
      </w:pPr>
      <w:r>
        <w:rPr>
          <w:rStyle w:val="0pt"/>
          <w:b/>
          <w:bCs/>
          <w:color w:val="000000"/>
        </w:rPr>
        <w:t>создавать устные и письменные тексты (описание, рассужде</w:t>
      </w:r>
      <w:r>
        <w:rPr>
          <w:rStyle w:val="0pt"/>
          <w:b/>
          <w:bCs/>
          <w:color w:val="000000"/>
        </w:rPr>
        <w:softHyphen/>
        <w:t>ние, повествование) в соответствии с речевой ситуацией;</w:t>
      </w:r>
    </w:p>
    <w:p w:rsidR="00D45411" w:rsidRDefault="00D45411">
      <w:pPr>
        <w:pStyle w:val="a6"/>
        <w:framePr w:w="6346" w:h="10245" w:hRule="exact" w:wrap="around" w:vAnchor="page" w:hAnchor="page" w:x="2788" w:y="3095"/>
        <w:shd w:val="clear" w:color="auto" w:fill="auto"/>
        <w:spacing w:line="240" w:lineRule="exact"/>
        <w:ind w:right="20" w:firstLine="220"/>
      </w:pPr>
      <w:r>
        <w:rPr>
          <w:rStyle w:val="0pt"/>
          <w:b/>
          <w:bCs/>
          <w:color w:val="000000"/>
        </w:rPr>
        <w:t>готовить небольшие публичные выступления о результатах парной и групповой работы, о результатах наблюдения, выпол</w:t>
      </w:r>
      <w:r>
        <w:rPr>
          <w:rStyle w:val="0pt"/>
          <w:b/>
          <w:bCs/>
          <w:color w:val="000000"/>
        </w:rPr>
        <w:softHyphen/>
        <w:t>ненного мини-исследования, проектного задания;</w:t>
      </w:r>
    </w:p>
    <w:p w:rsidR="00D45411" w:rsidRDefault="00D45411">
      <w:pPr>
        <w:pStyle w:val="a6"/>
        <w:framePr w:w="6346" w:h="10245" w:hRule="exact" w:wrap="around" w:vAnchor="page" w:hAnchor="page" w:x="2788" w:y="3095"/>
        <w:shd w:val="clear" w:color="auto" w:fill="auto"/>
        <w:spacing w:line="240" w:lineRule="exact"/>
        <w:ind w:right="20" w:firstLine="220"/>
      </w:pPr>
      <w:r>
        <w:rPr>
          <w:rStyle w:val="0pt"/>
          <w:b/>
          <w:bCs/>
          <w:color w:val="000000"/>
        </w:rPr>
        <w:t>подбирать иллюстративный материал (рисунки, фото, плака</w:t>
      </w:r>
      <w:r>
        <w:rPr>
          <w:rStyle w:val="0pt"/>
          <w:b/>
          <w:bCs/>
          <w:color w:val="000000"/>
        </w:rPr>
        <w:softHyphen/>
        <w:t>ты) к тексту выступления.</w:t>
      </w:r>
    </w:p>
    <w:p w:rsidR="00D45411" w:rsidRDefault="00D45411">
      <w:pPr>
        <w:pStyle w:val="71"/>
        <w:framePr w:w="6346" w:h="10245" w:hRule="exact" w:wrap="around" w:vAnchor="page" w:hAnchor="page" w:x="2788" w:y="3095"/>
        <w:shd w:val="clear" w:color="auto" w:fill="auto"/>
        <w:ind w:firstLine="220"/>
      </w:pPr>
      <w:r>
        <w:rPr>
          <w:rStyle w:val="70pt"/>
          <w:b/>
          <w:bCs/>
          <w:i/>
          <w:iCs/>
          <w:color w:val="000000"/>
        </w:rPr>
        <w:t>Совместная деятельность:</w:t>
      </w:r>
    </w:p>
    <w:p w:rsidR="00D45411" w:rsidRDefault="00D45411">
      <w:pPr>
        <w:pStyle w:val="a6"/>
        <w:framePr w:w="6346" w:h="10245" w:hRule="exact" w:wrap="around" w:vAnchor="page" w:hAnchor="page" w:x="2788" w:y="3095"/>
        <w:shd w:val="clear" w:color="auto" w:fill="auto"/>
        <w:spacing w:line="240" w:lineRule="exact"/>
        <w:ind w:right="20" w:firstLine="220"/>
      </w:pPr>
      <w:r>
        <w:rPr>
          <w:rStyle w:val="0pt"/>
          <w:b/>
          <w:bCs/>
          <w:color w:val="000000"/>
        </w:rPr>
        <w:t>формулировать краткосрочные и долгосрочные цели (инди</w:t>
      </w:r>
      <w:r>
        <w:rPr>
          <w:rStyle w:val="0pt"/>
          <w:b/>
          <w:bCs/>
          <w:color w:val="000000"/>
        </w:rPr>
        <w:softHyphen/>
        <w:t>видуальные с учётом участия в коллективных задачах) в стан</w:t>
      </w:r>
      <w:r>
        <w:rPr>
          <w:rStyle w:val="0pt"/>
          <w:b/>
          <w:bCs/>
          <w:color w:val="000000"/>
        </w:rPr>
        <w:softHyphen/>
        <w:t>дартной (типовой) ситуации на основе предложенного учителем формата планирования, распределения промежуточных шагов и сроков;</w:t>
      </w:r>
    </w:p>
    <w:p w:rsidR="00D45411" w:rsidRDefault="00D45411">
      <w:pPr>
        <w:pStyle w:val="a6"/>
        <w:framePr w:w="6346" w:h="10245" w:hRule="exact" w:wrap="around" w:vAnchor="page" w:hAnchor="page" w:x="2788" w:y="3095"/>
        <w:shd w:val="clear" w:color="auto" w:fill="auto"/>
        <w:spacing w:line="240" w:lineRule="exact"/>
        <w:ind w:right="20" w:firstLine="220"/>
      </w:pPr>
      <w:r>
        <w:rPr>
          <w:rStyle w:val="0pt"/>
          <w:b/>
          <w:bCs/>
          <w:color w:val="000000"/>
        </w:rPr>
        <w:t>принимать цель совместной деятельности, коллективно стро</w:t>
      </w:r>
      <w:r>
        <w:rPr>
          <w:rStyle w:val="0pt"/>
          <w:b/>
          <w:bCs/>
          <w:color w:val="000000"/>
        </w:rPr>
        <w:softHyphen/>
        <w:t>ить действия по её достижению: распределять роли, договари</w:t>
      </w:r>
      <w:r>
        <w:rPr>
          <w:rStyle w:val="0pt"/>
          <w:b/>
          <w:bCs/>
          <w:color w:val="000000"/>
        </w:rPr>
        <w:softHyphen/>
        <w:t>ваться, обсуждать процесс и результат совместной работы;</w:t>
      </w:r>
    </w:p>
    <w:p w:rsidR="00D45411" w:rsidRDefault="00D45411">
      <w:pPr>
        <w:pStyle w:val="a6"/>
        <w:framePr w:w="6346" w:h="10245" w:hRule="exact" w:wrap="around" w:vAnchor="page" w:hAnchor="page" w:x="2788" w:y="3095"/>
        <w:shd w:val="clear" w:color="auto" w:fill="auto"/>
        <w:spacing w:after="176" w:line="240" w:lineRule="exact"/>
        <w:ind w:right="20" w:firstLine="220"/>
        <w:jc w:val="left"/>
      </w:pPr>
      <w:r>
        <w:rPr>
          <w:rStyle w:val="0pt"/>
          <w:b/>
          <w:bCs/>
          <w:color w:val="000000"/>
        </w:rPr>
        <w:t>проявлять готовность руководить, выполнять поручения, подчиняться, самостоятельно разрешать конфликты; ответственно выполнять свою часть работы; оценивать свой вклад в общий результат; выполнять совместные проектные задания с опорой на пред</w:t>
      </w:r>
      <w:r>
        <w:rPr>
          <w:rStyle w:val="0pt"/>
          <w:b/>
          <w:bCs/>
          <w:color w:val="000000"/>
        </w:rPr>
        <w:softHyphen/>
        <w:t>ложенные образцы.</w:t>
      </w:r>
    </w:p>
    <w:p w:rsidR="00D45411" w:rsidRDefault="00D45411">
      <w:pPr>
        <w:pStyle w:val="a6"/>
        <w:framePr w:w="6346" w:h="10245" w:hRule="exact" w:wrap="around" w:vAnchor="page" w:hAnchor="page" w:x="2788" w:y="3095"/>
        <w:shd w:val="clear" w:color="auto" w:fill="auto"/>
        <w:spacing w:line="245" w:lineRule="exact"/>
        <w:ind w:right="20" w:firstLine="220"/>
      </w:pPr>
      <w:r>
        <w:rPr>
          <w:rStyle w:val="0pt"/>
          <w:b/>
          <w:bCs/>
          <w:color w:val="000000"/>
        </w:rPr>
        <w:t>К концу обучения в начальной школе у обучающегося фор</w:t>
      </w:r>
      <w:r>
        <w:rPr>
          <w:rStyle w:val="0pt"/>
          <w:b/>
          <w:bCs/>
          <w:color w:val="000000"/>
        </w:rPr>
        <w:softHyphen/>
        <w:t xml:space="preserve">мируются </w:t>
      </w:r>
      <w:r>
        <w:rPr>
          <w:rStyle w:val="Tahoma"/>
          <w:b w:val="0"/>
          <w:bCs w:val="0"/>
          <w:color w:val="000000"/>
        </w:rPr>
        <w:t xml:space="preserve">регулятивные </w:t>
      </w:r>
      <w:r>
        <w:rPr>
          <w:rStyle w:val="0pt"/>
          <w:b/>
          <w:bCs/>
          <w:color w:val="000000"/>
        </w:rPr>
        <w:t>универсальные учебные действия.</w:t>
      </w:r>
    </w:p>
    <w:p w:rsidR="00D45411" w:rsidRDefault="00D45411">
      <w:pPr>
        <w:pStyle w:val="a5"/>
        <w:framePr w:wrap="around" w:vAnchor="page" w:hAnchor="page" w:x="2778" w:y="13497"/>
        <w:shd w:val="clear" w:color="auto" w:fill="auto"/>
        <w:spacing w:line="130" w:lineRule="exact"/>
        <w:ind w:left="20"/>
      </w:pPr>
      <w:r>
        <w:rPr>
          <w:rStyle w:val="0pt5"/>
          <w:color w:val="000000"/>
        </w:rPr>
        <w:t>РОДНОЙ ЯЗЫК (РУССКИЙ). 1—4 классы</w:t>
      </w:r>
    </w:p>
    <w:p w:rsidR="00D45411" w:rsidRDefault="00D45411">
      <w:pPr>
        <w:pStyle w:val="a5"/>
        <w:framePr w:wrap="around" w:vAnchor="page" w:hAnchor="page" w:x="8860" w:y="13535"/>
        <w:shd w:val="clear" w:color="auto" w:fill="auto"/>
        <w:spacing w:line="130" w:lineRule="exact"/>
        <w:ind w:left="20"/>
      </w:pPr>
      <w:r>
        <w:rPr>
          <w:rStyle w:val="0pt5"/>
          <w:color w:val="000000"/>
        </w:rPr>
        <w:t>279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6" w:h="10243" w:hRule="exact" w:wrap="around" w:vAnchor="page" w:hAnchor="page" w:x="2788" w:y="3104"/>
        <w:shd w:val="clear" w:color="auto" w:fill="auto"/>
        <w:ind w:firstLine="220"/>
        <w:jc w:val="left"/>
      </w:pPr>
      <w:r>
        <w:rPr>
          <w:rStyle w:val="70pt"/>
          <w:b/>
          <w:bCs/>
          <w:i/>
          <w:iCs/>
          <w:color w:val="000000"/>
        </w:rPr>
        <w:lastRenderedPageBreak/>
        <w:t>Самоорганизация:</w:t>
      </w:r>
    </w:p>
    <w:p w:rsidR="00D45411" w:rsidRDefault="00D45411">
      <w:pPr>
        <w:pStyle w:val="a6"/>
        <w:framePr w:w="6346" w:h="10243" w:hRule="exact" w:wrap="around" w:vAnchor="page" w:hAnchor="page" w:x="2788" w:y="3104"/>
        <w:shd w:val="clear" w:color="auto" w:fill="auto"/>
        <w:spacing w:line="240" w:lineRule="exact"/>
        <w:ind w:right="20" w:firstLine="220"/>
      </w:pPr>
      <w:r>
        <w:rPr>
          <w:rStyle w:val="0pt"/>
          <w:b/>
          <w:bCs/>
          <w:color w:val="000000"/>
        </w:rPr>
        <w:t>планировать действия по решению учебной задачи для полу</w:t>
      </w:r>
      <w:r>
        <w:rPr>
          <w:rStyle w:val="0pt"/>
          <w:b/>
          <w:bCs/>
          <w:color w:val="000000"/>
        </w:rPr>
        <w:softHyphen/>
        <w:t>чения результата;</w:t>
      </w:r>
    </w:p>
    <w:p w:rsidR="00D45411" w:rsidRDefault="00D45411">
      <w:pPr>
        <w:pStyle w:val="a6"/>
        <w:framePr w:w="6346" w:h="10243" w:hRule="exact" w:wrap="around" w:vAnchor="page" w:hAnchor="page" w:x="2788" w:y="3104"/>
        <w:shd w:val="clear" w:color="auto" w:fill="auto"/>
        <w:spacing w:line="240" w:lineRule="exact"/>
        <w:ind w:left="240" w:right="20" w:firstLine="0"/>
        <w:jc w:val="left"/>
      </w:pPr>
      <w:r>
        <w:rPr>
          <w:rStyle w:val="0pt"/>
          <w:b/>
          <w:bCs/>
          <w:color w:val="000000"/>
        </w:rPr>
        <w:t xml:space="preserve">выстраивать последовательность выбранных действий. </w:t>
      </w:r>
      <w:r>
        <w:rPr>
          <w:rStyle w:val="60"/>
          <w:b/>
          <w:bCs/>
          <w:color w:val="000000"/>
        </w:rPr>
        <w:t>Самоконтроль:</w:t>
      </w:r>
    </w:p>
    <w:p w:rsidR="00D45411" w:rsidRDefault="00D45411">
      <w:pPr>
        <w:pStyle w:val="a6"/>
        <w:framePr w:w="6346" w:h="10243" w:hRule="exact" w:wrap="around" w:vAnchor="page" w:hAnchor="page" w:x="2788" w:y="3104"/>
        <w:shd w:val="clear" w:color="auto" w:fill="auto"/>
        <w:spacing w:line="240" w:lineRule="exact"/>
        <w:ind w:right="20" w:firstLine="220"/>
        <w:jc w:val="left"/>
      </w:pPr>
      <w:r>
        <w:rPr>
          <w:rStyle w:val="0pt"/>
          <w:b/>
          <w:bCs/>
          <w:color w:val="000000"/>
        </w:rPr>
        <w:t>устанавливать причины успеха/неудач учебной деятельности; корректировать свои учебные действия для преодоления ре</w:t>
      </w:r>
      <w:r>
        <w:rPr>
          <w:rStyle w:val="0pt"/>
          <w:b/>
          <w:bCs/>
          <w:color w:val="000000"/>
        </w:rPr>
        <w:softHyphen/>
        <w:t>чевых и орфографических ошибок;</w:t>
      </w:r>
    </w:p>
    <w:p w:rsidR="00D45411" w:rsidRDefault="00D45411">
      <w:pPr>
        <w:pStyle w:val="a6"/>
        <w:framePr w:w="6346" w:h="10243" w:hRule="exact" w:wrap="around" w:vAnchor="page" w:hAnchor="page" w:x="2788" w:y="3104"/>
        <w:shd w:val="clear" w:color="auto" w:fill="auto"/>
        <w:spacing w:line="240" w:lineRule="exact"/>
        <w:ind w:right="20" w:firstLine="220"/>
      </w:pPr>
      <w:r>
        <w:rPr>
          <w:rStyle w:val="0pt"/>
          <w:b/>
          <w:bCs/>
          <w:color w:val="000000"/>
        </w:rPr>
        <w:t>соотносить результат деятельности с поставленной учебной задачей по выделению, характеристике, использованию языко</w:t>
      </w:r>
      <w:r>
        <w:rPr>
          <w:rStyle w:val="0pt"/>
          <w:b/>
          <w:bCs/>
          <w:color w:val="000000"/>
        </w:rPr>
        <w:softHyphen/>
        <w:t>вых единиц;</w:t>
      </w:r>
    </w:p>
    <w:p w:rsidR="00D45411" w:rsidRDefault="00D45411">
      <w:pPr>
        <w:pStyle w:val="a6"/>
        <w:framePr w:w="6346" w:h="10243" w:hRule="exact" w:wrap="around" w:vAnchor="page" w:hAnchor="page" w:x="2788" w:y="3104"/>
        <w:shd w:val="clear" w:color="auto" w:fill="auto"/>
        <w:spacing w:line="240" w:lineRule="exact"/>
        <w:ind w:right="20" w:firstLine="220"/>
      </w:pPr>
      <w:r>
        <w:rPr>
          <w:rStyle w:val="0pt"/>
          <w:b/>
          <w:bCs/>
          <w:color w:val="000000"/>
        </w:rPr>
        <w:t>находить ошибки, допущенные при работе с языковым мате</w:t>
      </w:r>
      <w:r>
        <w:rPr>
          <w:rStyle w:val="0pt"/>
          <w:b/>
          <w:bCs/>
          <w:color w:val="000000"/>
        </w:rPr>
        <w:softHyphen/>
        <w:t>риалом, находить орфографические и пунктуационные ошиб</w:t>
      </w:r>
      <w:r>
        <w:rPr>
          <w:rStyle w:val="0pt"/>
          <w:b/>
          <w:bCs/>
          <w:color w:val="000000"/>
        </w:rPr>
        <w:softHyphen/>
        <w:t>ки;</w:t>
      </w:r>
    </w:p>
    <w:p w:rsidR="00D45411" w:rsidRDefault="00D45411">
      <w:pPr>
        <w:pStyle w:val="a6"/>
        <w:framePr w:w="6346" w:h="10243" w:hRule="exact" w:wrap="around" w:vAnchor="page" w:hAnchor="page" w:x="2788" w:y="3104"/>
        <w:shd w:val="clear" w:color="auto" w:fill="auto"/>
        <w:spacing w:after="184" w:line="240" w:lineRule="exact"/>
        <w:ind w:right="20" w:firstLine="220"/>
      </w:pPr>
      <w:r>
        <w:rPr>
          <w:rStyle w:val="0pt"/>
          <w:b/>
          <w:bCs/>
          <w:color w:val="000000"/>
        </w:rPr>
        <w:t>сравнивать результаты своей деятельности и деятельности одноклассников, объективно оценивать их по предложенным критериям.</w:t>
      </w:r>
    </w:p>
    <w:p w:rsidR="00D45411" w:rsidRDefault="00D45411">
      <w:pPr>
        <w:pStyle w:val="52"/>
        <w:framePr w:w="6346" w:h="10243" w:hRule="exact" w:wrap="around" w:vAnchor="page" w:hAnchor="page" w:x="2788" w:y="3104"/>
        <w:shd w:val="clear" w:color="auto" w:fill="auto"/>
        <w:spacing w:before="0" w:after="35" w:line="160" w:lineRule="exact"/>
        <w:ind w:left="240" w:hanging="220"/>
        <w:jc w:val="left"/>
      </w:pPr>
      <w:bookmarkStart w:id="175" w:name="bookmark176"/>
      <w:r>
        <w:rPr>
          <w:rStyle w:val="50pt5"/>
          <w:color w:val="000000"/>
        </w:rPr>
        <w:t>ПРЕДМЕТНЫЕ РЕЗУЛЬТАТЫ</w:t>
      </w:r>
      <w:bookmarkEnd w:id="175"/>
    </w:p>
    <w:p w:rsidR="00D45411" w:rsidRDefault="00D45411">
      <w:pPr>
        <w:pStyle w:val="a6"/>
        <w:framePr w:w="6346" w:h="10243" w:hRule="exact" w:wrap="around" w:vAnchor="page" w:hAnchor="page" w:x="2788" w:y="3104"/>
        <w:shd w:val="clear" w:color="auto" w:fill="auto"/>
        <w:spacing w:after="168" w:line="240" w:lineRule="exact"/>
        <w:ind w:right="20" w:firstLine="220"/>
      </w:pPr>
      <w:r>
        <w:rPr>
          <w:rStyle w:val="0pt"/>
          <w:b/>
          <w:bCs/>
          <w:color w:val="000000"/>
        </w:rPr>
        <w:t>Изучение учебного предмета «Родной язык (русский)» в те</w:t>
      </w:r>
      <w:r>
        <w:rPr>
          <w:rStyle w:val="0pt"/>
          <w:b/>
          <w:bCs/>
          <w:color w:val="000000"/>
        </w:rPr>
        <w:softHyphen/>
        <w:t>чение четырёх лет обучения должно обеспечить воспитание ценностного отношения к родному языку как отражению куль</w:t>
      </w:r>
      <w:r>
        <w:rPr>
          <w:rStyle w:val="0pt"/>
          <w:b/>
          <w:bCs/>
          <w:color w:val="000000"/>
        </w:rPr>
        <w:softHyphen/>
        <w:t>туры, включение учащихся в культурно-языковое простран</w:t>
      </w:r>
      <w:r>
        <w:rPr>
          <w:rStyle w:val="0pt"/>
          <w:b/>
          <w:bCs/>
          <w:color w:val="000000"/>
        </w:rPr>
        <w:softHyphen/>
        <w:t>ство русского народа, осмысление красоты и величия русского языка; приобщение к литературному наследию русского наро</w:t>
      </w:r>
      <w:r>
        <w:rPr>
          <w:rStyle w:val="0pt"/>
          <w:b/>
          <w:bCs/>
          <w:color w:val="000000"/>
        </w:rPr>
        <w:softHyphen/>
        <w:t>да; обогащение активного и пассивного словарного запаса, раз</w:t>
      </w:r>
      <w:r>
        <w:rPr>
          <w:rStyle w:val="0pt"/>
          <w:b/>
          <w:bCs/>
          <w:color w:val="000000"/>
        </w:rPr>
        <w:softHyphen/>
        <w:t>витие у обучающихся культуры владения родным языком во всей полноте его функциональных возможностей в соответ</w:t>
      </w:r>
      <w:r>
        <w:rPr>
          <w:rStyle w:val="0pt"/>
          <w:b/>
          <w:bCs/>
          <w:color w:val="000000"/>
        </w:rPr>
        <w:softHyphen/>
        <w:t>ствии с нормами устной и письменной речи, правилами рече</w:t>
      </w:r>
      <w:r>
        <w:rPr>
          <w:rStyle w:val="0pt"/>
          <w:b/>
          <w:bCs/>
          <w:color w:val="000000"/>
        </w:rPr>
        <w:softHyphen/>
        <w:t>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w:t>
      </w:r>
      <w:r>
        <w:rPr>
          <w:rStyle w:val="0pt"/>
          <w:b/>
          <w:bCs/>
          <w:color w:val="000000"/>
        </w:rPr>
        <w:softHyphen/>
        <w:t>ционально-смысловых типов и жанров.</w:t>
      </w:r>
    </w:p>
    <w:p w:rsidR="00D45411" w:rsidRDefault="00D45411">
      <w:pPr>
        <w:pStyle w:val="42"/>
        <w:framePr w:w="6346" w:h="10243" w:hRule="exact" w:wrap="around" w:vAnchor="page" w:hAnchor="page" w:x="2788" w:y="3104"/>
        <w:shd w:val="clear" w:color="auto" w:fill="auto"/>
        <w:spacing w:before="0" w:after="31" w:line="180" w:lineRule="exact"/>
        <w:ind w:left="240" w:hanging="220"/>
        <w:jc w:val="left"/>
      </w:pPr>
      <w:bookmarkStart w:id="176" w:name="bookmark177"/>
      <w:r>
        <w:rPr>
          <w:rStyle w:val="40pt2"/>
          <w:color w:val="000000"/>
        </w:rPr>
        <w:t>1 класс</w:t>
      </w:r>
      <w:bookmarkEnd w:id="176"/>
    </w:p>
    <w:p w:rsidR="00D45411" w:rsidRDefault="00D45411">
      <w:pPr>
        <w:pStyle w:val="a6"/>
        <w:framePr w:w="6346" w:h="10243" w:hRule="exact" w:wrap="around" w:vAnchor="page" w:hAnchor="page" w:x="2788" w:y="3104"/>
        <w:shd w:val="clear" w:color="auto" w:fill="auto"/>
        <w:spacing w:line="240" w:lineRule="exact"/>
        <w:ind w:right="20" w:firstLine="220"/>
        <w:jc w:val="left"/>
      </w:pPr>
      <w:r>
        <w:rPr>
          <w:rStyle w:val="0pt"/>
          <w:b/>
          <w:bCs/>
          <w:color w:val="000000"/>
        </w:rPr>
        <w:t>К концу обучения в 1 классе обучающийся научится: —распознавать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D45411" w:rsidRDefault="00D45411">
      <w:pPr>
        <w:pStyle w:val="a6"/>
        <w:framePr w:w="6346" w:h="10243" w:hRule="exact" w:wrap="around" w:vAnchor="page" w:hAnchor="page" w:x="2788" w:y="3104"/>
        <w:shd w:val="clear" w:color="auto" w:fill="auto"/>
        <w:spacing w:line="240" w:lineRule="exact"/>
        <w:ind w:left="240" w:right="20" w:hanging="220"/>
        <w:jc w:val="left"/>
      </w:pPr>
      <w:r>
        <w:rPr>
          <w:rStyle w:val="0pt"/>
          <w:b/>
          <w:bCs/>
          <w:color w:val="000000"/>
        </w:rPr>
        <w:t>—использовать словарные статьи учебного пособия для опре</w:t>
      </w:r>
      <w:r>
        <w:rPr>
          <w:rStyle w:val="0pt"/>
          <w:b/>
          <w:bCs/>
          <w:color w:val="000000"/>
        </w:rPr>
        <w:softHyphen/>
        <w:t>деления лексического значения слова;</w:t>
      </w:r>
    </w:p>
    <w:p w:rsidR="00D45411" w:rsidRDefault="00D45411">
      <w:pPr>
        <w:pStyle w:val="a5"/>
        <w:framePr w:wrap="around" w:vAnchor="page" w:hAnchor="page" w:x="2773" w:y="13554"/>
        <w:shd w:val="clear" w:color="auto" w:fill="auto"/>
        <w:spacing w:line="130" w:lineRule="exact"/>
        <w:ind w:left="20"/>
      </w:pPr>
      <w:r>
        <w:rPr>
          <w:rStyle w:val="0pt5"/>
          <w:color w:val="000000"/>
        </w:rPr>
        <w:t>280</w:t>
      </w:r>
    </w:p>
    <w:p w:rsidR="00D45411" w:rsidRDefault="00D45411">
      <w:pPr>
        <w:pStyle w:val="a5"/>
        <w:framePr w:wrap="around" w:vAnchor="page" w:hAnchor="page" w:x="6805" w:y="1353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43" w:hRule="exact" w:wrap="around" w:vAnchor="page" w:hAnchor="page" w:x="2788" w:y="3095"/>
        <w:shd w:val="clear" w:color="auto" w:fill="auto"/>
        <w:spacing w:line="240" w:lineRule="exact"/>
        <w:ind w:left="220" w:right="20" w:hanging="220"/>
      </w:pPr>
      <w:r>
        <w:rPr>
          <w:rStyle w:val="0pt"/>
          <w:b/>
          <w:bCs/>
          <w:color w:val="000000"/>
        </w:rPr>
        <w:lastRenderedPageBreak/>
        <w:t>—понимать значение русских пословиц и поговорок, связан</w:t>
      </w:r>
      <w:r>
        <w:rPr>
          <w:rStyle w:val="0pt"/>
          <w:b/>
          <w:bCs/>
          <w:color w:val="000000"/>
        </w:rPr>
        <w:softHyphen/>
        <w:t>ных с изученными темами;</w:t>
      </w:r>
    </w:p>
    <w:p w:rsidR="00D45411" w:rsidRDefault="00D45411">
      <w:pPr>
        <w:pStyle w:val="a6"/>
        <w:framePr w:w="6346" w:h="10243" w:hRule="exact" w:wrap="around" w:vAnchor="page" w:hAnchor="page" w:x="2788" w:y="3095"/>
        <w:shd w:val="clear" w:color="auto" w:fill="auto"/>
        <w:spacing w:line="240" w:lineRule="exact"/>
        <w:ind w:right="20" w:firstLine="0"/>
        <w:jc w:val="left"/>
      </w:pPr>
      <w:r>
        <w:rPr>
          <w:rStyle w:val="0pt"/>
          <w:b/>
          <w:bCs/>
          <w:color w:val="000000"/>
        </w:rPr>
        <w:t>—осознавать важность соблюдения норм современного русско</w:t>
      </w:r>
      <w:r>
        <w:rPr>
          <w:rStyle w:val="0pt"/>
          <w:b/>
          <w:bCs/>
          <w:color w:val="000000"/>
        </w:rPr>
        <w:softHyphen/>
        <w:t>го литературного языка для культурного человека; —произносить слова с правильным ударением (в рамках изу</w:t>
      </w:r>
      <w:r>
        <w:rPr>
          <w:rStyle w:val="0pt"/>
          <w:b/>
          <w:bCs/>
          <w:color w:val="000000"/>
        </w:rPr>
        <w:softHyphen/>
        <w:t>ченного);</w:t>
      </w:r>
    </w:p>
    <w:p w:rsidR="00D45411" w:rsidRDefault="00D45411">
      <w:pPr>
        <w:pStyle w:val="a6"/>
        <w:framePr w:w="6346" w:h="10243" w:hRule="exact" w:wrap="around" w:vAnchor="page" w:hAnchor="page" w:x="2788" w:y="3095"/>
        <w:shd w:val="clear" w:color="auto" w:fill="auto"/>
        <w:spacing w:line="240" w:lineRule="exact"/>
        <w:ind w:right="20" w:firstLine="0"/>
        <w:jc w:val="left"/>
      </w:pPr>
      <w:r>
        <w:rPr>
          <w:rStyle w:val="0pt"/>
          <w:b/>
          <w:bCs/>
          <w:color w:val="000000"/>
        </w:rPr>
        <w:t>—осознавать смыслоразличительную роль ударения; —соотносить собственную и чужую речь с нормами современ</w:t>
      </w:r>
      <w:r>
        <w:rPr>
          <w:rStyle w:val="0pt"/>
          <w:b/>
          <w:bCs/>
          <w:color w:val="000000"/>
        </w:rPr>
        <w:softHyphen/>
        <w:t>ного русского литературного языка (в рамках изученного);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D45411" w:rsidRDefault="00D45411">
      <w:pPr>
        <w:pStyle w:val="a6"/>
        <w:framePr w:w="6346" w:h="10243" w:hRule="exact" w:wrap="around" w:vAnchor="page" w:hAnchor="page" w:x="2788" w:y="3095"/>
        <w:shd w:val="clear" w:color="auto" w:fill="auto"/>
        <w:spacing w:line="240" w:lineRule="exact"/>
        <w:ind w:left="220" w:right="20" w:hanging="220"/>
      </w:pPr>
      <w:r>
        <w:rPr>
          <w:rStyle w:val="0pt"/>
          <w:b/>
          <w:bCs/>
          <w:color w:val="000000"/>
        </w:rPr>
        <w:t>—различать этикетные формы обращения в официальной и не</w:t>
      </w:r>
      <w:r>
        <w:rPr>
          <w:rStyle w:val="0pt"/>
          <w:b/>
          <w:bCs/>
          <w:color w:val="000000"/>
        </w:rPr>
        <w:softHyphen/>
        <w:t>официальной речевой ситуации;</w:t>
      </w:r>
    </w:p>
    <w:p w:rsidR="00D45411" w:rsidRDefault="00D45411">
      <w:pPr>
        <w:pStyle w:val="a6"/>
        <w:framePr w:w="6346" w:h="10243" w:hRule="exact" w:wrap="around" w:vAnchor="page" w:hAnchor="page" w:x="2788" w:y="3095"/>
        <w:shd w:val="clear" w:color="auto" w:fill="auto"/>
        <w:spacing w:line="240" w:lineRule="exact"/>
        <w:ind w:left="220" w:right="20" w:hanging="220"/>
      </w:pPr>
      <w:r>
        <w:rPr>
          <w:rStyle w:val="0pt"/>
          <w:b/>
          <w:bCs/>
          <w:color w:val="000000"/>
        </w:rPr>
        <w:t>—уместно использовать коммуникативные приёмы диалога (начало и завершение диалога и др.);</w:t>
      </w:r>
    </w:p>
    <w:p w:rsidR="00D45411" w:rsidRDefault="00D45411">
      <w:pPr>
        <w:pStyle w:val="a6"/>
        <w:framePr w:w="6346" w:h="10243" w:hRule="exact" w:wrap="around" w:vAnchor="page" w:hAnchor="page" w:x="2788" w:y="3095"/>
        <w:shd w:val="clear" w:color="auto" w:fill="auto"/>
        <w:spacing w:line="240" w:lineRule="exact"/>
        <w:ind w:left="220" w:right="20" w:hanging="220"/>
      </w:pPr>
      <w:r>
        <w:rPr>
          <w:rStyle w:val="0pt"/>
          <w:b/>
          <w:bCs/>
          <w:color w:val="000000"/>
        </w:rPr>
        <w:t>—владеть правилами корректного речевого поведения в ходе диалога;</w:t>
      </w:r>
    </w:p>
    <w:p w:rsidR="00D45411" w:rsidRDefault="00D45411">
      <w:pPr>
        <w:pStyle w:val="a6"/>
        <w:framePr w:w="6346" w:h="10243" w:hRule="exact" w:wrap="around" w:vAnchor="page" w:hAnchor="page" w:x="2788" w:y="3095"/>
        <w:shd w:val="clear" w:color="auto" w:fill="auto"/>
        <w:spacing w:line="240" w:lineRule="exact"/>
        <w:ind w:left="220" w:right="20" w:hanging="220"/>
      </w:pPr>
      <w:r>
        <w:rPr>
          <w:rStyle w:val="0pt"/>
          <w:b/>
          <w:bCs/>
          <w:color w:val="000000"/>
        </w:rPr>
        <w:t>—использовать в речи языковые средства для свободного вы</w:t>
      </w:r>
      <w:r>
        <w:rPr>
          <w:rStyle w:val="0pt"/>
          <w:b/>
          <w:bCs/>
          <w:color w:val="000000"/>
        </w:rPr>
        <w:softHyphen/>
        <w:t>ражения мыслей и чувств на родном языке адекватно ситу</w:t>
      </w:r>
      <w:r>
        <w:rPr>
          <w:rStyle w:val="0pt"/>
          <w:b/>
          <w:bCs/>
          <w:color w:val="000000"/>
        </w:rPr>
        <w:softHyphen/>
        <w:t>ации общения;</w:t>
      </w:r>
    </w:p>
    <w:p w:rsidR="00D45411" w:rsidRDefault="00D45411">
      <w:pPr>
        <w:pStyle w:val="a6"/>
        <w:framePr w:w="6346" w:h="10243" w:hRule="exact" w:wrap="around" w:vAnchor="page" w:hAnchor="page" w:x="2788" w:y="3095"/>
        <w:shd w:val="clear" w:color="auto" w:fill="auto"/>
        <w:spacing w:line="240" w:lineRule="exact"/>
        <w:ind w:left="220" w:right="20" w:hanging="220"/>
      </w:pPr>
      <w:r>
        <w:rPr>
          <w:rStyle w:val="0pt"/>
          <w:b/>
          <w:bCs/>
          <w:color w:val="000000"/>
        </w:rPr>
        <w:t>—владеть различными приёмами слушания научно-познава</w:t>
      </w:r>
      <w:r>
        <w:rPr>
          <w:rStyle w:val="0pt"/>
          <w:b/>
          <w:bCs/>
          <w:color w:val="000000"/>
        </w:rPr>
        <w:softHyphen/>
        <w:t>тельных и художественных текстов об истории языка и куль</w:t>
      </w:r>
      <w:r>
        <w:rPr>
          <w:rStyle w:val="0pt"/>
          <w:b/>
          <w:bCs/>
          <w:color w:val="000000"/>
        </w:rPr>
        <w:softHyphen/>
        <w:t>туре русского народа;</w:t>
      </w:r>
    </w:p>
    <w:p w:rsidR="00D45411" w:rsidRDefault="00D45411">
      <w:pPr>
        <w:pStyle w:val="a6"/>
        <w:framePr w:w="6346" w:h="10243" w:hRule="exact" w:wrap="around" w:vAnchor="page" w:hAnchor="page" w:x="2788" w:y="3095"/>
        <w:shd w:val="clear" w:color="auto" w:fill="auto"/>
        <w:spacing w:after="168" w:line="240" w:lineRule="exact"/>
        <w:ind w:left="220" w:right="20" w:hanging="220"/>
      </w:pPr>
      <w:r>
        <w:rPr>
          <w:rStyle w:val="0pt"/>
          <w:b/>
          <w:bCs/>
          <w:color w:val="000000"/>
        </w:rPr>
        <w:t>—анализировать информацию прочитанного и прослушанного текста: выделять в нём наиболее существенные факты.</w:t>
      </w:r>
    </w:p>
    <w:p w:rsidR="00D45411" w:rsidRDefault="00D45411">
      <w:pPr>
        <w:pStyle w:val="42"/>
        <w:framePr w:w="6346" w:h="10243" w:hRule="exact" w:wrap="around" w:vAnchor="page" w:hAnchor="page" w:x="2788" w:y="3095"/>
        <w:shd w:val="clear" w:color="auto" w:fill="auto"/>
        <w:spacing w:before="0" w:after="36" w:line="180" w:lineRule="exact"/>
        <w:ind w:left="220" w:hanging="220"/>
      </w:pPr>
      <w:bookmarkStart w:id="177" w:name="bookmark178"/>
      <w:r>
        <w:rPr>
          <w:rStyle w:val="40pt2"/>
          <w:color w:val="000000"/>
        </w:rPr>
        <w:t>2 класс</w:t>
      </w:r>
      <w:bookmarkEnd w:id="177"/>
    </w:p>
    <w:p w:rsidR="00D45411" w:rsidRDefault="00D45411">
      <w:pPr>
        <w:pStyle w:val="a6"/>
        <w:framePr w:w="6346" w:h="10243" w:hRule="exact" w:wrap="around" w:vAnchor="page" w:hAnchor="page" w:x="2788" w:y="3095"/>
        <w:shd w:val="clear" w:color="auto" w:fill="auto"/>
        <w:spacing w:line="240" w:lineRule="exact"/>
        <w:ind w:left="220" w:firstLine="0"/>
        <w:jc w:val="left"/>
      </w:pPr>
      <w:r>
        <w:rPr>
          <w:rStyle w:val="0pt"/>
          <w:b/>
          <w:bCs/>
          <w:color w:val="000000"/>
        </w:rPr>
        <w:t>К концу обучения во 2 классе обучающийся научится:</w:t>
      </w:r>
    </w:p>
    <w:p w:rsidR="00D45411" w:rsidRDefault="00D45411">
      <w:pPr>
        <w:pStyle w:val="a6"/>
        <w:framePr w:w="6346" w:h="10243" w:hRule="exact" w:wrap="around" w:vAnchor="page" w:hAnchor="page" w:x="2788" w:y="3095"/>
        <w:numPr>
          <w:ilvl w:val="0"/>
          <w:numId w:val="43"/>
        </w:numPr>
        <w:shd w:val="clear" w:color="auto" w:fill="auto"/>
        <w:spacing w:line="240" w:lineRule="exact"/>
        <w:ind w:left="220" w:right="20" w:hanging="220"/>
      </w:pPr>
      <w:r>
        <w:rPr>
          <w:rStyle w:val="0pt"/>
          <w:b/>
          <w:bCs/>
          <w:color w:val="000000"/>
        </w:rPr>
        <w:t xml:space="preserve"> осознавать роль русского родного языка в постижении куль</w:t>
      </w:r>
      <w:r>
        <w:rPr>
          <w:rStyle w:val="0pt"/>
          <w:b/>
          <w:bCs/>
          <w:color w:val="000000"/>
        </w:rPr>
        <w:softHyphen/>
        <w:t>туры своего народа;</w:t>
      </w:r>
    </w:p>
    <w:p w:rsidR="00D45411" w:rsidRDefault="00D45411">
      <w:pPr>
        <w:pStyle w:val="a6"/>
        <w:framePr w:w="6346" w:h="10243" w:hRule="exact" w:wrap="around" w:vAnchor="page" w:hAnchor="page" w:x="2788" w:y="3095"/>
        <w:shd w:val="clear" w:color="auto" w:fill="auto"/>
        <w:spacing w:line="240" w:lineRule="exact"/>
        <w:ind w:left="220" w:right="20" w:hanging="220"/>
      </w:pPr>
      <w:r>
        <w:rPr>
          <w:rStyle w:val="0pt"/>
          <w:b/>
          <w:bCs/>
          <w:color w:val="000000"/>
        </w:rPr>
        <w:t>—осознавать язык как развивающееся явление, связанное с историей народа;</w:t>
      </w:r>
    </w:p>
    <w:p w:rsidR="00D45411" w:rsidRDefault="00D45411">
      <w:pPr>
        <w:pStyle w:val="a6"/>
        <w:framePr w:w="6346" w:h="10243" w:hRule="exact" w:wrap="around" w:vAnchor="page" w:hAnchor="page" w:x="2788" w:y="3095"/>
        <w:numPr>
          <w:ilvl w:val="0"/>
          <w:numId w:val="43"/>
        </w:numPr>
        <w:shd w:val="clear" w:color="auto" w:fill="auto"/>
        <w:spacing w:line="240" w:lineRule="exact"/>
        <w:ind w:left="220" w:right="20" w:hanging="220"/>
      </w:pPr>
      <w:r>
        <w:rPr>
          <w:rStyle w:val="0pt"/>
          <w:b/>
          <w:bCs/>
          <w:color w:val="000000"/>
        </w:rPr>
        <w:t xml:space="preserve">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D45411" w:rsidRDefault="00D45411">
      <w:pPr>
        <w:pStyle w:val="a6"/>
        <w:framePr w:w="6346" w:h="10243" w:hRule="exact" w:wrap="around" w:vAnchor="page" w:hAnchor="page" w:x="2788" w:y="3095"/>
        <w:shd w:val="clear" w:color="auto" w:fill="auto"/>
        <w:spacing w:line="240" w:lineRule="exact"/>
        <w:ind w:left="220" w:right="20" w:hanging="220"/>
      </w:pPr>
      <w:r>
        <w:rPr>
          <w:rStyle w:val="0pt"/>
          <w:b/>
          <w:bCs/>
          <w:color w:val="000000"/>
        </w:rPr>
        <w:t>—использовать словарные статьи учебного пособия для опре</w:t>
      </w:r>
      <w:r>
        <w:rPr>
          <w:rStyle w:val="0pt"/>
          <w:b/>
          <w:bCs/>
          <w:color w:val="000000"/>
        </w:rPr>
        <w:softHyphen/>
        <w:t>деления лексического значения слова;</w:t>
      </w:r>
    </w:p>
    <w:p w:rsidR="00D45411" w:rsidRDefault="00D45411">
      <w:pPr>
        <w:pStyle w:val="a6"/>
        <w:framePr w:w="6346" w:h="10243" w:hRule="exact" w:wrap="around" w:vAnchor="page" w:hAnchor="page" w:x="2788" w:y="3095"/>
        <w:numPr>
          <w:ilvl w:val="0"/>
          <w:numId w:val="43"/>
        </w:numPr>
        <w:shd w:val="clear" w:color="auto" w:fill="auto"/>
        <w:spacing w:line="240" w:lineRule="exact"/>
        <w:ind w:left="220" w:right="20" w:hanging="220"/>
      </w:pPr>
      <w:r>
        <w:rPr>
          <w:rStyle w:val="0pt"/>
          <w:b/>
          <w:bCs/>
          <w:color w:val="000000"/>
        </w:rPr>
        <w:t xml:space="preserve"> понимать значение русских пословиц и поговорок, крыла</w:t>
      </w:r>
      <w:r>
        <w:rPr>
          <w:rStyle w:val="0pt"/>
          <w:b/>
          <w:bCs/>
          <w:color w:val="000000"/>
        </w:rPr>
        <w:softHyphen/>
        <w:t>тых выражений, связанных с изученными темами; правиль</w:t>
      </w:r>
      <w:r>
        <w:rPr>
          <w:rStyle w:val="0pt"/>
          <w:b/>
          <w:bCs/>
          <w:color w:val="000000"/>
        </w:rPr>
        <w:softHyphen/>
      </w:r>
    </w:p>
    <w:p w:rsidR="00D45411" w:rsidRDefault="00D45411">
      <w:pPr>
        <w:pStyle w:val="a5"/>
        <w:framePr w:wrap="around" w:vAnchor="page" w:hAnchor="page" w:x="2773" w:y="13501"/>
        <w:shd w:val="clear" w:color="auto" w:fill="auto"/>
        <w:spacing w:line="130" w:lineRule="exact"/>
        <w:ind w:left="20"/>
      </w:pPr>
      <w:r>
        <w:rPr>
          <w:rStyle w:val="0pt5"/>
          <w:color w:val="000000"/>
        </w:rPr>
        <w:t>РОДНОЙ ЯЗЫК (РУССКИЙ). 1—4 классы</w:t>
      </w:r>
    </w:p>
    <w:p w:rsidR="00D45411" w:rsidRDefault="00D45411">
      <w:pPr>
        <w:pStyle w:val="a5"/>
        <w:framePr w:wrap="around" w:vAnchor="page" w:hAnchor="page" w:x="8841" w:y="13540"/>
        <w:shd w:val="clear" w:color="auto" w:fill="auto"/>
        <w:spacing w:line="130" w:lineRule="exact"/>
        <w:ind w:left="20"/>
      </w:pPr>
      <w:r>
        <w:rPr>
          <w:rStyle w:val="0pt5"/>
          <w:color w:val="000000"/>
        </w:rPr>
        <w:t>281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43" w:hRule="exact" w:wrap="around" w:vAnchor="page" w:hAnchor="page" w:x="2793" w:y="3095"/>
        <w:shd w:val="clear" w:color="auto" w:fill="auto"/>
        <w:spacing w:line="240" w:lineRule="exact"/>
        <w:ind w:left="220" w:right="20" w:firstLine="0"/>
      </w:pPr>
      <w:r>
        <w:rPr>
          <w:rStyle w:val="0pt"/>
          <w:b/>
          <w:bCs/>
          <w:color w:val="000000"/>
        </w:rPr>
        <w:lastRenderedPageBreak/>
        <w:t>но употреблять их в современных ситуациях речевого обще</w:t>
      </w:r>
      <w:r>
        <w:rPr>
          <w:rStyle w:val="0pt"/>
          <w:b/>
          <w:bCs/>
          <w:color w:val="000000"/>
        </w:rPr>
        <w:softHyphen/>
        <w:t>ния;</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 понимать значение фразеологических оборотов, отражаю</w:t>
      </w:r>
      <w:r>
        <w:rPr>
          <w:rStyle w:val="0pt"/>
          <w:b/>
          <w:bCs/>
          <w:color w:val="000000"/>
        </w:rPr>
        <w:softHyphen/>
        <w:t>щих русскую культуру, менталитет русского народа, элемен</w:t>
      </w:r>
      <w:r>
        <w:rPr>
          <w:rStyle w:val="0pt"/>
          <w:b/>
          <w:bCs/>
          <w:color w:val="000000"/>
        </w:rPr>
        <w:softHyphen/>
        <w:t>ты русского традиционного быта (в рамках изученных тем); осознавать уместность их употребления в современных ситу</w:t>
      </w:r>
      <w:r>
        <w:rPr>
          <w:rStyle w:val="0pt"/>
          <w:b/>
          <w:bCs/>
          <w:color w:val="000000"/>
        </w:rPr>
        <w:softHyphen/>
        <w:t>ациях речевого общения;</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—произносить слова с правильным ударением (в рамках изу</w:t>
      </w:r>
      <w:r>
        <w:rPr>
          <w:rStyle w:val="0pt"/>
          <w:b/>
          <w:bCs/>
          <w:color w:val="000000"/>
        </w:rPr>
        <w:softHyphen/>
        <w:t>ченного);</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—осознавать смыслоразличительную роль ударения на приме</w:t>
      </w:r>
      <w:r>
        <w:rPr>
          <w:rStyle w:val="0pt"/>
          <w:b/>
          <w:bCs/>
          <w:color w:val="000000"/>
        </w:rPr>
        <w:softHyphen/>
        <w:t>ре омографов;</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—соблюдать основные лексические нормы современного рус</w:t>
      </w:r>
      <w:r>
        <w:rPr>
          <w:rStyle w:val="0pt"/>
          <w:b/>
          <w:bCs/>
          <w:color w:val="000000"/>
        </w:rPr>
        <w:softHyphen/>
        <w:t>ского литературного языка: выбирать из нескольких воз</w:t>
      </w:r>
      <w:r>
        <w:rPr>
          <w:rStyle w:val="0pt"/>
          <w:b/>
          <w:bCs/>
          <w:color w:val="000000"/>
        </w:rPr>
        <w:softHyphen/>
        <w:t>можных слов то слово, которое наиболее точно соответствует обозначаемому предмету или явлению реальной действитель</w:t>
      </w:r>
      <w:r>
        <w:rPr>
          <w:rStyle w:val="0pt"/>
          <w:b/>
          <w:bCs/>
          <w:color w:val="000000"/>
        </w:rPr>
        <w:softHyphen/>
        <w:t>ности;</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—проводить синонимические замены с учётом особенностей текста;</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—пользоваться учебными толковыми словарями для определе</w:t>
      </w:r>
      <w:r>
        <w:rPr>
          <w:rStyle w:val="0pt"/>
          <w:b/>
          <w:bCs/>
          <w:color w:val="000000"/>
        </w:rPr>
        <w:softHyphen/>
        <w:t>ния лексического значения слова;</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—пользоваться учебными фразеологическими словарями, учебными словарями синонимов и антонимов для уточнения значения слов и выражений;</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—пользоваться орфографическим словарём для определения нормативного написания слов;</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—различать этикетные формы обращения в официальной и не</w:t>
      </w:r>
      <w:r>
        <w:rPr>
          <w:rStyle w:val="0pt"/>
          <w:b/>
          <w:bCs/>
          <w:color w:val="000000"/>
        </w:rPr>
        <w:softHyphen/>
        <w:t>официальной речевой ситуации;</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—владеть правилами корректного речевого поведения в ходе диалога;</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—использовать коммуникативные приёмы устного общения: убеждение, уговаривание, похвалу, просьбу, извинение, по</w:t>
      </w:r>
      <w:r>
        <w:rPr>
          <w:rStyle w:val="0pt"/>
          <w:b/>
          <w:bCs/>
          <w:color w:val="000000"/>
        </w:rPr>
        <w:softHyphen/>
        <w:t>здравление;</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—использовать в речи языковые средства для свободного вы</w:t>
      </w:r>
      <w:r>
        <w:rPr>
          <w:rStyle w:val="0pt"/>
          <w:b/>
          <w:bCs/>
          <w:color w:val="000000"/>
        </w:rPr>
        <w:softHyphen/>
        <w:t>ражения мыслей и чувств на родном языке адекватно ситу</w:t>
      </w:r>
      <w:r>
        <w:rPr>
          <w:rStyle w:val="0pt"/>
          <w:b/>
          <w:bCs/>
          <w:color w:val="000000"/>
        </w:rPr>
        <w:softHyphen/>
        <w:t>ации общения;</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—владеть различными приёмами слушания научно-познава</w:t>
      </w:r>
      <w:r>
        <w:rPr>
          <w:rStyle w:val="0pt"/>
          <w:b/>
          <w:bCs/>
          <w:color w:val="000000"/>
        </w:rPr>
        <w:softHyphen/>
        <w:t>тельных и художественных текстов об истории языка и о культуре русского народа;</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—анализировать информацию прочитанного и прослушанного текста: отличать главные факты от второстепенных; выде</w:t>
      </w:r>
      <w:r>
        <w:rPr>
          <w:rStyle w:val="0pt"/>
          <w:b/>
          <w:bCs/>
          <w:color w:val="000000"/>
        </w:rPr>
        <w:softHyphen/>
        <w:t>лять наиболее существенные факты; устанавливать логиче</w:t>
      </w:r>
      <w:r>
        <w:rPr>
          <w:rStyle w:val="0pt"/>
          <w:b/>
          <w:bCs/>
          <w:color w:val="000000"/>
        </w:rPr>
        <w:softHyphen/>
        <w:t>скую связь между фактами;</w:t>
      </w:r>
    </w:p>
    <w:p w:rsidR="00D45411" w:rsidRDefault="00D45411">
      <w:pPr>
        <w:pStyle w:val="a5"/>
        <w:framePr w:wrap="around" w:vAnchor="page" w:hAnchor="page" w:x="2769" w:y="13535"/>
        <w:shd w:val="clear" w:color="auto" w:fill="auto"/>
        <w:spacing w:line="130" w:lineRule="exact"/>
        <w:ind w:left="20"/>
      </w:pPr>
      <w:r>
        <w:rPr>
          <w:rStyle w:val="0pt5"/>
          <w:color w:val="000000"/>
        </w:rPr>
        <w:t>282</w:t>
      </w:r>
    </w:p>
    <w:p w:rsidR="00D45411" w:rsidRDefault="00D45411">
      <w:pPr>
        <w:pStyle w:val="a5"/>
        <w:framePr w:wrap="around" w:vAnchor="page" w:hAnchor="page" w:x="6801" w:y="13516"/>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44" w:hRule="exact" w:wrap="around" w:vAnchor="page" w:hAnchor="page" w:x="2790" w:y="3095"/>
        <w:shd w:val="clear" w:color="auto" w:fill="auto"/>
        <w:spacing w:line="240" w:lineRule="exact"/>
        <w:ind w:left="220" w:right="20" w:hanging="220"/>
      </w:pPr>
      <w:r>
        <w:rPr>
          <w:rStyle w:val="0pt"/>
          <w:b/>
          <w:bCs/>
          <w:color w:val="000000"/>
        </w:rPr>
        <w:lastRenderedPageBreak/>
        <w:t>—строить устные сообщения различных видов: развёрнутый ответ, ответ-добавление, комментирование ответа или рабо</w:t>
      </w:r>
      <w:r>
        <w:rPr>
          <w:rStyle w:val="0pt"/>
          <w:b/>
          <w:bCs/>
          <w:color w:val="000000"/>
        </w:rPr>
        <w:softHyphen/>
        <w:t>ты одноклассника;</w:t>
      </w:r>
    </w:p>
    <w:p w:rsidR="00D45411" w:rsidRDefault="00D45411">
      <w:pPr>
        <w:pStyle w:val="a6"/>
        <w:framePr w:w="6341" w:h="10244" w:hRule="exact" w:wrap="around" w:vAnchor="page" w:hAnchor="page" w:x="2790" w:y="3095"/>
        <w:numPr>
          <w:ilvl w:val="0"/>
          <w:numId w:val="43"/>
        </w:numPr>
        <w:shd w:val="clear" w:color="auto" w:fill="auto"/>
        <w:spacing w:line="240" w:lineRule="exact"/>
        <w:ind w:left="220" w:right="20" w:hanging="220"/>
      </w:pPr>
      <w:r>
        <w:rPr>
          <w:rStyle w:val="0pt"/>
          <w:b/>
          <w:bCs/>
          <w:color w:val="000000"/>
        </w:rPr>
        <w:t xml:space="preserve"> создавать тексты-инструкции с опорой на предложенный текст;</w:t>
      </w:r>
    </w:p>
    <w:p w:rsidR="00D45411" w:rsidRDefault="00D45411">
      <w:pPr>
        <w:pStyle w:val="a6"/>
        <w:framePr w:w="6341" w:h="10244" w:hRule="exact" w:wrap="around" w:vAnchor="page" w:hAnchor="page" w:x="2790" w:y="3095"/>
        <w:shd w:val="clear" w:color="auto" w:fill="auto"/>
        <w:spacing w:after="168" w:line="240" w:lineRule="exact"/>
        <w:ind w:left="220" w:right="20" w:hanging="220"/>
      </w:pPr>
      <w:r>
        <w:rPr>
          <w:rStyle w:val="0pt"/>
          <w:b/>
          <w:bCs/>
          <w:color w:val="000000"/>
        </w:rPr>
        <w:t>—создавать тексты-повествования о посещении музеев, об уча</w:t>
      </w:r>
      <w:r>
        <w:rPr>
          <w:rStyle w:val="0pt"/>
          <w:b/>
          <w:bCs/>
          <w:color w:val="000000"/>
        </w:rPr>
        <w:softHyphen/>
        <w:t>стии в народных праздниках.</w:t>
      </w:r>
    </w:p>
    <w:p w:rsidR="00D45411" w:rsidRDefault="00D45411">
      <w:pPr>
        <w:pStyle w:val="42"/>
        <w:framePr w:w="6341" w:h="10244" w:hRule="exact" w:wrap="around" w:vAnchor="page" w:hAnchor="page" w:x="2790" w:y="3095"/>
        <w:shd w:val="clear" w:color="auto" w:fill="auto"/>
        <w:spacing w:before="0" w:after="36" w:line="180" w:lineRule="exact"/>
        <w:ind w:left="220" w:hanging="220"/>
      </w:pPr>
      <w:bookmarkStart w:id="178" w:name="bookmark179"/>
      <w:r>
        <w:rPr>
          <w:rStyle w:val="40pt2"/>
          <w:color w:val="000000"/>
        </w:rPr>
        <w:t>3 класс</w:t>
      </w:r>
      <w:bookmarkEnd w:id="178"/>
    </w:p>
    <w:p w:rsidR="00D45411" w:rsidRDefault="00D45411">
      <w:pPr>
        <w:pStyle w:val="a6"/>
        <w:framePr w:w="6341" w:h="10244" w:hRule="exact" w:wrap="around" w:vAnchor="page" w:hAnchor="page" w:x="2790" w:y="3095"/>
        <w:shd w:val="clear" w:color="auto" w:fill="auto"/>
        <w:spacing w:line="240" w:lineRule="exact"/>
        <w:ind w:left="220" w:firstLine="0"/>
        <w:jc w:val="left"/>
      </w:pPr>
      <w:r>
        <w:rPr>
          <w:rStyle w:val="0pt"/>
          <w:b/>
          <w:bCs/>
          <w:color w:val="000000"/>
        </w:rPr>
        <w:t>К концу обучения в 3 классе обучающийся научится:</w:t>
      </w:r>
    </w:p>
    <w:p w:rsidR="00D45411" w:rsidRDefault="00D45411">
      <w:pPr>
        <w:pStyle w:val="a6"/>
        <w:framePr w:w="6341" w:h="10244" w:hRule="exact" w:wrap="around" w:vAnchor="page" w:hAnchor="page" w:x="2790" w:y="3095"/>
        <w:shd w:val="clear" w:color="auto" w:fill="auto"/>
        <w:spacing w:line="240" w:lineRule="exact"/>
        <w:ind w:left="220" w:right="20" w:hanging="220"/>
      </w:pPr>
      <w:r>
        <w:rPr>
          <w:rStyle w:val="0pt"/>
          <w:b/>
          <w:bCs/>
          <w:color w:val="000000"/>
        </w:rPr>
        <w:t>—осознавать национальное своеобразие, богатство, вырази</w:t>
      </w:r>
      <w:r>
        <w:rPr>
          <w:rStyle w:val="0pt"/>
          <w:b/>
          <w:bCs/>
          <w:color w:val="000000"/>
        </w:rPr>
        <w:softHyphen/>
        <w:t>тельность русского языка;</w:t>
      </w:r>
    </w:p>
    <w:p w:rsidR="00D45411" w:rsidRDefault="00D45411">
      <w:pPr>
        <w:pStyle w:val="a6"/>
        <w:framePr w:w="6341" w:h="10244" w:hRule="exact" w:wrap="around" w:vAnchor="page" w:hAnchor="page" w:x="2790" w:y="3095"/>
        <w:numPr>
          <w:ilvl w:val="0"/>
          <w:numId w:val="43"/>
        </w:numPr>
        <w:shd w:val="clear" w:color="auto" w:fill="auto"/>
        <w:spacing w:line="240" w:lineRule="exact"/>
        <w:ind w:left="220" w:right="20" w:hanging="220"/>
      </w:pPr>
      <w:r>
        <w:rPr>
          <w:rStyle w:val="0pt"/>
          <w:b/>
          <w:bCs/>
          <w:color w:val="000000"/>
        </w:rPr>
        <w:t xml:space="preserve"> распознавать слова с национально-культурным компонентом значения (лексика, связанная с особенностями мировоспри</w:t>
      </w:r>
      <w:r>
        <w:rPr>
          <w:rStyle w:val="0pt"/>
          <w:b/>
          <w:bCs/>
          <w:color w:val="000000"/>
        </w:rPr>
        <w:softHyphen/>
        <w:t>ятия и отношений между людьми; слова, называющие при</w:t>
      </w:r>
      <w:r>
        <w:rPr>
          <w:rStyle w:val="0pt"/>
          <w:b/>
          <w:bCs/>
          <w:color w:val="000000"/>
        </w:rPr>
        <w:softHyphen/>
        <w:t>родные явления и растения; слова, называющие занятия людей; слова, называющие музыкальные инструменты);</w:t>
      </w:r>
    </w:p>
    <w:p w:rsidR="00D45411" w:rsidRDefault="00D45411">
      <w:pPr>
        <w:pStyle w:val="a6"/>
        <w:framePr w:w="6341" w:h="10244" w:hRule="exact" w:wrap="around" w:vAnchor="page" w:hAnchor="page" w:x="2790" w:y="3095"/>
        <w:shd w:val="clear" w:color="auto" w:fill="auto"/>
        <w:spacing w:line="240" w:lineRule="exact"/>
        <w:ind w:left="220" w:right="20" w:hanging="220"/>
      </w:pPr>
      <w:r>
        <w:rPr>
          <w:rStyle w:val="0pt"/>
          <w:b/>
          <w:bCs/>
          <w:color w:val="000000"/>
        </w:rPr>
        <w:t>—распознавать русские традиционные сказочные образы, эпи</w:t>
      </w:r>
      <w:r>
        <w:rPr>
          <w:rStyle w:val="0pt"/>
          <w:b/>
          <w:bCs/>
          <w:color w:val="000000"/>
        </w:rPr>
        <w:softHyphen/>
        <w:t>теты и сравнения; наблюдать особенности их употребления в произведениях устного народного творчества и произведе</w:t>
      </w:r>
      <w:r>
        <w:rPr>
          <w:rStyle w:val="0pt"/>
          <w:b/>
          <w:bCs/>
          <w:color w:val="000000"/>
        </w:rPr>
        <w:softHyphen/>
        <w:t>ниях детской художественной литературы;</w:t>
      </w:r>
    </w:p>
    <w:p w:rsidR="00D45411" w:rsidRDefault="00D45411">
      <w:pPr>
        <w:pStyle w:val="a6"/>
        <w:framePr w:w="6341" w:h="10244" w:hRule="exact" w:wrap="around" w:vAnchor="page" w:hAnchor="page" w:x="2790" w:y="3095"/>
        <w:shd w:val="clear" w:color="auto" w:fill="auto"/>
        <w:spacing w:line="240" w:lineRule="exact"/>
        <w:ind w:left="220" w:right="20" w:hanging="220"/>
      </w:pPr>
      <w:r>
        <w:rPr>
          <w:rStyle w:val="0pt"/>
          <w:b/>
          <w:bCs/>
          <w:color w:val="000000"/>
        </w:rPr>
        <w:t>—использовать словарные статьи учебного пособия для опре</w:t>
      </w:r>
      <w:r>
        <w:rPr>
          <w:rStyle w:val="0pt"/>
          <w:b/>
          <w:bCs/>
          <w:color w:val="000000"/>
        </w:rPr>
        <w:softHyphen/>
        <w:t>деления лексического значения слова;</w:t>
      </w:r>
    </w:p>
    <w:p w:rsidR="00D45411" w:rsidRDefault="00D45411">
      <w:pPr>
        <w:pStyle w:val="a6"/>
        <w:framePr w:w="6341" w:h="10244" w:hRule="exact" w:wrap="around" w:vAnchor="page" w:hAnchor="page" w:x="2790" w:y="3095"/>
        <w:shd w:val="clear" w:color="auto" w:fill="auto"/>
        <w:spacing w:line="240" w:lineRule="exact"/>
        <w:ind w:left="220" w:right="20" w:hanging="220"/>
      </w:pPr>
      <w:r>
        <w:rPr>
          <w:rStyle w:val="0pt"/>
          <w:b/>
          <w:bCs/>
          <w:color w:val="000000"/>
        </w:rPr>
        <w:t>—понимать значение русских пословиц и поговорок, крыла</w:t>
      </w:r>
      <w:r>
        <w:rPr>
          <w:rStyle w:val="0pt"/>
          <w:b/>
          <w:bCs/>
          <w:color w:val="000000"/>
        </w:rPr>
        <w:softHyphen/>
        <w:t>тых выражений, связанных с изученными темами; правиль</w:t>
      </w:r>
      <w:r>
        <w:rPr>
          <w:rStyle w:val="0pt"/>
          <w:b/>
          <w:bCs/>
          <w:color w:val="000000"/>
        </w:rPr>
        <w:softHyphen/>
        <w:t>но употреблять их в современных ситуациях речевого обще</w:t>
      </w:r>
      <w:r>
        <w:rPr>
          <w:rStyle w:val="0pt"/>
          <w:b/>
          <w:bCs/>
          <w:color w:val="000000"/>
        </w:rPr>
        <w:softHyphen/>
        <w:t>ния;</w:t>
      </w:r>
    </w:p>
    <w:p w:rsidR="00D45411" w:rsidRDefault="00D45411">
      <w:pPr>
        <w:pStyle w:val="a6"/>
        <w:framePr w:w="6341" w:h="10244" w:hRule="exact" w:wrap="around" w:vAnchor="page" w:hAnchor="page" w:x="2790" w:y="3095"/>
        <w:numPr>
          <w:ilvl w:val="0"/>
          <w:numId w:val="43"/>
        </w:numPr>
        <w:shd w:val="clear" w:color="auto" w:fill="auto"/>
        <w:spacing w:line="240" w:lineRule="exact"/>
        <w:ind w:left="220" w:right="20" w:hanging="220"/>
      </w:pPr>
      <w:r>
        <w:rPr>
          <w:rStyle w:val="0pt"/>
          <w:b/>
          <w:bCs/>
          <w:color w:val="000000"/>
        </w:rPr>
        <w:t xml:space="preserve"> понимать значение фразеологических оборотов, отражаю</w:t>
      </w:r>
      <w:r>
        <w:rPr>
          <w:rStyle w:val="0pt"/>
          <w:b/>
          <w:bCs/>
          <w:color w:val="000000"/>
        </w:rPr>
        <w:softHyphen/>
        <w:t>щих русскую культуру, менталитет русского народа, элемен</w:t>
      </w:r>
      <w:r>
        <w:rPr>
          <w:rStyle w:val="0pt"/>
          <w:b/>
          <w:bCs/>
          <w:color w:val="000000"/>
        </w:rPr>
        <w:softHyphen/>
        <w:t>ты русского традиционного быта (в рамках изученных тем); осознавать уместность их употребления в современных ситу</w:t>
      </w:r>
      <w:r>
        <w:rPr>
          <w:rStyle w:val="0pt"/>
          <w:b/>
          <w:bCs/>
          <w:color w:val="000000"/>
        </w:rPr>
        <w:softHyphen/>
        <w:t>ациях речевого общения;</w:t>
      </w:r>
    </w:p>
    <w:p w:rsidR="00D45411" w:rsidRDefault="00D45411">
      <w:pPr>
        <w:pStyle w:val="a6"/>
        <w:framePr w:w="6341" w:h="10244" w:hRule="exact" w:wrap="around" w:vAnchor="page" w:hAnchor="page" w:x="2790" w:y="3095"/>
        <w:shd w:val="clear" w:color="auto" w:fill="auto"/>
        <w:spacing w:line="240" w:lineRule="exact"/>
        <w:ind w:left="220" w:right="20" w:hanging="220"/>
      </w:pPr>
      <w:r>
        <w:rPr>
          <w:rStyle w:val="0pt"/>
          <w:b/>
          <w:bCs/>
          <w:color w:val="000000"/>
        </w:rPr>
        <w:t>—соблюдать на письме и в устной речи нормы современного русского литературного языка (в рамках изученного);</w:t>
      </w:r>
    </w:p>
    <w:p w:rsidR="00D45411" w:rsidRDefault="00D45411">
      <w:pPr>
        <w:pStyle w:val="a6"/>
        <w:framePr w:w="6341" w:h="10244" w:hRule="exact" w:wrap="around" w:vAnchor="page" w:hAnchor="page" w:x="2790" w:y="3095"/>
        <w:shd w:val="clear" w:color="auto" w:fill="auto"/>
        <w:spacing w:line="240" w:lineRule="exact"/>
        <w:ind w:left="220" w:right="20" w:hanging="220"/>
      </w:pPr>
      <w:r>
        <w:rPr>
          <w:rStyle w:val="0pt"/>
          <w:b/>
          <w:bCs/>
          <w:color w:val="000000"/>
        </w:rPr>
        <w:t>—произносить слова с правильным ударением (в рамках изу</w:t>
      </w:r>
      <w:r>
        <w:rPr>
          <w:rStyle w:val="0pt"/>
          <w:b/>
          <w:bCs/>
          <w:color w:val="000000"/>
        </w:rPr>
        <w:softHyphen/>
        <w:t>ченного);</w:t>
      </w:r>
    </w:p>
    <w:p w:rsidR="00D45411" w:rsidRDefault="00D45411">
      <w:pPr>
        <w:pStyle w:val="a6"/>
        <w:framePr w:w="6341" w:h="10244" w:hRule="exact" w:wrap="around" w:vAnchor="page" w:hAnchor="page" w:x="2790" w:y="3095"/>
        <w:shd w:val="clear" w:color="auto" w:fill="auto"/>
        <w:spacing w:line="240" w:lineRule="exact"/>
        <w:ind w:left="220" w:right="20" w:hanging="220"/>
      </w:pPr>
      <w:r>
        <w:rPr>
          <w:rStyle w:val="0pt"/>
          <w:b/>
          <w:bCs/>
          <w:color w:val="000000"/>
        </w:rPr>
        <w:t>—использовать учебный орфоэпический словарь для определе</w:t>
      </w:r>
      <w:r>
        <w:rPr>
          <w:rStyle w:val="0pt"/>
          <w:b/>
          <w:bCs/>
          <w:color w:val="000000"/>
        </w:rPr>
        <w:softHyphen/>
        <w:t>ния нормативного произношения слова, вариантов произно</w:t>
      </w:r>
      <w:r>
        <w:rPr>
          <w:rStyle w:val="0pt"/>
          <w:b/>
          <w:bCs/>
          <w:color w:val="000000"/>
        </w:rPr>
        <w:softHyphen/>
        <w:t>шения;</w:t>
      </w:r>
    </w:p>
    <w:p w:rsidR="00D45411" w:rsidRDefault="00D45411">
      <w:pPr>
        <w:pStyle w:val="a6"/>
        <w:framePr w:w="6341" w:h="10244" w:hRule="exact" w:wrap="around" w:vAnchor="page" w:hAnchor="page" w:x="2790" w:y="3095"/>
        <w:shd w:val="clear" w:color="auto" w:fill="auto"/>
        <w:spacing w:line="240" w:lineRule="exact"/>
        <w:ind w:left="220" w:right="20" w:hanging="220"/>
      </w:pPr>
      <w:r>
        <w:rPr>
          <w:rStyle w:val="0pt"/>
          <w:b/>
          <w:bCs/>
          <w:color w:val="000000"/>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D45411" w:rsidRDefault="00D45411">
      <w:pPr>
        <w:pStyle w:val="a5"/>
        <w:framePr w:wrap="around" w:vAnchor="page" w:hAnchor="page" w:x="2776" w:y="13501"/>
        <w:shd w:val="clear" w:color="auto" w:fill="auto"/>
        <w:spacing w:line="130" w:lineRule="exact"/>
        <w:ind w:left="20"/>
      </w:pPr>
      <w:r>
        <w:rPr>
          <w:rStyle w:val="0pt5"/>
          <w:color w:val="000000"/>
        </w:rPr>
        <w:t>РОДНОЙ ЯЗЫК (РУССКИЙ). 1—4 классы</w:t>
      </w:r>
    </w:p>
    <w:p w:rsidR="00D45411" w:rsidRDefault="00D45411">
      <w:pPr>
        <w:pStyle w:val="a5"/>
        <w:framePr w:wrap="around" w:vAnchor="page" w:hAnchor="page" w:x="8843" w:y="13540"/>
        <w:shd w:val="clear" w:color="auto" w:fill="auto"/>
        <w:spacing w:line="130" w:lineRule="exact"/>
        <w:ind w:left="20"/>
      </w:pPr>
      <w:r>
        <w:rPr>
          <w:rStyle w:val="0pt5"/>
          <w:color w:val="000000"/>
        </w:rPr>
        <w:t>283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lastRenderedPageBreak/>
        <w:t>—проводить синонимические замены с учётом особенностей текста;</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—правильно употреблять отдельные формы множественного числа имён существительных;</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—выявлять и исправлять в устной речи типичные грамматиче</w:t>
      </w:r>
      <w:r>
        <w:rPr>
          <w:rStyle w:val="0pt"/>
          <w:b/>
          <w:bCs/>
          <w:color w:val="000000"/>
        </w:rPr>
        <w:softHyphen/>
        <w:t>ские ошибки, связанные с нарушением согласования имени существительного и имени прилагательного в числе, роде, падеже;</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—пользоваться учебными толковыми словарями для определе</w:t>
      </w:r>
      <w:r>
        <w:rPr>
          <w:rStyle w:val="0pt"/>
          <w:b/>
          <w:bCs/>
          <w:color w:val="000000"/>
        </w:rPr>
        <w:softHyphen/>
        <w:t>ния лексического значения слова;</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—пользоваться орфографическим словарём для определения нормативного написания слов;</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—различать этикетные формы обращения в официальной и не</w:t>
      </w:r>
      <w:r>
        <w:rPr>
          <w:rStyle w:val="0pt"/>
          <w:b/>
          <w:bCs/>
          <w:color w:val="000000"/>
        </w:rPr>
        <w:softHyphen/>
        <w:t>официальной речевой ситуации;</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—владеть правилами корректного речевого поведения в ходе диалога;</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—использовать коммуникативные приёмы устного общения: убеждение, уговаривание, похвалу, просьбу, извинение, по</w:t>
      </w:r>
      <w:r>
        <w:rPr>
          <w:rStyle w:val="0pt"/>
          <w:b/>
          <w:bCs/>
          <w:color w:val="000000"/>
        </w:rPr>
        <w:softHyphen/>
        <w:t>здравление;</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—выражать мысли и чувства на родном языке в соответствии с ситуацией общения;</w:t>
      </w:r>
    </w:p>
    <w:p w:rsidR="00D45411" w:rsidRDefault="00D45411">
      <w:pPr>
        <w:pStyle w:val="a6"/>
        <w:framePr w:w="6336" w:h="10243" w:hRule="exact" w:wrap="around" w:vAnchor="page" w:hAnchor="page" w:x="2793" w:y="3095"/>
        <w:numPr>
          <w:ilvl w:val="0"/>
          <w:numId w:val="43"/>
        </w:numPr>
        <w:shd w:val="clear" w:color="auto" w:fill="auto"/>
        <w:spacing w:line="240" w:lineRule="exact"/>
        <w:ind w:left="220" w:right="20" w:hanging="220"/>
      </w:pPr>
      <w:r>
        <w:rPr>
          <w:rStyle w:val="0pt"/>
          <w:b/>
          <w:bCs/>
          <w:color w:val="000000"/>
        </w:rPr>
        <w:t xml:space="preserve"> владеть различными приёмами слушания научно-познава</w:t>
      </w:r>
      <w:r>
        <w:rPr>
          <w:rStyle w:val="0pt"/>
          <w:b/>
          <w:bCs/>
          <w:color w:val="000000"/>
        </w:rPr>
        <w:softHyphen/>
        <w:t>тельных и художественных текстов об истории языка и о культуре русского народа;</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—анализировать информацию прочитанного и прослушанного текста: отличать главные факты от второстепенных, выде</w:t>
      </w:r>
      <w:r>
        <w:rPr>
          <w:rStyle w:val="0pt"/>
          <w:b/>
          <w:bCs/>
          <w:color w:val="000000"/>
        </w:rPr>
        <w:softHyphen/>
        <w:t>лять наиболее существенные факты, устанавливать логиче</w:t>
      </w:r>
      <w:r>
        <w:rPr>
          <w:rStyle w:val="0pt"/>
          <w:b/>
          <w:bCs/>
          <w:color w:val="000000"/>
        </w:rPr>
        <w:softHyphen/>
        <w:t>скую связь между фактами;</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—проводить смысловой анализ фольклорных и художествен</w:t>
      </w:r>
      <w:r>
        <w:rPr>
          <w:rStyle w:val="0pt"/>
          <w:b/>
          <w:bCs/>
          <w:color w:val="000000"/>
        </w:rPr>
        <w:softHyphen/>
        <w:t>ных текстов или их фрагментов (народных и литературных сказок, рассказов, загадок, пословиц, притч и т. п.), опреде</w:t>
      </w:r>
      <w:r>
        <w:rPr>
          <w:rStyle w:val="0pt"/>
          <w:b/>
          <w:bCs/>
          <w:color w:val="000000"/>
        </w:rPr>
        <w:softHyphen/>
        <w:t>лять языковые особенности текстов;</w:t>
      </w:r>
    </w:p>
    <w:p w:rsidR="00D45411" w:rsidRDefault="00D45411">
      <w:pPr>
        <w:pStyle w:val="a6"/>
        <w:framePr w:w="6336" w:h="10243" w:hRule="exact" w:wrap="around" w:vAnchor="page" w:hAnchor="page" w:x="2793" w:y="3095"/>
        <w:shd w:val="clear" w:color="auto" w:fill="auto"/>
        <w:spacing w:line="240" w:lineRule="exact"/>
        <w:ind w:left="220" w:hanging="220"/>
      </w:pPr>
      <w:r>
        <w:rPr>
          <w:rStyle w:val="0pt"/>
          <w:b/>
          <w:bCs/>
          <w:color w:val="000000"/>
        </w:rPr>
        <w:t>—выявлять и исправлять речевые ошибки в устной речи;</w:t>
      </w:r>
    </w:p>
    <w:p w:rsidR="00D45411" w:rsidRDefault="00D45411">
      <w:pPr>
        <w:pStyle w:val="a6"/>
        <w:framePr w:w="6336" w:h="10243" w:hRule="exact" w:wrap="around" w:vAnchor="page" w:hAnchor="page" w:x="2793" w:y="3095"/>
        <w:numPr>
          <w:ilvl w:val="0"/>
          <w:numId w:val="43"/>
        </w:numPr>
        <w:shd w:val="clear" w:color="auto" w:fill="auto"/>
        <w:spacing w:line="240" w:lineRule="exact"/>
        <w:ind w:left="220" w:right="20" w:hanging="220"/>
      </w:pPr>
      <w:r>
        <w:rPr>
          <w:rStyle w:val="0pt"/>
          <w:b/>
          <w:bCs/>
          <w:color w:val="000000"/>
        </w:rPr>
        <w:t xml:space="preserve"> создавать тексты-повествования об участии в мастер-клас</w:t>
      </w:r>
      <w:r>
        <w:rPr>
          <w:rStyle w:val="0pt"/>
          <w:b/>
          <w:bCs/>
          <w:color w:val="000000"/>
        </w:rPr>
        <w:softHyphen/>
        <w:t>сах, связанных с народными промыслами;</w:t>
      </w:r>
    </w:p>
    <w:p w:rsidR="00D45411" w:rsidRDefault="00D45411">
      <w:pPr>
        <w:pStyle w:val="a6"/>
        <w:framePr w:w="6336" w:h="10243" w:hRule="exact" w:wrap="around" w:vAnchor="page" w:hAnchor="page" w:x="2793" w:y="3095"/>
        <w:numPr>
          <w:ilvl w:val="0"/>
          <w:numId w:val="43"/>
        </w:numPr>
        <w:shd w:val="clear" w:color="auto" w:fill="auto"/>
        <w:spacing w:line="240" w:lineRule="exact"/>
        <w:ind w:left="220" w:right="20" w:hanging="220"/>
      </w:pPr>
      <w:r>
        <w:rPr>
          <w:rStyle w:val="0pt"/>
          <w:b/>
          <w:bCs/>
          <w:color w:val="000000"/>
        </w:rPr>
        <w:t xml:space="preserve"> создавать тексты-рассуждения с использованием различных способов аргументации;</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—оценивать устные и письменные речевые высказывания с точки зрения точного, уместного и выразительного слово</w:t>
      </w:r>
      <w:r>
        <w:rPr>
          <w:rStyle w:val="0pt"/>
          <w:b/>
          <w:bCs/>
          <w:color w:val="000000"/>
        </w:rPr>
        <w:softHyphen/>
        <w:t>употребления;</w:t>
      </w:r>
    </w:p>
    <w:p w:rsidR="00D45411" w:rsidRDefault="00D45411">
      <w:pPr>
        <w:pStyle w:val="a6"/>
        <w:framePr w:w="6336" w:h="10243" w:hRule="exact" w:wrap="around" w:vAnchor="page" w:hAnchor="page" w:x="2793" w:y="3095"/>
        <w:shd w:val="clear" w:color="auto" w:fill="auto"/>
        <w:spacing w:line="240" w:lineRule="exact"/>
        <w:ind w:left="220" w:right="20" w:hanging="220"/>
      </w:pPr>
      <w:r>
        <w:rPr>
          <w:rStyle w:val="0pt"/>
          <w:b/>
          <w:bCs/>
          <w:color w:val="000000"/>
        </w:rPr>
        <w:t>—редактировать письменный текст с целью исправления рече</w:t>
      </w:r>
      <w:r>
        <w:rPr>
          <w:rStyle w:val="0pt"/>
          <w:b/>
          <w:bCs/>
          <w:color w:val="000000"/>
        </w:rPr>
        <w:softHyphen/>
        <w:t>вых ошибок или с целью более точной передачи смысла.</w:t>
      </w:r>
    </w:p>
    <w:p w:rsidR="00D45411" w:rsidRDefault="00D45411">
      <w:pPr>
        <w:pStyle w:val="a5"/>
        <w:framePr w:wrap="around" w:vAnchor="page" w:hAnchor="page" w:x="2769" w:y="13535"/>
        <w:shd w:val="clear" w:color="auto" w:fill="auto"/>
        <w:spacing w:line="130" w:lineRule="exact"/>
        <w:ind w:left="20"/>
      </w:pPr>
      <w:r>
        <w:rPr>
          <w:rStyle w:val="0pt5"/>
          <w:color w:val="000000"/>
        </w:rPr>
        <w:t>284</w:t>
      </w:r>
    </w:p>
    <w:p w:rsidR="00D45411" w:rsidRDefault="00D45411">
      <w:pPr>
        <w:pStyle w:val="a5"/>
        <w:framePr w:wrap="around" w:vAnchor="page" w:hAnchor="page" w:x="6801" w:y="13516"/>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46" w:h="10243" w:hRule="exact" w:wrap="around" w:vAnchor="page" w:hAnchor="page" w:x="2788" w:y="3105"/>
        <w:shd w:val="clear" w:color="auto" w:fill="auto"/>
        <w:spacing w:before="0" w:after="36" w:line="180" w:lineRule="exact"/>
        <w:ind w:left="240" w:hanging="220"/>
      </w:pPr>
      <w:bookmarkStart w:id="179" w:name="bookmark180"/>
      <w:r>
        <w:rPr>
          <w:rStyle w:val="40pt2"/>
          <w:color w:val="000000"/>
        </w:rPr>
        <w:lastRenderedPageBreak/>
        <w:t>4 класс</w:t>
      </w:r>
      <w:bookmarkEnd w:id="179"/>
    </w:p>
    <w:p w:rsidR="00D45411" w:rsidRDefault="00D45411">
      <w:pPr>
        <w:pStyle w:val="a6"/>
        <w:framePr w:w="6346" w:h="10243" w:hRule="exact" w:wrap="around" w:vAnchor="page" w:hAnchor="page" w:x="2788" w:y="3105"/>
        <w:shd w:val="clear" w:color="auto" w:fill="auto"/>
        <w:spacing w:line="240" w:lineRule="exact"/>
        <w:ind w:left="240" w:firstLine="0"/>
        <w:jc w:val="left"/>
      </w:pPr>
      <w:r>
        <w:rPr>
          <w:rStyle w:val="0pt"/>
          <w:b/>
          <w:bCs/>
          <w:color w:val="000000"/>
        </w:rPr>
        <w:t xml:space="preserve">К концу обучения в </w:t>
      </w:r>
      <w:r>
        <w:rPr>
          <w:rStyle w:val="Tahoma"/>
          <w:b w:val="0"/>
          <w:bCs w:val="0"/>
          <w:color w:val="000000"/>
        </w:rPr>
        <w:t xml:space="preserve">4 классе </w:t>
      </w:r>
      <w:r>
        <w:rPr>
          <w:rStyle w:val="0pt"/>
          <w:b/>
          <w:bCs/>
          <w:color w:val="000000"/>
        </w:rPr>
        <w:t xml:space="preserve">обучающийся </w:t>
      </w:r>
      <w:r>
        <w:rPr>
          <w:rStyle w:val="Tahoma"/>
          <w:b w:val="0"/>
          <w:bCs w:val="0"/>
          <w:color w:val="000000"/>
        </w:rPr>
        <w:t>научится</w:t>
      </w:r>
      <w:r>
        <w:rPr>
          <w:rStyle w:val="0pt"/>
          <w:b/>
          <w:bCs/>
          <w:color w:val="000000"/>
        </w:rPr>
        <w:t>:</w:t>
      </w:r>
    </w:p>
    <w:p w:rsidR="00D45411" w:rsidRDefault="00D45411">
      <w:pPr>
        <w:pStyle w:val="a6"/>
        <w:framePr w:w="6346" w:h="10243" w:hRule="exact" w:wrap="around" w:vAnchor="page" w:hAnchor="page" w:x="2788" w:y="3105"/>
        <w:numPr>
          <w:ilvl w:val="0"/>
          <w:numId w:val="43"/>
        </w:numPr>
        <w:shd w:val="clear" w:color="auto" w:fill="auto"/>
        <w:spacing w:line="240" w:lineRule="exact"/>
        <w:ind w:left="240" w:right="20" w:hanging="220"/>
      </w:pPr>
      <w:r>
        <w:rPr>
          <w:rStyle w:val="0pt"/>
          <w:b/>
          <w:bCs/>
          <w:color w:val="000000"/>
        </w:rPr>
        <w:t xml:space="preserve"> распознавать слова с национально-культурным компонентом значения (лексика, связанная с особенностями мировоспри</w:t>
      </w:r>
      <w:r>
        <w:rPr>
          <w:rStyle w:val="0pt"/>
          <w:b/>
          <w:bCs/>
          <w:color w:val="000000"/>
        </w:rPr>
        <w:softHyphen/>
        <w:t>ятия и отношений между людьми; с качествами и чувствами людей; родственными отношениями);</w:t>
      </w:r>
    </w:p>
    <w:p w:rsidR="00D45411" w:rsidRDefault="00D45411">
      <w:pPr>
        <w:pStyle w:val="a6"/>
        <w:framePr w:w="6346" w:h="10243" w:hRule="exact" w:wrap="around" w:vAnchor="page" w:hAnchor="page" w:x="2788" w:y="3105"/>
        <w:numPr>
          <w:ilvl w:val="0"/>
          <w:numId w:val="43"/>
        </w:numPr>
        <w:shd w:val="clear" w:color="auto" w:fill="auto"/>
        <w:spacing w:line="240" w:lineRule="exact"/>
        <w:ind w:left="240" w:right="20" w:hanging="220"/>
      </w:pPr>
      <w:r>
        <w:rPr>
          <w:rStyle w:val="0pt"/>
          <w:b/>
          <w:bCs/>
          <w:color w:val="000000"/>
        </w:rPr>
        <w:t xml:space="preserve"> распознавать русские традиционные сказочные образы, по</w:t>
      </w:r>
      <w:r>
        <w:rPr>
          <w:rStyle w:val="0pt"/>
          <w:b/>
          <w:bCs/>
          <w:color w:val="000000"/>
        </w:rPr>
        <w:softHyphen/>
        <w:t>нимать значение эпитетов и сравнений в произведениях уст</w:t>
      </w:r>
      <w:r>
        <w:rPr>
          <w:rStyle w:val="0pt"/>
          <w:b/>
          <w:bCs/>
          <w:color w:val="000000"/>
        </w:rPr>
        <w:softHyphen/>
        <w:t>ного народного творчества и произведениях детской художе</w:t>
      </w:r>
      <w:r>
        <w:rPr>
          <w:rStyle w:val="0pt"/>
          <w:b/>
          <w:bCs/>
          <w:color w:val="000000"/>
        </w:rPr>
        <w:softHyphen/>
        <w:t>ственной литературы;</w:t>
      </w:r>
    </w:p>
    <w:p w:rsidR="00D45411" w:rsidRDefault="00D45411">
      <w:pPr>
        <w:pStyle w:val="a6"/>
        <w:framePr w:w="6346" w:h="10243" w:hRule="exact" w:wrap="around" w:vAnchor="page" w:hAnchor="page" w:x="2788" w:y="3105"/>
        <w:numPr>
          <w:ilvl w:val="0"/>
          <w:numId w:val="43"/>
        </w:numPr>
        <w:shd w:val="clear" w:color="auto" w:fill="auto"/>
        <w:spacing w:line="240" w:lineRule="exact"/>
        <w:ind w:left="240" w:right="20" w:hanging="220"/>
      </w:pPr>
      <w:r>
        <w:rPr>
          <w:rStyle w:val="0pt"/>
          <w:b/>
          <w:bCs/>
          <w:color w:val="000000"/>
        </w:rPr>
        <w:t xml:space="preserve"> осознавать уместность употребления эпитетов и сравнений в речи;</w:t>
      </w:r>
    </w:p>
    <w:p w:rsidR="00D45411" w:rsidRDefault="00D45411">
      <w:pPr>
        <w:pStyle w:val="a6"/>
        <w:framePr w:w="6346" w:h="10243" w:hRule="exact" w:wrap="around" w:vAnchor="page" w:hAnchor="page" w:x="2788" w:y="3105"/>
        <w:shd w:val="clear" w:color="auto" w:fill="auto"/>
        <w:spacing w:line="240" w:lineRule="exact"/>
        <w:ind w:left="240" w:right="20" w:hanging="220"/>
      </w:pPr>
      <w:r>
        <w:rPr>
          <w:rStyle w:val="0pt"/>
          <w:b/>
          <w:bCs/>
          <w:color w:val="000000"/>
        </w:rPr>
        <w:t>—использовать словарные статьи учебного пособия для опре</w:t>
      </w:r>
      <w:r>
        <w:rPr>
          <w:rStyle w:val="0pt"/>
          <w:b/>
          <w:bCs/>
          <w:color w:val="000000"/>
        </w:rPr>
        <w:softHyphen/>
        <w:t>деления лексического значения слова;</w:t>
      </w:r>
    </w:p>
    <w:p w:rsidR="00D45411" w:rsidRDefault="00D45411">
      <w:pPr>
        <w:pStyle w:val="a6"/>
        <w:framePr w:w="6346" w:h="10243" w:hRule="exact" w:wrap="around" w:vAnchor="page" w:hAnchor="page" w:x="2788" w:y="3105"/>
        <w:shd w:val="clear" w:color="auto" w:fill="auto"/>
        <w:spacing w:line="240" w:lineRule="exact"/>
        <w:ind w:left="240" w:right="20" w:hanging="220"/>
      </w:pPr>
      <w:r>
        <w:rPr>
          <w:rStyle w:val="0pt"/>
          <w:b/>
          <w:bCs/>
          <w:color w:val="000000"/>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D45411" w:rsidRDefault="00D45411">
      <w:pPr>
        <w:pStyle w:val="a6"/>
        <w:framePr w:w="6346" w:h="10243" w:hRule="exact" w:wrap="around" w:vAnchor="page" w:hAnchor="page" w:x="2788" w:y="3105"/>
        <w:numPr>
          <w:ilvl w:val="0"/>
          <w:numId w:val="43"/>
        </w:numPr>
        <w:shd w:val="clear" w:color="auto" w:fill="auto"/>
        <w:spacing w:line="240" w:lineRule="exact"/>
        <w:ind w:left="240" w:right="20" w:hanging="220"/>
      </w:pPr>
      <w:r>
        <w:rPr>
          <w:rStyle w:val="0pt"/>
          <w:b/>
          <w:bCs/>
          <w:color w:val="000000"/>
        </w:rPr>
        <w:t xml:space="preserve"> понимать значение фразеологических оборотов, отражаю</w:t>
      </w:r>
      <w:r>
        <w:rPr>
          <w:rStyle w:val="0pt"/>
          <w:b/>
          <w:bCs/>
          <w:color w:val="000000"/>
        </w:rPr>
        <w:softHyphen/>
        <w:t>щих русскую культуру, менталитет русского народа, элемен</w:t>
      </w:r>
      <w:r>
        <w:rPr>
          <w:rStyle w:val="0pt"/>
          <w:b/>
          <w:bCs/>
          <w:color w:val="000000"/>
        </w:rPr>
        <w:softHyphen/>
        <w:t>ты русского традиционного быта (в рамках изученных тем); осознавать уместность их употребления в современных ситу</w:t>
      </w:r>
      <w:r>
        <w:rPr>
          <w:rStyle w:val="0pt"/>
          <w:b/>
          <w:bCs/>
          <w:color w:val="000000"/>
        </w:rPr>
        <w:softHyphen/>
        <w:t>ациях речевого общения;</w:t>
      </w:r>
    </w:p>
    <w:p w:rsidR="00D45411" w:rsidRDefault="00D45411">
      <w:pPr>
        <w:pStyle w:val="a6"/>
        <w:framePr w:w="6346" w:h="10243" w:hRule="exact" w:wrap="around" w:vAnchor="page" w:hAnchor="page" w:x="2788" w:y="3105"/>
        <w:shd w:val="clear" w:color="auto" w:fill="auto"/>
        <w:spacing w:line="240" w:lineRule="exact"/>
        <w:ind w:left="240" w:right="20" w:hanging="220"/>
      </w:pPr>
      <w:r>
        <w:rPr>
          <w:rStyle w:val="0pt"/>
          <w:b/>
          <w:bCs/>
          <w:color w:val="000000"/>
        </w:rPr>
        <w:t>—соотносить собственную и чужую речь с нормами современ</w:t>
      </w:r>
      <w:r>
        <w:rPr>
          <w:rStyle w:val="0pt"/>
          <w:b/>
          <w:bCs/>
          <w:color w:val="000000"/>
        </w:rPr>
        <w:softHyphen/>
        <w:t>ного русского литературного языка (в рамках изученного);</w:t>
      </w:r>
    </w:p>
    <w:p w:rsidR="00D45411" w:rsidRDefault="00D45411">
      <w:pPr>
        <w:pStyle w:val="a6"/>
        <w:framePr w:w="6346" w:h="10243" w:hRule="exact" w:wrap="around" w:vAnchor="page" w:hAnchor="page" w:x="2788" w:y="3105"/>
        <w:shd w:val="clear" w:color="auto" w:fill="auto"/>
        <w:spacing w:line="240" w:lineRule="exact"/>
        <w:ind w:left="240" w:right="20" w:hanging="220"/>
      </w:pPr>
      <w:r>
        <w:rPr>
          <w:rStyle w:val="0pt"/>
          <w:b/>
          <w:bCs/>
          <w:color w:val="000000"/>
        </w:rPr>
        <w:t>—соблюдать на письме и в устной речи нормы современного русского литературного языка (в рамках изученного);</w:t>
      </w:r>
    </w:p>
    <w:p w:rsidR="00D45411" w:rsidRDefault="00D45411">
      <w:pPr>
        <w:pStyle w:val="a6"/>
        <w:framePr w:w="6346" w:h="10243" w:hRule="exact" w:wrap="around" w:vAnchor="page" w:hAnchor="page" w:x="2788" w:y="3105"/>
        <w:shd w:val="clear" w:color="auto" w:fill="auto"/>
        <w:spacing w:line="240" w:lineRule="exact"/>
        <w:ind w:left="240" w:right="20" w:hanging="220"/>
      </w:pPr>
      <w:r>
        <w:rPr>
          <w:rStyle w:val="0pt"/>
          <w:b/>
          <w:bCs/>
          <w:color w:val="000000"/>
        </w:rPr>
        <w:t>—произносить слова с правильным ударением (в рамках изу</w:t>
      </w:r>
      <w:r>
        <w:rPr>
          <w:rStyle w:val="0pt"/>
          <w:b/>
          <w:bCs/>
          <w:color w:val="000000"/>
        </w:rPr>
        <w:softHyphen/>
        <w:t>ченного);</w:t>
      </w:r>
    </w:p>
    <w:p w:rsidR="00D45411" w:rsidRDefault="00D45411">
      <w:pPr>
        <w:pStyle w:val="a6"/>
        <w:framePr w:w="6346" w:h="10243" w:hRule="exact" w:wrap="around" w:vAnchor="page" w:hAnchor="page" w:x="2788" w:y="3105"/>
        <w:shd w:val="clear" w:color="auto" w:fill="auto"/>
        <w:spacing w:line="240" w:lineRule="exact"/>
        <w:ind w:left="240" w:right="20" w:hanging="220"/>
      </w:pPr>
      <w:r>
        <w:rPr>
          <w:rStyle w:val="0pt"/>
          <w:b/>
          <w:bCs/>
          <w:color w:val="000000"/>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D45411" w:rsidRDefault="00D45411">
      <w:pPr>
        <w:pStyle w:val="a6"/>
        <w:framePr w:w="6346" w:h="10243" w:hRule="exact" w:wrap="around" w:vAnchor="page" w:hAnchor="page" w:x="2788" w:y="3105"/>
        <w:shd w:val="clear" w:color="auto" w:fill="auto"/>
        <w:spacing w:line="240" w:lineRule="exact"/>
        <w:ind w:left="240" w:right="20" w:hanging="220"/>
      </w:pPr>
      <w:r>
        <w:rPr>
          <w:rStyle w:val="0pt"/>
          <w:b/>
          <w:bCs/>
          <w:color w:val="000000"/>
        </w:rPr>
        <w:t>—проводить синонимические замены с учётом особенностей текста;</w:t>
      </w:r>
    </w:p>
    <w:p w:rsidR="00D45411" w:rsidRDefault="00D45411">
      <w:pPr>
        <w:pStyle w:val="a6"/>
        <w:framePr w:w="6346" w:h="10243" w:hRule="exact" w:wrap="around" w:vAnchor="page" w:hAnchor="page" w:x="2788" w:y="3105"/>
        <w:numPr>
          <w:ilvl w:val="0"/>
          <w:numId w:val="43"/>
        </w:numPr>
        <w:shd w:val="clear" w:color="auto" w:fill="auto"/>
        <w:spacing w:line="240" w:lineRule="exact"/>
        <w:ind w:left="240" w:right="20" w:hanging="220"/>
      </w:pPr>
      <w:r>
        <w:rPr>
          <w:rStyle w:val="0pt"/>
          <w:b/>
          <w:bCs/>
          <w:color w:val="000000"/>
        </w:rPr>
        <w:t xml:space="preserve"> заменять синонимическими конструкциями отдельные гла</w:t>
      </w:r>
      <w:r>
        <w:rPr>
          <w:rStyle w:val="0pt"/>
          <w:b/>
          <w:bCs/>
          <w:color w:val="000000"/>
        </w:rPr>
        <w:softHyphen/>
        <w:t>голы, у которых нет формы 1-го лица единственного числа настоящего и будущего времени;</w:t>
      </w:r>
    </w:p>
    <w:p w:rsidR="00D45411" w:rsidRDefault="00D45411">
      <w:pPr>
        <w:pStyle w:val="a6"/>
        <w:framePr w:w="6346" w:h="10243" w:hRule="exact" w:wrap="around" w:vAnchor="page" w:hAnchor="page" w:x="2788" w:y="3105"/>
        <w:shd w:val="clear" w:color="auto" w:fill="auto"/>
        <w:spacing w:line="240" w:lineRule="exact"/>
        <w:ind w:left="240" w:right="20" w:hanging="220"/>
      </w:pPr>
      <w:r>
        <w:rPr>
          <w:rStyle w:val="0pt"/>
          <w:b/>
          <w:bCs/>
          <w:color w:val="000000"/>
        </w:rPr>
        <w:t>—выявлять и исправлять в устной речи типичные грамматиче</w:t>
      </w:r>
      <w:r>
        <w:rPr>
          <w:rStyle w:val="0pt"/>
          <w:b/>
          <w:bCs/>
          <w:color w:val="000000"/>
        </w:rPr>
        <w:softHyphen/>
        <w:t>ские ошибки, связанные с нарушением координации подле</w:t>
      </w:r>
      <w:r>
        <w:rPr>
          <w:rStyle w:val="0pt"/>
          <w:b/>
          <w:bCs/>
          <w:color w:val="000000"/>
        </w:rPr>
        <w:softHyphen/>
        <w:t>жащего и сказуемого в числе, роде (если сказуемое выраже</w:t>
      </w:r>
      <w:r>
        <w:rPr>
          <w:rStyle w:val="0pt"/>
          <w:b/>
          <w:bCs/>
          <w:color w:val="000000"/>
        </w:rPr>
        <w:softHyphen/>
        <w:t>но глаголом в форме прошедшего времени);</w:t>
      </w:r>
    </w:p>
    <w:p w:rsidR="00D45411" w:rsidRDefault="00D45411">
      <w:pPr>
        <w:pStyle w:val="a6"/>
        <w:framePr w:w="6346" w:h="10243" w:hRule="exact" w:wrap="around" w:vAnchor="page" w:hAnchor="page" w:x="2788" w:y="3105"/>
        <w:shd w:val="clear" w:color="auto" w:fill="auto"/>
        <w:spacing w:line="240" w:lineRule="exact"/>
        <w:ind w:left="240" w:right="20" w:hanging="220"/>
      </w:pPr>
      <w:r>
        <w:rPr>
          <w:rStyle w:val="0pt"/>
          <w:b/>
          <w:bCs/>
          <w:color w:val="000000"/>
        </w:rPr>
        <w:t>—редактировать письменный текст с целью исправления грам</w:t>
      </w:r>
      <w:r>
        <w:rPr>
          <w:rStyle w:val="0pt"/>
          <w:b/>
          <w:bCs/>
          <w:color w:val="000000"/>
        </w:rPr>
        <w:softHyphen/>
        <w:t>матических ошибок;</w:t>
      </w:r>
    </w:p>
    <w:p w:rsidR="00D45411" w:rsidRDefault="00D45411">
      <w:pPr>
        <w:pStyle w:val="a5"/>
        <w:framePr w:wrap="around" w:vAnchor="page" w:hAnchor="page" w:x="2778" w:y="13482"/>
        <w:shd w:val="clear" w:color="auto" w:fill="auto"/>
        <w:spacing w:line="130" w:lineRule="exact"/>
        <w:ind w:left="20"/>
      </w:pPr>
      <w:r>
        <w:rPr>
          <w:rStyle w:val="0pt5"/>
          <w:color w:val="000000"/>
        </w:rPr>
        <w:t>РОДНОЙ ЯЗЫК (РУССКИЙ). 1—4 классы</w:t>
      </w:r>
    </w:p>
    <w:p w:rsidR="00D45411" w:rsidRDefault="00D45411">
      <w:pPr>
        <w:pStyle w:val="a5"/>
        <w:framePr w:wrap="around" w:vAnchor="page" w:hAnchor="page" w:x="8845" w:y="13521"/>
        <w:shd w:val="clear" w:color="auto" w:fill="auto"/>
        <w:spacing w:line="130" w:lineRule="exact"/>
        <w:ind w:left="20"/>
      </w:pPr>
      <w:r>
        <w:rPr>
          <w:rStyle w:val="0pt5"/>
          <w:color w:val="000000"/>
        </w:rPr>
        <w:t>285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43" w:hRule="exact" w:wrap="around" w:vAnchor="page" w:hAnchor="page" w:x="2793" w:y="3095"/>
        <w:shd w:val="clear" w:color="auto" w:fill="auto"/>
        <w:spacing w:line="235" w:lineRule="exact"/>
        <w:ind w:right="20" w:firstLine="0"/>
        <w:jc w:val="left"/>
      </w:pPr>
      <w:r>
        <w:rPr>
          <w:rStyle w:val="0pt"/>
          <w:b/>
          <w:bCs/>
          <w:color w:val="000000"/>
        </w:rPr>
        <w:lastRenderedPageBreak/>
        <w:t>—соблюдать изученные орфографические и пунктуационные нормы при записи собственного текста (в рамках изученного); —пользоваться учебными толковыми словарями для определе</w:t>
      </w:r>
      <w:r>
        <w:rPr>
          <w:rStyle w:val="0pt"/>
          <w:b/>
          <w:bCs/>
          <w:color w:val="000000"/>
        </w:rPr>
        <w:softHyphen/>
        <w:t>ния лексического значения слова, для уточнения нормы фор</w:t>
      </w:r>
      <w:r>
        <w:rPr>
          <w:rStyle w:val="0pt"/>
          <w:b/>
          <w:bCs/>
          <w:color w:val="000000"/>
        </w:rPr>
        <w:softHyphen/>
        <w:t>мообразования;</w:t>
      </w:r>
    </w:p>
    <w:p w:rsidR="00D45411" w:rsidRDefault="00D45411">
      <w:pPr>
        <w:pStyle w:val="a6"/>
        <w:framePr w:w="6336" w:h="10243" w:hRule="exact" w:wrap="around" w:vAnchor="page" w:hAnchor="page" w:x="2793" w:y="3095"/>
        <w:shd w:val="clear" w:color="auto" w:fill="auto"/>
        <w:spacing w:line="235" w:lineRule="exact"/>
        <w:ind w:left="220" w:right="20" w:hanging="220"/>
      </w:pPr>
      <w:r>
        <w:rPr>
          <w:rStyle w:val="0pt"/>
          <w:b/>
          <w:bCs/>
          <w:color w:val="000000"/>
        </w:rPr>
        <w:t>—пользоваться орфографическим словарём для определения нормативного написания слов;</w:t>
      </w:r>
    </w:p>
    <w:p w:rsidR="00D45411" w:rsidRDefault="00D45411">
      <w:pPr>
        <w:pStyle w:val="a6"/>
        <w:framePr w:w="6336" w:h="10243" w:hRule="exact" w:wrap="around" w:vAnchor="page" w:hAnchor="page" w:x="2793" w:y="3095"/>
        <w:shd w:val="clear" w:color="auto" w:fill="auto"/>
        <w:spacing w:line="235" w:lineRule="exact"/>
        <w:ind w:left="220" w:right="20" w:hanging="220"/>
      </w:pPr>
      <w:r>
        <w:rPr>
          <w:rStyle w:val="0pt"/>
          <w:b/>
          <w:bCs/>
          <w:color w:val="000000"/>
        </w:rPr>
        <w:t>—пользоваться учебным этимологическим словарём для уточ</w:t>
      </w:r>
      <w:r>
        <w:rPr>
          <w:rStyle w:val="0pt"/>
          <w:b/>
          <w:bCs/>
          <w:color w:val="000000"/>
        </w:rPr>
        <w:softHyphen/>
        <w:t>нения происхождения слова;</w:t>
      </w:r>
    </w:p>
    <w:p w:rsidR="00D45411" w:rsidRDefault="00D45411">
      <w:pPr>
        <w:pStyle w:val="a6"/>
        <w:framePr w:w="6336" w:h="10243" w:hRule="exact" w:wrap="around" w:vAnchor="page" w:hAnchor="page" w:x="2793" w:y="3095"/>
        <w:shd w:val="clear" w:color="auto" w:fill="auto"/>
        <w:spacing w:line="235" w:lineRule="exact"/>
        <w:ind w:left="220" w:right="20" w:hanging="220"/>
      </w:pPr>
      <w:r>
        <w:rPr>
          <w:rStyle w:val="0pt"/>
          <w:b/>
          <w:bCs/>
          <w:color w:val="000000"/>
        </w:rPr>
        <w:t>—различать этикетные формы обращения в официальной и не</w:t>
      </w:r>
      <w:r>
        <w:rPr>
          <w:rStyle w:val="0pt"/>
          <w:b/>
          <w:bCs/>
          <w:color w:val="000000"/>
        </w:rPr>
        <w:softHyphen/>
        <w:t>официальной речевой ситуации;</w:t>
      </w:r>
    </w:p>
    <w:p w:rsidR="00D45411" w:rsidRDefault="00D45411">
      <w:pPr>
        <w:pStyle w:val="a6"/>
        <w:framePr w:w="6336" w:h="10243" w:hRule="exact" w:wrap="around" w:vAnchor="page" w:hAnchor="page" w:x="2793" w:y="3095"/>
        <w:shd w:val="clear" w:color="auto" w:fill="auto"/>
        <w:spacing w:line="235" w:lineRule="exact"/>
        <w:ind w:left="220" w:right="20" w:hanging="220"/>
      </w:pPr>
      <w:r>
        <w:rPr>
          <w:rStyle w:val="0pt"/>
          <w:b/>
          <w:bCs/>
          <w:color w:val="000000"/>
        </w:rPr>
        <w:t>—владеть правилами корректного речевого поведения в ходе диалога;</w:t>
      </w:r>
    </w:p>
    <w:p w:rsidR="00D45411" w:rsidRDefault="00D45411">
      <w:pPr>
        <w:pStyle w:val="a6"/>
        <w:framePr w:w="6336" w:h="10243" w:hRule="exact" w:wrap="around" w:vAnchor="page" w:hAnchor="page" w:x="2793" w:y="3095"/>
        <w:shd w:val="clear" w:color="auto" w:fill="auto"/>
        <w:spacing w:line="235" w:lineRule="exact"/>
        <w:ind w:left="220" w:right="20" w:hanging="220"/>
      </w:pPr>
      <w:r>
        <w:rPr>
          <w:rStyle w:val="0pt"/>
          <w:b/>
          <w:bCs/>
          <w:color w:val="000000"/>
        </w:rPr>
        <w:t>—использовать коммуникативные приёмы устного общения: убеждение, уговаривание, похвалу, просьбу, извинение, по</w:t>
      </w:r>
      <w:r>
        <w:rPr>
          <w:rStyle w:val="0pt"/>
          <w:b/>
          <w:bCs/>
          <w:color w:val="000000"/>
        </w:rPr>
        <w:softHyphen/>
        <w:t>здравление;</w:t>
      </w:r>
    </w:p>
    <w:p w:rsidR="00D45411" w:rsidRDefault="00D45411">
      <w:pPr>
        <w:pStyle w:val="a6"/>
        <w:framePr w:w="6336" w:h="10243" w:hRule="exact" w:wrap="around" w:vAnchor="page" w:hAnchor="page" w:x="2793" w:y="3095"/>
        <w:shd w:val="clear" w:color="auto" w:fill="auto"/>
        <w:spacing w:line="235" w:lineRule="exact"/>
        <w:ind w:left="220" w:right="20" w:hanging="220"/>
      </w:pPr>
      <w:r>
        <w:rPr>
          <w:rStyle w:val="0pt"/>
          <w:b/>
          <w:bCs/>
          <w:color w:val="000000"/>
        </w:rPr>
        <w:t>—выражать мысли и чувства на родном языке в соответствии с ситуацией общения;</w:t>
      </w:r>
    </w:p>
    <w:p w:rsidR="00D45411" w:rsidRDefault="00D45411">
      <w:pPr>
        <w:pStyle w:val="a6"/>
        <w:framePr w:w="6336" w:h="10243" w:hRule="exact" w:wrap="around" w:vAnchor="page" w:hAnchor="page" w:x="2793" w:y="3095"/>
        <w:shd w:val="clear" w:color="auto" w:fill="auto"/>
        <w:spacing w:line="235" w:lineRule="exact"/>
        <w:ind w:left="220" w:right="20" w:hanging="220"/>
      </w:pPr>
      <w:r>
        <w:rPr>
          <w:rStyle w:val="0pt"/>
          <w:b/>
          <w:bCs/>
          <w:color w:val="000000"/>
        </w:rPr>
        <w:t>—строить устные сообщения различных видов: развёрнутый ответ, ответ-добавление, комментирование ответа или рабо</w:t>
      </w:r>
      <w:r>
        <w:rPr>
          <w:rStyle w:val="0pt"/>
          <w:b/>
          <w:bCs/>
          <w:color w:val="000000"/>
        </w:rPr>
        <w:softHyphen/>
        <w:t>ты одноклассника, мини-доклад;</w:t>
      </w:r>
    </w:p>
    <w:p w:rsidR="00D45411" w:rsidRDefault="00D45411">
      <w:pPr>
        <w:pStyle w:val="a6"/>
        <w:framePr w:w="6336" w:h="10243" w:hRule="exact" w:wrap="around" w:vAnchor="page" w:hAnchor="page" w:x="2793" w:y="3095"/>
        <w:numPr>
          <w:ilvl w:val="0"/>
          <w:numId w:val="43"/>
        </w:numPr>
        <w:shd w:val="clear" w:color="auto" w:fill="auto"/>
        <w:spacing w:line="235" w:lineRule="exact"/>
        <w:ind w:left="220" w:right="20" w:hanging="220"/>
      </w:pPr>
      <w:r>
        <w:rPr>
          <w:rStyle w:val="0pt"/>
          <w:b/>
          <w:bCs/>
          <w:color w:val="000000"/>
        </w:rPr>
        <w:t xml:space="preserve"> владеть различными приёмами слушания научно-познава</w:t>
      </w:r>
      <w:r>
        <w:rPr>
          <w:rStyle w:val="0pt"/>
          <w:b/>
          <w:bCs/>
          <w:color w:val="000000"/>
        </w:rPr>
        <w:softHyphen/>
        <w:t>тельных и художественных текстов об истории языка и о культуре русского народа;</w:t>
      </w:r>
    </w:p>
    <w:p w:rsidR="00D45411" w:rsidRDefault="00D45411">
      <w:pPr>
        <w:pStyle w:val="a6"/>
        <w:framePr w:w="6336" w:h="10243" w:hRule="exact" w:wrap="around" w:vAnchor="page" w:hAnchor="page" w:x="2793" w:y="3095"/>
        <w:shd w:val="clear" w:color="auto" w:fill="auto"/>
        <w:spacing w:line="235" w:lineRule="exact"/>
        <w:ind w:left="220" w:right="20" w:hanging="220"/>
      </w:pPr>
      <w:r>
        <w:rPr>
          <w:rStyle w:val="0pt"/>
          <w:b/>
          <w:bCs/>
          <w:color w:val="000000"/>
        </w:rPr>
        <w:t>—владеть различными видами чтения (изучающим и поиско</w:t>
      </w:r>
      <w:r>
        <w:rPr>
          <w:rStyle w:val="0pt"/>
          <w:b/>
          <w:bCs/>
          <w:color w:val="000000"/>
        </w:rPr>
        <w:softHyphen/>
        <w:t>вым) научно-познавательных и художественных текстов об истории языка и культуре русского народа;</w:t>
      </w:r>
    </w:p>
    <w:p w:rsidR="00D45411" w:rsidRDefault="00D45411">
      <w:pPr>
        <w:pStyle w:val="a6"/>
        <w:framePr w:w="6336" w:h="10243" w:hRule="exact" w:wrap="around" w:vAnchor="page" w:hAnchor="page" w:x="2793" w:y="3095"/>
        <w:shd w:val="clear" w:color="auto" w:fill="auto"/>
        <w:spacing w:line="235" w:lineRule="exact"/>
        <w:ind w:left="220" w:right="20" w:hanging="220"/>
      </w:pPr>
      <w:r>
        <w:rPr>
          <w:rStyle w:val="0pt"/>
          <w:b/>
          <w:bCs/>
          <w:color w:val="000000"/>
        </w:rPr>
        <w:t>—анализировать информацию прочитанного и прослушанного текста: отличать главные факты от второстепенных, выде</w:t>
      </w:r>
      <w:r>
        <w:rPr>
          <w:rStyle w:val="0pt"/>
          <w:b/>
          <w:bCs/>
          <w:color w:val="000000"/>
        </w:rPr>
        <w:softHyphen/>
        <w:t>лять наиболее существенные факты, устанавливать логиче</w:t>
      </w:r>
      <w:r>
        <w:rPr>
          <w:rStyle w:val="0pt"/>
          <w:b/>
          <w:bCs/>
          <w:color w:val="000000"/>
        </w:rPr>
        <w:softHyphen/>
        <w:t>скую связь между фактами;</w:t>
      </w:r>
    </w:p>
    <w:p w:rsidR="00D45411" w:rsidRDefault="00D45411">
      <w:pPr>
        <w:pStyle w:val="a6"/>
        <w:framePr w:w="6336" w:h="10243" w:hRule="exact" w:wrap="around" w:vAnchor="page" w:hAnchor="page" w:x="2793" w:y="3095"/>
        <w:shd w:val="clear" w:color="auto" w:fill="auto"/>
        <w:spacing w:line="235" w:lineRule="exact"/>
        <w:ind w:left="220" w:right="20" w:hanging="220"/>
      </w:pPr>
      <w:r>
        <w:rPr>
          <w:rStyle w:val="0pt"/>
          <w:b/>
          <w:bCs/>
          <w:color w:val="000000"/>
        </w:rPr>
        <w:t>—соотносить части прочитанного или прослушанного текста: устанавливать причинно-следственные отношения этих ча</w:t>
      </w:r>
      <w:r>
        <w:rPr>
          <w:rStyle w:val="0pt"/>
          <w:b/>
          <w:bCs/>
          <w:color w:val="000000"/>
        </w:rPr>
        <w:softHyphen/>
        <w:t>стей, логические связи между абзацами текста;</w:t>
      </w:r>
    </w:p>
    <w:p w:rsidR="00D45411" w:rsidRDefault="00D45411">
      <w:pPr>
        <w:pStyle w:val="a6"/>
        <w:framePr w:w="6336" w:h="10243" w:hRule="exact" w:wrap="around" w:vAnchor="page" w:hAnchor="page" w:x="2793" w:y="3095"/>
        <w:shd w:val="clear" w:color="auto" w:fill="auto"/>
        <w:spacing w:line="235" w:lineRule="exact"/>
        <w:ind w:firstLine="0"/>
        <w:jc w:val="left"/>
      </w:pPr>
      <w:r>
        <w:rPr>
          <w:rStyle w:val="0pt"/>
          <w:b/>
          <w:bCs/>
          <w:color w:val="000000"/>
        </w:rPr>
        <w:t>—составлять план текста, не разделённого на абзацы;</w:t>
      </w:r>
    </w:p>
    <w:p w:rsidR="00D45411" w:rsidRDefault="00D45411">
      <w:pPr>
        <w:pStyle w:val="a6"/>
        <w:framePr w:w="6336" w:h="10243" w:hRule="exact" w:wrap="around" w:vAnchor="page" w:hAnchor="page" w:x="2793" w:y="3095"/>
        <w:numPr>
          <w:ilvl w:val="0"/>
          <w:numId w:val="43"/>
        </w:numPr>
        <w:shd w:val="clear" w:color="auto" w:fill="auto"/>
        <w:spacing w:line="235" w:lineRule="exact"/>
        <w:ind w:firstLine="0"/>
        <w:jc w:val="left"/>
      </w:pPr>
      <w:r>
        <w:rPr>
          <w:rStyle w:val="0pt"/>
          <w:b/>
          <w:bCs/>
          <w:color w:val="000000"/>
        </w:rPr>
        <w:t xml:space="preserve"> приводить объяснения заголовка текста;</w:t>
      </w:r>
    </w:p>
    <w:p w:rsidR="00D45411" w:rsidRDefault="00D45411">
      <w:pPr>
        <w:pStyle w:val="a6"/>
        <w:framePr w:w="6336" w:h="10243" w:hRule="exact" w:wrap="around" w:vAnchor="page" w:hAnchor="page" w:x="2793" w:y="3095"/>
        <w:shd w:val="clear" w:color="auto" w:fill="auto"/>
        <w:spacing w:line="235" w:lineRule="exact"/>
        <w:ind w:right="20" w:firstLine="0"/>
        <w:jc w:val="left"/>
      </w:pPr>
      <w:r>
        <w:rPr>
          <w:rStyle w:val="0pt"/>
          <w:b/>
          <w:bCs/>
          <w:color w:val="000000"/>
        </w:rPr>
        <w:t>—владеть приёмами работы с примечаниями к тексту; —владеть умениями информационной переработки прослу</w:t>
      </w:r>
      <w:r>
        <w:rPr>
          <w:rStyle w:val="0pt"/>
          <w:b/>
          <w:bCs/>
          <w:color w:val="000000"/>
        </w:rPr>
        <w:softHyphen/>
        <w:t>шанного или прочитанного текста: пересказывать текст с изменением лица;</w:t>
      </w:r>
    </w:p>
    <w:p w:rsidR="00D45411" w:rsidRDefault="00D45411">
      <w:pPr>
        <w:pStyle w:val="a6"/>
        <w:framePr w:w="6336" w:h="10243" w:hRule="exact" w:wrap="around" w:vAnchor="page" w:hAnchor="page" w:x="2793" w:y="3095"/>
        <w:shd w:val="clear" w:color="auto" w:fill="auto"/>
        <w:spacing w:line="235" w:lineRule="exact"/>
        <w:ind w:left="220" w:right="20" w:hanging="220"/>
      </w:pPr>
      <w:r>
        <w:rPr>
          <w:rStyle w:val="0pt"/>
          <w:b/>
          <w:bCs/>
          <w:color w:val="000000"/>
        </w:rPr>
        <w:t>—создавать тексты-повествования о посещении музеев, об уча</w:t>
      </w:r>
      <w:r>
        <w:rPr>
          <w:rStyle w:val="0pt"/>
          <w:b/>
          <w:bCs/>
          <w:color w:val="000000"/>
        </w:rPr>
        <w:softHyphen/>
        <w:t>стии в народных праздниках, об участии в мастер-классах, связанных с народными промыслами;</w:t>
      </w:r>
    </w:p>
    <w:p w:rsidR="00D45411" w:rsidRDefault="00D45411">
      <w:pPr>
        <w:pStyle w:val="a5"/>
        <w:framePr w:wrap="around" w:vAnchor="page" w:hAnchor="page" w:x="2769" w:y="13540"/>
        <w:shd w:val="clear" w:color="auto" w:fill="auto"/>
        <w:spacing w:line="130" w:lineRule="exact"/>
        <w:ind w:left="20"/>
      </w:pPr>
      <w:r>
        <w:rPr>
          <w:rStyle w:val="0pt5"/>
          <w:color w:val="000000"/>
        </w:rPr>
        <w:t>286</w:t>
      </w:r>
    </w:p>
    <w:p w:rsidR="00D45411" w:rsidRDefault="00D45411">
      <w:pPr>
        <w:pStyle w:val="a5"/>
        <w:framePr w:wrap="around" w:vAnchor="page" w:hAnchor="page" w:x="6801" w:y="13521"/>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2938" w:hRule="exact" w:wrap="around" w:vAnchor="page" w:hAnchor="page" w:x="2793" w:y="3100"/>
        <w:shd w:val="clear" w:color="auto" w:fill="auto"/>
        <w:spacing w:line="240" w:lineRule="exact"/>
        <w:ind w:left="220" w:right="20" w:hanging="220"/>
      </w:pPr>
      <w:r>
        <w:rPr>
          <w:rStyle w:val="0pt"/>
          <w:b/>
          <w:bCs/>
          <w:color w:val="000000"/>
        </w:rPr>
        <w:lastRenderedPageBreak/>
        <w:t>—создавать текст как результат собственного мини-исследова</w:t>
      </w:r>
      <w:r>
        <w:rPr>
          <w:rStyle w:val="0pt"/>
          <w:b/>
          <w:bCs/>
          <w:color w:val="000000"/>
        </w:rPr>
        <w:softHyphen/>
        <w:t>ния; оформлять сообщение в письменной форме и представ</w:t>
      </w:r>
      <w:r>
        <w:rPr>
          <w:rStyle w:val="0pt"/>
          <w:b/>
          <w:bCs/>
          <w:color w:val="000000"/>
        </w:rPr>
        <w:softHyphen/>
        <w:t>лять его в устной форме;</w:t>
      </w:r>
    </w:p>
    <w:p w:rsidR="00D45411" w:rsidRDefault="00D45411">
      <w:pPr>
        <w:pStyle w:val="a6"/>
        <w:framePr w:w="6336" w:h="2938" w:hRule="exact" w:wrap="around" w:vAnchor="page" w:hAnchor="page" w:x="2793" w:y="3100"/>
        <w:shd w:val="clear" w:color="auto" w:fill="auto"/>
        <w:spacing w:line="240" w:lineRule="exact"/>
        <w:ind w:left="220" w:right="20" w:hanging="220"/>
      </w:pPr>
      <w:r>
        <w:rPr>
          <w:rStyle w:val="0pt"/>
          <w:b/>
          <w:bCs/>
          <w:color w:val="000000"/>
        </w:rPr>
        <w:t>—оценивать устные и письменные речевые высказывания с точки зрения точного, уместного и выразительного слово</w:t>
      </w:r>
      <w:r>
        <w:rPr>
          <w:rStyle w:val="0pt"/>
          <w:b/>
          <w:bCs/>
          <w:color w:val="000000"/>
        </w:rPr>
        <w:softHyphen/>
        <w:t>употребления;</w:t>
      </w:r>
    </w:p>
    <w:p w:rsidR="00D45411" w:rsidRDefault="00D45411">
      <w:pPr>
        <w:pStyle w:val="a6"/>
        <w:framePr w:w="6336" w:h="2938" w:hRule="exact" w:wrap="around" w:vAnchor="page" w:hAnchor="page" w:x="2793" w:y="3100"/>
        <w:shd w:val="clear" w:color="auto" w:fill="auto"/>
        <w:spacing w:line="240" w:lineRule="exact"/>
        <w:ind w:left="220" w:right="20" w:hanging="220"/>
      </w:pPr>
      <w:r>
        <w:rPr>
          <w:rStyle w:val="0pt"/>
          <w:b/>
          <w:bCs/>
          <w:color w:val="000000"/>
        </w:rPr>
        <w:t>—редактировать предлагаемый письменный текст с целью ис</w:t>
      </w:r>
      <w:r>
        <w:rPr>
          <w:rStyle w:val="0pt"/>
          <w:b/>
          <w:bCs/>
          <w:color w:val="000000"/>
        </w:rPr>
        <w:softHyphen/>
        <w:t>правления речевых ошибок или с целью более точной пере</w:t>
      </w:r>
      <w:r>
        <w:rPr>
          <w:rStyle w:val="0pt"/>
          <w:b/>
          <w:bCs/>
          <w:color w:val="000000"/>
        </w:rPr>
        <w:softHyphen/>
        <w:t>дачи смысла;</w:t>
      </w:r>
    </w:p>
    <w:p w:rsidR="00D45411" w:rsidRDefault="00D45411">
      <w:pPr>
        <w:pStyle w:val="a6"/>
        <w:framePr w:w="6336" w:h="2938" w:hRule="exact" w:wrap="around" w:vAnchor="page" w:hAnchor="page" w:x="2793" w:y="3100"/>
        <w:shd w:val="clear" w:color="auto" w:fill="auto"/>
        <w:spacing w:line="240" w:lineRule="exact"/>
        <w:ind w:left="220" w:right="20" w:hanging="220"/>
      </w:pPr>
      <w:r>
        <w:rPr>
          <w:rStyle w:val="0pt"/>
          <w:b/>
          <w:bCs/>
          <w:color w:val="000000"/>
        </w:rPr>
        <w:t>—редактировать собственные тексты с целью совершенствова</w:t>
      </w:r>
      <w:r>
        <w:rPr>
          <w:rStyle w:val="0pt"/>
          <w:b/>
          <w:bCs/>
          <w:color w:val="000000"/>
        </w:rPr>
        <w:softHyphen/>
        <w:t>ния их содержания и формы; сопоставлять первоначальный и отредактированный тексты.</w:t>
      </w:r>
    </w:p>
    <w:p w:rsidR="00D45411" w:rsidRDefault="00D45411">
      <w:pPr>
        <w:pStyle w:val="a5"/>
        <w:framePr w:wrap="around" w:vAnchor="page" w:hAnchor="page" w:x="2773" w:y="13511"/>
        <w:shd w:val="clear" w:color="auto" w:fill="auto"/>
        <w:spacing w:line="130" w:lineRule="exact"/>
        <w:ind w:left="20"/>
      </w:pPr>
      <w:r>
        <w:rPr>
          <w:rStyle w:val="0pt5"/>
          <w:color w:val="000000"/>
        </w:rPr>
        <w:t>РОДНОЙ ЯЗЫК (РУССКИЙ). 1—4 классы</w:t>
      </w:r>
    </w:p>
    <w:p w:rsidR="00D45411" w:rsidRDefault="00D45411">
      <w:pPr>
        <w:pStyle w:val="a5"/>
        <w:framePr w:wrap="around" w:vAnchor="page" w:hAnchor="page" w:x="8845" w:y="13549"/>
        <w:shd w:val="clear" w:color="auto" w:fill="auto"/>
        <w:spacing w:line="130" w:lineRule="exact"/>
        <w:ind w:left="20"/>
      </w:pPr>
      <w:r>
        <w:rPr>
          <w:rStyle w:val="0pt5"/>
          <w:color w:val="000000"/>
        </w:rPr>
        <w:t>287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4" w:y="3109"/>
        <w:shd w:val="clear" w:color="auto" w:fill="auto"/>
        <w:spacing w:after="0" w:line="180" w:lineRule="exact"/>
        <w:ind w:left="20"/>
        <w:jc w:val="left"/>
      </w:pPr>
      <w:bookmarkStart w:id="180" w:name="bookmark181"/>
      <w:r>
        <w:rPr>
          <w:rStyle w:val="30pt4"/>
          <w:color w:val="000000"/>
        </w:rPr>
        <w:lastRenderedPageBreak/>
        <w:t>ЛИТЕРАТУРНОЕ ЧТЕНИЕ НА РОДНОМ (РУССКОМ) ЯЗЫКЕ</w:t>
      </w:r>
      <w:bookmarkEnd w:id="180"/>
    </w:p>
    <w:p w:rsidR="00D45411" w:rsidRDefault="00D45411">
      <w:pPr>
        <w:pStyle w:val="a6"/>
        <w:framePr w:w="6350" w:h="6113" w:hRule="exact" w:wrap="around" w:vAnchor="page" w:hAnchor="page" w:x="2784" w:y="3579"/>
        <w:shd w:val="clear" w:color="auto" w:fill="auto"/>
        <w:spacing w:line="240" w:lineRule="exact"/>
        <w:ind w:left="20" w:right="20" w:firstLine="340"/>
      </w:pPr>
      <w:r>
        <w:rPr>
          <w:rStyle w:val="0pt"/>
          <w:b/>
          <w:bCs/>
          <w:color w:val="000000"/>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w:t>
      </w:r>
      <w:r>
        <w:rPr>
          <w:rStyle w:val="0pt"/>
          <w:b/>
          <w:bCs/>
          <w:color w:val="000000"/>
        </w:rPr>
        <w:softHyphen/>
        <w:t>ную записку, содержание обучения, планируемые результаты освоения программы учебного предмета, тематическое плани</w:t>
      </w:r>
      <w:r>
        <w:rPr>
          <w:rStyle w:val="0pt"/>
          <w:b/>
          <w:bCs/>
          <w:color w:val="000000"/>
        </w:rPr>
        <w:softHyphen/>
        <w:t>рование.</w:t>
      </w:r>
    </w:p>
    <w:p w:rsidR="00D45411" w:rsidRDefault="00D45411">
      <w:pPr>
        <w:pStyle w:val="a6"/>
        <w:framePr w:w="6350" w:h="6113" w:hRule="exact" w:wrap="around" w:vAnchor="page" w:hAnchor="page" w:x="2784" w:y="3579"/>
        <w:shd w:val="clear" w:color="auto" w:fill="auto"/>
        <w:spacing w:line="240" w:lineRule="exact"/>
        <w:ind w:left="20" w:right="20" w:firstLine="340"/>
      </w:pPr>
      <w:r>
        <w:rPr>
          <w:rStyle w:val="0pt"/>
          <w:b/>
          <w:bCs/>
          <w:color w:val="000000"/>
        </w:rPr>
        <w:t>Пояснительная записка отражает общие цели и задачи изу</w:t>
      </w:r>
      <w:r>
        <w:rPr>
          <w:rStyle w:val="0pt"/>
          <w:b/>
          <w:bCs/>
          <w:color w:val="000000"/>
        </w:rPr>
        <w:softHyphen/>
        <w:t>чения предмета, а также подходы к отбору содержания, харак</w:t>
      </w:r>
      <w:r>
        <w:rPr>
          <w:rStyle w:val="0pt"/>
          <w:b/>
          <w:bCs/>
          <w:color w:val="000000"/>
        </w:rPr>
        <w:softHyphen/>
        <w:t>теристику основных тематических разделов, место учебного предмета «Литературное чтение на родном (русском) языке» в учебном плане.</w:t>
      </w:r>
    </w:p>
    <w:p w:rsidR="00D45411" w:rsidRDefault="00D45411">
      <w:pPr>
        <w:pStyle w:val="a6"/>
        <w:framePr w:w="6350" w:h="6113" w:hRule="exact" w:wrap="around" w:vAnchor="page" w:hAnchor="page" w:x="2784" w:y="3579"/>
        <w:shd w:val="clear" w:color="auto" w:fill="auto"/>
        <w:spacing w:line="240" w:lineRule="exact"/>
        <w:ind w:left="20" w:right="20" w:firstLine="340"/>
      </w:pPr>
      <w:r>
        <w:rPr>
          <w:rStyle w:val="0pt"/>
          <w:b/>
          <w:bCs/>
          <w:color w:val="000000"/>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D45411" w:rsidRDefault="00D45411">
      <w:pPr>
        <w:pStyle w:val="a6"/>
        <w:framePr w:w="6350" w:h="6113" w:hRule="exact" w:wrap="around" w:vAnchor="page" w:hAnchor="page" w:x="2784" w:y="3579"/>
        <w:shd w:val="clear" w:color="auto" w:fill="auto"/>
        <w:spacing w:line="240" w:lineRule="exact"/>
        <w:ind w:left="20" w:right="20" w:firstLine="340"/>
      </w:pPr>
      <w:r>
        <w:rPr>
          <w:rStyle w:val="0pt"/>
          <w:b/>
          <w:bCs/>
          <w:color w:val="000000"/>
        </w:rPr>
        <w:t>Планируемые результаты включают личностные, метапред- метные результаты за весь период обучения, а также предмет</w:t>
      </w:r>
      <w:r>
        <w:rPr>
          <w:rStyle w:val="0pt"/>
          <w:b/>
          <w:bCs/>
          <w:color w:val="000000"/>
        </w:rPr>
        <w:softHyphen/>
        <w:t>ные результаты за каждый год обучения.</w:t>
      </w:r>
    </w:p>
    <w:p w:rsidR="00D45411" w:rsidRDefault="00D45411">
      <w:pPr>
        <w:pStyle w:val="a6"/>
        <w:framePr w:w="6350" w:h="6113" w:hRule="exact" w:wrap="around" w:vAnchor="page" w:hAnchor="page" w:x="2784" w:y="3579"/>
        <w:shd w:val="clear" w:color="auto" w:fill="auto"/>
        <w:spacing w:after="468" w:line="240" w:lineRule="exact"/>
        <w:ind w:left="20" w:right="20" w:firstLine="340"/>
      </w:pPr>
      <w:r>
        <w:rPr>
          <w:rStyle w:val="0pt"/>
          <w:b/>
          <w:bCs/>
          <w:color w:val="000000"/>
        </w:rPr>
        <w:t>В тематическом планировании описывается программное содержание по выделенным содержательным разделам, раскры</w:t>
      </w:r>
      <w:r>
        <w:rPr>
          <w:rStyle w:val="0pt"/>
          <w:b/>
          <w:bCs/>
          <w:color w:val="000000"/>
        </w:rPr>
        <w:softHyphen/>
        <w:t>вается характеристика деятельности, методы и формы, которые целесообразно использовать при изучении той или иной темы.</w:t>
      </w:r>
    </w:p>
    <w:p w:rsidR="00D45411" w:rsidRDefault="00D45411">
      <w:pPr>
        <w:pStyle w:val="33"/>
        <w:framePr w:w="6350" w:h="6113" w:hRule="exact" w:wrap="around" w:vAnchor="page" w:hAnchor="page" w:x="2784" w:y="3579"/>
        <w:shd w:val="clear" w:color="auto" w:fill="auto"/>
        <w:spacing w:after="0" w:line="180" w:lineRule="exact"/>
        <w:ind w:left="20"/>
        <w:jc w:val="left"/>
      </w:pPr>
      <w:bookmarkStart w:id="181" w:name="bookmark182"/>
      <w:r>
        <w:rPr>
          <w:rStyle w:val="30pt4"/>
          <w:color w:val="000000"/>
        </w:rPr>
        <w:t>ПОЯСНИТЕЛЬНАЯ ЗАПИСКА</w:t>
      </w:r>
      <w:bookmarkEnd w:id="181"/>
    </w:p>
    <w:p w:rsidR="00D45411" w:rsidRDefault="00D45411">
      <w:pPr>
        <w:pStyle w:val="a6"/>
        <w:framePr w:w="6350" w:h="3457" w:hRule="exact" w:wrap="around" w:vAnchor="page" w:hAnchor="page" w:x="2784" w:y="9882"/>
        <w:shd w:val="clear" w:color="auto" w:fill="auto"/>
        <w:spacing w:line="240" w:lineRule="exact"/>
        <w:ind w:left="20" w:right="20" w:firstLine="340"/>
      </w:pPr>
      <w:r>
        <w:rPr>
          <w:rStyle w:val="0pt"/>
          <w:b/>
          <w:bCs/>
          <w:color w:val="000000"/>
        </w:rPr>
        <w:t>Примерная рабочая программа по литературному чтению на родном (русском) языке на уровне начального общего обра</w:t>
      </w:r>
      <w:r>
        <w:rPr>
          <w:rStyle w:val="0pt"/>
          <w:b/>
          <w:bCs/>
          <w:color w:val="000000"/>
        </w:rPr>
        <w:softHyphen/>
        <w:t>зования подготовлена в соответствии с реализацией Федераль</w:t>
      </w:r>
      <w:r>
        <w:rPr>
          <w:rStyle w:val="0pt"/>
          <w:b/>
          <w:bCs/>
          <w:color w:val="000000"/>
        </w:rPr>
        <w:softHyphen/>
        <w:t>ного закона от 3 августа 2018 г. № 317-ФЗ «О внесении изме</w:t>
      </w:r>
      <w:r>
        <w:rPr>
          <w:rStyle w:val="0pt"/>
          <w:b/>
          <w:bCs/>
          <w:color w:val="000000"/>
        </w:rPr>
        <w:softHyphen/>
        <w:t>нений в статьи 11 и 14 Федерального закона „Об образовании в Российской Федерации” на основе Федерального государ</w:t>
      </w:r>
      <w:r>
        <w:rPr>
          <w:rStyle w:val="0pt"/>
          <w:b/>
          <w:bCs/>
          <w:color w:val="000000"/>
        </w:rPr>
        <w:softHyphen/>
        <w:t>ственного образовательного стандарта начального общего обра</w:t>
      </w:r>
      <w:r>
        <w:rPr>
          <w:rStyle w:val="0pt"/>
          <w:b/>
          <w:bCs/>
          <w:color w:val="000000"/>
        </w:rPr>
        <w:softHyphen/>
        <w:t>зования (Приказ Министерства просвещения Российской Фе</w:t>
      </w:r>
      <w:r>
        <w:rPr>
          <w:rStyle w:val="0pt"/>
          <w:b/>
          <w:bCs/>
          <w:color w:val="000000"/>
        </w:rPr>
        <w:softHyphen/>
        <w:t>дерации от 31.05.2021 г. № 286 «Об утверждении федерально</w:t>
      </w:r>
      <w:r>
        <w:rPr>
          <w:rStyle w:val="0pt"/>
          <w:b/>
          <w:bCs/>
          <w:color w:val="000000"/>
        </w:rPr>
        <w:softHyphen/>
        <w:t>го государственного образовательного стандарта начального общего образования», зарегистрирован Министерством юсти</w:t>
      </w:r>
      <w:r>
        <w:rPr>
          <w:rStyle w:val="0pt"/>
          <w:b/>
          <w:bCs/>
          <w:color w:val="000000"/>
        </w:rPr>
        <w:softHyphen/>
        <w:t>ции Российской Федерации 05.07.2021 г. № 64100), Пример</w:t>
      </w:r>
      <w:r>
        <w:rPr>
          <w:rStyle w:val="0pt"/>
          <w:b/>
          <w:bCs/>
          <w:color w:val="000000"/>
        </w:rPr>
        <w:softHyphen/>
        <w:t>ной программы воспитания (утверждена решением ФУМО по общему образованию от 2 июня 2020 г.) и с учётом Концепции</w:t>
      </w:r>
    </w:p>
    <w:p w:rsidR="00D45411" w:rsidRDefault="00D45411">
      <w:pPr>
        <w:pStyle w:val="a5"/>
        <w:framePr w:wrap="around" w:vAnchor="page" w:hAnchor="page" w:x="2774" w:y="13515"/>
        <w:shd w:val="clear" w:color="auto" w:fill="auto"/>
        <w:spacing w:line="130" w:lineRule="exact"/>
        <w:ind w:left="20"/>
      </w:pPr>
      <w:r>
        <w:rPr>
          <w:rStyle w:val="0pt5"/>
          <w:color w:val="000000"/>
        </w:rPr>
        <w:t>288</w:t>
      </w:r>
    </w:p>
    <w:p w:rsidR="00D45411" w:rsidRDefault="00D45411">
      <w:pPr>
        <w:pStyle w:val="a5"/>
        <w:framePr w:wrap="around" w:vAnchor="page" w:hAnchor="page" w:x="6821" w:y="13496"/>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784" w:y="3109"/>
        <w:shd w:val="clear" w:color="auto" w:fill="auto"/>
        <w:spacing w:after="240" w:line="245" w:lineRule="exact"/>
        <w:ind w:left="20" w:right="20" w:firstLine="0"/>
      </w:pPr>
      <w:r>
        <w:rPr>
          <w:rStyle w:val="0pt"/>
          <w:b/>
          <w:bCs/>
          <w:color w:val="000000"/>
        </w:rPr>
        <w:lastRenderedPageBreak/>
        <w:t>преподавания русского языка и литературы в Российской Фе</w:t>
      </w:r>
      <w:r>
        <w:rPr>
          <w:rStyle w:val="0pt"/>
          <w:b/>
          <w:bCs/>
          <w:color w:val="000000"/>
        </w:rPr>
        <w:softHyphen/>
        <w:t>дерации (утверждённой распоряжением Правительства Рос</w:t>
      </w:r>
      <w:r>
        <w:rPr>
          <w:rStyle w:val="0pt"/>
          <w:b/>
          <w:bCs/>
          <w:color w:val="000000"/>
        </w:rPr>
        <w:softHyphen/>
        <w:t>сийской Федерации от 9 апреля 2016 г. № 637-р).</w:t>
      </w:r>
    </w:p>
    <w:p w:rsidR="00D45411" w:rsidRDefault="00D45411">
      <w:pPr>
        <w:pStyle w:val="52"/>
        <w:framePr w:w="6350" w:h="10225" w:hRule="exact" w:wrap="around" w:vAnchor="page" w:hAnchor="page" w:x="2784" w:y="3109"/>
        <w:shd w:val="clear" w:color="auto" w:fill="auto"/>
        <w:spacing w:before="0" w:after="0" w:line="245" w:lineRule="exact"/>
        <w:ind w:right="840"/>
        <w:jc w:val="left"/>
      </w:pPr>
      <w:bookmarkStart w:id="182" w:name="bookmark183"/>
      <w:r>
        <w:rPr>
          <w:rStyle w:val="50pt5"/>
          <w:color w:val="000000"/>
        </w:rPr>
        <w:t>ОБЩАЯ ХАРАКТЕРИСТИКА УЧЕБНОГО ПРЕДМЕТА «ЛИТЕРАТУРНОЕ ЧТЕНИЕ НА РОДНОМ (РУССКОМ) ЯЗЫКЕ»</w:t>
      </w:r>
      <w:bookmarkEnd w:id="182"/>
    </w:p>
    <w:p w:rsidR="00D45411" w:rsidRDefault="00D45411">
      <w:pPr>
        <w:pStyle w:val="a6"/>
        <w:framePr w:w="6350" w:h="10225" w:hRule="exact" w:wrap="around" w:vAnchor="page" w:hAnchor="page" w:x="2784" w:y="3109"/>
        <w:shd w:val="clear" w:color="auto" w:fill="auto"/>
        <w:spacing w:line="245" w:lineRule="exact"/>
        <w:ind w:right="20" w:firstLine="340"/>
      </w:pPr>
      <w:r>
        <w:rPr>
          <w:rStyle w:val="0pt"/>
          <w:b/>
          <w:bCs/>
          <w:color w:val="000000"/>
        </w:rPr>
        <w:t>Примерная рабочая программа учебного предмета «Литера</w:t>
      </w:r>
      <w:r>
        <w:rPr>
          <w:rStyle w:val="0pt"/>
          <w:b/>
          <w:bCs/>
          <w:color w:val="000000"/>
        </w:rPr>
        <w:softHyphen/>
        <w:t>турное чтение на родном (русском) языке» разработана для ор</w:t>
      </w:r>
      <w:r>
        <w:rPr>
          <w:rStyle w:val="0pt"/>
          <w:b/>
          <w:bCs/>
          <w:color w:val="000000"/>
        </w:rPr>
        <w:softHyphen/>
        <w:t>ганизаций, реализующих программы начального общего обра</w:t>
      </w:r>
      <w:r>
        <w:rPr>
          <w:rStyle w:val="0pt"/>
          <w:b/>
          <w:bCs/>
          <w:color w:val="000000"/>
        </w:rPr>
        <w:softHyphen/>
        <w:t>зования. Программа направлена на оказание методической по</w:t>
      </w:r>
      <w:r>
        <w:rPr>
          <w:rStyle w:val="0pt"/>
          <w:b/>
          <w:bCs/>
          <w:color w:val="000000"/>
        </w:rPr>
        <w:softHyphen/>
        <w:t>мощи образовательным организациям и учителю и позволит:</w:t>
      </w:r>
    </w:p>
    <w:p w:rsidR="00D45411" w:rsidRDefault="00D45411">
      <w:pPr>
        <w:pStyle w:val="a6"/>
        <w:framePr w:w="6350" w:h="10225" w:hRule="exact" w:wrap="around" w:vAnchor="page" w:hAnchor="page" w:x="2784" w:y="3109"/>
        <w:numPr>
          <w:ilvl w:val="0"/>
          <w:numId w:val="44"/>
        </w:numPr>
        <w:shd w:val="clear" w:color="auto" w:fill="auto"/>
        <w:spacing w:line="245" w:lineRule="exact"/>
        <w:ind w:right="20" w:firstLine="340"/>
      </w:pPr>
      <w:r>
        <w:rPr>
          <w:rStyle w:val="0pt"/>
          <w:b/>
          <w:bCs/>
          <w:color w:val="000000"/>
        </w:rPr>
        <w:t xml:space="preserve"> реализовать в процессе преподавания учебного предмета «Литературное чтение на родном (русском) языке» современ</w:t>
      </w:r>
      <w:r>
        <w:rPr>
          <w:rStyle w:val="0pt"/>
          <w:b/>
          <w:bCs/>
          <w:color w:val="000000"/>
        </w:rPr>
        <w:softHyphen/>
        <w:t>ные подходы к достижению личностных, метапредметных и предметных результатов обучения, сформулированных в Феде</w:t>
      </w:r>
      <w:r>
        <w:rPr>
          <w:rStyle w:val="0pt"/>
          <w:b/>
          <w:bCs/>
          <w:color w:val="000000"/>
        </w:rPr>
        <w:softHyphen/>
        <w:t>ральном государственном образовательном стандарте началь</w:t>
      </w:r>
      <w:r>
        <w:rPr>
          <w:rStyle w:val="0pt"/>
          <w:b/>
          <w:bCs/>
          <w:color w:val="000000"/>
        </w:rPr>
        <w:softHyphen/>
        <w:t>ного общего образования;</w:t>
      </w:r>
    </w:p>
    <w:p w:rsidR="00D45411" w:rsidRDefault="00D45411">
      <w:pPr>
        <w:pStyle w:val="a6"/>
        <w:framePr w:w="6350" w:h="10225" w:hRule="exact" w:wrap="around" w:vAnchor="page" w:hAnchor="page" w:x="2784" w:y="3109"/>
        <w:numPr>
          <w:ilvl w:val="0"/>
          <w:numId w:val="44"/>
        </w:numPr>
        <w:shd w:val="clear" w:color="auto" w:fill="auto"/>
        <w:spacing w:line="245" w:lineRule="exact"/>
        <w:ind w:right="20" w:firstLine="340"/>
      </w:pPr>
      <w:r>
        <w:rPr>
          <w:rStyle w:val="0pt"/>
          <w:b/>
          <w:bCs/>
          <w:color w:val="000000"/>
        </w:rPr>
        <w:t xml:space="preserve"> определить и структурировать планируемые результаты обучения и содержание учебного предмета «Литературное чте</w:t>
      </w:r>
      <w:r>
        <w:rPr>
          <w:rStyle w:val="0pt"/>
          <w:b/>
          <w:bCs/>
          <w:color w:val="000000"/>
        </w:rPr>
        <w:softHyphen/>
        <w:t>ние на родном (русском) языке» по годам обучения в соответ</w:t>
      </w:r>
      <w:r>
        <w:rPr>
          <w:rStyle w:val="0pt"/>
          <w:b/>
          <w:bCs/>
          <w:color w:val="000000"/>
        </w:rPr>
        <w:softHyphen/>
        <w:t>ствии с ФГОС НОО; Примерной основной образовательной про</w:t>
      </w:r>
      <w:r>
        <w:rPr>
          <w:rStyle w:val="0pt"/>
          <w:b/>
          <w:bCs/>
          <w:color w:val="000000"/>
        </w:rPr>
        <w:softHyphen/>
        <w:t>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w:t>
      </w:r>
      <w:r>
        <w:rPr>
          <w:rStyle w:val="0pt"/>
          <w:b/>
          <w:bCs/>
          <w:color w:val="000000"/>
        </w:rPr>
        <w:softHyphen/>
        <w:t>ческого объединения по общему образованию, протокол от 2 июня 2020 г. № 2/20);</w:t>
      </w:r>
    </w:p>
    <w:p w:rsidR="00D45411" w:rsidRDefault="00D45411">
      <w:pPr>
        <w:pStyle w:val="a6"/>
        <w:framePr w:w="6350" w:h="10225" w:hRule="exact" w:wrap="around" w:vAnchor="page" w:hAnchor="page" w:x="2784" w:y="3109"/>
        <w:numPr>
          <w:ilvl w:val="0"/>
          <w:numId w:val="44"/>
        </w:numPr>
        <w:shd w:val="clear" w:color="auto" w:fill="auto"/>
        <w:spacing w:line="245" w:lineRule="exact"/>
        <w:ind w:right="20" w:firstLine="340"/>
      </w:pPr>
      <w:r>
        <w:rPr>
          <w:rStyle w:val="0pt"/>
          <w:b/>
          <w:bCs/>
          <w:color w:val="000000"/>
        </w:rPr>
        <w:t xml:space="preserve"> разработать календарно-тематическое планирование с учётом особенностей конкретного класса, используя рекомен</w:t>
      </w:r>
      <w:r>
        <w:rPr>
          <w:rStyle w:val="0pt"/>
          <w:b/>
          <w:bCs/>
          <w:color w:val="000000"/>
        </w:rPr>
        <w:softHyphen/>
        <w:t>дованное примерное распределение учебного времени на изуче</w:t>
      </w:r>
      <w:r>
        <w:rPr>
          <w:rStyle w:val="0pt"/>
          <w:b/>
          <w:bCs/>
          <w:color w:val="000000"/>
        </w:rPr>
        <w:softHyphen/>
        <w:t>ние определённого раздела/темы, а также предложенные ос</w:t>
      </w:r>
      <w:r>
        <w:rPr>
          <w:rStyle w:val="0pt"/>
          <w:b/>
          <w:bCs/>
          <w:color w:val="000000"/>
        </w:rPr>
        <w:softHyphen/>
        <w:t>новные виды учебной деятельности для освоения учебного ма</w:t>
      </w:r>
      <w:r>
        <w:rPr>
          <w:rStyle w:val="0pt"/>
          <w:b/>
          <w:bCs/>
          <w:color w:val="000000"/>
        </w:rPr>
        <w:softHyphen/>
        <w:t>териала разделов/тем курса.</w:t>
      </w:r>
    </w:p>
    <w:p w:rsidR="00D45411" w:rsidRDefault="00D45411">
      <w:pPr>
        <w:pStyle w:val="a6"/>
        <w:framePr w:w="6350" w:h="10225" w:hRule="exact" w:wrap="around" w:vAnchor="page" w:hAnchor="page" w:x="2784" w:y="3109"/>
        <w:shd w:val="clear" w:color="auto" w:fill="auto"/>
        <w:spacing w:line="245" w:lineRule="exact"/>
        <w:ind w:right="20" w:firstLine="340"/>
      </w:pPr>
      <w:r>
        <w:rPr>
          <w:rStyle w:val="0pt"/>
          <w:b/>
          <w:bCs/>
          <w:color w:val="000000"/>
        </w:rPr>
        <w:t>Содержание программы направлено на достижение резуль</w:t>
      </w:r>
      <w:r>
        <w:rPr>
          <w:rStyle w:val="0pt"/>
          <w:b/>
          <w:bCs/>
          <w:color w:val="000000"/>
        </w:rPr>
        <w:softHyphen/>
        <w:t>татов освоения основной образовательной программы началь</w:t>
      </w:r>
      <w:r>
        <w:rPr>
          <w:rStyle w:val="0pt"/>
          <w:b/>
          <w:bCs/>
          <w:color w:val="000000"/>
        </w:rPr>
        <w:softHyphen/>
        <w:t>ного общего образования в части требований, заданных Феде</w:t>
      </w:r>
      <w:r>
        <w:rPr>
          <w:rStyle w:val="0pt"/>
          <w:b/>
          <w:bCs/>
          <w:color w:val="000000"/>
        </w:rPr>
        <w:softHyphen/>
        <w:t>ральным государственным образовательным стандартом на</w:t>
      </w:r>
      <w:r>
        <w:rPr>
          <w:rStyle w:val="0pt"/>
          <w:b/>
          <w:bCs/>
          <w:color w:val="000000"/>
        </w:rPr>
        <w:softHyphen/>
        <w:t>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w:t>
      </w:r>
      <w:r>
        <w:rPr>
          <w:rStyle w:val="0pt"/>
          <w:b/>
          <w:bCs/>
          <w:color w:val="000000"/>
        </w:rPr>
        <w:softHyphen/>
        <w:t>турного чтения, входящего в образовательную область «Рус</w:t>
      </w:r>
      <w:r>
        <w:rPr>
          <w:rStyle w:val="0pt"/>
          <w:b/>
          <w:bCs/>
          <w:color w:val="000000"/>
        </w:rPr>
        <w:softHyphen/>
      </w:r>
    </w:p>
    <w:p w:rsidR="00D45411" w:rsidRDefault="00D45411">
      <w:pPr>
        <w:pStyle w:val="a5"/>
        <w:framePr w:wrap="around" w:vAnchor="page" w:hAnchor="page" w:x="2755" w:y="13525"/>
        <w:shd w:val="clear" w:color="auto" w:fill="auto"/>
        <w:spacing w:line="130" w:lineRule="exact"/>
        <w:ind w:left="20"/>
      </w:pPr>
      <w:r>
        <w:rPr>
          <w:rStyle w:val="0pt5"/>
          <w:color w:val="000000"/>
        </w:rPr>
        <w:t>ЛИТЕРАТУРНОЕ ЧТЕНИЕ НА РОДНОМ (РУССКОМ) ЯЗЫКЕ. 1—4 классы</w:t>
      </w:r>
    </w:p>
    <w:p w:rsidR="00D45411" w:rsidRDefault="00D45411">
      <w:pPr>
        <w:pStyle w:val="a5"/>
        <w:framePr w:wrap="around" w:vAnchor="page" w:hAnchor="page" w:x="8837" w:y="13535"/>
        <w:shd w:val="clear" w:color="auto" w:fill="auto"/>
        <w:spacing w:line="130" w:lineRule="exact"/>
        <w:ind w:left="20"/>
      </w:pPr>
      <w:r>
        <w:rPr>
          <w:rStyle w:val="0pt5"/>
          <w:color w:val="000000"/>
        </w:rPr>
        <w:t>289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9" w:hRule="exact" w:wrap="around" w:vAnchor="page" w:hAnchor="page" w:x="2784" w:y="3109"/>
        <w:shd w:val="clear" w:color="auto" w:fill="auto"/>
        <w:spacing w:after="116" w:line="240" w:lineRule="exact"/>
        <w:ind w:right="20" w:firstLine="0"/>
      </w:pPr>
      <w:r>
        <w:rPr>
          <w:rStyle w:val="0pt"/>
          <w:b/>
          <w:bCs/>
          <w:color w:val="000000"/>
        </w:rPr>
        <w:lastRenderedPageBreak/>
        <w:t>ский язык и литературное чтение», при этом цели курса лите</w:t>
      </w:r>
      <w:r>
        <w:rPr>
          <w:rStyle w:val="0pt"/>
          <w:b/>
          <w:bCs/>
          <w:color w:val="000000"/>
        </w:rPr>
        <w:softHyphen/>
        <w:t>ратурного чтения на родном (русском) языке в рамках пред</w:t>
      </w:r>
      <w:r>
        <w:rPr>
          <w:rStyle w:val="0pt"/>
          <w:b/>
          <w:bCs/>
          <w:color w:val="000000"/>
        </w:rPr>
        <w:softHyphen/>
        <w:t>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w:t>
      </w:r>
      <w:r>
        <w:rPr>
          <w:rStyle w:val="0pt"/>
          <w:b/>
          <w:bCs/>
          <w:color w:val="000000"/>
        </w:rPr>
        <w:softHyphen/>
        <w:t>ных, эстетических ценностей; понимания роли фольклора и художественной литературы родного народа в создании куль</w:t>
      </w:r>
      <w:r>
        <w:rPr>
          <w:rStyle w:val="0pt"/>
          <w:b/>
          <w:bCs/>
          <w:color w:val="000000"/>
        </w:rPr>
        <w:softHyphen/>
        <w:t>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w:t>
      </w:r>
      <w:r>
        <w:rPr>
          <w:rStyle w:val="0pt"/>
          <w:b/>
          <w:bCs/>
          <w:color w:val="000000"/>
        </w:rPr>
        <w:softHyphen/>
        <w:t>турных ценностей народа, как особого способа познания жиз</w:t>
      </w:r>
      <w:r>
        <w:rPr>
          <w:rStyle w:val="0pt"/>
          <w:b/>
          <w:bCs/>
          <w:color w:val="000000"/>
        </w:rPr>
        <w:softHyphen/>
        <w:t>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w:t>
      </w:r>
      <w:r>
        <w:rPr>
          <w:rStyle w:val="0pt"/>
          <w:b/>
          <w:bCs/>
          <w:color w:val="000000"/>
        </w:rPr>
        <w:softHyphen/>
        <w:t>кации. В основу курса «Литературное чтение на родном (рус</w:t>
      </w:r>
      <w:r>
        <w:rPr>
          <w:rStyle w:val="0pt"/>
          <w:b/>
          <w:bCs/>
          <w:color w:val="000000"/>
        </w:rPr>
        <w:softHyphen/>
        <w:t>ском) языке» положена мысль о том, что русская литература включает в себя систему ценностных кодов, единых для нацио</w:t>
      </w:r>
      <w:r>
        <w:rPr>
          <w:rStyle w:val="0pt"/>
          <w:b/>
          <w:bCs/>
          <w:color w:val="000000"/>
        </w:rPr>
        <w:softHyphen/>
        <w:t>нальной культурной традиции. Являясь средством не только их сохранения, но и передачи подрастающему поколению, рус</w:t>
      </w:r>
      <w:r>
        <w:rPr>
          <w:rStyle w:val="0pt"/>
          <w:b/>
          <w:bCs/>
          <w:color w:val="000000"/>
        </w:rPr>
        <w:softHyphen/>
        <w:t>ская литература устанавливает тем самым преемственную связь прошлого, настоящего и будущего русской национально</w:t>
      </w:r>
      <w:r>
        <w:rPr>
          <w:rStyle w:val="0pt"/>
          <w:b/>
          <w:bCs/>
          <w:color w:val="000000"/>
        </w:rPr>
        <w:softHyphen/>
        <w:t>культурной традиции в сознании младших школьников.</w:t>
      </w:r>
    </w:p>
    <w:p w:rsidR="00D45411" w:rsidRDefault="00D45411">
      <w:pPr>
        <w:pStyle w:val="52"/>
        <w:framePr w:w="6350" w:h="10229" w:hRule="exact" w:wrap="around" w:vAnchor="page" w:hAnchor="page" w:x="2784" w:y="3109"/>
        <w:shd w:val="clear" w:color="auto" w:fill="auto"/>
        <w:spacing w:before="0" w:after="0" w:line="245" w:lineRule="exact"/>
        <w:ind w:right="840"/>
        <w:jc w:val="left"/>
      </w:pPr>
      <w:bookmarkStart w:id="183" w:name="bookmark184"/>
      <w:r>
        <w:rPr>
          <w:rStyle w:val="50pt5"/>
          <w:color w:val="000000"/>
        </w:rPr>
        <w:t>ЦЕЛИ ИЗУЧЕНИЯ УЧЕБНОГО ПРЕДМЕТА «ЛИТЕРАТУРНОЕ ЧТЕНИЕ НА РОДНОМ (РУССКОМ) ЯЗЫКЕ»</w:t>
      </w:r>
      <w:bookmarkEnd w:id="183"/>
    </w:p>
    <w:p w:rsidR="00D45411" w:rsidRDefault="00D45411">
      <w:pPr>
        <w:pStyle w:val="a6"/>
        <w:framePr w:w="6350" w:h="10229" w:hRule="exact" w:wrap="around" w:vAnchor="page" w:hAnchor="page" w:x="2784" w:y="3109"/>
        <w:shd w:val="clear" w:color="auto" w:fill="auto"/>
        <w:spacing w:line="240" w:lineRule="exact"/>
        <w:ind w:right="20" w:firstLine="340"/>
        <w:jc w:val="left"/>
      </w:pPr>
      <w:r>
        <w:rPr>
          <w:rStyle w:val="0pt"/>
          <w:b/>
          <w:bCs/>
          <w:color w:val="000000"/>
        </w:rPr>
        <w:t>Целями изучения предмета «Литературное чтение на род</w:t>
      </w:r>
      <w:r>
        <w:rPr>
          <w:rStyle w:val="0pt"/>
          <w:b/>
          <w:bCs/>
          <w:color w:val="000000"/>
        </w:rPr>
        <w:softHyphen/>
        <w:t>ном (русском) языке» являются:</w:t>
      </w:r>
    </w:p>
    <w:p w:rsidR="00D45411" w:rsidRDefault="00D45411">
      <w:pPr>
        <w:pStyle w:val="a6"/>
        <w:framePr w:w="6350" w:h="10229" w:hRule="exact" w:wrap="around" w:vAnchor="page" w:hAnchor="page" w:x="2784" w:y="3109"/>
        <w:numPr>
          <w:ilvl w:val="0"/>
          <w:numId w:val="41"/>
        </w:numPr>
        <w:shd w:val="clear" w:color="auto" w:fill="auto"/>
        <w:spacing w:line="240" w:lineRule="exact"/>
        <w:ind w:left="240" w:right="20"/>
      </w:pPr>
      <w:r>
        <w:rPr>
          <w:rStyle w:val="0pt"/>
          <w:b/>
          <w:bCs/>
          <w:color w:val="000000"/>
        </w:rPr>
        <w:t xml:space="preserve"> воспитание ценностного отношения к русской литературе и русскому языку как существенной части родной культуры;</w:t>
      </w:r>
    </w:p>
    <w:p w:rsidR="00D45411" w:rsidRDefault="00D45411">
      <w:pPr>
        <w:pStyle w:val="a6"/>
        <w:framePr w:w="6350" w:h="10229" w:hRule="exact" w:wrap="around" w:vAnchor="page" w:hAnchor="page" w:x="2784" w:y="3109"/>
        <w:numPr>
          <w:ilvl w:val="0"/>
          <w:numId w:val="41"/>
        </w:numPr>
        <w:shd w:val="clear" w:color="auto" w:fill="auto"/>
        <w:spacing w:line="240" w:lineRule="exact"/>
        <w:ind w:left="240" w:right="20"/>
      </w:pPr>
      <w:r>
        <w:rPr>
          <w:rStyle w:val="0pt"/>
          <w:b/>
          <w:bCs/>
          <w:color w:val="000000"/>
        </w:rPr>
        <w:t xml:space="preserve"> включение обучающихся в культурно-языковое простран</w:t>
      </w:r>
      <w:r>
        <w:rPr>
          <w:rStyle w:val="0pt"/>
          <w:b/>
          <w:bCs/>
          <w:color w:val="000000"/>
        </w:rPr>
        <w:softHyphen/>
        <w:t>ство своего народа и приобщение к его культурному насле</w:t>
      </w:r>
      <w:r>
        <w:rPr>
          <w:rStyle w:val="0pt"/>
          <w:b/>
          <w:bCs/>
          <w:color w:val="000000"/>
        </w:rPr>
        <w:softHyphen/>
        <w:t>дию и современности, к традициям своего народа;</w:t>
      </w:r>
    </w:p>
    <w:p w:rsidR="00D45411" w:rsidRDefault="00D45411">
      <w:pPr>
        <w:pStyle w:val="a6"/>
        <w:framePr w:w="6350" w:h="10229" w:hRule="exact" w:wrap="around" w:vAnchor="page" w:hAnchor="page" w:x="2784" w:y="3109"/>
        <w:numPr>
          <w:ilvl w:val="0"/>
          <w:numId w:val="41"/>
        </w:numPr>
        <w:shd w:val="clear" w:color="auto" w:fill="auto"/>
        <w:spacing w:line="240" w:lineRule="exact"/>
        <w:ind w:left="240" w:right="20"/>
      </w:pPr>
      <w:r>
        <w:rPr>
          <w:rStyle w:val="0pt"/>
          <w:b/>
          <w:bCs/>
          <w:color w:val="000000"/>
        </w:rPr>
        <w:t xml:space="preserve"> осознание исторической преемственности поколений, своей ответственности за сохранение русской культуры;</w:t>
      </w:r>
    </w:p>
    <w:p w:rsidR="00D45411" w:rsidRDefault="00D45411">
      <w:pPr>
        <w:pStyle w:val="a6"/>
        <w:framePr w:w="6350" w:h="10229" w:hRule="exact" w:wrap="around" w:vAnchor="page" w:hAnchor="page" w:x="2784" w:y="3109"/>
        <w:numPr>
          <w:ilvl w:val="0"/>
          <w:numId w:val="41"/>
        </w:numPr>
        <w:shd w:val="clear" w:color="auto" w:fill="auto"/>
        <w:spacing w:line="240" w:lineRule="exact"/>
        <w:ind w:left="240"/>
      </w:pPr>
      <w:r>
        <w:rPr>
          <w:rStyle w:val="0pt"/>
          <w:b/>
          <w:bCs/>
          <w:color w:val="000000"/>
        </w:rPr>
        <w:t xml:space="preserve"> развитие читательских умений.</w:t>
      </w:r>
    </w:p>
    <w:p w:rsidR="00D45411" w:rsidRDefault="00D45411">
      <w:pPr>
        <w:pStyle w:val="a5"/>
        <w:framePr w:wrap="around" w:vAnchor="page" w:hAnchor="page" w:x="2769" w:y="13535"/>
        <w:shd w:val="clear" w:color="auto" w:fill="auto"/>
        <w:spacing w:line="130" w:lineRule="exact"/>
        <w:ind w:left="20"/>
      </w:pPr>
      <w:r>
        <w:rPr>
          <w:rStyle w:val="0pt5"/>
          <w:color w:val="000000"/>
        </w:rPr>
        <w:t>290</w:t>
      </w:r>
    </w:p>
    <w:p w:rsidR="00D45411" w:rsidRDefault="00D45411">
      <w:pPr>
        <w:pStyle w:val="a5"/>
        <w:framePr w:wrap="around" w:vAnchor="page" w:hAnchor="page" w:x="6816" w:y="13515"/>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5" w:hRule="exact" w:wrap="around" w:vAnchor="page" w:hAnchor="page" w:x="2783" w:y="3119"/>
        <w:shd w:val="clear" w:color="auto" w:fill="auto"/>
        <w:spacing w:line="240" w:lineRule="exact"/>
        <w:ind w:left="20" w:right="20" w:firstLine="340"/>
      </w:pPr>
      <w:r>
        <w:rPr>
          <w:rStyle w:val="0pt"/>
          <w:b/>
          <w:bCs/>
          <w:color w:val="000000"/>
        </w:rPr>
        <w:lastRenderedPageBreak/>
        <w:t>Достижение данных целей предполагает решение следую</w:t>
      </w:r>
      <w:r>
        <w:rPr>
          <w:rStyle w:val="0pt"/>
          <w:b/>
          <w:bCs/>
          <w:color w:val="000000"/>
        </w:rPr>
        <w:softHyphen/>
        <w:t xml:space="preserve">щих </w:t>
      </w:r>
      <w:r>
        <w:rPr>
          <w:rStyle w:val="Tahoma5"/>
          <w:b w:val="0"/>
          <w:bCs w:val="0"/>
          <w:color w:val="000000"/>
        </w:rPr>
        <w:t>задач</w:t>
      </w:r>
      <w:r>
        <w:rPr>
          <w:rStyle w:val="0pt"/>
          <w:b/>
          <w:bCs/>
          <w:color w:val="000000"/>
        </w:rPr>
        <w:t>:</w:t>
      </w:r>
    </w:p>
    <w:p w:rsidR="00D45411" w:rsidRDefault="00D45411">
      <w:pPr>
        <w:pStyle w:val="a6"/>
        <w:framePr w:w="6350" w:h="10235" w:hRule="exact" w:wrap="around" w:vAnchor="page" w:hAnchor="page" w:x="2783" w:y="3119"/>
        <w:numPr>
          <w:ilvl w:val="0"/>
          <w:numId w:val="45"/>
        </w:numPr>
        <w:shd w:val="clear" w:color="auto" w:fill="auto"/>
        <w:spacing w:line="240" w:lineRule="exact"/>
        <w:ind w:left="240" w:right="20" w:hanging="160"/>
      </w:pPr>
      <w:r>
        <w:rPr>
          <w:rStyle w:val="0pt"/>
          <w:b/>
          <w:bCs/>
          <w:color w:val="000000"/>
        </w:rPr>
        <w:t xml:space="preserve"> формирование основ российской гражданской идентичности, чувства гордости за свою Родину, российский народ и исто</w:t>
      </w:r>
      <w:r>
        <w:rPr>
          <w:rStyle w:val="0pt"/>
          <w:b/>
          <w:bCs/>
          <w:color w:val="000000"/>
        </w:rPr>
        <w:softHyphen/>
        <w:t>рию России, осознание своей этнической и национальной принадлежности; формирование ценностей многонациональ</w:t>
      </w:r>
      <w:r>
        <w:rPr>
          <w:rStyle w:val="0pt"/>
          <w:b/>
          <w:bCs/>
          <w:color w:val="000000"/>
        </w:rPr>
        <w:softHyphen/>
        <w:t>ного российского общества;</w:t>
      </w:r>
    </w:p>
    <w:p w:rsidR="00D45411" w:rsidRDefault="00D45411">
      <w:pPr>
        <w:pStyle w:val="a6"/>
        <w:framePr w:w="6350" w:h="10235" w:hRule="exact" w:wrap="around" w:vAnchor="page" w:hAnchor="page" w:x="2783" w:y="3119"/>
        <w:numPr>
          <w:ilvl w:val="0"/>
          <w:numId w:val="45"/>
        </w:numPr>
        <w:shd w:val="clear" w:color="auto" w:fill="auto"/>
        <w:spacing w:line="240" w:lineRule="exact"/>
        <w:ind w:left="240" w:right="20" w:hanging="160"/>
      </w:pPr>
      <w:r>
        <w:rPr>
          <w:rStyle w:val="0pt"/>
          <w:b/>
          <w:bCs/>
          <w:color w:val="000000"/>
        </w:rPr>
        <w:t xml:space="preserve"> воспитание ценностного отношения к историко-культурному опыту русского народа, введение обучающегося в культурно</w:t>
      </w:r>
      <w:r>
        <w:rPr>
          <w:rStyle w:val="0pt"/>
          <w:b/>
          <w:bCs/>
          <w:color w:val="000000"/>
        </w:rPr>
        <w:softHyphen/>
        <w:t>языковое пространство своего народа; формирование у млад</w:t>
      </w:r>
      <w:r>
        <w:rPr>
          <w:rStyle w:val="0pt"/>
          <w:b/>
          <w:bCs/>
          <w:color w:val="000000"/>
        </w:rPr>
        <w:softHyphen/>
        <w:t>шего школьника интереса к русской литературе как источ</w:t>
      </w:r>
      <w:r>
        <w:rPr>
          <w:rStyle w:val="0pt"/>
          <w:b/>
          <w:bCs/>
          <w:color w:val="000000"/>
        </w:rPr>
        <w:softHyphen/>
        <w:t>нику историко-культурных, нравственных, эстетических ценностей;</w:t>
      </w:r>
    </w:p>
    <w:p w:rsidR="00D45411" w:rsidRDefault="00D45411">
      <w:pPr>
        <w:pStyle w:val="a6"/>
        <w:framePr w:w="6350" w:h="10235" w:hRule="exact" w:wrap="around" w:vAnchor="page" w:hAnchor="page" w:x="2783" w:y="3119"/>
        <w:numPr>
          <w:ilvl w:val="0"/>
          <w:numId w:val="45"/>
        </w:numPr>
        <w:shd w:val="clear" w:color="auto" w:fill="auto"/>
        <w:spacing w:line="240" w:lineRule="exact"/>
        <w:ind w:left="240" w:right="20" w:hanging="160"/>
      </w:pPr>
      <w:r>
        <w:rPr>
          <w:rStyle w:val="0pt"/>
          <w:b/>
          <w:bCs/>
          <w:color w:val="000000"/>
        </w:rPr>
        <w:t xml:space="preserve"> формирование представлений об основных нравственно-эти</w:t>
      </w:r>
      <w:r>
        <w:rPr>
          <w:rStyle w:val="0pt"/>
          <w:b/>
          <w:bCs/>
          <w:color w:val="000000"/>
        </w:rPr>
        <w:softHyphen/>
        <w:t>ческих ценностях, значимых для национального русского сознания и отражённых в родной литературе;</w:t>
      </w:r>
    </w:p>
    <w:p w:rsidR="00D45411" w:rsidRDefault="00D45411">
      <w:pPr>
        <w:pStyle w:val="a6"/>
        <w:framePr w:w="6350" w:h="10235" w:hRule="exact" w:wrap="around" w:vAnchor="page" w:hAnchor="page" w:x="2783" w:y="3119"/>
        <w:numPr>
          <w:ilvl w:val="0"/>
          <w:numId w:val="45"/>
        </w:numPr>
        <w:shd w:val="clear" w:color="auto" w:fill="auto"/>
        <w:spacing w:line="240" w:lineRule="exact"/>
        <w:ind w:left="240" w:right="20" w:hanging="160"/>
      </w:pPr>
      <w:r>
        <w:rPr>
          <w:rStyle w:val="0pt"/>
          <w:b/>
          <w:bCs/>
          <w:color w:val="000000"/>
        </w:rPr>
        <w:t xml:space="preserve"> обогащение знаний о художественно-эстетических возмож</w:t>
      </w:r>
      <w:r>
        <w:rPr>
          <w:rStyle w:val="0pt"/>
          <w:b/>
          <w:bCs/>
          <w:color w:val="000000"/>
        </w:rPr>
        <w:softHyphen/>
        <w:t>ностях русского языка на основе изучения произведений рус</w:t>
      </w:r>
      <w:r>
        <w:rPr>
          <w:rStyle w:val="0pt"/>
          <w:b/>
          <w:bCs/>
          <w:color w:val="000000"/>
        </w:rPr>
        <w:softHyphen/>
        <w:t>ской литературы;</w:t>
      </w:r>
    </w:p>
    <w:p w:rsidR="00D45411" w:rsidRDefault="00D45411">
      <w:pPr>
        <w:pStyle w:val="a6"/>
        <w:framePr w:w="6350" w:h="10235" w:hRule="exact" w:wrap="around" w:vAnchor="page" w:hAnchor="page" w:x="2783" w:y="3119"/>
        <w:numPr>
          <w:ilvl w:val="0"/>
          <w:numId w:val="45"/>
        </w:numPr>
        <w:shd w:val="clear" w:color="auto" w:fill="auto"/>
        <w:spacing w:line="240" w:lineRule="exact"/>
        <w:ind w:left="240" w:right="20" w:hanging="160"/>
      </w:pPr>
      <w:r>
        <w:rPr>
          <w:rStyle w:val="0pt"/>
          <w:b/>
          <w:bCs/>
          <w:color w:val="000000"/>
        </w:rPr>
        <w:t xml:space="preserve"> формирование потребности в постоянном чтении для разви</w:t>
      </w:r>
      <w:r>
        <w:rPr>
          <w:rStyle w:val="0pt"/>
          <w:b/>
          <w:bCs/>
          <w:color w:val="000000"/>
        </w:rPr>
        <w:softHyphen/>
        <w:t>тия личности, для речевого самосовершенствования;</w:t>
      </w:r>
    </w:p>
    <w:p w:rsidR="00D45411" w:rsidRDefault="00D45411">
      <w:pPr>
        <w:pStyle w:val="a6"/>
        <w:framePr w:w="6350" w:h="10235" w:hRule="exact" w:wrap="around" w:vAnchor="page" w:hAnchor="page" w:x="2783" w:y="3119"/>
        <w:numPr>
          <w:ilvl w:val="0"/>
          <w:numId w:val="45"/>
        </w:numPr>
        <w:shd w:val="clear" w:color="auto" w:fill="auto"/>
        <w:spacing w:line="240" w:lineRule="exact"/>
        <w:ind w:left="240" w:right="20" w:hanging="160"/>
      </w:pPr>
      <w:r>
        <w:rPr>
          <w:rStyle w:val="0pt"/>
          <w:b/>
          <w:bCs/>
          <w:color w:val="000000"/>
        </w:rPr>
        <w:t xml:space="preserve"> совершенствование читательских умений понимать и оцени</w:t>
      </w:r>
      <w:r>
        <w:rPr>
          <w:rStyle w:val="0pt"/>
          <w:b/>
          <w:bCs/>
          <w:color w:val="000000"/>
        </w:rPr>
        <w:softHyphen/>
        <w:t>вать содержание и специфику различных текстов, участво</w:t>
      </w:r>
      <w:r>
        <w:rPr>
          <w:rStyle w:val="0pt"/>
          <w:b/>
          <w:bCs/>
          <w:color w:val="000000"/>
        </w:rPr>
        <w:softHyphen/>
        <w:t>вать в их обсуждении;</w:t>
      </w:r>
    </w:p>
    <w:p w:rsidR="00D45411" w:rsidRDefault="00D45411">
      <w:pPr>
        <w:pStyle w:val="a6"/>
        <w:framePr w:w="6350" w:h="10235" w:hRule="exact" w:wrap="around" w:vAnchor="page" w:hAnchor="page" w:x="2783" w:y="3119"/>
        <w:numPr>
          <w:ilvl w:val="0"/>
          <w:numId w:val="45"/>
        </w:numPr>
        <w:shd w:val="clear" w:color="auto" w:fill="auto"/>
        <w:spacing w:after="120" w:line="240" w:lineRule="exact"/>
        <w:ind w:left="240" w:right="20" w:hanging="160"/>
      </w:pPr>
      <w:r>
        <w:rPr>
          <w:rStyle w:val="0pt"/>
          <w:b/>
          <w:bCs/>
          <w:color w:val="000000"/>
        </w:rPr>
        <w:t xml:space="preserve"> развитие всех видов речевой деятельности, приобретение опыта создания устных и письменных высказываний о про</w:t>
      </w:r>
      <w:r>
        <w:rPr>
          <w:rStyle w:val="0pt"/>
          <w:b/>
          <w:bCs/>
          <w:color w:val="000000"/>
        </w:rPr>
        <w:softHyphen/>
        <w:t>читанном.</w:t>
      </w:r>
    </w:p>
    <w:p w:rsidR="00D45411" w:rsidRDefault="00D45411">
      <w:pPr>
        <w:pStyle w:val="52"/>
        <w:framePr w:w="6350" w:h="10235" w:hRule="exact" w:wrap="around" w:vAnchor="page" w:hAnchor="page" w:x="2783" w:y="3119"/>
        <w:shd w:val="clear" w:color="auto" w:fill="auto"/>
        <w:spacing w:before="0" w:after="0" w:line="240" w:lineRule="exact"/>
        <w:ind w:left="20" w:right="800"/>
        <w:jc w:val="left"/>
      </w:pPr>
      <w:bookmarkStart w:id="184" w:name="bookmark185"/>
      <w:r>
        <w:rPr>
          <w:rStyle w:val="50pt3"/>
          <w:color w:val="000000"/>
        </w:rPr>
        <w:t>МЕСТО УЧЕБНОГО ПРЕДМЕТА «ЛИТЕРАТУРНОЕ ЧТЕНИЕ НА РОДНОМ (РУССКОМ) ЯЗЫКЕ» В УЧЕБНОМ ПЛАНЕ</w:t>
      </w:r>
      <w:bookmarkEnd w:id="184"/>
    </w:p>
    <w:p w:rsidR="00D45411" w:rsidRDefault="00D45411">
      <w:pPr>
        <w:pStyle w:val="a6"/>
        <w:framePr w:w="6350" w:h="10235" w:hRule="exact" w:wrap="around" w:vAnchor="page" w:hAnchor="page" w:x="2783" w:y="3119"/>
        <w:shd w:val="clear" w:color="auto" w:fill="auto"/>
        <w:spacing w:line="245" w:lineRule="exact"/>
        <w:ind w:right="20" w:firstLine="0"/>
      </w:pPr>
      <w:r>
        <w:rPr>
          <w:rStyle w:val="0pt"/>
          <w:b/>
          <w:bCs/>
          <w:color w:val="000000"/>
        </w:rPr>
        <w:t>Программа по предмету «Литературное чтение на родном (русском) языке» составлена на основе требований к предмет</w:t>
      </w:r>
      <w:r>
        <w:rPr>
          <w:rStyle w:val="0pt"/>
          <w:b/>
          <w:bCs/>
          <w:color w:val="000000"/>
        </w:rPr>
        <w:softHyphen/>
        <w:t>ным результатам освоения основной образовательной програм</w:t>
      </w:r>
      <w:r>
        <w:rPr>
          <w:rStyle w:val="0pt"/>
          <w:b/>
          <w:bCs/>
          <w:color w:val="000000"/>
        </w:rPr>
        <w:softHyphen/>
        <w:t>мы, представленных в Федеральном государственном образова</w:t>
      </w:r>
      <w:r>
        <w:rPr>
          <w:rStyle w:val="0pt"/>
          <w:b/>
          <w:bCs/>
          <w:color w:val="000000"/>
        </w:rPr>
        <w:softHyphen/>
        <w:t>тельном стандарте начального общего образования, и рассчи</w:t>
      </w:r>
      <w:r>
        <w:rPr>
          <w:rStyle w:val="0pt"/>
          <w:b/>
          <w:bCs/>
          <w:color w:val="000000"/>
        </w:rPr>
        <w:softHyphen/>
        <w:t>тана на общую учебную нагрузку в объёме 135 часов (33 часа в 1 классе и по 34 часа во 2—4 классах). На изучение инвари</w:t>
      </w:r>
      <w:r>
        <w:rPr>
          <w:rStyle w:val="0pt"/>
          <w:b/>
          <w:bCs/>
          <w:color w:val="000000"/>
        </w:rPr>
        <w:softHyphen/>
        <w:t>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w:t>
      </w:r>
    </w:p>
    <w:p w:rsidR="00D45411" w:rsidRDefault="00D45411">
      <w:pPr>
        <w:pStyle w:val="a5"/>
        <w:framePr w:wrap="around" w:vAnchor="page" w:hAnchor="page" w:x="2759" w:y="13540"/>
        <w:shd w:val="clear" w:color="auto" w:fill="auto"/>
        <w:spacing w:line="130" w:lineRule="exact"/>
        <w:ind w:left="20"/>
      </w:pPr>
      <w:r>
        <w:rPr>
          <w:rStyle w:val="0pt0"/>
          <w:color w:val="000000"/>
        </w:rPr>
        <w:t>ЛИТЕРАТУРНОЕ ЧТЕНИЕ НА РОДНОМ (РУССКОМ) ЯЗЫКЕ. 1—4 классы</w:t>
      </w:r>
    </w:p>
    <w:p w:rsidR="00D45411" w:rsidRDefault="00D45411">
      <w:pPr>
        <w:pStyle w:val="a5"/>
        <w:framePr w:wrap="around" w:vAnchor="page" w:hAnchor="page" w:x="8850" w:y="13549"/>
        <w:shd w:val="clear" w:color="auto" w:fill="auto"/>
        <w:spacing w:line="130" w:lineRule="exact"/>
        <w:ind w:left="20"/>
      </w:pPr>
      <w:r>
        <w:rPr>
          <w:rStyle w:val="0pt0"/>
          <w:color w:val="000000"/>
        </w:rPr>
        <w:t>291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91" w:hRule="exact" w:wrap="around" w:vAnchor="page" w:hAnchor="page" w:x="2785" w:y="3125"/>
        <w:shd w:val="clear" w:color="auto" w:fill="auto"/>
        <w:spacing w:after="180" w:line="245" w:lineRule="exact"/>
        <w:ind w:right="20" w:firstLine="0"/>
      </w:pPr>
      <w:r>
        <w:rPr>
          <w:rStyle w:val="0pt"/>
          <w:b/>
          <w:bCs/>
          <w:color w:val="000000"/>
        </w:rPr>
        <w:lastRenderedPageBreak/>
        <w:t>программ для реализации регионального компонента содержа</w:t>
      </w:r>
      <w:r>
        <w:rPr>
          <w:rStyle w:val="0pt"/>
          <w:b/>
          <w:bCs/>
          <w:color w:val="000000"/>
        </w:rPr>
        <w:softHyphen/>
        <w:t>ния литературного образования, учитывающего в том числе национальные и этнокультурные особенности народов Россий</w:t>
      </w:r>
      <w:r>
        <w:rPr>
          <w:rStyle w:val="0pt"/>
          <w:b/>
          <w:bCs/>
          <w:color w:val="000000"/>
        </w:rPr>
        <w:softHyphen/>
        <w:t>ской Федерации.</w:t>
      </w:r>
    </w:p>
    <w:p w:rsidR="00D45411" w:rsidRDefault="00D45411">
      <w:pPr>
        <w:pStyle w:val="52"/>
        <w:framePr w:w="6346" w:h="10191" w:hRule="exact" w:wrap="around" w:vAnchor="page" w:hAnchor="page" w:x="2785" w:y="3125"/>
        <w:shd w:val="clear" w:color="auto" w:fill="auto"/>
        <w:spacing w:before="0" w:after="0" w:line="245" w:lineRule="exact"/>
        <w:ind w:right="820"/>
        <w:jc w:val="left"/>
      </w:pPr>
      <w:bookmarkStart w:id="185" w:name="bookmark186"/>
      <w:r>
        <w:rPr>
          <w:rStyle w:val="50pt3"/>
          <w:color w:val="000000"/>
        </w:rPr>
        <w:t>ОСНОВНЫЕ СОДЕРЖАТЕЛЬНЫЕ ЛИНИИ ПРИМЕРНОЙ РАБОЧЕЙ ПРОГРАММЫ УЧЕБНОГО ПРЕДМЕТА «ЛИТЕРАТУРНОЕ ЧТЕНИЕ НА РОДНОМ (РУССКОМ) ЯЗЫКЕ»</w:t>
      </w:r>
      <w:bookmarkEnd w:id="185"/>
    </w:p>
    <w:p w:rsidR="00D45411" w:rsidRDefault="00D45411">
      <w:pPr>
        <w:pStyle w:val="a6"/>
        <w:framePr w:w="6346" w:h="10191" w:hRule="exact" w:wrap="around" w:vAnchor="page" w:hAnchor="page" w:x="2785" w:y="3125"/>
        <w:shd w:val="clear" w:color="auto" w:fill="auto"/>
        <w:spacing w:line="245" w:lineRule="exact"/>
        <w:ind w:right="20" w:firstLine="340"/>
      </w:pPr>
      <w:r>
        <w:rPr>
          <w:rStyle w:val="0pt"/>
          <w:b/>
          <w:bCs/>
          <w:color w:val="000000"/>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w:t>
      </w:r>
      <w:r>
        <w:rPr>
          <w:rStyle w:val="0pt"/>
          <w:b/>
          <w:bCs/>
          <w:color w:val="000000"/>
        </w:rPr>
        <w:softHyphen/>
        <w:t>фику русской литературы; взаимосвязь русского языка и рус</w:t>
      </w:r>
      <w:r>
        <w:rPr>
          <w:rStyle w:val="0pt"/>
          <w:b/>
          <w:bCs/>
          <w:color w:val="000000"/>
        </w:rPr>
        <w:softHyphen/>
        <w:t>ской литературы с историей России, с материальной и духов</w:t>
      </w:r>
      <w:r>
        <w:rPr>
          <w:rStyle w:val="0pt"/>
          <w:b/>
          <w:bCs/>
          <w:color w:val="000000"/>
        </w:rPr>
        <w:softHyphen/>
        <w:t>ной культурой русского народа. Учебный предмет «Литератур</w:t>
      </w:r>
      <w:r>
        <w:rPr>
          <w:rStyle w:val="0pt"/>
          <w:b/>
          <w:bCs/>
          <w:color w:val="000000"/>
        </w:rPr>
        <w:softHyphen/>
        <w:t>ное чтение на родном (русском) языке» не ущемляет права тех школьников, которые изучают иной родной язык и иную род</w:t>
      </w:r>
      <w:r>
        <w:rPr>
          <w:rStyle w:val="0pt"/>
          <w:b/>
          <w:bCs/>
          <w:color w:val="000000"/>
        </w:rPr>
        <w:softHyphen/>
        <w:t>ную литературу, поэтому учебное время, отведённое на изуче</w:t>
      </w:r>
      <w:r>
        <w:rPr>
          <w:rStyle w:val="0pt"/>
          <w:b/>
          <w:bCs/>
          <w:color w:val="000000"/>
        </w:rPr>
        <w:softHyphen/>
        <w:t>ние данного предмета, не может рассматриваться как время для углублённого изучения основного курса литературного чте</w:t>
      </w:r>
      <w:r>
        <w:rPr>
          <w:rStyle w:val="0pt"/>
          <w:b/>
          <w:bCs/>
          <w:color w:val="000000"/>
        </w:rPr>
        <w:softHyphen/>
        <w:t>ния, входящего в предметную область «Русский язык и лите</w:t>
      </w:r>
      <w:r>
        <w:rPr>
          <w:rStyle w:val="0pt"/>
          <w:b/>
          <w:bCs/>
          <w:color w:val="000000"/>
        </w:rPr>
        <w:softHyphen/>
        <w:t>ратурное чтение». Курс предназначен для расширения литера</w:t>
      </w:r>
      <w:r>
        <w:rPr>
          <w:rStyle w:val="0pt"/>
          <w:b/>
          <w:bCs/>
          <w:color w:val="000000"/>
        </w:rPr>
        <w:softHyphen/>
        <w:t>турного и культурного кругозора младших школьников; про</w:t>
      </w:r>
      <w:r>
        <w:rPr>
          <w:rStyle w:val="0pt"/>
          <w:b/>
          <w:bCs/>
          <w:color w:val="000000"/>
        </w:rPr>
        <w:softHyphen/>
        <w:t>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w:t>
      </w:r>
      <w:r>
        <w:rPr>
          <w:rStyle w:val="0pt"/>
          <w:b/>
          <w:bCs/>
          <w:color w:val="000000"/>
        </w:rPr>
        <w:softHyphen/>
        <w:t>ской культуры понятиями. Предложенные младшим школьни</w:t>
      </w:r>
      <w:r>
        <w:rPr>
          <w:rStyle w:val="0pt"/>
          <w:b/>
          <w:bCs/>
          <w:color w:val="000000"/>
        </w:rPr>
        <w:softHyphen/>
        <w:t>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w:t>
      </w:r>
      <w:r>
        <w:rPr>
          <w:rStyle w:val="0pt"/>
          <w:b/>
          <w:bCs/>
          <w:color w:val="000000"/>
        </w:rPr>
        <w:softHyphen/>
        <w:t>душие, милосердие, совесть, правда, любовь и др.).</w:t>
      </w:r>
    </w:p>
    <w:p w:rsidR="00D45411" w:rsidRDefault="00D45411">
      <w:pPr>
        <w:pStyle w:val="a6"/>
        <w:framePr w:w="6346" w:h="10191" w:hRule="exact" w:wrap="around" w:vAnchor="page" w:hAnchor="page" w:x="2785" w:y="3125"/>
        <w:shd w:val="clear" w:color="auto" w:fill="auto"/>
        <w:spacing w:line="245" w:lineRule="exact"/>
        <w:ind w:right="20" w:firstLine="340"/>
      </w:pPr>
      <w:r>
        <w:rPr>
          <w:rStyle w:val="0pt"/>
          <w:b/>
          <w:bCs/>
          <w:color w:val="000000"/>
        </w:rPr>
        <w:t>В данной программе специфика курса «Литературное чте</w:t>
      </w:r>
      <w:r>
        <w:rPr>
          <w:rStyle w:val="0pt"/>
          <w:b/>
          <w:bCs/>
          <w:color w:val="000000"/>
        </w:rPr>
        <w:softHyphen/>
        <w:t>ние на родном (русском) языке» реализована благодаря:</w:t>
      </w:r>
    </w:p>
    <w:p w:rsidR="00D45411" w:rsidRDefault="00D45411">
      <w:pPr>
        <w:pStyle w:val="a6"/>
        <w:framePr w:w="6346" w:h="10191" w:hRule="exact" w:wrap="around" w:vAnchor="page" w:hAnchor="page" w:x="2785" w:y="3125"/>
        <w:shd w:val="clear" w:color="auto" w:fill="auto"/>
        <w:spacing w:line="245" w:lineRule="exact"/>
        <w:ind w:right="20" w:firstLine="340"/>
      </w:pPr>
      <w:r>
        <w:rPr>
          <w:rStyle w:val="0pt"/>
          <w:b/>
          <w:bCs/>
          <w:color w:val="000000"/>
        </w:rPr>
        <w:t>а) отбору произведений, в которых отражается русский на</w:t>
      </w:r>
      <w:r>
        <w:rPr>
          <w:rStyle w:val="0pt"/>
          <w:b/>
          <w:bCs/>
          <w:color w:val="000000"/>
        </w:rPr>
        <w:softHyphen/>
        <w:t>циональный характер, обычаи, традиции русского народа, ду</w:t>
      </w:r>
      <w:r>
        <w:rPr>
          <w:rStyle w:val="0pt"/>
          <w:b/>
          <w:bCs/>
          <w:color w:val="000000"/>
        </w:rPr>
        <w:softHyphen/>
        <w:t>ховные основы русской культуры;</w:t>
      </w:r>
    </w:p>
    <w:p w:rsidR="00D45411" w:rsidRDefault="00D45411">
      <w:pPr>
        <w:pStyle w:val="a6"/>
        <w:framePr w:w="6346" w:h="10191" w:hRule="exact" w:wrap="around" w:vAnchor="page" w:hAnchor="page" w:x="2785" w:y="3125"/>
        <w:shd w:val="clear" w:color="auto" w:fill="auto"/>
        <w:tabs>
          <w:tab w:val="left" w:pos="740"/>
        </w:tabs>
        <w:spacing w:line="245" w:lineRule="exact"/>
        <w:ind w:right="20" w:firstLine="440"/>
      </w:pPr>
      <w:r>
        <w:rPr>
          <w:rStyle w:val="0pt"/>
          <w:b/>
          <w:bCs/>
          <w:color w:val="000000"/>
        </w:rPr>
        <w:t>б)</w:t>
      </w:r>
      <w:r>
        <w:rPr>
          <w:rStyle w:val="0pt"/>
          <w:b/>
          <w:bCs/>
          <w:color w:val="000000"/>
        </w:rPr>
        <w:tab/>
        <w:t>вниманию к тем произведениям русских писателей, в которых отражается мир русского детства: особенности воспи</w:t>
      </w:r>
      <w:r>
        <w:rPr>
          <w:rStyle w:val="0pt"/>
          <w:b/>
          <w:bCs/>
          <w:color w:val="000000"/>
        </w:rPr>
        <w:softHyphen/>
        <w:t>тания ребёнка в семье, его взаимоотношений со сверстниками и взрослыми, особенности восприятия ребёнком окружающего мира;</w:t>
      </w:r>
    </w:p>
    <w:p w:rsidR="00D45411" w:rsidRDefault="00D45411">
      <w:pPr>
        <w:pStyle w:val="a5"/>
        <w:framePr w:wrap="around" w:vAnchor="page" w:hAnchor="page" w:x="2771" w:y="13559"/>
        <w:shd w:val="clear" w:color="auto" w:fill="auto"/>
        <w:spacing w:line="130" w:lineRule="exact"/>
        <w:ind w:left="20"/>
      </w:pPr>
      <w:r>
        <w:rPr>
          <w:rStyle w:val="0pt0"/>
          <w:color w:val="000000"/>
        </w:rPr>
        <w:t>292</w:t>
      </w:r>
    </w:p>
    <w:p w:rsidR="00D45411" w:rsidRDefault="00D45411">
      <w:pPr>
        <w:pStyle w:val="a5"/>
        <w:framePr w:wrap="around" w:vAnchor="page" w:hAnchor="page" w:x="6817" w:y="13540"/>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5223" w:hRule="exact" w:wrap="around" w:vAnchor="page" w:hAnchor="page" w:x="2783" w:y="3115"/>
        <w:shd w:val="clear" w:color="auto" w:fill="auto"/>
        <w:tabs>
          <w:tab w:val="left" w:pos="658"/>
        </w:tabs>
        <w:spacing w:line="245" w:lineRule="exact"/>
        <w:ind w:right="20" w:firstLine="340"/>
      </w:pPr>
      <w:r>
        <w:rPr>
          <w:rStyle w:val="0pt"/>
          <w:b/>
          <w:bCs/>
          <w:color w:val="000000"/>
        </w:rPr>
        <w:lastRenderedPageBreak/>
        <w:t>в)</w:t>
      </w:r>
      <w:r>
        <w:rPr>
          <w:rStyle w:val="0pt"/>
          <w:b/>
          <w:bCs/>
          <w:color w:val="000000"/>
        </w:rPr>
        <w:tab/>
        <w:t>расширенному историко-культурному комментарию к произведениям, созданным во времена, отстоящие от современ</w:t>
      </w:r>
      <w:r>
        <w:rPr>
          <w:rStyle w:val="0pt"/>
          <w:b/>
          <w:bCs/>
          <w:color w:val="000000"/>
        </w:rPr>
        <w:softHyphen/>
        <w:t>ности; такой комментарий позволяет современному младшему школьнику лучше понять особенности истории и культуры на</w:t>
      </w:r>
      <w:r>
        <w:rPr>
          <w:rStyle w:val="0pt"/>
          <w:b/>
          <w:bCs/>
          <w:color w:val="000000"/>
        </w:rPr>
        <w:softHyphen/>
        <w:t>рода, а также содержание произведений русской литературы.</w:t>
      </w:r>
    </w:p>
    <w:p w:rsidR="00D45411" w:rsidRDefault="00D45411">
      <w:pPr>
        <w:pStyle w:val="a6"/>
        <w:framePr w:w="6350" w:h="5223" w:hRule="exact" w:wrap="around" w:vAnchor="page" w:hAnchor="page" w:x="2783" w:y="3115"/>
        <w:shd w:val="clear" w:color="auto" w:fill="auto"/>
        <w:spacing w:line="245" w:lineRule="exact"/>
        <w:ind w:right="20" w:firstLine="340"/>
      </w:pPr>
      <w:r>
        <w:rPr>
          <w:rStyle w:val="0pt"/>
          <w:b/>
          <w:bCs/>
          <w:color w:val="000000"/>
        </w:rPr>
        <w:t>Как часть предметной области «Родной язык и литератур</w:t>
      </w:r>
      <w:r>
        <w:rPr>
          <w:rStyle w:val="0pt"/>
          <w:b/>
          <w:bCs/>
          <w:color w:val="000000"/>
        </w:rPr>
        <w:softHyphen/>
        <w:t>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w:t>
      </w:r>
      <w:r>
        <w:rPr>
          <w:rStyle w:val="0pt"/>
          <w:b/>
          <w:bCs/>
          <w:color w:val="000000"/>
        </w:rPr>
        <w:softHyphen/>
        <w:t>кативных умений. Оба курса объединяет культурно-историче</w:t>
      </w:r>
      <w:r>
        <w:rPr>
          <w:rStyle w:val="0pt"/>
          <w:b/>
          <w:bCs/>
          <w:color w:val="000000"/>
        </w:rPr>
        <w:softHyphen/>
        <w:t>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w:t>
      </w:r>
      <w:r>
        <w:rPr>
          <w:rStyle w:val="0pt"/>
          <w:b/>
          <w:bCs/>
          <w:color w:val="000000"/>
        </w:rPr>
        <w:softHyphen/>
        <w:t>чает сопряжённые с ним ключевые понятия, отражающие ду</w:t>
      </w:r>
      <w:r>
        <w:rPr>
          <w:rStyle w:val="0pt"/>
          <w:b/>
          <w:bCs/>
          <w:color w:val="000000"/>
        </w:rPr>
        <w:softHyphen/>
        <w:t>ховную и материальную культуру русского народа в их исто</w:t>
      </w:r>
      <w:r>
        <w:rPr>
          <w:rStyle w:val="0pt"/>
          <w:b/>
          <w:bCs/>
          <w:color w:val="000000"/>
        </w:rPr>
        <w:softHyphen/>
        <w:t>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p>
    <w:p w:rsidR="00D45411" w:rsidRDefault="00D45411">
      <w:pPr>
        <w:pStyle w:val="a5"/>
        <w:framePr w:wrap="around" w:vAnchor="page" w:hAnchor="page" w:x="2754" w:y="13540"/>
        <w:shd w:val="clear" w:color="auto" w:fill="auto"/>
        <w:spacing w:line="130" w:lineRule="exact"/>
        <w:ind w:left="20"/>
      </w:pPr>
      <w:r>
        <w:rPr>
          <w:rStyle w:val="0pt0"/>
          <w:color w:val="000000"/>
        </w:rPr>
        <w:t>ЛИТЕРАТУРНОЕ ЧТЕНИЕ НА РОДНОМ (РУССКОМ) ЯЗЫКЕ. 1—4 классы</w:t>
      </w:r>
    </w:p>
    <w:p w:rsidR="00D45411" w:rsidRDefault="00D45411">
      <w:pPr>
        <w:pStyle w:val="a5"/>
        <w:framePr w:wrap="around" w:vAnchor="page" w:hAnchor="page" w:x="8845" w:y="13549"/>
        <w:shd w:val="clear" w:color="auto" w:fill="auto"/>
        <w:spacing w:line="130" w:lineRule="exact"/>
        <w:ind w:left="20"/>
      </w:pPr>
      <w:r>
        <w:rPr>
          <w:rStyle w:val="0pt0"/>
          <w:color w:val="000000"/>
        </w:rPr>
        <w:t>293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10"/>
        <w:framePr w:w="6269" w:h="528" w:hRule="exact" w:wrap="around" w:vAnchor="page" w:hAnchor="page" w:x="2767" w:y="3395"/>
        <w:shd w:val="clear" w:color="auto" w:fill="auto"/>
        <w:spacing w:line="200" w:lineRule="exact"/>
        <w:ind w:left="20"/>
      </w:pPr>
      <w:r>
        <w:rPr>
          <w:rStyle w:val="37"/>
          <w:color w:val="000000"/>
        </w:rPr>
        <w:lastRenderedPageBreak/>
        <w:t>СОДЕРЖАНИЕ УЧЕБНОГО ПРЕДМЕТА</w:t>
      </w:r>
    </w:p>
    <w:p w:rsidR="00D45411" w:rsidRDefault="00D45411">
      <w:pPr>
        <w:pStyle w:val="310"/>
        <w:framePr w:w="6269" w:h="528" w:hRule="exact" w:wrap="around" w:vAnchor="page" w:hAnchor="page" w:x="2767" w:y="3395"/>
        <w:shd w:val="clear" w:color="auto" w:fill="auto"/>
        <w:spacing w:line="200" w:lineRule="exact"/>
        <w:ind w:left="20"/>
      </w:pPr>
      <w:r>
        <w:rPr>
          <w:rStyle w:val="37"/>
          <w:color w:val="000000"/>
        </w:rPr>
        <w:t>«ЛИТЕРАТУРНОЕ ЧТЕНИЕ НА РОДНОМ (РУССКОМ) ЯЗЫКЕ»</w:t>
      </w:r>
    </w:p>
    <w:p w:rsidR="00D45411" w:rsidRDefault="00D45411">
      <w:pPr>
        <w:pStyle w:val="a6"/>
        <w:framePr w:w="6346" w:h="9524" w:hRule="exact" w:wrap="around" w:vAnchor="page" w:hAnchor="page" w:x="2786" w:y="4086"/>
        <w:shd w:val="clear" w:color="auto" w:fill="auto"/>
        <w:spacing w:line="240" w:lineRule="exact"/>
        <w:ind w:right="20" w:firstLine="340"/>
      </w:pPr>
      <w:r>
        <w:rPr>
          <w:rStyle w:val="0pt"/>
          <w:b/>
          <w:bCs/>
          <w:color w:val="000000"/>
        </w:rPr>
        <w:t>При определении содержания курса «Литературное чтение на родном (русском) языке» в центре внимания находятся:</w:t>
      </w:r>
    </w:p>
    <w:p w:rsidR="00D45411" w:rsidRDefault="00D45411">
      <w:pPr>
        <w:pStyle w:val="a6"/>
        <w:framePr w:w="6346" w:h="9524" w:hRule="exact" w:wrap="around" w:vAnchor="page" w:hAnchor="page" w:x="2786" w:y="4086"/>
        <w:numPr>
          <w:ilvl w:val="0"/>
          <w:numId w:val="46"/>
        </w:numPr>
        <w:shd w:val="clear" w:color="auto" w:fill="auto"/>
        <w:spacing w:line="240" w:lineRule="exact"/>
        <w:ind w:right="20" w:firstLine="340"/>
      </w:pPr>
      <w:r>
        <w:rPr>
          <w:rStyle w:val="0pt"/>
          <w:b/>
          <w:bCs/>
          <w:color w:val="000000"/>
        </w:rPr>
        <w:t xml:space="preserve"> Важные для национального сознания концепты, суще</w:t>
      </w:r>
      <w:r>
        <w:rPr>
          <w:rStyle w:val="0pt"/>
          <w:b/>
          <w:bCs/>
          <w:color w:val="000000"/>
        </w:rPr>
        <w:softHyphen/>
        <w:t>ствующие в культурном пространстве на протяжении длитель</w:t>
      </w:r>
      <w:r>
        <w:rPr>
          <w:rStyle w:val="0pt"/>
          <w:b/>
          <w:bCs/>
          <w:color w:val="000000"/>
        </w:rPr>
        <w:softHyphen/>
        <w:t>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w:t>
      </w:r>
      <w:r>
        <w:rPr>
          <w:rStyle w:val="0pt"/>
          <w:b/>
          <w:bCs/>
          <w:color w:val="000000"/>
        </w:rPr>
        <w:softHyphen/>
        <w:t>ных для восприятия учащихся начальной школы произведе</w:t>
      </w:r>
      <w:r>
        <w:rPr>
          <w:rStyle w:val="0pt"/>
          <w:b/>
          <w:bCs/>
          <w:color w:val="000000"/>
        </w:rPr>
        <w:softHyphen/>
        <w:t>ний русских писателей, наиболее ярко воплотивших нацио</w:t>
      </w:r>
      <w:r>
        <w:rPr>
          <w:rStyle w:val="0pt"/>
          <w:b/>
          <w:bCs/>
          <w:color w:val="000000"/>
        </w:rPr>
        <w:softHyphen/>
        <w:t>нальную специфику русской литературы и культуры. Знаком</w:t>
      </w:r>
      <w:r>
        <w:rPr>
          <w:rStyle w:val="0pt"/>
          <w:b/>
          <w:bCs/>
          <w:color w:val="000000"/>
        </w:rPr>
        <w:softHyphen/>
        <w:t>ство с этими произведениями помогает младшим школьникам понять ценности национальной культурной традиции, ключе</w:t>
      </w:r>
      <w:r>
        <w:rPr>
          <w:rStyle w:val="0pt"/>
          <w:b/>
          <w:bCs/>
          <w:color w:val="000000"/>
        </w:rPr>
        <w:softHyphen/>
        <w:t>вые понятия русской культуры.</w:t>
      </w:r>
    </w:p>
    <w:p w:rsidR="00D45411" w:rsidRDefault="00D45411">
      <w:pPr>
        <w:pStyle w:val="a6"/>
        <w:framePr w:w="6346" w:h="9524" w:hRule="exact" w:wrap="around" w:vAnchor="page" w:hAnchor="page" w:x="2786" w:y="4086"/>
        <w:numPr>
          <w:ilvl w:val="0"/>
          <w:numId w:val="46"/>
        </w:numPr>
        <w:shd w:val="clear" w:color="auto" w:fill="auto"/>
        <w:spacing w:line="240" w:lineRule="exact"/>
        <w:ind w:right="20" w:firstLine="340"/>
      </w:pPr>
      <w:r>
        <w:rPr>
          <w:rStyle w:val="0pt"/>
          <w:b/>
          <w:bCs/>
          <w:color w:val="000000"/>
        </w:rPr>
        <w:t xml:space="preserve"> Интересы ребёнка младшего школьного возраста: глав</w:t>
      </w:r>
      <w:r>
        <w:rPr>
          <w:rStyle w:val="0pt"/>
          <w:b/>
          <w:bCs/>
          <w:color w:val="000000"/>
        </w:rPr>
        <w:softHyphen/>
        <w:t>ными героями значительного количества произведений высту</w:t>
      </w:r>
      <w:r>
        <w:rPr>
          <w:rStyle w:val="0pt"/>
          <w:b/>
          <w:bCs/>
          <w:color w:val="000000"/>
        </w:rPr>
        <w:softHyphen/>
        <w:t>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w:t>
      </w:r>
      <w:r>
        <w:rPr>
          <w:rStyle w:val="0pt"/>
          <w:b/>
          <w:bCs/>
          <w:color w:val="000000"/>
        </w:rPr>
        <w:softHyphen/>
        <w:t>изведения, которые представляют мир детства в разные эпохи, показывают пути взросления, становления характера, форми</w:t>
      </w:r>
      <w:r>
        <w:rPr>
          <w:rStyle w:val="0pt"/>
          <w:b/>
          <w:bCs/>
          <w:color w:val="000000"/>
        </w:rPr>
        <w:softHyphen/>
        <w:t>рования нравственных ориентиров; отбор произведений позво</w:t>
      </w:r>
      <w:r>
        <w:rPr>
          <w:rStyle w:val="0pt"/>
          <w:b/>
          <w:bCs/>
          <w:color w:val="000000"/>
        </w:rPr>
        <w:softHyphen/>
        <w:t>ляет ученику глазами сверстника увидеть русскую культуру в разные исторические периоды. В программе представлено зна</w:t>
      </w:r>
      <w:r>
        <w:rPr>
          <w:rStyle w:val="0pt"/>
          <w:b/>
          <w:bCs/>
          <w:color w:val="000000"/>
        </w:rPr>
        <w:softHyphen/>
        <w:t>чительное количество произведений современных авторов, про</w:t>
      </w:r>
      <w:r>
        <w:rPr>
          <w:rStyle w:val="0pt"/>
          <w:b/>
          <w:bCs/>
          <w:color w:val="000000"/>
        </w:rPr>
        <w:softHyphen/>
        <w:t>должающих в своём творчестве национальные традиции рус</w:t>
      </w:r>
      <w:r>
        <w:rPr>
          <w:rStyle w:val="0pt"/>
          <w:b/>
          <w:bCs/>
          <w:color w:val="000000"/>
        </w:rPr>
        <w:softHyphen/>
        <w:t>ской литературы, эти произведения близки и понятны совре</w:t>
      </w:r>
      <w:r>
        <w:rPr>
          <w:rStyle w:val="0pt"/>
          <w:b/>
          <w:bCs/>
          <w:color w:val="000000"/>
        </w:rPr>
        <w:softHyphen/>
        <w:t>менному школьнику.</w:t>
      </w:r>
    </w:p>
    <w:p w:rsidR="00D45411" w:rsidRDefault="00D45411">
      <w:pPr>
        <w:pStyle w:val="a6"/>
        <w:framePr w:w="6346" w:h="9524" w:hRule="exact" w:wrap="around" w:vAnchor="page" w:hAnchor="page" w:x="2786" w:y="4086"/>
        <w:numPr>
          <w:ilvl w:val="0"/>
          <w:numId w:val="46"/>
        </w:numPr>
        <w:shd w:val="clear" w:color="auto" w:fill="auto"/>
        <w:spacing w:line="240" w:lineRule="exact"/>
        <w:ind w:right="20" w:firstLine="340"/>
      </w:pPr>
      <w:r>
        <w:rPr>
          <w:rStyle w:val="0pt"/>
          <w:b/>
          <w:bCs/>
          <w:color w:val="000000"/>
        </w:rPr>
        <w:t xml:space="preserve">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D45411" w:rsidRDefault="00D45411">
      <w:pPr>
        <w:pStyle w:val="a6"/>
        <w:framePr w:w="6346" w:h="9524" w:hRule="exact" w:wrap="around" w:vAnchor="page" w:hAnchor="page" w:x="2786" w:y="4086"/>
        <w:shd w:val="clear" w:color="auto" w:fill="auto"/>
        <w:spacing w:line="240" w:lineRule="exact"/>
        <w:ind w:right="20" w:firstLine="340"/>
      </w:pPr>
      <w:r>
        <w:rPr>
          <w:rStyle w:val="0pt"/>
          <w:b/>
          <w:bCs/>
          <w:color w:val="000000"/>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w:t>
      </w:r>
      <w:r>
        <w:rPr>
          <w:rStyle w:val="0pt"/>
          <w:b/>
          <w:bCs/>
          <w:color w:val="000000"/>
        </w:rPr>
        <w:softHyphen/>
        <w:t>дела: «Мир детства» и «Россия — Родина моя». В каждом раз</w:t>
      </w:r>
      <w:r>
        <w:rPr>
          <w:rStyle w:val="0pt"/>
          <w:b/>
          <w:bCs/>
          <w:color w:val="000000"/>
        </w:rPr>
        <w:softHyphen/>
        <w:t>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w:t>
      </w:r>
      <w:r>
        <w:rPr>
          <w:rStyle w:val="0pt"/>
          <w:b/>
          <w:bCs/>
          <w:color w:val="000000"/>
        </w:rPr>
        <w:softHyphen/>
      </w:r>
    </w:p>
    <w:p w:rsidR="00D45411" w:rsidRDefault="00D45411">
      <w:pPr>
        <w:pStyle w:val="a5"/>
        <w:framePr w:wrap="around" w:vAnchor="page" w:hAnchor="page" w:x="2771" w:y="13782"/>
        <w:shd w:val="clear" w:color="auto" w:fill="auto"/>
        <w:spacing w:line="130" w:lineRule="exact"/>
        <w:ind w:left="20"/>
      </w:pPr>
      <w:r>
        <w:rPr>
          <w:rStyle w:val="0pt0"/>
          <w:color w:val="000000"/>
        </w:rPr>
        <w:t>294</w:t>
      </w:r>
    </w:p>
    <w:p w:rsidR="00D45411" w:rsidRDefault="00D45411">
      <w:pPr>
        <w:pStyle w:val="a5"/>
        <w:framePr w:wrap="around" w:vAnchor="page" w:hAnchor="page" w:x="6818" w:y="13763"/>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8717" w:hRule="exact" w:wrap="around" w:vAnchor="page" w:hAnchor="page" w:x="2786" w:y="3332"/>
        <w:shd w:val="clear" w:color="auto" w:fill="auto"/>
        <w:spacing w:line="240" w:lineRule="exact"/>
        <w:ind w:right="20" w:firstLine="0"/>
      </w:pPr>
      <w:r>
        <w:rPr>
          <w:rStyle w:val="0pt"/>
          <w:b/>
          <w:bCs/>
          <w:color w:val="000000"/>
        </w:rPr>
        <w:lastRenderedPageBreak/>
        <w:t>ведения каждого раздела находятся друг с другом в отношени</w:t>
      </w:r>
      <w:r>
        <w:rPr>
          <w:rStyle w:val="0pt"/>
          <w:b/>
          <w:bCs/>
          <w:color w:val="000000"/>
        </w:rPr>
        <w:softHyphen/>
        <w:t>ях диалога, что позволяет обнаружить существование тради</w:t>
      </w:r>
      <w:r>
        <w:rPr>
          <w:rStyle w:val="0pt"/>
          <w:b/>
          <w:bCs/>
          <w:color w:val="000000"/>
        </w:rPr>
        <w:softHyphen/>
        <w:t>ции во времени (традиционность формы произведения, темы или проблемы).</w:t>
      </w:r>
    </w:p>
    <w:p w:rsidR="00D45411" w:rsidRDefault="00D45411">
      <w:pPr>
        <w:pStyle w:val="a6"/>
        <w:framePr w:w="6346" w:h="8717" w:hRule="exact" w:wrap="around" w:vAnchor="page" w:hAnchor="page" w:x="2786" w:y="3332"/>
        <w:shd w:val="clear" w:color="auto" w:fill="auto"/>
        <w:spacing w:after="244" w:line="240" w:lineRule="exact"/>
        <w:ind w:right="20" w:firstLine="340"/>
      </w:pPr>
      <w:r>
        <w:rPr>
          <w:rStyle w:val="0pt"/>
          <w:b/>
          <w:bCs/>
          <w:color w:val="000000"/>
        </w:rPr>
        <w:t>Программа предусматривает выбор произведений из пред</w:t>
      </w:r>
      <w:r>
        <w:rPr>
          <w:rStyle w:val="0pt"/>
          <w:b/>
          <w:bCs/>
          <w:color w:val="000000"/>
        </w:rPr>
        <w:softHyphen/>
        <w:t>ложенного списка в соответствии с уровнем подготовки обуча</w:t>
      </w:r>
      <w:r>
        <w:rPr>
          <w:rStyle w:val="0pt"/>
          <w:b/>
          <w:bCs/>
          <w:color w:val="000000"/>
        </w:rPr>
        <w:softHyphen/>
        <w:t>ющихся, а также вариативный компонент содержания курса, разработка которого в рабочих программах предполагает обра</w:t>
      </w:r>
      <w:r>
        <w:rPr>
          <w:rStyle w:val="0pt"/>
          <w:b/>
          <w:bCs/>
          <w:color w:val="000000"/>
        </w:rPr>
        <w:softHyphen/>
        <w:t>щение к литературе народов России в целях выявления нацио</w:t>
      </w:r>
      <w:r>
        <w:rPr>
          <w:rStyle w:val="0pt"/>
          <w:b/>
          <w:bCs/>
          <w:color w:val="000000"/>
        </w:rPr>
        <w:softHyphen/>
        <w:t>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w:t>
      </w:r>
      <w:r>
        <w:rPr>
          <w:rStyle w:val="0pt"/>
          <w:b/>
          <w:bCs/>
          <w:color w:val="000000"/>
        </w:rPr>
        <w:softHyphen/>
        <w:t>бору и с учётом национально-культурной специфики региона.</w:t>
      </w:r>
    </w:p>
    <w:p w:rsidR="00D45411" w:rsidRDefault="00D45411">
      <w:pPr>
        <w:pStyle w:val="61"/>
        <w:framePr w:w="6346" w:h="8717" w:hRule="exact" w:wrap="around" w:vAnchor="page" w:hAnchor="page" w:x="2786" w:y="3332"/>
        <w:shd w:val="clear" w:color="auto" w:fill="auto"/>
        <w:spacing w:before="0" w:after="177" w:line="160" w:lineRule="exact"/>
        <w:jc w:val="both"/>
      </w:pPr>
      <w:r>
        <w:rPr>
          <w:rStyle w:val="60pt6"/>
          <w:color w:val="000000"/>
        </w:rPr>
        <w:t>ПЕРВЫЙ ГОД ОБУЧЕНИЯ</w:t>
      </w:r>
      <w:r>
        <w:rPr>
          <w:rStyle w:val="60pt6"/>
          <w:color w:val="000000"/>
          <w:vertAlign w:val="superscript"/>
        </w:rPr>
        <w:t>1</w:t>
      </w:r>
      <w:r>
        <w:rPr>
          <w:rStyle w:val="60pt6"/>
          <w:color w:val="000000"/>
        </w:rPr>
        <w:t xml:space="preserve"> (33 ч)</w:t>
      </w:r>
    </w:p>
    <w:p w:rsidR="00D45411" w:rsidRDefault="00D45411">
      <w:pPr>
        <w:pStyle w:val="42"/>
        <w:framePr w:w="6346" w:h="8717" w:hRule="exact" w:wrap="around" w:vAnchor="page" w:hAnchor="page" w:x="2786" w:y="3332"/>
        <w:shd w:val="clear" w:color="auto" w:fill="auto"/>
        <w:spacing w:before="0" w:after="101" w:line="180" w:lineRule="exact"/>
      </w:pPr>
      <w:bookmarkStart w:id="186" w:name="bookmark187"/>
      <w:r>
        <w:rPr>
          <w:rStyle w:val="40pt2"/>
          <w:color w:val="000000"/>
        </w:rPr>
        <w:t>Раздел 1. Мир детства (24 ч)</w:t>
      </w:r>
      <w:bookmarkEnd w:id="186"/>
    </w:p>
    <w:p w:rsidR="00D45411" w:rsidRDefault="00D45411">
      <w:pPr>
        <w:pStyle w:val="61"/>
        <w:framePr w:w="6346" w:h="8717" w:hRule="exact" w:wrap="around" w:vAnchor="page" w:hAnchor="page" w:x="2786" w:y="3332"/>
        <w:shd w:val="clear" w:color="auto" w:fill="auto"/>
        <w:spacing w:before="0" w:after="0"/>
        <w:ind w:firstLine="340"/>
        <w:jc w:val="both"/>
      </w:pPr>
      <w:r>
        <w:rPr>
          <w:rStyle w:val="60pt6"/>
          <w:color w:val="000000"/>
        </w:rPr>
        <w:t>Я и книги (7 ч)</w:t>
      </w:r>
    </w:p>
    <w:p w:rsidR="00D45411" w:rsidRDefault="00D45411">
      <w:pPr>
        <w:pStyle w:val="71"/>
        <w:framePr w:w="6346" w:h="8717" w:hRule="exact" w:wrap="around" w:vAnchor="page" w:hAnchor="page" w:x="2786" w:y="3332"/>
        <w:shd w:val="clear" w:color="auto" w:fill="auto"/>
        <w:ind w:firstLine="340"/>
      </w:pPr>
      <w:r>
        <w:rPr>
          <w:rStyle w:val="70pt3"/>
          <w:b/>
          <w:bCs/>
          <w:i/>
          <w:iCs/>
          <w:color w:val="000000"/>
        </w:rPr>
        <w:t>Не красна книга письмом, красна умом</w:t>
      </w:r>
    </w:p>
    <w:p w:rsidR="00D45411" w:rsidRDefault="00D45411">
      <w:pPr>
        <w:pStyle w:val="a6"/>
        <w:framePr w:w="6346" w:h="8717" w:hRule="exact" w:wrap="around" w:vAnchor="page" w:hAnchor="page" w:x="2786" w:y="3332"/>
        <w:shd w:val="clear" w:color="auto" w:fill="auto"/>
        <w:spacing w:line="240" w:lineRule="exact"/>
        <w:ind w:right="20" w:firstLine="340"/>
      </w:pPr>
      <w:r>
        <w:rPr>
          <w:rStyle w:val="0pt"/>
          <w:b/>
          <w:bCs/>
          <w:color w:val="000000"/>
        </w:rPr>
        <w:t>Произведения, отражающие первые шаги в чтении. Напри</w:t>
      </w:r>
      <w:r>
        <w:rPr>
          <w:rStyle w:val="0pt"/>
          <w:b/>
          <w:bCs/>
          <w:color w:val="000000"/>
        </w:rPr>
        <w:softHyphen/>
        <w:t>мер:</w:t>
      </w:r>
    </w:p>
    <w:p w:rsidR="00D45411" w:rsidRDefault="00D45411">
      <w:pPr>
        <w:pStyle w:val="a6"/>
        <w:framePr w:w="6346" w:h="8717" w:hRule="exact" w:wrap="around" w:vAnchor="page" w:hAnchor="page" w:x="2786" w:y="3332"/>
        <w:shd w:val="clear" w:color="auto" w:fill="auto"/>
        <w:spacing w:line="240" w:lineRule="exact"/>
        <w:ind w:firstLine="340"/>
      </w:pPr>
      <w:r>
        <w:rPr>
          <w:rStyle w:val="Tahoma5"/>
          <w:b w:val="0"/>
          <w:bCs w:val="0"/>
          <w:color w:val="000000"/>
        </w:rPr>
        <w:t xml:space="preserve">С. А. Баруздин. </w:t>
      </w:r>
      <w:r>
        <w:rPr>
          <w:rStyle w:val="0pt"/>
          <w:b/>
          <w:bCs/>
          <w:color w:val="000000"/>
        </w:rPr>
        <w:t>«Самое простое дело».</w:t>
      </w:r>
    </w:p>
    <w:p w:rsidR="00D45411" w:rsidRDefault="00D45411">
      <w:pPr>
        <w:pStyle w:val="a6"/>
        <w:framePr w:w="6346" w:h="8717" w:hRule="exact" w:wrap="around" w:vAnchor="page" w:hAnchor="page" w:x="2786" w:y="3332"/>
        <w:shd w:val="clear" w:color="auto" w:fill="auto"/>
        <w:spacing w:line="240" w:lineRule="exact"/>
        <w:ind w:firstLine="340"/>
      </w:pPr>
      <w:r>
        <w:rPr>
          <w:rStyle w:val="Tahoma5"/>
          <w:b w:val="0"/>
          <w:bCs w:val="0"/>
          <w:color w:val="000000"/>
        </w:rPr>
        <w:t xml:space="preserve">Л. В. Куклин. </w:t>
      </w:r>
      <w:r>
        <w:rPr>
          <w:rStyle w:val="0pt"/>
          <w:b/>
          <w:bCs/>
          <w:color w:val="000000"/>
        </w:rPr>
        <w:t>«Как я научился читать» (фрагмент).</w:t>
      </w:r>
    </w:p>
    <w:p w:rsidR="00D45411" w:rsidRDefault="00D45411">
      <w:pPr>
        <w:pStyle w:val="a6"/>
        <w:framePr w:w="6346" w:h="8717" w:hRule="exact" w:wrap="around" w:vAnchor="page" w:hAnchor="page" w:x="2786" w:y="3332"/>
        <w:shd w:val="clear" w:color="auto" w:fill="auto"/>
        <w:spacing w:after="180" w:line="240" w:lineRule="exact"/>
        <w:ind w:right="20" w:firstLine="340"/>
      </w:pPr>
      <w:r>
        <w:rPr>
          <w:rStyle w:val="Tahoma5"/>
          <w:b w:val="0"/>
          <w:bCs w:val="0"/>
          <w:color w:val="000000"/>
        </w:rPr>
        <w:t xml:space="preserve">Н. Н. Носов. </w:t>
      </w:r>
      <w:r>
        <w:rPr>
          <w:rStyle w:val="0pt"/>
          <w:b/>
          <w:bCs/>
          <w:color w:val="000000"/>
        </w:rPr>
        <w:t>«Тайна на дне колодца» (фрагмент главы «Вол</w:t>
      </w:r>
      <w:r>
        <w:rPr>
          <w:rStyle w:val="0pt"/>
          <w:b/>
          <w:bCs/>
          <w:color w:val="000000"/>
        </w:rPr>
        <w:softHyphen/>
        <w:t>шебные сказки»).</w:t>
      </w:r>
    </w:p>
    <w:p w:rsidR="00D45411" w:rsidRDefault="00D45411">
      <w:pPr>
        <w:pStyle w:val="61"/>
        <w:framePr w:w="6346" w:h="8717" w:hRule="exact" w:wrap="around" w:vAnchor="page" w:hAnchor="page" w:x="2786" w:y="3332"/>
        <w:shd w:val="clear" w:color="auto" w:fill="auto"/>
        <w:spacing w:before="0" w:after="0"/>
        <w:ind w:firstLine="340"/>
        <w:jc w:val="both"/>
      </w:pPr>
      <w:r>
        <w:rPr>
          <w:rStyle w:val="60pt6"/>
          <w:color w:val="000000"/>
        </w:rPr>
        <w:t>Я взрослею(9 ч)</w:t>
      </w:r>
    </w:p>
    <w:p w:rsidR="00D45411" w:rsidRDefault="00D45411">
      <w:pPr>
        <w:pStyle w:val="71"/>
        <w:framePr w:w="6346" w:h="8717" w:hRule="exact" w:wrap="around" w:vAnchor="page" w:hAnchor="page" w:x="2786" w:y="3332"/>
        <w:shd w:val="clear" w:color="auto" w:fill="auto"/>
        <w:ind w:firstLine="340"/>
      </w:pPr>
      <w:r>
        <w:rPr>
          <w:rStyle w:val="70pt3"/>
          <w:b/>
          <w:bCs/>
          <w:i/>
          <w:iCs/>
          <w:color w:val="000000"/>
        </w:rPr>
        <w:t>Без друга в жизни туго</w:t>
      </w:r>
    </w:p>
    <w:p w:rsidR="00D45411" w:rsidRDefault="00D45411">
      <w:pPr>
        <w:pStyle w:val="a6"/>
        <w:framePr w:w="6346" w:h="8717" w:hRule="exact" w:wrap="around" w:vAnchor="page" w:hAnchor="page" w:x="2786" w:y="3332"/>
        <w:shd w:val="clear" w:color="auto" w:fill="auto"/>
        <w:spacing w:line="240" w:lineRule="exact"/>
        <w:ind w:firstLine="340"/>
      </w:pPr>
      <w:r>
        <w:rPr>
          <w:rStyle w:val="0pt"/>
          <w:b/>
          <w:bCs/>
          <w:color w:val="000000"/>
        </w:rPr>
        <w:t>Пословицы о дружбе.</w:t>
      </w:r>
    </w:p>
    <w:p w:rsidR="00D45411" w:rsidRDefault="00D45411">
      <w:pPr>
        <w:pStyle w:val="a6"/>
        <w:framePr w:w="6346" w:h="8717" w:hRule="exact" w:wrap="around" w:vAnchor="page" w:hAnchor="page" w:x="2786" w:y="3332"/>
        <w:shd w:val="clear" w:color="auto" w:fill="auto"/>
        <w:spacing w:line="240" w:lineRule="exact"/>
        <w:ind w:right="20" w:firstLine="340"/>
      </w:pPr>
      <w:r>
        <w:rPr>
          <w:rStyle w:val="0pt"/>
          <w:b/>
          <w:bCs/>
          <w:color w:val="000000"/>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D45411" w:rsidRDefault="00D45411">
      <w:pPr>
        <w:pStyle w:val="a6"/>
        <w:framePr w:w="6346" w:h="8717" w:hRule="exact" w:wrap="around" w:vAnchor="page" w:hAnchor="page" w:x="2786" w:y="3332"/>
        <w:shd w:val="clear" w:color="auto" w:fill="auto"/>
        <w:spacing w:line="240" w:lineRule="exact"/>
        <w:ind w:firstLine="340"/>
      </w:pPr>
      <w:r>
        <w:rPr>
          <w:rStyle w:val="Tahoma5"/>
          <w:b w:val="0"/>
          <w:bCs w:val="0"/>
          <w:color w:val="000000"/>
        </w:rPr>
        <w:t xml:space="preserve">Н. К. Абрамцева. </w:t>
      </w:r>
      <w:r>
        <w:rPr>
          <w:rStyle w:val="0pt"/>
          <w:b/>
          <w:bCs/>
          <w:color w:val="000000"/>
        </w:rPr>
        <w:t>«Цветы и зеркало».</w:t>
      </w:r>
    </w:p>
    <w:p w:rsidR="00D45411" w:rsidRDefault="00D45411">
      <w:pPr>
        <w:pStyle w:val="a6"/>
        <w:framePr w:w="6346" w:h="8717" w:hRule="exact" w:wrap="around" w:vAnchor="page" w:hAnchor="page" w:x="2786" w:y="3332"/>
        <w:shd w:val="clear" w:color="auto" w:fill="auto"/>
        <w:spacing w:line="240" w:lineRule="exact"/>
        <w:ind w:right="20" w:firstLine="340"/>
      </w:pPr>
      <w:r>
        <w:rPr>
          <w:rStyle w:val="Tahoma5"/>
          <w:b w:val="0"/>
          <w:bCs w:val="0"/>
          <w:color w:val="000000"/>
        </w:rPr>
        <w:t>И. А. Мазнин. «</w:t>
      </w:r>
      <w:r>
        <w:rPr>
          <w:rStyle w:val="0pt"/>
          <w:b/>
          <w:bCs/>
          <w:color w:val="000000"/>
        </w:rPr>
        <w:t>Давайте будем дружить друг с другом» (фрагмент).</w:t>
      </w:r>
    </w:p>
    <w:p w:rsidR="00D45411" w:rsidRDefault="00D45411">
      <w:pPr>
        <w:pStyle w:val="a6"/>
        <w:framePr w:w="6346" w:h="8717" w:hRule="exact" w:wrap="around" w:vAnchor="page" w:hAnchor="page" w:x="2786" w:y="3332"/>
        <w:shd w:val="clear" w:color="auto" w:fill="auto"/>
        <w:spacing w:line="240" w:lineRule="exact"/>
        <w:ind w:firstLine="340"/>
      </w:pPr>
      <w:r>
        <w:rPr>
          <w:rStyle w:val="Tahoma5"/>
          <w:b w:val="0"/>
          <w:bCs w:val="0"/>
          <w:color w:val="000000"/>
        </w:rPr>
        <w:t xml:space="preserve">С. Л. Прокофьева. </w:t>
      </w:r>
      <w:r>
        <w:rPr>
          <w:rStyle w:val="0pt"/>
          <w:b/>
          <w:bCs/>
          <w:color w:val="000000"/>
        </w:rPr>
        <w:t>«Самый большой друг».</w:t>
      </w:r>
    </w:p>
    <w:p w:rsidR="00D45411" w:rsidRDefault="00D45411">
      <w:pPr>
        <w:pStyle w:val="27"/>
        <w:framePr w:w="6398" w:h="981" w:hRule="exact" w:wrap="around" w:vAnchor="page" w:hAnchor="page" w:x="2762" w:y="12625"/>
        <w:shd w:val="clear" w:color="auto" w:fill="auto"/>
      </w:pPr>
      <w:r>
        <w:rPr>
          <w:rStyle w:val="26"/>
          <w:color w:val="000000"/>
          <w:vertAlign w:val="superscript"/>
        </w:rPr>
        <w:t>1</w:t>
      </w:r>
      <w:r>
        <w:rPr>
          <w:rStyle w:val="26"/>
          <w:color w:val="000000"/>
        </w:rP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w:t>
      </w:r>
      <w:r>
        <w:rPr>
          <w:rStyle w:val="26"/>
          <w:color w:val="000000"/>
        </w:rPr>
        <w:softHyphen/>
        <w:t>дела «Я и книги», часть текстов подраздела «Я взрослею» и ряд текстов других подразделов читает педагог.</w:t>
      </w:r>
    </w:p>
    <w:p w:rsidR="00D45411" w:rsidRDefault="00D45411">
      <w:pPr>
        <w:pStyle w:val="a5"/>
        <w:framePr w:wrap="around" w:vAnchor="page" w:hAnchor="page" w:x="2757" w:y="13753"/>
        <w:shd w:val="clear" w:color="auto" w:fill="auto"/>
        <w:spacing w:line="130" w:lineRule="exact"/>
        <w:ind w:left="20"/>
      </w:pPr>
      <w:r>
        <w:rPr>
          <w:rStyle w:val="0pt0"/>
          <w:color w:val="000000"/>
        </w:rPr>
        <w:t>ЛИТЕРАТУРНОЕ ЧТЕНИЕ НА РОДНОМ (РУССКОМ) ЯЗЫКЕ. 1—4 классы</w:t>
      </w:r>
    </w:p>
    <w:p w:rsidR="00D45411" w:rsidRDefault="00D45411">
      <w:pPr>
        <w:pStyle w:val="a5"/>
        <w:framePr w:wrap="around" w:vAnchor="page" w:hAnchor="page" w:x="8843" w:y="13763"/>
        <w:shd w:val="clear" w:color="auto" w:fill="auto"/>
        <w:spacing w:line="130" w:lineRule="exact"/>
        <w:ind w:left="20"/>
      </w:pPr>
      <w:r>
        <w:rPr>
          <w:rStyle w:val="0pt0"/>
          <w:color w:val="000000"/>
        </w:rPr>
        <w:t>295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6" w:h="9149" w:hRule="exact" w:wrap="around" w:vAnchor="page" w:hAnchor="page" w:x="2786" w:y="3370"/>
        <w:shd w:val="clear" w:color="auto" w:fill="auto"/>
        <w:ind w:left="340" w:right="860"/>
        <w:jc w:val="left"/>
      </w:pPr>
      <w:r>
        <w:rPr>
          <w:rStyle w:val="70pt3"/>
          <w:b/>
          <w:bCs/>
          <w:i/>
          <w:iCs/>
          <w:color w:val="000000"/>
        </w:rPr>
        <w:lastRenderedPageBreak/>
        <w:t xml:space="preserve">Не тот прав, кто сильный, а тот, кто честный </w:t>
      </w:r>
      <w:r>
        <w:rPr>
          <w:rStyle w:val="74"/>
          <w:b/>
          <w:bCs/>
          <w:i w:val="0"/>
          <w:iCs w:val="0"/>
          <w:color w:val="000000"/>
        </w:rPr>
        <w:t>Пословицы о правде и честности.</w:t>
      </w:r>
    </w:p>
    <w:p w:rsidR="00D45411" w:rsidRDefault="00D45411">
      <w:pPr>
        <w:pStyle w:val="a6"/>
        <w:framePr w:w="6346" w:h="9149" w:hRule="exact" w:wrap="around" w:vAnchor="page" w:hAnchor="page" w:x="2786" w:y="3370"/>
        <w:shd w:val="clear" w:color="auto" w:fill="auto"/>
        <w:spacing w:line="240" w:lineRule="exact"/>
        <w:ind w:right="20" w:firstLine="340"/>
      </w:pPr>
      <w:r>
        <w:rPr>
          <w:rStyle w:val="0pt"/>
          <w:b/>
          <w:bCs/>
          <w:color w:val="000000"/>
        </w:rPr>
        <w:t>Произведения, отражающие традиционные представления о честности как нравственном ориентире. Например:</w:t>
      </w:r>
    </w:p>
    <w:p w:rsidR="00D45411" w:rsidRDefault="00D45411">
      <w:pPr>
        <w:pStyle w:val="61"/>
        <w:framePr w:w="6346" w:h="9149" w:hRule="exact" w:wrap="around" w:vAnchor="page" w:hAnchor="page" w:x="2786" w:y="3370"/>
        <w:numPr>
          <w:ilvl w:val="0"/>
          <w:numId w:val="47"/>
        </w:numPr>
        <w:shd w:val="clear" w:color="auto" w:fill="auto"/>
        <w:spacing w:before="0" w:after="0"/>
        <w:ind w:left="340"/>
        <w:jc w:val="both"/>
      </w:pPr>
      <w:r>
        <w:rPr>
          <w:rStyle w:val="60pt6"/>
          <w:color w:val="000000"/>
        </w:rPr>
        <w:t xml:space="preserve"> А. Осеева. </w:t>
      </w:r>
      <w:r>
        <w:rPr>
          <w:rStyle w:val="6TimesNewRoman"/>
          <w:color w:val="000000"/>
        </w:rPr>
        <w:t>«Почему?».</w:t>
      </w:r>
    </w:p>
    <w:p w:rsidR="00D45411" w:rsidRDefault="00D45411">
      <w:pPr>
        <w:pStyle w:val="61"/>
        <w:framePr w:w="6346" w:h="9149" w:hRule="exact" w:wrap="around" w:vAnchor="page" w:hAnchor="page" w:x="2786" w:y="3370"/>
        <w:shd w:val="clear" w:color="auto" w:fill="auto"/>
        <w:spacing w:before="0" w:after="240"/>
        <w:ind w:left="340"/>
        <w:jc w:val="both"/>
      </w:pPr>
      <w:r>
        <w:rPr>
          <w:rStyle w:val="60pt6"/>
          <w:color w:val="000000"/>
        </w:rPr>
        <w:t xml:space="preserve">Л. Н. Толстой. </w:t>
      </w:r>
      <w:r>
        <w:rPr>
          <w:rStyle w:val="6TimesNewRoman"/>
          <w:color w:val="000000"/>
        </w:rPr>
        <w:t>«Лгун».</w:t>
      </w:r>
    </w:p>
    <w:p w:rsidR="00D45411" w:rsidRDefault="00D45411">
      <w:pPr>
        <w:pStyle w:val="61"/>
        <w:framePr w:w="6346" w:h="9149" w:hRule="exact" w:wrap="around" w:vAnchor="page" w:hAnchor="page" w:x="2786" w:y="3370"/>
        <w:shd w:val="clear" w:color="auto" w:fill="auto"/>
        <w:spacing w:before="0" w:after="0"/>
        <w:ind w:left="340"/>
        <w:jc w:val="both"/>
      </w:pPr>
      <w:r>
        <w:rPr>
          <w:rStyle w:val="60pt6"/>
          <w:color w:val="000000"/>
        </w:rPr>
        <w:t>Я фантазирую и мечтаю (6 ч)</w:t>
      </w:r>
    </w:p>
    <w:p w:rsidR="00D45411" w:rsidRDefault="00D45411">
      <w:pPr>
        <w:pStyle w:val="71"/>
        <w:framePr w:w="6346" w:h="9149" w:hRule="exact" w:wrap="around" w:vAnchor="page" w:hAnchor="page" w:x="2786" w:y="3370"/>
        <w:shd w:val="clear" w:color="auto" w:fill="auto"/>
        <w:ind w:left="340"/>
      </w:pPr>
      <w:r>
        <w:rPr>
          <w:rStyle w:val="70pt3"/>
          <w:b/>
          <w:bCs/>
          <w:i/>
          <w:iCs/>
          <w:color w:val="000000"/>
        </w:rPr>
        <w:t>Необычное в обычном</w:t>
      </w:r>
    </w:p>
    <w:p w:rsidR="00D45411" w:rsidRDefault="00D45411">
      <w:pPr>
        <w:pStyle w:val="a6"/>
        <w:framePr w:w="6346" w:h="9149" w:hRule="exact" w:wrap="around" w:vAnchor="page" w:hAnchor="page" w:x="2786" w:y="3370"/>
        <w:shd w:val="clear" w:color="auto" w:fill="auto"/>
        <w:spacing w:line="240" w:lineRule="exact"/>
        <w:ind w:right="20" w:firstLine="340"/>
      </w:pPr>
      <w:r>
        <w:rPr>
          <w:rStyle w:val="0pt"/>
          <w:b/>
          <w:bCs/>
          <w:color w:val="000000"/>
        </w:rPr>
        <w:t>Произведения, отражающие умение удивляться при вос</w:t>
      </w:r>
      <w:r>
        <w:rPr>
          <w:rStyle w:val="0pt"/>
          <w:b/>
          <w:bCs/>
          <w:color w:val="000000"/>
        </w:rPr>
        <w:softHyphen/>
        <w:t>приятии окружающего мира. Например:</w:t>
      </w:r>
    </w:p>
    <w:p w:rsidR="00D45411" w:rsidRDefault="00D45411">
      <w:pPr>
        <w:pStyle w:val="a6"/>
        <w:framePr w:w="6346" w:h="9149" w:hRule="exact" w:wrap="around" w:vAnchor="page" w:hAnchor="page" w:x="2786" w:y="3370"/>
        <w:numPr>
          <w:ilvl w:val="0"/>
          <w:numId w:val="47"/>
        </w:numPr>
        <w:shd w:val="clear" w:color="auto" w:fill="auto"/>
        <w:spacing w:line="240" w:lineRule="exact"/>
        <w:ind w:left="340" w:firstLine="0"/>
      </w:pPr>
      <w:r>
        <w:rPr>
          <w:rStyle w:val="Tahoma5"/>
          <w:b w:val="0"/>
          <w:bCs w:val="0"/>
          <w:color w:val="000000"/>
        </w:rPr>
        <w:t xml:space="preserve"> А. Иванов. </w:t>
      </w:r>
      <w:r>
        <w:rPr>
          <w:rStyle w:val="0pt"/>
          <w:b/>
          <w:bCs/>
          <w:color w:val="000000"/>
        </w:rPr>
        <w:t>«Снежный заповедник» (фрагмент).</w:t>
      </w:r>
    </w:p>
    <w:p w:rsidR="00D45411" w:rsidRDefault="00D45411">
      <w:pPr>
        <w:pStyle w:val="a6"/>
        <w:framePr w:w="6346" w:h="9149" w:hRule="exact" w:wrap="around" w:vAnchor="page" w:hAnchor="page" w:x="2786" w:y="3370"/>
        <w:numPr>
          <w:ilvl w:val="0"/>
          <w:numId w:val="48"/>
        </w:numPr>
        <w:shd w:val="clear" w:color="auto" w:fill="auto"/>
        <w:spacing w:line="240" w:lineRule="exact"/>
        <w:ind w:left="340" w:firstLine="0"/>
      </w:pPr>
      <w:r>
        <w:rPr>
          <w:rStyle w:val="Tahoma5"/>
          <w:b w:val="0"/>
          <w:bCs w:val="0"/>
          <w:color w:val="000000"/>
        </w:rPr>
        <w:t xml:space="preserve"> В. Лунин. </w:t>
      </w:r>
      <w:r>
        <w:rPr>
          <w:rStyle w:val="0pt"/>
          <w:b/>
          <w:bCs/>
          <w:color w:val="000000"/>
        </w:rPr>
        <w:t>«Я видела чудо».</w:t>
      </w:r>
    </w:p>
    <w:p w:rsidR="00D45411" w:rsidRDefault="00D45411">
      <w:pPr>
        <w:pStyle w:val="a6"/>
        <w:framePr w:w="6346" w:h="9149" w:hRule="exact" w:wrap="around" w:vAnchor="page" w:hAnchor="page" w:x="2786" w:y="3370"/>
        <w:shd w:val="clear" w:color="auto" w:fill="auto"/>
        <w:spacing w:line="240" w:lineRule="exact"/>
        <w:ind w:left="340" w:firstLine="0"/>
      </w:pPr>
      <w:r>
        <w:rPr>
          <w:rStyle w:val="Tahoma5"/>
          <w:b w:val="0"/>
          <w:bCs w:val="0"/>
          <w:color w:val="000000"/>
        </w:rPr>
        <w:t xml:space="preserve">М. М. Пришвин. </w:t>
      </w:r>
      <w:r>
        <w:rPr>
          <w:rStyle w:val="0pt"/>
          <w:b/>
          <w:bCs/>
          <w:color w:val="000000"/>
        </w:rPr>
        <w:t>«Осинкам холодно».</w:t>
      </w:r>
    </w:p>
    <w:p w:rsidR="00D45411" w:rsidRDefault="00D45411">
      <w:pPr>
        <w:pStyle w:val="a6"/>
        <w:framePr w:w="6346" w:h="9149" w:hRule="exact" w:wrap="around" w:vAnchor="page" w:hAnchor="page" w:x="2786" w:y="3370"/>
        <w:numPr>
          <w:ilvl w:val="0"/>
          <w:numId w:val="49"/>
        </w:numPr>
        <w:shd w:val="clear" w:color="auto" w:fill="auto"/>
        <w:spacing w:line="240" w:lineRule="exact"/>
        <w:ind w:left="340" w:firstLine="0"/>
      </w:pPr>
      <w:r>
        <w:rPr>
          <w:rStyle w:val="Tahoma5"/>
          <w:b w:val="0"/>
          <w:bCs w:val="0"/>
          <w:color w:val="000000"/>
        </w:rPr>
        <w:t xml:space="preserve"> С. Пушкин. </w:t>
      </w:r>
      <w:r>
        <w:rPr>
          <w:rStyle w:val="0pt"/>
          <w:b/>
          <w:bCs/>
          <w:color w:val="000000"/>
        </w:rPr>
        <w:t>«Ещё дуют холодные ветры».</w:t>
      </w:r>
    </w:p>
    <w:p w:rsidR="00D45411" w:rsidRDefault="00D45411">
      <w:pPr>
        <w:pStyle w:val="61"/>
        <w:framePr w:w="6346" w:h="9149" w:hRule="exact" w:wrap="around" w:vAnchor="page" w:hAnchor="page" w:x="2786" w:y="3370"/>
        <w:shd w:val="clear" w:color="auto" w:fill="auto"/>
        <w:spacing w:before="0" w:after="288"/>
        <w:ind w:left="340"/>
        <w:jc w:val="both"/>
      </w:pPr>
      <w:r>
        <w:rPr>
          <w:rStyle w:val="60pt6"/>
          <w:color w:val="000000"/>
        </w:rPr>
        <w:t>Резерв на вариативную часть программы — 2 ч.</w:t>
      </w:r>
    </w:p>
    <w:p w:rsidR="00D45411" w:rsidRDefault="00D45411">
      <w:pPr>
        <w:pStyle w:val="42"/>
        <w:framePr w:w="6346" w:h="9149" w:hRule="exact" w:wrap="around" w:vAnchor="page" w:hAnchor="page" w:x="2786" w:y="3370"/>
        <w:shd w:val="clear" w:color="auto" w:fill="auto"/>
        <w:spacing w:before="0" w:after="36" w:line="180" w:lineRule="exact"/>
        <w:jc w:val="left"/>
      </w:pPr>
      <w:bookmarkStart w:id="187" w:name="bookmark188"/>
      <w:r>
        <w:rPr>
          <w:rStyle w:val="40pt2"/>
          <w:color w:val="000000"/>
        </w:rPr>
        <w:t>Раздел 2. Россия — Родина моя (9 ч)</w:t>
      </w:r>
      <w:bookmarkEnd w:id="187"/>
    </w:p>
    <w:p w:rsidR="00D45411" w:rsidRDefault="00D45411">
      <w:pPr>
        <w:pStyle w:val="61"/>
        <w:framePr w:w="6346" w:h="9149" w:hRule="exact" w:wrap="around" w:vAnchor="page" w:hAnchor="page" w:x="2786" w:y="3370"/>
        <w:shd w:val="clear" w:color="auto" w:fill="auto"/>
        <w:spacing w:before="0" w:after="0"/>
        <w:ind w:left="340"/>
        <w:jc w:val="both"/>
      </w:pPr>
      <w:r>
        <w:rPr>
          <w:rStyle w:val="60pt6"/>
          <w:color w:val="000000"/>
        </w:rPr>
        <w:t>Что мы Родиной зовём (3 ч)</w:t>
      </w:r>
    </w:p>
    <w:p w:rsidR="00D45411" w:rsidRDefault="00D45411">
      <w:pPr>
        <w:pStyle w:val="71"/>
        <w:framePr w:w="6346" w:h="9149" w:hRule="exact" w:wrap="around" w:vAnchor="page" w:hAnchor="page" w:x="2786" w:y="3370"/>
        <w:shd w:val="clear" w:color="auto" w:fill="auto"/>
        <w:ind w:left="340"/>
      </w:pPr>
      <w:r>
        <w:rPr>
          <w:rStyle w:val="70pt3"/>
          <w:b/>
          <w:bCs/>
          <w:i/>
          <w:iCs/>
          <w:color w:val="000000"/>
        </w:rPr>
        <w:t>С чего начинается Родина?</w:t>
      </w:r>
    </w:p>
    <w:p w:rsidR="00D45411" w:rsidRDefault="00D45411">
      <w:pPr>
        <w:pStyle w:val="a6"/>
        <w:framePr w:w="6346" w:h="9149" w:hRule="exact" w:wrap="around" w:vAnchor="page" w:hAnchor="page" w:x="2786" w:y="3370"/>
        <w:shd w:val="clear" w:color="auto" w:fill="auto"/>
        <w:spacing w:line="240" w:lineRule="exact"/>
        <w:ind w:right="20" w:firstLine="340"/>
      </w:pPr>
      <w:r>
        <w:rPr>
          <w:rStyle w:val="0pt"/>
          <w:b/>
          <w:bCs/>
          <w:color w:val="000000"/>
        </w:rPr>
        <w:t>Произведения, отражающие многогранность понятия «Ро</w:t>
      </w:r>
      <w:r>
        <w:rPr>
          <w:rStyle w:val="0pt"/>
          <w:b/>
          <w:bCs/>
          <w:color w:val="000000"/>
        </w:rPr>
        <w:softHyphen/>
        <w:t>дина». Например:</w:t>
      </w:r>
    </w:p>
    <w:p w:rsidR="00D45411" w:rsidRDefault="00D45411">
      <w:pPr>
        <w:pStyle w:val="a6"/>
        <w:framePr w:w="6346" w:h="9149" w:hRule="exact" w:wrap="around" w:vAnchor="page" w:hAnchor="page" w:x="2786" w:y="3370"/>
        <w:shd w:val="clear" w:color="auto" w:fill="auto"/>
        <w:spacing w:line="240" w:lineRule="exact"/>
        <w:ind w:left="340" w:firstLine="0"/>
      </w:pPr>
      <w:r>
        <w:rPr>
          <w:rStyle w:val="Tahoma5"/>
          <w:b w:val="0"/>
          <w:bCs w:val="0"/>
          <w:color w:val="000000"/>
        </w:rPr>
        <w:t xml:space="preserve">Ф. П. Савинов. </w:t>
      </w:r>
      <w:r>
        <w:rPr>
          <w:rStyle w:val="0pt"/>
          <w:b/>
          <w:bCs/>
          <w:color w:val="000000"/>
        </w:rPr>
        <w:t>«Родное» (фрагмент).</w:t>
      </w:r>
    </w:p>
    <w:p w:rsidR="00D45411" w:rsidRDefault="00D45411">
      <w:pPr>
        <w:pStyle w:val="61"/>
        <w:framePr w:w="6346" w:h="9149" w:hRule="exact" w:wrap="around" w:vAnchor="page" w:hAnchor="page" w:x="2786" w:y="3370"/>
        <w:shd w:val="clear" w:color="auto" w:fill="auto"/>
        <w:spacing w:before="0" w:after="0"/>
        <w:ind w:left="340"/>
        <w:jc w:val="both"/>
      </w:pPr>
      <w:r>
        <w:rPr>
          <w:rStyle w:val="60pt6"/>
          <w:color w:val="000000"/>
        </w:rPr>
        <w:t xml:space="preserve">П. А. Синявский. </w:t>
      </w:r>
      <w:r>
        <w:rPr>
          <w:rStyle w:val="6TimesNewRoman"/>
          <w:color w:val="000000"/>
        </w:rPr>
        <w:t>«Рисунок».</w:t>
      </w:r>
    </w:p>
    <w:p w:rsidR="00D45411" w:rsidRDefault="00D45411">
      <w:pPr>
        <w:pStyle w:val="a6"/>
        <w:framePr w:w="6346" w:h="9149" w:hRule="exact" w:wrap="around" w:vAnchor="page" w:hAnchor="page" w:x="2786" w:y="3370"/>
        <w:shd w:val="clear" w:color="auto" w:fill="auto"/>
        <w:spacing w:after="240" w:line="240" w:lineRule="exact"/>
        <w:ind w:left="340" w:firstLine="0"/>
      </w:pPr>
      <w:r>
        <w:rPr>
          <w:rStyle w:val="Tahoma5"/>
          <w:b w:val="0"/>
          <w:bCs w:val="0"/>
          <w:color w:val="000000"/>
        </w:rPr>
        <w:t xml:space="preserve">К. Д. Ушинский. </w:t>
      </w:r>
      <w:r>
        <w:rPr>
          <w:rStyle w:val="0pt"/>
          <w:b/>
          <w:bCs/>
          <w:color w:val="000000"/>
        </w:rPr>
        <w:t>«Наше Отечество».</w:t>
      </w:r>
    </w:p>
    <w:p w:rsidR="00D45411" w:rsidRDefault="00D45411">
      <w:pPr>
        <w:pStyle w:val="61"/>
        <w:framePr w:w="6346" w:h="9149" w:hRule="exact" w:wrap="around" w:vAnchor="page" w:hAnchor="page" w:x="2786" w:y="3370"/>
        <w:shd w:val="clear" w:color="auto" w:fill="auto"/>
        <w:spacing w:before="0" w:after="0"/>
        <w:ind w:left="340"/>
        <w:jc w:val="both"/>
      </w:pPr>
      <w:r>
        <w:rPr>
          <w:rStyle w:val="60pt6"/>
          <w:color w:val="000000"/>
        </w:rPr>
        <w:t>О родной природе (4 ч)</w:t>
      </w:r>
    </w:p>
    <w:p w:rsidR="00D45411" w:rsidRDefault="00D45411">
      <w:pPr>
        <w:pStyle w:val="71"/>
        <w:framePr w:w="6346" w:h="9149" w:hRule="exact" w:wrap="around" w:vAnchor="page" w:hAnchor="page" w:x="2786" w:y="3370"/>
        <w:shd w:val="clear" w:color="auto" w:fill="auto"/>
        <w:ind w:left="340"/>
      </w:pPr>
      <w:r>
        <w:rPr>
          <w:rStyle w:val="70pt3"/>
          <w:b/>
          <w:bCs/>
          <w:i/>
          <w:iCs/>
          <w:color w:val="000000"/>
        </w:rPr>
        <w:t>Сколько же в небе всего происходит</w:t>
      </w:r>
    </w:p>
    <w:p w:rsidR="00D45411" w:rsidRDefault="00D45411">
      <w:pPr>
        <w:pStyle w:val="a6"/>
        <w:framePr w:w="6346" w:h="9149" w:hRule="exact" w:wrap="around" w:vAnchor="page" w:hAnchor="page" w:x="2786" w:y="3370"/>
        <w:shd w:val="clear" w:color="auto" w:fill="auto"/>
        <w:spacing w:line="240" w:lineRule="exact"/>
        <w:ind w:right="20" w:firstLine="340"/>
      </w:pPr>
      <w:r>
        <w:rPr>
          <w:rStyle w:val="0pt"/>
          <w:b/>
          <w:bCs/>
          <w:color w:val="000000"/>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D45411" w:rsidRDefault="00D45411">
      <w:pPr>
        <w:pStyle w:val="a6"/>
        <w:framePr w:w="6346" w:h="9149" w:hRule="exact" w:wrap="around" w:vAnchor="page" w:hAnchor="page" w:x="2786" w:y="3370"/>
        <w:shd w:val="clear" w:color="auto" w:fill="auto"/>
        <w:spacing w:line="240" w:lineRule="exact"/>
        <w:ind w:left="340" w:right="20" w:firstLine="0"/>
      </w:pPr>
      <w:r>
        <w:rPr>
          <w:rStyle w:val="0pt"/>
          <w:b/>
          <w:bCs/>
          <w:color w:val="000000"/>
        </w:rPr>
        <w:t xml:space="preserve">Русские народные загадки о солнце, луне, звёздах, облаках. </w:t>
      </w:r>
      <w:r>
        <w:rPr>
          <w:rStyle w:val="Tahoma5"/>
          <w:b w:val="0"/>
          <w:bCs w:val="0"/>
          <w:color w:val="000000"/>
        </w:rPr>
        <w:t xml:space="preserve">И. А. Бунин. </w:t>
      </w:r>
      <w:r>
        <w:rPr>
          <w:rStyle w:val="0pt"/>
          <w:b/>
          <w:bCs/>
          <w:color w:val="000000"/>
        </w:rPr>
        <w:t>«Серп луны под тучкой длинной...»</w:t>
      </w:r>
    </w:p>
    <w:p w:rsidR="00D45411" w:rsidRDefault="00D45411">
      <w:pPr>
        <w:pStyle w:val="61"/>
        <w:framePr w:w="6346" w:h="9149" w:hRule="exact" w:wrap="around" w:vAnchor="page" w:hAnchor="page" w:x="2786" w:y="3370"/>
        <w:numPr>
          <w:ilvl w:val="0"/>
          <w:numId w:val="48"/>
        </w:numPr>
        <w:shd w:val="clear" w:color="auto" w:fill="auto"/>
        <w:spacing w:before="0" w:after="0"/>
        <w:ind w:left="340"/>
        <w:jc w:val="both"/>
      </w:pPr>
      <w:r>
        <w:rPr>
          <w:rStyle w:val="60pt6"/>
          <w:color w:val="000000"/>
        </w:rPr>
        <w:t xml:space="preserve"> В. Востоков. </w:t>
      </w:r>
      <w:r>
        <w:rPr>
          <w:rStyle w:val="6TimesNewRoman"/>
          <w:color w:val="000000"/>
        </w:rPr>
        <w:t>«Два яблока».</w:t>
      </w:r>
    </w:p>
    <w:p w:rsidR="00D45411" w:rsidRDefault="00D45411">
      <w:pPr>
        <w:pStyle w:val="61"/>
        <w:framePr w:w="6346" w:h="9149" w:hRule="exact" w:wrap="around" w:vAnchor="page" w:hAnchor="page" w:x="2786" w:y="3370"/>
        <w:numPr>
          <w:ilvl w:val="0"/>
          <w:numId w:val="49"/>
        </w:numPr>
        <w:shd w:val="clear" w:color="auto" w:fill="auto"/>
        <w:spacing w:before="0" w:after="0"/>
        <w:ind w:left="340"/>
        <w:jc w:val="both"/>
      </w:pPr>
      <w:r>
        <w:rPr>
          <w:rStyle w:val="60pt6"/>
          <w:color w:val="000000"/>
        </w:rPr>
        <w:t xml:space="preserve"> М. Катанов. </w:t>
      </w:r>
      <w:r>
        <w:rPr>
          <w:rStyle w:val="6TimesNewRoman"/>
          <w:color w:val="000000"/>
        </w:rPr>
        <w:t>«Жар-птица».</w:t>
      </w:r>
    </w:p>
    <w:p w:rsidR="00D45411" w:rsidRDefault="00D45411">
      <w:pPr>
        <w:pStyle w:val="61"/>
        <w:framePr w:w="6346" w:h="9149" w:hRule="exact" w:wrap="around" w:vAnchor="page" w:hAnchor="page" w:x="2786" w:y="3370"/>
        <w:shd w:val="clear" w:color="auto" w:fill="auto"/>
        <w:tabs>
          <w:tab w:val="left" w:pos="746"/>
        </w:tabs>
        <w:spacing w:before="0" w:after="0"/>
        <w:ind w:left="340"/>
        <w:jc w:val="both"/>
      </w:pPr>
      <w:r>
        <w:rPr>
          <w:rStyle w:val="60pt6"/>
          <w:color w:val="000000"/>
        </w:rPr>
        <w:t>А.</w:t>
      </w:r>
      <w:r>
        <w:rPr>
          <w:rStyle w:val="60pt6"/>
          <w:color w:val="000000"/>
        </w:rPr>
        <w:tab/>
        <w:t xml:space="preserve">Н. Толстой. </w:t>
      </w:r>
      <w:r>
        <w:rPr>
          <w:rStyle w:val="6TimesNewRoman"/>
          <w:color w:val="000000"/>
        </w:rPr>
        <w:t>«Петушки».</w:t>
      </w:r>
    </w:p>
    <w:p w:rsidR="00D45411" w:rsidRDefault="00D45411">
      <w:pPr>
        <w:pStyle w:val="61"/>
        <w:framePr w:w="6346" w:h="9149" w:hRule="exact" w:wrap="around" w:vAnchor="page" w:hAnchor="page" w:x="2786" w:y="3370"/>
        <w:shd w:val="clear" w:color="auto" w:fill="auto"/>
        <w:spacing w:before="0" w:after="0"/>
        <w:ind w:left="340"/>
        <w:jc w:val="both"/>
      </w:pPr>
      <w:r>
        <w:rPr>
          <w:rStyle w:val="60pt6"/>
          <w:color w:val="000000"/>
        </w:rPr>
        <w:t xml:space="preserve">Резерв на вариативную часть программы </w:t>
      </w:r>
      <w:r>
        <w:rPr>
          <w:rStyle w:val="6TimesNewRoman4"/>
          <w:color w:val="000000"/>
        </w:rPr>
        <w:t>—</w:t>
      </w:r>
      <w:r>
        <w:rPr>
          <w:rStyle w:val="60pt6"/>
          <w:color w:val="000000"/>
        </w:rPr>
        <w:t xml:space="preserve"> 2 ч.</w:t>
      </w:r>
    </w:p>
    <w:p w:rsidR="00D45411" w:rsidRDefault="00D45411">
      <w:pPr>
        <w:pStyle w:val="a5"/>
        <w:framePr w:wrap="around" w:vAnchor="page" w:hAnchor="page" w:x="2771" w:y="13801"/>
        <w:shd w:val="clear" w:color="auto" w:fill="auto"/>
        <w:spacing w:line="130" w:lineRule="exact"/>
        <w:ind w:left="20"/>
      </w:pPr>
      <w:r>
        <w:rPr>
          <w:rStyle w:val="0pt0"/>
          <w:color w:val="000000"/>
        </w:rPr>
        <w:t>296</w:t>
      </w:r>
    </w:p>
    <w:p w:rsidR="00D45411" w:rsidRDefault="00D45411">
      <w:pPr>
        <w:pStyle w:val="a5"/>
        <w:framePr w:wrap="around" w:vAnchor="page" w:hAnchor="page" w:x="6818" w:y="13782"/>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6341" w:h="9615" w:hRule="exact" w:wrap="around" w:vAnchor="page" w:hAnchor="page" w:x="2795" w:y="3092"/>
        <w:shd w:val="clear" w:color="auto" w:fill="auto"/>
        <w:spacing w:before="0" w:after="117" w:line="160" w:lineRule="exact"/>
      </w:pPr>
      <w:r>
        <w:rPr>
          <w:rStyle w:val="60pt6"/>
          <w:color w:val="000000"/>
        </w:rPr>
        <w:lastRenderedPageBreak/>
        <w:t>ВТОРОЙ ГОД ОБУЧЕНИЯ</w:t>
      </w:r>
      <w:r>
        <w:rPr>
          <w:rStyle w:val="60pt6"/>
          <w:color w:val="000000"/>
          <w:vertAlign w:val="superscript"/>
        </w:rPr>
        <w:t>1</w:t>
      </w:r>
      <w:r>
        <w:rPr>
          <w:rStyle w:val="60pt6"/>
          <w:color w:val="000000"/>
        </w:rPr>
        <w:t xml:space="preserve"> (34 ч)</w:t>
      </w:r>
    </w:p>
    <w:p w:rsidR="00D45411" w:rsidRDefault="00D45411">
      <w:pPr>
        <w:pStyle w:val="42"/>
        <w:framePr w:w="6341" w:h="9615" w:hRule="exact" w:wrap="around" w:vAnchor="page" w:hAnchor="page" w:x="2795" w:y="3092"/>
        <w:shd w:val="clear" w:color="auto" w:fill="auto"/>
        <w:spacing w:before="0" w:after="36" w:line="180" w:lineRule="exact"/>
        <w:jc w:val="left"/>
      </w:pPr>
      <w:bookmarkStart w:id="188" w:name="bookmark189"/>
      <w:r>
        <w:rPr>
          <w:rStyle w:val="40pt2"/>
          <w:color w:val="000000"/>
        </w:rPr>
        <w:t>Раздел 1. Мир детства (22 ч)</w:t>
      </w:r>
      <w:bookmarkEnd w:id="188"/>
    </w:p>
    <w:p w:rsidR="00D45411" w:rsidRDefault="00D45411">
      <w:pPr>
        <w:pStyle w:val="61"/>
        <w:framePr w:w="6341" w:h="9615" w:hRule="exact" w:wrap="around" w:vAnchor="page" w:hAnchor="page" w:x="2795" w:y="3092"/>
        <w:shd w:val="clear" w:color="auto" w:fill="auto"/>
        <w:spacing w:before="0" w:after="0"/>
        <w:ind w:firstLine="340"/>
      </w:pPr>
      <w:r>
        <w:rPr>
          <w:rStyle w:val="60pt6"/>
          <w:color w:val="000000"/>
        </w:rPr>
        <w:t>Я и книги (5 ч)</w:t>
      </w:r>
    </w:p>
    <w:p w:rsidR="00D45411" w:rsidRDefault="00D45411">
      <w:pPr>
        <w:pStyle w:val="a6"/>
        <w:framePr w:w="6341" w:h="9615" w:hRule="exact" w:wrap="around" w:vAnchor="page" w:hAnchor="page" w:x="2795" w:y="3092"/>
        <w:shd w:val="clear" w:color="auto" w:fill="auto"/>
        <w:spacing w:line="240" w:lineRule="exact"/>
        <w:ind w:right="20" w:firstLine="340"/>
        <w:jc w:val="left"/>
      </w:pPr>
      <w:r>
        <w:rPr>
          <w:rStyle w:val="44"/>
          <w:b/>
          <w:bCs/>
          <w:color w:val="000000"/>
        </w:rPr>
        <w:t xml:space="preserve">Не торопись отвечать, торопись слушать </w:t>
      </w:r>
      <w:r>
        <w:rPr>
          <w:rStyle w:val="0pt"/>
          <w:b/>
          <w:bCs/>
          <w:color w:val="000000"/>
        </w:rPr>
        <w:t>Произведения, отражающие детское восприятие услышан</w:t>
      </w:r>
      <w:r>
        <w:rPr>
          <w:rStyle w:val="0pt"/>
          <w:b/>
          <w:bCs/>
          <w:color w:val="000000"/>
        </w:rPr>
        <w:softHyphen/>
        <w:t>ных рассказов, сказок, стихов. Например:</w:t>
      </w:r>
    </w:p>
    <w:p w:rsidR="00D45411" w:rsidRDefault="00D45411">
      <w:pPr>
        <w:pStyle w:val="a6"/>
        <w:framePr w:w="6341" w:h="9615" w:hRule="exact" w:wrap="around" w:vAnchor="page" w:hAnchor="page" w:x="2795" w:y="3092"/>
        <w:shd w:val="clear" w:color="auto" w:fill="auto"/>
        <w:spacing w:line="240" w:lineRule="exact"/>
        <w:ind w:right="20" w:firstLine="340"/>
        <w:jc w:val="left"/>
      </w:pPr>
      <w:r>
        <w:rPr>
          <w:rStyle w:val="Tahoma5"/>
          <w:b w:val="0"/>
          <w:bCs w:val="0"/>
          <w:color w:val="000000"/>
        </w:rPr>
        <w:t xml:space="preserve">Е. Н. Егорова. </w:t>
      </w:r>
      <w:r>
        <w:rPr>
          <w:rStyle w:val="0pt"/>
          <w:b/>
          <w:bCs/>
          <w:color w:val="000000"/>
        </w:rPr>
        <w:t>«Детство Александра Пушкина» (глава «Ня</w:t>
      </w:r>
      <w:r>
        <w:rPr>
          <w:rStyle w:val="0pt"/>
          <w:b/>
          <w:bCs/>
          <w:color w:val="000000"/>
        </w:rPr>
        <w:softHyphen/>
        <w:t>нины сказки»).</w:t>
      </w:r>
    </w:p>
    <w:p w:rsidR="00D45411" w:rsidRDefault="00D45411">
      <w:pPr>
        <w:pStyle w:val="a6"/>
        <w:framePr w:w="6341" w:h="9615" w:hRule="exact" w:wrap="around" w:vAnchor="page" w:hAnchor="page" w:x="2795" w:y="3092"/>
        <w:shd w:val="clear" w:color="auto" w:fill="auto"/>
        <w:spacing w:after="120" w:line="240" w:lineRule="exact"/>
        <w:ind w:right="20" w:firstLine="340"/>
        <w:jc w:val="left"/>
      </w:pPr>
      <w:r>
        <w:rPr>
          <w:rStyle w:val="Tahoma5"/>
          <w:b w:val="0"/>
          <w:bCs w:val="0"/>
          <w:color w:val="000000"/>
        </w:rPr>
        <w:t xml:space="preserve">Т. А. Луговская. </w:t>
      </w:r>
      <w:r>
        <w:rPr>
          <w:rStyle w:val="0pt"/>
          <w:b/>
          <w:bCs/>
          <w:color w:val="000000"/>
        </w:rPr>
        <w:t>«Как знаю, как помню, как умею» (фраг</w:t>
      </w:r>
      <w:r>
        <w:rPr>
          <w:rStyle w:val="0pt"/>
          <w:b/>
          <w:bCs/>
          <w:color w:val="000000"/>
        </w:rPr>
        <w:softHyphen/>
        <w:t>мент).</w:t>
      </w:r>
    </w:p>
    <w:p w:rsidR="00D45411" w:rsidRDefault="00D45411">
      <w:pPr>
        <w:pStyle w:val="61"/>
        <w:framePr w:w="6341" w:h="9615" w:hRule="exact" w:wrap="around" w:vAnchor="page" w:hAnchor="page" w:x="2795" w:y="3092"/>
        <w:shd w:val="clear" w:color="auto" w:fill="auto"/>
        <w:spacing w:before="0" w:after="0"/>
        <w:ind w:firstLine="340"/>
      </w:pPr>
      <w:r>
        <w:rPr>
          <w:rStyle w:val="60pt6"/>
          <w:color w:val="000000"/>
        </w:rPr>
        <w:t>Я взрослею (6 ч)</w:t>
      </w:r>
    </w:p>
    <w:p w:rsidR="00D45411" w:rsidRDefault="00D45411">
      <w:pPr>
        <w:pStyle w:val="a6"/>
        <w:framePr w:w="6341" w:h="9615" w:hRule="exact" w:wrap="around" w:vAnchor="page" w:hAnchor="page" w:x="2795" w:y="3092"/>
        <w:shd w:val="clear" w:color="auto" w:fill="auto"/>
        <w:spacing w:line="240" w:lineRule="exact"/>
        <w:ind w:left="340" w:right="20" w:firstLine="0"/>
        <w:jc w:val="left"/>
      </w:pPr>
      <w:r>
        <w:rPr>
          <w:rStyle w:val="44"/>
          <w:b/>
          <w:bCs/>
          <w:color w:val="000000"/>
        </w:rPr>
        <w:t xml:space="preserve">Как аукнется, так и откликнется </w:t>
      </w:r>
      <w:r>
        <w:rPr>
          <w:rStyle w:val="0pt"/>
          <w:b/>
          <w:bCs/>
          <w:color w:val="000000"/>
        </w:rPr>
        <w:t>Пословицы об отношении к другим людям.</w:t>
      </w:r>
    </w:p>
    <w:p w:rsidR="00D45411" w:rsidRDefault="00D45411">
      <w:pPr>
        <w:pStyle w:val="a6"/>
        <w:framePr w:w="6341" w:h="9615" w:hRule="exact" w:wrap="around" w:vAnchor="page" w:hAnchor="page" w:x="2795" w:y="3092"/>
        <w:shd w:val="clear" w:color="auto" w:fill="auto"/>
        <w:spacing w:line="240" w:lineRule="exact"/>
        <w:ind w:right="20" w:firstLine="340"/>
        <w:jc w:val="left"/>
      </w:pPr>
      <w:r>
        <w:rPr>
          <w:rStyle w:val="0pt"/>
          <w:b/>
          <w:bCs/>
          <w:color w:val="000000"/>
        </w:rPr>
        <w:t>Произведения, отражающие традиционные представления об отношении к другим людям. Например:</w:t>
      </w:r>
    </w:p>
    <w:p w:rsidR="00D45411" w:rsidRDefault="00D45411">
      <w:pPr>
        <w:pStyle w:val="61"/>
        <w:framePr w:w="6341" w:h="9615" w:hRule="exact" w:wrap="around" w:vAnchor="page" w:hAnchor="page" w:x="2795" w:y="3092"/>
        <w:numPr>
          <w:ilvl w:val="0"/>
          <w:numId w:val="50"/>
        </w:numPr>
        <w:shd w:val="clear" w:color="auto" w:fill="auto"/>
        <w:spacing w:before="0" w:after="0"/>
        <w:ind w:firstLine="340"/>
      </w:pPr>
      <w:r>
        <w:rPr>
          <w:rStyle w:val="60pt6"/>
          <w:color w:val="000000"/>
        </w:rPr>
        <w:t xml:space="preserve"> В. Бианки. </w:t>
      </w:r>
      <w:r>
        <w:rPr>
          <w:rStyle w:val="6TimesNewRoman"/>
          <w:color w:val="000000"/>
        </w:rPr>
        <w:t>«Сова».</w:t>
      </w:r>
    </w:p>
    <w:p w:rsidR="00D45411" w:rsidRDefault="00D45411">
      <w:pPr>
        <w:pStyle w:val="a6"/>
        <w:framePr w:w="6341" w:h="9615" w:hRule="exact" w:wrap="around" w:vAnchor="page" w:hAnchor="page" w:x="2795" w:y="3092"/>
        <w:shd w:val="clear" w:color="auto" w:fill="auto"/>
        <w:spacing w:after="120" w:line="240" w:lineRule="exact"/>
        <w:ind w:firstLine="340"/>
        <w:jc w:val="left"/>
      </w:pPr>
      <w:r>
        <w:rPr>
          <w:rStyle w:val="Tahoma5"/>
          <w:b w:val="0"/>
          <w:bCs w:val="0"/>
          <w:color w:val="000000"/>
        </w:rPr>
        <w:t xml:space="preserve">Л. И. Кузьмин. </w:t>
      </w:r>
      <w:r>
        <w:rPr>
          <w:rStyle w:val="0pt"/>
          <w:b/>
          <w:bCs/>
          <w:color w:val="000000"/>
        </w:rPr>
        <w:t>«Дом с колокольчиком».</w:t>
      </w:r>
    </w:p>
    <w:p w:rsidR="00D45411" w:rsidRDefault="00D45411">
      <w:pPr>
        <w:pStyle w:val="71"/>
        <w:framePr w:w="6341" w:h="9615" w:hRule="exact" w:wrap="around" w:vAnchor="page" w:hAnchor="page" w:x="2795" w:y="3092"/>
        <w:shd w:val="clear" w:color="auto" w:fill="auto"/>
        <w:ind w:left="340" w:right="20"/>
        <w:jc w:val="left"/>
      </w:pPr>
      <w:r>
        <w:rPr>
          <w:rStyle w:val="70pt3"/>
          <w:b/>
          <w:bCs/>
          <w:i/>
          <w:iCs/>
          <w:color w:val="000000"/>
        </w:rPr>
        <w:t xml:space="preserve">Воля и труд дивные всходы дают </w:t>
      </w:r>
      <w:r>
        <w:rPr>
          <w:rStyle w:val="74"/>
          <w:b/>
          <w:bCs/>
          <w:i w:val="0"/>
          <w:iCs w:val="0"/>
          <w:color w:val="000000"/>
        </w:rPr>
        <w:t>Пословицы о труде.</w:t>
      </w:r>
    </w:p>
    <w:p w:rsidR="00D45411" w:rsidRDefault="00D45411">
      <w:pPr>
        <w:pStyle w:val="a6"/>
        <w:framePr w:w="6341" w:h="9615" w:hRule="exact" w:wrap="around" w:vAnchor="page" w:hAnchor="page" w:x="2795" w:y="3092"/>
        <w:shd w:val="clear" w:color="auto" w:fill="auto"/>
        <w:spacing w:line="240" w:lineRule="exact"/>
        <w:ind w:right="20" w:firstLine="340"/>
      </w:pPr>
      <w:r>
        <w:rPr>
          <w:rStyle w:val="0pt"/>
          <w:b/>
          <w:bCs/>
          <w:color w:val="000000"/>
        </w:rPr>
        <w:t>Произведения, отражающие представление о трудолюбии как нравственно-этической ценности, значимой для нацио</w:t>
      </w:r>
      <w:r>
        <w:rPr>
          <w:rStyle w:val="0pt"/>
          <w:b/>
          <w:bCs/>
          <w:color w:val="000000"/>
        </w:rPr>
        <w:softHyphen/>
        <w:t>нального русского сознания. Например:</w:t>
      </w:r>
    </w:p>
    <w:p w:rsidR="00D45411" w:rsidRDefault="00D45411">
      <w:pPr>
        <w:pStyle w:val="a6"/>
        <w:framePr w:w="6341" w:h="9615" w:hRule="exact" w:wrap="around" w:vAnchor="page" w:hAnchor="page" w:x="2795" w:y="3092"/>
        <w:shd w:val="clear" w:color="auto" w:fill="auto"/>
        <w:spacing w:line="240" w:lineRule="exact"/>
        <w:ind w:firstLine="340"/>
        <w:jc w:val="left"/>
      </w:pPr>
      <w:r>
        <w:rPr>
          <w:rStyle w:val="Tahoma5"/>
          <w:b w:val="0"/>
          <w:bCs w:val="0"/>
          <w:color w:val="000000"/>
        </w:rPr>
        <w:t xml:space="preserve">Е. А. Пермяк. </w:t>
      </w:r>
      <w:r>
        <w:rPr>
          <w:rStyle w:val="0pt"/>
          <w:b/>
          <w:bCs/>
          <w:color w:val="000000"/>
        </w:rPr>
        <w:t>«Маркел-самодел и его дети».</w:t>
      </w:r>
    </w:p>
    <w:p w:rsidR="00D45411" w:rsidRDefault="00D45411">
      <w:pPr>
        <w:pStyle w:val="a6"/>
        <w:framePr w:w="6341" w:h="9615" w:hRule="exact" w:wrap="around" w:vAnchor="page" w:hAnchor="page" w:x="2795" w:y="3092"/>
        <w:shd w:val="clear" w:color="auto" w:fill="auto"/>
        <w:spacing w:after="120" w:line="240" w:lineRule="exact"/>
        <w:ind w:firstLine="340"/>
        <w:jc w:val="left"/>
      </w:pPr>
      <w:r>
        <w:rPr>
          <w:rStyle w:val="Tahoma5"/>
          <w:b w:val="0"/>
          <w:bCs w:val="0"/>
          <w:color w:val="000000"/>
        </w:rPr>
        <w:t xml:space="preserve">Б. В. Шергин. </w:t>
      </w:r>
      <w:r>
        <w:rPr>
          <w:rStyle w:val="0pt"/>
          <w:b/>
          <w:bCs/>
          <w:color w:val="000000"/>
        </w:rPr>
        <w:t>«Пословицы в рассказах».</w:t>
      </w:r>
    </w:p>
    <w:p w:rsidR="00D45411" w:rsidRDefault="00D45411">
      <w:pPr>
        <w:pStyle w:val="71"/>
        <w:framePr w:w="6341" w:h="9615" w:hRule="exact" w:wrap="around" w:vAnchor="page" w:hAnchor="page" w:x="2795" w:y="3092"/>
        <w:shd w:val="clear" w:color="auto" w:fill="auto"/>
        <w:ind w:left="340" w:right="20"/>
        <w:jc w:val="left"/>
      </w:pPr>
      <w:r>
        <w:rPr>
          <w:rStyle w:val="70pt3"/>
          <w:b/>
          <w:bCs/>
          <w:i/>
          <w:iCs/>
          <w:color w:val="000000"/>
        </w:rPr>
        <w:t xml:space="preserve">Кто идёт вперёд, того страх не берёт </w:t>
      </w:r>
      <w:r>
        <w:rPr>
          <w:rStyle w:val="74"/>
          <w:b/>
          <w:bCs/>
          <w:i w:val="0"/>
          <w:iCs w:val="0"/>
          <w:color w:val="000000"/>
        </w:rPr>
        <w:t>Пословицы о смелости.</w:t>
      </w:r>
    </w:p>
    <w:p w:rsidR="00D45411" w:rsidRDefault="00D45411">
      <w:pPr>
        <w:pStyle w:val="a6"/>
        <w:framePr w:w="6341" w:h="9615" w:hRule="exact" w:wrap="around" w:vAnchor="page" w:hAnchor="page" w:x="2795" w:y="3092"/>
        <w:shd w:val="clear" w:color="auto" w:fill="auto"/>
        <w:spacing w:line="240" w:lineRule="exact"/>
        <w:ind w:right="20" w:firstLine="340"/>
        <w:jc w:val="left"/>
      </w:pPr>
      <w:r>
        <w:rPr>
          <w:rStyle w:val="0pt"/>
          <w:b/>
          <w:bCs/>
          <w:color w:val="000000"/>
        </w:rPr>
        <w:t>Произведения, отражающие традиционные представления о смелости как нравственном ориентире. Например:</w:t>
      </w:r>
    </w:p>
    <w:p w:rsidR="00D45411" w:rsidRDefault="00D45411">
      <w:pPr>
        <w:pStyle w:val="61"/>
        <w:framePr w:w="6341" w:h="9615" w:hRule="exact" w:wrap="around" w:vAnchor="page" w:hAnchor="page" w:x="2795" w:y="3092"/>
        <w:numPr>
          <w:ilvl w:val="0"/>
          <w:numId w:val="50"/>
        </w:numPr>
        <w:shd w:val="clear" w:color="auto" w:fill="auto"/>
        <w:spacing w:before="0" w:after="0"/>
        <w:ind w:firstLine="340"/>
      </w:pPr>
      <w:r>
        <w:rPr>
          <w:rStyle w:val="60pt6"/>
          <w:color w:val="000000"/>
        </w:rPr>
        <w:t xml:space="preserve"> П. Алексеев. </w:t>
      </w:r>
      <w:r>
        <w:rPr>
          <w:rStyle w:val="6TimesNewRoman"/>
          <w:color w:val="000000"/>
        </w:rPr>
        <w:t>«Медаль».</w:t>
      </w:r>
    </w:p>
    <w:p w:rsidR="00D45411" w:rsidRDefault="00D45411">
      <w:pPr>
        <w:pStyle w:val="61"/>
        <w:framePr w:w="6341" w:h="9615" w:hRule="exact" w:wrap="around" w:vAnchor="page" w:hAnchor="page" w:x="2795" w:y="3092"/>
        <w:numPr>
          <w:ilvl w:val="0"/>
          <w:numId w:val="51"/>
        </w:numPr>
        <w:shd w:val="clear" w:color="auto" w:fill="auto"/>
        <w:spacing w:before="0"/>
        <w:ind w:firstLine="340"/>
      </w:pPr>
      <w:r>
        <w:rPr>
          <w:rStyle w:val="60pt6"/>
          <w:color w:val="000000"/>
        </w:rPr>
        <w:t xml:space="preserve"> В. Голявкин. </w:t>
      </w:r>
      <w:r>
        <w:rPr>
          <w:rStyle w:val="6TimesNewRoman"/>
          <w:color w:val="000000"/>
        </w:rPr>
        <w:t>«Этот мальчик».</w:t>
      </w:r>
    </w:p>
    <w:p w:rsidR="00D45411" w:rsidRDefault="00D45411">
      <w:pPr>
        <w:pStyle w:val="61"/>
        <w:framePr w:w="6341" w:h="9615" w:hRule="exact" w:wrap="around" w:vAnchor="page" w:hAnchor="page" w:x="2795" w:y="3092"/>
        <w:shd w:val="clear" w:color="auto" w:fill="auto"/>
        <w:spacing w:before="0" w:after="0"/>
        <w:ind w:firstLine="340"/>
      </w:pPr>
      <w:r>
        <w:rPr>
          <w:rStyle w:val="60pt6"/>
          <w:color w:val="000000"/>
        </w:rPr>
        <w:t>Я и моя семья (4 ч)</w:t>
      </w:r>
    </w:p>
    <w:p w:rsidR="00D45411" w:rsidRDefault="00D45411">
      <w:pPr>
        <w:pStyle w:val="71"/>
        <w:framePr w:w="6341" w:h="9615" w:hRule="exact" w:wrap="around" w:vAnchor="page" w:hAnchor="page" w:x="2795" w:y="3092"/>
        <w:shd w:val="clear" w:color="auto" w:fill="auto"/>
        <w:ind w:firstLine="340"/>
        <w:jc w:val="left"/>
      </w:pPr>
      <w:r>
        <w:rPr>
          <w:rStyle w:val="70pt3"/>
          <w:b/>
          <w:bCs/>
          <w:i/>
          <w:iCs/>
          <w:color w:val="000000"/>
        </w:rPr>
        <w:t>Семья крепка ладом</w:t>
      </w:r>
    </w:p>
    <w:p w:rsidR="00D45411" w:rsidRDefault="00D45411">
      <w:pPr>
        <w:pStyle w:val="a6"/>
        <w:framePr w:w="6341" w:h="9615" w:hRule="exact" w:wrap="around" w:vAnchor="page" w:hAnchor="page" w:x="2795" w:y="3092"/>
        <w:shd w:val="clear" w:color="auto" w:fill="auto"/>
        <w:spacing w:line="240" w:lineRule="exact"/>
        <w:ind w:firstLine="340"/>
        <w:jc w:val="left"/>
      </w:pPr>
      <w:r>
        <w:rPr>
          <w:rStyle w:val="0pt"/>
          <w:b/>
          <w:bCs/>
          <w:color w:val="000000"/>
        </w:rPr>
        <w:t>Произведения, отражающие традиционные представления</w:t>
      </w:r>
    </w:p>
    <w:p w:rsidR="00D45411" w:rsidRDefault="00D45411">
      <w:pPr>
        <w:pStyle w:val="a6"/>
        <w:framePr w:w="6341" w:h="9615" w:hRule="exact" w:wrap="around" w:vAnchor="page" w:hAnchor="page" w:x="2795" w:y="3092"/>
        <w:numPr>
          <w:ilvl w:val="0"/>
          <w:numId w:val="52"/>
        </w:numPr>
        <w:shd w:val="clear" w:color="auto" w:fill="auto"/>
        <w:spacing w:line="240" w:lineRule="exact"/>
        <w:ind w:firstLine="0"/>
        <w:jc w:val="left"/>
      </w:pPr>
      <w:r>
        <w:rPr>
          <w:rStyle w:val="0pt"/>
          <w:b/>
          <w:bCs/>
          <w:color w:val="000000"/>
        </w:rPr>
        <w:t xml:space="preserve"> семейных ценностях. Например:</w:t>
      </w:r>
    </w:p>
    <w:p w:rsidR="00D45411" w:rsidRDefault="00D45411">
      <w:pPr>
        <w:pStyle w:val="a6"/>
        <w:framePr w:w="6341" w:h="9615" w:hRule="exact" w:wrap="around" w:vAnchor="page" w:hAnchor="page" w:x="2795" w:y="3092"/>
        <w:numPr>
          <w:ilvl w:val="0"/>
          <w:numId w:val="51"/>
        </w:numPr>
        <w:shd w:val="clear" w:color="auto" w:fill="auto"/>
        <w:spacing w:line="240" w:lineRule="exact"/>
        <w:ind w:firstLine="340"/>
        <w:jc w:val="left"/>
      </w:pPr>
      <w:r>
        <w:rPr>
          <w:rStyle w:val="Tahoma5"/>
          <w:b w:val="0"/>
          <w:bCs w:val="0"/>
          <w:color w:val="000000"/>
        </w:rPr>
        <w:t xml:space="preserve"> Г. Георгиев. </w:t>
      </w:r>
      <w:r>
        <w:rPr>
          <w:rStyle w:val="0pt"/>
          <w:b/>
          <w:bCs/>
          <w:color w:val="000000"/>
        </w:rPr>
        <w:t>«Стрекот кузнечика».</w:t>
      </w:r>
    </w:p>
    <w:p w:rsidR="00D45411" w:rsidRDefault="00D45411">
      <w:pPr>
        <w:pStyle w:val="a6"/>
        <w:framePr w:w="6341" w:h="9615" w:hRule="exact" w:wrap="around" w:vAnchor="page" w:hAnchor="page" w:x="2795" w:y="3092"/>
        <w:shd w:val="clear" w:color="auto" w:fill="auto"/>
        <w:spacing w:line="240" w:lineRule="exact"/>
        <w:ind w:firstLine="340"/>
        <w:jc w:val="left"/>
      </w:pPr>
      <w:r>
        <w:rPr>
          <w:rStyle w:val="Tahoma5"/>
          <w:b w:val="0"/>
          <w:bCs w:val="0"/>
          <w:color w:val="000000"/>
        </w:rPr>
        <w:t xml:space="preserve">В. В. Голявкин. </w:t>
      </w:r>
      <w:r>
        <w:rPr>
          <w:rStyle w:val="0pt"/>
          <w:b/>
          <w:bCs/>
          <w:color w:val="000000"/>
        </w:rPr>
        <w:t>«Мой добрый папа» (фрагмент).</w:t>
      </w:r>
    </w:p>
    <w:p w:rsidR="00D45411" w:rsidRDefault="00D45411">
      <w:pPr>
        <w:pStyle w:val="27"/>
        <w:framePr w:w="6394" w:h="405" w:hRule="exact" w:wrap="around" w:vAnchor="page" w:hAnchor="page" w:x="2767" w:y="12961"/>
        <w:shd w:val="clear" w:color="auto" w:fill="auto"/>
        <w:ind w:right="20"/>
      </w:pPr>
      <w:r>
        <w:rPr>
          <w:rStyle w:val="26"/>
          <w:color w:val="000000"/>
          <w:vertAlign w:val="superscript"/>
        </w:rPr>
        <w:t>1</w:t>
      </w:r>
      <w:r>
        <w:rPr>
          <w:rStyle w:val="26"/>
          <w:color w:val="000000"/>
        </w:rPr>
        <w:t xml:space="preserve"> С целью дальнейшего развития навыка восприятия художественных произ</w:t>
      </w:r>
      <w:r>
        <w:rPr>
          <w:rStyle w:val="26"/>
          <w:color w:val="000000"/>
        </w:rPr>
        <w:softHyphen/>
        <w:t>ведений на слух ряд текстов, включённых в программу, читает педагог.</w:t>
      </w:r>
    </w:p>
    <w:p w:rsidR="00D45411" w:rsidRDefault="00D45411">
      <w:pPr>
        <w:pStyle w:val="a5"/>
        <w:framePr w:wrap="around" w:vAnchor="page" w:hAnchor="page" w:x="2762" w:y="13513"/>
        <w:shd w:val="clear" w:color="auto" w:fill="auto"/>
        <w:spacing w:line="130" w:lineRule="exact"/>
        <w:ind w:left="20"/>
      </w:pPr>
      <w:r>
        <w:rPr>
          <w:rStyle w:val="0pt0"/>
          <w:color w:val="000000"/>
        </w:rPr>
        <w:t>ЛИТЕРАТУРНОЕ ЧТЕНИЕ НА РОДНОМ (РУССКОМ) ЯЗЫКЕ. 1—4 классы</w:t>
      </w:r>
    </w:p>
    <w:p w:rsidR="00D45411" w:rsidRDefault="00D45411">
      <w:pPr>
        <w:pStyle w:val="a5"/>
        <w:framePr w:wrap="around" w:vAnchor="page" w:hAnchor="page" w:x="8858" w:y="13522"/>
        <w:shd w:val="clear" w:color="auto" w:fill="auto"/>
        <w:spacing w:line="130" w:lineRule="exact"/>
        <w:ind w:left="20"/>
      </w:pPr>
      <w:r>
        <w:rPr>
          <w:rStyle w:val="0pt0"/>
          <w:color w:val="000000"/>
        </w:rPr>
        <w:t>297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74" w:hRule="exact" w:wrap="around" w:vAnchor="page" w:hAnchor="page" w:x="2793" w:y="3170"/>
        <w:shd w:val="clear" w:color="auto" w:fill="auto"/>
        <w:spacing w:after="14" w:line="190" w:lineRule="exact"/>
        <w:ind w:firstLine="340"/>
      </w:pPr>
      <w:r>
        <w:rPr>
          <w:rStyle w:val="Tahoma5"/>
          <w:b w:val="0"/>
          <w:bCs w:val="0"/>
          <w:color w:val="000000"/>
        </w:rPr>
        <w:lastRenderedPageBreak/>
        <w:t xml:space="preserve">М. В. Дружинина. </w:t>
      </w:r>
      <w:r>
        <w:rPr>
          <w:rStyle w:val="0pt"/>
          <w:b/>
          <w:bCs/>
          <w:color w:val="000000"/>
        </w:rPr>
        <w:t>«Очень полезный подарок».</w:t>
      </w:r>
    </w:p>
    <w:p w:rsidR="00D45411" w:rsidRDefault="00D45411">
      <w:pPr>
        <w:pStyle w:val="a6"/>
        <w:framePr w:w="6346" w:h="10174" w:hRule="exact" w:wrap="around" w:vAnchor="page" w:hAnchor="page" w:x="2793" w:y="3170"/>
        <w:shd w:val="clear" w:color="auto" w:fill="auto"/>
        <w:spacing w:after="154" w:line="190" w:lineRule="exact"/>
        <w:ind w:firstLine="340"/>
      </w:pPr>
      <w:r>
        <w:rPr>
          <w:rStyle w:val="Tahoma5"/>
          <w:b w:val="0"/>
          <w:bCs w:val="0"/>
          <w:color w:val="000000"/>
        </w:rPr>
        <w:t xml:space="preserve">Л. Н. Толстой. </w:t>
      </w:r>
      <w:r>
        <w:rPr>
          <w:rStyle w:val="0pt"/>
          <w:b/>
          <w:bCs/>
          <w:color w:val="000000"/>
        </w:rPr>
        <w:t>«Отец и сыновья».</w:t>
      </w:r>
    </w:p>
    <w:p w:rsidR="00D45411" w:rsidRDefault="00D45411">
      <w:pPr>
        <w:pStyle w:val="61"/>
        <w:framePr w:w="6346" w:h="10174" w:hRule="exact" w:wrap="around" w:vAnchor="page" w:hAnchor="page" w:x="2793" w:y="3170"/>
        <w:shd w:val="clear" w:color="auto" w:fill="auto"/>
        <w:spacing w:before="0" w:after="0"/>
        <w:ind w:firstLine="340"/>
        <w:jc w:val="both"/>
      </w:pPr>
      <w:r>
        <w:rPr>
          <w:rStyle w:val="60pt6"/>
          <w:color w:val="000000"/>
        </w:rPr>
        <w:t>Я фантазирую и мечтаю (4 ч)</w:t>
      </w:r>
    </w:p>
    <w:p w:rsidR="00D45411" w:rsidRDefault="00D45411">
      <w:pPr>
        <w:pStyle w:val="71"/>
        <w:framePr w:w="6346" w:h="10174" w:hRule="exact" w:wrap="around" w:vAnchor="page" w:hAnchor="page" w:x="2793" w:y="3170"/>
        <w:shd w:val="clear" w:color="auto" w:fill="auto"/>
        <w:ind w:firstLine="340"/>
      </w:pPr>
      <w:r>
        <w:rPr>
          <w:rStyle w:val="70pt3"/>
          <w:b/>
          <w:bCs/>
          <w:i/>
          <w:iCs/>
          <w:color w:val="000000"/>
        </w:rPr>
        <w:t>Мечты, зовущие ввысь</w:t>
      </w:r>
    </w:p>
    <w:p w:rsidR="00D45411" w:rsidRDefault="00D45411">
      <w:pPr>
        <w:pStyle w:val="a6"/>
        <w:framePr w:w="6346" w:h="10174" w:hRule="exact" w:wrap="around" w:vAnchor="page" w:hAnchor="page" w:x="2793" w:y="3170"/>
        <w:shd w:val="clear" w:color="auto" w:fill="auto"/>
        <w:spacing w:line="240" w:lineRule="exact"/>
        <w:ind w:right="20" w:firstLine="340"/>
      </w:pPr>
      <w:r>
        <w:rPr>
          <w:rStyle w:val="0pt"/>
          <w:b/>
          <w:bCs/>
          <w:color w:val="000000"/>
        </w:rPr>
        <w:t>Произведения, отражающие представления об идеалах в детских мечтах. Например:</w:t>
      </w:r>
    </w:p>
    <w:p w:rsidR="00D45411" w:rsidRDefault="00D45411">
      <w:pPr>
        <w:pStyle w:val="a6"/>
        <w:framePr w:w="6346" w:h="10174" w:hRule="exact" w:wrap="around" w:vAnchor="page" w:hAnchor="page" w:x="2793" w:y="3170"/>
        <w:shd w:val="clear" w:color="auto" w:fill="auto"/>
        <w:spacing w:line="240" w:lineRule="exact"/>
        <w:ind w:firstLine="340"/>
      </w:pPr>
      <w:r>
        <w:rPr>
          <w:rStyle w:val="Tahoma5"/>
          <w:b w:val="0"/>
          <w:bCs w:val="0"/>
          <w:color w:val="000000"/>
        </w:rPr>
        <w:t xml:space="preserve">Н. К. Абрамцева. </w:t>
      </w:r>
      <w:r>
        <w:rPr>
          <w:rStyle w:val="0pt"/>
          <w:b/>
          <w:bCs/>
          <w:color w:val="000000"/>
        </w:rPr>
        <w:t>«Заветное желание».</w:t>
      </w:r>
    </w:p>
    <w:p w:rsidR="00D45411" w:rsidRDefault="00D45411">
      <w:pPr>
        <w:pStyle w:val="61"/>
        <w:framePr w:w="6346" w:h="10174" w:hRule="exact" w:wrap="around" w:vAnchor="page" w:hAnchor="page" w:x="2793" w:y="3170"/>
        <w:shd w:val="clear" w:color="auto" w:fill="auto"/>
        <w:spacing w:before="0" w:after="0"/>
        <w:ind w:firstLine="340"/>
        <w:jc w:val="both"/>
      </w:pPr>
      <w:r>
        <w:rPr>
          <w:rStyle w:val="60pt6"/>
          <w:color w:val="000000"/>
        </w:rPr>
        <w:t xml:space="preserve">Е. В. Григорьева. </w:t>
      </w:r>
      <w:r>
        <w:rPr>
          <w:rStyle w:val="6TimesNewRoman"/>
          <w:color w:val="000000"/>
        </w:rPr>
        <w:t>«Мечта».</w:t>
      </w:r>
    </w:p>
    <w:p w:rsidR="00D45411" w:rsidRDefault="00D45411">
      <w:pPr>
        <w:pStyle w:val="a6"/>
        <w:framePr w:w="6346" w:h="10174" w:hRule="exact" w:wrap="around" w:vAnchor="page" w:hAnchor="page" w:x="2793" w:y="3170"/>
        <w:shd w:val="clear" w:color="auto" w:fill="auto"/>
        <w:spacing w:line="240" w:lineRule="exact"/>
        <w:ind w:firstLine="340"/>
      </w:pPr>
      <w:r>
        <w:rPr>
          <w:rStyle w:val="Tahoma5"/>
          <w:b w:val="0"/>
          <w:bCs w:val="0"/>
          <w:color w:val="000000"/>
        </w:rPr>
        <w:t xml:space="preserve">Л. Н. Толстой. </w:t>
      </w:r>
      <w:r>
        <w:rPr>
          <w:rStyle w:val="0pt"/>
          <w:b/>
          <w:bCs/>
          <w:color w:val="000000"/>
        </w:rPr>
        <w:t>«Воспоминания» (глава «Фанфаронова гора»).</w:t>
      </w:r>
    </w:p>
    <w:p w:rsidR="00D45411" w:rsidRDefault="00D45411">
      <w:pPr>
        <w:pStyle w:val="61"/>
        <w:framePr w:w="6346" w:h="10174" w:hRule="exact" w:wrap="around" w:vAnchor="page" w:hAnchor="page" w:x="2793" w:y="3170"/>
        <w:shd w:val="clear" w:color="auto" w:fill="auto"/>
        <w:spacing w:before="0" w:after="288"/>
        <w:ind w:firstLine="340"/>
        <w:jc w:val="both"/>
      </w:pPr>
      <w:r>
        <w:rPr>
          <w:rStyle w:val="60pt6"/>
          <w:color w:val="000000"/>
        </w:rPr>
        <w:t>Резерв на вариативную часть программы — 3 ч.</w:t>
      </w:r>
    </w:p>
    <w:p w:rsidR="00D45411" w:rsidRDefault="00D45411">
      <w:pPr>
        <w:pStyle w:val="42"/>
        <w:framePr w:w="6346" w:h="10174" w:hRule="exact" w:wrap="around" w:vAnchor="page" w:hAnchor="page" w:x="2793" w:y="3170"/>
        <w:shd w:val="clear" w:color="auto" w:fill="auto"/>
        <w:spacing w:before="0" w:after="0" w:line="180" w:lineRule="exact"/>
        <w:jc w:val="left"/>
      </w:pPr>
      <w:bookmarkStart w:id="189" w:name="bookmark190"/>
      <w:r>
        <w:rPr>
          <w:rStyle w:val="40pt2"/>
          <w:color w:val="000000"/>
        </w:rPr>
        <w:t>Раздел 2. Россия — Родина моя (12 ч)</w:t>
      </w:r>
      <w:bookmarkEnd w:id="189"/>
    </w:p>
    <w:p w:rsidR="00D45411" w:rsidRDefault="00D45411">
      <w:pPr>
        <w:pStyle w:val="61"/>
        <w:framePr w:w="6346" w:h="10174" w:hRule="exact" w:wrap="around" w:vAnchor="page" w:hAnchor="page" w:x="2793" w:y="3170"/>
        <w:shd w:val="clear" w:color="auto" w:fill="auto"/>
        <w:spacing w:before="0" w:after="0"/>
        <w:ind w:firstLine="340"/>
        <w:jc w:val="both"/>
      </w:pPr>
      <w:r>
        <w:rPr>
          <w:rStyle w:val="60pt6"/>
          <w:color w:val="000000"/>
        </w:rPr>
        <w:t>Родная страна во все времена сынами сильна (3 ч)</w:t>
      </w:r>
    </w:p>
    <w:p w:rsidR="00D45411" w:rsidRDefault="00D45411">
      <w:pPr>
        <w:pStyle w:val="71"/>
        <w:framePr w:w="6346" w:h="10174" w:hRule="exact" w:wrap="around" w:vAnchor="page" w:hAnchor="page" w:x="2793" w:y="3170"/>
        <w:shd w:val="clear" w:color="auto" w:fill="auto"/>
        <w:ind w:firstLine="340"/>
      </w:pPr>
      <w:r>
        <w:rPr>
          <w:rStyle w:val="70pt3"/>
          <w:b/>
          <w:bCs/>
          <w:i/>
          <w:iCs/>
          <w:color w:val="000000"/>
        </w:rPr>
        <w:t>Люди земли Русской</w:t>
      </w:r>
    </w:p>
    <w:p w:rsidR="00D45411" w:rsidRDefault="00D45411">
      <w:pPr>
        <w:pStyle w:val="a6"/>
        <w:framePr w:w="6346" w:h="10174" w:hRule="exact" w:wrap="around" w:vAnchor="page" w:hAnchor="page" w:x="2793" w:y="3170"/>
        <w:shd w:val="clear" w:color="auto" w:fill="auto"/>
        <w:spacing w:line="240" w:lineRule="exact"/>
        <w:ind w:right="20" w:firstLine="340"/>
      </w:pPr>
      <w:r>
        <w:rPr>
          <w:rStyle w:val="0pt"/>
          <w:b/>
          <w:bCs/>
          <w:color w:val="000000"/>
        </w:rPr>
        <w:t>Художественные биографии выдающихся представителей русского народа. Например:</w:t>
      </w:r>
    </w:p>
    <w:p w:rsidR="00D45411" w:rsidRDefault="00D45411">
      <w:pPr>
        <w:pStyle w:val="a6"/>
        <w:framePr w:w="6346" w:h="10174" w:hRule="exact" w:wrap="around" w:vAnchor="page" w:hAnchor="page" w:x="2793" w:y="3170"/>
        <w:shd w:val="clear" w:color="auto" w:fill="auto"/>
        <w:spacing w:line="240" w:lineRule="exact"/>
        <w:ind w:firstLine="340"/>
      </w:pPr>
      <w:r>
        <w:rPr>
          <w:rStyle w:val="Tahoma5"/>
          <w:b w:val="0"/>
          <w:bCs w:val="0"/>
          <w:color w:val="000000"/>
        </w:rPr>
        <w:t xml:space="preserve">В. А. Бахревский. </w:t>
      </w:r>
      <w:r>
        <w:rPr>
          <w:rStyle w:val="0pt"/>
          <w:b/>
          <w:bCs/>
          <w:color w:val="000000"/>
        </w:rPr>
        <w:t>«Виктор Васнецов» (глава «Рябово»).</w:t>
      </w:r>
    </w:p>
    <w:p w:rsidR="00D45411" w:rsidRDefault="00D45411">
      <w:pPr>
        <w:pStyle w:val="a6"/>
        <w:framePr w:w="6346" w:h="10174" w:hRule="exact" w:wrap="around" w:vAnchor="page" w:hAnchor="page" w:x="2793" w:y="3170"/>
        <w:shd w:val="clear" w:color="auto" w:fill="auto"/>
        <w:spacing w:line="240" w:lineRule="exact"/>
        <w:ind w:right="20" w:firstLine="340"/>
      </w:pPr>
      <w:r>
        <w:rPr>
          <w:rStyle w:val="Tahoma5"/>
          <w:b w:val="0"/>
          <w:bCs w:val="0"/>
          <w:color w:val="000000"/>
        </w:rPr>
        <w:t xml:space="preserve">М. А. Булатов, В. И. Порудоминский. </w:t>
      </w:r>
      <w:r>
        <w:rPr>
          <w:rStyle w:val="0pt"/>
          <w:b/>
          <w:bCs/>
          <w:color w:val="000000"/>
        </w:rPr>
        <w:t>«Собирал человек сло</w:t>
      </w:r>
      <w:r>
        <w:rPr>
          <w:rStyle w:val="0pt"/>
          <w:b/>
          <w:bCs/>
          <w:color w:val="000000"/>
        </w:rPr>
        <w:softHyphen/>
        <w:t>ва... Повесть о В. И. Дале» (фрагмент).</w:t>
      </w:r>
    </w:p>
    <w:p w:rsidR="00D45411" w:rsidRDefault="00D45411">
      <w:pPr>
        <w:pStyle w:val="a6"/>
        <w:framePr w:w="6346" w:h="10174" w:hRule="exact" w:wrap="around" w:vAnchor="page" w:hAnchor="page" w:x="2793" w:y="3170"/>
        <w:shd w:val="clear" w:color="auto" w:fill="auto"/>
        <w:spacing w:after="60" w:line="240" w:lineRule="exact"/>
        <w:ind w:right="20" w:firstLine="340"/>
      </w:pPr>
      <w:r>
        <w:rPr>
          <w:rStyle w:val="Tahoma5"/>
          <w:b w:val="0"/>
          <w:bCs w:val="0"/>
          <w:color w:val="000000"/>
        </w:rPr>
        <w:t xml:space="preserve">М. Л. Яковлев. </w:t>
      </w:r>
      <w:r>
        <w:rPr>
          <w:rStyle w:val="0pt"/>
          <w:b/>
          <w:bCs/>
          <w:color w:val="000000"/>
        </w:rPr>
        <w:t>«Сергий Радонежский приходит на помощь» (фрагмент).</w:t>
      </w:r>
    </w:p>
    <w:p w:rsidR="00D45411" w:rsidRDefault="00D45411">
      <w:pPr>
        <w:pStyle w:val="61"/>
        <w:framePr w:w="6346" w:h="10174" w:hRule="exact" w:wrap="around" w:vAnchor="page" w:hAnchor="page" w:x="2793" w:y="3170"/>
        <w:shd w:val="clear" w:color="auto" w:fill="auto"/>
        <w:spacing w:before="0" w:after="0"/>
        <w:ind w:firstLine="340"/>
        <w:jc w:val="both"/>
      </w:pPr>
      <w:r>
        <w:rPr>
          <w:rStyle w:val="60pt6"/>
          <w:color w:val="000000"/>
        </w:rPr>
        <w:t>Народные праздники, связанные с временами года (3 ч)</w:t>
      </w:r>
    </w:p>
    <w:p w:rsidR="00D45411" w:rsidRDefault="00D45411">
      <w:pPr>
        <w:pStyle w:val="71"/>
        <w:framePr w:w="6346" w:h="10174" w:hRule="exact" w:wrap="around" w:vAnchor="page" w:hAnchor="page" w:x="2793" w:y="3170"/>
        <w:shd w:val="clear" w:color="auto" w:fill="auto"/>
        <w:ind w:firstLine="340"/>
      </w:pPr>
      <w:r>
        <w:rPr>
          <w:rStyle w:val="70pt3"/>
          <w:b/>
          <w:bCs/>
          <w:i/>
          <w:iCs/>
          <w:color w:val="000000"/>
        </w:rPr>
        <w:t>Хорош праздник после трудов праведных</w:t>
      </w:r>
    </w:p>
    <w:p w:rsidR="00D45411" w:rsidRDefault="00D45411">
      <w:pPr>
        <w:pStyle w:val="a6"/>
        <w:framePr w:w="6346" w:h="10174" w:hRule="exact" w:wrap="around" w:vAnchor="page" w:hAnchor="page" w:x="2793" w:y="3170"/>
        <w:shd w:val="clear" w:color="auto" w:fill="auto"/>
        <w:spacing w:line="240" w:lineRule="exact"/>
        <w:ind w:firstLine="340"/>
      </w:pPr>
      <w:r>
        <w:rPr>
          <w:rStyle w:val="0pt"/>
          <w:b/>
          <w:bCs/>
          <w:color w:val="000000"/>
        </w:rPr>
        <w:t>Песни-веснянки.</w:t>
      </w:r>
    </w:p>
    <w:p w:rsidR="00D45411" w:rsidRDefault="00D45411">
      <w:pPr>
        <w:pStyle w:val="a6"/>
        <w:framePr w:w="6346" w:h="10174" w:hRule="exact" w:wrap="around" w:vAnchor="page" w:hAnchor="page" w:x="2793" w:y="3170"/>
        <w:shd w:val="clear" w:color="auto" w:fill="auto"/>
        <w:spacing w:line="240" w:lineRule="exact"/>
        <w:ind w:right="20" w:firstLine="340"/>
      </w:pPr>
      <w:r>
        <w:rPr>
          <w:rStyle w:val="0pt"/>
          <w:b/>
          <w:bCs/>
          <w:color w:val="000000"/>
        </w:rPr>
        <w:t>Произведения о праздниках и традициях, связанных с на</w:t>
      </w:r>
      <w:r>
        <w:rPr>
          <w:rStyle w:val="0pt"/>
          <w:b/>
          <w:bCs/>
          <w:color w:val="000000"/>
        </w:rPr>
        <w:softHyphen/>
        <w:t>родным календарём. Например:</w:t>
      </w:r>
    </w:p>
    <w:p w:rsidR="00D45411" w:rsidRDefault="00D45411">
      <w:pPr>
        <w:pStyle w:val="a6"/>
        <w:framePr w:w="6346" w:h="10174" w:hRule="exact" w:wrap="around" w:vAnchor="page" w:hAnchor="page" w:x="2793" w:y="3170"/>
        <w:shd w:val="clear" w:color="auto" w:fill="auto"/>
        <w:spacing w:line="240" w:lineRule="exact"/>
        <w:ind w:right="20" w:firstLine="340"/>
      </w:pPr>
      <w:r>
        <w:rPr>
          <w:rStyle w:val="Tahoma5"/>
          <w:b w:val="0"/>
          <w:bCs w:val="0"/>
          <w:color w:val="000000"/>
        </w:rPr>
        <w:t xml:space="preserve">Л. Ф. Воронкова. </w:t>
      </w:r>
      <w:r>
        <w:rPr>
          <w:rStyle w:val="0pt"/>
          <w:b/>
          <w:bCs/>
          <w:color w:val="000000"/>
        </w:rPr>
        <w:t>«Девочка из города» (глава «Праздник весны»).</w:t>
      </w:r>
    </w:p>
    <w:p w:rsidR="00D45411" w:rsidRDefault="00D45411">
      <w:pPr>
        <w:pStyle w:val="61"/>
        <w:framePr w:w="6346" w:h="10174" w:hRule="exact" w:wrap="around" w:vAnchor="page" w:hAnchor="page" w:x="2793" w:y="3170"/>
        <w:shd w:val="clear" w:color="auto" w:fill="auto"/>
        <w:spacing w:before="0" w:after="0"/>
        <w:ind w:firstLine="340"/>
        <w:jc w:val="both"/>
      </w:pPr>
      <w:r>
        <w:rPr>
          <w:rStyle w:val="60pt6"/>
          <w:color w:val="000000"/>
        </w:rPr>
        <w:t xml:space="preserve">В. А. Жуковский. </w:t>
      </w:r>
      <w:r>
        <w:rPr>
          <w:rStyle w:val="6TimesNewRoman"/>
          <w:color w:val="000000"/>
        </w:rPr>
        <w:t>«Жаворонок».</w:t>
      </w:r>
    </w:p>
    <w:p w:rsidR="00D45411" w:rsidRDefault="00D45411">
      <w:pPr>
        <w:pStyle w:val="61"/>
        <w:framePr w:w="6346" w:h="10174" w:hRule="exact" w:wrap="around" w:vAnchor="page" w:hAnchor="page" w:x="2793" w:y="3170"/>
        <w:shd w:val="clear" w:color="auto" w:fill="auto"/>
        <w:tabs>
          <w:tab w:val="left" w:pos="746"/>
        </w:tabs>
        <w:spacing w:before="0" w:after="0"/>
        <w:ind w:firstLine="340"/>
        <w:jc w:val="both"/>
      </w:pPr>
      <w:r>
        <w:rPr>
          <w:rStyle w:val="60pt6"/>
          <w:color w:val="000000"/>
        </w:rPr>
        <w:t>А.</w:t>
      </w:r>
      <w:r>
        <w:rPr>
          <w:rStyle w:val="60pt6"/>
          <w:color w:val="000000"/>
        </w:rPr>
        <w:tab/>
        <w:t xml:space="preserve">С. Пушкин. </w:t>
      </w:r>
      <w:r>
        <w:rPr>
          <w:rStyle w:val="6TimesNewRoman"/>
          <w:color w:val="000000"/>
        </w:rPr>
        <w:t>«Птичка».</w:t>
      </w:r>
    </w:p>
    <w:p w:rsidR="00D45411" w:rsidRDefault="00D45411">
      <w:pPr>
        <w:pStyle w:val="a6"/>
        <w:framePr w:w="6346" w:h="10174" w:hRule="exact" w:wrap="around" w:vAnchor="page" w:hAnchor="page" w:x="2793" w:y="3170"/>
        <w:shd w:val="clear" w:color="auto" w:fill="auto"/>
        <w:spacing w:after="240" w:line="240" w:lineRule="exact"/>
        <w:ind w:firstLine="340"/>
      </w:pPr>
      <w:r>
        <w:rPr>
          <w:rStyle w:val="Tahoma5"/>
          <w:b w:val="0"/>
          <w:bCs w:val="0"/>
          <w:color w:val="000000"/>
        </w:rPr>
        <w:t xml:space="preserve">И. С. Шмелёв. </w:t>
      </w:r>
      <w:r>
        <w:rPr>
          <w:rStyle w:val="0pt"/>
          <w:b/>
          <w:bCs/>
          <w:color w:val="000000"/>
        </w:rPr>
        <w:t>«Лето Господне» (фрагмент главы «Масленица»).</w:t>
      </w:r>
    </w:p>
    <w:p w:rsidR="00D45411" w:rsidRDefault="00D45411">
      <w:pPr>
        <w:pStyle w:val="61"/>
        <w:framePr w:w="6346" w:h="10174" w:hRule="exact" w:wrap="around" w:vAnchor="page" w:hAnchor="page" w:x="2793" w:y="3170"/>
        <w:shd w:val="clear" w:color="auto" w:fill="auto"/>
        <w:spacing w:before="0" w:after="0"/>
        <w:ind w:firstLine="340"/>
        <w:jc w:val="both"/>
      </w:pPr>
      <w:r>
        <w:rPr>
          <w:rStyle w:val="60pt6"/>
          <w:color w:val="000000"/>
        </w:rPr>
        <w:t>О родной природе (4 ч)</w:t>
      </w:r>
    </w:p>
    <w:p w:rsidR="00D45411" w:rsidRDefault="00D45411">
      <w:pPr>
        <w:pStyle w:val="71"/>
        <w:framePr w:w="6346" w:h="10174" w:hRule="exact" w:wrap="around" w:vAnchor="page" w:hAnchor="page" w:x="2793" w:y="3170"/>
        <w:shd w:val="clear" w:color="auto" w:fill="auto"/>
        <w:ind w:firstLine="340"/>
      </w:pPr>
      <w:r>
        <w:rPr>
          <w:rStyle w:val="70pt3"/>
          <w:b/>
          <w:bCs/>
          <w:i/>
          <w:iCs/>
          <w:color w:val="000000"/>
        </w:rPr>
        <w:t>К зелёным далям с детства взор приучен</w:t>
      </w:r>
    </w:p>
    <w:p w:rsidR="00D45411" w:rsidRDefault="00D45411">
      <w:pPr>
        <w:pStyle w:val="a6"/>
        <w:framePr w:w="6346" w:h="10174" w:hRule="exact" w:wrap="around" w:vAnchor="page" w:hAnchor="page" w:x="2793" w:y="3170"/>
        <w:shd w:val="clear" w:color="auto" w:fill="auto"/>
        <w:spacing w:line="240" w:lineRule="exact"/>
        <w:ind w:right="20" w:firstLine="340"/>
      </w:pPr>
      <w:r>
        <w:rPr>
          <w:rStyle w:val="0pt"/>
          <w:b/>
          <w:bCs/>
          <w:color w:val="000000"/>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D45411" w:rsidRDefault="00D45411">
      <w:pPr>
        <w:pStyle w:val="a6"/>
        <w:framePr w:w="6346" w:h="10174" w:hRule="exact" w:wrap="around" w:vAnchor="page" w:hAnchor="page" w:x="2793" w:y="3170"/>
        <w:shd w:val="clear" w:color="auto" w:fill="auto"/>
        <w:spacing w:line="240" w:lineRule="exact"/>
        <w:ind w:firstLine="340"/>
      </w:pPr>
      <w:r>
        <w:rPr>
          <w:rStyle w:val="0pt"/>
          <w:b/>
          <w:bCs/>
          <w:color w:val="000000"/>
        </w:rPr>
        <w:t>Русские народные загадки о поле, цветах.</w:t>
      </w:r>
    </w:p>
    <w:p w:rsidR="00D45411" w:rsidRDefault="00D45411">
      <w:pPr>
        <w:pStyle w:val="a6"/>
        <w:framePr w:w="6346" w:h="10174" w:hRule="exact" w:wrap="around" w:vAnchor="page" w:hAnchor="page" w:x="2793" w:y="3170"/>
        <w:shd w:val="clear" w:color="auto" w:fill="auto"/>
        <w:spacing w:line="240" w:lineRule="exact"/>
        <w:ind w:firstLine="340"/>
      </w:pPr>
      <w:r>
        <w:rPr>
          <w:rStyle w:val="Tahoma5"/>
          <w:b w:val="0"/>
          <w:bCs w:val="0"/>
          <w:color w:val="000000"/>
        </w:rPr>
        <w:t xml:space="preserve">Ю. И. Коваль. </w:t>
      </w:r>
      <w:r>
        <w:rPr>
          <w:rStyle w:val="0pt"/>
          <w:b/>
          <w:bCs/>
          <w:color w:val="000000"/>
        </w:rPr>
        <w:t>«Фарфоровые колокольчики».</w:t>
      </w:r>
    </w:p>
    <w:p w:rsidR="00D45411" w:rsidRDefault="00D45411">
      <w:pPr>
        <w:pStyle w:val="a6"/>
        <w:framePr w:w="6346" w:h="10174" w:hRule="exact" w:wrap="around" w:vAnchor="page" w:hAnchor="page" w:x="2793" w:y="3170"/>
        <w:shd w:val="clear" w:color="auto" w:fill="auto"/>
        <w:spacing w:line="240" w:lineRule="exact"/>
        <w:ind w:firstLine="340"/>
      </w:pPr>
      <w:r>
        <w:rPr>
          <w:rStyle w:val="Tahoma5"/>
          <w:b w:val="0"/>
          <w:bCs w:val="0"/>
          <w:color w:val="000000"/>
        </w:rPr>
        <w:t xml:space="preserve">И. С. Никитин. </w:t>
      </w:r>
      <w:r>
        <w:rPr>
          <w:rStyle w:val="0pt"/>
          <w:b/>
          <w:bCs/>
          <w:color w:val="000000"/>
        </w:rPr>
        <w:t>«В чистом поле тень шагает».</w:t>
      </w:r>
    </w:p>
    <w:p w:rsidR="00D45411" w:rsidRDefault="00D45411">
      <w:pPr>
        <w:pStyle w:val="a5"/>
        <w:framePr w:wrap="around" w:vAnchor="page" w:hAnchor="page" w:x="2779" w:y="13561"/>
        <w:shd w:val="clear" w:color="auto" w:fill="auto"/>
        <w:spacing w:line="130" w:lineRule="exact"/>
        <w:ind w:left="20"/>
      </w:pPr>
      <w:r>
        <w:rPr>
          <w:rStyle w:val="0pt0"/>
          <w:color w:val="000000"/>
        </w:rPr>
        <w:t>298</w:t>
      </w:r>
    </w:p>
    <w:p w:rsidR="00D45411" w:rsidRDefault="00D45411">
      <w:pPr>
        <w:pStyle w:val="a5"/>
        <w:framePr w:wrap="around" w:vAnchor="page" w:hAnchor="page" w:x="6825" w:y="13542"/>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6350" w:h="10196" w:hRule="exact" w:wrap="around" w:vAnchor="page" w:hAnchor="page" w:x="2791" w:y="3121"/>
        <w:shd w:val="clear" w:color="auto" w:fill="auto"/>
        <w:spacing w:before="0" w:after="0"/>
        <w:ind w:left="20" w:firstLine="340"/>
        <w:jc w:val="both"/>
      </w:pPr>
      <w:r>
        <w:rPr>
          <w:rStyle w:val="60pt6"/>
          <w:color w:val="000000"/>
        </w:rPr>
        <w:lastRenderedPageBreak/>
        <w:t xml:space="preserve">М. С. Пляцковский. </w:t>
      </w:r>
      <w:r>
        <w:rPr>
          <w:rStyle w:val="6TimesNewRoman"/>
          <w:color w:val="000000"/>
        </w:rPr>
        <w:t>«Колокольчик».</w:t>
      </w:r>
    </w:p>
    <w:p w:rsidR="00D45411" w:rsidRDefault="00D45411">
      <w:pPr>
        <w:pStyle w:val="a6"/>
        <w:framePr w:w="6350" w:h="10196" w:hRule="exact" w:wrap="around" w:vAnchor="page" w:hAnchor="page" w:x="2791" w:y="3121"/>
        <w:shd w:val="clear" w:color="auto" w:fill="auto"/>
        <w:spacing w:line="240" w:lineRule="exact"/>
        <w:ind w:left="20" w:firstLine="340"/>
      </w:pPr>
      <w:r>
        <w:rPr>
          <w:rStyle w:val="Tahoma5"/>
          <w:b w:val="0"/>
          <w:bCs w:val="0"/>
          <w:color w:val="000000"/>
        </w:rPr>
        <w:t xml:space="preserve">В. А. Солоухин. </w:t>
      </w:r>
      <w:r>
        <w:rPr>
          <w:rStyle w:val="0pt"/>
          <w:b/>
          <w:bCs/>
          <w:color w:val="000000"/>
        </w:rPr>
        <w:t>«Трава» (фрагмент).</w:t>
      </w:r>
    </w:p>
    <w:p w:rsidR="00D45411" w:rsidRDefault="00D45411">
      <w:pPr>
        <w:pStyle w:val="a6"/>
        <w:framePr w:w="6350" w:h="10196" w:hRule="exact" w:wrap="around" w:vAnchor="page" w:hAnchor="page" w:x="2791" w:y="3121"/>
        <w:shd w:val="clear" w:color="auto" w:fill="auto"/>
        <w:spacing w:line="240" w:lineRule="exact"/>
        <w:ind w:left="20" w:firstLine="340"/>
      </w:pPr>
      <w:r>
        <w:rPr>
          <w:rStyle w:val="Tahoma5"/>
          <w:b w:val="0"/>
          <w:bCs w:val="0"/>
          <w:color w:val="000000"/>
        </w:rPr>
        <w:t>Ф. И. Тютчев. «</w:t>
      </w:r>
      <w:r>
        <w:rPr>
          <w:rStyle w:val="0pt"/>
          <w:b/>
          <w:bCs/>
          <w:color w:val="000000"/>
        </w:rPr>
        <w:t>Тихой ночью, поздним летом...»</w:t>
      </w:r>
    </w:p>
    <w:p w:rsidR="00D45411" w:rsidRDefault="00D45411">
      <w:pPr>
        <w:pStyle w:val="61"/>
        <w:framePr w:w="6350" w:h="10196" w:hRule="exact" w:wrap="around" w:vAnchor="page" w:hAnchor="page" w:x="2791" w:y="3121"/>
        <w:shd w:val="clear" w:color="auto" w:fill="auto"/>
        <w:spacing w:before="0" w:after="184"/>
        <w:ind w:left="20" w:firstLine="340"/>
        <w:jc w:val="both"/>
      </w:pPr>
      <w:r>
        <w:rPr>
          <w:rStyle w:val="60pt6"/>
          <w:color w:val="000000"/>
        </w:rPr>
        <w:t>Резерв на вариативную часть программы — 2 ч.</w:t>
      </w:r>
    </w:p>
    <w:p w:rsidR="00D45411" w:rsidRDefault="00D45411">
      <w:pPr>
        <w:pStyle w:val="61"/>
        <w:framePr w:w="6350" w:h="10196" w:hRule="exact" w:wrap="around" w:vAnchor="page" w:hAnchor="page" w:x="2791" w:y="3121"/>
        <w:shd w:val="clear" w:color="auto" w:fill="auto"/>
        <w:spacing w:before="0" w:after="117" w:line="160" w:lineRule="exact"/>
        <w:ind w:left="20"/>
      </w:pPr>
      <w:r>
        <w:rPr>
          <w:rStyle w:val="60pt6"/>
          <w:color w:val="000000"/>
        </w:rPr>
        <w:t>ТРЕТИЙ ГОД ОБУЧЕНИЯ (34 ч)</w:t>
      </w:r>
    </w:p>
    <w:p w:rsidR="00D45411" w:rsidRDefault="00D45411">
      <w:pPr>
        <w:pStyle w:val="42"/>
        <w:framePr w:w="6350" w:h="10196" w:hRule="exact" w:wrap="around" w:vAnchor="page" w:hAnchor="page" w:x="2791" w:y="3121"/>
        <w:shd w:val="clear" w:color="auto" w:fill="auto"/>
        <w:spacing w:before="0" w:after="36" w:line="180" w:lineRule="exact"/>
        <w:ind w:left="20"/>
        <w:jc w:val="left"/>
      </w:pPr>
      <w:bookmarkStart w:id="190" w:name="bookmark191"/>
      <w:r>
        <w:rPr>
          <w:rStyle w:val="40pt2"/>
          <w:color w:val="000000"/>
        </w:rPr>
        <w:t>Раздел 1. Мир детства (22 ч)</w:t>
      </w:r>
      <w:bookmarkEnd w:id="190"/>
    </w:p>
    <w:p w:rsidR="00D45411" w:rsidRDefault="00D45411">
      <w:pPr>
        <w:pStyle w:val="61"/>
        <w:framePr w:w="6350" w:h="10196" w:hRule="exact" w:wrap="around" w:vAnchor="page" w:hAnchor="page" w:x="2791" w:y="3121"/>
        <w:shd w:val="clear" w:color="auto" w:fill="auto"/>
        <w:spacing w:before="0" w:after="0"/>
        <w:ind w:left="20" w:firstLine="340"/>
        <w:jc w:val="both"/>
      </w:pPr>
      <w:r>
        <w:rPr>
          <w:rStyle w:val="60pt6"/>
          <w:color w:val="000000"/>
        </w:rPr>
        <w:t>Я и книги (6 ч)</w:t>
      </w:r>
    </w:p>
    <w:p w:rsidR="00D45411" w:rsidRDefault="00D45411">
      <w:pPr>
        <w:pStyle w:val="71"/>
        <w:framePr w:w="6350" w:h="10196" w:hRule="exact" w:wrap="around" w:vAnchor="page" w:hAnchor="page" w:x="2791" w:y="3121"/>
        <w:shd w:val="clear" w:color="auto" w:fill="auto"/>
        <w:ind w:left="20" w:firstLine="340"/>
      </w:pPr>
      <w:r>
        <w:rPr>
          <w:rStyle w:val="70pt3"/>
          <w:b/>
          <w:bCs/>
          <w:i/>
          <w:iCs/>
          <w:color w:val="000000"/>
        </w:rPr>
        <w:t>Пишут не пером, а умом</w:t>
      </w:r>
    </w:p>
    <w:p w:rsidR="00D45411" w:rsidRDefault="00D45411">
      <w:pPr>
        <w:pStyle w:val="a6"/>
        <w:framePr w:w="6350" w:h="10196" w:hRule="exact" w:wrap="around" w:vAnchor="page" w:hAnchor="page" w:x="2791" w:y="3121"/>
        <w:shd w:val="clear" w:color="auto" w:fill="auto"/>
        <w:spacing w:line="240" w:lineRule="exact"/>
        <w:ind w:left="20" w:right="20" w:firstLine="340"/>
      </w:pPr>
      <w:r>
        <w:rPr>
          <w:rStyle w:val="0pt"/>
          <w:b/>
          <w:bCs/>
          <w:color w:val="000000"/>
        </w:rPr>
        <w:t>Произведения, отражающие первый опыт «писательства». Например:</w:t>
      </w:r>
    </w:p>
    <w:p w:rsidR="00D45411" w:rsidRDefault="00D45411">
      <w:pPr>
        <w:pStyle w:val="a6"/>
        <w:framePr w:w="6350" w:h="10196" w:hRule="exact" w:wrap="around" w:vAnchor="page" w:hAnchor="page" w:x="2791" w:y="3121"/>
        <w:shd w:val="clear" w:color="auto" w:fill="auto"/>
        <w:spacing w:line="240" w:lineRule="exact"/>
        <w:ind w:left="20" w:right="20" w:firstLine="340"/>
      </w:pPr>
      <w:r>
        <w:rPr>
          <w:rStyle w:val="Tahoma5"/>
          <w:b w:val="0"/>
          <w:bCs w:val="0"/>
          <w:color w:val="000000"/>
        </w:rPr>
        <w:t xml:space="preserve">В. И. Воробьев. </w:t>
      </w:r>
      <w:r>
        <w:rPr>
          <w:rStyle w:val="0pt"/>
          <w:b/>
          <w:bCs/>
          <w:color w:val="000000"/>
        </w:rPr>
        <w:t>«Я ничего не придумал» (глава «Мой днев</w:t>
      </w:r>
      <w:r>
        <w:rPr>
          <w:rStyle w:val="0pt"/>
          <w:b/>
          <w:bCs/>
          <w:color w:val="000000"/>
        </w:rPr>
        <w:softHyphen/>
        <w:t>ник»).</w:t>
      </w:r>
    </w:p>
    <w:p w:rsidR="00D45411" w:rsidRDefault="00D45411">
      <w:pPr>
        <w:pStyle w:val="a6"/>
        <w:framePr w:w="6350" w:h="10196" w:hRule="exact" w:wrap="around" w:vAnchor="page" w:hAnchor="page" w:x="2791" w:y="3121"/>
        <w:shd w:val="clear" w:color="auto" w:fill="auto"/>
        <w:spacing w:after="120" w:line="240" w:lineRule="exact"/>
        <w:ind w:left="20" w:right="20" w:firstLine="340"/>
      </w:pPr>
      <w:r>
        <w:rPr>
          <w:rStyle w:val="Tahoma5"/>
          <w:b w:val="0"/>
          <w:bCs w:val="0"/>
          <w:color w:val="000000"/>
        </w:rPr>
        <w:t xml:space="preserve">В. П. Крапивин. </w:t>
      </w:r>
      <w:r>
        <w:rPr>
          <w:rStyle w:val="0pt"/>
          <w:b/>
          <w:bCs/>
          <w:color w:val="000000"/>
        </w:rPr>
        <w:t>«Сказки Севки Глущенко» (глава «День рождения»).</w:t>
      </w:r>
    </w:p>
    <w:p w:rsidR="00D45411" w:rsidRDefault="00D45411">
      <w:pPr>
        <w:pStyle w:val="61"/>
        <w:framePr w:w="6350" w:h="10196" w:hRule="exact" w:wrap="around" w:vAnchor="page" w:hAnchor="page" w:x="2791" w:y="3121"/>
        <w:shd w:val="clear" w:color="auto" w:fill="auto"/>
        <w:spacing w:before="0" w:after="0"/>
        <w:ind w:left="20" w:firstLine="340"/>
        <w:jc w:val="both"/>
      </w:pPr>
      <w:r>
        <w:rPr>
          <w:rStyle w:val="60pt6"/>
          <w:color w:val="000000"/>
        </w:rPr>
        <w:t>Я взрослею (6 ч)</w:t>
      </w:r>
    </w:p>
    <w:p w:rsidR="00D45411" w:rsidRDefault="00D45411">
      <w:pPr>
        <w:pStyle w:val="71"/>
        <w:framePr w:w="6350" w:h="10196" w:hRule="exact" w:wrap="around" w:vAnchor="page" w:hAnchor="page" w:x="2791" w:y="3121"/>
        <w:shd w:val="clear" w:color="auto" w:fill="auto"/>
        <w:ind w:left="20" w:firstLine="340"/>
      </w:pPr>
      <w:r>
        <w:rPr>
          <w:rStyle w:val="70pt3"/>
          <w:b/>
          <w:bCs/>
          <w:i/>
          <w:iCs/>
          <w:color w:val="000000"/>
        </w:rPr>
        <w:t>Жизнь дана на добрые дела</w:t>
      </w:r>
    </w:p>
    <w:p w:rsidR="00D45411" w:rsidRDefault="00D45411">
      <w:pPr>
        <w:pStyle w:val="a6"/>
        <w:framePr w:w="6350" w:h="10196" w:hRule="exact" w:wrap="around" w:vAnchor="page" w:hAnchor="page" w:x="2791" w:y="3121"/>
        <w:shd w:val="clear" w:color="auto" w:fill="auto"/>
        <w:spacing w:line="240" w:lineRule="exact"/>
        <w:ind w:left="20" w:firstLine="340"/>
      </w:pPr>
      <w:r>
        <w:rPr>
          <w:rStyle w:val="0pt"/>
          <w:b/>
          <w:bCs/>
          <w:color w:val="000000"/>
        </w:rPr>
        <w:t>Пословицы о доброте.</w:t>
      </w:r>
    </w:p>
    <w:p w:rsidR="00D45411" w:rsidRDefault="00D45411">
      <w:pPr>
        <w:pStyle w:val="a6"/>
        <w:framePr w:w="6350" w:h="10196" w:hRule="exact" w:wrap="around" w:vAnchor="page" w:hAnchor="page" w:x="2791" w:y="3121"/>
        <w:shd w:val="clear" w:color="auto" w:fill="auto"/>
        <w:spacing w:line="240" w:lineRule="exact"/>
        <w:ind w:left="20" w:right="20" w:firstLine="340"/>
      </w:pPr>
      <w:r>
        <w:rPr>
          <w:rStyle w:val="0pt"/>
          <w:b/>
          <w:bCs/>
          <w:color w:val="000000"/>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D45411" w:rsidRDefault="00D45411">
      <w:pPr>
        <w:pStyle w:val="a6"/>
        <w:framePr w:w="6350" w:h="10196" w:hRule="exact" w:wrap="around" w:vAnchor="page" w:hAnchor="page" w:x="2791" w:y="3121"/>
        <w:shd w:val="clear" w:color="auto" w:fill="auto"/>
        <w:spacing w:line="240" w:lineRule="exact"/>
        <w:ind w:left="20" w:firstLine="340"/>
      </w:pPr>
      <w:r>
        <w:rPr>
          <w:rStyle w:val="Tahoma5"/>
          <w:b w:val="0"/>
          <w:bCs w:val="0"/>
          <w:color w:val="000000"/>
        </w:rPr>
        <w:t xml:space="preserve">Ю. А. Буковский. </w:t>
      </w:r>
      <w:r>
        <w:rPr>
          <w:rStyle w:val="0pt"/>
          <w:b/>
          <w:bCs/>
          <w:color w:val="000000"/>
        </w:rPr>
        <w:t>«О Доброте — злой и доброй».</w:t>
      </w:r>
    </w:p>
    <w:p w:rsidR="00D45411" w:rsidRDefault="00D45411">
      <w:pPr>
        <w:pStyle w:val="a6"/>
        <w:framePr w:w="6350" w:h="10196" w:hRule="exact" w:wrap="around" w:vAnchor="page" w:hAnchor="page" w:x="2791" w:y="3121"/>
        <w:shd w:val="clear" w:color="auto" w:fill="auto"/>
        <w:spacing w:after="120" w:line="240" w:lineRule="exact"/>
        <w:ind w:left="20" w:firstLine="340"/>
      </w:pPr>
      <w:r>
        <w:rPr>
          <w:rStyle w:val="Tahoma5"/>
          <w:b w:val="0"/>
          <w:bCs w:val="0"/>
          <w:color w:val="000000"/>
        </w:rPr>
        <w:t xml:space="preserve">Л. Л. Яхнин. </w:t>
      </w:r>
      <w:r>
        <w:rPr>
          <w:rStyle w:val="0pt"/>
          <w:b/>
          <w:bCs/>
          <w:color w:val="000000"/>
        </w:rPr>
        <w:t>«Последняя рубашка».</w:t>
      </w:r>
    </w:p>
    <w:p w:rsidR="00D45411" w:rsidRDefault="00D45411">
      <w:pPr>
        <w:pStyle w:val="71"/>
        <w:framePr w:w="6350" w:h="10196" w:hRule="exact" w:wrap="around" w:vAnchor="page" w:hAnchor="page" w:x="2791" w:y="3121"/>
        <w:shd w:val="clear" w:color="auto" w:fill="auto"/>
        <w:ind w:left="20" w:firstLine="340"/>
      </w:pPr>
      <w:r>
        <w:rPr>
          <w:rStyle w:val="70pt3"/>
          <w:b/>
          <w:bCs/>
          <w:i/>
          <w:iCs/>
          <w:color w:val="000000"/>
        </w:rPr>
        <w:t>Живи по совести</w:t>
      </w:r>
    </w:p>
    <w:p w:rsidR="00D45411" w:rsidRDefault="00D45411">
      <w:pPr>
        <w:pStyle w:val="a6"/>
        <w:framePr w:w="6350" w:h="10196" w:hRule="exact" w:wrap="around" w:vAnchor="page" w:hAnchor="page" w:x="2791" w:y="3121"/>
        <w:shd w:val="clear" w:color="auto" w:fill="auto"/>
        <w:spacing w:line="240" w:lineRule="exact"/>
        <w:ind w:left="20" w:firstLine="340"/>
      </w:pPr>
      <w:r>
        <w:rPr>
          <w:rStyle w:val="0pt"/>
          <w:b/>
          <w:bCs/>
          <w:color w:val="000000"/>
        </w:rPr>
        <w:t>Пословицы о совести.</w:t>
      </w:r>
    </w:p>
    <w:p w:rsidR="00D45411" w:rsidRDefault="00D45411">
      <w:pPr>
        <w:pStyle w:val="a6"/>
        <w:framePr w:w="6350" w:h="10196" w:hRule="exact" w:wrap="around" w:vAnchor="page" w:hAnchor="page" w:x="2791" w:y="3121"/>
        <w:shd w:val="clear" w:color="auto" w:fill="auto"/>
        <w:spacing w:line="240" w:lineRule="exact"/>
        <w:ind w:left="20" w:right="20" w:firstLine="340"/>
      </w:pPr>
      <w:r>
        <w:rPr>
          <w:rStyle w:val="0pt"/>
          <w:b/>
          <w:bCs/>
          <w:color w:val="000000"/>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D45411" w:rsidRDefault="00D45411">
      <w:pPr>
        <w:pStyle w:val="a6"/>
        <w:framePr w:w="6350" w:h="10196" w:hRule="exact" w:wrap="around" w:vAnchor="page" w:hAnchor="page" w:x="2791" w:y="3121"/>
        <w:shd w:val="clear" w:color="auto" w:fill="auto"/>
        <w:spacing w:line="240" w:lineRule="exact"/>
        <w:ind w:left="20" w:firstLine="340"/>
      </w:pPr>
      <w:r>
        <w:rPr>
          <w:rStyle w:val="Tahoma5"/>
          <w:b w:val="0"/>
          <w:bCs w:val="0"/>
          <w:color w:val="000000"/>
        </w:rPr>
        <w:t xml:space="preserve">П. В. Засодимский. </w:t>
      </w:r>
      <w:r>
        <w:rPr>
          <w:rStyle w:val="0pt"/>
          <w:b/>
          <w:bCs/>
          <w:color w:val="000000"/>
        </w:rPr>
        <w:t>«Гришина милостыня».</w:t>
      </w:r>
    </w:p>
    <w:p w:rsidR="00D45411" w:rsidRDefault="00D45411">
      <w:pPr>
        <w:pStyle w:val="61"/>
        <w:framePr w:w="6350" w:h="10196" w:hRule="exact" w:wrap="around" w:vAnchor="page" w:hAnchor="page" w:x="2791" w:y="3121"/>
        <w:shd w:val="clear" w:color="auto" w:fill="auto"/>
        <w:spacing w:before="0"/>
        <w:ind w:left="20" w:firstLine="340"/>
        <w:jc w:val="both"/>
      </w:pPr>
      <w:r>
        <w:rPr>
          <w:rStyle w:val="60pt6"/>
          <w:color w:val="000000"/>
        </w:rPr>
        <w:t xml:space="preserve">Н. Г. Волкова. </w:t>
      </w:r>
      <w:r>
        <w:rPr>
          <w:rStyle w:val="6TimesNewRoman"/>
          <w:color w:val="000000"/>
        </w:rPr>
        <w:t>«Дреби-Дон».</w:t>
      </w:r>
    </w:p>
    <w:p w:rsidR="00D45411" w:rsidRDefault="00D45411">
      <w:pPr>
        <w:pStyle w:val="61"/>
        <w:framePr w:w="6350" w:h="10196" w:hRule="exact" w:wrap="around" w:vAnchor="page" w:hAnchor="page" w:x="2791" w:y="3121"/>
        <w:shd w:val="clear" w:color="auto" w:fill="auto"/>
        <w:spacing w:before="0" w:after="0"/>
        <w:ind w:left="20" w:firstLine="340"/>
        <w:jc w:val="both"/>
      </w:pPr>
      <w:r>
        <w:rPr>
          <w:rStyle w:val="60pt6"/>
          <w:color w:val="000000"/>
        </w:rPr>
        <w:t>Я и моя семья (4 ч)</w:t>
      </w:r>
    </w:p>
    <w:p w:rsidR="00D45411" w:rsidRDefault="00D45411">
      <w:pPr>
        <w:pStyle w:val="71"/>
        <w:framePr w:w="6350" w:h="10196" w:hRule="exact" w:wrap="around" w:vAnchor="page" w:hAnchor="page" w:x="2791" w:y="3121"/>
        <w:shd w:val="clear" w:color="auto" w:fill="auto"/>
        <w:ind w:left="20" w:firstLine="340"/>
      </w:pPr>
      <w:r>
        <w:rPr>
          <w:rStyle w:val="70pt3"/>
          <w:b/>
          <w:bCs/>
          <w:i/>
          <w:iCs/>
          <w:color w:val="000000"/>
        </w:rPr>
        <w:t>В дружной семье и в холод тепло</w:t>
      </w:r>
    </w:p>
    <w:p w:rsidR="00D45411" w:rsidRDefault="00D45411">
      <w:pPr>
        <w:pStyle w:val="a6"/>
        <w:framePr w:w="6350" w:h="10196" w:hRule="exact" w:wrap="around" w:vAnchor="page" w:hAnchor="page" w:x="2791" w:y="3121"/>
        <w:shd w:val="clear" w:color="auto" w:fill="auto"/>
        <w:spacing w:line="240" w:lineRule="exact"/>
        <w:ind w:left="20" w:right="20" w:firstLine="340"/>
      </w:pPr>
      <w:r>
        <w:rPr>
          <w:rStyle w:val="0pt"/>
          <w:b/>
          <w:bCs/>
          <w:color w:val="000000"/>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D45411" w:rsidRDefault="00D45411">
      <w:pPr>
        <w:pStyle w:val="a6"/>
        <w:framePr w:w="6350" w:h="10196" w:hRule="exact" w:wrap="around" w:vAnchor="page" w:hAnchor="page" w:x="2791" w:y="3121"/>
        <w:shd w:val="clear" w:color="auto" w:fill="auto"/>
        <w:spacing w:line="240" w:lineRule="exact"/>
        <w:ind w:left="20" w:firstLine="340"/>
      </w:pPr>
      <w:r>
        <w:rPr>
          <w:rStyle w:val="Tahoma5"/>
          <w:b w:val="0"/>
          <w:bCs w:val="0"/>
          <w:color w:val="000000"/>
        </w:rPr>
        <w:t xml:space="preserve">О. Ф. Кургузов. </w:t>
      </w:r>
      <w:r>
        <w:rPr>
          <w:rStyle w:val="0pt"/>
          <w:b/>
          <w:bCs/>
          <w:color w:val="000000"/>
        </w:rPr>
        <w:t>«Душа нараспашку».</w:t>
      </w:r>
    </w:p>
    <w:p w:rsidR="00D45411" w:rsidRDefault="00D45411">
      <w:pPr>
        <w:pStyle w:val="a6"/>
        <w:framePr w:w="6350" w:h="10196" w:hRule="exact" w:wrap="around" w:vAnchor="page" w:hAnchor="page" w:x="2791" w:y="3121"/>
        <w:numPr>
          <w:ilvl w:val="0"/>
          <w:numId w:val="53"/>
        </w:numPr>
        <w:shd w:val="clear" w:color="auto" w:fill="auto"/>
        <w:spacing w:line="240" w:lineRule="exact"/>
        <w:ind w:left="20" w:firstLine="340"/>
      </w:pPr>
      <w:r>
        <w:rPr>
          <w:rStyle w:val="Tahoma5"/>
          <w:b w:val="0"/>
          <w:bCs w:val="0"/>
          <w:color w:val="000000"/>
        </w:rPr>
        <w:t xml:space="preserve"> Л. Решетов. </w:t>
      </w:r>
      <w:r>
        <w:rPr>
          <w:rStyle w:val="0pt"/>
          <w:b/>
          <w:bCs/>
          <w:color w:val="000000"/>
        </w:rPr>
        <w:t>«Зёрнышки спелых яблок» (фрагмент).</w:t>
      </w:r>
    </w:p>
    <w:p w:rsidR="00D45411" w:rsidRDefault="00D45411">
      <w:pPr>
        <w:pStyle w:val="a6"/>
        <w:framePr w:w="6350" w:h="10196" w:hRule="exact" w:wrap="around" w:vAnchor="page" w:hAnchor="page" w:x="2791" w:y="3121"/>
        <w:numPr>
          <w:ilvl w:val="0"/>
          <w:numId w:val="53"/>
        </w:numPr>
        <w:shd w:val="clear" w:color="auto" w:fill="auto"/>
        <w:spacing w:line="240" w:lineRule="exact"/>
        <w:ind w:left="20" w:right="20" w:firstLine="340"/>
      </w:pPr>
      <w:r>
        <w:rPr>
          <w:rStyle w:val="Tahoma5"/>
          <w:b w:val="0"/>
          <w:bCs w:val="0"/>
          <w:color w:val="000000"/>
        </w:rPr>
        <w:t xml:space="preserve"> М. Шукшин. </w:t>
      </w:r>
      <w:r>
        <w:rPr>
          <w:rStyle w:val="0pt"/>
          <w:b/>
          <w:bCs/>
          <w:color w:val="000000"/>
        </w:rPr>
        <w:t>«Как зайка летал на воздушных шариках» (фрагмент).</w:t>
      </w:r>
    </w:p>
    <w:p w:rsidR="00D45411" w:rsidRDefault="00D45411">
      <w:pPr>
        <w:pStyle w:val="a5"/>
        <w:framePr w:wrap="around" w:vAnchor="page" w:hAnchor="page" w:x="2767" w:y="13542"/>
        <w:shd w:val="clear" w:color="auto" w:fill="auto"/>
        <w:spacing w:line="130" w:lineRule="exact"/>
        <w:ind w:left="20"/>
      </w:pPr>
      <w:r>
        <w:rPr>
          <w:rStyle w:val="0pt0"/>
          <w:color w:val="000000"/>
        </w:rPr>
        <w:t>ЛИТЕРАТУРНОЕ ЧТЕНИЕ НА РОДНОМ (РУССКОМ) ЯЗЫКЕ. 1—4 классы</w:t>
      </w:r>
    </w:p>
    <w:p w:rsidR="00D45411" w:rsidRDefault="00D45411">
      <w:pPr>
        <w:pStyle w:val="a5"/>
        <w:framePr w:wrap="around" w:vAnchor="page" w:hAnchor="page" w:x="8853" w:y="13551"/>
        <w:shd w:val="clear" w:color="auto" w:fill="auto"/>
        <w:spacing w:line="130" w:lineRule="exact"/>
        <w:ind w:left="20"/>
      </w:pPr>
      <w:r>
        <w:rPr>
          <w:rStyle w:val="0pt0"/>
          <w:color w:val="000000"/>
        </w:rPr>
        <w:t>299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6341" w:h="10215" w:hRule="exact" w:wrap="around" w:vAnchor="page" w:hAnchor="page" w:x="2795" w:y="3130"/>
        <w:shd w:val="clear" w:color="auto" w:fill="auto"/>
        <w:spacing w:before="0" w:after="0"/>
        <w:ind w:left="20" w:firstLine="340"/>
        <w:jc w:val="both"/>
      </w:pPr>
      <w:r>
        <w:rPr>
          <w:rStyle w:val="60pt6"/>
          <w:color w:val="000000"/>
        </w:rPr>
        <w:lastRenderedPageBreak/>
        <w:t>Я фантазирую и мечтаю (4 ч)</w:t>
      </w:r>
    </w:p>
    <w:p w:rsidR="00D45411" w:rsidRDefault="00D45411">
      <w:pPr>
        <w:pStyle w:val="71"/>
        <w:framePr w:w="6341" w:h="10215" w:hRule="exact" w:wrap="around" w:vAnchor="page" w:hAnchor="page" w:x="2795" w:y="3130"/>
        <w:shd w:val="clear" w:color="auto" w:fill="auto"/>
        <w:ind w:left="20" w:firstLine="340"/>
      </w:pPr>
      <w:r>
        <w:rPr>
          <w:rStyle w:val="70pt3"/>
          <w:b/>
          <w:bCs/>
          <w:i/>
          <w:iCs/>
          <w:color w:val="000000"/>
        </w:rPr>
        <w:t>Детские фантазии</w:t>
      </w:r>
    </w:p>
    <w:p w:rsidR="00D45411" w:rsidRDefault="00D45411">
      <w:pPr>
        <w:pStyle w:val="a6"/>
        <w:framePr w:w="6341" w:h="10215" w:hRule="exact" w:wrap="around" w:vAnchor="page" w:hAnchor="page" w:x="2795" w:y="3130"/>
        <w:shd w:val="clear" w:color="auto" w:fill="auto"/>
        <w:spacing w:line="240" w:lineRule="exact"/>
        <w:ind w:left="20" w:right="20" w:firstLine="340"/>
      </w:pPr>
      <w:r>
        <w:rPr>
          <w:rStyle w:val="0pt"/>
          <w:b/>
          <w:bCs/>
          <w:color w:val="000000"/>
        </w:rPr>
        <w:t>Произведения, отражающие значение мечты и фантазии для взросления, взаимодействие мира реального и мира фанта</w:t>
      </w:r>
      <w:r>
        <w:rPr>
          <w:rStyle w:val="0pt"/>
          <w:b/>
          <w:bCs/>
          <w:color w:val="000000"/>
        </w:rPr>
        <w:softHyphen/>
        <w:t>стического. Например:</w:t>
      </w:r>
    </w:p>
    <w:p w:rsidR="00D45411" w:rsidRDefault="00D45411">
      <w:pPr>
        <w:pStyle w:val="a6"/>
        <w:framePr w:w="6341" w:h="10215" w:hRule="exact" w:wrap="around" w:vAnchor="page" w:hAnchor="page" w:x="2795" w:y="3130"/>
        <w:shd w:val="clear" w:color="auto" w:fill="auto"/>
        <w:spacing w:line="240" w:lineRule="exact"/>
        <w:ind w:left="20" w:right="20" w:firstLine="340"/>
      </w:pPr>
      <w:r>
        <w:rPr>
          <w:rStyle w:val="Tahoma5"/>
          <w:b w:val="0"/>
          <w:bCs w:val="0"/>
          <w:color w:val="000000"/>
        </w:rPr>
        <w:t xml:space="preserve">В. П. Крапивин. </w:t>
      </w:r>
      <w:r>
        <w:rPr>
          <w:rStyle w:val="0pt"/>
          <w:b/>
          <w:bCs/>
          <w:color w:val="000000"/>
        </w:rPr>
        <w:t>«Брат, которому семь» (фрагмент главы «Зелёная грива»).</w:t>
      </w:r>
    </w:p>
    <w:p w:rsidR="00D45411" w:rsidRDefault="00D45411">
      <w:pPr>
        <w:pStyle w:val="a6"/>
        <w:framePr w:w="6341" w:h="10215" w:hRule="exact" w:wrap="around" w:vAnchor="page" w:hAnchor="page" w:x="2795" w:y="3130"/>
        <w:shd w:val="clear" w:color="auto" w:fill="auto"/>
        <w:spacing w:line="240" w:lineRule="exact"/>
        <w:ind w:left="20" w:right="20" w:firstLine="340"/>
      </w:pPr>
      <w:r>
        <w:rPr>
          <w:rStyle w:val="Tahoma5"/>
          <w:b w:val="0"/>
          <w:bCs w:val="0"/>
          <w:color w:val="000000"/>
        </w:rPr>
        <w:t xml:space="preserve">Л. К. Чуковская. </w:t>
      </w:r>
      <w:r>
        <w:rPr>
          <w:rStyle w:val="0pt"/>
          <w:b/>
          <w:bCs/>
          <w:color w:val="000000"/>
        </w:rPr>
        <w:t>«Мой отец — Корней Чуковский» (фраг</w:t>
      </w:r>
      <w:r>
        <w:rPr>
          <w:rStyle w:val="0pt"/>
          <w:b/>
          <w:bCs/>
          <w:color w:val="000000"/>
        </w:rPr>
        <w:softHyphen/>
        <w:t>мент).</w:t>
      </w:r>
    </w:p>
    <w:p w:rsidR="00D45411" w:rsidRDefault="00D45411">
      <w:pPr>
        <w:pStyle w:val="61"/>
        <w:framePr w:w="6341" w:h="10215" w:hRule="exact" w:wrap="around" w:vAnchor="page" w:hAnchor="page" w:x="2795" w:y="3130"/>
        <w:shd w:val="clear" w:color="auto" w:fill="auto"/>
        <w:spacing w:before="0" w:after="288"/>
        <w:ind w:left="20" w:firstLine="340"/>
        <w:jc w:val="both"/>
      </w:pPr>
      <w:r>
        <w:rPr>
          <w:rStyle w:val="60pt6"/>
          <w:color w:val="000000"/>
        </w:rPr>
        <w:t>Резерв на вариативную часть программы — 2 ч.</w:t>
      </w:r>
    </w:p>
    <w:p w:rsidR="00D45411" w:rsidRDefault="00D45411">
      <w:pPr>
        <w:pStyle w:val="42"/>
        <w:framePr w:w="6341" w:h="10215" w:hRule="exact" w:wrap="around" w:vAnchor="page" w:hAnchor="page" w:x="2795" w:y="3130"/>
        <w:shd w:val="clear" w:color="auto" w:fill="auto"/>
        <w:spacing w:before="0" w:after="36" w:line="180" w:lineRule="exact"/>
        <w:ind w:left="20"/>
        <w:jc w:val="left"/>
      </w:pPr>
      <w:bookmarkStart w:id="191" w:name="bookmark192"/>
      <w:r>
        <w:rPr>
          <w:rStyle w:val="40pt2"/>
          <w:color w:val="000000"/>
        </w:rPr>
        <w:t>Раздел 2. Россия — Родина моя (12 ч)</w:t>
      </w:r>
      <w:bookmarkEnd w:id="191"/>
    </w:p>
    <w:p w:rsidR="00D45411" w:rsidRDefault="00D45411">
      <w:pPr>
        <w:pStyle w:val="61"/>
        <w:framePr w:w="6341" w:h="10215" w:hRule="exact" w:wrap="around" w:vAnchor="page" w:hAnchor="page" w:x="2795" w:y="3130"/>
        <w:shd w:val="clear" w:color="auto" w:fill="auto"/>
        <w:spacing w:before="0" w:after="0"/>
        <w:ind w:left="20" w:firstLine="340"/>
        <w:jc w:val="both"/>
      </w:pPr>
      <w:r>
        <w:rPr>
          <w:rStyle w:val="60pt6"/>
          <w:color w:val="000000"/>
        </w:rPr>
        <w:t>Родная страна во все времена сынами сильна (3 ч)</w:t>
      </w:r>
    </w:p>
    <w:p w:rsidR="00D45411" w:rsidRDefault="00D45411">
      <w:pPr>
        <w:pStyle w:val="71"/>
        <w:framePr w:w="6341" w:h="10215" w:hRule="exact" w:wrap="around" w:vAnchor="page" w:hAnchor="page" w:x="2795" w:y="3130"/>
        <w:shd w:val="clear" w:color="auto" w:fill="auto"/>
        <w:ind w:left="20" w:firstLine="340"/>
      </w:pPr>
      <w:r>
        <w:rPr>
          <w:rStyle w:val="70pt3"/>
          <w:b/>
          <w:bCs/>
          <w:i/>
          <w:iCs/>
          <w:color w:val="000000"/>
        </w:rPr>
        <w:t>Люди земли Русской</w:t>
      </w:r>
    </w:p>
    <w:p w:rsidR="00D45411" w:rsidRDefault="00D45411">
      <w:pPr>
        <w:pStyle w:val="a6"/>
        <w:framePr w:w="6341" w:h="10215" w:hRule="exact" w:wrap="around" w:vAnchor="page" w:hAnchor="page" w:x="2795" w:y="3130"/>
        <w:shd w:val="clear" w:color="auto" w:fill="auto"/>
        <w:spacing w:line="240" w:lineRule="exact"/>
        <w:ind w:left="20" w:right="20" w:firstLine="340"/>
      </w:pPr>
      <w:r>
        <w:rPr>
          <w:rStyle w:val="0pt"/>
          <w:b/>
          <w:bCs/>
          <w:color w:val="000000"/>
        </w:rPr>
        <w:t>Произведения о выдающихся представителях русского на</w:t>
      </w:r>
      <w:r>
        <w:rPr>
          <w:rStyle w:val="0pt"/>
          <w:b/>
          <w:bCs/>
          <w:color w:val="000000"/>
        </w:rPr>
        <w:softHyphen/>
        <w:t>рода. Например:</w:t>
      </w:r>
    </w:p>
    <w:p w:rsidR="00D45411" w:rsidRDefault="00D45411">
      <w:pPr>
        <w:pStyle w:val="a6"/>
        <w:framePr w:w="6341" w:h="10215" w:hRule="exact" w:wrap="around" w:vAnchor="page" w:hAnchor="page" w:x="2795" w:y="3130"/>
        <w:shd w:val="clear" w:color="auto" w:fill="auto"/>
        <w:spacing w:line="240" w:lineRule="exact"/>
        <w:ind w:left="20" w:firstLine="340"/>
      </w:pPr>
      <w:r>
        <w:rPr>
          <w:rStyle w:val="Tahoma5"/>
          <w:b w:val="0"/>
          <w:bCs w:val="0"/>
          <w:color w:val="000000"/>
        </w:rPr>
        <w:t xml:space="preserve">О. М. Гурьян. </w:t>
      </w:r>
      <w:r>
        <w:rPr>
          <w:rStyle w:val="0pt"/>
          <w:b/>
          <w:bCs/>
          <w:color w:val="000000"/>
        </w:rPr>
        <w:t>«Мальчик из Холмогор» (фрагмент).</w:t>
      </w:r>
    </w:p>
    <w:p w:rsidR="00D45411" w:rsidRDefault="00D45411">
      <w:pPr>
        <w:pStyle w:val="a6"/>
        <w:framePr w:w="6341" w:h="10215" w:hRule="exact" w:wrap="around" w:vAnchor="page" w:hAnchor="page" w:x="2795" w:y="3130"/>
        <w:numPr>
          <w:ilvl w:val="0"/>
          <w:numId w:val="54"/>
        </w:numPr>
        <w:shd w:val="clear" w:color="auto" w:fill="auto"/>
        <w:spacing w:line="240" w:lineRule="exact"/>
        <w:ind w:left="20" w:firstLine="340"/>
      </w:pPr>
      <w:r>
        <w:rPr>
          <w:rStyle w:val="Tahoma5"/>
          <w:b w:val="0"/>
          <w:bCs w:val="0"/>
          <w:color w:val="000000"/>
        </w:rPr>
        <w:t xml:space="preserve"> А. Бахревский. </w:t>
      </w:r>
      <w:r>
        <w:rPr>
          <w:rStyle w:val="0pt"/>
          <w:b/>
          <w:bCs/>
          <w:color w:val="000000"/>
        </w:rPr>
        <w:t>«Семён Дежнёв» (фрагмент).</w:t>
      </w:r>
    </w:p>
    <w:p w:rsidR="00D45411" w:rsidRDefault="00D45411">
      <w:pPr>
        <w:pStyle w:val="a6"/>
        <w:framePr w:w="6341" w:h="10215" w:hRule="exact" w:wrap="around" w:vAnchor="page" w:hAnchor="page" w:x="2795" w:y="3130"/>
        <w:shd w:val="clear" w:color="auto" w:fill="auto"/>
        <w:spacing w:line="240" w:lineRule="exact"/>
        <w:ind w:left="20" w:firstLine="340"/>
      </w:pPr>
      <w:r>
        <w:rPr>
          <w:rStyle w:val="Tahoma5"/>
          <w:b w:val="0"/>
          <w:bCs w:val="0"/>
          <w:color w:val="000000"/>
        </w:rPr>
        <w:t xml:space="preserve">Н. М. Коняев. </w:t>
      </w:r>
      <w:r>
        <w:rPr>
          <w:rStyle w:val="0pt"/>
          <w:b/>
          <w:bCs/>
          <w:color w:val="000000"/>
        </w:rPr>
        <w:t>«Правнуки богатырей» (фрагмент).</w:t>
      </w:r>
    </w:p>
    <w:p w:rsidR="00D45411" w:rsidRDefault="00D45411">
      <w:pPr>
        <w:pStyle w:val="a6"/>
        <w:framePr w:w="6341" w:h="10215" w:hRule="exact" w:wrap="around" w:vAnchor="page" w:hAnchor="page" w:x="2795" w:y="3130"/>
        <w:shd w:val="clear" w:color="auto" w:fill="auto"/>
        <w:tabs>
          <w:tab w:val="left" w:pos="766"/>
        </w:tabs>
        <w:spacing w:after="120" w:line="240" w:lineRule="exact"/>
        <w:ind w:left="20" w:firstLine="340"/>
      </w:pPr>
      <w:r>
        <w:rPr>
          <w:rStyle w:val="Tahoma5"/>
          <w:b w:val="0"/>
          <w:bCs w:val="0"/>
          <w:color w:val="000000"/>
        </w:rPr>
        <w:t>А.</w:t>
      </w:r>
      <w:r>
        <w:rPr>
          <w:rStyle w:val="Tahoma5"/>
          <w:b w:val="0"/>
          <w:bCs w:val="0"/>
          <w:color w:val="000000"/>
        </w:rPr>
        <w:tab/>
        <w:t xml:space="preserve">Н. Майков. </w:t>
      </w:r>
      <w:r>
        <w:rPr>
          <w:rStyle w:val="0pt"/>
          <w:b/>
          <w:bCs/>
          <w:color w:val="000000"/>
        </w:rPr>
        <w:t>«Ломоносов» (фрагмент).</w:t>
      </w:r>
    </w:p>
    <w:p w:rsidR="00D45411" w:rsidRDefault="00D45411">
      <w:pPr>
        <w:pStyle w:val="61"/>
        <w:framePr w:w="6341" w:h="10215" w:hRule="exact" w:wrap="around" w:vAnchor="page" w:hAnchor="page" w:x="2795" w:y="3130"/>
        <w:shd w:val="clear" w:color="auto" w:fill="auto"/>
        <w:spacing w:before="0" w:after="0"/>
        <w:ind w:left="20" w:firstLine="340"/>
        <w:jc w:val="both"/>
      </w:pPr>
      <w:r>
        <w:rPr>
          <w:rStyle w:val="60pt6"/>
          <w:color w:val="000000"/>
        </w:rPr>
        <w:t>От праздника к празднику (4 ч)</w:t>
      </w:r>
    </w:p>
    <w:p w:rsidR="00D45411" w:rsidRDefault="00D45411">
      <w:pPr>
        <w:pStyle w:val="71"/>
        <w:framePr w:w="6341" w:h="10215" w:hRule="exact" w:wrap="around" w:vAnchor="page" w:hAnchor="page" w:x="2795" w:y="3130"/>
        <w:shd w:val="clear" w:color="auto" w:fill="auto"/>
        <w:ind w:left="20" w:firstLine="340"/>
      </w:pPr>
      <w:r>
        <w:rPr>
          <w:rStyle w:val="70pt3"/>
          <w:b/>
          <w:bCs/>
          <w:i/>
          <w:iCs/>
          <w:color w:val="000000"/>
        </w:rPr>
        <w:t>Всякая душа празднику рада</w:t>
      </w:r>
    </w:p>
    <w:p w:rsidR="00D45411" w:rsidRDefault="00D45411">
      <w:pPr>
        <w:pStyle w:val="a6"/>
        <w:framePr w:w="6341" w:h="10215" w:hRule="exact" w:wrap="around" w:vAnchor="page" w:hAnchor="page" w:x="2795" w:y="3130"/>
        <w:shd w:val="clear" w:color="auto" w:fill="auto"/>
        <w:spacing w:line="240" w:lineRule="exact"/>
        <w:ind w:left="20" w:right="20" w:firstLine="340"/>
      </w:pPr>
      <w:r>
        <w:rPr>
          <w:rStyle w:val="0pt"/>
          <w:b/>
          <w:bCs/>
          <w:color w:val="000000"/>
        </w:rPr>
        <w:t>Произведения о праздниках, значимых для русской куль</w:t>
      </w:r>
      <w:r>
        <w:rPr>
          <w:rStyle w:val="0pt"/>
          <w:b/>
          <w:bCs/>
          <w:color w:val="000000"/>
        </w:rPr>
        <w:softHyphen/>
        <w:t>туры: Рождестве, Пасхе. Например:</w:t>
      </w:r>
    </w:p>
    <w:p w:rsidR="00D45411" w:rsidRDefault="00D45411">
      <w:pPr>
        <w:pStyle w:val="61"/>
        <w:framePr w:w="6341" w:h="10215" w:hRule="exact" w:wrap="around" w:vAnchor="page" w:hAnchor="page" w:x="2795" w:y="3130"/>
        <w:shd w:val="clear" w:color="auto" w:fill="auto"/>
        <w:spacing w:before="0" w:after="0"/>
        <w:ind w:left="20" w:firstLine="340"/>
        <w:jc w:val="both"/>
      </w:pPr>
      <w:r>
        <w:rPr>
          <w:rStyle w:val="60pt6"/>
          <w:color w:val="000000"/>
        </w:rPr>
        <w:t xml:space="preserve">Е. В. Григорьева. </w:t>
      </w:r>
      <w:r>
        <w:rPr>
          <w:rStyle w:val="6TimesNewRoman"/>
          <w:color w:val="000000"/>
        </w:rPr>
        <w:t>«Радость».</w:t>
      </w:r>
    </w:p>
    <w:p w:rsidR="00D45411" w:rsidRDefault="00D45411">
      <w:pPr>
        <w:pStyle w:val="a6"/>
        <w:framePr w:w="6341" w:h="10215" w:hRule="exact" w:wrap="around" w:vAnchor="page" w:hAnchor="page" w:x="2795" w:y="3130"/>
        <w:numPr>
          <w:ilvl w:val="0"/>
          <w:numId w:val="55"/>
        </w:numPr>
        <w:shd w:val="clear" w:color="auto" w:fill="auto"/>
        <w:spacing w:line="240" w:lineRule="exact"/>
        <w:ind w:left="20" w:firstLine="340"/>
      </w:pPr>
      <w:r>
        <w:rPr>
          <w:rStyle w:val="Tahoma5"/>
          <w:b w:val="0"/>
          <w:bCs w:val="0"/>
          <w:color w:val="000000"/>
        </w:rPr>
        <w:t xml:space="preserve"> И. Куприн. </w:t>
      </w:r>
      <w:r>
        <w:rPr>
          <w:rStyle w:val="0pt"/>
          <w:b/>
          <w:bCs/>
          <w:color w:val="000000"/>
        </w:rPr>
        <w:t>«Пасхальные колокола» (фрагмент).</w:t>
      </w:r>
    </w:p>
    <w:p w:rsidR="00D45411" w:rsidRDefault="00D45411">
      <w:pPr>
        <w:pStyle w:val="a6"/>
        <w:framePr w:w="6341" w:h="10215" w:hRule="exact" w:wrap="around" w:vAnchor="page" w:hAnchor="page" w:x="2795" w:y="3130"/>
        <w:numPr>
          <w:ilvl w:val="0"/>
          <w:numId w:val="54"/>
        </w:numPr>
        <w:shd w:val="clear" w:color="auto" w:fill="auto"/>
        <w:spacing w:after="120" w:line="240" w:lineRule="exact"/>
        <w:ind w:left="20" w:firstLine="340"/>
      </w:pPr>
      <w:r>
        <w:rPr>
          <w:rStyle w:val="Tahoma5"/>
          <w:b w:val="0"/>
          <w:bCs w:val="0"/>
          <w:color w:val="000000"/>
        </w:rPr>
        <w:t xml:space="preserve"> Чёрный. </w:t>
      </w:r>
      <w:r>
        <w:rPr>
          <w:rStyle w:val="0pt"/>
          <w:b/>
          <w:bCs/>
          <w:color w:val="000000"/>
        </w:rPr>
        <w:t>«Пасхальный визит» (фрагмент).</w:t>
      </w:r>
    </w:p>
    <w:p w:rsidR="00D45411" w:rsidRDefault="00D45411">
      <w:pPr>
        <w:pStyle w:val="61"/>
        <w:framePr w:w="6341" w:h="10215" w:hRule="exact" w:wrap="around" w:vAnchor="page" w:hAnchor="page" w:x="2795" w:y="3130"/>
        <w:shd w:val="clear" w:color="auto" w:fill="auto"/>
        <w:spacing w:before="0" w:after="0"/>
        <w:ind w:left="20" w:firstLine="340"/>
        <w:jc w:val="both"/>
      </w:pPr>
      <w:r>
        <w:rPr>
          <w:rStyle w:val="60pt6"/>
          <w:color w:val="000000"/>
        </w:rPr>
        <w:t>О родной природе (3 ч)</w:t>
      </w:r>
    </w:p>
    <w:p w:rsidR="00D45411" w:rsidRDefault="00D45411">
      <w:pPr>
        <w:pStyle w:val="71"/>
        <w:framePr w:w="6341" w:h="10215" w:hRule="exact" w:wrap="around" w:vAnchor="page" w:hAnchor="page" w:x="2795" w:y="3130"/>
        <w:shd w:val="clear" w:color="auto" w:fill="auto"/>
        <w:ind w:left="20" w:firstLine="340"/>
      </w:pPr>
      <w:r>
        <w:rPr>
          <w:rStyle w:val="70pt3"/>
          <w:b/>
          <w:bCs/>
          <w:i/>
          <w:iCs/>
          <w:color w:val="000000"/>
        </w:rPr>
        <w:t>Неразгаданная тайна</w:t>
      </w:r>
      <w:r>
        <w:rPr>
          <w:rStyle w:val="74"/>
          <w:b/>
          <w:bCs/>
          <w:i w:val="0"/>
          <w:iCs w:val="0"/>
          <w:color w:val="000000"/>
        </w:rPr>
        <w:t xml:space="preserve"> — </w:t>
      </w:r>
      <w:r>
        <w:rPr>
          <w:rStyle w:val="70pt3"/>
          <w:b/>
          <w:bCs/>
          <w:i/>
          <w:iCs/>
          <w:color w:val="000000"/>
        </w:rPr>
        <w:t>в чащах леса...</w:t>
      </w:r>
    </w:p>
    <w:p w:rsidR="00D45411" w:rsidRDefault="00D45411">
      <w:pPr>
        <w:pStyle w:val="a6"/>
        <w:framePr w:w="6341" w:h="10215" w:hRule="exact" w:wrap="around" w:vAnchor="page" w:hAnchor="page" w:x="2795" w:y="3130"/>
        <w:shd w:val="clear" w:color="auto" w:fill="auto"/>
        <w:spacing w:line="240" w:lineRule="exact"/>
        <w:ind w:left="20" w:right="20" w:firstLine="340"/>
      </w:pPr>
      <w:r>
        <w:rPr>
          <w:rStyle w:val="0pt"/>
          <w:b/>
          <w:bCs/>
          <w:color w:val="000000"/>
        </w:rPr>
        <w:t>Поэтические представления русского народа о лесе, реке, тумане; отражение этих представлений в фольклоре и их раз</w:t>
      </w:r>
      <w:r>
        <w:rPr>
          <w:rStyle w:val="0pt"/>
          <w:b/>
          <w:bCs/>
          <w:color w:val="000000"/>
        </w:rPr>
        <w:softHyphen/>
        <w:t>витие в русской поэзии и прозе. Например:</w:t>
      </w:r>
    </w:p>
    <w:p w:rsidR="00D45411" w:rsidRDefault="00D45411">
      <w:pPr>
        <w:pStyle w:val="a6"/>
        <w:framePr w:w="6341" w:h="10215" w:hRule="exact" w:wrap="around" w:vAnchor="page" w:hAnchor="page" w:x="2795" w:y="3130"/>
        <w:shd w:val="clear" w:color="auto" w:fill="auto"/>
        <w:spacing w:line="240" w:lineRule="exact"/>
        <w:ind w:left="20" w:firstLine="340"/>
      </w:pPr>
      <w:r>
        <w:rPr>
          <w:rStyle w:val="0pt"/>
          <w:b/>
          <w:bCs/>
          <w:color w:val="000000"/>
        </w:rPr>
        <w:t>Русские народные загадки о лесе, реке, тумане.</w:t>
      </w:r>
    </w:p>
    <w:p w:rsidR="00D45411" w:rsidRDefault="00D45411">
      <w:pPr>
        <w:pStyle w:val="a6"/>
        <w:framePr w:w="6341" w:h="10215" w:hRule="exact" w:wrap="around" w:vAnchor="page" w:hAnchor="page" w:x="2795" w:y="3130"/>
        <w:numPr>
          <w:ilvl w:val="0"/>
          <w:numId w:val="55"/>
        </w:numPr>
        <w:shd w:val="clear" w:color="auto" w:fill="auto"/>
        <w:spacing w:line="240" w:lineRule="exact"/>
        <w:ind w:left="20" w:firstLine="340"/>
      </w:pPr>
      <w:r>
        <w:rPr>
          <w:rStyle w:val="Tahoma5"/>
          <w:b w:val="0"/>
          <w:bCs w:val="0"/>
          <w:color w:val="000000"/>
        </w:rPr>
        <w:t xml:space="preserve"> П. Астафьев. </w:t>
      </w:r>
      <w:r>
        <w:rPr>
          <w:rStyle w:val="0pt"/>
          <w:b/>
          <w:bCs/>
          <w:color w:val="000000"/>
        </w:rPr>
        <w:t>«Зорькина песня» (фрагмент).</w:t>
      </w:r>
    </w:p>
    <w:p w:rsidR="00D45411" w:rsidRDefault="00D45411">
      <w:pPr>
        <w:pStyle w:val="61"/>
        <w:framePr w:w="6341" w:h="10215" w:hRule="exact" w:wrap="around" w:vAnchor="page" w:hAnchor="page" w:x="2795" w:y="3130"/>
        <w:shd w:val="clear" w:color="auto" w:fill="auto"/>
        <w:tabs>
          <w:tab w:val="left" w:pos="738"/>
        </w:tabs>
        <w:spacing w:before="0" w:after="0"/>
        <w:ind w:left="20" w:firstLine="340"/>
        <w:jc w:val="both"/>
      </w:pPr>
      <w:r>
        <w:rPr>
          <w:rStyle w:val="60pt6"/>
          <w:color w:val="000000"/>
        </w:rPr>
        <w:t>В.</w:t>
      </w:r>
      <w:r>
        <w:rPr>
          <w:rStyle w:val="60pt6"/>
          <w:color w:val="000000"/>
        </w:rPr>
        <w:tab/>
        <w:t xml:space="preserve">Д. Берестов. </w:t>
      </w:r>
      <w:r>
        <w:rPr>
          <w:rStyle w:val="6TimesNewRoman"/>
          <w:color w:val="000000"/>
        </w:rPr>
        <w:t>«У реки».</w:t>
      </w:r>
    </w:p>
    <w:p w:rsidR="00D45411" w:rsidRDefault="00D45411">
      <w:pPr>
        <w:pStyle w:val="61"/>
        <w:framePr w:w="6341" w:h="10215" w:hRule="exact" w:wrap="around" w:vAnchor="page" w:hAnchor="page" w:x="2795" w:y="3130"/>
        <w:shd w:val="clear" w:color="auto" w:fill="auto"/>
        <w:spacing w:before="0" w:after="0"/>
        <w:ind w:left="20" w:firstLine="340"/>
        <w:jc w:val="both"/>
      </w:pPr>
      <w:r>
        <w:rPr>
          <w:rStyle w:val="60pt6"/>
          <w:color w:val="000000"/>
        </w:rPr>
        <w:t xml:space="preserve">И. С. Никитин. </w:t>
      </w:r>
      <w:r>
        <w:rPr>
          <w:rStyle w:val="6TimesNewRoman"/>
          <w:color w:val="000000"/>
        </w:rPr>
        <w:t>«Лес».</w:t>
      </w:r>
    </w:p>
    <w:p w:rsidR="00D45411" w:rsidRDefault="00D45411">
      <w:pPr>
        <w:pStyle w:val="61"/>
        <w:framePr w:w="6341" w:h="10215" w:hRule="exact" w:wrap="around" w:vAnchor="page" w:hAnchor="page" w:x="2795" w:y="3130"/>
        <w:shd w:val="clear" w:color="auto" w:fill="auto"/>
        <w:spacing w:before="0" w:after="0"/>
        <w:ind w:left="20" w:firstLine="340"/>
        <w:jc w:val="both"/>
      </w:pPr>
      <w:r>
        <w:rPr>
          <w:rStyle w:val="60pt6"/>
          <w:color w:val="000000"/>
        </w:rPr>
        <w:t xml:space="preserve">К. Г. Паустовский. </w:t>
      </w:r>
      <w:r>
        <w:rPr>
          <w:rStyle w:val="6TimesNewRoman"/>
          <w:color w:val="000000"/>
        </w:rPr>
        <w:t>«Клад».</w:t>
      </w:r>
    </w:p>
    <w:p w:rsidR="00D45411" w:rsidRDefault="00D45411">
      <w:pPr>
        <w:pStyle w:val="a6"/>
        <w:framePr w:w="6341" w:h="10215" w:hRule="exact" w:wrap="around" w:vAnchor="page" w:hAnchor="page" w:x="2795" w:y="3130"/>
        <w:shd w:val="clear" w:color="auto" w:fill="auto"/>
        <w:spacing w:line="240" w:lineRule="exact"/>
        <w:ind w:left="20" w:firstLine="340"/>
      </w:pPr>
      <w:r>
        <w:rPr>
          <w:rStyle w:val="Tahoma5"/>
          <w:b w:val="0"/>
          <w:bCs w:val="0"/>
          <w:color w:val="000000"/>
        </w:rPr>
        <w:t xml:space="preserve">М. М. Пришвин. </w:t>
      </w:r>
      <w:r>
        <w:rPr>
          <w:rStyle w:val="0pt"/>
          <w:b/>
          <w:bCs/>
          <w:color w:val="000000"/>
        </w:rPr>
        <w:t>«Как распускаются разные деревья».</w:t>
      </w:r>
    </w:p>
    <w:p w:rsidR="00D45411" w:rsidRDefault="00D45411">
      <w:pPr>
        <w:pStyle w:val="61"/>
        <w:framePr w:w="6341" w:h="10215" w:hRule="exact" w:wrap="around" w:vAnchor="page" w:hAnchor="page" w:x="2795" w:y="3130"/>
        <w:shd w:val="clear" w:color="auto" w:fill="auto"/>
        <w:spacing w:before="0" w:after="0"/>
        <w:ind w:left="20" w:firstLine="340"/>
        <w:jc w:val="both"/>
      </w:pPr>
      <w:r>
        <w:rPr>
          <w:rStyle w:val="60pt6"/>
          <w:color w:val="000000"/>
        </w:rPr>
        <w:t xml:space="preserve">И. П. Токмакова. </w:t>
      </w:r>
      <w:r>
        <w:rPr>
          <w:rStyle w:val="6TimesNewRoman"/>
          <w:color w:val="000000"/>
        </w:rPr>
        <w:t>«Туман».</w:t>
      </w:r>
    </w:p>
    <w:p w:rsidR="00D45411" w:rsidRDefault="00D45411">
      <w:pPr>
        <w:pStyle w:val="61"/>
        <w:framePr w:w="6341" w:h="10215" w:hRule="exact" w:wrap="around" w:vAnchor="page" w:hAnchor="page" w:x="2795" w:y="3130"/>
        <w:shd w:val="clear" w:color="auto" w:fill="auto"/>
        <w:spacing w:before="0" w:after="0"/>
        <w:ind w:left="20" w:firstLine="340"/>
        <w:jc w:val="both"/>
      </w:pPr>
      <w:r>
        <w:rPr>
          <w:rStyle w:val="60pt6"/>
          <w:color w:val="000000"/>
        </w:rPr>
        <w:t xml:space="preserve">Резерв на вариативную часть программы </w:t>
      </w:r>
      <w:r>
        <w:rPr>
          <w:rStyle w:val="6TimesNewRoman"/>
          <w:color w:val="000000"/>
        </w:rPr>
        <w:t xml:space="preserve">— </w:t>
      </w:r>
      <w:r>
        <w:rPr>
          <w:rStyle w:val="60pt6"/>
          <w:color w:val="000000"/>
        </w:rPr>
        <w:t>2 ч.</w:t>
      </w:r>
    </w:p>
    <w:p w:rsidR="00D45411" w:rsidRDefault="00D45411">
      <w:pPr>
        <w:pStyle w:val="a5"/>
        <w:framePr w:wrap="around" w:vAnchor="page" w:hAnchor="page" w:x="2776" w:y="13561"/>
        <w:shd w:val="clear" w:color="auto" w:fill="auto"/>
        <w:spacing w:line="130" w:lineRule="exact"/>
        <w:ind w:left="20"/>
      </w:pPr>
      <w:r>
        <w:rPr>
          <w:rStyle w:val="0pt0"/>
          <w:color w:val="000000"/>
        </w:rPr>
        <w:t>300</w:t>
      </w:r>
    </w:p>
    <w:p w:rsidR="00D45411" w:rsidRDefault="00D45411">
      <w:pPr>
        <w:pStyle w:val="a5"/>
        <w:framePr w:wrap="around" w:vAnchor="page" w:hAnchor="page" w:x="6827" w:y="13542"/>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6346" w:h="10190" w:hRule="exact" w:wrap="around" w:vAnchor="page" w:hAnchor="page" w:x="2793" w:y="3121"/>
        <w:shd w:val="clear" w:color="auto" w:fill="auto"/>
        <w:spacing w:before="0" w:after="117" w:line="160" w:lineRule="exact"/>
        <w:ind w:left="20"/>
      </w:pPr>
      <w:r>
        <w:rPr>
          <w:rStyle w:val="60pt6"/>
          <w:color w:val="000000"/>
        </w:rPr>
        <w:lastRenderedPageBreak/>
        <w:t>ЧЕТВЁРТЫЙ ГОД ОБУЧЕНИЯ (34 ч)</w:t>
      </w:r>
    </w:p>
    <w:p w:rsidR="00D45411" w:rsidRDefault="00D45411">
      <w:pPr>
        <w:pStyle w:val="42"/>
        <w:framePr w:w="6346" w:h="10190" w:hRule="exact" w:wrap="around" w:vAnchor="page" w:hAnchor="page" w:x="2793" w:y="3121"/>
        <w:shd w:val="clear" w:color="auto" w:fill="auto"/>
        <w:spacing w:before="0" w:after="36" w:line="180" w:lineRule="exact"/>
        <w:ind w:left="20"/>
        <w:jc w:val="left"/>
      </w:pPr>
      <w:bookmarkStart w:id="192" w:name="bookmark193"/>
      <w:r>
        <w:rPr>
          <w:rStyle w:val="40pt2"/>
          <w:color w:val="000000"/>
        </w:rPr>
        <w:t>Раздел 1. Мир детства (21 ч)</w:t>
      </w:r>
      <w:bookmarkEnd w:id="192"/>
    </w:p>
    <w:p w:rsidR="00D45411" w:rsidRDefault="00D45411">
      <w:pPr>
        <w:pStyle w:val="61"/>
        <w:framePr w:w="6346" w:h="10190" w:hRule="exact" w:wrap="around" w:vAnchor="page" w:hAnchor="page" w:x="2793" w:y="3121"/>
        <w:shd w:val="clear" w:color="auto" w:fill="auto"/>
        <w:spacing w:before="0" w:after="0"/>
        <w:ind w:left="20" w:firstLine="340"/>
        <w:jc w:val="both"/>
      </w:pPr>
      <w:r>
        <w:rPr>
          <w:rStyle w:val="60pt6"/>
          <w:color w:val="000000"/>
        </w:rPr>
        <w:t>Я и книги (5 ч)</w:t>
      </w:r>
    </w:p>
    <w:p w:rsidR="00D45411" w:rsidRDefault="00D45411">
      <w:pPr>
        <w:pStyle w:val="71"/>
        <w:framePr w:w="6346" w:h="10190" w:hRule="exact" w:wrap="around" w:vAnchor="page" w:hAnchor="page" w:x="2793" w:y="3121"/>
        <w:shd w:val="clear" w:color="auto" w:fill="auto"/>
        <w:ind w:left="20" w:firstLine="340"/>
      </w:pPr>
      <w:r>
        <w:rPr>
          <w:rStyle w:val="70pt3"/>
          <w:b/>
          <w:bCs/>
          <w:i/>
          <w:iCs/>
          <w:color w:val="000000"/>
        </w:rPr>
        <w:t>Испокон века книга растит человека</w:t>
      </w:r>
    </w:p>
    <w:p w:rsidR="00D45411" w:rsidRDefault="00D45411">
      <w:pPr>
        <w:pStyle w:val="a6"/>
        <w:framePr w:w="6346" w:h="10190" w:hRule="exact" w:wrap="around" w:vAnchor="page" w:hAnchor="page" w:x="2793" w:y="3121"/>
        <w:shd w:val="clear" w:color="auto" w:fill="auto"/>
        <w:spacing w:line="240" w:lineRule="exact"/>
        <w:ind w:left="20" w:right="20" w:firstLine="340"/>
      </w:pPr>
      <w:r>
        <w:rPr>
          <w:rStyle w:val="0pt"/>
          <w:b/>
          <w:bCs/>
          <w:color w:val="000000"/>
        </w:rPr>
        <w:t>Произведения, отражающие ценность чтения в жизни чело</w:t>
      </w:r>
      <w:r>
        <w:rPr>
          <w:rStyle w:val="0pt"/>
          <w:b/>
          <w:bCs/>
          <w:color w:val="000000"/>
        </w:rPr>
        <w:softHyphen/>
        <w:t>века, роль книги в становлении личности. Например:</w:t>
      </w:r>
    </w:p>
    <w:p w:rsidR="00D45411" w:rsidRDefault="00D45411">
      <w:pPr>
        <w:pStyle w:val="a6"/>
        <w:framePr w:w="6346" w:h="10190" w:hRule="exact" w:wrap="around" w:vAnchor="page" w:hAnchor="page" w:x="2793" w:y="3121"/>
        <w:shd w:val="clear" w:color="auto" w:fill="auto"/>
        <w:tabs>
          <w:tab w:val="left" w:pos="728"/>
        </w:tabs>
        <w:spacing w:line="240" w:lineRule="exact"/>
        <w:ind w:left="20" w:firstLine="340"/>
      </w:pPr>
      <w:r>
        <w:rPr>
          <w:rStyle w:val="Tahoma5"/>
          <w:b w:val="0"/>
          <w:bCs w:val="0"/>
          <w:color w:val="000000"/>
        </w:rPr>
        <w:t>С.</w:t>
      </w:r>
      <w:r>
        <w:rPr>
          <w:rStyle w:val="Tahoma5"/>
          <w:b w:val="0"/>
          <w:bCs w:val="0"/>
          <w:color w:val="000000"/>
        </w:rPr>
        <w:tab/>
        <w:t>Т. Аксаков. «</w:t>
      </w:r>
      <w:r>
        <w:rPr>
          <w:rStyle w:val="0pt"/>
          <w:b/>
          <w:bCs/>
          <w:color w:val="000000"/>
        </w:rPr>
        <w:t>Детские годы Багрова-внука» (фрагмент главы</w:t>
      </w:r>
    </w:p>
    <w:p w:rsidR="00D45411" w:rsidRDefault="00D45411">
      <w:pPr>
        <w:pStyle w:val="a6"/>
        <w:framePr w:w="6346" w:h="10190" w:hRule="exact" w:wrap="around" w:vAnchor="page" w:hAnchor="page" w:x="2793" w:y="3121"/>
        <w:shd w:val="clear" w:color="auto" w:fill="auto"/>
        <w:spacing w:line="240" w:lineRule="exact"/>
        <w:ind w:left="20" w:firstLine="340"/>
      </w:pPr>
      <w:r>
        <w:rPr>
          <w:rStyle w:val="0pt"/>
          <w:b/>
          <w:bCs/>
          <w:color w:val="000000"/>
        </w:rPr>
        <w:t>«Последовательные воспоминания»).</w:t>
      </w:r>
    </w:p>
    <w:p w:rsidR="00D45411" w:rsidRDefault="00D45411">
      <w:pPr>
        <w:pStyle w:val="a6"/>
        <w:framePr w:w="6346" w:h="10190" w:hRule="exact" w:wrap="around" w:vAnchor="page" w:hAnchor="page" w:x="2793" w:y="3121"/>
        <w:shd w:val="clear" w:color="auto" w:fill="auto"/>
        <w:spacing w:line="240" w:lineRule="exact"/>
        <w:ind w:left="20" w:right="20" w:firstLine="340"/>
      </w:pPr>
      <w:r>
        <w:rPr>
          <w:rStyle w:val="Tahoma5"/>
          <w:b w:val="0"/>
          <w:bCs w:val="0"/>
          <w:color w:val="000000"/>
        </w:rPr>
        <w:t xml:space="preserve">Д. Н. Мамин-Сибиряк. </w:t>
      </w:r>
      <w:r>
        <w:rPr>
          <w:rStyle w:val="0pt"/>
          <w:b/>
          <w:bCs/>
          <w:color w:val="000000"/>
        </w:rPr>
        <w:t>«Из далёкого прошлого» (глава «Книжка с картинками»).</w:t>
      </w:r>
    </w:p>
    <w:p w:rsidR="00D45411" w:rsidRDefault="00D45411">
      <w:pPr>
        <w:pStyle w:val="a6"/>
        <w:framePr w:w="6346" w:h="10190" w:hRule="exact" w:wrap="around" w:vAnchor="page" w:hAnchor="page" w:x="2793" w:y="3121"/>
        <w:shd w:val="clear" w:color="auto" w:fill="auto"/>
        <w:tabs>
          <w:tab w:val="left" w:pos="733"/>
        </w:tabs>
        <w:spacing w:after="120" w:line="240" w:lineRule="exact"/>
        <w:ind w:left="20" w:firstLine="340"/>
      </w:pPr>
      <w:r>
        <w:rPr>
          <w:rStyle w:val="Tahoma5"/>
          <w:b w:val="0"/>
          <w:bCs w:val="0"/>
          <w:color w:val="000000"/>
        </w:rPr>
        <w:t>С.</w:t>
      </w:r>
      <w:r>
        <w:rPr>
          <w:rStyle w:val="Tahoma5"/>
          <w:b w:val="0"/>
          <w:bCs w:val="0"/>
          <w:color w:val="000000"/>
        </w:rPr>
        <w:tab/>
        <w:t xml:space="preserve">Т. Григорьев. </w:t>
      </w:r>
      <w:r>
        <w:rPr>
          <w:rStyle w:val="0pt"/>
          <w:b/>
          <w:bCs/>
          <w:color w:val="000000"/>
        </w:rPr>
        <w:t>«Детство Суворова» (фрагмент).</w:t>
      </w:r>
    </w:p>
    <w:p w:rsidR="00D45411" w:rsidRDefault="00D45411">
      <w:pPr>
        <w:pStyle w:val="61"/>
        <w:framePr w:w="6346" w:h="10190" w:hRule="exact" w:wrap="around" w:vAnchor="page" w:hAnchor="page" w:x="2793" w:y="3121"/>
        <w:shd w:val="clear" w:color="auto" w:fill="auto"/>
        <w:spacing w:before="0" w:after="0"/>
        <w:ind w:left="20" w:firstLine="340"/>
        <w:jc w:val="both"/>
      </w:pPr>
      <w:r>
        <w:rPr>
          <w:rStyle w:val="60pt6"/>
          <w:color w:val="000000"/>
        </w:rPr>
        <w:t>Я взрослею (4 ч)</w:t>
      </w:r>
    </w:p>
    <w:p w:rsidR="00D45411" w:rsidRDefault="00D45411">
      <w:pPr>
        <w:pStyle w:val="71"/>
        <w:framePr w:w="6346" w:h="10190" w:hRule="exact" w:wrap="around" w:vAnchor="page" w:hAnchor="page" w:x="2793" w:y="3121"/>
        <w:shd w:val="clear" w:color="auto" w:fill="auto"/>
        <w:ind w:left="20" w:firstLine="340"/>
      </w:pPr>
      <w:r>
        <w:rPr>
          <w:rStyle w:val="70pt3"/>
          <w:b/>
          <w:bCs/>
          <w:i/>
          <w:iCs/>
          <w:color w:val="000000"/>
        </w:rPr>
        <w:t>Скромность красит человека</w:t>
      </w:r>
    </w:p>
    <w:p w:rsidR="00D45411" w:rsidRDefault="00D45411">
      <w:pPr>
        <w:pStyle w:val="a6"/>
        <w:framePr w:w="6346" w:h="10190" w:hRule="exact" w:wrap="around" w:vAnchor="page" w:hAnchor="page" w:x="2793" w:y="3121"/>
        <w:shd w:val="clear" w:color="auto" w:fill="auto"/>
        <w:spacing w:line="240" w:lineRule="exact"/>
        <w:ind w:left="20" w:firstLine="340"/>
      </w:pPr>
      <w:r>
        <w:rPr>
          <w:rStyle w:val="0pt"/>
          <w:b/>
          <w:bCs/>
          <w:color w:val="000000"/>
        </w:rPr>
        <w:t>Пословицы о скромности.</w:t>
      </w:r>
    </w:p>
    <w:p w:rsidR="00D45411" w:rsidRDefault="00D45411">
      <w:pPr>
        <w:pStyle w:val="a6"/>
        <w:framePr w:w="6346" w:h="10190" w:hRule="exact" w:wrap="around" w:vAnchor="page" w:hAnchor="page" w:x="2793" w:y="3121"/>
        <w:shd w:val="clear" w:color="auto" w:fill="auto"/>
        <w:spacing w:line="240" w:lineRule="exact"/>
        <w:ind w:left="20" w:right="20" w:firstLine="340"/>
      </w:pPr>
      <w:r>
        <w:rPr>
          <w:rStyle w:val="0pt"/>
          <w:b/>
          <w:bCs/>
          <w:color w:val="000000"/>
        </w:rPr>
        <w:t>Произведения, отражающие традиционные представления о скромности как черте характера. Например:</w:t>
      </w:r>
    </w:p>
    <w:p w:rsidR="00D45411" w:rsidRDefault="00D45411">
      <w:pPr>
        <w:pStyle w:val="a6"/>
        <w:framePr w:w="6346" w:h="10190" w:hRule="exact" w:wrap="around" w:vAnchor="page" w:hAnchor="page" w:x="2793" w:y="3121"/>
        <w:shd w:val="clear" w:color="auto" w:fill="auto"/>
        <w:spacing w:line="240" w:lineRule="exact"/>
        <w:ind w:left="20" w:firstLine="340"/>
      </w:pPr>
      <w:r>
        <w:rPr>
          <w:rStyle w:val="Tahoma5"/>
          <w:b w:val="0"/>
          <w:bCs w:val="0"/>
          <w:color w:val="000000"/>
        </w:rPr>
        <w:t xml:space="preserve">Е. В. Клюев. </w:t>
      </w:r>
      <w:r>
        <w:rPr>
          <w:rStyle w:val="0pt"/>
          <w:b/>
          <w:bCs/>
          <w:color w:val="000000"/>
        </w:rPr>
        <w:t>«Шагом марш».</w:t>
      </w:r>
    </w:p>
    <w:p w:rsidR="00D45411" w:rsidRDefault="00D45411">
      <w:pPr>
        <w:pStyle w:val="a6"/>
        <w:framePr w:w="6346" w:h="10190" w:hRule="exact" w:wrap="around" w:vAnchor="page" w:hAnchor="page" w:x="2793" w:y="3121"/>
        <w:shd w:val="clear" w:color="auto" w:fill="auto"/>
        <w:spacing w:after="120" w:line="240" w:lineRule="exact"/>
        <w:ind w:left="20" w:firstLine="340"/>
      </w:pPr>
      <w:r>
        <w:rPr>
          <w:rStyle w:val="Tahoma5"/>
          <w:b w:val="0"/>
          <w:bCs w:val="0"/>
          <w:color w:val="000000"/>
        </w:rPr>
        <w:t xml:space="preserve">И. П. Токмакова. </w:t>
      </w:r>
      <w:r>
        <w:rPr>
          <w:rStyle w:val="0pt"/>
          <w:b/>
          <w:bCs/>
          <w:color w:val="000000"/>
        </w:rPr>
        <w:t>«Разговор татарника и спорыша».</w:t>
      </w:r>
    </w:p>
    <w:p w:rsidR="00D45411" w:rsidRDefault="00D45411">
      <w:pPr>
        <w:pStyle w:val="71"/>
        <w:framePr w:w="6346" w:h="10190" w:hRule="exact" w:wrap="around" w:vAnchor="page" w:hAnchor="page" w:x="2793" w:y="3121"/>
        <w:shd w:val="clear" w:color="auto" w:fill="auto"/>
        <w:ind w:left="20" w:firstLine="340"/>
      </w:pPr>
      <w:r>
        <w:rPr>
          <w:rStyle w:val="70pt3"/>
          <w:b/>
          <w:bCs/>
          <w:i/>
          <w:iCs/>
          <w:color w:val="000000"/>
        </w:rPr>
        <w:t>Любовь всё побеждает</w:t>
      </w:r>
    </w:p>
    <w:p w:rsidR="00D45411" w:rsidRDefault="00D45411">
      <w:pPr>
        <w:pStyle w:val="a6"/>
        <w:framePr w:w="6346" w:h="10190" w:hRule="exact" w:wrap="around" w:vAnchor="page" w:hAnchor="page" w:x="2793" w:y="3121"/>
        <w:shd w:val="clear" w:color="auto" w:fill="auto"/>
        <w:spacing w:line="240" w:lineRule="exact"/>
        <w:ind w:left="20" w:right="20" w:firstLine="340"/>
      </w:pPr>
      <w:r>
        <w:rPr>
          <w:rStyle w:val="0pt"/>
          <w:b/>
          <w:bCs/>
          <w:color w:val="000000"/>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w:t>
      </w:r>
      <w:r>
        <w:rPr>
          <w:rStyle w:val="0pt"/>
          <w:b/>
          <w:bCs/>
          <w:color w:val="000000"/>
        </w:rPr>
        <w:softHyphen/>
        <w:t>нального русского сознания. Например:</w:t>
      </w:r>
    </w:p>
    <w:p w:rsidR="00D45411" w:rsidRDefault="00D45411">
      <w:pPr>
        <w:pStyle w:val="a6"/>
        <w:framePr w:w="6346" w:h="10190" w:hRule="exact" w:wrap="around" w:vAnchor="page" w:hAnchor="page" w:x="2793" w:y="3121"/>
        <w:shd w:val="clear" w:color="auto" w:fill="auto"/>
        <w:spacing w:line="240" w:lineRule="exact"/>
        <w:ind w:left="20" w:firstLine="340"/>
      </w:pPr>
      <w:r>
        <w:rPr>
          <w:rStyle w:val="Tahoma5"/>
          <w:b w:val="0"/>
          <w:bCs w:val="0"/>
          <w:color w:val="000000"/>
        </w:rPr>
        <w:t xml:space="preserve">Б. П. Екимов. </w:t>
      </w:r>
      <w:r>
        <w:rPr>
          <w:rStyle w:val="0pt"/>
          <w:b/>
          <w:bCs/>
          <w:color w:val="000000"/>
        </w:rPr>
        <w:t>«Ночь исцеления».</w:t>
      </w:r>
    </w:p>
    <w:p w:rsidR="00D45411" w:rsidRDefault="00D45411">
      <w:pPr>
        <w:pStyle w:val="61"/>
        <w:framePr w:w="6346" w:h="10190" w:hRule="exact" w:wrap="around" w:vAnchor="page" w:hAnchor="page" w:x="2793" w:y="3121"/>
        <w:shd w:val="clear" w:color="auto" w:fill="auto"/>
        <w:spacing w:before="0" w:after="180"/>
        <w:ind w:left="20" w:firstLine="340"/>
        <w:jc w:val="both"/>
      </w:pPr>
      <w:r>
        <w:rPr>
          <w:rStyle w:val="60pt6"/>
          <w:color w:val="000000"/>
        </w:rPr>
        <w:t xml:space="preserve">И. С. Тургенев. </w:t>
      </w:r>
      <w:r>
        <w:rPr>
          <w:rStyle w:val="6TimesNewRoman"/>
          <w:color w:val="000000"/>
        </w:rPr>
        <w:t>«Голуби».</w:t>
      </w:r>
    </w:p>
    <w:p w:rsidR="00D45411" w:rsidRDefault="00D45411">
      <w:pPr>
        <w:pStyle w:val="61"/>
        <w:framePr w:w="6346" w:h="10190" w:hRule="exact" w:wrap="around" w:vAnchor="page" w:hAnchor="page" w:x="2793" w:y="3121"/>
        <w:shd w:val="clear" w:color="auto" w:fill="auto"/>
        <w:spacing w:before="0" w:after="0"/>
        <w:ind w:left="20" w:firstLine="340"/>
        <w:jc w:val="both"/>
      </w:pPr>
      <w:r>
        <w:rPr>
          <w:rStyle w:val="60pt6"/>
          <w:color w:val="000000"/>
        </w:rPr>
        <w:t>Я и моя семья (6 ч)</w:t>
      </w:r>
    </w:p>
    <w:p w:rsidR="00D45411" w:rsidRDefault="00D45411">
      <w:pPr>
        <w:pStyle w:val="71"/>
        <w:framePr w:w="6346" w:h="10190" w:hRule="exact" w:wrap="around" w:vAnchor="page" w:hAnchor="page" w:x="2793" w:y="3121"/>
        <w:shd w:val="clear" w:color="auto" w:fill="auto"/>
        <w:ind w:left="20" w:firstLine="340"/>
      </w:pPr>
      <w:r>
        <w:rPr>
          <w:rStyle w:val="70pt3"/>
          <w:b/>
          <w:bCs/>
          <w:i/>
          <w:iCs/>
          <w:color w:val="000000"/>
        </w:rPr>
        <w:t>Такое разное детство</w:t>
      </w:r>
    </w:p>
    <w:p w:rsidR="00D45411" w:rsidRDefault="00D45411">
      <w:pPr>
        <w:pStyle w:val="a6"/>
        <w:framePr w:w="6346" w:h="10190" w:hRule="exact" w:wrap="around" w:vAnchor="page" w:hAnchor="page" w:x="2793" w:y="3121"/>
        <w:shd w:val="clear" w:color="auto" w:fill="auto"/>
        <w:spacing w:line="240" w:lineRule="exact"/>
        <w:ind w:left="20" w:right="20" w:firstLine="340"/>
      </w:pPr>
      <w:r>
        <w:rPr>
          <w:rStyle w:val="0pt"/>
          <w:b/>
          <w:bCs/>
          <w:color w:val="000000"/>
        </w:rPr>
        <w:t>Произведения, раскрывающие картины мира русского дет</w:t>
      </w:r>
      <w:r>
        <w:rPr>
          <w:rStyle w:val="0pt"/>
          <w:b/>
          <w:bCs/>
          <w:color w:val="000000"/>
        </w:rPr>
        <w:softHyphen/>
        <w:t>ства в разные исторические эпохи: взросление, особенности от</w:t>
      </w:r>
      <w:r>
        <w:rPr>
          <w:rStyle w:val="0pt"/>
          <w:b/>
          <w:bCs/>
          <w:color w:val="000000"/>
        </w:rPr>
        <w:softHyphen/>
        <w:t>ношений с окружающим миром, взрослыми и сверстниками. Например:</w:t>
      </w:r>
    </w:p>
    <w:p w:rsidR="00D45411" w:rsidRDefault="00D45411">
      <w:pPr>
        <w:pStyle w:val="a6"/>
        <w:framePr w:w="6346" w:h="10190" w:hRule="exact" w:wrap="around" w:vAnchor="page" w:hAnchor="page" w:x="2793" w:y="3121"/>
        <w:shd w:val="clear" w:color="auto" w:fill="auto"/>
        <w:spacing w:line="240" w:lineRule="exact"/>
        <w:ind w:left="20" w:firstLine="340"/>
      </w:pPr>
      <w:r>
        <w:rPr>
          <w:rStyle w:val="Tahoma5"/>
          <w:b w:val="0"/>
          <w:bCs w:val="0"/>
          <w:color w:val="000000"/>
        </w:rPr>
        <w:t xml:space="preserve">Е. Н. Верейская. </w:t>
      </w:r>
      <w:r>
        <w:rPr>
          <w:rStyle w:val="0pt"/>
          <w:b/>
          <w:bCs/>
          <w:color w:val="000000"/>
        </w:rPr>
        <w:t>«Три девочки» (фрагмент).</w:t>
      </w:r>
    </w:p>
    <w:p w:rsidR="00D45411" w:rsidRDefault="00D45411">
      <w:pPr>
        <w:pStyle w:val="a6"/>
        <w:framePr w:w="6346" w:h="10190" w:hRule="exact" w:wrap="around" w:vAnchor="page" w:hAnchor="page" w:x="2793" w:y="3121"/>
        <w:shd w:val="clear" w:color="auto" w:fill="auto"/>
        <w:spacing w:line="240" w:lineRule="exact"/>
        <w:ind w:left="20" w:right="20" w:firstLine="340"/>
      </w:pPr>
      <w:r>
        <w:rPr>
          <w:rStyle w:val="Tahoma5"/>
          <w:b w:val="0"/>
          <w:bCs w:val="0"/>
          <w:color w:val="000000"/>
        </w:rPr>
        <w:t xml:space="preserve">М. В. Водопьянов. </w:t>
      </w:r>
      <w:r>
        <w:rPr>
          <w:rStyle w:val="0pt"/>
          <w:b/>
          <w:bCs/>
          <w:color w:val="000000"/>
        </w:rPr>
        <w:t>«Полярный лётчик» (главы «Маленький мир», «Мой первый „полёт”»).</w:t>
      </w:r>
    </w:p>
    <w:p w:rsidR="00D45411" w:rsidRDefault="00D45411">
      <w:pPr>
        <w:pStyle w:val="a6"/>
        <w:framePr w:w="6346" w:h="10190" w:hRule="exact" w:wrap="around" w:vAnchor="page" w:hAnchor="page" w:x="2793" w:y="3121"/>
        <w:shd w:val="clear" w:color="auto" w:fill="auto"/>
        <w:tabs>
          <w:tab w:val="left" w:pos="724"/>
        </w:tabs>
        <w:spacing w:line="240" w:lineRule="exact"/>
        <w:ind w:left="20" w:right="20" w:firstLine="340"/>
      </w:pPr>
      <w:r>
        <w:rPr>
          <w:rStyle w:val="Tahoma5"/>
          <w:b w:val="0"/>
          <w:bCs w:val="0"/>
          <w:color w:val="000000"/>
        </w:rPr>
        <w:t>О.</w:t>
      </w:r>
      <w:r>
        <w:rPr>
          <w:rStyle w:val="Tahoma5"/>
          <w:b w:val="0"/>
          <w:bCs w:val="0"/>
          <w:color w:val="000000"/>
        </w:rPr>
        <w:tab/>
        <w:t xml:space="preserve">В. Колпакова. </w:t>
      </w:r>
      <w:r>
        <w:rPr>
          <w:rStyle w:val="0pt"/>
          <w:b/>
          <w:bCs/>
          <w:color w:val="000000"/>
        </w:rPr>
        <w:t>«Большое сочинение про бабушку» (главы «Про печку», «Про чистоту»).</w:t>
      </w:r>
    </w:p>
    <w:p w:rsidR="00D45411" w:rsidRDefault="00D45411">
      <w:pPr>
        <w:pStyle w:val="a6"/>
        <w:framePr w:w="6346" w:h="10190" w:hRule="exact" w:wrap="around" w:vAnchor="page" w:hAnchor="page" w:x="2793" w:y="3121"/>
        <w:shd w:val="clear" w:color="auto" w:fill="auto"/>
        <w:spacing w:after="184" w:line="240" w:lineRule="exact"/>
        <w:ind w:left="20" w:firstLine="340"/>
      </w:pPr>
      <w:r>
        <w:rPr>
          <w:rStyle w:val="Tahoma5"/>
          <w:b w:val="0"/>
          <w:bCs w:val="0"/>
          <w:color w:val="000000"/>
        </w:rPr>
        <w:t xml:space="preserve">К. В. Лукашевич. </w:t>
      </w:r>
      <w:r>
        <w:rPr>
          <w:rStyle w:val="0pt"/>
          <w:b/>
          <w:bCs/>
          <w:color w:val="000000"/>
        </w:rPr>
        <w:t>«Моё милое детство» (фрагмент).</w:t>
      </w:r>
    </w:p>
    <w:p w:rsidR="00D45411" w:rsidRDefault="00D45411">
      <w:pPr>
        <w:pStyle w:val="61"/>
        <w:framePr w:w="6346" w:h="10190" w:hRule="exact" w:wrap="around" w:vAnchor="page" w:hAnchor="page" w:x="2793" w:y="3121"/>
        <w:shd w:val="clear" w:color="auto" w:fill="auto"/>
        <w:spacing w:before="0" w:after="0" w:line="160" w:lineRule="exact"/>
        <w:ind w:left="20" w:firstLine="340"/>
        <w:jc w:val="both"/>
      </w:pPr>
      <w:r>
        <w:rPr>
          <w:rStyle w:val="60pt6"/>
          <w:color w:val="000000"/>
        </w:rPr>
        <w:t>Я фантазирую и мечтаю (4 ч)</w:t>
      </w:r>
    </w:p>
    <w:p w:rsidR="00D45411" w:rsidRDefault="00D45411">
      <w:pPr>
        <w:pStyle w:val="a5"/>
        <w:framePr w:wrap="around" w:vAnchor="page" w:hAnchor="page" w:x="2764" w:y="13542"/>
        <w:shd w:val="clear" w:color="auto" w:fill="auto"/>
        <w:spacing w:line="130" w:lineRule="exact"/>
        <w:ind w:left="20"/>
      </w:pPr>
      <w:r>
        <w:rPr>
          <w:rStyle w:val="0pt0"/>
          <w:color w:val="000000"/>
        </w:rPr>
        <w:t>ЛИТЕРАТУРНОЕ ЧТЕНИЕ НА РОДНОМ (РУССКОМ) ЯЗЫКЕ. 1—4 классы</w:t>
      </w:r>
    </w:p>
    <w:p w:rsidR="00D45411" w:rsidRDefault="00D45411">
      <w:pPr>
        <w:pStyle w:val="a5"/>
        <w:framePr w:wrap="around" w:vAnchor="page" w:hAnchor="page" w:x="8841" w:y="13551"/>
        <w:shd w:val="clear" w:color="auto" w:fill="auto"/>
        <w:spacing w:line="130" w:lineRule="exact"/>
        <w:ind w:left="20"/>
      </w:pPr>
      <w:r>
        <w:rPr>
          <w:rStyle w:val="0pt0"/>
          <w:color w:val="000000"/>
        </w:rPr>
        <w:t>301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6" w:h="9149" w:hRule="exact" w:wrap="around" w:vAnchor="page" w:hAnchor="page" w:x="2793" w:y="3130"/>
        <w:shd w:val="clear" w:color="auto" w:fill="auto"/>
        <w:ind w:firstLine="340"/>
      </w:pPr>
      <w:r>
        <w:rPr>
          <w:rStyle w:val="70pt3"/>
          <w:b/>
          <w:bCs/>
          <w:i/>
          <w:iCs/>
          <w:color w:val="000000"/>
        </w:rPr>
        <w:lastRenderedPageBreak/>
        <w:t>Придуманные миры и страны</w:t>
      </w:r>
    </w:p>
    <w:p w:rsidR="00D45411" w:rsidRDefault="00D45411">
      <w:pPr>
        <w:pStyle w:val="a6"/>
        <w:framePr w:w="6346" w:h="9149" w:hRule="exact" w:wrap="around" w:vAnchor="page" w:hAnchor="page" w:x="2793" w:y="3130"/>
        <w:shd w:val="clear" w:color="auto" w:fill="auto"/>
        <w:spacing w:line="240" w:lineRule="exact"/>
        <w:ind w:right="20" w:firstLine="340"/>
      </w:pPr>
      <w:r>
        <w:rPr>
          <w:rStyle w:val="0pt"/>
          <w:b/>
          <w:bCs/>
          <w:color w:val="000000"/>
        </w:rPr>
        <w:t>Отражение в произведениях фантастики проблем реального мира. Например:</w:t>
      </w:r>
    </w:p>
    <w:p w:rsidR="00D45411" w:rsidRDefault="00D45411">
      <w:pPr>
        <w:pStyle w:val="a6"/>
        <w:framePr w:w="6346" w:h="9149" w:hRule="exact" w:wrap="around" w:vAnchor="page" w:hAnchor="page" w:x="2793" w:y="3130"/>
        <w:shd w:val="clear" w:color="auto" w:fill="auto"/>
        <w:spacing w:line="240" w:lineRule="exact"/>
        <w:ind w:firstLine="340"/>
      </w:pPr>
      <w:r>
        <w:rPr>
          <w:rStyle w:val="Tahoma5"/>
          <w:b w:val="0"/>
          <w:bCs w:val="0"/>
          <w:color w:val="000000"/>
        </w:rPr>
        <w:t xml:space="preserve">Т. В. Михеева. </w:t>
      </w:r>
      <w:r>
        <w:rPr>
          <w:rStyle w:val="0pt"/>
          <w:b/>
          <w:bCs/>
          <w:color w:val="000000"/>
        </w:rPr>
        <w:t>«Асино лето» (фрагмент).</w:t>
      </w:r>
    </w:p>
    <w:p w:rsidR="00D45411" w:rsidRDefault="00D45411">
      <w:pPr>
        <w:pStyle w:val="a6"/>
        <w:framePr w:w="6346" w:h="9149" w:hRule="exact" w:wrap="around" w:vAnchor="page" w:hAnchor="page" w:x="2793" w:y="3130"/>
        <w:shd w:val="clear" w:color="auto" w:fill="auto"/>
        <w:tabs>
          <w:tab w:val="left" w:pos="718"/>
        </w:tabs>
        <w:spacing w:line="240" w:lineRule="exact"/>
        <w:ind w:right="20" w:firstLine="340"/>
      </w:pPr>
      <w:r>
        <w:rPr>
          <w:rStyle w:val="Tahoma5"/>
          <w:b w:val="0"/>
          <w:bCs w:val="0"/>
          <w:color w:val="000000"/>
        </w:rPr>
        <w:t>В.</w:t>
      </w:r>
      <w:r>
        <w:rPr>
          <w:rStyle w:val="Tahoma5"/>
          <w:b w:val="0"/>
          <w:bCs w:val="0"/>
          <w:color w:val="000000"/>
        </w:rPr>
        <w:tab/>
        <w:t xml:space="preserve">П. Крапивин. </w:t>
      </w:r>
      <w:r>
        <w:rPr>
          <w:rStyle w:val="0pt"/>
          <w:b/>
          <w:bCs/>
          <w:color w:val="000000"/>
        </w:rPr>
        <w:t>«Голубятня на жёлтой поляне» (фрагмен</w:t>
      </w:r>
      <w:r>
        <w:rPr>
          <w:rStyle w:val="0pt"/>
          <w:b/>
          <w:bCs/>
          <w:color w:val="000000"/>
        </w:rPr>
        <w:softHyphen/>
        <w:t>ты).</w:t>
      </w:r>
    </w:p>
    <w:p w:rsidR="00D45411" w:rsidRDefault="00D45411">
      <w:pPr>
        <w:pStyle w:val="61"/>
        <w:framePr w:w="6346" w:h="9149" w:hRule="exact" w:wrap="around" w:vAnchor="page" w:hAnchor="page" w:x="2793" w:y="3130"/>
        <w:shd w:val="clear" w:color="auto" w:fill="auto"/>
        <w:spacing w:before="0" w:after="288"/>
        <w:ind w:firstLine="340"/>
        <w:jc w:val="both"/>
      </w:pPr>
      <w:r>
        <w:rPr>
          <w:rStyle w:val="60pt6"/>
          <w:color w:val="000000"/>
        </w:rPr>
        <w:t>Резерв на вариативную часть программы — 2 ч.</w:t>
      </w:r>
    </w:p>
    <w:p w:rsidR="00D45411" w:rsidRDefault="00D45411">
      <w:pPr>
        <w:pStyle w:val="42"/>
        <w:framePr w:w="6346" w:h="9149" w:hRule="exact" w:wrap="around" w:vAnchor="page" w:hAnchor="page" w:x="2793" w:y="3130"/>
        <w:shd w:val="clear" w:color="auto" w:fill="auto"/>
        <w:spacing w:before="0" w:after="36" w:line="180" w:lineRule="exact"/>
        <w:jc w:val="left"/>
      </w:pPr>
      <w:bookmarkStart w:id="193" w:name="bookmark194"/>
      <w:r>
        <w:rPr>
          <w:rStyle w:val="40pt2"/>
          <w:color w:val="000000"/>
        </w:rPr>
        <w:t>Раздел 2. Россия — Родина моя (13 ч)</w:t>
      </w:r>
      <w:bookmarkEnd w:id="193"/>
    </w:p>
    <w:p w:rsidR="00D45411" w:rsidRDefault="00D45411">
      <w:pPr>
        <w:pStyle w:val="61"/>
        <w:framePr w:w="6346" w:h="9149" w:hRule="exact" w:wrap="around" w:vAnchor="page" w:hAnchor="page" w:x="2793" w:y="3130"/>
        <w:shd w:val="clear" w:color="auto" w:fill="auto"/>
        <w:spacing w:before="0" w:after="0"/>
        <w:ind w:firstLine="340"/>
        <w:jc w:val="both"/>
      </w:pPr>
      <w:r>
        <w:rPr>
          <w:rStyle w:val="60pt6"/>
          <w:color w:val="000000"/>
        </w:rPr>
        <w:t>Родная страна во все времена сынами сильна (3 ч)</w:t>
      </w:r>
    </w:p>
    <w:p w:rsidR="00D45411" w:rsidRDefault="00D45411">
      <w:pPr>
        <w:pStyle w:val="71"/>
        <w:framePr w:w="6346" w:h="9149" w:hRule="exact" w:wrap="around" w:vAnchor="page" w:hAnchor="page" w:x="2793" w:y="3130"/>
        <w:shd w:val="clear" w:color="auto" w:fill="auto"/>
        <w:ind w:firstLine="340"/>
      </w:pPr>
      <w:r>
        <w:rPr>
          <w:rStyle w:val="70pt3"/>
          <w:b/>
          <w:bCs/>
          <w:i/>
          <w:iCs/>
          <w:color w:val="000000"/>
        </w:rPr>
        <w:t>Люди земли Русской</w:t>
      </w:r>
    </w:p>
    <w:p w:rsidR="00D45411" w:rsidRDefault="00D45411">
      <w:pPr>
        <w:pStyle w:val="a6"/>
        <w:framePr w:w="6346" w:h="9149" w:hRule="exact" w:wrap="around" w:vAnchor="page" w:hAnchor="page" w:x="2793" w:y="3130"/>
        <w:shd w:val="clear" w:color="auto" w:fill="auto"/>
        <w:spacing w:line="240" w:lineRule="exact"/>
        <w:ind w:right="20" w:firstLine="340"/>
      </w:pPr>
      <w:r>
        <w:rPr>
          <w:rStyle w:val="0pt"/>
          <w:b/>
          <w:bCs/>
          <w:color w:val="000000"/>
        </w:rPr>
        <w:t>Произведения о выдающихся представителях русского на</w:t>
      </w:r>
      <w:r>
        <w:rPr>
          <w:rStyle w:val="0pt"/>
          <w:b/>
          <w:bCs/>
          <w:color w:val="000000"/>
        </w:rPr>
        <w:softHyphen/>
        <w:t>рода. Например:</w:t>
      </w:r>
    </w:p>
    <w:p w:rsidR="00D45411" w:rsidRDefault="00D45411">
      <w:pPr>
        <w:pStyle w:val="a6"/>
        <w:framePr w:w="6346" w:h="9149" w:hRule="exact" w:wrap="around" w:vAnchor="page" w:hAnchor="page" w:x="2793" w:y="3130"/>
        <w:shd w:val="clear" w:color="auto" w:fill="auto"/>
        <w:spacing w:line="240" w:lineRule="exact"/>
        <w:ind w:firstLine="340"/>
      </w:pPr>
      <w:r>
        <w:rPr>
          <w:rStyle w:val="Tahoma5"/>
          <w:b w:val="0"/>
          <w:bCs w:val="0"/>
          <w:color w:val="000000"/>
        </w:rPr>
        <w:t xml:space="preserve">Е. В. Мурашова. </w:t>
      </w:r>
      <w:r>
        <w:rPr>
          <w:rStyle w:val="0pt"/>
          <w:b/>
          <w:bCs/>
          <w:color w:val="000000"/>
        </w:rPr>
        <w:t>«Афанасий Никитин» (глава «Каффа»).</w:t>
      </w:r>
    </w:p>
    <w:p w:rsidR="00D45411" w:rsidRDefault="00D45411">
      <w:pPr>
        <w:pStyle w:val="a6"/>
        <w:framePr w:w="6346" w:h="9149" w:hRule="exact" w:wrap="around" w:vAnchor="page" w:hAnchor="page" w:x="2793" w:y="3130"/>
        <w:shd w:val="clear" w:color="auto" w:fill="auto"/>
        <w:spacing w:after="240" w:line="240" w:lineRule="exact"/>
        <w:ind w:right="20" w:firstLine="340"/>
      </w:pPr>
      <w:r>
        <w:rPr>
          <w:rStyle w:val="Tahoma5"/>
          <w:b w:val="0"/>
          <w:bCs w:val="0"/>
          <w:color w:val="000000"/>
        </w:rPr>
        <w:t xml:space="preserve">Ю. М. Нагибин. </w:t>
      </w:r>
      <w:r>
        <w:rPr>
          <w:rStyle w:val="0pt"/>
          <w:b/>
          <w:bCs/>
          <w:color w:val="000000"/>
        </w:rPr>
        <w:t>«Маленькие рассказы о большой судьбе» (глава «В школу»).</w:t>
      </w:r>
    </w:p>
    <w:p w:rsidR="00D45411" w:rsidRDefault="00D45411">
      <w:pPr>
        <w:pStyle w:val="61"/>
        <w:framePr w:w="6346" w:h="9149" w:hRule="exact" w:wrap="around" w:vAnchor="page" w:hAnchor="page" w:x="2793" w:y="3130"/>
        <w:shd w:val="clear" w:color="auto" w:fill="auto"/>
        <w:spacing w:before="0" w:after="0"/>
        <w:ind w:firstLine="340"/>
        <w:jc w:val="both"/>
      </w:pPr>
      <w:r>
        <w:rPr>
          <w:rStyle w:val="60pt6"/>
          <w:color w:val="000000"/>
        </w:rPr>
        <w:t>Что мы Родиной зовём (4 ч)</w:t>
      </w:r>
    </w:p>
    <w:p w:rsidR="00D45411" w:rsidRDefault="00D45411">
      <w:pPr>
        <w:pStyle w:val="71"/>
        <w:framePr w:w="6346" w:h="9149" w:hRule="exact" w:wrap="around" w:vAnchor="page" w:hAnchor="page" w:x="2793" w:y="3130"/>
        <w:shd w:val="clear" w:color="auto" w:fill="auto"/>
        <w:ind w:firstLine="340"/>
      </w:pPr>
      <w:r>
        <w:rPr>
          <w:rStyle w:val="70pt3"/>
          <w:b/>
          <w:bCs/>
          <w:i/>
          <w:iCs/>
          <w:color w:val="000000"/>
        </w:rPr>
        <w:t>Широка страна моя родная</w:t>
      </w:r>
    </w:p>
    <w:p w:rsidR="00D45411" w:rsidRDefault="00D45411">
      <w:pPr>
        <w:pStyle w:val="a6"/>
        <w:framePr w:w="6346" w:h="9149" w:hRule="exact" w:wrap="around" w:vAnchor="page" w:hAnchor="page" w:x="2793" w:y="3130"/>
        <w:shd w:val="clear" w:color="auto" w:fill="auto"/>
        <w:spacing w:line="240" w:lineRule="exact"/>
        <w:ind w:right="20" w:firstLine="340"/>
      </w:pPr>
      <w:r>
        <w:rPr>
          <w:rStyle w:val="0pt"/>
          <w:b/>
          <w:bCs/>
          <w:color w:val="000000"/>
        </w:rPr>
        <w:t>Произведения, отражающие любовь к Родине; красоту раз</w:t>
      </w:r>
      <w:r>
        <w:rPr>
          <w:rStyle w:val="0pt"/>
          <w:b/>
          <w:bCs/>
          <w:color w:val="000000"/>
        </w:rPr>
        <w:softHyphen/>
        <w:t>личных уголков родной земли. Например:</w:t>
      </w:r>
    </w:p>
    <w:p w:rsidR="00D45411" w:rsidRDefault="00D45411">
      <w:pPr>
        <w:pStyle w:val="a6"/>
        <w:framePr w:w="6346" w:h="9149" w:hRule="exact" w:wrap="around" w:vAnchor="page" w:hAnchor="page" w:x="2793" w:y="3130"/>
        <w:shd w:val="clear" w:color="auto" w:fill="auto"/>
        <w:spacing w:line="240" w:lineRule="exact"/>
        <w:ind w:firstLine="340"/>
      </w:pPr>
      <w:r>
        <w:rPr>
          <w:rStyle w:val="Tahoma5"/>
          <w:b w:val="0"/>
          <w:bCs w:val="0"/>
          <w:color w:val="000000"/>
        </w:rPr>
        <w:t xml:space="preserve">А. С. Зеленин. </w:t>
      </w:r>
      <w:r>
        <w:rPr>
          <w:rStyle w:val="0pt"/>
          <w:b/>
          <w:bCs/>
          <w:color w:val="000000"/>
        </w:rPr>
        <w:t>«Мамкин Василёк» (фрагмент).</w:t>
      </w:r>
    </w:p>
    <w:p w:rsidR="00D45411" w:rsidRDefault="00D45411">
      <w:pPr>
        <w:pStyle w:val="61"/>
        <w:framePr w:w="6346" w:h="9149" w:hRule="exact" w:wrap="around" w:vAnchor="page" w:hAnchor="page" w:x="2793" w:y="3130"/>
        <w:numPr>
          <w:ilvl w:val="0"/>
          <w:numId w:val="56"/>
        </w:numPr>
        <w:shd w:val="clear" w:color="auto" w:fill="auto"/>
        <w:spacing w:before="0" w:after="0"/>
        <w:ind w:firstLine="340"/>
        <w:jc w:val="both"/>
      </w:pPr>
      <w:r>
        <w:rPr>
          <w:rStyle w:val="60pt6"/>
          <w:color w:val="000000"/>
        </w:rPr>
        <w:t xml:space="preserve"> Д. Дорофеев. </w:t>
      </w:r>
      <w:r>
        <w:rPr>
          <w:rStyle w:val="6TimesNewRoman"/>
          <w:color w:val="000000"/>
        </w:rPr>
        <w:t>«Веретено».</w:t>
      </w:r>
    </w:p>
    <w:p w:rsidR="00D45411" w:rsidRDefault="00D45411">
      <w:pPr>
        <w:pStyle w:val="61"/>
        <w:framePr w:w="6346" w:h="9149" w:hRule="exact" w:wrap="around" w:vAnchor="page" w:hAnchor="page" w:x="2793" w:y="3130"/>
        <w:numPr>
          <w:ilvl w:val="0"/>
          <w:numId w:val="56"/>
        </w:numPr>
        <w:shd w:val="clear" w:color="auto" w:fill="auto"/>
        <w:spacing w:before="0" w:after="0"/>
        <w:ind w:firstLine="340"/>
        <w:jc w:val="both"/>
      </w:pPr>
      <w:r>
        <w:rPr>
          <w:rStyle w:val="60pt6"/>
          <w:color w:val="000000"/>
        </w:rPr>
        <w:t xml:space="preserve"> Г. Распутин. </w:t>
      </w:r>
      <w:r>
        <w:rPr>
          <w:rStyle w:val="6TimesNewRoman"/>
          <w:color w:val="000000"/>
        </w:rPr>
        <w:t>«Саяны».</w:t>
      </w:r>
    </w:p>
    <w:p w:rsidR="00D45411" w:rsidRDefault="00D45411">
      <w:pPr>
        <w:pStyle w:val="61"/>
        <w:framePr w:w="6346" w:h="9149" w:hRule="exact" w:wrap="around" w:vAnchor="page" w:hAnchor="page" w:x="2793" w:y="3130"/>
        <w:shd w:val="clear" w:color="auto" w:fill="auto"/>
        <w:spacing w:before="0" w:after="240"/>
        <w:ind w:firstLine="340"/>
        <w:jc w:val="both"/>
      </w:pPr>
      <w:r>
        <w:rPr>
          <w:rStyle w:val="60pt6"/>
          <w:color w:val="000000"/>
        </w:rPr>
        <w:t>Сказ о валдайских колокольчиках.</w:t>
      </w:r>
    </w:p>
    <w:p w:rsidR="00D45411" w:rsidRDefault="00D45411">
      <w:pPr>
        <w:pStyle w:val="61"/>
        <w:framePr w:w="6346" w:h="9149" w:hRule="exact" w:wrap="around" w:vAnchor="page" w:hAnchor="page" w:x="2793" w:y="3130"/>
        <w:shd w:val="clear" w:color="auto" w:fill="auto"/>
        <w:spacing w:before="0" w:after="0"/>
        <w:ind w:firstLine="340"/>
        <w:jc w:val="both"/>
      </w:pPr>
      <w:r>
        <w:rPr>
          <w:rStyle w:val="60pt6"/>
          <w:color w:val="000000"/>
        </w:rPr>
        <w:t>О родной природе (4 ч)</w:t>
      </w:r>
    </w:p>
    <w:p w:rsidR="00D45411" w:rsidRDefault="00D45411">
      <w:pPr>
        <w:pStyle w:val="71"/>
        <w:framePr w:w="6346" w:h="9149" w:hRule="exact" w:wrap="around" w:vAnchor="page" w:hAnchor="page" w:x="2793" w:y="3130"/>
        <w:shd w:val="clear" w:color="auto" w:fill="auto"/>
        <w:ind w:firstLine="340"/>
      </w:pPr>
      <w:r>
        <w:rPr>
          <w:rStyle w:val="70pt3"/>
          <w:b/>
          <w:bCs/>
          <w:i/>
          <w:iCs/>
          <w:color w:val="000000"/>
        </w:rPr>
        <w:t>Под дыханьем непогоды</w:t>
      </w:r>
    </w:p>
    <w:p w:rsidR="00D45411" w:rsidRDefault="00D45411">
      <w:pPr>
        <w:pStyle w:val="a6"/>
        <w:framePr w:w="6346" w:h="9149" w:hRule="exact" w:wrap="around" w:vAnchor="page" w:hAnchor="page" w:x="2793" w:y="3130"/>
        <w:shd w:val="clear" w:color="auto" w:fill="auto"/>
        <w:spacing w:line="240" w:lineRule="exact"/>
        <w:ind w:right="20" w:firstLine="340"/>
      </w:pPr>
      <w:r>
        <w:rPr>
          <w:rStyle w:val="0pt"/>
          <w:b/>
          <w:bCs/>
          <w:color w:val="000000"/>
        </w:rPr>
        <w:t>Поэтические представления русского народа о ветре, моро</w:t>
      </w:r>
      <w:r>
        <w:rPr>
          <w:rStyle w:val="0pt"/>
          <w:b/>
          <w:bCs/>
          <w:color w:val="000000"/>
        </w:rPr>
        <w:softHyphen/>
        <w:t>зе, грозе; отражение этих представлений в фольклоре и их раз</w:t>
      </w:r>
      <w:r>
        <w:rPr>
          <w:rStyle w:val="0pt"/>
          <w:b/>
          <w:bCs/>
          <w:color w:val="000000"/>
        </w:rPr>
        <w:softHyphen/>
        <w:t>витие в русской поэзии и прозе. Например:</w:t>
      </w:r>
    </w:p>
    <w:p w:rsidR="00D45411" w:rsidRDefault="00D45411">
      <w:pPr>
        <w:pStyle w:val="a6"/>
        <w:framePr w:w="6346" w:h="9149" w:hRule="exact" w:wrap="around" w:vAnchor="page" w:hAnchor="page" w:x="2793" w:y="3130"/>
        <w:shd w:val="clear" w:color="auto" w:fill="auto"/>
        <w:spacing w:line="240" w:lineRule="exact"/>
        <w:ind w:firstLine="340"/>
      </w:pPr>
      <w:r>
        <w:rPr>
          <w:rStyle w:val="0pt"/>
          <w:b/>
          <w:bCs/>
          <w:color w:val="000000"/>
        </w:rPr>
        <w:t>Русские народные загадки о ветре, морозе, грозе.</w:t>
      </w:r>
    </w:p>
    <w:p w:rsidR="00D45411" w:rsidRDefault="00D45411">
      <w:pPr>
        <w:pStyle w:val="61"/>
        <w:framePr w:w="6346" w:h="9149" w:hRule="exact" w:wrap="around" w:vAnchor="page" w:hAnchor="page" w:x="2793" w:y="3130"/>
        <w:numPr>
          <w:ilvl w:val="0"/>
          <w:numId w:val="57"/>
        </w:numPr>
        <w:shd w:val="clear" w:color="auto" w:fill="auto"/>
        <w:spacing w:before="0" w:after="0"/>
        <w:ind w:firstLine="340"/>
        <w:jc w:val="both"/>
      </w:pPr>
      <w:r>
        <w:rPr>
          <w:rStyle w:val="60pt6"/>
          <w:color w:val="000000"/>
        </w:rPr>
        <w:t xml:space="preserve"> Н. Апухтин. </w:t>
      </w:r>
      <w:r>
        <w:rPr>
          <w:rStyle w:val="6TimesNewRoman"/>
          <w:color w:val="000000"/>
        </w:rPr>
        <w:t>«Зимой».</w:t>
      </w:r>
    </w:p>
    <w:p w:rsidR="00D45411" w:rsidRDefault="00D45411">
      <w:pPr>
        <w:pStyle w:val="61"/>
        <w:framePr w:w="6346" w:h="9149" w:hRule="exact" w:wrap="around" w:vAnchor="page" w:hAnchor="page" w:x="2793" w:y="3130"/>
        <w:numPr>
          <w:ilvl w:val="0"/>
          <w:numId w:val="57"/>
        </w:numPr>
        <w:shd w:val="clear" w:color="auto" w:fill="auto"/>
        <w:spacing w:before="0" w:after="0"/>
        <w:ind w:firstLine="340"/>
        <w:jc w:val="both"/>
      </w:pPr>
      <w:r>
        <w:rPr>
          <w:rStyle w:val="60pt6"/>
          <w:color w:val="000000"/>
        </w:rPr>
        <w:t xml:space="preserve"> Д. Берестов. </w:t>
      </w:r>
      <w:r>
        <w:rPr>
          <w:rStyle w:val="6TimesNewRoman"/>
          <w:color w:val="000000"/>
        </w:rPr>
        <w:t>«Мороз».</w:t>
      </w:r>
    </w:p>
    <w:p w:rsidR="00D45411" w:rsidRDefault="00D45411">
      <w:pPr>
        <w:pStyle w:val="61"/>
        <w:framePr w:w="6346" w:h="9149" w:hRule="exact" w:wrap="around" w:vAnchor="page" w:hAnchor="page" w:x="2793" w:y="3130"/>
        <w:shd w:val="clear" w:color="auto" w:fill="auto"/>
        <w:spacing w:before="0" w:after="0"/>
        <w:ind w:firstLine="340"/>
        <w:jc w:val="both"/>
      </w:pPr>
      <w:r>
        <w:rPr>
          <w:rStyle w:val="60pt6"/>
          <w:color w:val="000000"/>
        </w:rPr>
        <w:t xml:space="preserve">А. Н. Майков. </w:t>
      </w:r>
      <w:r>
        <w:rPr>
          <w:rStyle w:val="6TimesNewRoman"/>
          <w:color w:val="000000"/>
        </w:rPr>
        <w:t>«Гроза».</w:t>
      </w:r>
    </w:p>
    <w:p w:rsidR="00D45411" w:rsidRDefault="00D45411">
      <w:pPr>
        <w:pStyle w:val="a6"/>
        <w:framePr w:w="6346" w:h="9149" w:hRule="exact" w:wrap="around" w:vAnchor="page" w:hAnchor="page" w:x="2793" w:y="3130"/>
        <w:shd w:val="clear" w:color="auto" w:fill="auto"/>
        <w:tabs>
          <w:tab w:val="left" w:pos="746"/>
        </w:tabs>
        <w:spacing w:line="240" w:lineRule="exact"/>
        <w:ind w:firstLine="340"/>
      </w:pPr>
      <w:r>
        <w:rPr>
          <w:rStyle w:val="Tahoma5"/>
          <w:b w:val="0"/>
          <w:bCs w:val="0"/>
          <w:color w:val="000000"/>
        </w:rPr>
        <w:t>Н.</w:t>
      </w:r>
      <w:r>
        <w:rPr>
          <w:rStyle w:val="Tahoma5"/>
          <w:b w:val="0"/>
          <w:bCs w:val="0"/>
          <w:color w:val="000000"/>
        </w:rPr>
        <w:tab/>
        <w:t xml:space="preserve">М. Рубцов. </w:t>
      </w:r>
      <w:r>
        <w:rPr>
          <w:rStyle w:val="0pt"/>
          <w:b/>
          <w:bCs/>
          <w:color w:val="000000"/>
        </w:rPr>
        <w:t>«Во время грозы».</w:t>
      </w:r>
    </w:p>
    <w:p w:rsidR="00D45411" w:rsidRDefault="00D45411">
      <w:pPr>
        <w:pStyle w:val="61"/>
        <w:framePr w:w="6346" w:h="9149" w:hRule="exact" w:wrap="around" w:vAnchor="page" w:hAnchor="page" w:x="2793" w:y="3130"/>
        <w:shd w:val="clear" w:color="auto" w:fill="auto"/>
        <w:spacing w:before="0" w:after="0"/>
        <w:ind w:firstLine="340"/>
        <w:jc w:val="both"/>
      </w:pPr>
      <w:r>
        <w:rPr>
          <w:rStyle w:val="60pt6"/>
          <w:color w:val="000000"/>
        </w:rPr>
        <w:t xml:space="preserve">Резерв на вариативную часть программы </w:t>
      </w:r>
      <w:r>
        <w:rPr>
          <w:rStyle w:val="6TimesNewRoman4"/>
          <w:color w:val="000000"/>
        </w:rPr>
        <w:t>—</w:t>
      </w:r>
      <w:r>
        <w:rPr>
          <w:rStyle w:val="60pt6"/>
          <w:color w:val="000000"/>
        </w:rPr>
        <w:t xml:space="preserve"> 2 ч.</w:t>
      </w:r>
    </w:p>
    <w:p w:rsidR="00D45411" w:rsidRDefault="00D45411">
      <w:pPr>
        <w:pStyle w:val="a5"/>
        <w:framePr w:wrap="around" w:vAnchor="page" w:hAnchor="page" w:x="2774" w:y="13561"/>
        <w:shd w:val="clear" w:color="auto" w:fill="auto"/>
        <w:spacing w:line="130" w:lineRule="exact"/>
        <w:ind w:left="20"/>
      </w:pPr>
      <w:r>
        <w:rPr>
          <w:rStyle w:val="0pt0"/>
          <w:color w:val="000000"/>
        </w:rPr>
        <w:t>302</w:t>
      </w:r>
    </w:p>
    <w:p w:rsidR="00D45411" w:rsidRDefault="00D45411">
      <w:pPr>
        <w:pStyle w:val="a5"/>
        <w:framePr w:wrap="around" w:vAnchor="page" w:hAnchor="page" w:x="6825" w:y="13542"/>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177" w:hRule="exact" w:wrap="around" w:vAnchor="page" w:hAnchor="page" w:x="2793" w:y="3121"/>
        <w:shd w:val="clear" w:color="auto" w:fill="auto"/>
        <w:spacing w:line="240" w:lineRule="exact"/>
        <w:ind w:right="20" w:firstLine="340"/>
      </w:pPr>
      <w:r>
        <w:rPr>
          <w:rStyle w:val="0pt"/>
          <w:b/>
          <w:bCs/>
          <w:color w:val="000000"/>
        </w:rPr>
        <w:lastRenderedPageBreak/>
        <w:t>Распределённое по классам содержание обучения сопрово</w:t>
      </w:r>
      <w:r>
        <w:rPr>
          <w:rStyle w:val="0pt"/>
          <w:b/>
          <w:bCs/>
          <w:color w:val="000000"/>
        </w:rPr>
        <w:softHyphen/>
        <w:t xml:space="preserve">ждается следующим </w:t>
      </w:r>
      <w:r>
        <w:rPr>
          <w:rStyle w:val="Tahoma5"/>
          <w:b w:val="0"/>
          <w:bCs w:val="0"/>
          <w:color w:val="000000"/>
        </w:rPr>
        <w:t xml:space="preserve">деятельностным </w:t>
      </w:r>
      <w:r>
        <w:rPr>
          <w:rStyle w:val="0pt"/>
          <w:b/>
          <w:bCs/>
          <w:color w:val="000000"/>
        </w:rPr>
        <w:t>наполнением образова</w:t>
      </w:r>
      <w:r>
        <w:rPr>
          <w:rStyle w:val="0pt"/>
          <w:b/>
          <w:bCs/>
          <w:color w:val="000000"/>
        </w:rPr>
        <w:softHyphen/>
        <w:t>тельного процесса.</w:t>
      </w:r>
    </w:p>
    <w:p w:rsidR="00D45411" w:rsidRDefault="00D45411">
      <w:pPr>
        <w:pStyle w:val="61"/>
        <w:framePr w:w="6346" w:h="10177" w:hRule="exact" w:wrap="around" w:vAnchor="page" w:hAnchor="page" w:x="2793" w:y="3121"/>
        <w:shd w:val="clear" w:color="auto" w:fill="auto"/>
        <w:spacing w:before="0" w:after="0"/>
        <w:ind w:firstLine="340"/>
        <w:jc w:val="both"/>
      </w:pPr>
      <w:r>
        <w:rPr>
          <w:rStyle w:val="60pt6"/>
          <w:color w:val="000000"/>
        </w:rPr>
        <w:t>Аудирование (слушание)</w:t>
      </w:r>
    </w:p>
    <w:p w:rsidR="00D45411" w:rsidRDefault="00D45411">
      <w:pPr>
        <w:pStyle w:val="a6"/>
        <w:framePr w:w="6346" w:h="10177" w:hRule="exact" w:wrap="around" w:vAnchor="page" w:hAnchor="page" w:x="2793" w:y="3121"/>
        <w:shd w:val="clear" w:color="auto" w:fill="auto"/>
        <w:spacing w:after="60" w:line="240" w:lineRule="exact"/>
        <w:ind w:right="20" w:firstLine="340"/>
      </w:pPr>
      <w:r>
        <w:rPr>
          <w:rStyle w:val="0pt"/>
          <w:b/>
          <w:bCs/>
          <w:color w:val="000000"/>
        </w:rPr>
        <w:t>Восприятие на слух и понимание художественных произ</w:t>
      </w:r>
      <w:r>
        <w:rPr>
          <w:rStyle w:val="0pt"/>
          <w:b/>
          <w:bCs/>
          <w:color w:val="000000"/>
        </w:rPr>
        <w:softHyphen/>
        <w:t>ведений, отражающих национально-культурные ценности, бо</w:t>
      </w:r>
      <w:r>
        <w:rPr>
          <w:rStyle w:val="0pt"/>
          <w:b/>
          <w:bCs/>
          <w:color w:val="000000"/>
        </w:rPr>
        <w:softHyphen/>
        <w:t>гатство русской речи; умения отвечать на вопросы по воспри</w:t>
      </w:r>
      <w:r>
        <w:rPr>
          <w:rStyle w:val="0pt"/>
          <w:b/>
          <w:bCs/>
          <w:color w:val="000000"/>
        </w:rPr>
        <w:softHyphen/>
        <w:t>нятому на слух тексту и задавать вопросы по содержанию вос</w:t>
      </w:r>
      <w:r>
        <w:rPr>
          <w:rStyle w:val="0pt"/>
          <w:b/>
          <w:bCs/>
          <w:color w:val="000000"/>
        </w:rPr>
        <w:softHyphen/>
        <w:t>принятого на слух текста.</w:t>
      </w:r>
    </w:p>
    <w:p w:rsidR="00D45411" w:rsidRDefault="00D45411">
      <w:pPr>
        <w:pStyle w:val="61"/>
        <w:framePr w:w="6346" w:h="10177" w:hRule="exact" w:wrap="around" w:vAnchor="page" w:hAnchor="page" w:x="2793" w:y="3121"/>
        <w:shd w:val="clear" w:color="auto" w:fill="auto"/>
        <w:spacing w:before="0" w:after="0"/>
        <w:ind w:firstLine="340"/>
        <w:jc w:val="both"/>
      </w:pPr>
      <w:r>
        <w:rPr>
          <w:rStyle w:val="60pt6"/>
          <w:color w:val="000000"/>
        </w:rPr>
        <w:t>Чтение</w:t>
      </w:r>
    </w:p>
    <w:p w:rsidR="00D45411" w:rsidRDefault="00D45411">
      <w:pPr>
        <w:pStyle w:val="a6"/>
        <w:framePr w:w="6346" w:h="10177" w:hRule="exact" w:wrap="around" w:vAnchor="page" w:hAnchor="page" w:x="2793" w:y="3121"/>
        <w:shd w:val="clear" w:color="auto" w:fill="auto"/>
        <w:spacing w:line="240" w:lineRule="exact"/>
        <w:ind w:right="20" w:firstLine="340"/>
      </w:pPr>
      <w:r>
        <w:rPr>
          <w:rStyle w:val="44"/>
          <w:b/>
          <w:bCs/>
          <w:color w:val="000000"/>
        </w:rPr>
        <w:t>Чтение вслух.</w:t>
      </w:r>
      <w:r>
        <w:rPr>
          <w:rStyle w:val="0pt"/>
          <w:b/>
          <w:bCs/>
          <w:color w:val="000000"/>
        </w:rPr>
        <w:t xml:space="preserve"> Постепенный переход от слогового к плав</w:t>
      </w:r>
      <w:r>
        <w:rPr>
          <w:rStyle w:val="0pt"/>
          <w:b/>
          <w:bCs/>
          <w:color w:val="000000"/>
        </w:rPr>
        <w:softHyphen/>
        <w:t>ному осмысленному правильному чтению целыми словами вслух (скорость чтения в соответствии с индивидуальным тем</w:t>
      </w:r>
      <w:r>
        <w:rPr>
          <w:rStyle w:val="0pt"/>
          <w:b/>
          <w:bCs/>
          <w:color w:val="000000"/>
        </w:rPr>
        <w:softHyphen/>
        <w:t>пом чтения, позволяющим осознать текст). Соблюдение орфо</w:t>
      </w:r>
      <w:r>
        <w:rPr>
          <w:rStyle w:val="0pt"/>
          <w:b/>
          <w:bCs/>
          <w:color w:val="000000"/>
        </w:rPr>
        <w:softHyphen/>
        <w:t>эпических норм чтения. Передача с помощью интонирования смысловых особенностей разных по виду и типу текстов.</w:t>
      </w:r>
    </w:p>
    <w:p w:rsidR="00D45411" w:rsidRDefault="00D45411">
      <w:pPr>
        <w:pStyle w:val="a6"/>
        <w:framePr w:w="6346" w:h="10177" w:hRule="exact" w:wrap="around" w:vAnchor="page" w:hAnchor="page" w:x="2793" w:y="3121"/>
        <w:shd w:val="clear" w:color="auto" w:fill="auto"/>
        <w:spacing w:line="240" w:lineRule="exact"/>
        <w:ind w:right="20" w:firstLine="340"/>
      </w:pPr>
      <w:r>
        <w:rPr>
          <w:rStyle w:val="44"/>
          <w:b/>
          <w:bCs/>
          <w:color w:val="000000"/>
        </w:rPr>
        <w:t>Чтение про себя.</w:t>
      </w:r>
      <w:r>
        <w:rPr>
          <w:rStyle w:val="0pt"/>
          <w:b/>
          <w:bCs/>
          <w:color w:val="000000"/>
        </w:rPr>
        <w:t xml:space="preserve"> Осознание при чтении про себя смысла доступных по объёму и жанру произведений. Понимание осо</w:t>
      </w:r>
      <w:r>
        <w:rPr>
          <w:rStyle w:val="0pt"/>
          <w:b/>
          <w:bCs/>
          <w:color w:val="000000"/>
        </w:rPr>
        <w:softHyphen/>
        <w:t>бенностей разных видов чтения.</w:t>
      </w:r>
    </w:p>
    <w:p w:rsidR="00D45411" w:rsidRDefault="00D45411">
      <w:pPr>
        <w:pStyle w:val="a6"/>
        <w:framePr w:w="6346" w:h="10177" w:hRule="exact" w:wrap="around" w:vAnchor="page" w:hAnchor="page" w:x="2793" w:y="3121"/>
        <w:shd w:val="clear" w:color="auto" w:fill="auto"/>
        <w:spacing w:line="240" w:lineRule="exact"/>
        <w:ind w:right="20" w:firstLine="340"/>
      </w:pPr>
      <w:r>
        <w:rPr>
          <w:rStyle w:val="44"/>
          <w:b/>
          <w:bCs/>
          <w:color w:val="000000"/>
        </w:rPr>
        <w:t>Чтение произведений устного народного творчества:</w:t>
      </w:r>
      <w:r>
        <w:rPr>
          <w:rStyle w:val="0pt"/>
          <w:b/>
          <w:bCs/>
          <w:color w:val="000000"/>
        </w:rPr>
        <w:t xml:space="preserve"> рус</w:t>
      </w:r>
      <w:r>
        <w:rPr>
          <w:rStyle w:val="0pt"/>
          <w:b/>
          <w:bCs/>
          <w:color w:val="000000"/>
        </w:rPr>
        <w:softHyphen/>
        <w:t>ский фольклорный текст как источник познания ценностей и традиций народа.</w:t>
      </w:r>
    </w:p>
    <w:p w:rsidR="00D45411" w:rsidRDefault="00D45411">
      <w:pPr>
        <w:pStyle w:val="a6"/>
        <w:framePr w:w="6346" w:h="10177" w:hRule="exact" w:wrap="around" w:vAnchor="page" w:hAnchor="page" w:x="2793" w:y="3121"/>
        <w:shd w:val="clear" w:color="auto" w:fill="auto"/>
        <w:spacing w:line="240" w:lineRule="exact"/>
        <w:ind w:right="20" w:firstLine="340"/>
      </w:pPr>
      <w:r>
        <w:rPr>
          <w:rStyle w:val="44"/>
          <w:b/>
          <w:bCs/>
          <w:color w:val="000000"/>
        </w:rPr>
        <w:t>Чтение текстов художественных произведений,</w:t>
      </w:r>
      <w:r>
        <w:rPr>
          <w:rStyle w:val="0pt"/>
          <w:b/>
          <w:bCs/>
          <w:color w:val="000000"/>
        </w:rPr>
        <w:t xml:space="preserve"> отража</w:t>
      </w:r>
      <w:r>
        <w:rPr>
          <w:rStyle w:val="0pt"/>
          <w:b/>
          <w:bCs/>
          <w:color w:val="000000"/>
        </w:rPr>
        <w:softHyphen/>
        <w:t>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w:t>
      </w:r>
      <w:r>
        <w:rPr>
          <w:rStyle w:val="0pt"/>
          <w:b/>
          <w:bCs/>
          <w:color w:val="000000"/>
        </w:rPr>
        <w:softHyphen/>
        <w:t>го национального характера: доброта, бескорыстие, трудолю</w:t>
      </w:r>
      <w:r>
        <w:rPr>
          <w:rStyle w:val="0pt"/>
          <w:b/>
          <w:bCs/>
          <w:color w:val="000000"/>
        </w:rPr>
        <w:softHyphen/>
        <w:t>бие, честность, смелость и др. Русские национальные тради</w:t>
      </w:r>
      <w:r>
        <w:rPr>
          <w:rStyle w:val="0pt"/>
          <w:b/>
          <w:bCs/>
          <w:color w:val="000000"/>
        </w:rPr>
        <w:softHyphen/>
        <w:t>ции: единение, взаимопомощь, открытость, гостеприимство и др. Семейные ценности: лад, любовь, взаимопонимание, забо</w:t>
      </w:r>
      <w:r>
        <w:rPr>
          <w:rStyle w:val="0pt"/>
          <w:b/>
          <w:bCs/>
          <w:color w:val="000000"/>
        </w:rPr>
        <w:softHyphen/>
        <w:t>та, терпение, почитание родителей. Отражение в русской лите</w:t>
      </w:r>
      <w:r>
        <w:rPr>
          <w:rStyle w:val="0pt"/>
          <w:b/>
          <w:bCs/>
          <w:color w:val="000000"/>
        </w:rPr>
        <w:softHyphen/>
        <w:t>ратуре культуры православной семьи.</w:t>
      </w:r>
    </w:p>
    <w:p w:rsidR="00D45411" w:rsidRDefault="00D45411">
      <w:pPr>
        <w:pStyle w:val="a6"/>
        <w:framePr w:w="6346" w:h="10177" w:hRule="exact" w:wrap="around" w:vAnchor="page" w:hAnchor="page" w:x="2793" w:y="3121"/>
        <w:shd w:val="clear" w:color="auto" w:fill="auto"/>
        <w:spacing w:line="240" w:lineRule="exact"/>
        <w:ind w:right="20" w:firstLine="340"/>
      </w:pPr>
      <w:r>
        <w:rPr>
          <w:rStyle w:val="0pt"/>
          <w:b/>
          <w:bCs/>
          <w:color w:val="000000"/>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w:t>
      </w:r>
      <w:r>
        <w:rPr>
          <w:rStyle w:val="0pt"/>
          <w:b/>
          <w:bCs/>
          <w:color w:val="000000"/>
        </w:rPr>
        <w:softHyphen/>
        <w:t>нально-нравственная оценка поступков героев.</w:t>
      </w:r>
    </w:p>
    <w:p w:rsidR="00D45411" w:rsidRDefault="00D45411">
      <w:pPr>
        <w:pStyle w:val="a6"/>
        <w:framePr w:w="6346" w:h="10177" w:hRule="exact" w:wrap="around" w:vAnchor="page" w:hAnchor="page" w:x="2793" w:y="3121"/>
        <w:shd w:val="clear" w:color="auto" w:fill="auto"/>
        <w:spacing w:line="240" w:lineRule="exact"/>
        <w:ind w:right="20" w:firstLine="340"/>
      </w:pPr>
      <w:r>
        <w:rPr>
          <w:rStyle w:val="0pt"/>
          <w:b/>
          <w:bCs/>
          <w:color w:val="000000"/>
        </w:rPr>
        <w:t>Понимание особенностей русской литературы: раскрытие внутреннего мира героя, его переживаний; обращение к нрав</w:t>
      </w:r>
      <w:r>
        <w:rPr>
          <w:rStyle w:val="0pt"/>
          <w:b/>
          <w:bCs/>
          <w:color w:val="000000"/>
        </w:rPr>
        <w:softHyphen/>
        <w:t>ственным проблемам. Поэтические представления русского на</w:t>
      </w:r>
      <w:r>
        <w:rPr>
          <w:rStyle w:val="0pt"/>
          <w:b/>
          <w:bCs/>
          <w:color w:val="000000"/>
        </w:rPr>
        <w:softHyphen/>
        <w:t>рода о мире природы (солнце, поле, лесе, реке, тумане, ветре,</w:t>
      </w:r>
    </w:p>
    <w:p w:rsidR="00D45411" w:rsidRDefault="00D45411">
      <w:pPr>
        <w:pStyle w:val="a5"/>
        <w:framePr w:wrap="around" w:vAnchor="page" w:hAnchor="page" w:x="2764" w:y="13542"/>
        <w:shd w:val="clear" w:color="auto" w:fill="auto"/>
        <w:spacing w:line="130" w:lineRule="exact"/>
        <w:ind w:left="20"/>
      </w:pPr>
      <w:r>
        <w:rPr>
          <w:rStyle w:val="0pt0"/>
          <w:color w:val="000000"/>
        </w:rPr>
        <w:t>ЛИТЕРАТУРНОЕ ЧТЕНИЕ НА РОДНОМ (РУССКОМ) ЯЗЫКЕ. 1—4 классы</w:t>
      </w:r>
    </w:p>
    <w:p w:rsidR="00D45411" w:rsidRDefault="00D45411">
      <w:pPr>
        <w:pStyle w:val="a5"/>
        <w:framePr w:wrap="around" w:vAnchor="page" w:hAnchor="page" w:x="8846" w:y="13551"/>
        <w:shd w:val="clear" w:color="auto" w:fill="auto"/>
        <w:spacing w:line="130" w:lineRule="exact"/>
        <w:ind w:left="20"/>
      </w:pPr>
      <w:r>
        <w:rPr>
          <w:rStyle w:val="0pt0"/>
          <w:color w:val="000000"/>
        </w:rPr>
        <w:t>303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090" w:hRule="exact" w:wrap="around" w:vAnchor="page" w:hAnchor="page" w:x="2793" w:y="3130"/>
        <w:shd w:val="clear" w:color="auto" w:fill="auto"/>
        <w:spacing w:line="240" w:lineRule="exact"/>
        <w:ind w:right="20" w:firstLine="0"/>
      </w:pPr>
      <w:r>
        <w:rPr>
          <w:rStyle w:val="0pt"/>
          <w:b/>
          <w:bCs/>
          <w:color w:val="000000"/>
        </w:rPr>
        <w:lastRenderedPageBreak/>
        <w:t>морозе, грозе и др.), отражение этих представлений в фолькло</w:t>
      </w:r>
      <w:r>
        <w:rPr>
          <w:rStyle w:val="0pt"/>
          <w:b/>
          <w:bCs/>
          <w:color w:val="000000"/>
        </w:rPr>
        <w:softHyphen/>
        <w:t>ре и их развитие в русской поэзии и прозе. Сопоставление со</w:t>
      </w:r>
      <w:r>
        <w:rPr>
          <w:rStyle w:val="0pt"/>
          <w:b/>
          <w:bCs/>
          <w:color w:val="000000"/>
        </w:rPr>
        <w:softHyphen/>
        <w:t>стояния окружающего мира с чувствами и настроением чело</w:t>
      </w:r>
      <w:r>
        <w:rPr>
          <w:rStyle w:val="0pt"/>
          <w:b/>
          <w:bCs/>
          <w:color w:val="000000"/>
        </w:rPr>
        <w:softHyphen/>
        <w:t>века.</w:t>
      </w:r>
    </w:p>
    <w:p w:rsidR="00D45411" w:rsidRDefault="00D45411">
      <w:pPr>
        <w:pStyle w:val="a6"/>
        <w:framePr w:w="6346" w:h="10090" w:hRule="exact" w:wrap="around" w:vAnchor="page" w:hAnchor="page" w:x="2793" w:y="3130"/>
        <w:shd w:val="clear" w:color="auto" w:fill="auto"/>
        <w:spacing w:after="60" w:line="240" w:lineRule="exact"/>
        <w:ind w:right="20" w:firstLine="340"/>
      </w:pPr>
      <w:r>
        <w:rPr>
          <w:rStyle w:val="44"/>
          <w:b/>
          <w:bCs/>
          <w:color w:val="000000"/>
        </w:rPr>
        <w:t>Чтение информационных текстов:</w:t>
      </w:r>
      <w:r>
        <w:rPr>
          <w:rStyle w:val="0pt"/>
          <w:b/>
          <w:bCs/>
          <w:color w:val="000000"/>
        </w:rPr>
        <w:t xml:space="preserve"> историко-культурный комментарий к произведениям, отдельные факты биографии авторов изучаемых текстов.</w:t>
      </w:r>
    </w:p>
    <w:p w:rsidR="00D45411" w:rsidRDefault="00D45411">
      <w:pPr>
        <w:pStyle w:val="61"/>
        <w:framePr w:w="6346" w:h="10090" w:hRule="exact" w:wrap="around" w:vAnchor="page" w:hAnchor="page" w:x="2793" w:y="3130"/>
        <w:shd w:val="clear" w:color="auto" w:fill="auto"/>
        <w:spacing w:before="0" w:after="0"/>
        <w:ind w:firstLine="340"/>
        <w:jc w:val="both"/>
      </w:pPr>
      <w:r>
        <w:rPr>
          <w:rStyle w:val="60pt6"/>
          <w:color w:val="000000"/>
        </w:rPr>
        <w:t>Говорение (культура речевого общения)</w:t>
      </w:r>
    </w:p>
    <w:p w:rsidR="00D45411" w:rsidRDefault="00D45411">
      <w:pPr>
        <w:pStyle w:val="a6"/>
        <w:framePr w:w="6346" w:h="10090" w:hRule="exact" w:wrap="around" w:vAnchor="page" w:hAnchor="page" w:x="2793" w:y="3130"/>
        <w:shd w:val="clear" w:color="auto" w:fill="auto"/>
        <w:spacing w:line="240" w:lineRule="exact"/>
        <w:ind w:right="20" w:firstLine="340"/>
      </w:pPr>
      <w:r>
        <w:rPr>
          <w:rStyle w:val="44"/>
          <w:b/>
          <w:bCs/>
          <w:color w:val="000000"/>
        </w:rPr>
        <w:t>Диалогическая и монологическая речь.</w:t>
      </w:r>
      <w:r>
        <w:rPr>
          <w:rStyle w:val="0pt"/>
          <w:b/>
          <w:bCs/>
          <w:color w:val="000000"/>
        </w:rPr>
        <w:t xml:space="preserve"> Участие в коллек</w:t>
      </w:r>
      <w:r>
        <w:rPr>
          <w:rStyle w:val="0pt"/>
          <w:b/>
          <w:bCs/>
          <w:color w:val="000000"/>
        </w:rPr>
        <w:softHyphen/>
        <w:t>тивном обсуждении прочитанных текстов, доказательство соб</w:t>
      </w:r>
      <w:r>
        <w:rPr>
          <w:rStyle w:val="0pt"/>
          <w:b/>
          <w:bCs/>
          <w:color w:val="000000"/>
        </w:rPr>
        <w:softHyphen/>
        <w:t>ственной точки зрения с опорой на текст; высказывания, от</w:t>
      </w:r>
      <w:r>
        <w:rPr>
          <w:rStyle w:val="0pt"/>
          <w:b/>
          <w:bCs/>
          <w:color w:val="000000"/>
        </w:rPr>
        <w:softHyphen/>
        <w:t>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w:t>
      </w:r>
      <w:r>
        <w:rPr>
          <w:rStyle w:val="0pt"/>
          <w:b/>
          <w:bCs/>
          <w:color w:val="000000"/>
        </w:rPr>
        <w:softHyphen/>
        <w:t>страции к тексту (подробный, краткий, выборочный пересказ текста).</w:t>
      </w:r>
    </w:p>
    <w:p w:rsidR="00D45411" w:rsidRDefault="00D45411">
      <w:pPr>
        <w:pStyle w:val="a6"/>
        <w:framePr w:w="6346" w:h="10090" w:hRule="exact" w:wrap="around" w:vAnchor="page" w:hAnchor="page" w:x="2793" w:y="3130"/>
        <w:shd w:val="clear" w:color="auto" w:fill="auto"/>
        <w:spacing w:line="240" w:lineRule="exact"/>
        <w:ind w:right="20" w:firstLine="340"/>
      </w:pPr>
      <w:r>
        <w:rPr>
          <w:rStyle w:val="0pt"/>
          <w:b/>
          <w:bCs/>
          <w:color w:val="000000"/>
        </w:rPr>
        <w:t>Соблюдение в учебных ситуациях этикетных форм и устой</w:t>
      </w:r>
      <w:r>
        <w:rPr>
          <w:rStyle w:val="0pt"/>
          <w:b/>
          <w:bCs/>
          <w:color w:val="000000"/>
        </w:rPr>
        <w:softHyphen/>
        <w:t>чивых формул, принципов общения, лежащих в основе наци</w:t>
      </w:r>
      <w:r>
        <w:rPr>
          <w:rStyle w:val="0pt"/>
          <w:b/>
          <w:bCs/>
          <w:color w:val="000000"/>
        </w:rPr>
        <w:softHyphen/>
        <w:t>онального речевого этикета.</w:t>
      </w:r>
    </w:p>
    <w:p w:rsidR="00D45411" w:rsidRDefault="00D45411">
      <w:pPr>
        <w:pStyle w:val="a6"/>
        <w:framePr w:w="6346" w:h="10090" w:hRule="exact" w:wrap="around" w:vAnchor="page" w:hAnchor="page" w:x="2793" w:y="3130"/>
        <w:shd w:val="clear" w:color="auto" w:fill="auto"/>
        <w:spacing w:after="60" w:line="240" w:lineRule="exact"/>
        <w:ind w:right="20" w:firstLine="340"/>
      </w:pPr>
      <w:r>
        <w:rPr>
          <w:rStyle w:val="0pt"/>
          <w:b/>
          <w:bCs/>
          <w:color w:val="000000"/>
        </w:rPr>
        <w:t>Декламирование (чтение наизусть) стихотворных произве</w:t>
      </w:r>
      <w:r>
        <w:rPr>
          <w:rStyle w:val="0pt"/>
          <w:b/>
          <w:bCs/>
          <w:color w:val="000000"/>
        </w:rPr>
        <w:softHyphen/>
        <w:t>дений по выбору учащихся.</w:t>
      </w:r>
    </w:p>
    <w:p w:rsidR="00D45411" w:rsidRDefault="00D45411">
      <w:pPr>
        <w:pStyle w:val="61"/>
        <w:framePr w:w="6346" w:h="10090" w:hRule="exact" w:wrap="around" w:vAnchor="page" w:hAnchor="page" w:x="2793" w:y="3130"/>
        <w:shd w:val="clear" w:color="auto" w:fill="auto"/>
        <w:spacing w:before="0" w:after="0"/>
        <w:ind w:firstLine="340"/>
        <w:jc w:val="both"/>
      </w:pPr>
      <w:r>
        <w:rPr>
          <w:rStyle w:val="60pt6"/>
          <w:color w:val="000000"/>
        </w:rPr>
        <w:t>Письмо (культура письменной речи)</w:t>
      </w:r>
    </w:p>
    <w:p w:rsidR="00D45411" w:rsidRDefault="00D45411">
      <w:pPr>
        <w:pStyle w:val="a6"/>
        <w:framePr w:w="6346" w:h="10090" w:hRule="exact" w:wrap="around" w:vAnchor="page" w:hAnchor="page" w:x="2793" w:y="3130"/>
        <w:shd w:val="clear" w:color="auto" w:fill="auto"/>
        <w:spacing w:after="60" w:line="240" w:lineRule="exact"/>
        <w:ind w:right="20" w:firstLine="340"/>
      </w:pPr>
      <w:r>
        <w:rPr>
          <w:rStyle w:val="0pt"/>
          <w:b/>
          <w:bCs/>
          <w:color w:val="000000"/>
        </w:rPr>
        <w:t>Создание небольших по объёму письменных высказываний по проблемам, поставленным в изучаемых произведениях.</w:t>
      </w:r>
    </w:p>
    <w:p w:rsidR="00D45411" w:rsidRDefault="00D45411">
      <w:pPr>
        <w:pStyle w:val="61"/>
        <w:framePr w:w="6346" w:h="10090" w:hRule="exact" w:wrap="around" w:vAnchor="page" w:hAnchor="page" w:x="2793" w:y="3130"/>
        <w:shd w:val="clear" w:color="auto" w:fill="auto"/>
        <w:spacing w:before="0" w:after="0"/>
        <w:ind w:firstLine="340"/>
        <w:jc w:val="both"/>
      </w:pPr>
      <w:r>
        <w:rPr>
          <w:rStyle w:val="60pt6"/>
          <w:color w:val="000000"/>
        </w:rPr>
        <w:t>Библиографическая культура</w:t>
      </w:r>
    </w:p>
    <w:p w:rsidR="00D45411" w:rsidRDefault="00D45411">
      <w:pPr>
        <w:pStyle w:val="a6"/>
        <w:framePr w:w="6346" w:h="10090" w:hRule="exact" w:wrap="around" w:vAnchor="page" w:hAnchor="page" w:x="2793" w:y="3130"/>
        <w:shd w:val="clear" w:color="auto" w:fill="auto"/>
        <w:spacing w:after="124" w:line="240" w:lineRule="exact"/>
        <w:ind w:right="20" w:firstLine="340"/>
      </w:pPr>
      <w:r>
        <w:rPr>
          <w:rStyle w:val="0pt"/>
          <w:b/>
          <w:bCs/>
          <w:color w:val="000000"/>
        </w:rPr>
        <w:t>Выбор книг по обсуждаемой проблематике, в том числе с опорой на список произведений для внеклассного чтения, ре</w:t>
      </w:r>
      <w:r>
        <w:rPr>
          <w:rStyle w:val="0pt"/>
          <w:b/>
          <w:bCs/>
          <w:color w:val="000000"/>
        </w:rPr>
        <w:softHyphen/>
        <w:t>комендованных в учебнике. Использование соответствующих возрасту словарей и энциклопедий, содержащих сведения о русской культуре.</w:t>
      </w:r>
    </w:p>
    <w:p w:rsidR="00D45411" w:rsidRDefault="00D45411">
      <w:pPr>
        <w:pStyle w:val="61"/>
        <w:framePr w:w="6346" w:h="10090" w:hRule="exact" w:wrap="around" w:vAnchor="page" w:hAnchor="page" w:x="2793" w:y="3130"/>
        <w:shd w:val="clear" w:color="auto" w:fill="auto"/>
        <w:spacing w:before="0" w:after="95" w:line="160" w:lineRule="exact"/>
        <w:ind w:firstLine="340"/>
        <w:jc w:val="both"/>
      </w:pPr>
      <w:r>
        <w:rPr>
          <w:rStyle w:val="60pt6"/>
          <w:color w:val="000000"/>
        </w:rPr>
        <w:t>Литературоведческая пропедевтика</w:t>
      </w:r>
    </w:p>
    <w:p w:rsidR="00D45411" w:rsidRDefault="00D45411">
      <w:pPr>
        <w:pStyle w:val="a6"/>
        <w:framePr w:w="6346" w:h="10090" w:hRule="exact" w:wrap="around" w:vAnchor="page" w:hAnchor="page" w:x="2793" w:y="3130"/>
        <w:shd w:val="clear" w:color="auto" w:fill="auto"/>
        <w:spacing w:line="240" w:lineRule="exact"/>
        <w:ind w:right="20" w:firstLine="340"/>
      </w:pPr>
      <w:r>
        <w:rPr>
          <w:rStyle w:val="0pt"/>
          <w:b/>
          <w:bCs/>
          <w:color w:val="000000"/>
        </w:rPr>
        <w:t>Практическое использование при анализе текста изучен</w:t>
      </w:r>
      <w:r>
        <w:rPr>
          <w:rStyle w:val="0pt"/>
          <w:b/>
          <w:bCs/>
          <w:color w:val="000000"/>
        </w:rPr>
        <w:softHyphen/>
        <w:t>ных литературных понятий.</w:t>
      </w:r>
    </w:p>
    <w:p w:rsidR="00D45411" w:rsidRDefault="00D45411">
      <w:pPr>
        <w:pStyle w:val="a6"/>
        <w:framePr w:w="6346" w:h="10090" w:hRule="exact" w:wrap="around" w:vAnchor="page" w:hAnchor="page" w:x="2793" w:y="3130"/>
        <w:shd w:val="clear" w:color="auto" w:fill="auto"/>
        <w:spacing w:line="240" w:lineRule="exact"/>
        <w:ind w:right="20" w:firstLine="340"/>
      </w:pPr>
      <w:r>
        <w:rPr>
          <w:rStyle w:val="0pt"/>
          <w:b/>
          <w:bCs/>
          <w:color w:val="000000"/>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w:t>
      </w:r>
      <w:r>
        <w:rPr>
          <w:rStyle w:val="0pt"/>
          <w:b/>
          <w:bCs/>
          <w:color w:val="000000"/>
        </w:rPr>
        <w:softHyphen/>
        <w:t>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D45411" w:rsidRDefault="00D45411">
      <w:pPr>
        <w:pStyle w:val="a5"/>
        <w:framePr w:wrap="around" w:vAnchor="page" w:hAnchor="page" w:x="2774" w:y="13561"/>
        <w:shd w:val="clear" w:color="auto" w:fill="auto"/>
        <w:spacing w:line="130" w:lineRule="exact"/>
        <w:ind w:left="20"/>
      </w:pPr>
      <w:r>
        <w:rPr>
          <w:rStyle w:val="0pt0"/>
          <w:color w:val="000000"/>
        </w:rPr>
        <w:t>304</w:t>
      </w:r>
    </w:p>
    <w:p w:rsidR="00D45411" w:rsidRDefault="00D45411">
      <w:pPr>
        <w:pStyle w:val="a5"/>
        <w:framePr w:wrap="around" w:vAnchor="page" w:hAnchor="page" w:x="6825" w:y="13542"/>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6346" w:h="1997" w:hRule="exact" w:wrap="around" w:vAnchor="page" w:hAnchor="page" w:x="2793" w:y="3121"/>
        <w:shd w:val="clear" w:color="auto" w:fill="auto"/>
        <w:spacing w:before="0" w:after="0"/>
        <w:ind w:right="20" w:firstLine="340"/>
        <w:jc w:val="both"/>
      </w:pPr>
      <w:r>
        <w:rPr>
          <w:rStyle w:val="60pt6"/>
          <w:color w:val="000000"/>
        </w:rPr>
        <w:lastRenderedPageBreak/>
        <w:t>Творческая деятельность обучающихся (на основе изучен</w:t>
      </w:r>
      <w:r>
        <w:rPr>
          <w:rStyle w:val="60pt6"/>
          <w:color w:val="000000"/>
        </w:rPr>
        <w:softHyphen/>
        <w:t>ных литературных произведений)</w:t>
      </w:r>
    </w:p>
    <w:p w:rsidR="00D45411" w:rsidRDefault="00D45411">
      <w:pPr>
        <w:pStyle w:val="a6"/>
        <w:framePr w:w="6346" w:h="1997" w:hRule="exact" w:wrap="around" w:vAnchor="page" w:hAnchor="page" w:x="2793" w:y="3121"/>
        <w:shd w:val="clear" w:color="auto" w:fill="auto"/>
        <w:spacing w:line="240" w:lineRule="exact"/>
        <w:ind w:right="20" w:firstLine="340"/>
      </w:pPr>
      <w:r>
        <w:rPr>
          <w:rStyle w:val="0pt"/>
          <w:b/>
          <w:bCs/>
          <w:color w:val="000000"/>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w:t>
      </w:r>
      <w:r>
        <w:rPr>
          <w:rStyle w:val="0pt"/>
          <w:b/>
          <w:bCs/>
          <w:color w:val="000000"/>
        </w:rPr>
        <w:softHyphen/>
        <w:t>дачи (для разных адресатов); с опорой на серию иллюстраций к произведению, на репродукции картин русских художников.</w:t>
      </w:r>
    </w:p>
    <w:p w:rsidR="00D45411" w:rsidRDefault="00D45411">
      <w:pPr>
        <w:pStyle w:val="a5"/>
        <w:framePr w:wrap="around" w:vAnchor="page" w:hAnchor="page" w:x="2764" w:y="13542"/>
        <w:shd w:val="clear" w:color="auto" w:fill="auto"/>
        <w:spacing w:line="130" w:lineRule="exact"/>
        <w:ind w:left="20"/>
      </w:pPr>
      <w:r>
        <w:rPr>
          <w:rStyle w:val="0pt0"/>
          <w:color w:val="000000"/>
        </w:rPr>
        <w:t>ЛИТЕРАТУРНОЕ ЧТЕНИЕ НА РОДНОМ (РУССКОМ) ЯЗЫКЕ. 1—4 классы</w:t>
      </w:r>
    </w:p>
    <w:p w:rsidR="00D45411" w:rsidRDefault="00D45411">
      <w:pPr>
        <w:pStyle w:val="a5"/>
        <w:framePr w:wrap="around" w:vAnchor="page" w:hAnchor="page" w:x="8841" w:y="13551"/>
        <w:shd w:val="clear" w:color="auto" w:fill="auto"/>
        <w:spacing w:line="130" w:lineRule="exact"/>
        <w:ind w:left="20"/>
      </w:pPr>
      <w:r>
        <w:rPr>
          <w:rStyle w:val="0pt0"/>
          <w:color w:val="000000"/>
        </w:rPr>
        <w:t>305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5" w:h="773" w:hRule="exact" w:wrap="around" w:vAnchor="page" w:hAnchor="page" w:x="2832" w:y="3116"/>
        <w:shd w:val="clear" w:color="auto" w:fill="auto"/>
        <w:spacing w:after="0" w:line="240" w:lineRule="exact"/>
        <w:ind w:left="20" w:right="140"/>
        <w:jc w:val="left"/>
      </w:pPr>
      <w:bookmarkStart w:id="194" w:name="bookmark195"/>
      <w:r>
        <w:rPr>
          <w:rStyle w:val="30pt4"/>
          <w:color w:val="000000"/>
        </w:rPr>
        <w:lastRenderedPageBreak/>
        <w:t>ПЛАНИРУЕМЫЕ РЕЗУЛЬТАТЫ ОСВОЕНИЯ ПРОГРАММЫ УЧЕБНОГО ПРЕДМЕТА «ЛИТЕРАТУРНОЕ ЧТЕНИЕ НА РОДНОМ (РУССКОМ) ЯЗЫКЕ»</w:t>
      </w:r>
      <w:bookmarkEnd w:id="194"/>
    </w:p>
    <w:p w:rsidR="00D45411" w:rsidRDefault="00D45411">
      <w:pPr>
        <w:pStyle w:val="a6"/>
        <w:framePr w:w="6355" w:h="9308" w:hRule="exact" w:wrap="around" w:vAnchor="page" w:hAnchor="page" w:x="2832" w:y="4052"/>
        <w:shd w:val="clear" w:color="auto" w:fill="auto"/>
        <w:spacing w:after="244" w:line="240" w:lineRule="exact"/>
        <w:ind w:left="20" w:right="20" w:firstLine="340"/>
      </w:pPr>
      <w:r>
        <w:rPr>
          <w:rStyle w:val="0pt"/>
          <w:b/>
          <w:bCs/>
          <w:color w:val="000000"/>
        </w:rPr>
        <w:t>Результаты изучения предмета «Литературное чтения на родном (русском) языке» в составе предметной области «Род</w:t>
      </w:r>
      <w:r>
        <w:rPr>
          <w:rStyle w:val="0pt"/>
          <w:b/>
          <w:bCs/>
          <w:color w:val="000000"/>
        </w:rPr>
        <w:softHyphen/>
        <w:t>ной язык и литературное чтение на родном языке» соответству</w:t>
      </w:r>
      <w:r>
        <w:rPr>
          <w:rStyle w:val="0pt"/>
          <w:b/>
          <w:bCs/>
          <w:color w:val="000000"/>
        </w:rPr>
        <w:softHyphen/>
        <w:t>ют требованиям к результатам освоения основной образова</w:t>
      </w:r>
      <w:r>
        <w:rPr>
          <w:rStyle w:val="0pt"/>
          <w:b/>
          <w:bCs/>
          <w:color w:val="000000"/>
        </w:rPr>
        <w:softHyphen/>
        <w:t>тельной программы начального общего образования, сформу</w:t>
      </w:r>
      <w:r>
        <w:rPr>
          <w:rStyle w:val="0pt"/>
          <w:b/>
          <w:bCs/>
          <w:color w:val="000000"/>
        </w:rPr>
        <w:softHyphen/>
        <w:t>лированным в Федеральном государственном образовательном стандарте начального общего образования.</w:t>
      </w:r>
    </w:p>
    <w:p w:rsidR="00D45411" w:rsidRDefault="00D45411">
      <w:pPr>
        <w:pStyle w:val="52"/>
        <w:framePr w:w="6355" w:h="9308" w:hRule="exact" w:wrap="around" w:vAnchor="page" w:hAnchor="page" w:x="2832" w:y="4052"/>
        <w:shd w:val="clear" w:color="auto" w:fill="auto"/>
        <w:spacing w:before="0" w:after="95" w:line="160" w:lineRule="exact"/>
        <w:ind w:left="20"/>
        <w:jc w:val="left"/>
      </w:pPr>
      <w:bookmarkStart w:id="195" w:name="bookmark196"/>
      <w:r>
        <w:rPr>
          <w:rStyle w:val="50pt3"/>
          <w:color w:val="000000"/>
        </w:rPr>
        <w:t>ЛИЧНОСТНЫЕ РЕЗУЛЬТАТЫ</w:t>
      </w:r>
      <w:bookmarkEnd w:id="195"/>
    </w:p>
    <w:p w:rsidR="00D45411" w:rsidRDefault="00D45411">
      <w:pPr>
        <w:pStyle w:val="a6"/>
        <w:framePr w:w="6355" w:h="9308" w:hRule="exact" w:wrap="around" w:vAnchor="page" w:hAnchor="page" w:x="2832" w:y="4052"/>
        <w:shd w:val="clear" w:color="auto" w:fill="auto"/>
        <w:spacing w:line="240" w:lineRule="exact"/>
        <w:ind w:left="20" w:right="20" w:firstLine="340"/>
      </w:pPr>
      <w:r>
        <w:rPr>
          <w:rStyle w:val="0pt"/>
          <w:b/>
          <w:bCs/>
          <w:color w:val="000000"/>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w:t>
      </w:r>
      <w:r>
        <w:rPr>
          <w:rStyle w:val="0pt"/>
          <w:b/>
          <w:bCs/>
          <w:color w:val="000000"/>
        </w:rPr>
        <w:softHyphen/>
        <w:t>ным направлениям воспитательной деятельности:</w:t>
      </w:r>
    </w:p>
    <w:p w:rsidR="00D45411" w:rsidRDefault="00D45411">
      <w:pPr>
        <w:pStyle w:val="71"/>
        <w:framePr w:w="6355" w:h="9308" w:hRule="exact" w:wrap="around" w:vAnchor="page" w:hAnchor="page" w:x="2832" w:y="4052"/>
        <w:shd w:val="clear" w:color="auto" w:fill="auto"/>
        <w:ind w:left="20" w:firstLine="340"/>
      </w:pPr>
      <w:r>
        <w:rPr>
          <w:rStyle w:val="70pt3"/>
          <w:b/>
          <w:bCs/>
          <w:i/>
          <w:iCs/>
          <w:color w:val="000000"/>
        </w:rPr>
        <w:t>гражданско-патриотического воспитания:</w:t>
      </w:r>
    </w:p>
    <w:p w:rsidR="00D45411" w:rsidRDefault="00D45411">
      <w:pPr>
        <w:pStyle w:val="a6"/>
        <w:framePr w:w="6355" w:h="9308" w:hRule="exact" w:wrap="around" w:vAnchor="page" w:hAnchor="page" w:x="2832" w:y="4052"/>
        <w:numPr>
          <w:ilvl w:val="0"/>
          <w:numId w:val="58"/>
        </w:numPr>
        <w:shd w:val="clear" w:color="auto" w:fill="auto"/>
        <w:spacing w:line="240" w:lineRule="exact"/>
        <w:ind w:left="20" w:right="20" w:firstLine="340"/>
      </w:pPr>
      <w:r>
        <w:rPr>
          <w:rStyle w:val="0pt"/>
          <w:b/>
          <w:bCs/>
          <w:color w:val="000000"/>
        </w:rPr>
        <w:t xml:space="preserve"> становление ценностного отношения к своей Родине — России, в том числе через изучение художественных произве</w:t>
      </w:r>
      <w:r>
        <w:rPr>
          <w:rStyle w:val="0pt"/>
          <w:b/>
          <w:bCs/>
          <w:color w:val="000000"/>
        </w:rPr>
        <w:softHyphen/>
        <w:t>дений, отражающих историю и культуру страны;</w:t>
      </w:r>
    </w:p>
    <w:p w:rsidR="00D45411" w:rsidRDefault="00D45411">
      <w:pPr>
        <w:pStyle w:val="a6"/>
        <w:framePr w:w="6355" w:h="9308" w:hRule="exact" w:wrap="around" w:vAnchor="page" w:hAnchor="page" w:x="2832" w:y="4052"/>
        <w:numPr>
          <w:ilvl w:val="0"/>
          <w:numId w:val="58"/>
        </w:numPr>
        <w:shd w:val="clear" w:color="auto" w:fill="auto"/>
        <w:spacing w:line="240" w:lineRule="exact"/>
        <w:ind w:left="20" w:right="20" w:firstLine="340"/>
      </w:pPr>
      <w:r>
        <w:rPr>
          <w:rStyle w:val="0pt"/>
          <w:b/>
          <w:bCs/>
          <w:color w:val="000000"/>
        </w:rPr>
        <w:t xml:space="preserve"> осознание своей этнокультурной и российской граждан</w:t>
      </w:r>
      <w:r>
        <w:rPr>
          <w:rStyle w:val="0pt"/>
          <w:b/>
          <w:bCs/>
          <w:color w:val="000000"/>
        </w:rPr>
        <w:softHyphen/>
        <w:t>ской идентичности, понимание роли русского языка как госу</w:t>
      </w:r>
      <w:r>
        <w:rPr>
          <w:rStyle w:val="0pt"/>
          <w:b/>
          <w:bCs/>
          <w:color w:val="000000"/>
        </w:rPr>
        <w:softHyphen/>
        <w:t>дарственного языка Российской Федерации и языка межна</w:t>
      </w:r>
      <w:r>
        <w:rPr>
          <w:rStyle w:val="0pt"/>
          <w:b/>
          <w:bCs/>
          <w:color w:val="000000"/>
        </w:rPr>
        <w:softHyphen/>
        <w:t>ционального общения народов России;</w:t>
      </w:r>
    </w:p>
    <w:p w:rsidR="00D45411" w:rsidRDefault="00D45411">
      <w:pPr>
        <w:pStyle w:val="a6"/>
        <w:framePr w:w="6355" w:h="9308" w:hRule="exact" w:wrap="around" w:vAnchor="page" w:hAnchor="page" w:x="2832" w:y="4052"/>
        <w:numPr>
          <w:ilvl w:val="0"/>
          <w:numId w:val="58"/>
        </w:numPr>
        <w:shd w:val="clear" w:color="auto" w:fill="auto"/>
        <w:spacing w:line="240" w:lineRule="exact"/>
        <w:ind w:left="20" w:right="20" w:firstLine="340"/>
      </w:pPr>
      <w:r>
        <w:rPr>
          <w:rStyle w:val="0pt"/>
          <w:b/>
          <w:bCs/>
          <w:color w:val="000000"/>
        </w:rPr>
        <w:t xml:space="preserve">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D45411" w:rsidRDefault="00D45411">
      <w:pPr>
        <w:pStyle w:val="a6"/>
        <w:framePr w:w="6355" w:h="9308" w:hRule="exact" w:wrap="around" w:vAnchor="page" w:hAnchor="page" w:x="2832" w:y="4052"/>
        <w:numPr>
          <w:ilvl w:val="0"/>
          <w:numId w:val="58"/>
        </w:numPr>
        <w:shd w:val="clear" w:color="auto" w:fill="auto"/>
        <w:spacing w:line="240" w:lineRule="exact"/>
        <w:ind w:left="20" w:right="20" w:firstLine="340"/>
      </w:pPr>
      <w:r>
        <w:rPr>
          <w:rStyle w:val="0pt"/>
          <w:b/>
          <w:bCs/>
          <w:color w:val="000000"/>
        </w:rPr>
        <w:t xml:space="preserve"> уважение к своему и другим народам, формируемое в том числе на основе примеров из художественных произведе</w:t>
      </w:r>
      <w:r>
        <w:rPr>
          <w:rStyle w:val="0pt"/>
          <w:b/>
          <w:bCs/>
          <w:color w:val="000000"/>
        </w:rPr>
        <w:softHyphen/>
        <w:t>ний и фольклора;</w:t>
      </w:r>
    </w:p>
    <w:p w:rsidR="00D45411" w:rsidRDefault="00D45411">
      <w:pPr>
        <w:pStyle w:val="a6"/>
        <w:framePr w:w="6355" w:h="9308" w:hRule="exact" w:wrap="around" w:vAnchor="page" w:hAnchor="page" w:x="2832" w:y="4052"/>
        <w:numPr>
          <w:ilvl w:val="0"/>
          <w:numId w:val="58"/>
        </w:numPr>
        <w:shd w:val="clear" w:color="auto" w:fill="auto"/>
        <w:spacing w:line="240" w:lineRule="exact"/>
        <w:ind w:left="20" w:right="20" w:firstLine="340"/>
      </w:pPr>
      <w:r>
        <w:rPr>
          <w:rStyle w:val="0pt"/>
          <w:b/>
          <w:bCs/>
          <w:color w:val="000000"/>
        </w:rPr>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w:t>
      </w:r>
      <w:r>
        <w:rPr>
          <w:rStyle w:val="0pt"/>
          <w:b/>
          <w:bCs/>
          <w:color w:val="000000"/>
        </w:rPr>
        <w:softHyphen/>
        <w:t>лах межличностных отношений, в том числе отражённых в фольклорных и художественных произведениях;</w:t>
      </w:r>
    </w:p>
    <w:p w:rsidR="00D45411" w:rsidRDefault="00D45411">
      <w:pPr>
        <w:pStyle w:val="71"/>
        <w:framePr w:w="6355" w:h="9308" w:hRule="exact" w:wrap="around" w:vAnchor="page" w:hAnchor="page" w:x="2832" w:y="4052"/>
        <w:shd w:val="clear" w:color="auto" w:fill="auto"/>
        <w:ind w:left="20" w:firstLine="340"/>
      </w:pPr>
      <w:r>
        <w:rPr>
          <w:rStyle w:val="70pt3"/>
          <w:b/>
          <w:bCs/>
          <w:i/>
          <w:iCs/>
          <w:color w:val="000000"/>
        </w:rPr>
        <w:t>духовно-нравственного воспитания:</w:t>
      </w:r>
    </w:p>
    <w:p w:rsidR="00D45411" w:rsidRDefault="00D45411">
      <w:pPr>
        <w:pStyle w:val="a6"/>
        <w:framePr w:w="6355" w:h="9308" w:hRule="exact" w:wrap="around" w:vAnchor="page" w:hAnchor="page" w:x="2832" w:y="4052"/>
        <w:numPr>
          <w:ilvl w:val="0"/>
          <w:numId w:val="58"/>
        </w:numPr>
        <w:shd w:val="clear" w:color="auto" w:fill="auto"/>
        <w:spacing w:line="240" w:lineRule="exact"/>
        <w:ind w:left="20" w:right="20" w:firstLine="340"/>
      </w:pPr>
      <w:r>
        <w:rPr>
          <w:rStyle w:val="0pt"/>
          <w:b/>
          <w:bCs/>
          <w:color w:val="000000"/>
        </w:rPr>
        <w:t xml:space="preserve"> признание индивидуальности каждого человека с опо</w:t>
      </w:r>
      <w:r>
        <w:rPr>
          <w:rStyle w:val="0pt"/>
          <w:b/>
          <w:bCs/>
          <w:color w:val="000000"/>
        </w:rPr>
        <w:softHyphen/>
        <w:t>рой на собственный жизненный и читательский опыт;</w:t>
      </w:r>
    </w:p>
    <w:p w:rsidR="00D45411" w:rsidRDefault="00D45411">
      <w:pPr>
        <w:pStyle w:val="a6"/>
        <w:framePr w:w="6355" w:h="9308" w:hRule="exact" w:wrap="around" w:vAnchor="page" w:hAnchor="page" w:x="2832" w:y="4052"/>
        <w:numPr>
          <w:ilvl w:val="0"/>
          <w:numId w:val="58"/>
        </w:numPr>
        <w:shd w:val="clear" w:color="auto" w:fill="auto"/>
        <w:spacing w:line="240" w:lineRule="exact"/>
        <w:ind w:left="20" w:right="20" w:firstLine="340"/>
      </w:pPr>
      <w:r>
        <w:rPr>
          <w:rStyle w:val="0pt"/>
          <w:b/>
          <w:bCs/>
          <w:color w:val="000000"/>
        </w:rPr>
        <w:t xml:space="preserve"> проявление сопереживания, уважения и доброжела</w:t>
      </w:r>
      <w:r>
        <w:rPr>
          <w:rStyle w:val="0pt"/>
          <w:b/>
          <w:bCs/>
          <w:color w:val="000000"/>
        </w:rPr>
        <w:softHyphen/>
        <w:t>тельности, в том числе с использованием адекватных языковых средств, для выражения своего состояния и чувств; проявление</w:t>
      </w:r>
    </w:p>
    <w:p w:rsidR="00D45411" w:rsidRDefault="00D45411">
      <w:pPr>
        <w:pStyle w:val="a5"/>
        <w:framePr w:wrap="around" w:vAnchor="page" w:hAnchor="page" w:x="2818" w:y="13508"/>
        <w:shd w:val="clear" w:color="auto" w:fill="auto"/>
        <w:spacing w:line="130" w:lineRule="exact"/>
        <w:ind w:left="20"/>
      </w:pPr>
      <w:r>
        <w:rPr>
          <w:rStyle w:val="0pt0"/>
          <w:color w:val="000000"/>
        </w:rPr>
        <w:t>306</w:t>
      </w:r>
    </w:p>
    <w:p w:rsidR="00D45411" w:rsidRDefault="00D45411">
      <w:pPr>
        <w:pStyle w:val="a5"/>
        <w:framePr w:wrap="around" w:vAnchor="page" w:hAnchor="page" w:x="6869" w:y="13489"/>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4" w:hRule="exact" w:wrap="around" w:vAnchor="page" w:hAnchor="page" w:x="2835" w:y="3116"/>
        <w:shd w:val="clear" w:color="auto" w:fill="auto"/>
        <w:spacing w:line="240" w:lineRule="exact"/>
        <w:ind w:left="20" w:right="20" w:firstLine="0"/>
      </w:pPr>
      <w:r>
        <w:rPr>
          <w:rStyle w:val="0pt"/>
          <w:b/>
          <w:bCs/>
          <w:color w:val="000000"/>
        </w:rPr>
        <w:lastRenderedPageBreak/>
        <w:t>эмоционально-нравственной отзывчивости, понимания и сопе</w:t>
      </w:r>
      <w:r>
        <w:rPr>
          <w:rStyle w:val="0pt"/>
          <w:b/>
          <w:bCs/>
          <w:color w:val="000000"/>
        </w:rPr>
        <w:softHyphen/>
        <w:t>реживания чувствам других людей;</w:t>
      </w:r>
    </w:p>
    <w:p w:rsidR="00D45411" w:rsidRDefault="00D45411">
      <w:pPr>
        <w:pStyle w:val="a6"/>
        <w:framePr w:w="6350" w:h="10234"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45411" w:rsidRDefault="00D45411">
      <w:pPr>
        <w:pStyle w:val="a6"/>
        <w:framePr w:w="6350" w:h="10234"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D45411" w:rsidRDefault="00D45411">
      <w:pPr>
        <w:pStyle w:val="71"/>
        <w:framePr w:w="6350" w:h="10234" w:hRule="exact" w:wrap="around" w:vAnchor="page" w:hAnchor="page" w:x="2835" w:y="3116"/>
        <w:shd w:val="clear" w:color="auto" w:fill="auto"/>
        <w:ind w:firstLine="340"/>
      </w:pPr>
      <w:r>
        <w:rPr>
          <w:rStyle w:val="70pt3"/>
          <w:b/>
          <w:bCs/>
          <w:i/>
          <w:iCs/>
          <w:color w:val="000000"/>
        </w:rPr>
        <w:t>эстетического воспитания:</w:t>
      </w:r>
    </w:p>
    <w:p w:rsidR="00D45411" w:rsidRDefault="00D45411">
      <w:pPr>
        <w:pStyle w:val="a6"/>
        <w:framePr w:w="6350" w:h="10234"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уважительное отношение и интерес к художественной культуре, восприимчивость к разным видам искусства, тради</w:t>
      </w:r>
      <w:r>
        <w:rPr>
          <w:rStyle w:val="0pt"/>
          <w:b/>
          <w:bCs/>
          <w:color w:val="000000"/>
        </w:rPr>
        <w:softHyphen/>
        <w:t>циям и творчеству своего и других народов;</w:t>
      </w:r>
    </w:p>
    <w:p w:rsidR="00D45411" w:rsidRDefault="00D45411">
      <w:pPr>
        <w:pStyle w:val="a6"/>
        <w:framePr w:w="6350" w:h="10234"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стремление к самовыражению в разных видах художе</w:t>
      </w:r>
      <w:r>
        <w:rPr>
          <w:rStyle w:val="0pt"/>
          <w:b/>
          <w:bCs/>
          <w:color w:val="000000"/>
        </w:rPr>
        <w:softHyphen/>
        <w:t>ственной деятельности, в том числе в искусстве слова;</w:t>
      </w:r>
    </w:p>
    <w:p w:rsidR="00D45411" w:rsidRDefault="00D45411">
      <w:pPr>
        <w:pStyle w:val="71"/>
        <w:framePr w:w="6350" w:h="10234" w:hRule="exact" w:wrap="around" w:vAnchor="page" w:hAnchor="page" w:x="2835" w:y="3116"/>
        <w:shd w:val="clear" w:color="auto" w:fill="auto"/>
        <w:ind w:right="20" w:firstLine="340"/>
      </w:pPr>
      <w:r>
        <w:rPr>
          <w:rStyle w:val="70pt3"/>
          <w:b/>
          <w:bCs/>
          <w:i/>
          <w:iCs/>
          <w:color w:val="000000"/>
        </w:rPr>
        <w:t>физического воспитания, формирования культуры здоровья и эмоционального благополучия:</w:t>
      </w:r>
    </w:p>
    <w:p w:rsidR="00D45411" w:rsidRDefault="00D45411">
      <w:pPr>
        <w:pStyle w:val="a6"/>
        <w:framePr w:w="6350" w:h="10234"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D45411" w:rsidRDefault="00D45411">
      <w:pPr>
        <w:pStyle w:val="a6"/>
        <w:framePr w:w="6350" w:h="10234"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бережное отношение к физическому и психическому здоровью, проявляющееся в выборе приемлемых способов ре</w:t>
      </w:r>
      <w:r>
        <w:rPr>
          <w:rStyle w:val="0pt"/>
          <w:b/>
          <w:bCs/>
          <w:color w:val="000000"/>
        </w:rPr>
        <w:softHyphen/>
        <w:t>чевого самовыражения и соблюдении норм речевого этикета и правил общения;</w:t>
      </w:r>
    </w:p>
    <w:p w:rsidR="00D45411" w:rsidRDefault="00D45411">
      <w:pPr>
        <w:pStyle w:val="71"/>
        <w:framePr w:w="6350" w:h="10234" w:hRule="exact" w:wrap="around" w:vAnchor="page" w:hAnchor="page" w:x="2835" w:y="3116"/>
        <w:shd w:val="clear" w:color="auto" w:fill="auto"/>
        <w:ind w:firstLine="340"/>
      </w:pPr>
      <w:r>
        <w:rPr>
          <w:rStyle w:val="70pt3"/>
          <w:b/>
          <w:bCs/>
          <w:i/>
          <w:iCs/>
          <w:color w:val="000000"/>
        </w:rPr>
        <w:t>трудового воспитания:</w:t>
      </w:r>
    </w:p>
    <w:p w:rsidR="00D45411" w:rsidRDefault="00D45411">
      <w:pPr>
        <w:pStyle w:val="a6"/>
        <w:framePr w:w="6350" w:h="10234"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осознание ценности труда в жизни человека и общества (в том числе благодаря примерам из художественных произве</w:t>
      </w:r>
      <w:r>
        <w:rPr>
          <w:rStyle w:val="0pt"/>
          <w:b/>
          <w:bCs/>
          <w:color w:val="000000"/>
        </w:rPr>
        <w:softHyphen/>
        <w:t>дений), ответственное потребление и бережное отношение к ре</w:t>
      </w:r>
      <w:r>
        <w:rPr>
          <w:rStyle w:val="0pt"/>
          <w:b/>
          <w:bCs/>
          <w:color w:val="000000"/>
        </w:rPr>
        <w:softHyphen/>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D45411" w:rsidRDefault="00D45411">
      <w:pPr>
        <w:pStyle w:val="71"/>
        <w:framePr w:w="6350" w:h="10234" w:hRule="exact" w:wrap="around" w:vAnchor="page" w:hAnchor="page" w:x="2835" w:y="3116"/>
        <w:shd w:val="clear" w:color="auto" w:fill="auto"/>
        <w:ind w:firstLine="340"/>
      </w:pPr>
      <w:r>
        <w:rPr>
          <w:rStyle w:val="70pt3"/>
          <w:b/>
          <w:bCs/>
          <w:i/>
          <w:iCs/>
          <w:color w:val="000000"/>
        </w:rPr>
        <w:t>экологического воспитания:</w:t>
      </w:r>
    </w:p>
    <w:p w:rsidR="00D45411" w:rsidRDefault="00D45411">
      <w:pPr>
        <w:pStyle w:val="a6"/>
        <w:framePr w:w="6350" w:h="10234"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бережное отношение к природе, формируемое в процес</w:t>
      </w:r>
      <w:r>
        <w:rPr>
          <w:rStyle w:val="0pt"/>
          <w:b/>
          <w:bCs/>
          <w:color w:val="000000"/>
        </w:rPr>
        <w:softHyphen/>
        <w:t>се работы с текстами;</w:t>
      </w:r>
    </w:p>
    <w:p w:rsidR="00D45411" w:rsidRDefault="00D45411">
      <w:pPr>
        <w:pStyle w:val="a6"/>
        <w:framePr w:w="6350" w:h="10234" w:hRule="exact" w:wrap="around" w:vAnchor="page" w:hAnchor="page" w:x="2835" w:y="3116"/>
        <w:numPr>
          <w:ilvl w:val="0"/>
          <w:numId w:val="58"/>
        </w:numPr>
        <w:shd w:val="clear" w:color="auto" w:fill="auto"/>
        <w:spacing w:line="240" w:lineRule="exact"/>
        <w:ind w:firstLine="340"/>
      </w:pPr>
      <w:r>
        <w:rPr>
          <w:rStyle w:val="0pt"/>
          <w:b/>
          <w:bCs/>
          <w:color w:val="000000"/>
        </w:rPr>
        <w:t xml:space="preserve"> неприятие действий, приносящих ей вред;</w:t>
      </w:r>
    </w:p>
    <w:p w:rsidR="00D45411" w:rsidRDefault="00D45411">
      <w:pPr>
        <w:pStyle w:val="71"/>
        <w:framePr w:w="6350" w:h="10234" w:hRule="exact" w:wrap="around" w:vAnchor="page" w:hAnchor="page" w:x="2835" w:y="3116"/>
        <w:shd w:val="clear" w:color="auto" w:fill="auto"/>
        <w:ind w:firstLine="340"/>
      </w:pPr>
      <w:r>
        <w:rPr>
          <w:rStyle w:val="70pt3"/>
          <w:b/>
          <w:bCs/>
          <w:i/>
          <w:iCs/>
          <w:color w:val="000000"/>
        </w:rPr>
        <w:t>ценности научного познания:</w:t>
      </w:r>
    </w:p>
    <w:p w:rsidR="00D45411" w:rsidRDefault="00D45411">
      <w:pPr>
        <w:pStyle w:val="a6"/>
        <w:framePr w:w="6350" w:h="10234"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первоначальные представления о научной картине ми</w:t>
      </w:r>
      <w:r>
        <w:rPr>
          <w:rStyle w:val="0pt"/>
          <w:b/>
          <w:bCs/>
          <w:color w:val="000000"/>
        </w:rPr>
        <w:softHyphen/>
        <w:t>ра, формируемые в том числе в процессе усвоения ряда лите</w:t>
      </w:r>
      <w:r>
        <w:rPr>
          <w:rStyle w:val="0pt"/>
          <w:b/>
          <w:bCs/>
          <w:color w:val="000000"/>
        </w:rPr>
        <w:softHyphen/>
        <w:t>ратуроведческих понятий;</w:t>
      </w:r>
    </w:p>
    <w:p w:rsidR="00D45411" w:rsidRDefault="00D45411">
      <w:pPr>
        <w:pStyle w:val="a6"/>
        <w:framePr w:w="6350" w:h="10234"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познавательные интересы, активность, инициатив</w:t>
      </w:r>
      <w:r>
        <w:rPr>
          <w:rStyle w:val="0pt"/>
          <w:b/>
          <w:bCs/>
          <w:color w:val="000000"/>
        </w:rPr>
        <w:softHyphen/>
        <w:t>ность, любознательность и самостоятельность в познании, в том числе познавательный интерес к чтению художественных</w:t>
      </w:r>
    </w:p>
    <w:p w:rsidR="00D45411" w:rsidRDefault="00D45411">
      <w:pPr>
        <w:pStyle w:val="a5"/>
        <w:framePr w:wrap="around" w:vAnchor="page" w:hAnchor="page" w:x="2806" w:y="13518"/>
        <w:shd w:val="clear" w:color="auto" w:fill="auto"/>
        <w:spacing w:line="130" w:lineRule="exact"/>
        <w:ind w:left="20"/>
      </w:pPr>
      <w:r>
        <w:rPr>
          <w:rStyle w:val="0pt0"/>
          <w:color w:val="000000"/>
        </w:rPr>
        <w:t>ЛИТЕРАТУРНОЕ ЧТЕНИЕ НА РОДНОМ (РУССКОМ) ЯЗЫКЕ. 1—4 классы</w:t>
      </w:r>
    </w:p>
    <w:p w:rsidR="00D45411" w:rsidRDefault="00D45411">
      <w:pPr>
        <w:pStyle w:val="a5"/>
        <w:framePr w:wrap="around" w:vAnchor="page" w:hAnchor="page" w:x="8888" w:y="13527"/>
        <w:shd w:val="clear" w:color="auto" w:fill="auto"/>
        <w:spacing w:line="130" w:lineRule="exact"/>
        <w:ind w:left="20"/>
      </w:pPr>
      <w:r>
        <w:rPr>
          <w:rStyle w:val="0pt0"/>
          <w:color w:val="000000"/>
        </w:rPr>
        <w:t>307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43" w:hRule="exact" w:wrap="around" w:vAnchor="page" w:hAnchor="page" w:x="2835" w:y="3116"/>
        <w:shd w:val="clear" w:color="auto" w:fill="auto"/>
        <w:spacing w:after="184" w:line="240" w:lineRule="exact"/>
        <w:ind w:right="20" w:firstLine="0"/>
      </w:pPr>
      <w:r>
        <w:rPr>
          <w:rStyle w:val="0pt"/>
          <w:b/>
          <w:bCs/>
          <w:color w:val="000000"/>
        </w:rPr>
        <w:lastRenderedPageBreak/>
        <w:t>произведений, активность и самостоятельность при выборе круга чтения.</w:t>
      </w:r>
    </w:p>
    <w:p w:rsidR="00D45411" w:rsidRDefault="00D45411">
      <w:pPr>
        <w:pStyle w:val="52"/>
        <w:framePr w:w="6350" w:h="10243" w:hRule="exact" w:wrap="around" w:vAnchor="page" w:hAnchor="page" w:x="2835" w:y="3116"/>
        <w:shd w:val="clear" w:color="auto" w:fill="auto"/>
        <w:spacing w:before="0" w:after="35" w:line="160" w:lineRule="exact"/>
        <w:ind w:right="20"/>
        <w:jc w:val="right"/>
      </w:pPr>
      <w:bookmarkStart w:id="196" w:name="bookmark197"/>
      <w:r>
        <w:rPr>
          <w:rStyle w:val="50pt3"/>
          <w:color w:val="000000"/>
        </w:rPr>
        <w:t>МЕТАПРЕДМЕТНЫЕ РЕЗУЛЬТАТЫ</w:t>
      </w:r>
      <w:bookmarkEnd w:id="196"/>
    </w:p>
    <w:p w:rsidR="00D45411" w:rsidRDefault="00D45411">
      <w:pPr>
        <w:pStyle w:val="a6"/>
        <w:framePr w:w="6350" w:h="10243" w:hRule="exact" w:wrap="around" w:vAnchor="page" w:hAnchor="page" w:x="2835" w:y="3116"/>
        <w:shd w:val="clear" w:color="auto" w:fill="auto"/>
        <w:spacing w:line="240" w:lineRule="exact"/>
        <w:ind w:right="20" w:firstLine="340"/>
      </w:pPr>
      <w:r>
        <w:rPr>
          <w:rStyle w:val="0pt"/>
          <w:b/>
          <w:bCs/>
          <w:color w:val="000000"/>
        </w:rPr>
        <w:t xml:space="preserve">В результате изучения предмета «Литературное чтения на родном (русском) языке» у обучающегося будут сформированы следующие </w:t>
      </w:r>
      <w:r>
        <w:rPr>
          <w:rStyle w:val="Tahoma5"/>
          <w:b w:val="0"/>
          <w:bCs w:val="0"/>
          <w:color w:val="000000"/>
        </w:rPr>
        <w:t xml:space="preserve">познавательные </w:t>
      </w:r>
      <w:r>
        <w:rPr>
          <w:rStyle w:val="0pt"/>
          <w:b/>
          <w:bCs/>
          <w:color w:val="000000"/>
        </w:rPr>
        <w:t>универсальные учебные действия.</w:t>
      </w:r>
    </w:p>
    <w:p w:rsidR="00D45411" w:rsidRDefault="00D45411">
      <w:pPr>
        <w:pStyle w:val="71"/>
        <w:framePr w:w="6350" w:h="10243" w:hRule="exact" w:wrap="around" w:vAnchor="page" w:hAnchor="page" w:x="2835" w:y="3116"/>
        <w:shd w:val="clear" w:color="auto" w:fill="auto"/>
        <w:ind w:firstLine="340"/>
      </w:pPr>
      <w:r>
        <w:rPr>
          <w:rStyle w:val="70pt3"/>
          <w:b/>
          <w:bCs/>
          <w:i/>
          <w:iCs/>
          <w:color w:val="000000"/>
        </w:rPr>
        <w:t>Базовые логические действия:</w:t>
      </w:r>
    </w:p>
    <w:p w:rsidR="00D45411" w:rsidRDefault="00D45411">
      <w:pPr>
        <w:pStyle w:val="a6"/>
        <w:framePr w:w="6350" w:h="10243"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сравнивать различные тексты, устанавливать основа</w:t>
      </w:r>
      <w:r>
        <w:rPr>
          <w:rStyle w:val="0pt"/>
          <w:b/>
          <w:bCs/>
          <w:color w:val="000000"/>
        </w:rPr>
        <w:softHyphen/>
        <w:t>ния для сравнения текстов, устанавливать аналогии текстов;</w:t>
      </w:r>
    </w:p>
    <w:p w:rsidR="00D45411" w:rsidRDefault="00D45411">
      <w:pPr>
        <w:pStyle w:val="a6"/>
        <w:framePr w:w="6350" w:h="10243" w:hRule="exact" w:wrap="around" w:vAnchor="page" w:hAnchor="page" w:x="2835" w:y="3116"/>
        <w:numPr>
          <w:ilvl w:val="0"/>
          <w:numId w:val="58"/>
        </w:numPr>
        <w:shd w:val="clear" w:color="auto" w:fill="auto"/>
        <w:spacing w:line="240" w:lineRule="exact"/>
        <w:ind w:firstLine="340"/>
      </w:pPr>
      <w:r>
        <w:rPr>
          <w:rStyle w:val="0pt"/>
          <w:b/>
          <w:bCs/>
          <w:color w:val="000000"/>
        </w:rPr>
        <w:t xml:space="preserve"> объединять объекты (тексты) по определённому признаку;</w:t>
      </w:r>
    </w:p>
    <w:p w:rsidR="00D45411" w:rsidRDefault="00D45411">
      <w:pPr>
        <w:pStyle w:val="a6"/>
        <w:framePr w:w="6350" w:h="10243"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определять существенный признак для классификации пословиц, поговорок, фразеологизмов;</w:t>
      </w:r>
    </w:p>
    <w:p w:rsidR="00D45411" w:rsidRDefault="00D45411">
      <w:pPr>
        <w:pStyle w:val="a6"/>
        <w:framePr w:w="6350" w:h="10243"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находить в текстах закономерности и противоречия на основе предложенного учителем алгоритма наблюдения; анали</w:t>
      </w:r>
      <w:r>
        <w:rPr>
          <w:rStyle w:val="0pt"/>
          <w:b/>
          <w:bCs/>
          <w:color w:val="000000"/>
        </w:rPr>
        <w:softHyphen/>
        <w:t>зировать алгоритм действий при анализе текста, самостоятель</w:t>
      </w:r>
      <w:r>
        <w:rPr>
          <w:rStyle w:val="0pt"/>
          <w:b/>
          <w:bCs/>
          <w:color w:val="000000"/>
        </w:rPr>
        <w:softHyphen/>
        <w:t>но выделять учебные операции при анализе текстов;</w:t>
      </w:r>
    </w:p>
    <w:p w:rsidR="00D45411" w:rsidRDefault="00D45411">
      <w:pPr>
        <w:pStyle w:val="a6"/>
        <w:framePr w:w="6350" w:h="10243"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45411" w:rsidRDefault="00D45411">
      <w:pPr>
        <w:pStyle w:val="a6"/>
        <w:framePr w:w="6350" w:h="10243"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устанавливать причинно-следственные связи при ана</w:t>
      </w:r>
      <w:r>
        <w:rPr>
          <w:rStyle w:val="0pt"/>
          <w:b/>
          <w:bCs/>
          <w:color w:val="000000"/>
        </w:rPr>
        <w:softHyphen/>
        <w:t>лизе текста, делать выводы.</w:t>
      </w:r>
    </w:p>
    <w:p w:rsidR="00D45411" w:rsidRDefault="00D45411">
      <w:pPr>
        <w:pStyle w:val="71"/>
        <w:framePr w:w="6350" w:h="10243" w:hRule="exact" w:wrap="around" w:vAnchor="page" w:hAnchor="page" w:x="2835" w:y="3116"/>
        <w:shd w:val="clear" w:color="auto" w:fill="auto"/>
        <w:ind w:firstLine="340"/>
      </w:pPr>
      <w:r>
        <w:rPr>
          <w:rStyle w:val="70pt3"/>
          <w:b/>
          <w:bCs/>
          <w:i/>
          <w:iCs/>
          <w:color w:val="000000"/>
        </w:rPr>
        <w:t>Базовые исследовательские действия:</w:t>
      </w:r>
    </w:p>
    <w:p w:rsidR="00D45411" w:rsidRDefault="00D45411">
      <w:pPr>
        <w:pStyle w:val="a6"/>
        <w:framePr w:w="6350" w:h="10243"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с помощью учителя формулировать цель, планировать изменения собственного высказывания в соответствии с рече</w:t>
      </w:r>
      <w:r>
        <w:rPr>
          <w:rStyle w:val="0pt"/>
          <w:b/>
          <w:bCs/>
          <w:color w:val="000000"/>
        </w:rPr>
        <w:softHyphen/>
        <w:t>вой ситуацией;</w:t>
      </w:r>
    </w:p>
    <w:p w:rsidR="00D45411" w:rsidRDefault="00D45411">
      <w:pPr>
        <w:pStyle w:val="a6"/>
        <w:framePr w:w="6350" w:h="10243"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сравнивать несколько вариантов выполнения задания, выбирать наиболее подходящий (на основе предложенных кри</w:t>
      </w:r>
      <w:r>
        <w:rPr>
          <w:rStyle w:val="0pt"/>
          <w:b/>
          <w:bCs/>
          <w:color w:val="000000"/>
        </w:rPr>
        <w:softHyphen/>
        <w:t>териев);</w:t>
      </w:r>
    </w:p>
    <w:p w:rsidR="00D45411" w:rsidRDefault="00D45411">
      <w:pPr>
        <w:pStyle w:val="a6"/>
        <w:framePr w:w="6350" w:h="10243"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проводить по предложенному плану несложное мини</w:t>
      </w:r>
      <w:r>
        <w:rPr>
          <w:rStyle w:val="0pt"/>
          <w:b/>
          <w:bCs/>
          <w:color w:val="000000"/>
        </w:rPr>
        <w:softHyphen/>
        <w:t>исследование, выполнять по предложенному плану проектное задание;</w:t>
      </w:r>
    </w:p>
    <w:p w:rsidR="00D45411" w:rsidRDefault="00D45411">
      <w:pPr>
        <w:pStyle w:val="a6"/>
        <w:framePr w:w="6350" w:h="10243"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формулировать выводы и подкреплять их доказатель</w:t>
      </w:r>
      <w:r>
        <w:rPr>
          <w:rStyle w:val="0pt"/>
          <w:b/>
          <w:bCs/>
          <w:color w:val="000000"/>
        </w:rPr>
        <w:softHyphen/>
        <w:t>ствами на основе результатов проведённого смыслового анали</w:t>
      </w:r>
      <w:r>
        <w:rPr>
          <w:rStyle w:val="0pt"/>
          <w:b/>
          <w:bCs/>
          <w:color w:val="000000"/>
        </w:rPr>
        <w:softHyphen/>
        <w:t>за текста; формулировать с помощью учителя вопросы в про</w:t>
      </w:r>
      <w:r>
        <w:rPr>
          <w:rStyle w:val="0pt"/>
          <w:b/>
          <w:bCs/>
          <w:color w:val="000000"/>
        </w:rPr>
        <w:softHyphen/>
        <w:t>цессе анализа предложенного текстового материала;</w:t>
      </w:r>
    </w:p>
    <w:p w:rsidR="00D45411" w:rsidRDefault="00D45411">
      <w:pPr>
        <w:pStyle w:val="a6"/>
        <w:framePr w:w="6350" w:h="10243" w:hRule="exact" w:wrap="around" w:vAnchor="page" w:hAnchor="page" w:x="2835" w:y="3116"/>
        <w:numPr>
          <w:ilvl w:val="0"/>
          <w:numId w:val="58"/>
        </w:numPr>
        <w:shd w:val="clear" w:color="auto" w:fill="auto"/>
        <w:spacing w:line="240" w:lineRule="exact"/>
        <w:ind w:right="20" w:firstLine="0"/>
        <w:jc w:val="right"/>
      </w:pPr>
      <w:r>
        <w:rPr>
          <w:rStyle w:val="0pt"/>
          <w:b/>
          <w:bCs/>
          <w:color w:val="000000"/>
        </w:rPr>
        <w:t xml:space="preserve"> прогнозировать возможное развитие процессов, собы</w:t>
      </w:r>
      <w:r>
        <w:rPr>
          <w:rStyle w:val="0pt"/>
          <w:b/>
          <w:bCs/>
          <w:color w:val="000000"/>
        </w:rPr>
        <w:softHyphen/>
        <w:t>тий и их последствия в аналогичных или сходных ситуациях.</w:t>
      </w:r>
    </w:p>
    <w:p w:rsidR="00D45411" w:rsidRDefault="00D45411">
      <w:pPr>
        <w:pStyle w:val="71"/>
        <w:framePr w:w="6350" w:h="10243" w:hRule="exact" w:wrap="around" w:vAnchor="page" w:hAnchor="page" w:x="2835" w:y="3116"/>
        <w:shd w:val="clear" w:color="auto" w:fill="auto"/>
        <w:ind w:firstLine="340"/>
      </w:pPr>
      <w:r>
        <w:rPr>
          <w:rStyle w:val="70pt3"/>
          <w:b/>
          <w:bCs/>
          <w:i/>
          <w:iCs/>
          <w:color w:val="000000"/>
        </w:rPr>
        <w:t>Работа с информацией:</w:t>
      </w:r>
    </w:p>
    <w:p w:rsidR="00D45411" w:rsidRDefault="00D45411">
      <w:pPr>
        <w:pStyle w:val="a6"/>
        <w:framePr w:w="6350" w:h="10243" w:hRule="exact" w:wrap="around" w:vAnchor="page" w:hAnchor="page" w:x="2835" w:y="3116"/>
        <w:numPr>
          <w:ilvl w:val="0"/>
          <w:numId w:val="58"/>
        </w:numPr>
        <w:shd w:val="clear" w:color="auto" w:fill="auto"/>
        <w:spacing w:line="240" w:lineRule="exact"/>
        <w:ind w:right="20" w:firstLine="340"/>
      </w:pPr>
      <w:r>
        <w:rPr>
          <w:rStyle w:val="0pt"/>
          <w:b/>
          <w:bCs/>
          <w:color w:val="000000"/>
        </w:rPr>
        <w:t xml:space="preserve"> выбирать источник получения информации: нужный словарь, справочник для получения запрашиваемой информа</w:t>
      </w:r>
      <w:r>
        <w:rPr>
          <w:rStyle w:val="0pt"/>
          <w:b/>
          <w:bCs/>
          <w:color w:val="000000"/>
        </w:rPr>
        <w:softHyphen/>
        <w:t>ции, для уточнения;</w:t>
      </w:r>
    </w:p>
    <w:p w:rsidR="00D45411" w:rsidRDefault="00D45411">
      <w:pPr>
        <w:pStyle w:val="a5"/>
        <w:framePr w:wrap="around" w:vAnchor="page" w:hAnchor="page" w:x="2816" w:y="13513"/>
        <w:shd w:val="clear" w:color="auto" w:fill="auto"/>
        <w:spacing w:line="130" w:lineRule="exact"/>
        <w:ind w:left="20"/>
      </w:pPr>
      <w:r>
        <w:rPr>
          <w:rStyle w:val="0pt0"/>
          <w:color w:val="000000"/>
        </w:rPr>
        <w:t>308</w:t>
      </w:r>
    </w:p>
    <w:p w:rsidR="00D45411" w:rsidRDefault="00D45411">
      <w:pPr>
        <w:pStyle w:val="a5"/>
        <w:framePr w:wrap="around" w:vAnchor="page" w:hAnchor="page" w:x="6867" w:y="13494"/>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4" w:hRule="exact" w:wrap="around" w:vAnchor="page" w:hAnchor="page" w:x="2837" w:y="3116"/>
        <w:numPr>
          <w:ilvl w:val="0"/>
          <w:numId w:val="58"/>
        </w:numPr>
        <w:shd w:val="clear" w:color="auto" w:fill="auto"/>
        <w:spacing w:line="240" w:lineRule="exact"/>
        <w:ind w:right="20" w:firstLine="340"/>
      </w:pPr>
      <w:r>
        <w:rPr>
          <w:rStyle w:val="0pt"/>
          <w:b/>
          <w:bCs/>
          <w:color w:val="000000"/>
        </w:rPr>
        <w:lastRenderedPageBreak/>
        <w:t xml:space="preserve"> согласно заданному алгоритму находить представлен</w:t>
      </w:r>
      <w:r>
        <w:rPr>
          <w:rStyle w:val="0pt"/>
          <w:b/>
          <w:bCs/>
          <w:color w:val="000000"/>
        </w:rPr>
        <w:softHyphen/>
        <w:t>ную в явном виде информацию в предложенном источнике: в словарях, справочниках;</w:t>
      </w:r>
    </w:p>
    <w:p w:rsidR="00D45411" w:rsidRDefault="00D45411">
      <w:pPr>
        <w:pStyle w:val="a6"/>
        <w:framePr w:w="6346" w:h="10234" w:hRule="exact" w:wrap="around" w:vAnchor="page" w:hAnchor="page" w:x="2837" w:y="3116"/>
        <w:numPr>
          <w:ilvl w:val="0"/>
          <w:numId w:val="58"/>
        </w:numPr>
        <w:shd w:val="clear" w:color="auto" w:fill="auto"/>
        <w:spacing w:line="240" w:lineRule="exact"/>
        <w:ind w:right="20" w:firstLine="340"/>
      </w:pPr>
      <w:r>
        <w:rPr>
          <w:rStyle w:val="0pt"/>
          <w:b/>
          <w:bCs/>
          <w:color w:val="000000"/>
        </w:rPr>
        <w:t xml:space="preserve"> распознавать достоверную и недостоверную информа</w:t>
      </w:r>
      <w:r>
        <w:rPr>
          <w:rStyle w:val="0pt"/>
          <w:b/>
          <w:bCs/>
          <w:color w:val="000000"/>
        </w:rPr>
        <w:softHyphen/>
        <w:t>цию самостоятельно или на основании предложенного учите</w:t>
      </w:r>
      <w:r>
        <w:rPr>
          <w:rStyle w:val="0pt"/>
          <w:b/>
          <w:bCs/>
          <w:color w:val="000000"/>
        </w:rPr>
        <w:softHyphen/>
        <w:t>лем способа её проверки (обращаясь к словарям, справочни</w:t>
      </w:r>
      <w:r>
        <w:rPr>
          <w:rStyle w:val="0pt"/>
          <w:b/>
          <w:bCs/>
          <w:color w:val="000000"/>
        </w:rPr>
        <w:softHyphen/>
        <w:t>кам, учебнику);</w:t>
      </w:r>
    </w:p>
    <w:p w:rsidR="00D45411" w:rsidRDefault="00D45411">
      <w:pPr>
        <w:pStyle w:val="a6"/>
        <w:framePr w:w="6346" w:h="10234" w:hRule="exact" w:wrap="around" w:vAnchor="page" w:hAnchor="page" w:x="2837" w:y="3116"/>
        <w:numPr>
          <w:ilvl w:val="0"/>
          <w:numId w:val="58"/>
        </w:numPr>
        <w:shd w:val="clear" w:color="auto" w:fill="auto"/>
        <w:spacing w:line="240" w:lineRule="exact"/>
        <w:ind w:right="20" w:firstLine="340"/>
      </w:pPr>
      <w:r>
        <w:rPr>
          <w:rStyle w:val="0pt"/>
          <w:b/>
          <w:bCs/>
          <w:color w:val="000000"/>
        </w:rPr>
        <w:t xml:space="preserve"> соблюдать с помощью взрослых (педагогических работ</w:t>
      </w:r>
      <w:r>
        <w:rPr>
          <w:rStyle w:val="0pt"/>
          <w:b/>
          <w:bCs/>
          <w:color w:val="000000"/>
        </w:rPr>
        <w:softHyphen/>
        <w:t>ников, родителей, законных представителей) правила инфор</w:t>
      </w:r>
      <w:r>
        <w:rPr>
          <w:rStyle w:val="0pt"/>
          <w:b/>
          <w:bCs/>
          <w:color w:val="000000"/>
        </w:rPr>
        <w:softHyphen/>
        <w:t>мационной безопасности при поиске информации в Интернете;</w:t>
      </w:r>
    </w:p>
    <w:p w:rsidR="00D45411" w:rsidRDefault="00D45411">
      <w:pPr>
        <w:pStyle w:val="a6"/>
        <w:framePr w:w="6346" w:h="10234" w:hRule="exact" w:wrap="around" w:vAnchor="page" w:hAnchor="page" w:x="2837" w:y="3116"/>
        <w:numPr>
          <w:ilvl w:val="0"/>
          <w:numId w:val="58"/>
        </w:numPr>
        <w:shd w:val="clear" w:color="auto" w:fill="auto"/>
        <w:spacing w:line="240" w:lineRule="exact"/>
        <w:ind w:right="20" w:firstLine="340"/>
      </w:pPr>
      <w:r>
        <w:rPr>
          <w:rStyle w:val="0pt"/>
          <w:b/>
          <w:bCs/>
          <w:color w:val="000000"/>
        </w:rPr>
        <w:t xml:space="preserve"> анализировать и создавать текстовую, графическую, видео, звуковую информацию в соответствии с учебной задачей;</w:t>
      </w:r>
    </w:p>
    <w:p w:rsidR="00D45411" w:rsidRDefault="00D45411">
      <w:pPr>
        <w:pStyle w:val="a6"/>
        <w:framePr w:w="6346" w:h="10234" w:hRule="exact" w:wrap="around" w:vAnchor="page" w:hAnchor="page" w:x="2837" w:y="3116"/>
        <w:numPr>
          <w:ilvl w:val="0"/>
          <w:numId w:val="58"/>
        </w:numPr>
        <w:shd w:val="clear" w:color="auto" w:fill="auto"/>
        <w:spacing w:after="180" w:line="240" w:lineRule="exact"/>
        <w:ind w:right="20" w:firstLine="340"/>
      </w:pPr>
      <w:r>
        <w:rPr>
          <w:rStyle w:val="0pt"/>
          <w:b/>
          <w:bCs/>
          <w:color w:val="000000"/>
        </w:rPr>
        <w:t xml:space="preserve"> понимать информацию, зафиксированную в виде та</w:t>
      </w:r>
      <w:r>
        <w:rPr>
          <w:rStyle w:val="0pt"/>
          <w:b/>
          <w:bCs/>
          <w:color w:val="000000"/>
        </w:rPr>
        <w:softHyphen/>
        <w:t>блиц, схем; самостоятельно создавать схемы, таблицы для представления результатов работы с текстами.</w:t>
      </w:r>
    </w:p>
    <w:p w:rsidR="00D45411" w:rsidRDefault="00D45411">
      <w:pPr>
        <w:pStyle w:val="a6"/>
        <w:framePr w:w="6346" w:h="10234" w:hRule="exact" w:wrap="around" w:vAnchor="page" w:hAnchor="page" w:x="2837" w:y="3116"/>
        <w:shd w:val="clear" w:color="auto" w:fill="auto"/>
        <w:spacing w:line="240" w:lineRule="exact"/>
        <w:ind w:right="20" w:firstLine="340"/>
      </w:pPr>
      <w:r>
        <w:rPr>
          <w:rStyle w:val="0pt"/>
          <w:b/>
          <w:bCs/>
          <w:color w:val="000000"/>
        </w:rPr>
        <w:t>К концу обучения в начальной школе у обучающегося фор</w:t>
      </w:r>
      <w:r>
        <w:rPr>
          <w:rStyle w:val="0pt"/>
          <w:b/>
          <w:bCs/>
          <w:color w:val="000000"/>
        </w:rPr>
        <w:softHyphen/>
        <w:t xml:space="preserve">мируются </w:t>
      </w:r>
      <w:r>
        <w:rPr>
          <w:rStyle w:val="Tahoma5"/>
          <w:b w:val="0"/>
          <w:bCs w:val="0"/>
          <w:color w:val="000000"/>
        </w:rPr>
        <w:t xml:space="preserve">коммуникативные </w:t>
      </w:r>
      <w:r>
        <w:rPr>
          <w:rStyle w:val="0pt"/>
          <w:b/>
          <w:bCs/>
          <w:color w:val="000000"/>
        </w:rPr>
        <w:t>универсальные учебные действия.</w:t>
      </w:r>
    </w:p>
    <w:p w:rsidR="00D45411" w:rsidRDefault="00D45411">
      <w:pPr>
        <w:pStyle w:val="71"/>
        <w:framePr w:w="6346" w:h="10234" w:hRule="exact" w:wrap="around" w:vAnchor="page" w:hAnchor="page" w:x="2837" w:y="3116"/>
        <w:shd w:val="clear" w:color="auto" w:fill="auto"/>
        <w:ind w:firstLine="340"/>
      </w:pPr>
      <w:r>
        <w:rPr>
          <w:rStyle w:val="70pt3"/>
          <w:b/>
          <w:bCs/>
          <w:i/>
          <w:iCs/>
          <w:color w:val="000000"/>
        </w:rPr>
        <w:t>Общение:</w:t>
      </w:r>
    </w:p>
    <w:p w:rsidR="00D45411" w:rsidRDefault="00D45411">
      <w:pPr>
        <w:pStyle w:val="a6"/>
        <w:framePr w:w="6346" w:h="10234" w:hRule="exact" w:wrap="around" w:vAnchor="page" w:hAnchor="page" w:x="2837" w:y="3116"/>
        <w:numPr>
          <w:ilvl w:val="0"/>
          <w:numId w:val="58"/>
        </w:numPr>
        <w:shd w:val="clear" w:color="auto" w:fill="auto"/>
        <w:spacing w:line="240" w:lineRule="exact"/>
        <w:ind w:right="20" w:firstLine="340"/>
      </w:pPr>
      <w:r>
        <w:rPr>
          <w:rStyle w:val="0pt"/>
          <w:b/>
          <w:bCs/>
          <w:color w:val="000000"/>
        </w:rPr>
        <w:t xml:space="preserve"> воспринимать и формулировать суждения, выражать эмоции в соответствии с целями и условиями общения в зна</w:t>
      </w:r>
      <w:r>
        <w:rPr>
          <w:rStyle w:val="0pt"/>
          <w:b/>
          <w:bCs/>
          <w:color w:val="000000"/>
        </w:rPr>
        <w:softHyphen/>
        <w:t>комой среде;</w:t>
      </w:r>
    </w:p>
    <w:p w:rsidR="00D45411" w:rsidRDefault="00D45411">
      <w:pPr>
        <w:pStyle w:val="a6"/>
        <w:framePr w:w="6346" w:h="10234" w:hRule="exact" w:wrap="around" w:vAnchor="page" w:hAnchor="page" w:x="2837" w:y="3116"/>
        <w:numPr>
          <w:ilvl w:val="0"/>
          <w:numId w:val="58"/>
        </w:numPr>
        <w:shd w:val="clear" w:color="auto" w:fill="auto"/>
        <w:spacing w:line="240" w:lineRule="exact"/>
        <w:ind w:right="20" w:firstLine="340"/>
      </w:pPr>
      <w:r>
        <w:rPr>
          <w:rStyle w:val="0pt"/>
          <w:b/>
          <w:bCs/>
          <w:color w:val="000000"/>
        </w:rPr>
        <w:t xml:space="preserve"> проявлять уважительное отношение к собеседнику, со</w:t>
      </w:r>
      <w:r>
        <w:rPr>
          <w:rStyle w:val="0pt"/>
          <w:b/>
          <w:bCs/>
          <w:color w:val="000000"/>
        </w:rPr>
        <w:softHyphen/>
        <w:t>блюдать правила ведения диалоги и дискуссии;</w:t>
      </w:r>
    </w:p>
    <w:p w:rsidR="00D45411" w:rsidRDefault="00D45411">
      <w:pPr>
        <w:pStyle w:val="a6"/>
        <w:framePr w:w="6346" w:h="10234" w:hRule="exact" w:wrap="around" w:vAnchor="page" w:hAnchor="page" w:x="2837" w:y="3116"/>
        <w:numPr>
          <w:ilvl w:val="0"/>
          <w:numId w:val="58"/>
        </w:numPr>
        <w:shd w:val="clear" w:color="auto" w:fill="auto"/>
        <w:spacing w:line="240" w:lineRule="exact"/>
        <w:ind w:right="20" w:firstLine="340"/>
      </w:pPr>
      <w:r>
        <w:rPr>
          <w:rStyle w:val="0pt"/>
          <w:b/>
          <w:bCs/>
          <w:color w:val="000000"/>
        </w:rPr>
        <w:t xml:space="preserve"> признавать возможность существования разных точек зрения;</w:t>
      </w:r>
    </w:p>
    <w:p w:rsidR="00D45411" w:rsidRDefault="00D45411">
      <w:pPr>
        <w:pStyle w:val="a6"/>
        <w:framePr w:w="6346" w:h="10234" w:hRule="exact" w:wrap="around" w:vAnchor="page" w:hAnchor="page" w:x="2837" w:y="3116"/>
        <w:numPr>
          <w:ilvl w:val="0"/>
          <w:numId w:val="58"/>
        </w:numPr>
        <w:shd w:val="clear" w:color="auto" w:fill="auto"/>
        <w:spacing w:line="240" w:lineRule="exact"/>
        <w:ind w:firstLine="340"/>
      </w:pPr>
      <w:r>
        <w:rPr>
          <w:rStyle w:val="0pt"/>
          <w:b/>
          <w:bCs/>
          <w:color w:val="000000"/>
        </w:rPr>
        <w:t xml:space="preserve"> корректно и аргументированно высказывать своё мнение;</w:t>
      </w:r>
    </w:p>
    <w:p w:rsidR="00D45411" w:rsidRDefault="00D45411">
      <w:pPr>
        <w:pStyle w:val="a6"/>
        <w:framePr w:w="6346" w:h="10234" w:hRule="exact" w:wrap="around" w:vAnchor="page" w:hAnchor="page" w:x="2837" w:y="3116"/>
        <w:numPr>
          <w:ilvl w:val="0"/>
          <w:numId w:val="58"/>
        </w:numPr>
        <w:shd w:val="clear" w:color="auto" w:fill="auto"/>
        <w:spacing w:line="240" w:lineRule="exact"/>
        <w:ind w:right="20" w:firstLine="340"/>
      </w:pPr>
      <w:r>
        <w:rPr>
          <w:rStyle w:val="0pt"/>
          <w:b/>
          <w:bCs/>
          <w:color w:val="000000"/>
        </w:rPr>
        <w:t xml:space="preserve"> строить речевое высказывание в соответствии с постав</w:t>
      </w:r>
      <w:r>
        <w:rPr>
          <w:rStyle w:val="0pt"/>
          <w:b/>
          <w:bCs/>
          <w:color w:val="000000"/>
        </w:rPr>
        <w:softHyphen/>
        <w:t>ленной задачей;</w:t>
      </w:r>
    </w:p>
    <w:p w:rsidR="00D45411" w:rsidRDefault="00D45411">
      <w:pPr>
        <w:pStyle w:val="a6"/>
        <w:framePr w:w="6346" w:h="10234" w:hRule="exact" w:wrap="around" w:vAnchor="page" w:hAnchor="page" w:x="2837" w:y="3116"/>
        <w:numPr>
          <w:ilvl w:val="0"/>
          <w:numId w:val="58"/>
        </w:numPr>
        <w:shd w:val="clear" w:color="auto" w:fill="auto"/>
        <w:spacing w:line="240" w:lineRule="exact"/>
        <w:ind w:right="20" w:firstLine="340"/>
      </w:pPr>
      <w:r>
        <w:rPr>
          <w:rStyle w:val="0pt"/>
          <w:b/>
          <w:bCs/>
          <w:color w:val="000000"/>
        </w:rPr>
        <w:t xml:space="preserve"> создавать устные и письменные тексты (описание, рас</w:t>
      </w:r>
      <w:r>
        <w:rPr>
          <w:rStyle w:val="0pt"/>
          <w:b/>
          <w:bCs/>
          <w:color w:val="000000"/>
        </w:rPr>
        <w:softHyphen/>
        <w:t>суждение, повествование) в соответствии с речевой ситуацией;</w:t>
      </w:r>
    </w:p>
    <w:p w:rsidR="00D45411" w:rsidRDefault="00D45411">
      <w:pPr>
        <w:pStyle w:val="a6"/>
        <w:framePr w:w="6346" w:h="10234" w:hRule="exact" w:wrap="around" w:vAnchor="page" w:hAnchor="page" w:x="2837" w:y="3116"/>
        <w:numPr>
          <w:ilvl w:val="0"/>
          <w:numId w:val="58"/>
        </w:numPr>
        <w:shd w:val="clear" w:color="auto" w:fill="auto"/>
        <w:spacing w:line="240" w:lineRule="exact"/>
        <w:ind w:right="20" w:firstLine="340"/>
      </w:pPr>
      <w:r>
        <w:rPr>
          <w:rStyle w:val="0pt"/>
          <w:b/>
          <w:bCs/>
          <w:color w:val="000000"/>
        </w:rPr>
        <w:t xml:space="preserve"> готовить небольшие публичные выступления о резуль</w:t>
      </w:r>
      <w:r>
        <w:rPr>
          <w:rStyle w:val="0pt"/>
          <w:b/>
          <w:bCs/>
          <w:color w:val="000000"/>
        </w:rPr>
        <w:softHyphen/>
        <w:t>татах парной и групповой работы, о результатах наблюдения, выполненного мини-исследования, проектного задания;</w:t>
      </w:r>
    </w:p>
    <w:p w:rsidR="00D45411" w:rsidRDefault="00D45411">
      <w:pPr>
        <w:pStyle w:val="a6"/>
        <w:framePr w:w="6346" w:h="10234" w:hRule="exact" w:wrap="around" w:vAnchor="page" w:hAnchor="page" w:x="2837" w:y="3116"/>
        <w:numPr>
          <w:ilvl w:val="0"/>
          <w:numId w:val="58"/>
        </w:numPr>
        <w:shd w:val="clear" w:color="auto" w:fill="auto"/>
        <w:spacing w:line="240" w:lineRule="exact"/>
        <w:ind w:right="20" w:firstLine="340"/>
      </w:pPr>
      <w:r>
        <w:rPr>
          <w:rStyle w:val="0pt"/>
          <w:b/>
          <w:bCs/>
          <w:color w:val="000000"/>
        </w:rPr>
        <w:t xml:space="preserve"> подбирать иллюстративный материал (рисунки, фото, плакаты) к тексту выступления.</w:t>
      </w:r>
    </w:p>
    <w:p w:rsidR="00D45411" w:rsidRDefault="00D45411">
      <w:pPr>
        <w:pStyle w:val="71"/>
        <w:framePr w:w="6346" w:h="10234" w:hRule="exact" w:wrap="around" w:vAnchor="page" w:hAnchor="page" w:x="2837" w:y="3116"/>
        <w:shd w:val="clear" w:color="auto" w:fill="auto"/>
        <w:ind w:firstLine="340"/>
      </w:pPr>
      <w:r>
        <w:rPr>
          <w:rStyle w:val="70pt3"/>
          <w:b/>
          <w:bCs/>
          <w:i/>
          <w:iCs/>
          <w:color w:val="000000"/>
        </w:rPr>
        <w:t>Совместная деятельность:</w:t>
      </w:r>
    </w:p>
    <w:p w:rsidR="00D45411" w:rsidRDefault="00D45411">
      <w:pPr>
        <w:pStyle w:val="a6"/>
        <w:framePr w:w="6346" w:h="10234" w:hRule="exact" w:wrap="around" w:vAnchor="page" w:hAnchor="page" w:x="2837" w:y="3116"/>
        <w:numPr>
          <w:ilvl w:val="0"/>
          <w:numId w:val="58"/>
        </w:numPr>
        <w:shd w:val="clear" w:color="auto" w:fill="auto"/>
        <w:spacing w:line="240" w:lineRule="exact"/>
        <w:ind w:right="20" w:firstLine="340"/>
      </w:pPr>
      <w:r>
        <w:rPr>
          <w:rStyle w:val="0pt"/>
          <w:b/>
          <w:bCs/>
          <w:color w:val="000000"/>
        </w:rPr>
        <w:t xml:space="preserve">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w:t>
      </w:r>
      <w:r>
        <w:rPr>
          <w:rStyle w:val="0pt"/>
          <w:b/>
          <w:bCs/>
          <w:color w:val="000000"/>
        </w:rPr>
        <w:softHyphen/>
        <w:t>телем формата планирования, распределения промежуточных шагов и сроков;</w:t>
      </w:r>
    </w:p>
    <w:p w:rsidR="00D45411" w:rsidRDefault="00D45411">
      <w:pPr>
        <w:pStyle w:val="a5"/>
        <w:framePr w:wrap="around" w:vAnchor="page" w:hAnchor="page" w:x="2808" w:y="13518"/>
        <w:shd w:val="clear" w:color="auto" w:fill="auto"/>
        <w:spacing w:line="130" w:lineRule="exact"/>
        <w:ind w:left="20"/>
      </w:pPr>
      <w:r>
        <w:rPr>
          <w:rStyle w:val="0pt0"/>
          <w:color w:val="000000"/>
        </w:rPr>
        <w:t>ЛИТЕРАТУРНОЕ ЧТЕНИЕ НА РОДНОМ (РУССКОМ) ЯЗЫКЕ. 1—4 классы</w:t>
      </w:r>
    </w:p>
    <w:p w:rsidR="00D45411" w:rsidRDefault="00D45411">
      <w:pPr>
        <w:pStyle w:val="a5"/>
        <w:framePr w:wrap="around" w:vAnchor="page" w:hAnchor="page" w:x="8885" w:y="13527"/>
        <w:shd w:val="clear" w:color="auto" w:fill="auto"/>
        <w:spacing w:line="130" w:lineRule="exact"/>
        <w:ind w:left="20"/>
      </w:pPr>
      <w:r>
        <w:rPr>
          <w:rStyle w:val="0pt0"/>
          <w:color w:val="000000"/>
        </w:rPr>
        <w:t>309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9912" w:hRule="exact" w:wrap="around" w:vAnchor="page" w:hAnchor="page" w:x="2835" w:y="3116"/>
        <w:numPr>
          <w:ilvl w:val="0"/>
          <w:numId w:val="58"/>
        </w:numPr>
        <w:shd w:val="clear" w:color="auto" w:fill="auto"/>
        <w:spacing w:line="240" w:lineRule="exact"/>
        <w:ind w:left="20" w:right="20" w:firstLine="340"/>
      </w:pPr>
      <w:r>
        <w:rPr>
          <w:rStyle w:val="0pt"/>
          <w:b/>
          <w:bCs/>
          <w:color w:val="000000"/>
        </w:rPr>
        <w:lastRenderedPageBreak/>
        <w:t xml:space="preserve"> принимать цель совместной деятельности, коллективно строить действия по её достижению: распределять роли, дого</w:t>
      </w:r>
      <w:r>
        <w:rPr>
          <w:rStyle w:val="0pt"/>
          <w:b/>
          <w:bCs/>
          <w:color w:val="000000"/>
        </w:rPr>
        <w:softHyphen/>
        <w:t>вариваться, обсуждать процесс и результат совместной работы;</w:t>
      </w:r>
    </w:p>
    <w:p w:rsidR="00D45411" w:rsidRDefault="00D45411">
      <w:pPr>
        <w:pStyle w:val="a6"/>
        <w:framePr w:w="6350" w:h="9912" w:hRule="exact" w:wrap="around" w:vAnchor="page" w:hAnchor="page" w:x="2835" w:y="3116"/>
        <w:numPr>
          <w:ilvl w:val="0"/>
          <w:numId w:val="58"/>
        </w:numPr>
        <w:shd w:val="clear" w:color="auto" w:fill="auto"/>
        <w:spacing w:line="240" w:lineRule="exact"/>
        <w:ind w:left="20" w:right="20" w:firstLine="340"/>
      </w:pPr>
      <w:r>
        <w:rPr>
          <w:rStyle w:val="0pt"/>
          <w:b/>
          <w:bCs/>
          <w:color w:val="000000"/>
        </w:rPr>
        <w:t xml:space="preserve"> проявлять готовность руководить, выполнять поруче</w:t>
      </w:r>
      <w:r>
        <w:rPr>
          <w:rStyle w:val="0pt"/>
          <w:b/>
          <w:bCs/>
          <w:color w:val="000000"/>
        </w:rPr>
        <w:softHyphen/>
        <w:t>ния, подчиняться, самостоятельно разрешать конфликты;</w:t>
      </w:r>
    </w:p>
    <w:p w:rsidR="00D45411" w:rsidRDefault="00D45411">
      <w:pPr>
        <w:pStyle w:val="a6"/>
        <w:framePr w:w="6350" w:h="9912" w:hRule="exact" w:wrap="around" w:vAnchor="page" w:hAnchor="page" w:x="2835" w:y="3116"/>
        <w:numPr>
          <w:ilvl w:val="0"/>
          <w:numId w:val="58"/>
        </w:numPr>
        <w:shd w:val="clear" w:color="auto" w:fill="auto"/>
        <w:spacing w:line="240" w:lineRule="exact"/>
        <w:ind w:left="20" w:firstLine="340"/>
      </w:pPr>
      <w:r>
        <w:rPr>
          <w:rStyle w:val="0pt"/>
          <w:b/>
          <w:bCs/>
          <w:color w:val="000000"/>
        </w:rPr>
        <w:t xml:space="preserve"> ответственно выполнять свою часть работы;</w:t>
      </w:r>
    </w:p>
    <w:p w:rsidR="00D45411" w:rsidRDefault="00D45411">
      <w:pPr>
        <w:pStyle w:val="a6"/>
        <w:framePr w:w="6350" w:h="9912" w:hRule="exact" w:wrap="around" w:vAnchor="page" w:hAnchor="page" w:x="2835" w:y="3116"/>
        <w:numPr>
          <w:ilvl w:val="0"/>
          <w:numId w:val="58"/>
        </w:numPr>
        <w:shd w:val="clear" w:color="auto" w:fill="auto"/>
        <w:spacing w:line="240" w:lineRule="exact"/>
        <w:ind w:left="20" w:firstLine="340"/>
      </w:pPr>
      <w:r>
        <w:rPr>
          <w:rStyle w:val="0pt"/>
          <w:b/>
          <w:bCs/>
          <w:color w:val="000000"/>
        </w:rPr>
        <w:t xml:space="preserve"> оценивать свой вклад в общий результат;</w:t>
      </w:r>
    </w:p>
    <w:p w:rsidR="00D45411" w:rsidRDefault="00D45411">
      <w:pPr>
        <w:pStyle w:val="a6"/>
        <w:framePr w:w="6350" w:h="9912" w:hRule="exact" w:wrap="around" w:vAnchor="page" w:hAnchor="page" w:x="2835" w:y="3116"/>
        <w:numPr>
          <w:ilvl w:val="0"/>
          <w:numId w:val="58"/>
        </w:numPr>
        <w:shd w:val="clear" w:color="auto" w:fill="auto"/>
        <w:spacing w:after="180" w:line="240" w:lineRule="exact"/>
        <w:ind w:left="20" w:right="20" w:firstLine="340"/>
      </w:pPr>
      <w:r>
        <w:rPr>
          <w:rStyle w:val="0pt"/>
          <w:b/>
          <w:bCs/>
          <w:color w:val="000000"/>
        </w:rPr>
        <w:t xml:space="preserve"> выполнять совместные проектные задания с опорой на предложенные образцы.</w:t>
      </w:r>
    </w:p>
    <w:p w:rsidR="00D45411" w:rsidRDefault="00D45411">
      <w:pPr>
        <w:pStyle w:val="a6"/>
        <w:framePr w:w="6350" w:h="9912" w:hRule="exact" w:wrap="around" w:vAnchor="page" w:hAnchor="page" w:x="2835" w:y="3116"/>
        <w:shd w:val="clear" w:color="auto" w:fill="auto"/>
        <w:spacing w:line="240" w:lineRule="exact"/>
        <w:ind w:left="20" w:right="20" w:firstLine="0"/>
        <w:jc w:val="right"/>
      </w:pPr>
      <w:r>
        <w:rPr>
          <w:rStyle w:val="0pt"/>
          <w:b/>
          <w:bCs/>
          <w:color w:val="000000"/>
        </w:rPr>
        <w:t xml:space="preserve">К концу обучения в начальной школе у обучающегося формируются </w:t>
      </w:r>
      <w:r>
        <w:rPr>
          <w:rStyle w:val="Tahoma5"/>
          <w:b w:val="0"/>
          <w:bCs w:val="0"/>
          <w:color w:val="000000"/>
        </w:rPr>
        <w:t xml:space="preserve">регулятивные </w:t>
      </w:r>
      <w:r>
        <w:rPr>
          <w:rStyle w:val="0pt"/>
          <w:b/>
          <w:bCs/>
          <w:color w:val="000000"/>
        </w:rPr>
        <w:t>универсальные учебные действия.</w:t>
      </w:r>
    </w:p>
    <w:p w:rsidR="00D45411" w:rsidRDefault="00D45411">
      <w:pPr>
        <w:pStyle w:val="71"/>
        <w:framePr w:w="6350" w:h="9912" w:hRule="exact" w:wrap="around" w:vAnchor="page" w:hAnchor="page" w:x="2835" w:y="3116"/>
        <w:shd w:val="clear" w:color="auto" w:fill="auto"/>
        <w:ind w:left="20" w:firstLine="340"/>
      </w:pPr>
      <w:r>
        <w:rPr>
          <w:rStyle w:val="70pt3"/>
          <w:b/>
          <w:bCs/>
          <w:i/>
          <w:iCs/>
          <w:color w:val="000000"/>
        </w:rPr>
        <w:t>Самоорганизация:</w:t>
      </w:r>
    </w:p>
    <w:p w:rsidR="00D45411" w:rsidRDefault="00D45411">
      <w:pPr>
        <w:pStyle w:val="a6"/>
        <w:framePr w:w="6350" w:h="9912" w:hRule="exact" w:wrap="around" w:vAnchor="page" w:hAnchor="page" w:x="2835" w:y="3116"/>
        <w:numPr>
          <w:ilvl w:val="0"/>
          <w:numId w:val="58"/>
        </w:numPr>
        <w:shd w:val="clear" w:color="auto" w:fill="auto"/>
        <w:spacing w:line="240" w:lineRule="exact"/>
        <w:ind w:left="20" w:right="20" w:firstLine="340"/>
      </w:pPr>
      <w:r>
        <w:rPr>
          <w:rStyle w:val="0pt"/>
          <w:b/>
          <w:bCs/>
          <w:color w:val="000000"/>
        </w:rPr>
        <w:t xml:space="preserve"> планировать действия по решению учебной задачи для получения результата;</w:t>
      </w:r>
    </w:p>
    <w:p w:rsidR="00D45411" w:rsidRDefault="00D45411">
      <w:pPr>
        <w:pStyle w:val="a6"/>
        <w:framePr w:w="6350" w:h="9912" w:hRule="exact" w:wrap="around" w:vAnchor="page" w:hAnchor="page" w:x="2835" w:y="3116"/>
        <w:numPr>
          <w:ilvl w:val="0"/>
          <w:numId w:val="58"/>
        </w:numPr>
        <w:shd w:val="clear" w:color="auto" w:fill="auto"/>
        <w:spacing w:line="240" w:lineRule="exact"/>
        <w:ind w:left="20" w:firstLine="340"/>
      </w:pPr>
      <w:r>
        <w:rPr>
          <w:rStyle w:val="0pt"/>
          <w:b/>
          <w:bCs/>
          <w:color w:val="000000"/>
        </w:rPr>
        <w:t xml:space="preserve"> выстраивать последовательность выбранных действий.</w:t>
      </w:r>
    </w:p>
    <w:p w:rsidR="00D45411" w:rsidRDefault="00D45411">
      <w:pPr>
        <w:pStyle w:val="71"/>
        <w:framePr w:w="6350" w:h="9912" w:hRule="exact" w:wrap="around" w:vAnchor="page" w:hAnchor="page" w:x="2835" w:y="3116"/>
        <w:shd w:val="clear" w:color="auto" w:fill="auto"/>
        <w:ind w:left="20" w:firstLine="340"/>
      </w:pPr>
      <w:r>
        <w:rPr>
          <w:rStyle w:val="70pt3"/>
          <w:b/>
          <w:bCs/>
          <w:i/>
          <w:iCs/>
          <w:color w:val="000000"/>
        </w:rPr>
        <w:t>Самоконтроль:</w:t>
      </w:r>
    </w:p>
    <w:p w:rsidR="00D45411" w:rsidRDefault="00D45411">
      <w:pPr>
        <w:pStyle w:val="a6"/>
        <w:framePr w:w="6350" w:h="9912" w:hRule="exact" w:wrap="around" w:vAnchor="page" w:hAnchor="page" w:x="2835" w:y="3116"/>
        <w:numPr>
          <w:ilvl w:val="0"/>
          <w:numId w:val="58"/>
        </w:numPr>
        <w:shd w:val="clear" w:color="auto" w:fill="auto"/>
        <w:spacing w:line="240" w:lineRule="exact"/>
        <w:ind w:left="20" w:right="20" w:firstLine="340"/>
      </w:pPr>
      <w:r>
        <w:rPr>
          <w:rStyle w:val="0pt"/>
          <w:b/>
          <w:bCs/>
          <w:color w:val="000000"/>
        </w:rPr>
        <w:t xml:space="preserve"> устанавливать причины успеха/неудач учебной дея</w:t>
      </w:r>
      <w:r>
        <w:rPr>
          <w:rStyle w:val="0pt"/>
          <w:b/>
          <w:bCs/>
          <w:color w:val="000000"/>
        </w:rPr>
        <w:softHyphen/>
        <w:t>тельности;</w:t>
      </w:r>
    </w:p>
    <w:p w:rsidR="00D45411" w:rsidRDefault="00D45411">
      <w:pPr>
        <w:pStyle w:val="a6"/>
        <w:framePr w:w="6350" w:h="9912" w:hRule="exact" w:wrap="around" w:vAnchor="page" w:hAnchor="page" w:x="2835" w:y="3116"/>
        <w:numPr>
          <w:ilvl w:val="0"/>
          <w:numId w:val="58"/>
        </w:numPr>
        <w:shd w:val="clear" w:color="auto" w:fill="auto"/>
        <w:spacing w:line="240" w:lineRule="exact"/>
        <w:ind w:left="20" w:right="20" w:firstLine="340"/>
      </w:pPr>
      <w:r>
        <w:rPr>
          <w:rStyle w:val="0pt"/>
          <w:b/>
          <w:bCs/>
          <w:color w:val="000000"/>
        </w:rPr>
        <w:t xml:space="preserve"> корректировать свои учебные действия для преодоле</w:t>
      </w:r>
      <w:r>
        <w:rPr>
          <w:rStyle w:val="0pt"/>
          <w:b/>
          <w:bCs/>
          <w:color w:val="000000"/>
        </w:rPr>
        <w:softHyphen/>
        <w:t>ния речевых ошибок и ошибок, связанных с анализом текстов;</w:t>
      </w:r>
    </w:p>
    <w:p w:rsidR="00D45411" w:rsidRDefault="00D45411">
      <w:pPr>
        <w:pStyle w:val="a6"/>
        <w:framePr w:w="6350" w:h="9912" w:hRule="exact" w:wrap="around" w:vAnchor="page" w:hAnchor="page" w:x="2835" w:y="3116"/>
        <w:numPr>
          <w:ilvl w:val="0"/>
          <w:numId w:val="58"/>
        </w:numPr>
        <w:shd w:val="clear" w:color="auto" w:fill="auto"/>
        <w:spacing w:line="240" w:lineRule="exact"/>
        <w:ind w:left="20" w:right="20" w:firstLine="340"/>
      </w:pPr>
      <w:r>
        <w:rPr>
          <w:rStyle w:val="0pt"/>
          <w:b/>
          <w:bCs/>
          <w:color w:val="000000"/>
        </w:rPr>
        <w:t xml:space="preserve"> соотносить результат деятельности с поставленной учеб</w:t>
      </w:r>
      <w:r>
        <w:rPr>
          <w:rStyle w:val="0pt"/>
          <w:b/>
          <w:bCs/>
          <w:color w:val="000000"/>
        </w:rPr>
        <w:softHyphen/>
        <w:t>ной задачей по анализу текстов;</w:t>
      </w:r>
    </w:p>
    <w:p w:rsidR="00D45411" w:rsidRDefault="00D45411">
      <w:pPr>
        <w:pStyle w:val="a6"/>
        <w:framePr w:w="6350" w:h="9912" w:hRule="exact" w:wrap="around" w:vAnchor="page" w:hAnchor="page" w:x="2835" w:y="3116"/>
        <w:numPr>
          <w:ilvl w:val="0"/>
          <w:numId w:val="58"/>
        </w:numPr>
        <w:shd w:val="clear" w:color="auto" w:fill="auto"/>
        <w:spacing w:line="240" w:lineRule="exact"/>
        <w:ind w:left="20" w:firstLine="340"/>
      </w:pPr>
      <w:r>
        <w:rPr>
          <w:rStyle w:val="0pt"/>
          <w:b/>
          <w:bCs/>
          <w:color w:val="000000"/>
        </w:rPr>
        <w:t xml:space="preserve"> находить ошибку, допущенную при работе с текстами;</w:t>
      </w:r>
    </w:p>
    <w:p w:rsidR="00D45411" w:rsidRDefault="00D45411">
      <w:pPr>
        <w:pStyle w:val="a6"/>
        <w:framePr w:w="6350" w:h="9912" w:hRule="exact" w:wrap="around" w:vAnchor="page" w:hAnchor="page" w:x="2835" w:y="3116"/>
        <w:numPr>
          <w:ilvl w:val="0"/>
          <w:numId w:val="58"/>
        </w:numPr>
        <w:shd w:val="clear" w:color="auto" w:fill="auto"/>
        <w:spacing w:after="244" w:line="240" w:lineRule="exact"/>
        <w:ind w:left="20" w:right="20" w:firstLine="340"/>
      </w:pPr>
      <w:r>
        <w:rPr>
          <w:rStyle w:val="0pt"/>
          <w:b/>
          <w:bCs/>
          <w:color w:val="000000"/>
        </w:rPr>
        <w:t xml:space="preserve"> сравнивать результаты своей деятельности и деятельно</w:t>
      </w:r>
      <w:r>
        <w:rPr>
          <w:rStyle w:val="0pt"/>
          <w:b/>
          <w:bCs/>
          <w:color w:val="000000"/>
        </w:rPr>
        <w:softHyphen/>
        <w:t>сти одноклассников, объективно оценивать их по предложен</w:t>
      </w:r>
      <w:r>
        <w:rPr>
          <w:rStyle w:val="0pt"/>
          <w:b/>
          <w:bCs/>
          <w:color w:val="000000"/>
        </w:rPr>
        <w:softHyphen/>
        <w:t>ным критериям.</w:t>
      </w:r>
    </w:p>
    <w:p w:rsidR="00D45411" w:rsidRDefault="00D45411">
      <w:pPr>
        <w:pStyle w:val="52"/>
        <w:framePr w:w="6350" w:h="9912" w:hRule="exact" w:wrap="around" w:vAnchor="page" w:hAnchor="page" w:x="2835" w:y="3116"/>
        <w:shd w:val="clear" w:color="auto" w:fill="auto"/>
        <w:spacing w:before="0" w:after="95" w:line="160" w:lineRule="exact"/>
        <w:ind w:left="20"/>
        <w:jc w:val="left"/>
      </w:pPr>
      <w:bookmarkStart w:id="197" w:name="bookmark198"/>
      <w:r>
        <w:rPr>
          <w:rStyle w:val="50pt3"/>
          <w:color w:val="000000"/>
        </w:rPr>
        <w:t>ПРЕДМЕТНЫЕ РЕЗУЛЬТАТЫ</w:t>
      </w:r>
      <w:bookmarkEnd w:id="197"/>
    </w:p>
    <w:p w:rsidR="00D45411" w:rsidRDefault="00D45411">
      <w:pPr>
        <w:pStyle w:val="a6"/>
        <w:framePr w:w="6350" w:h="9912" w:hRule="exact" w:wrap="around" w:vAnchor="page" w:hAnchor="page" w:x="2835" w:y="3116"/>
        <w:shd w:val="clear" w:color="auto" w:fill="auto"/>
        <w:spacing w:line="240" w:lineRule="exact"/>
        <w:ind w:left="20" w:right="20" w:firstLine="340"/>
      </w:pPr>
      <w:r>
        <w:rPr>
          <w:rStyle w:val="0pt"/>
          <w:b/>
          <w:bCs/>
          <w:color w:val="000000"/>
        </w:rPr>
        <w:t>Изучение учебного предмета «Литературное чтение на род</w:t>
      </w:r>
      <w:r>
        <w:rPr>
          <w:rStyle w:val="0pt"/>
          <w:b/>
          <w:bCs/>
          <w:color w:val="000000"/>
        </w:rPr>
        <w:softHyphen/>
        <w:t>ном (русском) языке» в течение четырёх лет обучения должно обеспечить:</w:t>
      </w:r>
    </w:p>
    <w:p w:rsidR="00D45411" w:rsidRDefault="00D45411">
      <w:pPr>
        <w:pStyle w:val="a6"/>
        <w:framePr w:w="6350" w:h="9912" w:hRule="exact" w:wrap="around" w:vAnchor="page" w:hAnchor="page" w:x="2835" w:y="3116"/>
        <w:numPr>
          <w:ilvl w:val="0"/>
          <w:numId w:val="45"/>
        </w:numPr>
        <w:shd w:val="clear" w:color="auto" w:fill="auto"/>
        <w:spacing w:line="240" w:lineRule="exact"/>
        <w:ind w:left="240" w:right="20"/>
      </w:pPr>
      <w:r>
        <w:rPr>
          <w:rStyle w:val="0pt"/>
          <w:b/>
          <w:bCs/>
          <w:color w:val="000000"/>
        </w:rPr>
        <w:t xml:space="preserve"> понимание родной русской литературы как национально</w:t>
      </w:r>
      <w:r>
        <w:rPr>
          <w:rStyle w:val="0pt"/>
          <w:b/>
          <w:bCs/>
          <w:color w:val="000000"/>
        </w:rPr>
        <w:softHyphen/>
        <w:t>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D45411" w:rsidRDefault="00D45411">
      <w:pPr>
        <w:pStyle w:val="a6"/>
        <w:framePr w:w="6350" w:h="9912" w:hRule="exact" w:wrap="around" w:vAnchor="page" w:hAnchor="page" w:x="2835" w:y="3116"/>
        <w:numPr>
          <w:ilvl w:val="0"/>
          <w:numId w:val="45"/>
        </w:numPr>
        <w:shd w:val="clear" w:color="auto" w:fill="auto"/>
        <w:spacing w:line="240" w:lineRule="exact"/>
        <w:ind w:left="240" w:right="20"/>
      </w:pPr>
      <w:r>
        <w:rPr>
          <w:rStyle w:val="0pt"/>
          <w:b/>
          <w:bCs/>
          <w:color w:val="000000"/>
        </w:rPr>
        <w:t xml:space="preserve"> осознание коммуникативно-эстетических возможностей рус</w:t>
      </w:r>
      <w:r>
        <w:rPr>
          <w:rStyle w:val="0pt"/>
          <w:b/>
          <w:bCs/>
          <w:color w:val="000000"/>
        </w:rPr>
        <w:softHyphen/>
        <w:t>ского языка на основе изучения произведений русской лите</w:t>
      </w:r>
      <w:r>
        <w:rPr>
          <w:rStyle w:val="0pt"/>
          <w:b/>
          <w:bCs/>
          <w:color w:val="000000"/>
        </w:rPr>
        <w:softHyphen/>
        <w:t>ратуры;</w:t>
      </w:r>
    </w:p>
    <w:p w:rsidR="00D45411" w:rsidRDefault="00D45411">
      <w:pPr>
        <w:pStyle w:val="a5"/>
        <w:framePr w:wrap="around" w:vAnchor="page" w:hAnchor="page" w:x="2816" w:y="13537"/>
        <w:shd w:val="clear" w:color="auto" w:fill="auto"/>
        <w:spacing w:line="130" w:lineRule="exact"/>
        <w:ind w:left="20"/>
      </w:pPr>
      <w:r>
        <w:rPr>
          <w:rStyle w:val="0pt0"/>
          <w:color w:val="000000"/>
        </w:rPr>
        <w:t>310</w:t>
      </w:r>
    </w:p>
    <w:p w:rsidR="00D45411" w:rsidRDefault="00D45411">
      <w:pPr>
        <w:pStyle w:val="a5"/>
        <w:framePr w:wrap="around" w:vAnchor="page" w:hAnchor="page" w:x="6867" w:y="13518"/>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1" w:h="10215" w:hRule="exact" w:wrap="around" w:vAnchor="page" w:hAnchor="page" w:x="2844" w:y="3116"/>
        <w:numPr>
          <w:ilvl w:val="0"/>
          <w:numId w:val="45"/>
        </w:numPr>
        <w:shd w:val="clear" w:color="auto" w:fill="auto"/>
        <w:spacing w:line="240" w:lineRule="exact"/>
        <w:ind w:left="220" w:right="20" w:hanging="160"/>
      </w:pPr>
      <w:r>
        <w:rPr>
          <w:rStyle w:val="0pt"/>
          <w:b/>
          <w:bCs/>
          <w:color w:val="000000"/>
        </w:rPr>
        <w:lastRenderedPageBreak/>
        <w:t xml:space="preserve"> осознание значимости чтения родной русской литературы для личного развития; для познания себя, мира, националь</w:t>
      </w:r>
      <w:r>
        <w:rPr>
          <w:rStyle w:val="0pt"/>
          <w:b/>
          <w:bCs/>
          <w:color w:val="000000"/>
        </w:rPr>
        <w:softHyphen/>
        <w:t>ной истории и культуры; для культурной самоидентифика</w:t>
      </w:r>
      <w:r>
        <w:rPr>
          <w:rStyle w:val="0pt"/>
          <w:b/>
          <w:bCs/>
          <w:color w:val="000000"/>
        </w:rPr>
        <w:softHyphen/>
        <w:t>ции; для приобретения потребности в систематическом чте</w:t>
      </w:r>
      <w:r>
        <w:rPr>
          <w:rStyle w:val="0pt"/>
          <w:b/>
          <w:bCs/>
          <w:color w:val="000000"/>
        </w:rPr>
        <w:softHyphen/>
        <w:t>нии русской литературы;</w:t>
      </w:r>
    </w:p>
    <w:p w:rsidR="00D45411" w:rsidRDefault="00D45411">
      <w:pPr>
        <w:pStyle w:val="a6"/>
        <w:framePr w:w="6331" w:h="10215" w:hRule="exact" w:wrap="around" w:vAnchor="page" w:hAnchor="page" w:x="2844" w:y="3116"/>
        <w:numPr>
          <w:ilvl w:val="0"/>
          <w:numId w:val="45"/>
        </w:numPr>
        <w:shd w:val="clear" w:color="auto" w:fill="auto"/>
        <w:spacing w:line="240" w:lineRule="exact"/>
        <w:ind w:left="220" w:right="20" w:hanging="160"/>
      </w:pPr>
      <w:r>
        <w:rPr>
          <w:rStyle w:val="0pt"/>
          <w:b/>
          <w:bCs/>
          <w:color w:val="000000"/>
        </w:rPr>
        <w:t xml:space="preserve"> ориентировку в нравственном содержании прочитанного, со</w:t>
      </w:r>
      <w:r>
        <w:rPr>
          <w:rStyle w:val="0pt"/>
          <w:b/>
          <w:bCs/>
          <w:color w:val="000000"/>
        </w:rPr>
        <w:softHyphen/>
        <w:t>отнесение поступков героев с нравственными нормами, обо</w:t>
      </w:r>
      <w:r>
        <w:rPr>
          <w:rStyle w:val="0pt"/>
          <w:b/>
          <w:bCs/>
          <w:color w:val="000000"/>
        </w:rPr>
        <w:softHyphen/>
        <w:t>снование нравственной оценки поступков героев;</w:t>
      </w:r>
    </w:p>
    <w:p w:rsidR="00D45411" w:rsidRDefault="00D45411">
      <w:pPr>
        <w:pStyle w:val="a6"/>
        <w:framePr w:w="6331" w:h="10215" w:hRule="exact" w:wrap="around" w:vAnchor="page" w:hAnchor="page" w:x="2844" w:y="3116"/>
        <w:numPr>
          <w:ilvl w:val="0"/>
          <w:numId w:val="45"/>
        </w:numPr>
        <w:shd w:val="clear" w:color="auto" w:fill="auto"/>
        <w:spacing w:line="240" w:lineRule="exact"/>
        <w:ind w:left="220" w:right="20" w:hanging="160"/>
      </w:pPr>
      <w:r>
        <w:rPr>
          <w:rStyle w:val="0pt"/>
          <w:b/>
          <w:bCs/>
          <w:color w:val="000000"/>
        </w:rPr>
        <w:t xml:space="preserve"> овладение элементарными представлениями о национальном своеобразии метафор, олицетворений, эпитетов;</w:t>
      </w:r>
    </w:p>
    <w:p w:rsidR="00D45411" w:rsidRDefault="00D45411">
      <w:pPr>
        <w:pStyle w:val="a6"/>
        <w:framePr w:w="6331" w:h="10215" w:hRule="exact" w:wrap="around" w:vAnchor="page" w:hAnchor="page" w:x="2844" w:y="3116"/>
        <w:numPr>
          <w:ilvl w:val="0"/>
          <w:numId w:val="45"/>
        </w:numPr>
        <w:shd w:val="clear" w:color="auto" w:fill="auto"/>
        <w:spacing w:line="240" w:lineRule="exact"/>
        <w:ind w:left="220" w:right="20" w:hanging="160"/>
      </w:pPr>
      <w:r>
        <w:rPr>
          <w:rStyle w:val="0pt"/>
          <w:b/>
          <w:bCs/>
          <w:color w:val="000000"/>
        </w:rPr>
        <w:t xml:space="preserve"> совершенствование читательских умений (чтение вслух и про себя, владение элементарными приёмами интерпрета</w:t>
      </w:r>
      <w:r>
        <w:rPr>
          <w:rStyle w:val="0pt"/>
          <w:b/>
          <w:bCs/>
          <w:color w:val="000000"/>
        </w:rPr>
        <w:softHyphen/>
        <w:t>ции, анализа и преобразования художественных, научно-по</w:t>
      </w:r>
      <w:r>
        <w:rPr>
          <w:rStyle w:val="0pt"/>
          <w:b/>
          <w:bCs/>
          <w:color w:val="000000"/>
        </w:rPr>
        <w:softHyphen/>
        <w:t>пулярных и учебных текстов);</w:t>
      </w:r>
    </w:p>
    <w:p w:rsidR="00D45411" w:rsidRDefault="00D45411">
      <w:pPr>
        <w:pStyle w:val="a6"/>
        <w:framePr w:w="6331" w:h="10215" w:hRule="exact" w:wrap="around" w:vAnchor="page" w:hAnchor="page" w:x="2844" w:y="3116"/>
        <w:numPr>
          <w:ilvl w:val="0"/>
          <w:numId w:val="45"/>
        </w:numPr>
        <w:shd w:val="clear" w:color="auto" w:fill="auto"/>
        <w:spacing w:line="240" w:lineRule="exact"/>
        <w:ind w:left="220" w:right="20" w:hanging="160"/>
      </w:pPr>
      <w:r>
        <w:rPr>
          <w:rStyle w:val="0pt"/>
          <w:b/>
          <w:bCs/>
          <w:color w:val="000000"/>
        </w:rPr>
        <w:t xml:space="preserve"> 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w:t>
      </w:r>
      <w:r>
        <w:rPr>
          <w:rStyle w:val="0pt"/>
          <w:b/>
          <w:bCs/>
          <w:color w:val="000000"/>
        </w:rPr>
        <w:softHyphen/>
        <w:t>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w:t>
      </w:r>
      <w:r>
        <w:rPr>
          <w:rStyle w:val="0pt"/>
          <w:b/>
          <w:bCs/>
          <w:color w:val="000000"/>
        </w:rPr>
        <w:softHyphen/>
        <w:t>ткого; составлять устный рассказ на основе прочитанных произведений с учётом коммуникативной задачи (для раз</w:t>
      </w:r>
      <w:r>
        <w:rPr>
          <w:rStyle w:val="0pt"/>
          <w:b/>
          <w:bCs/>
          <w:color w:val="000000"/>
        </w:rPr>
        <w:softHyphen/>
        <w:t>ных адресатов), читать наизусть стихотворные произведе</w:t>
      </w:r>
      <w:r>
        <w:rPr>
          <w:rStyle w:val="0pt"/>
          <w:b/>
          <w:bCs/>
          <w:color w:val="000000"/>
        </w:rPr>
        <w:softHyphen/>
        <w:t>ния);</w:t>
      </w:r>
    </w:p>
    <w:p w:rsidR="00D45411" w:rsidRDefault="00D45411">
      <w:pPr>
        <w:pStyle w:val="a6"/>
        <w:framePr w:w="6331" w:h="10215" w:hRule="exact" w:wrap="around" w:vAnchor="page" w:hAnchor="page" w:x="2844" w:y="3116"/>
        <w:numPr>
          <w:ilvl w:val="0"/>
          <w:numId w:val="45"/>
        </w:numPr>
        <w:shd w:val="clear" w:color="auto" w:fill="auto"/>
        <w:spacing w:line="240" w:lineRule="exact"/>
        <w:ind w:left="220" w:right="20" w:hanging="160"/>
      </w:pPr>
      <w:r>
        <w:rPr>
          <w:rStyle w:val="0pt"/>
          <w:b/>
          <w:bCs/>
          <w:color w:val="000000"/>
        </w:rPr>
        <w:t xml:space="preserve"> самостоятельный выбор интересующей литературы, обога</w:t>
      </w:r>
      <w:r>
        <w:rPr>
          <w:rStyle w:val="0pt"/>
          <w:b/>
          <w:bCs/>
          <w:color w:val="000000"/>
        </w:rPr>
        <w:softHyphen/>
        <w:t>щение собственного круга чтения;</w:t>
      </w:r>
    </w:p>
    <w:p w:rsidR="00D45411" w:rsidRDefault="00D45411">
      <w:pPr>
        <w:pStyle w:val="a6"/>
        <w:framePr w:w="6331" w:h="10215" w:hRule="exact" w:wrap="around" w:vAnchor="page" w:hAnchor="page" w:x="2844" w:y="3116"/>
        <w:numPr>
          <w:ilvl w:val="0"/>
          <w:numId w:val="45"/>
        </w:numPr>
        <w:shd w:val="clear" w:color="auto" w:fill="auto"/>
        <w:spacing w:after="184" w:line="240" w:lineRule="exact"/>
        <w:ind w:left="220" w:right="20" w:hanging="160"/>
      </w:pPr>
      <w:r>
        <w:rPr>
          <w:rStyle w:val="0pt"/>
          <w:b/>
          <w:bCs/>
          <w:color w:val="000000"/>
        </w:rPr>
        <w:t xml:space="preserve"> использование справочных источников для получения до</w:t>
      </w:r>
      <w:r>
        <w:rPr>
          <w:rStyle w:val="0pt"/>
          <w:b/>
          <w:bCs/>
          <w:color w:val="000000"/>
        </w:rPr>
        <w:softHyphen/>
        <w:t>полнительной информации.</w:t>
      </w:r>
    </w:p>
    <w:p w:rsidR="00D45411" w:rsidRDefault="00D45411">
      <w:pPr>
        <w:pStyle w:val="52"/>
        <w:framePr w:w="6331" w:h="10215" w:hRule="exact" w:wrap="around" w:vAnchor="page" w:hAnchor="page" w:x="2844" w:y="3116"/>
        <w:shd w:val="clear" w:color="auto" w:fill="auto"/>
        <w:spacing w:before="0" w:after="35" w:line="160" w:lineRule="exact"/>
        <w:ind w:left="220" w:hanging="160"/>
      </w:pPr>
      <w:bookmarkStart w:id="198" w:name="bookmark199"/>
      <w:r>
        <w:rPr>
          <w:rStyle w:val="50pt3"/>
          <w:color w:val="000000"/>
        </w:rPr>
        <w:t>Предметные результаты по годам обучения</w:t>
      </w:r>
      <w:bookmarkEnd w:id="198"/>
    </w:p>
    <w:p w:rsidR="00D45411" w:rsidRDefault="00D45411">
      <w:pPr>
        <w:pStyle w:val="a6"/>
        <w:framePr w:w="6331" w:h="10215" w:hRule="exact" w:wrap="around" w:vAnchor="page" w:hAnchor="page" w:x="2844" w:y="3116"/>
        <w:shd w:val="clear" w:color="auto" w:fill="auto"/>
        <w:spacing w:line="240" w:lineRule="exact"/>
        <w:ind w:left="240" w:firstLine="0"/>
        <w:jc w:val="center"/>
      </w:pPr>
      <w:r>
        <w:rPr>
          <w:rStyle w:val="0pt"/>
          <w:b/>
          <w:bCs/>
          <w:color w:val="000000"/>
        </w:rPr>
        <w:t>К концу обучения в 1 классе обучающийся научится:</w:t>
      </w:r>
    </w:p>
    <w:p w:rsidR="00D45411" w:rsidRDefault="00D45411">
      <w:pPr>
        <w:pStyle w:val="a6"/>
        <w:framePr w:w="6331" w:h="10215" w:hRule="exact" w:wrap="around" w:vAnchor="page" w:hAnchor="page" w:x="2844" w:y="3116"/>
        <w:numPr>
          <w:ilvl w:val="0"/>
          <w:numId w:val="45"/>
        </w:numPr>
        <w:shd w:val="clear" w:color="auto" w:fill="auto"/>
        <w:spacing w:line="240" w:lineRule="exact"/>
        <w:ind w:left="220" w:right="20" w:hanging="160"/>
      </w:pPr>
      <w:r>
        <w:rPr>
          <w:rStyle w:val="0pt"/>
          <w:b/>
          <w:bCs/>
          <w:color w:val="000000"/>
        </w:rPr>
        <w:t xml:space="preserve"> осознавать значимость чтения родной русской литературы для познания себя, мира, национальной истории и культуры;</w:t>
      </w:r>
    </w:p>
    <w:p w:rsidR="00D45411" w:rsidRDefault="00D45411">
      <w:pPr>
        <w:pStyle w:val="a6"/>
        <w:framePr w:w="6331" w:h="10215" w:hRule="exact" w:wrap="around" w:vAnchor="page" w:hAnchor="page" w:x="2844" w:y="3116"/>
        <w:numPr>
          <w:ilvl w:val="0"/>
          <w:numId w:val="45"/>
        </w:numPr>
        <w:shd w:val="clear" w:color="auto" w:fill="auto"/>
        <w:spacing w:line="240" w:lineRule="exact"/>
        <w:ind w:left="220" w:right="20" w:hanging="160"/>
      </w:pPr>
      <w:r>
        <w:rPr>
          <w:rStyle w:val="0pt"/>
          <w:b/>
          <w:bCs/>
          <w:color w:val="000000"/>
        </w:rPr>
        <w:t xml:space="preserve"> владеть элементарными приёмами интерпретации произве</w:t>
      </w:r>
      <w:r>
        <w:rPr>
          <w:rStyle w:val="0pt"/>
          <w:b/>
          <w:bCs/>
          <w:color w:val="000000"/>
        </w:rPr>
        <w:softHyphen/>
        <w:t>дений русской литературы;</w:t>
      </w:r>
    </w:p>
    <w:p w:rsidR="00D45411" w:rsidRDefault="00D45411">
      <w:pPr>
        <w:pStyle w:val="a6"/>
        <w:framePr w:w="6331" w:h="10215" w:hRule="exact" w:wrap="around" w:vAnchor="page" w:hAnchor="page" w:x="2844" w:y="3116"/>
        <w:numPr>
          <w:ilvl w:val="0"/>
          <w:numId w:val="45"/>
        </w:numPr>
        <w:shd w:val="clear" w:color="auto" w:fill="auto"/>
        <w:spacing w:line="240" w:lineRule="exact"/>
        <w:ind w:left="220" w:right="20" w:hanging="160"/>
      </w:pPr>
      <w:r>
        <w:rPr>
          <w:rStyle w:val="0pt"/>
          <w:b/>
          <w:bCs/>
          <w:color w:val="000000"/>
        </w:rPr>
        <w:t xml:space="preserve"> применять опыт чтения произведений русской литературы для речевого самосовершенствования: участвовать в обсуж</w:t>
      </w:r>
      <w:r>
        <w:rPr>
          <w:rStyle w:val="0pt"/>
          <w:b/>
          <w:bCs/>
          <w:color w:val="000000"/>
        </w:rPr>
        <w:softHyphen/>
        <w:t>дении прослушанного/прочитанного текста;</w:t>
      </w:r>
    </w:p>
    <w:p w:rsidR="00D45411" w:rsidRDefault="00D45411">
      <w:pPr>
        <w:pStyle w:val="a6"/>
        <w:framePr w:w="6331" w:h="10215" w:hRule="exact" w:wrap="around" w:vAnchor="page" w:hAnchor="page" w:x="2844" w:y="3116"/>
        <w:numPr>
          <w:ilvl w:val="0"/>
          <w:numId w:val="45"/>
        </w:numPr>
        <w:shd w:val="clear" w:color="auto" w:fill="auto"/>
        <w:spacing w:line="240" w:lineRule="exact"/>
        <w:ind w:left="220" w:right="20" w:hanging="160"/>
      </w:pPr>
      <w:r>
        <w:rPr>
          <w:rStyle w:val="0pt"/>
          <w:b/>
          <w:bCs/>
          <w:color w:val="000000"/>
        </w:rPr>
        <w:t xml:space="preserve"> использовать словарь учебника для получения дополнитель</w:t>
      </w:r>
      <w:r>
        <w:rPr>
          <w:rStyle w:val="0pt"/>
          <w:b/>
          <w:bCs/>
          <w:color w:val="000000"/>
        </w:rPr>
        <w:softHyphen/>
        <w:t>ной информации о значении слова;</w:t>
      </w:r>
    </w:p>
    <w:p w:rsidR="00D45411" w:rsidRDefault="00D45411">
      <w:pPr>
        <w:pStyle w:val="a6"/>
        <w:framePr w:w="6331" w:h="10215" w:hRule="exact" w:wrap="around" w:vAnchor="page" w:hAnchor="page" w:x="2844" w:y="3116"/>
        <w:numPr>
          <w:ilvl w:val="0"/>
          <w:numId w:val="45"/>
        </w:numPr>
        <w:shd w:val="clear" w:color="auto" w:fill="auto"/>
        <w:spacing w:line="240" w:lineRule="exact"/>
        <w:ind w:left="220" w:right="20" w:hanging="160"/>
      </w:pPr>
      <w:r>
        <w:rPr>
          <w:rStyle w:val="0pt"/>
          <w:b/>
          <w:bCs/>
          <w:color w:val="000000"/>
        </w:rPr>
        <w:t xml:space="preserve"> читать наизусть стихотворные произведения по собственно</w:t>
      </w:r>
      <w:r>
        <w:rPr>
          <w:rStyle w:val="0pt"/>
          <w:b/>
          <w:bCs/>
          <w:color w:val="000000"/>
        </w:rPr>
        <w:softHyphen/>
        <w:t>му выбору.</w:t>
      </w:r>
    </w:p>
    <w:p w:rsidR="00D45411" w:rsidRDefault="00D45411">
      <w:pPr>
        <w:pStyle w:val="a5"/>
        <w:framePr w:wrap="around" w:vAnchor="page" w:hAnchor="page" w:x="2801" w:y="13518"/>
        <w:shd w:val="clear" w:color="auto" w:fill="auto"/>
        <w:spacing w:line="130" w:lineRule="exact"/>
        <w:ind w:left="20"/>
      </w:pPr>
      <w:r>
        <w:rPr>
          <w:rStyle w:val="0pt0"/>
          <w:color w:val="000000"/>
        </w:rPr>
        <w:t>ЛИТЕРАТУРНОЕ ЧТЕНИЕ НА РОДНОМ (РУССКОМ) ЯЗЫКЕ. 1—4 классы</w:t>
      </w:r>
    </w:p>
    <w:p w:rsidR="00D45411" w:rsidRDefault="00D45411">
      <w:pPr>
        <w:pStyle w:val="a5"/>
        <w:framePr w:wrap="around" w:vAnchor="page" w:hAnchor="page" w:x="8902" w:y="13527"/>
        <w:shd w:val="clear" w:color="auto" w:fill="auto"/>
        <w:spacing w:line="130" w:lineRule="exact"/>
        <w:ind w:left="20"/>
      </w:pPr>
      <w:r>
        <w:rPr>
          <w:rStyle w:val="0pt0"/>
          <w:color w:val="000000"/>
        </w:rPr>
        <w:t>311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269" w:h="9869" w:hRule="exact" w:wrap="around" w:vAnchor="page" w:hAnchor="page" w:x="2876" w:y="3116"/>
        <w:shd w:val="clear" w:color="auto" w:fill="auto"/>
        <w:spacing w:line="240" w:lineRule="exact"/>
        <w:ind w:left="260" w:firstLine="0"/>
        <w:jc w:val="left"/>
      </w:pPr>
      <w:r>
        <w:rPr>
          <w:rStyle w:val="0pt"/>
          <w:b/>
          <w:bCs/>
          <w:color w:val="000000"/>
        </w:rPr>
        <w:lastRenderedPageBreak/>
        <w:t xml:space="preserve">К концу обучения во </w:t>
      </w:r>
      <w:r>
        <w:rPr>
          <w:rStyle w:val="Tahoma5"/>
          <w:b w:val="0"/>
          <w:bCs w:val="0"/>
          <w:color w:val="000000"/>
        </w:rPr>
        <w:t xml:space="preserve">2 классе </w:t>
      </w:r>
      <w:r>
        <w:rPr>
          <w:rStyle w:val="0pt"/>
          <w:b/>
          <w:bCs/>
          <w:color w:val="000000"/>
        </w:rPr>
        <w:t xml:space="preserve">обучающийся </w:t>
      </w:r>
      <w:r>
        <w:rPr>
          <w:rStyle w:val="Tahoma5"/>
          <w:b w:val="0"/>
          <w:bCs w:val="0"/>
          <w:color w:val="000000"/>
        </w:rPr>
        <w:t>научится:</w:t>
      </w:r>
    </w:p>
    <w:p w:rsidR="00D45411" w:rsidRDefault="00D45411">
      <w:pPr>
        <w:pStyle w:val="a6"/>
        <w:framePr w:w="6269" w:h="9869" w:hRule="exact" w:wrap="around" w:vAnchor="page" w:hAnchor="page" w:x="2876" w:y="3116"/>
        <w:numPr>
          <w:ilvl w:val="0"/>
          <w:numId w:val="45"/>
        </w:numPr>
        <w:shd w:val="clear" w:color="auto" w:fill="auto"/>
        <w:spacing w:line="240" w:lineRule="exact"/>
        <w:ind w:left="160" w:right="20"/>
      </w:pPr>
      <w:r>
        <w:rPr>
          <w:rStyle w:val="0pt"/>
          <w:b/>
          <w:bCs/>
          <w:color w:val="000000"/>
        </w:rPr>
        <w:t xml:space="preserve"> ориентироваться в нравственном содержании прочитанного, соотносить поступки героев с нравственными нормами;</w:t>
      </w:r>
    </w:p>
    <w:p w:rsidR="00D45411" w:rsidRDefault="00D45411">
      <w:pPr>
        <w:pStyle w:val="a6"/>
        <w:framePr w:w="6269" w:h="9869" w:hRule="exact" w:wrap="around" w:vAnchor="page" w:hAnchor="page" w:x="2876" w:y="3116"/>
        <w:numPr>
          <w:ilvl w:val="0"/>
          <w:numId w:val="45"/>
        </w:numPr>
        <w:shd w:val="clear" w:color="auto" w:fill="auto"/>
        <w:spacing w:line="240" w:lineRule="exact"/>
        <w:ind w:left="160" w:right="20"/>
      </w:pPr>
      <w:r>
        <w:rPr>
          <w:rStyle w:val="0pt"/>
          <w:b/>
          <w:bCs/>
          <w:color w:val="000000"/>
        </w:rPr>
        <w:t xml:space="preserve"> 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D45411" w:rsidRDefault="00D45411">
      <w:pPr>
        <w:pStyle w:val="a6"/>
        <w:framePr w:w="6269" w:h="9869" w:hRule="exact" w:wrap="around" w:vAnchor="page" w:hAnchor="page" w:x="2876" w:y="3116"/>
        <w:numPr>
          <w:ilvl w:val="0"/>
          <w:numId w:val="45"/>
        </w:numPr>
        <w:shd w:val="clear" w:color="auto" w:fill="auto"/>
        <w:spacing w:line="240" w:lineRule="exact"/>
        <w:ind w:left="160" w:right="20"/>
      </w:pPr>
      <w:r>
        <w:rPr>
          <w:rStyle w:val="0pt"/>
          <w:b/>
          <w:bCs/>
          <w:color w:val="000000"/>
        </w:rPr>
        <w:t xml:space="preserve"> 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w:t>
      </w:r>
      <w:r>
        <w:rPr>
          <w:rStyle w:val="0pt"/>
          <w:b/>
          <w:bCs/>
          <w:color w:val="000000"/>
        </w:rPr>
        <w:softHyphen/>
        <w:t>ственных и учебных текстов;</w:t>
      </w:r>
    </w:p>
    <w:p w:rsidR="00D45411" w:rsidRDefault="00D45411">
      <w:pPr>
        <w:pStyle w:val="a6"/>
        <w:framePr w:w="6269" w:h="9869" w:hRule="exact" w:wrap="around" w:vAnchor="page" w:hAnchor="page" w:x="2876" w:y="3116"/>
        <w:numPr>
          <w:ilvl w:val="0"/>
          <w:numId w:val="45"/>
        </w:numPr>
        <w:shd w:val="clear" w:color="auto" w:fill="auto"/>
        <w:spacing w:line="240" w:lineRule="exact"/>
        <w:ind w:left="160" w:right="20"/>
      </w:pPr>
      <w:r>
        <w:rPr>
          <w:rStyle w:val="0pt"/>
          <w:b/>
          <w:bCs/>
          <w:color w:val="000000"/>
        </w:rPr>
        <w:t xml:space="preserve"> применять опыт чтения произведений русской литературы для речевого самосовершенствования: участвовать в обсуж</w:t>
      </w:r>
      <w:r>
        <w:rPr>
          <w:rStyle w:val="0pt"/>
          <w:b/>
          <w:bCs/>
          <w:color w:val="000000"/>
        </w:rPr>
        <w:softHyphen/>
        <w:t>дении прослушанного/прочитанного текста, доказывать и подтверждать собственное мнение ссылками на текст;</w:t>
      </w:r>
    </w:p>
    <w:p w:rsidR="00D45411" w:rsidRDefault="00D45411">
      <w:pPr>
        <w:pStyle w:val="a6"/>
        <w:framePr w:w="6269" w:h="9869" w:hRule="exact" w:wrap="around" w:vAnchor="page" w:hAnchor="page" w:x="2876" w:y="3116"/>
        <w:numPr>
          <w:ilvl w:val="0"/>
          <w:numId w:val="45"/>
        </w:numPr>
        <w:shd w:val="clear" w:color="auto" w:fill="auto"/>
        <w:spacing w:line="240" w:lineRule="exact"/>
        <w:ind w:left="160"/>
      </w:pPr>
      <w:r>
        <w:rPr>
          <w:rStyle w:val="0pt"/>
          <w:b/>
          <w:bCs/>
          <w:color w:val="000000"/>
        </w:rPr>
        <w:t xml:space="preserve"> обогащать собственный круг чтения;</w:t>
      </w:r>
    </w:p>
    <w:p w:rsidR="00D45411" w:rsidRDefault="00D45411">
      <w:pPr>
        <w:pStyle w:val="a6"/>
        <w:framePr w:w="6269" w:h="9869" w:hRule="exact" w:wrap="around" w:vAnchor="page" w:hAnchor="page" w:x="2876" w:y="3116"/>
        <w:numPr>
          <w:ilvl w:val="0"/>
          <w:numId w:val="45"/>
        </w:numPr>
        <w:shd w:val="clear" w:color="auto" w:fill="auto"/>
        <w:spacing w:after="60" w:line="240" w:lineRule="exact"/>
        <w:ind w:left="160" w:right="20"/>
      </w:pPr>
      <w:r>
        <w:rPr>
          <w:rStyle w:val="0pt"/>
          <w:b/>
          <w:bCs/>
          <w:color w:val="000000"/>
        </w:rPr>
        <w:t xml:space="preserve"> соотносить впечатления от прочитанных и прослушанных произведений с впечатлениями от других видов искусства.</w:t>
      </w:r>
    </w:p>
    <w:p w:rsidR="00D45411" w:rsidRDefault="00D45411">
      <w:pPr>
        <w:pStyle w:val="a6"/>
        <w:framePr w:w="6269" w:h="9869" w:hRule="exact" w:wrap="around" w:vAnchor="page" w:hAnchor="page" w:x="2876" w:y="3116"/>
        <w:shd w:val="clear" w:color="auto" w:fill="auto"/>
        <w:spacing w:line="240" w:lineRule="exact"/>
        <w:ind w:left="260" w:firstLine="0"/>
        <w:jc w:val="left"/>
      </w:pPr>
      <w:r>
        <w:rPr>
          <w:rStyle w:val="0pt"/>
          <w:b/>
          <w:bCs/>
          <w:color w:val="000000"/>
        </w:rPr>
        <w:t xml:space="preserve">К концу обучения в </w:t>
      </w:r>
      <w:r>
        <w:rPr>
          <w:rStyle w:val="Tahoma5"/>
          <w:b w:val="0"/>
          <w:bCs w:val="0"/>
          <w:color w:val="000000"/>
        </w:rPr>
        <w:t xml:space="preserve">3 классе </w:t>
      </w:r>
      <w:r>
        <w:rPr>
          <w:rStyle w:val="0pt"/>
          <w:b/>
          <w:bCs/>
          <w:color w:val="000000"/>
        </w:rPr>
        <w:t xml:space="preserve">обучающийся </w:t>
      </w:r>
      <w:r>
        <w:rPr>
          <w:rStyle w:val="Tahoma5"/>
          <w:b w:val="0"/>
          <w:bCs w:val="0"/>
          <w:color w:val="000000"/>
        </w:rPr>
        <w:t>научится:</w:t>
      </w:r>
    </w:p>
    <w:p w:rsidR="00D45411" w:rsidRDefault="00D45411">
      <w:pPr>
        <w:pStyle w:val="a6"/>
        <w:framePr w:w="6269" w:h="9869" w:hRule="exact" w:wrap="around" w:vAnchor="page" w:hAnchor="page" w:x="2876" w:y="3116"/>
        <w:numPr>
          <w:ilvl w:val="0"/>
          <w:numId w:val="45"/>
        </w:numPr>
        <w:shd w:val="clear" w:color="auto" w:fill="auto"/>
        <w:spacing w:line="240" w:lineRule="exact"/>
        <w:ind w:left="160" w:right="20"/>
      </w:pPr>
      <w:r>
        <w:rPr>
          <w:rStyle w:val="0pt"/>
          <w:b/>
          <w:bCs/>
          <w:color w:val="000000"/>
        </w:rPr>
        <w:t xml:space="preserve"> осознавать коммуникативно-эстетические возможности рус</w:t>
      </w:r>
      <w:r>
        <w:rPr>
          <w:rStyle w:val="0pt"/>
          <w:b/>
          <w:bCs/>
          <w:color w:val="000000"/>
        </w:rPr>
        <w:softHyphen/>
        <w:t>ского языка на основе изучения произведений русской лите</w:t>
      </w:r>
      <w:r>
        <w:rPr>
          <w:rStyle w:val="0pt"/>
          <w:b/>
          <w:bCs/>
          <w:color w:val="000000"/>
        </w:rPr>
        <w:softHyphen/>
        <w:t>ратуры;</w:t>
      </w:r>
    </w:p>
    <w:p w:rsidR="00D45411" w:rsidRDefault="00D45411">
      <w:pPr>
        <w:pStyle w:val="a6"/>
        <w:framePr w:w="6269" w:h="9869" w:hRule="exact" w:wrap="around" w:vAnchor="page" w:hAnchor="page" w:x="2876" w:y="3116"/>
        <w:numPr>
          <w:ilvl w:val="0"/>
          <w:numId w:val="45"/>
        </w:numPr>
        <w:shd w:val="clear" w:color="auto" w:fill="auto"/>
        <w:spacing w:line="240" w:lineRule="exact"/>
        <w:ind w:left="160" w:right="20"/>
      </w:pPr>
      <w:r>
        <w:rPr>
          <w:rStyle w:val="0pt"/>
          <w:b/>
          <w:bCs/>
          <w:color w:val="000000"/>
        </w:rPr>
        <w:t xml:space="preserve"> осознавать родную литературу как национально-культурную ценность народа, как средство сохранения и передачи нрав</w:t>
      </w:r>
      <w:r>
        <w:rPr>
          <w:rStyle w:val="0pt"/>
          <w:b/>
          <w:bCs/>
          <w:color w:val="000000"/>
        </w:rPr>
        <w:softHyphen/>
        <w:t>ственных ценностей и традиций;</w:t>
      </w:r>
    </w:p>
    <w:p w:rsidR="00D45411" w:rsidRDefault="00D45411">
      <w:pPr>
        <w:pStyle w:val="a6"/>
        <w:framePr w:w="6269" w:h="9869" w:hRule="exact" w:wrap="around" w:vAnchor="page" w:hAnchor="page" w:x="2876" w:y="3116"/>
        <w:numPr>
          <w:ilvl w:val="0"/>
          <w:numId w:val="45"/>
        </w:numPr>
        <w:shd w:val="clear" w:color="auto" w:fill="auto"/>
        <w:spacing w:line="240" w:lineRule="exact"/>
        <w:ind w:left="160" w:right="20"/>
      </w:pPr>
      <w:r>
        <w:rPr>
          <w:rStyle w:val="0pt"/>
          <w:b/>
          <w:bCs/>
          <w:color w:val="000000"/>
        </w:rPr>
        <w:t xml:space="preserve"> давать и обосновывать нравственную оценку поступков геро</w:t>
      </w:r>
      <w:r>
        <w:rPr>
          <w:rStyle w:val="0pt"/>
          <w:b/>
          <w:bCs/>
          <w:color w:val="000000"/>
        </w:rPr>
        <w:softHyphen/>
        <w:t>ев;</w:t>
      </w:r>
    </w:p>
    <w:p w:rsidR="00D45411" w:rsidRDefault="00D45411">
      <w:pPr>
        <w:pStyle w:val="a6"/>
        <w:framePr w:w="6269" w:h="9869" w:hRule="exact" w:wrap="around" w:vAnchor="page" w:hAnchor="page" w:x="2876" w:y="3116"/>
        <w:numPr>
          <w:ilvl w:val="0"/>
          <w:numId w:val="45"/>
        </w:numPr>
        <w:shd w:val="clear" w:color="auto" w:fill="auto"/>
        <w:spacing w:line="240" w:lineRule="exact"/>
        <w:ind w:left="160" w:right="20"/>
      </w:pPr>
      <w:r>
        <w:rPr>
          <w:rStyle w:val="0pt"/>
          <w:b/>
          <w:bCs/>
          <w:color w:val="000000"/>
        </w:rPr>
        <w:t xml:space="preserve"> 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D45411" w:rsidRDefault="00D45411">
      <w:pPr>
        <w:pStyle w:val="a6"/>
        <w:framePr w:w="6269" w:h="9869" w:hRule="exact" w:wrap="around" w:vAnchor="page" w:hAnchor="page" w:x="2876" w:y="3116"/>
        <w:numPr>
          <w:ilvl w:val="0"/>
          <w:numId w:val="45"/>
        </w:numPr>
        <w:shd w:val="clear" w:color="auto" w:fill="auto"/>
        <w:spacing w:line="240" w:lineRule="exact"/>
        <w:ind w:left="160" w:right="20"/>
      </w:pPr>
      <w:r>
        <w:rPr>
          <w:rStyle w:val="0pt"/>
          <w:b/>
          <w:bCs/>
          <w:color w:val="000000"/>
        </w:rPr>
        <w:t xml:space="preserve"> применять опыт чтения произведений русской литературы для речевого самосовершенствования: участвовать в обсуж</w:t>
      </w:r>
      <w:r>
        <w:rPr>
          <w:rStyle w:val="0pt"/>
          <w:b/>
          <w:bCs/>
          <w:color w:val="000000"/>
        </w:rPr>
        <w:softHyphen/>
        <w:t>дении прослушанного/прочитанного текста, доказывать и подтверждать собственное мнение ссылками на текст; пере</w:t>
      </w:r>
      <w:r>
        <w:rPr>
          <w:rStyle w:val="0pt"/>
          <w:b/>
          <w:bCs/>
          <w:color w:val="000000"/>
        </w:rPr>
        <w:softHyphen/>
        <w:t>давать содержание прочитанного или прослушанного с учё</w:t>
      </w:r>
      <w:r>
        <w:rPr>
          <w:rStyle w:val="0pt"/>
          <w:b/>
          <w:bCs/>
          <w:color w:val="000000"/>
        </w:rPr>
        <w:softHyphen/>
        <w:t>том специфики текста в виде пересказа (полного или кратко</w:t>
      </w:r>
      <w:r>
        <w:rPr>
          <w:rStyle w:val="0pt"/>
          <w:b/>
          <w:bCs/>
          <w:color w:val="000000"/>
        </w:rPr>
        <w:softHyphen/>
        <w:t>го), пересказывать литературное произведение от имени одного из действующих лиц;</w:t>
      </w:r>
    </w:p>
    <w:p w:rsidR="00D45411" w:rsidRDefault="00D45411">
      <w:pPr>
        <w:pStyle w:val="a6"/>
        <w:framePr w:w="6269" w:h="9869" w:hRule="exact" w:wrap="around" w:vAnchor="page" w:hAnchor="page" w:x="2876" w:y="3116"/>
        <w:numPr>
          <w:ilvl w:val="0"/>
          <w:numId w:val="45"/>
        </w:numPr>
        <w:shd w:val="clear" w:color="auto" w:fill="auto"/>
        <w:spacing w:line="240" w:lineRule="exact"/>
        <w:ind w:left="160" w:right="20"/>
      </w:pPr>
      <w:r>
        <w:rPr>
          <w:rStyle w:val="0pt"/>
          <w:b/>
          <w:bCs/>
          <w:color w:val="000000"/>
        </w:rPr>
        <w:t xml:space="preserve"> пользоваться справочными источниками для понимания тек</w:t>
      </w:r>
      <w:r>
        <w:rPr>
          <w:rStyle w:val="0pt"/>
          <w:b/>
          <w:bCs/>
          <w:color w:val="000000"/>
        </w:rPr>
        <w:softHyphen/>
        <w:t>ста и получения дополнительной информации.</w:t>
      </w:r>
    </w:p>
    <w:p w:rsidR="00D45411" w:rsidRDefault="00D45411">
      <w:pPr>
        <w:pStyle w:val="a5"/>
        <w:framePr w:wrap="around" w:vAnchor="page" w:hAnchor="page" w:x="2775" w:y="13537"/>
        <w:shd w:val="clear" w:color="auto" w:fill="auto"/>
        <w:spacing w:line="130" w:lineRule="exact"/>
        <w:ind w:left="20"/>
      </w:pPr>
      <w:r>
        <w:rPr>
          <w:rStyle w:val="0pt0"/>
          <w:color w:val="000000"/>
        </w:rPr>
        <w:t>312</w:t>
      </w:r>
    </w:p>
    <w:p w:rsidR="00D45411" w:rsidRDefault="00D45411">
      <w:pPr>
        <w:pStyle w:val="a5"/>
        <w:framePr w:wrap="around" w:vAnchor="page" w:hAnchor="page" w:x="6826" w:y="13518"/>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264" w:h="5602" w:hRule="exact" w:wrap="around" w:vAnchor="page" w:hAnchor="page" w:x="2878" w:y="3135"/>
        <w:shd w:val="clear" w:color="auto" w:fill="auto"/>
        <w:spacing w:line="240" w:lineRule="exact"/>
        <w:ind w:left="260" w:firstLine="0"/>
        <w:jc w:val="left"/>
      </w:pPr>
      <w:r>
        <w:rPr>
          <w:rStyle w:val="0pt"/>
          <w:b/>
          <w:bCs/>
          <w:color w:val="000000"/>
        </w:rPr>
        <w:lastRenderedPageBreak/>
        <w:t>К концу обучения в 4 классе обучающийся научится:</w:t>
      </w:r>
    </w:p>
    <w:p w:rsidR="00D45411" w:rsidRDefault="00D45411">
      <w:pPr>
        <w:pStyle w:val="a6"/>
        <w:framePr w:w="6264" w:h="5602" w:hRule="exact" w:wrap="around" w:vAnchor="page" w:hAnchor="page" w:x="2878" w:y="3135"/>
        <w:numPr>
          <w:ilvl w:val="0"/>
          <w:numId w:val="45"/>
        </w:numPr>
        <w:shd w:val="clear" w:color="auto" w:fill="auto"/>
        <w:spacing w:line="240" w:lineRule="exact"/>
        <w:ind w:left="160" w:right="20"/>
      </w:pPr>
      <w:r>
        <w:rPr>
          <w:rStyle w:val="0pt"/>
          <w:b/>
          <w:bCs/>
          <w:color w:val="000000"/>
        </w:rPr>
        <w:t xml:space="preserve"> осознавать значимость чтения русской литературы для лич</w:t>
      </w:r>
      <w:r>
        <w:rPr>
          <w:rStyle w:val="0pt"/>
          <w:b/>
          <w:bCs/>
          <w:color w:val="000000"/>
        </w:rPr>
        <w:softHyphen/>
        <w:t>ного развития; для культурной самоидентификации;</w:t>
      </w:r>
    </w:p>
    <w:p w:rsidR="00D45411" w:rsidRDefault="00D45411">
      <w:pPr>
        <w:pStyle w:val="a6"/>
        <w:framePr w:w="6264" w:h="5602" w:hRule="exact" w:wrap="around" w:vAnchor="page" w:hAnchor="page" w:x="2878" w:y="3135"/>
        <w:numPr>
          <w:ilvl w:val="0"/>
          <w:numId w:val="45"/>
        </w:numPr>
        <w:shd w:val="clear" w:color="auto" w:fill="auto"/>
        <w:spacing w:line="240" w:lineRule="exact"/>
        <w:ind w:left="160" w:right="20"/>
      </w:pPr>
      <w:r>
        <w:rPr>
          <w:rStyle w:val="0pt"/>
          <w:b/>
          <w:bCs/>
          <w:color w:val="000000"/>
        </w:rPr>
        <w:t xml:space="preserve"> определять позиции героев художественного текста, пози</w:t>
      </w:r>
      <w:r>
        <w:rPr>
          <w:rStyle w:val="0pt"/>
          <w:b/>
          <w:bCs/>
          <w:color w:val="000000"/>
        </w:rPr>
        <w:softHyphen/>
        <w:t>цию автора художественного текста;</w:t>
      </w:r>
    </w:p>
    <w:p w:rsidR="00D45411" w:rsidRDefault="00D45411">
      <w:pPr>
        <w:pStyle w:val="a6"/>
        <w:framePr w:w="6264" w:h="5602" w:hRule="exact" w:wrap="around" w:vAnchor="page" w:hAnchor="page" w:x="2878" w:y="3135"/>
        <w:numPr>
          <w:ilvl w:val="0"/>
          <w:numId w:val="45"/>
        </w:numPr>
        <w:shd w:val="clear" w:color="auto" w:fill="auto"/>
        <w:spacing w:line="240" w:lineRule="exact"/>
        <w:ind w:left="160" w:right="20"/>
      </w:pPr>
      <w:r>
        <w:rPr>
          <w:rStyle w:val="0pt"/>
          <w:b/>
          <w:bCs/>
          <w:color w:val="000000"/>
        </w:rPr>
        <w:t xml:space="preserve"> 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D45411" w:rsidRDefault="00D45411">
      <w:pPr>
        <w:pStyle w:val="a6"/>
        <w:framePr w:w="6264" w:h="5602" w:hRule="exact" w:wrap="around" w:vAnchor="page" w:hAnchor="page" w:x="2878" w:y="3135"/>
        <w:numPr>
          <w:ilvl w:val="0"/>
          <w:numId w:val="45"/>
        </w:numPr>
        <w:shd w:val="clear" w:color="auto" w:fill="auto"/>
        <w:spacing w:line="240" w:lineRule="exact"/>
        <w:ind w:left="160" w:right="20"/>
      </w:pPr>
      <w:r>
        <w:rPr>
          <w:rStyle w:val="0pt"/>
          <w:b/>
          <w:bCs/>
          <w:color w:val="000000"/>
        </w:rPr>
        <w:t xml:space="preserve"> применять опыт чтения произведений русской литературы для речевого самосовершенствования: участвовать в обсуж</w:t>
      </w:r>
      <w:r>
        <w:rPr>
          <w:rStyle w:val="0pt"/>
          <w:b/>
          <w:bCs/>
          <w:color w:val="000000"/>
        </w:rPr>
        <w:softHyphen/>
        <w:t>дении прослушанного/прочитанного текста, доказывать и подтверждать собственное мнение ссылками на текст; пере</w:t>
      </w:r>
      <w:r>
        <w:rPr>
          <w:rStyle w:val="0pt"/>
          <w:b/>
          <w:bCs/>
          <w:color w:val="000000"/>
        </w:rPr>
        <w:softHyphen/>
        <w:t>давать содержание прочитанного или прослушанного с учё</w:t>
      </w:r>
      <w:r>
        <w:rPr>
          <w:rStyle w:val="0pt"/>
          <w:b/>
          <w:bCs/>
          <w:color w:val="000000"/>
        </w:rPr>
        <w:softHyphen/>
        <w:t>том специфики текста в виде пересказа (полного или кратко</w:t>
      </w:r>
      <w:r>
        <w:rPr>
          <w:rStyle w:val="0pt"/>
          <w:b/>
          <w:bCs/>
          <w:color w:val="000000"/>
        </w:rPr>
        <w:softHyphen/>
        <w:t>го); составлять устный рассказ на основе прочитанных произведений с учётом коммуникативной задачи (для раз</w:t>
      </w:r>
      <w:r>
        <w:rPr>
          <w:rStyle w:val="0pt"/>
          <w:b/>
          <w:bCs/>
          <w:color w:val="000000"/>
        </w:rPr>
        <w:softHyphen/>
        <w:t>ных адресатов);</w:t>
      </w:r>
    </w:p>
    <w:p w:rsidR="00D45411" w:rsidRDefault="00D45411">
      <w:pPr>
        <w:pStyle w:val="a6"/>
        <w:framePr w:w="6264" w:h="5602" w:hRule="exact" w:wrap="around" w:vAnchor="page" w:hAnchor="page" w:x="2878" w:y="3135"/>
        <w:numPr>
          <w:ilvl w:val="0"/>
          <w:numId w:val="45"/>
        </w:numPr>
        <w:shd w:val="clear" w:color="auto" w:fill="auto"/>
        <w:spacing w:line="240" w:lineRule="exact"/>
        <w:ind w:left="160" w:right="20"/>
      </w:pPr>
      <w:r>
        <w:rPr>
          <w:rStyle w:val="0pt"/>
          <w:b/>
          <w:bCs/>
          <w:color w:val="000000"/>
        </w:rPr>
        <w:t xml:space="preserve"> самостоятельно выбирать интересующую литературу, фор</w:t>
      </w:r>
      <w:r>
        <w:rPr>
          <w:rStyle w:val="0pt"/>
          <w:b/>
          <w:bCs/>
          <w:color w:val="000000"/>
        </w:rPr>
        <w:softHyphen/>
        <w:t>мировать и обогащать собственный круг чтения;</w:t>
      </w:r>
    </w:p>
    <w:p w:rsidR="00D45411" w:rsidRDefault="00D45411">
      <w:pPr>
        <w:pStyle w:val="a6"/>
        <w:framePr w:w="6264" w:h="5602" w:hRule="exact" w:wrap="around" w:vAnchor="page" w:hAnchor="page" w:x="2878" w:y="3135"/>
        <w:numPr>
          <w:ilvl w:val="0"/>
          <w:numId w:val="45"/>
        </w:numPr>
        <w:shd w:val="clear" w:color="auto" w:fill="auto"/>
        <w:spacing w:line="240" w:lineRule="exact"/>
        <w:ind w:left="160" w:right="20"/>
      </w:pPr>
      <w:r>
        <w:rPr>
          <w:rStyle w:val="0pt"/>
          <w:b/>
          <w:bCs/>
          <w:color w:val="000000"/>
        </w:rPr>
        <w:t xml:space="preserve"> пользоваться справочными источниками для понимания тек</w:t>
      </w:r>
      <w:r>
        <w:rPr>
          <w:rStyle w:val="0pt"/>
          <w:b/>
          <w:bCs/>
          <w:color w:val="000000"/>
        </w:rPr>
        <w:softHyphen/>
        <w:t>ста и получения дополнительной информации.</w:t>
      </w:r>
    </w:p>
    <w:p w:rsidR="00D45411" w:rsidRDefault="00D45411">
      <w:pPr>
        <w:pStyle w:val="a5"/>
        <w:framePr w:wrap="around" w:vAnchor="page" w:hAnchor="page" w:x="2768" w:y="13518"/>
        <w:shd w:val="clear" w:color="auto" w:fill="auto"/>
        <w:spacing w:line="130" w:lineRule="exact"/>
        <w:ind w:left="20"/>
      </w:pPr>
      <w:r>
        <w:rPr>
          <w:rStyle w:val="0pt0"/>
          <w:color w:val="000000"/>
        </w:rPr>
        <w:t>ЛИТЕРАТУРНОЕ ЧТЕНИЕ НА РОДНОМ (РУССКОМ) ЯЗЫКЕ. 1—4 классы</w:t>
      </w:r>
    </w:p>
    <w:p w:rsidR="00D45411" w:rsidRDefault="00D45411">
      <w:pPr>
        <w:pStyle w:val="a5"/>
        <w:framePr w:wrap="around" w:vAnchor="page" w:hAnchor="page" w:x="8868" w:y="13527"/>
        <w:shd w:val="clear" w:color="auto" w:fill="auto"/>
        <w:spacing w:line="130" w:lineRule="exact"/>
        <w:ind w:left="20"/>
      </w:pPr>
      <w:r>
        <w:rPr>
          <w:rStyle w:val="0pt0"/>
          <w:color w:val="000000"/>
        </w:rPr>
        <w:t>313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2" w:y="3112"/>
        <w:shd w:val="clear" w:color="auto" w:fill="auto"/>
        <w:spacing w:after="0" w:line="180" w:lineRule="exact"/>
        <w:jc w:val="left"/>
      </w:pPr>
      <w:bookmarkStart w:id="199" w:name="bookmark200"/>
      <w:r>
        <w:rPr>
          <w:rStyle w:val="30pt4"/>
          <w:color w:val="000000"/>
        </w:rPr>
        <w:lastRenderedPageBreak/>
        <w:t>МАТЕМАТИКА</w:t>
      </w:r>
      <w:bookmarkEnd w:id="199"/>
    </w:p>
    <w:p w:rsidR="00D45411" w:rsidRDefault="00D45411">
      <w:pPr>
        <w:pStyle w:val="a6"/>
        <w:framePr w:w="6346" w:h="2470" w:hRule="exact" w:wrap="around" w:vAnchor="page" w:hAnchor="page" w:x="2782" w:y="3563"/>
        <w:shd w:val="clear" w:color="auto" w:fill="auto"/>
        <w:spacing w:after="468" w:line="240" w:lineRule="exact"/>
        <w:ind w:right="20" w:firstLine="220"/>
      </w:pPr>
      <w:r>
        <w:rPr>
          <w:rStyle w:val="0pt"/>
          <w:b/>
          <w:bCs/>
          <w:color w:val="000000"/>
        </w:rP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Pr>
          <w:rStyle w:val="0pt"/>
          <w:b/>
          <w:bCs/>
          <w:color w:val="000000"/>
        </w:rPr>
        <w:softHyphen/>
        <w:t>чального общего образования, а также Примерной программы воспитания.</w:t>
      </w:r>
    </w:p>
    <w:p w:rsidR="00D45411" w:rsidRDefault="00D45411">
      <w:pPr>
        <w:pStyle w:val="33"/>
        <w:framePr w:w="6346" w:h="2470" w:hRule="exact" w:wrap="around" w:vAnchor="page" w:hAnchor="page" w:x="2782" w:y="3563"/>
        <w:shd w:val="clear" w:color="auto" w:fill="auto"/>
        <w:spacing w:after="0" w:line="180" w:lineRule="exact"/>
        <w:jc w:val="left"/>
      </w:pPr>
      <w:bookmarkStart w:id="200" w:name="bookmark201"/>
      <w:r>
        <w:rPr>
          <w:rStyle w:val="30pt4"/>
          <w:color w:val="000000"/>
        </w:rPr>
        <w:t>ПОЯСНИТЕЛЬНАЯ ЗАПИСКА</w:t>
      </w:r>
      <w:bookmarkEnd w:id="200"/>
    </w:p>
    <w:p w:rsidR="00D45411" w:rsidRDefault="00D45411">
      <w:pPr>
        <w:pStyle w:val="a6"/>
        <w:framePr w:w="6346" w:h="7095" w:hRule="exact" w:wrap="around" w:vAnchor="page" w:hAnchor="page" w:x="2782" w:y="6227"/>
        <w:shd w:val="clear" w:color="auto" w:fill="auto"/>
        <w:spacing w:line="240" w:lineRule="exact"/>
        <w:ind w:right="20" w:firstLine="220"/>
      </w:pPr>
      <w:r>
        <w:rPr>
          <w:rStyle w:val="0pt"/>
          <w:b/>
          <w:bCs/>
          <w:color w:val="000000"/>
        </w:rPr>
        <w:t>Программа по учебному предмету «Математика» (предмет</w:t>
      </w:r>
      <w:r>
        <w:rPr>
          <w:rStyle w:val="0pt"/>
          <w:b/>
          <w:bCs/>
          <w:color w:val="000000"/>
        </w:rPr>
        <w:softHyphen/>
        <w:t>ная область «Математика и информатика») включает поясни</w:t>
      </w:r>
      <w:r>
        <w:rPr>
          <w:rStyle w:val="0pt"/>
          <w:b/>
          <w:bCs/>
          <w:color w:val="000000"/>
        </w:rPr>
        <w:softHyphen/>
        <w:t>тельную записку, содержание учебного предмета «Математи</w:t>
      </w:r>
      <w:r>
        <w:rPr>
          <w:rStyle w:val="0pt"/>
          <w:b/>
          <w:bCs/>
          <w:color w:val="000000"/>
        </w:rPr>
        <w:softHyphen/>
        <w:t>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w:t>
      </w:r>
      <w:r>
        <w:rPr>
          <w:rStyle w:val="0pt"/>
          <w:b/>
          <w:bCs/>
          <w:color w:val="000000"/>
        </w:rPr>
        <w:softHyphen/>
        <w:t>вания и тематическое планирование изучения курса.</w:t>
      </w:r>
    </w:p>
    <w:p w:rsidR="00D45411" w:rsidRDefault="00D45411">
      <w:pPr>
        <w:pStyle w:val="a6"/>
        <w:framePr w:w="6346" w:h="7095" w:hRule="exact" w:wrap="around" w:vAnchor="page" w:hAnchor="page" w:x="2782" w:y="6227"/>
        <w:shd w:val="clear" w:color="auto" w:fill="auto"/>
        <w:spacing w:line="240" w:lineRule="exact"/>
        <w:ind w:right="20" w:firstLine="220"/>
      </w:pPr>
      <w:r>
        <w:rPr>
          <w:rStyle w:val="0pt"/>
          <w:b/>
          <w:bCs/>
          <w:color w:val="000000"/>
        </w:rPr>
        <w:t>Пояснительная записка отражает общие цели и задачи изу</w:t>
      </w:r>
      <w:r>
        <w:rPr>
          <w:rStyle w:val="0pt"/>
          <w:b/>
          <w:bCs/>
          <w:color w:val="000000"/>
        </w:rPr>
        <w:softHyphen/>
        <w:t>чения предмета, характеристику психологических предпосы</w:t>
      </w:r>
      <w:r>
        <w:rPr>
          <w:rStyle w:val="0pt"/>
          <w:b/>
          <w:bCs/>
          <w:color w:val="000000"/>
        </w:rPr>
        <w:softHyphen/>
        <w:t>лок к его изучению младшими школьниками; место в структу</w:t>
      </w:r>
      <w:r>
        <w:rPr>
          <w:rStyle w:val="0pt"/>
          <w:b/>
          <w:bCs/>
          <w:color w:val="000000"/>
        </w:rPr>
        <w:softHyphen/>
        <w:t>ре учебного плана, а также подходы к отбору содержания, планируемым результатам и тематическому планированию.</w:t>
      </w:r>
    </w:p>
    <w:p w:rsidR="00D45411" w:rsidRDefault="00D45411">
      <w:pPr>
        <w:pStyle w:val="a6"/>
        <w:framePr w:w="6346" w:h="7095" w:hRule="exact" w:wrap="around" w:vAnchor="page" w:hAnchor="page" w:x="2782" w:y="6227"/>
        <w:shd w:val="clear" w:color="auto" w:fill="auto"/>
        <w:spacing w:line="240" w:lineRule="exact"/>
        <w:ind w:right="20" w:firstLine="220"/>
      </w:pPr>
      <w:r>
        <w:rPr>
          <w:rStyle w:val="0pt"/>
          <w:b/>
          <w:bCs/>
          <w:color w:val="000000"/>
        </w:rPr>
        <w:t>Содержание обучения раскрывает содержательные линии, которые предлагаются для обязательного изучения в каждом классе начальной школы.</w:t>
      </w:r>
    </w:p>
    <w:p w:rsidR="00D45411" w:rsidRDefault="00D45411">
      <w:pPr>
        <w:pStyle w:val="a6"/>
        <w:framePr w:w="6346" w:h="7095" w:hRule="exact" w:wrap="around" w:vAnchor="page" w:hAnchor="page" w:x="2782" w:y="6227"/>
        <w:shd w:val="clear" w:color="auto" w:fill="auto"/>
        <w:spacing w:line="240" w:lineRule="exact"/>
        <w:ind w:right="20" w:firstLine="220"/>
      </w:pPr>
      <w:r>
        <w:rPr>
          <w:rStyle w:val="0pt"/>
          <w:b/>
          <w:bCs/>
          <w:color w:val="000000"/>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w:t>
      </w:r>
      <w:r>
        <w:rPr>
          <w:rStyle w:val="0pt"/>
          <w:b/>
          <w:bCs/>
          <w:color w:val="000000"/>
        </w:rPr>
        <w:softHyphen/>
        <w:t>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w:t>
      </w:r>
      <w:r>
        <w:rPr>
          <w:rStyle w:val="0pt"/>
          <w:b/>
          <w:bCs/>
          <w:color w:val="000000"/>
        </w:rPr>
        <w:softHyphen/>
        <w:t>рования УУД. В познавательных универсальных учебных дей</w:t>
      </w:r>
      <w:r>
        <w:rPr>
          <w:rStyle w:val="0pt"/>
          <w:b/>
          <w:bCs/>
          <w:color w:val="000000"/>
        </w:rPr>
        <w:softHyphen/>
        <w:t>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w:t>
      </w:r>
      <w:r>
        <w:rPr>
          <w:rStyle w:val="0pt"/>
          <w:b/>
          <w:bCs/>
          <w:color w:val="000000"/>
        </w:rPr>
        <w:softHyphen/>
        <w:t>кативных (способность вербальными средствами устанавливать взаимоотношения) универсальных учебных действий, их пере</w:t>
      </w:r>
      <w:r>
        <w:rPr>
          <w:rStyle w:val="0pt"/>
          <w:b/>
          <w:bCs/>
          <w:color w:val="000000"/>
        </w:rPr>
        <w:softHyphen/>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14" w:hRule="exact" w:wrap="around" w:vAnchor="page" w:hAnchor="page" w:x="2782" w:y="3107"/>
        <w:shd w:val="clear" w:color="auto" w:fill="auto"/>
        <w:spacing w:line="240" w:lineRule="exact"/>
        <w:ind w:right="20" w:firstLine="0"/>
      </w:pPr>
      <w:r>
        <w:rPr>
          <w:rStyle w:val="0pt"/>
          <w:b/>
          <w:bCs/>
          <w:color w:val="000000"/>
        </w:rPr>
        <w:lastRenderedPageBreak/>
        <w:t>чень дан в специальном разделе — «Совместная деятельность». Планируемые результаты включают личностные, метапредмет</w:t>
      </w:r>
      <w:r>
        <w:rPr>
          <w:rStyle w:val="0pt"/>
          <w:b/>
          <w:bCs/>
          <w:color w:val="000000"/>
        </w:rPr>
        <w:softHyphen/>
        <w:t>ные результаты за период обучения, а также предметные дости</w:t>
      </w:r>
      <w:r>
        <w:rPr>
          <w:rStyle w:val="0pt"/>
          <w:b/>
          <w:bCs/>
          <w:color w:val="000000"/>
        </w:rPr>
        <w:softHyphen/>
        <w:t>жения младшего школьника за каждый год обучения в началь</w:t>
      </w:r>
      <w:r>
        <w:rPr>
          <w:rStyle w:val="0pt"/>
          <w:b/>
          <w:bCs/>
          <w:color w:val="000000"/>
        </w:rPr>
        <w:softHyphen/>
        <w:t>ной школе.</w:t>
      </w:r>
    </w:p>
    <w:p w:rsidR="00D45411" w:rsidRDefault="00D45411">
      <w:pPr>
        <w:pStyle w:val="a6"/>
        <w:framePr w:w="6346" w:h="10214" w:hRule="exact" w:wrap="around" w:vAnchor="page" w:hAnchor="page" w:x="2782" w:y="3107"/>
        <w:shd w:val="clear" w:color="auto" w:fill="auto"/>
        <w:spacing w:line="240" w:lineRule="exact"/>
        <w:ind w:right="20" w:firstLine="220"/>
      </w:pPr>
      <w:r>
        <w:rPr>
          <w:rStyle w:val="0pt"/>
          <w:b/>
          <w:bCs/>
          <w:color w:val="000000"/>
        </w:rPr>
        <w:t>В тематическом планировании описывается программное со</w:t>
      </w:r>
      <w:r>
        <w:rPr>
          <w:rStyle w:val="0pt"/>
          <w:b/>
          <w:bCs/>
          <w:color w:val="000000"/>
        </w:rPr>
        <w:softHyphen/>
        <w:t>держание по всем разделам (темам) содержания обучения каж</w:t>
      </w:r>
      <w:r>
        <w:rPr>
          <w:rStyle w:val="0pt"/>
          <w:b/>
          <w:bCs/>
          <w:color w:val="000000"/>
        </w:rPr>
        <w:softHyphen/>
        <w:t>дого класса, а также раскрываются методы и формы организа</w:t>
      </w:r>
      <w:r>
        <w:rPr>
          <w:rStyle w:val="0pt"/>
          <w:b/>
          <w:bCs/>
          <w:color w:val="000000"/>
        </w:rPr>
        <w:softHyphen/>
        <w:t>ции обучения и характеристика видов деятельности, которые целесообразно использовать при изучении той или иной про</w:t>
      </w:r>
      <w:r>
        <w:rPr>
          <w:rStyle w:val="0pt"/>
          <w:b/>
          <w:bCs/>
          <w:color w:val="000000"/>
        </w:rPr>
        <w:softHyphen/>
        <w:t>граммной темы (раздела). Представлены также способы орга</w:t>
      </w:r>
      <w:r>
        <w:rPr>
          <w:rStyle w:val="0pt"/>
          <w:b/>
          <w:bCs/>
          <w:color w:val="000000"/>
        </w:rPr>
        <w:softHyphen/>
        <w:t>низации дифференцированного обучения.</w:t>
      </w:r>
    </w:p>
    <w:p w:rsidR="00D45411" w:rsidRDefault="00D45411">
      <w:pPr>
        <w:pStyle w:val="a6"/>
        <w:framePr w:w="6346" w:h="10214" w:hRule="exact" w:wrap="around" w:vAnchor="page" w:hAnchor="page" w:x="2782" w:y="3107"/>
        <w:shd w:val="clear" w:color="auto" w:fill="auto"/>
        <w:spacing w:line="240" w:lineRule="exact"/>
        <w:ind w:right="20" w:firstLine="220"/>
      </w:pPr>
      <w:r>
        <w:rPr>
          <w:rStyle w:val="0pt"/>
          <w:b/>
          <w:bCs/>
          <w:color w:val="000000"/>
        </w:rPr>
        <w:t>В начальной школе изучение математики имеет особое зна</w:t>
      </w:r>
      <w:r>
        <w:rPr>
          <w:rStyle w:val="0pt"/>
          <w:b/>
          <w:bCs/>
          <w:color w:val="000000"/>
        </w:rPr>
        <w:softHyphen/>
        <w:t>чение в развитии младшего школьника. Приобретённые им знания, опыт выполнения предметных и универсальных дей</w:t>
      </w:r>
      <w:r>
        <w:rPr>
          <w:rStyle w:val="0pt"/>
          <w:b/>
          <w:bCs/>
          <w:color w:val="000000"/>
        </w:rPr>
        <w:softHyphen/>
        <w:t>ствий на математическом материале, первоначальное овладе</w:t>
      </w:r>
      <w:r>
        <w:rPr>
          <w:rStyle w:val="0pt"/>
          <w:b/>
          <w:bCs/>
          <w:color w:val="000000"/>
        </w:rPr>
        <w:softHyphen/>
        <w:t>ние математическим языком станут фундаментом обучения в основном звене школы, а также будут востребованы в жизни.</w:t>
      </w:r>
    </w:p>
    <w:p w:rsidR="00D45411" w:rsidRDefault="00D45411">
      <w:pPr>
        <w:pStyle w:val="a6"/>
        <w:framePr w:w="6346" w:h="10214" w:hRule="exact" w:wrap="around" w:vAnchor="page" w:hAnchor="page" w:x="2782" w:y="3107"/>
        <w:shd w:val="clear" w:color="auto" w:fill="auto"/>
        <w:spacing w:line="240" w:lineRule="exact"/>
        <w:ind w:right="20" w:firstLine="220"/>
      </w:pPr>
      <w:r>
        <w:rPr>
          <w:rStyle w:val="0pt"/>
          <w:b/>
          <w:bCs/>
          <w:color w:val="000000"/>
        </w:rPr>
        <w:t>Изучение математики в начальной школе направлено на до</w:t>
      </w:r>
      <w:r>
        <w:rPr>
          <w:rStyle w:val="0pt"/>
          <w:b/>
          <w:bCs/>
          <w:color w:val="000000"/>
        </w:rPr>
        <w:softHyphen/>
        <w:t>стижение следующих образовательных, развивающих целей, а также целей воспитания:</w:t>
      </w:r>
    </w:p>
    <w:p w:rsidR="00D45411" w:rsidRDefault="00D45411">
      <w:pPr>
        <w:pStyle w:val="a6"/>
        <w:framePr w:w="6346" w:h="10214" w:hRule="exact" w:wrap="around" w:vAnchor="page" w:hAnchor="page" w:x="2782" w:y="3107"/>
        <w:numPr>
          <w:ilvl w:val="0"/>
          <w:numId w:val="59"/>
        </w:numPr>
        <w:shd w:val="clear" w:color="auto" w:fill="auto"/>
        <w:spacing w:line="240" w:lineRule="exact"/>
        <w:ind w:right="20" w:firstLine="220"/>
      </w:pPr>
      <w:r>
        <w:rPr>
          <w:rStyle w:val="0pt"/>
          <w:b/>
          <w:bCs/>
          <w:color w:val="000000"/>
        </w:rPr>
        <w:t xml:space="preserve"> Освоение начальных математических знаний — понима</w:t>
      </w:r>
      <w:r>
        <w:rPr>
          <w:rStyle w:val="0pt"/>
          <w:b/>
          <w:bCs/>
          <w:color w:val="000000"/>
        </w:rPr>
        <w:softHyphen/>
        <w:t>ние значения величин и способов их измерения; использование арифметических способов для разрешения сюжетных ситуа</w:t>
      </w:r>
      <w:r>
        <w:rPr>
          <w:rStyle w:val="0pt"/>
          <w:b/>
          <w:bCs/>
          <w:color w:val="000000"/>
        </w:rPr>
        <w:softHyphen/>
        <w:t>ций; формирование умения решать учебные и практические задачи средствами математики; работа с алгоритмами выпол</w:t>
      </w:r>
      <w:r>
        <w:rPr>
          <w:rStyle w:val="0pt"/>
          <w:b/>
          <w:bCs/>
          <w:color w:val="000000"/>
        </w:rPr>
        <w:softHyphen/>
        <w:t>нения арифметических действий.</w:t>
      </w:r>
    </w:p>
    <w:p w:rsidR="00D45411" w:rsidRDefault="00D45411">
      <w:pPr>
        <w:pStyle w:val="a6"/>
        <w:framePr w:w="6346" w:h="10214" w:hRule="exact" w:wrap="around" w:vAnchor="page" w:hAnchor="page" w:x="2782" w:y="3107"/>
        <w:numPr>
          <w:ilvl w:val="0"/>
          <w:numId w:val="59"/>
        </w:numPr>
        <w:shd w:val="clear" w:color="auto" w:fill="auto"/>
        <w:spacing w:line="240" w:lineRule="exact"/>
        <w:ind w:right="20" w:firstLine="220"/>
      </w:pPr>
      <w:r>
        <w:rPr>
          <w:rStyle w:val="0pt"/>
          <w:b/>
          <w:bCs/>
          <w:color w:val="000000"/>
        </w:rPr>
        <w:t xml:space="preserve"> Формирование функциональной математической грамот</w:t>
      </w:r>
      <w:r>
        <w:rPr>
          <w:rStyle w:val="0pt"/>
          <w:b/>
          <w:bCs/>
          <w:color w:val="000000"/>
        </w:rPr>
        <w:softHyphen/>
        <w:t>ности младшего школьника, которая характеризуется наличи</w:t>
      </w:r>
      <w:r>
        <w:rPr>
          <w:rStyle w:val="0pt"/>
          <w:b/>
          <w:bCs/>
          <w:color w:val="000000"/>
        </w:rPr>
        <w:softHyphen/>
        <w:t>ем у него опыта решения учебно-познавательных и учебно</w:t>
      </w:r>
      <w:r>
        <w:rPr>
          <w:rStyle w:val="0pt"/>
          <w:b/>
          <w:bCs/>
          <w:color w:val="000000"/>
        </w:rPr>
        <w:softHyphen/>
        <w:t>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w:t>
      </w:r>
      <w:r>
        <w:rPr>
          <w:rStyle w:val="0pt"/>
          <w:b/>
          <w:bCs/>
          <w:color w:val="000000"/>
        </w:rPr>
        <w:softHyphen/>
        <w:t>ствий, зависимостей (работа, движение, продолжительность события).</w:t>
      </w:r>
    </w:p>
    <w:p w:rsidR="00D45411" w:rsidRDefault="00D45411">
      <w:pPr>
        <w:pStyle w:val="a6"/>
        <w:framePr w:w="6346" w:h="10214" w:hRule="exact" w:wrap="around" w:vAnchor="page" w:hAnchor="page" w:x="2782" w:y="3107"/>
        <w:numPr>
          <w:ilvl w:val="0"/>
          <w:numId w:val="59"/>
        </w:numPr>
        <w:shd w:val="clear" w:color="auto" w:fill="auto"/>
        <w:spacing w:line="240" w:lineRule="exact"/>
        <w:ind w:right="20" w:firstLine="220"/>
      </w:pPr>
      <w:r>
        <w:rPr>
          <w:rStyle w:val="0pt"/>
          <w:b/>
          <w:bCs/>
          <w:color w:val="000000"/>
        </w:rPr>
        <w:t xml:space="preserve"> Обеспечение математического развития младшего школь</w:t>
      </w:r>
      <w:r>
        <w:rPr>
          <w:rStyle w:val="0pt"/>
          <w:b/>
          <w:bCs/>
          <w:color w:val="000000"/>
        </w:rPr>
        <w:softHyphen/>
        <w:t>ника — формирование способности к интеллектуальной дея</w:t>
      </w:r>
      <w:r>
        <w:rPr>
          <w:rStyle w:val="0pt"/>
          <w:b/>
          <w:bCs/>
          <w:color w:val="000000"/>
        </w:rPr>
        <w:softHyphen/>
        <w:t>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w:t>
      </w:r>
      <w:r>
        <w:rPr>
          <w:rStyle w:val="0pt"/>
          <w:b/>
          <w:bCs/>
          <w:color w:val="000000"/>
        </w:rPr>
        <w:softHyphen/>
        <w:t>ния, вести поиск информации (примеров, оснований для упо</w:t>
      </w:r>
      <w:r>
        <w:rPr>
          <w:rStyle w:val="0pt"/>
          <w:b/>
          <w:bCs/>
          <w:color w:val="000000"/>
        </w:rPr>
        <w:softHyphen/>
        <w:t>рядочения, вариантов и др.).</w:t>
      </w:r>
    </w:p>
    <w:p w:rsidR="00D45411" w:rsidRDefault="00D45411">
      <w:pPr>
        <w:pStyle w:val="a5"/>
        <w:framePr w:wrap="around" w:vAnchor="page" w:hAnchor="page" w:x="2768" w:y="13513"/>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49" w:y="13518"/>
        <w:shd w:val="clear" w:color="auto" w:fill="auto"/>
        <w:spacing w:line="130" w:lineRule="exact"/>
        <w:ind w:left="20"/>
      </w:pPr>
      <w:r>
        <w:rPr>
          <w:rStyle w:val="0pt0"/>
          <w:color w:val="000000"/>
        </w:rPr>
        <w:t>315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14" w:hRule="exact" w:wrap="around" w:vAnchor="page" w:hAnchor="page" w:x="2782" w:y="3107"/>
        <w:numPr>
          <w:ilvl w:val="0"/>
          <w:numId w:val="59"/>
        </w:numPr>
        <w:shd w:val="clear" w:color="auto" w:fill="auto"/>
        <w:tabs>
          <w:tab w:val="left" w:pos="571"/>
        </w:tabs>
        <w:spacing w:line="240" w:lineRule="exact"/>
        <w:ind w:right="20" w:firstLine="220"/>
      </w:pPr>
      <w:r>
        <w:rPr>
          <w:rStyle w:val="0pt"/>
          <w:b/>
          <w:bCs/>
          <w:color w:val="000000"/>
        </w:rPr>
        <w:lastRenderedPageBreak/>
        <w:t>Становление учебно-познавательных мотивов и интереса к изучению математики и умственному труду; важнейших ка</w:t>
      </w:r>
      <w:r>
        <w:rPr>
          <w:rStyle w:val="0pt"/>
          <w:b/>
          <w:bCs/>
          <w:color w:val="000000"/>
        </w:rPr>
        <w:softHyphen/>
        <w:t>честв интеллектуальной деятельности: теоретического и про</w:t>
      </w:r>
      <w:r>
        <w:rPr>
          <w:rStyle w:val="0pt"/>
          <w:b/>
          <w:bCs/>
          <w:color w:val="000000"/>
        </w:rPr>
        <w:softHyphen/>
        <w:t>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w:t>
      </w:r>
      <w:r>
        <w:rPr>
          <w:rStyle w:val="0pt"/>
          <w:b/>
          <w:bCs/>
          <w:color w:val="000000"/>
        </w:rPr>
        <w:softHyphen/>
        <w:t>вседневной жизни.</w:t>
      </w:r>
    </w:p>
    <w:p w:rsidR="00D45411" w:rsidRDefault="00D45411">
      <w:pPr>
        <w:pStyle w:val="a6"/>
        <w:framePr w:w="6346" w:h="10214" w:hRule="exact" w:wrap="around" w:vAnchor="page" w:hAnchor="page" w:x="2782" w:y="3107"/>
        <w:shd w:val="clear" w:color="auto" w:fill="auto"/>
        <w:spacing w:line="240" w:lineRule="exact"/>
        <w:ind w:right="20" w:firstLine="220"/>
      </w:pPr>
      <w:r>
        <w:rPr>
          <w:rStyle w:val="0pt"/>
          <w:b/>
          <w:bCs/>
          <w:color w:val="000000"/>
        </w:rPr>
        <w:t>В основе конструирования содержания и отбора планируе</w:t>
      </w:r>
      <w:r>
        <w:rPr>
          <w:rStyle w:val="0pt"/>
          <w:b/>
          <w:bCs/>
          <w:color w:val="000000"/>
        </w:rPr>
        <w:softHyphen/>
        <w:t>мых результатов лежат следующие ценности математики, коррелирующие со становлением личности младшего школь</w:t>
      </w:r>
      <w:r>
        <w:rPr>
          <w:rStyle w:val="0pt"/>
          <w:b/>
          <w:bCs/>
          <w:color w:val="000000"/>
        </w:rPr>
        <w:softHyphen/>
        <w:t>ника:</w:t>
      </w:r>
    </w:p>
    <w:p w:rsidR="00D45411" w:rsidRDefault="00D45411">
      <w:pPr>
        <w:pStyle w:val="a6"/>
        <w:framePr w:w="6346" w:h="10214" w:hRule="exact" w:wrap="around" w:vAnchor="page" w:hAnchor="page" w:x="2782" w:y="3107"/>
        <w:numPr>
          <w:ilvl w:val="0"/>
          <w:numId w:val="45"/>
        </w:numPr>
        <w:shd w:val="clear" w:color="auto" w:fill="auto"/>
        <w:spacing w:line="240" w:lineRule="exact"/>
        <w:ind w:left="240" w:right="20"/>
      </w:pPr>
      <w:r>
        <w:rPr>
          <w:rStyle w:val="0pt"/>
          <w:b/>
          <w:bCs/>
          <w:color w:val="000000"/>
        </w:rPr>
        <w:t xml:space="preserve">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w:t>
      </w:r>
      <w:r>
        <w:rPr>
          <w:rStyle w:val="0pt"/>
          <w:b/>
          <w:bCs/>
          <w:color w:val="000000"/>
        </w:rPr>
        <w:softHyphen/>
        <w:t>де и в обществе (хронология событий, протяжённость по вре</w:t>
      </w:r>
      <w:r>
        <w:rPr>
          <w:rStyle w:val="0pt"/>
          <w:b/>
          <w:bCs/>
          <w:color w:val="000000"/>
        </w:rPr>
        <w:softHyphen/>
        <w:t>мени, образование целого из частей, изменение формы, раз</w:t>
      </w:r>
      <w:r>
        <w:rPr>
          <w:rStyle w:val="0pt"/>
          <w:b/>
          <w:bCs/>
          <w:color w:val="000000"/>
        </w:rPr>
        <w:softHyphen/>
        <w:t>мера и т. д.);</w:t>
      </w:r>
    </w:p>
    <w:p w:rsidR="00D45411" w:rsidRDefault="00D45411">
      <w:pPr>
        <w:pStyle w:val="a6"/>
        <w:framePr w:w="6346" w:h="10214" w:hRule="exact" w:wrap="around" w:vAnchor="page" w:hAnchor="page" w:x="2782" w:y="3107"/>
        <w:numPr>
          <w:ilvl w:val="0"/>
          <w:numId w:val="45"/>
        </w:numPr>
        <w:shd w:val="clear" w:color="auto" w:fill="auto"/>
        <w:spacing w:line="240" w:lineRule="exact"/>
        <w:ind w:left="240" w:right="20"/>
      </w:pPr>
      <w:r>
        <w:rPr>
          <w:rStyle w:val="0pt"/>
          <w:b/>
          <w:bCs/>
          <w:color w:val="000000"/>
        </w:rPr>
        <w:t xml:space="preserve"> математические представления о числах, величинах, геоме</w:t>
      </w:r>
      <w:r>
        <w:rPr>
          <w:rStyle w:val="0pt"/>
          <w:b/>
          <w:bCs/>
          <w:color w:val="000000"/>
        </w:rPr>
        <w:softHyphen/>
        <w:t>трических фигурах являются условием целостного восприя</w:t>
      </w:r>
      <w:r>
        <w:rPr>
          <w:rStyle w:val="0pt"/>
          <w:b/>
          <w:bCs/>
          <w:color w:val="000000"/>
        </w:rPr>
        <w:softHyphen/>
        <w:t>тия творений природы и человека (памятники архитектуры, сокровища искусства и культуры, объекты природы);</w:t>
      </w:r>
    </w:p>
    <w:p w:rsidR="00D45411" w:rsidRDefault="00D45411">
      <w:pPr>
        <w:pStyle w:val="a6"/>
        <w:framePr w:w="6346" w:h="10214" w:hRule="exact" w:wrap="around" w:vAnchor="page" w:hAnchor="page" w:x="2782" w:y="3107"/>
        <w:numPr>
          <w:ilvl w:val="0"/>
          <w:numId w:val="45"/>
        </w:numPr>
        <w:shd w:val="clear" w:color="auto" w:fill="auto"/>
        <w:spacing w:line="240" w:lineRule="exact"/>
        <w:ind w:left="240" w:right="20"/>
      </w:pPr>
      <w:r>
        <w:rPr>
          <w:rStyle w:val="0pt"/>
          <w:b/>
          <w:bCs/>
          <w:color w:val="000000"/>
        </w:rPr>
        <w:t xml:space="preserve"> владение математическим языком, элементами алгоритмиче</w:t>
      </w:r>
      <w:r>
        <w:rPr>
          <w:rStyle w:val="0pt"/>
          <w:b/>
          <w:bCs/>
          <w:color w:val="000000"/>
        </w:rPr>
        <w:softHyphen/>
        <w:t>ского мышления позволяет ученику совершенствовать ком</w:t>
      </w:r>
      <w:r>
        <w:rPr>
          <w:rStyle w:val="0pt"/>
          <w:b/>
          <w:bCs/>
          <w:color w:val="000000"/>
        </w:rPr>
        <w:softHyphen/>
        <w:t>муникативную деятельность (аргументировать свою точку зрения, строить логические цепочки рассуждений; опровер</w:t>
      </w:r>
      <w:r>
        <w:rPr>
          <w:rStyle w:val="0pt"/>
          <w:b/>
          <w:bCs/>
          <w:color w:val="000000"/>
        </w:rPr>
        <w:softHyphen/>
        <w:t>гать или подтверждать истинность предположения). Младшие школьники проявляют интерес к математической</w:t>
      </w:r>
    </w:p>
    <w:p w:rsidR="00D45411" w:rsidRDefault="00D45411">
      <w:pPr>
        <w:pStyle w:val="a6"/>
        <w:framePr w:w="6346" w:h="10214" w:hRule="exact" w:wrap="around" w:vAnchor="page" w:hAnchor="page" w:x="2782" w:y="3107"/>
        <w:shd w:val="clear" w:color="auto" w:fill="auto"/>
        <w:spacing w:line="240" w:lineRule="exact"/>
        <w:ind w:right="20" w:firstLine="0"/>
      </w:pPr>
      <w:r>
        <w:rPr>
          <w:rStyle w:val="0pt"/>
          <w:b/>
          <w:bCs/>
          <w:color w:val="000000"/>
        </w:rPr>
        <w:t>сущности предметов и явлений окружающей жизни — возмож</w:t>
      </w:r>
      <w:r>
        <w:rPr>
          <w:rStyle w:val="0pt"/>
          <w:b/>
          <w:bCs/>
          <w:color w:val="000000"/>
        </w:rPr>
        <w:softHyphen/>
        <w:t>ности их измерить, определить величину, форму, выявить за</w:t>
      </w:r>
      <w:r>
        <w:rPr>
          <w:rStyle w:val="0pt"/>
          <w:b/>
          <w:bCs/>
          <w:color w:val="000000"/>
        </w:rPr>
        <w:softHyphen/>
        <w:t>висимости и закономерности их расположения во времени и в пространстве. Осознанию младшим школьником многих ма</w:t>
      </w:r>
      <w:r>
        <w:rPr>
          <w:rStyle w:val="0pt"/>
          <w:b/>
          <w:bCs/>
          <w:color w:val="000000"/>
        </w:rPr>
        <w:softHyphen/>
        <w:t>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w:t>
      </w:r>
      <w:r>
        <w:rPr>
          <w:rStyle w:val="0pt"/>
          <w:b/>
          <w:bCs/>
          <w:color w:val="000000"/>
        </w:rPr>
        <w:softHyphen/>
        <w:t>ле и графическими (таблица, диаграмма, схема).</w:t>
      </w:r>
    </w:p>
    <w:p w:rsidR="00D45411" w:rsidRDefault="00D45411">
      <w:pPr>
        <w:pStyle w:val="a6"/>
        <w:framePr w:w="6346" w:h="10214" w:hRule="exact" w:wrap="around" w:vAnchor="page" w:hAnchor="page" w:x="2782" w:y="3107"/>
        <w:shd w:val="clear" w:color="auto" w:fill="auto"/>
        <w:spacing w:line="240" w:lineRule="exact"/>
        <w:ind w:right="20" w:firstLine="220"/>
      </w:pPr>
      <w:r>
        <w:rPr>
          <w:rStyle w:val="0pt"/>
          <w:b/>
          <w:bCs/>
          <w:color w:val="000000"/>
        </w:rPr>
        <w:t>В начальной школе математические знания и умения приме</w:t>
      </w:r>
      <w:r>
        <w:rPr>
          <w:rStyle w:val="0pt"/>
          <w:b/>
          <w:bCs/>
          <w:color w:val="000000"/>
        </w:rPr>
        <w:softHyphen/>
        <w:t>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w:t>
      </w:r>
      <w:r>
        <w:rPr>
          <w:rStyle w:val="0pt"/>
          <w:b/>
          <w:bCs/>
          <w:color w:val="000000"/>
        </w:rPr>
        <w:softHyphen/>
        <w:t>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w:t>
      </w:r>
    </w:p>
    <w:p w:rsidR="00D45411" w:rsidRDefault="00D45411">
      <w:pPr>
        <w:pStyle w:val="a5"/>
        <w:framePr w:wrap="around" w:vAnchor="page" w:hAnchor="page" w:x="2763" w:y="13518"/>
        <w:shd w:val="clear" w:color="auto" w:fill="auto"/>
        <w:spacing w:line="130" w:lineRule="exact"/>
        <w:ind w:left="20"/>
      </w:pPr>
      <w:r>
        <w:rPr>
          <w:rStyle w:val="0pt0"/>
          <w:color w:val="000000"/>
        </w:rPr>
        <w:t>316</w:t>
      </w:r>
    </w:p>
    <w:p w:rsidR="00D45411" w:rsidRDefault="00D45411">
      <w:pPr>
        <w:pStyle w:val="a5"/>
        <w:framePr w:wrap="around" w:vAnchor="page" w:hAnchor="page" w:x="6800" w:y="13499"/>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2482" w:hRule="exact" w:wrap="around" w:vAnchor="page" w:hAnchor="page" w:x="2784" w:y="3126"/>
        <w:shd w:val="clear" w:color="auto" w:fill="auto"/>
        <w:spacing w:line="240" w:lineRule="exact"/>
        <w:ind w:right="20" w:firstLine="0"/>
      </w:pPr>
      <w:r>
        <w:rPr>
          <w:rStyle w:val="0pt"/>
          <w:b/>
          <w:bCs/>
          <w:color w:val="000000"/>
        </w:rPr>
        <w:lastRenderedPageBreak/>
        <w:t>правильности выполнения действий, а также различение, на</w:t>
      </w:r>
      <w:r>
        <w:rPr>
          <w:rStyle w:val="0pt"/>
          <w:b/>
          <w:bCs/>
          <w:color w:val="000000"/>
        </w:rPr>
        <w:softHyphen/>
        <w:t>зывание, изображение геометрических фигур, нахождение ге</w:t>
      </w:r>
      <w:r>
        <w:rPr>
          <w:rStyle w:val="0pt"/>
          <w:b/>
          <w:bCs/>
          <w:color w:val="000000"/>
        </w:rPr>
        <w:softHyphen/>
        <w:t>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D45411" w:rsidRDefault="00D45411">
      <w:pPr>
        <w:pStyle w:val="a6"/>
        <w:framePr w:w="6341" w:h="2482" w:hRule="exact" w:wrap="around" w:vAnchor="page" w:hAnchor="page" w:x="2784" w:y="3126"/>
        <w:shd w:val="clear" w:color="auto" w:fill="auto"/>
        <w:spacing w:line="240" w:lineRule="exact"/>
        <w:ind w:firstLine="220"/>
      </w:pPr>
      <w:r>
        <w:rPr>
          <w:rStyle w:val="0pt"/>
          <w:b/>
          <w:bCs/>
          <w:color w:val="000000"/>
        </w:rPr>
        <w:t>В Примерном учебном плане на изучение математики в каж</w:t>
      </w:r>
      <w:r>
        <w:rPr>
          <w:rStyle w:val="0pt"/>
          <w:b/>
          <w:bCs/>
          <w:color w:val="000000"/>
        </w:rPr>
        <w:softHyphen/>
        <w:t>дом классе начальной школы отводится 4 часа в неделю, всего 540 часов. Из них: в 1 классе — 132 часа, во 2 классе — 136 ча</w:t>
      </w:r>
      <w:r>
        <w:rPr>
          <w:rStyle w:val="0pt"/>
          <w:b/>
          <w:bCs/>
          <w:color w:val="000000"/>
        </w:rPr>
        <w:softHyphen/>
        <w:t>сов, 3 классе — 136 часов, 4 классе — 136 часов.</w:t>
      </w:r>
    </w:p>
    <w:p w:rsidR="00D45411" w:rsidRDefault="00D45411">
      <w:pPr>
        <w:pStyle w:val="a5"/>
        <w:framePr w:wrap="around" w:vAnchor="page" w:hAnchor="page" w:x="2770" w:y="13571"/>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56" w:y="13576"/>
        <w:shd w:val="clear" w:color="auto" w:fill="auto"/>
        <w:spacing w:line="130" w:lineRule="exact"/>
        <w:ind w:left="20"/>
      </w:pPr>
      <w:r>
        <w:rPr>
          <w:rStyle w:val="0pt0"/>
          <w:color w:val="000000"/>
        </w:rPr>
        <w:t>317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8" w:y="3143"/>
        <w:shd w:val="clear" w:color="auto" w:fill="auto"/>
        <w:spacing w:after="0" w:line="180" w:lineRule="exact"/>
        <w:jc w:val="left"/>
      </w:pPr>
      <w:bookmarkStart w:id="201" w:name="bookmark202"/>
      <w:r>
        <w:rPr>
          <w:rStyle w:val="30pt4"/>
          <w:color w:val="000000"/>
        </w:rPr>
        <w:lastRenderedPageBreak/>
        <w:t>СОДЕРЖАНИЕ ОБУЧЕНИЯ</w:t>
      </w:r>
      <w:bookmarkEnd w:id="201"/>
    </w:p>
    <w:p w:rsidR="00D45411" w:rsidRDefault="00D45411">
      <w:pPr>
        <w:pStyle w:val="a6"/>
        <w:framePr w:w="6350" w:h="9768" w:hRule="exact" w:wrap="around" w:vAnchor="page" w:hAnchor="page" w:x="2788" w:y="3594"/>
        <w:shd w:val="clear" w:color="auto" w:fill="auto"/>
        <w:spacing w:after="184" w:line="240" w:lineRule="exact"/>
        <w:ind w:right="20" w:firstLine="220"/>
      </w:pPr>
      <w:r>
        <w:rPr>
          <w:rStyle w:val="0pt"/>
          <w:b/>
          <w:bCs/>
          <w:color w:val="000000"/>
        </w:rPr>
        <w:t>Основное содержание обучения в примерной программе пред</w:t>
      </w:r>
      <w:r>
        <w:rPr>
          <w:rStyle w:val="0pt"/>
          <w:b/>
          <w:bCs/>
          <w:color w:val="000000"/>
        </w:rPr>
        <w:softHyphen/>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D45411" w:rsidRDefault="00D45411">
      <w:pPr>
        <w:pStyle w:val="61"/>
        <w:framePr w:w="6350" w:h="9768" w:hRule="exact" w:wrap="around" w:vAnchor="page" w:hAnchor="page" w:x="2788" w:y="3594"/>
        <w:shd w:val="clear" w:color="auto" w:fill="auto"/>
        <w:spacing w:before="0" w:after="40" w:line="160" w:lineRule="exact"/>
      </w:pPr>
      <w:r>
        <w:rPr>
          <w:rStyle w:val="60pt6"/>
          <w:color w:val="000000"/>
        </w:rPr>
        <w:t>1 КЛАСС</w:t>
      </w:r>
    </w:p>
    <w:p w:rsidR="00D45411" w:rsidRDefault="00D45411">
      <w:pPr>
        <w:pStyle w:val="61"/>
        <w:framePr w:w="6350" w:h="9768" w:hRule="exact" w:wrap="around" w:vAnchor="page" w:hAnchor="page" w:x="2788" w:y="3594"/>
        <w:shd w:val="clear" w:color="auto" w:fill="auto"/>
        <w:spacing w:before="0" w:after="0"/>
        <w:ind w:firstLine="220"/>
        <w:jc w:val="both"/>
      </w:pPr>
      <w:r>
        <w:rPr>
          <w:rStyle w:val="60pt6"/>
          <w:color w:val="000000"/>
        </w:rPr>
        <w:t>Числа и величины</w:t>
      </w:r>
    </w:p>
    <w:p w:rsidR="00D45411" w:rsidRDefault="00D45411">
      <w:pPr>
        <w:pStyle w:val="a6"/>
        <w:framePr w:w="6350" w:h="9768" w:hRule="exact" w:wrap="around" w:vAnchor="page" w:hAnchor="page" w:x="2788" w:y="3594"/>
        <w:shd w:val="clear" w:color="auto" w:fill="auto"/>
        <w:spacing w:line="240" w:lineRule="exact"/>
        <w:ind w:right="20" w:firstLine="220"/>
      </w:pPr>
      <w:r>
        <w:rPr>
          <w:rStyle w:val="0pt"/>
          <w:b/>
          <w:bCs/>
          <w:color w:val="000000"/>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D45411" w:rsidRDefault="00D45411">
      <w:pPr>
        <w:pStyle w:val="a6"/>
        <w:framePr w:w="6350" w:h="9768" w:hRule="exact" w:wrap="around" w:vAnchor="page" w:hAnchor="page" w:x="2788" w:y="3594"/>
        <w:shd w:val="clear" w:color="auto" w:fill="auto"/>
        <w:spacing w:line="240" w:lineRule="exact"/>
        <w:ind w:right="20" w:firstLine="220"/>
      </w:pPr>
      <w:r>
        <w:rPr>
          <w:rStyle w:val="0pt"/>
          <w:b/>
          <w:bCs/>
          <w:color w:val="000000"/>
        </w:rPr>
        <w:t>Числа в пределах 20: чтение, запись, сравнение. Однознач</w:t>
      </w:r>
      <w:r>
        <w:rPr>
          <w:rStyle w:val="0pt"/>
          <w:b/>
          <w:bCs/>
          <w:color w:val="000000"/>
        </w:rPr>
        <w:softHyphen/>
        <w:t>ные и двузначные числа. Увеличение (уменьшение) числа на несколько единиц.</w:t>
      </w:r>
    </w:p>
    <w:p w:rsidR="00D45411" w:rsidRDefault="00D45411">
      <w:pPr>
        <w:pStyle w:val="a6"/>
        <w:framePr w:w="6350" w:h="9768" w:hRule="exact" w:wrap="around" w:vAnchor="page" w:hAnchor="page" w:x="2788" w:y="3594"/>
        <w:shd w:val="clear" w:color="auto" w:fill="auto"/>
        <w:spacing w:after="120" w:line="240" w:lineRule="exact"/>
        <w:ind w:right="20" w:firstLine="220"/>
      </w:pPr>
      <w:r>
        <w:rPr>
          <w:rStyle w:val="0pt"/>
          <w:b/>
          <w:bCs/>
          <w:color w:val="000000"/>
        </w:rPr>
        <w:t>Длина и её измерение. Единицы длины: сантиметр, деци</w:t>
      </w:r>
      <w:r>
        <w:rPr>
          <w:rStyle w:val="0pt"/>
          <w:b/>
          <w:bCs/>
          <w:color w:val="000000"/>
        </w:rPr>
        <w:softHyphen/>
        <w:t>метр; установление соотношения между ними.</w:t>
      </w:r>
    </w:p>
    <w:p w:rsidR="00D45411" w:rsidRDefault="00D45411">
      <w:pPr>
        <w:pStyle w:val="61"/>
        <w:framePr w:w="6350" w:h="9768" w:hRule="exact" w:wrap="around" w:vAnchor="page" w:hAnchor="page" w:x="2788" w:y="3594"/>
        <w:shd w:val="clear" w:color="auto" w:fill="auto"/>
        <w:spacing w:before="0" w:after="0"/>
        <w:ind w:firstLine="220"/>
        <w:jc w:val="both"/>
      </w:pPr>
      <w:r>
        <w:rPr>
          <w:rStyle w:val="60pt6"/>
          <w:color w:val="000000"/>
        </w:rPr>
        <w:t>Арифметические действия</w:t>
      </w:r>
    </w:p>
    <w:p w:rsidR="00D45411" w:rsidRDefault="00D45411">
      <w:pPr>
        <w:pStyle w:val="a6"/>
        <w:framePr w:w="6350" w:h="9768" w:hRule="exact" w:wrap="around" w:vAnchor="page" w:hAnchor="page" w:x="2788" w:y="3594"/>
        <w:shd w:val="clear" w:color="auto" w:fill="auto"/>
        <w:spacing w:after="120" w:line="240" w:lineRule="exact"/>
        <w:ind w:right="20" w:firstLine="220"/>
      </w:pPr>
      <w:r>
        <w:rPr>
          <w:rStyle w:val="0pt"/>
          <w:b/>
          <w:bCs/>
          <w:color w:val="000000"/>
        </w:rPr>
        <w:t>Сложение и вычитание чисел в пределах 20. Названия ком</w:t>
      </w:r>
      <w:r>
        <w:rPr>
          <w:rStyle w:val="0pt"/>
          <w:b/>
          <w:bCs/>
          <w:color w:val="000000"/>
        </w:rPr>
        <w:softHyphen/>
        <w:t>понентов действий, результатов действий сложения, вычита</w:t>
      </w:r>
      <w:r>
        <w:rPr>
          <w:rStyle w:val="0pt"/>
          <w:b/>
          <w:bCs/>
          <w:color w:val="000000"/>
        </w:rPr>
        <w:softHyphen/>
        <w:t>ния. Вычитание как действие, обратное сложению.</w:t>
      </w:r>
    </w:p>
    <w:p w:rsidR="00D45411" w:rsidRDefault="00D45411">
      <w:pPr>
        <w:pStyle w:val="61"/>
        <w:framePr w:w="6350" w:h="9768" w:hRule="exact" w:wrap="around" w:vAnchor="page" w:hAnchor="page" w:x="2788" w:y="3594"/>
        <w:shd w:val="clear" w:color="auto" w:fill="auto"/>
        <w:spacing w:before="0" w:after="0"/>
        <w:ind w:firstLine="220"/>
        <w:jc w:val="both"/>
      </w:pPr>
      <w:r>
        <w:rPr>
          <w:rStyle w:val="60pt6"/>
          <w:color w:val="000000"/>
        </w:rPr>
        <w:t>Текстовые задачи</w:t>
      </w:r>
    </w:p>
    <w:p w:rsidR="00D45411" w:rsidRDefault="00D45411">
      <w:pPr>
        <w:pStyle w:val="a6"/>
        <w:framePr w:w="6350" w:h="9768" w:hRule="exact" w:wrap="around" w:vAnchor="page" w:hAnchor="page" w:x="2788" w:y="3594"/>
        <w:shd w:val="clear" w:color="auto" w:fill="auto"/>
        <w:spacing w:after="120" w:line="240" w:lineRule="exact"/>
        <w:ind w:right="20" w:firstLine="220"/>
      </w:pPr>
      <w:r>
        <w:rPr>
          <w:rStyle w:val="0pt"/>
          <w:b/>
          <w:bCs/>
          <w:color w:val="000000"/>
        </w:rPr>
        <w:t>Текстовая задача: структурные элементы, составление тексто</w:t>
      </w:r>
      <w:r>
        <w:rPr>
          <w:rStyle w:val="0pt"/>
          <w:b/>
          <w:bCs/>
          <w:color w:val="000000"/>
        </w:rPr>
        <w:softHyphen/>
        <w:t>вой задачи по образцу. Зависимость между данными и искомой величиной в текстовой задаче. Решение задач в одно действие.</w:t>
      </w:r>
    </w:p>
    <w:p w:rsidR="00D45411" w:rsidRDefault="00D45411">
      <w:pPr>
        <w:pStyle w:val="61"/>
        <w:framePr w:w="6350" w:h="9768" w:hRule="exact" w:wrap="around" w:vAnchor="page" w:hAnchor="page" w:x="2788" w:y="3594"/>
        <w:shd w:val="clear" w:color="auto" w:fill="auto"/>
        <w:spacing w:before="0" w:after="0"/>
        <w:ind w:firstLine="220"/>
        <w:jc w:val="both"/>
      </w:pPr>
      <w:r>
        <w:rPr>
          <w:rStyle w:val="60pt6"/>
          <w:color w:val="000000"/>
        </w:rPr>
        <w:t>Пространственные отношения и геометрические фигуры</w:t>
      </w:r>
    </w:p>
    <w:p w:rsidR="00D45411" w:rsidRDefault="00D45411">
      <w:pPr>
        <w:pStyle w:val="a6"/>
        <w:framePr w:w="6350" w:h="9768" w:hRule="exact" w:wrap="around" w:vAnchor="page" w:hAnchor="page" w:x="2788" w:y="3594"/>
        <w:shd w:val="clear" w:color="auto" w:fill="auto"/>
        <w:spacing w:line="240" w:lineRule="exact"/>
        <w:ind w:right="20" w:firstLine="220"/>
      </w:pPr>
      <w:r>
        <w:rPr>
          <w:rStyle w:val="0pt"/>
          <w:b/>
          <w:bCs/>
          <w:color w:val="000000"/>
        </w:rPr>
        <w:t>Расположение предметов и объектов на плоскости, в про</w:t>
      </w:r>
      <w:r>
        <w:rPr>
          <w:rStyle w:val="0pt"/>
          <w:b/>
          <w:bCs/>
          <w:color w:val="000000"/>
        </w:rPr>
        <w:softHyphen/>
        <w:t>странстве: слева/справа, сверху/снизу, между; установление пространственных отношений.</w:t>
      </w:r>
    </w:p>
    <w:p w:rsidR="00D45411" w:rsidRDefault="00D45411">
      <w:pPr>
        <w:pStyle w:val="a6"/>
        <w:framePr w:w="6350" w:h="9768" w:hRule="exact" w:wrap="around" w:vAnchor="page" w:hAnchor="page" w:x="2788" w:y="3594"/>
        <w:shd w:val="clear" w:color="auto" w:fill="auto"/>
        <w:spacing w:after="124" w:line="240" w:lineRule="exact"/>
        <w:ind w:right="20" w:firstLine="220"/>
      </w:pPr>
      <w:r>
        <w:rPr>
          <w:rStyle w:val="0pt"/>
          <w:b/>
          <w:bCs/>
          <w:color w:val="000000"/>
        </w:rPr>
        <w:t>Геометрические фигуры: распознавание круга, треугольни</w:t>
      </w:r>
      <w:r>
        <w:rPr>
          <w:rStyle w:val="0pt"/>
          <w:b/>
          <w:bCs/>
          <w:color w:val="000000"/>
        </w:rPr>
        <w:softHyphen/>
        <w:t>ка, прямоугольника, отрезка. Построение отрезка, квадрата, треугольника с помощью линейки на листе в клетку; измере</w:t>
      </w:r>
      <w:r>
        <w:rPr>
          <w:rStyle w:val="0pt"/>
          <w:b/>
          <w:bCs/>
          <w:color w:val="000000"/>
        </w:rPr>
        <w:softHyphen/>
        <w:t>ние длины отрезка в сантиметрах.</w:t>
      </w:r>
    </w:p>
    <w:p w:rsidR="00D45411" w:rsidRDefault="00D45411">
      <w:pPr>
        <w:pStyle w:val="61"/>
        <w:framePr w:w="6350" w:h="9768" w:hRule="exact" w:wrap="around" w:vAnchor="page" w:hAnchor="page" w:x="2788" w:y="3594"/>
        <w:shd w:val="clear" w:color="auto" w:fill="auto"/>
        <w:spacing w:before="0" w:after="0" w:line="235" w:lineRule="exact"/>
        <w:ind w:firstLine="220"/>
        <w:jc w:val="both"/>
      </w:pPr>
      <w:r>
        <w:rPr>
          <w:rStyle w:val="60pt6"/>
          <w:color w:val="000000"/>
        </w:rPr>
        <w:t>Математическая информация</w:t>
      </w:r>
    </w:p>
    <w:p w:rsidR="00D45411" w:rsidRDefault="00D45411">
      <w:pPr>
        <w:pStyle w:val="a6"/>
        <w:framePr w:w="6350" w:h="9768" w:hRule="exact" w:wrap="around" w:vAnchor="page" w:hAnchor="page" w:x="2788" w:y="3594"/>
        <w:shd w:val="clear" w:color="auto" w:fill="auto"/>
        <w:spacing w:line="235" w:lineRule="exact"/>
        <w:ind w:right="20" w:firstLine="220"/>
      </w:pPr>
      <w:r>
        <w:rPr>
          <w:rStyle w:val="0pt"/>
          <w:b/>
          <w:bCs/>
          <w:color w:val="000000"/>
        </w:rPr>
        <w:t>Сбор данных об объекте по образцу. Характеристики объек</w:t>
      </w:r>
      <w:r>
        <w:rPr>
          <w:rStyle w:val="0pt"/>
          <w:b/>
          <w:bCs/>
          <w:color w:val="000000"/>
        </w:rPr>
        <w:softHyphen/>
        <w:t>та, группы объектов (количество, форма, размер). Группировка объектов по заданному признаку.</w:t>
      </w:r>
    </w:p>
    <w:p w:rsidR="00D45411" w:rsidRDefault="00D45411">
      <w:pPr>
        <w:pStyle w:val="a6"/>
        <w:framePr w:w="6350" w:h="9768" w:hRule="exact" w:wrap="around" w:vAnchor="page" w:hAnchor="page" w:x="2788" w:y="3594"/>
        <w:shd w:val="clear" w:color="auto" w:fill="auto"/>
        <w:spacing w:line="235" w:lineRule="exact"/>
        <w:ind w:right="20" w:firstLine="220"/>
      </w:pPr>
      <w:r>
        <w:rPr>
          <w:rStyle w:val="0pt"/>
          <w:b/>
          <w:bCs/>
          <w:color w:val="000000"/>
        </w:rPr>
        <w:t>Закономерность в ряду заданных объектов: её обнаружение, продолжение ряда.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67" w:hRule="exact" w:wrap="around" w:vAnchor="page" w:hAnchor="page" w:x="2790" w:y="3095"/>
        <w:shd w:val="clear" w:color="auto" w:fill="auto"/>
        <w:spacing w:line="240" w:lineRule="exact"/>
        <w:ind w:left="20" w:right="20" w:firstLine="220"/>
      </w:pPr>
      <w:r>
        <w:rPr>
          <w:rStyle w:val="0pt"/>
          <w:b/>
          <w:bCs/>
          <w:color w:val="000000"/>
        </w:rPr>
        <w:lastRenderedPageBreak/>
        <w:t>Верные (истинные) и неверные (ложные) предложения, со</w:t>
      </w:r>
      <w:r>
        <w:rPr>
          <w:rStyle w:val="0pt"/>
          <w:b/>
          <w:bCs/>
          <w:color w:val="000000"/>
        </w:rPr>
        <w:softHyphen/>
        <w:t>ставленные относительно заданного набора математических объектов.</w:t>
      </w:r>
    </w:p>
    <w:p w:rsidR="00D45411" w:rsidRDefault="00D45411">
      <w:pPr>
        <w:pStyle w:val="a6"/>
        <w:framePr w:w="6346" w:h="10267" w:hRule="exact" w:wrap="around" w:vAnchor="page" w:hAnchor="page" w:x="2790" w:y="3095"/>
        <w:shd w:val="clear" w:color="auto" w:fill="auto"/>
        <w:spacing w:line="240" w:lineRule="exact"/>
        <w:ind w:left="20" w:right="20" w:firstLine="220"/>
      </w:pPr>
      <w:r>
        <w:rPr>
          <w:rStyle w:val="0pt"/>
          <w:b/>
          <w:bCs/>
          <w:color w:val="000000"/>
        </w:rPr>
        <w:t>Чтение таблицы (содержащей не более 4-х данных); извлече</w:t>
      </w:r>
      <w:r>
        <w:rPr>
          <w:rStyle w:val="0pt"/>
          <w:b/>
          <w:bCs/>
          <w:color w:val="000000"/>
        </w:rPr>
        <w:softHyphen/>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D45411" w:rsidRDefault="00D45411">
      <w:pPr>
        <w:pStyle w:val="a6"/>
        <w:framePr w:w="6346" w:h="10267" w:hRule="exact" w:wrap="around" w:vAnchor="page" w:hAnchor="page" w:x="2790" w:y="3095"/>
        <w:shd w:val="clear" w:color="auto" w:fill="auto"/>
        <w:spacing w:after="116" w:line="240" w:lineRule="exact"/>
        <w:ind w:left="20" w:right="20" w:firstLine="220"/>
      </w:pPr>
      <w:r>
        <w:rPr>
          <w:rStyle w:val="0pt"/>
          <w:b/>
          <w:bCs/>
          <w:color w:val="000000"/>
        </w:rPr>
        <w:t>Двух-трёхшаговые инструкции, связанные с вычислением, измерением длины, изображением геометрической фигуры.</w:t>
      </w:r>
    </w:p>
    <w:p w:rsidR="00D45411" w:rsidRDefault="00D45411">
      <w:pPr>
        <w:pStyle w:val="42"/>
        <w:framePr w:w="6346" w:h="10267" w:hRule="exact" w:wrap="around" w:vAnchor="page" w:hAnchor="page" w:x="2790" w:y="3095"/>
        <w:shd w:val="clear" w:color="auto" w:fill="auto"/>
        <w:spacing w:before="0" w:after="0" w:line="245" w:lineRule="exact"/>
        <w:ind w:left="20" w:right="1420"/>
        <w:jc w:val="left"/>
      </w:pPr>
      <w:bookmarkStart w:id="202" w:name="bookmark203"/>
      <w:r>
        <w:rPr>
          <w:rStyle w:val="40pt2"/>
          <w:color w:val="000000"/>
        </w:rPr>
        <w:t>Универсальные учебные действия (пропедевтический уровень)</w:t>
      </w:r>
      <w:bookmarkEnd w:id="202"/>
    </w:p>
    <w:p w:rsidR="00D45411" w:rsidRDefault="00D45411">
      <w:pPr>
        <w:pStyle w:val="71"/>
        <w:framePr w:w="6346" w:h="10267" w:hRule="exact" w:wrap="around" w:vAnchor="page" w:hAnchor="page" w:x="2790" w:y="3095"/>
        <w:shd w:val="clear" w:color="auto" w:fill="auto"/>
        <w:ind w:left="20" w:firstLine="220"/>
      </w:pPr>
      <w:r>
        <w:rPr>
          <w:rStyle w:val="70pt3"/>
          <w:b/>
          <w:bCs/>
          <w:i/>
          <w:iCs/>
          <w:color w:val="000000"/>
        </w:rPr>
        <w:t>Универсальные познавательные учебные действия:</w:t>
      </w:r>
    </w:p>
    <w:p w:rsidR="00D45411" w:rsidRDefault="00D45411">
      <w:pPr>
        <w:pStyle w:val="a6"/>
        <w:framePr w:w="6346" w:h="10267" w:hRule="exact" w:wrap="around" w:vAnchor="page" w:hAnchor="page" w:x="2790" w:y="3095"/>
        <w:numPr>
          <w:ilvl w:val="0"/>
          <w:numId w:val="58"/>
        </w:numPr>
        <w:shd w:val="clear" w:color="auto" w:fill="auto"/>
        <w:spacing w:line="240" w:lineRule="exact"/>
        <w:ind w:left="240" w:right="20" w:hanging="220"/>
      </w:pPr>
      <w:r>
        <w:rPr>
          <w:rStyle w:val="0pt"/>
          <w:b/>
          <w:bCs/>
          <w:color w:val="000000"/>
        </w:rPr>
        <w:t xml:space="preserve"> наблюдать математические объекты (числа, величины) в окружающем мире;</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—обнаруживать общее и различное в записи арифметических действий;</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—понимать назначение и необходимость использования вели</w:t>
      </w:r>
      <w:r>
        <w:rPr>
          <w:rStyle w:val="0pt"/>
          <w:b/>
          <w:bCs/>
          <w:color w:val="000000"/>
        </w:rPr>
        <w:softHyphen/>
        <w:t>чин в жизни;</w:t>
      </w:r>
    </w:p>
    <w:p w:rsidR="00D45411" w:rsidRDefault="00D45411">
      <w:pPr>
        <w:pStyle w:val="a6"/>
        <w:framePr w:w="6346" w:h="10267" w:hRule="exact" w:wrap="around" w:vAnchor="page" w:hAnchor="page" w:x="2790" w:y="3095"/>
        <w:shd w:val="clear" w:color="auto" w:fill="auto"/>
        <w:spacing w:line="240" w:lineRule="exact"/>
        <w:ind w:left="240" w:hanging="220"/>
      </w:pPr>
      <w:r>
        <w:rPr>
          <w:rStyle w:val="0pt"/>
          <w:b/>
          <w:bCs/>
          <w:color w:val="000000"/>
        </w:rPr>
        <w:t>—наблюдать действие измерительных приборов;</w:t>
      </w:r>
    </w:p>
    <w:p w:rsidR="00D45411" w:rsidRDefault="00D45411">
      <w:pPr>
        <w:pStyle w:val="a6"/>
        <w:framePr w:w="6346" w:h="10267" w:hRule="exact" w:wrap="around" w:vAnchor="page" w:hAnchor="page" w:x="2790" w:y="3095"/>
        <w:shd w:val="clear" w:color="auto" w:fill="auto"/>
        <w:spacing w:line="240" w:lineRule="exact"/>
        <w:ind w:left="240" w:hanging="220"/>
      </w:pPr>
      <w:r>
        <w:rPr>
          <w:rStyle w:val="0pt"/>
          <w:b/>
          <w:bCs/>
          <w:color w:val="000000"/>
        </w:rPr>
        <w:t>—сравнивать два объекта, два числа;</w:t>
      </w:r>
    </w:p>
    <w:p w:rsidR="00D45411" w:rsidRDefault="00D45411">
      <w:pPr>
        <w:pStyle w:val="a6"/>
        <w:framePr w:w="6346" w:h="10267" w:hRule="exact" w:wrap="around" w:vAnchor="page" w:hAnchor="page" w:x="2790" w:y="3095"/>
        <w:shd w:val="clear" w:color="auto" w:fill="auto"/>
        <w:spacing w:line="240" w:lineRule="exact"/>
        <w:ind w:left="20" w:right="20" w:firstLine="0"/>
        <w:jc w:val="left"/>
      </w:pPr>
      <w:r>
        <w:rPr>
          <w:rStyle w:val="0pt"/>
          <w:b/>
          <w:bCs/>
          <w:color w:val="000000"/>
        </w:rPr>
        <w:t>—распределять объекты на группы по заданному основанию; —копировать изученные фигуры, рисовать от руки по соб</w:t>
      </w:r>
      <w:r>
        <w:rPr>
          <w:rStyle w:val="0pt"/>
          <w:b/>
          <w:bCs/>
          <w:color w:val="000000"/>
        </w:rPr>
        <w:softHyphen/>
        <w:t>ственному замыслу;</w:t>
      </w:r>
    </w:p>
    <w:p w:rsidR="00D45411" w:rsidRDefault="00D45411">
      <w:pPr>
        <w:pStyle w:val="a6"/>
        <w:framePr w:w="6346" w:h="10267" w:hRule="exact" w:wrap="around" w:vAnchor="page" w:hAnchor="page" w:x="2790" w:y="3095"/>
        <w:shd w:val="clear" w:color="auto" w:fill="auto"/>
        <w:spacing w:line="240" w:lineRule="exact"/>
        <w:ind w:left="240" w:hanging="220"/>
      </w:pPr>
      <w:r>
        <w:rPr>
          <w:rStyle w:val="0pt"/>
          <w:b/>
          <w:bCs/>
          <w:color w:val="000000"/>
        </w:rPr>
        <w:t>—приводить примеры чисел, геометрических фигур;</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—вести порядковый и количественный счет (соблюдать после</w:t>
      </w:r>
      <w:r>
        <w:rPr>
          <w:rStyle w:val="0pt"/>
          <w:b/>
          <w:bCs/>
          <w:color w:val="000000"/>
        </w:rPr>
        <w:softHyphen/>
        <w:t>довательность).</w:t>
      </w:r>
    </w:p>
    <w:p w:rsidR="00D45411" w:rsidRDefault="00D45411">
      <w:pPr>
        <w:pStyle w:val="71"/>
        <w:framePr w:w="6346" w:h="10267" w:hRule="exact" w:wrap="around" w:vAnchor="page" w:hAnchor="page" w:x="2790" w:y="3095"/>
        <w:shd w:val="clear" w:color="auto" w:fill="auto"/>
        <w:ind w:left="20" w:firstLine="220"/>
      </w:pPr>
      <w:r>
        <w:rPr>
          <w:rStyle w:val="70pt3"/>
          <w:b/>
          <w:bCs/>
          <w:i/>
          <w:iCs/>
          <w:color w:val="000000"/>
        </w:rPr>
        <w:t>Работа с информацией:</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—понимать, что математические явления могут быть представ</w:t>
      </w:r>
      <w:r>
        <w:rPr>
          <w:rStyle w:val="0pt"/>
          <w:b/>
          <w:bCs/>
          <w:color w:val="000000"/>
        </w:rPr>
        <w:softHyphen/>
        <w:t>лены с помощью разных средств: текст, числовая запись, таблица, рисунок, схема;</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—читать таблицу, извлекать информацию, представленную в табличной форме.</w:t>
      </w:r>
    </w:p>
    <w:p w:rsidR="00D45411" w:rsidRDefault="00D45411">
      <w:pPr>
        <w:pStyle w:val="a6"/>
        <w:framePr w:w="6346" w:h="10267" w:hRule="exact" w:wrap="around" w:vAnchor="page" w:hAnchor="page" w:x="2790" w:y="3095"/>
        <w:shd w:val="clear" w:color="auto" w:fill="auto"/>
        <w:spacing w:line="240" w:lineRule="exact"/>
        <w:ind w:left="20" w:right="20" w:firstLine="220"/>
        <w:jc w:val="left"/>
      </w:pPr>
      <w:r>
        <w:rPr>
          <w:rStyle w:val="44"/>
          <w:b/>
          <w:bCs/>
          <w:color w:val="000000"/>
        </w:rPr>
        <w:t xml:space="preserve">Универсальные коммуникативные учебные действия: </w:t>
      </w:r>
      <w:r>
        <w:rPr>
          <w:rStyle w:val="0pt"/>
          <w:b/>
          <w:bCs/>
          <w:color w:val="000000"/>
        </w:rPr>
        <w:t>—характеризовать (описывать) число, геометрическую фигуру, последовательность из нескольких чисел, записанных по по</w:t>
      </w:r>
      <w:r>
        <w:rPr>
          <w:rStyle w:val="0pt"/>
          <w:b/>
          <w:bCs/>
          <w:color w:val="000000"/>
        </w:rPr>
        <w:softHyphen/>
        <w:t>рядку;</w:t>
      </w:r>
    </w:p>
    <w:p w:rsidR="00D45411" w:rsidRDefault="00D45411">
      <w:pPr>
        <w:pStyle w:val="a6"/>
        <w:framePr w:w="6346" w:h="10267" w:hRule="exact" w:wrap="around" w:vAnchor="page" w:hAnchor="page" w:x="2790" w:y="3095"/>
        <w:shd w:val="clear" w:color="auto" w:fill="auto"/>
        <w:spacing w:line="240" w:lineRule="exact"/>
        <w:ind w:left="240" w:hanging="220"/>
      </w:pPr>
      <w:r>
        <w:rPr>
          <w:rStyle w:val="0pt"/>
          <w:b/>
          <w:bCs/>
          <w:color w:val="000000"/>
        </w:rPr>
        <w:t>—комментировать ход сравнения двух объектов;</w:t>
      </w:r>
    </w:p>
    <w:p w:rsidR="00D45411" w:rsidRDefault="00D45411">
      <w:pPr>
        <w:pStyle w:val="a6"/>
        <w:framePr w:w="6346" w:h="10267" w:hRule="exact" w:wrap="around" w:vAnchor="page" w:hAnchor="page" w:x="2790" w:y="3095"/>
        <w:numPr>
          <w:ilvl w:val="0"/>
          <w:numId w:val="58"/>
        </w:numPr>
        <w:shd w:val="clear" w:color="auto" w:fill="auto"/>
        <w:spacing w:line="240" w:lineRule="exact"/>
        <w:ind w:left="240" w:right="20" w:hanging="220"/>
      </w:pPr>
      <w:r>
        <w:rPr>
          <w:rStyle w:val="0pt"/>
          <w:b/>
          <w:bCs/>
          <w:color w:val="000000"/>
        </w:rPr>
        <w:t xml:space="preserve"> описывать своими словами сюжетную ситуацию и математи</w:t>
      </w:r>
      <w:r>
        <w:rPr>
          <w:rStyle w:val="0pt"/>
          <w:b/>
          <w:bCs/>
          <w:color w:val="000000"/>
        </w:rPr>
        <w:softHyphen/>
        <w:t>ческое отношение, представленное в задаче; описывать поло</w:t>
      </w:r>
      <w:r>
        <w:rPr>
          <w:rStyle w:val="0pt"/>
          <w:b/>
          <w:bCs/>
          <w:color w:val="000000"/>
        </w:rPr>
        <w:softHyphen/>
        <w:t>жение предмета в пространстве.</w:t>
      </w:r>
    </w:p>
    <w:p w:rsidR="00D45411" w:rsidRDefault="00D45411">
      <w:pPr>
        <w:pStyle w:val="a6"/>
        <w:framePr w:w="6346" w:h="10267" w:hRule="exact" w:wrap="around" w:vAnchor="page" w:hAnchor="page" w:x="2790" w:y="3095"/>
        <w:shd w:val="clear" w:color="auto" w:fill="auto"/>
        <w:spacing w:line="240" w:lineRule="exact"/>
        <w:ind w:left="240" w:hanging="220"/>
      </w:pPr>
      <w:r>
        <w:rPr>
          <w:rStyle w:val="0pt"/>
          <w:b/>
          <w:bCs/>
          <w:color w:val="000000"/>
        </w:rPr>
        <w:t>—различать и использовать математические знаки;</w:t>
      </w:r>
    </w:p>
    <w:p w:rsidR="00D45411" w:rsidRDefault="00D45411">
      <w:pPr>
        <w:pStyle w:val="a5"/>
        <w:framePr w:wrap="around" w:vAnchor="page" w:hAnchor="page" w:x="2776" w:y="13525"/>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62" w:y="13530"/>
        <w:shd w:val="clear" w:color="auto" w:fill="auto"/>
        <w:spacing w:line="130" w:lineRule="exact"/>
        <w:ind w:left="20"/>
      </w:pPr>
      <w:r>
        <w:rPr>
          <w:rStyle w:val="0pt0"/>
          <w:color w:val="000000"/>
        </w:rPr>
        <w:t>319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3" w:hRule="exact" w:wrap="around" w:vAnchor="page" w:hAnchor="page" w:x="2788" w:y="3105"/>
        <w:numPr>
          <w:ilvl w:val="0"/>
          <w:numId w:val="58"/>
        </w:numPr>
        <w:shd w:val="clear" w:color="auto" w:fill="auto"/>
        <w:spacing w:line="245" w:lineRule="exact"/>
        <w:ind w:left="240" w:right="20" w:hanging="220"/>
      </w:pPr>
      <w:r>
        <w:rPr>
          <w:rStyle w:val="0pt"/>
          <w:b/>
          <w:bCs/>
          <w:color w:val="000000"/>
        </w:rPr>
        <w:lastRenderedPageBreak/>
        <w:t xml:space="preserve"> строить предложения относительно заданного набора объек</w:t>
      </w:r>
      <w:r>
        <w:rPr>
          <w:rStyle w:val="0pt"/>
          <w:b/>
          <w:bCs/>
          <w:color w:val="000000"/>
        </w:rPr>
        <w:softHyphen/>
        <w:t>тов.</w:t>
      </w:r>
    </w:p>
    <w:p w:rsidR="00D45411" w:rsidRDefault="00D45411">
      <w:pPr>
        <w:pStyle w:val="71"/>
        <w:framePr w:w="6350" w:h="10263" w:hRule="exact" w:wrap="around" w:vAnchor="page" w:hAnchor="page" w:x="2788" w:y="3105"/>
        <w:shd w:val="clear" w:color="auto" w:fill="auto"/>
        <w:spacing w:line="245" w:lineRule="exact"/>
        <w:ind w:left="20" w:firstLine="220"/>
      </w:pPr>
      <w:r>
        <w:rPr>
          <w:rStyle w:val="70pt3"/>
          <w:b/>
          <w:bCs/>
          <w:i/>
          <w:iCs/>
          <w:color w:val="000000"/>
        </w:rPr>
        <w:t>Универсальные регулятивные учебные действия:</w:t>
      </w:r>
    </w:p>
    <w:p w:rsidR="00D45411" w:rsidRDefault="00D45411">
      <w:pPr>
        <w:pStyle w:val="a6"/>
        <w:framePr w:w="6350" w:h="10263" w:hRule="exact" w:wrap="around" w:vAnchor="page" w:hAnchor="page" w:x="2788" w:y="3105"/>
        <w:numPr>
          <w:ilvl w:val="0"/>
          <w:numId w:val="58"/>
        </w:numPr>
        <w:shd w:val="clear" w:color="auto" w:fill="auto"/>
        <w:spacing w:line="245" w:lineRule="exact"/>
        <w:ind w:left="240" w:right="20" w:hanging="220"/>
      </w:pPr>
      <w:r>
        <w:rPr>
          <w:rStyle w:val="0pt"/>
          <w:b/>
          <w:bCs/>
          <w:color w:val="000000"/>
        </w:rPr>
        <w:t xml:space="preserve"> принимать учебную задачу, удерживать её в процессе дея</w:t>
      </w:r>
      <w:r>
        <w:rPr>
          <w:rStyle w:val="0pt"/>
          <w:b/>
          <w:bCs/>
          <w:color w:val="000000"/>
        </w:rPr>
        <w:softHyphen/>
        <w:t>тельности;</w:t>
      </w:r>
    </w:p>
    <w:p w:rsidR="00D45411" w:rsidRDefault="00D45411">
      <w:pPr>
        <w:pStyle w:val="a6"/>
        <w:framePr w:w="6350" w:h="10263" w:hRule="exact" w:wrap="around" w:vAnchor="page" w:hAnchor="page" w:x="2788" w:y="3105"/>
        <w:shd w:val="clear" w:color="auto" w:fill="auto"/>
        <w:spacing w:line="245" w:lineRule="exact"/>
        <w:ind w:left="240" w:right="20" w:hanging="220"/>
      </w:pPr>
      <w:r>
        <w:rPr>
          <w:rStyle w:val="0pt"/>
          <w:b/>
          <w:bCs/>
          <w:color w:val="000000"/>
        </w:rPr>
        <w:t>—действовать в соответствии с предложенным образцом, ин</w:t>
      </w:r>
      <w:r>
        <w:rPr>
          <w:rStyle w:val="0pt"/>
          <w:b/>
          <w:bCs/>
          <w:color w:val="000000"/>
        </w:rPr>
        <w:softHyphen/>
        <w:t>струкцией;</w:t>
      </w:r>
    </w:p>
    <w:p w:rsidR="00D45411" w:rsidRDefault="00D45411">
      <w:pPr>
        <w:pStyle w:val="a6"/>
        <w:framePr w:w="6350" w:h="10263" w:hRule="exact" w:wrap="around" w:vAnchor="page" w:hAnchor="page" w:x="2788" w:y="3105"/>
        <w:shd w:val="clear" w:color="auto" w:fill="auto"/>
        <w:spacing w:line="245" w:lineRule="exact"/>
        <w:ind w:left="240" w:right="20" w:hanging="220"/>
      </w:pPr>
      <w:r>
        <w:rPr>
          <w:rStyle w:val="0pt"/>
          <w:b/>
          <w:bCs/>
          <w:color w:val="000000"/>
        </w:rPr>
        <w:t>—проявлять интерес к проверке результатов решения учебной задачи, с помощью учителя устанавливать причину возник</w:t>
      </w:r>
      <w:r>
        <w:rPr>
          <w:rStyle w:val="0pt"/>
          <w:b/>
          <w:bCs/>
          <w:color w:val="000000"/>
        </w:rPr>
        <w:softHyphen/>
        <w:t>шей ошибки и трудности;</w:t>
      </w:r>
    </w:p>
    <w:p w:rsidR="00D45411" w:rsidRDefault="00D45411">
      <w:pPr>
        <w:pStyle w:val="a6"/>
        <w:framePr w:w="6350" w:h="10263" w:hRule="exact" w:wrap="around" w:vAnchor="page" w:hAnchor="page" w:x="2788" w:y="3105"/>
        <w:shd w:val="clear" w:color="auto" w:fill="auto"/>
        <w:spacing w:line="245" w:lineRule="exact"/>
        <w:ind w:left="240" w:right="20" w:hanging="220"/>
      </w:pPr>
      <w:r>
        <w:rPr>
          <w:rStyle w:val="0pt"/>
          <w:b/>
          <w:bCs/>
          <w:color w:val="000000"/>
        </w:rPr>
        <w:t>—проверять правильность вычисления с помощью другого приёма выполнения действия.</w:t>
      </w:r>
    </w:p>
    <w:p w:rsidR="00D45411" w:rsidRDefault="00D45411">
      <w:pPr>
        <w:pStyle w:val="71"/>
        <w:framePr w:w="6350" w:h="10263" w:hRule="exact" w:wrap="around" w:vAnchor="page" w:hAnchor="page" w:x="2788" w:y="3105"/>
        <w:shd w:val="clear" w:color="auto" w:fill="auto"/>
        <w:spacing w:line="245" w:lineRule="exact"/>
        <w:ind w:left="20" w:firstLine="220"/>
      </w:pPr>
      <w:r>
        <w:rPr>
          <w:rStyle w:val="70pt3"/>
          <w:b/>
          <w:bCs/>
          <w:i/>
          <w:iCs/>
          <w:color w:val="000000"/>
        </w:rPr>
        <w:t>Совместная деятельность:</w:t>
      </w:r>
    </w:p>
    <w:p w:rsidR="00D45411" w:rsidRDefault="00D45411">
      <w:pPr>
        <w:pStyle w:val="a6"/>
        <w:framePr w:w="6350" w:h="10263" w:hRule="exact" w:wrap="around" w:vAnchor="page" w:hAnchor="page" w:x="2788" w:y="3105"/>
        <w:shd w:val="clear" w:color="auto" w:fill="auto"/>
        <w:spacing w:after="308" w:line="245" w:lineRule="exact"/>
        <w:ind w:left="240" w:right="20" w:hanging="220"/>
      </w:pPr>
      <w:r>
        <w:rPr>
          <w:rStyle w:val="0pt"/>
          <w:b/>
          <w:bCs/>
          <w:color w:val="000000"/>
        </w:rPr>
        <w:t>—участвовать в парной работе с математическим материалом; выполнять правила совместной деятельности: договаривать</w:t>
      </w:r>
      <w:r>
        <w:rPr>
          <w:rStyle w:val="0pt"/>
          <w:b/>
          <w:bCs/>
          <w:color w:val="000000"/>
        </w:rPr>
        <w:softHyphen/>
        <w:t>ся, считаться с мнением партнёра, спокойно и мирно разре</w:t>
      </w:r>
      <w:r>
        <w:rPr>
          <w:rStyle w:val="0pt"/>
          <w:b/>
          <w:bCs/>
          <w:color w:val="000000"/>
        </w:rPr>
        <w:softHyphen/>
        <w:t>шать конфликты.</w:t>
      </w:r>
    </w:p>
    <w:p w:rsidR="00D45411" w:rsidRDefault="00D45411">
      <w:pPr>
        <w:pStyle w:val="61"/>
        <w:framePr w:w="6350" w:h="10263" w:hRule="exact" w:wrap="around" w:vAnchor="page" w:hAnchor="page" w:x="2788" w:y="3105"/>
        <w:shd w:val="clear" w:color="auto" w:fill="auto"/>
        <w:spacing w:before="0" w:after="36" w:line="160" w:lineRule="exact"/>
        <w:ind w:left="240" w:hanging="220"/>
        <w:jc w:val="both"/>
      </w:pPr>
      <w:r>
        <w:rPr>
          <w:rStyle w:val="60pt6"/>
          <w:color w:val="000000"/>
        </w:rPr>
        <w:t>2 КЛАСС</w:t>
      </w:r>
    </w:p>
    <w:p w:rsidR="00D45411" w:rsidRDefault="00D45411">
      <w:pPr>
        <w:pStyle w:val="61"/>
        <w:framePr w:w="6350" w:h="10263" w:hRule="exact" w:wrap="around" w:vAnchor="page" w:hAnchor="page" w:x="2788" w:y="3105"/>
        <w:shd w:val="clear" w:color="auto" w:fill="auto"/>
        <w:spacing w:before="0" w:after="0" w:line="245" w:lineRule="exact"/>
        <w:ind w:left="20" w:firstLine="220"/>
        <w:jc w:val="both"/>
      </w:pPr>
      <w:r>
        <w:rPr>
          <w:rStyle w:val="60pt6"/>
          <w:color w:val="000000"/>
        </w:rPr>
        <w:t>Числа и величины</w:t>
      </w:r>
    </w:p>
    <w:p w:rsidR="00D45411" w:rsidRDefault="00D45411">
      <w:pPr>
        <w:pStyle w:val="a6"/>
        <w:framePr w:w="6350" w:h="10263" w:hRule="exact" w:wrap="around" w:vAnchor="page" w:hAnchor="page" w:x="2788" w:y="3105"/>
        <w:shd w:val="clear" w:color="auto" w:fill="auto"/>
        <w:spacing w:line="245" w:lineRule="exact"/>
        <w:ind w:left="20" w:right="20" w:firstLine="220"/>
      </w:pPr>
      <w:r>
        <w:rPr>
          <w:rStyle w:val="0pt"/>
          <w:b/>
          <w:bCs/>
          <w:color w:val="000000"/>
        </w:rPr>
        <w:t>Числа в пределах 100: чтение, запись, десятичный состав, сравнение. Запись равенства, неравенства. Увеличение/умень</w:t>
      </w:r>
      <w:r>
        <w:rPr>
          <w:rStyle w:val="0pt"/>
          <w:b/>
          <w:bCs/>
          <w:color w:val="000000"/>
        </w:rPr>
        <w:softHyphen/>
        <w:t>шение числа на несколько единиц/десятков; разностное срав</w:t>
      </w:r>
      <w:r>
        <w:rPr>
          <w:rStyle w:val="0pt"/>
          <w:b/>
          <w:bCs/>
          <w:color w:val="000000"/>
        </w:rPr>
        <w:softHyphen/>
        <w:t>нение чисел.</w:t>
      </w:r>
    </w:p>
    <w:p w:rsidR="00D45411" w:rsidRDefault="00D45411">
      <w:pPr>
        <w:pStyle w:val="a6"/>
        <w:framePr w:w="6350" w:h="10263" w:hRule="exact" w:wrap="around" w:vAnchor="page" w:hAnchor="page" w:x="2788" w:y="3105"/>
        <w:shd w:val="clear" w:color="auto" w:fill="auto"/>
        <w:spacing w:after="240" w:line="245" w:lineRule="exact"/>
        <w:ind w:left="20" w:right="20" w:firstLine="220"/>
      </w:pPr>
      <w:r>
        <w:rPr>
          <w:rStyle w:val="0pt"/>
          <w:b/>
          <w:bCs/>
          <w:color w:val="000000"/>
        </w:rPr>
        <w:t>Величины: сравнение по массе (единица массы — кило</w:t>
      </w:r>
      <w:r>
        <w:rPr>
          <w:rStyle w:val="0pt"/>
          <w:b/>
          <w:bCs/>
          <w:color w:val="000000"/>
        </w:rPr>
        <w:softHyphen/>
        <w:t>грамм); измерение длины (единицы длины — метр, дециметр, сантиметр, миллиметр), времени (единицы времени — час, ми</w:t>
      </w:r>
      <w:r>
        <w:rPr>
          <w:rStyle w:val="0pt"/>
          <w:b/>
          <w:bCs/>
          <w:color w:val="000000"/>
        </w:rPr>
        <w:softHyphen/>
        <w:t>нута). Соотношение между единицами величины (в пределах 100), его применение для решения практических задач.</w:t>
      </w:r>
    </w:p>
    <w:p w:rsidR="00D45411" w:rsidRDefault="00D45411">
      <w:pPr>
        <w:pStyle w:val="61"/>
        <w:framePr w:w="6350" w:h="10263" w:hRule="exact" w:wrap="around" w:vAnchor="page" w:hAnchor="page" w:x="2788" w:y="3105"/>
        <w:shd w:val="clear" w:color="auto" w:fill="auto"/>
        <w:spacing w:before="0" w:after="0" w:line="245" w:lineRule="exact"/>
        <w:ind w:left="20" w:firstLine="220"/>
        <w:jc w:val="both"/>
      </w:pPr>
      <w:r>
        <w:rPr>
          <w:rStyle w:val="60pt6"/>
          <w:color w:val="000000"/>
        </w:rPr>
        <w:t>Арифметические действия</w:t>
      </w:r>
    </w:p>
    <w:p w:rsidR="00D45411" w:rsidRDefault="00D45411">
      <w:pPr>
        <w:pStyle w:val="a6"/>
        <w:framePr w:w="6350" w:h="10263" w:hRule="exact" w:wrap="around" w:vAnchor="page" w:hAnchor="page" w:x="2788" w:y="3105"/>
        <w:shd w:val="clear" w:color="auto" w:fill="auto"/>
        <w:spacing w:line="245" w:lineRule="exact"/>
        <w:ind w:left="20" w:right="20" w:firstLine="220"/>
      </w:pPr>
      <w:r>
        <w:rPr>
          <w:rStyle w:val="0pt"/>
          <w:b/>
          <w:bCs/>
          <w:color w:val="000000"/>
        </w:rPr>
        <w:t>Устное сложение и вычитание чисел в пределах 100 без пе</w:t>
      </w:r>
      <w:r>
        <w:rPr>
          <w:rStyle w:val="0pt"/>
          <w:b/>
          <w:bCs/>
          <w:color w:val="000000"/>
        </w:rPr>
        <w:softHyphen/>
        <w:t>рехода и с переходом через разряд. Письменное сложение и вычитание чисел в пределах 100. Переместительное, сочета</w:t>
      </w:r>
      <w:r>
        <w:rPr>
          <w:rStyle w:val="0pt"/>
          <w:b/>
          <w:bCs/>
          <w:color w:val="000000"/>
        </w:rPr>
        <w:softHyphen/>
        <w:t>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w:t>
      </w:r>
      <w:r>
        <w:rPr>
          <w:rStyle w:val="0pt"/>
          <w:b/>
          <w:bCs/>
          <w:color w:val="000000"/>
        </w:rPr>
        <w:softHyphen/>
        <w:t>ность ответа, обратное действие).</w:t>
      </w:r>
    </w:p>
    <w:p w:rsidR="00D45411" w:rsidRDefault="00D45411">
      <w:pPr>
        <w:pStyle w:val="a6"/>
        <w:framePr w:w="6350" w:h="10263" w:hRule="exact" w:wrap="around" w:vAnchor="page" w:hAnchor="page" w:x="2788" w:y="3105"/>
        <w:shd w:val="clear" w:color="auto" w:fill="auto"/>
        <w:spacing w:line="245" w:lineRule="exact"/>
        <w:ind w:left="20" w:right="20" w:firstLine="220"/>
      </w:pPr>
      <w:r>
        <w:rPr>
          <w:rStyle w:val="0pt"/>
          <w:b/>
          <w:bCs/>
          <w:color w:val="000000"/>
        </w:rPr>
        <w:t>Действия умножения и деления чисел в практических и учебных ситуациях. Названия компонентов действий умноже</w:t>
      </w:r>
      <w:r>
        <w:rPr>
          <w:rStyle w:val="0pt"/>
          <w:b/>
          <w:bCs/>
          <w:color w:val="000000"/>
        </w:rPr>
        <w:softHyphen/>
        <w:t>ния, деления.</w:t>
      </w:r>
    </w:p>
    <w:p w:rsidR="00D45411" w:rsidRDefault="00D45411">
      <w:pPr>
        <w:pStyle w:val="a5"/>
        <w:framePr w:wrap="around" w:vAnchor="page" w:hAnchor="page" w:x="2769" w:y="13559"/>
        <w:shd w:val="clear" w:color="auto" w:fill="auto"/>
        <w:spacing w:line="130" w:lineRule="exact"/>
        <w:ind w:left="20"/>
      </w:pPr>
      <w:r>
        <w:rPr>
          <w:rStyle w:val="0pt0"/>
          <w:color w:val="000000"/>
        </w:rPr>
        <w:t>320</w:t>
      </w:r>
    </w:p>
    <w:p w:rsidR="00D45411" w:rsidRDefault="00D45411">
      <w:pPr>
        <w:pStyle w:val="a5"/>
        <w:framePr w:wrap="around" w:vAnchor="page" w:hAnchor="page" w:x="6805" w:y="13540"/>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3" w:hRule="exact" w:wrap="around" w:vAnchor="page" w:hAnchor="page" w:x="2788" w:y="3100"/>
        <w:shd w:val="clear" w:color="auto" w:fill="auto"/>
        <w:spacing w:line="240" w:lineRule="exact"/>
        <w:ind w:right="20" w:firstLine="220"/>
      </w:pPr>
      <w:r>
        <w:rPr>
          <w:rStyle w:val="0pt"/>
          <w:b/>
          <w:bCs/>
          <w:color w:val="000000"/>
        </w:rPr>
        <w:lastRenderedPageBreak/>
        <w:t>Табличное умножение в пределах 50. Табличные случаи ум</w:t>
      </w:r>
      <w:r>
        <w:rPr>
          <w:rStyle w:val="0pt"/>
          <w:b/>
          <w:bCs/>
          <w:color w:val="000000"/>
        </w:rPr>
        <w:softHyphen/>
        <w:t>ножения, деления при вычислениях и решении задач. Переме</w:t>
      </w:r>
      <w:r>
        <w:rPr>
          <w:rStyle w:val="0pt"/>
          <w:b/>
          <w:bCs/>
          <w:color w:val="000000"/>
        </w:rPr>
        <w:softHyphen/>
        <w:t>стительное свойство умножения. Взаимосвязь компонентов и результата действия умножения, действия деления.</w:t>
      </w:r>
    </w:p>
    <w:p w:rsidR="00D45411" w:rsidRDefault="00D45411">
      <w:pPr>
        <w:pStyle w:val="a6"/>
        <w:framePr w:w="6350" w:h="10263" w:hRule="exact" w:wrap="around" w:vAnchor="page" w:hAnchor="page" w:x="2788" w:y="3100"/>
        <w:shd w:val="clear" w:color="auto" w:fill="auto"/>
        <w:spacing w:line="240" w:lineRule="exact"/>
        <w:ind w:right="20" w:firstLine="220"/>
      </w:pPr>
      <w:r>
        <w:rPr>
          <w:rStyle w:val="0pt"/>
          <w:b/>
          <w:bCs/>
          <w:color w:val="000000"/>
        </w:rPr>
        <w:t>Неизвестный компонент действия сложения, действия вычи</w:t>
      </w:r>
      <w:r>
        <w:rPr>
          <w:rStyle w:val="0pt"/>
          <w:b/>
          <w:bCs/>
          <w:color w:val="000000"/>
        </w:rPr>
        <w:softHyphen/>
        <w:t>тания; его нахождение.</w:t>
      </w:r>
    </w:p>
    <w:p w:rsidR="00D45411" w:rsidRDefault="00D45411">
      <w:pPr>
        <w:pStyle w:val="a6"/>
        <w:framePr w:w="6350" w:h="10263" w:hRule="exact" w:wrap="around" w:vAnchor="page" w:hAnchor="page" w:x="2788" w:y="3100"/>
        <w:shd w:val="clear" w:color="auto" w:fill="auto"/>
        <w:spacing w:after="180" w:line="240" w:lineRule="exact"/>
        <w:ind w:right="20" w:firstLine="220"/>
      </w:pPr>
      <w:r>
        <w:rPr>
          <w:rStyle w:val="0pt"/>
          <w:b/>
          <w:bCs/>
          <w:color w:val="000000"/>
        </w:rPr>
        <w:t>Числовое выражение: чтение, запись, вычисление значения. Порядок выполнения действий в числовом выражении, содер</w:t>
      </w:r>
      <w:r>
        <w:rPr>
          <w:rStyle w:val="0pt"/>
          <w:b/>
          <w:bCs/>
          <w:color w:val="000000"/>
        </w:rPr>
        <w:softHyphen/>
        <w:t>жащем действия сложения и вычитания (со скобками/без ско</w:t>
      </w:r>
      <w:r>
        <w:rPr>
          <w:rStyle w:val="0pt"/>
          <w:b/>
          <w:bCs/>
          <w:color w:val="000000"/>
        </w:rPr>
        <w:softHyphen/>
        <w:t>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D45411" w:rsidRDefault="00D45411">
      <w:pPr>
        <w:pStyle w:val="61"/>
        <w:framePr w:w="6350" w:h="10263" w:hRule="exact" w:wrap="around" w:vAnchor="page" w:hAnchor="page" w:x="2788" w:y="3100"/>
        <w:shd w:val="clear" w:color="auto" w:fill="auto"/>
        <w:spacing w:before="0" w:after="0"/>
        <w:ind w:firstLine="220"/>
        <w:jc w:val="both"/>
      </w:pPr>
      <w:bookmarkStart w:id="203" w:name="bookmark204"/>
      <w:r>
        <w:rPr>
          <w:rStyle w:val="60pt6"/>
          <w:color w:val="000000"/>
        </w:rPr>
        <w:t>Текстовые задачи</w:t>
      </w:r>
      <w:bookmarkEnd w:id="203"/>
    </w:p>
    <w:p w:rsidR="00D45411" w:rsidRDefault="00D45411">
      <w:pPr>
        <w:pStyle w:val="a6"/>
        <w:framePr w:w="6350" w:h="10263" w:hRule="exact" w:wrap="around" w:vAnchor="page" w:hAnchor="page" w:x="2788" w:y="3100"/>
        <w:shd w:val="clear" w:color="auto" w:fill="auto"/>
        <w:spacing w:after="180" w:line="240" w:lineRule="exact"/>
        <w:ind w:right="20" w:firstLine="220"/>
      </w:pPr>
      <w:r>
        <w:rPr>
          <w:rStyle w:val="0pt"/>
          <w:b/>
          <w:bCs/>
          <w:color w:val="000000"/>
        </w:rPr>
        <w:t>Чтение, представление текста задачи в виде рисунка, схемы или другой модели. План решения задачи в два действия, вы</w:t>
      </w:r>
      <w:r>
        <w:rPr>
          <w:rStyle w:val="0pt"/>
          <w:b/>
          <w:bCs/>
          <w:color w:val="000000"/>
        </w:rPr>
        <w:softHyphen/>
        <w:t>бор соответствующих плану арифметических действий. Запись решения и ответа задачи. Решение текстовых задач на приме</w:t>
      </w:r>
      <w:r>
        <w:rPr>
          <w:rStyle w:val="0pt"/>
          <w:b/>
          <w:bCs/>
          <w:color w:val="000000"/>
        </w:rPr>
        <w:softHyphen/>
        <w:t>нение смысла арифметического действия (сложение, вычита</w:t>
      </w:r>
      <w:r>
        <w:rPr>
          <w:rStyle w:val="0pt"/>
          <w:b/>
          <w:bCs/>
          <w:color w:val="000000"/>
        </w:rPr>
        <w:softHyphen/>
        <w:t>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w:t>
      </w:r>
      <w:r>
        <w:rPr>
          <w:rStyle w:val="0pt"/>
          <w:b/>
          <w:bCs/>
          <w:color w:val="000000"/>
        </w:rPr>
        <w:softHyphen/>
        <w:t>ставленному вопросу).</w:t>
      </w:r>
    </w:p>
    <w:p w:rsidR="00D45411" w:rsidRDefault="00D45411">
      <w:pPr>
        <w:pStyle w:val="61"/>
        <w:framePr w:w="6350" w:h="10263" w:hRule="exact" w:wrap="around" w:vAnchor="page" w:hAnchor="page" w:x="2788" w:y="3100"/>
        <w:shd w:val="clear" w:color="auto" w:fill="auto"/>
        <w:spacing w:before="0" w:after="0"/>
        <w:ind w:firstLine="220"/>
        <w:jc w:val="both"/>
      </w:pPr>
      <w:bookmarkStart w:id="204" w:name="bookmark205"/>
      <w:r>
        <w:rPr>
          <w:rStyle w:val="60pt6"/>
          <w:color w:val="000000"/>
        </w:rPr>
        <w:t>Пространственные отношения и геометрические фигуры</w:t>
      </w:r>
      <w:bookmarkEnd w:id="204"/>
    </w:p>
    <w:p w:rsidR="00D45411" w:rsidRDefault="00D45411">
      <w:pPr>
        <w:pStyle w:val="a6"/>
        <w:framePr w:w="6350" w:h="10263" w:hRule="exact" w:wrap="around" w:vAnchor="page" w:hAnchor="page" w:x="2788" w:y="3100"/>
        <w:shd w:val="clear" w:color="auto" w:fill="auto"/>
        <w:spacing w:after="180" w:line="240" w:lineRule="exact"/>
        <w:ind w:right="20" w:firstLine="220"/>
      </w:pPr>
      <w:r>
        <w:rPr>
          <w:rStyle w:val="0pt"/>
          <w:b/>
          <w:bCs/>
          <w:color w:val="000000"/>
        </w:rPr>
        <w:t>Распознавание и изображение геометрических фигур: точка, прямая, прямой угол, ломаная, многоугольник. Построение от</w:t>
      </w:r>
      <w:r>
        <w:rPr>
          <w:rStyle w:val="0pt"/>
          <w:b/>
          <w:bCs/>
          <w:color w:val="000000"/>
        </w:rPr>
        <w:softHyphen/>
        <w:t>резка заданной длины с помощью линейки. Изображение на клетчатой бумаге прямоугольника с заданными длинами сто</w:t>
      </w:r>
      <w:r>
        <w:rPr>
          <w:rStyle w:val="0pt"/>
          <w:b/>
          <w:bCs/>
          <w:color w:val="000000"/>
        </w:rPr>
        <w:softHyphen/>
        <w:t>рон, квадрата с заданной длиной стороны. Длина ломаной. Из</w:t>
      </w:r>
      <w:r>
        <w:rPr>
          <w:rStyle w:val="0pt"/>
          <w:b/>
          <w:bCs/>
          <w:color w:val="000000"/>
        </w:rPr>
        <w:softHyphen/>
        <w:t>мерение периметра данного/изображенного прямоугольника (квадрата), запись результата измерения в сантиметрах.</w:t>
      </w:r>
    </w:p>
    <w:p w:rsidR="00D45411" w:rsidRDefault="00D45411">
      <w:pPr>
        <w:pStyle w:val="61"/>
        <w:framePr w:w="6350" w:h="10263" w:hRule="exact" w:wrap="around" w:vAnchor="page" w:hAnchor="page" w:x="2788" w:y="3100"/>
        <w:shd w:val="clear" w:color="auto" w:fill="auto"/>
        <w:spacing w:before="0" w:after="0"/>
        <w:ind w:firstLine="220"/>
        <w:jc w:val="both"/>
      </w:pPr>
      <w:bookmarkStart w:id="205" w:name="bookmark206"/>
      <w:r>
        <w:rPr>
          <w:rStyle w:val="60pt6"/>
          <w:color w:val="000000"/>
        </w:rPr>
        <w:t>Математическая информация</w:t>
      </w:r>
      <w:bookmarkEnd w:id="205"/>
    </w:p>
    <w:p w:rsidR="00D45411" w:rsidRDefault="00D45411">
      <w:pPr>
        <w:pStyle w:val="a6"/>
        <w:framePr w:w="6350" w:h="10263" w:hRule="exact" w:wrap="around" w:vAnchor="page" w:hAnchor="page" w:x="2788" w:y="3100"/>
        <w:shd w:val="clear" w:color="auto" w:fill="auto"/>
        <w:spacing w:line="240" w:lineRule="exact"/>
        <w:ind w:right="20" w:firstLine="220"/>
      </w:pPr>
      <w:r>
        <w:rPr>
          <w:rStyle w:val="0pt"/>
          <w:b/>
          <w:bCs/>
          <w:color w:val="000000"/>
        </w:rPr>
        <w:t>Нахождение, формулирование одного-двух общих призна</w:t>
      </w:r>
      <w:r>
        <w:rPr>
          <w:rStyle w:val="0pt"/>
          <w:b/>
          <w:bCs/>
          <w:color w:val="000000"/>
        </w:rPr>
        <w:softHyphen/>
        <w:t>ков набора математических объектов: чисел, величин, геоме</w:t>
      </w:r>
      <w:r>
        <w:rPr>
          <w:rStyle w:val="0pt"/>
          <w:b/>
          <w:bCs/>
          <w:color w:val="000000"/>
        </w:rPr>
        <w:softHyphen/>
        <w:t>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D45411" w:rsidRDefault="00D45411">
      <w:pPr>
        <w:pStyle w:val="a6"/>
        <w:framePr w:w="6350" w:h="10263" w:hRule="exact" w:wrap="around" w:vAnchor="page" w:hAnchor="page" w:x="2788" w:y="3100"/>
        <w:shd w:val="clear" w:color="auto" w:fill="auto"/>
        <w:spacing w:line="240" w:lineRule="exact"/>
        <w:ind w:right="20" w:firstLine="220"/>
      </w:pPr>
      <w:r>
        <w:rPr>
          <w:rStyle w:val="0pt"/>
          <w:b/>
          <w:bCs/>
          <w:color w:val="000000"/>
        </w:rPr>
        <w:t>Верные (истинные) и неверные (ложные) утверждения, со</w:t>
      </w:r>
      <w:r>
        <w:rPr>
          <w:rStyle w:val="0pt"/>
          <w:b/>
          <w:bCs/>
          <w:color w:val="000000"/>
        </w:rPr>
        <w:softHyphen/>
        <w:t>держащие количественные, пространственные отношения, за</w:t>
      </w:r>
      <w:r>
        <w:rPr>
          <w:rStyle w:val="0pt"/>
          <w:b/>
          <w:bCs/>
          <w:color w:val="000000"/>
        </w:rPr>
        <w:softHyphen/>
      </w:r>
    </w:p>
    <w:p w:rsidR="00D45411" w:rsidRDefault="00D45411">
      <w:pPr>
        <w:pStyle w:val="a5"/>
        <w:framePr w:wrap="around" w:vAnchor="page" w:hAnchor="page" w:x="2773" w:y="13545"/>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50" w:y="13549"/>
        <w:shd w:val="clear" w:color="auto" w:fill="auto"/>
        <w:spacing w:line="130" w:lineRule="exact"/>
        <w:ind w:left="20"/>
      </w:pPr>
      <w:r>
        <w:rPr>
          <w:rStyle w:val="0pt0"/>
          <w:color w:val="000000"/>
        </w:rPr>
        <w:t>321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67" w:hRule="exact" w:wrap="around" w:vAnchor="page" w:hAnchor="page" w:x="2790" w:y="3095"/>
        <w:shd w:val="clear" w:color="auto" w:fill="auto"/>
        <w:spacing w:line="240" w:lineRule="exact"/>
        <w:ind w:right="20" w:firstLine="0"/>
      </w:pPr>
      <w:r>
        <w:rPr>
          <w:rStyle w:val="0pt"/>
          <w:b/>
          <w:bCs/>
          <w:color w:val="000000"/>
        </w:rPr>
        <w:lastRenderedPageBreak/>
        <w:t>висимости между числами/величинами. Конструирование утверждений с использованием слов «каждый», «все».</w:t>
      </w:r>
    </w:p>
    <w:p w:rsidR="00D45411" w:rsidRDefault="00D45411">
      <w:pPr>
        <w:pStyle w:val="a6"/>
        <w:framePr w:w="6346" w:h="10267" w:hRule="exact" w:wrap="around" w:vAnchor="page" w:hAnchor="page" w:x="2790" w:y="3095"/>
        <w:shd w:val="clear" w:color="auto" w:fill="auto"/>
        <w:spacing w:line="240" w:lineRule="exact"/>
        <w:ind w:left="20" w:right="20" w:firstLine="220"/>
      </w:pPr>
      <w:r>
        <w:rPr>
          <w:rStyle w:val="0pt"/>
          <w:b/>
          <w:bCs/>
          <w:color w:val="000000"/>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w:t>
      </w:r>
      <w:r>
        <w:rPr>
          <w:rStyle w:val="0pt"/>
          <w:b/>
          <w:bCs/>
          <w:color w:val="000000"/>
        </w:rPr>
        <w:softHyphen/>
        <w:t>де и пр.).</w:t>
      </w:r>
    </w:p>
    <w:p w:rsidR="00D45411" w:rsidRDefault="00D45411">
      <w:pPr>
        <w:pStyle w:val="a6"/>
        <w:framePr w:w="6346" w:h="10267" w:hRule="exact" w:wrap="around" w:vAnchor="page" w:hAnchor="page" w:x="2790" w:y="3095"/>
        <w:shd w:val="clear" w:color="auto" w:fill="auto"/>
        <w:spacing w:line="240" w:lineRule="exact"/>
        <w:ind w:left="20" w:right="20" w:firstLine="220"/>
      </w:pPr>
      <w:r>
        <w:rPr>
          <w:rStyle w:val="0pt"/>
          <w:b/>
          <w:bCs/>
          <w:color w:val="000000"/>
        </w:rPr>
        <w:t>Внесение данных в таблицу, дополнение моделей (схем, изо</w:t>
      </w:r>
      <w:r>
        <w:rPr>
          <w:rStyle w:val="0pt"/>
          <w:b/>
          <w:bCs/>
          <w:color w:val="000000"/>
        </w:rPr>
        <w:softHyphen/>
        <w:t>бражений) готовыми числовыми данными.</w:t>
      </w:r>
    </w:p>
    <w:p w:rsidR="00D45411" w:rsidRDefault="00D45411">
      <w:pPr>
        <w:pStyle w:val="a6"/>
        <w:framePr w:w="6346" w:h="10267" w:hRule="exact" w:wrap="around" w:vAnchor="page" w:hAnchor="page" w:x="2790" w:y="3095"/>
        <w:shd w:val="clear" w:color="auto" w:fill="auto"/>
        <w:spacing w:line="240" w:lineRule="exact"/>
        <w:ind w:left="20" w:right="20" w:firstLine="220"/>
      </w:pPr>
      <w:r>
        <w:rPr>
          <w:rStyle w:val="0pt"/>
          <w:b/>
          <w:bCs/>
          <w:color w:val="000000"/>
        </w:rPr>
        <w:t>Алгоритмы (приёмы, правила) устных и письменных вычис</w:t>
      </w:r>
      <w:r>
        <w:rPr>
          <w:rStyle w:val="0pt"/>
          <w:b/>
          <w:bCs/>
          <w:color w:val="000000"/>
        </w:rPr>
        <w:softHyphen/>
        <w:t>лений, измерений и построения геометрических фигур.</w:t>
      </w:r>
    </w:p>
    <w:p w:rsidR="00D45411" w:rsidRDefault="00D45411">
      <w:pPr>
        <w:pStyle w:val="a6"/>
        <w:framePr w:w="6346" w:h="10267" w:hRule="exact" w:wrap="around" w:vAnchor="page" w:hAnchor="page" w:x="2790" w:y="3095"/>
        <w:shd w:val="clear" w:color="auto" w:fill="auto"/>
        <w:spacing w:after="116" w:line="240" w:lineRule="exact"/>
        <w:ind w:left="20" w:right="20" w:firstLine="220"/>
      </w:pPr>
      <w:r>
        <w:rPr>
          <w:rStyle w:val="0pt"/>
          <w:b/>
          <w:bCs/>
          <w:color w:val="000000"/>
        </w:rPr>
        <w:t>Правила работы с электронными средствами обучения (элек</w:t>
      </w:r>
      <w:r>
        <w:rPr>
          <w:rStyle w:val="0pt"/>
          <w:b/>
          <w:bCs/>
          <w:color w:val="000000"/>
        </w:rPr>
        <w:softHyphen/>
        <w:t>тронной формой учебника, компьютерными тренажёрами).</w:t>
      </w:r>
    </w:p>
    <w:p w:rsidR="00D45411" w:rsidRDefault="00D45411">
      <w:pPr>
        <w:pStyle w:val="42"/>
        <w:framePr w:w="6346" w:h="10267" w:hRule="exact" w:wrap="around" w:vAnchor="page" w:hAnchor="page" w:x="2790" w:y="3095"/>
        <w:shd w:val="clear" w:color="auto" w:fill="auto"/>
        <w:spacing w:before="0" w:after="0" w:line="245" w:lineRule="exact"/>
        <w:ind w:left="20" w:right="2960"/>
        <w:jc w:val="left"/>
      </w:pPr>
      <w:bookmarkStart w:id="206" w:name="bookmark207"/>
      <w:r>
        <w:rPr>
          <w:rStyle w:val="40pt2"/>
          <w:color w:val="000000"/>
        </w:rPr>
        <w:t>Универсальные учебные действия (пропедевтический уровень)</w:t>
      </w:r>
      <w:bookmarkEnd w:id="206"/>
    </w:p>
    <w:p w:rsidR="00D45411" w:rsidRDefault="00D45411">
      <w:pPr>
        <w:pStyle w:val="71"/>
        <w:framePr w:w="6346" w:h="10267" w:hRule="exact" w:wrap="around" w:vAnchor="page" w:hAnchor="page" w:x="2790" w:y="3095"/>
        <w:shd w:val="clear" w:color="auto" w:fill="auto"/>
        <w:ind w:left="20" w:firstLine="220"/>
      </w:pPr>
      <w:r>
        <w:rPr>
          <w:rStyle w:val="70pt3"/>
          <w:b/>
          <w:bCs/>
          <w:i/>
          <w:iCs/>
          <w:color w:val="000000"/>
        </w:rPr>
        <w:t>Универсальные познавательные учебные действия:</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 наблюдать математические отношения (часть-целое, боль</w:t>
      </w:r>
      <w:r>
        <w:rPr>
          <w:rStyle w:val="0pt"/>
          <w:b/>
          <w:bCs/>
          <w:color w:val="000000"/>
        </w:rPr>
        <w:softHyphen/>
        <w:t>ше-меньше) в окружающем мире;</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—характеризовать назначение и использовать простейшие из</w:t>
      </w:r>
      <w:r>
        <w:rPr>
          <w:rStyle w:val="0pt"/>
          <w:b/>
          <w:bCs/>
          <w:color w:val="000000"/>
        </w:rPr>
        <w:softHyphen/>
        <w:t>мерительные приборы (сантиметровая лента, весы);</w:t>
      </w:r>
    </w:p>
    <w:p w:rsidR="00D45411" w:rsidRDefault="00D45411">
      <w:pPr>
        <w:pStyle w:val="a6"/>
        <w:framePr w:w="6346" w:h="10267" w:hRule="exact" w:wrap="around" w:vAnchor="page" w:hAnchor="page" w:x="2790" w:y="3095"/>
        <w:shd w:val="clear" w:color="auto" w:fill="auto"/>
        <w:spacing w:line="240" w:lineRule="exact"/>
        <w:ind w:left="20" w:right="20" w:firstLine="0"/>
        <w:jc w:val="left"/>
      </w:pPr>
      <w:r>
        <w:rPr>
          <w:rStyle w:val="0pt"/>
          <w:b/>
          <w:bCs/>
          <w:color w:val="000000"/>
        </w:rPr>
        <w:t>—сравнивать группы объектов (чисел, величин, геометриче</w:t>
      </w:r>
      <w:r>
        <w:rPr>
          <w:rStyle w:val="0pt"/>
          <w:b/>
          <w:bCs/>
          <w:color w:val="000000"/>
        </w:rPr>
        <w:softHyphen/>
        <w:t>ских фигур) по самостоятельно выбранному основанию; —распределять (классифицировать) объекты (числа, величи</w:t>
      </w:r>
      <w:r>
        <w:rPr>
          <w:rStyle w:val="0pt"/>
          <w:b/>
          <w:bCs/>
          <w:color w:val="000000"/>
        </w:rPr>
        <w:softHyphen/>
        <w:t>ны, геометрические фигуры, текстовые задачи в одно дей</w:t>
      </w:r>
      <w:r>
        <w:rPr>
          <w:rStyle w:val="0pt"/>
          <w:b/>
          <w:bCs/>
          <w:color w:val="000000"/>
        </w:rPr>
        <w:softHyphen/>
        <w:t>ствие) на группы;</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—обнаруживать модели геометрических фигур в окружающем мире;</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—вести поиск различных решений задачи (расчётной, с геоме</w:t>
      </w:r>
      <w:r>
        <w:rPr>
          <w:rStyle w:val="0pt"/>
          <w:b/>
          <w:bCs/>
          <w:color w:val="000000"/>
        </w:rPr>
        <w:softHyphen/>
        <w:t>трическим содержанием);</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—воспроизводить порядок выполнения действий в числовом выражении, содержащем действия сложения и вычитания (со скобками/без скобок);</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—устанавливать соответствие между математическим выраже</w:t>
      </w:r>
      <w:r>
        <w:rPr>
          <w:rStyle w:val="0pt"/>
          <w:b/>
          <w:bCs/>
          <w:color w:val="000000"/>
        </w:rPr>
        <w:softHyphen/>
        <w:t>нием и его текстовым описанием;</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—подбирать примеры, подтверждающие суждение, вывод, от</w:t>
      </w:r>
      <w:r>
        <w:rPr>
          <w:rStyle w:val="0pt"/>
          <w:b/>
          <w:bCs/>
          <w:color w:val="000000"/>
        </w:rPr>
        <w:softHyphen/>
        <w:t>вет.</w:t>
      </w:r>
    </w:p>
    <w:p w:rsidR="00D45411" w:rsidRDefault="00D45411">
      <w:pPr>
        <w:pStyle w:val="71"/>
        <w:framePr w:w="6346" w:h="10267" w:hRule="exact" w:wrap="around" w:vAnchor="page" w:hAnchor="page" w:x="2790" w:y="3095"/>
        <w:shd w:val="clear" w:color="auto" w:fill="auto"/>
        <w:ind w:left="20" w:firstLine="220"/>
      </w:pPr>
      <w:r>
        <w:rPr>
          <w:rStyle w:val="70pt3"/>
          <w:b/>
          <w:bCs/>
          <w:i/>
          <w:iCs/>
          <w:color w:val="000000"/>
        </w:rPr>
        <w:t>Работа с информацией:</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—извлекать и использовать информацию, представленную в текстовой, графической (рисунок, схема, таблица) форме, за</w:t>
      </w:r>
      <w:r>
        <w:rPr>
          <w:rStyle w:val="0pt"/>
          <w:b/>
          <w:bCs/>
          <w:color w:val="000000"/>
        </w:rPr>
        <w:softHyphen/>
        <w:t>полнять таблицы;</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—устанавливать логику перебора вариантов для решения про</w:t>
      </w:r>
      <w:r>
        <w:rPr>
          <w:rStyle w:val="0pt"/>
          <w:b/>
          <w:bCs/>
          <w:color w:val="000000"/>
        </w:rPr>
        <w:softHyphen/>
        <w:t>стейших комбинаторных задач;</w:t>
      </w:r>
    </w:p>
    <w:p w:rsidR="00D45411" w:rsidRDefault="00D45411">
      <w:pPr>
        <w:pStyle w:val="25"/>
        <w:framePr w:wrap="around" w:vAnchor="page" w:hAnchor="page" w:x="2771" w:y="13530"/>
        <w:shd w:val="clear" w:color="auto" w:fill="auto"/>
        <w:spacing w:line="140" w:lineRule="exact"/>
        <w:ind w:left="20"/>
      </w:pPr>
      <w:r>
        <w:rPr>
          <w:rStyle w:val="20pt1"/>
          <w:i/>
          <w:iCs/>
          <w:color w:val="000000"/>
        </w:rPr>
        <w:t>322</w:t>
      </w:r>
    </w:p>
    <w:p w:rsidR="00D45411" w:rsidRDefault="00D45411">
      <w:pPr>
        <w:pStyle w:val="a5"/>
        <w:framePr w:wrap="around" w:vAnchor="page" w:hAnchor="page" w:x="6808" w:y="13511"/>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lastRenderedPageBreak/>
        <w:t>—дополнять модели (схемы, изображения) готовыми числовы</w:t>
      </w:r>
      <w:r>
        <w:rPr>
          <w:rStyle w:val="0pt"/>
          <w:b/>
          <w:bCs/>
          <w:color w:val="000000"/>
        </w:rPr>
        <w:softHyphen/>
        <w:t>ми данными.</w:t>
      </w:r>
    </w:p>
    <w:p w:rsidR="00D45411" w:rsidRDefault="00D45411">
      <w:pPr>
        <w:pStyle w:val="71"/>
        <w:framePr w:w="6336" w:h="10267" w:hRule="exact" w:wrap="around" w:vAnchor="page" w:hAnchor="page" w:x="2795" w:y="3095"/>
        <w:shd w:val="clear" w:color="auto" w:fill="auto"/>
        <w:ind w:right="560" w:firstLine="220"/>
        <w:jc w:val="left"/>
      </w:pPr>
      <w:r>
        <w:rPr>
          <w:rStyle w:val="70pt3"/>
          <w:b/>
          <w:bCs/>
          <w:i/>
          <w:iCs/>
          <w:color w:val="000000"/>
        </w:rPr>
        <w:t xml:space="preserve">Универсальные коммуникативные учебные действия: </w:t>
      </w:r>
      <w:r>
        <w:rPr>
          <w:rStyle w:val="74"/>
          <w:b/>
          <w:bCs/>
          <w:i w:val="0"/>
          <w:iCs w:val="0"/>
          <w:color w:val="000000"/>
        </w:rPr>
        <w:t>—комментировать ход вычислений;</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—объяснять выбор величины, соответствующей ситуации из</w:t>
      </w:r>
      <w:r>
        <w:rPr>
          <w:rStyle w:val="0pt"/>
          <w:b/>
          <w:bCs/>
          <w:color w:val="000000"/>
        </w:rPr>
        <w:softHyphen/>
        <w:t>мерения;</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—составлять текстовую задачу с заданным отношением (гото</w:t>
      </w:r>
      <w:r>
        <w:rPr>
          <w:rStyle w:val="0pt"/>
          <w:b/>
          <w:bCs/>
          <w:color w:val="000000"/>
        </w:rPr>
        <w:softHyphen/>
        <w:t>вым решением) по образцу;</w:t>
      </w:r>
    </w:p>
    <w:p w:rsidR="00D45411" w:rsidRDefault="00D45411">
      <w:pPr>
        <w:pStyle w:val="a6"/>
        <w:framePr w:w="6336" w:h="10267" w:hRule="exact" w:wrap="around" w:vAnchor="page" w:hAnchor="page" w:x="2795" w:y="3095"/>
        <w:shd w:val="clear" w:color="auto" w:fill="auto"/>
        <w:spacing w:line="240" w:lineRule="exact"/>
        <w:ind w:right="20" w:firstLine="0"/>
        <w:jc w:val="left"/>
      </w:pPr>
      <w:r>
        <w:rPr>
          <w:rStyle w:val="0pt"/>
          <w:b/>
          <w:bCs/>
          <w:color w:val="000000"/>
        </w:rPr>
        <w:t>—использовать математические знаки и терминологию для описания сюжетной ситуации; конструирования утвержде</w:t>
      </w:r>
      <w:r>
        <w:rPr>
          <w:rStyle w:val="0pt"/>
          <w:b/>
          <w:bCs/>
          <w:color w:val="000000"/>
        </w:rPr>
        <w:softHyphen/>
        <w:t>ний, выводов относительно данных объектов, отношения; —называть числа, величины, геометрические фигуры, облада</w:t>
      </w:r>
      <w:r>
        <w:rPr>
          <w:rStyle w:val="0pt"/>
          <w:b/>
          <w:bCs/>
          <w:color w:val="000000"/>
        </w:rPr>
        <w:softHyphen/>
        <w:t>ющие заданным свойством;</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—записывать, читать число, числовое выражение; приводить примеры, иллюстрирующие смысл арифметического дей</w:t>
      </w:r>
      <w:r>
        <w:rPr>
          <w:rStyle w:val="0pt"/>
          <w:b/>
          <w:bCs/>
          <w:color w:val="000000"/>
        </w:rPr>
        <w:softHyphen/>
        <w:t>ствия.</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—конструировать утверждения с использованием слов «каж</w:t>
      </w:r>
      <w:r>
        <w:rPr>
          <w:rStyle w:val="0pt"/>
          <w:b/>
          <w:bCs/>
          <w:color w:val="000000"/>
        </w:rPr>
        <w:softHyphen/>
        <w:t>дый», «все».</w:t>
      </w:r>
    </w:p>
    <w:p w:rsidR="00D45411" w:rsidRDefault="00D45411">
      <w:pPr>
        <w:pStyle w:val="a6"/>
        <w:framePr w:w="6336" w:h="10267" w:hRule="exact" w:wrap="around" w:vAnchor="page" w:hAnchor="page" w:x="2795" w:y="3095"/>
        <w:shd w:val="clear" w:color="auto" w:fill="auto"/>
        <w:spacing w:line="240" w:lineRule="exact"/>
        <w:ind w:right="20" w:firstLine="220"/>
        <w:jc w:val="left"/>
      </w:pPr>
      <w:r>
        <w:rPr>
          <w:rStyle w:val="44"/>
          <w:b/>
          <w:bCs/>
          <w:color w:val="000000"/>
        </w:rPr>
        <w:t xml:space="preserve">Универсальные регулятивные учебные действия: </w:t>
      </w:r>
      <w:r>
        <w:rPr>
          <w:rStyle w:val="0pt"/>
          <w:b/>
          <w:bCs/>
          <w:color w:val="000000"/>
        </w:rPr>
        <w:t>—следовать установленному правилу, по которому составлен ряд чисел, величин, геометрических фигур; —организовывать, участвовать, контролировать ход и резуль</w:t>
      </w:r>
      <w:r>
        <w:rPr>
          <w:rStyle w:val="0pt"/>
          <w:b/>
          <w:bCs/>
          <w:color w:val="000000"/>
        </w:rPr>
        <w:softHyphen/>
        <w:t>тат парной работы с математическим материалом; —проверять правильность вычисления с помощью другого приёма выполнения действия, обратного действия; —находить с помощью учителя причину возникшей ошибки и трудности.</w:t>
      </w:r>
    </w:p>
    <w:p w:rsidR="00D45411" w:rsidRDefault="00D45411">
      <w:pPr>
        <w:pStyle w:val="71"/>
        <w:framePr w:w="6336" w:h="10267" w:hRule="exact" w:wrap="around" w:vAnchor="page" w:hAnchor="page" w:x="2795" w:y="3095"/>
        <w:shd w:val="clear" w:color="auto" w:fill="auto"/>
        <w:ind w:firstLine="220"/>
        <w:jc w:val="left"/>
      </w:pPr>
      <w:r>
        <w:rPr>
          <w:rStyle w:val="70pt3"/>
          <w:b/>
          <w:bCs/>
          <w:i/>
          <w:iCs/>
          <w:color w:val="000000"/>
        </w:rPr>
        <w:t>Совместная деятельность:</w:t>
      </w:r>
    </w:p>
    <w:p w:rsidR="00D45411" w:rsidRDefault="00D45411">
      <w:pPr>
        <w:pStyle w:val="a6"/>
        <w:framePr w:w="6336" w:h="10267" w:hRule="exact" w:wrap="around" w:vAnchor="page" w:hAnchor="page" w:x="2795" w:y="3095"/>
        <w:shd w:val="clear" w:color="auto" w:fill="auto"/>
        <w:spacing w:line="240" w:lineRule="exact"/>
        <w:ind w:right="20" w:firstLine="0"/>
      </w:pPr>
      <w:r>
        <w:rPr>
          <w:rStyle w:val="0pt"/>
          <w:b/>
          <w:bCs/>
          <w:color w:val="000000"/>
        </w:rPr>
        <w:t>—принимать правила совместной деятельности при работе в парах, группах, составленных учителем или самостоятельно; —участвовать в парной и групповой работе с математическим материалом: обсуждать цель деятельности, ход работы, ком</w:t>
      </w:r>
      <w:r>
        <w:rPr>
          <w:rStyle w:val="0pt"/>
          <w:b/>
          <w:bCs/>
          <w:color w:val="000000"/>
        </w:rPr>
        <w:softHyphen/>
        <w:t>ментировать свои действия, выслушивать мнения других участников, готовить презентацию (устное выступление) ре</w:t>
      </w:r>
      <w:r>
        <w:rPr>
          <w:rStyle w:val="0pt"/>
          <w:b/>
          <w:bCs/>
          <w:color w:val="000000"/>
        </w:rPr>
        <w:softHyphen/>
        <w:t>шения или ответа;</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—решать совместно математические задачи поискового и твор</w:t>
      </w:r>
      <w:r>
        <w:rPr>
          <w:rStyle w:val="0pt"/>
          <w:b/>
          <w:bCs/>
          <w:color w:val="000000"/>
        </w:rPr>
        <w:softHyphen/>
        <w:t>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—совместно с учителем оценивать результаты выполнения об</w:t>
      </w:r>
      <w:r>
        <w:rPr>
          <w:rStyle w:val="0pt"/>
          <w:b/>
          <w:bCs/>
          <w:color w:val="000000"/>
        </w:rPr>
        <w:softHyphen/>
        <w:t>щей работы.</w:t>
      </w:r>
    </w:p>
    <w:p w:rsidR="00D45411" w:rsidRDefault="00D45411">
      <w:pPr>
        <w:pStyle w:val="a5"/>
        <w:framePr w:wrap="around" w:vAnchor="page" w:hAnchor="page" w:x="2771" w:y="13525"/>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48" w:y="13530"/>
        <w:shd w:val="clear" w:color="auto" w:fill="auto"/>
        <w:spacing w:line="130" w:lineRule="exact"/>
        <w:ind w:left="20"/>
      </w:pPr>
      <w:r>
        <w:rPr>
          <w:rStyle w:val="0pt0"/>
          <w:color w:val="000000"/>
        </w:rPr>
        <w:t>323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6346" w:h="10244" w:hRule="exact" w:wrap="around" w:vAnchor="page" w:hAnchor="page" w:x="2790" w:y="3119"/>
        <w:shd w:val="clear" w:color="auto" w:fill="auto"/>
        <w:spacing w:before="0" w:after="40" w:line="160" w:lineRule="exact"/>
      </w:pPr>
      <w:r>
        <w:rPr>
          <w:rStyle w:val="60pt6"/>
          <w:color w:val="000000"/>
        </w:rPr>
        <w:lastRenderedPageBreak/>
        <w:t>3 КЛАСС</w:t>
      </w:r>
    </w:p>
    <w:p w:rsidR="00D45411" w:rsidRDefault="00D45411">
      <w:pPr>
        <w:pStyle w:val="61"/>
        <w:framePr w:w="6346" w:h="10244" w:hRule="exact" w:wrap="around" w:vAnchor="page" w:hAnchor="page" w:x="2790" w:y="3119"/>
        <w:shd w:val="clear" w:color="auto" w:fill="auto"/>
        <w:spacing w:before="0" w:after="0"/>
        <w:ind w:firstLine="220"/>
        <w:jc w:val="both"/>
      </w:pPr>
      <w:r>
        <w:rPr>
          <w:rStyle w:val="60pt6"/>
          <w:color w:val="000000"/>
        </w:rPr>
        <w:t>Числа и величины</w:t>
      </w:r>
    </w:p>
    <w:p w:rsidR="00D45411" w:rsidRDefault="00D45411">
      <w:pPr>
        <w:pStyle w:val="a6"/>
        <w:framePr w:w="6346" w:h="10244" w:hRule="exact" w:wrap="around" w:vAnchor="page" w:hAnchor="page" w:x="2790" w:y="3119"/>
        <w:shd w:val="clear" w:color="auto" w:fill="auto"/>
        <w:spacing w:line="240" w:lineRule="exact"/>
        <w:ind w:right="20" w:firstLine="220"/>
      </w:pPr>
      <w:r>
        <w:rPr>
          <w:rStyle w:val="0pt"/>
          <w:b/>
          <w:bCs/>
          <w:color w:val="000000"/>
        </w:rPr>
        <w:t>Числа в пределах 1000: чтение, запись, сравнение, представ</w:t>
      </w:r>
      <w:r>
        <w:rPr>
          <w:rStyle w:val="0pt"/>
          <w:b/>
          <w:bCs/>
          <w:color w:val="000000"/>
        </w:rPr>
        <w:softHyphen/>
        <w:t>ление в виде суммы разрядных слагаемых. Равенства и нера</w:t>
      </w:r>
      <w:r>
        <w:rPr>
          <w:rStyle w:val="0pt"/>
          <w:b/>
          <w:bCs/>
          <w:color w:val="000000"/>
        </w:rPr>
        <w:softHyphen/>
        <w:t>венства: чтение, составление. Увеличение/уменьшение числа в несколько раз. Кратное сравнение чисел.</w:t>
      </w:r>
    </w:p>
    <w:p w:rsidR="00D45411" w:rsidRDefault="00D45411">
      <w:pPr>
        <w:pStyle w:val="a6"/>
        <w:framePr w:w="6346" w:h="10244" w:hRule="exact" w:wrap="around" w:vAnchor="page" w:hAnchor="page" w:x="2790" w:y="3119"/>
        <w:shd w:val="clear" w:color="auto" w:fill="auto"/>
        <w:spacing w:line="240" w:lineRule="exact"/>
        <w:ind w:right="20" w:firstLine="220"/>
      </w:pPr>
      <w:r>
        <w:rPr>
          <w:rStyle w:val="0pt"/>
          <w:b/>
          <w:bCs/>
          <w:color w:val="000000"/>
        </w:rPr>
        <w:t>Масса (единица массы — грамм); соотношение между кило</w:t>
      </w:r>
      <w:r>
        <w:rPr>
          <w:rStyle w:val="0pt"/>
          <w:b/>
          <w:bCs/>
          <w:color w:val="000000"/>
        </w:rPr>
        <w:softHyphen/>
        <w:t>граммом и граммом; отношение «тяжелее/легче на/в».</w:t>
      </w:r>
    </w:p>
    <w:p w:rsidR="00D45411" w:rsidRDefault="00D45411">
      <w:pPr>
        <w:pStyle w:val="a6"/>
        <w:framePr w:w="6346" w:h="10244" w:hRule="exact" w:wrap="around" w:vAnchor="page" w:hAnchor="page" w:x="2790" w:y="3119"/>
        <w:shd w:val="clear" w:color="auto" w:fill="auto"/>
        <w:spacing w:line="240" w:lineRule="exact"/>
        <w:ind w:right="20" w:firstLine="220"/>
      </w:pPr>
      <w:r>
        <w:rPr>
          <w:rStyle w:val="0pt"/>
          <w:b/>
          <w:bCs/>
          <w:color w:val="000000"/>
        </w:rPr>
        <w:t>Стоимость (единицы — рубль, копейка); установление отно</w:t>
      </w:r>
      <w:r>
        <w:rPr>
          <w:rStyle w:val="0pt"/>
          <w:b/>
          <w:bCs/>
          <w:color w:val="000000"/>
        </w:rPr>
        <w:softHyphen/>
        <w:t>шения «дороже/дешевле на/в». Соотношение «цена, количе</w:t>
      </w:r>
      <w:r>
        <w:rPr>
          <w:rStyle w:val="0pt"/>
          <w:b/>
          <w:bCs/>
          <w:color w:val="000000"/>
        </w:rPr>
        <w:softHyphen/>
        <w:t>ство, стоимость» в практической ситуации.</w:t>
      </w:r>
    </w:p>
    <w:p w:rsidR="00D45411" w:rsidRDefault="00D45411">
      <w:pPr>
        <w:pStyle w:val="a6"/>
        <w:framePr w:w="6346" w:h="10244" w:hRule="exact" w:wrap="around" w:vAnchor="page" w:hAnchor="page" w:x="2790" w:y="3119"/>
        <w:shd w:val="clear" w:color="auto" w:fill="auto"/>
        <w:spacing w:line="240" w:lineRule="exact"/>
        <w:ind w:right="20" w:firstLine="220"/>
      </w:pPr>
      <w:r>
        <w:rPr>
          <w:rStyle w:val="0pt"/>
          <w:b/>
          <w:bCs/>
          <w:color w:val="000000"/>
        </w:rPr>
        <w:t>Время (единица времени — секунда); установление отноше</w:t>
      </w:r>
      <w:r>
        <w:rPr>
          <w:rStyle w:val="0pt"/>
          <w:b/>
          <w:bCs/>
          <w:color w:val="000000"/>
        </w:rPr>
        <w:softHyphen/>
        <w:t>ния «быстрее/медленнее на/в». Соотношение «начало, оконча</w:t>
      </w:r>
      <w:r>
        <w:rPr>
          <w:rStyle w:val="0pt"/>
          <w:b/>
          <w:bCs/>
          <w:color w:val="000000"/>
        </w:rPr>
        <w:softHyphen/>
        <w:t>ние, продолжительность события» в практической ситуации.</w:t>
      </w:r>
    </w:p>
    <w:p w:rsidR="00D45411" w:rsidRDefault="00D45411">
      <w:pPr>
        <w:pStyle w:val="a6"/>
        <w:framePr w:w="6346" w:h="10244" w:hRule="exact" w:wrap="around" w:vAnchor="page" w:hAnchor="page" w:x="2790" w:y="3119"/>
        <w:shd w:val="clear" w:color="auto" w:fill="auto"/>
        <w:spacing w:line="240" w:lineRule="exact"/>
        <w:ind w:right="20" w:firstLine="220"/>
      </w:pPr>
      <w:r>
        <w:rPr>
          <w:rStyle w:val="0pt"/>
          <w:b/>
          <w:bCs/>
          <w:color w:val="000000"/>
        </w:rPr>
        <w:t>Длина (единица длины — миллиметр, километр); соотноше</w:t>
      </w:r>
      <w:r>
        <w:rPr>
          <w:rStyle w:val="0pt"/>
          <w:b/>
          <w:bCs/>
          <w:color w:val="000000"/>
        </w:rPr>
        <w:softHyphen/>
        <w:t>ние между величинами в пределах тысячи.</w:t>
      </w:r>
    </w:p>
    <w:p w:rsidR="00D45411" w:rsidRDefault="00D45411">
      <w:pPr>
        <w:pStyle w:val="a6"/>
        <w:framePr w:w="6346" w:h="10244" w:hRule="exact" w:wrap="around" w:vAnchor="page" w:hAnchor="page" w:x="2790" w:y="3119"/>
        <w:shd w:val="clear" w:color="auto" w:fill="auto"/>
        <w:spacing w:after="180" w:line="240" w:lineRule="exact"/>
        <w:ind w:right="20" w:firstLine="220"/>
      </w:pPr>
      <w:r>
        <w:rPr>
          <w:rStyle w:val="0pt"/>
          <w:b/>
          <w:bCs/>
          <w:color w:val="000000"/>
        </w:rPr>
        <w:t>Площадь (единицы площади — квадратный метр, квадрат</w:t>
      </w:r>
      <w:r>
        <w:rPr>
          <w:rStyle w:val="0pt"/>
          <w:b/>
          <w:bCs/>
          <w:color w:val="000000"/>
        </w:rPr>
        <w:softHyphen/>
        <w:t>ный сантиметр, квадратный дециметр, квадратный метр).</w:t>
      </w:r>
    </w:p>
    <w:p w:rsidR="00D45411" w:rsidRDefault="00D45411">
      <w:pPr>
        <w:pStyle w:val="61"/>
        <w:framePr w:w="6346" w:h="10244" w:hRule="exact" w:wrap="around" w:vAnchor="page" w:hAnchor="page" w:x="2790" w:y="3119"/>
        <w:shd w:val="clear" w:color="auto" w:fill="auto"/>
        <w:spacing w:before="0" w:after="0"/>
        <w:ind w:firstLine="220"/>
        <w:jc w:val="both"/>
      </w:pPr>
      <w:r>
        <w:rPr>
          <w:rStyle w:val="60pt6"/>
          <w:color w:val="000000"/>
        </w:rPr>
        <w:t>Арифметические действия</w:t>
      </w:r>
    </w:p>
    <w:p w:rsidR="00D45411" w:rsidRDefault="00D45411">
      <w:pPr>
        <w:pStyle w:val="a6"/>
        <w:framePr w:w="6346" w:h="10244" w:hRule="exact" w:wrap="around" w:vAnchor="page" w:hAnchor="page" w:x="2790" w:y="3119"/>
        <w:shd w:val="clear" w:color="auto" w:fill="auto"/>
        <w:spacing w:line="240" w:lineRule="exact"/>
        <w:ind w:right="20" w:firstLine="220"/>
      </w:pPr>
      <w:r>
        <w:rPr>
          <w:rStyle w:val="0pt"/>
          <w:b/>
          <w:bCs/>
          <w:color w:val="000000"/>
        </w:rPr>
        <w:t>Устные вычисления, сводимые к действиям в пределах 100 (табличное и внетабличное умножение, деление, действия с круглыми числами).</w:t>
      </w:r>
    </w:p>
    <w:p w:rsidR="00D45411" w:rsidRDefault="00D45411">
      <w:pPr>
        <w:pStyle w:val="a6"/>
        <w:framePr w:w="6346" w:h="10244" w:hRule="exact" w:wrap="around" w:vAnchor="page" w:hAnchor="page" w:x="2790" w:y="3119"/>
        <w:shd w:val="clear" w:color="auto" w:fill="auto"/>
        <w:spacing w:line="240" w:lineRule="exact"/>
        <w:ind w:right="20" w:firstLine="220"/>
      </w:pPr>
      <w:r>
        <w:rPr>
          <w:rStyle w:val="0pt"/>
          <w:b/>
          <w:bCs/>
          <w:color w:val="000000"/>
        </w:rPr>
        <w:t>Письменное сложение, вычитание чисел в пределах 1000. Действия с числами 0 и 1.</w:t>
      </w:r>
    </w:p>
    <w:p w:rsidR="00D45411" w:rsidRDefault="00D45411">
      <w:pPr>
        <w:pStyle w:val="a6"/>
        <w:framePr w:w="6346" w:h="10244" w:hRule="exact" w:wrap="around" w:vAnchor="page" w:hAnchor="page" w:x="2790" w:y="3119"/>
        <w:shd w:val="clear" w:color="auto" w:fill="auto"/>
        <w:spacing w:line="240" w:lineRule="exact"/>
        <w:ind w:right="20" w:firstLine="220"/>
      </w:pPr>
      <w:r>
        <w:rPr>
          <w:rStyle w:val="0pt"/>
          <w:b/>
          <w:bCs/>
          <w:color w:val="000000"/>
        </w:rPr>
        <w:t>Письменное умножение в столбик, письменное деление угол</w:t>
      </w:r>
      <w:r>
        <w:rPr>
          <w:rStyle w:val="0pt"/>
          <w:b/>
          <w:bCs/>
          <w:color w:val="000000"/>
        </w:rPr>
        <w:softHyphen/>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D45411" w:rsidRDefault="00D45411">
      <w:pPr>
        <w:pStyle w:val="a6"/>
        <w:framePr w:w="6346" w:h="10244" w:hRule="exact" w:wrap="around" w:vAnchor="page" w:hAnchor="page" w:x="2790" w:y="3119"/>
        <w:shd w:val="clear" w:color="auto" w:fill="auto"/>
        <w:spacing w:line="240" w:lineRule="exact"/>
        <w:ind w:right="20" w:firstLine="220"/>
      </w:pPr>
      <w:r>
        <w:rPr>
          <w:rStyle w:val="0pt"/>
          <w:b/>
          <w:bCs/>
          <w:color w:val="000000"/>
        </w:rPr>
        <w:t>Переместительное, сочетательное свойства сложения, умно</w:t>
      </w:r>
      <w:r>
        <w:rPr>
          <w:rStyle w:val="0pt"/>
          <w:b/>
          <w:bCs/>
          <w:color w:val="000000"/>
        </w:rPr>
        <w:softHyphen/>
        <w:t>жения при вычислениях.</w:t>
      </w:r>
    </w:p>
    <w:p w:rsidR="00D45411" w:rsidRDefault="00D45411">
      <w:pPr>
        <w:pStyle w:val="a6"/>
        <w:framePr w:w="6346" w:h="10244" w:hRule="exact" w:wrap="around" w:vAnchor="page" w:hAnchor="page" w:x="2790" w:y="3119"/>
        <w:shd w:val="clear" w:color="auto" w:fill="auto"/>
        <w:spacing w:line="240" w:lineRule="exact"/>
        <w:ind w:right="20" w:firstLine="220"/>
      </w:pPr>
      <w:r>
        <w:rPr>
          <w:rStyle w:val="0pt"/>
          <w:b/>
          <w:bCs/>
          <w:color w:val="000000"/>
        </w:rPr>
        <w:t>Нахождение неизвестного компонента арифметического дей</w:t>
      </w:r>
      <w:r>
        <w:rPr>
          <w:rStyle w:val="0pt"/>
          <w:b/>
          <w:bCs/>
          <w:color w:val="000000"/>
        </w:rPr>
        <w:softHyphen/>
        <w:t>ствия.</w:t>
      </w:r>
    </w:p>
    <w:p w:rsidR="00D45411" w:rsidRDefault="00D45411">
      <w:pPr>
        <w:pStyle w:val="a6"/>
        <w:framePr w:w="6346" w:h="10244" w:hRule="exact" w:wrap="around" w:vAnchor="page" w:hAnchor="page" w:x="2790" w:y="3119"/>
        <w:shd w:val="clear" w:color="auto" w:fill="auto"/>
        <w:spacing w:line="240" w:lineRule="exact"/>
        <w:ind w:right="20" w:firstLine="220"/>
      </w:pPr>
      <w:r>
        <w:rPr>
          <w:rStyle w:val="0pt"/>
          <w:b/>
          <w:bCs/>
          <w:color w:val="000000"/>
        </w:rPr>
        <w:t>Порядок действий в числовом выражении, значение число</w:t>
      </w:r>
      <w:r>
        <w:rPr>
          <w:rStyle w:val="0pt"/>
          <w:b/>
          <w:bCs/>
          <w:color w:val="000000"/>
        </w:rPr>
        <w:softHyphen/>
        <w:t>вого выражения, содержащего несколько действий (со скобка</w:t>
      </w:r>
      <w:r>
        <w:rPr>
          <w:rStyle w:val="0pt"/>
          <w:b/>
          <w:bCs/>
          <w:color w:val="000000"/>
        </w:rPr>
        <w:softHyphen/>
        <w:t>ми/без скобок), с вычислениями в пределах 1000.</w:t>
      </w:r>
    </w:p>
    <w:p w:rsidR="00D45411" w:rsidRDefault="00D45411">
      <w:pPr>
        <w:pStyle w:val="a6"/>
        <w:framePr w:w="6346" w:h="10244" w:hRule="exact" w:wrap="around" w:vAnchor="page" w:hAnchor="page" w:x="2790" w:y="3119"/>
        <w:shd w:val="clear" w:color="auto" w:fill="auto"/>
        <w:spacing w:after="180" w:line="240" w:lineRule="exact"/>
        <w:ind w:firstLine="220"/>
      </w:pPr>
      <w:r>
        <w:rPr>
          <w:rStyle w:val="0pt"/>
          <w:b/>
          <w:bCs/>
          <w:color w:val="000000"/>
        </w:rPr>
        <w:t>Однородные величины: сложение и вычитание.</w:t>
      </w:r>
    </w:p>
    <w:p w:rsidR="00D45411" w:rsidRDefault="00D45411">
      <w:pPr>
        <w:pStyle w:val="61"/>
        <w:framePr w:w="6346" w:h="10244" w:hRule="exact" w:wrap="around" w:vAnchor="page" w:hAnchor="page" w:x="2790" w:y="3119"/>
        <w:shd w:val="clear" w:color="auto" w:fill="auto"/>
        <w:spacing w:before="0" w:after="0"/>
        <w:ind w:firstLine="220"/>
        <w:jc w:val="both"/>
      </w:pPr>
      <w:r>
        <w:rPr>
          <w:rStyle w:val="60pt6"/>
          <w:color w:val="000000"/>
        </w:rPr>
        <w:t>Текстовые задачи</w:t>
      </w:r>
    </w:p>
    <w:p w:rsidR="00D45411" w:rsidRDefault="00D45411">
      <w:pPr>
        <w:pStyle w:val="a6"/>
        <w:framePr w:w="6346" w:h="10244" w:hRule="exact" w:wrap="around" w:vAnchor="page" w:hAnchor="page" w:x="2790" w:y="3119"/>
        <w:shd w:val="clear" w:color="auto" w:fill="auto"/>
        <w:spacing w:line="240" w:lineRule="exact"/>
        <w:ind w:right="20" w:firstLine="220"/>
      </w:pPr>
      <w:r>
        <w:rPr>
          <w:rStyle w:val="0pt"/>
          <w:b/>
          <w:bCs/>
          <w:color w:val="000000"/>
        </w:rPr>
        <w:t>Работа с текстовой задачей: анализ данных и отношений, представление на модели, планирование хода решения задачи,</w:t>
      </w:r>
    </w:p>
    <w:p w:rsidR="00D45411" w:rsidRDefault="00D45411">
      <w:pPr>
        <w:pStyle w:val="a5"/>
        <w:framePr w:wrap="around" w:vAnchor="page" w:hAnchor="page" w:x="2771" w:y="13535"/>
        <w:shd w:val="clear" w:color="auto" w:fill="auto"/>
        <w:spacing w:line="130" w:lineRule="exact"/>
        <w:ind w:left="20"/>
      </w:pPr>
      <w:r>
        <w:rPr>
          <w:rStyle w:val="0pt0"/>
          <w:color w:val="000000"/>
        </w:rPr>
        <w:t>324</w:t>
      </w:r>
    </w:p>
    <w:p w:rsidR="00D45411" w:rsidRDefault="00D45411">
      <w:pPr>
        <w:pStyle w:val="a5"/>
        <w:framePr w:wrap="around" w:vAnchor="page" w:hAnchor="page" w:x="6808" w:y="1351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3" w:hRule="exact" w:wrap="around" w:vAnchor="page" w:hAnchor="page" w:x="2788" w:y="3100"/>
        <w:shd w:val="clear" w:color="auto" w:fill="auto"/>
        <w:spacing w:line="245" w:lineRule="exact"/>
        <w:ind w:right="20" w:firstLine="0"/>
      </w:pPr>
      <w:r>
        <w:rPr>
          <w:rStyle w:val="0pt"/>
          <w:b/>
          <w:bCs/>
          <w:color w:val="000000"/>
        </w:rPr>
        <w:lastRenderedPageBreak/>
        <w:t>решение арифметическим способом. Задачи на понимание смысла арифметических действий (в том числе деления с остат</w:t>
      </w:r>
      <w:r>
        <w:rPr>
          <w:rStyle w:val="0pt"/>
          <w:b/>
          <w:bCs/>
          <w:color w:val="000000"/>
        </w:rPr>
        <w:softHyphen/>
        <w:t>ком), отношений (больше/меньше на/в), зависимостей (ку</w:t>
      </w:r>
      <w:r>
        <w:rPr>
          <w:rStyle w:val="0pt"/>
          <w:b/>
          <w:bCs/>
          <w:color w:val="000000"/>
        </w:rPr>
        <w:softHyphen/>
        <w:t>пля-продажа, расчёт времени, количества), на сравнение (раз</w:t>
      </w:r>
      <w:r>
        <w:rPr>
          <w:rStyle w:val="0pt"/>
          <w:b/>
          <w:bCs/>
          <w:color w:val="000000"/>
        </w:rPr>
        <w:softHyphen/>
        <w:t>ностное, кратное). Запись решения задачи по действиям и с помощью числового выражения. Проверка решения и оценка полученного результата.</w:t>
      </w:r>
    </w:p>
    <w:p w:rsidR="00D45411" w:rsidRDefault="00D45411">
      <w:pPr>
        <w:pStyle w:val="a6"/>
        <w:framePr w:w="6350" w:h="10263" w:hRule="exact" w:wrap="around" w:vAnchor="page" w:hAnchor="page" w:x="2788" w:y="3100"/>
        <w:shd w:val="clear" w:color="auto" w:fill="auto"/>
        <w:spacing w:after="180" w:line="245" w:lineRule="exact"/>
        <w:ind w:right="20" w:firstLine="220"/>
      </w:pPr>
      <w:r>
        <w:rPr>
          <w:rStyle w:val="0pt"/>
          <w:b/>
          <w:bCs/>
          <w:color w:val="000000"/>
        </w:rPr>
        <w:t>Доля величины: половина, треть, четверть, пятая, десятая часть в практической ситуации; сравнение долей одной вели</w:t>
      </w:r>
      <w:r>
        <w:rPr>
          <w:rStyle w:val="0pt"/>
          <w:b/>
          <w:bCs/>
          <w:color w:val="000000"/>
        </w:rPr>
        <w:softHyphen/>
        <w:t>чины. Задачи на нахождение доли величины.</w:t>
      </w:r>
    </w:p>
    <w:p w:rsidR="00D45411" w:rsidRDefault="00D45411">
      <w:pPr>
        <w:pStyle w:val="61"/>
        <w:framePr w:w="6350" w:h="10263" w:hRule="exact" w:wrap="around" w:vAnchor="page" w:hAnchor="page" w:x="2788" w:y="3100"/>
        <w:shd w:val="clear" w:color="auto" w:fill="auto"/>
        <w:spacing w:before="0" w:after="0" w:line="245" w:lineRule="exact"/>
        <w:ind w:firstLine="220"/>
        <w:jc w:val="both"/>
      </w:pPr>
      <w:bookmarkStart w:id="207" w:name="bookmark208"/>
      <w:r>
        <w:rPr>
          <w:rStyle w:val="60pt6"/>
          <w:color w:val="000000"/>
        </w:rPr>
        <w:t>Пространственные отношения и геометрические фигуры</w:t>
      </w:r>
      <w:bookmarkEnd w:id="207"/>
    </w:p>
    <w:p w:rsidR="00D45411" w:rsidRDefault="00D45411">
      <w:pPr>
        <w:pStyle w:val="a6"/>
        <w:framePr w:w="6350" w:h="10263" w:hRule="exact" w:wrap="around" w:vAnchor="page" w:hAnchor="page" w:x="2788" w:y="3100"/>
        <w:shd w:val="clear" w:color="auto" w:fill="auto"/>
        <w:spacing w:line="245" w:lineRule="exact"/>
        <w:ind w:right="20" w:firstLine="220"/>
      </w:pPr>
      <w:r>
        <w:rPr>
          <w:rStyle w:val="0pt"/>
          <w:b/>
          <w:bCs/>
          <w:color w:val="000000"/>
        </w:rPr>
        <w:t>Конструирование геометрических фигур (разбиение фигуры на части, составление фигуры из частей).</w:t>
      </w:r>
    </w:p>
    <w:p w:rsidR="00D45411" w:rsidRDefault="00D45411">
      <w:pPr>
        <w:pStyle w:val="a6"/>
        <w:framePr w:w="6350" w:h="10263" w:hRule="exact" w:wrap="around" w:vAnchor="page" w:hAnchor="page" w:x="2788" w:y="3100"/>
        <w:shd w:val="clear" w:color="auto" w:fill="auto"/>
        <w:spacing w:line="245" w:lineRule="exact"/>
        <w:ind w:right="20" w:firstLine="220"/>
      </w:pPr>
      <w:r>
        <w:rPr>
          <w:rStyle w:val="0pt"/>
          <w:b/>
          <w:bCs/>
          <w:color w:val="000000"/>
        </w:rPr>
        <w:t>Периметр многоугольника: измерение, вычисление, запись равенства.</w:t>
      </w:r>
    </w:p>
    <w:p w:rsidR="00D45411" w:rsidRDefault="00D45411">
      <w:pPr>
        <w:pStyle w:val="a6"/>
        <w:framePr w:w="6350" w:h="10263" w:hRule="exact" w:wrap="around" w:vAnchor="page" w:hAnchor="page" w:x="2788" w:y="3100"/>
        <w:shd w:val="clear" w:color="auto" w:fill="auto"/>
        <w:spacing w:after="180" w:line="245" w:lineRule="exact"/>
        <w:ind w:right="20" w:firstLine="220"/>
      </w:pPr>
      <w:r>
        <w:rPr>
          <w:rStyle w:val="0pt"/>
          <w:b/>
          <w:bCs/>
          <w:color w:val="000000"/>
        </w:rPr>
        <w:t>Измерение площади, запись результата измерения в ква</w:t>
      </w:r>
      <w:r>
        <w:rPr>
          <w:rStyle w:val="0pt"/>
          <w:b/>
          <w:bCs/>
          <w:color w:val="000000"/>
        </w:rPr>
        <w:softHyphen/>
        <w:t>дратных сантиметрах. Вычисление площади прямоугольника (квадрата) с заданными сторонами, запись равенства. Изобра</w:t>
      </w:r>
      <w:r>
        <w:rPr>
          <w:rStyle w:val="0pt"/>
          <w:b/>
          <w:bCs/>
          <w:color w:val="000000"/>
        </w:rPr>
        <w:softHyphen/>
        <w:t>жение на клетчатой бумаге прямоугольника с заданным зна</w:t>
      </w:r>
      <w:r>
        <w:rPr>
          <w:rStyle w:val="0pt"/>
          <w:b/>
          <w:bCs/>
          <w:color w:val="000000"/>
        </w:rPr>
        <w:softHyphen/>
        <w:t>чением площади. Сравнение площадей фигур с помощью на</w:t>
      </w:r>
      <w:r>
        <w:rPr>
          <w:rStyle w:val="0pt"/>
          <w:b/>
          <w:bCs/>
          <w:color w:val="000000"/>
        </w:rPr>
        <w:softHyphen/>
        <w:t>ложения.</w:t>
      </w:r>
    </w:p>
    <w:p w:rsidR="00D45411" w:rsidRDefault="00D45411">
      <w:pPr>
        <w:pStyle w:val="61"/>
        <w:framePr w:w="6350" w:h="10263" w:hRule="exact" w:wrap="around" w:vAnchor="page" w:hAnchor="page" w:x="2788" w:y="3100"/>
        <w:shd w:val="clear" w:color="auto" w:fill="auto"/>
        <w:spacing w:before="0" w:after="0" w:line="245" w:lineRule="exact"/>
        <w:ind w:firstLine="220"/>
        <w:jc w:val="both"/>
      </w:pPr>
      <w:bookmarkStart w:id="208" w:name="bookmark209"/>
      <w:r>
        <w:rPr>
          <w:rStyle w:val="60pt6"/>
          <w:color w:val="000000"/>
        </w:rPr>
        <w:t>Математическая информация</w:t>
      </w:r>
      <w:bookmarkEnd w:id="208"/>
    </w:p>
    <w:p w:rsidR="00D45411" w:rsidRDefault="00D45411">
      <w:pPr>
        <w:pStyle w:val="a6"/>
        <w:framePr w:w="6350" w:h="10263" w:hRule="exact" w:wrap="around" w:vAnchor="page" w:hAnchor="page" w:x="2788" w:y="3100"/>
        <w:shd w:val="clear" w:color="auto" w:fill="auto"/>
        <w:spacing w:line="245" w:lineRule="exact"/>
        <w:ind w:firstLine="220"/>
      </w:pPr>
      <w:r>
        <w:rPr>
          <w:rStyle w:val="0pt"/>
          <w:b/>
          <w:bCs/>
          <w:color w:val="000000"/>
        </w:rPr>
        <w:t>Классификация объектов по двум признакам.</w:t>
      </w:r>
    </w:p>
    <w:p w:rsidR="00D45411" w:rsidRDefault="00D45411">
      <w:pPr>
        <w:pStyle w:val="a6"/>
        <w:framePr w:w="6350" w:h="10263" w:hRule="exact" w:wrap="around" w:vAnchor="page" w:hAnchor="page" w:x="2788" w:y="3100"/>
        <w:shd w:val="clear" w:color="auto" w:fill="auto"/>
        <w:spacing w:line="245" w:lineRule="exact"/>
        <w:ind w:right="20" w:firstLine="220"/>
      </w:pPr>
      <w:r>
        <w:rPr>
          <w:rStyle w:val="0pt"/>
          <w:b/>
          <w:bCs/>
          <w:color w:val="000000"/>
        </w:rPr>
        <w:t>Верные (истинные) и неверные (ложные) утверждения: кон</w:t>
      </w:r>
      <w:r>
        <w:rPr>
          <w:rStyle w:val="0pt"/>
          <w:b/>
          <w:bCs/>
          <w:color w:val="000000"/>
        </w:rPr>
        <w:softHyphen/>
        <w:t>струирование, проверка. Логические рассуждения со связками «если ..., то ...», «поэтому», «значит».</w:t>
      </w:r>
    </w:p>
    <w:p w:rsidR="00D45411" w:rsidRDefault="00D45411">
      <w:pPr>
        <w:pStyle w:val="a6"/>
        <w:framePr w:w="6350" w:h="10263" w:hRule="exact" w:wrap="around" w:vAnchor="page" w:hAnchor="page" w:x="2788" w:y="3100"/>
        <w:shd w:val="clear" w:color="auto" w:fill="auto"/>
        <w:spacing w:line="245" w:lineRule="exact"/>
        <w:ind w:right="20" w:firstLine="220"/>
      </w:pPr>
      <w:r>
        <w:rPr>
          <w:rStyle w:val="0pt"/>
          <w:b/>
          <w:bCs/>
          <w:color w:val="000000"/>
        </w:rPr>
        <w:t>Извлечение и использование для выполнения заданий ин</w:t>
      </w:r>
      <w:r>
        <w:rPr>
          <w:rStyle w:val="0pt"/>
          <w:b/>
          <w:bCs/>
          <w:color w:val="000000"/>
        </w:rPr>
        <w:softHyphen/>
        <w:t>формации, представленной в таблицах с данными о реальных процессах и явлениях окружающего мира (например, расписа</w:t>
      </w:r>
      <w:r>
        <w:rPr>
          <w:rStyle w:val="0pt"/>
          <w:b/>
          <w:bCs/>
          <w:color w:val="000000"/>
        </w:rPr>
        <w:softHyphen/>
        <w:t>ние уроков, движения автобусов, поездов); внесение данных в таблицу; дополнение чертежа данными.</w:t>
      </w:r>
    </w:p>
    <w:p w:rsidR="00D45411" w:rsidRDefault="00D45411">
      <w:pPr>
        <w:pStyle w:val="a6"/>
        <w:framePr w:w="6350" w:h="10263" w:hRule="exact" w:wrap="around" w:vAnchor="page" w:hAnchor="page" w:x="2788" w:y="3100"/>
        <w:shd w:val="clear" w:color="auto" w:fill="auto"/>
        <w:spacing w:line="245" w:lineRule="exact"/>
        <w:ind w:right="20" w:firstLine="220"/>
      </w:pPr>
      <w:r>
        <w:rPr>
          <w:rStyle w:val="0pt"/>
          <w:b/>
          <w:bCs/>
          <w:color w:val="000000"/>
        </w:rPr>
        <w:t>Формализованное описание последовательности действий (инструкция, план, схема, алгоритм).</w:t>
      </w:r>
    </w:p>
    <w:p w:rsidR="00D45411" w:rsidRDefault="00D45411">
      <w:pPr>
        <w:pStyle w:val="a6"/>
        <w:framePr w:w="6350" w:h="10263" w:hRule="exact" w:wrap="around" w:vAnchor="page" w:hAnchor="page" w:x="2788" w:y="3100"/>
        <w:shd w:val="clear" w:color="auto" w:fill="auto"/>
        <w:spacing w:line="245" w:lineRule="exact"/>
        <w:ind w:right="20" w:firstLine="220"/>
      </w:pPr>
      <w:r>
        <w:rPr>
          <w:rStyle w:val="0pt"/>
          <w:b/>
          <w:bCs/>
          <w:color w:val="000000"/>
        </w:rPr>
        <w:t>Столбчатая диаграмма: чтение, использование данных для решения учебных и практических задач.</w:t>
      </w:r>
    </w:p>
    <w:p w:rsidR="00D45411" w:rsidRDefault="00D45411">
      <w:pPr>
        <w:pStyle w:val="a6"/>
        <w:framePr w:w="6350" w:h="10263" w:hRule="exact" w:wrap="around" w:vAnchor="page" w:hAnchor="page" w:x="2788" w:y="3100"/>
        <w:shd w:val="clear" w:color="auto" w:fill="auto"/>
        <w:spacing w:line="245" w:lineRule="exact"/>
        <w:ind w:right="20" w:firstLine="220"/>
      </w:pPr>
      <w:r>
        <w:rPr>
          <w:rStyle w:val="0pt"/>
          <w:b/>
          <w:bCs/>
          <w:color w:val="000000"/>
        </w:rPr>
        <w:t>Алгоритмы изучения материала, выполнения обучающих и тестовых заданий на доступных электронных средствах обу</w:t>
      </w:r>
      <w:r>
        <w:rPr>
          <w:rStyle w:val="0pt"/>
          <w:b/>
          <w:bCs/>
          <w:color w:val="000000"/>
        </w:rPr>
        <w:softHyphen/>
        <w:t>чения (интерактивной доске, компьютере, других устрой</w:t>
      </w:r>
      <w:r>
        <w:rPr>
          <w:rStyle w:val="0pt"/>
          <w:b/>
          <w:bCs/>
          <w:color w:val="000000"/>
        </w:rPr>
        <w:softHyphen/>
        <w:t>ствах).</w:t>
      </w:r>
    </w:p>
    <w:p w:rsidR="00D45411" w:rsidRDefault="00D45411">
      <w:pPr>
        <w:pStyle w:val="a5"/>
        <w:framePr w:wrap="around" w:vAnchor="page" w:hAnchor="page" w:x="2773" w:y="13549"/>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45" w:y="13554"/>
        <w:shd w:val="clear" w:color="auto" w:fill="auto"/>
        <w:spacing w:line="130" w:lineRule="exact"/>
        <w:ind w:left="20"/>
      </w:pPr>
      <w:r>
        <w:rPr>
          <w:rStyle w:val="0pt0"/>
          <w:color w:val="000000"/>
        </w:rPr>
        <w:t>325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46" w:h="10259" w:hRule="exact" w:wrap="around" w:vAnchor="page" w:hAnchor="page" w:x="2790" w:y="3105"/>
        <w:shd w:val="clear" w:color="auto" w:fill="auto"/>
        <w:spacing w:before="0" w:after="32" w:line="180" w:lineRule="exact"/>
        <w:ind w:left="240" w:hanging="220"/>
      </w:pPr>
      <w:bookmarkStart w:id="209" w:name="bookmark210"/>
      <w:r>
        <w:rPr>
          <w:rStyle w:val="40pt2"/>
          <w:color w:val="000000"/>
        </w:rPr>
        <w:lastRenderedPageBreak/>
        <w:t>Универсальные учебные действия</w:t>
      </w:r>
      <w:bookmarkEnd w:id="209"/>
    </w:p>
    <w:p w:rsidR="00D45411" w:rsidRDefault="00D45411">
      <w:pPr>
        <w:pStyle w:val="a6"/>
        <w:framePr w:w="6346" w:h="10259" w:hRule="exact" w:wrap="around" w:vAnchor="page" w:hAnchor="page" w:x="2790" w:y="3105"/>
        <w:shd w:val="clear" w:color="auto" w:fill="auto"/>
        <w:spacing w:line="245" w:lineRule="exact"/>
        <w:ind w:left="20" w:right="20" w:firstLine="220"/>
        <w:jc w:val="left"/>
      </w:pPr>
      <w:r>
        <w:rPr>
          <w:rStyle w:val="44"/>
          <w:b/>
          <w:bCs/>
          <w:color w:val="000000"/>
        </w:rPr>
        <w:t xml:space="preserve">Универсальные познавательные учебные действия: </w:t>
      </w:r>
      <w:r>
        <w:rPr>
          <w:rStyle w:val="0pt"/>
          <w:b/>
          <w:bCs/>
          <w:color w:val="000000"/>
        </w:rPr>
        <w:t>—сравнивать математические объекты (числа, величины, гео</w:t>
      </w:r>
      <w:r>
        <w:rPr>
          <w:rStyle w:val="0pt"/>
          <w:b/>
          <w:bCs/>
          <w:color w:val="000000"/>
        </w:rPr>
        <w:softHyphen/>
        <w:t>метрические фигуры);</w:t>
      </w:r>
    </w:p>
    <w:p w:rsidR="00D45411" w:rsidRDefault="00D45411">
      <w:pPr>
        <w:pStyle w:val="a6"/>
        <w:framePr w:w="6346" w:h="10259" w:hRule="exact" w:wrap="around" w:vAnchor="page" w:hAnchor="page" w:x="2790" w:y="3105"/>
        <w:shd w:val="clear" w:color="auto" w:fill="auto"/>
        <w:spacing w:line="245" w:lineRule="exact"/>
        <w:ind w:left="20" w:right="800" w:firstLine="0"/>
        <w:jc w:val="left"/>
      </w:pPr>
      <w:r>
        <w:rPr>
          <w:rStyle w:val="0pt"/>
          <w:b/>
          <w:bCs/>
          <w:color w:val="000000"/>
        </w:rPr>
        <w:t>—выбирать приём вычисления, выполнения действия; —конструировать геометрические фигуры;</w:t>
      </w:r>
    </w:p>
    <w:p w:rsidR="00D45411" w:rsidRDefault="00D45411">
      <w:pPr>
        <w:pStyle w:val="a6"/>
        <w:framePr w:w="6346" w:h="10259" w:hRule="exact" w:wrap="around" w:vAnchor="page" w:hAnchor="page" w:x="2790" w:y="3105"/>
        <w:shd w:val="clear" w:color="auto" w:fill="auto"/>
        <w:spacing w:line="245" w:lineRule="exact"/>
        <w:ind w:left="240" w:right="20" w:hanging="220"/>
      </w:pPr>
      <w:r>
        <w:rPr>
          <w:rStyle w:val="0pt"/>
          <w:b/>
          <w:bCs/>
          <w:color w:val="000000"/>
        </w:rPr>
        <w:t>—классифицировать объекты (числа, величины, геометриче</w:t>
      </w:r>
      <w:r>
        <w:rPr>
          <w:rStyle w:val="0pt"/>
          <w:b/>
          <w:bCs/>
          <w:color w:val="000000"/>
        </w:rPr>
        <w:softHyphen/>
        <w:t>ские фигуры, текстовые задачи в одно действие) по выбран</w:t>
      </w:r>
      <w:r>
        <w:rPr>
          <w:rStyle w:val="0pt"/>
          <w:b/>
          <w:bCs/>
          <w:color w:val="000000"/>
        </w:rPr>
        <w:softHyphen/>
        <w:t>ному признаку;</w:t>
      </w:r>
    </w:p>
    <w:p w:rsidR="00D45411" w:rsidRDefault="00D45411">
      <w:pPr>
        <w:pStyle w:val="a6"/>
        <w:framePr w:w="6346" w:h="10259" w:hRule="exact" w:wrap="around" w:vAnchor="page" w:hAnchor="page" w:x="2790" w:y="3105"/>
        <w:numPr>
          <w:ilvl w:val="0"/>
          <w:numId w:val="58"/>
        </w:numPr>
        <w:shd w:val="clear" w:color="auto" w:fill="auto"/>
        <w:spacing w:line="245" w:lineRule="exact"/>
        <w:ind w:left="240" w:hanging="220"/>
      </w:pPr>
      <w:r>
        <w:rPr>
          <w:rStyle w:val="0pt"/>
          <w:b/>
          <w:bCs/>
          <w:color w:val="000000"/>
        </w:rPr>
        <w:t xml:space="preserve"> прикидывать размеры фигуры, её элементов;</w:t>
      </w:r>
    </w:p>
    <w:p w:rsidR="00D45411" w:rsidRDefault="00D45411">
      <w:pPr>
        <w:pStyle w:val="a6"/>
        <w:framePr w:w="6346" w:h="10259" w:hRule="exact" w:wrap="around" w:vAnchor="page" w:hAnchor="page" w:x="2790" w:y="3105"/>
        <w:shd w:val="clear" w:color="auto" w:fill="auto"/>
        <w:spacing w:line="245" w:lineRule="exact"/>
        <w:ind w:left="240" w:right="20" w:hanging="220"/>
      </w:pPr>
      <w:r>
        <w:rPr>
          <w:rStyle w:val="0pt"/>
          <w:b/>
          <w:bCs/>
          <w:color w:val="000000"/>
        </w:rPr>
        <w:t>—понимать смысл зависимостей и математических отноше</w:t>
      </w:r>
      <w:r>
        <w:rPr>
          <w:rStyle w:val="0pt"/>
          <w:b/>
          <w:bCs/>
          <w:color w:val="000000"/>
        </w:rPr>
        <w:softHyphen/>
        <w:t>ний, описанных в задаче;</w:t>
      </w:r>
    </w:p>
    <w:p w:rsidR="00D45411" w:rsidRDefault="00D45411">
      <w:pPr>
        <w:pStyle w:val="a6"/>
        <w:framePr w:w="6346" w:h="10259" w:hRule="exact" w:wrap="around" w:vAnchor="page" w:hAnchor="page" w:x="2790" w:y="3105"/>
        <w:shd w:val="clear" w:color="auto" w:fill="auto"/>
        <w:spacing w:line="245" w:lineRule="exact"/>
        <w:ind w:left="240" w:right="20" w:hanging="220"/>
      </w:pPr>
      <w:r>
        <w:rPr>
          <w:rStyle w:val="0pt"/>
          <w:b/>
          <w:bCs/>
          <w:color w:val="000000"/>
        </w:rPr>
        <w:t>—различать и использовать разные приёмы и алгоритмы вы</w:t>
      </w:r>
      <w:r>
        <w:rPr>
          <w:rStyle w:val="0pt"/>
          <w:b/>
          <w:bCs/>
          <w:color w:val="000000"/>
        </w:rPr>
        <w:softHyphen/>
        <w:t>числения;</w:t>
      </w:r>
    </w:p>
    <w:p w:rsidR="00D45411" w:rsidRDefault="00D45411">
      <w:pPr>
        <w:pStyle w:val="a6"/>
        <w:framePr w:w="6346" w:h="10259" w:hRule="exact" w:wrap="around" w:vAnchor="page" w:hAnchor="page" w:x="2790" w:y="3105"/>
        <w:shd w:val="clear" w:color="auto" w:fill="auto"/>
        <w:spacing w:line="245" w:lineRule="exact"/>
        <w:ind w:left="240" w:right="20" w:hanging="220"/>
      </w:pPr>
      <w:r>
        <w:rPr>
          <w:rStyle w:val="0pt"/>
          <w:b/>
          <w:bCs/>
          <w:color w:val="000000"/>
        </w:rPr>
        <w:t>—выбирать метод решения (моделирование ситуации, перебор вариантов, использование алгоритма);</w:t>
      </w:r>
    </w:p>
    <w:p w:rsidR="00D45411" w:rsidRDefault="00D45411">
      <w:pPr>
        <w:pStyle w:val="a6"/>
        <w:framePr w:w="6346" w:h="10259" w:hRule="exact" w:wrap="around" w:vAnchor="page" w:hAnchor="page" w:x="2790" w:y="3105"/>
        <w:shd w:val="clear" w:color="auto" w:fill="auto"/>
        <w:spacing w:line="245" w:lineRule="exact"/>
        <w:ind w:left="240" w:right="20" w:hanging="220"/>
      </w:pPr>
      <w:r>
        <w:rPr>
          <w:rStyle w:val="0pt"/>
          <w:b/>
          <w:bCs/>
          <w:color w:val="000000"/>
        </w:rPr>
        <w:t>—соотносить начало, окончание, продолжительность события в практической ситуации;</w:t>
      </w:r>
    </w:p>
    <w:p w:rsidR="00D45411" w:rsidRDefault="00D45411">
      <w:pPr>
        <w:pStyle w:val="a6"/>
        <w:framePr w:w="6346" w:h="10259" w:hRule="exact" w:wrap="around" w:vAnchor="page" w:hAnchor="page" w:x="2790" w:y="3105"/>
        <w:shd w:val="clear" w:color="auto" w:fill="auto"/>
        <w:spacing w:line="245" w:lineRule="exact"/>
        <w:ind w:left="240" w:right="20" w:hanging="220"/>
      </w:pPr>
      <w:r>
        <w:rPr>
          <w:rStyle w:val="0pt"/>
          <w:b/>
          <w:bCs/>
          <w:color w:val="000000"/>
        </w:rPr>
        <w:t>—составлять ряд чисел (величин, геометрических фигур) по самостоятельно выбранному правилу;</w:t>
      </w:r>
    </w:p>
    <w:p w:rsidR="00D45411" w:rsidRDefault="00D45411">
      <w:pPr>
        <w:pStyle w:val="a6"/>
        <w:framePr w:w="6346" w:h="10259" w:hRule="exact" w:wrap="around" w:vAnchor="page" w:hAnchor="page" w:x="2790" w:y="3105"/>
        <w:shd w:val="clear" w:color="auto" w:fill="auto"/>
        <w:spacing w:line="245" w:lineRule="exact"/>
        <w:ind w:left="20" w:right="20" w:firstLine="0"/>
        <w:jc w:val="left"/>
      </w:pPr>
      <w:r>
        <w:rPr>
          <w:rStyle w:val="0pt"/>
          <w:b/>
          <w:bCs/>
          <w:color w:val="000000"/>
        </w:rPr>
        <w:t>—моделировать предложенную практическую ситуацию; —устанавливать последовательность событий, действий сюже</w:t>
      </w:r>
      <w:r>
        <w:rPr>
          <w:rStyle w:val="0pt"/>
          <w:b/>
          <w:bCs/>
          <w:color w:val="000000"/>
        </w:rPr>
        <w:softHyphen/>
        <w:t>та текстовой задачи.</w:t>
      </w:r>
    </w:p>
    <w:p w:rsidR="00D45411" w:rsidRDefault="00D45411">
      <w:pPr>
        <w:pStyle w:val="71"/>
        <w:framePr w:w="6346" w:h="10259" w:hRule="exact" w:wrap="around" w:vAnchor="page" w:hAnchor="page" w:x="2790" w:y="3105"/>
        <w:shd w:val="clear" w:color="auto" w:fill="auto"/>
        <w:spacing w:line="245" w:lineRule="exact"/>
        <w:ind w:left="20" w:firstLine="220"/>
        <w:jc w:val="left"/>
      </w:pPr>
      <w:r>
        <w:rPr>
          <w:rStyle w:val="70pt3"/>
          <w:b/>
          <w:bCs/>
          <w:i/>
          <w:iCs/>
          <w:color w:val="000000"/>
        </w:rPr>
        <w:t>Работа с информацией:</w:t>
      </w:r>
    </w:p>
    <w:p w:rsidR="00D45411" w:rsidRDefault="00D45411">
      <w:pPr>
        <w:pStyle w:val="a6"/>
        <w:framePr w:w="6346" w:h="10259" w:hRule="exact" w:wrap="around" w:vAnchor="page" w:hAnchor="page" w:x="2790" w:y="3105"/>
        <w:shd w:val="clear" w:color="auto" w:fill="auto"/>
        <w:spacing w:line="245" w:lineRule="exact"/>
        <w:ind w:left="20" w:right="20" w:firstLine="0"/>
        <w:jc w:val="left"/>
      </w:pPr>
      <w:r>
        <w:rPr>
          <w:rStyle w:val="0pt"/>
          <w:b/>
          <w:bCs/>
          <w:color w:val="000000"/>
        </w:rPr>
        <w:t>—читать информацию, представленную в разных формах; —извлекать и интерпретировать числовые данные, представ</w:t>
      </w:r>
      <w:r>
        <w:rPr>
          <w:rStyle w:val="0pt"/>
          <w:b/>
          <w:bCs/>
          <w:color w:val="000000"/>
        </w:rPr>
        <w:softHyphen/>
        <w:t>ленные в таблице, на диаграмме;</w:t>
      </w:r>
    </w:p>
    <w:p w:rsidR="00D45411" w:rsidRDefault="00D45411">
      <w:pPr>
        <w:pStyle w:val="a6"/>
        <w:framePr w:w="6346" w:h="10259" w:hRule="exact" w:wrap="around" w:vAnchor="page" w:hAnchor="page" w:x="2790" w:y="3105"/>
        <w:shd w:val="clear" w:color="auto" w:fill="auto"/>
        <w:spacing w:line="245" w:lineRule="exact"/>
        <w:ind w:left="240" w:right="20" w:hanging="220"/>
      </w:pPr>
      <w:r>
        <w:rPr>
          <w:rStyle w:val="0pt"/>
          <w:b/>
          <w:bCs/>
          <w:color w:val="000000"/>
        </w:rPr>
        <w:t>—заполнять таблицы сложения и умножения, дополнять дан</w:t>
      </w:r>
      <w:r>
        <w:rPr>
          <w:rStyle w:val="0pt"/>
          <w:b/>
          <w:bCs/>
          <w:color w:val="000000"/>
        </w:rPr>
        <w:softHyphen/>
        <w:t>ными чертеж;</w:t>
      </w:r>
    </w:p>
    <w:p w:rsidR="00D45411" w:rsidRDefault="00D45411">
      <w:pPr>
        <w:pStyle w:val="a6"/>
        <w:framePr w:w="6346" w:h="10259" w:hRule="exact" w:wrap="around" w:vAnchor="page" w:hAnchor="page" w:x="2790" w:y="3105"/>
        <w:shd w:val="clear" w:color="auto" w:fill="auto"/>
        <w:spacing w:line="245" w:lineRule="exact"/>
        <w:ind w:left="240" w:right="20" w:hanging="220"/>
      </w:pPr>
      <w:r>
        <w:rPr>
          <w:rStyle w:val="0pt"/>
          <w:b/>
          <w:bCs/>
          <w:color w:val="000000"/>
        </w:rPr>
        <w:t>—устанавливать соответствие между различными записями ре</w:t>
      </w:r>
      <w:r>
        <w:rPr>
          <w:rStyle w:val="0pt"/>
          <w:b/>
          <w:bCs/>
          <w:color w:val="000000"/>
        </w:rPr>
        <w:softHyphen/>
        <w:t>шения задачи;</w:t>
      </w:r>
    </w:p>
    <w:p w:rsidR="00D45411" w:rsidRDefault="00D45411">
      <w:pPr>
        <w:pStyle w:val="a6"/>
        <w:framePr w:w="6346" w:h="10259" w:hRule="exact" w:wrap="around" w:vAnchor="page" w:hAnchor="page" w:x="2790" w:y="3105"/>
        <w:shd w:val="clear" w:color="auto" w:fill="auto"/>
        <w:spacing w:line="245" w:lineRule="exact"/>
        <w:ind w:left="240" w:right="20" w:hanging="220"/>
      </w:pPr>
      <w:r>
        <w:rPr>
          <w:rStyle w:val="0pt"/>
          <w:b/>
          <w:bCs/>
          <w:color w:val="000000"/>
        </w:rPr>
        <w:t>—использовать дополнительную литературу (справочники, словари) для установления и проверки значения математи</w:t>
      </w:r>
      <w:r>
        <w:rPr>
          <w:rStyle w:val="0pt"/>
          <w:b/>
          <w:bCs/>
          <w:color w:val="000000"/>
        </w:rPr>
        <w:softHyphen/>
        <w:t>ческого термина (понятия).</w:t>
      </w:r>
    </w:p>
    <w:p w:rsidR="00D45411" w:rsidRDefault="00D45411">
      <w:pPr>
        <w:pStyle w:val="a6"/>
        <w:framePr w:w="6346" w:h="10259" w:hRule="exact" w:wrap="around" w:vAnchor="page" w:hAnchor="page" w:x="2790" w:y="3105"/>
        <w:shd w:val="clear" w:color="auto" w:fill="auto"/>
        <w:spacing w:line="245" w:lineRule="exact"/>
        <w:ind w:left="20" w:right="20" w:firstLine="220"/>
        <w:jc w:val="left"/>
      </w:pPr>
      <w:r>
        <w:rPr>
          <w:rStyle w:val="44"/>
          <w:b/>
          <w:bCs/>
          <w:color w:val="000000"/>
        </w:rPr>
        <w:t xml:space="preserve">Универсальные коммуникативные учебные действия: </w:t>
      </w:r>
      <w:r>
        <w:rPr>
          <w:rStyle w:val="0pt"/>
          <w:b/>
          <w:bCs/>
          <w:color w:val="000000"/>
        </w:rPr>
        <w:t>—использовать математическую терминологию для описания отношений и зависимостей;</w:t>
      </w:r>
    </w:p>
    <w:p w:rsidR="00D45411" w:rsidRDefault="00D45411">
      <w:pPr>
        <w:pStyle w:val="a6"/>
        <w:framePr w:w="6346" w:h="10259" w:hRule="exact" w:wrap="around" w:vAnchor="page" w:hAnchor="page" w:x="2790" w:y="3105"/>
        <w:shd w:val="clear" w:color="auto" w:fill="auto"/>
        <w:spacing w:line="245" w:lineRule="exact"/>
        <w:ind w:left="240" w:right="20" w:hanging="220"/>
      </w:pPr>
      <w:r>
        <w:rPr>
          <w:rStyle w:val="0pt"/>
          <w:b/>
          <w:bCs/>
          <w:color w:val="000000"/>
        </w:rPr>
        <w:t>—строить речевые высказывания для решения задач; состав</w:t>
      </w:r>
      <w:r>
        <w:rPr>
          <w:rStyle w:val="0pt"/>
          <w:b/>
          <w:bCs/>
          <w:color w:val="000000"/>
        </w:rPr>
        <w:softHyphen/>
        <w:t>лять текстовую задачу;</w:t>
      </w:r>
    </w:p>
    <w:p w:rsidR="00D45411" w:rsidRDefault="00D45411">
      <w:pPr>
        <w:pStyle w:val="a6"/>
        <w:framePr w:w="6346" w:h="10259" w:hRule="exact" w:wrap="around" w:vAnchor="page" w:hAnchor="page" w:x="2790" w:y="3105"/>
        <w:numPr>
          <w:ilvl w:val="0"/>
          <w:numId w:val="58"/>
        </w:numPr>
        <w:shd w:val="clear" w:color="auto" w:fill="auto"/>
        <w:spacing w:line="245" w:lineRule="exact"/>
        <w:ind w:left="240" w:right="20" w:hanging="220"/>
      </w:pPr>
      <w:r>
        <w:rPr>
          <w:rStyle w:val="0pt"/>
          <w:b/>
          <w:bCs/>
          <w:color w:val="000000"/>
        </w:rPr>
        <w:t xml:space="preserve"> объяснять на примерах отношения «больше/меньше на ... », «больше/меньше в ... », «равно»;</w:t>
      </w:r>
    </w:p>
    <w:p w:rsidR="00D45411" w:rsidRDefault="00D45411">
      <w:pPr>
        <w:pStyle w:val="a5"/>
        <w:framePr w:wrap="around" w:vAnchor="page" w:hAnchor="page" w:x="2771" w:y="13540"/>
        <w:shd w:val="clear" w:color="auto" w:fill="auto"/>
        <w:spacing w:line="130" w:lineRule="exact"/>
        <w:ind w:left="20"/>
      </w:pPr>
      <w:r>
        <w:rPr>
          <w:rStyle w:val="0pt0"/>
          <w:color w:val="000000"/>
        </w:rPr>
        <w:t>326</w:t>
      </w:r>
    </w:p>
    <w:p w:rsidR="00D45411" w:rsidRDefault="00D45411">
      <w:pPr>
        <w:pStyle w:val="a5"/>
        <w:framePr w:wrap="around" w:vAnchor="page" w:hAnchor="page" w:x="6808" w:y="13521"/>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3" w:hRule="exact" w:wrap="around" w:vAnchor="page" w:hAnchor="page" w:x="2790" w:y="3110"/>
        <w:shd w:val="clear" w:color="auto" w:fill="auto"/>
        <w:spacing w:line="245" w:lineRule="exact"/>
        <w:ind w:left="240" w:right="20" w:hanging="220"/>
      </w:pPr>
      <w:r>
        <w:rPr>
          <w:rStyle w:val="0pt"/>
          <w:b/>
          <w:bCs/>
          <w:color w:val="000000"/>
        </w:rPr>
        <w:lastRenderedPageBreak/>
        <w:t>— использовать математическую символику для составления числовых выражений;</w:t>
      </w:r>
    </w:p>
    <w:p w:rsidR="00D45411" w:rsidRDefault="00D45411">
      <w:pPr>
        <w:pStyle w:val="a6"/>
        <w:framePr w:w="6346" w:h="10253" w:hRule="exact" w:wrap="around" w:vAnchor="page" w:hAnchor="page" w:x="2790" w:y="3110"/>
        <w:shd w:val="clear" w:color="auto" w:fill="auto"/>
        <w:spacing w:line="245" w:lineRule="exact"/>
        <w:ind w:left="240" w:right="20" w:hanging="220"/>
      </w:pPr>
      <w:r>
        <w:rPr>
          <w:rStyle w:val="0pt"/>
          <w:b/>
          <w:bCs/>
          <w:color w:val="000000"/>
        </w:rPr>
        <w:t>—выбирать, осуществлять переход от одних единиц измере</w:t>
      </w:r>
      <w:r>
        <w:rPr>
          <w:rStyle w:val="0pt"/>
          <w:b/>
          <w:bCs/>
          <w:color w:val="000000"/>
        </w:rPr>
        <w:softHyphen/>
        <w:t>ния величины к другим в соответствии с практической си</w:t>
      </w:r>
      <w:r>
        <w:rPr>
          <w:rStyle w:val="0pt"/>
          <w:b/>
          <w:bCs/>
          <w:color w:val="000000"/>
        </w:rPr>
        <w:softHyphen/>
        <w:t>туацией;</w:t>
      </w:r>
    </w:p>
    <w:p w:rsidR="00D45411" w:rsidRDefault="00D45411">
      <w:pPr>
        <w:pStyle w:val="a6"/>
        <w:framePr w:w="6346" w:h="10253" w:hRule="exact" w:wrap="around" w:vAnchor="page" w:hAnchor="page" w:x="2790" w:y="3110"/>
        <w:shd w:val="clear" w:color="auto" w:fill="auto"/>
        <w:spacing w:line="245" w:lineRule="exact"/>
        <w:ind w:left="240" w:right="20" w:hanging="220"/>
      </w:pPr>
      <w:r>
        <w:rPr>
          <w:rStyle w:val="0pt"/>
          <w:b/>
          <w:bCs/>
          <w:color w:val="000000"/>
        </w:rPr>
        <w:t>—участвовать в обсуждении ошибок в ходе и результате выпол</w:t>
      </w:r>
      <w:r>
        <w:rPr>
          <w:rStyle w:val="0pt"/>
          <w:b/>
          <w:bCs/>
          <w:color w:val="000000"/>
        </w:rPr>
        <w:softHyphen/>
        <w:t>нения вычисления.</w:t>
      </w:r>
    </w:p>
    <w:p w:rsidR="00D45411" w:rsidRDefault="00D45411">
      <w:pPr>
        <w:pStyle w:val="a6"/>
        <w:framePr w:w="6346" w:h="10253" w:hRule="exact" w:wrap="around" w:vAnchor="page" w:hAnchor="page" w:x="2790" w:y="3110"/>
        <w:shd w:val="clear" w:color="auto" w:fill="auto"/>
        <w:spacing w:line="245" w:lineRule="exact"/>
        <w:ind w:left="20" w:right="1060" w:firstLine="220"/>
        <w:jc w:val="left"/>
      </w:pPr>
      <w:r>
        <w:rPr>
          <w:rStyle w:val="44"/>
          <w:b/>
          <w:bCs/>
          <w:color w:val="000000"/>
        </w:rPr>
        <w:t xml:space="preserve">Универсальные регулятивные учебные действия: </w:t>
      </w:r>
      <w:r>
        <w:rPr>
          <w:rStyle w:val="0pt"/>
          <w:b/>
          <w:bCs/>
          <w:color w:val="000000"/>
        </w:rPr>
        <w:t>—проверять ход и результат выполнения действия;</w:t>
      </w:r>
    </w:p>
    <w:p w:rsidR="00D45411" w:rsidRDefault="00D45411">
      <w:pPr>
        <w:pStyle w:val="a6"/>
        <w:framePr w:w="6346" w:h="10253" w:hRule="exact" w:wrap="around" w:vAnchor="page" w:hAnchor="page" w:x="2790" w:y="3110"/>
        <w:shd w:val="clear" w:color="auto" w:fill="auto"/>
        <w:spacing w:line="245" w:lineRule="exact"/>
        <w:ind w:left="20" w:right="20" w:firstLine="0"/>
        <w:jc w:val="left"/>
      </w:pPr>
      <w:r>
        <w:rPr>
          <w:rStyle w:val="0pt"/>
          <w:b/>
          <w:bCs/>
          <w:color w:val="000000"/>
        </w:rPr>
        <w:t>—вести поиск ошибок, характеризовать их и исправлять; —формулировать ответ (вывод), подтверждать его объяснени</w:t>
      </w:r>
      <w:r>
        <w:rPr>
          <w:rStyle w:val="0pt"/>
          <w:b/>
          <w:bCs/>
          <w:color w:val="000000"/>
        </w:rPr>
        <w:softHyphen/>
        <w:t>ем, расчётами;</w:t>
      </w:r>
    </w:p>
    <w:p w:rsidR="00D45411" w:rsidRDefault="00D45411">
      <w:pPr>
        <w:pStyle w:val="a6"/>
        <w:framePr w:w="6346" w:h="10253" w:hRule="exact" w:wrap="around" w:vAnchor="page" w:hAnchor="page" w:x="2790" w:y="3110"/>
        <w:shd w:val="clear" w:color="auto" w:fill="auto"/>
        <w:spacing w:line="245" w:lineRule="exact"/>
        <w:ind w:left="240" w:right="20" w:hanging="220"/>
        <w:jc w:val="left"/>
      </w:pPr>
      <w:r>
        <w:rPr>
          <w:rStyle w:val="0pt"/>
          <w:b/>
          <w:bCs/>
          <w:color w:val="000000"/>
        </w:rPr>
        <w:t xml:space="preserve">—выбирать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 </w:t>
      </w:r>
      <w:r>
        <w:rPr>
          <w:rStyle w:val="44"/>
          <w:b/>
          <w:bCs/>
          <w:color w:val="000000"/>
        </w:rPr>
        <w:t>Совместная деятельность:</w:t>
      </w:r>
    </w:p>
    <w:p w:rsidR="00D45411" w:rsidRDefault="00D45411">
      <w:pPr>
        <w:pStyle w:val="a6"/>
        <w:framePr w:w="6346" w:h="10253" w:hRule="exact" w:wrap="around" w:vAnchor="page" w:hAnchor="page" w:x="2790" w:y="3110"/>
        <w:shd w:val="clear" w:color="auto" w:fill="auto"/>
        <w:spacing w:line="245" w:lineRule="exact"/>
        <w:ind w:left="240" w:right="20" w:hanging="220"/>
      </w:pPr>
      <w:r>
        <w:rPr>
          <w:rStyle w:val="0pt"/>
          <w:b/>
          <w:bCs/>
          <w:color w:val="000000"/>
        </w:rPr>
        <w:t>—при работе в группе или в паре выполнять предложенные за</w:t>
      </w:r>
      <w:r>
        <w:rPr>
          <w:rStyle w:val="0pt"/>
          <w:b/>
          <w:bCs/>
          <w:color w:val="000000"/>
        </w:rPr>
        <w:softHyphen/>
        <w:t>дания (находить разные решения; определять с помощью цифровых и аналоговых приборов, измерительных инстру</w:t>
      </w:r>
      <w:r>
        <w:rPr>
          <w:rStyle w:val="0pt"/>
          <w:b/>
          <w:bCs/>
          <w:color w:val="000000"/>
        </w:rPr>
        <w:softHyphen/>
        <w:t>ментов длину, массу, время);</w:t>
      </w:r>
    </w:p>
    <w:p w:rsidR="00D45411" w:rsidRDefault="00D45411">
      <w:pPr>
        <w:pStyle w:val="a6"/>
        <w:framePr w:w="6346" w:h="10253" w:hRule="exact" w:wrap="around" w:vAnchor="page" w:hAnchor="page" w:x="2790" w:y="3110"/>
        <w:shd w:val="clear" w:color="auto" w:fill="auto"/>
        <w:spacing w:line="245" w:lineRule="exact"/>
        <w:ind w:left="240" w:right="20" w:hanging="220"/>
      </w:pPr>
      <w:r>
        <w:rPr>
          <w:rStyle w:val="0pt"/>
          <w:b/>
          <w:bCs/>
          <w:color w:val="000000"/>
        </w:rPr>
        <w:t>—договариваться о распределении обязанностей в совместном труде, выполнять роли руководителя, подчинённого, сдер</w:t>
      </w:r>
      <w:r>
        <w:rPr>
          <w:rStyle w:val="0pt"/>
          <w:b/>
          <w:bCs/>
          <w:color w:val="000000"/>
        </w:rPr>
        <w:softHyphen/>
        <w:t>жанно принимать замечания к своей работе;</w:t>
      </w:r>
    </w:p>
    <w:p w:rsidR="00D45411" w:rsidRDefault="00D45411">
      <w:pPr>
        <w:pStyle w:val="a6"/>
        <w:framePr w:w="6346" w:h="10253" w:hRule="exact" w:wrap="around" w:vAnchor="page" w:hAnchor="page" w:x="2790" w:y="3110"/>
        <w:shd w:val="clear" w:color="auto" w:fill="auto"/>
        <w:spacing w:after="188" w:line="245" w:lineRule="exact"/>
        <w:ind w:left="240" w:right="20" w:hanging="220"/>
      </w:pPr>
      <w:r>
        <w:rPr>
          <w:rStyle w:val="0pt"/>
          <w:b/>
          <w:bCs/>
          <w:color w:val="000000"/>
        </w:rPr>
        <w:t>—выполнять совместно прикидку и оценку результата выпол</w:t>
      </w:r>
      <w:r>
        <w:rPr>
          <w:rStyle w:val="0pt"/>
          <w:b/>
          <w:bCs/>
          <w:color w:val="000000"/>
        </w:rPr>
        <w:softHyphen/>
        <w:t>нения общей работы.</w:t>
      </w:r>
    </w:p>
    <w:p w:rsidR="00D45411" w:rsidRDefault="00D45411">
      <w:pPr>
        <w:pStyle w:val="61"/>
        <w:framePr w:w="6346" w:h="10253" w:hRule="exact" w:wrap="around" w:vAnchor="page" w:hAnchor="page" w:x="2790" w:y="3110"/>
        <w:shd w:val="clear" w:color="auto" w:fill="auto"/>
        <w:spacing w:before="0" w:after="36" w:line="160" w:lineRule="exact"/>
        <w:ind w:left="240" w:hanging="220"/>
        <w:jc w:val="both"/>
      </w:pPr>
      <w:r>
        <w:rPr>
          <w:rStyle w:val="60pt6"/>
          <w:color w:val="000000"/>
        </w:rPr>
        <w:t>4 КЛАСС</w:t>
      </w:r>
    </w:p>
    <w:p w:rsidR="00D45411" w:rsidRDefault="00D45411">
      <w:pPr>
        <w:pStyle w:val="61"/>
        <w:framePr w:w="6346" w:h="10253" w:hRule="exact" w:wrap="around" w:vAnchor="page" w:hAnchor="page" w:x="2790" w:y="3110"/>
        <w:shd w:val="clear" w:color="auto" w:fill="auto"/>
        <w:spacing w:before="0" w:after="0" w:line="245" w:lineRule="exact"/>
        <w:ind w:left="20" w:firstLine="220"/>
        <w:jc w:val="both"/>
      </w:pPr>
      <w:r>
        <w:rPr>
          <w:rStyle w:val="60pt6"/>
          <w:color w:val="000000"/>
        </w:rPr>
        <w:t>Числа и величины</w:t>
      </w:r>
    </w:p>
    <w:p w:rsidR="00D45411" w:rsidRDefault="00D45411">
      <w:pPr>
        <w:pStyle w:val="a6"/>
        <w:framePr w:w="6346" w:h="10253" w:hRule="exact" w:wrap="around" w:vAnchor="page" w:hAnchor="page" w:x="2790" w:y="3110"/>
        <w:shd w:val="clear" w:color="auto" w:fill="auto"/>
        <w:spacing w:line="245" w:lineRule="exact"/>
        <w:ind w:left="20" w:right="20" w:firstLine="220"/>
      </w:pPr>
      <w:r>
        <w:rPr>
          <w:rStyle w:val="0pt"/>
          <w:b/>
          <w:bCs/>
          <w:color w:val="000000"/>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D45411" w:rsidRDefault="00D45411">
      <w:pPr>
        <w:pStyle w:val="a6"/>
        <w:framePr w:w="6346" w:h="10253" w:hRule="exact" w:wrap="around" w:vAnchor="page" w:hAnchor="page" w:x="2790" w:y="3110"/>
        <w:shd w:val="clear" w:color="auto" w:fill="auto"/>
        <w:spacing w:line="245" w:lineRule="exact"/>
        <w:ind w:left="20" w:right="20" w:firstLine="220"/>
      </w:pPr>
      <w:r>
        <w:rPr>
          <w:rStyle w:val="0pt"/>
          <w:b/>
          <w:bCs/>
          <w:color w:val="000000"/>
        </w:rPr>
        <w:t>Величины: сравнение объектов по массе, длине, площади, вместимости.</w:t>
      </w:r>
    </w:p>
    <w:p w:rsidR="00D45411" w:rsidRDefault="00D45411">
      <w:pPr>
        <w:pStyle w:val="a6"/>
        <w:framePr w:w="6346" w:h="10253" w:hRule="exact" w:wrap="around" w:vAnchor="page" w:hAnchor="page" w:x="2790" w:y="3110"/>
        <w:shd w:val="clear" w:color="auto" w:fill="auto"/>
        <w:spacing w:line="245" w:lineRule="exact"/>
        <w:ind w:left="20" w:right="20" w:firstLine="220"/>
      </w:pPr>
      <w:r>
        <w:rPr>
          <w:rStyle w:val="0pt"/>
          <w:b/>
          <w:bCs/>
          <w:color w:val="000000"/>
        </w:rPr>
        <w:t>Единицы массы — центнер, тонна; соотношения между еди</w:t>
      </w:r>
      <w:r>
        <w:rPr>
          <w:rStyle w:val="0pt"/>
          <w:b/>
          <w:bCs/>
          <w:color w:val="000000"/>
        </w:rPr>
        <w:softHyphen/>
        <w:t>ницами массы.</w:t>
      </w:r>
    </w:p>
    <w:p w:rsidR="00D45411" w:rsidRDefault="00D45411">
      <w:pPr>
        <w:pStyle w:val="a6"/>
        <w:framePr w:w="6346" w:h="10253" w:hRule="exact" w:wrap="around" w:vAnchor="page" w:hAnchor="page" w:x="2790" w:y="3110"/>
        <w:shd w:val="clear" w:color="auto" w:fill="auto"/>
        <w:spacing w:line="245" w:lineRule="exact"/>
        <w:ind w:left="20" w:right="20" w:firstLine="220"/>
      </w:pPr>
      <w:r>
        <w:rPr>
          <w:rStyle w:val="0pt"/>
          <w:b/>
          <w:bCs/>
          <w:color w:val="000000"/>
        </w:rPr>
        <w:t>Единицы времени (сутки, неделя, месяц, год, век), соотно</w:t>
      </w:r>
      <w:r>
        <w:rPr>
          <w:rStyle w:val="0pt"/>
          <w:b/>
          <w:bCs/>
          <w:color w:val="000000"/>
        </w:rPr>
        <w:softHyphen/>
        <w:t>шение между ними.</w:t>
      </w:r>
    </w:p>
    <w:p w:rsidR="00D45411" w:rsidRDefault="00D45411">
      <w:pPr>
        <w:pStyle w:val="a6"/>
        <w:framePr w:w="6346" w:h="10253" w:hRule="exact" w:wrap="around" w:vAnchor="page" w:hAnchor="page" w:x="2790" w:y="3110"/>
        <w:shd w:val="clear" w:color="auto" w:fill="auto"/>
        <w:spacing w:line="245" w:lineRule="exact"/>
        <w:ind w:left="20" w:right="20" w:firstLine="220"/>
      </w:pPr>
      <w:r>
        <w:rPr>
          <w:rStyle w:val="0pt"/>
          <w:b/>
          <w:bCs/>
          <w:color w:val="000000"/>
        </w:rPr>
        <w:t>Единицы длины (миллиметр, сантиметр, дециметр, метр, ки</w:t>
      </w:r>
      <w:r>
        <w:rPr>
          <w:rStyle w:val="0pt"/>
          <w:b/>
          <w:bCs/>
          <w:color w:val="000000"/>
        </w:rPr>
        <w:softHyphen/>
        <w:t>лометр), площади (квадратный метр, квадратный сантиметр), вместимости (литр), скорости (километры в час, метры в мину</w:t>
      </w:r>
      <w:r>
        <w:rPr>
          <w:rStyle w:val="0pt"/>
          <w:b/>
          <w:bCs/>
          <w:color w:val="000000"/>
        </w:rPr>
        <w:softHyphen/>
      </w:r>
    </w:p>
    <w:p w:rsidR="00D45411" w:rsidRDefault="00D45411">
      <w:pPr>
        <w:pStyle w:val="a5"/>
        <w:framePr w:wrap="around" w:vAnchor="page" w:hAnchor="page" w:x="2776" w:y="13559"/>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53" w:y="13564"/>
        <w:shd w:val="clear" w:color="auto" w:fill="auto"/>
        <w:spacing w:line="130" w:lineRule="exact"/>
        <w:ind w:left="20"/>
      </w:pPr>
      <w:r>
        <w:rPr>
          <w:rStyle w:val="0pt0"/>
          <w:color w:val="000000"/>
        </w:rPr>
        <w:t>327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67" w:hRule="exact" w:wrap="around" w:vAnchor="page" w:hAnchor="page" w:x="2790" w:y="3095"/>
        <w:shd w:val="clear" w:color="auto" w:fill="auto"/>
        <w:spacing w:line="240" w:lineRule="exact"/>
        <w:ind w:left="20" w:right="20" w:firstLine="0"/>
      </w:pPr>
      <w:r>
        <w:rPr>
          <w:rStyle w:val="0pt"/>
          <w:b/>
          <w:bCs/>
          <w:color w:val="000000"/>
        </w:rPr>
        <w:lastRenderedPageBreak/>
        <w:t>ту, метры в секунду); соотношение между единицами в преде</w:t>
      </w:r>
      <w:r>
        <w:rPr>
          <w:rStyle w:val="0pt"/>
          <w:b/>
          <w:bCs/>
          <w:color w:val="000000"/>
        </w:rPr>
        <w:softHyphen/>
        <w:t>лах 100 000.</w:t>
      </w:r>
    </w:p>
    <w:p w:rsidR="00D45411" w:rsidRDefault="00D45411">
      <w:pPr>
        <w:pStyle w:val="a6"/>
        <w:framePr w:w="6346" w:h="10267" w:hRule="exact" w:wrap="around" w:vAnchor="page" w:hAnchor="page" w:x="2790" w:y="3095"/>
        <w:shd w:val="clear" w:color="auto" w:fill="auto"/>
        <w:spacing w:after="180" w:line="240" w:lineRule="exact"/>
        <w:ind w:firstLine="220"/>
      </w:pPr>
      <w:r>
        <w:rPr>
          <w:rStyle w:val="0pt"/>
          <w:b/>
          <w:bCs/>
          <w:color w:val="000000"/>
        </w:rPr>
        <w:t>Доля величины времени, массы, длины.</w:t>
      </w:r>
    </w:p>
    <w:p w:rsidR="00D45411" w:rsidRDefault="00D45411">
      <w:pPr>
        <w:pStyle w:val="61"/>
        <w:framePr w:w="6346" w:h="10267" w:hRule="exact" w:wrap="around" w:vAnchor="page" w:hAnchor="page" w:x="2790" w:y="3095"/>
        <w:shd w:val="clear" w:color="auto" w:fill="auto"/>
        <w:spacing w:before="0" w:after="0"/>
        <w:ind w:firstLine="220"/>
        <w:jc w:val="both"/>
      </w:pPr>
      <w:bookmarkStart w:id="210" w:name="bookmark211"/>
      <w:r>
        <w:rPr>
          <w:rStyle w:val="60pt6"/>
          <w:color w:val="000000"/>
        </w:rPr>
        <w:t>Арифметические действия</w:t>
      </w:r>
      <w:bookmarkEnd w:id="210"/>
    </w:p>
    <w:p w:rsidR="00D45411" w:rsidRDefault="00D45411">
      <w:pPr>
        <w:pStyle w:val="a6"/>
        <w:framePr w:w="6346" w:h="10267" w:hRule="exact" w:wrap="around" w:vAnchor="page" w:hAnchor="page" w:x="2790" w:y="3095"/>
        <w:shd w:val="clear" w:color="auto" w:fill="auto"/>
        <w:spacing w:line="240" w:lineRule="exact"/>
        <w:ind w:right="20" w:firstLine="220"/>
      </w:pPr>
      <w:r>
        <w:rPr>
          <w:rStyle w:val="0pt"/>
          <w:b/>
          <w:bCs/>
          <w:color w:val="000000"/>
        </w:rPr>
        <w:t>Письменное сложение, вычитание многозначных чисел в пределах миллиона. Письменное умножение, деление мно</w:t>
      </w:r>
      <w:r>
        <w:rPr>
          <w:rStyle w:val="0pt"/>
          <w:b/>
          <w:bCs/>
          <w:color w:val="000000"/>
        </w:rPr>
        <w:softHyphen/>
        <w:t>гозначных чисел на однозначное/двузначное число в пределах 100 000; деление с остатком. Умножение/деление на 10, 100, 1000.</w:t>
      </w:r>
    </w:p>
    <w:p w:rsidR="00D45411" w:rsidRDefault="00D45411">
      <w:pPr>
        <w:pStyle w:val="a6"/>
        <w:framePr w:w="6346" w:h="10267" w:hRule="exact" w:wrap="around" w:vAnchor="page" w:hAnchor="page" w:x="2790" w:y="3095"/>
        <w:shd w:val="clear" w:color="auto" w:fill="auto"/>
        <w:spacing w:line="240" w:lineRule="exact"/>
        <w:ind w:right="20" w:firstLine="220"/>
      </w:pPr>
      <w:r>
        <w:rPr>
          <w:rStyle w:val="0pt"/>
          <w:b/>
          <w:bCs/>
          <w:color w:val="000000"/>
        </w:rPr>
        <w:t>Свойства арифметических действий и их применение для вы</w:t>
      </w:r>
      <w:r>
        <w:rPr>
          <w:rStyle w:val="0pt"/>
          <w:b/>
          <w:bCs/>
          <w:color w:val="000000"/>
        </w:rPr>
        <w:softHyphen/>
        <w:t>числений. Поиск значения числового выражения, содержаще</w:t>
      </w:r>
      <w:r>
        <w:rPr>
          <w:rStyle w:val="0pt"/>
          <w:b/>
          <w:bCs/>
          <w:color w:val="000000"/>
        </w:rPr>
        <w:softHyphen/>
        <w:t>го несколько действий в пределах 100 000. Проверка результа</w:t>
      </w:r>
      <w:r>
        <w:rPr>
          <w:rStyle w:val="0pt"/>
          <w:b/>
          <w:bCs/>
          <w:color w:val="000000"/>
        </w:rPr>
        <w:softHyphen/>
        <w:t>та вычислений, в том числе с помощью калькулятора.</w:t>
      </w:r>
    </w:p>
    <w:p w:rsidR="00D45411" w:rsidRDefault="00D45411">
      <w:pPr>
        <w:pStyle w:val="a6"/>
        <w:framePr w:w="6346" w:h="10267" w:hRule="exact" w:wrap="around" w:vAnchor="page" w:hAnchor="page" w:x="2790" w:y="3095"/>
        <w:shd w:val="clear" w:color="auto" w:fill="auto"/>
        <w:spacing w:line="240" w:lineRule="exact"/>
        <w:ind w:right="20" w:firstLine="220"/>
      </w:pPr>
      <w:r>
        <w:rPr>
          <w:rStyle w:val="0pt"/>
          <w:b/>
          <w:bCs/>
          <w:color w:val="000000"/>
        </w:rPr>
        <w:t>Равенство, содержащее неизвестный компонент арифметиче</w:t>
      </w:r>
      <w:r>
        <w:rPr>
          <w:rStyle w:val="0pt"/>
          <w:b/>
          <w:bCs/>
          <w:color w:val="000000"/>
        </w:rPr>
        <w:softHyphen/>
        <w:t>ского действия: запись, нахождение неизвестного компонента.</w:t>
      </w:r>
    </w:p>
    <w:p w:rsidR="00D45411" w:rsidRDefault="00D45411">
      <w:pPr>
        <w:pStyle w:val="a6"/>
        <w:framePr w:w="6346" w:h="10267" w:hRule="exact" w:wrap="around" w:vAnchor="page" w:hAnchor="page" w:x="2790" w:y="3095"/>
        <w:shd w:val="clear" w:color="auto" w:fill="auto"/>
        <w:spacing w:after="180" w:line="240" w:lineRule="exact"/>
        <w:ind w:firstLine="220"/>
      </w:pPr>
      <w:r>
        <w:rPr>
          <w:rStyle w:val="0pt"/>
          <w:b/>
          <w:bCs/>
          <w:color w:val="000000"/>
        </w:rPr>
        <w:t>Умножение и деление величины на однозначное число.</w:t>
      </w:r>
    </w:p>
    <w:p w:rsidR="00D45411" w:rsidRDefault="00D45411">
      <w:pPr>
        <w:pStyle w:val="61"/>
        <w:framePr w:w="6346" w:h="10267" w:hRule="exact" w:wrap="around" w:vAnchor="page" w:hAnchor="page" w:x="2790" w:y="3095"/>
        <w:shd w:val="clear" w:color="auto" w:fill="auto"/>
        <w:spacing w:before="0" w:after="0"/>
        <w:ind w:firstLine="220"/>
        <w:jc w:val="both"/>
      </w:pPr>
      <w:bookmarkStart w:id="211" w:name="bookmark212"/>
      <w:r>
        <w:rPr>
          <w:rStyle w:val="60pt6"/>
          <w:color w:val="000000"/>
        </w:rPr>
        <w:t>Текстовые задачи</w:t>
      </w:r>
      <w:bookmarkEnd w:id="211"/>
    </w:p>
    <w:p w:rsidR="00D45411" w:rsidRDefault="00D45411">
      <w:pPr>
        <w:pStyle w:val="a6"/>
        <w:framePr w:w="6346" w:h="10267" w:hRule="exact" w:wrap="around" w:vAnchor="page" w:hAnchor="page" w:x="2790" w:y="3095"/>
        <w:shd w:val="clear" w:color="auto" w:fill="auto"/>
        <w:spacing w:after="180" w:line="240" w:lineRule="exact"/>
        <w:ind w:right="20" w:firstLine="220"/>
      </w:pPr>
      <w:r>
        <w:rPr>
          <w:rStyle w:val="0pt"/>
          <w:b/>
          <w:bCs/>
          <w:color w:val="000000"/>
        </w:rPr>
        <w:t>Работа с текстовой задачей, решение которой содержит 2—3 действия: анализ, представление на модели; планирова</w:t>
      </w:r>
      <w:r>
        <w:rPr>
          <w:rStyle w:val="0pt"/>
          <w:b/>
          <w:bCs/>
          <w:color w:val="000000"/>
        </w:rPr>
        <w:softHyphen/>
        <w:t>ние и запись решения; проверка решения и ответа. Анализ за</w:t>
      </w:r>
      <w:r>
        <w:rPr>
          <w:rStyle w:val="0pt"/>
          <w:b/>
          <w:bCs/>
          <w:color w:val="000000"/>
        </w:rPr>
        <w:softHyphen/>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w:t>
      </w:r>
      <w:r>
        <w:rPr>
          <w:rStyle w:val="0pt"/>
          <w:b/>
          <w:bCs/>
          <w:color w:val="000000"/>
        </w:rPr>
        <w:softHyphen/>
        <w:t>ние доли величины, величины по её доле. Разные способы ре</w:t>
      </w:r>
      <w:r>
        <w:rPr>
          <w:rStyle w:val="0pt"/>
          <w:b/>
          <w:bCs/>
          <w:color w:val="000000"/>
        </w:rPr>
        <w:softHyphen/>
        <w:t>шения некоторых видов изученных задач. Оформление реше</w:t>
      </w:r>
      <w:r>
        <w:rPr>
          <w:rStyle w:val="0pt"/>
          <w:b/>
          <w:bCs/>
          <w:color w:val="000000"/>
        </w:rPr>
        <w:softHyphen/>
        <w:t>ния по действиям с пояснением, по вопросам, с помощью числового выражения.</w:t>
      </w:r>
    </w:p>
    <w:p w:rsidR="00D45411" w:rsidRDefault="00D45411">
      <w:pPr>
        <w:pStyle w:val="61"/>
        <w:framePr w:w="6346" w:h="10267" w:hRule="exact" w:wrap="around" w:vAnchor="page" w:hAnchor="page" w:x="2790" w:y="3095"/>
        <w:shd w:val="clear" w:color="auto" w:fill="auto"/>
        <w:spacing w:before="0" w:after="0"/>
        <w:ind w:firstLine="220"/>
        <w:jc w:val="both"/>
      </w:pPr>
      <w:bookmarkStart w:id="212" w:name="bookmark213"/>
      <w:r>
        <w:rPr>
          <w:rStyle w:val="60pt6"/>
          <w:color w:val="000000"/>
        </w:rPr>
        <w:t>Пространственные отношения и геометрические фигуры</w:t>
      </w:r>
      <w:bookmarkEnd w:id="212"/>
    </w:p>
    <w:p w:rsidR="00D45411" w:rsidRDefault="00D45411">
      <w:pPr>
        <w:pStyle w:val="a6"/>
        <w:framePr w:w="6346" w:h="10267" w:hRule="exact" w:wrap="around" w:vAnchor="page" w:hAnchor="page" w:x="2790" w:y="3095"/>
        <w:shd w:val="clear" w:color="auto" w:fill="auto"/>
        <w:spacing w:line="240" w:lineRule="exact"/>
        <w:ind w:firstLine="220"/>
      </w:pPr>
      <w:r>
        <w:rPr>
          <w:rStyle w:val="0pt"/>
          <w:b/>
          <w:bCs/>
          <w:color w:val="000000"/>
        </w:rPr>
        <w:t>Наглядные представления о симметрии.</w:t>
      </w:r>
    </w:p>
    <w:p w:rsidR="00D45411" w:rsidRDefault="00D45411">
      <w:pPr>
        <w:pStyle w:val="a6"/>
        <w:framePr w:w="6346" w:h="10267" w:hRule="exact" w:wrap="around" w:vAnchor="page" w:hAnchor="page" w:x="2790" w:y="3095"/>
        <w:shd w:val="clear" w:color="auto" w:fill="auto"/>
        <w:spacing w:line="240" w:lineRule="exact"/>
        <w:ind w:right="20" w:firstLine="220"/>
      </w:pPr>
      <w:r>
        <w:rPr>
          <w:rStyle w:val="0pt"/>
          <w:b/>
          <w:bCs/>
          <w:color w:val="000000"/>
        </w:rPr>
        <w:t>Окружность, круг: распознавание и изображение; построе</w:t>
      </w:r>
      <w:r>
        <w:rPr>
          <w:rStyle w:val="0pt"/>
          <w:b/>
          <w:bCs/>
          <w:color w:val="000000"/>
        </w:rPr>
        <w:softHyphen/>
        <w:t>ние окружности заданного радиуса. Построение изученных ге</w:t>
      </w:r>
      <w:r>
        <w:rPr>
          <w:rStyle w:val="0pt"/>
          <w:b/>
          <w:bCs/>
          <w:color w:val="000000"/>
        </w:rPr>
        <w:softHyphen/>
        <w:t>ометрических фигур с помощью линейки, угольника, циркуля.</w:t>
      </w:r>
    </w:p>
    <w:p w:rsidR="00D45411" w:rsidRDefault="00D45411">
      <w:pPr>
        <w:pStyle w:val="a6"/>
        <w:framePr w:w="6346" w:h="10267" w:hRule="exact" w:wrap="around" w:vAnchor="page" w:hAnchor="page" w:x="2790" w:y="3095"/>
        <w:shd w:val="clear" w:color="auto" w:fill="auto"/>
        <w:spacing w:line="240" w:lineRule="exact"/>
        <w:ind w:right="20" w:firstLine="220"/>
      </w:pPr>
      <w:r>
        <w:rPr>
          <w:rStyle w:val="0pt"/>
          <w:b/>
          <w:bCs/>
          <w:color w:val="000000"/>
        </w:rPr>
        <w:t>Пространственные геометрические фигуры (тела): шар, куб, цилиндр, конус, пирамида; различение, называние.</w:t>
      </w:r>
    </w:p>
    <w:p w:rsidR="00D45411" w:rsidRDefault="00D45411">
      <w:pPr>
        <w:pStyle w:val="a6"/>
        <w:framePr w:w="6346" w:h="10267" w:hRule="exact" w:wrap="around" w:vAnchor="page" w:hAnchor="page" w:x="2790" w:y="3095"/>
        <w:shd w:val="clear" w:color="auto" w:fill="auto"/>
        <w:spacing w:line="240" w:lineRule="exact"/>
        <w:ind w:right="20" w:firstLine="220"/>
      </w:pPr>
      <w:r>
        <w:rPr>
          <w:rStyle w:val="0pt"/>
          <w:b/>
          <w:bCs/>
          <w:color w:val="000000"/>
        </w:rPr>
        <w:t>Конструирование: разбиение фигуры на прямоугольники (квадраты), составление фигур из прямоугольников/квадратов.</w:t>
      </w:r>
    </w:p>
    <w:p w:rsidR="00D45411" w:rsidRDefault="00D45411">
      <w:pPr>
        <w:pStyle w:val="a5"/>
        <w:framePr w:wrap="around" w:vAnchor="page" w:hAnchor="page" w:x="2771" w:y="13530"/>
        <w:shd w:val="clear" w:color="auto" w:fill="auto"/>
        <w:spacing w:line="130" w:lineRule="exact"/>
        <w:ind w:left="20"/>
      </w:pPr>
      <w:r>
        <w:rPr>
          <w:rStyle w:val="0pt0"/>
          <w:color w:val="000000"/>
        </w:rPr>
        <w:t>328</w:t>
      </w:r>
    </w:p>
    <w:p w:rsidR="00D45411" w:rsidRDefault="00D45411">
      <w:pPr>
        <w:pStyle w:val="a5"/>
        <w:framePr w:wrap="around" w:vAnchor="page" w:hAnchor="page" w:x="6808" w:y="13511"/>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67" w:hRule="exact" w:wrap="around" w:vAnchor="page" w:hAnchor="page" w:x="2790" w:y="3095"/>
        <w:shd w:val="clear" w:color="auto" w:fill="auto"/>
        <w:spacing w:after="120" w:line="240" w:lineRule="exact"/>
        <w:ind w:left="20" w:right="20" w:firstLine="0"/>
      </w:pPr>
      <w:r>
        <w:rPr>
          <w:rStyle w:val="0pt"/>
          <w:b/>
          <w:bCs/>
          <w:color w:val="000000"/>
        </w:rPr>
        <w:lastRenderedPageBreak/>
        <w:t>Периметр, площадь фигуры, составленной из двух-трёх прямо</w:t>
      </w:r>
      <w:r>
        <w:rPr>
          <w:rStyle w:val="0pt"/>
          <w:b/>
          <w:bCs/>
          <w:color w:val="000000"/>
        </w:rPr>
        <w:softHyphen/>
        <w:t>угольников (квадратов).</w:t>
      </w:r>
    </w:p>
    <w:p w:rsidR="00D45411" w:rsidRDefault="00D45411">
      <w:pPr>
        <w:pStyle w:val="61"/>
        <w:framePr w:w="6346" w:h="10267" w:hRule="exact" w:wrap="around" w:vAnchor="page" w:hAnchor="page" w:x="2790" w:y="3095"/>
        <w:shd w:val="clear" w:color="auto" w:fill="auto"/>
        <w:spacing w:before="0" w:after="0"/>
        <w:ind w:left="20" w:firstLine="220"/>
        <w:jc w:val="both"/>
      </w:pPr>
      <w:r>
        <w:rPr>
          <w:rStyle w:val="60pt6"/>
          <w:color w:val="000000"/>
        </w:rPr>
        <w:t>Математическая информация</w:t>
      </w:r>
    </w:p>
    <w:p w:rsidR="00D45411" w:rsidRDefault="00D45411">
      <w:pPr>
        <w:pStyle w:val="a6"/>
        <w:framePr w:w="6346" w:h="10267" w:hRule="exact" w:wrap="around" w:vAnchor="page" w:hAnchor="page" w:x="2790" w:y="3095"/>
        <w:shd w:val="clear" w:color="auto" w:fill="auto"/>
        <w:spacing w:line="240" w:lineRule="exact"/>
        <w:ind w:left="20" w:right="20" w:firstLine="220"/>
      </w:pPr>
      <w:r>
        <w:rPr>
          <w:rStyle w:val="0pt"/>
          <w:b/>
          <w:bCs/>
          <w:color w:val="000000"/>
        </w:rPr>
        <w:t>Работа с утверждениями: конструирование, проверка истин</w:t>
      </w:r>
      <w:r>
        <w:rPr>
          <w:rStyle w:val="0pt"/>
          <w:b/>
          <w:bCs/>
          <w:color w:val="000000"/>
        </w:rPr>
        <w:softHyphen/>
        <w:t>ности; составление и проверка логических рассуждений при решении задач.</w:t>
      </w:r>
    </w:p>
    <w:p w:rsidR="00D45411" w:rsidRDefault="00D45411">
      <w:pPr>
        <w:pStyle w:val="a6"/>
        <w:framePr w:w="6346" w:h="10267" w:hRule="exact" w:wrap="around" w:vAnchor="page" w:hAnchor="page" w:x="2790" w:y="3095"/>
        <w:shd w:val="clear" w:color="auto" w:fill="auto"/>
        <w:spacing w:line="240" w:lineRule="exact"/>
        <w:ind w:left="20" w:right="20" w:firstLine="220"/>
      </w:pPr>
      <w:r>
        <w:rPr>
          <w:rStyle w:val="0pt"/>
          <w:b/>
          <w:bCs/>
          <w:color w:val="000000"/>
        </w:rPr>
        <w:t>Данные о реальных процессах и явлениях окружающего мира, представленные на диаграммах, схемах, в таблицах, тек</w:t>
      </w:r>
      <w:r>
        <w:rPr>
          <w:rStyle w:val="0pt"/>
          <w:b/>
          <w:bCs/>
          <w:color w:val="000000"/>
        </w:rPr>
        <w:softHyphen/>
        <w:t>стах. Сбор математических данных о заданном объекте (числе, величине, геометрической фигуре). Поиск информации в спра</w:t>
      </w:r>
      <w:r>
        <w:rPr>
          <w:rStyle w:val="0pt"/>
          <w:b/>
          <w:bCs/>
          <w:color w:val="000000"/>
        </w:rPr>
        <w:softHyphen/>
        <w:t>вочной литературе, сети Интернет. Запись информации в пред</w:t>
      </w:r>
      <w:r>
        <w:rPr>
          <w:rStyle w:val="0pt"/>
          <w:b/>
          <w:bCs/>
          <w:color w:val="000000"/>
        </w:rPr>
        <w:softHyphen/>
        <w:t>ложенной таблице, на столбчатой диаграмме.</w:t>
      </w:r>
    </w:p>
    <w:p w:rsidR="00D45411" w:rsidRDefault="00D45411">
      <w:pPr>
        <w:pStyle w:val="a6"/>
        <w:framePr w:w="6346" w:h="10267" w:hRule="exact" w:wrap="around" w:vAnchor="page" w:hAnchor="page" w:x="2790" w:y="3095"/>
        <w:shd w:val="clear" w:color="auto" w:fill="auto"/>
        <w:spacing w:line="240" w:lineRule="exact"/>
        <w:ind w:left="20" w:right="20" w:firstLine="220"/>
      </w:pPr>
      <w:r>
        <w:rPr>
          <w:rStyle w:val="0pt"/>
          <w:b/>
          <w:bCs/>
          <w:color w:val="000000"/>
        </w:rPr>
        <w:t>Доступные электронные средства обучения, пособия, трена</w:t>
      </w:r>
      <w:r>
        <w:rPr>
          <w:rStyle w:val="0pt"/>
          <w:b/>
          <w:bCs/>
          <w:color w:val="000000"/>
        </w:rPr>
        <w:softHyphen/>
        <w:t>жёры, их использование под руководством педагога и самосто</w:t>
      </w:r>
      <w:r>
        <w:rPr>
          <w:rStyle w:val="0pt"/>
          <w:b/>
          <w:bCs/>
          <w:color w:val="000000"/>
        </w:rPr>
        <w:softHyphen/>
        <w:t>ятельно. Правила безопасной работы с электронными источни</w:t>
      </w:r>
      <w:r>
        <w:rPr>
          <w:rStyle w:val="0pt"/>
          <w:b/>
          <w:bCs/>
          <w:color w:val="000000"/>
        </w:rPr>
        <w:softHyphen/>
        <w:t>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D45411" w:rsidRDefault="00D45411">
      <w:pPr>
        <w:pStyle w:val="a6"/>
        <w:framePr w:w="6346" w:h="10267" w:hRule="exact" w:wrap="around" w:vAnchor="page" w:hAnchor="page" w:x="2790" w:y="3095"/>
        <w:shd w:val="clear" w:color="auto" w:fill="auto"/>
        <w:spacing w:after="168" w:line="240" w:lineRule="exact"/>
        <w:ind w:left="20" w:firstLine="220"/>
      </w:pPr>
      <w:r>
        <w:rPr>
          <w:rStyle w:val="0pt"/>
          <w:b/>
          <w:bCs/>
          <w:color w:val="000000"/>
        </w:rPr>
        <w:t>Алгоритмы решения учебных и практических задач.</w:t>
      </w:r>
    </w:p>
    <w:p w:rsidR="00D45411" w:rsidRDefault="00D45411">
      <w:pPr>
        <w:pStyle w:val="42"/>
        <w:framePr w:w="6346" w:h="10267" w:hRule="exact" w:wrap="around" w:vAnchor="page" w:hAnchor="page" w:x="2790" w:y="3095"/>
        <w:shd w:val="clear" w:color="auto" w:fill="auto"/>
        <w:spacing w:before="0" w:after="36" w:line="180" w:lineRule="exact"/>
        <w:ind w:left="20"/>
        <w:jc w:val="left"/>
      </w:pPr>
      <w:bookmarkStart w:id="213" w:name="bookmark214"/>
      <w:r>
        <w:rPr>
          <w:rStyle w:val="40pt2"/>
          <w:color w:val="000000"/>
        </w:rPr>
        <w:t>Универсальные учебные действия</w:t>
      </w:r>
      <w:bookmarkEnd w:id="213"/>
    </w:p>
    <w:p w:rsidR="00D45411" w:rsidRDefault="00D45411">
      <w:pPr>
        <w:pStyle w:val="71"/>
        <w:framePr w:w="6346" w:h="10267" w:hRule="exact" w:wrap="around" w:vAnchor="page" w:hAnchor="page" w:x="2790" w:y="3095"/>
        <w:shd w:val="clear" w:color="auto" w:fill="auto"/>
        <w:ind w:left="20" w:firstLine="220"/>
      </w:pPr>
      <w:r>
        <w:rPr>
          <w:rStyle w:val="70pt3"/>
          <w:b/>
          <w:bCs/>
          <w:i/>
          <w:iCs/>
          <w:color w:val="000000"/>
        </w:rPr>
        <w:t>Универсальные познавательные учебные действия:</w:t>
      </w:r>
    </w:p>
    <w:p w:rsidR="00D45411" w:rsidRDefault="00D45411">
      <w:pPr>
        <w:pStyle w:val="a6"/>
        <w:framePr w:w="6346" w:h="10267" w:hRule="exact" w:wrap="around" w:vAnchor="page" w:hAnchor="page" w:x="2790" w:y="3095"/>
        <w:numPr>
          <w:ilvl w:val="0"/>
          <w:numId w:val="58"/>
        </w:numPr>
        <w:shd w:val="clear" w:color="auto" w:fill="auto"/>
        <w:spacing w:line="240" w:lineRule="exact"/>
        <w:ind w:left="240" w:right="20" w:hanging="220"/>
      </w:pPr>
      <w:r>
        <w:rPr>
          <w:rStyle w:val="0pt"/>
          <w:b/>
          <w:bCs/>
          <w:color w:val="000000"/>
        </w:rPr>
        <w:t xml:space="preserve"> ориентироваться в изученной математической терминоло</w:t>
      </w:r>
      <w:r>
        <w:rPr>
          <w:rStyle w:val="0pt"/>
          <w:b/>
          <w:bCs/>
          <w:color w:val="000000"/>
        </w:rPr>
        <w:softHyphen/>
        <w:t>гии, использовать её в высказываниях и рассуждениях;</w:t>
      </w:r>
    </w:p>
    <w:p w:rsidR="00D45411" w:rsidRDefault="00D45411">
      <w:pPr>
        <w:pStyle w:val="a6"/>
        <w:framePr w:w="6346" w:h="10267" w:hRule="exact" w:wrap="around" w:vAnchor="page" w:hAnchor="page" w:x="2790" w:y="3095"/>
        <w:shd w:val="clear" w:color="auto" w:fill="auto"/>
        <w:spacing w:line="240" w:lineRule="exact"/>
        <w:ind w:left="20" w:right="20" w:firstLine="0"/>
        <w:jc w:val="left"/>
      </w:pPr>
      <w:r>
        <w:rPr>
          <w:rStyle w:val="0pt"/>
          <w:b/>
          <w:bCs/>
          <w:color w:val="000000"/>
        </w:rPr>
        <w:t>—сравнивать математические объекты (числа, величины, гео</w:t>
      </w:r>
      <w:r>
        <w:rPr>
          <w:rStyle w:val="0pt"/>
          <w:b/>
          <w:bCs/>
          <w:color w:val="000000"/>
        </w:rPr>
        <w:softHyphen/>
        <w:t>метрические фигуры), записывать признак сравнения; —выбирать метод решения математической задачи (алгоритм действия, приём вычисления, способ решения, моделирова</w:t>
      </w:r>
      <w:r>
        <w:rPr>
          <w:rStyle w:val="0pt"/>
          <w:b/>
          <w:bCs/>
          <w:color w:val="000000"/>
        </w:rPr>
        <w:softHyphen/>
        <w:t>ние ситуации, перебор вариантов);</w:t>
      </w:r>
    </w:p>
    <w:p w:rsidR="00D45411" w:rsidRDefault="00D45411">
      <w:pPr>
        <w:pStyle w:val="a6"/>
        <w:framePr w:w="6346" w:h="10267" w:hRule="exact" w:wrap="around" w:vAnchor="page" w:hAnchor="page" w:x="2790" w:y="3095"/>
        <w:shd w:val="clear" w:color="auto" w:fill="auto"/>
        <w:spacing w:line="240" w:lineRule="exact"/>
        <w:ind w:left="240" w:right="20" w:hanging="220"/>
        <w:jc w:val="left"/>
      </w:pPr>
      <w:r>
        <w:rPr>
          <w:rStyle w:val="0pt"/>
          <w:b/>
          <w:bCs/>
          <w:color w:val="000000"/>
        </w:rPr>
        <w:t>—обнаруживать модели изученных геометрических фигур в окружающем мире;</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—конструировать геометрическую фигуру, обладающую задан</w:t>
      </w:r>
      <w:r>
        <w:rPr>
          <w:rStyle w:val="0pt"/>
          <w:b/>
          <w:bCs/>
          <w:color w:val="000000"/>
        </w:rPr>
        <w:softHyphen/>
        <w:t>ным свойством (отрезок заданной длины, ломаная опреде</w:t>
      </w:r>
      <w:r>
        <w:rPr>
          <w:rStyle w:val="0pt"/>
          <w:b/>
          <w:bCs/>
          <w:color w:val="000000"/>
        </w:rPr>
        <w:softHyphen/>
        <w:t>лённой длины, квадрат с заданным периметром);</w:t>
      </w:r>
    </w:p>
    <w:p w:rsidR="00D45411" w:rsidRDefault="00D45411">
      <w:pPr>
        <w:pStyle w:val="a6"/>
        <w:framePr w:w="6346" w:h="10267" w:hRule="exact" w:wrap="around" w:vAnchor="page" w:hAnchor="page" w:x="2790" w:y="3095"/>
        <w:numPr>
          <w:ilvl w:val="0"/>
          <w:numId w:val="58"/>
        </w:numPr>
        <w:shd w:val="clear" w:color="auto" w:fill="auto"/>
        <w:spacing w:line="240" w:lineRule="exact"/>
        <w:ind w:left="20" w:right="20" w:firstLine="0"/>
        <w:jc w:val="left"/>
      </w:pPr>
      <w:r>
        <w:rPr>
          <w:rStyle w:val="0pt"/>
          <w:b/>
          <w:bCs/>
          <w:color w:val="000000"/>
        </w:rPr>
        <w:t xml:space="preserve"> классифицировать объекты по 1—2 выбранным признакам. —составлять модель математической задачи, проверять её со</w:t>
      </w:r>
      <w:r>
        <w:rPr>
          <w:rStyle w:val="0pt"/>
          <w:b/>
          <w:bCs/>
          <w:color w:val="000000"/>
        </w:rPr>
        <w:softHyphen/>
        <w:t>ответствие условиям задачи;</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w:t>
      </w:r>
      <w:r>
        <w:rPr>
          <w:rStyle w:val="0pt"/>
          <w:b/>
          <w:bCs/>
          <w:color w:val="000000"/>
        </w:rPr>
        <w:softHyphen/>
        <w:t>кет спидометра), вместимость (с помощью измерительных сосудов).</w:t>
      </w:r>
    </w:p>
    <w:p w:rsidR="00D45411" w:rsidRDefault="00D45411">
      <w:pPr>
        <w:pStyle w:val="a5"/>
        <w:framePr w:wrap="around" w:vAnchor="page" w:hAnchor="page" w:x="2776" w:y="13530"/>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48" w:y="13535"/>
        <w:shd w:val="clear" w:color="auto" w:fill="auto"/>
        <w:spacing w:line="130" w:lineRule="exact"/>
        <w:ind w:left="20"/>
      </w:pPr>
      <w:r>
        <w:rPr>
          <w:rStyle w:val="0pt0"/>
          <w:color w:val="000000"/>
        </w:rPr>
        <w:t>329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1" w:h="10268" w:hRule="exact" w:wrap="around" w:vAnchor="page" w:hAnchor="page" w:x="2793" w:y="3095"/>
        <w:shd w:val="clear" w:color="auto" w:fill="auto"/>
        <w:ind w:firstLine="220"/>
        <w:jc w:val="left"/>
      </w:pPr>
      <w:r>
        <w:rPr>
          <w:rStyle w:val="70pt3"/>
          <w:b/>
          <w:bCs/>
          <w:i/>
          <w:iCs/>
          <w:color w:val="000000"/>
        </w:rPr>
        <w:lastRenderedPageBreak/>
        <w:t>Работа с информацией:</w:t>
      </w:r>
    </w:p>
    <w:p w:rsidR="00D45411" w:rsidRDefault="00D45411">
      <w:pPr>
        <w:pStyle w:val="a6"/>
        <w:framePr w:w="6341" w:h="10268" w:hRule="exact" w:wrap="around" w:vAnchor="page" w:hAnchor="page" w:x="2793" w:y="3095"/>
        <w:shd w:val="clear" w:color="auto" w:fill="auto"/>
        <w:spacing w:line="240" w:lineRule="exact"/>
        <w:ind w:left="220" w:hanging="220"/>
      </w:pPr>
      <w:r>
        <w:rPr>
          <w:rStyle w:val="0pt"/>
          <w:b/>
          <w:bCs/>
          <w:color w:val="000000"/>
        </w:rPr>
        <w:t>—представлять информацию в разных формах;</w:t>
      </w:r>
    </w:p>
    <w:p w:rsidR="00D45411" w:rsidRDefault="00D45411">
      <w:pPr>
        <w:pStyle w:val="a6"/>
        <w:framePr w:w="6341" w:h="10268" w:hRule="exact" w:wrap="around" w:vAnchor="page" w:hAnchor="page" w:x="2793" w:y="3095"/>
        <w:shd w:val="clear" w:color="auto" w:fill="auto"/>
        <w:spacing w:line="240" w:lineRule="exact"/>
        <w:ind w:left="220" w:right="20" w:hanging="220"/>
      </w:pPr>
      <w:r>
        <w:rPr>
          <w:rStyle w:val="0pt"/>
          <w:b/>
          <w:bCs/>
          <w:color w:val="000000"/>
        </w:rPr>
        <w:t>—извлекать и интерпретировать информацию, представлен</w:t>
      </w:r>
      <w:r>
        <w:rPr>
          <w:rStyle w:val="0pt"/>
          <w:b/>
          <w:bCs/>
          <w:color w:val="000000"/>
        </w:rPr>
        <w:softHyphen/>
        <w:t>ную в таблице, на диаграмме;</w:t>
      </w:r>
    </w:p>
    <w:p w:rsidR="00D45411" w:rsidRDefault="00D45411">
      <w:pPr>
        <w:pStyle w:val="a6"/>
        <w:framePr w:w="6341" w:h="10268" w:hRule="exact" w:wrap="around" w:vAnchor="page" w:hAnchor="page" w:x="2793" w:y="3095"/>
        <w:shd w:val="clear" w:color="auto" w:fill="auto"/>
        <w:spacing w:line="240" w:lineRule="exact"/>
        <w:ind w:left="220" w:right="20" w:hanging="220"/>
      </w:pPr>
      <w:r>
        <w:rPr>
          <w:rStyle w:val="0pt"/>
          <w:b/>
          <w:bCs/>
          <w:color w:val="000000"/>
        </w:rPr>
        <w:t>—использовать справочную литературу для поиска информа</w:t>
      </w:r>
      <w:r>
        <w:rPr>
          <w:rStyle w:val="0pt"/>
          <w:b/>
          <w:bCs/>
          <w:color w:val="000000"/>
        </w:rPr>
        <w:softHyphen/>
        <w:t>ции, в том числе Интернет (в условиях контролируемого вы</w:t>
      </w:r>
      <w:r>
        <w:rPr>
          <w:rStyle w:val="0pt"/>
          <w:b/>
          <w:bCs/>
          <w:color w:val="000000"/>
        </w:rPr>
        <w:softHyphen/>
        <w:t>хода).</w:t>
      </w:r>
    </w:p>
    <w:p w:rsidR="00D45411" w:rsidRDefault="00D45411">
      <w:pPr>
        <w:pStyle w:val="a6"/>
        <w:framePr w:w="6341" w:h="10268" w:hRule="exact" w:wrap="around" w:vAnchor="page" w:hAnchor="page" w:x="2793" w:y="3095"/>
        <w:shd w:val="clear" w:color="auto" w:fill="auto"/>
        <w:spacing w:line="240" w:lineRule="exact"/>
        <w:ind w:right="20" w:firstLine="220"/>
        <w:jc w:val="left"/>
      </w:pPr>
      <w:r>
        <w:rPr>
          <w:rStyle w:val="44"/>
          <w:b/>
          <w:bCs/>
          <w:color w:val="000000"/>
        </w:rPr>
        <w:t xml:space="preserve">Универсальные коммуникативные учебные действия: </w:t>
      </w:r>
      <w:r>
        <w:rPr>
          <w:rStyle w:val="0pt"/>
          <w:b/>
          <w:bCs/>
          <w:color w:val="000000"/>
        </w:rPr>
        <w:t>—использовать математическую терминологию для записи ре</w:t>
      </w:r>
      <w:r>
        <w:rPr>
          <w:rStyle w:val="0pt"/>
          <w:b/>
          <w:bCs/>
          <w:color w:val="000000"/>
        </w:rPr>
        <w:softHyphen/>
        <w:t>шения предметной или практической задачи;</w:t>
      </w:r>
    </w:p>
    <w:p w:rsidR="00D45411" w:rsidRDefault="00D45411">
      <w:pPr>
        <w:pStyle w:val="a6"/>
        <w:framePr w:w="6341" w:h="10268" w:hRule="exact" w:wrap="around" w:vAnchor="page" w:hAnchor="page" w:x="2793" w:y="3095"/>
        <w:shd w:val="clear" w:color="auto" w:fill="auto"/>
        <w:spacing w:line="240" w:lineRule="exact"/>
        <w:ind w:left="220" w:right="20" w:hanging="220"/>
      </w:pPr>
      <w:r>
        <w:rPr>
          <w:rStyle w:val="0pt"/>
          <w:b/>
          <w:bCs/>
          <w:color w:val="000000"/>
        </w:rPr>
        <w:t>—приводить примеры и контрпримеры для подтверждения/ опровержения вывода, гипотезы;</w:t>
      </w:r>
    </w:p>
    <w:p w:rsidR="00D45411" w:rsidRDefault="00D45411">
      <w:pPr>
        <w:pStyle w:val="a6"/>
        <w:framePr w:w="6341" w:h="10268" w:hRule="exact" w:wrap="around" w:vAnchor="page" w:hAnchor="page" w:x="2793" w:y="3095"/>
        <w:shd w:val="clear" w:color="auto" w:fill="auto"/>
        <w:spacing w:line="240" w:lineRule="exact"/>
        <w:ind w:left="220" w:hanging="220"/>
      </w:pPr>
      <w:r>
        <w:rPr>
          <w:rStyle w:val="0pt"/>
          <w:b/>
          <w:bCs/>
          <w:color w:val="000000"/>
        </w:rPr>
        <w:t>—конструировать, читать числовое выражение;</w:t>
      </w:r>
    </w:p>
    <w:p w:rsidR="00D45411" w:rsidRDefault="00D45411">
      <w:pPr>
        <w:pStyle w:val="a6"/>
        <w:framePr w:w="6341" w:h="10268" w:hRule="exact" w:wrap="around" w:vAnchor="page" w:hAnchor="page" w:x="2793" w:y="3095"/>
        <w:shd w:val="clear" w:color="auto" w:fill="auto"/>
        <w:spacing w:line="240" w:lineRule="exact"/>
        <w:ind w:left="220" w:right="20" w:hanging="220"/>
      </w:pPr>
      <w:r>
        <w:rPr>
          <w:rStyle w:val="0pt"/>
          <w:b/>
          <w:bCs/>
          <w:color w:val="000000"/>
        </w:rPr>
        <w:t>—описывать практическую ситуацию с использованием изу</w:t>
      </w:r>
      <w:r>
        <w:rPr>
          <w:rStyle w:val="0pt"/>
          <w:b/>
          <w:bCs/>
          <w:color w:val="000000"/>
        </w:rPr>
        <w:softHyphen/>
        <w:t>ченной терминологии;</w:t>
      </w:r>
    </w:p>
    <w:p w:rsidR="00D45411" w:rsidRDefault="00D45411">
      <w:pPr>
        <w:pStyle w:val="a6"/>
        <w:framePr w:w="6341" w:h="10268" w:hRule="exact" w:wrap="around" w:vAnchor="page" w:hAnchor="page" w:x="2793" w:y="3095"/>
        <w:shd w:val="clear" w:color="auto" w:fill="auto"/>
        <w:spacing w:line="240" w:lineRule="exact"/>
        <w:ind w:left="220" w:right="20" w:hanging="220"/>
      </w:pPr>
      <w:r>
        <w:rPr>
          <w:rStyle w:val="0pt"/>
          <w:b/>
          <w:bCs/>
          <w:color w:val="000000"/>
        </w:rPr>
        <w:t>— характеризовать математические объекты, явления и собы</w:t>
      </w:r>
      <w:r>
        <w:rPr>
          <w:rStyle w:val="0pt"/>
          <w:b/>
          <w:bCs/>
          <w:color w:val="000000"/>
        </w:rPr>
        <w:softHyphen/>
        <w:t>тия с помощью изученных величин;</w:t>
      </w:r>
    </w:p>
    <w:p w:rsidR="00D45411" w:rsidRDefault="00D45411">
      <w:pPr>
        <w:pStyle w:val="a6"/>
        <w:framePr w:w="6341" w:h="10268" w:hRule="exact" w:wrap="around" w:vAnchor="page" w:hAnchor="page" w:x="2793" w:y="3095"/>
        <w:shd w:val="clear" w:color="auto" w:fill="auto"/>
        <w:spacing w:line="240" w:lineRule="exact"/>
        <w:ind w:right="20" w:firstLine="0"/>
        <w:jc w:val="left"/>
      </w:pPr>
      <w:r>
        <w:rPr>
          <w:rStyle w:val="0pt"/>
          <w:b/>
          <w:bCs/>
          <w:color w:val="000000"/>
        </w:rPr>
        <w:t>—составлять инструкцию, записывать рассуждение; —инициировать обсуждение разных способов выполнения за</w:t>
      </w:r>
      <w:r>
        <w:rPr>
          <w:rStyle w:val="0pt"/>
          <w:b/>
          <w:bCs/>
          <w:color w:val="000000"/>
        </w:rPr>
        <w:softHyphen/>
        <w:t>дания, поиск ошибок в решении.</w:t>
      </w:r>
    </w:p>
    <w:p w:rsidR="00D45411" w:rsidRDefault="00D45411">
      <w:pPr>
        <w:pStyle w:val="a6"/>
        <w:framePr w:w="6341" w:h="10268" w:hRule="exact" w:wrap="around" w:vAnchor="page" w:hAnchor="page" w:x="2793" w:y="3095"/>
        <w:shd w:val="clear" w:color="auto" w:fill="auto"/>
        <w:spacing w:line="240" w:lineRule="exact"/>
        <w:ind w:right="20" w:firstLine="220"/>
        <w:jc w:val="left"/>
      </w:pPr>
      <w:r>
        <w:rPr>
          <w:rStyle w:val="44"/>
          <w:b/>
          <w:bCs/>
          <w:color w:val="000000"/>
        </w:rPr>
        <w:t xml:space="preserve">Универсальные регулятивные учебные действия: </w:t>
      </w:r>
      <w:r>
        <w:rPr>
          <w:rStyle w:val="0pt"/>
          <w:b/>
          <w:bCs/>
          <w:color w:val="000000"/>
        </w:rPr>
        <w:t>—контролировать правильность и полноту выполнения алго</w:t>
      </w:r>
      <w:r>
        <w:rPr>
          <w:rStyle w:val="0pt"/>
          <w:b/>
          <w:bCs/>
          <w:color w:val="000000"/>
        </w:rPr>
        <w:softHyphen/>
        <w:t>ритма арифметического действия, решения текстовой зада</w:t>
      </w:r>
      <w:r>
        <w:rPr>
          <w:rStyle w:val="0pt"/>
          <w:b/>
          <w:bCs/>
          <w:color w:val="000000"/>
        </w:rPr>
        <w:softHyphen/>
        <w:t>чи, построения геометрической фигуры, измерения; —самостоятельно выполнять прикидку и оценку результата измерений;</w:t>
      </w:r>
    </w:p>
    <w:p w:rsidR="00D45411" w:rsidRDefault="00D45411">
      <w:pPr>
        <w:pStyle w:val="a6"/>
        <w:framePr w:w="6341" w:h="10268" w:hRule="exact" w:wrap="around" w:vAnchor="page" w:hAnchor="page" w:x="2793" w:y="3095"/>
        <w:shd w:val="clear" w:color="auto" w:fill="auto"/>
        <w:spacing w:line="240" w:lineRule="exact"/>
        <w:ind w:left="220" w:right="20" w:hanging="220"/>
      </w:pPr>
      <w:r>
        <w:rPr>
          <w:rStyle w:val="0pt"/>
          <w:b/>
          <w:bCs/>
          <w:color w:val="000000"/>
        </w:rPr>
        <w:t>—находить, исправлять, прогнозировать трудности и ошибки и трудности в решении учебной задачи.</w:t>
      </w:r>
    </w:p>
    <w:p w:rsidR="00D45411" w:rsidRDefault="00D45411">
      <w:pPr>
        <w:pStyle w:val="71"/>
        <w:framePr w:w="6341" w:h="10268" w:hRule="exact" w:wrap="around" w:vAnchor="page" w:hAnchor="page" w:x="2793" w:y="3095"/>
        <w:shd w:val="clear" w:color="auto" w:fill="auto"/>
        <w:ind w:firstLine="220"/>
        <w:jc w:val="left"/>
      </w:pPr>
      <w:r>
        <w:rPr>
          <w:rStyle w:val="70pt3"/>
          <w:b/>
          <w:bCs/>
          <w:i/>
          <w:iCs/>
          <w:color w:val="000000"/>
        </w:rPr>
        <w:t>Совместная деятельность:</w:t>
      </w:r>
    </w:p>
    <w:p w:rsidR="00D45411" w:rsidRDefault="00D45411">
      <w:pPr>
        <w:pStyle w:val="a6"/>
        <w:framePr w:w="6341" w:h="10268" w:hRule="exact" w:wrap="around" w:vAnchor="page" w:hAnchor="page" w:x="2793" w:y="3095"/>
        <w:shd w:val="clear" w:color="auto" w:fill="auto"/>
        <w:spacing w:line="240" w:lineRule="exact"/>
        <w:ind w:right="20" w:firstLine="0"/>
      </w:pPr>
      <w:r>
        <w:rPr>
          <w:rStyle w:val="0pt"/>
          <w:b/>
          <w:bCs/>
          <w:color w:val="000000"/>
        </w:rPr>
        <w:t>—участвовать в совместной деятельности: договариваться о способе решения, распределять работу между членами груп</w:t>
      </w:r>
      <w:r>
        <w:rPr>
          <w:rStyle w:val="0pt"/>
          <w:b/>
          <w:bCs/>
          <w:color w:val="000000"/>
        </w:rPr>
        <w:softHyphen/>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—договариваться с одноклассниками в ходе организации про</w:t>
      </w:r>
      <w:r>
        <w:rPr>
          <w:rStyle w:val="0pt"/>
          <w:b/>
          <w:bCs/>
          <w:color w:val="000000"/>
        </w:rPr>
        <w:softHyphen/>
        <w:t>ектной работы с величинами (составление расписания, под</w:t>
      </w:r>
      <w:r>
        <w:rPr>
          <w:rStyle w:val="0pt"/>
          <w:b/>
          <w:bCs/>
          <w:color w:val="000000"/>
        </w:rPr>
        <w:softHyphen/>
        <w:t>счёт денег, оценка стоимости и веса покупки, рост и вес че</w:t>
      </w:r>
      <w:r>
        <w:rPr>
          <w:rStyle w:val="0pt"/>
          <w:b/>
          <w:bCs/>
          <w:color w:val="000000"/>
        </w:rPr>
        <w:softHyphen/>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45411" w:rsidRDefault="00D45411">
      <w:pPr>
        <w:pStyle w:val="a5"/>
        <w:framePr w:wrap="around" w:vAnchor="page" w:hAnchor="page" w:x="2764" w:y="13530"/>
        <w:shd w:val="clear" w:color="auto" w:fill="auto"/>
        <w:spacing w:line="130" w:lineRule="exact"/>
        <w:ind w:left="20"/>
      </w:pPr>
      <w:r>
        <w:rPr>
          <w:rStyle w:val="0pt0"/>
          <w:color w:val="000000"/>
        </w:rPr>
        <w:t>330</w:t>
      </w:r>
    </w:p>
    <w:p w:rsidR="00D45411" w:rsidRDefault="00D45411">
      <w:pPr>
        <w:pStyle w:val="a5"/>
        <w:framePr w:wrap="around" w:vAnchor="page" w:hAnchor="page" w:x="6801" w:y="13511"/>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0" w:h="787" w:hRule="exact" w:wrap="around" w:vAnchor="page" w:hAnchor="page" w:x="2788" w:y="3119"/>
        <w:shd w:val="clear" w:color="auto" w:fill="auto"/>
        <w:spacing w:after="0" w:line="240" w:lineRule="exact"/>
        <w:ind w:left="20" w:right="720"/>
        <w:jc w:val="left"/>
      </w:pPr>
      <w:bookmarkStart w:id="214" w:name="bookmark215"/>
      <w:r>
        <w:rPr>
          <w:rStyle w:val="30pt4"/>
          <w:color w:val="000000"/>
        </w:rPr>
        <w:lastRenderedPageBreak/>
        <w:t>ПЛАНИРУЕМЫЕ РЕЗУЛЬТАТЫ ОСВОЕНИЯ ПРОГРАММЫ УЧЕБНОГО ПРЕДМЕТА «МАТЕМАТИКА» НА УРОВНЕ НАЧАЛЬНОГО ОБЩЕГО ОБРАЗОВАНИЯ</w:t>
      </w:r>
      <w:bookmarkEnd w:id="214"/>
    </w:p>
    <w:p w:rsidR="00D45411" w:rsidRDefault="00D45411">
      <w:pPr>
        <w:pStyle w:val="a6"/>
        <w:framePr w:w="6350" w:h="9279" w:hRule="exact" w:wrap="around" w:vAnchor="page" w:hAnchor="page" w:x="2788" w:y="4084"/>
        <w:shd w:val="clear" w:color="auto" w:fill="auto"/>
        <w:spacing w:line="240" w:lineRule="exact"/>
        <w:ind w:left="20" w:right="20" w:firstLine="220"/>
      </w:pPr>
      <w:r>
        <w:rPr>
          <w:rStyle w:val="0pt"/>
          <w:b/>
          <w:bCs/>
          <w:color w:val="000000"/>
        </w:rPr>
        <w:t>Младший школьник достигает планируемых результатов об</w:t>
      </w:r>
      <w:r>
        <w:rPr>
          <w:rStyle w:val="0pt"/>
          <w:b/>
          <w:bCs/>
          <w:color w:val="000000"/>
        </w:rPr>
        <w:softHyphen/>
        <w:t>учения в соответствии со своими возможностями и способно</w:t>
      </w:r>
      <w:r>
        <w:rPr>
          <w:rStyle w:val="0pt"/>
          <w:b/>
          <w:bCs/>
          <w:color w:val="000000"/>
        </w:rPr>
        <w:softHyphen/>
        <w:t>стями. На его успешность оказывают влияние темп деятельно</w:t>
      </w:r>
      <w:r>
        <w:rPr>
          <w:rStyle w:val="0pt"/>
          <w:b/>
          <w:bCs/>
          <w:color w:val="000000"/>
        </w:rPr>
        <w:softHyphen/>
        <w:t>сти ребенка, скорость психического созревания, особенности формирования учебной деятельности (способность к целепола- ганию, готовность планировать свою работу, самоконтроль и т. д.).</w:t>
      </w:r>
    </w:p>
    <w:p w:rsidR="00D45411" w:rsidRDefault="00D45411">
      <w:pPr>
        <w:pStyle w:val="a6"/>
        <w:framePr w:w="6350" w:h="9279" w:hRule="exact" w:wrap="around" w:vAnchor="page" w:hAnchor="page" w:x="2788" w:y="4084"/>
        <w:shd w:val="clear" w:color="auto" w:fill="auto"/>
        <w:spacing w:after="184" w:line="240" w:lineRule="exact"/>
        <w:ind w:left="20" w:right="20" w:firstLine="220"/>
      </w:pPr>
      <w:r>
        <w:rPr>
          <w:rStyle w:val="0pt"/>
          <w:b/>
          <w:bCs/>
          <w:color w:val="000000"/>
        </w:rPr>
        <w:t>Планируемые результаты освоения программы по математи</w:t>
      </w:r>
      <w:r>
        <w:rPr>
          <w:rStyle w:val="0pt"/>
          <w:b/>
          <w:bCs/>
          <w:color w:val="000000"/>
        </w:rPr>
        <w:softHyphen/>
        <w:t>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w:t>
      </w:r>
      <w:r>
        <w:rPr>
          <w:rStyle w:val="0pt"/>
          <w:b/>
          <w:bCs/>
          <w:color w:val="000000"/>
        </w:rPr>
        <w:softHyphen/>
        <w:t>ностных качеств и метапредметных действий и умений, кото</w:t>
      </w:r>
      <w:r>
        <w:rPr>
          <w:rStyle w:val="0pt"/>
          <w:b/>
          <w:bCs/>
          <w:color w:val="000000"/>
        </w:rPr>
        <w:softHyphen/>
        <w:t>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w:t>
      </w:r>
      <w:r>
        <w:rPr>
          <w:rStyle w:val="0pt"/>
          <w:b/>
          <w:bCs/>
          <w:color w:val="000000"/>
        </w:rPr>
        <w:softHyphen/>
        <w:t>ми математического содержания курса.</w:t>
      </w:r>
    </w:p>
    <w:p w:rsidR="00D45411" w:rsidRDefault="00D45411">
      <w:pPr>
        <w:pStyle w:val="52"/>
        <w:framePr w:w="6350" w:h="9279" w:hRule="exact" w:wrap="around" w:vAnchor="page" w:hAnchor="page" w:x="2788" w:y="4084"/>
        <w:shd w:val="clear" w:color="auto" w:fill="auto"/>
        <w:spacing w:before="0" w:after="35" w:line="160" w:lineRule="exact"/>
        <w:ind w:left="20"/>
        <w:jc w:val="left"/>
      </w:pPr>
      <w:bookmarkStart w:id="215" w:name="bookmark216"/>
      <w:r>
        <w:rPr>
          <w:rStyle w:val="50pt3"/>
          <w:color w:val="000000"/>
        </w:rPr>
        <w:t>ЛИЧНОСТНЫЕ РЕЗУЛЬТАТЫ</w:t>
      </w:r>
      <w:bookmarkEnd w:id="215"/>
    </w:p>
    <w:p w:rsidR="00D45411" w:rsidRDefault="00D45411">
      <w:pPr>
        <w:pStyle w:val="a6"/>
        <w:framePr w:w="6350" w:h="9279" w:hRule="exact" w:wrap="around" w:vAnchor="page" w:hAnchor="page" w:x="2788" w:y="4084"/>
        <w:shd w:val="clear" w:color="auto" w:fill="auto"/>
        <w:spacing w:line="240" w:lineRule="exact"/>
        <w:ind w:left="20" w:right="20" w:firstLine="220"/>
      </w:pPr>
      <w:r>
        <w:rPr>
          <w:rStyle w:val="0pt"/>
          <w:b/>
          <w:bCs/>
          <w:color w:val="000000"/>
        </w:rPr>
        <w:t>В результате изучения предмета «Математика» в начальной школе у обучающегося будут сформированы следующие лич</w:t>
      </w:r>
      <w:r>
        <w:rPr>
          <w:rStyle w:val="0pt"/>
          <w:b/>
          <w:bCs/>
          <w:color w:val="000000"/>
        </w:rPr>
        <w:softHyphen/>
        <w:t>ностные результаты:</w:t>
      </w:r>
    </w:p>
    <w:p w:rsidR="00D45411" w:rsidRDefault="00D45411">
      <w:pPr>
        <w:pStyle w:val="a6"/>
        <w:framePr w:w="6350" w:h="9279" w:hRule="exact" w:wrap="around" w:vAnchor="page" w:hAnchor="page" w:x="2788" w:y="4084"/>
        <w:shd w:val="clear" w:color="auto" w:fill="auto"/>
        <w:spacing w:line="240" w:lineRule="exact"/>
        <w:ind w:left="20" w:right="20" w:firstLine="0"/>
        <w:jc w:val="left"/>
      </w:pPr>
      <w:r>
        <w:rPr>
          <w:rStyle w:val="0pt"/>
          <w:b/>
          <w:bCs/>
          <w:color w:val="000000"/>
        </w:rPr>
        <w:t>—осознавать необходимость изучения математики для адапта</w:t>
      </w:r>
      <w:r>
        <w:rPr>
          <w:rStyle w:val="0pt"/>
          <w:b/>
          <w:bCs/>
          <w:color w:val="000000"/>
        </w:rPr>
        <w:softHyphen/>
        <w:t>ции к жизненным ситуациям, для развития общей культуры человека; развития способности мыслить, рассуждать, вы</w:t>
      </w:r>
      <w:r>
        <w:rPr>
          <w:rStyle w:val="0pt"/>
          <w:b/>
          <w:bCs/>
          <w:color w:val="000000"/>
        </w:rPr>
        <w:softHyphen/>
        <w:t>двигать предположения и доказывать или опровергать их; —применять правила совместной деятельности со сверстника</w:t>
      </w:r>
      <w:r>
        <w:rPr>
          <w:rStyle w:val="0pt"/>
          <w:b/>
          <w:bCs/>
          <w:color w:val="000000"/>
        </w:rPr>
        <w:softHyphen/>
        <w:t>ми, проявлять способность договариваться, лидировать, сле</w:t>
      </w:r>
      <w:r>
        <w:rPr>
          <w:rStyle w:val="0pt"/>
          <w:b/>
          <w:bCs/>
          <w:color w:val="000000"/>
        </w:rPr>
        <w:softHyphen/>
        <w:t>довать указаниям, осознавать личную ответственность и объ</w:t>
      </w:r>
      <w:r>
        <w:rPr>
          <w:rStyle w:val="0pt"/>
          <w:b/>
          <w:bCs/>
          <w:color w:val="000000"/>
        </w:rPr>
        <w:softHyphen/>
        <w:t>ективно оценивать свой вклад в общий результат; —осваивать навыки организации безопасного поведения в ин</w:t>
      </w:r>
      <w:r>
        <w:rPr>
          <w:rStyle w:val="0pt"/>
          <w:b/>
          <w:bCs/>
          <w:color w:val="000000"/>
        </w:rPr>
        <w:softHyphen/>
        <w:t>формационной среде;</w:t>
      </w:r>
    </w:p>
    <w:p w:rsidR="00D45411" w:rsidRDefault="00D45411">
      <w:pPr>
        <w:pStyle w:val="a6"/>
        <w:framePr w:w="6350" w:h="9279" w:hRule="exact" w:wrap="around" w:vAnchor="page" w:hAnchor="page" w:x="2788" w:y="4084"/>
        <w:shd w:val="clear" w:color="auto" w:fill="auto"/>
        <w:spacing w:line="240" w:lineRule="exact"/>
        <w:ind w:left="240" w:right="20" w:hanging="220"/>
      </w:pPr>
      <w:r>
        <w:rPr>
          <w:rStyle w:val="0pt"/>
          <w:b/>
          <w:bCs/>
          <w:color w:val="000000"/>
        </w:rPr>
        <w:t>—применять математику для решения практических задач в повседневной жизни, в том числе при оказании помощи од</w:t>
      </w:r>
      <w:r>
        <w:rPr>
          <w:rStyle w:val="0pt"/>
          <w:b/>
          <w:bCs/>
          <w:color w:val="000000"/>
        </w:rPr>
        <w:softHyphen/>
        <w:t>ноклассникам, детям младшего возраста, взрослым и пожи</w:t>
      </w:r>
      <w:r>
        <w:rPr>
          <w:rStyle w:val="0pt"/>
          <w:b/>
          <w:bCs/>
          <w:color w:val="000000"/>
        </w:rPr>
        <w:softHyphen/>
        <w:t>лым людям;</w:t>
      </w:r>
    </w:p>
    <w:p w:rsidR="00D45411" w:rsidRDefault="00D45411">
      <w:pPr>
        <w:pStyle w:val="a6"/>
        <w:framePr w:w="6350" w:h="9279" w:hRule="exact" w:wrap="around" w:vAnchor="page" w:hAnchor="page" w:x="2788" w:y="4084"/>
        <w:shd w:val="clear" w:color="auto" w:fill="auto"/>
        <w:spacing w:line="240" w:lineRule="exact"/>
        <w:ind w:left="240" w:right="20" w:hanging="220"/>
      </w:pPr>
      <w:r>
        <w:rPr>
          <w:rStyle w:val="0pt"/>
          <w:b/>
          <w:bCs/>
          <w:color w:val="000000"/>
        </w:rPr>
        <w:t>—работать в ситуациях, расширяющих опыт применения ма</w:t>
      </w:r>
      <w:r>
        <w:rPr>
          <w:rStyle w:val="0pt"/>
          <w:b/>
          <w:bCs/>
          <w:color w:val="000000"/>
        </w:rPr>
        <w:softHyphen/>
        <w:t>тематических отношений в реальной жизни, повышающих интерес к интеллектуальному труду и уверенность своих си</w:t>
      </w:r>
      <w:r>
        <w:rPr>
          <w:rStyle w:val="0pt"/>
          <w:b/>
          <w:bCs/>
          <w:color w:val="000000"/>
        </w:rPr>
        <w:softHyphen/>
      </w:r>
    </w:p>
    <w:p w:rsidR="00D45411" w:rsidRDefault="00D45411">
      <w:pPr>
        <w:pStyle w:val="a5"/>
        <w:framePr w:wrap="around" w:vAnchor="page" w:hAnchor="page" w:x="2778" w:y="13549"/>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60" w:y="13554"/>
        <w:shd w:val="clear" w:color="auto" w:fill="auto"/>
        <w:spacing w:line="130" w:lineRule="exact"/>
        <w:ind w:left="20"/>
      </w:pPr>
      <w:r>
        <w:rPr>
          <w:rStyle w:val="0pt0"/>
          <w:color w:val="000000"/>
        </w:rPr>
        <w:t>331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67" w:hRule="exact" w:wrap="around" w:vAnchor="page" w:hAnchor="page" w:x="2790" w:y="3095"/>
        <w:shd w:val="clear" w:color="auto" w:fill="auto"/>
        <w:spacing w:line="240" w:lineRule="exact"/>
        <w:ind w:left="240" w:right="20" w:firstLine="0"/>
      </w:pPr>
      <w:r>
        <w:rPr>
          <w:rStyle w:val="0pt"/>
          <w:b/>
          <w:bCs/>
          <w:color w:val="000000"/>
        </w:rPr>
        <w:lastRenderedPageBreak/>
        <w:t>лах при решении поставленных задач, умение преодолевать трудности;</w:t>
      </w:r>
    </w:p>
    <w:p w:rsidR="00D45411" w:rsidRDefault="00D45411">
      <w:pPr>
        <w:pStyle w:val="a6"/>
        <w:framePr w:w="6346" w:h="10267" w:hRule="exact" w:wrap="around" w:vAnchor="page" w:hAnchor="page" w:x="2790" w:y="3095"/>
        <w:numPr>
          <w:ilvl w:val="0"/>
          <w:numId w:val="58"/>
        </w:numPr>
        <w:shd w:val="clear" w:color="auto" w:fill="auto"/>
        <w:spacing w:line="240" w:lineRule="exact"/>
        <w:ind w:left="240" w:right="20" w:hanging="220"/>
      </w:pPr>
      <w:r>
        <w:rPr>
          <w:rStyle w:val="0pt"/>
          <w:b/>
          <w:bCs/>
          <w:color w:val="000000"/>
        </w:rPr>
        <w:t xml:space="preserve">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—оценивать свои успехи в изучении математики, намечать пути устранения трудностей; стремиться углублять свои ма</w:t>
      </w:r>
      <w:r>
        <w:rPr>
          <w:rStyle w:val="0pt"/>
          <w:b/>
          <w:bCs/>
          <w:color w:val="000000"/>
        </w:rPr>
        <w:softHyphen/>
        <w:t>тематические знания и умения;</w:t>
      </w:r>
    </w:p>
    <w:p w:rsidR="00D45411" w:rsidRDefault="00D45411">
      <w:pPr>
        <w:pStyle w:val="a6"/>
        <w:framePr w:w="6346" w:h="10267" w:hRule="exact" w:wrap="around" w:vAnchor="page" w:hAnchor="page" w:x="2790" w:y="3095"/>
        <w:shd w:val="clear" w:color="auto" w:fill="auto"/>
        <w:spacing w:after="184" w:line="240" w:lineRule="exact"/>
        <w:ind w:left="240" w:right="20" w:hanging="220"/>
      </w:pPr>
      <w:r>
        <w:rPr>
          <w:rStyle w:val="0pt"/>
          <w:b/>
          <w:bCs/>
          <w:color w:val="000000"/>
        </w:rPr>
        <w:t>—пользоваться разнообразными информационными средства</w:t>
      </w:r>
      <w:r>
        <w:rPr>
          <w:rStyle w:val="0pt"/>
          <w:b/>
          <w:bCs/>
          <w:color w:val="000000"/>
        </w:rPr>
        <w:softHyphen/>
        <w:t>ми для решения предложенных и самостоятельно выбран</w:t>
      </w:r>
      <w:r>
        <w:rPr>
          <w:rStyle w:val="0pt"/>
          <w:b/>
          <w:bCs/>
          <w:color w:val="000000"/>
        </w:rPr>
        <w:softHyphen/>
        <w:t>ных учебных проблем, задач.</w:t>
      </w:r>
    </w:p>
    <w:p w:rsidR="00D45411" w:rsidRDefault="00D45411">
      <w:pPr>
        <w:pStyle w:val="52"/>
        <w:framePr w:w="6346" w:h="10267" w:hRule="exact" w:wrap="around" w:vAnchor="page" w:hAnchor="page" w:x="2790" w:y="3095"/>
        <w:shd w:val="clear" w:color="auto" w:fill="auto"/>
        <w:spacing w:before="0" w:after="35" w:line="160" w:lineRule="exact"/>
        <w:ind w:left="240" w:hanging="220"/>
      </w:pPr>
      <w:bookmarkStart w:id="216" w:name="bookmark217"/>
      <w:r>
        <w:rPr>
          <w:rStyle w:val="50pt3"/>
          <w:color w:val="000000"/>
        </w:rPr>
        <w:t>МЕТАПРЕДМЕТНЫЕ РЕЗУЛЬТАТЫ</w:t>
      </w:r>
      <w:bookmarkEnd w:id="216"/>
    </w:p>
    <w:p w:rsidR="00D45411" w:rsidRDefault="00D45411">
      <w:pPr>
        <w:pStyle w:val="a6"/>
        <w:framePr w:w="6346" w:h="10267" w:hRule="exact" w:wrap="around" w:vAnchor="page" w:hAnchor="page" w:x="2790" w:y="3095"/>
        <w:shd w:val="clear" w:color="auto" w:fill="auto"/>
        <w:spacing w:after="168" w:line="240" w:lineRule="exact"/>
        <w:ind w:left="20" w:right="20" w:firstLine="220"/>
        <w:jc w:val="left"/>
      </w:pPr>
      <w:r>
        <w:rPr>
          <w:rStyle w:val="0pt"/>
          <w:b/>
          <w:bCs/>
          <w:color w:val="000000"/>
        </w:rPr>
        <w:t>К концу обучения в начальной школе у обучающегося фор</w:t>
      </w:r>
      <w:r>
        <w:rPr>
          <w:rStyle w:val="0pt"/>
          <w:b/>
          <w:bCs/>
          <w:color w:val="000000"/>
        </w:rPr>
        <w:softHyphen/>
        <w:t>мируются следующие универсальные учебные действия.</w:t>
      </w:r>
    </w:p>
    <w:p w:rsidR="00D45411" w:rsidRDefault="00D45411">
      <w:pPr>
        <w:pStyle w:val="42"/>
        <w:framePr w:w="6346" w:h="10267" w:hRule="exact" w:wrap="around" w:vAnchor="page" w:hAnchor="page" w:x="2790" w:y="3095"/>
        <w:shd w:val="clear" w:color="auto" w:fill="auto"/>
        <w:spacing w:before="0" w:after="31" w:line="180" w:lineRule="exact"/>
        <w:ind w:left="240" w:hanging="220"/>
      </w:pPr>
      <w:bookmarkStart w:id="217" w:name="bookmark218"/>
      <w:r>
        <w:rPr>
          <w:rStyle w:val="40pt2"/>
          <w:color w:val="000000"/>
        </w:rPr>
        <w:t>Универсальные познавательные учебные действия:</w:t>
      </w:r>
      <w:bookmarkEnd w:id="217"/>
    </w:p>
    <w:p w:rsidR="00D45411" w:rsidRDefault="00D45411">
      <w:pPr>
        <w:pStyle w:val="71"/>
        <w:framePr w:w="6346" w:h="10267" w:hRule="exact" w:wrap="around" w:vAnchor="page" w:hAnchor="page" w:x="2790" w:y="3095"/>
        <w:numPr>
          <w:ilvl w:val="0"/>
          <w:numId w:val="60"/>
        </w:numPr>
        <w:shd w:val="clear" w:color="auto" w:fill="auto"/>
        <w:ind w:left="20" w:firstLine="220"/>
        <w:jc w:val="left"/>
      </w:pPr>
      <w:r>
        <w:rPr>
          <w:rStyle w:val="70pt3"/>
          <w:b/>
          <w:bCs/>
          <w:i/>
          <w:iCs/>
          <w:color w:val="000000"/>
        </w:rPr>
        <w:t xml:space="preserve"> Базовые логические действия:</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—устанавливать связи и зависимости между математически</w:t>
      </w:r>
      <w:r>
        <w:rPr>
          <w:rStyle w:val="0pt"/>
          <w:b/>
          <w:bCs/>
          <w:color w:val="000000"/>
        </w:rPr>
        <w:softHyphen/>
        <w:t>ми объектами (часть-целое; причина-следствие; протяжён</w:t>
      </w:r>
      <w:r>
        <w:rPr>
          <w:rStyle w:val="0pt"/>
          <w:b/>
          <w:bCs/>
          <w:color w:val="000000"/>
        </w:rPr>
        <w:softHyphen/>
        <w:t>ность);</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—применять базовые логические универсальные действия: сравнение, анализ, классификация (группировка), обобще</w:t>
      </w:r>
      <w:r>
        <w:rPr>
          <w:rStyle w:val="0pt"/>
          <w:b/>
          <w:bCs/>
          <w:color w:val="000000"/>
        </w:rPr>
        <w:softHyphen/>
        <w:t>ние;</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—приобретать практические графические и измерительные навыки для успешного решения учебных и житейских за</w:t>
      </w:r>
      <w:r>
        <w:rPr>
          <w:rStyle w:val="0pt"/>
          <w:b/>
          <w:bCs/>
          <w:color w:val="000000"/>
        </w:rPr>
        <w:softHyphen/>
        <w:t>дач;</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45411" w:rsidRDefault="00D45411">
      <w:pPr>
        <w:pStyle w:val="71"/>
        <w:framePr w:w="6346" w:h="10267" w:hRule="exact" w:wrap="around" w:vAnchor="page" w:hAnchor="page" w:x="2790" w:y="3095"/>
        <w:numPr>
          <w:ilvl w:val="0"/>
          <w:numId w:val="60"/>
        </w:numPr>
        <w:shd w:val="clear" w:color="auto" w:fill="auto"/>
        <w:ind w:left="20" w:firstLine="220"/>
        <w:jc w:val="left"/>
      </w:pPr>
      <w:r>
        <w:rPr>
          <w:rStyle w:val="70pt3"/>
          <w:b/>
          <w:bCs/>
          <w:i/>
          <w:iCs/>
          <w:color w:val="000000"/>
        </w:rPr>
        <w:t xml:space="preserve"> Базовые исследовательские действия:</w:t>
      </w:r>
    </w:p>
    <w:p w:rsidR="00D45411" w:rsidRDefault="00D45411">
      <w:pPr>
        <w:pStyle w:val="a6"/>
        <w:framePr w:w="6346" w:h="10267" w:hRule="exact" w:wrap="around" w:vAnchor="page" w:hAnchor="page" w:x="2790" w:y="3095"/>
        <w:numPr>
          <w:ilvl w:val="0"/>
          <w:numId w:val="58"/>
        </w:numPr>
        <w:shd w:val="clear" w:color="auto" w:fill="auto"/>
        <w:spacing w:line="240" w:lineRule="exact"/>
        <w:ind w:left="240" w:right="20" w:hanging="220"/>
      </w:pPr>
      <w:r>
        <w:rPr>
          <w:rStyle w:val="0pt"/>
          <w:b/>
          <w:bCs/>
          <w:color w:val="000000"/>
        </w:rPr>
        <w:t xml:space="preserve"> проявлять способность ориентироваться в учебном материа</w:t>
      </w:r>
      <w:r>
        <w:rPr>
          <w:rStyle w:val="0pt"/>
          <w:b/>
          <w:bCs/>
          <w:color w:val="000000"/>
        </w:rPr>
        <w:softHyphen/>
        <w:t>ле разных разделов курса математики;</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—понимать и адекватно использовать математическую терми</w:t>
      </w:r>
      <w:r>
        <w:rPr>
          <w:rStyle w:val="0pt"/>
          <w:b/>
          <w:bCs/>
          <w:color w:val="000000"/>
        </w:rPr>
        <w:softHyphen/>
        <w:t>нологию: различать, характеризовать, использовать для ре</w:t>
      </w:r>
      <w:r>
        <w:rPr>
          <w:rStyle w:val="0pt"/>
          <w:b/>
          <w:bCs/>
          <w:color w:val="000000"/>
        </w:rPr>
        <w:softHyphen/>
        <w:t>шения учебных и практических задач;</w:t>
      </w:r>
    </w:p>
    <w:p w:rsidR="00D45411" w:rsidRDefault="00D45411">
      <w:pPr>
        <w:pStyle w:val="a6"/>
        <w:framePr w:w="6346" w:h="10267" w:hRule="exact" w:wrap="around" w:vAnchor="page" w:hAnchor="page" w:x="2790" w:y="3095"/>
        <w:shd w:val="clear" w:color="auto" w:fill="auto"/>
        <w:spacing w:line="240" w:lineRule="exact"/>
        <w:ind w:left="240" w:right="20" w:hanging="220"/>
      </w:pPr>
      <w:r>
        <w:rPr>
          <w:rStyle w:val="0pt"/>
          <w:b/>
          <w:bCs/>
          <w:color w:val="000000"/>
        </w:rPr>
        <w:t>—применять изученные методы познания (измерение, модели</w:t>
      </w:r>
      <w:r>
        <w:rPr>
          <w:rStyle w:val="0pt"/>
          <w:b/>
          <w:bCs/>
          <w:color w:val="000000"/>
        </w:rPr>
        <w:softHyphen/>
        <w:t>рование, перебор вариантов)</w:t>
      </w:r>
    </w:p>
    <w:p w:rsidR="00D45411" w:rsidRDefault="00D45411">
      <w:pPr>
        <w:pStyle w:val="71"/>
        <w:framePr w:w="6346" w:h="10267" w:hRule="exact" w:wrap="around" w:vAnchor="page" w:hAnchor="page" w:x="2790" w:y="3095"/>
        <w:numPr>
          <w:ilvl w:val="0"/>
          <w:numId w:val="60"/>
        </w:numPr>
        <w:shd w:val="clear" w:color="auto" w:fill="auto"/>
        <w:ind w:left="20" w:firstLine="220"/>
        <w:jc w:val="left"/>
      </w:pPr>
      <w:r>
        <w:rPr>
          <w:rStyle w:val="70pt3"/>
          <w:b/>
          <w:bCs/>
          <w:i/>
          <w:iCs/>
          <w:color w:val="000000"/>
        </w:rPr>
        <w:t xml:space="preserve"> Работа с информацией:</w:t>
      </w:r>
    </w:p>
    <w:p w:rsidR="00D45411" w:rsidRDefault="00D45411">
      <w:pPr>
        <w:pStyle w:val="a6"/>
        <w:framePr w:w="6346" w:h="10267" w:hRule="exact" w:wrap="around" w:vAnchor="page" w:hAnchor="page" w:x="2790" w:y="3095"/>
        <w:numPr>
          <w:ilvl w:val="0"/>
          <w:numId w:val="58"/>
        </w:numPr>
        <w:shd w:val="clear" w:color="auto" w:fill="auto"/>
        <w:spacing w:line="240" w:lineRule="exact"/>
        <w:ind w:left="240" w:right="20" w:hanging="220"/>
      </w:pPr>
      <w:r>
        <w:rPr>
          <w:rStyle w:val="0pt"/>
          <w:b/>
          <w:bCs/>
          <w:color w:val="000000"/>
        </w:rPr>
        <w:t xml:space="preserve"> находить и использовать для решения учебных задач тексто</w:t>
      </w:r>
      <w:r>
        <w:rPr>
          <w:rStyle w:val="0pt"/>
          <w:b/>
          <w:bCs/>
          <w:color w:val="000000"/>
        </w:rPr>
        <w:softHyphen/>
        <w:t>вую, графическую информацию в разных источниках инфор</w:t>
      </w:r>
      <w:r>
        <w:rPr>
          <w:rStyle w:val="0pt"/>
          <w:b/>
          <w:bCs/>
          <w:color w:val="000000"/>
        </w:rPr>
        <w:softHyphen/>
        <w:t>мационной среды;</w:t>
      </w:r>
    </w:p>
    <w:p w:rsidR="00D45411" w:rsidRDefault="00D45411">
      <w:pPr>
        <w:pStyle w:val="a5"/>
        <w:framePr w:wrap="around" w:vAnchor="page" w:hAnchor="page" w:x="2771" w:y="13535"/>
        <w:shd w:val="clear" w:color="auto" w:fill="auto"/>
        <w:spacing w:line="130" w:lineRule="exact"/>
        <w:ind w:left="20"/>
      </w:pPr>
      <w:r>
        <w:rPr>
          <w:rStyle w:val="0pt0"/>
          <w:color w:val="000000"/>
        </w:rPr>
        <w:t>332</w:t>
      </w:r>
    </w:p>
    <w:p w:rsidR="00D45411" w:rsidRDefault="00D45411">
      <w:pPr>
        <w:pStyle w:val="a5"/>
        <w:framePr w:wrap="around" w:vAnchor="page" w:hAnchor="page" w:x="6808" w:y="1351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8" w:hRule="exact" w:wrap="around" w:vAnchor="page" w:hAnchor="page" w:x="2788" w:y="3095"/>
        <w:shd w:val="clear" w:color="auto" w:fill="auto"/>
        <w:spacing w:line="240" w:lineRule="exact"/>
        <w:ind w:left="20" w:right="20" w:firstLine="0"/>
        <w:jc w:val="left"/>
      </w:pPr>
      <w:r>
        <w:rPr>
          <w:rStyle w:val="0pt"/>
          <w:b/>
          <w:bCs/>
          <w:color w:val="000000"/>
        </w:rPr>
        <w:lastRenderedPageBreak/>
        <w:t>—читать, интерпретировать графически представленную ин</w:t>
      </w:r>
      <w:r>
        <w:rPr>
          <w:rStyle w:val="0pt"/>
          <w:b/>
          <w:bCs/>
          <w:color w:val="000000"/>
        </w:rPr>
        <w:softHyphen/>
        <w:t>формацию (схему, таблицу, диаграмму, другую модель); —представлять информацию в заданной форме (дополнять та</w:t>
      </w:r>
      <w:r>
        <w:rPr>
          <w:rStyle w:val="0pt"/>
          <w:b/>
          <w:bCs/>
          <w:color w:val="000000"/>
        </w:rPr>
        <w:softHyphen/>
        <w:t>блицу, текст), формулировать утверждение по образцу, в со</w:t>
      </w:r>
      <w:r>
        <w:rPr>
          <w:rStyle w:val="0pt"/>
          <w:b/>
          <w:bCs/>
          <w:color w:val="000000"/>
        </w:rPr>
        <w:softHyphen/>
        <w:t>ответствии с требованиями учебной задачи;</w:t>
      </w:r>
    </w:p>
    <w:p w:rsidR="00D45411" w:rsidRDefault="00D45411">
      <w:pPr>
        <w:pStyle w:val="a6"/>
        <w:framePr w:w="6350" w:h="10268" w:hRule="exact" w:wrap="around" w:vAnchor="page" w:hAnchor="page" w:x="2788" w:y="3095"/>
        <w:shd w:val="clear" w:color="auto" w:fill="auto"/>
        <w:spacing w:after="168" w:line="240" w:lineRule="exact"/>
        <w:ind w:left="240" w:right="20" w:hanging="220"/>
      </w:pPr>
      <w:r>
        <w:rPr>
          <w:rStyle w:val="0pt"/>
          <w:b/>
          <w:bCs/>
          <w:color w:val="000000"/>
        </w:rPr>
        <w:t>—принимать правила, безопасно использовать предлагаемые электронные средства и источники информации.</w:t>
      </w:r>
    </w:p>
    <w:p w:rsidR="00D45411" w:rsidRDefault="00D45411">
      <w:pPr>
        <w:pStyle w:val="42"/>
        <w:framePr w:w="6350" w:h="10268" w:hRule="exact" w:wrap="around" w:vAnchor="page" w:hAnchor="page" w:x="2788" w:y="3095"/>
        <w:shd w:val="clear" w:color="auto" w:fill="auto"/>
        <w:spacing w:before="0" w:after="0" w:line="180" w:lineRule="exact"/>
        <w:ind w:left="20"/>
        <w:jc w:val="left"/>
      </w:pPr>
      <w:bookmarkStart w:id="218" w:name="bookmark219"/>
      <w:r>
        <w:rPr>
          <w:rStyle w:val="40pt2"/>
          <w:color w:val="000000"/>
        </w:rPr>
        <w:t>Универсальные коммуникативные учебные действия:</w:t>
      </w:r>
      <w:bookmarkEnd w:id="218"/>
    </w:p>
    <w:p w:rsidR="00D45411" w:rsidRDefault="00D45411">
      <w:pPr>
        <w:pStyle w:val="a6"/>
        <w:framePr w:w="6350" w:h="10268" w:hRule="exact" w:wrap="around" w:vAnchor="page" w:hAnchor="page" w:x="2788" w:y="3095"/>
        <w:shd w:val="clear" w:color="auto" w:fill="auto"/>
        <w:spacing w:line="240" w:lineRule="exact"/>
        <w:ind w:left="20" w:firstLine="0"/>
        <w:jc w:val="left"/>
      </w:pPr>
      <w:r>
        <w:rPr>
          <w:rStyle w:val="0pt"/>
          <w:b/>
          <w:bCs/>
          <w:color w:val="000000"/>
        </w:rPr>
        <w:t>—конструировать утверждения, проверять их истинность;</w:t>
      </w:r>
    </w:p>
    <w:p w:rsidR="00D45411" w:rsidRDefault="00D45411">
      <w:pPr>
        <w:pStyle w:val="a6"/>
        <w:framePr w:w="6350" w:h="10268" w:hRule="exact" w:wrap="around" w:vAnchor="page" w:hAnchor="page" w:x="2788" w:y="3095"/>
        <w:shd w:val="clear" w:color="auto" w:fill="auto"/>
        <w:spacing w:line="240" w:lineRule="exact"/>
        <w:ind w:left="240" w:firstLine="0"/>
        <w:jc w:val="left"/>
      </w:pPr>
      <w:r>
        <w:rPr>
          <w:rStyle w:val="0pt"/>
          <w:b/>
          <w:bCs/>
          <w:color w:val="000000"/>
        </w:rPr>
        <w:t>строить логическое рассуждение;</w:t>
      </w:r>
    </w:p>
    <w:p w:rsidR="00D45411" w:rsidRDefault="00D45411">
      <w:pPr>
        <w:pStyle w:val="a6"/>
        <w:framePr w:w="6350" w:h="10268" w:hRule="exact" w:wrap="around" w:vAnchor="page" w:hAnchor="page" w:x="2788" w:y="3095"/>
        <w:shd w:val="clear" w:color="auto" w:fill="auto"/>
        <w:spacing w:line="240" w:lineRule="exact"/>
        <w:ind w:left="20" w:right="20" w:firstLine="0"/>
        <w:jc w:val="left"/>
      </w:pPr>
      <w:r>
        <w:rPr>
          <w:rStyle w:val="0pt"/>
          <w:b/>
          <w:bCs/>
          <w:color w:val="000000"/>
        </w:rPr>
        <w:t>—использовать текст задания для объяснения способа и хода решения математической задачи; формулировать ответ; —комментировать процесс вычисления, построения, решения; —объяснять полученный ответ с использованием изученной терминологии;</w:t>
      </w:r>
    </w:p>
    <w:p w:rsidR="00D45411" w:rsidRDefault="00D45411">
      <w:pPr>
        <w:pStyle w:val="a6"/>
        <w:framePr w:w="6350" w:h="10268" w:hRule="exact" w:wrap="around" w:vAnchor="page" w:hAnchor="page" w:x="2788" w:y="3095"/>
        <w:shd w:val="clear" w:color="auto" w:fill="auto"/>
        <w:spacing w:line="240" w:lineRule="exact"/>
        <w:ind w:left="240" w:right="20" w:hanging="220"/>
      </w:pPr>
      <w:r>
        <w:rPr>
          <w:rStyle w:val="0pt"/>
          <w:b/>
          <w:bCs/>
          <w:color w:val="000000"/>
        </w:rPr>
        <w:t>—в процессе диалогов по обсуждению изученного материала — задавать вопросы, высказывать суждения, оценивать высту</w:t>
      </w:r>
      <w:r>
        <w:rPr>
          <w:rStyle w:val="0pt"/>
          <w:b/>
          <w:bCs/>
          <w:color w:val="000000"/>
        </w:rPr>
        <w:softHyphen/>
        <w:t>пления участников, приводить доказательства своей право</w:t>
      </w:r>
      <w:r>
        <w:rPr>
          <w:rStyle w:val="0pt"/>
          <w:b/>
          <w:bCs/>
          <w:color w:val="000000"/>
        </w:rPr>
        <w:softHyphen/>
        <w:t>ты, проявлять этику общения;</w:t>
      </w:r>
    </w:p>
    <w:p w:rsidR="00D45411" w:rsidRDefault="00D45411">
      <w:pPr>
        <w:pStyle w:val="a6"/>
        <w:framePr w:w="6350" w:h="10268" w:hRule="exact" w:wrap="around" w:vAnchor="page" w:hAnchor="page" w:x="2788" w:y="3095"/>
        <w:shd w:val="clear" w:color="auto" w:fill="auto"/>
        <w:spacing w:line="240" w:lineRule="exact"/>
        <w:ind w:left="240" w:right="20" w:hanging="220"/>
      </w:pPr>
      <w:r>
        <w:rPr>
          <w:rStyle w:val="0pt"/>
          <w:b/>
          <w:bCs/>
          <w:color w:val="000000"/>
        </w:rPr>
        <w:t>—создавать в соответствии с учебной задачей тексты разного вида -описание (например, геометрической фигуры), рас</w:t>
      </w:r>
      <w:r>
        <w:rPr>
          <w:rStyle w:val="0pt"/>
          <w:b/>
          <w:bCs/>
          <w:color w:val="000000"/>
        </w:rPr>
        <w:softHyphen/>
        <w:t>суждение (к примеру, при решении задачи), инструкция (на</w:t>
      </w:r>
      <w:r>
        <w:rPr>
          <w:rStyle w:val="0pt"/>
          <w:b/>
          <w:bCs/>
          <w:color w:val="000000"/>
        </w:rPr>
        <w:softHyphen/>
        <w:t>пример, измерение длины отрезка);</w:t>
      </w:r>
    </w:p>
    <w:p w:rsidR="00D45411" w:rsidRDefault="00D45411">
      <w:pPr>
        <w:pStyle w:val="a6"/>
        <w:framePr w:w="6350" w:h="10268" w:hRule="exact" w:wrap="around" w:vAnchor="page" w:hAnchor="page" w:x="2788" w:y="3095"/>
        <w:shd w:val="clear" w:color="auto" w:fill="auto"/>
        <w:spacing w:after="168" w:line="240" w:lineRule="exact"/>
        <w:ind w:left="20" w:right="20" w:firstLine="0"/>
        <w:jc w:val="left"/>
      </w:pPr>
      <w:r>
        <w:rPr>
          <w:rStyle w:val="0pt"/>
          <w:b/>
          <w:bCs/>
          <w:color w:val="000000"/>
        </w:rPr>
        <w:t>—ориентироваться в алгоритмах: воспроизводить, дополнять, исправлять деформированные; составлять по аналогии; —самостоятельно составлять тексты заданий, аналогичные ти</w:t>
      </w:r>
      <w:r>
        <w:rPr>
          <w:rStyle w:val="0pt"/>
          <w:b/>
          <w:bCs/>
          <w:color w:val="000000"/>
        </w:rPr>
        <w:softHyphen/>
        <w:t>повым изученным.</w:t>
      </w:r>
    </w:p>
    <w:p w:rsidR="00D45411" w:rsidRDefault="00D45411">
      <w:pPr>
        <w:pStyle w:val="42"/>
        <w:framePr w:w="6350" w:h="10268" w:hRule="exact" w:wrap="around" w:vAnchor="page" w:hAnchor="page" w:x="2788" w:y="3095"/>
        <w:shd w:val="clear" w:color="auto" w:fill="auto"/>
        <w:spacing w:before="0" w:after="31" w:line="180" w:lineRule="exact"/>
        <w:ind w:left="20"/>
        <w:jc w:val="left"/>
      </w:pPr>
      <w:bookmarkStart w:id="219" w:name="bookmark220"/>
      <w:r>
        <w:rPr>
          <w:rStyle w:val="40pt2"/>
          <w:color w:val="000000"/>
        </w:rPr>
        <w:t>Универсальные регулятивные учебные действия:</w:t>
      </w:r>
      <w:bookmarkEnd w:id="219"/>
    </w:p>
    <w:p w:rsidR="00D45411" w:rsidRDefault="00D45411">
      <w:pPr>
        <w:pStyle w:val="71"/>
        <w:framePr w:w="6350" w:h="10268" w:hRule="exact" w:wrap="around" w:vAnchor="page" w:hAnchor="page" w:x="2788" w:y="3095"/>
        <w:numPr>
          <w:ilvl w:val="0"/>
          <w:numId w:val="61"/>
        </w:numPr>
        <w:shd w:val="clear" w:color="auto" w:fill="auto"/>
        <w:ind w:left="240"/>
        <w:jc w:val="left"/>
      </w:pPr>
      <w:r>
        <w:rPr>
          <w:rStyle w:val="70pt3"/>
          <w:b/>
          <w:bCs/>
          <w:i/>
          <w:iCs/>
          <w:color w:val="000000"/>
        </w:rPr>
        <w:t xml:space="preserve"> Самоорганизация:</w:t>
      </w:r>
    </w:p>
    <w:p w:rsidR="00D45411" w:rsidRDefault="00D45411">
      <w:pPr>
        <w:pStyle w:val="a6"/>
        <w:framePr w:w="6350" w:h="10268" w:hRule="exact" w:wrap="around" w:vAnchor="page" w:hAnchor="page" w:x="2788" w:y="3095"/>
        <w:shd w:val="clear" w:color="auto" w:fill="auto"/>
        <w:spacing w:line="240" w:lineRule="exact"/>
        <w:ind w:left="240" w:right="20" w:hanging="220"/>
      </w:pPr>
      <w:r>
        <w:rPr>
          <w:rStyle w:val="0pt"/>
          <w:b/>
          <w:bCs/>
          <w:color w:val="000000"/>
        </w:rPr>
        <w:t>—планировать этапы предстоящей работы, определять после</w:t>
      </w:r>
      <w:r>
        <w:rPr>
          <w:rStyle w:val="0pt"/>
          <w:b/>
          <w:bCs/>
          <w:color w:val="000000"/>
        </w:rPr>
        <w:softHyphen/>
        <w:t>довательность учебных действий;</w:t>
      </w:r>
    </w:p>
    <w:p w:rsidR="00D45411" w:rsidRDefault="00D45411">
      <w:pPr>
        <w:pStyle w:val="a6"/>
        <w:framePr w:w="6350" w:h="10268" w:hRule="exact" w:wrap="around" w:vAnchor="page" w:hAnchor="page" w:x="2788" w:y="3095"/>
        <w:shd w:val="clear" w:color="auto" w:fill="auto"/>
        <w:spacing w:line="240" w:lineRule="exact"/>
        <w:ind w:left="240" w:right="20" w:hanging="220"/>
      </w:pPr>
      <w:r>
        <w:rPr>
          <w:rStyle w:val="0pt"/>
          <w:b/>
          <w:bCs/>
          <w:color w:val="000000"/>
        </w:rPr>
        <w:t>—выполнять правила безопасного использования электронных средств, предлагаемых в процессе обучения.</w:t>
      </w:r>
    </w:p>
    <w:p w:rsidR="00D45411" w:rsidRDefault="00D45411">
      <w:pPr>
        <w:pStyle w:val="71"/>
        <w:framePr w:w="6350" w:h="10268" w:hRule="exact" w:wrap="around" w:vAnchor="page" w:hAnchor="page" w:x="2788" w:y="3095"/>
        <w:numPr>
          <w:ilvl w:val="0"/>
          <w:numId w:val="61"/>
        </w:numPr>
        <w:shd w:val="clear" w:color="auto" w:fill="auto"/>
        <w:ind w:left="240"/>
        <w:jc w:val="left"/>
      </w:pPr>
      <w:r>
        <w:rPr>
          <w:rStyle w:val="70pt3"/>
          <w:b/>
          <w:bCs/>
          <w:i/>
          <w:iCs/>
          <w:color w:val="000000"/>
        </w:rPr>
        <w:t xml:space="preserve"> Самоконтроль:</w:t>
      </w:r>
    </w:p>
    <w:p w:rsidR="00D45411" w:rsidRDefault="00D45411">
      <w:pPr>
        <w:pStyle w:val="a6"/>
        <w:framePr w:w="6350" w:h="10268" w:hRule="exact" w:wrap="around" w:vAnchor="page" w:hAnchor="page" w:x="2788" w:y="3095"/>
        <w:numPr>
          <w:ilvl w:val="0"/>
          <w:numId w:val="58"/>
        </w:numPr>
        <w:shd w:val="clear" w:color="auto" w:fill="auto"/>
        <w:spacing w:line="240" w:lineRule="exact"/>
        <w:ind w:left="240" w:right="20" w:hanging="220"/>
      </w:pPr>
      <w:r>
        <w:rPr>
          <w:rStyle w:val="0pt"/>
          <w:b/>
          <w:bCs/>
          <w:color w:val="000000"/>
        </w:rPr>
        <w:t xml:space="preserve"> осуществлять контроль процесса и результата своей деятель</w:t>
      </w:r>
      <w:r>
        <w:rPr>
          <w:rStyle w:val="0pt"/>
          <w:b/>
          <w:bCs/>
          <w:color w:val="000000"/>
        </w:rPr>
        <w:softHyphen/>
        <w:t>ности; объективно оценивать их;</w:t>
      </w:r>
    </w:p>
    <w:p w:rsidR="00D45411" w:rsidRDefault="00D45411">
      <w:pPr>
        <w:pStyle w:val="a6"/>
        <w:framePr w:w="6350" w:h="10268" w:hRule="exact" w:wrap="around" w:vAnchor="page" w:hAnchor="page" w:x="2788" w:y="3095"/>
        <w:numPr>
          <w:ilvl w:val="0"/>
          <w:numId w:val="58"/>
        </w:numPr>
        <w:shd w:val="clear" w:color="auto" w:fill="auto"/>
        <w:spacing w:line="240" w:lineRule="exact"/>
        <w:ind w:left="240" w:right="20" w:hanging="220"/>
      </w:pPr>
      <w:r>
        <w:rPr>
          <w:rStyle w:val="0pt"/>
          <w:b/>
          <w:bCs/>
          <w:color w:val="000000"/>
        </w:rPr>
        <w:t xml:space="preserve"> выбирать и при необходимости корректировать способы дей</w:t>
      </w:r>
      <w:r>
        <w:rPr>
          <w:rStyle w:val="0pt"/>
          <w:b/>
          <w:bCs/>
          <w:color w:val="000000"/>
        </w:rPr>
        <w:softHyphen/>
        <w:t>ствий;</w:t>
      </w:r>
    </w:p>
    <w:p w:rsidR="00D45411" w:rsidRDefault="00D45411">
      <w:pPr>
        <w:pStyle w:val="a6"/>
        <w:framePr w:w="6350" w:h="10268" w:hRule="exact" w:wrap="around" w:vAnchor="page" w:hAnchor="page" w:x="2788" w:y="3095"/>
        <w:numPr>
          <w:ilvl w:val="0"/>
          <w:numId w:val="58"/>
        </w:numPr>
        <w:shd w:val="clear" w:color="auto" w:fill="auto"/>
        <w:spacing w:line="240" w:lineRule="exact"/>
        <w:ind w:left="240" w:right="20" w:hanging="220"/>
      </w:pPr>
      <w:r>
        <w:rPr>
          <w:rStyle w:val="0pt"/>
          <w:b/>
          <w:bCs/>
          <w:color w:val="000000"/>
        </w:rPr>
        <w:t xml:space="preserve"> находить ошибки в своей работе, устанавливать их причины, вести поиск путей преодоления ошибок;</w:t>
      </w:r>
    </w:p>
    <w:p w:rsidR="00D45411" w:rsidRDefault="00D45411">
      <w:pPr>
        <w:pStyle w:val="a5"/>
        <w:framePr w:wrap="around" w:vAnchor="page" w:hAnchor="page" w:x="2773" w:y="13530"/>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50" w:y="13535"/>
        <w:shd w:val="clear" w:color="auto" w:fill="auto"/>
        <w:spacing w:line="130" w:lineRule="exact"/>
        <w:ind w:left="20"/>
      </w:pPr>
      <w:r>
        <w:rPr>
          <w:rStyle w:val="0pt0"/>
          <w:color w:val="000000"/>
        </w:rPr>
        <w:t>333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1" w:h="10267" w:hRule="exact" w:wrap="around" w:vAnchor="page" w:hAnchor="page" w:x="2793" w:y="3095"/>
        <w:numPr>
          <w:ilvl w:val="0"/>
          <w:numId w:val="61"/>
        </w:numPr>
        <w:shd w:val="clear" w:color="auto" w:fill="auto"/>
        <w:tabs>
          <w:tab w:val="left" w:pos="562"/>
        </w:tabs>
        <w:ind w:left="220"/>
      </w:pPr>
      <w:r>
        <w:rPr>
          <w:rStyle w:val="70pt3"/>
          <w:b/>
          <w:bCs/>
          <w:i/>
          <w:iCs/>
          <w:color w:val="000000"/>
        </w:rPr>
        <w:lastRenderedPageBreak/>
        <w:t>Самооценка:</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—предвидеть возможность возникновения трудностей и оши</w:t>
      </w:r>
      <w:r>
        <w:rPr>
          <w:rStyle w:val="0pt"/>
          <w:b/>
          <w:bCs/>
          <w:color w:val="000000"/>
        </w:rPr>
        <w:softHyphen/>
        <w:t>бок, предусматривать способы их предупреждения (форму</w:t>
      </w:r>
      <w:r>
        <w:rPr>
          <w:rStyle w:val="0pt"/>
          <w:b/>
          <w:bCs/>
          <w:color w:val="000000"/>
        </w:rPr>
        <w:softHyphen/>
        <w:t>лирование вопросов, обращение к учебнику, дополнитель</w:t>
      </w:r>
      <w:r>
        <w:rPr>
          <w:rStyle w:val="0pt"/>
          <w:b/>
          <w:bCs/>
          <w:color w:val="000000"/>
        </w:rPr>
        <w:softHyphen/>
        <w:t>ным средствам обучения, в том числе электронным);</w:t>
      </w:r>
    </w:p>
    <w:p w:rsidR="00D45411" w:rsidRDefault="00D45411">
      <w:pPr>
        <w:pStyle w:val="a6"/>
        <w:framePr w:w="6341" w:h="10267" w:hRule="exact" w:wrap="around" w:vAnchor="page" w:hAnchor="page" w:x="2793" w:y="3095"/>
        <w:shd w:val="clear" w:color="auto" w:fill="auto"/>
        <w:spacing w:after="168" w:line="240" w:lineRule="exact"/>
        <w:ind w:left="220" w:right="20" w:hanging="220"/>
      </w:pPr>
      <w:r>
        <w:rPr>
          <w:rStyle w:val="0pt"/>
          <w:b/>
          <w:bCs/>
          <w:color w:val="000000"/>
        </w:rPr>
        <w:t>— оценивать рациональность своих действий, давать им каче</w:t>
      </w:r>
      <w:r>
        <w:rPr>
          <w:rStyle w:val="0pt"/>
          <w:b/>
          <w:bCs/>
          <w:color w:val="000000"/>
        </w:rPr>
        <w:softHyphen/>
        <w:t>ственную характеристику.</w:t>
      </w:r>
    </w:p>
    <w:p w:rsidR="00D45411" w:rsidRDefault="00D45411">
      <w:pPr>
        <w:pStyle w:val="42"/>
        <w:framePr w:w="6341" w:h="10267" w:hRule="exact" w:wrap="around" w:vAnchor="page" w:hAnchor="page" w:x="2793" w:y="3095"/>
        <w:shd w:val="clear" w:color="auto" w:fill="auto"/>
        <w:spacing w:before="0" w:after="31" w:line="180" w:lineRule="exact"/>
        <w:ind w:left="220" w:hanging="220"/>
      </w:pPr>
      <w:bookmarkStart w:id="220" w:name="bookmark221"/>
      <w:r>
        <w:rPr>
          <w:rStyle w:val="40pt2"/>
          <w:color w:val="000000"/>
        </w:rPr>
        <w:t>Совместная деятельность:</w:t>
      </w:r>
      <w:bookmarkEnd w:id="220"/>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w:t>
      </w:r>
      <w:r>
        <w:rPr>
          <w:rStyle w:val="0pt"/>
          <w:b/>
          <w:bCs/>
          <w:color w:val="000000"/>
        </w:rPr>
        <w:softHyphen/>
        <w:t>дения примеров и контрпримеров); согласовывать мнения в ходе поиска доказательств, выбора рационального способа, анализа информации;</w:t>
      </w:r>
    </w:p>
    <w:p w:rsidR="00D45411" w:rsidRDefault="00D45411">
      <w:pPr>
        <w:pStyle w:val="a6"/>
        <w:framePr w:w="6341" w:h="10267" w:hRule="exact" w:wrap="around" w:vAnchor="page" w:hAnchor="page" w:x="2793" w:y="3095"/>
        <w:shd w:val="clear" w:color="auto" w:fill="auto"/>
        <w:spacing w:after="184" w:line="240" w:lineRule="exact"/>
        <w:ind w:left="220" w:right="20" w:hanging="220"/>
      </w:pPr>
      <w:r>
        <w:rPr>
          <w:rStyle w:val="0pt"/>
          <w:b/>
          <w:bCs/>
          <w:color w:val="000000"/>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45411" w:rsidRDefault="00D45411">
      <w:pPr>
        <w:pStyle w:val="52"/>
        <w:framePr w:w="6341" w:h="10267" w:hRule="exact" w:wrap="around" w:vAnchor="page" w:hAnchor="page" w:x="2793" w:y="3095"/>
        <w:shd w:val="clear" w:color="auto" w:fill="auto"/>
        <w:spacing w:before="0" w:after="35" w:line="160" w:lineRule="exact"/>
        <w:ind w:left="220" w:hanging="220"/>
      </w:pPr>
      <w:bookmarkStart w:id="221" w:name="bookmark222"/>
      <w:r>
        <w:rPr>
          <w:rStyle w:val="50pt3"/>
          <w:color w:val="000000"/>
        </w:rPr>
        <w:t>ПРЕДМЕТНЫЕ РЕЗУЛЬТАТЫ</w:t>
      </w:r>
      <w:bookmarkEnd w:id="221"/>
    </w:p>
    <w:p w:rsidR="00D45411" w:rsidRDefault="00D45411">
      <w:pPr>
        <w:pStyle w:val="a6"/>
        <w:framePr w:w="6341" w:h="10267" w:hRule="exact" w:wrap="around" w:vAnchor="page" w:hAnchor="page" w:x="2793" w:y="3095"/>
        <w:shd w:val="clear" w:color="auto" w:fill="auto"/>
        <w:spacing w:line="240" w:lineRule="exact"/>
        <w:ind w:right="20" w:firstLine="220"/>
        <w:jc w:val="left"/>
      </w:pPr>
      <w:r>
        <w:rPr>
          <w:rStyle w:val="0pt"/>
          <w:b/>
          <w:bCs/>
          <w:color w:val="000000"/>
        </w:rPr>
        <w:t xml:space="preserve">К концу обучения в </w:t>
      </w:r>
      <w:r>
        <w:rPr>
          <w:rStyle w:val="Tahoma5"/>
          <w:b w:val="0"/>
          <w:bCs w:val="0"/>
          <w:color w:val="000000"/>
        </w:rPr>
        <w:t xml:space="preserve">первом классе </w:t>
      </w:r>
      <w:r>
        <w:rPr>
          <w:rStyle w:val="0pt"/>
          <w:b/>
          <w:bCs/>
          <w:color w:val="000000"/>
        </w:rPr>
        <w:t>обучающийся научится: —читать, записывать, сравнивать, упорядочивать числа от 0 до 20;</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—пересчитывать различные объекты, устанавливать порядко</w:t>
      </w:r>
      <w:r>
        <w:rPr>
          <w:rStyle w:val="0pt"/>
          <w:b/>
          <w:bCs/>
          <w:color w:val="000000"/>
        </w:rPr>
        <w:softHyphen/>
        <w:t>вый номер объекта;</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—находить числа, большие/меньшие данного числа на задан</w:t>
      </w:r>
      <w:r>
        <w:rPr>
          <w:rStyle w:val="0pt"/>
          <w:b/>
          <w:bCs/>
          <w:color w:val="000000"/>
        </w:rPr>
        <w:softHyphen/>
        <w:t>ное число;</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—выполнять арифметические действия сложения и вычитания в пределах 20 (устно и письменно) без перехода через деся</w:t>
      </w:r>
      <w:r>
        <w:rPr>
          <w:rStyle w:val="0pt"/>
          <w:b/>
          <w:bCs/>
          <w:color w:val="000000"/>
        </w:rPr>
        <w:softHyphen/>
        <w:t>ток;</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—называть и различать компоненты действий сложения (сла</w:t>
      </w:r>
      <w:r>
        <w:rPr>
          <w:rStyle w:val="0pt"/>
          <w:b/>
          <w:bCs/>
          <w:color w:val="000000"/>
        </w:rPr>
        <w:softHyphen/>
        <w:t>гаемые, сумма) и вычитания (уменьшаемое, вычитаемое, разность);</w:t>
      </w:r>
    </w:p>
    <w:p w:rsidR="00D45411" w:rsidRDefault="00D45411">
      <w:pPr>
        <w:pStyle w:val="a6"/>
        <w:framePr w:w="6341" w:h="10267" w:hRule="exact" w:wrap="around" w:vAnchor="page" w:hAnchor="page" w:x="2793" w:y="3095"/>
        <w:shd w:val="clear" w:color="auto" w:fill="auto"/>
        <w:spacing w:line="240" w:lineRule="exact"/>
        <w:ind w:right="20" w:firstLine="0"/>
        <w:jc w:val="left"/>
      </w:pPr>
      <w:r>
        <w:rPr>
          <w:rStyle w:val="0pt"/>
          <w:b/>
          <w:bCs/>
          <w:color w:val="000000"/>
        </w:rPr>
        <w:t>—решать текстовые задачи в одно действие на сложение и вы</w:t>
      </w:r>
      <w:r>
        <w:rPr>
          <w:rStyle w:val="0pt"/>
          <w:b/>
          <w:bCs/>
          <w:color w:val="000000"/>
        </w:rPr>
        <w:softHyphen/>
        <w:t>читание: выделять условие и требование (вопрос); —сравнивать объекты по длине, устанавливая между ними со</w:t>
      </w:r>
      <w:r>
        <w:rPr>
          <w:rStyle w:val="0pt"/>
          <w:b/>
          <w:bCs/>
          <w:color w:val="000000"/>
        </w:rPr>
        <w:softHyphen/>
        <w:t>отношение длиннее/короче (выше/ниже, шире/уже); —знать и использовать единицу длины — сантиметр; измерять длину отрезка, чертить отрезок заданной длины (в см); —различать число и цифру;</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—распознавать геометрические фигуры: круг, треугольник, прямоугольник (квадрат), отрезок;</w:t>
      </w:r>
    </w:p>
    <w:p w:rsidR="00D45411" w:rsidRDefault="00D45411">
      <w:pPr>
        <w:pStyle w:val="a5"/>
        <w:framePr w:wrap="around" w:vAnchor="page" w:hAnchor="page" w:x="2769" w:y="13535"/>
        <w:shd w:val="clear" w:color="auto" w:fill="auto"/>
        <w:spacing w:line="130" w:lineRule="exact"/>
        <w:ind w:left="20"/>
      </w:pPr>
      <w:r>
        <w:rPr>
          <w:rStyle w:val="0pt0"/>
          <w:color w:val="000000"/>
        </w:rPr>
        <w:t>334</w:t>
      </w:r>
    </w:p>
    <w:p w:rsidR="00D45411" w:rsidRDefault="00D45411">
      <w:pPr>
        <w:pStyle w:val="a5"/>
        <w:framePr w:wrap="around" w:vAnchor="page" w:hAnchor="page" w:x="6805" w:y="13516"/>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lastRenderedPageBreak/>
        <w:t>—устанавливать между объектами соотношения: слева/справа, дальше/ближе, между, перед/за, над/под;</w:t>
      </w:r>
    </w:p>
    <w:p w:rsidR="00D45411" w:rsidRDefault="00D45411">
      <w:pPr>
        <w:pStyle w:val="a6"/>
        <w:framePr w:w="6336" w:h="10267" w:hRule="exact" w:wrap="around" w:vAnchor="page" w:hAnchor="page" w:x="2795" w:y="3095"/>
        <w:shd w:val="clear" w:color="auto" w:fill="auto"/>
        <w:spacing w:line="240" w:lineRule="exact"/>
        <w:ind w:right="20" w:firstLine="0"/>
        <w:jc w:val="left"/>
      </w:pPr>
      <w:r>
        <w:rPr>
          <w:rStyle w:val="0pt"/>
          <w:b/>
          <w:bCs/>
          <w:color w:val="000000"/>
        </w:rPr>
        <w:t>—распознавать верные (истинные) и неверные (ложные) утверж</w:t>
      </w:r>
      <w:r>
        <w:rPr>
          <w:rStyle w:val="0pt"/>
          <w:b/>
          <w:bCs/>
          <w:color w:val="000000"/>
        </w:rPr>
        <w:softHyphen/>
        <w:t>дения относительно заданного набора объектов/предметов; —группировать объекты по заданному признаку; находить и называть закономерности в ряду объектов повседневной жизни;</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—различать строки и столбцы таблицы, вносить данное в та</w:t>
      </w:r>
      <w:r>
        <w:rPr>
          <w:rStyle w:val="0pt"/>
          <w:b/>
          <w:bCs/>
          <w:color w:val="000000"/>
        </w:rPr>
        <w:softHyphen/>
        <w:t>блицу, извлекать данное/данные из таблицы;</w:t>
      </w:r>
    </w:p>
    <w:p w:rsidR="00D45411" w:rsidRDefault="00D45411">
      <w:pPr>
        <w:pStyle w:val="a6"/>
        <w:framePr w:w="6336" w:h="10267" w:hRule="exact" w:wrap="around" w:vAnchor="page" w:hAnchor="page" w:x="2795" w:y="3095"/>
        <w:shd w:val="clear" w:color="auto" w:fill="auto"/>
        <w:spacing w:after="180" w:line="245" w:lineRule="exact"/>
        <w:ind w:right="20" w:firstLine="0"/>
        <w:jc w:val="left"/>
      </w:pPr>
      <w:r>
        <w:rPr>
          <w:rStyle w:val="0pt"/>
          <w:b/>
          <w:bCs/>
          <w:color w:val="000000"/>
        </w:rPr>
        <w:t>—сравнивать два объекта (числа, геометрические фигуры); —распределять объекты на две группы по заданному основа</w:t>
      </w:r>
      <w:r>
        <w:rPr>
          <w:rStyle w:val="0pt"/>
          <w:b/>
          <w:bCs/>
          <w:color w:val="000000"/>
        </w:rPr>
        <w:softHyphen/>
        <w:t>нию.</w:t>
      </w:r>
    </w:p>
    <w:p w:rsidR="00D45411" w:rsidRDefault="00D45411">
      <w:pPr>
        <w:pStyle w:val="a6"/>
        <w:framePr w:w="6336" w:h="10267" w:hRule="exact" w:wrap="around" w:vAnchor="page" w:hAnchor="page" w:x="2795" w:y="3095"/>
        <w:shd w:val="clear" w:color="auto" w:fill="auto"/>
        <w:spacing w:line="245" w:lineRule="exact"/>
        <w:ind w:right="20" w:firstLine="220"/>
        <w:jc w:val="left"/>
      </w:pPr>
      <w:r>
        <w:rPr>
          <w:rStyle w:val="0pt"/>
          <w:b/>
          <w:bCs/>
          <w:color w:val="000000"/>
        </w:rPr>
        <w:t xml:space="preserve">К концу обучения во </w:t>
      </w:r>
      <w:r>
        <w:rPr>
          <w:rStyle w:val="Tahoma5"/>
          <w:b w:val="0"/>
          <w:bCs w:val="0"/>
          <w:color w:val="000000"/>
        </w:rPr>
        <w:t xml:space="preserve">втором классе </w:t>
      </w:r>
      <w:r>
        <w:rPr>
          <w:rStyle w:val="0pt"/>
          <w:b/>
          <w:bCs/>
          <w:color w:val="000000"/>
        </w:rPr>
        <w:t>обучающийся научится: —читать, записывать, сравнивать, упорядочивать числа в пре</w:t>
      </w:r>
      <w:r>
        <w:rPr>
          <w:rStyle w:val="0pt"/>
          <w:b/>
          <w:bCs/>
          <w:color w:val="000000"/>
        </w:rPr>
        <w:softHyphen/>
        <w:t>делах 100;</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—находить число большее/меньшее данного числа на заданное число (в пределах 100); большее данного числа в заданное число раз (в пределах 20);</w:t>
      </w:r>
    </w:p>
    <w:p w:rsidR="00D45411" w:rsidRDefault="00D45411">
      <w:pPr>
        <w:pStyle w:val="a6"/>
        <w:framePr w:w="6336" w:h="10267" w:hRule="exact" w:wrap="around" w:vAnchor="page" w:hAnchor="page" w:x="2795" w:y="3095"/>
        <w:shd w:val="clear" w:color="auto" w:fill="auto"/>
        <w:spacing w:line="240" w:lineRule="exact"/>
        <w:ind w:right="20" w:firstLine="0"/>
        <w:jc w:val="left"/>
      </w:pPr>
      <w:r>
        <w:rPr>
          <w:rStyle w:val="0pt"/>
          <w:b/>
          <w:bCs/>
          <w:color w:val="000000"/>
        </w:rPr>
        <w:t>—устанавливать и соблюдать порядок при вычислении значе</w:t>
      </w:r>
      <w:r>
        <w:rPr>
          <w:rStyle w:val="0pt"/>
          <w:b/>
          <w:bCs/>
          <w:color w:val="000000"/>
        </w:rPr>
        <w:softHyphen/>
        <w:t>ния числового выражения (со скобками/без скобок), содер</w:t>
      </w:r>
      <w:r>
        <w:rPr>
          <w:rStyle w:val="0pt"/>
          <w:b/>
          <w:bCs/>
          <w:color w:val="000000"/>
        </w:rPr>
        <w:softHyphen/>
        <w:t>жащего действия сложения и вычитания в пределах 100; —выполнять арифметические действия: сложение и вычита</w:t>
      </w:r>
      <w:r>
        <w:rPr>
          <w:rStyle w:val="0pt"/>
          <w:b/>
          <w:bCs/>
          <w:color w:val="000000"/>
        </w:rPr>
        <w:softHyphen/>
        <w:t>ние, в пределах 100 — устно и письменно; умножение и деление в пределах 50 с использованием таблицы умноже</w:t>
      </w:r>
      <w:r>
        <w:rPr>
          <w:rStyle w:val="0pt"/>
          <w:b/>
          <w:bCs/>
          <w:color w:val="000000"/>
        </w:rPr>
        <w:softHyphen/>
        <w:t>ния;</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—называть и различать компоненты действий умножения (множители, произведение); деления (делимое, делитель, частное);</w:t>
      </w:r>
    </w:p>
    <w:p w:rsidR="00D45411" w:rsidRDefault="00D45411">
      <w:pPr>
        <w:pStyle w:val="a6"/>
        <w:framePr w:w="6336" w:h="10267" w:hRule="exact" w:wrap="around" w:vAnchor="page" w:hAnchor="page" w:x="2795" w:y="3095"/>
        <w:shd w:val="clear" w:color="auto" w:fill="auto"/>
        <w:spacing w:line="240" w:lineRule="exact"/>
        <w:ind w:right="20" w:firstLine="0"/>
        <w:jc w:val="left"/>
      </w:pPr>
      <w:r>
        <w:rPr>
          <w:rStyle w:val="0pt"/>
          <w:b/>
          <w:bCs/>
          <w:color w:val="000000"/>
        </w:rPr>
        <w:t>—находить неизвестный компонент сложения, вычитания; —использовать при выполнении практических заданий едини</w:t>
      </w:r>
      <w:r>
        <w:rPr>
          <w:rStyle w:val="0pt"/>
          <w:b/>
          <w:bCs/>
          <w:color w:val="000000"/>
        </w:rPr>
        <w:softHyphen/>
        <w:t>цы величин длины (сантиметр, дециметр, метр), массы (ки</w:t>
      </w:r>
      <w:r>
        <w:rPr>
          <w:rStyle w:val="0pt"/>
          <w:b/>
          <w:bCs/>
          <w:color w:val="000000"/>
        </w:rPr>
        <w:softHyphen/>
        <w:t>лограмм), времени (минута, час); стоимости (рубль, копей</w:t>
      </w:r>
      <w:r>
        <w:rPr>
          <w:rStyle w:val="0pt"/>
          <w:b/>
          <w:bCs/>
          <w:color w:val="000000"/>
        </w:rPr>
        <w:softHyphen/>
        <w:t>ка); преобразовывать одни единицы данных величин в другие;</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w:t>
      </w:r>
      <w:r>
        <w:rPr>
          <w:rStyle w:val="0pt"/>
          <w:b/>
          <w:bCs/>
          <w:color w:val="000000"/>
        </w:rPr>
        <w:softHyphen/>
        <w:t>ношение «больше/меньше на»;</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—решать текстовые задачи в одно-два действия: представлять задачу (краткая запись, рисунок, таблица или другая мо</w:t>
      </w:r>
      <w:r>
        <w:rPr>
          <w:rStyle w:val="0pt"/>
          <w:b/>
          <w:bCs/>
          <w:color w:val="000000"/>
        </w:rPr>
        <w:softHyphen/>
      </w:r>
    </w:p>
    <w:p w:rsidR="00D45411" w:rsidRDefault="00D45411">
      <w:pPr>
        <w:pStyle w:val="a5"/>
        <w:framePr w:wrap="around" w:vAnchor="page" w:hAnchor="page" w:x="2771" w:y="13525"/>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48" w:y="13530"/>
        <w:shd w:val="clear" w:color="auto" w:fill="auto"/>
        <w:spacing w:line="130" w:lineRule="exact"/>
        <w:ind w:left="20"/>
      </w:pPr>
      <w:r>
        <w:rPr>
          <w:rStyle w:val="0pt0"/>
          <w:color w:val="000000"/>
        </w:rPr>
        <w:t>335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63" w:hRule="exact" w:wrap="around" w:vAnchor="page" w:hAnchor="page" w:x="2795" w:y="3100"/>
        <w:shd w:val="clear" w:color="auto" w:fill="auto"/>
        <w:spacing w:line="245" w:lineRule="exact"/>
        <w:ind w:left="220" w:right="20" w:firstLine="0"/>
      </w:pPr>
      <w:r>
        <w:rPr>
          <w:rStyle w:val="0pt"/>
          <w:b/>
          <w:bCs/>
          <w:color w:val="000000"/>
        </w:rPr>
        <w:lastRenderedPageBreak/>
        <w:t>дель); планировать ход решения текстовой задачи в два дей</w:t>
      </w:r>
      <w:r>
        <w:rPr>
          <w:rStyle w:val="0pt"/>
          <w:b/>
          <w:bCs/>
          <w:color w:val="000000"/>
        </w:rPr>
        <w:softHyphen/>
        <w:t>ствия, оформлять его в виде арифметического действия/дей</w:t>
      </w:r>
      <w:r>
        <w:rPr>
          <w:rStyle w:val="0pt"/>
          <w:b/>
          <w:bCs/>
          <w:color w:val="000000"/>
        </w:rPr>
        <w:softHyphen/>
        <w:t>ствий, записывать ответ;</w:t>
      </w:r>
    </w:p>
    <w:p w:rsidR="00D45411" w:rsidRDefault="00D45411">
      <w:pPr>
        <w:pStyle w:val="a6"/>
        <w:framePr w:w="6336" w:h="10263" w:hRule="exact" w:wrap="around" w:vAnchor="page" w:hAnchor="page" w:x="2795" w:y="3100"/>
        <w:shd w:val="clear" w:color="auto" w:fill="auto"/>
        <w:spacing w:line="245" w:lineRule="exact"/>
        <w:ind w:left="220" w:right="20" w:hanging="220"/>
      </w:pPr>
      <w:r>
        <w:rPr>
          <w:rStyle w:val="0pt"/>
          <w:b/>
          <w:bCs/>
          <w:color w:val="000000"/>
        </w:rPr>
        <w:t>—различать и называть геометрические фигуры: прямой угол; ломаную, многоугольник; выделять среди четырехугольни</w:t>
      </w:r>
      <w:r>
        <w:rPr>
          <w:rStyle w:val="0pt"/>
          <w:b/>
          <w:bCs/>
          <w:color w:val="000000"/>
        </w:rPr>
        <w:softHyphen/>
        <w:t>ков прямоугольники, квадраты;</w:t>
      </w:r>
    </w:p>
    <w:p w:rsidR="00D45411" w:rsidRDefault="00D45411">
      <w:pPr>
        <w:pStyle w:val="a6"/>
        <w:framePr w:w="6336" w:h="10263" w:hRule="exact" w:wrap="around" w:vAnchor="page" w:hAnchor="page" w:x="2795" w:y="3100"/>
        <w:shd w:val="clear" w:color="auto" w:fill="auto"/>
        <w:spacing w:line="245" w:lineRule="exact"/>
        <w:ind w:left="220" w:right="20" w:hanging="220"/>
      </w:pPr>
      <w:r>
        <w:rPr>
          <w:rStyle w:val="0pt"/>
          <w:b/>
          <w:bCs/>
          <w:color w:val="000000"/>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D45411" w:rsidRDefault="00D45411">
      <w:pPr>
        <w:pStyle w:val="a6"/>
        <w:framePr w:w="6336" w:h="10263" w:hRule="exact" w:wrap="around" w:vAnchor="page" w:hAnchor="page" w:x="2795" w:y="3100"/>
        <w:shd w:val="clear" w:color="auto" w:fill="auto"/>
        <w:spacing w:line="245" w:lineRule="exact"/>
        <w:ind w:left="220" w:right="20" w:hanging="220"/>
      </w:pPr>
      <w:r>
        <w:rPr>
          <w:rStyle w:val="0pt"/>
          <w:b/>
          <w:bCs/>
          <w:color w:val="000000"/>
        </w:rPr>
        <w:t>—выполнять измерение длин реальных объектов с помощью линейки;</w:t>
      </w:r>
    </w:p>
    <w:p w:rsidR="00D45411" w:rsidRDefault="00D45411">
      <w:pPr>
        <w:pStyle w:val="a6"/>
        <w:framePr w:w="6336" w:h="10263" w:hRule="exact" w:wrap="around" w:vAnchor="page" w:hAnchor="page" w:x="2795" w:y="3100"/>
        <w:shd w:val="clear" w:color="auto" w:fill="auto"/>
        <w:spacing w:line="245" w:lineRule="exact"/>
        <w:ind w:left="220" w:right="20" w:hanging="220"/>
      </w:pPr>
      <w:r>
        <w:rPr>
          <w:rStyle w:val="0pt"/>
          <w:b/>
          <w:bCs/>
          <w:color w:val="000000"/>
        </w:rPr>
        <w:t>— находить длину ломаной, состоящей из двух-трёх звеньев, периметр прямоугольника (квадрата);</w:t>
      </w:r>
    </w:p>
    <w:p w:rsidR="00D45411" w:rsidRDefault="00D45411">
      <w:pPr>
        <w:pStyle w:val="a6"/>
        <w:framePr w:w="6336" w:h="10263" w:hRule="exact" w:wrap="around" w:vAnchor="page" w:hAnchor="page" w:x="2795" w:y="3100"/>
        <w:shd w:val="clear" w:color="auto" w:fill="auto"/>
        <w:spacing w:line="245" w:lineRule="exact"/>
        <w:ind w:left="220" w:right="20" w:hanging="220"/>
      </w:pPr>
      <w:r>
        <w:rPr>
          <w:rStyle w:val="0pt"/>
          <w:b/>
          <w:bCs/>
          <w:color w:val="000000"/>
        </w:rPr>
        <w:t>—распознавать верные (истинные) и неверные (ложные) утверж</w:t>
      </w:r>
      <w:r>
        <w:rPr>
          <w:rStyle w:val="0pt"/>
          <w:b/>
          <w:bCs/>
          <w:color w:val="000000"/>
        </w:rPr>
        <w:softHyphen/>
        <w:t>дения со словами «все», «каждый»; проводить одно-двухша- говые логические рассуждения и делать выводы;</w:t>
      </w:r>
    </w:p>
    <w:p w:rsidR="00D45411" w:rsidRDefault="00D45411">
      <w:pPr>
        <w:pStyle w:val="a6"/>
        <w:framePr w:w="6336" w:h="10263" w:hRule="exact" w:wrap="around" w:vAnchor="page" w:hAnchor="page" w:x="2795" w:y="3100"/>
        <w:shd w:val="clear" w:color="auto" w:fill="auto"/>
        <w:spacing w:line="245" w:lineRule="exact"/>
        <w:ind w:left="220" w:right="20" w:hanging="220"/>
      </w:pPr>
      <w:r>
        <w:rPr>
          <w:rStyle w:val="0pt"/>
          <w:b/>
          <w:bCs/>
          <w:color w:val="000000"/>
        </w:rPr>
        <w:t>—находить общий признак группы математических объектов (чисел, величин, геометрических фигур);</w:t>
      </w:r>
    </w:p>
    <w:p w:rsidR="00D45411" w:rsidRDefault="00D45411">
      <w:pPr>
        <w:pStyle w:val="a6"/>
        <w:framePr w:w="6336" w:h="10263" w:hRule="exact" w:wrap="around" w:vAnchor="page" w:hAnchor="page" w:x="2795" w:y="3100"/>
        <w:shd w:val="clear" w:color="auto" w:fill="auto"/>
        <w:spacing w:line="245" w:lineRule="exact"/>
        <w:ind w:left="220" w:right="20" w:hanging="220"/>
      </w:pPr>
      <w:r>
        <w:rPr>
          <w:rStyle w:val="0pt"/>
          <w:b/>
          <w:bCs/>
          <w:color w:val="000000"/>
        </w:rPr>
        <w:t>—находить закономерность в ряду объектов (чисел, геометри</w:t>
      </w:r>
      <w:r>
        <w:rPr>
          <w:rStyle w:val="0pt"/>
          <w:b/>
          <w:bCs/>
          <w:color w:val="000000"/>
        </w:rPr>
        <w:softHyphen/>
        <w:t>ческих фигур);</w:t>
      </w:r>
    </w:p>
    <w:p w:rsidR="00D45411" w:rsidRDefault="00D45411">
      <w:pPr>
        <w:pStyle w:val="a6"/>
        <w:framePr w:w="6336" w:h="10263" w:hRule="exact" w:wrap="around" w:vAnchor="page" w:hAnchor="page" w:x="2795" w:y="3100"/>
        <w:shd w:val="clear" w:color="auto" w:fill="auto"/>
        <w:spacing w:line="245" w:lineRule="exact"/>
        <w:ind w:left="220" w:right="20" w:hanging="220"/>
      </w:pPr>
      <w:r>
        <w:rPr>
          <w:rStyle w:val="0pt"/>
          <w:b/>
          <w:bCs/>
          <w:color w:val="000000"/>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w:t>
      </w:r>
      <w:r>
        <w:rPr>
          <w:rStyle w:val="0pt"/>
          <w:b/>
          <w:bCs/>
          <w:color w:val="000000"/>
        </w:rPr>
        <w:softHyphen/>
        <w:t>трических фигур);</w:t>
      </w:r>
    </w:p>
    <w:p w:rsidR="00D45411" w:rsidRDefault="00D45411">
      <w:pPr>
        <w:pStyle w:val="a6"/>
        <w:framePr w:w="6336" w:h="10263" w:hRule="exact" w:wrap="around" w:vAnchor="page" w:hAnchor="page" w:x="2795" w:y="3100"/>
        <w:shd w:val="clear" w:color="auto" w:fill="auto"/>
        <w:spacing w:line="245" w:lineRule="exact"/>
        <w:ind w:right="20" w:firstLine="0"/>
        <w:jc w:val="left"/>
      </w:pPr>
      <w:r>
        <w:rPr>
          <w:rStyle w:val="0pt"/>
          <w:b/>
          <w:bCs/>
          <w:color w:val="000000"/>
        </w:rPr>
        <w:t>—сравнивать группы объектов (находить общее, различное); —обнаруживать модели геометрических фигур в окружающем мире;</w:t>
      </w:r>
    </w:p>
    <w:p w:rsidR="00D45411" w:rsidRDefault="00D45411">
      <w:pPr>
        <w:pStyle w:val="a6"/>
        <w:framePr w:w="6336" w:h="10263" w:hRule="exact" w:wrap="around" w:vAnchor="page" w:hAnchor="page" w:x="2795" w:y="3100"/>
        <w:shd w:val="clear" w:color="auto" w:fill="auto"/>
        <w:spacing w:line="245" w:lineRule="exact"/>
        <w:ind w:right="480" w:firstLine="0"/>
        <w:jc w:val="left"/>
      </w:pPr>
      <w:r>
        <w:rPr>
          <w:rStyle w:val="0pt"/>
          <w:b/>
          <w:bCs/>
          <w:color w:val="000000"/>
        </w:rPr>
        <w:t>—подбирать примеры, подтверждающие суждение, ответ; —составлять (дополнять) текстовую задачу;</w:t>
      </w:r>
    </w:p>
    <w:p w:rsidR="00D45411" w:rsidRDefault="00D45411">
      <w:pPr>
        <w:pStyle w:val="a6"/>
        <w:framePr w:w="6336" w:h="10263" w:hRule="exact" w:wrap="around" w:vAnchor="page" w:hAnchor="page" w:x="2795" w:y="3100"/>
        <w:shd w:val="clear" w:color="auto" w:fill="auto"/>
        <w:spacing w:after="180" w:line="245" w:lineRule="exact"/>
        <w:ind w:left="220" w:hanging="220"/>
      </w:pPr>
      <w:r>
        <w:rPr>
          <w:rStyle w:val="0pt"/>
          <w:b/>
          <w:bCs/>
          <w:color w:val="000000"/>
        </w:rPr>
        <w:t>—проверять правильность вычислений.</w:t>
      </w:r>
    </w:p>
    <w:p w:rsidR="00D45411" w:rsidRDefault="00D45411">
      <w:pPr>
        <w:pStyle w:val="a6"/>
        <w:framePr w:w="6336" w:h="10263" w:hRule="exact" w:wrap="around" w:vAnchor="page" w:hAnchor="page" w:x="2795" w:y="3100"/>
        <w:shd w:val="clear" w:color="auto" w:fill="auto"/>
        <w:spacing w:line="245" w:lineRule="exact"/>
        <w:ind w:right="20" w:firstLine="220"/>
        <w:jc w:val="left"/>
      </w:pPr>
      <w:r>
        <w:rPr>
          <w:rStyle w:val="0pt"/>
          <w:b/>
          <w:bCs/>
          <w:color w:val="000000"/>
        </w:rPr>
        <w:t>К концу обучения в третьем классе обучающийся научится: —читать, записывать, сравнивать, упорядочивать числа в пре</w:t>
      </w:r>
      <w:r>
        <w:rPr>
          <w:rStyle w:val="0pt"/>
          <w:b/>
          <w:bCs/>
          <w:color w:val="000000"/>
        </w:rPr>
        <w:softHyphen/>
        <w:t>делах 1000;</w:t>
      </w:r>
    </w:p>
    <w:p w:rsidR="00D45411" w:rsidRDefault="00D45411">
      <w:pPr>
        <w:pStyle w:val="a6"/>
        <w:framePr w:w="6336" w:h="10263" w:hRule="exact" w:wrap="around" w:vAnchor="page" w:hAnchor="page" w:x="2795" w:y="3100"/>
        <w:shd w:val="clear" w:color="auto" w:fill="auto"/>
        <w:spacing w:line="245" w:lineRule="exact"/>
        <w:ind w:left="220" w:right="20" w:hanging="220"/>
      </w:pPr>
      <w:r>
        <w:rPr>
          <w:rStyle w:val="0pt"/>
          <w:b/>
          <w:bCs/>
          <w:color w:val="000000"/>
        </w:rPr>
        <w:t>—находить число большее/меньшее данного числа на заданное число, в заданное число раз (в пределах 1000);</w:t>
      </w:r>
    </w:p>
    <w:p w:rsidR="00D45411" w:rsidRDefault="00D45411">
      <w:pPr>
        <w:pStyle w:val="a6"/>
        <w:framePr w:w="6336" w:h="10263" w:hRule="exact" w:wrap="around" w:vAnchor="page" w:hAnchor="page" w:x="2795" w:y="3100"/>
        <w:shd w:val="clear" w:color="auto" w:fill="auto"/>
        <w:spacing w:line="245" w:lineRule="exact"/>
        <w:ind w:left="220" w:right="20" w:hanging="220"/>
      </w:pPr>
      <w:r>
        <w:rPr>
          <w:rStyle w:val="0pt"/>
          <w:b/>
          <w:bCs/>
          <w:color w:val="000000"/>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rsidR="00D45411" w:rsidRDefault="00D45411">
      <w:pPr>
        <w:pStyle w:val="a5"/>
        <w:framePr w:wrap="around" w:vAnchor="page" w:hAnchor="page" w:x="2766" w:y="13554"/>
        <w:shd w:val="clear" w:color="auto" w:fill="auto"/>
        <w:spacing w:line="130" w:lineRule="exact"/>
        <w:ind w:left="20"/>
      </w:pPr>
      <w:r>
        <w:rPr>
          <w:rStyle w:val="0pt0"/>
          <w:color w:val="000000"/>
        </w:rPr>
        <w:t>336</w:t>
      </w:r>
    </w:p>
    <w:p w:rsidR="00D45411" w:rsidRDefault="00D45411">
      <w:pPr>
        <w:pStyle w:val="a5"/>
        <w:framePr w:wrap="around" w:vAnchor="page" w:hAnchor="page" w:x="6803" w:y="13535"/>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67" w:hRule="exact" w:wrap="around" w:vAnchor="page" w:hAnchor="page" w:x="2795" w:y="3095"/>
        <w:numPr>
          <w:ilvl w:val="0"/>
          <w:numId w:val="58"/>
        </w:numPr>
        <w:shd w:val="clear" w:color="auto" w:fill="auto"/>
        <w:spacing w:line="240" w:lineRule="exact"/>
        <w:ind w:left="220" w:right="20" w:hanging="220"/>
      </w:pPr>
      <w:r>
        <w:rPr>
          <w:rStyle w:val="0pt"/>
          <w:b/>
          <w:bCs/>
          <w:color w:val="000000"/>
        </w:rPr>
        <w:lastRenderedPageBreak/>
        <w:t xml:space="preserve"> выполнять действия умножение и деление с числами 0 и 1; деление с остатком;</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—устанавливать и соблюдать порядок действий при вычисле</w:t>
      </w:r>
      <w:r>
        <w:rPr>
          <w:rStyle w:val="0pt"/>
          <w:b/>
          <w:bCs/>
          <w:color w:val="000000"/>
        </w:rPr>
        <w:softHyphen/>
        <w:t>нии значения числового выражения (со скобками/без ско</w:t>
      </w:r>
      <w:r>
        <w:rPr>
          <w:rStyle w:val="0pt"/>
          <w:b/>
          <w:bCs/>
          <w:color w:val="000000"/>
        </w:rPr>
        <w:softHyphen/>
        <w:t>бок), содержащего арифметические действия сложения, вы</w:t>
      </w:r>
      <w:r>
        <w:rPr>
          <w:rStyle w:val="0pt"/>
          <w:b/>
          <w:bCs/>
          <w:color w:val="000000"/>
        </w:rPr>
        <w:softHyphen/>
        <w:t>читания, умножения и деления;</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—использовать при вычислениях переместительное и сочета</w:t>
      </w:r>
      <w:r>
        <w:rPr>
          <w:rStyle w:val="0pt"/>
          <w:b/>
          <w:bCs/>
          <w:color w:val="000000"/>
        </w:rPr>
        <w:softHyphen/>
        <w:t>тельное свойства сложения;</w:t>
      </w:r>
    </w:p>
    <w:p w:rsidR="00D45411" w:rsidRDefault="00D45411">
      <w:pPr>
        <w:pStyle w:val="a6"/>
        <w:framePr w:w="6336" w:h="10267" w:hRule="exact" w:wrap="around" w:vAnchor="page" w:hAnchor="page" w:x="2795" w:y="3095"/>
        <w:shd w:val="clear" w:color="auto" w:fill="auto"/>
        <w:spacing w:line="240" w:lineRule="exact"/>
        <w:ind w:right="20" w:firstLine="0"/>
        <w:jc w:val="left"/>
      </w:pPr>
      <w:r>
        <w:rPr>
          <w:rStyle w:val="0pt"/>
          <w:b/>
          <w:bCs/>
          <w:color w:val="000000"/>
        </w:rPr>
        <w:t>—находить неизвестный компонент арифметического действия; —использовать при выполнении практических заданий и ре</w:t>
      </w:r>
      <w:r>
        <w:rPr>
          <w:rStyle w:val="0pt"/>
          <w:b/>
          <w:bCs/>
          <w:color w:val="000000"/>
        </w:rPr>
        <w:softHyphen/>
        <w:t>шении задач единицы: длины (миллиметр, сантиметр, деци</w:t>
      </w:r>
      <w:r>
        <w:rPr>
          <w:rStyle w:val="0pt"/>
          <w:b/>
          <w:bCs/>
          <w:color w:val="000000"/>
        </w:rPr>
        <w:softHyphen/>
        <w:t>метр, метр, километр), массы (грамм, килограмм), времени (минута, час, секунда), стоимости (копейка, рубль); преобра</w:t>
      </w:r>
      <w:r>
        <w:rPr>
          <w:rStyle w:val="0pt"/>
          <w:b/>
          <w:bCs/>
          <w:color w:val="000000"/>
        </w:rPr>
        <w:softHyphen/>
        <w:t>зовывать одни единицы данной величины в другие; —определять с помощью цифровых и аналоговых приборов, измерительных инструментов длину, массу, время; выпол</w:t>
      </w:r>
      <w:r>
        <w:rPr>
          <w:rStyle w:val="0pt"/>
          <w:b/>
          <w:bCs/>
          <w:color w:val="000000"/>
        </w:rPr>
        <w:softHyphen/>
        <w:t>нять прикидку и оценку результата измерений; определять продолжительность события;</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—сравнивать величины длины, площади, массы, времени, сто</w:t>
      </w:r>
      <w:r>
        <w:rPr>
          <w:rStyle w:val="0pt"/>
          <w:b/>
          <w:bCs/>
          <w:color w:val="000000"/>
        </w:rPr>
        <w:softHyphen/>
        <w:t>имости, устанавливая между ними соотношение «больше/ меньше на/в»;</w:t>
      </w:r>
    </w:p>
    <w:p w:rsidR="00D45411" w:rsidRDefault="00D45411">
      <w:pPr>
        <w:pStyle w:val="a6"/>
        <w:framePr w:w="6336" w:h="10267" w:hRule="exact" w:wrap="around" w:vAnchor="page" w:hAnchor="page" w:x="2795" w:y="3095"/>
        <w:shd w:val="clear" w:color="auto" w:fill="auto"/>
        <w:spacing w:line="240" w:lineRule="exact"/>
        <w:ind w:right="280" w:firstLine="0"/>
        <w:jc w:val="left"/>
      </w:pPr>
      <w:r>
        <w:rPr>
          <w:rStyle w:val="0pt"/>
          <w:b/>
          <w:bCs/>
          <w:color w:val="000000"/>
        </w:rPr>
        <w:t>—называть, находить долю величины (половина, четверть); —сравнивать величины, выраженные долями;</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—знать и использовать при решении задач и в практических ситуациях (покупка товара, определение времени, выполне</w:t>
      </w:r>
      <w:r>
        <w:rPr>
          <w:rStyle w:val="0pt"/>
          <w:b/>
          <w:bCs/>
          <w:color w:val="000000"/>
        </w:rPr>
        <w:softHyphen/>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D45411" w:rsidRDefault="00D45411">
      <w:pPr>
        <w:pStyle w:val="a6"/>
        <w:framePr w:w="6336" w:h="10267" w:hRule="exact" w:wrap="around" w:vAnchor="page" w:hAnchor="page" w:x="2795" w:y="3095"/>
        <w:numPr>
          <w:ilvl w:val="0"/>
          <w:numId w:val="58"/>
        </w:numPr>
        <w:shd w:val="clear" w:color="auto" w:fill="auto"/>
        <w:spacing w:line="240" w:lineRule="exact"/>
        <w:ind w:left="220" w:right="20" w:hanging="220"/>
      </w:pPr>
      <w:r>
        <w:rPr>
          <w:rStyle w:val="0pt"/>
          <w:b/>
          <w:bCs/>
          <w:color w:val="000000"/>
        </w:rPr>
        <w:t xml:space="preserve"> решать задачи в одно-два действия: представлять текст зада</w:t>
      </w:r>
      <w:r>
        <w:rPr>
          <w:rStyle w:val="0pt"/>
          <w:b/>
          <w:bCs/>
          <w:color w:val="000000"/>
        </w:rPr>
        <w:softHyphen/>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w:t>
      </w:r>
      <w:r>
        <w:rPr>
          <w:rStyle w:val="0pt"/>
          <w:b/>
          <w:bCs/>
          <w:color w:val="000000"/>
        </w:rPr>
        <w:softHyphen/>
        <w:t>рять вычисления);</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—конструировать прямоугольник из данных фигур (квадра</w:t>
      </w:r>
      <w:r>
        <w:rPr>
          <w:rStyle w:val="0pt"/>
          <w:b/>
          <w:bCs/>
          <w:color w:val="000000"/>
        </w:rPr>
        <w:softHyphen/>
        <w:t>тов), делить прямоугольник, многоугольник на заданные ча</w:t>
      </w:r>
      <w:r>
        <w:rPr>
          <w:rStyle w:val="0pt"/>
          <w:b/>
          <w:bCs/>
          <w:color w:val="000000"/>
        </w:rPr>
        <w:softHyphen/>
        <w:t>сти;</w:t>
      </w:r>
    </w:p>
    <w:p w:rsidR="00D45411" w:rsidRDefault="00D45411">
      <w:pPr>
        <w:pStyle w:val="a6"/>
        <w:framePr w:w="6336" w:h="10267" w:hRule="exact" w:wrap="around" w:vAnchor="page" w:hAnchor="page" w:x="2795" w:y="3095"/>
        <w:shd w:val="clear" w:color="auto" w:fill="auto"/>
        <w:spacing w:line="240" w:lineRule="exact"/>
        <w:ind w:left="220" w:right="20" w:hanging="220"/>
      </w:pPr>
      <w:r>
        <w:rPr>
          <w:rStyle w:val="0pt"/>
          <w:b/>
          <w:bCs/>
          <w:color w:val="000000"/>
        </w:rPr>
        <w:t>—сравнивать фигуры по площади (наложение, сопоставление числовых значений);</w:t>
      </w:r>
    </w:p>
    <w:p w:rsidR="00D45411" w:rsidRDefault="00D45411">
      <w:pPr>
        <w:pStyle w:val="a6"/>
        <w:framePr w:w="6336" w:h="10267" w:hRule="exact" w:wrap="around" w:vAnchor="page" w:hAnchor="page" w:x="2795" w:y="3095"/>
        <w:shd w:val="clear" w:color="auto" w:fill="auto"/>
        <w:spacing w:line="240" w:lineRule="exact"/>
        <w:ind w:right="20" w:firstLine="0"/>
        <w:jc w:val="left"/>
      </w:pPr>
      <w:r>
        <w:rPr>
          <w:rStyle w:val="0pt"/>
          <w:b/>
          <w:bCs/>
          <w:color w:val="000000"/>
        </w:rPr>
        <w:t>—находить периметр прямоугольника (квадрата), площадь прямоугольника (квадрата), используя правило/алгоритм; —распознавать верные (истинные) и неверные (ложные) утверждения со словами: «все», «некоторые», «и», «каж-</w:t>
      </w:r>
    </w:p>
    <w:p w:rsidR="00D45411" w:rsidRDefault="00D45411">
      <w:pPr>
        <w:pStyle w:val="a5"/>
        <w:framePr w:wrap="around" w:vAnchor="page" w:hAnchor="page" w:x="2771" w:y="13525"/>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57" w:y="13530"/>
        <w:shd w:val="clear" w:color="auto" w:fill="auto"/>
        <w:spacing w:line="130" w:lineRule="exact"/>
        <w:ind w:left="20"/>
      </w:pPr>
      <w:r>
        <w:rPr>
          <w:rStyle w:val="0pt0"/>
          <w:color w:val="000000"/>
        </w:rPr>
        <w:t>337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67" w:hRule="exact" w:wrap="around" w:vAnchor="page" w:hAnchor="page" w:x="2793" w:y="3095"/>
        <w:shd w:val="clear" w:color="auto" w:fill="auto"/>
        <w:spacing w:line="240" w:lineRule="exact"/>
        <w:ind w:right="20" w:firstLine="220"/>
        <w:jc w:val="left"/>
      </w:pPr>
      <w:r>
        <w:rPr>
          <w:rStyle w:val="0pt"/>
          <w:b/>
          <w:bCs/>
          <w:color w:val="000000"/>
        </w:rPr>
        <w:lastRenderedPageBreak/>
        <w:t>дый», «если..., то...»; формулировать утверждение (вывод), строить логические рассуждения (одно-двухшаговые), в том числе с использованием изученных связок; —классифицировать объекты по одному-двум признакам; —извлекать и использовать информацию, представленную в та</w:t>
      </w:r>
      <w:r>
        <w:rPr>
          <w:rStyle w:val="0pt"/>
          <w:b/>
          <w:bCs/>
          <w:color w:val="000000"/>
        </w:rPr>
        <w:softHyphen/>
        <w:t>блицах с данными о реальных процессах и явлениях окружа</w:t>
      </w:r>
      <w:r>
        <w:rPr>
          <w:rStyle w:val="0pt"/>
          <w:b/>
          <w:bCs/>
          <w:color w:val="000000"/>
        </w:rPr>
        <w:softHyphen/>
        <w:t>ющего мира (например, расписание, режим работы), в пред</w:t>
      </w:r>
      <w:r>
        <w:rPr>
          <w:rStyle w:val="0pt"/>
          <w:b/>
          <w:bCs/>
          <w:color w:val="000000"/>
        </w:rPr>
        <w:softHyphen/>
        <w:t>метах повседневной жизни (например, ярлык, этикетка); —структурировать информацию: заполнять простейшие табли</w:t>
      </w:r>
      <w:r>
        <w:rPr>
          <w:rStyle w:val="0pt"/>
          <w:b/>
          <w:bCs/>
          <w:color w:val="000000"/>
        </w:rPr>
        <w:softHyphen/>
        <w:t>цы по образцу;</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—составлять план выполнения учебного задания и следовать ему; выполнять действия по алгоритму;</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—сравнивать математические объекты (находить общее, раз</w:t>
      </w:r>
      <w:r>
        <w:rPr>
          <w:rStyle w:val="0pt"/>
          <w:b/>
          <w:bCs/>
          <w:color w:val="000000"/>
        </w:rPr>
        <w:softHyphen/>
        <w:t>личное, уникальное);</w:t>
      </w:r>
    </w:p>
    <w:p w:rsidR="00D45411" w:rsidRDefault="00D45411">
      <w:pPr>
        <w:pStyle w:val="a6"/>
        <w:framePr w:w="6341" w:h="10267" w:hRule="exact" w:wrap="around" w:vAnchor="page" w:hAnchor="page" w:x="2793" w:y="3095"/>
        <w:shd w:val="clear" w:color="auto" w:fill="auto"/>
        <w:spacing w:after="180" w:line="240" w:lineRule="exact"/>
        <w:ind w:left="220" w:hanging="220"/>
      </w:pPr>
      <w:r>
        <w:rPr>
          <w:rStyle w:val="0pt"/>
          <w:b/>
          <w:bCs/>
          <w:color w:val="000000"/>
        </w:rPr>
        <w:t>—выбирать верное решение математической задачи.</w:t>
      </w:r>
    </w:p>
    <w:p w:rsidR="00D45411" w:rsidRDefault="00D45411">
      <w:pPr>
        <w:pStyle w:val="a6"/>
        <w:framePr w:w="6341" w:h="10267" w:hRule="exact" w:wrap="around" w:vAnchor="page" w:hAnchor="page" w:x="2793" w:y="3095"/>
        <w:shd w:val="clear" w:color="auto" w:fill="auto"/>
        <w:spacing w:line="240" w:lineRule="exact"/>
        <w:ind w:right="20" w:firstLine="220"/>
        <w:jc w:val="left"/>
      </w:pPr>
      <w:r>
        <w:rPr>
          <w:rStyle w:val="0pt"/>
          <w:b/>
          <w:bCs/>
          <w:color w:val="000000"/>
        </w:rPr>
        <w:t xml:space="preserve">К концу обучения в </w:t>
      </w:r>
      <w:r>
        <w:rPr>
          <w:rStyle w:val="Tahoma5"/>
          <w:b w:val="0"/>
          <w:bCs w:val="0"/>
          <w:color w:val="000000"/>
        </w:rPr>
        <w:t xml:space="preserve">четвертом классе </w:t>
      </w:r>
      <w:r>
        <w:rPr>
          <w:rStyle w:val="0pt"/>
          <w:b/>
          <w:bCs/>
          <w:color w:val="000000"/>
        </w:rPr>
        <w:t>обучающийся научит</w:t>
      </w:r>
      <w:r>
        <w:rPr>
          <w:rStyle w:val="0pt"/>
          <w:b/>
          <w:bCs/>
          <w:color w:val="000000"/>
        </w:rPr>
        <w:softHyphen/>
        <w:t>ся:</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—читать, записывать, сравнивать, упорядочивать многознач</w:t>
      </w:r>
      <w:r>
        <w:rPr>
          <w:rStyle w:val="0pt"/>
          <w:b/>
          <w:bCs/>
          <w:color w:val="000000"/>
        </w:rPr>
        <w:softHyphen/>
        <w:t>ные числа;</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 находить число большее/меньшее данного числа на заданное число, в заданное число раз;</w:t>
      </w:r>
    </w:p>
    <w:p w:rsidR="00D45411" w:rsidRDefault="00D45411">
      <w:pPr>
        <w:pStyle w:val="a6"/>
        <w:framePr w:w="6341" w:h="10267" w:hRule="exact" w:wrap="around" w:vAnchor="page" w:hAnchor="page" w:x="2793" w:y="3095"/>
        <w:shd w:val="clear" w:color="auto" w:fill="auto"/>
        <w:spacing w:line="240" w:lineRule="exact"/>
        <w:ind w:right="20" w:firstLine="0"/>
      </w:pPr>
      <w:r>
        <w:rPr>
          <w:rStyle w:val="0pt"/>
          <w:b/>
          <w:bCs/>
          <w:color w:val="000000"/>
        </w:rPr>
        <w:t>—выполнять арифметические действия: сложение и вычитание с многозначными числами письменно (в пределах 100 — уст</w:t>
      </w:r>
      <w:r>
        <w:rPr>
          <w:rStyle w:val="0pt"/>
          <w:b/>
          <w:bCs/>
          <w:color w:val="000000"/>
        </w:rPr>
        <w:softHyphen/>
        <w:t>но); умножение и деление многозначного числа на однознач</w:t>
      </w:r>
      <w:r>
        <w:rPr>
          <w:rStyle w:val="0pt"/>
          <w:b/>
          <w:bCs/>
          <w:color w:val="000000"/>
        </w:rPr>
        <w:softHyphen/>
        <w:t>ное, двузначное число письменно (в пределах 100 — устно); деление с остатком — письменно (в пределах 1000); —вычислять значение числового выражения (со скобками/без скобок), содержащего действия сложения, вычитания, умно</w:t>
      </w:r>
      <w:r>
        <w:rPr>
          <w:rStyle w:val="0pt"/>
          <w:b/>
          <w:bCs/>
          <w:color w:val="000000"/>
        </w:rPr>
        <w:softHyphen/>
        <w:t>жения, деления с многозначными числами;</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—использовать при вычислениях изученные свойства арифме</w:t>
      </w:r>
      <w:r>
        <w:rPr>
          <w:rStyle w:val="0pt"/>
          <w:b/>
          <w:bCs/>
          <w:color w:val="000000"/>
        </w:rPr>
        <w:softHyphen/>
        <w:t>тических действий;</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—выполнять прикидку результата вычислений; осуществлять проверку полученного результата по критериям: достовер- ность(реальность), соответствие правилу/алгоритму, а также с помощью калькулятора;</w:t>
      </w:r>
    </w:p>
    <w:p w:rsidR="00D45411" w:rsidRDefault="00D45411">
      <w:pPr>
        <w:pStyle w:val="a6"/>
        <w:framePr w:w="6341" w:h="10267" w:hRule="exact" w:wrap="around" w:vAnchor="page" w:hAnchor="page" w:x="2793" w:y="3095"/>
        <w:shd w:val="clear" w:color="auto" w:fill="auto"/>
        <w:spacing w:line="240" w:lineRule="exact"/>
        <w:ind w:left="220" w:hanging="220"/>
      </w:pPr>
      <w:r>
        <w:rPr>
          <w:rStyle w:val="0pt"/>
          <w:b/>
          <w:bCs/>
          <w:color w:val="000000"/>
        </w:rPr>
        <w:t>—находить долю величины, величину по ее доле;</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—находить неизвестный компонент арифметического дей</w:t>
      </w:r>
      <w:r>
        <w:rPr>
          <w:rStyle w:val="0pt"/>
          <w:b/>
          <w:bCs/>
          <w:color w:val="000000"/>
        </w:rPr>
        <w:softHyphen/>
        <w:t>ствия;</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—использовать единицы величин для при решении задач (дли</w:t>
      </w:r>
      <w:r>
        <w:rPr>
          <w:rStyle w:val="0pt"/>
          <w:b/>
          <w:bCs/>
          <w:color w:val="000000"/>
        </w:rPr>
        <w:softHyphen/>
        <w:t>на, масса, время, вместимость, стоимость, площадь, ско</w:t>
      </w:r>
      <w:r>
        <w:rPr>
          <w:rStyle w:val="0pt"/>
          <w:b/>
          <w:bCs/>
          <w:color w:val="000000"/>
        </w:rPr>
        <w:softHyphen/>
        <w:t>рость);</w:t>
      </w:r>
    </w:p>
    <w:p w:rsidR="00D45411" w:rsidRDefault="00D45411">
      <w:pPr>
        <w:pStyle w:val="a5"/>
        <w:framePr w:wrap="around" w:vAnchor="page" w:hAnchor="page" w:x="2769" w:y="13530"/>
        <w:shd w:val="clear" w:color="auto" w:fill="auto"/>
        <w:spacing w:line="130" w:lineRule="exact"/>
        <w:ind w:left="20"/>
      </w:pPr>
      <w:r>
        <w:rPr>
          <w:rStyle w:val="0pt0"/>
          <w:color w:val="000000"/>
        </w:rPr>
        <w:t>338</w:t>
      </w:r>
    </w:p>
    <w:p w:rsidR="00D45411" w:rsidRDefault="00D45411">
      <w:pPr>
        <w:pStyle w:val="a5"/>
        <w:framePr w:wrap="around" w:vAnchor="page" w:hAnchor="page" w:x="6805" w:y="13511"/>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lastRenderedPageBreak/>
        <w:t>—использовать при решении задач единицы длины (милли</w:t>
      </w:r>
      <w:r>
        <w:rPr>
          <w:rStyle w:val="0pt"/>
          <w:b/>
          <w:bCs/>
          <w:color w:val="000000"/>
        </w:rPr>
        <w:softHyphen/>
        <w:t>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w:t>
      </w:r>
      <w:r>
        <w:rPr>
          <w:rStyle w:val="0pt"/>
          <w:b/>
          <w:bCs/>
          <w:color w:val="000000"/>
        </w:rPr>
        <w:softHyphen/>
        <w:t>сти (копейка, рубль), площади (квадратный метр, квадрат</w:t>
      </w:r>
      <w:r>
        <w:rPr>
          <w:rStyle w:val="0pt"/>
          <w:b/>
          <w:bCs/>
          <w:color w:val="000000"/>
        </w:rPr>
        <w:softHyphen/>
        <w:t>ный дециметр, квадратный сантиметр), скорости (километр в час, метр в секунду);</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—использовать при решении текстовых задач и в практиче</w:t>
      </w:r>
      <w:r>
        <w:rPr>
          <w:rStyle w:val="0pt"/>
          <w:b/>
          <w:bCs/>
          <w:color w:val="000000"/>
        </w:rPr>
        <w:softHyphen/>
        <w:t>ских ситуациях соотношения между скоростью, временем и пройденным путем, между производительностью, временем и объёмом работы;</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—определять с помощью цифровых и аналоговых приборов массу предмета, температуру (например, воды, воздуха в по</w:t>
      </w:r>
      <w:r>
        <w:rPr>
          <w:rStyle w:val="0pt"/>
          <w:b/>
          <w:bCs/>
          <w:color w:val="000000"/>
        </w:rPr>
        <w:softHyphen/>
        <w:t>мещении), скорость движения транспортного средства; опре</w:t>
      </w:r>
      <w:r>
        <w:rPr>
          <w:rStyle w:val="0pt"/>
          <w:b/>
          <w:bCs/>
          <w:color w:val="000000"/>
        </w:rPr>
        <w:softHyphen/>
        <w:t>делять с помощью измерительных сосудов вместимость; вы</w:t>
      </w:r>
      <w:r>
        <w:rPr>
          <w:rStyle w:val="0pt"/>
          <w:b/>
          <w:bCs/>
          <w:color w:val="000000"/>
        </w:rPr>
        <w:softHyphen/>
        <w:t>полнять прикидку и оценку результата измерений;</w:t>
      </w:r>
    </w:p>
    <w:p w:rsidR="00D45411" w:rsidRDefault="00D45411">
      <w:pPr>
        <w:pStyle w:val="a6"/>
        <w:framePr w:w="6341" w:h="10267" w:hRule="exact" w:wrap="around" w:vAnchor="page" w:hAnchor="page" w:x="2793" w:y="3095"/>
        <w:shd w:val="clear" w:color="auto" w:fill="auto"/>
        <w:spacing w:line="240" w:lineRule="exact"/>
        <w:ind w:right="20" w:firstLine="0"/>
      </w:pPr>
      <w:r>
        <w:rPr>
          <w:rStyle w:val="0pt"/>
          <w:b/>
          <w:bCs/>
          <w:color w:val="000000"/>
        </w:rPr>
        <w:t>— решать текстовые задачи в 1—3 действия, выполнять преоб</w:t>
      </w:r>
      <w:r>
        <w:rPr>
          <w:rStyle w:val="0pt"/>
          <w:b/>
          <w:bCs/>
          <w:color w:val="000000"/>
        </w:rPr>
        <w:softHyphen/>
        <w:t>разование заданных величин, выбирать при решении подхо</w:t>
      </w:r>
      <w:r>
        <w:rPr>
          <w:rStyle w:val="0pt"/>
          <w:b/>
          <w:bCs/>
          <w:color w:val="000000"/>
        </w:rPr>
        <w:softHyphen/>
        <w:t>дящие способы вычисления, сочетая устные и письменные вычисления и используя, при необходимости, вычислитель</w:t>
      </w:r>
      <w:r>
        <w:rPr>
          <w:rStyle w:val="0pt"/>
          <w:b/>
          <w:bCs/>
          <w:color w:val="000000"/>
        </w:rPr>
        <w:softHyphen/>
        <w:t>ные устройства, оценивать полученный результат по крите</w:t>
      </w:r>
      <w:r>
        <w:rPr>
          <w:rStyle w:val="0pt"/>
          <w:b/>
          <w:bCs/>
          <w:color w:val="000000"/>
        </w:rPr>
        <w:softHyphen/>
        <w:t>риям: достоверность/реальность, соответствие условию; —решать практические задачи, связанные с повседневной жиз</w:t>
      </w:r>
      <w:r>
        <w:rPr>
          <w:rStyle w:val="0pt"/>
          <w:b/>
          <w:bCs/>
          <w:color w:val="000000"/>
        </w:rPr>
        <w:softHyphen/>
        <w:t>нью (на покупки, движение и т.п.), в том числе, с избыточ</w:t>
      </w:r>
      <w:r>
        <w:rPr>
          <w:rStyle w:val="0pt"/>
          <w:b/>
          <w:bCs/>
          <w:color w:val="000000"/>
        </w:rPr>
        <w:softHyphen/>
        <w:t>ными данными, находить недостающую информацию (на</w:t>
      </w:r>
      <w:r>
        <w:rPr>
          <w:rStyle w:val="0pt"/>
          <w:b/>
          <w:bCs/>
          <w:color w:val="000000"/>
        </w:rPr>
        <w:softHyphen/>
        <w:t>пример, из таблиц, схем), находить и оценивать различные способы решения, использовать подходящие способы про</w:t>
      </w:r>
      <w:r>
        <w:rPr>
          <w:rStyle w:val="0pt"/>
          <w:b/>
          <w:bCs/>
          <w:color w:val="000000"/>
        </w:rPr>
        <w:softHyphen/>
        <w:t>верки;</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—различать, называть геометрические фигуры: окружность, круг;</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—изображать с помощью циркуля и линейки окружность за</w:t>
      </w:r>
      <w:r>
        <w:rPr>
          <w:rStyle w:val="0pt"/>
          <w:b/>
          <w:bCs/>
          <w:color w:val="000000"/>
        </w:rPr>
        <w:softHyphen/>
        <w:t>данного радиуса;</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—различать изображения простейших пространственных фи</w:t>
      </w:r>
      <w:r>
        <w:rPr>
          <w:rStyle w:val="0pt"/>
          <w:b/>
          <w:bCs/>
          <w:color w:val="000000"/>
        </w:rPr>
        <w:softHyphen/>
        <w:t>гур: шара, куба, цилиндра, конуса, пирамиды; распознавать в простейших случаях проекции предметов окружающего мира на плоскость (пол, стену);</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—выполнять разбиение (показывать на рисунке, чертеже) про</w:t>
      </w:r>
      <w:r>
        <w:rPr>
          <w:rStyle w:val="0pt"/>
          <w:b/>
          <w:bCs/>
          <w:color w:val="000000"/>
        </w:rPr>
        <w:softHyphen/>
        <w:t>стейшей составной фигуры на прямоугольники (квадраты), находить периметр и площадь фигур, составленных из двух</w:t>
      </w:r>
      <w:r>
        <w:rPr>
          <w:rStyle w:val="0pt"/>
          <w:b/>
          <w:bCs/>
          <w:color w:val="000000"/>
        </w:rPr>
        <w:softHyphen/>
        <w:t>трех прямоугольников (квадратов);</w:t>
      </w:r>
    </w:p>
    <w:p w:rsidR="00D45411" w:rsidRDefault="00D45411">
      <w:pPr>
        <w:pStyle w:val="a6"/>
        <w:framePr w:w="6341" w:h="10267" w:hRule="exact" w:wrap="around" w:vAnchor="page" w:hAnchor="page" w:x="2793" w:y="3095"/>
        <w:shd w:val="clear" w:color="auto" w:fill="auto"/>
        <w:spacing w:line="240" w:lineRule="exact"/>
        <w:ind w:left="220" w:right="20" w:hanging="220"/>
      </w:pPr>
      <w:r>
        <w:rPr>
          <w:rStyle w:val="0pt"/>
          <w:b/>
          <w:bCs/>
          <w:color w:val="000000"/>
        </w:rPr>
        <w:t>—распознавать верные (истинные) и неверные (ложные) утверждения; приводить пример, контрпример;</w:t>
      </w:r>
    </w:p>
    <w:p w:rsidR="00D45411" w:rsidRDefault="00D45411">
      <w:pPr>
        <w:pStyle w:val="a5"/>
        <w:framePr w:wrap="around" w:vAnchor="page" w:hAnchor="page" w:x="2769" w:y="13525"/>
        <w:shd w:val="clear" w:color="auto" w:fill="auto"/>
        <w:spacing w:line="130" w:lineRule="exact"/>
        <w:ind w:left="20"/>
      </w:pPr>
      <w:r>
        <w:rPr>
          <w:rStyle w:val="0pt0"/>
          <w:color w:val="000000"/>
        </w:rPr>
        <w:t>МАТЕМАТИКА. 1—4 классы</w:t>
      </w:r>
    </w:p>
    <w:p w:rsidR="00D45411" w:rsidRDefault="00D45411">
      <w:pPr>
        <w:pStyle w:val="a5"/>
        <w:framePr w:wrap="around" w:vAnchor="page" w:hAnchor="page" w:x="8841" w:y="13530"/>
        <w:shd w:val="clear" w:color="auto" w:fill="auto"/>
        <w:spacing w:line="130" w:lineRule="exact"/>
        <w:ind w:left="20"/>
      </w:pPr>
      <w:r>
        <w:rPr>
          <w:rStyle w:val="0pt0"/>
          <w:color w:val="000000"/>
        </w:rPr>
        <w:t>339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5170" w:hRule="exact" w:wrap="around" w:vAnchor="page" w:hAnchor="page" w:x="2795" w:y="3109"/>
        <w:shd w:val="clear" w:color="auto" w:fill="auto"/>
        <w:spacing w:line="240" w:lineRule="exact"/>
        <w:ind w:left="220" w:right="20" w:hanging="220"/>
      </w:pPr>
      <w:r>
        <w:rPr>
          <w:rStyle w:val="0pt"/>
          <w:b/>
          <w:bCs/>
          <w:color w:val="000000"/>
        </w:rPr>
        <w:lastRenderedPageBreak/>
        <w:t>—формулировать утверждение (вывод), строить логические рассуждения (одно-/двухшаговые) с использованием изучен</w:t>
      </w:r>
      <w:r>
        <w:rPr>
          <w:rStyle w:val="0pt"/>
          <w:b/>
          <w:bCs/>
          <w:color w:val="000000"/>
        </w:rPr>
        <w:softHyphen/>
        <w:t>ных связок;</w:t>
      </w:r>
    </w:p>
    <w:p w:rsidR="00D45411" w:rsidRDefault="00D45411">
      <w:pPr>
        <w:pStyle w:val="a6"/>
        <w:framePr w:w="6336" w:h="5170" w:hRule="exact" w:wrap="around" w:vAnchor="page" w:hAnchor="page" w:x="2795" w:y="3109"/>
        <w:shd w:val="clear" w:color="auto" w:fill="auto"/>
        <w:spacing w:line="240" w:lineRule="exact"/>
        <w:ind w:left="220" w:right="20" w:hanging="220"/>
      </w:pPr>
      <w:r>
        <w:rPr>
          <w:rStyle w:val="0pt"/>
          <w:b/>
          <w:bCs/>
          <w:color w:val="000000"/>
        </w:rPr>
        <w:t>—классифицировать объекты по заданным/самостоятельно установленным одному-двум признакам;</w:t>
      </w:r>
    </w:p>
    <w:p w:rsidR="00D45411" w:rsidRDefault="00D45411">
      <w:pPr>
        <w:pStyle w:val="a6"/>
        <w:framePr w:w="6336" w:h="5170" w:hRule="exact" w:wrap="around" w:vAnchor="page" w:hAnchor="page" w:x="2795" w:y="3109"/>
        <w:shd w:val="clear" w:color="auto" w:fill="auto"/>
        <w:spacing w:line="240" w:lineRule="exact"/>
        <w:ind w:left="220" w:right="20" w:hanging="220"/>
      </w:pPr>
      <w:r>
        <w:rPr>
          <w:rStyle w:val="0pt"/>
          <w:b/>
          <w:bCs/>
          <w:color w:val="000000"/>
        </w:rPr>
        <w:t>—извлекать и использовать для выполнения заданий и реше</w:t>
      </w:r>
      <w:r>
        <w:rPr>
          <w:rStyle w:val="0pt"/>
          <w:b/>
          <w:bCs/>
          <w:color w:val="000000"/>
        </w:rPr>
        <w:softHyphen/>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w:t>
      </w:r>
      <w:r>
        <w:rPr>
          <w:rStyle w:val="0pt"/>
          <w:b/>
          <w:bCs/>
          <w:color w:val="000000"/>
        </w:rPr>
        <w:softHyphen/>
        <w:t>дарь, расписание), в предметах повседневной жизни (напри</w:t>
      </w:r>
      <w:r>
        <w:rPr>
          <w:rStyle w:val="0pt"/>
          <w:b/>
          <w:bCs/>
          <w:color w:val="000000"/>
        </w:rPr>
        <w:softHyphen/>
        <w:t>мер, счет, меню, прайс-лист, объявление);</w:t>
      </w:r>
    </w:p>
    <w:p w:rsidR="00D45411" w:rsidRDefault="00D45411">
      <w:pPr>
        <w:pStyle w:val="a6"/>
        <w:framePr w:w="6336" w:h="5170" w:hRule="exact" w:wrap="around" w:vAnchor="page" w:hAnchor="page" w:x="2795" w:y="3109"/>
        <w:shd w:val="clear" w:color="auto" w:fill="auto"/>
        <w:spacing w:line="240" w:lineRule="exact"/>
        <w:ind w:left="220" w:right="20" w:hanging="220"/>
      </w:pPr>
      <w:r>
        <w:rPr>
          <w:rStyle w:val="0pt"/>
          <w:b/>
          <w:bCs/>
          <w:color w:val="000000"/>
        </w:rPr>
        <w:t>—заполнять данными предложенную таблицу, столбчатую ди</w:t>
      </w:r>
      <w:r>
        <w:rPr>
          <w:rStyle w:val="0pt"/>
          <w:b/>
          <w:bCs/>
          <w:color w:val="000000"/>
        </w:rPr>
        <w:softHyphen/>
        <w:t>аграмму;</w:t>
      </w:r>
    </w:p>
    <w:p w:rsidR="00D45411" w:rsidRDefault="00D45411">
      <w:pPr>
        <w:pStyle w:val="a6"/>
        <w:framePr w:w="6336" w:h="5170" w:hRule="exact" w:wrap="around" w:vAnchor="page" w:hAnchor="page" w:x="2795" w:y="3109"/>
        <w:shd w:val="clear" w:color="auto" w:fill="auto"/>
        <w:spacing w:line="240" w:lineRule="exact"/>
        <w:ind w:left="220" w:right="20" w:hanging="220"/>
      </w:pPr>
      <w:r>
        <w:rPr>
          <w:rStyle w:val="0pt"/>
          <w:b/>
          <w:bCs/>
          <w:color w:val="000000"/>
        </w:rPr>
        <w:t>—использовать формализованные описания последовательно</w:t>
      </w:r>
      <w:r>
        <w:rPr>
          <w:rStyle w:val="0pt"/>
          <w:b/>
          <w:bCs/>
          <w:color w:val="000000"/>
        </w:rPr>
        <w:softHyphen/>
        <w:t>сти действий (алгоритм, план, схема) в практических и учеб</w:t>
      </w:r>
      <w:r>
        <w:rPr>
          <w:rStyle w:val="0pt"/>
          <w:b/>
          <w:bCs/>
          <w:color w:val="000000"/>
        </w:rPr>
        <w:softHyphen/>
        <w:t>ных ситуациях; дополнять алгоритм, упорядочивать шаги алгоритма;</w:t>
      </w:r>
    </w:p>
    <w:p w:rsidR="00D45411" w:rsidRDefault="00D45411">
      <w:pPr>
        <w:pStyle w:val="a6"/>
        <w:framePr w:w="6336" w:h="5170" w:hRule="exact" w:wrap="around" w:vAnchor="page" w:hAnchor="page" w:x="2795" w:y="3109"/>
        <w:shd w:val="clear" w:color="auto" w:fill="auto"/>
        <w:spacing w:line="240" w:lineRule="exact"/>
        <w:ind w:left="220" w:hanging="220"/>
      </w:pPr>
      <w:r>
        <w:rPr>
          <w:rStyle w:val="0pt"/>
          <w:b/>
          <w:bCs/>
          <w:color w:val="000000"/>
        </w:rPr>
        <w:t>—выбирать рациональное решение;</w:t>
      </w:r>
    </w:p>
    <w:p w:rsidR="00D45411" w:rsidRDefault="00D45411">
      <w:pPr>
        <w:pStyle w:val="a6"/>
        <w:framePr w:w="6336" w:h="5170" w:hRule="exact" w:wrap="around" w:vAnchor="page" w:hAnchor="page" w:x="2795" w:y="3109"/>
        <w:shd w:val="clear" w:color="auto" w:fill="auto"/>
        <w:spacing w:line="240" w:lineRule="exact"/>
        <w:ind w:right="180" w:firstLine="0"/>
        <w:jc w:val="left"/>
      </w:pPr>
      <w:r>
        <w:rPr>
          <w:rStyle w:val="0pt"/>
          <w:b/>
          <w:bCs/>
          <w:color w:val="000000"/>
        </w:rPr>
        <w:t>—составлять модель текстовой задачи, числовое выражение; —конструировать ход решения математической задачи; —находить все верные решения задачи из предложенных.</w:t>
      </w:r>
    </w:p>
    <w:p w:rsidR="00D45411" w:rsidRDefault="00D45411">
      <w:pPr>
        <w:pStyle w:val="a5"/>
        <w:framePr w:wrap="around" w:vAnchor="page" w:hAnchor="page" w:x="2766" w:y="13559"/>
        <w:shd w:val="clear" w:color="auto" w:fill="auto"/>
        <w:spacing w:line="130" w:lineRule="exact"/>
        <w:ind w:left="20"/>
      </w:pPr>
      <w:r>
        <w:rPr>
          <w:rStyle w:val="0pt0"/>
          <w:color w:val="000000"/>
        </w:rPr>
        <w:t>340</w:t>
      </w:r>
    </w:p>
    <w:p w:rsidR="00D45411" w:rsidRDefault="00D45411">
      <w:pPr>
        <w:pStyle w:val="a5"/>
        <w:framePr w:wrap="around" w:vAnchor="page" w:hAnchor="page" w:x="6803" w:y="13540"/>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3" w:y="3080"/>
        <w:shd w:val="clear" w:color="auto" w:fill="auto"/>
        <w:spacing w:after="0" w:line="180" w:lineRule="exact"/>
        <w:jc w:val="left"/>
      </w:pPr>
      <w:bookmarkStart w:id="222" w:name="bookmark223"/>
      <w:r>
        <w:rPr>
          <w:rStyle w:val="30pt4"/>
          <w:color w:val="000000"/>
        </w:rPr>
        <w:lastRenderedPageBreak/>
        <w:t>ОКРУЖАЮЩИЙ МИР</w:t>
      </w:r>
      <w:bookmarkEnd w:id="222"/>
    </w:p>
    <w:p w:rsidR="00D45411" w:rsidRDefault="00D45411">
      <w:pPr>
        <w:pStyle w:val="a6"/>
        <w:framePr w:w="6346" w:h="9769" w:hRule="exact" w:wrap="around" w:vAnchor="page" w:hAnchor="page" w:x="2783" w:y="3589"/>
        <w:shd w:val="clear" w:color="auto" w:fill="auto"/>
        <w:spacing w:line="240" w:lineRule="exact"/>
        <w:ind w:right="20" w:firstLine="220"/>
      </w:pPr>
      <w:r>
        <w:rPr>
          <w:rStyle w:val="0pt"/>
          <w:b/>
          <w:bCs/>
          <w:color w:val="000000"/>
        </w:rPr>
        <w:t>Программа по учебному предмету «Окружающий мир» (пред</w:t>
      </w:r>
      <w:r>
        <w:rPr>
          <w:rStyle w:val="0pt"/>
          <w:b/>
          <w:bCs/>
          <w:color w:val="000000"/>
        </w:rPr>
        <w:softHyphen/>
        <w:t>метная область «Обществознание и естествознание» («Окружа</w:t>
      </w:r>
      <w:r>
        <w:rPr>
          <w:rStyle w:val="0pt"/>
          <w:b/>
          <w:bCs/>
          <w:color w:val="000000"/>
        </w:rPr>
        <w:softHyphen/>
        <w:t>ющий мир») включает: пояснительную записку, содержание обучения, планируемые результаты освоения программы учеб</w:t>
      </w:r>
      <w:r>
        <w:rPr>
          <w:rStyle w:val="0pt"/>
          <w:b/>
          <w:bCs/>
          <w:color w:val="000000"/>
        </w:rPr>
        <w:softHyphen/>
        <w:t>ного предмета, тематическое планирование.</w:t>
      </w:r>
    </w:p>
    <w:p w:rsidR="00D45411" w:rsidRDefault="00D45411">
      <w:pPr>
        <w:pStyle w:val="a6"/>
        <w:framePr w:w="6346" w:h="9769" w:hRule="exact" w:wrap="around" w:vAnchor="page" w:hAnchor="page" w:x="2783" w:y="3589"/>
        <w:shd w:val="clear" w:color="auto" w:fill="auto"/>
        <w:spacing w:line="240" w:lineRule="exact"/>
        <w:ind w:right="20" w:firstLine="220"/>
      </w:pPr>
      <w:r>
        <w:rPr>
          <w:rStyle w:val="0pt"/>
          <w:b/>
          <w:bCs/>
          <w:color w:val="000000"/>
        </w:rPr>
        <w:t>Пояснительная записка отражает общие цели и задачи изу</w:t>
      </w:r>
      <w:r>
        <w:rPr>
          <w:rStyle w:val="0pt"/>
          <w:b/>
          <w:bCs/>
          <w:color w:val="000000"/>
        </w:rPr>
        <w:softHyphen/>
        <w:t>чения предмета, характеристику психологических предпосы</w:t>
      </w:r>
      <w:r>
        <w:rPr>
          <w:rStyle w:val="0pt"/>
          <w:b/>
          <w:bCs/>
          <w:color w:val="000000"/>
        </w:rPr>
        <w:softHyphen/>
        <w:t>лок к его изучению младшими школьниками; место в структу</w:t>
      </w:r>
      <w:r>
        <w:rPr>
          <w:rStyle w:val="0pt"/>
          <w:b/>
          <w:bCs/>
          <w:color w:val="000000"/>
        </w:rPr>
        <w:softHyphen/>
        <w:t>ре учебного плана, а также подходы к отбору содержания, планируемым результатам и тематическому планированию.</w:t>
      </w:r>
    </w:p>
    <w:p w:rsidR="00D45411" w:rsidRDefault="00D45411">
      <w:pPr>
        <w:pStyle w:val="a6"/>
        <w:framePr w:w="6346" w:h="9769" w:hRule="exact" w:wrap="around" w:vAnchor="page" w:hAnchor="page" w:x="2783" w:y="3589"/>
        <w:shd w:val="clear" w:color="auto" w:fill="auto"/>
        <w:spacing w:line="240" w:lineRule="exact"/>
        <w:ind w:right="20" w:firstLine="220"/>
      </w:pPr>
      <w:r>
        <w:rPr>
          <w:rStyle w:val="0pt"/>
          <w:b/>
          <w:bCs/>
          <w:color w:val="000000"/>
        </w:rPr>
        <w:t>Содержание обучения раскрывает содержательные линии для обязательного изучения в каждом классе начальной шко</w:t>
      </w:r>
      <w:r>
        <w:rPr>
          <w:rStyle w:val="0pt"/>
          <w:b/>
          <w:bCs/>
          <w:color w:val="000000"/>
        </w:rPr>
        <w:softHyphen/>
        <w:t>лы. Содержание обучения в каждом классе завершатся переч</w:t>
      </w:r>
      <w:r>
        <w:rPr>
          <w:rStyle w:val="0pt"/>
          <w:b/>
          <w:bCs/>
          <w:color w:val="000000"/>
        </w:rPr>
        <w:softHyphen/>
        <w:t>нем универсальных учебных действий — познавательных, коммуникативных и регулятивных, которые возможно форми</w:t>
      </w:r>
      <w:r>
        <w:rPr>
          <w:rStyle w:val="0pt"/>
          <w:b/>
          <w:bCs/>
          <w:color w:val="000000"/>
        </w:rPr>
        <w:softHyphen/>
        <w:t>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w:t>
      </w:r>
      <w:r>
        <w:rPr>
          <w:rStyle w:val="0pt"/>
          <w:b/>
          <w:bCs/>
          <w:color w:val="000000"/>
        </w:rPr>
        <w:softHyphen/>
        <w:t>сальности действий на этом этапе обучения только начинается. С учётом того, что выполнение правил совместной деятельно</w:t>
      </w:r>
      <w:r>
        <w:rPr>
          <w:rStyle w:val="0pt"/>
          <w:b/>
          <w:bCs/>
          <w:color w:val="000000"/>
        </w:rPr>
        <w:softHyphen/>
        <w:t>сти строится на интеграции регулятивных (определенные воле</w:t>
      </w:r>
      <w:r>
        <w:rPr>
          <w:rStyle w:val="0pt"/>
          <w:b/>
          <w:bCs/>
          <w:color w:val="000000"/>
        </w:rPr>
        <w:softHyphen/>
        <w:t>вые усилия, саморегуляция, самоконтроль, проявление терпе</w:t>
      </w:r>
      <w:r>
        <w:rPr>
          <w:rStyle w:val="0pt"/>
          <w:b/>
          <w:bCs/>
          <w:color w:val="000000"/>
        </w:rPr>
        <w:softHyphen/>
        <w:t>ния и доброжелательности при налаживании отношений) и коммуникативных (способность вербальными средствами уста</w:t>
      </w:r>
      <w:r>
        <w:rPr>
          <w:rStyle w:val="0pt"/>
          <w:b/>
          <w:bCs/>
          <w:color w:val="000000"/>
        </w:rPr>
        <w:softHyphen/>
        <w:t>навливать взаимоотношения) универсальных учебных дей</w:t>
      </w:r>
      <w:r>
        <w:rPr>
          <w:rStyle w:val="0pt"/>
          <w:b/>
          <w:bCs/>
          <w:color w:val="000000"/>
        </w:rPr>
        <w:softHyphen/>
        <w:t>ствий, их перечень дан в специальном разделе — «Совместная деятельность».</w:t>
      </w:r>
    </w:p>
    <w:p w:rsidR="00D45411" w:rsidRDefault="00D45411">
      <w:pPr>
        <w:pStyle w:val="a6"/>
        <w:framePr w:w="6346" w:h="9769" w:hRule="exact" w:wrap="around" w:vAnchor="page" w:hAnchor="page" w:x="2783" w:y="3589"/>
        <w:shd w:val="clear" w:color="auto" w:fill="auto"/>
        <w:spacing w:line="240" w:lineRule="exact"/>
        <w:ind w:right="20" w:firstLine="220"/>
      </w:pPr>
      <w:r>
        <w:rPr>
          <w:rStyle w:val="0pt"/>
          <w:b/>
          <w:bCs/>
          <w:color w:val="000000"/>
        </w:rPr>
        <w:t>Планируемые результаты включают личностные, метапред- метные результаты за период обучения, а также предметные достижения младшего школьника за каждый год обучения в начальной школе.</w:t>
      </w:r>
    </w:p>
    <w:p w:rsidR="00D45411" w:rsidRDefault="00D45411">
      <w:pPr>
        <w:pStyle w:val="a6"/>
        <w:framePr w:w="6346" w:h="9769" w:hRule="exact" w:wrap="around" w:vAnchor="page" w:hAnchor="page" w:x="2783" w:y="3589"/>
        <w:shd w:val="clear" w:color="auto" w:fill="auto"/>
        <w:spacing w:line="240" w:lineRule="exact"/>
        <w:ind w:right="20" w:firstLine="220"/>
      </w:pPr>
      <w:r>
        <w:rPr>
          <w:rStyle w:val="0pt"/>
          <w:b/>
          <w:bCs/>
          <w:color w:val="000000"/>
        </w:rPr>
        <w:t>В Тематическом планировании описывается программное со</w:t>
      </w:r>
      <w:r>
        <w:rPr>
          <w:rStyle w:val="0pt"/>
          <w:b/>
          <w:bCs/>
          <w:color w:val="000000"/>
        </w:rPr>
        <w:softHyphen/>
        <w:t>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w:t>
      </w:r>
      <w:r>
        <w:rPr>
          <w:rStyle w:val="0pt"/>
          <w:b/>
          <w:bCs/>
          <w:color w:val="000000"/>
        </w:rPr>
        <w:softHyphen/>
        <w:t>образно использовать при изучении той или иной программной темы.</w:t>
      </w:r>
    </w:p>
    <w:p w:rsidR="00D45411" w:rsidRDefault="00D45411">
      <w:pPr>
        <w:pStyle w:val="a6"/>
        <w:framePr w:w="6346" w:h="9769" w:hRule="exact" w:wrap="around" w:vAnchor="page" w:hAnchor="page" w:x="2783" w:y="3589"/>
        <w:shd w:val="clear" w:color="auto" w:fill="auto"/>
        <w:spacing w:line="240" w:lineRule="exact"/>
        <w:ind w:right="20" w:firstLine="220"/>
      </w:pPr>
      <w:r>
        <w:rPr>
          <w:rStyle w:val="0pt"/>
          <w:b/>
          <w:bCs/>
          <w:color w:val="000000"/>
        </w:rPr>
        <w:t>Представлены также способы организации дифференциро</w:t>
      </w:r>
      <w:r>
        <w:rPr>
          <w:rStyle w:val="0pt"/>
          <w:b/>
          <w:bCs/>
          <w:color w:val="000000"/>
        </w:rPr>
        <w:softHyphen/>
        <w:t>ванного обучения.</w:t>
      </w:r>
    </w:p>
    <w:p w:rsidR="00D45411" w:rsidRDefault="00D45411">
      <w:pPr>
        <w:pStyle w:val="a5"/>
        <w:framePr w:wrap="around" w:vAnchor="page" w:hAnchor="page" w:x="2764" w:y="13506"/>
        <w:shd w:val="clear" w:color="auto" w:fill="auto"/>
        <w:spacing w:line="130" w:lineRule="exact"/>
        <w:ind w:left="20"/>
      </w:pPr>
      <w:r>
        <w:rPr>
          <w:rStyle w:val="0pt0"/>
          <w:color w:val="000000"/>
        </w:rPr>
        <w:t>ОКРУЖАЮЩИЙ МИР. 1—4 классы</w:t>
      </w:r>
    </w:p>
    <w:p w:rsidR="00D45411" w:rsidRDefault="00D45411">
      <w:pPr>
        <w:pStyle w:val="a5"/>
        <w:framePr w:wrap="around" w:vAnchor="page" w:hAnchor="page" w:x="8846" w:y="13544"/>
        <w:shd w:val="clear" w:color="auto" w:fill="auto"/>
        <w:spacing w:line="130" w:lineRule="exact"/>
        <w:ind w:left="20"/>
      </w:pPr>
      <w:r>
        <w:rPr>
          <w:rStyle w:val="0pt0"/>
          <w:color w:val="000000"/>
        </w:rPr>
        <w:t>341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1" w:y="3133"/>
        <w:shd w:val="clear" w:color="auto" w:fill="auto"/>
        <w:spacing w:after="0" w:line="180" w:lineRule="exact"/>
        <w:jc w:val="left"/>
      </w:pPr>
      <w:bookmarkStart w:id="223" w:name="bookmark224"/>
      <w:r>
        <w:rPr>
          <w:rStyle w:val="30pt4"/>
          <w:color w:val="000000"/>
        </w:rPr>
        <w:lastRenderedPageBreak/>
        <w:t>ПОЯСНИТЕЛЬНАЯ ЗАПИСКА</w:t>
      </w:r>
      <w:bookmarkEnd w:id="223"/>
    </w:p>
    <w:p w:rsidR="00D45411" w:rsidRDefault="00D45411">
      <w:pPr>
        <w:pStyle w:val="a6"/>
        <w:framePr w:w="6350" w:h="9764" w:hRule="exact" w:wrap="around" w:vAnchor="page" w:hAnchor="page" w:x="2781" w:y="3584"/>
        <w:shd w:val="clear" w:color="auto" w:fill="auto"/>
        <w:spacing w:line="240" w:lineRule="exact"/>
        <w:ind w:right="20" w:firstLine="220"/>
      </w:pPr>
      <w:r>
        <w:rPr>
          <w:rStyle w:val="0pt"/>
          <w:b/>
          <w:bCs/>
          <w:color w:val="000000"/>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w:t>
      </w:r>
      <w:r>
        <w:rPr>
          <w:rStyle w:val="0pt"/>
          <w:b/>
          <w:bCs/>
          <w:color w:val="000000"/>
        </w:rPr>
        <w:softHyphen/>
        <w:t>вательной программы начального общего образования, пред</w:t>
      </w:r>
      <w:r>
        <w:rPr>
          <w:rStyle w:val="0pt"/>
          <w:b/>
          <w:bCs/>
          <w:color w:val="000000"/>
        </w:rPr>
        <w:softHyphen/>
        <w:t>ставленных в Федеральном государственном образовательном стандарте начального общего образования, Примерной про</w:t>
      </w:r>
      <w:r>
        <w:rPr>
          <w:rStyle w:val="0pt"/>
          <w:b/>
          <w:bCs/>
          <w:color w:val="000000"/>
        </w:rPr>
        <w:softHyphen/>
        <w:t>граммы воспитания, а также с учётом историко-культурного стандарта.</w:t>
      </w:r>
    </w:p>
    <w:p w:rsidR="00D45411" w:rsidRDefault="00D45411">
      <w:pPr>
        <w:pStyle w:val="a6"/>
        <w:framePr w:w="6350" w:h="9764" w:hRule="exact" w:wrap="around" w:vAnchor="page" w:hAnchor="page" w:x="2781" w:y="3584"/>
        <w:shd w:val="clear" w:color="auto" w:fill="auto"/>
        <w:spacing w:line="240" w:lineRule="exact"/>
        <w:ind w:right="20" w:firstLine="220"/>
      </w:pPr>
      <w:r>
        <w:rPr>
          <w:rStyle w:val="0pt"/>
          <w:b/>
          <w:bCs/>
          <w:color w:val="000000"/>
        </w:rPr>
        <w:t>Изучение предмета «Окружающий мир», интегрирующего знания о природе, предметном мире, обществе и взаимодей</w:t>
      </w:r>
      <w:r>
        <w:rPr>
          <w:rStyle w:val="0pt"/>
          <w:b/>
          <w:bCs/>
          <w:color w:val="000000"/>
        </w:rPr>
        <w:softHyphen/>
        <w:t>ствии людей в нём, соответствует потребностям и интересам детей младшего школьного возраста и направлено на достиже</w:t>
      </w:r>
      <w:r>
        <w:rPr>
          <w:rStyle w:val="0pt"/>
          <w:b/>
          <w:bCs/>
          <w:color w:val="000000"/>
        </w:rPr>
        <w:softHyphen/>
        <w:t>ние следующих целей:</w:t>
      </w:r>
    </w:p>
    <w:p w:rsidR="00D45411" w:rsidRDefault="00D45411">
      <w:pPr>
        <w:pStyle w:val="a6"/>
        <w:framePr w:w="6350" w:h="9764" w:hRule="exact" w:wrap="around" w:vAnchor="page" w:hAnchor="page" w:x="2781" w:y="3584"/>
        <w:numPr>
          <w:ilvl w:val="0"/>
          <w:numId w:val="45"/>
        </w:numPr>
        <w:shd w:val="clear" w:color="auto" w:fill="auto"/>
        <w:spacing w:line="240" w:lineRule="exact"/>
        <w:ind w:left="240" w:right="20"/>
      </w:pPr>
      <w:r>
        <w:rPr>
          <w:rStyle w:val="0pt"/>
          <w:b/>
          <w:bCs/>
          <w:color w:val="000000"/>
        </w:rPr>
        <w:t xml:space="preserve"> 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w:t>
      </w:r>
      <w:r>
        <w:rPr>
          <w:rStyle w:val="0pt"/>
          <w:b/>
          <w:bCs/>
          <w:color w:val="000000"/>
        </w:rPr>
        <w:softHyphen/>
        <w:t>ческих понятий, представленных в содержании данного учебного предмета;</w:t>
      </w:r>
    </w:p>
    <w:p w:rsidR="00D45411" w:rsidRDefault="00D45411">
      <w:pPr>
        <w:pStyle w:val="a6"/>
        <w:framePr w:w="6350" w:h="9764" w:hRule="exact" w:wrap="around" w:vAnchor="page" w:hAnchor="page" w:x="2781" w:y="3584"/>
        <w:numPr>
          <w:ilvl w:val="0"/>
          <w:numId w:val="45"/>
        </w:numPr>
        <w:shd w:val="clear" w:color="auto" w:fill="auto"/>
        <w:spacing w:line="240" w:lineRule="exact"/>
        <w:ind w:left="240" w:right="20"/>
      </w:pPr>
      <w:r>
        <w:rPr>
          <w:rStyle w:val="0pt"/>
          <w:b/>
          <w:bCs/>
          <w:color w:val="000000"/>
        </w:rPr>
        <w:t xml:space="preserve">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w:t>
      </w:r>
      <w:r>
        <w:rPr>
          <w:rStyle w:val="0pt"/>
          <w:b/>
          <w:bCs/>
          <w:color w:val="000000"/>
        </w:rPr>
        <w:softHyphen/>
        <w:t>зованием приобретённых знаний в речевой, изобразитель</w:t>
      </w:r>
      <w:r>
        <w:rPr>
          <w:rStyle w:val="0pt"/>
          <w:b/>
          <w:bCs/>
          <w:color w:val="000000"/>
        </w:rPr>
        <w:softHyphen/>
        <w:t>ной, художественной деятельности;</w:t>
      </w:r>
    </w:p>
    <w:p w:rsidR="00D45411" w:rsidRDefault="00D45411">
      <w:pPr>
        <w:pStyle w:val="a6"/>
        <w:framePr w:w="6350" w:h="9764" w:hRule="exact" w:wrap="around" w:vAnchor="page" w:hAnchor="page" w:x="2781" w:y="3584"/>
        <w:numPr>
          <w:ilvl w:val="0"/>
          <w:numId w:val="45"/>
        </w:numPr>
        <w:shd w:val="clear" w:color="auto" w:fill="auto"/>
        <w:spacing w:line="240" w:lineRule="exact"/>
        <w:ind w:left="240" w:right="20"/>
      </w:pPr>
      <w:r>
        <w:rPr>
          <w:rStyle w:val="0pt"/>
          <w:b/>
          <w:bCs/>
          <w:color w:val="000000"/>
        </w:rPr>
        <w:t xml:space="preserve"> духовно-нравственное развитие и воспитание личности граж</w:t>
      </w:r>
      <w:r>
        <w:rPr>
          <w:rStyle w:val="0pt"/>
          <w:b/>
          <w:bCs/>
          <w:color w:val="000000"/>
        </w:rPr>
        <w:softHyphen/>
        <w:t>данина России, понимание своей принадлежности к Россий</w:t>
      </w:r>
      <w:r>
        <w:rPr>
          <w:rStyle w:val="0pt"/>
          <w:b/>
          <w:bCs/>
          <w:color w:val="000000"/>
        </w:rPr>
        <w:softHyphen/>
        <w:t>скому государству, определённому этносу; проявление ува</w:t>
      </w:r>
      <w:r>
        <w:rPr>
          <w:rStyle w:val="0pt"/>
          <w:b/>
          <w:bCs/>
          <w:color w:val="000000"/>
        </w:rPr>
        <w:softHyphen/>
        <w:t>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w:t>
      </w:r>
      <w:r>
        <w:rPr>
          <w:rStyle w:val="0pt"/>
          <w:b/>
          <w:bCs/>
          <w:color w:val="000000"/>
        </w:rPr>
        <w:softHyphen/>
        <w:t>строения взаимоотношений в социуме; обогащение духовно</w:t>
      </w:r>
      <w:r>
        <w:rPr>
          <w:rStyle w:val="0pt"/>
          <w:b/>
          <w:bCs/>
          <w:color w:val="000000"/>
        </w:rPr>
        <w:softHyphen/>
        <w:t>го богатства обучающихся.</w:t>
      </w:r>
    </w:p>
    <w:p w:rsidR="00D45411" w:rsidRDefault="00D45411">
      <w:pPr>
        <w:pStyle w:val="a6"/>
        <w:framePr w:w="6350" w:h="9764" w:hRule="exact" w:wrap="around" w:vAnchor="page" w:hAnchor="page" w:x="2781" w:y="3584"/>
        <w:numPr>
          <w:ilvl w:val="0"/>
          <w:numId w:val="45"/>
        </w:numPr>
        <w:shd w:val="clear" w:color="auto" w:fill="auto"/>
        <w:spacing w:line="240" w:lineRule="exact"/>
        <w:ind w:left="240" w:right="20"/>
      </w:pPr>
      <w:r>
        <w:rPr>
          <w:rStyle w:val="0pt"/>
          <w:b/>
          <w:bCs/>
          <w:color w:val="000000"/>
        </w:rPr>
        <w:t xml:space="preserve"> развитие способности ребёнка к социализации на основе при</w:t>
      </w:r>
      <w:r>
        <w:rPr>
          <w:rStyle w:val="0pt"/>
          <w:b/>
          <w:bCs/>
          <w:color w:val="000000"/>
        </w:rPr>
        <w:softHyphen/>
        <w:t>нятия гуманистических норм жизни, приобретение опыта эмоционально-положительного отношения к природе в соот</w:t>
      </w:r>
      <w:r>
        <w:rPr>
          <w:rStyle w:val="0pt"/>
          <w:b/>
          <w:bCs/>
          <w:color w:val="000000"/>
        </w:rPr>
        <w:softHyphen/>
        <w:t>ветствии с экологическими нормами поведения; становление навыков повседневного проявления культуры общения, гу</w:t>
      </w:r>
      <w:r>
        <w:rPr>
          <w:rStyle w:val="0pt"/>
          <w:b/>
          <w:bCs/>
          <w:color w:val="000000"/>
        </w:rPr>
        <w:softHyphen/>
        <w:t>манного отношения к людям, уважительного отношения к их взглядам, мнению и индивидуальности.</w:t>
      </w:r>
    </w:p>
    <w:p w:rsidR="00D45411" w:rsidRDefault="00D45411">
      <w:pPr>
        <w:pStyle w:val="a5"/>
        <w:framePr w:wrap="around" w:vAnchor="page" w:hAnchor="page" w:x="2762" w:y="13539"/>
        <w:shd w:val="clear" w:color="auto" w:fill="auto"/>
        <w:spacing w:line="130" w:lineRule="exact"/>
        <w:ind w:left="20"/>
      </w:pPr>
      <w:r>
        <w:rPr>
          <w:rStyle w:val="0pt0"/>
          <w:color w:val="000000"/>
        </w:rPr>
        <w:t>342</w:t>
      </w:r>
    </w:p>
    <w:p w:rsidR="00D45411" w:rsidRDefault="00D45411">
      <w:pPr>
        <w:pStyle w:val="a5"/>
        <w:framePr w:wrap="around" w:vAnchor="page" w:hAnchor="page" w:x="6799" w:y="13520"/>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5098" w:hRule="exact" w:wrap="around" w:vAnchor="page" w:hAnchor="page" w:x="2781" w:y="3123"/>
        <w:shd w:val="clear" w:color="auto" w:fill="auto"/>
        <w:spacing w:line="240" w:lineRule="exact"/>
        <w:ind w:right="20" w:firstLine="220"/>
      </w:pPr>
      <w:r>
        <w:rPr>
          <w:rStyle w:val="0pt"/>
          <w:b/>
          <w:bCs/>
          <w:color w:val="000000"/>
        </w:rPr>
        <w:lastRenderedPageBreak/>
        <w:t>Центральной идеей конструирования содержания и плани</w:t>
      </w:r>
      <w:r>
        <w:rPr>
          <w:rStyle w:val="0pt"/>
          <w:b/>
          <w:bCs/>
          <w:color w:val="000000"/>
        </w:rPr>
        <w:softHyphen/>
        <w:t>руемых результатов обучения является раскрытие роли чело</w:t>
      </w:r>
      <w:r>
        <w:rPr>
          <w:rStyle w:val="0pt"/>
          <w:b/>
          <w:bCs/>
          <w:color w:val="000000"/>
        </w:rPr>
        <w:softHyphen/>
        <w:t>века в природе и обществе, ознакомление с правилами поведе</w:t>
      </w:r>
      <w:r>
        <w:rPr>
          <w:rStyle w:val="0pt"/>
          <w:b/>
          <w:bCs/>
          <w:color w:val="000000"/>
        </w:rPr>
        <w:softHyphen/>
        <w:t>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w:t>
      </w:r>
      <w:r>
        <w:rPr>
          <w:rStyle w:val="0pt"/>
          <w:b/>
          <w:bCs/>
          <w:color w:val="000000"/>
        </w:rPr>
        <w:softHyphen/>
        <w:t>держание, усвоение которого гарантирует формирование у об</w:t>
      </w:r>
      <w:r>
        <w:rPr>
          <w:rStyle w:val="0pt"/>
          <w:b/>
          <w:bCs/>
          <w:color w:val="000000"/>
        </w:rPr>
        <w:softHyphen/>
        <w:t>учающихся навыков здорового и безопасного образа жизни на основе развивающейся способности предвидеть результаты сво</w:t>
      </w:r>
      <w:r>
        <w:rPr>
          <w:rStyle w:val="0pt"/>
          <w:b/>
          <w:bCs/>
          <w:color w:val="000000"/>
        </w:rPr>
        <w:softHyphen/>
        <w:t>их поступков и оценки возникшей ситуации. Отбор содержа</w:t>
      </w:r>
      <w:r>
        <w:rPr>
          <w:rStyle w:val="0pt"/>
          <w:b/>
          <w:bCs/>
          <w:color w:val="000000"/>
        </w:rPr>
        <w:softHyphen/>
        <w:t>ния курса «Окружающий мир» осуществлён на основе следую</w:t>
      </w:r>
      <w:r>
        <w:rPr>
          <w:rStyle w:val="0pt"/>
          <w:b/>
          <w:bCs/>
          <w:color w:val="000000"/>
        </w:rPr>
        <w:softHyphen/>
        <w:t>щих ведущих идей:</w:t>
      </w:r>
    </w:p>
    <w:p w:rsidR="00D45411" w:rsidRDefault="00D45411">
      <w:pPr>
        <w:pStyle w:val="a6"/>
        <w:framePr w:w="6350" w:h="5098" w:hRule="exact" w:wrap="around" w:vAnchor="page" w:hAnchor="page" w:x="2781" w:y="3123"/>
        <w:numPr>
          <w:ilvl w:val="0"/>
          <w:numId w:val="45"/>
        </w:numPr>
        <w:shd w:val="clear" w:color="auto" w:fill="auto"/>
        <w:spacing w:line="240" w:lineRule="exact"/>
        <w:ind w:left="240"/>
      </w:pPr>
      <w:r>
        <w:rPr>
          <w:rStyle w:val="0pt"/>
          <w:b/>
          <w:bCs/>
          <w:color w:val="000000"/>
        </w:rPr>
        <w:t xml:space="preserve"> раскрытие роли человека в природе и обществе;</w:t>
      </w:r>
    </w:p>
    <w:p w:rsidR="00D45411" w:rsidRDefault="00D45411">
      <w:pPr>
        <w:pStyle w:val="a6"/>
        <w:framePr w:w="6350" w:h="5098" w:hRule="exact" w:wrap="around" w:vAnchor="page" w:hAnchor="page" w:x="2781" w:y="3123"/>
        <w:numPr>
          <w:ilvl w:val="0"/>
          <w:numId w:val="45"/>
        </w:numPr>
        <w:shd w:val="clear" w:color="auto" w:fill="auto"/>
        <w:spacing w:line="240" w:lineRule="exact"/>
        <w:ind w:left="240" w:right="20"/>
      </w:pPr>
      <w:r>
        <w:rPr>
          <w:rStyle w:val="0pt"/>
          <w:b/>
          <w:bCs/>
          <w:color w:val="000000"/>
        </w:rPr>
        <w:t xml:space="preserve"> освоение общечеловеческих ценностей взаимодействия в си</w:t>
      </w:r>
      <w:r>
        <w:rPr>
          <w:rStyle w:val="0pt"/>
          <w:b/>
          <w:bCs/>
          <w:color w:val="000000"/>
        </w:rPr>
        <w:softHyphen/>
        <w:t>стемах «Человек и природа», «Человек и общество», «Чело</w:t>
      </w:r>
      <w:r>
        <w:rPr>
          <w:rStyle w:val="0pt"/>
          <w:b/>
          <w:bCs/>
          <w:color w:val="000000"/>
        </w:rPr>
        <w:softHyphen/>
        <w:t>век и другие люди», «Человек и его самость», «Человек и познание».</w:t>
      </w:r>
    </w:p>
    <w:p w:rsidR="00D45411" w:rsidRDefault="00D45411">
      <w:pPr>
        <w:pStyle w:val="a6"/>
        <w:framePr w:w="6350" w:h="5098" w:hRule="exact" w:wrap="around" w:vAnchor="page" w:hAnchor="page" w:x="2781" w:y="3123"/>
        <w:shd w:val="clear" w:color="auto" w:fill="auto"/>
        <w:spacing w:line="240" w:lineRule="exact"/>
        <w:ind w:right="20" w:firstLine="220"/>
      </w:pPr>
      <w:r>
        <w:rPr>
          <w:rStyle w:val="0pt"/>
          <w:b/>
          <w:bCs/>
          <w:color w:val="000000"/>
        </w:rPr>
        <w:t>Общее число часов, отведённых на изучение курса «Окружа</w:t>
      </w:r>
      <w:r>
        <w:rPr>
          <w:rStyle w:val="0pt"/>
          <w:b/>
          <w:bCs/>
          <w:color w:val="000000"/>
        </w:rPr>
        <w:softHyphen/>
        <w:t>ющий мир», — 270 ч (два часа в неделю в каждом классе): 1 класс — 66 ч, 2 класс — 68 ч, 3 класс — 68 ч, 4 класс — 68 ч.</w:t>
      </w:r>
    </w:p>
    <w:p w:rsidR="00D45411" w:rsidRDefault="00D45411">
      <w:pPr>
        <w:pStyle w:val="a5"/>
        <w:framePr w:wrap="around" w:vAnchor="page" w:hAnchor="page" w:x="2762" w:y="13534"/>
        <w:shd w:val="clear" w:color="auto" w:fill="auto"/>
        <w:spacing w:line="130" w:lineRule="exact"/>
        <w:ind w:left="20"/>
      </w:pPr>
      <w:r>
        <w:rPr>
          <w:rStyle w:val="0pt0"/>
          <w:color w:val="000000"/>
        </w:rPr>
        <w:t>ОКРУЖАЮЩИЙ МИР. 1—4 классы</w:t>
      </w:r>
    </w:p>
    <w:p w:rsidR="00D45411" w:rsidRDefault="00D45411">
      <w:pPr>
        <w:pStyle w:val="a5"/>
        <w:framePr w:wrap="around" w:vAnchor="page" w:hAnchor="page" w:x="8834" w:y="13573"/>
        <w:shd w:val="clear" w:color="auto" w:fill="auto"/>
        <w:spacing w:line="130" w:lineRule="exact"/>
        <w:ind w:left="20"/>
      </w:pPr>
      <w:r>
        <w:rPr>
          <w:rStyle w:val="0pt0"/>
          <w:color w:val="000000"/>
        </w:rPr>
        <w:t>343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0" w:h="548" w:hRule="exact" w:wrap="around" w:vAnchor="page" w:hAnchor="page" w:x="2787" w:y="3108"/>
        <w:shd w:val="clear" w:color="auto" w:fill="auto"/>
        <w:spacing w:after="0" w:line="245" w:lineRule="exact"/>
        <w:ind w:right="2580"/>
        <w:jc w:val="left"/>
      </w:pPr>
      <w:bookmarkStart w:id="224" w:name="bookmark225"/>
      <w:r>
        <w:rPr>
          <w:rStyle w:val="30pt4"/>
          <w:color w:val="000000"/>
        </w:rPr>
        <w:lastRenderedPageBreak/>
        <w:t>СОДЕРЖАНИЕ УЧЕБНОГО ПРЕДМЕТА «ОКРУЖАЮЩИЙ МИР»</w:t>
      </w:r>
      <w:bookmarkEnd w:id="224"/>
    </w:p>
    <w:p w:rsidR="00D45411" w:rsidRDefault="00D45411">
      <w:pPr>
        <w:pStyle w:val="52"/>
        <w:framePr w:w="6350" w:h="9429" w:hRule="exact" w:wrap="around" w:vAnchor="page" w:hAnchor="page" w:x="2787" w:y="3933"/>
        <w:shd w:val="clear" w:color="auto" w:fill="auto"/>
        <w:spacing w:before="0" w:after="36" w:line="160" w:lineRule="exact"/>
        <w:jc w:val="left"/>
      </w:pPr>
      <w:bookmarkStart w:id="225" w:name="bookmark226"/>
      <w:r>
        <w:rPr>
          <w:rStyle w:val="50pt3"/>
          <w:color w:val="000000"/>
        </w:rPr>
        <w:t>1 КЛАСС (бб ч)</w:t>
      </w:r>
      <w:bookmarkEnd w:id="225"/>
    </w:p>
    <w:p w:rsidR="00D45411" w:rsidRDefault="00D45411">
      <w:pPr>
        <w:pStyle w:val="71"/>
        <w:framePr w:w="6350" w:h="9429" w:hRule="exact" w:wrap="around" w:vAnchor="page" w:hAnchor="page" w:x="2787" w:y="3933"/>
        <w:shd w:val="clear" w:color="auto" w:fill="auto"/>
        <w:spacing w:line="245" w:lineRule="exact"/>
        <w:ind w:firstLine="220"/>
      </w:pPr>
      <w:r>
        <w:rPr>
          <w:rStyle w:val="70pt3"/>
          <w:b/>
          <w:bCs/>
          <w:i/>
          <w:iCs/>
          <w:color w:val="000000"/>
        </w:rPr>
        <w:t>Человек и общество</w:t>
      </w:r>
    </w:p>
    <w:p w:rsidR="00D45411" w:rsidRDefault="00D45411">
      <w:pPr>
        <w:pStyle w:val="a6"/>
        <w:framePr w:w="6350" w:h="9429" w:hRule="exact" w:wrap="around" w:vAnchor="page" w:hAnchor="page" w:x="2787" w:y="3933"/>
        <w:shd w:val="clear" w:color="auto" w:fill="auto"/>
        <w:spacing w:line="245" w:lineRule="exact"/>
        <w:ind w:right="20" w:firstLine="220"/>
      </w:pPr>
      <w:r>
        <w:rPr>
          <w:rStyle w:val="0pt"/>
          <w:b/>
          <w:bCs/>
          <w:color w:val="000000"/>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w:t>
      </w:r>
      <w:r>
        <w:rPr>
          <w:rStyle w:val="0pt"/>
          <w:b/>
          <w:bCs/>
          <w:color w:val="000000"/>
        </w:rPr>
        <w:softHyphen/>
        <w:t>ных материалов и учебного оборудования; поза; освещение ра</w:t>
      </w:r>
      <w:r>
        <w:rPr>
          <w:rStyle w:val="0pt"/>
          <w:b/>
          <w:bCs/>
          <w:color w:val="000000"/>
        </w:rPr>
        <w:softHyphen/>
        <w:t>бочего места. Правила безопасной работы на учебном месте. Режим труда и отдыха.</w:t>
      </w:r>
    </w:p>
    <w:p w:rsidR="00D45411" w:rsidRDefault="00D45411">
      <w:pPr>
        <w:pStyle w:val="a6"/>
        <w:framePr w:w="6350" w:h="9429" w:hRule="exact" w:wrap="around" w:vAnchor="page" w:hAnchor="page" w:x="2787" w:y="3933"/>
        <w:shd w:val="clear" w:color="auto" w:fill="auto"/>
        <w:spacing w:line="245" w:lineRule="exact"/>
        <w:ind w:right="20" w:firstLine="220"/>
      </w:pPr>
      <w:r>
        <w:rPr>
          <w:rStyle w:val="0pt"/>
          <w:b/>
          <w:bCs/>
          <w:color w:val="000000"/>
        </w:rPr>
        <w:t>Семья. Моя семья в прошлом и настоящем. Имена и фами</w:t>
      </w:r>
      <w:r>
        <w:rPr>
          <w:rStyle w:val="0pt"/>
          <w:b/>
          <w:bCs/>
          <w:color w:val="000000"/>
        </w:rPr>
        <w:softHyphen/>
        <w:t>лии членов семьи, их профессии. Взаимоотношения и взаи</w:t>
      </w:r>
      <w:r>
        <w:rPr>
          <w:rStyle w:val="0pt"/>
          <w:b/>
          <w:bCs/>
          <w:color w:val="000000"/>
        </w:rPr>
        <w:softHyphen/>
        <w:t>мопомощь в семье. Совместный труд и отдых. Домашний адрес.</w:t>
      </w:r>
    </w:p>
    <w:p w:rsidR="00D45411" w:rsidRDefault="00D45411">
      <w:pPr>
        <w:pStyle w:val="a6"/>
        <w:framePr w:w="6350" w:h="9429" w:hRule="exact" w:wrap="around" w:vAnchor="page" w:hAnchor="page" w:x="2787" w:y="3933"/>
        <w:shd w:val="clear" w:color="auto" w:fill="auto"/>
        <w:spacing w:line="245" w:lineRule="exact"/>
        <w:ind w:right="20" w:firstLine="220"/>
      </w:pPr>
      <w:r>
        <w:rPr>
          <w:rStyle w:val="0pt"/>
          <w:b/>
          <w:bCs/>
          <w:color w:val="000000"/>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D45411" w:rsidRDefault="00D45411">
      <w:pPr>
        <w:pStyle w:val="71"/>
        <w:framePr w:w="6350" w:h="9429" w:hRule="exact" w:wrap="around" w:vAnchor="page" w:hAnchor="page" w:x="2787" w:y="3933"/>
        <w:shd w:val="clear" w:color="auto" w:fill="auto"/>
        <w:spacing w:line="245" w:lineRule="exact"/>
        <w:ind w:firstLine="220"/>
      </w:pPr>
      <w:r>
        <w:rPr>
          <w:rStyle w:val="70pt3"/>
          <w:b/>
          <w:bCs/>
          <w:i/>
          <w:iCs/>
          <w:color w:val="000000"/>
        </w:rPr>
        <w:t>Человек и природа</w:t>
      </w:r>
    </w:p>
    <w:p w:rsidR="00D45411" w:rsidRDefault="00D45411">
      <w:pPr>
        <w:pStyle w:val="a6"/>
        <w:framePr w:w="6350" w:h="9429" w:hRule="exact" w:wrap="around" w:vAnchor="page" w:hAnchor="page" w:x="2787" w:y="3933"/>
        <w:shd w:val="clear" w:color="auto" w:fill="auto"/>
        <w:spacing w:line="245" w:lineRule="exact"/>
        <w:ind w:right="20" w:firstLine="220"/>
      </w:pPr>
      <w:r>
        <w:rPr>
          <w:rStyle w:val="0pt"/>
          <w:b/>
          <w:bCs/>
          <w:color w:val="000000"/>
        </w:rPr>
        <w:t>Природа — среда обитания человека. Природа и предметы, созданные человеком. Природные материалы. Бережное отно</w:t>
      </w:r>
      <w:r>
        <w:rPr>
          <w:rStyle w:val="0pt"/>
          <w:b/>
          <w:bCs/>
          <w:color w:val="000000"/>
        </w:rPr>
        <w:softHyphen/>
        <w:t>шение к предметам, вещам, уход за ними. Неживая и живая природа. Наблюдение за погодой своего края. Погода и термо</w:t>
      </w:r>
      <w:r>
        <w:rPr>
          <w:rStyle w:val="0pt"/>
          <w:b/>
          <w:bCs/>
          <w:color w:val="000000"/>
        </w:rPr>
        <w:softHyphen/>
        <w:t>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D45411" w:rsidRDefault="00D45411">
      <w:pPr>
        <w:pStyle w:val="a6"/>
        <w:framePr w:w="6350" w:h="9429" w:hRule="exact" w:wrap="around" w:vAnchor="page" w:hAnchor="page" w:x="2787" w:y="3933"/>
        <w:shd w:val="clear" w:color="auto" w:fill="auto"/>
        <w:spacing w:line="245" w:lineRule="exact"/>
        <w:ind w:right="20" w:firstLine="220"/>
      </w:pPr>
      <w:r>
        <w:rPr>
          <w:rStyle w:val="0pt"/>
          <w:b/>
          <w:bCs/>
          <w:color w:val="000000"/>
        </w:rPr>
        <w:t>Растительный мир. Растения ближайшего окружения (узна</w:t>
      </w:r>
      <w:r>
        <w:rPr>
          <w:rStyle w:val="0pt"/>
          <w:b/>
          <w:bCs/>
          <w:color w:val="000000"/>
        </w:rPr>
        <w:softHyphen/>
        <w:t>вание, называние, краткое описание). Лиственные и хвойные растения. Дикорастущие и культурные растения. Части расте</w:t>
      </w:r>
      <w:r>
        <w:rPr>
          <w:rStyle w:val="0pt"/>
          <w:b/>
          <w:bCs/>
          <w:color w:val="000000"/>
        </w:rPr>
        <w:softHyphen/>
        <w:t>ния (называние, краткая характеристика значения для жизни растения): корень, стебель, лист, цветок, плод, семя. Комнат</w:t>
      </w:r>
      <w:r>
        <w:rPr>
          <w:rStyle w:val="0pt"/>
          <w:b/>
          <w:bCs/>
          <w:color w:val="000000"/>
        </w:rPr>
        <w:softHyphen/>
        <w:t>ные растения, правила содержания и ухода.</w:t>
      </w:r>
    </w:p>
    <w:p w:rsidR="00D45411" w:rsidRDefault="00D45411">
      <w:pPr>
        <w:pStyle w:val="a6"/>
        <w:framePr w:w="6350" w:h="9429" w:hRule="exact" w:wrap="around" w:vAnchor="page" w:hAnchor="page" w:x="2787" w:y="3933"/>
        <w:shd w:val="clear" w:color="auto" w:fill="auto"/>
        <w:spacing w:line="245" w:lineRule="exact"/>
        <w:ind w:right="20" w:firstLine="220"/>
      </w:pPr>
      <w:r>
        <w:rPr>
          <w:rStyle w:val="0pt"/>
          <w:b/>
          <w:bCs/>
          <w:color w:val="000000"/>
        </w:rPr>
        <w:t>Мир животных. Разные группы животных (звери, насеко</w:t>
      </w:r>
      <w:r>
        <w:rPr>
          <w:rStyle w:val="0pt"/>
          <w:b/>
          <w:bCs/>
          <w:color w:val="000000"/>
        </w:rPr>
        <w:softHyphen/>
        <w:t>мые, птицы, рыбы и др.). Домашние и дикие животные (раз</w:t>
      </w:r>
      <w:r>
        <w:rPr>
          <w:rStyle w:val="0pt"/>
          <w:b/>
          <w:bCs/>
          <w:color w:val="000000"/>
        </w:rPr>
        <w:softHyphen/>
        <w:t>личия в условиях жизни). Забота о домашних питомцах.</w:t>
      </w:r>
    </w:p>
    <w:p w:rsidR="00D45411" w:rsidRDefault="00D45411">
      <w:pPr>
        <w:pStyle w:val="a5"/>
        <w:framePr w:wrap="around" w:vAnchor="page" w:hAnchor="page" w:x="2768" w:y="13547"/>
        <w:shd w:val="clear" w:color="auto" w:fill="auto"/>
        <w:spacing w:line="130" w:lineRule="exact"/>
        <w:ind w:left="20"/>
      </w:pPr>
      <w:r>
        <w:rPr>
          <w:rStyle w:val="0pt0"/>
          <w:color w:val="000000"/>
        </w:rPr>
        <w:t>344</w:t>
      </w:r>
    </w:p>
    <w:p w:rsidR="00D45411" w:rsidRDefault="00D45411">
      <w:pPr>
        <w:pStyle w:val="a5"/>
        <w:framePr w:wrap="around" w:vAnchor="page" w:hAnchor="page" w:x="6804" w:y="13528"/>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8" w:hRule="exact" w:wrap="around" w:vAnchor="page" w:hAnchor="page" w:x="2787" w:y="3107"/>
        <w:shd w:val="clear" w:color="auto" w:fill="auto"/>
        <w:spacing w:line="240" w:lineRule="exact"/>
        <w:ind w:left="20" w:right="20" w:firstLine="220"/>
        <w:jc w:val="left"/>
      </w:pPr>
      <w:r>
        <w:rPr>
          <w:rStyle w:val="44"/>
          <w:b/>
          <w:bCs/>
          <w:color w:val="000000"/>
        </w:rPr>
        <w:lastRenderedPageBreak/>
        <w:t xml:space="preserve">Правила безопасной жизнедеятельности </w:t>
      </w:r>
      <w:r>
        <w:rPr>
          <w:rStyle w:val="0pt"/>
          <w:b/>
          <w:bCs/>
          <w:color w:val="000000"/>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D45411" w:rsidRDefault="00D45411">
      <w:pPr>
        <w:pStyle w:val="a6"/>
        <w:framePr w:w="6350" w:h="10258" w:hRule="exact" w:wrap="around" w:vAnchor="page" w:hAnchor="page" w:x="2787" w:y="3107"/>
        <w:shd w:val="clear" w:color="auto" w:fill="auto"/>
        <w:spacing w:line="240" w:lineRule="exact"/>
        <w:ind w:left="20" w:right="20" w:firstLine="220"/>
      </w:pPr>
      <w:r>
        <w:rPr>
          <w:rStyle w:val="0pt"/>
          <w:b/>
          <w:bCs/>
          <w:color w:val="000000"/>
        </w:rPr>
        <w:t>Дорога от дома до школы. Правила безопасного поведения пешехода (дорожные знаки, дорожная разметка, дорожные сигналы).</w:t>
      </w:r>
    </w:p>
    <w:p w:rsidR="00D45411" w:rsidRDefault="00D45411">
      <w:pPr>
        <w:pStyle w:val="a6"/>
        <w:framePr w:w="6350" w:h="10258" w:hRule="exact" w:wrap="around" w:vAnchor="page" w:hAnchor="page" w:x="2787" w:y="3107"/>
        <w:shd w:val="clear" w:color="auto" w:fill="auto"/>
        <w:spacing w:after="116" w:line="240" w:lineRule="exact"/>
        <w:ind w:left="20" w:right="20" w:firstLine="220"/>
      </w:pPr>
      <w:r>
        <w:rPr>
          <w:rStyle w:val="0pt"/>
          <w:b/>
          <w:bCs/>
          <w:color w:val="000000"/>
        </w:rPr>
        <w:t>Безопасность в сети Интернет (электронный дневник и элек</w:t>
      </w:r>
      <w:r>
        <w:rPr>
          <w:rStyle w:val="0pt"/>
          <w:b/>
          <w:bCs/>
          <w:color w:val="000000"/>
        </w:rPr>
        <w:softHyphen/>
        <w:t>тронные ресурсы школы) в условиях контролируемого доступа в Интернет.</w:t>
      </w:r>
    </w:p>
    <w:p w:rsidR="00D45411" w:rsidRDefault="00D45411">
      <w:pPr>
        <w:pStyle w:val="42"/>
        <w:framePr w:w="6350" w:h="10258" w:hRule="exact" w:wrap="around" w:vAnchor="page" w:hAnchor="page" w:x="2787" w:y="3107"/>
        <w:shd w:val="clear" w:color="auto" w:fill="auto"/>
        <w:spacing w:before="0" w:after="0" w:line="245" w:lineRule="exact"/>
        <w:ind w:left="80" w:right="3000" w:hanging="80"/>
        <w:jc w:val="left"/>
      </w:pPr>
      <w:bookmarkStart w:id="226" w:name="bookmark227"/>
      <w:r>
        <w:rPr>
          <w:rStyle w:val="40pt2"/>
          <w:color w:val="000000"/>
        </w:rPr>
        <w:t>Универсальные учебные действия (пропедевтический уровень)</w:t>
      </w:r>
      <w:bookmarkEnd w:id="226"/>
    </w:p>
    <w:p w:rsidR="00D45411" w:rsidRDefault="00D45411">
      <w:pPr>
        <w:pStyle w:val="71"/>
        <w:framePr w:w="6350" w:h="10258" w:hRule="exact" w:wrap="around" w:vAnchor="page" w:hAnchor="page" w:x="2787" w:y="3107"/>
        <w:shd w:val="clear" w:color="auto" w:fill="auto"/>
        <w:ind w:left="20" w:firstLine="220"/>
        <w:jc w:val="left"/>
      </w:pPr>
      <w:r>
        <w:rPr>
          <w:rStyle w:val="70pt3"/>
          <w:b/>
          <w:bCs/>
          <w:i/>
          <w:iCs/>
          <w:color w:val="000000"/>
        </w:rPr>
        <w:t>Познавательные универсальные учебные действия:</w:t>
      </w:r>
    </w:p>
    <w:p w:rsidR="00D45411" w:rsidRDefault="00D45411">
      <w:pPr>
        <w:pStyle w:val="a6"/>
        <w:framePr w:w="6350" w:h="10258" w:hRule="exact" w:wrap="around" w:vAnchor="page" w:hAnchor="page" w:x="2787" w:y="3107"/>
        <w:numPr>
          <w:ilvl w:val="0"/>
          <w:numId w:val="45"/>
        </w:numPr>
        <w:shd w:val="clear" w:color="auto" w:fill="auto"/>
        <w:spacing w:line="240" w:lineRule="exact"/>
        <w:ind w:left="240" w:right="20"/>
      </w:pPr>
      <w:r>
        <w:rPr>
          <w:rStyle w:val="0pt"/>
          <w:b/>
          <w:bCs/>
          <w:color w:val="000000"/>
        </w:rPr>
        <w:t xml:space="preserve"> сравнивать происходящие в природе изменения, наблюдать зависимость изменений в живой природе от состояния нежи</w:t>
      </w:r>
      <w:r>
        <w:rPr>
          <w:rStyle w:val="0pt"/>
          <w:b/>
          <w:bCs/>
          <w:color w:val="000000"/>
        </w:rPr>
        <w:softHyphen/>
        <w:t>вой природы;</w:t>
      </w:r>
    </w:p>
    <w:p w:rsidR="00D45411" w:rsidRDefault="00D45411">
      <w:pPr>
        <w:pStyle w:val="a6"/>
        <w:framePr w:w="6350" w:h="10258" w:hRule="exact" w:wrap="around" w:vAnchor="page" w:hAnchor="page" w:x="2787" w:y="3107"/>
        <w:numPr>
          <w:ilvl w:val="0"/>
          <w:numId w:val="45"/>
        </w:numPr>
        <w:shd w:val="clear" w:color="auto" w:fill="auto"/>
        <w:spacing w:line="240" w:lineRule="exact"/>
        <w:ind w:left="240" w:right="20"/>
      </w:pPr>
      <w:r>
        <w:rPr>
          <w:rStyle w:val="0pt"/>
          <w:b/>
          <w:bCs/>
          <w:color w:val="000000"/>
        </w:rPr>
        <w:t xml:space="preserve"> приводить примеры представителей разных групп животных (звери, насекомые, рыбы, птицы), называть главную особен</w:t>
      </w:r>
      <w:r>
        <w:rPr>
          <w:rStyle w:val="0pt"/>
          <w:b/>
          <w:bCs/>
          <w:color w:val="000000"/>
        </w:rPr>
        <w:softHyphen/>
        <w:t>ность представителей одной группы (в пределах изученного);</w:t>
      </w:r>
    </w:p>
    <w:p w:rsidR="00D45411" w:rsidRDefault="00D45411">
      <w:pPr>
        <w:pStyle w:val="a6"/>
        <w:framePr w:w="6350" w:h="10258" w:hRule="exact" w:wrap="around" w:vAnchor="page" w:hAnchor="page" w:x="2787" w:y="3107"/>
        <w:numPr>
          <w:ilvl w:val="0"/>
          <w:numId w:val="45"/>
        </w:numPr>
        <w:shd w:val="clear" w:color="auto" w:fill="auto"/>
        <w:spacing w:line="240" w:lineRule="exact"/>
        <w:ind w:left="240" w:right="20"/>
        <w:jc w:val="left"/>
      </w:pPr>
      <w:r>
        <w:rPr>
          <w:rStyle w:val="0pt"/>
          <w:b/>
          <w:bCs/>
          <w:color w:val="000000"/>
        </w:rPr>
        <w:t xml:space="preserve"> приводить примеры лиственных и хвойных растений, срав</w:t>
      </w:r>
      <w:r>
        <w:rPr>
          <w:rStyle w:val="0pt"/>
          <w:b/>
          <w:bCs/>
          <w:color w:val="000000"/>
        </w:rPr>
        <w:softHyphen/>
        <w:t xml:space="preserve">нивать их, устанавливать различия во внешнем виде. </w:t>
      </w:r>
      <w:r>
        <w:rPr>
          <w:rStyle w:val="44"/>
          <w:b/>
          <w:bCs/>
          <w:color w:val="000000"/>
        </w:rPr>
        <w:t>Работа с информацией:</w:t>
      </w:r>
    </w:p>
    <w:p w:rsidR="00D45411" w:rsidRDefault="00D45411">
      <w:pPr>
        <w:pStyle w:val="a6"/>
        <w:framePr w:w="6350" w:h="10258" w:hRule="exact" w:wrap="around" w:vAnchor="page" w:hAnchor="page" w:x="2787" w:y="3107"/>
        <w:numPr>
          <w:ilvl w:val="0"/>
          <w:numId w:val="45"/>
        </w:numPr>
        <w:shd w:val="clear" w:color="auto" w:fill="auto"/>
        <w:spacing w:line="240" w:lineRule="exact"/>
        <w:ind w:left="240" w:right="20"/>
      </w:pPr>
      <w:r>
        <w:rPr>
          <w:rStyle w:val="0pt"/>
          <w:b/>
          <w:bCs/>
          <w:color w:val="000000"/>
        </w:rPr>
        <w:t xml:space="preserve"> понимать, что информация может быть представлена в раз</w:t>
      </w:r>
      <w:r>
        <w:rPr>
          <w:rStyle w:val="0pt"/>
          <w:b/>
          <w:bCs/>
          <w:color w:val="000000"/>
        </w:rPr>
        <w:softHyphen/>
        <w:t>ной форме — текста, иллюстраций, видео, таблицы;</w:t>
      </w:r>
    </w:p>
    <w:p w:rsidR="00D45411" w:rsidRDefault="00D45411">
      <w:pPr>
        <w:pStyle w:val="a6"/>
        <w:framePr w:w="6350" w:h="10258" w:hRule="exact" w:wrap="around" w:vAnchor="page" w:hAnchor="page" w:x="2787" w:y="3107"/>
        <w:numPr>
          <w:ilvl w:val="0"/>
          <w:numId w:val="45"/>
        </w:numPr>
        <w:shd w:val="clear" w:color="auto" w:fill="auto"/>
        <w:spacing w:line="240" w:lineRule="exact"/>
        <w:ind w:left="240" w:right="20"/>
      </w:pPr>
      <w:r>
        <w:rPr>
          <w:rStyle w:val="0pt"/>
          <w:b/>
          <w:bCs/>
          <w:color w:val="000000"/>
        </w:rPr>
        <w:t xml:space="preserve"> соотносить иллюстрацию явления (объекта, предмета) с его названием.</w:t>
      </w:r>
    </w:p>
    <w:p w:rsidR="00D45411" w:rsidRDefault="00D45411">
      <w:pPr>
        <w:pStyle w:val="71"/>
        <w:framePr w:w="6350" w:h="10258" w:hRule="exact" w:wrap="around" w:vAnchor="page" w:hAnchor="page" w:x="2787" w:y="3107"/>
        <w:shd w:val="clear" w:color="auto" w:fill="auto"/>
        <w:ind w:left="20" w:firstLine="220"/>
        <w:jc w:val="left"/>
      </w:pPr>
      <w:r>
        <w:rPr>
          <w:rStyle w:val="70pt3"/>
          <w:b/>
          <w:bCs/>
          <w:i/>
          <w:iCs/>
          <w:color w:val="000000"/>
        </w:rPr>
        <w:t>Коммуникативные универсальные учебные действия:</w:t>
      </w:r>
    </w:p>
    <w:p w:rsidR="00D45411" w:rsidRDefault="00D45411">
      <w:pPr>
        <w:pStyle w:val="a6"/>
        <w:framePr w:w="6350" w:h="10258" w:hRule="exact" w:wrap="around" w:vAnchor="page" w:hAnchor="page" w:x="2787" w:y="3107"/>
        <w:numPr>
          <w:ilvl w:val="0"/>
          <w:numId w:val="45"/>
        </w:numPr>
        <w:shd w:val="clear" w:color="auto" w:fill="auto"/>
        <w:spacing w:line="240" w:lineRule="exact"/>
        <w:ind w:left="240" w:right="20"/>
      </w:pPr>
      <w:r>
        <w:rPr>
          <w:rStyle w:val="0pt"/>
          <w:b/>
          <w:bCs/>
          <w:color w:val="000000"/>
        </w:rPr>
        <w:t xml:space="preserve"> в процессе учебного диалога слушать говорящего; отвечать на вопросы, дополнять ответы участников; уважительно от</w:t>
      </w:r>
      <w:r>
        <w:rPr>
          <w:rStyle w:val="0pt"/>
          <w:b/>
          <w:bCs/>
          <w:color w:val="000000"/>
        </w:rPr>
        <w:softHyphen/>
        <w:t>носиться к разным мнениям;</w:t>
      </w:r>
    </w:p>
    <w:p w:rsidR="00D45411" w:rsidRDefault="00D45411">
      <w:pPr>
        <w:pStyle w:val="a6"/>
        <w:framePr w:w="6350" w:h="10258" w:hRule="exact" w:wrap="around" w:vAnchor="page" w:hAnchor="page" w:x="2787" w:y="3107"/>
        <w:numPr>
          <w:ilvl w:val="0"/>
          <w:numId w:val="45"/>
        </w:numPr>
        <w:shd w:val="clear" w:color="auto" w:fill="auto"/>
        <w:spacing w:line="240" w:lineRule="exact"/>
        <w:ind w:left="240" w:right="20"/>
      </w:pPr>
      <w:r>
        <w:rPr>
          <w:rStyle w:val="0pt"/>
          <w:b/>
          <w:bCs/>
          <w:color w:val="000000"/>
        </w:rPr>
        <w:t xml:space="preserve"> воспроизводить названия своего населенного пункта, назва</w:t>
      </w:r>
      <w:r>
        <w:rPr>
          <w:rStyle w:val="0pt"/>
          <w:b/>
          <w:bCs/>
          <w:color w:val="000000"/>
        </w:rPr>
        <w:softHyphen/>
        <w:t>ние страны, её столицы; воспроизводить наизусть слова гим</w:t>
      </w:r>
      <w:r>
        <w:rPr>
          <w:rStyle w:val="0pt"/>
          <w:b/>
          <w:bCs/>
          <w:color w:val="000000"/>
        </w:rPr>
        <w:softHyphen/>
        <w:t>на России;</w:t>
      </w:r>
    </w:p>
    <w:p w:rsidR="00D45411" w:rsidRDefault="00D45411">
      <w:pPr>
        <w:pStyle w:val="a6"/>
        <w:framePr w:w="6350" w:h="10258" w:hRule="exact" w:wrap="around" w:vAnchor="page" w:hAnchor="page" w:x="2787" w:y="3107"/>
        <w:numPr>
          <w:ilvl w:val="0"/>
          <w:numId w:val="45"/>
        </w:numPr>
        <w:shd w:val="clear" w:color="auto" w:fill="auto"/>
        <w:spacing w:line="240" w:lineRule="exact"/>
        <w:ind w:left="240" w:right="20"/>
      </w:pPr>
      <w:r>
        <w:rPr>
          <w:rStyle w:val="0pt"/>
          <w:b/>
          <w:bCs/>
          <w:color w:val="000000"/>
        </w:rPr>
        <w:t xml:space="preserve"> соотносить предметы декоративно-прикладного искусства с принадлежностью народу РФ, описывать предмет по пред</w:t>
      </w:r>
      <w:r>
        <w:rPr>
          <w:rStyle w:val="0pt"/>
          <w:b/>
          <w:bCs/>
          <w:color w:val="000000"/>
        </w:rPr>
        <w:softHyphen/>
        <w:t>ложенному плану;</w:t>
      </w:r>
    </w:p>
    <w:p w:rsidR="00D45411" w:rsidRDefault="00D45411">
      <w:pPr>
        <w:pStyle w:val="a6"/>
        <w:framePr w:w="6350" w:h="10258" w:hRule="exact" w:wrap="around" w:vAnchor="page" w:hAnchor="page" w:x="2787" w:y="3107"/>
        <w:numPr>
          <w:ilvl w:val="0"/>
          <w:numId w:val="45"/>
        </w:numPr>
        <w:shd w:val="clear" w:color="auto" w:fill="auto"/>
        <w:spacing w:line="240" w:lineRule="exact"/>
        <w:ind w:left="240" w:right="20"/>
      </w:pPr>
      <w:r>
        <w:rPr>
          <w:rStyle w:val="0pt"/>
          <w:b/>
          <w:bCs/>
          <w:color w:val="000000"/>
        </w:rPr>
        <w:t xml:space="preserve"> описывать по предложенному плану время года, передавать в рассказе своё отношение к природным явлениям;</w:t>
      </w:r>
    </w:p>
    <w:p w:rsidR="00D45411" w:rsidRDefault="00D45411">
      <w:pPr>
        <w:pStyle w:val="a6"/>
        <w:framePr w:w="6350" w:h="10258" w:hRule="exact" w:wrap="around" w:vAnchor="page" w:hAnchor="page" w:x="2787" w:y="3107"/>
        <w:numPr>
          <w:ilvl w:val="0"/>
          <w:numId w:val="45"/>
        </w:numPr>
        <w:shd w:val="clear" w:color="auto" w:fill="auto"/>
        <w:spacing w:line="240" w:lineRule="exact"/>
        <w:ind w:left="240" w:right="20"/>
      </w:pPr>
      <w:r>
        <w:rPr>
          <w:rStyle w:val="0pt"/>
          <w:b/>
          <w:bCs/>
          <w:color w:val="000000"/>
        </w:rPr>
        <w:t xml:space="preserve"> сравнивать домашних и диких животных, объяснять, чем они различаются.</w:t>
      </w:r>
    </w:p>
    <w:p w:rsidR="00D45411" w:rsidRDefault="00D45411">
      <w:pPr>
        <w:pStyle w:val="a5"/>
        <w:framePr w:wrap="around" w:vAnchor="page" w:hAnchor="page" w:x="2768" w:y="13494"/>
        <w:shd w:val="clear" w:color="auto" w:fill="auto"/>
        <w:spacing w:line="130" w:lineRule="exact"/>
        <w:ind w:left="20"/>
      </w:pPr>
      <w:r>
        <w:rPr>
          <w:rStyle w:val="0pt0"/>
          <w:color w:val="000000"/>
        </w:rPr>
        <w:t>ОКРУЖАЮЩИЙ МИР. 1—4 классы</w:t>
      </w:r>
    </w:p>
    <w:p w:rsidR="00D45411" w:rsidRDefault="00D45411">
      <w:pPr>
        <w:pStyle w:val="a5"/>
        <w:framePr w:wrap="around" w:vAnchor="page" w:hAnchor="page" w:x="8840" w:y="13533"/>
        <w:shd w:val="clear" w:color="auto" w:fill="auto"/>
        <w:spacing w:line="130" w:lineRule="exact"/>
        <w:ind w:left="20"/>
      </w:pPr>
      <w:r>
        <w:rPr>
          <w:rStyle w:val="0pt0"/>
          <w:color w:val="000000"/>
        </w:rPr>
        <w:t>345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6" w:h="10238" w:hRule="exact" w:wrap="around" w:vAnchor="page" w:hAnchor="page" w:x="2789" w:y="3107"/>
        <w:shd w:val="clear" w:color="auto" w:fill="auto"/>
        <w:ind w:firstLine="220"/>
      </w:pPr>
      <w:r>
        <w:rPr>
          <w:rStyle w:val="70pt3"/>
          <w:b/>
          <w:bCs/>
          <w:i/>
          <w:iCs/>
          <w:color w:val="000000"/>
        </w:rPr>
        <w:lastRenderedPageBreak/>
        <w:t>Регулятивные универсальные учебные действия:</w:t>
      </w:r>
    </w:p>
    <w:p w:rsidR="00D45411" w:rsidRDefault="00D45411">
      <w:pPr>
        <w:pStyle w:val="a6"/>
        <w:framePr w:w="6346" w:h="10238" w:hRule="exact" w:wrap="around" w:vAnchor="page" w:hAnchor="page" w:x="2789" w:y="3107"/>
        <w:numPr>
          <w:ilvl w:val="0"/>
          <w:numId w:val="45"/>
        </w:numPr>
        <w:shd w:val="clear" w:color="auto" w:fill="auto"/>
        <w:spacing w:line="240" w:lineRule="exact"/>
        <w:ind w:left="240" w:right="20"/>
      </w:pPr>
      <w:r>
        <w:rPr>
          <w:rStyle w:val="0pt"/>
          <w:b/>
          <w:bCs/>
          <w:color w:val="000000"/>
        </w:rPr>
        <w:t xml:space="preserve"> сравнивать организацию своей жизни с установленными пра</w:t>
      </w:r>
      <w:r>
        <w:rPr>
          <w:rStyle w:val="0pt"/>
          <w:b/>
          <w:bCs/>
          <w:color w:val="000000"/>
        </w:rPr>
        <w:softHyphen/>
        <w:t>вилами здорового образа жизни (выполнение режима, двига</w:t>
      </w:r>
      <w:r>
        <w:rPr>
          <w:rStyle w:val="0pt"/>
          <w:b/>
          <w:bCs/>
          <w:color w:val="000000"/>
        </w:rPr>
        <w:softHyphen/>
        <w:t>тельная активность, закаливание, безопасность использова</w:t>
      </w:r>
      <w:r>
        <w:rPr>
          <w:rStyle w:val="0pt"/>
          <w:b/>
          <w:bCs/>
          <w:color w:val="000000"/>
        </w:rPr>
        <w:softHyphen/>
        <w:t>ния бытовых электроприборов);</w:t>
      </w:r>
    </w:p>
    <w:p w:rsidR="00D45411" w:rsidRDefault="00D45411">
      <w:pPr>
        <w:pStyle w:val="a6"/>
        <w:framePr w:w="6346" w:h="10238" w:hRule="exact" w:wrap="around" w:vAnchor="page" w:hAnchor="page" w:x="2789" w:y="3107"/>
        <w:numPr>
          <w:ilvl w:val="0"/>
          <w:numId w:val="45"/>
        </w:numPr>
        <w:shd w:val="clear" w:color="auto" w:fill="auto"/>
        <w:spacing w:line="240" w:lineRule="exact"/>
        <w:ind w:left="240" w:right="20"/>
      </w:pPr>
      <w:r>
        <w:rPr>
          <w:rStyle w:val="0pt"/>
          <w:b/>
          <w:bCs/>
          <w:color w:val="000000"/>
        </w:rPr>
        <w:t xml:space="preserve"> оценивать выполнение правил безопасного поведения на до</w:t>
      </w:r>
      <w:r>
        <w:rPr>
          <w:rStyle w:val="0pt"/>
          <w:b/>
          <w:bCs/>
          <w:color w:val="000000"/>
        </w:rPr>
        <w:softHyphen/>
        <w:t>рогах и улицах другими детьми, выполнять самооценку;</w:t>
      </w:r>
    </w:p>
    <w:p w:rsidR="00D45411" w:rsidRDefault="00D45411">
      <w:pPr>
        <w:pStyle w:val="a6"/>
        <w:framePr w:w="6346" w:h="10238" w:hRule="exact" w:wrap="around" w:vAnchor="page" w:hAnchor="page" w:x="2789" w:y="3107"/>
        <w:numPr>
          <w:ilvl w:val="0"/>
          <w:numId w:val="45"/>
        </w:numPr>
        <w:shd w:val="clear" w:color="auto" w:fill="auto"/>
        <w:spacing w:line="240" w:lineRule="exact"/>
        <w:ind w:left="240" w:right="20"/>
      </w:pPr>
      <w:r>
        <w:rPr>
          <w:rStyle w:val="0pt"/>
          <w:b/>
          <w:bCs/>
          <w:color w:val="000000"/>
        </w:rPr>
        <w:t xml:space="preserve"> анализировать предложенные ситуации: устанавливать на</w:t>
      </w:r>
      <w:r>
        <w:rPr>
          <w:rStyle w:val="0pt"/>
          <w:b/>
          <w:bCs/>
          <w:color w:val="000000"/>
        </w:rPr>
        <w:softHyphen/>
        <w:t>рушения режима дня, организации учебной работы; наруше</w:t>
      </w:r>
      <w:r>
        <w:rPr>
          <w:rStyle w:val="0pt"/>
          <w:b/>
          <w:bCs/>
          <w:color w:val="000000"/>
        </w:rPr>
        <w:softHyphen/>
        <w:t>ния правил дорожного движения, правил пользования элек- тро- и газовыми приборами.</w:t>
      </w:r>
    </w:p>
    <w:p w:rsidR="00D45411" w:rsidRDefault="00D45411">
      <w:pPr>
        <w:pStyle w:val="71"/>
        <w:framePr w:w="6346" w:h="10238" w:hRule="exact" w:wrap="around" w:vAnchor="page" w:hAnchor="page" w:x="2789" w:y="3107"/>
        <w:shd w:val="clear" w:color="auto" w:fill="auto"/>
        <w:ind w:firstLine="220"/>
      </w:pPr>
      <w:r>
        <w:rPr>
          <w:rStyle w:val="70pt3"/>
          <w:b/>
          <w:bCs/>
          <w:i/>
          <w:iCs/>
          <w:color w:val="000000"/>
        </w:rPr>
        <w:t>Совместная деятельность:</w:t>
      </w:r>
    </w:p>
    <w:p w:rsidR="00D45411" w:rsidRDefault="00D45411">
      <w:pPr>
        <w:pStyle w:val="a6"/>
        <w:framePr w:w="6346" w:h="10238" w:hRule="exact" w:wrap="around" w:vAnchor="page" w:hAnchor="page" w:x="2789" w:y="3107"/>
        <w:numPr>
          <w:ilvl w:val="0"/>
          <w:numId w:val="45"/>
        </w:numPr>
        <w:shd w:val="clear" w:color="auto" w:fill="auto"/>
        <w:spacing w:after="184" w:line="240" w:lineRule="exact"/>
        <w:ind w:left="240" w:right="20"/>
      </w:pPr>
      <w:r>
        <w:rPr>
          <w:rStyle w:val="0pt"/>
          <w:b/>
          <w:bCs/>
          <w:color w:val="000000"/>
        </w:rPr>
        <w:t xml:space="preserve"> соблюдать правила общения в совместной деятельности: до</w:t>
      </w:r>
      <w:r>
        <w:rPr>
          <w:rStyle w:val="0pt"/>
          <w:b/>
          <w:bCs/>
          <w:color w:val="000000"/>
        </w:rPr>
        <w:softHyphen/>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D45411" w:rsidRDefault="00D45411">
      <w:pPr>
        <w:pStyle w:val="52"/>
        <w:framePr w:w="6346" w:h="10238" w:hRule="exact" w:wrap="around" w:vAnchor="page" w:hAnchor="page" w:x="2789" w:y="3107"/>
        <w:shd w:val="clear" w:color="auto" w:fill="auto"/>
        <w:spacing w:before="0" w:after="40" w:line="160" w:lineRule="exact"/>
        <w:jc w:val="left"/>
      </w:pPr>
      <w:bookmarkStart w:id="227" w:name="bookmark228"/>
      <w:r>
        <w:rPr>
          <w:rStyle w:val="50pt3"/>
          <w:color w:val="000000"/>
        </w:rPr>
        <w:t>2 КЛАСС (68 ч)</w:t>
      </w:r>
      <w:bookmarkEnd w:id="227"/>
    </w:p>
    <w:p w:rsidR="00D45411" w:rsidRDefault="00D45411">
      <w:pPr>
        <w:pStyle w:val="71"/>
        <w:framePr w:w="6346" w:h="10238" w:hRule="exact" w:wrap="around" w:vAnchor="page" w:hAnchor="page" w:x="2789" w:y="3107"/>
        <w:shd w:val="clear" w:color="auto" w:fill="auto"/>
        <w:ind w:firstLine="220"/>
      </w:pPr>
      <w:r>
        <w:rPr>
          <w:rStyle w:val="70pt3"/>
          <w:b/>
          <w:bCs/>
          <w:i/>
          <w:iCs/>
          <w:color w:val="000000"/>
        </w:rPr>
        <w:t>Человек и общество</w:t>
      </w:r>
    </w:p>
    <w:p w:rsidR="00D45411" w:rsidRDefault="00D45411">
      <w:pPr>
        <w:pStyle w:val="a6"/>
        <w:framePr w:w="6346" w:h="10238" w:hRule="exact" w:wrap="around" w:vAnchor="page" w:hAnchor="page" w:x="2789" w:y="3107"/>
        <w:shd w:val="clear" w:color="auto" w:fill="auto"/>
        <w:spacing w:line="240" w:lineRule="exact"/>
        <w:ind w:right="20" w:firstLine="220"/>
      </w:pPr>
      <w:r>
        <w:rPr>
          <w:rStyle w:val="0pt"/>
          <w:b/>
          <w:bCs/>
          <w:color w:val="000000"/>
        </w:rPr>
        <w:t>Наша Родина — Россия, Российская Федерация. Россия и её столица на карте. Государственные символы России. Мо</w:t>
      </w:r>
      <w:r>
        <w:rPr>
          <w:rStyle w:val="0pt"/>
          <w:b/>
          <w:bCs/>
          <w:color w:val="000000"/>
        </w:rPr>
        <w:softHyphen/>
        <w:t>сква — столица России. Святыни Москвы — святыни России: Кремль, Красная площадь, Большой театр и др. Характери</w:t>
      </w:r>
      <w:r>
        <w:rPr>
          <w:rStyle w:val="0pt"/>
          <w:b/>
          <w:bCs/>
          <w:color w:val="000000"/>
        </w:rPr>
        <w:softHyphen/>
        <w:t>стика отдельных исторических событий, связанных с Москвой (основание Москвы, строительство Кремля и др.). Герб Мо</w:t>
      </w:r>
      <w:r>
        <w:rPr>
          <w:rStyle w:val="0pt"/>
          <w:b/>
          <w:bCs/>
          <w:color w:val="000000"/>
        </w:rPr>
        <w:softHyphen/>
        <w:t>сквы. Расположение Москвы на карте. Города России. Рос</w:t>
      </w:r>
      <w:r>
        <w:rPr>
          <w:rStyle w:val="0pt"/>
          <w:b/>
          <w:bCs/>
          <w:color w:val="000000"/>
        </w:rPr>
        <w:softHyphen/>
        <w:t>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w:t>
      </w:r>
      <w:r>
        <w:rPr>
          <w:rStyle w:val="0pt"/>
          <w:b/>
          <w:bCs/>
          <w:color w:val="000000"/>
        </w:rPr>
        <w:softHyphen/>
        <w:t>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w:t>
      </w:r>
      <w:r>
        <w:rPr>
          <w:rStyle w:val="0pt"/>
          <w:b/>
          <w:bCs/>
          <w:color w:val="000000"/>
        </w:rPr>
        <w:softHyphen/>
        <w:t>щества.</w:t>
      </w:r>
    </w:p>
    <w:p w:rsidR="00D45411" w:rsidRDefault="00D45411">
      <w:pPr>
        <w:pStyle w:val="a6"/>
        <w:framePr w:w="6346" w:h="10238" w:hRule="exact" w:wrap="around" w:vAnchor="page" w:hAnchor="page" w:x="2789" w:y="3107"/>
        <w:shd w:val="clear" w:color="auto" w:fill="auto"/>
        <w:spacing w:line="240" w:lineRule="exact"/>
        <w:ind w:right="20" w:firstLine="220"/>
      </w:pPr>
      <w:r>
        <w:rPr>
          <w:rStyle w:val="0pt"/>
          <w:b/>
          <w:bCs/>
          <w:color w:val="000000"/>
        </w:rPr>
        <w:t>Семья. Семейные ценности и традиции. Родословная. Состав</w:t>
      </w:r>
      <w:r>
        <w:rPr>
          <w:rStyle w:val="0pt"/>
          <w:b/>
          <w:bCs/>
          <w:color w:val="000000"/>
        </w:rPr>
        <w:softHyphen/>
        <w:t>ление схемы родословного древа, истории семьи.</w:t>
      </w:r>
    </w:p>
    <w:p w:rsidR="00D45411" w:rsidRDefault="00D45411">
      <w:pPr>
        <w:pStyle w:val="a6"/>
        <w:framePr w:w="6346" w:h="10238" w:hRule="exact" w:wrap="around" w:vAnchor="page" w:hAnchor="page" w:x="2789" w:y="3107"/>
        <w:shd w:val="clear" w:color="auto" w:fill="auto"/>
        <w:spacing w:line="240" w:lineRule="exact"/>
        <w:ind w:right="20" w:firstLine="220"/>
      </w:pPr>
      <w:r>
        <w:rPr>
          <w:rStyle w:val="0pt"/>
          <w:b/>
          <w:bCs/>
          <w:color w:val="000000"/>
        </w:rPr>
        <w:t>Правила культурного поведения в общественных местах. До</w:t>
      </w:r>
      <w:r>
        <w:rPr>
          <w:rStyle w:val="0pt"/>
          <w:b/>
          <w:bCs/>
          <w:color w:val="000000"/>
        </w:rPr>
        <w:softHyphen/>
        <w:t>брота, справедливость, честность, уважение к чужому мнению и особенностям других людей — главные правила взаимоотно</w:t>
      </w:r>
      <w:r>
        <w:rPr>
          <w:rStyle w:val="0pt"/>
          <w:b/>
          <w:bCs/>
          <w:color w:val="000000"/>
        </w:rPr>
        <w:softHyphen/>
        <w:t>шений членов общества.</w:t>
      </w:r>
    </w:p>
    <w:p w:rsidR="00D45411" w:rsidRDefault="00D45411">
      <w:pPr>
        <w:pStyle w:val="71"/>
        <w:framePr w:w="6346" w:h="10238" w:hRule="exact" w:wrap="around" w:vAnchor="page" w:hAnchor="page" w:x="2789" w:y="3107"/>
        <w:shd w:val="clear" w:color="auto" w:fill="auto"/>
        <w:ind w:firstLine="220"/>
      </w:pPr>
      <w:r>
        <w:rPr>
          <w:rStyle w:val="70pt3"/>
          <w:b/>
          <w:bCs/>
          <w:i/>
          <w:iCs/>
          <w:color w:val="000000"/>
        </w:rPr>
        <w:t>Человек и природа</w:t>
      </w:r>
    </w:p>
    <w:p w:rsidR="00D45411" w:rsidRDefault="00D45411">
      <w:pPr>
        <w:pStyle w:val="a6"/>
        <w:framePr w:w="6346" w:h="10238" w:hRule="exact" w:wrap="around" w:vAnchor="page" w:hAnchor="page" w:x="2789" w:y="3107"/>
        <w:shd w:val="clear" w:color="auto" w:fill="auto"/>
        <w:spacing w:line="240" w:lineRule="exact"/>
        <w:ind w:right="20" w:firstLine="220"/>
      </w:pPr>
      <w:r>
        <w:rPr>
          <w:rStyle w:val="0pt"/>
          <w:b/>
          <w:bCs/>
          <w:color w:val="000000"/>
        </w:rPr>
        <w:t>Методы познания природы: наблюдения, опыты, измерения. Звёзды и созвездия, наблюдения звёздного неба. Планеты. Чем</w:t>
      </w:r>
    </w:p>
    <w:p w:rsidR="00D45411" w:rsidRDefault="00D45411">
      <w:pPr>
        <w:pStyle w:val="a5"/>
        <w:framePr w:wrap="around" w:vAnchor="page" w:hAnchor="page" w:x="2770" w:y="13547"/>
        <w:shd w:val="clear" w:color="auto" w:fill="auto"/>
        <w:spacing w:line="130" w:lineRule="exact"/>
        <w:ind w:left="20"/>
      </w:pPr>
      <w:r>
        <w:rPr>
          <w:rStyle w:val="0pt0"/>
          <w:color w:val="000000"/>
        </w:rPr>
        <w:t>346</w:t>
      </w:r>
    </w:p>
    <w:p w:rsidR="00D45411" w:rsidRDefault="00D45411">
      <w:pPr>
        <w:pStyle w:val="a5"/>
        <w:framePr w:wrap="around" w:vAnchor="page" w:hAnchor="page" w:x="6807" w:y="13528"/>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41" w:hRule="exact" w:wrap="around" w:vAnchor="page" w:hAnchor="page" w:x="2789" w:y="3107"/>
        <w:shd w:val="clear" w:color="auto" w:fill="auto"/>
        <w:spacing w:line="245" w:lineRule="exact"/>
        <w:ind w:right="20" w:firstLine="0"/>
      </w:pPr>
      <w:r>
        <w:rPr>
          <w:rStyle w:val="0pt"/>
          <w:b/>
          <w:bCs/>
          <w:color w:val="000000"/>
        </w:rPr>
        <w:lastRenderedPageBreak/>
        <w:t>Земля отличается от других планет; условия жизни на Земле. Изображения Земли: глобус, карта, план. Карта мира. Мате</w:t>
      </w:r>
      <w:r>
        <w:rPr>
          <w:rStyle w:val="0pt"/>
          <w:b/>
          <w:bCs/>
          <w:color w:val="000000"/>
        </w:rPr>
        <w:softHyphen/>
        <w:t>рики, океаны. Определение сторон горизонта при помощи ком</w:t>
      </w:r>
      <w:r>
        <w:rPr>
          <w:rStyle w:val="0pt"/>
          <w:b/>
          <w:bCs/>
          <w:color w:val="000000"/>
        </w:rPr>
        <w:softHyphen/>
        <w:t>паса. Ориентирование на местности по местным природным признакам, Солнцу. Компас, устройство; ориентирование с помощью компаса.</w:t>
      </w:r>
    </w:p>
    <w:p w:rsidR="00D45411" w:rsidRDefault="00D45411">
      <w:pPr>
        <w:pStyle w:val="a6"/>
        <w:framePr w:w="6346" w:h="10241" w:hRule="exact" w:wrap="around" w:vAnchor="page" w:hAnchor="page" w:x="2789" w:y="3107"/>
        <w:shd w:val="clear" w:color="auto" w:fill="auto"/>
        <w:spacing w:line="245" w:lineRule="exact"/>
        <w:ind w:right="20" w:firstLine="220"/>
      </w:pPr>
      <w:r>
        <w:rPr>
          <w:rStyle w:val="0pt"/>
          <w:b/>
          <w:bCs/>
          <w:color w:val="000000"/>
        </w:rPr>
        <w:t>Многообразие растений. Деревья, кустарники, травы. Дико</w:t>
      </w:r>
      <w:r>
        <w:rPr>
          <w:rStyle w:val="0pt"/>
          <w:b/>
          <w:bCs/>
          <w:color w:val="000000"/>
        </w:rPr>
        <w:softHyphen/>
        <w:t>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w:t>
      </w:r>
      <w:r>
        <w:rPr>
          <w:rStyle w:val="0pt"/>
          <w:b/>
          <w:bCs/>
          <w:color w:val="000000"/>
        </w:rPr>
        <w:softHyphen/>
        <w:t>еся: общая характеристика внешних признаков. Связи в при</w:t>
      </w:r>
      <w:r>
        <w:rPr>
          <w:rStyle w:val="0pt"/>
          <w:b/>
          <w:bCs/>
          <w:color w:val="000000"/>
        </w:rPr>
        <w:softHyphen/>
        <w:t>роде. Годовой ход изменений в жизни животных.</w:t>
      </w:r>
    </w:p>
    <w:p w:rsidR="00D45411" w:rsidRDefault="00D45411">
      <w:pPr>
        <w:pStyle w:val="a6"/>
        <w:framePr w:w="6346" w:h="10241" w:hRule="exact" w:wrap="around" w:vAnchor="page" w:hAnchor="page" w:x="2789" w:y="3107"/>
        <w:shd w:val="clear" w:color="auto" w:fill="auto"/>
        <w:spacing w:line="245" w:lineRule="exact"/>
        <w:ind w:right="20" w:firstLine="220"/>
      </w:pPr>
      <w:r>
        <w:rPr>
          <w:rStyle w:val="0pt"/>
          <w:b/>
          <w:bCs/>
          <w:color w:val="000000"/>
        </w:rPr>
        <w:t>Красная книга России, её значение, отдельные представите</w:t>
      </w:r>
      <w:r>
        <w:rPr>
          <w:rStyle w:val="0pt"/>
          <w:b/>
          <w:bCs/>
          <w:color w:val="000000"/>
        </w:rPr>
        <w:softHyphen/>
        <w:t>ли растений и животных Красной книги. Заповедники, при</w:t>
      </w:r>
      <w:r>
        <w:rPr>
          <w:rStyle w:val="0pt"/>
          <w:b/>
          <w:bCs/>
          <w:color w:val="000000"/>
        </w:rPr>
        <w:softHyphen/>
        <w:t>родные парки. Охрана природы. Правила нравственного пове</w:t>
      </w:r>
      <w:r>
        <w:rPr>
          <w:rStyle w:val="0pt"/>
          <w:b/>
          <w:bCs/>
          <w:color w:val="000000"/>
        </w:rPr>
        <w:softHyphen/>
        <w:t>дения на природе.</w:t>
      </w:r>
    </w:p>
    <w:p w:rsidR="00D45411" w:rsidRDefault="00D45411">
      <w:pPr>
        <w:pStyle w:val="a6"/>
        <w:framePr w:w="6346" w:h="10241" w:hRule="exact" w:wrap="around" w:vAnchor="page" w:hAnchor="page" w:x="2789" w:y="3107"/>
        <w:shd w:val="clear" w:color="auto" w:fill="auto"/>
        <w:spacing w:after="116" w:line="245" w:lineRule="exact"/>
        <w:ind w:right="20" w:firstLine="220"/>
      </w:pPr>
      <w:r>
        <w:rPr>
          <w:rStyle w:val="44"/>
          <w:b/>
          <w:bCs/>
          <w:color w:val="000000"/>
        </w:rPr>
        <w:t xml:space="preserve">Правила безопасной жизнедеятельности </w:t>
      </w:r>
      <w:r>
        <w:rPr>
          <w:rStyle w:val="0pt"/>
          <w:b/>
          <w:bCs/>
          <w:color w:val="000000"/>
        </w:rPr>
        <w:t>Здоровый образ жизни: режим дня (чередование сна, учеб</w:t>
      </w:r>
      <w:r>
        <w:rPr>
          <w:rStyle w:val="0pt"/>
          <w:b/>
          <w:bCs/>
          <w:color w:val="000000"/>
        </w:rPr>
        <w:softHyphen/>
        <w:t>ных занятий, двигательной активности) и рациональное пи</w:t>
      </w:r>
      <w:r>
        <w:rPr>
          <w:rStyle w:val="0pt"/>
          <w:b/>
          <w:bCs/>
          <w:color w:val="000000"/>
        </w:rPr>
        <w:softHyphen/>
        <w:t>тание (количество приёмов пищи и рацион питания). Физиче</w:t>
      </w:r>
      <w:r>
        <w:rPr>
          <w:rStyle w:val="0pt"/>
          <w:b/>
          <w:bCs/>
          <w:color w:val="000000"/>
        </w:rPr>
        <w:softHyphen/>
        <w:t>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w:t>
      </w:r>
      <w:r>
        <w:rPr>
          <w:rStyle w:val="0pt"/>
          <w:b/>
          <w:bCs/>
          <w:color w:val="000000"/>
        </w:rPr>
        <w:softHyphen/>
        <w:t>рии), в быту, на прогулках. Правила безопасного поведения пассажира наземного транспорта и метро (ожидание на оста</w:t>
      </w:r>
      <w:r>
        <w:rPr>
          <w:rStyle w:val="0pt"/>
          <w:b/>
          <w:bCs/>
          <w:color w:val="000000"/>
        </w:rPr>
        <w:softHyphen/>
        <w:t>новке, посадка, размещение в салоне или вагоне, высадка, знаки безопасности на общественном транспорте). Номера те</w:t>
      </w:r>
      <w:r>
        <w:rPr>
          <w:rStyle w:val="0pt"/>
          <w:b/>
          <w:bCs/>
          <w:color w:val="000000"/>
        </w:rPr>
        <w:softHyphen/>
        <w:t>лефонов экстренной помощи. Правила поведения при пользо</w:t>
      </w:r>
      <w:r>
        <w:rPr>
          <w:rStyle w:val="0pt"/>
          <w:b/>
          <w:bCs/>
          <w:color w:val="000000"/>
        </w:rPr>
        <w:softHyphen/>
        <w:t>вании компьютером. Безопасность в Интернете (коммуника</w:t>
      </w:r>
      <w:r>
        <w:rPr>
          <w:rStyle w:val="0pt"/>
          <w:b/>
          <w:bCs/>
          <w:color w:val="000000"/>
        </w:rPr>
        <w:softHyphen/>
        <w:t>ция в мессенджерах и социальных группах) в условиях контролируемого доступа в Интернет.</w:t>
      </w:r>
    </w:p>
    <w:p w:rsidR="00D45411" w:rsidRDefault="00D45411">
      <w:pPr>
        <w:pStyle w:val="42"/>
        <w:framePr w:w="6346" w:h="10241" w:hRule="exact" w:wrap="around" w:vAnchor="page" w:hAnchor="page" w:x="2789" w:y="3107"/>
        <w:shd w:val="clear" w:color="auto" w:fill="auto"/>
        <w:spacing w:before="0" w:after="0" w:line="250" w:lineRule="exact"/>
        <w:ind w:right="2980"/>
        <w:jc w:val="left"/>
      </w:pPr>
      <w:bookmarkStart w:id="228" w:name="bookmark229"/>
      <w:r>
        <w:rPr>
          <w:rStyle w:val="40pt2"/>
          <w:color w:val="000000"/>
        </w:rPr>
        <w:t>Универсальные учебные действия (пропедевтический уровень)</w:t>
      </w:r>
      <w:bookmarkEnd w:id="228"/>
    </w:p>
    <w:p w:rsidR="00D45411" w:rsidRDefault="00D45411">
      <w:pPr>
        <w:pStyle w:val="71"/>
        <w:framePr w:w="6346" w:h="10241" w:hRule="exact" w:wrap="around" w:vAnchor="page" w:hAnchor="page" w:x="2789" w:y="3107"/>
        <w:shd w:val="clear" w:color="auto" w:fill="auto"/>
        <w:spacing w:line="250" w:lineRule="exact"/>
        <w:ind w:firstLine="220"/>
      </w:pPr>
      <w:r>
        <w:rPr>
          <w:rStyle w:val="70pt3"/>
          <w:b/>
          <w:bCs/>
          <w:i/>
          <w:iCs/>
          <w:color w:val="000000"/>
        </w:rPr>
        <w:t>Познавательные универсальные учебные действия:</w:t>
      </w:r>
    </w:p>
    <w:p w:rsidR="00D45411" w:rsidRDefault="00D45411">
      <w:pPr>
        <w:pStyle w:val="a6"/>
        <w:framePr w:w="6346" w:h="10241" w:hRule="exact" w:wrap="around" w:vAnchor="page" w:hAnchor="page" w:x="2789" w:y="3107"/>
        <w:numPr>
          <w:ilvl w:val="0"/>
          <w:numId w:val="45"/>
        </w:numPr>
        <w:shd w:val="clear" w:color="auto" w:fill="auto"/>
        <w:spacing w:line="250" w:lineRule="exact"/>
        <w:ind w:left="240" w:right="20"/>
        <w:jc w:val="left"/>
      </w:pPr>
      <w:r>
        <w:rPr>
          <w:rStyle w:val="0pt"/>
          <w:b/>
          <w:bCs/>
          <w:color w:val="000000"/>
        </w:rPr>
        <w:t xml:space="preserve"> ориентироваться в методах познания природы (наблюдение, опыт, сравнение, измерение);</w:t>
      </w:r>
    </w:p>
    <w:p w:rsidR="00D45411" w:rsidRDefault="00D45411">
      <w:pPr>
        <w:pStyle w:val="a6"/>
        <w:framePr w:w="6346" w:h="10241" w:hRule="exact" w:wrap="around" w:vAnchor="page" w:hAnchor="page" w:x="2789" w:y="3107"/>
        <w:numPr>
          <w:ilvl w:val="0"/>
          <w:numId w:val="45"/>
        </w:numPr>
        <w:shd w:val="clear" w:color="auto" w:fill="auto"/>
        <w:spacing w:line="250" w:lineRule="exact"/>
        <w:ind w:left="240" w:right="20"/>
        <w:jc w:val="left"/>
      </w:pPr>
      <w:r>
        <w:rPr>
          <w:rStyle w:val="0pt"/>
          <w:b/>
          <w:bCs/>
          <w:color w:val="000000"/>
        </w:rPr>
        <w:t xml:space="preserve"> на основе наблюдения определять состояние вещества (жид</w:t>
      </w:r>
      <w:r>
        <w:rPr>
          <w:rStyle w:val="0pt"/>
          <w:b/>
          <w:bCs/>
          <w:color w:val="000000"/>
        </w:rPr>
        <w:softHyphen/>
        <w:t>кое, твёрдое, газообразное);</w:t>
      </w:r>
    </w:p>
    <w:p w:rsidR="00D45411" w:rsidRDefault="00D45411">
      <w:pPr>
        <w:pStyle w:val="a6"/>
        <w:framePr w:w="6346" w:h="10241" w:hRule="exact" w:wrap="around" w:vAnchor="page" w:hAnchor="page" w:x="2789" w:y="3107"/>
        <w:numPr>
          <w:ilvl w:val="0"/>
          <w:numId w:val="45"/>
        </w:numPr>
        <w:shd w:val="clear" w:color="auto" w:fill="auto"/>
        <w:spacing w:line="250" w:lineRule="exact"/>
        <w:ind w:left="240"/>
        <w:jc w:val="left"/>
      </w:pPr>
      <w:r>
        <w:rPr>
          <w:rStyle w:val="0pt"/>
          <w:b/>
          <w:bCs/>
          <w:color w:val="000000"/>
        </w:rPr>
        <w:t xml:space="preserve"> различать символы РФ;</w:t>
      </w:r>
    </w:p>
    <w:p w:rsidR="00D45411" w:rsidRDefault="00D45411">
      <w:pPr>
        <w:pStyle w:val="a5"/>
        <w:framePr w:wrap="around" w:vAnchor="page" w:hAnchor="page" w:x="2770" w:y="13509"/>
        <w:shd w:val="clear" w:color="auto" w:fill="auto"/>
        <w:spacing w:line="130" w:lineRule="exact"/>
        <w:ind w:left="20"/>
      </w:pPr>
      <w:r>
        <w:rPr>
          <w:rStyle w:val="0pt0"/>
          <w:color w:val="000000"/>
        </w:rPr>
        <w:t>ОКРУЖАЮЩИЙ МИР. 1—4 классы</w:t>
      </w:r>
    </w:p>
    <w:p w:rsidR="00D45411" w:rsidRDefault="00D45411">
      <w:pPr>
        <w:pStyle w:val="a5"/>
        <w:framePr w:wrap="around" w:vAnchor="page" w:hAnchor="page" w:x="8852" w:y="13547"/>
        <w:shd w:val="clear" w:color="auto" w:fill="auto"/>
        <w:spacing w:line="130" w:lineRule="exact"/>
        <w:ind w:left="20"/>
      </w:pPr>
      <w:r>
        <w:rPr>
          <w:rStyle w:val="0pt0"/>
          <w:color w:val="000000"/>
        </w:rPr>
        <w:t>347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20"/>
      </w:pPr>
      <w:r>
        <w:rPr>
          <w:rStyle w:val="0pt"/>
          <w:b/>
          <w:bCs/>
          <w:color w:val="000000"/>
        </w:rPr>
        <w:lastRenderedPageBreak/>
        <w:t xml:space="preserve"> различать деревья, кустарники, травы; приводить примеры (в пределах изученного);</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20"/>
      </w:pPr>
      <w:r>
        <w:rPr>
          <w:rStyle w:val="0pt"/>
          <w:b/>
          <w:bCs/>
          <w:color w:val="000000"/>
        </w:rPr>
        <w:t xml:space="preserve"> группировать растения: дикорастущие и культурные; лекар</w:t>
      </w:r>
      <w:r>
        <w:rPr>
          <w:rStyle w:val="0pt"/>
          <w:b/>
          <w:bCs/>
          <w:color w:val="000000"/>
        </w:rPr>
        <w:softHyphen/>
        <w:t>ственные и ядовитые (в пределах изученного);</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pPr>
      <w:r>
        <w:rPr>
          <w:rStyle w:val="0pt"/>
          <w:b/>
          <w:bCs/>
          <w:color w:val="000000"/>
        </w:rPr>
        <w:t xml:space="preserve"> различать прошлое, настоящее, будущее.</w:t>
      </w:r>
    </w:p>
    <w:p w:rsidR="00D45411" w:rsidRDefault="00D45411">
      <w:pPr>
        <w:pStyle w:val="71"/>
        <w:framePr w:w="6336" w:h="10258" w:hRule="exact" w:wrap="around" w:vAnchor="page" w:hAnchor="page" w:x="2794" w:y="3107"/>
        <w:shd w:val="clear" w:color="auto" w:fill="auto"/>
        <w:ind w:left="220"/>
        <w:jc w:val="left"/>
      </w:pPr>
      <w:r>
        <w:rPr>
          <w:rStyle w:val="70pt3"/>
          <w:b/>
          <w:bCs/>
          <w:i/>
          <w:iCs/>
          <w:color w:val="000000"/>
        </w:rPr>
        <w:t>Работа с информацией:</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20"/>
      </w:pPr>
      <w:r>
        <w:rPr>
          <w:rStyle w:val="0pt"/>
          <w:b/>
          <w:bCs/>
          <w:color w:val="000000"/>
        </w:rPr>
        <w:t xml:space="preserve"> различать информацию, представленную в тексте, графиче</w:t>
      </w:r>
      <w:r>
        <w:rPr>
          <w:rStyle w:val="0pt"/>
          <w:b/>
          <w:bCs/>
          <w:color w:val="000000"/>
        </w:rPr>
        <w:softHyphen/>
        <w:t>ски, аудиовизуально;</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pPr>
      <w:r>
        <w:rPr>
          <w:rStyle w:val="0pt"/>
          <w:b/>
          <w:bCs/>
          <w:color w:val="000000"/>
        </w:rPr>
        <w:t xml:space="preserve"> читать информацию, представленную в схеме, таблице;</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20"/>
      </w:pPr>
      <w:r>
        <w:rPr>
          <w:rStyle w:val="0pt"/>
          <w:b/>
          <w:bCs/>
          <w:color w:val="000000"/>
        </w:rPr>
        <w:t xml:space="preserve"> используя текстовую информацию, заполнять таблицы; до</w:t>
      </w:r>
      <w:r>
        <w:rPr>
          <w:rStyle w:val="0pt"/>
          <w:b/>
          <w:bCs/>
          <w:color w:val="000000"/>
        </w:rPr>
        <w:softHyphen/>
        <w:t>полнять схемы;</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20"/>
      </w:pPr>
      <w:r>
        <w:rPr>
          <w:rStyle w:val="0pt"/>
          <w:b/>
          <w:bCs/>
          <w:color w:val="000000"/>
        </w:rPr>
        <w:t xml:space="preserve"> соотносить пример (рисунок, предложенную ситуацию) со временем протекания.</w:t>
      </w:r>
    </w:p>
    <w:p w:rsidR="00D45411" w:rsidRDefault="00D45411">
      <w:pPr>
        <w:pStyle w:val="71"/>
        <w:framePr w:w="6336" w:h="10258" w:hRule="exact" w:wrap="around" w:vAnchor="page" w:hAnchor="page" w:x="2794" w:y="3107"/>
        <w:shd w:val="clear" w:color="auto" w:fill="auto"/>
        <w:ind w:left="220"/>
        <w:jc w:val="left"/>
      </w:pPr>
      <w:r>
        <w:rPr>
          <w:rStyle w:val="70pt3"/>
          <w:b/>
          <w:bCs/>
          <w:i/>
          <w:iCs/>
          <w:color w:val="000000"/>
        </w:rPr>
        <w:t>Коммуникативные универсальные учебные действия:</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20"/>
      </w:pPr>
      <w:r>
        <w:rPr>
          <w:rStyle w:val="0pt"/>
          <w:b/>
          <w:bCs/>
          <w:color w:val="000000"/>
        </w:rPr>
        <w:t xml:space="preserve"> ориентироваться в терминах (понятиях), соотносить их с краткой характеристикой:</w:t>
      </w:r>
    </w:p>
    <w:p w:rsidR="00D45411" w:rsidRDefault="00D45411">
      <w:pPr>
        <w:pStyle w:val="a6"/>
        <w:framePr w:w="6336" w:h="10258" w:hRule="exact" w:wrap="around" w:vAnchor="page" w:hAnchor="page" w:x="2794" w:y="3107"/>
        <w:shd w:val="clear" w:color="auto" w:fill="auto"/>
        <w:spacing w:line="240" w:lineRule="exact"/>
        <w:ind w:left="220" w:right="20" w:hanging="220"/>
      </w:pPr>
      <w:r>
        <w:rPr>
          <w:rStyle w:val="0pt"/>
          <w:b/>
          <w:bCs/>
          <w:color w:val="000000"/>
        </w:rPr>
        <w:t>—понятия и термины, связанные с социальным миром (инди</w:t>
      </w:r>
      <w:r>
        <w:rPr>
          <w:rStyle w:val="0pt"/>
          <w:b/>
          <w:bCs/>
          <w:color w:val="000000"/>
        </w:rPr>
        <w:softHyphen/>
        <w:t>видуальность человека, органы чувств, жизнедеятельность; поколение, старшее поколение, культура поведения; Родина, столица, родной край, регион);</w:t>
      </w:r>
    </w:p>
    <w:p w:rsidR="00D45411" w:rsidRDefault="00D45411">
      <w:pPr>
        <w:pStyle w:val="a6"/>
        <w:framePr w:w="6336" w:h="10258" w:hRule="exact" w:wrap="around" w:vAnchor="page" w:hAnchor="page" w:x="2794" w:y="3107"/>
        <w:shd w:val="clear" w:color="auto" w:fill="auto"/>
        <w:spacing w:line="240" w:lineRule="exact"/>
        <w:ind w:left="220" w:right="20" w:hanging="220"/>
      </w:pPr>
      <w:r>
        <w:rPr>
          <w:rStyle w:val="0pt"/>
          <w:b/>
          <w:bCs/>
          <w:color w:val="000000"/>
        </w:rPr>
        <w:t>— понятия и термины, связанные с миром природы (среда оби</w:t>
      </w:r>
      <w:r>
        <w:rPr>
          <w:rStyle w:val="0pt"/>
          <w:b/>
          <w:bCs/>
          <w:color w:val="000000"/>
        </w:rPr>
        <w:softHyphen/>
        <w:t>тания, тело, явление, вещество; заповедник);</w:t>
      </w:r>
    </w:p>
    <w:p w:rsidR="00D45411" w:rsidRDefault="00D45411">
      <w:pPr>
        <w:pStyle w:val="a6"/>
        <w:framePr w:w="6336" w:h="10258" w:hRule="exact" w:wrap="around" w:vAnchor="page" w:hAnchor="page" w:x="2794" w:y="3107"/>
        <w:shd w:val="clear" w:color="auto" w:fill="auto"/>
        <w:spacing w:line="240" w:lineRule="exact"/>
        <w:ind w:left="220" w:right="20" w:hanging="220"/>
      </w:pPr>
      <w:r>
        <w:rPr>
          <w:rStyle w:val="0pt"/>
          <w:b/>
          <w:bCs/>
          <w:color w:val="000000"/>
        </w:rPr>
        <w:t>—понятия и термины, связанные с организацией своей жизни и охраны здоровья (режим, правильное питание, закалива</w:t>
      </w:r>
      <w:r>
        <w:rPr>
          <w:rStyle w:val="0pt"/>
          <w:b/>
          <w:bCs/>
          <w:color w:val="000000"/>
        </w:rPr>
        <w:softHyphen/>
        <w:t>ние, безопасность, опасная ситуация);</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20"/>
      </w:pPr>
      <w:r>
        <w:rPr>
          <w:rStyle w:val="0pt"/>
          <w:b/>
          <w:bCs/>
          <w:color w:val="000000"/>
        </w:rPr>
        <w:t xml:space="preserve"> описывать условия жизни на Земле, отличие нашей планеты от других планет Солнечной системы;</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20"/>
      </w:pPr>
      <w:r>
        <w:rPr>
          <w:rStyle w:val="0pt"/>
          <w:b/>
          <w:bCs/>
          <w:color w:val="000000"/>
        </w:rPr>
        <w:t xml:space="preserve"> создавать небольшие описания на предложенную тему (на</w:t>
      </w:r>
      <w:r>
        <w:rPr>
          <w:rStyle w:val="0pt"/>
          <w:b/>
          <w:bCs/>
          <w:color w:val="000000"/>
        </w:rPr>
        <w:softHyphen/>
        <w:t>пример, «Моя семья», «Какие бывают профессии?», «Что «умеют» органы чувств?», «Лес — природное сообщество» и др.);</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20"/>
      </w:pPr>
      <w:r>
        <w:rPr>
          <w:rStyle w:val="0pt"/>
          <w:b/>
          <w:bCs/>
          <w:color w:val="000000"/>
        </w:rPr>
        <w:t xml:space="preserve"> создавать высказывания-рассуждения (например, признаки животного и растения как живого существа; связь измене</w:t>
      </w:r>
      <w:r>
        <w:rPr>
          <w:rStyle w:val="0pt"/>
          <w:b/>
          <w:bCs/>
          <w:color w:val="000000"/>
        </w:rPr>
        <w:softHyphen/>
        <w:t>ний в живой природе с явлениями неживой природы);</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20"/>
      </w:pPr>
      <w:r>
        <w:rPr>
          <w:rStyle w:val="0pt"/>
          <w:b/>
          <w:bCs/>
          <w:color w:val="000000"/>
        </w:rPr>
        <w:t xml:space="preserve"> приводить примеры растений и животных, занесённых в Красную книгу России (на примере своей местности);</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340"/>
        <w:jc w:val="left"/>
      </w:pPr>
      <w:r>
        <w:rPr>
          <w:rStyle w:val="0pt"/>
          <w:b/>
          <w:bCs/>
          <w:color w:val="000000"/>
        </w:rPr>
        <w:t xml:space="preserve"> описывать современные события от имени их участника. </w:t>
      </w:r>
      <w:r>
        <w:rPr>
          <w:rStyle w:val="44"/>
          <w:b/>
          <w:bCs/>
          <w:color w:val="000000"/>
        </w:rPr>
        <w:t>Регулятивные универсальные учебные действия:</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20"/>
      </w:pPr>
      <w:r>
        <w:rPr>
          <w:rStyle w:val="0pt"/>
          <w:b/>
          <w:bCs/>
          <w:color w:val="000000"/>
        </w:rPr>
        <w:t xml:space="preserve"> следовать образцу, предложенному плану и инструкции при решении учебной задачи;</w:t>
      </w:r>
    </w:p>
    <w:p w:rsidR="00D45411" w:rsidRDefault="00D45411">
      <w:pPr>
        <w:pStyle w:val="a6"/>
        <w:framePr w:w="6336" w:h="10258" w:hRule="exact" w:wrap="around" w:vAnchor="page" w:hAnchor="page" w:x="2794" w:y="3107"/>
        <w:numPr>
          <w:ilvl w:val="0"/>
          <w:numId w:val="45"/>
        </w:numPr>
        <w:shd w:val="clear" w:color="auto" w:fill="auto"/>
        <w:spacing w:line="240" w:lineRule="exact"/>
        <w:ind w:left="220" w:right="20"/>
      </w:pPr>
      <w:r>
        <w:rPr>
          <w:rStyle w:val="0pt"/>
          <w:b/>
          <w:bCs/>
          <w:color w:val="000000"/>
        </w:rPr>
        <w:t xml:space="preserve"> контролировать с небольшой помощью учителя последова</w:t>
      </w:r>
      <w:r>
        <w:rPr>
          <w:rStyle w:val="0pt"/>
          <w:b/>
          <w:bCs/>
          <w:color w:val="000000"/>
        </w:rPr>
        <w:softHyphen/>
        <w:t>тельность действий по решению учебной задачи;</w:t>
      </w:r>
    </w:p>
    <w:p w:rsidR="00D45411" w:rsidRDefault="00D45411">
      <w:pPr>
        <w:pStyle w:val="a5"/>
        <w:framePr w:wrap="around" w:vAnchor="page" w:hAnchor="page" w:x="2765" w:y="13533"/>
        <w:shd w:val="clear" w:color="auto" w:fill="auto"/>
        <w:spacing w:line="130" w:lineRule="exact"/>
        <w:ind w:left="20"/>
      </w:pPr>
      <w:r>
        <w:rPr>
          <w:rStyle w:val="0pt0"/>
          <w:color w:val="000000"/>
        </w:rPr>
        <w:t>348</w:t>
      </w:r>
    </w:p>
    <w:p w:rsidR="00D45411" w:rsidRDefault="00D45411">
      <w:pPr>
        <w:pStyle w:val="a5"/>
        <w:framePr w:wrap="around" w:vAnchor="page" w:hAnchor="page" w:x="6802" w:y="13513"/>
        <w:shd w:val="clear" w:color="auto" w:fill="auto"/>
        <w:spacing w:line="130" w:lineRule="exact"/>
        <w:ind w:left="20"/>
      </w:pPr>
      <w:r>
        <w:rPr>
          <w:rStyle w:val="0pt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4" w:hRule="exact" w:wrap="around" w:vAnchor="page" w:hAnchor="page" w:x="2833" w:y="3117"/>
        <w:numPr>
          <w:ilvl w:val="0"/>
          <w:numId w:val="62"/>
        </w:numPr>
        <w:shd w:val="clear" w:color="auto" w:fill="auto"/>
        <w:spacing w:line="245" w:lineRule="exact"/>
        <w:ind w:left="240" w:right="20"/>
      </w:pPr>
      <w:r>
        <w:rPr>
          <w:rStyle w:val="0pt"/>
          <w:b/>
          <w:bCs/>
          <w:color w:val="000000"/>
        </w:rPr>
        <w:lastRenderedPageBreak/>
        <w:t xml:space="preserve"> оценивать результаты своей работы, анализировать оценку учителя и одноклассников, спокойно, без обид принимать советы и замечания.</w:t>
      </w:r>
    </w:p>
    <w:p w:rsidR="00D45411" w:rsidRDefault="00D45411">
      <w:pPr>
        <w:pStyle w:val="71"/>
        <w:framePr w:w="6346" w:h="10254" w:hRule="exact" w:wrap="around" w:vAnchor="page" w:hAnchor="page" w:x="2833" w:y="3117"/>
        <w:shd w:val="clear" w:color="auto" w:fill="auto"/>
        <w:spacing w:line="245" w:lineRule="exact"/>
        <w:ind w:firstLine="220"/>
      </w:pPr>
      <w:r>
        <w:rPr>
          <w:rStyle w:val="70pt3"/>
          <w:b/>
          <w:bCs/>
          <w:i/>
          <w:iCs/>
          <w:color w:val="000000"/>
        </w:rPr>
        <w:t>Совместная деятельность:</w:t>
      </w:r>
    </w:p>
    <w:p w:rsidR="00D45411" w:rsidRDefault="00D45411">
      <w:pPr>
        <w:pStyle w:val="a6"/>
        <w:framePr w:w="6346" w:h="10254" w:hRule="exact" w:wrap="around" w:vAnchor="page" w:hAnchor="page" w:x="2833" w:y="3117"/>
        <w:numPr>
          <w:ilvl w:val="0"/>
          <w:numId w:val="62"/>
        </w:numPr>
        <w:shd w:val="clear" w:color="auto" w:fill="auto"/>
        <w:spacing w:line="245" w:lineRule="exact"/>
        <w:ind w:left="240" w:right="20"/>
      </w:pPr>
      <w:r>
        <w:rPr>
          <w:rStyle w:val="0pt"/>
          <w:b/>
          <w:bCs/>
          <w:color w:val="000000"/>
        </w:rPr>
        <w:t xml:space="preserve"> строить свою учебную и игровую деятельность, житейские ситуации в соответствии с правилами поведения, принятыми в обществе;</w:t>
      </w:r>
    </w:p>
    <w:p w:rsidR="00D45411" w:rsidRDefault="00D45411">
      <w:pPr>
        <w:pStyle w:val="a6"/>
        <w:framePr w:w="6346" w:h="10254" w:hRule="exact" w:wrap="around" w:vAnchor="page" w:hAnchor="page" w:x="2833" w:y="3117"/>
        <w:numPr>
          <w:ilvl w:val="0"/>
          <w:numId w:val="62"/>
        </w:numPr>
        <w:shd w:val="clear" w:color="auto" w:fill="auto"/>
        <w:spacing w:line="245" w:lineRule="exact"/>
        <w:ind w:left="240" w:right="20"/>
      </w:pPr>
      <w:r>
        <w:rPr>
          <w:rStyle w:val="0pt"/>
          <w:b/>
          <w:bCs/>
          <w:color w:val="000000"/>
        </w:rPr>
        <w:t xml:space="preserve"> оценивать жизненные ситуации с точки зрения правил пове</w:t>
      </w:r>
      <w:r>
        <w:rPr>
          <w:rStyle w:val="0pt"/>
          <w:b/>
          <w:bCs/>
          <w:color w:val="000000"/>
        </w:rPr>
        <w:softHyphen/>
        <w:t>дения, культуры общения, проявления терпения и уважения к собеседнику;</w:t>
      </w:r>
    </w:p>
    <w:p w:rsidR="00D45411" w:rsidRDefault="00D45411">
      <w:pPr>
        <w:pStyle w:val="a6"/>
        <w:framePr w:w="6346" w:h="10254" w:hRule="exact" w:wrap="around" w:vAnchor="page" w:hAnchor="page" w:x="2833" w:y="3117"/>
        <w:numPr>
          <w:ilvl w:val="0"/>
          <w:numId w:val="62"/>
        </w:numPr>
        <w:shd w:val="clear" w:color="auto" w:fill="auto"/>
        <w:spacing w:line="245" w:lineRule="exact"/>
        <w:ind w:left="240" w:right="20"/>
      </w:pPr>
      <w:r>
        <w:rPr>
          <w:rStyle w:val="0pt"/>
          <w:b/>
          <w:bCs/>
          <w:color w:val="000000"/>
        </w:rPr>
        <w:t xml:space="preserve">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w:t>
      </w:r>
      <w:r>
        <w:rPr>
          <w:rStyle w:val="0pt"/>
          <w:b/>
          <w:bCs/>
          <w:color w:val="000000"/>
        </w:rPr>
        <w:softHyphen/>
        <w:t>щее дело;</w:t>
      </w:r>
    </w:p>
    <w:p w:rsidR="00D45411" w:rsidRDefault="00D45411">
      <w:pPr>
        <w:pStyle w:val="a6"/>
        <w:framePr w:w="6346" w:h="10254" w:hRule="exact" w:wrap="around" w:vAnchor="page" w:hAnchor="page" w:x="2833" w:y="3117"/>
        <w:numPr>
          <w:ilvl w:val="0"/>
          <w:numId w:val="62"/>
        </w:numPr>
        <w:shd w:val="clear" w:color="auto" w:fill="auto"/>
        <w:spacing w:after="188" w:line="245" w:lineRule="exact"/>
        <w:ind w:left="240" w:right="20"/>
      </w:pPr>
      <w:r>
        <w:rPr>
          <w:rStyle w:val="0pt"/>
          <w:b/>
          <w:bCs/>
          <w:color w:val="000000"/>
        </w:rPr>
        <w:t xml:space="preserve"> определять причины возможных конфликтов, выбирать (из предложенных) способы их разрешения.</w:t>
      </w:r>
    </w:p>
    <w:p w:rsidR="00D45411" w:rsidRDefault="00D45411">
      <w:pPr>
        <w:pStyle w:val="52"/>
        <w:framePr w:w="6346" w:h="10254" w:hRule="exact" w:wrap="around" w:vAnchor="page" w:hAnchor="page" w:x="2833" w:y="3117"/>
        <w:shd w:val="clear" w:color="auto" w:fill="auto"/>
        <w:spacing w:before="0" w:after="36" w:line="160" w:lineRule="exact"/>
        <w:jc w:val="left"/>
      </w:pPr>
      <w:bookmarkStart w:id="229" w:name="bookmark230"/>
      <w:r>
        <w:rPr>
          <w:rStyle w:val="50pt2"/>
          <w:color w:val="000000"/>
        </w:rPr>
        <w:t>3 КЛАСС (68 ч)</w:t>
      </w:r>
      <w:bookmarkEnd w:id="229"/>
    </w:p>
    <w:p w:rsidR="00D45411" w:rsidRDefault="00D45411">
      <w:pPr>
        <w:pStyle w:val="71"/>
        <w:framePr w:w="6346" w:h="10254" w:hRule="exact" w:wrap="around" w:vAnchor="page" w:hAnchor="page" w:x="2833" w:y="3117"/>
        <w:shd w:val="clear" w:color="auto" w:fill="auto"/>
        <w:spacing w:line="245" w:lineRule="exact"/>
        <w:ind w:firstLine="220"/>
      </w:pPr>
      <w:r>
        <w:rPr>
          <w:rStyle w:val="70pt3"/>
          <w:b/>
          <w:bCs/>
          <w:i/>
          <w:iCs/>
          <w:color w:val="000000"/>
        </w:rPr>
        <w:t>Человек и общество</w:t>
      </w:r>
    </w:p>
    <w:p w:rsidR="00D45411" w:rsidRDefault="00D45411">
      <w:pPr>
        <w:pStyle w:val="a6"/>
        <w:framePr w:w="6346" w:h="10254" w:hRule="exact" w:wrap="around" w:vAnchor="page" w:hAnchor="page" w:x="2833" w:y="3117"/>
        <w:shd w:val="clear" w:color="auto" w:fill="auto"/>
        <w:spacing w:line="245" w:lineRule="exact"/>
        <w:ind w:right="20" w:firstLine="220"/>
      </w:pPr>
      <w:r>
        <w:rPr>
          <w:rStyle w:val="0pt"/>
          <w:b/>
          <w:bCs/>
          <w:color w:val="000000"/>
        </w:rPr>
        <w:t>Общество как совокупность людей, которые объединены об</w:t>
      </w:r>
      <w:r>
        <w:rPr>
          <w:rStyle w:val="0pt"/>
          <w:b/>
          <w:bCs/>
          <w:color w:val="000000"/>
        </w:rPr>
        <w:softHyphen/>
        <w:t>щей культурой и связаны друг с другом совместной деятельно</w:t>
      </w:r>
      <w:r>
        <w:rPr>
          <w:rStyle w:val="0pt"/>
          <w:b/>
          <w:bCs/>
          <w:color w:val="000000"/>
        </w:rPr>
        <w:softHyphen/>
        <w:t>стью во имя общей цели. Наша Родина — Российская Федера</w:t>
      </w:r>
      <w:r>
        <w:rPr>
          <w:rStyle w:val="0pt"/>
          <w:b/>
          <w:bCs/>
          <w:color w:val="000000"/>
        </w:rPr>
        <w:softHyphen/>
        <w:t>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w:t>
      </w:r>
      <w:r>
        <w:rPr>
          <w:rStyle w:val="0pt"/>
          <w:b/>
          <w:bCs/>
          <w:color w:val="000000"/>
        </w:rPr>
        <w:softHyphen/>
        <w:t>жение к культуре, традициям своего народа и других народов, государственным символам России.</w:t>
      </w:r>
    </w:p>
    <w:p w:rsidR="00D45411" w:rsidRDefault="00D45411">
      <w:pPr>
        <w:pStyle w:val="a6"/>
        <w:framePr w:w="6346" w:h="10254" w:hRule="exact" w:wrap="around" w:vAnchor="page" w:hAnchor="page" w:x="2833" w:y="3117"/>
        <w:shd w:val="clear" w:color="auto" w:fill="auto"/>
        <w:spacing w:line="245" w:lineRule="exact"/>
        <w:ind w:right="20" w:firstLine="220"/>
      </w:pPr>
      <w:r>
        <w:rPr>
          <w:rStyle w:val="0pt"/>
          <w:b/>
          <w:bCs/>
          <w:color w:val="000000"/>
        </w:rPr>
        <w:t>Семья — коллектив близких, родных людей. Семейный бюд</w:t>
      </w:r>
      <w:r>
        <w:rPr>
          <w:rStyle w:val="0pt"/>
          <w:b/>
          <w:bCs/>
          <w:color w:val="000000"/>
        </w:rPr>
        <w:softHyphen/>
        <w:t>жет, доходы и расходы семьи. Уважение к семейным ценно</w:t>
      </w:r>
      <w:r>
        <w:rPr>
          <w:rStyle w:val="0pt"/>
          <w:b/>
          <w:bCs/>
          <w:color w:val="000000"/>
        </w:rPr>
        <w:softHyphen/>
        <w:t>стям.</w:t>
      </w:r>
    </w:p>
    <w:p w:rsidR="00D45411" w:rsidRDefault="00D45411">
      <w:pPr>
        <w:pStyle w:val="a6"/>
        <w:framePr w:w="6346" w:h="10254" w:hRule="exact" w:wrap="around" w:vAnchor="page" w:hAnchor="page" w:x="2833" w:y="3117"/>
        <w:shd w:val="clear" w:color="auto" w:fill="auto"/>
        <w:spacing w:line="245" w:lineRule="exact"/>
        <w:ind w:right="20" w:firstLine="220"/>
      </w:pPr>
      <w:r>
        <w:rPr>
          <w:rStyle w:val="0pt"/>
          <w:b/>
          <w:bCs/>
          <w:color w:val="000000"/>
        </w:rPr>
        <w:t>Правила нравственного поведения в социуме. Внимание, уважительное отношение к людям с ограниченными возмож</w:t>
      </w:r>
      <w:r>
        <w:rPr>
          <w:rStyle w:val="0pt"/>
          <w:b/>
          <w:bCs/>
          <w:color w:val="000000"/>
        </w:rPr>
        <w:softHyphen/>
        <w:t>ностями здоровья, забота о них.</w:t>
      </w:r>
    </w:p>
    <w:p w:rsidR="00D45411" w:rsidRDefault="00D45411">
      <w:pPr>
        <w:pStyle w:val="a6"/>
        <w:framePr w:w="6346" w:h="10254" w:hRule="exact" w:wrap="around" w:vAnchor="page" w:hAnchor="page" w:x="2833" w:y="3117"/>
        <w:shd w:val="clear" w:color="auto" w:fill="auto"/>
        <w:spacing w:line="245" w:lineRule="exact"/>
        <w:ind w:right="20" w:firstLine="220"/>
      </w:pPr>
      <w:r>
        <w:rPr>
          <w:rStyle w:val="0pt"/>
          <w:b/>
          <w:bCs/>
          <w:color w:val="000000"/>
        </w:rPr>
        <w:t>Значение труда в жизни человека и общества. Трудолюбие как общественно значимая ценность в культуре народов Рос</w:t>
      </w:r>
      <w:r>
        <w:rPr>
          <w:rStyle w:val="0pt"/>
          <w:b/>
          <w:bCs/>
          <w:color w:val="000000"/>
        </w:rPr>
        <w:softHyphen/>
        <w:t>сии. Особенности труда людей родного края, их профессии.</w:t>
      </w:r>
    </w:p>
    <w:p w:rsidR="00D45411" w:rsidRDefault="00D45411">
      <w:pPr>
        <w:pStyle w:val="a6"/>
        <w:framePr w:w="6346" w:h="10254" w:hRule="exact" w:wrap="around" w:vAnchor="page" w:hAnchor="page" w:x="2833" w:y="3117"/>
        <w:shd w:val="clear" w:color="auto" w:fill="auto"/>
        <w:spacing w:line="245" w:lineRule="exact"/>
        <w:ind w:right="20" w:firstLine="220"/>
      </w:pPr>
      <w:r>
        <w:rPr>
          <w:rStyle w:val="0pt"/>
          <w:b/>
          <w:bCs/>
          <w:color w:val="000000"/>
        </w:rPr>
        <w:t>Страны и народы мира. Памятники природы и культуры — символы стран, в которых они находятся.</w:t>
      </w:r>
    </w:p>
    <w:p w:rsidR="00D45411" w:rsidRDefault="00D45411">
      <w:pPr>
        <w:pStyle w:val="71"/>
        <w:framePr w:w="6346" w:h="10254" w:hRule="exact" w:wrap="around" w:vAnchor="page" w:hAnchor="page" w:x="2833" w:y="3117"/>
        <w:shd w:val="clear" w:color="auto" w:fill="auto"/>
        <w:spacing w:line="245" w:lineRule="exact"/>
        <w:ind w:firstLine="220"/>
      </w:pPr>
      <w:r>
        <w:rPr>
          <w:rStyle w:val="70pt3"/>
          <w:b/>
          <w:bCs/>
          <w:i/>
          <w:iCs/>
          <w:color w:val="000000"/>
        </w:rPr>
        <w:t>Человек и природа</w:t>
      </w:r>
    </w:p>
    <w:p w:rsidR="00D45411" w:rsidRDefault="00D45411">
      <w:pPr>
        <w:pStyle w:val="a6"/>
        <w:framePr w:w="6346" w:h="10254" w:hRule="exact" w:wrap="around" w:vAnchor="page" w:hAnchor="page" w:x="2833" w:y="3117"/>
        <w:shd w:val="clear" w:color="auto" w:fill="auto"/>
        <w:spacing w:line="245" w:lineRule="exact"/>
        <w:ind w:right="20" w:firstLine="220"/>
      </w:pPr>
      <w:r>
        <w:rPr>
          <w:rStyle w:val="0pt"/>
          <w:b/>
          <w:bCs/>
          <w:color w:val="000000"/>
        </w:rPr>
        <w:t>Методы изучения природы. Карта мира. Материки и части света. Вещество. Разнообразие веществ в окружающем мире.</w:t>
      </w:r>
    </w:p>
    <w:p w:rsidR="00D45411" w:rsidRDefault="00D45411">
      <w:pPr>
        <w:pStyle w:val="a5"/>
        <w:framePr w:wrap="around" w:vAnchor="page" w:hAnchor="page" w:x="2814" w:y="13533"/>
        <w:shd w:val="clear" w:color="auto" w:fill="auto"/>
        <w:spacing w:line="130" w:lineRule="exact"/>
        <w:ind w:left="20"/>
      </w:pPr>
      <w:r>
        <w:rPr>
          <w:rStyle w:val="0pt5"/>
          <w:color w:val="000000"/>
        </w:rPr>
        <w:t>ОКРУЖАЮЩИЙ МИР. 1—4 классы</w:t>
      </w:r>
    </w:p>
    <w:p w:rsidR="00D45411" w:rsidRDefault="00D45411">
      <w:pPr>
        <w:pStyle w:val="a5"/>
        <w:framePr w:wrap="around" w:vAnchor="page" w:hAnchor="page" w:x="8886" w:y="13571"/>
        <w:shd w:val="clear" w:color="auto" w:fill="auto"/>
        <w:spacing w:line="130" w:lineRule="exact"/>
        <w:ind w:left="20"/>
      </w:pPr>
      <w:r>
        <w:rPr>
          <w:rStyle w:val="0pt5"/>
          <w:color w:val="000000"/>
        </w:rPr>
        <w:t>349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0" w:hRule="exact" w:wrap="around" w:vAnchor="page" w:hAnchor="page" w:x="2833" w:y="3160"/>
        <w:shd w:val="clear" w:color="auto" w:fill="auto"/>
        <w:spacing w:line="245" w:lineRule="exact"/>
        <w:ind w:right="20" w:firstLine="0"/>
      </w:pPr>
      <w:r>
        <w:rPr>
          <w:rStyle w:val="0pt"/>
          <w:b/>
          <w:bCs/>
          <w:color w:val="000000"/>
        </w:rPr>
        <w:lastRenderedPageBreak/>
        <w:t>Примеры веществ: соль, сахар, вода, природный газ. Твёрдые тела, жидкости, газы. Простейшие практические работы с ве</w:t>
      </w:r>
      <w:r>
        <w:rPr>
          <w:rStyle w:val="0pt"/>
          <w:b/>
          <w:bCs/>
          <w:color w:val="000000"/>
        </w:rPr>
        <w:softHyphen/>
        <w:t>ществами, жидкостями, газами. Воздух — смесь газов. Свой</w:t>
      </w:r>
      <w:r>
        <w:rPr>
          <w:rStyle w:val="0pt"/>
          <w:b/>
          <w:bCs/>
          <w:color w:val="000000"/>
        </w:rPr>
        <w:softHyphen/>
        <w:t>ства воздуха. Значение воздуха для растений, животных, чело</w:t>
      </w:r>
      <w:r>
        <w:rPr>
          <w:rStyle w:val="0pt"/>
          <w:b/>
          <w:bCs/>
          <w:color w:val="000000"/>
        </w:rPr>
        <w:softHyphen/>
        <w:t>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D45411" w:rsidRDefault="00D45411">
      <w:pPr>
        <w:pStyle w:val="a6"/>
        <w:framePr w:w="6346" w:h="10220" w:hRule="exact" w:wrap="around" w:vAnchor="page" w:hAnchor="page" w:x="2833" w:y="3160"/>
        <w:shd w:val="clear" w:color="auto" w:fill="auto"/>
        <w:spacing w:line="245" w:lineRule="exact"/>
        <w:ind w:right="20" w:firstLine="220"/>
      </w:pPr>
      <w:r>
        <w:rPr>
          <w:rStyle w:val="0pt"/>
          <w:b/>
          <w:bCs/>
          <w:color w:val="000000"/>
        </w:rPr>
        <w:t>Первоначальные представления о бактериях. Грибы: строе</w:t>
      </w:r>
      <w:r>
        <w:rPr>
          <w:rStyle w:val="0pt"/>
          <w:b/>
          <w:bCs/>
          <w:color w:val="000000"/>
        </w:rPr>
        <w:softHyphen/>
        <w:t>ние шляпочных грибов. Грибы съедобные и несъедобные. Раз</w:t>
      </w:r>
      <w:r>
        <w:rPr>
          <w:rStyle w:val="0pt"/>
          <w:b/>
          <w:bCs/>
          <w:color w:val="000000"/>
        </w:rPr>
        <w:softHyphen/>
        <w:t>нообразие растений. Зависимость жизненного цикла организ</w:t>
      </w:r>
      <w:r>
        <w:rPr>
          <w:rStyle w:val="0pt"/>
          <w:b/>
          <w:bCs/>
          <w:color w:val="000000"/>
        </w:rPr>
        <w:softHyphen/>
        <w:t>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w:t>
      </w:r>
      <w:r>
        <w:rPr>
          <w:rStyle w:val="0pt"/>
          <w:b/>
          <w:bCs/>
          <w:color w:val="000000"/>
        </w:rPr>
        <w:softHyphen/>
        <w:t>ловека к растениям. Условия, необходимые для жизни расте</w:t>
      </w:r>
      <w:r>
        <w:rPr>
          <w:rStyle w:val="0pt"/>
          <w:b/>
          <w:bCs/>
          <w:color w:val="000000"/>
        </w:rPr>
        <w:softHyphen/>
        <w:t>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w:t>
      </w:r>
      <w:r>
        <w:rPr>
          <w:rStyle w:val="0pt"/>
          <w:b/>
          <w:bCs/>
          <w:color w:val="000000"/>
        </w:rPr>
        <w:softHyphen/>
        <w:t>тений.</w:t>
      </w:r>
    </w:p>
    <w:p w:rsidR="00D45411" w:rsidRDefault="00D45411">
      <w:pPr>
        <w:pStyle w:val="a6"/>
        <w:framePr w:w="6346" w:h="10220" w:hRule="exact" w:wrap="around" w:vAnchor="page" w:hAnchor="page" w:x="2833" w:y="3160"/>
        <w:shd w:val="clear" w:color="auto" w:fill="auto"/>
        <w:spacing w:line="245" w:lineRule="exact"/>
        <w:ind w:right="20" w:firstLine="220"/>
      </w:pPr>
      <w:r>
        <w:rPr>
          <w:rStyle w:val="0pt"/>
          <w:b/>
          <w:bCs/>
          <w:color w:val="000000"/>
        </w:rPr>
        <w:t>Разнообразие животных. Зависимость жизненного цикла ор</w:t>
      </w:r>
      <w:r>
        <w:rPr>
          <w:rStyle w:val="0pt"/>
          <w:b/>
          <w:bCs/>
          <w:color w:val="000000"/>
        </w:rPr>
        <w:softHyphen/>
        <w:t>ганизмов от условий окружающей среды. Размножение и раз</w:t>
      </w:r>
      <w:r>
        <w:rPr>
          <w:rStyle w:val="0pt"/>
          <w:b/>
          <w:bCs/>
          <w:color w:val="000000"/>
        </w:rPr>
        <w:softHyphen/>
        <w:t>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w:t>
      </w:r>
      <w:r>
        <w:rPr>
          <w:rStyle w:val="0pt"/>
          <w:b/>
          <w:bCs/>
          <w:color w:val="000000"/>
        </w:rPr>
        <w:softHyphen/>
        <w:t>роде и жизни людей, бережное отношение человека к живот</w:t>
      </w:r>
      <w:r>
        <w:rPr>
          <w:rStyle w:val="0pt"/>
          <w:b/>
          <w:bCs/>
          <w:color w:val="000000"/>
        </w:rPr>
        <w:softHyphen/>
        <w:t>ным. Охрана животных. Животные родного края, их названия, краткая характеристика на основе наблюдений.</w:t>
      </w:r>
    </w:p>
    <w:p w:rsidR="00D45411" w:rsidRDefault="00D45411">
      <w:pPr>
        <w:pStyle w:val="a6"/>
        <w:framePr w:w="6346" w:h="10220" w:hRule="exact" w:wrap="around" w:vAnchor="page" w:hAnchor="page" w:x="2833" w:y="3160"/>
        <w:shd w:val="clear" w:color="auto" w:fill="auto"/>
        <w:spacing w:line="245" w:lineRule="exact"/>
        <w:ind w:right="20" w:firstLine="220"/>
      </w:pPr>
      <w:r>
        <w:rPr>
          <w:rStyle w:val="0pt"/>
          <w:b/>
          <w:bCs/>
          <w:color w:val="000000"/>
        </w:rPr>
        <w:t>Природные сообщества: лес, луг, пруд. Взаимосвязи в при</w:t>
      </w:r>
      <w:r>
        <w:rPr>
          <w:rStyle w:val="0pt"/>
          <w:b/>
          <w:bCs/>
          <w:color w:val="000000"/>
        </w:rPr>
        <w:softHyphen/>
        <w:t>родном сообществе: растения — пища и укрытие для живот</w:t>
      </w:r>
      <w:r>
        <w:rPr>
          <w:rStyle w:val="0pt"/>
          <w:b/>
          <w:bCs/>
          <w:color w:val="000000"/>
        </w:rPr>
        <w:softHyphen/>
        <w:t>ных; животные — распространители плодов и семян расте</w:t>
      </w:r>
      <w:r>
        <w:rPr>
          <w:rStyle w:val="0pt"/>
          <w:b/>
          <w:bCs/>
          <w:color w:val="000000"/>
        </w:rPr>
        <w:softHyphen/>
        <w:t>ний. Влияние человека на природные сообщества. Природные сообщества родного края (2—3 примера на основе наблюде</w:t>
      </w:r>
      <w:r>
        <w:rPr>
          <w:rStyle w:val="0pt"/>
          <w:b/>
          <w:bCs/>
          <w:color w:val="000000"/>
        </w:rPr>
        <w:softHyphen/>
        <w:t>ний). Правила нравственного поведения в природных сообще</w:t>
      </w:r>
      <w:r>
        <w:rPr>
          <w:rStyle w:val="0pt"/>
          <w:b/>
          <w:bCs/>
          <w:color w:val="000000"/>
        </w:rPr>
        <w:softHyphen/>
        <w:t>ствах.</w:t>
      </w:r>
    </w:p>
    <w:p w:rsidR="00D45411" w:rsidRDefault="00D45411">
      <w:pPr>
        <w:pStyle w:val="a6"/>
        <w:framePr w:w="6346" w:h="10220" w:hRule="exact" w:wrap="around" w:vAnchor="page" w:hAnchor="page" w:x="2833" w:y="3160"/>
        <w:shd w:val="clear" w:color="auto" w:fill="auto"/>
        <w:spacing w:line="245" w:lineRule="exact"/>
        <w:ind w:right="20" w:firstLine="220"/>
      </w:pPr>
      <w:r>
        <w:rPr>
          <w:rStyle w:val="0pt"/>
          <w:b/>
          <w:bCs/>
          <w:color w:val="000000"/>
        </w:rPr>
        <w:t>Человек — часть природы. Общее представление о строении тела человека. Системы органов (опорно-двигательная, пище</w:t>
      </w:r>
      <w:r>
        <w:rPr>
          <w:rStyle w:val="0pt"/>
          <w:b/>
          <w:bCs/>
          <w:color w:val="000000"/>
        </w:rPr>
        <w:softHyphen/>
        <w:t>варительная, дыхательная, кровеносная, нервная, органы</w:t>
      </w:r>
    </w:p>
    <w:p w:rsidR="00D45411" w:rsidRDefault="00D45411">
      <w:pPr>
        <w:pStyle w:val="a5"/>
        <w:framePr w:wrap="around" w:vAnchor="page" w:hAnchor="page" w:x="2814" w:y="13571"/>
        <w:shd w:val="clear" w:color="auto" w:fill="auto"/>
        <w:spacing w:line="130" w:lineRule="exact"/>
        <w:ind w:left="20"/>
      </w:pPr>
      <w:r>
        <w:rPr>
          <w:rStyle w:val="0pt5"/>
          <w:color w:val="000000"/>
        </w:rPr>
        <w:t>350</w:t>
      </w:r>
    </w:p>
    <w:p w:rsidR="00D45411" w:rsidRDefault="00D45411">
      <w:pPr>
        <w:pStyle w:val="a5"/>
        <w:framePr w:wrap="around" w:vAnchor="page" w:hAnchor="page" w:x="6851" w:y="13552"/>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49" w:hRule="exact" w:wrap="around" w:vAnchor="page" w:hAnchor="page" w:x="2831" w:y="3121"/>
        <w:shd w:val="clear" w:color="auto" w:fill="auto"/>
        <w:spacing w:line="240" w:lineRule="exact"/>
        <w:ind w:right="20" w:firstLine="0"/>
      </w:pPr>
      <w:r>
        <w:rPr>
          <w:rStyle w:val="0pt"/>
          <w:b/>
          <w:bCs/>
          <w:color w:val="000000"/>
        </w:rPr>
        <w:lastRenderedPageBreak/>
        <w:t>чувств), их роль в жизнедеятельности организма. Измерение температуры тела человека, частоты пульса.</w:t>
      </w:r>
    </w:p>
    <w:p w:rsidR="00D45411" w:rsidRDefault="00D45411">
      <w:pPr>
        <w:pStyle w:val="a6"/>
        <w:framePr w:w="6350" w:h="10249" w:hRule="exact" w:wrap="around" w:vAnchor="page" w:hAnchor="page" w:x="2831" w:y="3121"/>
        <w:shd w:val="clear" w:color="auto" w:fill="auto"/>
        <w:spacing w:after="168" w:line="240" w:lineRule="exact"/>
        <w:ind w:right="20" w:firstLine="220"/>
      </w:pPr>
      <w:r>
        <w:rPr>
          <w:rStyle w:val="44"/>
          <w:b/>
          <w:bCs/>
          <w:color w:val="000000"/>
        </w:rPr>
        <w:t xml:space="preserve">Правила безопасной жизнедеятельности </w:t>
      </w:r>
      <w:r>
        <w:rPr>
          <w:rStyle w:val="0pt"/>
          <w:b/>
          <w:bCs/>
          <w:color w:val="000000"/>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w:t>
      </w:r>
      <w:r>
        <w:rPr>
          <w:rStyle w:val="0pt"/>
          <w:b/>
          <w:bCs/>
          <w:color w:val="000000"/>
        </w:rPr>
        <w:softHyphen/>
        <w:t>ния внутри двора и пересечения дворовой проезжей части, без</w:t>
      </w:r>
      <w:r>
        <w:rPr>
          <w:rStyle w:val="0pt"/>
          <w:b/>
          <w:bCs/>
          <w:color w:val="000000"/>
        </w:rPr>
        <w:softHyphen/>
        <w:t>опасные зоны электрических, газовых, тепловых подстанций и других опасных объектов инженерной инфраструктуры жи</w:t>
      </w:r>
      <w:r>
        <w:rPr>
          <w:rStyle w:val="0pt"/>
          <w:b/>
          <w:bCs/>
          <w:color w:val="000000"/>
        </w:rPr>
        <w:softHyphen/>
        <w:t>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w:t>
      </w:r>
      <w:r>
        <w:rPr>
          <w:rStyle w:val="0pt"/>
          <w:b/>
          <w:bCs/>
          <w:color w:val="000000"/>
        </w:rPr>
        <w:softHyphen/>
        <w:t>лёта, судна; знаки безопасности). Безопасность в Интернете (ориентирование в признаках мошеннических действий, защи</w:t>
      </w:r>
      <w:r>
        <w:rPr>
          <w:rStyle w:val="0pt"/>
          <w:b/>
          <w:bCs/>
          <w:color w:val="000000"/>
        </w:rPr>
        <w:softHyphen/>
        <w:t>та персональной информации, правила коммуникации в мес</w:t>
      </w:r>
      <w:r>
        <w:rPr>
          <w:rStyle w:val="0pt"/>
          <w:b/>
          <w:bCs/>
          <w:color w:val="000000"/>
        </w:rPr>
        <w:softHyphen/>
        <w:t>сенджерах и социальных группах) в условиях контролируемо</w:t>
      </w:r>
      <w:r>
        <w:rPr>
          <w:rStyle w:val="0pt"/>
          <w:b/>
          <w:bCs/>
          <w:color w:val="000000"/>
        </w:rPr>
        <w:softHyphen/>
        <w:t>го доступа в Интернет.</w:t>
      </w:r>
    </w:p>
    <w:p w:rsidR="00D45411" w:rsidRDefault="00D45411">
      <w:pPr>
        <w:pStyle w:val="42"/>
        <w:framePr w:w="6350" w:h="10249" w:hRule="exact" w:wrap="around" w:vAnchor="page" w:hAnchor="page" w:x="2831" w:y="3121"/>
        <w:shd w:val="clear" w:color="auto" w:fill="auto"/>
        <w:spacing w:before="0" w:after="36" w:line="180" w:lineRule="exact"/>
      </w:pPr>
      <w:bookmarkStart w:id="230" w:name="bookmark231"/>
      <w:r>
        <w:rPr>
          <w:rStyle w:val="40pt2"/>
          <w:color w:val="000000"/>
        </w:rPr>
        <w:t>Универсальные учебные действия</w:t>
      </w:r>
      <w:bookmarkEnd w:id="230"/>
    </w:p>
    <w:p w:rsidR="00D45411" w:rsidRDefault="00D45411">
      <w:pPr>
        <w:pStyle w:val="71"/>
        <w:framePr w:w="6350" w:h="10249" w:hRule="exact" w:wrap="around" w:vAnchor="page" w:hAnchor="page" w:x="2831" w:y="3121"/>
        <w:shd w:val="clear" w:color="auto" w:fill="auto"/>
        <w:ind w:left="240"/>
        <w:jc w:val="left"/>
      </w:pPr>
      <w:r>
        <w:rPr>
          <w:rStyle w:val="70pt3"/>
          <w:b/>
          <w:bCs/>
          <w:i/>
          <w:iCs/>
          <w:color w:val="000000"/>
        </w:rPr>
        <w:t>Познавательные универсальные учебные действия:</w:t>
      </w:r>
    </w:p>
    <w:p w:rsidR="00D45411" w:rsidRDefault="00D45411">
      <w:pPr>
        <w:pStyle w:val="a6"/>
        <w:framePr w:w="6350" w:h="10249" w:hRule="exact" w:wrap="around" w:vAnchor="page" w:hAnchor="page" w:x="2831" w:y="3121"/>
        <w:numPr>
          <w:ilvl w:val="0"/>
          <w:numId w:val="62"/>
        </w:numPr>
        <w:shd w:val="clear" w:color="auto" w:fill="auto"/>
        <w:spacing w:line="240" w:lineRule="exact"/>
        <w:ind w:left="240" w:right="20"/>
      </w:pPr>
      <w:r>
        <w:rPr>
          <w:rStyle w:val="0pt"/>
          <w:b/>
          <w:bCs/>
          <w:color w:val="000000"/>
        </w:rPr>
        <w:t xml:space="preserve"> проводить несложные наблюдения в природе (сезонные изме</w:t>
      </w:r>
      <w:r>
        <w:rPr>
          <w:rStyle w:val="0pt"/>
          <w:b/>
          <w:bCs/>
          <w:color w:val="000000"/>
        </w:rPr>
        <w:softHyphen/>
        <w:t>нения, поведение животных) по предложенному и самостоя</w:t>
      </w:r>
      <w:r>
        <w:rPr>
          <w:rStyle w:val="0pt"/>
          <w:b/>
          <w:bCs/>
          <w:color w:val="000000"/>
        </w:rPr>
        <w:softHyphen/>
        <w:t>тельно составленному плану; на основе результатов совмест</w:t>
      </w:r>
      <w:r>
        <w:rPr>
          <w:rStyle w:val="0pt"/>
          <w:b/>
          <w:bCs/>
          <w:color w:val="000000"/>
        </w:rPr>
        <w:softHyphen/>
        <w:t>ных с одноклассниками наблюдений (в парах, группах) делать выводы;</w:t>
      </w:r>
    </w:p>
    <w:p w:rsidR="00D45411" w:rsidRDefault="00D45411">
      <w:pPr>
        <w:pStyle w:val="a6"/>
        <w:framePr w:w="6350" w:h="10249" w:hRule="exact" w:wrap="around" w:vAnchor="page" w:hAnchor="page" w:x="2831" w:y="3121"/>
        <w:numPr>
          <w:ilvl w:val="0"/>
          <w:numId w:val="62"/>
        </w:numPr>
        <w:shd w:val="clear" w:color="auto" w:fill="auto"/>
        <w:spacing w:line="240" w:lineRule="exact"/>
        <w:ind w:left="240" w:right="20"/>
      </w:pPr>
      <w:r>
        <w:rPr>
          <w:rStyle w:val="0pt"/>
          <w:b/>
          <w:bCs/>
          <w:color w:val="000000"/>
        </w:rPr>
        <w:t xml:space="preserve"> устанавливать зависимость между внешним видом, особен</w:t>
      </w:r>
      <w:r>
        <w:rPr>
          <w:rStyle w:val="0pt"/>
          <w:b/>
          <w:bCs/>
          <w:color w:val="000000"/>
        </w:rPr>
        <w:softHyphen/>
        <w:t>ностями поведения и условиями жизни животного;</w:t>
      </w:r>
    </w:p>
    <w:p w:rsidR="00D45411" w:rsidRDefault="00D45411">
      <w:pPr>
        <w:pStyle w:val="a6"/>
        <w:framePr w:w="6350" w:h="10249" w:hRule="exact" w:wrap="around" w:vAnchor="page" w:hAnchor="page" w:x="2831" w:y="3121"/>
        <w:numPr>
          <w:ilvl w:val="0"/>
          <w:numId w:val="62"/>
        </w:numPr>
        <w:shd w:val="clear" w:color="auto" w:fill="auto"/>
        <w:spacing w:line="240" w:lineRule="exact"/>
        <w:ind w:left="240" w:right="20"/>
      </w:pPr>
      <w:r>
        <w:rPr>
          <w:rStyle w:val="0pt"/>
          <w:b/>
          <w:bCs/>
          <w:color w:val="000000"/>
        </w:rPr>
        <w:t xml:space="preserve"> определять (в процессе рассматривания объектов и явлений) существенные признаки и отношения между объектами и явлениями;</w:t>
      </w:r>
    </w:p>
    <w:p w:rsidR="00D45411" w:rsidRDefault="00D45411">
      <w:pPr>
        <w:pStyle w:val="a6"/>
        <w:framePr w:w="6350" w:h="10249" w:hRule="exact" w:wrap="around" w:vAnchor="page" w:hAnchor="page" w:x="2831" w:y="3121"/>
        <w:numPr>
          <w:ilvl w:val="0"/>
          <w:numId w:val="62"/>
        </w:numPr>
        <w:shd w:val="clear" w:color="auto" w:fill="auto"/>
        <w:spacing w:line="240" w:lineRule="exact"/>
        <w:ind w:left="240"/>
      </w:pPr>
      <w:r>
        <w:rPr>
          <w:rStyle w:val="0pt"/>
          <w:b/>
          <w:bCs/>
          <w:color w:val="000000"/>
        </w:rPr>
        <w:t xml:space="preserve"> моделировать цепи питания в природном сообществе;</w:t>
      </w:r>
    </w:p>
    <w:p w:rsidR="00D45411" w:rsidRDefault="00D45411">
      <w:pPr>
        <w:pStyle w:val="a6"/>
        <w:framePr w:w="6350" w:h="10249" w:hRule="exact" w:wrap="around" w:vAnchor="page" w:hAnchor="page" w:x="2831" w:y="3121"/>
        <w:numPr>
          <w:ilvl w:val="0"/>
          <w:numId w:val="62"/>
        </w:numPr>
        <w:shd w:val="clear" w:color="auto" w:fill="auto"/>
        <w:spacing w:line="240" w:lineRule="exact"/>
        <w:ind w:left="240" w:right="20"/>
      </w:pPr>
      <w:r>
        <w:rPr>
          <w:rStyle w:val="0pt"/>
          <w:b/>
          <w:bCs/>
          <w:color w:val="000000"/>
        </w:rPr>
        <w:t xml:space="preserve"> различать понятия «век», «столетие», «историческое время»; соотносить историческое событие с датой (историческим пе</w:t>
      </w:r>
      <w:r>
        <w:rPr>
          <w:rStyle w:val="0pt"/>
          <w:b/>
          <w:bCs/>
          <w:color w:val="000000"/>
        </w:rPr>
        <w:softHyphen/>
        <w:t>риодом).</w:t>
      </w:r>
    </w:p>
    <w:p w:rsidR="00D45411" w:rsidRDefault="00D45411">
      <w:pPr>
        <w:pStyle w:val="71"/>
        <w:framePr w:w="6350" w:h="10249" w:hRule="exact" w:wrap="around" w:vAnchor="page" w:hAnchor="page" w:x="2831" w:y="3121"/>
        <w:shd w:val="clear" w:color="auto" w:fill="auto"/>
        <w:ind w:left="240"/>
        <w:jc w:val="left"/>
      </w:pPr>
      <w:r>
        <w:rPr>
          <w:rStyle w:val="70pt3"/>
          <w:b/>
          <w:bCs/>
          <w:i/>
          <w:iCs/>
          <w:color w:val="000000"/>
        </w:rPr>
        <w:t>Работа с информацией:</w:t>
      </w:r>
    </w:p>
    <w:p w:rsidR="00D45411" w:rsidRDefault="00D45411">
      <w:pPr>
        <w:pStyle w:val="a6"/>
        <w:framePr w:w="6350" w:h="10249" w:hRule="exact" w:wrap="around" w:vAnchor="page" w:hAnchor="page" w:x="2831" w:y="3121"/>
        <w:numPr>
          <w:ilvl w:val="0"/>
          <w:numId w:val="62"/>
        </w:numPr>
        <w:shd w:val="clear" w:color="auto" w:fill="auto"/>
        <w:spacing w:line="240" w:lineRule="exact"/>
        <w:ind w:left="240" w:right="20"/>
      </w:pPr>
      <w:r>
        <w:rPr>
          <w:rStyle w:val="0pt"/>
          <w:b/>
          <w:bCs/>
          <w:color w:val="000000"/>
        </w:rPr>
        <w:t xml:space="preserve"> понимать, что работа с моделями Земли (глобус, карта) мо</w:t>
      </w:r>
      <w:r>
        <w:rPr>
          <w:rStyle w:val="0pt"/>
          <w:b/>
          <w:bCs/>
          <w:color w:val="000000"/>
        </w:rPr>
        <w:softHyphen/>
        <w:t>жет дать полезную и интересную информацию о природе на</w:t>
      </w:r>
      <w:r>
        <w:rPr>
          <w:rStyle w:val="0pt"/>
          <w:b/>
          <w:bCs/>
          <w:color w:val="000000"/>
        </w:rPr>
        <w:softHyphen/>
        <w:t>шей планеты; находить на глобусе материки и океаны, вос</w:t>
      </w:r>
      <w:r>
        <w:rPr>
          <w:rStyle w:val="0pt"/>
          <w:b/>
          <w:bCs/>
          <w:color w:val="000000"/>
        </w:rPr>
        <w:softHyphen/>
        <w:t>производить их названия; находить на карте нашу страну, столицу, свой регион;</w:t>
      </w:r>
    </w:p>
    <w:p w:rsidR="00D45411" w:rsidRDefault="00D45411">
      <w:pPr>
        <w:pStyle w:val="a5"/>
        <w:framePr w:wrap="around" w:vAnchor="page" w:hAnchor="page" w:x="2812" w:y="13533"/>
        <w:shd w:val="clear" w:color="auto" w:fill="auto"/>
        <w:spacing w:line="130" w:lineRule="exact"/>
        <w:ind w:left="20"/>
      </w:pPr>
      <w:r>
        <w:rPr>
          <w:rStyle w:val="0pt5"/>
          <w:color w:val="000000"/>
        </w:rPr>
        <w:t>ОКРУЖАЮЩИЙ МИР. 1—4 классы</w:t>
      </w:r>
    </w:p>
    <w:p w:rsidR="00D45411" w:rsidRDefault="00D45411">
      <w:pPr>
        <w:pStyle w:val="a5"/>
        <w:framePr w:wrap="around" w:vAnchor="page" w:hAnchor="page" w:x="8898" w:y="13571"/>
        <w:shd w:val="clear" w:color="auto" w:fill="auto"/>
        <w:spacing w:line="130" w:lineRule="exact"/>
        <w:ind w:left="20"/>
      </w:pPr>
      <w:r>
        <w:rPr>
          <w:rStyle w:val="0pt5"/>
          <w:color w:val="000000"/>
        </w:rPr>
        <w:t>351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62" w:hRule="exact" w:wrap="around" w:vAnchor="page" w:hAnchor="page" w:x="2838" w:y="3117"/>
        <w:numPr>
          <w:ilvl w:val="0"/>
          <w:numId w:val="62"/>
        </w:numPr>
        <w:shd w:val="clear" w:color="auto" w:fill="auto"/>
        <w:spacing w:line="245" w:lineRule="exact"/>
        <w:ind w:left="220" w:right="20"/>
      </w:pPr>
      <w:r>
        <w:rPr>
          <w:rStyle w:val="0pt"/>
          <w:b/>
          <w:bCs/>
          <w:color w:val="000000"/>
        </w:rPr>
        <w:lastRenderedPageBreak/>
        <w:t xml:space="preserve"> читать несложные планы, соотносить условные обозначения с изображёнными объектами;</w:t>
      </w:r>
    </w:p>
    <w:p w:rsidR="00D45411" w:rsidRDefault="00D45411">
      <w:pPr>
        <w:pStyle w:val="a6"/>
        <w:framePr w:w="6336" w:h="10262" w:hRule="exact" w:wrap="around" w:vAnchor="page" w:hAnchor="page" w:x="2838" w:y="3117"/>
        <w:numPr>
          <w:ilvl w:val="0"/>
          <w:numId w:val="62"/>
        </w:numPr>
        <w:shd w:val="clear" w:color="auto" w:fill="auto"/>
        <w:spacing w:line="245" w:lineRule="exact"/>
        <w:ind w:left="220" w:right="20"/>
      </w:pPr>
      <w:r>
        <w:rPr>
          <w:rStyle w:val="0pt"/>
          <w:b/>
          <w:bCs/>
          <w:color w:val="000000"/>
        </w:rPr>
        <w:t xml:space="preserve"> находить по предложению учителя информацию в разных источниках — текстах, таблицах, схемах, в том числе в Ин</w:t>
      </w:r>
      <w:r>
        <w:rPr>
          <w:rStyle w:val="0pt"/>
          <w:b/>
          <w:bCs/>
          <w:color w:val="000000"/>
        </w:rPr>
        <w:softHyphen/>
        <w:t>тернете (в условиях контролируемого входа); соблюдать правила безопасности при работе в информационной сре</w:t>
      </w:r>
      <w:r>
        <w:rPr>
          <w:rStyle w:val="0pt"/>
          <w:b/>
          <w:bCs/>
          <w:color w:val="000000"/>
        </w:rPr>
        <w:softHyphen/>
        <w:t>де.</w:t>
      </w:r>
    </w:p>
    <w:p w:rsidR="00D45411" w:rsidRDefault="00D45411">
      <w:pPr>
        <w:pStyle w:val="71"/>
        <w:framePr w:w="6336" w:h="10262" w:hRule="exact" w:wrap="around" w:vAnchor="page" w:hAnchor="page" w:x="2838" w:y="3117"/>
        <w:shd w:val="clear" w:color="auto" w:fill="auto"/>
        <w:spacing w:line="245" w:lineRule="exact"/>
        <w:ind w:left="220"/>
        <w:jc w:val="left"/>
      </w:pPr>
      <w:r>
        <w:rPr>
          <w:rStyle w:val="70pt3"/>
          <w:b/>
          <w:bCs/>
          <w:i/>
          <w:iCs/>
          <w:color w:val="000000"/>
        </w:rPr>
        <w:t>Коммуникативные универсальные учебные действия:</w:t>
      </w:r>
    </w:p>
    <w:p w:rsidR="00D45411" w:rsidRDefault="00D45411">
      <w:pPr>
        <w:pStyle w:val="a6"/>
        <w:framePr w:w="6336" w:h="10262" w:hRule="exact" w:wrap="around" w:vAnchor="page" w:hAnchor="page" w:x="2838" w:y="3117"/>
        <w:numPr>
          <w:ilvl w:val="0"/>
          <w:numId w:val="62"/>
        </w:numPr>
        <w:shd w:val="clear" w:color="auto" w:fill="auto"/>
        <w:spacing w:line="245" w:lineRule="exact"/>
        <w:ind w:left="220" w:right="20"/>
      </w:pPr>
      <w:r>
        <w:rPr>
          <w:rStyle w:val="0pt"/>
          <w:b/>
          <w:bCs/>
          <w:color w:val="000000"/>
        </w:rPr>
        <w:t xml:space="preserve"> ориентироваться в понятиях, соотносить понятия и термины с их краткой характеристикой:</w:t>
      </w:r>
    </w:p>
    <w:p w:rsidR="00D45411" w:rsidRDefault="00D45411">
      <w:pPr>
        <w:pStyle w:val="a6"/>
        <w:framePr w:w="6336" w:h="10262" w:hRule="exact" w:wrap="around" w:vAnchor="page" w:hAnchor="page" w:x="2838" w:y="3117"/>
        <w:shd w:val="clear" w:color="auto" w:fill="auto"/>
        <w:spacing w:line="245" w:lineRule="exact"/>
        <w:ind w:right="20" w:firstLine="0"/>
        <w:jc w:val="left"/>
      </w:pPr>
      <w:r>
        <w:rPr>
          <w:rStyle w:val="0pt"/>
          <w:b/>
          <w:bCs/>
          <w:color w:val="000000"/>
        </w:rPr>
        <w:t>—понятия и термины, связанные с социальным миром (безо</w:t>
      </w:r>
      <w:r>
        <w:rPr>
          <w:rStyle w:val="0pt"/>
          <w:b/>
          <w:bCs/>
          <w:color w:val="000000"/>
        </w:rPr>
        <w:softHyphen/>
        <w:t>пасность, семейный бюджет, памятник культуры);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D45411" w:rsidRDefault="00D45411">
      <w:pPr>
        <w:pStyle w:val="a6"/>
        <w:framePr w:w="6336" w:h="10262" w:hRule="exact" w:wrap="around" w:vAnchor="page" w:hAnchor="page" w:x="2838" w:y="3117"/>
        <w:shd w:val="clear" w:color="auto" w:fill="auto"/>
        <w:spacing w:line="245" w:lineRule="exact"/>
        <w:ind w:left="220" w:right="20" w:hanging="220"/>
      </w:pPr>
      <w:r>
        <w:rPr>
          <w:rStyle w:val="0pt"/>
          <w:b/>
          <w:bCs/>
          <w:color w:val="000000"/>
        </w:rPr>
        <w:t>—понятия и термины, связанные с безопасной жизнедеятель</w:t>
      </w:r>
      <w:r>
        <w:rPr>
          <w:rStyle w:val="0pt"/>
          <w:b/>
          <w:bCs/>
          <w:color w:val="000000"/>
        </w:rPr>
        <w:softHyphen/>
        <w:t>ностью (знаки дорожного движения, дорожные ловушки, опасные ситуации, предвидение);</w:t>
      </w:r>
    </w:p>
    <w:p w:rsidR="00D45411" w:rsidRDefault="00D45411">
      <w:pPr>
        <w:pStyle w:val="a6"/>
        <w:framePr w:w="6336" w:h="10262" w:hRule="exact" w:wrap="around" w:vAnchor="page" w:hAnchor="page" w:x="2838" w:y="3117"/>
        <w:numPr>
          <w:ilvl w:val="0"/>
          <w:numId w:val="62"/>
        </w:numPr>
        <w:shd w:val="clear" w:color="auto" w:fill="auto"/>
        <w:spacing w:line="245" w:lineRule="exact"/>
        <w:ind w:left="220"/>
      </w:pPr>
      <w:r>
        <w:rPr>
          <w:rStyle w:val="0pt"/>
          <w:b/>
          <w:bCs/>
          <w:color w:val="000000"/>
        </w:rPr>
        <w:t xml:space="preserve"> описывать (характеризовать) условия жизни на Земле;</w:t>
      </w:r>
    </w:p>
    <w:p w:rsidR="00D45411" w:rsidRDefault="00D45411">
      <w:pPr>
        <w:pStyle w:val="a6"/>
        <w:framePr w:w="6336" w:h="10262" w:hRule="exact" w:wrap="around" w:vAnchor="page" w:hAnchor="page" w:x="2838" w:y="3117"/>
        <w:numPr>
          <w:ilvl w:val="0"/>
          <w:numId w:val="62"/>
        </w:numPr>
        <w:shd w:val="clear" w:color="auto" w:fill="auto"/>
        <w:spacing w:line="245" w:lineRule="exact"/>
        <w:ind w:left="220" w:right="20"/>
      </w:pPr>
      <w:r>
        <w:rPr>
          <w:rStyle w:val="0pt"/>
          <w:b/>
          <w:bCs/>
          <w:color w:val="000000"/>
        </w:rPr>
        <w:t xml:space="preserve"> на основе сравнения объектов природы описывать схожие, различные, индивидуальные признаки;</w:t>
      </w:r>
    </w:p>
    <w:p w:rsidR="00D45411" w:rsidRDefault="00D45411">
      <w:pPr>
        <w:pStyle w:val="a6"/>
        <w:framePr w:w="6336" w:h="10262" w:hRule="exact" w:wrap="around" w:vAnchor="page" w:hAnchor="page" w:x="2838" w:y="3117"/>
        <w:numPr>
          <w:ilvl w:val="0"/>
          <w:numId w:val="62"/>
        </w:numPr>
        <w:shd w:val="clear" w:color="auto" w:fill="auto"/>
        <w:spacing w:line="245" w:lineRule="exact"/>
        <w:ind w:left="220" w:right="20"/>
      </w:pPr>
      <w:r>
        <w:rPr>
          <w:rStyle w:val="0pt"/>
          <w:b/>
          <w:bCs/>
          <w:color w:val="000000"/>
        </w:rPr>
        <w:t xml:space="preserve"> приводить примеры, кратко характеризовать представите</w:t>
      </w:r>
      <w:r>
        <w:rPr>
          <w:rStyle w:val="0pt"/>
          <w:b/>
          <w:bCs/>
          <w:color w:val="000000"/>
        </w:rPr>
        <w:softHyphen/>
        <w:t>лей разных царств природы;</w:t>
      </w:r>
    </w:p>
    <w:p w:rsidR="00D45411" w:rsidRDefault="00D45411">
      <w:pPr>
        <w:pStyle w:val="a6"/>
        <w:framePr w:w="6336" w:h="10262" w:hRule="exact" w:wrap="around" w:vAnchor="page" w:hAnchor="page" w:x="2838" w:y="3117"/>
        <w:numPr>
          <w:ilvl w:val="0"/>
          <w:numId w:val="62"/>
        </w:numPr>
        <w:shd w:val="clear" w:color="auto" w:fill="auto"/>
        <w:spacing w:line="245" w:lineRule="exact"/>
        <w:ind w:left="220" w:right="20"/>
      </w:pPr>
      <w:r>
        <w:rPr>
          <w:rStyle w:val="0pt"/>
          <w:b/>
          <w:bCs/>
          <w:color w:val="000000"/>
        </w:rPr>
        <w:t xml:space="preserve"> называть признаки (характеризовать) животного (растения) как живого организма;</w:t>
      </w:r>
    </w:p>
    <w:p w:rsidR="00D45411" w:rsidRDefault="00D45411">
      <w:pPr>
        <w:pStyle w:val="a6"/>
        <w:framePr w:w="6336" w:h="10262" w:hRule="exact" w:wrap="around" w:vAnchor="page" w:hAnchor="page" w:x="2838" w:y="3117"/>
        <w:numPr>
          <w:ilvl w:val="0"/>
          <w:numId w:val="62"/>
        </w:numPr>
        <w:shd w:val="clear" w:color="auto" w:fill="auto"/>
        <w:spacing w:line="245" w:lineRule="exact"/>
        <w:ind w:left="220" w:right="20"/>
      </w:pPr>
      <w:r>
        <w:rPr>
          <w:rStyle w:val="0pt"/>
          <w:b/>
          <w:bCs/>
          <w:color w:val="000000"/>
        </w:rPr>
        <w:t xml:space="preserve"> описывать (характеризовать) отдельные страницы истории нашей страны (в пределах изученного).</w:t>
      </w:r>
    </w:p>
    <w:p w:rsidR="00D45411" w:rsidRDefault="00D45411">
      <w:pPr>
        <w:pStyle w:val="71"/>
        <w:framePr w:w="6336" w:h="10262" w:hRule="exact" w:wrap="around" w:vAnchor="page" w:hAnchor="page" w:x="2838" w:y="3117"/>
        <w:shd w:val="clear" w:color="auto" w:fill="auto"/>
        <w:spacing w:line="245" w:lineRule="exact"/>
        <w:ind w:left="220"/>
        <w:jc w:val="left"/>
      </w:pPr>
      <w:r>
        <w:rPr>
          <w:rStyle w:val="70pt3"/>
          <w:b/>
          <w:bCs/>
          <w:i/>
          <w:iCs/>
          <w:color w:val="000000"/>
        </w:rPr>
        <w:t>Регулятивные универсальные учебные действия:</w:t>
      </w:r>
    </w:p>
    <w:p w:rsidR="00D45411" w:rsidRDefault="00D45411">
      <w:pPr>
        <w:pStyle w:val="a6"/>
        <w:framePr w:w="6336" w:h="10262" w:hRule="exact" w:wrap="around" w:vAnchor="page" w:hAnchor="page" w:x="2838" w:y="3117"/>
        <w:numPr>
          <w:ilvl w:val="0"/>
          <w:numId w:val="62"/>
        </w:numPr>
        <w:shd w:val="clear" w:color="auto" w:fill="auto"/>
        <w:spacing w:line="245" w:lineRule="exact"/>
        <w:ind w:left="220" w:right="20"/>
      </w:pPr>
      <w:r>
        <w:rPr>
          <w:rStyle w:val="0pt"/>
          <w:b/>
          <w:bCs/>
          <w:color w:val="000000"/>
        </w:rPr>
        <w:t xml:space="preserve"> планировать шаги по решению учебной задачи, контролиро</w:t>
      </w:r>
      <w:r>
        <w:rPr>
          <w:rStyle w:val="0pt"/>
          <w:b/>
          <w:bCs/>
          <w:color w:val="000000"/>
        </w:rPr>
        <w:softHyphen/>
        <w:t>вать свои действия (при небольшой помощи учителя);</w:t>
      </w:r>
    </w:p>
    <w:p w:rsidR="00D45411" w:rsidRDefault="00D45411">
      <w:pPr>
        <w:pStyle w:val="a6"/>
        <w:framePr w:w="6336" w:h="10262" w:hRule="exact" w:wrap="around" w:vAnchor="page" w:hAnchor="page" w:x="2838" w:y="3117"/>
        <w:numPr>
          <w:ilvl w:val="0"/>
          <w:numId w:val="62"/>
        </w:numPr>
        <w:shd w:val="clear" w:color="auto" w:fill="auto"/>
        <w:spacing w:line="245" w:lineRule="exact"/>
        <w:ind w:left="220" w:right="20"/>
      </w:pPr>
      <w:r>
        <w:rPr>
          <w:rStyle w:val="0pt"/>
          <w:b/>
          <w:bCs/>
          <w:color w:val="000000"/>
        </w:rPr>
        <w:t xml:space="preserve"> устанавливать причину возникающей трудности или ошиб</w:t>
      </w:r>
      <w:r>
        <w:rPr>
          <w:rStyle w:val="0pt"/>
          <w:b/>
          <w:bCs/>
          <w:color w:val="000000"/>
        </w:rPr>
        <w:softHyphen/>
        <w:t>ки, корректировать свои действия.</w:t>
      </w:r>
    </w:p>
    <w:p w:rsidR="00D45411" w:rsidRDefault="00D45411">
      <w:pPr>
        <w:pStyle w:val="71"/>
        <w:framePr w:w="6336" w:h="10262" w:hRule="exact" w:wrap="around" w:vAnchor="page" w:hAnchor="page" w:x="2838" w:y="3117"/>
        <w:shd w:val="clear" w:color="auto" w:fill="auto"/>
        <w:spacing w:line="245" w:lineRule="exact"/>
        <w:ind w:left="220"/>
        <w:jc w:val="left"/>
      </w:pPr>
      <w:r>
        <w:rPr>
          <w:rStyle w:val="70pt3"/>
          <w:b/>
          <w:bCs/>
          <w:i/>
          <w:iCs/>
          <w:color w:val="000000"/>
        </w:rPr>
        <w:t>Совместная деятельность:</w:t>
      </w:r>
    </w:p>
    <w:p w:rsidR="00D45411" w:rsidRDefault="00D45411">
      <w:pPr>
        <w:pStyle w:val="a6"/>
        <w:framePr w:w="6336" w:h="10262" w:hRule="exact" w:wrap="around" w:vAnchor="page" w:hAnchor="page" w:x="2838" w:y="3117"/>
        <w:numPr>
          <w:ilvl w:val="0"/>
          <w:numId w:val="62"/>
        </w:numPr>
        <w:shd w:val="clear" w:color="auto" w:fill="auto"/>
        <w:spacing w:line="245" w:lineRule="exact"/>
        <w:ind w:left="220" w:right="20"/>
      </w:pPr>
      <w:r>
        <w:rPr>
          <w:rStyle w:val="0pt"/>
          <w:b/>
          <w:bCs/>
          <w:color w:val="000000"/>
        </w:rPr>
        <w:t xml:space="preserve"> участвуя в совместной деятельности, выполнять роли руко</w:t>
      </w:r>
      <w:r>
        <w:rPr>
          <w:rStyle w:val="0pt"/>
          <w:b/>
          <w:bCs/>
          <w:color w:val="000000"/>
        </w:rPr>
        <w:softHyphen/>
        <w:t>водителя (лидера), подчинённого; справедливо оценивать ре</w:t>
      </w:r>
      <w:r>
        <w:rPr>
          <w:rStyle w:val="0pt"/>
          <w:b/>
          <w:bCs/>
          <w:color w:val="000000"/>
        </w:rPr>
        <w:softHyphen/>
        <w:t>зультаты деятельности участников, положительно реагиро</w:t>
      </w:r>
      <w:r>
        <w:rPr>
          <w:rStyle w:val="0pt"/>
          <w:b/>
          <w:bCs/>
          <w:color w:val="000000"/>
        </w:rPr>
        <w:softHyphen/>
        <w:t>вать на советы и замечания в свой адрес;</w:t>
      </w:r>
    </w:p>
    <w:p w:rsidR="00D45411" w:rsidRDefault="00D45411">
      <w:pPr>
        <w:pStyle w:val="a6"/>
        <w:framePr w:w="6336" w:h="10262" w:hRule="exact" w:wrap="around" w:vAnchor="page" w:hAnchor="page" w:x="2838" w:y="3117"/>
        <w:numPr>
          <w:ilvl w:val="0"/>
          <w:numId w:val="62"/>
        </w:numPr>
        <w:shd w:val="clear" w:color="auto" w:fill="auto"/>
        <w:spacing w:line="245" w:lineRule="exact"/>
        <w:ind w:left="220" w:right="20"/>
      </w:pPr>
      <w:r>
        <w:rPr>
          <w:rStyle w:val="0pt"/>
          <w:b/>
          <w:bCs/>
          <w:color w:val="000000"/>
        </w:rPr>
        <w:t xml:space="preserve">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w:t>
      </w:r>
      <w:r>
        <w:rPr>
          <w:rStyle w:val="0pt"/>
          <w:b/>
          <w:bCs/>
          <w:color w:val="000000"/>
        </w:rPr>
        <w:softHyphen/>
        <w:t>том этики общения.</w:t>
      </w:r>
    </w:p>
    <w:p w:rsidR="00D45411" w:rsidRDefault="00D45411">
      <w:pPr>
        <w:pStyle w:val="a5"/>
        <w:framePr w:wrap="around" w:vAnchor="page" w:hAnchor="page" w:x="2809" w:y="13571"/>
        <w:shd w:val="clear" w:color="auto" w:fill="auto"/>
        <w:spacing w:line="130" w:lineRule="exact"/>
        <w:ind w:left="20"/>
      </w:pPr>
      <w:r>
        <w:rPr>
          <w:rStyle w:val="0pt5"/>
          <w:color w:val="000000"/>
        </w:rPr>
        <w:t>352</w:t>
      </w:r>
    </w:p>
    <w:p w:rsidR="00D45411" w:rsidRDefault="00D45411">
      <w:pPr>
        <w:pStyle w:val="a5"/>
        <w:framePr w:wrap="around" w:vAnchor="page" w:hAnchor="page" w:x="6846" w:y="13552"/>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52"/>
        <w:framePr w:w="6350" w:h="10249" w:hRule="exact" w:wrap="around" w:vAnchor="page" w:hAnchor="page" w:x="2831" w:y="3145"/>
        <w:shd w:val="clear" w:color="auto" w:fill="auto"/>
        <w:spacing w:before="0" w:after="36" w:line="160" w:lineRule="exact"/>
        <w:jc w:val="left"/>
      </w:pPr>
      <w:bookmarkStart w:id="231" w:name="bookmark232"/>
      <w:r>
        <w:rPr>
          <w:rStyle w:val="50pt2"/>
          <w:color w:val="000000"/>
        </w:rPr>
        <w:lastRenderedPageBreak/>
        <w:t>4 КЛАСС (68 ч)</w:t>
      </w:r>
      <w:bookmarkEnd w:id="231"/>
    </w:p>
    <w:p w:rsidR="00D45411" w:rsidRDefault="00D45411">
      <w:pPr>
        <w:pStyle w:val="71"/>
        <w:framePr w:w="6350" w:h="10249" w:hRule="exact" w:wrap="around" w:vAnchor="page" w:hAnchor="page" w:x="2831" w:y="3145"/>
        <w:shd w:val="clear" w:color="auto" w:fill="auto"/>
        <w:spacing w:line="245" w:lineRule="exact"/>
        <w:ind w:firstLine="220"/>
      </w:pPr>
      <w:r>
        <w:rPr>
          <w:rStyle w:val="70pt3"/>
          <w:b/>
          <w:bCs/>
          <w:i/>
          <w:iCs/>
          <w:color w:val="000000"/>
        </w:rPr>
        <w:t>Человек и общество</w:t>
      </w:r>
    </w:p>
    <w:p w:rsidR="00D45411" w:rsidRDefault="00D45411">
      <w:pPr>
        <w:pStyle w:val="a6"/>
        <w:framePr w:w="6350" w:h="10249" w:hRule="exact" w:wrap="around" w:vAnchor="page" w:hAnchor="page" w:x="2831" w:y="3145"/>
        <w:shd w:val="clear" w:color="auto" w:fill="auto"/>
        <w:spacing w:line="245" w:lineRule="exact"/>
        <w:ind w:right="20" w:firstLine="220"/>
      </w:pPr>
      <w:r>
        <w:rPr>
          <w:rStyle w:val="0pt"/>
          <w:b/>
          <w:bCs/>
          <w:color w:val="000000"/>
        </w:rPr>
        <w:t>Конституция — Основной закон Российской Федерации. Права и обязанности гражданина Российской Федерации. Пре</w:t>
      </w:r>
      <w:r>
        <w:rPr>
          <w:rStyle w:val="0pt"/>
          <w:b/>
          <w:bCs/>
          <w:color w:val="000000"/>
        </w:rPr>
        <w:softHyphen/>
        <w:t>зидент Российской Федерации — глава государства. Полити</w:t>
      </w:r>
      <w:r>
        <w:rPr>
          <w:rStyle w:val="0pt"/>
          <w:b/>
          <w:bCs/>
          <w:color w:val="000000"/>
        </w:rPr>
        <w:softHyphen/>
        <w:t>ко-административная карта России. Общая характеристика родного края, важнейшие достопримечательности, знаменитые соотечественники.</w:t>
      </w:r>
    </w:p>
    <w:p w:rsidR="00D45411" w:rsidRDefault="00D45411">
      <w:pPr>
        <w:pStyle w:val="a6"/>
        <w:framePr w:w="6350" w:h="10249" w:hRule="exact" w:wrap="around" w:vAnchor="page" w:hAnchor="page" w:x="2831" w:y="3145"/>
        <w:shd w:val="clear" w:color="auto" w:fill="auto"/>
        <w:spacing w:line="245" w:lineRule="exact"/>
        <w:ind w:right="20" w:firstLine="220"/>
      </w:pPr>
      <w:r>
        <w:rPr>
          <w:rStyle w:val="0pt"/>
          <w:b/>
          <w:bCs/>
          <w:color w:val="000000"/>
        </w:rPr>
        <w:t>Города России. Святыни городов России. Главный город род</w:t>
      </w:r>
      <w:r>
        <w:rPr>
          <w:rStyle w:val="0pt"/>
          <w:b/>
          <w:bCs/>
          <w:color w:val="000000"/>
        </w:rPr>
        <w:softHyphen/>
        <w:t>ного края: достопримечательности, история и характеристика отдельных исторических событий, связанных с ним.</w:t>
      </w:r>
    </w:p>
    <w:p w:rsidR="00D45411" w:rsidRDefault="00D45411">
      <w:pPr>
        <w:pStyle w:val="a6"/>
        <w:framePr w:w="6350" w:h="10249" w:hRule="exact" w:wrap="around" w:vAnchor="page" w:hAnchor="page" w:x="2831" w:y="3145"/>
        <w:shd w:val="clear" w:color="auto" w:fill="auto"/>
        <w:spacing w:line="245" w:lineRule="exact"/>
        <w:ind w:right="20" w:firstLine="220"/>
      </w:pPr>
      <w:r>
        <w:rPr>
          <w:rStyle w:val="0pt"/>
          <w:b/>
          <w:bCs/>
          <w:color w:val="000000"/>
        </w:rPr>
        <w:t>Праздник в жизни общества как средство укрепления обще</w:t>
      </w:r>
      <w:r>
        <w:rPr>
          <w:rStyle w:val="0pt"/>
          <w:b/>
          <w:bCs/>
          <w:color w:val="000000"/>
        </w:rPr>
        <w:softHyphen/>
        <w:t>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w:t>
      </w:r>
      <w:r>
        <w:rPr>
          <w:rStyle w:val="0pt"/>
          <w:b/>
          <w:bCs/>
          <w:color w:val="000000"/>
        </w:rPr>
        <w:softHyphen/>
        <w:t>беды, День России, День народного единства, День Конститу</w:t>
      </w:r>
      <w:r>
        <w:rPr>
          <w:rStyle w:val="0pt"/>
          <w:b/>
          <w:bCs/>
          <w:color w:val="000000"/>
        </w:rPr>
        <w:softHyphen/>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D45411" w:rsidRDefault="00D45411">
      <w:pPr>
        <w:pStyle w:val="a6"/>
        <w:framePr w:w="6350" w:h="10249" w:hRule="exact" w:wrap="around" w:vAnchor="page" w:hAnchor="page" w:x="2831" w:y="3145"/>
        <w:shd w:val="clear" w:color="auto" w:fill="auto"/>
        <w:spacing w:line="245" w:lineRule="exact"/>
        <w:ind w:right="20" w:firstLine="220"/>
      </w:pPr>
      <w:r>
        <w:rPr>
          <w:rStyle w:val="0pt"/>
          <w:b/>
          <w:bCs/>
          <w:color w:val="000000"/>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w:t>
      </w:r>
      <w:r>
        <w:rPr>
          <w:rStyle w:val="0pt"/>
          <w:b/>
          <w:bCs/>
          <w:color w:val="000000"/>
        </w:rPr>
        <w:softHyphen/>
        <w:t>ственные и культурные традиции людей в разные исторические времена. Выдающиеся люди разных эпох как носители базо</w:t>
      </w:r>
      <w:r>
        <w:rPr>
          <w:rStyle w:val="0pt"/>
          <w:b/>
          <w:bCs/>
          <w:color w:val="000000"/>
        </w:rPr>
        <w:softHyphen/>
        <w:t>вых национальных ценностей. Наиболее значимые объекты списка Всемирного культурного наследия в России и за рубе</w:t>
      </w:r>
      <w:r>
        <w:rPr>
          <w:rStyle w:val="0pt"/>
          <w:b/>
          <w:bCs/>
          <w:color w:val="000000"/>
        </w:rPr>
        <w:softHyphen/>
        <w:t>жом. Охрана памятников истории и культуры. Посильное уча</w:t>
      </w:r>
      <w:r>
        <w:rPr>
          <w:rStyle w:val="0pt"/>
          <w:b/>
          <w:bCs/>
          <w:color w:val="000000"/>
        </w:rPr>
        <w:softHyphen/>
        <w:t>стие в охране памятников истории и культуры своего края. Личная ответственность каждого человека за сохранность исто</w:t>
      </w:r>
      <w:r>
        <w:rPr>
          <w:rStyle w:val="0pt"/>
          <w:b/>
          <w:bCs/>
          <w:color w:val="000000"/>
        </w:rPr>
        <w:softHyphen/>
        <w:t>рико-культурного наследия своего края.</w:t>
      </w:r>
    </w:p>
    <w:p w:rsidR="00D45411" w:rsidRDefault="00D45411">
      <w:pPr>
        <w:pStyle w:val="a6"/>
        <w:framePr w:w="6350" w:h="10249" w:hRule="exact" w:wrap="around" w:vAnchor="page" w:hAnchor="page" w:x="2831" w:y="3145"/>
        <w:shd w:val="clear" w:color="auto" w:fill="auto"/>
        <w:spacing w:line="245" w:lineRule="exact"/>
        <w:ind w:right="20" w:firstLine="220"/>
      </w:pPr>
      <w:r>
        <w:rPr>
          <w:rStyle w:val="0pt"/>
          <w:b/>
          <w:bCs/>
          <w:color w:val="000000"/>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D45411" w:rsidRDefault="00D45411">
      <w:pPr>
        <w:pStyle w:val="71"/>
        <w:framePr w:w="6350" w:h="10249" w:hRule="exact" w:wrap="around" w:vAnchor="page" w:hAnchor="page" w:x="2831" w:y="3145"/>
        <w:shd w:val="clear" w:color="auto" w:fill="auto"/>
        <w:spacing w:line="245" w:lineRule="exact"/>
        <w:ind w:firstLine="220"/>
      </w:pPr>
      <w:r>
        <w:rPr>
          <w:rStyle w:val="70pt3"/>
          <w:b/>
          <w:bCs/>
          <w:i/>
          <w:iCs/>
          <w:color w:val="000000"/>
        </w:rPr>
        <w:t>Человек и природа</w:t>
      </w:r>
    </w:p>
    <w:p w:rsidR="00D45411" w:rsidRDefault="00D45411">
      <w:pPr>
        <w:pStyle w:val="a6"/>
        <w:framePr w:w="6350" w:h="10249" w:hRule="exact" w:wrap="around" w:vAnchor="page" w:hAnchor="page" w:x="2831" w:y="3145"/>
        <w:shd w:val="clear" w:color="auto" w:fill="auto"/>
        <w:spacing w:line="245" w:lineRule="exact"/>
        <w:ind w:right="20" w:firstLine="220"/>
      </w:pPr>
      <w:r>
        <w:rPr>
          <w:rStyle w:val="0pt"/>
          <w:b/>
          <w:bCs/>
          <w:color w:val="000000"/>
        </w:rPr>
        <w:t>Методы познания окружающей природы: наблюдения, срав</w:t>
      </w:r>
      <w:r>
        <w:rPr>
          <w:rStyle w:val="0pt"/>
          <w:b/>
          <w:bCs/>
          <w:color w:val="000000"/>
        </w:rPr>
        <w:softHyphen/>
        <w:t>нения, измерения, опыты по исследованию природных объек</w:t>
      </w:r>
      <w:r>
        <w:rPr>
          <w:rStyle w:val="0pt"/>
          <w:b/>
          <w:bCs/>
          <w:color w:val="000000"/>
        </w:rPr>
        <w:softHyphen/>
        <w:t>тов и явлений. Солнце — ближайшая к нам звезда, источник света и тепла для всего живого на Земле. Характеристика пла</w:t>
      </w:r>
      <w:r>
        <w:rPr>
          <w:rStyle w:val="0pt"/>
          <w:b/>
          <w:bCs/>
          <w:color w:val="000000"/>
        </w:rPr>
        <w:softHyphen/>
        <w:t>нет Солнечной системы. Естественные спутники планет. Смена</w:t>
      </w:r>
    </w:p>
    <w:p w:rsidR="00D45411" w:rsidRDefault="00D45411">
      <w:pPr>
        <w:pStyle w:val="a5"/>
        <w:framePr w:wrap="around" w:vAnchor="page" w:hAnchor="page" w:x="2812" w:y="13533"/>
        <w:shd w:val="clear" w:color="auto" w:fill="auto"/>
        <w:spacing w:line="130" w:lineRule="exact"/>
        <w:ind w:left="20"/>
      </w:pPr>
      <w:r>
        <w:rPr>
          <w:rStyle w:val="0pt5"/>
          <w:color w:val="000000"/>
        </w:rPr>
        <w:t>ОКРУЖАЮЩИЙ МИР. 1—4 классы</w:t>
      </w:r>
    </w:p>
    <w:p w:rsidR="00D45411" w:rsidRDefault="00D45411">
      <w:pPr>
        <w:pStyle w:val="a5"/>
        <w:framePr w:wrap="around" w:vAnchor="page" w:hAnchor="page" w:x="8893" w:y="13571"/>
        <w:shd w:val="clear" w:color="auto" w:fill="auto"/>
        <w:spacing w:line="130" w:lineRule="exact"/>
        <w:ind w:left="20"/>
      </w:pPr>
      <w:r>
        <w:rPr>
          <w:rStyle w:val="0pt5"/>
          <w:color w:val="000000"/>
        </w:rPr>
        <w:t>353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82" w:hRule="exact" w:wrap="around" w:vAnchor="page" w:hAnchor="page" w:x="2831" w:y="3112"/>
        <w:shd w:val="clear" w:color="auto" w:fill="auto"/>
        <w:spacing w:line="240" w:lineRule="exact"/>
        <w:ind w:right="20" w:firstLine="0"/>
      </w:pPr>
      <w:r>
        <w:rPr>
          <w:rStyle w:val="0pt"/>
          <w:b/>
          <w:bCs/>
          <w:color w:val="000000"/>
        </w:rPr>
        <w:lastRenderedPageBreak/>
        <w:t>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w:t>
      </w:r>
      <w:r>
        <w:rPr>
          <w:rStyle w:val="0pt"/>
          <w:b/>
          <w:bCs/>
          <w:color w:val="000000"/>
        </w:rPr>
        <w:softHyphen/>
        <w:t>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w:t>
      </w:r>
      <w:r>
        <w:rPr>
          <w:rStyle w:val="0pt"/>
          <w:b/>
          <w:bCs/>
          <w:color w:val="000000"/>
        </w:rPr>
        <w:softHyphen/>
        <w:t>ком. Крупнейшие реки и озёра России, моря, омывающие её берега, океаны. Водоёмы и реки родного края (названия, крат</w:t>
      </w:r>
      <w:r>
        <w:rPr>
          <w:rStyle w:val="0pt"/>
          <w:b/>
          <w:bCs/>
          <w:color w:val="000000"/>
        </w:rPr>
        <w:softHyphen/>
        <w:t>кая характеристика на основе наблюдений).</w:t>
      </w:r>
    </w:p>
    <w:p w:rsidR="00D45411" w:rsidRDefault="00D45411">
      <w:pPr>
        <w:pStyle w:val="a6"/>
        <w:framePr w:w="6350" w:h="10282" w:hRule="exact" w:wrap="around" w:vAnchor="page" w:hAnchor="page" w:x="2831" w:y="3112"/>
        <w:shd w:val="clear" w:color="auto" w:fill="auto"/>
        <w:spacing w:line="240" w:lineRule="exact"/>
        <w:ind w:right="20" w:firstLine="220"/>
      </w:pPr>
      <w:r>
        <w:rPr>
          <w:rStyle w:val="0pt"/>
          <w:b/>
          <w:bCs/>
          <w:color w:val="000000"/>
        </w:rPr>
        <w:t>Наиболее значимые природные объекты списка Всемирного наследия в России и за рубежом (2—3 объекта).</w:t>
      </w:r>
    </w:p>
    <w:p w:rsidR="00D45411" w:rsidRDefault="00D45411">
      <w:pPr>
        <w:pStyle w:val="a6"/>
        <w:framePr w:w="6350" w:h="10282" w:hRule="exact" w:wrap="around" w:vAnchor="page" w:hAnchor="page" w:x="2831" w:y="3112"/>
        <w:shd w:val="clear" w:color="auto" w:fill="auto"/>
        <w:spacing w:line="240" w:lineRule="exact"/>
        <w:ind w:right="20" w:firstLine="220"/>
      </w:pPr>
      <w:r>
        <w:rPr>
          <w:rStyle w:val="0pt"/>
          <w:b/>
          <w:bCs/>
          <w:color w:val="000000"/>
        </w:rPr>
        <w:t>Природные зоны России: общее представление, основные природные зоны (климат, растительный и животный мир, осо</w:t>
      </w:r>
      <w:r>
        <w:rPr>
          <w:rStyle w:val="0pt"/>
          <w:b/>
          <w:bCs/>
          <w:color w:val="000000"/>
        </w:rPr>
        <w:softHyphen/>
        <w:t>бенности труда и быта людей, влияние человека на природу изучаемых зон, охрана природы). Связи в природных зонах.</w:t>
      </w:r>
    </w:p>
    <w:p w:rsidR="00D45411" w:rsidRDefault="00D45411">
      <w:pPr>
        <w:pStyle w:val="a6"/>
        <w:framePr w:w="6350" w:h="10282" w:hRule="exact" w:wrap="around" w:vAnchor="page" w:hAnchor="page" w:x="2831" w:y="3112"/>
        <w:shd w:val="clear" w:color="auto" w:fill="auto"/>
        <w:spacing w:after="168" w:line="240" w:lineRule="exact"/>
        <w:ind w:right="20" w:firstLine="220"/>
      </w:pPr>
      <w:r>
        <w:rPr>
          <w:rStyle w:val="0pt"/>
          <w:b/>
          <w:bCs/>
          <w:color w:val="000000"/>
        </w:rPr>
        <w:t>Некоторые доступные для понимания экологические пробле</w:t>
      </w:r>
      <w:r>
        <w:rPr>
          <w:rStyle w:val="0pt"/>
          <w:b/>
          <w:bCs/>
          <w:color w:val="000000"/>
        </w:rPr>
        <w:softHyphen/>
        <w:t>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w:t>
      </w:r>
      <w:r>
        <w:rPr>
          <w:rStyle w:val="0pt"/>
          <w:b/>
          <w:bCs/>
          <w:color w:val="000000"/>
        </w:rPr>
        <w:softHyphen/>
        <w:t xml:space="preserve">де. Международная Красная книга (отдельные примеры). </w:t>
      </w:r>
      <w:r>
        <w:rPr>
          <w:rStyle w:val="44"/>
          <w:b/>
          <w:bCs/>
          <w:color w:val="000000"/>
        </w:rPr>
        <w:t xml:space="preserve">Правила безопасной жизнедеятельности </w:t>
      </w:r>
      <w:r>
        <w:rPr>
          <w:rStyle w:val="0pt"/>
          <w:b/>
          <w:bCs/>
          <w:color w:val="000000"/>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w:t>
      </w:r>
      <w:r>
        <w:rPr>
          <w:rStyle w:val="0pt"/>
          <w:b/>
          <w:bCs/>
          <w:color w:val="000000"/>
        </w:rPr>
        <w:softHyphen/>
        <w:t>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w:t>
      </w:r>
      <w:r>
        <w:rPr>
          <w:rStyle w:val="0pt"/>
          <w:b/>
          <w:bCs/>
          <w:color w:val="000000"/>
        </w:rPr>
        <w:softHyphen/>
        <w:t>ты велосипедиста. Безопасность в Интернете (поиск достовер</w:t>
      </w:r>
      <w:r>
        <w:rPr>
          <w:rStyle w:val="0pt"/>
          <w:b/>
          <w:bCs/>
          <w:color w:val="000000"/>
        </w:rPr>
        <w:softHyphen/>
        <w:t>ной информации, опознавание государственных образователь</w:t>
      </w:r>
      <w:r>
        <w:rPr>
          <w:rStyle w:val="0pt"/>
          <w:b/>
          <w:bCs/>
          <w:color w:val="000000"/>
        </w:rPr>
        <w:softHyphen/>
        <w:t>ных ресурсов и детских развлекательных порталов) в условиях контролируемого доступа в Интернет.</w:t>
      </w:r>
    </w:p>
    <w:p w:rsidR="00D45411" w:rsidRDefault="00D45411">
      <w:pPr>
        <w:pStyle w:val="42"/>
        <w:framePr w:w="6350" w:h="10282" w:hRule="exact" w:wrap="around" w:vAnchor="page" w:hAnchor="page" w:x="2831" w:y="3112"/>
        <w:shd w:val="clear" w:color="auto" w:fill="auto"/>
        <w:spacing w:before="0" w:after="36" w:line="180" w:lineRule="exact"/>
      </w:pPr>
      <w:bookmarkStart w:id="232" w:name="bookmark233"/>
      <w:r>
        <w:rPr>
          <w:rStyle w:val="40pt2"/>
          <w:color w:val="000000"/>
        </w:rPr>
        <w:t>Универсальные учебные действия</w:t>
      </w:r>
      <w:bookmarkEnd w:id="232"/>
    </w:p>
    <w:p w:rsidR="00D45411" w:rsidRDefault="00D45411">
      <w:pPr>
        <w:pStyle w:val="71"/>
        <w:framePr w:w="6350" w:h="10282" w:hRule="exact" w:wrap="around" w:vAnchor="page" w:hAnchor="page" w:x="2831" w:y="3112"/>
        <w:shd w:val="clear" w:color="auto" w:fill="auto"/>
        <w:ind w:firstLine="220"/>
      </w:pPr>
      <w:r>
        <w:rPr>
          <w:rStyle w:val="70pt3"/>
          <w:b/>
          <w:bCs/>
          <w:i/>
          <w:iCs/>
          <w:color w:val="000000"/>
        </w:rPr>
        <w:t>Познавательные универсальные учебные действия:</w:t>
      </w:r>
    </w:p>
    <w:p w:rsidR="00D45411" w:rsidRDefault="00D45411">
      <w:pPr>
        <w:pStyle w:val="a6"/>
        <w:framePr w:w="6350" w:h="10282" w:hRule="exact" w:wrap="around" w:vAnchor="page" w:hAnchor="page" w:x="2831" w:y="3112"/>
        <w:numPr>
          <w:ilvl w:val="0"/>
          <w:numId w:val="62"/>
        </w:numPr>
        <w:shd w:val="clear" w:color="auto" w:fill="auto"/>
        <w:spacing w:line="240" w:lineRule="exact"/>
        <w:ind w:left="220" w:right="20"/>
        <w:jc w:val="left"/>
      </w:pPr>
      <w:r>
        <w:rPr>
          <w:rStyle w:val="0pt"/>
          <w:b/>
          <w:bCs/>
          <w:color w:val="000000"/>
        </w:rPr>
        <w:t xml:space="preserve"> устанавливать последовательность этапов возрастного разви</w:t>
      </w:r>
      <w:r>
        <w:rPr>
          <w:rStyle w:val="0pt"/>
          <w:b/>
          <w:bCs/>
          <w:color w:val="000000"/>
        </w:rPr>
        <w:softHyphen/>
        <w:t>тия человека;</w:t>
      </w:r>
    </w:p>
    <w:p w:rsidR="00D45411" w:rsidRDefault="00D45411">
      <w:pPr>
        <w:pStyle w:val="a6"/>
        <w:framePr w:w="6350" w:h="10282" w:hRule="exact" w:wrap="around" w:vAnchor="page" w:hAnchor="page" w:x="2831" w:y="3112"/>
        <w:numPr>
          <w:ilvl w:val="0"/>
          <w:numId w:val="62"/>
        </w:numPr>
        <w:shd w:val="clear" w:color="auto" w:fill="auto"/>
        <w:spacing w:line="240" w:lineRule="exact"/>
        <w:ind w:left="220" w:right="20"/>
        <w:jc w:val="left"/>
      </w:pPr>
      <w:r>
        <w:rPr>
          <w:rStyle w:val="0pt"/>
          <w:b/>
          <w:bCs/>
          <w:color w:val="000000"/>
        </w:rPr>
        <w:t xml:space="preserve"> конструировать в учебных и игровых ситуациях правила без</w:t>
      </w:r>
      <w:r>
        <w:rPr>
          <w:rStyle w:val="0pt"/>
          <w:b/>
          <w:bCs/>
          <w:color w:val="000000"/>
        </w:rPr>
        <w:softHyphen/>
        <w:t>опасного поведения в среде обитания;</w:t>
      </w:r>
    </w:p>
    <w:p w:rsidR="00D45411" w:rsidRDefault="00D45411">
      <w:pPr>
        <w:pStyle w:val="a6"/>
        <w:framePr w:w="6350" w:h="10282" w:hRule="exact" w:wrap="around" w:vAnchor="page" w:hAnchor="page" w:x="2831" w:y="3112"/>
        <w:numPr>
          <w:ilvl w:val="0"/>
          <w:numId w:val="62"/>
        </w:numPr>
        <w:shd w:val="clear" w:color="auto" w:fill="auto"/>
        <w:spacing w:line="240" w:lineRule="exact"/>
        <w:ind w:left="220" w:right="20"/>
        <w:jc w:val="left"/>
      </w:pPr>
      <w:r>
        <w:rPr>
          <w:rStyle w:val="0pt"/>
          <w:b/>
          <w:bCs/>
          <w:color w:val="000000"/>
        </w:rPr>
        <w:t xml:space="preserve"> моделировать схемы природных объектов (строение почвы; движение реки, форма поверхности);</w:t>
      </w:r>
    </w:p>
    <w:p w:rsidR="00D45411" w:rsidRDefault="00D45411">
      <w:pPr>
        <w:pStyle w:val="a5"/>
        <w:framePr w:wrap="around" w:vAnchor="page" w:hAnchor="page" w:x="2812" w:y="13561"/>
        <w:shd w:val="clear" w:color="auto" w:fill="auto"/>
        <w:spacing w:line="130" w:lineRule="exact"/>
        <w:ind w:left="20"/>
      </w:pPr>
      <w:r>
        <w:rPr>
          <w:rStyle w:val="0pt5"/>
          <w:color w:val="000000"/>
        </w:rPr>
        <w:t>354</w:t>
      </w:r>
    </w:p>
    <w:p w:rsidR="00D45411" w:rsidRDefault="00D45411">
      <w:pPr>
        <w:pStyle w:val="a5"/>
        <w:framePr w:wrap="around" w:vAnchor="page" w:hAnchor="page" w:x="6848" w:y="13542"/>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lastRenderedPageBreak/>
        <w:t xml:space="preserve"> соотносить объекты природы с принадлежностью к опреде</w:t>
      </w:r>
      <w:r>
        <w:rPr>
          <w:rStyle w:val="0pt"/>
          <w:b/>
          <w:bCs/>
          <w:color w:val="000000"/>
        </w:rPr>
        <w:softHyphen/>
        <w:t>лённой природной зоне;</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t xml:space="preserve"> классифицировать природные объекты по принадлежности к природной зоне;</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t xml:space="preserve"> определять разрыв между реальным и желательным состоя</w:t>
      </w:r>
      <w:r>
        <w:rPr>
          <w:rStyle w:val="0pt"/>
          <w:b/>
          <w:bCs/>
          <w:color w:val="000000"/>
        </w:rPr>
        <w:softHyphen/>
        <w:t>нием объекта (ситуации) на основе предложенных учителем вопросов.</w:t>
      </w:r>
    </w:p>
    <w:p w:rsidR="00D45411" w:rsidRDefault="00D45411">
      <w:pPr>
        <w:pStyle w:val="71"/>
        <w:framePr w:w="6264" w:h="10282" w:hRule="exact" w:wrap="around" w:vAnchor="page" w:hAnchor="page" w:x="2874" w:y="3112"/>
        <w:shd w:val="clear" w:color="auto" w:fill="auto"/>
        <w:ind w:left="160"/>
        <w:jc w:val="left"/>
      </w:pPr>
      <w:r>
        <w:rPr>
          <w:rStyle w:val="70pt3"/>
          <w:b/>
          <w:bCs/>
          <w:i/>
          <w:iCs/>
          <w:color w:val="000000"/>
        </w:rPr>
        <w:t>Работа с информацией:</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t xml:space="preserve"> использовать умения работать с информацией, представлен</w:t>
      </w:r>
      <w:r>
        <w:rPr>
          <w:rStyle w:val="0pt"/>
          <w:b/>
          <w:bCs/>
          <w:color w:val="000000"/>
        </w:rPr>
        <w:softHyphen/>
        <w:t>ной в разных формах; оценивать объективность информа</w:t>
      </w:r>
      <w:r>
        <w:rPr>
          <w:rStyle w:val="0pt"/>
          <w:b/>
          <w:bCs/>
          <w:color w:val="000000"/>
        </w:rPr>
        <w:softHyphen/>
        <w:t>ции, учитывать правила безопасного использования элек</w:t>
      </w:r>
      <w:r>
        <w:rPr>
          <w:rStyle w:val="0pt"/>
          <w:b/>
          <w:bCs/>
          <w:color w:val="000000"/>
        </w:rPr>
        <w:softHyphen/>
        <w:t>тронных ресурсов школы;</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t xml:space="preserve"> 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jc w:val="left"/>
      </w:pPr>
      <w:r>
        <w:rPr>
          <w:rStyle w:val="0pt"/>
          <w:b/>
          <w:bCs/>
          <w:color w:val="000000"/>
        </w:rPr>
        <w:t xml:space="preserve"> на основе дополнительной информации делать сообщения (доклады) на предложенную тему, подготавливать презента</w:t>
      </w:r>
      <w:r>
        <w:rPr>
          <w:rStyle w:val="0pt"/>
          <w:b/>
          <w:bCs/>
          <w:color w:val="000000"/>
        </w:rPr>
        <w:softHyphen/>
        <w:t xml:space="preserve">цию, включая в неё иллюстрации, таблицы, диаграммы. </w:t>
      </w:r>
      <w:r>
        <w:rPr>
          <w:rStyle w:val="44"/>
          <w:b/>
          <w:bCs/>
          <w:color w:val="000000"/>
        </w:rPr>
        <w:t>Коммуникативные универсальные учебные действия:</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t xml:space="preserve"> ориентироваться в понятиях: организм, возраст, система ор</w:t>
      </w:r>
      <w:r>
        <w:rPr>
          <w:rStyle w:val="0pt"/>
          <w:b/>
          <w:bCs/>
          <w:color w:val="000000"/>
        </w:rPr>
        <w:softHyphen/>
        <w:t>ганов; культура, долг, соотечественник, берестяная грамота, первопечатник, иконопись, объект Всемирного природного и культурного наследия;</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t xml:space="preserve">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t xml:space="preserve"> создавать текст-рассуждение: объяснять вред для здоровья и самочувствия организма вредных привычек;</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t xml:space="preserve"> описывать ситуации проявления нравственных качеств — отзывчивости, доброты, справедливости и др.;</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t xml:space="preserve"> составлять краткие суждения о связях и зависимостях в при</w:t>
      </w:r>
      <w:r>
        <w:rPr>
          <w:rStyle w:val="0pt"/>
          <w:b/>
          <w:bCs/>
          <w:color w:val="000000"/>
        </w:rPr>
        <w:softHyphen/>
        <w:t>роде (на основе сезонных изменений, особенностей жизни природных зон, пищевых цепей);</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t xml:space="preserve"> составлять небольшие тексты «Права и обязанности гражда</w:t>
      </w:r>
      <w:r>
        <w:rPr>
          <w:rStyle w:val="0pt"/>
          <w:b/>
          <w:bCs/>
          <w:color w:val="000000"/>
        </w:rPr>
        <w:softHyphen/>
        <w:t>нина РФ»;</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jc w:val="left"/>
      </w:pPr>
      <w:r>
        <w:rPr>
          <w:rStyle w:val="0pt"/>
          <w:b/>
          <w:bCs/>
          <w:color w:val="000000"/>
        </w:rPr>
        <w:t xml:space="preserve"> создавать небольшие тексты о знаменательных страницах истории нашей страны (в рамках изученного). </w:t>
      </w:r>
      <w:r>
        <w:rPr>
          <w:rStyle w:val="44"/>
          <w:b/>
          <w:bCs/>
          <w:color w:val="000000"/>
        </w:rPr>
        <w:t>Регулятивные универсальные учебные действия:</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t xml:space="preserve"> самостоятельно планировать алгоритм решения учебной за</w:t>
      </w:r>
      <w:r>
        <w:rPr>
          <w:rStyle w:val="0pt"/>
          <w:b/>
          <w:bCs/>
          <w:color w:val="000000"/>
        </w:rPr>
        <w:softHyphen/>
        <w:t>дачи; предвидеть трудности и возможные ошибки;</w:t>
      </w:r>
    </w:p>
    <w:p w:rsidR="00D45411" w:rsidRDefault="00D45411">
      <w:pPr>
        <w:pStyle w:val="a6"/>
        <w:framePr w:w="6264" w:h="10282" w:hRule="exact" w:wrap="around" w:vAnchor="page" w:hAnchor="page" w:x="2874" w:y="3112"/>
        <w:numPr>
          <w:ilvl w:val="0"/>
          <w:numId w:val="62"/>
        </w:numPr>
        <w:shd w:val="clear" w:color="auto" w:fill="auto"/>
        <w:spacing w:line="240" w:lineRule="exact"/>
        <w:ind w:left="160" w:right="20"/>
      </w:pPr>
      <w:r>
        <w:rPr>
          <w:rStyle w:val="0pt"/>
          <w:b/>
          <w:bCs/>
          <w:color w:val="000000"/>
        </w:rPr>
        <w:t xml:space="preserve"> контролировать процесс и результат выполнения задания, корректировать учебные действия при необходимости;</w:t>
      </w:r>
    </w:p>
    <w:p w:rsidR="00D45411" w:rsidRDefault="00D45411">
      <w:pPr>
        <w:pStyle w:val="a5"/>
        <w:framePr w:wrap="around" w:vAnchor="page" w:hAnchor="page" w:x="2773" w:y="13523"/>
        <w:shd w:val="clear" w:color="auto" w:fill="auto"/>
        <w:spacing w:line="130" w:lineRule="exact"/>
        <w:ind w:left="20"/>
      </w:pPr>
      <w:r>
        <w:rPr>
          <w:rStyle w:val="0pt5"/>
          <w:color w:val="000000"/>
        </w:rPr>
        <w:t>ОКРУЖАЮЩИЙ МИР. 1—4 классы</w:t>
      </w:r>
    </w:p>
    <w:p w:rsidR="00D45411" w:rsidRDefault="00D45411">
      <w:pPr>
        <w:pStyle w:val="a5"/>
        <w:framePr w:wrap="around" w:vAnchor="page" w:hAnchor="page" w:x="8850" w:y="13561"/>
        <w:shd w:val="clear" w:color="auto" w:fill="auto"/>
        <w:spacing w:line="130" w:lineRule="exact"/>
        <w:ind w:left="20"/>
      </w:pPr>
      <w:r>
        <w:rPr>
          <w:rStyle w:val="0pt5"/>
          <w:color w:val="000000"/>
        </w:rPr>
        <w:t>355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264" w:h="3461" w:hRule="exact" w:wrap="around" w:vAnchor="page" w:hAnchor="page" w:x="2874" w:y="3121"/>
        <w:numPr>
          <w:ilvl w:val="0"/>
          <w:numId w:val="62"/>
        </w:numPr>
        <w:shd w:val="clear" w:color="auto" w:fill="auto"/>
        <w:spacing w:line="240" w:lineRule="exact"/>
        <w:ind w:left="160" w:right="20"/>
      </w:pPr>
      <w:r>
        <w:rPr>
          <w:rStyle w:val="0pt"/>
          <w:b/>
          <w:bCs/>
          <w:color w:val="000000"/>
        </w:rPr>
        <w:lastRenderedPageBreak/>
        <w:t xml:space="preserve"> адекватно принимать оценку своей работы; планировать ра</w:t>
      </w:r>
      <w:r>
        <w:rPr>
          <w:rStyle w:val="0pt"/>
          <w:b/>
          <w:bCs/>
          <w:color w:val="000000"/>
        </w:rPr>
        <w:softHyphen/>
        <w:t>боту над ошибками;</w:t>
      </w:r>
    </w:p>
    <w:p w:rsidR="00D45411" w:rsidRDefault="00D45411">
      <w:pPr>
        <w:pStyle w:val="a6"/>
        <w:framePr w:w="6264" w:h="3461" w:hRule="exact" w:wrap="around" w:vAnchor="page" w:hAnchor="page" w:x="2874" w:y="3121"/>
        <w:numPr>
          <w:ilvl w:val="0"/>
          <w:numId w:val="62"/>
        </w:numPr>
        <w:shd w:val="clear" w:color="auto" w:fill="auto"/>
        <w:spacing w:line="240" w:lineRule="exact"/>
        <w:ind w:left="160" w:right="20"/>
      </w:pPr>
      <w:r>
        <w:rPr>
          <w:rStyle w:val="0pt"/>
          <w:b/>
          <w:bCs/>
          <w:color w:val="000000"/>
        </w:rPr>
        <w:t xml:space="preserve"> находить ошибки в своей и чужих работах, устанавливать их причины.</w:t>
      </w:r>
    </w:p>
    <w:p w:rsidR="00D45411" w:rsidRDefault="00D45411">
      <w:pPr>
        <w:pStyle w:val="71"/>
        <w:framePr w:w="6264" w:h="3461" w:hRule="exact" w:wrap="around" w:vAnchor="page" w:hAnchor="page" w:x="2874" w:y="3121"/>
        <w:shd w:val="clear" w:color="auto" w:fill="auto"/>
        <w:ind w:left="160"/>
        <w:jc w:val="left"/>
      </w:pPr>
      <w:r>
        <w:rPr>
          <w:rStyle w:val="70pt3"/>
          <w:b/>
          <w:bCs/>
          <w:i/>
          <w:iCs/>
          <w:color w:val="000000"/>
        </w:rPr>
        <w:t>Совместная деятельность:</w:t>
      </w:r>
    </w:p>
    <w:p w:rsidR="00D45411" w:rsidRDefault="00D45411">
      <w:pPr>
        <w:pStyle w:val="a6"/>
        <w:framePr w:w="6264" w:h="3461" w:hRule="exact" w:wrap="around" w:vAnchor="page" w:hAnchor="page" w:x="2874" w:y="3121"/>
        <w:numPr>
          <w:ilvl w:val="0"/>
          <w:numId w:val="62"/>
        </w:numPr>
        <w:shd w:val="clear" w:color="auto" w:fill="auto"/>
        <w:spacing w:line="240" w:lineRule="exact"/>
        <w:ind w:left="160" w:right="20"/>
      </w:pPr>
      <w:r>
        <w:rPr>
          <w:rStyle w:val="0pt"/>
          <w:b/>
          <w:bCs/>
          <w:color w:val="000000"/>
        </w:rPr>
        <w:t xml:space="preserve"> выполнять правила совместной деятельности при выполне</w:t>
      </w:r>
      <w:r>
        <w:rPr>
          <w:rStyle w:val="0pt"/>
          <w:b/>
          <w:bCs/>
          <w:color w:val="000000"/>
        </w:rPr>
        <w:softHyphen/>
        <w:t>нии разных ролей — руководитель, подчинённый, напарник, член большого коллектива;</w:t>
      </w:r>
    </w:p>
    <w:p w:rsidR="00D45411" w:rsidRDefault="00D45411">
      <w:pPr>
        <w:pStyle w:val="a6"/>
        <w:framePr w:w="6264" w:h="3461" w:hRule="exact" w:wrap="around" w:vAnchor="page" w:hAnchor="page" w:x="2874" w:y="3121"/>
        <w:numPr>
          <w:ilvl w:val="0"/>
          <w:numId w:val="62"/>
        </w:numPr>
        <w:shd w:val="clear" w:color="auto" w:fill="auto"/>
        <w:spacing w:line="240" w:lineRule="exact"/>
        <w:ind w:left="160" w:right="20"/>
      </w:pPr>
      <w:r>
        <w:rPr>
          <w:rStyle w:val="0pt"/>
          <w:b/>
          <w:bCs/>
          <w:color w:val="000000"/>
        </w:rPr>
        <w:t xml:space="preserve"> ответственно относиться к своим обязанностям в процессе совместной деятельности, объективно оценивать свой вклад в общее дело;</w:t>
      </w:r>
    </w:p>
    <w:p w:rsidR="00D45411" w:rsidRDefault="00D45411">
      <w:pPr>
        <w:pStyle w:val="a6"/>
        <w:framePr w:w="6264" w:h="3461" w:hRule="exact" w:wrap="around" w:vAnchor="page" w:hAnchor="page" w:x="2874" w:y="3121"/>
        <w:numPr>
          <w:ilvl w:val="0"/>
          <w:numId w:val="62"/>
        </w:numPr>
        <w:shd w:val="clear" w:color="auto" w:fill="auto"/>
        <w:spacing w:line="240" w:lineRule="exact"/>
        <w:ind w:left="160" w:right="20"/>
      </w:pPr>
      <w:r>
        <w:rPr>
          <w:rStyle w:val="0pt"/>
          <w:b/>
          <w:bCs/>
          <w:color w:val="000000"/>
        </w:rPr>
        <w:t xml:space="preserve"> анализировать ситуации, возникающие в процессе совмест</w:t>
      </w:r>
      <w:r>
        <w:rPr>
          <w:rStyle w:val="0pt"/>
          <w:b/>
          <w:bCs/>
          <w:color w:val="000000"/>
        </w:rPr>
        <w:softHyphen/>
        <w:t>ных игр, труда, использования инструментов, которые могут стать опасными для здоровья и жизни других людей.</w:t>
      </w:r>
    </w:p>
    <w:p w:rsidR="00D45411" w:rsidRDefault="00D45411">
      <w:pPr>
        <w:pStyle w:val="a5"/>
        <w:framePr w:wrap="around" w:vAnchor="page" w:hAnchor="page" w:x="2773" w:y="13571"/>
        <w:shd w:val="clear" w:color="auto" w:fill="auto"/>
        <w:spacing w:line="130" w:lineRule="exact"/>
        <w:ind w:left="20"/>
      </w:pPr>
      <w:r>
        <w:rPr>
          <w:rStyle w:val="0pt5"/>
          <w:color w:val="000000"/>
        </w:rPr>
        <w:t>356</w:t>
      </w:r>
    </w:p>
    <w:p w:rsidR="00D45411" w:rsidRDefault="00D45411">
      <w:pPr>
        <w:pStyle w:val="a5"/>
        <w:framePr w:wrap="around" w:vAnchor="page" w:hAnchor="page" w:x="6810" w:y="13552"/>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5" w:h="538" w:hRule="exact" w:wrap="around" w:vAnchor="page" w:hAnchor="page" w:x="2828" w:y="3128"/>
        <w:shd w:val="clear" w:color="auto" w:fill="auto"/>
        <w:spacing w:after="0" w:line="240" w:lineRule="exact"/>
        <w:ind w:left="20" w:right="720"/>
        <w:jc w:val="left"/>
      </w:pPr>
      <w:bookmarkStart w:id="233" w:name="bookmark234"/>
      <w:r>
        <w:rPr>
          <w:rStyle w:val="30pt4"/>
          <w:color w:val="000000"/>
        </w:rPr>
        <w:lastRenderedPageBreak/>
        <w:t>ПЛАНИРУЕМЫЕ РЕЗУЛЬТАТЫ ОСВОЕНИЯ ПРОГРАММЫ УЧЕБНОГО ПРЕДМЕТА «ОКРУЖАЮЩИЙ МИР»</w:t>
      </w:r>
      <w:bookmarkEnd w:id="233"/>
    </w:p>
    <w:p w:rsidR="00D45411" w:rsidRDefault="00D45411">
      <w:pPr>
        <w:pStyle w:val="a6"/>
        <w:framePr w:w="6355" w:h="9519" w:hRule="exact" w:wrap="around" w:vAnchor="page" w:hAnchor="page" w:x="2828" w:y="3853"/>
        <w:shd w:val="clear" w:color="auto" w:fill="auto"/>
        <w:spacing w:after="184" w:line="240" w:lineRule="exact"/>
        <w:ind w:left="20" w:right="20" w:firstLine="220"/>
      </w:pPr>
      <w:r>
        <w:rPr>
          <w:rStyle w:val="0pt"/>
          <w:b/>
          <w:bCs/>
          <w:color w:val="000000"/>
        </w:rPr>
        <w:t>В младшем школьном возрасте многие психические и лич</w:t>
      </w:r>
      <w:r>
        <w:rPr>
          <w:rStyle w:val="0pt"/>
          <w:b/>
          <w:bCs/>
          <w:color w:val="000000"/>
        </w:rPr>
        <w:softHyphen/>
        <w:t>ностные новообразования находятся в стадии становления и не отражают завершённый этап их развития. Это происходит ин</w:t>
      </w:r>
      <w:r>
        <w:rPr>
          <w:rStyle w:val="0pt"/>
          <w:b/>
          <w:bCs/>
          <w:color w:val="000000"/>
        </w:rPr>
        <w:softHyphen/>
        <w:t>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w:t>
      </w:r>
      <w:r>
        <w:rPr>
          <w:rStyle w:val="0pt"/>
          <w:b/>
          <w:bCs/>
          <w:color w:val="000000"/>
        </w:rPr>
        <w:softHyphen/>
        <w:t>ния программы учебного предмета «Окружающий мир» в об</w:t>
      </w:r>
      <w:r>
        <w:rPr>
          <w:rStyle w:val="0pt"/>
          <w:b/>
          <w:bCs/>
          <w:color w:val="000000"/>
        </w:rPr>
        <w:softHyphen/>
        <w:t>ласти личностных и метапредметных достижений по годам обучения нецелесообразно. Исходя из этого, планируемые ре</w:t>
      </w:r>
      <w:r>
        <w:rPr>
          <w:rStyle w:val="0pt"/>
          <w:b/>
          <w:bCs/>
          <w:color w:val="000000"/>
        </w:rPr>
        <w:softHyphen/>
        <w:t>зультаты начинаются с характеристики обобщённых достиже</w:t>
      </w:r>
      <w:r>
        <w:rPr>
          <w:rStyle w:val="0pt"/>
          <w:b/>
          <w:bCs/>
          <w:color w:val="000000"/>
        </w:rPr>
        <w:softHyphen/>
        <w:t>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w:t>
      </w:r>
    </w:p>
    <w:p w:rsidR="00D45411" w:rsidRDefault="00D45411">
      <w:pPr>
        <w:pStyle w:val="61"/>
        <w:framePr w:w="6355" w:h="9519" w:hRule="exact" w:wrap="around" w:vAnchor="page" w:hAnchor="page" w:x="2828" w:y="3853"/>
        <w:shd w:val="clear" w:color="auto" w:fill="auto"/>
        <w:spacing w:before="0" w:after="35" w:line="160" w:lineRule="exact"/>
        <w:ind w:left="20"/>
      </w:pPr>
      <w:r>
        <w:rPr>
          <w:rStyle w:val="60pt5"/>
          <w:color w:val="000000"/>
        </w:rPr>
        <w:t>ЛИЧНОСТНЫЕ РЕЗУЛЬТАТЫ</w:t>
      </w:r>
    </w:p>
    <w:p w:rsidR="00D45411" w:rsidRDefault="00D45411">
      <w:pPr>
        <w:pStyle w:val="a6"/>
        <w:framePr w:w="6355" w:h="9519" w:hRule="exact" w:wrap="around" w:vAnchor="page" w:hAnchor="page" w:x="2828" w:y="3853"/>
        <w:shd w:val="clear" w:color="auto" w:fill="auto"/>
        <w:spacing w:line="240" w:lineRule="exact"/>
        <w:ind w:left="20" w:right="20" w:firstLine="220"/>
      </w:pPr>
      <w:r>
        <w:rPr>
          <w:rStyle w:val="0pt"/>
          <w:b/>
          <w:bCs/>
          <w:color w:val="000000"/>
        </w:rPr>
        <w:t>Личностные результаты изучения предмета «Окружающий мир» характеризуют готовность обучающихся руководство</w:t>
      </w:r>
      <w:r>
        <w:rPr>
          <w:rStyle w:val="0pt"/>
          <w:b/>
          <w:bCs/>
          <w:color w:val="000000"/>
        </w:rPr>
        <w:softHyphen/>
        <w:t>ваться традиционными российскими социокультурными и ду</w:t>
      </w:r>
      <w:r>
        <w:rPr>
          <w:rStyle w:val="0pt"/>
          <w:b/>
          <w:bCs/>
          <w:color w:val="000000"/>
        </w:rPr>
        <w:softHyphen/>
        <w:t>ховно-нравственными ценностями, принятыми в обществе пра</w:t>
      </w:r>
      <w:r>
        <w:rPr>
          <w:rStyle w:val="0pt"/>
          <w:b/>
          <w:bCs/>
          <w:color w:val="000000"/>
        </w:rPr>
        <w:softHyphen/>
        <w:t xml:space="preserve">вилами и нормами поведения и должны отражать приобретение первоначального опыта деятельности обучающихся, в части: </w:t>
      </w:r>
      <w:r>
        <w:rPr>
          <w:rStyle w:val="Tahoma4"/>
          <w:b w:val="0"/>
          <w:bCs w:val="0"/>
          <w:color w:val="000000"/>
        </w:rPr>
        <w:t>Гражданско-патриотического воспитания:</w:t>
      </w:r>
    </w:p>
    <w:p w:rsidR="00D45411" w:rsidRDefault="00D45411">
      <w:pPr>
        <w:pStyle w:val="a6"/>
        <w:framePr w:w="6355" w:h="9519" w:hRule="exact" w:wrap="around" w:vAnchor="page" w:hAnchor="page" w:x="2828" w:y="3853"/>
        <w:numPr>
          <w:ilvl w:val="0"/>
          <w:numId w:val="62"/>
        </w:numPr>
        <w:shd w:val="clear" w:color="auto" w:fill="auto"/>
        <w:spacing w:line="240" w:lineRule="exact"/>
        <w:ind w:left="240" w:right="20"/>
      </w:pPr>
      <w:r>
        <w:rPr>
          <w:rStyle w:val="0pt"/>
          <w:b/>
          <w:bCs/>
          <w:color w:val="000000"/>
        </w:rPr>
        <w:t xml:space="preserve"> становление ценностного отношения к своей Родине — Рос</w:t>
      </w:r>
      <w:r>
        <w:rPr>
          <w:rStyle w:val="0pt"/>
          <w:b/>
          <w:bCs/>
          <w:color w:val="000000"/>
        </w:rPr>
        <w:softHyphen/>
        <w:t>сии; понимание особой роли многонациональной России в современном мире;</w:t>
      </w:r>
    </w:p>
    <w:p w:rsidR="00D45411" w:rsidRDefault="00D45411">
      <w:pPr>
        <w:pStyle w:val="a6"/>
        <w:framePr w:w="6355" w:h="9519" w:hRule="exact" w:wrap="around" w:vAnchor="page" w:hAnchor="page" w:x="2828" w:y="3853"/>
        <w:numPr>
          <w:ilvl w:val="0"/>
          <w:numId w:val="62"/>
        </w:numPr>
        <w:shd w:val="clear" w:color="auto" w:fill="auto"/>
        <w:spacing w:line="240" w:lineRule="exact"/>
        <w:ind w:left="240" w:right="20"/>
      </w:pPr>
      <w:r>
        <w:rPr>
          <w:rStyle w:val="0pt"/>
          <w:b/>
          <w:bCs/>
          <w:color w:val="000000"/>
        </w:rPr>
        <w:t xml:space="preserve"> осознание своей этнокультурной и российской гражданской идентичности, принадлежности к российскому народу, к сво</w:t>
      </w:r>
      <w:r>
        <w:rPr>
          <w:rStyle w:val="0pt"/>
          <w:b/>
          <w:bCs/>
          <w:color w:val="000000"/>
        </w:rPr>
        <w:softHyphen/>
        <w:t>ей национальной общности;</w:t>
      </w:r>
    </w:p>
    <w:p w:rsidR="00D45411" w:rsidRDefault="00D45411">
      <w:pPr>
        <w:pStyle w:val="a6"/>
        <w:framePr w:w="6355" w:h="9519" w:hRule="exact" w:wrap="around" w:vAnchor="page" w:hAnchor="page" w:x="2828" w:y="3853"/>
        <w:numPr>
          <w:ilvl w:val="0"/>
          <w:numId w:val="62"/>
        </w:numPr>
        <w:shd w:val="clear" w:color="auto" w:fill="auto"/>
        <w:spacing w:line="240" w:lineRule="exact"/>
        <w:ind w:left="240" w:right="20"/>
      </w:pPr>
      <w:r>
        <w:rPr>
          <w:rStyle w:val="0pt"/>
          <w:b/>
          <w:bCs/>
          <w:color w:val="000000"/>
        </w:rPr>
        <w:t xml:space="preserve">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w:t>
      </w:r>
      <w:r>
        <w:rPr>
          <w:rStyle w:val="0pt"/>
          <w:b/>
          <w:bCs/>
          <w:color w:val="000000"/>
        </w:rPr>
        <w:softHyphen/>
        <w:t>ему и другим народам;</w:t>
      </w:r>
    </w:p>
    <w:p w:rsidR="00D45411" w:rsidRDefault="00D45411">
      <w:pPr>
        <w:pStyle w:val="a6"/>
        <w:framePr w:w="6355" w:h="9519" w:hRule="exact" w:wrap="around" w:vAnchor="page" w:hAnchor="page" w:x="2828" w:y="3853"/>
        <w:numPr>
          <w:ilvl w:val="0"/>
          <w:numId w:val="62"/>
        </w:numPr>
        <w:shd w:val="clear" w:color="auto" w:fill="auto"/>
        <w:spacing w:line="240" w:lineRule="exact"/>
        <w:ind w:left="240" w:right="20"/>
      </w:pPr>
      <w:r>
        <w:rPr>
          <w:rStyle w:val="0pt"/>
          <w:b/>
          <w:bCs/>
          <w:color w:val="000000"/>
        </w:rPr>
        <w:t xml:space="preserve"> первоначальные представления о человеке как члене обще</w:t>
      </w:r>
      <w:r>
        <w:rPr>
          <w:rStyle w:val="0pt"/>
          <w:b/>
          <w:bCs/>
          <w:color w:val="000000"/>
        </w:rPr>
        <w:softHyphen/>
        <w:t>ства, осознание прав и ответственности человека как члена общества.</w:t>
      </w:r>
    </w:p>
    <w:p w:rsidR="00D45411" w:rsidRDefault="00D45411">
      <w:pPr>
        <w:pStyle w:val="61"/>
        <w:framePr w:w="6355" w:h="9519" w:hRule="exact" w:wrap="around" w:vAnchor="page" w:hAnchor="page" w:x="2828" w:y="3853"/>
        <w:shd w:val="clear" w:color="auto" w:fill="auto"/>
        <w:spacing w:before="0" w:after="0"/>
        <w:ind w:left="20" w:firstLine="220"/>
        <w:jc w:val="both"/>
      </w:pPr>
      <w:r>
        <w:rPr>
          <w:rStyle w:val="60pt5"/>
          <w:color w:val="000000"/>
        </w:rPr>
        <w:t>Духовно-нравственного воспита</w:t>
      </w:r>
      <w:r>
        <w:rPr>
          <w:rStyle w:val="60pt4"/>
          <w:color w:val="000000"/>
        </w:rPr>
        <w:t>ни</w:t>
      </w:r>
      <w:r>
        <w:rPr>
          <w:rStyle w:val="60pt5"/>
          <w:color w:val="000000"/>
        </w:rPr>
        <w:t>я:</w:t>
      </w:r>
    </w:p>
    <w:p w:rsidR="00D45411" w:rsidRDefault="00D45411">
      <w:pPr>
        <w:pStyle w:val="a6"/>
        <w:framePr w:w="6355" w:h="9519" w:hRule="exact" w:wrap="around" w:vAnchor="page" w:hAnchor="page" w:x="2828" w:y="3853"/>
        <w:numPr>
          <w:ilvl w:val="0"/>
          <w:numId w:val="62"/>
        </w:numPr>
        <w:shd w:val="clear" w:color="auto" w:fill="auto"/>
        <w:spacing w:line="240" w:lineRule="exact"/>
        <w:ind w:left="240" w:right="20"/>
      </w:pPr>
      <w:r>
        <w:rPr>
          <w:rStyle w:val="0pt"/>
          <w:b/>
          <w:bCs/>
          <w:color w:val="000000"/>
        </w:rPr>
        <w:t xml:space="preserve"> проявление культуры общения, уважительного отношения к людям, их взглядам, признанию их индивидуальности;</w:t>
      </w:r>
    </w:p>
    <w:p w:rsidR="00D45411" w:rsidRDefault="00D45411">
      <w:pPr>
        <w:pStyle w:val="a5"/>
        <w:framePr w:wrap="around" w:vAnchor="page" w:hAnchor="page" w:x="2813" w:y="13525"/>
        <w:shd w:val="clear" w:color="auto" w:fill="auto"/>
        <w:spacing w:line="130" w:lineRule="exact"/>
        <w:ind w:left="20"/>
      </w:pPr>
      <w:r>
        <w:rPr>
          <w:rStyle w:val="0pt5"/>
          <w:color w:val="000000"/>
        </w:rPr>
        <w:t>ОКРУЖАЮЩИЙ МИР. 1—4 классы</w:t>
      </w:r>
    </w:p>
    <w:p w:rsidR="00D45411" w:rsidRDefault="00D45411">
      <w:pPr>
        <w:pStyle w:val="a5"/>
        <w:framePr w:wrap="around" w:vAnchor="page" w:hAnchor="page" w:x="8905" w:y="13564"/>
        <w:shd w:val="clear" w:color="auto" w:fill="auto"/>
        <w:spacing w:line="130" w:lineRule="exact"/>
        <w:ind w:left="20"/>
      </w:pPr>
      <w:r>
        <w:rPr>
          <w:rStyle w:val="0pt5"/>
          <w:color w:val="000000"/>
        </w:rPr>
        <w:t>357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82" w:hRule="exact" w:wrap="around" w:vAnchor="page" w:hAnchor="page" w:x="2833" w:y="3114"/>
        <w:numPr>
          <w:ilvl w:val="0"/>
          <w:numId w:val="62"/>
        </w:numPr>
        <w:shd w:val="clear" w:color="auto" w:fill="auto"/>
        <w:spacing w:line="240" w:lineRule="exact"/>
        <w:ind w:left="240" w:right="20"/>
      </w:pPr>
      <w:r>
        <w:rPr>
          <w:rStyle w:val="0pt"/>
          <w:b/>
          <w:bCs/>
          <w:color w:val="000000"/>
        </w:rPr>
        <w:lastRenderedPageBreak/>
        <w:t xml:space="preserve"> принятие существующих в обществе нравственно-этических норм поведения и правил межличностных отношений, кото</w:t>
      </w:r>
      <w:r>
        <w:rPr>
          <w:rStyle w:val="0pt"/>
          <w:b/>
          <w:bCs/>
          <w:color w:val="000000"/>
        </w:rPr>
        <w:softHyphen/>
        <w:t>рые строятся на проявлении гуманизма, сопереживания, уважения и доброжелательности;</w:t>
      </w:r>
    </w:p>
    <w:p w:rsidR="00D45411" w:rsidRDefault="00D45411">
      <w:pPr>
        <w:pStyle w:val="a6"/>
        <w:framePr w:w="6346" w:h="10282" w:hRule="exact" w:wrap="around" w:vAnchor="page" w:hAnchor="page" w:x="2833" w:y="3114"/>
        <w:numPr>
          <w:ilvl w:val="0"/>
          <w:numId w:val="62"/>
        </w:numPr>
        <w:shd w:val="clear" w:color="auto" w:fill="auto"/>
        <w:spacing w:line="240" w:lineRule="exact"/>
        <w:ind w:left="240" w:right="20"/>
      </w:pPr>
      <w:r>
        <w:rPr>
          <w:rStyle w:val="0pt"/>
          <w:b/>
          <w:bCs/>
          <w:color w:val="000000"/>
        </w:rPr>
        <w:t xml:space="preserve"> применение правил совместной деятельности, проявление способности договариваться, неприятие любых форм поведе</w:t>
      </w:r>
      <w:r>
        <w:rPr>
          <w:rStyle w:val="0pt"/>
          <w:b/>
          <w:bCs/>
          <w:color w:val="000000"/>
        </w:rPr>
        <w:softHyphen/>
        <w:t>ния, направленных на причинение физического и морально</w:t>
      </w:r>
      <w:r>
        <w:rPr>
          <w:rStyle w:val="0pt"/>
          <w:b/>
          <w:bCs/>
          <w:color w:val="000000"/>
        </w:rPr>
        <w:softHyphen/>
        <w:t>го вреда другим людям.</w:t>
      </w:r>
    </w:p>
    <w:p w:rsidR="00D45411" w:rsidRDefault="00D45411">
      <w:pPr>
        <w:pStyle w:val="61"/>
        <w:framePr w:w="6346" w:h="10282" w:hRule="exact" w:wrap="around" w:vAnchor="page" w:hAnchor="page" w:x="2833" w:y="3114"/>
        <w:shd w:val="clear" w:color="auto" w:fill="auto"/>
        <w:spacing w:before="0" w:after="0"/>
        <w:ind w:firstLine="220"/>
      </w:pPr>
      <w:r>
        <w:rPr>
          <w:rStyle w:val="60pt5"/>
          <w:color w:val="000000"/>
        </w:rPr>
        <w:t>Эстетического воспитания:</w:t>
      </w:r>
    </w:p>
    <w:p w:rsidR="00D45411" w:rsidRDefault="00D45411">
      <w:pPr>
        <w:pStyle w:val="a6"/>
        <w:framePr w:w="6346" w:h="10282" w:hRule="exact" w:wrap="around" w:vAnchor="page" w:hAnchor="page" w:x="2833" w:y="3114"/>
        <w:numPr>
          <w:ilvl w:val="0"/>
          <w:numId w:val="62"/>
        </w:numPr>
        <w:shd w:val="clear" w:color="auto" w:fill="auto"/>
        <w:spacing w:line="240" w:lineRule="exact"/>
        <w:ind w:left="240" w:right="20"/>
      </w:pPr>
      <w:r>
        <w:rPr>
          <w:rStyle w:val="0pt"/>
          <w:b/>
          <w:bCs/>
          <w:color w:val="000000"/>
        </w:rPr>
        <w:t xml:space="preserve"> понимание особой роли России в развитии общемировой ху</w:t>
      </w:r>
      <w:r>
        <w:rPr>
          <w:rStyle w:val="0pt"/>
          <w:b/>
          <w:bCs/>
          <w:color w:val="000000"/>
        </w:rPr>
        <w:softHyphen/>
        <w:t>дожественной культуры, проявление уважительного отноше</w:t>
      </w:r>
      <w:r>
        <w:rPr>
          <w:rStyle w:val="0pt"/>
          <w:b/>
          <w:bCs/>
          <w:color w:val="000000"/>
        </w:rPr>
        <w:softHyphen/>
        <w:t>ния, восприимчивости и интереса к разным видам искусства, традициям и творчеству своего и других народов;</w:t>
      </w:r>
    </w:p>
    <w:p w:rsidR="00D45411" w:rsidRDefault="00D45411">
      <w:pPr>
        <w:pStyle w:val="a6"/>
        <w:framePr w:w="6346" w:h="10282" w:hRule="exact" w:wrap="around" w:vAnchor="page" w:hAnchor="page" w:x="2833" w:y="3114"/>
        <w:numPr>
          <w:ilvl w:val="0"/>
          <w:numId w:val="62"/>
        </w:numPr>
        <w:shd w:val="clear" w:color="auto" w:fill="auto"/>
        <w:spacing w:line="240" w:lineRule="exact"/>
        <w:ind w:left="240" w:right="20"/>
      </w:pPr>
      <w:r>
        <w:rPr>
          <w:rStyle w:val="0pt"/>
          <w:b/>
          <w:bCs/>
          <w:color w:val="000000"/>
        </w:rPr>
        <w:t xml:space="preserve"> использование полученных знаний в продуктивной и преоб</w:t>
      </w:r>
      <w:r>
        <w:rPr>
          <w:rStyle w:val="0pt"/>
          <w:b/>
          <w:bCs/>
          <w:color w:val="000000"/>
        </w:rPr>
        <w:softHyphen/>
        <w:t>разующей деятельности, в разных видах художественной деятельности.</w:t>
      </w:r>
    </w:p>
    <w:p w:rsidR="00D45411" w:rsidRDefault="00D45411">
      <w:pPr>
        <w:pStyle w:val="61"/>
        <w:framePr w:w="6346" w:h="10282" w:hRule="exact" w:wrap="around" w:vAnchor="page" w:hAnchor="page" w:x="2833" w:y="3114"/>
        <w:shd w:val="clear" w:color="auto" w:fill="auto"/>
        <w:spacing w:before="0" w:after="0"/>
        <w:ind w:right="20" w:firstLine="220"/>
      </w:pPr>
      <w:r>
        <w:rPr>
          <w:rStyle w:val="60pt5"/>
          <w:color w:val="000000"/>
        </w:rPr>
        <w:t>Физического воспитания, формирования культуры здоровья и эмоционального благополучия:</w:t>
      </w:r>
    </w:p>
    <w:p w:rsidR="00D45411" w:rsidRDefault="00D45411">
      <w:pPr>
        <w:pStyle w:val="a6"/>
        <w:framePr w:w="6346" w:h="10282" w:hRule="exact" w:wrap="around" w:vAnchor="page" w:hAnchor="page" w:x="2833" w:y="3114"/>
        <w:numPr>
          <w:ilvl w:val="0"/>
          <w:numId w:val="62"/>
        </w:numPr>
        <w:shd w:val="clear" w:color="auto" w:fill="auto"/>
        <w:spacing w:line="240" w:lineRule="exact"/>
        <w:ind w:left="240" w:right="20"/>
      </w:pPr>
      <w:r>
        <w:rPr>
          <w:rStyle w:val="0pt"/>
          <w:b/>
          <w:bCs/>
          <w:color w:val="000000"/>
        </w:rPr>
        <w:t xml:space="preserve">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w:t>
      </w:r>
      <w:r>
        <w:rPr>
          <w:rStyle w:val="0pt"/>
          <w:b/>
          <w:bCs/>
          <w:color w:val="000000"/>
        </w:rPr>
        <w:softHyphen/>
        <w:t>формационной);</w:t>
      </w:r>
    </w:p>
    <w:p w:rsidR="00D45411" w:rsidRDefault="00D45411">
      <w:pPr>
        <w:pStyle w:val="a6"/>
        <w:framePr w:w="6346" w:h="10282" w:hRule="exact" w:wrap="around" w:vAnchor="page" w:hAnchor="page" w:x="2833" w:y="3114"/>
        <w:numPr>
          <w:ilvl w:val="0"/>
          <w:numId w:val="62"/>
        </w:numPr>
        <w:shd w:val="clear" w:color="auto" w:fill="auto"/>
        <w:spacing w:line="240" w:lineRule="exact"/>
        <w:ind w:left="240" w:right="20"/>
      </w:pPr>
      <w:r>
        <w:rPr>
          <w:rStyle w:val="0pt"/>
          <w:b/>
          <w:bCs/>
          <w:color w:val="000000"/>
        </w:rPr>
        <w:t xml:space="preserve"> приобретение опыта эмоционального отношения к среде оби</w:t>
      </w:r>
      <w:r>
        <w:rPr>
          <w:rStyle w:val="0pt"/>
          <w:b/>
          <w:bCs/>
          <w:color w:val="000000"/>
        </w:rPr>
        <w:softHyphen/>
        <w:t>тания, бережное отношение к физическому и психическому здоровью.</w:t>
      </w:r>
    </w:p>
    <w:p w:rsidR="00D45411" w:rsidRDefault="00D45411">
      <w:pPr>
        <w:pStyle w:val="61"/>
        <w:framePr w:w="6346" w:h="10282" w:hRule="exact" w:wrap="around" w:vAnchor="page" w:hAnchor="page" w:x="2833" w:y="3114"/>
        <w:shd w:val="clear" w:color="auto" w:fill="auto"/>
        <w:spacing w:before="0" w:after="0"/>
        <w:ind w:firstLine="220"/>
      </w:pPr>
      <w:r>
        <w:rPr>
          <w:rStyle w:val="60pt5"/>
          <w:color w:val="000000"/>
        </w:rPr>
        <w:t>Трудового вос</w:t>
      </w:r>
      <w:r>
        <w:rPr>
          <w:rStyle w:val="60pt4"/>
          <w:color w:val="000000"/>
        </w:rPr>
        <w:t>пи</w:t>
      </w:r>
      <w:r>
        <w:rPr>
          <w:rStyle w:val="60pt5"/>
          <w:color w:val="000000"/>
        </w:rPr>
        <w:t>та</w:t>
      </w:r>
      <w:r>
        <w:rPr>
          <w:rStyle w:val="60pt4"/>
          <w:color w:val="000000"/>
        </w:rPr>
        <w:t>ни</w:t>
      </w:r>
      <w:r>
        <w:rPr>
          <w:rStyle w:val="60pt5"/>
          <w:color w:val="000000"/>
        </w:rPr>
        <w:t>я:</w:t>
      </w:r>
    </w:p>
    <w:p w:rsidR="00D45411" w:rsidRDefault="00D45411">
      <w:pPr>
        <w:pStyle w:val="a6"/>
        <w:framePr w:w="6346" w:h="10282" w:hRule="exact" w:wrap="around" w:vAnchor="page" w:hAnchor="page" w:x="2833" w:y="3114"/>
        <w:numPr>
          <w:ilvl w:val="0"/>
          <w:numId w:val="62"/>
        </w:numPr>
        <w:shd w:val="clear" w:color="auto" w:fill="auto"/>
        <w:spacing w:line="240" w:lineRule="exact"/>
        <w:ind w:left="240" w:right="20"/>
      </w:pPr>
      <w:r>
        <w:rPr>
          <w:rStyle w:val="0pt"/>
          <w:b/>
          <w:bCs/>
          <w:color w:val="000000"/>
        </w:rPr>
        <w:t xml:space="preserve"> осознание ценности трудовой деятельности в жизни челове</w:t>
      </w:r>
      <w:r>
        <w:rPr>
          <w:rStyle w:val="0pt"/>
          <w:b/>
          <w:bCs/>
          <w:color w:val="000000"/>
        </w:rPr>
        <w:softHyphen/>
        <w:t>ка и общества, ответственное потребление и бережное отно</w:t>
      </w:r>
      <w:r>
        <w:rPr>
          <w:rStyle w:val="0pt"/>
          <w:b/>
          <w:bCs/>
          <w:color w:val="000000"/>
        </w:rPr>
        <w:softHyphen/>
        <w:t>шение к результатам труда, навыки участия в различных видах трудовой деятельности, интерес к различным профес</w:t>
      </w:r>
      <w:r>
        <w:rPr>
          <w:rStyle w:val="0pt"/>
          <w:b/>
          <w:bCs/>
          <w:color w:val="000000"/>
        </w:rPr>
        <w:softHyphen/>
        <w:t>сиям.</w:t>
      </w:r>
    </w:p>
    <w:p w:rsidR="00D45411" w:rsidRDefault="00D45411">
      <w:pPr>
        <w:pStyle w:val="61"/>
        <w:framePr w:w="6346" w:h="10282" w:hRule="exact" w:wrap="around" w:vAnchor="page" w:hAnchor="page" w:x="2833" w:y="3114"/>
        <w:shd w:val="clear" w:color="auto" w:fill="auto"/>
        <w:spacing w:before="0" w:after="0"/>
        <w:ind w:firstLine="220"/>
      </w:pPr>
      <w:r>
        <w:rPr>
          <w:rStyle w:val="60pt5"/>
          <w:color w:val="000000"/>
        </w:rPr>
        <w:t>Экологического воспитания:</w:t>
      </w:r>
    </w:p>
    <w:p w:rsidR="00D45411" w:rsidRDefault="00D45411">
      <w:pPr>
        <w:pStyle w:val="a6"/>
        <w:framePr w:w="6346" w:h="10282" w:hRule="exact" w:wrap="around" w:vAnchor="page" w:hAnchor="page" w:x="2833" w:y="3114"/>
        <w:numPr>
          <w:ilvl w:val="0"/>
          <w:numId w:val="62"/>
        </w:numPr>
        <w:shd w:val="clear" w:color="auto" w:fill="auto"/>
        <w:spacing w:line="240" w:lineRule="exact"/>
        <w:ind w:left="240" w:right="20"/>
      </w:pPr>
      <w:r>
        <w:rPr>
          <w:rStyle w:val="0pt"/>
          <w:b/>
          <w:bCs/>
          <w:color w:val="000000"/>
        </w:rPr>
        <w:t xml:space="preserve"> осознание роли человека в природе и обществе, принятие экологических норм поведения, бережного отношения к при</w:t>
      </w:r>
      <w:r>
        <w:rPr>
          <w:rStyle w:val="0pt"/>
          <w:b/>
          <w:bCs/>
          <w:color w:val="000000"/>
        </w:rPr>
        <w:softHyphen/>
        <w:t>роде, неприятие действий, приносящих ей вред.</w:t>
      </w:r>
    </w:p>
    <w:p w:rsidR="00D45411" w:rsidRDefault="00D45411">
      <w:pPr>
        <w:pStyle w:val="61"/>
        <w:framePr w:w="6346" w:h="10282" w:hRule="exact" w:wrap="around" w:vAnchor="page" w:hAnchor="page" w:x="2833" w:y="3114"/>
        <w:shd w:val="clear" w:color="auto" w:fill="auto"/>
        <w:spacing w:before="0" w:after="0"/>
        <w:ind w:firstLine="220"/>
      </w:pPr>
      <w:r>
        <w:rPr>
          <w:rStyle w:val="60pt5"/>
          <w:color w:val="000000"/>
        </w:rPr>
        <w:t>Ценности научного позна</w:t>
      </w:r>
      <w:r>
        <w:rPr>
          <w:rStyle w:val="60pt4"/>
          <w:color w:val="000000"/>
        </w:rPr>
        <w:t>ни</w:t>
      </w:r>
      <w:r>
        <w:rPr>
          <w:rStyle w:val="60pt5"/>
          <w:color w:val="000000"/>
        </w:rPr>
        <w:t>я:</w:t>
      </w:r>
    </w:p>
    <w:p w:rsidR="00D45411" w:rsidRDefault="00D45411">
      <w:pPr>
        <w:pStyle w:val="a6"/>
        <w:framePr w:w="6346" w:h="10282" w:hRule="exact" w:wrap="around" w:vAnchor="page" w:hAnchor="page" w:x="2833" w:y="3114"/>
        <w:numPr>
          <w:ilvl w:val="0"/>
          <w:numId w:val="62"/>
        </w:numPr>
        <w:shd w:val="clear" w:color="auto" w:fill="auto"/>
        <w:spacing w:line="240" w:lineRule="exact"/>
        <w:ind w:left="240" w:right="20"/>
      </w:pPr>
      <w:r>
        <w:rPr>
          <w:rStyle w:val="0pt"/>
          <w:b/>
          <w:bCs/>
          <w:color w:val="000000"/>
        </w:rPr>
        <w:t xml:space="preserve"> ориентация в деятельности на первоначальные представле</w:t>
      </w:r>
      <w:r>
        <w:rPr>
          <w:rStyle w:val="0pt"/>
          <w:b/>
          <w:bCs/>
          <w:color w:val="000000"/>
        </w:rPr>
        <w:softHyphen/>
        <w:t>ния о научной картине мира;</w:t>
      </w:r>
    </w:p>
    <w:p w:rsidR="00D45411" w:rsidRDefault="00D45411">
      <w:pPr>
        <w:pStyle w:val="a6"/>
        <w:framePr w:w="6346" w:h="10282" w:hRule="exact" w:wrap="around" w:vAnchor="page" w:hAnchor="page" w:x="2833" w:y="3114"/>
        <w:numPr>
          <w:ilvl w:val="0"/>
          <w:numId w:val="62"/>
        </w:numPr>
        <w:shd w:val="clear" w:color="auto" w:fill="auto"/>
        <w:spacing w:line="240" w:lineRule="exact"/>
        <w:ind w:left="240" w:right="20"/>
      </w:pPr>
      <w:r>
        <w:rPr>
          <w:rStyle w:val="0pt"/>
          <w:b/>
          <w:bCs/>
          <w:color w:val="000000"/>
        </w:rPr>
        <w:t xml:space="preserve">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D45411" w:rsidRDefault="00D45411">
      <w:pPr>
        <w:pStyle w:val="a5"/>
        <w:framePr w:wrap="around" w:vAnchor="page" w:hAnchor="page" w:x="2813" w:y="13564"/>
        <w:shd w:val="clear" w:color="auto" w:fill="auto"/>
        <w:spacing w:line="130" w:lineRule="exact"/>
        <w:ind w:left="20"/>
      </w:pPr>
      <w:r>
        <w:rPr>
          <w:rStyle w:val="0pt5"/>
          <w:color w:val="000000"/>
        </w:rPr>
        <w:t>358</w:t>
      </w:r>
    </w:p>
    <w:p w:rsidR="00D45411" w:rsidRDefault="00D45411">
      <w:pPr>
        <w:pStyle w:val="a5"/>
        <w:framePr w:wrap="around" w:vAnchor="page" w:hAnchor="page" w:x="6850" w:y="13544"/>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6336" w:h="10238" w:hRule="exact" w:wrap="around" w:vAnchor="page" w:hAnchor="page" w:x="2837" w:y="3148"/>
        <w:shd w:val="clear" w:color="auto" w:fill="auto"/>
        <w:spacing w:before="0" w:after="122" w:line="160" w:lineRule="exact"/>
      </w:pPr>
      <w:r>
        <w:rPr>
          <w:rStyle w:val="60pt5"/>
          <w:color w:val="000000"/>
        </w:rPr>
        <w:lastRenderedPageBreak/>
        <w:t>МЕТАПРЕДМЕТНЫЕ РЕЗУЛЬТАТЫ</w:t>
      </w:r>
    </w:p>
    <w:p w:rsidR="00D45411" w:rsidRDefault="00D45411">
      <w:pPr>
        <w:pStyle w:val="42"/>
        <w:framePr w:w="6336" w:h="10238" w:hRule="exact" w:wrap="around" w:vAnchor="page" w:hAnchor="page" w:x="2837" w:y="3148"/>
        <w:shd w:val="clear" w:color="auto" w:fill="auto"/>
        <w:spacing w:before="0" w:after="35" w:line="180" w:lineRule="exact"/>
        <w:jc w:val="left"/>
      </w:pPr>
      <w:bookmarkStart w:id="234" w:name="bookmark235"/>
      <w:r>
        <w:rPr>
          <w:rStyle w:val="40pt2"/>
          <w:color w:val="000000"/>
        </w:rPr>
        <w:t>Познавательные универсальные учебные действия:</w:t>
      </w:r>
      <w:bookmarkEnd w:id="234"/>
    </w:p>
    <w:p w:rsidR="00D45411" w:rsidRDefault="00D45411">
      <w:pPr>
        <w:pStyle w:val="71"/>
        <w:framePr w:w="6336" w:h="10238" w:hRule="exact" w:wrap="around" w:vAnchor="page" w:hAnchor="page" w:x="2837" w:y="3148"/>
        <w:numPr>
          <w:ilvl w:val="0"/>
          <w:numId w:val="63"/>
        </w:numPr>
        <w:shd w:val="clear" w:color="auto" w:fill="auto"/>
        <w:spacing w:line="235" w:lineRule="exact"/>
        <w:ind w:left="220"/>
        <w:jc w:val="left"/>
      </w:pPr>
      <w:r>
        <w:rPr>
          <w:rStyle w:val="70pt3"/>
          <w:b/>
          <w:bCs/>
          <w:i/>
          <w:iCs/>
          <w:color w:val="000000"/>
        </w:rPr>
        <w:t xml:space="preserve"> Базовые логические действия:</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понимать целостность окружающего мира (взаимосвязь при</w:t>
      </w:r>
      <w:r>
        <w:rPr>
          <w:rStyle w:val="0pt"/>
          <w:b/>
          <w:bCs/>
          <w:color w:val="000000"/>
        </w:rPr>
        <w:softHyphen/>
        <w:t>родной и социальной среды обитания), проявлять способ</w:t>
      </w:r>
      <w:r>
        <w:rPr>
          <w:rStyle w:val="0pt"/>
          <w:b/>
          <w:bCs/>
          <w:color w:val="000000"/>
        </w:rPr>
        <w:softHyphen/>
        <w:t>ность ориентироваться в изменяющейся действительности;</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сравнивать объекты окружающего мира, устанавливать ос</w:t>
      </w:r>
      <w:r>
        <w:rPr>
          <w:rStyle w:val="0pt"/>
          <w:b/>
          <w:bCs/>
          <w:color w:val="000000"/>
        </w:rPr>
        <w:softHyphen/>
        <w:t>нования для сравнения, устанавливать аналогии;</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объединять части объекта (объекты) по определённому при</w:t>
      </w:r>
      <w:r>
        <w:rPr>
          <w:rStyle w:val="0pt"/>
          <w:b/>
          <w:bCs/>
          <w:color w:val="000000"/>
        </w:rPr>
        <w:softHyphen/>
        <w:t>знаку;</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определять существенный признак для классификации, классифицировать предложенные объекты;</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находить закономерности и противоречия в рассматривае</w:t>
      </w:r>
      <w:r>
        <w:rPr>
          <w:rStyle w:val="0pt"/>
          <w:b/>
          <w:bCs/>
          <w:color w:val="000000"/>
        </w:rPr>
        <w:softHyphen/>
        <w:t>мых фактах, данных и наблюдениях на основе предложенно</w:t>
      </w:r>
      <w:r>
        <w:rPr>
          <w:rStyle w:val="0pt"/>
          <w:b/>
          <w:bCs/>
          <w:color w:val="000000"/>
        </w:rPr>
        <w:softHyphen/>
        <w:t>го алгоритма;</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выявлять недостаток информации для решения учебной (практической) задачи на основе предложенного алгоритма.</w:t>
      </w:r>
    </w:p>
    <w:p w:rsidR="00D45411" w:rsidRDefault="00D45411">
      <w:pPr>
        <w:pStyle w:val="71"/>
        <w:framePr w:w="6336" w:h="10238" w:hRule="exact" w:wrap="around" w:vAnchor="page" w:hAnchor="page" w:x="2837" w:y="3148"/>
        <w:numPr>
          <w:ilvl w:val="0"/>
          <w:numId w:val="63"/>
        </w:numPr>
        <w:shd w:val="clear" w:color="auto" w:fill="auto"/>
        <w:spacing w:line="235" w:lineRule="exact"/>
        <w:ind w:left="220"/>
        <w:jc w:val="left"/>
      </w:pPr>
      <w:r>
        <w:rPr>
          <w:rStyle w:val="70pt3"/>
          <w:b/>
          <w:bCs/>
          <w:i/>
          <w:iCs/>
          <w:color w:val="000000"/>
        </w:rPr>
        <w:t xml:space="preserve"> Базовые исследовательские действия:</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проводить (по предложенному и самостоятельно составлен</w:t>
      </w:r>
      <w:r>
        <w:rPr>
          <w:rStyle w:val="0pt"/>
          <w:b/>
          <w:bCs/>
          <w:color w:val="000000"/>
        </w:rPr>
        <w:softHyphen/>
        <w:t>ному плану или выдвинутому предположению) наблюдения, несложные опыты; проявлять интерес к экспериментам, про</w:t>
      </w:r>
      <w:r>
        <w:rPr>
          <w:rStyle w:val="0pt"/>
          <w:b/>
          <w:bCs/>
          <w:color w:val="000000"/>
        </w:rPr>
        <w:softHyphen/>
        <w:t>водимым под руководством учителя;</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определять разницу между реальным и желательным состо</w:t>
      </w:r>
      <w:r>
        <w:rPr>
          <w:rStyle w:val="0pt"/>
          <w:b/>
          <w:bCs/>
          <w:color w:val="000000"/>
        </w:rPr>
        <w:softHyphen/>
        <w:t>янием объекта (ситуации) на основе предложенных вопросов;</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формулировать с помощью учителя цель предстоящей рабо</w:t>
      </w:r>
      <w:r>
        <w:rPr>
          <w:rStyle w:val="0pt"/>
          <w:b/>
          <w:bCs/>
          <w:color w:val="000000"/>
        </w:rPr>
        <w:softHyphen/>
        <w:t>ты, прогнозировать возможное развитие процессов, событий и последствия в аналогичных или сходных ситуациях;</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моделировать ситуации на основе изученного материала о свя</w:t>
      </w:r>
      <w:r>
        <w:rPr>
          <w:rStyle w:val="0pt"/>
          <w:b/>
          <w:bCs/>
          <w:color w:val="000000"/>
        </w:rPr>
        <w:softHyphen/>
        <w:t>зях в природе (живая и неживая природа, цепи питания; при</w:t>
      </w:r>
      <w:r>
        <w:rPr>
          <w:rStyle w:val="0pt"/>
          <w:b/>
          <w:bCs/>
          <w:color w:val="000000"/>
        </w:rPr>
        <w:softHyphen/>
        <w:t>родные зоны), а также в социуме (лента времени; поведение и его последствия; коллективный труд и его результаты и др.);</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проводить по предложенному плану опыт, несложное иссле</w:t>
      </w:r>
      <w:r>
        <w:rPr>
          <w:rStyle w:val="0pt"/>
          <w:b/>
          <w:bCs/>
          <w:color w:val="000000"/>
        </w:rPr>
        <w:softHyphen/>
        <w:t>дование по установлению особенностей объекта изучения и связей между объектами (часть — целое, причина — след</w:t>
      </w:r>
      <w:r>
        <w:rPr>
          <w:rStyle w:val="0pt"/>
          <w:b/>
          <w:bCs/>
          <w:color w:val="000000"/>
        </w:rPr>
        <w:softHyphen/>
        <w:t>ствие);</w:t>
      </w:r>
    </w:p>
    <w:p w:rsidR="00D45411" w:rsidRDefault="00D45411">
      <w:pPr>
        <w:pStyle w:val="a6"/>
        <w:framePr w:w="6336" w:h="10238" w:hRule="exact" w:wrap="around" w:vAnchor="page" w:hAnchor="page" w:x="2837" w:y="3148"/>
        <w:numPr>
          <w:ilvl w:val="0"/>
          <w:numId w:val="62"/>
        </w:numPr>
        <w:shd w:val="clear" w:color="auto" w:fill="auto"/>
        <w:spacing w:line="235" w:lineRule="exact"/>
        <w:ind w:left="220" w:right="20"/>
      </w:pPr>
      <w:r>
        <w:rPr>
          <w:rStyle w:val="0pt"/>
          <w:b/>
          <w:bCs/>
          <w:color w:val="000000"/>
        </w:rPr>
        <w:t xml:space="preserve"> формулировать выводы и подкреплять их доказательствами на основе результатов проведённого наблюдения (опыта, из</w:t>
      </w:r>
      <w:r>
        <w:rPr>
          <w:rStyle w:val="0pt"/>
          <w:b/>
          <w:bCs/>
          <w:color w:val="000000"/>
        </w:rPr>
        <w:softHyphen/>
        <w:t>мерения, исследования).</w:t>
      </w:r>
    </w:p>
    <w:p w:rsidR="00D45411" w:rsidRDefault="00D45411">
      <w:pPr>
        <w:pStyle w:val="a5"/>
        <w:framePr w:wrap="around" w:vAnchor="page" w:hAnchor="page" w:x="2809" w:y="13525"/>
        <w:shd w:val="clear" w:color="auto" w:fill="auto"/>
        <w:spacing w:line="130" w:lineRule="exact"/>
        <w:ind w:left="20"/>
      </w:pPr>
      <w:r>
        <w:rPr>
          <w:rStyle w:val="0pt5"/>
          <w:color w:val="000000"/>
        </w:rPr>
        <w:t>ОКРУЖАЮЩИЙ МИР. 1—4 классы</w:t>
      </w:r>
    </w:p>
    <w:p w:rsidR="00D45411" w:rsidRDefault="00D45411">
      <w:pPr>
        <w:pStyle w:val="a5"/>
        <w:framePr w:wrap="around" w:vAnchor="page" w:hAnchor="page" w:x="8885" w:y="13564"/>
        <w:shd w:val="clear" w:color="auto" w:fill="auto"/>
        <w:spacing w:line="130" w:lineRule="exact"/>
        <w:ind w:left="20"/>
      </w:pPr>
      <w:r>
        <w:rPr>
          <w:rStyle w:val="0pt5"/>
          <w:color w:val="000000"/>
        </w:rPr>
        <w:t>359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36" w:h="10281" w:hRule="exact" w:wrap="around" w:vAnchor="page" w:hAnchor="page" w:x="2837" w:y="3114"/>
        <w:shd w:val="clear" w:color="auto" w:fill="auto"/>
        <w:ind w:left="220"/>
        <w:jc w:val="left"/>
      </w:pPr>
      <w:r>
        <w:rPr>
          <w:rStyle w:val="70pt3"/>
          <w:b/>
          <w:bCs/>
          <w:i/>
          <w:iCs/>
          <w:color w:val="000000"/>
        </w:rPr>
        <w:lastRenderedPageBreak/>
        <w:t>3) Работа с информацией:</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использовать различные источники для поиска информации, выбирать источник получения информации с учётом учебной задачи;</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согласно заданному алгоритму находить в предложенном источнике информацию, представленную в явном виде;</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распознавать достоверную и недостоверную информацию са</w:t>
      </w:r>
      <w:r>
        <w:rPr>
          <w:rStyle w:val="0pt"/>
          <w:b/>
          <w:bCs/>
          <w:color w:val="000000"/>
        </w:rPr>
        <w:softHyphen/>
        <w:t>мостоятельно или на основе предложенного учителем спосо</w:t>
      </w:r>
      <w:r>
        <w:rPr>
          <w:rStyle w:val="0pt"/>
          <w:b/>
          <w:bCs/>
          <w:color w:val="000000"/>
        </w:rPr>
        <w:softHyphen/>
        <w:t>ба её проверки;</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находить и использовать для решения учебных задач тексто</w:t>
      </w:r>
      <w:r>
        <w:rPr>
          <w:rStyle w:val="0pt"/>
          <w:b/>
          <w:bCs/>
          <w:color w:val="000000"/>
        </w:rPr>
        <w:softHyphen/>
        <w:t>вую, графическую, аудиовизуальную информацию;</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читать и интерпретировать графически представленную ин</w:t>
      </w:r>
      <w:r>
        <w:rPr>
          <w:rStyle w:val="0pt"/>
          <w:b/>
          <w:bCs/>
          <w:color w:val="000000"/>
        </w:rPr>
        <w:softHyphen/>
        <w:t>формацию (схему, таблицу, иллюстрацию);</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соблюдать правила информационной безопасности в усло</w:t>
      </w:r>
      <w:r>
        <w:rPr>
          <w:rStyle w:val="0pt"/>
          <w:b/>
          <w:bCs/>
          <w:color w:val="000000"/>
        </w:rPr>
        <w:softHyphen/>
        <w:t>виях контролируемого доступа в Интернет (с помощью учи</w:t>
      </w:r>
      <w:r>
        <w:rPr>
          <w:rStyle w:val="0pt"/>
          <w:b/>
          <w:bCs/>
          <w:color w:val="000000"/>
        </w:rPr>
        <w:softHyphen/>
        <w:t>теля);</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анализировать и создавать текстовую, видео-, графиче</w:t>
      </w:r>
      <w:r>
        <w:rPr>
          <w:rStyle w:val="0pt"/>
          <w:b/>
          <w:bCs/>
          <w:color w:val="000000"/>
        </w:rPr>
        <w:softHyphen/>
        <w:t>скую, звуковую информацию в соответствии с учебной за</w:t>
      </w:r>
      <w:r>
        <w:rPr>
          <w:rStyle w:val="0pt"/>
          <w:b/>
          <w:bCs/>
          <w:color w:val="000000"/>
        </w:rPr>
        <w:softHyphen/>
        <w:t>дачей;</w:t>
      </w:r>
    </w:p>
    <w:p w:rsidR="00D45411" w:rsidRDefault="00D45411">
      <w:pPr>
        <w:pStyle w:val="a6"/>
        <w:framePr w:w="6336" w:h="10281" w:hRule="exact" w:wrap="around" w:vAnchor="page" w:hAnchor="page" w:x="2837" w:y="3114"/>
        <w:numPr>
          <w:ilvl w:val="0"/>
          <w:numId w:val="62"/>
        </w:numPr>
        <w:shd w:val="clear" w:color="auto" w:fill="auto"/>
        <w:spacing w:after="168" w:line="240" w:lineRule="exact"/>
        <w:ind w:left="220" w:right="20"/>
      </w:pPr>
      <w:r>
        <w:rPr>
          <w:rStyle w:val="0pt"/>
          <w:b/>
          <w:bCs/>
          <w:color w:val="000000"/>
        </w:rPr>
        <w:t xml:space="preserve"> фиксировать полученные результаты в текстовой форме (от</w:t>
      </w:r>
      <w:r>
        <w:rPr>
          <w:rStyle w:val="0pt"/>
          <w:b/>
          <w:bCs/>
          <w:color w:val="000000"/>
        </w:rPr>
        <w:softHyphen/>
        <w:t>чёт, выступление, высказывание) и графическом виде (рису</w:t>
      </w:r>
      <w:r>
        <w:rPr>
          <w:rStyle w:val="0pt"/>
          <w:b/>
          <w:bCs/>
          <w:color w:val="000000"/>
        </w:rPr>
        <w:softHyphen/>
        <w:t>нок, схема, диаграмма).</w:t>
      </w:r>
    </w:p>
    <w:p w:rsidR="00D45411" w:rsidRDefault="00D45411">
      <w:pPr>
        <w:pStyle w:val="42"/>
        <w:framePr w:w="6336" w:h="10281" w:hRule="exact" w:wrap="around" w:vAnchor="page" w:hAnchor="page" w:x="2837" w:y="3114"/>
        <w:shd w:val="clear" w:color="auto" w:fill="auto"/>
        <w:spacing w:before="0" w:after="0" w:line="180" w:lineRule="exact"/>
        <w:jc w:val="left"/>
      </w:pPr>
      <w:bookmarkStart w:id="235" w:name="bookmark236"/>
      <w:r>
        <w:rPr>
          <w:rStyle w:val="40pt2"/>
          <w:color w:val="000000"/>
        </w:rPr>
        <w:t>Коммуникативные универсальные учебные действия:</w:t>
      </w:r>
      <w:bookmarkEnd w:id="235"/>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в процессе диалогов задавать вопросы, высказывать сужде</w:t>
      </w:r>
      <w:r>
        <w:rPr>
          <w:rStyle w:val="0pt"/>
          <w:b/>
          <w:bCs/>
          <w:color w:val="000000"/>
        </w:rPr>
        <w:softHyphen/>
        <w:t>ния, оценивать выступления участников;</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признавать возможность существования разных точек зре</w:t>
      </w:r>
      <w:r>
        <w:rPr>
          <w:rStyle w:val="0pt"/>
          <w:b/>
          <w:bCs/>
          <w:color w:val="000000"/>
        </w:rPr>
        <w:softHyphen/>
        <w:t>ния; корректно и аргументированно высказывать своё мне</w:t>
      </w:r>
      <w:r>
        <w:rPr>
          <w:rStyle w:val="0pt"/>
          <w:b/>
          <w:bCs/>
          <w:color w:val="000000"/>
        </w:rPr>
        <w:softHyphen/>
        <w:t>ние; приводить доказательства своей правоты;</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соблюдать правила ведения диалога и дискуссии; проявлять уважительное отношение к собеседнику;</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использовать смысловое чтение для определения темы, глав</w:t>
      </w:r>
      <w:r>
        <w:rPr>
          <w:rStyle w:val="0pt"/>
          <w:b/>
          <w:bCs/>
          <w:color w:val="000000"/>
        </w:rPr>
        <w:softHyphen/>
        <w:t>ной мысли текста о природе, социальной жизни, взаимоот</w:t>
      </w:r>
      <w:r>
        <w:rPr>
          <w:rStyle w:val="0pt"/>
          <w:b/>
          <w:bCs/>
          <w:color w:val="000000"/>
        </w:rPr>
        <w:softHyphen/>
        <w:t>ношениях и поступках людей;</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создавать устные и письменные тексты (описание, рассужде</w:t>
      </w:r>
      <w:r>
        <w:rPr>
          <w:rStyle w:val="0pt"/>
          <w:b/>
          <w:bCs/>
          <w:color w:val="000000"/>
        </w:rPr>
        <w:softHyphen/>
        <w:t>ние, повествование);</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конструировать обобщения и выводы на основе полученных результатов наблюдений и опытной работы, подкреплять их доказательствами;</w:t>
      </w:r>
    </w:p>
    <w:p w:rsidR="00D45411" w:rsidRDefault="00D45411">
      <w:pPr>
        <w:pStyle w:val="a6"/>
        <w:framePr w:w="6336" w:h="10281" w:hRule="exact" w:wrap="around" w:vAnchor="page" w:hAnchor="page" w:x="2837" w:y="3114"/>
        <w:numPr>
          <w:ilvl w:val="0"/>
          <w:numId w:val="62"/>
        </w:numPr>
        <w:shd w:val="clear" w:color="auto" w:fill="auto"/>
        <w:spacing w:line="240" w:lineRule="exact"/>
        <w:ind w:left="220" w:right="20"/>
      </w:pPr>
      <w:r>
        <w:rPr>
          <w:rStyle w:val="0pt"/>
          <w:b/>
          <w:bCs/>
          <w:color w:val="000000"/>
        </w:rPr>
        <w:t xml:space="preserve"> находить ошибки и восстанавливать деформированный текст об изученных объектах и явлениях природы, событиях соци</w:t>
      </w:r>
      <w:r>
        <w:rPr>
          <w:rStyle w:val="0pt"/>
          <w:b/>
          <w:bCs/>
          <w:color w:val="000000"/>
        </w:rPr>
        <w:softHyphen/>
        <w:t>альной жизни;</w:t>
      </w:r>
    </w:p>
    <w:p w:rsidR="00D45411" w:rsidRDefault="00D45411">
      <w:pPr>
        <w:pStyle w:val="a5"/>
        <w:framePr w:wrap="around" w:vAnchor="page" w:hAnchor="page" w:x="2809" w:y="13564"/>
        <w:shd w:val="clear" w:color="auto" w:fill="auto"/>
        <w:spacing w:line="130" w:lineRule="exact"/>
        <w:ind w:left="20"/>
      </w:pPr>
      <w:r>
        <w:rPr>
          <w:rStyle w:val="0pt5"/>
          <w:color w:val="000000"/>
        </w:rPr>
        <w:t>360</w:t>
      </w:r>
    </w:p>
    <w:p w:rsidR="00D45411" w:rsidRDefault="00D45411">
      <w:pPr>
        <w:pStyle w:val="a5"/>
        <w:framePr w:wrap="around" w:vAnchor="page" w:hAnchor="page" w:x="6845" w:y="13544"/>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77" w:hRule="exact" w:wrap="around" w:vAnchor="page" w:hAnchor="page" w:x="2835" w:y="3114"/>
        <w:numPr>
          <w:ilvl w:val="0"/>
          <w:numId w:val="62"/>
        </w:numPr>
        <w:shd w:val="clear" w:color="auto" w:fill="auto"/>
        <w:spacing w:after="168" w:line="240" w:lineRule="exact"/>
        <w:ind w:left="220" w:right="20"/>
      </w:pPr>
      <w:r>
        <w:rPr>
          <w:rStyle w:val="0pt"/>
          <w:b/>
          <w:bCs/>
          <w:color w:val="000000"/>
        </w:rPr>
        <w:lastRenderedPageBreak/>
        <w:t xml:space="preserve"> готовить небольшие публичные выступления с возможной презентацией (текст, рисунки, фото, плакаты и др.) к тексту выступления.</w:t>
      </w:r>
    </w:p>
    <w:p w:rsidR="00D45411" w:rsidRDefault="00D45411">
      <w:pPr>
        <w:pStyle w:val="42"/>
        <w:framePr w:w="6341" w:h="10277" w:hRule="exact" w:wrap="around" w:vAnchor="page" w:hAnchor="page" w:x="2835" w:y="3114"/>
        <w:shd w:val="clear" w:color="auto" w:fill="auto"/>
        <w:spacing w:before="0" w:after="31" w:line="180" w:lineRule="exact"/>
        <w:jc w:val="left"/>
      </w:pPr>
      <w:bookmarkStart w:id="236" w:name="bookmark237"/>
      <w:r>
        <w:rPr>
          <w:rStyle w:val="40pt2"/>
          <w:color w:val="000000"/>
        </w:rPr>
        <w:t>Регулятивные универсальные учебные действия:</w:t>
      </w:r>
      <w:bookmarkEnd w:id="236"/>
    </w:p>
    <w:p w:rsidR="00D45411" w:rsidRDefault="00D45411">
      <w:pPr>
        <w:pStyle w:val="71"/>
        <w:framePr w:w="6341" w:h="10277" w:hRule="exact" w:wrap="around" w:vAnchor="page" w:hAnchor="page" w:x="2835" w:y="3114"/>
        <w:numPr>
          <w:ilvl w:val="0"/>
          <w:numId w:val="64"/>
        </w:numPr>
        <w:shd w:val="clear" w:color="auto" w:fill="auto"/>
        <w:ind w:left="220"/>
        <w:jc w:val="left"/>
      </w:pPr>
      <w:r>
        <w:rPr>
          <w:rStyle w:val="70pt3"/>
          <w:b/>
          <w:bCs/>
          <w:i/>
          <w:iCs/>
          <w:color w:val="000000"/>
        </w:rPr>
        <w:t xml:space="preserve"> Самоорганизация:</w:t>
      </w:r>
    </w:p>
    <w:p w:rsidR="00D45411" w:rsidRDefault="00D45411">
      <w:pPr>
        <w:pStyle w:val="a6"/>
        <w:framePr w:w="6341" w:h="10277" w:hRule="exact" w:wrap="around" w:vAnchor="page" w:hAnchor="page" w:x="2835" w:y="3114"/>
        <w:numPr>
          <w:ilvl w:val="0"/>
          <w:numId w:val="62"/>
        </w:numPr>
        <w:shd w:val="clear" w:color="auto" w:fill="auto"/>
        <w:spacing w:line="240" w:lineRule="exact"/>
        <w:ind w:left="220" w:right="20"/>
      </w:pPr>
      <w:r>
        <w:rPr>
          <w:rStyle w:val="0pt"/>
          <w:b/>
          <w:bCs/>
          <w:color w:val="000000"/>
        </w:rPr>
        <w:t xml:space="preserve"> планировать самостоятельно или с небольшой помощью учи</w:t>
      </w:r>
      <w:r>
        <w:rPr>
          <w:rStyle w:val="0pt"/>
          <w:b/>
          <w:bCs/>
          <w:color w:val="000000"/>
        </w:rPr>
        <w:softHyphen/>
        <w:t>теля действия по решению учебной задачи;</w:t>
      </w:r>
    </w:p>
    <w:p w:rsidR="00D45411" w:rsidRDefault="00D45411">
      <w:pPr>
        <w:pStyle w:val="a6"/>
        <w:framePr w:w="6341" w:h="10277" w:hRule="exact" w:wrap="around" w:vAnchor="page" w:hAnchor="page" w:x="2835" w:y="3114"/>
        <w:numPr>
          <w:ilvl w:val="0"/>
          <w:numId w:val="62"/>
        </w:numPr>
        <w:shd w:val="clear" w:color="auto" w:fill="auto"/>
        <w:spacing w:line="240" w:lineRule="exact"/>
        <w:ind w:left="220" w:right="20"/>
      </w:pPr>
      <w:r>
        <w:rPr>
          <w:rStyle w:val="0pt"/>
          <w:b/>
          <w:bCs/>
          <w:color w:val="000000"/>
        </w:rPr>
        <w:t xml:space="preserve"> выстраивать последовательность выбранных действий и опе</w:t>
      </w:r>
      <w:r>
        <w:rPr>
          <w:rStyle w:val="0pt"/>
          <w:b/>
          <w:bCs/>
          <w:color w:val="000000"/>
        </w:rPr>
        <w:softHyphen/>
        <w:t>раций.</w:t>
      </w:r>
    </w:p>
    <w:p w:rsidR="00D45411" w:rsidRDefault="00D45411">
      <w:pPr>
        <w:pStyle w:val="71"/>
        <w:framePr w:w="6341" w:h="10277" w:hRule="exact" w:wrap="around" w:vAnchor="page" w:hAnchor="page" w:x="2835" w:y="3114"/>
        <w:numPr>
          <w:ilvl w:val="0"/>
          <w:numId w:val="64"/>
        </w:numPr>
        <w:shd w:val="clear" w:color="auto" w:fill="auto"/>
        <w:ind w:left="220"/>
        <w:jc w:val="left"/>
      </w:pPr>
      <w:r>
        <w:rPr>
          <w:rStyle w:val="70pt3"/>
          <w:b/>
          <w:bCs/>
          <w:i/>
          <w:iCs/>
          <w:color w:val="000000"/>
        </w:rPr>
        <w:t xml:space="preserve"> Самоконтроль:</w:t>
      </w:r>
    </w:p>
    <w:p w:rsidR="00D45411" w:rsidRDefault="00D45411">
      <w:pPr>
        <w:pStyle w:val="a6"/>
        <w:framePr w:w="6341" w:h="10277" w:hRule="exact" w:wrap="around" w:vAnchor="page" w:hAnchor="page" w:x="2835" w:y="3114"/>
        <w:numPr>
          <w:ilvl w:val="0"/>
          <w:numId w:val="62"/>
        </w:numPr>
        <w:shd w:val="clear" w:color="auto" w:fill="auto"/>
        <w:spacing w:line="240" w:lineRule="exact"/>
        <w:ind w:left="220" w:right="20"/>
      </w:pPr>
      <w:r>
        <w:rPr>
          <w:rStyle w:val="0pt"/>
          <w:b/>
          <w:bCs/>
          <w:color w:val="000000"/>
        </w:rPr>
        <w:t xml:space="preserve"> осуществлять контроль процесса и результата своей деятель</w:t>
      </w:r>
      <w:r>
        <w:rPr>
          <w:rStyle w:val="0pt"/>
          <w:b/>
          <w:bCs/>
          <w:color w:val="000000"/>
        </w:rPr>
        <w:softHyphen/>
        <w:t>ности;</w:t>
      </w:r>
    </w:p>
    <w:p w:rsidR="00D45411" w:rsidRDefault="00D45411">
      <w:pPr>
        <w:pStyle w:val="a6"/>
        <w:framePr w:w="6341" w:h="10277" w:hRule="exact" w:wrap="around" w:vAnchor="page" w:hAnchor="page" w:x="2835" w:y="3114"/>
        <w:numPr>
          <w:ilvl w:val="0"/>
          <w:numId w:val="62"/>
        </w:numPr>
        <w:shd w:val="clear" w:color="auto" w:fill="auto"/>
        <w:spacing w:line="240" w:lineRule="exact"/>
        <w:ind w:left="220" w:right="20"/>
      </w:pPr>
      <w:r>
        <w:rPr>
          <w:rStyle w:val="0pt"/>
          <w:b/>
          <w:bCs/>
          <w:color w:val="000000"/>
        </w:rPr>
        <w:t xml:space="preserve"> находить ошибки в своей работе и устанавливать их причи</w:t>
      </w:r>
      <w:r>
        <w:rPr>
          <w:rStyle w:val="0pt"/>
          <w:b/>
          <w:bCs/>
          <w:color w:val="000000"/>
        </w:rPr>
        <w:softHyphen/>
        <w:t>ны; корректировать свои действия при необходимости (с не</w:t>
      </w:r>
      <w:r>
        <w:rPr>
          <w:rStyle w:val="0pt"/>
          <w:b/>
          <w:bCs/>
          <w:color w:val="000000"/>
        </w:rPr>
        <w:softHyphen/>
        <w:t>большой помощью учителя);</w:t>
      </w:r>
    </w:p>
    <w:p w:rsidR="00D45411" w:rsidRDefault="00D45411">
      <w:pPr>
        <w:pStyle w:val="a6"/>
        <w:framePr w:w="6341" w:h="10277" w:hRule="exact" w:wrap="around" w:vAnchor="page" w:hAnchor="page" w:x="2835" w:y="3114"/>
        <w:numPr>
          <w:ilvl w:val="0"/>
          <w:numId w:val="62"/>
        </w:numPr>
        <w:shd w:val="clear" w:color="auto" w:fill="auto"/>
        <w:spacing w:line="240" w:lineRule="exact"/>
        <w:ind w:left="220" w:right="20"/>
      </w:pPr>
      <w:r>
        <w:rPr>
          <w:rStyle w:val="0pt"/>
          <w:b/>
          <w:bCs/>
          <w:color w:val="000000"/>
        </w:rPr>
        <w:t xml:space="preserve"> предвидеть возможность возникновения трудностей и оши</w:t>
      </w:r>
      <w:r>
        <w:rPr>
          <w:rStyle w:val="0pt"/>
          <w:b/>
          <w:bCs/>
          <w:color w:val="000000"/>
        </w:rPr>
        <w:softHyphen/>
        <w:t>бок, предусматривать способы их предупреждения, в том чис</w:t>
      </w:r>
      <w:r>
        <w:rPr>
          <w:rStyle w:val="0pt"/>
          <w:b/>
          <w:bCs/>
          <w:color w:val="000000"/>
        </w:rPr>
        <w:softHyphen/>
        <w:t>ле в житейских ситуациях, опасных для здоровья и жизни.</w:t>
      </w:r>
    </w:p>
    <w:p w:rsidR="00D45411" w:rsidRDefault="00D45411">
      <w:pPr>
        <w:pStyle w:val="71"/>
        <w:framePr w:w="6341" w:h="10277" w:hRule="exact" w:wrap="around" w:vAnchor="page" w:hAnchor="page" w:x="2835" w:y="3114"/>
        <w:numPr>
          <w:ilvl w:val="0"/>
          <w:numId w:val="64"/>
        </w:numPr>
        <w:shd w:val="clear" w:color="auto" w:fill="auto"/>
        <w:ind w:left="220"/>
        <w:jc w:val="left"/>
      </w:pPr>
      <w:r>
        <w:rPr>
          <w:rStyle w:val="70pt3"/>
          <w:b/>
          <w:bCs/>
          <w:i/>
          <w:iCs/>
          <w:color w:val="000000"/>
        </w:rPr>
        <w:t xml:space="preserve"> Самооценка:</w:t>
      </w:r>
    </w:p>
    <w:p w:rsidR="00D45411" w:rsidRDefault="00D45411">
      <w:pPr>
        <w:pStyle w:val="a6"/>
        <w:framePr w:w="6341" w:h="10277" w:hRule="exact" w:wrap="around" w:vAnchor="page" w:hAnchor="page" w:x="2835" w:y="3114"/>
        <w:numPr>
          <w:ilvl w:val="0"/>
          <w:numId w:val="62"/>
        </w:numPr>
        <w:shd w:val="clear" w:color="auto" w:fill="auto"/>
        <w:spacing w:line="240" w:lineRule="exact"/>
        <w:ind w:left="220" w:right="20"/>
      </w:pPr>
      <w:r>
        <w:rPr>
          <w:rStyle w:val="0pt"/>
          <w:b/>
          <w:bCs/>
          <w:color w:val="000000"/>
        </w:rPr>
        <w:t xml:space="preserve"> объективно оценивать результаты своей деятельности, соот</w:t>
      </w:r>
      <w:r>
        <w:rPr>
          <w:rStyle w:val="0pt"/>
          <w:b/>
          <w:bCs/>
          <w:color w:val="000000"/>
        </w:rPr>
        <w:softHyphen/>
        <w:t>носить свою оценку с оценкой учителя;</w:t>
      </w:r>
    </w:p>
    <w:p w:rsidR="00D45411" w:rsidRDefault="00D45411">
      <w:pPr>
        <w:pStyle w:val="a6"/>
        <w:framePr w:w="6341" w:h="10277" w:hRule="exact" w:wrap="around" w:vAnchor="page" w:hAnchor="page" w:x="2835" w:y="3114"/>
        <w:numPr>
          <w:ilvl w:val="0"/>
          <w:numId w:val="62"/>
        </w:numPr>
        <w:shd w:val="clear" w:color="auto" w:fill="auto"/>
        <w:spacing w:after="168" w:line="240" w:lineRule="exact"/>
        <w:ind w:left="220" w:right="20"/>
      </w:pPr>
      <w:r>
        <w:rPr>
          <w:rStyle w:val="0pt"/>
          <w:b/>
          <w:bCs/>
          <w:color w:val="000000"/>
        </w:rPr>
        <w:t xml:space="preserve"> оценивать целесообразность выбранных способов действия, при необходимости корректировать их.</w:t>
      </w:r>
    </w:p>
    <w:p w:rsidR="00D45411" w:rsidRDefault="00D45411">
      <w:pPr>
        <w:pStyle w:val="42"/>
        <w:framePr w:w="6341" w:h="10277" w:hRule="exact" w:wrap="around" w:vAnchor="page" w:hAnchor="page" w:x="2835" w:y="3114"/>
        <w:shd w:val="clear" w:color="auto" w:fill="auto"/>
        <w:spacing w:before="0" w:after="31" w:line="180" w:lineRule="exact"/>
        <w:jc w:val="left"/>
      </w:pPr>
      <w:bookmarkStart w:id="237" w:name="bookmark238"/>
      <w:r>
        <w:rPr>
          <w:rStyle w:val="40pt2"/>
          <w:color w:val="000000"/>
        </w:rPr>
        <w:t>Совместная деятельность:</w:t>
      </w:r>
      <w:bookmarkEnd w:id="237"/>
    </w:p>
    <w:p w:rsidR="00D45411" w:rsidRDefault="00D45411">
      <w:pPr>
        <w:pStyle w:val="a6"/>
        <w:framePr w:w="6341" w:h="10277" w:hRule="exact" w:wrap="around" w:vAnchor="page" w:hAnchor="page" w:x="2835" w:y="3114"/>
        <w:numPr>
          <w:ilvl w:val="0"/>
          <w:numId w:val="62"/>
        </w:numPr>
        <w:shd w:val="clear" w:color="auto" w:fill="auto"/>
        <w:spacing w:line="240" w:lineRule="exact"/>
        <w:ind w:left="220" w:right="20"/>
      </w:pPr>
      <w:r>
        <w:rPr>
          <w:rStyle w:val="0pt"/>
          <w:b/>
          <w:bCs/>
          <w:color w:val="000000"/>
        </w:rPr>
        <w:t xml:space="preserve"> понимать значение коллективной деятельности для успеш</w:t>
      </w:r>
      <w:r>
        <w:rPr>
          <w:rStyle w:val="0pt"/>
          <w:b/>
          <w:bCs/>
          <w:color w:val="000000"/>
        </w:rPr>
        <w:softHyphen/>
        <w:t>ного решения учебной (практической) задачи; активно уча</w:t>
      </w:r>
      <w:r>
        <w:rPr>
          <w:rStyle w:val="0pt"/>
          <w:b/>
          <w:bCs/>
          <w:color w:val="000000"/>
        </w:rPr>
        <w:softHyphen/>
        <w:t>ствовать в формулировании краткосрочных и долгосрочных целей совместной деятельности (на основе изученного мате</w:t>
      </w:r>
      <w:r>
        <w:rPr>
          <w:rStyle w:val="0pt"/>
          <w:b/>
          <w:bCs/>
          <w:color w:val="000000"/>
        </w:rPr>
        <w:softHyphen/>
        <w:t>риала по окружающему миру);</w:t>
      </w:r>
    </w:p>
    <w:p w:rsidR="00D45411" w:rsidRDefault="00D45411">
      <w:pPr>
        <w:pStyle w:val="a6"/>
        <w:framePr w:w="6341" w:h="10277" w:hRule="exact" w:wrap="around" w:vAnchor="page" w:hAnchor="page" w:x="2835" w:y="3114"/>
        <w:numPr>
          <w:ilvl w:val="0"/>
          <w:numId w:val="62"/>
        </w:numPr>
        <w:shd w:val="clear" w:color="auto" w:fill="auto"/>
        <w:spacing w:line="240" w:lineRule="exact"/>
        <w:ind w:left="220" w:right="20"/>
      </w:pPr>
      <w:r>
        <w:rPr>
          <w:rStyle w:val="0pt"/>
          <w:b/>
          <w:bCs/>
          <w:color w:val="000000"/>
        </w:rPr>
        <w:t xml:space="preserve"> коллективно строить действия по достижению общей цели: распределять роли, договариваться, обсуждать процесс и ре</w:t>
      </w:r>
      <w:r>
        <w:rPr>
          <w:rStyle w:val="0pt"/>
          <w:b/>
          <w:bCs/>
          <w:color w:val="000000"/>
        </w:rPr>
        <w:softHyphen/>
        <w:t>зультат совместной работы;</w:t>
      </w:r>
    </w:p>
    <w:p w:rsidR="00D45411" w:rsidRDefault="00D45411">
      <w:pPr>
        <w:pStyle w:val="a6"/>
        <w:framePr w:w="6341" w:h="10277" w:hRule="exact" w:wrap="around" w:vAnchor="page" w:hAnchor="page" w:x="2835" w:y="3114"/>
        <w:numPr>
          <w:ilvl w:val="0"/>
          <w:numId w:val="62"/>
        </w:numPr>
        <w:shd w:val="clear" w:color="auto" w:fill="auto"/>
        <w:spacing w:line="240" w:lineRule="exact"/>
        <w:ind w:left="220" w:right="20"/>
      </w:pPr>
      <w:r>
        <w:rPr>
          <w:rStyle w:val="0pt"/>
          <w:b/>
          <w:bCs/>
          <w:color w:val="000000"/>
        </w:rPr>
        <w:t xml:space="preserve"> проявлять готовность руководить, выполнять поручения, подчиняться;</w:t>
      </w:r>
    </w:p>
    <w:p w:rsidR="00D45411" w:rsidRDefault="00D45411">
      <w:pPr>
        <w:pStyle w:val="a6"/>
        <w:framePr w:w="6341" w:h="10277" w:hRule="exact" w:wrap="around" w:vAnchor="page" w:hAnchor="page" w:x="2835" w:y="3114"/>
        <w:numPr>
          <w:ilvl w:val="0"/>
          <w:numId w:val="62"/>
        </w:numPr>
        <w:shd w:val="clear" w:color="auto" w:fill="auto"/>
        <w:spacing w:line="240" w:lineRule="exact"/>
        <w:ind w:left="220" w:right="20"/>
      </w:pPr>
      <w:r>
        <w:rPr>
          <w:rStyle w:val="0pt"/>
          <w:b/>
          <w:bCs/>
          <w:color w:val="000000"/>
        </w:rPr>
        <w:t xml:space="preserve"> выполнять правила совместной деятельности: справедливо распределять и оценивать работу каждого участника; счи</w:t>
      </w:r>
      <w:r>
        <w:rPr>
          <w:rStyle w:val="0pt"/>
          <w:b/>
          <w:bCs/>
          <w:color w:val="000000"/>
        </w:rPr>
        <w:softHyphen/>
        <w:t>таться с наличием разных мнений; не допускать конфлик</w:t>
      </w:r>
      <w:r>
        <w:rPr>
          <w:rStyle w:val="0pt"/>
          <w:b/>
          <w:bCs/>
          <w:color w:val="000000"/>
        </w:rPr>
        <w:softHyphen/>
        <w:t>тов, при их возникновении мирно разрешать без участия взрослого;</w:t>
      </w:r>
    </w:p>
    <w:p w:rsidR="00D45411" w:rsidRDefault="00D45411">
      <w:pPr>
        <w:pStyle w:val="a6"/>
        <w:framePr w:w="6341" w:h="10277" w:hRule="exact" w:wrap="around" w:vAnchor="page" w:hAnchor="page" w:x="2835" w:y="3114"/>
        <w:numPr>
          <w:ilvl w:val="0"/>
          <w:numId w:val="62"/>
        </w:numPr>
        <w:shd w:val="clear" w:color="auto" w:fill="auto"/>
        <w:spacing w:line="240" w:lineRule="exact"/>
        <w:ind w:left="220"/>
      </w:pPr>
      <w:r>
        <w:rPr>
          <w:rStyle w:val="0pt"/>
          <w:b/>
          <w:bCs/>
          <w:color w:val="000000"/>
        </w:rPr>
        <w:t xml:space="preserve"> ответственно выполнять свою часть работы.</w:t>
      </w:r>
    </w:p>
    <w:p w:rsidR="00D45411" w:rsidRDefault="00D45411">
      <w:pPr>
        <w:pStyle w:val="a5"/>
        <w:framePr w:wrap="around" w:vAnchor="page" w:hAnchor="page" w:x="2811" w:y="13525"/>
        <w:shd w:val="clear" w:color="auto" w:fill="auto"/>
        <w:spacing w:line="130" w:lineRule="exact"/>
        <w:ind w:left="20"/>
      </w:pPr>
      <w:r>
        <w:rPr>
          <w:rStyle w:val="0pt5"/>
          <w:color w:val="000000"/>
        </w:rPr>
        <w:t>ОКРУЖАЮЩИЙ МИР. 1—4 классы</w:t>
      </w:r>
    </w:p>
    <w:p w:rsidR="00D45411" w:rsidRDefault="00D45411">
      <w:pPr>
        <w:pStyle w:val="a5"/>
        <w:framePr w:wrap="around" w:vAnchor="page" w:hAnchor="page" w:x="8893" w:y="13564"/>
        <w:shd w:val="clear" w:color="auto" w:fill="auto"/>
        <w:spacing w:line="130" w:lineRule="exact"/>
        <w:ind w:left="20"/>
      </w:pPr>
      <w:r>
        <w:rPr>
          <w:rStyle w:val="0pt5"/>
          <w:color w:val="000000"/>
        </w:rPr>
        <w:t>361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6346" w:h="551" w:hRule="exact" w:wrap="around" w:vAnchor="page" w:hAnchor="page" w:x="2833" w:y="3106"/>
        <w:shd w:val="clear" w:color="auto" w:fill="auto"/>
        <w:spacing w:before="0" w:after="0" w:line="245" w:lineRule="exact"/>
        <w:ind w:left="20" w:right="1460"/>
      </w:pPr>
      <w:r>
        <w:rPr>
          <w:rStyle w:val="60pt5"/>
          <w:color w:val="000000"/>
        </w:rPr>
        <w:lastRenderedPageBreak/>
        <w:t>ПРЕДМЕТНЫЕ РЕЗУЛЬТАТЫ ОСВОЕНИЯ ПРОГРАММЫ ПО ГОДАМ ОБУЧЕНИЯ</w:t>
      </w:r>
    </w:p>
    <w:p w:rsidR="00D45411" w:rsidRDefault="00D45411">
      <w:pPr>
        <w:pStyle w:val="42"/>
        <w:framePr w:w="6346" w:h="9615" w:hRule="exact" w:wrap="around" w:vAnchor="page" w:hAnchor="page" w:x="2833" w:y="3767"/>
        <w:shd w:val="clear" w:color="auto" w:fill="auto"/>
        <w:spacing w:before="0" w:after="31" w:line="180" w:lineRule="exact"/>
        <w:ind w:left="20"/>
        <w:jc w:val="left"/>
      </w:pPr>
      <w:bookmarkStart w:id="238" w:name="bookmark239"/>
      <w:r>
        <w:rPr>
          <w:rStyle w:val="40pt2"/>
          <w:color w:val="000000"/>
        </w:rPr>
        <w:t>1 класс</w:t>
      </w:r>
      <w:bookmarkEnd w:id="238"/>
    </w:p>
    <w:p w:rsidR="00D45411" w:rsidRDefault="00D45411">
      <w:pPr>
        <w:pStyle w:val="a6"/>
        <w:framePr w:w="6346" w:h="9615" w:hRule="exact" w:wrap="around" w:vAnchor="page" w:hAnchor="page" w:x="2833" w:y="3767"/>
        <w:shd w:val="clear" w:color="auto" w:fill="auto"/>
        <w:spacing w:line="240" w:lineRule="exact"/>
        <w:ind w:left="220" w:firstLine="0"/>
        <w:jc w:val="left"/>
      </w:pPr>
      <w:r>
        <w:rPr>
          <w:rStyle w:val="0pt"/>
          <w:b/>
          <w:bCs/>
          <w:color w:val="000000"/>
        </w:rPr>
        <w:t>К концу обучения в 1 классе обучающийся научится:</w:t>
      </w:r>
    </w:p>
    <w:p w:rsidR="00D45411" w:rsidRDefault="00D45411">
      <w:pPr>
        <w:pStyle w:val="a6"/>
        <w:framePr w:w="6346" w:h="9615" w:hRule="exact" w:wrap="around" w:vAnchor="page" w:hAnchor="page" w:x="2833" w:y="3767"/>
        <w:numPr>
          <w:ilvl w:val="0"/>
          <w:numId w:val="62"/>
        </w:numPr>
        <w:shd w:val="clear" w:color="auto" w:fill="auto"/>
        <w:spacing w:line="240" w:lineRule="exact"/>
        <w:ind w:left="220" w:right="20"/>
      </w:pPr>
      <w:r>
        <w:rPr>
          <w:rStyle w:val="0pt"/>
          <w:b/>
          <w:bCs/>
          <w:color w:val="000000"/>
        </w:rPr>
        <w:t xml:space="preserve"> называть себя и членов своей семьи по фамилии, имени, от</w:t>
      </w:r>
      <w:r>
        <w:rPr>
          <w:rStyle w:val="0pt"/>
          <w:b/>
          <w:bCs/>
          <w:color w:val="000000"/>
        </w:rPr>
        <w:softHyphen/>
        <w:t>честву, профессии членов своей семьи, домашний адрес и адрес своей школы; проявлять уважение к семейным ценно</w:t>
      </w:r>
      <w:r>
        <w:rPr>
          <w:rStyle w:val="0pt"/>
          <w:b/>
          <w:bCs/>
          <w:color w:val="000000"/>
        </w:rPr>
        <w:softHyphen/>
        <w:t>стям и традициям, соблюдать правила нравственного поведе</w:t>
      </w:r>
      <w:r>
        <w:rPr>
          <w:rStyle w:val="0pt"/>
          <w:b/>
          <w:bCs/>
          <w:color w:val="000000"/>
        </w:rPr>
        <w:softHyphen/>
        <w:t>ния в социуме и на природе;</w:t>
      </w:r>
    </w:p>
    <w:p w:rsidR="00D45411" w:rsidRDefault="00D45411">
      <w:pPr>
        <w:pStyle w:val="a6"/>
        <w:framePr w:w="6346" w:h="9615" w:hRule="exact" w:wrap="around" w:vAnchor="page" w:hAnchor="page" w:x="2833" w:y="3767"/>
        <w:numPr>
          <w:ilvl w:val="0"/>
          <w:numId w:val="62"/>
        </w:numPr>
        <w:shd w:val="clear" w:color="auto" w:fill="auto"/>
        <w:spacing w:line="240" w:lineRule="exact"/>
        <w:ind w:left="220" w:right="20"/>
      </w:pPr>
      <w:r>
        <w:rPr>
          <w:rStyle w:val="0pt"/>
          <w:b/>
          <w:bCs/>
          <w:color w:val="000000"/>
        </w:rPr>
        <w:t xml:space="preserve"> воспроизводить название своего населённого пункта, регио</w:t>
      </w:r>
      <w:r>
        <w:rPr>
          <w:rStyle w:val="0pt"/>
          <w:b/>
          <w:bCs/>
          <w:color w:val="000000"/>
        </w:rPr>
        <w:softHyphen/>
        <w:t>на, страны;</w:t>
      </w:r>
    </w:p>
    <w:p w:rsidR="00D45411" w:rsidRDefault="00D45411">
      <w:pPr>
        <w:pStyle w:val="a6"/>
        <w:framePr w:w="6346" w:h="9615" w:hRule="exact" w:wrap="around" w:vAnchor="page" w:hAnchor="page" w:x="2833" w:y="3767"/>
        <w:numPr>
          <w:ilvl w:val="0"/>
          <w:numId w:val="62"/>
        </w:numPr>
        <w:shd w:val="clear" w:color="auto" w:fill="auto"/>
        <w:spacing w:line="240" w:lineRule="exact"/>
        <w:ind w:left="220" w:right="20"/>
      </w:pPr>
      <w:r>
        <w:rPr>
          <w:rStyle w:val="0pt"/>
          <w:b/>
          <w:bCs/>
          <w:color w:val="000000"/>
        </w:rPr>
        <w:t xml:space="preserve"> приводить примеры культурных объектов родного края, школьных традиций и праздников, традиций и ценностей своей семьи, профессий;</w:t>
      </w:r>
    </w:p>
    <w:p w:rsidR="00D45411" w:rsidRDefault="00D45411">
      <w:pPr>
        <w:pStyle w:val="a6"/>
        <w:framePr w:w="6346" w:h="9615" w:hRule="exact" w:wrap="around" w:vAnchor="page" w:hAnchor="page" w:x="2833" w:y="3767"/>
        <w:numPr>
          <w:ilvl w:val="0"/>
          <w:numId w:val="62"/>
        </w:numPr>
        <w:shd w:val="clear" w:color="auto" w:fill="auto"/>
        <w:spacing w:line="240" w:lineRule="exact"/>
        <w:ind w:left="220" w:right="20"/>
      </w:pPr>
      <w:r>
        <w:rPr>
          <w:rStyle w:val="0pt"/>
          <w:b/>
          <w:bCs/>
          <w:color w:val="000000"/>
        </w:rPr>
        <w:t xml:space="preserve"> различать объекты живой и неживой природы, объекты, соз</w:t>
      </w:r>
      <w:r>
        <w:rPr>
          <w:rStyle w:val="0pt"/>
          <w:b/>
          <w:bCs/>
          <w:color w:val="000000"/>
        </w:rPr>
        <w:softHyphen/>
        <w:t>данные человеком, и природные материалы, части растений (корень, стебель, лист, цветок, плод, семя), группы живот</w:t>
      </w:r>
      <w:r>
        <w:rPr>
          <w:rStyle w:val="0pt"/>
          <w:b/>
          <w:bCs/>
          <w:color w:val="000000"/>
        </w:rPr>
        <w:softHyphen/>
        <w:t>ных (насекомые, рыбы, птицы, звери);</w:t>
      </w:r>
    </w:p>
    <w:p w:rsidR="00D45411" w:rsidRDefault="00D45411">
      <w:pPr>
        <w:pStyle w:val="a6"/>
        <w:framePr w:w="6346" w:h="9615" w:hRule="exact" w:wrap="around" w:vAnchor="page" w:hAnchor="page" w:x="2833" w:y="3767"/>
        <w:numPr>
          <w:ilvl w:val="0"/>
          <w:numId w:val="62"/>
        </w:numPr>
        <w:shd w:val="clear" w:color="auto" w:fill="auto"/>
        <w:spacing w:line="240" w:lineRule="exact"/>
        <w:ind w:left="220" w:right="20"/>
      </w:pPr>
      <w:r>
        <w:rPr>
          <w:rStyle w:val="0pt"/>
          <w:b/>
          <w:bCs/>
          <w:color w:val="000000"/>
        </w:rPr>
        <w:t xml:space="preserve"> описывать на основе опорных слов наиболее распространён</w:t>
      </w:r>
      <w:r>
        <w:rPr>
          <w:rStyle w:val="0pt"/>
          <w:b/>
          <w:bCs/>
          <w:color w:val="000000"/>
        </w:rPr>
        <w:softHyphen/>
        <w:t>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D45411" w:rsidRDefault="00D45411">
      <w:pPr>
        <w:pStyle w:val="a6"/>
        <w:framePr w:w="6346" w:h="9615" w:hRule="exact" w:wrap="around" w:vAnchor="page" w:hAnchor="page" w:x="2833" w:y="3767"/>
        <w:numPr>
          <w:ilvl w:val="0"/>
          <w:numId w:val="62"/>
        </w:numPr>
        <w:shd w:val="clear" w:color="auto" w:fill="auto"/>
        <w:spacing w:line="240" w:lineRule="exact"/>
        <w:ind w:left="220" w:right="20"/>
      </w:pPr>
      <w:r>
        <w:rPr>
          <w:rStyle w:val="0pt"/>
          <w:b/>
          <w:bCs/>
          <w:color w:val="000000"/>
        </w:rPr>
        <w:t xml:space="preserve"> применять правила ухода за комнатными растениями и до</w:t>
      </w:r>
      <w:r>
        <w:rPr>
          <w:rStyle w:val="0pt"/>
          <w:b/>
          <w:bCs/>
          <w:color w:val="000000"/>
        </w:rPr>
        <w:softHyphen/>
        <w:t>машними животными;</w:t>
      </w:r>
    </w:p>
    <w:p w:rsidR="00D45411" w:rsidRDefault="00D45411">
      <w:pPr>
        <w:pStyle w:val="a6"/>
        <w:framePr w:w="6346" w:h="9615" w:hRule="exact" w:wrap="around" w:vAnchor="page" w:hAnchor="page" w:x="2833" w:y="3767"/>
        <w:numPr>
          <w:ilvl w:val="0"/>
          <w:numId w:val="62"/>
        </w:numPr>
        <w:shd w:val="clear" w:color="auto" w:fill="auto"/>
        <w:spacing w:line="240" w:lineRule="exact"/>
        <w:ind w:left="220" w:right="20"/>
      </w:pPr>
      <w:r>
        <w:rPr>
          <w:rStyle w:val="0pt"/>
          <w:b/>
          <w:bCs/>
          <w:color w:val="000000"/>
        </w:rPr>
        <w:t xml:space="preserve">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w:t>
      </w:r>
      <w:r>
        <w:rPr>
          <w:rStyle w:val="0pt"/>
          <w:b/>
          <w:bCs/>
          <w:color w:val="000000"/>
        </w:rPr>
        <w:softHyphen/>
        <w:t>рения (в том числе вести счёт времени, измерять температу</w:t>
      </w:r>
      <w:r>
        <w:rPr>
          <w:rStyle w:val="0pt"/>
          <w:b/>
          <w:bCs/>
          <w:color w:val="000000"/>
        </w:rPr>
        <w:softHyphen/>
        <w:t>ру воздуха) и опыты под руководством учителя;</w:t>
      </w:r>
    </w:p>
    <w:p w:rsidR="00D45411" w:rsidRDefault="00D45411">
      <w:pPr>
        <w:pStyle w:val="a6"/>
        <w:framePr w:w="6346" w:h="9615" w:hRule="exact" w:wrap="around" w:vAnchor="page" w:hAnchor="page" w:x="2833" w:y="3767"/>
        <w:numPr>
          <w:ilvl w:val="0"/>
          <w:numId w:val="62"/>
        </w:numPr>
        <w:shd w:val="clear" w:color="auto" w:fill="auto"/>
        <w:spacing w:line="240" w:lineRule="exact"/>
        <w:ind w:left="220" w:right="20"/>
      </w:pPr>
      <w:r>
        <w:rPr>
          <w:rStyle w:val="0pt"/>
          <w:b/>
          <w:bCs/>
          <w:color w:val="000000"/>
        </w:rPr>
        <w:t xml:space="preserve"> использовать для ответов на вопросы небольшие тексты о природе и обществе;</w:t>
      </w:r>
    </w:p>
    <w:p w:rsidR="00D45411" w:rsidRDefault="00D45411">
      <w:pPr>
        <w:pStyle w:val="a6"/>
        <w:framePr w:w="6346" w:h="9615" w:hRule="exact" w:wrap="around" w:vAnchor="page" w:hAnchor="page" w:x="2833" w:y="3767"/>
        <w:numPr>
          <w:ilvl w:val="0"/>
          <w:numId w:val="62"/>
        </w:numPr>
        <w:shd w:val="clear" w:color="auto" w:fill="auto"/>
        <w:spacing w:line="240" w:lineRule="exact"/>
        <w:ind w:left="220" w:right="20"/>
      </w:pPr>
      <w:r>
        <w:rPr>
          <w:rStyle w:val="0pt"/>
          <w:b/>
          <w:bCs/>
          <w:color w:val="000000"/>
        </w:rPr>
        <w:t xml:space="preserve"> оценивать ситуации, раскрывающие положительное и нега</w:t>
      </w:r>
      <w:r>
        <w:rPr>
          <w:rStyle w:val="0pt"/>
          <w:b/>
          <w:bCs/>
          <w:color w:val="000000"/>
        </w:rPr>
        <w:softHyphen/>
        <w:t>тивное отношение к природе; правила поведения в быту, в общественных местах;</w:t>
      </w:r>
    </w:p>
    <w:p w:rsidR="00D45411" w:rsidRDefault="00D45411">
      <w:pPr>
        <w:pStyle w:val="a6"/>
        <w:framePr w:w="6346" w:h="9615" w:hRule="exact" w:wrap="around" w:vAnchor="page" w:hAnchor="page" w:x="2833" w:y="3767"/>
        <w:numPr>
          <w:ilvl w:val="0"/>
          <w:numId w:val="62"/>
        </w:numPr>
        <w:shd w:val="clear" w:color="auto" w:fill="auto"/>
        <w:spacing w:line="240" w:lineRule="exact"/>
        <w:ind w:left="220" w:right="20"/>
      </w:pPr>
      <w:r>
        <w:rPr>
          <w:rStyle w:val="0pt"/>
          <w:b/>
          <w:bCs/>
          <w:color w:val="000000"/>
        </w:rPr>
        <w:t xml:space="preserve"> соблюдать правила безопасности на учебном месте школьни</w:t>
      </w:r>
      <w:r>
        <w:rPr>
          <w:rStyle w:val="0pt"/>
          <w:b/>
          <w:bCs/>
          <w:color w:val="000000"/>
        </w:rPr>
        <w:softHyphen/>
        <w:t>ка; во время наблюдений и опытов; безопасно пользоваться бытовыми электроприборами;</w:t>
      </w:r>
    </w:p>
    <w:p w:rsidR="00D45411" w:rsidRDefault="00D45411">
      <w:pPr>
        <w:pStyle w:val="a6"/>
        <w:framePr w:w="6346" w:h="9615" w:hRule="exact" w:wrap="around" w:vAnchor="page" w:hAnchor="page" w:x="2833" w:y="3767"/>
        <w:numPr>
          <w:ilvl w:val="0"/>
          <w:numId w:val="62"/>
        </w:numPr>
        <w:shd w:val="clear" w:color="auto" w:fill="auto"/>
        <w:spacing w:line="240" w:lineRule="exact"/>
        <w:ind w:left="220"/>
      </w:pPr>
      <w:r>
        <w:rPr>
          <w:rStyle w:val="0pt"/>
          <w:b/>
          <w:bCs/>
          <w:color w:val="000000"/>
        </w:rPr>
        <w:t xml:space="preserve"> соблюдать правила здорового питания и личной гигиены;</w:t>
      </w:r>
    </w:p>
    <w:p w:rsidR="00D45411" w:rsidRDefault="00D45411">
      <w:pPr>
        <w:pStyle w:val="a6"/>
        <w:framePr w:w="6346" w:h="9615" w:hRule="exact" w:wrap="around" w:vAnchor="page" w:hAnchor="page" w:x="2833" w:y="3767"/>
        <w:numPr>
          <w:ilvl w:val="0"/>
          <w:numId w:val="62"/>
        </w:numPr>
        <w:shd w:val="clear" w:color="auto" w:fill="auto"/>
        <w:spacing w:line="240" w:lineRule="exact"/>
        <w:ind w:left="220"/>
      </w:pPr>
      <w:r>
        <w:rPr>
          <w:rStyle w:val="0pt"/>
          <w:b/>
          <w:bCs/>
          <w:color w:val="000000"/>
        </w:rPr>
        <w:t xml:space="preserve"> соблюдать правила безопасного поведения пешехода;</w:t>
      </w:r>
    </w:p>
    <w:p w:rsidR="00D45411" w:rsidRDefault="00D45411">
      <w:pPr>
        <w:pStyle w:val="a5"/>
        <w:framePr w:wrap="around" w:vAnchor="page" w:hAnchor="page" w:x="2809" w:y="13564"/>
        <w:shd w:val="clear" w:color="auto" w:fill="auto"/>
        <w:spacing w:line="130" w:lineRule="exact"/>
        <w:ind w:left="20"/>
      </w:pPr>
      <w:r>
        <w:rPr>
          <w:rStyle w:val="0pt5"/>
          <w:color w:val="000000"/>
        </w:rPr>
        <w:t>362</w:t>
      </w:r>
    </w:p>
    <w:p w:rsidR="00D45411" w:rsidRDefault="00D45411">
      <w:pPr>
        <w:pStyle w:val="a5"/>
        <w:framePr w:wrap="around" w:vAnchor="page" w:hAnchor="page" w:x="6845" w:y="13544"/>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48" w:hRule="exact" w:wrap="around" w:vAnchor="page" w:hAnchor="page" w:x="2835" w:y="3118"/>
        <w:numPr>
          <w:ilvl w:val="0"/>
          <w:numId w:val="62"/>
        </w:numPr>
        <w:shd w:val="clear" w:color="auto" w:fill="auto"/>
        <w:spacing w:line="235" w:lineRule="exact"/>
        <w:ind w:left="220"/>
      </w:pPr>
      <w:r>
        <w:rPr>
          <w:rStyle w:val="0pt"/>
          <w:b/>
          <w:bCs/>
          <w:color w:val="000000"/>
        </w:rPr>
        <w:lastRenderedPageBreak/>
        <w:t xml:space="preserve"> соблюдать правила безопасного поведения в природе;</w:t>
      </w:r>
    </w:p>
    <w:p w:rsidR="00D45411" w:rsidRDefault="00D45411">
      <w:pPr>
        <w:pStyle w:val="a6"/>
        <w:framePr w:w="6341" w:h="10248" w:hRule="exact" w:wrap="around" w:vAnchor="page" w:hAnchor="page" w:x="2835" w:y="3118"/>
        <w:numPr>
          <w:ilvl w:val="0"/>
          <w:numId w:val="62"/>
        </w:numPr>
        <w:shd w:val="clear" w:color="auto" w:fill="auto"/>
        <w:spacing w:after="164" w:line="235" w:lineRule="exact"/>
        <w:ind w:left="220" w:right="20"/>
      </w:pPr>
      <w:r>
        <w:rPr>
          <w:rStyle w:val="0pt"/>
          <w:b/>
          <w:bCs/>
          <w:color w:val="000000"/>
        </w:rPr>
        <w:t xml:space="preserve"> с помощью взрослых (учителя, родителей) пользоваться электронным дневником и электронными ресурсами школы.</w:t>
      </w:r>
    </w:p>
    <w:p w:rsidR="00D45411" w:rsidRDefault="00D45411">
      <w:pPr>
        <w:pStyle w:val="42"/>
        <w:framePr w:w="6341" w:h="10248" w:hRule="exact" w:wrap="around" w:vAnchor="page" w:hAnchor="page" w:x="2835" w:y="3118"/>
        <w:shd w:val="clear" w:color="auto" w:fill="auto"/>
        <w:spacing w:before="0" w:after="40" w:line="180" w:lineRule="exact"/>
        <w:jc w:val="left"/>
      </w:pPr>
      <w:bookmarkStart w:id="239" w:name="bookmark240"/>
      <w:r>
        <w:rPr>
          <w:rStyle w:val="40pt2"/>
          <w:color w:val="000000"/>
        </w:rPr>
        <w:t>2 класс</w:t>
      </w:r>
      <w:bookmarkEnd w:id="239"/>
    </w:p>
    <w:p w:rsidR="00D45411" w:rsidRDefault="00D45411">
      <w:pPr>
        <w:pStyle w:val="a6"/>
        <w:framePr w:w="6341" w:h="10248" w:hRule="exact" w:wrap="around" w:vAnchor="page" w:hAnchor="page" w:x="2835" w:y="3118"/>
        <w:shd w:val="clear" w:color="auto" w:fill="auto"/>
        <w:spacing w:line="235" w:lineRule="exact"/>
        <w:ind w:left="220" w:firstLine="0"/>
        <w:jc w:val="left"/>
      </w:pPr>
      <w:r>
        <w:rPr>
          <w:rStyle w:val="0pt"/>
          <w:b/>
          <w:bCs/>
          <w:color w:val="000000"/>
        </w:rPr>
        <w:t>К концу обучения во 2 классе обучающийся научится:</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находить Россию на карте мира, на карте России — Москву, свой регион и его главный город;</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узнавать государственную символику Российской Федера</w:t>
      </w:r>
      <w:r>
        <w:rPr>
          <w:rStyle w:val="0pt"/>
          <w:b/>
          <w:bCs/>
          <w:color w:val="000000"/>
        </w:rPr>
        <w:softHyphen/>
        <w:t>ции (гимн, герб, флаг) и своего региона;</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w:t>
      </w:r>
      <w:r>
        <w:rPr>
          <w:rStyle w:val="0pt"/>
          <w:b/>
          <w:bCs/>
          <w:color w:val="000000"/>
        </w:rPr>
        <w:softHyphen/>
        <w:t>ния в социуме и на природе;</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распознавать изученные объекты окружающего мира по их описанию, рисункам и фотографиям, различать их в окру</w:t>
      </w:r>
      <w:r>
        <w:rPr>
          <w:rStyle w:val="0pt"/>
          <w:b/>
          <w:bCs/>
          <w:color w:val="000000"/>
        </w:rPr>
        <w:softHyphen/>
        <w:t>жающем мире;</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приводить примеры изученных традиций, обычаев и празд</w:t>
      </w:r>
      <w:r>
        <w:rPr>
          <w:rStyle w:val="0pt"/>
          <w:b/>
          <w:bCs/>
          <w:color w:val="000000"/>
        </w:rPr>
        <w:softHyphen/>
        <w:t>ников народов родного края; важных событий прошлого и настоящего родного края; трудовой деятельности и профес</w:t>
      </w:r>
      <w:r>
        <w:rPr>
          <w:rStyle w:val="0pt"/>
          <w:b/>
          <w:bCs/>
          <w:color w:val="000000"/>
        </w:rPr>
        <w:softHyphen/>
        <w:t>сий жителей родного края;</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проводить, соблюдая правила безопасного труда, несложные наблюдения и опыты с природными объектами, измерения;</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приводить примеры изученных взаимосвязей в природе, при</w:t>
      </w:r>
      <w:r>
        <w:rPr>
          <w:rStyle w:val="0pt"/>
          <w:b/>
          <w:bCs/>
          <w:color w:val="000000"/>
        </w:rPr>
        <w:softHyphen/>
        <w:t>меры, иллюстрирующие значение природы в жизни человека;</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описывать на основе предложенного плана или опорных слов изученные культурные объекты (достопримечательности род</w:t>
      </w:r>
      <w:r>
        <w:rPr>
          <w:rStyle w:val="0pt"/>
          <w:b/>
          <w:bCs/>
          <w:color w:val="000000"/>
        </w:rPr>
        <w:softHyphen/>
        <w:t>ного края, музейные экспонаты);</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описывать на основе предложенного плана или опорных слов изученные природные объекты и явления, в том числе звёз</w:t>
      </w:r>
      <w:r>
        <w:rPr>
          <w:rStyle w:val="0pt"/>
          <w:b/>
          <w:bCs/>
          <w:color w:val="000000"/>
        </w:rPr>
        <w:softHyphen/>
        <w:t>ды, созвездия, планеты;</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группировать изученные объекты живой и неживой природы по предложенным признакам;</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сравнивать объекты живой и неживой природы на основе внешних признаков;</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ориентироваться на местности по местным природным при</w:t>
      </w:r>
      <w:r>
        <w:rPr>
          <w:rStyle w:val="0pt"/>
          <w:b/>
          <w:bCs/>
          <w:color w:val="000000"/>
        </w:rPr>
        <w:softHyphen/>
        <w:t>знакам, Солнцу, компасу;</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создавать по заданному плану развёрнутые высказывания о природе и обществе;</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использовать для ответов на вопросы небольшие тексты о природе и обществе;</w:t>
      </w:r>
    </w:p>
    <w:p w:rsidR="00D45411" w:rsidRDefault="00D45411">
      <w:pPr>
        <w:pStyle w:val="a6"/>
        <w:framePr w:w="6341" w:h="10248" w:hRule="exact" w:wrap="around" w:vAnchor="page" w:hAnchor="page" w:x="2835" w:y="3118"/>
        <w:numPr>
          <w:ilvl w:val="0"/>
          <w:numId w:val="62"/>
        </w:numPr>
        <w:shd w:val="clear" w:color="auto" w:fill="auto"/>
        <w:spacing w:line="235" w:lineRule="exact"/>
        <w:ind w:left="220" w:right="20"/>
      </w:pPr>
      <w:r>
        <w:rPr>
          <w:rStyle w:val="0pt"/>
          <w:b/>
          <w:bCs/>
          <w:color w:val="000000"/>
        </w:rPr>
        <w:t xml:space="preserve"> соблюдать правила нравственного поведения в социуме и в природе, оценивать примеры положительного и негативного</w:t>
      </w:r>
    </w:p>
    <w:p w:rsidR="00D45411" w:rsidRDefault="00D45411">
      <w:pPr>
        <w:pStyle w:val="a5"/>
        <w:framePr w:wrap="around" w:vAnchor="page" w:hAnchor="page" w:x="2811" w:y="13525"/>
        <w:shd w:val="clear" w:color="auto" w:fill="auto"/>
        <w:spacing w:line="130" w:lineRule="exact"/>
        <w:ind w:left="20"/>
      </w:pPr>
      <w:r>
        <w:rPr>
          <w:rStyle w:val="0pt5"/>
          <w:color w:val="000000"/>
        </w:rPr>
        <w:t>ОКРУЖАЮЩИЙ МИР. 1—4 классы</w:t>
      </w:r>
    </w:p>
    <w:p w:rsidR="00D45411" w:rsidRDefault="00D45411">
      <w:pPr>
        <w:pStyle w:val="a5"/>
        <w:framePr w:wrap="around" w:vAnchor="page" w:hAnchor="page" w:x="8888" w:y="13564"/>
        <w:shd w:val="clear" w:color="auto" w:fill="auto"/>
        <w:spacing w:line="130" w:lineRule="exact"/>
        <w:ind w:left="20"/>
      </w:pPr>
      <w:r>
        <w:rPr>
          <w:rStyle w:val="0pt5"/>
          <w:color w:val="000000"/>
        </w:rPr>
        <w:t>363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82" w:hRule="exact" w:wrap="around" w:vAnchor="page" w:hAnchor="page" w:x="2833" w:y="3114"/>
        <w:shd w:val="clear" w:color="auto" w:fill="auto"/>
        <w:spacing w:line="240" w:lineRule="exact"/>
        <w:ind w:left="220" w:right="20" w:firstLine="0"/>
      </w:pPr>
      <w:r>
        <w:rPr>
          <w:rStyle w:val="0pt"/>
          <w:b/>
          <w:bCs/>
          <w:color w:val="000000"/>
        </w:rPr>
        <w:lastRenderedPageBreak/>
        <w:t>отношения к объектам природы, проявления внимания, по</w:t>
      </w:r>
      <w:r>
        <w:rPr>
          <w:rStyle w:val="0pt"/>
          <w:b/>
          <w:bCs/>
          <w:color w:val="000000"/>
        </w:rPr>
        <w:softHyphen/>
        <w:t>мощи людям, нуждающимся в ней;</w:t>
      </w:r>
    </w:p>
    <w:p w:rsidR="00D45411" w:rsidRDefault="00D45411">
      <w:pPr>
        <w:pStyle w:val="a6"/>
        <w:framePr w:w="6346" w:h="10282" w:hRule="exact" w:wrap="around" w:vAnchor="page" w:hAnchor="page" w:x="2833" w:y="3114"/>
        <w:numPr>
          <w:ilvl w:val="0"/>
          <w:numId w:val="62"/>
        </w:numPr>
        <w:shd w:val="clear" w:color="auto" w:fill="auto"/>
        <w:spacing w:line="240" w:lineRule="exact"/>
        <w:ind w:left="220" w:right="20"/>
      </w:pPr>
      <w:r>
        <w:rPr>
          <w:rStyle w:val="0pt"/>
          <w:b/>
          <w:bCs/>
          <w:color w:val="000000"/>
        </w:rPr>
        <w:t xml:space="preserve"> соблюдать правила безопасного поведения в школе, правила безопасного поведения пассажира наземного транспорта и метро;</w:t>
      </w:r>
    </w:p>
    <w:p w:rsidR="00D45411" w:rsidRDefault="00D45411">
      <w:pPr>
        <w:pStyle w:val="a6"/>
        <w:framePr w:w="6346" w:h="10282" w:hRule="exact" w:wrap="around" w:vAnchor="page" w:hAnchor="page" w:x="2833" w:y="3114"/>
        <w:numPr>
          <w:ilvl w:val="0"/>
          <w:numId w:val="62"/>
        </w:numPr>
        <w:shd w:val="clear" w:color="auto" w:fill="auto"/>
        <w:spacing w:line="240" w:lineRule="exact"/>
        <w:ind w:left="220"/>
      </w:pPr>
      <w:r>
        <w:rPr>
          <w:rStyle w:val="0pt"/>
          <w:b/>
          <w:bCs/>
          <w:color w:val="000000"/>
        </w:rPr>
        <w:t xml:space="preserve"> соблюдать режим дня и питания;</w:t>
      </w:r>
    </w:p>
    <w:p w:rsidR="00D45411" w:rsidRDefault="00D45411">
      <w:pPr>
        <w:pStyle w:val="a6"/>
        <w:framePr w:w="6346" w:h="10282" w:hRule="exact" w:wrap="around" w:vAnchor="page" w:hAnchor="page" w:x="2833" w:y="3114"/>
        <w:numPr>
          <w:ilvl w:val="0"/>
          <w:numId w:val="62"/>
        </w:numPr>
        <w:shd w:val="clear" w:color="auto" w:fill="auto"/>
        <w:spacing w:after="168" w:line="240" w:lineRule="exact"/>
        <w:ind w:left="220" w:right="20"/>
      </w:pPr>
      <w:r>
        <w:rPr>
          <w:rStyle w:val="0pt"/>
          <w:b/>
          <w:bCs/>
          <w:color w:val="000000"/>
        </w:rPr>
        <w:t xml:space="preserve"> безопасно использовать мессенджеры Интернета в условиях контролируемого доступа в Интернет; безопасно осущест</w:t>
      </w:r>
      <w:r>
        <w:rPr>
          <w:rStyle w:val="0pt"/>
          <w:b/>
          <w:bCs/>
          <w:color w:val="000000"/>
        </w:rPr>
        <w:softHyphen/>
        <w:t>влять коммуникацию в школьных сообществах с помощью учителя в случае необходимости.</w:t>
      </w:r>
    </w:p>
    <w:p w:rsidR="00D45411" w:rsidRDefault="00D45411">
      <w:pPr>
        <w:pStyle w:val="42"/>
        <w:framePr w:w="6346" w:h="10282" w:hRule="exact" w:wrap="around" w:vAnchor="page" w:hAnchor="page" w:x="2833" w:y="3114"/>
        <w:shd w:val="clear" w:color="auto" w:fill="auto"/>
        <w:spacing w:before="0" w:after="36" w:line="180" w:lineRule="exact"/>
        <w:jc w:val="left"/>
      </w:pPr>
      <w:bookmarkStart w:id="240" w:name="bookmark241"/>
      <w:r>
        <w:rPr>
          <w:rStyle w:val="40pt2"/>
          <w:color w:val="000000"/>
        </w:rPr>
        <w:t>3 класс</w:t>
      </w:r>
      <w:bookmarkEnd w:id="240"/>
    </w:p>
    <w:p w:rsidR="00D45411" w:rsidRDefault="00D45411">
      <w:pPr>
        <w:pStyle w:val="a6"/>
        <w:framePr w:w="6346" w:h="10282" w:hRule="exact" w:wrap="around" w:vAnchor="page" w:hAnchor="page" w:x="2833" w:y="3114"/>
        <w:shd w:val="clear" w:color="auto" w:fill="auto"/>
        <w:spacing w:line="240" w:lineRule="exact"/>
        <w:ind w:right="20" w:firstLine="0"/>
        <w:jc w:val="right"/>
      </w:pPr>
      <w:r>
        <w:rPr>
          <w:rStyle w:val="0pt"/>
          <w:b/>
          <w:bCs/>
          <w:color w:val="000000"/>
        </w:rPr>
        <w:t>К концу обучения в 3 классе обучающийся научится:</w:t>
      </w:r>
    </w:p>
    <w:p w:rsidR="00D45411" w:rsidRDefault="00D45411">
      <w:pPr>
        <w:pStyle w:val="a6"/>
        <w:framePr w:w="6346" w:h="10282" w:hRule="exact" w:wrap="around" w:vAnchor="page" w:hAnchor="page" w:x="2833" w:y="3114"/>
        <w:numPr>
          <w:ilvl w:val="0"/>
          <w:numId w:val="62"/>
        </w:numPr>
        <w:shd w:val="clear" w:color="auto" w:fill="auto"/>
        <w:spacing w:line="240" w:lineRule="exact"/>
        <w:ind w:left="220" w:right="20"/>
      </w:pPr>
      <w:r>
        <w:rPr>
          <w:rStyle w:val="0pt"/>
          <w:b/>
          <w:bCs/>
          <w:color w:val="000000"/>
        </w:rPr>
        <w:t xml:space="preserve"> различать государственную символику Российской Федера</w:t>
      </w:r>
      <w:r>
        <w:rPr>
          <w:rStyle w:val="0pt"/>
          <w:b/>
          <w:bCs/>
          <w:color w:val="000000"/>
        </w:rPr>
        <w:softHyphen/>
        <w:t>ции (гимн, герб, флаг); проявлять уважение к государствен</w:t>
      </w:r>
      <w:r>
        <w:rPr>
          <w:rStyle w:val="0pt"/>
          <w:b/>
          <w:bCs/>
          <w:color w:val="000000"/>
        </w:rPr>
        <w:softHyphen/>
        <w:t>ным символам России и своего региона;</w:t>
      </w:r>
    </w:p>
    <w:p w:rsidR="00D45411" w:rsidRDefault="00D45411">
      <w:pPr>
        <w:pStyle w:val="a6"/>
        <w:framePr w:w="6346" w:h="10282" w:hRule="exact" w:wrap="around" w:vAnchor="page" w:hAnchor="page" w:x="2833" w:y="3114"/>
        <w:numPr>
          <w:ilvl w:val="0"/>
          <w:numId w:val="62"/>
        </w:numPr>
        <w:shd w:val="clear" w:color="auto" w:fill="auto"/>
        <w:spacing w:line="240" w:lineRule="exact"/>
        <w:ind w:left="220" w:right="20"/>
      </w:pPr>
      <w:r>
        <w:rPr>
          <w:rStyle w:val="0pt"/>
          <w:b/>
          <w:bCs/>
          <w:color w:val="000000"/>
        </w:rPr>
        <w:t xml:space="preserve"> проявлять уважение к семейным ценностям и традициям, традициям своего народа и других народов; соблюдать пра</w:t>
      </w:r>
      <w:r>
        <w:rPr>
          <w:rStyle w:val="0pt"/>
          <w:b/>
          <w:bCs/>
          <w:color w:val="000000"/>
        </w:rPr>
        <w:softHyphen/>
        <w:t>вила нравственного поведения в социуме;</w:t>
      </w:r>
    </w:p>
    <w:p w:rsidR="00D45411" w:rsidRDefault="00D45411">
      <w:pPr>
        <w:pStyle w:val="a6"/>
        <w:framePr w:w="6346" w:h="10282" w:hRule="exact" w:wrap="around" w:vAnchor="page" w:hAnchor="page" w:x="2833" w:y="3114"/>
        <w:numPr>
          <w:ilvl w:val="0"/>
          <w:numId w:val="62"/>
        </w:numPr>
        <w:shd w:val="clear" w:color="auto" w:fill="auto"/>
        <w:spacing w:line="240" w:lineRule="exact"/>
        <w:ind w:left="220" w:right="20"/>
      </w:pPr>
      <w:r>
        <w:rPr>
          <w:rStyle w:val="0pt"/>
          <w:b/>
          <w:bCs/>
          <w:color w:val="000000"/>
        </w:rPr>
        <w:t xml:space="preserve"> приводить примеры памятников природы, культурных объ</w:t>
      </w:r>
      <w:r>
        <w:rPr>
          <w:rStyle w:val="0pt"/>
          <w:b/>
          <w:bCs/>
          <w:color w:val="000000"/>
        </w:rPr>
        <w:softHyphen/>
        <w:t>ектов и достопримечательностей родного края; столицы Рос</w:t>
      </w:r>
      <w:r>
        <w:rPr>
          <w:rStyle w:val="0pt"/>
          <w:b/>
          <w:bCs/>
          <w:color w:val="000000"/>
        </w:rPr>
        <w:softHyphen/>
        <w:t>сии, городов РФ с богатой историей и культурой; российских центров декоративно-прикладного искусства; проявлять ин</w:t>
      </w:r>
      <w:r>
        <w:rPr>
          <w:rStyle w:val="0pt"/>
          <w:b/>
          <w:bCs/>
          <w:color w:val="000000"/>
        </w:rPr>
        <w:softHyphen/>
        <w:t>терес и уважение к истории и культуре народов России;</w:t>
      </w:r>
    </w:p>
    <w:p w:rsidR="00D45411" w:rsidRDefault="00D45411">
      <w:pPr>
        <w:pStyle w:val="a6"/>
        <w:framePr w:w="6346" w:h="10282" w:hRule="exact" w:wrap="around" w:vAnchor="page" w:hAnchor="page" w:x="2833" w:y="3114"/>
        <w:numPr>
          <w:ilvl w:val="0"/>
          <w:numId w:val="62"/>
        </w:numPr>
        <w:shd w:val="clear" w:color="auto" w:fill="auto"/>
        <w:spacing w:line="240" w:lineRule="exact"/>
        <w:ind w:left="220"/>
      </w:pPr>
      <w:r>
        <w:rPr>
          <w:rStyle w:val="0pt"/>
          <w:b/>
          <w:bCs/>
          <w:color w:val="000000"/>
        </w:rPr>
        <w:t xml:space="preserve"> показывать на карте мира материки, изученные страны мира;</w:t>
      </w:r>
    </w:p>
    <w:p w:rsidR="00D45411" w:rsidRDefault="00D45411">
      <w:pPr>
        <w:pStyle w:val="a6"/>
        <w:framePr w:w="6346" w:h="10282" w:hRule="exact" w:wrap="around" w:vAnchor="page" w:hAnchor="page" w:x="2833" w:y="3114"/>
        <w:numPr>
          <w:ilvl w:val="0"/>
          <w:numId w:val="62"/>
        </w:numPr>
        <w:shd w:val="clear" w:color="auto" w:fill="auto"/>
        <w:spacing w:line="240" w:lineRule="exact"/>
        <w:ind w:left="220"/>
      </w:pPr>
      <w:r>
        <w:rPr>
          <w:rStyle w:val="0pt"/>
          <w:b/>
          <w:bCs/>
          <w:color w:val="000000"/>
        </w:rPr>
        <w:t xml:space="preserve"> различать расходы и доходы семейного бюджета;</w:t>
      </w:r>
    </w:p>
    <w:p w:rsidR="00D45411" w:rsidRDefault="00D45411">
      <w:pPr>
        <w:pStyle w:val="a6"/>
        <w:framePr w:w="6346" w:h="10282" w:hRule="exact" w:wrap="around" w:vAnchor="page" w:hAnchor="page" w:x="2833" w:y="3114"/>
        <w:numPr>
          <w:ilvl w:val="0"/>
          <w:numId w:val="62"/>
        </w:numPr>
        <w:shd w:val="clear" w:color="auto" w:fill="auto"/>
        <w:spacing w:line="240" w:lineRule="exact"/>
        <w:ind w:left="80" w:right="20" w:firstLine="0"/>
        <w:jc w:val="right"/>
      </w:pPr>
      <w:r>
        <w:rPr>
          <w:rStyle w:val="0pt"/>
          <w:b/>
          <w:bCs/>
          <w:color w:val="000000"/>
        </w:rPr>
        <w:t xml:space="preserve"> распознавать изученные объекты природы по их описанию, рисункам и фотографиям, различать их в окружающем мире;</w:t>
      </w:r>
    </w:p>
    <w:p w:rsidR="00D45411" w:rsidRDefault="00D45411">
      <w:pPr>
        <w:pStyle w:val="a6"/>
        <w:framePr w:w="6346" w:h="10282" w:hRule="exact" w:wrap="around" w:vAnchor="page" w:hAnchor="page" w:x="2833" w:y="3114"/>
        <w:numPr>
          <w:ilvl w:val="0"/>
          <w:numId w:val="62"/>
        </w:numPr>
        <w:shd w:val="clear" w:color="auto" w:fill="auto"/>
        <w:spacing w:line="240" w:lineRule="exact"/>
        <w:ind w:left="220" w:right="20"/>
      </w:pPr>
      <w:r>
        <w:rPr>
          <w:rStyle w:val="0pt"/>
          <w:b/>
          <w:bCs/>
          <w:color w:val="000000"/>
        </w:rPr>
        <w:t xml:space="preserve"> проводить по предложенному плану или инструкции неболь</w:t>
      </w:r>
      <w:r>
        <w:rPr>
          <w:rStyle w:val="0pt"/>
          <w:b/>
          <w:bCs/>
          <w:color w:val="000000"/>
        </w:rPr>
        <w:softHyphen/>
        <w:t>шие опыты с природными объектами с использованием про</w:t>
      </w:r>
      <w:r>
        <w:rPr>
          <w:rStyle w:val="0pt"/>
          <w:b/>
          <w:bCs/>
          <w:color w:val="000000"/>
        </w:rPr>
        <w:softHyphen/>
        <w:t>стейшего лабораторного оборудования и измерительных при</w:t>
      </w:r>
      <w:r>
        <w:rPr>
          <w:rStyle w:val="0pt"/>
          <w:b/>
          <w:bCs/>
          <w:color w:val="000000"/>
        </w:rPr>
        <w:softHyphen/>
        <w:t>боров; соблюдать безопасность проведения опытов;</w:t>
      </w:r>
    </w:p>
    <w:p w:rsidR="00D45411" w:rsidRDefault="00D45411">
      <w:pPr>
        <w:pStyle w:val="a6"/>
        <w:framePr w:w="6346" w:h="10282" w:hRule="exact" w:wrap="around" w:vAnchor="page" w:hAnchor="page" w:x="2833" w:y="3114"/>
        <w:numPr>
          <w:ilvl w:val="0"/>
          <w:numId w:val="62"/>
        </w:numPr>
        <w:shd w:val="clear" w:color="auto" w:fill="auto"/>
        <w:spacing w:line="240" w:lineRule="exact"/>
        <w:ind w:left="220" w:right="20"/>
      </w:pPr>
      <w:r>
        <w:rPr>
          <w:rStyle w:val="0pt"/>
          <w:b/>
          <w:bCs/>
          <w:color w:val="000000"/>
        </w:rPr>
        <w:t xml:space="preserve"> группировать изученные объекты живой и неживой приро</w:t>
      </w:r>
      <w:r>
        <w:rPr>
          <w:rStyle w:val="0pt"/>
          <w:b/>
          <w:bCs/>
          <w:color w:val="000000"/>
        </w:rPr>
        <w:softHyphen/>
        <w:t>ды, проводить простейшую классификацию;</w:t>
      </w:r>
    </w:p>
    <w:p w:rsidR="00D45411" w:rsidRDefault="00D45411">
      <w:pPr>
        <w:pStyle w:val="a6"/>
        <w:framePr w:w="6346" w:h="10282" w:hRule="exact" w:wrap="around" w:vAnchor="page" w:hAnchor="page" w:x="2833" w:y="3114"/>
        <w:numPr>
          <w:ilvl w:val="0"/>
          <w:numId w:val="62"/>
        </w:numPr>
        <w:shd w:val="clear" w:color="auto" w:fill="auto"/>
        <w:spacing w:line="240" w:lineRule="exact"/>
        <w:ind w:left="220" w:right="20"/>
      </w:pPr>
      <w:r>
        <w:rPr>
          <w:rStyle w:val="0pt"/>
          <w:b/>
          <w:bCs/>
          <w:color w:val="000000"/>
        </w:rPr>
        <w:t xml:space="preserve"> сравнивать по заданному количеству признаков объекты жи</w:t>
      </w:r>
      <w:r>
        <w:rPr>
          <w:rStyle w:val="0pt"/>
          <w:b/>
          <w:bCs/>
          <w:color w:val="000000"/>
        </w:rPr>
        <w:softHyphen/>
        <w:t>вой и неживой природы;</w:t>
      </w:r>
    </w:p>
    <w:p w:rsidR="00D45411" w:rsidRDefault="00D45411">
      <w:pPr>
        <w:pStyle w:val="a6"/>
        <w:framePr w:w="6346" w:h="10282" w:hRule="exact" w:wrap="around" w:vAnchor="page" w:hAnchor="page" w:x="2833" w:y="3114"/>
        <w:numPr>
          <w:ilvl w:val="0"/>
          <w:numId w:val="62"/>
        </w:numPr>
        <w:shd w:val="clear" w:color="auto" w:fill="auto"/>
        <w:spacing w:line="240" w:lineRule="exact"/>
        <w:ind w:left="220" w:right="20"/>
      </w:pPr>
      <w:r>
        <w:rPr>
          <w:rStyle w:val="0pt"/>
          <w:b/>
          <w:bCs/>
          <w:color w:val="000000"/>
        </w:rPr>
        <w:t xml:space="preserve"> описывать на основе предложенного плана изученные объек</w:t>
      </w:r>
      <w:r>
        <w:rPr>
          <w:rStyle w:val="0pt"/>
          <w:b/>
          <w:bCs/>
          <w:color w:val="000000"/>
        </w:rPr>
        <w:softHyphen/>
        <w:t>ты и явления природы, выделяя их существенные признаки и характерные свойства;</w:t>
      </w:r>
    </w:p>
    <w:p w:rsidR="00D45411" w:rsidRDefault="00D45411">
      <w:pPr>
        <w:pStyle w:val="a6"/>
        <w:framePr w:w="6346" w:h="10282" w:hRule="exact" w:wrap="around" w:vAnchor="page" w:hAnchor="page" w:x="2833" w:y="3114"/>
        <w:numPr>
          <w:ilvl w:val="0"/>
          <w:numId w:val="62"/>
        </w:numPr>
        <w:shd w:val="clear" w:color="auto" w:fill="auto"/>
        <w:spacing w:line="240" w:lineRule="exact"/>
        <w:ind w:left="220" w:right="20"/>
      </w:pPr>
      <w:r>
        <w:rPr>
          <w:rStyle w:val="0pt"/>
          <w:b/>
          <w:bCs/>
          <w:color w:val="000000"/>
        </w:rPr>
        <w:t xml:space="preserve"> использовать различные источники информации о природе и обществе для поиска и извлечения информации, ответов на вопросы;</w:t>
      </w:r>
    </w:p>
    <w:p w:rsidR="00D45411" w:rsidRDefault="00D45411">
      <w:pPr>
        <w:pStyle w:val="a5"/>
        <w:framePr w:wrap="around" w:vAnchor="page" w:hAnchor="page" w:x="2809" w:y="13564"/>
        <w:shd w:val="clear" w:color="auto" w:fill="auto"/>
        <w:spacing w:line="130" w:lineRule="exact"/>
        <w:ind w:left="20"/>
      </w:pPr>
      <w:r>
        <w:rPr>
          <w:rStyle w:val="0pt5"/>
          <w:color w:val="000000"/>
        </w:rPr>
        <w:t>364</w:t>
      </w:r>
    </w:p>
    <w:p w:rsidR="00D45411" w:rsidRDefault="00D45411">
      <w:pPr>
        <w:pStyle w:val="a5"/>
        <w:framePr w:wrap="around" w:vAnchor="page" w:hAnchor="page" w:x="6845" w:y="13544"/>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48" w:hRule="exact" w:wrap="around" w:vAnchor="page" w:hAnchor="page" w:x="2833" w:y="3118"/>
        <w:numPr>
          <w:ilvl w:val="0"/>
          <w:numId w:val="62"/>
        </w:numPr>
        <w:shd w:val="clear" w:color="auto" w:fill="auto"/>
        <w:spacing w:line="235" w:lineRule="exact"/>
        <w:ind w:left="240" w:right="20"/>
      </w:pPr>
      <w:r>
        <w:rPr>
          <w:rStyle w:val="0pt"/>
          <w:b/>
          <w:bCs/>
          <w:color w:val="000000"/>
        </w:rPr>
        <w:lastRenderedPageBreak/>
        <w:t xml:space="preserve"> использовать знания о взаимосвязях в природе, связи чело</w:t>
      </w:r>
      <w:r>
        <w:rPr>
          <w:rStyle w:val="0pt"/>
          <w:b/>
          <w:bCs/>
          <w:color w:val="000000"/>
        </w:rPr>
        <w:softHyphen/>
        <w:t>века и природы для объяснения простейших явлений и про</w:t>
      </w:r>
      <w:r>
        <w:rPr>
          <w:rStyle w:val="0pt"/>
          <w:b/>
          <w:bCs/>
          <w:color w:val="000000"/>
        </w:rPr>
        <w:softHyphen/>
        <w:t>цессов в природе, организме человека;</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right="20"/>
      </w:pPr>
      <w:r>
        <w:rPr>
          <w:rStyle w:val="0pt"/>
          <w:b/>
          <w:bCs/>
          <w:color w:val="000000"/>
        </w:rPr>
        <w:t xml:space="preserve"> фиксировать результаты наблюдений, опытной работы, в процессе коллективной деятельности обобщать полученные результаты и делать выводы;</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right="20"/>
      </w:pPr>
      <w:r>
        <w:rPr>
          <w:rStyle w:val="0pt"/>
          <w:b/>
          <w:bCs/>
          <w:color w:val="000000"/>
        </w:rPr>
        <w:t xml:space="preserve"> создавать по заданному плану собственные развёрнутые вы</w:t>
      </w:r>
      <w:r>
        <w:rPr>
          <w:rStyle w:val="0pt"/>
          <w:b/>
          <w:bCs/>
          <w:color w:val="000000"/>
        </w:rPr>
        <w:softHyphen/>
        <w:t>сказывания о природе, человеке и обществе, сопровождая выступление иллюстрациями (презентацией);</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right="20"/>
      </w:pPr>
      <w:r>
        <w:rPr>
          <w:rStyle w:val="0pt"/>
          <w:b/>
          <w:bCs/>
          <w:color w:val="000000"/>
        </w:rPr>
        <w:t xml:space="preserve"> соблюдать правила безопасного поведения пассажира желез</w:t>
      </w:r>
      <w:r>
        <w:rPr>
          <w:rStyle w:val="0pt"/>
          <w:b/>
          <w:bCs/>
          <w:color w:val="000000"/>
        </w:rPr>
        <w:softHyphen/>
        <w:t>нодорожного, водного и авиатранспорта;</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right="20"/>
      </w:pPr>
      <w:r>
        <w:rPr>
          <w:rStyle w:val="0pt"/>
          <w:b/>
          <w:bCs/>
          <w:color w:val="000000"/>
        </w:rPr>
        <w:t xml:space="preserve"> соблюдать основы здорового образа жизни, в том числе тре</w:t>
      </w:r>
      <w:r>
        <w:rPr>
          <w:rStyle w:val="0pt"/>
          <w:b/>
          <w:bCs/>
          <w:color w:val="000000"/>
        </w:rPr>
        <w:softHyphen/>
        <w:t>бования к двигательной активности и принципы здорового питания;</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pPr>
      <w:r>
        <w:rPr>
          <w:rStyle w:val="0pt"/>
          <w:b/>
          <w:bCs/>
          <w:color w:val="000000"/>
        </w:rPr>
        <w:t xml:space="preserve"> соблюдать основы профилактики заболеваний;</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right="20"/>
      </w:pPr>
      <w:r>
        <w:rPr>
          <w:rStyle w:val="0pt"/>
          <w:b/>
          <w:bCs/>
          <w:color w:val="000000"/>
        </w:rPr>
        <w:t xml:space="preserve"> соблюдать правила безопасного поведения во дворе жилого дома;</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pPr>
      <w:r>
        <w:rPr>
          <w:rStyle w:val="0pt"/>
          <w:b/>
          <w:bCs/>
          <w:color w:val="000000"/>
        </w:rPr>
        <w:t xml:space="preserve"> соблюдать правила нравственного поведения на природе;</w:t>
      </w:r>
    </w:p>
    <w:p w:rsidR="00D45411" w:rsidRDefault="00D45411">
      <w:pPr>
        <w:pStyle w:val="a6"/>
        <w:framePr w:w="6346" w:h="10248" w:hRule="exact" w:wrap="around" w:vAnchor="page" w:hAnchor="page" w:x="2833" w:y="3118"/>
        <w:numPr>
          <w:ilvl w:val="0"/>
          <w:numId w:val="62"/>
        </w:numPr>
        <w:shd w:val="clear" w:color="auto" w:fill="auto"/>
        <w:spacing w:after="164" w:line="235" w:lineRule="exact"/>
        <w:ind w:left="240" w:right="20"/>
      </w:pPr>
      <w:r>
        <w:rPr>
          <w:rStyle w:val="0pt"/>
          <w:b/>
          <w:bCs/>
          <w:color w:val="000000"/>
        </w:rPr>
        <w:t xml:space="preserve"> безопасно использовать персональные данные в условиях контролируемого доступа в Интернет; ориентироваться в воз</w:t>
      </w:r>
      <w:r>
        <w:rPr>
          <w:rStyle w:val="0pt"/>
          <w:b/>
          <w:bCs/>
          <w:color w:val="000000"/>
        </w:rPr>
        <w:softHyphen/>
        <w:t>можных мошеннических действиях при общении в мессен</w:t>
      </w:r>
      <w:r>
        <w:rPr>
          <w:rStyle w:val="0pt"/>
          <w:b/>
          <w:bCs/>
          <w:color w:val="000000"/>
        </w:rPr>
        <w:softHyphen/>
        <w:t>джерах.</w:t>
      </w:r>
    </w:p>
    <w:p w:rsidR="00D45411" w:rsidRDefault="00D45411">
      <w:pPr>
        <w:pStyle w:val="42"/>
        <w:framePr w:w="6346" w:h="10248" w:hRule="exact" w:wrap="around" w:vAnchor="page" w:hAnchor="page" w:x="2833" w:y="3118"/>
        <w:shd w:val="clear" w:color="auto" w:fill="auto"/>
        <w:spacing w:before="0" w:after="40" w:line="180" w:lineRule="exact"/>
        <w:jc w:val="left"/>
      </w:pPr>
      <w:bookmarkStart w:id="241" w:name="bookmark242"/>
      <w:r>
        <w:rPr>
          <w:rStyle w:val="40pt2"/>
          <w:color w:val="000000"/>
        </w:rPr>
        <w:t>4 класс</w:t>
      </w:r>
      <w:bookmarkEnd w:id="241"/>
    </w:p>
    <w:p w:rsidR="00D45411" w:rsidRDefault="00D45411">
      <w:pPr>
        <w:pStyle w:val="a6"/>
        <w:framePr w:w="6346" w:h="10248" w:hRule="exact" w:wrap="around" w:vAnchor="page" w:hAnchor="page" w:x="2833" w:y="3118"/>
        <w:shd w:val="clear" w:color="auto" w:fill="auto"/>
        <w:spacing w:line="235" w:lineRule="exact"/>
        <w:ind w:left="240" w:firstLine="0"/>
        <w:jc w:val="left"/>
      </w:pPr>
      <w:r>
        <w:rPr>
          <w:rStyle w:val="0pt"/>
          <w:b/>
          <w:bCs/>
          <w:color w:val="000000"/>
        </w:rPr>
        <w:t>К концу обучения в 4 классе обучающийся научится:</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right="20"/>
      </w:pPr>
      <w:r>
        <w:rPr>
          <w:rStyle w:val="0pt"/>
          <w:b/>
          <w:bCs/>
          <w:color w:val="000000"/>
        </w:rPr>
        <w:t xml:space="preserve">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w:t>
      </w:r>
      <w:r>
        <w:rPr>
          <w:rStyle w:val="0pt"/>
          <w:b/>
          <w:bCs/>
          <w:color w:val="000000"/>
        </w:rPr>
        <w:softHyphen/>
        <w:t>ния в социуме;</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right="20"/>
      </w:pPr>
      <w:r>
        <w:rPr>
          <w:rStyle w:val="0pt"/>
          <w:b/>
          <w:bCs/>
          <w:color w:val="000000"/>
        </w:rPr>
        <w:t xml:space="preserve"> показывать на физической карте изученные крупные геогра</w:t>
      </w:r>
      <w:r>
        <w:rPr>
          <w:rStyle w:val="0pt"/>
          <w:b/>
          <w:bCs/>
          <w:color w:val="000000"/>
        </w:rPr>
        <w:softHyphen/>
        <w:t>фические объекты России (горы, равнины, реки, озёра, моря, омывающие территорию России);</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right="20"/>
      </w:pPr>
      <w:r>
        <w:rPr>
          <w:rStyle w:val="0pt"/>
          <w:b/>
          <w:bCs/>
          <w:color w:val="000000"/>
        </w:rPr>
        <w:t xml:space="preserve"> показывать на исторической карте места изученных истори</w:t>
      </w:r>
      <w:r>
        <w:rPr>
          <w:rStyle w:val="0pt"/>
          <w:b/>
          <w:bCs/>
          <w:color w:val="000000"/>
        </w:rPr>
        <w:softHyphen/>
        <w:t>ческих событий;</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pPr>
      <w:r>
        <w:rPr>
          <w:rStyle w:val="0pt"/>
          <w:b/>
          <w:bCs/>
          <w:color w:val="000000"/>
        </w:rPr>
        <w:t xml:space="preserve"> находить место изученных событий на «ленте времени»;</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right="20"/>
      </w:pPr>
      <w:r>
        <w:rPr>
          <w:rStyle w:val="0pt"/>
          <w:b/>
          <w:bCs/>
          <w:color w:val="000000"/>
        </w:rPr>
        <w:t xml:space="preserve"> знать основные права и обязанности гражданина Российской Федерации;</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right="20"/>
      </w:pPr>
      <w:r>
        <w:rPr>
          <w:rStyle w:val="0pt"/>
          <w:b/>
          <w:bCs/>
          <w:color w:val="000000"/>
        </w:rPr>
        <w:t xml:space="preserve"> соотносить изученные исторические события и исторических деятелей с веками и периодами истории России;</w:t>
      </w:r>
    </w:p>
    <w:p w:rsidR="00D45411" w:rsidRDefault="00D45411">
      <w:pPr>
        <w:pStyle w:val="a6"/>
        <w:framePr w:w="6346" w:h="10248" w:hRule="exact" w:wrap="around" w:vAnchor="page" w:hAnchor="page" w:x="2833" w:y="3118"/>
        <w:numPr>
          <w:ilvl w:val="0"/>
          <w:numId w:val="62"/>
        </w:numPr>
        <w:shd w:val="clear" w:color="auto" w:fill="auto"/>
        <w:spacing w:line="235" w:lineRule="exact"/>
        <w:ind w:left="240" w:right="20"/>
      </w:pPr>
      <w:r>
        <w:rPr>
          <w:rStyle w:val="0pt"/>
          <w:b/>
          <w:bCs/>
          <w:color w:val="000000"/>
        </w:rPr>
        <w:t xml:space="preserve"> рассказывать о государственных праздниках России, наибо</w:t>
      </w:r>
      <w:r>
        <w:rPr>
          <w:rStyle w:val="0pt"/>
          <w:b/>
          <w:bCs/>
          <w:color w:val="000000"/>
        </w:rPr>
        <w:softHyphen/>
        <w:t>лее важных событиях истории России, наиболее известных российских исторических деятелях разных периодов, досто</w:t>
      </w:r>
      <w:r>
        <w:rPr>
          <w:rStyle w:val="0pt"/>
          <w:b/>
          <w:bCs/>
          <w:color w:val="000000"/>
        </w:rPr>
        <w:softHyphen/>
        <w:t>примечательностях столицы России и родного края;</w:t>
      </w:r>
    </w:p>
    <w:p w:rsidR="00D45411" w:rsidRDefault="00D45411">
      <w:pPr>
        <w:pStyle w:val="a5"/>
        <w:framePr w:wrap="around" w:vAnchor="page" w:hAnchor="page" w:x="2813" w:y="13525"/>
        <w:shd w:val="clear" w:color="auto" w:fill="auto"/>
        <w:spacing w:line="130" w:lineRule="exact"/>
        <w:ind w:left="20"/>
      </w:pPr>
      <w:r>
        <w:rPr>
          <w:rStyle w:val="0pt5"/>
          <w:color w:val="000000"/>
        </w:rPr>
        <w:t>ОКРУЖАЮЩИЙ МИР. 1—4 классы</w:t>
      </w:r>
    </w:p>
    <w:p w:rsidR="00D45411" w:rsidRDefault="00D45411">
      <w:pPr>
        <w:pStyle w:val="a5"/>
        <w:framePr w:wrap="around" w:vAnchor="page" w:hAnchor="page" w:x="8885" w:y="13564"/>
        <w:shd w:val="clear" w:color="auto" w:fill="auto"/>
        <w:spacing w:line="130" w:lineRule="exact"/>
        <w:ind w:left="20"/>
      </w:pPr>
      <w:r>
        <w:rPr>
          <w:rStyle w:val="0pt5"/>
          <w:color w:val="000000"/>
        </w:rPr>
        <w:t>365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lastRenderedPageBreak/>
        <w:t xml:space="preserve"> описывать на основе предложенного плана изученные объек</w:t>
      </w:r>
      <w:r>
        <w:rPr>
          <w:rStyle w:val="0pt"/>
          <w:b/>
          <w:bCs/>
          <w:color w:val="000000"/>
        </w:rPr>
        <w:softHyphen/>
        <w:t>ты, выделяя их существенные признаки, в том числе госу</w:t>
      </w:r>
      <w:r>
        <w:rPr>
          <w:rStyle w:val="0pt"/>
          <w:b/>
          <w:bCs/>
          <w:color w:val="000000"/>
        </w:rPr>
        <w:softHyphen/>
        <w:t>дарственную символику России и своего региона;</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проводить по предложенному/самостоятельно составленно</w:t>
      </w:r>
      <w:r>
        <w:rPr>
          <w:rStyle w:val="0pt"/>
          <w:b/>
          <w:bCs/>
          <w:color w:val="000000"/>
        </w:rPr>
        <w:softHyphen/>
        <w:t>му плану или выдвинутому предположению несложные на</w:t>
      </w:r>
      <w:r>
        <w:rPr>
          <w:rStyle w:val="0pt"/>
          <w:b/>
          <w:bCs/>
          <w:color w:val="000000"/>
        </w:rPr>
        <w:softHyphen/>
        <w:t>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распознавать изученные объекты и явления живой и нежи</w:t>
      </w:r>
      <w:r>
        <w:rPr>
          <w:rStyle w:val="0pt"/>
          <w:b/>
          <w:bCs/>
          <w:color w:val="000000"/>
        </w:rPr>
        <w:softHyphen/>
        <w:t>вой природы по их описанию, рисункам и фотографиям, раз</w:t>
      </w:r>
      <w:r>
        <w:rPr>
          <w:rStyle w:val="0pt"/>
          <w:b/>
          <w:bCs/>
          <w:color w:val="000000"/>
        </w:rPr>
        <w:softHyphen/>
        <w:t>личать их в окружающем мире;</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группировать изученные объекты живой и неживой приро</w:t>
      </w:r>
      <w:r>
        <w:rPr>
          <w:rStyle w:val="0pt"/>
          <w:b/>
          <w:bCs/>
          <w:color w:val="000000"/>
        </w:rPr>
        <w:softHyphen/>
        <w:t>ды, самостоятельно выбирая признак для группировки; про</w:t>
      </w:r>
      <w:r>
        <w:rPr>
          <w:rStyle w:val="0pt"/>
          <w:b/>
          <w:bCs/>
          <w:color w:val="000000"/>
        </w:rPr>
        <w:softHyphen/>
        <w:t>водить простейшие классификации;</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сравнивать объекты живой и неживой природы на основе их внешних признаков и известных характерных свойств;</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использовать знания о взаимосвязях в природе для объясне</w:t>
      </w:r>
      <w:r>
        <w:rPr>
          <w:rStyle w:val="0pt"/>
          <w:b/>
          <w:bCs/>
          <w:color w:val="000000"/>
        </w:rPr>
        <w:softHyphen/>
        <w:t>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называть наиболее значимые природные объекты Всемирно</w:t>
      </w:r>
      <w:r>
        <w:rPr>
          <w:rStyle w:val="0pt"/>
          <w:b/>
          <w:bCs/>
          <w:color w:val="000000"/>
        </w:rPr>
        <w:softHyphen/>
        <w:t>го наследия в России и за рубежом (в пределах изученного);</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называть экологические проблемы и определять пути их ре</w:t>
      </w:r>
      <w:r>
        <w:rPr>
          <w:rStyle w:val="0pt"/>
          <w:b/>
          <w:bCs/>
          <w:color w:val="000000"/>
        </w:rPr>
        <w:softHyphen/>
        <w:t>шения;</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создавать по заданному плану собственные развёрнутые вы</w:t>
      </w:r>
      <w:r>
        <w:rPr>
          <w:rStyle w:val="0pt"/>
          <w:b/>
          <w:bCs/>
          <w:color w:val="000000"/>
        </w:rPr>
        <w:softHyphen/>
        <w:t>сказывания о природе и обществе;</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использовать различные источники информации для поиска и извлечения информации, ответов на вопросы;</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pPr>
      <w:r>
        <w:rPr>
          <w:rStyle w:val="0pt"/>
          <w:b/>
          <w:bCs/>
          <w:color w:val="000000"/>
        </w:rPr>
        <w:t xml:space="preserve"> соблюдать правила нравственного поведения на природе;</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осознавать возможные последствия вредных привычек для здоровья и жизни человека;</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соблюдать правила безопасного поведения при езде на вело</w:t>
      </w:r>
      <w:r>
        <w:rPr>
          <w:rStyle w:val="0pt"/>
          <w:b/>
          <w:bCs/>
          <w:color w:val="000000"/>
        </w:rPr>
        <w:softHyphen/>
        <w:t>сипеде, самокате и других средствах индивидуальной мо</w:t>
      </w:r>
      <w:r>
        <w:rPr>
          <w:rStyle w:val="0pt"/>
          <w:b/>
          <w:bCs/>
          <w:color w:val="000000"/>
        </w:rPr>
        <w:softHyphen/>
        <w:t>бильности;</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осуществлять безопасный поиск образовательных ресурсов и верифицированной информации в Интернете;</w:t>
      </w:r>
    </w:p>
    <w:p w:rsidR="00D45411" w:rsidRDefault="00D45411">
      <w:pPr>
        <w:pStyle w:val="a6"/>
        <w:framePr w:w="6269" w:h="10282" w:hRule="exact" w:wrap="around" w:vAnchor="page" w:hAnchor="page" w:x="2871" w:y="3114"/>
        <w:numPr>
          <w:ilvl w:val="0"/>
          <w:numId w:val="62"/>
        </w:numPr>
        <w:shd w:val="clear" w:color="auto" w:fill="auto"/>
        <w:spacing w:line="240" w:lineRule="exact"/>
        <w:ind w:left="160" w:right="20"/>
      </w:pPr>
      <w:r>
        <w:rPr>
          <w:rStyle w:val="0pt"/>
          <w:b/>
          <w:bCs/>
          <w:color w:val="000000"/>
        </w:rPr>
        <w:t xml:space="preserve"> соблюдать правила безопасного для здоровья использования электронных средств обучения.</w:t>
      </w:r>
    </w:p>
    <w:p w:rsidR="00D45411" w:rsidRDefault="00D45411">
      <w:pPr>
        <w:pStyle w:val="a5"/>
        <w:framePr w:wrap="around" w:vAnchor="page" w:hAnchor="page" w:x="2770" w:y="13564"/>
        <w:shd w:val="clear" w:color="auto" w:fill="auto"/>
        <w:spacing w:line="130" w:lineRule="exact"/>
        <w:ind w:left="20"/>
      </w:pPr>
      <w:r>
        <w:rPr>
          <w:rStyle w:val="0pt5"/>
          <w:color w:val="000000"/>
        </w:rPr>
        <w:t>366</w:t>
      </w:r>
    </w:p>
    <w:p w:rsidR="00D45411" w:rsidRDefault="00D45411">
      <w:pPr>
        <w:pStyle w:val="a5"/>
        <w:framePr w:wrap="around" w:vAnchor="page" w:hAnchor="page" w:x="6807" w:y="13544"/>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833" w:y="3119"/>
        <w:shd w:val="clear" w:color="auto" w:fill="auto"/>
        <w:spacing w:after="0" w:line="180" w:lineRule="exact"/>
        <w:jc w:val="left"/>
      </w:pPr>
      <w:bookmarkStart w:id="242" w:name="bookmark243"/>
      <w:r>
        <w:rPr>
          <w:rStyle w:val="30pt4"/>
          <w:color w:val="000000"/>
        </w:rPr>
        <w:lastRenderedPageBreak/>
        <w:t>ОСНОВЫ РЕЛИГИОЗНЫХ КУЛЬТУР И СВЕТСКОЙ ЭТИКИ</w:t>
      </w:r>
      <w:bookmarkEnd w:id="242"/>
    </w:p>
    <w:p w:rsidR="00D45411" w:rsidRDefault="00D45411">
      <w:pPr>
        <w:pStyle w:val="a6"/>
        <w:framePr w:w="6346" w:h="8610" w:hRule="exact" w:wrap="around" w:vAnchor="page" w:hAnchor="page" w:x="2833" w:y="3617"/>
        <w:shd w:val="clear" w:color="auto" w:fill="auto"/>
        <w:spacing w:line="235" w:lineRule="exact"/>
        <w:ind w:right="20" w:firstLine="220"/>
      </w:pPr>
      <w:r>
        <w:rPr>
          <w:rStyle w:val="0pt"/>
          <w:b/>
          <w:bCs/>
          <w:color w:val="000000"/>
        </w:rPr>
        <w:t>Примерная рабочая программа по предметной области (учебному предмету) «Основы религиозных культур и свет</w:t>
      </w:r>
      <w:r>
        <w:rPr>
          <w:rStyle w:val="0pt"/>
          <w:b/>
          <w:bCs/>
          <w:color w:val="000000"/>
        </w:rPr>
        <w:softHyphen/>
        <w:t>ской этики» на уровне начального общего образования со</w:t>
      </w:r>
      <w:r>
        <w:rPr>
          <w:rStyle w:val="0pt"/>
          <w:b/>
          <w:bCs/>
          <w:color w:val="000000"/>
        </w:rPr>
        <w:softHyphen/>
        <w:t>ставлена на основе Требований к результатам освоения основ</w:t>
      </w:r>
      <w:r>
        <w:rPr>
          <w:rStyle w:val="0pt"/>
          <w:b/>
          <w:bCs/>
          <w:color w:val="000000"/>
        </w:rPr>
        <w:softHyphen/>
        <w:t>ной образовательной программы начального общего образова</w:t>
      </w:r>
      <w:r>
        <w:rPr>
          <w:rStyle w:val="0pt"/>
          <w:b/>
          <w:bCs/>
          <w:color w:val="000000"/>
        </w:rPr>
        <w:softHyphen/>
        <w:t>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D45411" w:rsidRDefault="00D45411">
      <w:pPr>
        <w:pStyle w:val="a6"/>
        <w:framePr w:w="6346" w:h="8610" w:hRule="exact" w:wrap="around" w:vAnchor="page" w:hAnchor="page" w:x="2833" w:y="3617"/>
        <w:shd w:val="clear" w:color="auto" w:fill="auto"/>
        <w:spacing w:line="235" w:lineRule="exact"/>
        <w:ind w:right="20" w:firstLine="220"/>
      </w:pPr>
      <w:r>
        <w:rPr>
          <w:rStyle w:val="0pt"/>
          <w:b/>
          <w:bCs/>
          <w:color w:val="000000"/>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w:t>
      </w:r>
      <w:r>
        <w:rPr>
          <w:rStyle w:val="0pt"/>
          <w:b/>
          <w:bCs/>
          <w:color w:val="000000"/>
        </w:rPr>
        <w:softHyphen/>
        <w:t>ния, планируемые результаты освоения программы ОРКСЭ, тематическое планирование.</w:t>
      </w:r>
    </w:p>
    <w:p w:rsidR="00D45411" w:rsidRDefault="00D45411">
      <w:pPr>
        <w:pStyle w:val="a6"/>
        <w:framePr w:w="6346" w:h="8610" w:hRule="exact" w:wrap="around" w:vAnchor="page" w:hAnchor="page" w:x="2833" w:y="3617"/>
        <w:shd w:val="clear" w:color="auto" w:fill="auto"/>
        <w:spacing w:line="235" w:lineRule="exact"/>
        <w:ind w:right="20" w:firstLine="220"/>
      </w:pPr>
      <w:r>
        <w:rPr>
          <w:rStyle w:val="0pt"/>
          <w:b/>
          <w:bCs/>
          <w:color w:val="000000"/>
        </w:rPr>
        <w:t>Пояснительная записка отражает общие цели и задачи из</w:t>
      </w:r>
      <w:r>
        <w:rPr>
          <w:rStyle w:val="0pt"/>
          <w:b/>
          <w:bCs/>
          <w:color w:val="000000"/>
        </w:rPr>
        <w:softHyphen/>
        <w:t>учения ОРКСЭ, характеристику психологических предпосылок к его изучению младшими школьниками, место ОРКСЭ в структуре учебного плана.</w:t>
      </w:r>
    </w:p>
    <w:p w:rsidR="00D45411" w:rsidRDefault="00D45411">
      <w:pPr>
        <w:pStyle w:val="a6"/>
        <w:framePr w:w="6346" w:h="8610" w:hRule="exact" w:wrap="around" w:vAnchor="page" w:hAnchor="page" w:x="2833" w:y="3617"/>
        <w:shd w:val="clear" w:color="auto" w:fill="auto"/>
        <w:spacing w:line="235" w:lineRule="exact"/>
        <w:ind w:right="20" w:firstLine="220"/>
      </w:pPr>
      <w:r>
        <w:rPr>
          <w:rStyle w:val="0pt"/>
          <w:b/>
          <w:bCs/>
          <w:color w:val="000000"/>
        </w:rPr>
        <w:t>Планируемые результаты освоения программы ОРКСЭ включают личностные, метапредметные, предметные резуль</w:t>
      </w:r>
      <w:r>
        <w:rPr>
          <w:rStyle w:val="0pt"/>
          <w:b/>
          <w:bCs/>
          <w:color w:val="000000"/>
        </w:rPr>
        <w:softHyphen/>
        <w:t>таты за период обучения. Здесь же представлен перечень уни</w:t>
      </w:r>
      <w:r>
        <w:rPr>
          <w:rStyle w:val="0pt"/>
          <w:b/>
          <w:bCs/>
          <w:color w:val="000000"/>
        </w:rPr>
        <w:softHyphen/>
        <w:t>версальных учебных действий (УУД) — познавательных, ком</w:t>
      </w:r>
      <w:r>
        <w:rPr>
          <w:rStyle w:val="0pt"/>
          <w:b/>
          <w:bCs/>
          <w:color w:val="000000"/>
        </w:rPr>
        <w:softHyphen/>
        <w:t>муникативных и регулятивных, которые возможно формиро</w:t>
      </w:r>
      <w:r>
        <w:rPr>
          <w:rStyle w:val="0pt"/>
          <w:b/>
          <w:bCs/>
          <w:color w:val="000000"/>
        </w:rPr>
        <w:softHyphen/>
        <w:t>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D45411" w:rsidRDefault="00D45411">
      <w:pPr>
        <w:pStyle w:val="a6"/>
        <w:framePr w:w="6346" w:h="8610" w:hRule="exact" w:wrap="around" w:vAnchor="page" w:hAnchor="page" w:x="2833" w:y="3617"/>
        <w:shd w:val="clear" w:color="auto" w:fill="auto"/>
        <w:spacing w:line="235" w:lineRule="exact"/>
        <w:ind w:right="20" w:firstLine="220"/>
      </w:pPr>
      <w:r>
        <w:rPr>
          <w:rStyle w:val="0pt"/>
          <w:b/>
          <w:bCs/>
          <w:color w:val="000000"/>
        </w:rPr>
        <w:t>Содержание обучения раскрывает содержательные линии, которые предлагаются для обязательного изучения в 4 классе начальной школы.</w:t>
      </w:r>
    </w:p>
    <w:p w:rsidR="00D45411" w:rsidRDefault="00D45411">
      <w:pPr>
        <w:pStyle w:val="a6"/>
        <w:framePr w:w="6346" w:h="8610" w:hRule="exact" w:wrap="around" w:vAnchor="page" w:hAnchor="page" w:x="2833" w:y="3617"/>
        <w:shd w:val="clear" w:color="auto" w:fill="auto"/>
        <w:spacing w:after="464" w:line="235" w:lineRule="exact"/>
        <w:ind w:right="20" w:firstLine="220"/>
      </w:pPr>
      <w:r>
        <w:rPr>
          <w:rStyle w:val="0pt"/>
          <w:b/>
          <w:bCs/>
          <w:color w:val="000000"/>
        </w:rPr>
        <w:t>В тематическом планировании отражено программное со</w:t>
      </w:r>
      <w:r>
        <w:rPr>
          <w:rStyle w:val="0pt"/>
          <w:b/>
          <w:bCs/>
          <w:color w:val="000000"/>
        </w:rPr>
        <w:softHyphen/>
        <w:t>держание по всем разделам (темам) курса; раскрывается ха</w:t>
      </w:r>
      <w:r>
        <w:rPr>
          <w:rStyle w:val="0pt"/>
          <w:b/>
          <w:bCs/>
          <w:color w:val="000000"/>
        </w:rPr>
        <w:softHyphen/>
        <w:t>рактеристика основных видов деятельности обучающихся при изучении той или иной темы.</w:t>
      </w:r>
    </w:p>
    <w:p w:rsidR="00D45411" w:rsidRDefault="00D45411">
      <w:pPr>
        <w:pStyle w:val="33"/>
        <w:framePr w:w="6346" w:h="8610" w:hRule="exact" w:wrap="around" w:vAnchor="page" w:hAnchor="page" w:x="2833" w:y="3617"/>
        <w:shd w:val="clear" w:color="auto" w:fill="auto"/>
        <w:spacing w:after="0" w:line="180" w:lineRule="exact"/>
        <w:jc w:val="left"/>
      </w:pPr>
      <w:bookmarkStart w:id="243" w:name="bookmark244"/>
      <w:r>
        <w:rPr>
          <w:rStyle w:val="30pt4"/>
          <w:color w:val="000000"/>
        </w:rPr>
        <w:t>ПОЯСНИТЕЛЬНАЯ ЗАПИСКА</w:t>
      </w:r>
      <w:bookmarkEnd w:id="243"/>
    </w:p>
    <w:p w:rsidR="00D45411" w:rsidRDefault="00D45411">
      <w:pPr>
        <w:pStyle w:val="a6"/>
        <w:framePr w:w="6346" w:h="1008" w:hRule="exact" w:wrap="around" w:vAnchor="page" w:hAnchor="page" w:x="2833" w:y="12406"/>
        <w:shd w:val="clear" w:color="auto" w:fill="auto"/>
        <w:spacing w:line="235" w:lineRule="exact"/>
        <w:ind w:right="20" w:firstLine="220"/>
      </w:pPr>
      <w:r>
        <w:rPr>
          <w:rStyle w:val="0pt"/>
          <w:b/>
          <w:bCs/>
          <w:color w:val="000000"/>
        </w:rPr>
        <w:t>Предлагаемая примерная рабочая программа представляет собой рекомендацию для педагогов, школ (ФЗ «Об образова</w:t>
      </w:r>
      <w:r>
        <w:rPr>
          <w:rStyle w:val="0pt"/>
          <w:b/>
          <w:bCs/>
          <w:color w:val="000000"/>
        </w:rPr>
        <w:softHyphen/>
        <w:t>нии в РФ» ч. 7.2. ст. 12) и отражает вариант конкретизации требований Федерального государственного образовательного</w:t>
      </w:r>
    </w:p>
    <w:p w:rsidR="00D45411" w:rsidRDefault="00D45411">
      <w:pPr>
        <w:pStyle w:val="a5"/>
        <w:framePr w:wrap="around" w:vAnchor="page" w:hAnchor="page" w:x="2813" w:y="13578"/>
        <w:shd w:val="clear" w:color="auto" w:fill="auto"/>
        <w:spacing w:line="130" w:lineRule="exact"/>
        <w:ind w:left="20"/>
      </w:pPr>
      <w:r>
        <w:rPr>
          <w:rStyle w:val="0pt5"/>
          <w:color w:val="000000"/>
        </w:rPr>
        <w:t>ОРКСЭ. 4 класс</w:t>
      </w:r>
    </w:p>
    <w:p w:rsidR="00D45411" w:rsidRDefault="00D45411">
      <w:pPr>
        <w:pStyle w:val="a5"/>
        <w:framePr w:wrap="around" w:vAnchor="page" w:hAnchor="page" w:x="8885" w:y="13583"/>
        <w:shd w:val="clear" w:color="auto" w:fill="auto"/>
        <w:spacing w:line="130" w:lineRule="exact"/>
        <w:ind w:left="20"/>
      </w:pPr>
      <w:r>
        <w:rPr>
          <w:rStyle w:val="0pt5"/>
          <w:color w:val="000000"/>
        </w:rPr>
        <w:t>367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9332" w:hRule="exact" w:wrap="around" w:vAnchor="page" w:hAnchor="page" w:x="2830" w:y="3108"/>
        <w:shd w:val="clear" w:color="auto" w:fill="auto"/>
        <w:spacing w:line="235" w:lineRule="exact"/>
        <w:ind w:right="20" w:firstLine="0"/>
      </w:pPr>
      <w:r>
        <w:rPr>
          <w:rStyle w:val="0pt"/>
          <w:b/>
          <w:bCs/>
          <w:color w:val="000000"/>
        </w:rPr>
        <w:lastRenderedPageBreak/>
        <w:t>стандарта начального общего образования (далее — ФГОС НОО) по ОРКСЭ и обеспечивает содержательную составляю</w:t>
      </w:r>
      <w:r>
        <w:rPr>
          <w:rStyle w:val="0pt"/>
          <w:b/>
          <w:bCs/>
          <w:color w:val="000000"/>
        </w:rPr>
        <w:softHyphen/>
        <w:t>щую ФГОС НОО. Представленное в Программе планирование является примерным, и последовательность изучения темати</w:t>
      </w:r>
      <w:r>
        <w:rPr>
          <w:rStyle w:val="0pt"/>
          <w:b/>
          <w:bCs/>
          <w:color w:val="000000"/>
        </w:rPr>
        <w:softHyphen/>
        <w:t>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w:t>
      </w:r>
      <w:r>
        <w:rPr>
          <w:rStyle w:val="0pt"/>
          <w:b/>
          <w:bCs/>
          <w:color w:val="000000"/>
        </w:rPr>
        <w:softHyphen/>
        <w:t>дулей по выбору «Основы православной культуры», «Основы исламской культуры», «Основы буддийской культуры», «Ос</w:t>
      </w:r>
      <w:r>
        <w:rPr>
          <w:rStyle w:val="0pt"/>
          <w:b/>
          <w:bCs/>
          <w:color w:val="000000"/>
        </w:rPr>
        <w:softHyphen/>
        <w:t>новы иудейской культуры», «Основы религиозных культур народов России»</w:t>
      </w:r>
      <w:r>
        <w:rPr>
          <w:rStyle w:val="0pt"/>
          <w:b/>
          <w:bCs/>
          <w:color w:val="000000"/>
          <w:vertAlign w:val="superscript"/>
        </w:rPr>
        <w:t>1</w:t>
      </w:r>
      <w:r>
        <w:rPr>
          <w:rStyle w:val="0pt"/>
          <w:b/>
          <w:bCs/>
          <w:color w:val="000000"/>
        </w:rPr>
        <w:t>, «Основы светской этики». В соответствии с федеральным законом выбор модуля осуществляется по за</w:t>
      </w:r>
      <w:r>
        <w:rPr>
          <w:rStyle w:val="0pt"/>
          <w:b/>
          <w:bCs/>
          <w:color w:val="000000"/>
        </w:rPr>
        <w:softHyphen/>
        <w:t>явлению родителей (законных представителей) несовершенно</w:t>
      </w:r>
      <w:r>
        <w:rPr>
          <w:rStyle w:val="0pt"/>
          <w:b/>
          <w:bCs/>
          <w:color w:val="000000"/>
        </w:rPr>
        <w:softHyphen/>
        <w:t>летних обучающихся. Выбор установлен в ФЗ «Об образова</w:t>
      </w:r>
      <w:r>
        <w:rPr>
          <w:rStyle w:val="0pt"/>
          <w:b/>
          <w:bCs/>
          <w:color w:val="000000"/>
        </w:rPr>
        <w:softHyphen/>
        <w:t>нии в РФ» (ч. 2 ст. 87.).</w:t>
      </w:r>
    </w:p>
    <w:p w:rsidR="00D45411" w:rsidRDefault="00D45411">
      <w:pPr>
        <w:pStyle w:val="a6"/>
        <w:framePr w:w="6350" w:h="9332" w:hRule="exact" w:wrap="around" w:vAnchor="page" w:hAnchor="page" w:x="2830" w:y="3108"/>
        <w:shd w:val="clear" w:color="auto" w:fill="auto"/>
        <w:spacing w:line="235" w:lineRule="exact"/>
        <w:ind w:right="20" w:firstLine="220"/>
      </w:pPr>
      <w:r>
        <w:rPr>
          <w:rStyle w:val="44"/>
          <w:b/>
          <w:bCs/>
          <w:color w:val="000000"/>
        </w:rPr>
        <w:t>Планируемые результаты</w:t>
      </w:r>
      <w:r>
        <w:rPr>
          <w:rStyle w:val="0pt"/>
          <w:b/>
          <w:bCs/>
          <w:color w:val="000000"/>
        </w:rPr>
        <w:t xml:space="preserve"> освоения курса ОРКСЭ включа</w:t>
      </w:r>
      <w:r>
        <w:rPr>
          <w:rStyle w:val="0pt"/>
          <w:b/>
          <w:bCs/>
          <w:color w:val="000000"/>
        </w:rPr>
        <w:softHyphen/>
        <w:t>ют результаты по каждому учебному модулю. При конструиро</w:t>
      </w:r>
      <w:r>
        <w:rPr>
          <w:rStyle w:val="0pt"/>
          <w:b/>
          <w:bCs/>
          <w:color w:val="000000"/>
        </w:rPr>
        <w:softHyphen/>
        <w:t>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w:t>
      </w:r>
      <w:r>
        <w:rPr>
          <w:rStyle w:val="0pt"/>
          <w:b/>
          <w:bCs/>
          <w:color w:val="000000"/>
        </w:rPr>
        <w:softHyphen/>
        <w:t>держат перечень личностных и метапредметных достижений, которые приобретает каждый обучающийся, независимо от из</w:t>
      </w:r>
      <w:r>
        <w:rPr>
          <w:rStyle w:val="0pt"/>
          <w:b/>
          <w:bCs/>
          <w:color w:val="000000"/>
        </w:rPr>
        <w:softHyphen/>
        <w:t>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w:t>
      </w:r>
      <w:r>
        <w:rPr>
          <w:rStyle w:val="0pt"/>
          <w:b/>
          <w:bCs/>
          <w:color w:val="000000"/>
        </w:rPr>
        <w:softHyphen/>
        <w:t>ному на знании и уважении культурных и религиозных тра</w:t>
      </w:r>
      <w:r>
        <w:rPr>
          <w:rStyle w:val="0pt"/>
          <w:b/>
          <w:bCs/>
          <w:color w:val="000000"/>
        </w:rPr>
        <w:softHyphen/>
        <w:t>диций многонационального народа России, а также к диалогу с представителями других культур и мировоззрений.</w:t>
      </w:r>
    </w:p>
    <w:p w:rsidR="00D45411" w:rsidRDefault="00D45411">
      <w:pPr>
        <w:pStyle w:val="a6"/>
        <w:framePr w:w="6350" w:h="9332" w:hRule="exact" w:wrap="around" w:vAnchor="page" w:hAnchor="page" w:x="2830" w:y="3108"/>
        <w:shd w:val="clear" w:color="auto" w:fill="auto"/>
        <w:spacing w:line="235" w:lineRule="exact"/>
        <w:ind w:firstLine="220"/>
      </w:pPr>
      <w:r>
        <w:rPr>
          <w:rStyle w:val="0pt"/>
          <w:b/>
          <w:bCs/>
          <w:color w:val="000000"/>
        </w:rPr>
        <w:t>Основными задачами ОРКСЭ являются:</w:t>
      </w:r>
    </w:p>
    <w:p w:rsidR="00D45411" w:rsidRDefault="00D45411">
      <w:pPr>
        <w:pStyle w:val="a6"/>
        <w:framePr w:w="6350" w:h="9332" w:hRule="exact" w:wrap="around" w:vAnchor="page" w:hAnchor="page" w:x="2830" w:y="3108"/>
        <w:numPr>
          <w:ilvl w:val="0"/>
          <w:numId w:val="65"/>
        </w:numPr>
        <w:shd w:val="clear" w:color="auto" w:fill="auto"/>
        <w:spacing w:line="235" w:lineRule="exact"/>
        <w:ind w:right="20" w:firstLine="220"/>
      </w:pPr>
      <w:r>
        <w:rPr>
          <w:rStyle w:val="0pt"/>
          <w:b/>
          <w:bCs/>
          <w:color w:val="000000"/>
        </w:rPr>
        <w:t xml:space="preserve"> знакомство обучающихся с основами православной, му</w:t>
      </w:r>
      <w:r>
        <w:rPr>
          <w:rStyle w:val="0pt"/>
          <w:b/>
          <w:bCs/>
          <w:color w:val="000000"/>
        </w:rPr>
        <w:softHyphen/>
        <w:t>сульманской, буддийской, иудейской культур, основами миро</w:t>
      </w:r>
      <w:r>
        <w:rPr>
          <w:rStyle w:val="0pt"/>
          <w:b/>
          <w:bCs/>
          <w:color w:val="000000"/>
        </w:rPr>
        <w:softHyphen/>
        <w:t>вых религиозных культур и светской этики по выбору роди</w:t>
      </w:r>
      <w:r>
        <w:rPr>
          <w:rStyle w:val="0pt"/>
          <w:b/>
          <w:bCs/>
          <w:color w:val="000000"/>
        </w:rPr>
        <w:softHyphen/>
        <w:t>телей (законных представителей);</w:t>
      </w:r>
    </w:p>
    <w:p w:rsidR="00D45411" w:rsidRDefault="00D45411">
      <w:pPr>
        <w:pStyle w:val="a6"/>
        <w:framePr w:w="6350" w:h="9332" w:hRule="exact" w:wrap="around" w:vAnchor="page" w:hAnchor="page" w:x="2830" w:y="3108"/>
        <w:numPr>
          <w:ilvl w:val="0"/>
          <w:numId w:val="65"/>
        </w:numPr>
        <w:shd w:val="clear" w:color="auto" w:fill="auto"/>
        <w:spacing w:line="235" w:lineRule="exact"/>
        <w:ind w:right="20" w:firstLine="220"/>
      </w:pPr>
      <w:r>
        <w:rPr>
          <w:rStyle w:val="0pt"/>
          <w:b/>
          <w:bCs/>
          <w:color w:val="000000"/>
        </w:rPr>
        <w:t xml:space="preserve"> развитие представлений обучающихся о значении нравственных норм и ценностей в жизни личности, семьи, общества;</w:t>
      </w:r>
    </w:p>
    <w:p w:rsidR="00D45411" w:rsidRDefault="00D45411">
      <w:pPr>
        <w:pStyle w:val="a6"/>
        <w:framePr w:w="6350" w:h="9332" w:hRule="exact" w:wrap="around" w:vAnchor="page" w:hAnchor="page" w:x="2830" w:y="3108"/>
        <w:numPr>
          <w:ilvl w:val="0"/>
          <w:numId w:val="65"/>
        </w:numPr>
        <w:shd w:val="clear" w:color="auto" w:fill="auto"/>
        <w:spacing w:line="235" w:lineRule="exact"/>
        <w:ind w:right="20" w:firstLine="220"/>
      </w:pPr>
      <w:r>
        <w:rPr>
          <w:rStyle w:val="0pt"/>
          <w:b/>
          <w:bCs/>
          <w:color w:val="000000"/>
        </w:rPr>
        <w:t xml:space="preserve"> обобщение знаний, понятий и представлений о духовной культуре и морали, ранее полученных в начальной школе,</w:t>
      </w:r>
    </w:p>
    <w:p w:rsidR="00D45411" w:rsidRDefault="00D45411">
      <w:pPr>
        <w:pStyle w:val="13"/>
        <w:framePr w:w="6379" w:h="661" w:hRule="exact" w:wrap="around" w:vAnchor="page" w:hAnchor="page" w:x="2816" w:y="12697"/>
        <w:shd w:val="clear" w:color="auto" w:fill="auto"/>
        <w:spacing w:line="202" w:lineRule="exact"/>
        <w:ind w:left="240" w:right="20"/>
      </w:pPr>
      <w:r>
        <w:rPr>
          <w:rStyle w:val="0pt1"/>
          <w:b/>
          <w:bCs/>
          <w:color w:val="000000"/>
          <w:vertAlign w:val="superscript"/>
        </w:rPr>
        <w:t>1</w:t>
      </w:r>
      <w:r>
        <w:rPr>
          <w:rStyle w:val="0pt1"/>
          <w:b/>
          <w:bCs/>
          <w:color w:val="000000"/>
        </w:rPr>
        <w:t xml:space="preserve"> Следует обратить внимание на изменение названия одного из мо</w:t>
      </w:r>
      <w:r>
        <w:rPr>
          <w:rStyle w:val="0pt1"/>
          <w:b/>
          <w:bCs/>
          <w:color w:val="000000"/>
        </w:rPr>
        <w:softHyphen/>
        <w:t>дулей. Название модуля «Основы мировых религиозных культур», изменено на «Основы религиозных культур народов России».</w:t>
      </w:r>
    </w:p>
    <w:p w:rsidR="00D45411" w:rsidRDefault="00D45411">
      <w:pPr>
        <w:pStyle w:val="a5"/>
        <w:framePr w:wrap="around" w:vAnchor="page" w:hAnchor="page" w:x="2811" w:y="13559"/>
        <w:shd w:val="clear" w:color="auto" w:fill="auto"/>
        <w:spacing w:line="130" w:lineRule="exact"/>
        <w:ind w:left="20"/>
      </w:pPr>
      <w:r>
        <w:rPr>
          <w:rStyle w:val="0pt5"/>
          <w:color w:val="000000"/>
        </w:rPr>
        <w:t>368</w:t>
      </w:r>
    </w:p>
    <w:p w:rsidR="00D45411" w:rsidRDefault="00D45411">
      <w:pPr>
        <w:pStyle w:val="a5"/>
        <w:framePr w:wrap="around" w:vAnchor="page" w:hAnchor="page" w:x="6805" w:y="13544"/>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82" w:hRule="exact" w:wrap="around" w:vAnchor="page" w:hAnchor="page" w:x="2830" w:y="3132"/>
        <w:shd w:val="clear" w:color="auto" w:fill="auto"/>
        <w:spacing w:line="235" w:lineRule="exact"/>
        <w:ind w:right="20" w:firstLine="0"/>
      </w:pPr>
      <w:r>
        <w:rPr>
          <w:rStyle w:val="0pt"/>
          <w:b/>
          <w:bCs/>
          <w:color w:val="000000"/>
        </w:rPr>
        <w:lastRenderedPageBreak/>
        <w:t>формирование ценностно-смысловой сферы личности с учётом мировоззренческих и культурных особенностей и потребно</w:t>
      </w:r>
      <w:r>
        <w:rPr>
          <w:rStyle w:val="0pt"/>
          <w:b/>
          <w:bCs/>
          <w:color w:val="000000"/>
        </w:rPr>
        <w:softHyphen/>
        <w:t>стей семьи;</w:t>
      </w:r>
    </w:p>
    <w:p w:rsidR="00D45411" w:rsidRDefault="00D45411">
      <w:pPr>
        <w:pStyle w:val="a6"/>
        <w:framePr w:w="6350" w:h="10282" w:hRule="exact" w:wrap="around" w:vAnchor="page" w:hAnchor="page" w:x="2830" w:y="3132"/>
        <w:shd w:val="clear" w:color="auto" w:fill="auto"/>
        <w:spacing w:line="235" w:lineRule="exact"/>
        <w:ind w:right="20" w:firstLine="220"/>
      </w:pPr>
      <w:r>
        <w:rPr>
          <w:rStyle w:val="0pt"/>
          <w:b/>
          <w:bCs/>
          <w:color w:val="000000"/>
        </w:rPr>
        <w:t>— развитие способностей обучающихся к общению в поли- этничной, разномировоззренческой и многоконфессиональной среде на основе взаимного уважения и диалога. Основной ме</w:t>
      </w:r>
      <w:r>
        <w:rPr>
          <w:rStyle w:val="0pt"/>
          <w:b/>
          <w:bCs/>
          <w:color w:val="000000"/>
        </w:rPr>
        <w:softHyphen/>
        <w:t>тодологический принцип реализации ОРКСЭ — культурологи</w:t>
      </w:r>
      <w:r>
        <w:rPr>
          <w:rStyle w:val="0pt"/>
          <w:b/>
          <w:bCs/>
          <w:color w:val="000000"/>
        </w:rPr>
        <w:softHyphen/>
        <w:t>ческий подход, способствующий формированию у младших школьников первоначальных представлений о культуре тради</w:t>
      </w:r>
      <w:r>
        <w:rPr>
          <w:rStyle w:val="0pt"/>
          <w:b/>
          <w:bCs/>
          <w:color w:val="000000"/>
        </w:rPr>
        <w:softHyphen/>
        <w:t>ционных религий народов России (православия, ислама, буд</w:t>
      </w:r>
      <w:r>
        <w:rPr>
          <w:rStyle w:val="0pt"/>
          <w:b/>
          <w:bCs/>
          <w:color w:val="000000"/>
        </w:rPr>
        <w:softHyphen/>
        <w:t>дизма, иудаизма), российской светской (гражданской) этике, основанной на конституционных правах, свободах и обязан</w:t>
      </w:r>
      <w:r>
        <w:rPr>
          <w:rStyle w:val="0pt"/>
          <w:b/>
          <w:bCs/>
          <w:color w:val="000000"/>
        </w:rPr>
        <w:softHyphen/>
        <w:t>ностях человека и гражданина в Российской Федерации.</w:t>
      </w:r>
    </w:p>
    <w:p w:rsidR="00D45411" w:rsidRDefault="00D45411">
      <w:pPr>
        <w:pStyle w:val="a6"/>
        <w:framePr w:w="6350" w:h="10282" w:hRule="exact" w:wrap="around" w:vAnchor="page" w:hAnchor="page" w:x="2830" w:y="3132"/>
        <w:shd w:val="clear" w:color="auto" w:fill="auto"/>
        <w:spacing w:line="235" w:lineRule="exact"/>
        <w:ind w:right="20" w:firstLine="220"/>
      </w:pPr>
      <w:r>
        <w:rPr>
          <w:rStyle w:val="0pt"/>
          <w:b/>
          <w:bCs/>
          <w:color w:val="000000"/>
        </w:rPr>
        <w:t>Культурологическая направленность предмета способствует развитию у обучающихся представлений о нравственных иде</w:t>
      </w:r>
      <w:r>
        <w:rPr>
          <w:rStyle w:val="0pt"/>
          <w:b/>
          <w:bCs/>
          <w:color w:val="000000"/>
        </w:rPr>
        <w:softHyphen/>
        <w:t>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w:t>
      </w:r>
      <w:r>
        <w:rPr>
          <w:rStyle w:val="0pt"/>
          <w:b/>
          <w:bCs/>
          <w:color w:val="000000"/>
        </w:rPr>
        <w:softHyphen/>
        <w:t>ны. Коммуникативный подход к преподаванию предмета ОРКСЭ предполагает организацию коммуникативной деятель</w:t>
      </w:r>
      <w:r>
        <w:rPr>
          <w:rStyle w:val="0pt"/>
          <w:b/>
          <w:bCs/>
          <w:color w:val="000000"/>
        </w:rPr>
        <w:softHyphen/>
        <w:t>ности обучающихся, требующей от них умения выслушивать позицию партнёра по деятельности, принимать её, согласовы</w:t>
      </w:r>
      <w:r>
        <w:rPr>
          <w:rStyle w:val="0pt"/>
          <w:b/>
          <w:bCs/>
          <w:color w:val="000000"/>
        </w:rPr>
        <w:softHyphen/>
        <w:t>вать усилия для достижения поставленной цели, находить адекватные вербальные средства передачи информации и реф</w:t>
      </w:r>
      <w:r>
        <w:rPr>
          <w:rStyle w:val="0pt"/>
          <w:b/>
          <w:bCs/>
          <w:color w:val="000000"/>
        </w:rPr>
        <w:softHyphen/>
        <w:t>лексии. Деятельностный подход, основывающийся на принци</w:t>
      </w:r>
      <w:r>
        <w:rPr>
          <w:rStyle w:val="0pt"/>
          <w:b/>
          <w:bCs/>
          <w:color w:val="000000"/>
        </w:rPr>
        <w:softHyphen/>
        <w:t>пе диалогичности, осуществляется в процессе активного вза</w:t>
      </w:r>
      <w:r>
        <w:rPr>
          <w:rStyle w:val="0pt"/>
          <w:b/>
          <w:bCs/>
          <w:color w:val="000000"/>
        </w:rPr>
        <w:softHyphen/>
        <w:t>имодействия обучающихся, сотрудничества, обмена информа</w:t>
      </w:r>
      <w:r>
        <w:rPr>
          <w:rStyle w:val="0pt"/>
          <w:b/>
          <w:bCs/>
          <w:color w:val="000000"/>
        </w:rPr>
        <w:softHyphen/>
        <w:t>цией, обсуждения разных точек зрения и т. п.</w:t>
      </w:r>
    </w:p>
    <w:p w:rsidR="00D45411" w:rsidRDefault="00D45411">
      <w:pPr>
        <w:pStyle w:val="a6"/>
        <w:framePr w:w="6350" w:h="10282" w:hRule="exact" w:wrap="around" w:vAnchor="page" w:hAnchor="page" w:x="2830" w:y="3132"/>
        <w:shd w:val="clear" w:color="auto" w:fill="auto"/>
        <w:spacing w:line="235" w:lineRule="exact"/>
        <w:ind w:right="20" w:firstLine="220"/>
      </w:pPr>
      <w:r>
        <w:rPr>
          <w:rStyle w:val="0pt"/>
          <w:b/>
          <w:bCs/>
          <w:color w:val="000000"/>
        </w:rPr>
        <w:t>Предпосылками усвоения младшими школьниками содер</w:t>
      </w:r>
      <w:r>
        <w:rPr>
          <w:rStyle w:val="0pt"/>
          <w:b/>
          <w:bCs/>
          <w:color w:val="000000"/>
        </w:rPr>
        <w:softHyphen/>
        <w:t>жания курса являются психологические особенности детей, завершающих обучение в начальной школе: интерес к соци</w:t>
      </w:r>
      <w:r>
        <w:rPr>
          <w:rStyle w:val="0pt"/>
          <w:b/>
          <w:bCs/>
          <w:color w:val="000000"/>
        </w:rPr>
        <w:softHyphen/>
        <w:t>альной жизни, любознательность, принятие авторитета взрос</w:t>
      </w:r>
      <w:r>
        <w:rPr>
          <w:rStyle w:val="0pt"/>
          <w:b/>
          <w:bCs/>
          <w:color w:val="000000"/>
        </w:rPr>
        <w:softHyphen/>
        <w:t>лого. Психологи подчёркивают естественную открытость де</w:t>
      </w:r>
      <w:r>
        <w:rPr>
          <w:rStyle w:val="0pt"/>
          <w:b/>
          <w:bCs/>
          <w:color w:val="000000"/>
        </w:rPr>
        <w:softHyphen/>
        <w:t>тей этого возраста, способность эмоционально реагировать на окружающую действительность, остро реагировать как на до</w:t>
      </w:r>
      <w:r>
        <w:rPr>
          <w:rStyle w:val="0pt"/>
          <w:b/>
          <w:bCs/>
          <w:color w:val="000000"/>
        </w:rPr>
        <w:softHyphen/>
        <w:t>брожелательность, отзывчивость, доброту других людей, так и на проявление несправедливости, нанесение обид и оскор</w:t>
      </w:r>
      <w:r>
        <w:rPr>
          <w:rStyle w:val="0pt"/>
          <w:b/>
          <w:bCs/>
          <w:color w:val="000000"/>
        </w:rPr>
        <w:softHyphen/>
        <w:t>блений. Всё это становится предпосылкой к пониманию за</w:t>
      </w:r>
      <w:r>
        <w:rPr>
          <w:rStyle w:val="0pt"/>
          <w:b/>
          <w:bCs/>
          <w:color w:val="000000"/>
        </w:rPr>
        <w:softHyphen/>
        <w:t>конов существования в социуме и принятию их как руковод</w:t>
      </w:r>
      <w:r>
        <w:rPr>
          <w:rStyle w:val="0pt"/>
          <w:b/>
          <w:bCs/>
          <w:color w:val="000000"/>
        </w:rPr>
        <w:softHyphen/>
        <w:t>ства к собственному поведению. Вместе с тем в процессе обу</w:t>
      </w:r>
      <w:r>
        <w:rPr>
          <w:rStyle w:val="0pt"/>
          <w:b/>
          <w:bCs/>
          <w:color w:val="000000"/>
        </w:rPr>
        <w:softHyphen/>
        <w:t>чения необходимо учитывать, что младшие школьники с трудом усваивают абстрактные философские сентенции, нрав</w:t>
      </w:r>
      <w:r>
        <w:rPr>
          <w:rStyle w:val="0pt"/>
          <w:b/>
          <w:bCs/>
          <w:color w:val="000000"/>
        </w:rPr>
        <w:softHyphen/>
      </w:r>
    </w:p>
    <w:p w:rsidR="00D45411" w:rsidRDefault="00D45411">
      <w:pPr>
        <w:pStyle w:val="a5"/>
        <w:framePr w:wrap="around" w:vAnchor="page" w:hAnchor="page" w:x="2811" w:y="13578"/>
        <w:shd w:val="clear" w:color="auto" w:fill="auto"/>
        <w:spacing w:line="130" w:lineRule="exact"/>
        <w:ind w:left="20"/>
      </w:pPr>
      <w:r>
        <w:rPr>
          <w:rStyle w:val="0pt5"/>
          <w:color w:val="000000"/>
        </w:rPr>
        <w:t>ОРКСЭ. 4 класс</w:t>
      </w:r>
    </w:p>
    <w:p w:rsidR="00D45411" w:rsidRDefault="00D45411">
      <w:pPr>
        <w:pStyle w:val="a5"/>
        <w:framePr w:wrap="around" w:vAnchor="page" w:hAnchor="page" w:x="8878" w:y="13583"/>
        <w:shd w:val="clear" w:color="auto" w:fill="auto"/>
        <w:spacing w:line="130" w:lineRule="exact"/>
        <w:ind w:left="20"/>
      </w:pPr>
      <w:r>
        <w:rPr>
          <w:rStyle w:val="0pt5"/>
          <w:color w:val="000000"/>
        </w:rPr>
        <w:t>369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5716" w:hRule="exact" w:wrap="around" w:vAnchor="page" w:hAnchor="page" w:x="2833" w:y="3090"/>
        <w:shd w:val="clear" w:color="auto" w:fill="auto"/>
        <w:spacing w:line="235" w:lineRule="exact"/>
        <w:ind w:right="20" w:firstLine="0"/>
      </w:pPr>
      <w:r>
        <w:rPr>
          <w:rStyle w:val="0pt"/>
          <w:b/>
          <w:bCs/>
          <w:color w:val="000000"/>
        </w:rPr>
        <w:lastRenderedPageBreak/>
        <w:t>ственные поучения, поэтому особое внимание должно быть уделено эмоциональной стороне восприятия явлений социаль</w:t>
      </w:r>
      <w:r>
        <w:rPr>
          <w:rStyle w:val="0pt"/>
          <w:b/>
          <w:bCs/>
          <w:color w:val="000000"/>
        </w:rPr>
        <w:softHyphen/>
        <w:t>ной жизни, связанной с проявлением или нарушением нрав</w:t>
      </w:r>
      <w:r>
        <w:rPr>
          <w:rStyle w:val="0pt"/>
          <w:b/>
          <w:bCs/>
          <w:color w:val="000000"/>
        </w:rPr>
        <w:softHyphen/>
        <w:t>ственных, этических норм, обсуждение конкретных жизнен</w:t>
      </w:r>
      <w:r>
        <w:rPr>
          <w:rStyle w:val="0pt"/>
          <w:b/>
          <w:bCs/>
          <w:color w:val="000000"/>
        </w:rPr>
        <w:softHyphen/>
        <w:t>ных ситуаций, дающих образцы нравственно ценного поведе</w:t>
      </w:r>
      <w:r>
        <w:rPr>
          <w:rStyle w:val="0pt"/>
          <w:b/>
          <w:bCs/>
          <w:color w:val="000000"/>
        </w:rPr>
        <w:softHyphen/>
        <w:t>ния.</w:t>
      </w:r>
    </w:p>
    <w:p w:rsidR="00D45411" w:rsidRDefault="00D45411">
      <w:pPr>
        <w:pStyle w:val="a6"/>
        <w:framePr w:w="6346" w:h="5716" w:hRule="exact" w:wrap="around" w:vAnchor="page" w:hAnchor="page" w:x="2833" w:y="3090"/>
        <w:shd w:val="clear" w:color="auto" w:fill="auto"/>
        <w:spacing w:line="235" w:lineRule="exact"/>
        <w:ind w:right="20" w:firstLine="220"/>
      </w:pPr>
      <w:r>
        <w:rPr>
          <w:rStyle w:val="0pt"/>
          <w:b/>
          <w:bCs/>
          <w:color w:val="000000"/>
        </w:rPr>
        <w:t>В рамках реализации ОРКСЭ в части преподавания учеб</w:t>
      </w:r>
      <w:r>
        <w:rPr>
          <w:rStyle w:val="0pt"/>
          <w:b/>
          <w:bCs/>
          <w:color w:val="000000"/>
        </w:rPr>
        <w:softHyphen/>
        <w:t>ных модулей по основам религиозных культур не предусма</w:t>
      </w:r>
      <w:r>
        <w:rPr>
          <w:rStyle w:val="0pt"/>
          <w:b/>
          <w:bCs/>
          <w:color w:val="000000"/>
        </w:rPr>
        <w:softHyphen/>
        <w:t>тривается подготовка обучающихся к участию в богослуже</w:t>
      </w:r>
      <w:r>
        <w:rPr>
          <w:rStyle w:val="0pt"/>
          <w:b/>
          <w:bCs/>
          <w:color w:val="000000"/>
        </w:rPr>
        <w:softHyphen/>
        <w:t>ниях, обучение религиозной практике в религиозной общине (Письмо Минобрнауки России от 22.08.2012 №08-250 «О вве</w:t>
      </w:r>
      <w:r>
        <w:rPr>
          <w:rStyle w:val="0pt"/>
          <w:b/>
          <w:bCs/>
          <w:color w:val="000000"/>
        </w:rPr>
        <w:softHyphen/>
        <w:t>дении учебного курса ОРКСЭ»).</w:t>
      </w:r>
    </w:p>
    <w:p w:rsidR="00D45411" w:rsidRDefault="00D45411">
      <w:pPr>
        <w:pStyle w:val="a6"/>
        <w:framePr w:w="6346" w:h="5716" w:hRule="exact" w:wrap="around" w:vAnchor="page" w:hAnchor="page" w:x="2833" w:y="3090"/>
        <w:shd w:val="clear" w:color="auto" w:fill="auto"/>
        <w:spacing w:line="235" w:lineRule="exact"/>
        <w:ind w:right="20" w:firstLine="220"/>
      </w:pPr>
      <w:r>
        <w:rPr>
          <w:rStyle w:val="44"/>
          <w:b/>
          <w:bCs/>
          <w:color w:val="000000"/>
        </w:rPr>
        <w:t>Тематическое планирование</w:t>
      </w:r>
      <w:r>
        <w:rPr>
          <w:rStyle w:val="0pt"/>
          <w:b/>
          <w:bCs/>
          <w:color w:val="000000"/>
        </w:rPr>
        <w:t xml:space="preserve"> включает название раздела (темы) с указание количества академических часов, отводи</w:t>
      </w:r>
      <w:r>
        <w:rPr>
          <w:rStyle w:val="0pt"/>
          <w:b/>
          <w:bCs/>
          <w:color w:val="000000"/>
        </w:rPr>
        <w:softHyphen/>
        <w:t>мых на освоение каждой темы учебного модуля, характери</w:t>
      </w:r>
      <w:r>
        <w:rPr>
          <w:rStyle w:val="0pt"/>
          <w:b/>
          <w:bCs/>
          <w:color w:val="000000"/>
        </w:rPr>
        <w:softHyphen/>
        <w:t>стику основных видов деятельности учащихся, в том числе с учётом рабочей программы воспитания, возможность ис</w:t>
      </w:r>
      <w:r>
        <w:rPr>
          <w:rStyle w:val="0pt"/>
          <w:b/>
          <w:bCs/>
          <w:color w:val="000000"/>
        </w:rPr>
        <w:softHyphen/>
        <w:t>пользования по этой теме электронных (цифровых) образова</w:t>
      </w:r>
      <w:r>
        <w:rPr>
          <w:rStyle w:val="0pt"/>
          <w:b/>
          <w:bCs/>
          <w:color w:val="000000"/>
        </w:rPr>
        <w:softHyphen/>
        <w:t>тельных ресурсов, являющихся учебно-методическими мате</w:t>
      </w:r>
      <w:r>
        <w:rPr>
          <w:rStyle w:val="0pt"/>
          <w:b/>
          <w:bCs/>
          <w:color w:val="000000"/>
        </w:rPr>
        <w:softHyphen/>
        <w:t>риалами в электронном (цифровом) виде и реализующими дидактические возможности ИКТ, содержание которых соот</w:t>
      </w:r>
      <w:r>
        <w:rPr>
          <w:rStyle w:val="0pt"/>
          <w:b/>
          <w:bCs/>
          <w:color w:val="000000"/>
        </w:rPr>
        <w:softHyphen/>
        <w:t>ветствует законодательству об образовании.</w:t>
      </w:r>
    </w:p>
    <w:p w:rsidR="00D45411" w:rsidRDefault="00D45411">
      <w:pPr>
        <w:pStyle w:val="a6"/>
        <w:framePr w:w="6346" w:h="5716" w:hRule="exact" w:wrap="around" w:vAnchor="page" w:hAnchor="page" w:x="2833" w:y="3090"/>
        <w:shd w:val="clear" w:color="auto" w:fill="auto"/>
        <w:spacing w:line="235" w:lineRule="exact"/>
        <w:ind w:right="20" w:firstLine="220"/>
      </w:pPr>
      <w:r>
        <w:rPr>
          <w:rStyle w:val="44"/>
          <w:b/>
          <w:bCs/>
          <w:color w:val="000000"/>
        </w:rPr>
        <w:t>Место ОРКСЭ в учебном плане:</w:t>
      </w:r>
      <w:r>
        <w:rPr>
          <w:rStyle w:val="0pt"/>
          <w:b/>
          <w:bCs/>
          <w:color w:val="000000"/>
        </w:rPr>
        <w:t xml:space="preserve"> ОРКСЭ изучается в 4 клас</w:t>
      </w:r>
      <w:r>
        <w:rPr>
          <w:rStyle w:val="0pt"/>
          <w:b/>
          <w:bCs/>
          <w:color w:val="000000"/>
        </w:rPr>
        <w:softHyphen/>
        <w:t>се, один час в неделю (34 ч).</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0" w:h="800" w:hRule="exact" w:wrap="around" w:vAnchor="page" w:hAnchor="page" w:x="2782" w:y="3095"/>
        <w:shd w:val="clear" w:color="auto" w:fill="auto"/>
        <w:spacing w:after="0" w:line="235" w:lineRule="exact"/>
        <w:ind w:right="20"/>
        <w:jc w:val="left"/>
      </w:pPr>
      <w:bookmarkStart w:id="244" w:name="bookmark245"/>
      <w:r>
        <w:rPr>
          <w:rStyle w:val="30pt4"/>
          <w:color w:val="000000"/>
        </w:rPr>
        <w:lastRenderedPageBreak/>
        <w:t>СОДЕРЖАНИЕ ПРЕДМЕТНОЙ ОБЛАСТИ (УЧЕБНОГО ПРЕДМЕТА) «ОСНОВЫ РЕЛИГИОЗНЫХ КУЛЬТУР И СВЕТСКОЙ ЭТИКИ»</w:t>
      </w:r>
      <w:bookmarkEnd w:id="244"/>
    </w:p>
    <w:p w:rsidR="00D45411" w:rsidRDefault="00D45411">
      <w:pPr>
        <w:pStyle w:val="42"/>
        <w:framePr w:w="6350" w:h="9096" w:hRule="exact" w:wrap="around" w:vAnchor="page" w:hAnchor="page" w:x="2782" w:y="4261"/>
        <w:shd w:val="clear" w:color="auto" w:fill="auto"/>
        <w:spacing w:before="0" w:after="91" w:line="180" w:lineRule="exact"/>
        <w:jc w:val="left"/>
      </w:pPr>
      <w:bookmarkStart w:id="245" w:name="bookmark246"/>
      <w:r>
        <w:rPr>
          <w:rStyle w:val="40pt2"/>
          <w:color w:val="000000"/>
        </w:rPr>
        <w:t>Модуль «Основы православной культуры»</w:t>
      </w:r>
      <w:bookmarkEnd w:id="245"/>
    </w:p>
    <w:p w:rsidR="00D45411" w:rsidRDefault="00D45411">
      <w:pPr>
        <w:pStyle w:val="a6"/>
        <w:framePr w:w="6350" w:h="9096" w:hRule="exact" w:wrap="around" w:vAnchor="page" w:hAnchor="page" w:x="2782" w:y="4261"/>
        <w:shd w:val="clear" w:color="auto" w:fill="auto"/>
        <w:spacing w:line="240" w:lineRule="exact"/>
        <w:ind w:right="20" w:firstLine="220"/>
      </w:pPr>
      <w:r>
        <w:rPr>
          <w:rStyle w:val="0pt"/>
          <w:b/>
          <w:bCs/>
          <w:color w:val="000000"/>
        </w:rPr>
        <w:t>Россия — наша Родина. Введение в православную тради</w:t>
      </w:r>
      <w:r>
        <w:rPr>
          <w:rStyle w:val="0pt"/>
          <w:b/>
          <w:bCs/>
          <w:color w:val="000000"/>
        </w:rPr>
        <w:softHyphen/>
        <w:t>цию. Культура и религия. Во что верят православные христи</w:t>
      </w:r>
      <w:r>
        <w:rPr>
          <w:rStyle w:val="0pt"/>
          <w:b/>
          <w:bCs/>
          <w:color w:val="000000"/>
        </w:rPr>
        <w:softHyphen/>
        <w:t>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w:t>
      </w:r>
      <w:r>
        <w:rPr>
          <w:rStyle w:val="0pt"/>
          <w:b/>
          <w:bCs/>
          <w:color w:val="000000"/>
        </w:rPr>
        <w:softHyphen/>
        <w:t>славие в России. Православный храм и другие святыни. Сим</w:t>
      </w:r>
      <w:r>
        <w:rPr>
          <w:rStyle w:val="0pt"/>
          <w:b/>
          <w:bCs/>
          <w:color w:val="000000"/>
        </w:rPr>
        <w:softHyphen/>
        <w:t>волический язык православной культуры: христианское ис</w:t>
      </w:r>
      <w:r>
        <w:rPr>
          <w:rStyle w:val="0pt"/>
          <w:b/>
          <w:bCs/>
          <w:color w:val="000000"/>
        </w:rPr>
        <w:softHyphen/>
        <w:t>кусство (иконы, фрески, церковное пение, прикладное искус</w:t>
      </w:r>
      <w:r>
        <w:rPr>
          <w:rStyle w:val="0pt"/>
          <w:b/>
          <w:bCs/>
          <w:color w:val="000000"/>
        </w:rPr>
        <w:softHyphen/>
        <w:t>ство), православный календарь. Праздники. Христианская семья и её ценности.</w:t>
      </w:r>
    </w:p>
    <w:p w:rsidR="00D45411" w:rsidRDefault="00D45411">
      <w:pPr>
        <w:pStyle w:val="a6"/>
        <w:framePr w:w="6350" w:h="9096" w:hRule="exact" w:wrap="around" w:vAnchor="page" w:hAnchor="page" w:x="2782" w:y="4261"/>
        <w:shd w:val="clear" w:color="auto" w:fill="auto"/>
        <w:spacing w:after="228" w:line="240" w:lineRule="exact"/>
        <w:ind w:right="20" w:firstLine="220"/>
      </w:pPr>
      <w:r>
        <w:rPr>
          <w:rStyle w:val="0pt"/>
          <w:b/>
          <w:bCs/>
          <w:color w:val="000000"/>
        </w:rPr>
        <w:t>Любовь и уважение к Отечеству. Патриотизм многонацио</w:t>
      </w:r>
      <w:r>
        <w:rPr>
          <w:rStyle w:val="0pt"/>
          <w:b/>
          <w:bCs/>
          <w:color w:val="000000"/>
        </w:rPr>
        <w:softHyphen/>
        <w:t>нального и многоконфессионального народа России.</w:t>
      </w:r>
    </w:p>
    <w:p w:rsidR="00D45411" w:rsidRDefault="00D45411">
      <w:pPr>
        <w:pStyle w:val="42"/>
        <w:framePr w:w="6350" w:h="9096" w:hRule="exact" w:wrap="around" w:vAnchor="page" w:hAnchor="page" w:x="2782" w:y="4261"/>
        <w:shd w:val="clear" w:color="auto" w:fill="auto"/>
        <w:spacing w:before="0" w:after="91" w:line="180" w:lineRule="exact"/>
        <w:jc w:val="left"/>
      </w:pPr>
      <w:bookmarkStart w:id="246" w:name="bookmark247"/>
      <w:r>
        <w:rPr>
          <w:rStyle w:val="40pt2"/>
          <w:color w:val="000000"/>
        </w:rPr>
        <w:t>Модуль «Основы исламской культуры»</w:t>
      </w:r>
      <w:bookmarkEnd w:id="246"/>
    </w:p>
    <w:p w:rsidR="00D45411" w:rsidRDefault="00D45411">
      <w:pPr>
        <w:pStyle w:val="a6"/>
        <w:framePr w:w="6350" w:h="9096" w:hRule="exact" w:wrap="around" w:vAnchor="page" w:hAnchor="page" w:x="2782" w:y="4261"/>
        <w:shd w:val="clear" w:color="auto" w:fill="auto"/>
        <w:spacing w:line="240" w:lineRule="exact"/>
        <w:ind w:right="20" w:firstLine="220"/>
      </w:pPr>
      <w:r>
        <w:rPr>
          <w:rStyle w:val="0pt"/>
          <w:b/>
          <w:bCs/>
          <w:color w:val="000000"/>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w:t>
      </w:r>
      <w:r>
        <w:rPr>
          <w:rStyle w:val="0pt"/>
          <w:b/>
          <w:bCs/>
          <w:color w:val="000000"/>
        </w:rPr>
        <w:softHyphen/>
        <w:t>рят мусульмане. Добро и зло в исламкой традиции. Нрав</w:t>
      </w:r>
      <w:r>
        <w:rPr>
          <w:rStyle w:val="0pt"/>
          <w:b/>
          <w:bCs/>
          <w:color w:val="000000"/>
        </w:rPr>
        <w:softHyphen/>
        <w:t>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w:t>
      </w:r>
      <w:r>
        <w:rPr>
          <w:rStyle w:val="0pt"/>
          <w:b/>
          <w:bCs/>
          <w:color w:val="000000"/>
        </w:rPr>
        <w:softHyphen/>
        <w:t>лендарь. Ислам в России. Семья в исламе. Праздники ислам</w:t>
      </w:r>
      <w:r>
        <w:rPr>
          <w:rStyle w:val="0pt"/>
          <w:b/>
          <w:bCs/>
          <w:color w:val="000000"/>
        </w:rPr>
        <w:softHyphen/>
        <w:t>ских народов России: их происхождение и особенности про</w:t>
      </w:r>
      <w:r>
        <w:rPr>
          <w:rStyle w:val="0pt"/>
          <w:b/>
          <w:bCs/>
          <w:color w:val="000000"/>
        </w:rPr>
        <w:softHyphen/>
        <w:t>ведения. Искусство ислама.</w:t>
      </w:r>
    </w:p>
    <w:p w:rsidR="00D45411" w:rsidRDefault="00D45411">
      <w:pPr>
        <w:pStyle w:val="a6"/>
        <w:framePr w:w="6350" w:h="9096" w:hRule="exact" w:wrap="around" w:vAnchor="page" w:hAnchor="page" w:x="2782" w:y="4261"/>
        <w:shd w:val="clear" w:color="auto" w:fill="auto"/>
        <w:spacing w:after="228" w:line="240" w:lineRule="exact"/>
        <w:ind w:right="20" w:firstLine="220"/>
      </w:pPr>
      <w:r>
        <w:rPr>
          <w:rStyle w:val="0pt"/>
          <w:b/>
          <w:bCs/>
          <w:color w:val="000000"/>
        </w:rPr>
        <w:t>Любовь и уважение к Отечеству. Патриотизм многонацио</w:t>
      </w:r>
      <w:r>
        <w:rPr>
          <w:rStyle w:val="0pt"/>
          <w:b/>
          <w:bCs/>
          <w:color w:val="000000"/>
        </w:rPr>
        <w:softHyphen/>
        <w:t>нального и многоконфессионального народа России.</w:t>
      </w:r>
    </w:p>
    <w:p w:rsidR="00D45411" w:rsidRDefault="00D45411">
      <w:pPr>
        <w:pStyle w:val="42"/>
        <w:framePr w:w="6350" w:h="9096" w:hRule="exact" w:wrap="around" w:vAnchor="page" w:hAnchor="page" w:x="2782" w:y="4261"/>
        <w:shd w:val="clear" w:color="auto" w:fill="auto"/>
        <w:spacing w:before="0" w:after="91" w:line="180" w:lineRule="exact"/>
        <w:jc w:val="left"/>
      </w:pPr>
      <w:bookmarkStart w:id="247" w:name="bookmark248"/>
      <w:r>
        <w:rPr>
          <w:rStyle w:val="40pt2"/>
          <w:color w:val="000000"/>
        </w:rPr>
        <w:t>Модуль «Основы буддийской культуры»</w:t>
      </w:r>
      <w:bookmarkEnd w:id="247"/>
    </w:p>
    <w:p w:rsidR="00D45411" w:rsidRDefault="00D45411">
      <w:pPr>
        <w:pStyle w:val="a6"/>
        <w:framePr w:w="6350" w:h="9096" w:hRule="exact" w:wrap="around" w:vAnchor="page" w:hAnchor="page" w:x="2782" w:y="4261"/>
        <w:shd w:val="clear" w:color="auto" w:fill="auto"/>
        <w:spacing w:line="240" w:lineRule="exact"/>
        <w:ind w:right="20" w:firstLine="220"/>
      </w:pPr>
      <w:r>
        <w:rPr>
          <w:rStyle w:val="0pt"/>
          <w:b/>
          <w:bCs/>
          <w:color w:val="000000"/>
        </w:rPr>
        <w:t>Россия — наша Родина. Введение в буддийскую духовную традицию. Культура и религия. Будда и его учение. Буддий</w:t>
      </w:r>
      <w:r>
        <w:rPr>
          <w:rStyle w:val="0pt"/>
          <w:b/>
          <w:bCs/>
          <w:color w:val="000000"/>
        </w:rPr>
        <w:softHyphen/>
        <w:t>ские святыни. Будды и бодхисатвы. Семья в буддийской куль</w:t>
      </w:r>
      <w:r>
        <w:rPr>
          <w:rStyle w:val="0pt"/>
          <w:b/>
          <w:bCs/>
          <w:color w:val="000000"/>
        </w:rPr>
        <w:softHyphen/>
        <w:t>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D45411" w:rsidRDefault="00D45411">
      <w:pPr>
        <w:pStyle w:val="a5"/>
        <w:framePr w:wrap="around" w:vAnchor="page" w:hAnchor="page" w:x="2763" w:y="13554"/>
        <w:shd w:val="clear" w:color="auto" w:fill="auto"/>
        <w:spacing w:line="130" w:lineRule="exact"/>
        <w:ind w:left="20"/>
      </w:pPr>
      <w:r>
        <w:rPr>
          <w:rStyle w:val="0pt5"/>
          <w:color w:val="000000"/>
        </w:rPr>
        <w:t>ОРКСЭ. 4 класс</w:t>
      </w:r>
    </w:p>
    <w:p w:rsidR="00D45411" w:rsidRDefault="00D45411">
      <w:pPr>
        <w:pStyle w:val="a5"/>
        <w:framePr w:wrap="around" w:vAnchor="page" w:hAnchor="page" w:x="8844" w:y="13559"/>
        <w:shd w:val="clear" w:color="auto" w:fill="auto"/>
        <w:spacing w:line="130" w:lineRule="exact"/>
        <w:ind w:left="20"/>
      </w:pPr>
      <w:r>
        <w:rPr>
          <w:rStyle w:val="0pt5"/>
          <w:color w:val="000000"/>
        </w:rPr>
        <w:t>371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4" w:hRule="exact" w:wrap="around" w:vAnchor="page" w:hAnchor="page" w:x="2784" w:y="3108"/>
        <w:shd w:val="clear" w:color="auto" w:fill="auto"/>
        <w:spacing w:line="235" w:lineRule="exact"/>
        <w:ind w:right="20" w:firstLine="0"/>
      </w:pPr>
      <w:r>
        <w:rPr>
          <w:rStyle w:val="0pt"/>
          <w:b/>
          <w:bCs/>
          <w:color w:val="000000"/>
        </w:rPr>
        <w:lastRenderedPageBreak/>
        <w:t>Буддийский храм. Буддийский календарь. Праздники в буд</w:t>
      </w:r>
      <w:r>
        <w:rPr>
          <w:rStyle w:val="0pt"/>
          <w:b/>
          <w:bCs/>
          <w:color w:val="000000"/>
        </w:rPr>
        <w:softHyphen/>
        <w:t>дийской культуре. Искусство в буддийской культуре.</w:t>
      </w:r>
    </w:p>
    <w:p w:rsidR="00D45411" w:rsidRDefault="00D45411">
      <w:pPr>
        <w:pStyle w:val="a6"/>
        <w:framePr w:w="6346" w:h="10234" w:hRule="exact" w:wrap="around" w:vAnchor="page" w:hAnchor="page" w:x="2784" w:y="3108"/>
        <w:shd w:val="clear" w:color="auto" w:fill="auto"/>
        <w:spacing w:after="224" w:line="235" w:lineRule="exact"/>
        <w:ind w:right="20" w:firstLine="220"/>
      </w:pPr>
      <w:r>
        <w:rPr>
          <w:rStyle w:val="0pt"/>
          <w:b/>
          <w:bCs/>
          <w:color w:val="000000"/>
        </w:rPr>
        <w:t>Любовь и уважение к Отечеству. Патриотизм многонацио</w:t>
      </w:r>
      <w:r>
        <w:rPr>
          <w:rStyle w:val="0pt"/>
          <w:b/>
          <w:bCs/>
          <w:color w:val="000000"/>
        </w:rPr>
        <w:softHyphen/>
        <w:t>нального и многоконфессионального народа России.</w:t>
      </w:r>
    </w:p>
    <w:p w:rsidR="00D45411" w:rsidRDefault="00D45411">
      <w:pPr>
        <w:pStyle w:val="42"/>
        <w:framePr w:w="6346" w:h="10234" w:hRule="exact" w:wrap="around" w:vAnchor="page" w:hAnchor="page" w:x="2784" w:y="3108"/>
        <w:shd w:val="clear" w:color="auto" w:fill="auto"/>
        <w:spacing w:before="0" w:after="95" w:line="180" w:lineRule="exact"/>
      </w:pPr>
      <w:bookmarkStart w:id="248" w:name="bookmark249"/>
      <w:r>
        <w:rPr>
          <w:rStyle w:val="40pt2"/>
          <w:color w:val="000000"/>
        </w:rPr>
        <w:t>Модуль «Основы иудейской культуры»</w:t>
      </w:r>
      <w:bookmarkEnd w:id="248"/>
    </w:p>
    <w:p w:rsidR="00D45411" w:rsidRDefault="00D45411">
      <w:pPr>
        <w:pStyle w:val="a6"/>
        <w:framePr w:w="6346" w:h="10234" w:hRule="exact" w:wrap="around" w:vAnchor="page" w:hAnchor="page" w:x="2784" w:y="3108"/>
        <w:shd w:val="clear" w:color="auto" w:fill="auto"/>
        <w:spacing w:line="235" w:lineRule="exact"/>
        <w:ind w:right="20" w:firstLine="220"/>
      </w:pPr>
      <w:r>
        <w:rPr>
          <w:rStyle w:val="0pt"/>
          <w:b/>
          <w:bCs/>
          <w:color w:val="000000"/>
        </w:rPr>
        <w:t>Россия — наша Родина. Введение в иудейскую духовную традицию. Культура и религия. Тора — главная книга иуда</w:t>
      </w:r>
      <w:r>
        <w:rPr>
          <w:rStyle w:val="0pt"/>
          <w:b/>
          <w:bCs/>
          <w:color w:val="000000"/>
        </w:rPr>
        <w:softHyphen/>
        <w:t>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w:t>
      </w:r>
      <w:r>
        <w:rPr>
          <w:rStyle w:val="0pt"/>
          <w:b/>
          <w:bCs/>
          <w:color w:val="000000"/>
        </w:rPr>
        <w:softHyphen/>
        <w:t>та (Шабат) в иудейской традиции. Иудаизм в России. Тради</w:t>
      </w:r>
      <w:r>
        <w:rPr>
          <w:rStyle w:val="0pt"/>
          <w:b/>
          <w:bCs/>
          <w:color w:val="000000"/>
        </w:rPr>
        <w:softHyphen/>
        <w:t>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w:t>
      </w:r>
      <w:r>
        <w:rPr>
          <w:rStyle w:val="0pt"/>
          <w:b/>
          <w:bCs/>
          <w:color w:val="000000"/>
        </w:rPr>
        <w:softHyphen/>
        <w:t>рия и традиции. Ценности семейной жизни в иудейской тра</w:t>
      </w:r>
      <w:r>
        <w:rPr>
          <w:rStyle w:val="0pt"/>
          <w:b/>
          <w:bCs/>
          <w:color w:val="000000"/>
        </w:rPr>
        <w:softHyphen/>
        <w:t>диции.</w:t>
      </w:r>
    </w:p>
    <w:p w:rsidR="00D45411" w:rsidRDefault="00D45411">
      <w:pPr>
        <w:pStyle w:val="a6"/>
        <w:framePr w:w="6346" w:h="10234" w:hRule="exact" w:wrap="around" w:vAnchor="page" w:hAnchor="page" w:x="2784" w:y="3108"/>
        <w:shd w:val="clear" w:color="auto" w:fill="auto"/>
        <w:spacing w:after="224" w:line="235" w:lineRule="exact"/>
        <w:ind w:right="20" w:firstLine="220"/>
      </w:pPr>
      <w:r>
        <w:rPr>
          <w:rStyle w:val="0pt"/>
          <w:b/>
          <w:bCs/>
          <w:color w:val="000000"/>
        </w:rPr>
        <w:t>Любовь и уважение к Отечеству. Патриотизм многонацио</w:t>
      </w:r>
      <w:r>
        <w:rPr>
          <w:rStyle w:val="0pt"/>
          <w:b/>
          <w:bCs/>
          <w:color w:val="000000"/>
        </w:rPr>
        <w:softHyphen/>
        <w:t>нального и многоконфессионального народа России.</w:t>
      </w:r>
    </w:p>
    <w:p w:rsidR="00D45411" w:rsidRDefault="00D45411">
      <w:pPr>
        <w:pStyle w:val="42"/>
        <w:framePr w:w="6346" w:h="10234" w:hRule="exact" w:wrap="around" w:vAnchor="page" w:hAnchor="page" w:x="2784" w:y="3108"/>
        <w:shd w:val="clear" w:color="auto" w:fill="auto"/>
        <w:spacing w:before="0" w:after="95" w:line="180" w:lineRule="exact"/>
      </w:pPr>
      <w:bookmarkStart w:id="249" w:name="bookmark250"/>
      <w:r>
        <w:rPr>
          <w:rStyle w:val="40pt2"/>
          <w:color w:val="000000"/>
        </w:rPr>
        <w:t>Модуль «Основы религиозных культур народов России»</w:t>
      </w:r>
      <w:bookmarkEnd w:id="249"/>
    </w:p>
    <w:p w:rsidR="00D45411" w:rsidRDefault="00D45411">
      <w:pPr>
        <w:pStyle w:val="a6"/>
        <w:framePr w:w="6346" w:h="10234" w:hRule="exact" w:wrap="around" w:vAnchor="page" w:hAnchor="page" w:x="2784" w:y="3108"/>
        <w:shd w:val="clear" w:color="auto" w:fill="auto"/>
        <w:spacing w:line="235" w:lineRule="exact"/>
        <w:ind w:right="20" w:firstLine="220"/>
      </w:pPr>
      <w:r>
        <w:rPr>
          <w:rStyle w:val="0pt"/>
          <w:b/>
          <w:bCs/>
          <w:color w:val="000000"/>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w:t>
      </w:r>
      <w:r>
        <w:rPr>
          <w:rStyle w:val="0pt"/>
          <w:b/>
          <w:bCs/>
          <w:color w:val="000000"/>
        </w:rPr>
        <w:softHyphen/>
        <w:t>ма, буддизма. Хранители предания в религиях. Человек в религиозных традициях народов России. Добро и зло. Свя</w:t>
      </w:r>
      <w:r>
        <w:rPr>
          <w:rStyle w:val="0pt"/>
          <w:b/>
          <w:bCs/>
          <w:color w:val="000000"/>
        </w:rPr>
        <w:softHyphen/>
        <w:t>щенные сооружения. Искусство в религиозной культуре. Ре</w:t>
      </w:r>
      <w:r>
        <w:rPr>
          <w:rStyle w:val="0pt"/>
          <w:b/>
          <w:bCs/>
          <w:color w:val="000000"/>
        </w:rPr>
        <w:softHyphen/>
        <w:t>лигия и мораль. Нравственные заповеди христианства, исла</w:t>
      </w:r>
      <w:r>
        <w:rPr>
          <w:rStyle w:val="0pt"/>
          <w:b/>
          <w:bCs/>
          <w:color w:val="000000"/>
        </w:rPr>
        <w:softHyphen/>
        <w:t>ма, иудаизма, буддизма. Обычаи и обряды. Праздники и ка</w:t>
      </w:r>
      <w:r>
        <w:rPr>
          <w:rStyle w:val="0pt"/>
          <w:b/>
          <w:bCs/>
          <w:color w:val="000000"/>
        </w:rPr>
        <w:softHyphen/>
        <w:t>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D45411" w:rsidRDefault="00D45411">
      <w:pPr>
        <w:pStyle w:val="a6"/>
        <w:framePr w:w="6346" w:h="10234" w:hRule="exact" w:wrap="around" w:vAnchor="page" w:hAnchor="page" w:x="2784" w:y="3108"/>
        <w:shd w:val="clear" w:color="auto" w:fill="auto"/>
        <w:spacing w:after="224" w:line="235" w:lineRule="exact"/>
        <w:ind w:right="20" w:firstLine="220"/>
      </w:pPr>
      <w:r>
        <w:rPr>
          <w:rStyle w:val="0pt"/>
          <w:b/>
          <w:bCs/>
          <w:color w:val="000000"/>
        </w:rPr>
        <w:t>Любовь и уважение к Отечеству. Патриотизм многонацио</w:t>
      </w:r>
      <w:r>
        <w:rPr>
          <w:rStyle w:val="0pt"/>
          <w:b/>
          <w:bCs/>
          <w:color w:val="000000"/>
        </w:rPr>
        <w:softHyphen/>
        <w:t>нального и многоконфессионального народа России.</w:t>
      </w:r>
    </w:p>
    <w:p w:rsidR="00D45411" w:rsidRDefault="00D45411">
      <w:pPr>
        <w:pStyle w:val="42"/>
        <w:framePr w:w="6346" w:h="10234" w:hRule="exact" w:wrap="around" w:vAnchor="page" w:hAnchor="page" w:x="2784" w:y="3108"/>
        <w:shd w:val="clear" w:color="auto" w:fill="auto"/>
        <w:spacing w:before="0" w:after="95" w:line="180" w:lineRule="exact"/>
      </w:pPr>
      <w:bookmarkStart w:id="250" w:name="bookmark251"/>
      <w:r>
        <w:rPr>
          <w:rStyle w:val="40pt2"/>
          <w:color w:val="000000"/>
        </w:rPr>
        <w:t>Модуль «Основы светской этики»</w:t>
      </w:r>
      <w:bookmarkEnd w:id="250"/>
    </w:p>
    <w:p w:rsidR="00D45411" w:rsidRDefault="00D45411">
      <w:pPr>
        <w:pStyle w:val="a6"/>
        <w:framePr w:w="6346" w:h="10234" w:hRule="exact" w:wrap="around" w:vAnchor="page" w:hAnchor="page" w:x="2784" w:y="3108"/>
        <w:shd w:val="clear" w:color="auto" w:fill="auto"/>
        <w:spacing w:line="235" w:lineRule="exact"/>
        <w:ind w:right="20" w:firstLine="220"/>
      </w:pPr>
      <w:r>
        <w:rPr>
          <w:rStyle w:val="0pt"/>
          <w:b/>
          <w:bCs/>
          <w:color w:val="000000"/>
        </w:rPr>
        <w:t>Россия — наша Родина. Этика и её значение в жизни че</w:t>
      </w:r>
      <w:r>
        <w:rPr>
          <w:rStyle w:val="0pt"/>
          <w:b/>
          <w:bCs/>
          <w:color w:val="000000"/>
        </w:rPr>
        <w:softHyphen/>
        <w:t>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w:t>
      </w:r>
      <w:r>
        <w:rPr>
          <w:rStyle w:val="0pt"/>
          <w:b/>
          <w:bCs/>
          <w:color w:val="000000"/>
        </w:rPr>
        <w:softHyphen/>
      </w:r>
    </w:p>
    <w:p w:rsidR="00D45411" w:rsidRDefault="00D45411">
      <w:pPr>
        <w:pStyle w:val="a5"/>
        <w:framePr w:wrap="around" w:vAnchor="page" w:hAnchor="page" w:x="2765" w:y="13554"/>
        <w:shd w:val="clear" w:color="auto" w:fill="auto"/>
        <w:spacing w:line="130" w:lineRule="exact"/>
        <w:ind w:left="20"/>
      </w:pPr>
      <w:r>
        <w:rPr>
          <w:rStyle w:val="0pt5"/>
          <w:color w:val="000000"/>
        </w:rPr>
        <w:t>372</w:t>
      </w:r>
    </w:p>
    <w:p w:rsidR="00D45411" w:rsidRDefault="00D45411">
      <w:pPr>
        <w:pStyle w:val="a5"/>
        <w:framePr w:wrap="around" w:vAnchor="page" w:hAnchor="page" w:x="6759" w:y="13540"/>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2145" w:hRule="exact" w:wrap="around" w:vAnchor="page" w:hAnchor="page" w:x="2787" w:y="3095"/>
        <w:shd w:val="clear" w:color="auto" w:fill="auto"/>
        <w:spacing w:line="235" w:lineRule="exact"/>
        <w:ind w:right="20" w:firstLine="0"/>
      </w:pPr>
      <w:r>
        <w:rPr>
          <w:rStyle w:val="0pt"/>
          <w:b/>
          <w:bCs/>
          <w:color w:val="000000"/>
        </w:rPr>
        <w:lastRenderedPageBreak/>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w:t>
      </w:r>
      <w:r>
        <w:rPr>
          <w:rStyle w:val="0pt"/>
          <w:b/>
          <w:bCs/>
          <w:color w:val="000000"/>
        </w:rPr>
        <w:softHyphen/>
        <w:t>сти и этика семейных отношений. Этикет. Образование как нравственная норма. Методы нравственного самосовершен</w:t>
      </w:r>
      <w:r>
        <w:rPr>
          <w:rStyle w:val="0pt"/>
          <w:b/>
          <w:bCs/>
          <w:color w:val="000000"/>
        </w:rPr>
        <w:softHyphen/>
        <w:t>ствования.</w:t>
      </w:r>
    </w:p>
    <w:p w:rsidR="00D45411" w:rsidRDefault="00D45411">
      <w:pPr>
        <w:pStyle w:val="a6"/>
        <w:framePr w:w="6341" w:h="2145" w:hRule="exact" w:wrap="around" w:vAnchor="page" w:hAnchor="page" w:x="2787" w:y="3095"/>
        <w:shd w:val="clear" w:color="auto" w:fill="auto"/>
        <w:spacing w:line="235" w:lineRule="exact"/>
        <w:ind w:right="20" w:firstLine="220"/>
        <w:jc w:val="left"/>
      </w:pPr>
      <w:r>
        <w:rPr>
          <w:rStyle w:val="0pt"/>
          <w:b/>
          <w:bCs/>
          <w:color w:val="000000"/>
        </w:rPr>
        <w:t>Любовь и уважение к Отечеству. Патриотизм многонацио</w:t>
      </w:r>
      <w:r>
        <w:rPr>
          <w:rStyle w:val="0pt"/>
          <w:b/>
          <w:bCs/>
          <w:color w:val="000000"/>
        </w:rPr>
        <w:softHyphen/>
        <w:t>нального и многоконфессионального народа России.</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5" w:h="772" w:hRule="exact" w:wrap="around" w:vAnchor="page" w:hAnchor="page" w:x="2787" w:y="3141"/>
        <w:shd w:val="clear" w:color="auto" w:fill="auto"/>
        <w:spacing w:after="0" w:line="235" w:lineRule="exact"/>
        <w:ind w:left="20" w:right="20"/>
        <w:jc w:val="left"/>
      </w:pPr>
      <w:bookmarkStart w:id="251" w:name="bookmark252"/>
      <w:r>
        <w:rPr>
          <w:rStyle w:val="30pt4"/>
          <w:color w:val="000000"/>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bookmarkEnd w:id="251"/>
    </w:p>
    <w:p w:rsidR="00D45411" w:rsidRDefault="00D45411">
      <w:pPr>
        <w:pStyle w:val="52"/>
        <w:framePr w:w="6355" w:h="8873" w:hRule="exact" w:wrap="around" w:vAnchor="page" w:hAnchor="page" w:x="2787" w:y="4443"/>
        <w:shd w:val="clear" w:color="auto" w:fill="auto"/>
        <w:spacing w:before="0" w:after="87" w:line="160" w:lineRule="exact"/>
        <w:ind w:left="240" w:hanging="220"/>
        <w:jc w:val="left"/>
      </w:pPr>
      <w:bookmarkStart w:id="252" w:name="bookmark253"/>
      <w:r>
        <w:rPr>
          <w:rStyle w:val="50pt2"/>
          <w:color w:val="000000"/>
        </w:rPr>
        <w:t>ЛИЧНОСТНЫЕ РЕЗУЛЬТАТЫ</w:t>
      </w:r>
      <w:bookmarkEnd w:id="252"/>
    </w:p>
    <w:p w:rsidR="00D45411" w:rsidRDefault="00D45411">
      <w:pPr>
        <w:pStyle w:val="a6"/>
        <w:framePr w:w="6355" w:h="8873" w:hRule="exact" w:wrap="around" w:vAnchor="page" w:hAnchor="page" w:x="2787" w:y="4443"/>
        <w:shd w:val="clear" w:color="auto" w:fill="auto"/>
        <w:spacing w:line="250" w:lineRule="exact"/>
        <w:ind w:left="20" w:firstLine="220"/>
        <w:jc w:val="left"/>
      </w:pPr>
      <w:r>
        <w:rPr>
          <w:rStyle w:val="0pt"/>
          <w:b/>
          <w:bCs/>
          <w:color w:val="000000"/>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 —понимать основы российской гражданской идентичности, испытывать чувство гордости за свою Родину; —формировать национальную и гражданскую самоидентич</w:t>
      </w:r>
      <w:r>
        <w:rPr>
          <w:rStyle w:val="0pt"/>
          <w:b/>
          <w:bCs/>
          <w:color w:val="000000"/>
        </w:rPr>
        <w:softHyphen/>
        <w:t>ность, осознавать свою этническую и национальную при</w:t>
      </w:r>
      <w:r>
        <w:rPr>
          <w:rStyle w:val="0pt"/>
          <w:b/>
          <w:bCs/>
          <w:color w:val="000000"/>
        </w:rPr>
        <w:softHyphen/>
        <w:t>надлежность;</w:t>
      </w:r>
    </w:p>
    <w:p w:rsidR="00D45411" w:rsidRDefault="00D45411">
      <w:pPr>
        <w:pStyle w:val="a6"/>
        <w:framePr w:w="6355" w:h="8873" w:hRule="exact" w:wrap="around" w:vAnchor="page" w:hAnchor="page" w:x="2787" w:y="4443"/>
        <w:shd w:val="clear" w:color="auto" w:fill="auto"/>
        <w:spacing w:line="250" w:lineRule="exact"/>
        <w:ind w:left="240" w:hanging="220"/>
      </w:pPr>
      <w:r>
        <w:rPr>
          <w:rStyle w:val="0pt"/>
          <w:b/>
          <w:bCs/>
          <w:color w:val="000000"/>
        </w:rPr>
        <w:t>—понимать значение гуманистических и демократических ценностных ориентаций; осознавать ценность человеческой жизни;</w:t>
      </w:r>
    </w:p>
    <w:p w:rsidR="00D45411" w:rsidRDefault="00D45411">
      <w:pPr>
        <w:pStyle w:val="a6"/>
        <w:framePr w:w="6355" w:h="8873" w:hRule="exact" w:wrap="around" w:vAnchor="page" w:hAnchor="page" w:x="2787" w:y="4443"/>
        <w:shd w:val="clear" w:color="auto" w:fill="auto"/>
        <w:spacing w:line="250" w:lineRule="exact"/>
        <w:ind w:left="240" w:hanging="220"/>
        <w:jc w:val="left"/>
      </w:pPr>
      <w:r>
        <w:rPr>
          <w:rStyle w:val="0pt"/>
          <w:b/>
          <w:bCs/>
          <w:color w:val="000000"/>
        </w:rPr>
        <w:t>—понимать значение нравственных норм и ценностей как ус</w:t>
      </w:r>
      <w:r>
        <w:rPr>
          <w:rStyle w:val="0pt"/>
          <w:b/>
          <w:bCs/>
          <w:color w:val="000000"/>
        </w:rPr>
        <w:softHyphen/>
        <w:t>ловия жизни личности, семьи, общества;</w:t>
      </w:r>
    </w:p>
    <w:p w:rsidR="00D45411" w:rsidRDefault="00D45411">
      <w:pPr>
        <w:pStyle w:val="a6"/>
        <w:framePr w:w="6355" w:h="8873" w:hRule="exact" w:wrap="around" w:vAnchor="page" w:hAnchor="page" w:x="2787" w:y="4443"/>
        <w:shd w:val="clear" w:color="auto" w:fill="auto"/>
        <w:spacing w:line="250" w:lineRule="exact"/>
        <w:ind w:left="20" w:firstLine="0"/>
        <w:jc w:val="left"/>
      </w:pPr>
      <w:r>
        <w:rPr>
          <w:rStyle w:val="0pt"/>
          <w:b/>
          <w:bCs/>
          <w:color w:val="000000"/>
        </w:rPr>
        <w:t>—осознавать право гражданина РФ исповедовать любую тра</w:t>
      </w:r>
      <w:r>
        <w:rPr>
          <w:rStyle w:val="0pt"/>
          <w:b/>
          <w:bCs/>
          <w:color w:val="000000"/>
        </w:rPr>
        <w:softHyphen/>
        <w:t>диционную религию или не исповедовать никакой религии;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w:t>
      </w:r>
      <w:r>
        <w:rPr>
          <w:rStyle w:val="0pt"/>
          <w:b/>
          <w:bCs/>
          <w:color w:val="000000"/>
        </w:rPr>
        <w:softHyphen/>
        <w:t>мо от принадлежности собеседников к религии или к ате</w:t>
      </w:r>
      <w:r>
        <w:rPr>
          <w:rStyle w:val="0pt"/>
          <w:b/>
          <w:bCs/>
          <w:color w:val="000000"/>
        </w:rPr>
        <w:softHyphen/>
        <w:t>изму;</w:t>
      </w:r>
    </w:p>
    <w:p w:rsidR="00D45411" w:rsidRDefault="00D45411">
      <w:pPr>
        <w:pStyle w:val="a6"/>
        <w:framePr w:w="6355" w:h="8873" w:hRule="exact" w:wrap="around" w:vAnchor="page" w:hAnchor="page" w:x="2787" w:y="4443"/>
        <w:shd w:val="clear" w:color="auto" w:fill="auto"/>
        <w:spacing w:line="250" w:lineRule="exact"/>
        <w:ind w:left="240" w:hanging="220"/>
        <w:jc w:val="left"/>
      </w:pPr>
      <w:r>
        <w:rPr>
          <w:rStyle w:val="0pt"/>
          <w:b/>
          <w:bCs/>
          <w:color w:val="000000"/>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w:t>
      </w:r>
      <w:r>
        <w:rPr>
          <w:rStyle w:val="0pt"/>
          <w:b/>
          <w:bCs/>
          <w:color w:val="000000"/>
        </w:rPr>
        <w:softHyphen/>
        <w:t>ставителям разного вероисповедания;</w:t>
      </w:r>
    </w:p>
    <w:p w:rsidR="00D45411" w:rsidRDefault="00D45411">
      <w:pPr>
        <w:pStyle w:val="a6"/>
        <w:framePr w:w="6355" w:h="8873" w:hRule="exact" w:wrap="around" w:vAnchor="page" w:hAnchor="page" w:x="2787" w:y="4443"/>
        <w:shd w:val="clear" w:color="auto" w:fill="auto"/>
        <w:spacing w:line="250" w:lineRule="exact"/>
        <w:ind w:left="240" w:right="20" w:hanging="220"/>
      </w:pPr>
      <w:r>
        <w:rPr>
          <w:rStyle w:val="0pt"/>
          <w:b/>
          <w:bCs/>
          <w:color w:val="000000"/>
        </w:rPr>
        <w:t>—строить своё поведение с учётом нравственных норм и пра</w:t>
      </w:r>
      <w:r>
        <w:rPr>
          <w:rStyle w:val="0pt"/>
          <w:b/>
          <w:bCs/>
          <w:color w:val="000000"/>
        </w:rPr>
        <w:softHyphen/>
        <w:t>вил; проявлять в повседневной жизни доброту, справедли</w:t>
      </w:r>
      <w:r>
        <w:rPr>
          <w:rStyle w:val="0pt"/>
          <w:b/>
          <w:bCs/>
          <w:color w:val="000000"/>
        </w:rPr>
        <w:softHyphen/>
        <w:t>вость, доброжелательность в общении, желание при необхо</w:t>
      </w:r>
      <w:r>
        <w:rPr>
          <w:rStyle w:val="0pt"/>
          <w:b/>
          <w:bCs/>
          <w:color w:val="000000"/>
        </w:rPr>
        <w:softHyphen/>
        <w:t>димости прийти на помощь;</w:t>
      </w:r>
    </w:p>
    <w:p w:rsidR="00D45411" w:rsidRDefault="00D45411">
      <w:pPr>
        <w:pStyle w:val="a6"/>
        <w:framePr w:w="6355" w:h="8873" w:hRule="exact" w:wrap="around" w:vAnchor="page" w:hAnchor="page" w:x="2787" w:y="4443"/>
        <w:shd w:val="clear" w:color="auto" w:fill="auto"/>
        <w:spacing w:line="250" w:lineRule="exact"/>
        <w:ind w:left="240" w:right="20" w:hanging="220"/>
      </w:pPr>
      <w:r>
        <w:rPr>
          <w:rStyle w:val="0pt"/>
          <w:b/>
          <w:bCs/>
          <w:color w:val="000000"/>
        </w:rPr>
        <w:t>—понимать необходимость обогащать свои знания о духовно</w:t>
      </w:r>
      <w:r>
        <w:rPr>
          <w:rStyle w:val="0pt"/>
          <w:b/>
          <w:bCs/>
          <w:color w:val="000000"/>
        </w:rPr>
        <w:softHyphen/>
        <w:t>нравственной культуре, стремиться анализировать своё по</w:t>
      </w:r>
      <w:r>
        <w:rPr>
          <w:rStyle w:val="0pt"/>
          <w:b/>
          <w:bCs/>
          <w:color w:val="000000"/>
        </w:rPr>
        <w:softHyphen/>
        <w:t>ведение, избегать негативных поступков и действий, оскорб</w:t>
      </w:r>
      <w:r>
        <w:rPr>
          <w:rStyle w:val="0pt"/>
          <w:b/>
          <w:bCs/>
          <w:color w:val="000000"/>
        </w:rPr>
        <w:softHyphen/>
        <w:t>ляющих других людей;</w:t>
      </w:r>
    </w:p>
    <w:p w:rsidR="00D45411" w:rsidRDefault="00D45411">
      <w:pPr>
        <w:pStyle w:val="a6"/>
        <w:framePr w:w="6355" w:h="8873" w:hRule="exact" w:wrap="around" w:vAnchor="page" w:hAnchor="page" w:x="2787" w:y="4443"/>
        <w:shd w:val="clear" w:color="auto" w:fill="auto"/>
        <w:spacing w:line="250" w:lineRule="exact"/>
        <w:ind w:left="240" w:hanging="220"/>
        <w:jc w:val="left"/>
      </w:pPr>
      <w:r>
        <w:rPr>
          <w:rStyle w:val="0pt"/>
          <w:b/>
          <w:bCs/>
          <w:color w:val="000000"/>
        </w:rPr>
        <w:t>—понимать необходимость бережного отношения к матери</w:t>
      </w:r>
      <w:r>
        <w:rPr>
          <w:rStyle w:val="0pt"/>
          <w:b/>
          <w:bCs/>
          <w:color w:val="000000"/>
        </w:rPr>
        <w:softHyphen/>
        <w:t>альным и духовным ценностям.</w:t>
      </w:r>
    </w:p>
    <w:p w:rsidR="00D45411" w:rsidRDefault="00D45411">
      <w:pPr>
        <w:pStyle w:val="a5"/>
        <w:framePr w:wrap="around" w:vAnchor="page" w:hAnchor="page" w:x="2772" w:y="13573"/>
        <w:shd w:val="clear" w:color="auto" w:fill="auto"/>
        <w:spacing w:line="130" w:lineRule="exact"/>
        <w:ind w:left="20"/>
      </w:pPr>
      <w:r>
        <w:rPr>
          <w:rStyle w:val="0pt5"/>
          <w:color w:val="000000"/>
        </w:rPr>
        <w:t>374</w:t>
      </w:r>
    </w:p>
    <w:p w:rsidR="00D45411" w:rsidRDefault="00D45411">
      <w:pPr>
        <w:pStyle w:val="a5"/>
        <w:framePr w:wrap="around" w:vAnchor="page" w:hAnchor="page" w:x="6766" w:y="1355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52"/>
        <w:framePr w:w="6346" w:h="10215" w:hRule="exact" w:wrap="around" w:vAnchor="page" w:hAnchor="page" w:x="2792" w:y="3171"/>
        <w:shd w:val="clear" w:color="auto" w:fill="auto"/>
        <w:spacing w:before="0" w:after="99" w:line="160" w:lineRule="exact"/>
        <w:ind w:left="240" w:hanging="220"/>
      </w:pPr>
      <w:bookmarkStart w:id="253" w:name="bookmark254"/>
      <w:r>
        <w:rPr>
          <w:rStyle w:val="50pt2"/>
          <w:color w:val="000000"/>
        </w:rPr>
        <w:lastRenderedPageBreak/>
        <w:t>МЕТАПРЕДМЕТНЫЕ РЕЗУЛЬТАТЫ:</w:t>
      </w:r>
      <w:bookmarkEnd w:id="253"/>
    </w:p>
    <w:p w:rsidR="00D45411" w:rsidRDefault="00D45411">
      <w:pPr>
        <w:pStyle w:val="a6"/>
        <w:framePr w:w="6346" w:h="10215" w:hRule="exact" w:wrap="around" w:vAnchor="page" w:hAnchor="page" w:x="2792" w:y="3171"/>
        <w:shd w:val="clear" w:color="auto" w:fill="auto"/>
        <w:spacing w:line="235" w:lineRule="exact"/>
        <w:ind w:left="240" w:right="20" w:hanging="220"/>
      </w:pPr>
      <w:r>
        <w:rPr>
          <w:rStyle w:val="0pt"/>
          <w:b/>
          <w:bCs/>
          <w:color w:val="000000"/>
        </w:rPr>
        <w:t>—овладевать способностью понимания и сохранения целей и задач учебной деятельности, поиска оптимальных средств их достижения;</w:t>
      </w:r>
    </w:p>
    <w:p w:rsidR="00D45411" w:rsidRDefault="00D45411">
      <w:pPr>
        <w:pStyle w:val="a6"/>
        <w:framePr w:w="6346" w:h="10215" w:hRule="exact" w:wrap="around" w:vAnchor="page" w:hAnchor="page" w:x="2792" w:y="3171"/>
        <w:shd w:val="clear" w:color="auto" w:fill="auto"/>
        <w:spacing w:line="235" w:lineRule="exact"/>
        <w:ind w:left="20" w:right="20" w:firstLine="0"/>
      </w:pPr>
      <w:r>
        <w:rPr>
          <w:rStyle w:val="0pt"/>
          <w:b/>
          <w:bCs/>
          <w:color w:val="000000"/>
        </w:rPr>
        <w:t>—формировать умения планировать, контролировать и оцени</w:t>
      </w:r>
      <w:r>
        <w:rPr>
          <w:rStyle w:val="0pt"/>
          <w:b/>
          <w:bCs/>
          <w:color w:val="000000"/>
        </w:rPr>
        <w:softHyphen/>
        <w:t>вать учебные действия в соответствии с поставленной за</w:t>
      </w:r>
      <w:r>
        <w:rPr>
          <w:rStyle w:val="0pt"/>
          <w:b/>
          <w:bCs/>
          <w:color w:val="000000"/>
        </w:rPr>
        <w:softHyphen/>
        <w:t>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w:t>
      </w:r>
      <w:r>
        <w:rPr>
          <w:rStyle w:val="0pt"/>
          <w:b/>
          <w:bCs/>
          <w:color w:val="000000"/>
        </w:rPr>
        <w:softHyphen/>
        <w:t>зации на основе оценки и учёта характера ошибок, пони</w:t>
      </w:r>
      <w:r>
        <w:rPr>
          <w:rStyle w:val="0pt"/>
          <w:b/>
          <w:bCs/>
          <w:color w:val="000000"/>
        </w:rPr>
        <w:softHyphen/>
        <w:t>мать причины успеха/неуспеха учебной деятельности; —совершенствовать умения в различных видах речевой дея</w:t>
      </w:r>
      <w:r>
        <w:rPr>
          <w:rStyle w:val="0pt"/>
          <w:b/>
          <w:bCs/>
          <w:color w:val="000000"/>
        </w:rPr>
        <w:softHyphen/>
        <w:t>тельности и коммуникативных ситуациях; адекватное ис</w:t>
      </w:r>
      <w:r>
        <w:rPr>
          <w:rStyle w:val="0pt"/>
          <w:b/>
          <w:bCs/>
          <w:color w:val="000000"/>
        </w:rPr>
        <w:softHyphen/>
        <w:t>пользование речевых средств и средств информационно</w:t>
      </w:r>
      <w:r>
        <w:rPr>
          <w:rStyle w:val="0pt"/>
          <w:b/>
          <w:bCs/>
          <w:color w:val="000000"/>
        </w:rPr>
        <w:softHyphen/>
        <w:t>коммуникационных технологий для решения различных коммуникативных и познавательных задач; —совершенствовать умения в области работы с информацией, осуществления информационного поиска для выполнения учебных заданий;</w:t>
      </w:r>
    </w:p>
    <w:p w:rsidR="00D45411" w:rsidRDefault="00D45411">
      <w:pPr>
        <w:pStyle w:val="a6"/>
        <w:framePr w:w="6346" w:h="10215" w:hRule="exact" w:wrap="around" w:vAnchor="page" w:hAnchor="page" w:x="2792" w:y="3171"/>
        <w:shd w:val="clear" w:color="auto" w:fill="auto"/>
        <w:spacing w:line="235" w:lineRule="exact"/>
        <w:ind w:left="20" w:right="20" w:firstLine="0"/>
        <w:jc w:val="left"/>
      </w:pPr>
      <w:r>
        <w:rPr>
          <w:rStyle w:val="0pt"/>
          <w:b/>
          <w:bCs/>
          <w:color w:val="000000"/>
        </w:rPr>
        <w:t>—овладевать навыками смыслового чтения текстов различ</w:t>
      </w:r>
      <w:r>
        <w:rPr>
          <w:rStyle w:val="0pt"/>
          <w:b/>
          <w:bCs/>
          <w:color w:val="000000"/>
        </w:rPr>
        <w:softHyphen/>
        <w:t>ных стилей и жанров, осознанного построения речевых вы</w:t>
      </w:r>
      <w:r>
        <w:rPr>
          <w:rStyle w:val="0pt"/>
          <w:b/>
          <w:bCs/>
          <w:color w:val="000000"/>
        </w:rPr>
        <w:softHyphen/>
        <w:t>сказываний в соответствии с задачами коммуникации; —овладевать логическими действиями анализа, синтеза, срав</w:t>
      </w:r>
      <w:r>
        <w:rPr>
          <w:rStyle w:val="0pt"/>
          <w:b/>
          <w:bCs/>
          <w:color w:val="000000"/>
        </w:rPr>
        <w:softHyphen/>
        <w:t>нения, обобщения, классификации, установления аналогий и причинно-следственных связей, построения рассуждений, отнесения к известным понятиям;</w:t>
      </w:r>
    </w:p>
    <w:p w:rsidR="00D45411" w:rsidRDefault="00D45411">
      <w:pPr>
        <w:pStyle w:val="a6"/>
        <w:framePr w:w="6346" w:h="10215" w:hRule="exact" w:wrap="around" w:vAnchor="page" w:hAnchor="page" w:x="2792" w:y="3171"/>
        <w:shd w:val="clear" w:color="auto" w:fill="auto"/>
        <w:spacing w:line="235" w:lineRule="exact"/>
        <w:ind w:left="240" w:right="20" w:hanging="220"/>
      </w:pPr>
      <w:r>
        <w:rPr>
          <w:rStyle w:val="0pt"/>
          <w:b/>
          <w:bCs/>
          <w:color w:val="000000"/>
        </w:rPr>
        <w:t>—формировать готовность слушать собеседника и вести диа</w:t>
      </w:r>
      <w:r>
        <w:rPr>
          <w:rStyle w:val="0pt"/>
          <w:b/>
          <w:bCs/>
          <w:color w:val="000000"/>
        </w:rPr>
        <w:softHyphen/>
        <w:t>лог, признавать возможность существования различных то</w:t>
      </w:r>
      <w:r>
        <w:rPr>
          <w:rStyle w:val="0pt"/>
          <w:b/>
          <w:bCs/>
          <w:color w:val="000000"/>
        </w:rPr>
        <w:softHyphen/>
        <w:t>чек зрения и право каждого иметь свою собственную, уме</w:t>
      </w:r>
      <w:r>
        <w:rPr>
          <w:rStyle w:val="0pt"/>
          <w:b/>
          <w:bCs/>
          <w:color w:val="000000"/>
        </w:rPr>
        <w:softHyphen/>
        <w:t>ний излагать своё мнение и аргументировать свою точку зрения и оценку событий;</w:t>
      </w:r>
    </w:p>
    <w:p w:rsidR="00D45411" w:rsidRDefault="00D45411">
      <w:pPr>
        <w:pStyle w:val="a6"/>
        <w:framePr w:w="6346" w:h="10215" w:hRule="exact" w:wrap="around" w:vAnchor="page" w:hAnchor="page" w:x="2792" w:y="3171"/>
        <w:shd w:val="clear" w:color="auto" w:fill="auto"/>
        <w:spacing w:after="344" w:line="235" w:lineRule="exact"/>
        <w:ind w:left="240" w:right="20" w:hanging="220"/>
      </w:pPr>
      <w:r>
        <w:rPr>
          <w:rStyle w:val="0pt"/>
          <w:b/>
          <w:bCs/>
          <w:color w:val="000000"/>
        </w:rPr>
        <w:t>—совершенствовать организационные умения в области кол</w:t>
      </w:r>
      <w:r>
        <w:rPr>
          <w:rStyle w:val="0pt"/>
          <w:b/>
          <w:bCs/>
          <w:color w:val="000000"/>
        </w:rPr>
        <w:softHyphen/>
        <w:t>лективной деятельности, умения определять общую цель и пути её достижения, умений договариваться о распределе</w:t>
      </w:r>
      <w:r>
        <w:rPr>
          <w:rStyle w:val="0pt"/>
          <w:b/>
          <w:bCs/>
          <w:color w:val="000000"/>
        </w:rPr>
        <w:softHyphen/>
        <w:t>нии ролей в совместной деятельности, адекватно оценивать собственное поведение и поведение окружающих.</w:t>
      </w:r>
    </w:p>
    <w:p w:rsidR="00D45411" w:rsidRDefault="00D45411">
      <w:pPr>
        <w:pStyle w:val="42"/>
        <w:framePr w:w="6346" w:h="10215" w:hRule="exact" w:wrap="around" w:vAnchor="page" w:hAnchor="page" w:x="2792" w:y="3171"/>
        <w:shd w:val="clear" w:color="auto" w:fill="auto"/>
        <w:spacing w:before="0" w:after="131" w:line="180" w:lineRule="exact"/>
        <w:ind w:left="240" w:hanging="220"/>
      </w:pPr>
      <w:bookmarkStart w:id="254" w:name="bookmark255"/>
      <w:r>
        <w:rPr>
          <w:rStyle w:val="40pt2"/>
          <w:color w:val="000000"/>
        </w:rPr>
        <w:t>Универсальные учебные действия</w:t>
      </w:r>
      <w:bookmarkEnd w:id="254"/>
    </w:p>
    <w:p w:rsidR="00D45411" w:rsidRDefault="00D45411">
      <w:pPr>
        <w:pStyle w:val="a6"/>
        <w:framePr w:w="6346" w:h="10215" w:hRule="exact" w:wrap="around" w:vAnchor="page" w:hAnchor="page" w:x="2792" w:y="3171"/>
        <w:shd w:val="clear" w:color="auto" w:fill="auto"/>
        <w:spacing w:after="46" w:line="190" w:lineRule="exact"/>
        <w:ind w:left="240" w:hanging="220"/>
      </w:pPr>
      <w:r>
        <w:rPr>
          <w:rStyle w:val="0pt"/>
          <w:b/>
          <w:bCs/>
          <w:color w:val="000000"/>
        </w:rPr>
        <w:t>Познавательные УУД:</w:t>
      </w:r>
    </w:p>
    <w:p w:rsidR="00D45411" w:rsidRDefault="00D45411">
      <w:pPr>
        <w:pStyle w:val="a6"/>
        <w:framePr w:w="6346" w:h="10215" w:hRule="exact" w:wrap="around" w:vAnchor="page" w:hAnchor="page" w:x="2792" w:y="3171"/>
        <w:shd w:val="clear" w:color="auto" w:fill="auto"/>
        <w:spacing w:line="240" w:lineRule="exact"/>
        <w:ind w:left="240" w:right="20" w:hanging="220"/>
      </w:pPr>
      <w:r>
        <w:rPr>
          <w:rStyle w:val="0pt"/>
          <w:b/>
          <w:bCs/>
          <w:color w:val="000000"/>
        </w:rPr>
        <w:t>—ориентироваться в понятиях, отражающих нравственные ценности общества — мораль, этика, этикет, справедли-</w:t>
      </w:r>
    </w:p>
    <w:p w:rsidR="00D45411" w:rsidRDefault="00D45411">
      <w:pPr>
        <w:pStyle w:val="a5"/>
        <w:framePr w:wrap="around" w:vAnchor="page" w:hAnchor="page" w:x="2772" w:y="13577"/>
        <w:shd w:val="clear" w:color="auto" w:fill="auto"/>
        <w:spacing w:line="130" w:lineRule="exact"/>
        <w:ind w:left="20"/>
      </w:pPr>
      <w:r>
        <w:rPr>
          <w:rStyle w:val="0pt5"/>
          <w:color w:val="000000"/>
        </w:rPr>
        <w:t>ОРКСЭ. 4 класс</w:t>
      </w:r>
    </w:p>
    <w:p w:rsidR="00D45411" w:rsidRDefault="00D45411">
      <w:pPr>
        <w:pStyle w:val="a5"/>
        <w:framePr w:wrap="around" w:vAnchor="page" w:hAnchor="page" w:x="8849" w:y="13582"/>
        <w:shd w:val="clear" w:color="auto" w:fill="auto"/>
        <w:spacing w:line="130" w:lineRule="exact"/>
        <w:ind w:left="20"/>
      </w:pPr>
      <w:r>
        <w:rPr>
          <w:rStyle w:val="0pt5"/>
          <w:color w:val="000000"/>
        </w:rPr>
        <w:t>375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82" w:hRule="exact" w:wrap="around" w:vAnchor="page" w:hAnchor="page" w:x="2794" w:y="3122"/>
        <w:shd w:val="clear" w:color="auto" w:fill="auto"/>
        <w:spacing w:line="235" w:lineRule="exact"/>
        <w:ind w:right="20" w:firstLine="220"/>
        <w:jc w:val="left"/>
      </w:pPr>
      <w:r>
        <w:rPr>
          <w:rStyle w:val="0pt"/>
          <w:b/>
          <w:bCs/>
          <w:color w:val="000000"/>
        </w:rPr>
        <w:lastRenderedPageBreak/>
        <w:t>вость, гуманизм, благотворительность, а также используе</w:t>
      </w:r>
      <w:r>
        <w:rPr>
          <w:rStyle w:val="0pt"/>
          <w:b/>
          <w:bCs/>
          <w:color w:val="000000"/>
        </w:rPr>
        <w:softHyphen/>
        <w:t>мых в разных религиях (в пределах изученного); —использовать разные методы получения знаний о традици</w:t>
      </w:r>
      <w:r>
        <w:rPr>
          <w:rStyle w:val="0pt"/>
          <w:b/>
          <w:bCs/>
          <w:color w:val="000000"/>
        </w:rPr>
        <w:softHyphen/>
        <w:t>онных религиях и светской этике (наблюдение, чтение, сравнение, вычисление);</w:t>
      </w:r>
    </w:p>
    <w:p w:rsidR="00D45411" w:rsidRDefault="00D45411">
      <w:pPr>
        <w:pStyle w:val="a6"/>
        <w:framePr w:w="6341" w:h="10282" w:hRule="exact" w:wrap="around" w:vAnchor="page" w:hAnchor="page" w:x="2794" w:y="3122"/>
        <w:shd w:val="clear" w:color="auto" w:fill="auto"/>
        <w:spacing w:line="235" w:lineRule="exact"/>
        <w:ind w:right="20" w:firstLine="0"/>
        <w:jc w:val="left"/>
      </w:pPr>
      <w:r>
        <w:rPr>
          <w:rStyle w:val="0pt"/>
          <w:b/>
          <w:bCs/>
          <w:color w:val="000000"/>
        </w:rPr>
        <w:t>—применять логические действия и операции для решения учебных задач: сравнивать, анализировать, обобщать, де</w:t>
      </w:r>
      <w:r>
        <w:rPr>
          <w:rStyle w:val="0pt"/>
          <w:b/>
          <w:bCs/>
          <w:color w:val="000000"/>
        </w:rPr>
        <w:softHyphen/>
        <w:t>лать выводы на основе изучаемого фактического материала; —признавать возможность существования разных точек зре</w:t>
      </w:r>
      <w:r>
        <w:rPr>
          <w:rStyle w:val="0pt"/>
          <w:b/>
          <w:bCs/>
          <w:color w:val="000000"/>
        </w:rPr>
        <w:softHyphen/>
        <w:t>ния; обосновывать свои суждения, приводить убедительные доказательства;</w:t>
      </w:r>
    </w:p>
    <w:p w:rsidR="00D45411" w:rsidRDefault="00D45411">
      <w:pPr>
        <w:pStyle w:val="a6"/>
        <w:framePr w:w="6341" w:h="10282" w:hRule="exact" w:wrap="around" w:vAnchor="page" w:hAnchor="page" w:x="2794" w:y="3122"/>
        <w:shd w:val="clear" w:color="auto" w:fill="auto"/>
        <w:spacing w:after="156" w:line="235" w:lineRule="exact"/>
        <w:ind w:left="220" w:right="20" w:hanging="220"/>
      </w:pPr>
      <w:r>
        <w:rPr>
          <w:rStyle w:val="0pt"/>
          <w:b/>
          <w:bCs/>
          <w:color w:val="000000"/>
        </w:rPr>
        <w:t>—выполнять совместные проектные задания с опорой на предложенные образцы.</w:t>
      </w:r>
    </w:p>
    <w:p w:rsidR="00D45411" w:rsidRDefault="00D45411">
      <w:pPr>
        <w:pStyle w:val="a6"/>
        <w:framePr w:w="6341" w:h="10282" w:hRule="exact" w:wrap="around" w:vAnchor="page" w:hAnchor="page" w:x="2794" w:y="3122"/>
        <w:shd w:val="clear" w:color="auto" w:fill="auto"/>
        <w:spacing w:after="76" w:line="190" w:lineRule="exact"/>
        <w:ind w:firstLine="0"/>
        <w:jc w:val="left"/>
      </w:pPr>
      <w:r>
        <w:rPr>
          <w:rStyle w:val="0pt"/>
          <w:b/>
          <w:bCs/>
          <w:color w:val="000000"/>
        </w:rPr>
        <w:t>Работа с информацией:</w:t>
      </w:r>
    </w:p>
    <w:p w:rsidR="00D45411" w:rsidRDefault="00D45411">
      <w:pPr>
        <w:pStyle w:val="a6"/>
        <w:framePr w:w="6341" w:h="10282" w:hRule="exact" w:wrap="around" w:vAnchor="page" w:hAnchor="page" w:x="2794" w:y="3122"/>
        <w:shd w:val="clear" w:color="auto" w:fill="auto"/>
        <w:spacing w:line="235" w:lineRule="exact"/>
        <w:ind w:left="220" w:right="20" w:hanging="220"/>
      </w:pPr>
      <w:r>
        <w:rPr>
          <w:rStyle w:val="0pt"/>
          <w:b/>
          <w:bCs/>
          <w:color w:val="000000"/>
        </w:rPr>
        <w:t>—воспроизводить прослушанную (прочитанную) информа</w:t>
      </w:r>
      <w:r>
        <w:rPr>
          <w:rStyle w:val="0pt"/>
          <w:b/>
          <w:bCs/>
          <w:color w:val="000000"/>
        </w:rPr>
        <w:softHyphen/>
        <w:t>цию, подчёркивать её принадлежность к определённой ре</w:t>
      </w:r>
      <w:r>
        <w:rPr>
          <w:rStyle w:val="0pt"/>
          <w:b/>
          <w:bCs/>
          <w:color w:val="000000"/>
        </w:rPr>
        <w:softHyphen/>
        <w:t>лигии и/или к гражданской этике;</w:t>
      </w:r>
    </w:p>
    <w:p w:rsidR="00D45411" w:rsidRDefault="00D45411">
      <w:pPr>
        <w:pStyle w:val="a6"/>
        <w:framePr w:w="6341" w:h="10282" w:hRule="exact" w:wrap="around" w:vAnchor="page" w:hAnchor="page" w:x="2794" w:y="3122"/>
        <w:shd w:val="clear" w:color="auto" w:fill="auto"/>
        <w:spacing w:line="235" w:lineRule="exact"/>
        <w:ind w:left="220" w:right="20" w:hanging="220"/>
      </w:pPr>
      <w:r>
        <w:rPr>
          <w:rStyle w:val="0pt"/>
          <w:b/>
          <w:bCs/>
          <w:color w:val="000000"/>
        </w:rPr>
        <w:t>—использовать разные средства для получения информации в соответствии с поставленной учебной задачей (текстовую, графическую, видео);</w:t>
      </w:r>
    </w:p>
    <w:p w:rsidR="00D45411" w:rsidRDefault="00D45411">
      <w:pPr>
        <w:pStyle w:val="a6"/>
        <w:framePr w:w="6341" w:h="10282" w:hRule="exact" w:wrap="around" w:vAnchor="page" w:hAnchor="page" w:x="2794" w:y="3122"/>
        <w:shd w:val="clear" w:color="auto" w:fill="auto"/>
        <w:spacing w:line="235" w:lineRule="exact"/>
        <w:ind w:left="220" w:right="20" w:hanging="220"/>
      </w:pPr>
      <w:r>
        <w:rPr>
          <w:rStyle w:val="0pt"/>
          <w:b/>
          <w:bCs/>
          <w:color w:val="000000"/>
        </w:rPr>
        <w:t>—находить дополнительную информацию к основному учеб</w:t>
      </w:r>
      <w:r>
        <w:rPr>
          <w:rStyle w:val="0pt"/>
          <w:b/>
          <w:bCs/>
          <w:color w:val="000000"/>
        </w:rPr>
        <w:softHyphen/>
        <w:t>ному материалу в разных информационных источниках, в том числе в Интернете (в условиях контролируемого входа);</w:t>
      </w:r>
    </w:p>
    <w:p w:rsidR="00D45411" w:rsidRDefault="00D45411">
      <w:pPr>
        <w:pStyle w:val="a6"/>
        <w:framePr w:w="6341" w:h="10282" w:hRule="exact" w:wrap="around" w:vAnchor="page" w:hAnchor="page" w:x="2794" w:y="3122"/>
        <w:shd w:val="clear" w:color="auto" w:fill="auto"/>
        <w:spacing w:after="156" w:line="235" w:lineRule="exact"/>
        <w:ind w:left="220" w:right="20" w:hanging="220"/>
      </w:pPr>
      <w:r>
        <w:rPr>
          <w:rStyle w:val="0pt"/>
          <w:b/>
          <w:bCs/>
          <w:color w:val="000000"/>
        </w:rPr>
        <w:t>—анализировать, сравнивать информацию, представленную в разных источниках, с помощью учителя, оценивать её объ</w:t>
      </w:r>
      <w:r>
        <w:rPr>
          <w:rStyle w:val="0pt"/>
          <w:b/>
          <w:bCs/>
          <w:color w:val="000000"/>
        </w:rPr>
        <w:softHyphen/>
        <w:t>ективность и правильность.</w:t>
      </w:r>
    </w:p>
    <w:p w:rsidR="00D45411" w:rsidRDefault="00D45411">
      <w:pPr>
        <w:pStyle w:val="a6"/>
        <w:framePr w:w="6341" w:h="10282" w:hRule="exact" w:wrap="around" w:vAnchor="page" w:hAnchor="page" w:x="2794" w:y="3122"/>
        <w:shd w:val="clear" w:color="auto" w:fill="auto"/>
        <w:spacing w:after="33" w:line="190" w:lineRule="exact"/>
        <w:ind w:firstLine="0"/>
        <w:jc w:val="left"/>
      </w:pPr>
      <w:r>
        <w:rPr>
          <w:rStyle w:val="0pt"/>
          <w:b/>
          <w:bCs/>
          <w:color w:val="000000"/>
        </w:rPr>
        <w:t>Коммуникативные УУД:</w:t>
      </w:r>
    </w:p>
    <w:p w:rsidR="00D45411" w:rsidRDefault="00D45411">
      <w:pPr>
        <w:pStyle w:val="a6"/>
        <w:framePr w:w="6341" w:h="10282" w:hRule="exact" w:wrap="around" w:vAnchor="page" w:hAnchor="page" w:x="2794" w:y="3122"/>
        <w:shd w:val="clear" w:color="auto" w:fill="auto"/>
        <w:spacing w:line="235" w:lineRule="exact"/>
        <w:ind w:left="220" w:right="20" w:hanging="220"/>
      </w:pPr>
      <w:r>
        <w:rPr>
          <w:rStyle w:val="0pt"/>
          <w:b/>
          <w:bCs/>
          <w:color w:val="000000"/>
        </w:rPr>
        <w:t>—использовать смысловое чтение для выделения главной мысли религиозных притч, сказаний, произведений фоль</w:t>
      </w:r>
      <w:r>
        <w:rPr>
          <w:rStyle w:val="0pt"/>
          <w:b/>
          <w:bCs/>
          <w:color w:val="000000"/>
        </w:rPr>
        <w:softHyphen/>
        <w:t>клора и художественной литературы, анализа и оценки жизненных ситуаций, раскрывающих проблемы нравствен</w:t>
      </w:r>
      <w:r>
        <w:rPr>
          <w:rStyle w:val="0pt"/>
          <w:b/>
          <w:bCs/>
          <w:color w:val="000000"/>
        </w:rPr>
        <w:softHyphen/>
        <w:t>ности, этики, речевого этикета;</w:t>
      </w:r>
    </w:p>
    <w:p w:rsidR="00D45411" w:rsidRDefault="00D45411">
      <w:pPr>
        <w:pStyle w:val="a6"/>
        <w:framePr w:w="6341" w:h="10282" w:hRule="exact" w:wrap="around" w:vAnchor="page" w:hAnchor="page" w:x="2794" w:y="3122"/>
        <w:shd w:val="clear" w:color="auto" w:fill="auto"/>
        <w:spacing w:line="235" w:lineRule="exact"/>
        <w:ind w:left="220" w:right="20" w:hanging="220"/>
      </w:pPr>
      <w:r>
        <w:rPr>
          <w:rStyle w:val="0pt"/>
          <w:b/>
          <w:bCs/>
          <w:color w:val="000000"/>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w:t>
      </w:r>
      <w:r>
        <w:rPr>
          <w:rStyle w:val="0pt"/>
          <w:b/>
          <w:bCs/>
          <w:color w:val="000000"/>
        </w:rPr>
        <w:softHyphen/>
        <w:t>стей участников общения;</w:t>
      </w:r>
    </w:p>
    <w:p w:rsidR="00D45411" w:rsidRDefault="00D45411">
      <w:pPr>
        <w:pStyle w:val="a6"/>
        <w:framePr w:w="6341" w:h="10282" w:hRule="exact" w:wrap="around" w:vAnchor="page" w:hAnchor="page" w:x="2794" w:y="3122"/>
        <w:shd w:val="clear" w:color="auto" w:fill="auto"/>
        <w:spacing w:line="235" w:lineRule="exact"/>
        <w:ind w:left="220" w:right="20" w:hanging="220"/>
      </w:pPr>
      <w:r>
        <w:rPr>
          <w:rStyle w:val="0pt"/>
          <w:b/>
          <w:bCs/>
          <w:color w:val="000000"/>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D45411" w:rsidRDefault="00D45411">
      <w:pPr>
        <w:pStyle w:val="a5"/>
        <w:framePr w:wrap="around" w:vAnchor="page" w:hAnchor="page" w:x="2765" w:y="13573"/>
        <w:shd w:val="clear" w:color="auto" w:fill="auto"/>
        <w:spacing w:line="130" w:lineRule="exact"/>
        <w:ind w:left="20"/>
      </w:pPr>
      <w:r>
        <w:rPr>
          <w:rStyle w:val="0pt5"/>
          <w:color w:val="000000"/>
        </w:rPr>
        <w:t>376</w:t>
      </w:r>
    </w:p>
    <w:p w:rsidR="00D45411" w:rsidRDefault="00D45411">
      <w:pPr>
        <w:pStyle w:val="a5"/>
        <w:framePr w:wrap="around" w:vAnchor="page" w:hAnchor="page" w:x="6759" w:y="1355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1" w:hRule="exact" w:wrap="around" w:vAnchor="page" w:hAnchor="page" w:x="2792" w:y="3134"/>
        <w:shd w:val="clear" w:color="auto" w:fill="auto"/>
        <w:spacing w:line="190" w:lineRule="exact"/>
        <w:ind w:left="240" w:hanging="220"/>
      </w:pPr>
      <w:r>
        <w:rPr>
          <w:rStyle w:val="0pt"/>
          <w:b/>
          <w:bCs/>
          <w:color w:val="000000"/>
        </w:rPr>
        <w:lastRenderedPageBreak/>
        <w:t>Регулятивные УУД:</w:t>
      </w:r>
    </w:p>
    <w:p w:rsidR="00D45411" w:rsidRDefault="00D45411">
      <w:pPr>
        <w:pStyle w:val="a6"/>
        <w:framePr w:w="6346" w:h="10251" w:hRule="exact" w:wrap="around" w:vAnchor="page" w:hAnchor="page" w:x="2792" w:y="3134"/>
        <w:numPr>
          <w:ilvl w:val="0"/>
          <w:numId w:val="65"/>
        </w:numPr>
        <w:shd w:val="clear" w:color="auto" w:fill="auto"/>
        <w:spacing w:line="235" w:lineRule="exact"/>
        <w:ind w:left="240" w:right="20" w:hanging="220"/>
      </w:pPr>
      <w:r>
        <w:rPr>
          <w:rStyle w:val="0pt"/>
          <w:b/>
          <w:bCs/>
          <w:color w:val="000000"/>
        </w:rPr>
        <w:t xml:space="preserve"> проявлять самостоятельность, инициативность, организо</w:t>
      </w:r>
      <w:r>
        <w:rPr>
          <w:rStyle w:val="0pt"/>
          <w:b/>
          <w:bCs/>
          <w:color w:val="000000"/>
        </w:rPr>
        <w:softHyphen/>
        <w:t>ванность в осуществлении учебной деятельности и в кон</w:t>
      </w:r>
      <w:r>
        <w:rPr>
          <w:rStyle w:val="0pt"/>
          <w:b/>
          <w:bCs/>
          <w:color w:val="000000"/>
        </w:rPr>
        <w:softHyphen/>
        <w:t>кретных жизненных ситуациях; контролировать состояние своего здоровья и эмоционального благополучия, предви</w:t>
      </w:r>
      <w:r>
        <w:rPr>
          <w:rStyle w:val="0pt"/>
          <w:b/>
          <w:bCs/>
          <w:color w:val="000000"/>
        </w:rPr>
        <w:softHyphen/>
        <w:t>деть опасные для здоровья и жизни ситуации и способы их предупреждения;</w:t>
      </w:r>
    </w:p>
    <w:p w:rsidR="00D45411" w:rsidRDefault="00D45411">
      <w:pPr>
        <w:pStyle w:val="a6"/>
        <w:framePr w:w="6346" w:h="10251" w:hRule="exact" w:wrap="around" w:vAnchor="page" w:hAnchor="page" w:x="2792" w:y="3134"/>
        <w:shd w:val="clear" w:color="auto" w:fill="auto"/>
        <w:spacing w:line="235" w:lineRule="exact"/>
        <w:ind w:left="20" w:right="20" w:firstLine="0"/>
        <w:jc w:val="left"/>
      </w:pPr>
      <w:r>
        <w:rPr>
          <w:rStyle w:val="0pt"/>
          <w:b/>
          <w:bCs/>
          <w:color w:val="000000"/>
        </w:rPr>
        <w:t>—проявлять готовность изменять себя, оценивать свои по</w:t>
      </w:r>
      <w:r>
        <w:rPr>
          <w:rStyle w:val="0pt"/>
          <w:b/>
          <w:bCs/>
          <w:color w:val="000000"/>
        </w:rPr>
        <w:softHyphen/>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—анализировать ситуации, отражающие примеры положи</w:t>
      </w:r>
      <w:r>
        <w:rPr>
          <w:rStyle w:val="0pt"/>
          <w:b/>
          <w:bCs/>
          <w:color w:val="000000"/>
        </w:rPr>
        <w:softHyphen/>
        <w:t>тельного и негативного отношения к окружающему миру (природе, людям, предметам трудовой деятельности);</w:t>
      </w:r>
    </w:p>
    <w:p w:rsidR="00D45411" w:rsidRDefault="00D45411">
      <w:pPr>
        <w:pStyle w:val="a6"/>
        <w:framePr w:w="6346" w:h="10251" w:hRule="exact" w:wrap="around" w:vAnchor="page" w:hAnchor="page" w:x="2792" w:y="3134"/>
        <w:numPr>
          <w:ilvl w:val="0"/>
          <w:numId w:val="65"/>
        </w:numPr>
        <w:shd w:val="clear" w:color="auto" w:fill="auto"/>
        <w:spacing w:line="235" w:lineRule="exact"/>
        <w:ind w:left="240" w:right="20" w:hanging="220"/>
      </w:pPr>
      <w:r>
        <w:rPr>
          <w:rStyle w:val="0pt"/>
          <w:b/>
          <w:bCs/>
          <w:color w:val="000000"/>
        </w:rPr>
        <w:t xml:space="preserve"> выражать своё отношение к анализируемым событиям, по</w:t>
      </w:r>
      <w:r>
        <w:rPr>
          <w:rStyle w:val="0pt"/>
          <w:b/>
          <w:bCs/>
          <w:color w:val="000000"/>
        </w:rPr>
        <w:softHyphen/>
        <w:t>ступкам, действиям: одобрять нравственные нормы поведе</w:t>
      </w:r>
      <w:r>
        <w:rPr>
          <w:rStyle w:val="0pt"/>
          <w:b/>
          <w:bCs/>
          <w:color w:val="000000"/>
        </w:rPr>
        <w:softHyphen/>
        <w:t>ния; осуждать проявление несправедливости, жадности, не</w:t>
      </w:r>
      <w:r>
        <w:rPr>
          <w:rStyle w:val="0pt"/>
          <w:b/>
          <w:bCs/>
          <w:color w:val="000000"/>
        </w:rPr>
        <w:softHyphen/>
        <w:t>честности, зла;</w:t>
      </w:r>
    </w:p>
    <w:p w:rsidR="00D45411" w:rsidRDefault="00D45411">
      <w:pPr>
        <w:pStyle w:val="a6"/>
        <w:framePr w:w="6346" w:h="10251" w:hRule="exact" w:wrap="around" w:vAnchor="page" w:hAnchor="page" w:x="2792" w:y="3134"/>
        <w:shd w:val="clear" w:color="auto" w:fill="auto"/>
        <w:spacing w:after="156" w:line="235" w:lineRule="exact"/>
        <w:ind w:left="240" w:right="20" w:hanging="220"/>
      </w:pPr>
      <w:r>
        <w:rPr>
          <w:rStyle w:val="0pt"/>
          <w:b/>
          <w:bCs/>
          <w:color w:val="000000"/>
        </w:rPr>
        <w:t>—проявлять высокий уровень познавательной мотивации, ин</w:t>
      </w:r>
      <w:r>
        <w:rPr>
          <w:rStyle w:val="0pt"/>
          <w:b/>
          <w:bCs/>
          <w:color w:val="000000"/>
        </w:rPr>
        <w:softHyphen/>
        <w:t>терес к предмету, желание больше узнать о других религи</w:t>
      </w:r>
      <w:r>
        <w:rPr>
          <w:rStyle w:val="0pt"/>
          <w:b/>
          <w:bCs/>
          <w:color w:val="000000"/>
        </w:rPr>
        <w:softHyphen/>
        <w:t>ях и правилах светской этики и этикета.</w:t>
      </w:r>
    </w:p>
    <w:p w:rsidR="00D45411" w:rsidRDefault="00D45411">
      <w:pPr>
        <w:pStyle w:val="a6"/>
        <w:framePr w:w="6346" w:h="10251" w:hRule="exact" w:wrap="around" w:vAnchor="page" w:hAnchor="page" w:x="2792" w:y="3134"/>
        <w:shd w:val="clear" w:color="auto" w:fill="auto"/>
        <w:spacing w:after="33" w:line="190" w:lineRule="exact"/>
        <w:ind w:left="240" w:hanging="220"/>
      </w:pPr>
      <w:r>
        <w:rPr>
          <w:rStyle w:val="0pt"/>
          <w:b/>
          <w:bCs/>
          <w:color w:val="000000"/>
        </w:rPr>
        <w:t>Совместная деятельность:</w:t>
      </w:r>
    </w:p>
    <w:p w:rsidR="00D45411" w:rsidRDefault="00D45411">
      <w:pPr>
        <w:pStyle w:val="a6"/>
        <w:framePr w:w="6346" w:h="10251" w:hRule="exact" w:wrap="around" w:vAnchor="page" w:hAnchor="page" w:x="2792" w:y="3134"/>
        <w:shd w:val="clear" w:color="auto" w:fill="auto"/>
        <w:spacing w:line="235" w:lineRule="exact"/>
        <w:ind w:left="240" w:right="20" w:hanging="220"/>
      </w:pPr>
      <w:r>
        <w:rPr>
          <w:rStyle w:val="0pt"/>
          <w:b/>
          <w:bCs/>
          <w:color w:val="000000"/>
        </w:rPr>
        <w:t>—выбирать партнёра не только по личным симпатиям, но и по деловым качествам, корректно высказывать свои поже</w:t>
      </w:r>
      <w:r>
        <w:rPr>
          <w:rStyle w:val="0pt"/>
          <w:b/>
          <w:bCs/>
          <w:color w:val="000000"/>
        </w:rPr>
        <w:softHyphen/>
        <w:t>лания к работе, спокойно принимать замечания к своей ра</w:t>
      </w:r>
      <w:r>
        <w:rPr>
          <w:rStyle w:val="0pt"/>
          <w:b/>
          <w:bCs/>
          <w:color w:val="000000"/>
        </w:rPr>
        <w:softHyphen/>
        <w:t>боте, объективно их оценивать;</w:t>
      </w:r>
    </w:p>
    <w:p w:rsidR="00D45411" w:rsidRDefault="00D45411">
      <w:pPr>
        <w:pStyle w:val="a6"/>
        <w:framePr w:w="6346" w:h="10251" w:hRule="exact" w:wrap="around" w:vAnchor="page" w:hAnchor="page" w:x="2792" w:y="3134"/>
        <w:shd w:val="clear" w:color="auto" w:fill="auto"/>
        <w:spacing w:line="235" w:lineRule="exact"/>
        <w:ind w:left="240" w:right="20" w:hanging="220"/>
      </w:pPr>
      <w:r>
        <w:rPr>
          <w:rStyle w:val="0pt"/>
          <w:b/>
          <w:bCs/>
          <w:color w:val="000000"/>
        </w:rPr>
        <w:t>—владеть умениями совместной деятельности: подчиняться, договариваться, руководить; терпеливо и спокойно разре</w:t>
      </w:r>
      <w:r>
        <w:rPr>
          <w:rStyle w:val="0pt"/>
          <w:b/>
          <w:bCs/>
          <w:color w:val="000000"/>
        </w:rPr>
        <w:softHyphen/>
        <w:t>шать возникающие конфликты;</w:t>
      </w:r>
    </w:p>
    <w:p w:rsidR="00D45411" w:rsidRDefault="00D45411">
      <w:pPr>
        <w:pStyle w:val="a6"/>
        <w:framePr w:w="6346" w:h="10251" w:hRule="exact" w:wrap="around" w:vAnchor="page" w:hAnchor="page" w:x="2792" w:y="3134"/>
        <w:shd w:val="clear" w:color="auto" w:fill="auto"/>
        <w:spacing w:after="420" w:line="235" w:lineRule="exact"/>
        <w:ind w:left="240" w:right="20" w:hanging="220"/>
      </w:pPr>
      <w:r>
        <w:rPr>
          <w:rStyle w:val="0pt"/>
          <w:b/>
          <w:bCs/>
          <w:color w:val="000000"/>
        </w:rPr>
        <w:t>—готовить индивидуально, в парах, в группах сообщения по изученному и дополнительному материалу с иллюстратив</w:t>
      </w:r>
      <w:r>
        <w:rPr>
          <w:rStyle w:val="0pt"/>
          <w:b/>
          <w:bCs/>
          <w:color w:val="000000"/>
        </w:rPr>
        <w:softHyphen/>
        <w:t>ным материалом и видеопрезентацией.</w:t>
      </w:r>
    </w:p>
    <w:p w:rsidR="00D45411" w:rsidRDefault="00D45411">
      <w:pPr>
        <w:pStyle w:val="61"/>
        <w:framePr w:w="6346" w:h="10251" w:hRule="exact" w:wrap="around" w:vAnchor="page" w:hAnchor="page" w:x="2792" w:y="3134"/>
        <w:shd w:val="clear" w:color="auto" w:fill="auto"/>
        <w:spacing w:before="0" w:after="107" w:line="160" w:lineRule="exact"/>
        <w:ind w:left="240" w:hanging="220"/>
        <w:jc w:val="both"/>
      </w:pPr>
      <w:r>
        <w:rPr>
          <w:rStyle w:val="60pt5"/>
          <w:color w:val="000000"/>
        </w:rPr>
        <w:t>ПРЕДМЕТНЫЕ РЕЗУЛЬТАТЫ</w:t>
      </w:r>
    </w:p>
    <w:p w:rsidR="00D45411" w:rsidRDefault="00D45411">
      <w:pPr>
        <w:pStyle w:val="42"/>
        <w:framePr w:w="6346" w:h="10251" w:hRule="exact" w:wrap="around" w:vAnchor="page" w:hAnchor="page" w:x="2792" w:y="3134"/>
        <w:shd w:val="clear" w:color="auto" w:fill="auto"/>
        <w:spacing w:before="0" w:after="78" w:line="180" w:lineRule="exact"/>
        <w:ind w:left="240" w:hanging="220"/>
      </w:pPr>
      <w:bookmarkStart w:id="255" w:name="bookmark256"/>
      <w:r>
        <w:rPr>
          <w:rStyle w:val="40pt2"/>
          <w:color w:val="000000"/>
        </w:rPr>
        <w:t>Модуль «Основы православной культуры»</w:t>
      </w:r>
      <w:bookmarkEnd w:id="255"/>
    </w:p>
    <w:p w:rsidR="00D45411" w:rsidRDefault="00D45411">
      <w:pPr>
        <w:pStyle w:val="a6"/>
        <w:framePr w:w="6346" w:h="10251" w:hRule="exact" w:wrap="around" w:vAnchor="page" w:hAnchor="page" w:x="2792" w:y="3134"/>
        <w:shd w:val="clear" w:color="auto" w:fill="auto"/>
        <w:spacing w:line="235" w:lineRule="exact"/>
        <w:ind w:left="20" w:right="20" w:firstLine="220"/>
      </w:pPr>
      <w:r>
        <w:rPr>
          <w:rStyle w:val="0pt"/>
          <w:b/>
          <w:bCs/>
          <w:color w:val="000000"/>
        </w:rPr>
        <w:t>Предметные результаты обучения по модулю «Основы пра</w:t>
      </w:r>
      <w:r>
        <w:rPr>
          <w:rStyle w:val="0pt"/>
          <w:b/>
          <w:bCs/>
          <w:color w:val="000000"/>
        </w:rPr>
        <w:softHyphen/>
        <w:t>вославной культуры» должны обеспечивать следующие дости</w:t>
      </w:r>
      <w:r>
        <w:rPr>
          <w:rStyle w:val="0pt"/>
          <w:b/>
          <w:bCs/>
          <w:color w:val="000000"/>
        </w:rPr>
        <w:softHyphen/>
        <w:t>жения обучающегося:</w:t>
      </w:r>
    </w:p>
    <w:p w:rsidR="00D45411" w:rsidRDefault="00D45411">
      <w:pPr>
        <w:pStyle w:val="a6"/>
        <w:framePr w:w="6346" w:h="10251" w:hRule="exact" w:wrap="around" w:vAnchor="page" w:hAnchor="page" w:x="2792" w:y="3134"/>
        <w:shd w:val="clear" w:color="auto" w:fill="auto"/>
        <w:spacing w:line="235" w:lineRule="exact"/>
        <w:ind w:left="240" w:right="20" w:hanging="220"/>
      </w:pPr>
      <w:r>
        <w:rPr>
          <w:rStyle w:val="0pt"/>
          <w:b/>
          <w:bCs/>
          <w:color w:val="000000"/>
        </w:rPr>
        <w:t>—выражать своими словами первоначальное понимание сущ</w:t>
      </w:r>
      <w:r>
        <w:rPr>
          <w:rStyle w:val="0pt"/>
          <w:b/>
          <w:bCs/>
          <w:color w:val="000000"/>
        </w:rPr>
        <w:softHyphen/>
        <w:t>ности духовного развития как осознания и усвоения чело</w:t>
      </w:r>
      <w:r>
        <w:rPr>
          <w:rStyle w:val="0pt"/>
          <w:b/>
          <w:bCs/>
          <w:color w:val="000000"/>
        </w:rPr>
        <w:softHyphen/>
      </w:r>
    </w:p>
    <w:p w:rsidR="00D45411" w:rsidRDefault="00D45411">
      <w:pPr>
        <w:pStyle w:val="a5"/>
        <w:framePr w:wrap="around" w:vAnchor="page" w:hAnchor="page" w:x="2772" w:y="13553"/>
        <w:shd w:val="clear" w:color="auto" w:fill="auto"/>
        <w:spacing w:line="130" w:lineRule="exact"/>
        <w:ind w:left="20"/>
      </w:pPr>
      <w:r>
        <w:rPr>
          <w:rStyle w:val="0pt5"/>
          <w:color w:val="000000"/>
        </w:rPr>
        <w:t>ОРКСЭ. 4 класс</w:t>
      </w:r>
    </w:p>
    <w:p w:rsidR="00D45411" w:rsidRDefault="00D45411">
      <w:pPr>
        <w:pStyle w:val="a5"/>
        <w:framePr w:wrap="around" w:vAnchor="page" w:hAnchor="page" w:x="8849" w:y="13558"/>
        <w:shd w:val="clear" w:color="auto" w:fill="auto"/>
        <w:spacing w:line="130" w:lineRule="exact"/>
        <w:ind w:left="20"/>
      </w:pPr>
      <w:r>
        <w:rPr>
          <w:rStyle w:val="0pt5"/>
          <w:color w:val="000000"/>
        </w:rPr>
        <w:t>377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81" w:hRule="exact" w:wrap="around" w:vAnchor="page" w:hAnchor="page" w:x="2796" w:y="3112"/>
        <w:shd w:val="clear" w:color="auto" w:fill="auto"/>
        <w:spacing w:line="235" w:lineRule="exact"/>
        <w:ind w:left="240" w:right="20" w:firstLine="0"/>
      </w:pPr>
      <w:r>
        <w:rPr>
          <w:rStyle w:val="0pt"/>
          <w:b/>
          <w:bCs/>
          <w:color w:val="000000"/>
        </w:rPr>
        <w:lastRenderedPageBreak/>
        <w:t>веком значимых для жизни представлений о себе, людях, окружающей действительности;</w:t>
      </w:r>
    </w:p>
    <w:p w:rsidR="00D45411" w:rsidRDefault="00D45411">
      <w:pPr>
        <w:pStyle w:val="a6"/>
        <w:framePr w:w="6336" w:h="10281" w:hRule="exact" w:wrap="around" w:vAnchor="page" w:hAnchor="page" w:x="2796" w:y="3112"/>
        <w:numPr>
          <w:ilvl w:val="0"/>
          <w:numId w:val="65"/>
        </w:numPr>
        <w:shd w:val="clear" w:color="auto" w:fill="auto"/>
        <w:spacing w:line="235" w:lineRule="exact"/>
        <w:ind w:left="220" w:right="20" w:hanging="220"/>
      </w:pPr>
      <w:r>
        <w:rPr>
          <w:rStyle w:val="0pt"/>
          <w:b/>
          <w:bCs/>
          <w:color w:val="000000"/>
        </w:rPr>
        <w:t xml:space="preserve"> выражать своими словами понимание значимости нрав</w:t>
      </w:r>
      <w:r>
        <w:rPr>
          <w:rStyle w:val="0pt"/>
          <w:b/>
          <w:bCs/>
          <w:color w:val="000000"/>
        </w:rPr>
        <w:softHyphen/>
        <w:t>ственного совершенствования и роли в этом личных усилий человека, приводить примеры;</w:t>
      </w:r>
    </w:p>
    <w:p w:rsidR="00D45411" w:rsidRDefault="00D45411">
      <w:pPr>
        <w:pStyle w:val="a6"/>
        <w:framePr w:w="6336" w:h="10281" w:hRule="exact" w:wrap="around" w:vAnchor="page" w:hAnchor="page" w:x="2796" w:y="3112"/>
        <w:shd w:val="clear" w:color="auto" w:fill="auto"/>
        <w:spacing w:line="235" w:lineRule="exact"/>
        <w:ind w:left="220" w:right="20" w:hanging="220"/>
      </w:pPr>
      <w:r>
        <w:rPr>
          <w:rStyle w:val="0pt"/>
          <w:b/>
          <w:bCs/>
          <w:color w:val="000000"/>
        </w:rPr>
        <w:t>—выражать понимание и принятие значения российских тра</w:t>
      </w:r>
      <w:r>
        <w:rPr>
          <w:rStyle w:val="0pt"/>
          <w:b/>
          <w:bCs/>
          <w:color w:val="000000"/>
        </w:rPr>
        <w:softHyphen/>
        <w:t>диционных духовных и нравственных ценностей, духовно</w:t>
      </w:r>
      <w:r>
        <w:rPr>
          <w:rStyle w:val="0pt"/>
          <w:b/>
          <w:bCs/>
          <w:color w:val="000000"/>
        </w:rPr>
        <w:softHyphen/>
        <w:t>нравственной культуры народов России, российского обще</w:t>
      </w:r>
      <w:r>
        <w:rPr>
          <w:rStyle w:val="0pt"/>
          <w:b/>
          <w:bCs/>
          <w:color w:val="000000"/>
        </w:rPr>
        <w:softHyphen/>
        <w:t>ства как источника и основы духовного развития, нрав</w:t>
      </w:r>
      <w:r>
        <w:rPr>
          <w:rStyle w:val="0pt"/>
          <w:b/>
          <w:bCs/>
          <w:color w:val="000000"/>
        </w:rPr>
        <w:softHyphen/>
        <w:t>ственного совершенствования;</w:t>
      </w:r>
    </w:p>
    <w:p w:rsidR="00D45411" w:rsidRDefault="00D45411">
      <w:pPr>
        <w:pStyle w:val="a6"/>
        <w:framePr w:w="6336" w:h="10281" w:hRule="exact" w:wrap="around" w:vAnchor="page" w:hAnchor="page" w:x="2796" w:y="3112"/>
        <w:shd w:val="clear" w:color="auto" w:fill="auto"/>
        <w:spacing w:line="235" w:lineRule="exact"/>
        <w:ind w:right="20" w:firstLine="0"/>
      </w:pPr>
      <w:r>
        <w:rPr>
          <w:rStyle w:val="0pt"/>
          <w:b/>
          <w:bCs/>
          <w:color w:val="000000"/>
        </w:rPr>
        <w:t>—рассказывать о нравственных заповедях, нормах христиан</w:t>
      </w:r>
      <w:r>
        <w:rPr>
          <w:rStyle w:val="0pt"/>
          <w:b/>
          <w:bCs/>
          <w:color w:val="000000"/>
        </w:rPr>
        <w:softHyphen/>
        <w:t>ской морали, их значении в выстраивании отношений в семье, между людьми, в общении и деятельности;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w:t>
      </w:r>
      <w:r>
        <w:rPr>
          <w:rStyle w:val="0pt"/>
          <w:b/>
          <w:bCs/>
          <w:color w:val="000000"/>
        </w:rPr>
        <w:softHyphen/>
        <w:t>ние, грех как нарушение заповедей, борьба с грехом, спасе</w:t>
      </w:r>
      <w:r>
        <w:rPr>
          <w:rStyle w:val="0pt"/>
          <w:b/>
          <w:bCs/>
          <w:color w:val="000000"/>
        </w:rPr>
        <w:softHyphen/>
        <w:t>ние), основное содержание и соотношение ветхозаветных Де</w:t>
      </w:r>
      <w:r>
        <w:rPr>
          <w:rStyle w:val="0pt"/>
          <w:b/>
          <w:bCs/>
          <w:color w:val="000000"/>
        </w:rPr>
        <w:softHyphen/>
        <w:t>сяти заповедей и Евангельских заповедей Блаженств, христи</w:t>
      </w:r>
      <w:r>
        <w:rPr>
          <w:rStyle w:val="0pt"/>
          <w:b/>
          <w:bCs/>
          <w:color w:val="000000"/>
        </w:rPr>
        <w:softHyphen/>
        <w:t>анского нравственного идеала; объяснять «золотое правило нравственности» в православной христианской традиции; —первоначальный опыт осмысления и нравственной оценки поступков, поведения (своих и других людей) с позиций православной этики;</w:t>
      </w:r>
    </w:p>
    <w:p w:rsidR="00D45411" w:rsidRDefault="00D45411">
      <w:pPr>
        <w:pStyle w:val="a6"/>
        <w:framePr w:w="6336" w:h="10281" w:hRule="exact" w:wrap="around" w:vAnchor="page" w:hAnchor="page" w:x="2796" w:y="3112"/>
        <w:shd w:val="clear" w:color="auto" w:fill="auto"/>
        <w:spacing w:line="235" w:lineRule="exact"/>
        <w:ind w:left="220" w:right="20" w:hanging="220"/>
      </w:pPr>
      <w:r>
        <w:rPr>
          <w:rStyle w:val="0pt"/>
          <w:b/>
          <w:bCs/>
          <w:color w:val="000000"/>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D45411" w:rsidRDefault="00D45411">
      <w:pPr>
        <w:pStyle w:val="a6"/>
        <w:framePr w:w="6336" w:h="10281" w:hRule="exact" w:wrap="around" w:vAnchor="page" w:hAnchor="page" w:x="2796" w:y="3112"/>
        <w:numPr>
          <w:ilvl w:val="0"/>
          <w:numId w:val="65"/>
        </w:numPr>
        <w:shd w:val="clear" w:color="auto" w:fill="auto"/>
        <w:spacing w:line="235" w:lineRule="exact"/>
        <w:ind w:left="220" w:right="20" w:hanging="220"/>
      </w:pPr>
      <w:r>
        <w:rPr>
          <w:rStyle w:val="0pt"/>
          <w:b/>
          <w:bCs/>
          <w:color w:val="000000"/>
        </w:rPr>
        <w:t xml:space="preserve">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w:t>
      </w:r>
      <w:r>
        <w:rPr>
          <w:rStyle w:val="0pt"/>
          <w:b/>
          <w:bCs/>
          <w:color w:val="000000"/>
        </w:rPr>
        <w:softHyphen/>
        <w:t>ди), монашестве и монастырях в православной традиции;</w:t>
      </w:r>
    </w:p>
    <w:p w:rsidR="00D45411" w:rsidRDefault="00D45411">
      <w:pPr>
        <w:pStyle w:val="a6"/>
        <w:framePr w:w="6336" w:h="10281" w:hRule="exact" w:wrap="around" w:vAnchor="page" w:hAnchor="page" w:x="2796" w:y="3112"/>
        <w:shd w:val="clear" w:color="auto" w:fill="auto"/>
        <w:spacing w:line="235" w:lineRule="exact"/>
        <w:ind w:left="220" w:right="20" w:hanging="220"/>
      </w:pPr>
      <w:r>
        <w:rPr>
          <w:rStyle w:val="0pt"/>
          <w:b/>
          <w:bCs/>
          <w:color w:val="000000"/>
        </w:rPr>
        <w:t>—рассказывать о назначении и устройстве православного хра</w:t>
      </w:r>
      <w:r>
        <w:rPr>
          <w:rStyle w:val="0pt"/>
          <w:b/>
          <w:bCs/>
          <w:color w:val="000000"/>
        </w:rPr>
        <w:softHyphen/>
        <w:t>ма (собственно храм, притвор, алтарь, иконы, иконостас), нормах поведения в храме, общения с мирянами и священ</w:t>
      </w:r>
      <w:r>
        <w:rPr>
          <w:rStyle w:val="0pt"/>
          <w:b/>
          <w:bCs/>
          <w:color w:val="000000"/>
        </w:rPr>
        <w:softHyphen/>
        <w:t>нослужителями;</w:t>
      </w:r>
    </w:p>
    <w:p w:rsidR="00D45411" w:rsidRDefault="00D45411">
      <w:pPr>
        <w:pStyle w:val="a6"/>
        <w:framePr w:w="6336" w:h="10281" w:hRule="exact" w:wrap="around" w:vAnchor="page" w:hAnchor="page" w:x="2796" w:y="3112"/>
        <w:shd w:val="clear" w:color="auto" w:fill="auto"/>
        <w:spacing w:line="235" w:lineRule="exact"/>
        <w:ind w:left="220" w:right="20" w:hanging="220"/>
      </w:pPr>
      <w:r>
        <w:rPr>
          <w:rStyle w:val="0pt"/>
          <w:b/>
          <w:bCs/>
          <w:color w:val="000000"/>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D45411" w:rsidRDefault="00D45411">
      <w:pPr>
        <w:pStyle w:val="a6"/>
        <w:framePr w:w="6336" w:h="10281" w:hRule="exact" w:wrap="around" w:vAnchor="page" w:hAnchor="page" w:x="2796" w:y="3112"/>
        <w:shd w:val="clear" w:color="auto" w:fill="auto"/>
        <w:spacing w:line="235" w:lineRule="exact"/>
        <w:ind w:left="220" w:right="20" w:hanging="220"/>
      </w:pPr>
      <w:r>
        <w:rPr>
          <w:rStyle w:val="0pt"/>
          <w:b/>
          <w:bCs/>
          <w:color w:val="000000"/>
        </w:rPr>
        <w:t>—раскрывать основное содержание норм отношений в право</w:t>
      </w:r>
      <w:r>
        <w:rPr>
          <w:rStyle w:val="0pt"/>
          <w:b/>
          <w:bCs/>
          <w:color w:val="000000"/>
        </w:rPr>
        <w:softHyphen/>
        <w:t>славной семье, обязанностей и ответственности членов се</w:t>
      </w:r>
      <w:r>
        <w:rPr>
          <w:rStyle w:val="0pt"/>
          <w:b/>
          <w:bCs/>
          <w:color w:val="000000"/>
        </w:rPr>
        <w:softHyphen/>
      </w:r>
    </w:p>
    <w:p w:rsidR="00D45411" w:rsidRDefault="00D45411">
      <w:pPr>
        <w:pStyle w:val="a5"/>
        <w:framePr w:wrap="around" w:vAnchor="page" w:hAnchor="page" w:x="2768" w:y="13563"/>
        <w:shd w:val="clear" w:color="auto" w:fill="auto"/>
        <w:spacing w:line="130" w:lineRule="exact"/>
        <w:ind w:left="20"/>
      </w:pPr>
      <w:r>
        <w:rPr>
          <w:rStyle w:val="0pt5"/>
          <w:color w:val="000000"/>
        </w:rPr>
        <w:t>378</w:t>
      </w:r>
    </w:p>
    <w:p w:rsidR="00D45411" w:rsidRDefault="00D45411">
      <w:pPr>
        <w:pStyle w:val="a5"/>
        <w:framePr w:wrap="around" w:vAnchor="page" w:hAnchor="page" w:x="6761" w:y="13549"/>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73" w:hRule="exact" w:wrap="around" w:vAnchor="page" w:hAnchor="page" w:x="2794" w:y="3093"/>
        <w:shd w:val="clear" w:color="auto" w:fill="auto"/>
        <w:spacing w:line="235" w:lineRule="exact"/>
        <w:ind w:left="220" w:right="20" w:firstLine="0"/>
      </w:pPr>
      <w:r>
        <w:rPr>
          <w:rStyle w:val="0pt"/>
          <w:b/>
          <w:bCs/>
          <w:color w:val="000000"/>
        </w:rPr>
        <w:lastRenderedPageBreak/>
        <w:t>мьи, отношении детей к отцу, матери, братьям и сёстрам, старшим по возрасту, предкам; православных семейных ценностей;</w:t>
      </w:r>
    </w:p>
    <w:p w:rsidR="00D45411" w:rsidRDefault="00D45411">
      <w:pPr>
        <w:pStyle w:val="a6"/>
        <w:framePr w:w="6341" w:h="10273" w:hRule="exact" w:wrap="around" w:vAnchor="page" w:hAnchor="page" w:x="2794" w:y="3093"/>
        <w:shd w:val="clear" w:color="auto" w:fill="auto"/>
        <w:spacing w:line="235" w:lineRule="exact"/>
        <w:ind w:left="220" w:right="20" w:hanging="220"/>
      </w:pPr>
      <w:r>
        <w:rPr>
          <w:rStyle w:val="0pt"/>
          <w:b/>
          <w:bCs/>
          <w:color w:val="000000"/>
        </w:rPr>
        <w:t>— распознавать христианскую символику, объяснять своими словами её смысл (православный крест) и значение в право</w:t>
      </w:r>
      <w:r>
        <w:rPr>
          <w:rStyle w:val="0pt"/>
          <w:b/>
          <w:bCs/>
          <w:color w:val="000000"/>
        </w:rPr>
        <w:softHyphen/>
        <w:t>славной культуре;</w:t>
      </w:r>
    </w:p>
    <w:p w:rsidR="00D45411" w:rsidRDefault="00D45411">
      <w:pPr>
        <w:pStyle w:val="a6"/>
        <w:framePr w:w="6341" w:h="10273" w:hRule="exact" w:wrap="around" w:vAnchor="page" w:hAnchor="page" w:x="2794" w:y="3093"/>
        <w:shd w:val="clear" w:color="auto" w:fill="auto"/>
        <w:spacing w:line="235" w:lineRule="exact"/>
        <w:ind w:left="220" w:right="20" w:hanging="220"/>
      </w:pPr>
      <w:r>
        <w:rPr>
          <w:rStyle w:val="0pt"/>
          <w:b/>
          <w:bCs/>
          <w:color w:val="000000"/>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D45411" w:rsidRDefault="00D45411">
      <w:pPr>
        <w:pStyle w:val="a6"/>
        <w:framePr w:w="6341" w:h="10273" w:hRule="exact" w:wrap="around" w:vAnchor="page" w:hAnchor="page" w:x="2794" w:y="3093"/>
        <w:shd w:val="clear" w:color="auto" w:fill="auto"/>
        <w:spacing w:line="235" w:lineRule="exact"/>
        <w:ind w:left="220" w:right="20" w:hanging="220"/>
      </w:pPr>
      <w:r>
        <w:rPr>
          <w:rStyle w:val="0pt"/>
          <w:b/>
          <w:bCs/>
          <w:color w:val="000000"/>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w:t>
      </w:r>
      <w:r>
        <w:rPr>
          <w:rStyle w:val="0pt"/>
          <w:b/>
          <w:bCs/>
          <w:color w:val="000000"/>
        </w:rPr>
        <w:softHyphen/>
        <w:t>новлении культуры народов России, российской культуры и государственности;</w:t>
      </w:r>
    </w:p>
    <w:p w:rsidR="00D45411" w:rsidRDefault="00D45411">
      <w:pPr>
        <w:pStyle w:val="a6"/>
        <w:framePr w:w="6341" w:h="10273" w:hRule="exact" w:wrap="around" w:vAnchor="page" w:hAnchor="page" w:x="2794" w:y="3093"/>
        <w:shd w:val="clear" w:color="auto" w:fill="auto"/>
        <w:spacing w:line="235" w:lineRule="exact"/>
        <w:ind w:left="220" w:right="20" w:hanging="220"/>
      </w:pPr>
      <w:r>
        <w:rPr>
          <w:rStyle w:val="0pt"/>
          <w:b/>
          <w:bCs/>
          <w:color w:val="000000"/>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w:t>
      </w:r>
      <w:r>
        <w:rPr>
          <w:rStyle w:val="0pt"/>
          <w:b/>
          <w:bCs/>
          <w:color w:val="000000"/>
        </w:rPr>
        <w:softHyphen/>
        <w:t>ставлению её результатов;</w:t>
      </w:r>
    </w:p>
    <w:p w:rsidR="00D45411" w:rsidRDefault="00D45411">
      <w:pPr>
        <w:pStyle w:val="a6"/>
        <w:framePr w:w="6341" w:h="10273" w:hRule="exact" w:wrap="around" w:vAnchor="page" w:hAnchor="page" w:x="2794" w:y="3093"/>
        <w:shd w:val="clear" w:color="auto" w:fill="auto"/>
        <w:spacing w:line="235" w:lineRule="exact"/>
        <w:ind w:left="220" w:right="20" w:hanging="220"/>
      </w:pPr>
      <w:r>
        <w:rPr>
          <w:rStyle w:val="0pt"/>
          <w:b/>
          <w:bCs/>
          <w:color w:val="000000"/>
        </w:rPr>
        <w:t>—приводить примеры нравственных поступков, совершаемых с опорой на этические нормы религиозной культуры и вну</w:t>
      </w:r>
      <w:r>
        <w:rPr>
          <w:rStyle w:val="0pt"/>
          <w:b/>
          <w:bCs/>
          <w:color w:val="000000"/>
        </w:rPr>
        <w:softHyphen/>
        <w:t>треннюю установку личности, поступать согласно своей со</w:t>
      </w:r>
      <w:r>
        <w:rPr>
          <w:rStyle w:val="0pt"/>
          <w:b/>
          <w:bCs/>
          <w:color w:val="000000"/>
        </w:rPr>
        <w:softHyphen/>
        <w:t>вести;</w:t>
      </w:r>
    </w:p>
    <w:p w:rsidR="00D45411" w:rsidRDefault="00D45411">
      <w:pPr>
        <w:pStyle w:val="a6"/>
        <w:framePr w:w="6341" w:h="10273" w:hRule="exact" w:wrap="around" w:vAnchor="page" w:hAnchor="page" w:x="2794" w:y="3093"/>
        <w:shd w:val="clear" w:color="auto" w:fill="auto"/>
        <w:spacing w:line="235" w:lineRule="exact"/>
        <w:ind w:right="20" w:firstLine="0"/>
      </w:pPr>
      <w:r>
        <w:rPr>
          <w:rStyle w:val="0pt"/>
          <w:b/>
          <w:bCs/>
          <w:color w:val="000000"/>
        </w:rPr>
        <w:t>—выражать своими словами понимание свободы мировоззрен</w:t>
      </w:r>
      <w:r>
        <w:rPr>
          <w:rStyle w:val="0pt"/>
          <w:b/>
          <w:bCs/>
          <w:color w:val="000000"/>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rStyle w:val="0pt"/>
          <w:b/>
          <w:bCs/>
          <w:color w:val="000000"/>
        </w:rPr>
        <w:softHyphen/>
        <w:t>дить примеры), понимание российского общенародного (об</w:t>
      </w:r>
      <w:r>
        <w:rPr>
          <w:rStyle w:val="0pt"/>
          <w:b/>
          <w:bCs/>
          <w:color w:val="000000"/>
        </w:rPr>
        <w:softHyphen/>
        <w:t>щенационального, гражданского) патриотизма, любви к Оте</w:t>
      </w:r>
      <w:r>
        <w:rPr>
          <w:rStyle w:val="0pt"/>
          <w:b/>
          <w:bCs/>
          <w:color w:val="000000"/>
        </w:rPr>
        <w:softHyphen/>
        <w:t>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w:t>
      </w:r>
      <w:r>
        <w:rPr>
          <w:rStyle w:val="0pt"/>
          <w:b/>
          <w:bCs/>
          <w:color w:val="000000"/>
        </w:rPr>
        <w:softHyphen/>
        <w:t>ными религиями исторически являются православие, ис</w:t>
      </w:r>
      <w:r>
        <w:rPr>
          <w:rStyle w:val="0pt"/>
          <w:b/>
          <w:bCs/>
          <w:color w:val="000000"/>
        </w:rPr>
        <w:softHyphen/>
        <w:t>лам, буддизм, иудаизм;</w:t>
      </w:r>
    </w:p>
    <w:p w:rsidR="00D45411" w:rsidRDefault="00D45411">
      <w:pPr>
        <w:pStyle w:val="a6"/>
        <w:framePr w:w="6341" w:h="10273" w:hRule="exact" w:wrap="around" w:vAnchor="page" w:hAnchor="page" w:x="2794" w:y="3093"/>
        <w:shd w:val="clear" w:color="auto" w:fill="auto"/>
        <w:spacing w:after="164" w:line="235" w:lineRule="exact"/>
        <w:ind w:left="220" w:right="20" w:hanging="220"/>
      </w:pPr>
      <w:r>
        <w:rPr>
          <w:rStyle w:val="0pt"/>
          <w:b/>
          <w:bCs/>
          <w:color w:val="000000"/>
        </w:rPr>
        <w:t>—выражать своими словами понимание человеческого досто</w:t>
      </w:r>
      <w:r>
        <w:rPr>
          <w:rStyle w:val="0pt"/>
          <w:b/>
          <w:bCs/>
          <w:color w:val="000000"/>
        </w:rPr>
        <w:softHyphen/>
        <w:t>инства, ценности человеческой жизни в православной ду</w:t>
      </w:r>
      <w:r>
        <w:rPr>
          <w:rStyle w:val="0pt"/>
          <w:b/>
          <w:bCs/>
          <w:color w:val="000000"/>
        </w:rPr>
        <w:softHyphen/>
        <w:t>ховно-нравственной культуре, традиции.</w:t>
      </w:r>
    </w:p>
    <w:p w:rsidR="00D45411" w:rsidRDefault="00D45411">
      <w:pPr>
        <w:pStyle w:val="42"/>
        <w:framePr w:w="6341" w:h="10273" w:hRule="exact" w:wrap="around" w:vAnchor="page" w:hAnchor="page" w:x="2794" w:y="3093"/>
        <w:shd w:val="clear" w:color="auto" w:fill="auto"/>
        <w:spacing w:before="0" w:after="35" w:line="180" w:lineRule="exact"/>
        <w:ind w:left="220" w:hanging="220"/>
      </w:pPr>
      <w:bookmarkStart w:id="256" w:name="bookmark257"/>
      <w:r>
        <w:rPr>
          <w:rStyle w:val="40pt2"/>
          <w:color w:val="000000"/>
        </w:rPr>
        <w:t>Модуль «Основы исламской культуры»</w:t>
      </w:r>
      <w:bookmarkEnd w:id="256"/>
    </w:p>
    <w:p w:rsidR="00D45411" w:rsidRDefault="00D45411">
      <w:pPr>
        <w:pStyle w:val="a6"/>
        <w:framePr w:w="6341" w:h="10273" w:hRule="exact" w:wrap="around" w:vAnchor="page" w:hAnchor="page" w:x="2794" w:y="3093"/>
        <w:shd w:val="clear" w:color="auto" w:fill="auto"/>
        <w:spacing w:line="235" w:lineRule="exact"/>
        <w:ind w:right="20" w:firstLine="220"/>
      </w:pPr>
      <w:r>
        <w:rPr>
          <w:rStyle w:val="0pt"/>
          <w:b/>
          <w:bCs/>
          <w:color w:val="000000"/>
        </w:rPr>
        <w:t>Предметные результаты освоения образовательной програм</w:t>
      </w:r>
      <w:r>
        <w:rPr>
          <w:rStyle w:val="0pt"/>
          <w:b/>
          <w:bCs/>
          <w:color w:val="000000"/>
        </w:rPr>
        <w:softHyphen/>
        <w:t>мы модуля «Основы исламской культуры» должны отражать сформированность умений:</w:t>
      </w:r>
    </w:p>
    <w:p w:rsidR="00D45411" w:rsidRDefault="00D45411">
      <w:pPr>
        <w:pStyle w:val="a5"/>
        <w:framePr w:wrap="around" w:vAnchor="page" w:hAnchor="page" w:x="2770" w:y="13539"/>
        <w:shd w:val="clear" w:color="auto" w:fill="auto"/>
        <w:spacing w:line="130" w:lineRule="exact"/>
        <w:ind w:left="20"/>
      </w:pPr>
      <w:r>
        <w:rPr>
          <w:rStyle w:val="0pt5"/>
          <w:color w:val="000000"/>
        </w:rPr>
        <w:t>ОРКСЭ. 4 класс</w:t>
      </w:r>
    </w:p>
    <w:p w:rsidR="00D45411" w:rsidRDefault="00D45411">
      <w:pPr>
        <w:pStyle w:val="a5"/>
        <w:framePr w:wrap="around" w:vAnchor="page" w:hAnchor="page" w:x="8842" w:y="13544"/>
        <w:shd w:val="clear" w:color="auto" w:fill="auto"/>
        <w:spacing w:line="130" w:lineRule="exact"/>
        <w:ind w:left="20"/>
      </w:pPr>
      <w:r>
        <w:rPr>
          <w:rStyle w:val="0pt5"/>
          <w:color w:val="000000"/>
        </w:rPr>
        <w:t>379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73" w:hRule="exact" w:wrap="around" w:vAnchor="page" w:hAnchor="page" w:x="2794" w:y="3093"/>
        <w:shd w:val="clear" w:color="auto" w:fill="auto"/>
        <w:spacing w:line="235" w:lineRule="exact"/>
        <w:ind w:left="220" w:right="20" w:hanging="220"/>
      </w:pPr>
      <w:r>
        <w:rPr>
          <w:rStyle w:val="0pt"/>
          <w:b/>
          <w:bCs/>
          <w:color w:val="000000"/>
        </w:rPr>
        <w:lastRenderedPageBreak/>
        <w:t>—выражать своими словами первоначальное понимание сущ</w:t>
      </w:r>
      <w:r>
        <w:rPr>
          <w:rStyle w:val="0pt"/>
          <w:b/>
          <w:bCs/>
          <w:color w:val="000000"/>
        </w:rPr>
        <w:softHyphen/>
        <w:t>ности духовного развития как осознания и усвоения чело</w:t>
      </w:r>
      <w:r>
        <w:rPr>
          <w:rStyle w:val="0pt"/>
          <w:b/>
          <w:bCs/>
          <w:color w:val="000000"/>
        </w:rPr>
        <w:softHyphen/>
        <w:t>веком значимых для жизни представлений о себе, людях, окружающей действительности;</w:t>
      </w:r>
    </w:p>
    <w:p w:rsidR="00D45411" w:rsidRDefault="00D45411">
      <w:pPr>
        <w:pStyle w:val="a6"/>
        <w:framePr w:w="6341" w:h="10273" w:hRule="exact" w:wrap="around" w:vAnchor="page" w:hAnchor="page" w:x="2794" w:y="3093"/>
        <w:shd w:val="clear" w:color="auto" w:fill="auto"/>
        <w:spacing w:line="235" w:lineRule="exact"/>
        <w:ind w:left="220" w:right="20" w:hanging="220"/>
      </w:pPr>
      <w:r>
        <w:rPr>
          <w:rStyle w:val="0pt"/>
          <w:b/>
          <w:bCs/>
          <w:color w:val="000000"/>
        </w:rPr>
        <w:t>—выражать своими словами понимание значимости нрав</w:t>
      </w:r>
      <w:r>
        <w:rPr>
          <w:rStyle w:val="0pt"/>
          <w:b/>
          <w:bCs/>
          <w:color w:val="000000"/>
        </w:rPr>
        <w:softHyphen/>
        <w:t>ственного совершенствования и роли в этом личных усилий человека, приводить примеры;</w:t>
      </w:r>
    </w:p>
    <w:p w:rsidR="00D45411" w:rsidRDefault="00D45411">
      <w:pPr>
        <w:pStyle w:val="a6"/>
        <w:framePr w:w="6341" w:h="10273" w:hRule="exact" w:wrap="around" w:vAnchor="page" w:hAnchor="page" w:x="2794" w:y="3093"/>
        <w:shd w:val="clear" w:color="auto" w:fill="auto"/>
        <w:spacing w:line="235" w:lineRule="exact"/>
        <w:ind w:left="220" w:right="20" w:hanging="220"/>
      </w:pPr>
      <w:r>
        <w:rPr>
          <w:rStyle w:val="0pt"/>
          <w:b/>
          <w:bCs/>
          <w:color w:val="000000"/>
        </w:rPr>
        <w:t>—выражать понимание и принятие значения российских тра</w:t>
      </w:r>
      <w:r>
        <w:rPr>
          <w:rStyle w:val="0pt"/>
          <w:b/>
          <w:bCs/>
          <w:color w:val="000000"/>
        </w:rPr>
        <w:softHyphen/>
        <w:t>диционных духовных и нравственных ценностей, духовно</w:t>
      </w:r>
      <w:r>
        <w:rPr>
          <w:rStyle w:val="0pt"/>
          <w:b/>
          <w:bCs/>
          <w:color w:val="000000"/>
        </w:rPr>
        <w:softHyphen/>
        <w:t>нравственной культуры народов России, российского обще</w:t>
      </w:r>
      <w:r>
        <w:rPr>
          <w:rStyle w:val="0pt"/>
          <w:b/>
          <w:bCs/>
          <w:color w:val="000000"/>
        </w:rPr>
        <w:softHyphen/>
        <w:t>ства как источника и основы духовного развития, нрав</w:t>
      </w:r>
      <w:r>
        <w:rPr>
          <w:rStyle w:val="0pt"/>
          <w:b/>
          <w:bCs/>
          <w:color w:val="000000"/>
        </w:rPr>
        <w:softHyphen/>
        <w:t>ственного совершенствования;</w:t>
      </w:r>
    </w:p>
    <w:p w:rsidR="00D45411" w:rsidRDefault="00D45411">
      <w:pPr>
        <w:pStyle w:val="a6"/>
        <w:framePr w:w="6341" w:h="10273" w:hRule="exact" w:wrap="around" w:vAnchor="page" w:hAnchor="page" w:x="2794" w:y="3093"/>
        <w:shd w:val="clear" w:color="auto" w:fill="auto"/>
        <w:spacing w:line="235" w:lineRule="exact"/>
        <w:ind w:right="20" w:firstLine="0"/>
        <w:jc w:val="left"/>
      </w:pPr>
      <w:r>
        <w:rPr>
          <w:rStyle w:val="0pt"/>
          <w:b/>
          <w:bCs/>
          <w:color w:val="000000"/>
        </w:rPr>
        <w:t>—рассказывать о нравственных заповедях, нормах исламской религиозной морали, их значении в выстраивании отноше</w:t>
      </w:r>
      <w:r>
        <w:rPr>
          <w:rStyle w:val="0pt"/>
          <w:b/>
          <w:bCs/>
          <w:color w:val="000000"/>
        </w:rPr>
        <w:softHyphen/>
        <w:t>ний в семье, между людьми, в общении и деятельности; —раскрывать основное содержание нравственных категорий в исламской культуре, традиции (вера, искренность, мило</w:t>
      </w:r>
      <w:r>
        <w:rPr>
          <w:rStyle w:val="0pt"/>
          <w:b/>
          <w:bCs/>
          <w:color w:val="000000"/>
        </w:rPr>
        <w:softHyphen/>
        <w:t>сердие, ответственность, справедливость, честность, вели</w:t>
      </w:r>
      <w:r>
        <w:rPr>
          <w:rStyle w:val="0pt"/>
          <w:b/>
          <w:bCs/>
          <w:color w:val="000000"/>
        </w:rPr>
        <w:softHyphen/>
        <w:t>кодушие, скромность, верность, терпение, выдержка, до</w:t>
      </w:r>
      <w:r>
        <w:rPr>
          <w:rStyle w:val="0pt"/>
          <w:b/>
          <w:bCs/>
          <w:color w:val="000000"/>
        </w:rPr>
        <w:softHyphen/>
        <w:t>стойное поведение, стремление к знаниям); —первоначальный опыт осмысления и нравственной оценки поступков, поведения (своих и других людей) с позиций ис</w:t>
      </w:r>
      <w:r>
        <w:rPr>
          <w:rStyle w:val="0pt"/>
          <w:b/>
          <w:bCs/>
          <w:color w:val="000000"/>
        </w:rPr>
        <w:softHyphen/>
        <w:t>ламской этики;</w:t>
      </w:r>
    </w:p>
    <w:p w:rsidR="00D45411" w:rsidRDefault="00D45411">
      <w:pPr>
        <w:pStyle w:val="a6"/>
        <w:framePr w:w="6341" w:h="10273" w:hRule="exact" w:wrap="around" w:vAnchor="page" w:hAnchor="page" w:x="2794" w:y="3093"/>
        <w:shd w:val="clear" w:color="auto" w:fill="auto"/>
        <w:spacing w:line="235" w:lineRule="exact"/>
        <w:ind w:left="220" w:right="20" w:hanging="220"/>
      </w:pPr>
      <w:r>
        <w:rPr>
          <w:rStyle w:val="0pt"/>
          <w:b/>
          <w:bCs/>
          <w:color w:val="000000"/>
        </w:rPr>
        <w:t>—раскрывать своими словами первоначальные представления о мировоззрении (картине мира) в исламской культуре, еди</w:t>
      </w:r>
      <w:r>
        <w:rPr>
          <w:rStyle w:val="0pt"/>
          <w:b/>
          <w:bCs/>
          <w:color w:val="000000"/>
        </w:rPr>
        <w:softHyphen/>
        <w:t>нобожии, вере и её основах;</w:t>
      </w:r>
    </w:p>
    <w:p w:rsidR="00D45411" w:rsidRDefault="00D45411">
      <w:pPr>
        <w:pStyle w:val="a6"/>
        <w:framePr w:w="6341" w:h="10273" w:hRule="exact" w:wrap="around" w:vAnchor="page" w:hAnchor="page" w:x="2794" w:y="3093"/>
        <w:shd w:val="clear" w:color="auto" w:fill="auto"/>
        <w:spacing w:line="235" w:lineRule="exact"/>
        <w:ind w:left="220" w:right="20" w:hanging="220"/>
      </w:pPr>
      <w:r>
        <w:rPr>
          <w:rStyle w:val="0pt"/>
          <w:b/>
          <w:bCs/>
          <w:color w:val="000000"/>
        </w:rPr>
        <w:t>—рассказывать о Священном Коране и сунне — примерах из жизни пророка Мухаммада; о праведных предках, о риту</w:t>
      </w:r>
      <w:r>
        <w:rPr>
          <w:rStyle w:val="0pt"/>
          <w:b/>
          <w:bCs/>
          <w:color w:val="000000"/>
        </w:rPr>
        <w:softHyphen/>
        <w:t>альной практике в исламе (намаз, хадж, пост, закят, дуа, зикр);</w:t>
      </w:r>
    </w:p>
    <w:p w:rsidR="00D45411" w:rsidRDefault="00D45411">
      <w:pPr>
        <w:pStyle w:val="a6"/>
        <w:framePr w:w="6341" w:h="10273" w:hRule="exact" w:wrap="around" w:vAnchor="page" w:hAnchor="page" w:x="2794" w:y="3093"/>
        <w:shd w:val="clear" w:color="auto" w:fill="auto"/>
        <w:spacing w:line="235" w:lineRule="exact"/>
        <w:ind w:left="220" w:right="20" w:hanging="220"/>
      </w:pPr>
      <w:r>
        <w:rPr>
          <w:rStyle w:val="0pt"/>
          <w:b/>
          <w:bCs/>
          <w:color w:val="000000"/>
        </w:rPr>
        <w:t>—рассказывать о назначении и устройстве мечети (минбар, михраб), нормах поведения в мечети, общения с верующи</w:t>
      </w:r>
      <w:r>
        <w:rPr>
          <w:rStyle w:val="0pt"/>
          <w:b/>
          <w:bCs/>
          <w:color w:val="000000"/>
        </w:rPr>
        <w:softHyphen/>
        <w:t>ми и служителями ислама;</w:t>
      </w:r>
    </w:p>
    <w:p w:rsidR="00D45411" w:rsidRDefault="00D45411">
      <w:pPr>
        <w:pStyle w:val="a6"/>
        <w:framePr w:w="6341" w:h="10273" w:hRule="exact" w:wrap="around" w:vAnchor="page" w:hAnchor="page" w:x="2794" w:y="3093"/>
        <w:numPr>
          <w:ilvl w:val="0"/>
          <w:numId w:val="65"/>
        </w:numPr>
        <w:shd w:val="clear" w:color="auto" w:fill="auto"/>
        <w:spacing w:line="235" w:lineRule="exact"/>
        <w:ind w:left="220" w:right="20" w:hanging="220"/>
      </w:pPr>
      <w:r>
        <w:rPr>
          <w:rStyle w:val="0pt"/>
          <w:b/>
          <w:bCs/>
          <w:color w:val="000000"/>
        </w:rPr>
        <w:t xml:space="preserve"> рассказывать о праздниках в исламе (Ураза-байрам, Кур</w:t>
      </w:r>
      <w:r>
        <w:rPr>
          <w:rStyle w:val="0pt"/>
          <w:b/>
          <w:bCs/>
          <w:color w:val="000000"/>
        </w:rPr>
        <w:softHyphen/>
        <w:t>бан-байрам, Маулид);</w:t>
      </w:r>
    </w:p>
    <w:p w:rsidR="00D45411" w:rsidRDefault="00D45411">
      <w:pPr>
        <w:pStyle w:val="a6"/>
        <w:framePr w:w="6341" w:h="10273" w:hRule="exact" w:wrap="around" w:vAnchor="page" w:hAnchor="page" w:x="2794" w:y="3093"/>
        <w:shd w:val="clear" w:color="auto" w:fill="auto"/>
        <w:spacing w:line="235" w:lineRule="exact"/>
        <w:ind w:left="220" w:right="20" w:hanging="220"/>
      </w:pPr>
      <w:r>
        <w:rPr>
          <w:rStyle w:val="0pt"/>
          <w:b/>
          <w:bCs/>
          <w:color w:val="000000"/>
        </w:rPr>
        <w:t>—раскрывать основное содержание норм отношений в ислам</w:t>
      </w:r>
      <w:r>
        <w:rPr>
          <w:rStyle w:val="0pt"/>
          <w:b/>
          <w:bCs/>
          <w:color w:val="000000"/>
        </w:rPr>
        <w:softHyphen/>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D45411" w:rsidRDefault="00D45411">
      <w:pPr>
        <w:pStyle w:val="a6"/>
        <w:framePr w:w="6341" w:h="10273" w:hRule="exact" w:wrap="around" w:vAnchor="page" w:hAnchor="page" w:x="2794" w:y="3093"/>
        <w:numPr>
          <w:ilvl w:val="0"/>
          <w:numId w:val="65"/>
        </w:numPr>
        <w:shd w:val="clear" w:color="auto" w:fill="auto"/>
        <w:spacing w:line="235" w:lineRule="exact"/>
        <w:ind w:left="220" w:right="20" w:hanging="220"/>
      </w:pPr>
      <w:r>
        <w:rPr>
          <w:rStyle w:val="0pt"/>
          <w:b/>
          <w:bCs/>
          <w:color w:val="000000"/>
        </w:rPr>
        <w:t xml:space="preserve"> распознавать исламскую символику, объяснять своими сло</w:t>
      </w:r>
      <w:r>
        <w:rPr>
          <w:rStyle w:val="0pt"/>
          <w:b/>
          <w:bCs/>
          <w:color w:val="000000"/>
        </w:rPr>
        <w:softHyphen/>
        <w:t>вами её смысл и охарактеризовать назначение исламского орнамента;</w:t>
      </w:r>
    </w:p>
    <w:p w:rsidR="00D45411" w:rsidRDefault="00D45411">
      <w:pPr>
        <w:pStyle w:val="a5"/>
        <w:framePr w:wrap="around" w:vAnchor="page" w:hAnchor="page" w:x="2765" w:y="13544"/>
        <w:shd w:val="clear" w:color="auto" w:fill="auto"/>
        <w:spacing w:line="130" w:lineRule="exact"/>
        <w:ind w:left="20"/>
      </w:pPr>
      <w:r>
        <w:rPr>
          <w:rStyle w:val="0pt5"/>
          <w:color w:val="000000"/>
        </w:rPr>
        <w:t>380</w:t>
      </w:r>
    </w:p>
    <w:p w:rsidR="00D45411" w:rsidRDefault="00D45411">
      <w:pPr>
        <w:pStyle w:val="a5"/>
        <w:framePr w:wrap="around" w:vAnchor="page" w:hAnchor="page" w:x="6759" w:y="13529"/>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82" w:hRule="exact" w:wrap="around" w:vAnchor="page" w:hAnchor="page" w:x="2794" w:y="3103"/>
        <w:shd w:val="clear" w:color="auto" w:fill="auto"/>
        <w:spacing w:line="235" w:lineRule="exact"/>
        <w:ind w:right="20" w:firstLine="0"/>
        <w:jc w:val="left"/>
      </w:pPr>
      <w:r>
        <w:rPr>
          <w:rStyle w:val="0pt"/>
          <w:b/>
          <w:bCs/>
          <w:color w:val="000000"/>
        </w:rPr>
        <w:lastRenderedPageBreak/>
        <w:t>—рассказывать о художественной культуре в исламской тра</w:t>
      </w:r>
      <w:r>
        <w:rPr>
          <w:rStyle w:val="0pt"/>
          <w:b/>
          <w:bCs/>
          <w:color w:val="000000"/>
        </w:rPr>
        <w:softHyphen/>
        <w:t>диции, религиозных напевах, каллиграфии, архитектуре, книжной миниатюре, религиозной атрибутике, одежде; —излагать основные исторические сведения о возникновении исламской религиозной традиции в России, своими слова</w:t>
      </w:r>
      <w:r>
        <w:rPr>
          <w:rStyle w:val="0pt"/>
          <w:b/>
          <w:bCs/>
          <w:color w:val="000000"/>
        </w:rPr>
        <w:softHyphen/>
        <w:t>ми объяснять роль ислама в становлении культуры народов России, российской культуры и государственности; —первоначальный опыт поисковой, проектной деятельности по изучению исламского исторического и культурного на</w:t>
      </w:r>
      <w:r>
        <w:rPr>
          <w:rStyle w:val="0pt"/>
          <w:b/>
          <w:bCs/>
          <w:color w:val="000000"/>
        </w:rPr>
        <w:softHyphen/>
        <w:t>следия в своей местности, регионе (мечети, медресе, памят</w:t>
      </w:r>
      <w:r>
        <w:rPr>
          <w:rStyle w:val="0pt"/>
          <w:b/>
          <w:bCs/>
          <w:color w:val="000000"/>
        </w:rPr>
        <w:softHyphen/>
        <w:t>ные и святые места), оформлению и представлению её ре</w:t>
      </w:r>
      <w:r>
        <w:rPr>
          <w:rStyle w:val="0pt"/>
          <w:b/>
          <w:bCs/>
          <w:color w:val="000000"/>
        </w:rPr>
        <w:softHyphen/>
        <w:t>зультатов;</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—приводить примеры нравственных поступков, совершаемых с опорой на этические нормы религиозной культуры и вну</w:t>
      </w:r>
      <w:r>
        <w:rPr>
          <w:rStyle w:val="0pt"/>
          <w:b/>
          <w:bCs/>
          <w:color w:val="000000"/>
        </w:rPr>
        <w:softHyphen/>
        <w:t>треннюю установку личности поступать согласно своей со</w:t>
      </w:r>
      <w:r>
        <w:rPr>
          <w:rStyle w:val="0pt"/>
          <w:b/>
          <w:bCs/>
          <w:color w:val="000000"/>
        </w:rPr>
        <w:softHyphen/>
        <w:t>вести;</w:t>
      </w:r>
    </w:p>
    <w:p w:rsidR="00D45411" w:rsidRDefault="00D45411">
      <w:pPr>
        <w:pStyle w:val="a6"/>
        <w:framePr w:w="6341" w:h="10282" w:hRule="exact" w:wrap="around" w:vAnchor="page" w:hAnchor="page" w:x="2794" w:y="3103"/>
        <w:shd w:val="clear" w:color="auto" w:fill="auto"/>
        <w:spacing w:line="235" w:lineRule="exact"/>
        <w:ind w:right="20" w:firstLine="0"/>
        <w:jc w:val="left"/>
      </w:pPr>
      <w:r>
        <w:rPr>
          <w:rStyle w:val="0pt"/>
          <w:b/>
          <w:bCs/>
          <w:color w:val="000000"/>
        </w:rPr>
        <w:t>—выражать своими словами понимание свободы мировоззрен</w:t>
      </w:r>
      <w:r>
        <w:rPr>
          <w:rStyle w:val="0pt"/>
          <w:b/>
          <w:bCs/>
          <w:color w:val="000000"/>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rStyle w:val="0pt"/>
          <w:b/>
          <w:bCs/>
          <w:color w:val="000000"/>
        </w:rPr>
        <w:softHyphen/>
        <w:t>дить примеры), понимание российского общенародного (об</w:t>
      </w:r>
      <w:r>
        <w:rPr>
          <w:rStyle w:val="0pt"/>
          <w:b/>
          <w:bCs/>
          <w:color w:val="000000"/>
        </w:rPr>
        <w:softHyphen/>
        <w:t>щенационального, гражданского) патриотизма, любви к Оте</w:t>
      </w:r>
      <w:r>
        <w:rPr>
          <w:rStyle w:val="0pt"/>
          <w:b/>
          <w:bCs/>
          <w:color w:val="000000"/>
        </w:rPr>
        <w:softHyphen/>
        <w:t>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w:t>
      </w:r>
      <w:r>
        <w:rPr>
          <w:rStyle w:val="0pt"/>
          <w:b/>
          <w:bCs/>
          <w:color w:val="000000"/>
        </w:rPr>
        <w:softHyphen/>
        <w:t>ными религиями исторически являются православие, ис</w:t>
      </w:r>
      <w:r>
        <w:rPr>
          <w:rStyle w:val="0pt"/>
          <w:b/>
          <w:bCs/>
          <w:color w:val="000000"/>
        </w:rPr>
        <w:softHyphen/>
        <w:t>лам, буддизм, иудаизм;</w:t>
      </w:r>
    </w:p>
    <w:p w:rsidR="00D45411" w:rsidRDefault="00D45411">
      <w:pPr>
        <w:pStyle w:val="a6"/>
        <w:framePr w:w="6341" w:h="10282" w:hRule="exact" w:wrap="around" w:vAnchor="page" w:hAnchor="page" w:x="2794" w:y="3103"/>
        <w:shd w:val="clear" w:color="auto" w:fill="auto"/>
        <w:spacing w:after="164" w:line="235" w:lineRule="exact"/>
        <w:ind w:left="220" w:right="20" w:hanging="220"/>
      </w:pPr>
      <w:r>
        <w:rPr>
          <w:rStyle w:val="0pt"/>
          <w:b/>
          <w:bCs/>
          <w:color w:val="000000"/>
        </w:rPr>
        <w:t>—выражать своими словами понимание человеческого досто</w:t>
      </w:r>
      <w:r>
        <w:rPr>
          <w:rStyle w:val="0pt"/>
          <w:b/>
          <w:bCs/>
          <w:color w:val="000000"/>
        </w:rPr>
        <w:softHyphen/>
        <w:t>инства, ценности человеческой жизни в исламской духовно</w:t>
      </w:r>
      <w:r>
        <w:rPr>
          <w:rStyle w:val="0pt"/>
          <w:b/>
          <w:bCs/>
          <w:color w:val="000000"/>
        </w:rPr>
        <w:softHyphen/>
        <w:t>нравственной культуре, традиции.</w:t>
      </w:r>
    </w:p>
    <w:p w:rsidR="00D45411" w:rsidRDefault="00D45411">
      <w:pPr>
        <w:pStyle w:val="42"/>
        <w:framePr w:w="6341" w:h="10282" w:hRule="exact" w:wrap="around" w:vAnchor="page" w:hAnchor="page" w:x="2794" w:y="3103"/>
        <w:shd w:val="clear" w:color="auto" w:fill="auto"/>
        <w:spacing w:before="0" w:after="35" w:line="180" w:lineRule="exact"/>
        <w:jc w:val="left"/>
      </w:pPr>
      <w:bookmarkStart w:id="257" w:name="bookmark258"/>
      <w:r>
        <w:rPr>
          <w:rStyle w:val="40pt2"/>
          <w:color w:val="000000"/>
        </w:rPr>
        <w:t>Модуль «Основы буддийской культуры»</w:t>
      </w:r>
      <w:bookmarkEnd w:id="257"/>
    </w:p>
    <w:p w:rsidR="00D45411" w:rsidRDefault="00D45411">
      <w:pPr>
        <w:pStyle w:val="a6"/>
        <w:framePr w:w="6341" w:h="10282" w:hRule="exact" w:wrap="around" w:vAnchor="page" w:hAnchor="page" w:x="2794" w:y="3103"/>
        <w:shd w:val="clear" w:color="auto" w:fill="auto"/>
        <w:spacing w:line="235" w:lineRule="exact"/>
        <w:ind w:right="20" w:firstLine="220"/>
      </w:pPr>
      <w:r>
        <w:rPr>
          <w:rStyle w:val="0pt"/>
          <w:b/>
          <w:bCs/>
          <w:color w:val="000000"/>
        </w:rPr>
        <w:t>Предметные результаты освоения образовательной програм</w:t>
      </w:r>
      <w:r>
        <w:rPr>
          <w:rStyle w:val="0pt"/>
          <w:b/>
          <w:bCs/>
          <w:color w:val="000000"/>
        </w:rPr>
        <w:softHyphen/>
        <w:t>мы модуля «Основы буддийской культуры» должны отражать сформированность умений:</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—выражать своими словами первоначальное понимание сущ</w:t>
      </w:r>
      <w:r>
        <w:rPr>
          <w:rStyle w:val="0pt"/>
          <w:b/>
          <w:bCs/>
          <w:color w:val="000000"/>
        </w:rPr>
        <w:softHyphen/>
        <w:t>ности духовного развития как осознания и усвоения чело</w:t>
      </w:r>
      <w:r>
        <w:rPr>
          <w:rStyle w:val="0pt"/>
          <w:b/>
          <w:bCs/>
          <w:color w:val="000000"/>
        </w:rPr>
        <w:softHyphen/>
        <w:t>веком значимых для жизни представлений о себе, людях, окружающей действительности;</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—выражать своими словами понимание значимости нрав</w:t>
      </w:r>
      <w:r>
        <w:rPr>
          <w:rStyle w:val="0pt"/>
          <w:b/>
          <w:bCs/>
          <w:color w:val="000000"/>
        </w:rPr>
        <w:softHyphen/>
        <w:t>ственного самосовершенствования и роли в этом личных усилий человека, приводить примеры;</w:t>
      </w:r>
    </w:p>
    <w:p w:rsidR="00D45411" w:rsidRDefault="00D45411">
      <w:pPr>
        <w:pStyle w:val="a5"/>
        <w:framePr w:wrap="around" w:vAnchor="page" w:hAnchor="page" w:x="2770" w:y="13549"/>
        <w:shd w:val="clear" w:color="auto" w:fill="auto"/>
        <w:spacing w:line="130" w:lineRule="exact"/>
        <w:ind w:left="20"/>
      </w:pPr>
      <w:r>
        <w:rPr>
          <w:rStyle w:val="0pt5"/>
          <w:color w:val="000000"/>
        </w:rPr>
        <w:t>ОРКСЭ. 4 класс</w:t>
      </w:r>
    </w:p>
    <w:p w:rsidR="00D45411" w:rsidRDefault="00D45411">
      <w:pPr>
        <w:pStyle w:val="a5"/>
        <w:framePr w:wrap="around" w:vAnchor="page" w:hAnchor="page" w:x="8842" w:y="13553"/>
        <w:shd w:val="clear" w:color="auto" w:fill="auto"/>
        <w:spacing w:line="130" w:lineRule="exact"/>
        <w:ind w:left="20"/>
      </w:pPr>
      <w:r>
        <w:rPr>
          <w:rStyle w:val="0pt5"/>
          <w:color w:val="000000"/>
        </w:rPr>
        <w:t>381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lastRenderedPageBreak/>
        <w:t>—выражать понимание и принятие значения российских тра</w:t>
      </w:r>
      <w:r>
        <w:rPr>
          <w:rStyle w:val="0pt"/>
          <w:b/>
          <w:bCs/>
          <w:color w:val="000000"/>
        </w:rPr>
        <w:softHyphen/>
        <w:t>диционных духовных и нравственных ценностей, духовно</w:t>
      </w:r>
      <w:r>
        <w:rPr>
          <w:rStyle w:val="0pt"/>
          <w:b/>
          <w:bCs/>
          <w:color w:val="000000"/>
        </w:rPr>
        <w:softHyphen/>
        <w:t>нравственной культуры народов России, российского обще</w:t>
      </w:r>
      <w:r>
        <w:rPr>
          <w:rStyle w:val="0pt"/>
          <w:b/>
          <w:bCs/>
          <w:color w:val="000000"/>
        </w:rPr>
        <w:softHyphen/>
        <w:t>ства как источника и основы духовного развития, нрав</w:t>
      </w:r>
      <w:r>
        <w:rPr>
          <w:rStyle w:val="0pt"/>
          <w:b/>
          <w:bCs/>
          <w:color w:val="000000"/>
        </w:rPr>
        <w:softHyphen/>
        <w:t>ственного совершенствования;</w:t>
      </w: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t>—рассказывать о нравственных заповедях, нормах буддий</w:t>
      </w:r>
      <w:r>
        <w:rPr>
          <w:rStyle w:val="0pt"/>
          <w:b/>
          <w:bCs/>
          <w:color w:val="000000"/>
        </w:rPr>
        <w:softHyphen/>
        <w:t>ской религиозной морали, их значении в выстраивании отношений в семье, между людьми, в общении и деятель</w:t>
      </w:r>
      <w:r>
        <w:rPr>
          <w:rStyle w:val="0pt"/>
          <w:b/>
          <w:bCs/>
          <w:color w:val="000000"/>
        </w:rPr>
        <w:softHyphen/>
        <w:t>ности;</w:t>
      </w: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w:t>
      </w:r>
      <w:r>
        <w:rPr>
          <w:rStyle w:val="0pt"/>
          <w:b/>
          <w:bCs/>
          <w:color w:val="000000"/>
        </w:rPr>
        <w:softHyphen/>
        <w:t>бождение, борьба с неведением, уверенность в себе, посто</w:t>
      </w:r>
      <w:r>
        <w:rPr>
          <w:rStyle w:val="0pt"/>
          <w:b/>
          <w:bCs/>
          <w:color w:val="000000"/>
        </w:rPr>
        <w:softHyphen/>
        <w:t>янство перемен, внимательность); основных идей (учения) Будды о сущности человеческой жизни, цикличности и зна</w:t>
      </w:r>
      <w:r>
        <w:rPr>
          <w:rStyle w:val="0pt"/>
          <w:b/>
          <w:bCs/>
          <w:color w:val="000000"/>
        </w:rPr>
        <w:softHyphen/>
        <w:t>чения сансары; понимание личности как совокупности всех поступков; значение понятий «правильное воззрение» и «правильное действие»;</w:t>
      </w: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t>—первоначальный опыт осмысления и нравственной оценки поступков, поведения (своих и других людей) с позиций буддийской этики;</w:t>
      </w: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w:t>
      </w:r>
      <w:r>
        <w:rPr>
          <w:rStyle w:val="0pt"/>
          <w:b/>
          <w:bCs/>
          <w:color w:val="000000"/>
        </w:rPr>
        <w:softHyphen/>
        <w:t>ке, обществе, сангхе, сансаре и нирване; понимание цен</w:t>
      </w:r>
      <w:r>
        <w:rPr>
          <w:rStyle w:val="0pt"/>
          <w:b/>
          <w:bCs/>
          <w:color w:val="000000"/>
        </w:rPr>
        <w:softHyphen/>
        <w:t>ности любой формы жизни как связанной с ценностью че</w:t>
      </w:r>
      <w:r>
        <w:rPr>
          <w:rStyle w:val="0pt"/>
          <w:b/>
          <w:bCs/>
          <w:color w:val="000000"/>
        </w:rPr>
        <w:softHyphen/>
        <w:t>ловеческой жизни и бытия;</w:t>
      </w:r>
    </w:p>
    <w:p w:rsidR="00D45411" w:rsidRDefault="00D45411">
      <w:pPr>
        <w:pStyle w:val="a6"/>
        <w:framePr w:w="6336" w:h="10282" w:hRule="exact" w:wrap="around" w:vAnchor="page" w:hAnchor="page" w:x="2796" w:y="3103"/>
        <w:shd w:val="clear" w:color="auto" w:fill="auto"/>
        <w:spacing w:line="235" w:lineRule="exact"/>
        <w:ind w:left="220" w:hanging="220"/>
      </w:pPr>
      <w:r>
        <w:rPr>
          <w:rStyle w:val="0pt"/>
          <w:b/>
          <w:bCs/>
          <w:color w:val="000000"/>
        </w:rPr>
        <w:t>—рассказывать о буддийских писаниях, ламах, службах;</w:t>
      </w:r>
    </w:p>
    <w:p w:rsidR="00D45411" w:rsidRDefault="00D45411">
      <w:pPr>
        <w:pStyle w:val="a6"/>
        <w:framePr w:w="6336" w:h="10282" w:hRule="exact" w:wrap="around" w:vAnchor="page" w:hAnchor="page" w:x="2796" w:y="3103"/>
        <w:shd w:val="clear" w:color="auto" w:fill="auto"/>
        <w:spacing w:line="235" w:lineRule="exact"/>
        <w:ind w:right="20" w:firstLine="220"/>
        <w:jc w:val="left"/>
      </w:pPr>
      <w:r>
        <w:rPr>
          <w:rStyle w:val="0pt"/>
          <w:b/>
          <w:bCs/>
          <w:color w:val="000000"/>
        </w:rPr>
        <w:t>смысле принятия, восьмеричном пути и карме; —рассказывать о назначении и устройстве буддийского хра</w:t>
      </w:r>
      <w:r>
        <w:rPr>
          <w:rStyle w:val="0pt"/>
          <w:b/>
          <w:bCs/>
          <w:color w:val="000000"/>
        </w:rPr>
        <w:softHyphen/>
        <w:t>ма, нормах поведения в храме, общения с мирскими по</w:t>
      </w:r>
      <w:r>
        <w:rPr>
          <w:rStyle w:val="0pt"/>
          <w:b/>
          <w:bCs/>
          <w:color w:val="000000"/>
        </w:rPr>
        <w:softHyphen/>
        <w:t>следователями и ламами;</w:t>
      </w:r>
    </w:p>
    <w:p w:rsidR="00D45411" w:rsidRDefault="00D45411">
      <w:pPr>
        <w:pStyle w:val="a6"/>
        <w:framePr w:w="6336" w:h="10282" w:hRule="exact" w:wrap="around" w:vAnchor="page" w:hAnchor="page" w:x="2796" w:y="3103"/>
        <w:shd w:val="clear" w:color="auto" w:fill="auto"/>
        <w:spacing w:line="235" w:lineRule="exact"/>
        <w:ind w:right="20" w:firstLine="0"/>
        <w:jc w:val="left"/>
      </w:pPr>
      <w:r>
        <w:rPr>
          <w:rStyle w:val="0pt"/>
          <w:b/>
          <w:bCs/>
          <w:color w:val="000000"/>
        </w:rPr>
        <w:t>—рассказывать о праздниках в буддизме, аскезе; —раскрывать основное содержание норм отношений в буддий</w:t>
      </w:r>
      <w:r>
        <w:rPr>
          <w:rStyle w:val="0pt"/>
          <w:b/>
          <w:bCs/>
          <w:color w:val="000000"/>
        </w:rPr>
        <w:softHyphen/>
        <w:t>ской семье, обязанностей и ответственности членов семьи, отношении детей к отцу, матери, братьям и сёстрам, стар</w:t>
      </w:r>
      <w:r>
        <w:rPr>
          <w:rStyle w:val="0pt"/>
          <w:b/>
          <w:bCs/>
          <w:color w:val="000000"/>
        </w:rPr>
        <w:softHyphen/>
        <w:t>шим по возрасту, предкам; буддийских семейных ценностей; — распознавать буддийскую символику, объяснять своими словами её смысл и значение в буддийской культуре; —рассказывать о художественной культуре в буддийской тра</w:t>
      </w:r>
      <w:r>
        <w:rPr>
          <w:rStyle w:val="0pt"/>
          <w:b/>
          <w:bCs/>
          <w:color w:val="000000"/>
        </w:rPr>
        <w:softHyphen/>
        <w:t>диции;</w:t>
      </w: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t>—излагать основные исторические сведения о возникновении буддийской религиозной традиции в истории и в России,</w:t>
      </w:r>
    </w:p>
    <w:p w:rsidR="00D45411" w:rsidRDefault="00D45411">
      <w:pPr>
        <w:pStyle w:val="a5"/>
        <w:framePr w:wrap="around" w:vAnchor="page" w:hAnchor="page" w:x="2768" w:y="13553"/>
        <w:shd w:val="clear" w:color="auto" w:fill="auto"/>
        <w:spacing w:line="130" w:lineRule="exact"/>
        <w:ind w:left="20"/>
      </w:pPr>
      <w:r>
        <w:rPr>
          <w:rStyle w:val="0pt5"/>
          <w:color w:val="000000"/>
        </w:rPr>
        <w:t>382</w:t>
      </w:r>
    </w:p>
    <w:p w:rsidR="00D45411" w:rsidRDefault="00D45411">
      <w:pPr>
        <w:pStyle w:val="a5"/>
        <w:framePr w:wrap="around" w:vAnchor="page" w:hAnchor="page" w:x="6761" w:y="13539"/>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82" w:hRule="exact" w:wrap="around" w:vAnchor="page" w:hAnchor="page" w:x="2794" w:y="3103"/>
        <w:shd w:val="clear" w:color="auto" w:fill="auto"/>
        <w:spacing w:line="235" w:lineRule="exact"/>
        <w:ind w:left="220" w:right="20" w:firstLine="0"/>
      </w:pPr>
      <w:r>
        <w:rPr>
          <w:rStyle w:val="0pt"/>
          <w:b/>
          <w:bCs/>
          <w:color w:val="000000"/>
        </w:rPr>
        <w:lastRenderedPageBreak/>
        <w:t>своими словами объяснять роль буддизма в становлении культуры народов России, российской культуры и государ</w:t>
      </w:r>
      <w:r>
        <w:rPr>
          <w:rStyle w:val="0pt"/>
          <w:b/>
          <w:bCs/>
          <w:color w:val="000000"/>
        </w:rPr>
        <w:softHyphen/>
        <w:t>ственности;</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—первоначальный опыт поисковой, проектной деятельности по изучению буддийского исторического и культурного на</w:t>
      </w:r>
      <w:r>
        <w:rPr>
          <w:rStyle w:val="0pt"/>
          <w:b/>
          <w:bCs/>
          <w:color w:val="000000"/>
        </w:rPr>
        <w:softHyphen/>
        <w:t>следия в своей местности, регионе (храмы, монастыри, свя</w:t>
      </w:r>
      <w:r>
        <w:rPr>
          <w:rStyle w:val="0pt"/>
          <w:b/>
          <w:bCs/>
          <w:color w:val="000000"/>
        </w:rPr>
        <w:softHyphen/>
        <w:t>тыни, памятные и святые места), оформлению и представ</w:t>
      </w:r>
      <w:r>
        <w:rPr>
          <w:rStyle w:val="0pt"/>
          <w:b/>
          <w:bCs/>
          <w:color w:val="000000"/>
        </w:rPr>
        <w:softHyphen/>
        <w:t>лению её результатов;</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—приводить примеры нравственных поступков, совершаемых с опорой на этические нормы религиозной культуры и вну</w:t>
      </w:r>
      <w:r>
        <w:rPr>
          <w:rStyle w:val="0pt"/>
          <w:b/>
          <w:bCs/>
          <w:color w:val="000000"/>
        </w:rPr>
        <w:softHyphen/>
        <w:t>треннюю установку личности, поступать согласно своей со</w:t>
      </w:r>
      <w:r>
        <w:rPr>
          <w:rStyle w:val="0pt"/>
          <w:b/>
          <w:bCs/>
          <w:color w:val="000000"/>
        </w:rPr>
        <w:softHyphen/>
        <w:t>вести;</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—выражать своими словами понимание свободы мировоз</w:t>
      </w:r>
      <w:r>
        <w:rPr>
          <w:rStyle w:val="0pt"/>
          <w:b/>
          <w:bCs/>
          <w:color w:val="000000"/>
        </w:rPr>
        <w:softHyphen/>
        <w:t>зренческого выбора, отношения человека, людей в обществе к религии, свободы вероисповедания; понимание россий</w:t>
      </w:r>
      <w:r>
        <w:rPr>
          <w:rStyle w:val="0pt"/>
          <w:b/>
          <w:bCs/>
          <w:color w:val="000000"/>
        </w:rPr>
        <w:softHyphen/>
        <w:t>ского общества как многоэтничного и многорелигиозного (приводить примеры), понимание российского общенарод</w:t>
      </w:r>
      <w:r>
        <w:rPr>
          <w:rStyle w:val="0pt"/>
          <w:b/>
          <w:bCs/>
          <w:color w:val="000000"/>
        </w:rPr>
        <w:softHyphen/>
        <w:t>ного (общенационального, гражданского) патриотизма, люб</w:t>
      </w:r>
      <w:r>
        <w:rPr>
          <w:rStyle w:val="0pt"/>
          <w:b/>
          <w:bCs/>
          <w:color w:val="000000"/>
        </w:rPr>
        <w:softHyphen/>
        <w:t>ви к Отечеству, нашей общей Родине — России; приводить примеры сотрудничества последователей традиционных ре</w:t>
      </w:r>
      <w:r>
        <w:rPr>
          <w:rStyle w:val="0pt"/>
          <w:b/>
          <w:bCs/>
          <w:color w:val="000000"/>
        </w:rPr>
        <w:softHyphen/>
        <w:t>лигий;</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—называть традиционные религии в России (не менее трёх, кроме изучаемой), народы России, для которых традицион</w:t>
      </w:r>
      <w:r>
        <w:rPr>
          <w:rStyle w:val="0pt"/>
          <w:b/>
          <w:bCs/>
          <w:color w:val="000000"/>
        </w:rPr>
        <w:softHyphen/>
        <w:t>ными религиями исторически являются православие, ис</w:t>
      </w:r>
      <w:r>
        <w:rPr>
          <w:rStyle w:val="0pt"/>
          <w:b/>
          <w:bCs/>
          <w:color w:val="000000"/>
        </w:rPr>
        <w:softHyphen/>
        <w:t>лам, буддизм, иудаизм;</w:t>
      </w:r>
    </w:p>
    <w:p w:rsidR="00D45411" w:rsidRDefault="00D45411">
      <w:pPr>
        <w:pStyle w:val="a6"/>
        <w:framePr w:w="6341" w:h="10282" w:hRule="exact" w:wrap="around" w:vAnchor="page" w:hAnchor="page" w:x="2794" w:y="3103"/>
        <w:shd w:val="clear" w:color="auto" w:fill="auto"/>
        <w:spacing w:after="164" w:line="235" w:lineRule="exact"/>
        <w:ind w:left="220" w:right="20" w:hanging="220"/>
      </w:pPr>
      <w:r>
        <w:rPr>
          <w:rStyle w:val="0pt"/>
          <w:b/>
          <w:bCs/>
          <w:color w:val="000000"/>
        </w:rPr>
        <w:t>—выражать своими словами понимание человеческого досто</w:t>
      </w:r>
      <w:r>
        <w:rPr>
          <w:rStyle w:val="0pt"/>
          <w:b/>
          <w:bCs/>
          <w:color w:val="000000"/>
        </w:rPr>
        <w:softHyphen/>
        <w:t>инства, ценности человеческой жизни в буддийской духов</w:t>
      </w:r>
      <w:r>
        <w:rPr>
          <w:rStyle w:val="0pt"/>
          <w:b/>
          <w:bCs/>
          <w:color w:val="000000"/>
        </w:rPr>
        <w:softHyphen/>
        <w:t>но-нравственной культуре, традиции.</w:t>
      </w:r>
    </w:p>
    <w:p w:rsidR="00D45411" w:rsidRDefault="00D45411">
      <w:pPr>
        <w:pStyle w:val="42"/>
        <w:framePr w:w="6341" w:h="10282" w:hRule="exact" w:wrap="around" w:vAnchor="page" w:hAnchor="page" w:x="2794" w:y="3103"/>
        <w:shd w:val="clear" w:color="auto" w:fill="auto"/>
        <w:spacing w:before="0" w:after="35" w:line="180" w:lineRule="exact"/>
        <w:ind w:left="220" w:hanging="220"/>
      </w:pPr>
      <w:bookmarkStart w:id="258" w:name="bookmark259"/>
      <w:r>
        <w:rPr>
          <w:rStyle w:val="40pt2"/>
          <w:color w:val="000000"/>
        </w:rPr>
        <w:t>Модуль «Основы иудейской культуры»</w:t>
      </w:r>
      <w:bookmarkEnd w:id="258"/>
    </w:p>
    <w:p w:rsidR="00D45411" w:rsidRDefault="00D45411">
      <w:pPr>
        <w:pStyle w:val="a6"/>
        <w:framePr w:w="6341" w:h="10282" w:hRule="exact" w:wrap="around" w:vAnchor="page" w:hAnchor="page" w:x="2794" w:y="3103"/>
        <w:shd w:val="clear" w:color="auto" w:fill="auto"/>
        <w:spacing w:line="235" w:lineRule="exact"/>
        <w:ind w:right="20" w:firstLine="220"/>
      </w:pPr>
      <w:r>
        <w:rPr>
          <w:rStyle w:val="0pt"/>
          <w:b/>
          <w:bCs/>
          <w:color w:val="000000"/>
        </w:rPr>
        <w:t>Предметные результаты освоения образовательной програм</w:t>
      </w:r>
      <w:r>
        <w:rPr>
          <w:rStyle w:val="0pt"/>
          <w:b/>
          <w:bCs/>
          <w:color w:val="000000"/>
        </w:rPr>
        <w:softHyphen/>
        <w:t>мы модуля «Основы иудейской культуры» должны отражать сформированность умений:</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—выражать своими словами первоначальное понимание сущ</w:t>
      </w:r>
      <w:r>
        <w:rPr>
          <w:rStyle w:val="0pt"/>
          <w:b/>
          <w:bCs/>
          <w:color w:val="000000"/>
        </w:rPr>
        <w:softHyphen/>
        <w:t>ности духовного развития как осознания и усвоения чело</w:t>
      </w:r>
      <w:r>
        <w:rPr>
          <w:rStyle w:val="0pt"/>
          <w:b/>
          <w:bCs/>
          <w:color w:val="000000"/>
        </w:rPr>
        <w:softHyphen/>
        <w:t>веком значимых для жизни представлений о себе, людях, окружающей действительности;</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—выражать своими словами понимание значимости нрав</w:t>
      </w:r>
      <w:r>
        <w:rPr>
          <w:rStyle w:val="0pt"/>
          <w:b/>
          <w:bCs/>
          <w:color w:val="000000"/>
        </w:rPr>
        <w:softHyphen/>
        <w:t>ственного совершенствования и роли в этом личных усилий человека, приводить примеры;</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—выражать понимание и принятие значения российских тра</w:t>
      </w:r>
      <w:r>
        <w:rPr>
          <w:rStyle w:val="0pt"/>
          <w:b/>
          <w:bCs/>
          <w:color w:val="000000"/>
        </w:rPr>
        <w:softHyphen/>
        <w:t>диционных духовных и нравственных ценностей, духовно</w:t>
      </w:r>
      <w:r>
        <w:rPr>
          <w:rStyle w:val="0pt"/>
          <w:b/>
          <w:bCs/>
          <w:color w:val="000000"/>
        </w:rPr>
        <w:softHyphen/>
        <w:t>нравственной культуры народов России, российского обще</w:t>
      </w:r>
      <w:r>
        <w:rPr>
          <w:rStyle w:val="0pt"/>
          <w:b/>
          <w:bCs/>
          <w:color w:val="000000"/>
        </w:rPr>
        <w:softHyphen/>
      </w:r>
    </w:p>
    <w:p w:rsidR="00D45411" w:rsidRDefault="00D45411">
      <w:pPr>
        <w:pStyle w:val="a5"/>
        <w:framePr w:wrap="around" w:vAnchor="page" w:hAnchor="page" w:x="2770" w:y="13549"/>
        <w:shd w:val="clear" w:color="auto" w:fill="auto"/>
        <w:spacing w:line="130" w:lineRule="exact"/>
        <w:ind w:left="20"/>
      </w:pPr>
      <w:r>
        <w:rPr>
          <w:rStyle w:val="0pt5"/>
          <w:color w:val="000000"/>
        </w:rPr>
        <w:t>ОРКСЭ. 4 класс</w:t>
      </w:r>
    </w:p>
    <w:p w:rsidR="00D45411" w:rsidRDefault="00D45411">
      <w:pPr>
        <w:pStyle w:val="a5"/>
        <w:framePr w:wrap="around" w:vAnchor="page" w:hAnchor="page" w:x="8837" w:y="13553"/>
        <w:shd w:val="clear" w:color="auto" w:fill="auto"/>
        <w:spacing w:line="130" w:lineRule="exact"/>
        <w:ind w:left="20"/>
      </w:pPr>
      <w:r>
        <w:rPr>
          <w:rStyle w:val="0pt5"/>
          <w:color w:val="000000"/>
        </w:rPr>
        <w:t>383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82" w:hRule="exact" w:wrap="around" w:vAnchor="page" w:hAnchor="page" w:x="2796" w:y="3103"/>
        <w:shd w:val="clear" w:color="auto" w:fill="auto"/>
        <w:spacing w:line="235" w:lineRule="exact"/>
        <w:ind w:left="220" w:right="20" w:firstLine="0"/>
      </w:pPr>
      <w:r>
        <w:rPr>
          <w:rStyle w:val="0pt"/>
          <w:b/>
          <w:bCs/>
          <w:color w:val="000000"/>
        </w:rPr>
        <w:lastRenderedPageBreak/>
        <w:t>ства как источника и основы духовного развития, нрав</w:t>
      </w:r>
      <w:r>
        <w:rPr>
          <w:rStyle w:val="0pt"/>
          <w:b/>
          <w:bCs/>
          <w:color w:val="000000"/>
        </w:rPr>
        <w:softHyphen/>
        <w:t>ственного совершенствования;</w:t>
      </w: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D45411" w:rsidRDefault="00D45411">
      <w:pPr>
        <w:pStyle w:val="a6"/>
        <w:framePr w:w="6336" w:h="10282" w:hRule="exact" w:wrap="around" w:vAnchor="page" w:hAnchor="page" w:x="2796" w:y="3103"/>
        <w:shd w:val="clear" w:color="auto" w:fill="auto"/>
        <w:spacing w:line="235" w:lineRule="exact"/>
        <w:ind w:right="20" w:firstLine="0"/>
      </w:pPr>
      <w:r>
        <w:rPr>
          <w:rStyle w:val="0pt"/>
          <w:b/>
          <w:bCs/>
          <w:color w:val="000000"/>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w:t>
      </w:r>
      <w:r>
        <w:rPr>
          <w:rStyle w:val="0pt"/>
          <w:b/>
          <w:bCs/>
          <w:color w:val="000000"/>
        </w:rPr>
        <w:softHyphen/>
        <w:t>шание, исполнение заповедей, борьба с грехом и спасение), основное содержание и место заповедей (прежде всего, Де</w:t>
      </w:r>
      <w:r>
        <w:rPr>
          <w:rStyle w:val="0pt"/>
          <w:b/>
          <w:bCs/>
          <w:color w:val="000000"/>
        </w:rPr>
        <w:softHyphen/>
        <w:t>сяти заповедей) в жизни человека; объяснять «золотое пра</w:t>
      </w:r>
      <w:r>
        <w:rPr>
          <w:rStyle w:val="0pt"/>
          <w:b/>
          <w:bCs/>
          <w:color w:val="000000"/>
        </w:rPr>
        <w:softHyphen/>
        <w:t>вило нравственности» в иудейской религиозной традиции; —первоначальный опыт осмысления и нравственной оценки поступков, поведения (своих и других людей) с позиций иудейской этики;</w:t>
      </w:r>
    </w:p>
    <w:p w:rsidR="00D45411" w:rsidRDefault="00D45411">
      <w:pPr>
        <w:pStyle w:val="a6"/>
        <w:framePr w:w="6336" w:h="10282" w:hRule="exact" w:wrap="around" w:vAnchor="page" w:hAnchor="page" w:x="2796" w:y="3103"/>
        <w:shd w:val="clear" w:color="auto" w:fill="auto"/>
        <w:spacing w:line="235" w:lineRule="exact"/>
        <w:ind w:right="20" w:firstLine="0"/>
        <w:jc w:val="left"/>
      </w:pPr>
      <w:r>
        <w:rPr>
          <w:rStyle w:val="0pt"/>
          <w:b/>
          <w:bCs/>
          <w:color w:val="000000"/>
        </w:rPr>
        <w:t>—раскрывать своими словами первоначальные представления о мировоззрении (картине мира) в иудаизме, учение о еди</w:t>
      </w:r>
      <w:r>
        <w:rPr>
          <w:rStyle w:val="0pt"/>
          <w:b/>
          <w:bCs/>
          <w:color w:val="000000"/>
        </w:rPr>
        <w:softHyphen/>
        <w:t>нобожии, об основных принципах иудаизма; —рассказывать о священных текстах иудаизма — Торе и Танахе, о Талмуде, произведениях выдающихся деятелей иудаизма, богослужениях, молитвах;</w:t>
      </w: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t>—рассказывать о назначении и устройстве синагоги, о равви</w:t>
      </w:r>
      <w:r>
        <w:rPr>
          <w:rStyle w:val="0pt"/>
          <w:b/>
          <w:bCs/>
          <w:color w:val="000000"/>
        </w:rPr>
        <w:softHyphen/>
        <w:t>нах, нормах поведения в синагоге, общения с мирянами и раввинами;</w:t>
      </w: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t>—рассказывать об иудейских праздниках (не менее четырёх, включая Рош-а-Шана, Йом-Киппур, Суккот, Песах), постах, назначении поста;</w:t>
      </w: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t>—раскрывать основное содержание норм отношений в еврей</w:t>
      </w:r>
      <w:r>
        <w:rPr>
          <w:rStyle w:val="0pt"/>
          <w:b/>
          <w:bCs/>
          <w:color w:val="000000"/>
        </w:rPr>
        <w:softHyphen/>
        <w:t>ской семье, обязанностей и ответственности членов семьи, отношений детей к отцу, матери, братьям и сёстрам, стар</w:t>
      </w:r>
      <w:r>
        <w:rPr>
          <w:rStyle w:val="0pt"/>
          <w:b/>
          <w:bCs/>
          <w:color w:val="000000"/>
        </w:rPr>
        <w:softHyphen/>
        <w:t>шим по возрасту, предкам; иудейских традиционных семей</w:t>
      </w:r>
      <w:r>
        <w:rPr>
          <w:rStyle w:val="0pt"/>
          <w:b/>
          <w:bCs/>
          <w:color w:val="000000"/>
        </w:rPr>
        <w:softHyphen/>
        <w:t>ных ценностей;</w:t>
      </w:r>
    </w:p>
    <w:p w:rsidR="00D45411" w:rsidRDefault="00D45411">
      <w:pPr>
        <w:pStyle w:val="a6"/>
        <w:framePr w:w="6336" w:h="10282" w:hRule="exact" w:wrap="around" w:vAnchor="page" w:hAnchor="page" w:x="2796" w:y="3103"/>
        <w:shd w:val="clear" w:color="auto" w:fill="auto"/>
        <w:spacing w:line="235" w:lineRule="exact"/>
        <w:ind w:right="20" w:firstLine="0"/>
        <w:jc w:val="left"/>
      </w:pPr>
      <w:r>
        <w:rPr>
          <w:rStyle w:val="0pt"/>
          <w:b/>
          <w:bCs/>
          <w:color w:val="000000"/>
        </w:rPr>
        <w:t>— распознавать иудейскую символику, объяснять своими слова</w:t>
      </w:r>
      <w:r>
        <w:rPr>
          <w:rStyle w:val="0pt"/>
          <w:b/>
          <w:bCs/>
          <w:color w:val="000000"/>
        </w:rPr>
        <w:softHyphen/>
        <w:t>ми её смысл (магендовид) и значение в еврейской культуре; —рассказывать о художественной культуре в иудейской тра</w:t>
      </w:r>
      <w:r>
        <w:rPr>
          <w:rStyle w:val="0pt"/>
          <w:b/>
          <w:bCs/>
          <w:color w:val="000000"/>
        </w:rPr>
        <w:softHyphen/>
        <w:t>диции, каллиграфии, религиозных напевах, архитектуре, книжной миниатюре, религиозной атрибутике, одежде;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 —первоначальный опыт поисковой, проектной деятельности по изучению иудейского исторического и культурного на-</w:t>
      </w:r>
    </w:p>
    <w:p w:rsidR="00D45411" w:rsidRDefault="00D45411">
      <w:pPr>
        <w:pStyle w:val="a5"/>
        <w:framePr w:wrap="around" w:vAnchor="page" w:hAnchor="page" w:x="2768" w:y="13553"/>
        <w:shd w:val="clear" w:color="auto" w:fill="auto"/>
        <w:spacing w:line="130" w:lineRule="exact"/>
        <w:ind w:left="20"/>
      </w:pPr>
      <w:r>
        <w:rPr>
          <w:rStyle w:val="0pt5"/>
          <w:color w:val="000000"/>
        </w:rPr>
        <w:t>384</w:t>
      </w:r>
    </w:p>
    <w:p w:rsidR="00D45411" w:rsidRDefault="00D45411">
      <w:pPr>
        <w:pStyle w:val="a5"/>
        <w:framePr w:wrap="around" w:vAnchor="page" w:hAnchor="page" w:x="6761" w:y="13539"/>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82" w:hRule="exact" w:wrap="around" w:vAnchor="page" w:hAnchor="page" w:x="2789" w:y="3103"/>
        <w:shd w:val="clear" w:color="auto" w:fill="auto"/>
        <w:spacing w:line="235" w:lineRule="exact"/>
        <w:ind w:left="240" w:right="20" w:firstLine="0"/>
      </w:pPr>
      <w:r>
        <w:rPr>
          <w:rStyle w:val="0pt"/>
          <w:b/>
          <w:bCs/>
          <w:color w:val="000000"/>
        </w:rPr>
        <w:lastRenderedPageBreak/>
        <w:t>следия в своей местности, регионе (синагоги, кладбища, памятные и святые места), оформлению и представлению её результатов;</w:t>
      </w:r>
    </w:p>
    <w:p w:rsidR="00D45411" w:rsidRDefault="00D45411">
      <w:pPr>
        <w:pStyle w:val="a6"/>
        <w:framePr w:w="6350" w:h="10282" w:hRule="exact" w:wrap="around" w:vAnchor="page" w:hAnchor="page" w:x="2789" w:y="3103"/>
        <w:shd w:val="clear" w:color="auto" w:fill="auto"/>
        <w:spacing w:line="235" w:lineRule="exact"/>
        <w:ind w:left="240" w:right="20" w:hanging="220"/>
      </w:pPr>
      <w:r>
        <w:rPr>
          <w:rStyle w:val="0pt"/>
          <w:b/>
          <w:bCs/>
          <w:color w:val="000000"/>
        </w:rPr>
        <w:t>—приводить примеры нравственных поступков, совершаемых с опорой на этические нормы религиозной культуры и вну</w:t>
      </w:r>
      <w:r>
        <w:rPr>
          <w:rStyle w:val="0pt"/>
          <w:b/>
          <w:bCs/>
          <w:color w:val="000000"/>
        </w:rPr>
        <w:softHyphen/>
        <w:t>треннюю установку личности, поступать согласно своей со</w:t>
      </w:r>
      <w:r>
        <w:rPr>
          <w:rStyle w:val="0pt"/>
          <w:b/>
          <w:bCs/>
          <w:color w:val="000000"/>
        </w:rPr>
        <w:softHyphen/>
        <w:t>вести;</w:t>
      </w:r>
    </w:p>
    <w:p w:rsidR="00D45411" w:rsidRDefault="00D45411">
      <w:pPr>
        <w:pStyle w:val="a6"/>
        <w:framePr w:w="6350" w:h="10282" w:hRule="exact" w:wrap="around" w:vAnchor="page" w:hAnchor="page" w:x="2789" w:y="3103"/>
        <w:shd w:val="clear" w:color="auto" w:fill="auto"/>
        <w:spacing w:line="235" w:lineRule="exact"/>
        <w:ind w:left="20" w:right="20" w:firstLine="0"/>
      </w:pPr>
      <w:r>
        <w:rPr>
          <w:rStyle w:val="0pt"/>
          <w:b/>
          <w:bCs/>
          <w:color w:val="000000"/>
        </w:rPr>
        <w:t>—выражать своими словами понимание свободы мировоззрен</w:t>
      </w:r>
      <w:r>
        <w:rPr>
          <w:rStyle w:val="0pt"/>
          <w:b/>
          <w:bCs/>
          <w:color w:val="000000"/>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rStyle w:val="0pt"/>
          <w:b/>
          <w:bCs/>
          <w:color w:val="000000"/>
        </w:rPr>
        <w:softHyphen/>
        <w:t>дить примеры), понимание российского общенародного (об</w:t>
      </w:r>
      <w:r>
        <w:rPr>
          <w:rStyle w:val="0pt"/>
          <w:b/>
          <w:bCs/>
          <w:color w:val="000000"/>
        </w:rPr>
        <w:softHyphen/>
        <w:t>щенационального, гражданского) патриотизма, любви к Оте</w:t>
      </w:r>
      <w:r>
        <w:rPr>
          <w:rStyle w:val="0pt"/>
          <w:b/>
          <w:bCs/>
          <w:color w:val="000000"/>
        </w:rPr>
        <w:softHyphen/>
        <w:t>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w:t>
      </w:r>
      <w:r>
        <w:rPr>
          <w:rStyle w:val="0pt"/>
          <w:b/>
          <w:bCs/>
          <w:color w:val="000000"/>
        </w:rPr>
        <w:softHyphen/>
        <w:t>ными религиями исторически являются православие, ис</w:t>
      </w:r>
      <w:r>
        <w:rPr>
          <w:rStyle w:val="0pt"/>
          <w:b/>
          <w:bCs/>
          <w:color w:val="000000"/>
        </w:rPr>
        <w:softHyphen/>
        <w:t>лам, буддизм, иудаизм;</w:t>
      </w:r>
    </w:p>
    <w:p w:rsidR="00D45411" w:rsidRDefault="00D45411">
      <w:pPr>
        <w:pStyle w:val="a6"/>
        <w:framePr w:w="6350" w:h="10282" w:hRule="exact" w:wrap="around" w:vAnchor="page" w:hAnchor="page" w:x="2789" w:y="3103"/>
        <w:shd w:val="clear" w:color="auto" w:fill="auto"/>
        <w:spacing w:after="164" w:line="235" w:lineRule="exact"/>
        <w:ind w:left="240" w:right="20" w:hanging="220"/>
      </w:pPr>
      <w:r>
        <w:rPr>
          <w:rStyle w:val="0pt"/>
          <w:b/>
          <w:bCs/>
          <w:color w:val="000000"/>
        </w:rPr>
        <w:t>—выражать своими словами понимание человеческого досто</w:t>
      </w:r>
      <w:r>
        <w:rPr>
          <w:rStyle w:val="0pt"/>
          <w:b/>
          <w:bCs/>
          <w:color w:val="000000"/>
        </w:rPr>
        <w:softHyphen/>
        <w:t>инства, ценности человеческой жизни в иудейской духовно</w:t>
      </w:r>
      <w:r>
        <w:rPr>
          <w:rStyle w:val="0pt"/>
          <w:b/>
          <w:bCs/>
          <w:color w:val="000000"/>
        </w:rPr>
        <w:softHyphen/>
        <w:t>нравственной культуре, традиции.</w:t>
      </w:r>
    </w:p>
    <w:p w:rsidR="00D45411" w:rsidRDefault="00D45411">
      <w:pPr>
        <w:pStyle w:val="42"/>
        <w:framePr w:w="6350" w:h="10282" w:hRule="exact" w:wrap="around" w:vAnchor="page" w:hAnchor="page" w:x="2789" w:y="3103"/>
        <w:shd w:val="clear" w:color="auto" w:fill="auto"/>
        <w:spacing w:before="0" w:after="35" w:line="180" w:lineRule="exact"/>
        <w:ind w:left="240" w:hanging="220"/>
      </w:pPr>
      <w:bookmarkStart w:id="259" w:name="bookmark260"/>
      <w:r>
        <w:rPr>
          <w:rStyle w:val="40pt2"/>
          <w:color w:val="000000"/>
        </w:rPr>
        <w:t>Модуль «Основы религиозных культур народов России»</w:t>
      </w:r>
      <w:bookmarkEnd w:id="259"/>
    </w:p>
    <w:p w:rsidR="00D45411" w:rsidRDefault="00D45411">
      <w:pPr>
        <w:pStyle w:val="a6"/>
        <w:framePr w:w="6350" w:h="10282" w:hRule="exact" w:wrap="around" w:vAnchor="page" w:hAnchor="page" w:x="2789" w:y="3103"/>
        <w:shd w:val="clear" w:color="auto" w:fill="auto"/>
        <w:spacing w:line="235" w:lineRule="exact"/>
        <w:ind w:left="20" w:right="20" w:firstLine="220"/>
      </w:pPr>
      <w:r>
        <w:rPr>
          <w:rStyle w:val="0pt"/>
          <w:b/>
          <w:bCs/>
          <w:color w:val="000000"/>
        </w:rPr>
        <w:t>Предметные результаты освоения образовательной програм</w:t>
      </w:r>
      <w:r>
        <w:rPr>
          <w:rStyle w:val="0pt"/>
          <w:b/>
          <w:bCs/>
          <w:color w:val="000000"/>
        </w:rPr>
        <w:softHyphen/>
        <w:t>мы модуля «Основы религиозных культур народов России» должны отражать сформированность умений:</w:t>
      </w:r>
    </w:p>
    <w:p w:rsidR="00D45411" w:rsidRDefault="00D45411">
      <w:pPr>
        <w:pStyle w:val="a6"/>
        <w:framePr w:w="6350" w:h="10282" w:hRule="exact" w:wrap="around" w:vAnchor="page" w:hAnchor="page" w:x="2789" w:y="3103"/>
        <w:shd w:val="clear" w:color="auto" w:fill="auto"/>
        <w:spacing w:line="235" w:lineRule="exact"/>
        <w:ind w:left="240" w:right="20" w:hanging="220"/>
      </w:pPr>
      <w:r>
        <w:rPr>
          <w:rStyle w:val="0pt"/>
          <w:b/>
          <w:bCs/>
          <w:color w:val="000000"/>
        </w:rPr>
        <w:t>—выражать своими словами первоначальное понимание сущ</w:t>
      </w:r>
      <w:r>
        <w:rPr>
          <w:rStyle w:val="0pt"/>
          <w:b/>
          <w:bCs/>
          <w:color w:val="000000"/>
        </w:rPr>
        <w:softHyphen/>
        <w:t>ности духовного развития как осознания и усвоения чело</w:t>
      </w:r>
      <w:r>
        <w:rPr>
          <w:rStyle w:val="0pt"/>
          <w:b/>
          <w:bCs/>
          <w:color w:val="000000"/>
        </w:rPr>
        <w:softHyphen/>
        <w:t>веком значимых для жизни представлений о себе, людях, окружающей действительности;</w:t>
      </w:r>
    </w:p>
    <w:p w:rsidR="00D45411" w:rsidRDefault="00D45411">
      <w:pPr>
        <w:pStyle w:val="a6"/>
        <w:framePr w:w="6350" w:h="10282" w:hRule="exact" w:wrap="around" w:vAnchor="page" w:hAnchor="page" w:x="2789" w:y="3103"/>
        <w:shd w:val="clear" w:color="auto" w:fill="auto"/>
        <w:spacing w:line="235" w:lineRule="exact"/>
        <w:ind w:left="240" w:right="20" w:hanging="220"/>
      </w:pPr>
      <w:r>
        <w:rPr>
          <w:rStyle w:val="0pt"/>
          <w:b/>
          <w:bCs/>
          <w:color w:val="000000"/>
        </w:rPr>
        <w:t>—выражать своими словами понимание значимости нрав</w:t>
      </w:r>
      <w:r>
        <w:rPr>
          <w:rStyle w:val="0pt"/>
          <w:b/>
          <w:bCs/>
          <w:color w:val="000000"/>
        </w:rPr>
        <w:softHyphen/>
        <w:t>ственного самосовершенствования и роли в этом личных усилий человека, приводить примеры;</w:t>
      </w:r>
    </w:p>
    <w:p w:rsidR="00D45411" w:rsidRDefault="00D45411">
      <w:pPr>
        <w:pStyle w:val="a6"/>
        <w:framePr w:w="6350" w:h="10282" w:hRule="exact" w:wrap="around" w:vAnchor="page" w:hAnchor="page" w:x="2789" w:y="3103"/>
        <w:shd w:val="clear" w:color="auto" w:fill="auto"/>
        <w:spacing w:line="235" w:lineRule="exact"/>
        <w:ind w:left="240" w:right="20" w:hanging="220"/>
      </w:pPr>
      <w:r>
        <w:rPr>
          <w:rStyle w:val="0pt"/>
          <w:b/>
          <w:bCs/>
          <w:color w:val="000000"/>
        </w:rPr>
        <w:t>—выражать понимание и принятие значения российских тра</w:t>
      </w:r>
      <w:r>
        <w:rPr>
          <w:rStyle w:val="0pt"/>
          <w:b/>
          <w:bCs/>
          <w:color w:val="000000"/>
        </w:rPr>
        <w:softHyphen/>
        <w:t>диционных духовных и нравственных ценностей, духовно</w:t>
      </w:r>
      <w:r>
        <w:rPr>
          <w:rStyle w:val="0pt"/>
          <w:b/>
          <w:bCs/>
          <w:color w:val="000000"/>
        </w:rPr>
        <w:softHyphen/>
        <w:t>нравственной культуры народов России, российского обще</w:t>
      </w:r>
      <w:r>
        <w:rPr>
          <w:rStyle w:val="0pt"/>
          <w:b/>
          <w:bCs/>
          <w:color w:val="000000"/>
        </w:rPr>
        <w:softHyphen/>
        <w:t>ства как источника и основы духовного развития, нрав</w:t>
      </w:r>
      <w:r>
        <w:rPr>
          <w:rStyle w:val="0pt"/>
          <w:b/>
          <w:bCs/>
          <w:color w:val="000000"/>
        </w:rPr>
        <w:softHyphen/>
        <w:t>ственного совершенствования;</w:t>
      </w:r>
    </w:p>
    <w:p w:rsidR="00D45411" w:rsidRDefault="00D45411">
      <w:pPr>
        <w:pStyle w:val="a6"/>
        <w:framePr w:w="6350" w:h="10282" w:hRule="exact" w:wrap="around" w:vAnchor="page" w:hAnchor="page" w:x="2789" w:y="3103"/>
        <w:shd w:val="clear" w:color="auto" w:fill="auto"/>
        <w:spacing w:line="235" w:lineRule="exact"/>
        <w:ind w:left="240" w:right="20" w:hanging="220"/>
      </w:pPr>
      <w:r>
        <w:rPr>
          <w:rStyle w:val="0pt"/>
          <w:b/>
          <w:bCs/>
          <w:color w:val="000000"/>
        </w:rPr>
        <w:t>—рассказывать о нравственных заповедях, нормах морали в традиционных религиях России (православие, ислам, буд</w:t>
      </w:r>
      <w:r>
        <w:rPr>
          <w:rStyle w:val="0pt"/>
          <w:b/>
          <w:bCs/>
          <w:color w:val="000000"/>
        </w:rPr>
        <w:softHyphen/>
        <w:t>дизм, иудаизм), их значении в выстраивании отношений в семье, между людьми;</w:t>
      </w:r>
    </w:p>
    <w:p w:rsidR="00D45411" w:rsidRDefault="00D45411">
      <w:pPr>
        <w:pStyle w:val="a5"/>
        <w:framePr w:wrap="around" w:vAnchor="page" w:hAnchor="page" w:x="2770" w:y="13549"/>
        <w:shd w:val="clear" w:color="auto" w:fill="auto"/>
        <w:spacing w:line="130" w:lineRule="exact"/>
        <w:ind w:left="20"/>
      </w:pPr>
      <w:r>
        <w:rPr>
          <w:rStyle w:val="0pt5"/>
          <w:color w:val="000000"/>
        </w:rPr>
        <w:t>ОРКСЭ. 4 класс</w:t>
      </w:r>
    </w:p>
    <w:p w:rsidR="00D45411" w:rsidRDefault="00D45411">
      <w:pPr>
        <w:pStyle w:val="a5"/>
        <w:framePr w:wrap="around" w:vAnchor="page" w:hAnchor="page" w:x="8837" w:y="13553"/>
        <w:shd w:val="clear" w:color="auto" w:fill="auto"/>
        <w:spacing w:line="130" w:lineRule="exact"/>
        <w:ind w:left="20"/>
      </w:pPr>
      <w:r>
        <w:rPr>
          <w:rStyle w:val="0pt5"/>
          <w:color w:val="000000"/>
        </w:rPr>
        <w:t>385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lastRenderedPageBreak/>
        <w:t>—раскрывать основное содержание нравственных катего</w:t>
      </w:r>
      <w:r>
        <w:rPr>
          <w:rStyle w:val="0pt"/>
          <w:b/>
          <w:bCs/>
          <w:color w:val="000000"/>
        </w:rPr>
        <w:softHyphen/>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w:t>
      </w:r>
      <w:r>
        <w:rPr>
          <w:rStyle w:val="0pt"/>
          <w:b/>
          <w:bCs/>
          <w:color w:val="000000"/>
        </w:rPr>
        <w:softHyphen/>
        <w:t>нять «золотое правило нравственности» в религиозных тра</w:t>
      </w:r>
      <w:r>
        <w:rPr>
          <w:rStyle w:val="0pt"/>
          <w:b/>
          <w:bCs/>
          <w:color w:val="000000"/>
        </w:rPr>
        <w:softHyphen/>
        <w:t>дициях;</w:t>
      </w: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t>—соотносить нравственные формы поведения с нравственны</w:t>
      </w:r>
      <w:r>
        <w:rPr>
          <w:rStyle w:val="0pt"/>
          <w:b/>
          <w:bCs/>
          <w:color w:val="000000"/>
        </w:rPr>
        <w:softHyphen/>
        <w:t>ми нормами, заповедями в традиционных религиях народов России;</w:t>
      </w:r>
    </w:p>
    <w:p w:rsidR="00D45411" w:rsidRDefault="00D45411">
      <w:pPr>
        <w:pStyle w:val="a6"/>
        <w:framePr w:w="6336" w:h="10282" w:hRule="exact" w:wrap="around" w:vAnchor="page" w:hAnchor="page" w:x="2796" w:y="3103"/>
        <w:shd w:val="clear" w:color="auto" w:fill="auto"/>
        <w:spacing w:line="235" w:lineRule="exact"/>
        <w:ind w:right="20" w:firstLine="0"/>
        <w:jc w:val="left"/>
      </w:pPr>
      <w:r>
        <w:rPr>
          <w:rStyle w:val="0pt"/>
          <w:b/>
          <w:bCs/>
          <w:color w:val="000000"/>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 —рассказывать о священных писаниях традиционных рели</w:t>
      </w:r>
      <w:r>
        <w:rPr>
          <w:rStyle w:val="0pt"/>
          <w:b/>
          <w:bCs/>
          <w:color w:val="000000"/>
        </w:rPr>
        <w:softHyphen/>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 —рассказывать о назначении и устройстве священных соору</w:t>
      </w:r>
      <w:r>
        <w:rPr>
          <w:rStyle w:val="0pt"/>
          <w:b/>
          <w:bCs/>
          <w:color w:val="000000"/>
        </w:rPr>
        <w:softHyphen/>
        <w:t>жений (храмов) традиционных религий народов России, ос</w:t>
      </w:r>
      <w:r>
        <w:rPr>
          <w:rStyle w:val="0pt"/>
          <w:b/>
          <w:bCs/>
          <w:color w:val="000000"/>
        </w:rPr>
        <w:softHyphen/>
        <w:t>новных нормах поведения в храмах, общения с верующими; —рассказывать о религиозных календарях и праздниках тра</w:t>
      </w:r>
      <w:r>
        <w:rPr>
          <w:rStyle w:val="0pt"/>
          <w:b/>
          <w:bCs/>
          <w:color w:val="000000"/>
        </w:rPr>
        <w:softHyphen/>
        <w:t>диционных религий народов России (православия, ислама, буддизма, иудаизма, не менее одного религиозного празд</w:t>
      </w:r>
      <w:r>
        <w:rPr>
          <w:rStyle w:val="0pt"/>
          <w:b/>
          <w:bCs/>
          <w:color w:val="000000"/>
        </w:rPr>
        <w:softHyphen/>
        <w:t>ника каждой традиции);</w:t>
      </w:r>
    </w:p>
    <w:p w:rsidR="00D45411" w:rsidRDefault="00D45411">
      <w:pPr>
        <w:pStyle w:val="a6"/>
        <w:framePr w:w="6336" w:h="10282" w:hRule="exact" w:wrap="around" w:vAnchor="page" w:hAnchor="page" w:x="2796" w:y="3103"/>
        <w:shd w:val="clear" w:color="auto" w:fill="auto"/>
        <w:spacing w:line="235" w:lineRule="exact"/>
        <w:ind w:right="20" w:firstLine="0"/>
      </w:pPr>
      <w:r>
        <w:rPr>
          <w:rStyle w:val="0pt"/>
          <w:b/>
          <w:bCs/>
          <w:color w:val="000000"/>
        </w:rPr>
        <w:t>—раскрывать основное содержание норм отношений в рели</w:t>
      </w:r>
      <w:r>
        <w:rPr>
          <w:rStyle w:val="0pt"/>
          <w:b/>
          <w:bCs/>
          <w:color w:val="000000"/>
        </w:rPr>
        <w:softHyphen/>
        <w:t>гиозной семье (православие, ислам, буддизм, иудаизм), об</w:t>
      </w:r>
      <w:r>
        <w:rPr>
          <w:rStyle w:val="0pt"/>
          <w:b/>
          <w:bCs/>
          <w:color w:val="000000"/>
        </w:rPr>
        <w:softHyphen/>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 —распознавать религиозную символику традиционных рели</w:t>
      </w:r>
      <w:r>
        <w:rPr>
          <w:rStyle w:val="0pt"/>
          <w:b/>
          <w:bCs/>
          <w:color w:val="000000"/>
        </w:rPr>
        <w:softHyphen/>
        <w:t>гий народов России (православия, ислама, буддизма, иуда</w:t>
      </w:r>
      <w:r>
        <w:rPr>
          <w:rStyle w:val="0pt"/>
          <w:b/>
          <w:bCs/>
          <w:color w:val="000000"/>
        </w:rPr>
        <w:softHyphen/>
        <w:t>изма минимально по одному символу), объяснять своими словами её значение в религиозной культуре; —рассказывать о художественной культуре традиционных ре</w:t>
      </w:r>
      <w:r>
        <w:rPr>
          <w:rStyle w:val="0pt"/>
          <w:b/>
          <w:bCs/>
          <w:color w:val="000000"/>
        </w:rPr>
        <w:softHyphen/>
        <w:t>лигий народов России (православные иконы, исламская каллиграфия, буддийская танкопись); главных особенно</w:t>
      </w:r>
      <w:r>
        <w:rPr>
          <w:rStyle w:val="0pt"/>
          <w:b/>
          <w:bCs/>
          <w:color w:val="000000"/>
        </w:rPr>
        <w:softHyphen/>
        <w:t>стях религиозного искусства православия, ислама, буддиз</w:t>
      </w:r>
      <w:r>
        <w:rPr>
          <w:rStyle w:val="0pt"/>
          <w:b/>
          <w:bCs/>
          <w:color w:val="000000"/>
        </w:rPr>
        <w:softHyphen/>
        <w:t>ма, иудаизма (архитектура, изобразительное искусство, язык и поэтика религиозных текстов, музыки или звуковой среды);</w:t>
      </w:r>
    </w:p>
    <w:p w:rsidR="00D45411" w:rsidRDefault="00D45411">
      <w:pPr>
        <w:pStyle w:val="a6"/>
        <w:framePr w:w="6336" w:h="10282" w:hRule="exact" w:wrap="around" w:vAnchor="page" w:hAnchor="page" w:x="2796" w:y="3103"/>
        <w:shd w:val="clear" w:color="auto" w:fill="auto"/>
        <w:spacing w:line="235" w:lineRule="exact"/>
        <w:ind w:left="220" w:right="20" w:hanging="220"/>
      </w:pPr>
      <w:r>
        <w:rPr>
          <w:rStyle w:val="0pt"/>
          <w:b/>
          <w:bCs/>
          <w:color w:val="000000"/>
        </w:rPr>
        <w:t>—излагать основные исторические сведения о роли традици</w:t>
      </w:r>
      <w:r>
        <w:rPr>
          <w:rStyle w:val="0pt"/>
          <w:b/>
          <w:bCs/>
          <w:color w:val="000000"/>
        </w:rPr>
        <w:softHyphen/>
        <w:t>онных религий в становлении культуры народов России, российского общества, российской государственности;</w:t>
      </w:r>
    </w:p>
    <w:p w:rsidR="00D45411" w:rsidRDefault="00D45411">
      <w:pPr>
        <w:pStyle w:val="a5"/>
        <w:framePr w:wrap="around" w:vAnchor="page" w:hAnchor="page" w:x="2768" w:y="13553"/>
        <w:shd w:val="clear" w:color="auto" w:fill="auto"/>
        <w:spacing w:line="130" w:lineRule="exact"/>
        <w:ind w:left="20"/>
      </w:pPr>
      <w:r>
        <w:rPr>
          <w:rStyle w:val="0pt5"/>
          <w:color w:val="000000"/>
        </w:rPr>
        <w:t>386</w:t>
      </w:r>
    </w:p>
    <w:p w:rsidR="00D45411" w:rsidRDefault="00D45411">
      <w:pPr>
        <w:pStyle w:val="a5"/>
        <w:framePr w:wrap="around" w:vAnchor="page" w:hAnchor="page" w:x="6761" w:y="13539"/>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82" w:hRule="exact" w:wrap="around" w:vAnchor="page" w:hAnchor="page" w:x="2794" w:y="3103"/>
        <w:shd w:val="clear" w:color="auto" w:fill="auto"/>
        <w:spacing w:line="235" w:lineRule="exact"/>
        <w:ind w:right="20" w:firstLine="0"/>
        <w:jc w:val="left"/>
      </w:pPr>
      <w:r>
        <w:rPr>
          <w:rStyle w:val="0pt"/>
          <w:b/>
          <w:bCs/>
          <w:color w:val="000000"/>
        </w:rPr>
        <w:lastRenderedPageBreak/>
        <w:t>—первоначальный опыт поисковой, проектной деятельности по изучению исторического и культурного наследия тради</w:t>
      </w:r>
      <w:r>
        <w:rPr>
          <w:rStyle w:val="0pt"/>
          <w:b/>
          <w:bCs/>
          <w:color w:val="000000"/>
        </w:rPr>
        <w:softHyphen/>
        <w:t>ционных религий народов России в своей местности, реги</w:t>
      </w:r>
      <w:r>
        <w:rPr>
          <w:rStyle w:val="0pt"/>
          <w:b/>
          <w:bCs/>
          <w:color w:val="000000"/>
        </w:rPr>
        <w:softHyphen/>
        <w:t>оне (храмы, монастыри, святыни, памятные и святые ме</w:t>
      </w:r>
      <w:r>
        <w:rPr>
          <w:rStyle w:val="0pt"/>
          <w:b/>
          <w:bCs/>
          <w:color w:val="000000"/>
        </w:rPr>
        <w:softHyphen/>
        <w:t>ста), оформлению и представлению её результатов; —приводить примеры нравственных поступков, совершаемых с опорой на этические нормы религиозной культуры и вну</w:t>
      </w:r>
      <w:r>
        <w:rPr>
          <w:rStyle w:val="0pt"/>
          <w:b/>
          <w:bCs/>
          <w:color w:val="000000"/>
        </w:rPr>
        <w:softHyphen/>
        <w:t>треннюю установку личности поступать согласно своей со</w:t>
      </w:r>
      <w:r>
        <w:rPr>
          <w:rStyle w:val="0pt"/>
          <w:b/>
          <w:bCs/>
          <w:color w:val="000000"/>
        </w:rPr>
        <w:softHyphen/>
        <w:t>вести;</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—выражать своими словами понимание свободы мировоз</w:t>
      </w:r>
      <w:r>
        <w:rPr>
          <w:rStyle w:val="0pt"/>
          <w:b/>
          <w:bCs/>
          <w:color w:val="000000"/>
        </w:rPr>
        <w:softHyphen/>
        <w:t>зренческого выбора, отношения человека, людей в обществе к религии, свободы вероисповедания; понимание россий</w:t>
      </w:r>
      <w:r>
        <w:rPr>
          <w:rStyle w:val="0pt"/>
          <w:b/>
          <w:bCs/>
          <w:color w:val="000000"/>
        </w:rPr>
        <w:softHyphen/>
        <w:t>ского общества как многоэтничного и многорелигиозного (приводить примеры), понимание российского общенарод</w:t>
      </w:r>
      <w:r>
        <w:rPr>
          <w:rStyle w:val="0pt"/>
          <w:b/>
          <w:bCs/>
          <w:color w:val="000000"/>
        </w:rPr>
        <w:softHyphen/>
        <w:t>ного (общенационального, гражданского) патриотизма, люб</w:t>
      </w:r>
      <w:r>
        <w:rPr>
          <w:rStyle w:val="0pt"/>
          <w:b/>
          <w:bCs/>
          <w:color w:val="000000"/>
        </w:rPr>
        <w:softHyphen/>
        <w:t>ви к Отечеству, нашей общей Родине — России; приводить примеры сотрудничества последователей традиционных ре</w:t>
      </w:r>
      <w:r>
        <w:rPr>
          <w:rStyle w:val="0pt"/>
          <w:b/>
          <w:bCs/>
          <w:color w:val="000000"/>
        </w:rPr>
        <w:softHyphen/>
        <w:t>лигий;</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—называть традиционные религии в России, народы России, для которых традиционными религиями исторически явля</w:t>
      </w:r>
      <w:r>
        <w:rPr>
          <w:rStyle w:val="0pt"/>
          <w:b/>
          <w:bCs/>
          <w:color w:val="000000"/>
        </w:rPr>
        <w:softHyphen/>
        <w:t>ются православие, ислам, буддизм, иудаизм;</w:t>
      </w:r>
    </w:p>
    <w:p w:rsidR="00D45411" w:rsidRDefault="00D45411">
      <w:pPr>
        <w:pStyle w:val="a6"/>
        <w:framePr w:w="6341" w:h="10282" w:hRule="exact" w:wrap="around" w:vAnchor="page" w:hAnchor="page" w:x="2794" w:y="3103"/>
        <w:shd w:val="clear" w:color="auto" w:fill="auto"/>
        <w:spacing w:after="164" w:line="235" w:lineRule="exact"/>
        <w:ind w:left="220" w:right="20" w:hanging="220"/>
      </w:pPr>
      <w:r>
        <w:rPr>
          <w:rStyle w:val="0pt"/>
          <w:b/>
          <w:bCs/>
          <w:color w:val="000000"/>
        </w:rPr>
        <w:t>—выражать своими словами понимание человеческого досто</w:t>
      </w:r>
      <w:r>
        <w:rPr>
          <w:rStyle w:val="0pt"/>
          <w:b/>
          <w:bCs/>
          <w:color w:val="000000"/>
        </w:rPr>
        <w:softHyphen/>
        <w:t>инства, ценности человеческой жизни в традиционных ре</w:t>
      </w:r>
      <w:r>
        <w:rPr>
          <w:rStyle w:val="0pt"/>
          <w:b/>
          <w:bCs/>
          <w:color w:val="000000"/>
        </w:rPr>
        <w:softHyphen/>
        <w:t>лигиях народов России.</w:t>
      </w:r>
    </w:p>
    <w:p w:rsidR="00D45411" w:rsidRDefault="00D45411">
      <w:pPr>
        <w:pStyle w:val="42"/>
        <w:framePr w:w="6341" w:h="10282" w:hRule="exact" w:wrap="around" w:vAnchor="page" w:hAnchor="page" w:x="2794" w:y="3103"/>
        <w:shd w:val="clear" w:color="auto" w:fill="auto"/>
        <w:spacing w:before="0" w:after="35" w:line="180" w:lineRule="exact"/>
        <w:jc w:val="left"/>
      </w:pPr>
      <w:bookmarkStart w:id="260" w:name="bookmark261"/>
      <w:r>
        <w:rPr>
          <w:rStyle w:val="40pt2"/>
          <w:color w:val="000000"/>
        </w:rPr>
        <w:t>Модуль «Основы светской этики»</w:t>
      </w:r>
      <w:bookmarkEnd w:id="260"/>
    </w:p>
    <w:p w:rsidR="00D45411" w:rsidRDefault="00D45411">
      <w:pPr>
        <w:pStyle w:val="a6"/>
        <w:framePr w:w="6341" w:h="10282" w:hRule="exact" w:wrap="around" w:vAnchor="page" w:hAnchor="page" w:x="2794" w:y="3103"/>
        <w:shd w:val="clear" w:color="auto" w:fill="auto"/>
        <w:spacing w:line="235" w:lineRule="exact"/>
        <w:ind w:right="20" w:firstLine="220"/>
      </w:pPr>
      <w:r>
        <w:rPr>
          <w:rStyle w:val="0pt"/>
          <w:b/>
          <w:bCs/>
          <w:color w:val="000000"/>
        </w:rPr>
        <w:t>Предметные результаты освоения образовательной програм</w:t>
      </w:r>
      <w:r>
        <w:rPr>
          <w:rStyle w:val="0pt"/>
          <w:b/>
          <w:bCs/>
          <w:color w:val="000000"/>
        </w:rPr>
        <w:softHyphen/>
        <w:t>мы модуля «Основы светской этики» должны отражать сфор- мированность умений:</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—выражать своими словами первоначальное понимание сущ</w:t>
      </w:r>
      <w:r>
        <w:rPr>
          <w:rStyle w:val="0pt"/>
          <w:b/>
          <w:bCs/>
          <w:color w:val="000000"/>
        </w:rPr>
        <w:softHyphen/>
        <w:t>ности духовного развития как осознания и усвоения чело</w:t>
      </w:r>
      <w:r>
        <w:rPr>
          <w:rStyle w:val="0pt"/>
          <w:b/>
          <w:bCs/>
          <w:color w:val="000000"/>
        </w:rPr>
        <w:softHyphen/>
        <w:t>веком значимых для жизни представлений о себе, людях, окружающей действительности;</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—выражать своими словами понимание значимости нрав</w:t>
      </w:r>
      <w:r>
        <w:rPr>
          <w:rStyle w:val="0pt"/>
          <w:b/>
          <w:bCs/>
          <w:color w:val="000000"/>
        </w:rPr>
        <w:softHyphen/>
        <w:t>ственного самосовершенствования и роли в этом личных усилий человека, приводить примеры;</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—выражать понимание и принятие значения российских тра</w:t>
      </w:r>
      <w:r>
        <w:rPr>
          <w:rStyle w:val="0pt"/>
          <w:b/>
          <w:bCs/>
          <w:color w:val="000000"/>
        </w:rPr>
        <w:softHyphen/>
        <w:t>диционных духовных и нравственных ценностей, духовно</w:t>
      </w:r>
      <w:r>
        <w:rPr>
          <w:rStyle w:val="0pt"/>
          <w:b/>
          <w:bCs/>
          <w:color w:val="000000"/>
        </w:rPr>
        <w:softHyphen/>
        <w:t>нравственной культуры народов России, российского обще</w:t>
      </w:r>
      <w:r>
        <w:rPr>
          <w:rStyle w:val="0pt"/>
          <w:b/>
          <w:bCs/>
          <w:color w:val="000000"/>
        </w:rPr>
        <w:softHyphen/>
        <w:t>ства как источника и основы духовного развития, нрав</w:t>
      </w:r>
      <w:r>
        <w:rPr>
          <w:rStyle w:val="0pt"/>
          <w:b/>
          <w:bCs/>
          <w:color w:val="000000"/>
        </w:rPr>
        <w:softHyphen/>
        <w:t>ственного совершенствования;</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 рассказывать о российской светской (гражданской) этике как общепринятых в российском обществе нормах морали, отно-</w:t>
      </w:r>
    </w:p>
    <w:p w:rsidR="00D45411" w:rsidRDefault="00D45411">
      <w:pPr>
        <w:pStyle w:val="a5"/>
        <w:framePr w:wrap="around" w:vAnchor="page" w:hAnchor="page" w:x="2770" w:y="13549"/>
        <w:shd w:val="clear" w:color="auto" w:fill="auto"/>
        <w:spacing w:line="130" w:lineRule="exact"/>
        <w:ind w:left="20"/>
      </w:pPr>
      <w:r>
        <w:rPr>
          <w:rStyle w:val="0pt5"/>
          <w:color w:val="000000"/>
        </w:rPr>
        <w:t>ОРКСЭ. 4 класс</w:t>
      </w:r>
    </w:p>
    <w:p w:rsidR="00D45411" w:rsidRDefault="00D45411">
      <w:pPr>
        <w:pStyle w:val="a5"/>
        <w:framePr w:wrap="around" w:vAnchor="page" w:hAnchor="page" w:x="8842" w:y="13553"/>
        <w:shd w:val="clear" w:color="auto" w:fill="auto"/>
        <w:spacing w:line="130" w:lineRule="exact"/>
        <w:ind w:left="20"/>
      </w:pPr>
      <w:r>
        <w:rPr>
          <w:rStyle w:val="0pt5"/>
          <w:color w:val="000000"/>
        </w:rPr>
        <w:t>387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82" w:hRule="exact" w:wrap="around" w:vAnchor="page" w:hAnchor="page" w:x="2794" w:y="3103"/>
        <w:shd w:val="clear" w:color="auto" w:fill="auto"/>
        <w:spacing w:line="235" w:lineRule="exact"/>
        <w:ind w:right="20" w:firstLine="220"/>
      </w:pPr>
      <w:r>
        <w:rPr>
          <w:rStyle w:val="0pt"/>
          <w:b/>
          <w:bCs/>
          <w:color w:val="000000"/>
        </w:rPr>
        <w:lastRenderedPageBreak/>
        <w:t>шений и поведения людей, основанных на российских тра</w:t>
      </w:r>
      <w:r>
        <w:rPr>
          <w:rStyle w:val="0pt"/>
          <w:b/>
          <w:bCs/>
          <w:color w:val="000000"/>
        </w:rPr>
        <w:softHyphen/>
        <w:t>диционных духовных ценностях, конституционных правах, свободах и обязанностях человека и гражданина в России; —раскрывать основное содержание нравственных категорий российской светской этики (справедливость, совесть, ответ</w:t>
      </w:r>
      <w:r>
        <w:rPr>
          <w:rStyle w:val="0pt"/>
          <w:b/>
          <w:bCs/>
          <w:color w:val="000000"/>
        </w:rPr>
        <w:softHyphen/>
        <w:t>ственность, сострадание, ценность и достоинство человече</w:t>
      </w:r>
      <w:r>
        <w:rPr>
          <w:rStyle w:val="0pt"/>
          <w:b/>
          <w:bCs/>
          <w:color w:val="000000"/>
        </w:rPr>
        <w:softHyphen/>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45411" w:rsidRDefault="00D45411">
      <w:pPr>
        <w:pStyle w:val="a6"/>
        <w:framePr w:w="6341" w:h="10282" w:hRule="exact" w:wrap="around" w:vAnchor="page" w:hAnchor="page" w:x="2794" w:y="3103"/>
        <w:shd w:val="clear" w:color="auto" w:fill="auto"/>
        <w:spacing w:line="235" w:lineRule="exact"/>
        <w:ind w:right="20" w:firstLine="0"/>
      </w:pPr>
      <w:r>
        <w:rPr>
          <w:rStyle w:val="0pt"/>
          <w:b/>
          <w:bCs/>
          <w:color w:val="000000"/>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w:t>
      </w:r>
      <w:r>
        <w:rPr>
          <w:rStyle w:val="0pt"/>
          <w:b/>
          <w:bCs/>
          <w:color w:val="000000"/>
        </w:rPr>
        <w:softHyphen/>
        <w:t>данственность, защита Отечества; уважение памяти пред</w:t>
      </w:r>
      <w:r>
        <w:rPr>
          <w:rStyle w:val="0pt"/>
          <w:b/>
          <w:bCs/>
          <w:color w:val="000000"/>
        </w:rPr>
        <w:softHyphen/>
        <w:t>ков, исторического и культурного наследия и особенностей народов России, российского общества; уважение чести, до</w:t>
      </w:r>
      <w:r>
        <w:rPr>
          <w:rStyle w:val="0pt"/>
          <w:b/>
          <w:bCs/>
          <w:color w:val="000000"/>
        </w:rPr>
        <w:softHyphen/>
        <w:t>стоинства, доброго имени любого человека; любовь к при</w:t>
      </w:r>
      <w:r>
        <w:rPr>
          <w:rStyle w:val="0pt"/>
          <w:b/>
          <w:bCs/>
          <w:color w:val="000000"/>
        </w:rPr>
        <w:softHyphen/>
        <w:t>роде, забота о животных, охрана окружающей среды; —рассказывать о праздниках как одной из форм историче</w:t>
      </w:r>
      <w:r>
        <w:rPr>
          <w:rStyle w:val="0pt"/>
          <w:b/>
          <w:bCs/>
          <w:color w:val="000000"/>
        </w:rPr>
        <w:softHyphen/>
        <w:t>ской памяти народа, общества; российских праздниках (го</w:t>
      </w:r>
      <w:r>
        <w:rPr>
          <w:rStyle w:val="0pt"/>
          <w:b/>
          <w:bCs/>
          <w:color w:val="000000"/>
        </w:rPr>
        <w:softHyphen/>
        <w:t>сударственные, народные, религиозные, семейные праздни</w:t>
      </w:r>
      <w:r>
        <w:rPr>
          <w:rStyle w:val="0pt"/>
          <w:b/>
          <w:bCs/>
          <w:color w:val="000000"/>
        </w:rPr>
        <w:softHyphen/>
        <w:t>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w:t>
      </w:r>
      <w:r>
        <w:rPr>
          <w:rStyle w:val="0pt"/>
          <w:b/>
          <w:bCs/>
          <w:color w:val="000000"/>
        </w:rPr>
        <w:softHyphen/>
        <w:t>мейных праздников в жизни человека, семьи; —раскрывать основное содержание понимания семьи, отно</w:t>
      </w:r>
      <w:r>
        <w:rPr>
          <w:rStyle w:val="0pt"/>
          <w:b/>
          <w:bCs/>
          <w:color w:val="000000"/>
        </w:rPr>
        <w:softHyphen/>
        <w:t>шений в семье на основе российских традиционных духов</w:t>
      </w:r>
      <w:r>
        <w:rPr>
          <w:rStyle w:val="0pt"/>
          <w:b/>
          <w:bCs/>
          <w:color w:val="000000"/>
        </w:rPr>
        <w:softHyphen/>
        <w:t>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w:t>
      </w:r>
      <w:r>
        <w:rPr>
          <w:rStyle w:val="0pt"/>
          <w:b/>
          <w:bCs/>
          <w:color w:val="000000"/>
        </w:rPr>
        <w:softHyphen/>
        <w:t>бовь и забота детей о нуждающихся в помощи родителях; уважение старших по возрасту, предков); российских тра</w:t>
      </w:r>
      <w:r>
        <w:rPr>
          <w:rStyle w:val="0pt"/>
          <w:b/>
          <w:bCs/>
          <w:color w:val="000000"/>
        </w:rPr>
        <w:softHyphen/>
        <w:t>диционных семейных ценностей;</w:t>
      </w:r>
    </w:p>
    <w:p w:rsidR="00D45411" w:rsidRDefault="00D45411">
      <w:pPr>
        <w:pStyle w:val="a6"/>
        <w:framePr w:w="6341" w:h="10282" w:hRule="exact" w:wrap="around" w:vAnchor="page" w:hAnchor="page" w:x="2794" w:y="3103"/>
        <w:shd w:val="clear" w:color="auto" w:fill="auto"/>
        <w:spacing w:line="235" w:lineRule="exact"/>
        <w:ind w:left="220" w:right="20" w:hanging="220"/>
      </w:pPr>
      <w:r>
        <w:rPr>
          <w:rStyle w:val="0pt"/>
          <w:b/>
          <w:bCs/>
          <w:color w:val="000000"/>
        </w:rPr>
        <w:t>—распознавать российскую государственную символику, сим</w:t>
      </w:r>
      <w:r>
        <w:rPr>
          <w:rStyle w:val="0pt"/>
          <w:b/>
          <w:bCs/>
          <w:color w:val="000000"/>
        </w:rPr>
        <w:softHyphen/>
        <w:t>волику своего региона, объяснять её значение; выражать</w:t>
      </w:r>
    </w:p>
    <w:p w:rsidR="00D45411" w:rsidRDefault="00D45411">
      <w:pPr>
        <w:pStyle w:val="a5"/>
        <w:framePr w:wrap="around" w:vAnchor="page" w:hAnchor="page" w:x="2765" w:y="13553"/>
        <w:shd w:val="clear" w:color="auto" w:fill="auto"/>
        <w:spacing w:line="130" w:lineRule="exact"/>
        <w:ind w:left="20"/>
      </w:pPr>
      <w:r>
        <w:rPr>
          <w:rStyle w:val="0pt5"/>
          <w:color w:val="000000"/>
        </w:rPr>
        <w:t>388</w:t>
      </w:r>
    </w:p>
    <w:p w:rsidR="00D45411" w:rsidRDefault="00D45411">
      <w:pPr>
        <w:pStyle w:val="a5"/>
        <w:framePr w:wrap="around" w:vAnchor="page" w:hAnchor="page" w:x="6759" w:y="13539"/>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9327" w:hRule="exact" w:wrap="around" w:vAnchor="page" w:hAnchor="page" w:x="2796" w:y="3160"/>
        <w:shd w:val="clear" w:color="auto" w:fill="auto"/>
        <w:spacing w:line="235" w:lineRule="exact"/>
        <w:ind w:left="220" w:right="20" w:firstLine="0"/>
      </w:pPr>
      <w:r>
        <w:rPr>
          <w:rStyle w:val="0pt"/>
          <w:b/>
          <w:bCs/>
          <w:color w:val="000000"/>
        </w:rPr>
        <w:lastRenderedPageBreak/>
        <w:t>уважение российской государственности, законов в рос</w:t>
      </w:r>
      <w:r>
        <w:rPr>
          <w:rStyle w:val="0pt"/>
          <w:b/>
          <w:bCs/>
          <w:color w:val="000000"/>
        </w:rPr>
        <w:softHyphen/>
        <w:t>сийском обществе, законных интересов и прав людей, со</w:t>
      </w:r>
      <w:r>
        <w:rPr>
          <w:rStyle w:val="0pt"/>
          <w:b/>
          <w:bCs/>
          <w:color w:val="000000"/>
        </w:rPr>
        <w:softHyphen/>
        <w:t>граждан;</w:t>
      </w:r>
    </w:p>
    <w:p w:rsidR="00D45411" w:rsidRDefault="00D45411">
      <w:pPr>
        <w:pStyle w:val="a6"/>
        <w:framePr w:w="6336" w:h="9327" w:hRule="exact" w:wrap="around" w:vAnchor="page" w:hAnchor="page" w:x="2796" w:y="3160"/>
        <w:shd w:val="clear" w:color="auto" w:fill="auto"/>
        <w:spacing w:line="235" w:lineRule="exact"/>
        <w:ind w:right="20" w:firstLine="0"/>
        <w:jc w:val="left"/>
      </w:pPr>
      <w:r>
        <w:rPr>
          <w:rStyle w:val="0pt"/>
          <w:b/>
          <w:bCs/>
          <w:color w:val="000000"/>
        </w:rPr>
        <w:t>—рассказывать о трудовой морали, нравственных традициях трудовой деятельности, предпринимательства в России; вы</w:t>
      </w:r>
      <w:r>
        <w:rPr>
          <w:rStyle w:val="0pt"/>
          <w:b/>
          <w:bCs/>
          <w:color w:val="000000"/>
        </w:rPr>
        <w:softHyphen/>
        <w:t>ражать нравственную ориентацию на трудолюбие, честный труд, уважение к труду, трудящимся, результатам труда; —рассказывать о российских культурных и природных па</w:t>
      </w:r>
      <w:r>
        <w:rPr>
          <w:rStyle w:val="0pt"/>
          <w:b/>
          <w:bCs/>
          <w:color w:val="000000"/>
        </w:rPr>
        <w:softHyphen/>
        <w:t>мятниках, о культурных и природных достопримечатель</w:t>
      </w:r>
      <w:r>
        <w:rPr>
          <w:rStyle w:val="0pt"/>
          <w:b/>
          <w:bCs/>
          <w:color w:val="000000"/>
        </w:rPr>
        <w:softHyphen/>
        <w:t>ностях своего региона;</w:t>
      </w:r>
    </w:p>
    <w:p w:rsidR="00D45411" w:rsidRDefault="00D45411">
      <w:pPr>
        <w:pStyle w:val="a6"/>
        <w:framePr w:w="6336" w:h="9327" w:hRule="exact" w:wrap="around" w:vAnchor="page" w:hAnchor="page" w:x="2796" w:y="3160"/>
        <w:shd w:val="clear" w:color="auto" w:fill="auto"/>
        <w:spacing w:line="235" w:lineRule="exact"/>
        <w:ind w:left="220" w:right="20" w:hanging="220"/>
      </w:pPr>
      <w:r>
        <w:rPr>
          <w:rStyle w:val="0pt"/>
          <w:b/>
          <w:bCs/>
          <w:color w:val="000000"/>
        </w:rPr>
        <w:t>—раскрывать основное содержание российской светской (гражданской) этики на примерах образцов нравственно</w:t>
      </w:r>
      <w:r>
        <w:rPr>
          <w:rStyle w:val="0pt"/>
          <w:b/>
          <w:bCs/>
          <w:color w:val="000000"/>
        </w:rPr>
        <w:softHyphen/>
        <w:t>сти, российской гражданственности и патриотизма в исто</w:t>
      </w:r>
      <w:r>
        <w:rPr>
          <w:rStyle w:val="0pt"/>
          <w:b/>
          <w:bCs/>
          <w:color w:val="000000"/>
        </w:rPr>
        <w:softHyphen/>
        <w:t>рии России;</w:t>
      </w:r>
    </w:p>
    <w:p w:rsidR="00D45411" w:rsidRDefault="00D45411">
      <w:pPr>
        <w:pStyle w:val="a6"/>
        <w:framePr w:w="6336" w:h="9327" w:hRule="exact" w:wrap="around" w:vAnchor="page" w:hAnchor="page" w:x="2796" w:y="3160"/>
        <w:shd w:val="clear" w:color="auto" w:fill="auto"/>
        <w:spacing w:line="235" w:lineRule="exact"/>
        <w:ind w:right="20" w:firstLine="0"/>
        <w:jc w:val="left"/>
      </w:pPr>
      <w:r>
        <w:rPr>
          <w:rStyle w:val="0pt"/>
          <w:b/>
          <w:bCs/>
          <w:color w:val="000000"/>
        </w:rPr>
        <w:t>—объяснять своими словами роль светской (гражданской) этики в становлении российской государственности; —первоначальный опыт поисковой, проектной деятельности по изучению исторического и культурного наследия наро</w:t>
      </w:r>
      <w:r>
        <w:rPr>
          <w:rStyle w:val="0pt"/>
          <w:b/>
          <w:bCs/>
          <w:color w:val="000000"/>
        </w:rPr>
        <w:softHyphen/>
        <w:t>дов России, российского общества в своей местности, реги</w:t>
      </w:r>
      <w:r>
        <w:rPr>
          <w:rStyle w:val="0pt"/>
          <w:b/>
          <w:bCs/>
          <w:color w:val="000000"/>
        </w:rPr>
        <w:softHyphen/>
        <w:t>оне, оформлению и представлению её результатов; —приводить примеры нравственных поступков, совершаемых с опорой на этические нормы российской светской (граж</w:t>
      </w:r>
      <w:r>
        <w:rPr>
          <w:rStyle w:val="0pt"/>
          <w:b/>
          <w:bCs/>
          <w:color w:val="000000"/>
        </w:rPr>
        <w:softHyphen/>
        <w:t>данской) этики и внутреннюю установку личности посту</w:t>
      </w:r>
      <w:r>
        <w:rPr>
          <w:rStyle w:val="0pt"/>
          <w:b/>
          <w:bCs/>
          <w:color w:val="000000"/>
        </w:rPr>
        <w:softHyphen/>
        <w:t>пать согласно своей совести;</w:t>
      </w:r>
    </w:p>
    <w:p w:rsidR="00D45411" w:rsidRDefault="00D45411">
      <w:pPr>
        <w:pStyle w:val="a6"/>
        <w:framePr w:w="6336" w:h="9327" w:hRule="exact" w:wrap="around" w:vAnchor="page" w:hAnchor="page" w:x="2796" w:y="3160"/>
        <w:shd w:val="clear" w:color="auto" w:fill="auto"/>
        <w:spacing w:line="235" w:lineRule="exact"/>
        <w:ind w:left="220" w:right="20" w:hanging="220"/>
      </w:pPr>
      <w:r>
        <w:rPr>
          <w:rStyle w:val="0pt"/>
          <w:b/>
          <w:bCs/>
          <w:color w:val="000000"/>
        </w:rPr>
        <w:t>—выражать своими словами понимание свободы мировоз</w:t>
      </w:r>
      <w:r>
        <w:rPr>
          <w:rStyle w:val="0pt"/>
          <w:b/>
          <w:bCs/>
          <w:color w:val="000000"/>
        </w:rPr>
        <w:softHyphen/>
        <w:t>зренческого выбора, отношения человека, людей в обществе к религии, свободы вероисповедания; понимание россий</w:t>
      </w:r>
      <w:r>
        <w:rPr>
          <w:rStyle w:val="0pt"/>
          <w:b/>
          <w:bCs/>
          <w:color w:val="000000"/>
        </w:rPr>
        <w:softHyphen/>
        <w:t>ского общества как многоэтничного и многорелигиозного (приводить примеры), понимание российского общенарод</w:t>
      </w:r>
      <w:r>
        <w:rPr>
          <w:rStyle w:val="0pt"/>
          <w:b/>
          <w:bCs/>
          <w:color w:val="000000"/>
        </w:rPr>
        <w:softHyphen/>
        <w:t>ного (общенационального, гражданского) патриотизма, люб</w:t>
      </w:r>
      <w:r>
        <w:rPr>
          <w:rStyle w:val="0pt"/>
          <w:b/>
          <w:bCs/>
          <w:color w:val="000000"/>
        </w:rPr>
        <w:softHyphen/>
        <w:t>ви к Отечеству, нашей общей Родине — России; приводить примеры сотрудничества последователей традиционных ре</w:t>
      </w:r>
      <w:r>
        <w:rPr>
          <w:rStyle w:val="0pt"/>
          <w:b/>
          <w:bCs/>
          <w:color w:val="000000"/>
        </w:rPr>
        <w:softHyphen/>
        <w:t>лигий;</w:t>
      </w:r>
    </w:p>
    <w:p w:rsidR="00D45411" w:rsidRDefault="00D45411">
      <w:pPr>
        <w:pStyle w:val="a6"/>
        <w:framePr w:w="6336" w:h="9327" w:hRule="exact" w:wrap="around" w:vAnchor="page" w:hAnchor="page" w:x="2796" w:y="3160"/>
        <w:shd w:val="clear" w:color="auto" w:fill="auto"/>
        <w:spacing w:line="235" w:lineRule="exact"/>
        <w:ind w:left="220" w:right="20" w:hanging="220"/>
      </w:pPr>
      <w:r>
        <w:rPr>
          <w:rStyle w:val="0pt"/>
          <w:b/>
          <w:bCs/>
          <w:color w:val="000000"/>
        </w:rPr>
        <w:t>—называть традиционные религии в России, народы России, для которых традиционными религиями исторически явля</w:t>
      </w:r>
      <w:r>
        <w:rPr>
          <w:rStyle w:val="0pt"/>
          <w:b/>
          <w:bCs/>
          <w:color w:val="000000"/>
        </w:rPr>
        <w:softHyphen/>
        <w:t>ются православие, ислам, буддизм, иудаизм;</w:t>
      </w:r>
    </w:p>
    <w:p w:rsidR="00D45411" w:rsidRDefault="00D45411">
      <w:pPr>
        <w:pStyle w:val="a6"/>
        <w:framePr w:w="6336" w:h="9327" w:hRule="exact" w:wrap="around" w:vAnchor="page" w:hAnchor="page" w:x="2796" w:y="3160"/>
        <w:shd w:val="clear" w:color="auto" w:fill="auto"/>
        <w:spacing w:line="235" w:lineRule="exact"/>
        <w:ind w:left="220" w:right="20" w:hanging="220"/>
      </w:pPr>
      <w:r>
        <w:rPr>
          <w:rStyle w:val="0pt"/>
          <w:b/>
          <w:bCs/>
          <w:color w:val="000000"/>
        </w:rPr>
        <w:t>—выражать своими словами понимание человеческого досто</w:t>
      </w:r>
      <w:r>
        <w:rPr>
          <w:rStyle w:val="0pt"/>
          <w:b/>
          <w:bCs/>
          <w:color w:val="000000"/>
        </w:rPr>
        <w:softHyphen/>
        <w:t>инства, ценности человеческой жизни в российской свет</w:t>
      </w:r>
      <w:r>
        <w:rPr>
          <w:rStyle w:val="0pt"/>
          <w:b/>
          <w:bCs/>
          <w:color w:val="000000"/>
        </w:rPr>
        <w:softHyphen/>
        <w:t>ской (гражданской) этике.</w:t>
      </w:r>
    </w:p>
    <w:p w:rsidR="00D45411" w:rsidRDefault="00D45411">
      <w:pPr>
        <w:pStyle w:val="a5"/>
        <w:framePr w:wrap="around" w:vAnchor="page" w:hAnchor="page" w:x="2768" w:y="13601"/>
        <w:shd w:val="clear" w:color="auto" w:fill="auto"/>
        <w:spacing w:line="130" w:lineRule="exact"/>
        <w:ind w:left="20"/>
      </w:pPr>
      <w:r>
        <w:rPr>
          <w:rStyle w:val="0pt5"/>
          <w:color w:val="000000"/>
        </w:rPr>
        <w:t>ОРКСЭ. 4 класс</w:t>
      </w:r>
    </w:p>
    <w:p w:rsidR="00D45411" w:rsidRDefault="00D45411">
      <w:pPr>
        <w:pStyle w:val="a5"/>
        <w:framePr w:wrap="around" w:vAnchor="page" w:hAnchor="page" w:x="8835" w:y="13606"/>
        <w:shd w:val="clear" w:color="auto" w:fill="auto"/>
        <w:spacing w:line="130" w:lineRule="exact"/>
        <w:ind w:left="20"/>
      </w:pPr>
      <w:r>
        <w:rPr>
          <w:rStyle w:val="0pt5"/>
          <w:color w:val="000000"/>
        </w:rPr>
        <w:t>389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92" w:y="3171"/>
        <w:shd w:val="clear" w:color="auto" w:fill="auto"/>
        <w:spacing w:after="0" w:line="180" w:lineRule="exact"/>
        <w:jc w:val="left"/>
      </w:pPr>
      <w:bookmarkStart w:id="261" w:name="bookmark262"/>
      <w:r>
        <w:rPr>
          <w:rStyle w:val="30pt4"/>
          <w:color w:val="000000"/>
        </w:rPr>
        <w:lastRenderedPageBreak/>
        <w:t>ИЗОБРАЗИТЕЛЬНОЕ ИСКУССТВО</w:t>
      </w:r>
      <w:bookmarkEnd w:id="261"/>
    </w:p>
    <w:p w:rsidR="00D45411" w:rsidRDefault="00D45411">
      <w:pPr>
        <w:pStyle w:val="a6"/>
        <w:framePr w:w="6346" w:h="2888" w:hRule="exact" w:wrap="around" w:vAnchor="page" w:hAnchor="page" w:x="2792" w:y="3621"/>
        <w:shd w:val="clear" w:color="auto" w:fill="auto"/>
        <w:spacing w:line="235" w:lineRule="exact"/>
        <w:ind w:right="20" w:firstLine="220"/>
      </w:pPr>
      <w:r>
        <w:rPr>
          <w:rStyle w:val="0pt"/>
          <w:b/>
          <w:bCs/>
          <w:color w:val="000000"/>
        </w:rPr>
        <w:t>Примерная рабочая программа по изобразительному искус</w:t>
      </w:r>
      <w:r>
        <w:rPr>
          <w:rStyle w:val="0pt"/>
          <w:b/>
          <w:bCs/>
          <w:color w:val="000000"/>
        </w:rPr>
        <w:softHyphen/>
        <w:t>ству на уровне начального общего образования составлена на основе «Требований к результатам освоения основной образова</w:t>
      </w:r>
      <w:r>
        <w:rPr>
          <w:rStyle w:val="0pt"/>
          <w:b/>
          <w:bCs/>
          <w:color w:val="000000"/>
        </w:rPr>
        <w:softHyphen/>
        <w:t>тельной программы», представленных в Федеральном государ</w:t>
      </w:r>
      <w:r>
        <w:rPr>
          <w:rStyle w:val="0pt"/>
          <w:b/>
          <w:bCs/>
          <w:color w:val="000000"/>
        </w:rPr>
        <w:softHyphen/>
        <w:t>ственном образовательном стандарте начального общего образо</w:t>
      </w:r>
      <w:r>
        <w:rPr>
          <w:rStyle w:val="0pt"/>
          <w:b/>
          <w:bCs/>
          <w:color w:val="000000"/>
        </w:rPr>
        <w:softHyphen/>
        <w:t>вания.</w:t>
      </w:r>
    </w:p>
    <w:p w:rsidR="00D45411" w:rsidRDefault="00D45411">
      <w:pPr>
        <w:pStyle w:val="a6"/>
        <w:framePr w:w="6346" w:h="2888" w:hRule="exact" w:wrap="around" w:vAnchor="page" w:hAnchor="page" w:x="2792" w:y="3621"/>
        <w:shd w:val="clear" w:color="auto" w:fill="auto"/>
        <w:spacing w:after="464" w:line="235" w:lineRule="exact"/>
        <w:ind w:right="20" w:firstLine="220"/>
      </w:pPr>
      <w:r>
        <w:rPr>
          <w:rStyle w:val="0pt"/>
          <w:b/>
          <w:bCs/>
          <w:color w:val="000000"/>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D45411" w:rsidRDefault="00D45411">
      <w:pPr>
        <w:pStyle w:val="33"/>
        <w:framePr w:w="6346" w:h="2888" w:hRule="exact" w:wrap="around" w:vAnchor="page" w:hAnchor="page" w:x="2792" w:y="3621"/>
        <w:shd w:val="clear" w:color="auto" w:fill="auto"/>
        <w:spacing w:after="0" w:line="180" w:lineRule="exact"/>
        <w:jc w:val="left"/>
      </w:pPr>
      <w:bookmarkStart w:id="262" w:name="bookmark263"/>
      <w:r>
        <w:rPr>
          <w:rStyle w:val="30pt4"/>
          <w:color w:val="000000"/>
        </w:rPr>
        <w:t>ПОЯСНИТЕЛЬНАЯ ЗАПИСКА</w:t>
      </w:r>
      <w:bookmarkEnd w:id="262"/>
    </w:p>
    <w:p w:rsidR="00D45411" w:rsidRDefault="00D45411">
      <w:pPr>
        <w:pStyle w:val="a6"/>
        <w:framePr w:w="6346" w:h="6663" w:hRule="exact" w:wrap="around" w:vAnchor="page" w:hAnchor="page" w:x="2792" w:y="6703"/>
        <w:shd w:val="clear" w:color="auto" w:fill="auto"/>
        <w:spacing w:line="235" w:lineRule="exact"/>
        <w:ind w:right="20" w:firstLine="220"/>
      </w:pPr>
      <w:r>
        <w:rPr>
          <w:rStyle w:val="0pt"/>
          <w:b/>
          <w:bCs/>
          <w:color w:val="000000"/>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w:t>
      </w:r>
      <w:r>
        <w:rPr>
          <w:rStyle w:val="0pt"/>
          <w:b/>
          <w:bCs/>
          <w:color w:val="000000"/>
        </w:rPr>
        <w:softHyphen/>
        <w:t>чальных основ художественных знаний, умений, навыков и развития творческого потенциала учащихся.</w:t>
      </w:r>
    </w:p>
    <w:p w:rsidR="00D45411" w:rsidRDefault="00D45411">
      <w:pPr>
        <w:pStyle w:val="a6"/>
        <w:framePr w:w="6346" w:h="6663" w:hRule="exact" w:wrap="around" w:vAnchor="page" w:hAnchor="page" w:x="2792" w:y="6703"/>
        <w:shd w:val="clear" w:color="auto" w:fill="auto"/>
        <w:spacing w:line="235" w:lineRule="exact"/>
        <w:ind w:right="20" w:firstLine="220"/>
      </w:pPr>
      <w:r>
        <w:rPr>
          <w:rStyle w:val="0pt"/>
          <w:b/>
          <w:bCs/>
          <w:color w:val="000000"/>
        </w:rPr>
        <w:t>Преподавание предмета направлено на развитие духовной культуры учащихся, формирование активной эстетической по</w:t>
      </w:r>
      <w:r>
        <w:rPr>
          <w:rStyle w:val="0pt"/>
          <w:b/>
          <w:bCs/>
          <w:color w:val="000000"/>
        </w:rPr>
        <w:softHyphen/>
        <w:t>зиции по отношению к действительности и произведениям ис</w:t>
      </w:r>
      <w:r>
        <w:rPr>
          <w:rStyle w:val="0pt"/>
          <w:b/>
          <w:bCs/>
          <w:color w:val="000000"/>
        </w:rPr>
        <w:softHyphen/>
        <w:t>кусства, понимание роли и значения художественной деятель</w:t>
      </w:r>
      <w:r>
        <w:rPr>
          <w:rStyle w:val="0pt"/>
          <w:b/>
          <w:bCs/>
          <w:color w:val="000000"/>
        </w:rPr>
        <w:softHyphen/>
        <w:t>ности в жизни людей.</w:t>
      </w:r>
    </w:p>
    <w:p w:rsidR="00D45411" w:rsidRDefault="00D45411">
      <w:pPr>
        <w:pStyle w:val="a6"/>
        <w:framePr w:w="6346" w:h="6663" w:hRule="exact" w:wrap="around" w:vAnchor="page" w:hAnchor="page" w:x="2792" w:y="6703"/>
        <w:shd w:val="clear" w:color="auto" w:fill="auto"/>
        <w:spacing w:line="235" w:lineRule="exact"/>
        <w:ind w:right="20" w:firstLine="220"/>
      </w:pPr>
      <w:r>
        <w:rPr>
          <w:rStyle w:val="0pt"/>
          <w:b/>
          <w:bCs/>
          <w:color w:val="000000"/>
        </w:rPr>
        <w:t>Содержание предмета охватывает все основные вида визуаль</w:t>
      </w:r>
      <w:r>
        <w:rPr>
          <w:rStyle w:val="0pt"/>
          <w:b/>
          <w:bCs/>
          <w:color w:val="000000"/>
        </w:rPr>
        <w:softHyphen/>
        <w:t>но-пространственных искусств (собственно изобразительных): начальные основы графики, живописи и скульптуры, декора</w:t>
      </w:r>
      <w:r>
        <w:rPr>
          <w:rStyle w:val="0pt"/>
          <w:b/>
          <w:bCs/>
          <w:color w:val="000000"/>
        </w:rPr>
        <w:softHyphen/>
        <w:t>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w:t>
      </w:r>
      <w:r>
        <w:rPr>
          <w:rStyle w:val="0pt"/>
          <w:b/>
          <w:bCs/>
          <w:color w:val="000000"/>
        </w:rPr>
        <w:softHyphen/>
        <w:t>приятию предметно-бытовой культуры. Для учащихся началь</w:t>
      </w:r>
      <w:r>
        <w:rPr>
          <w:rStyle w:val="0pt"/>
          <w:b/>
          <w:bCs/>
          <w:color w:val="000000"/>
        </w:rPr>
        <w:softHyphen/>
        <w:t>ной школы большое значение также имеет восприятие произ</w:t>
      </w:r>
      <w:r>
        <w:rPr>
          <w:rStyle w:val="0pt"/>
          <w:b/>
          <w:bCs/>
          <w:color w:val="000000"/>
        </w:rPr>
        <w:softHyphen/>
        <w:t>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w:t>
      </w:r>
      <w:r>
        <w:rPr>
          <w:rStyle w:val="0pt"/>
          <w:b/>
          <w:bCs/>
          <w:color w:val="000000"/>
        </w:rPr>
        <w:softHyphen/>
        <w:t>ной задачи, поставленной учителем. Такая рефлексия детского творчества имеет позитивный обучающий характер.</w:t>
      </w:r>
    </w:p>
    <w:p w:rsidR="00D45411" w:rsidRDefault="00D45411">
      <w:pPr>
        <w:pStyle w:val="a6"/>
        <w:framePr w:w="6346" w:h="6663" w:hRule="exact" w:wrap="around" w:vAnchor="page" w:hAnchor="page" w:x="2792" w:y="6703"/>
        <w:shd w:val="clear" w:color="auto" w:fill="auto"/>
        <w:spacing w:line="235" w:lineRule="exact"/>
        <w:ind w:right="20" w:firstLine="220"/>
      </w:pPr>
      <w:r>
        <w:rPr>
          <w:rStyle w:val="0pt"/>
          <w:b/>
          <w:bCs/>
          <w:color w:val="000000"/>
        </w:rPr>
        <w:t>Важнейшей задачей является формирование активного, цен</w:t>
      </w:r>
      <w:r>
        <w:rPr>
          <w:rStyle w:val="0pt"/>
          <w:b/>
          <w:bCs/>
          <w:color w:val="000000"/>
        </w:rPr>
        <w:softHyphen/>
        <w:t>ностного отношения к истории отечественной культуры, выра</w:t>
      </w:r>
      <w:r>
        <w:rPr>
          <w:rStyle w:val="0pt"/>
          <w:b/>
          <w:bCs/>
          <w:color w:val="000000"/>
        </w:rPr>
        <w:softHyphen/>
        <w:t>женной в её архитектуре, изобразительном искусстве, в нацио</w:t>
      </w:r>
      <w:r>
        <w:rPr>
          <w:rStyle w:val="0pt"/>
          <w:b/>
          <w:bCs/>
          <w:color w:val="000000"/>
        </w:rPr>
        <w:softHyphen/>
      </w:r>
    </w:p>
    <w:p w:rsidR="00D45411" w:rsidRDefault="00D45411">
      <w:pPr>
        <w:pStyle w:val="a5"/>
        <w:framePr w:wrap="around" w:vAnchor="page" w:hAnchor="page" w:x="2772" w:y="13577"/>
        <w:shd w:val="clear" w:color="auto" w:fill="auto"/>
        <w:spacing w:line="130" w:lineRule="exact"/>
        <w:ind w:left="20"/>
      </w:pPr>
      <w:r>
        <w:rPr>
          <w:rStyle w:val="0pt5"/>
          <w:color w:val="000000"/>
        </w:rPr>
        <w:t>390</w:t>
      </w:r>
    </w:p>
    <w:p w:rsidR="00D45411" w:rsidRDefault="00D45411">
      <w:pPr>
        <w:pStyle w:val="a5"/>
        <w:framePr w:wrap="around" w:vAnchor="page" w:hAnchor="page" w:x="6809" w:y="1355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48" w:hRule="exact" w:wrap="around" w:vAnchor="page" w:hAnchor="page" w:x="2792" w:y="3136"/>
        <w:shd w:val="clear" w:color="auto" w:fill="auto"/>
        <w:spacing w:line="235" w:lineRule="exact"/>
        <w:ind w:right="20" w:firstLine="0"/>
      </w:pPr>
      <w:r>
        <w:rPr>
          <w:rStyle w:val="0pt"/>
          <w:b/>
          <w:bCs/>
          <w:color w:val="000000"/>
        </w:rPr>
        <w:lastRenderedPageBreak/>
        <w:t>нальных образах предметно-материальной и пространственной среды, в понимании красоты человека.</w:t>
      </w:r>
    </w:p>
    <w:p w:rsidR="00D45411" w:rsidRDefault="00D45411">
      <w:pPr>
        <w:pStyle w:val="a6"/>
        <w:framePr w:w="6346" w:h="10248" w:hRule="exact" w:wrap="around" w:vAnchor="page" w:hAnchor="page" w:x="2792" w:y="3136"/>
        <w:shd w:val="clear" w:color="auto" w:fill="auto"/>
        <w:spacing w:line="235" w:lineRule="exact"/>
        <w:ind w:right="20" w:firstLine="220"/>
      </w:pPr>
      <w:r>
        <w:rPr>
          <w:rStyle w:val="0pt"/>
          <w:b/>
          <w:bCs/>
          <w:color w:val="000000"/>
        </w:rPr>
        <w:t>Учебные темы, связанные с восприятием, могут быть реали</w:t>
      </w:r>
      <w:r>
        <w:rPr>
          <w:rStyle w:val="0pt"/>
          <w:b/>
          <w:bCs/>
          <w:color w:val="000000"/>
        </w:rPr>
        <w:softHyphen/>
        <w:t>зованы как отдельные уроки, но чаще всего следует объединять задачи восприятия с задачами практической творческой рабо</w:t>
      </w:r>
      <w:r>
        <w:rPr>
          <w:rStyle w:val="0pt"/>
          <w:b/>
          <w:bCs/>
          <w:color w:val="000000"/>
        </w:rPr>
        <w:softHyphen/>
        <w:t>ты (при сохранении учебного времени на восприятие произве</w:t>
      </w:r>
      <w:r>
        <w:rPr>
          <w:rStyle w:val="0pt"/>
          <w:b/>
          <w:bCs/>
          <w:color w:val="000000"/>
        </w:rPr>
        <w:softHyphen/>
        <w:t>дений искусства и эстетического наблюдения окружающей дей</w:t>
      </w:r>
      <w:r>
        <w:rPr>
          <w:rStyle w:val="0pt"/>
          <w:b/>
          <w:bCs/>
          <w:color w:val="000000"/>
        </w:rPr>
        <w:softHyphen/>
        <w:t>ствительности).</w:t>
      </w:r>
    </w:p>
    <w:p w:rsidR="00D45411" w:rsidRDefault="00D45411">
      <w:pPr>
        <w:pStyle w:val="a6"/>
        <w:framePr w:w="6346" w:h="10248" w:hRule="exact" w:wrap="around" w:vAnchor="page" w:hAnchor="page" w:x="2792" w:y="3136"/>
        <w:shd w:val="clear" w:color="auto" w:fill="auto"/>
        <w:spacing w:line="235" w:lineRule="exact"/>
        <w:ind w:right="20" w:firstLine="220"/>
      </w:pPr>
      <w:r>
        <w:rPr>
          <w:rStyle w:val="0pt"/>
          <w:b/>
          <w:bCs/>
          <w:color w:val="000000"/>
        </w:rPr>
        <w:t>На занятиях учащиеся знакомятся с многообразием видов художественной деятельности и технически доступным разно</w:t>
      </w:r>
      <w:r>
        <w:rPr>
          <w:rStyle w:val="0pt"/>
          <w:b/>
          <w:bCs/>
          <w:color w:val="000000"/>
        </w:rPr>
        <w:softHyphen/>
        <w:t xml:space="preserve">образием художественных материалов. Практическая </w:t>
      </w:r>
      <w:r>
        <w:rPr>
          <w:rStyle w:val="44"/>
          <w:b/>
          <w:bCs/>
          <w:color w:val="000000"/>
        </w:rPr>
        <w:t>художе</w:t>
      </w:r>
      <w:r>
        <w:rPr>
          <w:rStyle w:val="44"/>
          <w:b/>
          <w:bCs/>
          <w:color w:val="000000"/>
        </w:rPr>
        <w:softHyphen/>
        <w:t xml:space="preserve">ственно-творческая деятельность занимает приоритетное пространство учебного времени. При опоре на восприятие </w:t>
      </w:r>
      <w:r>
        <w:rPr>
          <w:rStyle w:val="0pt"/>
          <w:b/>
          <w:bCs/>
          <w:color w:val="000000"/>
        </w:rPr>
        <w:t>произведений искусства художественно-эстетическое отноше</w:t>
      </w:r>
      <w:r>
        <w:rPr>
          <w:rStyle w:val="0pt"/>
          <w:b/>
          <w:bCs/>
          <w:color w:val="000000"/>
        </w:rPr>
        <w:softHyphen/>
        <w:t>ние к миру формируется прежде всего в собственной художе</w:t>
      </w:r>
      <w:r>
        <w:rPr>
          <w:rStyle w:val="0pt"/>
          <w:b/>
          <w:bCs/>
          <w:color w:val="000000"/>
        </w:rPr>
        <w:softHyphen/>
        <w:t>ственной деятельности, в процессе практического решения ху</w:t>
      </w:r>
      <w:r>
        <w:rPr>
          <w:rStyle w:val="0pt"/>
          <w:b/>
          <w:bCs/>
          <w:color w:val="000000"/>
        </w:rPr>
        <w:softHyphen/>
        <w:t>дожественно-творческих задач.</w:t>
      </w:r>
    </w:p>
    <w:p w:rsidR="00D45411" w:rsidRDefault="00D45411">
      <w:pPr>
        <w:pStyle w:val="a6"/>
        <w:framePr w:w="6346" w:h="10248" w:hRule="exact" w:wrap="around" w:vAnchor="page" w:hAnchor="page" w:x="2792" w:y="3136"/>
        <w:shd w:val="clear" w:color="auto" w:fill="auto"/>
        <w:spacing w:line="235" w:lineRule="exact"/>
        <w:ind w:right="20" w:firstLine="220"/>
      </w:pPr>
      <w:r>
        <w:rPr>
          <w:rStyle w:val="0pt"/>
          <w:b/>
          <w:bCs/>
          <w:color w:val="000000"/>
        </w:rPr>
        <w:t>Примерная рабочая программа учитывает психолого-возраст- 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w:t>
      </w:r>
      <w:r>
        <w:rPr>
          <w:rStyle w:val="0pt"/>
          <w:b/>
          <w:bCs/>
          <w:color w:val="000000"/>
        </w:rPr>
        <w:softHyphen/>
        <w:t>еся способности, так и для детей-инвалидов и детей с ОВЗ.</w:t>
      </w:r>
    </w:p>
    <w:p w:rsidR="00D45411" w:rsidRDefault="00D45411">
      <w:pPr>
        <w:pStyle w:val="a6"/>
        <w:framePr w:w="6346" w:h="10248" w:hRule="exact" w:wrap="around" w:vAnchor="page" w:hAnchor="page" w:x="2792" w:y="3136"/>
        <w:shd w:val="clear" w:color="auto" w:fill="auto"/>
        <w:spacing w:after="164" w:line="235" w:lineRule="exact"/>
        <w:ind w:right="20" w:firstLine="220"/>
      </w:pPr>
      <w:r>
        <w:rPr>
          <w:rStyle w:val="0pt"/>
          <w:b/>
          <w:bCs/>
          <w:color w:val="000000"/>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w:t>
      </w:r>
      <w:r>
        <w:rPr>
          <w:rStyle w:val="0pt"/>
          <w:b/>
          <w:bCs/>
          <w:color w:val="000000"/>
        </w:rPr>
        <w:softHyphen/>
        <w:t>тельности.</w:t>
      </w:r>
    </w:p>
    <w:p w:rsidR="00D45411" w:rsidRDefault="00D45411">
      <w:pPr>
        <w:pStyle w:val="42"/>
        <w:framePr w:w="6346" w:h="10248" w:hRule="exact" w:wrap="around" w:vAnchor="page" w:hAnchor="page" w:x="2792" w:y="3136"/>
        <w:shd w:val="clear" w:color="auto" w:fill="auto"/>
        <w:spacing w:before="0" w:after="35" w:line="180" w:lineRule="exact"/>
        <w:ind w:right="300"/>
        <w:jc w:val="left"/>
      </w:pPr>
      <w:bookmarkStart w:id="263" w:name="bookmark264"/>
      <w:r>
        <w:rPr>
          <w:rStyle w:val="40pt2"/>
          <w:color w:val="000000"/>
        </w:rPr>
        <w:t>МЕСТО УЧЕБНОГО ПРЕДМЕТА «ИЗОБРАЗИТЕЛЬНОЕ ИСКУССТВО» В УЧЕБНОМ ПЛАНЕ</w:t>
      </w:r>
      <w:bookmarkEnd w:id="263"/>
    </w:p>
    <w:p w:rsidR="00D45411" w:rsidRDefault="00D45411">
      <w:pPr>
        <w:pStyle w:val="a6"/>
        <w:framePr w:w="6346" w:h="10248" w:hRule="exact" w:wrap="around" w:vAnchor="page" w:hAnchor="page" w:x="2792" w:y="3136"/>
        <w:shd w:val="clear" w:color="auto" w:fill="auto"/>
        <w:spacing w:line="235" w:lineRule="exact"/>
        <w:ind w:right="20" w:firstLine="220"/>
      </w:pPr>
      <w:r>
        <w:rPr>
          <w:rStyle w:val="0pt"/>
          <w:b/>
          <w:bCs/>
          <w:color w:val="000000"/>
        </w:rPr>
        <w:t>В соответствии с Федеральным государственным образова</w:t>
      </w:r>
      <w:r>
        <w:rPr>
          <w:rStyle w:val="0pt"/>
          <w:b/>
          <w:bCs/>
          <w:color w:val="000000"/>
        </w:rPr>
        <w:softHyphen/>
        <w:t>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w:t>
      </w:r>
      <w:r>
        <w:rPr>
          <w:rStyle w:val="0pt"/>
          <w:b/>
          <w:bCs/>
          <w:color w:val="000000"/>
        </w:rPr>
        <w:softHyphen/>
        <w:t>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w:t>
      </w:r>
      <w:r>
        <w:rPr>
          <w:rStyle w:val="0pt"/>
          <w:b/>
          <w:bCs/>
          <w:color w:val="000000"/>
        </w:rPr>
        <w:softHyphen/>
        <w:t>ния всех модулей в 1—4 классах обязательно.</w:t>
      </w:r>
    </w:p>
    <w:p w:rsidR="00D45411" w:rsidRDefault="00D45411">
      <w:pPr>
        <w:pStyle w:val="a6"/>
        <w:framePr w:w="6346" w:h="10248" w:hRule="exact" w:wrap="around" w:vAnchor="page" w:hAnchor="page" w:x="2792" w:y="3136"/>
        <w:shd w:val="clear" w:color="auto" w:fill="auto"/>
        <w:spacing w:line="235" w:lineRule="exact"/>
        <w:ind w:right="20" w:firstLine="220"/>
      </w:pPr>
      <w:r>
        <w:rPr>
          <w:rStyle w:val="0pt"/>
          <w:b/>
          <w:bCs/>
          <w:color w:val="000000"/>
        </w:rPr>
        <w:t>При этом предусматривается возможность реализации этого курса при выделении на его изучение двух учебных часов в не</w:t>
      </w:r>
      <w:r>
        <w:rPr>
          <w:rStyle w:val="0pt"/>
          <w:b/>
          <w:bCs/>
          <w:color w:val="000000"/>
        </w:rPr>
        <w:softHyphen/>
        <w:t>делю за счёт вариативной части учебного плана, определяемой участниками образовательного процесса. При этом предполага</w:t>
      </w:r>
      <w:r>
        <w:rPr>
          <w:rStyle w:val="0pt"/>
          <w:b/>
          <w:bCs/>
          <w:color w:val="000000"/>
        </w:rPr>
        <w:softHyphen/>
        <w:t>ется не увеличение количества тем для изучения, а увеличение</w:t>
      </w:r>
    </w:p>
    <w:p w:rsidR="00D45411" w:rsidRDefault="00D45411">
      <w:pPr>
        <w:pStyle w:val="a5"/>
        <w:framePr w:wrap="around" w:vAnchor="page" w:hAnchor="page" w:x="2782" w:y="13577"/>
        <w:shd w:val="clear" w:color="auto" w:fill="auto"/>
        <w:spacing w:line="130" w:lineRule="exact"/>
        <w:ind w:left="20"/>
      </w:pPr>
      <w:r>
        <w:rPr>
          <w:rStyle w:val="0pt5"/>
          <w:color w:val="000000"/>
        </w:rPr>
        <w:t>ИЗОБРАЗИТЕЛЬНОЕ ИСКУССТВО. 1—4 классы</w:t>
      </w:r>
    </w:p>
    <w:p w:rsidR="00D45411" w:rsidRDefault="00D45411">
      <w:pPr>
        <w:pStyle w:val="a5"/>
        <w:framePr w:wrap="around" w:vAnchor="page" w:hAnchor="page" w:x="8849" w:y="13582"/>
        <w:shd w:val="clear" w:color="auto" w:fill="auto"/>
        <w:spacing w:line="130" w:lineRule="exact"/>
        <w:ind w:left="20"/>
      </w:pPr>
      <w:r>
        <w:rPr>
          <w:rStyle w:val="0pt5"/>
          <w:color w:val="000000"/>
        </w:rPr>
        <w:t>391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2218" w:hRule="exact" w:wrap="around" w:vAnchor="page" w:hAnchor="page" w:x="2792" w:y="3104"/>
        <w:shd w:val="clear" w:color="auto" w:fill="auto"/>
        <w:spacing w:line="240" w:lineRule="exact"/>
        <w:ind w:right="20" w:firstLine="0"/>
      </w:pPr>
      <w:r>
        <w:rPr>
          <w:rStyle w:val="0pt"/>
          <w:b/>
          <w:bCs/>
          <w:color w:val="000000"/>
        </w:rPr>
        <w:lastRenderedPageBreak/>
        <w:t>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D45411" w:rsidRDefault="00D45411">
      <w:pPr>
        <w:pStyle w:val="a6"/>
        <w:framePr w:w="6346" w:h="2218" w:hRule="exact" w:wrap="around" w:vAnchor="page" w:hAnchor="page" w:x="2792" w:y="3104"/>
        <w:shd w:val="clear" w:color="auto" w:fill="auto"/>
        <w:spacing w:line="240" w:lineRule="exact"/>
        <w:ind w:right="20" w:firstLine="220"/>
      </w:pPr>
      <w:r>
        <w:rPr>
          <w:rStyle w:val="0pt"/>
          <w:b/>
          <w:bCs/>
          <w:color w:val="000000"/>
        </w:rPr>
        <w:t>Общее число часов, отведённых на изучение учебного пред</w:t>
      </w:r>
      <w:r>
        <w:rPr>
          <w:rStyle w:val="0pt"/>
          <w:b/>
          <w:bCs/>
          <w:color w:val="000000"/>
        </w:rPr>
        <w:softHyphen/>
        <w:t>мета «Изобразительное искусство», — 135 ч (один час в неделю в каждом классе).</w:t>
      </w:r>
    </w:p>
    <w:p w:rsidR="00D45411" w:rsidRDefault="00D45411">
      <w:pPr>
        <w:pStyle w:val="a6"/>
        <w:framePr w:w="6346" w:h="2218" w:hRule="exact" w:wrap="around" w:vAnchor="page" w:hAnchor="page" w:x="2792" w:y="3104"/>
        <w:shd w:val="clear" w:color="auto" w:fill="auto"/>
        <w:spacing w:line="240" w:lineRule="exact"/>
        <w:ind w:right="20" w:firstLine="220"/>
      </w:pPr>
      <w:r>
        <w:rPr>
          <w:rStyle w:val="0pt"/>
          <w:b/>
          <w:bCs/>
          <w:color w:val="000000"/>
        </w:rPr>
        <w:t>1 класс — 33 ч, 2 класс — 34 ч, 3 класс — 34 ч, 4 класс — 34 ч.</w:t>
      </w:r>
    </w:p>
    <w:p w:rsidR="00D45411" w:rsidRDefault="00D45411">
      <w:pPr>
        <w:pStyle w:val="33"/>
        <w:framePr w:w="6346" w:h="538" w:hRule="exact" w:wrap="around" w:vAnchor="page" w:hAnchor="page" w:x="2792" w:y="5657"/>
        <w:shd w:val="clear" w:color="auto" w:fill="auto"/>
        <w:spacing w:after="0" w:line="240" w:lineRule="exact"/>
        <w:ind w:right="2600"/>
        <w:jc w:val="left"/>
      </w:pPr>
      <w:bookmarkStart w:id="264" w:name="bookmark265"/>
      <w:r>
        <w:rPr>
          <w:rStyle w:val="30pt4"/>
          <w:color w:val="000000"/>
        </w:rPr>
        <w:t>СОДЕРЖАНИЕ УЧЕБНОГО ПРЕДМЕТА «ИЗОБРАЗИТЕЛЬНОЕ ИСКУССТВО»</w:t>
      </w:r>
      <w:bookmarkEnd w:id="264"/>
    </w:p>
    <w:p w:rsidR="00D45411" w:rsidRDefault="00D45411">
      <w:pPr>
        <w:pStyle w:val="61"/>
        <w:framePr w:w="6346" w:h="6936" w:hRule="exact" w:wrap="around" w:vAnchor="page" w:hAnchor="page" w:x="2792" w:y="6449"/>
        <w:shd w:val="clear" w:color="auto" w:fill="auto"/>
        <w:spacing w:before="0" w:after="96" w:line="190" w:lineRule="exact"/>
        <w:jc w:val="both"/>
      </w:pPr>
      <w:r>
        <w:rPr>
          <w:rStyle w:val="60pt5"/>
          <w:color w:val="000000"/>
        </w:rPr>
        <w:t xml:space="preserve">1 КЛАСС </w:t>
      </w:r>
      <w:r>
        <w:rPr>
          <w:rStyle w:val="6TimesNewRoman3"/>
          <w:color w:val="000000"/>
        </w:rPr>
        <w:t>(33</w:t>
      </w:r>
      <w:r>
        <w:rPr>
          <w:rStyle w:val="60pt5"/>
          <w:color w:val="000000"/>
        </w:rPr>
        <w:t xml:space="preserve"> ч)</w:t>
      </w:r>
    </w:p>
    <w:p w:rsidR="00D45411" w:rsidRDefault="00D45411">
      <w:pPr>
        <w:pStyle w:val="42"/>
        <w:framePr w:w="6346" w:h="6936" w:hRule="exact" w:wrap="around" w:vAnchor="page" w:hAnchor="page" w:x="2792" w:y="6449"/>
        <w:shd w:val="clear" w:color="auto" w:fill="auto"/>
        <w:spacing w:before="0" w:after="31" w:line="180" w:lineRule="exact"/>
      </w:pPr>
      <w:bookmarkStart w:id="265" w:name="bookmark266"/>
      <w:r>
        <w:rPr>
          <w:rStyle w:val="40pt2"/>
          <w:color w:val="000000"/>
        </w:rPr>
        <w:t>Модуль «Графика»</w:t>
      </w:r>
      <w:bookmarkEnd w:id="265"/>
    </w:p>
    <w:p w:rsidR="00D45411" w:rsidRDefault="00D45411">
      <w:pPr>
        <w:pStyle w:val="a6"/>
        <w:framePr w:w="6346" w:h="6936" w:hRule="exact" w:wrap="around" w:vAnchor="page" w:hAnchor="page" w:x="2792" w:y="6449"/>
        <w:shd w:val="clear" w:color="auto" w:fill="auto"/>
        <w:spacing w:line="240" w:lineRule="exact"/>
        <w:ind w:right="20" w:firstLine="220"/>
      </w:pPr>
      <w:r>
        <w:rPr>
          <w:rStyle w:val="0pt"/>
          <w:b/>
          <w:bCs/>
          <w:color w:val="000000"/>
        </w:rPr>
        <w:t>Расположение изображения на листе. Выбор вертикального или горизонтального формата листа в зависимости от содержа</w:t>
      </w:r>
      <w:r>
        <w:rPr>
          <w:rStyle w:val="0pt"/>
          <w:b/>
          <w:bCs/>
          <w:color w:val="000000"/>
        </w:rPr>
        <w:softHyphen/>
        <w:t>ния изображения.</w:t>
      </w:r>
    </w:p>
    <w:p w:rsidR="00D45411" w:rsidRDefault="00D45411">
      <w:pPr>
        <w:pStyle w:val="a6"/>
        <w:framePr w:w="6346" w:h="6936" w:hRule="exact" w:wrap="around" w:vAnchor="page" w:hAnchor="page" w:x="2792" w:y="6449"/>
        <w:shd w:val="clear" w:color="auto" w:fill="auto"/>
        <w:spacing w:line="240" w:lineRule="exact"/>
        <w:ind w:right="20" w:firstLine="220"/>
      </w:pPr>
      <w:r>
        <w:rPr>
          <w:rStyle w:val="0pt"/>
          <w:b/>
          <w:bCs/>
          <w:color w:val="000000"/>
        </w:rPr>
        <w:t>Разные виды линий. Линейный рисунок. Графические мате</w:t>
      </w:r>
      <w:r>
        <w:rPr>
          <w:rStyle w:val="0pt"/>
          <w:b/>
          <w:bCs/>
          <w:color w:val="000000"/>
        </w:rPr>
        <w:softHyphen/>
        <w:t>риалы для линейного рисунка и их особенности. Приёмы ри</w:t>
      </w:r>
      <w:r>
        <w:rPr>
          <w:rStyle w:val="0pt"/>
          <w:b/>
          <w:bCs/>
          <w:color w:val="000000"/>
        </w:rPr>
        <w:softHyphen/>
        <w:t>сования линией.</w:t>
      </w:r>
    </w:p>
    <w:p w:rsidR="00D45411" w:rsidRDefault="00D45411">
      <w:pPr>
        <w:pStyle w:val="a6"/>
        <w:framePr w:w="6346" w:h="6936" w:hRule="exact" w:wrap="around" w:vAnchor="page" w:hAnchor="page" w:x="2792" w:y="6449"/>
        <w:shd w:val="clear" w:color="auto" w:fill="auto"/>
        <w:spacing w:line="240" w:lineRule="exact"/>
        <w:ind w:firstLine="220"/>
      </w:pPr>
      <w:r>
        <w:rPr>
          <w:rStyle w:val="0pt"/>
          <w:b/>
          <w:bCs/>
          <w:color w:val="000000"/>
        </w:rPr>
        <w:t>Рисование с натуры: разные листья и их форма.</w:t>
      </w:r>
    </w:p>
    <w:p w:rsidR="00D45411" w:rsidRDefault="00D45411">
      <w:pPr>
        <w:pStyle w:val="a6"/>
        <w:framePr w:w="6346" w:h="6936" w:hRule="exact" w:wrap="around" w:vAnchor="page" w:hAnchor="page" w:x="2792" w:y="6449"/>
        <w:shd w:val="clear" w:color="auto" w:fill="auto"/>
        <w:spacing w:line="240" w:lineRule="exact"/>
        <w:ind w:right="20" w:firstLine="220"/>
      </w:pPr>
      <w:r>
        <w:rPr>
          <w:rStyle w:val="0pt"/>
          <w:b/>
          <w:bCs/>
          <w:color w:val="000000"/>
        </w:rPr>
        <w:t>Представление о пропорциях: короткое — длинное. Развитие навыка видения соотношения частей целого (на основе рисун</w:t>
      </w:r>
      <w:r>
        <w:rPr>
          <w:rStyle w:val="0pt"/>
          <w:b/>
          <w:bCs/>
          <w:color w:val="000000"/>
        </w:rPr>
        <w:softHyphen/>
        <w:t>ков животных).</w:t>
      </w:r>
    </w:p>
    <w:p w:rsidR="00D45411" w:rsidRDefault="00D45411">
      <w:pPr>
        <w:pStyle w:val="a6"/>
        <w:framePr w:w="6346" w:h="6936" w:hRule="exact" w:wrap="around" w:vAnchor="page" w:hAnchor="page" w:x="2792" w:y="6449"/>
        <w:shd w:val="clear" w:color="auto" w:fill="auto"/>
        <w:spacing w:after="168" w:line="240" w:lineRule="exact"/>
        <w:ind w:right="20" w:firstLine="220"/>
      </w:pPr>
      <w:r>
        <w:rPr>
          <w:rStyle w:val="0pt"/>
          <w:b/>
          <w:bCs/>
          <w:color w:val="000000"/>
        </w:rPr>
        <w:t>Графическое пятно (ахроматическое) и представление о си</w:t>
      </w:r>
      <w:r>
        <w:rPr>
          <w:rStyle w:val="0pt"/>
          <w:b/>
          <w:bCs/>
          <w:color w:val="000000"/>
        </w:rPr>
        <w:softHyphen/>
        <w:t>луэте. Формирование навыка видения целостности. Цельная форма и её части.</w:t>
      </w:r>
    </w:p>
    <w:p w:rsidR="00D45411" w:rsidRDefault="00D45411">
      <w:pPr>
        <w:pStyle w:val="42"/>
        <w:framePr w:w="6346" w:h="6936" w:hRule="exact" w:wrap="around" w:vAnchor="page" w:hAnchor="page" w:x="2792" w:y="6449"/>
        <w:shd w:val="clear" w:color="auto" w:fill="auto"/>
        <w:spacing w:before="0" w:after="31" w:line="180" w:lineRule="exact"/>
      </w:pPr>
      <w:bookmarkStart w:id="266" w:name="bookmark267"/>
      <w:r>
        <w:rPr>
          <w:rStyle w:val="40pt2"/>
          <w:color w:val="000000"/>
        </w:rPr>
        <w:t>Модуль «Живопись»</w:t>
      </w:r>
      <w:bookmarkEnd w:id="266"/>
    </w:p>
    <w:p w:rsidR="00D45411" w:rsidRDefault="00D45411">
      <w:pPr>
        <w:pStyle w:val="a6"/>
        <w:framePr w:w="6346" w:h="6936" w:hRule="exact" w:wrap="around" w:vAnchor="page" w:hAnchor="page" w:x="2792" w:y="6449"/>
        <w:shd w:val="clear" w:color="auto" w:fill="auto"/>
        <w:spacing w:line="240" w:lineRule="exact"/>
        <w:ind w:right="20" w:firstLine="220"/>
      </w:pPr>
      <w:r>
        <w:rPr>
          <w:rStyle w:val="0pt"/>
          <w:b/>
          <w:bCs/>
          <w:color w:val="000000"/>
        </w:rPr>
        <w:t>Цвет как одно из главных средств выражения в изобрази</w:t>
      </w:r>
      <w:r>
        <w:rPr>
          <w:rStyle w:val="0pt"/>
          <w:b/>
          <w:bCs/>
          <w:color w:val="000000"/>
        </w:rPr>
        <w:softHyphen/>
        <w:t>тельном искусстве. Навыки работы гуашью в условиях урока. Краски «гуашь», кисти, бумага цветная и белая.</w:t>
      </w:r>
    </w:p>
    <w:p w:rsidR="00D45411" w:rsidRDefault="00D45411">
      <w:pPr>
        <w:pStyle w:val="a6"/>
        <w:framePr w:w="6346" w:h="6936" w:hRule="exact" w:wrap="around" w:vAnchor="page" w:hAnchor="page" w:x="2792" w:y="6449"/>
        <w:shd w:val="clear" w:color="auto" w:fill="auto"/>
        <w:spacing w:line="240" w:lineRule="exact"/>
        <w:ind w:right="20" w:firstLine="220"/>
      </w:pPr>
      <w:r>
        <w:rPr>
          <w:rStyle w:val="0pt"/>
          <w:b/>
          <w:bCs/>
          <w:color w:val="000000"/>
        </w:rPr>
        <w:t>Три основных цвета. Ассоциативные представления, связан</w:t>
      </w:r>
      <w:r>
        <w:rPr>
          <w:rStyle w:val="0pt"/>
          <w:b/>
          <w:bCs/>
          <w:color w:val="000000"/>
        </w:rPr>
        <w:softHyphen/>
        <w:t>ные с каждым цветом. Навыки смешения красок и получение нового цвета.</w:t>
      </w:r>
    </w:p>
    <w:p w:rsidR="00D45411" w:rsidRDefault="00D45411">
      <w:pPr>
        <w:pStyle w:val="a6"/>
        <w:framePr w:w="6346" w:h="6936" w:hRule="exact" w:wrap="around" w:vAnchor="page" w:hAnchor="page" w:x="2792" w:y="6449"/>
        <w:shd w:val="clear" w:color="auto" w:fill="auto"/>
        <w:spacing w:line="240" w:lineRule="exact"/>
        <w:ind w:right="20" w:firstLine="220"/>
      </w:pPr>
      <w:r>
        <w:rPr>
          <w:rStyle w:val="0pt"/>
          <w:b/>
          <w:bCs/>
          <w:color w:val="000000"/>
        </w:rPr>
        <w:t>Эмоциональная выразительность цвета, способы выражение настроения в изображаемом сюжете.</w:t>
      </w:r>
    </w:p>
    <w:p w:rsidR="00D45411" w:rsidRDefault="00D45411">
      <w:pPr>
        <w:pStyle w:val="a6"/>
        <w:framePr w:w="6346" w:h="6936" w:hRule="exact" w:wrap="around" w:vAnchor="page" w:hAnchor="page" w:x="2792" w:y="6449"/>
        <w:shd w:val="clear" w:color="auto" w:fill="auto"/>
        <w:spacing w:line="240" w:lineRule="exact"/>
        <w:ind w:right="20" w:firstLine="220"/>
      </w:pPr>
      <w:r>
        <w:rPr>
          <w:rStyle w:val="0pt"/>
          <w:b/>
          <w:bCs/>
          <w:color w:val="000000"/>
        </w:rPr>
        <w:t>Живописное изображение разных цветков по представлению и восприятию. Развитие навыков работы гуашью. Эмоциональ</w:t>
      </w:r>
      <w:r>
        <w:rPr>
          <w:rStyle w:val="0pt"/>
          <w:b/>
          <w:bCs/>
          <w:color w:val="000000"/>
        </w:rPr>
        <w:softHyphen/>
        <w:t>ная выразительность цвета.</w:t>
      </w:r>
    </w:p>
    <w:p w:rsidR="00D45411" w:rsidRDefault="00D45411">
      <w:pPr>
        <w:pStyle w:val="a5"/>
        <w:framePr w:wrap="around" w:vAnchor="page" w:hAnchor="page" w:x="2772" w:y="13553"/>
        <w:shd w:val="clear" w:color="auto" w:fill="auto"/>
        <w:spacing w:line="130" w:lineRule="exact"/>
        <w:ind w:left="20"/>
      </w:pPr>
      <w:r>
        <w:rPr>
          <w:rStyle w:val="0pt5"/>
          <w:color w:val="000000"/>
        </w:rPr>
        <w:t>392</w:t>
      </w:r>
    </w:p>
    <w:p w:rsidR="00D45411" w:rsidRDefault="00D45411">
      <w:pPr>
        <w:pStyle w:val="a5"/>
        <w:framePr w:wrap="around" w:vAnchor="page" w:hAnchor="page" w:x="6809" w:y="13534"/>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44" w:hRule="exact" w:wrap="around" w:vAnchor="page" w:hAnchor="page" w:x="2792" w:y="3143"/>
        <w:shd w:val="clear" w:color="auto" w:fill="auto"/>
        <w:spacing w:line="245" w:lineRule="exact"/>
        <w:ind w:right="20" w:firstLine="220"/>
      </w:pPr>
      <w:r>
        <w:rPr>
          <w:rStyle w:val="0pt"/>
          <w:b/>
          <w:bCs/>
          <w:color w:val="000000"/>
        </w:rPr>
        <w:lastRenderedPageBreak/>
        <w:t>Тематическая композиция «Времена года». Контрастные цветовые состояния времён года. Живопись (гуашь), апплика</w:t>
      </w:r>
      <w:r>
        <w:rPr>
          <w:rStyle w:val="0pt"/>
          <w:b/>
          <w:bCs/>
          <w:color w:val="000000"/>
        </w:rPr>
        <w:softHyphen/>
        <w:t>ция или смешанная техника.</w:t>
      </w:r>
    </w:p>
    <w:p w:rsidR="00D45411" w:rsidRDefault="00D45411">
      <w:pPr>
        <w:pStyle w:val="a6"/>
        <w:framePr w:w="6346" w:h="10244" w:hRule="exact" w:wrap="around" w:vAnchor="page" w:hAnchor="page" w:x="2792" w:y="3143"/>
        <w:shd w:val="clear" w:color="auto" w:fill="auto"/>
        <w:spacing w:after="172" w:line="245" w:lineRule="exact"/>
        <w:ind w:right="20" w:firstLine="220"/>
      </w:pPr>
      <w:r>
        <w:rPr>
          <w:rStyle w:val="0pt"/>
          <w:b/>
          <w:bCs/>
          <w:color w:val="000000"/>
        </w:rPr>
        <w:t>Техника монотипии. Представления о симметрии. Развитие воображения.</w:t>
      </w:r>
    </w:p>
    <w:p w:rsidR="00D45411" w:rsidRDefault="00D45411">
      <w:pPr>
        <w:pStyle w:val="42"/>
        <w:framePr w:w="6346" w:h="10244" w:hRule="exact" w:wrap="around" w:vAnchor="page" w:hAnchor="page" w:x="2792" w:y="3143"/>
        <w:shd w:val="clear" w:color="auto" w:fill="auto"/>
        <w:spacing w:before="0" w:after="27" w:line="180" w:lineRule="exact"/>
        <w:jc w:val="left"/>
      </w:pPr>
      <w:bookmarkStart w:id="267" w:name="bookmark268"/>
      <w:r>
        <w:rPr>
          <w:rStyle w:val="40pt2"/>
          <w:color w:val="000000"/>
        </w:rPr>
        <w:t>Модуль «Скульптура»</w:t>
      </w:r>
      <w:bookmarkEnd w:id="267"/>
    </w:p>
    <w:p w:rsidR="00D45411" w:rsidRDefault="00D45411">
      <w:pPr>
        <w:pStyle w:val="a6"/>
        <w:framePr w:w="6346" w:h="10244" w:hRule="exact" w:wrap="around" w:vAnchor="page" w:hAnchor="page" w:x="2792" w:y="3143"/>
        <w:shd w:val="clear" w:color="auto" w:fill="auto"/>
        <w:spacing w:line="245" w:lineRule="exact"/>
        <w:ind w:right="20" w:firstLine="220"/>
      </w:pPr>
      <w:r>
        <w:rPr>
          <w:rStyle w:val="0pt"/>
          <w:b/>
          <w:bCs/>
          <w:color w:val="000000"/>
        </w:rPr>
        <w:t>Изображение в объёме. Приёмы работы с пластилином; до</w:t>
      </w:r>
      <w:r>
        <w:rPr>
          <w:rStyle w:val="0pt"/>
          <w:b/>
          <w:bCs/>
          <w:color w:val="000000"/>
        </w:rPr>
        <w:softHyphen/>
        <w:t>щечка, стек, тряпочка.</w:t>
      </w:r>
    </w:p>
    <w:p w:rsidR="00D45411" w:rsidRDefault="00D45411">
      <w:pPr>
        <w:pStyle w:val="a6"/>
        <w:framePr w:w="6346" w:h="10244" w:hRule="exact" w:wrap="around" w:vAnchor="page" w:hAnchor="page" w:x="2792" w:y="3143"/>
        <w:shd w:val="clear" w:color="auto" w:fill="auto"/>
        <w:spacing w:line="245" w:lineRule="exact"/>
        <w:ind w:right="20" w:firstLine="220"/>
      </w:pPr>
      <w:r>
        <w:rPr>
          <w:rStyle w:val="0pt"/>
          <w:b/>
          <w:bCs/>
          <w:color w:val="000000"/>
        </w:rPr>
        <w:t>Лепка зверушек из цельной формы (черепашки, ёжика, зай</w:t>
      </w:r>
      <w:r>
        <w:rPr>
          <w:rStyle w:val="0pt"/>
          <w:b/>
          <w:bCs/>
          <w:color w:val="000000"/>
        </w:rPr>
        <w:softHyphen/>
        <w:t>чика, птички и др.). Приёмы вытягивания, вдавливания, сги</w:t>
      </w:r>
      <w:r>
        <w:rPr>
          <w:rStyle w:val="0pt"/>
          <w:b/>
          <w:bCs/>
          <w:color w:val="000000"/>
        </w:rPr>
        <w:softHyphen/>
        <w:t>бания, скручивания.</w:t>
      </w:r>
    </w:p>
    <w:p w:rsidR="00D45411" w:rsidRDefault="00D45411">
      <w:pPr>
        <w:pStyle w:val="a6"/>
        <w:framePr w:w="6346" w:h="10244" w:hRule="exact" w:wrap="around" w:vAnchor="page" w:hAnchor="page" w:x="2792" w:y="3143"/>
        <w:shd w:val="clear" w:color="auto" w:fill="auto"/>
        <w:spacing w:line="245" w:lineRule="exact"/>
        <w:ind w:right="20" w:firstLine="220"/>
      </w:pPr>
      <w:r>
        <w:rPr>
          <w:rStyle w:val="0pt"/>
          <w:b/>
          <w:bCs/>
          <w:color w:val="000000"/>
        </w:rPr>
        <w:t>Лепка игрушки, характерной для одного из наиболее извест</w:t>
      </w:r>
      <w:r>
        <w:rPr>
          <w:rStyle w:val="0pt"/>
          <w:b/>
          <w:bCs/>
          <w:color w:val="000000"/>
        </w:rPr>
        <w:softHyphen/>
        <w:t>ных народных художественных промыслов (дымковская или каргопольская игрушка или по выбору учителя с учётом мест</w:t>
      </w:r>
      <w:r>
        <w:rPr>
          <w:rStyle w:val="0pt"/>
          <w:b/>
          <w:bCs/>
          <w:color w:val="000000"/>
        </w:rPr>
        <w:softHyphen/>
        <w:t>ных промыслов).</w:t>
      </w:r>
    </w:p>
    <w:p w:rsidR="00D45411" w:rsidRDefault="00D45411">
      <w:pPr>
        <w:pStyle w:val="a6"/>
        <w:framePr w:w="6346" w:h="10244" w:hRule="exact" w:wrap="around" w:vAnchor="page" w:hAnchor="page" w:x="2792" w:y="3143"/>
        <w:shd w:val="clear" w:color="auto" w:fill="auto"/>
        <w:spacing w:line="245" w:lineRule="exact"/>
        <w:ind w:right="20" w:firstLine="220"/>
      </w:pPr>
      <w:r>
        <w:rPr>
          <w:rStyle w:val="0pt"/>
          <w:b/>
          <w:bCs/>
          <w:color w:val="000000"/>
        </w:rPr>
        <w:t>Бумажная пластика. Овладение первичными приёмами над</w:t>
      </w:r>
      <w:r>
        <w:rPr>
          <w:rStyle w:val="0pt"/>
          <w:b/>
          <w:bCs/>
          <w:color w:val="000000"/>
        </w:rPr>
        <w:softHyphen/>
        <w:t>резания, закручивания, складывания.</w:t>
      </w:r>
    </w:p>
    <w:p w:rsidR="00D45411" w:rsidRDefault="00D45411">
      <w:pPr>
        <w:pStyle w:val="a6"/>
        <w:framePr w:w="6346" w:h="10244" w:hRule="exact" w:wrap="around" w:vAnchor="page" w:hAnchor="page" w:x="2792" w:y="3143"/>
        <w:shd w:val="clear" w:color="auto" w:fill="auto"/>
        <w:spacing w:after="172" w:line="245" w:lineRule="exact"/>
        <w:ind w:firstLine="220"/>
      </w:pPr>
      <w:r>
        <w:rPr>
          <w:rStyle w:val="0pt"/>
          <w:b/>
          <w:bCs/>
          <w:color w:val="000000"/>
        </w:rPr>
        <w:t>Объёмная аппликация из бумаги и картона.</w:t>
      </w:r>
    </w:p>
    <w:p w:rsidR="00D45411" w:rsidRDefault="00D45411">
      <w:pPr>
        <w:pStyle w:val="42"/>
        <w:framePr w:w="6346" w:h="10244" w:hRule="exact" w:wrap="around" w:vAnchor="page" w:hAnchor="page" w:x="2792" w:y="3143"/>
        <w:shd w:val="clear" w:color="auto" w:fill="auto"/>
        <w:spacing w:before="0" w:after="27" w:line="180" w:lineRule="exact"/>
        <w:jc w:val="left"/>
      </w:pPr>
      <w:bookmarkStart w:id="268" w:name="bookmark269"/>
      <w:r>
        <w:rPr>
          <w:rStyle w:val="40pt2"/>
          <w:color w:val="000000"/>
        </w:rPr>
        <w:t>Модуль «Декоративно-прикладное искусство»</w:t>
      </w:r>
      <w:bookmarkEnd w:id="268"/>
    </w:p>
    <w:p w:rsidR="00D45411" w:rsidRDefault="00D45411">
      <w:pPr>
        <w:pStyle w:val="a6"/>
        <w:framePr w:w="6346" w:h="10244" w:hRule="exact" w:wrap="around" w:vAnchor="page" w:hAnchor="page" w:x="2792" w:y="3143"/>
        <w:shd w:val="clear" w:color="auto" w:fill="auto"/>
        <w:spacing w:line="245" w:lineRule="exact"/>
        <w:ind w:right="20" w:firstLine="220"/>
      </w:pPr>
      <w:r>
        <w:rPr>
          <w:rStyle w:val="0pt"/>
          <w:b/>
          <w:bCs/>
          <w:color w:val="000000"/>
        </w:rPr>
        <w:t>Узоры в природе. Наблюдение узоров в живой природе (в ус</w:t>
      </w:r>
      <w:r>
        <w:rPr>
          <w:rStyle w:val="0pt"/>
          <w:b/>
          <w:bCs/>
          <w:color w:val="000000"/>
        </w:rPr>
        <w:softHyphen/>
        <w:t>ловиях урока на основе фотографий). Эмоционально-эстетиче</w:t>
      </w:r>
      <w:r>
        <w:rPr>
          <w:rStyle w:val="0pt"/>
          <w:b/>
          <w:bCs/>
          <w:color w:val="000000"/>
        </w:rPr>
        <w:softHyphen/>
        <w:t>ское восприятие объектов действительности. Ассоциативное сопоставление с орнаментами в предметах декоративно-при</w:t>
      </w:r>
      <w:r>
        <w:rPr>
          <w:rStyle w:val="0pt"/>
          <w:b/>
          <w:bCs/>
          <w:color w:val="000000"/>
        </w:rPr>
        <w:softHyphen/>
        <w:t>кладного искусства.</w:t>
      </w:r>
    </w:p>
    <w:p w:rsidR="00D45411" w:rsidRDefault="00D45411">
      <w:pPr>
        <w:pStyle w:val="a6"/>
        <w:framePr w:w="6346" w:h="10244" w:hRule="exact" w:wrap="around" w:vAnchor="page" w:hAnchor="page" w:x="2792" w:y="3143"/>
        <w:shd w:val="clear" w:color="auto" w:fill="auto"/>
        <w:spacing w:line="245" w:lineRule="exact"/>
        <w:ind w:right="20" w:firstLine="220"/>
      </w:pPr>
      <w:r>
        <w:rPr>
          <w:rStyle w:val="0pt"/>
          <w:b/>
          <w:bCs/>
          <w:color w:val="000000"/>
        </w:rPr>
        <w:t>Узоры и орнаменты, создаваемые людьми, и разнообразие их видов. Орнаменты геометрические и растительные. Декоратив</w:t>
      </w:r>
      <w:r>
        <w:rPr>
          <w:rStyle w:val="0pt"/>
          <w:b/>
          <w:bCs/>
          <w:color w:val="000000"/>
        </w:rPr>
        <w:softHyphen/>
        <w:t>ная композиция в круге или в полосе.</w:t>
      </w:r>
    </w:p>
    <w:p w:rsidR="00D45411" w:rsidRDefault="00D45411">
      <w:pPr>
        <w:pStyle w:val="a6"/>
        <w:framePr w:w="6346" w:h="10244" w:hRule="exact" w:wrap="around" w:vAnchor="page" w:hAnchor="page" w:x="2792" w:y="3143"/>
        <w:shd w:val="clear" w:color="auto" w:fill="auto"/>
        <w:spacing w:line="245" w:lineRule="exact"/>
        <w:ind w:right="20" w:firstLine="220"/>
      </w:pPr>
      <w:r>
        <w:rPr>
          <w:rStyle w:val="0pt"/>
          <w:b/>
          <w:bCs/>
          <w:color w:val="000000"/>
        </w:rPr>
        <w:t>Представления о симметрии и наблюдение её в природе. По</w:t>
      </w:r>
      <w:r>
        <w:rPr>
          <w:rStyle w:val="0pt"/>
          <w:b/>
          <w:bCs/>
          <w:color w:val="000000"/>
        </w:rPr>
        <w:softHyphen/>
        <w:t>следовательное ведение работы над изображением бабочки по представлению, использование линии симметрии при составле</w:t>
      </w:r>
      <w:r>
        <w:rPr>
          <w:rStyle w:val="0pt"/>
          <w:b/>
          <w:bCs/>
          <w:color w:val="000000"/>
        </w:rPr>
        <w:softHyphen/>
        <w:t>нии узора крыльев.</w:t>
      </w:r>
    </w:p>
    <w:p w:rsidR="00D45411" w:rsidRDefault="00D45411">
      <w:pPr>
        <w:pStyle w:val="a6"/>
        <w:framePr w:w="6346" w:h="10244" w:hRule="exact" w:wrap="around" w:vAnchor="page" w:hAnchor="page" w:x="2792" w:y="3143"/>
        <w:shd w:val="clear" w:color="auto" w:fill="auto"/>
        <w:spacing w:line="245" w:lineRule="exact"/>
        <w:ind w:right="20" w:firstLine="220"/>
      </w:pPr>
      <w:r>
        <w:rPr>
          <w:rStyle w:val="0pt"/>
          <w:b/>
          <w:bCs/>
          <w:color w:val="000000"/>
        </w:rPr>
        <w:t>Орнамент, характерный для игрушек одного из наиболее из</w:t>
      </w:r>
      <w:r>
        <w:rPr>
          <w:rStyle w:val="0pt"/>
          <w:b/>
          <w:bCs/>
          <w:color w:val="000000"/>
        </w:rPr>
        <w:softHyphen/>
        <w:t>вестных народных художественных промыслов: дымковская или каргопольская игрушка (или по выбору учителя с учётом местных промыслов).</w:t>
      </w:r>
    </w:p>
    <w:p w:rsidR="00D45411" w:rsidRDefault="00D45411">
      <w:pPr>
        <w:pStyle w:val="a6"/>
        <w:framePr w:w="6346" w:h="10244" w:hRule="exact" w:wrap="around" w:vAnchor="page" w:hAnchor="page" w:x="2792" w:y="3143"/>
        <w:shd w:val="clear" w:color="auto" w:fill="auto"/>
        <w:spacing w:line="245" w:lineRule="exact"/>
        <w:ind w:right="20" w:firstLine="320"/>
        <w:jc w:val="left"/>
      </w:pPr>
      <w:r>
        <w:rPr>
          <w:rStyle w:val="0pt"/>
          <w:b/>
          <w:bCs/>
          <w:color w:val="000000"/>
        </w:rPr>
        <w:t>Дизайн предмета: изготовление нарядной упаковки путём складывания бумаги и аппликации.</w:t>
      </w:r>
    </w:p>
    <w:p w:rsidR="00D45411" w:rsidRDefault="00D45411">
      <w:pPr>
        <w:pStyle w:val="a6"/>
        <w:framePr w:w="6346" w:h="10244" w:hRule="exact" w:wrap="around" w:vAnchor="page" w:hAnchor="page" w:x="2792" w:y="3143"/>
        <w:shd w:val="clear" w:color="auto" w:fill="auto"/>
        <w:spacing w:line="245" w:lineRule="exact"/>
        <w:ind w:right="20" w:firstLine="220"/>
      </w:pPr>
      <w:r>
        <w:rPr>
          <w:rStyle w:val="0pt"/>
          <w:b/>
          <w:bCs/>
          <w:color w:val="000000"/>
        </w:rPr>
        <w:t>Оригами — создание игрушки для новогодней ёлки. Приёмы складывания бумаги.</w:t>
      </w:r>
    </w:p>
    <w:p w:rsidR="00D45411" w:rsidRDefault="00D45411">
      <w:pPr>
        <w:pStyle w:val="a5"/>
        <w:framePr w:wrap="around" w:vAnchor="page" w:hAnchor="page" w:x="2782" w:y="13592"/>
        <w:shd w:val="clear" w:color="auto" w:fill="auto"/>
        <w:spacing w:line="130" w:lineRule="exact"/>
        <w:ind w:left="20"/>
      </w:pPr>
      <w:r>
        <w:rPr>
          <w:rStyle w:val="0pt5"/>
          <w:color w:val="000000"/>
        </w:rPr>
        <w:t>ИЗОБРАЗИТЕЛЬНОЕ ИСКУССТВО. 1—4 классы</w:t>
      </w:r>
    </w:p>
    <w:p w:rsidR="00D45411" w:rsidRDefault="00D45411">
      <w:pPr>
        <w:pStyle w:val="a5"/>
        <w:framePr w:wrap="around" w:vAnchor="page" w:hAnchor="page" w:x="8849" w:y="13597"/>
        <w:shd w:val="clear" w:color="auto" w:fill="auto"/>
        <w:spacing w:line="130" w:lineRule="exact"/>
        <w:ind w:left="20"/>
      </w:pPr>
      <w:r>
        <w:rPr>
          <w:rStyle w:val="0pt5"/>
          <w:color w:val="000000"/>
        </w:rPr>
        <w:t>393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46" w:h="10225" w:hRule="exact" w:wrap="around" w:vAnchor="page" w:hAnchor="page" w:x="2792" w:y="3104"/>
        <w:shd w:val="clear" w:color="auto" w:fill="auto"/>
        <w:spacing w:before="0" w:after="27" w:line="180" w:lineRule="exact"/>
        <w:jc w:val="left"/>
      </w:pPr>
      <w:bookmarkStart w:id="269" w:name="bookmark270"/>
      <w:r>
        <w:rPr>
          <w:rStyle w:val="40pt2"/>
          <w:color w:val="000000"/>
        </w:rPr>
        <w:lastRenderedPageBreak/>
        <w:t>Модуль «Архитектура»</w:t>
      </w:r>
      <w:bookmarkEnd w:id="269"/>
    </w:p>
    <w:p w:rsidR="00D45411" w:rsidRDefault="00D45411">
      <w:pPr>
        <w:pStyle w:val="a6"/>
        <w:framePr w:w="6346" w:h="10225" w:hRule="exact" w:wrap="around" w:vAnchor="page" w:hAnchor="page" w:x="2792" w:y="3104"/>
        <w:shd w:val="clear" w:color="auto" w:fill="auto"/>
        <w:spacing w:line="245" w:lineRule="exact"/>
        <w:ind w:right="20" w:firstLine="220"/>
      </w:pPr>
      <w:r>
        <w:rPr>
          <w:rStyle w:val="0pt"/>
          <w:b/>
          <w:bCs/>
          <w:color w:val="000000"/>
        </w:rPr>
        <w:t>Наблюдение разнообразных архитектурных зданий в окру</w:t>
      </w:r>
      <w:r>
        <w:rPr>
          <w:rStyle w:val="0pt"/>
          <w:b/>
          <w:bCs/>
          <w:color w:val="000000"/>
        </w:rPr>
        <w:softHyphen/>
        <w:t>жающем мире (по фотографиям), обсуждение особенностей и составных частей зданий.</w:t>
      </w:r>
    </w:p>
    <w:p w:rsidR="00D45411" w:rsidRDefault="00D45411">
      <w:pPr>
        <w:pStyle w:val="a6"/>
        <w:framePr w:w="6346" w:h="10225" w:hRule="exact" w:wrap="around" w:vAnchor="page" w:hAnchor="page" w:x="2792" w:y="3104"/>
        <w:shd w:val="clear" w:color="auto" w:fill="auto"/>
        <w:spacing w:line="245" w:lineRule="exact"/>
        <w:ind w:right="20" w:firstLine="220"/>
      </w:pPr>
      <w:r>
        <w:rPr>
          <w:rStyle w:val="0pt"/>
          <w:b/>
          <w:bCs/>
          <w:color w:val="000000"/>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D45411" w:rsidRDefault="00D45411">
      <w:pPr>
        <w:pStyle w:val="a6"/>
        <w:framePr w:w="6346" w:h="10225" w:hRule="exact" w:wrap="around" w:vAnchor="page" w:hAnchor="page" w:x="2792" w:y="3104"/>
        <w:shd w:val="clear" w:color="auto" w:fill="auto"/>
        <w:spacing w:after="172" w:line="245" w:lineRule="exact"/>
        <w:ind w:right="20" w:firstLine="220"/>
      </w:pPr>
      <w:r>
        <w:rPr>
          <w:rStyle w:val="0pt"/>
          <w:b/>
          <w:bCs/>
          <w:color w:val="000000"/>
        </w:rPr>
        <w:t>Макетирование (или аппликация) пространственной среды сказочного города из бумаги, картона или пластилина.</w:t>
      </w:r>
    </w:p>
    <w:p w:rsidR="00D45411" w:rsidRDefault="00D45411">
      <w:pPr>
        <w:pStyle w:val="42"/>
        <w:framePr w:w="6346" w:h="10225" w:hRule="exact" w:wrap="around" w:vAnchor="page" w:hAnchor="page" w:x="2792" w:y="3104"/>
        <w:shd w:val="clear" w:color="auto" w:fill="auto"/>
        <w:spacing w:before="0" w:after="27" w:line="180" w:lineRule="exact"/>
        <w:jc w:val="left"/>
      </w:pPr>
      <w:bookmarkStart w:id="270" w:name="bookmark271"/>
      <w:r>
        <w:rPr>
          <w:rStyle w:val="40pt2"/>
          <w:color w:val="000000"/>
        </w:rPr>
        <w:t>Модуль «Восприятие произведений искусства»</w:t>
      </w:r>
      <w:bookmarkEnd w:id="270"/>
    </w:p>
    <w:p w:rsidR="00D45411" w:rsidRDefault="00D45411">
      <w:pPr>
        <w:pStyle w:val="a6"/>
        <w:framePr w:w="6346" w:h="10225" w:hRule="exact" w:wrap="around" w:vAnchor="page" w:hAnchor="page" w:x="2792" w:y="3104"/>
        <w:shd w:val="clear" w:color="auto" w:fill="auto"/>
        <w:spacing w:line="245" w:lineRule="exact"/>
        <w:ind w:right="20" w:firstLine="220"/>
      </w:pPr>
      <w:r>
        <w:rPr>
          <w:rStyle w:val="0pt"/>
          <w:b/>
          <w:bCs/>
          <w:color w:val="000000"/>
        </w:rPr>
        <w:t>Восприятие произведений детского творчества. Обсуждение сюжетного и эмоционального содержания детских работ.</w:t>
      </w:r>
    </w:p>
    <w:p w:rsidR="00D45411" w:rsidRDefault="00D45411">
      <w:pPr>
        <w:pStyle w:val="a6"/>
        <w:framePr w:w="6346" w:h="10225" w:hRule="exact" w:wrap="around" w:vAnchor="page" w:hAnchor="page" w:x="2792" w:y="3104"/>
        <w:shd w:val="clear" w:color="auto" w:fill="auto"/>
        <w:spacing w:line="245" w:lineRule="exact"/>
        <w:ind w:right="20" w:firstLine="220"/>
      </w:pPr>
      <w:r>
        <w:rPr>
          <w:rStyle w:val="0pt"/>
          <w:b/>
          <w:bCs/>
          <w:color w:val="000000"/>
        </w:rPr>
        <w:t>Художественное наблюдение окружающего мира природы и предметной среды жизни человека в зависимости от поставлен</w:t>
      </w:r>
      <w:r>
        <w:rPr>
          <w:rStyle w:val="0pt"/>
          <w:b/>
          <w:bCs/>
          <w:color w:val="000000"/>
        </w:rPr>
        <w:softHyphen/>
        <w:t>ной аналитической и эстетической задачи наблюдения (уста</w:t>
      </w:r>
      <w:r>
        <w:rPr>
          <w:rStyle w:val="0pt"/>
          <w:b/>
          <w:bCs/>
          <w:color w:val="000000"/>
        </w:rPr>
        <w:softHyphen/>
        <w:t>новки).</w:t>
      </w:r>
    </w:p>
    <w:p w:rsidR="00D45411" w:rsidRDefault="00D45411">
      <w:pPr>
        <w:pStyle w:val="a6"/>
        <w:framePr w:w="6346" w:h="10225" w:hRule="exact" w:wrap="around" w:vAnchor="page" w:hAnchor="page" w:x="2792" w:y="3104"/>
        <w:shd w:val="clear" w:color="auto" w:fill="auto"/>
        <w:spacing w:line="245" w:lineRule="exact"/>
        <w:ind w:right="20" w:firstLine="220"/>
      </w:pPr>
      <w:r>
        <w:rPr>
          <w:rStyle w:val="0pt"/>
          <w:b/>
          <w:bCs/>
          <w:color w:val="000000"/>
        </w:rPr>
        <w:t>Рассматривание иллюстраций детской книги на основе со</w:t>
      </w:r>
      <w:r>
        <w:rPr>
          <w:rStyle w:val="0pt"/>
          <w:b/>
          <w:bCs/>
          <w:color w:val="000000"/>
        </w:rPr>
        <w:softHyphen/>
        <w:t>держательных установок учителя в соответствии с изучаемой темой.</w:t>
      </w:r>
    </w:p>
    <w:p w:rsidR="00D45411" w:rsidRDefault="00D45411">
      <w:pPr>
        <w:pStyle w:val="a6"/>
        <w:framePr w:w="6346" w:h="10225" w:hRule="exact" w:wrap="around" w:vAnchor="page" w:hAnchor="page" w:x="2792" w:y="3104"/>
        <w:shd w:val="clear" w:color="auto" w:fill="auto"/>
        <w:spacing w:line="245" w:lineRule="exact"/>
        <w:ind w:right="20" w:firstLine="220"/>
      </w:pPr>
      <w:r>
        <w:rPr>
          <w:rStyle w:val="0pt"/>
          <w:b/>
          <w:bCs/>
          <w:color w:val="000000"/>
        </w:rPr>
        <w:t>Знакомство с картиной, в которой ярко выражено эмоцио</w:t>
      </w:r>
      <w:r>
        <w:rPr>
          <w:rStyle w:val="0pt"/>
          <w:b/>
          <w:bCs/>
          <w:color w:val="000000"/>
        </w:rPr>
        <w:softHyphen/>
        <w:t>нальное состояние, или с картиной, написанной на сказочный сюжет (произведения В. М. Васнецова, М. А. Врубеля и другие по выбору учителя).</w:t>
      </w:r>
    </w:p>
    <w:p w:rsidR="00D45411" w:rsidRDefault="00D45411">
      <w:pPr>
        <w:pStyle w:val="a6"/>
        <w:framePr w:w="6346" w:h="10225" w:hRule="exact" w:wrap="around" w:vAnchor="page" w:hAnchor="page" w:x="2792" w:y="3104"/>
        <w:shd w:val="clear" w:color="auto" w:fill="auto"/>
        <w:spacing w:after="172" w:line="245" w:lineRule="exact"/>
        <w:ind w:right="20" w:firstLine="220"/>
      </w:pPr>
      <w:r>
        <w:rPr>
          <w:rStyle w:val="0pt"/>
          <w:b/>
          <w:bCs/>
          <w:color w:val="000000"/>
        </w:rPr>
        <w:t>Художник и зритель. Освоение зрительских умений на осно</w:t>
      </w:r>
      <w:r>
        <w:rPr>
          <w:rStyle w:val="0pt"/>
          <w:b/>
          <w:bCs/>
          <w:color w:val="000000"/>
        </w:rPr>
        <w:softHyphen/>
        <w:t>ве получаемых знаний и творческих практических задач — установок наблюдения. Ассоциации из личного опыта учащих</w:t>
      </w:r>
      <w:r>
        <w:rPr>
          <w:rStyle w:val="0pt"/>
          <w:b/>
          <w:bCs/>
          <w:color w:val="000000"/>
        </w:rPr>
        <w:softHyphen/>
        <w:t>ся и оценка эмоционального содержания произведений.</w:t>
      </w:r>
    </w:p>
    <w:p w:rsidR="00D45411" w:rsidRDefault="00D45411">
      <w:pPr>
        <w:pStyle w:val="42"/>
        <w:framePr w:w="6346" w:h="10225" w:hRule="exact" w:wrap="around" w:vAnchor="page" w:hAnchor="page" w:x="2792" w:y="3104"/>
        <w:shd w:val="clear" w:color="auto" w:fill="auto"/>
        <w:spacing w:before="0" w:after="27" w:line="180" w:lineRule="exact"/>
        <w:jc w:val="left"/>
      </w:pPr>
      <w:bookmarkStart w:id="271" w:name="bookmark272"/>
      <w:r>
        <w:rPr>
          <w:rStyle w:val="40pt2"/>
          <w:color w:val="000000"/>
        </w:rPr>
        <w:t>Модуль «Азбука цифровой графики»</w:t>
      </w:r>
      <w:bookmarkEnd w:id="271"/>
    </w:p>
    <w:p w:rsidR="00D45411" w:rsidRDefault="00D45411">
      <w:pPr>
        <w:pStyle w:val="a6"/>
        <w:framePr w:w="6346" w:h="10225" w:hRule="exact" w:wrap="around" w:vAnchor="page" w:hAnchor="page" w:x="2792" w:y="3104"/>
        <w:shd w:val="clear" w:color="auto" w:fill="auto"/>
        <w:spacing w:line="245" w:lineRule="exact"/>
        <w:ind w:right="20" w:firstLine="220"/>
      </w:pPr>
      <w:r>
        <w:rPr>
          <w:rStyle w:val="0pt"/>
          <w:b/>
          <w:bCs/>
          <w:color w:val="000000"/>
        </w:rPr>
        <w:t>Фотографирование мелких деталей природы, выражение яр</w:t>
      </w:r>
      <w:r>
        <w:rPr>
          <w:rStyle w:val="0pt"/>
          <w:b/>
          <w:bCs/>
          <w:color w:val="000000"/>
        </w:rPr>
        <w:softHyphen/>
        <w:t>ких зрительных впечатлений.</w:t>
      </w:r>
    </w:p>
    <w:p w:rsidR="00D45411" w:rsidRDefault="00D45411">
      <w:pPr>
        <w:pStyle w:val="a6"/>
        <w:framePr w:w="6346" w:h="10225" w:hRule="exact" w:wrap="around" w:vAnchor="page" w:hAnchor="page" w:x="2792" w:y="3104"/>
        <w:shd w:val="clear" w:color="auto" w:fill="auto"/>
        <w:spacing w:after="164" w:line="245" w:lineRule="exact"/>
        <w:ind w:right="20" w:firstLine="220"/>
      </w:pPr>
      <w:r>
        <w:rPr>
          <w:rStyle w:val="0pt"/>
          <w:b/>
          <w:bCs/>
          <w:color w:val="000000"/>
        </w:rPr>
        <w:t>Обсуждение в условиях урока ученических фотографий, со</w:t>
      </w:r>
      <w:r>
        <w:rPr>
          <w:rStyle w:val="0pt"/>
          <w:b/>
          <w:bCs/>
          <w:color w:val="000000"/>
        </w:rPr>
        <w:softHyphen/>
        <w:t>ответствующих изучаемой теме.</w:t>
      </w:r>
    </w:p>
    <w:p w:rsidR="00D45411" w:rsidRDefault="00D45411">
      <w:pPr>
        <w:pStyle w:val="61"/>
        <w:framePr w:w="6346" w:h="10225" w:hRule="exact" w:wrap="around" w:vAnchor="page" w:hAnchor="page" w:x="2792" w:y="3104"/>
        <w:shd w:val="clear" w:color="auto" w:fill="auto"/>
        <w:spacing w:before="0" w:after="96" w:line="190" w:lineRule="exact"/>
      </w:pPr>
      <w:bookmarkStart w:id="272" w:name="bookmark273"/>
      <w:r>
        <w:rPr>
          <w:rStyle w:val="60pt5"/>
          <w:color w:val="000000"/>
        </w:rPr>
        <w:t xml:space="preserve">2 КЛАСС </w:t>
      </w:r>
      <w:r>
        <w:rPr>
          <w:rStyle w:val="6TimesNewRoman3"/>
          <w:color w:val="000000"/>
        </w:rPr>
        <w:t>(34</w:t>
      </w:r>
      <w:r>
        <w:rPr>
          <w:rStyle w:val="60pt5"/>
          <w:color w:val="000000"/>
        </w:rPr>
        <w:t xml:space="preserve"> ч)</w:t>
      </w:r>
      <w:bookmarkEnd w:id="272"/>
    </w:p>
    <w:p w:rsidR="00D45411" w:rsidRDefault="00D45411">
      <w:pPr>
        <w:pStyle w:val="42"/>
        <w:framePr w:w="6346" w:h="10225" w:hRule="exact" w:wrap="around" w:vAnchor="page" w:hAnchor="page" w:x="2792" w:y="3104"/>
        <w:shd w:val="clear" w:color="auto" w:fill="auto"/>
        <w:spacing w:before="0" w:after="27" w:line="180" w:lineRule="exact"/>
        <w:jc w:val="left"/>
      </w:pPr>
      <w:bookmarkStart w:id="273" w:name="bookmark274"/>
      <w:r>
        <w:rPr>
          <w:rStyle w:val="40pt2"/>
          <w:color w:val="000000"/>
        </w:rPr>
        <w:t>Модуль «Графика»</w:t>
      </w:r>
      <w:bookmarkEnd w:id="273"/>
    </w:p>
    <w:p w:rsidR="00D45411" w:rsidRDefault="00D45411">
      <w:pPr>
        <w:pStyle w:val="a6"/>
        <w:framePr w:w="6346" w:h="10225" w:hRule="exact" w:wrap="around" w:vAnchor="page" w:hAnchor="page" w:x="2792" w:y="3104"/>
        <w:shd w:val="clear" w:color="auto" w:fill="auto"/>
        <w:spacing w:line="245" w:lineRule="exact"/>
        <w:ind w:right="20" w:firstLine="220"/>
      </w:pPr>
      <w:r>
        <w:rPr>
          <w:rStyle w:val="0pt"/>
          <w:b/>
          <w:bCs/>
          <w:color w:val="000000"/>
        </w:rPr>
        <w:t>Ритм линий. Выразительность линии. Художественные ма</w:t>
      </w:r>
      <w:r>
        <w:rPr>
          <w:rStyle w:val="0pt"/>
          <w:b/>
          <w:bCs/>
          <w:color w:val="000000"/>
        </w:rPr>
        <w:softHyphen/>
        <w:t>териалы для линейного рисунка и их свойства. Развитие навы</w:t>
      </w:r>
      <w:r>
        <w:rPr>
          <w:rStyle w:val="0pt"/>
          <w:b/>
          <w:bCs/>
          <w:color w:val="000000"/>
        </w:rPr>
        <w:softHyphen/>
        <w:t>ков линейного рисунка.</w:t>
      </w:r>
    </w:p>
    <w:p w:rsidR="00D45411" w:rsidRDefault="00D45411">
      <w:pPr>
        <w:pStyle w:val="a5"/>
        <w:framePr w:wrap="around" w:vAnchor="page" w:hAnchor="page" w:x="2772" w:y="13577"/>
        <w:shd w:val="clear" w:color="auto" w:fill="auto"/>
        <w:spacing w:line="130" w:lineRule="exact"/>
        <w:ind w:left="20"/>
      </w:pPr>
      <w:r>
        <w:rPr>
          <w:rStyle w:val="0pt5"/>
          <w:color w:val="000000"/>
        </w:rPr>
        <w:t>394</w:t>
      </w:r>
    </w:p>
    <w:p w:rsidR="00D45411" w:rsidRDefault="00D45411">
      <w:pPr>
        <w:pStyle w:val="a5"/>
        <w:framePr w:wrap="around" w:vAnchor="page" w:hAnchor="page" w:x="6809" w:y="1355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7" w:hRule="exact" w:wrap="around" w:vAnchor="page" w:hAnchor="page" w:x="2792" w:y="3108"/>
        <w:shd w:val="clear" w:color="auto" w:fill="auto"/>
        <w:spacing w:line="240" w:lineRule="exact"/>
        <w:ind w:right="20" w:firstLine="220"/>
      </w:pPr>
      <w:r>
        <w:rPr>
          <w:rStyle w:val="0pt"/>
          <w:b/>
          <w:bCs/>
          <w:color w:val="000000"/>
        </w:rPr>
        <w:lastRenderedPageBreak/>
        <w:t>Пастель и мелки — особенности и выразительные свойства графических материалов, приёмы работы.</w:t>
      </w:r>
    </w:p>
    <w:p w:rsidR="00D45411" w:rsidRDefault="00D45411">
      <w:pPr>
        <w:pStyle w:val="a6"/>
        <w:framePr w:w="6346" w:h="10277" w:hRule="exact" w:wrap="around" w:vAnchor="page" w:hAnchor="page" w:x="2792" w:y="3108"/>
        <w:shd w:val="clear" w:color="auto" w:fill="auto"/>
        <w:spacing w:line="240" w:lineRule="exact"/>
        <w:ind w:right="20" w:firstLine="220"/>
      </w:pPr>
      <w:r>
        <w:rPr>
          <w:rStyle w:val="0pt"/>
          <w:b/>
          <w:bCs/>
          <w:color w:val="000000"/>
        </w:rPr>
        <w:t>Ритм пятен: освоение основ композиции. Расположение пят</w:t>
      </w:r>
      <w:r>
        <w:rPr>
          <w:rStyle w:val="0pt"/>
          <w:b/>
          <w:bCs/>
          <w:color w:val="000000"/>
        </w:rPr>
        <w:softHyphen/>
        <w:t>на на плоскости листа: сгущение, разброс, доминанта, равно</w:t>
      </w:r>
      <w:r>
        <w:rPr>
          <w:rStyle w:val="0pt"/>
          <w:b/>
          <w:bCs/>
          <w:color w:val="000000"/>
        </w:rPr>
        <w:softHyphen/>
        <w:t>весие, спокойствие и движение.</w:t>
      </w:r>
    </w:p>
    <w:p w:rsidR="00D45411" w:rsidRDefault="00D45411">
      <w:pPr>
        <w:pStyle w:val="a6"/>
        <w:framePr w:w="6346" w:h="10277" w:hRule="exact" w:wrap="around" w:vAnchor="page" w:hAnchor="page" w:x="2792" w:y="3108"/>
        <w:shd w:val="clear" w:color="auto" w:fill="auto"/>
        <w:spacing w:line="240" w:lineRule="exact"/>
        <w:ind w:right="20" w:firstLine="220"/>
      </w:pPr>
      <w:r>
        <w:rPr>
          <w:rStyle w:val="0pt"/>
          <w:b/>
          <w:bCs/>
          <w:color w:val="000000"/>
        </w:rPr>
        <w:t>Пропорции — соотношение частей и целого. Развитие ана</w:t>
      </w:r>
      <w:r>
        <w:rPr>
          <w:rStyle w:val="0pt"/>
          <w:b/>
          <w:bCs/>
          <w:color w:val="000000"/>
        </w:rPr>
        <w:softHyphen/>
        <w:t>литических навыков видения пропорций. Выразительные свойства пропорций (на основе рисунков птиц).</w:t>
      </w:r>
    </w:p>
    <w:p w:rsidR="00D45411" w:rsidRDefault="00D45411">
      <w:pPr>
        <w:pStyle w:val="a6"/>
        <w:framePr w:w="6346" w:h="10277" w:hRule="exact" w:wrap="around" w:vAnchor="page" w:hAnchor="page" w:x="2792" w:y="3108"/>
        <w:shd w:val="clear" w:color="auto" w:fill="auto"/>
        <w:spacing w:line="240" w:lineRule="exact"/>
        <w:ind w:right="20" w:firstLine="220"/>
      </w:pPr>
      <w:r>
        <w:rPr>
          <w:rStyle w:val="0pt"/>
          <w:b/>
          <w:bCs/>
          <w:color w:val="000000"/>
        </w:rPr>
        <w:t>Рисунок с натуры простого предмета. Расположение предме</w:t>
      </w:r>
      <w:r>
        <w:rPr>
          <w:rStyle w:val="0pt"/>
          <w:b/>
          <w:bCs/>
          <w:color w:val="000000"/>
        </w:rPr>
        <w:softHyphen/>
        <w:t>та на листе бумаги. Определение формы предмета. Соотноше</w:t>
      </w:r>
      <w:r>
        <w:rPr>
          <w:rStyle w:val="0pt"/>
          <w:b/>
          <w:bCs/>
          <w:color w:val="000000"/>
        </w:rPr>
        <w:softHyphen/>
        <w:t>ние частей предмета. Светлые и тёмные части предмета, тень под предметом. Штриховка. Умение внимательно рассматри</w:t>
      </w:r>
      <w:r>
        <w:rPr>
          <w:rStyle w:val="0pt"/>
          <w:b/>
          <w:bCs/>
          <w:color w:val="000000"/>
        </w:rPr>
        <w:softHyphen/>
        <w:t>вать и анализировать форму натурного предмета.</w:t>
      </w:r>
    </w:p>
    <w:p w:rsidR="00D45411" w:rsidRDefault="00D45411">
      <w:pPr>
        <w:pStyle w:val="a6"/>
        <w:framePr w:w="6346" w:h="10277" w:hRule="exact" w:wrap="around" w:vAnchor="page" w:hAnchor="page" w:x="2792" w:y="3108"/>
        <w:shd w:val="clear" w:color="auto" w:fill="auto"/>
        <w:spacing w:after="168" w:line="240" w:lineRule="exact"/>
        <w:ind w:right="20" w:firstLine="220"/>
      </w:pPr>
      <w:r>
        <w:rPr>
          <w:rStyle w:val="0pt"/>
          <w:b/>
          <w:bCs/>
          <w:color w:val="000000"/>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D45411" w:rsidRDefault="00D45411">
      <w:pPr>
        <w:pStyle w:val="42"/>
        <w:framePr w:w="6346" w:h="10277" w:hRule="exact" w:wrap="around" w:vAnchor="page" w:hAnchor="page" w:x="2792" w:y="3108"/>
        <w:shd w:val="clear" w:color="auto" w:fill="auto"/>
        <w:spacing w:before="0" w:after="31" w:line="180" w:lineRule="exact"/>
        <w:jc w:val="left"/>
      </w:pPr>
      <w:bookmarkStart w:id="274" w:name="bookmark275"/>
      <w:r>
        <w:rPr>
          <w:rStyle w:val="40pt2"/>
          <w:color w:val="000000"/>
        </w:rPr>
        <w:t>Модуль «Живопись»</w:t>
      </w:r>
      <w:bookmarkEnd w:id="274"/>
    </w:p>
    <w:p w:rsidR="00D45411" w:rsidRDefault="00D45411">
      <w:pPr>
        <w:pStyle w:val="a6"/>
        <w:framePr w:w="6346" w:h="10277" w:hRule="exact" w:wrap="around" w:vAnchor="page" w:hAnchor="page" w:x="2792" w:y="3108"/>
        <w:shd w:val="clear" w:color="auto" w:fill="auto"/>
        <w:spacing w:line="240" w:lineRule="exact"/>
        <w:ind w:right="20" w:firstLine="220"/>
      </w:pPr>
      <w:r>
        <w:rPr>
          <w:rStyle w:val="0pt"/>
          <w:b/>
          <w:bCs/>
          <w:color w:val="000000"/>
        </w:rPr>
        <w:t>Цвета основные и составные. Развитие навыков смешивания красок и получения нового цвета. Приёмы работы гуашью. Раз</w:t>
      </w:r>
      <w:r>
        <w:rPr>
          <w:rStyle w:val="0pt"/>
          <w:b/>
          <w:bCs/>
          <w:color w:val="000000"/>
        </w:rPr>
        <w:softHyphen/>
        <w:t>ный характер мазков и движений кистью. Пастозное, плотное и прозрачное нанесение краски.</w:t>
      </w:r>
    </w:p>
    <w:p w:rsidR="00D45411" w:rsidRDefault="00D45411">
      <w:pPr>
        <w:pStyle w:val="a6"/>
        <w:framePr w:w="6346" w:h="10277" w:hRule="exact" w:wrap="around" w:vAnchor="page" w:hAnchor="page" w:x="2792" w:y="3108"/>
        <w:shd w:val="clear" w:color="auto" w:fill="auto"/>
        <w:spacing w:line="240" w:lineRule="exact"/>
        <w:ind w:right="20" w:firstLine="220"/>
      </w:pPr>
      <w:r>
        <w:rPr>
          <w:rStyle w:val="0pt"/>
          <w:b/>
          <w:bCs/>
          <w:color w:val="000000"/>
        </w:rPr>
        <w:t>Акварель и её свойства. Акварельные кисти. Приёмы работы акварелью.</w:t>
      </w:r>
    </w:p>
    <w:p w:rsidR="00D45411" w:rsidRDefault="00D45411">
      <w:pPr>
        <w:pStyle w:val="a6"/>
        <w:framePr w:w="6346" w:h="10277" w:hRule="exact" w:wrap="around" w:vAnchor="page" w:hAnchor="page" w:x="2792" w:y="3108"/>
        <w:shd w:val="clear" w:color="auto" w:fill="auto"/>
        <w:spacing w:line="240" w:lineRule="exact"/>
        <w:ind w:firstLine="220"/>
      </w:pPr>
      <w:r>
        <w:rPr>
          <w:rStyle w:val="0pt"/>
          <w:b/>
          <w:bCs/>
          <w:color w:val="000000"/>
        </w:rPr>
        <w:t>Цвет тёплый и холодный — цветовой контраст.</w:t>
      </w:r>
    </w:p>
    <w:p w:rsidR="00D45411" w:rsidRDefault="00D45411">
      <w:pPr>
        <w:pStyle w:val="a6"/>
        <w:framePr w:w="6346" w:h="10277" w:hRule="exact" w:wrap="around" w:vAnchor="page" w:hAnchor="page" w:x="2792" w:y="3108"/>
        <w:shd w:val="clear" w:color="auto" w:fill="auto"/>
        <w:spacing w:line="240" w:lineRule="exact"/>
        <w:ind w:right="20" w:firstLine="220"/>
      </w:pPr>
      <w:r>
        <w:rPr>
          <w:rStyle w:val="0pt"/>
          <w:b/>
          <w:bCs/>
          <w:color w:val="000000"/>
        </w:rPr>
        <w:t>Цвет тёмный и светлый (тональные отношения). Затемнение цвета с помощью тёмной краски и осветление цвета. Эмоцио</w:t>
      </w:r>
      <w:r>
        <w:rPr>
          <w:rStyle w:val="0pt"/>
          <w:b/>
          <w:bCs/>
          <w:color w:val="000000"/>
        </w:rPr>
        <w:softHyphen/>
        <w:t>нальная выразительность цветовых состояний и отношений.</w:t>
      </w:r>
    </w:p>
    <w:p w:rsidR="00D45411" w:rsidRDefault="00D45411">
      <w:pPr>
        <w:pStyle w:val="a6"/>
        <w:framePr w:w="6346" w:h="10277" w:hRule="exact" w:wrap="around" w:vAnchor="page" w:hAnchor="page" w:x="2792" w:y="3108"/>
        <w:shd w:val="clear" w:color="auto" w:fill="auto"/>
        <w:spacing w:line="240" w:lineRule="exact"/>
        <w:ind w:right="20" w:firstLine="220"/>
      </w:pPr>
      <w:r>
        <w:rPr>
          <w:rStyle w:val="0pt"/>
          <w:b/>
          <w:bCs/>
          <w:color w:val="000000"/>
        </w:rPr>
        <w:t>Цвет открытый — звонкий и приглушённый, тихий. Эмоцио</w:t>
      </w:r>
      <w:r>
        <w:rPr>
          <w:rStyle w:val="0pt"/>
          <w:b/>
          <w:bCs/>
          <w:color w:val="000000"/>
        </w:rPr>
        <w:softHyphen/>
        <w:t>нальная выразительность цвета.</w:t>
      </w:r>
    </w:p>
    <w:p w:rsidR="00D45411" w:rsidRDefault="00D45411">
      <w:pPr>
        <w:pStyle w:val="a6"/>
        <w:framePr w:w="6346" w:h="10277" w:hRule="exact" w:wrap="around" w:vAnchor="page" w:hAnchor="page" w:x="2792" w:y="3108"/>
        <w:shd w:val="clear" w:color="auto" w:fill="auto"/>
        <w:spacing w:line="240" w:lineRule="exact"/>
        <w:ind w:right="20" w:firstLine="220"/>
      </w:pPr>
      <w:r>
        <w:rPr>
          <w:rStyle w:val="0pt"/>
          <w:b/>
          <w:bCs/>
          <w:color w:val="000000"/>
        </w:rPr>
        <w:t>Изображение природы (моря) в разных контрастных состоя</w:t>
      </w:r>
      <w:r>
        <w:rPr>
          <w:rStyle w:val="0pt"/>
          <w:b/>
          <w:bCs/>
          <w:color w:val="000000"/>
        </w:rPr>
        <w:softHyphen/>
        <w:t>ниях погоды и соответствующих цветовых состояниях (туман, нежное утро, гроза, буря, ветер — по выбору учителя). Произ</w:t>
      </w:r>
      <w:r>
        <w:rPr>
          <w:rStyle w:val="0pt"/>
          <w:b/>
          <w:bCs/>
          <w:color w:val="000000"/>
        </w:rPr>
        <w:softHyphen/>
        <w:t>ведения И. К. Айвазовского.</w:t>
      </w:r>
    </w:p>
    <w:p w:rsidR="00D45411" w:rsidRDefault="00D45411">
      <w:pPr>
        <w:pStyle w:val="a6"/>
        <w:framePr w:w="6346" w:h="10277" w:hRule="exact" w:wrap="around" w:vAnchor="page" w:hAnchor="page" w:x="2792" w:y="3108"/>
        <w:shd w:val="clear" w:color="auto" w:fill="auto"/>
        <w:spacing w:after="168" w:line="240" w:lineRule="exact"/>
        <w:ind w:right="20" w:firstLine="220"/>
      </w:pPr>
      <w:r>
        <w:rPr>
          <w:rStyle w:val="0pt"/>
          <w:b/>
          <w:bCs/>
          <w:color w:val="000000"/>
        </w:rPr>
        <w:t>Изображение сказочного персонажа с ярко выраженным ха</w:t>
      </w:r>
      <w:r>
        <w:rPr>
          <w:rStyle w:val="0pt"/>
          <w:b/>
          <w:bCs/>
          <w:color w:val="000000"/>
        </w:rPr>
        <w:softHyphen/>
        <w:t>рактером (образ мужской или женский).</w:t>
      </w:r>
    </w:p>
    <w:p w:rsidR="00D45411" w:rsidRDefault="00D45411">
      <w:pPr>
        <w:pStyle w:val="42"/>
        <w:framePr w:w="6346" w:h="10277" w:hRule="exact" w:wrap="around" w:vAnchor="page" w:hAnchor="page" w:x="2792" w:y="3108"/>
        <w:shd w:val="clear" w:color="auto" w:fill="auto"/>
        <w:spacing w:before="0" w:after="31" w:line="180" w:lineRule="exact"/>
        <w:jc w:val="left"/>
      </w:pPr>
      <w:bookmarkStart w:id="275" w:name="bookmark276"/>
      <w:r>
        <w:rPr>
          <w:rStyle w:val="40pt2"/>
          <w:color w:val="000000"/>
        </w:rPr>
        <w:t>Модуль «Скульптура»</w:t>
      </w:r>
      <w:bookmarkEnd w:id="275"/>
    </w:p>
    <w:p w:rsidR="00D45411" w:rsidRDefault="00D45411">
      <w:pPr>
        <w:pStyle w:val="a6"/>
        <w:framePr w:w="6346" w:h="10277" w:hRule="exact" w:wrap="around" w:vAnchor="page" w:hAnchor="page" w:x="2792" w:y="3108"/>
        <w:shd w:val="clear" w:color="auto" w:fill="auto"/>
        <w:spacing w:line="240" w:lineRule="exact"/>
        <w:ind w:right="20" w:firstLine="220"/>
      </w:pPr>
      <w:r>
        <w:rPr>
          <w:rStyle w:val="0pt"/>
          <w:b/>
          <w:bCs/>
          <w:color w:val="000000"/>
        </w:rPr>
        <w:t>Лепка из пластилины или глины игрушки — сказочного жи</w:t>
      </w:r>
      <w:r>
        <w:rPr>
          <w:rStyle w:val="0pt"/>
          <w:b/>
          <w:bCs/>
          <w:color w:val="000000"/>
        </w:rPr>
        <w:softHyphen/>
        <w:t>вотного по мотивам выбранного художественного народного промысла (филимоновская игрушка, дымковский петух, кар- гопольский Полкан и другие по выбору учителя с учётом мест</w:t>
      </w:r>
      <w:r>
        <w:rPr>
          <w:rStyle w:val="0pt"/>
          <w:b/>
          <w:bCs/>
          <w:color w:val="000000"/>
        </w:rPr>
        <w:softHyphen/>
      </w:r>
    </w:p>
    <w:p w:rsidR="00D45411" w:rsidRDefault="00D45411">
      <w:pPr>
        <w:pStyle w:val="a5"/>
        <w:framePr w:wrap="around" w:vAnchor="page" w:hAnchor="page" w:x="2782" w:y="13553"/>
        <w:shd w:val="clear" w:color="auto" w:fill="auto"/>
        <w:spacing w:line="130" w:lineRule="exact"/>
        <w:ind w:left="20"/>
      </w:pPr>
      <w:r>
        <w:rPr>
          <w:rStyle w:val="0pt5"/>
          <w:color w:val="000000"/>
        </w:rPr>
        <w:t>ИЗОБРАЗИТЕЛЬНОЕ ИСКУССТВО. 1—4 классы</w:t>
      </w:r>
    </w:p>
    <w:p w:rsidR="00D45411" w:rsidRDefault="00D45411">
      <w:pPr>
        <w:pStyle w:val="a5"/>
        <w:framePr w:wrap="around" w:vAnchor="page" w:hAnchor="page" w:x="8844" w:y="13558"/>
        <w:shd w:val="clear" w:color="auto" w:fill="auto"/>
        <w:spacing w:line="130" w:lineRule="exact"/>
        <w:ind w:left="20"/>
      </w:pPr>
      <w:r>
        <w:rPr>
          <w:rStyle w:val="0pt5"/>
          <w:color w:val="000000"/>
        </w:rPr>
        <w:t>395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3" w:hRule="exact" w:wrap="around" w:vAnchor="page" w:hAnchor="page" w:x="2792" w:y="3132"/>
        <w:shd w:val="clear" w:color="auto" w:fill="auto"/>
        <w:spacing w:line="235" w:lineRule="exact"/>
        <w:ind w:right="20" w:firstLine="0"/>
      </w:pPr>
      <w:r>
        <w:rPr>
          <w:rStyle w:val="0pt"/>
          <w:b/>
          <w:bCs/>
          <w:color w:val="000000"/>
        </w:rPr>
        <w:lastRenderedPageBreak/>
        <w:t>ных промыслов). Способ лепки в соответствии с традициями промысла.</w:t>
      </w:r>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Лепка животных (кошка, собака, медвежонок и др.) с пере</w:t>
      </w:r>
      <w:r>
        <w:rPr>
          <w:rStyle w:val="0pt"/>
          <w:b/>
          <w:bCs/>
          <w:color w:val="000000"/>
        </w:rPr>
        <w:softHyphen/>
        <w:t>дачей характерной пластики движения. Соблюдение цельности формы, её преобразование и добавление деталей.</w:t>
      </w:r>
    </w:p>
    <w:p w:rsidR="00D45411" w:rsidRDefault="00D45411">
      <w:pPr>
        <w:pStyle w:val="a6"/>
        <w:framePr w:w="6346" w:h="10253" w:hRule="exact" w:wrap="around" w:vAnchor="page" w:hAnchor="page" w:x="2792" w:y="3132"/>
        <w:shd w:val="clear" w:color="auto" w:fill="auto"/>
        <w:spacing w:after="164" w:line="235" w:lineRule="exact"/>
        <w:ind w:right="20" w:firstLine="220"/>
      </w:pPr>
      <w:r>
        <w:rPr>
          <w:rStyle w:val="0pt"/>
          <w:b/>
          <w:bCs/>
          <w:color w:val="000000"/>
        </w:rPr>
        <w:t>Изображение движения и статики в скульптуре: лепка из пластилина тяжёлой, неповоротливой и лёгкой, стремительной формы.</w:t>
      </w:r>
    </w:p>
    <w:p w:rsidR="00D45411" w:rsidRDefault="00D45411">
      <w:pPr>
        <w:pStyle w:val="42"/>
        <w:framePr w:w="6346" w:h="10253" w:hRule="exact" w:wrap="around" w:vAnchor="page" w:hAnchor="page" w:x="2792" w:y="3132"/>
        <w:shd w:val="clear" w:color="auto" w:fill="auto"/>
        <w:spacing w:before="0" w:after="35" w:line="180" w:lineRule="exact"/>
      </w:pPr>
      <w:bookmarkStart w:id="276" w:name="bookmark277"/>
      <w:r>
        <w:rPr>
          <w:rStyle w:val="40pt2"/>
          <w:color w:val="000000"/>
        </w:rPr>
        <w:t>Модуль «Декоративно-прикладное искусство»</w:t>
      </w:r>
      <w:bookmarkEnd w:id="276"/>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Наблюдение узоров в природе (на основе фотографий в усло</w:t>
      </w:r>
      <w:r>
        <w:rPr>
          <w:rStyle w:val="0pt"/>
          <w:b/>
          <w:bCs/>
          <w:color w:val="000000"/>
        </w:rPr>
        <w:softHyphen/>
        <w:t>виях урока): снежинки, паутинки, роса на листьях и др. Ассо</w:t>
      </w:r>
      <w:r>
        <w:rPr>
          <w:rStyle w:val="0pt"/>
          <w:b/>
          <w:bCs/>
          <w:color w:val="000000"/>
        </w:rPr>
        <w:softHyphen/>
        <w:t>циативное сопоставление с орнаментами в предметах декора</w:t>
      </w:r>
      <w:r>
        <w:rPr>
          <w:rStyle w:val="0pt"/>
          <w:b/>
          <w:bCs/>
          <w:color w:val="000000"/>
        </w:rPr>
        <w:softHyphen/>
        <w:t>тивно-прикладного искусства (кружево, вышивка, ювелирные изделия и др.).</w:t>
      </w:r>
    </w:p>
    <w:p w:rsidR="00D45411" w:rsidRDefault="00D45411">
      <w:pPr>
        <w:pStyle w:val="a6"/>
        <w:framePr w:w="6346" w:h="10253" w:hRule="exact" w:wrap="around" w:vAnchor="page" w:hAnchor="page" w:x="2792" w:y="3132"/>
        <w:shd w:val="clear" w:color="auto" w:fill="auto"/>
        <w:spacing w:line="235" w:lineRule="exact"/>
        <w:ind w:firstLine="220"/>
      </w:pPr>
      <w:r>
        <w:rPr>
          <w:rStyle w:val="0pt"/>
          <w:b/>
          <w:bCs/>
          <w:color w:val="000000"/>
        </w:rPr>
        <w:t>Рисунок геометрического орнамента кружева или вышивки.</w:t>
      </w:r>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Декоративная композиция. Ритм пятен в декоративной апп</w:t>
      </w:r>
      <w:r>
        <w:rPr>
          <w:rStyle w:val="0pt"/>
          <w:b/>
          <w:bCs/>
          <w:color w:val="000000"/>
        </w:rPr>
        <w:softHyphen/>
        <w:t>ликации.</w:t>
      </w:r>
    </w:p>
    <w:p w:rsidR="00D45411" w:rsidRDefault="00D45411">
      <w:pPr>
        <w:pStyle w:val="a6"/>
        <w:framePr w:w="6346" w:h="10253" w:hRule="exact" w:wrap="around" w:vAnchor="page" w:hAnchor="page" w:x="2792" w:y="3132"/>
        <w:shd w:val="clear" w:color="auto" w:fill="auto"/>
        <w:spacing w:line="235" w:lineRule="exact"/>
        <w:ind w:firstLine="220"/>
      </w:pPr>
      <w:r>
        <w:rPr>
          <w:rStyle w:val="0pt"/>
          <w:b/>
          <w:bCs/>
          <w:color w:val="000000"/>
        </w:rPr>
        <w:t>Поделки из подручных нехудожественных материалов.</w:t>
      </w:r>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Декоративные изображения животных в игрушках народ</w:t>
      </w:r>
      <w:r>
        <w:rPr>
          <w:rStyle w:val="0pt"/>
          <w:b/>
          <w:bCs/>
          <w:color w:val="000000"/>
        </w:rPr>
        <w:softHyphen/>
        <w:t>ных промыслов; филимоновские, дымковские, каргопольские игрушки (и другие по выбору учителя с учётом местных худо</w:t>
      </w:r>
      <w:r>
        <w:rPr>
          <w:rStyle w:val="0pt"/>
          <w:b/>
          <w:bCs/>
          <w:color w:val="000000"/>
        </w:rPr>
        <w:softHyphen/>
        <w:t>жественных промыслов).</w:t>
      </w:r>
    </w:p>
    <w:p w:rsidR="00D45411" w:rsidRDefault="00D45411">
      <w:pPr>
        <w:pStyle w:val="a6"/>
        <w:framePr w:w="6346" w:h="10253" w:hRule="exact" w:wrap="around" w:vAnchor="page" w:hAnchor="page" w:x="2792" w:y="3132"/>
        <w:shd w:val="clear" w:color="auto" w:fill="auto"/>
        <w:spacing w:after="164" w:line="235" w:lineRule="exact"/>
        <w:ind w:right="20" w:firstLine="220"/>
      </w:pPr>
      <w:r>
        <w:rPr>
          <w:rStyle w:val="0pt"/>
          <w:b/>
          <w:bCs/>
          <w:color w:val="000000"/>
        </w:rPr>
        <w:t>Декор одежды человека. Разнообразие украшений. Традици</w:t>
      </w:r>
      <w:r>
        <w:rPr>
          <w:rStyle w:val="0pt"/>
          <w:b/>
          <w:bCs/>
          <w:color w:val="000000"/>
        </w:rPr>
        <w:softHyphen/>
        <w:t>онные народные женские и мужские украшения. Назначение украшений и их роль в жизни людей.</w:t>
      </w:r>
    </w:p>
    <w:p w:rsidR="00D45411" w:rsidRDefault="00D45411">
      <w:pPr>
        <w:pStyle w:val="42"/>
        <w:framePr w:w="6346" w:h="10253" w:hRule="exact" w:wrap="around" w:vAnchor="page" w:hAnchor="page" w:x="2792" w:y="3132"/>
        <w:shd w:val="clear" w:color="auto" w:fill="auto"/>
        <w:spacing w:before="0" w:after="35" w:line="180" w:lineRule="exact"/>
      </w:pPr>
      <w:bookmarkStart w:id="277" w:name="bookmark278"/>
      <w:r>
        <w:rPr>
          <w:rStyle w:val="40pt2"/>
          <w:color w:val="000000"/>
        </w:rPr>
        <w:t>Модуль «Архитектура»</w:t>
      </w:r>
      <w:bookmarkEnd w:id="277"/>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Конструирование из бумаги. Приёмы работы с полосой бума</w:t>
      </w:r>
      <w:r>
        <w:rPr>
          <w:rStyle w:val="0pt"/>
          <w:b/>
          <w:bCs/>
          <w:color w:val="000000"/>
        </w:rPr>
        <w:softHyphen/>
        <w:t>ги, разные варианты складывания, закручивания, надрезания. Макетирование пространства детской площадки.</w:t>
      </w:r>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w:t>
      </w:r>
      <w:r>
        <w:rPr>
          <w:rStyle w:val="0pt"/>
          <w:b/>
          <w:bCs/>
          <w:color w:val="000000"/>
        </w:rPr>
        <w:softHyphen/>
        <w:t>чивание и складывание полоски бумаги (например, гармошкой).</w:t>
      </w:r>
    </w:p>
    <w:p w:rsidR="00D45411" w:rsidRDefault="00D45411">
      <w:pPr>
        <w:pStyle w:val="a6"/>
        <w:framePr w:w="6346" w:h="10253" w:hRule="exact" w:wrap="around" w:vAnchor="page" w:hAnchor="page" w:x="2792" w:y="3132"/>
        <w:shd w:val="clear" w:color="auto" w:fill="auto"/>
        <w:spacing w:after="164" w:line="235" w:lineRule="exact"/>
        <w:ind w:right="20" w:firstLine="220"/>
      </w:pPr>
      <w:r>
        <w:rPr>
          <w:rStyle w:val="0pt"/>
          <w:b/>
          <w:bCs/>
          <w:color w:val="000000"/>
        </w:rPr>
        <w:t>Образ здания. Памятники отечественной или западноевро</w:t>
      </w:r>
      <w:r>
        <w:rPr>
          <w:rStyle w:val="0pt"/>
          <w:b/>
          <w:bCs/>
          <w:color w:val="000000"/>
        </w:rPr>
        <w:softHyphen/>
        <w:t>пейской архитектуры с ярко выраженным характером здания. Рисунок дома для доброго или злого сказочного персонажа (ил</w:t>
      </w:r>
      <w:r>
        <w:rPr>
          <w:rStyle w:val="0pt"/>
          <w:b/>
          <w:bCs/>
          <w:color w:val="000000"/>
        </w:rPr>
        <w:softHyphen/>
        <w:t>люстрация сказки по выбору учителя).</w:t>
      </w:r>
    </w:p>
    <w:p w:rsidR="00D45411" w:rsidRDefault="00D45411">
      <w:pPr>
        <w:pStyle w:val="42"/>
        <w:framePr w:w="6346" w:h="10253" w:hRule="exact" w:wrap="around" w:vAnchor="page" w:hAnchor="page" w:x="2792" w:y="3132"/>
        <w:shd w:val="clear" w:color="auto" w:fill="auto"/>
        <w:spacing w:before="0" w:after="35" w:line="180" w:lineRule="exact"/>
      </w:pPr>
      <w:bookmarkStart w:id="278" w:name="bookmark279"/>
      <w:r>
        <w:rPr>
          <w:rStyle w:val="40pt2"/>
          <w:color w:val="000000"/>
        </w:rPr>
        <w:t>Модуль «Восприятие произведений искусства»</w:t>
      </w:r>
      <w:bookmarkEnd w:id="278"/>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Восприятие произведений детского творчества. Обсуждение сюжетного и эмоционального содержания детских работ.</w:t>
      </w:r>
    </w:p>
    <w:p w:rsidR="00D45411" w:rsidRDefault="00D45411">
      <w:pPr>
        <w:pStyle w:val="a5"/>
        <w:framePr w:wrap="around" w:vAnchor="page" w:hAnchor="page" w:x="2772" w:y="13577"/>
        <w:shd w:val="clear" w:color="auto" w:fill="auto"/>
        <w:spacing w:line="130" w:lineRule="exact"/>
        <w:ind w:left="20"/>
      </w:pPr>
      <w:r>
        <w:rPr>
          <w:rStyle w:val="0pt5"/>
          <w:color w:val="000000"/>
        </w:rPr>
        <w:t>396</w:t>
      </w:r>
    </w:p>
    <w:p w:rsidR="00D45411" w:rsidRDefault="00D45411">
      <w:pPr>
        <w:pStyle w:val="a5"/>
        <w:framePr w:wrap="around" w:vAnchor="page" w:hAnchor="page" w:x="6809" w:y="1355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8" w:hRule="exact" w:wrap="around" w:vAnchor="page" w:hAnchor="page" w:x="2792" w:y="3137"/>
        <w:shd w:val="clear" w:color="auto" w:fill="auto"/>
        <w:spacing w:line="240" w:lineRule="exact"/>
        <w:ind w:right="20" w:firstLine="220"/>
      </w:pPr>
      <w:r>
        <w:rPr>
          <w:rStyle w:val="0pt"/>
          <w:b/>
          <w:bCs/>
          <w:color w:val="000000"/>
        </w:rPr>
        <w:lastRenderedPageBreak/>
        <w:t>Художественное наблюдение природы и красивых природ</w:t>
      </w:r>
      <w:r>
        <w:rPr>
          <w:rStyle w:val="0pt"/>
          <w:b/>
          <w:bCs/>
          <w:color w:val="000000"/>
        </w:rPr>
        <w:softHyphen/>
        <w:t>ных деталей, анализ их конструкции и эмоционального воздей</w:t>
      </w:r>
      <w:r>
        <w:rPr>
          <w:rStyle w:val="0pt"/>
          <w:b/>
          <w:bCs/>
          <w:color w:val="000000"/>
        </w:rPr>
        <w:softHyphen/>
        <w:t>ствия. Сопоставление их с рукотворными произведениями.</w:t>
      </w:r>
    </w:p>
    <w:p w:rsidR="00D45411" w:rsidRDefault="00D45411">
      <w:pPr>
        <w:pStyle w:val="a6"/>
        <w:framePr w:w="6346" w:h="10258" w:hRule="exact" w:wrap="around" w:vAnchor="page" w:hAnchor="page" w:x="2792" w:y="3137"/>
        <w:shd w:val="clear" w:color="auto" w:fill="auto"/>
        <w:spacing w:line="240" w:lineRule="exact"/>
        <w:ind w:right="20" w:firstLine="220"/>
      </w:pPr>
      <w:r>
        <w:rPr>
          <w:rStyle w:val="0pt"/>
          <w:b/>
          <w:bCs/>
          <w:color w:val="000000"/>
        </w:rPr>
        <w:t>Восприятие орнаментальных произведений прикладного ис</w:t>
      </w:r>
      <w:r>
        <w:rPr>
          <w:rStyle w:val="0pt"/>
          <w:b/>
          <w:bCs/>
          <w:color w:val="000000"/>
        </w:rPr>
        <w:softHyphen/>
        <w:t>кусства (кружево, шитьё, резьба и роспись и др.).</w:t>
      </w:r>
    </w:p>
    <w:p w:rsidR="00D45411" w:rsidRDefault="00D45411">
      <w:pPr>
        <w:pStyle w:val="a6"/>
        <w:framePr w:w="6346" w:h="10258" w:hRule="exact" w:wrap="around" w:vAnchor="page" w:hAnchor="page" w:x="2792" w:y="3137"/>
        <w:shd w:val="clear" w:color="auto" w:fill="auto"/>
        <w:spacing w:line="240" w:lineRule="exact"/>
        <w:ind w:right="20" w:firstLine="220"/>
      </w:pPr>
      <w:r>
        <w:rPr>
          <w:rStyle w:val="0pt"/>
          <w:b/>
          <w:bCs/>
          <w:color w:val="000000"/>
        </w:rPr>
        <w:t>Восприятие произведений живописи с активным выражени</w:t>
      </w:r>
      <w:r>
        <w:rPr>
          <w:rStyle w:val="0pt"/>
          <w:b/>
          <w:bCs/>
          <w:color w:val="000000"/>
        </w:rPr>
        <w:softHyphen/>
        <w:t>ем цветового состояния в природе. Произведения И. И. Леви</w:t>
      </w:r>
      <w:r>
        <w:rPr>
          <w:rStyle w:val="0pt"/>
          <w:b/>
          <w:bCs/>
          <w:color w:val="000000"/>
        </w:rPr>
        <w:softHyphen/>
        <w:t>тана, А. И. Куинджи, Н. П. Крымова.</w:t>
      </w:r>
    </w:p>
    <w:p w:rsidR="00D45411" w:rsidRDefault="00D45411">
      <w:pPr>
        <w:pStyle w:val="a6"/>
        <w:framePr w:w="6346" w:h="10258" w:hRule="exact" w:wrap="around" w:vAnchor="page" w:hAnchor="page" w:x="2792" w:y="3137"/>
        <w:shd w:val="clear" w:color="auto" w:fill="auto"/>
        <w:spacing w:after="168" w:line="240" w:lineRule="exact"/>
        <w:ind w:right="20" w:firstLine="220"/>
      </w:pPr>
      <w:r>
        <w:rPr>
          <w:rStyle w:val="0pt"/>
          <w:b/>
          <w:bCs/>
          <w:color w:val="000000"/>
        </w:rPr>
        <w:t>Восприятие произведений анималистического жанра в гра</w:t>
      </w:r>
      <w:r>
        <w:rPr>
          <w:rStyle w:val="0pt"/>
          <w:b/>
          <w:bCs/>
          <w:color w:val="000000"/>
        </w:rPr>
        <w:softHyphen/>
        <w:t>фике (произведения В. В. Ватагина, Е. И. Чарушина и др.) и в скульптуре (произведения В. В. Ватагина). Наблюдение жи</w:t>
      </w:r>
      <w:r>
        <w:rPr>
          <w:rStyle w:val="0pt"/>
          <w:b/>
          <w:bCs/>
          <w:color w:val="000000"/>
        </w:rPr>
        <w:softHyphen/>
        <w:t>вотных с точки зрения их пропорций, характера движения, пластики.</w:t>
      </w:r>
    </w:p>
    <w:p w:rsidR="00D45411" w:rsidRDefault="00D45411">
      <w:pPr>
        <w:pStyle w:val="42"/>
        <w:framePr w:w="6346" w:h="10258" w:hRule="exact" w:wrap="around" w:vAnchor="page" w:hAnchor="page" w:x="2792" w:y="3137"/>
        <w:shd w:val="clear" w:color="auto" w:fill="auto"/>
        <w:spacing w:before="0" w:after="31" w:line="180" w:lineRule="exact"/>
        <w:jc w:val="left"/>
      </w:pPr>
      <w:bookmarkStart w:id="279" w:name="bookmark280"/>
      <w:r>
        <w:rPr>
          <w:rStyle w:val="40pt2"/>
          <w:color w:val="000000"/>
        </w:rPr>
        <w:t>Модуль «Азбука цифровой графики»</w:t>
      </w:r>
      <w:bookmarkEnd w:id="279"/>
    </w:p>
    <w:p w:rsidR="00D45411" w:rsidRDefault="00D45411">
      <w:pPr>
        <w:pStyle w:val="a6"/>
        <w:framePr w:w="6346" w:h="10258" w:hRule="exact" w:wrap="around" w:vAnchor="page" w:hAnchor="page" w:x="2792" w:y="3137"/>
        <w:shd w:val="clear" w:color="auto" w:fill="auto"/>
        <w:spacing w:line="240" w:lineRule="exact"/>
        <w:ind w:right="20" w:firstLine="220"/>
      </w:pPr>
      <w:r>
        <w:rPr>
          <w:rStyle w:val="0pt"/>
          <w:b/>
          <w:bCs/>
          <w:color w:val="000000"/>
        </w:rPr>
        <w:t>Компьютерные средства изображения. Виды линий (в про</w:t>
      </w:r>
      <w:r>
        <w:rPr>
          <w:rStyle w:val="0pt"/>
          <w:b/>
          <w:bCs/>
          <w:color w:val="000000"/>
        </w:rPr>
        <w:softHyphen/>
        <w:t xml:space="preserve">грамме </w:t>
      </w:r>
      <w:r>
        <w:rPr>
          <w:rStyle w:val="0pt"/>
          <w:b/>
          <w:bCs/>
          <w:color w:val="000000"/>
          <w:lang w:val="en-US" w:eastAsia="en-US"/>
        </w:rPr>
        <w:t>Paint</w:t>
      </w:r>
      <w:r w:rsidRPr="000B5CC4">
        <w:rPr>
          <w:rStyle w:val="0pt"/>
          <w:b/>
          <w:bCs/>
          <w:color w:val="000000"/>
          <w:lang w:eastAsia="en-US"/>
        </w:rPr>
        <w:t xml:space="preserve"> </w:t>
      </w:r>
      <w:r>
        <w:rPr>
          <w:rStyle w:val="0pt"/>
          <w:b/>
          <w:bCs/>
          <w:color w:val="000000"/>
        </w:rPr>
        <w:t>или другом графическом редакторе).</w:t>
      </w:r>
    </w:p>
    <w:p w:rsidR="00D45411" w:rsidRDefault="00D45411">
      <w:pPr>
        <w:pStyle w:val="a6"/>
        <w:framePr w:w="6346" w:h="10258" w:hRule="exact" w:wrap="around" w:vAnchor="page" w:hAnchor="page" w:x="2792" w:y="3137"/>
        <w:shd w:val="clear" w:color="auto" w:fill="auto"/>
        <w:spacing w:line="240" w:lineRule="exact"/>
        <w:ind w:right="20" w:firstLine="220"/>
      </w:pPr>
      <w:r>
        <w:rPr>
          <w:rStyle w:val="0pt"/>
          <w:b/>
          <w:bCs/>
          <w:color w:val="000000"/>
        </w:rPr>
        <w:t>Компьютерные средства изображения. Работа с геометриче</w:t>
      </w:r>
      <w:r>
        <w:rPr>
          <w:rStyle w:val="0pt"/>
          <w:b/>
          <w:bCs/>
          <w:color w:val="000000"/>
        </w:rPr>
        <w:softHyphen/>
        <w:t>скими фигурами. Трансформация и копирование геометриче</w:t>
      </w:r>
      <w:r>
        <w:rPr>
          <w:rStyle w:val="0pt"/>
          <w:b/>
          <w:bCs/>
          <w:color w:val="000000"/>
        </w:rPr>
        <w:softHyphen/>
        <w:t xml:space="preserve">ских фигур в программе </w:t>
      </w:r>
      <w:r>
        <w:rPr>
          <w:rStyle w:val="0pt"/>
          <w:b/>
          <w:bCs/>
          <w:color w:val="000000"/>
          <w:lang w:val="en-US" w:eastAsia="en-US"/>
        </w:rPr>
        <w:t>Paint</w:t>
      </w:r>
      <w:r w:rsidRPr="000B5CC4">
        <w:rPr>
          <w:rStyle w:val="0pt"/>
          <w:b/>
          <w:bCs/>
          <w:color w:val="000000"/>
          <w:lang w:eastAsia="en-US"/>
        </w:rPr>
        <w:t>.</w:t>
      </w:r>
    </w:p>
    <w:p w:rsidR="00D45411" w:rsidRDefault="00D45411">
      <w:pPr>
        <w:pStyle w:val="a6"/>
        <w:framePr w:w="6346" w:h="10258" w:hRule="exact" w:wrap="around" w:vAnchor="page" w:hAnchor="page" w:x="2792" w:y="3137"/>
        <w:shd w:val="clear" w:color="auto" w:fill="auto"/>
        <w:spacing w:line="240" w:lineRule="exact"/>
        <w:ind w:right="20" w:firstLine="220"/>
      </w:pPr>
      <w:r>
        <w:rPr>
          <w:rStyle w:val="0pt"/>
          <w:b/>
          <w:bCs/>
          <w:color w:val="000000"/>
        </w:rPr>
        <w:t>Освоение инструментов традиционного рисования (каран</w:t>
      </w:r>
      <w:r>
        <w:rPr>
          <w:rStyle w:val="0pt"/>
          <w:b/>
          <w:bCs/>
          <w:color w:val="000000"/>
        </w:rPr>
        <w:softHyphen/>
        <w:t xml:space="preserve">даш, кисточка, ластик, заливка и др.) в программе </w:t>
      </w:r>
      <w:r>
        <w:rPr>
          <w:rStyle w:val="0pt"/>
          <w:b/>
          <w:bCs/>
          <w:color w:val="000000"/>
          <w:lang w:val="en-US" w:eastAsia="en-US"/>
        </w:rPr>
        <w:t>Paint</w:t>
      </w:r>
      <w:r w:rsidRPr="000B5CC4">
        <w:rPr>
          <w:rStyle w:val="0pt"/>
          <w:b/>
          <w:bCs/>
          <w:color w:val="000000"/>
          <w:lang w:eastAsia="en-US"/>
        </w:rPr>
        <w:t xml:space="preserve"> </w:t>
      </w:r>
      <w:r>
        <w:rPr>
          <w:rStyle w:val="0pt"/>
          <w:b/>
          <w:bCs/>
          <w:color w:val="000000"/>
        </w:rPr>
        <w:t>на основе простых сюжетов (например, образ дерева).</w:t>
      </w:r>
    </w:p>
    <w:p w:rsidR="00D45411" w:rsidRDefault="00D45411">
      <w:pPr>
        <w:pStyle w:val="a6"/>
        <w:framePr w:w="6346" w:h="10258" w:hRule="exact" w:wrap="around" w:vAnchor="page" w:hAnchor="page" w:x="2792" w:y="3137"/>
        <w:shd w:val="clear" w:color="auto" w:fill="auto"/>
        <w:spacing w:line="240" w:lineRule="exact"/>
        <w:ind w:right="20" w:firstLine="220"/>
      </w:pPr>
      <w:r>
        <w:rPr>
          <w:rStyle w:val="0pt"/>
          <w:b/>
          <w:bCs/>
          <w:color w:val="000000"/>
        </w:rPr>
        <w:t>Освоение инструментов традиционного рисования в про</w:t>
      </w:r>
      <w:r>
        <w:rPr>
          <w:rStyle w:val="0pt"/>
          <w:b/>
          <w:bCs/>
          <w:color w:val="000000"/>
        </w:rPr>
        <w:softHyphen/>
        <w:t xml:space="preserve">грамме </w:t>
      </w:r>
      <w:r>
        <w:rPr>
          <w:rStyle w:val="0pt"/>
          <w:b/>
          <w:bCs/>
          <w:color w:val="000000"/>
          <w:lang w:val="en-US" w:eastAsia="en-US"/>
        </w:rPr>
        <w:t>Paint</w:t>
      </w:r>
      <w:r w:rsidRPr="000B5CC4">
        <w:rPr>
          <w:rStyle w:val="0pt"/>
          <w:b/>
          <w:bCs/>
          <w:color w:val="000000"/>
          <w:lang w:eastAsia="en-US"/>
        </w:rPr>
        <w:t xml:space="preserve"> </w:t>
      </w:r>
      <w:r>
        <w:rPr>
          <w:rStyle w:val="0pt"/>
          <w:b/>
          <w:bCs/>
          <w:color w:val="000000"/>
        </w:rPr>
        <w:t>на основе темы «Тёплый и холодный цвета» (на</w:t>
      </w:r>
      <w:r>
        <w:rPr>
          <w:rStyle w:val="0pt"/>
          <w:b/>
          <w:bCs/>
          <w:color w:val="000000"/>
        </w:rPr>
        <w:softHyphen/>
        <w:t>пример, «Горящий костёр в синей ночи», «Перо жар-птицы» и др.).</w:t>
      </w:r>
    </w:p>
    <w:p w:rsidR="00D45411" w:rsidRDefault="00D45411">
      <w:pPr>
        <w:pStyle w:val="a6"/>
        <w:framePr w:w="6346" w:h="10258" w:hRule="exact" w:wrap="around" w:vAnchor="page" w:hAnchor="page" w:x="2792" w:y="3137"/>
        <w:shd w:val="clear" w:color="auto" w:fill="auto"/>
        <w:spacing w:after="160" w:line="240" w:lineRule="exact"/>
        <w:ind w:right="20" w:firstLine="220"/>
      </w:pPr>
      <w:r>
        <w:rPr>
          <w:rStyle w:val="0pt"/>
          <w:b/>
          <w:bCs/>
          <w:color w:val="000000"/>
        </w:rPr>
        <w:t>Художественная фотография. Расположение объекта в ка</w:t>
      </w:r>
      <w:r>
        <w:rPr>
          <w:rStyle w:val="0pt"/>
          <w:b/>
          <w:bCs/>
          <w:color w:val="000000"/>
        </w:rPr>
        <w:softHyphen/>
        <w:t>дре. Масштаб. Доминанта. Обсуждение в условиях урока уче</w:t>
      </w:r>
      <w:r>
        <w:rPr>
          <w:rStyle w:val="0pt"/>
          <w:b/>
          <w:bCs/>
          <w:color w:val="000000"/>
        </w:rPr>
        <w:softHyphen/>
        <w:t>нических фотографий, соответствующих изучаемой теме.</w:t>
      </w:r>
    </w:p>
    <w:p w:rsidR="00D45411" w:rsidRDefault="00D45411">
      <w:pPr>
        <w:pStyle w:val="61"/>
        <w:framePr w:w="6346" w:h="10258" w:hRule="exact" w:wrap="around" w:vAnchor="page" w:hAnchor="page" w:x="2792" w:y="3137"/>
        <w:shd w:val="clear" w:color="auto" w:fill="auto"/>
        <w:spacing w:before="0" w:after="96" w:line="190" w:lineRule="exact"/>
      </w:pPr>
      <w:bookmarkStart w:id="280" w:name="bookmark281"/>
      <w:r>
        <w:rPr>
          <w:rStyle w:val="60pt5"/>
          <w:color w:val="000000"/>
        </w:rPr>
        <w:t xml:space="preserve">3 КЛАСС </w:t>
      </w:r>
      <w:r>
        <w:rPr>
          <w:rStyle w:val="6TimesNewRoman3"/>
          <w:color w:val="000000"/>
        </w:rPr>
        <w:t>(34</w:t>
      </w:r>
      <w:r>
        <w:rPr>
          <w:rStyle w:val="60pt5"/>
          <w:color w:val="000000"/>
        </w:rPr>
        <w:t xml:space="preserve"> ч)</w:t>
      </w:r>
      <w:bookmarkEnd w:id="280"/>
    </w:p>
    <w:p w:rsidR="00D45411" w:rsidRDefault="00D45411">
      <w:pPr>
        <w:pStyle w:val="42"/>
        <w:framePr w:w="6346" w:h="10258" w:hRule="exact" w:wrap="around" w:vAnchor="page" w:hAnchor="page" w:x="2792" w:y="3137"/>
        <w:shd w:val="clear" w:color="auto" w:fill="auto"/>
        <w:spacing w:before="0" w:after="31" w:line="180" w:lineRule="exact"/>
        <w:jc w:val="left"/>
      </w:pPr>
      <w:bookmarkStart w:id="281" w:name="bookmark282"/>
      <w:r>
        <w:rPr>
          <w:rStyle w:val="40pt2"/>
          <w:color w:val="000000"/>
        </w:rPr>
        <w:t>Модуль «Графика»</w:t>
      </w:r>
      <w:bookmarkEnd w:id="281"/>
    </w:p>
    <w:p w:rsidR="00D45411" w:rsidRDefault="00D45411">
      <w:pPr>
        <w:pStyle w:val="a6"/>
        <w:framePr w:w="6346" w:h="10258" w:hRule="exact" w:wrap="around" w:vAnchor="page" w:hAnchor="page" w:x="2792" w:y="3137"/>
        <w:shd w:val="clear" w:color="auto" w:fill="auto"/>
        <w:spacing w:line="240" w:lineRule="exact"/>
        <w:ind w:right="20" w:firstLine="220"/>
      </w:pPr>
      <w:r>
        <w:rPr>
          <w:rStyle w:val="0pt"/>
          <w:b/>
          <w:bCs/>
          <w:color w:val="000000"/>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w:t>
      </w:r>
      <w:r>
        <w:rPr>
          <w:rStyle w:val="0pt"/>
          <w:b/>
          <w:bCs/>
          <w:color w:val="000000"/>
        </w:rPr>
        <w:softHyphen/>
        <w:t>ций и текста на развороте книги.</w:t>
      </w:r>
    </w:p>
    <w:p w:rsidR="00D45411" w:rsidRDefault="00D45411">
      <w:pPr>
        <w:pStyle w:val="a6"/>
        <w:framePr w:w="6346" w:h="10258" w:hRule="exact" w:wrap="around" w:vAnchor="page" w:hAnchor="page" w:x="2792" w:y="3137"/>
        <w:shd w:val="clear" w:color="auto" w:fill="auto"/>
        <w:spacing w:line="240" w:lineRule="exact"/>
        <w:ind w:right="20" w:firstLine="320"/>
      </w:pPr>
      <w:r>
        <w:rPr>
          <w:rStyle w:val="0pt"/>
          <w:b/>
          <w:bCs/>
          <w:color w:val="000000"/>
        </w:rPr>
        <w:t>Поздравительная открытка. Открытка-пожелание. Компо</w:t>
      </w:r>
      <w:r>
        <w:rPr>
          <w:rStyle w:val="0pt"/>
          <w:b/>
          <w:bCs/>
          <w:color w:val="000000"/>
        </w:rPr>
        <w:softHyphen/>
        <w:t>зиция открытки: совмещение текста (шрифта) и изображения. Рисунок открытки или аппликация.</w:t>
      </w:r>
    </w:p>
    <w:p w:rsidR="00D45411" w:rsidRDefault="00D45411">
      <w:pPr>
        <w:pStyle w:val="a6"/>
        <w:framePr w:w="6346" w:h="10258" w:hRule="exact" w:wrap="around" w:vAnchor="page" w:hAnchor="page" w:x="2792" w:y="3137"/>
        <w:shd w:val="clear" w:color="auto" w:fill="auto"/>
        <w:spacing w:line="240" w:lineRule="exact"/>
        <w:ind w:right="20" w:firstLine="220"/>
      </w:pPr>
      <w:r>
        <w:rPr>
          <w:rStyle w:val="0pt"/>
          <w:b/>
          <w:bCs/>
          <w:color w:val="000000"/>
        </w:rPr>
        <w:t>Эскиз плаката или афиши. Совмещение шрифта и изображе</w:t>
      </w:r>
      <w:r>
        <w:rPr>
          <w:rStyle w:val="0pt"/>
          <w:b/>
          <w:bCs/>
          <w:color w:val="000000"/>
        </w:rPr>
        <w:softHyphen/>
        <w:t>ния. Особенности композиции плаката.</w:t>
      </w:r>
    </w:p>
    <w:p w:rsidR="00D45411" w:rsidRDefault="00D45411">
      <w:pPr>
        <w:pStyle w:val="a5"/>
        <w:framePr w:wrap="around" w:vAnchor="page" w:hAnchor="page" w:x="2782" w:y="13582"/>
        <w:shd w:val="clear" w:color="auto" w:fill="auto"/>
        <w:spacing w:line="130" w:lineRule="exact"/>
        <w:ind w:left="20"/>
      </w:pPr>
      <w:r>
        <w:rPr>
          <w:rStyle w:val="0pt5"/>
          <w:color w:val="000000"/>
        </w:rPr>
        <w:t>ИЗОБРАЗИТЕЛЬНОЕ ИСКУССТВО. 1—4 классы</w:t>
      </w:r>
    </w:p>
    <w:p w:rsidR="00D45411" w:rsidRDefault="00D45411">
      <w:pPr>
        <w:pStyle w:val="a5"/>
        <w:framePr w:wrap="around" w:vAnchor="page" w:hAnchor="page" w:x="8854" w:y="13587"/>
        <w:shd w:val="clear" w:color="auto" w:fill="auto"/>
        <w:spacing w:line="130" w:lineRule="exact"/>
        <w:ind w:left="20"/>
      </w:pPr>
      <w:r>
        <w:rPr>
          <w:rStyle w:val="0pt5"/>
          <w:color w:val="000000"/>
        </w:rPr>
        <w:t>397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77" w:hRule="exact" w:wrap="around" w:vAnchor="page" w:hAnchor="page" w:x="2789" w:y="3108"/>
        <w:shd w:val="clear" w:color="auto" w:fill="auto"/>
        <w:spacing w:line="240" w:lineRule="exact"/>
        <w:ind w:right="20" w:firstLine="220"/>
      </w:pPr>
      <w:r>
        <w:rPr>
          <w:rStyle w:val="0pt"/>
          <w:b/>
          <w:bCs/>
          <w:color w:val="000000"/>
        </w:rPr>
        <w:lastRenderedPageBreak/>
        <w:t>Графические зарисовки карандашами по памяти или на ос</w:t>
      </w:r>
      <w:r>
        <w:rPr>
          <w:rStyle w:val="0pt"/>
          <w:b/>
          <w:bCs/>
          <w:color w:val="000000"/>
        </w:rPr>
        <w:softHyphen/>
        <w:t>нове наблюдений и фотографий архитектурных достопримеча</w:t>
      </w:r>
      <w:r>
        <w:rPr>
          <w:rStyle w:val="0pt"/>
          <w:b/>
          <w:bCs/>
          <w:color w:val="000000"/>
        </w:rPr>
        <w:softHyphen/>
        <w:t>тельностей своего города.</w:t>
      </w:r>
    </w:p>
    <w:p w:rsidR="00D45411" w:rsidRDefault="00D45411">
      <w:pPr>
        <w:pStyle w:val="a6"/>
        <w:framePr w:w="6350" w:h="10277" w:hRule="exact" w:wrap="around" w:vAnchor="page" w:hAnchor="page" w:x="2789" w:y="3108"/>
        <w:shd w:val="clear" w:color="auto" w:fill="auto"/>
        <w:spacing w:line="240" w:lineRule="exact"/>
        <w:ind w:right="20" w:firstLine="220"/>
      </w:pPr>
      <w:r>
        <w:rPr>
          <w:rStyle w:val="0pt"/>
          <w:b/>
          <w:bCs/>
          <w:color w:val="000000"/>
        </w:rPr>
        <w:t>Транспорт в городе. Рисунки реальных или фантастических машин.</w:t>
      </w:r>
    </w:p>
    <w:p w:rsidR="00D45411" w:rsidRDefault="00D45411">
      <w:pPr>
        <w:pStyle w:val="a6"/>
        <w:framePr w:w="6350" w:h="10277" w:hRule="exact" w:wrap="around" w:vAnchor="page" w:hAnchor="page" w:x="2789" w:y="3108"/>
        <w:shd w:val="clear" w:color="auto" w:fill="auto"/>
        <w:spacing w:line="240" w:lineRule="exact"/>
        <w:ind w:right="20" w:firstLine="220"/>
      </w:pPr>
      <w:r>
        <w:rPr>
          <w:rStyle w:val="0pt"/>
          <w:b/>
          <w:bCs/>
          <w:color w:val="000000"/>
        </w:rPr>
        <w:t>Изображение лица человека. Строение, пропорции, взаимо</w:t>
      </w:r>
      <w:r>
        <w:rPr>
          <w:rStyle w:val="0pt"/>
          <w:b/>
          <w:bCs/>
          <w:color w:val="000000"/>
        </w:rPr>
        <w:softHyphen/>
        <w:t>расположение частей лица.</w:t>
      </w:r>
    </w:p>
    <w:p w:rsidR="00D45411" w:rsidRDefault="00D45411">
      <w:pPr>
        <w:pStyle w:val="a6"/>
        <w:framePr w:w="6350" w:h="10277" w:hRule="exact" w:wrap="around" w:vAnchor="page" w:hAnchor="page" w:x="2789" w:y="3108"/>
        <w:shd w:val="clear" w:color="auto" w:fill="auto"/>
        <w:spacing w:after="168" w:line="240" w:lineRule="exact"/>
        <w:ind w:right="20" w:firstLine="220"/>
      </w:pPr>
      <w:r>
        <w:rPr>
          <w:rStyle w:val="0pt"/>
          <w:b/>
          <w:bCs/>
          <w:color w:val="000000"/>
        </w:rPr>
        <w:t>Эскиз маски для маскарада: изображение лица — маски пер</w:t>
      </w:r>
      <w:r>
        <w:rPr>
          <w:rStyle w:val="0pt"/>
          <w:b/>
          <w:bCs/>
          <w:color w:val="000000"/>
        </w:rPr>
        <w:softHyphen/>
        <w:t>сонажа с ярко выраженным характером. Аппликация из цвет</w:t>
      </w:r>
      <w:r>
        <w:rPr>
          <w:rStyle w:val="0pt"/>
          <w:b/>
          <w:bCs/>
          <w:color w:val="000000"/>
        </w:rPr>
        <w:softHyphen/>
        <w:t>ной бумаги.</w:t>
      </w:r>
    </w:p>
    <w:p w:rsidR="00D45411" w:rsidRDefault="00D45411">
      <w:pPr>
        <w:pStyle w:val="42"/>
        <w:framePr w:w="6350" w:h="10277" w:hRule="exact" w:wrap="around" w:vAnchor="page" w:hAnchor="page" w:x="2789" w:y="3108"/>
        <w:shd w:val="clear" w:color="auto" w:fill="auto"/>
        <w:spacing w:before="0" w:after="31" w:line="180" w:lineRule="exact"/>
        <w:jc w:val="left"/>
      </w:pPr>
      <w:bookmarkStart w:id="282" w:name="bookmark283"/>
      <w:r>
        <w:rPr>
          <w:rStyle w:val="40pt2"/>
          <w:color w:val="000000"/>
        </w:rPr>
        <w:t>Модуль «Живопись»</w:t>
      </w:r>
      <w:bookmarkEnd w:id="282"/>
    </w:p>
    <w:p w:rsidR="00D45411" w:rsidRDefault="00D45411">
      <w:pPr>
        <w:pStyle w:val="a6"/>
        <w:framePr w:w="6350" w:h="10277" w:hRule="exact" w:wrap="around" w:vAnchor="page" w:hAnchor="page" w:x="2789" w:y="3108"/>
        <w:shd w:val="clear" w:color="auto" w:fill="auto"/>
        <w:spacing w:line="240" w:lineRule="exact"/>
        <w:ind w:right="20" w:firstLine="220"/>
      </w:pPr>
      <w:r>
        <w:rPr>
          <w:rStyle w:val="0pt"/>
          <w:b/>
          <w:bCs/>
          <w:color w:val="000000"/>
        </w:rPr>
        <w:t>Создание сюжетной композиции «В цирке», использование гуаши или карандаша и акварели (по памяти и представлению).</w:t>
      </w:r>
    </w:p>
    <w:p w:rsidR="00D45411" w:rsidRDefault="00D45411">
      <w:pPr>
        <w:pStyle w:val="a6"/>
        <w:framePr w:w="6350" w:h="10277" w:hRule="exact" w:wrap="around" w:vAnchor="page" w:hAnchor="page" w:x="2789" w:y="3108"/>
        <w:shd w:val="clear" w:color="auto" w:fill="auto"/>
        <w:spacing w:line="240" w:lineRule="exact"/>
        <w:ind w:right="20" w:firstLine="220"/>
      </w:pPr>
      <w:r>
        <w:rPr>
          <w:rStyle w:val="0pt"/>
          <w:b/>
          <w:bCs/>
          <w:color w:val="000000"/>
        </w:rPr>
        <w:t>Художник в театре: эскиз занавеса (или декораций сцены) для спектакля со сказочным сюжетом (сказка по выбору).</w:t>
      </w:r>
    </w:p>
    <w:p w:rsidR="00D45411" w:rsidRDefault="00D45411">
      <w:pPr>
        <w:pStyle w:val="a6"/>
        <w:framePr w:w="6350" w:h="10277" w:hRule="exact" w:wrap="around" w:vAnchor="page" w:hAnchor="page" w:x="2789" w:y="3108"/>
        <w:shd w:val="clear" w:color="auto" w:fill="auto"/>
        <w:spacing w:line="240" w:lineRule="exact"/>
        <w:ind w:right="20" w:firstLine="220"/>
      </w:pPr>
      <w:r>
        <w:rPr>
          <w:rStyle w:val="0pt"/>
          <w:b/>
          <w:bCs/>
          <w:color w:val="000000"/>
        </w:rPr>
        <w:t>Тематическая композиция «Праздник в городе». Гуашь по цветной бумаге, возможно совмещение с наклейками в виде коллажа или аппликации.</w:t>
      </w:r>
    </w:p>
    <w:p w:rsidR="00D45411" w:rsidRDefault="00D45411">
      <w:pPr>
        <w:pStyle w:val="a6"/>
        <w:framePr w:w="6350" w:h="10277" w:hRule="exact" w:wrap="around" w:vAnchor="page" w:hAnchor="page" w:x="2789" w:y="3108"/>
        <w:shd w:val="clear" w:color="auto" w:fill="auto"/>
        <w:spacing w:line="240" w:lineRule="exact"/>
        <w:ind w:right="20" w:firstLine="220"/>
      </w:pPr>
      <w:r>
        <w:rPr>
          <w:rStyle w:val="0pt"/>
          <w:b/>
          <w:bCs/>
          <w:color w:val="000000"/>
        </w:rPr>
        <w:t>Натюрморт из простых предметов с натуры или по представ</w:t>
      </w:r>
      <w:r>
        <w:rPr>
          <w:rStyle w:val="0pt"/>
          <w:b/>
          <w:bCs/>
          <w:color w:val="000000"/>
        </w:rPr>
        <w:softHyphen/>
        <w:t>лению. «Натюрморт-автопортрет» из предметов, характеризу</w:t>
      </w:r>
      <w:r>
        <w:rPr>
          <w:rStyle w:val="0pt"/>
          <w:b/>
          <w:bCs/>
          <w:color w:val="000000"/>
        </w:rPr>
        <w:softHyphen/>
        <w:t>ющих личность ученика.</w:t>
      </w:r>
    </w:p>
    <w:p w:rsidR="00D45411" w:rsidRDefault="00D45411">
      <w:pPr>
        <w:pStyle w:val="a6"/>
        <w:framePr w:w="6350" w:h="10277" w:hRule="exact" w:wrap="around" w:vAnchor="page" w:hAnchor="page" w:x="2789" w:y="3108"/>
        <w:shd w:val="clear" w:color="auto" w:fill="auto"/>
        <w:spacing w:line="240" w:lineRule="exact"/>
        <w:ind w:right="20" w:firstLine="220"/>
      </w:pPr>
      <w:r>
        <w:rPr>
          <w:rStyle w:val="0pt"/>
          <w:b/>
          <w:bCs/>
          <w:color w:val="000000"/>
        </w:rPr>
        <w:t>Пейзаж в живописи. Передача в пейзаже состояний в при</w:t>
      </w:r>
      <w:r>
        <w:rPr>
          <w:rStyle w:val="0pt"/>
          <w:b/>
          <w:bCs/>
          <w:color w:val="000000"/>
        </w:rPr>
        <w:softHyphen/>
        <w:t>роде. Выбор для изображения времени года, времени дня, ха</w:t>
      </w:r>
      <w:r>
        <w:rPr>
          <w:rStyle w:val="0pt"/>
          <w:b/>
          <w:bCs/>
          <w:color w:val="000000"/>
        </w:rPr>
        <w:softHyphen/>
        <w:t>рактера погоды и особенностей ландшафта (лес или поле, река или озеро); количество и состояние неба в изображении.</w:t>
      </w:r>
    </w:p>
    <w:p w:rsidR="00D45411" w:rsidRDefault="00D45411">
      <w:pPr>
        <w:pStyle w:val="a6"/>
        <w:framePr w:w="6350" w:h="10277" w:hRule="exact" w:wrap="around" w:vAnchor="page" w:hAnchor="page" w:x="2789" w:y="3108"/>
        <w:shd w:val="clear" w:color="auto" w:fill="auto"/>
        <w:spacing w:after="168" w:line="240" w:lineRule="exact"/>
        <w:ind w:right="20" w:firstLine="220"/>
      </w:pPr>
      <w:r>
        <w:rPr>
          <w:rStyle w:val="0pt"/>
          <w:b/>
          <w:bCs/>
          <w:color w:val="000000"/>
        </w:rPr>
        <w:t>Портрет человека по памяти и представлению с опорой на натуру. Выражение в портрете (автопортрете) характера чело</w:t>
      </w:r>
      <w:r>
        <w:rPr>
          <w:rStyle w:val="0pt"/>
          <w:b/>
          <w:bCs/>
          <w:color w:val="000000"/>
        </w:rPr>
        <w:softHyphen/>
        <w:t>века, особенностей его личности с использованием выразитель</w:t>
      </w:r>
      <w:r>
        <w:rPr>
          <w:rStyle w:val="0pt"/>
          <w:b/>
          <w:bCs/>
          <w:color w:val="000000"/>
        </w:rPr>
        <w:softHyphen/>
        <w:t>ных возможностей композиционного размещения в плоскости листа, особенностей пропорций и мимики лица, характера цве</w:t>
      </w:r>
      <w:r>
        <w:rPr>
          <w:rStyle w:val="0pt"/>
          <w:b/>
          <w:bCs/>
          <w:color w:val="000000"/>
        </w:rPr>
        <w:softHyphen/>
        <w:t>тового решения, сильного или мягкого контраста, включения в композицию дополнительных предметов.</w:t>
      </w:r>
    </w:p>
    <w:p w:rsidR="00D45411" w:rsidRDefault="00D45411">
      <w:pPr>
        <w:pStyle w:val="42"/>
        <w:framePr w:w="6350" w:h="10277" w:hRule="exact" w:wrap="around" w:vAnchor="page" w:hAnchor="page" w:x="2789" w:y="3108"/>
        <w:shd w:val="clear" w:color="auto" w:fill="auto"/>
        <w:spacing w:before="0" w:after="31" w:line="180" w:lineRule="exact"/>
        <w:jc w:val="left"/>
      </w:pPr>
      <w:bookmarkStart w:id="283" w:name="bookmark284"/>
      <w:r>
        <w:rPr>
          <w:rStyle w:val="40pt2"/>
          <w:color w:val="000000"/>
        </w:rPr>
        <w:t>Модуль «Скульптура»</w:t>
      </w:r>
      <w:bookmarkEnd w:id="283"/>
    </w:p>
    <w:p w:rsidR="00D45411" w:rsidRDefault="00D45411">
      <w:pPr>
        <w:pStyle w:val="a6"/>
        <w:framePr w:w="6350" w:h="10277" w:hRule="exact" w:wrap="around" w:vAnchor="page" w:hAnchor="page" w:x="2789" w:y="3108"/>
        <w:shd w:val="clear" w:color="auto" w:fill="auto"/>
        <w:spacing w:line="240" w:lineRule="exact"/>
        <w:ind w:right="20" w:firstLine="220"/>
      </w:pPr>
      <w:r>
        <w:rPr>
          <w:rStyle w:val="0pt"/>
          <w:b/>
          <w:bCs/>
          <w:color w:val="000000"/>
        </w:rPr>
        <w:t>Создание игрушки из подручного нехудожественного мате</w:t>
      </w:r>
      <w:r>
        <w:rPr>
          <w:rStyle w:val="0pt"/>
          <w:b/>
          <w:bCs/>
          <w:color w:val="000000"/>
        </w:rPr>
        <w:softHyphen/>
        <w:t>риала, придание ей одушевлённого образа (добавления деталей лепных или из бумаги, ниток или других материалов).</w:t>
      </w:r>
    </w:p>
    <w:p w:rsidR="00D45411" w:rsidRDefault="00D45411">
      <w:pPr>
        <w:pStyle w:val="a6"/>
        <w:framePr w:w="6350" w:h="10277" w:hRule="exact" w:wrap="around" w:vAnchor="page" w:hAnchor="page" w:x="2789" w:y="3108"/>
        <w:shd w:val="clear" w:color="auto" w:fill="auto"/>
        <w:spacing w:line="240" w:lineRule="exact"/>
        <w:ind w:right="20" w:firstLine="220"/>
      </w:pPr>
      <w:r>
        <w:rPr>
          <w:rStyle w:val="0pt"/>
          <w:b/>
          <w:bCs/>
          <w:color w:val="000000"/>
        </w:rPr>
        <w:t>Лепка сказочного персонажа на основе сюжета известной сказки или создание этого персонажа путём бумагопластики.</w:t>
      </w:r>
    </w:p>
    <w:p w:rsidR="00D45411" w:rsidRDefault="00D45411">
      <w:pPr>
        <w:pStyle w:val="a6"/>
        <w:framePr w:w="6350" w:h="10277" w:hRule="exact" w:wrap="around" w:vAnchor="page" w:hAnchor="page" w:x="2789" w:y="3108"/>
        <w:shd w:val="clear" w:color="auto" w:fill="auto"/>
        <w:spacing w:line="240" w:lineRule="exact"/>
        <w:ind w:right="20" w:firstLine="220"/>
      </w:pPr>
      <w:r>
        <w:rPr>
          <w:rStyle w:val="0pt"/>
          <w:b/>
          <w:bCs/>
          <w:color w:val="000000"/>
        </w:rPr>
        <w:t>Освоение знаний о видах скульптуры (по назначению) и жан</w:t>
      </w:r>
      <w:r>
        <w:rPr>
          <w:rStyle w:val="0pt"/>
          <w:b/>
          <w:bCs/>
          <w:color w:val="000000"/>
        </w:rPr>
        <w:softHyphen/>
        <w:t>рах скульптуры (по сюжету изображения).</w:t>
      </w:r>
    </w:p>
    <w:p w:rsidR="00D45411" w:rsidRDefault="00D45411">
      <w:pPr>
        <w:pStyle w:val="a5"/>
        <w:framePr w:wrap="around" w:vAnchor="page" w:hAnchor="page" w:x="2770" w:y="13558"/>
        <w:shd w:val="clear" w:color="auto" w:fill="auto"/>
        <w:spacing w:line="130" w:lineRule="exact"/>
        <w:ind w:left="20"/>
      </w:pPr>
      <w:r>
        <w:rPr>
          <w:rStyle w:val="0pt5"/>
          <w:color w:val="000000"/>
        </w:rPr>
        <w:t>398</w:t>
      </w:r>
    </w:p>
    <w:p w:rsidR="00D45411" w:rsidRDefault="00D45411">
      <w:pPr>
        <w:pStyle w:val="a5"/>
        <w:framePr w:wrap="around" w:vAnchor="page" w:hAnchor="page" w:x="6807" w:y="13539"/>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3" w:hRule="exact" w:wrap="around" w:vAnchor="page" w:hAnchor="page" w:x="2792" w:y="3132"/>
        <w:shd w:val="clear" w:color="auto" w:fill="auto"/>
        <w:spacing w:after="164" w:line="235" w:lineRule="exact"/>
        <w:ind w:right="20" w:firstLine="220"/>
      </w:pPr>
      <w:r>
        <w:rPr>
          <w:rStyle w:val="0pt"/>
          <w:b/>
          <w:bCs/>
          <w:color w:val="000000"/>
        </w:rPr>
        <w:lastRenderedPageBreak/>
        <w:t>Лепка эскиза парковой скульптуры. Выражение пластики движения в скульптуре. Работа с пластилином или глиной.</w:t>
      </w:r>
    </w:p>
    <w:p w:rsidR="00D45411" w:rsidRDefault="00D45411">
      <w:pPr>
        <w:pStyle w:val="42"/>
        <w:framePr w:w="6346" w:h="10253" w:hRule="exact" w:wrap="around" w:vAnchor="page" w:hAnchor="page" w:x="2792" w:y="3132"/>
        <w:shd w:val="clear" w:color="auto" w:fill="auto"/>
        <w:spacing w:before="0" w:after="35" w:line="180" w:lineRule="exact"/>
        <w:jc w:val="left"/>
      </w:pPr>
      <w:bookmarkStart w:id="284" w:name="bookmark285"/>
      <w:r>
        <w:rPr>
          <w:rStyle w:val="40pt2"/>
          <w:color w:val="000000"/>
        </w:rPr>
        <w:t>Модуль «Декоративно-прикладное искусство»</w:t>
      </w:r>
      <w:bookmarkEnd w:id="284"/>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Приёмы исполнения орнаментов и выполнение эскизов укра</w:t>
      </w:r>
      <w:r>
        <w:rPr>
          <w:rStyle w:val="0pt"/>
          <w:b/>
          <w:bCs/>
          <w:color w:val="000000"/>
        </w:rPr>
        <w:softHyphen/>
        <w:t>шения посуды из дерева и глины в традициях народных худо</w:t>
      </w:r>
      <w:r>
        <w:rPr>
          <w:rStyle w:val="0pt"/>
          <w:b/>
          <w:bCs/>
          <w:color w:val="000000"/>
        </w:rPr>
        <w:softHyphen/>
        <w:t>жественных промыслов Хохломы и Гжели (или в традициях других промыслов по выбору учителя).</w:t>
      </w:r>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Эскизы орнаментов для росписи тканей. Раппорт. Трафарет и создание орнамента при помощи печаток или штампов.</w:t>
      </w:r>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Эскизы орнамента для росписи платка: симметрия или асим</w:t>
      </w:r>
      <w:r>
        <w:rPr>
          <w:rStyle w:val="0pt"/>
          <w:b/>
          <w:bCs/>
          <w:color w:val="000000"/>
        </w:rPr>
        <w:softHyphen/>
        <w:t>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D45411" w:rsidRDefault="00D45411">
      <w:pPr>
        <w:pStyle w:val="a6"/>
        <w:framePr w:w="6346" w:h="10253" w:hRule="exact" w:wrap="around" w:vAnchor="page" w:hAnchor="page" w:x="2792" w:y="3132"/>
        <w:shd w:val="clear" w:color="auto" w:fill="auto"/>
        <w:spacing w:after="164" w:line="235" w:lineRule="exact"/>
        <w:ind w:right="20" w:firstLine="220"/>
      </w:pPr>
      <w:r>
        <w:rPr>
          <w:rStyle w:val="0pt"/>
          <w:b/>
          <w:bCs/>
          <w:color w:val="000000"/>
        </w:rPr>
        <w:t>Проектирование (эскизы) декоративных украшений в горо</w:t>
      </w:r>
      <w:r>
        <w:rPr>
          <w:rStyle w:val="0pt"/>
          <w:b/>
          <w:bCs/>
          <w:color w:val="000000"/>
        </w:rPr>
        <w:softHyphen/>
        <w:t>де: ажурные ограды, украшения фонарей, скамеек, киосков, подставок для цветов и др.</w:t>
      </w:r>
    </w:p>
    <w:p w:rsidR="00D45411" w:rsidRDefault="00D45411">
      <w:pPr>
        <w:pStyle w:val="42"/>
        <w:framePr w:w="6346" w:h="10253" w:hRule="exact" w:wrap="around" w:vAnchor="page" w:hAnchor="page" w:x="2792" w:y="3132"/>
        <w:shd w:val="clear" w:color="auto" w:fill="auto"/>
        <w:spacing w:before="0" w:after="35" w:line="180" w:lineRule="exact"/>
        <w:jc w:val="left"/>
      </w:pPr>
      <w:bookmarkStart w:id="285" w:name="bookmark286"/>
      <w:r>
        <w:rPr>
          <w:rStyle w:val="40pt2"/>
          <w:color w:val="000000"/>
        </w:rPr>
        <w:t>Модуль «Архитектура»</w:t>
      </w:r>
      <w:bookmarkEnd w:id="285"/>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Зарисовки исторических памятников и архитектурных до</w:t>
      </w:r>
      <w:r>
        <w:rPr>
          <w:rStyle w:val="0pt"/>
          <w:b/>
          <w:bCs/>
          <w:color w:val="000000"/>
        </w:rPr>
        <w:softHyphen/>
        <w:t>стопримечательностей города или села. Работа по наблюдению и по памяти, на основе использования фотографий и образных представлений.</w:t>
      </w:r>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Проектирование садово-паркового пространства на плоско</w:t>
      </w:r>
      <w:r>
        <w:rPr>
          <w:rStyle w:val="0pt"/>
          <w:b/>
          <w:bCs/>
          <w:color w:val="000000"/>
        </w:rPr>
        <w:softHyphen/>
        <w:t>сти (аппликация, коллаж) или в виде макета с использованием бумаги, картона, пенопласта и других подручных материалов.</w:t>
      </w:r>
    </w:p>
    <w:p w:rsidR="00D45411" w:rsidRDefault="00D45411">
      <w:pPr>
        <w:pStyle w:val="a6"/>
        <w:framePr w:w="6346" w:h="10253" w:hRule="exact" w:wrap="around" w:vAnchor="page" w:hAnchor="page" w:x="2792" w:y="3132"/>
        <w:shd w:val="clear" w:color="auto" w:fill="auto"/>
        <w:spacing w:after="164" w:line="235" w:lineRule="exact"/>
        <w:ind w:right="20" w:firstLine="220"/>
      </w:pPr>
      <w:r>
        <w:rPr>
          <w:rStyle w:val="0pt"/>
          <w:b/>
          <w:bCs/>
          <w:color w:val="000000"/>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w:t>
      </w:r>
      <w:r>
        <w:rPr>
          <w:rStyle w:val="0pt"/>
          <w:b/>
          <w:bCs/>
          <w:color w:val="000000"/>
        </w:rPr>
        <w:softHyphen/>
        <w:t>гих элементов городского пространства, выполненных индиви</w:t>
      </w:r>
      <w:r>
        <w:rPr>
          <w:rStyle w:val="0pt"/>
          <w:b/>
          <w:bCs/>
          <w:color w:val="000000"/>
        </w:rPr>
        <w:softHyphen/>
        <w:t>дуально).</w:t>
      </w:r>
    </w:p>
    <w:p w:rsidR="00D45411" w:rsidRDefault="00D45411">
      <w:pPr>
        <w:pStyle w:val="42"/>
        <w:framePr w:w="6346" w:h="10253" w:hRule="exact" w:wrap="around" w:vAnchor="page" w:hAnchor="page" w:x="2792" w:y="3132"/>
        <w:shd w:val="clear" w:color="auto" w:fill="auto"/>
        <w:spacing w:before="0" w:after="35" w:line="180" w:lineRule="exact"/>
        <w:jc w:val="left"/>
      </w:pPr>
      <w:bookmarkStart w:id="286" w:name="bookmark287"/>
      <w:r>
        <w:rPr>
          <w:rStyle w:val="40pt2"/>
          <w:color w:val="000000"/>
        </w:rPr>
        <w:t>Модуль «Восприятие произведений искусства»</w:t>
      </w:r>
      <w:bookmarkEnd w:id="286"/>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Иллюстрации в детских книгах и дизайн детской книги. Рас</w:t>
      </w:r>
      <w:r>
        <w:rPr>
          <w:rStyle w:val="0pt"/>
          <w:b/>
          <w:bCs/>
          <w:color w:val="000000"/>
        </w:rPr>
        <w:softHyphen/>
        <w:t>сматривание и обсуждение иллюстраций известных россий</w:t>
      </w:r>
      <w:r>
        <w:rPr>
          <w:rStyle w:val="0pt"/>
          <w:b/>
          <w:bCs/>
          <w:color w:val="000000"/>
        </w:rPr>
        <w:softHyphen/>
        <w:t>ских иллюстраторов детских книг.</w:t>
      </w:r>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Восприятие объектов окружающего мира — архитектура, улицы города или села. Памятники архитектуры и архитектур</w:t>
      </w:r>
      <w:r>
        <w:rPr>
          <w:rStyle w:val="0pt"/>
          <w:b/>
          <w:bCs/>
          <w:color w:val="000000"/>
        </w:rPr>
        <w:softHyphen/>
        <w:t>ные достопримечательности (по выбору учителя), их значение в современном мире.</w:t>
      </w:r>
    </w:p>
    <w:p w:rsidR="00D45411" w:rsidRDefault="00D45411">
      <w:pPr>
        <w:pStyle w:val="a6"/>
        <w:framePr w:w="6346" w:h="10253" w:hRule="exact" w:wrap="around" w:vAnchor="page" w:hAnchor="page" w:x="2792" w:y="3132"/>
        <w:shd w:val="clear" w:color="auto" w:fill="auto"/>
        <w:spacing w:line="235" w:lineRule="exact"/>
        <w:ind w:right="20" w:firstLine="220"/>
      </w:pPr>
      <w:r>
        <w:rPr>
          <w:rStyle w:val="0pt"/>
          <w:b/>
          <w:bCs/>
          <w:color w:val="000000"/>
        </w:rPr>
        <w:t>Виртуальное путешествие: памятники архитектуры в Москве и Санкт-Петербурге (обзор памятников по выбору учителя).</w:t>
      </w:r>
    </w:p>
    <w:p w:rsidR="00D45411" w:rsidRDefault="00D45411">
      <w:pPr>
        <w:pStyle w:val="a5"/>
        <w:framePr w:wrap="around" w:vAnchor="page" w:hAnchor="page" w:x="2782" w:y="13573"/>
        <w:shd w:val="clear" w:color="auto" w:fill="auto"/>
        <w:spacing w:line="130" w:lineRule="exact"/>
        <w:ind w:left="20"/>
      </w:pPr>
      <w:r>
        <w:rPr>
          <w:rStyle w:val="0pt5"/>
          <w:color w:val="000000"/>
        </w:rPr>
        <w:t>ИЗОБРАЗИТЕЛЬНОЕ ИСКУССТВО. 1—4 классы</w:t>
      </w:r>
    </w:p>
    <w:p w:rsidR="00D45411" w:rsidRDefault="00D45411">
      <w:pPr>
        <w:pStyle w:val="a5"/>
        <w:framePr w:wrap="around" w:vAnchor="page" w:hAnchor="page" w:x="8844" w:y="13577"/>
        <w:shd w:val="clear" w:color="auto" w:fill="auto"/>
        <w:spacing w:line="130" w:lineRule="exact"/>
        <w:ind w:left="20"/>
      </w:pPr>
      <w:r>
        <w:rPr>
          <w:rStyle w:val="0pt5"/>
          <w:color w:val="000000"/>
        </w:rPr>
        <w:t>399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48" w:hRule="exact" w:wrap="around" w:vAnchor="page" w:hAnchor="page" w:x="2789" w:y="3132"/>
        <w:shd w:val="clear" w:color="auto" w:fill="auto"/>
        <w:spacing w:line="235" w:lineRule="exact"/>
        <w:ind w:right="20" w:firstLine="220"/>
      </w:pPr>
      <w:r>
        <w:rPr>
          <w:rStyle w:val="0pt"/>
          <w:b/>
          <w:bCs/>
          <w:color w:val="000000"/>
        </w:rPr>
        <w:lastRenderedPageBreak/>
        <w:t>Художественные музеи. Виртуальные путешествия в худо</w:t>
      </w:r>
      <w:r>
        <w:rPr>
          <w:rStyle w:val="0pt"/>
          <w:b/>
          <w:bCs/>
          <w:color w:val="000000"/>
        </w:rPr>
        <w:softHyphen/>
        <w:t>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w:t>
      </w:r>
      <w:r>
        <w:rPr>
          <w:rStyle w:val="0pt"/>
          <w:b/>
          <w:bCs/>
          <w:color w:val="000000"/>
        </w:rPr>
        <w:softHyphen/>
        <w:t>ние значимости и увлекательности посещения музеев; посеще</w:t>
      </w:r>
      <w:r>
        <w:rPr>
          <w:rStyle w:val="0pt"/>
          <w:b/>
          <w:bCs/>
          <w:color w:val="000000"/>
        </w:rPr>
        <w:softHyphen/>
        <w:t>ние знаменитого музея как событие; интерес к коллекции му</w:t>
      </w:r>
      <w:r>
        <w:rPr>
          <w:rStyle w:val="0pt"/>
          <w:b/>
          <w:bCs/>
          <w:color w:val="000000"/>
        </w:rPr>
        <w:softHyphen/>
        <w:t>зея и искусству в целом.</w:t>
      </w:r>
    </w:p>
    <w:p w:rsidR="00D45411" w:rsidRDefault="00D45411">
      <w:pPr>
        <w:pStyle w:val="a6"/>
        <w:framePr w:w="6350" w:h="10248" w:hRule="exact" w:wrap="around" w:vAnchor="page" w:hAnchor="page" w:x="2789" w:y="3132"/>
        <w:shd w:val="clear" w:color="auto" w:fill="auto"/>
        <w:spacing w:line="235" w:lineRule="exact"/>
        <w:ind w:right="20" w:firstLine="220"/>
      </w:pPr>
      <w:r>
        <w:rPr>
          <w:rStyle w:val="0pt"/>
          <w:b/>
          <w:bCs/>
          <w:color w:val="000000"/>
        </w:rPr>
        <w:t>Знания о видах пространственных искусств: виды определя</w:t>
      </w:r>
      <w:r>
        <w:rPr>
          <w:rStyle w:val="0pt"/>
          <w:b/>
          <w:bCs/>
          <w:color w:val="000000"/>
        </w:rPr>
        <w:softHyphen/>
        <w:t>ются по назначению произведений в жизни людей.</w:t>
      </w:r>
    </w:p>
    <w:p w:rsidR="00D45411" w:rsidRDefault="00D45411">
      <w:pPr>
        <w:pStyle w:val="a6"/>
        <w:framePr w:w="6350" w:h="10248" w:hRule="exact" w:wrap="around" w:vAnchor="page" w:hAnchor="page" w:x="2789" w:y="3132"/>
        <w:shd w:val="clear" w:color="auto" w:fill="auto"/>
        <w:spacing w:line="235" w:lineRule="exact"/>
        <w:ind w:right="20" w:firstLine="220"/>
      </w:pPr>
      <w:r>
        <w:rPr>
          <w:rStyle w:val="0pt"/>
          <w:b/>
          <w:bCs/>
          <w:color w:val="000000"/>
        </w:rPr>
        <w:t>Жанры в изобразительном искусстве — в живописи, графи</w:t>
      </w:r>
      <w:r>
        <w:rPr>
          <w:rStyle w:val="0pt"/>
          <w:b/>
          <w:bCs/>
          <w:color w:val="000000"/>
        </w:rPr>
        <w:softHyphen/>
        <w:t>ке, скульптуре — определяются предметом изображения; клас</w:t>
      </w:r>
      <w:r>
        <w:rPr>
          <w:rStyle w:val="0pt"/>
          <w:b/>
          <w:bCs/>
          <w:color w:val="000000"/>
        </w:rPr>
        <w:softHyphen/>
        <w:t>сификация и сравнение содержания произведений сходного сюжета (портреты, пейзажи и др.).</w:t>
      </w:r>
    </w:p>
    <w:p w:rsidR="00D45411" w:rsidRDefault="00D45411">
      <w:pPr>
        <w:pStyle w:val="a6"/>
        <w:framePr w:w="6350" w:h="10248" w:hRule="exact" w:wrap="around" w:vAnchor="page" w:hAnchor="page" w:x="2789" w:y="3132"/>
        <w:shd w:val="clear" w:color="auto" w:fill="auto"/>
        <w:spacing w:line="235" w:lineRule="exact"/>
        <w:ind w:right="20" w:firstLine="220"/>
      </w:pPr>
      <w:r>
        <w:rPr>
          <w:rStyle w:val="0pt"/>
          <w:b/>
          <w:bCs/>
          <w:color w:val="000000"/>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w:t>
      </w:r>
      <w:r>
        <w:rPr>
          <w:rStyle w:val="0pt"/>
          <w:b/>
          <w:bCs/>
          <w:color w:val="000000"/>
        </w:rPr>
        <w:softHyphen/>
        <w:t>зовского и др.</w:t>
      </w:r>
    </w:p>
    <w:p w:rsidR="00D45411" w:rsidRDefault="00D45411">
      <w:pPr>
        <w:pStyle w:val="a6"/>
        <w:framePr w:w="6350" w:h="10248" w:hRule="exact" w:wrap="around" w:vAnchor="page" w:hAnchor="page" w:x="2789" w:y="3132"/>
        <w:shd w:val="clear" w:color="auto" w:fill="auto"/>
        <w:spacing w:after="164" w:line="235" w:lineRule="exact"/>
        <w:ind w:right="20" w:firstLine="220"/>
      </w:pPr>
      <w:r>
        <w:rPr>
          <w:rStyle w:val="0pt"/>
          <w:b/>
          <w:bCs/>
          <w:color w:val="000000"/>
        </w:rPr>
        <w:t>Представления о произведениях крупнейших отечественных портретистов: В. И. Сурикова, И. Е. Репина, В. А. Серова и др.</w:t>
      </w:r>
    </w:p>
    <w:p w:rsidR="00D45411" w:rsidRDefault="00D45411">
      <w:pPr>
        <w:pStyle w:val="42"/>
        <w:framePr w:w="6350" w:h="10248" w:hRule="exact" w:wrap="around" w:vAnchor="page" w:hAnchor="page" w:x="2789" w:y="3132"/>
        <w:shd w:val="clear" w:color="auto" w:fill="auto"/>
        <w:spacing w:before="0" w:after="35" w:line="180" w:lineRule="exact"/>
        <w:jc w:val="left"/>
      </w:pPr>
      <w:bookmarkStart w:id="287" w:name="bookmark288"/>
      <w:r>
        <w:rPr>
          <w:rStyle w:val="40pt2"/>
          <w:color w:val="000000"/>
        </w:rPr>
        <w:t>Модуль «Азбука цифровой графики»</w:t>
      </w:r>
      <w:bookmarkEnd w:id="287"/>
    </w:p>
    <w:p w:rsidR="00D45411" w:rsidRDefault="00D45411">
      <w:pPr>
        <w:pStyle w:val="a6"/>
        <w:framePr w:w="6350" w:h="10248" w:hRule="exact" w:wrap="around" w:vAnchor="page" w:hAnchor="page" w:x="2789" w:y="3132"/>
        <w:shd w:val="clear" w:color="auto" w:fill="auto"/>
        <w:spacing w:line="235" w:lineRule="exact"/>
        <w:ind w:right="20" w:firstLine="220"/>
      </w:pPr>
      <w:r>
        <w:rPr>
          <w:rStyle w:val="0pt"/>
          <w:b/>
          <w:bCs/>
          <w:color w:val="000000"/>
        </w:rPr>
        <w:t>Построение в графическом редакторе различных по эмоцио</w:t>
      </w:r>
      <w:r>
        <w:rPr>
          <w:rStyle w:val="0pt"/>
          <w:b/>
          <w:bCs/>
          <w:color w:val="000000"/>
        </w:rPr>
        <w:softHyphen/>
        <w:t>нальному восприятию ритмов расположения пятен на плоско</w:t>
      </w:r>
      <w:r>
        <w:rPr>
          <w:rStyle w:val="0pt"/>
          <w:b/>
          <w:bCs/>
          <w:color w:val="000000"/>
        </w:rPr>
        <w:softHyphen/>
        <w:t>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w:t>
      </w:r>
      <w:r>
        <w:rPr>
          <w:rStyle w:val="0pt"/>
          <w:b/>
          <w:bCs/>
          <w:color w:val="000000"/>
        </w:rPr>
        <w:softHyphen/>
        <w:t>шинок, птичек, облаков и др.</w:t>
      </w:r>
    </w:p>
    <w:p w:rsidR="00D45411" w:rsidRDefault="00D45411">
      <w:pPr>
        <w:pStyle w:val="a6"/>
        <w:framePr w:w="6350" w:h="10248" w:hRule="exact" w:wrap="around" w:vAnchor="page" w:hAnchor="page" w:x="2789" w:y="3132"/>
        <w:shd w:val="clear" w:color="auto" w:fill="auto"/>
        <w:spacing w:line="235" w:lineRule="exact"/>
        <w:ind w:right="20" w:firstLine="220"/>
      </w:pPr>
      <w:r>
        <w:rPr>
          <w:rStyle w:val="0pt"/>
          <w:b/>
          <w:bCs/>
          <w:color w:val="000000"/>
        </w:rPr>
        <w:t>В графическом редакторе создание рисунка элемента орна</w:t>
      </w:r>
      <w:r>
        <w:rPr>
          <w:rStyle w:val="0pt"/>
          <w:b/>
          <w:bCs/>
          <w:color w:val="000000"/>
        </w:rPr>
        <w:softHyphen/>
        <w:t>мента (паттерна), его копирование, многократное повторение, в том числе с поворотами вокруг оси рисунка, и создание орна</w:t>
      </w:r>
      <w:r>
        <w:rPr>
          <w:rStyle w:val="0pt"/>
          <w:b/>
          <w:bCs/>
          <w:color w:val="000000"/>
        </w:rPr>
        <w:softHyphen/>
        <w:t>мента, в основе которого раппорт. Вариативное создание орна</w:t>
      </w:r>
      <w:r>
        <w:rPr>
          <w:rStyle w:val="0pt"/>
          <w:b/>
          <w:bCs/>
          <w:color w:val="000000"/>
        </w:rPr>
        <w:softHyphen/>
        <w:t>ментов на основе одного и того же элемента.</w:t>
      </w:r>
    </w:p>
    <w:p w:rsidR="00D45411" w:rsidRDefault="00D45411">
      <w:pPr>
        <w:pStyle w:val="a6"/>
        <w:framePr w:w="6350" w:h="10248" w:hRule="exact" w:wrap="around" w:vAnchor="page" w:hAnchor="page" w:x="2789" w:y="3132"/>
        <w:shd w:val="clear" w:color="auto" w:fill="auto"/>
        <w:spacing w:line="235" w:lineRule="exact"/>
        <w:ind w:right="20" w:firstLine="220"/>
      </w:pPr>
      <w:r>
        <w:rPr>
          <w:rStyle w:val="0pt"/>
          <w:b/>
          <w:bCs/>
          <w:color w:val="000000"/>
        </w:rPr>
        <w:t xml:space="preserve">Изображение и изучение мимики лица в программе </w:t>
      </w:r>
      <w:r>
        <w:rPr>
          <w:rStyle w:val="0pt"/>
          <w:b/>
          <w:bCs/>
          <w:color w:val="000000"/>
          <w:lang w:val="en-US" w:eastAsia="en-US"/>
        </w:rPr>
        <w:t>Paint</w:t>
      </w:r>
      <w:r w:rsidRPr="000B5CC4">
        <w:rPr>
          <w:rStyle w:val="0pt"/>
          <w:b/>
          <w:bCs/>
          <w:color w:val="000000"/>
          <w:lang w:eastAsia="en-US"/>
        </w:rPr>
        <w:t xml:space="preserve"> </w:t>
      </w:r>
      <w:r>
        <w:rPr>
          <w:rStyle w:val="0pt"/>
          <w:b/>
          <w:bCs/>
          <w:color w:val="000000"/>
        </w:rPr>
        <w:t>(или другом графическом редакторе).</w:t>
      </w:r>
    </w:p>
    <w:p w:rsidR="00D45411" w:rsidRDefault="00D45411">
      <w:pPr>
        <w:pStyle w:val="a6"/>
        <w:framePr w:w="6350" w:h="10248" w:hRule="exact" w:wrap="around" w:vAnchor="page" w:hAnchor="page" w:x="2789" w:y="3132"/>
        <w:shd w:val="clear" w:color="auto" w:fill="auto"/>
        <w:spacing w:line="235" w:lineRule="exact"/>
        <w:ind w:right="20" w:firstLine="220"/>
      </w:pPr>
      <w:r>
        <w:rPr>
          <w:rStyle w:val="0pt"/>
          <w:b/>
          <w:bCs/>
          <w:color w:val="000000"/>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D45411" w:rsidRDefault="00D45411">
      <w:pPr>
        <w:pStyle w:val="a6"/>
        <w:framePr w:w="6350" w:h="10248" w:hRule="exact" w:wrap="around" w:vAnchor="page" w:hAnchor="page" w:x="2789" w:y="3132"/>
        <w:shd w:val="clear" w:color="auto" w:fill="auto"/>
        <w:spacing w:line="235" w:lineRule="exact"/>
        <w:ind w:right="20" w:firstLine="220"/>
      </w:pPr>
      <w:r>
        <w:rPr>
          <w:rStyle w:val="0pt"/>
          <w:b/>
          <w:bCs/>
          <w:color w:val="000000"/>
        </w:rPr>
        <w:t xml:space="preserve">Редактирование фотографий в программе </w:t>
      </w:r>
      <w:r>
        <w:rPr>
          <w:rStyle w:val="0pt"/>
          <w:b/>
          <w:bCs/>
          <w:color w:val="000000"/>
          <w:lang w:val="en-US" w:eastAsia="en-US"/>
        </w:rPr>
        <w:t>Picture</w:t>
      </w:r>
      <w:r w:rsidRPr="000B5CC4">
        <w:rPr>
          <w:rStyle w:val="0pt"/>
          <w:b/>
          <w:bCs/>
          <w:color w:val="000000"/>
          <w:lang w:eastAsia="en-US"/>
        </w:rPr>
        <w:t xml:space="preserve"> </w:t>
      </w:r>
      <w:r>
        <w:rPr>
          <w:rStyle w:val="0pt"/>
          <w:b/>
          <w:bCs/>
          <w:color w:val="000000"/>
          <w:lang w:val="en-US" w:eastAsia="en-US"/>
        </w:rPr>
        <w:t>Manager</w:t>
      </w:r>
      <w:r w:rsidRPr="000B5CC4">
        <w:rPr>
          <w:rStyle w:val="0pt"/>
          <w:b/>
          <w:bCs/>
          <w:color w:val="000000"/>
          <w:lang w:eastAsia="en-US"/>
        </w:rPr>
        <w:t xml:space="preserve">: </w:t>
      </w:r>
      <w:r>
        <w:rPr>
          <w:rStyle w:val="0pt"/>
          <w:b/>
          <w:bCs/>
          <w:color w:val="000000"/>
        </w:rPr>
        <w:t>изменение яркости, контраста, насыщенности цвета; обрезка, поворот, отражение.</w:t>
      </w:r>
    </w:p>
    <w:p w:rsidR="00D45411" w:rsidRDefault="00D45411">
      <w:pPr>
        <w:pStyle w:val="a5"/>
        <w:framePr w:wrap="around" w:vAnchor="page" w:hAnchor="page" w:x="2765" w:y="13577"/>
        <w:shd w:val="clear" w:color="auto" w:fill="auto"/>
        <w:spacing w:line="130" w:lineRule="exact"/>
        <w:ind w:left="20"/>
      </w:pPr>
      <w:r>
        <w:rPr>
          <w:rStyle w:val="0pt5"/>
          <w:color w:val="000000"/>
        </w:rPr>
        <w:t>400</w:t>
      </w:r>
    </w:p>
    <w:p w:rsidR="00D45411" w:rsidRDefault="00D45411">
      <w:pPr>
        <w:pStyle w:val="a5"/>
        <w:framePr w:wrap="around" w:vAnchor="page" w:hAnchor="page" w:x="6807" w:y="1355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8" w:hRule="exact" w:wrap="around" w:vAnchor="page" w:hAnchor="page" w:x="2789" w:y="3128"/>
        <w:shd w:val="clear" w:color="auto" w:fill="auto"/>
        <w:spacing w:after="160" w:line="240" w:lineRule="exact"/>
        <w:ind w:right="20" w:firstLine="220"/>
      </w:pPr>
      <w:r>
        <w:rPr>
          <w:rStyle w:val="0pt"/>
          <w:b/>
          <w:bCs/>
          <w:color w:val="000000"/>
        </w:rPr>
        <w:lastRenderedPageBreak/>
        <w:t>Виртуальные путешествия в главные художественные музеи и музеи местные (по выбору учителя).</w:t>
      </w:r>
    </w:p>
    <w:p w:rsidR="00D45411" w:rsidRDefault="00D45411">
      <w:pPr>
        <w:pStyle w:val="61"/>
        <w:framePr w:w="6350" w:h="10258" w:hRule="exact" w:wrap="around" w:vAnchor="page" w:hAnchor="page" w:x="2789" w:y="3128"/>
        <w:shd w:val="clear" w:color="auto" w:fill="auto"/>
        <w:spacing w:before="0" w:after="96" w:line="190" w:lineRule="exact"/>
      </w:pPr>
      <w:bookmarkStart w:id="288" w:name="bookmark289"/>
      <w:r>
        <w:rPr>
          <w:rStyle w:val="60pt5"/>
          <w:color w:val="000000"/>
        </w:rPr>
        <w:t xml:space="preserve">4 КЛАСС </w:t>
      </w:r>
      <w:r>
        <w:rPr>
          <w:rStyle w:val="6TimesNewRoman3"/>
          <w:color w:val="000000"/>
        </w:rPr>
        <w:t>(34</w:t>
      </w:r>
      <w:r>
        <w:rPr>
          <w:rStyle w:val="60pt5"/>
          <w:color w:val="000000"/>
        </w:rPr>
        <w:t xml:space="preserve"> ч)</w:t>
      </w:r>
      <w:bookmarkEnd w:id="288"/>
    </w:p>
    <w:p w:rsidR="00D45411" w:rsidRDefault="00D45411">
      <w:pPr>
        <w:pStyle w:val="42"/>
        <w:framePr w:w="6350" w:h="10258" w:hRule="exact" w:wrap="around" w:vAnchor="page" w:hAnchor="page" w:x="2789" w:y="3128"/>
        <w:shd w:val="clear" w:color="auto" w:fill="auto"/>
        <w:spacing w:before="0" w:after="31" w:line="180" w:lineRule="exact"/>
        <w:jc w:val="left"/>
      </w:pPr>
      <w:bookmarkStart w:id="289" w:name="bookmark290"/>
      <w:r>
        <w:rPr>
          <w:rStyle w:val="40pt2"/>
          <w:color w:val="000000"/>
        </w:rPr>
        <w:t>Модуль «Графика»</w:t>
      </w:r>
      <w:bookmarkEnd w:id="289"/>
    </w:p>
    <w:p w:rsidR="00D45411" w:rsidRDefault="00D45411">
      <w:pPr>
        <w:pStyle w:val="a6"/>
        <w:framePr w:w="6350" w:h="10258" w:hRule="exact" w:wrap="around" w:vAnchor="page" w:hAnchor="page" w:x="2789" w:y="3128"/>
        <w:shd w:val="clear" w:color="auto" w:fill="auto"/>
        <w:spacing w:line="240" w:lineRule="exact"/>
        <w:ind w:right="20" w:firstLine="220"/>
      </w:pPr>
      <w:r>
        <w:rPr>
          <w:rStyle w:val="0pt"/>
          <w:b/>
          <w:bCs/>
          <w:color w:val="000000"/>
        </w:rPr>
        <w:t>Правила линейной и воздушной перспективы: уменьшение размера изображения по мере удаления от первого плана, смяг</w:t>
      </w:r>
      <w:r>
        <w:rPr>
          <w:rStyle w:val="0pt"/>
          <w:b/>
          <w:bCs/>
          <w:color w:val="000000"/>
        </w:rPr>
        <w:softHyphen/>
        <w:t>чения цветового и тонального контрастов.</w:t>
      </w:r>
    </w:p>
    <w:p w:rsidR="00D45411" w:rsidRDefault="00D45411">
      <w:pPr>
        <w:pStyle w:val="a6"/>
        <w:framePr w:w="6350" w:h="10258" w:hRule="exact" w:wrap="around" w:vAnchor="page" w:hAnchor="page" w:x="2789" w:y="3128"/>
        <w:shd w:val="clear" w:color="auto" w:fill="auto"/>
        <w:spacing w:line="240" w:lineRule="exact"/>
        <w:ind w:right="20" w:firstLine="220"/>
      </w:pPr>
      <w:r>
        <w:rPr>
          <w:rStyle w:val="0pt"/>
          <w:b/>
          <w:bCs/>
          <w:color w:val="000000"/>
        </w:rPr>
        <w:t>Рисунок фигуры человека: основные пропорции и взаимоот</w:t>
      </w:r>
      <w:r>
        <w:rPr>
          <w:rStyle w:val="0pt"/>
          <w:b/>
          <w:bCs/>
          <w:color w:val="000000"/>
        </w:rPr>
        <w:softHyphen/>
        <w:t>ношение частей фигуры, передача движения фигуры на пло</w:t>
      </w:r>
      <w:r>
        <w:rPr>
          <w:rStyle w:val="0pt"/>
          <w:b/>
          <w:bCs/>
          <w:color w:val="000000"/>
        </w:rPr>
        <w:softHyphen/>
        <w:t>скости листа: бег, ходьба, сидящая и стоящая фигуры.</w:t>
      </w:r>
    </w:p>
    <w:p w:rsidR="00D45411" w:rsidRDefault="00D45411">
      <w:pPr>
        <w:pStyle w:val="a6"/>
        <w:framePr w:w="6350" w:h="10258" w:hRule="exact" w:wrap="around" w:vAnchor="page" w:hAnchor="page" w:x="2789" w:y="3128"/>
        <w:shd w:val="clear" w:color="auto" w:fill="auto"/>
        <w:spacing w:line="240" w:lineRule="exact"/>
        <w:ind w:right="20" w:firstLine="220"/>
      </w:pPr>
      <w:r>
        <w:rPr>
          <w:rStyle w:val="0pt"/>
          <w:b/>
          <w:bCs/>
          <w:color w:val="000000"/>
        </w:rPr>
        <w:t>Графическое изображение героев былин, древних легенд, сказок и сказаний разных народов.</w:t>
      </w:r>
    </w:p>
    <w:p w:rsidR="00D45411" w:rsidRDefault="00D45411">
      <w:pPr>
        <w:pStyle w:val="a6"/>
        <w:framePr w:w="6350" w:h="10258" w:hRule="exact" w:wrap="around" w:vAnchor="page" w:hAnchor="page" w:x="2789" w:y="3128"/>
        <w:shd w:val="clear" w:color="auto" w:fill="auto"/>
        <w:spacing w:after="168" w:line="240" w:lineRule="exact"/>
        <w:ind w:right="20" w:firstLine="220"/>
      </w:pPr>
      <w:r>
        <w:rPr>
          <w:rStyle w:val="0pt"/>
          <w:b/>
          <w:bCs/>
          <w:color w:val="000000"/>
        </w:rPr>
        <w:t>Изображение города — тематическая графическая компози</w:t>
      </w:r>
      <w:r>
        <w:rPr>
          <w:rStyle w:val="0pt"/>
          <w:b/>
          <w:bCs/>
          <w:color w:val="000000"/>
        </w:rPr>
        <w:softHyphen/>
        <w:t>ция; использование карандаша, мелков, фломастеров (смешан</w:t>
      </w:r>
      <w:r>
        <w:rPr>
          <w:rStyle w:val="0pt"/>
          <w:b/>
          <w:bCs/>
          <w:color w:val="000000"/>
        </w:rPr>
        <w:softHyphen/>
        <w:t>ная техника).</w:t>
      </w:r>
    </w:p>
    <w:p w:rsidR="00D45411" w:rsidRDefault="00D45411">
      <w:pPr>
        <w:pStyle w:val="42"/>
        <w:framePr w:w="6350" w:h="10258" w:hRule="exact" w:wrap="around" w:vAnchor="page" w:hAnchor="page" w:x="2789" w:y="3128"/>
        <w:shd w:val="clear" w:color="auto" w:fill="auto"/>
        <w:spacing w:before="0" w:after="31" w:line="180" w:lineRule="exact"/>
        <w:jc w:val="left"/>
      </w:pPr>
      <w:bookmarkStart w:id="290" w:name="bookmark291"/>
      <w:r>
        <w:rPr>
          <w:rStyle w:val="40pt2"/>
          <w:color w:val="000000"/>
        </w:rPr>
        <w:t>Модуль «Живопись»</w:t>
      </w:r>
      <w:bookmarkEnd w:id="290"/>
    </w:p>
    <w:p w:rsidR="00D45411" w:rsidRDefault="00D45411">
      <w:pPr>
        <w:pStyle w:val="a6"/>
        <w:framePr w:w="6350" w:h="10258" w:hRule="exact" w:wrap="around" w:vAnchor="page" w:hAnchor="page" w:x="2789" w:y="3128"/>
        <w:shd w:val="clear" w:color="auto" w:fill="auto"/>
        <w:spacing w:line="240" w:lineRule="exact"/>
        <w:ind w:right="20" w:firstLine="220"/>
      </w:pPr>
      <w:r>
        <w:rPr>
          <w:rStyle w:val="0pt"/>
          <w:b/>
          <w:bCs/>
          <w:color w:val="000000"/>
        </w:rPr>
        <w:t>Красота природы разных климатических зон, создание пей</w:t>
      </w:r>
      <w:r>
        <w:rPr>
          <w:rStyle w:val="0pt"/>
          <w:b/>
          <w:bCs/>
          <w:color w:val="000000"/>
        </w:rPr>
        <w:softHyphen/>
        <w:t>зажных композиций (горный, степной, среднерусский ланд</w:t>
      </w:r>
      <w:r>
        <w:rPr>
          <w:rStyle w:val="0pt"/>
          <w:b/>
          <w:bCs/>
          <w:color w:val="000000"/>
        </w:rPr>
        <w:softHyphen/>
        <w:t>шафт).</w:t>
      </w:r>
    </w:p>
    <w:p w:rsidR="00D45411" w:rsidRDefault="00D45411">
      <w:pPr>
        <w:pStyle w:val="a6"/>
        <w:framePr w:w="6350" w:h="10258" w:hRule="exact" w:wrap="around" w:vAnchor="page" w:hAnchor="page" w:x="2789" w:y="3128"/>
        <w:shd w:val="clear" w:color="auto" w:fill="auto"/>
        <w:spacing w:line="240" w:lineRule="exact"/>
        <w:ind w:right="20" w:firstLine="220"/>
      </w:pPr>
      <w:r>
        <w:rPr>
          <w:rStyle w:val="0pt"/>
          <w:b/>
          <w:bCs/>
          <w:color w:val="000000"/>
        </w:rPr>
        <w:t>Портретные изображения человека по представлению и на</w:t>
      </w:r>
      <w:r>
        <w:rPr>
          <w:rStyle w:val="0pt"/>
          <w:b/>
          <w:bCs/>
          <w:color w:val="000000"/>
        </w:rPr>
        <w:softHyphen/>
        <w:t>блюдению с разным содержанием: женский или мужской пор</w:t>
      </w:r>
      <w:r>
        <w:rPr>
          <w:rStyle w:val="0pt"/>
          <w:b/>
          <w:bCs/>
          <w:color w:val="000000"/>
        </w:rPr>
        <w:softHyphen/>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D45411" w:rsidRDefault="00D45411">
      <w:pPr>
        <w:pStyle w:val="a6"/>
        <w:framePr w:w="6350" w:h="10258" w:hRule="exact" w:wrap="around" w:vAnchor="page" w:hAnchor="page" w:x="2789" w:y="3128"/>
        <w:shd w:val="clear" w:color="auto" w:fill="auto"/>
        <w:spacing w:after="168" w:line="240" w:lineRule="exact"/>
        <w:ind w:right="20" w:firstLine="220"/>
      </w:pPr>
      <w:r>
        <w:rPr>
          <w:rStyle w:val="0pt"/>
          <w:b/>
          <w:bCs/>
          <w:color w:val="000000"/>
        </w:rPr>
        <w:t>Тематические многофигурные композиции: коллективно соз</w:t>
      </w:r>
      <w:r>
        <w:rPr>
          <w:rStyle w:val="0pt"/>
          <w:b/>
          <w:bCs/>
          <w:color w:val="000000"/>
        </w:rPr>
        <w:softHyphen/>
        <w:t>данные панно-аппликации из индивидуальных рисунков и вы</w:t>
      </w:r>
      <w:r>
        <w:rPr>
          <w:rStyle w:val="0pt"/>
          <w:b/>
          <w:bCs/>
          <w:color w:val="000000"/>
        </w:rPr>
        <w:softHyphen/>
        <w:t>резанных персонажей на темы праздников народов мира или в качестве иллюстраций к сказкам и легендам.</w:t>
      </w:r>
    </w:p>
    <w:p w:rsidR="00D45411" w:rsidRDefault="00D45411">
      <w:pPr>
        <w:pStyle w:val="42"/>
        <w:framePr w:w="6350" w:h="10258" w:hRule="exact" w:wrap="around" w:vAnchor="page" w:hAnchor="page" w:x="2789" w:y="3128"/>
        <w:shd w:val="clear" w:color="auto" w:fill="auto"/>
        <w:spacing w:before="0" w:after="31" w:line="180" w:lineRule="exact"/>
        <w:jc w:val="left"/>
      </w:pPr>
      <w:bookmarkStart w:id="291" w:name="bookmark292"/>
      <w:r>
        <w:rPr>
          <w:rStyle w:val="40pt2"/>
          <w:color w:val="000000"/>
        </w:rPr>
        <w:t>Модуль «Скульптура»</w:t>
      </w:r>
      <w:bookmarkEnd w:id="291"/>
    </w:p>
    <w:p w:rsidR="00D45411" w:rsidRDefault="00D45411">
      <w:pPr>
        <w:pStyle w:val="a6"/>
        <w:framePr w:w="6350" w:h="10258" w:hRule="exact" w:wrap="around" w:vAnchor="page" w:hAnchor="page" w:x="2789" w:y="3128"/>
        <w:shd w:val="clear" w:color="auto" w:fill="auto"/>
        <w:spacing w:line="240" w:lineRule="exact"/>
        <w:ind w:right="20" w:firstLine="220"/>
      </w:pPr>
      <w:r>
        <w:rPr>
          <w:rStyle w:val="0pt"/>
          <w:b/>
          <w:bCs/>
          <w:color w:val="000000"/>
        </w:rPr>
        <w:t>Знакомство со скульптурными памятниками героям и мемо</w:t>
      </w:r>
      <w:r>
        <w:rPr>
          <w:rStyle w:val="0pt"/>
          <w:b/>
          <w:bCs/>
          <w:color w:val="000000"/>
        </w:rPr>
        <w:softHyphen/>
        <w:t>риальными комплексами.</w:t>
      </w:r>
    </w:p>
    <w:p w:rsidR="00D45411" w:rsidRDefault="00D45411">
      <w:pPr>
        <w:pStyle w:val="a6"/>
        <w:framePr w:w="6350" w:h="10258" w:hRule="exact" w:wrap="around" w:vAnchor="page" w:hAnchor="page" w:x="2789" w:y="3128"/>
        <w:shd w:val="clear" w:color="auto" w:fill="auto"/>
        <w:spacing w:after="168" w:line="240" w:lineRule="exact"/>
        <w:ind w:right="20" w:firstLine="220"/>
      </w:pPr>
      <w:r>
        <w:rPr>
          <w:rStyle w:val="0pt"/>
          <w:b/>
          <w:bCs/>
          <w:color w:val="000000"/>
        </w:rPr>
        <w:t>Создание эскиза памятника народному герою. Работа с пла</w:t>
      </w:r>
      <w:r>
        <w:rPr>
          <w:rStyle w:val="0pt"/>
          <w:b/>
          <w:bCs/>
          <w:color w:val="000000"/>
        </w:rPr>
        <w:softHyphen/>
        <w:t>стилином или глиной. Выражение значительности, трагизма и победительной силы.</w:t>
      </w:r>
    </w:p>
    <w:p w:rsidR="00D45411" w:rsidRDefault="00D45411">
      <w:pPr>
        <w:pStyle w:val="42"/>
        <w:framePr w:w="6350" w:h="10258" w:hRule="exact" w:wrap="around" w:vAnchor="page" w:hAnchor="page" w:x="2789" w:y="3128"/>
        <w:shd w:val="clear" w:color="auto" w:fill="auto"/>
        <w:spacing w:before="0" w:after="31" w:line="180" w:lineRule="exact"/>
        <w:jc w:val="left"/>
      </w:pPr>
      <w:bookmarkStart w:id="292" w:name="bookmark293"/>
      <w:r>
        <w:rPr>
          <w:rStyle w:val="40pt2"/>
          <w:color w:val="000000"/>
        </w:rPr>
        <w:t>Модуль «Декоративно-прикладное искусство»</w:t>
      </w:r>
      <w:bookmarkEnd w:id="292"/>
    </w:p>
    <w:p w:rsidR="00D45411" w:rsidRDefault="00D45411">
      <w:pPr>
        <w:pStyle w:val="a6"/>
        <w:framePr w:w="6350" w:h="10258" w:hRule="exact" w:wrap="around" w:vAnchor="page" w:hAnchor="page" w:x="2789" w:y="3128"/>
        <w:shd w:val="clear" w:color="auto" w:fill="auto"/>
        <w:spacing w:line="240" w:lineRule="exact"/>
        <w:ind w:right="20" w:firstLine="220"/>
      </w:pPr>
      <w:r>
        <w:rPr>
          <w:rStyle w:val="0pt"/>
          <w:b/>
          <w:bCs/>
          <w:color w:val="000000"/>
        </w:rPr>
        <w:t>Орнаменты разных народов. Подчинённость орнамента фор</w:t>
      </w:r>
      <w:r>
        <w:rPr>
          <w:rStyle w:val="0pt"/>
          <w:b/>
          <w:bCs/>
          <w:color w:val="000000"/>
        </w:rPr>
        <w:softHyphen/>
        <w:t>ме и назначению предмета, в художественной обработке кото</w:t>
      </w:r>
      <w:r>
        <w:rPr>
          <w:rStyle w:val="0pt"/>
          <w:b/>
          <w:bCs/>
          <w:color w:val="000000"/>
        </w:rPr>
        <w:softHyphen/>
        <w:t>рого он применяется. Особенности символов и изобразитель</w:t>
      </w:r>
      <w:r>
        <w:rPr>
          <w:rStyle w:val="0pt"/>
          <w:b/>
          <w:bCs/>
          <w:color w:val="000000"/>
        </w:rPr>
        <w:softHyphen/>
      </w:r>
    </w:p>
    <w:p w:rsidR="00D45411" w:rsidRDefault="00D45411">
      <w:pPr>
        <w:pStyle w:val="a5"/>
        <w:framePr w:wrap="around" w:vAnchor="page" w:hAnchor="page" w:x="2780" w:y="13573"/>
        <w:shd w:val="clear" w:color="auto" w:fill="auto"/>
        <w:spacing w:line="130" w:lineRule="exact"/>
        <w:ind w:left="20"/>
      </w:pPr>
      <w:r>
        <w:rPr>
          <w:rStyle w:val="0pt5"/>
          <w:color w:val="000000"/>
        </w:rPr>
        <w:t>ИЗОБРАЗИТЕЛЬНОЕ ИСКУССТВО. 1—4 классы</w:t>
      </w:r>
    </w:p>
    <w:p w:rsidR="00D45411" w:rsidRDefault="00D45411">
      <w:pPr>
        <w:pStyle w:val="a5"/>
        <w:framePr w:wrap="around" w:vAnchor="page" w:hAnchor="page" w:x="8832" w:y="13577"/>
        <w:shd w:val="clear" w:color="auto" w:fill="auto"/>
        <w:spacing w:line="130" w:lineRule="exact"/>
        <w:ind w:left="20"/>
      </w:pPr>
      <w:r>
        <w:rPr>
          <w:rStyle w:val="0pt5"/>
          <w:color w:val="000000"/>
        </w:rPr>
        <w:t>401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4" w:hRule="exact" w:wrap="around" w:vAnchor="page" w:hAnchor="page" w:x="2792" w:y="3132"/>
        <w:shd w:val="clear" w:color="auto" w:fill="auto"/>
        <w:spacing w:line="235" w:lineRule="exact"/>
        <w:ind w:right="20" w:firstLine="0"/>
      </w:pPr>
      <w:r>
        <w:rPr>
          <w:rStyle w:val="0pt"/>
          <w:b/>
          <w:bCs/>
          <w:color w:val="000000"/>
        </w:rPr>
        <w:lastRenderedPageBreak/>
        <w:t>ных мотивов в орнаментах разных народов. Орнаменты в архитектуре, на тканях, одежде, предметах быта и др.</w:t>
      </w:r>
    </w:p>
    <w:p w:rsidR="00D45411" w:rsidRDefault="00D45411">
      <w:pPr>
        <w:pStyle w:val="a6"/>
        <w:framePr w:w="6346" w:h="10254" w:hRule="exact" w:wrap="around" w:vAnchor="page" w:hAnchor="page" w:x="2792" w:y="3132"/>
        <w:shd w:val="clear" w:color="auto" w:fill="auto"/>
        <w:spacing w:line="235" w:lineRule="exact"/>
        <w:ind w:right="20" w:firstLine="220"/>
      </w:pPr>
      <w:r>
        <w:rPr>
          <w:rStyle w:val="0pt"/>
          <w:b/>
          <w:bCs/>
          <w:color w:val="000000"/>
        </w:rPr>
        <w:t>Мотивы и назначение русских народных орнаментов. Дере</w:t>
      </w:r>
      <w:r>
        <w:rPr>
          <w:rStyle w:val="0pt"/>
          <w:b/>
          <w:bCs/>
          <w:color w:val="000000"/>
        </w:rPr>
        <w:softHyphen/>
        <w:t>вянная резьба и роспись, украшение наличников и других эле</w:t>
      </w:r>
      <w:r>
        <w:rPr>
          <w:rStyle w:val="0pt"/>
          <w:b/>
          <w:bCs/>
          <w:color w:val="000000"/>
        </w:rPr>
        <w:softHyphen/>
        <w:t>ментов избы, вышивка, декор головных уборов и др.</w:t>
      </w:r>
    </w:p>
    <w:p w:rsidR="00D45411" w:rsidRDefault="00D45411">
      <w:pPr>
        <w:pStyle w:val="a6"/>
        <w:framePr w:w="6346" w:h="10254" w:hRule="exact" w:wrap="around" w:vAnchor="page" w:hAnchor="page" w:x="2792" w:y="3132"/>
        <w:shd w:val="clear" w:color="auto" w:fill="auto"/>
        <w:spacing w:line="235" w:lineRule="exact"/>
        <w:ind w:right="20" w:firstLine="220"/>
      </w:pPr>
      <w:r>
        <w:rPr>
          <w:rStyle w:val="0pt"/>
          <w:b/>
          <w:bCs/>
          <w:color w:val="000000"/>
        </w:rPr>
        <w:t>Орнаментальное украшение каменной архитектуры в памят</w:t>
      </w:r>
      <w:r>
        <w:rPr>
          <w:rStyle w:val="0pt"/>
          <w:b/>
          <w:bCs/>
          <w:color w:val="000000"/>
        </w:rPr>
        <w:softHyphen/>
        <w:t>никах русской культуры, каменная резьба, росписи стен, из</w:t>
      </w:r>
      <w:r>
        <w:rPr>
          <w:rStyle w:val="0pt"/>
          <w:b/>
          <w:bCs/>
          <w:color w:val="000000"/>
        </w:rPr>
        <w:softHyphen/>
        <w:t>разцы.</w:t>
      </w:r>
    </w:p>
    <w:p w:rsidR="00D45411" w:rsidRDefault="00D45411">
      <w:pPr>
        <w:pStyle w:val="a6"/>
        <w:framePr w:w="6346" w:h="10254" w:hRule="exact" w:wrap="around" w:vAnchor="page" w:hAnchor="page" w:x="2792" w:y="3132"/>
        <w:shd w:val="clear" w:color="auto" w:fill="auto"/>
        <w:spacing w:line="235" w:lineRule="exact"/>
        <w:ind w:right="20" w:firstLine="220"/>
      </w:pPr>
      <w:r>
        <w:rPr>
          <w:rStyle w:val="0pt"/>
          <w:b/>
          <w:bCs/>
          <w:color w:val="000000"/>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D45411" w:rsidRDefault="00D45411">
      <w:pPr>
        <w:pStyle w:val="a6"/>
        <w:framePr w:w="6346" w:h="10254" w:hRule="exact" w:wrap="around" w:vAnchor="page" w:hAnchor="page" w:x="2792" w:y="3132"/>
        <w:shd w:val="clear" w:color="auto" w:fill="auto"/>
        <w:spacing w:after="164" w:line="235" w:lineRule="exact"/>
        <w:ind w:right="20" w:firstLine="220"/>
      </w:pPr>
      <w:r>
        <w:rPr>
          <w:rStyle w:val="0pt"/>
          <w:b/>
          <w:bCs/>
          <w:color w:val="000000"/>
        </w:rPr>
        <w:t>Женский и мужской костюмы в традициях разных народов. Своеобразие одежды разных эпох и культур.</w:t>
      </w:r>
    </w:p>
    <w:p w:rsidR="00D45411" w:rsidRDefault="00D45411">
      <w:pPr>
        <w:pStyle w:val="42"/>
        <w:framePr w:w="6346" w:h="10254" w:hRule="exact" w:wrap="around" w:vAnchor="page" w:hAnchor="page" w:x="2792" w:y="3132"/>
        <w:shd w:val="clear" w:color="auto" w:fill="auto"/>
        <w:spacing w:before="0" w:after="35" w:line="180" w:lineRule="exact"/>
      </w:pPr>
      <w:bookmarkStart w:id="293" w:name="bookmark294"/>
      <w:r>
        <w:rPr>
          <w:rStyle w:val="40pt2"/>
          <w:color w:val="000000"/>
        </w:rPr>
        <w:t>Модуль «Архитектура»</w:t>
      </w:r>
      <w:bookmarkEnd w:id="293"/>
    </w:p>
    <w:p w:rsidR="00D45411" w:rsidRDefault="00D45411">
      <w:pPr>
        <w:pStyle w:val="a6"/>
        <w:framePr w:w="6346" w:h="10254" w:hRule="exact" w:wrap="around" w:vAnchor="page" w:hAnchor="page" w:x="2792" w:y="3132"/>
        <w:shd w:val="clear" w:color="auto" w:fill="auto"/>
        <w:spacing w:line="235" w:lineRule="exact"/>
        <w:ind w:right="20" w:firstLine="220"/>
      </w:pPr>
      <w:r>
        <w:rPr>
          <w:rStyle w:val="0pt"/>
          <w:b/>
          <w:bCs/>
          <w:color w:val="000000"/>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D45411" w:rsidRDefault="00D45411">
      <w:pPr>
        <w:pStyle w:val="a6"/>
        <w:framePr w:w="6346" w:h="10254" w:hRule="exact" w:wrap="around" w:vAnchor="page" w:hAnchor="page" w:x="2792" w:y="3132"/>
        <w:shd w:val="clear" w:color="auto" w:fill="auto"/>
        <w:spacing w:line="235" w:lineRule="exact"/>
        <w:ind w:right="20" w:firstLine="220"/>
      </w:pPr>
      <w:r>
        <w:rPr>
          <w:rStyle w:val="0pt"/>
          <w:b/>
          <w:bCs/>
          <w:color w:val="000000"/>
        </w:rPr>
        <w:t>Деревянная изба, её конструкция и декор. Моделирование избы из бумаги или изображение на плоскости в технике апп</w:t>
      </w:r>
      <w:r>
        <w:rPr>
          <w:rStyle w:val="0pt"/>
          <w:b/>
          <w:bCs/>
          <w:color w:val="000000"/>
        </w:rPr>
        <w:softHyphen/>
        <w:t>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D45411" w:rsidRDefault="00D45411">
      <w:pPr>
        <w:pStyle w:val="a6"/>
        <w:framePr w:w="6346" w:h="10254" w:hRule="exact" w:wrap="around" w:vAnchor="page" w:hAnchor="page" w:x="2792" w:y="3132"/>
        <w:shd w:val="clear" w:color="auto" w:fill="auto"/>
        <w:spacing w:line="235" w:lineRule="exact"/>
        <w:ind w:right="20" w:firstLine="220"/>
      </w:pPr>
      <w:r>
        <w:rPr>
          <w:rStyle w:val="0pt"/>
          <w:b/>
          <w:bCs/>
          <w:color w:val="000000"/>
        </w:rPr>
        <w:t>Конструкция и изображение здания каменного собора: свод, нефы, закомары, глава, купол. Роль собора в организации жиз</w:t>
      </w:r>
      <w:r>
        <w:rPr>
          <w:rStyle w:val="0pt"/>
          <w:b/>
          <w:bCs/>
          <w:color w:val="000000"/>
        </w:rPr>
        <w:softHyphen/>
        <w:t>ни древнего города, собор как архитектурная доминанта.</w:t>
      </w:r>
    </w:p>
    <w:p w:rsidR="00D45411" w:rsidRDefault="00D45411">
      <w:pPr>
        <w:pStyle w:val="a6"/>
        <w:framePr w:w="6346" w:h="10254" w:hRule="exact" w:wrap="around" w:vAnchor="page" w:hAnchor="page" w:x="2792" w:y="3132"/>
        <w:shd w:val="clear" w:color="auto" w:fill="auto"/>
        <w:spacing w:line="235" w:lineRule="exact"/>
        <w:ind w:right="20" w:firstLine="220"/>
      </w:pPr>
      <w:r>
        <w:rPr>
          <w:rStyle w:val="0pt"/>
          <w:b/>
          <w:bCs/>
          <w:color w:val="000000"/>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w:t>
      </w:r>
      <w:r>
        <w:rPr>
          <w:rStyle w:val="0pt"/>
          <w:b/>
          <w:bCs/>
          <w:color w:val="000000"/>
        </w:rPr>
        <w:softHyphen/>
        <w:t>четь, пагода.</w:t>
      </w:r>
    </w:p>
    <w:p w:rsidR="00D45411" w:rsidRDefault="00D45411">
      <w:pPr>
        <w:pStyle w:val="a6"/>
        <w:framePr w:w="6346" w:h="10254" w:hRule="exact" w:wrap="around" w:vAnchor="page" w:hAnchor="page" w:x="2792" w:y="3132"/>
        <w:shd w:val="clear" w:color="auto" w:fill="auto"/>
        <w:spacing w:line="235" w:lineRule="exact"/>
        <w:ind w:right="20" w:firstLine="220"/>
      </w:pPr>
      <w:r>
        <w:rPr>
          <w:rStyle w:val="0pt"/>
          <w:b/>
          <w:bCs/>
          <w:color w:val="000000"/>
        </w:rPr>
        <w:t>Освоение образа и структуры архитектурного пространства древнерусского города. Крепостные стены и башни, торг, по</w:t>
      </w:r>
      <w:r>
        <w:rPr>
          <w:rStyle w:val="0pt"/>
          <w:b/>
          <w:bCs/>
          <w:color w:val="000000"/>
        </w:rPr>
        <w:softHyphen/>
        <w:t>сад, главный собор. Красота и мудрость в организации города, жизнь в городе.</w:t>
      </w:r>
    </w:p>
    <w:p w:rsidR="00D45411" w:rsidRDefault="00D45411">
      <w:pPr>
        <w:pStyle w:val="a6"/>
        <w:framePr w:w="6346" w:h="10254" w:hRule="exact" w:wrap="around" w:vAnchor="page" w:hAnchor="page" w:x="2792" w:y="3132"/>
        <w:shd w:val="clear" w:color="auto" w:fill="auto"/>
        <w:spacing w:after="164" w:line="235" w:lineRule="exact"/>
        <w:ind w:right="20" w:firstLine="220"/>
      </w:pPr>
      <w:r>
        <w:rPr>
          <w:rStyle w:val="0pt"/>
          <w:b/>
          <w:bCs/>
          <w:color w:val="000000"/>
        </w:rPr>
        <w:t>Понимание значения для современных людей сохранения культурного наследия.</w:t>
      </w:r>
    </w:p>
    <w:p w:rsidR="00D45411" w:rsidRDefault="00D45411">
      <w:pPr>
        <w:pStyle w:val="42"/>
        <w:framePr w:w="6346" w:h="10254" w:hRule="exact" w:wrap="around" w:vAnchor="page" w:hAnchor="page" w:x="2792" w:y="3132"/>
        <w:shd w:val="clear" w:color="auto" w:fill="auto"/>
        <w:spacing w:before="0" w:after="31" w:line="180" w:lineRule="exact"/>
      </w:pPr>
      <w:bookmarkStart w:id="294" w:name="bookmark295"/>
      <w:r>
        <w:rPr>
          <w:rStyle w:val="40pt2"/>
          <w:color w:val="000000"/>
        </w:rPr>
        <w:t>Модуль «Восприятие произведений искусства»</w:t>
      </w:r>
      <w:bookmarkEnd w:id="294"/>
    </w:p>
    <w:p w:rsidR="00D45411" w:rsidRDefault="00D45411">
      <w:pPr>
        <w:pStyle w:val="a6"/>
        <w:framePr w:w="6346" w:h="10254" w:hRule="exact" w:wrap="around" w:vAnchor="page" w:hAnchor="page" w:x="2792" w:y="3132"/>
        <w:shd w:val="clear" w:color="auto" w:fill="auto"/>
        <w:spacing w:line="240" w:lineRule="exact"/>
        <w:ind w:right="20" w:firstLine="220"/>
      </w:pPr>
      <w:r>
        <w:rPr>
          <w:rStyle w:val="0pt"/>
          <w:b/>
          <w:bCs/>
          <w:color w:val="000000"/>
        </w:rPr>
        <w:t>Произведения В. М. Васнецова, Б. М. Кустодиева, А. М. Ва</w:t>
      </w:r>
      <w:r>
        <w:rPr>
          <w:rStyle w:val="0pt"/>
          <w:b/>
          <w:bCs/>
          <w:color w:val="000000"/>
        </w:rPr>
        <w:softHyphen/>
        <w:t>снецова, В. И. Сурикова, К. А. Коровина, А. Г. Венецианова,</w:t>
      </w:r>
    </w:p>
    <w:p w:rsidR="00D45411" w:rsidRDefault="00D45411">
      <w:pPr>
        <w:pStyle w:val="a5"/>
        <w:framePr w:wrap="around" w:vAnchor="page" w:hAnchor="page" w:x="2768" w:y="13577"/>
        <w:shd w:val="clear" w:color="auto" w:fill="auto"/>
        <w:spacing w:line="130" w:lineRule="exact"/>
        <w:ind w:left="20"/>
      </w:pPr>
      <w:r>
        <w:rPr>
          <w:rStyle w:val="0pt5"/>
          <w:color w:val="000000"/>
        </w:rPr>
        <w:t>402</w:t>
      </w:r>
    </w:p>
    <w:p w:rsidR="00D45411" w:rsidRDefault="00D45411">
      <w:pPr>
        <w:pStyle w:val="a5"/>
        <w:framePr w:wrap="around" w:vAnchor="page" w:hAnchor="page" w:x="6809" w:y="1355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48" w:hRule="exact" w:wrap="around" w:vAnchor="page" w:hAnchor="page" w:x="2792" w:y="3136"/>
        <w:shd w:val="clear" w:color="auto" w:fill="auto"/>
        <w:spacing w:line="235" w:lineRule="exact"/>
        <w:ind w:right="20" w:firstLine="0"/>
      </w:pPr>
      <w:r>
        <w:rPr>
          <w:rStyle w:val="0pt"/>
          <w:b/>
          <w:bCs/>
          <w:color w:val="000000"/>
        </w:rPr>
        <w:lastRenderedPageBreak/>
        <w:t>А. П. Рябушкина, И. Я. Билибина на темы истории и традиций русской отечественной культуры.</w:t>
      </w:r>
    </w:p>
    <w:p w:rsidR="00D45411" w:rsidRDefault="00D45411">
      <w:pPr>
        <w:pStyle w:val="a6"/>
        <w:framePr w:w="6346" w:h="10248" w:hRule="exact" w:wrap="around" w:vAnchor="page" w:hAnchor="page" w:x="2792" w:y="3136"/>
        <w:shd w:val="clear" w:color="auto" w:fill="auto"/>
        <w:spacing w:line="235" w:lineRule="exact"/>
        <w:ind w:right="20" w:firstLine="220"/>
      </w:pPr>
      <w:r>
        <w:rPr>
          <w:rStyle w:val="0pt"/>
          <w:b/>
          <w:bCs/>
          <w:color w:val="000000"/>
        </w:rPr>
        <w:t>Примеры произведений великих европейских художников: Леонардо да Винчи, Рафаэля, Рембрандта, Пикассо (и других по выбору учителя).</w:t>
      </w:r>
    </w:p>
    <w:p w:rsidR="00D45411" w:rsidRDefault="00D45411">
      <w:pPr>
        <w:pStyle w:val="a6"/>
        <w:framePr w:w="6346" w:h="10248" w:hRule="exact" w:wrap="around" w:vAnchor="page" w:hAnchor="page" w:x="2792" w:y="3136"/>
        <w:shd w:val="clear" w:color="auto" w:fill="auto"/>
        <w:spacing w:line="235" w:lineRule="exact"/>
        <w:ind w:right="20" w:firstLine="220"/>
      </w:pPr>
      <w:r>
        <w:rPr>
          <w:rStyle w:val="0pt"/>
          <w:b/>
          <w:bCs/>
          <w:color w:val="000000"/>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D45411" w:rsidRDefault="00D45411">
      <w:pPr>
        <w:pStyle w:val="a6"/>
        <w:framePr w:w="6346" w:h="10248" w:hRule="exact" w:wrap="around" w:vAnchor="page" w:hAnchor="page" w:x="2792" w:y="3136"/>
        <w:shd w:val="clear" w:color="auto" w:fill="auto"/>
        <w:spacing w:line="235" w:lineRule="exact"/>
        <w:ind w:right="20" w:firstLine="220"/>
      </w:pPr>
      <w:r>
        <w:rPr>
          <w:rStyle w:val="0pt"/>
          <w:b/>
          <w:bCs/>
          <w:color w:val="000000"/>
        </w:rPr>
        <w:t>Художественная культура разных эпох и народов. Представ</w:t>
      </w:r>
      <w:r>
        <w:rPr>
          <w:rStyle w:val="0pt"/>
          <w:b/>
          <w:bCs/>
          <w:color w:val="000000"/>
        </w:rPr>
        <w:softHyphen/>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w:t>
      </w:r>
      <w:r>
        <w:rPr>
          <w:rStyle w:val="0pt"/>
          <w:b/>
          <w:bCs/>
          <w:color w:val="000000"/>
        </w:rPr>
        <w:softHyphen/>
        <w:t>но-пространственной культуры, составляющие истоки, основа</w:t>
      </w:r>
      <w:r>
        <w:rPr>
          <w:rStyle w:val="0pt"/>
          <w:b/>
          <w:bCs/>
          <w:color w:val="000000"/>
        </w:rPr>
        <w:softHyphen/>
        <w:t>ния национальных культур в современном мире.</w:t>
      </w:r>
    </w:p>
    <w:p w:rsidR="00D45411" w:rsidRDefault="00D45411">
      <w:pPr>
        <w:pStyle w:val="a6"/>
        <w:framePr w:w="6346" w:h="10248" w:hRule="exact" w:wrap="around" w:vAnchor="page" w:hAnchor="page" w:x="2792" w:y="3136"/>
        <w:shd w:val="clear" w:color="auto" w:fill="auto"/>
        <w:spacing w:after="164" w:line="235" w:lineRule="exact"/>
        <w:ind w:right="20" w:firstLine="220"/>
      </w:pPr>
      <w:r>
        <w:rPr>
          <w:rStyle w:val="0pt"/>
          <w:b/>
          <w:bCs/>
          <w:color w:val="000000"/>
        </w:rPr>
        <w:t>Памятники национальным героям. Памятник К. Минину и Д. Пожарскому скульптора И. П. Мартоса в Москве. Мемори</w:t>
      </w:r>
      <w:r>
        <w:rPr>
          <w:rStyle w:val="0pt"/>
          <w:b/>
          <w:bCs/>
          <w:color w:val="000000"/>
        </w:rPr>
        <w:softHyphen/>
        <w:t>альные ансамбли: Могила Неизвестного Солдата в Москве; па</w:t>
      </w:r>
      <w:r>
        <w:rPr>
          <w:rStyle w:val="0pt"/>
          <w:b/>
          <w:bCs/>
          <w:color w:val="000000"/>
        </w:rPr>
        <w:softHyphen/>
        <w:t>мятник-ансамбль «Героям Сталинградской битвы» на Мамае</w:t>
      </w:r>
      <w:r>
        <w:rPr>
          <w:rStyle w:val="0pt"/>
          <w:b/>
          <w:bCs/>
          <w:color w:val="000000"/>
        </w:rPr>
        <w:softHyphen/>
        <w:t>вом кургане (и другие по выбору учителя).</w:t>
      </w:r>
    </w:p>
    <w:p w:rsidR="00D45411" w:rsidRDefault="00D45411">
      <w:pPr>
        <w:pStyle w:val="42"/>
        <w:framePr w:w="6346" w:h="10248" w:hRule="exact" w:wrap="around" w:vAnchor="page" w:hAnchor="page" w:x="2792" w:y="3136"/>
        <w:shd w:val="clear" w:color="auto" w:fill="auto"/>
        <w:spacing w:before="0" w:after="35" w:line="180" w:lineRule="exact"/>
      </w:pPr>
      <w:bookmarkStart w:id="295" w:name="bookmark296"/>
      <w:r>
        <w:rPr>
          <w:rStyle w:val="40pt2"/>
          <w:color w:val="000000"/>
        </w:rPr>
        <w:t>Модуль «Азбука цифровой графики»</w:t>
      </w:r>
      <w:bookmarkEnd w:id="295"/>
    </w:p>
    <w:p w:rsidR="00D45411" w:rsidRDefault="00D45411">
      <w:pPr>
        <w:pStyle w:val="a6"/>
        <w:framePr w:w="6346" w:h="10248" w:hRule="exact" w:wrap="around" w:vAnchor="page" w:hAnchor="page" w:x="2792" w:y="3136"/>
        <w:shd w:val="clear" w:color="auto" w:fill="auto"/>
        <w:spacing w:line="235" w:lineRule="exact"/>
        <w:ind w:right="20" w:firstLine="220"/>
      </w:pPr>
      <w:r>
        <w:rPr>
          <w:rStyle w:val="0pt"/>
          <w:b/>
          <w:bCs/>
          <w:color w:val="000000"/>
        </w:rPr>
        <w:t xml:space="preserve">Изображение и освоение в программе </w:t>
      </w:r>
      <w:r>
        <w:rPr>
          <w:rStyle w:val="0pt"/>
          <w:b/>
          <w:bCs/>
          <w:color w:val="000000"/>
          <w:lang w:val="en-US" w:eastAsia="en-US"/>
        </w:rPr>
        <w:t>Paint</w:t>
      </w:r>
      <w:r w:rsidRPr="000B5CC4">
        <w:rPr>
          <w:rStyle w:val="0pt"/>
          <w:b/>
          <w:bCs/>
          <w:color w:val="000000"/>
          <w:lang w:eastAsia="en-US"/>
        </w:rPr>
        <w:t xml:space="preserve"> </w:t>
      </w:r>
      <w:r>
        <w:rPr>
          <w:rStyle w:val="0pt"/>
          <w:b/>
          <w:bCs/>
          <w:color w:val="000000"/>
        </w:rPr>
        <w:t>правил линейной и воздушной перспективы: изображение линии горизонта и точки схода, перспективных сокращений, цветовых и тональ</w:t>
      </w:r>
      <w:r>
        <w:rPr>
          <w:rStyle w:val="0pt"/>
          <w:b/>
          <w:bCs/>
          <w:color w:val="000000"/>
        </w:rPr>
        <w:softHyphen/>
        <w:t>ных изменений.</w:t>
      </w:r>
    </w:p>
    <w:p w:rsidR="00D45411" w:rsidRDefault="00D45411">
      <w:pPr>
        <w:pStyle w:val="a6"/>
        <w:framePr w:w="6346" w:h="10248" w:hRule="exact" w:wrap="around" w:vAnchor="page" w:hAnchor="page" w:x="2792" w:y="3136"/>
        <w:shd w:val="clear" w:color="auto" w:fill="auto"/>
        <w:spacing w:line="235" w:lineRule="exact"/>
        <w:ind w:right="20" w:firstLine="220"/>
      </w:pPr>
      <w:r>
        <w:rPr>
          <w:rStyle w:val="0pt"/>
          <w:b/>
          <w:bCs/>
          <w:color w:val="000000"/>
        </w:rPr>
        <w:t>Моделирование в графическом редакторе с помощью инстру</w:t>
      </w:r>
      <w:r>
        <w:rPr>
          <w:rStyle w:val="0pt"/>
          <w:b/>
          <w:bCs/>
          <w:color w:val="000000"/>
        </w:rPr>
        <w:softHyphen/>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w:t>
      </w:r>
      <w:r>
        <w:rPr>
          <w:rStyle w:val="0pt"/>
          <w:b/>
          <w:bCs/>
          <w:color w:val="000000"/>
        </w:rPr>
        <w:softHyphen/>
        <w:t>диционных жилищ разных народов (юрта, каркасный дом и др., в том числе с учётом местных традиций).</w:t>
      </w:r>
    </w:p>
    <w:p w:rsidR="00D45411" w:rsidRDefault="00D45411">
      <w:pPr>
        <w:pStyle w:val="a6"/>
        <w:framePr w:w="6346" w:h="10248" w:hRule="exact" w:wrap="around" w:vAnchor="page" w:hAnchor="page" w:x="2792" w:y="3136"/>
        <w:shd w:val="clear" w:color="auto" w:fill="auto"/>
        <w:spacing w:line="235" w:lineRule="exact"/>
        <w:ind w:right="20" w:firstLine="220"/>
      </w:pPr>
      <w:r>
        <w:rPr>
          <w:rStyle w:val="0pt"/>
          <w:b/>
          <w:bCs/>
          <w:color w:val="000000"/>
        </w:rPr>
        <w:t>Моделирование в графическом редакторе с помощью инстру</w:t>
      </w:r>
      <w:r>
        <w:rPr>
          <w:rStyle w:val="0pt"/>
          <w:b/>
          <w:bCs/>
          <w:color w:val="000000"/>
        </w:rPr>
        <w:softHyphen/>
        <w:t>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D45411" w:rsidRDefault="00D45411">
      <w:pPr>
        <w:pStyle w:val="a6"/>
        <w:framePr w:w="6346" w:h="10248" w:hRule="exact" w:wrap="around" w:vAnchor="page" w:hAnchor="page" w:x="2792" w:y="3136"/>
        <w:shd w:val="clear" w:color="auto" w:fill="auto"/>
        <w:spacing w:line="235" w:lineRule="exact"/>
        <w:ind w:right="20" w:firstLine="220"/>
      </w:pPr>
      <w:r>
        <w:rPr>
          <w:rStyle w:val="0pt"/>
          <w:b/>
          <w:bCs/>
          <w:color w:val="000000"/>
        </w:rPr>
        <w:t>Построение в графическом редакторе с помощью геометриче</w:t>
      </w:r>
      <w:r>
        <w:rPr>
          <w:rStyle w:val="0pt"/>
          <w:b/>
          <w:bCs/>
          <w:color w:val="000000"/>
        </w:rPr>
        <w:softHyphen/>
        <w:t>ских фигур или на линейной основе пропорций фигуры челове</w:t>
      </w:r>
      <w:r>
        <w:rPr>
          <w:rStyle w:val="0pt"/>
          <w:b/>
          <w:bCs/>
          <w:color w:val="000000"/>
        </w:rPr>
        <w:softHyphen/>
        <w:t>ка, изображение различных фаз движения. Создание анимации схематического движения человека (при соответствующих тех</w:t>
      </w:r>
      <w:r>
        <w:rPr>
          <w:rStyle w:val="0pt"/>
          <w:b/>
          <w:bCs/>
          <w:color w:val="000000"/>
        </w:rPr>
        <w:softHyphen/>
        <w:t>нических условиях).</w:t>
      </w:r>
    </w:p>
    <w:p w:rsidR="00D45411" w:rsidRDefault="00D45411">
      <w:pPr>
        <w:pStyle w:val="a5"/>
        <w:framePr w:wrap="around" w:vAnchor="page" w:hAnchor="page" w:x="2782" w:y="13577"/>
        <w:shd w:val="clear" w:color="auto" w:fill="auto"/>
        <w:spacing w:line="130" w:lineRule="exact"/>
        <w:ind w:left="20"/>
      </w:pPr>
      <w:r>
        <w:rPr>
          <w:rStyle w:val="0pt5"/>
          <w:color w:val="000000"/>
        </w:rPr>
        <w:t>ИЗОБРАЗИТЕЛЬНОЕ ИСКУССТВО. 1—4 классы</w:t>
      </w:r>
    </w:p>
    <w:p w:rsidR="00D45411" w:rsidRDefault="00D45411">
      <w:pPr>
        <w:pStyle w:val="a5"/>
        <w:framePr w:wrap="around" w:vAnchor="page" w:hAnchor="page" w:x="8835" w:y="13582"/>
        <w:shd w:val="clear" w:color="auto" w:fill="auto"/>
        <w:spacing w:line="130" w:lineRule="exact"/>
        <w:ind w:left="20"/>
      </w:pPr>
      <w:r>
        <w:rPr>
          <w:rStyle w:val="0pt5"/>
          <w:color w:val="000000"/>
        </w:rPr>
        <w:t>403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3494" w:hRule="exact" w:wrap="around" w:vAnchor="page" w:hAnchor="page" w:x="2787" w:y="3124"/>
        <w:shd w:val="clear" w:color="auto" w:fill="auto"/>
        <w:spacing w:line="245" w:lineRule="exact"/>
        <w:ind w:left="20" w:right="20" w:firstLine="220"/>
      </w:pPr>
      <w:r>
        <w:rPr>
          <w:rStyle w:val="0pt"/>
          <w:b/>
          <w:bCs/>
          <w:color w:val="000000"/>
        </w:rPr>
        <w:lastRenderedPageBreak/>
        <w:t>Анимация простого движения нарисованной фигурки: загру</w:t>
      </w:r>
      <w:r>
        <w:rPr>
          <w:rStyle w:val="0pt"/>
          <w:b/>
          <w:bCs/>
          <w:color w:val="000000"/>
        </w:rPr>
        <w:softHyphen/>
        <w:t xml:space="preserve">зить две фазы движения фигурки в виртуальный редактор </w:t>
      </w:r>
      <w:r>
        <w:rPr>
          <w:rStyle w:val="0pt"/>
          <w:b/>
          <w:bCs/>
          <w:color w:val="000000"/>
          <w:lang w:val="en-US" w:eastAsia="en-US"/>
        </w:rPr>
        <w:t>GIF</w:t>
      </w:r>
      <w:r>
        <w:rPr>
          <w:rStyle w:val="0pt"/>
          <w:b/>
          <w:bCs/>
          <w:color w:val="000000"/>
        </w:rPr>
        <w:t>-анимации и сохранить простое повторяющееся движение своего рисунка.</w:t>
      </w:r>
    </w:p>
    <w:p w:rsidR="00D45411" w:rsidRDefault="00D45411">
      <w:pPr>
        <w:pStyle w:val="a6"/>
        <w:framePr w:w="6355" w:h="3494" w:hRule="exact" w:wrap="around" w:vAnchor="page" w:hAnchor="page" w:x="2787" w:y="3124"/>
        <w:shd w:val="clear" w:color="auto" w:fill="auto"/>
        <w:spacing w:line="245" w:lineRule="exact"/>
        <w:ind w:left="20" w:right="20" w:firstLine="220"/>
      </w:pPr>
      <w:r>
        <w:rPr>
          <w:rStyle w:val="0pt"/>
          <w:b/>
          <w:bCs/>
          <w:color w:val="000000"/>
        </w:rPr>
        <w:t xml:space="preserve">Создание компьютерной презентации в программе </w:t>
      </w:r>
      <w:r>
        <w:rPr>
          <w:rStyle w:val="0pt"/>
          <w:b/>
          <w:bCs/>
          <w:color w:val="000000"/>
          <w:lang w:val="en-US" w:eastAsia="en-US"/>
        </w:rPr>
        <w:t>PowerPoint</w:t>
      </w:r>
      <w:r w:rsidRPr="000B5CC4">
        <w:rPr>
          <w:rStyle w:val="0pt"/>
          <w:b/>
          <w:bCs/>
          <w:color w:val="000000"/>
          <w:lang w:eastAsia="en-US"/>
        </w:rPr>
        <w:t xml:space="preserve"> </w:t>
      </w:r>
      <w:r>
        <w:rPr>
          <w:rStyle w:val="0pt"/>
          <w:b/>
          <w:bCs/>
          <w:color w:val="000000"/>
        </w:rPr>
        <w:t>на тему архитектуры, декоративного и изобразительного ис</w:t>
      </w:r>
      <w:r>
        <w:rPr>
          <w:rStyle w:val="0pt"/>
          <w:b/>
          <w:bCs/>
          <w:color w:val="000000"/>
        </w:rPr>
        <w:softHyphen/>
        <w:t>кусства выбранной эпохи или национальной культуры.</w:t>
      </w:r>
    </w:p>
    <w:p w:rsidR="00D45411" w:rsidRDefault="00D45411">
      <w:pPr>
        <w:pStyle w:val="a6"/>
        <w:framePr w:w="6355" w:h="3494" w:hRule="exact" w:wrap="around" w:vAnchor="page" w:hAnchor="page" w:x="2787" w:y="3124"/>
        <w:shd w:val="clear" w:color="auto" w:fill="auto"/>
        <w:spacing w:after="420" w:line="245" w:lineRule="exact"/>
        <w:ind w:left="20" w:right="20" w:firstLine="220"/>
      </w:pPr>
      <w:r>
        <w:rPr>
          <w:rStyle w:val="0pt"/>
          <w:b/>
          <w:bCs/>
          <w:color w:val="000000"/>
        </w:rPr>
        <w:t>Виртуальные тематические путешествия по художествен</w:t>
      </w:r>
      <w:r>
        <w:rPr>
          <w:rStyle w:val="0pt"/>
          <w:b/>
          <w:bCs/>
          <w:color w:val="000000"/>
        </w:rPr>
        <w:softHyphen/>
        <w:t>ным музеям мира.</w:t>
      </w:r>
    </w:p>
    <w:p w:rsidR="00D45411" w:rsidRDefault="00D45411">
      <w:pPr>
        <w:pStyle w:val="33"/>
        <w:framePr w:w="6355" w:h="3494" w:hRule="exact" w:wrap="around" w:vAnchor="page" w:hAnchor="page" w:x="2787" w:y="3124"/>
        <w:shd w:val="clear" w:color="auto" w:fill="auto"/>
        <w:spacing w:after="0" w:line="245" w:lineRule="exact"/>
        <w:ind w:left="20" w:right="400"/>
        <w:jc w:val="left"/>
      </w:pPr>
      <w:bookmarkStart w:id="296" w:name="bookmark297"/>
      <w:r>
        <w:rPr>
          <w:rStyle w:val="30pt4"/>
          <w:color w:val="000000"/>
        </w:rPr>
        <w:t>ПЛАНИРУЕМЫЕ РЕЗУЛЬТАТЫ ОСВОЕНИЯ УЧЕБНОГО ПРЕДМЕТА «ИЗОБРАЗИТЕЛЬНОЕ ИСКУССТВО» НА УРОВНЕ НАЧАЛЬНОГО ОБЩЕГО ОБРАЗОВАНИЯ</w:t>
      </w:r>
      <w:bookmarkEnd w:id="296"/>
    </w:p>
    <w:p w:rsidR="00D45411" w:rsidRDefault="00D45411">
      <w:pPr>
        <w:pStyle w:val="52"/>
        <w:framePr w:w="6355" w:h="6481" w:hRule="exact" w:wrap="around" w:vAnchor="page" w:hAnchor="page" w:x="2787" w:y="6896"/>
        <w:shd w:val="clear" w:color="auto" w:fill="auto"/>
        <w:spacing w:before="0" w:after="31" w:line="160" w:lineRule="exact"/>
        <w:ind w:left="20"/>
        <w:jc w:val="left"/>
      </w:pPr>
      <w:bookmarkStart w:id="297" w:name="bookmark298"/>
      <w:r>
        <w:rPr>
          <w:rStyle w:val="50pt2"/>
          <w:color w:val="000000"/>
        </w:rPr>
        <w:t>ЛИЧНОСТНЫЕ РЕЗУЛЬТАТЫ</w:t>
      </w:r>
      <w:bookmarkEnd w:id="297"/>
    </w:p>
    <w:p w:rsidR="00D45411" w:rsidRDefault="00D45411">
      <w:pPr>
        <w:pStyle w:val="a6"/>
        <w:framePr w:w="6355" w:h="6481" w:hRule="exact" w:wrap="around" w:vAnchor="page" w:hAnchor="page" w:x="2787" w:y="6896"/>
        <w:shd w:val="clear" w:color="auto" w:fill="auto"/>
        <w:spacing w:line="245" w:lineRule="exact"/>
        <w:ind w:left="20" w:right="20" w:firstLine="220"/>
      </w:pPr>
      <w:r>
        <w:rPr>
          <w:rStyle w:val="0pt"/>
          <w:b/>
          <w:bCs/>
          <w:color w:val="000000"/>
        </w:rPr>
        <w:t>В центре примерной программы по изобразительному искус</w:t>
      </w:r>
      <w:r>
        <w:rPr>
          <w:rStyle w:val="0pt"/>
          <w:b/>
          <w:bCs/>
          <w:color w:val="000000"/>
        </w:rPr>
        <w:softHyphen/>
        <w:t>ству в соответствии с ФГОС начального образования находится личностное развитие обучающихся, приобщение их к россий</w:t>
      </w:r>
      <w:r>
        <w:rPr>
          <w:rStyle w:val="0pt"/>
          <w:b/>
          <w:bCs/>
          <w:color w:val="000000"/>
        </w:rPr>
        <w:softHyphen/>
        <w:t>ским традиционным духовным ценностям, а также социализа</w:t>
      </w:r>
      <w:r>
        <w:rPr>
          <w:rStyle w:val="0pt"/>
          <w:b/>
          <w:bCs/>
          <w:color w:val="000000"/>
        </w:rPr>
        <w:softHyphen/>
        <w:t>ция личности.</w:t>
      </w:r>
    </w:p>
    <w:p w:rsidR="00D45411" w:rsidRDefault="00D45411">
      <w:pPr>
        <w:pStyle w:val="a6"/>
        <w:framePr w:w="6355" w:h="6481" w:hRule="exact" w:wrap="around" w:vAnchor="page" w:hAnchor="page" w:x="2787" w:y="6896"/>
        <w:shd w:val="clear" w:color="auto" w:fill="auto"/>
        <w:spacing w:line="245" w:lineRule="exact"/>
        <w:ind w:left="20" w:right="20" w:firstLine="220"/>
      </w:pPr>
      <w:r>
        <w:rPr>
          <w:rStyle w:val="0pt"/>
          <w:b/>
          <w:bCs/>
          <w:color w:val="000000"/>
        </w:rPr>
        <w:t>Программа призвана обеспечить достижение обучающимися личностных результатов:</w:t>
      </w:r>
    </w:p>
    <w:p w:rsidR="00D45411" w:rsidRDefault="00D45411">
      <w:pPr>
        <w:pStyle w:val="a6"/>
        <w:framePr w:w="6355" w:h="6481" w:hRule="exact" w:wrap="around" w:vAnchor="page" w:hAnchor="page" w:x="2787" w:y="6896"/>
        <w:shd w:val="clear" w:color="auto" w:fill="auto"/>
        <w:spacing w:line="245" w:lineRule="exact"/>
        <w:ind w:left="20" w:right="20" w:firstLine="220"/>
      </w:pPr>
      <w:r>
        <w:rPr>
          <w:rStyle w:val="0pt"/>
          <w:b/>
          <w:bCs/>
          <w:color w:val="000000"/>
        </w:rPr>
        <w:t>уважения и ценностного отношения к своей Родине — Рос</w:t>
      </w:r>
      <w:r>
        <w:rPr>
          <w:rStyle w:val="0pt"/>
          <w:b/>
          <w:bCs/>
          <w:color w:val="000000"/>
        </w:rPr>
        <w:softHyphen/>
        <w:t>сии;</w:t>
      </w:r>
    </w:p>
    <w:p w:rsidR="00D45411" w:rsidRDefault="00D45411">
      <w:pPr>
        <w:pStyle w:val="a6"/>
        <w:framePr w:w="6355" w:h="6481" w:hRule="exact" w:wrap="around" w:vAnchor="page" w:hAnchor="page" w:x="2787" w:y="6896"/>
        <w:shd w:val="clear" w:color="auto" w:fill="auto"/>
        <w:spacing w:line="245" w:lineRule="exact"/>
        <w:ind w:left="20" w:right="20" w:firstLine="220"/>
      </w:pPr>
      <w:r>
        <w:rPr>
          <w:rStyle w:val="0pt"/>
          <w:b/>
          <w:bCs/>
          <w:color w:val="000000"/>
        </w:rPr>
        <w:t>ценностно-смысловые ориентации и установки, отражающие индивидуально-личностные позиции и социально значимые личностные качества;</w:t>
      </w:r>
    </w:p>
    <w:p w:rsidR="00D45411" w:rsidRDefault="00D45411">
      <w:pPr>
        <w:pStyle w:val="a6"/>
        <w:framePr w:w="6355" w:h="6481" w:hRule="exact" w:wrap="around" w:vAnchor="page" w:hAnchor="page" w:x="2787" w:y="6896"/>
        <w:shd w:val="clear" w:color="auto" w:fill="auto"/>
        <w:spacing w:line="245" w:lineRule="exact"/>
        <w:ind w:left="20" w:right="20" w:firstLine="300"/>
        <w:jc w:val="left"/>
      </w:pPr>
      <w:r>
        <w:rPr>
          <w:rStyle w:val="0pt"/>
          <w:b/>
          <w:bCs/>
          <w:color w:val="000000"/>
        </w:rPr>
        <w:t>духовно-нравственное развитие обучающихся; мотивацию к познанию и обучению, готовность к саморазви</w:t>
      </w:r>
      <w:r>
        <w:rPr>
          <w:rStyle w:val="0pt"/>
          <w:b/>
          <w:bCs/>
          <w:color w:val="000000"/>
        </w:rPr>
        <w:softHyphen/>
        <w:t>тию и активному участию в социально-значимой деятельности; позитивный опыт участия в творческой деятельности; интерес к произведениям искусства и литературы, постро</w:t>
      </w:r>
      <w:r>
        <w:rPr>
          <w:rStyle w:val="0pt"/>
          <w:b/>
          <w:bCs/>
          <w:color w:val="000000"/>
        </w:rPr>
        <w:softHyphen/>
        <w:t>енным на принципах нравственности и гуманизма, уважитель</w:t>
      </w:r>
      <w:r>
        <w:rPr>
          <w:rStyle w:val="0pt"/>
          <w:b/>
          <w:bCs/>
          <w:color w:val="000000"/>
        </w:rPr>
        <w:softHyphen/>
        <w:t>ного отношения и интереса к культурным традициям и творче</w:t>
      </w:r>
      <w:r>
        <w:rPr>
          <w:rStyle w:val="0pt"/>
          <w:b/>
          <w:bCs/>
          <w:color w:val="000000"/>
        </w:rPr>
        <w:softHyphen/>
        <w:t>ству своего и других народов.</w:t>
      </w:r>
    </w:p>
    <w:p w:rsidR="00D45411" w:rsidRDefault="00D45411">
      <w:pPr>
        <w:pStyle w:val="a6"/>
        <w:framePr w:w="6355" w:h="6481" w:hRule="exact" w:wrap="around" w:vAnchor="page" w:hAnchor="page" w:x="2787" w:y="6896"/>
        <w:shd w:val="clear" w:color="auto" w:fill="auto"/>
        <w:spacing w:line="245" w:lineRule="exact"/>
        <w:ind w:left="20" w:right="20" w:firstLine="220"/>
      </w:pPr>
      <w:r>
        <w:rPr>
          <w:rStyle w:val="44"/>
          <w:b/>
          <w:bCs/>
          <w:color w:val="000000"/>
        </w:rPr>
        <w:t>Патриотическое воспитание</w:t>
      </w:r>
      <w:r>
        <w:rPr>
          <w:rStyle w:val="0pt"/>
          <w:b/>
          <w:bCs/>
          <w:color w:val="000000"/>
        </w:rPr>
        <w:t xml:space="preserve"> осуществляется через освое</w:t>
      </w:r>
      <w:r>
        <w:rPr>
          <w:rStyle w:val="0pt"/>
          <w:b/>
          <w:bCs/>
          <w:color w:val="000000"/>
        </w:rPr>
        <w:softHyphen/>
        <w:t>ние школьниками содержания традиций отечественной куль</w:t>
      </w:r>
      <w:r>
        <w:rPr>
          <w:rStyle w:val="0pt"/>
          <w:b/>
          <w:bCs/>
          <w:color w:val="000000"/>
        </w:rPr>
        <w:softHyphen/>
        <w:t>туры, выраженной в её архитектуре, народном, декоративно</w:t>
      </w:r>
      <w:r>
        <w:rPr>
          <w:rStyle w:val="0pt"/>
          <w:b/>
          <w:bCs/>
          <w:color w:val="000000"/>
        </w:rPr>
        <w:softHyphen/>
        <w:t>прикладном и изобразительном искусстве. Урок искусства вос</w:t>
      </w:r>
      <w:r>
        <w:rPr>
          <w:rStyle w:val="0pt"/>
          <w:b/>
          <w:bCs/>
          <w:color w:val="000000"/>
        </w:rPr>
        <w:softHyphen/>
        <w:t>питывает патриотизм не в декларативной форме, а в процессе</w:t>
      </w:r>
    </w:p>
    <w:p w:rsidR="00D45411" w:rsidRDefault="00D45411">
      <w:pPr>
        <w:pStyle w:val="a5"/>
        <w:framePr w:wrap="around" w:vAnchor="page" w:hAnchor="page" w:x="2768" w:y="13577"/>
        <w:shd w:val="clear" w:color="auto" w:fill="auto"/>
        <w:spacing w:line="130" w:lineRule="exact"/>
        <w:ind w:left="20"/>
      </w:pPr>
      <w:r>
        <w:rPr>
          <w:rStyle w:val="0pt5"/>
          <w:color w:val="000000"/>
        </w:rPr>
        <w:t>404</w:t>
      </w:r>
    </w:p>
    <w:p w:rsidR="00D45411" w:rsidRDefault="00D45411">
      <w:pPr>
        <w:pStyle w:val="a5"/>
        <w:framePr w:wrap="around" w:vAnchor="page" w:hAnchor="page" w:x="6809" w:y="1355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73" w:hRule="exact" w:wrap="around" w:vAnchor="page" w:hAnchor="page" w:x="2789" w:y="3113"/>
        <w:shd w:val="clear" w:color="auto" w:fill="auto"/>
        <w:spacing w:line="240" w:lineRule="exact"/>
        <w:ind w:left="20" w:right="20" w:firstLine="0"/>
      </w:pPr>
      <w:r>
        <w:rPr>
          <w:rStyle w:val="0pt"/>
          <w:b/>
          <w:bCs/>
          <w:color w:val="000000"/>
        </w:rPr>
        <w:lastRenderedPageBreak/>
        <w:t>восприятия и освоения в личной художественной деятельности конкретных знаний о красоте и мудрости, заложенных в куль</w:t>
      </w:r>
      <w:r>
        <w:rPr>
          <w:rStyle w:val="0pt"/>
          <w:b/>
          <w:bCs/>
          <w:color w:val="000000"/>
        </w:rPr>
        <w:softHyphen/>
        <w:t>турных традициях.</w:t>
      </w:r>
    </w:p>
    <w:p w:rsidR="00D45411" w:rsidRDefault="00D45411">
      <w:pPr>
        <w:pStyle w:val="a6"/>
        <w:framePr w:w="6350" w:h="10273" w:hRule="exact" w:wrap="around" w:vAnchor="page" w:hAnchor="page" w:x="2789" w:y="3113"/>
        <w:shd w:val="clear" w:color="auto" w:fill="auto"/>
        <w:spacing w:line="240" w:lineRule="exact"/>
        <w:ind w:right="20" w:firstLine="220"/>
      </w:pPr>
      <w:r>
        <w:rPr>
          <w:rStyle w:val="44"/>
          <w:b/>
          <w:bCs/>
          <w:color w:val="000000"/>
        </w:rPr>
        <w:t>Гражданское воспитание</w:t>
      </w:r>
      <w:r>
        <w:rPr>
          <w:rStyle w:val="0pt"/>
          <w:b/>
          <w:bCs/>
          <w:color w:val="000000"/>
        </w:rPr>
        <w:t xml:space="preserve"> формируется через развитие чув</w:t>
      </w:r>
      <w:r>
        <w:rPr>
          <w:rStyle w:val="0pt"/>
          <w:b/>
          <w:bCs/>
          <w:color w:val="000000"/>
        </w:rPr>
        <w:softHyphen/>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w:t>
      </w:r>
      <w:r>
        <w:rPr>
          <w:rStyle w:val="0pt"/>
          <w:b/>
          <w:bCs/>
          <w:color w:val="000000"/>
        </w:rPr>
        <w:softHyphen/>
        <w:t>ствует пониманию особенностей жизни разных народов и кра</w:t>
      </w:r>
      <w:r>
        <w:rPr>
          <w:rStyle w:val="0pt"/>
          <w:b/>
          <w:bCs/>
          <w:color w:val="000000"/>
        </w:rPr>
        <w:softHyphen/>
        <w:t>соты национальных эстетических идеалов. Коллективные творческие работы создают условия для разных форм художе</w:t>
      </w:r>
      <w:r>
        <w:rPr>
          <w:rStyle w:val="0pt"/>
          <w:b/>
          <w:bCs/>
          <w:color w:val="000000"/>
        </w:rPr>
        <w:softHyphen/>
        <w:t>ственно-творческой деятельности, способствуют пониманию другого человека, становлению чувства личной ответствен</w:t>
      </w:r>
      <w:r>
        <w:rPr>
          <w:rStyle w:val="0pt"/>
          <w:b/>
          <w:bCs/>
          <w:color w:val="000000"/>
        </w:rPr>
        <w:softHyphen/>
        <w:t>ности.</w:t>
      </w:r>
    </w:p>
    <w:p w:rsidR="00D45411" w:rsidRDefault="00D45411">
      <w:pPr>
        <w:pStyle w:val="a6"/>
        <w:framePr w:w="6350" w:h="10273" w:hRule="exact" w:wrap="around" w:vAnchor="page" w:hAnchor="page" w:x="2789" w:y="3113"/>
        <w:shd w:val="clear" w:color="auto" w:fill="auto"/>
        <w:spacing w:line="240" w:lineRule="exact"/>
        <w:ind w:right="20" w:firstLine="220"/>
      </w:pPr>
      <w:r>
        <w:rPr>
          <w:rStyle w:val="44"/>
          <w:b/>
          <w:bCs/>
          <w:color w:val="000000"/>
        </w:rPr>
        <w:t>Духовно-нравственное воспитание</w:t>
      </w:r>
      <w:r>
        <w:rPr>
          <w:rStyle w:val="0pt"/>
          <w:b/>
          <w:bCs/>
          <w:color w:val="000000"/>
        </w:rPr>
        <w:t xml:space="preserve"> является стержнем ху</w:t>
      </w:r>
      <w:r>
        <w:rPr>
          <w:rStyle w:val="0pt"/>
          <w:b/>
          <w:bCs/>
          <w:color w:val="000000"/>
        </w:rPr>
        <w:softHyphen/>
        <w:t>дожественного развития обучающегося, приобщения его к ис</w:t>
      </w:r>
      <w:r>
        <w:rPr>
          <w:rStyle w:val="0pt"/>
          <w:b/>
          <w:bCs/>
          <w:color w:val="000000"/>
        </w:rPr>
        <w:softHyphen/>
        <w:t>кусству как сфере, концентрирующей в себе духовно-нрав</w:t>
      </w:r>
      <w:r>
        <w:rPr>
          <w:rStyle w:val="0pt"/>
          <w:b/>
          <w:bCs/>
          <w:color w:val="000000"/>
        </w:rPr>
        <w:softHyphen/>
        <w:t>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w:t>
      </w:r>
      <w:r>
        <w:rPr>
          <w:rStyle w:val="0pt"/>
          <w:b/>
          <w:bCs/>
          <w:color w:val="000000"/>
        </w:rPr>
        <w:softHyphen/>
        <w:t>ством помогают школьнику обрести социально значимые зна</w:t>
      </w:r>
      <w:r>
        <w:rPr>
          <w:rStyle w:val="0pt"/>
          <w:b/>
          <w:bCs/>
          <w:color w:val="000000"/>
        </w:rPr>
        <w:softHyphen/>
        <w:t>ния. Развитие творческих способностей способствует росту са</w:t>
      </w:r>
      <w:r>
        <w:rPr>
          <w:rStyle w:val="0pt"/>
          <w:b/>
          <w:bCs/>
          <w:color w:val="000000"/>
        </w:rPr>
        <w:softHyphen/>
        <w:t>мосознания, осознания себя как личности и члена общества.</w:t>
      </w:r>
    </w:p>
    <w:p w:rsidR="00D45411" w:rsidRDefault="00D45411">
      <w:pPr>
        <w:pStyle w:val="a6"/>
        <w:framePr w:w="6350" w:h="10273" w:hRule="exact" w:wrap="around" w:vAnchor="page" w:hAnchor="page" w:x="2789" w:y="3113"/>
        <w:shd w:val="clear" w:color="auto" w:fill="auto"/>
        <w:spacing w:line="240" w:lineRule="exact"/>
        <w:ind w:right="20" w:firstLine="220"/>
      </w:pPr>
      <w:r>
        <w:rPr>
          <w:rStyle w:val="44"/>
          <w:b/>
          <w:bCs/>
          <w:color w:val="000000"/>
        </w:rPr>
        <w:t>Эстетическое воспитание</w:t>
      </w:r>
      <w:r>
        <w:rPr>
          <w:rStyle w:val="0pt"/>
          <w:b/>
          <w:bCs/>
          <w:color w:val="000000"/>
        </w:rPr>
        <w:t xml:space="preserve"> — важнейший компонент и ус</w:t>
      </w:r>
      <w:r>
        <w:rPr>
          <w:rStyle w:val="0pt"/>
          <w:b/>
          <w:bCs/>
          <w:color w:val="000000"/>
        </w:rPr>
        <w:softHyphen/>
        <w:t>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w:t>
      </w:r>
      <w:r>
        <w:rPr>
          <w:rStyle w:val="0pt"/>
          <w:b/>
          <w:bCs/>
          <w:color w:val="000000"/>
        </w:rPr>
        <w:softHyphen/>
        <w:t>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D45411" w:rsidRDefault="00D45411">
      <w:pPr>
        <w:pStyle w:val="a6"/>
        <w:framePr w:w="6350" w:h="10273" w:hRule="exact" w:wrap="around" w:vAnchor="page" w:hAnchor="page" w:x="2789" w:y="3113"/>
        <w:shd w:val="clear" w:color="auto" w:fill="auto"/>
        <w:spacing w:line="240" w:lineRule="exact"/>
        <w:ind w:right="20" w:firstLine="220"/>
      </w:pPr>
      <w:r>
        <w:rPr>
          <w:rStyle w:val="44"/>
          <w:b/>
          <w:bCs/>
          <w:color w:val="000000"/>
        </w:rPr>
        <w:t>Ценности познавательной деятельности</w:t>
      </w:r>
      <w:r>
        <w:rPr>
          <w:rStyle w:val="0pt"/>
          <w:b/>
          <w:bCs/>
          <w:color w:val="000000"/>
        </w:rPr>
        <w:t xml:space="preserve"> воспитываются как эмоционально окрашенный интерес к жизни людей и при</w:t>
      </w:r>
      <w:r>
        <w:rPr>
          <w:rStyle w:val="0pt"/>
          <w:b/>
          <w:bCs/>
          <w:color w:val="000000"/>
        </w:rPr>
        <w:softHyphen/>
        <w:t>роды. Происходит это в процессе развития навыков восприятия и художественной рефлексии своих наблюдений в художе</w:t>
      </w:r>
      <w:r>
        <w:rPr>
          <w:rStyle w:val="0pt"/>
          <w:b/>
          <w:bCs/>
          <w:color w:val="000000"/>
        </w:rPr>
        <w:softHyphen/>
        <w:t>ственно-творческой деятельности. Навыки исследовательской деятельности развиваются при выполнении заданий культур</w:t>
      </w:r>
      <w:r>
        <w:rPr>
          <w:rStyle w:val="0pt"/>
          <w:b/>
          <w:bCs/>
          <w:color w:val="000000"/>
        </w:rPr>
        <w:softHyphen/>
        <w:t>но-исторической направленности.</w:t>
      </w:r>
    </w:p>
    <w:p w:rsidR="00D45411" w:rsidRDefault="00D45411">
      <w:pPr>
        <w:pStyle w:val="a6"/>
        <w:framePr w:w="6350" w:h="10273" w:hRule="exact" w:wrap="around" w:vAnchor="page" w:hAnchor="page" w:x="2789" w:y="3113"/>
        <w:shd w:val="clear" w:color="auto" w:fill="auto"/>
        <w:spacing w:line="240" w:lineRule="exact"/>
        <w:ind w:right="20" w:firstLine="220"/>
      </w:pPr>
      <w:r>
        <w:rPr>
          <w:rStyle w:val="44"/>
          <w:b/>
          <w:bCs/>
          <w:color w:val="000000"/>
        </w:rPr>
        <w:t>Экологическое воспитание</w:t>
      </w:r>
      <w:r>
        <w:rPr>
          <w:rStyle w:val="0pt"/>
          <w:b/>
          <w:bCs/>
          <w:color w:val="000000"/>
        </w:rPr>
        <w:t xml:space="preserve"> происходит в процессе художе</w:t>
      </w:r>
      <w:r>
        <w:rPr>
          <w:rStyle w:val="0pt"/>
          <w:b/>
          <w:bCs/>
          <w:color w:val="000000"/>
        </w:rPr>
        <w:softHyphen/>
        <w:t>ственно-эстетического наблюдения природы и её образа в про</w:t>
      </w:r>
      <w:r>
        <w:rPr>
          <w:rStyle w:val="0pt"/>
          <w:b/>
          <w:bCs/>
          <w:color w:val="000000"/>
        </w:rPr>
        <w:softHyphen/>
        <w:t>изведениях искусства. Формирование эстетических чувств спо</w:t>
      </w:r>
      <w:r>
        <w:rPr>
          <w:rStyle w:val="0pt"/>
          <w:b/>
          <w:bCs/>
          <w:color w:val="000000"/>
        </w:rPr>
        <w:softHyphen/>
        <w:t>собствует активному неприятию действий, приносящих вред окружающей среде.</w:t>
      </w:r>
    </w:p>
    <w:p w:rsidR="00D45411" w:rsidRDefault="00D45411">
      <w:pPr>
        <w:pStyle w:val="a5"/>
        <w:framePr w:wrap="around" w:vAnchor="page" w:hAnchor="page" w:x="2780" w:y="13558"/>
        <w:shd w:val="clear" w:color="auto" w:fill="auto"/>
        <w:spacing w:line="130" w:lineRule="exact"/>
        <w:ind w:left="20"/>
      </w:pPr>
      <w:r>
        <w:rPr>
          <w:rStyle w:val="0pt5"/>
          <w:color w:val="000000"/>
        </w:rPr>
        <w:t>ИЗОБРАЗИТЕЛЬНОЕ ИСКУССТВО. 1—4 классы</w:t>
      </w:r>
    </w:p>
    <w:p w:rsidR="00D45411" w:rsidRDefault="00D45411">
      <w:pPr>
        <w:pStyle w:val="a5"/>
        <w:framePr w:wrap="around" w:vAnchor="page" w:hAnchor="page" w:x="8828" w:y="13563"/>
        <w:shd w:val="clear" w:color="auto" w:fill="auto"/>
        <w:spacing w:line="130" w:lineRule="exact"/>
        <w:ind w:left="20"/>
      </w:pPr>
      <w:r>
        <w:rPr>
          <w:rStyle w:val="0pt5"/>
          <w:color w:val="000000"/>
        </w:rPr>
        <w:t>405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0" w:hRule="exact" w:wrap="around" w:vAnchor="page" w:hAnchor="page" w:x="2792" w:y="3124"/>
        <w:shd w:val="clear" w:color="auto" w:fill="auto"/>
        <w:spacing w:after="20" w:line="245" w:lineRule="exact"/>
        <w:ind w:right="20" w:firstLine="220"/>
      </w:pPr>
      <w:r>
        <w:rPr>
          <w:rStyle w:val="44"/>
          <w:b/>
          <w:bCs/>
          <w:color w:val="000000"/>
        </w:rPr>
        <w:lastRenderedPageBreak/>
        <w:t>Трудовое воспитание</w:t>
      </w:r>
      <w:r>
        <w:rPr>
          <w:rStyle w:val="0pt"/>
          <w:b/>
          <w:bCs/>
          <w:color w:val="000000"/>
        </w:rPr>
        <w:t xml:space="preserve"> осуществляется в процессе личной ху</w:t>
      </w:r>
      <w:r>
        <w:rPr>
          <w:rStyle w:val="0pt"/>
          <w:b/>
          <w:bCs/>
          <w:color w:val="000000"/>
        </w:rPr>
        <w:softHyphen/>
        <w:t>дожественно-творческой работы по освоению художественных материалов и удовлетворения от создания реального, практи</w:t>
      </w:r>
      <w:r>
        <w:rPr>
          <w:rStyle w:val="0pt"/>
          <w:b/>
          <w:bCs/>
          <w:color w:val="000000"/>
        </w:rPr>
        <w:softHyphen/>
        <w:t>ческого продукта. Воспитываются стремление достичь резуль</w:t>
      </w:r>
      <w:r>
        <w:rPr>
          <w:rStyle w:val="0pt"/>
          <w:b/>
          <w:bCs/>
          <w:color w:val="000000"/>
        </w:rPr>
        <w:softHyphen/>
        <w:t>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w:t>
      </w:r>
      <w:r>
        <w:rPr>
          <w:rStyle w:val="0pt"/>
          <w:b/>
          <w:bCs/>
          <w:color w:val="000000"/>
        </w:rPr>
        <w:softHyphen/>
        <w:t>ную работу — обязательные требования к определённым зада</w:t>
      </w:r>
      <w:r>
        <w:rPr>
          <w:rStyle w:val="0pt"/>
          <w:b/>
          <w:bCs/>
          <w:color w:val="000000"/>
        </w:rPr>
        <w:softHyphen/>
        <w:t>ниям по программе.</w:t>
      </w:r>
    </w:p>
    <w:p w:rsidR="00D45411" w:rsidRDefault="00D45411">
      <w:pPr>
        <w:pStyle w:val="61"/>
        <w:framePr w:w="6346" w:h="10230" w:hRule="exact" w:wrap="around" w:vAnchor="page" w:hAnchor="page" w:x="2792" w:y="3124"/>
        <w:shd w:val="clear" w:color="auto" w:fill="auto"/>
        <w:spacing w:before="0" w:after="0" w:line="370" w:lineRule="exact"/>
        <w:jc w:val="both"/>
      </w:pPr>
      <w:r>
        <w:rPr>
          <w:rStyle w:val="60pt5"/>
          <w:color w:val="000000"/>
        </w:rPr>
        <w:t>МЕТАПРЕДМЕТНЫЕ РЕЗУЛЬТАТЫ</w:t>
      </w:r>
    </w:p>
    <w:p w:rsidR="00D45411" w:rsidRDefault="00D45411">
      <w:pPr>
        <w:pStyle w:val="42"/>
        <w:framePr w:w="6346" w:h="10230" w:hRule="exact" w:wrap="around" w:vAnchor="page" w:hAnchor="page" w:x="2792" w:y="3124"/>
        <w:numPr>
          <w:ilvl w:val="0"/>
          <w:numId w:val="66"/>
        </w:numPr>
        <w:shd w:val="clear" w:color="auto" w:fill="auto"/>
        <w:tabs>
          <w:tab w:val="left" w:pos="298"/>
        </w:tabs>
        <w:spacing w:before="0" w:after="0" w:line="370" w:lineRule="exact"/>
      </w:pPr>
      <w:bookmarkStart w:id="298" w:name="bookmark299"/>
      <w:r>
        <w:rPr>
          <w:rStyle w:val="40pt2"/>
          <w:color w:val="000000"/>
        </w:rPr>
        <w:t>Овладение универсальными познавательными действиями</w:t>
      </w:r>
      <w:bookmarkEnd w:id="298"/>
    </w:p>
    <w:p w:rsidR="00D45411" w:rsidRDefault="00D45411">
      <w:pPr>
        <w:pStyle w:val="52"/>
        <w:framePr w:w="6346" w:h="10230" w:hRule="exact" w:wrap="around" w:vAnchor="page" w:hAnchor="page" w:x="2792" w:y="3124"/>
        <w:shd w:val="clear" w:color="auto" w:fill="auto"/>
        <w:spacing w:before="0" w:after="0" w:line="370" w:lineRule="exact"/>
      </w:pPr>
      <w:bookmarkStart w:id="299" w:name="bookmark300"/>
      <w:r>
        <w:rPr>
          <w:rStyle w:val="50pt2"/>
          <w:color w:val="000000"/>
        </w:rPr>
        <w:t>Пространственные представления и сенсорные способности:</w:t>
      </w:r>
      <w:bookmarkEnd w:id="299"/>
    </w:p>
    <w:p w:rsidR="00D45411" w:rsidRDefault="00D45411">
      <w:pPr>
        <w:pStyle w:val="a6"/>
        <w:framePr w:w="6346" w:h="10230" w:hRule="exact" w:wrap="around" w:vAnchor="page" w:hAnchor="page" w:x="2792" w:y="3124"/>
        <w:shd w:val="clear" w:color="auto" w:fill="auto"/>
        <w:spacing w:line="245" w:lineRule="exact"/>
        <w:ind w:right="20" w:firstLine="220"/>
        <w:jc w:val="left"/>
      </w:pPr>
      <w:r>
        <w:rPr>
          <w:rStyle w:val="0pt"/>
          <w:b/>
          <w:bCs/>
          <w:color w:val="000000"/>
        </w:rPr>
        <w:t>характеризовать форму предмета, конструкции; выявлять доминантные черты (характерные особенности) в визуальном образе;</w:t>
      </w:r>
    </w:p>
    <w:p w:rsidR="00D45411" w:rsidRDefault="00D45411">
      <w:pPr>
        <w:pStyle w:val="a6"/>
        <w:framePr w:w="6346" w:h="10230" w:hRule="exact" w:wrap="around" w:vAnchor="page" w:hAnchor="page" w:x="2792" w:y="3124"/>
        <w:shd w:val="clear" w:color="auto" w:fill="auto"/>
        <w:spacing w:line="245" w:lineRule="exact"/>
        <w:ind w:right="20" w:firstLine="220"/>
      </w:pPr>
      <w:r>
        <w:rPr>
          <w:rStyle w:val="0pt"/>
          <w:b/>
          <w:bCs/>
          <w:color w:val="000000"/>
        </w:rPr>
        <w:t>сравнивать плоскостные и пространственные объекты по за</w:t>
      </w:r>
      <w:r>
        <w:rPr>
          <w:rStyle w:val="0pt"/>
          <w:b/>
          <w:bCs/>
          <w:color w:val="000000"/>
        </w:rPr>
        <w:softHyphen/>
        <w:t>данным основаниям;</w:t>
      </w:r>
    </w:p>
    <w:p w:rsidR="00D45411" w:rsidRDefault="00D45411">
      <w:pPr>
        <w:pStyle w:val="a6"/>
        <w:framePr w:w="6346" w:h="10230" w:hRule="exact" w:wrap="around" w:vAnchor="page" w:hAnchor="page" w:x="2792" w:y="3124"/>
        <w:shd w:val="clear" w:color="auto" w:fill="auto"/>
        <w:spacing w:line="245" w:lineRule="exact"/>
        <w:ind w:right="20" w:firstLine="220"/>
      </w:pPr>
      <w:r>
        <w:rPr>
          <w:rStyle w:val="0pt"/>
          <w:b/>
          <w:bCs/>
          <w:color w:val="000000"/>
        </w:rPr>
        <w:t>находить ассоциативные связи между визуальными образа</w:t>
      </w:r>
      <w:r>
        <w:rPr>
          <w:rStyle w:val="0pt"/>
          <w:b/>
          <w:bCs/>
          <w:color w:val="000000"/>
        </w:rPr>
        <w:softHyphen/>
        <w:t>ми разных форм и предметов;</w:t>
      </w:r>
    </w:p>
    <w:p w:rsidR="00D45411" w:rsidRDefault="00D45411">
      <w:pPr>
        <w:pStyle w:val="a6"/>
        <w:framePr w:w="6346" w:h="10230" w:hRule="exact" w:wrap="around" w:vAnchor="page" w:hAnchor="page" w:x="2792" w:y="3124"/>
        <w:shd w:val="clear" w:color="auto" w:fill="auto"/>
        <w:spacing w:line="245" w:lineRule="exact"/>
        <w:ind w:right="20" w:firstLine="220"/>
      </w:pPr>
      <w:r>
        <w:rPr>
          <w:rStyle w:val="0pt"/>
          <w:b/>
          <w:bCs/>
          <w:color w:val="000000"/>
        </w:rPr>
        <w:t>сопоставлять части и целое в видимом образе, предмете, кон</w:t>
      </w:r>
      <w:r>
        <w:rPr>
          <w:rStyle w:val="0pt"/>
          <w:b/>
          <w:bCs/>
          <w:color w:val="000000"/>
        </w:rPr>
        <w:softHyphen/>
        <w:t>струкции;</w:t>
      </w:r>
    </w:p>
    <w:p w:rsidR="00D45411" w:rsidRDefault="00D45411">
      <w:pPr>
        <w:pStyle w:val="a6"/>
        <w:framePr w:w="6346" w:h="10230" w:hRule="exact" w:wrap="around" w:vAnchor="page" w:hAnchor="page" w:x="2792" w:y="3124"/>
        <w:shd w:val="clear" w:color="auto" w:fill="auto"/>
        <w:spacing w:line="245" w:lineRule="exact"/>
        <w:ind w:right="20" w:firstLine="220"/>
      </w:pPr>
      <w:r>
        <w:rPr>
          <w:rStyle w:val="0pt"/>
          <w:b/>
          <w:bCs/>
          <w:color w:val="000000"/>
        </w:rPr>
        <w:t>анализировать пропорциональные отношения частей внутри целого и предметов между собой;</w:t>
      </w:r>
    </w:p>
    <w:p w:rsidR="00D45411" w:rsidRDefault="00D45411">
      <w:pPr>
        <w:pStyle w:val="a6"/>
        <w:framePr w:w="6346" w:h="10230" w:hRule="exact" w:wrap="around" w:vAnchor="page" w:hAnchor="page" w:x="2792" w:y="3124"/>
        <w:shd w:val="clear" w:color="auto" w:fill="auto"/>
        <w:spacing w:line="245" w:lineRule="exact"/>
        <w:ind w:firstLine="220"/>
      </w:pPr>
      <w:r>
        <w:rPr>
          <w:rStyle w:val="0pt"/>
          <w:b/>
          <w:bCs/>
          <w:color w:val="000000"/>
        </w:rPr>
        <w:t>обобщать форму составной конструкции;</w:t>
      </w:r>
    </w:p>
    <w:p w:rsidR="00D45411" w:rsidRDefault="00D45411">
      <w:pPr>
        <w:pStyle w:val="a6"/>
        <w:framePr w:w="6346" w:h="10230" w:hRule="exact" w:wrap="around" w:vAnchor="page" w:hAnchor="page" w:x="2792" w:y="3124"/>
        <w:shd w:val="clear" w:color="auto" w:fill="auto"/>
        <w:spacing w:line="245" w:lineRule="exact"/>
        <w:ind w:right="20" w:firstLine="220"/>
      </w:pPr>
      <w:r>
        <w:rPr>
          <w:rStyle w:val="0pt"/>
          <w:b/>
          <w:bCs/>
          <w:color w:val="000000"/>
        </w:rPr>
        <w:t>выявлять и анализировать ритмические отношения в про</w:t>
      </w:r>
      <w:r>
        <w:rPr>
          <w:rStyle w:val="0pt"/>
          <w:b/>
          <w:bCs/>
          <w:color w:val="000000"/>
        </w:rPr>
        <w:softHyphen/>
        <w:t>странстве и в изображении (визуальном образе) на установлен</w:t>
      </w:r>
      <w:r>
        <w:rPr>
          <w:rStyle w:val="0pt"/>
          <w:b/>
          <w:bCs/>
          <w:color w:val="000000"/>
        </w:rPr>
        <w:softHyphen/>
        <w:t>ных основаниях;</w:t>
      </w:r>
    </w:p>
    <w:p w:rsidR="00D45411" w:rsidRDefault="00D45411">
      <w:pPr>
        <w:pStyle w:val="a6"/>
        <w:framePr w:w="6346" w:h="10230" w:hRule="exact" w:wrap="around" w:vAnchor="page" w:hAnchor="page" w:x="2792" w:y="3124"/>
        <w:shd w:val="clear" w:color="auto" w:fill="auto"/>
        <w:spacing w:line="245" w:lineRule="exact"/>
        <w:ind w:right="20" w:firstLine="220"/>
      </w:pPr>
      <w:r>
        <w:rPr>
          <w:rStyle w:val="0pt"/>
          <w:b/>
          <w:bCs/>
          <w:color w:val="000000"/>
        </w:rPr>
        <w:t>абстрагировать образ реальности при построении плоской композиции;</w:t>
      </w:r>
    </w:p>
    <w:p w:rsidR="00D45411" w:rsidRDefault="00D45411">
      <w:pPr>
        <w:pStyle w:val="a6"/>
        <w:framePr w:w="6346" w:h="10230" w:hRule="exact" w:wrap="around" w:vAnchor="page" w:hAnchor="page" w:x="2792" w:y="3124"/>
        <w:shd w:val="clear" w:color="auto" w:fill="auto"/>
        <w:spacing w:line="245" w:lineRule="exact"/>
        <w:ind w:right="20" w:firstLine="220"/>
      </w:pPr>
      <w:r>
        <w:rPr>
          <w:rStyle w:val="0pt"/>
          <w:b/>
          <w:bCs/>
          <w:color w:val="000000"/>
        </w:rPr>
        <w:t>соотносить тональные отношения (тёмное — светлое) в про</w:t>
      </w:r>
      <w:r>
        <w:rPr>
          <w:rStyle w:val="0pt"/>
          <w:b/>
          <w:bCs/>
          <w:color w:val="000000"/>
        </w:rPr>
        <w:softHyphen/>
        <w:t>странственных и плоскостных объектах;</w:t>
      </w:r>
    </w:p>
    <w:p w:rsidR="00D45411" w:rsidRDefault="00D45411">
      <w:pPr>
        <w:pStyle w:val="a6"/>
        <w:framePr w:w="6346" w:h="10230" w:hRule="exact" w:wrap="around" w:vAnchor="page" w:hAnchor="page" w:x="2792" w:y="3124"/>
        <w:shd w:val="clear" w:color="auto" w:fill="auto"/>
        <w:spacing w:after="188" w:line="245" w:lineRule="exact"/>
        <w:ind w:right="20" w:firstLine="220"/>
      </w:pPr>
      <w:r>
        <w:rPr>
          <w:rStyle w:val="0pt"/>
          <w:b/>
          <w:bCs/>
          <w:color w:val="000000"/>
        </w:rPr>
        <w:t>выявлять и анализировать эмоциональное воздействие цве</w:t>
      </w:r>
      <w:r>
        <w:rPr>
          <w:rStyle w:val="0pt"/>
          <w:b/>
          <w:bCs/>
          <w:color w:val="000000"/>
        </w:rPr>
        <w:softHyphen/>
        <w:t>товых отношений в пространственной среде и плоскостном изо</w:t>
      </w:r>
      <w:r>
        <w:rPr>
          <w:rStyle w:val="0pt"/>
          <w:b/>
          <w:bCs/>
          <w:color w:val="000000"/>
        </w:rPr>
        <w:softHyphen/>
        <w:t>бражении.</w:t>
      </w:r>
    </w:p>
    <w:p w:rsidR="00D45411" w:rsidRDefault="00D45411">
      <w:pPr>
        <w:pStyle w:val="52"/>
        <w:framePr w:w="6346" w:h="10230" w:hRule="exact" w:wrap="around" w:vAnchor="page" w:hAnchor="page" w:x="2792" w:y="3124"/>
        <w:shd w:val="clear" w:color="auto" w:fill="auto"/>
        <w:spacing w:before="0" w:after="27" w:line="160" w:lineRule="exact"/>
      </w:pPr>
      <w:bookmarkStart w:id="300" w:name="bookmark301"/>
      <w:r>
        <w:rPr>
          <w:rStyle w:val="50pt2"/>
          <w:color w:val="000000"/>
        </w:rPr>
        <w:t>Базовые логические и исследовательские действия:</w:t>
      </w:r>
      <w:bookmarkEnd w:id="300"/>
    </w:p>
    <w:p w:rsidR="00D45411" w:rsidRDefault="00D45411">
      <w:pPr>
        <w:pStyle w:val="a6"/>
        <w:framePr w:w="6346" w:h="10230" w:hRule="exact" w:wrap="around" w:vAnchor="page" w:hAnchor="page" w:x="2792" w:y="3124"/>
        <w:shd w:val="clear" w:color="auto" w:fill="auto"/>
        <w:spacing w:line="250" w:lineRule="exact"/>
        <w:ind w:right="20" w:firstLine="220"/>
      </w:pPr>
      <w:r>
        <w:rPr>
          <w:rStyle w:val="0pt"/>
          <w:b/>
          <w:bCs/>
          <w:color w:val="000000"/>
        </w:rPr>
        <w:t>проявлять исследовательские, экспериментальные действия в процессе освоения выразительных свойств различных худо</w:t>
      </w:r>
      <w:r>
        <w:rPr>
          <w:rStyle w:val="0pt"/>
          <w:b/>
          <w:bCs/>
          <w:color w:val="000000"/>
        </w:rPr>
        <w:softHyphen/>
        <w:t>жественных материалов;</w:t>
      </w:r>
    </w:p>
    <w:p w:rsidR="00D45411" w:rsidRDefault="00D45411">
      <w:pPr>
        <w:pStyle w:val="a5"/>
        <w:framePr w:wrap="around" w:vAnchor="page" w:hAnchor="page" w:x="2768" w:y="13577"/>
        <w:shd w:val="clear" w:color="auto" w:fill="auto"/>
        <w:spacing w:line="130" w:lineRule="exact"/>
        <w:ind w:left="20"/>
      </w:pPr>
      <w:r>
        <w:rPr>
          <w:rStyle w:val="0pt5"/>
          <w:color w:val="000000"/>
        </w:rPr>
        <w:t>406</w:t>
      </w:r>
    </w:p>
    <w:p w:rsidR="00D45411" w:rsidRDefault="00D45411">
      <w:pPr>
        <w:pStyle w:val="a5"/>
        <w:framePr w:wrap="around" w:vAnchor="page" w:hAnchor="page" w:x="6809" w:y="13558"/>
        <w:shd w:val="clear" w:color="auto" w:fill="auto"/>
        <w:spacing w:line="130" w:lineRule="exact"/>
        <w:ind w:left="20"/>
      </w:pPr>
      <w:r>
        <w:rPr>
          <w:rStyle w:val="0pt5"/>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82" w:hRule="exact" w:wrap="around" w:vAnchor="page" w:hAnchor="page" w:x="2789" w:y="3162"/>
        <w:shd w:val="clear" w:color="auto" w:fill="auto"/>
        <w:spacing w:line="240" w:lineRule="exact"/>
        <w:ind w:right="20" w:firstLine="220"/>
      </w:pPr>
      <w:r>
        <w:rPr>
          <w:color w:val="000000"/>
        </w:rPr>
        <w:lastRenderedPageBreak/>
        <w:t>проявлять творческие экспериментальные действия в про</w:t>
      </w:r>
      <w:r>
        <w:rPr>
          <w:color w:val="000000"/>
        </w:rPr>
        <w:softHyphen/>
        <w:t>цессе самостоятельного выполнения художественных заданий;</w:t>
      </w:r>
    </w:p>
    <w:p w:rsidR="00D45411" w:rsidRDefault="00D45411">
      <w:pPr>
        <w:pStyle w:val="a6"/>
        <w:framePr w:w="6350" w:h="10282" w:hRule="exact" w:wrap="around" w:vAnchor="page" w:hAnchor="page" w:x="2789" w:y="3162"/>
        <w:shd w:val="clear" w:color="auto" w:fill="auto"/>
        <w:spacing w:line="240" w:lineRule="exact"/>
        <w:ind w:right="20" w:firstLine="220"/>
      </w:pPr>
      <w:r>
        <w:rPr>
          <w:color w:val="000000"/>
        </w:rPr>
        <w:t>проявлять исследовательские и аналитические действия на основе определённых учебных установок в процессе восприя</w:t>
      </w:r>
      <w:r>
        <w:rPr>
          <w:color w:val="000000"/>
        </w:rPr>
        <w:softHyphen/>
        <w:t>тия произведений изобразительного искусства, архитектуры и продуктов детского художественного творчества;</w:t>
      </w:r>
    </w:p>
    <w:p w:rsidR="00D45411" w:rsidRDefault="00D45411">
      <w:pPr>
        <w:pStyle w:val="a6"/>
        <w:framePr w:w="6350" w:h="10282" w:hRule="exact" w:wrap="around" w:vAnchor="page" w:hAnchor="page" w:x="2789" w:y="3162"/>
        <w:shd w:val="clear" w:color="auto" w:fill="auto"/>
        <w:spacing w:line="240" w:lineRule="exact"/>
        <w:ind w:right="20" w:firstLine="220"/>
      </w:pPr>
      <w:r>
        <w:rPr>
          <w:color w:val="000000"/>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D45411" w:rsidRDefault="00D45411">
      <w:pPr>
        <w:pStyle w:val="a6"/>
        <w:framePr w:w="6350" w:h="10282" w:hRule="exact" w:wrap="around" w:vAnchor="page" w:hAnchor="page" w:x="2789" w:y="3162"/>
        <w:shd w:val="clear" w:color="auto" w:fill="auto"/>
        <w:spacing w:line="240" w:lineRule="exact"/>
        <w:ind w:right="20" w:firstLine="220"/>
      </w:pPr>
      <w:r>
        <w:rPr>
          <w:color w:val="000000"/>
        </w:rPr>
        <w:t>анализировать и оценивать с позиций эстетических катего</w:t>
      </w:r>
      <w:r>
        <w:rPr>
          <w:color w:val="000000"/>
        </w:rPr>
        <w:softHyphen/>
        <w:t>рий явления природы и предметно-пространственную среду жизни человека;</w:t>
      </w:r>
    </w:p>
    <w:p w:rsidR="00D45411" w:rsidRDefault="00D45411">
      <w:pPr>
        <w:pStyle w:val="a6"/>
        <w:framePr w:w="6350" w:h="10282" w:hRule="exact" w:wrap="around" w:vAnchor="page" w:hAnchor="page" w:x="2789" w:y="3162"/>
        <w:shd w:val="clear" w:color="auto" w:fill="auto"/>
        <w:spacing w:line="240" w:lineRule="exact"/>
        <w:ind w:right="20" w:firstLine="220"/>
      </w:pPr>
      <w:r>
        <w:rPr>
          <w:color w:val="000000"/>
        </w:rPr>
        <w:t>формулировать выводы, соответствующие эстетическим, аналитическим и другим учебным установкам по результатам проведённого наблюдения;</w:t>
      </w:r>
    </w:p>
    <w:p w:rsidR="00D45411" w:rsidRDefault="00D45411">
      <w:pPr>
        <w:pStyle w:val="a6"/>
        <w:framePr w:w="6350" w:h="10282" w:hRule="exact" w:wrap="around" w:vAnchor="page" w:hAnchor="page" w:x="2789" w:y="3162"/>
        <w:shd w:val="clear" w:color="auto" w:fill="auto"/>
        <w:spacing w:line="240" w:lineRule="exact"/>
        <w:ind w:right="20" w:firstLine="220"/>
      </w:pPr>
      <w:r>
        <w:rPr>
          <w:color w:val="000000"/>
        </w:rPr>
        <w:t>использовать знаково-символические средства для составле</w:t>
      </w:r>
      <w:r>
        <w:rPr>
          <w:color w:val="000000"/>
        </w:rPr>
        <w:softHyphen/>
        <w:t>ния орнаментов и декоративных композиций;</w:t>
      </w:r>
    </w:p>
    <w:p w:rsidR="00D45411" w:rsidRDefault="00D45411">
      <w:pPr>
        <w:pStyle w:val="a6"/>
        <w:framePr w:w="6350" w:h="10282" w:hRule="exact" w:wrap="around" w:vAnchor="page" w:hAnchor="page" w:x="2789" w:y="3162"/>
        <w:shd w:val="clear" w:color="auto" w:fill="auto"/>
        <w:spacing w:line="240" w:lineRule="exact"/>
        <w:ind w:right="20" w:firstLine="220"/>
      </w:pPr>
      <w:r>
        <w:rPr>
          <w:color w:val="000000"/>
        </w:rPr>
        <w:t>классифицировать произведения искусства по видам и, соот</w:t>
      </w:r>
      <w:r>
        <w:rPr>
          <w:color w:val="000000"/>
        </w:rPr>
        <w:softHyphen/>
        <w:t>ветственно, по назначению в жизни людей;</w:t>
      </w:r>
    </w:p>
    <w:p w:rsidR="00D45411" w:rsidRDefault="00D45411">
      <w:pPr>
        <w:pStyle w:val="a6"/>
        <w:framePr w:w="6350" w:h="10282" w:hRule="exact" w:wrap="around" w:vAnchor="page" w:hAnchor="page" w:x="2789" w:y="3162"/>
        <w:shd w:val="clear" w:color="auto" w:fill="auto"/>
        <w:spacing w:line="240" w:lineRule="exact"/>
        <w:ind w:right="20" w:firstLine="220"/>
      </w:pPr>
      <w:r>
        <w:rPr>
          <w:color w:val="000000"/>
        </w:rPr>
        <w:t>классифицировать произведения изобразительного искус</w:t>
      </w:r>
      <w:r>
        <w:rPr>
          <w:color w:val="000000"/>
        </w:rPr>
        <w:softHyphen/>
        <w:t>ства по жанрам в качестве инструмента анализа содержания произведений;</w:t>
      </w:r>
    </w:p>
    <w:p w:rsidR="00D45411" w:rsidRDefault="00D45411">
      <w:pPr>
        <w:pStyle w:val="a6"/>
        <w:framePr w:w="6350" w:h="10282" w:hRule="exact" w:wrap="around" w:vAnchor="page" w:hAnchor="page" w:x="2789" w:y="3162"/>
        <w:shd w:val="clear" w:color="auto" w:fill="auto"/>
        <w:spacing w:after="180" w:line="240" w:lineRule="exact"/>
        <w:ind w:right="20" w:firstLine="220"/>
      </w:pPr>
      <w:r>
        <w:rPr>
          <w:color w:val="000000"/>
        </w:rPr>
        <w:t>ставить и использовать вопросы как исследовательский ин</w:t>
      </w:r>
      <w:r>
        <w:rPr>
          <w:color w:val="000000"/>
        </w:rPr>
        <w:softHyphen/>
        <w:t>струмент познания.</w:t>
      </w:r>
    </w:p>
    <w:p w:rsidR="00D45411" w:rsidRDefault="00D45411">
      <w:pPr>
        <w:pStyle w:val="71"/>
        <w:framePr w:w="6350" w:h="10282" w:hRule="exact" w:wrap="around" w:vAnchor="page" w:hAnchor="page" w:x="2789" w:y="3162"/>
        <w:shd w:val="clear" w:color="auto" w:fill="auto"/>
        <w:ind w:firstLine="220"/>
      </w:pPr>
      <w:bookmarkStart w:id="301" w:name="bookmark302"/>
      <w:r>
        <w:rPr>
          <w:rStyle w:val="70pt2"/>
          <w:b/>
          <w:bCs/>
          <w:i/>
          <w:iCs/>
          <w:color w:val="000000"/>
        </w:rPr>
        <w:t>Работа с информацией:</w:t>
      </w:r>
      <w:bookmarkEnd w:id="301"/>
    </w:p>
    <w:p w:rsidR="00D45411" w:rsidRDefault="00D45411">
      <w:pPr>
        <w:pStyle w:val="a6"/>
        <w:framePr w:w="6350" w:h="10282" w:hRule="exact" w:wrap="around" w:vAnchor="page" w:hAnchor="page" w:x="2789" w:y="3162"/>
        <w:shd w:val="clear" w:color="auto" w:fill="auto"/>
        <w:spacing w:line="240" w:lineRule="exact"/>
        <w:ind w:right="20" w:firstLine="220"/>
        <w:jc w:val="left"/>
      </w:pPr>
      <w:r>
        <w:rPr>
          <w:color w:val="000000"/>
        </w:rPr>
        <w:t>использовать электронные образовательные ресурсы; уметь работать с электронными учебниками и учебными по</w:t>
      </w:r>
      <w:r>
        <w:rPr>
          <w:color w:val="000000"/>
        </w:rPr>
        <w:softHyphen/>
        <w:t>собиями;</w:t>
      </w:r>
    </w:p>
    <w:p w:rsidR="00D45411" w:rsidRDefault="00D45411">
      <w:pPr>
        <w:pStyle w:val="a6"/>
        <w:framePr w:w="6350" w:h="10282" w:hRule="exact" w:wrap="around" w:vAnchor="page" w:hAnchor="page" w:x="2789" w:y="3162"/>
        <w:shd w:val="clear" w:color="auto" w:fill="auto"/>
        <w:spacing w:line="240" w:lineRule="exact"/>
        <w:ind w:right="20" w:firstLine="220"/>
      </w:pPr>
      <w:r>
        <w:rPr>
          <w:color w:val="000000"/>
        </w:rPr>
        <w:t>выбирать источник для получения информации: поисковые системы Интернета, цифровые электронные средства, справоч</w:t>
      </w:r>
      <w:r>
        <w:rPr>
          <w:color w:val="000000"/>
        </w:rPr>
        <w:softHyphen/>
        <w:t>ники, художественные альбомы и детские книги;</w:t>
      </w:r>
    </w:p>
    <w:p w:rsidR="00D45411" w:rsidRDefault="00D45411">
      <w:pPr>
        <w:pStyle w:val="a6"/>
        <w:framePr w:w="6350" w:h="10282" w:hRule="exact" w:wrap="around" w:vAnchor="page" w:hAnchor="page" w:x="2789" w:y="3162"/>
        <w:shd w:val="clear" w:color="auto" w:fill="auto"/>
        <w:spacing w:line="240" w:lineRule="exact"/>
        <w:ind w:right="20" w:firstLine="220"/>
      </w:pPr>
      <w:r>
        <w:rPr>
          <w:color w:val="000000"/>
        </w:rPr>
        <w:t>анализировать, интерпретировать, обобщать и систематизи</w:t>
      </w:r>
      <w:r>
        <w:rPr>
          <w:color w:val="000000"/>
        </w:rPr>
        <w:softHyphen/>
        <w:t>ровать информацию, представленную в произведениях искус</w:t>
      </w:r>
      <w:r>
        <w:rPr>
          <w:color w:val="000000"/>
        </w:rPr>
        <w:softHyphen/>
        <w:t>ства, текстах, таблицах и схемах;</w:t>
      </w:r>
    </w:p>
    <w:p w:rsidR="00D45411" w:rsidRDefault="00D45411">
      <w:pPr>
        <w:pStyle w:val="a6"/>
        <w:framePr w:w="6350" w:h="10282" w:hRule="exact" w:wrap="around" w:vAnchor="page" w:hAnchor="page" w:x="2789" w:y="3162"/>
        <w:shd w:val="clear" w:color="auto" w:fill="auto"/>
        <w:spacing w:line="240" w:lineRule="exact"/>
        <w:ind w:right="20" w:firstLine="220"/>
      </w:pPr>
      <w:r>
        <w:rPr>
          <w:color w:val="000000"/>
        </w:rPr>
        <w:t>самостоятельно готовить информацию на заданную или вы</w:t>
      </w:r>
      <w:r>
        <w:rPr>
          <w:color w:val="000000"/>
        </w:rPr>
        <w:softHyphen/>
        <w:t>бранную тему и представлять её в различных видах: рисунках и эскизах, электронных презентациях;</w:t>
      </w:r>
    </w:p>
    <w:p w:rsidR="00D45411" w:rsidRDefault="00D45411">
      <w:pPr>
        <w:pStyle w:val="a6"/>
        <w:framePr w:w="6350" w:h="10282" w:hRule="exact" w:wrap="around" w:vAnchor="page" w:hAnchor="page" w:x="2789" w:y="3162"/>
        <w:shd w:val="clear" w:color="auto" w:fill="auto"/>
        <w:spacing w:line="240" w:lineRule="exact"/>
        <w:ind w:right="20" w:firstLine="220"/>
      </w:pPr>
      <w:r>
        <w:rPr>
          <w:color w:val="000000"/>
        </w:rPr>
        <w:t>осуществлять виртуальные путешествия по архитектурным памятникам, в отечественные художественные музеи и зару</w:t>
      </w:r>
      <w:r>
        <w:rPr>
          <w:color w:val="000000"/>
        </w:rPr>
        <w:softHyphen/>
        <w:t>бежные художественные музеи (галереи) на основе установок и квестов, предложенных учителем;</w:t>
      </w:r>
    </w:p>
    <w:p w:rsidR="00D45411" w:rsidRDefault="00D45411">
      <w:pPr>
        <w:pStyle w:val="a5"/>
        <w:framePr w:wrap="around" w:vAnchor="page" w:hAnchor="page" w:x="2780" w:y="13607"/>
        <w:shd w:val="clear" w:color="auto" w:fill="auto"/>
        <w:spacing w:line="130" w:lineRule="exact"/>
        <w:ind w:left="20"/>
      </w:pPr>
      <w:r>
        <w:rPr>
          <w:rStyle w:val="0pt3"/>
          <w:color w:val="000000"/>
        </w:rPr>
        <w:t>ИЗОБРАЗИТЕЛЬНОЕ ИСКУССТВО. 1—4 классы</w:t>
      </w:r>
    </w:p>
    <w:p w:rsidR="00D45411" w:rsidRDefault="00D45411">
      <w:pPr>
        <w:pStyle w:val="a5"/>
        <w:framePr w:wrap="around" w:vAnchor="page" w:hAnchor="page" w:x="8832" w:y="13611"/>
        <w:shd w:val="clear" w:color="auto" w:fill="auto"/>
        <w:spacing w:line="130" w:lineRule="exact"/>
        <w:ind w:left="20"/>
      </w:pPr>
      <w:r>
        <w:rPr>
          <w:rStyle w:val="0pt3"/>
          <w:color w:val="000000"/>
        </w:rPr>
        <w:t>407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7" w:hRule="exact" w:wrap="around" w:vAnchor="page" w:hAnchor="page" w:x="2792" w:y="3142"/>
        <w:shd w:val="clear" w:color="auto" w:fill="auto"/>
        <w:spacing w:after="168" w:line="240" w:lineRule="exact"/>
        <w:ind w:right="20" w:firstLine="220"/>
      </w:pPr>
      <w:r>
        <w:rPr>
          <w:color w:val="000000"/>
        </w:rPr>
        <w:lastRenderedPageBreak/>
        <w:t>соблюдать правила информационной безопасности при рабо</w:t>
      </w:r>
      <w:r>
        <w:rPr>
          <w:color w:val="000000"/>
        </w:rPr>
        <w:softHyphen/>
        <w:t>те в сети Интернет.</w:t>
      </w:r>
    </w:p>
    <w:p w:rsidR="00D45411" w:rsidRDefault="00D45411">
      <w:pPr>
        <w:pStyle w:val="33"/>
        <w:framePr w:w="6346" w:h="10277" w:hRule="exact" w:wrap="around" w:vAnchor="page" w:hAnchor="page" w:x="2792" w:y="3142"/>
        <w:numPr>
          <w:ilvl w:val="0"/>
          <w:numId w:val="67"/>
        </w:numPr>
        <w:shd w:val="clear" w:color="auto" w:fill="auto"/>
        <w:spacing w:after="31" w:line="180" w:lineRule="exact"/>
        <w:jc w:val="left"/>
      </w:pPr>
      <w:bookmarkStart w:id="302" w:name="bookmark303"/>
      <w:r>
        <w:rPr>
          <w:rStyle w:val="30pt3"/>
          <w:color w:val="000000"/>
        </w:rPr>
        <w:t xml:space="preserve"> Овладение универсальными коммуникативными действиями</w:t>
      </w:r>
      <w:bookmarkEnd w:id="302"/>
    </w:p>
    <w:p w:rsidR="00D45411" w:rsidRDefault="00D45411">
      <w:pPr>
        <w:pStyle w:val="a6"/>
        <w:framePr w:w="6346" w:h="10277" w:hRule="exact" w:wrap="around" w:vAnchor="page" w:hAnchor="page" w:x="2792" w:y="3142"/>
        <w:shd w:val="clear" w:color="auto" w:fill="auto"/>
        <w:spacing w:line="240" w:lineRule="exact"/>
        <w:ind w:right="20" w:firstLine="220"/>
        <w:jc w:val="left"/>
      </w:pPr>
      <w:r>
        <w:rPr>
          <w:color w:val="000000"/>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w:t>
      </w:r>
      <w:r>
        <w:rPr>
          <w:color w:val="000000"/>
        </w:rPr>
        <w:softHyphen/>
        <w:t>ду народами;</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вести диалог и участвовать в дискуссии, проявляя уважи</w:t>
      </w:r>
      <w:r>
        <w:rPr>
          <w:color w:val="000000"/>
        </w:rPr>
        <w:softHyphen/>
        <w:t>тельное отношение к оппонентам, сопоставлять свои суждения с суждениями участников общения, выявляя и корректно от</w:t>
      </w:r>
      <w:r>
        <w:rPr>
          <w:color w:val="000000"/>
        </w:rPr>
        <w:softHyphen/>
        <w:t>стаивая свои позиции в оценке и понимании обсуждаемого яв</w:t>
      </w:r>
      <w:r>
        <w:rPr>
          <w:color w:val="000000"/>
        </w:rPr>
        <w:softHyphen/>
        <w:t>ления;</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находить общее решение и разрешать конфликты на основе общих позиций и учёта интересов в процессе совместной худо</w:t>
      </w:r>
      <w:r>
        <w:rPr>
          <w:color w:val="000000"/>
        </w:rPr>
        <w:softHyphen/>
        <w:t>жественной деятельности;</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демонстрировать и объяснять результаты своего творческого, художественного или исследовательского опыта;</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анализировать произведения детского художественного твор</w:t>
      </w:r>
      <w:r>
        <w:rPr>
          <w:color w:val="000000"/>
        </w:rPr>
        <w:softHyphen/>
        <w:t>чества с позиций их содержания и в соответствии с учебной задачей, поставленной учителем;</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признавать своё и чужое право на ошибку, развивать свои способности сопереживать, понимать намерения и пережива</w:t>
      </w:r>
      <w:r>
        <w:rPr>
          <w:color w:val="000000"/>
        </w:rPr>
        <w:softHyphen/>
        <w:t>ния свои и других людей;</w:t>
      </w:r>
    </w:p>
    <w:p w:rsidR="00D45411" w:rsidRDefault="00D45411">
      <w:pPr>
        <w:pStyle w:val="a6"/>
        <w:framePr w:w="6346" w:h="10277" w:hRule="exact" w:wrap="around" w:vAnchor="page" w:hAnchor="page" w:x="2792" w:y="3142"/>
        <w:shd w:val="clear" w:color="auto" w:fill="auto"/>
        <w:spacing w:after="168" w:line="240" w:lineRule="exact"/>
        <w:ind w:right="20" w:firstLine="220"/>
      </w:pPr>
      <w:r>
        <w:rPr>
          <w:color w:val="000000"/>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w:t>
      </w:r>
      <w:r>
        <w:rPr>
          <w:color w:val="000000"/>
        </w:rPr>
        <w:softHyphen/>
        <w:t>чения, подчиняться, ответственно относиться к своей задаче по достижению общего результата.</w:t>
      </w:r>
    </w:p>
    <w:p w:rsidR="00D45411" w:rsidRDefault="00D45411">
      <w:pPr>
        <w:pStyle w:val="33"/>
        <w:framePr w:w="6346" w:h="10277" w:hRule="exact" w:wrap="around" w:vAnchor="page" w:hAnchor="page" w:x="2792" w:y="3142"/>
        <w:numPr>
          <w:ilvl w:val="0"/>
          <w:numId w:val="67"/>
        </w:numPr>
        <w:shd w:val="clear" w:color="auto" w:fill="auto"/>
        <w:spacing w:after="31" w:line="180" w:lineRule="exact"/>
        <w:jc w:val="left"/>
      </w:pPr>
      <w:bookmarkStart w:id="303" w:name="bookmark304"/>
      <w:r>
        <w:rPr>
          <w:rStyle w:val="30pt3"/>
          <w:color w:val="000000"/>
        </w:rPr>
        <w:t xml:space="preserve"> Овладение универсальными регулятивными действиями</w:t>
      </w:r>
      <w:bookmarkEnd w:id="303"/>
    </w:p>
    <w:p w:rsidR="00D45411" w:rsidRDefault="00D45411">
      <w:pPr>
        <w:pStyle w:val="a6"/>
        <w:framePr w:w="6346" w:h="10277" w:hRule="exact" w:wrap="around" w:vAnchor="page" w:hAnchor="page" w:x="2792" w:y="3142"/>
        <w:shd w:val="clear" w:color="auto" w:fill="auto"/>
        <w:spacing w:line="240" w:lineRule="exact"/>
        <w:ind w:right="20" w:firstLine="220"/>
        <w:jc w:val="left"/>
      </w:pPr>
      <w:r>
        <w:rPr>
          <w:color w:val="000000"/>
        </w:rPr>
        <w:t>Обучающиеся должны овладеть следующими действиями: внимательно относиться и выполнять учебные задачи, по</w:t>
      </w:r>
      <w:r>
        <w:rPr>
          <w:color w:val="000000"/>
        </w:rPr>
        <w:softHyphen/>
        <w:t>ставленные учителем;</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соблюдать последовательность учебных действий при выпол</w:t>
      </w:r>
      <w:r>
        <w:rPr>
          <w:color w:val="000000"/>
        </w:rPr>
        <w:softHyphen/>
        <w:t>нении задания;</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уметь организовывать своё рабочее место для практической работы, сохраняя порядок в окружающем пространстве и бе</w:t>
      </w:r>
      <w:r>
        <w:rPr>
          <w:color w:val="000000"/>
        </w:rPr>
        <w:softHyphen/>
        <w:t>режно относясь к используемым материалам;</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соотносить свои действия с планируемыми результатами, осуществлять контроль своей деятельности в процессе дости</w:t>
      </w:r>
      <w:r>
        <w:rPr>
          <w:color w:val="000000"/>
        </w:rPr>
        <w:softHyphen/>
        <w:t>жения результата.</w:t>
      </w:r>
    </w:p>
    <w:p w:rsidR="00D45411" w:rsidRDefault="00D45411">
      <w:pPr>
        <w:pStyle w:val="a5"/>
        <w:framePr w:wrap="around" w:vAnchor="page" w:hAnchor="page" w:x="2768" w:y="13592"/>
        <w:shd w:val="clear" w:color="auto" w:fill="auto"/>
        <w:spacing w:line="130" w:lineRule="exact"/>
        <w:ind w:left="20"/>
      </w:pPr>
      <w:r>
        <w:rPr>
          <w:rStyle w:val="0pt3"/>
          <w:color w:val="000000"/>
        </w:rPr>
        <w:t>408</w:t>
      </w:r>
    </w:p>
    <w:p w:rsidR="00D45411" w:rsidRDefault="00D45411">
      <w:pPr>
        <w:pStyle w:val="a5"/>
        <w:framePr w:wrap="around" w:vAnchor="page" w:hAnchor="page" w:x="6809" w:y="13573"/>
        <w:shd w:val="clear" w:color="auto" w:fill="auto"/>
        <w:spacing w:line="130" w:lineRule="exact"/>
        <w:ind w:left="20"/>
      </w:pPr>
      <w:r>
        <w:rPr>
          <w:rStyle w:val="0pt3"/>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1"/>
        <w:framePr w:w="6346" w:h="10230" w:hRule="exact" w:wrap="around" w:vAnchor="page" w:hAnchor="page" w:x="2792" w:y="3205"/>
        <w:shd w:val="clear" w:color="auto" w:fill="auto"/>
        <w:spacing w:before="0" w:after="31" w:line="160" w:lineRule="exact"/>
        <w:jc w:val="left"/>
      </w:pPr>
      <w:bookmarkStart w:id="304" w:name="bookmark305"/>
      <w:r>
        <w:rPr>
          <w:rStyle w:val="422"/>
          <w:color w:val="000000"/>
        </w:rPr>
        <w:lastRenderedPageBreak/>
        <w:t>ПРЕДМЕТНЫЕ РЕЗУЛЬТАТЫ</w:t>
      </w:r>
      <w:bookmarkEnd w:id="304"/>
    </w:p>
    <w:p w:rsidR="00D45411" w:rsidRDefault="00D45411">
      <w:pPr>
        <w:pStyle w:val="a6"/>
        <w:framePr w:w="6346" w:h="10230" w:hRule="exact" w:wrap="around" w:vAnchor="page" w:hAnchor="page" w:x="2792" w:y="3205"/>
        <w:shd w:val="clear" w:color="auto" w:fill="auto"/>
        <w:spacing w:after="188" w:line="245" w:lineRule="exact"/>
        <w:ind w:right="20" w:firstLine="220"/>
      </w:pPr>
      <w:r>
        <w:rPr>
          <w:color w:val="000000"/>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w:t>
      </w:r>
      <w:r>
        <w:rPr>
          <w:color w:val="000000"/>
        </w:rPr>
        <w:softHyphen/>
        <w:t>зовательному стандарту начального общего образования, утверждённому приказом Министерства просвещения Россий</w:t>
      </w:r>
      <w:r>
        <w:rPr>
          <w:color w:val="000000"/>
        </w:rPr>
        <w:softHyphen/>
        <w:t>ской Федерации.</w:t>
      </w:r>
    </w:p>
    <w:p w:rsidR="00D45411" w:rsidRDefault="00D45411">
      <w:pPr>
        <w:pStyle w:val="61"/>
        <w:framePr w:w="6346" w:h="10230" w:hRule="exact" w:wrap="around" w:vAnchor="page" w:hAnchor="page" w:x="2792" w:y="3205"/>
        <w:shd w:val="clear" w:color="auto" w:fill="auto"/>
        <w:spacing w:before="0" w:after="102" w:line="160" w:lineRule="exact"/>
      </w:pPr>
      <w:r>
        <w:rPr>
          <w:rStyle w:val="62"/>
          <w:color w:val="000000"/>
        </w:rPr>
        <w:t>1 КЛАСС</w:t>
      </w:r>
    </w:p>
    <w:p w:rsidR="00D45411" w:rsidRDefault="00D45411">
      <w:pPr>
        <w:pStyle w:val="33"/>
        <w:framePr w:w="6346" w:h="10230" w:hRule="exact" w:wrap="around" w:vAnchor="page" w:hAnchor="page" w:x="2792" w:y="3205"/>
        <w:shd w:val="clear" w:color="auto" w:fill="auto"/>
        <w:spacing w:after="27" w:line="180" w:lineRule="exact"/>
        <w:jc w:val="left"/>
      </w:pPr>
      <w:bookmarkStart w:id="305" w:name="bookmark306"/>
      <w:r>
        <w:rPr>
          <w:rStyle w:val="30pt3"/>
          <w:color w:val="000000"/>
        </w:rPr>
        <w:t>Модуль «Графика»</w:t>
      </w:r>
      <w:bookmarkEnd w:id="305"/>
    </w:p>
    <w:p w:rsidR="00D45411" w:rsidRDefault="00D45411">
      <w:pPr>
        <w:pStyle w:val="a6"/>
        <w:framePr w:w="6346" w:h="10230" w:hRule="exact" w:wrap="around" w:vAnchor="page" w:hAnchor="page" w:x="2792" w:y="3205"/>
        <w:shd w:val="clear" w:color="auto" w:fill="auto"/>
        <w:spacing w:line="245" w:lineRule="exact"/>
        <w:ind w:right="20" w:firstLine="220"/>
      </w:pPr>
      <w:r>
        <w:rPr>
          <w:color w:val="000000"/>
        </w:rPr>
        <w:t>Осваивать навыки применения свойств простых графиче</w:t>
      </w:r>
      <w:r>
        <w:rPr>
          <w:color w:val="000000"/>
        </w:rPr>
        <w:softHyphen/>
        <w:t>ских материалов в самостоятельной творческой работе в усло</w:t>
      </w:r>
      <w:r>
        <w:rPr>
          <w:color w:val="000000"/>
        </w:rPr>
        <w:softHyphen/>
        <w:t>виях урока.</w:t>
      </w:r>
    </w:p>
    <w:p w:rsidR="00D45411" w:rsidRDefault="00D45411">
      <w:pPr>
        <w:pStyle w:val="a6"/>
        <w:framePr w:w="6346" w:h="10230" w:hRule="exact" w:wrap="around" w:vAnchor="page" w:hAnchor="page" w:x="2792" w:y="3205"/>
        <w:shd w:val="clear" w:color="auto" w:fill="auto"/>
        <w:spacing w:line="245" w:lineRule="exact"/>
        <w:ind w:right="20" w:firstLine="220"/>
      </w:pPr>
      <w:r>
        <w:rPr>
          <w:color w:val="000000"/>
        </w:rPr>
        <w:t>Приобретать первичный опыт в создании графического ри</w:t>
      </w:r>
      <w:r>
        <w:rPr>
          <w:color w:val="000000"/>
        </w:rPr>
        <w:softHyphen/>
        <w:t>сунка на основе знакомства со средствами изобразительного языка.</w:t>
      </w:r>
    </w:p>
    <w:p w:rsidR="00D45411" w:rsidRDefault="00D45411">
      <w:pPr>
        <w:pStyle w:val="a6"/>
        <w:framePr w:w="6346" w:h="10230" w:hRule="exact" w:wrap="around" w:vAnchor="page" w:hAnchor="page" w:x="2792" w:y="3205"/>
        <w:shd w:val="clear" w:color="auto" w:fill="auto"/>
        <w:spacing w:line="245" w:lineRule="exact"/>
        <w:ind w:right="20" w:firstLine="220"/>
      </w:pPr>
      <w:r>
        <w:rPr>
          <w:color w:val="000000"/>
        </w:rPr>
        <w:t>Приобретать опыт аналитического наблюдения формы пред</w:t>
      </w:r>
      <w:r>
        <w:rPr>
          <w:color w:val="000000"/>
        </w:rPr>
        <w:softHyphen/>
        <w:t>мета, опыт обобщения и геометризации наблюдаемой формы как основы обучения рисунку.</w:t>
      </w:r>
    </w:p>
    <w:p w:rsidR="00D45411" w:rsidRDefault="00D45411">
      <w:pPr>
        <w:pStyle w:val="a6"/>
        <w:framePr w:w="6346" w:h="10230" w:hRule="exact" w:wrap="around" w:vAnchor="page" w:hAnchor="page" w:x="2792" w:y="3205"/>
        <w:shd w:val="clear" w:color="auto" w:fill="auto"/>
        <w:spacing w:line="245" w:lineRule="exact"/>
        <w:ind w:right="20" w:firstLine="220"/>
      </w:pPr>
      <w:r>
        <w:rPr>
          <w:color w:val="000000"/>
        </w:rPr>
        <w:t>Приобретать опыт создания рисунка простого (плоского) предмета с натуры.</w:t>
      </w:r>
    </w:p>
    <w:p w:rsidR="00D45411" w:rsidRDefault="00D45411">
      <w:pPr>
        <w:pStyle w:val="a6"/>
        <w:framePr w:w="6346" w:h="10230" w:hRule="exact" w:wrap="around" w:vAnchor="page" w:hAnchor="page" w:x="2792" w:y="3205"/>
        <w:shd w:val="clear" w:color="auto" w:fill="auto"/>
        <w:spacing w:line="245" w:lineRule="exact"/>
        <w:ind w:right="20" w:firstLine="220"/>
      </w:pPr>
      <w:r>
        <w:rPr>
          <w:color w:val="000000"/>
        </w:rPr>
        <w:t>Учиться анализировать соотношения пропорций, визуально сравнивать пространственные величины.</w:t>
      </w:r>
    </w:p>
    <w:p w:rsidR="00D45411" w:rsidRDefault="00D45411">
      <w:pPr>
        <w:pStyle w:val="a6"/>
        <w:framePr w:w="6346" w:h="10230" w:hRule="exact" w:wrap="around" w:vAnchor="page" w:hAnchor="page" w:x="2792" w:y="3205"/>
        <w:shd w:val="clear" w:color="auto" w:fill="auto"/>
        <w:spacing w:line="245" w:lineRule="exact"/>
        <w:ind w:right="20" w:firstLine="220"/>
      </w:pPr>
      <w:r>
        <w:rPr>
          <w:color w:val="000000"/>
        </w:rPr>
        <w:t>Приобретать первичные знания и навыки композиционного расположения изображения на листе.</w:t>
      </w:r>
    </w:p>
    <w:p w:rsidR="00D45411" w:rsidRDefault="00D45411">
      <w:pPr>
        <w:pStyle w:val="a6"/>
        <w:framePr w:w="6346" w:h="10230" w:hRule="exact" w:wrap="around" w:vAnchor="page" w:hAnchor="page" w:x="2792" w:y="3205"/>
        <w:shd w:val="clear" w:color="auto" w:fill="auto"/>
        <w:spacing w:line="245" w:lineRule="exact"/>
        <w:ind w:right="20" w:firstLine="220"/>
      </w:pPr>
      <w:r>
        <w:rPr>
          <w:color w:val="000000"/>
        </w:rPr>
        <w:t>Уметь выбирать вертикальный или горизонтальный формат листа для выполнения соответствующих задач рисунка.</w:t>
      </w:r>
    </w:p>
    <w:p w:rsidR="00D45411" w:rsidRDefault="00D45411">
      <w:pPr>
        <w:pStyle w:val="a6"/>
        <w:framePr w:w="6346" w:h="10230" w:hRule="exact" w:wrap="around" w:vAnchor="page" w:hAnchor="page" w:x="2792" w:y="3205"/>
        <w:shd w:val="clear" w:color="auto" w:fill="auto"/>
        <w:spacing w:line="245" w:lineRule="exact"/>
        <w:ind w:right="20" w:firstLine="220"/>
      </w:pPr>
      <w:r>
        <w:rPr>
          <w:color w:val="000000"/>
        </w:rPr>
        <w:t>Воспринимать учебную задачу, поставленную учителем, и решать её в своей практической художественной деятельно</w:t>
      </w:r>
      <w:r>
        <w:rPr>
          <w:color w:val="000000"/>
        </w:rPr>
        <w:softHyphen/>
        <w:t>сти.</w:t>
      </w:r>
    </w:p>
    <w:p w:rsidR="00D45411" w:rsidRDefault="00D45411">
      <w:pPr>
        <w:pStyle w:val="a6"/>
        <w:framePr w:w="6346" w:h="10230" w:hRule="exact" w:wrap="around" w:vAnchor="page" w:hAnchor="page" w:x="2792" w:y="3205"/>
        <w:shd w:val="clear" w:color="auto" w:fill="auto"/>
        <w:spacing w:after="172" w:line="245" w:lineRule="exact"/>
        <w:ind w:right="20" w:firstLine="220"/>
      </w:pPr>
      <w:r>
        <w:rPr>
          <w:color w:val="000000"/>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D45411" w:rsidRDefault="00D45411">
      <w:pPr>
        <w:pStyle w:val="33"/>
        <w:framePr w:w="6346" w:h="10230" w:hRule="exact" w:wrap="around" w:vAnchor="page" w:hAnchor="page" w:x="2792" w:y="3205"/>
        <w:shd w:val="clear" w:color="auto" w:fill="auto"/>
        <w:spacing w:after="27" w:line="180" w:lineRule="exact"/>
        <w:jc w:val="left"/>
      </w:pPr>
      <w:bookmarkStart w:id="306" w:name="bookmark307"/>
      <w:r>
        <w:rPr>
          <w:rStyle w:val="30pt3"/>
          <w:color w:val="000000"/>
        </w:rPr>
        <w:t>Модуль «Живопись»</w:t>
      </w:r>
      <w:bookmarkEnd w:id="306"/>
    </w:p>
    <w:p w:rsidR="00D45411" w:rsidRDefault="00D45411">
      <w:pPr>
        <w:pStyle w:val="a6"/>
        <w:framePr w:w="6346" w:h="10230" w:hRule="exact" w:wrap="around" w:vAnchor="page" w:hAnchor="page" w:x="2792" w:y="3205"/>
        <w:shd w:val="clear" w:color="auto" w:fill="auto"/>
        <w:spacing w:line="245" w:lineRule="exact"/>
        <w:ind w:right="20" w:firstLine="220"/>
      </w:pPr>
      <w:r>
        <w:rPr>
          <w:color w:val="000000"/>
        </w:rPr>
        <w:t>Осваивать навыки работы красками «гуашь» в условиях урока.</w:t>
      </w:r>
    </w:p>
    <w:p w:rsidR="00D45411" w:rsidRDefault="00D45411">
      <w:pPr>
        <w:pStyle w:val="a6"/>
        <w:framePr w:w="6346" w:h="10230" w:hRule="exact" w:wrap="around" w:vAnchor="page" w:hAnchor="page" w:x="2792" w:y="3205"/>
        <w:shd w:val="clear" w:color="auto" w:fill="auto"/>
        <w:spacing w:line="245" w:lineRule="exact"/>
        <w:ind w:right="20" w:firstLine="220"/>
      </w:pPr>
      <w:r>
        <w:rPr>
          <w:color w:val="000000"/>
        </w:rPr>
        <w:t>Знать три основных цвета; обсуждать и называть ассоциа</w:t>
      </w:r>
      <w:r>
        <w:rPr>
          <w:color w:val="000000"/>
        </w:rPr>
        <w:softHyphen/>
        <w:t>тивные представления, которые рождает каждый цвет.</w:t>
      </w:r>
    </w:p>
    <w:p w:rsidR="00D45411" w:rsidRDefault="00D45411">
      <w:pPr>
        <w:pStyle w:val="a5"/>
        <w:framePr w:wrap="around" w:vAnchor="page" w:hAnchor="page" w:x="2782" w:y="13616"/>
        <w:shd w:val="clear" w:color="auto" w:fill="auto"/>
        <w:spacing w:line="130" w:lineRule="exact"/>
        <w:ind w:left="20"/>
      </w:pPr>
      <w:r>
        <w:rPr>
          <w:rStyle w:val="0pt3"/>
          <w:color w:val="000000"/>
        </w:rPr>
        <w:t>ИЗОБРАЗИТЕЛЬНОЕ ИСКУССТВО. 1—4 классы</w:t>
      </w:r>
    </w:p>
    <w:p w:rsidR="00D45411" w:rsidRDefault="00D45411">
      <w:pPr>
        <w:pStyle w:val="a5"/>
        <w:framePr w:wrap="around" w:vAnchor="page" w:hAnchor="page" w:x="8830" w:y="13621"/>
        <w:shd w:val="clear" w:color="auto" w:fill="auto"/>
        <w:spacing w:line="130" w:lineRule="exact"/>
        <w:ind w:left="20"/>
      </w:pPr>
      <w:r>
        <w:rPr>
          <w:rStyle w:val="0pt3"/>
          <w:color w:val="000000"/>
        </w:rPr>
        <w:t>409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8" w:hRule="exact" w:wrap="around" w:vAnchor="page" w:hAnchor="page" w:x="2792" w:y="3138"/>
        <w:shd w:val="clear" w:color="auto" w:fill="auto"/>
        <w:spacing w:line="245" w:lineRule="exact"/>
        <w:ind w:right="20" w:firstLine="220"/>
      </w:pPr>
      <w:r>
        <w:rPr>
          <w:color w:val="000000"/>
        </w:rPr>
        <w:lastRenderedPageBreak/>
        <w:t>Осознавать эмоциональное звучание цвета и уметь форму</w:t>
      </w:r>
      <w:r>
        <w:rPr>
          <w:color w:val="000000"/>
        </w:rPr>
        <w:softHyphen/>
        <w:t>лировать своё мнение с опорой на опыт жизненных ассоциа</w:t>
      </w:r>
      <w:r>
        <w:rPr>
          <w:color w:val="000000"/>
        </w:rPr>
        <w:softHyphen/>
        <w:t>ций.</w:t>
      </w:r>
    </w:p>
    <w:p w:rsidR="00D45411" w:rsidRDefault="00D45411">
      <w:pPr>
        <w:pStyle w:val="a6"/>
        <w:framePr w:w="6346" w:h="10258" w:hRule="exact" w:wrap="around" w:vAnchor="page" w:hAnchor="page" w:x="2792" w:y="3138"/>
        <w:shd w:val="clear" w:color="auto" w:fill="auto"/>
        <w:spacing w:line="245" w:lineRule="exact"/>
        <w:ind w:right="20" w:firstLine="220"/>
      </w:pPr>
      <w:r>
        <w:rPr>
          <w:color w:val="000000"/>
        </w:rPr>
        <w:t>Приобретать опыт экспериментирования, исследования ре</w:t>
      </w:r>
      <w:r>
        <w:rPr>
          <w:color w:val="000000"/>
        </w:rPr>
        <w:softHyphen/>
        <w:t>зультатов смешения красок и получения нового цвета.</w:t>
      </w:r>
    </w:p>
    <w:p w:rsidR="00D45411" w:rsidRDefault="00D45411">
      <w:pPr>
        <w:pStyle w:val="a6"/>
        <w:framePr w:w="6346" w:h="10258" w:hRule="exact" w:wrap="around" w:vAnchor="page" w:hAnchor="page" w:x="2792" w:y="3138"/>
        <w:shd w:val="clear" w:color="auto" w:fill="auto"/>
        <w:spacing w:after="172" w:line="245" w:lineRule="exact"/>
        <w:ind w:right="20" w:firstLine="220"/>
      </w:pPr>
      <w:r>
        <w:rPr>
          <w:color w:val="000000"/>
        </w:rPr>
        <w:t>Вести творческую работу на заданную тему с опорой на зри</w:t>
      </w:r>
      <w:r>
        <w:rPr>
          <w:color w:val="000000"/>
        </w:rPr>
        <w:softHyphen/>
        <w:t>тельные впечатления, организованные педагогом.</w:t>
      </w:r>
    </w:p>
    <w:p w:rsidR="00D45411" w:rsidRDefault="00D45411">
      <w:pPr>
        <w:pStyle w:val="33"/>
        <w:framePr w:w="6346" w:h="10258" w:hRule="exact" w:wrap="around" w:vAnchor="page" w:hAnchor="page" w:x="2792" w:y="3138"/>
        <w:shd w:val="clear" w:color="auto" w:fill="auto"/>
        <w:spacing w:after="23" w:line="180" w:lineRule="exact"/>
        <w:jc w:val="left"/>
      </w:pPr>
      <w:bookmarkStart w:id="307" w:name="bookmark308"/>
      <w:r>
        <w:rPr>
          <w:rStyle w:val="30pt3"/>
          <w:color w:val="000000"/>
        </w:rPr>
        <w:t>Модуль «Скульптура»</w:t>
      </w:r>
      <w:bookmarkEnd w:id="307"/>
    </w:p>
    <w:p w:rsidR="00D45411" w:rsidRDefault="00D45411">
      <w:pPr>
        <w:pStyle w:val="a6"/>
        <w:framePr w:w="6346" w:h="10258" w:hRule="exact" w:wrap="around" w:vAnchor="page" w:hAnchor="page" w:x="2792" w:y="3138"/>
        <w:shd w:val="clear" w:color="auto" w:fill="auto"/>
        <w:spacing w:line="250" w:lineRule="exact"/>
        <w:ind w:right="20" w:firstLine="220"/>
      </w:pPr>
      <w:r>
        <w:rPr>
          <w:color w:val="000000"/>
        </w:rPr>
        <w:t>Приобретать опыт аналитического наблюдения, поиска вы</w:t>
      </w:r>
      <w:r>
        <w:rPr>
          <w:color w:val="000000"/>
        </w:rPr>
        <w:softHyphen/>
        <w:t>разительных образных объёмных форм в природе (облака, кам</w:t>
      </w:r>
      <w:r>
        <w:rPr>
          <w:color w:val="000000"/>
        </w:rPr>
        <w:softHyphen/>
        <w:t>ни, коряги, формы плодов и др.).</w:t>
      </w:r>
    </w:p>
    <w:p w:rsidR="00D45411" w:rsidRDefault="00D45411">
      <w:pPr>
        <w:pStyle w:val="a6"/>
        <w:framePr w:w="6346" w:h="10258" w:hRule="exact" w:wrap="around" w:vAnchor="page" w:hAnchor="page" w:x="2792" w:y="3138"/>
        <w:shd w:val="clear" w:color="auto" w:fill="auto"/>
        <w:spacing w:line="250" w:lineRule="exact"/>
        <w:ind w:right="20" w:firstLine="220"/>
      </w:pPr>
      <w:r>
        <w:rPr>
          <w:color w:val="000000"/>
        </w:rPr>
        <w:t>Осваивать первичные приёмы лепки из пластилина, приоб</w:t>
      </w:r>
      <w:r>
        <w:rPr>
          <w:color w:val="000000"/>
        </w:rPr>
        <w:softHyphen/>
        <w:t>ретать представления о целостной форме в объёмном изобра</w:t>
      </w:r>
      <w:r>
        <w:rPr>
          <w:color w:val="000000"/>
        </w:rPr>
        <w:softHyphen/>
        <w:t>жении.</w:t>
      </w:r>
    </w:p>
    <w:p w:rsidR="00D45411" w:rsidRDefault="00D45411">
      <w:pPr>
        <w:pStyle w:val="a6"/>
        <w:framePr w:w="6346" w:h="10258" w:hRule="exact" w:wrap="around" w:vAnchor="page" w:hAnchor="page" w:x="2792" w:y="3138"/>
        <w:shd w:val="clear" w:color="auto" w:fill="auto"/>
        <w:spacing w:after="176" w:line="250" w:lineRule="exact"/>
        <w:ind w:right="20" w:firstLine="220"/>
      </w:pPr>
      <w:r>
        <w:rPr>
          <w:color w:val="000000"/>
        </w:rPr>
        <w:t>Овладевать первичными навыками бумагопластики — созда</w:t>
      </w:r>
      <w:r>
        <w:rPr>
          <w:color w:val="000000"/>
        </w:rPr>
        <w:softHyphen/>
        <w:t>ния объёмных форм из бумаги путём её складывания, надреза</w:t>
      </w:r>
      <w:r>
        <w:rPr>
          <w:color w:val="000000"/>
        </w:rPr>
        <w:softHyphen/>
        <w:t>ния, закручивания и др.</w:t>
      </w:r>
    </w:p>
    <w:p w:rsidR="00D45411" w:rsidRDefault="00D45411">
      <w:pPr>
        <w:pStyle w:val="33"/>
        <w:framePr w:w="6346" w:h="10258" w:hRule="exact" w:wrap="around" w:vAnchor="page" w:hAnchor="page" w:x="2792" w:y="3138"/>
        <w:shd w:val="clear" w:color="auto" w:fill="auto"/>
        <w:spacing w:after="27" w:line="180" w:lineRule="exact"/>
        <w:jc w:val="left"/>
      </w:pPr>
      <w:bookmarkStart w:id="308" w:name="bookmark309"/>
      <w:r>
        <w:rPr>
          <w:rStyle w:val="30pt3"/>
          <w:color w:val="000000"/>
        </w:rPr>
        <w:t>Модуль «Декоративно-прикладное искусство»</w:t>
      </w:r>
      <w:bookmarkEnd w:id="308"/>
    </w:p>
    <w:p w:rsidR="00D45411" w:rsidRDefault="00D45411">
      <w:pPr>
        <w:pStyle w:val="a6"/>
        <w:framePr w:w="6346" w:h="10258" w:hRule="exact" w:wrap="around" w:vAnchor="page" w:hAnchor="page" w:x="2792" w:y="3138"/>
        <w:shd w:val="clear" w:color="auto" w:fill="auto"/>
        <w:spacing w:line="245" w:lineRule="exact"/>
        <w:ind w:right="20" w:firstLine="220"/>
      </w:pPr>
      <w:r>
        <w:rPr>
          <w:color w:val="000000"/>
        </w:rPr>
        <w:t>Уметь рассматривать и эстетически характеризовать различ</w:t>
      </w:r>
      <w:r>
        <w:rPr>
          <w:color w:val="000000"/>
        </w:rPr>
        <w:softHyphen/>
        <w:t>ные примеры узоров в природе (в условиях урока на основе фотографий); приводить примеры, сопоставлять и искать ассо</w:t>
      </w:r>
      <w:r>
        <w:rPr>
          <w:color w:val="000000"/>
        </w:rPr>
        <w:softHyphen/>
        <w:t>циации с орнаментами в произведениях декоративно-приклад</w:t>
      </w:r>
      <w:r>
        <w:rPr>
          <w:color w:val="000000"/>
        </w:rPr>
        <w:softHyphen/>
        <w:t>ного искусства.</w:t>
      </w:r>
    </w:p>
    <w:p w:rsidR="00D45411" w:rsidRDefault="00D45411">
      <w:pPr>
        <w:pStyle w:val="a6"/>
        <w:framePr w:w="6346" w:h="10258" w:hRule="exact" w:wrap="around" w:vAnchor="page" w:hAnchor="page" w:x="2792" w:y="3138"/>
        <w:shd w:val="clear" w:color="auto" w:fill="auto"/>
        <w:spacing w:line="245" w:lineRule="exact"/>
        <w:ind w:right="20" w:firstLine="220"/>
      </w:pPr>
      <w:r>
        <w:rPr>
          <w:color w:val="000000"/>
        </w:rPr>
        <w:t>Различать виды орнаментов по изобразительным мотивам: растительные, геометрические, анималистические.</w:t>
      </w:r>
    </w:p>
    <w:p w:rsidR="00D45411" w:rsidRDefault="00D45411">
      <w:pPr>
        <w:pStyle w:val="a6"/>
        <w:framePr w:w="6346" w:h="10258" w:hRule="exact" w:wrap="around" w:vAnchor="page" w:hAnchor="page" w:x="2792" w:y="3138"/>
        <w:shd w:val="clear" w:color="auto" w:fill="auto"/>
        <w:spacing w:line="245" w:lineRule="exact"/>
        <w:ind w:right="20" w:firstLine="220"/>
      </w:pPr>
      <w:r>
        <w:rPr>
          <w:color w:val="000000"/>
        </w:rPr>
        <w:t>Учиться использовать правила симметрии в своей художе</w:t>
      </w:r>
      <w:r>
        <w:rPr>
          <w:color w:val="000000"/>
        </w:rPr>
        <w:softHyphen/>
        <w:t>ственной деятельности.</w:t>
      </w:r>
    </w:p>
    <w:p w:rsidR="00D45411" w:rsidRDefault="00D45411">
      <w:pPr>
        <w:pStyle w:val="a6"/>
        <w:framePr w:w="6346" w:h="10258" w:hRule="exact" w:wrap="around" w:vAnchor="page" w:hAnchor="page" w:x="2792" w:y="3138"/>
        <w:shd w:val="clear" w:color="auto" w:fill="auto"/>
        <w:spacing w:line="245" w:lineRule="exact"/>
        <w:ind w:right="20" w:firstLine="220"/>
      </w:pPr>
      <w:r>
        <w:rPr>
          <w:color w:val="000000"/>
        </w:rPr>
        <w:t>Приобретать опыт создания орнаментальной декоративной композиции (стилизованной: декоративный цветок или пти</w:t>
      </w:r>
      <w:r>
        <w:rPr>
          <w:color w:val="000000"/>
        </w:rPr>
        <w:softHyphen/>
        <w:t>ца).</w:t>
      </w:r>
    </w:p>
    <w:p w:rsidR="00D45411" w:rsidRDefault="00D45411">
      <w:pPr>
        <w:pStyle w:val="a6"/>
        <w:framePr w:w="6346" w:h="10258" w:hRule="exact" w:wrap="around" w:vAnchor="page" w:hAnchor="page" w:x="2792" w:y="3138"/>
        <w:shd w:val="clear" w:color="auto" w:fill="auto"/>
        <w:spacing w:line="245" w:lineRule="exact"/>
        <w:ind w:right="20" w:firstLine="220"/>
      </w:pPr>
      <w:r>
        <w:rPr>
          <w:color w:val="000000"/>
        </w:rPr>
        <w:t>Приобретать знания о значении и назначении украшений в жизни людей.</w:t>
      </w:r>
    </w:p>
    <w:p w:rsidR="00D45411" w:rsidRDefault="00D45411">
      <w:pPr>
        <w:pStyle w:val="a6"/>
        <w:framePr w:w="6346" w:h="10258" w:hRule="exact" w:wrap="around" w:vAnchor="page" w:hAnchor="page" w:x="2792" w:y="3138"/>
        <w:shd w:val="clear" w:color="auto" w:fill="auto"/>
        <w:spacing w:line="245" w:lineRule="exact"/>
        <w:ind w:right="20" w:firstLine="220"/>
      </w:pPr>
      <w:r>
        <w:rPr>
          <w:color w:val="000000"/>
        </w:rPr>
        <w:t>Приобретать представления о глиняных игрушках отече</w:t>
      </w:r>
      <w:r>
        <w:rPr>
          <w:color w:val="000000"/>
        </w:rPr>
        <w:softHyphen/>
        <w:t>ственных народных художественных промыслов (дымковская, каргопольская игрушки или по выбору учителя с учётом мест</w:t>
      </w:r>
      <w:r>
        <w:rPr>
          <w:color w:val="000000"/>
        </w:rPr>
        <w:softHyphen/>
        <w:t>ных промыслов) и опыт практической художественной дея</w:t>
      </w:r>
      <w:r>
        <w:rPr>
          <w:color w:val="000000"/>
        </w:rPr>
        <w:softHyphen/>
        <w:t>тельности по мотивам игрушки выбранного промысла.</w:t>
      </w:r>
    </w:p>
    <w:p w:rsidR="00D45411" w:rsidRDefault="00D45411">
      <w:pPr>
        <w:pStyle w:val="a6"/>
        <w:framePr w:w="6346" w:h="10258" w:hRule="exact" w:wrap="around" w:vAnchor="page" w:hAnchor="page" w:x="2792" w:y="3138"/>
        <w:shd w:val="clear" w:color="auto" w:fill="auto"/>
        <w:spacing w:line="245" w:lineRule="exact"/>
        <w:ind w:right="20" w:firstLine="220"/>
      </w:pPr>
      <w:r>
        <w:rPr>
          <w:color w:val="000000"/>
        </w:rPr>
        <w:t>Иметь опыт и соответствующие возрасту навыки подготовки и оформления общего праздника.</w:t>
      </w:r>
    </w:p>
    <w:p w:rsidR="00D45411" w:rsidRDefault="00D45411">
      <w:pPr>
        <w:pStyle w:val="a5"/>
        <w:framePr w:wrap="around" w:vAnchor="page" w:hAnchor="page" w:x="2768" w:y="13592"/>
        <w:shd w:val="clear" w:color="auto" w:fill="auto"/>
        <w:spacing w:line="130" w:lineRule="exact"/>
        <w:ind w:left="20"/>
      </w:pPr>
      <w:r>
        <w:rPr>
          <w:rStyle w:val="0pt3"/>
          <w:color w:val="000000"/>
        </w:rPr>
        <w:t>410</w:t>
      </w:r>
    </w:p>
    <w:p w:rsidR="00D45411" w:rsidRDefault="00D45411">
      <w:pPr>
        <w:pStyle w:val="a5"/>
        <w:framePr w:wrap="around" w:vAnchor="page" w:hAnchor="page" w:x="6809" w:y="13573"/>
        <w:shd w:val="clear" w:color="auto" w:fill="auto"/>
        <w:spacing w:line="130" w:lineRule="exact"/>
        <w:ind w:left="20"/>
      </w:pPr>
      <w:r>
        <w:rPr>
          <w:rStyle w:val="0pt3"/>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46" w:h="10239" w:hRule="exact" w:wrap="around" w:vAnchor="page" w:hAnchor="page" w:x="2792" w:y="3205"/>
        <w:shd w:val="clear" w:color="auto" w:fill="auto"/>
        <w:spacing w:after="31" w:line="180" w:lineRule="exact"/>
        <w:jc w:val="left"/>
      </w:pPr>
      <w:bookmarkStart w:id="309" w:name="bookmark310"/>
      <w:r>
        <w:rPr>
          <w:rStyle w:val="30pt3"/>
          <w:color w:val="000000"/>
        </w:rPr>
        <w:lastRenderedPageBreak/>
        <w:t>Модуль «Архитектура»</w:t>
      </w:r>
      <w:bookmarkEnd w:id="309"/>
    </w:p>
    <w:p w:rsidR="00D45411" w:rsidRDefault="00D45411">
      <w:pPr>
        <w:pStyle w:val="a6"/>
        <w:framePr w:w="6346" w:h="10239" w:hRule="exact" w:wrap="around" w:vAnchor="page" w:hAnchor="page" w:x="2792" w:y="3205"/>
        <w:shd w:val="clear" w:color="auto" w:fill="auto"/>
        <w:spacing w:line="240" w:lineRule="exact"/>
        <w:ind w:right="20" w:firstLine="220"/>
      </w:pPr>
      <w:r>
        <w:rPr>
          <w:color w:val="000000"/>
        </w:rPr>
        <w:t>Рассматривать различные произведения архитектуры в окру</w:t>
      </w:r>
      <w:r>
        <w:rPr>
          <w:color w:val="000000"/>
        </w:rPr>
        <w:softHyphen/>
        <w:t>жающем мире (по фотографиям в условиях урока); анализиро</w:t>
      </w:r>
      <w:r>
        <w:rPr>
          <w:color w:val="000000"/>
        </w:rPr>
        <w:softHyphen/>
        <w:t>вать и характеризовать особенности и составные части рассма</w:t>
      </w:r>
      <w:r>
        <w:rPr>
          <w:color w:val="000000"/>
        </w:rPr>
        <w:softHyphen/>
        <w:t>триваемых зданий.</w:t>
      </w:r>
    </w:p>
    <w:p w:rsidR="00D45411" w:rsidRDefault="00D45411">
      <w:pPr>
        <w:pStyle w:val="a6"/>
        <w:framePr w:w="6346" w:h="10239" w:hRule="exact" w:wrap="around" w:vAnchor="page" w:hAnchor="page" w:x="2792" w:y="3205"/>
        <w:shd w:val="clear" w:color="auto" w:fill="auto"/>
        <w:spacing w:line="240" w:lineRule="exact"/>
        <w:ind w:right="20" w:firstLine="220"/>
      </w:pPr>
      <w:r>
        <w:rPr>
          <w:color w:val="000000"/>
        </w:rPr>
        <w:t>Осваивать приёмы конструирования из бумаги, складывания объёмных простых геометрических тел.</w:t>
      </w:r>
    </w:p>
    <w:p w:rsidR="00D45411" w:rsidRDefault="00D45411">
      <w:pPr>
        <w:pStyle w:val="a6"/>
        <w:framePr w:w="6346" w:h="10239" w:hRule="exact" w:wrap="around" w:vAnchor="page" w:hAnchor="page" w:x="2792" w:y="3205"/>
        <w:shd w:val="clear" w:color="auto" w:fill="auto"/>
        <w:spacing w:line="240" w:lineRule="exact"/>
        <w:ind w:right="20" w:firstLine="220"/>
      </w:pPr>
      <w:r>
        <w:rPr>
          <w:color w:val="000000"/>
        </w:rPr>
        <w:t>Приобретать опыт пространственного макетирования (ска</w:t>
      </w:r>
      <w:r>
        <w:rPr>
          <w:color w:val="000000"/>
        </w:rPr>
        <w:softHyphen/>
        <w:t>зочный город) в форме коллективной игровой деятельности.</w:t>
      </w:r>
    </w:p>
    <w:p w:rsidR="00D45411" w:rsidRDefault="00D45411">
      <w:pPr>
        <w:pStyle w:val="a6"/>
        <w:framePr w:w="6346" w:h="10239" w:hRule="exact" w:wrap="around" w:vAnchor="page" w:hAnchor="page" w:x="2792" w:y="3205"/>
        <w:shd w:val="clear" w:color="auto" w:fill="auto"/>
        <w:spacing w:after="168" w:line="240" w:lineRule="exact"/>
        <w:ind w:right="20" w:firstLine="220"/>
      </w:pPr>
      <w:r>
        <w:rPr>
          <w:color w:val="000000"/>
        </w:rPr>
        <w:t>Приобретать представления о конструктивной основе любого предмета и первичные навыки анализа его строения.</w:t>
      </w:r>
    </w:p>
    <w:p w:rsidR="00D45411" w:rsidRDefault="00D45411">
      <w:pPr>
        <w:pStyle w:val="33"/>
        <w:framePr w:w="6346" w:h="10239" w:hRule="exact" w:wrap="around" w:vAnchor="page" w:hAnchor="page" w:x="2792" w:y="3205"/>
        <w:shd w:val="clear" w:color="auto" w:fill="auto"/>
        <w:spacing w:after="31" w:line="180" w:lineRule="exact"/>
        <w:jc w:val="left"/>
      </w:pPr>
      <w:bookmarkStart w:id="310" w:name="bookmark311"/>
      <w:r>
        <w:rPr>
          <w:rStyle w:val="30pt3"/>
          <w:color w:val="000000"/>
        </w:rPr>
        <w:t>Модуль «Восприятие произведений искусства»</w:t>
      </w:r>
      <w:bookmarkEnd w:id="310"/>
    </w:p>
    <w:p w:rsidR="00D45411" w:rsidRDefault="00D45411">
      <w:pPr>
        <w:pStyle w:val="a6"/>
        <w:framePr w:w="6346" w:h="10239" w:hRule="exact" w:wrap="around" w:vAnchor="page" w:hAnchor="page" w:x="2792" w:y="3205"/>
        <w:shd w:val="clear" w:color="auto" w:fill="auto"/>
        <w:spacing w:line="240" w:lineRule="exact"/>
        <w:ind w:right="20" w:firstLine="220"/>
      </w:pPr>
      <w:r>
        <w:rPr>
          <w:color w:val="000000"/>
        </w:rPr>
        <w:t>Приобретать умения рассматривать, анализировать детские рисунки с позиций их содержания и сюжета, настроения, ком</w:t>
      </w:r>
      <w:r>
        <w:rPr>
          <w:color w:val="000000"/>
        </w:rPr>
        <w:softHyphen/>
        <w:t>позиции (расположения на листе), цвета, а также соответствия учебной задаче, поставленной учителем.</w:t>
      </w:r>
    </w:p>
    <w:p w:rsidR="00D45411" w:rsidRDefault="00D45411">
      <w:pPr>
        <w:pStyle w:val="a6"/>
        <w:framePr w:w="6346" w:h="10239" w:hRule="exact" w:wrap="around" w:vAnchor="page" w:hAnchor="page" w:x="2792" w:y="3205"/>
        <w:shd w:val="clear" w:color="auto" w:fill="auto"/>
        <w:spacing w:line="240" w:lineRule="exact"/>
        <w:ind w:right="20" w:firstLine="220"/>
      </w:pPr>
      <w:r>
        <w:rPr>
          <w:color w:val="000000"/>
        </w:rPr>
        <w:t>Приобретать опыт эстетического наблюдения природы на ос</w:t>
      </w:r>
      <w:r>
        <w:rPr>
          <w:color w:val="000000"/>
        </w:rPr>
        <w:softHyphen/>
        <w:t>нове эмоциональных впечатлений с учётом учебных задач и визуальной установки учителя.</w:t>
      </w:r>
    </w:p>
    <w:p w:rsidR="00D45411" w:rsidRDefault="00D45411">
      <w:pPr>
        <w:pStyle w:val="a6"/>
        <w:framePr w:w="6346" w:h="10239" w:hRule="exact" w:wrap="around" w:vAnchor="page" w:hAnchor="page" w:x="2792" w:y="3205"/>
        <w:shd w:val="clear" w:color="auto" w:fill="auto"/>
        <w:spacing w:line="240" w:lineRule="exact"/>
        <w:ind w:right="20" w:firstLine="220"/>
      </w:pPr>
      <w:r>
        <w:rPr>
          <w:color w:val="000000"/>
        </w:rPr>
        <w:t>Приобретать опыт художественного наблюдения предметной среды жизни человека в зависимости от поставленной анали</w:t>
      </w:r>
      <w:r>
        <w:rPr>
          <w:color w:val="000000"/>
        </w:rPr>
        <w:softHyphen/>
        <w:t>тической и эстетической задачи (установки).</w:t>
      </w:r>
    </w:p>
    <w:p w:rsidR="00D45411" w:rsidRDefault="00D45411">
      <w:pPr>
        <w:pStyle w:val="a6"/>
        <w:framePr w:w="6346" w:h="10239" w:hRule="exact" w:wrap="around" w:vAnchor="page" w:hAnchor="page" w:x="2792" w:y="3205"/>
        <w:shd w:val="clear" w:color="auto" w:fill="auto"/>
        <w:spacing w:line="240" w:lineRule="exact"/>
        <w:ind w:right="20" w:firstLine="220"/>
      </w:pPr>
      <w:r>
        <w:rPr>
          <w:color w:val="000000"/>
        </w:rPr>
        <w:t>Осваивать опыт эстетического восприятия и аналитического наблюдения архитектурных построек.</w:t>
      </w:r>
    </w:p>
    <w:p w:rsidR="00D45411" w:rsidRDefault="00D45411">
      <w:pPr>
        <w:pStyle w:val="a6"/>
        <w:framePr w:w="6346" w:h="10239" w:hRule="exact" w:wrap="around" w:vAnchor="page" w:hAnchor="page" w:x="2792" w:y="3205"/>
        <w:shd w:val="clear" w:color="auto" w:fill="auto"/>
        <w:spacing w:line="240" w:lineRule="exact"/>
        <w:ind w:right="20" w:firstLine="220"/>
      </w:pPr>
      <w:r>
        <w:rPr>
          <w:color w:val="000000"/>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w:t>
      </w:r>
      <w:r>
        <w:rPr>
          <w:color w:val="000000"/>
        </w:rPr>
        <w:softHyphen/>
        <w:t>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D45411" w:rsidRDefault="00D45411">
      <w:pPr>
        <w:pStyle w:val="a6"/>
        <w:framePr w:w="6346" w:h="10239" w:hRule="exact" w:wrap="around" w:vAnchor="page" w:hAnchor="page" w:x="2792" w:y="3205"/>
        <w:shd w:val="clear" w:color="auto" w:fill="auto"/>
        <w:spacing w:after="168" w:line="240" w:lineRule="exact"/>
        <w:ind w:right="20" w:firstLine="220"/>
      </w:pPr>
      <w:r>
        <w:rPr>
          <w:color w:val="000000"/>
        </w:rPr>
        <w:t>Осваивать новый опыт восприятия художественных иллю</w:t>
      </w:r>
      <w:r>
        <w:rPr>
          <w:color w:val="000000"/>
        </w:rPr>
        <w:softHyphen/>
        <w:t>страций в детских книгах и отношения к ним в соответствии с учебной установкой.</w:t>
      </w:r>
    </w:p>
    <w:p w:rsidR="00D45411" w:rsidRDefault="00D45411">
      <w:pPr>
        <w:pStyle w:val="33"/>
        <w:framePr w:w="6346" w:h="10239" w:hRule="exact" w:wrap="around" w:vAnchor="page" w:hAnchor="page" w:x="2792" w:y="3205"/>
        <w:shd w:val="clear" w:color="auto" w:fill="auto"/>
        <w:spacing w:after="31" w:line="180" w:lineRule="exact"/>
        <w:jc w:val="left"/>
      </w:pPr>
      <w:bookmarkStart w:id="311" w:name="bookmark312"/>
      <w:r>
        <w:rPr>
          <w:rStyle w:val="30pt3"/>
          <w:color w:val="000000"/>
        </w:rPr>
        <w:t>Модуль «Азбука цифровой графики»</w:t>
      </w:r>
      <w:bookmarkEnd w:id="311"/>
    </w:p>
    <w:p w:rsidR="00D45411" w:rsidRDefault="00D45411">
      <w:pPr>
        <w:pStyle w:val="a6"/>
        <w:framePr w:w="6346" w:h="10239" w:hRule="exact" w:wrap="around" w:vAnchor="page" w:hAnchor="page" w:x="2792" w:y="3205"/>
        <w:shd w:val="clear" w:color="auto" w:fill="auto"/>
        <w:spacing w:line="240" w:lineRule="exact"/>
        <w:ind w:right="20" w:firstLine="220"/>
      </w:pPr>
      <w:r>
        <w:rPr>
          <w:color w:val="000000"/>
        </w:rPr>
        <w:t>Приобретать опыт создания фотографий с целью эстетиче</w:t>
      </w:r>
      <w:r>
        <w:rPr>
          <w:color w:val="000000"/>
        </w:rPr>
        <w:softHyphen/>
        <w:t>ского и целенаправленного наблюдения природы.</w:t>
      </w:r>
    </w:p>
    <w:p w:rsidR="00D45411" w:rsidRDefault="00D45411">
      <w:pPr>
        <w:pStyle w:val="a6"/>
        <w:framePr w:w="6346" w:h="10239" w:hRule="exact" w:wrap="around" w:vAnchor="page" w:hAnchor="page" w:x="2792" w:y="3205"/>
        <w:shd w:val="clear" w:color="auto" w:fill="auto"/>
        <w:spacing w:line="240" w:lineRule="exact"/>
        <w:ind w:right="20" w:firstLine="220"/>
      </w:pPr>
      <w:r>
        <w:rPr>
          <w:color w:val="000000"/>
        </w:rPr>
        <w:t>Приобретать опыт обсуждения фотографий с точки зрения того, с какой целью сделан снимок, насколько значимо его со</w:t>
      </w:r>
      <w:r>
        <w:rPr>
          <w:color w:val="000000"/>
        </w:rPr>
        <w:softHyphen/>
        <w:t>держание и какова композиция в кадре.</w:t>
      </w:r>
    </w:p>
    <w:p w:rsidR="00D45411" w:rsidRDefault="00D45411">
      <w:pPr>
        <w:pStyle w:val="a5"/>
        <w:framePr w:wrap="around" w:vAnchor="page" w:hAnchor="page" w:x="2782" w:y="13616"/>
        <w:shd w:val="clear" w:color="auto" w:fill="auto"/>
        <w:spacing w:line="130" w:lineRule="exact"/>
        <w:ind w:left="20"/>
      </w:pPr>
      <w:r>
        <w:rPr>
          <w:rStyle w:val="0pt3"/>
          <w:color w:val="000000"/>
        </w:rPr>
        <w:t>ИЗОБРАЗИТЕЛЬНОЕ ИСКУССТВО. 1—4 классы</w:t>
      </w:r>
    </w:p>
    <w:p w:rsidR="00D45411" w:rsidRDefault="00D45411">
      <w:pPr>
        <w:pStyle w:val="a5"/>
        <w:framePr w:wrap="around" w:vAnchor="page" w:hAnchor="page" w:x="8864" w:y="13621"/>
        <w:shd w:val="clear" w:color="auto" w:fill="auto"/>
        <w:spacing w:line="130" w:lineRule="exact"/>
        <w:ind w:left="20"/>
      </w:pPr>
      <w:r>
        <w:rPr>
          <w:rStyle w:val="0pt3"/>
          <w:color w:val="000000"/>
        </w:rPr>
        <w:t>411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rap="around" w:vAnchor="page" w:hAnchor="page" w:x="2792" w:y="3176"/>
        <w:shd w:val="clear" w:color="auto" w:fill="auto"/>
        <w:spacing w:before="0" w:after="0" w:line="160" w:lineRule="exact"/>
      </w:pPr>
      <w:r>
        <w:rPr>
          <w:rStyle w:val="62"/>
          <w:color w:val="000000"/>
        </w:rPr>
        <w:lastRenderedPageBreak/>
        <w:t>2 КЛАСС</w:t>
      </w:r>
    </w:p>
    <w:p w:rsidR="00D45411" w:rsidRDefault="00D45411">
      <w:pPr>
        <w:pStyle w:val="33"/>
        <w:framePr w:w="6346" w:h="9870" w:hRule="exact" w:wrap="around" w:vAnchor="page" w:hAnchor="page" w:x="2792" w:y="3541"/>
        <w:shd w:val="clear" w:color="auto" w:fill="auto"/>
        <w:spacing w:after="27" w:line="180" w:lineRule="exact"/>
        <w:jc w:val="left"/>
      </w:pPr>
      <w:bookmarkStart w:id="312" w:name="bookmark313"/>
      <w:r>
        <w:rPr>
          <w:rStyle w:val="30pt3"/>
          <w:color w:val="000000"/>
        </w:rPr>
        <w:t>Модуль «Графика»</w:t>
      </w:r>
      <w:bookmarkEnd w:id="312"/>
    </w:p>
    <w:p w:rsidR="00D45411" w:rsidRDefault="00D45411">
      <w:pPr>
        <w:pStyle w:val="a6"/>
        <w:framePr w:w="6346" w:h="9870" w:hRule="exact" w:wrap="around" w:vAnchor="page" w:hAnchor="page" w:x="2792" w:y="3541"/>
        <w:shd w:val="clear" w:color="auto" w:fill="auto"/>
        <w:spacing w:line="245" w:lineRule="exact"/>
        <w:ind w:right="20" w:firstLine="220"/>
      </w:pPr>
      <w:r>
        <w:rPr>
          <w:color w:val="000000"/>
        </w:rPr>
        <w:t>Осваивать особенности и приёмы работы новыми графиче</w:t>
      </w:r>
      <w:r>
        <w:rPr>
          <w:color w:val="000000"/>
        </w:rPr>
        <w:softHyphen/>
        <w:t>скими художественными материалами; осваивать выразитель</w:t>
      </w:r>
      <w:r>
        <w:rPr>
          <w:color w:val="000000"/>
        </w:rPr>
        <w:softHyphen/>
        <w:t>ные свойства твёрдых, сухих, мягких и жидких графических материалов.</w:t>
      </w:r>
    </w:p>
    <w:p w:rsidR="00D45411" w:rsidRDefault="00D45411">
      <w:pPr>
        <w:pStyle w:val="a6"/>
        <w:framePr w:w="6346" w:h="9870" w:hRule="exact" w:wrap="around" w:vAnchor="page" w:hAnchor="page" w:x="2792" w:y="3541"/>
        <w:shd w:val="clear" w:color="auto" w:fill="auto"/>
        <w:spacing w:line="245" w:lineRule="exact"/>
        <w:ind w:right="20" w:firstLine="220"/>
      </w:pPr>
      <w:r>
        <w:rPr>
          <w:color w:val="000000"/>
        </w:rPr>
        <w:t>Приобретать навыки изображения на основе разной по ха</w:t>
      </w:r>
      <w:r>
        <w:rPr>
          <w:color w:val="000000"/>
        </w:rPr>
        <w:softHyphen/>
        <w:t>рактеру и способу наложения линии.</w:t>
      </w:r>
    </w:p>
    <w:p w:rsidR="00D45411" w:rsidRDefault="00D45411">
      <w:pPr>
        <w:pStyle w:val="a6"/>
        <w:framePr w:w="6346" w:h="9870" w:hRule="exact" w:wrap="around" w:vAnchor="page" w:hAnchor="page" w:x="2792" w:y="3541"/>
        <w:shd w:val="clear" w:color="auto" w:fill="auto"/>
        <w:spacing w:line="245" w:lineRule="exact"/>
        <w:ind w:right="20" w:firstLine="220"/>
      </w:pPr>
      <w:r>
        <w:rPr>
          <w:color w:val="000000"/>
        </w:rPr>
        <w:t>Овладевать понятием «ритм» и навыками ритмической орга</w:t>
      </w:r>
      <w:r>
        <w:rPr>
          <w:color w:val="000000"/>
        </w:rPr>
        <w:softHyphen/>
        <w:t>низации изображения как необходимой композиционной осно</w:t>
      </w:r>
      <w:r>
        <w:rPr>
          <w:color w:val="000000"/>
        </w:rPr>
        <w:softHyphen/>
        <w:t>вы выражения содержания.</w:t>
      </w:r>
    </w:p>
    <w:p w:rsidR="00D45411" w:rsidRDefault="00D45411">
      <w:pPr>
        <w:pStyle w:val="a6"/>
        <w:framePr w:w="6346" w:h="9870" w:hRule="exact" w:wrap="around" w:vAnchor="page" w:hAnchor="page" w:x="2792" w:y="3541"/>
        <w:shd w:val="clear" w:color="auto" w:fill="auto"/>
        <w:spacing w:line="245" w:lineRule="exact"/>
        <w:ind w:right="20" w:firstLine="220"/>
      </w:pPr>
      <w:r>
        <w:rPr>
          <w:color w:val="000000"/>
        </w:rPr>
        <w:t>Осваивать навык визуального сравнения пространственных величин, приобретать умения соотносить пропорции в рисун</w:t>
      </w:r>
      <w:r>
        <w:rPr>
          <w:color w:val="000000"/>
        </w:rPr>
        <w:softHyphen/>
        <w:t>ках птиц и животных (с опорой на зрительские впечатления и анализ).</w:t>
      </w:r>
    </w:p>
    <w:p w:rsidR="00D45411" w:rsidRDefault="00D45411">
      <w:pPr>
        <w:pStyle w:val="a6"/>
        <w:framePr w:w="6346" w:h="9870" w:hRule="exact" w:wrap="around" w:vAnchor="page" w:hAnchor="page" w:x="2792" w:y="3541"/>
        <w:shd w:val="clear" w:color="auto" w:fill="auto"/>
        <w:spacing w:after="172" w:line="245" w:lineRule="exact"/>
        <w:ind w:right="20" w:firstLine="220"/>
      </w:pPr>
      <w:r>
        <w:rPr>
          <w:color w:val="000000"/>
        </w:rPr>
        <w:t>Приобретать умение вести рисунок с натуры, видеть пропор</w:t>
      </w:r>
      <w:r>
        <w:rPr>
          <w:color w:val="000000"/>
        </w:rPr>
        <w:softHyphen/>
        <w:t>ции объекта, расположение его в пространстве; располагать изображение на листе, соблюдая этапы ведения рисунка, осва</w:t>
      </w:r>
      <w:r>
        <w:rPr>
          <w:color w:val="000000"/>
        </w:rPr>
        <w:softHyphen/>
        <w:t>ивая навык штриховки.</w:t>
      </w:r>
    </w:p>
    <w:p w:rsidR="00D45411" w:rsidRDefault="00D45411">
      <w:pPr>
        <w:pStyle w:val="33"/>
        <w:framePr w:w="6346" w:h="9870" w:hRule="exact" w:wrap="around" w:vAnchor="page" w:hAnchor="page" w:x="2792" w:y="3541"/>
        <w:shd w:val="clear" w:color="auto" w:fill="auto"/>
        <w:spacing w:after="27" w:line="180" w:lineRule="exact"/>
        <w:jc w:val="left"/>
      </w:pPr>
      <w:bookmarkStart w:id="313" w:name="bookmark314"/>
      <w:r>
        <w:rPr>
          <w:rStyle w:val="30pt3"/>
          <w:color w:val="000000"/>
        </w:rPr>
        <w:t>Модуль «Живопись»</w:t>
      </w:r>
      <w:bookmarkEnd w:id="313"/>
    </w:p>
    <w:p w:rsidR="00D45411" w:rsidRDefault="00D45411">
      <w:pPr>
        <w:pStyle w:val="a6"/>
        <w:framePr w:w="6346" w:h="9870" w:hRule="exact" w:wrap="around" w:vAnchor="page" w:hAnchor="page" w:x="2792" w:y="3541"/>
        <w:shd w:val="clear" w:color="auto" w:fill="auto"/>
        <w:spacing w:line="245" w:lineRule="exact"/>
        <w:ind w:right="20" w:firstLine="220"/>
      </w:pPr>
      <w:r>
        <w:rPr>
          <w:color w:val="000000"/>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D45411" w:rsidRDefault="00D45411">
      <w:pPr>
        <w:pStyle w:val="a6"/>
        <w:framePr w:w="6346" w:h="9870" w:hRule="exact" w:wrap="around" w:vAnchor="page" w:hAnchor="page" w:x="2792" w:y="3541"/>
        <w:shd w:val="clear" w:color="auto" w:fill="auto"/>
        <w:spacing w:line="245" w:lineRule="exact"/>
        <w:ind w:right="20" w:firstLine="220"/>
      </w:pPr>
      <w:r>
        <w:rPr>
          <w:color w:val="000000"/>
        </w:rPr>
        <w:t>Приобретать опыт работы акварельной краской и понимать особенности работы прозрачной краской.</w:t>
      </w:r>
    </w:p>
    <w:p w:rsidR="00D45411" w:rsidRDefault="00D45411">
      <w:pPr>
        <w:pStyle w:val="a6"/>
        <w:framePr w:w="6346" w:h="9870" w:hRule="exact" w:wrap="around" w:vAnchor="page" w:hAnchor="page" w:x="2792" w:y="3541"/>
        <w:shd w:val="clear" w:color="auto" w:fill="auto"/>
        <w:spacing w:line="245" w:lineRule="exact"/>
        <w:ind w:right="20" w:firstLine="220"/>
      </w:pPr>
      <w:r>
        <w:rPr>
          <w:color w:val="000000"/>
        </w:rPr>
        <w:t>Знать названия основных и составных цветов и способы по</w:t>
      </w:r>
      <w:r>
        <w:rPr>
          <w:color w:val="000000"/>
        </w:rPr>
        <w:softHyphen/>
        <w:t>лучения разных оттенков составного цвета.</w:t>
      </w:r>
    </w:p>
    <w:p w:rsidR="00D45411" w:rsidRDefault="00D45411">
      <w:pPr>
        <w:pStyle w:val="a6"/>
        <w:framePr w:w="6346" w:h="9870" w:hRule="exact" w:wrap="around" w:vAnchor="page" w:hAnchor="page" w:x="2792" w:y="3541"/>
        <w:shd w:val="clear" w:color="auto" w:fill="auto"/>
        <w:spacing w:line="245" w:lineRule="exact"/>
        <w:ind w:right="20" w:firstLine="220"/>
      </w:pPr>
      <w:r>
        <w:rPr>
          <w:color w:val="000000"/>
        </w:rPr>
        <w:t>Различать и сравнивать тёмные и светлые оттенки цвета; ос</w:t>
      </w:r>
      <w:r>
        <w:rPr>
          <w:color w:val="000000"/>
        </w:rPr>
        <w:softHyphen/>
        <w:t>ваивать смешение цветных красок с белой и чёрной (для изме</w:t>
      </w:r>
      <w:r>
        <w:rPr>
          <w:color w:val="000000"/>
        </w:rPr>
        <w:softHyphen/>
        <w:t>нения их тона).</w:t>
      </w:r>
    </w:p>
    <w:p w:rsidR="00D45411" w:rsidRDefault="00D45411">
      <w:pPr>
        <w:pStyle w:val="a6"/>
        <w:framePr w:w="6346" w:h="9870" w:hRule="exact" w:wrap="around" w:vAnchor="page" w:hAnchor="page" w:x="2792" w:y="3541"/>
        <w:shd w:val="clear" w:color="auto" w:fill="auto"/>
        <w:spacing w:line="245" w:lineRule="exact"/>
        <w:ind w:right="20" w:firstLine="220"/>
      </w:pPr>
      <w:r>
        <w:rPr>
          <w:color w:val="000000"/>
        </w:rPr>
        <w:t>Знать о делении цветов на тёплые и холодные; уметь разли</w:t>
      </w:r>
      <w:r>
        <w:rPr>
          <w:color w:val="000000"/>
        </w:rPr>
        <w:softHyphen/>
        <w:t>чать и сравнивать тёплые и холодные оттенки цвета.</w:t>
      </w:r>
    </w:p>
    <w:p w:rsidR="00D45411" w:rsidRDefault="00D45411">
      <w:pPr>
        <w:pStyle w:val="a6"/>
        <w:framePr w:w="6346" w:h="9870" w:hRule="exact" w:wrap="around" w:vAnchor="page" w:hAnchor="page" w:x="2792" w:y="3541"/>
        <w:shd w:val="clear" w:color="auto" w:fill="auto"/>
        <w:spacing w:line="245" w:lineRule="exact"/>
        <w:ind w:right="20" w:firstLine="220"/>
      </w:pPr>
      <w:r>
        <w:rPr>
          <w:color w:val="000000"/>
        </w:rPr>
        <w:t>Осваивать эмоциональную выразительность цвета: цвет звон</w:t>
      </w:r>
      <w:r>
        <w:rPr>
          <w:color w:val="000000"/>
        </w:rPr>
        <w:softHyphen/>
        <w:t>кий и яркий, радостный; цвет мягкий, «глухой» и мрачный и др.</w:t>
      </w:r>
    </w:p>
    <w:p w:rsidR="00D45411" w:rsidRDefault="00D45411">
      <w:pPr>
        <w:pStyle w:val="a6"/>
        <w:framePr w:w="6346" w:h="9870" w:hRule="exact" w:wrap="around" w:vAnchor="page" w:hAnchor="page" w:x="2792" w:y="3541"/>
        <w:shd w:val="clear" w:color="auto" w:fill="auto"/>
        <w:spacing w:line="245" w:lineRule="exact"/>
        <w:ind w:right="20" w:firstLine="220"/>
      </w:pPr>
      <w:r>
        <w:rPr>
          <w:color w:val="000000"/>
        </w:rPr>
        <w:t>Приобретать опыт создания пейзажей, передающих разные состояния погоды (туман, грозу и др.) на основе изменения то</w:t>
      </w:r>
      <w:r>
        <w:rPr>
          <w:color w:val="000000"/>
        </w:rPr>
        <w:softHyphen/>
        <w:t>нального звучания цвета; приобретать опыт передачи разного цветового состояния моря.</w:t>
      </w:r>
    </w:p>
    <w:p w:rsidR="00D45411" w:rsidRDefault="00D45411">
      <w:pPr>
        <w:pStyle w:val="a5"/>
        <w:framePr w:wrap="around" w:vAnchor="page" w:hAnchor="page" w:x="2768" w:y="13592"/>
        <w:shd w:val="clear" w:color="auto" w:fill="auto"/>
        <w:spacing w:line="130" w:lineRule="exact"/>
        <w:ind w:left="20"/>
      </w:pPr>
      <w:r>
        <w:rPr>
          <w:rStyle w:val="0pt3"/>
          <w:color w:val="000000"/>
        </w:rPr>
        <w:t>412</w:t>
      </w:r>
    </w:p>
    <w:p w:rsidR="00D45411" w:rsidRDefault="00D45411">
      <w:pPr>
        <w:pStyle w:val="a5"/>
        <w:framePr w:wrap="around" w:vAnchor="page" w:hAnchor="page" w:x="6809" w:y="13573"/>
        <w:shd w:val="clear" w:color="auto" w:fill="auto"/>
        <w:spacing w:line="130" w:lineRule="exact"/>
        <w:ind w:left="20"/>
      </w:pPr>
      <w:r>
        <w:rPr>
          <w:rStyle w:val="0pt3"/>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7" w:hRule="exact" w:wrap="around" w:vAnchor="page" w:hAnchor="page" w:x="2792" w:y="3166"/>
        <w:shd w:val="clear" w:color="auto" w:fill="auto"/>
        <w:spacing w:after="168" w:line="240" w:lineRule="exact"/>
        <w:ind w:right="20" w:firstLine="220"/>
      </w:pPr>
      <w:r>
        <w:rPr>
          <w:color w:val="000000"/>
        </w:rPr>
        <w:lastRenderedPageBreak/>
        <w:t>Уметь в изображении сказочных персонажей выразить их характер (герои сказок добрые и злые, нежные и грозные); об</w:t>
      </w:r>
      <w:r>
        <w:rPr>
          <w:color w:val="000000"/>
        </w:rPr>
        <w:softHyphen/>
        <w:t>суждать, объяснять, какими художественными средствами удалось показать характер сказочных персонажей.</w:t>
      </w:r>
    </w:p>
    <w:p w:rsidR="00D45411" w:rsidRDefault="00D45411">
      <w:pPr>
        <w:pStyle w:val="33"/>
        <w:framePr w:w="6346" w:h="10277" w:hRule="exact" w:wrap="around" w:vAnchor="page" w:hAnchor="page" w:x="2792" w:y="3166"/>
        <w:shd w:val="clear" w:color="auto" w:fill="auto"/>
        <w:spacing w:after="31" w:line="180" w:lineRule="exact"/>
        <w:jc w:val="left"/>
      </w:pPr>
      <w:bookmarkStart w:id="314" w:name="bookmark315"/>
      <w:r>
        <w:rPr>
          <w:rStyle w:val="30pt3"/>
          <w:color w:val="000000"/>
        </w:rPr>
        <w:t>Модуль «Скульптура»</w:t>
      </w:r>
      <w:bookmarkEnd w:id="314"/>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Познакомиться с традиционными игрушками одного из на</w:t>
      </w:r>
      <w:r>
        <w:rPr>
          <w:color w:val="000000"/>
        </w:rPr>
        <w:softHyphen/>
        <w:t>родных художественных промыслов; освоить приёмы и после</w:t>
      </w:r>
      <w:r>
        <w:rPr>
          <w:color w:val="000000"/>
        </w:rPr>
        <w:softHyphen/>
        <w:t>довательность лепки игрушки в традициях выбранного про</w:t>
      </w:r>
      <w:r>
        <w:rPr>
          <w:color w:val="000000"/>
        </w:rPr>
        <w:softHyphen/>
        <w:t>мысла; выполнить в технике лепки фигурку сказочного зверя по мотивам традиций выбранного промысла (по выбору: фили- моновская, абашевская, каргопольская, дымковская игрушки или с учётом местных промыслов).</w:t>
      </w: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Знать об изменениях скульптурного образа при осмотре про</w:t>
      </w:r>
      <w:r>
        <w:rPr>
          <w:color w:val="000000"/>
        </w:rPr>
        <w:softHyphen/>
        <w:t>изведения с разных сторон.</w:t>
      </w:r>
    </w:p>
    <w:p w:rsidR="00D45411" w:rsidRDefault="00D45411">
      <w:pPr>
        <w:pStyle w:val="a6"/>
        <w:framePr w:w="6346" w:h="10277" w:hRule="exact" w:wrap="around" w:vAnchor="page" w:hAnchor="page" w:x="2792" w:y="3166"/>
        <w:shd w:val="clear" w:color="auto" w:fill="auto"/>
        <w:spacing w:after="168" w:line="240" w:lineRule="exact"/>
        <w:ind w:right="20" w:firstLine="220"/>
      </w:pPr>
      <w:r>
        <w:rPr>
          <w:color w:val="000000"/>
        </w:rPr>
        <w:t>Приобретать в процессе лепки из пластилина опыт передачи движения цельной лепной формы и разного характера движе</w:t>
      </w:r>
      <w:r>
        <w:rPr>
          <w:color w:val="000000"/>
        </w:rPr>
        <w:softHyphen/>
        <w:t>ния этой формы (изображения зверушки).</w:t>
      </w:r>
    </w:p>
    <w:p w:rsidR="00D45411" w:rsidRDefault="00D45411">
      <w:pPr>
        <w:pStyle w:val="33"/>
        <w:framePr w:w="6346" w:h="10277" w:hRule="exact" w:wrap="around" w:vAnchor="page" w:hAnchor="page" w:x="2792" w:y="3166"/>
        <w:shd w:val="clear" w:color="auto" w:fill="auto"/>
        <w:spacing w:after="31" w:line="180" w:lineRule="exact"/>
        <w:jc w:val="left"/>
      </w:pPr>
      <w:bookmarkStart w:id="315" w:name="bookmark316"/>
      <w:r>
        <w:rPr>
          <w:rStyle w:val="30pt3"/>
          <w:color w:val="000000"/>
        </w:rPr>
        <w:t>Модуль «Декоративно-прикладное искусство»</w:t>
      </w:r>
      <w:bookmarkEnd w:id="315"/>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Рассматривать, анализировать и эстетически оценивать раз</w:t>
      </w:r>
      <w:r>
        <w:rPr>
          <w:color w:val="000000"/>
        </w:rPr>
        <w:softHyphen/>
        <w:t>нообразие форм в природе, воспринимаемых как узоры.</w:t>
      </w: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Сравнивать, сопоставлять природные явления — узоры (кап</w:t>
      </w:r>
      <w:r>
        <w:rPr>
          <w:color w:val="000000"/>
        </w:rPr>
        <w:softHyphen/>
        <w:t>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Приобретать опыт выполнения эскиза геометрического орна</w:t>
      </w:r>
      <w:r>
        <w:rPr>
          <w:color w:val="000000"/>
        </w:rPr>
        <w:softHyphen/>
        <w:t>мента кружева или вышивки на основе природных мотивов.</w:t>
      </w: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Осваивать приёмы орнаментального оформления сказочных глиняных зверушек, созданных по мотивам народного художе</w:t>
      </w:r>
      <w:r>
        <w:rPr>
          <w:color w:val="000000"/>
        </w:rPr>
        <w:softHyphen/>
        <w:t>ственного промысла (по выбору: филимоновская, абашевская, каргопольская, дымковская игрушки или с учётом местных промыслов).</w:t>
      </w: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Приобретать опыт преобразования бытовых подручных неху</w:t>
      </w:r>
      <w:r>
        <w:rPr>
          <w:color w:val="000000"/>
        </w:rPr>
        <w:softHyphen/>
        <w:t>дожественных материалов в художественные изображения и поделки.</w:t>
      </w: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Рассматривать, анализировать, сравнивать украшения чело</w:t>
      </w:r>
      <w:r>
        <w:rPr>
          <w:color w:val="000000"/>
        </w:rPr>
        <w:softHyphen/>
        <w:t>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w:t>
      </w:r>
      <w:r>
        <w:rPr>
          <w:color w:val="000000"/>
        </w:rPr>
        <w:softHyphen/>
      </w:r>
    </w:p>
    <w:p w:rsidR="00D45411" w:rsidRDefault="00D45411">
      <w:pPr>
        <w:pStyle w:val="a5"/>
        <w:framePr w:wrap="around" w:vAnchor="page" w:hAnchor="page" w:x="2782" w:y="13611"/>
        <w:shd w:val="clear" w:color="auto" w:fill="auto"/>
        <w:spacing w:line="130" w:lineRule="exact"/>
        <w:ind w:left="20"/>
      </w:pPr>
      <w:r>
        <w:rPr>
          <w:rStyle w:val="0pt3"/>
          <w:color w:val="000000"/>
        </w:rPr>
        <w:t>ИЗОБРАЗИТЕЛЬНОЕ ИСКУССТВО. 1—4 классы</w:t>
      </w:r>
    </w:p>
    <w:p w:rsidR="00D45411" w:rsidRDefault="00D45411">
      <w:pPr>
        <w:pStyle w:val="a5"/>
        <w:framePr w:wrap="around" w:vAnchor="page" w:hAnchor="page" w:x="8859" w:y="13616"/>
        <w:shd w:val="clear" w:color="auto" w:fill="auto"/>
        <w:spacing w:line="130" w:lineRule="exact"/>
        <w:ind w:left="20"/>
      </w:pPr>
      <w:r>
        <w:rPr>
          <w:rStyle w:val="0pt3"/>
          <w:color w:val="000000"/>
        </w:rPr>
        <w:t>413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7" w:hRule="exact" w:wrap="around" w:vAnchor="page" w:hAnchor="page" w:x="2792" w:y="3142"/>
        <w:shd w:val="clear" w:color="auto" w:fill="auto"/>
        <w:spacing w:line="240" w:lineRule="exact"/>
        <w:ind w:right="20" w:firstLine="0"/>
      </w:pPr>
      <w:r>
        <w:rPr>
          <w:color w:val="000000"/>
        </w:rPr>
        <w:lastRenderedPageBreak/>
        <w:t>шения человека рассказывают о нём, выявляют особенности его характера, его представления о красоте.</w:t>
      </w:r>
    </w:p>
    <w:p w:rsidR="00D45411" w:rsidRDefault="00D45411">
      <w:pPr>
        <w:pStyle w:val="a6"/>
        <w:framePr w:w="6346" w:h="10277" w:hRule="exact" w:wrap="around" w:vAnchor="page" w:hAnchor="page" w:x="2792" w:y="3142"/>
        <w:shd w:val="clear" w:color="auto" w:fill="auto"/>
        <w:spacing w:after="168" w:line="240" w:lineRule="exact"/>
        <w:ind w:right="20" w:firstLine="220"/>
      </w:pPr>
      <w:r>
        <w:rPr>
          <w:color w:val="000000"/>
        </w:rPr>
        <w:t>Приобретать опыт выполнения красками рисунков украше</w:t>
      </w:r>
      <w:r>
        <w:rPr>
          <w:color w:val="000000"/>
        </w:rPr>
        <w:softHyphen/>
        <w:t>ний народных былинных персонажей.</w:t>
      </w:r>
    </w:p>
    <w:p w:rsidR="00D45411" w:rsidRDefault="00D45411">
      <w:pPr>
        <w:pStyle w:val="33"/>
        <w:framePr w:w="6346" w:h="10277" w:hRule="exact" w:wrap="around" w:vAnchor="page" w:hAnchor="page" w:x="2792" w:y="3142"/>
        <w:shd w:val="clear" w:color="auto" w:fill="auto"/>
        <w:spacing w:after="31" w:line="180" w:lineRule="exact"/>
      </w:pPr>
      <w:bookmarkStart w:id="316" w:name="bookmark317"/>
      <w:r>
        <w:rPr>
          <w:rStyle w:val="30pt3"/>
          <w:color w:val="000000"/>
        </w:rPr>
        <w:t>Модуль «Архитектура»</w:t>
      </w:r>
      <w:bookmarkEnd w:id="316"/>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Осваивать приёмы создания объёмных предметов из бумаги и объёмного декорирования предметов из бумаги.</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Участвовать в коллективной работе по построению из бумаги пространственного макета сказочного города или детской пло</w:t>
      </w:r>
      <w:r>
        <w:rPr>
          <w:color w:val="000000"/>
        </w:rPr>
        <w:softHyphen/>
        <w:t>щадки.</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Рассматривать, характеризовать конструкцию архитектур</w:t>
      </w:r>
      <w:r>
        <w:rPr>
          <w:color w:val="000000"/>
        </w:rPr>
        <w:softHyphen/>
        <w:t>ных строений (по фотографиям в условиях урока), указывая составные части и их пропорциональные соотношения.</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Осваивать понимание образа здания, то есть его эмоциональ</w:t>
      </w:r>
      <w:r>
        <w:rPr>
          <w:color w:val="000000"/>
        </w:rPr>
        <w:softHyphen/>
        <w:t>ного воздействия.</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D45411" w:rsidRDefault="00D45411">
      <w:pPr>
        <w:pStyle w:val="a6"/>
        <w:framePr w:w="6346" w:h="10277" w:hRule="exact" w:wrap="around" w:vAnchor="page" w:hAnchor="page" w:x="2792" w:y="3142"/>
        <w:shd w:val="clear" w:color="auto" w:fill="auto"/>
        <w:spacing w:after="168" w:line="240" w:lineRule="exact"/>
        <w:ind w:right="20" w:firstLine="220"/>
      </w:pPr>
      <w:r>
        <w:rPr>
          <w:color w:val="000000"/>
        </w:rPr>
        <w:t>Приобретать опыт сочинения и изображения жилья для раз</w:t>
      </w:r>
      <w:r>
        <w:rPr>
          <w:color w:val="000000"/>
        </w:rPr>
        <w:softHyphen/>
        <w:t>ных по своему характеру героев литературных и народных ска</w:t>
      </w:r>
      <w:r>
        <w:rPr>
          <w:color w:val="000000"/>
        </w:rPr>
        <w:softHyphen/>
        <w:t>зок.</w:t>
      </w:r>
    </w:p>
    <w:p w:rsidR="00D45411" w:rsidRDefault="00D45411">
      <w:pPr>
        <w:pStyle w:val="33"/>
        <w:framePr w:w="6346" w:h="10277" w:hRule="exact" w:wrap="around" w:vAnchor="page" w:hAnchor="page" w:x="2792" w:y="3142"/>
        <w:shd w:val="clear" w:color="auto" w:fill="auto"/>
        <w:spacing w:after="31" w:line="180" w:lineRule="exact"/>
      </w:pPr>
      <w:bookmarkStart w:id="317" w:name="bookmark318"/>
      <w:r>
        <w:rPr>
          <w:rStyle w:val="30pt3"/>
          <w:color w:val="000000"/>
        </w:rPr>
        <w:t>Модуль «Восприятие произведений искусства»</w:t>
      </w:r>
      <w:bookmarkEnd w:id="317"/>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Обсуждать примеры детского художественного творчества с точки зрения выражения в них содержания, настроения, рас</w:t>
      </w:r>
      <w:r>
        <w:rPr>
          <w:color w:val="000000"/>
        </w:rPr>
        <w:softHyphen/>
        <w:t>положения изображения в листе, цвета и других средств худо</w:t>
      </w:r>
      <w:r>
        <w:rPr>
          <w:color w:val="000000"/>
        </w:rPr>
        <w:softHyphen/>
        <w:t>жественной выразительности, а также ответа на поставленную учебную задачу.</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Осваивать и развивать умения вести эстетическое наблюдение явлений природы, а также потребность в таком наблюдении.</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Приобретать опыт эстетического наблюдения и художествен</w:t>
      </w:r>
      <w:r>
        <w:rPr>
          <w:color w:val="000000"/>
        </w:rPr>
        <w:softHyphen/>
        <w:t>ного анализа произведений декоративного искусства и их ор</w:t>
      </w:r>
      <w:r>
        <w:rPr>
          <w:color w:val="000000"/>
        </w:rPr>
        <w:softHyphen/>
        <w:t>наментальной организации (кружево, шитьё, резьба и роспись по дереву и ткани, чеканка и др.).</w:t>
      </w:r>
    </w:p>
    <w:p w:rsidR="00D45411" w:rsidRDefault="00D45411">
      <w:pPr>
        <w:pStyle w:val="a6"/>
        <w:framePr w:w="6346" w:h="10277" w:hRule="exact" w:wrap="around" w:vAnchor="page" w:hAnchor="page" w:x="2792" w:y="3142"/>
        <w:shd w:val="clear" w:color="auto" w:fill="auto"/>
        <w:spacing w:line="240" w:lineRule="exact"/>
        <w:ind w:right="20" w:firstLine="220"/>
      </w:pPr>
      <w:r>
        <w:rPr>
          <w:color w:val="000000"/>
        </w:rPr>
        <w:t>Приобретать опыт восприятия, эстетического анализа произ</w:t>
      </w:r>
      <w:r>
        <w:rPr>
          <w:color w:val="000000"/>
        </w:rPr>
        <w:softHyphen/>
        <w:t>ведений отечественных художников-пейзажистов (И. И. Леви</w:t>
      </w:r>
      <w:r>
        <w:rPr>
          <w:color w:val="000000"/>
        </w:rPr>
        <w:softHyphen/>
        <w:t>тана, И. И. Шишкина, И. К. Айвазовского, А. И. Куинджи,</w:t>
      </w:r>
    </w:p>
    <w:p w:rsidR="00D45411" w:rsidRDefault="00D45411">
      <w:pPr>
        <w:pStyle w:val="a6"/>
        <w:framePr w:w="6346" w:h="10277" w:hRule="exact" w:wrap="around" w:vAnchor="page" w:hAnchor="page" w:x="2792" w:y="3142"/>
        <w:shd w:val="clear" w:color="auto" w:fill="auto"/>
        <w:tabs>
          <w:tab w:val="left" w:pos="351"/>
        </w:tabs>
        <w:spacing w:line="240" w:lineRule="exact"/>
        <w:ind w:right="20" w:firstLine="0"/>
      </w:pPr>
      <w:r>
        <w:rPr>
          <w:color w:val="000000"/>
        </w:rPr>
        <w:t>Н.</w:t>
      </w:r>
      <w:r>
        <w:rPr>
          <w:color w:val="000000"/>
        </w:rPr>
        <w:tab/>
        <w:t>П. Крымова и других по выбору учителя), а также худож- ников-анималистов (В. В. Ватагина, Е. И. Чарушина и других по выбору учителя).</w:t>
      </w:r>
    </w:p>
    <w:p w:rsidR="00D45411" w:rsidRDefault="00D45411">
      <w:pPr>
        <w:pStyle w:val="a5"/>
        <w:framePr w:wrap="around" w:vAnchor="page" w:hAnchor="page" w:x="2768" w:y="13592"/>
        <w:shd w:val="clear" w:color="auto" w:fill="auto"/>
        <w:spacing w:line="130" w:lineRule="exact"/>
        <w:ind w:left="20"/>
      </w:pPr>
      <w:r>
        <w:rPr>
          <w:rStyle w:val="0pt3"/>
          <w:color w:val="000000"/>
        </w:rPr>
        <w:t>414</w:t>
      </w:r>
    </w:p>
    <w:p w:rsidR="00D45411" w:rsidRDefault="00D45411">
      <w:pPr>
        <w:pStyle w:val="a5"/>
        <w:framePr w:wrap="around" w:vAnchor="page" w:hAnchor="page" w:x="6809" w:y="13573"/>
        <w:shd w:val="clear" w:color="auto" w:fill="auto"/>
        <w:spacing w:line="130" w:lineRule="exact"/>
        <w:ind w:left="20"/>
      </w:pPr>
      <w:r>
        <w:rPr>
          <w:rStyle w:val="0pt3"/>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lastRenderedPageBreak/>
        <w:t>Приобретать опыт восприятия, эстетического анализа произ</w:t>
      </w:r>
      <w:r>
        <w:rPr>
          <w:color w:val="000000"/>
        </w:rPr>
        <w:softHyphen/>
        <w:t>ведений живописи западноевропейских художников с актив</w:t>
      </w:r>
      <w:r>
        <w:rPr>
          <w:color w:val="000000"/>
        </w:rPr>
        <w:softHyphen/>
        <w:t>ным, ярким выражением настроения (В. Ван Гога, К. Моне,</w:t>
      </w:r>
    </w:p>
    <w:p w:rsidR="00D45411" w:rsidRDefault="00D45411">
      <w:pPr>
        <w:pStyle w:val="a6"/>
        <w:framePr w:w="6350" w:h="10258" w:hRule="exact" w:wrap="around" w:vAnchor="page" w:hAnchor="page" w:x="2789" w:y="3171"/>
        <w:shd w:val="clear" w:color="auto" w:fill="auto"/>
        <w:tabs>
          <w:tab w:val="left" w:pos="351"/>
        </w:tabs>
        <w:spacing w:line="240" w:lineRule="exact"/>
        <w:ind w:firstLine="0"/>
      </w:pPr>
      <w:r>
        <w:rPr>
          <w:color w:val="000000"/>
        </w:rPr>
        <w:t>А.</w:t>
      </w:r>
      <w:r>
        <w:rPr>
          <w:color w:val="000000"/>
        </w:rPr>
        <w:tab/>
        <w:t>Матисса и других по выбору учителя).</w:t>
      </w:r>
    </w:p>
    <w:p w:rsidR="00D45411" w:rsidRDefault="00D45411">
      <w:pPr>
        <w:pStyle w:val="a6"/>
        <w:framePr w:w="6350" w:h="10258" w:hRule="exact" w:wrap="around" w:vAnchor="page" w:hAnchor="page" w:x="2789" w:y="3171"/>
        <w:shd w:val="clear" w:color="auto" w:fill="auto"/>
        <w:spacing w:after="168" w:line="240" w:lineRule="exact"/>
        <w:ind w:right="20" w:firstLine="220"/>
      </w:pPr>
      <w:r>
        <w:rPr>
          <w:color w:val="000000"/>
        </w:rPr>
        <w:t>Знать имена и узнавать наиболее известные произведения художников И. И. Левитана, И. И. Шишкина, И. К. Айвазов</w:t>
      </w:r>
      <w:r>
        <w:rPr>
          <w:color w:val="000000"/>
        </w:rPr>
        <w:softHyphen/>
        <w:t>ского, В. М. Васнецова, В. В. Ватагина, Е. И. Чарушина (и дру</w:t>
      </w:r>
      <w:r>
        <w:rPr>
          <w:color w:val="000000"/>
        </w:rPr>
        <w:softHyphen/>
        <w:t>гих по выбору учителя).</w:t>
      </w:r>
    </w:p>
    <w:p w:rsidR="00D45411" w:rsidRDefault="00D45411">
      <w:pPr>
        <w:pStyle w:val="33"/>
        <w:framePr w:w="6350" w:h="10258" w:hRule="exact" w:wrap="around" w:vAnchor="page" w:hAnchor="page" w:x="2789" w:y="3171"/>
        <w:shd w:val="clear" w:color="auto" w:fill="auto"/>
        <w:spacing w:after="31" w:line="180" w:lineRule="exact"/>
      </w:pPr>
      <w:bookmarkStart w:id="318" w:name="bookmark319"/>
      <w:r>
        <w:rPr>
          <w:rStyle w:val="30pt3"/>
          <w:color w:val="000000"/>
        </w:rPr>
        <w:t>Модуль «Азбука цифровой графики»</w:t>
      </w:r>
      <w:bookmarkEnd w:id="318"/>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Осваивать возможности изображения с помощью разных ви</w:t>
      </w:r>
      <w:r>
        <w:rPr>
          <w:color w:val="000000"/>
        </w:rPr>
        <w:softHyphen/>
        <w:t xml:space="preserve">дов линий в программе </w:t>
      </w:r>
      <w:r>
        <w:rPr>
          <w:color w:val="000000"/>
          <w:lang w:val="en-US" w:eastAsia="en-US"/>
        </w:rPr>
        <w:t>Paint</w:t>
      </w:r>
      <w:r w:rsidRPr="000B5CC4">
        <w:rPr>
          <w:color w:val="000000"/>
          <w:lang w:eastAsia="en-US"/>
        </w:rPr>
        <w:t xml:space="preserve"> </w:t>
      </w:r>
      <w:r>
        <w:rPr>
          <w:color w:val="000000"/>
        </w:rPr>
        <w:t>(или другом графическом редак</w:t>
      </w:r>
      <w:r>
        <w:rPr>
          <w:color w:val="000000"/>
        </w:rPr>
        <w:softHyphen/>
        <w:t>торе).</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Осваивать приёмы трансформации и копирования геометри</w:t>
      </w:r>
      <w:r>
        <w:rPr>
          <w:color w:val="000000"/>
        </w:rPr>
        <w:softHyphen/>
        <w:t xml:space="preserve">ческих фигур в программе </w:t>
      </w:r>
      <w:r>
        <w:rPr>
          <w:color w:val="000000"/>
          <w:lang w:val="en-US" w:eastAsia="en-US"/>
        </w:rPr>
        <w:t>Paint</w:t>
      </w:r>
      <w:r w:rsidRPr="000B5CC4">
        <w:rPr>
          <w:color w:val="000000"/>
          <w:lang w:eastAsia="en-US"/>
        </w:rPr>
        <w:t xml:space="preserve">, </w:t>
      </w:r>
      <w:r>
        <w:rPr>
          <w:color w:val="000000"/>
        </w:rPr>
        <w:t>а также построения из них простых рисунков или орнаментов.</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 xml:space="preserve">Осваивать в компьютерном редакторе (например, </w:t>
      </w:r>
      <w:r>
        <w:rPr>
          <w:color w:val="000000"/>
          <w:lang w:val="en-US" w:eastAsia="en-US"/>
        </w:rPr>
        <w:t>Paint</w:t>
      </w:r>
      <w:r w:rsidRPr="000B5CC4">
        <w:rPr>
          <w:color w:val="000000"/>
          <w:lang w:eastAsia="en-US"/>
        </w:rPr>
        <w:t xml:space="preserve">) </w:t>
      </w:r>
      <w:r>
        <w:rPr>
          <w:color w:val="000000"/>
        </w:rPr>
        <w:t>ин</w:t>
      </w:r>
      <w:r>
        <w:rPr>
          <w:color w:val="000000"/>
        </w:rPr>
        <w:softHyphen/>
        <w:t>струменты и техники — карандаш, кисточка, ластик, заливка и др. — и создавать простые рисунки или композиции (напри</w:t>
      </w:r>
      <w:r>
        <w:rPr>
          <w:color w:val="000000"/>
        </w:rPr>
        <w:softHyphen/>
        <w:t>мер, образ дерева).</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Осваивать композиционное построение кадра при фотографи</w:t>
      </w:r>
      <w:r>
        <w:rPr>
          <w:color w:val="000000"/>
        </w:rPr>
        <w:softHyphen/>
        <w:t>ровании: расположение объекта в кадре, масштаб, доминанта.</w:t>
      </w:r>
    </w:p>
    <w:p w:rsidR="00D45411" w:rsidRDefault="00D45411">
      <w:pPr>
        <w:pStyle w:val="a6"/>
        <w:framePr w:w="6350" w:h="10258" w:hRule="exact" w:wrap="around" w:vAnchor="page" w:hAnchor="page" w:x="2789" w:y="3171"/>
        <w:shd w:val="clear" w:color="auto" w:fill="auto"/>
        <w:spacing w:after="184" w:line="240" w:lineRule="exact"/>
        <w:ind w:right="20" w:firstLine="220"/>
      </w:pPr>
      <w:r>
        <w:rPr>
          <w:color w:val="000000"/>
        </w:rPr>
        <w:t>Участвовать в обсуждении композиционного построения ка</w:t>
      </w:r>
      <w:r>
        <w:rPr>
          <w:color w:val="000000"/>
        </w:rPr>
        <w:softHyphen/>
        <w:t>дра в фотографии.</w:t>
      </w:r>
    </w:p>
    <w:p w:rsidR="00D45411" w:rsidRDefault="00D45411">
      <w:pPr>
        <w:pStyle w:val="61"/>
        <w:framePr w:w="6350" w:h="10258" w:hRule="exact" w:wrap="around" w:vAnchor="page" w:hAnchor="page" w:x="2789" w:y="3171"/>
        <w:shd w:val="clear" w:color="auto" w:fill="auto"/>
        <w:spacing w:before="0" w:after="102" w:line="160" w:lineRule="exact"/>
        <w:jc w:val="both"/>
      </w:pPr>
      <w:r>
        <w:rPr>
          <w:rStyle w:val="62"/>
          <w:color w:val="000000"/>
        </w:rPr>
        <w:t>3 КЛАСС</w:t>
      </w:r>
    </w:p>
    <w:p w:rsidR="00D45411" w:rsidRDefault="00D45411">
      <w:pPr>
        <w:pStyle w:val="33"/>
        <w:framePr w:w="6350" w:h="10258" w:hRule="exact" w:wrap="around" w:vAnchor="page" w:hAnchor="page" w:x="2789" w:y="3171"/>
        <w:shd w:val="clear" w:color="auto" w:fill="auto"/>
        <w:spacing w:after="31" w:line="180" w:lineRule="exact"/>
      </w:pPr>
      <w:bookmarkStart w:id="319" w:name="bookmark320"/>
      <w:r>
        <w:rPr>
          <w:rStyle w:val="30pt3"/>
          <w:color w:val="000000"/>
        </w:rPr>
        <w:t>Модуль «Графика»</w:t>
      </w:r>
      <w:bookmarkEnd w:id="319"/>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Получать опыт создания эскиза книжки-игрушки на выбран</w:t>
      </w:r>
      <w:r>
        <w:rPr>
          <w:color w:val="000000"/>
        </w:rPr>
        <w:softHyphen/>
        <w:t>ный сюжет: рисунок обложки с соединением шрифта (текста) и изображения, рисунок заглавной буквицы, создание иллю</w:t>
      </w:r>
      <w:r>
        <w:rPr>
          <w:color w:val="000000"/>
        </w:rPr>
        <w:softHyphen/>
        <w:t>страций, размещение текста и иллюстраций на развороте.</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Узнавать об искусстве шрифта и образных (изобразитель</w:t>
      </w:r>
      <w:r>
        <w:rPr>
          <w:color w:val="000000"/>
        </w:rPr>
        <w:softHyphen/>
        <w:t>ных) возможностях надписи, о работе художника над шрифто</w:t>
      </w:r>
      <w:r>
        <w:rPr>
          <w:color w:val="000000"/>
        </w:rPr>
        <w:softHyphen/>
        <w:t>вой композицией.</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Создавать практическую творческую работу — поздравитель</w:t>
      </w:r>
      <w:r>
        <w:rPr>
          <w:color w:val="000000"/>
        </w:rPr>
        <w:softHyphen/>
        <w:t>ную открытку, совмещая в ней шрифт и изображение.</w:t>
      </w:r>
    </w:p>
    <w:p w:rsidR="00D45411" w:rsidRDefault="00D45411">
      <w:pPr>
        <w:pStyle w:val="a6"/>
        <w:framePr w:w="6350" w:h="10258" w:hRule="exact" w:wrap="around" w:vAnchor="page" w:hAnchor="page" w:x="2789" w:y="3171"/>
        <w:shd w:val="clear" w:color="auto" w:fill="auto"/>
        <w:spacing w:line="240" w:lineRule="exact"/>
        <w:ind w:firstLine="220"/>
      </w:pPr>
      <w:r>
        <w:rPr>
          <w:color w:val="000000"/>
        </w:rPr>
        <w:t>Узнавать о работе художников над плакатами и афишами.</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Выполнять творческую композицию — эскиз афиши к вы</w:t>
      </w:r>
      <w:r>
        <w:rPr>
          <w:color w:val="000000"/>
        </w:rPr>
        <w:softHyphen/>
        <w:t>бранному спектаклю или фильму.</w:t>
      </w:r>
    </w:p>
    <w:p w:rsidR="00D45411" w:rsidRDefault="00D45411">
      <w:pPr>
        <w:pStyle w:val="a5"/>
        <w:framePr w:wrap="around" w:vAnchor="page" w:hAnchor="page" w:x="2780" w:y="13616"/>
        <w:shd w:val="clear" w:color="auto" w:fill="auto"/>
        <w:spacing w:line="130" w:lineRule="exact"/>
        <w:ind w:left="20"/>
      </w:pPr>
      <w:r>
        <w:rPr>
          <w:rStyle w:val="0pt3"/>
          <w:color w:val="000000"/>
        </w:rPr>
        <w:t>ИЗОБРАЗИТЕЛЬНОЕ ИСКУССТВО. 1—4 классы</w:t>
      </w:r>
    </w:p>
    <w:p w:rsidR="00D45411" w:rsidRDefault="00D45411">
      <w:pPr>
        <w:pStyle w:val="a5"/>
        <w:framePr w:wrap="around" w:vAnchor="page" w:hAnchor="page" w:x="8856" w:y="13621"/>
        <w:shd w:val="clear" w:color="auto" w:fill="auto"/>
        <w:spacing w:line="130" w:lineRule="exact"/>
        <w:ind w:left="20"/>
      </w:pPr>
      <w:r>
        <w:rPr>
          <w:rStyle w:val="0pt3"/>
          <w:color w:val="000000"/>
        </w:rPr>
        <w:t>415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4" w:hRule="exact" w:wrap="around" w:vAnchor="page" w:hAnchor="page" w:x="2792" w:y="3142"/>
        <w:shd w:val="clear" w:color="auto" w:fill="auto"/>
        <w:spacing w:line="240" w:lineRule="exact"/>
        <w:ind w:right="20" w:firstLine="220"/>
      </w:pPr>
      <w:r>
        <w:rPr>
          <w:color w:val="000000"/>
        </w:rPr>
        <w:lastRenderedPageBreak/>
        <w:t>Узнавать основные пропорции лица человека, взаимное рас</w:t>
      </w:r>
      <w:r>
        <w:rPr>
          <w:color w:val="000000"/>
        </w:rPr>
        <w:softHyphen/>
        <w:t>положение частей лица.</w:t>
      </w:r>
    </w:p>
    <w:p w:rsidR="00D45411" w:rsidRDefault="00D45411">
      <w:pPr>
        <w:pStyle w:val="a6"/>
        <w:framePr w:w="6346" w:h="10274" w:hRule="exact" w:wrap="around" w:vAnchor="page" w:hAnchor="page" w:x="2792" w:y="3142"/>
        <w:shd w:val="clear" w:color="auto" w:fill="auto"/>
        <w:spacing w:line="240" w:lineRule="exact"/>
        <w:ind w:firstLine="220"/>
      </w:pPr>
      <w:r>
        <w:rPr>
          <w:color w:val="000000"/>
        </w:rPr>
        <w:t>Приобретать опыт рисования портрета (лица) человека.</w:t>
      </w:r>
    </w:p>
    <w:p w:rsidR="00D45411" w:rsidRDefault="00D45411">
      <w:pPr>
        <w:pStyle w:val="a6"/>
        <w:framePr w:w="6346" w:h="10274" w:hRule="exact" w:wrap="around" w:vAnchor="page" w:hAnchor="page" w:x="2792" w:y="3142"/>
        <w:shd w:val="clear" w:color="auto" w:fill="auto"/>
        <w:spacing w:after="168" w:line="240" w:lineRule="exact"/>
        <w:ind w:right="20" w:firstLine="220"/>
      </w:pPr>
      <w:r>
        <w:rPr>
          <w:color w:val="000000"/>
        </w:rPr>
        <w:t>Создавать маску сказочного персонажа с ярко выраженным характером лица (для карнавала или спектакля).</w:t>
      </w:r>
    </w:p>
    <w:p w:rsidR="00D45411" w:rsidRDefault="00D45411">
      <w:pPr>
        <w:pStyle w:val="33"/>
        <w:framePr w:w="6346" w:h="10274" w:hRule="exact" w:wrap="around" w:vAnchor="page" w:hAnchor="page" w:x="2792" w:y="3142"/>
        <w:shd w:val="clear" w:color="auto" w:fill="auto"/>
        <w:spacing w:after="31" w:line="180" w:lineRule="exact"/>
        <w:jc w:val="left"/>
      </w:pPr>
      <w:bookmarkStart w:id="320" w:name="bookmark321"/>
      <w:r>
        <w:rPr>
          <w:rStyle w:val="30pt3"/>
          <w:color w:val="000000"/>
        </w:rPr>
        <w:t>Модуль «Живопись»</w:t>
      </w:r>
      <w:bookmarkEnd w:id="320"/>
    </w:p>
    <w:p w:rsidR="00D45411" w:rsidRDefault="00D45411">
      <w:pPr>
        <w:pStyle w:val="a6"/>
        <w:framePr w:w="6346" w:h="10274" w:hRule="exact" w:wrap="around" w:vAnchor="page" w:hAnchor="page" w:x="2792" w:y="3142"/>
        <w:shd w:val="clear" w:color="auto" w:fill="auto"/>
        <w:spacing w:line="240" w:lineRule="exact"/>
        <w:ind w:right="20" w:firstLine="220"/>
      </w:pPr>
      <w:r>
        <w:rPr>
          <w:color w:val="000000"/>
        </w:rPr>
        <w:t>Осваивать приёмы создания живописной композиции (на</w:t>
      </w:r>
      <w:r>
        <w:rPr>
          <w:color w:val="000000"/>
        </w:rPr>
        <w:softHyphen/>
        <w:t>тюрморта) по наблюдению натуры или по представлению.</w:t>
      </w:r>
    </w:p>
    <w:p w:rsidR="00D45411" w:rsidRDefault="00D45411">
      <w:pPr>
        <w:pStyle w:val="a6"/>
        <w:framePr w:w="6346" w:h="10274" w:hRule="exact" w:wrap="around" w:vAnchor="page" w:hAnchor="page" w:x="2792" w:y="3142"/>
        <w:shd w:val="clear" w:color="auto" w:fill="auto"/>
        <w:spacing w:line="240" w:lineRule="exact"/>
        <w:ind w:right="20" w:firstLine="220"/>
      </w:pPr>
      <w:r>
        <w:rPr>
          <w:color w:val="000000"/>
        </w:rPr>
        <w:t>Рассматривать, эстетически анализировать сюжет и компо</w:t>
      </w:r>
      <w:r>
        <w:rPr>
          <w:color w:val="000000"/>
        </w:rPr>
        <w:softHyphen/>
        <w:t>зицию, эмоциональное настроение в натюрмортах известных отечественных художников.</w:t>
      </w:r>
    </w:p>
    <w:p w:rsidR="00D45411" w:rsidRDefault="00D45411">
      <w:pPr>
        <w:pStyle w:val="a6"/>
        <w:framePr w:w="6346" w:h="10274" w:hRule="exact" w:wrap="around" w:vAnchor="page" w:hAnchor="page" w:x="2792" w:y="3142"/>
        <w:shd w:val="clear" w:color="auto" w:fill="auto"/>
        <w:spacing w:line="240" w:lineRule="exact"/>
        <w:ind w:right="20" w:firstLine="220"/>
      </w:pPr>
      <w:r>
        <w:rPr>
          <w:color w:val="000000"/>
        </w:rPr>
        <w:t>Приобретать опыт создания творческой живописной рабо</w:t>
      </w:r>
      <w:r>
        <w:rPr>
          <w:color w:val="000000"/>
        </w:rPr>
        <w:softHyphen/>
        <w:t>ты — натюрморта с ярко выраженным настроением или «на</w:t>
      </w:r>
      <w:r>
        <w:rPr>
          <w:color w:val="000000"/>
        </w:rPr>
        <w:softHyphen/>
        <w:t>тюрморта-автопортрета».</w:t>
      </w:r>
    </w:p>
    <w:p w:rsidR="00D45411" w:rsidRDefault="00D45411">
      <w:pPr>
        <w:pStyle w:val="a6"/>
        <w:framePr w:w="6346" w:h="10274" w:hRule="exact" w:wrap="around" w:vAnchor="page" w:hAnchor="page" w:x="2792" w:y="3142"/>
        <w:shd w:val="clear" w:color="auto" w:fill="auto"/>
        <w:spacing w:line="240" w:lineRule="exact"/>
        <w:ind w:right="20" w:firstLine="220"/>
      </w:pPr>
      <w:r>
        <w:rPr>
          <w:color w:val="000000"/>
        </w:rPr>
        <w:t>Изображать красками портрет человека с опорой на натуру или по представлению.</w:t>
      </w:r>
    </w:p>
    <w:p w:rsidR="00D45411" w:rsidRDefault="00D45411">
      <w:pPr>
        <w:pStyle w:val="a6"/>
        <w:framePr w:w="6346" w:h="10274" w:hRule="exact" w:wrap="around" w:vAnchor="page" w:hAnchor="page" w:x="2792" w:y="3142"/>
        <w:shd w:val="clear" w:color="auto" w:fill="auto"/>
        <w:spacing w:line="240" w:lineRule="exact"/>
        <w:ind w:right="20" w:firstLine="220"/>
      </w:pPr>
      <w:r>
        <w:rPr>
          <w:color w:val="000000"/>
        </w:rPr>
        <w:t>Создавать пейзаж, передавая в нём активное состояние при</w:t>
      </w:r>
      <w:r>
        <w:rPr>
          <w:color w:val="000000"/>
        </w:rPr>
        <w:softHyphen/>
        <w:t>роды.</w:t>
      </w:r>
    </w:p>
    <w:p w:rsidR="00D45411" w:rsidRDefault="00D45411">
      <w:pPr>
        <w:pStyle w:val="a6"/>
        <w:framePr w:w="6346" w:h="10274" w:hRule="exact" w:wrap="around" w:vAnchor="page" w:hAnchor="page" w:x="2792" w:y="3142"/>
        <w:shd w:val="clear" w:color="auto" w:fill="auto"/>
        <w:spacing w:line="240" w:lineRule="exact"/>
        <w:ind w:right="20" w:firstLine="220"/>
      </w:pPr>
      <w:r>
        <w:rPr>
          <w:color w:val="000000"/>
        </w:rPr>
        <w:t>Приобрести представление о деятельности художника в теа</w:t>
      </w:r>
      <w:r>
        <w:rPr>
          <w:color w:val="000000"/>
        </w:rPr>
        <w:softHyphen/>
        <w:t>тре.</w:t>
      </w:r>
    </w:p>
    <w:p w:rsidR="00D45411" w:rsidRDefault="00D45411">
      <w:pPr>
        <w:pStyle w:val="a6"/>
        <w:framePr w:w="6346" w:h="10274" w:hRule="exact" w:wrap="around" w:vAnchor="page" w:hAnchor="page" w:x="2792" w:y="3142"/>
        <w:shd w:val="clear" w:color="auto" w:fill="auto"/>
        <w:spacing w:line="240" w:lineRule="exact"/>
        <w:ind w:right="20" w:firstLine="220"/>
      </w:pPr>
      <w:r>
        <w:rPr>
          <w:color w:val="000000"/>
        </w:rPr>
        <w:t>Создать красками эскиз занавеса или эскиз декораций к вы</w:t>
      </w:r>
      <w:r>
        <w:rPr>
          <w:color w:val="000000"/>
        </w:rPr>
        <w:softHyphen/>
        <w:t>бранному сюжету.</w:t>
      </w:r>
    </w:p>
    <w:p w:rsidR="00D45411" w:rsidRDefault="00D45411">
      <w:pPr>
        <w:pStyle w:val="a6"/>
        <w:framePr w:w="6346" w:h="10274" w:hRule="exact" w:wrap="around" w:vAnchor="page" w:hAnchor="page" w:x="2792" w:y="3142"/>
        <w:shd w:val="clear" w:color="auto" w:fill="auto"/>
        <w:spacing w:line="240" w:lineRule="exact"/>
        <w:ind w:right="20" w:firstLine="220"/>
      </w:pPr>
      <w:r>
        <w:rPr>
          <w:color w:val="000000"/>
        </w:rPr>
        <w:t>Познакомиться с работой художников по оформлению празд</w:t>
      </w:r>
      <w:r>
        <w:rPr>
          <w:color w:val="000000"/>
        </w:rPr>
        <w:softHyphen/>
        <w:t>ников.</w:t>
      </w:r>
    </w:p>
    <w:p w:rsidR="00D45411" w:rsidRDefault="00D45411">
      <w:pPr>
        <w:pStyle w:val="a6"/>
        <w:framePr w:w="6346" w:h="10274" w:hRule="exact" w:wrap="around" w:vAnchor="page" w:hAnchor="page" w:x="2792" w:y="3142"/>
        <w:shd w:val="clear" w:color="auto" w:fill="auto"/>
        <w:spacing w:after="168" w:line="240" w:lineRule="exact"/>
        <w:ind w:right="20" w:firstLine="220"/>
      </w:pPr>
      <w:r>
        <w:rPr>
          <w:color w:val="000000"/>
        </w:rPr>
        <w:t>Выполнить тематическую композицию «Праздник в городе» на основе наблюдений, по памяти и по представлению.</w:t>
      </w:r>
    </w:p>
    <w:p w:rsidR="00D45411" w:rsidRDefault="00D45411">
      <w:pPr>
        <w:pStyle w:val="33"/>
        <w:framePr w:w="6346" w:h="10274" w:hRule="exact" w:wrap="around" w:vAnchor="page" w:hAnchor="page" w:x="2792" w:y="3142"/>
        <w:shd w:val="clear" w:color="auto" w:fill="auto"/>
        <w:spacing w:after="31" w:line="180" w:lineRule="exact"/>
        <w:jc w:val="left"/>
      </w:pPr>
      <w:bookmarkStart w:id="321" w:name="bookmark322"/>
      <w:r>
        <w:rPr>
          <w:rStyle w:val="30pt3"/>
          <w:color w:val="000000"/>
        </w:rPr>
        <w:t>Модуль «Скульптура»</w:t>
      </w:r>
      <w:bookmarkEnd w:id="321"/>
    </w:p>
    <w:p w:rsidR="00D45411" w:rsidRDefault="00D45411">
      <w:pPr>
        <w:pStyle w:val="a6"/>
        <w:framePr w:w="6346" w:h="10274" w:hRule="exact" w:wrap="around" w:vAnchor="page" w:hAnchor="page" w:x="2792" w:y="3142"/>
        <w:shd w:val="clear" w:color="auto" w:fill="auto"/>
        <w:spacing w:line="240" w:lineRule="exact"/>
        <w:ind w:right="20" w:firstLine="220"/>
      </w:pPr>
      <w:r>
        <w:rPr>
          <w:color w:val="000000"/>
        </w:rPr>
        <w:t>Приобрести опыт творческой работы: лепка сказочного пер</w:t>
      </w:r>
      <w:r>
        <w:rPr>
          <w:color w:val="000000"/>
        </w:rPr>
        <w:softHyphen/>
        <w:t>сонажа на основе сюжета известной сказки (или создание этого персонажа в технике бумагопластики, по выбору учителя).</w:t>
      </w:r>
    </w:p>
    <w:p w:rsidR="00D45411" w:rsidRDefault="00D45411">
      <w:pPr>
        <w:pStyle w:val="a6"/>
        <w:framePr w:w="6346" w:h="10274" w:hRule="exact" w:wrap="around" w:vAnchor="page" w:hAnchor="page" w:x="2792" w:y="3142"/>
        <w:shd w:val="clear" w:color="auto" w:fill="auto"/>
        <w:spacing w:line="240" w:lineRule="exact"/>
        <w:ind w:right="20" w:firstLine="220"/>
      </w:pPr>
      <w:r>
        <w:rPr>
          <w:color w:val="000000"/>
        </w:rPr>
        <w:t>Учиться создавать игрушку из подручного нехудожественно</w:t>
      </w:r>
      <w:r>
        <w:rPr>
          <w:color w:val="000000"/>
        </w:rPr>
        <w:softHyphen/>
        <w:t>го материала путём добавления к ней необходимых деталей и тем самым «одушевления образа».</w:t>
      </w:r>
    </w:p>
    <w:p w:rsidR="00D45411" w:rsidRDefault="00D45411">
      <w:pPr>
        <w:pStyle w:val="a6"/>
        <w:framePr w:w="6346" w:h="10274" w:hRule="exact" w:wrap="around" w:vAnchor="page" w:hAnchor="page" w:x="2792" w:y="3142"/>
        <w:shd w:val="clear" w:color="auto" w:fill="auto"/>
        <w:spacing w:line="240" w:lineRule="exact"/>
        <w:ind w:right="20" w:firstLine="220"/>
      </w:pPr>
      <w:r>
        <w:rPr>
          <w:color w:val="000000"/>
        </w:rPr>
        <w:t>Узнавать о видах скульптуры: скульптурные памятники, парковая скульптура, мелкая пластика, рельеф (виды рельефа).</w:t>
      </w:r>
    </w:p>
    <w:p w:rsidR="00D45411" w:rsidRDefault="00D45411">
      <w:pPr>
        <w:pStyle w:val="a6"/>
        <w:framePr w:w="6346" w:h="10274" w:hRule="exact" w:wrap="around" w:vAnchor="page" w:hAnchor="page" w:x="2792" w:y="3142"/>
        <w:shd w:val="clear" w:color="auto" w:fill="auto"/>
        <w:spacing w:after="168" w:line="240" w:lineRule="exact"/>
        <w:ind w:firstLine="220"/>
      </w:pPr>
      <w:r>
        <w:rPr>
          <w:color w:val="000000"/>
        </w:rPr>
        <w:t>Приобретать опыт лепки эскиза парковой скульптуры.</w:t>
      </w:r>
    </w:p>
    <w:p w:rsidR="00D45411" w:rsidRDefault="00D45411">
      <w:pPr>
        <w:pStyle w:val="33"/>
        <w:framePr w:w="6346" w:h="10274" w:hRule="exact" w:wrap="around" w:vAnchor="page" w:hAnchor="page" w:x="2792" w:y="3142"/>
        <w:shd w:val="clear" w:color="auto" w:fill="auto"/>
        <w:spacing w:after="27" w:line="180" w:lineRule="exact"/>
        <w:jc w:val="left"/>
      </w:pPr>
      <w:bookmarkStart w:id="322" w:name="bookmark323"/>
      <w:r>
        <w:rPr>
          <w:rStyle w:val="30pt3"/>
          <w:color w:val="000000"/>
        </w:rPr>
        <w:t>Модуль «Декоративно-прикладное искусство»</w:t>
      </w:r>
      <w:bookmarkEnd w:id="322"/>
    </w:p>
    <w:p w:rsidR="00D45411" w:rsidRDefault="00D45411">
      <w:pPr>
        <w:pStyle w:val="a6"/>
        <w:framePr w:w="6346" w:h="10274" w:hRule="exact" w:wrap="around" w:vAnchor="page" w:hAnchor="page" w:x="2792" w:y="3142"/>
        <w:shd w:val="clear" w:color="auto" w:fill="auto"/>
        <w:spacing w:line="245" w:lineRule="exact"/>
        <w:ind w:right="20" w:firstLine="220"/>
      </w:pPr>
      <w:r>
        <w:rPr>
          <w:color w:val="000000"/>
        </w:rPr>
        <w:t>Узнавать о создании глиняной и деревянной посуды: народ</w:t>
      </w:r>
      <w:r>
        <w:rPr>
          <w:color w:val="000000"/>
        </w:rPr>
        <w:softHyphen/>
        <w:t>ные художественные промыслы Гжель и Хохлома.</w:t>
      </w:r>
    </w:p>
    <w:p w:rsidR="00D45411" w:rsidRDefault="00D45411">
      <w:pPr>
        <w:pStyle w:val="a5"/>
        <w:framePr w:wrap="around" w:vAnchor="page" w:hAnchor="page" w:x="2768" w:y="13592"/>
        <w:shd w:val="clear" w:color="auto" w:fill="auto"/>
        <w:spacing w:line="130" w:lineRule="exact"/>
        <w:ind w:left="20"/>
      </w:pPr>
      <w:r>
        <w:rPr>
          <w:rStyle w:val="0pt3"/>
          <w:color w:val="000000"/>
        </w:rPr>
        <w:t>416</w:t>
      </w:r>
    </w:p>
    <w:p w:rsidR="00D45411" w:rsidRDefault="00D45411">
      <w:pPr>
        <w:pStyle w:val="a5"/>
        <w:framePr w:wrap="around" w:vAnchor="page" w:hAnchor="page" w:x="6809" w:y="13573"/>
        <w:shd w:val="clear" w:color="auto" w:fill="auto"/>
        <w:spacing w:line="130" w:lineRule="exact"/>
        <w:ind w:left="20"/>
      </w:pPr>
      <w:r>
        <w:rPr>
          <w:rStyle w:val="0pt3"/>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lastRenderedPageBreak/>
        <w:t>Знакомиться с приёмами исполнения традиционных орна</w:t>
      </w:r>
      <w:r>
        <w:rPr>
          <w:color w:val="000000"/>
        </w:rPr>
        <w:softHyphen/>
        <w:t>ментов, украшающих посуду Гжели и Хохломы; осваивать простые кистевые приёмы, свойственные этим промыслам; вы</w:t>
      </w:r>
      <w:r>
        <w:rPr>
          <w:color w:val="000000"/>
        </w:rPr>
        <w:softHyphen/>
        <w:t>полнить эскизы орнаментов, украшающих посуду (по мотивам выбранного художественного промысла).</w:t>
      </w: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Узнать о сетчатых видах орнаментов и их применении в ро</w:t>
      </w:r>
      <w:r>
        <w:rPr>
          <w:color w:val="000000"/>
        </w:rPr>
        <w:softHyphen/>
        <w:t>списи тканей, стен и др.; уметь рассуждать с опорой на зри</w:t>
      </w:r>
      <w:r>
        <w:rPr>
          <w:color w:val="000000"/>
        </w:rPr>
        <w:softHyphen/>
        <w:t>тельный материал о видах симметрии в сетчатом орнаменте.</w:t>
      </w: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Осваивать навыки создания орнаментов при помощи штам</w:t>
      </w:r>
      <w:r>
        <w:rPr>
          <w:color w:val="000000"/>
        </w:rPr>
        <w:softHyphen/>
        <w:t>пов и трафаретов.</w:t>
      </w:r>
    </w:p>
    <w:p w:rsidR="00D45411" w:rsidRDefault="00D45411">
      <w:pPr>
        <w:pStyle w:val="a6"/>
        <w:framePr w:w="6346" w:h="10277" w:hRule="exact" w:wrap="around" w:vAnchor="page" w:hAnchor="page" w:x="2792" w:y="3166"/>
        <w:shd w:val="clear" w:color="auto" w:fill="auto"/>
        <w:spacing w:after="168" w:line="240" w:lineRule="exact"/>
        <w:ind w:right="20" w:firstLine="220"/>
      </w:pPr>
      <w:r>
        <w:rPr>
          <w:color w:val="000000"/>
        </w:rPr>
        <w:t>Получить опыт создания композиции орнамента в квадрате (в качестве эскиза росписи женского платка).</w:t>
      </w:r>
    </w:p>
    <w:p w:rsidR="00D45411" w:rsidRDefault="00D45411">
      <w:pPr>
        <w:pStyle w:val="33"/>
        <w:framePr w:w="6346" w:h="10277" w:hRule="exact" w:wrap="around" w:vAnchor="page" w:hAnchor="page" w:x="2792" w:y="3166"/>
        <w:shd w:val="clear" w:color="auto" w:fill="auto"/>
        <w:spacing w:after="31" w:line="180" w:lineRule="exact"/>
        <w:jc w:val="left"/>
      </w:pPr>
      <w:bookmarkStart w:id="323" w:name="bookmark324"/>
      <w:r>
        <w:rPr>
          <w:rStyle w:val="30pt3"/>
          <w:color w:val="000000"/>
        </w:rPr>
        <w:t>Модуль «Архитектура»</w:t>
      </w:r>
      <w:bookmarkEnd w:id="323"/>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Выполнить зарисовки или творческие рисунки по памяти и по представлению на тему исторических памятников или архи</w:t>
      </w:r>
      <w:r>
        <w:rPr>
          <w:color w:val="000000"/>
        </w:rPr>
        <w:softHyphen/>
        <w:t>тектурных достопримечательностей своего города.</w:t>
      </w: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Создать эскиз макета паркового пространства или участво</w:t>
      </w:r>
      <w:r>
        <w:rPr>
          <w:color w:val="000000"/>
        </w:rPr>
        <w:softHyphen/>
        <w:t>вать в коллективной работе по созданию такого макета.</w:t>
      </w: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Создать в виде рисунков или объёмных аппликаций из цвет</w:t>
      </w:r>
      <w:r>
        <w:rPr>
          <w:color w:val="000000"/>
        </w:rPr>
        <w:softHyphen/>
        <w:t>ной бумаги эскизы разнообразных малых архитектурных форм, наполняющих городское пространство.</w:t>
      </w: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Придумать и нарисовать (или выполнить в технике бумаго- пластики) транспортное средство.</w:t>
      </w:r>
    </w:p>
    <w:p w:rsidR="00D45411" w:rsidRDefault="00D45411">
      <w:pPr>
        <w:pStyle w:val="a6"/>
        <w:framePr w:w="6346" w:h="10277" w:hRule="exact" w:wrap="around" w:vAnchor="page" w:hAnchor="page" w:x="2792" w:y="3166"/>
        <w:shd w:val="clear" w:color="auto" w:fill="auto"/>
        <w:spacing w:after="168" w:line="240" w:lineRule="exact"/>
        <w:ind w:right="20" w:firstLine="220"/>
      </w:pPr>
      <w:r>
        <w:rPr>
          <w:color w:val="000000"/>
        </w:rPr>
        <w:t>Выполнить творческий рисунок — создать образ своего горо</w:t>
      </w:r>
      <w:r>
        <w:rPr>
          <w:color w:val="000000"/>
        </w:rPr>
        <w:softHyphen/>
        <w:t>да или села или участвовать в коллективной работе по созда</w:t>
      </w:r>
      <w:r>
        <w:rPr>
          <w:color w:val="000000"/>
        </w:rPr>
        <w:softHyphen/>
        <w:t>нию образа своего города или села (в виде коллажа).</w:t>
      </w:r>
    </w:p>
    <w:p w:rsidR="00D45411" w:rsidRDefault="00D45411">
      <w:pPr>
        <w:pStyle w:val="33"/>
        <w:framePr w:w="6346" w:h="10277" w:hRule="exact" w:wrap="around" w:vAnchor="page" w:hAnchor="page" w:x="2792" w:y="3166"/>
        <w:shd w:val="clear" w:color="auto" w:fill="auto"/>
        <w:spacing w:after="31" w:line="180" w:lineRule="exact"/>
        <w:jc w:val="left"/>
      </w:pPr>
      <w:bookmarkStart w:id="324" w:name="bookmark325"/>
      <w:r>
        <w:rPr>
          <w:rStyle w:val="30pt3"/>
          <w:color w:val="000000"/>
        </w:rPr>
        <w:t>Модуль «Восприятие произведений искусства»</w:t>
      </w:r>
      <w:bookmarkEnd w:id="324"/>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Рассматривать и обсуждать содержание работы художника, ценностно и эстетически относиться к иллюстрациям извест</w:t>
      </w:r>
      <w:r>
        <w:rPr>
          <w:color w:val="000000"/>
        </w:rPr>
        <w:softHyphen/>
        <w:t>ных отечественных художников детских книг, получая различ</w:t>
      </w:r>
      <w:r>
        <w:rPr>
          <w:color w:val="000000"/>
        </w:rPr>
        <w:softHyphen/>
        <w:t>ную визуально-образную информацию; знать имена несколь</w:t>
      </w:r>
      <w:r>
        <w:rPr>
          <w:color w:val="000000"/>
        </w:rPr>
        <w:softHyphen/>
        <w:t>ких художников детской книги.</w:t>
      </w:r>
    </w:p>
    <w:p w:rsidR="00D45411" w:rsidRDefault="00D45411">
      <w:pPr>
        <w:pStyle w:val="a6"/>
        <w:framePr w:w="6346" w:h="10277" w:hRule="exact" w:wrap="around" w:vAnchor="page" w:hAnchor="page" w:x="2792" w:y="3166"/>
        <w:shd w:val="clear" w:color="auto" w:fill="auto"/>
        <w:spacing w:line="240" w:lineRule="exact"/>
        <w:ind w:right="20" w:firstLine="220"/>
      </w:pPr>
      <w:r>
        <w:rPr>
          <w:color w:val="000000"/>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w:t>
      </w:r>
      <w:r>
        <w:rPr>
          <w:color w:val="000000"/>
        </w:rPr>
        <w:softHyphen/>
        <w:t>тический и эмоциональный опыт восприятия наиболее извест</w:t>
      </w:r>
      <w:r>
        <w:rPr>
          <w:color w:val="000000"/>
        </w:rPr>
        <w:softHyphen/>
        <w:t>ных памятников архитектуры Москвы и Санкт-Петербурга (для жителей регионов на основе фотографий, телепередач и вирту</w:t>
      </w:r>
      <w:r>
        <w:rPr>
          <w:color w:val="000000"/>
        </w:rPr>
        <w:softHyphen/>
        <w:t>альных путешествий), уметь обсуждать увиденные памятники.</w:t>
      </w:r>
    </w:p>
    <w:p w:rsidR="00D45411" w:rsidRDefault="00D45411">
      <w:pPr>
        <w:pStyle w:val="a5"/>
        <w:framePr w:wrap="around" w:vAnchor="page" w:hAnchor="page" w:x="2782" w:y="13611"/>
        <w:shd w:val="clear" w:color="auto" w:fill="auto"/>
        <w:spacing w:line="130" w:lineRule="exact"/>
        <w:ind w:left="20"/>
      </w:pPr>
      <w:r>
        <w:rPr>
          <w:rStyle w:val="0pt3"/>
          <w:color w:val="000000"/>
        </w:rPr>
        <w:t>ИЗОБРАЗИТЕЛЬНОЕ ИСКУССТВО. 1—4 классы</w:t>
      </w:r>
    </w:p>
    <w:p w:rsidR="00D45411" w:rsidRDefault="00D45411">
      <w:pPr>
        <w:pStyle w:val="a5"/>
        <w:framePr w:wrap="around" w:vAnchor="page" w:hAnchor="page" w:x="8864" w:y="13616"/>
        <w:shd w:val="clear" w:color="auto" w:fill="auto"/>
        <w:spacing w:line="130" w:lineRule="exact"/>
        <w:ind w:left="20"/>
      </w:pPr>
      <w:r>
        <w:rPr>
          <w:rStyle w:val="0pt3"/>
          <w:color w:val="000000"/>
        </w:rPr>
        <w:t>417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82" w:hRule="exact" w:wrap="around" w:vAnchor="page" w:hAnchor="page" w:x="2792" w:y="3142"/>
        <w:shd w:val="clear" w:color="auto" w:fill="auto"/>
        <w:spacing w:line="240" w:lineRule="exact"/>
        <w:ind w:right="20" w:firstLine="220"/>
      </w:pPr>
      <w:r>
        <w:rPr>
          <w:color w:val="000000"/>
        </w:rPr>
        <w:lastRenderedPageBreak/>
        <w:t>Знать и уметь объяснять назначение основных видов про</w:t>
      </w:r>
      <w:r>
        <w:rPr>
          <w:color w:val="000000"/>
        </w:rPr>
        <w:softHyphen/>
        <w:t>странственных искусств: изобразительных видов искусства — живописи, графики, скульптуры; архитектуры, дизайна, деко</w:t>
      </w:r>
      <w:r>
        <w:rPr>
          <w:color w:val="000000"/>
        </w:rPr>
        <w:softHyphen/>
        <w:t>ративно-прикладных видов искусства, а также деятельности художника в кино, в театре, на празднике.</w:t>
      </w:r>
    </w:p>
    <w:p w:rsidR="00D45411" w:rsidRDefault="00D45411">
      <w:pPr>
        <w:pStyle w:val="a6"/>
        <w:framePr w:w="6346" w:h="10282" w:hRule="exact" w:wrap="around" w:vAnchor="page" w:hAnchor="page" w:x="2792" w:y="3142"/>
        <w:shd w:val="clear" w:color="auto" w:fill="auto"/>
        <w:spacing w:line="240" w:lineRule="exact"/>
        <w:ind w:right="20" w:firstLine="220"/>
      </w:pPr>
      <w:r>
        <w:rPr>
          <w:color w:val="000000"/>
        </w:rPr>
        <w:t>Знать и уметь называть основные жанры живописи, графики и скульптуры, определяемые предметом изображения.</w:t>
      </w:r>
    </w:p>
    <w:p w:rsidR="00D45411" w:rsidRDefault="00D45411">
      <w:pPr>
        <w:pStyle w:val="a6"/>
        <w:framePr w:w="6346" w:h="10282" w:hRule="exact" w:wrap="around" w:vAnchor="page" w:hAnchor="page" w:x="2792" w:y="3142"/>
        <w:shd w:val="clear" w:color="auto" w:fill="auto"/>
        <w:spacing w:line="240" w:lineRule="exact"/>
        <w:ind w:right="20" w:firstLine="220"/>
      </w:pPr>
      <w:r>
        <w:rPr>
          <w:color w:val="000000"/>
        </w:rPr>
        <w:t>Знать имена крупнейших отечественных художников-пейза- жистов: И. И. Шишкина, И. И. Левитана, А. К. Саврасова, В. Д. Поленова, А. И. Куинджи, И. К. Айвазовского и других (по выбору учителя), приобретать представления об их про</w:t>
      </w:r>
      <w:r>
        <w:rPr>
          <w:color w:val="000000"/>
        </w:rPr>
        <w:softHyphen/>
        <w:t>изведениях.</w:t>
      </w:r>
    </w:p>
    <w:p w:rsidR="00D45411" w:rsidRDefault="00D45411">
      <w:pPr>
        <w:pStyle w:val="a6"/>
        <w:framePr w:w="6346" w:h="10282" w:hRule="exact" w:wrap="around" w:vAnchor="page" w:hAnchor="page" w:x="2792" w:y="3142"/>
        <w:shd w:val="clear" w:color="auto" w:fill="auto"/>
        <w:spacing w:line="240" w:lineRule="exact"/>
        <w:ind w:right="20" w:firstLine="220"/>
      </w:pPr>
      <w:r>
        <w:rPr>
          <w:color w:val="000000"/>
        </w:rPr>
        <w:t>Осуществлять виртуальные интерактивные путешествия в художественные музеи, участвовать в исследовательских кве- стах, в обсуждении впечатлений от виртуальных путеше</w:t>
      </w:r>
      <w:r>
        <w:rPr>
          <w:color w:val="000000"/>
        </w:rPr>
        <w:softHyphen/>
        <w:t>ствий.</w:t>
      </w:r>
    </w:p>
    <w:p w:rsidR="00D45411" w:rsidRDefault="00D45411">
      <w:pPr>
        <w:pStyle w:val="a6"/>
        <w:framePr w:w="6346" w:h="10282" w:hRule="exact" w:wrap="around" w:vAnchor="page" w:hAnchor="page" w:x="2792" w:y="3142"/>
        <w:shd w:val="clear" w:color="auto" w:fill="auto"/>
        <w:spacing w:line="240" w:lineRule="exact"/>
        <w:ind w:right="20" w:firstLine="220"/>
      </w:pPr>
      <w:r>
        <w:rPr>
          <w:color w:val="000000"/>
        </w:rPr>
        <w:t>Знать имена крупнейших отечественных портретистов: В. И. Сурикова, И. Е. Репина, В. А. Серова и других (по вы</w:t>
      </w:r>
      <w:r>
        <w:rPr>
          <w:color w:val="000000"/>
        </w:rPr>
        <w:softHyphen/>
        <w:t>бору учителя), приобретать представления об их произведе</w:t>
      </w:r>
      <w:r>
        <w:rPr>
          <w:color w:val="000000"/>
        </w:rPr>
        <w:softHyphen/>
        <w:t>ниях.</w:t>
      </w:r>
    </w:p>
    <w:p w:rsidR="00D45411" w:rsidRDefault="00D45411">
      <w:pPr>
        <w:pStyle w:val="a6"/>
        <w:framePr w:w="6346" w:h="10282" w:hRule="exact" w:wrap="around" w:vAnchor="page" w:hAnchor="page" w:x="2792" w:y="3142"/>
        <w:shd w:val="clear" w:color="auto" w:fill="auto"/>
        <w:spacing w:line="240" w:lineRule="exact"/>
        <w:ind w:right="20" w:firstLine="220"/>
      </w:pPr>
      <w:r>
        <w:rPr>
          <w:color w:val="000000"/>
        </w:rPr>
        <w:t>Понимать значение музеев и называть, указывать, где нахо</w:t>
      </w:r>
      <w:r>
        <w:rPr>
          <w:color w:val="000000"/>
        </w:rPr>
        <w:softHyphen/>
        <w:t>дятся и чему посвящены их коллекции: Государственная Тре</w:t>
      </w:r>
      <w:r>
        <w:rPr>
          <w:color w:val="000000"/>
        </w:rPr>
        <w:softHyphen/>
        <w:t>тьяковская галерея, Государственный Эрмитаж, Государствен</w:t>
      </w:r>
      <w:r>
        <w:rPr>
          <w:color w:val="000000"/>
        </w:rPr>
        <w:softHyphen/>
        <w:t>ный Русский музей, Государственный музей изобразительных искусств имени А. С. Пушкина.</w:t>
      </w:r>
    </w:p>
    <w:p w:rsidR="00D45411" w:rsidRDefault="00D45411">
      <w:pPr>
        <w:pStyle w:val="a6"/>
        <w:framePr w:w="6346" w:h="10282" w:hRule="exact" w:wrap="around" w:vAnchor="page" w:hAnchor="page" w:x="2792" w:y="3142"/>
        <w:shd w:val="clear" w:color="auto" w:fill="auto"/>
        <w:spacing w:after="168" w:line="240" w:lineRule="exact"/>
        <w:ind w:right="20" w:firstLine="220"/>
      </w:pPr>
      <w:r>
        <w:rPr>
          <w:color w:val="000000"/>
        </w:rPr>
        <w:t>Знать, что в России много замечательных художественных музеев, иметь представление о коллекциях своих региональ</w:t>
      </w:r>
      <w:r>
        <w:rPr>
          <w:color w:val="000000"/>
        </w:rPr>
        <w:softHyphen/>
        <w:t>ных музеев.</w:t>
      </w:r>
    </w:p>
    <w:p w:rsidR="00D45411" w:rsidRDefault="00D45411">
      <w:pPr>
        <w:pStyle w:val="33"/>
        <w:framePr w:w="6346" w:h="10282" w:hRule="exact" w:wrap="around" w:vAnchor="page" w:hAnchor="page" w:x="2792" w:y="3142"/>
        <w:shd w:val="clear" w:color="auto" w:fill="auto"/>
        <w:spacing w:after="31" w:line="180" w:lineRule="exact"/>
        <w:jc w:val="left"/>
      </w:pPr>
      <w:bookmarkStart w:id="325" w:name="bookmark326"/>
      <w:r>
        <w:rPr>
          <w:rStyle w:val="30pt3"/>
          <w:color w:val="000000"/>
        </w:rPr>
        <w:t>Модуль «Азбука цифровой графики»</w:t>
      </w:r>
      <w:bookmarkEnd w:id="325"/>
    </w:p>
    <w:p w:rsidR="00D45411" w:rsidRDefault="00D45411">
      <w:pPr>
        <w:pStyle w:val="a6"/>
        <w:framePr w:w="6346" w:h="10282" w:hRule="exact" w:wrap="around" w:vAnchor="page" w:hAnchor="page" w:x="2792" w:y="3142"/>
        <w:shd w:val="clear" w:color="auto" w:fill="auto"/>
        <w:spacing w:line="240" w:lineRule="exact"/>
        <w:ind w:right="20" w:firstLine="220"/>
      </w:pPr>
      <w:r>
        <w:rPr>
          <w:color w:val="000000"/>
        </w:rPr>
        <w:t>Осваивать приёмы работы в графическом редакторе с лини</w:t>
      </w:r>
      <w:r>
        <w:rPr>
          <w:color w:val="000000"/>
        </w:rPr>
        <w:softHyphen/>
        <w:t>ями, геометрическими фигурами, инструментами традицион</w:t>
      </w:r>
      <w:r>
        <w:rPr>
          <w:color w:val="000000"/>
        </w:rPr>
        <w:softHyphen/>
        <w:t>ного рисования.</w:t>
      </w:r>
    </w:p>
    <w:p w:rsidR="00D45411" w:rsidRDefault="00D45411">
      <w:pPr>
        <w:pStyle w:val="a6"/>
        <w:framePr w:w="6346" w:h="10282" w:hRule="exact" w:wrap="around" w:vAnchor="page" w:hAnchor="page" w:x="2792" w:y="3142"/>
        <w:shd w:val="clear" w:color="auto" w:fill="auto"/>
        <w:spacing w:line="240" w:lineRule="exact"/>
        <w:ind w:right="20" w:firstLine="220"/>
      </w:pPr>
      <w:r>
        <w:rPr>
          <w:color w:val="000000"/>
        </w:rPr>
        <w:t>Применять получаемые навыки для усвоения определённых учебных тем, например: исследования свойств ритма и постро</w:t>
      </w:r>
      <w:r>
        <w:rPr>
          <w:color w:val="000000"/>
        </w:rPr>
        <w:softHyphen/>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D45411" w:rsidRDefault="00D45411">
      <w:pPr>
        <w:pStyle w:val="a6"/>
        <w:framePr w:w="6346" w:h="10282" w:hRule="exact" w:wrap="around" w:vAnchor="page" w:hAnchor="page" w:x="2792" w:y="3142"/>
        <w:shd w:val="clear" w:color="auto" w:fill="auto"/>
        <w:spacing w:line="240" w:lineRule="exact"/>
        <w:ind w:right="20" w:firstLine="220"/>
      </w:pPr>
      <w:r>
        <w:rPr>
          <w:color w:val="000000"/>
        </w:rPr>
        <w:t>Осваивать с помощью создания схемы лица человека его кон</w:t>
      </w:r>
      <w:r>
        <w:rPr>
          <w:color w:val="000000"/>
        </w:rPr>
        <w:softHyphen/>
        <w:t>струкцию и пропорции; осваивать с помощью графического редактора схематическое изменение мимики лица.</w:t>
      </w:r>
    </w:p>
    <w:p w:rsidR="00D45411" w:rsidRDefault="00D45411">
      <w:pPr>
        <w:pStyle w:val="a5"/>
        <w:framePr w:wrap="around" w:vAnchor="page" w:hAnchor="page" w:x="2768" w:y="13592"/>
        <w:shd w:val="clear" w:color="auto" w:fill="auto"/>
        <w:spacing w:line="130" w:lineRule="exact"/>
        <w:ind w:left="20"/>
      </w:pPr>
      <w:r>
        <w:rPr>
          <w:rStyle w:val="0pt3"/>
          <w:color w:val="000000"/>
        </w:rPr>
        <w:t>418</w:t>
      </w:r>
    </w:p>
    <w:p w:rsidR="00D45411" w:rsidRDefault="00D45411">
      <w:pPr>
        <w:pStyle w:val="a5"/>
        <w:framePr w:wrap="around" w:vAnchor="page" w:hAnchor="page" w:x="6809" w:y="13573"/>
        <w:shd w:val="clear" w:color="auto" w:fill="auto"/>
        <w:spacing w:line="130" w:lineRule="exact"/>
        <w:ind w:left="20"/>
      </w:pPr>
      <w:r>
        <w:rPr>
          <w:rStyle w:val="0pt3"/>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lastRenderedPageBreak/>
        <w:t>Осваивать приёмы соединения шрифта и векторного изобра</w:t>
      </w:r>
      <w:r>
        <w:rPr>
          <w:color w:val="000000"/>
        </w:rPr>
        <w:softHyphen/>
        <w:t>жения при создании поздравительных открыток, афиши и др.</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 xml:space="preserve">Осваивать приёмы редактирования цифровых фотографий с помощью компьютерной программы </w:t>
      </w:r>
      <w:r>
        <w:rPr>
          <w:color w:val="000000"/>
          <w:lang w:val="en-US" w:eastAsia="en-US"/>
        </w:rPr>
        <w:t>Picture</w:t>
      </w:r>
      <w:r w:rsidRPr="000B5CC4">
        <w:rPr>
          <w:color w:val="000000"/>
          <w:lang w:eastAsia="en-US"/>
        </w:rPr>
        <w:t xml:space="preserve"> </w:t>
      </w:r>
      <w:r>
        <w:rPr>
          <w:color w:val="000000"/>
          <w:lang w:val="en-US" w:eastAsia="en-US"/>
        </w:rPr>
        <w:t>Manager</w:t>
      </w:r>
      <w:r w:rsidRPr="000B5CC4">
        <w:rPr>
          <w:color w:val="000000"/>
          <w:lang w:eastAsia="en-US"/>
        </w:rPr>
        <w:t xml:space="preserve"> </w:t>
      </w:r>
      <w:r>
        <w:rPr>
          <w:color w:val="000000"/>
        </w:rPr>
        <w:t>(или другой): изменение яркости, контраста и насыщенности цвета; обрезка изображения, поворот, отражение.</w:t>
      </w:r>
    </w:p>
    <w:p w:rsidR="00D45411" w:rsidRDefault="00D45411">
      <w:pPr>
        <w:pStyle w:val="a6"/>
        <w:framePr w:w="6350" w:h="10258" w:hRule="exact" w:wrap="around" w:vAnchor="page" w:hAnchor="page" w:x="2789" w:y="3171"/>
        <w:shd w:val="clear" w:color="auto" w:fill="auto"/>
        <w:spacing w:after="184" w:line="240" w:lineRule="exact"/>
        <w:ind w:right="20" w:firstLine="220"/>
      </w:pPr>
      <w:r>
        <w:rPr>
          <w:color w:val="000000"/>
        </w:rPr>
        <w:t>Осуществлять виртуальные путешествия в отечественные ху</w:t>
      </w:r>
      <w:r>
        <w:rPr>
          <w:color w:val="000000"/>
        </w:rPr>
        <w:softHyphen/>
        <w:t>дожественные музеи и, возможно, знаменитые зарубежные ху</w:t>
      </w:r>
      <w:r>
        <w:rPr>
          <w:color w:val="000000"/>
        </w:rPr>
        <w:softHyphen/>
        <w:t>дожественные музеи на основе установок и квестов, предло</w:t>
      </w:r>
      <w:r>
        <w:rPr>
          <w:color w:val="000000"/>
        </w:rPr>
        <w:softHyphen/>
        <w:t>женных учителем.</w:t>
      </w:r>
    </w:p>
    <w:p w:rsidR="00D45411" w:rsidRDefault="00D45411">
      <w:pPr>
        <w:pStyle w:val="61"/>
        <w:framePr w:w="6350" w:h="10258" w:hRule="exact" w:wrap="around" w:vAnchor="page" w:hAnchor="page" w:x="2789" w:y="3171"/>
        <w:shd w:val="clear" w:color="auto" w:fill="auto"/>
        <w:spacing w:before="0" w:after="102" w:line="160" w:lineRule="exact"/>
      </w:pPr>
      <w:r>
        <w:rPr>
          <w:rStyle w:val="62"/>
          <w:color w:val="000000"/>
        </w:rPr>
        <w:t>4 КЛАСС</w:t>
      </w:r>
    </w:p>
    <w:p w:rsidR="00D45411" w:rsidRDefault="00D45411">
      <w:pPr>
        <w:pStyle w:val="33"/>
        <w:framePr w:w="6350" w:h="10258" w:hRule="exact" w:wrap="around" w:vAnchor="page" w:hAnchor="page" w:x="2789" w:y="3171"/>
        <w:shd w:val="clear" w:color="auto" w:fill="auto"/>
        <w:spacing w:after="31" w:line="180" w:lineRule="exact"/>
        <w:jc w:val="left"/>
      </w:pPr>
      <w:bookmarkStart w:id="326" w:name="bookmark327"/>
      <w:r>
        <w:rPr>
          <w:rStyle w:val="30pt3"/>
          <w:color w:val="000000"/>
        </w:rPr>
        <w:t>Модуль «Графика»</w:t>
      </w:r>
      <w:bookmarkEnd w:id="326"/>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Осваивать правила линейной и воздушной перспективы и применять их в своей практической творческой деятельности.</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Изучать основные пропорции фигуры человека, пропорцио</w:t>
      </w:r>
      <w:r>
        <w:rPr>
          <w:color w:val="000000"/>
        </w:rPr>
        <w:softHyphen/>
        <w:t>нальные отношения отдельных частей фигуры и учиться при</w:t>
      </w:r>
      <w:r>
        <w:rPr>
          <w:color w:val="000000"/>
        </w:rPr>
        <w:softHyphen/>
        <w:t>менять эти знания в своих рисунках.</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Приобретать представление о традиционных одеждах разных народов и представление о красоте человека в разных культу</w:t>
      </w:r>
      <w:r>
        <w:rPr>
          <w:color w:val="000000"/>
        </w:rPr>
        <w:softHyphen/>
        <w:t>рах; применять эти знания в изображении персонажей сказаний и легенд или просто представителей народов разных культур.</w:t>
      </w:r>
    </w:p>
    <w:p w:rsidR="00D45411" w:rsidRDefault="00D45411">
      <w:pPr>
        <w:pStyle w:val="a6"/>
        <w:framePr w:w="6350" w:h="10258" w:hRule="exact" w:wrap="around" w:vAnchor="page" w:hAnchor="page" w:x="2789" w:y="3171"/>
        <w:shd w:val="clear" w:color="auto" w:fill="auto"/>
        <w:spacing w:after="168" w:line="240" w:lineRule="exact"/>
        <w:ind w:right="20" w:firstLine="220"/>
      </w:pPr>
      <w:r>
        <w:rPr>
          <w:color w:val="000000"/>
        </w:rPr>
        <w:t>Создавать зарисовки памятников отечественной и мировой архитектуры.</w:t>
      </w:r>
    </w:p>
    <w:p w:rsidR="00D45411" w:rsidRDefault="00D45411">
      <w:pPr>
        <w:pStyle w:val="33"/>
        <w:framePr w:w="6350" w:h="10258" w:hRule="exact" w:wrap="around" w:vAnchor="page" w:hAnchor="page" w:x="2789" w:y="3171"/>
        <w:shd w:val="clear" w:color="auto" w:fill="auto"/>
        <w:spacing w:after="31" w:line="180" w:lineRule="exact"/>
        <w:jc w:val="left"/>
      </w:pPr>
      <w:bookmarkStart w:id="327" w:name="bookmark328"/>
      <w:r>
        <w:rPr>
          <w:rStyle w:val="30pt3"/>
          <w:color w:val="000000"/>
        </w:rPr>
        <w:t>Модуль «Живопись»</w:t>
      </w:r>
      <w:bookmarkEnd w:id="327"/>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Выполнять живописное изображение пейзажей разных кли</w:t>
      </w:r>
      <w:r>
        <w:rPr>
          <w:color w:val="000000"/>
        </w:rPr>
        <w:softHyphen/>
        <w:t>матических зон (пейзаж гор, пейзаж степной или пустынной зоны, пейзаж, типичный для среднерусской природы).</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Передавать в изображении народные представления о красо</w:t>
      </w:r>
      <w:r>
        <w:rPr>
          <w:color w:val="000000"/>
        </w:rPr>
        <w:softHyphen/>
        <w:t>те человека, создавать образ женщины в русском народном ко</w:t>
      </w:r>
      <w:r>
        <w:rPr>
          <w:color w:val="000000"/>
        </w:rPr>
        <w:softHyphen/>
        <w:t>стюме и образ мужчины в народном костюме.</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Приобретать опыт создания портретов женских и мужских, портрета пожилого человека, детского портрета или автопор</w:t>
      </w:r>
      <w:r>
        <w:rPr>
          <w:color w:val="000000"/>
        </w:rPr>
        <w:softHyphen/>
        <w:t>трета, портрета персонажа (по представлению из выбранной культурной эпохи).</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Создавать двойной портрет (например, портрет матери и ре</w:t>
      </w:r>
      <w:r>
        <w:rPr>
          <w:color w:val="000000"/>
        </w:rPr>
        <w:softHyphen/>
        <w:t>бёнка).</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Приобретать опыт создания композиции на тему «Древнерус</w:t>
      </w:r>
      <w:r>
        <w:rPr>
          <w:color w:val="000000"/>
        </w:rPr>
        <w:softHyphen/>
        <w:t>ский город».</w:t>
      </w:r>
    </w:p>
    <w:p w:rsidR="00D45411" w:rsidRDefault="00D45411">
      <w:pPr>
        <w:pStyle w:val="a6"/>
        <w:framePr w:w="6350" w:h="10258" w:hRule="exact" w:wrap="around" w:vAnchor="page" w:hAnchor="page" w:x="2789" w:y="3171"/>
        <w:shd w:val="clear" w:color="auto" w:fill="auto"/>
        <w:spacing w:line="240" w:lineRule="exact"/>
        <w:ind w:right="20" w:firstLine="220"/>
      </w:pPr>
      <w:r>
        <w:rPr>
          <w:color w:val="000000"/>
        </w:rPr>
        <w:t>Участвовать в коллективной творческой работе по созданию композиционного панно (аппликации из индивидуальных ри</w:t>
      </w:r>
      <w:r>
        <w:rPr>
          <w:color w:val="000000"/>
        </w:rPr>
        <w:softHyphen/>
      </w:r>
    </w:p>
    <w:p w:rsidR="00D45411" w:rsidRDefault="00D45411">
      <w:pPr>
        <w:pStyle w:val="a5"/>
        <w:framePr w:wrap="around" w:vAnchor="page" w:hAnchor="page" w:x="2780" w:y="13616"/>
        <w:shd w:val="clear" w:color="auto" w:fill="auto"/>
        <w:spacing w:line="130" w:lineRule="exact"/>
        <w:ind w:left="20"/>
      </w:pPr>
      <w:r>
        <w:rPr>
          <w:rStyle w:val="0pt3"/>
          <w:color w:val="000000"/>
        </w:rPr>
        <w:t>ИЗОБРАЗИТЕЛЬНОЕ ИСКУССТВО. 1—4 классы</w:t>
      </w:r>
    </w:p>
    <w:p w:rsidR="00D45411" w:rsidRDefault="00D45411">
      <w:pPr>
        <w:pStyle w:val="a5"/>
        <w:framePr w:wrap="around" w:vAnchor="page" w:hAnchor="page" w:x="8856" w:y="13621"/>
        <w:shd w:val="clear" w:color="auto" w:fill="auto"/>
        <w:spacing w:line="130" w:lineRule="exact"/>
        <w:ind w:left="20"/>
      </w:pPr>
      <w:r>
        <w:rPr>
          <w:rStyle w:val="0pt3"/>
          <w:color w:val="000000"/>
        </w:rPr>
        <w:t>419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73" w:hRule="exact" w:wrap="around" w:vAnchor="page" w:hAnchor="page" w:x="2789" w:y="3142"/>
        <w:shd w:val="clear" w:color="auto" w:fill="auto"/>
        <w:spacing w:after="168" w:line="240" w:lineRule="exact"/>
        <w:ind w:right="20" w:firstLine="0"/>
      </w:pPr>
      <w:r>
        <w:rPr>
          <w:color w:val="000000"/>
        </w:rPr>
        <w:lastRenderedPageBreak/>
        <w:t>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w:t>
      </w:r>
      <w:r>
        <w:rPr>
          <w:color w:val="000000"/>
        </w:rPr>
        <w:softHyphen/>
        <w:t>туры.</w:t>
      </w:r>
    </w:p>
    <w:p w:rsidR="00D45411" w:rsidRDefault="00D45411">
      <w:pPr>
        <w:pStyle w:val="33"/>
        <w:framePr w:w="6350" w:h="10273" w:hRule="exact" w:wrap="around" w:vAnchor="page" w:hAnchor="page" w:x="2789" w:y="3142"/>
        <w:shd w:val="clear" w:color="auto" w:fill="auto"/>
        <w:spacing w:after="31" w:line="180" w:lineRule="exact"/>
      </w:pPr>
      <w:bookmarkStart w:id="328" w:name="bookmark329"/>
      <w:r>
        <w:rPr>
          <w:rStyle w:val="30pt3"/>
          <w:color w:val="000000"/>
        </w:rPr>
        <w:t>Модуль «Скульптура»</w:t>
      </w:r>
      <w:bookmarkEnd w:id="328"/>
    </w:p>
    <w:p w:rsidR="00D45411" w:rsidRDefault="00D45411">
      <w:pPr>
        <w:pStyle w:val="a6"/>
        <w:framePr w:w="6350" w:h="10273" w:hRule="exact" w:wrap="around" w:vAnchor="page" w:hAnchor="page" w:x="2789" w:y="3142"/>
        <w:shd w:val="clear" w:color="auto" w:fill="auto"/>
        <w:spacing w:after="168" w:line="240" w:lineRule="exact"/>
        <w:ind w:right="20" w:firstLine="220"/>
      </w:pPr>
      <w:r>
        <w:rPr>
          <w:color w:val="000000"/>
        </w:rPr>
        <w:t>Лепка из пластилина эскиза памятника выбранному герою или участие в коллективной разработке проекта макета мемо</w:t>
      </w:r>
      <w:r>
        <w:rPr>
          <w:color w:val="000000"/>
        </w:rPr>
        <w:softHyphen/>
        <w:t>риального комплекса (работа выполняется после освоения со</w:t>
      </w:r>
      <w:r>
        <w:rPr>
          <w:color w:val="000000"/>
        </w:rPr>
        <w:softHyphen/>
        <w:t>бранного материала о мемориальных комплексах, существую</w:t>
      </w:r>
      <w:r>
        <w:rPr>
          <w:color w:val="000000"/>
        </w:rPr>
        <w:softHyphen/>
        <w:t>щих в нашей стране).</w:t>
      </w:r>
    </w:p>
    <w:p w:rsidR="00D45411" w:rsidRDefault="00D45411">
      <w:pPr>
        <w:pStyle w:val="33"/>
        <w:framePr w:w="6350" w:h="10273" w:hRule="exact" w:wrap="around" w:vAnchor="page" w:hAnchor="page" w:x="2789" w:y="3142"/>
        <w:shd w:val="clear" w:color="auto" w:fill="auto"/>
        <w:spacing w:after="31" w:line="180" w:lineRule="exact"/>
      </w:pPr>
      <w:bookmarkStart w:id="329" w:name="bookmark330"/>
      <w:r>
        <w:rPr>
          <w:rStyle w:val="30pt3"/>
          <w:color w:val="000000"/>
        </w:rPr>
        <w:t>Модуль «Декоративно-прикладное искусство»</w:t>
      </w:r>
      <w:bookmarkEnd w:id="329"/>
    </w:p>
    <w:p w:rsidR="00D45411" w:rsidRDefault="00D45411">
      <w:pPr>
        <w:pStyle w:val="a6"/>
        <w:framePr w:w="6350" w:h="10273" w:hRule="exact" w:wrap="around" w:vAnchor="page" w:hAnchor="page" w:x="2789" w:y="3142"/>
        <w:shd w:val="clear" w:color="auto" w:fill="auto"/>
        <w:spacing w:line="240" w:lineRule="exact"/>
        <w:ind w:right="20" w:firstLine="220"/>
      </w:pPr>
      <w:r>
        <w:rPr>
          <w:color w:val="000000"/>
        </w:rPr>
        <w:t>Исследовать и делать зарисовки особенностей, характерных для орнаментов разных народов или исторических эпох (осо</w:t>
      </w:r>
      <w:r>
        <w:rPr>
          <w:color w:val="000000"/>
        </w:rPr>
        <w:softHyphen/>
        <w:t>бенности символов и стилизованных мотивов); показать в ри</w:t>
      </w:r>
      <w:r>
        <w:rPr>
          <w:color w:val="000000"/>
        </w:rPr>
        <w:softHyphen/>
        <w:t>сунках традиции использования орнаментов в архитектуре, одежде, оформлении предметов быта у разных народов, в раз</w:t>
      </w:r>
      <w:r>
        <w:rPr>
          <w:color w:val="000000"/>
        </w:rPr>
        <w:softHyphen/>
        <w:t>ные эпохи.</w:t>
      </w:r>
    </w:p>
    <w:p w:rsidR="00D45411" w:rsidRDefault="00D45411">
      <w:pPr>
        <w:pStyle w:val="a6"/>
        <w:framePr w:w="6350" w:h="10273" w:hRule="exact" w:wrap="around" w:vAnchor="page" w:hAnchor="page" w:x="2789" w:y="3142"/>
        <w:shd w:val="clear" w:color="auto" w:fill="auto"/>
        <w:spacing w:line="240" w:lineRule="exact"/>
        <w:ind w:right="20" w:firstLine="220"/>
      </w:pPr>
      <w:r>
        <w:rPr>
          <w:color w:val="000000"/>
        </w:rPr>
        <w:t>Изучить и показать в практической творческой работе орна</w:t>
      </w:r>
      <w:r>
        <w:rPr>
          <w:color w:val="000000"/>
        </w:rPr>
        <w:softHyphen/>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D45411" w:rsidRDefault="00D45411">
      <w:pPr>
        <w:pStyle w:val="a6"/>
        <w:framePr w:w="6350" w:h="10273" w:hRule="exact" w:wrap="around" w:vAnchor="page" w:hAnchor="page" w:x="2789" w:y="3142"/>
        <w:shd w:val="clear" w:color="auto" w:fill="auto"/>
        <w:spacing w:line="240" w:lineRule="exact"/>
        <w:ind w:right="20" w:firstLine="220"/>
      </w:pPr>
      <w:r>
        <w:rPr>
          <w:color w:val="000000"/>
        </w:rPr>
        <w:t>Получить представления о красоте русского народного ко</w:t>
      </w:r>
      <w:r>
        <w:rPr>
          <w:color w:val="000000"/>
        </w:rPr>
        <w:softHyphen/>
        <w:t>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D45411" w:rsidRDefault="00D45411">
      <w:pPr>
        <w:pStyle w:val="a6"/>
        <w:framePr w:w="6350" w:h="10273" w:hRule="exact" w:wrap="around" w:vAnchor="page" w:hAnchor="page" w:x="2789" w:y="3142"/>
        <w:shd w:val="clear" w:color="auto" w:fill="auto"/>
        <w:spacing w:after="168" w:line="240" w:lineRule="exact"/>
        <w:ind w:right="20" w:firstLine="220"/>
      </w:pPr>
      <w:r>
        <w:rPr>
          <w:color w:val="000000"/>
        </w:rPr>
        <w:t>Познакомиться с женским и мужским костюмами в тради</w:t>
      </w:r>
      <w:r>
        <w:rPr>
          <w:color w:val="000000"/>
        </w:rPr>
        <w:softHyphen/>
        <w:t>циях разных народов, со своеобразием одежды в разных куль</w:t>
      </w:r>
      <w:r>
        <w:rPr>
          <w:color w:val="000000"/>
        </w:rPr>
        <w:softHyphen/>
        <w:t>турах и в разные эпохи.</w:t>
      </w:r>
    </w:p>
    <w:p w:rsidR="00D45411" w:rsidRDefault="00D45411">
      <w:pPr>
        <w:pStyle w:val="33"/>
        <w:framePr w:w="6350" w:h="10273" w:hRule="exact" w:wrap="around" w:vAnchor="page" w:hAnchor="page" w:x="2789" w:y="3142"/>
        <w:shd w:val="clear" w:color="auto" w:fill="auto"/>
        <w:spacing w:after="31" w:line="180" w:lineRule="exact"/>
      </w:pPr>
      <w:bookmarkStart w:id="330" w:name="bookmark331"/>
      <w:r>
        <w:rPr>
          <w:rStyle w:val="30pt3"/>
          <w:color w:val="000000"/>
        </w:rPr>
        <w:t>Модуль «Архитектура»</w:t>
      </w:r>
      <w:bookmarkEnd w:id="330"/>
    </w:p>
    <w:p w:rsidR="00D45411" w:rsidRDefault="00D45411">
      <w:pPr>
        <w:pStyle w:val="a6"/>
        <w:framePr w:w="6350" w:h="10273" w:hRule="exact" w:wrap="around" w:vAnchor="page" w:hAnchor="page" w:x="2789" w:y="3142"/>
        <w:shd w:val="clear" w:color="auto" w:fill="auto"/>
        <w:spacing w:line="240" w:lineRule="exact"/>
        <w:ind w:right="20" w:firstLine="220"/>
      </w:pPr>
      <w:r>
        <w:rPr>
          <w:color w:val="000000"/>
        </w:rPr>
        <w:t>Получить представление о конструкции традиционных жи</w:t>
      </w:r>
      <w:r>
        <w:rPr>
          <w:color w:val="000000"/>
        </w:rPr>
        <w:softHyphen/>
        <w:t>лищ у разных народов, об их связи с окружающей природой.</w:t>
      </w:r>
    </w:p>
    <w:p w:rsidR="00D45411" w:rsidRDefault="00D45411">
      <w:pPr>
        <w:pStyle w:val="a6"/>
        <w:framePr w:w="6350" w:h="10273" w:hRule="exact" w:wrap="around" w:vAnchor="page" w:hAnchor="page" w:x="2789" w:y="3142"/>
        <w:shd w:val="clear" w:color="auto" w:fill="auto"/>
        <w:spacing w:line="240" w:lineRule="exact"/>
        <w:ind w:right="20" w:firstLine="220"/>
      </w:pPr>
      <w:r>
        <w:rPr>
          <w:color w:val="000000"/>
        </w:rPr>
        <w:t>Познакомиться с конструкцией избы — традиционного дере</w:t>
      </w:r>
      <w:r>
        <w:rPr>
          <w:color w:val="000000"/>
        </w:rPr>
        <w:softHyphen/>
        <w:t>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w:t>
      </w:r>
      <w:r>
        <w:rPr>
          <w:color w:val="000000"/>
        </w:rPr>
        <w:softHyphen/>
        <w:t>нальным значением тех же деталей: единство красоты и пользы.</w:t>
      </w:r>
    </w:p>
    <w:p w:rsidR="00D45411" w:rsidRDefault="00D45411">
      <w:pPr>
        <w:pStyle w:val="a6"/>
        <w:framePr w:w="6350" w:h="10273" w:hRule="exact" w:wrap="around" w:vAnchor="page" w:hAnchor="page" w:x="2789" w:y="3142"/>
        <w:shd w:val="clear" w:color="auto" w:fill="auto"/>
        <w:spacing w:line="240" w:lineRule="exact"/>
        <w:ind w:right="20" w:firstLine="220"/>
      </w:pPr>
      <w:r>
        <w:rPr>
          <w:color w:val="000000"/>
        </w:rPr>
        <w:t>Иметь представления о конструктивных особенностях пере</w:t>
      </w:r>
      <w:r>
        <w:rPr>
          <w:color w:val="000000"/>
        </w:rPr>
        <w:softHyphen/>
        <w:t>носного жилища — юрты.</w:t>
      </w:r>
    </w:p>
    <w:p w:rsidR="00D45411" w:rsidRDefault="00D45411">
      <w:pPr>
        <w:pStyle w:val="a5"/>
        <w:framePr w:wrap="around" w:vAnchor="page" w:hAnchor="page" w:x="2765" w:y="13592"/>
        <w:shd w:val="clear" w:color="auto" w:fill="auto"/>
        <w:spacing w:line="130" w:lineRule="exact"/>
        <w:ind w:left="20"/>
      </w:pPr>
      <w:r>
        <w:rPr>
          <w:rStyle w:val="0pt3"/>
          <w:color w:val="000000"/>
        </w:rPr>
        <w:t>420</w:t>
      </w:r>
    </w:p>
    <w:p w:rsidR="00D45411" w:rsidRDefault="00D45411">
      <w:pPr>
        <w:pStyle w:val="a5"/>
        <w:framePr w:wrap="around" w:vAnchor="page" w:hAnchor="page" w:x="6807" w:y="13573"/>
        <w:shd w:val="clear" w:color="auto" w:fill="auto"/>
        <w:spacing w:line="130" w:lineRule="exact"/>
        <w:ind w:left="20"/>
      </w:pPr>
      <w:r>
        <w:rPr>
          <w:rStyle w:val="0pt3"/>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82" w:hRule="exact" w:wrap="around" w:vAnchor="page" w:hAnchor="page" w:x="2792" w:y="3162"/>
        <w:shd w:val="clear" w:color="auto" w:fill="auto"/>
        <w:spacing w:line="240" w:lineRule="exact"/>
        <w:ind w:right="20" w:firstLine="220"/>
      </w:pPr>
      <w:r>
        <w:rPr>
          <w:color w:val="000000"/>
        </w:rPr>
        <w:lastRenderedPageBreak/>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w:t>
      </w:r>
      <w:r>
        <w:rPr>
          <w:color w:val="000000"/>
        </w:rPr>
        <w:softHyphen/>
        <w:t>ных особенностях памятников русского деревянного зодчества.</w:t>
      </w:r>
    </w:p>
    <w:p w:rsidR="00D45411" w:rsidRDefault="00D45411">
      <w:pPr>
        <w:pStyle w:val="a6"/>
        <w:framePr w:w="6346" w:h="10282" w:hRule="exact" w:wrap="around" w:vAnchor="page" w:hAnchor="page" w:x="2792" w:y="3162"/>
        <w:shd w:val="clear" w:color="auto" w:fill="auto"/>
        <w:spacing w:line="240" w:lineRule="exact"/>
        <w:ind w:right="20" w:firstLine="220"/>
      </w:pPr>
      <w:r>
        <w:rPr>
          <w:color w:val="000000"/>
        </w:rPr>
        <w:t>Иметь представления об устройстве и красоте древнерусско</w:t>
      </w:r>
      <w:r>
        <w:rPr>
          <w:color w:val="000000"/>
        </w:rPr>
        <w:softHyphen/>
        <w:t>го города, его архитектурном устройстве и жизни в нём людей.</w:t>
      </w:r>
    </w:p>
    <w:p w:rsidR="00D45411" w:rsidRDefault="00D45411">
      <w:pPr>
        <w:pStyle w:val="a6"/>
        <w:framePr w:w="6346" w:h="10282" w:hRule="exact" w:wrap="around" w:vAnchor="page" w:hAnchor="page" w:x="2792" w:y="3162"/>
        <w:shd w:val="clear" w:color="auto" w:fill="auto"/>
        <w:spacing w:line="240" w:lineRule="exact"/>
        <w:ind w:right="20" w:firstLine="220"/>
      </w:pPr>
      <w:r>
        <w:rPr>
          <w:color w:val="000000"/>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D45411" w:rsidRDefault="00D45411">
      <w:pPr>
        <w:pStyle w:val="a6"/>
        <w:framePr w:w="6346" w:h="10282" w:hRule="exact" w:wrap="around" w:vAnchor="page" w:hAnchor="page" w:x="2792" w:y="3162"/>
        <w:shd w:val="clear" w:color="auto" w:fill="auto"/>
        <w:spacing w:line="240" w:lineRule="exact"/>
        <w:ind w:right="20" w:firstLine="220"/>
      </w:pPr>
      <w:r>
        <w:rPr>
          <w:color w:val="000000"/>
        </w:rPr>
        <w:t>Иметь представление об основных характерных чертах хра</w:t>
      </w:r>
      <w:r>
        <w:rPr>
          <w:color w:val="000000"/>
        </w:rPr>
        <w:softHyphen/>
        <w:t>мовых сооружений, характерных для разных культур: готиче</w:t>
      </w:r>
      <w:r>
        <w:rPr>
          <w:color w:val="000000"/>
        </w:rPr>
        <w:softHyphen/>
        <w:t>ский (романский) собор в европейских городах, буддийская пагода, мусульманская мечеть; уметь изображать их.</w:t>
      </w:r>
    </w:p>
    <w:p w:rsidR="00D45411" w:rsidRDefault="00D45411">
      <w:pPr>
        <w:pStyle w:val="a6"/>
        <w:framePr w:w="6346" w:h="10282" w:hRule="exact" w:wrap="around" w:vAnchor="page" w:hAnchor="page" w:x="2792" w:y="3162"/>
        <w:shd w:val="clear" w:color="auto" w:fill="auto"/>
        <w:spacing w:after="168" w:line="240" w:lineRule="exact"/>
        <w:ind w:right="20" w:firstLine="220"/>
      </w:pPr>
      <w:r>
        <w:rPr>
          <w:color w:val="000000"/>
        </w:rPr>
        <w:t>Понимать и уметь объяснять, в чём заключается значимость для современных людей сохранения архитектурных памятни</w:t>
      </w:r>
      <w:r>
        <w:rPr>
          <w:color w:val="000000"/>
        </w:rPr>
        <w:softHyphen/>
        <w:t>ков и исторического образа своей и мировой культуры.</w:t>
      </w:r>
    </w:p>
    <w:p w:rsidR="00D45411" w:rsidRDefault="00D45411">
      <w:pPr>
        <w:pStyle w:val="33"/>
        <w:framePr w:w="6346" w:h="10282" w:hRule="exact" w:wrap="around" w:vAnchor="page" w:hAnchor="page" w:x="2792" w:y="3162"/>
        <w:shd w:val="clear" w:color="auto" w:fill="auto"/>
        <w:spacing w:after="31" w:line="180" w:lineRule="exact"/>
      </w:pPr>
      <w:bookmarkStart w:id="331" w:name="bookmark332"/>
      <w:r>
        <w:rPr>
          <w:rStyle w:val="30pt3"/>
          <w:color w:val="000000"/>
        </w:rPr>
        <w:t>Модуль «Восприятие произведений искусства»</w:t>
      </w:r>
      <w:bookmarkEnd w:id="331"/>
    </w:p>
    <w:p w:rsidR="00D45411" w:rsidRDefault="00D45411">
      <w:pPr>
        <w:pStyle w:val="a6"/>
        <w:framePr w:w="6346" w:h="10282" w:hRule="exact" w:wrap="around" w:vAnchor="page" w:hAnchor="page" w:x="2792" w:y="3162"/>
        <w:shd w:val="clear" w:color="auto" w:fill="auto"/>
        <w:spacing w:line="240" w:lineRule="exact"/>
        <w:ind w:right="20" w:firstLine="220"/>
      </w:pPr>
      <w:r>
        <w:rPr>
          <w:color w:val="000000"/>
        </w:rPr>
        <w:t>Формировать восприятие произведений искусства на темы истории и традиций русской отечественной культуры (произве</w:t>
      </w:r>
      <w:r>
        <w:rPr>
          <w:color w:val="000000"/>
        </w:rPr>
        <w:softHyphen/>
        <w:t>дения В. М. Васнецова, А. М. Васнецова, Б. М. Кустодиева,</w:t>
      </w:r>
    </w:p>
    <w:p w:rsidR="00D45411" w:rsidRDefault="00D45411">
      <w:pPr>
        <w:pStyle w:val="a6"/>
        <w:framePr w:w="6346" w:h="10282" w:hRule="exact" w:wrap="around" w:vAnchor="page" w:hAnchor="page" w:x="2792" w:y="3162"/>
        <w:shd w:val="clear" w:color="auto" w:fill="auto"/>
        <w:tabs>
          <w:tab w:val="left" w:pos="327"/>
        </w:tabs>
        <w:spacing w:line="240" w:lineRule="exact"/>
        <w:ind w:right="20" w:firstLine="0"/>
      </w:pPr>
      <w:r>
        <w:rPr>
          <w:color w:val="000000"/>
        </w:rPr>
        <w:t>В.</w:t>
      </w:r>
      <w:r>
        <w:rPr>
          <w:color w:val="000000"/>
        </w:rPr>
        <w:tab/>
        <w:t>И. Сурикова, К. А. Коровина, А. Г. Венецианова, А. П. Рябуш- кина, И. Я. Билибина и других по выбору учителя).</w:t>
      </w:r>
    </w:p>
    <w:p w:rsidR="00D45411" w:rsidRDefault="00D45411">
      <w:pPr>
        <w:pStyle w:val="a6"/>
        <w:framePr w:w="6346" w:h="10282" w:hRule="exact" w:wrap="around" w:vAnchor="page" w:hAnchor="page" w:x="2792" w:y="3162"/>
        <w:shd w:val="clear" w:color="auto" w:fill="auto"/>
        <w:spacing w:line="240" w:lineRule="exact"/>
        <w:ind w:right="20" w:firstLine="220"/>
      </w:pPr>
      <w:r>
        <w:rPr>
          <w:color w:val="000000"/>
        </w:rPr>
        <w:t>Иметь образные представления о каменном древнерусском зодчестве (Московский Кремль, Новгородский детинец, Псков</w:t>
      </w:r>
      <w:r>
        <w:rPr>
          <w:color w:val="000000"/>
        </w:rPr>
        <w:softHyphen/>
        <w:t>ский кром, Казанский кремль и другие с учётом местных ар</w:t>
      </w:r>
      <w:r>
        <w:rPr>
          <w:color w:val="000000"/>
        </w:rPr>
        <w:softHyphen/>
        <w:t>хитектурных комплексов, в том числе монастырских), о па</w:t>
      </w:r>
      <w:r>
        <w:rPr>
          <w:color w:val="000000"/>
        </w:rPr>
        <w:softHyphen/>
        <w:t>мятниках русского деревянного зодчества (архитектурный комплекс на острове Кижи).</w:t>
      </w:r>
    </w:p>
    <w:p w:rsidR="00D45411" w:rsidRDefault="00D45411">
      <w:pPr>
        <w:pStyle w:val="a6"/>
        <w:framePr w:w="6346" w:h="10282" w:hRule="exact" w:wrap="around" w:vAnchor="page" w:hAnchor="page" w:x="2792" w:y="3162"/>
        <w:shd w:val="clear" w:color="auto" w:fill="auto"/>
        <w:spacing w:line="240" w:lineRule="exact"/>
        <w:ind w:right="20" w:firstLine="220"/>
      </w:pPr>
      <w:r>
        <w:rPr>
          <w:color w:val="000000"/>
        </w:rPr>
        <w:t>Узнавать соборы Московского Кремля, Софийский собор в Великом Новгороде, храм Покрова на Нерли.</w:t>
      </w:r>
    </w:p>
    <w:p w:rsidR="00D45411" w:rsidRDefault="00D45411">
      <w:pPr>
        <w:pStyle w:val="a6"/>
        <w:framePr w:w="6346" w:h="10282" w:hRule="exact" w:wrap="around" w:vAnchor="page" w:hAnchor="page" w:x="2792" w:y="3162"/>
        <w:shd w:val="clear" w:color="auto" w:fill="auto"/>
        <w:spacing w:line="240" w:lineRule="exact"/>
        <w:ind w:right="20" w:firstLine="220"/>
      </w:pPr>
      <w:r>
        <w:rPr>
          <w:color w:val="000000"/>
        </w:rPr>
        <w:t>Уметь называть и объяснять содержание памятника К. Ми</w:t>
      </w:r>
      <w:r>
        <w:rPr>
          <w:color w:val="000000"/>
        </w:rPr>
        <w:softHyphen/>
        <w:t>нину и Д. Пожарскому скульптора И. П. Мартоса в Москве.</w:t>
      </w:r>
    </w:p>
    <w:p w:rsidR="00D45411" w:rsidRDefault="00D45411">
      <w:pPr>
        <w:pStyle w:val="a6"/>
        <w:framePr w:w="6346" w:h="10282" w:hRule="exact" w:wrap="around" w:vAnchor="page" w:hAnchor="page" w:x="2792" w:y="3162"/>
        <w:shd w:val="clear" w:color="auto" w:fill="auto"/>
        <w:spacing w:line="240" w:lineRule="exact"/>
        <w:ind w:right="20" w:firstLine="220"/>
      </w:pPr>
      <w:r>
        <w:rPr>
          <w:color w:val="000000"/>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w:t>
      </w:r>
      <w:r>
        <w:rPr>
          <w:color w:val="000000"/>
        </w:rPr>
        <w:softHyphen/>
        <w:t>ском Трептов-парке; Пискарёвский мемориал в Санкт-Петер</w:t>
      </w:r>
      <w:r>
        <w:rPr>
          <w:color w:val="000000"/>
        </w:rPr>
        <w:softHyphen/>
        <w:t>бурге и другие по выбору учителя); знать о правилах поведения при посещении мемориальных памятников.</w:t>
      </w:r>
    </w:p>
    <w:p w:rsidR="00D45411" w:rsidRDefault="00D45411">
      <w:pPr>
        <w:pStyle w:val="a5"/>
        <w:framePr w:wrap="around" w:vAnchor="page" w:hAnchor="page" w:x="2782" w:y="13607"/>
        <w:shd w:val="clear" w:color="auto" w:fill="auto"/>
        <w:spacing w:line="130" w:lineRule="exact"/>
        <w:ind w:left="20"/>
      </w:pPr>
      <w:r>
        <w:rPr>
          <w:rStyle w:val="0pt3"/>
          <w:color w:val="000000"/>
        </w:rPr>
        <w:t>ИЗОБРАЗИТЕЛЬНОЕ ИСКУССТВО. 1—4 классы</w:t>
      </w:r>
    </w:p>
    <w:p w:rsidR="00D45411" w:rsidRDefault="00D45411">
      <w:pPr>
        <w:pStyle w:val="a5"/>
        <w:framePr w:wrap="around" w:vAnchor="page" w:hAnchor="page" w:x="8840" w:y="13611"/>
        <w:shd w:val="clear" w:color="auto" w:fill="auto"/>
        <w:spacing w:line="130" w:lineRule="exact"/>
        <w:ind w:left="20"/>
      </w:pPr>
      <w:r>
        <w:rPr>
          <w:rStyle w:val="0pt3"/>
          <w:color w:val="000000"/>
        </w:rPr>
        <w:t>421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3" w:hRule="exact" w:wrap="around" w:vAnchor="page" w:hAnchor="page" w:x="2792" w:y="3142"/>
        <w:shd w:val="clear" w:color="auto" w:fill="auto"/>
        <w:spacing w:line="240" w:lineRule="exact"/>
        <w:ind w:right="20" w:firstLine="220"/>
      </w:pPr>
      <w:r>
        <w:rPr>
          <w:color w:val="000000"/>
        </w:rPr>
        <w:lastRenderedPageBreak/>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w:t>
      </w:r>
      <w:r>
        <w:rPr>
          <w:color w:val="000000"/>
        </w:rPr>
        <w:softHyphen/>
        <w:t>ка; уметь обсуждать эти произведения.</w:t>
      </w:r>
    </w:p>
    <w:p w:rsidR="00D45411" w:rsidRDefault="00D45411">
      <w:pPr>
        <w:pStyle w:val="a6"/>
        <w:framePr w:w="6346" w:h="10253" w:hRule="exact" w:wrap="around" w:vAnchor="page" w:hAnchor="page" w:x="2792" w:y="3142"/>
        <w:shd w:val="clear" w:color="auto" w:fill="auto"/>
        <w:spacing w:line="240" w:lineRule="exact"/>
        <w:ind w:right="20" w:firstLine="220"/>
      </w:pPr>
      <w:r>
        <w:rPr>
          <w:color w:val="000000"/>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D45411" w:rsidRDefault="00D45411">
      <w:pPr>
        <w:pStyle w:val="a6"/>
        <w:framePr w:w="6346" w:h="10253" w:hRule="exact" w:wrap="around" w:vAnchor="page" w:hAnchor="page" w:x="2792" w:y="3142"/>
        <w:shd w:val="clear" w:color="auto" w:fill="auto"/>
        <w:spacing w:after="168" w:line="240" w:lineRule="exact"/>
        <w:ind w:right="20" w:firstLine="220"/>
      </w:pPr>
      <w:r>
        <w:rPr>
          <w:color w:val="000000"/>
        </w:rPr>
        <w:t>Приводить примеры произведений великих европейских ху</w:t>
      </w:r>
      <w:r>
        <w:rPr>
          <w:color w:val="000000"/>
        </w:rPr>
        <w:softHyphen/>
        <w:t>дожников: Леонардо да Винчи, Рафаэля, Рембрандта, Пикассо и других (по выбору учителя).</w:t>
      </w:r>
    </w:p>
    <w:p w:rsidR="00D45411" w:rsidRDefault="00D45411">
      <w:pPr>
        <w:pStyle w:val="33"/>
        <w:framePr w:w="6346" w:h="10253" w:hRule="exact" w:wrap="around" w:vAnchor="page" w:hAnchor="page" w:x="2792" w:y="3142"/>
        <w:shd w:val="clear" w:color="auto" w:fill="auto"/>
        <w:spacing w:after="31" w:line="180" w:lineRule="exact"/>
        <w:jc w:val="left"/>
      </w:pPr>
      <w:bookmarkStart w:id="332" w:name="bookmark333"/>
      <w:r>
        <w:rPr>
          <w:rStyle w:val="30pt3"/>
          <w:color w:val="000000"/>
        </w:rPr>
        <w:t>Модуль «Азбука цифровой графики»</w:t>
      </w:r>
      <w:bookmarkEnd w:id="332"/>
    </w:p>
    <w:p w:rsidR="00D45411" w:rsidRDefault="00D45411">
      <w:pPr>
        <w:pStyle w:val="a6"/>
        <w:framePr w:w="6346" w:h="10253" w:hRule="exact" w:wrap="around" w:vAnchor="page" w:hAnchor="page" w:x="2792" w:y="3142"/>
        <w:shd w:val="clear" w:color="auto" w:fill="auto"/>
        <w:spacing w:line="240" w:lineRule="exact"/>
        <w:ind w:right="20" w:firstLine="220"/>
      </w:pPr>
      <w:r>
        <w:rPr>
          <w:color w:val="000000"/>
        </w:rPr>
        <w:t>Осваивать правила линейной и воздушной перспективы с по</w:t>
      </w:r>
      <w:r>
        <w:rPr>
          <w:color w:val="000000"/>
        </w:rPr>
        <w:softHyphen/>
        <w:t>мощью графических изображений и их варьирования в ком</w:t>
      </w:r>
      <w:r>
        <w:rPr>
          <w:color w:val="000000"/>
        </w:rPr>
        <w:softHyphen/>
        <w:t xml:space="preserve">пьютерной программе </w:t>
      </w:r>
      <w:r>
        <w:rPr>
          <w:color w:val="000000"/>
          <w:lang w:val="en-US" w:eastAsia="en-US"/>
        </w:rPr>
        <w:t>Paint</w:t>
      </w:r>
      <w:r w:rsidRPr="000B5CC4">
        <w:rPr>
          <w:color w:val="000000"/>
          <w:lang w:eastAsia="en-US"/>
        </w:rPr>
        <w:t xml:space="preserve">: </w:t>
      </w:r>
      <w:r>
        <w:rPr>
          <w:color w:val="000000"/>
        </w:rPr>
        <w:t>изображение линии горизонта и точки схода, перспективных сокращений, цветовых и тональ</w:t>
      </w:r>
      <w:r>
        <w:rPr>
          <w:color w:val="000000"/>
        </w:rPr>
        <w:softHyphen/>
        <w:t>ных изменений.</w:t>
      </w:r>
    </w:p>
    <w:p w:rsidR="00D45411" w:rsidRDefault="00D45411">
      <w:pPr>
        <w:pStyle w:val="a6"/>
        <w:framePr w:w="6346" w:h="10253" w:hRule="exact" w:wrap="around" w:vAnchor="page" w:hAnchor="page" w:x="2792" w:y="3142"/>
        <w:shd w:val="clear" w:color="auto" w:fill="auto"/>
        <w:spacing w:line="240" w:lineRule="exact"/>
        <w:ind w:right="20" w:firstLine="220"/>
      </w:pPr>
      <w:r>
        <w:rPr>
          <w:color w:val="000000"/>
        </w:rPr>
        <w:t>Моделировать в графическом редакторе с помощью инстру</w:t>
      </w:r>
      <w:r>
        <w:rPr>
          <w:color w:val="000000"/>
        </w:rPr>
        <w:softHyphen/>
        <w:t>ментов геометрических фигур конструкцию традиционного крестьянского деревянного дома (избы) и различные варианты его устройства.</w:t>
      </w:r>
    </w:p>
    <w:p w:rsidR="00D45411" w:rsidRDefault="00D45411">
      <w:pPr>
        <w:pStyle w:val="a6"/>
        <w:framePr w:w="6346" w:h="10253" w:hRule="exact" w:wrap="around" w:vAnchor="page" w:hAnchor="page" w:x="2792" w:y="3142"/>
        <w:shd w:val="clear" w:color="auto" w:fill="auto"/>
        <w:spacing w:line="240" w:lineRule="exact"/>
        <w:ind w:right="20" w:firstLine="220"/>
      </w:pPr>
      <w:r>
        <w:rPr>
          <w:color w:val="000000"/>
        </w:rPr>
        <w:t>Использовать поисковую систему для знакомства с разными видами деревянного дома на основе избы и традициями и её украшений.</w:t>
      </w:r>
    </w:p>
    <w:p w:rsidR="00D45411" w:rsidRDefault="00D45411">
      <w:pPr>
        <w:pStyle w:val="a6"/>
        <w:framePr w:w="6346" w:h="10253" w:hRule="exact" w:wrap="around" w:vAnchor="page" w:hAnchor="page" w:x="2792" w:y="3142"/>
        <w:shd w:val="clear" w:color="auto" w:fill="auto"/>
        <w:spacing w:line="240" w:lineRule="exact"/>
        <w:ind w:right="20" w:firstLine="220"/>
      </w:pPr>
      <w:r>
        <w:rPr>
          <w:color w:val="000000"/>
        </w:rPr>
        <w:t>Осваивать строение юрты, моделируя её конструкцию в гра</w:t>
      </w:r>
      <w:r>
        <w:rPr>
          <w:color w:val="000000"/>
        </w:rPr>
        <w:softHyphen/>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D45411" w:rsidRDefault="00D45411">
      <w:pPr>
        <w:pStyle w:val="a6"/>
        <w:framePr w:w="6346" w:h="10253" w:hRule="exact" w:wrap="around" w:vAnchor="page" w:hAnchor="page" w:x="2792" w:y="3142"/>
        <w:shd w:val="clear" w:color="auto" w:fill="auto"/>
        <w:spacing w:line="240" w:lineRule="exact"/>
        <w:ind w:right="20" w:firstLine="220"/>
      </w:pPr>
      <w:r>
        <w:rPr>
          <w:color w:val="000000"/>
        </w:rPr>
        <w:t>Моделировать в графическом редакторе с помощью инстру</w:t>
      </w:r>
      <w:r>
        <w:rPr>
          <w:color w:val="000000"/>
        </w:rPr>
        <w:softHyphen/>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w:t>
      </w:r>
      <w:r>
        <w:rPr>
          <w:color w:val="000000"/>
        </w:rPr>
        <w:softHyphen/>
        <w:t>ский собор; пагода; мечеть).</w:t>
      </w:r>
    </w:p>
    <w:p w:rsidR="00D45411" w:rsidRDefault="00D45411">
      <w:pPr>
        <w:pStyle w:val="a6"/>
        <w:framePr w:w="6346" w:h="10253" w:hRule="exact" w:wrap="around" w:vAnchor="page" w:hAnchor="page" w:x="2792" w:y="3142"/>
        <w:shd w:val="clear" w:color="auto" w:fill="auto"/>
        <w:spacing w:line="240" w:lineRule="exact"/>
        <w:ind w:right="20" w:firstLine="220"/>
      </w:pPr>
      <w:r>
        <w:rPr>
          <w:color w:val="000000"/>
        </w:rPr>
        <w:t>Построить пропорции фигуры человека в графическом ре</w:t>
      </w:r>
      <w:r>
        <w:rPr>
          <w:color w:val="000000"/>
        </w:rPr>
        <w:softHyphen/>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D45411" w:rsidRDefault="00D45411">
      <w:pPr>
        <w:pStyle w:val="a6"/>
        <w:framePr w:w="6346" w:h="10253" w:hRule="exact" w:wrap="around" w:vAnchor="page" w:hAnchor="page" w:x="2792" w:y="3142"/>
        <w:shd w:val="clear" w:color="auto" w:fill="auto"/>
        <w:spacing w:line="240" w:lineRule="exact"/>
        <w:ind w:right="20" w:firstLine="220"/>
      </w:pPr>
      <w:r>
        <w:rPr>
          <w:color w:val="000000"/>
        </w:rPr>
        <w:t>Освоить анимацию простого повторяющегося движения изо</w:t>
      </w:r>
      <w:r>
        <w:rPr>
          <w:color w:val="000000"/>
        </w:rPr>
        <w:softHyphen/>
        <w:t xml:space="preserve">бражения в виртуальном редакторе </w:t>
      </w:r>
      <w:r>
        <w:rPr>
          <w:color w:val="000000"/>
          <w:lang w:val="en-US" w:eastAsia="en-US"/>
        </w:rPr>
        <w:t>GIF</w:t>
      </w:r>
      <w:r>
        <w:rPr>
          <w:color w:val="000000"/>
        </w:rPr>
        <w:t>-анимации.</w:t>
      </w:r>
    </w:p>
    <w:p w:rsidR="00D45411" w:rsidRDefault="00D45411">
      <w:pPr>
        <w:pStyle w:val="a5"/>
        <w:framePr w:wrap="around" w:vAnchor="page" w:hAnchor="page" w:x="2768" w:y="13592"/>
        <w:shd w:val="clear" w:color="auto" w:fill="auto"/>
        <w:spacing w:line="130" w:lineRule="exact"/>
        <w:ind w:left="20"/>
      </w:pPr>
      <w:r>
        <w:rPr>
          <w:rStyle w:val="0pt3"/>
          <w:color w:val="000000"/>
        </w:rPr>
        <w:t>422</w:t>
      </w:r>
    </w:p>
    <w:p w:rsidR="00D45411" w:rsidRDefault="00D45411">
      <w:pPr>
        <w:pStyle w:val="a5"/>
        <w:framePr w:wrap="around" w:vAnchor="page" w:hAnchor="page" w:x="6809" w:y="13573"/>
        <w:shd w:val="clear" w:color="auto" w:fill="auto"/>
        <w:spacing w:line="130" w:lineRule="exact"/>
        <w:ind w:left="20"/>
      </w:pPr>
      <w:r>
        <w:rPr>
          <w:rStyle w:val="0pt3"/>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2002" w:hRule="exact" w:wrap="around" w:vAnchor="page" w:hAnchor="page" w:x="2792" w:y="3171"/>
        <w:shd w:val="clear" w:color="auto" w:fill="auto"/>
        <w:spacing w:line="240" w:lineRule="exact"/>
        <w:ind w:right="20" w:firstLine="220"/>
      </w:pPr>
      <w:r>
        <w:rPr>
          <w:color w:val="000000"/>
        </w:rPr>
        <w:lastRenderedPageBreak/>
        <w:t>Освоить и проводить компьютерные презентации в програм</w:t>
      </w:r>
      <w:r>
        <w:rPr>
          <w:color w:val="000000"/>
        </w:rPr>
        <w:softHyphen/>
        <w:t xml:space="preserve">ме </w:t>
      </w:r>
      <w:r>
        <w:rPr>
          <w:color w:val="000000"/>
          <w:lang w:val="en-US" w:eastAsia="en-US"/>
        </w:rPr>
        <w:t>PowerPoint</w:t>
      </w:r>
      <w:r w:rsidRPr="000B5CC4">
        <w:rPr>
          <w:color w:val="000000"/>
          <w:lang w:eastAsia="en-US"/>
        </w:rPr>
        <w:t xml:space="preserve"> </w:t>
      </w:r>
      <w:r>
        <w:rPr>
          <w:color w:val="000000"/>
        </w:rPr>
        <w:t>по темам изучаемого материала, собирая в поис</w:t>
      </w:r>
      <w:r>
        <w:rPr>
          <w:color w:val="000000"/>
        </w:rPr>
        <w:softHyphen/>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D45411" w:rsidRDefault="00D45411">
      <w:pPr>
        <w:pStyle w:val="a6"/>
        <w:framePr w:w="6346" w:h="2002" w:hRule="exact" w:wrap="around" w:vAnchor="page" w:hAnchor="page" w:x="2792" w:y="3171"/>
        <w:shd w:val="clear" w:color="auto" w:fill="auto"/>
        <w:spacing w:line="240" w:lineRule="exact"/>
        <w:ind w:right="20" w:firstLine="220"/>
      </w:pPr>
      <w:r>
        <w:rPr>
          <w:color w:val="000000"/>
        </w:rPr>
        <w:t>Совершать виртуальные тематические путешествия по худо</w:t>
      </w:r>
      <w:r>
        <w:rPr>
          <w:color w:val="000000"/>
        </w:rPr>
        <w:softHyphen/>
        <w:t>жественным музеям мира.</w:t>
      </w:r>
    </w:p>
    <w:p w:rsidR="00D45411" w:rsidRDefault="00D45411">
      <w:pPr>
        <w:pStyle w:val="a5"/>
        <w:framePr w:wrap="around" w:vAnchor="page" w:hAnchor="page" w:x="2782" w:y="13616"/>
        <w:shd w:val="clear" w:color="auto" w:fill="auto"/>
        <w:spacing w:line="130" w:lineRule="exact"/>
        <w:ind w:left="20"/>
      </w:pPr>
      <w:r>
        <w:rPr>
          <w:rStyle w:val="0pt3"/>
          <w:color w:val="000000"/>
        </w:rPr>
        <w:t>ИЗОБРАЗИТЕЛЬНОЕ ИСКУССТВО. 1—4 классы</w:t>
      </w:r>
    </w:p>
    <w:p w:rsidR="00D45411" w:rsidRDefault="00D45411">
      <w:pPr>
        <w:pStyle w:val="a5"/>
        <w:framePr w:wrap="around" w:vAnchor="page" w:hAnchor="page" w:x="8840" w:y="13621"/>
        <w:shd w:val="clear" w:color="auto" w:fill="auto"/>
        <w:spacing w:line="130" w:lineRule="exact"/>
        <w:ind w:left="20"/>
      </w:pPr>
      <w:r>
        <w:rPr>
          <w:rStyle w:val="0pt3"/>
          <w:color w:val="000000"/>
        </w:rPr>
        <w:t>423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11"/>
        <w:framePr w:wrap="around" w:vAnchor="page" w:hAnchor="page" w:x="2781" w:y="3112"/>
        <w:shd w:val="clear" w:color="auto" w:fill="auto"/>
        <w:spacing w:after="0" w:line="180" w:lineRule="exact"/>
      </w:pPr>
      <w:r>
        <w:rPr>
          <w:rStyle w:val="112"/>
          <w:color w:val="000000"/>
        </w:rPr>
        <w:lastRenderedPageBreak/>
        <w:t>МУЗЫКА</w:t>
      </w:r>
    </w:p>
    <w:p w:rsidR="00D45411" w:rsidRDefault="00D45411">
      <w:pPr>
        <w:pStyle w:val="a6"/>
        <w:framePr w:w="6350" w:h="9783" w:hRule="exact" w:wrap="around" w:vAnchor="page" w:hAnchor="page" w:x="2781" w:y="3561"/>
        <w:shd w:val="clear" w:color="auto" w:fill="auto"/>
        <w:spacing w:after="340" w:line="230" w:lineRule="exact"/>
        <w:ind w:right="20" w:firstLine="220"/>
      </w:pPr>
      <w:r>
        <w:rPr>
          <w:color w:val="000000"/>
        </w:rPr>
        <w:t>Примерная рабочая программа по музыке на уровне началь</w:t>
      </w:r>
      <w:r>
        <w:rPr>
          <w:color w:val="000000"/>
        </w:rPr>
        <w:softHyphen/>
        <w:t>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w:t>
      </w:r>
      <w:r>
        <w:rPr>
          <w:color w:val="000000"/>
        </w:rPr>
        <w:softHyphen/>
        <w:t>ном стандарте начального общего образования, с учётом рас</w:t>
      </w:r>
      <w:r>
        <w:rPr>
          <w:color w:val="000000"/>
        </w:rPr>
        <w:softHyphen/>
        <w:t>пределённых по модулям проверяемых требований к результа</w:t>
      </w:r>
      <w:r>
        <w:rPr>
          <w:color w:val="000000"/>
        </w:rPr>
        <w:softHyphen/>
        <w:t>там освоения основной образовательной программы начального общего образования, а также на основе характеристики плани</w:t>
      </w:r>
      <w:r>
        <w:rPr>
          <w:color w:val="000000"/>
        </w:rPr>
        <w:softHyphen/>
        <w:t>руемых результатов духовно-нравственного развития, воспита</w:t>
      </w:r>
      <w:r>
        <w:rPr>
          <w:color w:val="000000"/>
        </w:rPr>
        <w:softHyphen/>
        <w:t>ния и социализации обучающихся, представленной в Пример</w:t>
      </w:r>
      <w:r>
        <w:rPr>
          <w:color w:val="000000"/>
        </w:rPr>
        <w:softHyphen/>
        <w:t>ной программе воспитания (одобрено решением ФУМО от 02.06.2020). Программа разработана с учётом актуальных це</w:t>
      </w:r>
      <w:r>
        <w:rPr>
          <w:color w:val="000000"/>
        </w:rPr>
        <w:softHyphen/>
        <w:t>лей и задач обучения и воспитания, развития обучающихся и условий, необходимых для достижения личностных, метапред- метных и предметных результатов при освоении предметной области «Искусство» (Музыка).</w:t>
      </w:r>
    </w:p>
    <w:p w:rsidR="00D45411" w:rsidRDefault="00D45411">
      <w:pPr>
        <w:pStyle w:val="111"/>
        <w:framePr w:w="6350" w:h="9783" w:hRule="exact" w:wrap="around" w:vAnchor="page" w:hAnchor="page" w:x="2781" w:y="3561"/>
        <w:shd w:val="clear" w:color="auto" w:fill="auto"/>
        <w:spacing w:after="170" w:line="180" w:lineRule="exact"/>
      </w:pPr>
      <w:r>
        <w:rPr>
          <w:rStyle w:val="112"/>
          <w:color w:val="000000"/>
        </w:rPr>
        <w:t>ПОЯСНИТЕЛЬНАЯ ЗАПИСКА</w:t>
      </w:r>
    </w:p>
    <w:p w:rsidR="00D45411" w:rsidRDefault="00D45411">
      <w:pPr>
        <w:pStyle w:val="421"/>
        <w:framePr w:w="6350" w:h="9783" w:hRule="exact" w:wrap="around" w:vAnchor="page" w:hAnchor="page" w:x="2781" w:y="3561"/>
        <w:shd w:val="clear" w:color="auto" w:fill="auto"/>
        <w:spacing w:before="0" w:after="43" w:line="160" w:lineRule="exact"/>
        <w:jc w:val="left"/>
      </w:pPr>
      <w:bookmarkStart w:id="333" w:name="bookmark334"/>
      <w:r>
        <w:rPr>
          <w:rStyle w:val="422"/>
          <w:color w:val="000000"/>
        </w:rPr>
        <w:t>ОБЩАЯ ХАРАКТЕРИСТИКА УЧЕБНОГО ПРЕДМЕТА «МУЗЫКА»</w:t>
      </w:r>
      <w:bookmarkEnd w:id="333"/>
    </w:p>
    <w:p w:rsidR="00D45411" w:rsidRDefault="00D45411">
      <w:pPr>
        <w:pStyle w:val="a6"/>
        <w:framePr w:w="6350" w:h="9783" w:hRule="exact" w:wrap="around" w:vAnchor="page" w:hAnchor="page" w:x="2781" w:y="3561"/>
        <w:shd w:val="clear" w:color="auto" w:fill="auto"/>
        <w:spacing w:line="230" w:lineRule="exact"/>
        <w:ind w:right="20" w:firstLine="220"/>
      </w:pPr>
      <w:r>
        <w:rPr>
          <w:color w:val="000000"/>
        </w:rPr>
        <w:t>Музыка является неотъемлемой частью культурного насле</w:t>
      </w:r>
      <w:r>
        <w:rPr>
          <w:color w:val="000000"/>
        </w:rPr>
        <w:softHyphen/>
        <w:t>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w:t>
      </w:r>
      <w:r>
        <w:rPr>
          <w:color w:val="000000"/>
        </w:rPr>
        <w:softHyphen/>
        <w:t>ного мировосприятия.</w:t>
      </w:r>
    </w:p>
    <w:p w:rsidR="00D45411" w:rsidRDefault="00D45411">
      <w:pPr>
        <w:pStyle w:val="a6"/>
        <w:framePr w:w="6350" w:h="9783" w:hRule="exact" w:wrap="around" w:vAnchor="page" w:hAnchor="page" w:x="2781" w:y="3561"/>
        <w:shd w:val="clear" w:color="auto" w:fill="auto"/>
        <w:spacing w:line="230" w:lineRule="exact"/>
        <w:ind w:right="20" w:firstLine="220"/>
      </w:pPr>
      <w:r>
        <w:rPr>
          <w:color w:val="000000"/>
        </w:rPr>
        <w:t>В течение периода начального общего музыкального образо</w:t>
      </w:r>
      <w:r>
        <w:rPr>
          <w:color w:val="000000"/>
        </w:rPr>
        <w:softHyphen/>
        <w:t>вания необходимо заложить основы будущей музыкальной культуры личности, сформировать представления о многообра</w:t>
      </w:r>
      <w:r>
        <w:rPr>
          <w:color w:val="000000"/>
        </w:rPr>
        <w:softHyphen/>
        <w:t>зии проявлений музыкального искусства в жизни современного человека и общества. Поэтому в содержании образования долж</w:t>
      </w:r>
      <w:r>
        <w:rPr>
          <w:color w:val="000000"/>
        </w:rPr>
        <w:softHyphen/>
        <w:t>ны быть представлены различные пласты музыкального искус</w:t>
      </w:r>
      <w:r>
        <w:rPr>
          <w:color w:val="000000"/>
        </w:rPr>
        <w:softHyphen/>
        <w:t>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w:t>
      </w:r>
      <w:r>
        <w:rPr>
          <w:color w:val="000000"/>
        </w:rPr>
        <w:softHyphen/>
        <w:t>тивной формой освоения музыкального искусства является практическое музицирование — пение, игра на доступных му</w:t>
      </w:r>
      <w:r>
        <w:rPr>
          <w:color w:val="000000"/>
        </w:rPr>
        <w:softHyphen/>
        <w:t>зыкальных инструментах, различные формы музыкального дви</w:t>
      </w:r>
      <w:r>
        <w:rPr>
          <w:color w:val="000000"/>
        </w:rPr>
        <w:softHyphen/>
        <w:t>жения. В ходе активной музыкальной деятельности происходит постепенное освоение элементов музыкального языка, понима</w:t>
      </w:r>
      <w:r>
        <w:rPr>
          <w:color w:val="000000"/>
        </w:rPr>
        <w:softHyphen/>
        <w:t>ние основных жанровых особенностей, принципов и форм раз</w:t>
      </w:r>
      <w:r>
        <w:rPr>
          <w:color w:val="000000"/>
        </w:rPr>
        <w:softHyphen/>
        <w:t>вития музыки.</w:t>
      </w:r>
    </w:p>
    <w:p w:rsidR="00D45411" w:rsidRDefault="00D45411">
      <w:pPr>
        <w:pStyle w:val="a5"/>
        <w:framePr w:wrap="around" w:vAnchor="page" w:hAnchor="page" w:x="2757" w:y="13518"/>
        <w:shd w:val="clear" w:color="auto" w:fill="auto"/>
        <w:spacing w:line="130" w:lineRule="exact"/>
        <w:ind w:left="20"/>
      </w:pPr>
      <w:r>
        <w:rPr>
          <w:rStyle w:val="0pt3"/>
          <w:color w:val="000000"/>
        </w:rPr>
        <w:t>424</w:t>
      </w:r>
    </w:p>
    <w:p w:rsidR="00D45411" w:rsidRDefault="00D45411">
      <w:pPr>
        <w:pStyle w:val="a5"/>
        <w:framePr w:wrap="around" w:vAnchor="page" w:hAnchor="page" w:x="6799" w:y="13499"/>
        <w:shd w:val="clear" w:color="auto" w:fill="auto"/>
        <w:spacing w:line="130" w:lineRule="exact"/>
        <w:ind w:left="20"/>
      </w:pPr>
      <w:r>
        <w:rPr>
          <w:rStyle w:val="0pt3"/>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6" w:hRule="exact" w:wrap="around" w:vAnchor="page" w:hAnchor="page" w:x="2781" w:y="3107"/>
        <w:shd w:val="clear" w:color="auto" w:fill="auto"/>
        <w:spacing w:line="230" w:lineRule="exact"/>
        <w:ind w:left="20" w:right="20" w:firstLine="220"/>
      </w:pPr>
      <w:r>
        <w:rPr>
          <w:color w:val="000000"/>
        </w:rPr>
        <w:lastRenderedPageBreak/>
        <w:t>Программа предусматривает знакомство обучающихся с не</w:t>
      </w:r>
      <w:r>
        <w:rPr>
          <w:color w:val="000000"/>
        </w:rPr>
        <w:softHyphen/>
        <w:t>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w:t>
      </w:r>
      <w:r>
        <w:rPr>
          <w:color w:val="000000"/>
        </w:rPr>
        <w:softHyphen/>
        <w:t>тельно более важным является формирование эстетических по</w:t>
      </w:r>
      <w:r>
        <w:rPr>
          <w:color w:val="000000"/>
        </w:rPr>
        <w:softHyphen/>
        <w:t>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w:t>
      </w:r>
      <w:r>
        <w:rPr>
          <w:color w:val="000000"/>
        </w:rPr>
        <w:softHyphen/>
        <w:t>емого смысла» (Б. В. Асафьев).</w:t>
      </w:r>
    </w:p>
    <w:p w:rsidR="00D45411" w:rsidRDefault="00D45411">
      <w:pPr>
        <w:pStyle w:val="a6"/>
        <w:framePr w:w="6350" w:h="10236" w:hRule="exact" w:wrap="around" w:vAnchor="page" w:hAnchor="page" w:x="2781" w:y="3107"/>
        <w:shd w:val="clear" w:color="auto" w:fill="auto"/>
        <w:spacing w:line="230" w:lineRule="exact"/>
        <w:ind w:left="20" w:right="20" w:firstLine="220"/>
      </w:pPr>
      <w:r>
        <w:rPr>
          <w:color w:val="000000"/>
        </w:rPr>
        <w:t>Свойственная музыкальному восприятию идентификация с лирическим героем произведения (В. В. Медушевский) явля</w:t>
      </w:r>
      <w:r>
        <w:rPr>
          <w:color w:val="000000"/>
        </w:rPr>
        <w:softHyphen/>
        <w:t>ется уникальным психологическим механизмом для формиро</w:t>
      </w:r>
      <w:r>
        <w:rPr>
          <w:color w:val="000000"/>
        </w:rPr>
        <w:softHyphen/>
        <w:t>вания мировоззрения ребёнка опосредованным недирективным путём. Поэтому ключевым моментом при составлении програм</w:t>
      </w:r>
      <w:r>
        <w:rPr>
          <w:color w:val="000000"/>
        </w:rPr>
        <w:softHyphen/>
        <w:t>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w:t>
      </w:r>
      <w:r>
        <w:rPr>
          <w:color w:val="000000"/>
        </w:rPr>
        <w:softHyphen/>
        <w:t>стей.</w:t>
      </w:r>
    </w:p>
    <w:p w:rsidR="00D45411" w:rsidRDefault="00D45411">
      <w:pPr>
        <w:pStyle w:val="a6"/>
        <w:framePr w:w="6350" w:h="10236" w:hRule="exact" w:wrap="around" w:vAnchor="page" w:hAnchor="page" w:x="2781" w:y="3107"/>
        <w:shd w:val="clear" w:color="auto" w:fill="auto"/>
        <w:spacing w:line="230" w:lineRule="exact"/>
        <w:ind w:left="20" w:right="20" w:firstLine="220"/>
      </w:pPr>
      <w:r>
        <w:rPr>
          <w:color w:val="000000"/>
        </w:rPr>
        <w:t>Одним из наиболее важных направлений музыкального вос</w:t>
      </w:r>
      <w:r>
        <w:rPr>
          <w:color w:val="000000"/>
        </w:rPr>
        <w:softHyphen/>
        <w:t>питания является развитие эмоционального интеллекта обу</w:t>
      </w:r>
      <w:r>
        <w:rPr>
          <w:color w:val="000000"/>
        </w:rPr>
        <w:softHyphen/>
        <w:t>чающихся. Через опыт чувственного восприятия и художе</w:t>
      </w:r>
      <w:r>
        <w:rPr>
          <w:color w:val="000000"/>
        </w:rPr>
        <w:softHyphen/>
        <w:t>ственного исполнения музыки формируется эмоциональная осознанность, рефлексивная установка личности в целом.</w:t>
      </w:r>
    </w:p>
    <w:p w:rsidR="00D45411" w:rsidRDefault="00D45411">
      <w:pPr>
        <w:pStyle w:val="a6"/>
        <w:framePr w:w="6350" w:h="10236" w:hRule="exact" w:wrap="around" w:vAnchor="page" w:hAnchor="page" w:x="2781" w:y="3107"/>
        <w:shd w:val="clear" w:color="auto" w:fill="auto"/>
        <w:spacing w:after="120" w:line="230" w:lineRule="exact"/>
        <w:ind w:left="20" w:right="20" w:firstLine="220"/>
      </w:pPr>
      <w:r>
        <w:rPr>
          <w:color w:val="000000"/>
        </w:rPr>
        <w:t>Особая роль в организации музыкальных занятий младших школьников принадлежит игровым формам деятельности, ко</w:t>
      </w:r>
      <w:r>
        <w:rPr>
          <w:color w:val="000000"/>
        </w:rPr>
        <w:softHyphen/>
        <w:t>торые рассматриваются как широкий спектр конкретных при</w:t>
      </w:r>
      <w:r>
        <w:rPr>
          <w:color w:val="000000"/>
        </w:rPr>
        <w:softHyphen/>
        <w:t>ёмов и методов, внутренне присущих самому искусству — от традиционных фольклорных игр и театрализованных пред</w:t>
      </w:r>
      <w:r>
        <w:rPr>
          <w:color w:val="000000"/>
        </w:rPr>
        <w:softHyphen/>
        <w:t>ставлений к звуковым импровизациям, направленным на осво</w:t>
      </w:r>
      <w:r>
        <w:rPr>
          <w:color w:val="000000"/>
        </w:rPr>
        <w:softHyphen/>
        <w:t>ение жанровых особенностей, элементов музыкального языка, композиционных принципов.</w:t>
      </w:r>
    </w:p>
    <w:p w:rsidR="00D45411" w:rsidRDefault="00D45411">
      <w:pPr>
        <w:pStyle w:val="a6"/>
        <w:framePr w:w="6350" w:h="10236" w:hRule="exact" w:wrap="around" w:vAnchor="page" w:hAnchor="page" w:x="2781" w:y="3107"/>
        <w:shd w:val="clear" w:color="auto" w:fill="auto"/>
        <w:spacing w:line="230" w:lineRule="exact"/>
        <w:ind w:left="20" w:right="20" w:firstLine="220"/>
      </w:pPr>
      <w:r>
        <w:rPr>
          <w:color w:val="000000"/>
        </w:rPr>
        <w:t>Примерная рабочая программа разработана с целью оказа</w:t>
      </w:r>
      <w:r>
        <w:rPr>
          <w:color w:val="000000"/>
        </w:rPr>
        <w:softHyphen/>
        <w:t>ния методической помощи учителю музыки в создании рабочей программы по учебному предмету «Музыка». Она позволит учителю:</w:t>
      </w:r>
    </w:p>
    <w:p w:rsidR="00D45411" w:rsidRDefault="00D45411">
      <w:pPr>
        <w:pStyle w:val="a6"/>
        <w:framePr w:w="6350" w:h="10236" w:hRule="exact" w:wrap="around" w:vAnchor="page" w:hAnchor="page" w:x="2781" w:y="3107"/>
        <w:numPr>
          <w:ilvl w:val="0"/>
          <w:numId w:val="68"/>
        </w:numPr>
        <w:shd w:val="clear" w:color="auto" w:fill="auto"/>
        <w:spacing w:line="230" w:lineRule="exact"/>
        <w:ind w:left="20" w:right="20" w:firstLine="220"/>
      </w:pPr>
      <w:r>
        <w:rPr>
          <w:color w:val="000000"/>
        </w:rPr>
        <w:t xml:space="preserve"> реализовать в процессе преподавания музыки современ</w:t>
      </w:r>
      <w:r>
        <w:rPr>
          <w:color w:val="000000"/>
        </w:rPr>
        <w:softHyphen/>
        <w:t>ные подходы к формированию личностных, метапредметных и предметных результатов обучения, сформулированных в Феде</w:t>
      </w:r>
      <w:r>
        <w:rPr>
          <w:color w:val="000000"/>
        </w:rPr>
        <w:softHyphen/>
        <w:t>ральном государственном образовательном стандарте основно</w:t>
      </w:r>
      <w:r>
        <w:rPr>
          <w:color w:val="000000"/>
        </w:rPr>
        <w:softHyphen/>
        <w:t>го общего образования;</w:t>
      </w:r>
    </w:p>
    <w:p w:rsidR="00D45411" w:rsidRDefault="00D45411">
      <w:pPr>
        <w:pStyle w:val="a6"/>
        <w:framePr w:w="6350" w:h="10236" w:hRule="exact" w:wrap="around" w:vAnchor="page" w:hAnchor="page" w:x="2781" w:y="3107"/>
        <w:numPr>
          <w:ilvl w:val="0"/>
          <w:numId w:val="68"/>
        </w:numPr>
        <w:shd w:val="clear" w:color="auto" w:fill="auto"/>
        <w:spacing w:line="230" w:lineRule="exact"/>
        <w:ind w:left="20" w:right="20" w:firstLine="220"/>
      </w:pPr>
      <w:r>
        <w:rPr>
          <w:color w:val="000000"/>
        </w:rPr>
        <w:t xml:space="preserve"> определить и структурировать планируемые результаты обучения и содержание учебного предмета «Музыка» по годам</w:t>
      </w:r>
    </w:p>
    <w:p w:rsidR="00D45411" w:rsidRDefault="00D45411">
      <w:pPr>
        <w:pStyle w:val="a5"/>
        <w:framePr w:wrap="around" w:vAnchor="page" w:hAnchor="page" w:x="2771" w:y="13513"/>
        <w:shd w:val="clear" w:color="auto" w:fill="auto"/>
        <w:spacing w:line="130" w:lineRule="exact"/>
        <w:ind w:left="20"/>
      </w:pPr>
      <w:r>
        <w:rPr>
          <w:rStyle w:val="0pt3"/>
          <w:color w:val="000000"/>
        </w:rPr>
        <w:t>МУЗЫКА. 1—4 классы</w:t>
      </w:r>
    </w:p>
    <w:p w:rsidR="00D45411" w:rsidRDefault="00D45411">
      <w:pPr>
        <w:pStyle w:val="a5"/>
        <w:framePr w:wrap="around" w:vAnchor="page" w:hAnchor="page" w:x="8834" w:y="13518"/>
        <w:shd w:val="clear" w:color="auto" w:fill="auto"/>
        <w:spacing w:line="130" w:lineRule="exact"/>
        <w:ind w:left="20"/>
      </w:pPr>
      <w:r>
        <w:rPr>
          <w:rStyle w:val="0pt3"/>
          <w:color w:val="000000"/>
        </w:rPr>
        <w:t>425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3" w:hRule="exact" w:wrap="around" w:vAnchor="page" w:hAnchor="page" w:x="2783" w:y="3107"/>
        <w:shd w:val="clear" w:color="auto" w:fill="auto"/>
        <w:tabs>
          <w:tab w:val="left" w:pos="2611"/>
        </w:tabs>
        <w:spacing w:line="235" w:lineRule="exact"/>
        <w:ind w:right="20" w:firstLine="0"/>
      </w:pPr>
      <w:r>
        <w:rPr>
          <w:color w:val="000000"/>
        </w:rPr>
        <w:lastRenderedPageBreak/>
        <w:t>обучения в соответствии с ФГОС НОО (утв. приказом Мини</w:t>
      </w:r>
      <w:r>
        <w:rPr>
          <w:color w:val="000000"/>
        </w:rPr>
        <w:softHyphen/>
        <w:t>стерства образования и науки РФ от 17 декабря 2010 г. № 1897, с изменениями и дополнениями от 29 декабря 2014 г., 31 де</w:t>
      </w:r>
      <w:r>
        <w:rPr>
          <w:color w:val="000000"/>
        </w:rPr>
        <w:softHyphen/>
        <w:t>кабря 2015 г., 11 декабря 2020 г.); Примерной основной обра</w:t>
      </w:r>
      <w:r>
        <w:rPr>
          <w:color w:val="000000"/>
        </w:rPr>
        <w:softHyphen/>
        <w:t>зовательной программой основного общего образования (в ре</w:t>
      </w:r>
      <w:r>
        <w:rPr>
          <w:color w:val="000000"/>
        </w:rPr>
        <w:softHyphen/>
        <w:t>дакции протокола №</w:t>
      </w:r>
      <w:r>
        <w:rPr>
          <w:color w:val="000000"/>
        </w:rPr>
        <w:tab/>
        <w:t>1/20 от 04.02.2020 федерального</w:t>
      </w:r>
    </w:p>
    <w:p w:rsidR="00D45411" w:rsidRDefault="00D45411">
      <w:pPr>
        <w:pStyle w:val="a6"/>
        <w:framePr w:w="6346" w:h="10233" w:hRule="exact" w:wrap="around" w:vAnchor="page" w:hAnchor="page" w:x="2783" w:y="3107"/>
        <w:shd w:val="clear" w:color="auto" w:fill="auto"/>
        <w:spacing w:line="235" w:lineRule="exact"/>
        <w:ind w:right="20" w:firstLine="0"/>
      </w:pPr>
      <w:r>
        <w:rPr>
          <w:color w:val="000000"/>
        </w:rPr>
        <w:t>учебно-методического объединения по общему образованию); Примерной программой воспитания (одобрена решением феде</w:t>
      </w:r>
      <w:r>
        <w:rPr>
          <w:color w:val="000000"/>
        </w:rPr>
        <w:softHyphen/>
        <w:t>рального учебно-методического объединения по общему обра</w:t>
      </w:r>
      <w:r>
        <w:rPr>
          <w:color w:val="000000"/>
        </w:rPr>
        <w:softHyphen/>
        <w:t>зованию, протокол от 2 июня 2020 г. № 2/20);</w:t>
      </w:r>
    </w:p>
    <w:p w:rsidR="00D45411" w:rsidRDefault="00D45411">
      <w:pPr>
        <w:pStyle w:val="a6"/>
        <w:framePr w:w="6346" w:h="10233" w:hRule="exact" w:wrap="around" w:vAnchor="page" w:hAnchor="page" w:x="2783" w:y="3107"/>
        <w:shd w:val="clear" w:color="auto" w:fill="auto"/>
        <w:spacing w:after="180" w:line="235" w:lineRule="exact"/>
        <w:ind w:right="20" w:firstLine="220"/>
      </w:pPr>
      <w:r>
        <w:rPr>
          <w:color w:val="000000"/>
        </w:rPr>
        <w:t>3) разработать календарно-тематическое планирование с учё</w:t>
      </w:r>
      <w:r>
        <w:rPr>
          <w:color w:val="000000"/>
        </w:rPr>
        <w:softHyphen/>
        <w:t>том особенностей конкретного региона, образовательной орга</w:t>
      </w:r>
      <w:r>
        <w:rPr>
          <w:color w:val="000000"/>
        </w:rPr>
        <w:softHyphen/>
        <w:t>низации, класса, используя рекомендованное в рабочей про</w:t>
      </w:r>
      <w:r>
        <w:rPr>
          <w:color w:val="000000"/>
        </w:rPr>
        <w:softHyphen/>
        <w:t>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D45411" w:rsidRDefault="00D45411">
      <w:pPr>
        <w:pStyle w:val="421"/>
        <w:framePr w:w="6346" w:h="10233" w:hRule="exact" w:wrap="around" w:vAnchor="page" w:hAnchor="page" w:x="2783" w:y="3107"/>
        <w:shd w:val="clear" w:color="auto" w:fill="auto"/>
        <w:spacing w:before="0" w:after="39" w:line="160" w:lineRule="exact"/>
      </w:pPr>
      <w:bookmarkStart w:id="334" w:name="bookmark335"/>
      <w:r>
        <w:rPr>
          <w:rStyle w:val="422"/>
          <w:color w:val="000000"/>
        </w:rPr>
        <w:t>ЦЕЛИ И ЗАДАЧИ ИЗУЧЕНИЯ УЧЕБНОГО ПРЕДМЕТА «МУЗЫКА»</w:t>
      </w:r>
      <w:bookmarkEnd w:id="334"/>
    </w:p>
    <w:p w:rsidR="00D45411" w:rsidRDefault="00D45411">
      <w:pPr>
        <w:pStyle w:val="a6"/>
        <w:framePr w:w="6346" w:h="10233" w:hRule="exact" w:wrap="around" w:vAnchor="page" w:hAnchor="page" w:x="2783" w:y="3107"/>
        <w:shd w:val="clear" w:color="auto" w:fill="auto"/>
        <w:spacing w:line="235" w:lineRule="exact"/>
        <w:ind w:right="20" w:firstLine="220"/>
      </w:pPr>
      <w:r>
        <w:rPr>
          <w:color w:val="000000"/>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w:t>
      </w:r>
      <w:r>
        <w:rPr>
          <w:color w:val="000000"/>
        </w:rPr>
        <w:softHyphen/>
        <w:t>ние и воспитание делает неприменимыми критерии утилитар</w:t>
      </w:r>
      <w:r>
        <w:rPr>
          <w:color w:val="000000"/>
        </w:rPr>
        <w:softHyphen/>
        <w:t>ности.</w:t>
      </w:r>
    </w:p>
    <w:p w:rsidR="00D45411" w:rsidRDefault="00D45411">
      <w:pPr>
        <w:pStyle w:val="a6"/>
        <w:framePr w:w="6346" w:h="10233" w:hRule="exact" w:wrap="around" w:vAnchor="page" w:hAnchor="page" w:x="2783" w:y="3107"/>
        <w:shd w:val="clear" w:color="auto" w:fill="auto"/>
        <w:spacing w:line="235" w:lineRule="exact"/>
        <w:ind w:right="20" w:firstLine="220"/>
      </w:pPr>
      <w:r>
        <w:rPr>
          <w:color w:val="000000"/>
        </w:rPr>
        <w:t>Основная цель реализации программы — воспитание музы</w:t>
      </w:r>
      <w:r>
        <w:rPr>
          <w:color w:val="000000"/>
        </w:rPr>
        <w:softHyphen/>
        <w:t>кальной культуры как части всей духовной культуры обучаю</w:t>
      </w:r>
      <w:r>
        <w:rPr>
          <w:color w:val="000000"/>
        </w:rPr>
        <w:softHyphen/>
        <w:t>щихся. Основным содержанием музыкального обучения и вос</w:t>
      </w:r>
      <w:r>
        <w:rPr>
          <w:color w:val="000000"/>
        </w:rPr>
        <w:softHyphen/>
        <w:t>питания является личный и коллективный опыт проживания и осознания специфического комплекса эмоций, чувств, обра</w:t>
      </w:r>
      <w:r>
        <w:rPr>
          <w:color w:val="000000"/>
        </w:rPr>
        <w:softHyphen/>
        <w:t>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w:t>
      </w:r>
      <w:r>
        <w:rPr>
          <w:color w:val="000000"/>
        </w:rPr>
        <w:softHyphen/>
        <w:t>творчества и сопереживания).</w:t>
      </w:r>
    </w:p>
    <w:p w:rsidR="00D45411" w:rsidRDefault="00D45411">
      <w:pPr>
        <w:pStyle w:val="a6"/>
        <w:framePr w:w="6346" w:h="10233" w:hRule="exact" w:wrap="around" w:vAnchor="page" w:hAnchor="page" w:x="2783" w:y="3107"/>
        <w:shd w:val="clear" w:color="auto" w:fill="auto"/>
        <w:spacing w:line="235" w:lineRule="exact"/>
        <w:ind w:right="20" w:firstLine="220"/>
      </w:pPr>
      <w:r>
        <w:rPr>
          <w:color w:val="000000"/>
        </w:rPr>
        <w:t>В процессе конкретизации учебных целей их реализация осуществляется по следующим направлениям:</w:t>
      </w:r>
    </w:p>
    <w:p w:rsidR="00D45411" w:rsidRDefault="00D45411">
      <w:pPr>
        <w:pStyle w:val="a6"/>
        <w:framePr w:w="6346" w:h="10233" w:hRule="exact" w:wrap="around" w:vAnchor="page" w:hAnchor="page" w:x="2783" w:y="3107"/>
        <w:numPr>
          <w:ilvl w:val="0"/>
          <w:numId w:val="69"/>
        </w:numPr>
        <w:shd w:val="clear" w:color="auto" w:fill="auto"/>
        <w:spacing w:line="235" w:lineRule="exact"/>
        <w:ind w:right="20" w:firstLine="220"/>
      </w:pPr>
      <w:r>
        <w:rPr>
          <w:color w:val="000000"/>
        </w:rPr>
        <w:t xml:space="preserve"> становление системы ценностей обучающихся в единстве эмоциональной и познавательной сферы;</w:t>
      </w:r>
    </w:p>
    <w:p w:rsidR="00D45411" w:rsidRDefault="00D45411">
      <w:pPr>
        <w:pStyle w:val="a6"/>
        <w:framePr w:w="6346" w:h="10233" w:hRule="exact" w:wrap="around" w:vAnchor="page" w:hAnchor="page" w:x="2783" w:y="3107"/>
        <w:numPr>
          <w:ilvl w:val="0"/>
          <w:numId w:val="69"/>
        </w:numPr>
        <w:shd w:val="clear" w:color="auto" w:fill="auto"/>
        <w:spacing w:line="235" w:lineRule="exact"/>
        <w:ind w:right="20" w:firstLine="220"/>
      </w:pPr>
      <w:r>
        <w:rPr>
          <w:color w:val="000000"/>
        </w:rPr>
        <w:t xml:space="preserve"> развитие потребности в общении с произведениями искус</w:t>
      </w:r>
      <w:r>
        <w:rPr>
          <w:color w:val="000000"/>
        </w:rPr>
        <w:softHyphen/>
        <w:t>ства, осознание значения музыкального искусства как универ</w:t>
      </w:r>
      <w:r>
        <w:rPr>
          <w:color w:val="000000"/>
        </w:rPr>
        <w:softHyphen/>
        <w:t>сального языка общения, художественного отражения много</w:t>
      </w:r>
      <w:r>
        <w:rPr>
          <w:color w:val="000000"/>
        </w:rPr>
        <w:softHyphen/>
        <w:t>образия жизни;</w:t>
      </w:r>
    </w:p>
    <w:p w:rsidR="00D45411" w:rsidRDefault="00D45411">
      <w:pPr>
        <w:pStyle w:val="a6"/>
        <w:framePr w:w="6346" w:h="10233" w:hRule="exact" w:wrap="around" w:vAnchor="page" w:hAnchor="page" w:x="2783" w:y="3107"/>
        <w:numPr>
          <w:ilvl w:val="0"/>
          <w:numId w:val="69"/>
        </w:numPr>
        <w:shd w:val="clear" w:color="auto" w:fill="auto"/>
        <w:spacing w:line="235" w:lineRule="exact"/>
        <w:ind w:right="20" w:firstLine="220"/>
      </w:pPr>
      <w:r>
        <w:rPr>
          <w:color w:val="000000"/>
        </w:rPr>
        <w:t xml:space="preserve"> формирование творческих способностей ребёнка, развитие внутренней мотивации к музицированию.</w:t>
      </w:r>
    </w:p>
    <w:p w:rsidR="00D45411" w:rsidRDefault="00D45411">
      <w:pPr>
        <w:pStyle w:val="a5"/>
        <w:framePr w:wrap="around" w:vAnchor="page" w:hAnchor="page" w:x="2759" w:y="13547"/>
        <w:shd w:val="clear" w:color="auto" w:fill="auto"/>
        <w:spacing w:line="130" w:lineRule="exact"/>
        <w:ind w:left="20"/>
      </w:pPr>
      <w:r>
        <w:rPr>
          <w:rStyle w:val="0pt3"/>
          <w:color w:val="000000"/>
        </w:rPr>
        <w:t>426</w:t>
      </w:r>
    </w:p>
    <w:p w:rsidR="00D45411" w:rsidRDefault="00D45411">
      <w:pPr>
        <w:pStyle w:val="a5"/>
        <w:framePr w:wrap="around" w:vAnchor="page" w:hAnchor="page" w:x="6801" w:y="13528"/>
        <w:shd w:val="clear" w:color="auto" w:fill="auto"/>
        <w:spacing w:line="130" w:lineRule="exact"/>
        <w:ind w:left="20"/>
      </w:pPr>
      <w:r>
        <w:rPr>
          <w:rStyle w:val="0pt3"/>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7" w:hRule="exact" w:wrap="around" w:vAnchor="page" w:hAnchor="page" w:x="2783" w:y="3107"/>
        <w:shd w:val="clear" w:color="auto" w:fill="auto"/>
        <w:spacing w:line="230" w:lineRule="exact"/>
        <w:ind w:firstLine="220"/>
      </w:pPr>
      <w:r>
        <w:rPr>
          <w:color w:val="000000"/>
        </w:rPr>
        <w:lastRenderedPageBreak/>
        <w:t>Важнейшими задачами в начальной школе являются:</w:t>
      </w:r>
    </w:p>
    <w:p w:rsidR="00D45411" w:rsidRDefault="00D45411">
      <w:pPr>
        <w:pStyle w:val="a6"/>
        <w:framePr w:w="6346" w:h="10237" w:hRule="exact" w:wrap="around" w:vAnchor="page" w:hAnchor="page" w:x="2783" w:y="3107"/>
        <w:numPr>
          <w:ilvl w:val="0"/>
          <w:numId w:val="70"/>
        </w:numPr>
        <w:shd w:val="clear" w:color="auto" w:fill="auto"/>
        <w:spacing w:line="230" w:lineRule="exact"/>
        <w:ind w:right="20" w:firstLine="220"/>
      </w:pPr>
      <w:r>
        <w:rPr>
          <w:color w:val="000000"/>
        </w:rPr>
        <w:t xml:space="preserve"> Формирование эмоционально-ценностной отзывчивости на прекрасное в жизни и в искусстве.</w:t>
      </w:r>
    </w:p>
    <w:p w:rsidR="00D45411" w:rsidRDefault="00D45411">
      <w:pPr>
        <w:pStyle w:val="a6"/>
        <w:framePr w:w="6346" w:h="10237" w:hRule="exact" w:wrap="around" w:vAnchor="page" w:hAnchor="page" w:x="2783" w:y="3107"/>
        <w:numPr>
          <w:ilvl w:val="0"/>
          <w:numId w:val="70"/>
        </w:numPr>
        <w:shd w:val="clear" w:color="auto" w:fill="auto"/>
        <w:spacing w:line="230" w:lineRule="exact"/>
        <w:ind w:right="20" w:firstLine="220"/>
      </w:pPr>
      <w:r>
        <w:rPr>
          <w:color w:val="000000"/>
        </w:rPr>
        <w:t xml:space="preserve">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D45411" w:rsidRDefault="00D45411">
      <w:pPr>
        <w:pStyle w:val="a6"/>
        <w:framePr w:w="6346" w:h="10237" w:hRule="exact" w:wrap="around" w:vAnchor="page" w:hAnchor="page" w:x="2783" w:y="3107"/>
        <w:numPr>
          <w:ilvl w:val="0"/>
          <w:numId w:val="70"/>
        </w:numPr>
        <w:shd w:val="clear" w:color="auto" w:fill="auto"/>
        <w:spacing w:line="230" w:lineRule="exact"/>
        <w:ind w:right="20" w:firstLine="220"/>
      </w:pPr>
      <w:r>
        <w:rPr>
          <w:color w:val="000000"/>
        </w:rPr>
        <w:t xml:space="preserve"> Формирование культуры осознанного восприятия музы</w:t>
      </w:r>
      <w:r>
        <w:rPr>
          <w:color w:val="000000"/>
        </w:rPr>
        <w:softHyphen/>
        <w:t>кальных образов. Приобщение к общечеловеческим духовным ценностям через собственный внутренний опыт эмоционально</w:t>
      </w:r>
      <w:r>
        <w:rPr>
          <w:color w:val="000000"/>
        </w:rPr>
        <w:softHyphen/>
        <w:t>го переживания.</w:t>
      </w:r>
    </w:p>
    <w:p w:rsidR="00D45411" w:rsidRDefault="00D45411">
      <w:pPr>
        <w:pStyle w:val="a6"/>
        <w:framePr w:w="6346" w:h="10237" w:hRule="exact" w:wrap="around" w:vAnchor="page" w:hAnchor="page" w:x="2783" w:y="3107"/>
        <w:numPr>
          <w:ilvl w:val="0"/>
          <w:numId w:val="70"/>
        </w:numPr>
        <w:shd w:val="clear" w:color="auto" w:fill="auto"/>
        <w:spacing w:line="230" w:lineRule="exact"/>
        <w:ind w:right="20" w:firstLine="220"/>
      </w:pPr>
      <w:r>
        <w:rPr>
          <w:color w:val="000000"/>
        </w:rPr>
        <w:t xml:space="preserve"> Развитие эмоционального интеллекта в единстве с други</w:t>
      </w:r>
      <w:r>
        <w:rPr>
          <w:color w:val="000000"/>
        </w:rPr>
        <w:softHyphen/>
        <w:t>ми познавательными и регулятивными универсальными учеб</w:t>
      </w:r>
      <w:r>
        <w:rPr>
          <w:color w:val="000000"/>
        </w:rPr>
        <w:softHyphen/>
        <w:t>ными действиями. Развитие ассоциативного мышления и про</w:t>
      </w:r>
      <w:r>
        <w:rPr>
          <w:color w:val="000000"/>
        </w:rPr>
        <w:softHyphen/>
        <w:t>дуктивного воображения.</w:t>
      </w:r>
    </w:p>
    <w:p w:rsidR="00D45411" w:rsidRDefault="00D45411">
      <w:pPr>
        <w:pStyle w:val="a6"/>
        <w:framePr w:w="6346" w:h="10237" w:hRule="exact" w:wrap="around" w:vAnchor="page" w:hAnchor="page" w:x="2783" w:y="3107"/>
        <w:numPr>
          <w:ilvl w:val="0"/>
          <w:numId w:val="70"/>
        </w:numPr>
        <w:shd w:val="clear" w:color="auto" w:fill="auto"/>
        <w:spacing w:line="230" w:lineRule="exact"/>
        <w:ind w:right="20" w:firstLine="220"/>
      </w:pPr>
      <w:r>
        <w:rPr>
          <w:color w:val="000000"/>
        </w:rPr>
        <w:t xml:space="preserve"> Овладение предметными умениями и навыками в различ</w:t>
      </w:r>
      <w:r>
        <w:rPr>
          <w:color w:val="000000"/>
        </w:rPr>
        <w:softHyphen/>
        <w:t>ных видах практического музицирования. Введение ребёнка в искусство через разнообразие видов музыкальной деятельно</w:t>
      </w:r>
      <w:r>
        <w:rPr>
          <w:color w:val="000000"/>
        </w:rPr>
        <w:softHyphen/>
        <w:t>сти, в том числе:</w:t>
      </w:r>
    </w:p>
    <w:p w:rsidR="00D45411" w:rsidRDefault="00D45411">
      <w:pPr>
        <w:pStyle w:val="a6"/>
        <w:framePr w:w="6346" w:h="10237" w:hRule="exact" w:wrap="around" w:vAnchor="page" w:hAnchor="page" w:x="2783" w:y="3107"/>
        <w:shd w:val="clear" w:color="auto" w:fill="auto"/>
        <w:spacing w:line="230" w:lineRule="exact"/>
        <w:ind w:firstLine="220"/>
      </w:pPr>
      <w:r>
        <w:rPr>
          <w:color w:val="000000"/>
        </w:rPr>
        <w:t>а) Слушание (воспитание грамотного слушателя);</w:t>
      </w:r>
    </w:p>
    <w:p w:rsidR="00D45411" w:rsidRDefault="00D45411">
      <w:pPr>
        <w:pStyle w:val="a6"/>
        <w:framePr w:w="6346" w:h="10237" w:hRule="exact" w:wrap="around" w:vAnchor="page" w:hAnchor="page" w:x="2783" w:y="3107"/>
        <w:shd w:val="clear" w:color="auto" w:fill="auto"/>
        <w:spacing w:line="230" w:lineRule="exact"/>
        <w:ind w:right="20" w:firstLine="220"/>
      </w:pPr>
      <w:r>
        <w:rPr>
          <w:color w:val="000000"/>
        </w:rPr>
        <w:t>б) Исполнение (пение, игра на доступных музыкальных ин</w:t>
      </w:r>
      <w:r>
        <w:rPr>
          <w:color w:val="000000"/>
        </w:rPr>
        <w:softHyphen/>
        <w:t>струментах);</w:t>
      </w:r>
    </w:p>
    <w:p w:rsidR="00D45411" w:rsidRDefault="00D45411">
      <w:pPr>
        <w:pStyle w:val="a6"/>
        <w:framePr w:w="6346" w:h="10237" w:hRule="exact" w:wrap="around" w:vAnchor="page" w:hAnchor="page" w:x="2783" w:y="3107"/>
        <w:shd w:val="clear" w:color="auto" w:fill="auto"/>
        <w:spacing w:line="230" w:lineRule="exact"/>
        <w:ind w:right="20" w:firstLine="220"/>
      </w:pPr>
      <w:r>
        <w:rPr>
          <w:color w:val="000000"/>
        </w:rPr>
        <w:t>в) Сочинение (элементы импровизации, композиции, аран</w:t>
      </w:r>
      <w:r>
        <w:rPr>
          <w:color w:val="000000"/>
        </w:rPr>
        <w:softHyphen/>
        <w:t>жировки);</w:t>
      </w:r>
    </w:p>
    <w:p w:rsidR="00D45411" w:rsidRDefault="00D45411">
      <w:pPr>
        <w:pStyle w:val="a6"/>
        <w:framePr w:w="6346" w:h="10237" w:hRule="exact" w:wrap="around" w:vAnchor="page" w:hAnchor="page" w:x="2783" w:y="3107"/>
        <w:shd w:val="clear" w:color="auto" w:fill="auto"/>
        <w:spacing w:line="230" w:lineRule="exact"/>
        <w:ind w:right="20" w:firstLine="220"/>
      </w:pPr>
      <w:r>
        <w:rPr>
          <w:color w:val="000000"/>
        </w:rPr>
        <w:t>г) Музыкальное движение (пластическое интонирование, та</w:t>
      </w:r>
      <w:r>
        <w:rPr>
          <w:color w:val="000000"/>
        </w:rPr>
        <w:softHyphen/>
        <w:t>нец, двигательное моделирование и др.);</w:t>
      </w:r>
    </w:p>
    <w:p w:rsidR="00D45411" w:rsidRDefault="00D45411">
      <w:pPr>
        <w:pStyle w:val="a6"/>
        <w:framePr w:w="6346" w:h="10237" w:hRule="exact" w:wrap="around" w:vAnchor="page" w:hAnchor="page" w:x="2783" w:y="3107"/>
        <w:shd w:val="clear" w:color="auto" w:fill="auto"/>
        <w:spacing w:line="230" w:lineRule="exact"/>
        <w:ind w:firstLine="220"/>
      </w:pPr>
      <w:r>
        <w:rPr>
          <w:color w:val="000000"/>
        </w:rPr>
        <w:t>д) Исследовательские и творческие проекты.</w:t>
      </w:r>
    </w:p>
    <w:p w:rsidR="00D45411" w:rsidRDefault="00D45411">
      <w:pPr>
        <w:pStyle w:val="a6"/>
        <w:framePr w:w="6346" w:h="10237" w:hRule="exact" w:wrap="around" w:vAnchor="page" w:hAnchor="page" w:x="2783" w:y="3107"/>
        <w:numPr>
          <w:ilvl w:val="0"/>
          <w:numId w:val="70"/>
        </w:numPr>
        <w:shd w:val="clear" w:color="auto" w:fill="auto"/>
        <w:spacing w:line="230" w:lineRule="exact"/>
        <w:ind w:right="20" w:firstLine="220"/>
      </w:pPr>
      <w:r>
        <w:rPr>
          <w:color w:val="000000"/>
        </w:rPr>
        <w:t xml:space="preserve"> Изучение закономерностей музыкального искусства: ин</w:t>
      </w:r>
      <w:r>
        <w:rPr>
          <w:color w:val="000000"/>
        </w:rPr>
        <w:softHyphen/>
        <w:t>тонационная и жанровая природа музыки, основные вырази</w:t>
      </w:r>
      <w:r>
        <w:rPr>
          <w:color w:val="000000"/>
        </w:rPr>
        <w:softHyphen/>
        <w:t>тельные средства, элементы музыкального языка.</w:t>
      </w:r>
    </w:p>
    <w:p w:rsidR="00D45411" w:rsidRDefault="00D45411">
      <w:pPr>
        <w:pStyle w:val="a6"/>
        <w:framePr w:w="6346" w:h="10237" w:hRule="exact" w:wrap="around" w:vAnchor="page" w:hAnchor="page" w:x="2783" w:y="3107"/>
        <w:numPr>
          <w:ilvl w:val="0"/>
          <w:numId w:val="70"/>
        </w:numPr>
        <w:shd w:val="clear" w:color="auto" w:fill="auto"/>
        <w:spacing w:line="230" w:lineRule="exact"/>
        <w:ind w:right="20" w:firstLine="220"/>
      </w:pPr>
      <w:r>
        <w:rPr>
          <w:color w:val="000000"/>
        </w:rPr>
        <w:t xml:space="preserve"> Воспитание уважения к цивилизационному наследию Рос</w:t>
      </w:r>
      <w:r>
        <w:rPr>
          <w:color w:val="000000"/>
        </w:rPr>
        <w:softHyphen/>
        <w:t>сии; присвоение интонационно-образного строя отечественной музыкальной культуры.</w:t>
      </w:r>
    </w:p>
    <w:p w:rsidR="00D45411" w:rsidRDefault="00D45411">
      <w:pPr>
        <w:pStyle w:val="a6"/>
        <w:framePr w:w="6346" w:h="10237" w:hRule="exact" w:wrap="around" w:vAnchor="page" w:hAnchor="page" w:x="2783" w:y="3107"/>
        <w:numPr>
          <w:ilvl w:val="0"/>
          <w:numId w:val="70"/>
        </w:numPr>
        <w:shd w:val="clear" w:color="auto" w:fill="auto"/>
        <w:spacing w:after="176" w:line="230" w:lineRule="exact"/>
        <w:ind w:right="20" w:firstLine="220"/>
      </w:pPr>
      <w:r>
        <w:rPr>
          <w:color w:val="000000"/>
        </w:rPr>
        <w:t xml:space="preserve"> Расширение кругозора, воспитание любознательности, ин</w:t>
      </w:r>
      <w:r>
        <w:rPr>
          <w:color w:val="000000"/>
        </w:rPr>
        <w:softHyphen/>
        <w:t>тереса к музыкальной культуре других стран, культур, времён и народов.</w:t>
      </w:r>
    </w:p>
    <w:p w:rsidR="00D45411" w:rsidRDefault="00D45411">
      <w:pPr>
        <w:pStyle w:val="421"/>
        <w:framePr w:w="6346" w:h="10237" w:hRule="exact" w:wrap="around" w:vAnchor="page" w:hAnchor="page" w:x="2783" w:y="3107"/>
        <w:shd w:val="clear" w:color="auto" w:fill="auto"/>
        <w:spacing w:before="0" w:after="43" w:line="160" w:lineRule="exact"/>
        <w:jc w:val="left"/>
      </w:pPr>
      <w:bookmarkStart w:id="335" w:name="bookmark336"/>
      <w:r>
        <w:rPr>
          <w:rStyle w:val="422"/>
          <w:color w:val="000000"/>
        </w:rPr>
        <w:t>МЕСТО УЧЕБНОГО ПРЕДМЕТА «МУЗЫКА» В УЧЕБНОМ ПЛАНЕ</w:t>
      </w:r>
      <w:bookmarkEnd w:id="335"/>
    </w:p>
    <w:p w:rsidR="00D45411" w:rsidRDefault="00D45411">
      <w:pPr>
        <w:pStyle w:val="a6"/>
        <w:framePr w:w="6346" w:h="10237" w:hRule="exact" w:wrap="around" w:vAnchor="page" w:hAnchor="page" w:x="2783" w:y="3107"/>
        <w:shd w:val="clear" w:color="auto" w:fill="auto"/>
        <w:spacing w:line="230" w:lineRule="exact"/>
        <w:ind w:right="20" w:firstLine="220"/>
      </w:pPr>
      <w:r>
        <w:rPr>
          <w:color w:val="000000"/>
        </w:rPr>
        <w:t>В соответствии с Федеральным государственным образова</w:t>
      </w:r>
      <w:r>
        <w:rPr>
          <w:color w:val="000000"/>
        </w:rPr>
        <w:softHyphen/>
        <w:t>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w:t>
      </w:r>
      <w:r>
        <w:rPr>
          <w:color w:val="000000"/>
        </w:rPr>
        <w:softHyphen/>
        <w:t>ной школе с 1 по 4 класс включительно.</w:t>
      </w:r>
    </w:p>
    <w:p w:rsidR="00D45411" w:rsidRDefault="00D45411">
      <w:pPr>
        <w:pStyle w:val="a6"/>
        <w:framePr w:w="6346" w:h="10237" w:hRule="exact" w:wrap="around" w:vAnchor="page" w:hAnchor="page" w:x="2783" w:y="3107"/>
        <w:shd w:val="clear" w:color="auto" w:fill="auto"/>
        <w:spacing w:line="230" w:lineRule="exact"/>
        <w:ind w:right="20" w:firstLine="220"/>
      </w:pPr>
      <w:r>
        <w:rPr>
          <w:color w:val="000000"/>
        </w:rPr>
        <w:t>Программа составлена на основе модульного принципа по</w:t>
      </w:r>
      <w:r>
        <w:rPr>
          <w:color w:val="000000"/>
        </w:rPr>
        <w:softHyphen/>
        <w:t>строения учебного материала и допускает вариативный подход</w:t>
      </w:r>
    </w:p>
    <w:p w:rsidR="00D45411" w:rsidRDefault="00D45411">
      <w:pPr>
        <w:pStyle w:val="a5"/>
        <w:framePr w:wrap="around" w:vAnchor="page" w:hAnchor="page" w:x="2769" w:y="13518"/>
        <w:shd w:val="clear" w:color="auto" w:fill="auto"/>
        <w:spacing w:line="130" w:lineRule="exact"/>
        <w:ind w:left="20"/>
      </w:pPr>
      <w:r>
        <w:rPr>
          <w:rStyle w:val="0pt3"/>
          <w:color w:val="000000"/>
        </w:rPr>
        <w:t>МУЗЫКА. 1—4 классы</w:t>
      </w:r>
    </w:p>
    <w:p w:rsidR="00D45411" w:rsidRDefault="00D45411">
      <w:pPr>
        <w:pStyle w:val="a5"/>
        <w:framePr w:wrap="around" w:vAnchor="page" w:hAnchor="page" w:x="8836" w:y="13523"/>
        <w:shd w:val="clear" w:color="auto" w:fill="auto"/>
        <w:spacing w:line="130" w:lineRule="exact"/>
        <w:ind w:left="20"/>
      </w:pPr>
      <w:r>
        <w:rPr>
          <w:rStyle w:val="0pt3"/>
          <w:color w:val="000000"/>
        </w:rPr>
        <w:t>427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8" w:hRule="exact" w:wrap="around" w:vAnchor="page" w:hAnchor="page" w:x="2783" w:y="3107"/>
        <w:shd w:val="clear" w:color="auto" w:fill="auto"/>
        <w:spacing w:line="235" w:lineRule="exact"/>
        <w:ind w:right="20" w:firstLine="0"/>
      </w:pPr>
      <w:r>
        <w:rPr>
          <w:color w:val="000000"/>
        </w:rPr>
        <w:lastRenderedPageBreak/>
        <w:t>к очерёдности изучения модулей, принципам компоновки учеб</w:t>
      </w:r>
      <w:r>
        <w:rPr>
          <w:color w:val="000000"/>
        </w:rPr>
        <w:softHyphen/>
        <w:t>ных тем, форм и методов освоения содержания.</w:t>
      </w:r>
    </w:p>
    <w:p w:rsidR="00D45411" w:rsidRDefault="00D45411">
      <w:pPr>
        <w:pStyle w:val="a6"/>
        <w:framePr w:w="6346" w:h="10238" w:hRule="exact" w:wrap="around" w:vAnchor="page" w:hAnchor="page" w:x="2783" w:y="3107"/>
        <w:shd w:val="clear" w:color="auto" w:fill="auto"/>
        <w:spacing w:after="180" w:line="235" w:lineRule="exact"/>
        <w:ind w:right="20" w:firstLine="220"/>
        <w:jc w:val="left"/>
      </w:pPr>
      <w:r>
        <w:rPr>
          <w:color w:val="000000"/>
        </w:rPr>
        <w:t>Содержание предмета «Музыка» структурно представлено восемью модулями (тематическими линиями), обеспечиваю</w:t>
      </w:r>
      <w:r>
        <w:rPr>
          <w:color w:val="000000"/>
        </w:rPr>
        <w:softHyphen/>
        <w:t>щими преемственность с образовательной программой до</w:t>
      </w:r>
      <w:r>
        <w:rPr>
          <w:color w:val="000000"/>
        </w:rPr>
        <w:softHyphen/>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 модуль № 1 «Музыкальная грамота»; модуль № 2 «Народная музыка России»; модуль № 3 «Музыка народов мира»; модуль № 4 «Духовная музыка»; модуль № 5 «Классическая музыка»; модуль № 6 «Современная музыкальная культура»; модуль № 7 «Музыка театра и кино»; модуль № 8 «Музыка в жизни человека».</w:t>
      </w:r>
    </w:p>
    <w:p w:rsidR="00D45411" w:rsidRDefault="00D45411">
      <w:pPr>
        <w:pStyle w:val="a6"/>
        <w:framePr w:w="6346" w:h="10238" w:hRule="exact" w:wrap="around" w:vAnchor="page" w:hAnchor="page" w:x="2783" w:y="3107"/>
        <w:shd w:val="clear" w:color="auto" w:fill="auto"/>
        <w:spacing w:line="235" w:lineRule="exact"/>
        <w:ind w:right="20" w:firstLine="220"/>
      </w:pPr>
      <w:r>
        <w:rPr>
          <w:color w:val="000000"/>
        </w:rPr>
        <w:t>Предлагаемые варианты тематического планирования могут служить примерным образцом при составлении рабочих про</w:t>
      </w:r>
      <w:r>
        <w:rPr>
          <w:color w:val="000000"/>
        </w:rPr>
        <w:softHyphen/>
        <w:t>грамм по предмету. Образовательная организация может вы</w:t>
      </w:r>
      <w:r>
        <w:rPr>
          <w:color w:val="000000"/>
        </w:rPr>
        <w:softHyphen/>
        <w:t>брать один из них либо самостоятельно разработать и утвер</w:t>
      </w:r>
      <w:r>
        <w:rPr>
          <w:color w:val="000000"/>
        </w:rPr>
        <w:softHyphen/>
        <w:t>дить иной вариант тематического планирования, в том числе с учётом возможностей внеурочной и внеклассной деятельно</w:t>
      </w:r>
      <w:r>
        <w:rPr>
          <w:color w:val="000000"/>
        </w:rPr>
        <w:softHyphen/>
        <w:t>сти, эстетического компонента Программы воспитания образо</w:t>
      </w:r>
      <w:r>
        <w:rPr>
          <w:color w:val="000000"/>
        </w:rPr>
        <w:softHyphen/>
        <w:t>вательной организации. При этом необходимо руководство</w:t>
      </w:r>
      <w:r>
        <w:rPr>
          <w:color w:val="000000"/>
        </w:rPr>
        <w:softHyphen/>
        <w:t>ваться принципом регулярности занятий и равномерности учебной нагрузки, которая должна составлять не менее 1 ака</w:t>
      </w:r>
      <w:r>
        <w:rPr>
          <w:color w:val="000000"/>
        </w:rPr>
        <w:softHyphen/>
        <w:t>демического часа в неделю. Общее количество — не менее 135 часов (33 часа в 1 классе и по 34 часа в год во 2—4 классах).</w:t>
      </w:r>
    </w:p>
    <w:p w:rsidR="00D45411" w:rsidRDefault="00D45411">
      <w:pPr>
        <w:pStyle w:val="a6"/>
        <w:framePr w:w="6346" w:h="10238" w:hRule="exact" w:wrap="around" w:vAnchor="page" w:hAnchor="page" w:x="2783" w:y="3107"/>
        <w:shd w:val="clear" w:color="auto" w:fill="auto"/>
        <w:spacing w:line="235" w:lineRule="exact"/>
        <w:ind w:right="20" w:firstLine="220"/>
      </w:pPr>
      <w:r>
        <w:rPr>
          <w:color w:val="000000"/>
        </w:rPr>
        <w:t>При разработке рабочей программы по предмету «Музыка» образовательная организация вправе использовать возможно</w:t>
      </w:r>
      <w:r>
        <w:rPr>
          <w:color w:val="000000"/>
        </w:rPr>
        <w:softHyphen/>
        <w:t>сти сетевого взаимодействия, в том числе с организациями си</w:t>
      </w:r>
      <w:r>
        <w:rPr>
          <w:color w:val="000000"/>
        </w:rPr>
        <w:softHyphen/>
        <w:t>стемы дополнительного образования детей, учреждениями культуры, организациями культурно-досуговой сферы (театры, музеи, творческие союзы).</w:t>
      </w:r>
    </w:p>
    <w:p w:rsidR="00D45411" w:rsidRDefault="00D45411">
      <w:pPr>
        <w:pStyle w:val="a6"/>
        <w:framePr w:w="6346" w:h="10238" w:hRule="exact" w:wrap="around" w:vAnchor="page" w:hAnchor="page" w:x="2783" w:y="3107"/>
        <w:shd w:val="clear" w:color="auto" w:fill="auto"/>
        <w:spacing w:line="235" w:lineRule="exact"/>
        <w:ind w:right="20" w:firstLine="220"/>
      </w:pPr>
      <w:r>
        <w:rPr>
          <w:color w:val="000000"/>
        </w:rPr>
        <w:t>Изучение предмета «Музыка» предполагает активную социо</w:t>
      </w:r>
      <w:r>
        <w:rPr>
          <w:color w:val="000000"/>
        </w:rPr>
        <w:softHyphen/>
        <w:t>культурную деятельность обучающихся, участие в музыкаль</w:t>
      </w:r>
      <w:r>
        <w:rPr>
          <w:color w:val="000000"/>
        </w:rPr>
        <w:softHyphen/>
        <w:t>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w:t>
      </w:r>
      <w:r>
        <w:rPr>
          <w:color w:val="000000"/>
        </w:rPr>
        <w:softHyphen/>
        <w:t>жающий мир», «Основы религиозной культуры и светской эти</w:t>
      </w:r>
      <w:r>
        <w:rPr>
          <w:color w:val="000000"/>
        </w:rPr>
        <w:softHyphen/>
        <w:t>ки», «Иностранный язык» и др.</w:t>
      </w:r>
    </w:p>
    <w:p w:rsidR="00D45411" w:rsidRDefault="00D45411">
      <w:pPr>
        <w:pStyle w:val="a5"/>
        <w:framePr w:wrap="around" w:vAnchor="page" w:hAnchor="page" w:x="2759" w:y="13537"/>
        <w:shd w:val="clear" w:color="auto" w:fill="auto"/>
        <w:spacing w:line="130" w:lineRule="exact"/>
        <w:ind w:left="20"/>
      </w:pPr>
      <w:r>
        <w:rPr>
          <w:rStyle w:val="0pt3"/>
          <w:color w:val="000000"/>
        </w:rPr>
        <w:t>428</w:t>
      </w:r>
    </w:p>
    <w:p w:rsidR="00D45411" w:rsidRDefault="00D45411">
      <w:pPr>
        <w:pStyle w:val="a5"/>
        <w:framePr w:wrap="around" w:vAnchor="page" w:hAnchor="page" w:x="6801" w:y="13518"/>
        <w:shd w:val="clear" w:color="auto" w:fill="auto"/>
        <w:spacing w:line="130" w:lineRule="exact"/>
        <w:ind w:left="20"/>
      </w:pPr>
      <w:r>
        <w:rPr>
          <w:rStyle w:val="0pt3"/>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21"/>
        <w:framePr w:w="187" w:h="6379" w:hRule="exact" w:wrap="around" w:vAnchor="page" w:hAnchor="page" w:x="3128" w:y="2609"/>
        <w:shd w:val="clear" w:color="auto" w:fill="auto"/>
        <w:tabs>
          <w:tab w:val="right" w:pos="6322"/>
        </w:tabs>
        <w:spacing w:line="130" w:lineRule="exact"/>
        <w:textDirection w:val="tbRl"/>
      </w:pPr>
      <w:r>
        <w:rPr>
          <w:rStyle w:val="122"/>
          <w:color w:val="000000"/>
        </w:rPr>
        <w:lastRenderedPageBreak/>
        <w:t>МУЗЫКА. 1—4 классы</w:t>
      </w:r>
      <w:r>
        <w:rPr>
          <w:rStyle w:val="122"/>
          <w:color w:val="000000"/>
        </w:rPr>
        <w:tab/>
        <w:t>429</w:t>
      </w:r>
    </w:p>
    <w:p w:rsidR="00D45411" w:rsidRDefault="00D45411">
      <w:pPr>
        <w:pStyle w:val="310"/>
        <w:framePr w:wrap="around" w:vAnchor="page" w:hAnchor="page" w:x="3536" w:y="2604"/>
        <w:shd w:val="clear" w:color="auto" w:fill="auto"/>
        <w:spacing w:line="200" w:lineRule="exact"/>
        <w:ind w:left="20"/>
      </w:pPr>
      <w:r>
        <w:rPr>
          <w:rStyle w:val="30pt1"/>
          <w:color w:val="000000"/>
        </w:rPr>
        <w:t>СОДЕРЖАНИЕ УЧЕБНОГО ПРЕДМЕТА «МУЗЫКА»</w:t>
      </w:r>
    </w:p>
    <w:p w:rsidR="00D45411" w:rsidRDefault="00D45411">
      <w:pPr>
        <w:pStyle w:val="33"/>
        <w:framePr w:w="10162" w:h="2781" w:hRule="exact" w:wrap="around" w:vAnchor="page" w:hAnchor="page" w:x="3546" w:y="3156"/>
        <w:shd w:val="clear" w:color="auto" w:fill="auto"/>
        <w:spacing w:after="27" w:line="180" w:lineRule="exact"/>
        <w:ind w:left="20"/>
        <w:jc w:val="left"/>
      </w:pPr>
      <w:bookmarkStart w:id="336" w:name="bookmark337"/>
      <w:r>
        <w:rPr>
          <w:rStyle w:val="30pt3"/>
          <w:color w:val="000000"/>
        </w:rPr>
        <w:t>Модуль № 1 «Музыкальная грамота»</w:t>
      </w:r>
      <w:bookmarkEnd w:id="336"/>
    </w:p>
    <w:p w:rsidR="00D45411" w:rsidRDefault="00D45411">
      <w:pPr>
        <w:pStyle w:val="a6"/>
        <w:framePr w:w="10162" w:h="2781" w:hRule="exact" w:wrap="around" w:vAnchor="page" w:hAnchor="page" w:x="3546" w:y="3156"/>
        <w:shd w:val="clear" w:color="auto" w:fill="auto"/>
        <w:spacing w:line="245" w:lineRule="exact"/>
        <w:ind w:left="20" w:right="2520" w:firstLine="220"/>
      </w:pPr>
      <w:r>
        <w:rPr>
          <w:color w:val="000000"/>
        </w:rPr>
        <w:t>Данный модуль является вспомогательным и не может изучаться в отры</w:t>
      </w:r>
      <w:r>
        <w:rPr>
          <w:color w:val="000000"/>
        </w:rPr>
        <w:softHyphen/>
        <w:t>ве от других модулей. Освоение музыкальной грамоты не является самоце</w:t>
      </w:r>
      <w:r>
        <w:rPr>
          <w:color w:val="000000"/>
        </w:rPr>
        <w:softHyphen/>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w:t>
      </w:r>
      <w:r>
        <w:rPr>
          <w:color w:val="000000"/>
        </w:rPr>
        <w:softHyphen/>
        <w:t>матического планирования возможно по арочному принципу либо на регу</w:t>
      </w:r>
      <w:r>
        <w:rPr>
          <w:color w:val="000000"/>
        </w:rPr>
        <w:softHyphen/>
        <w:t>лярной основе по 5—10 минут на каждом уроке. Новые понятия и навыки после их освоения не исключаются из учебной деятельности, а используют</w:t>
      </w:r>
      <w:r>
        <w:rPr>
          <w:color w:val="000000"/>
        </w:rPr>
        <w:softHyphen/>
        <w:t>ся в качестве актуального знания, практического багажа при организации работы над следующим музыкальным материалом.</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68"/>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2789" w:wrap="around" w:vAnchor="page" w:hAnchor="page" w:x="3550" w:y="6175"/>
              <w:shd w:val="clear" w:color="auto" w:fill="auto"/>
              <w:spacing w:line="197"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2789" w:wrap="around" w:vAnchor="page" w:hAnchor="page" w:x="3550" w:y="6175"/>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2789" w:wrap="around" w:vAnchor="page" w:hAnchor="page" w:x="3550" w:y="6175"/>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2789" w:wrap="around" w:vAnchor="page" w:hAnchor="page" w:x="3550" w:y="6175"/>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2021"/>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2789" w:wrap="around" w:vAnchor="page" w:hAnchor="page" w:x="3550" w:y="6175"/>
              <w:shd w:val="clear" w:color="auto" w:fill="auto"/>
              <w:spacing w:line="206" w:lineRule="exact"/>
              <w:ind w:firstLine="0"/>
            </w:pPr>
            <w:r>
              <w:rPr>
                <w:color w:val="000000"/>
              </w:rPr>
              <w:t>А)</w:t>
            </w:r>
          </w:p>
          <w:p w:rsidR="00D45411" w:rsidRDefault="00D45411">
            <w:pPr>
              <w:pStyle w:val="a6"/>
              <w:framePr w:w="10152" w:h="2789" w:wrap="around" w:vAnchor="page" w:hAnchor="page" w:x="3550" w:y="6175"/>
              <w:shd w:val="clear" w:color="auto" w:fill="auto"/>
              <w:spacing w:line="206" w:lineRule="exact"/>
              <w:ind w:firstLine="0"/>
            </w:pPr>
            <w:r>
              <w:rPr>
                <w:rStyle w:val="54"/>
                <w:b w:val="0"/>
                <w:bCs w:val="0"/>
                <w:color w:val="000000"/>
              </w:rPr>
              <w:t>0,5-2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2789" w:wrap="around" w:vAnchor="page" w:hAnchor="page" w:x="3550" w:y="6175"/>
              <w:shd w:val="clear" w:color="auto" w:fill="auto"/>
              <w:spacing w:line="206" w:lineRule="exact"/>
              <w:ind w:firstLine="0"/>
            </w:pPr>
            <w:r>
              <w:rPr>
                <w:rStyle w:val="54"/>
                <w:b w:val="0"/>
                <w:bCs w:val="0"/>
                <w:color w:val="000000"/>
              </w:rPr>
              <w:t>Весь мир звучит</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2789" w:wrap="around" w:vAnchor="page" w:hAnchor="page" w:x="3550" w:y="6175"/>
              <w:shd w:val="clear" w:color="auto" w:fill="auto"/>
              <w:spacing w:line="202" w:lineRule="exact"/>
              <w:ind w:left="120" w:firstLine="0"/>
              <w:jc w:val="left"/>
            </w:pPr>
            <w:r>
              <w:rPr>
                <w:rStyle w:val="54"/>
                <w:b w:val="0"/>
                <w:bCs w:val="0"/>
                <w:color w:val="000000"/>
              </w:rPr>
              <w:t>Звуки музыкальные и шумовые. Свойства звука: высота, громкость, длитель</w:t>
            </w:r>
            <w:r>
              <w:rPr>
                <w:rStyle w:val="54"/>
                <w:b w:val="0"/>
                <w:bCs w:val="0"/>
                <w:color w:val="000000"/>
              </w:rPr>
              <w:softHyphen/>
              <w:t>ность, тембр</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2789" w:wrap="around" w:vAnchor="page" w:hAnchor="page" w:x="3550" w:y="6175"/>
              <w:shd w:val="clear" w:color="auto" w:fill="auto"/>
              <w:spacing w:line="202" w:lineRule="exact"/>
              <w:ind w:left="120" w:firstLine="0"/>
              <w:jc w:val="left"/>
            </w:pPr>
            <w:r>
              <w:rPr>
                <w:rStyle w:val="54"/>
                <w:b w:val="0"/>
                <w:bCs w:val="0"/>
                <w:color w:val="000000"/>
              </w:rPr>
              <w:t>Знакомство со звуками музыкальными и шумовыми. Различение, определение на слух звуков различного качества.</w:t>
            </w:r>
          </w:p>
          <w:p w:rsidR="00D45411" w:rsidRDefault="00D45411">
            <w:pPr>
              <w:pStyle w:val="a6"/>
              <w:framePr w:w="10152" w:h="2789" w:wrap="around" w:vAnchor="page" w:hAnchor="page" w:x="3550" w:y="6175"/>
              <w:shd w:val="clear" w:color="auto" w:fill="auto"/>
              <w:spacing w:line="202" w:lineRule="exact"/>
              <w:ind w:left="120" w:firstLine="0"/>
              <w:jc w:val="left"/>
            </w:pPr>
            <w:r>
              <w:rPr>
                <w:rStyle w:val="54"/>
                <w:b w:val="0"/>
                <w:bCs w:val="0"/>
                <w:color w:val="000000"/>
              </w:rPr>
              <w:t>Игра — подражание звукам и голосам природы с исполь</w:t>
            </w:r>
            <w:r>
              <w:rPr>
                <w:rStyle w:val="54"/>
                <w:b w:val="0"/>
                <w:bCs w:val="0"/>
                <w:color w:val="000000"/>
              </w:rPr>
              <w:softHyphen/>
              <w:t>зованием шумовых музыкальных инструментов, вокаль</w:t>
            </w:r>
            <w:r>
              <w:rPr>
                <w:rStyle w:val="54"/>
                <w:b w:val="0"/>
                <w:bCs w:val="0"/>
                <w:color w:val="000000"/>
              </w:rPr>
              <w:softHyphen/>
              <w:t>ной импровизации.</w:t>
            </w:r>
          </w:p>
          <w:p w:rsidR="00D45411" w:rsidRDefault="00D45411">
            <w:pPr>
              <w:pStyle w:val="a6"/>
              <w:framePr w:w="10152" w:h="2789" w:wrap="around" w:vAnchor="page" w:hAnchor="page" w:x="3550" w:y="6175"/>
              <w:shd w:val="clear" w:color="auto" w:fill="auto"/>
              <w:spacing w:line="202" w:lineRule="exact"/>
              <w:ind w:left="120" w:firstLine="0"/>
              <w:jc w:val="left"/>
            </w:pPr>
            <w:r>
              <w:rPr>
                <w:rStyle w:val="54"/>
                <w:b w:val="0"/>
                <w:bCs w:val="0"/>
                <w:color w:val="000000"/>
              </w:rPr>
              <w:t>Артикуляционные упражнения, разучивание и исполне</w:t>
            </w:r>
            <w:r>
              <w:rPr>
                <w:rStyle w:val="54"/>
                <w:b w:val="0"/>
                <w:bCs w:val="0"/>
                <w:color w:val="000000"/>
              </w:rPr>
              <w:softHyphen/>
              <w:t>ние попевок и песен с использованием звукоподражатель</w:t>
            </w:r>
            <w:r>
              <w:rPr>
                <w:rStyle w:val="54"/>
                <w:b w:val="0"/>
                <w:bCs w:val="0"/>
                <w:color w:val="000000"/>
              </w:rPr>
              <w:softHyphen/>
              <w:t>ных элементов, шумовых звуков</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141" w:y="2732"/>
        <w:shd w:val="clear" w:color="auto" w:fill="auto"/>
        <w:spacing w:line="130" w:lineRule="exact"/>
        <w:textDirection w:val="tbRl"/>
      </w:pPr>
      <w:r>
        <w:rPr>
          <w:rStyle w:val="ac"/>
          <w:color w:val="000000"/>
        </w:rPr>
        <w:lastRenderedPageBreak/>
        <w:t>430 Примерная рабочая программа</w:t>
      </w:r>
    </w:p>
    <w:p w:rsidR="00D45411" w:rsidRDefault="00D45411">
      <w:pPr>
        <w:pStyle w:val="410"/>
        <w:framePr w:wrap="around" w:vAnchor="page" w:hAnchor="page" w:x="11884" w:y="2737"/>
        <w:shd w:val="clear" w:color="auto" w:fill="auto"/>
        <w:spacing w:line="160" w:lineRule="exact"/>
        <w:ind w:left="20"/>
      </w:pPr>
      <w:r>
        <w:rPr>
          <w:rStyle w:val="46"/>
          <w:b/>
          <w:bCs/>
          <w:i/>
          <w:iCs/>
          <w:color w:val="000000"/>
        </w:rPr>
        <w:t>Продолжение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565" w:y="3010"/>
              <w:shd w:val="clear" w:color="auto" w:fill="auto"/>
              <w:spacing w:line="202" w:lineRule="exact"/>
              <w:ind w:left="340" w:hanging="20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565" w:y="3010"/>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565" w:y="3010"/>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6" w:wrap="around" w:vAnchor="page" w:hAnchor="page" w:x="3565" w:y="3010"/>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1512"/>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5" w:y="3010"/>
              <w:shd w:val="clear" w:color="auto" w:fill="auto"/>
              <w:spacing w:line="182" w:lineRule="exact"/>
              <w:ind w:left="140" w:firstLine="0"/>
              <w:jc w:val="left"/>
            </w:pPr>
            <w:r>
              <w:rPr>
                <w:rStyle w:val="8pt"/>
                <w:b/>
                <w:bCs/>
                <w:color w:val="000000"/>
              </w:rPr>
              <w:t>Б)</w:t>
            </w:r>
          </w:p>
          <w:p w:rsidR="00D45411" w:rsidRDefault="00D45411">
            <w:pPr>
              <w:pStyle w:val="a6"/>
              <w:framePr w:w="10152" w:h="6096" w:wrap="around" w:vAnchor="page" w:hAnchor="page" w:x="3565" w:y="3010"/>
              <w:shd w:val="clear" w:color="auto" w:fill="auto"/>
              <w:spacing w:line="182" w:lineRule="exact"/>
              <w:ind w:left="140" w:firstLine="0"/>
              <w:jc w:val="left"/>
            </w:pPr>
            <w:r>
              <w:rPr>
                <w:rStyle w:val="54"/>
                <w:b w:val="0"/>
                <w:bCs w:val="0"/>
                <w:color w:val="000000"/>
              </w:rPr>
              <w:t>0,5-2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5" w:y="3010"/>
              <w:shd w:val="clear" w:color="auto" w:fill="auto"/>
              <w:spacing w:line="190" w:lineRule="exact"/>
              <w:ind w:firstLine="0"/>
              <w:jc w:val="center"/>
            </w:pPr>
            <w:r>
              <w:rPr>
                <w:rStyle w:val="54"/>
                <w:b w:val="0"/>
                <w:bCs w:val="0"/>
                <w:color w:val="000000"/>
              </w:rPr>
              <w:t>Звукоряд</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Нотный стан, скри</w:t>
            </w:r>
            <w:r>
              <w:rPr>
                <w:rStyle w:val="54"/>
                <w:b w:val="0"/>
                <w:bCs w:val="0"/>
                <w:color w:val="000000"/>
              </w:rPr>
              <w:softHyphen/>
              <w:t>пичный ключ.</w:t>
            </w:r>
          </w:p>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Ноты первой октавы</w:t>
            </w:r>
          </w:p>
        </w:tc>
        <w:tc>
          <w:tcPr>
            <w:tcW w:w="5611" w:type="dxa"/>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Знакомство с элементами нотной записи. Различение по нотной записи, определение на слух звукоряда в отличие от других последовательностей звуков.</w:t>
            </w:r>
          </w:p>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Пение с названием нот, игра на металлофоне звукоряда от ноты «до».</w:t>
            </w:r>
          </w:p>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Разучивание и исполнение вокальных упражнений, песен, построенных на элементах звукоряда</w:t>
            </w:r>
          </w:p>
        </w:tc>
      </w:tr>
      <w:tr w:rsidR="00D45411">
        <w:tblPrEx>
          <w:tblCellMar>
            <w:top w:w="0" w:type="dxa"/>
            <w:left w:w="0" w:type="dxa"/>
            <w:bottom w:w="0" w:type="dxa"/>
            <w:right w:w="0" w:type="dxa"/>
          </w:tblCellMar>
        </w:tblPrEx>
        <w:trPr>
          <w:trHeight w:hRule="exact" w:val="1709"/>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5" w:y="3010"/>
              <w:shd w:val="clear" w:color="auto" w:fill="auto"/>
              <w:spacing w:line="182" w:lineRule="exact"/>
              <w:ind w:left="140" w:firstLine="0"/>
              <w:jc w:val="left"/>
            </w:pPr>
            <w:r>
              <w:rPr>
                <w:rStyle w:val="54"/>
                <w:b w:val="0"/>
                <w:bCs w:val="0"/>
                <w:color w:val="000000"/>
              </w:rPr>
              <w:t>В)</w:t>
            </w:r>
          </w:p>
          <w:p w:rsidR="00D45411" w:rsidRDefault="00D45411">
            <w:pPr>
              <w:pStyle w:val="a6"/>
              <w:framePr w:w="10152" w:h="6096" w:wrap="around" w:vAnchor="page" w:hAnchor="page" w:x="3565" w:y="3010"/>
              <w:shd w:val="clear" w:color="auto" w:fill="auto"/>
              <w:spacing w:line="182" w:lineRule="exact"/>
              <w:ind w:left="140" w:firstLine="0"/>
              <w:jc w:val="left"/>
            </w:pPr>
            <w:r>
              <w:rPr>
                <w:rStyle w:val="54"/>
                <w:b w:val="0"/>
                <w:bCs w:val="0"/>
                <w:color w:val="000000"/>
              </w:rPr>
              <w:t>0,5-2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5" w:y="3010"/>
              <w:shd w:val="clear" w:color="auto" w:fill="auto"/>
              <w:spacing w:after="60" w:line="190" w:lineRule="exact"/>
              <w:ind w:left="120" w:firstLine="0"/>
              <w:jc w:val="left"/>
            </w:pPr>
            <w:r>
              <w:rPr>
                <w:rStyle w:val="54"/>
                <w:b w:val="0"/>
                <w:bCs w:val="0"/>
                <w:color w:val="000000"/>
              </w:rPr>
              <w:t>Интона</w:t>
            </w:r>
            <w:r>
              <w:rPr>
                <w:rStyle w:val="54"/>
                <w:b w:val="0"/>
                <w:bCs w:val="0"/>
                <w:color w:val="000000"/>
              </w:rPr>
              <w:softHyphen/>
            </w:r>
          </w:p>
          <w:p w:rsidR="00D45411" w:rsidRDefault="00D45411">
            <w:pPr>
              <w:pStyle w:val="a6"/>
              <w:framePr w:w="10152" w:h="6096" w:wrap="around" w:vAnchor="page" w:hAnchor="page" w:x="3565" w:y="3010"/>
              <w:shd w:val="clear" w:color="auto" w:fill="auto"/>
              <w:spacing w:before="60" w:line="190" w:lineRule="exact"/>
              <w:ind w:left="120" w:firstLine="0"/>
              <w:jc w:val="left"/>
            </w:pPr>
            <w:r>
              <w:rPr>
                <w:rStyle w:val="54"/>
                <w:b w:val="0"/>
                <w:bCs w:val="0"/>
                <w:color w:val="000000"/>
              </w:rPr>
              <w:t>ция</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Выразительные и изобразительные интонации</w:t>
            </w:r>
          </w:p>
        </w:tc>
        <w:tc>
          <w:tcPr>
            <w:tcW w:w="5611" w:type="dxa"/>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 Разучивание, исполнение попевок, вокальных упражне</w:t>
            </w:r>
            <w:r>
              <w:rPr>
                <w:rStyle w:val="54"/>
                <w:b w:val="0"/>
                <w:bCs w:val="0"/>
                <w:color w:val="000000"/>
              </w:rPr>
              <w:softHyphen/>
              <w:t>ний, песен, вокальные и инструментальные импровиза</w:t>
            </w:r>
            <w:r>
              <w:rPr>
                <w:rStyle w:val="54"/>
                <w:b w:val="0"/>
                <w:bCs w:val="0"/>
                <w:color w:val="000000"/>
              </w:rPr>
              <w:softHyphen/>
              <w:t>ции на основе данных интонаций.</w:t>
            </w:r>
          </w:p>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Слушание фрагментов музыкальных произведений, включающих примеры изобразительных интонаций</w:t>
            </w:r>
          </w:p>
        </w:tc>
      </w:tr>
      <w:tr w:rsidR="00D45411">
        <w:tblPrEx>
          <w:tblCellMar>
            <w:top w:w="0" w:type="dxa"/>
            <w:left w:w="0" w:type="dxa"/>
            <w:bottom w:w="0" w:type="dxa"/>
            <w:right w:w="0" w:type="dxa"/>
          </w:tblCellMar>
        </w:tblPrEx>
        <w:trPr>
          <w:trHeight w:hRule="exact" w:val="1123"/>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5" w:y="3010"/>
              <w:shd w:val="clear" w:color="auto" w:fill="auto"/>
              <w:spacing w:line="182" w:lineRule="exact"/>
              <w:ind w:left="140" w:firstLine="0"/>
              <w:jc w:val="left"/>
            </w:pPr>
            <w:r>
              <w:rPr>
                <w:rStyle w:val="8pt"/>
                <w:b/>
                <w:bCs/>
                <w:color w:val="000000"/>
              </w:rPr>
              <w:t>Г)</w:t>
            </w:r>
          </w:p>
          <w:p w:rsidR="00D45411" w:rsidRDefault="00D45411">
            <w:pPr>
              <w:pStyle w:val="a6"/>
              <w:framePr w:w="10152" w:h="6096" w:wrap="around" w:vAnchor="page" w:hAnchor="page" w:x="3565" w:y="3010"/>
              <w:shd w:val="clear" w:color="auto" w:fill="auto"/>
              <w:spacing w:line="182" w:lineRule="exact"/>
              <w:ind w:left="140" w:firstLine="0"/>
              <w:jc w:val="left"/>
            </w:pPr>
            <w:r>
              <w:rPr>
                <w:rStyle w:val="54"/>
                <w:b w:val="0"/>
                <w:bCs w:val="0"/>
                <w:color w:val="000000"/>
              </w:rPr>
              <w:t>0,5—2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5" w:y="3010"/>
              <w:shd w:val="clear" w:color="auto" w:fill="auto"/>
              <w:spacing w:line="190" w:lineRule="exact"/>
              <w:ind w:left="120" w:firstLine="0"/>
              <w:jc w:val="left"/>
            </w:pPr>
            <w:r>
              <w:rPr>
                <w:rStyle w:val="54"/>
                <w:b w:val="0"/>
                <w:bCs w:val="0"/>
                <w:color w:val="000000"/>
              </w:rPr>
              <w:t>Ритм</w:t>
            </w:r>
          </w:p>
        </w:tc>
        <w:tc>
          <w:tcPr>
            <w:tcW w:w="2213"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Звуки длинные и короткие (восьмые и четвертные дли</w:t>
            </w:r>
            <w:r>
              <w:rPr>
                <w:rStyle w:val="54"/>
                <w:b w:val="0"/>
                <w:bCs w:val="0"/>
                <w:color w:val="000000"/>
              </w:rPr>
              <w:softHyphen/>
              <w:t>тельности), такт, тактовая черта</w:t>
            </w:r>
          </w:p>
        </w:tc>
        <w:tc>
          <w:tcPr>
            <w:tcW w:w="5611" w:type="dxa"/>
            <w:vMerge w:val="restart"/>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Определение на слух, прослеживание по нотной записи ритмических рисунков, состоящих из различных длитель</w:t>
            </w:r>
            <w:r>
              <w:rPr>
                <w:rStyle w:val="54"/>
                <w:b w:val="0"/>
                <w:bCs w:val="0"/>
                <w:color w:val="000000"/>
              </w:rPr>
              <w:softHyphen/>
              <w:t>ностей и пауз.</w:t>
            </w:r>
          </w:p>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Исполнение, импровизация с помощью звучащих жестов (хлопки, шлепки, притопы) и/или ударных инструментов простых ритмов.</w:t>
            </w:r>
          </w:p>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Игра «Ритмическое эхо», прохлопывание ритма по ритми</w:t>
            </w:r>
            <w:r>
              <w:rPr>
                <w:rStyle w:val="54"/>
                <w:b w:val="0"/>
                <w:bCs w:val="0"/>
                <w:color w:val="000000"/>
              </w:rPr>
              <w:softHyphen/>
              <w:t>ческим карточкам, проговаривание с использованием ритмослогов. Разучивание, исполнение на ударных инструментах ритмической партитуры.</w:t>
            </w:r>
          </w:p>
        </w:tc>
      </w:tr>
      <w:tr w:rsidR="00D45411">
        <w:tblPrEx>
          <w:tblCellMar>
            <w:top w:w="0" w:type="dxa"/>
            <w:left w:w="0" w:type="dxa"/>
            <w:bottom w:w="0" w:type="dxa"/>
            <w:right w:w="0" w:type="dxa"/>
          </w:tblCellMar>
        </w:tblPrEx>
        <w:trPr>
          <w:trHeight w:hRule="exact" w:val="979"/>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565" w:y="3010"/>
              <w:shd w:val="clear" w:color="auto" w:fill="auto"/>
              <w:spacing w:line="160" w:lineRule="exact"/>
              <w:ind w:left="140" w:firstLine="0"/>
              <w:jc w:val="left"/>
            </w:pPr>
            <w:r>
              <w:rPr>
                <w:rStyle w:val="8pt"/>
                <w:b/>
                <w:bCs/>
                <w:color w:val="000000"/>
              </w:rPr>
              <w:t>Д)</w:t>
            </w:r>
          </w:p>
          <w:p w:rsidR="00D45411" w:rsidRDefault="00D45411">
            <w:pPr>
              <w:pStyle w:val="a6"/>
              <w:framePr w:w="10152" w:h="6096" w:wrap="around" w:vAnchor="page" w:hAnchor="page" w:x="3565" w:y="3010"/>
              <w:shd w:val="clear" w:color="auto" w:fill="auto"/>
              <w:spacing w:line="192" w:lineRule="exact"/>
              <w:ind w:left="140" w:firstLine="0"/>
              <w:jc w:val="left"/>
            </w:pPr>
            <w:r>
              <w:rPr>
                <w:rStyle w:val="54"/>
                <w:b w:val="0"/>
                <w:bCs w:val="0"/>
                <w:color w:val="000000"/>
              </w:rPr>
              <w:t>0,5—4 уч. часа</w:t>
            </w:r>
            <w:r>
              <w:rPr>
                <w:rStyle w:val="54"/>
                <w:b w:val="0"/>
                <w:bCs w:val="0"/>
                <w:color w:val="000000"/>
                <w:vertAlign w:val="superscript"/>
              </w:rPr>
              <w:t>1</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565" w:y="3010"/>
              <w:shd w:val="clear" w:color="auto" w:fill="auto"/>
              <w:spacing w:line="192" w:lineRule="exact"/>
              <w:ind w:firstLine="0"/>
              <w:jc w:val="center"/>
            </w:pPr>
            <w:r>
              <w:rPr>
                <w:rStyle w:val="54"/>
                <w:b w:val="0"/>
                <w:bCs w:val="0"/>
                <w:color w:val="000000"/>
              </w:rPr>
              <w:t>Ритмиче</w:t>
            </w:r>
            <w:r>
              <w:rPr>
                <w:rStyle w:val="54"/>
                <w:b w:val="0"/>
                <w:bCs w:val="0"/>
                <w:color w:val="000000"/>
              </w:rPr>
              <w:softHyphen/>
            </w:r>
          </w:p>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ский</w:t>
            </w:r>
          </w:p>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рисунок</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565" w:y="3010"/>
              <w:shd w:val="clear" w:color="auto" w:fill="auto"/>
              <w:spacing w:line="192" w:lineRule="exact"/>
              <w:ind w:left="120" w:firstLine="0"/>
              <w:jc w:val="left"/>
            </w:pPr>
            <w:r>
              <w:rPr>
                <w:rStyle w:val="54"/>
                <w:b w:val="0"/>
                <w:bCs w:val="0"/>
                <w:color w:val="000000"/>
              </w:rPr>
              <w:t>Длительности половинная, целая, шестнадцатые.</w:t>
            </w:r>
          </w:p>
        </w:tc>
        <w:tc>
          <w:tcPr>
            <w:tcW w:w="5611" w:type="dxa"/>
            <w:vMerge/>
            <w:tcBorders>
              <w:top w:val="nil"/>
              <w:left w:val="single" w:sz="4" w:space="0" w:color="auto"/>
              <w:bottom w:val="single" w:sz="4" w:space="0" w:color="auto"/>
              <w:right w:val="single" w:sz="4" w:space="0" w:color="auto"/>
            </w:tcBorders>
            <w:shd w:val="clear" w:color="auto" w:fill="FFFFFF"/>
            <w:vAlign w:val="bottom"/>
          </w:tcPr>
          <w:p w:rsidR="00D45411" w:rsidRDefault="00D45411">
            <w:pPr>
              <w:pStyle w:val="a6"/>
              <w:framePr w:w="10152" w:h="6096" w:wrap="around" w:vAnchor="page" w:hAnchor="page" w:x="3565" w:y="3010"/>
              <w:shd w:val="clear" w:color="auto" w:fill="auto"/>
              <w:spacing w:line="192" w:lineRule="exact"/>
              <w:ind w:left="120" w:firstLine="0"/>
              <w:jc w:val="left"/>
            </w:pP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211"/>
        <w:framePr w:w="160" w:h="6379" w:hRule="exact" w:wrap="around" w:vAnchor="page" w:hAnchor="page" w:x="3131" w:y="2751"/>
        <w:shd w:val="clear" w:color="auto" w:fill="auto"/>
        <w:tabs>
          <w:tab w:val="right" w:pos="6322"/>
        </w:tabs>
        <w:spacing w:line="130" w:lineRule="exact"/>
        <w:textDirection w:val="tbRl"/>
      </w:pPr>
      <w:r>
        <w:rPr>
          <w:rStyle w:val="29"/>
          <w:color w:val="000000"/>
        </w:rPr>
        <w:lastRenderedPageBreak/>
        <w:t>МУЗЫКА. 1—4 классы</w:t>
      </w:r>
      <w:r>
        <w:rPr>
          <w:rStyle w:val="29"/>
          <w:color w:val="000000"/>
        </w:rPr>
        <w:tab/>
        <w:t>431</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1810"/>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5275" w:wrap="around" w:vAnchor="page" w:hAnchor="page" w:x="3551" w:y="2761"/>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5275" w:wrap="around" w:vAnchor="page" w:hAnchor="page" w:x="3551" w:y="2761"/>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5275" w:wrap="around" w:vAnchor="page" w:hAnchor="page" w:x="3551" w:y="2761"/>
              <w:shd w:val="clear" w:color="auto" w:fill="auto"/>
              <w:spacing w:line="206" w:lineRule="exact"/>
              <w:ind w:left="120" w:firstLine="0"/>
              <w:jc w:val="left"/>
            </w:pPr>
            <w:r>
              <w:rPr>
                <w:rStyle w:val="54"/>
                <w:b w:val="0"/>
                <w:bCs w:val="0"/>
                <w:color w:val="000000"/>
              </w:rPr>
              <w:t>Паузы. Ритмические рисунки. Ритмиче</w:t>
            </w:r>
            <w:r>
              <w:rPr>
                <w:rStyle w:val="54"/>
                <w:b w:val="0"/>
                <w:bCs w:val="0"/>
                <w:color w:val="000000"/>
              </w:rPr>
              <w:softHyphen/>
              <w:t>ская партитура</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75" w:wrap="around" w:vAnchor="page" w:hAnchor="page" w:x="3551" w:y="2761"/>
              <w:shd w:val="clear" w:color="auto" w:fill="auto"/>
              <w:spacing w:line="202" w:lineRule="exact"/>
              <w:ind w:left="120" w:firstLine="0"/>
              <w:jc w:val="left"/>
            </w:pPr>
            <w:r>
              <w:rPr>
                <w:rStyle w:val="54"/>
                <w:b w:val="0"/>
                <w:bCs w:val="0"/>
                <w:color w:val="000000"/>
              </w:rPr>
              <w:t>Слушание музыкальных произведений с ярко выражен</w:t>
            </w:r>
            <w:r>
              <w:rPr>
                <w:rStyle w:val="54"/>
                <w:b w:val="0"/>
                <w:bCs w:val="0"/>
                <w:color w:val="000000"/>
              </w:rPr>
              <w:softHyphen/>
              <w:t>ным ритмическим рисунком, воспроизведение данного ритма по памяти (хлопками).</w:t>
            </w:r>
          </w:p>
          <w:p w:rsidR="00D45411" w:rsidRDefault="00D45411">
            <w:pPr>
              <w:pStyle w:val="a6"/>
              <w:framePr w:w="10152" w:h="5275" w:wrap="around" w:vAnchor="page" w:hAnchor="page" w:x="3551" w:y="2761"/>
              <w:shd w:val="clear" w:color="auto" w:fill="auto"/>
              <w:spacing w:line="202" w:lineRule="exact"/>
              <w:ind w:left="120" w:firstLine="0"/>
              <w:jc w:val="left"/>
            </w:pPr>
            <w:r>
              <w:rPr>
                <w:rStyle w:val="9pt"/>
                <w:b w:val="0"/>
                <w:bCs w:val="0"/>
                <w:color w:val="000000"/>
              </w:rPr>
              <w:t>На выбор или факультативно:</w:t>
            </w:r>
          </w:p>
          <w:p w:rsidR="00D45411" w:rsidRDefault="00D45411">
            <w:pPr>
              <w:pStyle w:val="a6"/>
              <w:framePr w:w="10152" w:h="5275" w:wrap="around" w:vAnchor="page" w:hAnchor="page" w:x="3551" w:y="2761"/>
              <w:shd w:val="clear" w:color="auto" w:fill="auto"/>
              <w:spacing w:line="202" w:lineRule="exact"/>
              <w:ind w:left="120" w:firstLine="0"/>
              <w:jc w:val="left"/>
            </w:pPr>
            <w:r>
              <w:rPr>
                <w:rStyle w:val="54"/>
                <w:b w:val="0"/>
                <w:bCs w:val="0"/>
                <w:color w:val="000000"/>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w:t>
            </w:r>
            <w:r>
              <w:rPr>
                <w:rStyle w:val="54"/>
                <w:b w:val="0"/>
                <w:bCs w:val="0"/>
                <w:color w:val="000000"/>
              </w:rPr>
              <w:softHyphen/>
              <w:t>ных длительностей</w:t>
            </w:r>
          </w:p>
        </w:tc>
      </w:tr>
      <w:tr w:rsidR="00D45411">
        <w:tblPrEx>
          <w:tblCellMar>
            <w:top w:w="0" w:type="dxa"/>
            <w:left w:w="0" w:type="dxa"/>
            <w:bottom w:w="0" w:type="dxa"/>
            <w:right w:w="0" w:type="dxa"/>
          </w:tblCellMar>
        </w:tblPrEx>
        <w:trPr>
          <w:trHeight w:hRule="exact" w:val="3466"/>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275" w:wrap="around" w:vAnchor="page" w:hAnchor="page" w:x="3551" w:y="2761"/>
              <w:shd w:val="clear" w:color="auto" w:fill="auto"/>
              <w:spacing w:line="206" w:lineRule="exact"/>
              <w:ind w:firstLine="0"/>
            </w:pPr>
            <w:r>
              <w:rPr>
                <w:rStyle w:val="54"/>
                <w:b w:val="0"/>
                <w:bCs w:val="0"/>
                <w:color w:val="000000"/>
              </w:rPr>
              <w:t>Е)</w:t>
            </w:r>
          </w:p>
          <w:p w:rsidR="00D45411" w:rsidRDefault="00D45411">
            <w:pPr>
              <w:pStyle w:val="a6"/>
              <w:framePr w:w="10152" w:h="5275" w:wrap="around" w:vAnchor="page" w:hAnchor="page" w:x="3551" w:y="2761"/>
              <w:shd w:val="clear" w:color="auto" w:fill="auto"/>
              <w:spacing w:line="206" w:lineRule="exact"/>
              <w:ind w:firstLine="0"/>
            </w:pPr>
            <w:r>
              <w:rPr>
                <w:rStyle w:val="54"/>
                <w:b w:val="0"/>
                <w:bCs w:val="0"/>
                <w:color w:val="000000"/>
              </w:rPr>
              <w:t>0,5-2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275" w:wrap="around" w:vAnchor="page" w:hAnchor="page" w:x="3551" w:y="2761"/>
              <w:shd w:val="clear" w:color="auto" w:fill="auto"/>
              <w:spacing w:line="190" w:lineRule="exact"/>
              <w:ind w:left="120" w:firstLine="0"/>
              <w:jc w:val="left"/>
            </w:pPr>
            <w:r>
              <w:rPr>
                <w:rStyle w:val="54"/>
                <w:b w:val="0"/>
                <w:bCs w:val="0"/>
                <w:color w:val="000000"/>
              </w:rPr>
              <w:t>Размер</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275" w:wrap="around" w:vAnchor="page" w:hAnchor="page" w:x="3551" w:y="2761"/>
              <w:shd w:val="clear" w:color="auto" w:fill="auto"/>
              <w:spacing w:line="206" w:lineRule="exact"/>
              <w:ind w:left="120" w:firstLine="0"/>
              <w:jc w:val="left"/>
            </w:pPr>
            <w:r>
              <w:rPr>
                <w:rStyle w:val="54"/>
                <w:b w:val="0"/>
                <w:bCs w:val="0"/>
                <w:color w:val="000000"/>
              </w:rPr>
              <w:t>Равномерная пульса</w:t>
            </w:r>
            <w:r>
              <w:rPr>
                <w:rStyle w:val="54"/>
                <w:b w:val="0"/>
                <w:bCs w:val="0"/>
                <w:color w:val="000000"/>
              </w:rPr>
              <w:softHyphen/>
              <w:t>ция. Сильные и слабые доли. Разме</w:t>
            </w:r>
            <w:r>
              <w:rPr>
                <w:rStyle w:val="54"/>
                <w:b w:val="0"/>
                <w:bCs w:val="0"/>
                <w:color w:val="000000"/>
              </w:rPr>
              <w:softHyphen/>
              <w:t>ры 2/4, 3/4, 4/4</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5275" w:wrap="around" w:vAnchor="page" w:hAnchor="page" w:x="3551" w:y="2761"/>
              <w:shd w:val="clear" w:color="auto" w:fill="auto"/>
              <w:spacing w:line="202" w:lineRule="exact"/>
              <w:ind w:firstLine="0"/>
            </w:pPr>
            <w:r>
              <w:rPr>
                <w:rStyle w:val="54"/>
                <w:b w:val="0"/>
                <w:bCs w:val="0"/>
                <w:color w:val="000000"/>
              </w:rPr>
              <w:t>Ритмические упражнения на ровную пульсацию, выделе</w:t>
            </w:r>
            <w:r>
              <w:rPr>
                <w:rStyle w:val="54"/>
                <w:b w:val="0"/>
                <w:bCs w:val="0"/>
                <w:color w:val="000000"/>
              </w:rPr>
              <w:softHyphen/>
              <w:t>ние сильных долей в размерах 2/4, 3/4, 4/4 (звучащими жестами или на ударных инструментах).</w:t>
            </w:r>
          </w:p>
          <w:p w:rsidR="00D45411" w:rsidRDefault="00D45411">
            <w:pPr>
              <w:pStyle w:val="a6"/>
              <w:framePr w:w="10152" w:h="5275" w:wrap="around" w:vAnchor="page" w:hAnchor="page" w:x="3551" w:y="2761"/>
              <w:shd w:val="clear" w:color="auto" w:fill="auto"/>
              <w:spacing w:line="202" w:lineRule="exact"/>
              <w:ind w:left="120" w:firstLine="0"/>
              <w:jc w:val="left"/>
            </w:pPr>
            <w:r>
              <w:rPr>
                <w:rStyle w:val="54"/>
                <w:b w:val="0"/>
                <w:bCs w:val="0"/>
                <w:color w:val="000000"/>
              </w:rPr>
              <w:t>Определение на слух, по нотной записи размеров 2/4,</w:t>
            </w:r>
          </w:p>
          <w:p w:rsidR="00D45411" w:rsidRDefault="00D45411">
            <w:pPr>
              <w:pStyle w:val="a6"/>
              <w:framePr w:w="10152" w:h="5275" w:wrap="around" w:vAnchor="page" w:hAnchor="page" w:x="3551" w:y="2761"/>
              <w:shd w:val="clear" w:color="auto" w:fill="auto"/>
              <w:spacing w:line="202" w:lineRule="exact"/>
              <w:ind w:left="120" w:firstLine="0"/>
              <w:jc w:val="left"/>
            </w:pPr>
            <w:r>
              <w:rPr>
                <w:rStyle w:val="54"/>
                <w:b w:val="0"/>
                <w:bCs w:val="0"/>
                <w:color w:val="000000"/>
              </w:rPr>
              <w:t>3/4, 4/4.</w:t>
            </w:r>
          </w:p>
          <w:p w:rsidR="00D45411" w:rsidRDefault="00D45411">
            <w:pPr>
              <w:pStyle w:val="a6"/>
              <w:framePr w:w="10152" w:h="5275" w:wrap="around" w:vAnchor="page" w:hAnchor="page" w:x="3551" w:y="2761"/>
              <w:shd w:val="clear" w:color="auto" w:fill="auto"/>
              <w:spacing w:line="202" w:lineRule="exact"/>
              <w:ind w:firstLine="0"/>
            </w:pPr>
            <w:r>
              <w:rPr>
                <w:rStyle w:val="54"/>
                <w:b w:val="0"/>
                <w:bCs w:val="0"/>
                <w:color w:val="000000"/>
              </w:rPr>
              <w:t>Исполнение вокальных упражнений, песен в размерах 2/4, 3/4, 4/4 с хлопками-акцентами на сильную долю, элементарными дирижёрскими жестами.</w:t>
            </w:r>
          </w:p>
          <w:p w:rsidR="00D45411" w:rsidRDefault="00D45411">
            <w:pPr>
              <w:pStyle w:val="a6"/>
              <w:framePr w:w="10152" w:h="5275" w:wrap="around" w:vAnchor="page" w:hAnchor="page" w:x="3551" w:y="2761"/>
              <w:shd w:val="clear" w:color="auto" w:fill="auto"/>
              <w:spacing w:line="202" w:lineRule="exact"/>
              <w:ind w:firstLine="0"/>
            </w:pPr>
            <w:r>
              <w:rPr>
                <w:rStyle w:val="54"/>
                <w:b w:val="0"/>
                <w:bCs w:val="0"/>
                <w:color w:val="000000"/>
              </w:rPr>
              <w:t>Слушание музыкальных произведений с ярко выражен</w:t>
            </w:r>
            <w:r>
              <w:rPr>
                <w:rStyle w:val="54"/>
                <w:b w:val="0"/>
                <w:bCs w:val="0"/>
                <w:color w:val="000000"/>
              </w:rPr>
              <w:softHyphen/>
              <w:t>ным музыкальным размером, танцевальные, двигатель</w:t>
            </w:r>
            <w:r>
              <w:rPr>
                <w:rStyle w:val="54"/>
                <w:b w:val="0"/>
                <w:bCs w:val="0"/>
                <w:color w:val="000000"/>
              </w:rPr>
              <w:softHyphen/>
              <w:t>ные импровизации под музыку.</w:t>
            </w:r>
          </w:p>
          <w:p w:rsidR="00D45411" w:rsidRDefault="00D45411">
            <w:pPr>
              <w:pStyle w:val="a6"/>
              <w:framePr w:w="10152" w:h="5275" w:wrap="around" w:vAnchor="page" w:hAnchor="page" w:x="3551" w:y="2761"/>
              <w:shd w:val="clear" w:color="auto" w:fill="auto"/>
              <w:spacing w:line="202" w:lineRule="exact"/>
              <w:ind w:left="120" w:firstLine="0"/>
              <w:jc w:val="left"/>
            </w:pPr>
            <w:r>
              <w:rPr>
                <w:rStyle w:val="9pt"/>
                <w:b w:val="0"/>
                <w:bCs w:val="0"/>
                <w:color w:val="000000"/>
              </w:rPr>
              <w:t>На выбор или факультативно:</w:t>
            </w:r>
          </w:p>
          <w:p w:rsidR="00D45411" w:rsidRDefault="00D45411">
            <w:pPr>
              <w:pStyle w:val="a6"/>
              <w:framePr w:w="10152" w:h="5275" w:wrap="around" w:vAnchor="page" w:hAnchor="page" w:x="3551" w:y="2761"/>
              <w:shd w:val="clear" w:color="auto" w:fill="auto"/>
              <w:spacing w:line="202" w:lineRule="exact"/>
              <w:ind w:left="120" w:firstLine="0"/>
              <w:jc w:val="left"/>
            </w:pPr>
            <w:r>
              <w:rPr>
                <w:rStyle w:val="54"/>
                <w:b w:val="0"/>
                <w:bCs w:val="0"/>
                <w:color w:val="000000"/>
              </w:rPr>
              <w:t>Исполнение на клавишных или духовых инструментах попевок, мелодий в размерах 2/4, 3/4, 4/4.</w:t>
            </w:r>
          </w:p>
          <w:p w:rsidR="00D45411" w:rsidRDefault="00D45411">
            <w:pPr>
              <w:pStyle w:val="a6"/>
              <w:framePr w:w="10152" w:h="5275" w:wrap="around" w:vAnchor="page" w:hAnchor="page" w:x="3551" w:y="2761"/>
              <w:shd w:val="clear" w:color="auto" w:fill="auto"/>
              <w:spacing w:line="202" w:lineRule="exact"/>
              <w:ind w:left="120" w:firstLine="0"/>
              <w:jc w:val="left"/>
            </w:pPr>
            <w:r>
              <w:rPr>
                <w:rStyle w:val="54"/>
                <w:b w:val="0"/>
                <w:bCs w:val="0"/>
                <w:color w:val="000000"/>
              </w:rPr>
              <w:t>Вокальная и инструментальная импровизация в заданном размере</w:t>
            </w:r>
          </w:p>
        </w:tc>
      </w:tr>
    </w:tbl>
    <w:p w:rsidR="00D45411" w:rsidRDefault="00D45411">
      <w:pPr>
        <w:pStyle w:val="131"/>
        <w:framePr w:w="7699" w:h="854" w:hRule="exact" w:wrap="around" w:vAnchor="page" w:hAnchor="page" w:x="3536" w:y="8326"/>
        <w:shd w:val="clear" w:color="auto" w:fill="auto"/>
        <w:ind w:left="320" w:right="100" w:hanging="220"/>
      </w:pPr>
      <w:r>
        <w:rPr>
          <w:rStyle w:val="132"/>
          <w:color w:val="000000"/>
          <w:vertAlign w:val="superscript"/>
        </w:rPr>
        <w:t>1</w:t>
      </w:r>
      <w:r>
        <w:rPr>
          <w:rStyle w:val="132"/>
          <w:color w:val="000000"/>
        </w:rPr>
        <w:t xml:space="preserve"> Данная тема в сочетании с другими темами и модулями может прорабатываться в течение значительно более длительного времени (в зависимости от количества и разнообразия конкретных ритмических рисунков, выбираемых учителем для освоения).</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141" w:y="2756"/>
        <w:shd w:val="clear" w:color="auto" w:fill="auto"/>
        <w:spacing w:line="130" w:lineRule="exact"/>
        <w:textDirection w:val="tbRl"/>
      </w:pPr>
      <w:r>
        <w:rPr>
          <w:rStyle w:val="ac"/>
          <w:color w:val="000000"/>
        </w:rPr>
        <w:lastRenderedPageBreak/>
        <w:t>432 Примерная рабочая программа</w:t>
      </w:r>
    </w:p>
    <w:p w:rsidR="00D45411" w:rsidRDefault="00D45411">
      <w:pPr>
        <w:pStyle w:val="410"/>
        <w:framePr w:wrap="around" w:vAnchor="page" w:hAnchor="page" w:x="11884" w:y="2761"/>
        <w:shd w:val="clear" w:color="auto" w:fill="auto"/>
        <w:spacing w:line="160" w:lineRule="exact"/>
        <w:ind w:left="20"/>
      </w:pPr>
      <w:r>
        <w:rPr>
          <w:rStyle w:val="46"/>
          <w:b/>
          <w:bCs/>
          <w:i/>
          <w:iCs/>
          <w:color w:val="000000"/>
        </w:rPr>
        <w:t>Продолжение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565" w:y="3034"/>
              <w:shd w:val="clear" w:color="auto" w:fill="auto"/>
              <w:spacing w:line="202"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565" w:y="3034"/>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565" w:y="3034"/>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6" w:wrap="around" w:vAnchor="page" w:hAnchor="page" w:x="3565" w:y="3034"/>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4152"/>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5" w:y="3034"/>
              <w:shd w:val="clear" w:color="auto" w:fill="auto"/>
              <w:spacing w:line="197" w:lineRule="exact"/>
              <w:ind w:left="140" w:firstLine="0"/>
              <w:jc w:val="left"/>
            </w:pPr>
            <w:r>
              <w:rPr>
                <w:rStyle w:val="54"/>
                <w:b w:val="0"/>
                <w:bCs w:val="0"/>
                <w:color w:val="000000"/>
              </w:rPr>
              <w:t>Ж)</w:t>
            </w:r>
          </w:p>
          <w:p w:rsidR="00D45411" w:rsidRDefault="00D45411">
            <w:pPr>
              <w:pStyle w:val="a6"/>
              <w:framePr w:w="10152" w:h="6096" w:wrap="around" w:vAnchor="page" w:hAnchor="page" w:x="3565" w:y="3034"/>
              <w:shd w:val="clear" w:color="auto" w:fill="auto"/>
              <w:spacing w:line="197" w:lineRule="exact"/>
              <w:ind w:left="140" w:firstLine="0"/>
              <w:jc w:val="left"/>
            </w:pPr>
            <w:r>
              <w:rPr>
                <w:rStyle w:val="54"/>
                <w:b w:val="0"/>
                <w:bCs w:val="0"/>
                <w:color w:val="000000"/>
              </w:rPr>
              <w:t>1—4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5" w:y="3034"/>
              <w:shd w:val="clear" w:color="auto" w:fill="auto"/>
              <w:spacing w:line="197" w:lineRule="exact"/>
              <w:ind w:left="120" w:firstLine="0"/>
              <w:jc w:val="left"/>
            </w:pPr>
            <w:r>
              <w:rPr>
                <w:rStyle w:val="54"/>
                <w:b w:val="0"/>
                <w:bCs w:val="0"/>
                <w:color w:val="000000"/>
              </w:rPr>
              <w:t>Музы</w:t>
            </w:r>
            <w:r>
              <w:rPr>
                <w:rStyle w:val="54"/>
                <w:b w:val="0"/>
                <w:bCs w:val="0"/>
                <w:color w:val="000000"/>
              </w:rPr>
              <w:softHyphen/>
            </w:r>
          </w:p>
          <w:p w:rsidR="00D45411" w:rsidRDefault="00D45411">
            <w:pPr>
              <w:pStyle w:val="a6"/>
              <w:framePr w:w="10152" w:h="6096" w:wrap="around" w:vAnchor="page" w:hAnchor="page" w:x="3565" w:y="3034"/>
              <w:shd w:val="clear" w:color="auto" w:fill="auto"/>
              <w:spacing w:line="197" w:lineRule="exact"/>
              <w:ind w:firstLine="0"/>
              <w:jc w:val="center"/>
            </w:pPr>
            <w:r>
              <w:rPr>
                <w:rStyle w:val="54"/>
                <w:b w:val="0"/>
                <w:bCs w:val="0"/>
                <w:color w:val="000000"/>
              </w:rPr>
              <w:t>кальный</w:t>
            </w:r>
          </w:p>
          <w:p w:rsidR="00D45411" w:rsidRDefault="00D45411">
            <w:pPr>
              <w:pStyle w:val="a6"/>
              <w:framePr w:w="10152" w:h="6096" w:wrap="around" w:vAnchor="page" w:hAnchor="page" w:x="3565" w:y="3034"/>
              <w:shd w:val="clear" w:color="auto" w:fill="auto"/>
              <w:spacing w:line="197" w:lineRule="exact"/>
              <w:ind w:left="120" w:firstLine="0"/>
              <w:jc w:val="left"/>
            </w:pPr>
            <w:r>
              <w:rPr>
                <w:rStyle w:val="54"/>
                <w:b w:val="0"/>
                <w:bCs w:val="0"/>
                <w:color w:val="000000"/>
              </w:rPr>
              <w:t>язык</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5" w:y="3034"/>
              <w:shd w:val="clear" w:color="auto" w:fill="auto"/>
              <w:spacing w:line="197" w:lineRule="exact"/>
              <w:ind w:left="120" w:firstLine="0"/>
              <w:jc w:val="left"/>
            </w:pPr>
            <w:r>
              <w:rPr>
                <w:rStyle w:val="54"/>
                <w:b w:val="0"/>
                <w:bCs w:val="0"/>
                <w:color w:val="000000"/>
              </w:rPr>
              <w:t>Темп, тембр. Динамика (форте, пиано, крещендо, диминуэндо и др.). Штрихи (стаккато, легато, акцент и др.)</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6" w:wrap="around" w:vAnchor="page" w:hAnchor="page" w:x="3565" w:y="3034"/>
              <w:shd w:val="clear" w:color="auto" w:fill="auto"/>
              <w:spacing w:line="197" w:lineRule="exact"/>
              <w:ind w:left="120" w:firstLine="0"/>
              <w:jc w:val="left"/>
            </w:pPr>
            <w:r>
              <w:rPr>
                <w:rStyle w:val="54"/>
                <w:b w:val="0"/>
                <w:bCs w:val="0"/>
                <w:color w:val="000000"/>
              </w:rPr>
              <w:t>Знакомство с элементами музыкального языка, специаль</w:t>
            </w:r>
            <w:r>
              <w:rPr>
                <w:rStyle w:val="54"/>
                <w:b w:val="0"/>
                <w:bCs w:val="0"/>
                <w:color w:val="000000"/>
              </w:rPr>
              <w:softHyphen/>
              <w:t>ными терминами, их обозначением в нотной записи. Определение изученных элементов на слух при восприя</w:t>
            </w:r>
            <w:r>
              <w:rPr>
                <w:rStyle w:val="54"/>
                <w:b w:val="0"/>
                <w:bCs w:val="0"/>
                <w:color w:val="000000"/>
              </w:rPr>
              <w:softHyphen/>
              <w:t>тии музыкальных произведений.</w:t>
            </w:r>
          </w:p>
          <w:p w:rsidR="00D45411" w:rsidRDefault="00D45411">
            <w:pPr>
              <w:pStyle w:val="a6"/>
              <w:framePr w:w="10152" w:h="6096" w:wrap="around" w:vAnchor="page" w:hAnchor="page" w:x="3565" w:y="3034"/>
              <w:shd w:val="clear" w:color="auto" w:fill="auto"/>
              <w:spacing w:line="197" w:lineRule="exact"/>
              <w:ind w:left="120" w:firstLine="0"/>
              <w:jc w:val="left"/>
            </w:pPr>
            <w:r>
              <w:rPr>
                <w:rStyle w:val="54"/>
                <w:b w:val="0"/>
                <w:bCs w:val="0"/>
                <w:color w:val="000000"/>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D45411" w:rsidRDefault="00D45411">
            <w:pPr>
              <w:pStyle w:val="a6"/>
              <w:framePr w:w="10152" w:h="6096" w:wrap="around" w:vAnchor="page" w:hAnchor="page" w:x="3565" w:y="3034"/>
              <w:shd w:val="clear" w:color="auto" w:fill="auto"/>
              <w:spacing w:line="197" w:lineRule="exact"/>
              <w:ind w:left="120" w:firstLine="0"/>
              <w:jc w:val="left"/>
            </w:pPr>
            <w:r>
              <w:rPr>
                <w:rStyle w:val="54"/>
                <w:b w:val="0"/>
                <w:bCs w:val="0"/>
                <w:color w:val="000000"/>
              </w:rPr>
              <w:t>Исполнение вокальных и ритмических упражнений, песен с ярко выраженными динамическими, темповыми, штриховыми красками.</w:t>
            </w:r>
          </w:p>
          <w:p w:rsidR="00D45411" w:rsidRDefault="00D45411">
            <w:pPr>
              <w:pStyle w:val="a6"/>
              <w:framePr w:w="10152" w:h="6096" w:wrap="around" w:vAnchor="page" w:hAnchor="page" w:x="3565" w:y="3034"/>
              <w:shd w:val="clear" w:color="auto" w:fill="auto"/>
              <w:spacing w:line="197" w:lineRule="exact"/>
              <w:ind w:left="120" w:firstLine="0"/>
              <w:jc w:val="left"/>
            </w:pPr>
            <w:r>
              <w:rPr>
                <w:rStyle w:val="54"/>
                <w:b w:val="0"/>
                <w:bCs w:val="0"/>
                <w:color w:val="000000"/>
              </w:rPr>
              <w:t>Использование элементов музыкального языка для создания определённого образа, настроения в вокальных и инструментальных импровизациях.</w:t>
            </w:r>
          </w:p>
          <w:p w:rsidR="00D45411" w:rsidRDefault="00D45411">
            <w:pPr>
              <w:pStyle w:val="a6"/>
              <w:framePr w:w="10152" w:h="6096" w:wrap="around" w:vAnchor="page" w:hAnchor="page" w:x="3565" w:y="3034"/>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6096" w:wrap="around" w:vAnchor="page" w:hAnchor="page" w:x="3565" w:y="3034"/>
              <w:shd w:val="clear" w:color="auto" w:fill="auto"/>
              <w:spacing w:line="197" w:lineRule="exact"/>
              <w:ind w:left="120" w:firstLine="0"/>
              <w:jc w:val="left"/>
            </w:pPr>
            <w:r>
              <w:rPr>
                <w:rStyle w:val="54"/>
                <w:b w:val="0"/>
                <w:bCs w:val="0"/>
                <w:color w:val="000000"/>
              </w:rPr>
              <w:t>Исполнение на клавишных или духовых инструментах попевок, мелодий с ярко выраженными динамическими, темповыми, штриховыми красками.</w:t>
            </w:r>
          </w:p>
          <w:p w:rsidR="00D45411" w:rsidRDefault="00D45411">
            <w:pPr>
              <w:pStyle w:val="a6"/>
              <w:framePr w:w="10152" w:h="6096" w:wrap="around" w:vAnchor="page" w:hAnchor="page" w:x="3565" w:y="3034"/>
              <w:shd w:val="clear" w:color="auto" w:fill="auto"/>
              <w:spacing w:line="197" w:lineRule="exact"/>
              <w:ind w:left="120" w:firstLine="0"/>
              <w:jc w:val="left"/>
            </w:pPr>
            <w:r>
              <w:rPr>
                <w:rStyle w:val="54"/>
                <w:b w:val="0"/>
                <w:bCs w:val="0"/>
                <w:color w:val="000000"/>
              </w:rPr>
              <w:t>Исполнительская интерпретация на основе их изменения. Составление музыкального словаря</w:t>
            </w:r>
          </w:p>
        </w:tc>
      </w:tr>
      <w:tr w:rsidR="00D45411">
        <w:tblPrEx>
          <w:tblCellMar>
            <w:top w:w="0" w:type="dxa"/>
            <w:left w:w="0" w:type="dxa"/>
            <w:bottom w:w="0" w:type="dxa"/>
            <w:right w:w="0" w:type="dxa"/>
          </w:tblCellMar>
        </w:tblPrEx>
        <w:trPr>
          <w:trHeight w:hRule="exact" w:val="1171"/>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565" w:y="3034"/>
              <w:shd w:val="clear" w:color="auto" w:fill="auto"/>
              <w:spacing w:line="187" w:lineRule="exact"/>
              <w:ind w:left="140" w:firstLine="0"/>
              <w:jc w:val="left"/>
            </w:pPr>
            <w:r>
              <w:rPr>
                <w:rStyle w:val="54"/>
                <w:b w:val="0"/>
                <w:bCs w:val="0"/>
                <w:color w:val="000000"/>
              </w:rPr>
              <w:t>3)</w:t>
            </w:r>
          </w:p>
          <w:p w:rsidR="00D45411" w:rsidRDefault="00D45411">
            <w:pPr>
              <w:pStyle w:val="a6"/>
              <w:framePr w:w="10152" w:h="6096" w:wrap="around" w:vAnchor="page" w:hAnchor="page" w:x="3565" w:y="3034"/>
              <w:shd w:val="clear" w:color="auto" w:fill="auto"/>
              <w:spacing w:line="187" w:lineRule="exact"/>
              <w:ind w:left="140" w:firstLine="0"/>
              <w:jc w:val="left"/>
            </w:pPr>
            <w:r>
              <w:rPr>
                <w:rStyle w:val="54"/>
                <w:b w:val="0"/>
                <w:bCs w:val="0"/>
                <w:color w:val="000000"/>
              </w:rPr>
              <w:t>1—2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565" w:y="3034"/>
              <w:shd w:val="clear" w:color="auto" w:fill="auto"/>
              <w:spacing w:after="60" w:line="190" w:lineRule="exact"/>
              <w:ind w:left="120" w:firstLine="0"/>
              <w:jc w:val="left"/>
            </w:pPr>
            <w:r>
              <w:rPr>
                <w:rStyle w:val="54"/>
                <w:b w:val="0"/>
                <w:bCs w:val="0"/>
                <w:color w:val="000000"/>
              </w:rPr>
              <w:t>Высота</w:t>
            </w:r>
          </w:p>
          <w:p w:rsidR="00D45411" w:rsidRDefault="00D45411">
            <w:pPr>
              <w:pStyle w:val="a6"/>
              <w:framePr w:w="10152" w:h="6096" w:wrap="around" w:vAnchor="page" w:hAnchor="page" w:x="3565" w:y="3034"/>
              <w:shd w:val="clear" w:color="auto" w:fill="auto"/>
              <w:spacing w:before="60" w:line="190" w:lineRule="exact"/>
              <w:ind w:left="120" w:firstLine="0"/>
              <w:jc w:val="left"/>
            </w:pPr>
            <w:r>
              <w:rPr>
                <w:rStyle w:val="54"/>
                <w:b w:val="0"/>
                <w:bCs w:val="0"/>
                <w:color w:val="000000"/>
              </w:rPr>
              <w:t>звуков</w:t>
            </w:r>
          </w:p>
        </w:tc>
        <w:tc>
          <w:tcPr>
            <w:tcW w:w="221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096" w:wrap="around" w:vAnchor="page" w:hAnchor="page" w:x="3565" w:y="3034"/>
              <w:shd w:val="clear" w:color="auto" w:fill="auto"/>
              <w:spacing w:line="197" w:lineRule="exact"/>
              <w:ind w:left="120" w:firstLine="0"/>
              <w:jc w:val="left"/>
            </w:pPr>
            <w:r>
              <w:rPr>
                <w:rStyle w:val="54"/>
                <w:b w:val="0"/>
                <w:bCs w:val="0"/>
                <w:color w:val="000000"/>
              </w:rPr>
              <w:t>Регистры. Ноты певческого диапазо</w:t>
            </w:r>
            <w:r>
              <w:rPr>
                <w:rStyle w:val="54"/>
                <w:b w:val="0"/>
                <w:bCs w:val="0"/>
                <w:color w:val="000000"/>
              </w:rPr>
              <w:softHyphen/>
              <w:t>на. Расположение нот на клавиатуре. Знаки альтерации</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96" w:wrap="around" w:vAnchor="page" w:hAnchor="page" w:x="3565" w:y="3034"/>
              <w:shd w:val="clear" w:color="auto" w:fill="auto"/>
              <w:spacing w:line="197" w:lineRule="exact"/>
              <w:ind w:left="120" w:firstLine="0"/>
              <w:jc w:val="left"/>
            </w:pPr>
            <w:r>
              <w:rPr>
                <w:rStyle w:val="54"/>
                <w:b w:val="0"/>
                <w:bCs w:val="0"/>
                <w:color w:val="000000"/>
              </w:rPr>
              <w:t>Освоение понятий «выше-ниже». Определение на слух принадлежности звуков к одному из регистров. Просле</w:t>
            </w:r>
            <w:r>
              <w:rPr>
                <w:rStyle w:val="54"/>
                <w:b w:val="0"/>
                <w:bCs w:val="0"/>
                <w:color w:val="000000"/>
              </w:rPr>
              <w:softHyphen/>
              <w:t>живание по нотной записи отдельных мотивов, фрагмен</w:t>
            </w:r>
            <w:r>
              <w:rPr>
                <w:rStyle w:val="54"/>
                <w:b w:val="0"/>
                <w:bCs w:val="0"/>
                <w:color w:val="000000"/>
              </w:rPr>
              <w:softHyphen/>
              <w:t>тов знакомых песен, вычленение знакомых нот, знаков альтерации.</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311"/>
        <w:framePr w:w="160" w:h="6379" w:hRule="exact" w:wrap="around" w:vAnchor="page" w:hAnchor="page" w:x="3131" w:y="2775"/>
        <w:shd w:val="clear" w:color="auto" w:fill="auto"/>
        <w:tabs>
          <w:tab w:val="right" w:pos="6322"/>
        </w:tabs>
        <w:spacing w:line="130" w:lineRule="exact"/>
        <w:textDirection w:val="tbRl"/>
      </w:pPr>
      <w:r>
        <w:rPr>
          <w:rStyle w:val="39"/>
          <w:color w:val="000000"/>
        </w:rPr>
        <w:lastRenderedPageBreak/>
        <w:t>МУЗЫКА. 1—4 классы</w:t>
      </w:r>
      <w:r>
        <w:rPr>
          <w:rStyle w:val="39"/>
          <w:color w:val="000000"/>
        </w:rPr>
        <w:tab/>
        <w:t>433</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1378"/>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51" w:y="2785"/>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51" w:y="2785"/>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(диезы, бемоли, бекары)</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Наблюдение за изменением музыкального образа при изменении регистра.</w:t>
            </w:r>
          </w:p>
          <w:p w:rsidR="00D45411" w:rsidRDefault="00D45411">
            <w:pPr>
              <w:pStyle w:val="a6"/>
              <w:framePr w:w="10152" w:h="6346" w:wrap="around" w:vAnchor="page" w:hAnchor="page" w:x="3551" w:y="2785"/>
              <w:shd w:val="clear" w:color="auto" w:fill="auto"/>
              <w:spacing w:line="202" w:lineRule="exact"/>
              <w:ind w:left="120" w:firstLine="0"/>
              <w:jc w:val="left"/>
            </w:pPr>
            <w:r>
              <w:rPr>
                <w:rStyle w:val="9pt"/>
                <w:b w:val="0"/>
                <w:bCs w:val="0"/>
                <w:color w:val="000000"/>
              </w:rPr>
              <w:t>На выбор или факультативно:</w:t>
            </w:r>
          </w:p>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Исполнение на клавишных или духовых инструментах попевок, кратких мелодий по нотам.</w:t>
            </w:r>
          </w:p>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Выполнение упражнений на виртуальной клавиатуре</w:t>
            </w:r>
          </w:p>
        </w:tc>
      </w:tr>
      <w:tr w:rsidR="00D45411">
        <w:tblPrEx>
          <w:tblCellMar>
            <w:top w:w="0" w:type="dxa"/>
            <w:left w:w="0" w:type="dxa"/>
            <w:bottom w:w="0" w:type="dxa"/>
            <w:right w:w="0" w:type="dxa"/>
          </w:tblCellMar>
        </w:tblPrEx>
        <w:trPr>
          <w:trHeight w:hRule="exact" w:val="2784"/>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346" w:wrap="around" w:vAnchor="page" w:hAnchor="page" w:x="3551" w:y="2785"/>
              <w:shd w:val="clear" w:color="auto" w:fill="auto"/>
              <w:spacing w:line="202" w:lineRule="exact"/>
              <w:ind w:left="140" w:firstLine="0"/>
              <w:jc w:val="left"/>
            </w:pPr>
            <w:r>
              <w:rPr>
                <w:rStyle w:val="54"/>
                <w:b w:val="0"/>
                <w:bCs w:val="0"/>
                <w:color w:val="000000"/>
              </w:rPr>
              <w:t>И)</w:t>
            </w:r>
          </w:p>
          <w:p w:rsidR="00D45411" w:rsidRDefault="00D45411">
            <w:pPr>
              <w:pStyle w:val="a6"/>
              <w:framePr w:w="10152" w:h="6346" w:wrap="around" w:vAnchor="page" w:hAnchor="page" w:x="3551" w:y="2785"/>
              <w:shd w:val="clear" w:color="auto" w:fill="auto"/>
              <w:spacing w:line="202" w:lineRule="exact"/>
              <w:ind w:left="140" w:firstLine="0"/>
              <w:jc w:val="left"/>
            </w:pPr>
            <w:r>
              <w:rPr>
                <w:rStyle w:val="54"/>
                <w:b w:val="0"/>
                <w:bCs w:val="0"/>
                <w:color w:val="000000"/>
              </w:rPr>
              <w:t>1—2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346" w:wrap="around" w:vAnchor="page" w:hAnchor="page" w:x="3551" w:y="2785"/>
              <w:shd w:val="clear" w:color="auto" w:fill="auto"/>
              <w:spacing w:line="190" w:lineRule="exact"/>
              <w:ind w:left="120" w:firstLine="0"/>
              <w:jc w:val="left"/>
            </w:pPr>
            <w:r>
              <w:rPr>
                <w:rStyle w:val="54"/>
                <w:b w:val="0"/>
                <w:bCs w:val="0"/>
                <w:color w:val="000000"/>
              </w:rPr>
              <w:t>Мелодия</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Мотив, музыкальная фраза. Поступенное, плавное движение мелодии, скачки. Мелодический рисунок</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Определение на слух, прослеживание по нотной записи мелодических рисунков с поступенным, плавным движе</w:t>
            </w:r>
            <w:r>
              <w:rPr>
                <w:rStyle w:val="54"/>
                <w:b w:val="0"/>
                <w:bCs w:val="0"/>
                <w:color w:val="000000"/>
              </w:rPr>
              <w:softHyphen/>
              <w:t>нием, скачками, остановками.</w:t>
            </w:r>
          </w:p>
          <w:p w:rsidR="00D45411" w:rsidRDefault="00D45411">
            <w:pPr>
              <w:pStyle w:val="a6"/>
              <w:framePr w:w="10152" w:h="6346" w:wrap="around" w:vAnchor="page" w:hAnchor="page" w:x="3551" w:y="2785"/>
              <w:shd w:val="clear" w:color="auto" w:fill="auto"/>
              <w:spacing w:line="202" w:lineRule="exact"/>
              <w:ind w:firstLine="0"/>
            </w:pPr>
            <w:r>
              <w:rPr>
                <w:rStyle w:val="54"/>
                <w:b w:val="0"/>
                <w:bCs w:val="0"/>
                <w:color w:val="000000"/>
              </w:rPr>
              <w:t>Исполнение, импровизация (вокальная или на звуковы</w:t>
            </w:r>
            <w:r>
              <w:rPr>
                <w:rStyle w:val="54"/>
                <w:b w:val="0"/>
                <w:bCs w:val="0"/>
                <w:color w:val="000000"/>
              </w:rPr>
              <w:softHyphen/>
              <w:t>сотных музыкальных инструментах) различных мелоди</w:t>
            </w:r>
            <w:r>
              <w:rPr>
                <w:rStyle w:val="54"/>
                <w:b w:val="0"/>
                <w:bCs w:val="0"/>
                <w:color w:val="000000"/>
              </w:rPr>
              <w:softHyphen/>
              <w:t>ческих рисунков.</w:t>
            </w:r>
          </w:p>
          <w:p w:rsidR="00D45411" w:rsidRDefault="00D45411">
            <w:pPr>
              <w:pStyle w:val="a6"/>
              <w:framePr w:w="10152" w:h="6346" w:wrap="around" w:vAnchor="page" w:hAnchor="page" w:x="3551" w:y="2785"/>
              <w:shd w:val="clear" w:color="auto" w:fill="auto"/>
              <w:spacing w:line="202" w:lineRule="exact"/>
              <w:ind w:left="120" w:firstLine="0"/>
              <w:jc w:val="left"/>
            </w:pPr>
            <w:r>
              <w:rPr>
                <w:rStyle w:val="9pt"/>
                <w:b w:val="0"/>
                <w:bCs w:val="0"/>
                <w:color w:val="000000"/>
              </w:rPr>
              <w:t>На выбор или факультативно:</w:t>
            </w:r>
          </w:p>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Нахождение по нотам границ музыкальной фразы, мотива. Обнаружение повторяющихся и неповторяющихся моти</w:t>
            </w:r>
            <w:r>
              <w:rPr>
                <w:rStyle w:val="54"/>
                <w:b w:val="0"/>
                <w:bCs w:val="0"/>
                <w:color w:val="000000"/>
              </w:rPr>
              <w:softHyphen/>
              <w:t>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tc>
      </w:tr>
      <w:tr w:rsidR="00D45411">
        <w:tblPrEx>
          <w:tblCellMar>
            <w:top w:w="0" w:type="dxa"/>
            <w:left w:w="0" w:type="dxa"/>
            <w:bottom w:w="0" w:type="dxa"/>
            <w:right w:w="0" w:type="dxa"/>
          </w:tblCellMar>
        </w:tblPrEx>
        <w:trPr>
          <w:trHeight w:hRule="exact" w:val="2184"/>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346" w:wrap="around" w:vAnchor="page" w:hAnchor="page" w:x="3551" w:y="2785"/>
              <w:shd w:val="clear" w:color="auto" w:fill="auto"/>
              <w:spacing w:line="202" w:lineRule="exact"/>
              <w:ind w:left="140" w:firstLine="0"/>
              <w:jc w:val="left"/>
            </w:pPr>
            <w:r>
              <w:rPr>
                <w:rStyle w:val="54"/>
                <w:b w:val="0"/>
                <w:bCs w:val="0"/>
                <w:color w:val="000000"/>
              </w:rPr>
              <w:t>К)</w:t>
            </w:r>
          </w:p>
          <w:p w:rsidR="00D45411" w:rsidRDefault="00D45411">
            <w:pPr>
              <w:pStyle w:val="a6"/>
              <w:framePr w:w="10152" w:h="6346" w:wrap="around" w:vAnchor="page" w:hAnchor="page" w:x="3551" w:y="2785"/>
              <w:shd w:val="clear" w:color="auto" w:fill="auto"/>
              <w:spacing w:line="202" w:lineRule="exact"/>
              <w:ind w:left="140" w:firstLine="0"/>
              <w:jc w:val="left"/>
            </w:pPr>
            <w:r>
              <w:rPr>
                <w:rStyle w:val="54"/>
                <w:b w:val="0"/>
                <w:bCs w:val="0"/>
                <w:color w:val="000000"/>
              </w:rPr>
              <w:t>1—2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346" w:wrap="around" w:vAnchor="page" w:hAnchor="page" w:x="3551" w:y="2785"/>
              <w:shd w:val="clear" w:color="auto" w:fill="auto"/>
              <w:spacing w:after="60" w:line="190" w:lineRule="exact"/>
              <w:ind w:left="120" w:firstLine="0"/>
              <w:jc w:val="left"/>
            </w:pPr>
            <w:r>
              <w:rPr>
                <w:rStyle w:val="54"/>
                <w:b w:val="0"/>
                <w:bCs w:val="0"/>
                <w:color w:val="000000"/>
              </w:rPr>
              <w:t>Сопрово</w:t>
            </w:r>
            <w:r>
              <w:rPr>
                <w:rStyle w:val="54"/>
                <w:b w:val="0"/>
                <w:bCs w:val="0"/>
                <w:color w:val="000000"/>
              </w:rPr>
              <w:softHyphen/>
            </w:r>
          </w:p>
          <w:p w:rsidR="00D45411" w:rsidRDefault="00D45411">
            <w:pPr>
              <w:pStyle w:val="a6"/>
              <w:framePr w:w="10152" w:h="6346" w:wrap="around" w:vAnchor="page" w:hAnchor="page" w:x="3551" w:y="2785"/>
              <w:shd w:val="clear" w:color="auto" w:fill="auto"/>
              <w:spacing w:before="60" w:line="190" w:lineRule="exact"/>
              <w:ind w:left="120" w:firstLine="0"/>
              <w:jc w:val="left"/>
            </w:pPr>
            <w:r>
              <w:rPr>
                <w:rStyle w:val="54"/>
                <w:b w:val="0"/>
                <w:bCs w:val="0"/>
                <w:color w:val="000000"/>
              </w:rPr>
              <w:t>ждение</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Аккомпанемент.</w:t>
            </w:r>
          </w:p>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Остинато.</w:t>
            </w:r>
          </w:p>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Вступление, заклю</w:t>
            </w:r>
            <w:r>
              <w:rPr>
                <w:rStyle w:val="54"/>
                <w:b w:val="0"/>
                <w:bCs w:val="0"/>
                <w:color w:val="000000"/>
              </w:rPr>
              <w:softHyphen/>
              <w:t>чение, проигрыш</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Определение на слух, прослеживание по нотной записи главного голоса и сопровождения. Различение, характери</w:t>
            </w:r>
            <w:r>
              <w:rPr>
                <w:rStyle w:val="54"/>
                <w:b w:val="0"/>
                <w:bCs w:val="0"/>
                <w:color w:val="000000"/>
              </w:rPr>
              <w:softHyphen/>
              <w:t>стика мелодических и ритмических особенностей главного голоса и сопровождения. Показ рукой линии движения главного голоса и аккомпанемента.</w:t>
            </w:r>
          </w:p>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Различение простейших элементов музыкальной формы: вступление, заключение, проигрыш. Составление нагляд</w:t>
            </w:r>
            <w:r>
              <w:rPr>
                <w:rStyle w:val="54"/>
                <w:b w:val="0"/>
                <w:bCs w:val="0"/>
                <w:color w:val="000000"/>
              </w:rPr>
              <w:softHyphen/>
              <w:t>ной графической схемы.</w:t>
            </w:r>
          </w:p>
          <w:p w:rsidR="00D45411" w:rsidRDefault="00D45411">
            <w:pPr>
              <w:pStyle w:val="a6"/>
              <w:framePr w:w="10152" w:h="6346" w:wrap="around" w:vAnchor="page" w:hAnchor="page" w:x="3551" w:y="2785"/>
              <w:shd w:val="clear" w:color="auto" w:fill="auto"/>
              <w:spacing w:line="202" w:lineRule="exact"/>
              <w:ind w:left="120" w:firstLine="0"/>
              <w:jc w:val="left"/>
            </w:pPr>
            <w:r>
              <w:rPr>
                <w:rStyle w:val="54"/>
                <w:b w:val="0"/>
                <w:bCs w:val="0"/>
                <w:color w:val="000000"/>
              </w:rPr>
              <w:t>Импровизация ритмического аккомпанемента к знакомой песне (звучащими жестами или на ударных инструментах).</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141" w:y="2873"/>
        <w:shd w:val="clear" w:color="auto" w:fill="auto"/>
        <w:spacing w:line="130" w:lineRule="exact"/>
        <w:textDirection w:val="tbRl"/>
      </w:pPr>
      <w:r>
        <w:rPr>
          <w:rStyle w:val="ac"/>
          <w:color w:val="000000"/>
        </w:rPr>
        <w:lastRenderedPageBreak/>
        <w:t>434 Примерная рабочая программа</w:t>
      </w:r>
    </w:p>
    <w:p w:rsidR="00D45411" w:rsidRDefault="00D45411">
      <w:pPr>
        <w:pStyle w:val="410"/>
        <w:framePr w:wrap="around" w:vAnchor="page" w:hAnchor="page" w:x="11884" w:y="2878"/>
        <w:shd w:val="clear" w:color="auto" w:fill="auto"/>
        <w:spacing w:line="160" w:lineRule="exact"/>
        <w:ind w:left="20"/>
      </w:pPr>
      <w:r>
        <w:rPr>
          <w:rStyle w:val="46"/>
          <w:b/>
          <w:bCs/>
          <w:i/>
          <w:iCs/>
          <w:color w:val="000000"/>
        </w:rPr>
        <w:t>Продолжение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565" w:y="3152"/>
              <w:shd w:val="clear" w:color="auto" w:fill="auto"/>
              <w:spacing w:line="202"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565" w:y="3152"/>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565" w:y="3152"/>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565" w:y="3152"/>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1570"/>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6091" w:wrap="around" w:vAnchor="page" w:hAnchor="page" w:x="3565" w:y="315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91" w:wrap="around" w:vAnchor="page" w:hAnchor="page" w:x="3565" w:y="3152"/>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6091" w:wrap="around" w:vAnchor="page" w:hAnchor="page" w:x="3565" w:y="3152"/>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565" w:y="3152"/>
              <w:shd w:val="clear" w:color="auto" w:fill="auto"/>
              <w:spacing w:line="202" w:lineRule="exact"/>
              <w:ind w:left="120" w:firstLine="0"/>
              <w:jc w:val="left"/>
            </w:pPr>
            <w:r>
              <w:rPr>
                <w:rStyle w:val="3a"/>
                <w:b/>
                <w:bCs/>
                <w:color w:val="000000"/>
              </w:rPr>
              <w:t>На выбор или факультативно:</w:t>
            </w:r>
          </w:p>
          <w:p w:rsidR="00D45411" w:rsidRDefault="00D45411">
            <w:pPr>
              <w:pStyle w:val="a6"/>
              <w:framePr w:w="10152" w:h="6091" w:wrap="around" w:vAnchor="page" w:hAnchor="page" w:x="3565" w:y="3152"/>
              <w:shd w:val="clear" w:color="auto" w:fill="auto"/>
              <w:spacing w:line="202" w:lineRule="exact"/>
              <w:ind w:left="120" w:firstLine="0"/>
              <w:jc w:val="left"/>
            </w:pPr>
            <w:r>
              <w:rPr>
                <w:rStyle w:val="54"/>
                <w:b w:val="0"/>
                <w:bCs w:val="0"/>
                <w:color w:val="000000"/>
              </w:rPr>
              <w:t>Импровизация, сочинение вступления, заключения, проигрыша к знакомой мелодии, попевке, песне (вокаль</w:t>
            </w:r>
            <w:r>
              <w:rPr>
                <w:rStyle w:val="54"/>
                <w:b w:val="0"/>
                <w:bCs w:val="0"/>
                <w:color w:val="000000"/>
              </w:rPr>
              <w:softHyphen/>
              <w:t>но или на звуковысотных инструментах).</w:t>
            </w:r>
          </w:p>
          <w:p w:rsidR="00D45411" w:rsidRDefault="00D45411">
            <w:pPr>
              <w:pStyle w:val="a6"/>
              <w:framePr w:w="10152" w:h="6091" w:wrap="around" w:vAnchor="page" w:hAnchor="page" w:x="3565" w:y="3152"/>
              <w:shd w:val="clear" w:color="auto" w:fill="auto"/>
              <w:spacing w:line="202" w:lineRule="exact"/>
              <w:ind w:left="120" w:firstLine="0"/>
              <w:jc w:val="left"/>
            </w:pPr>
            <w:r>
              <w:rPr>
                <w:rStyle w:val="54"/>
                <w:b w:val="0"/>
                <w:bCs w:val="0"/>
                <w:color w:val="000000"/>
              </w:rPr>
              <w:t>Исполнение простейшего сопровождения (бурдонный бас, остинато) к знакомой мелодии на клавишных или духо</w:t>
            </w:r>
            <w:r>
              <w:rPr>
                <w:rStyle w:val="54"/>
                <w:b w:val="0"/>
                <w:bCs w:val="0"/>
                <w:color w:val="000000"/>
              </w:rPr>
              <w:softHyphen/>
              <w:t>вых инструментах</w:t>
            </w:r>
          </w:p>
        </w:tc>
      </w:tr>
      <w:tr w:rsidR="00D45411">
        <w:tblPrEx>
          <w:tblCellMar>
            <w:top w:w="0" w:type="dxa"/>
            <w:left w:w="0" w:type="dxa"/>
            <w:bottom w:w="0" w:type="dxa"/>
            <w:right w:w="0" w:type="dxa"/>
          </w:tblCellMar>
        </w:tblPrEx>
        <w:trPr>
          <w:trHeight w:hRule="exact" w:val="1766"/>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565" w:y="3152"/>
              <w:shd w:val="clear" w:color="auto" w:fill="auto"/>
              <w:spacing w:line="197" w:lineRule="exact"/>
              <w:ind w:left="140" w:firstLine="0"/>
              <w:jc w:val="left"/>
            </w:pPr>
            <w:r>
              <w:rPr>
                <w:rStyle w:val="54"/>
                <w:b w:val="0"/>
                <w:bCs w:val="0"/>
                <w:color w:val="000000"/>
              </w:rPr>
              <w:t>Л)</w:t>
            </w:r>
          </w:p>
          <w:p w:rsidR="00D45411" w:rsidRDefault="00D45411">
            <w:pPr>
              <w:pStyle w:val="a6"/>
              <w:framePr w:w="10152" w:h="6091" w:wrap="around" w:vAnchor="page" w:hAnchor="page" w:x="3565" w:y="3152"/>
              <w:shd w:val="clear" w:color="auto" w:fill="auto"/>
              <w:spacing w:line="197" w:lineRule="exact"/>
              <w:ind w:left="140" w:firstLine="0"/>
              <w:jc w:val="left"/>
            </w:pPr>
            <w:r>
              <w:rPr>
                <w:rStyle w:val="54"/>
                <w:b w:val="0"/>
                <w:bCs w:val="0"/>
                <w:color w:val="000000"/>
              </w:rPr>
              <w:t>1—2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565" w:y="3152"/>
              <w:shd w:val="clear" w:color="auto" w:fill="auto"/>
              <w:spacing w:line="190" w:lineRule="exact"/>
              <w:ind w:left="120" w:firstLine="0"/>
              <w:jc w:val="left"/>
            </w:pPr>
            <w:r>
              <w:rPr>
                <w:rStyle w:val="54"/>
                <w:b w:val="0"/>
                <w:bCs w:val="0"/>
                <w:color w:val="000000"/>
              </w:rPr>
              <w:t>Песня</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565" w:y="3152"/>
              <w:shd w:val="clear" w:color="auto" w:fill="auto"/>
              <w:spacing w:line="202" w:lineRule="exact"/>
              <w:ind w:left="120" w:firstLine="0"/>
              <w:jc w:val="left"/>
            </w:pPr>
            <w:r>
              <w:rPr>
                <w:rStyle w:val="54"/>
                <w:b w:val="0"/>
                <w:bCs w:val="0"/>
                <w:color w:val="000000"/>
              </w:rPr>
              <w:t>Куплетная форма. Запев, припев</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565" w:y="3152"/>
              <w:shd w:val="clear" w:color="auto" w:fill="auto"/>
              <w:spacing w:line="197" w:lineRule="exact"/>
              <w:ind w:firstLine="0"/>
            </w:pPr>
            <w:r>
              <w:rPr>
                <w:rStyle w:val="54"/>
                <w:b w:val="0"/>
                <w:bCs w:val="0"/>
                <w:color w:val="000000"/>
              </w:rPr>
              <w:t>Знакомство со строением куплетной формы. Составление наглядной буквенной или графической схемы куплетной формы.</w:t>
            </w:r>
          </w:p>
          <w:p w:rsidR="00D45411" w:rsidRDefault="00D45411">
            <w:pPr>
              <w:pStyle w:val="a6"/>
              <w:framePr w:w="10152" w:h="6091" w:wrap="around" w:vAnchor="page" w:hAnchor="page" w:x="3565" w:y="3152"/>
              <w:shd w:val="clear" w:color="auto" w:fill="auto"/>
              <w:spacing w:line="197" w:lineRule="exact"/>
              <w:ind w:left="120" w:firstLine="0"/>
              <w:jc w:val="left"/>
            </w:pPr>
            <w:r>
              <w:rPr>
                <w:rStyle w:val="54"/>
                <w:b w:val="0"/>
                <w:bCs w:val="0"/>
                <w:color w:val="000000"/>
              </w:rPr>
              <w:t>Исполнение песен, написанных в куплетной форме. Различение куплетной формы при слушании незнакомых музыкальных произведений.</w:t>
            </w:r>
          </w:p>
          <w:p w:rsidR="00D45411" w:rsidRDefault="00D45411">
            <w:pPr>
              <w:pStyle w:val="a6"/>
              <w:framePr w:w="10152" w:h="6091" w:wrap="around" w:vAnchor="page" w:hAnchor="page" w:x="3565" w:y="3152"/>
              <w:shd w:val="clear" w:color="auto" w:fill="auto"/>
              <w:spacing w:line="197" w:lineRule="exact"/>
              <w:ind w:left="120" w:firstLine="0"/>
              <w:jc w:val="left"/>
            </w:pPr>
            <w:r>
              <w:rPr>
                <w:rStyle w:val="3a"/>
                <w:b/>
                <w:bCs/>
                <w:color w:val="000000"/>
              </w:rPr>
              <w:t>На выбор или факультативно:</w:t>
            </w:r>
          </w:p>
          <w:p w:rsidR="00D45411" w:rsidRDefault="00D45411">
            <w:pPr>
              <w:pStyle w:val="a6"/>
              <w:framePr w:w="10152" w:h="6091" w:wrap="around" w:vAnchor="page" w:hAnchor="page" w:x="3565" w:y="3152"/>
              <w:shd w:val="clear" w:color="auto" w:fill="auto"/>
              <w:spacing w:line="197" w:lineRule="exact"/>
              <w:ind w:firstLine="0"/>
              <w:jc w:val="center"/>
            </w:pPr>
            <w:r>
              <w:rPr>
                <w:rStyle w:val="54"/>
                <w:b w:val="0"/>
                <w:bCs w:val="0"/>
                <w:color w:val="000000"/>
              </w:rPr>
              <w:t>Импровизация, сочинение новых куплетов к знакомой песне</w:t>
            </w:r>
          </w:p>
        </w:tc>
      </w:tr>
      <w:tr w:rsidR="00D45411">
        <w:tblPrEx>
          <w:tblCellMar>
            <w:top w:w="0" w:type="dxa"/>
            <w:left w:w="0" w:type="dxa"/>
            <w:bottom w:w="0" w:type="dxa"/>
            <w:right w:w="0" w:type="dxa"/>
          </w:tblCellMar>
        </w:tblPrEx>
        <w:trPr>
          <w:trHeight w:hRule="exact" w:val="1982"/>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1" w:wrap="around" w:vAnchor="page" w:hAnchor="page" w:x="3565" w:y="3152"/>
              <w:shd w:val="clear" w:color="auto" w:fill="auto"/>
              <w:spacing w:line="202" w:lineRule="exact"/>
              <w:ind w:left="140" w:firstLine="0"/>
              <w:jc w:val="left"/>
            </w:pPr>
            <w:r>
              <w:rPr>
                <w:rStyle w:val="54"/>
                <w:b w:val="0"/>
                <w:bCs w:val="0"/>
                <w:color w:val="000000"/>
              </w:rPr>
              <w:t>М)</w:t>
            </w:r>
          </w:p>
          <w:p w:rsidR="00D45411" w:rsidRDefault="00D45411">
            <w:pPr>
              <w:pStyle w:val="a6"/>
              <w:framePr w:w="10152" w:h="6091" w:wrap="around" w:vAnchor="page" w:hAnchor="page" w:x="3565" w:y="3152"/>
              <w:shd w:val="clear" w:color="auto" w:fill="auto"/>
              <w:spacing w:line="202" w:lineRule="exact"/>
              <w:ind w:left="140" w:firstLine="0"/>
              <w:jc w:val="left"/>
            </w:pPr>
            <w:r>
              <w:rPr>
                <w:rStyle w:val="54"/>
                <w:b w:val="0"/>
                <w:bCs w:val="0"/>
                <w:color w:val="000000"/>
              </w:rPr>
              <w:t>1—2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1" w:wrap="around" w:vAnchor="page" w:hAnchor="page" w:x="3565" w:y="3152"/>
              <w:shd w:val="clear" w:color="auto" w:fill="auto"/>
              <w:spacing w:line="190" w:lineRule="exact"/>
              <w:ind w:left="120" w:firstLine="0"/>
              <w:jc w:val="left"/>
            </w:pPr>
            <w:r>
              <w:rPr>
                <w:rStyle w:val="54"/>
                <w:b w:val="0"/>
                <w:bCs w:val="0"/>
                <w:color w:val="000000"/>
              </w:rPr>
              <w:t>Лад</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1" w:wrap="around" w:vAnchor="page" w:hAnchor="page" w:x="3565" w:y="3152"/>
              <w:shd w:val="clear" w:color="auto" w:fill="auto"/>
              <w:spacing w:line="202" w:lineRule="exact"/>
              <w:ind w:left="120" w:firstLine="0"/>
              <w:jc w:val="left"/>
            </w:pPr>
            <w:r>
              <w:rPr>
                <w:rStyle w:val="54"/>
                <w:b w:val="0"/>
                <w:bCs w:val="0"/>
                <w:color w:val="000000"/>
              </w:rPr>
              <w:t>Понятие лада. Семиступенные лады мажор и минор. Краска звучания. Ступеневый состав</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91" w:wrap="around" w:vAnchor="page" w:hAnchor="page" w:x="3565" w:y="3152"/>
              <w:shd w:val="clear" w:color="auto" w:fill="auto"/>
              <w:spacing w:line="197" w:lineRule="exact"/>
              <w:ind w:left="120" w:firstLine="0"/>
              <w:jc w:val="left"/>
            </w:pPr>
            <w:r>
              <w:rPr>
                <w:rStyle w:val="54"/>
                <w:b w:val="0"/>
                <w:bCs w:val="0"/>
                <w:color w:val="000000"/>
              </w:rPr>
              <w:t>Определение на слух ладового наклонения музыки. Игра «Солнышко — туча». Наблюдение за изменением музы</w:t>
            </w:r>
            <w:r>
              <w:rPr>
                <w:rStyle w:val="54"/>
                <w:b w:val="0"/>
                <w:bCs w:val="0"/>
                <w:color w:val="000000"/>
              </w:rPr>
              <w:softHyphen/>
              <w:t>кального образа при изменении лада. Распевания, вокаль</w:t>
            </w:r>
            <w:r>
              <w:rPr>
                <w:rStyle w:val="54"/>
                <w:b w:val="0"/>
                <w:bCs w:val="0"/>
                <w:color w:val="000000"/>
              </w:rPr>
              <w:softHyphen/>
              <w:t>ные упражнения, построенные на чередовании мажора и минора.</w:t>
            </w:r>
          </w:p>
          <w:p w:rsidR="00D45411" w:rsidRDefault="00D45411">
            <w:pPr>
              <w:pStyle w:val="a6"/>
              <w:framePr w:w="10152" w:h="6091" w:wrap="around" w:vAnchor="page" w:hAnchor="page" w:x="3565" w:y="3152"/>
              <w:shd w:val="clear" w:color="auto" w:fill="auto"/>
              <w:spacing w:line="197" w:lineRule="exact"/>
              <w:ind w:left="120" w:firstLine="0"/>
              <w:jc w:val="left"/>
            </w:pPr>
            <w:r>
              <w:rPr>
                <w:rStyle w:val="54"/>
                <w:b w:val="0"/>
                <w:bCs w:val="0"/>
                <w:color w:val="000000"/>
              </w:rPr>
              <w:t xml:space="preserve">Исполнение песен с ярко выраженной ладовой окраской. </w:t>
            </w:r>
            <w:r>
              <w:rPr>
                <w:rStyle w:val="3a"/>
                <w:b/>
                <w:bCs/>
                <w:color w:val="000000"/>
              </w:rPr>
              <w:t>На выбор или факультативно:</w:t>
            </w:r>
          </w:p>
          <w:p w:rsidR="00D45411" w:rsidRDefault="00D45411">
            <w:pPr>
              <w:pStyle w:val="a6"/>
              <w:framePr w:w="10152" w:h="6091" w:wrap="around" w:vAnchor="page" w:hAnchor="page" w:x="3565" w:y="3152"/>
              <w:shd w:val="clear" w:color="auto" w:fill="auto"/>
              <w:spacing w:line="197" w:lineRule="exact"/>
              <w:ind w:left="120" w:firstLine="0"/>
              <w:jc w:val="left"/>
            </w:pPr>
            <w:r>
              <w:rPr>
                <w:rStyle w:val="54"/>
                <w:b w:val="0"/>
                <w:bCs w:val="0"/>
                <w:color w:val="000000"/>
              </w:rPr>
              <w:t>Импровизация, сочинение в заданном ладу.</w:t>
            </w:r>
          </w:p>
          <w:p w:rsidR="00D45411" w:rsidRDefault="00D45411">
            <w:pPr>
              <w:pStyle w:val="a6"/>
              <w:framePr w:w="10152" w:h="6091" w:wrap="around" w:vAnchor="page" w:hAnchor="page" w:x="3565" w:y="3152"/>
              <w:shd w:val="clear" w:color="auto" w:fill="auto"/>
              <w:spacing w:line="197" w:lineRule="exact"/>
              <w:ind w:left="120" w:firstLine="0"/>
              <w:jc w:val="left"/>
            </w:pPr>
            <w:r>
              <w:rPr>
                <w:rStyle w:val="54"/>
                <w:b w:val="0"/>
                <w:bCs w:val="0"/>
                <w:color w:val="000000"/>
              </w:rPr>
              <w:t>Чтение сказок о нотах и музыкальных ладах</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411"/>
        <w:framePr w:w="160" w:h="6384" w:hRule="exact" w:wrap="around" w:vAnchor="page" w:hAnchor="page" w:x="3131" w:y="2892"/>
        <w:shd w:val="clear" w:color="auto" w:fill="auto"/>
        <w:tabs>
          <w:tab w:val="right" w:pos="6326"/>
        </w:tabs>
        <w:spacing w:line="130" w:lineRule="exact"/>
        <w:textDirection w:val="tbRl"/>
      </w:pPr>
      <w:r>
        <w:rPr>
          <w:rStyle w:val="48"/>
          <w:color w:val="000000"/>
        </w:rPr>
        <w:lastRenderedPageBreak/>
        <w:t>МУЗЫКА. 1—4 классы</w:t>
      </w:r>
      <w:r>
        <w:rPr>
          <w:rStyle w:val="48"/>
          <w:color w:val="000000"/>
        </w:rPr>
        <w:tab/>
        <w:t>435</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1589"/>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350" w:wrap="around" w:vAnchor="page" w:hAnchor="page" w:x="3551" w:y="2902"/>
              <w:shd w:val="clear" w:color="auto" w:fill="auto"/>
              <w:spacing w:line="190" w:lineRule="exact"/>
              <w:ind w:left="140" w:firstLine="0"/>
              <w:jc w:val="left"/>
            </w:pPr>
            <w:r>
              <w:rPr>
                <w:rStyle w:val="54"/>
                <w:b w:val="0"/>
                <w:bCs w:val="0"/>
                <w:color w:val="000000"/>
              </w:rPr>
              <w:t>Н)</w:t>
            </w:r>
          </w:p>
          <w:p w:rsidR="00D45411" w:rsidRDefault="00D45411">
            <w:pPr>
              <w:pStyle w:val="a6"/>
              <w:framePr w:w="10152" w:h="6350" w:wrap="around" w:vAnchor="page" w:hAnchor="page" w:x="3551" w:y="2902"/>
              <w:shd w:val="clear" w:color="auto" w:fill="auto"/>
              <w:spacing w:line="202" w:lineRule="exact"/>
              <w:ind w:left="140" w:firstLine="0"/>
              <w:jc w:val="left"/>
            </w:pPr>
            <w:r>
              <w:rPr>
                <w:rStyle w:val="54"/>
                <w:b w:val="0"/>
                <w:bCs w:val="0"/>
                <w:color w:val="000000"/>
              </w:rPr>
              <w:t>1—2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350" w:wrap="around" w:vAnchor="page" w:hAnchor="page" w:x="3551" w:y="2902"/>
              <w:shd w:val="clear" w:color="auto" w:fill="auto"/>
              <w:spacing w:after="60" w:line="190" w:lineRule="exact"/>
              <w:ind w:left="120" w:firstLine="0"/>
              <w:jc w:val="left"/>
            </w:pPr>
            <w:r>
              <w:rPr>
                <w:rStyle w:val="54"/>
                <w:b w:val="0"/>
                <w:bCs w:val="0"/>
                <w:color w:val="000000"/>
              </w:rPr>
              <w:t>Пента</w:t>
            </w:r>
            <w:r>
              <w:rPr>
                <w:rStyle w:val="54"/>
                <w:b w:val="0"/>
                <w:bCs w:val="0"/>
                <w:color w:val="000000"/>
              </w:rPr>
              <w:softHyphen/>
            </w:r>
          </w:p>
          <w:p w:rsidR="00D45411" w:rsidRDefault="00D45411">
            <w:pPr>
              <w:pStyle w:val="a6"/>
              <w:framePr w:w="10152" w:h="6350" w:wrap="around" w:vAnchor="page" w:hAnchor="page" w:x="3551" w:y="2902"/>
              <w:shd w:val="clear" w:color="auto" w:fill="auto"/>
              <w:spacing w:before="60" w:line="190" w:lineRule="exact"/>
              <w:ind w:left="120" w:firstLine="0"/>
              <w:jc w:val="left"/>
            </w:pPr>
            <w:r>
              <w:rPr>
                <w:rStyle w:val="54"/>
                <w:b w:val="0"/>
                <w:bCs w:val="0"/>
                <w:color w:val="000000"/>
              </w:rPr>
              <w:t>тоника</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350" w:wrap="around" w:vAnchor="page" w:hAnchor="page" w:x="3551" w:y="2902"/>
              <w:shd w:val="clear" w:color="auto" w:fill="auto"/>
              <w:spacing w:line="202" w:lineRule="exact"/>
              <w:ind w:left="120" w:firstLine="0"/>
              <w:jc w:val="left"/>
            </w:pPr>
            <w:r>
              <w:rPr>
                <w:rStyle w:val="54"/>
                <w:b w:val="0"/>
                <w:bCs w:val="0"/>
                <w:color w:val="000000"/>
              </w:rPr>
              <w:t>Пентатоника — пятиступенный лад, распространённый у многих народов</w:t>
            </w:r>
          </w:p>
        </w:tc>
        <w:tc>
          <w:tcPr>
            <w:tcW w:w="5611" w:type="dxa"/>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350" w:wrap="around" w:vAnchor="page" w:hAnchor="page" w:x="3551" w:y="2902"/>
              <w:shd w:val="clear" w:color="auto" w:fill="auto"/>
              <w:spacing w:line="202" w:lineRule="exact"/>
              <w:ind w:firstLine="0"/>
            </w:pPr>
            <w:r>
              <w:rPr>
                <w:rStyle w:val="54"/>
                <w:b w:val="0"/>
                <w:bCs w:val="0"/>
                <w:color w:val="000000"/>
              </w:rPr>
              <w:t>Слушание инструментальных произведений, исполнение песен, написанных в пентатонике.</w:t>
            </w:r>
          </w:p>
          <w:p w:rsidR="00D45411" w:rsidRDefault="00D45411">
            <w:pPr>
              <w:pStyle w:val="a6"/>
              <w:framePr w:w="10152" w:h="6350" w:wrap="around" w:vAnchor="page" w:hAnchor="page" w:x="3551" w:y="2902"/>
              <w:shd w:val="clear" w:color="auto" w:fill="auto"/>
              <w:spacing w:line="202" w:lineRule="exact"/>
              <w:ind w:firstLine="0"/>
            </w:pPr>
            <w:r>
              <w:rPr>
                <w:rStyle w:val="54"/>
                <w:b w:val="0"/>
                <w:bCs w:val="0"/>
                <w:color w:val="000000"/>
              </w:rPr>
              <w:t>Импровизация на чёрных клавишах фортепиано.</w:t>
            </w:r>
          </w:p>
          <w:p w:rsidR="00D45411" w:rsidRDefault="00D45411">
            <w:pPr>
              <w:pStyle w:val="a6"/>
              <w:framePr w:w="10152" w:h="6350" w:wrap="around" w:vAnchor="page" w:hAnchor="page" w:x="3551" w:y="2902"/>
              <w:shd w:val="clear" w:color="auto" w:fill="auto"/>
              <w:spacing w:line="202" w:lineRule="exact"/>
              <w:ind w:firstLine="0"/>
            </w:pPr>
            <w:r>
              <w:rPr>
                <w:rStyle w:val="9pt"/>
                <w:b w:val="0"/>
                <w:bCs w:val="0"/>
                <w:color w:val="000000"/>
              </w:rPr>
              <w:t>На выбор или факультативно:</w:t>
            </w:r>
          </w:p>
          <w:p w:rsidR="00D45411" w:rsidRDefault="00D45411">
            <w:pPr>
              <w:pStyle w:val="a6"/>
              <w:framePr w:w="10152" w:h="6350" w:wrap="around" w:vAnchor="page" w:hAnchor="page" w:x="3551" w:y="2902"/>
              <w:shd w:val="clear" w:color="auto" w:fill="auto"/>
              <w:spacing w:line="202" w:lineRule="exact"/>
              <w:ind w:firstLine="0"/>
            </w:pPr>
            <w:r>
              <w:rPr>
                <w:rStyle w:val="54"/>
                <w:b w:val="0"/>
                <w:bCs w:val="0"/>
                <w:color w:val="000000"/>
              </w:rPr>
              <w:t>Импровизация в пентатонном ладу на других музыкаль</w:t>
            </w:r>
            <w:r>
              <w:rPr>
                <w:rStyle w:val="54"/>
                <w:b w:val="0"/>
                <w:bCs w:val="0"/>
                <w:color w:val="000000"/>
              </w:rPr>
              <w:softHyphen/>
              <w:t>ных инструментах (свирель, блокфлейта, штабшпили со съёмными пластинами)</w:t>
            </w:r>
          </w:p>
        </w:tc>
      </w:tr>
      <w:tr w:rsidR="00D45411">
        <w:tblPrEx>
          <w:tblCellMar>
            <w:top w:w="0" w:type="dxa"/>
            <w:left w:w="0" w:type="dxa"/>
            <w:bottom w:w="0" w:type="dxa"/>
            <w:right w:w="0" w:type="dxa"/>
          </w:tblCellMar>
        </w:tblPrEx>
        <w:trPr>
          <w:trHeight w:hRule="exact" w:val="2400"/>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350" w:wrap="around" w:vAnchor="page" w:hAnchor="page" w:x="3551" w:y="2902"/>
              <w:shd w:val="clear" w:color="auto" w:fill="auto"/>
              <w:spacing w:line="190" w:lineRule="exact"/>
              <w:ind w:left="140" w:firstLine="0"/>
              <w:jc w:val="left"/>
            </w:pPr>
            <w:r>
              <w:rPr>
                <w:rStyle w:val="54"/>
                <w:b w:val="0"/>
                <w:bCs w:val="0"/>
                <w:color w:val="000000"/>
              </w:rPr>
              <w:t>0)</w:t>
            </w:r>
          </w:p>
          <w:p w:rsidR="00D45411" w:rsidRDefault="00D45411">
            <w:pPr>
              <w:pStyle w:val="a6"/>
              <w:framePr w:w="10152" w:h="6350" w:wrap="around" w:vAnchor="page" w:hAnchor="page" w:x="3551" w:y="2902"/>
              <w:shd w:val="clear" w:color="auto" w:fill="auto"/>
              <w:spacing w:line="202" w:lineRule="exact"/>
              <w:ind w:left="140" w:firstLine="0"/>
              <w:jc w:val="left"/>
            </w:pPr>
            <w:r>
              <w:rPr>
                <w:rStyle w:val="54"/>
                <w:b w:val="0"/>
                <w:bCs w:val="0"/>
                <w:color w:val="000000"/>
              </w:rPr>
              <w:t>1—2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350" w:wrap="around" w:vAnchor="page" w:hAnchor="page" w:x="3551" w:y="2902"/>
              <w:shd w:val="clear" w:color="auto" w:fill="auto"/>
              <w:spacing w:line="202" w:lineRule="exact"/>
              <w:ind w:left="120" w:firstLine="0"/>
              <w:jc w:val="left"/>
            </w:pPr>
            <w:r>
              <w:rPr>
                <w:rStyle w:val="54"/>
                <w:b w:val="0"/>
                <w:bCs w:val="0"/>
                <w:color w:val="000000"/>
              </w:rPr>
              <w:t>Ноты в разных октавах</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350" w:wrap="around" w:vAnchor="page" w:hAnchor="page" w:x="3551" w:y="2902"/>
              <w:shd w:val="clear" w:color="auto" w:fill="auto"/>
              <w:spacing w:line="202" w:lineRule="exact"/>
              <w:ind w:left="120" w:firstLine="0"/>
              <w:jc w:val="left"/>
            </w:pPr>
            <w:r>
              <w:rPr>
                <w:rStyle w:val="54"/>
                <w:b w:val="0"/>
                <w:bCs w:val="0"/>
                <w:color w:val="000000"/>
              </w:rPr>
              <w:t>Ноты второй и малой октавы. Басовый ключ</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50" w:wrap="around" w:vAnchor="page" w:hAnchor="page" w:x="3551" w:y="2902"/>
              <w:shd w:val="clear" w:color="auto" w:fill="auto"/>
              <w:spacing w:line="202" w:lineRule="exact"/>
              <w:ind w:firstLine="0"/>
            </w:pPr>
            <w:r>
              <w:rPr>
                <w:rStyle w:val="54"/>
                <w:b w:val="0"/>
                <w:bCs w:val="0"/>
                <w:color w:val="000000"/>
              </w:rPr>
              <w:t>Знакомство с нотной записью во второй и малой октаве. Прослеживание по нотам небольших мелодий в соответ</w:t>
            </w:r>
            <w:r>
              <w:rPr>
                <w:rStyle w:val="54"/>
                <w:b w:val="0"/>
                <w:bCs w:val="0"/>
                <w:color w:val="000000"/>
              </w:rPr>
              <w:softHyphen/>
              <w:t>ствующем диапазоне.</w:t>
            </w:r>
          </w:p>
          <w:p w:rsidR="00D45411" w:rsidRDefault="00D45411">
            <w:pPr>
              <w:pStyle w:val="a6"/>
              <w:framePr w:w="10152" w:h="6350" w:wrap="around" w:vAnchor="page" w:hAnchor="page" w:x="3551" w:y="2902"/>
              <w:shd w:val="clear" w:color="auto" w:fill="auto"/>
              <w:spacing w:line="202" w:lineRule="exact"/>
              <w:ind w:firstLine="0"/>
            </w:pPr>
            <w:r>
              <w:rPr>
                <w:rStyle w:val="54"/>
                <w:b w:val="0"/>
                <w:bCs w:val="0"/>
                <w:color w:val="000000"/>
              </w:rPr>
              <w:t>Сравнение одной и той же мелодии, записанной в разных октавах.</w:t>
            </w:r>
          </w:p>
          <w:p w:rsidR="00D45411" w:rsidRDefault="00D45411">
            <w:pPr>
              <w:pStyle w:val="a6"/>
              <w:framePr w:w="10152" w:h="6350" w:wrap="around" w:vAnchor="page" w:hAnchor="page" w:x="3551" w:y="2902"/>
              <w:shd w:val="clear" w:color="auto" w:fill="auto"/>
              <w:spacing w:line="202" w:lineRule="exact"/>
              <w:ind w:left="120" w:firstLine="0"/>
              <w:jc w:val="left"/>
            </w:pPr>
            <w:r>
              <w:rPr>
                <w:rStyle w:val="54"/>
                <w:b w:val="0"/>
                <w:bCs w:val="0"/>
                <w:color w:val="000000"/>
              </w:rPr>
              <w:t>Определение на слух, в какой октаве звучит музыкаль</w:t>
            </w:r>
            <w:r>
              <w:rPr>
                <w:rStyle w:val="54"/>
                <w:b w:val="0"/>
                <w:bCs w:val="0"/>
                <w:color w:val="000000"/>
              </w:rPr>
              <w:softHyphen/>
              <w:t>ный фрагмент.</w:t>
            </w:r>
          </w:p>
          <w:p w:rsidR="00D45411" w:rsidRDefault="00D45411">
            <w:pPr>
              <w:pStyle w:val="a6"/>
              <w:framePr w:w="10152" w:h="6350" w:wrap="around" w:vAnchor="page" w:hAnchor="page" w:x="3551" w:y="2902"/>
              <w:shd w:val="clear" w:color="auto" w:fill="auto"/>
              <w:spacing w:line="202" w:lineRule="exact"/>
              <w:ind w:firstLine="0"/>
            </w:pPr>
            <w:r>
              <w:rPr>
                <w:rStyle w:val="9pt"/>
                <w:b w:val="0"/>
                <w:bCs w:val="0"/>
                <w:color w:val="000000"/>
              </w:rPr>
              <w:t>На выбор или факультативно:</w:t>
            </w:r>
          </w:p>
          <w:p w:rsidR="00D45411" w:rsidRDefault="00D45411">
            <w:pPr>
              <w:pStyle w:val="a6"/>
              <w:framePr w:w="10152" w:h="6350" w:wrap="around" w:vAnchor="page" w:hAnchor="page" w:x="3551" w:y="2902"/>
              <w:shd w:val="clear" w:color="auto" w:fill="auto"/>
              <w:spacing w:line="202" w:lineRule="exact"/>
              <w:ind w:left="120" w:firstLine="0"/>
              <w:jc w:val="left"/>
            </w:pPr>
            <w:r>
              <w:rPr>
                <w:rStyle w:val="54"/>
                <w:b w:val="0"/>
                <w:bCs w:val="0"/>
                <w:color w:val="000000"/>
              </w:rPr>
              <w:t>Исполнение на духовых, клавишных инструментах или виртуальной клавиатуре попевок, кратких мелодий по нотам</w:t>
            </w:r>
          </w:p>
        </w:tc>
      </w:tr>
      <w:tr w:rsidR="00D45411">
        <w:tblPrEx>
          <w:tblCellMar>
            <w:top w:w="0" w:type="dxa"/>
            <w:left w:w="0" w:type="dxa"/>
            <w:bottom w:w="0" w:type="dxa"/>
            <w:right w:w="0" w:type="dxa"/>
          </w:tblCellMar>
        </w:tblPrEx>
        <w:trPr>
          <w:trHeight w:hRule="exact" w:val="1176"/>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350" w:wrap="around" w:vAnchor="page" w:hAnchor="page" w:x="3551" w:y="2902"/>
              <w:shd w:val="clear" w:color="auto" w:fill="auto"/>
              <w:spacing w:after="60" w:line="190" w:lineRule="exact"/>
              <w:ind w:left="140" w:firstLine="0"/>
              <w:jc w:val="left"/>
            </w:pPr>
            <w:r>
              <w:rPr>
                <w:rStyle w:val="54"/>
                <w:b w:val="0"/>
                <w:bCs w:val="0"/>
                <w:color w:val="000000"/>
              </w:rPr>
              <w:t>П)</w:t>
            </w:r>
          </w:p>
          <w:p w:rsidR="00D45411" w:rsidRDefault="00D45411">
            <w:pPr>
              <w:pStyle w:val="a6"/>
              <w:framePr w:w="10152" w:h="6350" w:wrap="around" w:vAnchor="page" w:hAnchor="page" w:x="3551" w:y="2902"/>
              <w:shd w:val="clear" w:color="auto" w:fill="auto"/>
              <w:spacing w:before="60" w:after="60" w:line="190" w:lineRule="exact"/>
              <w:ind w:left="140" w:firstLine="0"/>
              <w:jc w:val="left"/>
            </w:pPr>
            <w:r>
              <w:rPr>
                <w:rStyle w:val="54"/>
                <w:b w:val="0"/>
                <w:bCs w:val="0"/>
                <w:color w:val="000000"/>
              </w:rPr>
              <w:t>0,5—1 уч.</w:t>
            </w:r>
          </w:p>
          <w:p w:rsidR="00D45411" w:rsidRDefault="00D45411">
            <w:pPr>
              <w:pStyle w:val="a6"/>
              <w:framePr w:w="10152" w:h="6350" w:wrap="around" w:vAnchor="page" w:hAnchor="page" w:x="3551" w:y="2902"/>
              <w:shd w:val="clear" w:color="auto" w:fill="auto"/>
              <w:spacing w:before="60" w:line="190" w:lineRule="exact"/>
              <w:ind w:left="140" w:firstLine="0"/>
              <w:jc w:val="left"/>
            </w:pPr>
            <w:r>
              <w:rPr>
                <w:rStyle w:val="54"/>
                <w:b w:val="0"/>
                <w:bCs w:val="0"/>
                <w:color w:val="000000"/>
              </w:rPr>
              <w:t>час</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50" w:wrap="around" w:vAnchor="page" w:hAnchor="page" w:x="3551" w:y="2902"/>
              <w:shd w:val="clear" w:color="auto" w:fill="auto"/>
              <w:spacing w:line="202" w:lineRule="exact"/>
              <w:ind w:left="120" w:firstLine="0"/>
              <w:jc w:val="left"/>
            </w:pPr>
            <w:r>
              <w:rPr>
                <w:rStyle w:val="54"/>
                <w:b w:val="0"/>
                <w:bCs w:val="0"/>
                <w:color w:val="000000"/>
              </w:rPr>
              <w:t>Дополни</w:t>
            </w:r>
            <w:r>
              <w:rPr>
                <w:rStyle w:val="54"/>
                <w:b w:val="0"/>
                <w:bCs w:val="0"/>
                <w:color w:val="000000"/>
              </w:rPr>
              <w:softHyphen/>
              <w:t>тельные обозна</w:t>
            </w:r>
            <w:r>
              <w:rPr>
                <w:rStyle w:val="54"/>
                <w:b w:val="0"/>
                <w:bCs w:val="0"/>
                <w:color w:val="000000"/>
              </w:rPr>
              <w:softHyphen/>
              <w:t>чения в нотах</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350" w:wrap="around" w:vAnchor="page" w:hAnchor="page" w:x="3551" w:y="2902"/>
              <w:shd w:val="clear" w:color="auto" w:fill="auto"/>
              <w:spacing w:line="202" w:lineRule="exact"/>
              <w:ind w:firstLine="0"/>
            </w:pPr>
            <w:r>
              <w:rPr>
                <w:rStyle w:val="54"/>
                <w:b w:val="0"/>
                <w:bCs w:val="0"/>
                <w:color w:val="000000"/>
              </w:rPr>
              <w:t>Реприза, фермата, вольта, украшения (трели, форшлаги)</w:t>
            </w:r>
          </w:p>
        </w:tc>
        <w:tc>
          <w:tcPr>
            <w:tcW w:w="5611" w:type="dxa"/>
            <w:tcBorders>
              <w:top w:val="single" w:sz="4" w:space="0" w:color="auto"/>
              <w:left w:val="single" w:sz="4" w:space="0" w:color="auto"/>
              <w:bottom w:val="nil"/>
              <w:right w:val="single" w:sz="4" w:space="0" w:color="auto"/>
            </w:tcBorders>
            <w:shd w:val="clear" w:color="auto" w:fill="FFFFFF"/>
          </w:tcPr>
          <w:p w:rsidR="00D45411" w:rsidRDefault="00D45411">
            <w:pPr>
              <w:pStyle w:val="a6"/>
              <w:framePr w:w="10152" w:h="6350" w:wrap="around" w:vAnchor="page" w:hAnchor="page" w:x="3551" w:y="2902"/>
              <w:shd w:val="clear" w:color="auto" w:fill="auto"/>
              <w:spacing w:line="202" w:lineRule="exact"/>
              <w:ind w:left="120" w:firstLine="0"/>
              <w:jc w:val="left"/>
            </w:pPr>
            <w:r>
              <w:rPr>
                <w:rStyle w:val="54"/>
                <w:b w:val="0"/>
                <w:bCs w:val="0"/>
                <w:color w:val="000000"/>
              </w:rPr>
              <w:t>Знакомство с дополнительными элементами нотной записи. Исполнение песен, попевок, в которых присут</w:t>
            </w:r>
            <w:r>
              <w:rPr>
                <w:rStyle w:val="54"/>
                <w:b w:val="0"/>
                <w:bCs w:val="0"/>
                <w:color w:val="000000"/>
              </w:rPr>
              <w:softHyphen/>
              <w:t>ствуют данные элементы</w:t>
            </w:r>
          </w:p>
        </w:tc>
      </w:tr>
      <w:tr w:rsidR="00D45411">
        <w:tblPrEx>
          <w:tblCellMar>
            <w:top w:w="0" w:type="dxa"/>
            <w:left w:w="0" w:type="dxa"/>
            <w:bottom w:w="0" w:type="dxa"/>
            <w:right w:w="0" w:type="dxa"/>
          </w:tblCellMar>
        </w:tblPrEx>
        <w:trPr>
          <w:trHeight w:hRule="exact" w:val="1186"/>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350" w:wrap="around" w:vAnchor="page" w:hAnchor="page" w:x="3551" w:y="2902"/>
              <w:shd w:val="clear" w:color="auto" w:fill="auto"/>
              <w:spacing w:line="190" w:lineRule="exact"/>
              <w:ind w:left="140" w:firstLine="0"/>
              <w:jc w:val="left"/>
            </w:pPr>
            <w:r>
              <w:rPr>
                <w:rStyle w:val="54"/>
                <w:b w:val="0"/>
                <w:bCs w:val="0"/>
                <w:color w:val="000000"/>
              </w:rPr>
              <w:t>р)</w:t>
            </w:r>
          </w:p>
          <w:p w:rsidR="00D45411" w:rsidRDefault="00D45411">
            <w:pPr>
              <w:pStyle w:val="a6"/>
              <w:framePr w:w="10152" w:h="6350" w:wrap="around" w:vAnchor="page" w:hAnchor="page" w:x="3551" w:y="2902"/>
              <w:shd w:val="clear" w:color="auto" w:fill="auto"/>
              <w:spacing w:line="202" w:lineRule="exact"/>
              <w:ind w:left="140" w:firstLine="0"/>
              <w:jc w:val="left"/>
            </w:pPr>
            <w:r>
              <w:rPr>
                <w:rStyle w:val="54"/>
                <w:b w:val="0"/>
                <w:bCs w:val="0"/>
                <w:color w:val="000000"/>
              </w:rPr>
              <w:t>1—3 уч. часа</w:t>
            </w:r>
          </w:p>
        </w:tc>
        <w:tc>
          <w:tcPr>
            <w:tcW w:w="113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350" w:wrap="around" w:vAnchor="page" w:hAnchor="page" w:x="3551" w:y="2902"/>
              <w:shd w:val="clear" w:color="auto" w:fill="auto"/>
              <w:spacing w:line="202" w:lineRule="exact"/>
              <w:ind w:left="120" w:firstLine="0"/>
              <w:jc w:val="left"/>
            </w:pPr>
            <w:r>
              <w:rPr>
                <w:rStyle w:val="54"/>
                <w:b w:val="0"/>
                <w:bCs w:val="0"/>
                <w:color w:val="000000"/>
              </w:rPr>
              <w:t>Ритми</w:t>
            </w:r>
            <w:r>
              <w:rPr>
                <w:rStyle w:val="54"/>
                <w:b w:val="0"/>
                <w:bCs w:val="0"/>
                <w:color w:val="000000"/>
              </w:rPr>
              <w:softHyphen/>
              <w:t>ческие рисунки в размере 6/8</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350" w:wrap="around" w:vAnchor="page" w:hAnchor="page" w:x="3551" w:y="2902"/>
              <w:shd w:val="clear" w:color="auto" w:fill="auto"/>
              <w:spacing w:line="202" w:lineRule="exact"/>
              <w:ind w:left="120" w:firstLine="0"/>
              <w:jc w:val="left"/>
            </w:pPr>
            <w:r>
              <w:rPr>
                <w:rStyle w:val="54"/>
                <w:b w:val="0"/>
                <w:bCs w:val="0"/>
                <w:color w:val="000000"/>
              </w:rPr>
              <w:t>Размер 6/8.</w:t>
            </w:r>
          </w:p>
          <w:p w:rsidR="00D45411" w:rsidRDefault="00D45411">
            <w:pPr>
              <w:pStyle w:val="a6"/>
              <w:framePr w:w="10152" w:h="6350" w:wrap="around" w:vAnchor="page" w:hAnchor="page" w:x="3551" w:y="2902"/>
              <w:shd w:val="clear" w:color="auto" w:fill="auto"/>
              <w:spacing w:line="202" w:lineRule="exact"/>
              <w:ind w:firstLine="0"/>
            </w:pPr>
            <w:r>
              <w:rPr>
                <w:rStyle w:val="54"/>
                <w:b w:val="0"/>
                <w:bCs w:val="0"/>
                <w:color w:val="000000"/>
              </w:rPr>
              <w:t>Нота с точкой. Шестнадцатые. Пунктирный ритм</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350" w:wrap="around" w:vAnchor="page" w:hAnchor="page" w:x="3551" w:y="2902"/>
              <w:shd w:val="clear" w:color="auto" w:fill="auto"/>
              <w:spacing w:line="202" w:lineRule="exact"/>
              <w:ind w:left="120" w:firstLine="0"/>
              <w:jc w:val="left"/>
            </w:pPr>
            <w:r>
              <w:rPr>
                <w:rStyle w:val="54"/>
                <w:b w:val="0"/>
                <w:bCs w:val="0"/>
                <w:color w:val="000000"/>
              </w:rPr>
              <w:t>Определение на слух, прослеживание по нотной записи ритмических рисунков в размере 6/8.</w:t>
            </w:r>
          </w:p>
          <w:p w:rsidR="00D45411" w:rsidRDefault="00D45411">
            <w:pPr>
              <w:pStyle w:val="a6"/>
              <w:framePr w:w="10152" w:h="6350" w:wrap="around" w:vAnchor="page" w:hAnchor="page" w:x="3551" w:y="2902"/>
              <w:shd w:val="clear" w:color="auto" w:fill="auto"/>
              <w:spacing w:line="202" w:lineRule="exact"/>
              <w:ind w:left="120" w:firstLine="0"/>
              <w:jc w:val="left"/>
            </w:pPr>
            <w:r>
              <w:rPr>
                <w:rStyle w:val="54"/>
                <w:b w:val="0"/>
                <w:bCs w:val="0"/>
                <w:color w:val="000000"/>
              </w:rPr>
              <w:t>Исполнение, импровизация с помощью звучащих жестов (хлопки, шлепки, притопы) и/или ударных инструмен</w:t>
            </w:r>
            <w:r>
              <w:rPr>
                <w:rStyle w:val="54"/>
                <w:b w:val="0"/>
                <w:bCs w:val="0"/>
                <w:color w:val="000000"/>
              </w:rPr>
              <w:softHyphen/>
              <w:t>тов. Игра «Ритмическое эхо», прохлопывание ритма по</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352" w:y="2875"/>
        <w:shd w:val="clear" w:color="auto" w:fill="auto"/>
        <w:spacing w:line="130" w:lineRule="exact"/>
        <w:textDirection w:val="tbRl"/>
      </w:pPr>
      <w:r>
        <w:rPr>
          <w:rStyle w:val="ac"/>
          <w:color w:val="000000"/>
        </w:rPr>
        <w:lastRenderedPageBreak/>
        <w:t>436 Примерная рабочая программа</w:t>
      </w:r>
    </w:p>
    <w:p w:rsidR="00D45411" w:rsidRDefault="00D45411">
      <w:pPr>
        <w:pStyle w:val="410"/>
        <w:framePr w:wrap="around" w:vAnchor="page" w:hAnchor="page" w:x="12095" w:y="2880"/>
        <w:shd w:val="clear" w:color="auto" w:fill="auto"/>
        <w:spacing w:line="160" w:lineRule="exact"/>
        <w:ind w:left="20"/>
      </w:pPr>
      <w:r>
        <w:rPr>
          <w:rStyle w:val="46"/>
          <w:b/>
          <w:bCs/>
          <w:i/>
          <w:iCs/>
          <w:color w:val="000000"/>
        </w:rPr>
        <w:t>Продолжение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54"/>
              <w:shd w:val="clear" w:color="auto" w:fill="auto"/>
              <w:spacing w:line="202"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54"/>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54"/>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777" w:y="3154"/>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2045"/>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6091" w:wrap="around" w:vAnchor="page" w:hAnchor="page" w:x="3777" w:y="3154"/>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91" w:wrap="around" w:vAnchor="page" w:hAnchor="page" w:x="3777" w:y="3154"/>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6091" w:wrap="around" w:vAnchor="page" w:hAnchor="page" w:x="3777" w:y="3154"/>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777" w:y="3154"/>
              <w:shd w:val="clear" w:color="auto" w:fill="auto"/>
              <w:spacing w:line="206" w:lineRule="exact"/>
              <w:ind w:left="120" w:firstLine="0"/>
              <w:jc w:val="left"/>
            </w:pPr>
            <w:r>
              <w:rPr>
                <w:rStyle w:val="54"/>
                <w:b w:val="0"/>
                <w:bCs w:val="0"/>
                <w:color w:val="000000"/>
              </w:rPr>
              <w:t>ритмическим карточкам, проговаривание ритмослогами. Разучивание, исполнение на ударных инструментах ритмической партитуры.</w:t>
            </w:r>
          </w:p>
          <w:p w:rsidR="00D45411" w:rsidRDefault="00D45411">
            <w:pPr>
              <w:pStyle w:val="a6"/>
              <w:framePr w:w="10152" w:h="6091" w:wrap="around" w:vAnchor="page" w:hAnchor="page" w:x="3777" w:y="3154"/>
              <w:shd w:val="clear" w:color="auto" w:fill="auto"/>
              <w:spacing w:line="206" w:lineRule="exact"/>
              <w:ind w:left="120" w:firstLine="0"/>
              <w:jc w:val="left"/>
            </w:pPr>
            <w:r>
              <w:rPr>
                <w:rStyle w:val="54"/>
                <w:b w:val="0"/>
                <w:bCs w:val="0"/>
                <w:color w:val="000000"/>
              </w:rPr>
              <w:t>Слушание музыкальных произведений с ярко выражен</w:t>
            </w:r>
            <w:r>
              <w:rPr>
                <w:rStyle w:val="54"/>
                <w:b w:val="0"/>
                <w:bCs w:val="0"/>
                <w:color w:val="000000"/>
              </w:rPr>
              <w:softHyphen/>
              <w:t>ным ритмическим рисунком, воспроизведение данного ритма по памяти (хлопками).</w:t>
            </w:r>
          </w:p>
          <w:p w:rsidR="00D45411" w:rsidRDefault="00D45411">
            <w:pPr>
              <w:pStyle w:val="a6"/>
              <w:framePr w:w="10152" w:h="6091" w:wrap="around" w:vAnchor="page" w:hAnchor="page" w:x="3777" w:y="3154"/>
              <w:shd w:val="clear" w:color="auto" w:fill="auto"/>
              <w:spacing w:line="206" w:lineRule="exact"/>
              <w:ind w:left="120" w:firstLine="0"/>
              <w:jc w:val="left"/>
            </w:pPr>
            <w:r>
              <w:rPr>
                <w:rStyle w:val="9pt"/>
                <w:b w:val="0"/>
                <w:bCs w:val="0"/>
                <w:color w:val="000000"/>
              </w:rPr>
              <w:t>На выбор или факультативно:</w:t>
            </w:r>
          </w:p>
          <w:p w:rsidR="00D45411" w:rsidRDefault="00D45411">
            <w:pPr>
              <w:pStyle w:val="a6"/>
              <w:framePr w:w="10152" w:h="6091" w:wrap="around" w:vAnchor="page" w:hAnchor="page" w:x="3777" w:y="3154"/>
              <w:shd w:val="clear" w:color="auto" w:fill="auto"/>
              <w:spacing w:line="206" w:lineRule="exact"/>
              <w:ind w:left="120" w:firstLine="0"/>
              <w:jc w:val="left"/>
            </w:pPr>
            <w:r>
              <w:rPr>
                <w:rStyle w:val="54"/>
                <w:b w:val="0"/>
                <w:bCs w:val="0"/>
                <w:color w:val="000000"/>
              </w:rPr>
              <w:t>Исполнение на клавишных или духовых инструментах попевок, мелодий и аккомпанементов в размере 6/8</w:t>
            </w:r>
          </w:p>
        </w:tc>
      </w:tr>
      <w:tr w:rsidR="00D45411">
        <w:tblPrEx>
          <w:tblCellMar>
            <w:top w:w="0" w:type="dxa"/>
            <w:left w:w="0" w:type="dxa"/>
            <w:bottom w:w="0" w:type="dxa"/>
            <w:right w:w="0" w:type="dxa"/>
          </w:tblCellMar>
        </w:tblPrEx>
        <w:trPr>
          <w:trHeight w:hRule="exact" w:val="1632"/>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777" w:y="3154"/>
              <w:shd w:val="clear" w:color="auto" w:fill="auto"/>
              <w:spacing w:line="190" w:lineRule="exact"/>
              <w:ind w:left="120" w:firstLine="0"/>
              <w:jc w:val="left"/>
            </w:pPr>
            <w:r>
              <w:rPr>
                <w:color w:val="000000"/>
              </w:rPr>
              <w:t>С)</w:t>
            </w:r>
          </w:p>
          <w:p w:rsidR="00D45411" w:rsidRDefault="00D45411">
            <w:pPr>
              <w:pStyle w:val="a6"/>
              <w:framePr w:w="10152" w:h="6091" w:wrap="around" w:vAnchor="page" w:hAnchor="page" w:x="3777" w:y="3154"/>
              <w:shd w:val="clear" w:color="auto" w:fill="auto"/>
              <w:spacing w:line="206" w:lineRule="exact"/>
              <w:ind w:left="120" w:firstLine="0"/>
              <w:jc w:val="left"/>
            </w:pPr>
            <w:r>
              <w:rPr>
                <w:rStyle w:val="54"/>
                <w:b w:val="0"/>
                <w:bCs w:val="0"/>
                <w:color w:val="000000"/>
              </w:rPr>
              <w:t>2—6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777" w:y="3154"/>
              <w:shd w:val="clear" w:color="auto" w:fill="auto"/>
              <w:spacing w:line="206" w:lineRule="exact"/>
              <w:ind w:left="120" w:firstLine="0"/>
              <w:jc w:val="left"/>
            </w:pPr>
            <w:r>
              <w:rPr>
                <w:rStyle w:val="54"/>
                <w:b w:val="0"/>
                <w:bCs w:val="0"/>
                <w:color w:val="000000"/>
              </w:rPr>
              <w:t>Тональ</w:t>
            </w:r>
            <w:r>
              <w:rPr>
                <w:rStyle w:val="54"/>
                <w:b w:val="0"/>
                <w:bCs w:val="0"/>
                <w:color w:val="000000"/>
              </w:rPr>
              <w:softHyphen/>
            </w:r>
          </w:p>
          <w:p w:rsidR="00D45411" w:rsidRDefault="00D45411">
            <w:pPr>
              <w:pStyle w:val="a6"/>
              <w:framePr w:w="10152" w:h="6091" w:wrap="around" w:vAnchor="page" w:hAnchor="page" w:x="3777" w:y="3154"/>
              <w:shd w:val="clear" w:color="auto" w:fill="auto"/>
              <w:spacing w:line="206" w:lineRule="exact"/>
              <w:ind w:left="120" w:firstLine="0"/>
              <w:jc w:val="left"/>
            </w:pPr>
            <w:r>
              <w:rPr>
                <w:rStyle w:val="54"/>
                <w:b w:val="0"/>
                <w:bCs w:val="0"/>
                <w:color w:val="000000"/>
              </w:rPr>
              <w:t>ность.</w:t>
            </w:r>
          </w:p>
          <w:p w:rsidR="00D45411" w:rsidRDefault="00D45411">
            <w:pPr>
              <w:pStyle w:val="a6"/>
              <w:framePr w:w="10152" w:h="6091" w:wrap="around" w:vAnchor="page" w:hAnchor="page" w:x="3777" w:y="3154"/>
              <w:shd w:val="clear" w:color="auto" w:fill="auto"/>
              <w:spacing w:line="206" w:lineRule="exact"/>
              <w:ind w:left="120" w:firstLine="0"/>
              <w:jc w:val="left"/>
            </w:pPr>
            <w:r>
              <w:rPr>
                <w:rStyle w:val="54"/>
                <w:b w:val="0"/>
                <w:bCs w:val="0"/>
                <w:color w:val="000000"/>
              </w:rPr>
              <w:t>Гамма</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777" w:y="3154"/>
              <w:shd w:val="clear" w:color="auto" w:fill="auto"/>
              <w:spacing w:line="206" w:lineRule="exact"/>
              <w:ind w:left="120" w:firstLine="0"/>
              <w:jc w:val="left"/>
            </w:pPr>
            <w:r>
              <w:rPr>
                <w:rStyle w:val="54"/>
                <w:b w:val="0"/>
                <w:bCs w:val="0"/>
                <w:color w:val="000000"/>
              </w:rPr>
              <w:t>Тоника, тональность. Знаки при ключе. Мажорные и минор</w:t>
            </w:r>
            <w:r>
              <w:rPr>
                <w:rStyle w:val="54"/>
                <w:b w:val="0"/>
                <w:bCs w:val="0"/>
                <w:color w:val="000000"/>
              </w:rPr>
              <w:softHyphen/>
              <w:t>ные тональности (до 2—3 знаков при ключе)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777" w:y="3154"/>
              <w:shd w:val="clear" w:color="auto" w:fill="auto"/>
              <w:spacing w:line="206" w:lineRule="exact"/>
              <w:ind w:left="120" w:firstLine="0"/>
              <w:jc w:val="left"/>
            </w:pPr>
            <w:r>
              <w:rPr>
                <w:rStyle w:val="54"/>
                <w:b w:val="0"/>
                <w:bCs w:val="0"/>
                <w:color w:val="000000"/>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D45411" w:rsidRDefault="00D45411">
            <w:pPr>
              <w:pStyle w:val="a6"/>
              <w:framePr w:w="10152" w:h="6091" w:wrap="around" w:vAnchor="page" w:hAnchor="page" w:x="3777" w:y="3154"/>
              <w:shd w:val="clear" w:color="auto" w:fill="auto"/>
              <w:spacing w:line="206" w:lineRule="exact"/>
              <w:ind w:left="120" w:firstLine="0"/>
              <w:jc w:val="left"/>
            </w:pPr>
            <w:r>
              <w:rPr>
                <w:rStyle w:val="9pt"/>
                <w:b w:val="0"/>
                <w:bCs w:val="0"/>
                <w:color w:val="000000"/>
              </w:rPr>
              <w:t>На выбор или факультативно:</w:t>
            </w:r>
          </w:p>
          <w:p w:rsidR="00D45411" w:rsidRDefault="00D45411">
            <w:pPr>
              <w:pStyle w:val="a6"/>
              <w:framePr w:w="10152" w:h="6091" w:wrap="around" w:vAnchor="page" w:hAnchor="page" w:x="3777" w:y="3154"/>
              <w:shd w:val="clear" w:color="auto" w:fill="auto"/>
              <w:spacing w:line="206" w:lineRule="exact"/>
              <w:ind w:left="120" w:firstLine="0"/>
              <w:jc w:val="left"/>
            </w:pPr>
            <w:r>
              <w:rPr>
                <w:rStyle w:val="54"/>
                <w:b w:val="0"/>
                <w:bCs w:val="0"/>
                <w:color w:val="000000"/>
              </w:rPr>
              <w:t>Импровизация в заданной тональности</w:t>
            </w:r>
          </w:p>
        </w:tc>
      </w:tr>
      <w:tr w:rsidR="00D45411">
        <w:tblPrEx>
          <w:tblCellMar>
            <w:top w:w="0" w:type="dxa"/>
            <w:left w:w="0" w:type="dxa"/>
            <w:bottom w:w="0" w:type="dxa"/>
            <w:right w:w="0" w:type="dxa"/>
          </w:tblCellMar>
        </w:tblPrEx>
        <w:trPr>
          <w:trHeight w:hRule="exact" w:val="1642"/>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1" w:wrap="around" w:vAnchor="page" w:hAnchor="page" w:x="3777" w:y="3154"/>
              <w:shd w:val="clear" w:color="auto" w:fill="auto"/>
              <w:spacing w:line="202" w:lineRule="exact"/>
              <w:ind w:left="120" w:firstLine="0"/>
              <w:jc w:val="left"/>
            </w:pPr>
            <w:r>
              <w:rPr>
                <w:rStyle w:val="54"/>
                <w:b w:val="0"/>
                <w:bCs w:val="0"/>
                <w:color w:val="000000"/>
              </w:rPr>
              <w:t>Т)</w:t>
            </w:r>
          </w:p>
          <w:p w:rsidR="00D45411" w:rsidRDefault="00D45411">
            <w:pPr>
              <w:pStyle w:val="a6"/>
              <w:framePr w:w="10152" w:h="6091" w:wrap="around" w:vAnchor="page" w:hAnchor="page" w:x="3777" w:y="3154"/>
              <w:shd w:val="clear" w:color="auto" w:fill="auto"/>
              <w:spacing w:line="202" w:lineRule="exact"/>
              <w:ind w:left="120" w:firstLine="0"/>
              <w:jc w:val="left"/>
            </w:pPr>
            <w:r>
              <w:rPr>
                <w:rStyle w:val="54"/>
                <w:b w:val="0"/>
                <w:bCs w:val="0"/>
                <w:color w:val="000000"/>
              </w:rPr>
              <w:t>1—3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1" w:wrap="around" w:vAnchor="page" w:hAnchor="page" w:x="3777" w:y="3154"/>
              <w:shd w:val="clear" w:color="auto" w:fill="auto"/>
              <w:spacing w:after="60" w:line="190" w:lineRule="exact"/>
              <w:ind w:left="120" w:firstLine="0"/>
              <w:jc w:val="left"/>
            </w:pPr>
            <w:r>
              <w:rPr>
                <w:rStyle w:val="54"/>
                <w:b w:val="0"/>
                <w:bCs w:val="0"/>
                <w:color w:val="000000"/>
              </w:rPr>
              <w:t>Интер</w:t>
            </w:r>
            <w:r>
              <w:rPr>
                <w:rStyle w:val="54"/>
                <w:b w:val="0"/>
                <w:bCs w:val="0"/>
                <w:color w:val="000000"/>
              </w:rPr>
              <w:softHyphen/>
            </w:r>
          </w:p>
          <w:p w:rsidR="00D45411" w:rsidRDefault="00D45411">
            <w:pPr>
              <w:pStyle w:val="a6"/>
              <w:framePr w:w="10152" w:h="6091" w:wrap="around" w:vAnchor="page" w:hAnchor="page" w:x="3777" w:y="3154"/>
              <w:shd w:val="clear" w:color="auto" w:fill="auto"/>
              <w:spacing w:before="60" w:line="190" w:lineRule="exact"/>
              <w:ind w:left="120" w:firstLine="0"/>
              <w:jc w:val="left"/>
            </w:pPr>
            <w:r>
              <w:rPr>
                <w:rStyle w:val="54"/>
                <w:b w:val="0"/>
                <w:bCs w:val="0"/>
                <w:color w:val="000000"/>
              </w:rPr>
              <w:t>валы</w:t>
            </w:r>
          </w:p>
        </w:tc>
        <w:tc>
          <w:tcPr>
            <w:tcW w:w="221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091" w:wrap="around" w:vAnchor="page" w:hAnchor="page" w:x="3777" w:y="3154"/>
              <w:shd w:val="clear" w:color="auto" w:fill="auto"/>
              <w:spacing w:line="202" w:lineRule="exact"/>
              <w:ind w:left="120" w:firstLine="0"/>
              <w:jc w:val="left"/>
            </w:pPr>
            <w:r>
              <w:rPr>
                <w:rStyle w:val="54"/>
                <w:b w:val="0"/>
                <w:bCs w:val="0"/>
                <w:color w:val="000000"/>
              </w:rPr>
              <w:t>Понятие музыкаль</w:t>
            </w:r>
            <w:r>
              <w:rPr>
                <w:rStyle w:val="54"/>
                <w:b w:val="0"/>
                <w:bCs w:val="0"/>
                <w:color w:val="000000"/>
              </w:rPr>
              <w:softHyphen/>
              <w:t>ного интервала. Тон, полутон. Консонан</w:t>
            </w:r>
            <w:r>
              <w:rPr>
                <w:rStyle w:val="54"/>
                <w:b w:val="0"/>
                <w:bCs w:val="0"/>
                <w:color w:val="000000"/>
              </w:rPr>
              <w:softHyphen/>
              <w:t>сы: терция, кварта, квинта, секста, октава. Диссонансы: секунда, септима</w:t>
            </w:r>
          </w:p>
        </w:tc>
        <w:tc>
          <w:tcPr>
            <w:tcW w:w="5611"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pStyle w:val="a6"/>
              <w:framePr w:w="10152" w:h="6091" w:wrap="around" w:vAnchor="page" w:hAnchor="page" w:x="3777" w:y="3154"/>
              <w:shd w:val="clear" w:color="auto" w:fill="auto"/>
              <w:spacing w:line="202" w:lineRule="exact"/>
              <w:ind w:left="120" w:firstLine="0"/>
              <w:jc w:val="left"/>
            </w:pPr>
            <w:r>
              <w:rPr>
                <w:rStyle w:val="54"/>
                <w:b w:val="0"/>
                <w:bCs w:val="0"/>
                <w:color w:val="000000"/>
              </w:rPr>
              <w:t>Освоение понятия «интервал». Анализ ступеневого состава мажорной и минорной гаммы (тон-полутон). Различение на слух диссонансов и консонансов, парал</w:t>
            </w:r>
            <w:r>
              <w:rPr>
                <w:rStyle w:val="54"/>
                <w:b w:val="0"/>
                <w:bCs w:val="0"/>
                <w:color w:val="000000"/>
              </w:rPr>
              <w:softHyphen/>
              <w:t>лельного движения двух голосов в октаву, терцию, сексту. Подбор эпитетов для определения краски звучания различных интервалов.</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60" w:h="6379" w:hRule="exact" w:wrap="around" w:vAnchor="page" w:hAnchor="page" w:x="3343" w:y="2894"/>
        <w:shd w:val="clear" w:color="auto" w:fill="auto"/>
        <w:tabs>
          <w:tab w:val="right" w:pos="6322"/>
        </w:tabs>
        <w:spacing w:line="130" w:lineRule="exact"/>
        <w:jc w:val="both"/>
        <w:textDirection w:val="tbRl"/>
      </w:pPr>
      <w:r>
        <w:rPr>
          <w:rStyle w:val="ac"/>
          <w:color w:val="000000"/>
        </w:rPr>
        <w:lastRenderedPageBreak/>
        <w:t>МУЗЫКА. 1—4 классы</w:t>
      </w:r>
      <w:r>
        <w:rPr>
          <w:rStyle w:val="ac"/>
          <w:color w:val="000000"/>
        </w:rPr>
        <w:tab/>
        <w:t>437</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1843"/>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762" w:y="2904"/>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762" w:y="2904"/>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762" w:y="2904"/>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50" w:wrap="around" w:vAnchor="page" w:hAnchor="page" w:x="3762" w:y="2904"/>
              <w:shd w:val="clear" w:color="auto" w:fill="auto"/>
              <w:spacing w:line="202" w:lineRule="exact"/>
              <w:ind w:left="120" w:firstLine="0"/>
              <w:jc w:val="left"/>
            </w:pPr>
            <w:r>
              <w:rPr>
                <w:rStyle w:val="54"/>
                <w:b w:val="0"/>
                <w:bCs w:val="0"/>
                <w:color w:val="000000"/>
              </w:rPr>
              <w:t>Разучивание, исполнение попевок и песен с ярко выра</w:t>
            </w:r>
            <w:r>
              <w:rPr>
                <w:rStyle w:val="54"/>
                <w:b w:val="0"/>
                <w:bCs w:val="0"/>
                <w:color w:val="000000"/>
              </w:rPr>
              <w:softHyphen/>
              <w:t>женной характерной интерваликой в мелодическом движении. Элементы двухголосия.</w:t>
            </w:r>
          </w:p>
          <w:p w:rsidR="00D45411" w:rsidRDefault="00D45411">
            <w:pPr>
              <w:pStyle w:val="a6"/>
              <w:framePr w:w="10152" w:h="6350" w:wrap="around" w:vAnchor="page" w:hAnchor="page" w:x="3762" w:y="2904"/>
              <w:shd w:val="clear" w:color="auto" w:fill="auto"/>
              <w:spacing w:line="202" w:lineRule="exact"/>
              <w:ind w:left="120" w:firstLine="0"/>
              <w:jc w:val="left"/>
            </w:pPr>
            <w:r>
              <w:rPr>
                <w:rStyle w:val="3a"/>
                <w:b/>
                <w:bCs/>
                <w:color w:val="000000"/>
              </w:rPr>
              <w:t>На выбор или факультативно:</w:t>
            </w:r>
          </w:p>
          <w:p w:rsidR="00D45411" w:rsidRDefault="00D45411">
            <w:pPr>
              <w:pStyle w:val="a6"/>
              <w:framePr w:w="10152" w:h="6350" w:wrap="around" w:vAnchor="page" w:hAnchor="page" w:x="3762" w:y="2904"/>
              <w:shd w:val="clear" w:color="auto" w:fill="auto"/>
              <w:spacing w:line="202" w:lineRule="exact"/>
              <w:ind w:left="120" w:firstLine="0"/>
              <w:jc w:val="left"/>
            </w:pPr>
            <w:r>
              <w:rPr>
                <w:rStyle w:val="54"/>
                <w:b w:val="0"/>
                <w:bCs w:val="0"/>
                <w:color w:val="000000"/>
              </w:rPr>
              <w:t>Досочинение к простой мелодии подголоска, повторяюще</w:t>
            </w:r>
            <w:r>
              <w:rPr>
                <w:rStyle w:val="54"/>
                <w:b w:val="0"/>
                <w:bCs w:val="0"/>
                <w:color w:val="000000"/>
              </w:rPr>
              <w:softHyphen/>
              <w:t>го основной голос в терцию, октаву.</w:t>
            </w:r>
          </w:p>
          <w:p w:rsidR="00D45411" w:rsidRDefault="00D45411">
            <w:pPr>
              <w:pStyle w:val="a6"/>
              <w:framePr w:w="10152" w:h="6350" w:wrap="around" w:vAnchor="page" w:hAnchor="page" w:x="3762" w:y="2904"/>
              <w:shd w:val="clear" w:color="auto" w:fill="auto"/>
              <w:spacing w:line="202" w:lineRule="exact"/>
              <w:ind w:left="120" w:firstLine="0"/>
              <w:jc w:val="left"/>
            </w:pPr>
            <w:r>
              <w:rPr>
                <w:rStyle w:val="54"/>
                <w:b w:val="0"/>
                <w:bCs w:val="0"/>
                <w:color w:val="000000"/>
              </w:rPr>
              <w:t>Сочинение аккомпанемента на основе движения квинта</w:t>
            </w:r>
            <w:r>
              <w:rPr>
                <w:rStyle w:val="54"/>
                <w:b w:val="0"/>
                <w:bCs w:val="0"/>
                <w:color w:val="000000"/>
              </w:rPr>
              <w:softHyphen/>
              <w:t>ми, октавами</w:t>
            </w:r>
          </w:p>
        </w:tc>
      </w:tr>
      <w:tr w:rsidR="00D45411">
        <w:tblPrEx>
          <w:tblCellMar>
            <w:top w:w="0" w:type="dxa"/>
            <w:left w:w="0" w:type="dxa"/>
            <w:bottom w:w="0" w:type="dxa"/>
            <w:right w:w="0" w:type="dxa"/>
          </w:tblCellMar>
        </w:tblPrEx>
        <w:trPr>
          <w:trHeight w:hRule="exact" w:val="2246"/>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350" w:wrap="around" w:vAnchor="page" w:hAnchor="page" w:x="3762" w:y="2904"/>
              <w:shd w:val="clear" w:color="auto" w:fill="auto"/>
              <w:spacing w:line="192" w:lineRule="exact"/>
              <w:ind w:left="140" w:firstLine="0"/>
              <w:jc w:val="left"/>
            </w:pPr>
            <w:r>
              <w:rPr>
                <w:color w:val="000000"/>
              </w:rPr>
              <w:t>У)</w:t>
            </w:r>
          </w:p>
          <w:p w:rsidR="00D45411" w:rsidRDefault="00D45411">
            <w:pPr>
              <w:pStyle w:val="a6"/>
              <w:framePr w:w="10152" w:h="6350" w:wrap="around" w:vAnchor="page" w:hAnchor="page" w:x="3762" w:y="2904"/>
              <w:shd w:val="clear" w:color="auto" w:fill="auto"/>
              <w:spacing w:line="192" w:lineRule="exact"/>
              <w:ind w:left="140" w:firstLine="0"/>
              <w:jc w:val="left"/>
            </w:pPr>
            <w:r>
              <w:rPr>
                <w:rStyle w:val="54"/>
                <w:b w:val="0"/>
                <w:bCs w:val="0"/>
                <w:color w:val="000000"/>
              </w:rPr>
              <w:t>1—3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350" w:wrap="around" w:vAnchor="page" w:hAnchor="page" w:x="3762" w:y="2904"/>
              <w:shd w:val="clear" w:color="auto" w:fill="auto"/>
              <w:spacing w:line="190" w:lineRule="exact"/>
              <w:ind w:left="120" w:firstLine="0"/>
              <w:jc w:val="left"/>
            </w:pPr>
            <w:r>
              <w:rPr>
                <w:rStyle w:val="54"/>
                <w:b w:val="0"/>
                <w:bCs w:val="0"/>
                <w:color w:val="000000"/>
              </w:rPr>
              <w:t>Гармония</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350" w:wrap="around" w:vAnchor="page" w:hAnchor="page" w:x="3762" w:y="2904"/>
              <w:shd w:val="clear" w:color="auto" w:fill="auto"/>
              <w:spacing w:line="206" w:lineRule="exact"/>
              <w:ind w:left="120" w:firstLine="0"/>
              <w:jc w:val="left"/>
            </w:pPr>
            <w:r>
              <w:rPr>
                <w:rStyle w:val="54"/>
                <w:b w:val="0"/>
                <w:bCs w:val="0"/>
                <w:color w:val="000000"/>
              </w:rPr>
              <w:t>Аккорд. Трезвучие мажорное и минор</w:t>
            </w:r>
            <w:r>
              <w:rPr>
                <w:rStyle w:val="54"/>
                <w:b w:val="0"/>
                <w:bCs w:val="0"/>
                <w:color w:val="000000"/>
              </w:rPr>
              <w:softHyphen/>
              <w:t>ное. Понятие факту</w:t>
            </w:r>
            <w:r>
              <w:rPr>
                <w:rStyle w:val="54"/>
                <w:b w:val="0"/>
                <w:bCs w:val="0"/>
                <w:color w:val="000000"/>
              </w:rPr>
              <w:softHyphen/>
              <w:t>ры. Фактуры акком</w:t>
            </w:r>
            <w:r>
              <w:rPr>
                <w:rStyle w:val="54"/>
                <w:b w:val="0"/>
                <w:bCs w:val="0"/>
                <w:color w:val="000000"/>
              </w:rPr>
              <w:softHyphen/>
              <w:t>панемента</w:t>
            </w:r>
          </w:p>
          <w:p w:rsidR="00D45411" w:rsidRDefault="00D45411">
            <w:pPr>
              <w:pStyle w:val="a6"/>
              <w:framePr w:w="10152" w:h="6350" w:wrap="around" w:vAnchor="page" w:hAnchor="page" w:x="3762" w:y="2904"/>
              <w:shd w:val="clear" w:color="auto" w:fill="auto"/>
              <w:spacing w:line="206" w:lineRule="exact"/>
              <w:ind w:left="120" w:firstLine="0"/>
              <w:jc w:val="left"/>
            </w:pPr>
            <w:r>
              <w:rPr>
                <w:rStyle w:val="54"/>
                <w:b w:val="0"/>
                <w:bCs w:val="0"/>
                <w:color w:val="000000"/>
              </w:rPr>
              <w:t>бас-аккорд, аккордо</w:t>
            </w:r>
            <w:r>
              <w:rPr>
                <w:rStyle w:val="54"/>
                <w:b w:val="0"/>
                <w:bCs w:val="0"/>
                <w:color w:val="000000"/>
              </w:rPr>
              <w:softHyphen/>
              <w:t>вая, арпеджио</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50" w:wrap="around" w:vAnchor="page" w:hAnchor="page" w:x="3762" w:y="2904"/>
              <w:shd w:val="clear" w:color="auto" w:fill="auto"/>
              <w:spacing w:line="206" w:lineRule="exact"/>
              <w:ind w:left="120" w:firstLine="0"/>
              <w:jc w:val="left"/>
            </w:pPr>
            <w:r>
              <w:rPr>
                <w:rStyle w:val="54"/>
                <w:b w:val="0"/>
                <w:bCs w:val="0"/>
                <w:color w:val="000000"/>
              </w:rPr>
              <w:t>Различение на слух интервалов и аккордов. Различение на слух мажорных и минорных аккордов.</w:t>
            </w:r>
          </w:p>
          <w:p w:rsidR="00D45411" w:rsidRDefault="00D45411">
            <w:pPr>
              <w:pStyle w:val="a6"/>
              <w:framePr w:w="10152" w:h="6350" w:wrap="around" w:vAnchor="page" w:hAnchor="page" w:x="3762" w:y="2904"/>
              <w:shd w:val="clear" w:color="auto" w:fill="auto"/>
              <w:spacing w:line="206" w:lineRule="exact"/>
              <w:ind w:left="120" w:firstLine="0"/>
              <w:jc w:val="left"/>
            </w:pPr>
            <w:r>
              <w:rPr>
                <w:rStyle w:val="54"/>
                <w:b w:val="0"/>
                <w:bCs w:val="0"/>
                <w:color w:val="000000"/>
              </w:rPr>
              <w:t>Разучивание, исполнение попевок и песен с мелодическим движением по звукам аккордов. Вокальные упражнения с элементами трёхголосия.</w:t>
            </w:r>
          </w:p>
          <w:p w:rsidR="00D45411" w:rsidRDefault="00D45411">
            <w:pPr>
              <w:pStyle w:val="a6"/>
              <w:framePr w:w="10152" w:h="6350" w:wrap="around" w:vAnchor="page" w:hAnchor="page" w:x="3762" w:y="2904"/>
              <w:shd w:val="clear" w:color="auto" w:fill="auto"/>
              <w:spacing w:line="206" w:lineRule="exact"/>
              <w:ind w:left="120" w:firstLine="0"/>
              <w:jc w:val="left"/>
            </w:pPr>
            <w:r>
              <w:rPr>
                <w:rStyle w:val="54"/>
                <w:b w:val="0"/>
                <w:bCs w:val="0"/>
                <w:color w:val="000000"/>
              </w:rPr>
              <w:t>Определение на слух типа фактуры аккомпанемента исполняемых песен, прослушанных инструментальных произведений.</w:t>
            </w:r>
          </w:p>
          <w:p w:rsidR="00D45411" w:rsidRDefault="00D45411">
            <w:pPr>
              <w:pStyle w:val="a6"/>
              <w:framePr w:w="10152" w:h="6350" w:wrap="around" w:vAnchor="page" w:hAnchor="page" w:x="3762" w:y="2904"/>
              <w:shd w:val="clear" w:color="auto" w:fill="auto"/>
              <w:spacing w:line="206" w:lineRule="exact"/>
              <w:ind w:left="120" w:firstLine="0"/>
              <w:jc w:val="left"/>
            </w:pPr>
            <w:r>
              <w:rPr>
                <w:rStyle w:val="3a"/>
                <w:b/>
                <w:bCs/>
                <w:color w:val="000000"/>
              </w:rPr>
              <w:t>На выбор или факультативно:</w:t>
            </w:r>
          </w:p>
          <w:p w:rsidR="00D45411" w:rsidRDefault="00D45411">
            <w:pPr>
              <w:pStyle w:val="a6"/>
              <w:framePr w:w="10152" w:h="6350" w:wrap="around" w:vAnchor="page" w:hAnchor="page" w:x="3762" w:y="2904"/>
              <w:shd w:val="clear" w:color="auto" w:fill="auto"/>
              <w:spacing w:line="206" w:lineRule="exact"/>
              <w:ind w:left="120" w:firstLine="0"/>
              <w:jc w:val="left"/>
            </w:pPr>
            <w:r>
              <w:rPr>
                <w:rStyle w:val="54"/>
                <w:b w:val="0"/>
                <w:bCs w:val="0"/>
                <w:color w:val="000000"/>
              </w:rPr>
              <w:t>Сочинение аккордового аккомпанемента к мелодии песни</w:t>
            </w:r>
          </w:p>
        </w:tc>
      </w:tr>
      <w:tr w:rsidR="00D45411">
        <w:tblPrEx>
          <w:tblCellMar>
            <w:top w:w="0" w:type="dxa"/>
            <w:left w:w="0" w:type="dxa"/>
            <w:bottom w:w="0" w:type="dxa"/>
            <w:right w:w="0" w:type="dxa"/>
          </w:tblCellMar>
        </w:tblPrEx>
        <w:trPr>
          <w:trHeight w:hRule="exact" w:val="2261"/>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350" w:wrap="around" w:vAnchor="page" w:hAnchor="page" w:x="3762" w:y="2904"/>
              <w:shd w:val="clear" w:color="auto" w:fill="auto"/>
              <w:spacing w:line="206" w:lineRule="exact"/>
              <w:ind w:left="140" w:firstLine="0"/>
              <w:jc w:val="left"/>
            </w:pPr>
            <w:r>
              <w:rPr>
                <w:rStyle w:val="49"/>
                <w:b w:val="0"/>
                <w:bCs w:val="0"/>
                <w:color w:val="000000"/>
              </w:rPr>
              <w:t>ф)</w:t>
            </w:r>
          </w:p>
          <w:p w:rsidR="00D45411" w:rsidRDefault="00D45411">
            <w:pPr>
              <w:pStyle w:val="a6"/>
              <w:framePr w:w="10152" w:h="6350" w:wrap="around" w:vAnchor="page" w:hAnchor="page" w:x="3762" w:y="2904"/>
              <w:shd w:val="clear" w:color="auto" w:fill="auto"/>
              <w:spacing w:line="206" w:lineRule="exact"/>
              <w:ind w:left="140" w:firstLine="0"/>
              <w:jc w:val="left"/>
            </w:pPr>
            <w:r>
              <w:rPr>
                <w:rStyle w:val="54"/>
                <w:b w:val="0"/>
                <w:bCs w:val="0"/>
                <w:color w:val="000000"/>
              </w:rPr>
              <w:t>1—3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350" w:wrap="around" w:vAnchor="page" w:hAnchor="page" w:x="3762" w:y="2904"/>
              <w:shd w:val="clear" w:color="auto" w:fill="auto"/>
              <w:spacing w:line="206" w:lineRule="exact"/>
              <w:ind w:left="120" w:firstLine="0"/>
              <w:jc w:val="left"/>
            </w:pPr>
            <w:r>
              <w:rPr>
                <w:rStyle w:val="54"/>
                <w:b w:val="0"/>
                <w:bCs w:val="0"/>
                <w:color w:val="000000"/>
              </w:rPr>
              <w:t>Музы</w:t>
            </w:r>
            <w:r>
              <w:rPr>
                <w:rStyle w:val="54"/>
                <w:b w:val="0"/>
                <w:bCs w:val="0"/>
                <w:color w:val="000000"/>
              </w:rPr>
              <w:softHyphen/>
            </w:r>
          </w:p>
          <w:p w:rsidR="00D45411" w:rsidRDefault="00D45411">
            <w:pPr>
              <w:pStyle w:val="a6"/>
              <w:framePr w:w="10152" w:h="6350" w:wrap="around" w:vAnchor="page" w:hAnchor="page" w:x="3762" w:y="2904"/>
              <w:shd w:val="clear" w:color="auto" w:fill="auto"/>
              <w:spacing w:line="206" w:lineRule="exact"/>
              <w:ind w:left="120" w:firstLine="0"/>
              <w:jc w:val="left"/>
            </w:pPr>
            <w:r>
              <w:rPr>
                <w:rStyle w:val="54"/>
                <w:b w:val="0"/>
                <w:bCs w:val="0"/>
                <w:color w:val="000000"/>
              </w:rPr>
              <w:t>кальная</w:t>
            </w:r>
          </w:p>
          <w:p w:rsidR="00D45411" w:rsidRDefault="00D45411">
            <w:pPr>
              <w:pStyle w:val="a6"/>
              <w:framePr w:w="10152" w:h="6350" w:wrap="around" w:vAnchor="page" w:hAnchor="page" w:x="3762" w:y="2904"/>
              <w:shd w:val="clear" w:color="auto" w:fill="auto"/>
              <w:spacing w:line="206" w:lineRule="exact"/>
              <w:ind w:left="120" w:firstLine="0"/>
              <w:jc w:val="left"/>
            </w:pPr>
            <w:r>
              <w:rPr>
                <w:rStyle w:val="54"/>
                <w:b w:val="0"/>
                <w:bCs w:val="0"/>
                <w:color w:val="000000"/>
              </w:rPr>
              <w:t>форма</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350" w:wrap="around" w:vAnchor="page" w:hAnchor="page" w:x="3762" w:y="2904"/>
              <w:shd w:val="clear" w:color="auto" w:fill="auto"/>
              <w:spacing w:line="202" w:lineRule="exact"/>
              <w:ind w:left="120" w:firstLine="0"/>
              <w:jc w:val="left"/>
            </w:pPr>
            <w:r>
              <w:rPr>
                <w:rStyle w:val="54"/>
                <w:b w:val="0"/>
                <w:bCs w:val="0"/>
                <w:color w:val="000000"/>
              </w:rPr>
              <w:t>Контраст и повтор как принципы строения музыкаль</w:t>
            </w:r>
            <w:r>
              <w:rPr>
                <w:rStyle w:val="54"/>
                <w:b w:val="0"/>
                <w:bCs w:val="0"/>
                <w:color w:val="000000"/>
              </w:rPr>
              <w:softHyphen/>
              <w:t>ного произведения. Двухчастная, трёх</w:t>
            </w:r>
            <w:r>
              <w:rPr>
                <w:rStyle w:val="54"/>
                <w:b w:val="0"/>
                <w:bCs w:val="0"/>
                <w:color w:val="000000"/>
              </w:rPr>
              <w:softHyphen/>
              <w:t>частная и трёхчаст</w:t>
            </w:r>
            <w:r>
              <w:rPr>
                <w:rStyle w:val="54"/>
                <w:b w:val="0"/>
                <w:bCs w:val="0"/>
                <w:color w:val="000000"/>
              </w:rPr>
              <w:softHyphen/>
              <w:t>ная репризная форма. Рондо: рефрен и эпизоды</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350" w:wrap="around" w:vAnchor="page" w:hAnchor="page" w:x="3762" w:y="2904"/>
              <w:shd w:val="clear" w:color="auto" w:fill="auto"/>
              <w:spacing w:line="202" w:lineRule="exact"/>
              <w:ind w:left="120" w:firstLine="0"/>
              <w:jc w:val="left"/>
            </w:pPr>
            <w:r>
              <w:rPr>
                <w:rStyle w:val="54"/>
                <w:b w:val="0"/>
                <w:bCs w:val="0"/>
                <w:color w:val="000000"/>
              </w:rPr>
              <w:t>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w:t>
            </w:r>
            <w:r>
              <w:rPr>
                <w:rStyle w:val="54"/>
                <w:b w:val="0"/>
                <w:bCs w:val="0"/>
                <w:color w:val="000000"/>
              </w:rPr>
              <w:softHyphen/>
              <w:t>ской схемы.</w:t>
            </w:r>
          </w:p>
          <w:p w:rsidR="00D45411" w:rsidRDefault="00D45411">
            <w:pPr>
              <w:pStyle w:val="a6"/>
              <w:framePr w:w="10152" w:h="6350" w:wrap="around" w:vAnchor="page" w:hAnchor="page" w:x="3762" w:y="2904"/>
              <w:shd w:val="clear" w:color="auto" w:fill="auto"/>
              <w:spacing w:line="202" w:lineRule="exact"/>
              <w:ind w:left="120" w:firstLine="0"/>
              <w:jc w:val="left"/>
            </w:pPr>
            <w:r>
              <w:rPr>
                <w:rStyle w:val="54"/>
                <w:b w:val="0"/>
                <w:bCs w:val="0"/>
                <w:color w:val="000000"/>
              </w:rPr>
              <w:t>Исполнение песен, написанных в двухчастной или трёх</w:t>
            </w:r>
            <w:r>
              <w:rPr>
                <w:rStyle w:val="54"/>
                <w:b w:val="0"/>
                <w:bCs w:val="0"/>
                <w:color w:val="000000"/>
              </w:rPr>
              <w:softHyphen/>
              <w:t>частной форме.</w:t>
            </w:r>
          </w:p>
          <w:p w:rsidR="00D45411" w:rsidRDefault="00D45411">
            <w:pPr>
              <w:pStyle w:val="a6"/>
              <w:framePr w:w="10152" w:h="6350" w:wrap="around" w:vAnchor="page" w:hAnchor="page" w:x="3762" w:y="2904"/>
              <w:shd w:val="clear" w:color="auto" w:fill="auto"/>
              <w:spacing w:line="202" w:lineRule="exact"/>
              <w:ind w:left="120" w:firstLine="0"/>
              <w:jc w:val="left"/>
            </w:pPr>
            <w:r>
              <w:rPr>
                <w:rStyle w:val="3a"/>
                <w:b/>
                <w:bCs/>
                <w:color w:val="000000"/>
              </w:rPr>
              <w:t>На выбор или факультативно:</w:t>
            </w:r>
          </w:p>
          <w:p w:rsidR="00D45411" w:rsidRDefault="00D45411">
            <w:pPr>
              <w:pStyle w:val="a6"/>
              <w:framePr w:w="10152" w:h="6350" w:wrap="around" w:vAnchor="page" w:hAnchor="page" w:x="3762" w:y="2904"/>
              <w:shd w:val="clear" w:color="auto" w:fill="auto"/>
              <w:spacing w:line="202" w:lineRule="exact"/>
              <w:ind w:left="120" w:firstLine="0"/>
              <w:jc w:val="left"/>
            </w:pPr>
            <w:r>
              <w:rPr>
                <w:rStyle w:val="54"/>
                <w:b w:val="0"/>
                <w:bCs w:val="0"/>
                <w:color w:val="000000"/>
              </w:rPr>
              <w:t>Коллективная импровизация в форме рондо, трёхчастной репризной форме.</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32" w:h="6389" w:hRule="exact" w:wrap="around" w:vAnchor="page" w:hAnchor="page" w:x="3112" w:y="2626"/>
        <w:shd w:val="clear" w:color="auto" w:fill="auto"/>
        <w:spacing w:before="0" w:after="0" w:line="130" w:lineRule="exact"/>
        <w:jc w:val="left"/>
        <w:textDirection w:val="tbRl"/>
      </w:pPr>
      <w:r>
        <w:rPr>
          <w:rStyle w:val="50pt0"/>
          <w:color w:val="000000"/>
        </w:rPr>
        <w:lastRenderedPageBreak/>
        <w:t>438 Примерная рабочая программа</w:t>
      </w:r>
    </w:p>
    <w:p w:rsidR="00D45411" w:rsidRDefault="00D45411">
      <w:pPr>
        <w:pStyle w:val="410"/>
        <w:framePr w:wrap="around" w:vAnchor="page" w:hAnchor="page" w:x="12138" w:y="2636"/>
        <w:shd w:val="clear" w:color="auto" w:fill="auto"/>
        <w:spacing w:line="160" w:lineRule="exact"/>
        <w:ind w:left="20"/>
      </w:pPr>
      <w:r>
        <w:rPr>
          <w:rStyle w:val="46"/>
          <w:b/>
          <w:bCs/>
          <w:i/>
          <w:iCs/>
          <w:color w:val="000000"/>
        </w:rPr>
        <w:t>Окончание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106" w:wrap="around" w:vAnchor="page" w:hAnchor="page" w:x="3565" w:y="2904"/>
              <w:shd w:val="clear" w:color="auto" w:fill="auto"/>
              <w:spacing w:line="202"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106" w:wrap="around" w:vAnchor="page" w:hAnchor="page" w:x="3565" w:y="2904"/>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106" w:wrap="around" w:vAnchor="page" w:hAnchor="page" w:x="3565" w:y="2904"/>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106" w:wrap="around" w:vAnchor="page" w:hAnchor="page" w:x="3565" w:y="2904"/>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562"/>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3106" w:wrap="around" w:vAnchor="page" w:hAnchor="page" w:x="3565" w:y="2904"/>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3106" w:wrap="around" w:vAnchor="page" w:hAnchor="page" w:x="3565" w:y="2904"/>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3106" w:wrap="around" w:vAnchor="page" w:hAnchor="page" w:x="3565" w:y="2904"/>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3106" w:wrap="around" w:vAnchor="page" w:hAnchor="page" w:x="3565" w:y="2904"/>
              <w:shd w:val="clear" w:color="auto" w:fill="auto"/>
              <w:spacing w:line="202" w:lineRule="exact"/>
              <w:ind w:left="120" w:firstLine="0"/>
              <w:jc w:val="left"/>
            </w:pPr>
            <w:r>
              <w:rPr>
                <w:rStyle w:val="54"/>
                <w:b w:val="0"/>
                <w:bCs w:val="0"/>
                <w:color w:val="000000"/>
              </w:rPr>
              <w:t>Создание художественных композиций (рисунок, аппли</w:t>
            </w:r>
            <w:r>
              <w:rPr>
                <w:rStyle w:val="54"/>
                <w:b w:val="0"/>
                <w:bCs w:val="0"/>
                <w:color w:val="000000"/>
              </w:rPr>
              <w:softHyphen/>
              <w:t>кация и др.) по законам музыкальной формы</w:t>
            </w:r>
          </w:p>
        </w:tc>
      </w:tr>
      <w:tr w:rsidR="00D45411">
        <w:tblPrEx>
          <w:tblCellMar>
            <w:top w:w="0" w:type="dxa"/>
            <w:left w:w="0" w:type="dxa"/>
            <w:bottom w:w="0" w:type="dxa"/>
            <w:right w:w="0" w:type="dxa"/>
          </w:tblCellMar>
        </w:tblPrEx>
        <w:trPr>
          <w:trHeight w:hRule="exact" w:val="1771"/>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106" w:wrap="around" w:vAnchor="page" w:hAnchor="page" w:x="3565" w:y="2904"/>
              <w:shd w:val="clear" w:color="auto" w:fill="auto"/>
              <w:spacing w:line="190" w:lineRule="exact"/>
              <w:ind w:left="140" w:firstLine="0"/>
              <w:jc w:val="left"/>
            </w:pPr>
            <w:r>
              <w:rPr>
                <w:rStyle w:val="54"/>
                <w:b w:val="0"/>
                <w:bCs w:val="0"/>
                <w:color w:val="000000"/>
              </w:rPr>
              <w:t>X)</w:t>
            </w:r>
          </w:p>
          <w:p w:rsidR="00D45411" w:rsidRDefault="00D45411">
            <w:pPr>
              <w:pStyle w:val="a6"/>
              <w:framePr w:w="10152" w:h="3106" w:wrap="around" w:vAnchor="page" w:hAnchor="page" w:x="3565" w:y="2904"/>
              <w:shd w:val="clear" w:color="auto" w:fill="auto"/>
              <w:spacing w:line="202" w:lineRule="exact"/>
              <w:ind w:left="140" w:firstLine="0"/>
              <w:jc w:val="left"/>
            </w:pPr>
            <w:r>
              <w:rPr>
                <w:rStyle w:val="54"/>
                <w:b w:val="0"/>
                <w:bCs w:val="0"/>
                <w:color w:val="000000"/>
              </w:rPr>
              <w:t>1—3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106" w:wrap="around" w:vAnchor="page" w:hAnchor="page" w:x="3565" w:y="2904"/>
              <w:shd w:val="clear" w:color="auto" w:fill="auto"/>
              <w:spacing w:line="190" w:lineRule="exact"/>
              <w:ind w:firstLine="0"/>
              <w:jc w:val="center"/>
            </w:pPr>
            <w:r>
              <w:rPr>
                <w:rStyle w:val="54"/>
                <w:b w:val="0"/>
                <w:bCs w:val="0"/>
                <w:color w:val="000000"/>
              </w:rPr>
              <w:t>Вариации</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106" w:wrap="around" w:vAnchor="page" w:hAnchor="page" w:x="3565" w:y="2904"/>
              <w:shd w:val="clear" w:color="auto" w:fill="auto"/>
              <w:spacing w:line="197" w:lineRule="exact"/>
              <w:ind w:left="120" w:firstLine="0"/>
              <w:jc w:val="left"/>
            </w:pPr>
            <w:r>
              <w:rPr>
                <w:rStyle w:val="54"/>
                <w:b w:val="0"/>
                <w:bCs w:val="0"/>
                <w:color w:val="000000"/>
              </w:rPr>
              <w:t>Варьирование как принцип развития. Тема. Вариации</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3106" w:wrap="around" w:vAnchor="page" w:hAnchor="page" w:x="3565" w:y="2904"/>
              <w:shd w:val="clear" w:color="auto" w:fill="auto"/>
              <w:spacing w:line="197" w:lineRule="exact"/>
              <w:ind w:left="120" w:firstLine="0"/>
              <w:jc w:val="left"/>
            </w:pPr>
            <w:r>
              <w:rPr>
                <w:rStyle w:val="54"/>
                <w:b w:val="0"/>
                <w:bCs w:val="0"/>
                <w:color w:val="000000"/>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D45411" w:rsidRDefault="00D45411">
            <w:pPr>
              <w:pStyle w:val="a6"/>
              <w:framePr w:w="10152" w:h="3106" w:wrap="around" w:vAnchor="page" w:hAnchor="page" w:x="3565" w:y="2904"/>
              <w:shd w:val="clear" w:color="auto" w:fill="auto"/>
              <w:spacing w:line="197" w:lineRule="exact"/>
              <w:ind w:left="120" w:firstLine="0"/>
              <w:jc w:val="left"/>
            </w:pPr>
            <w:r>
              <w:rPr>
                <w:rStyle w:val="54"/>
                <w:b w:val="0"/>
                <w:bCs w:val="0"/>
                <w:color w:val="000000"/>
              </w:rPr>
              <w:t>Исполнение ритмической партитуры, построенной по принципу вариаций.</w:t>
            </w:r>
          </w:p>
          <w:p w:rsidR="00D45411" w:rsidRDefault="00D45411">
            <w:pPr>
              <w:pStyle w:val="a6"/>
              <w:framePr w:w="10152" w:h="3106" w:wrap="around" w:vAnchor="page" w:hAnchor="page" w:x="3565" w:y="2904"/>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3106" w:wrap="around" w:vAnchor="page" w:hAnchor="page" w:x="3565" w:y="2904"/>
              <w:shd w:val="clear" w:color="auto" w:fill="auto"/>
              <w:spacing w:line="197" w:lineRule="exact"/>
              <w:ind w:left="120" w:firstLine="0"/>
              <w:jc w:val="left"/>
            </w:pPr>
            <w:r>
              <w:rPr>
                <w:rStyle w:val="54"/>
                <w:b w:val="0"/>
                <w:bCs w:val="0"/>
                <w:color w:val="000000"/>
              </w:rPr>
              <w:t>Коллективная импровизация в форме вариаций</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13" w:h="6379" w:hRule="exact" w:wrap="around" w:vAnchor="page" w:hAnchor="page" w:x="3117" w:y="2890"/>
        <w:shd w:val="clear" w:color="auto" w:fill="auto"/>
        <w:tabs>
          <w:tab w:val="right" w:pos="6322"/>
        </w:tabs>
        <w:spacing w:before="0" w:after="0" w:line="130" w:lineRule="exact"/>
        <w:jc w:val="both"/>
        <w:textDirection w:val="tbRl"/>
      </w:pPr>
      <w:r>
        <w:rPr>
          <w:rStyle w:val="50pt0"/>
          <w:color w:val="000000"/>
        </w:rPr>
        <w:lastRenderedPageBreak/>
        <w:t>МУЗЫКА. 1—4 классы</w:t>
      </w:r>
      <w:r>
        <w:rPr>
          <w:rStyle w:val="50pt0"/>
          <w:color w:val="000000"/>
        </w:rPr>
        <w:tab/>
        <w:t>439</w:t>
      </w:r>
    </w:p>
    <w:p w:rsidR="00D45411" w:rsidRDefault="00D45411">
      <w:pPr>
        <w:pStyle w:val="33"/>
        <w:framePr w:w="10162" w:h="3025" w:hRule="exact" w:wrap="around" w:vAnchor="page" w:hAnchor="page" w:x="3561" w:y="2875"/>
        <w:shd w:val="clear" w:color="auto" w:fill="auto"/>
        <w:spacing w:after="27" w:line="180" w:lineRule="exact"/>
        <w:ind w:left="20"/>
        <w:jc w:val="left"/>
      </w:pPr>
      <w:bookmarkStart w:id="337" w:name="bookmark338"/>
      <w:r>
        <w:rPr>
          <w:rStyle w:val="30pt3"/>
          <w:color w:val="000000"/>
        </w:rPr>
        <w:t>Модуль № 2 «Народная музыка России»</w:t>
      </w:r>
      <w:bookmarkEnd w:id="337"/>
    </w:p>
    <w:p w:rsidR="00D45411" w:rsidRDefault="00D45411">
      <w:pPr>
        <w:pStyle w:val="a6"/>
        <w:framePr w:w="10162" w:h="3025" w:hRule="exact" w:wrap="around" w:vAnchor="page" w:hAnchor="page" w:x="3561" w:y="2875"/>
        <w:shd w:val="clear" w:color="auto" w:fill="auto"/>
        <w:spacing w:line="245" w:lineRule="exact"/>
        <w:ind w:left="20" w:right="2520" w:firstLine="220"/>
      </w:pPr>
      <w:r>
        <w:rPr>
          <w:color w:val="000000"/>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w:t>
      </w:r>
      <w:r>
        <w:rPr>
          <w:color w:val="000000"/>
        </w:rPr>
        <w:softHyphen/>
        <w:t>ения всего богатства и разнообразия музыки должна быть музыкальная культура родного края, своего народа, других народов нашей страны. Необ</w:t>
      </w:r>
      <w:r>
        <w:rPr>
          <w:color w:val="000000"/>
        </w:rPr>
        <w:softHyphen/>
        <w:t>ходимо обеспечить глубокое и содержательное освоение основ традиционно</w:t>
      </w:r>
      <w:r>
        <w:rPr>
          <w:color w:val="000000"/>
        </w:rPr>
        <w:softHyphen/>
        <w:t>го фольклора, отталкиваясь в первую очередь от материнского и детского фольклора, календарных обрядов и праздников. Особое внимание необходи</w:t>
      </w:r>
      <w:r>
        <w:rPr>
          <w:color w:val="000000"/>
        </w:rPr>
        <w:softHyphen/>
        <w:t>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005" w:wrap="around" w:vAnchor="page" w:hAnchor="page" w:x="3565" w:y="6235"/>
              <w:shd w:val="clear" w:color="auto" w:fill="auto"/>
              <w:spacing w:line="197"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005" w:wrap="around" w:vAnchor="page" w:hAnchor="page" w:x="3565" w:y="6235"/>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005" w:wrap="around" w:vAnchor="page" w:hAnchor="page" w:x="3565" w:y="6235"/>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005" w:wrap="around" w:vAnchor="page" w:hAnchor="page" w:x="3565" w:y="6235"/>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2232"/>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005" w:wrap="around" w:vAnchor="page" w:hAnchor="page" w:x="3565" w:y="6235"/>
              <w:shd w:val="clear" w:color="auto" w:fill="auto"/>
              <w:spacing w:line="206" w:lineRule="exact"/>
              <w:ind w:left="140" w:firstLine="0"/>
              <w:jc w:val="left"/>
            </w:pPr>
            <w:r>
              <w:rPr>
                <w:rStyle w:val="54"/>
                <w:b w:val="0"/>
                <w:bCs w:val="0"/>
                <w:color w:val="000000"/>
              </w:rPr>
              <w:t>А)</w:t>
            </w:r>
          </w:p>
          <w:p w:rsidR="00D45411" w:rsidRDefault="00D45411">
            <w:pPr>
              <w:pStyle w:val="a6"/>
              <w:framePr w:w="10152" w:h="3005" w:wrap="around" w:vAnchor="page" w:hAnchor="page" w:x="3565" w:y="6235"/>
              <w:shd w:val="clear" w:color="auto" w:fill="auto"/>
              <w:spacing w:line="206" w:lineRule="exact"/>
              <w:ind w:left="140" w:firstLine="0"/>
              <w:jc w:val="left"/>
            </w:pPr>
            <w:r>
              <w:rPr>
                <w:rStyle w:val="54"/>
                <w:b w:val="0"/>
                <w:bCs w:val="0"/>
                <w:color w:val="000000"/>
              </w:rPr>
              <w:t>1—2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005" w:wrap="around" w:vAnchor="page" w:hAnchor="page" w:x="3565" w:y="6235"/>
              <w:shd w:val="clear" w:color="auto" w:fill="auto"/>
              <w:spacing w:line="206" w:lineRule="exact"/>
              <w:ind w:left="120" w:firstLine="0"/>
              <w:jc w:val="left"/>
            </w:pPr>
            <w:r>
              <w:rPr>
                <w:rStyle w:val="54"/>
                <w:b w:val="0"/>
                <w:bCs w:val="0"/>
                <w:color w:val="000000"/>
              </w:rPr>
              <w:t>Край, в кото</w:t>
            </w:r>
            <w:r>
              <w:rPr>
                <w:rStyle w:val="54"/>
                <w:b w:val="0"/>
                <w:bCs w:val="0"/>
                <w:color w:val="000000"/>
              </w:rPr>
              <w:softHyphen/>
              <w:t>ром ты живёшь</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005" w:wrap="around" w:vAnchor="page" w:hAnchor="page" w:x="3565" w:y="6235"/>
              <w:shd w:val="clear" w:color="auto" w:fill="auto"/>
              <w:spacing w:line="206" w:lineRule="exact"/>
              <w:ind w:left="120" w:firstLine="0"/>
              <w:jc w:val="left"/>
            </w:pPr>
            <w:r>
              <w:rPr>
                <w:rStyle w:val="54"/>
                <w:b w:val="0"/>
                <w:bCs w:val="0"/>
                <w:color w:val="000000"/>
              </w:rPr>
              <w:t>Музыкальные традиции малой Родины. Песни, обряды, музыкаль</w:t>
            </w:r>
            <w:r>
              <w:rPr>
                <w:rStyle w:val="54"/>
                <w:b w:val="0"/>
                <w:bCs w:val="0"/>
                <w:color w:val="000000"/>
              </w:rPr>
              <w:softHyphen/>
              <w:t>ные инструменты</w:t>
            </w:r>
          </w:p>
        </w:tc>
        <w:tc>
          <w:tcPr>
            <w:tcW w:w="5611"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pStyle w:val="a6"/>
              <w:framePr w:w="10152" w:h="3005" w:wrap="around" w:vAnchor="page" w:hAnchor="page" w:x="3565" w:y="6235"/>
              <w:shd w:val="clear" w:color="auto" w:fill="auto"/>
              <w:spacing w:line="202" w:lineRule="exact"/>
              <w:ind w:left="120" w:firstLine="0"/>
              <w:jc w:val="left"/>
            </w:pPr>
            <w:r>
              <w:rPr>
                <w:rStyle w:val="54"/>
                <w:b w:val="0"/>
                <w:bCs w:val="0"/>
                <w:color w:val="000000"/>
              </w:rPr>
              <w:t>Разучивание, исполнение образцов традиционного фоль</w:t>
            </w:r>
            <w:r>
              <w:rPr>
                <w:rStyle w:val="54"/>
                <w:b w:val="0"/>
                <w:bCs w:val="0"/>
                <w:color w:val="000000"/>
              </w:rPr>
              <w:softHyphen/>
              <w:t>клора своей местности, песен, посвящённых своей малой родине, песен композиторов-земляков.</w:t>
            </w:r>
          </w:p>
          <w:p w:rsidR="00D45411" w:rsidRDefault="00D45411">
            <w:pPr>
              <w:pStyle w:val="a6"/>
              <w:framePr w:w="10152" w:h="3005" w:wrap="around" w:vAnchor="page" w:hAnchor="page" w:x="3565" w:y="6235"/>
              <w:shd w:val="clear" w:color="auto" w:fill="auto"/>
              <w:spacing w:line="202" w:lineRule="exact"/>
              <w:ind w:left="120" w:firstLine="0"/>
              <w:jc w:val="left"/>
            </w:pPr>
            <w:r>
              <w:rPr>
                <w:rStyle w:val="54"/>
                <w:b w:val="0"/>
                <w:bCs w:val="0"/>
                <w:color w:val="000000"/>
              </w:rPr>
              <w:t>Диалог с учителем о музыкальных традициях своего родного края.</w:t>
            </w:r>
          </w:p>
          <w:p w:rsidR="00D45411" w:rsidRDefault="00D45411">
            <w:pPr>
              <w:pStyle w:val="a6"/>
              <w:framePr w:w="10152" w:h="3005" w:wrap="around" w:vAnchor="page" w:hAnchor="page" w:x="3565" w:y="6235"/>
              <w:shd w:val="clear" w:color="auto" w:fill="auto"/>
              <w:spacing w:line="202" w:lineRule="exact"/>
              <w:ind w:left="120" w:firstLine="0"/>
              <w:jc w:val="left"/>
            </w:pPr>
            <w:r>
              <w:rPr>
                <w:rStyle w:val="9pt"/>
                <w:b w:val="0"/>
                <w:bCs w:val="0"/>
                <w:color w:val="000000"/>
              </w:rPr>
              <w:t>На выбор или факультативно:</w:t>
            </w:r>
          </w:p>
          <w:p w:rsidR="00D45411" w:rsidRDefault="00D45411">
            <w:pPr>
              <w:pStyle w:val="a6"/>
              <w:framePr w:w="10152" w:h="3005" w:wrap="around" w:vAnchor="page" w:hAnchor="page" w:x="3565" w:y="6235"/>
              <w:shd w:val="clear" w:color="auto" w:fill="auto"/>
              <w:spacing w:line="202" w:lineRule="exact"/>
              <w:ind w:left="120" w:firstLine="0"/>
              <w:jc w:val="left"/>
            </w:pPr>
            <w:r>
              <w:rPr>
                <w:rStyle w:val="54"/>
                <w:b w:val="0"/>
                <w:bCs w:val="0"/>
                <w:color w:val="000000"/>
              </w:rPr>
              <w:t>Просмотр видеофильма о культуре родного края. Посещение краеведческого музея.</w:t>
            </w:r>
          </w:p>
          <w:p w:rsidR="00D45411" w:rsidRDefault="00D45411">
            <w:pPr>
              <w:pStyle w:val="a6"/>
              <w:framePr w:w="10152" w:h="3005" w:wrap="around" w:vAnchor="page" w:hAnchor="page" w:x="3565" w:y="6235"/>
              <w:shd w:val="clear" w:color="auto" w:fill="auto"/>
              <w:spacing w:line="202" w:lineRule="exact"/>
              <w:ind w:left="120" w:firstLine="0"/>
              <w:jc w:val="left"/>
            </w:pPr>
            <w:r>
              <w:rPr>
                <w:rStyle w:val="54"/>
                <w:b w:val="0"/>
                <w:bCs w:val="0"/>
                <w:color w:val="000000"/>
              </w:rPr>
              <w:t>Посещение этнографического спектакля, концерта</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141" w:y="2734"/>
        <w:shd w:val="clear" w:color="auto" w:fill="auto"/>
        <w:spacing w:line="130" w:lineRule="exact"/>
        <w:textDirection w:val="tbRl"/>
      </w:pPr>
      <w:r>
        <w:rPr>
          <w:rStyle w:val="ac"/>
          <w:color w:val="000000"/>
        </w:rPr>
        <w:lastRenderedPageBreak/>
        <w:t>440 Примерная рабочая программа</w:t>
      </w:r>
    </w:p>
    <w:p w:rsidR="00D45411" w:rsidRDefault="00D45411">
      <w:pPr>
        <w:pStyle w:val="410"/>
        <w:framePr w:wrap="around" w:vAnchor="page" w:hAnchor="page" w:x="11884" w:y="2739"/>
        <w:shd w:val="clear" w:color="auto" w:fill="auto"/>
        <w:spacing w:line="160" w:lineRule="exact"/>
        <w:ind w:left="20"/>
      </w:pPr>
      <w:r>
        <w:rPr>
          <w:rStyle w:val="46"/>
          <w:b/>
          <w:bCs/>
          <w:i/>
          <w:iCs/>
          <w:color w:val="000000"/>
        </w:rPr>
        <w:t>Продолжение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565" w:y="3012"/>
              <w:shd w:val="clear" w:color="auto" w:fill="auto"/>
              <w:spacing w:line="202" w:lineRule="exact"/>
              <w:ind w:left="340" w:hanging="20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565" w:y="3012"/>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565" w:y="3012"/>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565" w:y="3012"/>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2861"/>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565" w:y="3012"/>
              <w:shd w:val="clear" w:color="auto" w:fill="auto"/>
              <w:spacing w:line="190" w:lineRule="exact"/>
              <w:ind w:left="140" w:firstLine="0"/>
              <w:jc w:val="left"/>
            </w:pPr>
            <w:r>
              <w:rPr>
                <w:rStyle w:val="54"/>
                <w:b w:val="0"/>
                <w:bCs w:val="0"/>
                <w:color w:val="000000"/>
              </w:rPr>
              <w:t>Б)</w:t>
            </w:r>
          </w:p>
          <w:p w:rsidR="00D45411" w:rsidRDefault="00D45411">
            <w:pPr>
              <w:pStyle w:val="a6"/>
              <w:framePr w:w="10152" w:h="6091" w:wrap="around" w:vAnchor="page" w:hAnchor="page" w:x="3565" w:y="3012"/>
              <w:shd w:val="clear" w:color="auto" w:fill="auto"/>
              <w:spacing w:line="206" w:lineRule="exact"/>
              <w:ind w:left="140" w:firstLine="0"/>
              <w:jc w:val="left"/>
            </w:pPr>
            <w:r>
              <w:rPr>
                <w:rStyle w:val="54"/>
                <w:b w:val="0"/>
                <w:bCs w:val="0"/>
                <w:color w:val="000000"/>
              </w:rPr>
              <w:t>1—3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565" w:y="3012"/>
              <w:shd w:val="clear" w:color="auto" w:fill="auto"/>
              <w:spacing w:after="60" w:line="190" w:lineRule="exact"/>
              <w:ind w:left="120" w:firstLine="0"/>
              <w:jc w:val="left"/>
            </w:pPr>
            <w:r>
              <w:rPr>
                <w:rStyle w:val="54"/>
                <w:b w:val="0"/>
                <w:bCs w:val="0"/>
                <w:color w:val="000000"/>
              </w:rPr>
              <w:t>Русский</w:t>
            </w:r>
          </w:p>
          <w:p w:rsidR="00D45411" w:rsidRDefault="00D45411">
            <w:pPr>
              <w:pStyle w:val="a6"/>
              <w:framePr w:w="10152" w:h="6091" w:wrap="around" w:vAnchor="page" w:hAnchor="page" w:x="3565" w:y="3012"/>
              <w:shd w:val="clear" w:color="auto" w:fill="auto"/>
              <w:spacing w:before="60" w:line="190" w:lineRule="exact"/>
              <w:ind w:firstLine="0"/>
              <w:jc w:val="center"/>
            </w:pPr>
            <w:r>
              <w:rPr>
                <w:rStyle w:val="54"/>
                <w:b w:val="0"/>
                <w:bCs w:val="0"/>
                <w:color w:val="000000"/>
              </w:rPr>
              <w:t>фольклор</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565" w:y="3012"/>
              <w:shd w:val="clear" w:color="auto" w:fill="auto"/>
              <w:spacing w:line="206" w:lineRule="exact"/>
              <w:ind w:left="120" w:firstLine="0"/>
              <w:jc w:val="left"/>
            </w:pPr>
            <w:r>
              <w:rPr>
                <w:rStyle w:val="54"/>
                <w:b w:val="0"/>
                <w:bCs w:val="0"/>
                <w:color w:val="000000"/>
              </w:rPr>
              <w:t>Русские народные песни (трудовые, солдатские, хороводные и др.). Детский фольклор (игровые, заклички, потешки, считалки, прибаутки)</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565" w:y="3012"/>
              <w:shd w:val="clear" w:color="auto" w:fill="auto"/>
              <w:spacing w:line="202" w:lineRule="exact"/>
              <w:ind w:left="120" w:firstLine="0"/>
              <w:jc w:val="left"/>
            </w:pPr>
            <w:r>
              <w:rPr>
                <w:rStyle w:val="54"/>
                <w:b w:val="0"/>
                <w:bCs w:val="0"/>
                <w:color w:val="000000"/>
              </w:rPr>
              <w:t>Разучивание, исполнение русских народных песен разных жанров.</w:t>
            </w:r>
          </w:p>
          <w:p w:rsidR="00D45411" w:rsidRDefault="00D45411">
            <w:pPr>
              <w:pStyle w:val="a6"/>
              <w:framePr w:w="10152" w:h="6091" w:wrap="around" w:vAnchor="page" w:hAnchor="page" w:x="3565" w:y="3012"/>
              <w:shd w:val="clear" w:color="auto" w:fill="auto"/>
              <w:spacing w:line="202" w:lineRule="exact"/>
              <w:ind w:left="120" w:firstLine="0"/>
              <w:jc w:val="left"/>
            </w:pPr>
            <w:r>
              <w:rPr>
                <w:rStyle w:val="54"/>
                <w:b w:val="0"/>
                <w:bCs w:val="0"/>
                <w:color w:val="000000"/>
              </w:rPr>
              <w:t>Участие в коллективной традиционной музыкальной игре</w:t>
            </w:r>
            <w:r>
              <w:rPr>
                <w:rStyle w:val="54"/>
                <w:b w:val="0"/>
                <w:bCs w:val="0"/>
                <w:color w:val="000000"/>
                <w:vertAlign w:val="superscript"/>
              </w:rPr>
              <w:t>1</w:t>
            </w:r>
            <w:r>
              <w:rPr>
                <w:rStyle w:val="54"/>
                <w:b w:val="0"/>
                <w:bCs w:val="0"/>
                <w:color w:val="000000"/>
              </w:rPr>
              <w:t>.</w:t>
            </w:r>
          </w:p>
          <w:p w:rsidR="00D45411" w:rsidRDefault="00D45411">
            <w:pPr>
              <w:pStyle w:val="a6"/>
              <w:framePr w:w="10152" w:h="6091" w:wrap="around" w:vAnchor="page" w:hAnchor="page" w:x="3565" w:y="3012"/>
              <w:shd w:val="clear" w:color="auto" w:fill="auto"/>
              <w:spacing w:line="202" w:lineRule="exact"/>
              <w:ind w:left="120" w:firstLine="0"/>
              <w:jc w:val="left"/>
            </w:pPr>
            <w:r>
              <w:rPr>
                <w:rStyle w:val="54"/>
                <w:b w:val="0"/>
                <w:bCs w:val="0"/>
                <w:color w:val="000000"/>
              </w:rPr>
              <w:t>Сочинение мелодий, вокальная импровизация на основе текстов игрового детского фольклора.</w:t>
            </w:r>
          </w:p>
          <w:p w:rsidR="00D45411" w:rsidRDefault="00D45411">
            <w:pPr>
              <w:pStyle w:val="a6"/>
              <w:framePr w:w="10152" w:h="6091" w:wrap="around" w:vAnchor="page" w:hAnchor="page" w:x="3565" w:y="3012"/>
              <w:shd w:val="clear" w:color="auto" w:fill="auto"/>
              <w:spacing w:line="202" w:lineRule="exact"/>
              <w:ind w:left="120" w:firstLine="0"/>
              <w:jc w:val="left"/>
            </w:pPr>
            <w:r>
              <w:rPr>
                <w:rStyle w:val="54"/>
                <w:b w:val="0"/>
                <w:bCs w:val="0"/>
                <w:color w:val="000000"/>
              </w:rPr>
              <w:t xml:space="preserve">Ритмическая импровизация, сочинение аккомпанемента на ударных инструментах к изученным народным песням. </w:t>
            </w:r>
            <w:r>
              <w:rPr>
                <w:rStyle w:val="9pt"/>
                <w:b w:val="0"/>
                <w:bCs w:val="0"/>
                <w:color w:val="000000"/>
              </w:rPr>
              <w:t>На выбор или факультативно:</w:t>
            </w:r>
          </w:p>
          <w:p w:rsidR="00D45411" w:rsidRDefault="00D45411">
            <w:pPr>
              <w:pStyle w:val="a6"/>
              <w:framePr w:w="10152" w:h="6091" w:wrap="around" w:vAnchor="page" w:hAnchor="page" w:x="3565" w:y="3012"/>
              <w:shd w:val="clear" w:color="auto" w:fill="auto"/>
              <w:spacing w:line="202" w:lineRule="exact"/>
              <w:ind w:left="120" w:firstLine="0"/>
              <w:jc w:val="left"/>
            </w:pPr>
            <w:r>
              <w:rPr>
                <w:rStyle w:val="54"/>
                <w:b w:val="0"/>
                <w:bCs w:val="0"/>
                <w:color w:val="000000"/>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D45411">
        <w:tblPrEx>
          <w:tblCellMar>
            <w:top w:w="0" w:type="dxa"/>
            <w:left w:w="0" w:type="dxa"/>
            <w:bottom w:w="0" w:type="dxa"/>
            <w:right w:w="0" w:type="dxa"/>
          </w:tblCellMar>
        </w:tblPrEx>
        <w:trPr>
          <w:trHeight w:hRule="exact" w:val="2458"/>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1" w:wrap="around" w:vAnchor="page" w:hAnchor="page" w:x="3565" w:y="3012"/>
              <w:shd w:val="clear" w:color="auto" w:fill="auto"/>
              <w:spacing w:line="190" w:lineRule="exact"/>
              <w:ind w:left="140" w:firstLine="0"/>
              <w:jc w:val="left"/>
            </w:pPr>
            <w:r>
              <w:rPr>
                <w:rStyle w:val="54"/>
                <w:b w:val="0"/>
                <w:bCs w:val="0"/>
                <w:color w:val="000000"/>
              </w:rPr>
              <w:t>В)</w:t>
            </w:r>
          </w:p>
          <w:p w:rsidR="00D45411" w:rsidRDefault="00D45411">
            <w:pPr>
              <w:pStyle w:val="a6"/>
              <w:framePr w:w="10152" w:h="6091" w:wrap="around" w:vAnchor="page" w:hAnchor="page" w:x="3565" w:y="3012"/>
              <w:shd w:val="clear" w:color="auto" w:fill="auto"/>
              <w:spacing w:line="206" w:lineRule="exact"/>
              <w:ind w:left="140" w:firstLine="0"/>
              <w:jc w:val="left"/>
            </w:pPr>
            <w:r>
              <w:rPr>
                <w:rStyle w:val="54"/>
                <w:b w:val="0"/>
                <w:bCs w:val="0"/>
                <w:color w:val="000000"/>
              </w:rPr>
              <w:t>1—3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1" w:wrap="around" w:vAnchor="page" w:hAnchor="page" w:x="3565" w:y="3012"/>
              <w:shd w:val="clear" w:color="auto" w:fill="auto"/>
              <w:spacing w:line="206" w:lineRule="exact"/>
              <w:ind w:left="120" w:firstLine="0"/>
              <w:jc w:val="left"/>
            </w:pPr>
            <w:r>
              <w:rPr>
                <w:rStyle w:val="54"/>
                <w:b w:val="0"/>
                <w:bCs w:val="0"/>
                <w:color w:val="000000"/>
              </w:rPr>
              <w:t>Русские</w:t>
            </w:r>
          </w:p>
          <w:p w:rsidR="00D45411" w:rsidRDefault="00D45411">
            <w:pPr>
              <w:pStyle w:val="a6"/>
              <w:framePr w:w="10152" w:h="6091" w:wrap="around" w:vAnchor="page" w:hAnchor="page" w:x="3565" w:y="3012"/>
              <w:shd w:val="clear" w:color="auto" w:fill="auto"/>
              <w:spacing w:line="206" w:lineRule="exact"/>
              <w:ind w:firstLine="0"/>
              <w:jc w:val="center"/>
            </w:pPr>
            <w:r>
              <w:rPr>
                <w:rStyle w:val="54"/>
                <w:b w:val="0"/>
                <w:bCs w:val="0"/>
                <w:color w:val="000000"/>
              </w:rPr>
              <w:t>народные</w:t>
            </w:r>
          </w:p>
          <w:p w:rsidR="00D45411" w:rsidRDefault="00D45411">
            <w:pPr>
              <w:pStyle w:val="a6"/>
              <w:framePr w:w="10152" w:h="6091" w:wrap="around" w:vAnchor="page" w:hAnchor="page" w:x="3565" w:y="3012"/>
              <w:shd w:val="clear" w:color="auto" w:fill="auto"/>
              <w:spacing w:line="206" w:lineRule="exact"/>
              <w:ind w:left="120" w:firstLine="0"/>
              <w:jc w:val="left"/>
            </w:pPr>
            <w:r>
              <w:rPr>
                <w:rStyle w:val="54"/>
                <w:b w:val="0"/>
                <w:bCs w:val="0"/>
                <w:color w:val="000000"/>
              </w:rPr>
              <w:t>музы</w:t>
            </w:r>
            <w:r>
              <w:rPr>
                <w:rStyle w:val="54"/>
                <w:b w:val="0"/>
                <w:bCs w:val="0"/>
                <w:color w:val="000000"/>
              </w:rPr>
              <w:softHyphen/>
            </w:r>
          </w:p>
          <w:p w:rsidR="00D45411" w:rsidRDefault="00D45411">
            <w:pPr>
              <w:pStyle w:val="a6"/>
              <w:framePr w:w="10152" w:h="6091" w:wrap="around" w:vAnchor="page" w:hAnchor="page" w:x="3565" w:y="3012"/>
              <w:shd w:val="clear" w:color="auto" w:fill="auto"/>
              <w:spacing w:line="206" w:lineRule="exact"/>
              <w:ind w:left="120" w:firstLine="0"/>
              <w:jc w:val="left"/>
            </w:pPr>
            <w:r>
              <w:rPr>
                <w:rStyle w:val="54"/>
                <w:b w:val="0"/>
                <w:bCs w:val="0"/>
                <w:color w:val="000000"/>
              </w:rPr>
              <w:t>кальные</w:t>
            </w:r>
          </w:p>
          <w:p w:rsidR="00D45411" w:rsidRDefault="00D45411">
            <w:pPr>
              <w:pStyle w:val="a6"/>
              <w:framePr w:w="10152" w:h="6091" w:wrap="around" w:vAnchor="page" w:hAnchor="page" w:x="3565" w:y="3012"/>
              <w:shd w:val="clear" w:color="auto" w:fill="auto"/>
              <w:spacing w:line="206" w:lineRule="exact"/>
              <w:ind w:left="120" w:firstLine="0"/>
              <w:jc w:val="left"/>
            </w:pPr>
            <w:r>
              <w:rPr>
                <w:rStyle w:val="54"/>
                <w:b w:val="0"/>
                <w:bCs w:val="0"/>
                <w:color w:val="000000"/>
              </w:rPr>
              <w:t>инстру</w:t>
            </w:r>
            <w:r>
              <w:rPr>
                <w:rStyle w:val="54"/>
                <w:b w:val="0"/>
                <w:bCs w:val="0"/>
                <w:color w:val="000000"/>
              </w:rPr>
              <w:softHyphen/>
            </w:r>
          </w:p>
          <w:p w:rsidR="00D45411" w:rsidRDefault="00D45411">
            <w:pPr>
              <w:pStyle w:val="a6"/>
              <w:framePr w:w="10152" w:h="6091" w:wrap="around" w:vAnchor="page" w:hAnchor="page" w:x="3565" w:y="3012"/>
              <w:shd w:val="clear" w:color="auto" w:fill="auto"/>
              <w:spacing w:line="206" w:lineRule="exact"/>
              <w:ind w:left="120" w:firstLine="0"/>
              <w:jc w:val="left"/>
            </w:pPr>
            <w:r>
              <w:rPr>
                <w:rStyle w:val="54"/>
                <w:b w:val="0"/>
                <w:bCs w:val="0"/>
                <w:color w:val="000000"/>
              </w:rPr>
              <w:t>менты</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1" w:wrap="around" w:vAnchor="page" w:hAnchor="page" w:x="3565" w:y="3012"/>
              <w:shd w:val="clear" w:color="auto" w:fill="auto"/>
              <w:spacing w:line="206" w:lineRule="exact"/>
              <w:ind w:left="120" w:firstLine="0"/>
              <w:jc w:val="left"/>
            </w:pPr>
            <w:r>
              <w:rPr>
                <w:rStyle w:val="54"/>
                <w:b w:val="0"/>
                <w:bCs w:val="0"/>
                <w:color w:val="000000"/>
              </w:rPr>
              <w:t>Народные музыкаль</w:t>
            </w:r>
            <w:r>
              <w:rPr>
                <w:rStyle w:val="54"/>
                <w:b w:val="0"/>
                <w:bCs w:val="0"/>
                <w:color w:val="000000"/>
              </w:rPr>
              <w:softHyphen/>
              <w:t>ные инструменты (балалайка, рожок, свирель, гусли, гармонь, ложки). Инструментальные наигрыши.</w:t>
            </w:r>
          </w:p>
          <w:p w:rsidR="00D45411" w:rsidRDefault="00D45411">
            <w:pPr>
              <w:pStyle w:val="a6"/>
              <w:framePr w:w="10152" w:h="6091" w:wrap="around" w:vAnchor="page" w:hAnchor="page" w:x="3565" w:y="3012"/>
              <w:shd w:val="clear" w:color="auto" w:fill="auto"/>
              <w:spacing w:line="206" w:lineRule="exact"/>
              <w:ind w:left="120" w:firstLine="0"/>
              <w:jc w:val="left"/>
            </w:pPr>
            <w:r>
              <w:rPr>
                <w:rStyle w:val="54"/>
                <w:b w:val="0"/>
                <w:bCs w:val="0"/>
                <w:color w:val="000000"/>
              </w:rPr>
              <w:t>Плясовые мелодии</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91" w:wrap="around" w:vAnchor="page" w:hAnchor="page" w:x="3565" w:y="3012"/>
              <w:shd w:val="clear" w:color="auto" w:fill="auto"/>
              <w:spacing w:line="202" w:lineRule="exact"/>
              <w:ind w:left="120" w:firstLine="0"/>
              <w:jc w:val="left"/>
            </w:pPr>
            <w:r>
              <w:rPr>
                <w:rStyle w:val="54"/>
                <w:b w:val="0"/>
                <w:bCs w:val="0"/>
                <w:color w:val="000000"/>
              </w:rPr>
              <w:t>Знакомство с внешним видом, особенностями исполнения и звучания русских народных инструментов.</w:t>
            </w:r>
          </w:p>
          <w:p w:rsidR="00D45411" w:rsidRDefault="00D45411">
            <w:pPr>
              <w:pStyle w:val="a6"/>
              <w:framePr w:w="10152" w:h="6091" w:wrap="around" w:vAnchor="page" w:hAnchor="page" w:x="3565" w:y="3012"/>
              <w:shd w:val="clear" w:color="auto" w:fill="auto"/>
              <w:spacing w:line="202" w:lineRule="exact"/>
              <w:ind w:left="120" w:firstLine="0"/>
              <w:jc w:val="left"/>
            </w:pPr>
            <w:r>
              <w:rPr>
                <w:rStyle w:val="54"/>
                <w:b w:val="0"/>
                <w:bCs w:val="0"/>
                <w:color w:val="000000"/>
              </w:rPr>
              <w:t>Определение на слух тембров инструментов. Классифика</w:t>
            </w:r>
            <w:r>
              <w:rPr>
                <w:rStyle w:val="54"/>
                <w:b w:val="0"/>
                <w:bCs w:val="0"/>
                <w:color w:val="000000"/>
              </w:rPr>
              <w:softHyphen/>
              <w:t>ция на группы духовых, ударных, струнных. Музыкаль</w:t>
            </w:r>
            <w:r>
              <w:rPr>
                <w:rStyle w:val="54"/>
                <w:b w:val="0"/>
                <w:bCs w:val="0"/>
                <w:color w:val="000000"/>
              </w:rPr>
              <w:softHyphen/>
              <w:t>ная викторина на знание тембров народных инструмен</w:t>
            </w:r>
            <w:r>
              <w:rPr>
                <w:rStyle w:val="54"/>
                <w:b w:val="0"/>
                <w:bCs w:val="0"/>
                <w:color w:val="000000"/>
              </w:rPr>
              <w:softHyphen/>
              <w:t>тов.</w:t>
            </w:r>
          </w:p>
          <w:p w:rsidR="00D45411" w:rsidRDefault="00D45411">
            <w:pPr>
              <w:pStyle w:val="a6"/>
              <w:framePr w:w="10152" w:h="6091" w:wrap="around" w:vAnchor="page" w:hAnchor="page" w:x="3565" w:y="3012"/>
              <w:shd w:val="clear" w:color="auto" w:fill="auto"/>
              <w:spacing w:line="202" w:lineRule="exact"/>
              <w:ind w:left="120" w:firstLine="0"/>
              <w:jc w:val="left"/>
            </w:pPr>
            <w:r>
              <w:rPr>
                <w:rStyle w:val="54"/>
                <w:b w:val="0"/>
                <w:bCs w:val="0"/>
                <w:color w:val="000000"/>
              </w:rPr>
              <w:t>Двигательная игра — импровизация-подражание игре на музыкальных инструментах.</w:t>
            </w:r>
          </w:p>
          <w:p w:rsidR="00D45411" w:rsidRDefault="00D45411">
            <w:pPr>
              <w:pStyle w:val="a6"/>
              <w:framePr w:w="10152" w:h="6091" w:wrap="around" w:vAnchor="page" w:hAnchor="page" w:x="3565" w:y="3012"/>
              <w:shd w:val="clear" w:color="auto" w:fill="auto"/>
              <w:spacing w:line="202" w:lineRule="exact"/>
              <w:ind w:left="120" w:firstLine="0"/>
              <w:jc w:val="left"/>
            </w:pPr>
            <w:r>
              <w:rPr>
                <w:rStyle w:val="54"/>
                <w:b w:val="0"/>
                <w:bCs w:val="0"/>
                <w:color w:val="000000"/>
              </w:rPr>
              <w:t>Слушание фортепианных пьес композиторов, исполнение песен, в которых присутствуют звукоизобразительные эле</w:t>
            </w:r>
            <w:r>
              <w:rPr>
                <w:rStyle w:val="54"/>
                <w:b w:val="0"/>
                <w:bCs w:val="0"/>
                <w:color w:val="000000"/>
              </w:rPr>
              <w:softHyphen/>
              <w:t>менты, подражание голосам народных инструментов.</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10"/>
        <w:framePr w:w="160" w:h="6379" w:hRule="exact" w:wrap="around" w:vAnchor="page" w:hAnchor="page" w:x="3131" w:y="2753"/>
        <w:shd w:val="clear" w:color="auto" w:fill="auto"/>
        <w:tabs>
          <w:tab w:val="right" w:pos="6322"/>
        </w:tabs>
        <w:spacing w:line="130" w:lineRule="exact"/>
        <w:textDirection w:val="tbRl"/>
      </w:pPr>
      <w:r>
        <w:rPr>
          <w:rStyle w:val="56"/>
          <w:color w:val="000000"/>
        </w:rPr>
        <w:lastRenderedPageBreak/>
        <w:t>МУЗЫКА. 1—4 классы</w:t>
      </w:r>
      <w:r>
        <w:rPr>
          <w:rStyle w:val="56"/>
          <w:color w:val="000000"/>
        </w:rPr>
        <w:tab/>
        <w:t>441</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1166"/>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4906" w:wrap="around" w:vAnchor="page" w:hAnchor="page" w:x="3551" w:y="2763"/>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4906" w:wrap="around" w:vAnchor="page" w:hAnchor="page" w:x="3551" w:y="2763"/>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4906" w:wrap="around" w:vAnchor="page" w:hAnchor="page" w:x="3551" w:y="2763"/>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906" w:wrap="around" w:vAnchor="page" w:hAnchor="page" w:x="3551" w:y="2763"/>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4906" w:wrap="around" w:vAnchor="page" w:hAnchor="page" w:x="3551" w:y="2763"/>
              <w:shd w:val="clear" w:color="auto" w:fill="auto"/>
              <w:spacing w:line="197" w:lineRule="exact"/>
              <w:ind w:left="120" w:firstLine="0"/>
              <w:jc w:val="left"/>
            </w:pPr>
            <w:r>
              <w:rPr>
                <w:rStyle w:val="54"/>
                <w:b w:val="0"/>
                <w:bCs w:val="0"/>
                <w:color w:val="000000"/>
              </w:rPr>
              <w:t>Просмотр видеофильма о русских музыкальных инстру</w:t>
            </w:r>
            <w:r>
              <w:rPr>
                <w:rStyle w:val="54"/>
                <w:b w:val="0"/>
                <w:bCs w:val="0"/>
                <w:color w:val="000000"/>
              </w:rPr>
              <w:softHyphen/>
              <w:t>ментах.</w:t>
            </w:r>
          </w:p>
          <w:p w:rsidR="00D45411" w:rsidRDefault="00D45411">
            <w:pPr>
              <w:pStyle w:val="a6"/>
              <w:framePr w:w="10152" w:h="4906" w:wrap="around" w:vAnchor="page" w:hAnchor="page" w:x="3551" w:y="2763"/>
              <w:shd w:val="clear" w:color="auto" w:fill="auto"/>
              <w:spacing w:line="197" w:lineRule="exact"/>
              <w:ind w:left="120" w:firstLine="0"/>
              <w:jc w:val="left"/>
            </w:pPr>
            <w:r>
              <w:rPr>
                <w:rStyle w:val="54"/>
                <w:b w:val="0"/>
                <w:bCs w:val="0"/>
                <w:color w:val="000000"/>
              </w:rPr>
              <w:t>Посещение музыкального или краеведческого музея. Освоение простейших навыков игры на свирели, ложках</w:t>
            </w:r>
          </w:p>
        </w:tc>
      </w:tr>
      <w:tr w:rsidR="00D45411">
        <w:tblPrEx>
          <w:tblCellMar>
            <w:top w:w="0" w:type="dxa"/>
            <w:left w:w="0" w:type="dxa"/>
            <w:bottom w:w="0" w:type="dxa"/>
            <w:right w:w="0" w:type="dxa"/>
          </w:tblCellMar>
        </w:tblPrEx>
        <w:trPr>
          <w:trHeight w:hRule="exact" w:val="2568"/>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4906" w:wrap="around" w:vAnchor="page" w:hAnchor="page" w:x="3551" w:y="2763"/>
              <w:shd w:val="clear" w:color="auto" w:fill="auto"/>
              <w:spacing w:line="187" w:lineRule="exact"/>
              <w:ind w:left="140" w:firstLine="0"/>
              <w:jc w:val="left"/>
            </w:pPr>
            <w:r>
              <w:rPr>
                <w:rStyle w:val="54"/>
                <w:b w:val="0"/>
                <w:bCs w:val="0"/>
                <w:color w:val="000000"/>
              </w:rPr>
              <w:t>Г)</w:t>
            </w:r>
          </w:p>
          <w:p w:rsidR="00D45411" w:rsidRDefault="00D45411">
            <w:pPr>
              <w:pStyle w:val="a6"/>
              <w:framePr w:w="10152" w:h="4906" w:wrap="around" w:vAnchor="page" w:hAnchor="page" w:x="3551" w:y="2763"/>
              <w:shd w:val="clear" w:color="auto" w:fill="auto"/>
              <w:spacing w:line="187" w:lineRule="exact"/>
              <w:ind w:left="140" w:firstLine="0"/>
              <w:jc w:val="left"/>
            </w:pPr>
            <w:r>
              <w:rPr>
                <w:rStyle w:val="54"/>
                <w:b w:val="0"/>
                <w:bCs w:val="0"/>
                <w:color w:val="000000"/>
              </w:rPr>
              <w:t>1—3 уч.</w:t>
            </w:r>
          </w:p>
          <w:p w:rsidR="00D45411" w:rsidRDefault="00D45411">
            <w:pPr>
              <w:pStyle w:val="a6"/>
              <w:framePr w:w="10152" w:h="4906" w:wrap="around" w:vAnchor="page" w:hAnchor="page" w:x="3551" w:y="2763"/>
              <w:shd w:val="clear" w:color="auto" w:fill="auto"/>
              <w:spacing w:line="187" w:lineRule="exact"/>
              <w:ind w:left="140" w:firstLine="0"/>
              <w:jc w:val="left"/>
            </w:pPr>
            <w:r>
              <w:rPr>
                <w:rStyle w:val="54"/>
                <w:b w:val="0"/>
                <w:bCs w:val="0"/>
                <w:color w:val="000000"/>
              </w:rPr>
              <w:t>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4906" w:wrap="around" w:vAnchor="page" w:hAnchor="page" w:x="3551" w:y="2763"/>
              <w:shd w:val="clear" w:color="auto" w:fill="auto"/>
              <w:spacing w:line="197" w:lineRule="exact"/>
              <w:ind w:firstLine="0"/>
            </w:pPr>
            <w:r>
              <w:rPr>
                <w:rStyle w:val="54"/>
                <w:b w:val="0"/>
                <w:bCs w:val="0"/>
                <w:color w:val="000000"/>
              </w:rPr>
              <w:t>Сказки, мифы и легенды</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4906" w:wrap="around" w:vAnchor="page" w:hAnchor="page" w:x="3551" w:y="2763"/>
              <w:shd w:val="clear" w:color="auto" w:fill="auto"/>
              <w:spacing w:line="197" w:lineRule="exact"/>
              <w:ind w:left="120" w:firstLine="0"/>
              <w:jc w:val="left"/>
            </w:pPr>
            <w:r>
              <w:rPr>
                <w:rStyle w:val="54"/>
                <w:b w:val="0"/>
                <w:bCs w:val="0"/>
                <w:color w:val="000000"/>
              </w:rPr>
              <w:t>Народные сказители. Русские народные сказания, былины. Эпос народов России</w:t>
            </w:r>
            <w:r>
              <w:rPr>
                <w:rStyle w:val="54"/>
                <w:b w:val="0"/>
                <w:bCs w:val="0"/>
                <w:color w:val="000000"/>
                <w:vertAlign w:val="superscript"/>
              </w:rPr>
              <w:t>2</w:t>
            </w:r>
            <w:r>
              <w:rPr>
                <w:rStyle w:val="54"/>
                <w:b w:val="0"/>
                <w:bCs w:val="0"/>
                <w:color w:val="000000"/>
              </w:rPr>
              <w:t>.</w:t>
            </w:r>
          </w:p>
          <w:p w:rsidR="00D45411" w:rsidRDefault="00D45411">
            <w:pPr>
              <w:pStyle w:val="a6"/>
              <w:framePr w:w="10152" w:h="4906" w:wrap="around" w:vAnchor="page" w:hAnchor="page" w:x="3551" w:y="2763"/>
              <w:shd w:val="clear" w:color="auto" w:fill="auto"/>
              <w:spacing w:line="197" w:lineRule="exact"/>
              <w:ind w:left="120" w:firstLine="0"/>
              <w:jc w:val="left"/>
            </w:pPr>
            <w:r>
              <w:rPr>
                <w:rStyle w:val="54"/>
                <w:b w:val="0"/>
                <w:bCs w:val="0"/>
                <w:color w:val="000000"/>
              </w:rPr>
              <w:t>Сказки и легенды о музыке и музыкантах</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906" w:wrap="around" w:vAnchor="page" w:hAnchor="page" w:x="3551" w:y="2763"/>
              <w:shd w:val="clear" w:color="auto" w:fill="auto"/>
              <w:spacing w:line="197" w:lineRule="exact"/>
              <w:ind w:left="120" w:firstLine="0"/>
              <w:jc w:val="left"/>
            </w:pPr>
            <w:r>
              <w:rPr>
                <w:rStyle w:val="54"/>
                <w:b w:val="0"/>
                <w:bCs w:val="0"/>
                <w:color w:val="000000"/>
              </w:rPr>
              <w:t>Знакомство с манерой оказывания нараспев. Слушание сказок, былин, эпических сказаний, рассказываемых нараспев.</w:t>
            </w:r>
          </w:p>
          <w:p w:rsidR="00D45411" w:rsidRDefault="00D45411">
            <w:pPr>
              <w:pStyle w:val="a6"/>
              <w:framePr w:w="10152" w:h="4906" w:wrap="around" w:vAnchor="page" w:hAnchor="page" w:x="3551" w:y="2763"/>
              <w:shd w:val="clear" w:color="auto" w:fill="auto"/>
              <w:spacing w:line="197" w:lineRule="exact"/>
              <w:ind w:left="120" w:firstLine="0"/>
              <w:jc w:val="left"/>
            </w:pPr>
            <w:r>
              <w:rPr>
                <w:rStyle w:val="54"/>
                <w:b w:val="0"/>
                <w:bCs w:val="0"/>
                <w:color w:val="000000"/>
              </w:rPr>
              <w:t>В инструментальной музыке определение на слух музы</w:t>
            </w:r>
            <w:r>
              <w:rPr>
                <w:rStyle w:val="54"/>
                <w:b w:val="0"/>
                <w:bCs w:val="0"/>
                <w:color w:val="000000"/>
              </w:rPr>
              <w:softHyphen/>
              <w:t>кальных интонаций речитативного характера.</w:t>
            </w:r>
          </w:p>
          <w:p w:rsidR="00D45411" w:rsidRDefault="00D45411">
            <w:pPr>
              <w:pStyle w:val="a6"/>
              <w:framePr w:w="10152" w:h="4906" w:wrap="around" w:vAnchor="page" w:hAnchor="page" w:x="3551" w:y="2763"/>
              <w:shd w:val="clear" w:color="auto" w:fill="auto"/>
              <w:spacing w:line="197" w:lineRule="exact"/>
              <w:ind w:left="120" w:firstLine="0"/>
              <w:jc w:val="left"/>
            </w:pPr>
            <w:r>
              <w:rPr>
                <w:rStyle w:val="54"/>
                <w:b w:val="0"/>
                <w:bCs w:val="0"/>
                <w:color w:val="000000"/>
              </w:rPr>
              <w:t>Создание иллюстраций к прослушанным музыкальным и литературным произведениям.</w:t>
            </w:r>
          </w:p>
          <w:p w:rsidR="00D45411" w:rsidRDefault="00D45411">
            <w:pPr>
              <w:pStyle w:val="a6"/>
              <w:framePr w:w="10152" w:h="4906" w:wrap="around" w:vAnchor="page" w:hAnchor="page" w:x="3551" w:y="2763"/>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4906" w:wrap="around" w:vAnchor="page" w:hAnchor="page" w:x="3551" w:y="2763"/>
              <w:shd w:val="clear" w:color="auto" w:fill="auto"/>
              <w:spacing w:line="197" w:lineRule="exact"/>
              <w:ind w:left="120" w:firstLine="0"/>
              <w:jc w:val="left"/>
            </w:pPr>
            <w:r>
              <w:rPr>
                <w:rStyle w:val="54"/>
                <w:b w:val="0"/>
                <w:bCs w:val="0"/>
                <w:color w:val="000000"/>
              </w:rPr>
              <w:t>Просмотр фильмов, мультфильмов, созданных на основе былин, сказаний.</w:t>
            </w:r>
          </w:p>
          <w:p w:rsidR="00D45411" w:rsidRDefault="00D45411">
            <w:pPr>
              <w:pStyle w:val="a6"/>
              <w:framePr w:w="10152" w:h="4906" w:wrap="around" w:vAnchor="page" w:hAnchor="page" w:x="3551" w:y="2763"/>
              <w:shd w:val="clear" w:color="auto" w:fill="auto"/>
              <w:spacing w:line="197" w:lineRule="exact"/>
              <w:ind w:left="120" w:firstLine="0"/>
              <w:jc w:val="left"/>
            </w:pPr>
            <w:r>
              <w:rPr>
                <w:rStyle w:val="54"/>
                <w:b w:val="0"/>
                <w:bCs w:val="0"/>
                <w:color w:val="000000"/>
              </w:rPr>
              <w:t>Речитативная импровизация — чтение нараспев фрагмен</w:t>
            </w:r>
            <w:r>
              <w:rPr>
                <w:rStyle w:val="54"/>
                <w:b w:val="0"/>
                <w:bCs w:val="0"/>
                <w:color w:val="000000"/>
              </w:rPr>
              <w:softHyphen/>
              <w:t>та сказки, былины</w:t>
            </w:r>
          </w:p>
        </w:tc>
      </w:tr>
      <w:tr w:rsidR="00D45411">
        <w:tblPrEx>
          <w:tblCellMar>
            <w:top w:w="0" w:type="dxa"/>
            <w:left w:w="0" w:type="dxa"/>
            <w:bottom w:w="0" w:type="dxa"/>
            <w:right w:w="0" w:type="dxa"/>
          </w:tblCellMar>
        </w:tblPrEx>
        <w:trPr>
          <w:trHeight w:hRule="exact" w:val="1171"/>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906" w:wrap="around" w:vAnchor="page" w:hAnchor="page" w:x="3551" w:y="2763"/>
              <w:shd w:val="clear" w:color="auto" w:fill="auto"/>
              <w:spacing w:line="160" w:lineRule="exact"/>
              <w:ind w:left="140" w:firstLine="0"/>
              <w:jc w:val="left"/>
            </w:pPr>
            <w:r>
              <w:rPr>
                <w:rStyle w:val="8pt"/>
                <w:b/>
                <w:bCs/>
                <w:color w:val="000000"/>
              </w:rPr>
              <w:t>Д)</w:t>
            </w:r>
          </w:p>
          <w:p w:rsidR="00D45411" w:rsidRDefault="00D45411">
            <w:pPr>
              <w:pStyle w:val="a6"/>
              <w:framePr w:w="10152" w:h="4906" w:wrap="around" w:vAnchor="page" w:hAnchor="page" w:x="3551" w:y="2763"/>
              <w:shd w:val="clear" w:color="auto" w:fill="auto"/>
              <w:spacing w:line="197" w:lineRule="exact"/>
              <w:ind w:left="140" w:firstLine="0"/>
              <w:jc w:val="left"/>
            </w:pPr>
            <w:r>
              <w:rPr>
                <w:rStyle w:val="54"/>
                <w:b w:val="0"/>
                <w:bCs w:val="0"/>
                <w:color w:val="000000"/>
              </w:rPr>
              <w:t>2—4 уч. часа</w:t>
            </w:r>
          </w:p>
        </w:tc>
        <w:tc>
          <w:tcPr>
            <w:tcW w:w="113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906" w:wrap="around" w:vAnchor="page" w:hAnchor="page" w:x="3551" w:y="2763"/>
              <w:shd w:val="clear" w:color="auto" w:fill="auto"/>
              <w:spacing w:line="197" w:lineRule="exact"/>
              <w:ind w:firstLine="0"/>
            </w:pPr>
            <w:r>
              <w:rPr>
                <w:rStyle w:val="54"/>
                <w:b w:val="0"/>
                <w:bCs w:val="0"/>
                <w:color w:val="000000"/>
              </w:rPr>
              <w:t>Жанры</w:t>
            </w:r>
          </w:p>
          <w:p w:rsidR="00D45411" w:rsidRDefault="00D45411">
            <w:pPr>
              <w:pStyle w:val="a6"/>
              <w:framePr w:w="10152" w:h="4906" w:wrap="around" w:vAnchor="page" w:hAnchor="page" w:x="3551" w:y="2763"/>
              <w:shd w:val="clear" w:color="auto" w:fill="auto"/>
              <w:spacing w:line="197" w:lineRule="exact"/>
              <w:ind w:firstLine="0"/>
            </w:pPr>
            <w:r>
              <w:rPr>
                <w:rStyle w:val="54"/>
                <w:b w:val="0"/>
                <w:bCs w:val="0"/>
                <w:color w:val="000000"/>
              </w:rPr>
              <w:t>музы</w:t>
            </w:r>
            <w:r>
              <w:rPr>
                <w:rStyle w:val="54"/>
                <w:b w:val="0"/>
                <w:bCs w:val="0"/>
                <w:color w:val="000000"/>
              </w:rPr>
              <w:softHyphen/>
            </w:r>
          </w:p>
          <w:p w:rsidR="00D45411" w:rsidRDefault="00D45411">
            <w:pPr>
              <w:pStyle w:val="a6"/>
              <w:framePr w:w="10152" w:h="4906" w:wrap="around" w:vAnchor="page" w:hAnchor="page" w:x="3551" w:y="2763"/>
              <w:shd w:val="clear" w:color="auto" w:fill="auto"/>
              <w:spacing w:line="197" w:lineRule="exact"/>
              <w:ind w:firstLine="0"/>
            </w:pPr>
            <w:r>
              <w:rPr>
                <w:rStyle w:val="54"/>
                <w:b w:val="0"/>
                <w:bCs w:val="0"/>
                <w:color w:val="000000"/>
              </w:rPr>
              <w:t>кального</w:t>
            </w:r>
          </w:p>
          <w:p w:rsidR="00D45411" w:rsidRDefault="00D45411">
            <w:pPr>
              <w:pStyle w:val="a6"/>
              <w:framePr w:w="10152" w:h="4906" w:wrap="around" w:vAnchor="page" w:hAnchor="page" w:x="3551" w:y="2763"/>
              <w:shd w:val="clear" w:color="auto" w:fill="auto"/>
              <w:spacing w:line="197" w:lineRule="exact"/>
              <w:ind w:firstLine="0"/>
            </w:pPr>
            <w:r>
              <w:rPr>
                <w:rStyle w:val="54"/>
                <w:b w:val="0"/>
                <w:bCs w:val="0"/>
                <w:color w:val="000000"/>
              </w:rPr>
              <w:t>фольк</w:t>
            </w:r>
            <w:r>
              <w:rPr>
                <w:rStyle w:val="54"/>
                <w:b w:val="0"/>
                <w:bCs w:val="0"/>
                <w:color w:val="000000"/>
              </w:rPr>
              <w:softHyphen/>
            </w:r>
          </w:p>
          <w:p w:rsidR="00D45411" w:rsidRDefault="00D45411">
            <w:pPr>
              <w:pStyle w:val="a6"/>
              <w:framePr w:w="10152" w:h="4906" w:wrap="around" w:vAnchor="page" w:hAnchor="page" w:x="3551" w:y="2763"/>
              <w:shd w:val="clear" w:color="auto" w:fill="auto"/>
              <w:spacing w:line="197" w:lineRule="exact"/>
              <w:ind w:firstLine="0"/>
            </w:pPr>
            <w:r>
              <w:rPr>
                <w:rStyle w:val="54"/>
                <w:b w:val="0"/>
                <w:bCs w:val="0"/>
                <w:color w:val="000000"/>
              </w:rPr>
              <w:t>лора</w:t>
            </w:r>
          </w:p>
        </w:tc>
        <w:tc>
          <w:tcPr>
            <w:tcW w:w="221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906" w:wrap="around" w:vAnchor="page" w:hAnchor="page" w:x="3551" w:y="2763"/>
              <w:shd w:val="clear" w:color="auto" w:fill="auto"/>
              <w:spacing w:line="197" w:lineRule="exact"/>
              <w:ind w:left="120" w:firstLine="0"/>
              <w:jc w:val="left"/>
            </w:pPr>
            <w:r>
              <w:rPr>
                <w:rStyle w:val="54"/>
                <w:b w:val="0"/>
                <w:bCs w:val="0"/>
                <w:color w:val="000000"/>
              </w:rPr>
              <w:t>Фольклорные жан</w:t>
            </w:r>
            <w:r>
              <w:rPr>
                <w:rStyle w:val="54"/>
                <w:b w:val="0"/>
                <w:bCs w:val="0"/>
                <w:color w:val="000000"/>
              </w:rPr>
              <w:softHyphen/>
              <w:t>ры, общие для всех народов: лирические, трудовые, колыбель</w:t>
            </w:r>
            <w:r>
              <w:rPr>
                <w:rStyle w:val="54"/>
                <w:b w:val="0"/>
                <w:bCs w:val="0"/>
                <w:color w:val="000000"/>
              </w:rPr>
              <w:softHyphen/>
              <w:t>ные песни, танцы</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4906" w:wrap="around" w:vAnchor="page" w:hAnchor="page" w:x="3551" w:y="2763"/>
              <w:shd w:val="clear" w:color="auto" w:fill="auto"/>
              <w:spacing w:line="197" w:lineRule="exact"/>
              <w:ind w:left="120" w:firstLine="0"/>
              <w:jc w:val="left"/>
            </w:pPr>
            <w:r>
              <w:rPr>
                <w:rStyle w:val="54"/>
                <w:b w:val="0"/>
                <w:bCs w:val="0"/>
                <w:color w:val="000000"/>
              </w:rPr>
              <w:t>Различение на слух контрастных по характеру фольклор</w:t>
            </w:r>
            <w:r>
              <w:rPr>
                <w:rStyle w:val="54"/>
                <w:b w:val="0"/>
                <w:bCs w:val="0"/>
                <w:color w:val="000000"/>
              </w:rPr>
              <w:softHyphen/>
              <w:t>ных жанров: колыбельная, трудовая, лирическая, плясо</w:t>
            </w:r>
            <w:r>
              <w:rPr>
                <w:rStyle w:val="54"/>
                <w:b w:val="0"/>
                <w:bCs w:val="0"/>
                <w:color w:val="000000"/>
              </w:rPr>
              <w:softHyphen/>
              <w:t>вая. Определение, характеристика типичных элементов музыкального языка (темп, ритм, мелодия, динамика и др.), состава исполнителей.</w:t>
            </w:r>
          </w:p>
        </w:tc>
      </w:tr>
    </w:tbl>
    <w:p w:rsidR="00D45411" w:rsidRDefault="00D45411">
      <w:pPr>
        <w:pStyle w:val="131"/>
        <w:framePr w:w="7690" w:h="1251" w:hRule="exact" w:wrap="around" w:vAnchor="page" w:hAnchor="page" w:x="3532" w:y="7929"/>
        <w:numPr>
          <w:ilvl w:val="0"/>
          <w:numId w:val="71"/>
        </w:numPr>
        <w:shd w:val="clear" w:color="auto" w:fill="auto"/>
        <w:ind w:left="340" w:right="100"/>
      </w:pPr>
      <w:r>
        <w:rPr>
          <w:rStyle w:val="132"/>
          <w:color w:val="000000"/>
        </w:rPr>
        <w:t xml:space="preserve"> По выбору учителя могут быть освоены игры «Бояре», «Плетень», «Бабка-ёжка», «Заинька» и др. Важным результатом освоения данного блока является готов</w:t>
      </w:r>
      <w:r>
        <w:rPr>
          <w:rStyle w:val="132"/>
          <w:color w:val="000000"/>
        </w:rPr>
        <w:softHyphen/>
        <w:t>ность обучающихся играть в данные игры во время перемен и после уроков.</w:t>
      </w:r>
    </w:p>
    <w:p w:rsidR="00D45411" w:rsidRDefault="00D45411">
      <w:pPr>
        <w:pStyle w:val="131"/>
        <w:framePr w:w="7690" w:h="1251" w:hRule="exact" w:wrap="around" w:vAnchor="page" w:hAnchor="page" w:x="3532" w:y="7929"/>
        <w:numPr>
          <w:ilvl w:val="0"/>
          <w:numId w:val="71"/>
        </w:numPr>
        <w:shd w:val="clear" w:color="auto" w:fill="auto"/>
        <w:ind w:left="340" w:right="100"/>
      </w:pPr>
      <w:r>
        <w:rPr>
          <w:rStyle w:val="132"/>
          <w:color w:val="000000"/>
        </w:rPr>
        <w:t xml:space="preserve">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и т. п.</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337" w:y="2856"/>
        <w:shd w:val="clear" w:color="auto" w:fill="auto"/>
        <w:spacing w:line="130" w:lineRule="exact"/>
        <w:textDirection w:val="tbRl"/>
      </w:pPr>
      <w:r>
        <w:rPr>
          <w:rStyle w:val="ac"/>
          <w:color w:val="000000"/>
        </w:rPr>
        <w:lastRenderedPageBreak/>
        <w:t>442 Примерная рабочая программа</w:t>
      </w:r>
    </w:p>
    <w:p w:rsidR="00D45411" w:rsidRDefault="00D45411">
      <w:pPr>
        <w:pStyle w:val="410"/>
        <w:framePr w:wrap="around" w:vAnchor="page" w:hAnchor="page" w:x="12080" w:y="2861"/>
        <w:shd w:val="clear" w:color="auto" w:fill="auto"/>
        <w:spacing w:line="160" w:lineRule="exact"/>
        <w:ind w:left="20"/>
      </w:pPr>
      <w:r>
        <w:rPr>
          <w:rStyle w:val="46"/>
          <w:b/>
          <w:bCs/>
          <w:i/>
          <w:iCs/>
          <w:color w:val="000000"/>
        </w:rPr>
        <w:t>Продолжение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6" w:wrap="around" w:vAnchor="page" w:hAnchor="page" w:x="3762" w:y="3135"/>
              <w:shd w:val="clear" w:color="auto" w:fill="auto"/>
              <w:spacing w:line="202"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6" w:wrap="around" w:vAnchor="page" w:hAnchor="page" w:x="3762" w:y="3135"/>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6" w:wrap="around" w:vAnchor="page" w:hAnchor="page" w:x="3762" w:y="3135"/>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86" w:wrap="around" w:vAnchor="page" w:hAnchor="page" w:x="3762" w:y="3135"/>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2755"/>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6086" w:wrap="around" w:vAnchor="page" w:hAnchor="page" w:x="3762" w:y="3135"/>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86" w:wrap="around" w:vAnchor="page" w:hAnchor="page" w:x="3762" w:y="3135"/>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86" w:wrap="around" w:vAnchor="page" w:hAnchor="page" w:x="3762" w:y="3135"/>
              <w:shd w:val="clear" w:color="auto" w:fill="auto"/>
              <w:spacing w:line="206" w:lineRule="exact"/>
              <w:ind w:left="120" w:firstLine="0"/>
              <w:jc w:val="left"/>
            </w:pPr>
            <w:r>
              <w:rPr>
                <w:rStyle w:val="54"/>
                <w:b w:val="0"/>
                <w:bCs w:val="0"/>
                <w:color w:val="000000"/>
              </w:rPr>
              <w:t>и пляски. Традици</w:t>
            </w:r>
            <w:r>
              <w:rPr>
                <w:rStyle w:val="54"/>
                <w:b w:val="0"/>
                <w:bCs w:val="0"/>
                <w:color w:val="000000"/>
              </w:rPr>
              <w:softHyphen/>
              <w:t>онные музыкальные инструменты</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86" w:wrap="around" w:vAnchor="page" w:hAnchor="page" w:x="3762" w:y="3135"/>
              <w:shd w:val="clear" w:color="auto" w:fill="auto"/>
              <w:spacing w:line="202" w:lineRule="exact"/>
              <w:ind w:left="120" w:firstLine="0"/>
              <w:jc w:val="left"/>
            </w:pPr>
            <w:r>
              <w:rPr>
                <w:rStyle w:val="54"/>
                <w:b w:val="0"/>
                <w:bCs w:val="0"/>
                <w:color w:val="000000"/>
              </w:rPr>
              <w:t>Определение тембра музыкальных инструментов, отнесе</w:t>
            </w:r>
            <w:r>
              <w:rPr>
                <w:rStyle w:val="54"/>
                <w:b w:val="0"/>
                <w:bCs w:val="0"/>
                <w:color w:val="000000"/>
              </w:rPr>
              <w:softHyphen/>
              <w:t>ние к одной из групп (духовые, ударные, струнные). Разучивание, исполнение песен разных жанров, относя</w:t>
            </w:r>
            <w:r>
              <w:rPr>
                <w:rStyle w:val="54"/>
                <w:b w:val="0"/>
                <w:bCs w:val="0"/>
                <w:color w:val="000000"/>
              </w:rPr>
              <w:softHyphen/>
              <w:t>щихся к фольклору разных народов Российской Феде</w:t>
            </w:r>
            <w:r>
              <w:rPr>
                <w:rStyle w:val="54"/>
                <w:b w:val="0"/>
                <w:bCs w:val="0"/>
                <w:color w:val="000000"/>
              </w:rPr>
              <w:softHyphen/>
              <w:t>рации.</w:t>
            </w:r>
          </w:p>
          <w:p w:rsidR="00D45411" w:rsidRDefault="00D45411">
            <w:pPr>
              <w:pStyle w:val="a6"/>
              <w:framePr w:w="10152" w:h="6086" w:wrap="around" w:vAnchor="page" w:hAnchor="page" w:x="3762" w:y="3135"/>
              <w:shd w:val="clear" w:color="auto" w:fill="auto"/>
              <w:spacing w:line="202" w:lineRule="exact"/>
              <w:ind w:left="120" w:firstLine="0"/>
              <w:jc w:val="left"/>
            </w:pPr>
            <w:r>
              <w:rPr>
                <w:rStyle w:val="54"/>
                <w:b w:val="0"/>
                <w:bCs w:val="0"/>
                <w:color w:val="000000"/>
              </w:rPr>
              <w:t>Импровизации, сочинение к ним ритмических аккомпа</w:t>
            </w:r>
            <w:r>
              <w:rPr>
                <w:rStyle w:val="54"/>
                <w:b w:val="0"/>
                <w:bCs w:val="0"/>
                <w:color w:val="000000"/>
              </w:rPr>
              <w:softHyphen/>
              <w:t>нементов (звучащими жестами, на ударных инструмен</w:t>
            </w:r>
            <w:r>
              <w:rPr>
                <w:rStyle w:val="54"/>
                <w:b w:val="0"/>
                <w:bCs w:val="0"/>
                <w:color w:val="000000"/>
              </w:rPr>
              <w:softHyphen/>
              <w:t>тах).</w:t>
            </w:r>
          </w:p>
          <w:p w:rsidR="00D45411" w:rsidRDefault="00D45411">
            <w:pPr>
              <w:pStyle w:val="a6"/>
              <w:framePr w:w="10152" w:h="6086" w:wrap="around" w:vAnchor="page" w:hAnchor="page" w:x="3762" w:y="3135"/>
              <w:shd w:val="clear" w:color="auto" w:fill="auto"/>
              <w:spacing w:line="202" w:lineRule="exact"/>
              <w:ind w:left="120" w:firstLine="0"/>
              <w:jc w:val="left"/>
            </w:pPr>
            <w:r>
              <w:rPr>
                <w:rStyle w:val="9pt"/>
                <w:b w:val="0"/>
                <w:bCs w:val="0"/>
                <w:color w:val="000000"/>
              </w:rPr>
              <w:t>На выбор или факультативно:</w:t>
            </w:r>
          </w:p>
          <w:p w:rsidR="00D45411" w:rsidRDefault="00D45411">
            <w:pPr>
              <w:pStyle w:val="a6"/>
              <w:framePr w:w="10152" w:h="6086" w:wrap="around" w:vAnchor="page" w:hAnchor="page" w:x="3762" w:y="3135"/>
              <w:shd w:val="clear" w:color="auto" w:fill="auto"/>
              <w:spacing w:line="202" w:lineRule="exact"/>
              <w:ind w:left="120" w:firstLine="0"/>
              <w:jc w:val="left"/>
            </w:pPr>
            <w:r>
              <w:rPr>
                <w:rStyle w:val="54"/>
                <w:b w:val="0"/>
                <w:bCs w:val="0"/>
                <w:color w:val="000000"/>
              </w:rPr>
              <w:t>Исполнение на клавишных или духовых инструментах (см. выше) мелодий народных песен, прослеживание мелодии по нотной записи</w:t>
            </w:r>
          </w:p>
        </w:tc>
      </w:tr>
      <w:tr w:rsidR="00D45411">
        <w:tblPrEx>
          <w:tblCellMar>
            <w:top w:w="0" w:type="dxa"/>
            <w:left w:w="0" w:type="dxa"/>
            <w:bottom w:w="0" w:type="dxa"/>
            <w:right w:w="0" w:type="dxa"/>
          </w:tblCellMar>
        </w:tblPrEx>
        <w:trPr>
          <w:trHeight w:hRule="exact" w:val="2558"/>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86" w:wrap="around" w:vAnchor="page" w:hAnchor="page" w:x="3762" w:y="3135"/>
              <w:shd w:val="clear" w:color="auto" w:fill="auto"/>
              <w:spacing w:line="202" w:lineRule="exact"/>
              <w:ind w:left="140" w:firstLine="0"/>
              <w:jc w:val="left"/>
            </w:pPr>
            <w:r>
              <w:rPr>
                <w:rStyle w:val="54"/>
                <w:b w:val="0"/>
                <w:bCs w:val="0"/>
                <w:color w:val="000000"/>
              </w:rPr>
              <w:t>Е)</w:t>
            </w:r>
          </w:p>
          <w:p w:rsidR="00D45411" w:rsidRDefault="00D45411">
            <w:pPr>
              <w:pStyle w:val="a6"/>
              <w:framePr w:w="10152" w:h="6086" w:wrap="around" w:vAnchor="page" w:hAnchor="page" w:x="3762" w:y="3135"/>
              <w:shd w:val="clear" w:color="auto" w:fill="auto"/>
              <w:spacing w:line="202" w:lineRule="exact"/>
              <w:ind w:left="140" w:firstLine="0"/>
              <w:jc w:val="left"/>
            </w:pPr>
            <w:r>
              <w:rPr>
                <w:rStyle w:val="54"/>
                <w:b w:val="0"/>
                <w:bCs w:val="0"/>
                <w:color w:val="000000"/>
              </w:rPr>
              <w:t>1—3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86" w:wrap="around" w:vAnchor="page" w:hAnchor="page" w:x="3762" w:y="3135"/>
              <w:shd w:val="clear" w:color="auto" w:fill="auto"/>
              <w:spacing w:line="202" w:lineRule="exact"/>
              <w:ind w:firstLine="0"/>
              <w:jc w:val="center"/>
            </w:pPr>
            <w:r>
              <w:rPr>
                <w:rStyle w:val="54"/>
                <w:b w:val="0"/>
                <w:bCs w:val="0"/>
                <w:color w:val="000000"/>
              </w:rPr>
              <w:t>Народные</w:t>
            </w:r>
          </w:p>
          <w:p w:rsidR="00D45411" w:rsidRDefault="00D45411">
            <w:pPr>
              <w:pStyle w:val="a6"/>
              <w:framePr w:w="10152" w:h="6086" w:wrap="around" w:vAnchor="page" w:hAnchor="page" w:x="3762" w:y="3135"/>
              <w:shd w:val="clear" w:color="auto" w:fill="auto"/>
              <w:spacing w:line="202" w:lineRule="exact"/>
              <w:ind w:firstLine="0"/>
              <w:jc w:val="center"/>
            </w:pPr>
            <w:r>
              <w:rPr>
                <w:rStyle w:val="54"/>
                <w:b w:val="0"/>
                <w:bCs w:val="0"/>
                <w:color w:val="000000"/>
              </w:rPr>
              <w:t>праздни</w:t>
            </w:r>
            <w:r>
              <w:rPr>
                <w:rStyle w:val="54"/>
                <w:b w:val="0"/>
                <w:bCs w:val="0"/>
                <w:color w:val="000000"/>
              </w:rPr>
              <w:softHyphen/>
            </w:r>
          </w:p>
          <w:p w:rsidR="00D45411" w:rsidRDefault="00D45411">
            <w:pPr>
              <w:pStyle w:val="a6"/>
              <w:framePr w:w="10152" w:h="6086" w:wrap="around" w:vAnchor="page" w:hAnchor="page" w:x="3762" w:y="3135"/>
              <w:shd w:val="clear" w:color="auto" w:fill="auto"/>
              <w:spacing w:line="202" w:lineRule="exact"/>
              <w:ind w:left="120" w:firstLine="0"/>
              <w:jc w:val="left"/>
            </w:pPr>
            <w:r>
              <w:rPr>
                <w:rStyle w:val="54"/>
                <w:b w:val="0"/>
                <w:bCs w:val="0"/>
                <w:color w:val="000000"/>
              </w:rPr>
              <w:t>ки</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86" w:wrap="around" w:vAnchor="page" w:hAnchor="page" w:x="3762" w:y="3135"/>
              <w:shd w:val="clear" w:color="auto" w:fill="auto"/>
              <w:spacing w:line="202" w:lineRule="exact"/>
              <w:ind w:left="120" w:firstLine="0"/>
              <w:jc w:val="left"/>
            </w:pPr>
            <w:r>
              <w:rPr>
                <w:rStyle w:val="54"/>
                <w:b w:val="0"/>
                <w:bCs w:val="0"/>
                <w:color w:val="000000"/>
              </w:rPr>
              <w:t>Обряды, игры, хороводы, празднич</w:t>
            </w:r>
            <w:r>
              <w:rPr>
                <w:rStyle w:val="54"/>
                <w:b w:val="0"/>
                <w:bCs w:val="0"/>
                <w:color w:val="000000"/>
              </w:rPr>
              <w:softHyphen/>
              <w:t>ная символика — на примере одного или нескольких народных праздников</w:t>
            </w:r>
            <w:r>
              <w:rPr>
                <w:rStyle w:val="54"/>
                <w:b w:val="0"/>
                <w:bCs w:val="0"/>
                <w:color w:val="000000"/>
                <w:vertAlign w:val="superscript"/>
              </w:rPr>
              <w:t>1</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86" w:wrap="around" w:vAnchor="page" w:hAnchor="page" w:x="3762" w:y="3135"/>
              <w:shd w:val="clear" w:color="auto" w:fill="auto"/>
              <w:spacing w:line="202" w:lineRule="exact"/>
              <w:ind w:firstLine="0"/>
            </w:pPr>
            <w:r>
              <w:rPr>
                <w:rStyle w:val="54"/>
                <w:b w:val="0"/>
                <w:bCs w:val="0"/>
                <w:color w:val="000000"/>
              </w:rPr>
              <w:t>Знакомство с праздничными обычаями, обрядами, быто</w:t>
            </w:r>
            <w:r>
              <w:rPr>
                <w:rStyle w:val="54"/>
                <w:b w:val="0"/>
                <w:bCs w:val="0"/>
                <w:color w:val="000000"/>
              </w:rPr>
              <w:softHyphen/>
              <w:t>вавшими ранее и сохранившимися сегодня у различных народностей Российской Федерации.</w:t>
            </w:r>
          </w:p>
          <w:p w:rsidR="00D45411" w:rsidRDefault="00D45411">
            <w:pPr>
              <w:pStyle w:val="a6"/>
              <w:framePr w:w="10152" w:h="6086" w:wrap="around" w:vAnchor="page" w:hAnchor="page" w:x="3762" w:y="3135"/>
              <w:shd w:val="clear" w:color="auto" w:fill="auto"/>
              <w:spacing w:line="202" w:lineRule="exact"/>
              <w:ind w:left="120" w:firstLine="0"/>
              <w:jc w:val="left"/>
            </w:pPr>
            <w:r>
              <w:rPr>
                <w:rStyle w:val="54"/>
                <w:b w:val="0"/>
                <w:bCs w:val="0"/>
                <w:color w:val="000000"/>
              </w:rPr>
              <w:t>Разучивание песен, реконструкция фрагмента обряда, участие в коллективной традиционной игре</w:t>
            </w:r>
            <w:r>
              <w:rPr>
                <w:rStyle w:val="54"/>
                <w:b w:val="0"/>
                <w:bCs w:val="0"/>
                <w:color w:val="000000"/>
                <w:vertAlign w:val="superscript"/>
              </w:rPr>
              <w:t>2</w:t>
            </w:r>
            <w:r>
              <w:rPr>
                <w:rStyle w:val="54"/>
                <w:b w:val="0"/>
                <w:bCs w:val="0"/>
                <w:color w:val="000000"/>
              </w:rPr>
              <w:t>.</w:t>
            </w:r>
          </w:p>
          <w:p w:rsidR="00D45411" w:rsidRDefault="00D45411">
            <w:pPr>
              <w:pStyle w:val="a6"/>
              <w:framePr w:w="10152" w:h="6086" w:wrap="around" w:vAnchor="page" w:hAnchor="page" w:x="3762" w:y="3135"/>
              <w:shd w:val="clear" w:color="auto" w:fill="auto"/>
              <w:spacing w:line="202" w:lineRule="exact"/>
              <w:ind w:left="120" w:firstLine="0"/>
              <w:jc w:val="left"/>
            </w:pPr>
            <w:r>
              <w:rPr>
                <w:rStyle w:val="9pt"/>
                <w:b w:val="0"/>
                <w:bCs w:val="0"/>
                <w:color w:val="000000"/>
              </w:rPr>
              <w:t>На выбор или факультативно:</w:t>
            </w:r>
          </w:p>
          <w:p w:rsidR="00D45411" w:rsidRDefault="00D45411">
            <w:pPr>
              <w:pStyle w:val="a6"/>
              <w:framePr w:w="10152" w:h="6086" w:wrap="around" w:vAnchor="page" w:hAnchor="page" w:x="3762" w:y="3135"/>
              <w:shd w:val="clear" w:color="auto" w:fill="auto"/>
              <w:spacing w:line="202" w:lineRule="exact"/>
              <w:ind w:left="120" w:firstLine="0"/>
              <w:jc w:val="left"/>
            </w:pPr>
            <w:r>
              <w:rPr>
                <w:rStyle w:val="54"/>
                <w:b w:val="0"/>
                <w:bCs w:val="0"/>
                <w:color w:val="000000"/>
              </w:rPr>
              <w:t>Просмотр фильма/ мультфильма, рассказывающего о символике фольклорного праздника.</w:t>
            </w:r>
          </w:p>
          <w:p w:rsidR="00D45411" w:rsidRDefault="00D45411">
            <w:pPr>
              <w:pStyle w:val="a6"/>
              <w:framePr w:w="10152" w:h="6086" w:wrap="around" w:vAnchor="page" w:hAnchor="page" w:x="3762" w:y="3135"/>
              <w:shd w:val="clear" w:color="auto" w:fill="auto"/>
              <w:spacing w:line="202" w:lineRule="exact"/>
              <w:ind w:left="120" w:firstLine="0"/>
              <w:jc w:val="left"/>
            </w:pPr>
            <w:r>
              <w:rPr>
                <w:rStyle w:val="54"/>
                <w:b w:val="0"/>
                <w:bCs w:val="0"/>
                <w:color w:val="000000"/>
              </w:rPr>
              <w:t>Посещение театра, театрализованного представления. Участие в народных гуляньях на улицах родного города, посёлка</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13" w:h="6379" w:hRule="exact" w:wrap="around" w:vAnchor="page" w:hAnchor="page" w:x="3102" w:y="2875"/>
        <w:shd w:val="clear" w:color="auto" w:fill="auto"/>
        <w:tabs>
          <w:tab w:val="right" w:pos="6322"/>
        </w:tabs>
        <w:spacing w:before="0" w:after="0" w:line="130" w:lineRule="exact"/>
        <w:jc w:val="both"/>
        <w:textDirection w:val="tbRl"/>
      </w:pPr>
      <w:r>
        <w:rPr>
          <w:rStyle w:val="50pt0"/>
          <w:color w:val="000000"/>
        </w:rPr>
        <w:lastRenderedPageBreak/>
        <w:t>МУЗЫКА. 1—4 классы</w:t>
      </w:r>
      <w:r>
        <w:rPr>
          <w:rStyle w:val="50pt0"/>
          <w:color w:val="000000"/>
        </w:rPr>
        <w:tab/>
        <w:t>443</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1517"/>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Ж)</w:t>
            </w:r>
          </w:p>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1—3 уч.</w:t>
            </w:r>
          </w:p>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Первые</w:t>
            </w:r>
          </w:p>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артисты,</w:t>
            </w:r>
          </w:p>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народный</w:t>
            </w:r>
          </w:p>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театр</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Скоморохи. Ярмарочный балаган. Вертеп</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Чтение учебных, справочных текстов по теме. Диалог с учителем.</w:t>
            </w:r>
          </w:p>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Разучивание, исполнение скоморошин.</w:t>
            </w:r>
          </w:p>
          <w:p w:rsidR="00D45411" w:rsidRDefault="00D45411">
            <w:pPr>
              <w:pStyle w:val="a6"/>
              <w:framePr w:w="10152" w:h="3624" w:wrap="around" w:vAnchor="page" w:hAnchor="page" w:x="3551" w:y="2885"/>
              <w:shd w:val="clear" w:color="auto" w:fill="auto"/>
              <w:spacing w:line="192" w:lineRule="exact"/>
              <w:ind w:left="120" w:firstLine="0"/>
              <w:jc w:val="left"/>
            </w:pPr>
            <w:r>
              <w:rPr>
                <w:rStyle w:val="9pt"/>
                <w:b w:val="0"/>
                <w:bCs w:val="0"/>
                <w:color w:val="000000"/>
              </w:rPr>
              <w:t>На выбор или факультативно:</w:t>
            </w:r>
          </w:p>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Просмотр фильма/ мультфильма, фрагмента музыкально</w:t>
            </w:r>
            <w:r>
              <w:rPr>
                <w:rStyle w:val="54"/>
                <w:b w:val="0"/>
                <w:bCs w:val="0"/>
                <w:color w:val="000000"/>
              </w:rPr>
              <w:softHyphen/>
              <w:t>го спектакля. Творческий проект — театрализованная постановка</w:t>
            </w:r>
          </w:p>
        </w:tc>
      </w:tr>
      <w:tr w:rsidR="00D45411">
        <w:tblPrEx>
          <w:tblCellMar>
            <w:top w:w="0" w:type="dxa"/>
            <w:left w:w="0" w:type="dxa"/>
            <w:bottom w:w="0" w:type="dxa"/>
            <w:right w:w="0" w:type="dxa"/>
          </w:tblCellMar>
        </w:tblPrEx>
        <w:trPr>
          <w:trHeight w:hRule="exact" w:val="2107"/>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624" w:wrap="around" w:vAnchor="page" w:hAnchor="page" w:x="3551" w:y="2885"/>
              <w:shd w:val="clear" w:color="auto" w:fill="auto"/>
              <w:spacing w:line="190" w:lineRule="exact"/>
              <w:ind w:left="120" w:firstLine="0"/>
              <w:jc w:val="left"/>
            </w:pPr>
            <w:r>
              <w:rPr>
                <w:rStyle w:val="54"/>
                <w:b w:val="0"/>
                <w:bCs w:val="0"/>
                <w:color w:val="000000"/>
              </w:rPr>
              <w:t>3)</w:t>
            </w:r>
          </w:p>
          <w:p w:rsidR="00D45411" w:rsidRDefault="00D45411">
            <w:pPr>
              <w:pStyle w:val="a6"/>
              <w:framePr w:w="10152" w:h="3624" w:wrap="around" w:vAnchor="page" w:hAnchor="page" w:x="3551" w:y="2885"/>
              <w:shd w:val="clear" w:color="auto" w:fill="auto"/>
              <w:spacing w:line="197" w:lineRule="exact"/>
              <w:ind w:left="120" w:firstLine="0"/>
              <w:jc w:val="left"/>
            </w:pPr>
            <w:r>
              <w:rPr>
                <w:rStyle w:val="54"/>
                <w:b w:val="0"/>
                <w:bCs w:val="0"/>
                <w:color w:val="000000"/>
              </w:rPr>
              <w:t>2—8 уч. часов</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Фольклор</w:t>
            </w:r>
          </w:p>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народов</w:t>
            </w:r>
          </w:p>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России</w:t>
            </w:r>
          </w:p>
        </w:tc>
        <w:tc>
          <w:tcPr>
            <w:tcW w:w="221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Музыкальные традиции, особенно</w:t>
            </w:r>
            <w:r>
              <w:rPr>
                <w:rStyle w:val="54"/>
                <w:b w:val="0"/>
                <w:bCs w:val="0"/>
                <w:color w:val="000000"/>
              </w:rPr>
              <w:softHyphen/>
              <w:t>сти народной музыки республик Россий</w:t>
            </w:r>
            <w:r>
              <w:rPr>
                <w:rStyle w:val="54"/>
                <w:b w:val="0"/>
                <w:bCs w:val="0"/>
                <w:color w:val="000000"/>
              </w:rPr>
              <w:softHyphen/>
              <w:t>ской Федерации</w:t>
            </w:r>
            <w:r>
              <w:rPr>
                <w:rStyle w:val="54"/>
                <w:b w:val="0"/>
                <w:bCs w:val="0"/>
                <w:color w:val="000000"/>
                <w:vertAlign w:val="superscript"/>
              </w:rPr>
              <w:t>8</w:t>
            </w:r>
            <w:r>
              <w:rPr>
                <w:rStyle w:val="54"/>
                <w:b w:val="0"/>
                <w:bCs w:val="0"/>
                <w:color w:val="000000"/>
              </w:rPr>
              <w:t>. Жанры, интонации, музыкальные инструменты, музыканты- исполнители</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Знакомство с особенностями музыкального фольклора различных народностей Российской Федерации. Опреде</w:t>
            </w:r>
            <w:r>
              <w:rPr>
                <w:rStyle w:val="54"/>
                <w:b w:val="0"/>
                <w:bCs w:val="0"/>
                <w:color w:val="000000"/>
              </w:rPr>
              <w:softHyphen/>
              <w:t>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w:t>
            </w:r>
          </w:p>
          <w:p w:rsidR="00D45411" w:rsidRDefault="00D45411">
            <w:pPr>
              <w:pStyle w:val="a6"/>
              <w:framePr w:w="10152" w:h="3624" w:wrap="around" w:vAnchor="page" w:hAnchor="page" w:x="3551" w:y="2885"/>
              <w:shd w:val="clear" w:color="auto" w:fill="auto"/>
              <w:spacing w:line="192" w:lineRule="exact"/>
              <w:ind w:left="120" w:firstLine="0"/>
              <w:jc w:val="left"/>
            </w:pPr>
            <w:r>
              <w:rPr>
                <w:rStyle w:val="9pt"/>
                <w:b w:val="0"/>
                <w:bCs w:val="0"/>
                <w:color w:val="000000"/>
              </w:rPr>
              <w:t>На выбор или факультативно:</w:t>
            </w:r>
          </w:p>
          <w:p w:rsidR="00D45411" w:rsidRDefault="00D45411">
            <w:pPr>
              <w:pStyle w:val="a6"/>
              <w:framePr w:w="10152" w:h="3624" w:wrap="around" w:vAnchor="page" w:hAnchor="page" w:x="3551" w:y="2885"/>
              <w:shd w:val="clear" w:color="auto" w:fill="auto"/>
              <w:spacing w:line="192" w:lineRule="exact"/>
              <w:ind w:left="120" w:firstLine="0"/>
              <w:jc w:val="left"/>
            </w:pPr>
            <w:r>
              <w:rPr>
                <w:rStyle w:val="54"/>
                <w:b w:val="0"/>
                <w:bCs w:val="0"/>
                <w:color w:val="000000"/>
              </w:rPr>
              <w:t>Исполнение на клавишных или духовых инструментах мелодий народных песен, прослеживание мелодии по нотной записи.</w:t>
            </w:r>
          </w:p>
        </w:tc>
      </w:tr>
    </w:tbl>
    <w:p w:rsidR="00D45411" w:rsidRDefault="00D45411">
      <w:pPr>
        <w:pStyle w:val="131"/>
        <w:framePr w:w="10162" w:h="2653" w:hRule="exact" w:wrap="around" w:vAnchor="page" w:hAnchor="page" w:x="3546" w:y="6645"/>
        <w:shd w:val="clear" w:color="auto" w:fill="auto"/>
        <w:ind w:left="240" w:right="2520" w:firstLine="0"/>
      </w:pPr>
      <w:r>
        <w:rPr>
          <w:rStyle w:val="132"/>
          <w:color w:val="000000"/>
        </w:rPr>
        <w:t>По выбору учителя внимание обучающихся может быть сосредоточено на русских традиционных народных праздниках (Рождество, Осенины, Масленица, Троица и др.) и/или праздниках других народов России (Сабантуй, Байрам, Навруз, Ысыах и т. д.).</w:t>
      </w:r>
    </w:p>
    <w:p w:rsidR="00D45411" w:rsidRDefault="00D45411">
      <w:pPr>
        <w:pStyle w:val="131"/>
        <w:framePr w:w="10162" w:h="2653" w:hRule="exact" w:wrap="around" w:vAnchor="page" w:hAnchor="page" w:x="3546" w:y="6645"/>
        <w:shd w:val="clear" w:color="auto" w:fill="auto"/>
        <w:ind w:left="240" w:right="2520" w:firstLine="0"/>
      </w:pPr>
      <w:r>
        <w:rPr>
          <w:rStyle w:val="132"/>
          <w:color w:val="000000"/>
        </w:rPr>
        <w:t>По выбору учителя могут быть освоены традиционные игры территориально близ</w:t>
      </w:r>
      <w:r>
        <w:rPr>
          <w:rStyle w:val="132"/>
          <w:color w:val="000000"/>
        </w:rPr>
        <w:softHyphen/>
        <w:t>ких или, наоборот, далёких регионов. Важным результатом освоения данного бло</w:t>
      </w:r>
      <w:r>
        <w:rPr>
          <w:rStyle w:val="132"/>
          <w:color w:val="000000"/>
        </w:rPr>
        <w:softHyphen/>
        <w:t>ка является готовность обучающихся играть в данные игры во время перемен и после уроков.</w:t>
      </w:r>
    </w:p>
    <w:p w:rsidR="00D45411" w:rsidRDefault="00D45411">
      <w:pPr>
        <w:pStyle w:val="131"/>
        <w:framePr w:w="10162" w:h="2653" w:hRule="exact" w:wrap="around" w:vAnchor="page" w:hAnchor="page" w:x="3546" w:y="6645"/>
        <w:shd w:val="clear" w:color="auto" w:fill="auto"/>
        <w:ind w:left="240" w:right="2520" w:firstLine="0"/>
      </w:pPr>
      <w:r>
        <w:rPr>
          <w:rStyle w:val="132"/>
          <w:color w:val="000000"/>
        </w:rPr>
        <w:t>В зависимости от выбранного варианта календарно-тематического планирования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w:t>
      </w:r>
      <w:r>
        <w:rPr>
          <w:rStyle w:val="132"/>
          <w:color w:val="000000"/>
        </w:rPr>
        <w:softHyphen/>
        <w:t>ным самобытным явлениям, например: тувинское горловое пение, кавказская лез</w:t>
      </w:r>
      <w:r>
        <w:rPr>
          <w:rStyle w:val="132"/>
          <w:color w:val="000000"/>
        </w:rPr>
        <w:softHyphen/>
        <w:t>гинка, якутский варган, пентатонные лады в музыке республик Поволжья, Сибири.</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337" w:y="2859"/>
        <w:shd w:val="clear" w:color="auto" w:fill="auto"/>
        <w:spacing w:line="130" w:lineRule="exact"/>
        <w:textDirection w:val="tbRl"/>
      </w:pPr>
      <w:r>
        <w:rPr>
          <w:rStyle w:val="ac"/>
          <w:color w:val="000000"/>
        </w:rPr>
        <w:lastRenderedPageBreak/>
        <w:t>444 Примерная рабочая программа</w:t>
      </w:r>
    </w:p>
    <w:p w:rsidR="00D45411" w:rsidRDefault="00D45411">
      <w:pPr>
        <w:pStyle w:val="410"/>
        <w:framePr w:wrap="around" w:vAnchor="page" w:hAnchor="page" w:x="12335" w:y="2863"/>
        <w:shd w:val="clear" w:color="auto" w:fill="auto"/>
        <w:spacing w:line="160" w:lineRule="exact"/>
        <w:ind w:left="20"/>
      </w:pPr>
      <w:r>
        <w:rPr>
          <w:rStyle w:val="46"/>
          <w:b/>
          <w:bCs/>
          <w:i/>
          <w:iCs/>
          <w:color w:val="000000"/>
        </w:rPr>
        <w:t>Окончание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906" w:wrap="around" w:vAnchor="page" w:hAnchor="page" w:x="3762" w:y="3137"/>
              <w:shd w:val="clear" w:color="auto" w:fill="auto"/>
              <w:spacing w:line="202"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906" w:wrap="around" w:vAnchor="page" w:hAnchor="page" w:x="3762" w:y="3137"/>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906" w:wrap="around" w:vAnchor="page" w:hAnchor="page" w:x="3762" w:y="3137"/>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906" w:wrap="around" w:vAnchor="page" w:hAnchor="page" w:x="3762" w:y="3137"/>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763"/>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4906" w:wrap="around" w:vAnchor="page" w:hAnchor="page" w:x="3762" w:y="3137"/>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4906" w:wrap="around" w:vAnchor="page" w:hAnchor="page" w:x="3762" w:y="3137"/>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4906" w:wrap="around" w:vAnchor="page" w:hAnchor="page" w:x="3762" w:y="3137"/>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906" w:wrap="around" w:vAnchor="page" w:hAnchor="page" w:x="3762" w:y="3137"/>
              <w:shd w:val="clear" w:color="auto" w:fill="auto"/>
              <w:spacing w:line="202" w:lineRule="exact"/>
              <w:ind w:firstLine="0"/>
            </w:pPr>
            <w:r>
              <w:rPr>
                <w:rStyle w:val="54"/>
                <w:b w:val="0"/>
                <w:bCs w:val="0"/>
                <w:color w:val="000000"/>
              </w:rPr>
              <w:t>Творческие, исследовательские проекты, школьные фестивали, посвящённые музыкальному творчеству народов России</w:t>
            </w:r>
          </w:p>
        </w:tc>
      </w:tr>
      <w:tr w:rsidR="00D45411">
        <w:tblPrEx>
          <w:tblCellMar>
            <w:top w:w="0" w:type="dxa"/>
            <w:left w:w="0" w:type="dxa"/>
            <w:bottom w:w="0" w:type="dxa"/>
            <w:right w:w="0" w:type="dxa"/>
          </w:tblCellMar>
        </w:tblPrEx>
        <w:trPr>
          <w:trHeight w:hRule="exact" w:val="3370"/>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906" w:wrap="around" w:vAnchor="page" w:hAnchor="page" w:x="3762" w:y="3137"/>
              <w:shd w:val="clear" w:color="auto" w:fill="auto"/>
              <w:spacing w:line="202" w:lineRule="exact"/>
              <w:ind w:left="120" w:firstLine="0"/>
              <w:jc w:val="left"/>
            </w:pPr>
            <w:r>
              <w:rPr>
                <w:rStyle w:val="54"/>
                <w:b w:val="0"/>
                <w:bCs w:val="0"/>
                <w:color w:val="000000"/>
              </w:rPr>
              <w:t>И)</w:t>
            </w:r>
          </w:p>
          <w:p w:rsidR="00D45411" w:rsidRDefault="00D45411">
            <w:pPr>
              <w:pStyle w:val="a6"/>
              <w:framePr w:w="10152" w:h="4906" w:wrap="around" w:vAnchor="page" w:hAnchor="page" w:x="3762" w:y="3137"/>
              <w:shd w:val="clear" w:color="auto" w:fill="auto"/>
              <w:spacing w:line="202" w:lineRule="exact"/>
              <w:ind w:left="120" w:firstLine="0"/>
              <w:jc w:val="left"/>
            </w:pPr>
            <w:r>
              <w:rPr>
                <w:rStyle w:val="54"/>
                <w:b w:val="0"/>
                <w:bCs w:val="0"/>
                <w:color w:val="000000"/>
              </w:rPr>
              <w:t>2—8 уч. часов</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Фольклор в твор</w:t>
            </w:r>
            <w:r>
              <w:rPr>
                <w:rStyle w:val="54"/>
                <w:b w:val="0"/>
                <w:bCs w:val="0"/>
                <w:color w:val="000000"/>
              </w:rPr>
              <w:softHyphen/>
              <w:t>честве професси</w:t>
            </w:r>
            <w:r>
              <w:rPr>
                <w:rStyle w:val="54"/>
                <w:b w:val="0"/>
                <w:bCs w:val="0"/>
                <w:color w:val="000000"/>
              </w:rPr>
              <w:softHyphen/>
              <w:t>ональных музы</w:t>
            </w:r>
            <w:r>
              <w:rPr>
                <w:rStyle w:val="54"/>
                <w:b w:val="0"/>
                <w:bCs w:val="0"/>
                <w:color w:val="000000"/>
              </w:rPr>
              <w:softHyphen/>
              <w:t>кантов</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Собиратели</w:t>
            </w:r>
          </w:p>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фольклора.</w:t>
            </w:r>
          </w:p>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Народные мелодии</w:t>
            </w:r>
          </w:p>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в обработке</w:t>
            </w:r>
          </w:p>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композиторов.</w:t>
            </w:r>
          </w:p>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Народные жанры,</w:t>
            </w:r>
          </w:p>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интонации</w:t>
            </w:r>
          </w:p>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как основа</w:t>
            </w:r>
          </w:p>
          <w:p w:rsidR="00D45411" w:rsidRDefault="00D45411">
            <w:pPr>
              <w:pStyle w:val="a6"/>
              <w:framePr w:w="10152" w:h="4906" w:wrap="around" w:vAnchor="page" w:hAnchor="page" w:x="3762" w:y="3137"/>
              <w:shd w:val="clear" w:color="auto" w:fill="auto"/>
              <w:spacing w:line="197" w:lineRule="exact"/>
              <w:ind w:firstLine="0"/>
              <w:jc w:val="center"/>
            </w:pPr>
            <w:r>
              <w:rPr>
                <w:rStyle w:val="54"/>
                <w:b w:val="0"/>
                <w:bCs w:val="0"/>
                <w:color w:val="000000"/>
              </w:rPr>
              <w:t>для композиторского</w:t>
            </w:r>
          </w:p>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творчества</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w:t>
            </w:r>
          </w:p>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Разучивание, исполнение народных песен в композитор</w:t>
            </w:r>
            <w:r>
              <w:rPr>
                <w:rStyle w:val="54"/>
                <w:b w:val="0"/>
                <w:bCs w:val="0"/>
                <w:color w:val="000000"/>
              </w:rPr>
              <w:softHyphen/>
              <w:t>ской обработке. Сравнение звучания одних и тех же мелодий в народном и композиторском варианте. Обсуж</w:t>
            </w:r>
            <w:r>
              <w:rPr>
                <w:rStyle w:val="54"/>
                <w:b w:val="0"/>
                <w:bCs w:val="0"/>
                <w:color w:val="000000"/>
              </w:rPr>
              <w:softHyphen/>
              <w:t>дение аргументированных оценочных суждений на основе сравнения.</w:t>
            </w:r>
          </w:p>
          <w:p w:rsidR="00D45411" w:rsidRDefault="00D45411">
            <w:pPr>
              <w:pStyle w:val="a6"/>
              <w:framePr w:w="10152" w:h="4906" w:wrap="around" w:vAnchor="page" w:hAnchor="page" w:x="3762" w:y="3137"/>
              <w:shd w:val="clear" w:color="auto" w:fill="auto"/>
              <w:spacing w:line="197" w:lineRule="exact"/>
              <w:ind w:firstLine="0"/>
            </w:pPr>
            <w:r>
              <w:rPr>
                <w:rStyle w:val="9pt"/>
                <w:b w:val="0"/>
                <w:bCs w:val="0"/>
                <w:color w:val="000000"/>
              </w:rPr>
              <w:t>На выбор или факультативно:</w:t>
            </w:r>
          </w:p>
          <w:p w:rsidR="00D45411" w:rsidRDefault="00D45411">
            <w:pPr>
              <w:pStyle w:val="a6"/>
              <w:framePr w:w="10152" w:h="4906" w:wrap="around" w:vAnchor="page" w:hAnchor="page" w:x="3762" w:y="3137"/>
              <w:shd w:val="clear" w:color="auto" w:fill="auto"/>
              <w:spacing w:line="197" w:lineRule="exact"/>
              <w:ind w:left="120" w:firstLine="0"/>
              <w:jc w:val="left"/>
            </w:pPr>
            <w:r>
              <w:rPr>
                <w:rStyle w:val="54"/>
                <w:b w:val="0"/>
                <w:bCs w:val="0"/>
                <w:color w:val="000000"/>
              </w:rPr>
              <w:t>Аналогии с изобразительным искусством — сравнение фотографий подлинных образцов народных промыслов (гжель, хохлома, городецкая роспись и т. д.) с творче</w:t>
            </w:r>
            <w:r>
              <w:rPr>
                <w:rStyle w:val="54"/>
                <w:b w:val="0"/>
                <w:bCs w:val="0"/>
                <w:color w:val="000000"/>
              </w:rPr>
              <w:softHyphen/>
              <w:t>ством современных художников, модельеров, дизайнеров, работающих в соответствующих техниках росписи</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13" w:h="6384" w:hRule="exact" w:wrap="around" w:vAnchor="page" w:hAnchor="page" w:x="3102" w:y="2873"/>
        <w:shd w:val="clear" w:color="auto" w:fill="auto"/>
        <w:spacing w:before="0" w:after="0" w:line="130" w:lineRule="exact"/>
        <w:jc w:val="left"/>
        <w:textDirection w:val="tbRl"/>
      </w:pPr>
      <w:r>
        <w:rPr>
          <w:rStyle w:val="50pt0"/>
          <w:color w:val="000000"/>
        </w:rPr>
        <w:lastRenderedPageBreak/>
        <w:t>МУЗЫКА. 1—4 классы 445</w:t>
      </w:r>
    </w:p>
    <w:p w:rsidR="00D45411" w:rsidRDefault="00D45411">
      <w:pPr>
        <w:pStyle w:val="33"/>
        <w:framePr w:w="10162" w:h="4259" w:hRule="exact" w:wrap="around" w:vAnchor="page" w:hAnchor="page" w:x="3546" w:y="2859"/>
        <w:shd w:val="clear" w:color="auto" w:fill="auto"/>
        <w:spacing w:after="27" w:line="180" w:lineRule="exact"/>
        <w:ind w:left="20"/>
        <w:jc w:val="left"/>
      </w:pPr>
      <w:bookmarkStart w:id="338" w:name="bookmark339"/>
      <w:r>
        <w:rPr>
          <w:rStyle w:val="30pt3"/>
          <w:color w:val="000000"/>
        </w:rPr>
        <w:t>Модуль № 3 «Музыка народов мира»</w:t>
      </w:r>
      <w:bookmarkEnd w:id="338"/>
    </w:p>
    <w:p w:rsidR="00D45411" w:rsidRDefault="00D45411">
      <w:pPr>
        <w:pStyle w:val="a6"/>
        <w:framePr w:w="10162" w:h="4259" w:hRule="exact" w:wrap="around" w:vAnchor="page" w:hAnchor="page" w:x="3546" w:y="2859"/>
        <w:shd w:val="clear" w:color="auto" w:fill="auto"/>
        <w:spacing w:line="245" w:lineRule="exact"/>
        <w:ind w:left="20" w:right="2520" w:firstLine="220"/>
      </w:pPr>
      <w:r>
        <w:rPr>
          <w:color w:val="000000"/>
        </w:rPr>
        <w:t>Данный модуль является продолжением и дополнением модуля «Народ</w:t>
      </w:r>
      <w:r>
        <w:rPr>
          <w:color w:val="000000"/>
        </w:rPr>
        <w:softHyphen/>
        <w:t>ная музыка России». «Между музыкой моего народа и музыкой других на</w:t>
      </w:r>
      <w:r>
        <w:rPr>
          <w:color w:val="000000"/>
        </w:rPr>
        <w:softHyphen/>
        <w:t>родов нет непереходимых границ» — тезис, выдвинутый Д. Б. Кабалев</w:t>
      </w:r>
      <w:r>
        <w:rPr>
          <w:color w:val="000000"/>
        </w:rPr>
        <w:softHyphen/>
        <w:t>ским во второй половине XX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w:t>
      </w:r>
      <w:r>
        <w:rPr>
          <w:color w:val="000000"/>
        </w:rPr>
        <w:softHyphen/>
        <w:t>гося в современной России.</w:t>
      </w:r>
    </w:p>
    <w:p w:rsidR="00D45411" w:rsidRDefault="00D45411">
      <w:pPr>
        <w:pStyle w:val="a6"/>
        <w:framePr w:w="10162" w:h="4259" w:hRule="exact" w:wrap="around" w:vAnchor="page" w:hAnchor="page" w:x="3546" w:y="2859"/>
        <w:shd w:val="clear" w:color="auto" w:fill="auto"/>
        <w:spacing w:line="245" w:lineRule="exact"/>
        <w:ind w:left="20" w:right="2520" w:firstLine="220"/>
      </w:pPr>
      <w:r>
        <w:rPr>
          <w:color w:val="000000"/>
        </w:rPr>
        <w:t>Не менее важным фактором является принципиальная многомерность со</w:t>
      </w:r>
      <w:r>
        <w:rPr>
          <w:color w:val="000000"/>
        </w:rPr>
        <w:softHyphen/>
        <w:t>временной культуры, вбирающей в себя национальные традиции и стили народов всего мира. Изучение данного модуля в начальной школе соответ</w:t>
      </w:r>
      <w:r>
        <w:rPr>
          <w:color w:val="000000"/>
        </w:rPr>
        <w:softHyphen/>
        <w:t>ствует не только современному облику музыкального искусства, но и прин</w:t>
      </w:r>
      <w:r>
        <w:rPr>
          <w:color w:val="000000"/>
        </w:rPr>
        <w:softHyphen/>
        <w:t>ципиальным установкам концепции базовых национальных ценностей. По</w:t>
      </w:r>
      <w:r>
        <w:rPr>
          <w:color w:val="000000"/>
        </w:rPr>
        <w:softHyphen/>
        <w:t>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tbl>
      <w:tblPr>
        <w:tblW w:w="0" w:type="auto"/>
        <w:tblInd w:w="5" w:type="dxa"/>
        <w:tblLayout w:type="fixed"/>
        <w:tblCellMar>
          <w:left w:w="0" w:type="dxa"/>
          <w:right w:w="0" w:type="dxa"/>
        </w:tblCellMar>
        <w:tblLook w:val="0000"/>
      </w:tblPr>
      <w:tblGrid>
        <w:gridCol w:w="1195"/>
        <w:gridCol w:w="1133"/>
        <w:gridCol w:w="4186"/>
        <w:gridCol w:w="3638"/>
      </w:tblGrid>
      <w:tr w:rsidR="00D45411">
        <w:tblPrEx>
          <w:tblCellMar>
            <w:top w:w="0" w:type="dxa"/>
            <w:left w:w="0" w:type="dxa"/>
            <w:bottom w:w="0" w:type="dxa"/>
            <w:right w:w="0" w:type="dxa"/>
          </w:tblCellMar>
        </w:tblPrEx>
        <w:trPr>
          <w:trHeight w:hRule="exact" w:val="768"/>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1781" w:wrap="around" w:vAnchor="page" w:hAnchor="page" w:x="3551" w:y="7452"/>
              <w:shd w:val="clear" w:color="auto" w:fill="auto"/>
              <w:spacing w:line="202"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1781" w:wrap="around" w:vAnchor="page" w:hAnchor="page" w:x="3551" w:y="7452"/>
              <w:shd w:val="clear" w:color="auto" w:fill="auto"/>
              <w:spacing w:line="190" w:lineRule="exact"/>
              <w:ind w:firstLine="0"/>
              <w:jc w:val="center"/>
            </w:pPr>
            <w:r>
              <w:rPr>
                <w:color w:val="000000"/>
              </w:rPr>
              <w:t>Тема</w:t>
            </w:r>
          </w:p>
        </w:tc>
        <w:tc>
          <w:tcPr>
            <w:tcW w:w="418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1781" w:wrap="around" w:vAnchor="page" w:hAnchor="page" w:x="3551" w:y="7452"/>
              <w:shd w:val="clear" w:color="auto" w:fill="auto"/>
              <w:spacing w:line="190" w:lineRule="exact"/>
              <w:ind w:firstLine="0"/>
              <w:jc w:val="center"/>
            </w:pPr>
            <w:r>
              <w:rPr>
                <w:color w:val="000000"/>
              </w:rPr>
              <w:t>Содержание</w:t>
            </w:r>
          </w:p>
        </w:tc>
        <w:tc>
          <w:tcPr>
            <w:tcW w:w="363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1781" w:wrap="around" w:vAnchor="page" w:hAnchor="page" w:x="3551" w:y="7452"/>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1013"/>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1781" w:wrap="around" w:vAnchor="page" w:hAnchor="page" w:x="3551" w:y="7452"/>
              <w:shd w:val="clear" w:color="auto" w:fill="auto"/>
              <w:spacing w:line="206" w:lineRule="exact"/>
              <w:ind w:left="120" w:firstLine="0"/>
              <w:jc w:val="left"/>
            </w:pPr>
            <w:r>
              <w:rPr>
                <w:color w:val="000000"/>
              </w:rPr>
              <w:t>А)</w:t>
            </w:r>
          </w:p>
          <w:p w:rsidR="00D45411" w:rsidRDefault="00D45411">
            <w:pPr>
              <w:pStyle w:val="a6"/>
              <w:framePr w:w="10152" w:h="1781" w:wrap="around" w:vAnchor="page" w:hAnchor="page" w:x="3551" w:y="7452"/>
              <w:shd w:val="clear" w:color="auto" w:fill="auto"/>
              <w:spacing w:line="206" w:lineRule="exact"/>
              <w:ind w:left="120" w:firstLine="0"/>
              <w:jc w:val="left"/>
            </w:pPr>
            <w:r>
              <w:rPr>
                <w:color w:val="000000"/>
              </w:rPr>
              <w:t>2—6 уч. часов</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1781" w:wrap="around" w:vAnchor="page" w:hAnchor="page" w:x="3551" w:y="7452"/>
              <w:shd w:val="clear" w:color="auto" w:fill="auto"/>
              <w:spacing w:line="206" w:lineRule="exact"/>
              <w:ind w:left="120" w:firstLine="0"/>
              <w:jc w:val="left"/>
            </w:pPr>
            <w:r>
              <w:rPr>
                <w:color w:val="000000"/>
              </w:rPr>
              <w:t>Музыка</w:t>
            </w:r>
          </w:p>
          <w:p w:rsidR="00D45411" w:rsidRDefault="00D45411">
            <w:pPr>
              <w:pStyle w:val="a6"/>
              <w:framePr w:w="10152" w:h="1781" w:wrap="around" w:vAnchor="page" w:hAnchor="page" w:x="3551" w:y="7452"/>
              <w:shd w:val="clear" w:color="auto" w:fill="auto"/>
              <w:spacing w:line="206" w:lineRule="exact"/>
              <w:ind w:left="120" w:firstLine="0"/>
              <w:jc w:val="left"/>
            </w:pPr>
            <w:r>
              <w:rPr>
                <w:color w:val="000000"/>
              </w:rPr>
              <w:t>наших</w:t>
            </w:r>
          </w:p>
          <w:p w:rsidR="00D45411" w:rsidRDefault="00D45411">
            <w:pPr>
              <w:pStyle w:val="a6"/>
              <w:framePr w:w="10152" w:h="1781" w:wrap="around" w:vAnchor="page" w:hAnchor="page" w:x="3551" w:y="7452"/>
              <w:shd w:val="clear" w:color="auto" w:fill="auto"/>
              <w:spacing w:line="206" w:lineRule="exact"/>
              <w:ind w:left="120" w:firstLine="0"/>
              <w:jc w:val="left"/>
            </w:pPr>
            <w:r>
              <w:rPr>
                <w:color w:val="000000"/>
              </w:rPr>
              <w:t>соседей</w:t>
            </w:r>
          </w:p>
        </w:tc>
        <w:tc>
          <w:tcPr>
            <w:tcW w:w="4186"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1781" w:wrap="around" w:vAnchor="page" w:hAnchor="page" w:x="3551" w:y="7452"/>
              <w:shd w:val="clear" w:color="auto" w:fill="auto"/>
              <w:spacing w:line="206" w:lineRule="exact"/>
              <w:ind w:left="120" w:firstLine="0"/>
              <w:jc w:val="left"/>
            </w:pPr>
            <w:r>
              <w:rPr>
                <w:color w:val="000000"/>
              </w:rPr>
              <w:t>Фольклор и музыкальные традиции Белоруссии, Украины, Прибалтики (песни, танцы, обычаи, музыкальные инструменты)</w:t>
            </w:r>
          </w:p>
        </w:tc>
        <w:tc>
          <w:tcPr>
            <w:tcW w:w="3638"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1781" w:wrap="around" w:vAnchor="page" w:hAnchor="page" w:x="3551" w:y="7452"/>
              <w:shd w:val="clear" w:color="auto" w:fill="auto"/>
              <w:spacing w:line="206" w:lineRule="exact"/>
              <w:ind w:left="120" w:firstLine="0"/>
              <w:jc w:val="left"/>
            </w:pPr>
            <w:r>
              <w:rPr>
                <w:color w:val="000000"/>
              </w:rPr>
              <w:t>Знакомство с особенностями музы</w:t>
            </w:r>
            <w:r>
              <w:rPr>
                <w:color w:val="000000"/>
              </w:rPr>
              <w:softHyphen/>
              <w:t>кального фольклора народов других стран. Определение характерных черт, типичных элементов музы-</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352" w:y="2854"/>
        <w:shd w:val="clear" w:color="auto" w:fill="auto"/>
        <w:spacing w:line="130" w:lineRule="exact"/>
        <w:textDirection w:val="tbRl"/>
      </w:pPr>
      <w:r>
        <w:rPr>
          <w:rStyle w:val="ac"/>
          <w:color w:val="000000"/>
        </w:rPr>
        <w:lastRenderedPageBreak/>
        <w:t>446 Примерная рабочая программа</w:t>
      </w:r>
    </w:p>
    <w:p w:rsidR="00D45411" w:rsidRDefault="00D45411">
      <w:pPr>
        <w:pStyle w:val="410"/>
        <w:framePr w:wrap="around" w:vAnchor="page" w:hAnchor="page" w:x="12095" w:y="2859"/>
        <w:shd w:val="clear" w:color="auto" w:fill="auto"/>
        <w:spacing w:line="160" w:lineRule="exact"/>
        <w:ind w:left="20"/>
      </w:pPr>
      <w:r>
        <w:rPr>
          <w:rStyle w:val="46"/>
          <w:b/>
          <w:bCs/>
          <w:i/>
          <w:iCs/>
          <w:color w:val="000000"/>
        </w:rPr>
        <w:t>Продолжение табл.</w:t>
      </w:r>
    </w:p>
    <w:tbl>
      <w:tblPr>
        <w:tblW w:w="0" w:type="auto"/>
        <w:tblInd w:w="5" w:type="dxa"/>
        <w:tblLayout w:type="fixed"/>
        <w:tblCellMar>
          <w:left w:w="0" w:type="dxa"/>
          <w:right w:w="0" w:type="dxa"/>
        </w:tblCellMar>
        <w:tblLook w:val="0000"/>
      </w:tblPr>
      <w:tblGrid>
        <w:gridCol w:w="1195"/>
        <w:gridCol w:w="1133"/>
        <w:gridCol w:w="4186"/>
        <w:gridCol w:w="3638"/>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33"/>
              <w:shd w:val="clear" w:color="auto" w:fill="auto"/>
              <w:spacing w:line="202" w:lineRule="exact"/>
              <w:ind w:left="340" w:hanging="20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33"/>
              <w:shd w:val="clear" w:color="auto" w:fill="auto"/>
              <w:spacing w:line="190" w:lineRule="exact"/>
              <w:ind w:firstLine="0"/>
              <w:jc w:val="center"/>
            </w:pPr>
            <w:r>
              <w:rPr>
                <w:color w:val="000000"/>
              </w:rPr>
              <w:t>Тема</w:t>
            </w:r>
          </w:p>
        </w:tc>
        <w:tc>
          <w:tcPr>
            <w:tcW w:w="418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33"/>
              <w:shd w:val="clear" w:color="auto" w:fill="auto"/>
              <w:spacing w:line="190" w:lineRule="exact"/>
              <w:ind w:firstLine="0"/>
              <w:jc w:val="center"/>
            </w:pPr>
            <w:r>
              <w:rPr>
                <w:color w:val="000000"/>
              </w:rPr>
              <w:t>Содержание</w:t>
            </w:r>
          </w:p>
        </w:tc>
        <w:tc>
          <w:tcPr>
            <w:tcW w:w="363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777" w:y="3133"/>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1387"/>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777" w:y="3133"/>
              <w:shd w:val="clear" w:color="auto" w:fill="auto"/>
              <w:spacing w:line="190" w:lineRule="exact"/>
              <w:ind w:left="140" w:firstLine="0"/>
              <w:jc w:val="left"/>
            </w:pPr>
            <w:r>
              <w:rPr>
                <w:rStyle w:val="54"/>
                <w:b w:val="0"/>
                <w:bCs w:val="0"/>
                <w:color w:val="000000"/>
              </w:rPr>
              <w:t>Б)</w:t>
            </w:r>
          </w:p>
          <w:p w:rsidR="00D45411" w:rsidRDefault="00D45411">
            <w:pPr>
              <w:pStyle w:val="a6"/>
              <w:framePr w:w="10152" w:h="6091" w:wrap="around" w:vAnchor="page" w:hAnchor="page" w:x="3777" w:y="3133"/>
              <w:shd w:val="clear" w:color="auto" w:fill="auto"/>
              <w:spacing w:line="206" w:lineRule="exact"/>
              <w:ind w:left="140" w:firstLine="0"/>
              <w:jc w:val="left"/>
            </w:pPr>
            <w:r>
              <w:rPr>
                <w:rStyle w:val="54"/>
                <w:b w:val="0"/>
                <w:bCs w:val="0"/>
                <w:color w:val="000000"/>
              </w:rPr>
              <w:t>2—6 уч. часов</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777" w:y="3133"/>
              <w:shd w:val="clear" w:color="auto" w:fill="auto"/>
              <w:spacing w:line="206" w:lineRule="exact"/>
              <w:ind w:left="120" w:firstLine="0"/>
              <w:jc w:val="left"/>
            </w:pPr>
            <w:r>
              <w:rPr>
                <w:rStyle w:val="54"/>
                <w:b w:val="0"/>
                <w:bCs w:val="0"/>
                <w:color w:val="000000"/>
              </w:rPr>
              <w:t>Кавказ</w:t>
            </w:r>
            <w:r>
              <w:rPr>
                <w:rStyle w:val="54"/>
                <w:b w:val="0"/>
                <w:bCs w:val="0"/>
                <w:color w:val="000000"/>
              </w:rPr>
              <w:softHyphen/>
              <w:t>ские мелодии и ритмы</w:t>
            </w:r>
            <w:r>
              <w:rPr>
                <w:rStyle w:val="54"/>
                <w:b w:val="0"/>
                <w:bCs w:val="0"/>
                <w:color w:val="000000"/>
                <w:vertAlign w:val="superscript"/>
              </w:rPr>
              <w:t>1</w:t>
            </w:r>
          </w:p>
        </w:tc>
        <w:tc>
          <w:tcPr>
            <w:tcW w:w="418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33"/>
              <w:shd w:val="clear" w:color="auto" w:fill="auto"/>
              <w:spacing w:line="202" w:lineRule="exact"/>
              <w:ind w:left="120" w:firstLine="0"/>
              <w:jc w:val="left"/>
            </w:pPr>
            <w:r>
              <w:rPr>
                <w:rStyle w:val="54"/>
                <w:b w:val="0"/>
                <w:bCs w:val="0"/>
                <w:color w:val="000000"/>
              </w:rPr>
              <w:t>Музыкальные традиции и праздники, народные инструменты и жанры. Компо</w:t>
            </w:r>
            <w:r>
              <w:rPr>
                <w:rStyle w:val="54"/>
                <w:b w:val="0"/>
                <w:bCs w:val="0"/>
                <w:color w:val="000000"/>
              </w:rPr>
              <w:softHyphen/>
              <w:t>зиторы и музыканты-исполнители Грузии, Армении, Азербайджана</w:t>
            </w:r>
            <w:r>
              <w:rPr>
                <w:rStyle w:val="54"/>
                <w:b w:val="0"/>
                <w:bCs w:val="0"/>
                <w:color w:val="000000"/>
                <w:vertAlign w:val="superscript"/>
              </w:rPr>
              <w:t>2</w:t>
            </w:r>
            <w:r>
              <w:rPr>
                <w:rStyle w:val="54"/>
                <w:b w:val="0"/>
                <w:bCs w:val="0"/>
                <w:color w:val="000000"/>
              </w:rPr>
              <w:t>. Близость музы</w:t>
            </w:r>
            <w:r>
              <w:rPr>
                <w:rStyle w:val="54"/>
                <w:b w:val="0"/>
                <w:bCs w:val="0"/>
                <w:color w:val="000000"/>
              </w:rPr>
              <w:softHyphen/>
              <w:t>кальной культуры этих стран с российски</w:t>
            </w:r>
            <w:r>
              <w:rPr>
                <w:rStyle w:val="54"/>
                <w:b w:val="0"/>
                <w:bCs w:val="0"/>
                <w:color w:val="000000"/>
              </w:rPr>
              <w:softHyphen/>
              <w:t>ми республиками Северного Кавказа</w:t>
            </w:r>
          </w:p>
        </w:tc>
        <w:tc>
          <w:tcPr>
            <w:tcW w:w="3638" w:type="dxa"/>
            <w:vMerge w:val="restart"/>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777" w:y="3133"/>
              <w:shd w:val="clear" w:color="auto" w:fill="auto"/>
              <w:spacing w:line="197" w:lineRule="exact"/>
              <w:ind w:left="120" w:firstLine="0"/>
              <w:jc w:val="left"/>
            </w:pPr>
            <w:r>
              <w:rPr>
                <w:rStyle w:val="54"/>
                <w:b w:val="0"/>
                <w:bCs w:val="0"/>
                <w:color w:val="000000"/>
              </w:rPr>
              <w:t>кального языка (ритм, лад, интона</w:t>
            </w:r>
            <w:r>
              <w:rPr>
                <w:rStyle w:val="54"/>
                <w:b w:val="0"/>
                <w:bCs w:val="0"/>
                <w:color w:val="000000"/>
              </w:rPr>
              <w:softHyphen/>
              <w:t>ции).</w:t>
            </w:r>
          </w:p>
          <w:p w:rsidR="00D45411" w:rsidRDefault="00D45411">
            <w:pPr>
              <w:pStyle w:val="a6"/>
              <w:framePr w:w="10152" w:h="6091" w:wrap="around" w:vAnchor="page" w:hAnchor="page" w:x="3777" w:y="3133"/>
              <w:shd w:val="clear" w:color="auto" w:fill="auto"/>
              <w:spacing w:line="197" w:lineRule="exact"/>
              <w:ind w:left="120" w:firstLine="0"/>
              <w:jc w:val="left"/>
            </w:pPr>
            <w:r>
              <w:rPr>
                <w:rStyle w:val="54"/>
                <w:b w:val="0"/>
                <w:bCs w:val="0"/>
                <w:color w:val="000000"/>
              </w:rPr>
              <w:t>Знакомство с внешним видом, особенностями исполнения и звуча</w:t>
            </w:r>
            <w:r>
              <w:rPr>
                <w:rStyle w:val="54"/>
                <w:b w:val="0"/>
                <w:bCs w:val="0"/>
                <w:color w:val="000000"/>
              </w:rPr>
              <w:softHyphen/>
              <w:t>ния народных инструментов. Определение на слух тембров ин</w:t>
            </w:r>
            <w:r>
              <w:rPr>
                <w:rStyle w:val="54"/>
                <w:b w:val="0"/>
                <w:bCs w:val="0"/>
                <w:color w:val="000000"/>
              </w:rPr>
              <w:softHyphen/>
              <w:t>струментов.</w:t>
            </w:r>
          </w:p>
          <w:p w:rsidR="00D45411" w:rsidRDefault="00D45411">
            <w:pPr>
              <w:pStyle w:val="a6"/>
              <w:framePr w:w="10152" w:h="6091" w:wrap="around" w:vAnchor="page" w:hAnchor="page" w:x="3777" w:y="3133"/>
              <w:shd w:val="clear" w:color="auto" w:fill="auto"/>
              <w:spacing w:line="197" w:lineRule="exact"/>
              <w:ind w:left="120" w:firstLine="0"/>
              <w:jc w:val="left"/>
            </w:pPr>
            <w:r>
              <w:rPr>
                <w:rStyle w:val="54"/>
                <w:b w:val="0"/>
                <w:bCs w:val="0"/>
                <w:color w:val="000000"/>
              </w:rPr>
              <w:t>Классификация на группы духовых, ударных, струнных.</w:t>
            </w:r>
          </w:p>
          <w:p w:rsidR="00D45411" w:rsidRDefault="00D45411">
            <w:pPr>
              <w:pStyle w:val="a6"/>
              <w:framePr w:w="10152" w:h="6091" w:wrap="around" w:vAnchor="page" w:hAnchor="page" w:x="3777" w:y="3133"/>
              <w:shd w:val="clear" w:color="auto" w:fill="auto"/>
              <w:spacing w:line="197" w:lineRule="exact"/>
              <w:ind w:left="120" w:firstLine="0"/>
              <w:jc w:val="left"/>
            </w:pPr>
            <w:r>
              <w:rPr>
                <w:rStyle w:val="54"/>
                <w:b w:val="0"/>
                <w:bCs w:val="0"/>
                <w:color w:val="000000"/>
              </w:rPr>
              <w:t>Музыкальная викторина на знание тембров народных инструментов. Двигательная игра — импровиза</w:t>
            </w:r>
            <w:r>
              <w:rPr>
                <w:rStyle w:val="54"/>
                <w:b w:val="0"/>
                <w:bCs w:val="0"/>
                <w:color w:val="000000"/>
              </w:rPr>
              <w:softHyphen/>
              <w:t>ция-подражание игре на музыкаль</w:t>
            </w:r>
            <w:r>
              <w:rPr>
                <w:rStyle w:val="54"/>
                <w:b w:val="0"/>
                <w:bCs w:val="0"/>
                <w:color w:val="000000"/>
              </w:rPr>
              <w:softHyphen/>
              <w:t>ных инструментах.</w:t>
            </w:r>
          </w:p>
          <w:p w:rsidR="00D45411" w:rsidRDefault="00D45411">
            <w:pPr>
              <w:pStyle w:val="a6"/>
              <w:framePr w:w="10152" w:h="6091" w:wrap="around" w:vAnchor="page" w:hAnchor="page" w:x="3777" w:y="3133"/>
              <w:shd w:val="clear" w:color="auto" w:fill="auto"/>
              <w:spacing w:line="197" w:lineRule="exact"/>
              <w:ind w:left="120" w:firstLine="0"/>
              <w:jc w:val="left"/>
            </w:pPr>
            <w:r>
              <w:rPr>
                <w:rStyle w:val="54"/>
                <w:b w:val="0"/>
                <w:bCs w:val="0"/>
                <w:color w:val="000000"/>
              </w:rPr>
              <w:t>Сравнение интонаций, жанров, ладов, инструментов других народов с фольклорными элементами наро</w:t>
            </w:r>
            <w:r>
              <w:rPr>
                <w:rStyle w:val="54"/>
                <w:b w:val="0"/>
                <w:bCs w:val="0"/>
                <w:color w:val="000000"/>
              </w:rPr>
              <w:softHyphen/>
              <w:t>дов России.</w:t>
            </w:r>
          </w:p>
          <w:p w:rsidR="00D45411" w:rsidRDefault="00D45411">
            <w:pPr>
              <w:pStyle w:val="a6"/>
              <w:framePr w:w="10152" w:h="6091" w:wrap="around" w:vAnchor="page" w:hAnchor="page" w:x="3777" w:y="3133"/>
              <w:shd w:val="clear" w:color="auto" w:fill="auto"/>
              <w:spacing w:line="197" w:lineRule="exact"/>
              <w:ind w:left="120" w:firstLine="0"/>
              <w:jc w:val="left"/>
            </w:pPr>
            <w:r>
              <w:rPr>
                <w:rStyle w:val="54"/>
                <w:b w:val="0"/>
                <w:bCs w:val="0"/>
                <w:color w:val="000000"/>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D45411" w:rsidRDefault="00D45411">
            <w:pPr>
              <w:pStyle w:val="a6"/>
              <w:framePr w:w="10152" w:h="6091" w:wrap="around" w:vAnchor="page" w:hAnchor="page" w:x="3777" w:y="3133"/>
              <w:shd w:val="clear" w:color="auto" w:fill="auto"/>
              <w:spacing w:line="197" w:lineRule="exact"/>
              <w:ind w:firstLine="0"/>
            </w:pPr>
            <w:r>
              <w:rPr>
                <w:rStyle w:val="9pt"/>
                <w:b w:val="0"/>
                <w:bCs w:val="0"/>
                <w:color w:val="000000"/>
              </w:rPr>
              <w:t xml:space="preserve">На выбор или факультативно: </w:t>
            </w:r>
            <w:r>
              <w:rPr>
                <w:rStyle w:val="54"/>
                <w:b w:val="0"/>
                <w:bCs w:val="0"/>
                <w:color w:val="000000"/>
              </w:rPr>
              <w:t>Исполнение на клавишных или духовых инструментах народных</w:t>
            </w:r>
          </w:p>
        </w:tc>
      </w:tr>
      <w:tr w:rsidR="00D45411">
        <w:tblPrEx>
          <w:tblCellMar>
            <w:top w:w="0" w:type="dxa"/>
            <w:left w:w="0" w:type="dxa"/>
            <w:bottom w:w="0" w:type="dxa"/>
            <w:right w:w="0" w:type="dxa"/>
          </w:tblCellMar>
        </w:tblPrEx>
        <w:trPr>
          <w:trHeight w:hRule="exact" w:val="778"/>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33"/>
              <w:shd w:val="clear" w:color="auto" w:fill="auto"/>
              <w:spacing w:line="192" w:lineRule="exact"/>
              <w:ind w:left="140" w:firstLine="0"/>
              <w:jc w:val="left"/>
            </w:pPr>
            <w:r>
              <w:rPr>
                <w:rStyle w:val="54"/>
                <w:b w:val="0"/>
                <w:bCs w:val="0"/>
                <w:color w:val="000000"/>
              </w:rPr>
              <w:t>В)</w:t>
            </w:r>
          </w:p>
          <w:p w:rsidR="00D45411" w:rsidRDefault="00D45411">
            <w:pPr>
              <w:pStyle w:val="a6"/>
              <w:framePr w:w="10152" w:h="6091" w:wrap="around" w:vAnchor="page" w:hAnchor="page" w:x="3777" w:y="3133"/>
              <w:shd w:val="clear" w:color="auto" w:fill="auto"/>
              <w:spacing w:line="192" w:lineRule="exact"/>
              <w:ind w:left="140" w:firstLine="0"/>
              <w:jc w:val="left"/>
            </w:pPr>
            <w:r>
              <w:rPr>
                <w:rStyle w:val="54"/>
                <w:b w:val="0"/>
                <w:bCs w:val="0"/>
                <w:color w:val="000000"/>
              </w:rPr>
              <w:t>2—6 уч.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33"/>
              <w:shd w:val="clear" w:color="auto" w:fill="auto"/>
              <w:spacing w:line="202" w:lineRule="exact"/>
              <w:ind w:left="120" w:firstLine="0"/>
              <w:jc w:val="left"/>
            </w:pPr>
            <w:r>
              <w:rPr>
                <w:rStyle w:val="54"/>
                <w:b w:val="0"/>
                <w:bCs w:val="0"/>
                <w:color w:val="000000"/>
              </w:rPr>
              <w:t>Музыка</w:t>
            </w:r>
          </w:p>
          <w:p w:rsidR="00D45411" w:rsidRDefault="00D45411">
            <w:pPr>
              <w:pStyle w:val="a6"/>
              <w:framePr w:w="10152" w:h="6091" w:wrap="around" w:vAnchor="page" w:hAnchor="page" w:x="3777" w:y="3133"/>
              <w:shd w:val="clear" w:color="auto" w:fill="auto"/>
              <w:spacing w:line="202" w:lineRule="exact"/>
              <w:ind w:left="120" w:firstLine="0"/>
              <w:jc w:val="left"/>
            </w:pPr>
            <w:r>
              <w:rPr>
                <w:rStyle w:val="54"/>
                <w:b w:val="0"/>
                <w:bCs w:val="0"/>
                <w:color w:val="000000"/>
              </w:rPr>
              <w:t>народов</w:t>
            </w:r>
          </w:p>
          <w:p w:rsidR="00D45411" w:rsidRDefault="00D45411">
            <w:pPr>
              <w:pStyle w:val="a6"/>
              <w:framePr w:w="10152" w:h="6091" w:wrap="around" w:vAnchor="page" w:hAnchor="page" w:x="3777" w:y="3133"/>
              <w:shd w:val="clear" w:color="auto" w:fill="auto"/>
              <w:spacing w:line="202" w:lineRule="exact"/>
              <w:ind w:left="120" w:firstLine="0"/>
              <w:jc w:val="left"/>
            </w:pPr>
            <w:r>
              <w:rPr>
                <w:rStyle w:val="54"/>
                <w:b w:val="0"/>
                <w:bCs w:val="0"/>
                <w:color w:val="000000"/>
              </w:rPr>
              <w:t>Европы</w:t>
            </w:r>
          </w:p>
        </w:tc>
        <w:tc>
          <w:tcPr>
            <w:tcW w:w="418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33"/>
              <w:shd w:val="clear" w:color="auto" w:fill="auto"/>
              <w:spacing w:line="202" w:lineRule="exact"/>
              <w:ind w:left="120" w:firstLine="0"/>
              <w:jc w:val="left"/>
            </w:pPr>
            <w:r>
              <w:rPr>
                <w:rStyle w:val="54"/>
                <w:b w:val="0"/>
                <w:bCs w:val="0"/>
                <w:color w:val="000000"/>
              </w:rPr>
              <w:t>Танцевальный и песенный фольклор европейских народов</w:t>
            </w:r>
            <w:r>
              <w:rPr>
                <w:rStyle w:val="54"/>
                <w:b w:val="0"/>
                <w:bCs w:val="0"/>
                <w:color w:val="000000"/>
                <w:vertAlign w:val="superscript"/>
              </w:rPr>
              <w:t>8</w:t>
            </w:r>
            <w:r>
              <w:rPr>
                <w:rStyle w:val="54"/>
                <w:b w:val="0"/>
                <w:bCs w:val="0"/>
                <w:color w:val="000000"/>
              </w:rPr>
              <w:t>. Канон. Странствую</w:t>
            </w:r>
            <w:r>
              <w:rPr>
                <w:rStyle w:val="54"/>
                <w:b w:val="0"/>
                <w:bCs w:val="0"/>
                <w:color w:val="000000"/>
              </w:rPr>
              <w:softHyphen/>
              <w:t>щие музыканты. Карнавал</w:t>
            </w:r>
          </w:p>
        </w:tc>
        <w:tc>
          <w:tcPr>
            <w:tcW w:w="3638"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777" w:y="3133"/>
              <w:shd w:val="clear" w:color="auto" w:fill="auto"/>
              <w:spacing w:line="202" w:lineRule="exact"/>
              <w:ind w:left="120" w:firstLine="0"/>
              <w:jc w:val="left"/>
            </w:pPr>
          </w:p>
        </w:tc>
      </w:tr>
      <w:tr w:rsidR="00D45411">
        <w:tblPrEx>
          <w:tblCellMar>
            <w:top w:w="0" w:type="dxa"/>
            <w:left w:w="0" w:type="dxa"/>
            <w:bottom w:w="0" w:type="dxa"/>
            <w:right w:w="0" w:type="dxa"/>
          </w:tblCellMar>
        </w:tblPrEx>
        <w:trPr>
          <w:trHeight w:hRule="exact" w:val="1181"/>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777" w:y="3133"/>
              <w:shd w:val="clear" w:color="auto" w:fill="auto"/>
              <w:spacing w:line="190" w:lineRule="exact"/>
              <w:ind w:left="140" w:firstLine="0"/>
              <w:jc w:val="left"/>
            </w:pPr>
            <w:r>
              <w:rPr>
                <w:rStyle w:val="54"/>
                <w:b w:val="0"/>
                <w:bCs w:val="0"/>
                <w:color w:val="000000"/>
              </w:rPr>
              <w:t>Г)</w:t>
            </w:r>
          </w:p>
          <w:p w:rsidR="00D45411" w:rsidRDefault="00D45411">
            <w:pPr>
              <w:pStyle w:val="a6"/>
              <w:framePr w:w="10152" w:h="6091" w:wrap="around" w:vAnchor="page" w:hAnchor="page" w:x="3777" w:y="3133"/>
              <w:shd w:val="clear" w:color="auto" w:fill="auto"/>
              <w:spacing w:line="206" w:lineRule="exact"/>
              <w:ind w:left="140" w:firstLine="0"/>
              <w:jc w:val="left"/>
            </w:pPr>
            <w:r>
              <w:rPr>
                <w:rStyle w:val="54"/>
                <w:b w:val="0"/>
                <w:bCs w:val="0"/>
                <w:color w:val="000000"/>
              </w:rPr>
              <w:t>2—6 уч.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33"/>
              <w:shd w:val="clear" w:color="auto" w:fill="auto"/>
              <w:spacing w:line="202" w:lineRule="exact"/>
              <w:ind w:left="120" w:firstLine="0"/>
              <w:jc w:val="left"/>
            </w:pPr>
            <w:r>
              <w:rPr>
                <w:rStyle w:val="54"/>
                <w:b w:val="0"/>
                <w:bCs w:val="0"/>
                <w:color w:val="000000"/>
              </w:rPr>
              <w:t>Музыка Испании и Латин</w:t>
            </w:r>
            <w:r>
              <w:rPr>
                <w:rStyle w:val="54"/>
                <w:b w:val="0"/>
                <w:bCs w:val="0"/>
                <w:color w:val="000000"/>
              </w:rPr>
              <w:softHyphen/>
              <w:t>ской Америки</w:t>
            </w:r>
          </w:p>
        </w:tc>
        <w:tc>
          <w:tcPr>
            <w:tcW w:w="418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33"/>
              <w:shd w:val="clear" w:color="auto" w:fill="auto"/>
              <w:spacing w:line="202" w:lineRule="exact"/>
              <w:ind w:left="120" w:firstLine="0"/>
              <w:jc w:val="left"/>
            </w:pPr>
            <w:r>
              <w:rPr>
                <w:rStyle w:val="54"/>
                <w:b w:val="0"/>
                <w:bCs w:val="0"/>
                <w:color w:val="000000"/>
              </w:rPr>
              <w:t>Фламенко. Искусство игры на гитаре, кастаньеты, латиноамериканские ударные инструменты. Танцевальные жанры</w:t>
            </w:r>
            <w:r>
              <w:rPr>
                <w:rStyle w:val="54"/>
                <w:b w:val="0"/>
                <w:bCs w:val="0"/>
                <w:color w:val="000000"/>
                <w:vertAlign w:val="superscript"/>
              </w:rPr>
              <w:t>4</w:t>
            </w:r>
            <w:r>
              <w:rPr>
                <w:rStyle w:val="54"/>
                <w:b w:val="0"/>
                <w:bCs w:val="0"/>
                <w:color w:val="000000"/>
              </w:rPr>
              <w:t>. Профессиональные композиторы и испол</w:t>
            </w:r>
            <w:r>
              <w:rPr>
                <w:rStyle w:val="54"/>
                <w:b w:val="0"/>
                <w:bCs w:val="0"/>
                <w:color w:val="000000"/>
              </w:rPr>
              <w:softHyphen/>
              <w:t>нители</w:t>
            </w:r>
            <w:r>
              <w:rPr>
                <w:rStyle w:val="54"/>
                <w:b w:val="0"/>
                <w:bCs w:val="0"/>
                <w:color w:val="000000"/>
                <w:vertAlign w:val="superscript"/>
              </w:rPr>
              <w:t>5</w:t>
            </w:r>
          </w:p>
        </w:tc>
        <w:tc>
          <w:tcPr>
            <w:tcW w:w="3638"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777" w:y="3133"/>
              <w:shd w:val="clear" w:color="auto" w:fill="auto"/>
              <w:spacing w:line="202" w:lineRule="exact"/>
              <w:ind w:left="120" w:firstLine="0"/>
              <w:jc w:val="left"/>
            </w:pPr>
          </w:p>
        </w:tc>
      </w:tr>
      <w:tr w:rsidR="00D45411">
        <w:tblPrEx>
          <w:tblCellMar>
            <w:top w:w="0" w:type="dxa"/>
            <w:left w:w="0" w:type="dxa"/>
            <w:bottom w:w="0" w:type="dxa"/>
            <w:right w:w="0" w:type="dxa"/>
          </w:tblCellMar>
        </w:tblPrEx>
        <w:trPr>
          <w:trHeight w:hRule="exact" w:val="984"/>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777" w:y="3133"/>
              <w:shd w:val="clear" w:color="auto" w:fill="auto"/>
              <w:spacing w:line="190" w:lineRule="exact"/>
              <w:ind w:left="140" w:firstLine="0"/>
              <w:jc w:val="left"/>
            </w:pPr>
            <w:r>
              <w:rPr>
                <w:color w:val="000000"/>
              </w:rPr>
              <w:t>Д)</w:t>
            </w:r>
          </w:p>
          <w:p w:rsidR="00D45411" w:rsidRDefault="00D45411">
            <w:pPr>
              <w:pStyle w:val="a6"/>
              <w:framePr w:w="10152" w:h="6091" w:wrap="around" w:vAnchor="page" w:hAnchor="page" w:x="3777" w:y="3133"/>
              <w:shd w:val="clear" w:color="auto" w:fill="auto"/>
              <w:spacing w:line="206" w:lineRule="exact"/>
              <w:ind w:left="140" w:firstLine="0"/>
              <w:jc w:val="left"/>
            </w:pPr>
            <w:r>
              <w:rPr>
                <w:rStyle w:val="54"/>
                <w:b w:val="0"/>
                <w:bCs w:val="0"/>
                <w:color w:val="000000"/>
              </w:rPr>
              <w:t>2—6 уч. часов</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777" w:y="3133"/>
              <w:shd w:val="clear" w:color="auto" w:fill="auto"/>
              <w:spacing w:line="190" w:lineRule="exact"/>
              <w:ind w:left="120" w:firstLine="0"/>
              <w:jc w:val="left"/>
            </w:pPr>
            <w:r>
              <w:rPr>
                <w:rStyle w:val="54"/>
                <w:b w:val="0"/>
                <w:bCs w:val="0"/>
                <w:color w:val="000000"/>
              </w:rPr>
              <w:t>Музыка</w:t>
            </w:r>
          </w:p>
          <w:p w:rsidR="00D45411" w:rsidRDefault="00D45411">
            <w:pPr>
              <w:pStyle w:val="a6"/>
              <w:framePr w:w="10152" w:h="6091" w:wrap="around" w:vAnchor="page" w:hAnchor="page" w:x="3777" w:y="3133"/>
              <w:shd w:val="clear" w:color="auto" w:fill="auto"/>
              <w:spacing w:line="190" w:lineRule="exact"/>
              <w:ind w:left="120" w:firstLine="0"/>
              <w:jc w:val="left"/>
            </w:pPr>
            <w:r>
              <w:rPr>
                <w:rStyle w:val="54"/>
                <w:b w:val="0"/>
                <w:bCs w:val="0"/>
                <w:color w:val="000000"/>
              </w:rPr>
              <w:t>США</w:t>
            </w:r>
          </w:p>
        </w:tc>
        <w:tc>
          <w:tcPr>
            <w:tcW w:w="418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33"/>
              <w:shd w:val="clear" w:color="auto" w:fill="auto"/>
              <w:spacing w:line="202" w:lineRule="exact"/>
              <w:ind w:left="120" w:firstLine="0"/>
              <w:jc w:val="left"/>
            </w:pPr>
            <w:r>
              <w:rPr>
                <w:rStyle w:val="54"/>
                <w:b w:val="0"/>
                <w:bCs w:val="0"/>
                <w:color w:val="000000"/>
              </w:rPr>
              <w:t>Смешение традиций и культур в музыке Северной Америки. Африканские ритмы, трудовые песни негров. Спиричуэле. Джаз. Творчество Дж. Гершвина</w:t>
            </w:r>
          </w:p>
        </w:tc>
        <w:tc>
          <w:tcPr>
            <w:tcW w:w="3638"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777" w:y="3133"/>
              <w:shd w:val="clear" w:color="auto" w:fill="auto"/>
              <w:spacing w:line="202" w:lineRule="exact"/>
              <w:ind w:left="120" w:firstLine="0"/>
              <w:jc w:val="left"/>
            </w:pPr>
          </w:p>
        </w:tc>
      </w:tr>
      <w:tr w:rsidR="00D45411">
        <w:tblPrEx>
          <w:tblCellMar>
            <w:top w:w="0" w:type="dxa"/>
            <w:left w:w="0" w:type="dxa"/>
            <w:bottom w:w="0" w:type="dxa"/>
            <w:right w:w="0" w:type="dxa"/>
          </w:tblCellMar>
        </w:tblPrEx>
        <w:trPr>
          <w:trHeight w:hRule="exact" w:val="989"/>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1" w:wrap="around" w:vAnchor="page" w:hAnchor="page" w:x="3777" w:y="3133"/>
              <w:shd w:val="clear" w:color="auto" w:fill="auto"/>
              <w:spacing w:line="206" w:lineRule="exact"/>
              <w:ind w:left="140" w:firstLine="0"/>
              <w:jc w:val="left"/>
            </w:pPr>
            <w:r>
              <w:rPr>
                <w:rStyle w:val="54"/>
                <w:b w:val="0"/>
                <w:bCs w:val="0"/>
                <w:color w:val="000000"/>
              </w:rPr>
              <w:t>Е)</w:t>
            </w:r>
          </w:p>
          <w:p w:rsidR="00D45411" w:rsidRDefault="00D45411">
            <w:pPr>
              <w:pStyle w:val="a6"/>
              <w:framePr w:w="10152" w:h="6091" w:wrap="around" w:vAnchor="page" w:hAnchor="page" w:x="3777" w:y="3133"/>
              <w:shd w:val="clear" w:color="auto" w:fill="auto"/>
              <w:spacing w:line="206" w:lineRule="exact"/>
              <w:ind w:left="140" w:firstLine="0"/>
              <w:jc w:val="left"/>
            </w:pPr>
            <w:r>
              <w:rPr>
                <w:rStyle w:val="54"/>
                <w:b w:val="0"/>
                <w:bCs w:val="0"/>
                <w:color w:val="000000"/>
              </w:rPr>
              <w:t>2—6 уч. часов</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1" w:wrap="around" w:vAnchor="page" w:hAnchor="page" w:x="3777" w:y="3133"/>
              <w:shd w:val="clear" w:color="auto" w:fill="auto"/>
              <w:spacing w:line="206" w:lineRule="exact"/>
              <w:ind w:firstLine="0"/>
            </w:pPr>
            <w:r>
              <w:rPr>
                <w:rStyle w:val="54"/>
                <w:b w:val="0"/>
                <w:bCs w:val="0"/>
                <w:color w:val="000000"/>
              </w:rPr>
              <w:t>Музыка Японии и Китая</w:t>
            </w:r>
          </w:p>
        </w:tc>
        <w:tc>
          <w:tcPr>
            <w:tcW w:w="4186"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091" w:wrap="around" w:vAnchor="page" w:hAnchor="page" w:x="3777" w:y="3133"/>
              <w:shd w:val="clear" w:color="auto" w:fill="auto"/>
              <w:spacing w:line="202" w:lineRule="exact"/>
              <w:ind w:left="120" w:firstLine="0"/>
              <w:jc w:val="left"/>
            </w:pPr>
            <w:r>
              <w:rPr>
                <w:rStyle w:val="54"/>
                <w:b w:val="0"/>
                <w:bCs w:val="0"/>
                <w:color w:val="000000"/>
              </w:rPr>
              <w:t>Древние истоки музыкальной культуры стран Юго-Восточной Азии. Император</w:t>
            </w:r>
            <w:r>
              <w:rPr>
                <w:rStyle w:val="54"/>
                <w:b w:val="0"/>
                <w:bCs w:val="0"/>
                <w:color w:val="000000"/>
              </w:rPr>
              <w:softHyphen/>
              <w:t>ские церемонии, музыкальные инструмен</w:t>
            </w:r>
            <w:r>
              <w:rPr>
                <w:rStyle w:val="54"/>
                <w:b w:val="0"/>
                <w:bCs w:val="0"/>
                <w:color w:val="000000"/>
              </w:rPr>
              <w:softHyphen/>
              <w:t>ты. Пентатоника</w:t>
            </w:r>
          </w:p>
        </w:tc>
        <w:tc>
          <w:tcPr>
            <w:tcW w:w="3638" w:type="dxa"/>
            <w:vMerge/>
            <w:tcBorders>
              <w:top w:val="nil"/>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91" w:wrap="around" w:vAnchor="page" w:hAnchor="page" w:x="3777" w:y="3133"/>
              <w:shd w:val="clear" w:color="auto" w:fill="auto"/>
              <w:spacing w:line="202" w:lineRule="exact"/>
              <w:ind w:left="120" w:firstLine="0"/>
              <w:jc w:val="left"/>
            </w:pP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13" w:h="6379" w:hRule="exact" w:wrap="around" w:vAnchor="page" w:hAnchor="page" w:x="3117" w:y="2873"/>
        <w:shd w:val="clear" w:color="auto" w:fill="auto"/>
        <w:tabs>
          <w:tab w:val="right" w:pos="6322"/>
        </w:tabs>
        <w:spacing w:before="0" w:after="0" w:line="130" w:lineRule="exact"/>
        <w:jc w:val="both"/>
        <w:textDirection w:val="tbRl"/>
      </w:pPr>
      <w:r>
        <w:rPr>
          <w:rStyle w:val="50pt0"/>
          <w:color w:val="000000"/>
        </w:rPr>
        <w:lastRenderedPageBreak/>
        <w:t>МУЗЫКА. 1—4 классы</w:t>
      </w:r>
      <w:r>
        <w:rPr>
          <w:rStyle w:val="50pt0"/>
          <w:color w:val="000000"/>
        </w:rPr>
        <w:tab/>
        <w:t>447</w:t>
      </w:r>
    </w:p>
    <w:tbl>
      <w:tblPr>
        <w:tblW w:w="0" w:type="auto"/>
        <w:tblInd w:w="5" w:type="dxa"/>
        <w:tblLayout w:type="fixed"/>
        <w:tblCellMar>
          <w:left w:w="0" w:type="dxa"/>
          <w:right w:w="0" w:type="dxa"/>
        </w:tblCellMar>
        <w:tblLook w:val="0000"/>
      </w:tblPr>
      <w:tblGrid>
        <w:gridCol w:w="1195"/>
        <w:gridCol w:w="1133"/>
        <w:gridCol w:w="4186"/>
        <w:gridCol w:w="3638"/>
      </w:tblGrid>
      <w:tr w:rsidR="00D45411">
        <w:tblPrEx>
          <w:tblCellMar>
            <w:top w:w="0" w:type="dxa"/>
            <w:left w:w="0" w:type="dxa"/>
            <w:bottom w:w="0" w:type="dxa"/>
            <w:right w:w="0" w:type="dxa"/>
          </w:tblCellMar>
        </w:tblPrEx>
        <w:trPr>
          <w:trHeight w:hRule="exact" w:val="1325"/>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Ж)</w:t>
            </w:r>
          </w:p>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2—6 уч. часов</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Музыка</w:t>
            </w:r>
          </w:p>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Средней</w:t>
            </w:r>
          </w:p>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Азии</w:t>
            </w:r>
            <w:r>
              <w:rPr>
                <w:rStyle w:val="54"/>
                <w:b w:val="0"/>
                <w:bCs w:val="0"/>
                <w:color w:val="000000"/>
                <w:vertAlign w:val="superscript"/>
              </w:rPr>
              <w:t>6</w:t>
            </w:r>
          </w:p>
        </w:tc>
        <w:tc>
          <w:tcPr>
            <w:tcW w:w="4186" w:type="dxa"/>
            <w:tcBorders>
              <w:top w:val="single" w:sz="4" w:space="0" w:color="auto"/>
              <w:left w:val="single" w:sz="4" w:space="0" w:color="auto"/>
              <w:bottom w:val="nil"/>
              <w:right w:val="nil"/>
            </w:tcBorders>
            <w:shd w:val="clear" w:color="auto" w:fill="FFFFFF"/>
          </w:tcPr>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Музыкальные традиции и праздники, народные инструменты и современные исполнители Казахстана, Киргизии, и других стран региона</w:t>
            </w:r>
          </w:p>
        </w:tc>
        <w:tc>
          <w:tcPr>
            <w:tcW w:w="3638" w:type="dxa"/>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мелодий, прослеживание их по нотной записи.</w:t>
            </w:r>
          </w:p>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Творческие, исследовательские проекты, школьные фестивали, посвящённые музыкальной культуре народов мира</w:t>
            </w:r>
          </w:p>
        </w:tc>
      </w:tr>
      <w:tr w:rsidR="00D45411">
        <w:tblPrEx>
          <w:tblCellMar>
            <w:top w:w="0" w:type="dxa"/>
            <w:left w:w="0" w:type="dxa"/>
            <w:bottom w:w="0" w:type="dxa"/>
            <w:right w:w="0" w:type="dxa"/>
          </w:tblCellMar>
        </w:tblPrEx>
        <w:trPr>
          <w:trHeight w:hRule="exact" w:val="941"/>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2266" w:wrap="around" w:vAnchor="page" w:hAnchor="page" w:x="3565" w:y="2883"/>
              <w:shd w:val="clear" w:color="auto" w:fill="auto"/>
              <w:spacing w:line="190" w:lineRule="exact"/>
              <w:ind w:left="120" w:firstLine="0"/>
              <w:jc w:val="left"/>
            </w:pPr>
            <w:r>
              <w:rPr>
                <w:rStyle w:val="54"/>
                <w:b w:val="0"/>
                <w:bCs w:val="0"/>
                <w:color w:val="000000"/>
              </w:rPr>
              <w:t>3)</w:t>
            </w:r>
          </w:p>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2—6 уч. часов</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Певец</w:t>
            </w:r>
          </w:p>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своего</w:t>
            </w:r>
          </w:p>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народа</w:t>
            </w:r>
          </w:p>
        </w:tc>
        <w:tc>
          <w:tcPr>
            <w:tcW w:w="4186" w:type="dxa"/>
            <w:tcBorders>
              <w:top w:val="single" w:sz="4" w:space="0" w:color="auto"/>
              <w:left w:val="single" w:sz="4" w:space="0" w:color="auto"/>
              <w:bottom w:val="single" w:sz="4" w:space="0" w:color="auto"/>
              <w:right w:val="nil"/>
            </w:tcBorders>
            <w:shd w:val="clear" w:color="auto" w:fill="FFFFFF"/>
            <w:vAlign w:val="bottom"/>
          </w:tcPr>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Интонации народной музыки в творчестве зарубежных композиторов — ярких представителей национального музыкаль</w:t>
            </w:r>
            <w:r>
              <w:rPr>
                <w:rStyle w:val="54"/>
                <w:b w:val="0"/>
                <w:bCs w:val="0"/>
                <w:color w:val="000000"/>
              </w:rPr>
              <w:softHyphen/>
              <w:t>ного стиля своей страны</w:t>
            </w:r>
            <w:r>
              <w:rPr>
                <w:rStyle w:val="54"/>
                <w:b w:val="0"/>
                <w:bCs w:val="0"/>
                <w:color w:val="000000"/>
                <w:vertAlign w:val="superscript"/>
              </w:rPr>
              <w:t>7</w:t>
            </w:r>
          </w:p>
        </w:tc>
        <w:tc>
          <w:tcPr>
            <w:tcW w:w="3638" w:type="dxa"/>
            <w:tcBorders>
              <w:top w:val="single" w:sz="4" w:space="0" w:color="auto"/>
              <w:left w:val="single" w:sz="4" w:space="0" w:color="auto"/>
              <w:bottom w:val="single" w:sz="4" w:space="0" w:color="auto"/>
              <w:right w:val="single" w:sz="4" w:space="0" w:color="auto"/>
            </w:tcBorders>
            <w:shd w:val="clear" w:color="auto" w:fill="FFFFFF"/>
            <w:vAlign w:val="bottom"/>
          </w:tcPr>
          <w:p w:rsidR="00D45411" w:rsidRDefault="00D45411">
            <w:pPr>
              <w:pStyle w:val="a6"/>
              <w:framePr w:w="10152" w:h="2266" w:wrap="around" w:vAnchor="page" w:hAnchor="page" w:x="3565" w:y="2883"/>
              <w:shd w:val="clear" w:color="auto" w:fill="auto"/>
              <w:spacing w:line="192" w:lineRule="exact"/>
              <w:ind w:left="120" w:firstLine="0"/>
              <w:jc w:val="left"/>
            </w:pPr>
            <w:r>
              <w:rPr>
                <w:rStyle w:val="54"/>
                <w:b w:val="0"/>
                <w:bCs w:val="0"/>
                <w:color w:val="000000"/>
              </w:rPr>
              <w:t>Знакомство с творчеством компози</w:t>
            </w:r>
            <w:r>
              <w:rPr>
                <w:rStyle w:val="54"/>
                <w:b w:val="0"/>
                <w:bCs w:val="0"/>
                <w:color w:val="000000"/>
              </w:rPr>
              <w:softHyphen/>
              <w:t>торов. Сравнение их сочинений с народной музыкой. Определение формы, принципа развития фольк-</w:t>
            </w:r>
          </w:p>
        </w:tc>
      </w:tr>
    </w:tbl>
    <w:p w:rsidR="00D45411" w:rsidRDefault="00D45411">
      <w:pPr>
        <w:pStyle w:val="312"/>
        <w:framePr w:w="7709" w:h="421" w:hRule="exact" w:wrap="around" w:vAnchor="page" w:hAnchor="page" w:x="3541" w:y="5290"/>
        <w:shd w:val="clear" w:color="auto" w:fill="auto"/>
        <w:ind w:left="240" w:right="2520" w:hanging="220"/>
      </w:pPr>
      <w:r>
        <w:rPr>
          <w:rStyle w:val="3c"/>
          <w:color w:val="000000"/>
          <w:vertAlign w:val="superscript"/>
        </w:rPr>
        <w:t>1</w:t>
      </w:r>
      <w:r>
        <w:rPr>
          <w:rStyle w:val="3c"/>
          <w:color w:val="000000"/>
        </w:rPr>
        <w:t xml:space="preserve"> Изучение данного блока рекомендуется в первую очередь в классах с межнацио</w:t>
      </w:r>
      <w:r>
        <w:rPr>
          <w:rStyle w:val="3c"/>
          <w:color w:val="000000"/>
        </w:rPr>
        <w:softHyphen/>
        <w:t>нальным составом обучающихся.</w:t>
      </w:r>
    </w:p>
    <w:p w:rsidR="00D45411" w:rsidRDefault="00D45411">
      <w:pPr>
        <w:pStyle w:val="312"/>
        <w:framePr w:w="7709" w:h="392" w:hRule="exact" w:wrap="around" w:vAnchor="page" w:hAnchor="page" w:x="3541" w:y="5712"/>
        <w:shd w:val="clear" w:color="auto" w:fill="auto"/>
        <w:ind w:left="20" w:firstLine="0"/>
        <w:jc w:val="center"/>
      </w:pPr>
      <w:r>
        <w:rPr>
          <w:rStyle w:val="3c"/>
          <w:color w:val="000000"/>
          <w:vertAlign w:val="superscript"/>
        </w:rPr>
        <w:t>2</w:t>
      </w:r>
      <w:r>
        <w:rPr>
          <w:rStyle w:val="3c"/>
          <w:color w:val="000000"/>
        </w:rPr>
        <w:t xml:space="preserve"> На выбор учителя здесь могут быть представлены творческие портреты А. Хача</w:t>
      </w:r>
      <w:r>
        <w:rPr>
          <w:rStyle w:val="3c"/>
          <w:color w:val="000000"/>
        </w:rPr>
        <w:softHyphen/>
        <w:t>туряна, А. Бабаджаняна, О. Тактакишвили, К. Караева, Дж. Гаспаряна и др.</w:t>
      </w:r>
    </w:p>
    <w:p w:rsidR="00D45411" w:rsidRDefault="00D45411">
      <w:pPr>
        <w:pStyle w:val="312"/>
        <w:framePr w:w="7709" w:h="786" w:hRule="exact" w:wrap="around" w:vAnchor="page" w:hAnchor="page" w:x="3541" w:y="6110"/>
        <w:shd w:val="clear" w:color="auto" w:fill="auto"/>
        <w:ind w:left="240" w:right="2520"/>
        <w:jc w:val="both"/>
      </w:pPr>
      <w:r>
        <w:rPr>
          <w:rStyle w:val="3c"/>
          <w:color w:val="000000"/>
          <w:vertAlign w:val="superscript"/>
        </w:rPr>
        <w:t>8</w:t>
      </w:r>
      <w:r>
        <w:rPr>
          <w:rStyle w:val="3c"/>
          <w:color w:val="000000"/>
        </w:rPr>
        <w:t xml:space="preserve"> По выбору учителя в данном блоке могут быть представлены итальянские, фран</w:t>
      </w:r>
      <w:r>
        <w:rPr>
          <w:rStyle w:val="3c"/>
          <w:color w:val="000000"/>
        </w:rPr>
        <w:softHyphen/>
        <w:t>цузские, немецкие, польские, норвежские народные песни и танцы. В календар</w:t>
      </w:r>
      <w:r>
        <w:rPr>
          <w:rStyle w:val="3c"/>
          <w:color w:val="000000"/>
        </w:rPr>
        <w:softHyphen/>
        <w:t>но-тематическом планировании данный блок рекомендуется давать в сопоставле</w:t>
      </w:r>
      <w:r>
        <w:rPr>
          <w:rStyle w:val="3c"/>
          <w:color w:val="000000"/>
        </w:rPr>
        <w:softHyphen/>
        <w:t>нии с блоком И) этого же модуля.</w:t>
      </w:r>
    </w:p>
    <w:p w:rsidR="00D45411" w:rsidRDefault="00D45411">
      <w:pPr>
        <w:pStyle w:val="312"/>
        <w:framePr w:w="7709" w:h="392" w:hRule="exact" w:wrap="around" w:vAnchor="page" w:hAnchor="page" w:x="3541" w:y="6902"/>
        <w:shd w:val="clear" w:color="auto" w:fill="auto"/>
        <w:ind w:left="240" w:right="2520"/>
      </w:pPr>
      <w:r>
        <w:rPr>
          <w:rStyle w:val="3c"/>
          <w:color w:val="000000"/>
          <w:vertAlign w:val="superscript"/>
        </w:rPr>
        <w:t>4</w:t>
      </w:r>
      <w:r>
        <w:rPr>
          <w:rStyle w:val="3c"/>
          <w:color w:val="000000"/>
        </w:rPr>
        <w:t xml:space="preserve"> На выбор учителя могут быть представлены болеро, фанданго, хота, танго, самба, румба, ча-ча-ча, сальса, босса-нова и др.</w:t>
      </w:r>
    </w:p>
    <w:p w:rsidR="00D45411" w:rsidRDefault="00D45411">
      <w:pPr>
        <w:pStyle w:val="312"/>
        <w:framePr w:w="7709" w:h="594" w:hRule="exact" w:wrap="around" w:vAnchor="page" w:hAnchor="page" w:x="3541" w:y="7296"/>
        <w:shd w:val="clear" w:color="auto" w:fill="auto"/>
        <w:ind w:left="240" w:right="2520" w:hanging="220"/>
        <w:jc w:val="both"/>
      </w:pPr>
      <w:r>
        <w:rPr>
          <w:rStyle w:val="3c"/>
          <w:color w:val="000000"/>
          <w:vertAlign w:val="superscript"/>
        </w:rPr>
        <w:t>5</w:t>
      </w:r>
      <w:r>
        <w:rPr>
          <w:rStyle w:val="3c"/>
          <w:color w:val="000000"/>
        </w:rPr>
        <w:t xml:space="preserve"> На выбор учителя могут быть представлены несколько творческих портретов. Сре</w:t>
      </w:r>
      <w:r>
        <w:rPr>
          <w:rStyle w:val="3c"/>
          <w:color w:val="000000"/>
        </w:rPr>
        <w:softHyphen/>
        <w:t>ди них, например: Э. Гранадос, М. де Фалья, И. Альбенис. П. де Сарасате, X. Кар</w:t>
      </w:r>
      <w:r>
        <w:rPr>
          <w:rStyle w:val="3c"/>
          <w:color w:val="000000"/>
        </w:rPr>
        <w:softHyphen/>
        <w:t>рерас, М. Кабалье, Э. Вила-Лобос, А. Пьяццолла.</w:t>
      </w:r>
    </w:p>
    <w:p w:rsidR="00D45411" w:rsidRDefault="00D45411">
      <w:pPr>
        <w:pStyle w:val="312"/>
        <w:framePr w:w="7709" w:h="392" w:hRule="exact" w:wrap="around" w:vAnchor="page" w:hAnchor="page" w:x="3541" w:y="7891"/>
        <w:shd w:val="clear" w:color="auto" w:fill="auto"/>
        <w:ind w:left="240" w:right="2520"/>
      </w:pPr>
      <w:r>
        <w:rPr>
          <w:rStyle w:val="3c"/>
          <w:color w:val="000000"/>
          <w:vertAlign w:val="superscript"/>
        </w:rPr>
        <w:t>6</w:t>
      </w:r>
      <w:r>
        <w:rPr>
          <w:rStyle w:val="3c"/>
          <w:color w:val="000000"/>
        </w:rPr>
        <w:t xml:space="preserve"> Изучение данного блока рекомендуется в первую очередь в классах с межнацио</w:t>
      </w:r>
      <w:r>
        <w:rPr>
          <w:rStyle w:val="3c"/>
          <w:color w:val="000000"/>
        </w:rPr>
        <w:softHyphen/>
        <w:t>нальным составом обучающихся.</w:t>
      </w:r>
    </w:p>
    <w:p w:rsidR="00D45411" w:rsidRDefault="00D45411">
      <w:pPr>
        <w:pStyle w:val="312"/>
        <w:framePr w:w="7709" w:h="1016" w:hRule="exact" w:wrap="around" w:vAnchor="page" w:hAnchor="page" w:x="3541" w:y="8285"/>
        <w:shd w:val="clear" w:color="auto" w:fill="auto"/>
        <w:ind w:left="240" w:right="2520" w:hanging="220"/>
        <w:jc w:val="both"/>
      </w:pPr>
      <w:r>
        <w:rPr>
          <w:rStyle w:val="3c"/>
          <w:color w:val="000000"/>
          <w:vertAlign w:val="superscript"/>
        </w:rPr>
        <w:t>7</w:t>
      </w:r>
      <w:r>
        <w:rPr>
          <w:rStyle w:val="3c"/>
          <w:color w:val="000000"/>
        </w:rPr>
        <w:t xml:space="preserve"> Данный блок рекомендуется давать в сопоставлении с блоком И) модуля «Народ</w:t>
      </w:r>
      <w:r>
        <w:rPr>
          <w:rStyle w:val="3c"/>
          <w:color w:val="000000"/>
        </w:rPr>
        <w:softHyphen/>
        <w:t>ная музыка России». По аналогии с музыкой русских композиторов, которые раз</w:t>
      </w:r>
      <w:r>
        <w:rPr>
          <w:rStyle w:val="3c"/>
          <w:color w:val="000000"/>
        </w:rPr>
        <w:softHyphen/>
        <w:t>вивали русскую песенную традицию, могут быть рассмотрены творческие портреты зарубежных композиторов: Э. Грига, Ф. Шопена, Ф. Листа и др., опиравшихся на фольклорные интонации и жанры музыкального творчества своего народа.</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32" w:h="6389" w:hRule="exact" w:wrap="around" w:vAnchor="page" w:hAnchor="page" w:x="3112" w:y="2605"/>
        <w:shd w:val="clear" w:color="auto" w:fill="auto"/>
        <w:spacing w:before="0" w:after="0" w:line="130" w:lineRule="exact"/>
        <w:jc w:val="left"/>
        <w:textDirection w:val="tbRl"/>
      </w:pPr>
      <w:r>
        <w:rPr>
          <w:rStyle w:val="50pt0"/>
          <w:color w:val="000000"/>
        </w:rPr>
        <w:lastRenderedPageBreak/>
        <w:t>448 Примерная рабочая программа</w:t>
      </w:r>
    </w:p>
    <w:p w:rsidR="00D45411" w:rsidRDefault="00D45411">
      <w:pPr>
        <w:pStyle w:val="410"/>
        <w:framePr w:wrap="around" w:vAnchor="page" w:hAnchor="page" w:x="12138" w:y="2615"/>
        <w:shd w:val="clear" w:color="auto" w:fill="auto"/>
        <w:spacing w:line="160" w:lineRule="exact"/>
        <w:ind w:left="20"/>
      </w:pPr>
      <w:r>
        <w:rPr>
          <w:rStyle w:val="46"/>
          <w:b/>
          <w:bCs/>
          <w:i/>
          <w:iCs/>
          <w:color w:val="000000"/>
        </w:rPr>
        <w:t>Окончание табл.</w:t>
      </w:r>
    </w:p>
    <w:tbl>
      <w:tblPr>
        <w:tblW w:w="0" w:type="auto"/>
        <w:tblInd w:w="5" w:type="dxa"/>
        <w:tblLayout w:type="fixed"/>
        <w:tblCellMar>
          <w:left w:w="0" w:type="dxa"/>
          <w:right w:w="0" w:type="dxa"/>
        </w:tblCellMar>
        <w:tblLook w:val="0000"/>
      </w:tblPr>
      <w:tblGrid>
        <w:gridCol w:w="1195"/>
        <w:gridCol w:w="1133"/>
        <w:gridCol w:w="4186"/>
        <w:gridCol w:w="3638"/>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42" w:wrap="around" w:vAnchor="page" w:hAnchor="page" w:x="3565" w:y="2883"/>
              <w:shd w:val="clear" w:color="auto" w:fill="auto"/>
              <w:spacing w:line="202"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42" w:wrap="around" w:vAnchor="page" w:hAnchor="page" w:x="3565" w:y="2883"/>
              <w:shd w:val="clear" w:color="auto" w:fill="auto"/>
              <w:spacing w:line="190" w:lineRule="exact"/>
              <w:ind w:firstLine="0"/>
              <w:jc w:val="center"/>
            </w:pPr>
            <w:r>
              <w:rPr>
                <w:color w:val="000000"/>
              </w:rPr>
              <w:t>Тема</w:t>
            </w:r>
          </w:p>
        </w:tc>
        <w:tc>
          <w:tcPr>
            <w:tcW w:w="418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42" w:wrap="around" w:vAnchor="page" w:hAnchor="page" w:x="3565" w:y="2883"/>
              <w:shd w:val="clear" w:color="auto" w:fill="auto"/>
              <w:spacing w:line="190" w:lineRule="exact"/>
              <w:ind w:firstLine="0"/>
              <w:jc w:val="center"/>
            </w:pPr>
            <w:r>
              <w:rPr>
                <w:color w:val="000000"/>
              </w:rPr>
              <w:t>Содержание</w:t>
            </w:r>
          </w:p>
        </w:tc>
        <w:tc>
          <w:tcPr>
            <w:tcW w:w="363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42" w:wrap="around" w:vAnchor="page" w:hAnchor="page" w:x="3565" w:y="2883"/>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2770"/>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542" w:wrap="around" w:vAnchor="page" w:hAnchor="page" w:x="3565" w:y="2883"/>
              <w:shd w:val="clear" w:color="auto" w:fill="auto"/>
              <w:spacing w:line="202" w:lineRule="exact"/>
              <w:ind w:left="120" w:firstLine="0"/>
              <w:jc w:val="left"/>
            </w:pPr>
            <w:r>
              <w:rPr>
                <w:rStyle w:val="54"/>
                <w:b w:val="0"/>
                <w:bCs w:val="0"/>
                <w:color w:val="000000"/>
              </w:rPr>
              <w:t>И)</w:t>
            </w:r>
          </w:p>
          <w:p w:rsidR="00D45411" w:rsidRDefault="00D45411">
            <w:pPr>
              <w:pStyle w:val="a6"/>
              <w:framePr w:w="10152" w:h="3542" w:wrap="around" w:vAnchor="page" w:hAnchor="page" w:x="3565" w:y="2883"/>
              <w:shd w:val="clear" w:color="auto" w:fill="auto"/>
              <w:spacing w:line="202" w:lineRule="exact"/>
              <w:ind w:left="120" w:firstLine="0"/>
              <w:jc w:val="left"/>
            </w:pPr>
            <w:r>
              <w:rPr>
                <w:rStyle w:val="54"/>
                <w:b w:val="0"/>
                <w:bCs w:val="0"/>
                <w:color w:val="000000"/>
              </w:rPr>
              <w:t>2—6 уч. часов</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542" w:wrap="around" w:vAnchor="page" w:hAnchor="page" w:x="3565" w:y="2883"/>
              <w:shd w:val="clear" w:color="auto" w:fill="auto"/>
              <w:spacing w:after="60" w:line="190" w:lineRule="exact"/>
              <w:ind w:left="120" w:firstLine="0"/>
              <w:jc w:val="left"/>
            </w:pPr>
            <w:r>
              <w:rPr>
                <w:rStyle w:val="54"/>
                <w:b w:val="0"/>
                <w:bCs w:val="0"/>
                <w:color w:val="000000"/>
              </w:rPr>
              <w:t>Диалог</w:t>
            </w:r>
          </w:p>
          <w:p w:rsidR="00D45411" w:rsidRDefault="00D45411">
            <w:pPr>
              <w:pStyle w:val="a6"/>
              <w:framePr w:w="10152" w:h="3542" w:wrap="around" w:vAnchor="page" w:hAnchor="page" w:x="3565" w:y="2883"/>
              <w:shd w:val="clear" w:color="auto" w:fill="auto"/>
              <w:spacing w:before="60" w:line="190" w:lineRule="exact"/>
              <w:ind w:left="120" w:firstLine="0"/>
              <w:jc w:val="left"/>
            </w:pPr>
            <w:r>
              <w:rPr>
                <w:rStyle w:val="54"/>
                <w:b w:val="0"/>
                <w:bCs w:val="0"/>
                <w:color w:val="000000"/>
              </w:rPr>
              <w:t>культур</w:t>
            </w:r>
          </w:p>
        </w:tc>
        <w:tc>
          <w:tcPr>
            <w:tcW w:w="4186"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542" w:wrap="around" w:vAnchor="page" w:hAnchor="page" w:x="3565" w:y="2883"/>
              <w:shd w:val="clear" w:color="auto" w:fill="auto"/>
              <w:spacing w:line="197" w:lineRule="exact"/>
              <w:ind w:left="120" w:firstLine="0"/>
              <w:jc w:val="left"/>
            </w:pPr>
            <w:r>
              <w:rPr>
                <w:rStyle w:val="54"/>
                <w:b w:val="0"/>
                <w:bCs w:val="0"/>
                <w:color w:val="000000"/>
              </w:rPr>
              <w:t>Культурные связи между музыкантами разных стран.</w:t>
            </w:r>
          </w:p>
          <w:p w:rsidR="00D45411" w:rsidRDefault="00D45411">
            <w:pPr>
              <w:pStyle w:val="a6"/>
              <w:framePr w:w="10152" w:h="3542" w:wrap="around" w:vAnchor="page" w:hAnchor="page" w:x="3565" w:y="2883"/>
              <w:shd w:val="clear" w:color="auto" w:fill="auto"/>
              <w:spacing w:line="197" w:lineRule="exact"/>
              <w:ind w:left="120" w:firstLine="0"/>
              <w:jc w:val="left"/>
            </w:pPr>
            <w:r>
              <w:rPr>
                <w:rStyle w:val="54"/>
                <w:b w:val="0"/>
                <w:bCs w:val="0"/>
                <w:color w:val="000000"/>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w:t>
            </w:r>
            <w:r>
              <w:rPr>
                <w:rStyle w:val="54"/>
                <w:b w:val="0"/>
                <w:bCs w:val="0"/>
                <w:color w:val="000000"/>
              </w:rPr>
              <w:softHyphen/>
              <w:t>торов)</w:t>
            </w:r>
          </w:p>
        </w:tc>
        <w:tc>
          <w:tcPr>
            <w:tcW w:w="3638"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3542" w:wrap="around" w:vAnchor="page" w:hAnchor="page" w:x="3565" w:y="2883"/>
              <w:shd w:val="clear" w:color="auto" w:fill="auto"/>
              <w:spacing w:line="197" w:lineRule="exact"/>
              <w:ind w:left="120" w:firstLine="0"/>
              <w:jc w:val="left"/>
            </w:pPr>
            <w:r>
              <w:rPr>
                <w:rStyle w:val="54"/>
                <w:b w:val="0"/>
                <w:bCs w:val="0"/>
                <w:color w:val="000000"/>
              </w:rPr>
              <w:t>лорного музыкального материала. Вокализация наиболее ярких тем инструментальных сочинений. Разучивание, исполнение доступных вокальных сочинений.</w:t>
            </w:r>
          </w:p>
          <w:p w:rsidR="00D45411" w:rsidRDefault="00D45411">
            <w:pPr>
              <w:pStyle w:val="a6"/>
              <w:framePr w:w="10152" w:h="3542" w:wrap="around" w:vAnchor="page" w:hAnchor="page" w:x="3565" w:y="2883"/>
              <w:shd w:val="clear" w:color="auto" w:fill="auto"/>
              <w:spacing w:line="197" w:lineRule="exact"/>
              <w:ind w:left="120" w:firstLine="0"/>
              <w:jc w:val="left"/>
            </w:pPr>
            <w:r>
              <w:rPr>
                <w:rStyle w:val="9pt"/>
                <w:b w:val="0"/>
                <w:bCs w:val="0"/>
                <w:color w:val="000000"/>
              </w:rPr>
              <w:t xml:space="preserve">На выбор или факультативно: </w:t>
            </w:r>
            <w:r>
              <w:rPr>
                <w:rStyle w:val="54"/>
                <w:b w:val="0"/>
                <w:bCs w:val="0"/>
                <w:color w:val="000000"/>
              </w:rPr>
              <w:t>Исполнение на клавишных или духовых инструментах композитор</w:t>
            </w:r>
            <w:r>
              <w:rPr>
                <w:rStyle w:val="54"/>
                <w:b w:val="0"/>
                <w:bCs w:val="0"/>
                <w:color w:val="000000"/>
              </w:rPr>
              <w:softHyphen/>
              <w:t>ских мелодий, прослеживание их по нотной записи.</w:t>
            </w:r>
          </w:p>
          <w:p w:rsidR="00D45411" w:rsidRDefault="00D45411">
            <w:pPr>
              <w:pStyle w:val="a6"/>
              <w:framePr w:w="10152" w:h="3542" w:wrap="around" w:vAnchor="page" w:hAnchor="page" w:x="3565" w:y="2883"/>
              <w:shd w:val="clear" w:color="auto" w:fill="auto"/>
              <w:spacing w:line="197" w:lineRule="exact"/>
              <w:ind w:left="120" w:firstLine="0"/>
              <w:jc w:val="left"/>
            </w:pPr>
            <w:r>
              <w:rPr>
                <w:rStyle w:val="54"/>
                <w:b w:val="0"/>
                <w:bCs w:val="0"/>
                <w:color w:val="000000"/>
              </w:rPr>
              <w:t>Творческие, исследовательские проекты, посвящённые выдающимся композиторам</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31"/>
        <w:framePr w:w="225" w:h="6379" w:hRule="exact" w:wrap="around" w:vAnchor="page" w:hAnchor="page" w:x="3105" w:y="2869"/>
        <w:shd w:val="clear" w:color="auto" w:fill="auto"/>
        <w:tabs>
          <w:tab w:val="right" w:pos="6322"/>
        </w:tabs>
        <w:spacing w:line="190" w:lineRule="exact"/>
        <w:ind w:firstLine="0"/>
        <w:textDirection w:val="tbRl"/>
      </w:pPr>
      <w:r>
        <w:rPr>
          <w:rStyle w:val="132"/>
          <w:color w:val="000000"/>
        </w:rPr>
        <w:lastRenderedPageBreak/>
        <w:t>МУЗЫКА. 1—4 классы</w:t>
      </w:r>
      <w:r>
        <w:rPr>
          <w:rStyle w:val="132"/>
          <w:color w:val="000000"/>
        </w:rPr>
        <w:tab/>
        <w:t>449</w:t>
      </w:r>
    </w:p>
    <w:p w:rsidR="00D45411" w:rsidRDefault="00D45411">
      <w:pPr>
        <w:pStyle w:val="33"/>
        <w:framePr w:w="10162" w:h="2482" w:hRule="exact" w:wrap="around" w:vAnchor="page" w:hAnchor="page" w:x="3561" w:y="2854"/>
        <w:shd w:val="clear" w:color="auto" w:fill="auto"/>
        <w:spacing w:after="31" w:line="180" w:lineRule="exact"/>
        <w:ind w:left="20"/>
        <w:jc w:val="left"/>
      </w:pPr>
      <w:bookmarkStart w:id="339" w:name="bookmark340"/>
      <w:r>
        <w:rPr>
          <w:rStyle w:val="30pt3"/>
          <w:color w:val="000000"/>
        </w:rPr>
        <w:t>Модуль № 4 «Духовная музыка»</w:t>
      </w:r>
      <w:bookmarkEnd w:id="339"/>
    </w:p>
    <w:p w:rsidR="00D45411" w:rsidRDefault="00D45411">
      <w:pPr>
        <w:pStyle w:val="a6"/>
        <w:framePr w:w="10162" w:h="2482" w:hRule="exact" w:wrap="around" w:vAnchor="page" w:hAnchor="page" w:x="3561" w:y="2854"/>
        <w:shd w:val="clear" w:color="auto" w:fill="auto"/>
        <w:spacing w:line="240" w:lineRule="exact"/>
        <w:ind w:left="20" w:right="2520" w:firstLine="220"/>
      </w:pPr>
      <w:r>
        <w:rPr>
          <w:color w:val="000000"/>
        </w:rPr>
        <w:t>Музыкальная культура Европы и России на протяжении нескольких сто</w:t>
      </w:r>
      <w:r>
        <w:rPr>
          <w:color w:val="000000"/>
        </w:rPr>
        <w:softHyphen/>
        <w:t>летий была представлена тремя главными направлениями — музыкой на</w:t>
      </w:r>
      <w:r>
        <w:rPr>
          <w:color w:val="000000"/>
        </w:rPr>
        <w:softHyphen/>
        <w:t>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w:t>
      </w:r>
      <w:r>
        <w:rPr>
          <w:color w:val="000000"/>
        </w:rPr>
        <w:softHyphen/>
        <w:t>нирования представить обучающимся максимально широкую сферу бытова</w:t>
      </w:r>
      <w:r>
        <w:rPr>
          <w:color w:val="000000"/>
        </w:rPr>
        <w:softHyphen/>
        <w:t>ния музыкального искусства (варианты № 1, 3). Однако знакомство с от</w:t>
      </w:r>
      <w:r>
        <w:rPr>
          <w:color w:val="000000"/>
        </w:rPr>
        <w:softHyphen/>
        <w:t>дельными произведениями, шедеврами духовной музыки возможно и в рамках изучения других модулей (вариант № 2).</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68"/>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2942" w:wrap="around" w:vAnchor="page" w:hAnchor="page" w:x="3565" w:y="5566"/>
              <w:shd w:val="clear" w:color="auto" w:fill="auto"/>
              <w:spacing w:line="197"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2942" w:wrap="around" w:vAnchor="page" w:hAnchor="page" w:x="3565" w:y="5566"/>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2942" w:wrap="around" w:vAnchor="page" w:hAnchor="page" w:x="3565" w:y="5566"/>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2942" w:wrap="around" w:vAnchor="page" w:hAnchor="page" w:x="3565" w:y="5566"/>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2174"/>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2942" w:wrap="around" w:vAnchor="page" w:hAnchor="page" w:x="3565" w:y="5566"/>
              <w:shd w:val="clear" w:color="auto" w:fill="auto"/>
              <w:spacing w:line="197" w:lineRule="exact"/>
              <w:ind w:left="140" w:firstLine="0"/>
              <w:jc w:val="left"/>
            </w:pPr>
            <w:r>
              <w:rPr>
                <w:color w:val="000000"/>
              </w:rPr>
              <w:t>А)</w:t>
            </w:r>
          </w:p>
          <w:p w:rsidR="00D45411" w:rsidRDefault="00D45411">
            <w:pPr>
              <w:pStyle w:val="a6"/>
              <w:framePr w:w="10152" w:h="2942" w:wrap="around" w:vAnchor="page" w:hAnchor="page" w:x="3565" w:y="5566"/>
              <w:shd w:val="clear" w:color="auto" w:fill="auto"/>
              <w:spacing w:line="197" w:lineRule="exact"/>
              <w:ind w:left="140" w:firstLine="0"/>
              <w:jc w:val="left"/>
            </w:pPr>
            <w:r>
              <w:rPr>
                <w:rStyle w:val="54"/>
                <w:b w:val="0"/>
                <w:bCs w:val="0"/>
                <w:color w:val="000000"/>
              </w:rPr>
              <w:t>1—3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2942" w:wrap="around" w:vAnchor="page" w:hAnchor="page" w:x="3565" w:y="5566"/>
              <w:shd w:val="clear" w:color="auto" w:fill="auto"/>
              <w:spacing w:after="60" w:line="190" w:lineRule="exact"/>
              <w:ind w:firstLine="0"/>
              <w:jc w:val="center"/>
            </w:pPr>
            <w:r>
              <w:rPr>
                <w:rStyle w:val="54"/>
                <w:b w:val="0"/>
                <w:bCs w:val="0"/>
                <w:color w:val="000000"/>
              </w:rPr>
              <w:t>Звучание</w:t>
            </w:r>
          </w:p>
          <w:p w:rsidR="00D45411" w:rsidRDefault="00D45411">
            <w:pPr>
              <w:pStyle w:val="a6"/>
              <w:framePr w:w="10152" w:h="2942" w:wrap="around" w:vAnchor="page" w:hAnchor="page" w:x="3565" w:y="5566"/>
              <w:shd w:val="clear" w:color="auto" w:fill="auto"/>
              <w:spacing w:before="60" w:line="190" w:lineRule="exact"/>
              <w:ind w:left="120" w:firstLine="0"/>
              <w:jc w:val="left"/>
            </w:pPr>
            <w:r>
              <w:rPr>
                <w:rStyle w:val="54"/>
                <w:b w:val="0"/>
                <w:bCs w:val="0"/>
                <w:color w:val="000000"/>
              </w:rPr>
              <w:t>храма</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2942" w:wrap="around" w:vAnchor="page" w:hAnchor="page" w:x="3565" w:y="5566"/>
              <w:shd w:val="clear" w:color="auto" w:fill="auto"/>
              <w:spacing w:line="197" w:lineRule="exact"/>
              <w:ind w:left="120" w:firstLine="0"/>
              <w:jc w:val="left"/>
            </w:pPr>
            <w:r>
              <w:rPr>
                <w:rStyle w:val="54"/>
                <w:b w:val="0"/>
                <w:bCs w:val="0"/>
                <w:color w:val="000000"/>
              </w:rPr>
              <w:t>Колокола. Колокольные звоны (благовест, трезвон и др.).</w:t>
            </w:r>
          </w:p>
          <w:p w:rsidR="00D45411" w:rsidRDefault="00D45411">
            <w:pPr>
              <w:pStyle w:val="a6"/>
              <w:framePr w:w="10152" w:h="2942" w:wrap="around" w:vAnchor="page" w:hAnchor="page" w:x="3565" w:y="5566"/>
              <w:shd w:val="clear" w:color="auto" w:fill="auto"/>
              <w:spacing w:line="197" w:lineRule="exact"/>
              <w:ind w:left="120" w:firstLine="0"/>
              <w:jc w:val="left"/>
            </w:pPr>
            <w:r>
              <w:rPr>
                <w:rStyle w:val="54"/>
                <w:b w:val="0"/>
                <w:bCs w:val="0"/>
                <w:color w:val="000000"/>
              </w:rPr>
              <w:t>Звонарские приговорки. Колокольность в музыке русских композиторов</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2942" w:wrap="around" w:vAnchor="page" w:hAnchor="page" w:x="3565" w:y="5566"/>
              <w:shd w:val="clear" w:color="auto" w:fill="auto"/>
              <w:spacing w:line="197" w:lineRule="exact"/>
              <w:ind w:left="120" w:firstLine="0"/>
              <w:jc w:val="left"/>
            </w:pPr>
            <w:r>
              <w:rPr>
                <w:rStyle w:val="54"/>
                <w:b w:val="0"/>
                <w:bCs w:val="0"/>
                <w:color w:val="000000"/>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D45411" w:rsidRDefault="00D45411">
            <w:pPr>
              <w:pStyle w:val="a6"/>
              <w:framePr w:w="10152" w:h="2942" w:wrap="around" w:vAnchor="page" w:hAnchor="page" w:x="3565" w:y="5566"/>
              <w:shd w:val="clear" w:color="auto" w:fill="auto"/>
              <w:spacing w:line="197" w:lineRule="exact"/>
              <w:ind w:left="120" w:firstLine="0"/>
              <w:jc w:val="left"/>
            </w:pPr>
            <w:r>
              <w:rPr>
                <w:rStyle w:val="54"/>
                <w:b w:val="0"/>
                <w:bCs w:val="0"/>
                <w:color w:val="000000"/>
              </w:rPr>
              <w:t>Слушание музыки русских композиторов</w:t>
            </w:r>
            <w:r>
              <w:rPr>
                <w:rStyle w:val="54"/>
                <w:b w:val="0"/>
                <w:bCs w:val="0"/>
                <w:color w:val="000000"/>
                <w:vertAlign w:val="superscript"/>
              </w:rPr>
              <w:t>1</w:t>
            </w:r>
            <w:r>
              <w:rPr>
                <w:rStyle w:val="54"/>
                <w:b w:val="0"/>
                <w:bCs w:val="0"/>
                <w:color w:val="000000"/>
              </w:rPr>
              <w:t xml:space="preserve"> с ярко выра</w:t>
            </w:r>
            <w:r>
              <w:rPr>
                <w:rStyle w:val="54"/>
                <w:b w:val="0"/>
                <w:bCs w:val="0"/>
                <w:color w:val="000000"/>
              </w:rPr>
              <w:softHyphen/>
              <w:t>женным изобразительным элементом колокольности. Выявление, обсуждение характера, выразительных средств, использованных композитором.</w:t>
            </w:r>
          </w:p>
          <w:p w:rsidR="00D45411" w:rsidRDefault="00D45411">
            <w:pPr>
              <w:pStyle w:val="a6"/>
              <w:framePr w:w="10152" w:h="2942" w:wrap="around" w:vAnchor="page" w:hAnchor="page" w:x="3565" w:y="5566"/>
              <w:shd w:val="clear" w:color="auto" w:fill="auto"/>
              <w:spacing w:line="197" w:lineRule="exact"/>
              <w:ind w:left="120" w:firstLine="0"/>
              <w:jc w:val="left"/>
            </w:pPr>
            <w:r>
              <w:rPr>
                <w:rStyle w:val="54"/>
                <w:b w:val="0"/>
                <w:bCs w:val="0"/>
                <w:color w:val="000000"/>
              </w:rPr>
              <w:t>Двигательная импровизация — имитация движений звонаря на колокольне.</w:t>
            </w:r>
          </w:p>
        </w:tc>
      </w:tr>
    </w:tbl>
    <w:p w:rsidR="00D45411" w:rsidRDefault="00D45411">
      <w:pPr>
        <w:pStyle w:val="312"/>
        <w:framePr w:w="7694" w:h="651" w:hRule="exact" w:wrap="around" w:vAnchor="page" w:hAnchor="page" w:x="3551" w:y="8645"/>
        <w:shd w:val="clear" w:color="auto" w:fill="auto"/>
        <w:ind w:left="240" w:right="2520" w:hanging="220"/>
        <w:jc w:val="both"/>
      </w:pPr>
      <w:r>
        <w:rPr>
          <w:rStyle w:val="3c"/>
          <w:color w:val="000000"/>
          <w:vertAlign w:val="superscript"/>
        </w:rPr>
        <w:t>1</w:t>
      </w:r>
      <w:r>
        <w:rPr>
          <w:rStyle w:val="3c"/>
          <w:color w:val="000000"/>
        </w:rPr>
        <w:t xml:space="preserve"> По выбору учителя в данном блоке могут звучать фрагменты из музыкальных произведений М. П. Мусоргского, П. И. Чайковского, М. И. Глинки, С. В. Рахма</w:t>
      </w:r>
      <w:r>
        <w:rPr>
          <w:rStyle w:val="3c"/>
          <w:color w:val="000000"/>
        </w:rPr>
        <w:softHyphen/>
        <w:t>нинова и др.</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352" w:y="2861"/>
        <w:shd w:val="clear" w:color="auto" w:fill="auto"/>
        <w:spacing w:line="130" w:lineRule="exact"/>
        <w:textDirection w:val="tbRl"/>
      </w:pPr>
      <w:r>
        <w:rPr>
          <w:rStyle w:val="ac"/>
          <w:color w:val="000000"/>
        </w:rPr>
        <w:lastRenderedPageBreak/>
        <w:t>450 Примерная рабочая программа</w:t>
      </w:r>
    </w:p>
    <w:p w:rsidR="00D45411" w:rsidRDefault="00D45411">
      <w:pPr>
        <w:pStyle w:val="410"/>
        <w:framePr w:wrap="around" w:vAnchor="page" w:hAnchor="page" w:x="12095" w:y="2866"/>
        <w:shd w:val="clear" w:color="auto" w:fill="auto"/>
        <w:spacing w:line="160" w:lineRule="exact"/>
        <w:ind w:left="20"/>
      </w:pPr>
      <w:r>
        <w:rPr>
          <w:rStyle w:val="46"/>
          <w:b/>
          <w:bCs/>
          <w:i/>
          <w:iCs/>
          <w:color w:val="000000"/>
        </w:rPr>
        <w:t>Продолжение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40"/>
              <w:shd w:val="clear" w:color="auto" w:fill="auto"/>
              <w:spacing w:line="202" w:lineRule="exact"/>
              <w:ind w:left="340" w:hanging="20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40"/>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1" w:wrap="around" w:vAnchor="page" w:hAnchor="page" w:x="3777" w:y="3140"/>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777" w:y="3140"/>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1632"/>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6091" w:wrap="around" w:vAnchor="page" w:hAnchor="page" w:x="3777" w:y="314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91" w:wrap="around" w:vAnchor="page" w:hAnchor="page" w:x="3777" w:y="3140"/>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6091" w:wrap="around" w:vAnchor="page" w:hAnchor="page" w:x="3777" w:y="3140"/>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777" w:y="3140"/>
              <w:shd w:val="clear" w:color="auto" w:fill="auto"/>
              <w:spacing w:line="206" w:lineRule="exact"/>
              <w:ind w:left="120" w:firstLine="0"/>
              <w:jc w:val="left"/>
            </w:pPr>
            <w:r>
              <w:rPr>
                <w:rStyle w:val="54"/>
                <w:b w:val="0"/>
                <w:bCs w:val="0"/>
                <w:color w:val="000000"/>
              </w:rPr>
              <w:t>Ритмические и артикуляционные упражнения на основе звонарских приговорок.</w:t>
            </w:r>
          </w:p>
          <w:p w:rsidR="00D45411" w:rsidRDefault="00D45411">
            <w:pPr>
              <w:pStyle w:val="a6"/>
              <w:framePr w:w="10152" w:h="6091" w:wrap="around" w:vAnchor="page" w:hAnchor="page" w:x="3777" w:y="3140"/>
              <w:shd w:val="clear" w:color="auto" w:fill="auto"/>
              <w:spacing w:line="206" w:lineRule="exact"/>
              <w:ind w:left="120" w:firstLine="0"/>
              <w:jc w:val="left"/>
            </w:pPr>
            <w:r>
              <w:rPr>
                <w:rStyle w:val="9pt"/>
                <w:b w:val="0"/>
                <w:bCs w:val="0"/>
                <w:color w:val="000000"/>
              </w:rPr>
              <w:t>На выбор или факультативно:</w:t>
            </w:r>
          </w:p>
          <w:p w:rsidR="00D45411" w:rsidRDefault="00D45411">
            <w:pPr>
              <w:pStyle w:val="a6"/>
              <w:framePr w:w="10152" w:h="6091" w:wrap="around" w:vAnchor="page" w:hAnchor="page" w:x="3777" w:y="3140"/>
              <w:shd w:val="clear" w:color="auto" w:fill="auto"/>
              <w:spacing w:line="206" w:lineRule="exact"/>
              <w:ind w:left="120" w:firstLine="0"/>
              <w:jc w:val="left"/>
            </w:pPr>
            <w:r>
              <w:rPr>
                <w:rStyle w:val="54"/>
                <w:b w:val="0"/>
                <w:bCs w:val="0"/>
                <w:color w:val="000000"/>
              </w:rPr>
              <w:t>Просмотр документального фильма о колоколах. Сочинение, исполнение на фортепиано, синтезаторе или металлофонах композиции (импровизации), имитирую</w:t>
            </w:r>
            <w:r>
              <w:rPr>
                <w:rStyle w:val="54"/>
                <w:b w:val="0"/>
                <w:bCs w:val="0"/>
                <w:color w:val="000000"/>
              </w:rPr>
              <w:softHyphen/>
              <w:t>щей звучание колоколов</w:t>
            </w:r>
          </w:p>
        </w:tc>
      </w:tr>
      <w:tr w:rsidR="00D45411">
        <w:tblPrEx>
          <w:tblCellMar>
            <w:top w:w="0" w:type="dxa"/>
            <w:left w:w="0" w:type="dxa"/>
            <w:bottom w:w="0" w:type="dxa"/>
            <w:right w:w="0" w:type="dxa"/>
          </w:tblCellMar>
        </w:tblPrEx>
        <w:trPr>
          <w:trHeight w:hRule="exact" w:val="2458"/>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777" w:y="3140"/>
              <w:shd w:val="clear" w:color="auto" w:fill="auto"/>
              <w:spacing w:line="190" w:lineRule="exact"/>
              <w:ind w:left="140" w:firstLine="0"/>
              <w:jc w:val="left"/>
            </w:pPr>
            <w:r>
              <w:rPr>
                <w:rStyle w:val="54"/>
                <w:b w:val="0"/>
                <w:bCs w:val="0"/>
                <w:color w:val="000000"/>
              </w:rPr>
              <w:t>Б)</w:t>
            </w:r>
          </w:p>
          <w:p w:rsidR="00D45411" w:rsidRDefault="00D45411">
            <w:pPr>
              <w:pStyle w:val="a6"/>
              <w:framePr w:w="10152" w:h="6091" w:wrap="around" w:vAnchor="page" w:hAnchor="page" w:x="3777" w:y="3140"/>
              <w:shd w:val="clear" w:color="auto" w:fill="auto"/>
              <w:spacing w:line="206" w:lineRule="exact"/>
              <w:ind w:left="140" w:firstLine="0"/>
              <w:jc w:val="left"/>
            </w:pPr>
            <w:r>
              <w:rPr>
                <w:rStyle w:val="54"/>
                <w:b w:val="0"/>
                <w:bCs w:val="0"/>
                <w:color w:val="000000"/>
              </w:rPr>
              <w:t>1—3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777" w:y="3140"/>
              <w:shd w:val="clear" w:color="auto" w:fill="auto"/>
              <w:spacing w:line="202" w:lineRule="exact"/>
              <w:ind w:left="120" w:firstLine="0"/>
              <w:jc w:val="left"/>
            </w:pPr>
            <w:r>
              <w:rPr>
                <w:rStyle w:val="54"/>
                <w:b w:val="0"/>
                <w:bCs w:val="0"/>
                <w:color w:val="000000"/>
              </w:rPr>
              <w:t>Песни</w:t>
            </w:r>
          </w:p>
          <w:p w:rsidR="00D45411" w:rsidRDefault="00D45411">
            <w:pPr>
              <w:pStyle w:val="a6"/>
              <w:framePr w:w="10152" w:h="6091" w:wrap="around" w:vAnchor="page" w:hAnchor="page" w:x="3777" w:y="3140"/>
              <w:shd w:val="clear" w:color="auto" w:fill="auto"/>
              <w:spacing w:line="202" w:lineRule="exact"/>
              <w:ind w:left="120" w:firstLine="0"/>
              <w:jc w:val="left"/>
            </w:pPr>
            <w:r>
              <w:rPr>
                <w:rStyle w:val="54"/>
                <w:b w:val="0"/>
                <w:bCs w:val="0"/>
                <w:color w:val="000000"/>
              </w:rPr>
              <w:t>верую</w:t>
            </w:r>
            <w:r>
              <w:rPr>
                <w:rStyle w:val="54"/>
                <w:b w:val="0"/>
                <w:bCs w:val="0"/>
                <w:color w:val="000000"/>
              </w:rPr>
              <w:softHyphen/>
            </w:r>
          </w:p>
          <w:p w:rsidR="00D45411" w:rsidRDefault="00D45411">
            <w:pPr>
              <w:pStyle w:val="a6"/>
              <w:framePr w:w="10152" w:h="6091" w:wrap="around" w:vAnchor="page" w:hAnchor="page" w:x="3777" w:y="3140"/>
              <w:shd w:val="clear" w:color="auto" w:fill="auto"/>
              <w:spacing w:line="202" w:lineRule="exact"/>
              <w:ind w:left="120" w:firstLine="0"/>
              <w:jc w:val="left"/>
            </w:pPr>
            <w:r>
              <w:rPr>
                <w:rStyle w:val="54"/>
                <w:b w:val="0"/>
                <w:bCs w:val="0"/>
                <w:color w:val="000000"/>
              </w:rPr>
              <w:t>щих</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91" w:wrap="around" w:vAnchor="page" w:hAnchor="page" w:x="3777" w:y="3140"/>
              <w:shd w:val="clear" w:color="auto" w:fill="auto"/>
              <w:spacing w:line="202" w:lineRule="exact"/>
              <w:ind w:left="120" w:firstLine="0"/>
              <w:jc w:val="left"/>
            </w:pPr>
            <w:r>
              <w:rPr>
                <w:rStyle w:val="54"/>
                <w:b w:val="0"/>
                <w:bCs w:val="0"/>
                <w:color w:val="000000"/>
              </w:rPr>
              <w:t>Молитва, хорал, песнопение, духовный стих. Образы духовной музыки в творчестве композиторов- классиков</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1" w:wrap="around" w:vAnchor="page" w:hAnchor="page" w:x="3777" w:y="3140"/>
              <w:shd w:val="clear" w:color="auto" w:fill="auto"/>
              <w:spacing w:line="202" w:lineRule="exact"/>
              <w:ind w:left="120" w:firstLine="0"/>
              <w:jc w:val="left"/>
            </w:pPr>
            <w:r>
              <w:rPr>
                <w:rStyle w:val="54"/>
                <w:b w:val="0"/>
                <w:bCs w:val="0"/>
                <w:color w:val="000000"/>
              </w:rPr>
              <w:t>Слушание, разучивание, исполнение вокальных произве</w:t>
            </w:r>
            <w:r>
              <w:rPr>
                <w:rStyle w:val="54"/>
                <w:b w:val="0"/>
                <w:bCs w:val="0"/>
                <w:color w:val="000000"/>
              </w:rPr>
              <w:softHyphen/>
              <w:t>дений религиозного содержания. Диалог с учителем о характере музыки, манере исполнения, выразительных средствах.</w:t>
            </w:r>
          </w:p>
          <w:p w:rsidR="00D45411" w:rsidRDefault="00D45411">
            <w:pPr>
              <w:pStyle w:val="a6"/>
              <w:framePr w:w="10152" w:h="6091" w:wrap="around" w:vAnchor="page" w:hAnchor="page" w:x="3777" w:y="3140"/>
              <w:shd w:val="clear" w:color="auto" w:fill="auto"/>
              <w:spacing w:line="202" w:lineRule="exact"/>
              <w:ind w:left="120" w:firstLine="0"/>
              <w:jc w:val="left"/>
            </w:pPr>
            <w:r>
              <w:rPr>
                <w:rStyle w:val="54"/>
                <w:b w:val="0"/>
                <w:bCs w:val="0"/>
                <w:color w:val="000000"/>
              </w:rPr>
              <w:t>Знакомство с произведениями светской музыки, в кото</w:t>
            </w:r>
            <w:r>
              <w:rPr>
                <w:rStyle w:val="54"/>
                <w:b w:val="0"/>
                <w:bCs w:val="0"/>
                <w:color w:val="000000"/>
              </w:rPr>
              <w:softHyphen/>
              <w:t>рых воплощены молитвенные интонации, используется хоральный склад звучания.</w:t>
            </w:r>
          </w:p>
          <w:p w:rsidR="00D45411" w:rsidRDefault="00D45411">
            <w:pPr>
              <w:pStyle w:val="a6"/>
              <w:framePr w:w="10152" w:h="6091" w:wrap="around" w:vAnchor="page" w:hAnchor="page" w:x="3777" w:y="3140"/>
              <w:shd w:val="clear" w:color="auto" w:fill="auto"/>
              <w:spacing w:line="202" w:lineRule="exact"/>
              <w:ind w:left="120" w:firstLine="0"/>
              <w:jc w:val="left"/>
            </w:pPr>
            <w:r>
              <w:rPr>
                <w:rStyle w:val="9pt"/>
                <w:b w:val="0"/>
                <w:bCs w:val="0"/>
                <w:color w:val="000000"/>
              </w:rPr>
              <w:t>На выбор или факультативно:</w:t>
            </w:r>
          </w:p>
          <w:p w:rsidR="00D45411" w:rsidRDefault="00D45411">
            <w:pPr>
              <w:pStyle w:val="a6"/>
              <w:framePr w:w="10152" w:h="6091" w:wrap="around" w:vAnchor="page" w:hAnchor="page" w:x="3777" w:y="3140"/>
              <w:shd w:val="clear" w:color="auto" w:fill="auto"/>
              <w:spacing w:line="202" w:lineRule="exact"/>
              <w:ind w:left="120" w:firstLine="0"/>
              <w:jc w:val="left"/>
            </w:pPr>
            <w:r>
              <w:rPr>
                <w:rStyle w:val="54"/>
                <w:b w:val="0"/>
                <w:bCs w:val="0"/>
                <w:color w:val="000000"/>
              </w:rPr>
              <w:t>Просмотр документального фильма о значении молитвы. Рисование по мотивам прослушанных музыкальных произведений</w:t>
            </w:r>
          </w:p>
        </w:tc>
      </w:tr>
      <w:tr w:rsidR="00D45411">
        <w:tblPrEx>
          <w:tblCellMar>
            <w:top w:w="0" w:type="dxa"/>
            <w:left w:w="0" w:type="dxa"/>
            <w:bottom w:w="0" w:type="dxa"/>
            <w:right w:w="0" w:type="dxa"/>
          </w:tblCellMar>
        </w:tblPrEx>
        <w:trPr>
          <w:trHeight w:hRule="exact" w:val="1229"/>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1" w:wrap="around" w:vAnchor="page" w:hAnchor="page" w:x="3777" w:y="3140"/>
              <w:shd w:val="clear" w:color="auto" w:fill="auto"/>
              <w:spacing w:line="190" w:lineRule="exact"/>
              <w:ind w:left="140" w:firstLine="0"/>
              <w:jc w:val="left"/>
            </w:pPr>
            <w:r>
              <w:rPr>
                <w:rStyle w:val="54"/>
                <w:b w:val="0"/>
                <w:bCs w:val="0"/>
                <w:color w:val="000000"/>
              </w:rPr>
              <w:t>В)</w:t>
            </w:r>
          </w:p>
          <w:p w:rsidR="00D45411" w:rsidRDefault="00D45411">
            <w:pPr>
              <w:pStyle w:val="a6"/>
              <w:framePr w:w="10152" w:h="6091" w:wrap="around" w:vAnchor="page" w:hAnchor="page" w:x="3777" w:y="3140"/>
              <w:shd w:val="clear" w:color="auto" w:fill="auto"/>
              <w:spacing w:line="206" w:lineRule="exact"/>
              <w:ind w:left="140" w:firstLine="0"/>
              <w:jc w:val="left"/>
            </w:pPr>
            <w:r>
              <w:rPr>
                <w:rStyle w:val="54"/>
                <w:b w:val="0"/>
                <w:bCs w:val="0"/>
                <w:color w:val="000000"/>
              </w:rPr>
              <w:t>1—3 уч. часа</w:t>
            </w:r>
          </w:p>
        </w:tc>
        <w:tc>
          <w:tcPr>
            <w:tcW w:w="113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091" w:wrap="around" w:vAnchor="page" w:hAnchor="page" w:x="3777" w:y="3140"/>
              <w:shd w:val="clear" w:color="auto" w:fill="auto"/>
              <w:spacing w:line="206" w:lineRule="exact"/>
              <w:ind w:left="120" w:firstLine="0"/>
              <w:jc w:val="left"/>
            </w:pPr>
            <w:r>
              <w:rPr>
                <w:rStyle w:val="54"/>
                <w:b w:val="0"/>
                <w:bCs w:val="0"/>
                <w:color w:val="000000"/>
              </w:rPr>
              <w:t>Инстру</w:t>
            </w:r>
            <w:r>
              <w:rPr>
                <w:rStyle w:val="54"/>
                <w:b w:val="0"/>
                <w:bCs w:val="0"/>
                <w:color w:val="000000"/>
              </w:rPr>
              <w:softHyphen/>
            </w:r>
          </w:p>
          <w:p w:rsidR="00D45411" w:rsidRDefault="00D45411">
            <w:pPr>
              <w:pStyle w:val="a6"/>
              <w:framePr w:w="10152" w:h="6091" w:wrap="around" w:vAnchor="page" w:hAnchor="page" w:x="3777" w:y="3140"/>
              <w:shd w:val="clear" w:color="auto" w:fill="auto"/>
              <w:spacing w:line="206" w:lineRule="exact"/>
              <w:ind w:left="120" w:firstLine="0"/>
              <w:jc w:val="left"/>
            </w:pPr>
            <w:r>
              <w:rPr>
                <w:rStyle w:val="54"/>
                <w:b w:val="0"/>
                <w:bCs w:val="0"/>
                <w:color w:val="000000"/>
              </w:rPr>
              <w:t>менталь</w:t>
            </w:r>
            <w:r>
              <w:rPr>
                <w:rStyle w:val="54"/>
                <w:b w:val="0"/>
                <w:bCs w:val="0"/>
                <w:color w:val="000000"/>
              </w:rPr>
              <w:softHyphen/>
            </w:r>
          </w:p>
          <w:p w:rsidR="00D45411" w:rsidRDefault="00D45411">
            <w:pPr>
              <w:pStyle w:val="a6"/>
              <w:framePr w:w="10152" w:h="6091" w:wrap="around" w:vAnchor="page" w:hAnchor="page" w:x="3777" w:y="3140"/>
              <w:shd w:val="clear" w:color="auto" w:fill="auto"/>
              <w:spacing w:line="206" w:lineRule="exact"/>
              <w:ind w:left="120" w:firstLine="0"/>
              <w:jc w:val="left"/>
            </w:pPr>
            <w:r>
              <w:rPr>
                <w:rStyle w:val="54"/>
                <w:b w:val="0"/>
                <w:bCs w:val="0"/>
                <w:color w:val="000000"/>
              </w:rPr>
              <w:t>ная</w:t>
            </w:r>
          </w:p>
          <w:p w:rsidR="00D45411" w:rsidRDefault="00D45411">
            <w:pPr>
              <w:pStyle w:val="a6"/>
              <w:framePr w:w="10152" w:h="6091" w:wrap="around" w:vAnchor="page" w:hAnchor="page" w:x="3777" w:y="3140"/>
              <w:shd w:val="clear" w:color="auto" w:fill="auto"/>
              <w:spacing w:line="206" w:lineRule="exact"/>
              <w:ind w:left="120" w:firstLine="0"/>
              <w:jc w:val="left"/>
            </w:pPr>
            <w:r>
              <w:rPr>
                <w:rStyle w:val="54"/>
                <w:b w:val="0"/>
                <w:bCs w:val="0"/>
                <w:color w:val="000000"/>
              </w:rPr>
              <w:t>музыка в церкви</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1" w:wrap="around" w:vAnchor="page" w:hAnchor="page" w:x="3777" w:y="3140"/>
              <w:shd w:val="clear" w:color="auto" w:fill="auto"/>
              <w:spacing w:line="206" w:lineRule="exact"/>
              <w:ind w:left="120" w:firstLine="0"/>
              <w:jc w:val="left"/>
            </w:pPr>
            <w:r>
              <w:rPr>
                <w:rStyle w:val="54"/>
                <w:b w:val="0"/>
                <w:bCs w:val="0"/>
                <w:color w:val="000000"/>
              </w:rPr>
              <w:t>Орган и его роль в богослужении. Творчество И. С. Баха</w:t>
            </w:r>
          </w:p>
        </w:tc>
        <w:tc>
          <w:tcPr>
            <w:tcW w:w="5611"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pStyle w:val="a6"/>
              <w:framePr w:w="10152" w:h="6091" w:wrap="around" w:vAnchor="page" w:hAnchor="page" w:x="3777" w:y="3140"/>
              <w:shd w:val="clear" w:color="auto" w:fill="auto"/>
              <w:spacing w:line="206" w:lineRule="exact"/>
              <w:ind w:left="120" w:firstLine="0"/>
              <w:jc w:val="left"/>
            </w:pPr>
            <w:r>
              <w:rPr>
                <w:rStyle w:val="54"/>
                <w:b w:val="0"/>
                <w:bCs w:val="0"/>
                <w:color w:val="000000"/>
              </w:rPr>
              <w:t>Чтение учебных и художественных текстов, посвящённых истории создания, устройству органа, его роли в католи</w:t>
            </w:r>
            <w:r>
              <w:rPr>
                <w:rStyle w:val="54"/>
                <w:b w:val="0"/>
                <w:bCs w:val="0"/>
                <w:color w:val="000000"/>
              </w:rPr>
              <w:softHyphen/>
              <w:t>ческом и протестантском богослужении. Ответы на вопросы учителя.</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60" w:h="6379" w:hRule="exact" w:wrap="around" w:vAnchor="page" w:hAnchor="page" w:x="3343" w:y="2895"/>
        <w:shd w:val="clear" w:color="auto" w:fill="auto"/>
        <w:tabs>
          <w:tab w:val="right" w:pos="6322"/>
        </w:tabs>
        <w:spacing w:line="130" w:lineRule="exact"/>
        <w:jc w:val="both"/>
        <w:textDirection w:val="tbRl"/>
      </w:pPr>
      <w:r>
        <w:rPr>
          <w:rStyle w:val="ac"/>
          <w:color w:val="000000"/>
        </w:rPr>
        <w:lastRenderedPageBreak/>
        <w:t>МУЗЫКА. 1—4 классы</w:t>
      </w:r>
      <w:r>
        <w:rPr>
          <w:rStyle w:val="ac"/>
          <w:color w:val="000000"/>
        </w:rPr>
        <w:tab/>
        <w:t>451</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3768"/>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762" w:y="2904"/>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762" w:y="2904"/>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762" w:y="2904"/>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Слушание органной музыки И. С. Баха. Описание впечат</w:t>
            </w:r>
            <w:r>
              <w:rPr>
                <w:rStyle w:val="54"/>
                <w:b w:val="0"/>
                <w:bCs w:val="0"/>
                <w:color w:val="000000"/>
              </w:rPr>
              <w:softHyphen/>
              <w:t>ления от восприятия, характеристика музыкально-выра</w:t>
            </w:r>
            <w:r>
              <w:rPr>
                <w:rStyle w:val="54"/>
                <w:b w:val="0"/>
                <w:bCs w:val="0"/>
                <w:color w:val="000000"/>
              </w:rPr>
              <w:softHyphen/>
              <w:t>зительных средств.</w:t>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Игровая имитация особенностей игры на органе (во время слушания).</w:t>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Звуковое исследование — исполнение (учителем) на синтезаторе знакомых музыкальных произведений тембром органа. Наблюдение за трансформацией музы</w:t>
            </w:r>
            <w:r>
              <w:rPr>
                <w:rStyle w:val="54"/>
                <w:b w:val="0"/>
                <w:bCs w:val="0"/>
                <w:color w:val="000000"/>
              </w:rPr>
              <w:softHyphen/>
              <w:t>кального образа.</w:t>
            </w:r>
          </w:p>
          <w:p w:rsidR="00D45411" w:rsidRDefault="00D45411">
            <w:pPr>
              <w:pStyle w:val="a6"/>
              <w:framePr w:w="10152" w:h="6341" w:wrap="around" w:vAnchor="page" w:hAnchor="page" w:x="3762" w:y="2904"/>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Посещение концерта органной музыки.</w:t>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Рассматривание иллюстраций, изображений органа. Проблемная ситуация — выдвижение гипотез о принци</w:t>
            </w:r>
            <w:r>
              <w:rPr>
                <w:rStyle w:val="54"/>
                <w:b w:val="0"/>
                <w:bCs w:val="0"/>
                <w:color w:val="000000"/>
              </w:rPr>
              <w:softHyphen/>
              <w:t>пах работы этого музыкального инструмента.</w:t>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tc>
      </w:tr>
      <w:tr w:rsidR="00D45411">
        <w:tblPrEx>
          <w:tblCellMar>
            <w:top w:w="0" w:type="dxa"/>
            <w:left w:w="0" w:type="dxa"/>
            <w:bottom w:w="0" w:type="dxa"/>
            <w:right w:w="0" w:type="dxa"/>
          </w:tblCellMar>
        </w:tblPrEx>
        <w:trPr>
          <w:trHeight w:hRule="exact" w:val="2573"/>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341" w:wrap="around" w:vAnchor="page" w:hAnchor="page" w:x="3762" w:y="2904"/>
              <w:shd w:val="clear" w:color="auto" w:fill="auto"/>
              <w:spacing w:line="190" w:lineRule="exact"/>
              <w:ind w:left="140" w:firstLine="0"/>
              <w:jc w:val="left"/>
            </w:pPr>
            <w:r>
              <w:rPr>
                <w:rStyle w:val="54"/>
                <w:b w:val="0"/>
                <w:bCs w:val="0"/>
                <w:color w:val="000000"/>
              </w:rPr>
              <w:t>Г)</w:t>
            </w:r>
          </w:p>
          <w:p w:rsidR="00D45411" w:rsidRDefault="00D45411">
            <w:pPr>
              <w:pStyle w:val="a6"/>
              <w:framePr w:w="10152" w:h="6341" w:wrap="around" w:vAnchor="page" w:hAnchor="page" w:x="3762" w:y="2904"/>
              <w:shd w:val="clear" w:color="auto" w:fill="auto"/>
              <w:spacing w:line="202" w:lineRule="exact"/>
              <w:ind w:left="140" w:firstLine="0"/>
              <w:jc w:val="left"/>
            </w:pPr>
            <w:r>
              <w:rPr>
                <w:rStyle w:val="54"/>
                <w:b w:val="0"/>
                <w:bCs w:val="0"/>
                <w:color w:val="000000"/>
              </w:rPr>
              <w:t>1—3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Искус</w:t>
            </w:r>
            <w:r>
              <w:rPr>
                <w:rStyle w:val="54"/>
                <w:b w:val="0"/>
                <w:bCs w:val="0"/>
                <w:color w:val="000000"/>
              </w:rPr>
              <w:softHyphen/>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ство</w:t>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Русской</w:t>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право</w:t>
            </w:r>
            <w:r>
              <w:rPr>
                <w:rStyle w:val="54"/>
                <w:b w:val="0"/>
                <w:bCs w:val="0"/>
                <w:color w:val="000000"/>
              </w:rPr>
              <w:softHyphen/>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славной</w:t>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церкви</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Музыка в право</w:t>
            </w:r>
            <w:r>
              <w:rPr>
                <w:rStyle w:val="54"/>
                <w:b w:val="0"/>
                <w:bCs w:val="0"/>
                <w:color w:val="000000"/>
              </w:rPr>
              <w:softHyphen/>
              <w:t>славном храме. Традиции исполне</w:t>
            </w:r>
            <w:r>
              <w:rPr>
                <w:rStyle w:val="54"/>
                <w:b w:val="0"/>
                <w:bCs w:val="0"/>
                <w:color w:val="000000"/>
              </w:rPr>
              <w:softHyphen/>
              <w:t>ния, жанры (тропарь, стихира, величание и др.). Музыка и живопись, посвящённые святым. Образы Христа, Богородицы</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Разучивание, исполнение вокальных произведений религиозной тематики, сравнение церковных мелодий и народных песен, мелодий светской музыки. Прослеживание исполняемых мелодий по нотной записи. Анализ типа мелодического движения, особенностей ритма, темпа, динамики и т. д.</w:t>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Сопоставление произведений музыки и живописи, посвя</w:t>
            </w:r>
            <w:r>
              <w:rPr>
                <w:rStyle w:val="54"/>
                <w:b w:val="0"/>
                <w:bCs w:val="0"/>
                <w:color w:val="000000"/>
              </w:rPr>
              <w:softHyphen/>
              <w:t>щённых святым, Христу, Богородице.</w:t>
            </w:r>
          </w:p>
          <w:p w:rsidR="00D45411" w:rsidRDefault="00D45411">
            <w:pPr>
              <w:pStyle w:val="a6"/>
              <w:framePr w:w="10152" w:h="6341" w:wrap="around" w:vAnchor="page" w:hAnchor="page" w:x="3762" w:y="2904"/>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Посещение храма.</w:t>
            </w:r>
          </w:p>
          <w:p w:rsidR="00D45411" w:rsidRDefault="00D45411">
            <w:pPr>
              <w:pStyle w:val="a6"/>
              <w:framePr w:w="10152" w:h="6341" w:wrap="around" w:vAnchor="page" w:hAnchor="page" w:x="3762" w:y="2904"/>
              <w:shd w:val="clear" w:color="auto" w:fill="auto"/>
              <w:spacing w:line="197" w:lineRule="exact"/>
              <w:ind w:left="120" w:firstLine="0"/>
              <w:jc w:val="left"/>
            </w:pPr>
            <w:r>
              <w:rPr>
                <w:rStyle w:val="54"/>
                <w:b w:val="0"/>
                <w:bCs w:val="0"/>
                <w:color w:val="000000"/>
              </w:rPr>
              <w:t>Поиск в Интернете информации о Крещении Руси, святых, об иконах</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32" w:h="6389" w:hRule="exact" w:wrap="around" w:vAnchor="page" w:hAnchor="page" w:x="3112" w:y="2612"/>
        <w:shd w:val="clear" w:color="auto" w:fill="auto"/>
        <w:spacing w:before="0" w:after="0" w:line="130" w:lineRule="exact"/>
        <w:jc w:val="left"/>
        <w:textDirection w:val="tbRl"/>
      </w:pPr>
      <w:r>
        <w:rPr>
          <w:rStyle w:val="50pt0"/>
          <w:color w:val="000000"/>
        </w:rPr>
        <w:lastRenderedPageBreak/>
        <w:t>452 Примерная рабочая программа</w:t>
      </w:r>
    </w:p>
    <w:p w:rsidR="00D45411" w:rsidRDefault="00D45411">
      <w:pPr>
        <w:pStyle w:val="410"/>
        <w:framePr w:wrap="around" w:vAnchor="page" w:hAnchor="page" w:x="12138" w:y="2622"/>
        <w:shd w:val="clear" w:color="auto" w:fill="auto"/>
        <w:spacing w:line="160" w:lineRule="exact"/>
        <w:ind w:left="20"/>
      </w:pPr>
      <w:r>
        <w:rPr>
          <w:rStyle w:val="46"/>
          <w:b/>
          <w:bCs/>
          <w:i/>
          <w:iCs/>
          <w:color w:val="000000"/>
        </w:rPr>
        <w:t>Окончание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144" w:wrap="around" w:vAnchor="page" w:hAnchor="page" w:x="3565" w:y="2890"/>
              <w:shd w:val="clear" w:color="auto" w:fill="auto"/>
              <w:spacing w:line="202"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144" w:wrap="around" w:vAnchor="page" w:hAnchor="page" w:x="3565" w:y="2890"/>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144" w:wrap="around" w:vAnchor="page" w:hAnchor="page" w:x="3565" w:y="2890"/>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144" w:wrap="around" w:vAnchor="page" w:hAnchor="page" w:x="3565" w:y="2890"/>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2371"/>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144" w:wrap="around" w:vAnchor="page" w:hAnchor="page" w:x="3565" w:y="2890"/>
              <w:shd w:val="clear" w:color="auto" w:fill="auto"/>
              <w:spacing w:line="190" w:lineRule="exact"/>
              <w:ind w:left="140" w:firstLine="0"/>
              <w:jc w:val="left"/>
            </w:pPr>
            <w:r>
              <w:rPr>
                <w:color w:val="000000"/>
              </w:rPr>
              <w:t>Д)</w:t>
            </w:r>
          </w:p>
          <w:p w:rsidR="00D45411" w:rsidRDefault="00D45411">
            <w:pPr>
              <w:pStyle w:val="a6"/>
              <w:framePr w:w="10152" w:h="3144" w:wrap="around" w:vAnchor="page" w:hAnchor="page" w:x="3565" w:y="2890"/>
              <w:shd w:val="clear" w:color="auto" w:fill="auto"/>
              <w:spacing w:line="202" w:lineRule="exact"/>
              <w:ind w:left="140" w:firstLine="0"/>
              <w:jc w:val="left"/>
            </w:pPr>
            <w:r>
              <w:rPr>
                <w:rStyle w:val="54"/>
                <w:b w:val="0"/>
                <w:bCs w:val="0"/>
                <w:color w:val="000000"/>
              </w:rPr>
              <w:t>1—3 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144" w:wrap="around" w:vAnchor="page" w:hAnchor="page" w:x="3565" w:y="2890"/>
              <w:shd w:val="clear" w:color="auto" w:fill="auto"/>
              <w:spacing w:line="197" w:lineRule="exact"/>
              <w:ind w:left="120" w:firstLine="0"/>
              <w:jc w:val="left"/>
            </w:pPr>
            <w:r>
              <w:rPr>
                <w:rStyle w:val="54"/>
                <w:b w:val="0"/>
                <w:bCs w:val="0"/>
                <w:color w:val="000000"/>
              </w:rPr>
              <w:t>Религи</w:t>
            </w:r>
            <w:r>
              <w:rPr>
                <w:rStyle w:val="54"/>
                <w:b w:val="0"/>
                <w:bCs w:val="0"/>
                <w:color w:val="000000"/>
              </w:rPr>
              <w:softHyphen/>
            </w:r>
          </w:p>
          <w:p w:rsidR="00D45411" w:rsidRDefault="00D45411">
            <w:pPr>
              <w:pStyle w:val="a6"/>
              <w:framePr w:w="10152" w:h="3144" w:wrap="around" w:vAnchor="page" w:hAnchor="page" w:x="3565" w:y="2890"/>
              <w:shd w:val="clear" w:color="auto" w:fill="auto"/>
              <w:spacing w:line="197" w:lineRule="exact"/>
              <w:ind w:left="120" w:firstLine="0"/>
              <w:jc w:val="left"/>
            </w:pPr>
            <w:r>
              <w:rPr>
                <w:rStyle w:val="54"/>
                <w:b w:val="0"/>
                <w:bCs w:val="0"/>
                <w:color w:val="000000"/>
              </w:rPr>
              <w:t>озные</w:t>
            </w:r>
          </w:p>
          <w:p w:rsidR="00D45411" w:rsidRDefault="00D45411">
            <w:pPr>
              <w:pStyle w:val="a6"/>
              <w:framePr w:w="10152" w:h="3144" w:wrap="around" w:vAnchor="page" w:hAnchor="page" w:x="3565" w:y="2890"/>
              <w:shd w:val="clear" w:color="auto" w:fill="auto"/>
              <w:spacing w:line="197" w:lineRule="exact"/>
              <w:ind w:left="120" w:firstLine="0"/>
              <w:jc w:val="left"/>
            </w:pPr>
            <w:r>
              <w:rPr>
                <w:rStyle w:val="54"/>
                <w:b w:val="0"/>
                <w:bCs w:val="0"/>
                <w:color w:val="000000"/>
              </w:rPr>
              <w:t>праздни</w:t>
            </w:r>
            <w:r>
              <w:rPr>
                <w:rStyle w:val="54"/>
                <w:b w:val="0"/>
                <w:bCs w:val="0"/>
                <w:color w:val="000000"/>
              </w:rPr>
              <w:softHyphen/>
            </w:r>
          </w:p>
          <w:p w:rsidR="00D45411" w:rsidRDefault="00D45411">
            <w:pPr>
              <w:pStyle w:val="a6"/>
              <w:framePr w:w="10152" w:h="3144" w:wrap="around" w:vAnchor="page" w:hAnchor="page" w:x="3565" w:y="2890"/>
              <w:shd w:val="clear" w:color="auto" w:fill="auto"/>
              <w:spacing w:line="197" w:lineRule="exact"/>
              <w:ind w:left="120" w:firstLine="0"/>
              <w:jc w:val="left"/>
            </w:pPr>
            <w:r>
              <w:rPr>
                <w:rStyle w:val="54"/>
                <w:b w:val="0"/>
                <w:bCs w:val="0"/>
                <w:color w:val="000000"/>
              </w:rPr>
              <w:t>ки</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144" w:wrap="around" w:vAnchor="page" w:hAnchor="page" w:x="3565" w:y="2890"/>
              <w:shd w:val="clear" w:color="auto" w:fill="auto"/>
              <w:spacing w:line="197" w:lineRule="exact"/>
              <w:ind w:left="120" w:firstLine="0"/>
              <w:jc w:val="left"/>
            </w:pPr>
            <w:r>
              <w:rPr>
                <w:rStyle w:val="54"/>
                <w:b w:val="0"/>
                <w:bCs w:val="0"/>
                <w:color w:val="000000"/>
              </w:rPr>
              <w:t>Праздничная служ</w:t>
            </w:r>
            <w:r>
              <w:rPr>
                <w:rStyle w:val="54"/>
                <w:b w:val="0"/>
                <w:bCs w:val="0"/>
                <w:color w:val="000000"/>
              </w:rPr>
              <w:softHyphen/>
              <w:t>ба, вокальная (в том числе хоровая) музыка религиозного содержания</w:t>
            </w:r>
            <w:r>
              <w:rPr>
                <w:rStyle w:val="54"/>
                <w:b w:val="0"/>
                <w:bCs w:val="0"/>
                <w:color w:val="000000"/>
                <w:vertAlign w:val="superscript"/>
              </w:rPr>
              <w:t>1</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3144" w:wrap="around" w:vAnchor="page" w:hAnchor="page" w:x="3565" w:y="2890"/>
              <w:shd w:val="clear" w:color="auto" w:fill="auto"/>
              <w:spacing w:line="197" w:lineRule="exact"/>
              <w:ind w:left="120" w:firstLine="0"/>
              <w:jc w:val="left"/>
            </w:pPr>
            <w:r>
              <w:rPr>
                <w:rStyle w:val="54"/>
                <w:b w:val="0"/>
                <w:bCs w:val="0"/>
                <w:color w:val="000000"/>
              </w:rPr>
              <w:t>Слушание музыкальных фрагментов праздничных бого</w:t>
            </w:r>
            <w:r>
              <w:rPr>
                <w:rStyle w:val="54"/>
                <w:b w:val="0"/>
                <w:bCs w:val="0"/>
                <w:color w:val="000000"/>
              </w:rPr>
              <w:softHyphen/>
              <w:t>служений, определение характера музыки, её религиозно</w:t>
            </w:r>
            <w:r>
              <w:rPr>
                <w:rStyle w:val="54"/>
                <w:b w:val="0"/>
                <w:bCs w:val="0"/>
                <w:color w:val="000000"/>
              </w:rPr>
              <w:softHyphen/>
              <w:t>го содержания.</w:t>
            </w:r>
          </w:p>
          <w:p w:rsidR="00D45411" w:rsidRDefault="00D45411">
            <w:pPr>
              <w:pStyle w:val="a6"/>
              <w:framePr w:w="10152" w:h="3144" w:wrap="around" w:vAnchor="page" w:hAnchor="page" w:x="3565" w:y="2890"/>
              <w:shd w:val="clear" w:color="auto" w:fill="auto"/>
              <w:spacing w:line="197" w:lineRule="exact"/>
              <w:ind w:left="120" w:firstLine="0"/>
              <w:jc w:val="left"/>
            </w:pPr>
            <w:r>
              <w:rPr>
                <w:rStyle w:val="54"/>
                <w:b w:val="0"/>
                <w:bCs w:val="0"/>
                <w:color w:val="000000"/>
              </w:rPr>
              <w:t>Разучивание (с опорой на нотный текст), исполнение доступных вокальных произведений духовной музыки.</w:t>
            </w:r>
          </w:p>
          <w:p w:rsidR="00D45411" w:rsidRDefault="00D45411">
            <w:pPr>
              <w:pStyle w:val="a6"/>
              <w:framePr w:w="10152" w:h="3144" w:wrap="around" w:vAnchor="page" w:hAnchor="page" w:x="3565" w:y="2890"/>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3144" w:wrap="around" w:vAnchor="page" w:hAnchor="page" w:x="3565" w:y="2890"/>
              <w:shd w:val="clear" w:color="auto" w:fill="auto"/>
              <w:spacing w:line="197" w:lineRule="exact"/>
              <w:ind w:left="120" w:firstLine="0"/>
              <w:jc w:val="left"/>
            </w:pPr>
            <w:r>
              <w:rPr>
                <w:rStyle w:val="54"/>
                <w:b w:val="0"/>
                <w:bCs w:val="0"/>
                <w:color w:val="000000"/>
              </w:rPr>
              <w:t>Просмотр фильма, посвящённого религиозным праздни</w:t>
            </w:r>
            <w:r>
              <w:rPr>
                <w:rStyle w:val="54"/>
                <w:b w:val="0"/>
                <w:bCs w:val="0"/>
                <w:color w:val="000000"/>
              </w:rPr>
              <w:softHyphen/>
              <w:t>кам.</w:t>
            </w:r>
          </w:p>
          <w:p w:rsidR="00D45411" w:rsidRDefault="00D45411">
            <w:pPr>
              <w:pStyle w:val="a6"/>
              <w:framePr w:w="10152" w:h="3144" w:wrap="around" w:vAnchor="page" w:hAnchor="page" w:x="3565" w:y="2890"/>
              <w:shd w:val="clear" w:color="auto" w:fill="auto"/>
              <w:spacing w:line="197" w:lineRule="exact"/>
              <w:ind w:left="120" w:firstLine="0"/>
              <w:jc w:val="left"/>
            </w:pPr>
            <w:r>
              <w:rPr>
                <w:rStyle w:val="54"/>
                <w:b w:val="0"/>
                <w:bCs w:val="0"/>
                <w:color w:val="000000"/>
              </w:rPr>
              <w:t>Посещение концерта духовной музыки.</w:t>
            </w:r>
          </w:p>
          <w:p w:rsidR="00D45411" w:rsidRDefault="00D45411">
            <w:pPr>
              <w:pStyle w:val="a6"/>
              <w:framePr w:w="10152" w:h="3144" w:wrap="around" w:vAnchor="page" w:hAnchor="page" w:x="3565" w:y="2890"/>
              <w:shd w:val="clear" w:color="auto" w:fill="auto"/>
              <w:spacing w:line="197" w:lineRule="exact"/>
              <w:ind w:left="120" w:firstLine="0"/>
              <w:jc w:val="left"/>
            </w:pPr>
            <w:r>
              <w:rPr>
                <w:rStyle w:val="54"/>
                <w:b w:val="0"/>
                <w:bCs w:val="0"/>
                <w:color w:val="000000"/>
              </w:rPr>
              <w:t>Исследовательские проекты, посвящённые музыке рели</w:t>
            </w:r>
            <w:r>
              <w:rPr>
                <w:rStyle w:val="54"/>
                <w:b w:val="0"/>
                <w:bCs w:val="0"/>
                <w:color w:val="000000"/>
              </w:rPr>
              <w:softHyphen/>
              <w:t>гиозных праздников</w:t>
            </w:r>
          </w:p>
        </w:tc>
      </w:tr>
    </w:tbl>
    <w:p w:rsidR="00D45411" w:rsidRDefault="00D45411">
      <w:pPr>
        <w:pStyle w:val="312"/>
        <w:framePr w:w="7690" w:h="1252" w:hRule="exact" w:wrap="around" w:vAnchor="page" w:hAnchor="page" w:x="3551" w:y="7797"/>
        <w:shd w:val="clear" w:color="auto" w:fill="auto"/>
        <w:ind w:left="240" w:right="2520" w:hanging="220"/>
        <w:jc w:val="both"/>
      </w:pPr>
      <w:r>
        <w:rPr>
          <w:rStyle w:val="3c"/>
          <w:color w:val="000000"/>
          <w:vertAlign w:val="superscript"/>
        </w:rPr>
        <w:t>1</w:t>
      </w:r>
      <w:r>
        <w:rPr>
          <w:rStyle w:val="3c"/>
          <w:color w:val="000000"/>
        </w:rPr>
        <w:t xml:space="preserve"> Данный блок позволяет сосредоточиться на религиозных праздниках той конфес</w:t>
      </w:r>
      <w:r>
        <w:rPr>
          <w:rStyle w:val="3c"/>
          <w:color w:val="000000"/>
        </w:rPr>
        <w:softHyphen/>
        <w:t>сии, которая наиболее почитаема в данном регионе. В рамках православной тра</w:t>
      </w:r>
      <w:r>
        <w:rPr>
          <w:rStyle w:val="3c"/>
          <w:color w:val="000000"/>
        </w:rPr>
        <w:softHyphen/>
        <w:t>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 В. Рахманинов, П. И. Чайковский и др.).</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13" w:h="6379" w:hRule="exact" w:wrap="around" w:vAnchor="page" w:hAnchor="page" w:x="3117" w:y="2876"/>
        <w:shd w:val="clear" w:color="auto" w:fill="auto"/>
        <w:tabs>
          <w:tab w:val="right" w:pos="6322"/>
        </w:tabs>
        <w:spacing w:before="0" w:after="0" w:line="130" w:lineRule="exact"/>
        <w:jc w:val="both"/>
        <w:textDirection w:val="tbRl"/>
      </w:pPr>
      <w:r>
        <w:rPr>
          <w:rStyle w:val="50pt0"/>
          <w:color w:val="000000"/>
        </w:rPr>
        <w:lastRenderedPageBreak/>
        <w:t>МУЗЫКА. 1—4 классы</w:t>
      </w:r>
      <w:r>
        <w:rPr>
          <w:rStyle w:val="50pt0"/>
          <w:color w:val="000000"/>
        </w:rPr>
        <w:tab/>
        <w:t>453</w:t>
      </w:r>
    </w:p>
    <w:p w:rsidR="00D45411" w:rsidRDefault="00D45411">
      <w:pPr>
        <w:pStyle w:val="33"/>
        <w:framePr w:w="10162" w:h="1722" w:hRule="exact" w:wrap="around" w:vAnchor="page" w:hAnchor="page" w:x="3561" w:y="2861"/>
        <w:shd w:val="clear" w:color="auto" w:fill="auto"/>
        <w:spacing w:after="39" w:line="180" w:lineRule="exact"/>
        <w:ind w:left="20"/>
        <w:jc w:val="left"/>
      </w:pPr>
      <w:bookmarkStart w:id="340" w:name="bookmark341"/>
      <w:r>
        <w:rPr>
          <w:rStyle w:val="30pt3"/>
          <w:color w:val="000000"/>
        </w:rPr>
        <w:t>Модуль № 5 «Классическая музыка»</w:t>
      </w:r>
      <w:bookmarkEnd w:id="340"/>
    </w:p>
    <w:p w:rsidR="00D45411" w:rsidRDefault="00D45411">
      <w:pPr>
        <w:pStyle w:val="a6"/>
        <w:framePr w:w="10162" w:h="1722" w:hRule="exact" w:wrap="around" w:vAnchor="page" w:hAnchor="page" w:x="3561" w:y="2861"/>
        <w:shd w:val="clear" w:color="auto" w:fill="auto"/>
        <w:spacing w:line="230" w:lineRule="exact"/>
        <w:ind w:left="20" w:right="2520" w:firstLine="220"/>
      </w:pPr>
      <w:r>
        <w:rPr>
          <w:color w:val="000000"/>
        </w:rPr>
        <w:t>Данный модуль является одним из важнейших. Шедевры мировой музы</w:t>
      </w:r>
      <w:r>
        <w:rPr>
          <w:color w:val="000000"/>
        </w:rPr>
        <w:softHyphen/>
        <w:t>кальной классики составляют золотой фонд музыкальной культуры. Прове</w:t>
      </w:r>
      <w:r>
        <w:rPr>
          <w:color w:val="000000"/>
        </w:rPr>
        <w:softHyphen/>
        <w:t>ренные временем образцы камерных и симфонических сочинений позволя</w:t>
      </w:r>
      <w:r>
        <w:rPr>
          <w:color w:val="000000"/>
        </w:rPr>
        <w:softHyphen/>
        <w:t>ют раскрыть перед обучающимися богатую палитру мыслей и чувств, воплощённую в звуках музыкальным гением великих композиторов, воспи</w:t>
      </w:r>
      <w:r>
        <w:rPr>
          <w:color w:val="000000"/>
        </w:rPr>
        <w:softHyphen/>
        <w:t>тывать их музыкальный вкус на подлинно художественных произведениях.</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68"/>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139" w:wrap="around" w:vAnchor="page" w:hAnchor="page" w:x="3565" w:y="4762"/>
              <w:shd w:val="clear" w:color="auto" w:fill="auto"/>
              <w:spacing w:line="202" w:lineRule="exact"/>
              <w:ind w:left="340"/>
              <w:jc w:val="left"/>
            </w:pPr>
            <w:r>
              <w:rPr>
                <w:rStyle w:val="54"/>
                <w:b w:val="0"/>
                <w:bCs w:val="0"/>
                <w:color w:val="000000"/>
              </w:rPr>
              <w:t xml:space="preserve">№ </w:t>
            </w:r>
            <w:r>
              <w:rPr>
                <w:color w:val="000000"/>
              </w:rPr>
              <w:t>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139" w:wrap="around" w:vAnchor="page" w:hAnchor="page" w:x="3565" w:y="4762"/>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139" w:wrap="around" w:vAnchor="page" w:hAnchor="page" w:x="3565" w:y="4762"/>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139" w:wrap="around" w:vAnchor="page" w:hAnchor="page" w:x="3565" w:y="4762"/>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2371"/>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139" w:wrap="around" w:vAnchor="page" w:hAnchor="page" w:x="3565" w:y="4762"/>
              <w:shd w:val="clear" w:color="auto" w:fill="auto"/>
              <w:spacing w:line="202" w:lineRule="exact"/>
              <w:ind w:firstLine="0"/>
            </w:pPr>
            <w:r>
              <w:rPr>
                <w:color w:val="000000"/>
              </w:rPr>
              <w:t>А)</w:t>
            </w:r>
          </w:p>
          <w:p w:rsidR="00D45411" w:rsidRDefault="00D45411">
            <w:pPr>
              <w:pStyle w:val="a6"/>
              <w:framePr w:w="10152" w:h="3139" w:wrap="around" w:vAnchor="page" w:hAnchor="page" w:x="3565" w:y="4762"/>
              <w:shd w:val="clear" w:color="auto" w:fill="auto"/>
              <w:spacing w:line="202" w:lineRule="exact"/>
              <w:ind w:firstLine="0"/>
            </w:pPr>
            <w:r>
              <w:rPr>
                <w:rStyle w:val="54"/>
                <w:b w:val="0"/>
                <w:bCs w:val="0"/>
                <w:color w:val="000000"/>
              </w:rPr>
              <w:t>0,5—1 уч. час</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139" w:wrap="around" w:vAnchor="page" w:hAnchor="page" w:x="3565" w:y="4762"/>
              <w:shd w:val="clear" w:color="auto" w:fill="auto"/>
              <w:spacing w:line="197" w:lineRule="exact"/>
              <w:ind w:left="120" w:firstLine="0"/>
              <w:jc w:val="left"/>
            </w:pPr>
            <w:r>
              <w:rPr>
                <w:rStyle w:val="54"/>
                <w:b w:val="0"/>
                <w:bCs w:val="0"/>
                <w:color w:val="000000"/>
              </w:rPr>
              <w:t>Компо</w:t>
            </w:r>
            <w:r>
              <w:rPr>
                <w:rStyle w:val="54"/>
                <w:b w:val="0"/>
                <w:bCs w:val="0"/>
                <w:color w:val="000000"/>
              </w:rPr>
              <w:softHyphen/>
              <w:t>зитор — исполни</w:t>
            </w:r>
            <w:r>
              <w:rPr>
                <w:rStyle w:val="54"/>
                <w:b w:val="0"/>
                <w:bCs w:val="0"/>
                <w:color w:val="000000"/>
              </w:rPr>
              <w:softHyphen/>
              <w:t>тель — слуша</w:t>
            </w:r>
            <w:r>
              <w:rPr>
                <w:rStyle w:val="54"/>
                <w:b w:val="0"/>
                <w:bCs w:val="0"/>
                <w:color w:val="000000"/>
              </w:rPr>
              <w:softHyphen/>
              <w:t>тель</w:t>
            </w:r>
          </w:p>
        </w:tc>
        <w:tc>
          <w:tcPr>
            <w:tcW w:w="221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3139" w:wrap="around" w:vAnchor="page" w:hAnchor="page" w:x="3565" w:y="4762"/>
              <w:shd w:val="clear" w:color="auto" w:fill="auto"/>
              <w:spacing w:line="197" w:lineRule="exact"/>
              <w:ind w:left="120" w:firstLine="0"/>
              <w:jc w:val="left"/>
            </w:pPr>
            <w:r>
              <w:rPr>
                <w:rStyle w:val="54"/>
                <w:b w:val="0"/>
                <w:bCs w:val="0"/>
                <w:color w:val="000000"/>
              </w:rPr>
              <w:t>Кого называют композитором, исполнителем? Нужно ли учиться слушать музыку? Что значит «уметь слушать музыку»? Концерт, концерт</w:t>
            </w:r>
            <w:r>
              <w:rPr>
                <w:rStyle w:val="54"/>
                <w:b w:val="0"/>
                <w:bCs w:val="0"/>
                <w:color w:val="000000"/>
              </w:rPr>
              <w:softHyphen/>
              <w:t>ный зал.</w:t>
            </w:r>
          </w:p>
          <w:p w:rsidR="00D45411" w:rsidRDefault="00D45411">
            <w:pPr>
              <w:pStyle w:val="a6"/>
              <w:framePr w:w="10152" w:h="3139" w:wrap="around" w:vAnchor="page" w:hAnchor="page" w:x="3565" w:y="4762"/>
              <w:shd w:val="clear" w:color="auto" w:fill="auto"/>
              <w:spacing w:line="197" w:lineRule="exact"/>
              <w:ind w:left="120" w:firstLine="0"/>
              <w:jc w:val="left"/>
            </w:pPr>
            <w:r>
              <w:rPr>
                <w:rStyle w:val="54"/>
                <w:b w:val="0"/>
                <w:bCs w:val="0"/>
                <w:color w:val="000000"/>
              </w:rPr>
              <w:t>Правила поведения в концертном зале</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3139" w:wrap="around" w:vAnchor="page" w:hAnchor="page" w:x="3565" w:y="4762"/>
              <w:shd w:val="clear" w:color="auto" w:fill="auto"/>
              <w:spacing w:line="197" w:lineRule="exact"/>
              <w:ind w:left="120" w:firstLine="0"/>
              <w:jc w:val="left"/>
            </w:pPr>
            <w:r>
              <w:rPr>
                <w:rStyle w:val="54"/>
                <w:b w:val="0"/>
                <w:bCs w:val="0"/>
                <w:color w:val="000000"/>
              </w:rPr>
              <w:t>Просмотр видеозаписи концерта. Слушание музыки, рассматривание иллюстраций. Диалог с учителем по теме занятия. «Я — исполнитель». Игра — имитация исполни</w:t>
            </w:r>
            <w:r>
              <w:rPr>
                <w:rStyle w:val="54"/>
                <w:b w:val="0"/>
                <w:bCs w:val="0"/>
                <w:color w:val="000000"/>
              </w:rPr>
              <w:softHyphen/>
              <w:t>тельских движений. Игра «Я — композитор» (сочинение небольших попевок, мелодических фраз).</w:t>
            </w:r>
          </w:p>
          <w:p w:rsidR="00D45411" w:rsidRDefault="00D45411">
            <w:pPr>
              <w:pStyle w:val="a6"/>
              <w:framePr w:w="10152" w:h="3139" w:wrap="around" w:vAnchor="page" w:hAnchor="page" w:x="3565" w:y="4762"/>
              <w:shd w:val="clear" w:color="auto" w:fill="auto"/>
              <w:spacing w:line="197" w:lineRule="exact"/>
              <w:ind w:left="120" w:firstLine="0"/>
              <w:jc w:val="left"/>
            </w:pPr>
            <w:r>
              <w:rPr>
                <w:rStyle w:val="54"/>
                <w:b w:val="0"/>
                <w:bCs w:val="0"/>
                <w:color w:val="000000"/>
              </w:rPr>
              <w:t>Освоение правил поведения на концерте</w:t>
            </w:r>
            <w:r>
              <w:rPr>
                <w:rStyle w:val="54"/>
                <w:b w:val="0"/>
                <w:bCs w:val="0"/>
                <w:color w:val="000000"/>
                <w:vertAlign w:val="superscript"/>
              </w:rPr>
              <w:t>2</w:t>
            </w:r>
            <w:r>
              <w:rPr>
                <w:rStyle w:val="54"/>
                <w:b w:val="0"/>
                <w:bCs w:val="0"/>
                <w:color w:val="000000"/>
              </w:rPr>
              <w:t>.</w:t>
            </w:r>
          </w:p>
          <w:p w:rsidR="00D45411" w:rsidRDefault="00D45411">
            <w:pPr>
              <w:pStyle w:val="a6"/>
              <w:framePr w:w="10152" w:h="3139" w:wrap="around" w:vAnchor="page" w:hAnchor="page" w:x="3565" w:y="4762"/>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3139" w:wrap="around" w:vAnchor="page" w:hAnchor="page" w:x="3565" w:y="4762"/>
              <w:shd w:val="clear" w:color="auto" w:fill="auto"/>
              <w:spacing w:line="197" w:lineRule="exact"/>
              <w:ind w:left="120" w:firstLine="0"/>
              <w:jc w:val="left"/>
            </w:pPr>
            <w:r>
              <w:rPr>
                <w:rStyle w:val="54"/>
                <w:b w:val="0"/>
                <w:bCs w:val="0"/>
                <w:color w:val="000000"/>
              </w:rPr>
              <w:t>«Как на концерте» — выступление учителя или одно</w:t>
            </w:r>
            <w:r>
              <w:rPr>
                <w:rStyle w:val="54"/>
                <w:b w:val="0"/>
                <w:bCs w:val="0"/>
                <w:color w:val="000000"/>
              </w:rPr>
              <w:softHyphen/>
              <w:t>классника, обучающегося в музыкальной школе, с испол</w:t>
            </w:r>
            <w:r>
              <w:rPr>
                <w:rStyle w:val="54"/>
                <w:b w:val="0"/>
                <w:bCs w:val="0"/>
                <w:color w:val="000000"/>
              </w:rPr>
              <w:softHyphen/>
              <w:t>нением краткого музыкального произведения.</w:t>
            </w:r>
          </w:p>
          <w:p w:rsidR="00D45411" w:rsidRDefault="00D45411">
            <w:pPr>
              <w:pStyle w:val="a6"/>
              <w:framePr w:w="10152" w:h="3139" w:wrap="around" w:vAnchor="page" w:hAnchor="page" w:x="3565" w:y="4762"/>
              <w:shd w:val="clear" w:color="auto" w:fill="auto"/>
              <w:spacing w:line="197" w:lineRule="exact"/>
              <w:ind w:left="120" w:firstLine="0"/>
              <w:jc w:val="left"/>
            </w:pPr>
            <w:r>
              <w:rPr>
                <w:rStyle w:val="54"/>
                <w:b w:val="0"/>
                <w:bCs w:val="0"/>
                <w:color w:val="000000"/>
              </w:rPr>
              <w:t>Посещение концерта классической музыки</w:t>
            </w:r>
          </w:p>
        </w:tc>
      </w:tr>
    </w:tbl>
    <w:p w:rsidR="00D45411" w:rsidRDefault="00D45411">
      <w:pPr>
        <w:pStyle w:val="312"/>
        <w:framePr w:w="7694" w:h="1252" w:hRule="exact" w:wrap="around" w:vAnchor="page" w:hAnchor="page" w:x="3546" w:y="8052"/>
        <w:shd w:val="clear" w:color="auto" w:fill="auto"/>
        <w:ind w:left="240" w:right="2520" w:hanging="220"/>
        <w:jc w:val="both"/>
      </w:pPr>
      <w:r>
        <w:rPr>
          <w:rStyle w:val="3c"/>
          <w:color w:val="000000"/>
          <w:vertAlign w:val="superscript"/>
        </w:rPr>
        <w:t>2</w:t>
      </w:r>
      <w:r>
        <w:rPr>
          <w:rStyle w:val="3c"/>
          <w:color w:val="000000"/>
        </w:rPr>
        <w:t xml:space="preserve"> В данном блоке необходимо познакомить учащихся с основными правилами по</w:t>
      </w:r>
      <w:r>
        <w:rPr>
          <w:rStyle w:val="3c"/>
          <w:color w:val="000000"/>
        </w:rPr>
        <w:softHyphen/>
        <w:t>ведения во время слушания музыки (во время звучания музыки нельзя шуметь и разговаривать; если в зале (классе) звучит музыка — нужно дождаться окончания звучания за дверью; после исполнения музыкального произведения слушатели благодарят музыкантов аплодисментами и т. д.) и в дальнейшем тщательно сле</w:t>
      </w:r>
      <w:r>
        <w:rPr>
          <w:rStyle w:val="3c"/>
          <w:color w:val="000000"/>
        </w:rPr>
        <w:softHyphen/>
        <w:t>дить за их выполнением.</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143" w:y="2854"/>
        <w:shd w:val="clear" w:color="auto" w:fill="auto"/>
        <w:spacing w:line="130" w:lineRule="exact"/>
        <w:textDirection w:val="tbRl"/>
      </w:pPr>
      <w:r>
        <w:rPr>
          <w:rStyle w:val="ac"/>
          <w:color w:val="000000"/>
        </w:rPr>
        <w:lastRenderedPageBreak/>
        <w:t>454 Примерная рабочая программа</w:t>
      </w:r>
    </w:p>
    <w:p w:rsidR="00D45411" w:rsidRDefault="00D45411">
      <w:pPr>
        <w:pStyle w:val="410"/>
        <w:framePr w:wrap="around" w:vAnchor="page" w:hAnchor="page" w:x="11885" w:y="2859"/>
        <w:shd w:val="clear" w:color="auto" w:fill="auto"/>
        <w:spacing w:line="160" w:lineRule="exact"/>
        <w:ind w:left="20"/>
      </w:pPr>
      <w:r>
        <w:rPr>
          <w:rStyle w:val="46"/>
          <w:b/>
          <w:bCs/>
          <w:i/>
          <w:iCs/>
          <w:color w:val="000000"/>
        </w:rPr>
        <w:t>Продолжение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567" w:y="3133"/>
              <w:shd w:val="clear" w:color="auto" w:fill="auto"/>
              <w:spacing w:line="202" w:lineRule="exact"/>
              <w:ind w:left="340" w:hanging="200"/>
              <w:jc w:val="left"/>
            </w:pPr>
            <w:r>
              <w:rPr>
                <w:rStyle w:val="54"/>
                <w:b w:val="0"/>
                <w:bCs w:val="0"/>
                <w:color w:val="000000"/>
              </w:rPr>
              <w:t xml:space="preserve">№ </w:t>
            </w:r>
            <w:r>
              <w:rPr>
                <w:color w:val="000000"/>
              </w:rPr>
              <w:t>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567" w:y="3133"/>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567" w:y="3133"/>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6" w:wrap="around" w:vAnchor="page" w:hAnchor="page" w:x="3567" w:y="3133"/>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2093"/>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7" w:y="3133"/>
              <w:shd w:val="clear" w:color="auto" w:fill="auto"/>
              <w:spacing w:line="182" w:lineRule="exact"/>
              <w:ind w:left="140" w:firstLine="0"/>
              <w:jc w:val="left"/>
            </w:pPr>
            <w:r>
              <w:rPr>
                <w:rStyle w:val="54"/>
                <w:b w:val="0"/>
                <w:bCs w:val="0"/>
                <w:color w:val="000000"/>
              </w:rPr>
              <w:t>Б)</w:t>
            </w:r>
          </w:p>
          <w:p w:rsidR="00D45411" w:rsidRDefault="00D45411">
            <w:pPr>
              <w:pStyle w:val="a6"/>
              <w:framePr w:w="10152" w:h="6096" w:wrap="around" w:vAnchor="page" w:hAnchor="page" w:x="3567" w:y="3133"/>
              <w:shd w:val="clear" w:color="auto" w:fill="auto"/>
              <w:spacing w:line="182" w:lineRule="exact"/>
              <w:ind w:left="140" w:firstLine="0"/>
              <w:jc w:val="left"/>
            </w:pPr>
            <w:r>
              <w:rPr>
                <w:rStyle w:val="54"/>
                <w:b w:val="0"/>
                <w:bCs w:val="0"/>
                <w:color w:val="000000"/>
              </w:rPr>
              <w:t>2—6</w:t>
            </w:r>
          </w:p>
          <w:p w:rsidR="00D45411" w:rsidRDefault="00D45411">
            <w:pPr>
              <w:pStyle w:val="a6"/>
              <w:framePr w:w="10152" w:h="6096" w:wrap="around" w:vAnchor="page" w:hAnchor="page" w:x="3567" w:y="3133"/>
              <w:shd w:val="clear" w:color="auto" w:fill="auto"/>
              <w:spacing w:line="182" w:lineRule="exact"/>
              <w:ind w:left="140" w:firstLine="0"/>
              <w:jc w:val="left"/>
            </w:pPr>
            <w:r>
              <w:rPr>
                <w:rStyle w:val="54"/>
                <w:b w:val="0"/>
                <w:bCs w:val="0"/>
                <w:color w:val="000000"/>
              </w:rPr>
              <w:t>уч. часов</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Компози</w:t>
            </w:r>
            <w:r>
              <w:rPr>
                <w:rStyle w:val="54"/>
                <w:b w:val="0"/>
                <w:bCs w:val="0"/>
                <w:color w:val="000000"/>
              </w:rPr>
              <w:softHyphen/>
              <w:t>торы — детям</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Детская музыка П. И. Чайковского, С. С. Прокофьева, Д. Б. Кабалевского и др.</w:t>
            </w:r>
          </w:p>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Понятие жанра. Песня, танец, марш</w:t>
            </w:r>
          </w:p>
        </w:tc>
        <w:tc>
          <w:tcPr>
            <w:tcW w:w="5611" w:type="dxa"/>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w:t>
            </w:r>
          </w:p>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Музыкальная викторина.</w:t>
            </w:r>
          </w:p>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D45411">
        <w:tblPrEx>
          <w:tblCellMar>
            <w:top w:w="0" w:type="dxa"/>
            <w:left w:w="0" w:type="dxa"/>
            <w:bottom w:w="0" w:type="dxa"/>
            <w:right w:w="0" w:type="dxa"/>
          </w:tblCellMar>
        </w:tblPrEx>
        <w:trPr>
          <w:trHeight w:hRule="exact" w:val="2482"/>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7" w:y="3133"/>
              <w:shd w:val="clear" w:color="auto" w:fill="auto"/>
              <w:spacing w:line="190" w:lineRule="exact"/>
              <w:ind w:left="140" w:firstLine="0"/>
              <w:jc w:val="left"/>
            </w:pPr>
            <w:r>
              <w:rPr>
                <w:rStyle w:val="54"/>
                <w:b w:val="0"/>
                <w:bCs w:val="0"/>
                <w:color w:val="000000"/>
              </w:rPr>
              <w:t>В)</w:t>
            </w:r>
          </w:p>
          <w:p w:rsidR="00D45411" w:rsidRDefault="00D45411">
            <w:pPr>
              <w:pStyle w:val="a6"/>
              <w:framePr w:w="10152" w:h="6096" w:wrap="around" w:vAnchor="page" w:hAnchor="page" w:x="3567" w:y="3133"/>
              <w:shd w:val="clear" w:color="auto" w:fill="auto"/>
              <w:spacing w:line="190" w:lineRule="exact"/>
              <w:ind w:left="140" w:firstLine="0"/>
              <w:jc w:val="left"/>
            </w:pPr>
            <w:r>
              <w:rPr>
                <w:rStyle w:val="54"/>
                <w:b w:val="0"/>
                <w:bCs w:val="0"/>
                <w:color w:val="000000"/>
              </w:rPr>
              <w:t>2—6</w:t>
            </w:r>
          </w:p>
          <w:p w:rsidR="00D45411" w:rsidRDefault="00D45411">
            <w:pPr>
              <w:pStyle w:val="a6"/>
              <w:framePr w:w="10152" w:h="6096" w:wrap="around" w:vAnchor="page" w:hAnchor="page" w:x="3567" w:y="3133"/>
              <w:shd w:val="clear" w:color="auto" w:fill="auto"/>
              <w:spacing w:line="190" w:lineRule="exact"/>
              <w:ind w:left="140" w:firstLine="0"/>
              <w:jc w:val="left"/>
            </w:pPr>
            <w:r>
              <w:rPr>
                <w:rStyle w:val="54"/>
                <w:b w:val="0"/>
                <w:bCs w:val="0"/>
                <w:color w:val="000000"/>
              </w:rPr>
              <w:t>уч. часов</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7" w:y="3133"/>
              <w:shd w:val="clear" w:color="auto" w:fill="auto"/>
              <w:spacing w:line="190" w:lineRule="exact"/>
              <w:ind w:left="120" w:firstLine="0"/>
              <w:jc w:val="left"/>
            </w:pPr>
            <w:r>
              <w:rPr>
                <w:rStyle w:val="54"/>
                <w:b w:val="0"/>
                <w:bCs w:val="0"/>
                <w:color w:val="000000"/>
              </w:rPr>
              <w:t>Оркестр</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Оркестр — большой коллектив музыкан</w:t>
            </w:r>
            <w:r>
              <w:rPr>
                <w:rStyle w:val="54"/>
                <w:b w:val="0"/>
                <w:bCs w:val="0"/>
                <w:color w:val="000000"/>
              </w:rPr>
              <w:softHyphen/>
              <w:t>тов. Дирижёр, партитура, репети</w:t>
            </w:r>
            <w:r>
              <w:rPr>
                <w:rStyle w:val="54"/>
                <w:b w:val="0"/>
                <w:bCs w:val="0"/>
                <w:color w:val="000000"/>
              </w:rPr>
              <w:softHyphen/>
              <w:t>ция. Жанр концер</w:t>
            </w:r>
            <w:r>
              <w:rPr>
                <w:rStyle w:val="54"/>
                <w:b w:val="0"/>
                <w:bCs w:val="0"/>
                <w:color w:val="000000"/>
              </w:rPr>
              <w:softHyphen/>
              <w:t>та — музыкальное соревнование солиста с оркестром</w:t>
            </w:r>
            <w:r>
              <w:rPr>
                <w:rStyle w:val="54"/>
                <w:b w:val="0"/>
                <w:bCs w:val="0"/>
                <w:color w:val="000000"/>
                <w:vertAlign w:val="superscript"/>
              </w:rPr>
              <w:t>1</w:t>
            </w:r>
          </w:p>
        </w:tc>
        <w:tc>
          <w:tcPr>
            <w:tcW w:w="5611" w:type="dxa"/>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Слушание музыки в исполнении оркестра. Просмотр видеозаписи. Диалог с учителем о роли дирижёра.</w:t>
            </w:r>
          </w:p>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«Я — дирижёр» — игра — имитация дирижёрских жестов во время звучания музыки.</w:t>
            </w:r>
          </w:p>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Разучивание и исполнение песен соответствующей тематики.</w:t>
            </w:r>
          </w:p>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 xml:space="preserve">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 </w:t>
            </w:r>
            <w:r>
              <w:rPr>
                <w:rStyle w:val="9pt"/>
                <w:b w:val="0"/>
                <w:bCs w:val="0"/>
                <w:color w:val="000000"/>
              </w:rPr>
              <w:t>На выбор или факультативно:</w:t>
            </w:r>
          </w:p>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Работа по группам — сочинение своего варианта ритмиче</w:t>
            </w:r>
            <w:r>
              <w:rPr>
                <w:rStyle w:val="54"/>
                <w:b w:val="0"/>
                <w:bCs w:val="0"/>
                <w:color w:val="000000"/>
              </w:rPr>
              <w:softHyphen/>
              <w:t>ской партитуры</w:t>
            </w:r>
          </w:p>
        </w:tc>
      </w:tr>
      <w:tr w:rsidR="00D45411">
        <w:tblPrEx>
          <w:tblCellMar>
            <w:top w:w="0" w:type="dxa"/>
            <w:left w:w="0" w:type="dxa"/>
            <w:bottom w:w="0" w:type="dxa"/>
            <w:right w:w="0" w:type="dxa"/>
          </w:tblCellMar>
        </w:tblPrEx>
        <w:trPr>
          <w:trHeight w:hRule="exact" w:val="749"/>
        </w:trPr>
        <w:tc>
          <w:tcPr>
            <w:tcW w:w="1195"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096" w:wrap="around" w:vAnchor="page" w:hAnchor="page" w:x="3567" w:y="3133"/>
              <w:shd w:val="clear" w:color="auto" w:fill="auto"/>
              <w:spacing w:line="190" w:lineRule="exact"/>
              <w:ind w:left="140" w:firstLine="0"/>
              <w:jc w:val="left"/>
            </w:pPr>
            <w:r>
              <w:rPr>
                <w:color w:val="000000"/>
              </w:rPr>
              <w:t>Г)</w:t>
            </w:r>
          </w:p>
          <w:p w:rsidR="00D45411" w:rsidRDefault="00D45411">
            <w:pPr>
              <w:pStyle w:val="a6"/>
              <w:framePr w:w="10152" w:h="6096" w:wrap="around" w:vAnchor="page" w:hAnchor="page" w:x="3567" w:y="3133"/>
              <w:shd w:val="clear" w:color="auto" w:fill="auto"/>
              <w:spacing w:line="197" w:lineRule="exact"/>
              <w:ind w:left="140" w:firstLine="0"/>
              <w:jc w:val="left"/>
            </w:pPr>
            <w:r>
              <w:rPr>
                <w:rStyle w:val="54"/>
                <w:b w:val="0"/>
                <w:bCs w:val="0"/>
                <w:color w:val="000000"/>
              </w:rPr>
              <w:t>1—2 уч. часа</w:t>
            </w:r>
          </w:p>
        </w:tc>
        <w:tc>
          <w:tcPr>
            <w:tcW w:w="113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Музы</w:t>
            </w:r>
            <w:r>
              <w:rPr>
                <w:rStyle w:val="54"/>
                <w:b w:val="0"/>
                <w:bCs w:val="0"/>
                <w:color w:val="000000"/>
              </w:rPr>
              <w:softHyphen/>
            </w:r>
          </w:p>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кальные</w:t>
            </w:r>
          </w:p>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инстру-</w:t>
            </w:r>
          </w:p>
        </w:tc>
        <w:tc>
          <w:tcPr>
            <w:tcW w:w="221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Рояль и пианино. История изобретения фортепиано, «секрет»</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Знакомство с многообразием красок фортепиано. Слушание фортепианных пьес в исполнении известных пианистов.</w:t>
            </w:r>
          </w:p>
          <w:p w:rsidR="00D45411" w:rsidRDefault="00D45411">
            <w:pPr>
              <w:pStyle w:val="a6"/>
              <w:framePr w:w="10152" w:h="6096" w:wrap="around" w:vAnchor="page" w:hAnchor="page" w:x="3567" w:y="3133"/>
              <w:shd w:val="clear" w:color="auto" w:fill="auto"/>
              <w:spacing w:line="192" w:lineRule="exact"/>
              <w:ind w:left="120" w:firstLine="0"/>
              <w:jc w:val="left"/>
            </w:pPr>
            <w:r>
              <w:rPr>
                <w:rStyle w:val="54"/>
                <w:b w:val="0"/>
                <w:bCs w:val="0"/>
                <w:color w:val="000000"/>
              </w:rPr>
              <w:t>«Я — пианист» — игра — имитация исполнительских</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610"/>
        <w:framePr w:wrap="around" w:vAnchor="page" w:hAnchor="page" w:x="3161" w:y="3249"/>
        <w:shd w:val="clear" w:color="auto" w:fill="auto"/>
        <w:spacing w:line="190" w:lineRule="exact"/>
      </w:pPr>
      <w:r>
        <w:rPr>
          <w:rStyle w:val="64"/>
          <w:b/>
          <w:bCs/>
          <w:color w:val="000000"/>
        </w:rPr>
        <w:lastRenderedPageBreak/>
        <w:t>&gt;</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2640"/>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4118" w:wrap="around" w:vAnchor="page" w:hAnchor="page" w:x="3550" w:y="2883"/>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менты.</w:t>
            </w:r>
          </w:p>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Форте</w:t>
            </w:r>
            <w:r>
              <w:rPr>
                <w:rStyle w:val="54"/>
                <w:b w:val="0"/>
                <w:bCs w:val="0"/>
                <w:color w:val="000000"/>
              </w:rPr>
              <w:softHyphen/>
            </w:r>
          </w:p>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пиано</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названия инструмен</w:t>
            </w:r>
            <w:r>
              <w:rPr>
                <w:rStyle w:val="54"/>
                <w:b w:val="0"/>
                <w:bCs w:val="0"/>
                <w:color w:val="000000"/>
              </w:rPr>
              <w:softHyphen/>
              <w:t>та (форте + пиано). «Предки» и «наслед</w:t>
            </w:r>
            <w:r>
              <w:rPr>
                <w:rStyle w:val="54"/>
                <w:b w:val="0"/>
                <w:bCs w:val="0"/>
                <w:color w:val="000000"/>
              </w:rPr>
              <w:softHyphen/>
              <w:t>ники» фортепиано (клавесин, синте</w:t>
            </w:r>
            <w:r>
              <w:rPr>
                <w:rStyle w:val="54"/>
                <w:b w:val="0"/>
                <w:bCs w:val="0"/>
                <w:color w:val="000000"/>
              </w:rPr>
              <w:softHyphen/>
              <w:t>затор)</w:t>
            </w:r>
          </w:p>
        </w:tc>
        <w:tc>
          <w:tcPr>
            <w:tcW w:w="5611" w:type="dxa"/>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движений во время звучания музыки.</w:t>
            </w:r>
          </w:p>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Слушание детских пьес на фортепиано в исполнении учителя. Демонстрация возможностей инструмента (исполнение одной и той же пьесы тихо и громко, в раз</w:t>
            </w:r>
            <w:r>
              <w:rPr>
                <w:rStyle w:val="54"/>
                <w:b w:val="0"/>
                <w:bCs w:val="0"/>
                <w:color w:val="000000"/>
              </w:rPr>
              <w:softHyphen/>
              <w:t>ных регистрах, разными штрихами). Игра на фортепиано в ансамбле с учителем</w:t>
            </w:r>
            <w:r>
              <w:rPr>
                <w:rStyle w:val="54"/>
                <w:b w:val="0"/>
                <w:bCs w:val="0"/>
                <w:color w:val="000000"/>
                <w:vertAlign w:val="superscript"/>
              </w:rPr>
              <w:t>2</w:t>
            </w:r>
            <w:r>
              <w:rPr>
                <w:rStyle w:val="54"/>
                <w:b w:val="0"/>
                <w:bCs w:val="0"/>
                <w:color w:val="000000"/>
              </w:rPr>
              <w:t>.</w:t>
            </w:r>
          </w:p>
          <w:p w:rsidR="00D45411" w:rsidRDefault="00D45411">
            <w:pPr>
              <w:pStyle w:val="a6"/>
              <w:framePr w:w="10152" w:h="4118" w:wrap="around" w:vAnchor="page" w:hAnchor="page" w:x="3550" w:y="2883"/>
              <w:shd w:val="clear" w:color="auto" w:fill="auto"/>
              <w:spacing w:line="192" w:lineRule="exact"/>
              <w:ind w:left="120" w:firstLine="0"/>
              <w:jc w:val="left"/>
            </w:pPr>
            <w:r>
              <w:rPr>
                <w:rStyle w:val="9pt"/>
                <w:b w:val="0"/>
                <w:bCs w:val="0"/>
                <w:color w:val="000000"/>
              </w:rPr>
              <w:t>На выбор или факультативно:</w:t>
            </w:r>
          </w:p>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Посещение концерта фортепианной музыки.</w:t>
            </w:r>
          </w:p>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Разбираем инструмент — наглядная демонстрация вну</w:t>
            </w:r>
            <w:r>
              <w:rPr>
                <w:rStyle w:val="54"/>
                <w:b w:val="0"/>
                <w:bCs w:val="0"/>
                <w:color w:val="000000"/>
              </w:rPr>
              <w:softHyphen/>
              <w:t>треннего устройства акустического пианино.</w:t>
            </w:r>
          </w:p>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«Паспорт инструмента» — исследовательская работа, предполагающая подсчёт параметров (высота, ширина, количество клавиш, педалей и т. д.)</w:t>
            </w:r>
          </w:p>
        </w:tc>
      </w:tr>
      <w:tr w:rsidR="00D45411">
        <w:tblPrEx>
          <w:tblCellMar>
            <w:top w:w="0" w:type="dxa"/>
            <w:left w:w="0" w:type="dxa"/>
            <w:bottom w:w="0" w:type="dxa"/>
            <w:right w:w="0" w:type="dxa"/>
          </w:tblCellMar>
        </w:tblPrEx>
        <w:trPr>
          <w:trHeight w:hRule="exact" w:val="1478"/>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118" w:wrap="around" w:vAnchor="page" w:hAnchor="page" w:x="3550" w:y="2883"/>
              <w:shd w:val="clear" w:color="auto" w:fill="auto"/>
              <w:spacing w:line="190" w:lineRule="exact"/>
              <w:ind w:left="140" w:firstLine="0"/>
              <w:jc w:val="left"/>
            </w:pPr>
            <w:r>
              <w:rPr>
                <w:color w:val="000000"/>
              </w:rPr>
              <w:t>Д)</w:t>
            </w:r>
          </w:p>
          <w:p w:rsidR="00D45411" w:rsidRDefault="00D45411">
            <w:pPr>
              <w:pStyle w:val="a6"/>
              <w:framePr w:w="10152" w:h="4118" w:wrap="around" w:vAnchor="page" w:hAnchor="page" w:x="3550" w:y="2883"/>
              <w:shd w:val="clear" w:color="auto" w:fill="auto"/>
              <w:spacing w:line="197" w:lineRule="exact"/>
              <w:ind w:left="140" w:firstLine="0"/>
              <w:jc w:val="left"/>
            </w:pPr>
            <w:r>
              <w:rPr>
                <w:color w:val="000000"/>
              </w:rPr>
              <w:t xml:space="preserve">1—2 </w:t>
            </w:r>
            <w:r>
              <w:rPr>
                <w:rStyle w:val="54"/>
                <w:b w:val="0"/>
                <w:bCs w:val="0"/>
                <w:color w:val="000000"/>
              </w:rPr>
              <w:t>уч. 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Музы</w:t>
            </w:r>
            <w:r>
              <w:rPr>
                <w:rStyle w:val="54"/>
                <w:b w:val="0"/>
                <w:bCs w:val="0"/>
                <w:color w:val="000000"/>
              </w:rPr>
              <w:softHyphen/>
            </w:r>
          </w:p>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кальные</w:t>
            </w:r>
          </w:p>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инстру</w:t>
            </w:r>
            <w:r>
              <w:rPr>
                <w:rStyle w:val="54"/>
                <w:b w:val="0"/>
                <w:bCs w:val="0"/>
                <w:color w:val="000000"/>
              </w:rPr>
              <w:softHyphen/>
            </w:r>
          </w:p>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менты.</w:t>
            </w:r>
          </w:p>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Флейта</w:t>
            </w:r>
          </w:p>
        </w:tc>
        <w:tc>
          <w:tcPr>
            <w:tcW w:w="2213" w:type="dxa"/>
            <w:tcBorders>
              <w:top w:val="single" w:sz="4" w:space="0" w:color="auto"/>
              <w:left w:val="single" w:sz="4" w:space="0" w:color="auto"/>
              <w:bottom w:val="single" w:sz="4" w:space="0" w:color="auto"/>
              <w:right w:val="nil"/>
            </w:tcBorders>
            <w:shd w:val="clear" w:color="auto" w:fill="FFFFFF"/>
            <w:vAlign w:val="bottom"/>
          </w:tcPr>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Предки современной флейты. Легенда о нимфе Сиринкс. Музыка для флейты соло, флейты в со</w:t>
            </w:r>
            <w:r>
              <w:rPr>
                <w:rStyle w:val="54"/>
                <w:b w:val="0"/>
                <w:bCs w:val="0"/>
                <w:color w:val="000000"/>
              </w:rPr>
              <w:softHyphen/>
              <w:t>провождении форте</w:t>
            </w:r>
            <w:r>
              <w:rPr>
                <w:rStyle w:val="54"/>
                <w:b w:val="0"/>
                <w:bCs w:val="0"/>
                <w:color w:val="000000"/>
              </w:rPr>
              <w:softHyphen/>
              <w:t>пиано, оркестра</w:t>
            </w:r>
            <w:r>
              <w:rPr>
                <w:rStyle w:val="54"/>
                <w:b w:val="0"/>
                <w:bCs w:val="0"/>
                <w:color w:val="000000"/>
                <w:vertAlign w:val="superscript"/>
              </w:rPr>
              <w:t>8</w:t>
            </w:r>
          </w:p>
        </w:tc>
        <w:tc>
          <w:tcPr>
            <w:tcW w:w="5611"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Знакомство с внешним видом, устройством и тембрами классических музыкальных инструментов.</w:t>
            </w:r>
          </w:p>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Слушание музыкальных фрагментов в исполнении извест</w:t>
            </w:r>
            <w:r>
              <w:rPr>
                <w:rStyle w:val="54"/>
                <w:b w:val="0"/>
                <w:bCs w:val="0"/>
                <w:color w:val="000000"/>
              </w:rPr>
              <w:softHyphen/>
              <w:t>ных музыкантов-инструменталистов.</w:t>
            </w:r>
          </w:p>
          <w:p w:rsidR="00D45411" w:rsidRDefault="00D45411">
            <w:pPr>
              <w:pStyle w:val="a6"/>
              <w:framePr w:w="10152" w:h="4118" w:wrap="around" w:vAnchor="page" w:hAnchor="page" w:x="3550" w:y="2883"/>
              <w:shd w:val="clear" w:color="auto" w:fill="auto"/>
              <w:spacing w:line="192" w:lineRule="exact"/>
              <w:ind w:left="120" w:firstLine="0"/>
              <w:jc w:val="left"/>
            </w:pPr>
            <w:r>
              <w:rPr>
                <w:rStyle w:val="54"/>
                <w:b w:val="0"/>
                <w:bCs w:val="0"/>
                <w:color w:val="000000"/>
              </w:rPr>
              <w:t>Чтение учебных текстов, сказок и легенд, рассказываю</w:t>
            </w:r>
            <w:r>
              <w:rPr>
                <w:rStyle w:val="54"/>
                <w:b w:val="0"/>
                <w:bCs w:val="0"/>
                <w:color w:val="000000"/>
              </w:rPr>
              <w:softHyphen/>
              <w:t>щих о музыкальных инструментах, истории их появления</w:t>
            </w:r>
          </w:p>
        </w:tc>
      </w:tr>
    </w:tbl>
    <w:p w:rsidR="00D45411" w:rsidRDefault="00D45411">
      <w:pPr>
        <w:pStyle w:val="312"/>
        <w:framePr w:w="8102" w:h="220" w:hRule="exact" w:wrap="around" w:vAnchor="page" w:hAnchor="page" w:x="3128" w:y="7112"/>
        <w:numPr>
          <w:ilvl w:val="0"/>
          <w:numId w:val="72"/>
        </w:numPr>
        <w:shd w:val="clear" w:color="auto" w:fill="auto"/>
        <w:tabs>
          <w:tab w:val="left" w:pos="568"/>
        </w:tabs>
        <w:spacing w:line="192" w:lineRule="exact"/>
        <w:ind w:left="400" w:firstLine="0"/>
        <w:jc w:val="both"/>
      </w:pPr>
      <w:r>
        <w:rPr>
          <w:rStyle w:val="3c"/>
          <w:color w:val="000000"/>
        </w:rPr>
        <w:t>В данном блоке внимание учащихся по традиции может быть сосредоточено на</w:t>
      </w:r>
    </w:p>
    <w:p w:rsidR="00D45411" w:rsidRDefault="00D45411">
      <w:pPr>
        <w:pStyle w:val="312"/>
        <w:framePr w:w="8102" w:h="191" w:hRule="exact" w:wrap="around" w:vAnchor="page" w:hAnchor="page" w:x="3128" w:y="7337"/>
        <w:shd w:val="clear" w:color="auto" w:fill="auto"/>
        <w:tabs>
          <w:tab w:val="left" w:pos="808"/>
        </w:tabs>
        <w:spacing w:line="192" w:lineRule="exact"/>
        <w:ind w:left="640" w:firstLine="0"/>
        <w:jc w:val="both"/>
      </w:pPr>
      <w:r>
        <w:rPr>
          <w:rStyle w:val="3c"/>
          <w:color w:val="000000"/>
        </w:rPr>
        <w:t>звучании Первого концерта для фортепиано с оркестром П. И. Чайковского. Од</w:t>
      </w:r>
      <w:r>
        <w:rPr>
          <w:rStyle w:val="3c"/>
          <w:color w:val="000000"/>
        </w:rPr>
        <w:softHyphen/>
      </w:r>
    </w:p>
    <w:p w:rsidR="00D45411" w:rsidRDefault="00D45411">
      <w:pPr>
        <w:pStyle w:val="312"/>
        <w:framePr w:w="8102" w:h="192" w:hRule="exact" w:wrap="around" w:vAnchor="page" w:hAnchor="page" w:x="3128" w:y="7529"/>
        <w:shd w:val="clear" w:color="auto" w:fill="auto"/>
        <w:tabs>
          <w:tab w:val="left" w:pos="808"/>
        </w:tabs>
        <w:spacing w:line="192" w:lineRule="exact"/>
        <w:ind w:left="640" w:firstLine="0"/>
        <w:jc w:val="both"/>
      </w:pPr>
      <w:r>
        <w:rPr>
          <w:rStyle w:val="3c"/>
          <w:color w:val="000000"/>
        </w:rPr>
        <w:t>нако возможна и равноценная замена на концерт другого композитора с другим</w:t>
      </w:r>
    </w:p>
    <w:p w:rsidR="00D45411" w:rsidRDefault="00D45411">
      <w:pPr>
        <w:pStyle w:val="312"/>
        <w:framePr w:w="8102" w:h="192" w:hRule="exact" w:wrap="around" w:vAnchor="page" w:hAnchor="page" w:x="3128" w:y="7721"/>
        <w:shd w:val="clear" w:color="auto" w:fill="auto"/>
        <w:tabs>
          <w:tab w:val="left" w:pos="788"/>
        </w:tabs>
        <w:spacing w:line="192" w:lineRule="exact"/>
        <w:ind w:left="620" w:firstLine="0"/>
        <w:jc w:val="both"/>
      </w:pPr>
      <w:r>
        <w:rPr>
          <w:rStyle w:val="3c"/>
          <w:color w:val="000000"/>
        </w:rPr>
        <w:t>солирующим инструментом.</w:t>
      </w:r>
    </w:p>
    <w:p w:rsidR="00D45411" w:rsidRDefault="00D45411">
      <w:pPr>
        <w:pStyle w:val="312"/>
        <w:framePr w:w="8102" w:h="581" w:hRule="exact" w:wrap="around" w:vAnchor="page" w:hAnchor="page" w:x="3128" w:y="7918"/>
        <w:numPr>
          <w:ilvl w:val="0"/>
          <w:numId w:val="73"/>
        </w:numPr>
        <w:shd w:val="clear" w:color="auto" w:fill="auto"/>
        <w:tabs>
          <w:tab w:val="left" w:pos="573"/>
        </w:tabs>
        <w:spacing w:line="192" w:lineRule="exact"/>
        <w:ind w:left="640" w:right="2520"/>
        <w:jc w:val="both"/>
      </w:pPr>
      <w:r>
        <w:rPr>
          <w:rStyle w:val="3c"/>
          <w:color w:val="000000"/>
        </w:rPr>
        <w:t>Игровое четырёхручие (школьники играют 1—2 звука в ансамбле с развёрнутой партией учителя) ввёл в своей программе ещё Д. Б. Кабалевский. Аналогичные ансамбли есть и у классиков (парафразы на тему «та-ти-та-ти» у композиторов —</w:t>
      </w:r>
    </w:p>
    <w:p w:rsidR="00D45411" w:rsidRDefault="00D45411">
      <w:pPr>
        <w:pStyle w:val="312"/>
        <w:framePr w:w="8102" w:h="192" w:hRule="exact" w:wrap="around" w:vAnchor="page" w:hAnchor="page" w:x="3128" w:y="8499"/>
        <w:shd w:val="clear" w:color="auto" w:fill="auto"/>
        <w:tabs>
          <w:tab w:val="left" w:pos="793"/>
        </w:tabs>
        <w:spacing w:line="192" w:lineRule="exact"/>
        <w:ind w:left="620" w:firstLine="0"/>
        <w:jc w:val="both"/>
      </w:pPr>
      <w:r>
        <w:rPr>
          <w:rStyle w:val="3c"/>
          <w:color w:val="000000"/>
        </w:rPr>
        <w:t>членов «Могучей кучки»), и у современных композиторов (И. Красильников и др.).</w:t>
      </w:r>
    </w:p>
    <w:p w:rsidR="00D45411" w:rsidRDefault="00D45411">
      <w:pPr>
        <w:pStyle w:val="312"/>
        <w:framePr w:w="8102" w:h="604" w:hRule="exact" w:wrap="around" w:vAnchor="page" w:hAnchor="page" w:x="3128" w:y="8696"/>
        <w:shd w:val="clear" w:color="auto" w:fill="auto"/>
        <w:tabs>
          <w:tab w:val="left" w:pos="578"/>
        </w:tabs>
        <w:spacing w:line="192" w:lineRule="exact"/>
        <w:ind w:left="400" w:firstLine="0"/>
        <w:jc w:val="both"/>
      </w:pPr>
      <w:r>
        <w:rPr>
          <w:rStyle w:val="3c"/>
          <w:color w:val="000000"/>
          <w:vertAlign w:val="superscript"/>
        </w:rPr>
        <w:t>8</w:t>
      </w:r>
      <w:r>
        <w:rPr>
          <w:rStyle w:val="3c"/>
          <w:color w:val="000000"/>
        </w:rPr>
        <w:tab/>
        <w:t>В данном блоке могут быть представлены такие произведения, как «Шутка»</w:t>
      </w:r>
    </w:p>
    <w:p w:rsidR="00D45411" w:rsidRDefault="00D45411">
      <w:pPr>
        <w:pStyle w:val="312"/>
        <w:framePr w:w="8102" w:h="604" w:hRule="exact" w:wrap="around" w:vAnchor="page" w:hAnchor="page" w:x="3128" w:y="8696"/>
        <w:shd w:val="clear" w:color="auto" w:fill="auto"/>
        <w:tabs>
          <w:tab w:val="left" w:pos="571"/>
        </w:tabs>
        <w:spacing w:line="192" w:lineRule="exact"/>
        <w:ind w:firstLine="0"/>
        <w:jc w:val="both"/>
      </w:pPr>
      <w:r>
        <w:rPr>
          <w:rStyle w:val="3c"/>
          <w:color w:val="000000"/>
        </w:rPr>
        <w:t>■сч</w:t>
      </w:r>
      <w:r>
        <w:rPr>
          <w:rStyle w:val="3c"/>
          <w:color w:val="000000"/>
        </w:rPr>
        <w:tab/>
        <w:t>И. С. Баха, «Мелодия» из оперы «Орфей и Эвридика» К. В. Глюка, «Сиринкс»</w:t>
      </w:r>
    </w:p>
    <w:p w:rsidR="00D45411" w:rsidRDefault="00D45411">
      <w:pPr>
        <w:pStyle w:val="312"/>
        <w:framePr w:w="8102" w:h="604" w:hRule="exact" w:wrap="around" w:vAnchor="page" w:hAnchor="page" w:x="3128" w:y="8696"/>
        <w:shd w:val="clear" w:color="auto" w:fill="auto"/>
        <w:tabs>
          <w:tab w:val="left" w:pos="576"/>
        </w:tabs>
        <w:spacing w:line="192" w:lineRule="exact"/>
        <w:ind w:firstLine="0"/>
        <w:jc w:val="both"/>
      </w:pPr>
      <w:r>
        <w:rPr>
          <w:rStyle w:val="3c"/>
          <w:color w:val="000000"/>
        </w:rPr>
        <w:t>$</w:t>
      </w:r>
      <w:r>
        <w:rPr>
          <w:rStyle w:val="3c"/>
          <w:color w:val="000000"/>
        </w:rPr>
        <w:tab/>
        <w:t>К. Дебюсси.</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141" w:y="2875"/>
        <w:shd w:val="clear" w:color="auto" w:fill="auto"/>
        <w:spacing w:line="130" w:lineRule="exact"/>
        <w:textDirection w:val="tbRl"/>
      </w:pPr>
      <w:r>
        <w:rPr>
          <w:rStyle w:val="ac"/>
          <w:color w:val="000000"/>
        </w:rPr>
        <w:lastRenderedPageBreak/>
        <w:t>456 Примерная рабочая программа</w:t>
      </w:r>
    </w:p>
    <w:p w:rsidR="00D45411" w:rsidRDefault="00D45411">
      <w:pPr>
        <w:pStyle w:val="410"/>
        <w:framePr w:wrap="around" w:vAnchor="page" w:hAnchor="page" w:x="11884" w:y="2880"/>
        <w:shd w:val="clear" w:color="auto" w:fill="auto"/>
        <w:spacing w:line="160" w:lineRule="exact"/>
        <w:ind w:left="20"/>
      </w:pPr>
      <w:r>
        <w:rPr>
          <w:rStyle w:val="46"/>
          <w:b/>
          <w:bCs/>
          <w:i/>
          <w:iCs/>
          <w:color w:val="000000"/>
        </w:rPr>
        <w:t>Продолжение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6" w:wrap="around" w:vAnchor="page" w:hAnchor="page" w:x="3565" w:y="3154"/>
              <w:shd w:val="clear" w:color="auto" w:fill="auto"/>
              <w:spacing w:line="202"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6" w:wrap="around" w:vAnchor="page" w:hAnchor="page" w:x="3565" w:y="3154"/>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6" w:wrap="around" w:vAnchor="page" w:hAnchor="page" w:x="3565" w:y="3154"/>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86" w:wrap="around" w:vAnchor="page" w:hAnchor="page" w:x="3565" w:y="3154"/>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2549"/>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Е)</w:t>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2—4 уч. 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Музы</w:t>
            </w:r>
            <w:r>
              <w:rPr>
                <w:rStyle w:val="54"/>
                <w:b w:val="0"/>
                <w:bCs w:val="0"/>
                <w:color w:val="000000"/>
              </w:rPr>
              <w:softHyphen/>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кальные</w:t>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инстру</w:t>
            </w:r>
            <w:r>
              <w:rPr>
                <w:rStyle w:val="54"/>
                <w:b w:val="0"/>
                <w:bCs w:val="0"/>
                <w:color w:val="000000"/>
              </w:rPr>
              <w:softHyphen/>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менты.</w:t>
            </w:r>
          </w:p>
          <w:p w:rsidR="00D45411" w:rsidRDefault="00D45411">
            <w:pPr>
              <w:pStyle w:val="a6"/>
              <w:framePr w:w="10152" w:h="6086" w:wrap="around" w:vAnchor="page" w:hAnchor="page" w:x="3565" w:y="3154"/>
              <w:shd w:val="clear" w:color="auto" w:fill="auto"/>
              <w:spacing w:line="197" w:lineRule="exact"/>
              <w:ind w:firstLine="0"/>
              <w:jc w:val="center"/>
            </w:pPr>
            <w:r>
              <w:rPr>
                <w:rStyle w:val="54"/>
                <w:b w:val="0"/>
                <w:bCs w:val="0"/>
                <w:color w:val="000000"/>
              </w:rPr>
              <w:t>Скрипка,</w:t>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виолон</w:t>
            </w:r>
            <w:r>
              <w:rPr>
                <w:rStyle w:val="54"/>
                <w:b w:val="0"/>
                <w:bCs w:val="0"/>
                <w:color w:val="000000"/>
              </w:rPr>
              <w:softHyphen/>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чель</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Певучесть тембров струнных смычковых инструментов. Компо</w:t>
            </w:r>
            <w:r>
              <w:rPr>
                <w:rStyle w:val="54"/>
                <w:b w:val="0"/>
                <w:bCs w:val="0"/>
                <w:color w:val="000000"/>
              </w:rPr>
              <w:softHyphen/>
              <w:t>зиторы, сочинявшие скрипичную музыку. Знаменитые исполни</w:t>
            </w:r>
            <w:r>
              <w:rPr>
                <w:rStyle w:val="54"/>
                <w:b w:val="0"/>
                <w:bCs w:val="0"/>
                <w:color w:val="000000"/>
              </w:rPr>
              <w:softHyphen/>
              <w:t>тели, мастера, изготавливавшие инструменты</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Игра-имитация исполнительских движений во время звучания музыки.</w:t>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Музыкальная викторина на знание конкретных произве</w:t>
            </w:r>
            <w:r>
              <w:rPr>
                <w:rStyle w:val="54"/>
                <w:b w:val="0"/>
                <w:bCs w:val="0"/>
                <w:color w:val="000000"/>
              </w:rPr>
              <w:softHyphen/>
              <w:t>дений и их авторов, определения тембров звучащих инструментов.</w:t>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Разучивание, исполнение песен, посвящённых музыкаль</w:t>
            </w:r>
            <w:r>
              <w:rPr>
                <w:rStyle w:val="54"/>
                <w:b w:val="0"/>
                <w:bCs w:val="0"/>
                <w:color w:val="000000"/>
              </w:rPr>
              <w:softHyphen/>
              <w:t>ным инструментам.</w:t>
            </w:r>
          </w:p>
          <w:p w:rsidR="00D45411" w:rsidRDefault="00D45411">
            <w:pPr>
              <w:pStyle w:val="a6"/>
              <w:framePr w:w="10152" w:h="6086" w:wrap="around" w:vAnchor="page" w:hAnchor="page" w:x="3565" w:y="3154"/>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D45411">
        <w:tblPrEx>
          <w:tblCellMar>
            <w:top w:w="0" w:type="dxa"/>
            <w:left w:w="0" w:type="dxa"/>
            <w:bottom w:w="0" w:type="dxa"/>
            <w:right w:w="0" w:type="dxa"/>
          </w:tblCellMar>
        </w:tblPrEx>
        <w:trPr>
          <w:trHeight w:hRule="exact" w:val="2765"/>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Ж)</w:t>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2—6</w:t>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уч. часов</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Вокаль</w:t>
            </w:r>
            <w:r>
              <w:rPr>
                <w:rStyle w:val="54"/>
                <w:b w:val="0"/>
                <w:bCs w:val="0"/>
                <w:color w:val="000000"/>
              </w:rPr>
              <w:softHyphen/>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ная</w:t>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музыка</w:t>
            </w:r>
          </w:p>
        </w:tc>
        <w:tc>
          <w:tcPr>
            <w:tcW w:w="221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Человеческий го</w:t>
            </w:r>
            <w:r>
              <w:rPr>
                <w:rStyle w:val="54"/>
                <w:b w:val="0"/>
                <w:bCs w:val="0"/>
                <w:color w:val="000000"/>
              </w:rPr>
              <w:softHyphen/>
              <w:t>лос — самый совер</w:t>
            </w:r>
            <w:r>
              <w:rPr>
                <w:rStyle w:val="54"/>
                <w:b w:val="0"/>
                <w:bCs w:val="0"/>
                <w:color w:val="000000"/>
              </w:rPr>
              <w:softHyphen/>
              <w:t>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Определение на слух типов человеческих голосов (дет</w:t>
            </w:r>
            <w:r>
              <w:rPr>
                <w:rStyle w:val="54"/>
                <w:b w:val="0"/>
                <w:bCs w:val="0"/>
                <w:color w:val="000000"/>
              </w:rPr>
              <w:softHyphen/>
              <w:t>ские, мужские, женские), тембров голосов профессиональ</w:t>
            </w:r>
            <w:r>
              <w:rPr>
                <w:rStyle w:val="54"/>
                <w:b w:val="0"/>
                <w:bCs w:val="0"/>
                <w:color w:val="000000"/>
              </w:rPr>
              <w:softHyphen/>
              <w:t>ных вокалистов.</w:t>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w:t>
            </w:r>
            <w:r>
              <w:rPr>
                <w:rStyle w:val="54"/>
                <w:b w:val="0"/>
                <w:bCs w:val="0"/>
                <w:color w:val="000000"/>
              </w:rPr>
              <w:softHyphen/>
              <w:t>сти голоса, расширения его диапазона.</w:t>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Проблемная ситуация: что значит красивое пение? Музыкальная викторина на знание вокальных музыкаль</w:t>
            </w:r>
            <w:r>
              <w:rPr>
                <w:rStyle w:val="54"/>
                <w:b w:val="0"/>
                <w:bCs w:val="0"/>
                <w:color w:val="000000"/>
              </w:rPr>
              <w:softHyphen/>
              <w:t>ных произведений и их авторов.</w:t>
            </w:r>
          </w:p>
          <w:p w:rsidR="00D45411" w:rsidRDefault="00D45411">
            <w:pPr>
              <w:pStyle w:val="a6"/>
              <w:framePr w:w="10152" w:h="6086" w:wrap="around" w:vAnchor="page" w:hAnchor="page" w:x="3565" w:y="3154"/>
              <w:shd w:val="clear" w:color="auto" w:fill="auto"/>
              <w:spacing w:line="197" w:lineRule="exact"/>
              <w:ind w:left="120" w:firstLine="0"/>
              <w:jc w:val="left"/>
            </w:pPr>
            <w:r>
              <w:rPr>
                <w:rStyle w:val="54"/>
                <w:b w:val="0"/>
                <w:bCs w:val="0"/>
                <w:color w:val="000000"/>
              </w:rPr>
              <w:t>Разучивание, исполнение вокальных произведений компо</w:t>
            </w:r>
            <w:r>
              <w:rPr>
                <w:rStyle w:val="54"/>
                <w:b w:val="0"/>
                <w:bCs w:val="0"/>
                <w:color w:val="000000"/>
              </w:rPr>
              <w:softHyphen/>
              <w:t>зиторов-классиков.</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60" w:h="6379" w:hRule="exact" w:wrap="around" w:vAnchor="page" w:hAnchor="page" w:x="3131" w:y="2894"/>
        <w:shd w:val="clear" w:color="auto" w:fill="auto"/>
        <w:tabs>
          <w:tab w:val="right" w:pos="6322"/>
        </w:tabs>
        <w:spacing w:line="130" w:lineRule="exact"/>
        <w:jc w:val="both"/>
        <w:textDirection w:val="tbRl"/>
      </w:pPr>
      <w:r>
        <w:rPr>
          <w:rStyle w:val="ac"/>
          <w:color w:val="000000"/>
        </w:rPr>
        <w:lastRenderedPageBreak/>
        <w:t>МУЗЫКА. 1—4 классы</w:t>
      </w:r>
      <w:r>
        <w:rPr>
          <w:rStyle w:val="ac"/>
          <w:color w:val="000000"/>
        </w:rPr>
        <w:tab/>
        <w:t>457</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68"/>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6067" w:wrap="around" w:vAnchor="page" w:hAnchor="page" w:x="3551" w:y="2904"/>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67" w:wrap="around" w:vAnchor="page" w:hAnchor="page" w:x="3551" w:y="2904"/>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6067" w:wrap="around" w:vAnchor="page" w:hAnchor="page" w:x="3551" w:y="2904"/>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67" w:wrap="around" w:vAnchor="page" w:hAnchor="page" w:x="3551" w:y="2904"/>
              <w:shd w:val="clear" w:color="auto" w:fill="auto"/>
              <w:spacing w:line="197" w:lineRule="exact"/>
              <w:ind w:left="120" w:firstLine="0"/>
              <w:jc w:val="left"/>
            </w:pPr>
            <w:r>
              <w:rPr>
                <w:rStyle w:val="3a"/>
                <w:b/>
                <w:bCs/>
                <w:color w:val="000000"/>
              </w:rPr>
              <w:t xml:space="preserve">На выбор или факультативно: </w:t>
            </w:r>
            <w:r>
              <w:rPr>
                <w:rStyle w:val="54"/>
                <w:b w:val="0"/>
                <w:bCs w:val="0"/>
                <w:color w:val="000000"/>
              </w:rPr>
              <w:t>Посещение концерта вокальной музыки. Школьный конкурс юных вокалистов</w:t>
            </w:r>
          </w:p>
        </w:tc>
      </w:tr>
      <w:tr w:rsidR="00D45411">
        <w:tblPrEx>
          <w:tblCellMar>
            <w:top w:w="0" w:type="dxa"/>
            <w:left w:w="0" w:type="dxa"/>
            <w:bottom w:w="0" w:type="dxa"/>
            <w:right w:w="0" w:type="dxa"/>
          </w:tblCellMar>
        </w:tblPrEx>
        <w:trPr>
          <w:trHeight w:hRule="exact" w:val="1766"/>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67" w:wrap="around" w:vAnchor="page" w:hAnchor="page" w:x="3551" w:y="2904"/>
              <w:shd w:val="clear" w:color="auto" w:fill="auto"/>
              <w:spacing w:line="190" w:lineRule="exact"/>
              <w:ind w:left="120" w:firstLine="0"/>
              <w:jc w:val="left"/>
            </w:pPr>
            <w:r>
              <w:rPr>
                <w:rStyle w:val="54"/>
                <w:b w:val="0"/>
                <w:bCs w:val="0"/>
                <w:color w:val="000000"/>
              </w:rPr>
              <w:t>3)</w:t>
            </w:r>
          </w:p>
          <w:p w:rsidR="00D45411" w:rsidRDefault="00D45411">
            <w:pPr>
              <w:pStyle w:val="a6"/>
              <w:framePr w:w="10152" w:h="6067" w:wrap="around" w:vAnchor="page" w:hAnchor="page" w:x="3551" w:y="2904"/>
              <w:shd w:val="clear" w:color="auto" w:fill="auto"/>
              <w:spacing w:line="190" w:lineRule="exact"/>
              <w:ind w:left="120" w:firstLine="0"/>
              <w:jc w:val="left"/>
            </w:pPr>
            <w:r>
              <w:rPr>
                <w:rStyle w:val="54"/>
                <w:b w:val="0"/>
                <w:bCs w:val="0"/>
                <w:color w:val="000000"/>
              </w:rPr>
              <w:t>2—6</w:t>
            </w:r>
          </w:p>
          <w:p w:rsidR="00D45411" w:rsidRDefault="00D45411">
            <w:pPr>
              <w:pStyle w:val="a6"/>
              <w:framePr w:w="10152" w:h="6067" w:wrap="around" w:vAnchor="page" w:hAnchor="page" w:x="3551" w:y="2904"/>
              <w:shd w:val="clear" w:color="auto" w:fill="auto"/>
              <w:spacing w:line="190" w:lineRule="exact"/>
              <w:ind w:left="120" w:firstLine="0"/>
              <w:jc w:val="left"/>
            </w:pPr>
            <w:r>
              <w:rPr>
                <w:rStyle w:val="54"/>
                <w:b w:val="0"/>
                <w:bCs w:val="0"/>
                <w:color w:val="000000"/>
              </w:rPr>
              <w:t>уч. часов</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Инстру</w:t>
            </w:r>
            <w:r>
              <w:rPr>
                <w:rStyle w:val="54"/>
                <w:b w:val="0"/>
                <w:bCs w:val="0"/>
                <w:color w:val="000000"/>
              </w:rPr>
              <w:softHyphen/>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менталь</w:t>
            </w:r>
            <w:r>
              <w:rPr>
                <w:rStyle w:val="54"/>
                <w:b w:val="0"/>
                <w:bCs w:val="0"/>
                <w:color w:val="000000"/>
              </w:rPr>
              <w:softHyphen/>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ная</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музыка</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Жанры камерной инструментальной музыки: этюд, пьеса. Альбом. Цикл. Сюита. Соната. Квартет</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Знакомство с жанрами камерной инструментальной музыки. Слушание произведений композиторов-класси- ков. Определение комплекса выразительных средств. Описание своего впечатления от восприятия. Музыкальная викторина.</w:t>
            </w:r>
          </w:p>
          <w:p w:rsidR="00D45411" w:rsidRDefault="00D45411">
            <w:pPr>
              <w:pStyle w:val="a6"/>
              <w:framePr w:w="10152" w:h="6067" w:wrap="around" w:vAnchor="page" w:hAnchor="page" w:x="3551" w:y="2904"/>
              <w:shd w:val="clear" w:color="auto" w:fill="auto"/>
              <w:spacing w:line="197" w:lineRule="exact"/>
              <w:ind w:left="120" w:firstLine="0"/>
              <w:jc w:val="left"/>
            </w:pPr>
            <w:r>
              <w:rPr>
                <w:rStyle w:val="3a"/>
                <w:b/>
                <w:bCs/>
                <w:color w:val="000000"/>
              </w:rPr>
              <w:t>На выбор или факультативно:</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Посещение концерта инструментальной музыки. Составление словаря музыкальных жанров</w:t>
            </w:r>
          </w:p>
        </w:tc>
      </w:tr>
      <w:tr w:rsidR="00D45411">
        <w:tblPrEx>
          <w:tblCellMar>
            <w:top w:w="0" w:type="dxa"/>
            <w:left w:w="0" w:type="dxa"/>
            <w:bottom w:w="0" w:type="dxa"/>
            <w:right w:w="0" w:type="dxa"/>
          </w:tblCellMar>
        </w:tblPrEx>
        <w:trPr>
          <w:trHeight w:hRule="exact" w:val="1560"/>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И)</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2—6</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уч. часов</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Про</w:t>
            </w:r>
            <w:r>
              <w:rPr>
                <w:rStyle w:val="54"/>
                <w:b w:val="0"/>
                <w:bCs w:val="0"/>
                <w:color w:val="000000"/>
              </w:rPr>
              <w:softHyphen/>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граммная</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музыка</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Программная музы</w:t>
            </w:r>
            <w:r>
              <w:rPr>
                <w:rStyle w:val="54"/>
                <w:b w:val="0"/>
                <w:bCs w:val="0"/>
                <w:color w:val="000000"/>
              </w:rPr>
              <w:softHyphen/>
              <w:t>ка. Программное название, известный сюжет, литератур</w:t>
            </w:r>
            <w:r>
              <w:rPr>
                <w:rStyle w:val="54"/>
                <w:b w:val="0"/>
                <w:bCs w:val="0"/>
                <w:color w:val="000000"/>
              </w:rPr>
              <w:softHyphen/>
              <w:t>ный эпиграф</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67" w:wrap="around" w:vAnchor="page" w:hAnchor="page" w:x="3551" w:y="2904"/>
              <w:shd w:val="clear" w:color="auto" w:fill="auto"/>
              <w:spacing w:line="197" w:lineRule="exact"/>
              <w:ind w:firstLine="0"/>
            </w:pPr>
            <w:r>
              <w:rPr>
                <w:rStyle w:val="54"/>
                <w:b w:val="0"/>
                <w:bCs w:val="0"/>
                <w:color w:val="000000"/>
              </w:rPr>
              <w:t>Слушание произведений программной музыки. Обсужде</w:t>
            </w:r>
            <w:r>
              <w:rPr>
                <w:rStyle w:val="54"/>
                <w:b w:val="0"/>
                <w:bCs w:val="0"/>
                <w:color w:val="000000"/>
              </w:rPr>
              <w:softHyphen/>
              <w:t>ние музыкального образа, музыкальных средств, исполь</w:t>
            </w:r>
            <w:r>
              <w:rPr>
                <w:rStyle w:val="54"/>
                <w:b w:val="0"/>
                <w:bCs w:val="0"/>
                <w:color w:val="000000"/>
              </w:rPr>
              <w:softHyphen/>
              <w:t>зованных композитором.</w:t>
            </w:r>
          </w:p>
          <w:p w:rsidR="00D45411" w:rsidRDefault="00D45411">
            <w:pPr>
              <w:pStyle w:val="a6"/>
              <w:framePr w:w="10152" w:h="6067" w:wrap="around" w:vAnchor="page" w:hAnchor="page" w:x="3551" w:y="2904"/>
              <w:shd w:val="clear" w:color="auto" w:fill="auto"/>
              <w:spacing w:line="197" w:lineRule="exact"/>
              <w:ind w:left="120" w:firstLine="0"/>
              <w:jc w:val="left"/>
            </w:pPr>
            <w:r>
              <w:rPr>
                <w:rStyle w:val="3a"/>
                <w:b/>
                <w:bCs/>
                <w:color w:val="000000"/>
              </w:rPr>
              <w:t>На выбор или факультативно:</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Рисование образов программной музыки.</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Сочинение небольших миниатюр (вокальные или инстру</w:t>
            </w:r>
            <w:r>
              <w:rPr>
                <w:rStyle w:val="54"/>
                <w:b w:val="0"/>
                <w:bCs w:val="0"/>
                <w:color w:val="000000"/>
              </w:rPr>
              <w:softHyphen/>
              <w:t>ментальные импровизации) по заданной программе</w:t>
            </w:r>
          </w:p>
        </w:tc>
      </w:tr>
      <w:tr w:rsidR="00D45411">
        <w:tblPrEx>
          <w:tblCellMar>
            <w:top w:w="0" w:type="dxa"/>
            <w:left w:w="0" w:type="dxa"/>
            <w:bottom w:w="0" w:type="dxa"/>
            <w:right w:w="0" w:type="dxa"/>
          </w:tblCellMar>
        </w:tblPrEx>
        <w:trPr>
          <w:trHeight w:hRule="exact" w:val="1973"/>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К)</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2—6</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уч. часов</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Симфони</w:t>
            </w:r>
            <w:r>
              <w:rPr>
                <w:rStyle w:val="54"/>
                <w:b w:val="0"/>
                <w:bCs w:val="0"/>
                <w:color w:val="000000"/>
              </w:rPr>
              <w:softHyphen/>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ческая</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музыка</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Симфонический оркестр. Тембры, группы инструмен</w:t>
            </w:r>
            <w:r>
              <w:rPr>
                <w:rStyle w:val="54"/>
                <w:b w:val="0"/>
                <w:bCs w:val="0"/>
                <w:color w:val="000000"/>
              </w:rPr>
              <w:softHyphen/>
              <w:t>тов. Симфония, симфоническая картина</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Знакомство с составом симфонического оркестра, группа</w:t>
            </w:r>
            <w:r>
              <w:rPr>
                <w:rStyle w:val="54"/>
                <w:b w:val="0"/>
                <w:bCs w:val="0"/>
                <w:color w:val="000000"/>
              </w:rPr>
              <w:softHyphen/>
              <w:t>ми инструментов. Определение на слух тембров инстру</w:t>
            </w:r>
            <w:r>
              <w:rPr>
                <w:rStyle w:val="54"/>
                <w:b w:val="0"/>
                <w:bCs w:val="0"/>
                <w:color w:val="000000"/>
              </w:rPr>
              <w:softHyphen/>
              <w:t>ментов симфонического оркестра.</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Слушание фрагментов симфонической музыки. «Дирижи</w:t>
            </w:r>
            <w:r>
              <w:rPr>
                <w:rStyle w:val="54"/>
                <w:b w:val="0"/>
                <w:bCs w:val="0"/>
                <w:color w:val="000000"/>
              </w:rPr>
              <w:softHyphen/>
              <w:t>рование» оркестром.</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 xml:space="preserve">Музыкальная викторина </w:t>
            </w:r>
            <w:r>
              <w:rPr>
                <w:rStyle w:val="3a"/>
                <w:b/>
                <w:bCs/>
                <w:color w:val="000000"/>
              </w:rPr>
              <w:t>На выбор или факультативно:</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Посещение концерта симфонической музыки.</w:t>
            </w:r>
          </w:p>
          <w:p w:rsidR="00D45411" w:rsidRDefault="00D45411">
            <w:pPr>
              <w:pStyle w:val="a6"/>
              <w:framePr w:w="10152" w:h="6067" w:wrap="around" w:vAnchor="page" w:hAnchor="page" w:x="3551" w:y="2904"/>
              <w:shd w:val="clear" w:color="auto" w:fill="auto"/>
              <w:spacing w:line="197" w:lineRule="exact"/>
              <w:ind w:left="120" w:firstLine="0"/>
              <w:jc w:val="left"/>
            </w:pPr>
            <w:r>
              <w:rPr>
                <w:rStyle w:val="54"/>
                <w:b w:val="0"/>
                <w:bCs w:val="0"/>
                <w:color w:val="000000"/>
              </w:rPr>
              <w:t>Просмотр фильма об устройстве оркестра</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337" w:y="2758"/>
        <w:shd w:val="clear" w:color="auto" w:fill="auto"/>
        <w:spacing w:line="130" w:lineRule="exact"/>
        <w:textDirection w:val="tbRl"/>
      </w:pPr>
      <w:r>
        <w:rPr>
          <w:rStyle w:val="ac"/>
          <w:color w:val="000000"/>
        </w:rPr>
        <w:lastRenderedPageBreak/>
        <w:t>458 Примерная рабочая программа</w:t>
      </w:r>
    </w:p>
    <w:p w:rsidR="00D45411" w:rsidRDefault="00D45411">
      <w:pPr>
        <w:pStyle w:val="410"/>
        <w:framePr w:wrap="around" w:vAnchor="page" w:hAnchor="page" w:x="12335" w:y="2763"/>
        <w:shd w:val="clear" w:color="auto" w:fill="auto"/>
        <w:spacing w:line="160" w:lineRule="exact"/>
        <w:ind w:left="20"/>
      </w:pPr>
      <w:r>
        <w:rPr>
          <w:rStyle w:val="46"/>
          <w:b/>
          <w:bCs/>
          <w:i/>
          <w:iCs/>
          <w:color w:val="000000"/>
        </w:rPr>
        <w:t>Окончание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762" w:y="3036"/>
              <w:shd w:val="clear" w:color="auto" w:fill="auto"/>
              <w:spacing w:line="202"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762" w:y="3036"/>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762" w:y="3036"/>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6" w:wrap="around" w:vAnchor="page" w:hAnchor="page" w:x="3762" w:y="3036"/>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960"/>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Л)</w:t>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2—6</w:t>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уч.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Русские</w:t>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компо</w:t>
            </w:r>
            <w:r>
              <w:rPr>
                <w:rStyle w:val="54"/>
                <w:b w:val="0"/>
                <w:bCs w:val="0"/>
                <w:color w:val="000000"/>
              </w:rPr>
              <w:softHyphen/>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зиторы-</w:t>
            </w:r>
          </w:p>
          <w:p w:rsidR="00D45411" w:rsidRDefault="00D45411">
            <w:pPr>
              <w:pStyle w:val="a6"/>
              <w:framePr w:w="10152" w:h="6096" w:wrap="around" w:vAnchor="page" w:hAnchor="page" w:x="3762" w:y="3036"/>
              <w:shd w:val="clear" w:color="auto" w:fill="auto"/>
              <w:spacing w:line="197" w:lineRule="exact"/>
              <w:ind w:firstLine="0"/>
              <w:jc w:val="center"/>
            </w:pPr>
            <w:r>
              <w:rPr>
                <w:rStyle w:val="54"/>
                <w:b w:val="0"/>
                <w:bCs w:val="0"/>
                <w:color w:val="000000"/>
              </w:rPr>
              <w:t>классики</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Творчество выдаю</w:t>
            </w:r>
            <w:r>
              <w:rPr>
                <w:rStyle w:val="54"/>
                <w:b w:val="0"/>
                <w:bCs w:val="0"/>
                <w:color w:val="000000"/>
              </w:rPr>
              <w:softHyphen/>
              <w:t>щихся отечественных композиторов</w:t>
            </w:r>
          </w:p>
        </w:tc>
        <w:tc>
          <w:tcPr>
            <w:tcW w:w="5611" w:type="dxa"/>
            <w:vMerge w:val="restart"/>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Знакомство с творчеством выдающихся композиторов, отдельными фактами из их биографии. Слушание музы</w:t>
            </w:r>
            <w:r>
              <w:rPr>
                <w:rStyle w:val="54"/>
                <w:b w:val="0"/>
                <w:bCs w:val="0"/>
                <w:color w:val="000000"/>
              </w:rPr>
              <w:softHyphen/>
              <w:t>ки. Фрагменты вокальных, инструментальных, симфони</w:t>
            </w:r>
            <w:r>
              <w:rPr>
                <w:rStyle w:val="54"/>
                <w:b w:val="0"/>
                <w:bCs w:val="0"/>
                <w:color w:val="000000"/>
              </w:rPr>
              <w:softHyphen/>
              <w:t>ческих сочинений. Круг характерных образов (картины природы, народной жизни, истории и т. д.). Характери</w:t>
            </w:r>
            <w:r>
              <w:rPr>
                <w:rStyle w:val="54"/>
                <w:b w:val="0"/>
                <w:bCs w:val="0"/>
                <w:color w:val="000000"/>
              </w:rPr>
              <w:softHyphen/>
              <w:t>стика музыкальных образов, музыкально-выразительных средств. Наблюдение за развитием музыки. Определение жанра, формы.</w:t>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Чтение учебных текстов и художественной литературы биографического характера.</w:t>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 xml:space="preserve">Вокализация тем инструментальных сочинений. Разучивание, исполнение доступных вокальных сочинений. </w:t>
            </w:r>
            <w:r>
              <w:rPr>
                <w:rStyle w:val="9pt"/>
                <w:b w:val="0"/>
                <w:bCs w:val="0"/>
                <w:color w:val="000000"/>
              </w:rPr>
              <w:t>На выбор или факультативно:</w:t>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Посещение концерта. Просмотр биографического фильма</w:t>
            </w:r>
          </w:p>
        </w:tc>
      </w:tr>
      <w:tr w:rsidR="00D45411">
        <w:tblPrEx>
          <w:tblCellMar>
            <w:top w:w="0" w:type="dxa"/>
            <w:left w:w="0" w:type="dxa"/>
            <w:bottom w:w="0" w:type="dxa"/>
            <w:right w:w="0" w:type="dxa"/>
          </w:tblCellMar>
        </w:tblPrEx>
        <w:trPr>
          <w:trHeight w:hRule="exact" w:val="1992"/>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М)</w:t>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2—6</w:t>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уч. часов</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762" w:y="3036"/>
              <w:shd w:val="clear" w:color="auto" w:fill="auto"/>
              <w:spacing w:line="197" w:lineRule="exact"/>
              <w:ind w:firstLine="0"/>
              <w:jc w:val="center"/>
            </w:pPr>
            <w:r>
              <w:rPr>
                <w:rStyle w:val="54"/>
                <w:b w:val="0"/>
                <w:bCs w:val="0"/>
                <w:color w:val="000000"/>
              </w:rPr>
              <w:t>Европей</w:t>
            </w:r>
            <w:r>
              <w:rPr>
                <w:rStyle w:val="54"/>
                <w:b w:val="0"/>
                <w:bCs w:val="0"/>
                <w:color w:val="000000"/>
              </w:rPr>
              <w:softHyphen/>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ские</w:t>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компо</w:t>
            </w:r>
            <w:r>
              <w:rPr>
                <w:rStyle w:val="54"/>
                <w:b w:val="0"/>
                <w:bCs w:val="0"/>
                <w:color w:val="000000"/>
              </w:rPr>
              <w:softHyphen/>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зиторы-</w:t>
            </w:r>
          </w:p>
          <w:p w:rsidR="00D45411" w:rsidRDefault="00D45411">
            <w:pPr>
              <w:pStyle w:val="a6"/>
              <w:framePr w:w="10152" w:h="6096" w:wrap="around" w:vAnchor="page" w:hAnchor="page" w:x="3762" w:y="3036"/>
              <w:shd w:val="clear" w:color="auto" w:fill="auto"/>
              <w:spacing w:line="197" w:lineRule="exact"/>
              <w:ind w:firstLine="0"/>
              <w:jc w:val="center"/>
            </w:pPr>
            <w:r>
              <w:rPr>
                <w:rStyle w:val="54"/>
                <w:b w:val="0"/>
                <w:bCs w:val="0"/>
                <w:color w:val="000000"/>
              </w:rPr>
              <w:t>классики</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762" w:y="3036"/>
              <w:shd w:val="clear" w:color="auto" w:fill="auto"/>
              <w:spacing w:line="197" w:lineRule="exact"/>
              <w:ind w:firstLine="0"/>
            </w:pPr>
            <w:r>
              <w:rPr>
                <w:rStyle w:val="54"/>
                <w:b w:val="0"/>
                <w:bCs w:val="0"/>
                <w:color w:val="000000"/>
              </w:rPr>
              <w:t>Творчество выдаю</w:t>
            </w:r>
            <w:r>
              <w:rPr>
                <w:rStyle w:val="54"/>
                <w:b w:val="0"/>
                <w:bCs w:val="0"/>
                <w:color w:val="000000"/>
              </w:rPr>
              <w:softHyphen/>
              <w:t>щихся зарубежных композиторов</w:t>
            </w:r>
          </w:p>
        </w:tc>
        <w:tc>
          <w:tcPr>
            <w:tcW w:w="5611"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6096" w:wrap="around" w:vAnchor="page" w:hAnchor="page" w:x="3762" w:y="3036"/>
              <w:shd w:val="clear" w:color="auto" w:fill="auto"/>
              <w:spacing w:line="197" w:lineRule="exact"/>
              <w:ind w:firstLine="0"/>
            </w:pPr>
          </w:p>
        </w:tc>
      </w:tr>
      <w:tr w:rsidR="00D45411">
        <w:tblPrEx>
          <w:tblCellMar>
            <w:top w:w="0" w:type="dxa"/>
            <w:left w:w="0" w:type="dxa"/>
            <w:bottom w:w="0" w:type="dxa"/>
            <w:right w:w="0" w:type="dxa"/>
          </w:tblCellMar>
        </w:tblPrEx>
        <w:trPr>
          <w:trHeight w:hRule="exact" w:val="2371"/>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762" w:y="3036"/>
              <w:shd w:val="clear" w:color="auto" w:fill="auto"/>
              <w:spacing w:line="187" w:lineRule="exact"/>
              <w:ind w:left="120" w:firstLine="0"/>
              <w:jc w:val="left"/>
            </w:pPr>
            <w:r>
              <w:rPr>
                <w:rStyle w:val="54"/>
                <w:b w:val="0"/>
                <w:bCs w:val="0"/>
                <w:color w:val="000000"/>
              </w:rPr>
              <w:t>Н)</w:t>
            </w:r>
          </w:p>
          <w:p w:rsidR="00D45411" w:rsidRDefault="00D45411">
            <w:pPr>
              <w:pStyle w:val="a6"/>
              <w:framePr w:w="10152" w:h="6096" w:wrap="around" w:vAnchor="page" w:hAnchor="page" w:x="3762" w:y="3036"/>
              <w:shd w:val="clear" w:color="auto" w:fill="auto"/>
              <w:spacing w:line="187" w:lineRule="exact"/>
              <w:ind w:left="120" w:firstLine="0"/>
              <w:jc w:val="left"/>
            </w:pPr>
            <w:r>
              <w:rPr>
                <w:rStyle w:val="54"/>
                <w:b w:val="0"/>
                <w:bCs w:val="0"/>
                <w:color w:val="000000"/>
              </w:rPr>
              <w:t>2—6</w:t>
            </w:r>
          </w:p>
          <w:p w:rsidR="00D45411" w:rsidRDefault="00D45411">
            <w:pPr>
              <w:pStyle w:val="a6"/>
              <w:framePr w:w="10152" w:h="6096" w:wrap="around" w:vAnchor="page" w:hAnchor="page" w:x="3762" w:y="3036"/>
              <w:shd w:val="clear" w:color="auto" w:fill="auto"/>
              <w:spacing w:line="187" w:lineRule="exact"/>
              <w:ind w:left="120" w:firstLine="0"/>
              <w:jc w:val="left"/>
            </w:pPr>
            <w:r>
              <w:rPr>
                <w:rStyle w:val="54"/>
                <w:b w:val="0"/>
                <w:bCs w:val="0"/>
                <w:color w:val="000000"/>
              </w:rPr>
              <w:t>уч. часов</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Мастер</w:t>
            </w:r>
            <w:r>
              <w:rPr>
                <w:rStyle w:val="54"/>
                <w:b w:val="0"/>
                <w:bCs w:val="0"/>
                <w:color w:val="000000"/>
              </w:rPr>
              <w:softHyphen/>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ство</w:t>
            </w:r>
          </w:p>
          <w:p w:rsidR="00D45411" w:rsidRDefault="00D45411">
            <w:pPr>
              <w:pStyle w:val="a6"/>
              <w:framePr w:w="10152" w:h="6096" w:wrap="around" w:vAnchor="page" w:hAnchor="page" w:x="3762" w:y="3036"/>
              <w:shd w:val="clear" w:color="auto" w:fill="auto"/>
              <w:spacing w:line="197" w:lineRule="exact"/>
              <w:ind w:firstLine="0"/>
              <w:jc w:val="center"/>
            </w:pPr>
            <w:r>
              <w:rPr>
                <w:rStyle w:val="54"/>
                <w:b w:val="0"/>
                <w:bCs w:val="0"/>
                <w:color w:val="000000"/>
              </w:rPr>
              <w:t>исполни</w:t>
            </w:r>
            <w:r>
              <w:rPr>
                <w:rStyle w:val="54"/>
                <w:b w:val="0"/>
                <w:bCs w:val="0"/>
                <w:color w:val="000000"/>
              </w:rPr>
              <w:softHyphen/>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теля</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Творчество выдаю</w:t>
            </w:r>
            <w:r>
              <w:rPr>
                <w:rStyle w:val="54"/>
                <w:b w:val="0"/>
                <w:bCs w:val="0"/>
                <w:color w:val="000000"/>
              </w:rPr>
              <w:softHyphen/>
              <w:t>щихся исполните</w:t>
            </w:r>
            <w:r>
              <w:rPr>
                <w:rStyle w:val="54"/>
                <w:b w:val="0"/>
                <w:bCs w:val="0"/>
                <w:color w:val="000000"/>
              </w:rPr>
              <w:softHyphen/>
              <w:t>лей — певцов, инструменталистов, дирижёров. Консер</w:t>
            </w:r>
            <w:r>
              <w:rPr>
                <w:rStyle w:val="54"/>
                <w:b w:val="0"/>
                <w:bCs w:val="0"/>
                <w:color w:val="000000"/>
              </w:rPr>
              <w:softHyphen/>
              <w:t>ватория, филармо</w:t>
            </w:r>
            <w:r>
              <w:rPr>
                <w:rStyle w:val="54"/>
                <w:b w:val="0"/>
                <w:bCs w:val="0"/>
                <w:color w:val="000000"/>
              </w:rPr>
              <w:softHyphen/>
              <w:t>ния, Конкурс имени П. И. Чайковского</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Знакомство с творчеством выдающихся исполнителей классической музыки. Изучение программ, афиш консер</w:t>
            </w:r>
            <w:r>
              <w:rPr>
                <w:rStyle w:val="54"/>
                <w:b w:val="0"/>
                <w:bCs w:val="0"/>
                <w:color w:val="000000"/>
              </w:rPr>
              <w:softHyphen/>
              <w:t>ватории, филармонии.</w:t>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Сравнение нескольких интерпретаций одного и того же произведения в исполнении разных музыкантов. Дискуссия на тему «Композитор — исполнитель — слу</w:t>
            </w:r>
            <w:r>
              <w:rPr>
                <w:rStyle w:val="54"/>
                <w:b w:val="0"/>
                <w:bCs w:val="0"/>
                <w:color w:val="000000"/>
              </w:rPr>
              <w:softHyphen/>
              <w:t>шатель».</w:t>
            </w:r>
          </w:p>
          <w:p w:rsidR="00D45411" w:rsidRDefault="00D45411">
            <w:pPr>
              <w:pStyle w:val="a6"/>
              <w:framePr w:w="10152" w:h="6096" w:wrap="around" w:vAnchor="page" w:hAnchor="page" w:x="3762" w:y="3036"/>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Посещение концерта классической музыки.</w:t>
            </w:r>
          </w:p>
          <w:p w:rsidR="00D45411" w:rsidRDefault="00D45411">
            <w:pPr>
              <w:pStyle w:val="a6"/>
              <w:framePr w:w="10152" w:h="6096" w:wrap="around" w:vAnchor="page" w:hAnchor="page" w:x="3762" w:y="3036"/>
              <w:shd w:val="clear" w:color="auto" w:fill="auto"/>
              <w:spacing w:line="197" w:lineRule="exact"/>
              <w:ind w:left="120" w:firstLine="0"/>
              <w:jc w:val="left"/>
            </w:pPr>
            <w:r>
              <w:rPr>
                <w:rStyle w:val="54"/>
                <w:b w:val="0"/>
                <w:bCs w:val="0"/>
                <w:color w:val="000000"/>
              </w:rPr>
              <w:t>Создание коллекции записей любимого исполнителя. Деловая игра «Концертный отдел филармонии»</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13" w:h="6379" w:hRule="exact" w:wrap="around" w:vAnchor="page" w:hAnchor="page" w:x="3102" w:y="2772"/>
        <w:shd w:val="clear" w:color="auto" w:fill="auto"/>
        <w:tabs>
          <w:tab w:val="right" w:pos="6322"/>
        </w:tabs>
        <w:spacing w:before="0" w:after="0" w:line="130" w:lineRule="exact"/>
        <w:jc w:val="both"/>
        <w:textDirection w:val="tbRl"/>
      </w:pPr>
      <w:r>
        <w:rPr>
          <w:rStyle w:val="50pt0"/>
          <w:color w:val="000000"/>
        </w:rPr>
        <w:lastRenderedPageBreak/>
        <w:t>МУЗЫКА. 1—4 классы</w:t>
      </w:r>
      <w:r>
        <w:rPr>
          <w:rStyle w:val="50pt0"/>
          <w:color w:val="000000"/>
        </w:rPr>
        <w:tab/>
        <w:t>459</w:t>
      </w:r>
    </w:p>
    <w:p w:rsidR="00D45411" w:rsidRDefault="00D45411">
      <w:pPr>
        <w:pStyle w:val="33"/>
        <w:framePr w:w="10162" w:h="4402" w:hRule="exact" w:wrap="around" w:vAnchor="page" w:hAnchor="page" w:x="3546" w:y="2758"/>
        <w:shd w:val="clear" w:color="auto" w:fill="auto"/>
        <w:spacing w:after="31" w:line="180" w:lineRule="exact"/>
        <w:ind w:left="20"/>
        <w:jc w:val="left"/>
      </w:pPr>
      <w:bookmarkStart w:id="341" w:name="bookmark342"/>
      <w:r>
        <w:rPr>
          <w:rStyle w:val="30pt3"/>
          <w:color w:val="000000"/>
        </w:rPr>
        <w:t>Модуль № б «Современная музыкальная культура»</w:t>
      </w:r>
      <w:bookmarkEnd w:id="341"/>
    </w:p>
    <w:p w:rsidR="00D45411" w:rsidRDefault="00D45411">
      <w:pPr>
        <w:pStyle w:val="a6"/>
        <w:framePr w:w="10162" w:h="4402" w:hRule="exact" w:wrap="around" w:vAnchor="page" w:hAnchor="page" w:x="3546" w:y="2758"/>
        <w:shd w:val="clear" w:color="auto" w:fill="auto"/>
        <w:spacing w:line="240" w:lineRule="exact"/>
        <w:ind w:left="20" w:right="2520" w:firstLine="220"/>
      </w:pPr>
      <w:r>
        <w:rPr>
          <w:color w:val="000000"/>
        </w:rPr>
        <w:t>Наряду с важнейшими сферами музыкальной культуры (музыка народ</w:t>
      </w:r>
      <w:r>
        <w:rPr>
          <w:color w:val="000000"/>
        </w:rPr>
        <w:softHyphen/>
        <w:t>ная, духовная и светская), сформировавшимися в прошлые столетия, пра</w:t>
      </w:r>
      <w:r>
        <w:rPr>
          <w:color w:val="000000"/>
        </w:rPr>
        <w:softHyphen/>
        <w:t>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w:t>
      </w:r>
      <w:r>
        <w:rPr>
          <w:color w:val="000000"/>
        </w:rPr>
        <w:softHyphen/>
        <w:t>дутся через несколько лет как случайное веяние моды. В понятие «совре</w:t>
      </w:r>
      <w:r>
        <w:rPr>
          <w:color w:val="000000"/>
        </w:rPr>
        <w:softHyphen/>
        <w:t>менная музыка» входит широкий круг явлений (от академического авангар</w:t>
      </w:r>
      <w:r>
        <w:rPr>
          <w:color w:val="000000"/>
        </w:rPr>
        <w:softHyphen/>
        <w:t>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w:t>
      </w:r>
      <w:r>
        <w:rPr>
          <w:color w:val="000000"/>
        </w:rPr>
        <w:softHyphen/>
        <w:t>тия в данном направлении. Помимо указанных в модуле тематических бло</w:t>
      </w:r>
      <w:r>
        <w:rPr>
          <w:color w:val="000000"/>
        </w:rPr>
        <w:softHyphen/>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w:t>
      </w:r>
      <w:r>
        <w:rPr>
          <w:color w:val="000000"/>
        </w:rPr>
        <w:softHyphen/>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68"/>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1742" w:wrap="around" w:vAnchor="page" w:hAnchor="page" w:x="3551" w:y="7390"/>
              <w:shd w:val="clear" w:color="auto" w:fill="auto"/>
              <w:spacing w:line="197"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1742" w:wrap="around" w:vAnchor="page" w:hAnchor="page" w:x="3551" w:y="7390"/>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1742" w:wrap="around" w:vAnchor="page" w:hAnchor="page" w:x="3551" w:y="7390"/>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1742" w:wrap="around" w:vAnchor="page" w:hAnchor="page" w:x="3551" w:y="7390"/>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974"/>
        </w:trPr>
        <w:tc>
          <w:tcPr>
            <w:tcW w:w="1195"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1742" w:wrap="around" w:vAnchor="page" w:hAnchor="page" w:x="3551" w:y="7390"/>
              <w:shd w:val="clear" w:color="auto" w:fill="auto"/>
              <w:spacing w:line="197" w:lineRule="exact"/>
              <w:ind w:left="120" w:firstLine="0"/>
              <w:jc w:val="left"/>
            </w:pPr>
            <w:r>
              <w:rPr>
                <w:rStyle w:val="54"/>
                <w:b w:val="0"/>
                <w:bCs w:val="0"/>
                <w:color w:val="000000"/>
              </w:rPr>
              <w:t>А)</w:t>
            </w:r>
          </w:p>
          <w:p w:rsidR="00D45411" w:rsidRDefault="00D45411">
            <w:pPr>
              <w:pStyle w:val="a6"/>
              <w:framePr w:w="10152" w:h="1742" w:wrap="around" w:vAnchor="page" w:hAnchor="page" w:x="3551" w:y="7390"/>
              <w:shd w:val="clear" w:color="auto" w:fill="auto"/>
              <w:spacing w:line="197" w:lineRule="exact"/>
              <w:ind w:left="120" w:firstLine="0"/>
              <w:jc w:val="left"/>
            </w:pPr>
            <w:r>
              <w:rPr>
                <w:color w:val="000000"/>
              </w:rPr>
              <w:t>1—4</w:t>
            </w:r>
          </w:p>
          <w:p w:rsidR="00D45411" w:rsidRDefault="00D45411">
            <w:pPr>
              <w:pStyle w:val="a6"/>
              <w:framePr w:w="10152" w:h="1742" w:wrap="around" w:vAnchor="page" w:hAnchor="page" w:x="3551" w:y="7390"/>
              <w:shd w:val="clear" w:color="auto" w:fill="auto"/>
              <w:spacing w:line="197" w:lineRule="exact"/>
              <w:ind w:left="120" w:firstLine="0"/>
              <w:jc w:val="left"/>
            </w:pPr>
            <w:r>
              <w:rPr>
                <w:rStyle w:val="54"/>
                <w:b w:val="0"/>
                <w:bCs w:val="0"/>
                <w:color w:val="000000"/>
              </w:rPr>
              <w:t>учебных</w:t>
            </w:r>
          </w:p>
          <w:p w:rsidR="00D45411" w:rsidRDefault="00D45411">
            <w:pPr>
              <w:pStyle w:val="a6"/>
              <w:framePr w:w="10152" w:h="1742" w:wrap="around" w:vAnchor="page" w:hAnchor="page" w:x="3551" w:y="7390"/>
              <w:shd w:val="clear" w:color="auto" w:fill="auto"/>
              <w:spacing w:line="197" w:lineRule="exact"/>
              <w:ind w:left="120" w:firstLine="0"/>
              <w:jc w:val="left"/>
            </w:pPr>
            <w:r>
              <w:rPr>
                <w:rStyle w:val="54"/>
                <w:b w:val="0"/>
                <w:bCs w:val="0"/>
                <w:color w:val="000000"/>
              </w:rPr>
              <w:t>часа</w:t>
            </w:r>
          </w:p>
        </w:tc>
        <w:tc>
          <w:tcPr>
            <w:tcW w:w="113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1742" w:wrap="around" w:vAnchor="page" w:hAnchor="page" w:x="3551" w:y="7390"/>
              <w:shd w:val="clear" w:color="auto" w:fill="auto"/>
              <w:spacing w:line="197" w:lineRule="exact"/>
              <w:ind w:left="120" w:firstLine="0"/>
              <w:jc w:val="left"/>
            </w:pPr>
            <w:r>
              <w:rPr>
                <w:rStyle w:val="54"/>
                <w:b w:val="0"/>
                <w:bCs w:val="0"/>
                <w:color w:val="000000"/>
              </w:rPr>
              <w:t>Совре</w:t>
            </w:r>
            <w:r>
              <w:rPr>
                <w:rStyle w:val="54"/>
                <w:b w:val="0"/>
                <w:bCs w:val="0"/>
                <w:color w:val="000000"/>
              </w:rPr>
              <w:softHyphen/>
            </w:r>
          </w:p>
          <w:p w:rsidR="00D45411" w:rsidRDefault="00D45411">
            <w:pPr>
              <w:pStyle w:val="a6"/>
              <w:framePr w:w="10152" w:h="1742" w:wrap="around" w:vAnchor="page" w:hAnchor="page" w:x="3551" w:y="7390"/>
              <w:shd w:val="clear" w:color="auto" w:fill="auto"/>
              <w:spacing w:line="197" w:lineRule="exact"/>
              <w:ind w:left="120" w:firstLine="0"/>
              <w:jc w:val="left"/>
            </w:pPr>
            <w:r>
              <w:rPr>
                <w:rStyle w:val="54"/>
                <w:b w:val="0"/>
                <w:bCs w:val="0"/>
                <w:color w:val="000000"/>
              </w:rPr>
              <w:t>менные</w:t>
            </w:r>
          </w:p>
          <w:p w:rsidR="00D45411" w:rsidRDefault="00D45411">
            <w:pPr>
              <w:pStyle w:val="a6"/>
              <w:framePr w:w="10152" w:h="1742" w:wrap="around" w:vAnchor="page" w:hAnchor="page" w:x="3551" w:y="7390"/>
              <w:shd w:val="clear" w:color="auto" w:fill="auto"/>
              <w:spacing w:line="197" w:lineRule="exact"/>
              <w:ind w:firstLine="0"/>
              <w:jc w:val="center"/>
            </w:pPr>
            <w:r>
              <w:rPr>
                <w:rStyle w:val="54"/>
                <w:b w:val="0"/>
                <w:bCs w:val="0"/>
                <w:color w:val="000000"/>
              </w:rPr>
              <w:t>обработки</w:t>
            </w:r>
          </w:p>
          <w:p w:rsidR="00D45411" w:rsidRDefault="00D45411">
            <w:pPr>
              <w:pStyle w:val="a6"/>
              <w:framePr w:w="10152" w:h="1742" w:wrap="around" w:vAnchor="page" w:hAnchor="page" w:x="3551" w:y="7390"/>
              <w:shd w:val="clear" w:color="auto" w:fill="auto"/>
              <w:spacing w:line="197" w:lineRule="exact"/>
              <w:ind w:firstLine="0"/>
              <w:jc w:val="center"/>
            </w:pPr>
            <w:r>
              <w:rPr>
                <w:rStyle w:val="54"/>
                <w:b w:val="0"/>
                <w:bCs w:val="0"/>
                <w:color w:val="000000"/>
              </w:rPr>
              <w:t>классиче-</w:t>
            </w:r>
          </w:p>
        </w:tc>
        <w:tc>
          <w:tcPr>
            <w:tcW w:w="221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1742" w:wrap="around" w:vAnchor="page" w:hAnchor="page" w:x="3551" w:y="7390"/>
              <w:shd w:val="clear" w:color="auto" w:fill="auto"/>
              <w:spacing w:line="197" w:lineRule="exact"/>
              <w:ind w:left="120" w:firstLine="0"/>
              <w:jc w:val="left"/>
            </w:pPr>
            <w:r>
              <w:rPr>
                <w:rStyle w:val="54"/>
                <w:b w:val="0"/>
                <w:bCs w:val="0"/>
                <w:color w:val="000000"/>
              </w:rPr>
              <w:t>Понятие обработки, творчество современ</w:t>
            </w:r>
            <w:r>
              <w:rPr>
                <w:rStyle w:val="54"/>
                <w:b w:val="0"/>
                <w:bCs w:val="0"/>
                <w:color w:val="000000"/>
              </w:rPr>
              <w:softHyphen/>
              <w:t>ных композиторов и исполнителей,</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1742" w:wrap="around" w:vAnchor="page" w:hAnchor="page" w:x="3551" w:y="7390"/>
              <w:shd w:val="clear" w:color="auto" w:fill="auto"/>
              <w:spacing w:line="197" w:lineRule="exact"/>
              <w:ind w:left="120" w:firstLine="0"/>
              <w:jc w:val="left"/>
            </w:pPr>
            <w:r>
              <w:rPr>
                <w:rStyle w:val="54"/>
                <w:b w:val="0"/>
                <w:bCs w:val="0"/>
                <w:color w:val="000000"/>
              </w:rPr>
              <w:t>Различение музыки классической и её современной обработки.</w:t>
            </w:r>
          </w:p>
          <w:p w:rsidR="00D45411" w:rsidRDefault="00D45411">
            <w:pPr>
              <w:pStyle w:val="a6"/>
              <w:framePr w:w="10152" w:h="1742" w:wrap="around" w:vAnchor="page" w:hAnchor="page" w:x="3551" w:y="7390"/>
              <w:shd w:val="clear" w:color="auto" w:fill="auto"/>
              <w:spacing w:line="197" w:lineRule="exact"/>
              <w:ind w:firstLine="0"/>
            </w:pPr>
            <w:r>
              <w:rPr>
                <w:rStyle w:val="54"/>
                <w:b w:val="0"/>
                <w:bCs w:val="0"/>
                <w:color w:val="000000"/>
              </w:rPr>
              <w:t>Слушание обработок классической музыки, сравнение их с оригиналом. Обсуждение комплекса выразительных</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352" w:y="2838"/>
        <w:shd w:val="clear" w:color="auto" w:fill="auto"/>
        <w:spacing w:line="130" w:lineRule="exact"/>
        <w:textDirection w:val="tbRl"/>
      </w:pPr>
      <w:r>
        <w:rPr>
          <w:rStyle w:val="ac"/>
          <w:color w:val="000000"/>
        </w:rPr>
        <w:lastRenderedPageBreak/>
        <w:t>460 Примерная рабочая программа</w:t>
      </w:r>
    </w:p>
    <w:p w:rsidR="00D45411" w:rsidRDefault="00D45411">
      <w:pPr>
        <w:pStyle w:val="410"/>
        <w:framePr w:wrap="around" w:vAnchor="page" w:hAnchor="page" w:x="12349" w:y="2842"/>
        <w:shd w:val="clear" w:color="auto" w:fill="auto"/>
        <w:spacing w:line="160" w:lineRule="exact"/>
        <w:ind w:left="20"/>
      </w:pPr>
      <w:r>
        <w:rPr>
          <w:rStyle w:val="46"/>
          <w:b/>
          <w:bCs/>
          <w:i/>
          <w:iCs/>
          <w:color w:val="000000"/>
        </w:rPr>
        <w:t>Окончание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777" w:y="3116"/>
              <w:shd w:val="clear" w:color="auto" w:fill="auto"/>
              <w:spacing w:line="202" w:lineRule="exact"/>
              <w:ind w:left="340" w:hanging="20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777" w:y="3116"/>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777" w:y="3116"/>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6" w:wrap="around" w:vAnchor="page" w:hAnchor="page" w:x="3777" w:y="3116"/>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1512"/>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6096" w:wrap="around" w:vAnchor="page" w:hAnchor="page" w:x="3777" w:y="3116"/>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777" w:y="3116"/>
              <w:shd w:val="clear" w:color="auto" w:fill="auto"/>
              <w:spacing w:after="60" w:line="190" w:lineRule="exact"/>
              <w:ind w:left="120" w:firstLine="0"/>
              <w:jc w:val="left"/>
            </w:pPr>
            <w:r>
              <w:rPr>
                <w:rStyle w:val="54"/>
                <w:b w:val="0"/>
                <w:bCs w:val="0"/>
                <w:color w:val="000000"/>
              </w:rPr>
              <w:t>ской</w:t>
            </w:r>
          </w:p>
          <w:p w:rsidR="00D45411" w:rsidRDefault="00D45411">
            <w:pPr>
              <w:pStyle w:val="a6"/>
              <w:framePr w:w="10152" w:h="6096" w:wrap="around" w:vAnchor="page" w:hAnchor="page" w:x="3777" w:y="3116"/>
              <w:shd w:val="clear" w:color="auto" w:fill="auto"/>
              <w:spacing w:before="60" w:line="190" w:lineRule="exact"/>
              <w:ind w:left="120" w:firstLine="0"/>
              <w:jc w:val="left"/>
            </w:pPr>
            <w:r>
              <w:rPr>
                <w:rStyle w:val="54"/>
                <w:b w:val="0"/>
                <w:bCs w:val="0"/>
                <w:color w:val="000000"/>
              </w:rPr>
              <w:t>музыки</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обрабатывающих</w:t>
            </w:r>
          </w:p>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классическую</w:t>
            </w:r>
          </w:p>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музыку.</w:t>
            </w:r>
          </w:p>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Проблемная ситуа</w:t>
            </w:r>
            <w:r>
              <w:rPr>
                <w:rStyle w:val="54"/>
                <w:b w:val="0"/>
                <w:bCs w:val="0"/>
                <w:color w:val="000000"/>
              </w:rPr>
              <w:softHyphen/>
              <w:t>ция: зачем музыкан</w:t>
            </w:r>
            <w:r>
              <w:rPr>
                <w:rStyle w:val="54"/>
                <w:b w:val="0"/>
                <w:bCs w:val="0"/>
                <w:color w:val="000000"/>
              </w:rPr>
              <w:softHyphen/>
              <w:t>ты делают обработки классики?</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средств, наблюдение за изменением характера музыки. Вокальное исполнение классических тем в сопровождении современного ритмизованного аккомпанемента.</w:t>
            </w:r>
          </w:p>
          <w:p w:rsidR="00D45411" w:rsidRDefault="00D45411">
            <w:pPr>
              <w:pStyle w:val="a6"/>
              <w:framePr w:w="10152" w:h="6096" w:wrap="around" w:vAnchor="page" w:hAnchor="page" w:x="3777" w:y="3116"/>
              <w:shd w:val="clear" w:color="auto" w:fill="auto"/>
              <w:spacing w:line="192" w:lineRule="exact"/>
              <w:ind w:left="120" w:firstLine="0"/>
              <w:jc w:val="left"/>
            </w:pPr>
            <w:r>
              <w:rPr>
                <w:rStyle w:val="3a"/>
                <w:b/>
                <w:bCs/>
                <w:color w:val="000000"/>
              </w:rPr>
              <w:t>На выбор или факультативно:</w:t>
            </w:r>
          </w:p>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Подбор стиля автоаккомпанемента (на клавишном синте</w:t>
            </w:r>
            <w:r>
              <w:rPr>
                <w:rStyle w:val="54"/>
                <w:b w:val="0"/>
                <w:bCs w:val="0"/>
                <w:color w:val="000000"/>
              </w:rPr>
              <w:softHyphen/>
              <w:t>заторе) к известным музыкальным темам композиторов- классиков</w:t>
            </w:r>
          </w:p>
        </w:tc>
      </w:tr>
      <w:tr w:rsidR="00D45411">
        <w:tblPrEx>
          <w:tblCellMar>
            <w:top w:w="0" w:type="dxa"/>
            <w:left w:w="0" w:type="dxa"/>
            <w:bottom w:w="0" w:type="dxa"/>
            <w:right w:w="0" w:type="dxa"/>
          </w:tblCellMar>
        </w:tblPrEx>
        <w:trPr>
          <w:trHeight w:hRule="exact" w:val="2290"/>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777" w:y="3116"/>
              <w:shd w:val="clear" w:color="auto" w:fill="auto"/>
              <w:spacing w:line="182" w:lineRule="exact"/>
              <w:ind w:left="340" w:hanging="200"/>
              <w:jc w:val="left"/>
            </w:pPr>
            <w:r>
              <w:rPr>
                <w:color w:val="000000"/>
              </w:rPr>
              <w:t>Б)</w:t>
            </w:r>
          </w:p>
          <w:p w:rsidR="00D45411" w:rsidRDefault="00D45411">
            <w:pPr>
              <w:pStyle w:val="a6"/>
              <w:framePr w:w="10152" w:h="6096" w:wrap="around" w:vAnchor="page" w:hAnchor="page" w:x="3777" w:y="3116"/>
              <w:shd w:val="clear" w:color="auto" w:fill="auto"/>
              <w:spacing w:line="182" w:lineRule="exact"/>
              <w:ind w:left="340" w:hanging="200"/>
              <w:jc w:val="left"/>
            </w:pPr>
            <w:r>
              <w:rPr>
                <w:color w:val="000000"/>
              </w:rPr>
              <w:t>2—4</w:t>
            </w:r>
          </w:p>
          <w:p w:rsidR="00D45411" w:rsidRDefault="00D45411">
            <w:pPr>
              <w:pStyle w:val="a6"/>
              <w:framePr w:w="10152" w:h="6096" w:wrap="around" w:vAnchor="page" w:hAnchor="page" w:x="3777" w:y="3116"/>
              <w:shd w:val="clear" w:color="auto" w:fill="auto"/>
              <w:spacing w:line="182" w:lineRule="exact"/>
              <w:ind w:left="340" w:hanging="200"/>
              <w:jc w:val="left"/>
            </w:pPr>
            <w:r>
              <w:rPr>
                <w:rStyle w:val="54"/>
                <w:b w:val="0"/>
                <w:bCs w:val="0"/>
                <w:color w:val="000000"/>
              </w:rPr>
              <w:t>учебных</w:t>
            </w:r>
          </w:p>
          <w:p w:rsidR="00D45411" w:rsidRDefault="00D45411">
            <w:pPr>
              <w:pStyle w:val="a6"/>
              <w:framePr w:w="10152" w:h="6096" w:wrap="around" w:vAnchor="page" w:hAnchor="page" w:x="3777" w:y="3116"/>
              <w:shd w:val="clear" w:color="auto" w:fill="auto"/>
              <w:spacing w:line="190" w:lineRule="exact"/>
              <w:ind w:left="340" w:hanging="200"/>
              <w:jc w:val="left"/>
            </w:pPr>
            <w:r>
              <w:rPr>
                <w:rStyle w:val="54"/>
                <w:b w:val="0"/>
                <w:bCs w:val="0"/>
                <w:color w:val="000000"/>
              </w:rPr>
              <w:t>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777" w:y="3116"/>
              <w:shd w:val="clear" w:color="auto" w:fill="auto"/>
              <w:spacing w:line="190" w:lineRule="exact"/>
              <w:ind w:left="120" w:firstLine="0"/>
              <w:jc w:val="left"/>
            </w:pPr>
            <w:r>
              <w:rPr>
                <w:rStyle w:val="54"/>
                <w:b w:val="0"/>
                <w:bCs w:val="0"/>
                <w:color w:val="000000"/>
              </w:rPr>
              <w:t>Джаз</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Особенности джаза: импровизационность, ритм (синкопы, триоли, свинг). Музыкальные инструменты джаза, особые приёмы игры на них.</w:t>
            </w:r>
          </w:p>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Творчество джазовых музыкантов</w:t>
            </w:r>
            <w:r>
              <w:rPr>
                <w:rStyle w:val="54"/>
                <w:b w:val="0"/>
                <w:bCs w:val="0"/>
                <w:color w:val="000000"/>
                <w:vertAlign w:val="superscript"/>
              </w:rPr>
              <w:t>1</w:t>
            </w:r>
          </w:p>
        </w:tc>
        <w:tc>
          <w:tcPr>
            <w:tcW w:w="5611" w:type="dxa"/>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Знакомство с творчеством джазовых музыкантов. Узнава</w:t>
            </w:r>
            <w:r>
              <w:rPr>
                <w:rStyle w:val="54"/>
                <w:b w:val="0"/>
                <w:bCs w:val="0"/>
                <w:color w:val="000000"/>
              </w:rPr>
              <w:softHyphen/>
              <w:t>ние, различение на слух джазовых композиций в отличие от других музыкальных стилей и направлений. Определение на слух тембров музыкальных инструментов, исполняющих джазовую композицию.</w:t>
            </w:r>
          </w:p>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Разучивание, исполнение песен в джазовых ритмах. Сочинение, импровизация ритмического аккомпанемента с джазовым ритмом, синкопами.</w:t>
            </w:r>
          </w:p>
          <w:p w:rsidR="00D45411" w:rsidRDefault="00D45411">
            <w:pPr>
              <w:pStyle w:val="a6"/>
              <w:framePr w:w="10152" w:h="6096" w:wrap="around" w:vAnchor="page" w:hAnchor="page" w:x="3777" w:y="3116"/>
              <w:shd w:val="clear" w:color="auto" w:fill="auto"/>
              <w:spacing w:line="192" w:lineRule="exact"/>
              <w:ind w:left="120" w:firstLine="0"/>
              <w:jc w:val="left"/>
            </w:pPr>
            <w:r>
              <w:rPr>
                <w:rStyle w:val="3a"/>
                <w:b/>
                <w:bCs/>
                <w:color w:val="000000"/>
              </w:rPr>
              <w:t>На выбор или факультативно:</w:t>
            </w:r>
          </w:p>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Составление плейлиста, коллекции записей джазовых музыкантов</w:t>
            </w:r>
          </w:p>
        </w:tc>
      </w:tr>
      <w:tr w:rsidR="00D45411">
        <w:tblPrEx>
          <w:tblCellMar>
            <w:top w:w="0" w:type="dxa"/>
            <w:left w:w="0" w:type="dxa"/>
            <w:bottom w:w="0" w:type="dxa"/>
            <w:right w:w="0" w:type="dxa"/>
          </w:tblCellMar>
        </w:tblPrEx>
        <w:trPr>
          <w:trHeight w:hRule="exact" w:val="1522"/>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777" w:y="3116"/>
              <w:shd w:val="clear" w:color="auto" w:fill="auto"/>
              <w:spacing w:line="187" w:lineRule="exact"/>
              <w:ind w:left="340" w:hanging="200"/>
              <w:jc w:val="left"/>
            </w:pPr>
            <w:r>
              <w:rPr>
                <w:rStyle w:val="54"/>
                <w:b w:val="0"/>
                <w:bCs w:val="0"/>
                <w:color w:val="000000"/>
              </w:rPr>
              <w:t>В)</w:t>
            </w:r>
          </w:p>
          <w:p w:rsidR="00D45411" w:rsidRDefault="00D45411">
            <w:pPr>
              <w:pStyle w:val="a6"/>
              <w:framePr w:w="10152" w:h="6096" w:wrap="around" w:vAnchor="page" w:hAnchor="page" w:x="3777" w:y="3116"/>
              <w:shd w:val="clear" w:color="auto" w:fill="auto"/>
              <w:spacing w:line="187" w:lineRule="exact"/>
              <w:ind w:left="340" w:hanging="200"/>
              <w:jc w:val="left"/>
            </w:pPr>
            <w:r>
              <w:rPr>
                <w:color w:val="000000"/>
              </w:rPr>
              <w:t>1—4</w:t>
            </w:r>
          </w:p>
          <w:p w:rsidR="00D45411" w:rsidRDefault="00D45411">
            <w:pPr>
              <w:pStyle w:val="a6"/>
              <w:framePr w:w="10152" w:h="6096" w:wrap="around" w:vAnchor="page" w:hAnchor="page" w:x="3777" w:y="3116"/>
              <w:shd w:val="clear" w:color="auto" w:fill="auto"/>
              <w:spacing w:line="187" w:lineRule="exact"/>
              <w:ind w:left="340" w:hanging="200"/>
              <w:jc w:val="left"/>
            </w:pPr>
            <w:r>
              <w:rPr>
                <w:rStyle w:val="54"/>
                <w:b w:val="0"/>
                <w:bCs w:val="0"/>
                <w:color w:val="000000"/>
              </w:rPr>
              <w:t>учебных</w:t>
            </w:r>
          </w:p>
          <w:p w:rsidR="00D45411" w:rsidRDefault="00D45411">
            <w:pPr>
              <w:pStyle w:val="a6"/>
              <w:framePr w:w="10152" w:h="6096" w:wrap="around" w:vAnchor="page" w:hAnchor="page" w:x="3777" w:y="3116"/>
              <w:shd w:val="clear" w:color="auto" w:fill="auto"/>
              <w:spacing w:line="187" w:lineRule="exact"/>
              <w:ind w:left="340" w:hanging="200"/>
              <w:jc w:val="left"/>
            </w:pPr>
            <w:r>
              <w:rPr>
                <w:rStyle w:val="54"/>
                <w:b w:val="0"/>
                <w:bCs w:val="0"/>
                <w:color w:val="000000"/>
              </w:rPr>
              <w:t>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777" w:y="3116"/>
              <w:shd w:val="clear" w:color="auto" w:fill="auto"/>
              <w:spacing w:line="192" w:lineRule="exact"/>
              <w:ind w:firstLine="0"/>
              <w:jc w:val="center"/>
            </w:pPr>
            <w:r>
              <w:rPr>
                <w:rStyle w:val="54"/>
                <w:b w:val="0"/>
                <w:bCs w:val="0"/>
                <w:color w:val="000000"/>
              </w:rPr>
              <w:t>Исполни</w:t>
            </w:r>
            <w:r>
              <w:rPr>
                <w:rStyle w:val="54"/>
                <w:b w:val="0"/>
                <w:bCs w:val="0"/>
                <w:color w:val="000000"/>
              </w:rPr>
              <w:softHyphen/>
            </w:r>
          </w:p>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тели</w:t>
            </w:r>
          </w:p>
          <w:p w:rsidR="00D45411" w:rsidRDefault="00D45411">
            <w:pPr>
              <w:pStyle w:val="a6"/>
              <w:framePr w:w="10152" w:h="6096" w:wrap="around" w:vAnchor="page" w:hAnchor="page" w:x="3777" w:y="3116"/>
              <w:shd w:val="clear" w:color="auto" w:fill="auto"/>
              <w:spacing w:line="192" w:lineRule="exact"/>
              <w:ind w:firstLine="0"/>
              <w:jc w:val="center"/>
            </w:pPr>
            <w:r>
              <w:rPr>
                <w:rStyle w:val="54"/>
                <w:b w:val="0"/>
                <w:bCs w:val="0"/>
                <w:color w:val="000000"/>
              </w:rPr>
              <w:t>современ</w:t>
            </w:r>
            <w:r>
              <w:rPr>
                <w:rStyle w:val="54"/>
                <w:b w:val="0"/>
                <w:bCs w:val="0"/>
                <w:color w:val="000000"/>
              </w:rPr>
              <w:softHyphen/>
            </w:r>
          </w:p>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ной</w:t>
            </w:r>
          </w:p>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музыки</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Творчество одного или нескольких исполнителей совре</w:t>
            </w:r>
            <w:r>
              <w:rPr>
                <w:rStyle w:val="54"/>
                <w:b w:val="0"/>
                <w:bCs w:val="0"/>
                <w:color w:val="000000"/>
              </w:rPr>
              <w:softHyphen/>
              <w:t>менной музыки, популярных у моло</w:t>
            </w:r>
            <w:r>
              <w:rPr>
                <w:rStyle w:val="54"/>
                <w:b w:val="0"/>
                <w:bCs w:val="0"/>
                <w:color w:val="000000"/>
              </w:rPr>
              <w:softHyphen/>
              <w:t>дёжи</w:t>
            </w:r>
            <w:r>
              <w:rPr>
                <w:rStyle w:val="54"/>
                <w:b w:val="0"/>
                <w:bCs w:val="0"/>
                <w:color w:val="000000"/>
                <w:vertAlign w:val="superscript"/>
              </w:rPr>
              <w:t>2</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bottom"/>
          </w:tcPr>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 xml:space="preserve">Просмотр видеоклипов современных исполнителей. Сравнение их композиций с другими направлениями и стилями (классикой, духовной, народной музыкой). </w:t>
            </w:r>
            <w:r>
              <w:rPr>
                <w:rStyle w:val="3a"/>
                <w:b/>
                <w:bCs/>
                <w:color w:val="000000"/>
              </w:rPr>
              <w:t>На выбор или факультативно:</w:t>
            </w:r>
          </w:p>
          <w:p w:rsidR="00D45411" w:rsidRDefault="00D45411">
            <w:pPr>
              <w:pStyle w:val="a6"/>
              <w:framePr w:w="10152" w:h="6096" w:wrap="around" w:vAnchor="page" w:hAnchor="page" w:x="3777" w:y="3116"/>
              <w:shd w:val="clear" w:color="auto" w:fill="auto"/>
              <w:spacing w:line="192" w:lineRule="exact"/>
              <w:ind w:left="120" w:firstLine="0"/>
              <w:jc w:val="left"/>
            </w:pPr>
            <w:r>
              <w:rPr>
                <w:rStyle w:val="54"/>
                <w:b w:val="0"/>
                <w:bCs w:val="0"/>
                <w:color w:val="000000"/>
              </w:rPr>
              <w:t>Составление плейлиста, коллекции записей современной музыки для друзей-одноклассников (для проведения совместного досуга).</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13" w:h="6379" w:hRule="exact" w:wrap="around" w:vAnchor="page" w:hAnchor="page" w:x="3117" w:y="2857"/>
        <w:shd w:val="clear" w:color="auto" w:fill="auto"/>
        <w:tabs>
          <w:tab w:val="right" w:pos="6322"/>
        </w:tabs>
        <w:spacing w:before="0" w:after="0" w:line="130" w:lineRule="exact"/>
        <w:jc w:val="both"/>
        <w:textDirection w:val="tbRl"/>
      </w:pPr>
      <w:r>
        <w:rPr>
          <w:rStyle w:val="50pt0"/>
          <w:color w:val="000000"/>
        </w:rPr>
        <w:lastRenderedPageBreak/>
        <w:t>МУЗЫКА. 1—4 классы</w:t>
      </w:r>
      <w:r>
        <w:rPr>
          <w:rStyle w:val="50pt0"/>
          <w:color w:val="000000"/>
        </w:rPr>
        <w:tab/>
        <w:t>461</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566"/>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3341" w:wrap="around" w:vAnchor="page" w:hAnchor="page" w:x="3565" w:y="2866"/>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3341" w:wrap="around" w:vAnchor="page" w:hAnchor="page" w:x="3565" w:y="2866"/>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3341" w:wrap="around" w:vAnchor="page" w:hAnchor="page" w:x="3565" w:y="2866"/>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Съёмка собственного видеоклипа на музыку одной из современных популярных композиций</w:t>
            </w:r>
          </w:p>
        </w:tc>
      </w:tr>
      <w:tr w:rsidR="00D45411">
        <w:tblPrEx>
          <w:tblCellMar>
            <w:top w:w="0" w:type="dxa"/>
            <w:left w:w="0" w:type="dxa"/>
            <w:bottom w:w="0" w:type="dxa"/>
            <w:right w:w="0" w:type="dxa"/>
          </w:tblCellMar>
        </w:tblPrEx>
        <w:trPr>
          <w:trHeight w:hRule="exact" w:val="2774"/>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341" w:wrap="around" w:vAnchor="page" w:hAnchor="page" w:x="3565" w:y="2866"/>
              <w:shd w:val="clear" w:color="auto" w:fill="auto"/>
              <w:spacing w:line="187" w:lineRule="exact"/>
              <w:ind w:left="140" w:firstLine="0"/>
              <w:jc w:val="left"/>
            </w:pPr>
            <w:r>
              <w:rPr>
                <w:rStyle w:val="54"/>
                <w:b w:val="0"/>
                <w:bCs w:val="0"/>
                <w:color w:val="000000"/>
              </w:rPr>
              <w:t>Г)</w:t>
            </w:r>
          </w:p>
          <w:p w:rsidR="00D45411" w:rsidRDefault="00D45411">
            <w:pPr>
              <w:pStyle w:val="a6"/>
              <w:framePr w:w="10152" w:h="3341" w:wrap="around" w:vAnchor="page" w:hAnchor="page" w:x="3565" w:y="2866"/>
              <w:shd w:val="clear" w:color="auto" w:fill="auto"/>
              <w:spacing w:line="187" w:lineRule="exact"/>
              <w:ind w:left="140" w:firstLine="0"/>
              <w:jc w:val="left"/>
            </w:pPr>
            <w:r>
              <w:rPr>
                <w:rStyle w:val="54"/>
                <w:b w:val="0"/>
                <w:bCs w:val="0"/>
                <w:color w:val="000000"/>
              </w:rPr>
              <w:t>1—4</w:t>
            </w:r>
          </w:p>
          <w:p w:rsidR="00D45411" w:rsidRDefault="00D45411">
            <w:pPr>
              <w:pStyle w:val="a6"/>
              <w:framePr w:w="10152" w:h="3341" w:wrap="around" w:vAnchor="page" w:hAnchor="page" w:x="3565" w:y="2866"/>
              <w:shd w:val="clear" w:color="auto" w:fill="auto"/>
              <w:spacing w:line="187" w:lineRule="exact"/>
              <w:ind w:left="140" w:firstLine="0"/>
              <w:jc w:val="left"/>
            </w:pPr>
            <w:r>
              <w:rPr>
                <w:rStyle w:val="54"/>
                <w:b w:val="0"/>
                <w:bCs w:val="0"/>
                <w:color w:val="000000"/>
              </w:rPr>
              <w:t>учебных</w:t>
            </w:r>
          </w:p>
          <w:p w:rsidR="00D45411" w:rsidRDefault="00D45411">
            <w:pPr>
              <w:pStyle w:val="a6"/>
              <w:framePr w:w="10152" w:h="3341" w:wrap="around" w:vAnchor="page" w:hAnchor="page" w:x="3565" w:y="2866"/>
              <w:shd w:val="clear" w:color="auto" w:fill="auto"/>
              <w:spacing w:line="190" w:lineRule="exact"/>
              <w:ind w:left="140" w:firstLine="0"/>
              <w:jc w:val="left"/>
            </w:pPr>
            <w:r>
              <w:rPr>
                <w:rStyle w:val="54"/>
                <w:b w:val="0"/>
                <w:bCs w:val="0"/>
                <w:color w:val="000000"/>
              </w:rPr>
              <w:t>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Электрон</w:t>
            </w:r>
            <w:r>
              <w:rPr>
                <w:rStyle w:val="54"/>
                <w:b w:val="0"/>
                <w:bCs w:val="0"/>
                <w:color w:val="000000"/>
              </w:rPr>
              <w:softHyphen/>
            </w:r>
          </w:p>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ные</w:t>
            </w:r>
          </w:p>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музы</w:t>
            </w:r>
            <w:r>
              <w:rPr>
                <w:rStyle w:val="54"/>
                <w:b w:val="0"/>
                <w:bCs w:val="0"/>
                <w:color w:val="000000"/>
              </w:rPr>
              <w:softHyphen/>
            </w:r>
          </w:p>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кальные</w:t>
            </w:r>
          </w:p>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инстру</w:t>
            </w:r>
            <w:r>
              <w:rPr>
                <w:rStyle w:val="54"/>
                <w:b w:val="0"/>
                <w:bCs w:val="0"/>
                <w:color w:val="000000"/>
              </w:rPr>
              <w:softHyphen/>
            </w:r>
          </w:p>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менты</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Современные «двой</w:t>
            </w:r>
            <w:r>
              <w:rPr>
                <w:rStyle w:val="54"/>
                <w:b w:val="0"/>
                <w:bCs w:val="0"/>
                <w:color w:val="000000"/>
              </w:rPr>
              <w:softHyphen/>
              <w:t>ники» классических музыкальных ин</w:t>
            </w:r>
            <w:r>
              <w:rPr>
                <w:rStyle w:val="54"/>
                <w:b w:val="0"/>
                <w:bCs w:val="0"/>
                <w:color w:val="000000"/>
              </w:rPr>
              <w:softHyphen/>
              <w:t>струментов: синтеза</w:t>
            </w:r>
            <w:r>
              <w:rPr>
                <w:rStyle w:val="54"/>
                <w:b w:val="0"/>
                <w:bCs w:val="0"/>
                <w:color w:val="000000"/>
              </w:rPr>
              <w:softHyphen/>
              <w:t>тор, электронная скрипка, гитара, барабаны и т. д. Виртуальные музы</w:t>
            </w:r>
            <w:r>
              <w:rPr>
                <w:rStyle w:val="54"/>
                <w:b w:val="0"/>
                <w:bCs w:val="0"/>
                <w:color w:val="000000"/>
              </w:rPr>
              <w:softHyphen/>
              <w:t>кальные инструмен</w:t>
            </w:r>
            <w:r>
              <w:rPr>
                <w:rStyle w:val="54"/>
                <w:b w:val="0"/>
                <w:bCs w:val="0"/>
                <w:color w:val="000000"/>
              </w:rPr>
              <w:softHyphen/>
              <w:t>ты в компьютерных программах</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w:t>
            </w:r>
          </w:p>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Подбор электронных тембров для создания музыки к фантастическому фильму.</w:t>
            </w:r>
          </w:p>
          <w:p w:rsidR="00D45411" w:rsidRDefault="00D45411">
            <w:pPr>
              <w:pStyle w:val="a6"/>
              <w:framePr w:w="10152" w:h="3341" w:wrap="around" w:vAnchor="page" w:hAnchor="page" w:x="3565" w:y="2866"/>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Посещение музыкального магазина (отдел электронных музыкальных инструментов).</w:t>
            </w:r>
          </w:p>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Просмотр фильма об электронных музыкальных инстру</w:t>
            </w:r>
            <w:r>
              <w:rPr>
                <w:rStyle w:val="54"/>
                <w:b w:val="0"/>
                <w:bCs w:val="0"/>
                <w:color w:val="000000"/>
              </w:rPr>
              <w:softHyphen/>
              <w:t>ментах.</w:t>
            </w:r>
          </w:p>
          <w:p w:rsidR="00D45411" w:rsidRDefault="00D45411">
            <w:pPr>
              <w:pStyle w:val="a6"/>
              <w:framePr w:w="10152" w:h="3341" w:wrap="around" w:vAnchor="page" w:hAnchor="page" w:x="3565" w:y="2866"/>
              <w:shd w:val="clear" w:color="auto" w:fill="auto"/>
              <w:spacing w:line="197" w:lineRule="exact"/>
              <w:ind w:left="120" w:firstLine="0"/>
              <w:jc w:val="left"/>
            </w:pPr>
            <w:r>
              <w:rPr>
                <w:rStyle w:val="54"/>
                <w:b w:val="0"/>
                <w:bCs w:val="0"/>
                <w:color w:val="000000"/>
              </w:rPr>
              <w:t xml:space="preserve">Создание электронной композиции в компьютерных программах с готовыми семплами </w:t>
            </w:r>
            <w:r w:rsidRPr="000B5CC4">
              <w:rPr>
                <w:rStyle w:val="54"/>
                <w:b w:val="0"/>
                <w:bCs w:val="0"/>
                <w:color w:val="000000"/>
                <w:lang w:eastAsia="en-US"/>
              </w:rPr>
              <w:t>(</w:t>
            </w:r>
            <w:r>
              <w:rPr>
                <w:rStyle w:val="54"/>
                <w:b w:val="0"/>
                <w:bCs w:val="0"/>
                <w:color w:val="000000"/>
                <w:lang w:val="en-US" w:eastAsia="en-US"/>
              </w:rPr>
              <w:t>Garage</w:t>
            </w:r>
            <w:r w:rsidRPr="000B5CC4">
              <w:rPr>
                <w:rStyle w:val="54"/>
                <w:b w:val="0"/>
                <w:bCs w:val="0"/>
                <w:color w:val="000000"/>
                <w:lang w:eastAsia="en-US"/>
              </w:rPr>
              <w:t xml:space="preserve"> </w:t>
            </w:r>
            <w:r>
              <w:rPr>
                <w:rStyle w:val="54"/>
                <w:b w:val="0"/>
                <w:bCs w:val="0"/>
                <w:color w:val="000000"/>
                <w:lang w:val="en-US" w:eastAsia="en-US"/>
              </w:rPr>
              <w:t>Band</w:t>
            </w:r>
            <w:r w:rsidRPr="000B5CC4">
              <w:rPr>
                <w:rStyle w:val="54"/>
                <w:b w:val="0"/>
                <w:bCs w:val="0"/>
                <w:color w:val="000000"/>
                <w:lang w:eastAsia="en-US"/>
              </w:rPr>
              <w:t xml:space="preserve"> </w:t>
            </w:r>
            <w:r>
              <w:rPr>
                <w:rStyle w:val="54"/>
                <w:b w:val="0"/>
                <w:bCs w:val="0"/>
                <w:color w:val="000000"/>
              </w:rPr>
              <w:t>и др.)</w:t>
            </w:r>
          </w:p>
        </w:tc>
      </w:tr>
    </w:tbl>
    <w:p w:rsidR="00D45411" w:rsidRDefault="00D45411">
      <w:pPr>
        <w:pStyle w:val="312"/>
        <w:framePr w:w="7694" w:h="627" w:hRule="exact" w:wrap="around" w:vAnchor="page" w:hAnchor="page" w:x="3546" w:y="7231"/>
        <w:shd w:val="clear" w:color="auto" w:fill="auto"/>
        <w:ind w:left="240" w:right="2520" w:hanging="220"/>
        <w:jc w:val="both"/>
      </w:pPr>
      <w:r>
        <w:rPr>
          <w:rStyle w:val="3c"/>
          <w:color w:val="000000"/>
          <w:vertAlign w:val="superscript"/>
        </w:rPr>
        <w:t>1</w:t>
      </w:r>
      <w:r>
        <w:rPr>
          <w:rStyle w:val="3c"/>
          <w:color w:val="000000"/>
        </w:rPr>
        <w:t xml:space="preserve"> В данном блоке по выбору учителя может быть представлено как творчество все</w:t>
      </w:r>
      <w:r>
        <w:rPr>
          <w:rStyle w:val="3c"/>
          <w:color w:val="000000"/>
        </w:rPr>
        <w:softHyphen/>
        <w:t xml:space="preserve">мирно известных джазовых музыкантов — Э. Фитцджеральд, </w:t>
      </w:r>
      <w:r>
        <w:rPr>
          <w:rStyle w:val="3c"/>
          <w:color w:val="000000"/>
          <w:lang w:val="en-US" w:eastAsia="en-US"/>
        </w:rPr>
        <w:t>JI</w:t>
      </w:r>
      <w:r w:rsidRPr="000B5CC4">
        <w:rPr>
          <w:rStyle w:val="3c"/>
          <w:color w:val="000000"/>
          <w:lang w:eastAsia="en-US"/>
        </w:rPr>
        <w:t xml:space="preserve">. </w:t>
      </w:r>
      <w:r>
        <w:rPr>
          <w:rStyle w:val="3c"/>
          <w:color w:val="000000"/>
        </w:rPr>
        <w:t>Армстронга, Д. Брубека, так и молодых джазменов своего города, региона.</w:t>
      </w:r>
    </w:p>
    <w:p w:rsidR="00D45411" w:rsidRDefault="00D45411">
      <w:pPr>
        <w:pStyle w:val="312"/>
        <w:framePr w:w="7694" w:h="1424" w:hRule="exact" w:wrap="around" w:vAnchor="page" w:hAnchor="page" w:x="3546" w:y="7860"/>
        <w:shd w:val="clear" w:color="auto" w:fill="auto"/>
        <w:ind w:left="240" w:right="2520" w:hanging="220"/>
        <w:jc w:val="both"/>
      </w:pPr>
      <w:r>
        <w:rPr>
          <w:rStyle w:val="3c"/>
          <w:color w:val="000000"/>
          <w:vertAlign w:val="superscript"/>
        </w:rPr>
        <w:t>2</w:t>
      </w:r>
      <w:r>
        <w:rPr>
          <w:rStyle w:val="3c"/>
          <w:color w:val="000000"/>
        </w:rPr>
        <w:t xml:space="preserve"> 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w:t>
      </w:r>
      <w:r>
        <w:rPr>
          <w:rStyle w:val="3c"/>
          <w:color w:val="000000"/>
          <w:lang w:val="en-US" w:eastAsia="en-US"/>
        </w:rPr>
        <w:t>Billie</w:t>
      </w:r>
      <w:r w:rsidRPr="000B5CC4">
        <w:rPr>
          <w:rStyle w:val="3c"/>
          <w:color w:val="000000"/>
          <w:lang w:eastAsia="en-US"/>
        </w:rPr>
        <w:t xml:space="preserve"> </w:t>
      </w:r>
      <w:r>
        <w:rPr>
          <w:rStyle w:val="3c"/>
          <w:color w:val="000000"/>
          <w:lang w:val="en-US" w:eastAsia="en-US"/>
        </w:rPr>
        <w:t>Eilish</w:t>
      </w:r>
      <w:r w:rsidRPr="000B5CC4">
        <w:rPr>
          <w:rStyle w:val="3c"/>
          <w:color w:val="000000"/>
          <w:lang w:eastAsia="en-US"/>
        </w:rPr>
        <w:t xml:space="preserve">, </w:t>
      </w:r>
      <w:r>
        <w:rPr>
          <w:rStyle w:val="3c"/>
          <w:color w:val="000000"/>
          <w:lang w:val="en-US" w:eastAsia="en-US"/>
        </w:rPr>
        <w:t>Zivert</w:t>
      </w:r>
      <w:r w:rsidRPr="000B5CC4">
        <w:rPr>
          <w:rStyle w:val="3c"/>
          <w:color w:val="000000"/>
          <w:lang w:eastAsia="en-US"/>
        </w:rPr>
        <w:t xml:space="preserve">, </w:t>
      </w:r>
      <w:r>
        <w:rPr>
          <w:rStyle w:val="3c"/>
          <w:color w:val="000000"/>
          <w:lang w:val="en-US" w:eastAsia="en-US"/>
        </w:rPr>
        <w:t>Miyagi</w:t>
      </w:r>
      <w:r w:rsidRPr="000B5CC4">
        <w:rPr>
          <w:rStyle w:val="3c"/>
          <w:color w:val="000000"/>
          <w:lang w:eastAsia="en-US"/>
        </w:rPr>
        <w:t xml:space="preserve"> &amp; </w:t>
      </w:r>
      <w:r>
        <w:rPr>
          <w:rStyle w:val="3c"/>
          <w:color w:val="000000"/>
          <w:lang w:val="en-US" w:eastAsia="en-US"/>
        </w:rPr>
        <w:t>AndyPanda</w:t>
      </w:r>
      <w:r w:rsidRPr="000B5CC4">
        <w:rPr>
          <w:rStyle w:val="3c"/>
          <w:color w:val="000000"/>
          <w:lang w:eastAsia="en-US"/>
        </w:rPr>
        <w:t xml:space="preserve">. </w:t>
      </w:r>
      <w:r>
        <w:rPr>
          <w:rStyle w:val="3c"/>
          <w:color w:val="000000"/>
        </w:rPr>
        <w:t>При выборе кон</w:t>
      </w:r>
      <w:r>
        <w:rPr>
          <w:rStyle w:val="3c"/>
          <w:color w:val="000000"/>
        </w:rPr>
        <w:softHyphen/>
        <w:t>кретных персоналий учителю необходимо найти компромиссное решение, которое учитывало бы не только музыкальные вкусы обучающихся, но и морально-этиче</w:t>
      </w:r>
      <w:r>
        <w:rPr>
          <w:rStyle w:val="3c"/>
          <w:color w:val="000000"/>
        </w:rPr>
        <w:softHyphen/>
        <w:t>ские и художественно-эстетические стороны рассматриваемых музыкальных ком</w:t>
      </w:r>
      <w:r>
        <w:rPr>
          <w:rStyle w:val="3c"/>
          <w:color w:val="000000"/>
        </w:rPr>
        <w:softHyphen/>
        <w:t>позиций.</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32" w:h="6389" w:hRule="exact" w:wrap="around" w:vAnchor="page" w:hAnchor="page" w:x="3112" w:y="2864"/>
        <w:shd w:val="clear" w:color="auto" w:fill="auto"/>
        <w:spacing w:before="0" w:after="0" w:line="130" w:lineRule="exact"/>
        <w:jc w:val="left"/>
        <w:textDirection w:val="tbRl"/>
      </w:pPr>
      <w:r>
        <w:rPr>
          <w:rStyle w:val="50pt0"/>
          <w:color w:val="000000"/>
        </w:rPr>
        <w:lastRenderedPageBreak/>
        <w:t>462 Примерная рабочая программа</w:t>
      </w:r>
    </w:p>
    <w:p w:rsidR="00D45411" w:rsidRDefault="00D45411">
      <w:pPr>
        <w:pStyle w:val="33"/>
        <w:framePr w:w="10162" w:h="2192" w:hRule="exact" w:wrap="around" w:vAnchor="page" w:hAnchor="page" w:x="3561" w:y="2859"/>
        <w:shd w:val="clear" w:color="auto" w:fill="auto"/>
        <w:spacing w:after="39" w:line="180" w:lineRule="exact"/>
        <w:ind w:left="20"/>
        <w:jc w:val="left"/>
      </w:pPr>
      <w:bookmarkStart w:id="342" w:name="bookmark343"/>
      <w:r>
        <w:rPr>
          <w:rStyle w:val="30pt3"/>
          <w:color w:val="000000"/>
        </w:rPr>
        <w:t>Модуль № 7 «Музыка театра и кино»</w:t>
      </w:r>
      <w:bookmarkEnd w:id="342"/>
    </w:p>
    <w:p w:rsidR="00D45411" w:rsidRDefault="00D45411">
      <w:pPr>
        <w:pStyle w:val="a6"/>
        <w:framePr w:w="10162" w:h="2192" w:hRule="exact" w:wrap="around" w:vAnchor="page" w:hAnchor="page" w:x="3561" w:y="2859"/>
        <w:shd w:val="clear" w:color="auto" w:fill="auto"/>
        <w:spacing w:line="230" w:lineRule="exact"/>
        <w:ind w:left="20" w:right="2520" w:firstLine="220"/>
      </w:pPr>
      <w:r>
        <w:rPr>
          <w:color w:val="000000"/>
        </w:rPr>
        <w:t>Модуль «Музыка театра и кино» тесно переплетается с модулем «Класси</w:t>
      </w:r>
      <w:r>
        <w:rPr>
          <w:color w:val="000000"/>
        </w:rPr>
        <w:softHyphen/>
        <w:t>ческая музыка», может стыковаться по ряду произведений с модулями «Со</w:t>
      </w:r>
      <w:r>
        <w:rPr>
          <w:color w:val="000000"/>
        </w:rPr>
        <w:softHyphen/>
        <w:t>временная музыка» (мюзикл), «Музыка в жизни человека» (музыкальные портреты, музыка о войне).</w:t>
      </w:r>
    </w:p>
    <w:p w:rsidR="00D45411" w:rsidRDefault="00D45411">
      <w:pPr>
        <w:pStyle w:val="a6"/>
        <w:framePr w:w="10162" w:h="2192" w:hRule="exact" w:wrap="around" w:vAnchor="page" w:hAnchor="page" w:x="3561" w:y="2859"/>
        <w:shd w:val="clear" w:color="auto" w:fill="auto"/>
        <w:spacing w:line="230" w:lineRule="exact"/>
        <w:ind w:left="20" w:right="2520" w:firstLine="220"/>
      </w:pPr>
      <w:r>
        <w:rPr>
          <w:color w:val="000000"/>
        </w:rPr>
        <w:t>Для данного модуля особенно актуально сочетание различных видов уроч</w:t>
      </w:r>
      <w:r>
        <w:rPr>
          <w:color w:val="000000"/>
        </w:rPr>
        <w:softHyphen/>
        <w:t>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68"/>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027" w:wrap="around" w:vAnchor="page" w:hAnchor="page" w:x="3565" w:y="5197"/>
              <w:shd w:val="clear" w:color="auto" w:fill="auto"/>
              <w:spacing w:line="197" w:lineRule="exact"/>
              <w:ind w:left="34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027" w:wrap="around" w:vAnchor="page" w:hAnchor="page" w:x="3565" w:y="5197"/>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027" w:wrap="around" w:vAnchor="page" w:hAnchor="page" w:x="3565" w:y="5197"/>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027" w:wrap="around" w:vAnchor="page" w:hAnchor="page" w:x="3565" w:y="5197"/>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1915"/>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А)</w:t>
            </w:r>
          </w:p>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2—6</w:t>
            </w:r>
          </w:p>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учебных</w:t>
            </w:r>
          </w:p>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часов</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Музы</w:t>
            </w:r>
            <w:r>
              <w:rPr>
                <w:rStyle w:val="54"/>
                <w:b w:val="0"/>
                <w:bCs w:val="0"/>
                <w:color w:val="000000"/>
              </w:rPr>
              <w:softHyphen/>
              <w:t>кальная сказка на сцене, на экране</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Характеры персона</w:t>
            </w:r>
            <w:r>
              <w:rPr>
                <w:rStyle w:val="54"/>
                <w:b w:val="0"/>
                <w:bCs w:val="0"/>
                <w:color w:val="000000"/>
              </w:rPr>
              <w:softHyphen/>
              <w:t>жей, отражённые в музыке. Тембр голоса. Соло. Хор, ансамбль</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Видеопросмотр музыкальной сказки. Обсуждение музыкаль</w:t>
            </w:r>
            <w:r>
              <w:rPr>
                <w:rStyle w:val="54"/>
                <w:b w:val="0"/>
                <w:bCs w:val="0"/>
                <w:color w:val="000000"/>
              </w:rPr>
              <w:softHyphen/>
              <w:t>но-выразительных средств, передающих повороты сюжета, характеры героев. Игра-викторина «Угадай по голосу». Разучивание, исполнение отдельных номеров из детской оперы, музыкальной сказки.</w:t>
            </w:r>
          </w:p>
          <w:p w:rsidR="00D45411" w:rsidRDefault="00D45411">
            <w:pPr>
              <w:pStyle w:val="a6"/>
              <w:framePr w:w="10152" w:h="4027" w:wrap="around" w:vAnchor="page" w:hAnchor="page" w:x="3565" w:y="5197"/>
              <w:shd w:val="clear" w:color="auto" w:fill="auto"/>
              <w:spacing w:line="192" w:lineRule="exact"/>
              <w:ind w:left="120" w:firstLine="0"/>
              <w:jc w:val="left"/>
            </w:pPr>
            <w:r>
              <w:rPr>
                <w:rStyle w:val="9pt"/>
                <w:b w:val="0"/>
                <w:bCs w:val="0"/>
                <w:color w:val="000000"/>
              </w:rPr>
              <w:t>На выбор или факультативно:</w:t>
            </w:r>
          </w:p>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Постановка детской музыкальной сказки, спектакль для родителей.</w:t>
            </w:r>
          </w:p>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Творческий проект «Озвучиваем мультфильм»</w:t>
            </w:r>
          </w:p>
        </w:tc>
      </w:tr>
      <w:tr w:rsidR="00D45411">
        <w:tblPrEx>
          <w:tblCellMar>
            <w:top w:w="0" w:type="dxa"/>
            <w:left w:w="0" w:type="dxa"/>
            <w:bottom w:w="0" w:type="dxa"/>
            <w:right w:w="0" w:type="dxa"/>
          </w:tblCellMar>
        </w:tblPrEx>
        <w:trPr>
          <w:trHeight w:hRule="exact" w:val="1344"/>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027" w:wrap="around" w:vAnchor="page" w:hAnchor="page" w:x="3565" w:y="5197"/>
              <w:shd w:val="clear" w:color="auto" w:fill="auto"/>
              <w:spacing w:line="190" w:lineRule="exact"/>
              <w:ind w:left="120" w:firstLine="0"/>
              <w:jc w:val="left"/>
            </w:pPr>
            <w:r>
              <w:rPr>
                <w:rStyle w:val="54"/>
                <w:b w:val="0"/>
                <w:bCs w:val="0"/>
                <w:color w:val="000000"/>
              </w:rPr>
              <w:t>Б)</w:t>
            </w:r>
          </w:p>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2—6</w:t>
            </w:r>
          </w:p>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учебных</w:t>
            </w:r>
          </w:p>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часов</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Театр оперы и балета</w:t>
            </w:r>
          </w:p>
        </w:tc>
        <w:tc>
          <w:tcPr>
            <w:tcW w:w="221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Особенности музы</w:t>
            </w:r>
            <w:r>
              <w:rPr>
                <w:rStyle w:val="54"/>
                <w:b w:val="0"/>
                <w:bCs w:val="0"/>
                <w:color w:val="000000"/>
              </w:rPr>
              <w:softHyphen/>
              <w:t>кальных спектаклей. Балет. Опера. Соли</w:t>
            </w:r>
            <w:r>
              <w:rPr>
                <w:rStyle w:val="54"/>
                <w:b w:val="0"/>
                <w:bCs w:val="0"/>
                <w:color w:val="000000"/>
              </w:rPr>
              <w:softHyphen/>
              <w:t>сты, хор, оркестр, дирижёр в музыкаль</w:t>
            </w:r>
            <w:r>
              <w:rPr>
                <w:rStyle w:val="54"/>
                <w:b w:val="0"/>
                <w:bCs w:val="0"/>
                <w:color w:val="000000"/>
              </w:rPr>
              <w:softHyphen/>
              <w:t>ном спектакле</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Знакомство со знаменитыми музыкальными театрами. Просмотр фрагментов музыкальных спектаклей с коммен</w:t>
            </w:r>
            <w:r>
              <w:rPr>
                <w:rStyle w:val="54"/>
                <w:b w:val="0"/>
                <w:bCs w:val="0"/>
                <w:color w:val="000000"/>
              </w:rPr>
              <w:softHyphen/>
              <w:t>тариями учителя.</w:t>
            </w:r>
          </w:p>
          <w:p w:rsidR="00D45411" w:rsidRDefault="00D45411">
            <w:pPr>
              <w:pStyle w:val="a6"/>
              <w:framePr w:w="10152" w:h="4027" w:wrap="around" w:vAnchor="page" w:hAnchor="page" w:x="3565" w:y="5197"/>
              <w:shd w:val="clear" w:color="auto" w:fill="auto"/>
              <w:spacing w:line="192" w:lineRule="exact"/>
              <w:ind w:left="120" w:firstLine="0"/>
              <w:jc w:val="left"/>
            </w:pPr>
            <w:r>
              <w:rPr>
                <w:rStyle w:val="54"/>
                <w:b w:val="0"/>
                <w:bCs w:val="0"/>
                <w:color w:val="000000"/>
              </w:rPr>
              <w:t>Определение особенностей балетного и оперного спектак</w:t>
            </w:r>
            <w:r>
              <w:rPr>
                <w:rStyle w:val="54"/>
                <w:b w:val="0"/>
                <w:bCs w:val="0"/>
                <w:color w:val="000000"/>
              </w:rPr>
              <w:softHyphen/>
              <w:t>ля. Тесты или кроссворды на освоение специальных терминов.</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710"/>
        <w:framePr w:w="164" w:h="6379" w:hRule="exact" w:wrap="around" w:vAnchor="page" w:hAnchor="page" w:x="3339" w:y="2857"/>
        <w:shd w:val="clear" w:color="auto" w:fill="auto"/>
        <w:tabs>
          <w:tab w:val="right" w:pos="6322"/>
        </w:tabs>
        <w:spacing w:line="150" w:lineRule="exact"/>
        <w:textDirection w:val="tbRl"/>
      </w:pPr>
      <w:r>
        <w:rPr>
          <w:rStyle w:val="75"/>
          <w:color w:val="000000"/>
        </w:rPr>
        <w:lastRenderedPageBreak/>
        <w:t>МУЗЫКА. 1—4 классы</w:t>
      </w:r>
      <w:r>
        <w:rPr>
          <w:rStyle w:val="75"/>
          <w:color w:val="000000"/>
        </w:rPr>
        <w:tab/>
        <w:t>463</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2770"/>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5342" w:wrap="around" w:vAnchor="page" w:hAnchor="page" w:x="3762" w:y="2866"/>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5342" w:wrap="around" w:vAnchor="page" w:hAnchor="page" w:x="3762" w:y="2866"/>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5342" w:wrap="around" w:vAnchor="page" w:hAnchor="page" w:x="3762" w:y="2866"/>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Танцевальная импровизация под музыку фрагмента балета.</w:t>
            </w:r>
          </w:p>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Разучивание и исполнение доступного фрагмента, обра</w:t>
            </w:r>
            <w:r>
              <w:rPr>
                <w:rStyle w:val="54"/>
                <w:b w:val="0"/>
                <w:bCs w:val="0"/>
                <w:color w:val="000000"/>
              </w:rPr>
              <w:softHyphen/>
              <w:t>ботки песни / хора из оперы.</w:t>
            </w:r>
          </w:p>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«Игра в дирижёра» — двигательная импровизация во вре</w:t>
            </w:r>
            <w:r>
              <w:rPr>
                <w:rStyle w:val="54"/>
                <w:b w:val="0"/>
                <w:bCs w:val="0"/>
                <w:color w:val="000000"/>
              </w:rPr>
              <w:softHyphen/>
              <w:t>мя слушания оркестрового фрагмента музыкального спектакля.</w:t>
            </w:r>
          </w:p>
          <w:p w:rsidR="00D45411" w:rsidRDefault="00D45411">
            <w:pPr>
              <w:pStyle w:val="a6"/>
              <w:framePr w:w="10152" w:h="5342" w:wrap="around" w:vAnchor="page" w:hAnchor="page" w:x="3762" w:y="2866"/>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Посещение спектакля или экскурсия в местный музы</w:t>
            </w:r>
            <w:r>
              <w:rPr>
                <w:rStyle w:val="54"/>
                <w:b w:val="0"/>
                <w:bCs w:val="0"/>
                <w:color w:val="000000"/>
              </w:rPr>
              <w:softHyphen/>
              <w:t>кальный театр.</w:t>
            </w:r>
          </w:p>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Виртуальная экскурсия по Большому театру.</w:t>
            </w:r>
          </w:p>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Рисование по мотивам музыкального спектакля, создание афиши</w:t>
            </w:r>
          </w:p>
        </w:tc>
      </w:tr>
      <w:tr w:rsidR="00D45411">
        <w:tblPrEx>
          <w:tblCellMar>
            <w:top w:w="0" w:type="dxa"/>
            <w:left w:w="0" w:type="dxa"/>
            <w:bottom w:w="0" w:type="dxa"/>
            <w:right w:w="0" w:type="dxa"/>
          </w:tblCellMar>
        </w:tblPrEx>
        <w:trPr>
          <w:trHeight w:hRule="exact" w:val="2573"/>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342" w:wrap="around" w:vAnchor="page" w:hAnchor="page" w:x="3762" w:y="2866"/>
              <w:shd w:val="clear" w:color="auto" w:fill="auto"/>
              <w:spacing w:line="190" w:lineRule="exact"/>
              <w:ind w:left="120" w:firstLine="0"/>
              <w:jc w:val="left"/>
            </w:pPr>
            <w:r>
              <w:rPr>
                <w:rStyle w:val="54"/>
                <w:b w:val="0"/>
                <w:bCs w:val="0"/>
                <w:color w:val="000000"/>
              </w:rPr>
              <w:t>В)</w:t>
            </w:r>
          </w:p>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2—6</w:t>
            </w:r>
          </w:p>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учебных</w:t>
            </w:r>
          </w:p>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часов</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Балет. Хореогра</w:t>
            </w:r>
            <w:r>
              <w:rPr>
                <w:rStyle w:val="54"/>
                <w:b w:val="0"/>
                <w:bCs w:val="0"/>
                <w:color w:val="000000"/>
              </w:rPr>
              <w:softHyphen/>
              <w:t>фия — искусство танца</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Сольные номера и массовые сцены балетного спектакля. Фрагменты, отдель</w:t>
            </w:r>
            <w:r>
              <w:rPr>
                <w:rStyle w:val="54"/>
                <w:b w:val="0"/>
                <w:bCs w:val="0"/>
                <w:color w:val="000000"/>
              </w:rPr>
              <w:softHyphen/>
              <w:t>ные номера из балетов отечествен</w:t>
            </w:r>
            <w:r>
              <w:rPr>
                <w:rStyle w:val="54"/>
                <w:b w:val="0"/>
                <w:bCs w:val="0"/>
                <w:color w:val="000000"/>
              </w:rPr>
              <w:softHyphen/>
              <w:t>ных композиторов</w:t>
            </w:r>
            <w:r>
              <w:rPr>
                <w:rStyle w:val="54"/>
                <w:b w:val="0"/>
                <w:bCs w:val="0"/>
                <w:color w:val="000000"/>
                <w:vertAlign w:val="superscript"/>
              </w:rPr>
              <w:t>1</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D45411" w:rsidRDefault="00D45411">
            <w:pPr>
              <w:pStyle w:val="a6"/>
              <w:framePr w:w="10152" w:h="5342" w:wrap="around" w:vAnchor="page" w:hAnchor="page" w:x="3762" w:y="2866"/>
              <w:shd w:val="clear" w:color="auto" w:fill="auto"/>
              <w:spacing w:line="197" w:lineRule="exact"/>
              <w:ind w:firstLine="0"/>
            </w:pPr>
            <w:r>
              <w:rPr>
                <w:rStyle w:val="54"/>
                <w:b w:val="0"/>
                <w:bCs w:val="0"/>
                <w:color w:val="000000"/>
              </w:rPr>
              <w:t>Вокализация, пропевание музыкальных тем; исполнение ритмической партитуры — аккомпанемента к фрагменту балетной музыки.</w:t>
            </w:r>
          </w:p>
          <w:p w:rsidR="00D45411" w:rsidRDefault="00D45411">
            <w:pPr>
              <w:pStyle w:val="a6"/>
              <w:framePr w:w="10152" w:h="5342" w:wrap="around" w:vAnchor="page" w:hAnchor="page" w:x="3762" w:y="2866"/>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Посещение балетного спектакля или просмотр фильма- балета.</w:t>
            </w:r>
          </w:p>
          <w:p w:rsidR="00D45411" w:rsidRDefault="00D45411">
            <w:pPr>
              <w:pStyle w:val="a6"/>
              <w:framePr w:w="10152" w:h="5342" w:wrap="around" w:vAnchor="page" w:hAnchor="page" w:x="3762" w:y="2866"/>
              <w:shd w:val="clear" w:color="auto" w:fill="auto"/>
              <w:spacing w:line="197" w:lineRule="exact"/>
              <w:ind w:left="120" w:firstLine="0"/>
              <w:jc w:val="left"/>
            </w:pPr>
            <w:r>
              <w:rPr>
                <w:rStyle w:val="54"/>
                <w:b w:val="0"/>
                <w:bCs w:val="0"/>
                <w:color w:val="000000"/>
              </w:rPr>
              <w:t>Исполнение на музыкальных инструментах мелодий из балетов</w:t>
            </w:r>
          </w:p>
        </w:tc>
      </w:tr>
    </w:tbl>
    <w:p w:rsidR="00D45411" w:rsidRDefault="00D45411">
      <w:pPr>
        <w:pStyle w:val="131"/>
        <w:framePr w:w="7685" w:h="853" w:hRule="exact" w:wrap="around" w:vAnchor="page" w:hAnchor="page" w:x="3748" w:y="8431"/>
        <w:shd w:val="clear" w:color="auto" w:fill="auto"/>
        <w:ind w:left="320" w:right="100" w:hanging="220"/>
      </w:pPr>
      <w:r>
        <w:rPr>
          <w:rStyle w:val="132"/>
          <w:color w:val="000000"/>
          <w:vertAlign w:val="superscript"/>
        </w:rPr>
        <w:t>1</w:t>
      </w:r>
      <w:r>
        <w:rPr>
          <w:rStyle w:val="132"/>
          <w:color w:val="000000"/>
        </w:rPr>
        <w:t xml:space="preserve"> В данном блоке могут быть представлены балеты П. И. Чайковского, </w:t>
      </w:r>
      <w:r>
        <w:rPr>
          <w:rStyle w:val="13Tahoma"/>
          <w:color w:val="000000"/>
        </w:rPr>
        <w:t xml:space="preserve">С. С. </w:t>
      </w:r>
      <w:r>
        <w:rPr>
          <w:rStyle w:val="132"/>
          <w:color w:val="000000"/>
        </w:rPr>
        <w:t>Про</w:t>
      </w:r>
      <w:r>
        <w:rPr>
          <w:rStyle w:val="132"/>
          <w:color w:val="000000"/>
        </w:rPr>
        <w:softHyphen/>
        <w:t>кофьева, А. И. Хачатуряна, В. А. Гаврилина, Р. К. Щедрина. Конкретные музы</w:t>
      </w:r>
      <w:r>
        <w:rPr>
          <w:rStyle w:val="132"/>
          <w:color w:val="000000"/>
        </w:rPr>
        <w:softHyphen/>
        <w:t>кальные спектакли и их фрагменты — на выбор учителя и в соответствии с мате</w:t>
      </w:r>
      <w:r>
        <w:rPr>
          <w:rStyle w:val="132"/>
          <w:color w:val="000000"/>
        </w:rPr>
        <w:softHyphen/>
        <w:t>риалом соответствующего УМК.</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352" w:y="2838"/>
        <w:shd w:val="clear" w:color="auto" w:fill="auto"/>
        <w:spacing w:line="130" w:lineRule="exact"/>
        <w:textDirection w:val="tbRl"/>
      </w:pPr>
      <w:r>
        <w:rPr>
          <w:rStyle w:val="ac"/>
          <w:color w:val="000000"/>
        </w:rPr>
        <w:lastRenderedPageBreak/>
        <w:t>464 Примерная рабочая программа</w:t>
      </w:r>
    </w:p>
    <w:p w:rsidR="00D45411" w:rsidRDefault="00D45411">
      <w:pPr>
        <w:pStyle w:val="410"/>
        <w:framePr w:wrap="around" w:vAnchor="page" w:hAnchor="page" w:x="12095" w:y="2842"/>
        <w:shd w:val="clear" w:color="auto" w:fill="auto"/>
        <w:spacing w:line="160" w:lineRule="exact"/>
        <w:ind w:left="20"/>
      </w:pPr>
      <w:r>
        <w:rPr>
          <w:rStyle w:val="46"/>
          <w:b/>
          <w:bCs/>
          <w:i/>
          <w:iCs/>
          <w:color w:val="000000"/>
        </w:rPr>
        <w:t>Продолжение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777" w:y="3116"/>
              <w:shd w:val="clear" w:color="auto" w:fill="auto"/>
              <w:spacing w:line="202" w:lineRule="exact"/>
              <w:ind w:left="340" w:hanging="200"/>
              <w:jc w:val="left"/>
            </w:pPr>
            <w:r>
              <w:rPr>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777" w:y="3116"/>
              <w:shd w:val="clear" w:color="auto" w:fill="auto"/>
              <w:spacing w:line="190" w:lineRule="exact"/>
              <w:ind w:firstLine="0"/>
              <w:jc w:val="center"/>
            </w:pPr>
            <w:r>
              <w:rPr>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96" w:wrap="around" w:vAnchor="page" w:hAnchor="page" w:x="3777" w:y="3116"/>
              <w:shd w:val="clear" w:color="auto" w:fill="auto"/>
              <w:spacing w:line="190" w:lineRule="exact"/>
              <w:ind w:firstLine="0"/>
              <w:jc w:val="center"/>
            </w:pPr>
            <w:r>
              <w:rPr>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6" w:wrap="around" w:vAnchor="page" w:hAnchor="page" w:x="3777" w:y="3116"/>
              <w:shd w:val="clear" w:color="auto" w:fill="auto"/>
              <w:spacing w:line="190" w:lineRule="exact"/>
              <w:ind w:firstLine="0"/>
              <w:jc w:val="center"/>
            </w:pPr>
            <w:r>
              <w:rPr>
                <w:color w:val="000000"/>
              </w:rPr>
              <w:t>Виды деятельности обучающихся</w:t>
            </w:r>
          </w:p>
        </w:tc>
      </w:tr>
      <w:tr w:rsidR="00D45411">
        <w:tblPrEx>
          <w:tblCellMar>
            <w:top w:w="0" w:type="dxa"/>
            <w:left w:w="0" w:type="dxa"/>
            <w:bottom w:w="0" w:type="dxa"/>
            <w:right w:w="0" w:type="dxa"/>
          </w:tblCellMar>
        </w:tblPrEx>
        <w:trPr>
          <w:trHeight w:hRule="exact" w:val="2554"/>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777" w:y="3116"/>
              <w:shd w:val="clear" w:color="auto" w:fill="auto"/>
              <w:spacing w:line="190" w:lineRule="exact"/>
              <w:ind w:left="340" w:hanging="200"/>
              <w:jc w:val="left"/>
            </w:pPr>
            <w:r>
              <w:rPr>
                <w:rStyle w:val="54"/>
                <w:b w:val="0"/>
                <w:bCs w:val="0"/>
                <w:color w:val="000000"/>
              </w:rPr>
              <w:t>Г)</w:t>
            </w:r>
          </w:p>
          <w:p w:rsidR="00D45411" w:rsidRDefault="00D45411">
            <w:pPr>
              <w:pStyle w:val="a6"/>
              <w:framePr w:w="10152" w:h="6096" w:wrap="around" w:vAnchor="page" w:hAnchor="page" w:x="3777" w:y="3116"/>
              <w:shd w:val="clear" w:color="auto" w:fill="auto"/>
              <w:spacing w:line="206" w:lineRule="exact"/>
              <w:ind w:left="340" w:hanging="200"/>
              <w:jc w:val="left"/>
            </w:pPr>
            <w:r>
              <w:rPr>
                <w:rStyle w:val="54"/>
                <w:b w:val="0"/>
                <w:bCs w:val="0"/>
                <w:color w:val="000000"/>
              </w:rPr>
              <w:t>2—6</w:t>
            </w:r>
          </w:p>
          <w:p w:rsidR="00D45411" w:rsidRDefault="00D45411">
            <w:pPr>
              <w:pStyle w:val="a6"/>
              <w:framePr w:w="10152" w:h="6096" w:wrap="around" w:vAnchor="page" w:hAnchor="page" w:x="3777" w:y="3116"/>
              <w:shd w:val="clear" w:color="auto" w:fill="auto"/>
              <w:spacing w:line="206" w:lineRule="exact"/>
              <w:ind w:left="340" w:hanging="200"/>
              <w:jc w:val="left"/>
            </w:pPr>
            <w:r>
              <w:rPr>
                <w:rStyle w:val="54"/>
                <w:b w:val="0"/>
                <w:bCs w:val="0"/>
                <w:color w:val="000000"/>
              </w:rPr>
              <w:t>учебных</w:t>
            </w:r>
          </w:p>
          <w:p w:rsidR="00D45411" w:rsidRDefault="00D45411">
            <w:pPr>
              <w:pStyle w:val="a6"/>
              <w:framePr w:w="10152" w:h="6096" w:wrap="around" w:vAnchor="page" w:hAnchor="page" w:x="3777" w:y="3116"/>
              <w:shd w:val="clear" w:color="auto" w:fill="auto"/>
              <w:spacing w:line="206" w:lineRule="exact"/>
              <w:ind w:left="340" w:hanging="200"/>
              <w:jc w:val="left"/>
            </w:pPr>
            <w:r>
              <w:rPr>
                <w:rStyle w:val="54"/>
                <w:b w:val="0"/>
                <w:bCs w:val="0"/>
                <w:color w:val="000000"/>
              </w:rPr>
              <w:t>часов</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777" w:y="3116"/>
              <w:shd w:val="clear" w:color="auto" w:fill="auto"/>
              <w:spacing w:line="206" w:lineRule="exact"/>
              <w:ind w:left="120" w:firstLine="0"/>
              <w:jc w:val="left"/>
            </w:pPr>
            <w:r>
              <w:rPr>
                <w:rStyle w:val="54"/>
                <w:b w:val="0"/>
                <w:bCs w:val="0"/>
                <w:color w:val="000000"/>
              </w:rPr>
              <w:t>Опера. Главные герои и номера оперного спектак</w:t>
            </w:r>
            <w:r>
              <w:rPr>
                <w:rStyle w:val="54"/>
                <w:b w:val="0"/>
                <w:bCs w:val="0"/>
                <w:color w:val="000000"/>
              </w:rPr>
              <w:softHyphen/>
              <w:t>ля</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96" w:wrap="around" w:vAnchor="page" w:hAnchor="page" w:x="3777" w:y="3116"/>
              <w:shd w:val="clear" w:color="auto" w:fill="auto"/>
              <w:spacing w:line="206" w:lineRule="exact"/>
              <w:ind w:left="120" w:firstLine="0"/>
              <w:jc w:val="left"/>
            </w:pPr>
            <w:r>
              <w:rPr>
                <w:rStyle w:val="54"/>
                <w:b w:val="0"/>
                <w:bCs w:val="0"/>
                <w:color w:val="000000"/>
              </w:rPr>
              <w:t>Ария, хор, сцена, увертюра — орке</w:t>
            </w:r>
            <w:r>
              <w:rPr>
                <w:rStyle w:val="54"/>
                <w:b w:val="0"/>
                <w:bCs w:val="0"/>
                <w:color w:val="000000"/>
              </w:rPr>
              <w:softHyphen/>
              <w:t>стровое вступление. Отдельные номера из опер русских и зарубежных композиторов</w:t>
            </w:r>
            <w:r>
              <w:rPr>
                <w:rStyle w:val="54"/>
                <w:b w:val="0"/>
                <w:bCs w:val="0"/>
                <w:color w:val="000000"/>
                <w:vertAlign w:val="superscript"/>
              </w:rPr>
              <w:t>1</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96" w:wrap="around" w:vAnchor="page" w:hAnchor="page" w:x="3777" w:y="3116"/>
              <w:shd w:val="clear" w:color="auto" w:fill="auto"/>
              <w:spacing w:line="202" w:lineRule="exact"/>
              <w:ind w:left="120" w:firstLine="0"/>
              <w:jc w:val="left"/>
            </w:pPr>
            <w:r>
              <w:rPr>
                <w:rStyle w:val="54"/>
                <w:b w:val="0"/>
                <w:bCs w:val="0"/>
                <w:color w:val="000000"/>
              </w:rPr>
              <w:t>Слушание фрагментов опер. Определение характера музыки сольной партии, роли и выразительных средств оркестрового сопровождения.</w:t>
            </w:r>
          </w:p>
          <w:p w:rsidR="00D45411" w:rsidRDefault="00D45411">
            <w:pPr>
              <w:pStyle w:val="a6"/>
              <w:framePr w:w="10152" w:h="6096" w:wrap="around" w:vAnchor="page" w:hAnchor="page" w:x="3777" w:y="3116"/>
              <w:shd w:val="clear" w:color="auto" w:fill="auto"/>
              <w:spacing w:line="202" w:lineRule="exact"/>
              <w:ind w:firstLine="0"/>
            </w:pPr>
            <w:r>
              <w:rPr>
                <w:rStyle w:val="54"/>
                <w:b w:val="0"/>
                <w:bCs w:val="0"/>
                <w:color w:val="000000"/>
              </w:rPr>
              <w:t>Знакомство с тембрами голосов оперных певцов. Освоение терминологии. Звучащие тесты и кроссворды на проверку знаний.</w:t>
            </w:r>
          </w:p>
          <w:p w:rsidR="00D45411" w:rsidRDefault="00D45411">
            <w:pPr>
              <w:pStyle w:val="a6"/>
              <w:framePr w:w="10152" w:h="6096" w:wrap="around" w:vAnchor="page" w:hAnchor="page" w:x="3777" w:y="3116"/>
              <w:shd w:val="clear" w:color="auto" w:fill="auto"/>
              <w:spacing w:line="202" w:lineRule="exact"/>
              <w:ind w:left="120" w:firstLine="0"/>
              <w:jc w:val="left"/>
            </w:pPr>
            <w:r>
              <w:rPr>
                <w:rStyle w:val="54"/>
                <w:b w:val="0"/>
                <w:bCs w:val="0"/>
                <w:color w:val="000000"/>
              </w:rPr>
              <w:t>Разучивание, исполнение песни, хора из оперы.</w:t>
            </w:r>
          </w:p>
          <w:p w:rsidR="00D45411" w:rsidRDefault="00D45411">
            <w:pPr>
              <w:pStyle w:val="a6"/>
              <w:framePr w:w="10152" w:h="6096" w:wrap="around" w:vAnchor="page" w:hAnchor="page" w:x="3777" w:y="3116"/>
              <w:shd w:val="clear" w:color="auto" w:fill="auto"/>
              <w:spacing w:line="202" w:lineRule="exact"/>
              <w:ind w:left="120" w:firstLine="0"/>
              <w:jc w:val="left"/>
            </w:pPr>
            <w:r>
              <w:rPr>
                <w:rStyle w:val="54"/>
                <w:b w:val="0"/>
                <w:bCs w:val="0"/>
                <w:color w:val="000000"/>
              </w:rPr>
              <w:t>Рисование героев, сцен из опер.</w:t>
            </w:r>
          </w:p>
          <w:p w:rsidR="00D45411" w:rsidRDefault="00D45411">
            <w:pPr>
              <w:pStyle w:val="a6"/>
              <w:framePr w:w="10152" w:h="6096" w:wrap="around" w:vAnchor="page" w:hAnchor="page" w:x="3777" w:y="3116"/>
              <w:shd w:val="clear" w:color="auto" w:fill="auto"/>
              <w:spacing w:line="202" w:lineRule="exact"/>
              <w:ind w:left="120" w:firstLine="0"/>
              <w:jc w:val="left"/>
            </w:pPr>
            <w:r>
              <w:rPr>
                <w:rStyle w:val="9pt"/>
                <w:b w:val="0"/>
                <w:bCs w:val="0"/>
                <w:color w:val="000000"/>
              </w:rPr>
              <w:t>На выбор или факультативно:</w:t>
            </w:r>
          </w:p>
          <w:p w:rsidR="00D45411" w:rsidRDefault="00D45411">
            <w:pPr>
              <w:pStyle w:val="a6"/>
              <w:framePr w:w="10152" w:h="6096" w:wrap="around" w:vAnchor="page" w:hAnchor="page" w:x="3777" w:y="3116"/>
              <w:shd w:val="clear" w:color="auto" w:fill="auto"/>
              <w:spacing w:line="202" w:lineRule="exact"/>
              <w:ind w:left="120" w:firstLine="0"/>
              <w:jc w:val="left"/>
            </w:pPr>
            <w:r>
              <w:rPr>
                <w:rStyle w:val="54"/>
                <w:b w:val="0"/>
                <w:bCs w:val="0"/>
                <w:color w:val="000000"/>
              </w:rPr>
              <w:t>Просмотр фильма-оперы.</w:t>
            </w:r>
          </w:p>
          <w:p w:rsidR="00D45411" w:rsidRDefault="00D45411">
            <w:pPr>
              <w:pStyle w:val="a6"/>
              <w:framePr w:w="10152" w:h="6096" w:wrap="around" w:vAnchor="page" w:hAnchor="page" w:x="3777" w:y="3116"/>
              <w:shd w:val="clear" w:color="auto" w:fill="auto"/>
              <w:spacing w:line="202" w:lineRule="exact"/>
              <w:ind w:left="120" w:firstLine="0"/>
              <w:jc w:val="left"/>
            </w:pPr>
            <w:r>
              <w:rPr>
                <w:rStyle w:val="54"/>
                <w:b w:val="0"/>
                <w:bCs w:val="0"/>
                <w:color w:val="000000"/>
              </w:rPr>
              <w:t>Постановка детской оперы</w:t>
            </w:r>
          </w:p>
        </w:tc>
      </w:tr>
      <w:tr w:rsidR="00D45411">
        <w:tblPrEx>
          <w:tblCellMar>
            <w:top w:w="0" w:type="dxa"/>
            <w:left w:w="0" w:type="dxa"/>
            <w:bottom w:w="0" w:type="dxa"/>
            <w:right w:w="0" w:type="dxa"/>
          </w:tblCellMar>
        </w:tblPrEx>
        <w:trPr>
          <w:trHeight w:hRule="exact" w:val="2770"/>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777" w:y="3116"/>
              <w:shd w:val="clear" w:color="auto" w:fill="auto"/>
              <w:spacing w:line="190" w:lineRule="exact"/>
              <w:ind w:left="340" w:hanging="200"/>
              <w:jc w:val="left"/>
            </w:pPr>
            <w:r>
              <w:rPr>
                <w:color w:val="000000"/>
              </w:rPr>
              <w:t>Д)</w:t>
            </w:r>
          </w:p>
          <w:p w:rsidR="00D45411" w:rsidRDefault="00D45411">
            <w:pPr>
              <w:pStyle w:val="a6"/>
              <w:framePr w:w="10152" w:h="6096" w:wrap="around" w:vAnchor="page" w:hAnchor="page" w:x="3777" w:y="3116"/>
              <w:shd w:val="clear" w:color="auto" w:fill="auto"/>
              <w:spacing w:line="206" w:lineRule="exact"/>
              <w:ind w:left="340" w:hanging="200"/>
              <w:jc w:val="left"/>
            </w:pPr>
            <w:r>
              <w:rPr>
                <w:rStyle w:val="54"/>
                <w:b w:val="0"/>
                <w:bCs w:val="0"/>
                <w:color w:val="000000"/>
              </w:rPr>
              <w:t>2—3</w:t>
            </w:r>
          </w:p>
          <w:p w:rsidR="00D45411" w:rsidRDefault="00D45411">
            <w:pPr>
              <w:pStyle w:val="a6"/>
              <w:framePr w:w="10152" w:h="6096" w:wrap="around" w:vAnchor="page" w:hAnchor="page" w:x="3777" w:y="3116"/>
              <w:shd w:val="clear" w:color="auto" w:fill="auto"/>
              <w:spacing w:line="206" w:lineRule="exact"/>
              <w:ind w:left="340" w:hanging="200"/>
              <w:jc w:val="left"/>
            </w:pPr>
            <w:r>
              <w:rPr>
                <w:rStyle w:val="54"/>
                <w:b w:val="0"/>
                <w:bCs w:val="0"/>
                <w:color w:val="000000"/>
              </w:rPr>
              <w:t>учебных</w:t>
            </w:r>
          </w:p>
          <w:p w:rsidR="00D45411" w:rsidRDefault="00D45411">
            <w:pPr>
              <w:pStyle w:val="a6"/>
              <w:framePr w:w="10152" w:h="6096" w:wrap="around" w:vAnchor="page" w:hAnchor="page" w:x="3777" w:y="3116"/>
              <w:shd w:val="clear" w:color="auto" w:fill="auto"/>
              <w:spacing w:line="206" w:lineRule="exact"/>
              <w:ind w:left="340" w:hanging="200"/>
              <w:jc w:val="left"/>
            </w:pPr>
            <w:r>
              <w:rPr>
                <w:rStyle w:val="54"/>
                <w:b w:val="0"/>
                <w:bCs w:val="0"/>
                <w:color w:val="000000"/>
              </w:rPr>
              <w:t>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777" w:y="3116"/>
              <w:shd w:val="clear" w:color="auto" w:fill="auto"/>
              <w:spacing w:line="206" w:lineRule="exact"/>
              <w:ind w:left="120" w:firstLine="0"/>
              <w:jc w:val="left"/>
            </w:pPr>
            <w:r>
              <w:rPr>
                <w:rStyle w:val="54"/>
                <w:b w:val="0"/>
                <w:bCs w:val="0"/>
                <w:color w:val="000000"/>
              </w:rPr>
              <w:t>Сюжет</w:t>
            </w:r>
          </w:p>
          <w:p w:rsidR="00D45411" w:rsidRDefault="00D45411">
            <w:pPr>
              <w:pStyle w:val="a6"/>
              <w:framePr w:w="10152" w:h="6096" w:wrap="around" w:vAnchor="page" w:hAnchor="page" w:x="3777" w:y="3116"/>
              <w:shd w:val="clear" w:color="auto" w:fill="auto"/>
              <w:spacing w:line="206" w:lineRule="exact"/>
              <w:ind w:left="120" w:firstLine="0"/>
              <w:jc w:val="left"/>
            </w:pPr>
            <w:r>
              <w:rPr>
                <w:rStyle w:val="54"/>
                <w:b w:val="0"/>
                <w:bCs w:val="0"/>
                <w:color w:val="000000"/>
              </w:rPr>
              <w:t>музы</w:t>
            </w:r>
            <w:r>
              <w:rPr>
                <w:rStyle w:val="54"/>
                <w:b w:val="0"/>
                <w:bCs w:val="0"/>
                <w:color w:val="000000"/>
              </w:rPr>
              <w:softHyphen/>
            </w:r>
          </w:p>
          <w:p w:rsidR="00D45411" w:rsidRDefault="00D45411">
            <w:pPr>
              <w:pStyle w:val="a6"/>
              <w:framePr w:w="10152" w:h="6096" w:wrap="around" w:vAnchor="page" w:hAnchor="page" w:x="3777" w:y="3116"/>
              <w:shd w:val="clear" w:color="auto" w:fill="auto"/>
              <w:spacing w:line="206" w:lineRule="exact"/>
              <w:ind w:left="120" w:firstLine="0"/>
              <w:jc w:val="left"/>
            </w:pPr>
            <w:r>
              <w:rPr>
                <w:rStyle w:val="54"/>
                <w:b w:val="0"/>
                <w:bCs w:val="0"/>
                <w:color w:val="000000"/>
              </w:rPr>
              <w:t>кального</w:t>
            </w:r>
          </w:p>
          <w:p w:rsidR="00D45411" w:rsidRDefault="00D45411">
            <w:pPr>
              <w:pStyle w:val="a6"/>
              <w:framePr w:w="10152" w:h="6096" w:wrap="around" w:vAnchor="page" w:hAnchor="page" w:x="3777" w:y="3116"/>
              <w:shd w:val="clear" w:color="auto" w:fill="auto"/>
              <w:spacing w:line="206" w:lineRule="exact"/>
              <w:ind w:left="120" w:firstLine="0"/>
              <w:jc w:val="left"/>
            </w:pPr>
            <w:r>
              <w:rPr>
                <w:rStyle w:val="54"/>
                <w:b w:val="0"/>
                <w:bCs w:val="0"/>
                <w:color w:val="000000"/>
              </w:rPr>
              <w:t>спектак</w:t>
            </w:r>
            <w:r>
              <w:rPr>
                <w:rStyle w:val="54"/>
                <w:b w:val="0"/>
                <w:bCs w:val="0"/>
                <w:color w:val="000000"/>
              </w:rPr>
              <w:softHyphen/>
            </w:r>
          </w:p>
          <w:p w:rsidR="00D45411" w:rsidRDefault="00D45411">
            <w:pPr>
              <w:pStyle w:val="a6"/>
              <w:framePr w:w="10152" w:h="6096" w:wrap="around" w:vAnchor="page" w:hAnchor="page" w:x="3777" w:y="3116"/>
              <w:shd w:val="clear" w:color="auto" w:fill="auto"/>
              <w:spacing w:line="206" w:lineRule="exact"/>
              <w:ind w:left="120" w:firstLine="0"/>
              <w:jc w:val="left"/>
            </w:pPr>
            <w:r>
              <w:rPr>
                <w:rStyle w:val="54"/>
                <w:b w:val="0"/>
                <w:bCs w:val="0"/>
                <w:color w:val="000000"/>
              </w:rPr>
              <w:t>ля</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96" w:wrap="around" w:vAnchor="page" w:hAnchor="page" w:x="3777" w:y="3116"/>
              <w:shd w:val="clear" w:color="auto" w:fill="auto"/>
              <w:spacing w:line="206" w:lineRule="exact"/>
              <w:ind w:left="120" w:firstLine="0"/>
              <w:jc w:val="left"/>
            </w:pPr>
            <w:r>
              <w:rPr>
                <w:rStyle w:val="54"/>
                <w:b w:val="0"/>
                <w:bCs w:val="0"/>
                <w:color w:val="000000"/>
              </w:rPr>
              <w:t>Либретто. Развитие музыки в соответ</w:t>
            </w:r>
            <w:r>
              <w:rPr>
                <w:rStyle w:val="54"/>
                <w:b w:val="0"/>
                <w:bCs w:val="0"/>
                <w:color w:val="000000"/>
              </w:rPr>
              <w:softHyphen/>
              <w:t>ствии с сюжетом. Действия и сцены в опере и балете. Контрастные образы, лейтмотивы</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96" w:wrap="around" w:vAnchor="page" w:hAnchor="page" w:x="3777" w:y="3116"/>
              <w:shd w:val="clear" w:color="auto" w:fill="auto"/>
              <w:spacing w:line="202" w:lineRule="exact"/>
              <w:ind w:firstLine="0"/>
            </w:pPr>
            <w:r>
              <w:rPr>
                <w:rStyle w:val="54"/>
                <w:b w:val="0"/>
                <w:bCs w:val="0"/>
                <w:color w:val="000000"/>
              </w:rPr>
              <w:t>Знакомство с либретто, структурой музыкального спектак</w:t>
            </w:r>
            <w:r>
              <w:rPr>
                <w:rStyle w:val="54"/>
                <w:b w:val="0"/>
                <w:bCs w:val="0"/>
                <w:color w:val="000000"/>
              </w:rPr>
              <w:softHyphen/>
              <w:t>ля. Пересказ либретто изученных опер и балетов.</w:t>
            </w:r>
          </w:p>
          <w:p w:rsidR="00D45411" w:rsidRDefault="00D45411">
            <w:pPr>
              <w:pStyle w:val="a6"/>
              <w:framePr w:w="10152" w:h="6096" w:wrap="around" w:vAnchor="page" w:hAnchor="page" w:x="3777" w:y="3116"/>
              <w:shd w:val="clear" w:color="auto" w:fill="auto"/>
              <w:spacing w:line="202" w:lineRule="exact"/>
              <w:ind w:left="120" w:firstLine="0"/>
              <w:jc w:val="left"/>
            </w:pPr>
            <w:r>
              <w:rPr>
                <w:rStyle w:val="54"/>
                <w:b w:val="0"/>
                <w:bCs w:val="0"/>
                <w:color w:val="000000"/>
              </w:rPr>
              <w:t>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w:t>
            </w:r>
          </w:p>
          <w:p w:rsidR="00D45411" w:rsidRDefault="00D45411">
            <w:pPr>
              <w:pStyle w:val="a6"/>
              <w:framePr w:w="10152" w:h="6096" w:wrap="around" w:vAnchor="page" w:hAnchor="page" w:x="3777" w:y="3116"/>
              <w:shd w:val="clear" w:color="auto" w:fill="auto"/>
              <w:spacing w:line="202" w:lineRule="exact"/>
              <w:ind w:left="120" w:firstLine="0"/>
              <w:jc w:val="left"/>
            </w:pPr>
            <w:r>
              <w:rPr>
                <w:rStyle w:val="54"/>
                <w:b w:val="0"/>
                <w:bCs w:val="0"/>
                <w:color w:val="000000"/>
              </w:rPr>
              <w:t>Вокализация, пропевание музыкальных тем; пластиче</w:t>
            </w:r>
            <w:r>
              <w:rPr>
                <w:rStyle w:val="54"/>
                <w:b w:val="0"/>
                <w:bCs w:val="0"/>
                <w:color w:val="000000"/>
              </w:rPr>
              <w:softHyphen/>
              <w:t>ское интонирование оркестровых фрагментов. Музыкальная викторина на знание музыки. Звучащие и терминологические тесты.</w:t>
            </w:r>
          </w:p>
          <w:p w:rsidR="00D45411" w:rsidRDefault="00D45411">
            <w:pPr>
              <w:pStyle w:val="a6"/>
              <w:framePr w:w="10152" w:h="6096" w:wrap="around" w:vAnchor="page" w:hAnchor="page" w:x="3777" w:y="3116"/>
              <w:shd w:val="clear" w:color="auto" w:fill="auto"/>
              <w:spacing w:line="202" w:lineRule="exact"/>
              <w:ind w:left="120" w:firstLine="0"/>
              <w:jc w:val="left"/>
            </w:pPr>
            <w:r>
              <w:rPr>
                <w:rStyle w:val="9pt"/>
                <w:b w:val="0"/>
                <w:bCs w:val="0"/>
                <w:color w:val="000000"/>
              </w:rPr>
              <w:t>На выбор или факультативно:</w:t>
            </w:r>
          </w:p>
          <w:p w:rsidR="00D45411" w:rsidRDefault="00D45411">
            <w:pPr>
              <w:pStyle w:val="a6"/>
              <w:framePr w:w="10152" w:h="6096" w:wrap="around" w:vAnchor="page" w:hAnchor="page" w:x="3777" w:y="3116"/>
              <w:shd w:val="clear" w:color="auto" w:fill="auto"/>
              <w:spacing w:line="202" w:lineRule="exact"/>
              <w:ind w:left="120" w:firstLine="0"/>
              <w:jc w:val="left"/>
            </w:pPr>
            <w:r>
              <w:rPr>
                <w:rStyle w:val="54"/>
                <w:b w:val="0"/>
                <w:bCs w:val="0"/>
                <w:color w:val="000000"/>
              </w:rPr>
              <w:t>Коллективное чтение либретто в жанре сторителлинг.</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810"/>
        <w:framePr w:w="160" w:h="6384" w:hRule="exact" w:wrap="around" w:vAnchor="page" w:hAnchor="page" w:x="3343" w:y="2888"/>
        <w:shd w:val="clear" w:color="auto" w:fill="auto"/>
        <w:tabs>
          <w:tab w:val="right" w:pos="6326"/>
        </w:tabs>
        <w:spacing w:line="130" w:lineRule="exact"/>
        <w:textDirection w:val="tbRl"/>
      </w:pPr>
      <w:r>
        <w:rPr>
          <w:rStyle w:val="82"/>
          <w:color w:val="000000"/>
        </w:rPr>
        <w:lastRenderedPageBreak/>
        <w:t>МУЗЫКА. 1—4 классы</w:t>
      </w:r>
      <w:r>
        <w:rPr>
          <w:rStyle w:val="82"/>
          <w:color w:val="000000"/>
        </w:rPr>
        <w:tab/>
        <w:t>465</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68"/>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5107" w:wrap="around" w:vAnchor="page" w:hAnchor="page" w:x="3762" w:y="2897"/>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5107" w:wrap="around" w:vAnchor="page" w:hAnchor="page" w:x="3762" w:y="2897"/>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5107" w:wrap="around" w:vAnchor="page" w:hAnchor="page" w:x="3762" w:y="2897"/>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Создание любительского видеофильма на основе выбран</w:t>
            </w:r>
            <w:r>
              <w:rPr>
                <w:rStyle w:val="3d"/>
                <w:b w:val="0"/>
                <w:bCs w:val="0"/>
                <w:color w:val="000000"/>
              </w:rPr>
              <w:softHyphen/>
              <w:t>ного либретто.</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Просмотр фильма-оперы или фильма-балета</w:t>
            </w:r>
          </w:p>
        </w:tc>
      </w:tr>
      <w:tr w:rsidR="00D45411">
        <w:tblPrEx>
          <w:tblCellMar>
            <w:top w:w="0" w:type="dxa"/>
            <w:left w:w="0" w:type="dxa"/>
            <w:bottom w:w="0" w:type="dxa"/>
            <w:right w:w="0" w:type="dxa"/>
          </w:tblCellMar>
        </w:tblPrEx>
        <w:trPr>
          <w:trHeight w:hRule="exact" w:val="2366"/>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Е)</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2—3</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учебных</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5107" w:wrap="around" w:vAnchor="page" w:hAnchor="page" w:x="3762" w:y="2897"/>
              <w:shd w:val="clear" w:color="auto" w:fill="auto"/>
              <w:spacing w:after="60" w:line="190" w:lineRule="exact"/>
              <w:ind w:left="120" w:firstLine="0"/>
              <w:jc w:val="left"/>
            </w:pPr>
            <w:r>
              <w:rPr>
                <w:rStyle w:val="3d"/>
                <w:b w:val="0"/>
                <w:bCs w:val="0"/>
                <w:color w:val="000000"/>
              </w:rPr>
              <w:t>Оперетта,</w:t>
            </w:r>
          </w:p>
          <w:p w:rsidR="00D45411" w:rsidRDefault="00D45411">
            <w:pPr>
              <w:pStyle w:val="a6"/>
              <w:framePr w:w="10152" w:h="5107" w:wrap="around" w:vAnchor="page" w:hAnchor="page" w:x="3762" w:y="2897"/>
              <w:shd w:val="clear" w:color="auto" w:fill="auto"/>
              <w:spacing w:before="60" w:line="190" w:lineRule="exact"/>
              <w:ind w:left="120" w:firstLine="0"/>
              <w:jc w:val="left"/>
            </w:pPr>
            <w:r>
              <w:rPr>
                <w:rStyle w:val="3d"/>
                <w:b w:val="0"/>
                <w:bCs w:val="0"/>
                <w:color w:val="000000"/>
              </w:rPr>
              <w:t>мюзикл</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История возникнове</w:t>
            </w:r>
            <w:r>
              <w:rPr>
                <w:rStyle w:val="3d"/>
                <w:b w:val="0"/>
                <w:bCs w:val="0"/>
                <w:color w:val="000000"/>
              </w:rPr>
              <w:softHyphen/>
              <w:t>ния и особенности жанра. Отдельные номера из оперетт И. Штрауса,</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И. Кальмана, мюзиклов</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 xml:space="preserve">Р. Роджерса, Ф. Лоу </w:t>
            </w:r>
            <w:r>
              <w:rPr>
                <w:rStyle w:val="6pt"/>
                <w:b w:val="0"/>
                <w:bCs w:val="0"/>
                <w:color w:val="000000"/>
              </w:rPr>
              <w:t xml:space="preserve">И </w:t>
            </w:r>
            <w:r>
              <w:rPr>
                <w:rStyle w:val="3d"/>
                <w:b w:val="0"/>
                <w:bCs w:val="0"/>
                <w:color w:val="000000"/>
              </w:rPr>
              <w:t>др.</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Знакомство с жанрами оперетты, мюзикла. Слушание фрагментов из оперетт, анализ характерных особенностей жанра.</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Разучивание, исполнение отдельных номеров из популяр</w:t>
            </w:r>
            <w:r>
              <w:rPr>
                <w:rStyle w:val="3d"/>
                <w:b w:val="0"/>
                <w:bCs w:val="0"/>
                <w:color w:val="000000"/>
              </w:rPr>
              <w:softHyphen/>
              <w:t>ных музыкальных спектаклей.</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 xml:space="preserve">Сравнение разных постановок одного и того же мюзикла. </w:t>
            </w:r>
            <w:r>
              <w:rPr>
                <w:rStyle w:val="9pt"/>
                <w:b w:val="0"/>
                <w:bCs w:val="0"/>
                <w:color w:val="000000"/>
              </w:rPr>
              <w:t>На выбор или факультативно:</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Посещение музыкального театра: спектакль в жанре оперетты или мюзикла.</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Постановка фрагментов, сцен из мюзикла — спектакль для родителей</w:t>
            </w:r>
          </w:p>
        </w:tc>
      </w:tr>
      <w:tr w:rsidR="00D45411">
        <w:tblPrEx>
          <w:tblCellMar>
            <w:top w:w="0" w:type="dxa"/>
            <w:left w:w="0" w:type="dxa"/>
            <w:bottom w:w="0" w:type="dxa"/>
            <w:right w:w="0" w:type="dxa"/>
          </w:tblCellMar>
        </w:tblPrEx>
        <w:trPr>
          <w:trHeight w:hRule="exact" w:val="1973"/>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Ж)</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2—3</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учебных</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Кто</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создаёт</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музы</w:t>
            </w:r>
            <w:r>
              <w:rPr>
                <w:rStyle w:val="3d"/>
                <w:b w:val="0"/>
                <w:bCs w:val="0"/>
                <w:color w:val="000000"/>
              </w:rPr>
              <w:softHyphen/>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кальный</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спек</w:t>
            </w:r>
            <w:r>
              <w:rPr>
                <w:rStyle w:val="3d"/>
                <w:b w:val="0"/>
                <w:bCs w:val="0"/>
                <w:color w:val="000000"/>
              </w:rPr>
              <w:softHyphen/>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такль?</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Профессии музы</w:t>
            </w:r>
            <w:r>
              <w:rPr>
                <w:rStyle w:val="3d"/>
                <w:b w:val="0"/>
                <w:bCs w:val="0"/>
                <w:color w:val="000000"/>
              </w:rPr>
              <w:softHyphen/>
              <w:t>кального театра: дирижёр, режиссёр, оперные певцы, балерины и танцов</w:t>
            </w:r>
            <w:r>
              <w:rPr>
                <w:rStyle w:val="3d"/>
                <w:b w:val="0"/>
                <w:bCs w:val="0"/>
                <w:color w:val="000000"/>
              </w:rPr>
              <w:softHyphen/>
              <w:t>щики, художники и т. д.</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Диалог с учителем по поводу синкретичного характера музыкального спектакля. Знакомство с миром театраль</w:t>
            </w:r>
            <w:r>
              <w:rPr>
                <w:rStyle w:val="3d"/>
                <w:b w:val="0"/>
                <w:bCs w:val="0"/>
                <w:color w:val="000000"/>
              </w:rPr>
              <w:softHyphen/>
              <w:t>ных профессий, творчеством театральных режиссёров, художников и др.</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Просмотр фрагментов одного и того же спектакля в раз</w:t>
            </w:r>
            <w:r>
              <w:rPr>
                <w:rStyle w:val="3d"/>
                <w:b w:val="0"/>
                <w:bCs w:val="0"/>
                <w:color w:val="000000"/>
              </w:rPr>
              <w:softHyphen/>
              <w:t>ных постановках. Обсуждение различий в оформлении, режиссуре.</w:t>
            </w:r>
          </w:p>
          <w:p w:rsidR="00D45411" w:rsidRDefault="00D45411">
            <w:pPr>
              <w:pStyle w:val="a6"/>
              <w:framePr w:w="10152" w:h="5107" w:wrap="around" w:vAnchor="page" w:hAnchor="page" w:x="3762" w:y="2897"/>
              <w:shd w:val="clear" w:color="auto" w:fill="auto"/>
              <w:spacing w:line="197" w:lineRule="exact"/>
              <w:ind w:left="120" w:firstLine="0"/>
              <w:jc w:val="left"/>
            </w:pPr>
            <w:r>
              <w:rPr>
                <w:rStyle w:val="3d"/>
                <w:b w:val="0"/>
                <w:bCs w:val="0"/>
                <w:color w:val="000000"/>
              </w:rPr>
              <w:t>Создание эскизов костюмов и декораций к одному из изученных музыкальных спектаклей.</w:t>
            </w:r>
          </w:p>
        </w:tc>
      </w:tr>
    </w:tbl>
    <w:p w:rsidR="00D45411" w:rsidRDefault="00D45411">
      <w:pPr>
        <w:pStyle w:val="131"/>
        <w:framePr w:w="7694" w:h="1050" w:hRule="exact" w:wrap="around" w:vAnchor="page" w:hAnchor="page" w:x="3748" w:y="8265"/>
        <w:shd w:val="clear" w:color="auto" w:fill="auto"/>
        <w:ind w:left="320" w:right="120" w:hanging="220"/>
      </w:pPr>
      <w:r>
        <w:rPr>
          <w:rStyle w:val="1320"/>
          <w:color w:val="000000"/>
          <w:vertAlign w:val="superscript"/>
        </w:rPr>
        <w:t>1</w:t>
      </w:r>
      <w:r>
        <w:rPr>
          <w:rStyle w:val="1320"/>
          <w:color w:val="000000"/>
        </w:rPr>
        <w:t xml:space="preserve"> В данном тематическом блоке могут быть представлены фрагменты из опер Н. А. Римского-Корсакова («Садко», «Сказка о царе Салтане», «Снегурочка»), М. И. Глинки («Руслан и Людмила»), К. В. Глюка («Орфей и Эвридика»), Дж. Вер</w:t>
      </w:r>
      <w:r>
        <w:rPr>
          <w:rStyle w:val="1320"/>
          <w:color w:val="000000"/>
        </w:rPr>
        <w:softHyphen/>
        <w:t>ди и др. Конкретизация — на выбор учителя и в соответствии с материалом соот</w:t>
      </w:r>
      <w:r>
        <w:rPr>
          <w:rStyle w:val="1320"/>
          <w:color w:val="000000"/>
        </w:rPr>
        <w:softHyphen/>
        <w:t>ветствующего УМК.</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32" w:h="6389" w:hRule="exact" w:wrap="around" w:vAnchor="page" w:hAnchor="page" w:x="3112" w:y="2564"/>
        <w:shd w:val="clear" w:color="auto" w:fill="auto"/>
        <w:spacing w:before="0" w:after="0" w:line="130" w:lineRule="exact"/>
        <w:jc w:val="left"/>
        <w:textDirection w:val="tbRl"/>
      </w:pPr>
      <w:r>
        <w:rPr>
          <w:rStyle w:val="50pt20"/>
          <w:color w:val="000000"/>
        </w:rPr>
        <w:lastRenderedPageBreak/>
        <w:t>466 Примерная рабочая программа</w:t>
      </w:r>
    </w:p>
    <w:p w:rsidR="00D45411" w:rsidRDefault="00D45411">
      <w:pPr>
        <w:pStyle w:val="410"/>
        <w:framePr w:wrap="around" w:vAnchor="page" w:hAnchor="page" w:x="12138" w:y="2574"/>
        <w:shd w:val="clear" w:color="auto" w:fill="auto"/>
        <w:spacing w:line="160" w:lineRule="exact"/>
        <w:ind w:left="20"/>
      </w:pPr>
      <w:r>
        <w:rPr>
          <w:rStyle w:val="423"/>
          <w:b/>
          <w:bCs/>
          <w:i/>
          <w:iCs/>
          <w:color w:val="000000"/>
        </w:rPr>
        <w:t>Окончание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306" w:wrap="around" w:vAnchor="page" w:hAnchor="page" w:x="3565" w:y="2842"/>
              <w:shd w:val="clear" w:color="auto" w:fill="auto"/>
              <w:spacing w:line="202" w:lineRule="exact"/>
              <w:ind w:left="340"/>
              <w:jc w:val="left"/>
            </w:pPr>
            <w:r>
              <w:rPr>
                <w:rStyle w:val="0pt2"/>
                <w:b/>
                <w:bCs/>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306" w:wrap="around" w:vAnchor="page" w:hAnchor="page" w:x="3565" w:y="2842"/>
              <w:shd w:val="clear" w:color="auto" w:fill="auto"/>
              <w:spacing w:line="190" w:lineRule="exact"/>
              <w:ind w:firstLine="0"/>
              <w:jc w:val="center"/>
            </w:pPr>
            <w:r>
              <w:rPr>
                <w:rStyle w:val="0pt2"/>
                <w:b/>
                <w:bCs/>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306" w:wrap="around" w:vAnchor="page" w:hAnchor="page" w:x="3565" w:y="2842"/>
              <w:shd w:val="clear" w:color="auto" w:fill="auto"/>
              <w:spacing w:line="190" w:lineRule="exact"/>
              <w:ind w:firstLine="0"/>
              <w:jc w:val="center"/>
            </w:pPr>
            <w:r>
              <w:rPr>
                <w:rStyle w:val="0pt2"/>
                <w:b/>
                <w:bCs/>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306" w:wrap="around" w:vAnchor="page" w:hAnchor="page" w:x="3565" w:y="2842"/>
              <w:shd w:val="clear" w:color="auto" w:fill="auto"/>
              <w:spacing w:line="190" w:lineRule="exact"/>
              <w:ind w:firstLine="0"/>
              <w:jc w:val="center"/>
            </w:pPr>
            <w:r>
              <w:rPr>
                <w:rStyle w:val="0pt2"/>
                <w:b/>
                <w:bCs/>
                <w:color w:val="000000"/>
              </w:rPr>
              <w:t>Виды деятельности обучающихся</w:t>
            </w:r>
          </w:p>
        </w:tc>
      </w:tr>
      <w:tr w:rsidR="00D45411">
        <w:tblPrEx>
          <w:tblCellMar>
            <w:top w:w="0" w:type="dxa"/>
            <w:left w:w="0" w:type="dxa"/>
            <w:bottom w:w="0" w:type="dxa"/>
            <w:right w:w="0" w:type="dxa"/>
          </w:tblCellMar>
        </w:tblPrEx>
        <w:trPr>
          <w:trHeight w:hRule="exact" w:val="562"/>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4306" w:wrap="around" w:vAnchor="page" w:hAnchor="page" w:x="3565" w:y="284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4306" w:wrap="around" w:vAnchor="page" w:hAnchor="page" w:x="3565" w:y="2842"/>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4306" w:wrap="around" w:vAnchor="page" w:hAnchor="page" w:x="3565" w:y="2842"/>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306" w:wrap="around" w:vAnchor="page" w:hAnchor="page" w:x="3565" w:y="2842"/>
              <w:shd w:val="clear" w:color="auto" w:fill="auto"/>
              <w:spacing w:line="202" w:lineRule="exact"/>
              <w:ind w:left="120" w:firstLine="0"/>
              <w:jc w:val="left"/>
            </w:pPr>
            <w:r>
              <w:rPr>
                <w:rStyle w:val="9pt"/>
                <w:b w:val="0"/>
                <w:bCs w:val="0"/>
                <w:color w:val="000000"/>
              </w:rPr>
              <w:t xml:space="preserve">На выбор или факультативно: </w:t>
            </w:r>
            <w:r>
              <w:rPr>
                <w:rStyle w:val="3d"/>
                <w:b w:val="0"/>
                <w:bCs w:val="0"/>
                <w:color w:val="000000"/>
              </w:rPr>
              <w:t>Виртуальный квест по музыкальному театру</w:t>
            </w:r>
          </w:p>
        </w:tc>
      </w:tr>
      <w:tr w:rsidR="00D45411">
        <w:tblPrEx>
          <w:tblCellMar>
            <w:top w:w="0" w:type="dxa"/>
            <w:left w:w="0" w:type="dxa"/>
            <w:bottom w:w="0" w:type="dxa"/>
            <w:right w:w="0" w:type="dxa"/>
          </w:tblCellMar>
        </w:tblPrEx>
        <w:trPr>
          <w:trHeight w:hRule="exact" w:val="2971"/>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306" w:wrap="around" w:vAnchor="page" w:hAnchor="page" w:x="3565" w:y="2842"/>
              <w:shd w:val="clear" w:color="auto" w:fill="auto"/>
              <w:spacing w:line="190" w:lineRule="exact"/>
              <w:ind w:left="120" w:firstLine="0"/>
              <w:jc w:val="left"/>
            </w:pPr>
            <w:r>
              <w:rPr>
                <w:rStyle w:val="3d"/>
                <w:b w:val="0"/>
                <w:bCs w:val="0"/>
                <w:color w:val="000000"/>
              </w:rPr>
              <w:t>3)</w:t>
            </w:r>
          </w:p>
          <w:p w:rsidR="00D45411" w:rsidRDefault="00D45411">
            <w:pPr>
              <w:pStyle w:val="a6"/>
              <w:framePr w:w="10152" w:h="4306" w:wrap="around" w:vAnchor="page" w:hAnchor="page" w:x="3565" w:y="2842"/>
              <w:shd w:val="clear" w:color="auto" w:fill="auto"/>
              <w:spacing w:line="202" w:lineRule="exact"/>
              <w:ind w:left="120" w:firstLine="0"/>
              <w:jc w:val="left"/>
            </w:pPr>
            <w:r>
              <w:rPr>
                <w:rStyle w:val="3d"/>
                <w:b w:val="0"/>
                <w:bCs w:val="0"/>
                <w:color w:val="000000"/>
              </w:rPr>
              <w:t>2—6</w:t>
            </w:r>
          </w:p>
          <w:p w:rsidR="00D45411" w:rsidRDefault="00D45411">
            <w:pPr>
              <w:pStyle w:val="a6"/>
              <w:framePr w:w="10152" w:h="4306" w:wrap="around" w:vAnchor="page" w:hAnchor="page" w:x="3565" w:y="2842"/>
              <w:shd w:val="clear" w:color="auto" w:fill="auto"/>
              <w:spacing w:line="202" w:lineRule="exact"/>
              <w:ind w:left="120" w:firstLine="0"/>
              <w:jc w:val="left"/>
            </w:pPr>
            <w:r>
              <w:rPr>
                <w:rStyle w:val="3d"/>
                <w:b w:val="0"/>
                <w:bCs w:val="0"/>
                <w:color w:val="000000"/>
              </w:rPr>
              <w:t>учебных</w:t>
            </w:r>
          </w:p>
          <w:p w:rsidR="00D45411" w:rsidRDefault="00D45411">
            <w:pPr>
              <w:pStyle w:val="a6"/>
              <w:framePr w:w="10152" w:h="4306" w:wrap="around" w:vAnchor="page" w:hAnchor="page" w:x="3565" w:y="2842"/>
              <w:shd w:val="clear" w:color="auto" w:fill="auto"/>
              <w:spacing w:line="202" w:lineRule="exact"/>
              <w:ind w:left="120" w:firstLine="0"/>
              <w:jc w:val="left"/>
            </w:pPr>
            <w:r>
              <w:rPr>
                <w:rStyle w:val="3d"/>
                <w:b w:val="0"/>
                <w:bCs w:val="0"/>
                <w:color w:val="000000"/>
              </w:rPr>
              <w:t>часов</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306" w:wrap="around" w:vAnchor="page" w:hAnchor="page" w:x="3565" w:y="2842"/>
              <w:shd w:val="clear" w:color="auto" w:fill="auto"/>
              <w:spacing w:line="197" w:lineRule="exact"/>
              <w:ind w:left="120" w:firstLine="0"/>
              <w:jc w:val="left"/>
            </w:pPr>
            <w:r>
              <w:rPr>
                <w:rStyle w:val="3d"/>
                <w:b w:val="0"/>
                <w:bCs w:val="0"/>
                <w:color w:val="000000"/>
              </w:rPr>
              <w:t>Патрио</w:t>
            </w:r>
            <w:r>
              <w:rPr>
                <w:rStyle w:val="3d"/>
                <w:b w:val="0"/>
                <w:bCs w:val="0"/>
                <w:color w:val="000000"/>
              </w:rPr>
              <w:softHyphen/>
              <w:t>тическая и народ</w:t>
            </w:r>
            <w:r>
              <w:rPr>
                <w:rStyle w:val="3d"/>
                <w:b w:val="0"/>
                <w:bCs w:val="0"/>
                <w:color w:val="000000"/>
              </w:rPr>
              <w:softHyphen/>
              <w:t>ная тема в театре и кино</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306" w:wrap="around" w:vAnchor="page" w:hAnchor="page" w:x="3565" w:y="2842"/>
              <w:shd w:val="clear" w:color="auto" w:fill="auto"/>
              <w:spacing w:line="197" w:lineRule="exact"/>
              <w:ind w:left="120" w:firstLine="0"/>
              <w:jc w:val="left"/>
            </w:pPr>
            <w:r>
              <w:rPr>
                <w:rStyle w:val="3d"/>
                <w:b w:val="0"/>
                <w:bCs w:val="0"/>
                <w:color w:val="000000"/>
              </w:rPr>
              <w:t>История создания, значение музыкаль</w:t>
            </w:r>
            <w:r>
              <w:rPr>
                <w:rStyle w:val="3d"/>
                <w:b w:val="0"/>
                <w:bCs w:val="0"/>
                <w:color w:val="000000"/>
              </w:rPr>
              <w:softHyphen/>
              <w:t>но-сценических и экранных произведе</w:t>
            </w:r>
            <w:r>
              <w:rPr>
                <w:rStyle w:val="3d"/>
                <w:b w:val="0"/>
                <w:bCs w:val="0"/>
                <w:color w:val="000000"/>
              </w:rPr>
              <w:softHyphen/>
              <w:t>ний, посвящённых нашему народу, его истории, теме служения Отечеству. Фрагменты, отдель</w:t>
            </w:r>
            <w:r>
              <w:rPr>
                <w:rStyle w:val="3d"/>
                <w:b w:val="0"/>
                <w:bCs w:val="0"/>
                <w:color w:val="000000"/>
              </w:rPr>
              <w:softHyphen/>
              <w:t>ные номера из опер, балетов, музыки к фильмам</w:t>
            </w:r>
            <w:r>
              <w:rPr>
                <w:rStyle w:val="3d"/>
                <w:b w:val="0"/>
                <w:bCs w:val="0"/>
                <w:color w:val="000000"/>
                <w:vertAlign w:val="superscript"/>
              </w:rPr>
              <w:t>1</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4306" w:wrap="around" w:vAnchor="page" w:hAnchor="page" w:x="3565" w:y="2842"/>
              <w:shd w:val="clear" w:color="auto" w:fill="auto"/>
              <w:spacing w:line="197" w:lineRule="exact"/>
              <w:ind w:left="120" w:firstLine="0"/>
              <w:jc w:val="left"/>
            </w:pPr>
            <w:r>
              <w:rPr>
                <w:rStyle w:val="3d"/>
                <w:b w:val="0"/>
                <w:bCs w:val="0"/>
                <w:color w:val="000000"/>
              </w:rPr>
              <w:t>Чтение учебных и популярных текстов об истории созда</w:t>
            </w:r>
            <w:r>
              <w:rPr>
                <w:rStyle w:val="3d"/>
                <w:b w:val="0"/>
                <w:bCs w:val="0"/>
                <w:color w:val="000000"/>
              </w:rPr>
              <w:softHyphen/>
              <w:t>ния патриотических опер, фильмов, о творческих поисках композиторов, создававших к ним музыку. Диалог с учителем.</w:t>
            </w:r>
          </w:p>
          <w:p w:rsidR="00D45411" w:rsidRDefault="00D45411">
            <w:pPr>
              <w:pStyle w:val="a6"/>
              <w:framePr w:w="10152" w:h="4306" w:wrap="around" w:vAnchor="page" w:hAnchor="page" w:x="3565" w:y="2842"/>
              <w:shd w:val="clear" w:color="auto" w:fill="auto"/>
              <w:spacing w:line="197" w:lineRule="exact"/>
              <w:ind w:left="120" w:firstLine="0"/>
              <w:jc w:val="left"/>
            </w:pPr>
            <w:r>
              <w:rPr>
                <w:rStyle w:val="3d"/>
                <w:b w:val="0"/>
                <w:bCs w:val="0"/>
                <w:color w:val="000000"/>
              </w:rPr>
              <w:t>Просмотр фрагментов крупных сценических произведе</w:t>
            </w:r>
            <w:r>
              <w:rPr>
                <w:rStyle w:val="3d"/>
                <w:b w:val="0"/>
                <w:bCs w:val="0"/>
                <w:color w:val="000000"/>
              </w:rPr>
              <w:softHyphen/>
              <w:t>ний,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w:t>
            </w:r>
          </w:p>
          <w:p w:rsidR="00D45411" w:rsidRDefault="00D45411">
            <w:pPr>
              <w:pStyle w:val="a6"/>
              <w:framePr w:w="10152" w:h="4306" w:wrap="around" w:vAnchor="page" w:hAnchor="page" w:x="3565" w:y="2842"/>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4306" w:wrap="around" w:vAnchor="page" w:hAnchor="page" w:x="3565" w:y="2842"/>
              <w:shd w:val="clear" w:color="auto" w:fill="auto"/>
              <w:spacing w:line="197" w:lineRule="exact"/>
              <w:ind w:left="120" w:firstLine="0"/>
              <w:jc w:val="left"/>
            </w:pPr>
            <w:r>
              <w:rPr>
                <w:rStyle w:val="3d"/>
                <w:b w:val="0"/>
                <w:bCs w:val="0"/>
                <w:color w:val="000000"/>
              </w:rPr>
              <w:t>Посещение театра/кинотеатра — просмотр спектакля/ фильма патриотического содержания.</w:t>
            </w:r>
          </w:p>
          <w:p w:rsidR="00D45411" w:rsidRDefault="00D45411">
            <w:pPr>
              <w:pStyle w:val="a6"/>
              <w:framePr w:w="10152" w:h="4306" w:wrap="around" w:vAnchor="page" w:hAnchor="page" w:x="3565" w:y="2842"/>
              <w:shd w:val="clear" w:color="auto" w:fill="auto"/>
              <w:spacing w:line="197" w:lineRule="exact"/>
              <w:ind w:left="120" w:firstLine="0"/>
              <w:jc w:val="left"/>
            </w:pPr>
            <w:r>
              <w:rPr>
                <w:rStyle w:val="3d"/>
                <w:b w:val="0"/>
                <w:bCs w:val="0"/>
                <w:color w:val="000000"/>
              </w:rPr>
              <w:t>Участие в концерте, фестивале, конференции патриотиче</w:t>
            </w:r>
            <w:r>
              <w:rPr>
                <w:rStyle w:val="3d"/>
                <w:b w:val="0"/>
                <w:bCs w:val="0"/>
                <w:color w:val="000000"/>
              </w:rPr>
              <w:softHyphen/>
              <w:t>ской тематики</w:t>
            </w:r>
          </w:p>
        </w:tc>
      </w:tr>
    </w:tbl>
    <w:p w:rsidR="00D45411" w:rsidRDefault="00D45411">
      <w:pPr>
        <w:pStyle w:val="312"/>
        <w:framePr w:w="7694" w:h="853" w:hRule="exact" w:wrap="around" w:vAnchor="page" w:hAnchor="page" w:x="3551" w:y="8148"/>
        <w:shd w:val="clear" w:color="auto" w:fill="auto"/>
        <w:ind w:left="240" w:right="2520" w:hanging="220"/>
        <w:jc w:val="both"/>
      </w:pPr>
      <w:r>
        <w:rPr>
          <w:rStyle w:val="320"/>
          <w:color w:val="000000"/>
          <w:vertAlign w:val="superscript"/>
        </w:rPr>
        <w:t>1</w:t>
      </w:r>
      <w:r>
        <w:rPr>
          <w:rStyle w:val="320"/>
          <w:color w:val="000000"/>
        </w:rPr>
        <w:t xml:space="preserve"> В данном блоке могут быть освещены такие произведения, как опера «Иван Су</w:t>
      </w:r>
      <w:r>
        <w:rPr>
          <w:rStyle w:val="320"/>
          <w:color w:val="000000"/>
        </w:rPr>
        <w:softHyphen/>
        <w:t>санин» М. И. Глинки; опера «Война и мир», музыка к кинофильму «Александр Невский» С. С. Прокофьева, оперы «Борис Годунов» и «Хованщина» М. П. Му</w:t>
      </w:r>
      <w:r>
        <w:rPr>
          <w:rStyle w:val="320"/>
          <w:color w:val="000000"/>
        </w:rPr>
        <w:softHyphen/>
        <w:t>соргского и др.</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1"/>
        <w:framePr w:w="213" w:h="6379" w:hRule="exact" w:wrap="around" w:vAnchor="page" w:hAnchor="page" w:x="3117" w:y="2907"/>
        <w:shd w:val="clear" w:color="auto" w:fill="auto"/>
        <w:tabs>
          <w:tab w:val="right" w:pos="6322"/>
        </w:tabs>
        <w:spacing w:line="130" w:lineRule="exact"/>
        <w:textDirection w:val="tbRl"/>
      </w:pPr>
      <w:r>
        <w:rPr>
          <w:rStyle w:val="142"/>
          <w:color w:val="000000"/>
        </w:rPr>
        <w:lastRenderedPageBreak/>
        <w:t>МУЗЫКА. 1—4 классы</w:t>
      </w:r>
      <w:r>
        <w:rPr>
          <w:rStyle w:val="142"/>
          <w:color w:val="000000"/>
        </w:rPr>
        <w:tab/>
        <w:t>467</w:t>
      </w:r>
    </w:p>
    <w:p w:rsidR="00D45411" w:rsidRDefault="00D45411">
      <w:pPr>
        <w:pStyle w:val="42"/>
        <w:framePr w:w="10162" w:h="2893" w:hRule="exact" w:wrap="around" w:vAnchor="page" w:hAnchor="page" w:x="3561" w:y="2892"/>
        <w:shd w:val="clear" w:color="auto" w:fill="auto"/>
        <w:spacing w:before="0" w:after="39" w:line="180" w:lineRule="exact"/>
        <w:ind w:left="20"/>
        <w:jc w:val="left"/>
      </w:pPr>
      <w:bookmarkStart w:id="343" w:name="bookmark344"/>
      <w:r>
        <w:rPr>
          <w:rStyle w:val="40pt1"/>
          <w:color w:val="000000"/>
        </w:rPr>
        <w:t>Модуль № 8 «Музыка в жизни человека»</w:t>
      </w:r>
      <w:bookmarkEnd w:id="343"/>
    </w:p>
    <w:p w:rsidR="00D45411" w:rsidRDefault="00D45411">
      <w:pPr>
        <w:pStyle w:val="a6"/>
        <w:framePr w:w="10162" w:h="2893" w:hRule="exact" w:wrap="around" w:vAnchor="page" w:hAnchor="page" w:x="3561" w:y="2892"/>
        <w:shd w:val="clear" w:color="auto" w:fill="auto"/>
        <w:spacing w:line="230" w:lineRule="exact"/>
        <w:ind w:left="20" w:right="2520" w:firstLine="220"/>
      </w:pPr>
      <w:r>
        <w:rPr>
          <w:rStyle w:val="0pt2"/>
          <w:b/>
          <w:bCs/>
          <w:color w:val="000000"/>
        </w:rPr>
        <w:t>Главное содержание данного модуля сосредоточено вокруг рефлексивного исследования обучающимися психологической связи музыкального искус</w:t>
      </w:r>
      <w:r>
        <w:rPr>
          <w:rStyle w:val="0pt2"/>
          <w:b/>
          <w:bCs/>
          <w:color w:val="000000"/>
        </w:rPr>
        <w:softHyphen/>
        <w:t>ства и внутреннего мира человека. Основным результатом его освоения яв</w:t>
      </w:r>
      <w:r>
        <w:rPr>
          <w:rStyle w:val="0pt2"/>
          <w:b/>
          <w:bCs/>
          <w:color w:val="000000"/>
        </w:rPr>
        <w:softHyphen/>
        <w:t>ляется развитие эмоционального интеллекта школьников, расширение спек</w:t>
      </w:r>
      <w:r>
        <w:rPr>
          <w:rStyle w:val="0pt2"/>
          <w:b/>
          <w:bCs/>
          <w:color w:val="000000"/>
        </w:rPr>
        <w:softHyphen/>
        <w:t>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w:t>
      </w:r>
      <w:r>
        <w:rPr>
          <w:rStyle w:val="0pt2"/>
          <w:b/>
          <w:bCs/>
          <w:color w:val="000000"/>
        </w:rPr>
        <w:softHyphen/>
        <w:t>ных жанров выступают как обобщённые жизненные ситуации, порождаю</w:t>
      </w:r>
      <w:r>
        <w:rPr>
          <w:rStyle w:val="0pt2"/>
          <w:b/>
          <w:bCs/>
          <w:color w:val="000000"/>
        </w:rPr>
        <w:softHyphen/>
        <w:t>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68"/>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274" w:wrap="around" w:vAnchor="page" w:hAnchor="page" w:x="3565" w:y="5984"/>
              <w:shd w:val="clear" w:color="auto" w:fill="auto"/>
              <w:spacing w:line="202" w:lineRule="exact"/>
              <w:ind w:left="340"/>
              <w:jc w:val="left"/>
            </w:pPr>
            <w:r>
              <w:rPr>
                <w:rStyle w:val="0pt2"/>
                <w:b/>
                <w:bCs/>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274" w:wrap="around" w:vAnchor="page" w:hAnchor="page" w:x="3565" w:y="5984"/>
              <w:shd w:val="clear" w:color="auto" w:fill="auto"/>
              <w:spacing w:line="190" w:lineRule="exact"/>
              <w:ind w:firstLine="0"/>
              <w:jc w:val="center"/>
            </w:pPr>
            <w:r>
              <w:rPr>
                <w:rStyle w:val="0pt2"/>
                <w:b/>
                <w:bCs/>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274" w:wrap="around" w:vAnchor="page" w:hAnchor="page" w:x="3565" w:y="5984"/>
              <w:shd w:val="clear" w:color="auto" w:fill="auto"/>
              <w:spacing w:line="190" w:lineRule="exact"/>
              <w:ind w:firstLine="0"/>
              <w:jc w:val="center"/>
            </w:pPr>
            <w:r>
              <w:rPr>
                <w:rStyle w:val="0pt2"/>
                <w:b/>
                <w:bCs/>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274" w:wrap="around" w:vAnchor="page" w:hAnchor="page" w:x="3565" w:y="5984"/>
              <w:shd w:val="clear" w:color="auto" w:fill="auto"/>
              <w:spacing w:line="190" w:lineRule="exact"/>
              <w:ind w:firstLine="0"/>
              <w:jc w:val="center"/>
            </w:pPr>
            <w:r>
              <w:rPr>
                <w:rStyle w:val="0pt2"/>
                <w:b/>
                <w:bCs/>
                <w:color w:val="000000"/>
              </w:rPr>
              <w:t>Виды деятельности обучающихся</w:t>
            </w:r>
          </w:p>
        </w:tc>
      </w:tr>
      <w:tr w:rsidR="00D45411">
        <w:tblPrEx>
          <w:tblCellMar>
            <w:top w:w="0" w:type="dxa"/>
            <w:left w:w="0" w:type="dxa"/>
            <w:bottom w:w="0" w:type="dxa"/>
            <w:right w:w="0" w:type="dxa"/>
          </w:tblCellMar>
        </w:tblPrEx>
        <w:trPr>
          <w:trHeight w:hRule="exact" w:val="2506"/>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А)</w:t>
            </w:r>
          </w:p>
          <w:p w:rsidR="00D45411" w:rsidRDefault="00D45411">
            <w:pPr>
              <w:pStyle w:val="a6"/>
              <w:framePr w:w="10152" w:h="3274" w:wrap="around" w:vAnchor="page" w:hAnchor="page" w:x="3565" w:y="5984"/>
              <w:shd w:val="clear" w:color="auto" w:fill="auto"/>
              <w:spacing w:line="192" w:lineRule="exact"/>
              <w:ind w:left="120" w:firstLine="0"/>
              <w:jc w:val="left"/>
            </w:pPr>
            <w:r>
              <w:rPr>
                <w:rStyle w:val="0pt2"/>
                <w:b/>
                <w:bCs/>
                <w:color w:val="000000"/>
              </w:rPr>
              <w:t>1—3</w:t>
            </w:r>
          </w:p>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учебных</w:t>
            </w:r>
          </w:p>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Красота и вдохно</w:t>
            </w:r>
            <w:r>
              <w:rPr>
                <w:rStyle w:val="3d"/>
                <w:b w:val="0"/>
                <w:bCs w:val="0"/>
                <w:color w:val="000000"/>
              </w:rPr>
              <w:softHyphen/>
              <w:t>вение</w:t>
            </w:r>
          </w:p>
        </w:tc>
        <w:tc>
          <w:tcPr>
            <w:tcW w:w="221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Стремление человека к красоте</w:t>
            </w:r>
          </w:p>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Особое состояние — вдохновение.</w:t>
            </w:r>
          </w:p>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Музыка — возмож</w:t>
            </w:r>
            <w:r>
              <w:rPr>
                <w:rStyle w:val="3d"/>
                <w:b w:val="0"/>
                <w:bCs w:val="0"/>
                <w:color w:val="000000"/>
              </w:rPr>
              <w:softHyphen/>
              <w:t>ность вместе пережи</w:t>
            </w:r>
            <w:r>
              <w:rPr>
                <w:rStyle w:val="3d"/>
                <w:b w:val="0"/>
                <w:bCs w:val="0"/>
                <w:color w:val="000000"/>
              </w:rPr>
              <w:softHyphen/>
              <w:t>вать вдохновение, наслаждаться красо</w:t>
            </w:r>
            <w:r>
              <w:rPr>
                <w:rStyle w:val="3d"/>
                <w:b w:val="0"/>
                <w:bCs w:val="0"/>
                <w:color w:val="000000"/>
              </w:rPr>
              <w:softHyphen/>
              <w:t>той.</w:t>
            </w:r>
          </w:p>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Музыкальное един</w:t>
            </w:r>
            <w:r>
              <w:rPr>
                <w:rStyle w:val="3d"/>
                <w:b w:val="0"/>
                <w:bCs w:val="0"/>
                <w:color w:val="000000"/>
              </w:rPr>
              <w:softHyphen/>
              <w:t>ство людей — хор, хоровод</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Диалог с учителем о значении красоты и вдохновения в жизни человека.</w:t>
            </w:r>
          </w:p>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Слушание музыки, концентрация на её восприятии, своём внутреннем состоянии.</w:t>
            </w:r>
          </w:p>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Двигательная импровизация под музыку лирического характера «Цветы распускаются под музыку». Выстраивание хорового унисона — вокального и психоло</w:t>
            </w:r>
            <w:r>
              <w:rPr>
                <w:rStyle w:val="3d"/>
                <w:b w:val="0"/>
                <w:bCs w:val="0"/>
                <w:color w:val="000000"/>
              </w:rPr>
              <w:softHyphen/>
              <w:t>гического. Одновременное взятие и снятие звука, навыки певческого дыхания по руке дирижёра.</w:t>
            </w:r>
          </w:p>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Разучивание, исполнение красивой песни.</w:t>
            </w:r>
          </w:p>
          <w:p w:rsidR="00D45411" w:rsidRDefault="00D45411">
            <w:pPr>
              <w:pStyle w:val="a6"/>
              <w:framePr w:w="10152" w:h="3274" w:wrap="around" w:vAnchor="page" w:hAnchor="page" w:x="3565" w:y="5984"/>
              <w:shd w:val="clear" w:color="auto" w:fill="auto"/>
              <w:spacing w:line="192" w:lineRule="exact"/>
              <w:ind w:left="120" w:firstLine="0"/>
              <w:jc w:val="left"/>
            </w:pPr>
            <w:r>
              <w:rPr>
                <w:rStyle w:val="9pt"/>
                <w:b w:val="0"/>
                <w:bCs w:val="0"/>
                <w:color w:val="000000"/>
              </w:rPr>
              <w:t>На выбор или факультативно:</w:t>
            </w:r>
          </w:p>
          <w:p w:rsidR="00D45411" w:rsidRDefault="00D45411">
            <w:pPr>
              <w:pStyle w:val="a6"/>
              <w:framePr w:w="10152" w:h="3274" w:wrap="around" w:vAnchor="page" w:hAnchor="page" w:x="3565" w:y="5984"/>
              <w:shd w:val="clear" w:color="auto" w:fill="auto"/>
              <w:spacing w:line="192" w:lineRule="exact"/>
              <w:ind w:left="120" w:firstLine="0"/>
              <w:jc w:val="left"/>
            </w:pPr>
            <w:r>
              <w:rPr>
                <w:rStyle w:val="3d"/>
                <w:b w:val="0"/>
                <w:bCs w:val="0"/>
                <w:color w:val="000000"/>
              </w:rPr>
              <w:t>Разучивание хоровода, социальные танцы</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352" w:y="2813"/>
        <w:shd w:val="clear" w:color="auto" w:fill="auto"/>
        <w:spacing w:line="130" w:lineRule="exact"/>
        <w:textDirection w:val="tbRl"/>
      </w:pPr>
      <w:r>
        <w:rPr>
          <w:rStyle w:val="2a"/>
          <w:color w:val="000000"/>
        </w:rPr>
        <w:lastRenderedPageBreak/>
        <w:t>468 Примерная рабочая программа</w:t>
      </w:r>
    </w:p>
    <w:p w:rsidR="00D45411" w:rsidRDefault="00D45411">
      <w:pPr>
        <w:pStyle w:val="410"/>
        <w:framePr w:wrap="around" w:vAnchor="page" w:hAnchor="page" w:x="12095" w:y="2818"/>
        <w:shd w:val="clear" w:color="auto" w:fill="auto"/>
        <w:spacing w:line="160" w:lineRule="exact"/>
        <w:ind w:left="20"/>
      </w:pPr>
      <w:r>
        <w:rPr>
          <w:rStyle w:val="423"/>
          <w:b/>
          <w:bCs/>
          <w:i/>
          <w:iCs/>
          <w:color w:val="000000"/>
        </w:rPr>
        <w:t>Продолжение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6" w:wrap="around" w:vAnchor="page" w:hAnchor="page" w:x="3777" w:y="3092"/>
              <w:shd w:val="clear" w:color="auto" w:fill="auto"/>
              <w:spacing w:line="202" w:lineRule="exact"/>
              <w:ind w:left="340" w:hanging="200"/>
              <w:jc w:val="left"/>
            </w:pPr>
            <w:r>
              <w:rPr>
                <w:rStyle w:val="3d"/>
                <w:b w:val="0"/>
                <w:bCs w:val="0"/>
                <w:color w:val="000000"/>
              </w:rPr>
              <w:t xml:space="preserve">№ </w:t>
            </w:r>
            <w:r>
              <w:rPr>
                <w:rStyle w:val="0pt2"/>
                <w:b/>
                <w:bCs/>
                <w:color w:val="000000"/>
              </w:rPr>
              <w:t>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6" w:wrap="around" w:vAnchor="page" w:hAnchor="page" w:x="3777" w:y="3092"/>
              <w:shd w:val="clear" w:color="auto" w:fill="auto"/>
              <w:spacing w:line="190" w:lineRule="exact"/>
              <w:ind w:firstLine="0"/>
              <w:jc w:val="center"/>
            </w:pPr>
            <w:r>
              <w:rPr>
                <w:rStyle w:val="0pt2"/>
                <w:b/>
                <w:bCs/>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6" w:wrap="around" w:vAnchor="page" w:hAnchor="page" w:x="3777" w:y="3092"/>
              <w:shd w:val="clear" w:color="auto" w:fill="auto"/>
              <w:spacing w:line="190" w:lineRule="exact"/>
              <w:ind w:firstLine="0"/>
              <w:jc w:val="center"/>
            </w:pPr>
            <w:r>
              <w:rPr>
                <w:rStyle w:val="0pt2"/>
                <w:b/>
                <w:bCs/>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86" w:wrap="around" w:vAnchor="page" w:hAnchor="page" w:x="3777" w:y="3092"/>
              <w:shd w:val="clear" w:color="auto" w:fill="auto"/>
              <w:spacing w:line="190" w:lineRule="exact"/>
              <w:ind w:firstLine="0"/>
              <w:jc w:val="center"/>
            </w:pPr>
            <w:r>
              <w:rPr>
                <w:rStyle w:val="0pt2"/>
                <w:b/>
                <w:bCs/>
                <w:color w:val="000000"/>
              </w:rPr>
              <w:t>Виды деятельности обучающихся</w:t>
            </w:r>
          </w:p>
        </w:tc>
      </w:tr>
      <w:tr w:rsidR="00D45411">
        <w:tblPrEx>
          <w:tblCellMar>
            <w:top w:w="0" w:type="dxa"/>
            <w:left w:w="0" w:type="dxa"/>
            <w:bottom w:w="0" w:type="dxa"/>
            <w:right w:w="0" w:type="dxa"/>
          </w:tblCellMar>
        </w:tblPrEx>
        <w:trPr>
          <w:trHeight w:hRule="exact" w:val="2650"/>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86" w:wrap="around" w:vAnchor="page" w:hAnchor="page" w:x="3777" w:y="3092"/>
              <w:shd w:val="clear" w:color="auto" w:fill="auto"/>
              <w:spacing w:line="190" w:lineRule="exact"/>
              <w:ind w:left="340" w:hanging="200"/>
              <w:jc w:val="left"/>
            </w:pPr>
            <w:r>
              <w:rPr>
                <w:rStyle w:val="0pt2"/>
                <w:b/>
                <w:bCs/>
                <w:color w:val="000000"/>
              </w:rPr>
              <w:t>Б)</w:t>
            </w:r>
          </w:p>
          <w:p w:rsidR="00D45411" w:rsidRDefault="00D45411">
            <w:pPr>
              <w:pStyle w:val="a6"/>
              <w:framePr w:w="10152" w:h="6086" w:wrap="around" w:vAnchor="page" w:hAnchor="page" w:x="3777" w:y="3092"/>
              <w:shd w:val="clear" w:color="auto" w:fill="auto"/>
              <w:spacing w:line="206" w:lineRule="exact"/>
              <w:ind w:left="340" w:hanging="200"/>
              <w:jc w:val="left"/>
            </w:pPr>
            <w:r>
              <w:rPr>
                <w:rStyle w:val="8pt2"/>
                <w:b w:val="0"/>
                <w:bCs w:val="0"/>
                <w:color w:val="000000"/>
              </w:rPr>
              <w:t>2—4</w:t>
            </w:r>
          </w:p>
          <w:p w:rsidR="00D45411" w:rsidRDefault="00D45411">
            <w:pPr>
              <w:pStyle w:val="a6"/>
              <w:framePr w:w="10152" w:h="6086" w:wrap="around" w:vAnchor="page" w:hAnchor="page" w:x="3777" w:y="3092"/>
              <w:shd w:val="clear" w:color="auto" w:fill="auto"/>
              <w:spacing w:line="206" w:lineRule="exact"/>
              <w:ind w:left="340" w:hanging="200"/>
              <w:jc w:val="left"/>
            </w:pPr>
            <w:r>
              <w:rPr>
                <w:rStyle w:val="3d"/>
                <w:b w:val="0"/>
                <w:bCs w:val="0"/>
                <w:color w:val="000000"/>
              </w:rPr>
              <w:t>учебных</w:t>
            </w:r>
          </w:p>
          <w:p w:rsidR="00D45411" w:rsidRDefault="00D45411">
            <w:pPr>
              <w:pStyle w:val="a6"/>
              <w:framePr w:w="10152" w:h="6086" w:wrap="around" w:vAnchor="page" w:hAnchor="page" w:x="3777" w:y="3092"/>
              <w:shd w:val="clear" w:color="auto" w:fill="auto"/>
              <w:spacing w:line="206" w:lineRule="exact"/>
              <w:ind w:left="340" w:hanging="200"/>
              <w:jc w:val="left"/>
            </w:pPr>
            <w:r>
              <w:rPr>
                <w:rStyle w:val="3d"/>
                <w:b w:val="0"/>
                <w:bCs w:val="0"/>
                <w:color w:val="000000"/>
              </w:rPr>
              <w:t>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86" w:wrap="around" w:vAnchor="page" w:hAnchor="page" w:x="3777" w:y="3092"/>
              <w:shd w:val="clear" w:color="auto" w:fill="auto"/>
              <w:spacing w:line="206" w:lineRule="exact"/>
              <w:ind w:left="120" w:firstLine="0"/>
              <w:jc w:val="left"/>
            </w:pPr>
            <w:r>
              <w:rPr>
                <w:rStyle w:val="3d"/>
                <w:b w:val="0"/>
                <w:bCs w:val="0"/>
                <w:color w:val="000000"/>
              </w:rPr>
              <w:t>Музы</w:t>
            </w:r>
            <w:r>
              <w:rPr>
                <w:rStyle w:val="3d"/>
                <w:b w:val="0"/>
                <w:bCs w:val="0"/>
                <w:color w:val="000000"/>
              </w:rPr>
              <w:softHyphen/>
            </w:r>
          </w:p>
          <w:p w:rsidR="00D45411" w:rsidRDefault="00D45411">
            <w:pPr>
              <w:pStyle w:val="a6"/>
              <w:framePr w:w="10152" w:h="6086" w:wrap="around" w:vAnchor="page" w:hAnchor="page" w:x="3777" w:y="3092"/>
              <w:shd w:val="clear" w:color="auto" w:fill="auto"/>
              <w:spacing w:line="206" w:lineRule="exact"/>
              <w:ind w:left="120" w:firstLine="0"/>
              <w:jc w:val="left"/>
            </w:pPr>
            <w:r>
              <w:rPr>
                <w:rStyle w:val="3d"/>
                <w:b w:val="0"/>
                <w:bCs w:val="0"/>
                <w:color w:val="000000"/>
              </w:rPr>
              <w:t>кальные</w:t>
            </w:r>
          </w:p>
          <w:p w:rsidR="00D45411" w:rsidRDefault="00D45411">
            <w:pPr>
              <w:pStyle w:val="a6"/>
              <w:framePr w:w="10152" w:h="6086" w:wrap="around" w:vAnchor="page" w:hAnchor="page" w:x="3777" w:y="3092"/>
              <w:shd w:val="clear" w:color="auto" w:fill="auto"/>
              <w:spacing w:line="206" w:lineRule="exact"/>
              <w:ind w:left="120" w:firstLine="0"/>
              <w:jc w:val="left"/>
            </w:pPr>
            <w:r>
              <w:rPr>
                <w:rStyle w:val="3d"/>
                <w:b w:val="0"/>
                <w:bCs w:val="0"/>
                <w:color w:val="000000"/>
              </w:rPr>
              <w:t>пейзажи</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6086" w:wrap="around" w:vAnchor="page" w:hAnchor="page" w:x="3777" w:y="3092"/>
              <w:shd w:val="clear" w:color="auto" w:fill="auto"/>
              <w:spacing w:line="202" w:lineRule="exact"/>
              <w:ind w:left="120" w:firstLine="0"/>
              <w:jc w:val="left"/>
            </w:pPr>
            <w:r>
              <w:rPr>
                <w:rStyle w:val="3d"/>
                <w:b w:val="0"/>
                <w:bCs w:val="0"/>
                <w:color w:val="000000"/>
              </w:rPr>
              <w:t>Образы природы в музыке. Настроение музыкальных пейза</w:t>
            </w:r>
            <w:r>
              <w:rPr>
                <w:rStyle w:val="3d"/>
                <w:b w:val="0"/>
                <w:bCs w:val="0"/>
                <w:color w:val="000000"/>
              </w:rPr>
              <w:softHyphen/>
              <w:t>жей. Чувства челове</w:t>
            </w:r>
            <w:r>
              <w:rPr>
                <w:rStyle w:val="3d"/>
                <w:b w:val="0"/>
                <w:bCs w:val="0"/>
                <w:color w:val="000000"/>
              </w:rPr>
              <w:softHyphen/>
              <w:t>ка, любующегося природой. Музыка — выражение глубоких чувств, тонких оттенков настроения, которые трудно передать словами</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86" w:wrap="around" w:vAnchor="page" w:hAnchor="page" w:x="3777" w:y="3092"/>
              <w:shd w:val="clear" w:color="auto" w:fill="auto"/>
              <w:spacing w:line="202" w:lineRule="exact"/>
              <w:ind w:left="120" w:firstLine="0"/>
              <w:jc w:val="left"/>
            </w:pPr>
            <w:r>
              <w:rPr>
                <w:rStyle w:val="3d"/>
                <w:b w:val="0"/>
                <w:bCs w:val="0"/>
                <w:color w:val="000000"/>
              </w:rPr>
              <w:t>Слушание произведений программной музыки, посвящён</w:t>
            </w:r>
            <w:r>
              <w:rPr>
                <w:rStyle w:val="3d"/>
                <w:b w:val="0"/>
                <w:bCs w:val="0"/>
                <w:color w:val="000000"/>
              </w:rPr>
              <w:softHyphen/>
              <w:t>ной образам природы.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w:t>
            </w:r>
            <w:r>
              <w:rPr>
                <w:rStyle w:val="3d"/>
                <w:b w:val="0"/>
                <w:bCs w:val="0"/>
                <w:color w:val="000000"/>
              </w:rPr>
              <w:softHyphen/>
              <w:t>де, её красоте.</w:t>
            </w:r>
          </w:p>
          <w:p w:rsidR="00D45411" w:rsidRDefault="00D45411">
            <w:pPr>
              <w:pStyle w:val="a6"/>
              <w:framePr w:w="10152" w:h="6086" w:wrap="around" w:vAnchor="page" w:hAnchor="page" w:x="3777" w:y="3092"/>
              <w:shd w:val="clear" w:color="auto" w:fill="auto"/>
              <w:spacing w:line="202" w:lineRule="exact"/>
              <w:ind w:left="120" w:firstLine="0"/>
              <w:jc w:val="left"/>
            </w:pPr>
            <w:r>
              <w:rPr>
                <w:rStyle w:val="9pt"/>
                <w:b w:val="0"/>
                <w:bCs w:val="0"/>
                <w:color w:val="000000"/>
              </w:rPr>
              <w:t>На выбор или факультативно:</w:t>
            </w:r>
          </w:p>
          <w:p w:rsidR="00D45411" w:rsidRDefault="00D45411">
            <w:pPr>
              <w:pStyle w:val="a6"/>
              <w:framePr w:w="10152" w:h="6086" w:wrap="around" w:vAnchor="page" w:hAnchor="page" w:x="3777" w:y="3092"/>
              <w:shd w:val="clear" w:color="auto" w:fill="auto"/>
              <w:spacing w:line="202" w:lineRule="exact"/>
              <w:ind w:left="120" w:firstLine="0"/>
              <w:jc w:val="left"/>
            </w:pPr>
            <w:r>
              <w:rPr>
                <w:rStyle w:val="3d"/>
                <w:b w:val="0"/>
                <w:bCs w:val="0"/>
                <w:color w:val="000000"/>
              </w:rPr>
              <w:t>Рисование «услышанных» пейзажей и/или абстрактная живопись — передача настроения цветом, точками, линиями.</w:t>
            </w:r>
          </w:p>
          <w:p w:rsidR="00D45411" w:rsidRDefault="00D45411">
            <w:pPr>
              <w:pStyle w:val="a6"/>
              <w:framePr w:w="10152" w:h="6086" w:wrap="around" w:vAnchor="page" w:hAnchor="page" w:x="3777" w:y="3092"/>
              <w:shd w:val="clear" w:color="auto" w:fill="auto"/>
              <w:spacing w:line="202" w:lineRule="exact"/>
              <w:ind w:left="120" w:firstLine="0"/>
              <w:jc w:val="left"/>
            </w:pPr>
            <w:r>
              <w:rPr>
                <w:rStyle w:val="3d"/>
                <w:b w:val="0"/>
                <w:bCs w:val="0"/>
                <w:color w:val="000000"/>
              </w:rPr>
              <w:t>Игра-импровизация «Угадай моё настроение»</w:t>
            </w:r>
          </w:p>
        </w:tc>
      </w:tr>
      <w:tr w:rsidR="00D45411">
        <w:tblPrEx>
          <w:tblCellMar>
            <w:top w:w="0" w:type="dxa"/>
            <w:left w:w="0" w:type="dxa"/>
            <w:bottom w:w="0" w:type="dxa"/>
            <w:right w:w="0" w:type="dxa"/>
          </w:tblCellMar>
        </w:tblPrEx>
        <w:trPr>
          <w:trHeight w:hRule="exact" w:val="2664"/>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86" w:wrap="around" w:vAnchor="page" w:hAnchor="page" w:x="3777" w:y="3092"/>
              <w:shd w:val="clear" w:color="auto" w:fill="auto"/>
              <w:spacing w:line="190" w:lineRule="exact"/>
              <w:ind w:left="340" w:hanging="200"/>
              <w:jc w:val="left"/>
            </w:pPr>
            <w:r>
              <w:rPr>
                <w:rStyle w:val="3d"/>
                <w:b w:val="0"/>
                <w:bCs w:val="0"/>
                <w:color w:val="000000"/>
              </w:rPr>
              <w:t>В)</w:t>
            </w:r>
          </w:p>
          <w:p w:rsidR="00D45411" w:rsidRDefault="00D45411">
            <w:pPr>
              <w:pStyle w:val="a6"/>
              <w:framePr w:w="10152" w:h="6086" w:wrap="around" w:vAnchor="page" w:hAnchor="page" w:x="3777" w:y="3092"/>
              <w:shd w:val="clear" w:color="auto" w:fill="auto"/>
              <w:spacing w:line="206" w:lineRule="exact"/>
              <w:ind w:left="340" w:hanging="200"/>
              <w:jc w:val="left"/>
            </w:pPr>
            <w:r>
              <w:rPr>
                <w:rStyle w:val="8pt2"/>
                <w:b w:val="0"/>
                <w:bCs w:val="0"/>
                <w:color w:val="000000"/>
              </w:rPr>
              <w:t>2—4</w:t>
            </w:r>
          </w:p>
          <w:p w:rsidR="00D45411" w:rsidRDefault="00D45411">
            <w:pPr>
              <w:pStyle w:val="a6"/>
              <w:framePr w:w="10152" w:h="6086" w:wrap="around" w:vAnchor="page" w:hAnchor="page" w:x="3777" w:y="3092"/>
              <w:shd w:val="clear" w:color="auto" w:fill="auto"/>
              <w:spacing w:line="206" w:lineRule="exact"/>
              <w:ind w:left="340" w:hanging="200"/>
              <w:jc w:val="left"/>
            </w:pPr>
            <w:r>
              <w:rPr>
                <w:rStyle w:val="3d"/>
                <w:b w:val="0"/>
                <w:bCs w:val="0"/>
                <w:color w:val="000000"/>
              </w:rPr>
              <w:t>учебных</w:t>
            </w:r>
          </w:p>
          <w:p w:rsidR="00D45411" w:rsidRDefault="00D45411">
            <w:pPr>
              <w:pStyle w:val="a6"/>
              <w:framePr w:w="10152" w:h="6086" w:wrap="around" w:vAnchor="page" w:hAnchor="page" w:x="3777" w:y="3092"/>
              <w:shd w:val="clear" w:color="auto" w:fill="auto"/>
              <w:spacing w:line="206" w:lineRule="exact"/>
              <w:ind w:left="340" w:hanging="200"/>
              <w:jc w:val="left"/>
            </w:pPr>
            <w:r>
              <w:rPr>
                <w:rStyle w:val="3d"/>
                <w:b w:val="0"/>
                <w:bCs w:val="0"/>
                <w:color w:val="000000"/>
              </w:rPr>
              <w:t>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86" w:wrap="around" w:vAnchor="page" w:hAnchor="page" w:x="3777" w:y="3092"/>
              <w:shd w:val="clear" w:color="auto" w:fill="auto"/>
              <w:spacing w:line="206" w:lineRule="exact"/>
              <w:ind w:left="120" w:firstLine="0"/>
              <w:jc w:val="left"/>
            </w:pPr>
            <w:r>
              <w:rPr>
                <w:rStyle w:val="3d"/>
                <w:b w:val="0"/>
                <w:bCs w:val="0"/>
                <w:color w:val="000000"/>
              </w:rPr>
              <w:t>Музы</w:t>
            </w:r>
            <w:r>
              <w:rPr>
                <w:rStyle w:val="3d"/>
                <w:b w:val="0"/>
                <w:bCs w:val="0"/>
                <w:color w:val="000000"/>
              </w:rPr>
              <w:softHyphen/>
            </w:r>
          </w:p>
          <w:p w:rsidR="00D45411" w:rsidRDefault="00D45411">
            <w:pPr>
              <w:pStyle w:val="a6"/>
              <w:framePr w:w="10152" w:h="6086" w:wrap="around" w:vAnchor="page" w:hAnchor="page" w:x="3777" w:y="3092"/>
              <w:shd w:val="clear" w:color="auto" w:fill="auto"/>
              <w:spacing w:line="206" w:lineRule="exact"/>
              <w:ind w:left="120" w:firstLine="0"/>
              <w:jc w:val="left"/>
            </w:pPr>
            <w:r>
              <w:rPr>
                <w:rStyle w:val="3d"/>
                <w:b w:val="0"/>
                <w:bCs w:val="0"/>
                <w:color w:val="000000"/>
              </w:rPr>
              <w:t>кальные</w:t>
            </w:r>
          </w:p>
          <w:p w:rsidR="00D45411" w:rsidRDefault="00D45411">
            <w:pPr>
              <w:pStyle w:val="a6"/>
              <w:framePr w:w="10152" w:h="6086" w:wrap="around" w:vAnchor="page" w:hAnchor="page" w:x="3777" w:y="3092"/>
              <w:shd w:val="clear" w:color="auto" w:fill="auto"/>
              <w:spacing w:line="206" w:lineRule="exact"/>
              <w:ind w:left="120" w:firstLine="0"/>
              <w:jc w:val="left"/>
            </w:pPr>
            <w:r>
              <w:rPr>
                <w:rStyle w:val="3d"/>
                <w:b w:val="0"/>
                <w:bCs w:val="0"/>
                <w:color w:val="000000"/>
              </w:rPr>
              <w:t>портреты</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86" w:wrap="around" w:vAnchor="page" w:hAnchor="page" w:x="3777" w:y="3092"/>
              <w:shd w:val="clear" w:color="auto" w:fill="auto"/>
              <w:spacing w:line="202" w:lineRule="exact"/>
              <w:ind w:left="120" w:firstLine="0"/>
              <w:jc w:val="left"/>
            </w:pPr>
            <w:r>
              <w:rPr>
                <w:rStyle w:val="3d"/>
                <w:b w:val="0"/>
                <w:bCs w:val="0"/>
                <w:color w:val="000000"/>
              </w:rPr>
              <w:t>Музыка, передающая образ человека, его походку, движения, характер, манеру речи.</w:t>
            </w:r>
          </w:p>
          <w:p w:rsidR="00D45411" w:rsidRDefault="00D45411">
            <w:pPr>
              <w:pStyle w:val="a6"/>
              <w:framePr w:w="10152" w:h="6086" w:wrap="around" w:vAnchor="page" w:hAnchor="page" w:x="3777" w:y="3092"/>
              <w:shd w:val="clear" w:color="auto" w:fill="auto"/>
              <w:spacing w:line="202" w:lineRule="exact"/>
              <w:ind w:left="120" w:firstLine="0"/>
              <w:jc w:val="left"/>
            </w:pPr>
            <w:r>
              <w:rPr>
                <w:rStyle w:val="3d"/>
                <w:b w:val="0"/>
                <w:bCs w:val="0"/>
                <w:color w:val="000000"/>
              </w:rPr>
              <w:t>« Портреты », выраженные в музыкальных интонациях</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86" w:wrap="around" w:vAnchor="page" w:hAnchor="page" w:x="3777" w:y="3092"/>
              <w:shd w:val="clear" w:color="auto" w:fill="auto"/>
              <w:spacing w:line="202" w:lineRule="exact"/>
              <w:ind w:left="120" w:firstLine="0"/>
              <w:jc w:val="left"/>
            </w:pPr>
            <w:r>
              <w:rPr>
                <w:rStyle w:val="3d"/>
                <w:b w:val="0"/>
                <w:bCs w:val="0"/>
                <w:color w:val="000000"/>
              </w:rPr>
              <w:t>Слушание произведений вокальной, программной инстру</w:t>
            </w:r>
            <w:r>
              <w:rPr>
                <w:rStyle w:val="3d"/>
                <w:b w:val="0"/>
                <w:bCs w:val="0"/>
                <w:color w:val="000000"/>
              </w:rPr>
              <w:softHyphen/>
              <w:t>ментальной музыки, посвящённой образам людей, сказоч</w:t>
            </w:r>
            <w:r>
              <w:rPr>
                <w:rStyle w:val="3d"/>
                <w:b w:val="0"/>
                <w:bCs w:val="0"/>
                <w:color w:val="000000"/>
              </w:rPr>
              <w:softHyphen/>
              <w:t>ных персонажей. Подбор эпитетов для описания настрое</w:t>
            </w:r>
            <w:r>
              <w:rPr>
                <w:rStyle w:val="3d"/>
                <w:b w:val="0"/>
                <w:bCs w:val="0"/>
                <w:color w:val="000000"/>
              </w:rPr>
              <w:softHyphen/>
              <w:t>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w:t>
            </w:r>
          </w:p>
          <w:p w:rsidR="00D45411" w:rsidRDefault="00D45411">
            <w:pPr>
              <w:pStyle w:val="a6"/>
              <w:framePr w:w="10152" w:h="6086" w:wrap="around" w:vAnchor="page" w:hAnchor="page" w:x="3777" w:y="3092"/>
              <w:shd w:val="clear" w:color="auto" w:fill="auto"/>
              <w:spacing w:line="202" w:lineRule="exact"/>
              <w:ind w:left="120" w:firstLine="0"/>
              <w:jc w:val="left"/>
            </w:pPr>
            <w:r>
              <w:rPr>
                <w:rStyle w:val="3d"/>
                <w:b w:val="0"/>
                <w:bCs w:val="0"/>
                <w:color w:val="000000"/>
              </w:rPr>
              <w:t>Разучивание, характерное исполнение песни — портрет</w:t>
            </w:r>
            <w:r>
              <w:rPr>
                <w:rStyle w:val="3d"/>
                <w:b w:val="0"/>
                <w:bCs w:val="0"/>
                <w:color w:val="000000"/>
              </w:rPr>
              <w:softHyphen/>
              <w:t>ной зарисовки.</w:t>
            </w:r>
          </w:p>
          <w:p w:rsidR="00D45411" w:rsidRDefault="00D45411">
            <w:pPr>
              <w:pStyle w:val="a6"/>
              <w:framePr w:w="10152" w:h="6086" w:wrap="around" w:vAnchor="page" w:hAnchor="page" w:x="3777" w:y="3092"/>
              <w:shd w:val="clear" w:color="auto" w:fill="auto"/>
              <w:spacing w:line="202" w:lineRule="exact"/>
              <w:ind w:left="120" w:firstLine="0"/>
              <w:jc w:val="left"/>
            </w:pPr>
            <w:r>
              <w:rPr>
                <w:rStyle w:val="9pt"/>
                <w:b w:val="0"/>
                <w:bCs w:val="0"/>
                <w:color w:val="000000"/>
              </w:rPr>
              <w:t>На выбор или факультативно:</w:t>
            </w:r>
          </w:p>
          <w:p w:rsidR="00D45411" w:rsidRDefault="00D45411">
            <w:pPr>
              <w:pStyle w:val="a6"/>
              <w:framePr w:w="10152" w:h="6086" w:wrap="around" w:vAnchor="page" w:hAnchor="page" w:x="3777" w:y="3092"/>
              <w:shd w:val="clear" w:color="auto" w:fill="auto"/>
              <w:spacing w:line="202" w:lineRule="exact"/>
              <w:ind w:left="120" w:firstLine="0"/>
              <w:jc w:val="left"/>
            </w:pPr>
            <w:r>
              <w:rPr>
                <w:rStyle w:val="3d"/>
                <w:b w:val="0"/>
                <w:bCs w:val="0"/>
                <w:color w:val="000000"/>
              </w:rPr>
              <w:t>Рисование, лепка героя музыкального произведения. Игра-импровизация «Угадай мой характер».</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910"/>
        <w:framePr w:w="160" w:h="6379" w:hRule="exact" w:wrap="around" w:vAnchor="page" w:hAnchor="page" w:x="3343" w:y="2888"/>
        <w:shd w:val="clear" w:color="auto" w:fill="auto"/>
        <w:tabs>
          <w:tab w:val="right" w:pos="6322"/>
        </w:tabs>
        <w:spacing w:line="130" w:lineRule="exact"/>
        <w:textDirection w:val="tbRl"/>
      </w:pPr>
      <w:r>
        <w:rPr>
          <w:rStyle w:val="92"/>
          <w:color w:val="000000"/>
        </w:rPr>
        <w:lastRenderedPageBreak/>
        <w:t>МУЗЫКА. 1—4 классы</w:t>
      </w:r>
      <w:r>
        <w:rPr>
          <w:rStyle w:val="92"/>
          <w:color w:val="000000"/>
        </w:rPr>
        <w:tab/>
        <w:t>469</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566"/>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4906" w:wrap="around" w:vAnchor="page" w:hAnchor="page" w:x="3762" w:y="2897"/>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4906" w:wrap="around" w:vAnchor="page" w:hAnchor="page" w:x="3762" w:y="2897"/>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4906" w:wrap="around" w:vAnchor="page" w:hAnchor="page" w:x="3762" w:y="2897"/>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Инсценировка — импровизация в жанре кукольного/тене- вого театра с помощью кукол, силуэтов и др.</w:t>
            </w:r>
          </w:p>
        </w:tc>
      </w:tr>
      <w:tr w:rsidR="00D45411">
        <w:tblPrEx>
          <w:tblCellMar>
            <w:top w:w="0" w:type="dxa"/>
            <w:left w:w="0" w:type="dxa"/>
            <w:bottom w:w="0" w:type="dxa"/>
            <w:right w:w="0" w:type="dxa"/>
          </w:tblCellMar>
        </w:tblPrEx>
        <w:trPr>
          <w:trHeight w:hRule="exact" w:val="2568"/>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4906" w:wrap="around" w:vAnchor="page" w:hAnchor="page" w:x="3762" w:y="2897"/>
              <w:shd w:val="clear" w:color="auto" w:fill="auto"/>
              <w:spacing w:line="187" w:lineRule="exact"/>
              <w:ind w:left="120" w:firstLine="0"/>
              <w:jc w:val="left"/>
            </w:pPr>
            <w:r>
              <w:rPr>
                <w:rStyle w:val="3d"/>
                <w:b w:val="0"/>
                <w:bCs w:val="0"/>
                <w:color w:val="000000"/>
              </w:rPr>
              <w:t>Г)</w:t>
            </w:r>
          </w:p>
          <w:p w:rsidR="00D45411" w:rsidRDefault="00D45411">
            <w:pPr>
              <w:pStyle w:val="a6"/>
              <w:framePr w:w="10152" w:h="4906" w:wrap="around" w:vAnchor="page" w:hAnchor="page" w:x="3762" w:y="2897"/>
              <w:shd w:val="clear" w:color="auto" w:fill="auto"/>
              <w:spacing w:line="187" w:lineRule="exact"/>
              <w:ind w:left="120" w:firstLine="0"/>
              <w:jc w:val="left"/>
            </w:pPr>
            <w:r>
              <w:rPr>
                <w:rStyle w:val="3d"/>
                <w:b w:val="0"/>
                <w:bCs w:val="0"/>
                <w:color w:val="000000"/>
              </w:rPr>
              <w:t>2—4</w:t>
            </w:r>
          </w:p>
          <w:p w:rsidR="00D45411" w:rsidRDefault="00D45411">
            <w:pPr>
              <w:pStyle w:val="a6"/>
              <w:framePr w:w="10152" w:h="4906" w:wrap="around" w:vAnchor="page" w:hAnchor="page" w:x="3762" w:y="2897"/>
              <w:shd w:val="clear" w:color="auto" w:fill="auto"/>
              <w:spacing w:line="187" w:lineRule="exact"/>
              <w:ind w:left="120" w:firstLine="0"/>
              <w:jc w:val="left"/>
            </w:pPr>
            <w:r>
              <w:rPr>
                <w:rStyle w:val="3d"/>
                <w:b w:val="0"/>
                <w:bCs w:val="0"/>
                <w:color w:val="000000"/>
              </w:rPr>
              <w:t>учебных</w:t>
            </w:r>
          </w:p>
          <w:p w:rsidR="00D45411" w:rsidRDefault="00D45411">
            <w:pPr>
              <w:pStyle w:val="a6"/>
              <w:framePr w:w="10152" w:h="4906" w:wrap="around" w:vAnchor="page" w:hAnchor="page" w:x="3762" w:y="2897"/>
              <w:shd w:val="clear" w:color="auto" w:fill="auto"/>
              <w:spacing w:line="190" w:lineRule="exact"/>
              <w:ind w:left="120" w:firstLine="0"/>
              <w:jc w:val="left"/>
            </w:pPr>
            <w:r>
              <w:rPr>
                <w:rStyle w:val="3d"/>
                <w:b w:val="0"/>
                <w:bCs w:val="0"/>
                <w:color w:val="000000"/>
              </w:rPr>
              <w:t>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4906" w:wrap="around" w:vAnchor="page" w:hAnchor="page" w:x="3762" w:y="2897"/>
              <w:shd w:val="clear" w:color="auto" w:fill="auto"/>
              <w:spacing w:line="197" w:lineRule="exact"/>
              <w:ind w:firstLine="0"/>
            </w:pPr>
            <w:r>
              <w:rPr>
                <w:rStyle w:val="3d"/>
                <w:b w:val="0"/>
                <w:bCs w:val="0"/>
                <w:color w:val="000000"/>
              </w:rPr>
              <w:t>Какой же праздник без</w:t>
            </w:r>
          </w:p>
          <w:p w:rsidR="00D45411" w:rsidRDefault="00D45411">
            <w:pPr>
              <w:pStyle w:val="a6"/>
              <w:framePr w:w="10152" w:h="4906" w:wrap="around" w:vAnchor="page" w:hAnchor="page" w:x="3762" w:y="2897"/>
              <w:shd w:val="clear" w:color="auto" w:fill="auto"/>
              <w:spacing w:line="197" w:lineRule="exact"/>
              <w:ind w:firstLine="0"/>
            </w:pPr>
            <w:r>
              <w:rPr>
                <w:rStyle w:val="3d"/>
                <w:b w:val="0"/>
                <w:bCs w:val="0"/>
                <w:color w:val="000000"/>
              </w:rPr>
              <w:t>музыки?</w:t>
            </w:r>
          </w:p>
        </w:tc>
        <w:tc>
          <w:tcPr>
            <w:tcW w:w="2213" w:type="dxa"/>
            <w:tcBorders>
              <w:top w:val="single" w:sz="4" w:space="0" w:color="auto"/>
              <w:left w:val="single" w:sz="4" w:space="0" w:color="auto"/>
              <w:bottom w:val="nil"/>
              <w:right w:val="nil"/>
            </w:tcBorders>
            <w:shd w:val="clear" w:color="auto" w:fill="FFFFFF"/>
          </w:tcPr>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Музыка, создающая</w:t>
            </w:r>
          </w:p>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настроение</w:t>
            </w:r>
          </w:p>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праздника</w:t>
            </w:r>
            <w:r>
              <w:rPr>
                <w:rStyle w:val="3d"/>
                <w:b w:val="0"/>
                <w:bCs w:val="0"/>
                <w:color w:val="000000"/>
                <w:vertAlign w:val="superscript"/>
              </w:rPr>
              <w:t>1</w:t>
            </w:r>
            <w:r>
              <w:rPr>
                <w:rStyle w:val="3d"/>
                <w:b w:val="0"/>
                <w:bCs w:val="0"/>
                <w:color w:val="000000"/>
              </w:rPr>
              <w:t>.</w:t>
            </w:r>
          </w:p>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Музыка в цирке, на уличном шествии, спортивном празднике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Диалог с учителем о значении музыки на празднике. Слушание произведений торжественного, праздничного характера. «Дирижирование» фрагментами произведений. Конкурс на лучшего «дирижёра».</w:t>
            </w:r>
          </w:p>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Разучивание и исполнение тематических песен к ближай</w:t>
            </w:r>
            <w:r>
              <w:rPr>
                <w:rStyle w:val="3d"/>
                <w:b w:val="0"/>
                <w:bCs w:val="0"/>
                <w:color w:val="000000"/>
              </w:rPr>
              <w:softHyphen/>
              <w:t>шему празднику.</w:t>
            </w:r>
          </w:p>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Проблемная ситуация: почему на праздниках обязательно звучит музыка?</w:t>
            </w:r>
          </w:p>
          <w:p w:rsidR="00D45411" w:rsidRDefault="00D45411">
            <w:pPr>
              <w:pStyle w:val="a6"/>
              <w:framePr w:w="10152" w:h="4906" w:wrap="around" w:vAnchor="page" w:hAnchor="page" w:x="3762" w:y="2897"/>
              <w:shd w:val="clear" w:color="auto" w:fill="auto"/>
              <w:spacing w:line="197" w:lineRule="exact"/>
              <w:ind w:left="120" w:firstLine="0"/>
              <w:jc w:val="left"/>
            </w:pPr>
            <w:r>
              <w:rPr>
                <w:rStyle w:val="9pt"/>
                <w:b w:val="0"/>
                <w:bCs w:val="0"/>
                <w:color w:val="000000"/>
              </w:rPr>
              <w:t>На выбор или факультативно:</w:t>
            </w:r>
          </w:p>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Запись видеооткрытки с музыкальным поздравлением. Групповые творческие шутливые двигательные импрови</w:t>
            </w:r>
            <w:r>
              <w:rPr>
                <w:rStyle w:val="3d"/>
                <w:b w:val="0"/>
                <w:bCs w:val="0"/>
                <w:color w:val="000000"/>
              </w:rPr>
              <w:softHyphen/>
              <w:t>зации «Цирковая труппа»</w:t>
            </w:r>
          </w:p>
        </w:tc>
      </w:tr>
      <w:tr w:rsidR="00D45411">
        <w:tblPrEx>
          <w:tblCellMar>
            <w:top w:w="0" w:type="dxa"/>
            <w:left w:w="0" w:type="dxa"/>
            <w:bottom w:w="0" w:type="dxa"/>
            <w:right w:w="0" w:type="dxa"/>
          </w:tblCellMar>
        </w:tblPrEx>
        <w:trPr>
          <w:trHeight w:hRule="exact" w:val="1771"/>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906" w:wrap="around" w:vAnchor="page" w:hAnchor="page" w:x="3762" w:y="2897"/>
              <w:shd w:val="clear" w:color="auto" w:fill="auto"/>
              <w:spacing w:line="160" w:lineRule="exact"/>
              <w:ind w:left="120" w:firstLine="0"/>
              <w:jc w:val="left"/>
            </w:pPr>
            <w:r>
              <w:rPr>
                <w:rStyle w:val="8pt1"/>
                <w:b/>
                <w:bCs/>
                <w:color w:val="000000"/>
              </w:rPr>
              <w:t>Д)</w:t>
            </w:r>
          </w:p>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2—4</w:t>
            </w:r>
          </w:p>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учебных</w:t>
            </w:r>
          </w:p>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906" w:wrap="around" w:vAnchor="page" w:hAnchor="page" w:x="3762" w:y="2897"/>
              <w:shd w:val="clear" w:color="auto" w:fill="auto"/>
              <w:spacing w:line="197" w:lineRule="exact"/>
              <w:ind w:firstLine="0"/>
            </w:pPr>
            <w:r>
              <w:rPr>
                <w:rStyle w:val="3d"/>
                <w:b w:val="0"/>
                <w:bCs w:val="0"/>
                <w:color w:val="000000"/>
              </w:rPr>
              <w:t>Танцы, игры и веселье</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Музыка — игра звуками.</w:t>
            </w:r>
          </w:p>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Танец — искусство и радость движения. Примеры популяр</w:t>
            </w:r>
            <w:r>
              <w:rPr>
                <w:rStyle w:val="3d"/>
                <w:b w:val="0"/>
                <w:bCs w:val="0"/>
                <w:color w:val="000000"/>
              </w:rPr>
              <w:softHyphen/>
              <w:t>ных танцев</w:t>
            </w:r>
            <w:r>
              <w:rPr>
                <w:rStyle w:val="3d"/>
                <w:b w:val="0"/>
                <w:bCs w:val="0"/>
                <w:color w:val="000000"/>
                <w:vertAlign w:val="superscript"/>
              </w:rPr>
              <w:t>2</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Слушание, исполнение музыки скерцозного характера. Разучивание, исполнение танцевальных движений. Танец-игра.</w:t>
            </w:r>
          </w:p>
          <w:p w:rsidR="00D45411" w:rsidRDefault="00D45411">
            <w:pPr>
              <w:pStyle w:val="a6"/>
              <w:framePr w:w="10152" w:h="4906" w:wrap="around" w:vAnchor="page" w:hAnchor="page" w:x="3762" w:y="2897"/>
              <w:shd w:val="clear" w:color="auto" w:fill="auto"/>
              <w:spacing w:line="197" w:lineRule="exact"/>
              <w:ind w:firstLine="0"/>
            </w:pPr>
            <w:r>
              <w:rPr>
                <w:rStyle w:val="3d"/>
                <w:b w:val="0"/>
                <w:bCs w:val="0"/>
                <w:color w:val="000000"/>
              </w:rPr>
              <w:t>Рефлексия собственного эмоционального состояния после участия в танцевальных композициях и импровизациях. Проблемная ситуация: зачем люди танцуют?</w:t>
            </w:r>
          </w:p>
          <w:p w:rsidR="00D45411" w:rsidRDefault="00D45411">
            <w:pPr>
              <w:pStyle w:val="a6"/>
              <w:framePr w:w="10152" w:h="4906" w:wrap="around" w:vAnchor="page" w:hAnchor="page" w:x="3762" w:y="2897"/>
              <w:shd w:val="clear" w:color="auto" w:fill="auto"/>
              <w:spacing w:line="197" w:lineRule="exact"/>
              <w:ind w:left="120" w:firstLine="0"/>
              <w:jc w:val="left"/>
            </w:pPr>
            <w:r>
              <w:rPr>
                <w:rStyle w:val="3d"/>
                <w:b w:val="0"/>
                <w:bCs w:val="0"/>
                <w:color w:val="000000"/>
              </w:rPr>
              <w:t>Вокальная, инструментальная, ритмическая импровиза</w:t>
            </w:r>
            <w:r>
              <w:rPr>
                <w:rStyle w:val="3d"/>
                <w:b w:val="0"/>
                <w:bCs w:val="0"/>
                <w:color w:val="000000"/>
              </w:rPr>
              <w:softHyphen/>
              <w:t>ция в стиле определённого танцевального жанра.</w:t>
            </w:r>
          </w:p>
        </w:tc>
      </w:tr>
    </w:tbl>
    <w:p w:rsidR="00D45411" w:rsidRDefault="00D45411">
      <w:pPr>
        <w:pStyle w:val="131"/>
        <w:framePr w:w="7699" w:h="1251" w:hRule="exact" w:wrap="around" w:vAnchor="page" w:hAnchor="page" w:x="3743" w:y="8064"/>
        <w:numPr>
          <w:ilvl w:val="0"/>
          <w:numId w:val="74"/>
        </w:numPr>
        <w:shd w:val="clear" w:color="auto" w:fill="auto"/>
        <w:ind w:left="320" w:right="100" w:hanging="220"/>
      </w:pPr>
      <w:r>
        <w:rPr>
          <w:rStyle w:val="1320"/>
          <w:color w:val="000000"/>
        </w:rPr>
        <w:t xml:space="preserve"> В зависимости от времени изучения данного блока в рамках календарно-темати</w:t>
      </w:r>
      <w:r>
        <w:rPr>
          <w:rStyle w:val="1320"/>
          <w:color w:val="000000"/>
        </w:rPr>
        <w:softHyphen/>
        <w:t>ческого планирования здесь могут быть использованы тематические песни к Но</w:t>
      </w:r>
      <w:r>
        <w:rPr>
          <w:rStyle w:val="1320"/>
          <w:color w:val="000000"/>
        </w:rPr>
        <w:softHyphen/>
        <w:t>вому году, 23 февраля, 8 марта, 9 мая и т. д.</w:t>
      </w:r>
    </w:p>
    <w:p w:rsidR="00D45411" w:rsidRDefault="00D45411">
      <w:pPr>
        <w:pStyle w:val="131"/>
        <w:framePr w:w="7699" w:h="1251" w:hRule="exact" w:wrap="around" w:vAnchor="page" w:hAnchor="page" w:x="3743" w:y="8064"/>
        <w:numPr>
          <w:ilvl w:val="0"/>
          <w:numId w:val="74"/>
        </w:numPr>
        <w:shd w:val="clear" w:color="auto" w:fill="auto"/>
        <w:ind w:left="320" w:right="100" w:hanging="220"/>
      </w:pPr>
      <w:r>
        <w:rPr>
          <w:rStyle w:val="1320"/>
          <w:color w:val="000000"/>
        </w:rPr>
        <w:t xml:space="preserve"> По выбору учителя в данном блоке можно сосредоточиться как на традиционных танцевальных жанрах (вальс, полька, мазурка, тарантелла), так и на более совре</w:t>
      </w:r>
      <w:r>
        <w:rPr>
          <w:rStyle w:val="1320"/>
          <w:color w:val="000000"/>
        </w:rPr>
        <w:softHyphen/>
        <w:t>менных примерах танцев.</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9" w:hRule="exact" w:wrap="around" w:vAnchor="page" w:hAnchor="page" w:x="3352" w:y="2813"/>
        <w:shd w:val="clear" w:color="auto" w:fill="auto"/>
        <w:spacing w:line="130" w:lineRule="exact"/>
        <w:textDirection w:val="tbRl"/>
      </w:pPr>
      <w:r>
        <w:rPr>
          <w:rStyle w:val="2a"/>
          <w:color w:val="000000"/>
        </w:rPr>
        <w:lastRenderedPageBreak/>
        <w:t>470 Примерная рабочая программа</w:t>
      </w:r>
    </w:p>
    <w:p w:rsidR="00D45411" w:rsidRDefault="00D45411">
      <w:pPr>
        <w:pStyle w:val="410"/>
        <w:framePr w:wrap="around" w:vAnchor="page" w:hAnchor="page" w:x="12349" w:y="2818"/>
        <w:shd w:val="clear" w:color="auto" w:fill="auto"/>
        <w:spacing w:line="160" w:lineRule="exact"/>
        <w:ind w:left="20"/>
      </w:pPr>
      <w:r>
        <w:rPr>
          <w:rStyle w:val="423"/>
          <w:b/>
          <w:bCs/>
          <w:i/>
          <w:iCs/>
          <w:color w:val="000000"/>
        </w:rPr>
        <w:t>Окончание табл.</w:t>
      </w:r>
    </w:p>
    <w:tbl>
      <w:tblPr>
        <w:tblW w:w="0" w:type="auto"/>
        <w:tblInd w:w="5" w:type="dxa"/>
        <w:tblLayout w:type="fixed"/>
        <w:tblCellMar>
          <w:left w:w="0" w:type="dxa"/>
          <w:right w:w="0" w:type="dxa"/>
        </w:tblCellMar>
        <w:tblLook w:val="0000"/>
      </w:tblPr>
      <w:tblGrid>
        <w:gridCol w:w="1195"/>
        <w:gridCol w:w="1133"/>
        <w:gridCol w:w="2213"/>
        <w:gridCol w:w="5611"/>
      </w:tblGrid>
      <w:tr w:rsidR="00D45411">
        <w:tblPrEx>
          <w:tblCellMar>
            <w:top w:w="0" w:type="dxa"/>
            <w:left w:w="0" w:type="dxa"/>
            <w:bottom w:w="0" w:type="dxa"/>
            <w:right w:w="0" w:type="dxa"/>
          </w:tblCellMar>
        </w:tblPrEx>
        <w:trPr>
          <w:trHeight w:hRule="exact" w:val="773"/>
        </w:trPr>
        <w:tc>
          <w:tcPr>
            <w:tcW w:w="119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2" w:wrap="around" w:vAnchor="page" w:hAnchor="page" w:x="3777" w:y="3092"/>
              <w:shd w:val="clear" w:color="auto" w:fill="auto"/>
              <w:spacing w:line="202" w:lineRule="exact"/>
              <w:ind w:left="340"/>
              <w:jc w:val="left"/>
            </w:pPr>
            <w:r>
              <w:rPr>
                <w:rStyle w:val="0pt2"/>
                <w:b/>
                <w:bCs/>
                <w:color w:val="000000"/>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2" w:wrap="around" w:vAnchor="page" w:hAnchor="page" w:x="3777" w:y="3092"/>
              <w:shd w:val="clear" w:color="auto" w:fill="auto"/>
              <w:spacing w:line="190" w:lineRule="exact"/>
              <w:ind w:firstLine="0"/>
              <w:jc w:val="center"/>
            </w:pPr>
            <w:r>
              <w:rPr>
                <w:rStyle w:val="0pt2"/>
                <w:b/>
                <w:bCs/>
                <w:color w:val="000000"/>
              </w:rPr>
              <w:t>Тема</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2" w:wrap="around" w:vAnchor="page" w:hAnchor="page" w:x="3777" w:y="3092"/>
              <w:shd w:val="clear" w:color="auto" w:fill="auto"/>
              <w:spacing w:line="190" w:lineRule="exact"/>
              <w:ind w:firstLine="0"/>
              <w:jc w:val="center"/>
            </w:pPr>
            <w:r>
              <w:rPr>
                <w:rStyle w:val="0pt2"/>
                <w:b/>
                <w:bCs/>
                <w:color w:val="000000"/>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82" w:wrap="around" w:vAnchor="page" w:hAnchor="page" w:x="3777" w:y="3092"/>
              <w:shd w:val="clear" w:color="auto" w:fill="auto"/>
              <w:spacing w:line="190" w:lineRule="exact"/>
              <w:ind w:firstLine="0"/>
              <w:jc w:val="center"/>
            </w:pPr>
            <w:r>
              <w:rPr>
                <w:rStyle w:val="0pt2"/>
                <w:b/>
                <w:bCs/>
                <w:color w:val="000000"/>
              </w:rPr>
              <w:t>Виды деятельности обучающихся</w:t>
            </w:r>
          </w:p>
        </w:tc>
      </w:tr>
      <w:tr w:rsidR="00D45411">
        <w:tblPrEx>
          <w:tblCellMar>
            <w:top w:w="0" w:type="dxa"/>
            <w:left w:w="0" w:type="dxa"/>
            <w:bottom w:w="0" w:type="dxa"/>
            <w:right w:w="0" w:type="dxa"/>
          </w:tblCellMar>
        </w:tblPrEx>
        <w:trPr>
          <w:trHeight w:hRule="exact" w:val="874"/>
        </w:trPr>
        <w:tc>
          <w:tcPr>
            <w:tcW w:w="1195" w:type="dxa"/>
            <w:tcBorders>
              <w:top w:val="single" w:sz="4" w:space="0" w:color="auto"/>
              <w:left w:val="single" w:sz="4" w:space="0" w:color="auto"/>
              <w:bottom w:val="nil"/>
              <w:right w:val="nil"/>
            </w:tcBorders>
            <w:shd w:val="clear" w:color="auto" w:fill="FFFFFF"/>
          </w:tcPr>
          <w:p w:rsidR="00D45411" w:rsidRDefault="00D45411">
            <w:pPr>
              <w:framePr w:w="10152" w:h="6082" w:wrap="around" w:vAnchor="page" w:hAnchor="page" w:x="3777" w:y="309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82" w:wrap="around" w:vAnchor="page" w:hAnchor="page" w:x="3777" w:y="3092"/>
              <w:rPr>
                <w:color w:val="auto"/>
                <w:sz w:val="10"/>
                <w:szCs w:val="10"/>
              </w:rPr>
            </w:pPr>
          </w:p>
        </w:tc>
        <w:tc>
          <w:tcPr>
            <w:tcW w:w="2213" w:type="dxa"/>
            <w:tcBorders>
              <w:top w:val="single" w:sz="4" w:space="0" w:color="auto"/>
              <w:left w:val="single" w:sz="4" w:space="0" w:color="auto"/>
              <w:bottom w:val="nil"/>
              <w:right w:val="nil"/>
            </w:tcBorders>
            <w:shd w:val="clear" w:color="auto" w:fill="FFFFFF"/>
          </w:tcPr>
          <w:p w:rsidR="00D45411" w:rsidRDefault="00D45411">
            <w:pPr>
              <w:framePr w:w="10152" w:h="6082" w:wrap="around" w:vAnchor="page" w:hAnchor="page" w:x="3777" w:y="3092"/>
              <w:rPr>
                <w:color w:val="auto"/>
                <w:sz w:val="10"/>
                <w:szCs w:val="10"/>
              </w:rPr>
            </w:pP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82" w:wrap="around" w:vAnchor="page" w:hAnchor="page" w:x="3777" w:y="3092"/>
              <w:shd w:val="clear" w:color="auto" w:fill="auto"/>
              <w:spacing w:line="206" w:lineRule="exact"/>
              <w:ind w:left="120" w:firstLine="0"/>
              <w:jc w:val="left"/>
            </w:pPr>
            <w:r>
              <w:rPr>
                <w:rStyle w:val="9pt"/>
                <w:b w:val="0"/>
                <w:bCs w:val="0"/>
                <w:color w:val="000000"/>
              </w:rPr>
              <w:t>На выбор или факультативно:</w:t>
            </w:r>
          </w:p>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Звуковая комбинаторика — эксперименты со случайным сочетанием музыкальных звуков, тембров, ритмов</w:t>
            </w:r>
          </w:p>
        </w:tc>
      </w:tr>
      <w:tr w:rsidR="00D45411">
        <w:tblPrEx>
          <w:tblCellMar>
            <w:top w:w="0" w:type="dxa"/>
            <w:left w:w="0" w:type="dxa"/>
            <w:bottom w:w="0" w:type="dxa"/>
            <w:right w:w="0" w:type="dxa"/>
          </w:tblCellMar>
        </w:tblPrEx>
        <w:trPr>
          <w:trHeight w:hRule="exact" w:val="2314"/>
        </w:trPr>
        <w:tc>
          <w:tcPr>
            <w:tcW w:w="1195" w:type="dxa"/>
            <w:tcBorders>
              <w:top w:val="single" w:sz="4" w:space="0" w:color="auto"/>
              <w:left w:val="single" w:sz="4" w:space="0" w:color="auto"/>
              <w:bottom w:val="nil"/>
              <w:right w:val="nil"/>
            </w:tcBorders>
            <w:shd w:val="clear" w:color="auto" w:fill="FFFFFF"/>
          </w:tcPr>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Е)</w:t>
            </w:r>
          </w:p>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2—4</w:t>
            </w:r>
          </w:p>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учебных</w:t>
            </w:r>
          </w:p>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часа</w:t>
            </w:r>
          </w:p>
        </w:tc>
        <w:tc>
          <w:tcPr>
            <w:tcW w:w="1133" w:type="dxa"/>
            <w:tcBorders>
              <w:top w:val="single" w:sz="4" w:space="0" w:color="auto"/>
              <w:left w:val="single" w:sz="4" w:space="0" w:color="auto"/>
              <w:bottom w:val="nil"/>
              <w:right w:val="nil"/>
            </w:tcBorders>
            <w:shd w:val="clear" w:color="auto" w:fill="FFFFFF"/>
          </w:tcPr>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Музыка на войне, музыка о войне</w:t>
            </w:r>
          </w:p>
        </w:tc>
        <w:tc>
          <w:tcPr>
            <w:tcW w:w="221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11"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w:t>
            </w:r>
            <w:r>
              <w:rPr>
                <w:rStyle w:val="3d"/>
                <w:b w:val="0"/>
                <w:bCs w:val="0"/>
                <w:color w:val="000000"/>
              </w:rPr>
              <w:softHyphen/>
              <w:t>лась?</w:t>
            </w:r>
          </w:p>
          <w:p w:rsidR="00D45411" w:rsidRDefault="00D45411">
            <w:pPr>
              <w:pStyle w:val="a6"/>
              <w:framePr w:w="10152" w:h="6082" w:wrap="around" w:vAnchor="page" w:hAnchor="page" w:x="3777" w:y="3092"/>
              <w:shd w:val="clear" w:color="auto" w:fill="auto"/>
              <w:spacing w:line="206" w:lineRule="exact"/>
              <w:ind w:left="120" w:firstLine="0"/>
              <w:jc w:val="left"/>
            </w:pPr>
            <w:r>
              <w:rPr>
                <w:rStyle w:val="9pt"/>
                <w:b w:val="0"/>
                <w:bCs w:val="0"/>
                <w:color w:val="000000"/>
              </w:rPr>
              <w:t>На выбор или факультативно:</w:t>
            </w:r>
          </w:p>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Сочинение новой песни о войне</w:t>
            </w:r>
          </w:p>
        </w:tc>
      </w:tr>
      <w:tr w:rsidR="00D45411">
        <w:tblPrEx>
          <w:tblCellMar>
            <w:top w:w="0" w:type="dxa"/>
            <w:left w:w="0" w:type="dxa"/>
            <w:bottom w:w="0" w:type="dxa"/>
            <w:right w:w="0" w:type="dxa"/>
          </w:tblCellMar>
        </w:tblPrEx>
        <w:trPr>
          <w:trHeight w:hRule="exact" w:val="2122"/>
        </w:trPr>
        <w:tc>
          <w:tcPr>
            <w:tcW w:w="1195"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Ж)</w:t>
            </w:r>
          </w:p>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2—4</w:t>
            </w:r>
          </w:p>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учебных</w:t>
            </w:r>
          </w:p>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часа</w:t>
            </w: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Главный</w:t>
            </w:r>
          </w:p>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музы</w:t>
            </w:r>
            <w:r>
              <w:rPr>
                <w:rStyle w:val="3d"/>
                <w:b w:val="0"/>
                <w:bCs w:val="0"/>
                <w:color w:val="000000"/>
              </w:rPr>
              <w:softHyphen/>
            </w:r>
          </w:p>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кальный</w:t>
            </w:r>
          </w:p>
          <w:p w:rsidR="00D45411" w:rsidRDefault="00D45411">
            <w:pPr>
              <w:pStyle w:val="a6"/>
              <w:framePr w:w="10152" w:h="6082" w:wrap="around" w:vAnchor="page" w:hAnchor="page" w:x="3777" w:y="3092"/>
              <w:shd w:val="clear" w:color="auto" w:fill="auto"/>
              <w:spacing w:line="206" w:lineRule="exact"/>
              <w:ind w:left="120" w:firstLine="0"/>
              <w:jc w:val="left"/>
            </w:pPr>
            <w:r>
              <w:rPr>
                <w:rStyle w:val="3d"/>
                <w:b w:val="0"/>
                <w:bCs w:val="0"/>
                <w:color w:val="000000"/>
              </w:rPr>
              <w:t>символ</w:t>
            </w:r>
          </w:p>
        </w:tc>
        <w:tc>
          <w:tcPr>
            <w:tcW w:w="221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6082" w:wrap="around" w:vAnchor="page" w:hAnchor="page" w:x="3777" w:y="3092"/>
              <w:shd w:val="clear" w:color="auto" w:fill="auto"/>
              <w:spacing w:line="202" w:lineRule="exact"/>
              <w:ind w:left="120" w:firstLine="0"/>
              <w:jc w:val="left"/>
            </w:pPr>
            <w:r>
              <w:rPr>
                <w:rStyle w:val="3d"/>
                <w:b w:val="0"/>
                <w:bCs w:val="0"/>
                <w:color w:val="000000"/>
              </w:rPr>
              <w:t>Гимн России — главный</w:t>
            </w:r>
          </w:p>
          <w:p w:rsidR="00D45411" w:rsidRDefault="00D45411">
            <w:pPr>
              <w:pStyle w:val="a6"/>
              <w:framePr w:w="10152" w:h="6082" w:wrap="around" w:vAnchor="page" w:hAnchor="page" w:x="3777" w:y="3092"/>
              <w:shd w:val="clear" w:color="auto" w:fill="auto"/>
              <w:spacing w:line="202" w:lineRule="exact"/>
              <w:ind w:left="120" w:firstLine="0"/>
              <w:jc w:val="left"/>
            </w:pPr>
            <w:r>
              <w:rPr>
                <w:rStyle w:val="3d"/>
                <w:b w:val="0"/>
                <w:bCs w:val="0"/>
                <w:color w:val="000000"/>
              </w:rPr>
              <w:t>музыкальный символ нашей страны. Традиции исполнения Гимна России.</w:t>
            </w:r>
          </w:p>
          <w:p w:rsidR="00D45411" w:rsidRDefault="00D45411">
            <w:pPr>
              <w:pStyle w:val="a6"/>
              <w:framePr w:w="10152" w:h="6082" w:wrap="around" w:vAnchor="page" w:hAnchor="page" w:x="3777" w:y="3092"/>
              <w:shd w:val="clear" w:color="auto" w:fill="auto"/>
              <w:spacing w:line="202" w:lineRule="exact"/>
              <w:ind w:left="120" w:firstLine="0"/>
              <w:jc w:val="left"/>
            </w:pPr>
            <w:r>
              <w:rPr>
                <w:rStyle w:val="3d"/>
                <w:b w:val="0"/>
                <w:bCs w:val="0"/>
                <w:color w:val="000000"/>
              </w:rPr>
              <w:t>Другие гимны</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82" w:wrap="around" w:vAnchor="page" w:hAnchor="page" w:x="3777" w:y="3092"/>
              <w:shd w:val="clear" w:color="auto" w:fill="auto"/>
              <w:spacing w:line="202" w:lineRule="exact"/>
              <w:ind w:left="120" w:firstLine="0"/>
              <w:jc w:val="left"/>
            </w:pPr>
            <w:r>
              <w:rPr>
                <w:rStyle w:val="3d"/>
                <w:b w:val="0"/>
                <w:bCs w:val="0"/>
                <w:color w:val="000000"/>
              </w:rPr>
              <w:t>Разучивание, исполнение Гимна Российской Федерации. Знакомство с историей создания, правилами исполне</w:t>
            </w:r>
            <w:r>
              <w:rPr>
                <w:rStyle w:val="3d"/>
                <w:b w:val="0"/>
                <w:bCs w:val="0"/>
                <w:color w:val="000000"/>
              </w:rPr>
              <w:softHyphen/>
              <w:t>ния.</w:t>
            </w:r>
          </w:p>
          <w:p w:rsidR="00D45411" w:rsidRDefault="00D45411">
            <w:pPr>
              <w:pStyle w:val="a6"/>
              <w:framePr w:w="10152" w:h="6082" w:wrap="around" w:vAnchor="page" w:hAnchor="page" w:x="3777" w:y="3092"/>
              <w:shd w:val="clear" w:color="auto" w:fill="auto"/>
              <w:spacing w:line="202" w:lineRule="exact"/>
              <w:ind w:left="120" w:firstLine="0"/>
              <w:jc w:val="left"/>
            </w:pPr>
            <w:r>
              <w:rPr>
                <w:rStyle w:val="3d"/>
                <w:b w:val="0"/>
                <w:bCs w:val="0"/>
                <w:color w:val="000000"/>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D45411" w:rsidRDefault="00D45411">
            <w:pPr>
              <w:pStyle w:val="a6"/>
              <w:framePr w:w="10152" w:h="6082" w:wrap="around" w:vAnchor="page" w:hAnchor="page" w:x="3777" w:y="3092"/>
              <w:shd w:val="clear" w:color="auto" w:fill="auto"/>
              <w:spacing w:line="202" w:lineRule="exact"/>
              <w:ind w:left="120" w:firstLine="0"/>
              <w:jc w:val="left"/>
            </w:pPr>
            <w:r>
              <w:rPr>
                <w:rStyle w:val="3d"/>
                <w:b w:val="0"/>
                <w:bCs w:val="0"/>
                <w:color w:val="000000"/>
              </w:rPr>
              <w:t>Разучивание, исполнение Гимна своей республики, города, школы</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51"/>
        <w:framePr w:w="187" w:h="6379" w:hRule="exact" w:wrap="around" w:vAnchor="page" w:hAnchor="page" w:x="3474" w:y="5388"/>
        <w:shd w:val="clear" w:color="auto" w:fill="auto"/>
        <w:tabs>
          <w:tab w:val="right" w:pos="6322"/>
        </w:tabs>
        <w:spacing w:line="130" w:lineRule="exact"/>
        <w:textDirection w:val="tbRl"/>
      </w:pPr>
      <w:r>
        <w:rPr>
          <w:rStyle w:val="150"/>
          <w:color w:val="000000"/>
        </w:rPr>
        <w:lastRenderedPageBreak/>
        <w:t>МУЗЫКА. 1—4 классы</w:t>
      </w:r>
      <w:r>
        <w:rPr>
          <w:rStyle w:val="150"/>
          <w:color w:val="000000"/>
        </w:rPr>
        <w:tab/>
        <w:t>471</w:t>
      </w:r>
    </w:p>
    <w:tbl>
      <w:tblPr>
        <w:tblW w:w="0" w:type="auto"/>
        <w:tblInd w:w="5" w:type="dxa"/>
        <w:tblLayout w:type="fixed"/>
        <w:tblCellMar>
          <w:left w:w="0" w:type="dxa"/>
          <w:right w:w="0" w:type="dxa"/>
        </w:tblCellMar>
        <w:tblLook w:val="0000"/>
      </w:tblPr>
      <w:tblGrid>
        <w:gridCol w:w="1195"/>
        <w:gridCol w:w="1133"/>
        <w:gridCol w:w="2213"/>
      </w:tblGrid>
      <w:tr w:rsidR="00D45411">
        <w:tblPrEx>
          <w:tblCellMar>
            <w:top w:w="0" w:type="dxa"/>
            <w:left w:w="0" w:type="dxa"/>
            <w:bottom w:w="0" w:type="dxa"/>
            <w:right w:w="0" w:type="dxa"/>
          </w:tblCellMar>
        </w:tblPrEx>
        <w:trPr>
          <w:trHeight w:hRule="exact" w:val="298"/>
        </w:trPr>
        <w:tc>
          <w:tcPr>
            <w:tcW w:w="1195" w:type="dxa"/>
            <w:tcBorders>
              <w:top w:val="single" w:sz="4" w:space="0" w:color="auto"/>
              <w:left w:val="single" w:sz="4" w:space="0" w:color="auto"/>
              <w:bottom w:val="nil"/>
              <w:right w:val="nil"/>
            </w:tcBorders>
            <w:shd w:val="clear" w:color="auto" w:fill="FFFFFF"/>
            <w:vAlign w:val="bottom"/>
          </w:tcPr>
          <w:p w:rsidR="00D45411" w:rsidRDefault="00D45411">
            <w:pPr>
              <w:pStyle w:val="a6"/>
              <w:framePr w:w="4541" w:h="1978" w:wrap="around" w:vAnchor="page" w:hAnchor="page" w:x="3896" w:y="5398"/>
              <w:shd w:val="clear" w:color="auto" w:fill="auto"/>
              <w:spacing w:line="190" w:lineRule="exact"/>
              <w:ind w:left="120" w:firstLine="0"/>
              <w:jc w:val="left"/>
            </w:pPr>
            <w:r>
              <w:rPr>
                <w:rStyle w:val="3d"/>
                <w:b w:val="0"/>
                <w:bCs w:val="0"/>
                <w:color w:val="000000"/>
              </w:rPr>
              <w:t>3)</w:t>
            </w:r>
          </w:p>
        </w:tc>
        <w:tc>
          <w:tcPr>
            <w:tcW w:w="1133" w:type="dxa"/>
            <w:tcBorders>
              <w:top w:val="single" w:sz="4" w:space="0" w:color="auto"/>
              <w:left w:val="single" w:sz="4" w:space="0" w:color="auto"/>
              <w:bottom w:val="nil"/>
              <w:right w:val="nil"/>
            </w:tcBorders>
            <w:shd w:val="clear" w:color="auto" w:fill="FFFFFF"/>
            <w:vAlign w:val="bottom"/>
          </w:tcPr>
          <w:p w:rsidR="00D45411" w:rsidRDefault="00D45411">
            <w:pPr>
              <w:pStyle w:val="a6"/>
              <w:framePr w:w="4541" w:h="1978" w:wrap="around" w:vAnchor="page" w:hAnchor="page" w:x="3896" w:y="5398"/>
              <w:shd w:val="clear" w:color="auto" w:fill="auto"/>
              <w:spacing w:line="190" w:lineRule="exact"/>
              <w:ind w:left="120" w:firstLine="0"/>
              <w:jc w:val="left"/>
            </w:pPr>
            <w:r>
              <w:rPr>
                <w:rStyle w:val="3d"/>
                <w:b w:val="0"/>
                <w:bCs w:val="0"/>
                <w:color w:val="000000"/>
              </w:rPr>
              <w:t>Искус</w:t>
            </w:r>
            <w:r>
              <w:rPr>
                <w:rStyle w:val="3d"/>
                <w:b w:val="0"/>
                <w:bCs w:val="0"/>
                <w:color w:val="000000"/>
              </w:rPr>
              <w:softHyphen/>
            </w:r>
          </w:p>
        </w:tc>
        <w:tc>
          <w:tcPr>
            <w:tcW w:w="2213" w:type="dxa"/>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4541" w:h="1978" w:wrap="around" w:vAnchor="page" w:hAnchor="page" w:x="3896" w:y="5398"/>
              <w:shd w:val="clear" w:color="auto" w:fill="auto"/>
              <w:spacing w:line="190" w:lineRule="exact"/>
              <w:ind w:left="120" w:firstLine="0"/>
              <w:jc w:val="left"/>
            </w:pPr>
            <w:r>
              <w:rPr>
                <w:rStyle w:val="3d"/>
                <w:b w:val="0"/>
                <w:bCs w:val="0"/>
                <w:color w:val="000000"/>
              </w:rPr>
              <w:t>Музыка — временное</w:t>
            </w:r>
          </w:p>
        </w:tc>
      </w:tr>
      <w:tr w:rsidR="00D45411">
        <w:tblPrEx>
          <w:tblCellMar>
            <w:top w:w="0" w:type="dxa"/>
            <w:left w:w="0" w:type="dxa"/>
            <w:bottom w:w="0" w:type="dxa"/>
            <w:right w:w="0" w:type="dxa"/>
          </w:tblCellMar>
        </w:tblPrEx>
        <w:trPr>
          <w:trHeight w:hRule="exact" w:val="206"/>
        </w:trPr>
        <w:tc>
          <w:tcPr>
            <w:tcW w:w="1195" w:type="dxa"/>
            <w:tcBorders>
              <w:top w:val="nil"/>
              <w:left w:val="single" w:sz="4" w:space="0" w:color="auto"/>
              <w:bottom w:val="nil"/>
              <w:right w:val="nil"/>
            </w:tcBorders>
            <w:shd w:val="clear" w:color="auto" w:fill="FFFFFF"/>
          </w:tcPr>
          <w:p w:rsidR="00D45411" w:rsidRDefault="00D45411">
            <w:pPr>
              <w:pStyle w:val="a6"/>
              <w:framePr w:w="4541" w:h="1978" w:wrap="around" w:vAnchor="page" w:hAnchor="page" w:x="3896" w:y="5398"/>
              <w:shd w:val="clear" w:color="auto" w:fill="auto"/>
              <w:spacing w:line="190" w:lineRule="exact"/>
              <w:ind w:left="120" w:firstLine="0"/>
              <w:jc w:val="left"/>
            </w:pPr>
            <w:r>
              <w:rPr>
                <w:rStyle w:val="3d"/>
                <w:b w:val="0"/>
                <w:bCs w:val="0"/>
                <w:color w:val="000000"/>
              </w:rPr>
              <w:t>2—4</w:t>
            </w:r>
          </w:p>
        </w:tc>
        <w:tc>
          <w:tcPr>
            <w:tcW w:w="1133" w:type="dxa"/>
            <w:tcBorders>
              <w:top w:val="nil"/>
              <w:left w:val="single" w:sz="4" w:space="0" w:color="auto"/>
              <w:bottom w:val="nil"/>
              <w:right w:val="nil"/>
            </w:tcBorders>
            <w:shd w:val="clear" w:color="auto" w:fill="FFFFFF"/>
          </w:tcPr>
          <w:p w:rsidR="00D45411" w:rsidRDefault="00D45411">
            <w:pPr>
              <w:pStyle w:val="a6"/>
              <w:framePr w:w="4541" w:h="1978" w:wrap="around" w:vAnchor="page" w:hAnchor="page" w:x="3896" w:y="5398"/>
              <w:shd w:val="clear" w:color="auto" w:fill="auto"/>
              <w:spacing w:line="190" w:lineRule="exact"/>
              <w:ind w:left="120" w:firstLine="0"/>
              <w:jc w:val="left"/>
            </w:pPr>
            <w:r>
              <w:rPr>
                <w:rStyle w:val="3d"/>
                <w:b w:val="0"/>
                <w:bCs w:val="0"/>
                <w:color w:val="000000"/>
              </w:rPr>
              <w:t>ство</w:t>
            </w:r>
          </w:p>
        </w:tc>
        <w:tc>
          <w:tcPr>
            <w:tcW w:w="2213" w:type="dxa"/>
            <w:tcBorders>
              <w:top w:val="nil"/>
              <w:left w:val="single" w:sz="4" w:space="0" w:color="auto"/>
              <w:bottom w:val="nil"/>
              <w:right w:val="single" w:sz="4" w:space="0" w:color="auto"/>
            </w:tcBorders>
            <w:shd w:val="clear" w:color="auto" w:fill="FFFFFF"/>
          </w:tcPr>
          <w:p w:rsidR="00D45411" w:rsidRDefault="00D45411">
            <w:pPr>
              <w:pStyle w:val="a6"/>
              <w:framePr w:w="4541" w:h="1978" w:wrap="around" w:vAnchor="page" w:hAnchor="page" w:x="3896" w:y="5398"/>
              <w:shd w:val="clear" w:color="auto" w:fill="auto"/>
              <w:spacing w:line="190" w:lineRule="exact"/>
              <w:ind w:left="120" w:firstLine="0"/>
              <w:jc w:val="left"/>
            </w:pPr>
            <w:r>
              <w:rPr>
                <w:rStyle w:val="3d"/>
                <w:b w:val="0"/>
                <w:bCs w:val="0"/>
                <w:color w:val="000000"/>
              </w:rPr>
              <w:t>искусство. Погруже</w:t>
            </w:r>
            <w:r>
              <w:rPr>
                <w:rStyle w:val="3d"/>
                <w:b w:val="0"/>
                <w:bCs w:val="0"/>
                <w:color w:val="000000"/>
              </w:rPr>
              <w:softHyphen/>
            </w:r>
          </w:p>
        </w:tc>
      </w:tr>
      <w:tr w:rsidR="00D45411">
        <w:tblPrEx>
          <w:tblCellMar>
            <w:top w:w="0" w:type="dxa"/>
            <w:left w:w="0" w:type="dxa"/>
            <w:bottom w:w="0" w:type="dxa"/>
            <w:right w:w="0" w:type="dxa"/>
          </w:tblCellMar>
        </w:tblPrEx>
        <w:trPr>
          <w:trHeight w:hRule="exact" w:val="206"/>
        </w:trPr>
        <w:tc>
          <w:tcPr>
            <w:tcW w:w="1195" w:type="dxa"/>
            <w:tcBorders>
              <w:top w:val="nil"/>
              <w:left w:val="single" w:sz="4" w:space="0" w:color="auto"/>
              <w:bottom w:val="nil"/>
              <w:right w:val="nil"/>
            </w:tcBorders>
            <w:shd w:val="clear" w:color="auto" w:fill="FFFFFF"/>
          </w:tcPr>
          <w:p w:rsidR="00D45411" w:rsidRDefault="00D45411">
            <w:pPr>
              <w:pStyle w:val="a6"/>
              <w:framePr w:w="4541" w:h="1978" w:wrap="around" w:vAnchor="page" w:hAnchor="page" w:x="3896" w:y="5398"/>
              <w:shd w:val="clear" w:color="auto" w:fill="auto"/>
              <w:spacing w:line="190" w:lineRule="exact"/>
              <w:ind w:left="120" w:firstLine="0"/>
              <w:jc w:val="left"/>
            </w:pPr>
            <w:r>
              <w:rPr>
                <w:rStyle w:val="3d"/>
                <w:b w:val="0"/>
                <w:bCs w:val="0"/>
                <w:color w:val="000000"/>
              </w:rPr>
              <w:t>учебных</w:t>
            </w:r>
          </w:p>
        </w:tc>
        <w:tc>
          <w:tcPr>
            <w:tcW w:w="1133" w:type="dxa"/>
            <w:tcBorders>
              <w:top w:val="nil"/>
              <w:left w:val="single" w:sz="4" w:space="0" w:color="auto"/>
              <w:bottom w:val="nil"/>
              <w:right w:val="nil"/>
            </w:tcBorders>
            <w:shd w:val="clear" w:color="auto" w:fill="FFFFFF"/>
          </w:tcPr>
          <w:p w:rsidR="00D45411" w:rsidRDefault="00D45411">
            <w:pPr>
              <w:pStyle w:val="a6"/>
              <w:framePr w:w="4541" w:h="1978" w:wrap="around" w:vAnchor="page" w:hAnchor="page" w:x="3896" w:y="5398"/>
              <w:shd w:val="clear" w:color="auto" w:fill="auto"/>
              <w:spacing w:line="190" w:lineRule="exact"/>
              <w:ind w:left="120" w:firstLine="0"/>
              <w:jc w:val="left"/>
            </w:pPr>
            <w:r>
              <w:rPr>
                <w:rStyle w:val="3d"/>
                <w:b w:val="0"/>
                <w:bCs w:val="0"/>
                <w:color w:val="000000"/>
              </w:rPr>
              <w:t>времени</w:t>
            </w:r>
          </w:p>
        </w:tc>
        <w:tc>
          <w:tcPr>
            <w:tcW w:w="2213" w:type="dxa"/>
            <w:tcBorders>
              <w:top w:val="nil"/>
              <w:left w:val="single" w:sz="4" w:space="0" w:color="auto"/>
              <w:bottom w:val="nil"/>
              <w:right w:val="single" w:sz="4" w:space="0" w:color="auto"/>
            </w:tcBorders>
            <w:shd w:val="clear" w:color="auto" w:fill="FFFFFF"/>
          </w:tcPr>
          <w:p w:rsidR="00D45411" w:rsidRDefault="00D45411">
            <w:pPr>
              <w:pStyle w:val="a6"/>
              <w:framePr w:w="4541" w:h="1978" w:wrap="around" w:vAnchor="page" w:hAnchor="page" w:x="3896" w:y="5398"/>
              <w:shd w:val="clear" w:color="auto" w:fill="auto"/>
              <w:spacing w:line="190" w:lineRule="exact"/>
              <w:ind w:left="120" w:firstLine="0"/>
              <w:jc w:val="left"/>
            </w:pPr>
            <w:r>
              <w:rPr>
                <w:rStyle w:val="3d"/>
                <w:b w:val="0"/>
                <w:bCs w:val="0"/>
                <w:color w:val="000000"/>
              </w:rPr>
              <w:t>ние в поток музы</w:t>
            </w:r>
            <w:r>
              <w:rPr>
                <w:rStyle w:val="3d"/>
                <w:b w:val="0"/>
                <w:bCs w:val="0"/>
                <w:color w:val="000000"/>
              </w:rPr>
              <w:softHyphen/>
            </w:r>
          </w:p>
        </w:tc>
      </w:tr>
      <w:tr w:rsidR="00D45411">
        <w:tblPrEx>
          <w:tblCellMar>
            <w:top w:w="0" w:type="dxa"/>
            <w:left w:w="0" w:type="dxa"/>
            <w:bottom w:w="0" w:type="dxa"/>
            <w:right w:w="0" w:type="dxa"/>
          </w:tblCellMar>
        </w:tblPrEx>
        <w:trPr>
          <w:trHeight w:hRule="exact" w:val="1267"/>
        </w:trPr>
        <w:tc>
          <w:tcPr>
            <w:tcW w:w="1195" w:type="dxa"/>
            <w:tcBorders>
              <w:top w:val="nil"/>
              <w:left w:val="single" w:sz="4" w:space="0" w:color="auto"/>
              <w:bottom w:val="single" w:sz="4" w:space="0" w:color="auto"/>
              <w:right w:val="nil"/>
            </w:tcBorders>
            <w:shd w:val="clear" w:color="auto" w:fill="FFFFFF"/>
          </w:tcPr>
          <w:p w:rsidR="00D45411" w:rsidRDefault="00D45411">
            <w:pPr>
              <w:pStyle w:val="a6"/>
              <w:framePr w:w="4541" w:h="1978" w:wrap="around" w:vAnchor="page" w:hAnchor="page" w:x="3896" w:y="5398"/>
              <w:shd w:val="clear" w:color="auto" w:fill="auto"/>
              <w:spacing w:line="190" w:lineRule="exact"/>
              <w:ind w:left="120" w:firstLine="0"/>
              <w:jc w:val="left"/>
            </w:pPr>
            <w:r>
              <w:rPr>
                <w:rStyle w:val="3d"/>
                <w:b w:val="0"/>
                <w:bCs w:val="0"/>
                <w:color w:val="000000"/>
              </w:rPr>
              <w:t>часа</w:t>
            </w:r>
          </w:p>
        </w:tc>
        <w:tc>
          <w:tcPr>
            <w:tcW w:w="1133" w:type="dxa"/>
            <w:tcBorders>
              <w:top w:val="nil"/>
              <w:left w:val="single" w:sz="4" w:space="0" w:color="auto"/>
              <w:bottom w:val="single" w:sz="4" w:space="0" w:color="auto"/>
              <w:right w:val="nil"/>
            </w:tcBorders>
            <w:shd w:val="clear" w:color="auto" w:fill="FFFFFF"/>
          </w:tcPr>
          <w:p w:rsidR="00D45411" w:rsidRDefault="00D45411">
            <w:pPr>
              <w:framePr w:w="4541" w:h="1978" w:wrap="around" w:vAnchor="page" w:hAnchor="page" w:x="3896" w:y="5398"/>
              <w:rPr>
                <w:color w:val="auto"/>
                <w:sz w:val="10"/>
                <w:szCs w:val="10"/>
              </w:rPr>
            </w:pPr>
          </w:p>
        </w:tc>
        <w:tc>
          <w:tcPr>
            <w:tcW w:w="2213" w:type="dxa"/>
            <w:tcBorders>
              <w:top w:val="nil"/>
              <w:left w:val="single" w:sz="4" w:space="0" w:color="auto"/>
              <w:bottom w:val="single" w:sz="4" w:space="0" w:color="auto"/>
              <w:right w:val="single" w:sz="4" w:space="0" w:color="auto"/>
            </w:tcBorders>
            <w:shd w:val="clear" w:color="auto" w:fill="FFFFFF"/>
          </w:tcPr>
          <w:p w:rsidR="00D45411" w:rsidRDefault="00D45411">
            <w:pPr>
              <w:pStyle w:val="a6"/>
              <w:framePr w:w="4541" w:h="1978" w:wrap="around" w:vAnchor="page" w:hAnchor="page" w:x="3896" w:y="5398"/>
              <w:shd w:val="clear" w:color="auto" w:fill="auto"/>
              <w:spacing w:line="197" w:lineRule="exact"/>
              <w:ind w:left="120" w:firstLine="0"/>
              <w:jc w:val="left"/>
            </w:pPr>
            <w:r>
              <w:rPr>
                <w:rStyle w:val="3d"/>
                <w:b w:val="0"/>
                <w:bCs w:val="0"/>
                <w:color w:val="000000"/>
              </w:rPr>
              <w:t>кального звучания. Музыкальные образы движения, измене</w:t>
            </w:r>
            <w:r>
              <w:rPr>
                <w:rStyle w:val="3d"/>
                <w:b w:val="0"/>
                <w:bCs w:val="0"/>
                <w:color w:val="000000"/>
              </w:rPr>
              <w:softHyphen/>
              <w:t>ния и развития</w:t>
            </w:r>
          </w:p>
        </w:tc>
      </w:tr>
    </w:tbl>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0E180D">
      <w:pPr>
        <w:pStyle w:val="131"/>
        <w:framePr w:w="5467" w:h="1851" w:hRule="exact" w:wrap="around" w:vAnchor="page" w:hAnchor="page" w:x="3260" w:y="7538"/>
        <w:shd w:val="clear" w:color="auto" w:fill="auto"/>
        <w:ind w:left="20" w:right="680" w:firstLine="0"/>
        <w:jc w:val="left"/>
      </w:pPr>
      <w:r>
        <w:rPr>
          <w:noProof/>
          <w:w w:val="100"/>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157.7pt;margin-top:374.15pt;width:280.05pt;height:0;z-index:251658240;mso-position-horizontal-relative:page;mso-position-vertical-relative:page" o:allowincell="f" strokeweight=".7pt">
            <w10:wrap anchorx="page" anchory="page"/>
          </v:shape>
        </w:pict>
      </w:r>
      <w:r>
        <w:rPr>
          <w:noProof/>
          <w:w w:val="100"/>
        </w:rPr>
        <w:pict>
          <v:shape id="_x0000_s1027" type="#_x0000_t32" style="position:absolute;left:0;text-align:left;margin-left:157.7pt;margin-top:374.15pt;width:0;height:98.4pt;z-index:251659264;mso-position-horizontal-relative:page;mso-position-vertical-relative:page" o:allowincell="f" strokeweight=".7pt">
            <w10:wrap anchorx="page" anchory="page"/>
          </v:shape>
        </w:pict>
      </w:r>
      <w:r>
        <w:rPr>
          <w:noProof/>
          <w:w w:val="100"/>
        </w:rPr>
        <w:pict>
          <v:shape id="_x0000_s1028" type="#_x0000_t32" style="position:absolute;left:0;text-align:left;margin-left:157.7pt;margin-top:472.55pt;width:280.05pt;height:0;z-index:251660288;mso-position-horizontal-relative:page;mso-position-vertical-relative:page" o:allowincell="f" strokeweight=".7pt">
            <w10:wrap anchorx="page" anchory="page"/>
          </v:shape>
        </w:pict>
      </w:r>
      <w:r>
        <w:rPr>
          <w:noProof/>
          <w:w w:val="100"/>
        </w:rPr>
        <w:pict>
          <v:shape id="_x0000_s1029" type="#_x0000_t32" style="position:absolute;left:0;text-align:left;margin-left:437.75pt;margin-top:374.15pt;width:0;height:98.4pt;z-index:251661312;mso-position-horizontal-relative:page;mso-position-vertical-relative:page" o:allowincell="f" strokeweight=".7pt">
            <w10:wrap anchorx="page" anchory="page"/>
          </v:shape>
        </w:pict>
      </w:r>
      <w:r w:rsidR="00D45411">
        <w:rPr>
          <w:rStyle w:val="1320"/>
          <w:color w:val="000000"/>
        </w:rPr>
        <w:t>Слушание, исполнение музыкальных произведений, передающих образ непрерывного движения.</w:t>
      </w:r>
    </w:p>
    <w:p w:rsidR="00D45411" w:rsidRDefault="00D45411">
      <w:pPr>
        <w:pStyle w:val="131"/>
        <w:framePr w:w="5467" w:h="1851" w:hRule="exact" w:wrap="around" w:vAnchor="page" w:hAnchor="page" w:x="3260" w:y="7538"/>
        <w:shd w:val="clear" w:color="auto" w:fill="auto"/>
        <w:ind w:left="20" w:right="160" w:firstLine="0"/>
        <w:jc w:val="left"/>
      </w:pPr>
      <w:r>
        <w:rPr>
          <w:rStyle w:val="1320"/>
          <w:color w:val="000000"/>
        </w:rPr>
        <w:t>Наблюдение за своими телесными реакциями (дыхание, пульс, мышечный тонус) при восприятии музыки. Проблемная ситуация: как музыка воздействует на человека?</w:t>
      </w:r>
    </w:p>
    <w:p w:rsidR="00D45411" w:rsidRDefault="00D45411">
      <w:pPr>
        <w:pStyle w:val="161"/>
        <w:framePr w:w="5467" w:h="1851" w:hRule="exact" w:wrap="around" w:vAnchor="page" w:hAnchor="page" w:x="3260" w:y="7538"/>
        <w:shd w:val="clear" w:color="auto" w:fill="auto"/>
        <w:ind w:left="20"/>
      </w:pPr>
      <w:r>
        <w:rPr>
          <w:rStyle w:val="160"/>
          <w:i/>
          <w:iCs/>
          <w:color w:val="000000"/>
        </w:rPr>
        <w:t>На выбор или факультативно:</w:t>
      </w:r>
    </w:p>
    <w:p w:rsidR="00D45411" w:rsidRDefault="00D45411">
      <w:pPr>
        <w:pStyle w:val="131"/>
        <w:framePr w:w="5467" w:h="1851" w:hRule="exact" w:wrap="around" w:vAnchor="page" w:hAnchor="page" w:x="3260" w:y="7538"/>
        <w:shd w:val="clear" w:color="auto" w:fill="auto"/>
        <w:ind w:left="20" w:right="160" w:firstLine="0"/>
        <w:jc w:val="left"/>
      </w:pPr>
      <w:r>
        <w:rPr>
          <w:rStyle w:val="1320"/>
          <w:color w:val="000000"/>
        </w:rPr>
        <w:t>Программная ритмическая или инструментальная импро</w:t>
      </w:r>
      <w:r>
        <w:rPr>
          <w:rStyle w:val="1320"/>
          <w:color w:val="000000"/>
        </w:rPr>
        <w:softHyphen/>
        <w:t>визация «Поезд», «Космический корабль»</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0" w:h="802" w:hRule="exact" w:wrap="around" w:vAnchor="page" w:hAnchor="page" w:x="2792" w:y="3109"/>
        <w:shd w:val="clear" w:color="auto" w:fill="auto"/>
        <w:spacing w:after="0" w:line="245" w:lineRule="exact"/>
        <w:ind w:left="20" w:right="1120"/>
        <w:jc w:val="left"/>
      </w:pPr>
      <w:bookmarkStart w:id="344" w:name="bookmark345"/>
      <w:r>
        <w:rPr>
          <w:rStyle w:val="30pt2"/>
          <w:color w:val="000000"/>
        </w:rPr>
        <w:lastRenderedPageBreak/>
        <w:t>ПЛАНИРУЕМЫЕ РЕЗУЛЬТАТЫ ОСВОЕНИЯ УЧЕБНОГО ПРЕДМЕТА «МУЗЫКА» НА УРОВНЕ НАЧАЛЬНОГО ОБЩЕГО ОБРАЗОВАНИЯ</w:t>
      </w:r>
      <w:bookmarkEnd w:id="344"/>
    </w:p>
    <w:p w:rsidR="00D45411" w:rsidRDefault="00D45411">
      <w:pPr>
        <w:pStyle w:val="a6"/>
        <w:framePr w:w="6350" w:h="9221" w:hRule="exact" w:wrap="around" w:vAnchor="page" w:hAnchor="page" w:x="2792" w:y="4093"/>
        <w:shd w:val="clear" w:color="auto" w:fill="auto"/>
        <w:spacing w:after="188" w:line="245" w:lineRule="exact"/>
        <w:ind w:left="20" w:right="20" w:firstLine="220"/>
      </w:pPr>
      <w:r>
        <w:rPr>
          <w:rStyle w:val="0pt2"/>
          <w:b/>
          <w:bCs/>
          <w:color w:val="000000"/>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w:t>
      </w:r>
      <w:r>
        <w:rPr>
          <w:rStyle w:val="0pt2"/>
          <w:b/>
          <w:bCs/>
          <w:color w:val="000000"/>
        </w:rPr>
        <w:softHyphen/>
        <w:t>ных.</w:t>
      </w:r>
    </w:p>
    <w:p w:rsidR="00D45411" w:rsidRDefault="00D45411">
      <w:pPr>
        <w:pStyle w:val="52"/>
        <w:framePr w:w="6350" w:h="9221" w:hRule="exact" w:wrap="around" w:vAnchor="page" w:hAnchor="page" w:x="2792" w:y="4093"/>
        <w:shd w:val="clear" w:color="auto" w:fill="auto"/>
        <w:spacing w:before="0" w:after="31" w:line="160" w:lineRule="exact"/>
        <w:ind w:left="20"/>
        <w:jc w:val="left"/>
      </w:pPr>
      <w:bookmarkStart w:id="345" w:name="bookmark346"/>
      <w:r>
        <w:rPr>
          <w:rStyle w:val="50pt1"/>
          <w:color w:val="000000"/>
        </w:rPr>
        <w:t>ЛИЧНОСТНЫЕ РЕЗУЛЬТАТЫ</w:t>
      </w:r>
      <w:bookmarkEnd w:id="345"/>
    </w:p>
    <w:p w:rsidR="00D45411" w:rsidRDefault="00D45411">
      <w:pPr>
        <w:pStyle w:val="a6"/>
        <w:framePr w:w="6350" w:h="9221" w:hRule="exact" w:wrap="around" w:vAnchor="page" w:hAnchor="page" w:x="2792" w:y="4093"/>
        <w:shd w:val="clear" w:color="auto" w:fill="auto"/>
        <w:spacing w:line="245" w:lineRule="exact"/>
        <w:ind w:left="20" w:right="20" w:firstLine="220"/>
      </w:pPr>
      <w:r>
        <w:rPr>
          <w:rStyle w:val="0pt2"/>
          <w:b/>
          <w:bCs/>
          <w:color w:val="000000"/>
        </w:rPr>
        <w:t>Личностные результаты освоения рабочей программы по му</w:t>
      </w:r>
      <w:r>
        <w:rPr>
          <w:rStyle w:val="0pt2"/>
          <w:b/>
          <w:bCs/>
          <w:color w:val="000000"/>
        </w:rPr>
        <w:softHyphen/>
        <w:t>зыке для начального общего образования достигаются во взаи</w:t>
      </w:r>
      <w:r>
        <w:rPr>
          <w:rStyle w:val="0pt2"/>
          <w:b/>
          <w:bCs/>
          <w:color w:val="000000"/>
        </w:rPr>
        <w:softHyphen/>
        <w:t>модействии учебной и воспитательной работы, урочной и вне</w:t>
      </w:r>
      <w:r>
        <w:rPr>
          <w:rStyle w:val="0pt2"/>
          <w:b/>
          <w:bCs/>
          <w:color w:val="000000"/>
        </w:rPr>
        <w:softHyphen/>
        <w:t>урочной деятельности. Они должны отражать готовность обучающихся руководствоваться системой позитивных цен</w:t>
      </w:r>
      <w:r>
        <w:rPr>
          <w:rStyle w:val="0pt2"/>
          <w:b/>
          <w:bCs/>
          <w:color w:val="000000"/>
        </w:rPr>
        <w:softHyphen/>
        <w:t>ностных ориентаций, в том числе в части:</w:t>
      </w:r>
    </w:p>
    <w:p w:rsidR="00D45411" w:rsidRDefault="00D45411">
      <w:pPr>
        <w:pStyle w:val="71"/>
        <w:framePr w:w="6350" w:h="9221" w:hRule="exact" w:wrap="around" w:vAnchor="page" w:hAnchor="page" w:x="2792" w:y="4093"/>
        <w:shd w:val="clear" w:color="auto" w:fill="auto"/>
        <w:spacing w:line="245" w:lineRule="exact"/>
        <w:ind w:left="20" w:firstLine="220"/>
      </w:pPr>
      <w:r>
        <w:rPr>
          <w:rStyle w:val="70pt1"/>
          <w:b/>
          <w:bCs/>
          <w:i/>
          <w:iCs/>
          <w:color w:val="000000"/>
        </w:rPr>
        <w:t>Гражданско-патриотического воспитания:</w:t>
      </w:r>
    </w:p>
    <w:p w:rsidR="00D45411" w:rsidRDefault="00D45411">
      <w:pPr>
        <w:pStyle w:val="a6"/>
        <w:framePr w:w="6350" w:h="9221" w:hRule="exact" w:wrap="around" w:vAnchor="page" w:hAnchor="page" w:x="2792" w:y="4093"/>
        <w:shd w:val="clear" w:color="auto" w:fill="auto"/>
        <w:spacing w:line="245" w:lineRule="exact"/>
        <w:ind w:left="20" w:right="20" w:firstLine="220"/>
      </w:pPr>
      <w:r>
        <w:rPr>
          <w:rStyle w:val="0pt2"/>
          <w:b/>
          <w:bCs/>
          <w:color w:val="000000"/>
        </w:rPr>
        <w:t>осознание российской гражданской идентичности; знание Гимна России и традиций его исполнения, уважение музы</w:t>
      </w:r>
      <w:r>
        <w:rPr>
          <w:rStyle w:val="0pt2"/>
          <w:b/>
          <w:bCs/>
          <w:color w:val="000000"/>
        </w:rPr>
        <w:softHyphen/>
        <w:t>кальных символов и традиций республик Российской Федера</w:t>
      </w:r>
      <w:r>
        <w:rPr>
          <w:rStyle w:val="0pt2"/>
          <w:b/>
          <w:bCs/>
          <w:color w:val="000000"/>
        </w:rPr>
        <w:softHyphen/>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w:t>
      </w:r>
      <w:r>
        <w:rPr>
          <w:rStyle w:val="0pt2"/>
          <w:b/>
          <w:bCs/>
          <w:color w:val="000000"/>
        </w:rPr>
        <w:softHyphen/>
        <w:t>блики.</w:t>
      </w:r>
    </w:p>
    <w:p w:rsidR="00D45411" w:rsidRDefault="00D45411">
      <w:pPr>
        <w:pStyle w:val="71"/>
        <w:framePr w:w="6350" w:h="9221" w:hRule="exact" w:wrap="around" w:vAnchor="page" w:hAnchor="page" w:x="2792" w:y="4093"/>
        <w:shd w:val="clear" w:color="auto" w:fill="auto"/>
        <w:spacing w:line="245" w:lineRule="exact"/>
        <w:ind w:left="20" w:firstLine="220"/>
      </w:pPr>
      <w:r>
        <w:rPr>
          <w:rStyle w:val="70pt1"/>
          <w:b/>
          <w:bCs/>
          <w:i/>
          <w:iCs/>
          <w:color w:val="000000"/>
        </w:rPr>
        <w:t>Духовно-нравственного воспитания:</w:t>
      </w:r>
    </w:p>
    <w:p w:rsidR="00D45411" w:rsidRDefault="00D45411">
      <w:pPr>
        <w:pStyle w:val="a6"/>
        <w:framePr w:w="6350" w:h="9221" w:hRule="exact" w:wrap="around" w:vAnchor="page" w:hAnchor="page" w:x="2792" w:y="4093"/>
        <w:shd w:val="clear" w:color="auto" w:fill="auto"/>
        <w:spacing w:line="245" w:lineRule="exact"/>
        <w:ind w:left="20" w:right="20" w:firstLine="220"/>
      </w:pPr>
      <w:r>
        <w:rPr>
          <w:rStyle w:val="0pt2"/>
          <w:b/>
          <w:bCs/>
          <w:color w:val="000000"/>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w:t>
      </w:r>
      <w:r>
        <w:rPr>
          <w:rStyle w:val="0pt2"/>
          <w:b/>
          <w:bCs/>
          <w:color w:val="000000"/>
        </w:rPr>
        <w:softHyphen/>
        <w:t>трудничества в процессе непосредственной музыкальной и учебной деятельности.</w:t>
      </w:r>
    </w:p>
    <w:p w:rsidR="00D45411" w:rsidRDefault="00D45411">
      <w:pPr>
        <w:pStyle w:val="71"/>
        <w:framePr w:w="6350" w:h="9221" w:hRule="exact" w:wrap="around" w:vAnchor="page" w:hAnchor="page" w:x="2792" w:y="4093"/>
        <w:shd w:val="clear" w:color="auto" w:fill="auto"/>
        <w:spacing w:line="245" w:lineRule="exact"/>
        <w:ind w:left="20" w:firstLine="220"/>
      </w:pPr>
      <w:r>
        <w:rPr>
          <w:rStyle w:val="70pt1"/>
          <w:b/>
          <w:bCs/>
          <w:i/>
          <w:iCs/>
          <w:color w:val="000000"/>
        </w:rPr>
        <w:t>Эстетического воспитания:</w:t>
      </w:r>
    </w:p>
    <w:p w:rsidR="00D45411" w:rsidRDefault="00D45411">
      <w:pPr>
        <w:pStyle w:val="a6"/>
        <w:framePr w:w="6350" w:h="9221" w:hRule="exact" w:wrap="around" w:vAnchor="page" w:hAnchor="page" w:x="2792" w:y="4093"/>
        <w:shd w:val="clear" w:color="auto" w:fill="auto"/>
        <w:spacing w:line="245" w:lineRule="exact"/>
        <w:ind w:left="20" w:right="20" w:firstLine="220"/>
      </w:pPr>
      <w:r>
        <w:rPr>
          <w:rStyle w:val="0pt2"/>
          <w:b/>
          <w:bCs/>
          <w:color w:val="000000"/>
        </w:rPr>
        <w:t>восприимчивость к различным видам искусства, музыкаль</w:t>
      </w:r>
      <w:r>
        <w:rPr>
          <w:rStyle w:val="0pt2"/>
          <w:b/>
          <w:bCs/>
          <w:color w:val="000000"/>
        </w:rPr>
        <w:softHyphen/>
        <w:t>ным традициям и творчеству своего и других народов; умение видеть прекрасное в жизни, наслаждаться красотой; стремле</w:t>
      </w:r>
      <w:r>
        <w:rPr>
          <w:rStyle w:val="0pt2"/>
          <w:b/>
          <w:bCs/>
          <w:color w:val="000000"/>
        </w:rPr>
        <w:softHyphen/>
        <w:t>ние к самовыражению в разных видах искусства.</w:t>
      </w:r>
    </w:p>
    <w:p w:rsidR="00D45411" w:rsidRDefault="00D45411">
      <w:pPr>
        <w:pStyle w:val="71"/>
        <w:framePr w:w="6350" w:h="9221" w:hRule="exact" w:wrap="around" w:vAnchor="page" w:hAnchor="page" w:x="2792" w:y="4093"/>
        <w:shd w:val="clear" w:color="auto" w:fill="auto"/>
        <w:spacing w:line="245" w:lineRule="exact"/>
        <w:ind w:left="20" w:firstLine="220"/>
      </w:pPr>
      <w:r>
        <w:rPr>
          <w:rStyle w:val="70pt1"/>
          <w:b/>
          <w:bCs/>
          <w:i/>
          <w:iCs/>
          <w:color w:val="000000"/>
        </w:rPr>
        <w:t>Ценности научного познания:</w:t>
      </w:r>
    </w:p>
    <w:p w:rsidR="00D45411" w:rsidRDefault="00D45411">
      <w:pPr>
        <w:pStyle w:val="a6"/>
        <w:framePr w:w="6350" w:h="9221" w:hRule="exact" w:wrap="around" w:vAnchor="page" w:hAnchor="page" w:x="2792" w:y="4093"/>
        <w:shd w:val="clear" w:color="auto" w:fill="auto"/>
        <w:spacing w:line="245" w:lineRule="exact"/>
        <w:ind w:left="20" w:right="20" w:firstLine="220"/>
      </w:pPr>
      <w:r>
        <w:rPr>
          <w:rStyle w:val="0pt2"/>
          <w:b/>
          <w:bCs/>
          <w:color w:val="000000"/>
        </w:rPr>
        <w:t>первоначальные представления о единстве и особенностях художественной и научной картины мира; познавательные ин</w:t>
      </w:r>
      <w:r>
        <w:rPr>
          <w:rStyle w:val="0pt2"/>
          <w:b/>
          <w:bCs/>
          <w:color w:val="000000"/>
        </w:rPr>
        <w:softHyphen/>
        <w:t>тересы, активность, инициативность, любознательность и са</w:t>
      </w:r>
      <w:r>
        <w:rPr>
          <w:rStyle w:val="0pt2"/>
          <w:b/>
          <w:bCs/>
          <w:color w:val="000000"/>
        </w:rPr>
        <w:softHyphen/>
        <w:t>мостоятельность в познании.</w:t>
      </w:r>
    </w:p>
    <w:p w:rsidR="00D45411" w:rsidRDefault="00D45411">
      <w:pPr>
        <w:pStyle w:val="a5"/>
        <w:framePr w:wrap="around" w:vAnchor="page" w:hAnchor="page" w:x="2772" w:y="13549"/>
        <w:shd w:val="clear" w:color="auto" w:fill="auto"/>
        <w:spacing w:line="130" w:lineRule="exact"/>
        <w:ind w:left="20"/>
      </w:pPr>
      <w:r>
        <w:rPr>
          <w:rStyle w:val="0pt20"/>
          <w:color w:val="000000"/>
        </w:rPr>
        <w:t>472</w:t>
      </w:r>
    </w:p>
    <w:p w:rsidR="00D45411" w:rsidRDefault="00D45411">
      <w:pPr>
        <w:pStyle w:val="a5"/>
        <w:framePr w:wrap="around" w:vAnchor="page" w:hAnchor="page" w:x="6814" w:y="13530"/>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50" w:h="10206" w:hRule="exact" w:wrap="around" w:vAnchor="page" w:hAnchor="page" w:x="2792" w:y="3124"/>
        <w:shd w:val="clear" w:color="auto" w:fill="auto"/>
        <w:spacing w:line="245" w:lineRule="exact"/>
        <w:ind w:left="20" w:right="20" w:firstLine="220"/>
      </w:pPr>
      <w:r>
        <w:rPr>
          <w:rStyle w:val="70pt1"/>
          <w:b/>
          <w:bCs/>
          <w:i/>
          <w:iCs/>
          <w:color w:val="000000"/>
        </w:rPr>
        <w:lastRenderedPageBreak/>
        <w:t>Физического воспитания, формирования культуры здоровья и эмоционального благополучия:</w:t>
      </w:r>
    </w:p>
    <w:p w:rsidR="00D45411" w:rsidRDefault="00D45411">
      <w:pPr>
        <w:pStyle w:val="a6"/>
        <w:framePr w:w="6350" w:h="10206" w:hRule="exact" w:wrap="around" w:vAnchor="page" w:hAnchor="page" w:x="2792" w:y="3124"/>
        <w:shd w:val="clear" w:color="auto" w:fill="auto"/>
        <w:spacing w:line="245" w:lineRule="exact"/>
        <w:ind w:left="20" w:right="20" w:firstLine="220"/>
      </w:pPr>
      <w:r>
        <w:rPr>
          <w:rStyle w:val="0pt2"/>
          <w:b/>
          <w:bCs/>
          <w:color w:val="000000"/>
        </w:rPr>
        <w:t>соблюдение правил здорового и безопасного (для себя и дру</w:t>
      </w:r>
      <w:r>
        <w:rPr>
          <w:rStyle w:val="0pt2"/>
          <w:b/>
          <w:bCs/>
          <w:color w:val="000000"/>
        </w:rPr>
        <w:softHyphen/>
        <w:t>гих людей) образа жизни в окружающей среде; бережное отно</w:t>
      </w:r>
      <w:r>
        <w:rPr>
          <w:rStyle w:val="0pt2"/>
          <w:b/>
          <w:bCs/>
          <w:color w:val="000000"/>
        </w:rPr>
        <w:softHyphen/>
        <w:t>шение к физиологическим системам организма, задействован</w:t>
      </w:r>
      <w:r>
        <w:rPr>
          <w:rStyle w:val="0pt2"/>
          <w:b/>
          <w:bCs/>
          <w:color w:val="000000"/>
        </w:rPr>
        <w:softHyphen/>
        <w:t>ным в музыкально-исполнительской деятельности (дыхание, артикуляция, музыкальный слух, голос); профилактика ум</w:t>
      </w:r>
      <w:r>
        <w:rPr>
          <w:rStyle w:val="0pt2"/>
          <w:b/>
          <w:bCs/>
          <w:color w:val="000000"/>
        </w:rPr>
        <w:softHyphen/>
        <w:t>ственного и физического утомления с использованием возмож</w:t>
      </w:r>
      <w:r>
        <w:rPr>
          <w:rStyle w:val="0pt2"/>
          <w:b/>
          <w:bCs/>
          <w:color w:val="000000"/>
        </w:rPr>
        <w:softHyphen/>
        <w:t>ностей музыкотерапии.</w:t>
      </w:r>
    </w:p>
    <w:p w:rsidR="00D45411" w:rsidRDefault="00D45411">
      <w:pPr>
        <w:pStyle w:val="71"/>
        <w:framePr w:w="6350" w:h="10206" w:hRule="exact" w:wrap="around" w:vAnchor="page" w:hAnchor="page" w:x="2792" w:y="3124"/>
        <w:shd w:val="clear" w:color="auto" w:fill="auto"/>
        <w:spacing w:line="245" w:lineRule="exact"/>
        <w:ind w:left="20" w:firstLine="220"/>
      </w:pPr>
      <w:r>
        <w:rPr>
          <w:rStyle w:val="70pt1"/>
          <w:b/>
          <w:bCs/>
          <w:i/>
          <w:iCs/>
          <w:color w:val="000000"/>
        </w:rPr>
        <w:t>Трудового воспитания:</w:t>
      </w:r>
    </w:p>
    <w:p w:rsidR="00D45411" w:rsidRDefault="00D45411">
      <w:pPr>
        <w:pStyle w:val="a6"/>
        <w:framePr w:w="6350" w:h="10206" w:hRule="exact" w:wrap="around" w:vAnchor="page" w:hAnchor="page" w:x="2792" w:y="3124"/>
        <w:shd w:val="clear" w:color="auto" w:fill="auto"/>
        <w:spacing w:line="245" w:lineRule="exact"/>
        <w:ind w:left="20" w:right="20" w:firstLine="220"/>
      </w:pPr>
      <w:r>
        <w:rPr>
          <w:rStyle w:val="0pt2"/>
          <w:b/>
          <w:bCs/>
          <w:color w:val="000000"/>
        </w:rPr>
        <w:t>установка на посильное активное участие в практической де</w:t>
      </w:r>
      <w:r>
        <w:rPr>
          <w:rStyle w:val="0pt2"/>
          <w:b/>
          <w:bCs/>
          <w:color w:val="000000"/>
        </w:rPr>
        <w:softHyphen/>
        <w:t>ятельности; трудолюбие в учёбе, настойчивость в достижении поставленных целей; интерес к практическому изучению про</w:t>
      </w:r>
      <w:r>
        <w:rPr>
          <w:rStyle w:val="0pt2"/>
          <w:b/>
          <w:bCs/>
          <w:color w:val="000000"/>
        </w:rPr>
        <w:softHyphen/>
        <w:t>фессий в сфере культуры и искусства; уважение к труду и ре</w:t>
      </w:r>
      <w:r>
        <w:rPr>
          <w:rStyle w:val="0pt2"/>
          <w:b/>
          <w:bCs/>
          <w:color w:val="000000"/>
        </w:rPr>
        <w:softHyphen/>
        <w:t>зультатам трудовой деятельности.</w:t>
      </w:r>
    </w:p>
    <w:p w:rsidR="00D45411" w:rsidRDefault="00D45411">
      <w:pPr>
        <w:pStyle w:val="71"/>
        <w:framePr w:w="6350" w:h="10206" w:hRule="exact" w:wrap="around" w:vAnchor="page" w:hAnchor="page" w:x="2792" w:y="3124"/>
        <w:shd w:val="clear" w:color="auto" w:fill="auto"/>
        <w:spacing w:line="245" w:lineRule="exact"/>
        <w:ind w:left="20" w:firstLine="220"/>
      </w:pPr>
      <w:r>
        <w:rPr>
          <w:rStyle w:val="70pt1"/>
          <w:b/>
          <w:bCs/>
          <w:i/>
          <w:iCs/>
          <w:color w:val="000000"/>
        </w:rPr>
        <w:t>Экологического воспитания:</w:t>
      </w:r>
    </w:p>
    <w:p w:rsidR="00D45411" w:rsidRDefault="00D45411">
      <w:pPr>
        <w:pStyle w:val="a6"/>
        <w:framePr w:w="6350" w:h="10206" w:hRule="exact" w:wrap="around" w:vAnchor="page" w:hAnchor="page" w:x="2792" w:y="3124"/>
        <w:shd w:val="clear" w:color="auto" w:fill="auto"/>
        <w:spacing w:after="188" w:line="245" w:lineRule="exact"/>
        <w:ind w:left="20" w:right="20" w:firstLine="220"/>
      </w:pPr>
      <w:r>
        <w:rPr>
          <w:rStyle w:val="0pt2"/>
          <w:b/>
          <w:bCs/>
          <w:color w:val="000000"/>
        </w:rPr>
        <w:t>бережное отношение к природе; неприятие действий, прино</w:t>
      </w:r>
      <w:r>
        <w:rPr>
          <w:rStyle w:val="0pt2"/>
          <w:b/>
          <w:bCs/>
          <w:color w:val="000000"/>
        </w:rPr>
        <w:softHyphen/>
        <w:t>сящих ей вред.</w:t>
      </w:r>
    </w:p>
    <w:p w:rsidR="00D45411" w:rsidRDefault="00D45411">
      <w:pPr>
        <w:pStyle w:val="52"/>
        <w:framePr w:w="6350" w:h="10206" w:hRule="exact" w:wrap="around" w:vAnchor="page" w:hAnchor="page" w:x="2792" w:y="3124"/>
        <w:shd w:val="clear" w:color="auto" w:fill="auto"/>
        <w:spacing w:before="0" w:after="27" w:line="160" w:lineRule="exact"/>
        <w:ind w:left="240" w:hanging="220"/>
      </w:pPr>
      <w:bookmarkStart w:id="346" w:name="bookmark347"/>
      <w:r>
        <w:rPr>
          <w:rStyle w:val="50pt1"/>
          <w:color w:val="000000"/>
        </w:rPr>
        <w:t>МЕТАПРЕДМЕТНЫЕ РЕЗУЛЬТАТЫ</w:t>
      </w:r>
      <w:bookmarkEnd w:id="346"/>
    </w:p>
    <w:p w:rsidR="00D45411" w:rsidRDefault="00D45411">
      <w:pPr>
        <w:pStyle w:val="a6"/>
        <w:framePr w:w="6350" w:h="10206" w:hRule="exact" w:wrap="around" w:vAnchor="page" w:hAnchor="page" w:x="2792" w:y="3124"/>
        <w:shd w:val="clear" w:color="auto" w:fill="auto"/>
        <w:spacing w:after="176" w:line="250" w:lineRule="exact"/>
        <w:ind w:left="20" w:right="20" w:firstLine="220"/>
      </w:pPr>
      <w:r>
        <w:rPr>
          <w:rStyle w:val="0pt2"/>
          <w:b/>
          <w:bCs/>
          <w:color w:val="000000"/>
        </w:rPr>
        <w:t>Метапредметные результаты освоения основной образова</w:t>
      </w:r>
      <w:r>
        <w:rPr>
          <w:rStyle w:val="0pt2"/>
          <w:b/>
          <w:bCs/>
          <w:color w:val="000000"/>
        </w:rPr>
        <w:softHyphen/>
        <w:t>тельной программы, формируемые при изучении предмета «Музыка»:</w:t>
      </w:r>
    </w:p>
    <w:p w:rsidR="00D45411" w:rsidRDefault="00D45411">
      <w:pPr>
        <w:pStyle w:val="42"/>
        <w:framePr w:w="6350" w:h="10206" w:hRule="exact" w:wrap="around" w:vAnchor="page" w:hAnchor="page" w:x="2792" w:y="3124"/>
        <w:numPr>
          <w:ilvl w:val="0"/>
          <w:numId w:val="75"/>
        </w:numPr>
        <w:shd w:val="clear" w:color="auto" w:fill="auto"/>
        <w:tabs>
          <w:tab w:val="left" w:pos="318"/>
        </w:tabs>
        <w:spacing w:before="0" w:after="27" w:line="180" w:lineRule="exact"/>
        <w:ind w:left="240" w:hanging="220"/>
      </w:pPr>
      <w:bookmarkStart w:id="347" w:name="bookmark348"/>
      <w:r>
        <w:rPr>
          <w:rStyle w:val="40pt1"/>
          <w:color w:val="000000"/>
        </w:rPr>
        <w:t>Овладение универсальными познавательными действиями</w:t>
      </w:r>
      <w:bookmarkEnd w:id="347"/>
    </w:p>
    <w:p w:rsidR="00D45411" w:rsidRDefault="00D45411">
      <w:pPr>
        <w:pStyle w:val="71"/>
        <w:framePr w:w="6350" w:h="10206" w:hRule="exact" w:wrap="around" w:vAnchor="page" w:hAnchor="page" w:x="2792" w:y="3124"/>
        <w:shd w:val="clear" w:color="auto" w:fill="auto"/>
        <w:spacing w:line="245" w:lineRule="exact"/>
        <w:ind w:left="20" w:firstLine="220"/>
      </w:pPr>
      <w:r>
        <w:rPr>
          <w:rStyle w:val="70pt1"/>
          <w:b/>
          <w:bCs/>
          <w:i/>
          <w:iCs/>
          <w:color w:val="000000"/>
        </w:rPr>
        <w:t>Базовые логические действия:</w:t>
      </w:r>
    </w:p>
    <w:p w:rsidR="00D45411" w:rsidRDefault="00D45411">
      <w:pPr>
        <w:pStyle w:val="a6"/>
        <w:framePr w:w="6350" w:h="10206" w:hRule="exact" w:wrap="around" w:vAnchor="page" w:hAnchor="page" w:x="2792" w:y="3124"/>
        <w:shd w:val="clear" w:color="auto" w:fill="auto"/>
        <w:spacing w:line="245" w:lineRule="exact"/>
        <w:ind w:left="240" w:right="20" w:hanging="220"/>
      </w:pPr>
      <w:r>
        <w:rPr>
          <w:rStyle w:val="0pt2"/>
          <w:b/>
          <w:bCs/>
          <w:color w:val="000000"/>
        </w:rPr>
        <w:t>— сравнивать музыкальные звуки, звуковые сочетания, произ</w:t>
      </w:r>
      <w:r>
        <w:rPr>
          <w:rStyle w:val="0pt2"/>
          <w:b/>
          <w:bCs/>
          <w:color w:val="000000"/>
        </w:rPr>
        <w:softHyphen/>
        <w:t>ведения, жанры; устанавливать основания для сравнения, объединять элементы музыкального звучания по определён</w:t>
      </w:r>
      <w:r>
        <w:rPr>
          <w:rStyle w:val="0pt2"/>
          <w:b/>
          <w:bCs/>
          <w:color w:val="000000"/>
        </w:rPr>
        <w:softHyphen/>
        <w:t>ному признаку;</w:t>
      </w:r>
    </w:p>
    <w:p w:rsidR="00D45411" w:rsidRDefault="00D45411">
      <w:pPr>
        <w:pStyle w:val="a6"/>
        <w:framePr w:w="6350" w:h="10206" w:hRule="exact" w:wrap="around" w:vAnchor="page" w:hAnchor="page" w:x="2792" w:y="3124"/>
        <w:shd w:val="clear" w:color="auto" w:fill="auto"/>
        <w:spacing w:line="245" w:lineRule="exact"/>
        <w:ind w:left="240" w:right="20" w:hanging="220"/>
      </w:pPr>
      <w:r>
        <w:rPr>
          <w:rStyle w:val="0pt2"/>
          <w:b/>
          <w:bCs/>
          <w:color w:val="000000"/>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D45411" w:rsidRDefault="00D45411">
      <w:pPr>
        <w:pStyle w:val="a6"/>
        <w:framePr w:w="6350" w:h="10206" w:hRule="exact" w:wrap="around" w:vAnchor="page" w:hAnchor="page" w:x="2792" w:y="3124"/>
        <w:shd w:val="clear" w:color="auto" w:fill="auto"/>
        <w:spacing w:line="245" w:lineRule="exact"/>
        <w:ind w:left="240" w:right="20" w:hanging="220"/>
      </w:pPr>
      <w:r>
        <w:rPr>
          <w:rStyle w:val="0pt2"/>
          <w:b/>
          <w:bCs/>
          <w:color w:val="000000"/>
        </w:rPr>
        <w:t>—находить закономерности и противоречия в рассматривае</w:t>
      </w:r>
      <w:r>
        <w:rPr>
          <w:rStyle w:val="0pt2"/>
          <w:b/>
          <w:bCs/>
          <w:color w:val="000000"/>
        </w:rPr>
        <w:softHyphen/>
        <w:t>мых явлениях музыкального искусства, сведениях и наблю</w:t>
      </w:r>
      <w:r>
        <w:rPr>
          <w:rStyle w:val="0pt2"/>
          <w:b/>
          <w:bCs/>
          <w:color w:val="000000"/>
        </w:rPr>
        <w:softHyphen/>
        <w:t>дениях за звучащим музыкальным материалом на основе предложенного учителем алгоритма;</w:t>
      </w:r>
    </w:p>
    <w:p w:rsidR="00D45411" w:rsidRDefault="00D45411">
      <w:pPr>
        <w:pStyle w:val="a6"/>
        <w:framePr w:w="6350" w:h="10206" w:hRule="exact" w:wrap="around" w:vAnchor="page" w:hAnchor="page" w:x="2792" w:y="3124"/>
        <w:shd w:val="clear" w:color="auto" w:fill="auto"/>
        <w:spacing w:line="245" w:lineRule="exact"/>
        <w:ind w:left="240" w:right="20" w:hanging="220"/>
      </w:pPr>
      <w:r>
        <w:rPr>
          <w:rStyle w:val="0pt2"/>
          <w:b/>
          <w:bCs/>
          <w:color w:val="000000"/>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D45411" w:rsidRDefault="00D45411">
      <w:pPr>
        <w:pStyle w:val="a5"/>
        <w:framePr w:wrap="around" w:vAnchor="page" w:hAnchor="page" w:x="2777" w:y="13573"/>
        <w:shd w:val="clear" w:color="auto" w:fill="auto"/>
        <w:spacing w:line="130" w:lineRule="exact"/>
        <w:ind w:left="20"/>
      </w:pPr>
      <w:r>
        <w:rPr>
          <w:rStyle w:val="0pt20"/>
          <w:color w:val="000000"/>
        </w:rPr>
        <w:t>МУЗЫКА. 1—4 классы</w:t>
      </w:r>
    </w:p>
    <w:p w:rsidR="00D45411" w:rsidRDefault="00D45411">
      <w:pPr>
        <w:pStyle w:val="a5"/>
        <w:framePr w:wrap="around" w:vAnchor="page" w:hAnchor="page" w:x="8859" w:y="13578"/>
        <w:shd w:val="clear" w:color="auto" w:fill="auto"/>
        <w:spacing w:line="130" w:lineRule="exact"/>
        <w:ind w:left="20"/>
      </w:pPr>
      <w:r>
        <w:rPr>
          <w:rStyle w:val="0pt20"/>
          <w:color w:val="000000"/>
        </w:rPr>
        <w:t>473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20" w:hRule="exact" w:wrap="around" w:vAnchor="page" w:hAnchor="page" w:x="2796" w:y="3104"/>
        <w:shd w:val="clear" w:color="auto" w:fill="auto"/>
        <w:spacing w:after="184" w:line="250" w:lineRule="exact"/>
        <w:ind w:left="220" w:right="20" w:hanging="220"/>
      </w:pPr>
      <w:r>
        <w:rPr>
          <w:rStyle w:val="0pt2"/>
          <w:b/>
          <w:bCs/>
          <w:color w:val="000000"/>
        </w:rPr>
        <w:lastRenderedPageBreak/>
        <w:t>—устанавливать причинно-следственные связи в ситуациях музыкального восприятия и исполнения, делать выводы.</w:t>
      </w:r>
    </w:p>
    <w:p w:rsidR="00D45411" w:rsidRDefault="00D45411">
      <w:pPr>
        <w:pStyle w:val="71"/>
        <w:framePr w:w="6341" w:h="10220" w:hRule="exact" w:wrap="around" w:vAnchor="page" w:hAnchor="page" w:x="2796" w:y="3104"/>
        <w:shd w:val="clear" w:color="auto" w:fill="auto"/>
        <w:spacing w:line="245" w:lineRule="exact"/>
        <w:ind w:left="220"/>
        <w:jc w:val="left"/>
      </w:pPr>
      <w:r>
        <w:rPr>
          <w:rStyle w:val="70pt1"/>
          <w:b/>
          <w:bCs/>
          <w:i/>
          <w:iCs/>
          <w:color w:val="000000"/>
        </w:rPr>
        <w:t>Базовые исследовательские действия:</w:t>
      </w:r>
    </w:p>
    <w:p w:rsidR="00D45411" w:rsidRDefault="00D45411">
      <w:pPr>
        <w:pStyle w:val="a6"/>
        <w:framePr w:w="6341" w:h="10220" w:hRule="exact" w:wrap="around" w:vAnchor="page" w:hAnchor="page" w:x="2796" w:y="3104"/>
        <w:numPr>
          <w:ilvl w:val="0"/>
          <w:numId w:val="76"/>
        </w:numPr>
        <w:shd w:val="clear" w:color="auto" w:fill="auto"/>
        <w:spacing w:line="245" w:lineRule="exact"/>
        <w:ind w:left="220" w:right="20" w:hanging="220"/>
      </w:pPr>
      <w:r>
        <w:rPr>
          <w:rStyle w:val="0pt2"/>
          <w:b/>
          <w:bCs/>
          <w:color w:val="000000"/>
        </w:rPr>
        <w:t xml:space="preserve"> на основе предложенных учителем вопросов определять раз</w:t>
      </w:r>
      <w:r>
        <w:rPr>
          <w:rStyle w:val="0pt2"/>
          <w:b/>
          <w:bCs/>
          <w:color w:val="000000"/>
        </w:rPr>
        <w:softHyphen/>
        <w:t>рыв между реальным и желательным состоянием музыкаль</w:t>
      </w:r>
      <w:r>
        <w:rPr>
          <w:rStyle w:val="0pt2"/>
          <w:b/>
          <w:bCs/>
          <w:color w:val="000000"/>
        </w:rPr>
        <w:softHyphen/>
        <w:t>ных явлений, в том числе в отношении собственных музы</w:t>
      </w:r>
      <w:r>
        <w:rPr>
          <w:rStyle w:val="0pt2"/>
          <w:b/>
          <w:bCs/>
          <w:color w:val="000000"/>
        </w:rPr>
        <w:softHyphen/>
        <w:t>кально-исполнительских навыков;</w:t>
      </w:r>
    </w:p>
    <w:p w:rsidR="00D45411" w:rsidRDefault="00D45411">
      <w:pPr>
        <w:pStyle w:val="a6"/>
        <w:framePr w:w="6341" w:h="10220" w:hRule="exact" w:wrap="around" w:vAnchor="page" w:hAnchor="page" w:x="2796" w:y="3104"/>
        <w:numPr>
          <w:ilvl w:val="0"/>
          <w:numId w:val="76"/>
        </w:numPr>
        <w:shd w:val="clear" w:color="auto" w:fill="auto"/>
        <w:spacing w:line="245" w:lineRule="exact"/>
        <w:ind w:left="220" w:right="20" w:hanging="220"/>
      </w:pPr>
      <w:r>
        <w:rPr>
          <w:rStyle w:val="0pt2"/>
          <w:b/>
          <w:bCs/>
          <w:color w:val="000000"/>
        </w:rPr>
        <w:t xml:space="preserve"> с помощью учителя формулировать цель выполнения во</w:t>
      </w:r>
      <w:r>
        <w:rPr>
          <w:rStyle w:val="0pt2"/>
          <w:b/>
          <w:bCs/>
          <w:color w:val="000000"/>
        </w:rPr>
        <w:softHyphen/>
        <w:t>кальных и слуховых упражнений, планировать изменения результатов своей музыкальной деятельности, ситуации со</w:t>
      </w:r>
      <w:r>
        <w:rPr>
          <w:rStyle w:val="0pt2"/>
          <w:b/>
          <w:bCs/>
          <w:color w:val="000000"/>
        </w:rPr>
        <w:softHyphen/>
        <w:t>вместного музицирования;</w:t>
      </w:r>
    </w:p>
    <w:p w:rsidR="00D45411" w:rsidRDefault="00D45411">
      <w:pPr>
        <w:pStyle w:val="a6"/>
        <w:framePr w:w="6341" w:h="10220" w:hRule="exact" w:wrap="around" w:vAnchor="page" w:hAnchor="page" w:x="2796" w:y="3104"/>
        <w:shd w:val="clear" w:color="auto" w:fill="auto"/>
        <w:spacing w:line="245" w:lineRule="exact"/>
        <w:ind w:left="220" w:right="20" w:hanging="220"/>
      </w:pPr>
      <w:r>
        <w:rPr>
          <w:rStyle w:val="0pt2"/>
          <w:b/>
          <w:bCs/>
          <w:color w:val="000000"/>
        </w:rPr>
        <w:t>—сравнивать несколько вариантов решения творческой, ис</w:t>
      </w:r>
      <w:r>
        <w:rPr>
          <w:rStyle w:val="0pt2"/>
          <w:b/>
          <w:bCs/>
          <w:color w:val="000000"/>
        </w:rPr>
        <w:softHyphen/>
        <w:t>полнительской задачи, выбирать наиболее подходящий (на основе предложенных критериев);</w:t>
      </w:r>
    </w:p>
    <w:p w:rsidR="00D45411" w:rsidRDefault="00D45411">
      <w:pPr>
        <w:pStyle w:val="a6"/>
        <w:framePr w:w="6341" w:h="10220" w:hRule="exact" w:wrap="around" w:vAnchor="page" w:hAnchor="page" w:x="2796" w:y="3104"/>
        <w:shd w:val="clear" w:color="auto" w:fill="auto"/>
        <w:spacing w:line="245" w:lineRule="exact"/>
        <w:ind w:left="220" w:right="20" w:hanging="220"/>
      </w:pPr>
      <w:r>
        <w:rPr>
          <w:rStyle w:val="0pt2"/>
          <w:b/>
          <w:bCs/>
          <w:color w:val="000000"/>
        </w:rPr>
        <w:t>—проводить по предложенному плану опыт, несложное иссле</w:t>
      </w:r>
      <w:r>
        <w:rPr>
          <w:rStyle w:val="0pt2"/>
          <w:b/>
          <w:bCs/>
          <w:color w:val="000000"/>
        </w:rPr>
        <w:softHyphen/>
        <w:t>дование по установлению особенностей предмета изучения и связей между музыкальными объектами и явлениями (часть — целое, причина — следствие);</w:t>
      </w:r>
    </w:p>
    <w:p w:rsidR="00D45411" w:rsidRDefault="00D45411">
      <w:pPr>
        <w:pStyle w:val="a6"/>
        <w:framePr w:w="6341" w:h="10220" w:hRule="exact" w:wrap="around" w:vAnchor="page" w:hAnchor="page" w:x="2796" w:y="3104"/>
        <w:shd w:val="clear" w:color="auto" w:fill="auto"/>
        <w:spacing w:after="180" w:line="245" w:lineRule="exact"/>
        <w:ind w:right="20" w:firstLine="0"/>
        <w:jc w:val="left"/>
      </w:pPr>
      <w:r>
        <w:rPr>
          <w:rStyle w:val="0pt2"/>
          <w:b/>
          <w:bCs/>
          <w:color w:val="000000"/>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w:t>
      </w:r>
      <w:r>
        <w:rPr>
          <w:rStyle w:val="0pt2"/>
          <w:b/>
          <w:bCs/>
          <w:color w:val="000000"/>
        </w:rPr>
        <w:softHyphen/>
        <w:t>мента, классификации, сравнения, исследования); —прогнозировать возможное развитие музыкального процес</w:t>
      </w:r>
      <w:r>
        <w:rPr>
          <w:rStyle w:val="0pt2"/>
          <w:b/>
          <w:bCs/>
          <w:color w:val="000000"/>
        </w:rPr>
        <w:softHyphen/>
        <w:t>са, эволюции культурных явлений в различных условиях.</w:t>
      </w:r>
    </w:p>
    <w:p w:rsidR="00D45411" w:rsidRDefault="00D45411">
      <w:pPr>
        <w:pStyle w:val="71"/>
        <w:framePr w:w="6341" w:h="10220" w:hRule="exact" w:wrap="around" w:vAnchor="page" w:hAnchor="page" w:x="2796" w:y="3104"/>
        <w:shd w:val="clear" w:color="auto" w:fill="auto"/>
        <w:spacing w:line="245" w:lineRule="exact"/>
        <w:ind w:left="220"/>
        <w:jc w:val="left"/>
      </w:pPr>
      <w:r>
        <w:rPr>
          <w:rStyle w:val="70pt1"/>
          <w:b/>
          <w:bCs/>
          <w:i/>
          <w:iCs/>
          <w:color w:val="000000"/>
        </w:rPr>
        <w:t>Работа с информацией:</w:t>
      </w:r>
    </w:p>
    <w:p w:rsidR="00D45411" w:rsidRDefault="00D45411">
      <w:pPr>
        <w:pStyle w:val="a6"/>
        <w:framePr w:w="6341" w:h="10220" w:hRule="exact" w:wrap="around" w:vAnchor="page" w:hAnchor="page" w:x="2796" w:y="3104"/>
        <w:shd w:val="clear" w:color="auto" w:fill="auto"/>
        <w:spacing w:line="245" w:lineRule="exact"/>
        <w:ind w:left="220" w:hanging="220"/>
      </w:pPr>
      <w:r>
        <w:rPr>
          <w:rStyle w:val="0pt2"/>
          <w:b/>
          <w:bCs/>
          <w:color w:val="000000"/>
        </w:rPr>
        <w:t>—выбирать источник получения информации;</w:t>
      </w:r>
    </w:p>
    <w:p w:rsidR="00D45411" w:rsidRDefault="00D45411">
      <w:pPr>
        <w:pStyle w:val="a6"/>
        <w:framePr w:w="6341" w:h="10220" w:hRule="exact" w:wrap="around" w:vAnchor="page" w:hAnchor="page" w:x="2796" w:y="3104"/>
        <w:shd w:val="clear" w:color="auto" w:fill="auto"/>
        <w:spacing w:line="245" w:lineRule="exact"/>
        <w:ind w:right="20" w:firstLine="0"/>
        <w:jc w:val="left"/>
      </w:pPr>
      <w:r>
        <w:rPr>
          <w:rStyle w:val="0pt2"/>
          <w:b/>
          <w:bCs/>
          <w:color w:val="000000"/>
        </w:rPr>
        <w:t>—согласно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w:t>
      </w:r>
      <w:r>
        <w:rPr>
          <w:rStyle w:val="0pt2"/>
          <w:b/>
          <w:bCs/>
          <w:color w:val="000000"/>
        </w:rPr>
        <w:softHyphen/>
        <w:t>мостоятельно или на основании предложенного учителем способа её проверки;</w:t>
      </w:r>
    </w:p>
    <w:p w:rsidR="00D45411" w:rsidRDefault="00D45411">
      <w:pPr>
        <w:pStyle w:val="a6"/>
        <w:framePr w:w="6341" w:h="10220" w:hRule="exact" w:wrap="around" w:vAnchor="page" w:hAnchor="page" w:x="2796" w:y="3104"/>
        <w:shd w:val="clear" w:color="auto" w:fill="auto"/>
        <w:spacing w:line="245" w:lineRule="exact"/>
        <w:ind w:left="220" w:right="20" w:hanging="220"/>
      </w:pPr>
      <w:r>
        <w:rPr>
          <w:rStyle w:val="0pt2"/>
          <w:b/>
          <w:bCs/>
          <w:color w:val="000000"/>
        </w:rPr>
        <w:t>—соблюдать с помощью взрослых (учителей, родителей (за</w:t>
      </w:r>
      <w:r>
        <w:rPr>
          <w:rStyle w:val="0pt2"/>
          <w:b/>
          <w:bCs/>
          <w:color w:val="000000"/>
        </w:rPr>
        <w:softHyphen/>
        <w:t>конных представителей) обучающихся) правила информа</w:t>
      </w:r>
      <w:r>
        <w:rPr>
          <w:rStyle w:val="0pt2"/>
          <w:b/>
          <w:bCs/>
          <w:color w:val="000000"/>
        </w:rPr>
        <w:softHyphen/>
        <w:t>ционной безопасности при поиске информации в сети Ин</w:t>
      </w:r>
      <w:r>
        <w:rPr>
          <w:rStyle w:val="0pt2"/>
          <w:b/>
          <w:bCs/>
          <w:color w:val="000000"/>
        </w:rPr>
        <w:softHyphen/>
        <w:t>тернет;</w:t>
      </w:r>
    </w:p>
    <w:p w:rsidR="00D45411" w:rsidRDefault="00D45411">
      <w:pPr>
        <w:pStyle w:val="a6"/>
        <w:framePr w:w="6341" w:h="10220" w:hRule="exact" w:wrap="around" w:vAnchor="page" w:hAnchor="page" w:x="2796" w:y="3104"/>
        <w:numPr>
          <w:ilvl w:val="0"/>
          <w:numId w:val="76"/>
        </w:numPr>
        <w:shd w:val="clear" w:color="auto" w:fill="auto"/>
        <w:spacing w:line="245" w:lineRule="exact"/>
        <w:ind w:left="220" w:right="20" w:hanging="220"/>
      </w:pPr>
      <w:r>
        <w:rPr>
          <w:rStyle w:val="0pt2"/>
          <w:b/>
          <w:bCs/>
          <w:color w:val="000000"/>
        </w:rPr>
        <w:t xml:space="preserve"> анализировать текстовую, видео-, графическую, звуковую, информацию в соответствии с учебной задачей;</w:t>
      </w:r>
    </w:p>
    <w:p w:rsidR="00D45411" w:rsidRDefault="00D45411">
      <w:pPr>
        <w:pStyle w:val="a6"/>
        <w:framePr w:w="6341" w:h="10220" w:hRule="exact" w:wrap="around" w:vAnchor="page" w:hAnchor="page" w:x="2796" w:y="3104"/>
        <w:shd w:val="clear" w:color="auto" w:fill="auto"/>
        <w:spacing w:line="245" w:lineRule="exact"/>
        <w:ind w:left="220" w:right="20" w:hanging="220"/>
      </w:pPr>
      <w:r>
        <w:rPr>
          <w:rStyle w:val="0pt2"/>
          <w:b/>
          <w:bCs/>
          <w:color w:val="000000"/>
        </w:rPr>
        <w:t>—анализировать музыкальные тексты (акустические и нот</w:t>
      </w:r>
      <w:r>
        <w:rPr>
          <w:rStyle w:val="0pt2"/>
          <w:b/>
          <w:bCs/>
          <w:color w:val="000000"/>
        </w:rPr>
        <w:softHyphen/>
        <w:t>ные) по предложенному учителем алгоритму;</w:t>
      </w:r>
    </w:p>
    <w:p w:rsidR="00D45411" w:rsidRDefault="00D45411">
      <w:pPr>
        <w:pStyle w:val="a5"/>
        <w:framePr w:wrap="around" w:vAnchor="page" w:hAnchor="page" w:x="2763" w:y="13520"/>
        <w:shd w:val="clear" w:color="auto" w:fill="auto"/>
        <w:spacing w:line="130" w:lineRule="exact"/>
        <w:ind w:left="20"/>
      </w:pPr>
      <w:r>
        <w:rPr>
          <w:rStyle w:val="0pt20"/>
          <w:color w:val="000000"/>
        </w:rPr>
        <w:t>474</w:t>
      </w:r>
    </w:p>
    <w:p w:rsidR="00D45411" w:rsidRDefault="00D45411">
      <w:pPr>
        <w:pStyle w:val="a5"/>
        <w:framePr w:wrap="around" w:vAnchor="page" w:hAnchor="page" w:x="6804" w:y="13501"/>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2" w:hRule="exact" w:wrap="around" w:vAnchor="page" w:hAnchor="page" w:x="2792" w:y="3104"/>
        <w:numPr>
          <w:ilvl w:val="0"/>
          <w:numId w:val="76"/>
        </w:numPr>
        <w:shd w:val="clear" w:color="auto" w:fill="auto"/>
        <w:spacing w:after="180" w:line="250" w:lineRule="exact"/>
        <w:ind w:left="240" w:right="20" w:hanging="220"/>
      </w:pPr>
      <w:r>
        <w:rPr>
          <w:rStyle w:val="0pt2"/>
          <w:b/>
          <w:bCs/>
          <w:color w:val="000000"/>
        </w:rPr>
        <w:lastRenderedPageBreak/>
        <w:t xml:space="preserve"> самостоятельно создавать схемы, таблицы для представле</w:t>
      </w:r>
      <w:r>
        <w:rPr>
          <w:rStyle w:val="0pt2"/>
          <w:b/>
          <w:bCs/>
          <w:color w:val="000000"/>
        </w:rPr>
        <w:softHyphen/>
        <w:t>ния информации.</w:t>
      </w:r>
    </w:p>
    <w:p w:rsidR="00D45411" w:rsidRDefault="00D45411">
      <w:pPr>
        <w:pStyle w:val="42"/>
        <w:framePr w:w="6350" w:h="10232" w:hRule="exact" w:wrap="around" w:vAnchor="page" w:hAnchor="page" w:x="2792" w:y="3104"/>
        <w:numPr>
          <w:ilvl w:val="0"/>
          <w:numId w:val="75"/>
        </w:numPr>
        <w:shd w:val="clear" w:color="auto" w:fill="auto"/>
        <w:tabs>
          <w:tab w:val="left" w:pos="323"/>
        </w:tabs>
        <w:spacing w:before="0" w:after="0" w:line="250" w:lineRule="exact"/>
        <w:ind w:left="20" w:right="1320"/>
        <w:jc w:val="left"/>
      </w:pPr>
      <w:bookmarkStart w:id="348" w:name="bookmark349"/>
      <w:r>
        <w:rPr>
          <w:rStyle w:val="40pt1"/>
          <w:color w:val="000000"/>
        </w:rPr>
        <w:t>Овладение универсальными коммуникативными действиями</w:t>
      </w:r>
      <w:bookmarkEnd w:id="348"/>
    </w:p>
    <w:p w:rsidR="00D45411" w:rsidRDefault="00D45411">
      <w:pPr>
        <w:pStyle w:val="71"/>
        <w:framePr w:w="6350" w:h="10232" w:hRule="exact" w:wrap="around" w:vAnchor="page" w:hAnchor="page" w:x="2792" w:y="3104"/>
        <w:shd w:val="clear" w:color="auto" w:fill="auto"/>
        <w:spacing w:line="245" w:lineRule="exact"/>
        <w:ind w:left="240"/>
        <w:jc w:val="left"/>
      </w:pPr>
      <w:r>
        <w:rPr>
          <w:rStyle w:val="70pt1"/>
          <w:b/>
          <w:bCs/>
          <w:i/>
          <w:iCs/>
          <w:color w:val="000000"/>
        </w:rPr>
        <w:t>Невербальная коммуникация:</w:t>
      </w:r>
    </w:p>
    <w:p w:rsidR="00D45411" w:rsidRDefault="00D45411">
      <w:pPr>
        <w:pStyle w:val="a6"/>
        <w:framePr w:w="6350" w:h="10232" w:hRule="exact" w:wrap="around" w:vAnchor="page" w:hAnchor="page" w:x="2792" w:y="3104"/>
        <w:numPr>
          <w:ilvl w:val="0"/>
          <w:numId w:val="76"/>
        </w:numPr>
        <w:shd w:val="clear" w:color="auto" w:fill="auto"/>
        <w:spacing w:line="245" w:lineRule="exact"/>
        <w:ind w:left="240" w:right="20" w:hanging="220"/>
      </w:pPr>
      <w:r>
        <w:rPr>
          <w:rStyle w:val="0pt2"/>
          <w:b/>
          <w:bCs/>
          <w:color w:val="000000"/>
        </w:rPr>
        <w:t xml:space="preserve"> воспринимать музыку как специфическую форму общения людей, стремиться понять эмоционально-образное содержа</w:t>
      </w:r>
      <w:r>
        <w:rPr>
          <w:rStyle w:val="0pt2"/>
          <w:b/>
          <w:bCs/>
          <w:color w:val="000000"/>
        </w:rPr>
        <w:softHyphen/>
        <w:t>ние музыкального высказывания;</w:t>
      </w:r>
    </w:p>
    <w:p w:rsidR="00D45411" w:rsidRDefault="00D45411">
      <w:pPr>
        <w:pStyle w:val="a6"/>
        <w:framePr w:w="6350" w:h="10232" w:hRule="exact" w:wrap="around" w:vAnchor="page" w:hAnchor="page" w:x="2792" w:y="3104"/>
        <w:shd w:val="clear" w:color="auto" w:fill="auto"/>
        <w:spacing w:line="245" w:lineRule="exact"/>
        <w:ind w:left="240" w:right="20" w:hanging="220"/>
      </w:pPr>
      <w:r>
        <w:rPr>
          <w:rStyle w:val="0pt2"/>
          <w:b/>
          <w:bCs/>
          <w:color w:val="000000"/>
        </w:rPr>
        <w:t>—выступать перед публикой в качестве исполнителя музыки (соло или в коллективе);</w:t>
      </w:r>
    </w:p>
    <w:p w:rsidR="00D45411" w:rsidRDefault="00D45411">
      <w:pPr>
        <w:pStyle w:val="a6"/>
        <w:framePr w:w="6350" w:h="10232" w:hRule="exact" w:wrap="around" w:vAnchor="page" w:hAnchor="page" w:x="2792" w:y="3104"/>
        <w:shd w:val="clear" w:color="auto" w:fill="auto"/>
        <w:spacing w:line="245" w:lineRule="exact"/>
        <w:ind w:left="240" w:right="20" w:hanging="220"/>
      </w:pPr>
      <w:r>
        <w:rPr>
          <w:rStyle w:val="0pt2"/>
          <w:b/>
          <w:bCs/>
          <w:color w:val="000000"/>
        </w:rPr>
        <w:t>—передавать в собственном исполнении музыки художествен</w:t>
      </w:r>
      <w:r>
        <w:rPr>
          <w:rStyle w:val="0pt2"/>
          <w:b/>
          <w:bCs/>
          <w:color w:val="000000"/>
        </w:rPr>
        <w:softHyphen/>
        <w:t>ное содержание, выражать настроение, чувства, личное от</w:t>
      </w:r>
      <w:r>
        <w:rPr>
          <w:rStyle w:val="0pt2"/>
          <w:b/>
          <w:bCs/>
          <w:color w:val="000000"/>
        </w:rPr>
        <w:softHyphen/>
        <w:t>ношение к исполняемому произведению;</w:t>
      </w:r>
    </w:p>
    <w:p w:rsidR="00D45411" w:rsidRDefault="00D45411">
      <w:pPr>
        <w:pStyle w:val="a6"/>
        <w:framePr w:w="6350" w:h="10232" w:hRule="exact" w:wrap="around" w:vAnchor="page" w:hAnchor="page" w:x="2792" w:y="3104"/>
        <w:shd w:val="clear" w:color="auto" w:fill="auto"/>
        <w:spacing w:after="180" w:line="245" w:lineRule="exact"/>
        <w:ind w:left="240" w:right="20" w:hanging="220"/>
      </w:pPr>
      <w:r>
        <w:rPr>
          <w:rStyle w:val="0pt2"/>
          <w:b/>
          <w:bCs/>
          <w:color w:val="000000"/>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45411" w:rsidRDefault="00D45411">
      <w:pPr>
        <w:pStyle w:val="71"/>
        <w:framePr w:w="6350" w:h="10232" w:hRule="exact" w:wrap="around" w:vAnchor="page" w:hAnchor="page" w:x="2792" w:y="3104"/>
        <w:shd w:val="clear" w:color="auto" w:fill="auto"/>
        <w:spacing w:line="245" w:lineRule="exact"/>
        <w:ind w:left="240"/>
        <w:jc w:val="left"/>
      </w:pPr>
      <w:r>
        <w:rPr>
          <w:rStyle w:val="70pt1"/>
          <w:b/>
          <w:bCs/>
          <w:i/>
          <w:iCs/>
          <w:color w:val="000000"/>
        </w:rPr>
        <w:t>Вербальная коммуникация:</w:t>
      </w:r>
    </w:p>
    <w:p w:rsidR="00D45411" w:rsidRDefault="00D45411">
      <w:pPr>
        <w:pStyle w:val="a6"/>
        <w:framePr w:w="6350" w:h="10232" w:hRule="exact" w:wrap="around" w:vAnchor="page" w:hAnchor="page" w:x="2792" w:y="3104"/>
        <w:shd w:val="clear" w:color="auto" w:fill="auto"/>
        <w:spacing w:line="245" w:lineRule="exact"/>
        <w:ind w:left="240" w:right="20" w:hanging="220"/>
      </w:pPr>
      <w:r>
        <w:rPr>
          <w:rStyle w:val="0pt2"/>
          <w:b/>
          <w:bCs/>
          <w:color w:val="000000"/>
        </w:rPr>
        <w:t>—воспринимать и формулировать суждения, выражать эмоции в соответствии с целями и условиями общения в знакомой среде;</w:t>
      </w:r>
    </w:p>
    <w:p w:rsidR="00D45411" w:rsidRDefault="00D45411">
      <w:pPr>
        <w:pStyle w:val="a6"/>
        <w:framePr w:w="6350" w:h="10232" w:hRule="exact" w:wrap="around" w:vAnchor="page" w:hAnchor="page" w:x="2792" w:y="3104"/>
        <w:shd w:val="clear" w:color="auto" w:fill="auto"/>
        <w:spacing w:line="245" w:lineRule="exact"/>
        <w:ind w:left="240" w:right="20" w:hanging="220"/>
      </w:pPr>
      <w:r>
        <w:rPr>
          <w:rStyle w:val="0pt2"/>
          <w:b/>
          <w:bCs/>
          <w:color w:val="000000"/>
        </w:rPr>
        <w:t>—проявлять уважительное отношение к собеседнику, соблю</w:t>
      </w:r>
      <w:r>
        <w:rPr>
          <w:rStyle w:val="0pt2"/>
          <w:b/>
          <w:bCs/>
          <w:color w:val="000000"/>
        </w:rPr>
        <w:softHyphen/>
        <w:t>дать правила ведения диалога и дискуссии;</w:t>
      </w:r>
    </w:p>
    <w:p w:rsidR="00D45411" w:rsidRDefault="00D45411">
      <w:pPr>
        <w:pStyle w:val="a6"/>
        <w:framePr w:w="6350" w:h="10232" w:hRule="exact" w:wrap="around" w:vAnchor="page" w:hAnchor="page" w:x="2792" w:y="3104"/>
        <w:shd w:val="clear" w:color="auto" w:fill="auto"/>
        <w:spacing w:line="245" w:lineRule="exact"/>
        <w:ind w:left="240" w:right="20" w:hanging="220"/>
      </w:pPr>
      <w:r>
        <w:rPr>
          <w:rStyle w:val="0pt2"/>
          <w:b/>
          <w:bCs/>
          <w:color w:val="000000"/>
        </w:rPr>
        <w:t>—признавать возможность существования разных точек зре</w:t>
      </w:r>
      <w:r>
        <w:rPr>
          <w:rStyle w:val="0pt2"/>
          <w:b/>
          <w:bCs/>
          <w:color w:val="000000"/>
        </w:rPr>
        <w:softHyphen/>
        <w:t>ния;</w:t>
      </w:r>
    </w:p>
    <w:p w:rsidR="00D45411" w:rsidRDefault="00D45411">
      <w:pPr>
        <w:pStyle w:val="a6"/>
        <w:framePr w:w="6350" w:h="10232" w:hRule="exact" w:wrap="around" w:vAnchor="page" w:hAnchor="page" w:x="2792" w:y="3104"/>
        <w:numPr>
          <w:ilvl w:val="0"/>
          <w:numId w:val="76"/>
        </w:numPr>
        <w:shd w:val="clear" w:color="auto" w:fill="auto"/>
        <w:spacing w:line="245" w:lineRule="exact"/>
        <w:ind w:left="20" w:right="20" w:firstLine="0"/>
        <w:jc w:val="left"/>
      </w:pPr>
      <w:r>
        <w:rPr>
          <w:rStyle w:val="0pt2"/>
          <w:b/>
          <w:bCs/>
          <w:color w:val="000000"/>
        </w:rPr>
        <w:t xml:space="preserve"> корректно и аргументированно высказывать своё мнение; —строить речевое высказывание в соответствии с поставленной</w:t>
      </w:r>
    </w:p>
    <w:p w:rsidR="00D45411" w:rsidRDefault="00D45411">
      <w:pPr>
        <w:pStyle w:val="a6"/>
        <w:framePr w:w="6350" w:h="10232" w:hRule="exact" w:wrap="around" w:vAnchor="page" w:hAnchor="page" w:x="2792" w:y="3104"/>
        <w:shd w:val="clear" w:color="auto" w:fill="auto"/>
        <w:spacing w:line="245" w:lineRule="exact"/>
        <w:ind w:left="240" w:firstLine="0"/>
        <w:jc w:val="left"/>
      </w:pPr>
      <w:r>
        <w:rPr>
          <w:rStyle w:val="0pt2"/>
          <w:b/>
          <w:bCs/>
          <w:color w:val="000000"/>
        </w:rPr>
        <w:t>задачей;</w:t>
      </w:r>
    </w:p>
    <w:p w:rsidR="00D45411" w:rsidRDefault="00D45411">
      <w:pPr>
        <w:pStyle w:val="a6"/>
        <w:framePr w:w="6350" w:h="10232" w:hRule="exact" w:wrap="around" w:vAnchor="page" w:hAnchor="page" w:x="2792" w:y="3104"/>
        <w:shd w:val="clear" w:color="auto" w:fill="auto"/>
        <w:spacing w:line="245" w:lineRule="exact"/>
        <w:ind w:left="240" w:right="20" w:hanging="220"/>
      </w:pPr>
      <w:r>
        <w:rPr>
          <w:rStyle w:val="0pt2"/>
          <w:b/>
          <w:bCs/>
          <w:color w:val="000000"/>
        </w:rPr>
        <w:t>—создавать устные и письменные тексты (описание, рассужде</w:t>
      </w:r>
      <w:r>
        <w:rPr>
          <w:rStyle w:val="0pt2"/>
          <w:b/>
          <w:bCs/>
          <w:color w:val="000000"/>
        </w:rPr>
        <w:softHyphen/>
        <w:t>ние, повествование);</w:t>
      </w:r>
    </w:p>
    <w:p w:rsidR="00D45411" w:rsidRDefault="00D45411">
      <w:pPr>
        <w:pStyle w:val="a6"/>
        <w:framePr w:w="6350" w:h="10232" w:hRule="exact" w:wrap="around" w:vAnchor="page" w:hAnchor="page" w:x="2792" w:y="3104"/>
        <w:shd w:val="clear" w:color="auto" w:fill="auto"/>
        <w:spacing w:line="245" w:lineRule="exact"/>
        <w:ind w:left="240" w:hanging="220"/>
      </w:pPr>
      <w:r>
        <w:rPr>
          <w:rStyle w:val="0pt2"/>
          <w:b/>
          <w:bCs/>
          <w:color w:val="000000"/>
        </w:rPr>
        <w:t>—готовить небольшие публичные выступления;</w:t>
      </w:r>
    </w:p>
    <w:p w:rsidR="00D45411" w:rsidRDefault="00D45411">
      <w:pPr>
        <w:pStyle w:val="a6"/>
        <w:framePr w:w="6350" w:h="10232" w:hRule="exact" w:wrap="around" w:vAnchor="page" w:hAnchor="page" w:x="2792" w:y="3104"/>
        <w:shd w:val="clear" w:color="auto" w:fill="auto"/>
        <w:spacing w:after="176" w:line="245" w:lineRule="exact"/>
        <w:ind w:left="240" w:right="20" w:hanging="220"/>
      </w:pPr>
      <w:r>
        <w:rPr>
          <w:rStyle w:val="0pt2"/>
          <w:b/>
          <w:bCs/>
          <w:color w:val="000000"/>
        </w:rPr>
        <w:t>—подбирать иллюстративный материал (рисунки, фото, плака</w:t>
      </w:r>
      <w:r>
        <w:rPr>
          <w:rStyle w:val="0pt2"/>
          <w:b/>
          <w:bCs/>
          <w:color w:val="000000"/>
        </w:rPr>
        <w:softHyphen/>
        <w:t>ты) к тексту выступления.</w:t>
      </w:r>
    </w:p>
    <w:p w:rsidR="00D45411" w:rsidRDefault="00D45411">
      <w:pPr>
        <w:pStyle w:val="71"/>
        <w:framePr w:w="6350" w:h="10232" w:hRule="exact" w:wrap="around" w:vAnchor="page" w:hAnchor="page" w:x="2792" w:y="3104"/>
        <w:shd w:val="clear" w:color="auto" w:fill="auto"/>
        <w:spacing w:line="250" w:lineRule="exact"/>
        <w:ind w:left="240"/>
        <w:jc w:val="left"/>
      </w:pPr>
      <w:r>
        <w:rPr>
          <w:rStyle w:val="70pt1"/>
          <w:b/>
          <w:bCs/>
          <w:i/>
          <w:iCs/>
          <w:color w:val="000000"/>
        </w:rPr>
        <w:t>Совместная деятельность (сотрудничество):</w:t>
      </w:r>
    </w:p>
    <w:p w:rsidR="00D45411" w:rsidRDefault="00D45411">
      <w:pPr>
        <w:pStyle w:val="a6"/>
        <w:framePr w:w="6350" w:h="10232" w:hRule="exact" w:wrap="around" w:vAnchor="page" w:hAnchor="page" w:x="2792" w:y="3104"/>
        <w:numPr>
          <w:ilvl w:val="0"/>
          <w:numId w:val="76"/>
        </w:numPr>
        <w:shd w:val="clear" w:color="auto" w:fill="auto"/>
        <w:spacing w:line="250" w:lineRule="exact"/>
        <w:ind w:left="240" w:right="20" w:hanging="220"/>
      </w:pPr>
      <w:r>
        <w:rPr>
          <w:rStyle w:val="0pt2"/>
          <w:b/>
          <w:bCs/>
          <w:color w:val="000000"/>
        </w:rPr>
        <w:t xml:space="preserve"> стремиться к объединению усилий, эмоциональной эмпа</w:t>
      </w:r>
      <w:r>
        <w:rPr>
          <w:rStyle w:val="0pt2"/>
          <w:b/>
          <w:bCs/>
          <w:color w:val="000000"/>
        </w:rPr>
        <w:softHyphen/>
        <w:t>тии в ситуациях совместного восприятия, исполнения му</w:t>
      </w:r>
      <w:r>
        <w:rPr>
          <w:rStyle w:val="0pt2"/>
          <w:b/>
          <w:bCs/>
          <w:color w:val="000000"/>
        </w:rPr>
        <w:softHyphen/>
        <w:t>зыки;</w:t>
      </w:r>
    </w:p>
    <w:p w:rsidR="00D45411" w:rsidRDefault="00D45411">
      <w:pPr>
        <w:pStyle w:val="a6"/>
        <w:framePr w:w="6350" w:h="10232" w:hRule="exact" w:wrap="around" w:vAnchor="page" w:hAnchor="page" w:x="2792" w:y="3104"/>
        <w:shd w:val="clear" w:color="auto" w:fill="auto"/>
        <w:spacing w:line="250" w:lineRule="exact"/>
        <w:ind w:left="240" w:right="20" w:hanging="220"/>
      </w:pPr>
      <w:r>
        <w:rPr>
          <w:rStyle w:val="0pt2"/>
          <w:b/>
          <w:bCs/>
          <w:color w:val="000000"/>
        </w:rPr>
        <w:t>—переключаться между различными формами коллективной, групповой и индивидуальной работы при решении конкрет</w:t>
      </w:r>
      <w:r>
        <w:rPr>
          <w:rStyle w:val="0pt2"/>
          <w:b/>
          <w:bCs/>
          <w:color w:val="000000"/>
        </w:rPr>
        <w:softHyphen/>
      </w:r>
    </w:p>
    <w:p w:rsidR="00D45411" w:rsidRDefault="00D45411">
      <w:pPr>
        <w:pStyle w:val="a5"/>
        <w:framePr w:wrap="around" w:vAnchor="page" w:hAnchor="page" w:x="2782" w:y="13530"/>
        <w:shd w:val="clear" w:color="auto" w:fill="auto"/>
        <w:spacing w:line="130" w:lineRule="exact"/>
        <w:ind w:left="20"/>
      </w:pPr>
      <w:r>
        <w:rPr>
          <w:rStyle w:val="0pt20"/>
          <w:color w:val="000000"/>
        </w:rPr>
        <w:t>МУЗЫКА. 1—4 классы</w:t>
      </w:r>
    </w:p>
    <w:p w:rsidR="00D45411" w:rsidRDefault="00D45411">
      <w:pPr>
        <w:pStyle w:val="a5"/>
        <w:framePr w:wrap="around" w:vAnchor="page" w:hAnchor="page" w:x="8864" w:y="13534"/>
        <w:shd w:val="clear" w:color="auto" w:fill="auto"/>
        <w:spacing w:line="130" w:lineRule="exact"/>
        <w:ind w:left="20"/>
      </w:pPr>
      <w:r>
        <w:rPr>
          <w:rStyle w:val="0pt20"/>
          <w:color w:val="000000"/>
        </w:rPr>
        <w:t>475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9" w:hRule="exact" w:wrap="around" w:vAnchor="page" w:hAnchor="page" w:x="2794" w:y="3104"/>
        <w:shd w:val="clear" w:color="auto" w:fill="auto"/>
        <w:spacing w:line="240" w:lineRule="exact"/>
        <w:ind w:left="240" w:right="20" w:firstLine="0"/>
      </w:pPr>
      <w:r>
        <w:rPr>
          <w:rStyle w:val="0pt2"/>
          <w:b/>
          <w:bCs/>
          <w:color w:val="000000"/>
        </w:rPr>
        <w:lastRenderedPageBreak/>
        <w:t>ной проблемы, выбирать наиболее эффективные формы вза</w:t>
      </w:r>
      <w:r>
        <w:rPr>
          <w:rStyle w:val="0pt2"/>
          <w:b/>
          <w:bCs/>
          <w:color w:val="000000"/>
        </w:rPr>
        <w:softHyphen/>
        <w:t>имодействия при решении поставленной задачи;</w:t>
      </w:r>
    </w:p>
    <w:p w:rsidR="00D45411" w:rsidRDefault="00D45411">
      <w:pPr>
        <w:pStyle w:val="a6"/>
        <w:framePr w:w="6346" w:h="10229" w:hRule="exact" w:wrap="around" w:vAnchor="page" w:hAnchor="page" w:x="2794" w:y="3104"/>
        <w:numPr>
          <w:ilvl w:val="0"/>
          <w:numId w:val="76"/>
        </w:numPr>
        <w:shd w:val="clear" w:color="auto" w:fill="auto"/>
        <w:spacing w:line="240" w:lineRule="exact"/>
        <w:ind w:left="240" w:right="20" w:hanging="220"/>
      </w:pPr>
      <w:r>
        <w:rPr>
          <w:rStyle w:val="0pt2"/>
          <w:b/>
          <w:bCs/>
          <w:color w:val="000000"/>
        </w:rPr>
        <w:t xml:space="preserve"> формулировать краткосрочные и долгосрочные цели (инди</w:t>
      </w:r>
      <w:r>
        <w:rPr>
          <w:rStyle w:val="0pt2"/>
          <w:b/>
          <w:bCs/>
          <w:color w:val="000000"/>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Pr>
          <w:rStyle w:val="0pt2"/>
          <w:b/>
          <w:bCs/>
          <w:color w:val="000000"/>
        </w:rPr>
        <w:softHyphen/>
        <w:t>гов и сроков;</w:t>
      </w:r>
    </w:p>
    <w:p w:rsidR="00D45411" w:rsidRDefault="00D45411">
      <w:pPr>
        <w:pStyle w:val="a6"/>
        <w:framePr w:w="6346" w:h="10229" w:hRule="exact" w:wrap="around" w:vAnchor="page" w:hAnchor="page" w:x="2794" w:y="3104"/>
        <w:shd w:val="clear" w:color="auto" w:fill="auto"/>
        <w:spacing w:line="240" w:lineRule="exact"/>
        <w:ind w:left="240" w:right="20" w:hanging="220"/>
      </w:pPr>
      <w:r>
        <w:rPr>
          <w:rStyle w:val="0pt2"/>
          <w:b/>
          <w:bCs/>
          <w:color w:val="000000"/>
        </w:rPr>
        <w:t>—принимать цель совместной деятельности, коллективно строить действия по её достижению: распределять роли, до</w:t>
      </w:r>
      <w:r>
        <w:rPr>
          <w:rStyle w:val="0pt2"/>
          <w:b/>
          <w:bCs/>
          <w:color w:val="000000"/>
        </w:rPr>
        <w:softHyphen/>
        <w:t>говариваться, обсуждать процесс и результат совместной работы; проявлять готовность руководить, выполнять пору</w:t>
      </w:r>
      <w:r>
        <w:rPr>
          <w:rStyle w:val="0pt2"/>
          <w:b/>
          <w:bCs/>
          <w:color w:val="000000"/>
        </w:rPr>
        <w:softHyphen/>
        <w:t>чения, подчиняться;</w:t>
      </w:r>
    </w:p>
    <w:p w:rsidR="00D45411" w:rsidRDefault="00D45411">
      <w:pPr>
        <w:pStyle w:val="a6"/>
        <w:framePr w:w="6346" w:h="10229" w:hRule="exact" w:wrap="around" w:vAnchor="page" w:hAnchor="page" w:x="2794" w:y="3104"/>
        <w:numPr>
          <w:ilvl w:val="0"/>
          <w:numId w:val="76"/>
        </w:numPr>
        <w:shd w:val="clear" w:color="auto" w:fill="auto"/>
        <w:spacing w:line="240" w:lineRule="exact"/>
        <w:ind w:left="240" w:right="20" w:hanging="220"/>
      </w:pPr>
      <w:r>
        <w:rPr>
          <w:rStyle w:val="0pt2"/>
          <w:b/>
          <w:bCs/>
          <w:color w:val="000000"/>
        </w:rPr>
        <w:t xml:space="preserve"> ответственно выполнять свою часть работы; оценивать свой вклад в общий результат;</w:t>
      </w:r>
    </w:p>
    <w:p w:rsidR="00D45411" w:rsidRDefault="00D45411">
      <w:pPr>
        <w:pStyle w:val="a6"/>
        <w:framePr w:w="6346" w:h="10229" w:hRule="exact" w:wrap="around" w:vAnchor="page" w:hAnchor="page" w:x="2794" w:y="3104"/>
        <w:shd w:val="clear" w:color="auto" w:fill="auto"/>
        <w:spacing w:after="168" w:line="240" w:lineRule="exact"/>
        <w:ind w:left="240" w:right="20" w:hanging="220"/>
      </w:pPr>
      <w:r>
        <w:rPr>
          <w:rStyle w:val="0pt2"/>
          <w:b/>
          <w:bCs/>
          <w:color w:val="000000"/>
        </w:rPr>
        <w:t>—выполнять совместные проектные, творческие задания с опо</w:t>
      </w:r>
      <w:r>
        <w:rPr>
          <w:rStyle w:val="0pt2"/>
          <w:b/>
          <w:bCs/>
          <w:color w:val="000000"/>
        </w:rPr>
        <w:softHyphen/>
        <w:t>рой на предложенные образцы.</w:t>
      </w:r>
    </w:p>
    <w:p w:rsidR="00D45411" w:rsidRDefault="00D45411">
      <w:pPr>
        <w:pStyle w:val="42"/>
        <w:framePr w:w="6346" w:h="10229" w:hRule="exact" w:wrap="around" w:vAnchor="page" w:hAnchor="page" w:x="2794" w:y="3104"/>
        <w:numPr>
          <w:ilvl w:val="0"/>
          <w:numId w:val="75"/>
        </w:numPr>
        <w:shd w:val="clear" w:color="auto" w:fill="auto"/>
        <w:tabs>
          <w:tab w:val="left" w:pos="314"/>
        </w:tabs>
        <w:spacing w:before="0" w:after="71" w:line="180" w:lineRule="exact"/>
        <w:ind w:left="240" w:hanging="220"/>
      </w:pPr>
      <w:bookmarkStart w:id="349" w:name="bookmark350"/>
      <w:r>
        <w:rPr>
          <w:rStyle w:val="40pt1"/>
          <w:color w:val="000000"/>
        </w:rPr>
        <w:t>Овладение универсальными регулятивными действиями</w:t>
      </w:r>
      <w:bookmarkEnd w:id="349"/>
    </w:p>
    <w:p w:rsidR="00D45411" w:rsidRDefault="00D45411">
      <w:pPr>
        <w:pStyle w:val="a6"/>
        <w:framePr w:w="6346" w:h="10229" w:hRule="exact" w:wrap="around" w:vAnchor="page" w:hAnchor="page" w:x="2794" w:y="3104"/>
        <w:shd w:val="clear" w:color="auto" w:fill="auto"/>
        <w:spacing w:after="25" w:line="190" w:lineRule="exact"/>
        <w:ind w:left="20" w:firstLine="220"/>
      </w:pPr>
      <w:r>
        <w:rPr>
          <w:rStyle w:val="0pt2"/>
          <w:b/>
          <w:bCs/>
          <w:color w:val="000000"/>
        </w:rPr>
        <w:t>Самоорганизация:</w:t>
      </w:r>
    </w:p>
    <w:p w:rsidR="00D45411" w:rsidRDefault="00D45411">
      <w:pPr>
        <w:pStyle w:val="a6"/>
        <w:framePr w:w="6346" w:h="10229" w:hRule="exact" w:wrap="around" w:vAnchor="page" w:hAnchor="page" w:x="2794" w:y="3104"/>
        <w:numPr>
          <w:ilvl w:val="0"/>
          <w:numId w:val="76"/>
        </w:numPr>
        <w:shd w:val="clear" w:color="auto" w:fill="auto"/>
        <w:spacing w:line="245" w:lineRule="exact"/>
        <w:ind w:left="240" w:right="20" w:hanging="220"/>
      </w:pPr>
      <w:r>
        <w:rPr>
          <w:rStyle w:val="0pt2"/>
          <w:b/>
          <w:bCs/>
          <w:color w:val="000000"/>
        </w:rPr>
        <w:t xml:space="preserve"> планировать действия по решению учебной задачи для полу</w:t>
      </w:r>
      <w:r>
        <w:rPr>
          <w:rStyle w:val="0pt2"/>
          <w:b/>
          <w:bCs/>
          <w:color w:val="000000"/>
        </w:rPr>
        <w:softHyphen/>
        <w:t>чения результата;</w:t>
      </w:r>
    </w:p>
    <w:p w:rsidR="00D45411" w:rsidRDefault="00D45411">
      <w:pPr>
        <w:pStyle w:val="a6"/>
        <w:framePr w:w="6346" w:h="10229" w:hRule="exact" w:wrap="around" w:vAnchor="page" w:hAnchor="page" w:x="2794" w:y="3104"/>
        <w:shd w:val="clear" w:color="auto" w:fill="auto"/>
        <w:spacing w:line="240" w:lineRule="exact"/>
        <w:ind w:left="240" w:right="540" w:hanging="220"/>
        <w:jc w:val="left"/>
      </w:pPr>
      <w:r>
        <w:rPr>
          <w:rStyle w:val="0pt2"/>
          <w:b/>
          <w:bCs/>
          <w:color w:val="000000"/>
        </w:rPr>
        <w:t>—выстраивать последовательность выбранных действий. Самоконтроль:</w:t>
      </w:r>
    </w:p>
    <w:p w:rsidR="00D45411" w:rsidRDefault="00D45411">
      <w:pPr>
        <w:pStyle w:val="a6"/>
        <w:framePr w:w="6346" w:h="10229" w:hRule="exact" w:wrap="around" w:vAnchor="page" w:hAnchor="page" w:x="2794" w:y="3104"/>
        <w:shd w:val="clear" w:color="auto" w:fill="auto"/>
        <w:spacing w:line="240" w:lineRule="exact"/>
        <w:ind w:left="240" w:right="20" w:hanging="220"/>
      </w:pPr>
      <w:r>
        <w:rPr>
          <w:rStyle w:val="0pt2"/>
          <w:b/>
          <w:bCs/>
          <w:color w:val="000000"/>
        </w:rPr>
        <w:t>—устанавливать причины успеха/неудач учебной деятельно</w:t>
      </w:r>
      <w:r>
        <w:rPr>
          <w:rStyle w:val="0pt2"/>
          <w:b/>
          <w:bCs/>
          <w:color w:val="000000"/>
        </w:rPr>
        <w:softHyphen/>
        <w:t>сти;</w:t>
      </w:r>
    </w:p>
    <w:p w:rsidR="00D45411" w:rsidRDefault="00D45411">
      <w:pPr>
        <w:pStyle w:val="a6"/>
        <w:framePr w:w="6346" w:h="10229" w:hRule="exact" w:wrap="around" w:vAnchor="page" w:hAnchor="page" w:x="2794" w:y="3104"/>
        <w:shd w:val="clear" w:color="auto" w:fill="auto"/>
        <w:spacing w:after="180" w:line="240" w:lineRule="exact"/>
        <w:ind w:left="240" w:right="20" w:hanging="220"/>
      </w:pPr>
      <w:r>
        <w:rPr>
          <w:rStyle w:val="0pt2"/>
          <w:b/>
          <w:bCs/>
          <w:color w:val="000000"/>
        </w:rPr>
        <w:t>—корректировать свои учебные действия для преодоления ошибок.</w:t>
      </w:r>
    </w:p>
    <w:p w:rsidR="00D45411" w:rsidRDefault="00D45411">
      <w:pPr>
        <w:pStyle w:val="a6"/>
        <w:framePr w:w="6346" w:h="10229" w:hRule="exact" w:wrap="around" w:vAnchor="page" w:hAnchor="page" w:x="2794" w:y="3104"/>
        <w:shd w:val="clear" w:color="auto" w:fill="auto"/>
        <w:spacing w:after="184" w:line="240" w:lineRule="exact"/>
        <w:ind w:left="20" w:right="20" w:firstLine="220"/>
      </w:pPr>
      <w:r>
        <w:rPr>
          <w:rStyle w:val="0pt2"/>
          <w:b/>
          <w:bCs/>
          <w:color w:val="000000"/>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Pr>
          <w:rStyle w:val="0pt2"/>
          <w:b/>
          <w:bCs/>
          <w:color w:val="000000"/>
        </w:rPr>
        <w:softHyphen/>
        <w:t>ков личности (управления собой, самодисциплины, устой чивого поведения, эмоционального душевного равновесия и т. д.).</w:t>
      </w:r>
    </w:p>
    <w:p w:rsidR="00D45411" w:rsidRDefault="00D45411">
      <w:pPr>
        <w:pStyle w:val="52"/>
        <w:framePr w:w="6346" w:h="10229" w:hRule="exact" w:wrap="around" w:vAnchor="page" w:hAnchor="page" w:x="2794" w:y="3104"/>
        <w:shd w:val="clear" w:color="auto" w:fill="auto"/>
        <w:spacing w:before="0" w:after="35" w:line="160" w:lineRule="exact"/>
        <w:ind w:left="240" w:hanging="220"/>
      </w:pPr>
      <w:bookmarkStart w:id="350" w:name="bookmark351"/>
      <w:r>
        <w:rPr>
          <w:rStyle w:val="50pt1"/>
          <w:color w:val="000000"/>
        </w:rPr>
        <w:t>ПРЕДМЕТНЫЕ РЕЗУЛЬТАТЫ</w:t>
      </w:r>
      <w:bookmarkEnd w:id="350"/>
    </w:p>
    <w:p w:rsidR="00D45411" w:rsidRDefault="00D45411">
      <w:pPr>
        <w:pStyle w:val="a6"/>
        <w:framePr w:w="6346" w:h="10229" w:hRule="exact" w:wrap="around" w:vAnchor="page" w:hAnchor="page" w:x="2794" w:y="3104"/>
        <w:shd w:val="clear" w:color="auto" w:fill="auto"/>
        <w:spacing w:line="240" w:lineRule="exact"/>
        <w:ind w:left="20" w:right="20" w:firstLine="220"/>
      </w:pPr>
      <w:r>
        <w:rPr>
          <w:rStyle w:val="0pt2"/>
          <w:b/>
          <w:bCs/>
          <w:color w:val="000000"/>
        </w:rPr>
        <w:t>Предметные результаты характеризуют начальный этап фор</w:t>
      </w:r>
      <w:r>
        <w:rPr>
          <w:rStyle w:val="0pt2"/>
          <w:b/>
          <w:bCs/>
          <w:color w:val="000000"/>
        </w:rPr>
        <w:softHyphen/>
        <w:t>мирования у обучающихся основ музыкальной культуры и про</w:t>
      </w:r>
      <w:r>
        <w:rPr>
          <w:rStyle w:val="0pt2"/>
          <w:b/>
          <w:bCs/>
          <w:color w:val="000000"/>
        </w:rPr>
        <w:softHyphen/>
        <w:t>являются в способности к музыкальной деятельности, потреб</w:t>
      </w:r>
      <w:r>
        <w:rPr>
          <w:rStyle w:val="0pt2"/>
          <w:b/>
          <w:bCs/>
          <w:color w:val="000000"/>
        </w:rPr>
        <w:softHyphen/>
        <w:t>ности в регулярном общении с музыкальным искусством, позитивном ценностном отношении к музыке как важному элементу своей жизни.</w:t>
      </w:r>
    </w:p>
    <w:p w:rsidR="00D45411" w:rsidRDefault="00D45411">
      <w:pPr>
        <w:pStyle w:val="a5"/>
        <w:framePr w:wrap="around" w:vAnchor="page" w:hAnchor="page" w:x="2770" w:y="13544"/>
        <w:shd w:val="clear" w:color="auto" w:fill="auto"/>
        <w:spacing w:line="130" w:lineRule="exact"/>
        <w:ind w:left="20"/>
      </w:pPr>
      <w:r>
        <w:rPr>
          <w:rStyle w:val="0pt20"/>
          <w:color w:val="000000"/>
        </w:rPr>
        <w:t>476</w:t>
      </w:r>
    </w:p>
    <w:p w:rsidR="00D45411" w:rsidRDefault="00D45411">
      <w:pPr>
        <w:pStyle w:val="a5"/>
        <w:framePr w:wrap="around" w:vAnchor="page" w:hAnchor="page" w:x="6812" w:y="13525"/>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20" w:hRule="exact" w:wrap="around" w:vAnchor="page" w:hAnchor="page" w:x="2799" w:y="3104"/>
        <w:shd w:val="clear" w:color="auto" w:fill="auto"/>
        <w:spacing w:line="240" w:lineRule="exact"/>
        <w:ind w:right="20" w:firstLine="220"/>
      </w:pPr>
      <w:r>
        <w:rPr>
          <w:rStyle w:val="0pt2"/>
          <w:b/>
          <w:bCs/>
          <w:color w:val="000000"/>
        </w:rPr>
        <w:lastRenderedPageBreak/>
        <w:t>Обучающиеся, освоившие основную образовательную про</w:t>
      </w:r>
      <w:r>
        <w:rPr>
          <w:rStyle w:val="0pt2"/>
          <w:b/>
          <w:bCs/>
          <w:color w:val="000000"/>
        </w:rPr>
        <w:softHyphen/>
        <w:t>грамму по предмету «Музыка»:</w:t>
      </w:r>
    </w:p>
    <w:p w:rsidR="00D45411" w:rsidRDefault="00D45411">
      <w:pPr>
        <w:pStyle w:val="a6"/>
        <w:framePr w:w="6336" w:h="10220" w:hRule="exact" w:wrap="around" w:vAnchor="page" w:hAnchor="page" w:x="2799" w:y="3104"/>
        <w:numPr>
          <w:ilvl w:val="0"/>
          <w:numId w:val="76"/>
        </w:numPr>
        <w:shd w:val="clear" w:color="auto" w:fill="auto"/>
        <w:spacing w:line="240" w:lineRule="exact"/>
        <w:ind w:left="220" w:right="20" w:hanging="220"/>
      </w:pPr>
      <w:r>
        <w:rPr>
          <w:rStyle w:val="0pt2"/>
          <w:b/>
          <w:bCs/>
          <w:color w:val="000000"/>
        </w:rPr>
        <w:t xml:space="preserve"> с интересом занимаются музыкой, любят петь, играть на до</w:t>
      </w:r>
      <w:r>
        <w:rPr>
          <w:rStyle w:val="0pt2"/>
          <w:b/>
          <w:bCs/>
          <w:color w:val="000000"/>
        </w:rPr>
        <w:softHyphen/>
        <w:t>ступных музыкальных инструментах, умеют слушать серьёз</w:t>
      </w:r>
      <w:r>
        <w:rPr>
          <w:rStyle w:val="0pt2"/>
          <w:b/>
          <w:bCs/>
          <w:color w:val="000000"/>
        </w:rPr>
        <w:softHyphen/>
        <w:t>ную музыку, знают правила поведения в театре, концертном зале;</w:t>
      </w:r>
    </w:p>
    <w:p w:rsidR="00D45411" w:rsidRDefault="00D45411">
      <w:pPr>
        <w:pStyle w:val="a6"/>
        <w:framePr w:w="6336" w:h="10220" w:hRule="exact" w:wrap="around" w:vAnchor="page" w:hAnchor="page" w:x="2799" w:y="3104"/>
        <w:shd w:val="clear" w:color="auto" w:fill="auto"/>
        <w:spacing w:line="240" w:lineRule="exact"/>
        <w:ind w:left="220" w:right="20" w:hanging="220"/>
      </w:pPr>
      <w:r>
        <w:rPr>
          <w:rStyle w:val="0pt2"/>
          <w:b/>
          <w:bCs/>
          <w:color w:val="000000"/>
        </w:rPr>
        <w:t>—сознательно стремятся к развитию своих музыкальных спо</w:t>
      </w:r>
      <w:r>
        <w:rPr>
          <w:rStyle w:val="0pt2"/>
          <w:b/>
          <w:bCs/>
          <w:color w:val="000000"/>
        </w:rPr>
        <w:softHyphen/>
        <w:t>собностей;</w:t>
      </w:r>
    </w:p>
    <w:p w:rsidR="00D45411" w:rsidRDefault="00D45411">
      <w:pPr>
        <w:pStyle w:val="a6"/>
        <w:framePr w:w="6336" w:h="10220" w:hRule="exact" w:wrap="around" w:vAnchor="page" w:hAnchor="page" w:x="2799" w:y="3104"/>
        <w:numPr>
          <w:ilvl w:val="0"/>
          <w:numId w:val="76"/>
        </w:numPr>
        <w:shd w:val="clear" w:color="auto" w:fill="auto"/>
        <w:spacing w:line="240" w:lineRule="exact"/>
        <w:ind w:left="220" w:right="20" w:hanging="220"/>
      </w:pPr>
      <w:r>
        <w:rPr>
          <w:rStyle w:val="0pt2"/>
          <w:b/>
          <w:bCs/>
          <w:color w:val="000000"/>
        </w:rPr>
        <w:t xml:space="preserve"> осознают разнообразие форм и направлений музыкального искусства, могут назвать музыкальные произведения, ком</w:t>
      </w:r>
      <w:r>
        <w:rPr>
          <w:rStyle w:val="0pt2"/>
          <w:b/>
          <w:bCs/>
          <w:color w:val="000000"/>
        </w:rPr>
        <w:softHyphen/>
        <w:t>позиторов, исполнителей, которые им нравятся, аргументи</w:t>
      </w:r>
      <w:r>
        <w:rPr>
          <w:rStyle w:val="0pt2"/>
          <w:b/>
          <w:bCs/>
          <w:color w:val="000000"/>
        </w:rPr>
        <w:softHyphen/>
        <w:t>ровать свой выбор;</w:t>
      </w:r>
    </w:p>
    <w:p w:rsidR="00D45411" w:rsidRDefault="00D45411">
      <w:pPr>
        <w:pStyle w:val="a6"/>
        <w:framePr w:w="6336" w:h="10220" w:hRule="exact" w:wrap="around" w:vAnchor="page" w:hAnchor="page" w:x="2799" w:y="3104"/>
        <w:numPr>
          <w:ilvl w:val="0"/>
          <w:numId w:val="76"/>
        </w:numPr>
        <w:shd w:val="clear" w:color="auto" w:fill="auto"/>
        <w:spacing w:line="240" w:lineRule="exact"/>
        <w:ind w:left="220" w:right="20" w:hanging="220"/>
      </w:pPr>
      <w:r>
        <w:rPr>
          <w:rStyle w:val="0pt2"/>
          <w:b/>
          <w:bCs/>
          <w:color w:val="000000"/>
        </w:rPr>
        <w:t xml:space="preserve"> имеют опыт восприятия, исполнения музыки разных жан</w:t>
      </w:r>
      <w:r>
        <w:rPr>
          <w:rStyle w:val="0pt2"/>
          <w:b/>
          <w:bCs/>
          <w:color w:val="000000"/>
        </w:rPr>
        <w:softHyphen/>
        <w:t>ров, творческой деятельности в различных смежных видах искусства;</w:t>
      </w:r>
    </w:p>
    <w:p w:rsidR="00D45411" w:rsidRDefault="00D45411">
      <w:pPr>
        <w:pStyle w:val="a6"/>
        <w:framePr w:w="6336" w:h="10220" w:hRule="exact" w:wrap="around" w:vAnchor="page" w:hAnchor="page" w:x="2799" w:y="3104"/>
        <w:shd w:val="clear" w:color="auto" w:fill="auto"/>
        <w:spacing w:line="240" w:lineRule="exact"/>
        <w:ind w:left="220" w:right="20" w:hanging="220"/>
      </w:pPr>
      <w:r>
        <w:rPr>
          <w:rStyle w:val="0pt2"/>
          <w:b/>
          <w:bCs/>
          <w:color w:val="000000"/>
        </w:rPr>
        <w:t>—с уважением относятся к достижениям отечественной музы</w:t>
      </w:r>
      <w:r>
        <w:rPr>
          <w:rStyle w:val="0pt2"/>
          <w:b/>
          <w:bCs/>
          <w:color w:val="000000"/>
        </w:rPr>
        <w:softHyphen/>
        <w:t>кальной культуры;</w:t>
      </w:r>
    </w:p>
    <w:p w:rsidR="00D45411" w:rsidRDefault="00D45411">
      <w:pPr>
        <w:pStyle w:val="a6"/>
        <w:framePr w:w="6336" w:h="10220" w:hRule="exact" w:wrap="around" w:vAnchor="page" w:hAnchor="page" w:x="2799" w:y="3104"/>
        <w:shd w:val="clear" w:color="auto" w:fill="auto"/>
        <w:spacing w:after="180" w:line="240" w:lineRule="exact"/>
        <w:ind w:left="220" w:hanging="220"/>
      </w:pPr>
      <w:r>
        <w:rPr>
          <w:rStyle w:val="0pt2"/>
          <w:b/>
          <w:bCs/>
          <w:color w:val="000000"/>
        </w:rPr>
        <w:t>—стремятся к расширению своего музыкального кругозора.</w:t>
      </w:r>
    </w:p>
    <w:p w:rsidR="00D45411" w:rsidRDefault="00D45411">
      <w:pPr>
        <w:pStyle w:val="a6"/>
        <w:framePr w:w="6336" w:h="10220" w:hRule="exact" w:wrap="around" w:vAnchor="page" w:hAnchor="page" w:x="2799" w:y="3104"/>
        <w:shd w:val="clear" w:color="auto" w:fill="auto"/>
        <w:spacing w:after="228" w:line="240" w:lineRule="exact"/>
        <w:ind w:right="20" w:firstLine="220"/>
      </w:pPr>
      <w:r>
        <w:rPr>
          <w:rStyle w:val="0pt2"/>
          <w:b/>
          <w:bCs/>
          <w:color w:val="000000"/>
        </w:rPr>
        <w:t>Предметные результаты, формируемые в ходе изучения пред</w:t>
      </w:r>
      <w:r>
        <w:rPr>
          <w:rStyle w:val="0pt2"/>
          <w:b/>
          <w:bCs/>
          <w:color w:val="000000"/>
        </w:rPr>
        <w:softHyphen/>
        <w:t>мета «Музыка», сгруппированы по учебным модулям и долж</w:t>
      </w:r>
      <w:r>
        <w:rPr>
          <w:rStyle w:val="0pt2"/>
          <w:b/>
          <w:bCs/>
          <w:color w:val="000000"/>
        </w:rPr>
        <w:softHyphen/>
        <w:t>ны отражать сформированность умений:</w:t>
      </w:r>
    </w:p>
    <w:p w:rsidR="00D45411" w:rsidRDefault="00D45411">
      <w:pPr>
        <w:pStyle w:val="42"/>
        <w:framePr w:w="6336" w:h="10220" w:hRule="exact" w:wrap="around" w:vAnchor="page" w:hAnchor="page" w:x="2799" w:y="3104"/>
        <w:shd w:val="clear" w:color="auto" w:fill="auto"/>
        <w:spacing w:before="0" w:after="82" w:line="180" w:lineRule="exact"/>
        <w:ind w:left="220" w:hanging="220"/>
      </w:pPr>
      <w:bookmarkStart w:id="351" w:name="bookmark352"/>
      <w:r>
        <w:rPr>
          <w:rStyle w:val="40pt1"/>
          <w:color w:val="000000"/>
        </w:rPr>
        <w:t>Модуль № 1 «Музыкальная грамота»:</w:t>
      </w:r>
      <w:bookmarkEnd w:id="351"/>
    </w:p>
    <w:p w:rsidR="00D45411" w:rsidRDefault="00D45411">
      <w:pPr>
        <w:pStyle w:val="a6"/>
        <w:framePr w:w="6336" w:h="10220" w:hRule="exact" w:wrap="around" w:vAnchor="page" w:hAnchor="page" w:x="2799" w:y="3104"/>
        <w:shd w:val="clear" w:color="auto" w:fill="auto"/>
        <w:spacing w:line="240" w:lineRule="exact"/>
        <w:ind w:left="220" w:right="20" w:hanging="220"/>
      </w:pPr>
      <w:r>
        <w:rPr>
          <w:rStyle w:val="0pt2"/>
          <w:b/>
          <w:bCs/>
          <w:color w:val="000000"/>
        </w:rPr>
        <w:t>—классифицировать звуки: шумовые и музыкальные, длин</w:t>
      </w:r>
      <w:r>
        <w:rPr>
          <w:rStyle w:val="0pt2"/>
          <w:b/>
          <w:bCs/>
          <w:color w:val="000000"/>
        </w:rPr>
        <w:softHyphen/>
        <w:t>ные, короткие, тихие, громкие, низкие, высокие;</w:t>
      </w:r>
    </w:p>
    <w:p w:rsidR="00D45411" w:rsidRDefault="00D45411">
      <w:pPr>
        <w:pStyle w:val="a6"/>
        <w:framePr w:w="6336" w:h="10220" w:hRule="exact" w:wrap="around" w:vAnchor="page" w:hAnchor="page" w:x="2799" w:y="3104"/>
        <w:numPr>
          <w:ilvl w:val="0"/>
          <w:numId w:val="76"/>
        </w:numPr>
        <w:shd w:val="clear" w:color="auto" w:fill="auto"/>
        <w:spacing w:line="240" w:lineRule="exact"/>
        <w:ind w:left="220" w:right="20" w:hanging="220"/>
      </w:pPr>
      <w:r>
        <w:rPr>
          <w:rStyle w:val="0pt2"/>
          <w:b/>
          <w:bCs/>
          <w:color w:val="000000"/>
        </w:rPr>
        <w:t xml:space="preserve"> различать элементы музыкального языка (темп, тембр, ре</w:t>
      </w:r>
      <w:r>
        <w:rPr>
          <w:rStyle w:val="0pt2"/>
          <w:b/>
          <w:bCs/>
          <w:color w:val="000000"/>
        </w:rPr>
        <w:softHyphen/>
        <w:t>гистр, динамика, ритм, мелодия, аккомпанемент и др.), уметь объяснить значение соответствующих терминов;</w:t>
      </w:r>
    </w:p>
    <w:p w:rsidR="00D45411" w:rsidRDefault="00D45411">
      <w:pPr>
        <w:pStyle w:val="a6"/>
        <w:framePr w:w="6336" w:h="10220" w:hRule="exact" w:wrap="around" w:vAnchor="page" w:hAnchor="page" w:x="2799" w:y="3104"/>
        <w:shd w:val="clear" w:color="auto" w:fill="auto"/>
        <w:spacing w:line="240" w:lineRule="exact"/>
        <w:ind w:left="220" w:right="20" w:hanging="220"/>
      </w:pPr>
      <w:r>
        <w:rPr>
          <w:rStyle w:val="0pt2"/>
          <w:b/>
          <w:bCs/>
          <w:color w:val="000000"/>
        </w:rPr>
        <w:t>—различать изобразительные и выразительные интонации, на</w:t>
      </w:r>
      <w:r>
        <w:rPr>
          <w:rStyle w:val="0pt2"/>
          <w:b/>
          <w:bCs/>
          <w:color w:val="000000"/>
        </w:rPr>
        <w:softHyphen/>
        <w:t>ходить признаки сходства и различия музыкальных и рече</w:t>
      </w:r>
      <w:r>
        <w:rPr>
          <w:rStyle w:val="0pt2"/>
          <w:b/>
          <w:bCs/>
          <w:color w:val="000000"/>
        </w:rPr>
        <w:softHyphen/>
        <w:t>вых интонаций;</w:t>
      </w:r>
    </w:p>
    <w:p w:rsidR="00D45411" w:rsidRDefault="00D45411">
      <w:pPr>
        <w:pStyle w:val="a6"/>
        <w:framePr w:w="6336" w:h="10220" w:hRule="exact" w:wrap="around" w:vAnchor="page" w:hAnchor="page" w:x="2799" w:y="3104"/>
        <w:shd w:val="clear" w:color="auto" w:fill="auto"/>
        <w:spacing w:line="240" w:lineRule="exact"/>
        <w:ind w:left="220" w:right="20" w:hanging="220"/>
      </w:pPr>
      <w:r>
        <w:rPr>
          <w:rStyle w:val="0pt2"/>
          <w:b/>
          <w:bCs/>
          <w:color w:val="000000"/>
        </w:rPr>
        <w:t>—различать на слух принципы развития: повтор, контраст, ва</w:t>
      </w:r>
      <w:r>
        <w:rPr>
          <w:rStyle w:val="0pt2"/>
          <w:b/>
          <w:bCs/>
          <w:color w:val="000000"/>
        </w:rPr>
        <w:softHyphen/>
        <w:t>рьирование;</w:t>
      </w:r>
    </w:p>
    <w:p w:rsidR="00D45411" w:rsidRDefault="00D45411">
      <w:pPr>
        <w:pStyle w:val="a6"/>
        <w:framePr w:w="6336" w:h="10220" w:hRule="exact" w:wrap="around" w:vAnchor="page" w:hAnchor="page" w:x="2799" w:y="3104"/>
        <w:shd w:val="clear" w:color="auto" w:fill="auto"/>
        <w:spacing w:line="240" w:lineRule="exact"/>
        <w:ind w:left="220" w:right="20" w:hanging="220"/>
      </w:pPr>
      <w:r>
        <w:rPr>
          <w:rStyle w:val="0pt2"/>
          <w:b/>
          <w:bCs/>
          <w:color w:val="000000"/>
        </w:rPr>
        <w:t>—понимать значение термина «музыкальная форма», опре</w:t>
      </w:r>
      <w:r>
        <w:rPr>
          <w:rStyle w:val="0pt2"/>
          <w:b/>
          <w:bCs/>
          <w:color w:val="000000"/>
        </w:rPr>
        <w:softHyphen/>
        <w:t>делять на слух простые музыкальные формы — двухчаст</w:t>
      </w:r>
      <w:r>
        <w:rPr>
          <w:rStyle w:val="0pt2"/>
          <w:b/>
          <w:bCs/>
          <w:color w:val="000000"/>
        </w:rPr>
        <w:softHyphen/>
        <w:t>ную, трёхчастную и трёхчастную репризную, рондо, вариа</w:t>
      </w:r>
      <w:r>
        <w:rPr>
          <w:rStyle w:val="0pt2"/>
          <w:b/>
          <w:bCs/>
          <w:color w:val="000000"/>
        </w:rPr>
        <w:softHyphen/>
        <w:t>ции;</w:t>
      </w:r>
    </w:p>
    <w:p w:rsidR="00D45411" w:rsidRDefault="00D45411">
      <w:pPr>
        <w:pStyle w:val="a6"/>
        <w:framePr w:w="6336" w:h="10220" w:hRule="exact" w:wrap="around" w:vAnchor="page" w:hAnchor="page" w:x="2799" w:y="3104"/>
        <w:shd w:val="clear" w:color="auto" w:fill="auto"/>
        <w:spacing w:line="240" w:lineRule="exact"/>
        <w:ind w:left="220" w:right="20" w:hanging="220"/>
      </w:pPr>
      <w:r>
        <w:rPr>
          <w:rStyle w:val="0pt2"/>
          <w:b/>
          <w:bCs/>
          <w:color w:val="000000"/>
        </w:rPr>
        <w:t>—ориентироваться в нотной записи в пределах певческого ди</w:t>
      </w:r>
      <w:r>
        <w:rPr>
          <w:rStyle w:val="0pt2"/>
          <w:b/>
          <w:bCs/>
          <w:color w:val="000000"/>
        </w:rPr>
        <w:softHyphen/>
        <w:t>апазона;</w:t>
      </w:r>
    </w:p>
    <w:p w:rsidR="00D45411" w:rsidRDefault="00D45411">
      <w:pPr>
        <w:pStyle w:val="a6"/>
        <w:framePr w:w="6336" w:h="10220" w:hRule="exact" w:wrap="around" w:vAnchor="page" w:hAnchor="page" w:x="2799" w:y="3104"/>
        <w:shd w:val="clear" w:color="auto" w:fill="auto"/>
        <w:spacing w:line="240" w:lineRule="exact"/>
        <w:ind w:right="360" w:firstLine="0"/>
        <w:jc w:val="left"/>
      </w:pPr>
      <w:r>
        <w:rPr>
          <w:rStyle w:val="0pt2"/>
          <w:b/>
          <w:bCs/>
          <w:color w:val="000000"/>
        </w:rPr>
        <w:t>—исполнять и создавать различные ритмические рисунки; —исполнять песни с простым мелодическим рисунком.</w:t>
      </w:r>
    </w:p>
    <w:p w:rsidR="00D45411" w:rsidRDefault="00D45411">
      <w:pPr>
        <w:pStyle w:val="a5"/>
        <w:framePr w:wrap="around" w:vAnchor="page" w:hAnchor="page" w:x="2780" w:y="13525"/>
        <w:shd w:val="clear" w:color="auto" w:fill="auto"/>
        <w:spacing w:line="130" w:lineRule="exact"/>
        <w:ind w:left="20"/>
      </w:pPr>
      <w:r>
        <w:rPr>
          <w:rStyle w:val="0pt20"/>
          <w:color w:val="000000"/>
        </w:rPr>
        <w:t>МУЗЫКА. 1—4 классы</w:t>
      </w:r>
    </w:p>
    <w:p w:rsidR="00D45411" w:rsidRDefault="00D45411">
      <w:pPr>
        <w:pStyle w:val="a5"/>
        <w:framePr w:wrap="around" w:vAnchor="page" w:hAnchor="page" w:x="8861" w:y="13530"/>
        <w:shd w:val="clear" w:color="auto" w:fill="auto"/>
        <w:spacing w:line="130" w:lineRule="exact"/>
        <w:ind w:left="20"/>
      </w:pPr>
      <w:r>
        <w:rPr>
          <w:rStyle w:val="0pt20"/>
          <w:color w:val="000000"/>
        </w:rPr>
        <w:t>477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36" w:h="10187" w:hRule="exact" w:wrap="around" w:vAnchor="page" w:hAnchor="page" w:x="2799" w:y="3133"/>
        <w:shd w:val="clear" w:color="auto" w:fill="auto"/>
        <w:spacing w:before="0" w:after="27" w:line="180" w:lineRule="exact"/>
        <w:ind w:left="220" w:hanging="220"/>
        <w:jc w:val="left"/>
      </w:pPr>
      <w:bookmarkStart w:id="352" w:name="bookmark353"/>
      <w:r>
        <w:rPr>
          <w:rStyle w:val="40pt1"/>
          <w:color w:val="000000"/>
        </w:rPr>
        <w:lastRenderedPageBreak/>
        <w:t>Модуль № 2 «Народная музыка России»:</w:t>
      </w:r>
      <w:bookmarkEnd w:id="352"/>
    </w:p>
    <w:p w:rsidR="00D45411" w:rsidRDefault="00D45411">
      <w:pPr>
        <w:pStyle w:val="a6"/>
        <w:framePr w:w="6336" w:h="10187" w:hRule="exact" w:wrap="around" w:vAnchor="page" w:hAnchor="page" w:x="2799" w:y="3133"/>
        <w:shd w:val="clear" w:color="auto" w:fill="auto"/>
        <w:spacing w:line="245" w:lineRule="exact"/>
        <w:ind w:right="20" w:firstLine="0"/>
        <w:jc w:val="left"/>
      </w:pPr>
      <w:r>
        <w:rPr>
          <w:rStyle w:val="0pt2"/>
          <w:b/>
          <w:bCs/>
          <w:color w:val="000000"/>
        </w:rPr>
        <w:t>— определять принадлежность музыкальных интонаций, изу</w:t>
      </w:r>
      <w:r>
        <w:rPr>
          <w:rStyle w:val="0pt2"/>
          <w:b/>
          <w:bCs/>
          <w:color w:val="000000"/>
        </w:rPr>
        <w:softHyphen/>
        <w:t>ченных произведений к родному фольклору, русской музы</w:t>
      </w:r>
      <w:r>
        <w:rPr>
          <w:rStyle w:val="0pt2"/>
          <w:b/>
          <w:bCs/>
          <w:color w:val="000000"/>
        </w:rPr>
        <w:softHyphen/>
        <w:t>ке, народной музыке различных регионов России; —определять на слух и называть знакомые народные музы</w:t>
      </w:r>
      <w:r>
        <w:rPr>
          <w:rStyle w:val="0pt2"/>
          <w:b/>
          <w:bCs/>
          <w:color w:val="000000"/>
        </w:rPr>
        <w:softHyphen/>
        <w:t>кальные инструменты;</w:t>
      </w:r>
    </w:p>
    <w:p w:rsidR="00D45411" w:rsidRDefault="00D45411">
      <w:pPr>
        <w:pStyle w:val="a6"/>
        <w:framePr w:w="6336" w:h="10187" w:hRule="exact" w:wrap="around" w:vAnchor="page" w:hAnchor="page" w:x="2799" w:y="3133"/>
        <w:shd w:val="clear" w:color="auto" w:fill="auto"/>
        <w:spacing w:line="245" w:lineRule="exact"/>
        <w:ind w:right="20" w:firstLine="0"/>
        <w:jc w:val="left"/>
      </w:pPr>
      <w:r>
        <w:rPr>
          <w:rStyle w:val="0pt2"/>
          <w:b/>
          <w:bCs/>
          <w:color w:val="000000"/>
        </w:rPr>
        <w:t>—группировать народные музыкальные инструменты по прин</w:t>
      </w:r>
      <w:r>
        <w:rPr>
          <w:rStyle w:val="0pt2"/>
          <w:b/>
          <w:bCs/>
          <w:color w:val="000000"/>
        </w:rPr>
        <w:softHyphen/>
        <w:t>ципу звукоизвлечения: духовые, ударные, струнные; —определять принадлежность музыкальных произведений и их фрагментов к композиторскому или народному творче</w:t>
      </w:r>
      <w:r>
        <w:rPr>
          <w:rStyle w:val="0pt2"/>
          <w:b/>
          <w:bCs/>
          <w:color w:val="000000"/>
        </w:rPr>
        <w:softHyphen/>
        <w:t>ству;</w:t>
      </w:r>
    </w:p>
    <w:p w:rsidR="00D45411" w:rsidRDefault="00D45411">
      <w:pPr>
        <w:pStyle w:val="a6"/>
        <w:framePr w:w="6336" w:h="10187" w:hRule="exact" w:wrap="around" w:vAnchor="page" w:hAnchor="page" w:x="2799" w:y="3133"/>
        <w:shd w:val="clear" w:color="auto" w:fill="auto"/>
        <w:spacing w:line="245" w:lineRule="exact"/>
        <w:ind w:left="220" w:right="20" w:hanging="220"/>
      </w:pPr>
      <w:r>
        <w:rPr>
          <w:rStyle w:val="0pt2"/>
          <w:b/>
          <w:bCs/>
          <w:color w:val="000000"/>
        </w:rPr>
        <w:t>—различать манеру пения, инструментального исполнения, типы солистов и коллективов — народных и академиче</w:t>
      </w:r>
      <w:r>
        <w:rPr>
          <w:rStyle w:val="0pt2"/>
          <w:b/>
          <w:bCs/>
          <w:color w:val="000000"/>
        </w:rPr>
        <w:softHyphen/>
        <w:t>ских;</w:t>
      </w:r>
    </w:p>
    <w:p w:rsidR="00D45411" w:rsidRDefault="00D45411">
      <w:pPr>
        <w:pStyle w:val="a6"/>
        <w:framePr w:w="6336" w:h="10187" w:hRule="exact" w:wrap="around" w:vAnchor="page" w:hAnchor="page" w:x="2799" w:y="3133"/>
        <w:shd w:val="clear" w:color="auto" w:fill="auto"/>
        <w:spacing w:line="245" w:lineRule="exact"/>
        <w:ind w:left="220" w:right="20" w:hanging="220"/>
        <w:jc w:val="left"/>
      </w:pPr>
      <w:r>
        <w:rPr>
          <w:rStyle w:val="0pt2"/>
          <w:b/>
          <w:bCs/>
          <w:color w:val="000000"/>
        </w:rPr>
        <w:t>—создавать ритмический аккомпанемент на ударных инстру</w:t>
      </w:r>
      <w:r>
        <w:rPr>
          <w:rStyle w:val="0pt2"/>
          <w:b/>
          <w:bCs/>
          <w:color w:val="000000"/>
        </w:rPr>
        <w:softHyphen/>
        <w:t>ментах при исполнении народной песни;</w:t>
      </w:r>
    </w:p>
    <w:p w:rsidR="00D45411" w:rsidRDefault="00D45411">
      <w:pPr>
        <w:pStyle w:val="a6"/>
        <w:framePr w:w="6336" w:h="10187" w:hRule="exact" w:wrap="around" w:vAnchor="page" w:hAnchor="page" w:x="2799" w:y="3133"/>
        <w:shd w:val="clear" w:color="auto" w:fill="auto"/>
        <w:spacing w:line="245" w:lineRule="exact"/>
        <w:ind w:left="220" w:right="20" w:hanging="220"/>
        <w:jc w:val="left"/>
      </w:pPr>
      <w:r>
        <w:rPr>
          <w:rStyle w:val="0pt2"/>
          <w:b/>
          <w:bCs/>
          <w:color w:val="000000"/>
        </w:rPr>
        <w:t>—исполнять народные произведения различных жанров с со</w:t>
      </w:r>
      <w:r>
        <w:rPr>
          <w:rStyle w:val="0pt2"/>
          <w:b/>
          <w:bCs/>
          <w:color w:val="000000"/>
        </w:rPr>
        <w:softHyphen/>
        <w:t>провождением и без сопровождения;</w:t>
      </w:r>
    </w:p>
    <w:p w:rsidR="00D45411" w:rsidRDefault="00D45411">
      <w:pPr>
        <w:pStyle w:val="a6"/>
        <w:framePr w:w="6336" w:h="10187" w:hRule="exact" w:wrap="around" w:vAnchor="page" w:hAnchor="page" w:x="2799" w:y="3133"/>
        <w:shd w:val="clear" w:color="auto" w:fill="auto"/>
        <w:spacing w:after="172" w:line="245" w:lineRule="exact"/>
        <w:ind w:left="220" w:right="20" w:hanging="220"/>
      </w:pPr>
      <w:r>
        <w:rPr>
          <w:rStyle w:val="0pt2"/>
          <w:b/>
          <w:bCs/>
          <w:color w:val="000000"/>
        </w:rPr>
        <w:t>—участвовать в коллективной игре/импровизации (вокальной, инструментальной, танцевальной) на основе освоенных фольк</w:t>
      </w:r>
      <w:r>
        <w:rPr>
          <w:rStyle w:val="0pt2"/>
          <w:b/>
          <w:bCs/>
          <w:color w:val="000000"/>
        </w:rPr>
        <w:softHyphen/>
        <w:t>лорных жанров.</w:t>
      </w:r>
    </w:p>
    <w:p w:rsidR="00D45411" w:rsidRDefault="00D45411">
      <w:pPr>
        <w:pStyle w:val="42"/>
        <w:framePr w:w="6336" w:h="10187" w:hRule="exact" w:wrap="around" w:vAnchor="page" w:hAnchor="page" w:x="2799" w:y="3133"/>
        <w:shd w:val="clear" w:color="auto" w:fill="auto"/>
        <w:spacing w:before="0" w:after="27" w:line="180" w:lineRule="exact"/>
        <w:ind w:left="220" w:hanging="220"/>
        <w:jc w:val="left"/>
      </w:pPr>
      <w:bookmarkStart w:id="353" w:name="bookmark354"/>
      <w:r>
        <w:rPr>
          <w:rStyle w:val="40pt1"/>
          <w:color w:val="000000"/>
        </w:rPr>
        <w:t>Модуль № 3 «Музыка народов мира»:</w:t>
      </w:r>
      <w:bookmarkEnd w:id="353"/>
    </w:p>
    <w:p w:rsidR="00D45411" w:rsidRDefault="00D45411">
      <w:pPr>
        <w:pStyle w:val="a6"/>
        <w:framePr w:w="6336" w:h="10187" w:hRule="exact" w:wrap="around" w:vAnchor="page" w:hAnchor="page" w:x="2799" w:y="3133"/>
        <w:shd w:val="clear" w:color="auto" w:fill="auto"/>
        <w:spacing w:line="245" w:lineRule="exact"/>
        <w:ind w:left="220" w:right="20" w:hanging="220"/>
        <w:jc w:val="left"/>
      </w:pPr>
      <w:r>
        <w:rPr>
          <w:rStyle w:val="0pt2"/>
          <w:b/>
          <w:bCs/>
          <w:color w:val="000000"/>
        </w:rPr>
        <w:t>—различать на слух и исполнять произведения народной и композиторской музыки других стран;</w:t>
      </w:r>
    </w:p>
    <w:p w:rsidR="00D45411" w:rsidRDefault="00D45411">
      <w:pPr>
        <w:pStyle w:val="a6"/>
        <w:framePr w:w="6336" w:h="10187" w:hRule="exact" w:wrap="around" w:vAnchor="page" w:hAnchor="page" w:x="2799" w:y="3133"/>
        <w:shd w:val="clear" w:color="auto" w:fill="auto"/>
        <w:spacing w:line="245" w:lineRule="exact"/>
        <w:ind w:left="220" w:right="20" w:hanging="220"/>
      </w:pPr>
      <w:r>
        <w:rPr>
          <w:rStyle w:val="0pt2"/>
          <w:b/>
          <w:bCs/>
          <w:color w:val="000000"/>
        </w:rPr>
        <w:t>—определять на слух принадлежность народных музыкальных инструментов к группам духовых, струнных, ударно-шумо</w:t>
      </w:r>
      <w:r>
        <w:rPr>
          <w:rStyle w:val="0pt2"/>
          <w:b/>
          <w:bCs/>
          <w:color w:val="000000"/>
        </w:rPr>
        <w:softHyphen/>
        <w:t>вых инструментов;</w:t>
      </w:r>
    </w:p>
    <w:p w:rsidR="00D45411" w:rsidRDefault="00D45411">
      <w:pPr>
        <w:pStyle w:val="a6"/>
        <w:framePr w:w="6336" w:h="10187" w:hRule="exact" w:wrap="around" w:vAnchor="page" w:hAnchor="page" w:x="2799" w:y="3133"/>
        <w:shd w:val="clear" w:color="auto" w:fill="auto"/>
        <w:spacing w:line="245" w:lineRule="exact"/>
        <w:ind w:left="220" w:right="20" w:hanging="220"/>
      </w:pPr>
      <w:r>
        <w:rPr>
          <w:rStyle w:val="0pt2"/>
          <w:b/>
          <w:bCs/>
          <w:color w:val="000000"/>
        </w:rPr>
        <w:t>—различать на слух и называть фольклорные элементы музы</w:t>
      </w:r>
      <w:r>
        <w:rPr>
          <w:rStyle w:val="0pt2"/>
          <w:b/>
          <w:bCs/>
          <w:color w:val="000000"/>
        </w:rPr>
        <w:softHyphen/>
        <w:t>ки разных народов мира в сочинениях профессиональных композиторов (из числа изученных культурно-националь</w:t>
      </w:r>
      <w:r>
        <w:rPr>
          <w:rStyle w:val="0pt2"/>
          <w:b/>
          <w:bCs/>
          <w:color w:val="000000"/>
        </w:rPr>
        <w:softHyphen/>
        <w:t>ных традиций и жанров);</w:t>
      </w:r>
    </w:p>
    <w:p w:rsidR="00D45411" w:rsidRDefault="00D45411">
      <w:pPr>
        <w:pStyle w:val="a6"/>
        <w:framePr w:w="6336" w:h="10187" w:hRule="exact" w:wrap="around" w:vAnchor="page" w:hAnchor="page" w:x="2799" w:y="3133"/>
        <w:shd w:val="clear" w:color="auto" w:fill="auto"/>
        <w:spacing w:after="172" w:line="245" w:lineRule="exact"/>
        <w:ind w:left="220" w:right="20" w:hanging="220"/>
      </w:pPr>
      <w:r>
        <w:rPr>
          <w:rStyle w:val="0pt2"/>
          <w:b/>
          <w:bCs/>
          <w:color w:val="000000"/>
        </w:rPr>
        <w:t>—различать и характеризовать фольклорные жанры музыки (песенные, танцевальные), вычленять и называть типичные жанровые признаки.</w:t>
      </w:r>
    </w:p>
    <w:p w:rsidR="00D45411" w:rsidRDefault="00D45411">
      <w:pPr>
        <w:pStyle w:val="42"/>
        <w:framePr w:w="6336" w:h="10187" w:hRule="exact" w:wrap="around" w:vAnchor="page" w:hAnchor="page" w:x="2799" w:y="3133"/>
        <w:shd w:val="clear" w:color="auto" w:fill="auto"/>
        <w:spacing w:before="0" w:after="0" w:line="180" w:lineRule="exact"/>
        <w:ind w:left="220" w:hanging="220"/>
        <w:jc w:val="left"/>
      </w:pPr>
      <w:bookmarkStart w:id="354" w:name="bookmark355"/>
      <w:r>
        <w:rPr>
          <w:rStyle w:val="40pt1"/>
          <w:color w:val="000000"/>
        </w:rPr>
        <w:t>Модуль № 4 «Духовная музыка»:</w:t>
      </w:r>
      <w:bookmarkEnd w:id="354"/>
    </w:p>
    <w:p w:rsidR="00D45411" w:rsidRDefault="00D45411">
      <w:pPr>
        <w:pStyle w:val="a6"/>
        <w:framePr w:w="6336" w:h="10187" w:hRule="exact" w:wrap="around" w:vAnchor="page" w:hAnchor="page" w:x="2799" w:y="3133"/>
        <w:shd w:val="clear" w:color="auto" w:fill="auto"/>
        <w:spacing w:line="245" w:lineRule="exact"/>
        <w:ind w:left="220" w:right="20" w:hanging="220"/>
      </w:pPr>
      <w:r>
        <w:rPr>
          <w:rStyle w:val="0pt2"/>
          <w:b/>
          <w:bCs/>
          <w:color w:val="000000"/>
        </w:rPr>
        <w:t>—определять характер, настроение музыкальных произведе</w:t>
      </w:r>
      <w:r>
        <w:rPr>
          <w:rStyle w:val="0pt2"/>
          <w:b/>
          <w:bCs/>
          <w:color w:val="000000"/>
        </w:rPr>
        <w:softHyphen/>
        <w:t>ний духовной музыки, характеризовать её жизненное пред</w:t>
      </w:r>
      <w:r>
        <w:rPr>
          <w:rStyle w:val="0pt2"/>
          <w:b/>
          <w:bCs/>
          <w:color w:val="000000"/>
        </w:rPr>
        <w:softHyphen/>
        <w:t>назначение;</w:t>
      </w:r>
    </w:p>
    <w:p w:rsidR="00D45411" w:rsidRDefault="00D45411">
      <w:pPr>
        <w:pStyle w:val="a6"/>
        <w:framePr w:w="6336" w:h="10187" w:hRule="exact" w:wrap="around" w:vAnchor="page" w:hAnchor="page" w:x="2799" w:y="3133"/>
        <w:shd w:val="clear" w:color="auto" w:fill="auto"/>
        <w:spacing w:line="245" w:lineRule="exact"/>
        <w:ind w:left="220" w:hanging="220"/>
        <w:jc w:val="left"/>
      </w:pPr>
      <w:r>
        <w:rPr>
          <w:rStyle w:val="0pt2"/>
          <w:b/>
          <w:bCs/>
          <w:color w:val="000000"/>
        </w:rPr>
        <w:t>—исполнять доступные образцы духовной музыки;</w:t>
      </w:r>
    </w:p>
    <w:p w:rsidR="00D45411" w:rsidRDefault="00D45411">
      <w:pPr>
        <w:pStyle w:val="a5"/>
        <w:framePr w:wrap="around" w:vAnchor="page" w:hAnchor="page" w:x="2765" w:y="13549"/>
        <w:shd w:val="clear" w:color="auto" w:fill="auto"/>
        <w:spacing w:line="130" w:lineRule="exact"/>
        <w:ind w:left="20"/>
      </w:pPr>
      <w:r>
        <w:rPr>
          <w:rStyle w:val="0pt20"/>
          <w:color w:val="000000"/>
        </w:rPr>
        <w:t>478</w:t>
      </w:r>
    </w:p>
    <w:p w:rsidR="00D45411" w:rsidRDefault="00D45411">
      <w:pPr>
        <w:pStyle w:val="a5"/>
        <w:framePr w:wrap="around" w:vAnchor="page" w:hAnchor="page" w:x="6807" w:y="13530"/>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20" w:hRule="exact" w:wrap="around" w:vAnchor="page" w:hAnchor="page" w:x="2799" w:y="3104"/>
        <w:shd w:val="clear" w:color="auto" w:fill="auto"/>
        <w:spacing w:after="172" w:line="245" w:lineRule="exact"/>
        <w:ind w:left="220" w:right="20" w:hanging="220"/>
      </w:pPr>
      <w:r>
        <w:rPr>
          <w:rStyle w:val="0pt2"/>
          <w:b/>
          <w:bCs/>
          <w:color w:val="000000"/>
        </w:rPr>
        <w:lastRenderedPageBreak/>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w:t>
      </w:r>
      <w:r>
        <w:rPr>
          <w:rStyle w:val="0pt2"/>
          <w:b/>
          <w:bCs/>
          <w:color w:val="000000"/>
        </w:rPr>
        <w:softHyphen/>
        <w:t>гиозной традиции).</w:t>
      </w:r>
    </w:p>
    <w:p w:rsidR="00D45411" w:rsidRDefault="00D45411">
      <w:pPr>
        <w:pStyle w:val="42"/>
        <w:framePr w:w="6336" w:h="10220" w:hRule="exact" w:wrap="around" w:vAnchor="page" w:hAnchor="page" w:x="2799" w:y="3104"/>
        <w:shd w:val="clear" w:color="auto" w:fill="auto"/>
        <w:spacing w:before="0" w:after="27" w:line="180" w:lineRule="exact"/>
        <w:ind w:left="220" w:hanging="220"/>
      </w:pPr>
      <w:bookmarkStart w:id="355" w:name="bookmark356"/>
      <w:r>
        <w:rPr>
          <w:rStyle w:val="40pt1"/>
          <w:color w:val="000000"/>
        </w:rPr>
        <w:t>Модуль № 5 «Классическая музыка»:</w:t>
      </w:r>
      <w:bookmarkEnd w:id="355"/>
    </w:p>
    <w:p w:rsidR="00D45411" w:rsidRDefault="00D45411">
      <w:pPr>
        <w:pStyle w:val="a6"/>
        <w:framePr w:w="6336" w:h="10220" w:hRule="exact" w:wrap="around" w:vAnchor="page" w:hAnchor="page" w:x="2799" w:y="3104"/>
        <w:shd w:val="clear" w:color="auto" w:fill="auto"/>
        <w:spacing w:line="245" w:lineRule="exact"/>
        <w:ind w:left="220" w:right="20" w:hanging="220"/>
      </w:pPr>
      <w:r>
        <w:rPr>
          <w:rStyle w:val="0pt2"/>
          <w:b/>
          <w:bCs/>
          <w:color w:val="000000"/>
        </w:rPr>
        <w:t>—различать на слух произведения классической музыки, назы</w:t>
      </w:r>
      <w:r>
        <w:rPr>
          <w:rStyle w:val="0pt2"/>
          <w:b/>
          <w:bCs/>
          <w:color w:val="000000"/>
        </w:rPr>
        <w:softHyphen/>
        <w:t>вать автора и произведение, исполнительский состав;</w:t>
      </w:r>
    </w:p>
    <w:p w:rsidR="00D45411" w:rsidRDefault="00D45411">
      <w:pPr>
        <w:pStyle w:val="a6"/>
        <w:framePr w:w="6336" w:h="10220" w:hRule="exact" w:wrap="around" w:vAnchor="page" w:hAnchor="page" w:x="2799" w:y="3104"/>
        <w:numPr>
          <w:ilvl w:val="0"/>
          <w:numId w:val="76"/>
        </w:numPr>
        <w:shd w:val="clear" w:color="auto" w:fill="auto"/>
        <w:spacing w:line="245" w:lineRule="exact"/>
        <w:ind w:left="220" w:right="20" w:hanging="220"/>
      </w:pPr>
      <w:r>
        <w:rPr>
          <w:rStyle w:val="0pt2"/>
          <w:b/>
          <w:bCs/>
          <w:color w:val="000000"/>
        </w:rPr>
        <w:t xml:space="preserve"> различать и характеризовать простейшие жанры музыки (песня, танец, марш), вычленять и называть типичные жан</w:t>
      </w:r>
      <w:r>
        <w:rPr>
          <w:rStyle w:val="0pt2"/>
          <w:b/>
          <w:bCs/>
          <w:color w:val="000000"/>
        </w:rPr>
        <w:softHyphen/>
        <w:t>ровые признаки песни, танца и марша в сочинениях компо- зиторов-классиков;</w:t>
      </w:r>
    </w:p>
    <w:p w:rsidR="00D45411" w:rsidRDefault="00D45411">
      <w:pPr>
        <w:pStyle w:val="a6"/>
        <w:framePr w:w="6336" w:h="10220" w:hRule="exact" w:wrap="around" w:vAnchor="page" w:hAnchor="page" w:x="2799" w:y="3104"/>
        <w:shd w:val="clear" w:color="auto" w:fill="auto"/>
        <w:spacing w:line="245" w:lineRule="exact"/>
        <w:ind w:left="220" w:right="20" w:hanging="220"/>
      </w:pPr>
      <w:r>
        <w:rPr>
          <w:rStyle w:val="0pt2"/>
          <w:b/>
          <w:bCs/>
          <w:color w:val="000000"/>
        </w:rPr>
        <w:t>—различать концертные жанры по особенностям исполнения (камерные и симфонические, вокальные и инструменталь</w:t>
      </w:r>
      <w:r>
        <w:rPr>
          <w:rStyle w:val="0pt2"/>
          <w:b/>
          <w:bCs/>
          <w:color w:val="000000"/>
        </w:rPr>
        <w:softHyphen/>
        <w:t>ные), знать их разновидности, приводить примеры;</w:t>
      </w:r>
    </w:p>
    <w:p w:rsidR="00D45411" w:rsidRDefault="00D45411">
      <w:pPr>
        <w:pStyle w:val="a6"/>
        <w:framePr w:w="6336" w:h="10220" w:hRule="exact" w:wrap="around" w:vAnchor="page" w:hAnchor="page" w:x="2799" w:y="3104"/>
        <w:shd w:val="clear" w:color="auto" w:fill="auto"/>
        <w:spacing w:line="245" w:lineRule="exact"/>
        <w:ind w:left="220" w:right="20" w:hanging="220"/>
      </w:pPr>
      <w:r>
        <w:rPr>
          <w:rStyle w:val="0pt2"/>
          <w:b/>
          <w:bCs/>
          <w:color w:val="000000"/>
        </w:rPr>
        <w:t>—исполнять (в том числе фрагментарно, отдельными темами) сочинения композиторов-классиков;</w:t>
      </w:r>
    </w:p>
    <w:p w:rsidR="00D45411" w:rsidRDefault="00D45411">
      <w:pPr>
        <w:pStyle w:val="a6"/>
        <w:framePr w:w="6336" w:h="10220" w:hRule="exact" w:wrap="around" w:vAnchor="page" w:hAnchor="page" w:x="2799" w:y="3104"/>
        <w:numPr>
          <w:ilvl w:val="0"/>
          <w:numId w:val="76"/>
        </w:numPr>
        <w:shd w:val="clear" w:color="auto" w:fill="auto"/>
        <w:spacing w:line="245" w:lineRule="exact"/>
        <w:ind w:left="220" w:right="20" w:hanging="220"/>
      </w:pPr>
      <w:r>
        <w:rPr>
          <w:rStyle w:val="0pt2"/>
          <w:b/>
          <w:bCs/>
          <w:color w:val="000000"/>
        </w:rPr>
        <w:t xml:space="preserve"> воспринимать музыку в соответствии с её настроением, ха</w:t>
      </w:r>
      <w:r>
        <w:rPr>
          <w:rStyle w:val="0pt2"/>
          <w:b/>
          <w:bCs/>
          <w:color w:val="000000"/>
        </w:rPr>
        <w:softHyphen/>
        <w:t>рактером, осознавать эмоции и чувства, вызванные музы</w:t>
      </w:r>
      <w:r>
        <w:rPr>
          <w:rStyle w:val="0pt2"/>
          <w:b/>
          <w:bCs/>
          <w:color w:val="000000"/>
        </w:rPr>
        <w:softHyphen/>
        <w:t>кальным звучанием, уметь кратко описать свои впечатления от музыкального восприятия;</w:t>
      </w:r>
    </w:p>
    <w:p w:rsidR="00D45411" w:rsidRDefault="00D45411">
      <w:pPr>
        <w:pStyle w:val="a6"/>
        <w:framePr w:w="6336" w:h="10220" w:hRule="exact" w:wrap="around" w:vAnchor="page" w:hAnchor="page" w:x="2799" w:y="3104"/>
        <w:shd w:val="clear" w:color="auto" w:fill="auto"/>
        <w:spacing w:line="245" w:lineRule="exact"/>
        <w:ind w:left="220" w:right="20" w:hanging="220"/>
      </w:pPr>
      <w:r>
        <w:rPr>
          <w:rStyle w:val="0pt2"/>
          <w:b/>
          <w:bCs/>
          <w:color w:val="000000"/>
        </w:rPr>
        <w:t>—характеризовать выразительные средства, использованные композитором для создания музыкального образа;</w:t>
      </w:r>
    </w:p>
    <w:p w:rsidR="00D45411" w:rsidRDefault="00D45411">
      <w:pPr>
        <w:pStyle w:val="a6"/>
        <w:framePr w:w="6336" w:h="10220" w:hRule="exact" w:wrap="around" w:vAnchor="page" w:hAnchor="page" w:x="2799" w:y="3104"/>
        <w:shd w:val="clear" w:color="auto" w:fill="auto"/>
        <w:spacing w:after="172" w:line="245" w:lineRule="exact"/>
        <w:ind w:left="220" w:right="20" w:hanging="220"/>
      </w:pPr>
      <w:r>
        <w:rPr>
          <w:rStyle w:val="0pt2"/>
          <w:b/>
          <w:bCs/>
          <w:color w:val="000000"/>
        </w:rPr>
        <w:t>—соотносить музыкальные произведения с произведениями живописи, литературы на основе сходства настроения, ха</w:t>
      </w:r>
      <w:r>
        <w:rPr>
          <w:rStyle w:val="0pt2"/>
          <w:b/>
          <w:bCs/>
          <w:color w:val="000000"/>
        </w:rPr>
        <w:softHyphen/>
        <w:t>рактера, комплекса выразительных средств.</w:t>
      </w:r>
    </w:p>
    <w:p w:rsidR="00D45411" w:rsidRDefault="00D45411">
      <w:pPr>
        <w:pStyle w:val="42"/>
        <w:framePr w:w="6336" w:h="10220" w:hRule="exact" w:wrap="around" w:vAnchor="page" w:hAnchor="page" w:x="2799" w:y="3104"/>
        <w:shd w:val="clear" w:color="auto" w:fill="auto"/>
        <w:spacing w:before="0" w:after="27" w:line="180" w:lineRule="exact"/>
        <w:ind w:left="220" w:hanging="220"/>
      </w:pPr>
      <w:bookmarkStart w:id="356" w:name="bookmark357"/>
      <w:r>
        <w:rPr>
          <w:rStyle w:val="40pt1"/>
          <w:color w:val="000000"/>
        </w:rPr>
        <w:t>Модуль № 6 «Современная музыкальная культура»:</w:t>
      </w:r>
      <w:bookmarkEnd w:id="356"/>
    </w:p>
    <w:p w:rsidR="00D45411" w:rsidRDefault="00D45411">
      <w:pPr>
        <w:pStyle w:val="a6"/>
        <w:framePr w:w="6336" w:h="10220" w:hRule="exact" w:wrap="around" w:vAnchor="page" w:hAnchor="page" w:x="2799" w:y="3104"/>
        <w:shd w:val="clear" w:color="auto" w:fill="auto"/>
        <w:spacing w:line="245" w:lineRule="exact"/>
        <w:ind w:left="220" w:right="20" w:hanging="220"/>
      </w:pPr>
      <w:r>
        <w:rPr>
          <w:rStyle w:val="0pt2"/>
          <w:b/>
          <w:bCs/>
          <w:color w:val="000000"/>
        </w:rPr>
        <w:t>—иметь представление о разнообразии современной музыкаль</w:t>
      </w:r>
      <w:r>
        <w:rPr>
          <w:rStyle w:val="0pt2"/>
          <w:b/>
          <w:bCs/>
          <w:color w:val="000000"/>
        </w:rPr>
        <w:softHyphen/>
        <w:t>ной культуры, стремиться к расширению музыкального кру</w:t>
      </w:r>
      <w:r>
        <w:rPr>
          <w:rStyle w:val="0pt2"/>
          <w:b/>
          <w:bCs/>
          <w:color w:val="000000"/>
        </w:rPr>
        <w:softHyphen/>
        <w:t>гозора;</w:t>
      </w:r>
    </w:p>
    <w:p w:rsidR="00D45411" w:rsidRDefault="00D45411">
      <w:pPr>
        <w:pStyle w:val="a6"/>
        <w:framePr w:w="6336" w:h="10220" w:hRule="exact" w:wrap="around" w:vAnchor="page" w:hAnchor="page" w:x="2799" w:y="3104"/>
        <w:shd w:val="clear" w:color="auto" w:fill="auto"/>
        <w:spacing w:line="245" w:lineRule="exact"/>
        <w:ind w:left="220" w:right="20" w:hanging="220"/>
      </w:pPr>
      <w:r>
        <w:rPr>
          <w:rStyle w:val="0pt2"/>
          <w:b/>
          <w:bCs/>
          <w:color w:val="000000"/>
        </w:rPr>
        <w:t>—различать и определять на слух принадлежность музыкаль</w:t>
      </w:r>
      <w:r>
        <w:rPr>
          <w:rStyle w:val="0pt2"/>
          <w:b/>
          <w:bCs/>
          <w:color w:val="000000"/>
        </w:rPr>
        <w:softHyphen/>
        <w:t>ных произведений, исполнительского стиля к различным направлениям современной музыки (в том числе эстрады, мюзикла, джаза и др.);</w:t>
      </w:r>
    </w:p>
    <w:p w:rsidR="00D45411" w:rsidRDefault="00D45411">
      <w:pPr>
        <w:pStyle w:val="a6"/>
        <w:framePr w:w="6336" w:h="10220" w:hRule="exact" w:wrap="around" w:vAnchor="page" w:hAnchor="page" w:x="2799" w:y="3104"/>
        <w:shd w:val="clear" w:color="auto" w:fill="auto"/>
        <w:spacing w:line="245" w:lineRule="exact"/>
        <w:ind w:left="220" w:right="20" w:hanging="220"/>
      </w:pPr>
      <w:r>
        <w:rPr>
          <w:rStyle w:val="0pt2"/>
          <w:b/>
          <w:bCs/>
          <w:color w:val="000000"/>
        </w:rPr>
        <w:t>—анализировать, называть музыкально-выразительные сред</w:t>
      </w:r>
      <w:r>
        <w:rPr>
          <w:rStyle w:val="0pt2"/>
          <w:b/>
          <w:bCs/>
          <w:color w:val="000000"/>
        </w:rPr>
        <w:softHyphen/>
        <w:t>ства, определяющие основной характер, настроение музыки, сознательно пользоваться музыкально-выразительными средствами при исполнении;</w:t>
      </w:r>
    </w:p>
    <w:p w:rsidR="00D45411" w:rsidRDefault="00D45411">
      <w:pPr>
        <w:pStyle w:val="a6"/>
        <w:framePr w:w="6336" w:h="10220" w:hRule="exact" w:wrap="around" w:vAnchor="page" w:hAnchor="page" w:x="2799" w:y="3104"/>
        <w:shd w:val="clear" w:color="auto" w:fill="auto"/>
        <w:spacing w:line="245" w:lineRule="exact"/>
        <w:ind w:left="220" w:right="20" w:hanging="220"/>
      </w:pPr>
      <w:r>
        <w:rPr>
          <w:rStyle w:val="0pt2"/>
          <w:b/>
          <w:bCs/>
          <w:color w:val="000000"/>
        </w:rPr>
        <w:t>—исполнять современные музыкальные произведения, соблю</w:t>
      </w:r>
      <w:r>
        <w:rPr>
          <w:rStyle w:val="0pt2"/>
          <w:b/>
          <w:bCs/>
          <w:color w:val="000000"/>
        </w:rPr>
        <w:softHyphen/>
        <w:t>дая певческую культуру звука.</w:t>
      </w:r>
    </w:p>
    <w:p w:rsidR="00D45411" w:rsidRDefault="00D45411">
      <w:pPr>
        <w:pStyle w:val="a5"/>
        <w:framePr w:wrap="around" w:vAnchor="page" w:hAnchor="page" w:x="2775" w:y="13534"/>
        <w:shd w:val="clear" w:color="auto" w:fill="auto"/>
        <w:spacing w:line="130" w:lineRule="exact"/>
        <w:ind w:left="20"/>
      </w:pPr>
      <w:r>
        <w:rPr>
          <w:rStyle w:val="0pt20"/>
          <w:color w:val="000000"/>
        </w:rPr>
        <w:t>МУЗЫКА. 1—4 классы</w:t>
      </w:r>
    </w:p>
    <w:p w:rsidR="00D45411" w:rsidRDefault="00D45411">
      <w:pPr>
        <w:pStyle w:val="a5"/>
        <w:framePr w:wrap="around" w:vAnchor="page" w:hAnchor="page" w:x="8852" w:y="13539"/>
        <w:shd w:val="clear" w:color="auto" w:fill="auto"/>
        <w:spacing w:line="130" w:lineRule="exact"/>
        <w:ind w:left="20"/>
      </w:pPr>
      <w:r>
        <w:rPr>
          <w:rStyle w:val="0pt20"/>
          <w:color w:val="000000"/>
        </w:rPr>
        <w:t>479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50" w:h="10211" w:hRule="exact" w:wrap="around" w:vAnchor="page" w:hAnchor="page" w:x="2792" w:y="3123"/>
        <w:shd w:val="clear" w:color="auto" w:fill="auto"/>
        <w:spacing w:before="0" w:after="27" w:line="180" w:lineRule="exact"/>
        <w:ind w:left="240" w:hanging="220"/>
      </w:pPr>
      <w:bookmarkStart w:id="357" w:name="bookmark358"/>
      <w:r>
        <w:rPr>
          <w:rStyle w:val="40pt1"/>
          <w:color w:val="000000"/>
        </w:rPr>
        <w:lastRenderedPageBreak/>
        <w:t>Модуль № 7 «Музыка театра и кино»:</w:t>
      </w:r>
      <w:bookmarkEnd w:id="357"/>
    </w:p>
    <w:p w:rsidR="00D45411" w:rsidRDefault="00D45411">
      <w:pPr>
        <w:pStyle w:val="a6"/>
        <w:framePr w:w="6350" w:h="10211" w:hRule="exact" w:wrap="around" w:vAnchor="page" w:hAnchor="page" w:x="2792" w:y="3123"/>
        <w:shd w:val="clear" w:color="auto" w:fill="auto"/>
        <w:spacing w:line="245" w:lineRule="exact"/>
        <w:ind w:left="240" w:right="20" w:hanging="220"/>
      </w:pPr>
      <w:r>
        <w:rPr>
          <w:rStyle w:val="0pt2"/>
          <w:b/>
          <w:bCs/>
          <w:color w:val="000000"/>
        </w:rPr>
        <w:t>—определять и называть особенности музыкально-сцениче</w:t>
      </w:r>
      <w:r>
        <w:rPr>
          <w:rStyle w:val="0pt2"/>
          <w:b/>
          <w:bCs/>
          <w:color w:val="000000"/>
        </w:rPr>
        <w:softHyphen/>
        <w:t>ских жанров (опера, балет, оперетта, мюзикл);</w:t>
      </w:r>
    </w:p>
    <w:p w:rsidR="00D45411" w:rsidRDefault="00D45411">
      <w:pPr>
        <w:pStyle w:val="a6"/>
        <w:framePr w:w="6350" w:h="10211" w:hRule="exact" w:wrap="around" w:vAnchor="page" w:hAnchor="page" w:x="2792" w:y="3123"/>
        <w:shd w:val="clear" w:color="auto" w:fill="auto"/>
        <w:spacing w:line="245" w:lineRule="exact"/>
        <w:ind w:left="240" w:right="20" w:hanging="220"/>
      </w:pPr>
      <w:r>
        <w:rPr>
          <w:rStyle w:val="0pt2"/>
          <w:b/>
          <w:bCs/>
          <w:color w:val="000000"/>
        </w:rPr>
        <w:t>—различать отдельные номера музыкального спектакля (ария, хор, увертюра и т. д.), узнавать на слух и называть освоен</w:t>
      </w:r>
      <w:r>
        <w:rPr>
          <w:rStyle w:val="0pt2"/>
          <w:b/>
          <w:bCs/>
          <w:color w:val="000000"/>
        </w:rPr>
        <w:softHyphen/>
        <w:t>ные музыкальные произведения (фрагменты) и их авто</w:t>
      </w:r>
      <w:r>
        <w:rPr>
          <w:rStyle w:val="0pt2"/>
          <w:b/>
          <w:bCs/>
          <w:color w:val="000000"/>
        </w:rPr>
        <w:softHyphen/>
        <w:t>ров;</w:t>
      </w:r>
    </w:p>
    <w:p w:rsidR="00D45411" w:rsidRDefault="00D45411">
      <w:pPr>
        <w:pStyle w:val="a6"/>
        <w:framePr w:w="6350" w:h="10211" w:hRule="exact" w:wrap="around" w:vAnchor="page" w:hAnchor="page" w:x="2792" w:y="3123"/>
        <w:shd w:val="clear" w:color="auto" w:fill="auto"/>
        <w:spacing w:after="172" w:line="245" w:lineRule="exact"/>
        <w:ind w:left="20" w:right="20" w:firstLine="0"/>
        <w:jc w:val="left"/>
      </w:pPr>
      <w:r>
        <w:rPr>
          <w:rStyle w:val="0pt2"/>
          <w:b/>
          <w:bCs/>
          <w:color w:val="000000"/>
        </w:rPr>
        <w:t>—различать виды музыкальных коллективов (ансамблей, ор</w:t>
      </w:r>
      <w:r>
        <w:rPr>
          <w:rStyle w:val="0pt2"/>
          <w:b/>
          <w:bCs/>
          <w:color w:val="000000"/>
        </w:rPr>
        <w:softHyphen/>
        <w:t>кестров, хоров), тембры человеческих голосов и музыкаль</w:t>
      </w:r>
      <w:r>
        <w:rPr>
          <w:rStyle w:val="0pt2"/>
          <w:b/>
          <w:bCs/>
          <w:color w:val="000000"/>
        </w:rPr>
        <w:softHyphen/>
        <w:t>ных инструментов, уметь определять их на слух; отличать черты профессий, связанных с созданием музы</w:t>
      </w:r>
      <w:r>
        <w:rPr>
          <w:rStyle w:val="0pt2"/>
          <w:b/>
          <w:bCs/>
          <w:color w:val="000000"/>
        </w:rPr>
        <w:softHyphen/>
        <w:t>кального спектакля, и их роли в творческом процессе: компо</w:t>
      </w:r>
      <w:r>
        <w:rPr>
          <w:rStyle w:val="0pt2"/>
          <w:b/>
          <w:bCs/>
          <w:color w:val="000000"/>
        </w:rPr>
        <w:softHyphen/>
        <w:t>зитор, музыкант, дирижёр, сценарист, режиссёр, хореограф, певец, художник и др.</w:t>
      </w:r>
    </w:p>
    <w:p w:rsidR="00D45411" w:rsidRDefault="00D45411">
      <w:pPr>
        <w:pStyle w:val="42"/>
        <w:framePr w:w="6350" w:h="10211" w:hRule="exact" w:wrap="around" w:vAnchor="page" w:hAnchor="page" w:x="2792" w:y="3123"/>
        <w:shd w:val="clear" w:color="auto" w:fill="auto"/>
        <w:spacing w:before="0" w:after="27" w:line="180" w:lineRule="exact"/>
        <w:ind w:left="240" w:hanging="220"/>
      </w:pPr>
      <w:bookmarkStart w:id="358" w:name="bookmark359"/>
      <w:r>
        <w:rPr>
          <w:rStyle w:val="40pt1"/>
          <w:color w:val="000000"/>
        </w:rPr>
        <w:t>Модуль № 8 «Музыка в жизни человека»:</w:t>
      </w:r>
      <w:bookmarkEnd w:id="358"/>
    </w:p>
    <w:p w:rsidR="00D45411" w:rsidRDefault="00D45411">
      <w:pPr>
        <w:pStyle w:val="a6"/>
        <w:framePr w:w="6350" w:h="10211" w:hRule="exact" w:wrap="around" w:vAnchor="page" w:hAnchor="page" w:x="2792" w:y="3123"/>
        <w:shd w:val="clear" w:color="auto" w:fill="auto"/>
        <w:spacing w:line="245" w:lineRule="exact"/>
        <w:ind w:left="240" w:right="20" w:hanging="220"/>
      </w:pPr>
      <w:r>
        <w:rPr>
          <w:rStyle w:val="0pt2"/>
          <w:b/>
          <w:bCs/>
          <w:color w:val="000000"/>
        </w:rPr>
        <w:t>— исполнять Гимн Российской Федерации, Гимн своей респу</w:t>
      </w:r>
      <w:r>
        <w:rPr>
          <w:rStyle w:val="0pt2"/>
          <w:b/>
          <w:bCs/>
          <w:color w:val="000000"/>
        </w:rPr>
        <w:softHyphen/>
        <w:t>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w:t>
      </w:r>
      <w:r>
        <w:rPr>
          <w:rStyle w:val="0pt2"/>
          <w:b/>
          <w:bCs/>
          <w:color w:val="000000"/>
        </w:rPr>
        <w:softHyphen/>
        <w:t>строения;</w:t>
      </w:r>
    </w:p>
    <w:p w:rsidR="00D45411" w:rsidRDefault="00D45411">
      <w:pPr>
        <w:pStyle w:val="a6"/>
        <w:framePr w:w="6350" w:h="10211" w:hRule="exact" w:wrap="around" w:vAnchor="page" w:hAnchor="page" w:x="2792" w:y="3123"/>
        <w:shd w:val="clear" w:color="auto" w:fill="auto"/>
        <w:spacing w:line="245" w:lineRule="exact"/>
        <w:ind w:left="240" w:right="20" w:hanging="220"/>
      </w:pPr>
      <w:r>
        <w:rPr>
          <w:rStyle w:val="0pt2"/>
          <w:b/>
          <w:bCs/>
          <w:color w:val="000000"/>
        </w:rPr>
        <w:t>—воспринимать музыкальное искусство как отражение мно</w:t>
      </w:r>
      <w:r>
        <w:rPr>
          <w:rStyle w:val="0pt2"/>
          <w:b/>
          <w:bCs/>
          <w:color w:val="000000"/>
        </w:rPr>
        <w:softHyphen/>
        <w:t>гообразия жизни, различать обобщённые жанровые сфе</w:t>
      </w:r>
      <w:r>
        <w:rPr>
          <w:rStyle w:val="0pt2"/>
          <w:b/>
          <w:bCs/>
          <w:color w:val="000000"/>
        </w:rPr>
        <w:softHyphen/>
        <w:t>ры: напевность (лирика), танцевальность и маршевость (связь с движением), декламационность, эпос (связь со сло</w:t>
      </w:r>
      <w:r>
        <w:rPr>
          <w:rStyle w:val="0pt2"/>
          <w:b/>
          <w:bCs/>
          <w:color w:val="000000"/>
        </w:rPr>
        <w:softHyphen/>
        <w:t>вом);</w:t>
      </w:r>
    </w:p>
    <w:p w:rsidR="00D45411" w:rsidRDefault="00D45411">
      <w:pPr>
        <w:pStyle w:val="a6"/>
        <w:framePr w:w="6350" w:h="10211" w:hRule="exact" w:wrap="around" w:vAnchor="page" w:hAnchor="page" w:x="2792" w:y="3123"/>
        <w:shd w:val="clear" w:color="auto" w:fill="auto"/>
        <w:spacing w:line="245" w:lineRule="exact"/>
        <w:ind w:left="240" w:right="20" w:hanging="220"/>
      </w:pPr>
      <w:r>
        <w:rPr>
          <w:rStyle w:val="0pt2"/>
          <w:b/>
          <w:bCs/>
          <w:color w:val="000000"/>
        </w:rPr>
        <w:t>—осознавать собственные чувства и мысли, эстетические пере</w:t>
      </w:r>
      <w:r>
        <w:rPr>
          <w:rStyle w:val="0pt2"/>
          <w:b/>
          <w:bCs/>
          <w:color w:val="000000"/>
        </w:rPr>
        <w:softHyphen/>
        <w:t>живания, замечать прекрасное в окружающем мире и в че</w:t>
      </w:r>
      <w:r>
        <w:rPr>
          <w:rStyle w:val="0pt2"/>
          <w:b/>
          <w:bCs/>
          <w:color w:val="000000"/>
        </w:rPr>
        <w:softHyphen/>
        <w:t>ловеке, стремиться к развитию и удовлетворению эстетиче</w:t>
      </w:r>
      <w:r>
        <w:rPr>
          <w:rStyle w:val="0pt2"/>
          <w:b/>
          <w:bCs/>
          <w:color w:val="000000"/>
        </w:rPr>
        <w:softHyphen/>
        <w:t>ских потребностей.</w:t>
      </w:r>
    </w:p>
    <w:p w:rsidR="00D45411" w:rsidRDefault="00D45411">
      <w:pPr>
        <w:pStyle w:val="a6"/>
        <w:framePr w:w="6350" w:h="10211" w:hRule="exact" w:wrap="around" w:vAnchor="page" w:hAnchor="page" w:x="2792" w:y="3123"/>
        <w:shd w:val="clear" w:color="auto" w:fill="auto"/>
        <w:spacing w:line="245" w:lineRule="exact"/>
        <w:ind w:left="20" w:right="20" w:firstLine="220"/>
      </w:pPr>
      <w:r>
        <w:rPr>
          <w:rStyle w:val="0pt2"/>
          <w:b/>
          <w:bCs/>
          <w:color w:val="000000"/>
        </w:rPr>
        <w:t>Каждый модуль состоит из нескольких тематических бло</w:t>
      </w:r>
      <w:r>
        <w:rPr>
          <w:rStyle w:val="0pt2"/>
          <w:b/>
          <w:bCs/>
          <w:color w:val="000000"/>
        </w:rPr>
        <w:softHyphen/>
        <w:t>ков, с указанием примерного количества учебного времени. Для удобства вариативного распределения в рамках календар</w:t>
      </w:r>
      <w:r>
        <w:rPr>
          <w:rStyle w:val="0pt2"/>
          <w:b/>
          <w:bCs/>
          <w:color w:val="000000"/>
        </w:rPr>
        <w:softHyphen/>
        <w:t>но-тематического планирования они имеют буквенную марки</w:t>
      </w:r>
      <w:r>
        <w:rPr>
          <w:rStyle w:val="0pt2"/>
          <w:b/>
          <w:bCs/>
          <w:color w:val="000000"/>
        </w:rPr>
        <w:softHyphen/>
        <w:t>ровку (А, Б, В, Г). Модульный принцип допускает перестанов</w:t>
      </w:r>
      <w:r>
        <w:rPr>
          <w:rStyle w:val="0pt2"/>
          <w:b/>
          <w:bCs/>
          <w:color w:val="000000"/>
        </w:rPr>
        <w:softHyphen/>
        <w:t>ку блоков (например: А, В, Б, Г); перераспределение количества учебных часов между блоками.</w:t>
      </w:r>
    </w:p>
    <w:p w:rsidR="00D45411" w:rsidRDefault="00D45411">
      <w:pPr>
        <w:pStyle w:val="a6"/>
        <w:framePr w:w="6350" w:h="10211" w:hRule="exact" w:wrap="around" w:vAnchor="page" w:hAnchor="page" w:x="2792" w:y="3123"/>
        <w:shd w:val="clear" w:color="auto" w:fill="auto"/>
        <w:spacing w:line="245" w:lineRule="exact"/>
        <w:ind w:left="20" w:right="20" w:firstLine="220"/>
      </w:pPr>
      <w:r>
        <w:rPr>
          <w:rStyle w:val="0pt2"/>
          <w:b/>
          <w:bCs/>
          <w:color w:val="000000"/>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r>
      <w:r>
        <w:rPr>
          <w:rStyle w:val="0pt2"/>
          <w:b/>
          <w:bCs/>
          <w:color w:val="000000"/>
        </w:rPr>
        <w:softHyphen/>
        <w:t>тров, музеев, концертных залов; работы над исследовательски</w:t>
      </w:r>
      <w:r>
        <w:rPr>
          <w:rStyle w:val="0pt2"/>
          <w:b/>
          <w:bCs/>
          <w:color w:val="000000"/>
        </w:rPr>
        <w:softHyphen/>
      </w:r>
    </w:p>
    <w:p w:rsidR="00D45411" w:rsidRDefault="00D45411">
      <w:pPr>
        <w:pStyle w:val="a5"/>
        <w:framePr w:wrap="around" w:vAnchor="page" w:hAnchor="page" w:x="2768" w:y="13539"/>
        <w:shd w:val="clear" w:color="auto" w:fill="auto"/>
        <w:spacing w:line="130" w:lineRule="exact"/>
        <w:ind w:left="20"/>
      </w:pPr>
      <w:r>
        <w:rPr>
          <w:rStyle w:val="0pt20"/>
          <w:color w:val="000000"/>
        </w:rPr>
        <w:t>480</w:t>
      </w:r>
    </w:p>
    <w:p w:rsidR="00D45411" w:rsidRDefault="00D45411">
      <w:pPr>
        <w:pStyle w:val="a5"/>
        <w:framePr w:wrap="around" w:vAnchor="page" w:hAnchor="page" w:x="6809" w:y="13520"/>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2281" w:hRule="exact" w:wrap="around" w:vAnchor="page" w:hAnchor="page" w:x="2792" w:y="3124"/>
        <w:shd w:val="clear" w:color="auto" w:fill="auto"/>
        <w:spacing w:line="245" w:lineRule="exact"/>
        <w:ind w:left="20" w:right="20" w:firstLine="0"/>
      </w:pPr>
      <w:r>
        <w:rPr>
          <w:rStyle w:val="0pt2"/>
          <w:b/>
          <w:bCs/>
          <w:color w:val="000000"/>
        </w:rPr>
        <w:lastRenderedPageBreak/>
        <w:t>ми и творческими проектами. В таком случае количество ча</w:t>
      </w:r>
      <w:r>
        <w:rPr>
          <w:rStyle w:val="0pt2"/>
          <w:b/>
          <w:bCs/>
          <w:color w:val="000000"/>
        </w:rPr>
        <w:softHyphen/>
        <w:t>сов, отводимых на изучение данной темы, увеличивается за счёт внеурочной деятельности в рамках часов, предусмотрен</w:t>
      </w:r>
      <w:r>
        <w:rPr>
          <w:rStyle w:val="0pt2"/>
          <w:b/>
          <w:bCs/>
          <w:color w:val="000000"/>
        </w:rPr>
        <w:softHyphen/>
        <w:t>ных эстетическим направлением плана внеурочной деятельно</w:t>
      </w:r>
      <w:r>
        <w:rPr>
          <w:rStyle w:val="0pt2"/>
          <w:b/>
          <w:bCs/>
          <w:color w:val="000000"/>
        </w:rPr>
        <w:softHyphen/>
        <w:t xml:space="preserve">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2b"/>
          <w:b/>
          <w:bCs/>
          <w:color w:val="000000"/>
        </w:rPr>
        <w:t>«На выбор или факультативно</w:t>
      </w:r>
      <w:r>
        <w:rPr>
          <w:rStyle w:val="0pt2"/>
          <w:b/>
          <w:bCs/>
          <w:color w:val="000000"/>
        </w:rPr>
        <w:t xml:space="preserve"> ».</w:t>
      </w:r>
    </w:p>
    <w:p w:rsidR="00D45411" w:rsidRDefault="00D45411">
      <w:pPr>
        <w:pStyle w:val="a5"/>
        <w:framePr w:wrap="around" w:vAnchor="page" w:hAnchor="page" w:x="2777" w:y="13573"/>
        <w:shd w:val="clear" w:color="auto" w:fill="auto"/>
        <w:spacing w:line="130" w:lineRule="exact"/>
        <w:ind w:left="20"/>
      </w:pPr>
      <w:r>
        <w:rPr>
          <w:rStyle w:val="0pt20"/>
          <w:color w:val="000000"/>
        </w:rPr>
        <w:t>МУЗЫКА. 1—4 классы</w:t>
      </w:r>
    </w:p>
    <w:p w:rsidR="00D45411" w:rsidRDefault="00D45411">
      <w:pPr>
        <w:pStyle w:val="a5"/>
        <w:framePr w:wrap="around" w:vAnchor="page" w:hAnchor="page" w:x="8840" w:y="13578"/>
        <w:shd w:val="clear" w:color="auto" w:fill="auto"/>
        <w:spacing w:line="130" w:lineRule="exact"/>
        <w:ind w:left="20"/>
      </w:pPr>
      <w:r>
        <w:rPr>
          <w:rStyle w:val="0pt20"/>
          <w:color w:val="000000"/>
        </w:rPr>
        <w:t>481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86" w:y="3286"/>
        <w:shd w:val="clear" w:color="auto" w:fill="auto"/>
        <w:spacing w:after="0" w:line="180" w:lineRule="exact"/>
        <w:jc w:val="left"/>
      </w:pPr>
      <w:bookmarkStart w:id="359" w:name="bookmark360"/>
      <w:r>
        <w:rPr>
          <w:rStyle w:val="30pt2"/>
          <w:color w:val="000000"/>
        </w:rPr>
        <w:lastRenderedPageBreak/>
        <w:t>ТЕХНОЛОГИЯ</w:t>
      </w:r>
      <w:bookmarkEnd w:id="359"/>
    </w:p>
    <w:p w:rsidR="00D45411" w:rsidRDefault="00D45411">
      <w:pPr>
        <w:pStyle w:val="33"/>
        <w:framePr w:wrap="around" w:vAnchor="page" w:hAnchor="page" w:x="2786" w:y="4241"/>
        <w:shd w:val="clear" w:color="auto" w:fill="auto"/>
        <w:spacing w:after="0" w:line="180" w:lineRule="exact"/>
        <w:jc w:val="left"/>
      </w:pPr>
      <w:bookmarkStart w:id="360" w:name="bookmark361"/>
      <w:r>
        <w:rPr>
          <w:rStyle w:val="30pt2"/>
          <w:color w:val="000000"/>
        </w:rPr>
        <w:t>ПОЯСНИТЕЛЬНАЯ ЗАПИСКА</w:t>
      </w:r>
      <w:bookmarkEnd w:id="360"/>
    </w:p>
    <w:p w:rsidR="00D45411" w:rsidRDefault="00D45411">
      <w:pPr>
        <w:pStyle w:val="a6"/>
        <w:framePr w:w="6346" w:h="8789" w:hRule="exact" w:wrap="around" w:vAnchor="page" w:hAnchor="page" w:x="2786" w:y="4691"/>
        <w:shd w:val="clear" w:color="auto" w:fill="auto"/>
        <w:spacing w:line="235" w:lineRule="exact"/>
        <w:ind w:right="20" w:firstLine="220"/>
      </w:pPr>
      <w:r>
        <w:rPr>
          <w:rStyle w:val="0pt2"/>
          <w:b/>
          <w:bCs/>
          <w:color w:val="000000"/>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w:t>
      </w:r>
      <w:r>
        <w:rPr>
          <w:rStyle w:val="0pt2"/>
          <w:b/>
          <w:bCs/>
          <w:color w:val="000000"/>
        </w:rPr>
        <w:softHyphen/>
        <w:t>ское планирование.</w:t>
      </w:r>
    </w:p>
    <w:p w:rsidR="00D45411" w:rsidRDefault="00D45411">
      <w:pPr>
        <w:pStyle w:val="a6"/>
        <w:framePr w:w="6346" w:h="8789" w:hRule="exact" w:wrap="around" w:vAnchor="page" w:hAnchor="page" w:x="2786" w:y="4691"/>
        <w:shd w:val="clear" w:color="auto" w:fill="auto"/>
        <w:spacing w:line="235" w:lineRule="exact"/>
        <w:ind w:right="20" w:firstLine="220"/>
      </w:pPr>
      <w:r>
        <w:rPr>
          <w:rStyle w:val="0pt2"/>
          <w:b/>
          <w:bCs/>
          <w:color w:val="000000"/>
        </w:rPr>
        <w:t>Пояснительная записка отражает общие цели и задачи изу</w:t>
      </w:r>
      <w:r>
        <w:rPr>
          <w:rStyle w:val="0pt2"/>
          <w:b/>
          <w:bCs/>
          <w:color w:val="000000"/>
        </w:rPr>
        <w:softHyphen/>
        <w:t>чения предмета, характеристику психологических предпосы</w:t>
      </w:r>
      <w:r>
        <w:rPr>
          <w:rStyle w:val="0pt2"/>
          <w:b/>
          <w:bCs/>
          <w:color w:val="000000"/>
        </w:rPr>
        <w:softHyphen/>
        <w:t>лок к его изучению младшими школьниками; место в структу</w:t>
      </w:r>
      <w:r>
        <w:rPr>
          <w:rStyle w:val="0pt2"/>
          <w:b/>
          <w:bCs/>
          <w:color w:val="000000"/>
        </w:rPr>
        <w:softHyphen/>
        <w:t>ре учебного плана, а также подходы к отбору содержания, планируемым результатам и тематическому планированию.</w:t>
      </w:r>
    </w:p>
    <w:p w:rsidR="00D45411" w:rsidRDefault="00D45411">
      <w:pPr>
        <w:pStyle w:val="a6"/>
        <w:framePr w:w="6346" w:h="8789" w:hRule="exact" w:wrap="around" w:vAnchor="page" w:hAnchor="page" w:x="2786" w:y="4691"/>
        <w:shd w:val="clear" w:color="auto" w:fill="auto"/>
        <w:spacing w:line="235" w:lineRule="exact"/>
        <w:ind w:right="20" w:firstLine="220"/>
      </w:pPr>
      <w:r>
        <w:rPr>
          <w:rStyle w:val="0pt2"/>
          <w:b/>
          <w:bCs/>
          <w:color w:val="000000"/>
        </w:rPr>
        <w:t>Содержание обучения раскрывается через модули, которые предлагаются для обязательного изучения в каждом классе на</w:t>
      </w:r>
      <w:r>
        <w:rPr>
          <w:rStyle w:val="0pt2"/>
          <w:b/>
          <w:bCs/>
          <w:color w:val="000000"/>
        </w:rPr>
        <w:softHyphen/>
        <w:t>чальной школы. Приведён перечень универсальных учебных действий — познавательных, коммуникативных и регулятив</w:t>
      </w:r>
      <w:r>
        <w:rPr>
          <w:rStyle w:val="0pt2"/>
          <w:b/>
          <w:bCs/>
          <w:color w:val="000000"/>
        </w:rPr>
        <w:softHyphen/>
        <w:t>ных, формирование которых может быть достигнуто средства</w:t>
      </w:r>
      <w:r>
        <w:rPr>
          <w:rStyle w:val="0pt2"/>
          <w:b/>
          <w:bCs/>
          <w:color w:val="000000"/>
        </w:rPr>
        <w:softHyphen/>
        <w:t>ми учебного предмета «Технология» с учётом возрастных осо</w:t>
      </w:r>
      <w:r>
        <w:rPr>
          <w:rStyle w:val="0pt2"/>
          <w:b/>
          <w:bCs/>
          <w:color w:val="000000"/>
        </w:rPr>
        <w:softHyphen/>
        <w:t>бенностей обучающихся начальных классов. В первом и втором классах предлагается пропедевтический уровень формирова</w:t>
      </w:r>
      <w:r>
        <w:rPr>
          <w:rStyle w:val="0pt2"/>
          <w:b/>
          <w:bCs/>
          <w:color w:val="000000"/>
        </w:rPr>
        <w:softHyphen/>
        <w:t>ния УУД, поскольку становление универсальности действий на этом этапе обучения только начинается. В познавательных уни</w:t>
      </w:r>
      <w:r>
        <w:rPr>
          <w:rStyle w:val="0pt2"/>
          <w:b/>
          <w:bCs/>
          <w:color w:val="000000"/>
        </w:rPr>
        <w:softHyphen/>
        <w:t>версальных учебных действиях выделен специальный раздел «Работа с информацией». С учётом того, что выполнение пра</w:t>
      </w:r>
      <w:r>
        <w:rPr>
          <w:rStyle w:val="0pt2"/>
          <w:b/>
          <w:bCs/>
          <w:color w:val="000000"/>
        </w:rPr>
        <w:softHyphen/>
        <w:t>вил совместной деятельности строится на интеграции регуля</w:t>
      </w:r>
      <w:r>
        <w:rPr>
          <w:rStyle w:val="0pt2"/>
          <w:b/>
          <w:bCs/>
          <w:color w:val="000000"/>
        </w:rPr>
        <w:softHyphen/>
        <w:t>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w:t>
      </w:r>
      <w:r>
        <w:rPr>
          <w:rStyle w:val="0pt2"/>
          <w:b/>
          <w:bCs/>
          <w:color w:val="000000"/>
        </w:rPr>
        <w:softHyphen/>
        <w:t>ность вербальными средствами устанавливать взаимоотноше</w:t>
      </w:r>
      <w:r>
        <w:rPr>
          <w:rStyle w:val="0pt2"/>
          <w:b/>
          <w:bCs/>
          <w:color w:val="000000"/>
        </w:rPr>
        <w:softHyphen/>
        <w:t>ния), их перечень дан в специальном разделе — «Совместная деятельность».</w:t>
      </w:r>
    </w:p>
    <w:p w:rsidR="00D45411" w:rsidRDefault="00D45411">
      <w:pPr>
        <w:pStyle w:val="a6"/>
        <w:framePr w:w="6346" w:h="8789" w:hRule="exact" w:wrap="around" w:vAnchor="page" w:hAnchor="page" w:x="2786" w:y="4691"/>
        <w:shd w:val="clear" w:color="auto" w:fill="auto"/>
        <w:spacing w:line="235" w:lineRule="exact"/>
        <w:ind w:right="20" w:firstLine="220"/>
      </w:pPr>
      <w:r>
        <w:rPr>
          <w:rStyle w:val="0pt2"/>
          <w:b/>
          <w:bCs/>
          <w:color w:val="000000"/>
        </w:rPr>
        <w:t>Планируемые результаты включают личностные, метапред- метные результаты за период обучения, а также предметные достижения младшего школьника за каждый год обучения в начальной школе.</w:t>
      </w:r>
    </w:p>
    <w:p w:rsidR="00D45411" w:rsidRDefault="00D45411">
      <w:pPr>
        <w:pStyle w:val="a6"/>
        <w:framePr w:w="6346" w:h="8789" w:hRule="exact" w:wrap="around" w:vAnchor="page" w:hAnchor="page" w:x="2786" w:y="4691"/>
        <w:shd w:val="clear" w:color="auto" w:fill="auto"/>
        <w:spacing w:line="235" w:lineRule="exact"/>
        <w:ind w:right="20" w:firstLine="220"/>
      </w:pPr>
      <w:r>
        <w:rPr>
          <w:rStyle w:val="0pt2"/>
          <w:b/>
          <w:bCs/>
          <w:color w:val="000000"/>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w:t>
      </w:r>
      <w:r>
        <w:rPr>
          <w:rStyle w:val="0pt2"/>
          <w:b/>
          <w:bCs/>
          <w:color w:val="000000"/>
        </w:rPr>
        <w:softHyphen/>
        <w:t>низации обучения и характеристика деятельности, которые целесообразно использовать при изучении той или иной темы.</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9" w:hRule="exact" w:wrap="around" w:vAnchor="page" w:hAnchor="page" w:x="2786" w:y="3242"/>
        <w:shd w:val="clear" w:color="auto" w:fill="auto"/>
        <w:spacing w:after="116" w:line="235" w:lineRule="exact"/>
        <w:ind w:right="20" w:firstLine="0"/>
      </w:pPr>
      <w:r>
        <w:rPr>
          <w:rStyle w:val="0pt2"/>
          <w:b/>
          <w:bCs/>
          <w:color w:val="000000"/>
        </w:rPr>
        <w:lastRenderedPageBreak/>
        <w:t>Представлены также способы организации дифференцирован</w:t>
      </w:r>
      <w:r>
        <w:rPr>
          <w:rStyle w:val="0pt2"/>
          <w:b/>
          <w:bCs/>
          <w:color w:val="000000"/>
        </w:rPr>
        <w:softHyphen/>
        <w:t>ного обучения.</w:t>
      </w:r>
    </w:p>
    <w:p w:rsidR="00D45411" w:rsidRDefault="00D45411">
      <w:pPr>
        <w:pStyle w:val="52"/>
        <w:framePr w:w="6346" w:h="10239" w:hRule="exact" w:wrap="around" w:vAnchor="page" w:hAnchor="page" w:x="2786" w:y="3242"/>
        <w:shd w:val="clear" w:color="auto" w:fill="auto"/>
        <w:spacing w:before="0" w:after="0" w:line="240" w:lineRule="exact"/>
        <w:ind w:right="1820"/>
        <w:jc w:val="left"/>
      </w:pPr>
      <w:bookmarkStart w:id="361" w:name="bookmark362"/>
      <w:r>
        <w:rPr>
          <w:rStyle w:val="50pt1"/>
          <w:color w:val="000000"/>
        </w:rPr>
        <w:t>ОБЩАЯ ХАРАКТЕРИСТИКА УЧЕБНОГО ПРЕДМЕТА «ТЕХНОЛОГИЯ»</w:t>
      </w:r>
      <w:bookmarkEnd w:id="361"/>
    </w:p>
    <w:p w:rsidR="00D45411" w:rsidRDefault="00D45411">
      <w:pPr>
        <w:pStyle w:val="a6"/>
        <w:framePr w:w="6346" w:h="10239" w:hRule="exact" w:wrap="around" w:vAnchor="page" w:hAnchor="page" w:x="2786" w:y="3242"/>
        <w:shd w:val="clear" w:color="auto" w:fill="auto"/>
        <w:spacing w:line="235" w:lineRule="exact"/>
        <w:ind w:right="20" w:firstLine="220"/>
      </w:pPr>
      <w:r>
        <w:rPr>
          <w:rStyle w:val="0pt2"/>
          <w:b/>
          <w:bCs/>
          <w:color w:val="000000"/>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w:t>
      </w:r>
      <w:r>
        <w:rPr>
          <w:rStyle w:val="0pt2"/>
          <w:b/>
          <w:bCs/>
          <w:color w:val="000000"/>
        </w:rPr>
        <w:softHyphen/>
        <w:t>сти (предмету) «Технология» и обеспечивает обозначенную в нём содержательную составляющую по данному учебному предмету.</w:t>
      </w:r>
    </w:p>
    <w:p w:rsidR="00D45411" w:rsidRDefault="00D45411">
      <w:pPr>
        <w:pStyle w:val="a6"/>
        <w:framePr w:w="6346" w:h="10239" w:hRule="exact" w:wrap="around" w:vAnchor="page" w:hAnchor="page" w:x="2786" w:y="3242"/>
        <w:shd w:val="clear" w:color="auto" w:fill="auto"/>
        <w:spacing w:line="235" w:lineRule="exact"/>
        <w:ind w:right="20" w:firstLine="220"/>
      </w:pPr>
      <w:r>
        <w:rPr>
          <w:rStyle w:val="0pt2"/>
          <w:b/>
          <w:bCs/>
          <w:color w:val="000000"/>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w:t>
      </w:r>
      <w:r>
        <w:rPr>
          <w:rStyle w:val="0pt2"/>
          <w:b/>
          <w:bCs/>
          <w:color w:val="000000"/>
        </w:rPr>
        <w:softHyphen/>
        <w:t>лённой концептуальной идеи учебного предмета «Технология». Её особенность состоит в формировании у обучающихся соци</w:t>
      </w:r>
      <w:r>
        <w:rPr>
          <w:rStyle w:val="0pt2"/>
          <w:b/>
          <w:bCs/>
          <w:color w:val="000000"/>
        </w:rPr>
        <w:softHyphen/>
        <w:t>ально ценных качеств, креативности и общей культуры лично</w:t>
      </w:r>
      <w:r>
        <w:rPr>
          <w:rStyle w:val="0pt2"/>
          <w:b/>
          <w:bCs/>
          <w:color w:val="000000"/>
        </w:rPr>
        <w:softHyphen/>
        <w:t>сти. Новые социально-экономические условия требуют включе</w:t>
      </w:r>
      <w:r>
        <w:rPr>
          <w:rStyle w:val="0pt2"/>
          <w:b/>
          <w:bCs/>
          <w:color w:val="000000"/>
        </w:rPr>
        <w:softHyphen/>
        <w:t>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w:t>
      </w:r>
      <w:r>
        <w:rPr>
          <w:rStyle w:val="0pt2"/>
          <w:b/>
          <w:bCs/>
          <w:color w:val="000000"/>
        </w:rPr>
        <w:softHyphen/>
        <w:t>ностями в укреплении фундамента для развития умственной деятельности обучающихся начальных классов.</w:t>
      </w:r>
    </w:p>
    <w:p w:rsidR="00D45411" w:rsidRDefault="00D45411">
      <w:pPr>
        <w:pStyle w:val="a6"/>
        <w:framePr w:w="6346" w:h="10239" w:hRule="exact" w:wrap="around" w:vAnchor="page" w:hAnchor="page" w:x="2786" w:y="3242"/>
        <w:shd w:val="clear" w:color="auto" w:fill="auto"/>
        <w:spacing w:line="235" w:lineRule="exact"/>
        <w:ind w:right="20" w:firstLine="220"/>
      </w:pPr>
      <w:r>
        <w:rPr>
          <w:rStyle w:val="0pt2"/>
          <w:b/>
          <w:bCs/>
          <w:color w:val="000000"/>
        </w:rPr>
        <w:t>В курсе технологии осуществляется реализация широкого спектра межпредметных связей.</w:t>
      </w:r>
    </w:p>
    <w:p w:rsidR="00D45411" w:rsidRDefault="00D45411">
      <w:pPr>
        <w:pStyle w:val="a6"/>
        <w:framePr w:w="6346" w:h="10239" w:hRule="exact" w:wrap="around" w:vAnchor="page" w:hAnchor="page" w:x="2786" w:y="3242"/>
        <w:shd w:val="clear" w:color="auto" w:fill="auto"/>
        <w:spacing w:line="235" w:lineRule="exact"/>
        <w:ind w:right="20" w:firstLine="220"/>
      </w:pPr>
      <w:r>
        <w:rPr>
          <w:rStyle w:val="Tahoma3"/>
          <w:b w:val="0"/>
          <w:bCs w:val="0"/>
          <w:color w:val="000000"/>
        </w:rPr>
        <w:t xml:space="preserve">Математика </w:t>
      </w:r>
      <w:r>
        <w:rPr>
          <w:rStyle w:val="0pt2"/>
          <w:b/>
          <w:bCs/>
          <w:color w:val="000000"/>
        </w:rPr>
        <w:t>— моделирование, выполнение расчётов, вычис</w:t>
      </w:r>
      <w:r>
        <w:rPr>
          <w:rStyle w:val="0pt2"/>
          <w:b/>
          <w:bCs/>
          <w:color w:val="000000"/>
        </w:rPr>
        <w:softHyphen/>
        <w:t>лений, построение форм с учетом основ геометрии, работа с ге</w:t>
      </w:r>
      <w:r>
        <w:rPr>
          <w:rStyle w:val="0pt2"/>
          <w:b/>
          <w:bCs/>
          <w:color w:val="000000"/>
        </w:rPr>
        <w:softHyphen/>
        <w:t>ометрическими фигурами, телами, именованными числами.</w:t>
      </w:r>
    </w:p>
    <w:p w:rsidR="00D45411" w:rsidRDefault="00D45411">
      <w:pPr>
        <w:pStyle w:val="a6"/>
        <w:framePr w:w="6346" w:h="10239" w:hRule="exact" w:wrap="around" w:vAnchor="page" w:hAnchor="page" w:x="2786" w:y="3242"/>
        <w:shd w:val="clear" w:color="auto" w:fill="auto"/>
        <w:spacing w:line="235" w:lineRule="exact"/>
        <w:ind w:right="20" w:firstLine="220"/>
      </w:pPr>
      <w:r>
        <w:rPr>
          <w:rStyle w:val="Tahoma3"/>
          <w:b w:val="0"/>
          <w:bCs w:val="0"/>
          <w:color w:val="000000"/>
        </w:rPr>
        <w:t xml:space="preserve">Изобразительное искусство </w:t>
      </w:r>
      <w:r>
        <w:rPr>
          <w:rStyle w:val="0pt2"/>
          <w:b/>
          <w:bCs/>
          <w:color w:val="000000"/>
        </w:rPr>
        <w:t>— использование средств худо</w:t>
      </w:r>
      <w:r>
        <w:rPr>
          <w:rStyle w:val="0pt2"/>
          <w:b/>
          <w:bCs/>
          <w:color w:val="000000"/>
        </w:rPr>
        <w:softHyphen/>
        <w:t>жественной выразительности, законов и правил декоратив</w:t>
      </w:r>
      <w:r>
        <w:rPr>
          <w:rStyle w:val="0pt2"/>
          <w:b/>
          <w:bCs/>
          <w:color w:val="000000"/>
        </w:rPr>
        <w:softHyphen/>
        <w:t>но-прикладного искусства и дизайна.</w:t>
      </w:r>
    </w:p>
    <w:p w:rsidR="00D45411" w:rsidRDefault="00D45411">
      <w:pPr>
        <w:pStyle w:val="a6"/>
        <w:framePr w:w="6346" w:h="10239" w:hRule="exact" w:wrap="around" w:vAnchor="page" w:hAnchor="page" w:x="2786" w:y="3242"/>
        <w:shd w:val="clear" w:color="auto" w:fill="auto"/>
        <w:spacing w:line="235" w:lineRule="exact"/>
        <w:ind w:right="20" w:firstLine="220"/>
      </w:pPr>
      <w:r>
        <w:rPr>
          <w:rStyle w:val="Tahoma3"/>
          <w:b w:val="0"/>
          <w:bCs w:val="0"/>
          <w:color w:val="000000"/>
        </w:rPr>
        <w:t xml:space="preserve">Окружающий мир </w:t>
      </w:r>
      <w:r>
        <w:rPr>
          <w:rStyle w:val="0pt2"/>
          <w:b/>
          <w:bCs/>
          <w:color w:val="000000"/>
        </w:rPr>
        <w:t>—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D45411" w:rsidRDefault="00D45411">
      <w:pPr>
        <w:pStyle w:val="a6"/>
        <w:framePr w:w="6346" w:h="10239" w:hRule="exact" w:wrap="around" w:vAnchor="page" w:hAnchor="page" w:x="2786" w:y="3242"/>
        <w:shd w:val="clear" w:color="auto" w:fill="auto"/>
        <w:spacing w:line="235" w:lineRule="exact"/>
        <w:ind w:right="20" w:firstLine="220"/>
      </w:pPr>
      <w:r>
        <w:rPr>
          <w:rStyle w:val="Tahoma3"/>
          <w:b w:val="0"/>
          <w:bCs w:val="0"/>
          <w:color w:val="000000"/>
        </w:rPr>
        <w:t xml:space="preserve">Родной язык </w:t>
      </w:r>
      <w:r>
        <w:rPr>
          <w:rStyle w:val="0pt2"/>
          <w:b/>
          <w:bCs/>
          <w:color w:val="000000"/>
        </w:rPr>
        <w:t>—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w:t>
      </w:r>
      <w:r>
        <w:rPr>
          <w:rStyle w:val="0pt2"/>
          <w:b/>
          <w:bCs/>
          <w:color w:val="000000"/>
        </w:rPr>
        <w:softHyphen/>
        <w:t>тельности.</w:t>
      </w:r>
    </w:p>
    <w:p w:rsidR="00D45411" w:rsidRDefault="00D45411">
      <w:pPr>
        <w:pStyle w:val="a6"/>
        <w:framePr w:w="6346" w:h="10239" w:hRule="exact" w:wrap="around" w:vAnchor="page" w:hAnchor="page" w:x="2786" w:y="3242"/>
        <w:shd w:val="clear" w:color="auto" w:fill="auto"/>
        <w:spacing w:line="235" w:lineRule="exact"/>
        <w:ind w:right="20" w:firstLine="220"/>
      </w:pPr>
      <w:r>
        <w:rPr>
          <w:rStyle w:val="Tahoma3"/>
          <w:b w:val="0"/>
          <w:bCs w:val="0"/>
          <w:color w:val="000000"/>
        </w:rPr>
        <w:t xml:space="preserve">Литературное чтение </w:t>
      </w:r>
      <w:r>
        <w:rPr>
          <w:rStyle w:val="0pt2"/>
          <w:b/>
          <w:bCs/>
          <w:color w:val="000000"/>
        </w:rPr>
        <w:t>— работа с текстами для создания об</w:t>
      </w:r>
      <w:r>
        <w:rPr>
          <w:rStyle w:val="0pt2"/>
          <w:b/>
          <w:bCs/>
          <w:color w:val="000000"/>
        </w:rPr>
        <w:softHyphen/>
        <w:t>раза, реализуемого в изделии.</w:t>
      </w:r>
    </w:p>
    <w:p w:rsidR="00D45411" w:rsidRDefault="00D45411">
      <w:pPr>
        <w:pStyle w:val="a6"/>
        <w:framePr w:w="6346" w:h="10239" w:hRule="exact" w:wrap="around" w:vAnchor="page" w:hAnchor="page" w:x="2786" w:y="3242"/>
        <w:shd w:val="clear" w:color="auto" w:fill="auto"/>
        <w:spacing w:line="235" w:lineRule="exact"/>
        <w:ind w:right="20" w:firstLine="220"/>
      </w:pPr>
      <w:r>
        <w:rPr>
          <w:rStyle w:val="0pt2"/>
          <w:b/>
          <w:bCs/>
          <w:color w:val="000000"/>
        </w:rPr>
        <w:t>Важнейшая особенность уроков технологии в начальной школе — предметно-практическая деятельность как необходи</w:t>
      </w:r>
      <w:r>
        <w:rPr>
          <w:rStyle w:val="0pt2"/>
          <w:b/>
          <w:bCs/>
          <w:color w:val="000000"/>
        </w:rPr>
        <w:softHyphen/>
      </w:r>
    </w:p>
    <w:p w:rsidR="00D45411" w:rsidRDefault="00D45411">
      <w:pPr>
        <w:pStyle w:val="a5"/>
        <w:framePr w:wrap="around" w:vAnchor="page" w:hAnchor="page" w:x="2762" w:y="13683"/>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34" w:y="13688"/>
        <w:shd w:val="clear" w:color="auto" w:fill="auto"/>
        <w:spacing w:line="130" w:lineRule="exact"/>
        <w:ind w:left="20"/>
      </w:pPr>
      <w:r>
        <w:rPr>
          <w:rStyle w:val="0pt20"/>
          <w:color w:val="000000"/>
        </w:rPr>
        <w:t>483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9" w:hRule="exact" w:wrap="around" w:vAnchor="page" w:hAnchor="page" w:x="2786" w:y="3233"/>
        <w:shd w:val="clear" w:color="auto" w:fill="auto"/>
        <w:spacing w:line="240" w:lineRule="exact"/>
        <w:ind w:right="20" w:firstLine="0"/>
      </w:pPr>
      <w:r>
        <w:rPr>
          <w:rStyle w:val="0pt2"/>
          <w:b/>
          <w:bCs/>
          <w:color w:val="000000"/>
        </w:rPr>
        <w:lastRenderedPageBreak/>
        <w:t>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D45411" w:rsidRDefault="00D45411">
      <w:pPr>
        <w:pStyle w:val="a6"/>
        <w:framePr w:w="6346" w:h="10229" w:hRule="exact" w:wrap="around" w:vAnchor="page" w:hAnchor="page" w:x="2786" w:y="3233"/>
        <w:shd w:val="clear" w:color="auto" w:fill="auto"/>
        <w:spacing w:line="240" w:lineRule="exact"/>
        <w:ind w:right="20" w:firstLine="220"/>
      </w:pPr>
      <w:r>
        <w:rPr>
          <w:rStyle w:val="0pt2"/>
          <w:b/>
          <w:bCs/>
          <w:color w:val="000000"/>
        </w:rPr>
        <w:t>Продуктивная предметная деятельность на уроках техноло</w:t>
      </w:r>
      <w:r>
        <w:rPr>
          <w:rStyle w:val="0pt2"/>
          <w:b/>
          <w:bCs/>
          <w:color w:val="000000"/>
        </w:rPr>
        <w:softHyphen/>
        <w:t>гии является основой формирования познавательных способно</w:t>
      </w:r>
      <w:r>
        <w:rPr>
          <w:rStyle w:val="0pt2"/>
          <w:b/>
          <w:bCs/>
          <w:color w:val="000000"/>
        </w:rPr>
        <w:softHyphen/>
        <w:t>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D45411" w:rsidRDefault="00D45411">
      <w:pPr>
        <w:pStyle w:val="a6"/>
        <w:framePr w:w="6346" w:h="10229" w:hRule="exact" w:wrap="around" w:vAnchor="page" w:hAnchor="page" w:x="2786" w:y="3233"/>
        <w:shd w:val="clear" w:color="auto" w:fill="auto"/>
        <w:spacing w:line="240" w:lineRule="exact"/>
        <w:ind w:right="20" w:firstLine="220"/>
      </w:pPr>
      <w:r>
        <w:rPr>
          <w:rStyle w:val="0pt2"/>
          <w:b/>
          <w:bCs/>
          <w:color w:val="000000"/>
        </w:rPr>
        <w:t>Занятия продуктивной деятельностью закладывают основу для формирования у обучающихся социально-значимых прак</w:t>
      </w:r>
      <w:r>
        <w:rPr>
          <w:rStyle w:val="0pt2"/>
          <w:b/>
          <w:bCs/>
          <w:color w:val="000000"/>
        </w:rPr>
        <w:softHyphen/>
        <w:t>тических умений и опыта преобразовательной творческой дея</w:t>
      </w:r>
      <w:r>
        <w:rPr>
          <w:rStyle w:val="0pt2"/>
          <w:b/>
          <w:bCs/>
          <w:color w:val="000000"/>
        </w:rPr>
        <w:softHyphen/>
        <w:t>тельности как предпосылки для успешной социализации лич</w:t>
      </w:r>
      <w:r>
        <w:rPr>
          <w:rStyle w:val="0pt2"/>
          <w:b/>
          <w:bCs/>
          <w:color w:val="000000"/>
        </w:rPr>
        <w:softHyphen/>
        <w:t>ности младшего школьника.</w:t>
      </w:r>
    </w:p>
    <w:p w:rsidR="00D45411" w:rsidRDefault="00D45411">
      <w:pPr>
        <w:pStyle w:val="a6"/>
        <w:framePr w:w="6346" w:h="10229" w:hRule="exact" w:wrap="around" w:vAnchor="page" w:hAnchor="page" w:x="2786" w:y="3233"/>
        <w:shd w:val="clear" w:color="auto" w:fill="auto"/>
        <w:spacing w:after="184" w:line="240" w:lineRule="exact"/>
        <w:ind w:right="20" w:firstLine="220"/>
      </w:pPr>
      <w:r>
        <w:rPr>
          <w:rStyle w:val="0pt2"/>
          <w:b/>
          <w:bCs/>
          <w:color w:val="000000"/>
        </w:rPr>
        <w:t>На уроках технологии ученики овладевают основами проект</w:t>
      </w:r>
      <w:r>
        <w:rPr>
          <w:rStyle w:val="0pt2"/>
          <w:b/>
          <w:bCs/>
          <w:color w:val="000000"/>
        </w:rPr>
        <w:softHyphen/>
        <w:t>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D45411" w:rsidRDefault="00D45411">
      <w:pPr>
        <w:pStyle w:val="52"/>
        <w:framePr w:w="6346" w:h="10229" w:hRule="exact" w:wrap="around" w:vAnchor="page" w:hAnchor="page" w:x="2786" w:y="3233"/>
        <w:shd w:val="clear" w:color="auto" w:fill="auto"/>
        <w:spacing w:before="0" w:after="35" w:line="160" w:lineRule="exact"/>
        <w:ind w:left="240" w:hanging="220"/>
      </w:pPr>
      <w:bookmarkStart w:id="362" w:name="bookmark363"/>
      <w:r>
        <w:rPr>
          <w:rStyle w:val="50pt1"/>
          <w:color w:val="000000"/>
        </w:rPr>
        <w:t>ЦЕЛИ ИЗУЧЕНИЯ УЧЕБНОГО ПРЕДМЕТА «ТЕХНОЛОГИЯ»</w:t>
      </w:r>
      <w:bookmarkEnd w:id="362"/>
    </w:p>
    <w:p w:rsidR="00D45411" w:rsidRDefault="00D45411">
      <w:pPr>
        <w:pStyle w:val="a6"/>
        <w:framePr w:w="6346" w:h="10229" w:hRule="exact" w:wrap="around" w:vAnchor="page" w:hAnchor="page" w:x="2786" w:y="3233"/>
        <w:shd w:val="clear" w:color="auto" w:fill="auto"/>
        <w:spacing w:line="240" w:lineRule="exact"/>
        <w:ind w:right="20" w:firstLine="220"/>
      </w:pPr>
      <w:r>
        <w:rPr>
          <w:rStyle w:val="2b"/>
          <w:b/>
          <w:bCs/>
          <w:color w:val="000000"/>
        </w:rPr>
        <w:t>Основной целью</w:t>
      </w:r>
      <w:r>
        <w:rPr>
          <w:rStyle w:val="0pt2"/>
          <w:b/>
          <w:bCs/>
          <w:color w:val="000000"/>
        </w:rPr>
        <w:t xml:space="preserve"> предмета является успешная социализация обучающихся, формирование у них функциональной грамотно</w:t>
      </w:r>
      <w:r>
        <w:rPr>
          <w:rStyle w:val="0pt2"/>
          <w:b/>
          <w:bCs/>
          <w:color w:val="000000"/>
        </w:rPr>
        <w:softHyphen/>
        <w:t>сти на базе освоения культурологических и конструкторско- технологических знаний (о рукотворном мире и общих прави</w:t>
      </w:r>
      <w:r>
        <w:rPr>
          <w:rStyle w:val="0pt2"/>
          <w:b/>
          <w:bCs/>
          <w:color w:val="000000"/>
        </w:rPr>
        <w:softHyphen/>
        <w:t>лах его создания в рамках исторически меняющихся техноло</w:t>
      </w:r>
      <w:r>
        <w:rPr>
          <w:rStyle w:val="0pt2"/>
          <w:b/>
          <w:bCs/>
          <w:color w:val="000000"/>
        </w:rPr>
        <w:softHyphen/>
        <w:t>гий) и соответствующих им практических умений, представ</w:t>
      </w:r>
      <w:r>
        <w:rPr>
          <w:rStyle w:val="0pt2"/>
          <w:b/>
          <w:bCs/>
          <w:color w:val="000000"/>
        </w:rPr>
        <w:softHyphen/>
        <w:t>ленных в содержании учебного предмета.</w:t>
      </w:r>
    </w:p>
    <w:p w:rsidR="00D45411" w:rsidRDefault="00D45411">
      <w:pPr>
        <w:pStyle w:val="a6"/>
        <w:framePr w:w="6346" w:h="10229" w:hRule="exact" w:wrap="around" w:vAnchor="page" w:hAnchor="page" w:x="2786" w:y="3233"/>
        <w:shd w:val="clear" w:color="auto" w:fill="auto"/>
        <w:spacing w:after="120" w:line="240" w:lineRule="exact"/>
        <w:ind w:right="20" w:firstLine="220"/>
      </w:pPr>
      <w:r>
        <w:rPr>
          <w:rStyle w:val="0pt2"/>
          <w:b/>
          <w:bCs/>
          <w:color w:val="000000"/>
        </w:rPr>
        <w:t>Для реализации основной цели и концептуальной идеи дан</w:t>
      </w:r>
      <w:r>
        <w:rPr>
          <w:rStyle w:val="0pt2"/>
          <w:b/>
          <w:bCs/>
          <w:color w:val="000000"/>
        </w:rPr>
        <w:softHyphen/>
        <w:t xml:space="preserve">ного предмета необходимо решение </w:t>
      </w:r>
      <w:r>
        <w:rPr>
          <w:rStyle w:val="2b"/>
          <w:b/>
          <w:bCs/>
          <w:color w:val="000000"/>
        </w:rPr>
        <w:t>системы приоритетных задач:</w:t>
      </w:r>
      <w:r>
        <w:rPr>
          <w:rStyle w:val="0pt2"/>
          <w:b/>
          <w:bCs/>
          <w:color w:val="000000"/>
        </w:rPr>
        <w:t xml:space="preserve"> образовательных, развивающих и воспитательных.</w:t>
      </w:r>
    </w:p>
    <w:p w:rsidR="00D45411" w:rsidRDefault="00D45411">
      <w:pPr>
        <w:pStyle w:val="71"/>
        <w:framePr w:w="6346" w:h="10229" w:hRule="exact" w:wrap="around" w:vAnchor="page" w:hAnchor="page" w:x="2786" w:y="3233"/>
        <w:shd w:val="clear" w:color="auto" w:fill="auto"/>
        <w:ind w:firstLine="220"/>
      </w:pPr>
      <w:r>
        <w:rPr>
          <w:rStyle w:val="70pt1"/>
          <w:b/>
          <w:bCs/>
          <w:i/>
          <w:iCs/>
          <w:color w:val="000000"/>
        </w:rPr>
        <w:t>Образовательные задачи курса:</w:t>
      </w:r>
    </w:p>
    <w:p w:rsidR="00D45411" w:rsidRDefault="00D45411">
      <w:pPr>
        <w:pStyle w:val="a6"/>
        <w:framePr w:w="6346" w:h="10229" w:hRule="exact" w:wrap="around" w:vAnchor="page" w:hAnchor="page" w:x="2786" w:y="3233"/>
        <w:numPr>
          <w:ilvl w:val="0"/>
          <w:numId w:val="76"/>
        </w:numPr>
        <w:shd w:val="clear" w:color="auto" w:fill="auto"/>
        <w:spacing w:line="240" w:lineRule="exact"/>
        <w:ind w:left="240" w:right="20" w:hanging="220"/>
      </w:pPr>
      <w:r>
        <w:rPr>
          <w:rStyle w:val="0pt2"/>
          <w:b/>
          <w:bCs/>
          <w:color w:val="000000"/>
        </w:rPr>
        <w:t xml:space="preserve"> формирование общих представлений о культуре и организа</w:t>
      </w:r>
      <w:r>
        <w:rPr>
          <w:rStyle w:val="0pt2"/>
          <w:b/>
          <w:bCs/>
          <w:color w:val="000000"/>
        </w:rPr>
        <w:softHyphen/>
        <w:t>ции трудовой деятельности как важной части общей культу</w:t>
      </w:r>
      <w:r>
        <w:rPr>
          <w:rStyle w:val="0pt2"/>
          <w:b/>
          <w:bCs/>
          <w:color w:val="000000"/>
        </w:rPr>
        <w:softHyphen/>
        <w:t>ры человека;</w:t>
      </w:r>
    </w:p>
    <w:p w:rsidR="00D45411" w:rsidRDefault="00D45411">
      <w:pPr>
        <w:pStyle w:val="a6"/>
        <w:framePr w:w="6346" w:h="10229" w:hRule="exact" w:wrap="around" w:vAnchor="page" w:hAnchor="page" w:x="2786" w:y="3233"/>
        <w:numPr>
          <w:ilvl w:val="0"/>
          <w:numId w:val="76"/>
        </w:numPr>
        <w:shd w:val="clear" w:color="auto" w:fill="auto"/>
        <w:spacing w:line="240" w:lineRule="exact"/>
        <w:ind w:left="240" w:right="20" w:hanging="220"/>
      </w:pPr>
      <w:r>
        <w:rPr>
          <w:rStyle w:val="0pt2"/>
          <w:b/>
          <w:bCs/>
          <w:color w:val="000000"/>
        </w:rPr>
        <w:t xml:space="preserve"> становление элементарных базовых знаний и представлений о предметном (рукотворном) мире как результате деятельно</w:t>
      </w:r>
      <w:r>
        <w:rPr>
          <w:rStyle w:val="0pt2"/>
          <w:b/>
          <w:bCs/>
          <w:color w:val="000000"/>
        </w:rPr>
        <w:softHyphen/>
        <w:t>сти человека, его взаимодействии с миром природы, прави</w:t>
      </w:r>
      <w:r>
        <w:rPr>
          <w:rStyle w:val="0pt2"/>
          <w:b/>
          <w:bCs/>
          <w:color w:val="000000"/>
        </w:rPr>
        <w:softHyphen/>
        <w:t>лах и технологиях создания, исторически развивающихся и современных производствах и профессиях;</w:t>
      </w:r>
    </w:p>
    <w:p w:rsidR="00D45411" w:rsidRDefault="00D45411">
      <w:pPr>
        <w:pStyle w:val="a6"/>
        <w:framePr w:w="6346" w:h="10229" w:hRule="exact" w:wrap="around" w:vAnchor="page" w:hAnchor="page" w:x="2786" w:y="3233"/>
        <w:numPr>
          <w:ilvl w:val="0"/>
          <w:numId w:val="76"/>
        </w:numPr>
        <w:shd w:val="clear" w:color="auto" w:fill="auto"/>
        <w:spacing w:line="240" w:lineRule="exact"/>
        <w:ind w:left="240" w:right="20" w:hanging="220"/>
      </w:pPr>
      <w:r>
        <w:rPr>
          <w:rStyle w:val="0pt2"/>
          <w:b/>
          <w:bCs/>
          <w:color w:val="000000"/>
        </w:rPr>
        <w:t xml:space="preserve"> формирование основ чертёжно-графической грамотности, умения работать с простейшей технологической документа</w:t>
      </w:r>
      <w:r>
        <w:rPr>
          <w:rStyle w:val="0pt2"/>
          <w:b/>
          <w:bCs/>
          <w:color w:val="000000"/>
        </w:rPr>
        <w:softHyphen/>
        <w:t>цией (рисунок, чертёж, эскиз, схема);</w:t>
      </w:r>
    </w:p>
    <w:p w:rsidR="00D45411" w:rsidRDefault="00D45411">
      <w:pPr>
        <w:pStyle w:val="a5"/>
        <w:framePr w:wrap="around" w:vAnchor="page" w:hAnchor="page" w:x="2762" w:y="13683"/>
        <w:shd w:val="clear" w:color="auto" w:fill="auto"/>
        <w:spacing w:line="130" w:lineRule="exact"/>
        <w:ind w:left="20"/>
      </w:pPr>
      <w:r>
        <w:rPr>
          <w:rStyle w:val="0pt20"/>
          <w:color w:val="000000"/>
        </w:rPr>
        <w:t>484</w:t>
      </w:r>
    </w:p>
    <w:p w:rsidR="00D45411" w:rsidRDefault="00D45411">
      <w:pPr>
        <w:pStyle w:val="a5"/>
        <w:framePr w:wrap="around" w:vAnchor="page" w:hAnchor="page" w:x="6803" w:y="13664"/>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39" w:hRule="exact" w:wrap="around" w:vAnchor="page" w:hAnchor="page" w:x="2783" w:y="3242"/>
        <w:numPr>
          <w:ilvl w:val="0"/>
          <w:numId w:val="76"/>
        </w:numPr>
        <w:shd w:val="clear" w:color="auto" w:fill="auto"/>
        <w:spacing w:line="235" w:lineRule="exact"/>
        <w:ind w:left="240" w:right="20" w:hanging="220"/>
      </w:pPr>
      <w:r>
        <w:rPr>
          <w:rStyle w:val="0pt2"/>
          <w:b/>
          <w:bCs/>
          <w:color w:val="000000"/>
        </w:rPr>
        <w:lastRenderedPageBreak/>
        <w:t xml:space="preserve"> формирование элементарных знаний и представлений о раз</w:t>
      </w:r>
      <w:r>
        <w:rPr>
          <w:rStyle w:val="0pt2"/>
          <w:b/>
          <w:bCs/>
          <w:color w:val="000000"/>
        </w:rPr>
        <w:softHyphen/>
        <w:t>личных материалах, технологиях их обработки и соответ</w:t>
      </w:r>
      <w:r>
        <w:rPr>
          <w:rStyle w:val="0pt2"/>
          <w:b/>
          <w:bCs/>
          <w:color w:val="000000"/>
        </w:rPr>
        <w:softHyphen/>
        <w:t>ствующих умений.</w:t>
      </w:r>
    </w:p>
    <w:p w:rsidR="00D45411" w:rsidRDefault="00D45411">
      <w:pPr>
        <w:pStyle w:val="71"/>
        <w:framePr w:w="6350" w:h="10239" w:hRule="exact" w:wrap="around" w:vAnchor="page" w:hAnchor="page" w:x="2783" w:y="3242"/>
        <w:shd w:val="clear" w:color="auto" w:fill="auto"/>
        <w:spacing w:line="235" w:lineRule="exact"/>
        <w:ind w:left="20" w:firstLine="220"/>
      </w:pPr>
      <w:r>
        <w:rPr>
          <w:rStyle w:val="70pt1"/>
          <w:b/>
          <w:bCs/>
          <w:i/>
          <w:iCs/>
          <w:color w:val="000000"/>
        </w:rPr>
        <w:t>Развивающие задачи:</w:t>
      </w:r>
    </w:p>
    <w:p w:rsidR="00D45411" w:rsidRDefault="00D45411">
      <w:pPr>
        <w:pStyle w:val="a6"/>
        <w:framePr w:w="6350" w:h="10239" w:hRule="exact" w:wrap="around" w:vAnchor="page" w:hAnchor="page" w:x="2783" w:y="3242"/>
        <w:numPr>
          <w:ilvl w:val="0"/>
          <w:numId w:val="76"/>
        </w:numPr>
        <w:shd w:val="clear" w:color="auto" w:fill="auto"/>
        <w:spacing w:line="235" w:lineRule="exact"/>
        <w:ind w:left="240" w:right="20" w:hanging="220"/>
      </w:pPr>
      <w:r>
        <w:rPr>
          <w:rStyle w:val="0pt2"/>
          <w:b/>
          <w:bCs/>
          <w:color w:val="000000"/>
        </w:rPr>
        <w:t xml:space="preserve"> развитие сенсомоторных процессов, психомоторной коорди</w:t>
      </w:r>
      <w:r>
        <w:rPr>
          <w:rStyle w:val="0pt2"/>
          <w:b/>
          <w:bCs/>
          <w:color w:val="000000"/>
        </w:rPr>
        <w:softHyphen/>
        <w:t>нации, глазомера через формирование практических умений;</w:t>
      </w:r>
    </w:p>
    <w:p w:rsidR="00D45411" w:rsidRDefault="00D45411">
      <w:pPr>
        <w:pStyle w:val="a6"/>
        <w:framePr w:w="6350" w:h="10239" w:hRule="exact" w:wrap="around" w:vAnchor="page" w:hAnchor="page" w:x="2783" w:y="3242"/>
        <w:numPr>
          <w:ilvl w:val="0"/>
          <w:numId w:val="76"/>
        </w:numPr>
        <w:shd w:val="clear" w:color="auto" w:fill="auto"/>
        <w:spacing w:line="235" w:lineRule="exact"/>
        <w:ind w:left="240" w:right="20" w:hanging="220"/>
      </w:pPr>
      <w:r>
        <w:rPr>
          <w:rStyle w:val="0pt2"/>
          <w:b/>
          <w:bCs/>
          <w:color w:val="000000"/>
        </w:rPr>
        <w:t xml:space="preserve"> расширение культурного кругозора, развитие способности творческого использования полученных знаний и умений в практической деятельности;</w:t>
      </w:r>
    </w:p>
    <w:p w:rsidR="00D45411" w:rsidRDefault="00D45411">
      <w:pPr>
        <w:pStyle w:val="a6"/>
        <w:framePr w:w="6350" w:h="10239" w:hRule="exact" w:wrap="around" w:vAnchor="page" w:hAnchor="page" w:x="2783" w:y="3242"/>
        <w:numPr>
          <w:ilvl w:val="0"/>
          <w:numId w:val="76"/>
        </w:numPr>
        <w:shd w:val="clear" w:color="auto" w:fill="auto"/>
        <w:spacing w:line="235" w:lineRule="exact"/>
        <w:ind w:left="240" w:right="20" w:hanging="220"/>
      </w:pPr>
      <w:r>
        <w:rPr>
          <w:rStyle w:val="0pt2"/>
          <w:b/>
          <w:bCs/>
          <w:color w:val="000000"/>
        </w:rPr>
        <w:t xml:space="preserve"> развитие познавательных психических процессов и приёмов умственной деятельности посредством включения мысли</w:t>
      </w:r>
      <w:r>
        <w:rPr>
          <w:rStyle w:val="0pt2"/>
          <w:b/>
          <w:bCs/>
          <w:color w:val="000000"/>
        </w:rPr>
        <w:softHyphen/>
        <w:t>тельных операций в ходе выполнения практических заданий;</w:t>
      </w:r>
    </w:p>
    <w:p w:rsidR="00D45411" w:rsidRDefault="00D45411">
      <w:pPr>
        <w:pStyle w:val="a6"/>
        <w:framePr w:w="6350" w:h="10239" w:hRule="exact" w:wrap="around" w:vAnchor="page" w:hAnchor="page" w:x="2783" w:y="3242"/>
        <w:shd w:val="clear" w:color="auto" w:fill="auto"/>
        <w:spacing w:line="235" w:lineRule="exact"/>
        <w:ind w:left="240" w:right="20" w:hanging="220"/>
      </w:pPr>
      <w:r>
        <w:rPr>
          <w:rStyle w:val="0pt2"/>
          <w:b/>
          <w:bCs/>
          <w:color w:val="000000"/>
        </w:rPr>
        <w:t>—развитие гибкости и вариативности мышления, способностей к изобретательской деятельности.</w:t>
      </w:r>
    </w:p>
    <w:p w:rsidR="00D45411" w:rsidRDefault="00D45411">
      <w:pPr>
        <w:pStyle w:val="71"/>
        <w:framePr w:w="6350" w:h="10239" w:hRule="exact" w:wrap="around" w:vAnchor="page" w:hAnchor="page" w:x="2783" w:y="3242"/>
        <w:shd w:val="clear" w:color="auto" w:fill="auto"/>
        <w:spacing w:line="235" w:lineRule="exact"/>
        <w:ind w:left="20" w:firstLine="220"/>
      </w:pPr>
      <w:r>
        <w:rPr>
          <w:rStyle w:val="70pt1"/>
          <w:b/>
          <w:bCs/>
          <w:i/>
          <w:iCs/>
          <w:color w:val="000000"/>
        </w:rPr>
        <w:t>Воспитательные задачи:</w:t>
      </w:r>
    </w:p>
    <w:p w:rsidR="00D45411" w:rsidRDefault="00D45411">
      <w:pPr>
        <w:pStyle w:val="a6"/>
        <w:framePr w:w="6350" w:h="10239" w:hRule="exact" w:wrap="around" w:vAnchor="page" w:hAnchor="page" w:x="2783" w:y="3242"/>
        <w:numPr>
          <w:ilvl w:val="0"/>
          <w:numId w:val="76"/>
        </w:numPr>
        <w:shd w:val="clear" w:color="auto" w:fill="auto"/>
        <w:spacing w:line="235" w:lineRule="exact"/>
        <w:ind w:left="240" w:right="20" w:hanging="220"/>
      </w:pPr>
      <w:r>
        <w:rPr>
          <w:rStyle w:val="0pt2"/>
          <w:b/>
          <w:bCs/>
          <w:color w:val="000000"/>
        </w:rPr>
        <w:t xml:space="preserve"> воспитание уважительного отношения к людям труда, к культурным традициям, понимания ценности предшествую</w:t>
      </w:r>
      <w:r>
        <w:rPr>
          <w:rStyle w:val="0pt2"/>
          <w:b/>
          <w:bCs/>
          <w:color w:val="000000"/>
        </w:rPr>
        <w:softHyphen/>
        <w:t>щих культур, отражённых в материальном мире;</w:t>
      </w:r>
    </w:p>
    <w:p w:rsidR="00D45411" w:rsidRDefault="00D45411">
      <w:pPr>
        <w:pStyle w:val="a6"/>
        <w:framePr w:w="6350" w:h="10239" w:hRule="exact" w:wrap="around" w:vAnchor="page" w:hAnchor="page" w:x="2783" w:y="3242"/>
        <w:shd w:val="clear" w:color="auto" w:fill="auto"/>
        <w:spacing w:line="235" w:lineRule="exact"/>
        <w:ind w:left="240" w:right="20" w:hanging="220"/>
      </w:pPr>
      <w:r>
        <w:rPr>
          <w:rStyle w:val="0pt2"/>
          <w:b/>
          <w:bCs/>
          <w:color w:val="000000"/>
        </w:rPr>
        <w:t>—развитие социально ценных личностных качеств: организо</w:t>
      </w:r>
      <w:r>
        <w:rPr>
          <w:rStyle w:val="0pt2"/>
          <w:b/>
          <w:bCs/>
          <w:color w:val="000000"/>
        </w:rPr>
        <w:softHyphen/>
        <w:t>ванности, аккуратности, добросовестного и ответственного отношения к работе, взаимопомощи, волевой саморегуля</w:t>
      </w:r>
      <w:r>
        <w:rPr>
          <w:rStyle w:val="0pt2"/>
          <w:b/>
          <w:bCs/>
          <w:color w:val="000000"/>
        </w:rPr>
        <w:softHyphen/>
        <w:t>ции, активности и инициативности;</w:t>
      </w:r>
    </w:p>
    <w:p w:rsidR="00D45411" w:rsidRDefault="00D45411">
      <w:pPr>
        <w:pStyle w:val="a6"/>
        <w:framePr w:w="6350" w:h="10239" w:hRule="exact" w:wrap="around" w:vAnchor="page" w:hAnchor="page" w:x="2783" w:y="3242"/>
        <w:shd w:val="clear" w:color="auto" w:fill="auto"/>
        <w:spacing w:after="180" w:line="235" w:lineRule="exact"/>
        <w:ind w:left="20" w:right="20" w:firstLine="0"/>
        <w:jc w:val="left"/>
      </w:pPr>
      <w:r>
        <w:rPr>
          <w:rStyle w:val="0pt2"/>
          <w:b/>
          <w:bCs/>
          <w:color w:val="000000"/>
        </w:rPr>
        <w:t>—воспитание интереса и творческого отношения к продуктив</w:t>
      </w:r>
      <w:r>
        <w:rPr>
          <w:rStyle w:val="0pt2"/>
          <w:b/>
          <w:bCs/>
          <w:color w:val="000000"/>
        </w:rPr>
        <w:softHyphen/>
        <w:t>ной созидательной деятельности, мотивации успеха и дости</w:t>
      </w:r>
      <w:r>
        <w:rPr>
          <w:rStyle w:val="0pt2"/>
          <w:b/>
          <w:bCs/>
          <w:color w:val="000000"/>
        </w:rPr>
        <w:softHyphen/>
        <w:t>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D45411" w:rsidRDefault="00D45411">
      <w:pPr>
        <w:pStyle w:val="52"/>
        <w:framePr w:w="6350" w:h="10239" w:hRule="exact" w:wrap="around" w:vAnchor="page" w:hAnchor="page" w:x="2783" w:y="3242"/>
        <w:shd w:val="clear" w:color="auto" w:fill="auto"/>
        <w:spacing w:before="0" w:after="39" w:line="160" w:lineRule="exact"/>
        <w:ind w:left="240" w:hanging="220"/>
      </w:pPr>
      <w:bookmarkStart w:id="363" w:name="bookmark364"/>
      <w:r>
        <w:rPr>
          <w:rStyle w:val="50pt1"/>
          <w:color w:val="000000"/>
        </w:rPr>
        <w:t>МЕСТО УЧЕБНОГО ПРЕДМЕТА «ТЕХНОЛОГИЯ» В УЧЕБНОМ ПЛАНЕ</w:t>
      </w:r>
      <w:bookmarkEnd w:id="363"/>
    </w:p>
    <w:p w:rsidR="00D45411" w:rsidRDefault="00D45411">
      <w:pPr>
        <w:pStyle w:val="a6"/>
        <w:framePr w:w="6350" w:h="10239" w:hRule="exact" w:wrap="around" w:vAnchor="page" w:hAnchor="page" w:x="2783" w:y="3242"/>
        <w:shd w:val="clear" w:color="auto" w:fill="auto"/>
        <w:spacing w:line="235" w:lineRule="exact"/>
        <w:ind w:left="20" w:right="20" w:firstLine="220"/>
      </w:pPr>
      <w:r>
        <w:rPr>
          <w:rStyle w:val="0pt2"/>
          <w:b/>
          <w:bCs/>
          <w:color w:val="000000"/>
        </w:rPr>
        <w:t>Согласно требованиям ФГОС общее число часов на изучение курса «Технология» в 1—4 классах — 135 (по 1 часу в неделю): 33 часа в 1 классе и по 34 часа во 2—4 классах.</w:t>
      </w:r>
    </w:p>
    <w:p w:rsidR="00D45411" w:rsidRDefault="00D45411">
      <w:pPr>
        <w:pStyle w:val="a6"/>
        <w:framePr w:w="6350" w:h="10239" w:hRule="exact" w:wrap="around" w:vAnchor="page" w:hAnchor="page" w:x="2783" w:y="3242"/>
        <w:shd w:val="clear" w:color="auto" w:fill="auto"/>
        <w:spacing w:line="235" w:lineRule="exact"/>
        <w:ind w:left="20" w:right="20" w:firstLine="220"/>
      </w:pPr>
      <w:r>
        <w:rPr>
          <w:rStyle w:val="0pt2"/>
          <w:b/>
          <w:bCs/>
          <w:color w:val="000000"/>
        </w:rPr>
        <w:t>По усмотрению образовательной организации это число мо</w:t>
      </w:r>
      <w:r>
        <w:rPr>
          <w:rStyle w:val="0pt2"/>
          <w:b/>
          <w:bCs/>
          <w:color w:val="000000"/>
        </w:rPr>
        <w:softHyphen/>
        <w:t>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w:t>
      </w:r>
      <w:r>
        <w:rPr>
          <w:rStyle w:val="0pt2"/>
          <w:b/>
          <w:bCs/>
          <w:color w:val="000000"/>
        </w:rPr>
        <w:softHyphen/>
        <w:t>буют времени для подготовки и проведения (с участием самих школьников). То же следует сказать и об организации проект</w:t>
      </w:r>
      <w:r>
        <w:rPr>
          <w:rStyle w:val="0pt2"/>
          <w:b/>
          <w:bCs/>
          <w:color w:val="000000"/>
        </w:rPr>
        <w:softHyphen/>
        <w:t>но-исследовательской работы обучающихся.</w:t>
      </w:r>
    </w:p>
    <w:p w:rsidR="00D45411" w:rsidRDefault="00D45411">
      <w:pPr>
        <w:pStyle w:val="a5"/>
        <w:framePr w:wrap="around" w:vAnchor="page" w:hAnchor="page" w:x="2759" w:y="13683"/>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27" w:y="13688"/>
        <w:shd w:val="clear" w:color="auto" w:fill="auto"/>
        <w:spacing w:line="130" w:lineRule="exact"/>
        <w:ind w:left="20"/>
      </w:pPr>
      <w:r>
        <w:rPr>
          <w:rStyle w:val="0pt20"/>
          <w:color w:val="000000"/>
        </w:rPr>
        <w:t>485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10"/>
        <w:framePr w:wrap="around" w:vAnchor="page" w:hAnchor="page" w:x="2764" w:y="2970"/>
        <w:shd w:val="clear" w:color="auto" w:fill="auto"/>
        <w:spacing w:line="200" w:lineRule="exact"/>
        <w:ind w:left="20"/>
      </w:pPr>
      <w:r>
        <w:rPr>
          <w:rStyle w:val="321"/>
          <w:color w:val="000000"/>
        </w:rPr>
        <w:lastRenderedPageBreak/>
        <w:t>СОДЕРЖАНИЕ ОБУЧЕНИЯ</w:t>
      </w:r>
    </w:p>
    <w:p w:rsidR="00D45411" w:rsidRDefault="00D45411">
      <w:pPr>
        <w:pStyle w:val="a6"/>
        <w:framePr w:w="6350" w:h="8458" w:hRule="exact" w:wrap="around" w:vAnchor="page" w:hAnchor="page" w:x="2783" w:y="3392"/>
        <w:shd w:val="clear" w:color="auto" w:fill="auto"/>
        <w:spacing w:line="240" w:lineRule="exact"/>
        <w:ind w:right="20" w:firstLine="220"/>
      </w:pPr>
      <w:r>
        <w:rPr>
          <w:rStyle w:val="0pt2"/>
          <w:b/>
          <w:bCs/>
          <w:color w:val="000000"/>
        </w:rPr>
        <w:t>Содержание программы начинается с характеристики ос</w:t>
      </w:r>
      <w:r>
        <w:rPr>
          <w:rStyle w:val="0pt2"/>
          <w:b/>
          <w:bCs/>
          <w:color w:val="000000"/>
        </w:rPr>
        <w:softHyphen/>
        <w:t>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w:t>
      </w:r>
      <w:r>
        <w:rPr>
          <w:rStyle w:val="0pt2"/>
          <w:b/>
          <w:bCs/>
          <w:color w:val="000000"/>
        </w:rPr>
        <w:softHyphen/>
        <w:t>су. При этом учитывается, что собственная логика данного учебного курса не является столь же жёсткой, как в ряде дру</w:t>
      </w:r>
      <w:r>
        <w:rPr>
          <w:rStyle w:val="0pt2"/>
          <w:b/>
          <w:bCs/>
          <w:color w:val="000000"/>
        </w:rPr>
        <w:softHyphen/>
        <w:t>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w:t>
      </w:r>
      <w:r>
        <w:rPr>
          <w:rStyle w:val="0pt2"/>
          <w:b/>
          <w:bCs/>
          <w:color w:val="000000"/>
        </w:rPr>
        <w:softHyphen/>
        <w:t>ными.</w:t>
      </w:r>
    </w:p>
    <w:p w:rsidR="00D45411" w:rsidRDefault="00D45411">
      <w:pPr>
        <w:pStyle w:val="61"/>
        <w:framePr w:w="6350" w:h="8458" w:hRule="exact" w:wrap="around" w:vAnchor="page" w:hAnchor="page" w:x="2783" w:y="3392"/>
        <w:shd w:val="clear" w:color="auto" w:fill="auto"/>
        <w:spacing w:before="0" w:after="0"/>
        <w:ind w:firstLine="220"/>
        <w:jc w:val="both"/>
      </w:pPr>
      <w:r>
        <w:rPr>
          <w:rStyle w:val="60pt3"/>
          <w:color w:val="000000"/>
        </w:rPr>
        <w:t>Основные модули курса «Технология»:</w:t>
      </w:r>
    </w:p>
    <w:p w:rsidR="00D45411" w:rsidRDefault="00D45411">
      <w:pPr>
        <w:pStyle w:val="a6"/>
        <w:framePr w:w="6350" w:h="8458" w:hRule="exact" w:wrap="around" w:vAnchor="page" w:hAnchor="page" w:x="2783" w:y="3392"/>
        <w:numPr>
          <w:ilvl w:val="0"/>
          <w:numId w:val="77"/>
        </w:numPr>
        <w:shd w:val="clear" w:color="auto" w:fill="auto"/>
        <w:spacing w:line="240" w:lineRule="exact"/>
        <w:ind w:firstLine="220"/>
      </w:pPr>
      <w:r>
        <w:rPr>
          <w:rStyle w:val="0pt2"/>
          <w:b/>
          <w:bCs/>
          <w:color w:val="000000"/>
        </w:rPr>
        <w:t xml:space="preserve"> Технологии, профессии и производства.</w:t>
      </w:r>
    </w:p>
    <w:p w:rsidR="00D45411" w:rsidRDefault="00D45411">
      <w:pPr>
        <w:pStyle w:val="a6"/>
        <w:framePr w:w="6350" w:h="8458" w:hRule="exact" w:wrap="around" w:vAnchor="page" w:hAnchor="page" w:x="2783" w:y="3392"/>
        <w:numPr>
          <w:ilvl w:val="0"/>
          <w:numId w:val="77"/>
        </w:numPr>
        <w:shd w:val="clear" w:color="auto" w:fill="auto"/>
        <w:spacing w:line="240" w:lineRule="exact"/>
        <w:ind w:firstLine="220"/>
      </w:pPr>
      <w:r>
        <w:rPr>
          <w:rStyle w:val="0pt2"/>
          <w:b/>
          <w:bCs/>
          <w:color w:val="000000"/>
        </w:rPr>
        <w:t xml:space="preserve"> Технологии ручной обработки материалов:</w:t>
      </w:r>
    </w:p>
    <w:p w:rsidR="00D45411" w:rsidRDefault="00D45411">
      <w:pPr>
        <w:pStyle w:val="a6"/>
        <w:framePr w:w="6350" w:h="8458" w:hRule="exact" w:wrap="around" w:vAnchor="page" w:hAnchor="page" w:x="2783" w:y="3392"/>
        <w:numPr>
          <w:ilvl w:val="0"/>
          <w:numId w:val="78"/>
        </w:numPr>
        <w:shd w:val="clear" w:color="auto" w:fill="auto"/>
        <w:spacing w:line="240" w:lineRule="exact"/>
        <w:ind w:left="80" w:firstLine="0"/>
        <w:jc w:val="left"/>
      </w:pPr>
      <w:r>
        <w:rPr>
          <w:rStyle w:val="0pt2"/>
          <w:b/>
          <w:bCs/>
          <w:color w:val="000000"/>
        </w:rPr>
        <w:t xml:space="preserve"> технологии работы с бумагой и картоном;</w:t>
      </w:r>
    </w:p>
    <w:p w:rsidR="00D45411" w:rsidRDefault="00D45411">
      <w:pPr>
        <w:pStyle w:val="a6"/>
        <w:framePr w:w="6350" w:h="8458" w:hRule="exact" w:wrap="around" w:vAnchor="page" w:hAnchor="page" w:x="2783" w:y="3392"/>
        <w:numPr>
          <w:ilvl w:val="0"/>
          <w:numId w:val="78"/>
        </w:numPr>
        <w:shd w:val="clear" w:color="auto" w:fill="auto"/>
        <w:spacing w:line="240" w:lineRule="exact"/>
        <w:ind w:left="80" w:firstLine="0"/>
        <w:jc w:val="left"/>
      </w:pPr>
      <w:r>
        <w:rPr>
          <w:rStyle w:val="0pt2"/>
          <w:b/>
          <w:bCs/>
          <w:color w:val="000000"/>
        </w:rPr>
        <w:t xml:space="preserve"> технологии работы с пластичными материалами;</w:t>
      </w:r>
    </w:p>
    <w:p w:rsidR="00D45411" w:rsidRDefault="00D45411">
      <w:pPr>
        <w:pStyle w:val="a6"/>
        <w:framePr w:w="6350" w:h="8458" w:hRule="exact" w:wrap="around" w:vAnchor="page" w:hAnchor="page" w:x="2783" w:y="3392"/>
        <w:numPr>
          <w:ilvl w:val="0"/>
          <w:numId w:val="78"/>
        </w:numPr>
        <w:shd w:val="clear" w:color="auto" w:fill="auto"/>
        <w:spacing w:line="240" w:lineRule="exact"/>
        <w:ind w:left="80" w:firstLine="0"/>
        <w:jc w:val="left"/>
      </w:pPr>
      <w:r>
        <w:rPr>
          <w:rStyle w:val="0pt2"/>
          <w:b/>
          <w:bCs/>
          <w:color w:val="000000"/>
        </w:rPr>
        <w:t xml:space="preserve"> технологии работы с природным материалом;</w:t>
      </w:r>
    </w:p>
    <w:p w:rsidR="00D45411" w:rsidRDefault="00D45411">
      <w:pPr>
        <w:pStyle w:val="a6"/>
        <w:framePr w:w="6350" w:h="8458" w:hRule="exact" w:wrap="around" w:vAnchor="page" w:hAnchor="page" w:x="2783" w:y="3392"/>
        <w:numPr>
          <w:ilvl w:val="0"/>
          <w:numId w:val="78"/>
        </w:numPr>
        <w:shd w:val="clear" w:color="auto" w:fill="auto"/>
        <w:spacing w:line="240" w:lineRule="exact"/>
        <w:ind w:left="80" w:firstLine="0"/>
        <w:jc w:val="left"/>
      </w:pPr>
      <w:r>
        <w:rPr>
          <w:rStyle w:val="0pt2"/>
          <w:b/>
          <w:bCs/>
          <w:color w:val="000000"/>
        </w:rPr>
        <w:t xml:space="preserve"> технологии работы с текстильными материалами;</w:t>
      </w:r>
    </w:p>
    <w:p w:rsidR="00D45411" w:rsidRDefault="00D45411">
      <w:pPr>
        <w:pStyle w:val="a6"/>
        <w:framePr w:w="6350" w:h="8458" w:hRule="exact" w:wrap="around" w:vAnchor="page" w:hAnchor="page" w:x="2783" w:y="3392"/>
        <w:numPr>
          <w:ilvl w:val="0"/>
          <w:numId w:val="78"/>
        </w:numPr>
        <w:shd w:val="clear" w:color="auto" w:fill="auto"/>
        <w:spacing w:line="240" w:lineRule="exact"/>
        <w:ind w:left="80" w:firstLine="0"/>
        <w:jc w:val="left"/>
      </w:pPr>
      <w:r>
        <w:rPr>
          <w:rStyle w:val="0pt2"/>
          <w:b/>
          <w:bCs/>
          <w:color w:val="000000"/>
        </w:rPr>
        <w:t xml:space="preserve"> технологии работы с другими доступными материалами</w:t>
      </w:r>
      <w:r>
        <w:rPr>
          <w:rStyle w:val="0pt2"/>
          <w:b/>
          <w:bCs/>
          <w:color w:val="000000"/>
          <w:vertAlign w:val="superscript"/>
        </w:rPr>
        <w:t>1</w:t>
      </w:r>
      <w:r>
        <w:rPr>
          <w:rStyle w:val="0pt2"/>
          <w:b/>
          <w:bCs/>
          <w:color w:val="000000"/>
        </w:rPr>
        <w:t>.</w:t>
      </w:r>
    </w:p>
    <w:p w:rsidR="00D45411" w:rsidRDefault="00D45411">
      <w:pPr>
        <w:pStyle w:val="a6"/>
        <w:framePr w:w="6350" w:h="8458" w:hRule="exact" w:wrap="around" w:vAnchor="page" w:hAnchor="page" w:x="2783" w:y="3392"/>
        <w:numPr>
          <w:ilvl w:val="0"/>
          <w:numId w:val="77"/>
        </w:numPr>
        <w:shd w:val="clear" w:color="auto" w:fill="auto"/>
        <w:spacing w:line="240" w:lineRule="exact"/>
        <w:ind w:firstLine="220"/>
      </w:pPr>
      <w:r>
        <w:rPr>
          <w:rStyle w:val="0pt2"/>
          <w:b/>
          <w:bCs/>
          <w:color w:val="000000"/>
        </w:rPr>
        <w:t xml:space="preserve"> Конструирование и моделирование:</w:t>
      </w:r>
    </w:p>
    <w:p w:rsidR="00D45411" w:rsidRDefault="00D45411">
      <w:pPr>
        <w:pStyle w:val="a6"/>
        <w:framePr w:w="6350" w:h="8458" w:hRule="exact" w:wrap="around" w:vAnchor="page" w:hAnchor="page" w:x="2783" w:y="3392"/>
        <w:numPr>
          <w:ilvl w:val="0"/>
          <w:numId w:val="78"/>
        </w:numPr>
        <w:shd w:val="clear" w:color="auto" w:fill="auto"/>
        <w:spacing w:line="240" w:lineRule="exact"/>
        <w:ind w:left="80" w:firstLine="0"/>
        <w:jc w:val="left"/>
      </w:pPr>
      <w:r>
        <w:rPr>
          <w:rStyle w:val="0pt2"/>
          <w:b/>
          <w:bCs/>
          <w:color w:val="000000"/>
        </w:rPr>
        <w:t xml:space="preserve"> работа с «Конструктором»*</w:t>
      </w:r>
      <w:r>
        <w:rPr>
          <w:rStyle w:val="0pt2"/>
          <w:b/>
          <w:bCs/>
          <w:color w:val="000000"/>
          <w:vertAlign w:val="superscript"/>
        </w:rPr>
        <w:t>2</w:t>
      </w:r>
      <w:r>
        <w:rPr>
          <w:rStyle w:val="0pt2"/>
          <w:b/>
          <w:bCs/>
          <w:color w:val="000000"/>
        </w:rPr>
        <w:t>;</w:t>
      </w:r>
    </w:p>
    <w:p w:rsidR="00D45411" w:rsidRDefault="00D45411">
      <w:pPr>
        <w:pStyle w:val="a6"/>
        <w:framePr w:w="6350" w:h="8458" w:hRule="exact" w:wrap="around" w:vAnchor="page" w:hAnchor="page" w:x="2783" w:y="3392"/>
        <w:numPr>
          <w:ilvl w:val="0"/>
          <w:numId w:val="78"/>
        </w:numPr>
        <w:shd w:val="clear" w:color="auto" w:fill="auto"/>
        <w:spacing w:line="240" w:lineRule="exact"/>
        <w:ind w:left="80" w:right="20" w:firstLine="0"/>
        <w:jc w:val="right"/>
      </w:pPr>
      <w:r>
        <w:rPr>
          <w:rStyle w:val="0pt2"/>
          <w:b/>
          <w:bCs/>
          <w:color w:val="000000"/>
        </w:rPr>
        <w:t xml:space="preserve"> конструирование и моделирование из бумаги, картона, пла</w:t>
      </w:r>
      <w:r>
        <w:rPr>
          <w:rStyle w:val="0pt2"/>
          <w:b/>
          <w:bCs/>
          <w:color w:val="000000"/>
        </w:rPr>
        <w:softHyphen/>
        <w:t>стичных материалов, природных и текстильных материалов;</w:t>
      </w:r>
    </w:p>
    <w:p w:rsidR="00D45411" w:rsidRDefault="00D45411">
      <w:pPr>
        <w:pStyle w:val="a6"/>
        <w:framePr w:w="6350" w:h="8458" w:hRule="exact" w:wrap="around" w:vAnchor="page" w:hAnchor="page" w:x="2783" w:y="3392"/>
        <w:numPr>
          <w:ilvl w:val="0"/>
          <w:numId w:val="78"/>
        </w:numPr>
        <w:shd w:val="clear" w:color="auto" w:fill="auto"/>
        <w:spacing w:line="240" w:lineRule="exact"/>
        <w:ind w:left="80" w:firstLine="0"/>
        <w:jc w:val="left"/>
      </w:pPr>
      <w:r>
        <w:rPr>
          <w:rStyle w:val="0pt2"/>
          <w:b/>
          <w:bCs/>
          <w:color w:val="000000"/>
        </w:rPr>
        <w:t xml:space="preserve"> робототехника*.</w:t>
      </w:r>
    </w:p>
    <w:p w:rsidR="00D45411" w:rsidRDefault="00D45411">
      <w:pPr>
        <w:pStyle w:val="a6"/>
        <w:framePr w:w="6350" w:h="8458" w:hRule="exact" w:wrap="around" w:vAnchor="page" w:hAnchor="page" w:x="2783" w:y="3392"/>
        <w:numPr>
          <w:ilvl w:val="0"/>
          <w:numId w:val="77"/>
        </w:numPr>
        <w:shd w:val="clear" w:color="auto" w:fill="auto"/>
        <w:spacing w:line="240" w:lineRule="exact"/>
        <w:ind w:firstLine="220"/>
      </w:pPr>
      <w:r>
        <w:rPr>
          <w:rStyle w:val="0pt2"/>
          <w:b/>
          <w:bCs/>
          <w:color w:val="000000"/>
        </w:rPr>
        <w:t xml:space="preserve"> Информационно-коммуникативные технологии*.</w:t>
      </w:r>
    </w:p>
    <w:p w:rsidR="00D45411" w:rsidRDefault="00D45411">
      <w:pPr>
        <w:pStyle w:val="a6"/>
        <w:framePr w:w="6350" w:h="8458" w:hRule="exact" w:wrap="around" w:vAnchor="page" w:hAnchor="page" w:x="2783" w:y="3392"/>
        <w:shd w:val="clear" w:color="auto" w:fill="auto"/>
        <w:spacing w:line="240" w:lineRule="exact"/>
        <w:ind w:firstLine="220"/>
      </w:pPr>
      <w:r>
        <w:rPr>
          <w:rStyle w:val="0pt2"/>
          <w:b/>
          <w:bCs/>
          <w:color w:val="000000"/>
        </w:rPr>
        <w:t>Другая специфическая черта программы состоит в том, что</w:t>
      </w:r>
    </w:p>
    <w:p w:rsidR="00D45411" w:rsidRDefault="00D45411">
      <w:pPr>
        <w:pStyle w:val="a6"/>
        <w:framePr w:w="6350" w:h="8458" w:hRule="exact" w:wrap="around" w:vAnchor="page" w:hAnchor="page" w:x="2783" w:y="3392"/>
        <w:shd w:val="clear" w:color="auto" w:fill="auto"/>
        <w:spacing w:line="240" w:lineRule="exact"/>
        <w:ind w:right="20" w:firstLine="0"/>
      </w:pPr>
      <w:r>
        <w:rPr>
          <w:rStyle w:val="0pt2"/>
          <w:b/>
          <w:bCs/>
          <w:color w:val="000000"/>
        </w:rPr>
        <w:t>в общем содержании курса выделенные основные структурные единицы являются обязательными содержательными раздела</w:t>
      </w:r>
      <w:r>
        <w:rPr>
          <w:rStyle w:val="0pt2"/>
          <w:b/>
          <w:bCs/>
          <w:color w:val="000000"/>
        </w:rPr>
        <w:softHyphen/>
        <w:t>ми авторских курсов. Они реализуются на базе освоения обу</w:t>
      </w:r>
      <w:r>
        <w:rPr>
          <w:rStyle w:val="0pt2"/>
          <w:b/>
          <w:bCs/>
          <w:color w:val="000000"/>
        </w:rPr>
        <w:softHyphen/>
        <w:t>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w:t>
      </w:r>
    </w:p>
    <w:p w:rsidR="00D45411" w:rsidRDefault="00D45411">
      <w:pPr>
        <w:pStyle w:val="13"/>
        <w:framePr w:w="6384" w:h="224" w:hRule="exact" w:wrap="around" w:vAnchor="page" w:hAnchor="page" w:x="2764" w:y="12121"/>
        <w:shd w:val="clear" w:color="auto" w:fill="auto"/>
        <w:ind w:left="20" w:firstLine="0"/>
        <w:jc w:val="left"/>
      </w:pPr>
      <w:r>
        <w:rPr>
          <w:rStyle w:val="0pt10"/>
          <w:b/>
          <w:bCs/>
          <w:color w:val="000000"/>
          <w:vertAlign w:val="superscript"/>
        </w:rPr>
        <w:t>1</w:t>
      </w:r>
      <w:r>
        <w:rPr>
          <w:rStyle w:val="0pt10"/>
          <w:b/>
          <w:bCs/>
          <w:color w:val="000000"/>
        </w:rPr>
        <w:t xml:space="preserve"> Например, пластик, поролон, фольга, солома и др.</w:t>
      </w:r>
    </w:p>
    <w:p w:rsidR="00D45411" w:rsidRDefault="00D45411">
      <w:pPr>
        <w:pStyle w:val="13"/>
        <w:framePr w:w="6384" w:h="824" w:hRule="exact" w:wrap="around" w:vAnchor="page" w:hAnchor="page" w:x="2764" w:y="12351"/>
        <w:shd w:val="clear" w:color="auto" w:fill="auto"/>
        <w:ind w:left="240" w:right="20"/>
      </w:pPr>
      <w:r>
        <w:rPr>
          <w:rStyle w:val="0pt10"/>
          <w:b/>
          <w:bCs/>
          <w:color w:val="000000"/>
          <w:vertAlign w:val="superscript"/>
        </w:rPr>
        <w:t>2</w:t>
      </w:r>
      <w:r>
        <w:rPr>
          <w:rStyle w:val="0pt10"/>
          <w:b/>
          <w:bCs/>
          <w:color w:val="000000"/>
        </w:rPr>
        <w:t xml:space="preserve"> Звёздочками отмечены модули, включённые в Приложение № 1 к Федеральному государственному образовательному стандарту на</w:t>
      </w:r>
      <w:r>
        <w:rPr>
          <w:rStyle w:val="0pt10"/>
          <w:b/>
          <w:bCs/>
          <w:color w:val="000000"/>
        </w:rPr>
        <w:softHyphen/>
        <w:t>чального общего образования с пометкой: «с учётом возможностей материально-технической базы образовательной организации».</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9533" w:hRule="exact" w:wrap="around" w:vAnchor="page" w:hAnchor="page" w:x="2786" w:y="3199"/>
        <w:shd w:val="clear" w:color="auto" w:fill="auto"/>
        <w:spacing w:line="240" w:lineRule="exact"/>
        <w:ind w:right="20" w:firstLine="0"/>
      </w:pPr>
      <w:r>
        <w:rPr>
          <w:rStyle w:val="0pt2"/>
          <w:b/>
          <w:bCs/>
          <w:color w:val="000000"/>
        </w:rPr>
        <w:lastRenderedPageBreak/>
        <w:t>комплектов по курсу «Технология», в которых по-разному строится традиционная линия предметного содержания: в раз</w:t>
      </w:r>
      <w:r>
        <w:rPr>
          <w:rStyle w:val="0pt2"/>
          <w:b/>
          <w:bCs/>
          <w:color w:val="000000"/>
        </w:rPr>
        <w:softHyphen/>
        <w:t>ной последовательности и в разном объёме предъявляются для освоения те или иные технологии, на разных видах материа</w:t>
      </w:r>
      <w:r>
        <w:rPr>
          <w:rStyle w:val="0pt2"/>
          <w:b/>
          <w:bCs/>
          <w:color w:val="000000"/>
        </w:rPr>
        <w:softHyphen/>
        <w:t>лов, изделий. Однако эти различия не являются существенны</w:t>
      </w:r>
      <w:r>
        <w:rPr>
          <w:rStyle w:val="0pt2"/>
          <w:b/>
          <w:bCs/>
          <w:color w:val="000000"/>
        </w:rPr>
        <w:softHyphen/>
        <w:t>ми, так как приводят к единому результату к окончанию на</w:t>
      </w:r>
      <w:r>
        <w:rPr>
          <w:rStyle w:val="0pt2"/>
          <w:b/>
          <w:bCs/>
          <w:color w:val="000000"/>
        </w:rPr>
        <w:softHyphen/>
        <w:t>чального уровня образования.</w:t>
      </w:r>
    </w:p>
    <w:p w:rsidR="00D45411" w:rsidRDefault="00D45411">
      <w:pPr>
        <w:pStyle w:val="a6"/>
        <w:framePr w:w="6346" w:h="9533" w:hRule="exact" w:wrap="around" w:vAnchor="page" w:hAnchor="page" w:x="2786" w:y="3199"/>
        <w:shd w:val="clear" w:color="auto" w:fill="auto"/>
        <w:spacing w:after="184" w:line="240" w:lineRule="exact"/>
        <w:ind w:right="20" w:firstLine="220"/>
      </w:pPr>
      <w:r>
        <w:rPr>
          <w:rStyle w:val="0pt2"/>
          <w:b/>
          <w:bCs/>
          <w:color w:val="000000"/>
        </w:rPr>
        <w:t xml:space="preserve">Ниже по классам представлено </w:t>
      </w:r>
      <w:r>
        <w:rPr>
          <w:rStyle w:val="Tahoma3"/>
          <w:b w:val="0"/>
          <w:bCs w:val="0"/>
          <w:color w:val="000000"/>
        </w:rPr>
        <w:t xml:space="preserve">примерное </w:t>
      </w:r>
      <w:r>
        <w:rPr>
          <w:rStyle w:val="0pt2"/>
          <w:b/>
          <w:bCs/>
          <w:color w:val="000000"/>
        </w:rPr>
        <w:t>содержание ос</w:t>
      </w:r>
      <w:r>
        <w:rPr>
          <w:rStyle w:val="0pt2"/>
          <w:b/>
          <w:bCs/>
          <w:color w:val="000000"/>
        </w:rPr>
        <w:softHyphen/>
        <w:t>новных модулей курса.</w:t>
      </w:r>
    </w:p>
    <w:p w:rsidR="00D45411" w:rsidRDefault="00D45411">
      <w:pPr>
        <w:pStyle w:val="61"/>
        <w:framePr w:w="6346" w:h="9533" w:hRule="exact" w:wrap="around" w:vAnchor="page" w:hAnchor="page" w:x="2786" w:y="3199"/>
        <w:shd w:val="clear" w:color="auto" w:fill="auto"/>
        <w:spacing w:before="0" w:after="122" w:line="160" w:lineRule="exact"/>
        <w:jc w:val="both"/>
      </w:pPr>
      <w:r>
        <w:rPr>
          <w:rStyle w:val="60pt3"/>
          <w:color w:val="000000"/>
        </w:rPr>
        <w:t>1 КЛАСС (33 ч)</w:t>
      </w:r>
    </w:p>
    <w:p w:rsidR="00D45411" w:rsidRDefault="00D45411">
      <w:pPr>
        <w:pStyle w:val="42"/>
        <w:framePr w:w="6346" w:h="9533" w:hRule="exact" w:wrap="around" w:vAnchor="page" w:hAnchor="page" w:x="2786" w:y="3199"/>
        <w:numPr>
          <w:ilvl w:val="0"/>
          <w:numId w:val="79"/>
        </w:numPr>
        <w:shd w:val="clear" w:color="auto" w:fill="auto"/>
        <w:spacing w:before="0" w:after="31" w:line="180" w:lineRule="exact"/>
      </w:pPr>
      <w:bookmarkStart w:id="364" w:name="bookmark365"/>
      <w:r>
        <w:rPr>
          <w:rStyle w:val="40pt1"/>
          <w:color w:val="000000"/>
        </w:rPr>
        <w:t xml:space="preserve"> Технологии, профессии и производства (6 ч)</w:t>
      </w:r>
      <w:r>
        <w:rPr>
          <w:rStyle w:val="40pt1"/>
          <w:color w:val="000000"/>
          <w:vertAlign w:val="superscript"/>
        </w:rPr>
        <w:t>1</w:t>
      </w:r>
      <w:bookmarkEnd w:id="364"/>
    </w:p>
    <w:p w:rsidR="00D45411" w:rsidRDefault="00D45411">
      <w:pPr>
        <w:pStyle w:val="a6"/>
        <w:framePr w:w="6346" w:h="9533" w:hRule="exact" w:wrap="around" w:vAnchor="page" w:hAnchor="page" w:x="2786" w:y="3199"/>
        <w:shd w:val="clear" w:color="auto" w:fill="auto"/>
        <w:spacing w:line="240" w:lineRule="exact"/>
        <w:ind w:right="20" w:firstLine="220"/>
      </w:pPr>
      <w:r>
        <w:rPr>
          <w:rStyle w:val="0pt2"/>
          <w:b/>
          <w:bCs/>
          <w:color w:val="000000"/>
        </w:rPr>
        <w:t>Природа как источник сырьевых ресурсов и творчества ма</w:t>
      </w:r>
      <w:r>
        <w:rPr>
          <w:rStyle w:val="0pt2"/>
          <w:b/>
          <w:bCs/>
          <w:color w:val="000000"/>
        </w:rPr>
        <w:softHyphen/>
        <w:t>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w:t>
      </w:r>
      <w:r>
        <w:rPr>
          <w:rStyle w:val="0pt2"/>
          <w:b/>
          <w:bCs/>
          <w:color w:val="000000"/>
        </w:rPr>
        <w:softHyphen/>
        <w:t>ношение к природе. Общее понятие об изучаемых материалах, их происхождении, разнообразии. Подготовка к работе. Рабо</w:t>
      </w:r>
      <w:r>
        <w:rPr>
          <w:rStyle w:val="0pt2"/>
          <w:b/>
          <w:bCs/>
          <w:color w:val="000000"/>
        </w:rPr>
        <w:softHyphen/>
        <w:t>чее место, его организация в зависимости от вида работы. Ра</w:t>
      </w:r>
      <w:r>
        <w:rPr>
          <w:rStyle w:val="0pt2"/>
          <w:b/>
          <w:bCs/>
          <w:color w:val="000000"/>
        </w:rPr>
        <w:softHyphen/>
        <w:t>циональное размещение на рабочем месте материалов и инстру</w:t>
      </w:r>
      <w:r>
        <w:rPr>
          <w:rStyle w:val="0pt2"/>
          <w:b/>
          <w:bCs/>
          <w:color w:val="000000"/>
        </w:rPr>
        <w:softHyphen/>
        <w:t>ментов; поддержание порядка во время работы; уборка по окончании работы. Рациональное и безопасное использование и хранение инструментов.</w:t>
      </w:r>
    </w:p>
    <w:p w:rsidR="00D45411" w:rsidRDefault="00D45411">
      <w:pPr>
        <w:pStyle w:val="a6"/>
        <w:framePr w:w="6346" w:h="9533" w:hRule="exact" w:wrap="around" w:vAnchor="page" w:hAnchor="page" w:x="2786" w:y="3199"/>
        <w:shd w:val="clear" w:color="auto" w:fill="auto"/>
        <w:spacing w:line="240" w:lineRule="exact"/>
        <w:ind w:right="20" w:firstLine="220"/>
      </w:pPr>
      <w:r>
        <w:rPr>
          <w:rStyle w:val="0pt2"/>
          <w:b/>
          <w:bCs/>
          <w:color w:val="000000"/>
        </w:rPr>
        <w:t>Профессии родных и знакомых. Профессии, связанные с изу</w:t>
      </w:r>
      <w:r>
        <w:rPr>
          <w:rStyle w:val="0pt2"/>
          <w:b/>
          <w:bCs/>
          <w:color w:val="000000"/>
        </w:rPr>
        <w:softHyphen/>
        <w:t>чаемыми материалами и производствами. Профессии сферы обслуживания.</w:t>
      </w:r>
    </w:p>
    <w:p w:rsidR="00D45411" w:rsidRDefault="00D45411">
      <w:pPr>
        <w:pStyle w:val="a6"/>
        <w:framePr w:w="6346" w:h="9533" w:hRule="exact" w:wrap="around" w:vAnchor="page" w:hAnchor="page" w:x="2786" w:y="3199"/>
        <w:shd w:val="clear" w:color="auto" w:fill="auto"/>
        <w:spacing w:after="168" w:line="240" w:lineRule="exact"/>
        <w:ind w:firstLine="220"/>
      </w:pPr>
      <w:r>
        <w:rPr>
          <w:rStyle w:val="0pt2"/>
          <w:b/>
          <w:bCs/>
          <w:color w:val="000000"/>
        </w:rPr>
        <w:t>Традиции и праздники народов России, ремёсла, обычаи.</w:t>
      </w:r>
    </w:p>
    <w:p w:rsidR="00D45411" w:rsidRDefault="00D45411">
      <w:pPr>
        <w:pStyle w:val="42"/>
        <w:framePr w:w="6346" w:h="9533" w:hRule="exact" w:wrap="around" w:vAnchor="page" w:hAnchor="page" w:x="2786" w:y="3199"/>
        <w:numPr>
          <w:ilvl w:val="0"/>
          <w:numId w:val="79"/>
        </w:numPr>
        <w:shd w:val="clear" w:color="auto" w:fill="auto"/>
        <w:spacing w:before="0" w:after="31" w:line="180" w:lineRule="exact"/>
      </w:pPr>
      <w:bookmarkStart w:id="365" w:name="bookmark366"/>
      <w:r>
        <w:rPr>
          <w:rStyle w:val="40pt1"/>
          <w:color w:val="000000"/>
        </w:rPr>
        <w:t xml:space="preserve"> Технологии ручной обработки материалов (15 ч)</w:t>
      </w:r>
      <w:bookmarkEnd w:id="365"/>
    </w:p>
    <w:p w:rsidR="00D45411" w:rsidRDefault="00D45411">
      <w:pPr>
        <w:pStyle w:val="a6"/>
        <w:framePr w:w="6346" w:h="9533" w:hRule="exact" w:wrap="around" w:vAnchor="page" w:hAnchor="page" w:x="2786" w:y="3199"/>
        <w:shd w:val="clear" w:color="auto" w:fill="auto"/>
        <w:spacing w:line="240" w:lineRule="exact"/>
        <w:ind w:right="20" w:firstLine="220"/>
      </w:pPr>
      <w:r>
        <w:rPr>
          <w:rStyle w:val="0pt2"/>
          <w:b/>
          <w:bCs/>
          <w:color w:val="000000"/>
        </w:rPr>
        <w:t>Бережное, экономное и рациональное использование обраба</w:t>
      </w:r>
      <w:r>
        <w:rPr>
          <w:rStyle w:val="0pt2"/>
          <w:b/>
          <w:bCs/>
          <w:color w:val="000000"/>
        </w:rPr>
        <w:softHyphen/>
        <w:t>тываемых материалов. Использование конструктивных особен</w:t>
      </w:r>
      <w:r>
        <w:rPr>
          <w:rStyle w:val="0pt2"/>
          <w:b/>
          <w:bCs/>
          <w:color w:val="000000"/>
        </w:rPr>
        <w:softHyphen/>
        <w:t>ностей материалов при изготовлении изделий.</w:t>
      </w:r>
    </w:p>
    <w:p w:rsidR="00D45411" w:rsidRDefault="00D45411">
      <w:pPr>
        <w:pStyle w:val="a6"/>
        <w:framePr w:w="6346" w:h="9533" w:hRule="exact" w:wrap="around" w:vAnchor="page" w:hAnchor="page" w:x="2786" w:y="3199"/>
        <w:shd w:val="clear" w:color="auto" w:fill="auto"/>
        <w:spacing w:line="240" w:lineRule="exact"/>
        <w:ind w:right="20" w:firstLine="220"/>
      </w:pPr>
      <w:r>
        <w:rPr>
          <w:rStyle w:val="0pt2"/>
          <w:b/>
          <w:bCs/>
          <w:color w:val="000000"/>
        </w:rPr>
        <w:t>Основные технологические операции ручной обработки ма</w:t>
      </w:r>
      <w:r>
        <w:rPr>
          <w:rStyle w:val="0pt2"/>
          <w:b/>
          <w:bCs/>
          <w:color w:val="000000"/>
        </w:rPr>
        <w:softHyphen/>
        <w:t>териалов: разметка деталей, выделение деталей, формообразо</w:t>
      </w:r>
      <w:r>
        <w:rPr>
          <w:rStyle w:val="0pt2"/>
          <w:b/>
          <w:bCs/>
          <w:color w:val="000000"/>
        </w:rPr>
        <w:softHyphen/>
        <w:t>вание деталей, сборка изделия, отделка изделия или его дета</w:t>
      </w:r>
      <w:r>
        <w:rPr>
          <w:rStyle w:val="0pt2"/>
          <w:b/>
          <w:bCs/>
          <w:color w:val="000000"/>
        </w:rPr>
        <w:softHyphen/>
        <w:t>лей. Общее представление.</w:t>
      </w:r>
    </w:p>
    <w:p w:rsidR="00D45411" w:rsidRDefault="00D45411">
      <w:pPr>
        <w:pStyle w:val="a6"/>
        <w:framePr w:w="6346" w:h="9533" w:hRule="exact" w:wrap="around" w:vAnchor="page" w:hAnchor="page" w:x="2786" w:y="3199"/>
        <w:shd w:val="clear" w:color="auto" w:fill="auto"/>
        <w:spacing w:line="240" w:lineRule="exact"/>
        <w:ind w:right="20" w:firstLine="220"/>
      </w:pPr>
      <w:r>
        <w:rPr>
          <w:rStyle w:val="0pt2"/>
          <w:b/>
          <w:bCs/>
          <w:color w:val="000000"/>
        </w:rPr>
        <w:t>Способы разметки деталей: на глаз и от руки, по шаблону, по линейке (как направляющему инструменту без откладыва</w:t>
      </w:r>
      <w:r>
        <w:rPr>
          <w:rStyle w:val="0pt2"/>
          <w:b/>
          <w:bCs/>
          <w:color w:val="000000"/>
        </w:rPr>
        <w:softHyphen/>
        <w:t>ния размеров) с опорой на рисунки, графическую инструкцию,</w:t>
      </w:r>
    </w:p>
    <w:p w:rsidR="00D45411" w:rsidRDefault="00D45411">
      <w:pPr>
        <w:pStyle w:val="13"/>
        <w:framePr w:w="6384" w:h="459" w:hRule="exact" w:wrap="around" w:vAnchor="page" w:hAnchor="page" w:x="2771" w:y="13018"/>
        <w:shd w:val="clear" w:color="auto" w:fill="auto"/>
        <w:spacing w:line="202" w:lineRule="exact"/>
        <w:ind w:left="240"/>
        <w:jc w:val="left"/>
      </w:pPr>
      <w:r>
        <w:rPr>
          <w:rStyle w:val="0pt10"/>
          <w:b/>
          <w:bCs/>
          <w:color w:val="000000"/>
          <w:vertAlign w:val="superscript"/>
        </w:rPr>
        <w:t>1</w:t>
      </w:r>
      <w:r>
        <w:rPr>
          <w:rStyle w:val="0pt10"/>
          <w:b/>
          <w:bCs/>
          <w:color w:val="000000"/>
        </w:rPr>
        <w:t xml:space="preserve"> Выделение часов на изучение разделов приблизительное. Возможно их небольшое варьирование в авторских курсах предмета.</w:t>
      </w:r>
    </w:p>
    <w:p w:rsidR="00D45411" w:rsidRDefault="00D45411">
      <w:pPr>
        <w:pStyle w:val="a5"/>
        <w:framePr w:wrap="around" w:vAnchor="page" w:hAnchor="page" w:x="2762" w:y="13644"/>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39" w:y="13649"/>
        <w:shd w:val="clear" w:color="auto" w:fill="auto"/>
        <w:spacing w:line="130" w:lineRule="exact"/>
        <w:ind w:left="20"/>
      </w:pPr>
      <w:r>
        <w:rPr>
          <w:rStyle w:val="0pt20"/>
          <w:color w:val="000000"/>
        </w:rPr>
        <w:t>487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77" w:hRule="exact" w:wrap="around" w:vAnchor="page" w:hAnchor="page" w:x="2783" w:y="3204"/>
        <w:shd w:val="clear" w:color="auto" w:fill="auto"/>
        <w:spacing w:line="240" w:lineRule="exact"/>
        <w:ind w:right="20" w:firstLine="0"/>
      </w:pPr>
      <w:r>
        <w:rPr>
          <w:rStyle w:val="0pt2"/>
          <w:b/>
          <w:bCs/>
          <w:color w:val="000000"/>
        </w:rPr>
        <w:lastRenderedPageBreak/>
        <w:t>простейшую схему. Чтение условных графических изображе</w:t>
      </w:r>
      <w:r>
        <w:rPr>
          <w:rStyle w:val="0pt2"/>
          <w:b/>
          <w:bCs/>
          <w:color w:val="000000"/>
        </w:rPr>
        <w:softHyphen/>
        <w:t>ний (называние операций, способов и приёмов работы, после</w:t>
      </w:r>
      <w:r>
        <w:rPr>
          <w:rStyle w:val="0pt2"/>
          <w:b/>
          <w:bCs/>
          <w:color w:val="000000"/>
        </w:rPr>
        <w:softHyphen/>
        <w:t>довательности изготовления изделий). Правила экономной и аккуратной разметки. Рациональная разметка и вырезание не</w:t>
      </w:r>
      <w:r>
        <w:rPr>
          <w:rStyle w:val="0pt2"/>
          <w:b/>
          <w:bCs/>
          <w:color w:val="000000"/>
        </w:rPr>
        <w:softHyphen/>
        <w:t>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w:t>
      </w:r>
      <w:r>
        <w:rPr>
          <w:rStyle w:val="0pt2"/>
          <w:b/>
          <w:bCs/>
          <w:color w:val="000000"/>
        </w:rPr>
        <w:softHyphen/>
        <w:t>пликация и др.).</w:t>
      </w:r>
    </w:p>
    <w:p w:rsidR="00D45411" w:rsidRDefault="00D45411">
      <w:pPr>
        <w:pStyle w:val="a6"/>
        <w:framePr w:w="6350" w:h="10277" w:hRule="exact" w:wrap="around" w:vAnchor="page" w:hAnchor="page" w:x="2783" w:y="3204"/>
        <w:shd w:val="clear" w:color="auto" w:fill="auto"/>
        <w:spacing w:line="240" w:lineRule="exact"/>
        <w:ind w:right="20" w:firstLine="220"/>
      </w:pPr>
      <w:r>
        <w:rPr>
          <w:rStyle w:val="0pt2"/>
          <w:b/>
          <w:bCs/>
          <w:color w:val="000000"/>
        </w:rPr>
        <w:t>Подбор соответствующих инструментов и способов обработки материалов в зависимости от их свойств и видов изделий. Ин</w:t>
      </w:r>
      <w:r>
        <w:rPr>
          <w:rStyle w:val="0pt2"/>
          <w:b/>
          <w:bCs/>
          <w:color w:val="000000"/>
        </w:rPr>
        <w:softHyphen/>
        <w:t>струменты и приспособления (ножницы, линейка, игла, гла</w:t>
      </w:r>
      <w:r>
        <w:rPr>
          <w:rStyle w:val="0pt2"/>
          <w:b/>
          <w:bCs/>
          <w:color w:val="000000"/>
        </w:rPr>
        <w:softHyphen/>
        <w:t>дилка, стека, шаблон и др.), их правильное, рациональное и безопасное использование.</w:t>
      </w:r>
    </w:p>
    <w:p w:rsidR="00D45411" w:rsidRDefault="00D45411">
      <w:pPr>
        <w:pStyle w:val="a6"/>
        <w:framePr w:w="6350" w:h="10277" w:hRule="exact" w:wrap="around" w:vAnchor="page" w:hAnchor="page" w:x="2783" w:y="3204"/>
        <w:shd w:val="clear" w:color="auto" w:fill="auto"/>
        <w:spacing w:line="240" w:lineRule="exact"/>
        <w:ind w:right="20" w:firstLine="220"/>
      </w:pPr>
      <w:r>
        <w:rPr>
          <w:rStyle w:val="0pt2"/>
          <w:b/>
          <w:bCs/>
          <w:color w:val="000000"/>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w:t>
      </w:r>
      <w:r>
        <w:rPr>
          <w:rStyle w:val="0pt2"/>
          <w:b/>
          <w:bCs/>
          <w:color w:val="000000"/>
        </w:rPr>
        <w:softHyphen/>
        <w:t>ем), придание формы.</w:t>
      </w:r>
    </w:p>
    <w:p w:rsidR="00D45411" w:rsidRDefault="00D45411">
      <w:pPr>
        <w:pStyle w:val="a6"/>
        <w:framePr w:w="6350" w:h="10277" w:hRule="exact" w:wrap="around" w:vAnchor="page" w:hAnchor="page" w:x="2783" w:y="3204"/>
        <w:shd w:val="clear" w:color="auto" w:fill="auto"/>
        <w:spacing w:line="240" w:lineRule="exact"/>
        <w:ind w:right="20" w:firstLine="220"/>
      </w:pPr>
      <w:r>
        <w:rPr>
          <w:rStyle w:val="0pt2"/>
          <w:b/>
          <w:bCs/>
          <w:color w:val="000000"/>
        </w:rPr>
        <w:t>Наиболее распространённые виды бумаги. Их общие свой</w:t>
      </w:r>
      <w:r>
        <w:rPr>
          <w:rStyle w:val="0pt2"/>
          <w:b/>
          <w:bCs/>
          <w:color w:val="000000"/>
        </w:rPr>
        <w:softHyphen/>
        <w:t>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D45411" w:rsidRDefault="00D45411">
      <w:pPr>
        <w:pStyle w:val="a6"/>
        <w:framePr w:w="6350" w:h="10277" w:hRule="exact" w:wrap="around" w:vAnchor="page" w:hAnchor="page" w:x="2783" w:y="3204"/>
        <w:shd w:val="clear" w:color="auto" w:fill="auto"/>
        <w:spacing w:line="240" w:lineRule="exact"/>
        <w:ind w:right="20" w:firstLine="220"/>
      </w:pPr>
      <w:r>
        <w:rPr>
          <w:rStyle w:val="0pt2"/>
          <w:b/>
          <w:bCs/>
          <w:color w:val="000000"/>
        </w:rPr>
        <w:t>Виды природных материалов (плоские — листья и объём</w:t>
      </w:r>
      <w:r>
        <w:rPr>
          <w:rStyle w:val="0pt2"/>
          <w:b/>
          <w:bCs/>
          <w:color w:val="000000"/>
        </w:rPr>
        <w:softHyphen/>
        <w:t>ные — орехи, шишки, семена, ветки). Приёмы работы с при</w:t>
      </w:r>
      <w:r>
        <w:rPr>
          <w:rStyle w:val="0pt2"/>
          <w:b/>
          <w:bCs/>
          <w:color w:val="000000"/>
        </w:rPr>
        <w:softHyphen/>
        <w:t>родными материалами: подбор материалов в соответствии с замыслом, составление композиции, соединение деталей (при</w:t>
      </w:r>
      <w:r>
        <w:rPr>
          <w:rStyle w:val="0pt2"/>
          <w:b/>
          <w:bCs/>
          <w:color w:val="000000"/>
        </w:rPr>
        <w:softHyphen/>
        <w:t>клеивание, склеивание с помощью прокладки, соединение с помощью пластилина).</w:t>
      </w:r>
    </w:p>
    <w:p w:rsidR="00D45411" w:rsidRDefault="00D45411">
      <w:pPr>
        <w:pStyle w:val="a6"/>
        <w:framePr w:w="6350" w:h="10277" w:hRule="exact" w:wrap="around" w:vAnchor="page" w:hAnchor="page" w:x="2783" w:y="3204"/>
        <w:shd w:val="clear" w:color="auto" w:fill="auto"/>
        <w:spacing w:line="240" w:lineRule="exact"/>
        <w:ind w:right="20" w:firstLine="220"/>
      </w:pPr>
      <w:r>
        <w:rPr>
          <w:rStyle w:val="0pt2"/>
          <w:b/>
          <w:bCs/>
          <w:color w:val="000000"/>
        </w:rPr>
        <w:t>Общее представление о тканях (текстиле), их строении и свойствах. Швейные инструменты и приспособления (иглы, бу</w:t>
      </w:r>
      <w:r>
        <w:rPr>
          <w:rStyle w:val="0pt2"/>
          <w:b/>
          <w:bCs/>
          <w:color w:val="000000"/>
        </w:rPr>
        <w:softHyphen/>
        <w:t>лавки и др.). Отмеривание и заправка нитки в иголку, строчка прямого стежка.</w:t>
      </w:r>
    </w:p>
    <w:p w:rsidR="00D45411" w:rsidRDefault="00D45411">
      <w:pPr>
        <w:pStyle w:val="a6"/>
        <w:framePr w:w="6350" w:h="10277" w:hRule="exact" w:wrap="around" w:vAnchor="page" w:hAnchor="page" w:x="2783" w:y="3204"/>
        <w:shd w:val="clear" w:color="auto" w:fill="auto"/>
        <w:spacing w:after="168" w:line="240" w:lineRule="exact"/>
        <w:ind w:firstLine="220"/>
      </w:pPr>
      <w:r>
        <w:rPr>
          <w:rStyle w:val="0pt2"/>
          <w:b/>
          <w:bCs/>
          <w:color w:val="000000"/>
        </w:rPr>
        <w:t>Использование дополнительных отделочных материалов.</w:t>
      </w:r>
    </w:p>
    <w:p w:rsidR="00D45411" w:rsidRDefault="00D45411">
      <w:pPr>
        <w:pStyle w:val="42"/>
        <w:framePr w:w="6350" w:h="10277" w:hRule="exact" w:wrap="around" w:vAnchor="page" w:hAnchor="page" w:x="2783" w:y="3204"/>
        <w:numPr>
          <w:ilvl w:val="0"/>
          <w:numId w:val="79"/>
        </w:numPr>
        <w:shd w:val="clear" w:color="auto" w:fill="auto"/>
        <w:tabs>
          <w:tab w:val="left" w:pos="294"/>
        </w:tabs>
        <w:spacing w:before="0" w:after="31" w:line="180" w:lineRule="exact"/>
      </w:pPr>
      <w:bookmarkStart w:id="366" w:name="bookmark367"/>
      <w:r>
        <w:rPr>
          <w:rStyle w:val="40pt1"/>
          <w:color w:val="000000"/>
        </w:rPr>
        <w:t>Конструирование и моделирование (10 ч)</w:t>
      </w:r>
      <w:bookmarkEnd w:id="366"/>
    </w:p>
    <w:p w:rsidR="00D45411" w:rsidRDefault="00D45411">
      <w:pPr>
        <w:pStyle w:val="a6"/>
        <w:framePr w:w="6350" w:h="10277" w:hRule="exact" w:wrap="around" w:vAnchor="page" w:hAnchor="page" w:x="2783" w:y="3204"/>
        <w:shd w:val="clear" w:color="auto" w:fill="auto"/>
        <w:spacing w:line="240" w:lineRule="exact"/>
        <w:ind w:right="20" w:firstLine="220"/>
      </w:pPr>
      <w:r>
        <w:rPr>
          <w:rStyle w:val="0pt2"/>
          <w:b/>
          <w:bCs/>
          <w:color w:val="000000"/>
        </w:rPr>
        <w:t>Простые и объёмные конструкции из разных материалов (пластические массы, бумага, текстиль и др.) и способы их соз</w:t>
      </w:r>
      <w:r>
        <w:rPr>
          <w:rStyle w:val="0pt2"/>
          <w:b/>
          <w:bCs/>
          <w:color w:val="000000"/>
        </w:rPr>
        <w:softHyphen/>
        <w:t>дания. Общее представление о конструкции изделия; детали и части изделия, их взаимное расположение в общей конструк</w:t>
      </w:r>
      <w:r>
        <w:rPr>
          <w:rStyle w:val="0pt2"/>
          <w:b/>
          <w:bCs/>
          <w:color w:val="000000"/>
        </w:rPr>
        <w:softHyphen/>
        <w:t>ции. Способы соединения деталей в изделиях из разных мате</w:t>
      </w:r>
      <w:r>
        <w:rPr>
          <w:rStyle w:val="0pt2"/>
          <w:b/>
          <w:bCs/>
          <w:color w:val="000000"/>
        </w:rPr>
        <w:softHyphen/>
        <w:t>риалов. Образец, анализ конструкции образцов изделий, изго</w:t>
      </w:r>
      <w:r>
        <w:rPr>
          <w:rStyle w:val="0pt2"/>
          <w:b/>
          <w:bCs/>
          <w:color w:val="000000"/>
        </w:rPr>
        <w:softHyphen/>
      </w:r>
    </w:p>
    <w:p w:rsidR="00D45411" w:rsidRDefault="00D45411">
      <w:pPr>
        <w:pStyle w:val="a5"/>
        <w:framePr w:wrap="around" w:vAnchor="page" w:hAnchor="page" w:x="2759" w:y="13654"/>
        <w:shd w:val="clear" w:color="auto" w:fill="auto"/>
        <w:spacing w:line="130" w:lineRule="exact"/>
        <w:ind w:left="20"/>
      </w:pPr>
      <w:r>
        <w:rPr>
          <w:rStyle w:val="0pt20"/>
          <w:color w:val="000000"/>
        </w:rPr>
        <w:t>488</w:t>
      </w:r>
    </w:p>
    <w:p w:rsidR="00D45411" w:rsidRDefault="00D45411">
      <w:pPr>
        <w:pStyle w:val="a5"/>
        <w:framePr w:wrap="around" w:vAnchor="page" w:hAnchor="page" w:x="6801" w:y="13635"/>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77" w:hRule="exact" w:wrap="around" w:vAnchor="page" w:hAnchor="page" w:x="2781" w:y="3204"/>
        <w:shd w:val="clear" w:color="auto" w:fill="auto"/>
        <w:spacing w:after="168" w:line="240" w:lineRule="exact"/>
        <w:ind w:right="20" w:firstLine="0"/>
      </w:pPr>
      <w:r>
        <w:rPr>
          <w:rStyle w:val="0pt2"/>
          <w:b/>
          <w:bCs/>
          <w:color w:val="000000"/>
        </w:rPr>
        <w:lastRenderedPageBreak/>
        <w:t>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w:t>
      </w:r>
      <w:r>
        <w:rPr>
          <w:rStyle w:val="0pt2"/>
          <w:b/>
          <w:bCs/>
          <w:color w:val="000000"/>
        </w:rPr>
        <w:softHyphen/>
        <w:t>ствий в зависимости от желаемого/необходимого результата; выбор способа работы в зависимости от требуемого результата/ замысла.</w:t>
      </w:r>
    </w:p>
    <w:p w:rsidR="00D45411" w:rsidRDefault="00D45411">
      <w:pPr>
        <w:pStyle w:val="42"/>
        <w:framePr w:w="6355" w:h="10277" w:hRule="exact" w:wrap="around" w:vAnchor="page" w:hAnchor="page" w:x="2781" w:y="3204"/>
        <w:numPr>
          <w:ilvl w:val="0"/>
          <w:numId w:val="79"/>
        </w:numPr>
        <w:shd w:val="clear" w:color="auto" w:fill="auto"/>
        <w:tabs>
          <w:tab w:val="left" w:pos="328"/>
        </w:tabs>
        <w:spacing w:before="0" w:after="31" w:line="180" w:lineRule="exact"/>
        <w:ind w:left="240" w:hanging="220"/>
      </w:pPr>
      <w:bookmarkStart w:id="367" w:name="bookmark368"/>
      <w:r>
        <w:rPr>
          <w:rStyle w:val="40pt1"/>
          <w:color w:val="000000"/>
        </w:rPr>
        <w:t>Информационно-коммуникативные технологии* (2 ч)</w:t>
      </w:r>
      <w:bookmarkEnd w:id="367"/>
    </w:p>
    <w:p w:rsidR="00D45411" w:rsidRDefault="00D45411">
      <w:pPr>
        <w:pStyle w:val="a6"/>
        <w:framePr w:w="6355" w:h="10277" w:hRule="exact" w:wrap="around" w:vAnchor="page" w:hAnchor="page" w:x="2781" w:y="3204"/>
        <w:shd w:val="clear" w:color="auto" w:fill="auto"/>
        <w:spacing w:line="240" w:lineRule="exact"/>
        <w:ind w:left="20" w:right="20" w:firstLine="220"/>
        <w:jc w:val="left"/>
      </w:pPr>
      <w:r>
        <w:rPr>
          <w:rStyle w:val="0pt2"/>
          <w:b/>
          <w:bCs/>
          <w:color w:val="000000"/>
        </w:rPr>
        <w:t>Демонстрация учителем готовых материалов на информаци</w:t>
      </w:r>
      <w:r>
        <w:rPr>
          <w:rStyle w:val="0pt2"/>
          <w:b/>
          <w:bCs/>
          <w:color w:val="000000"/>
        </w:rPr>
        <w:softHyphen/>
        <w:t>онных носителях.</w:t>
      </w:r>
    </w:p>
    <w:p w:rsidR="00D45411" w:rsidRDefault="00D45411">
      <w:pPr>
        <w:pStyle w:val="a6"/>
        <w:framePr w:w="6355" w:h="10277" w:hRule="exact" w:wrap="around" w:vAnchor="page" w:hAnchor="page" w:x="2781" w:y="3204"/>
        <w:shd w:val="clear" w:color="auto" w:fill="auto"/>
        <w:spacing w:after="168" w:line="240" w:lineRule="exact"/>
        <w:ind w:left="20" w:firstLine="220"/>
        <w:jc w:val="left"/>
      </w:pPr>
      <w:r>
        <w:rPr>
          <w:rStyle w:val="0pt2"/>
          <w:b/>
          <w:bCs/>
          <w:color w:val="000000"/>
        </w:rPr>
        <w:t>Информация. Виды информации.</w:t>
      </w:r>
    </w:p>
    <w:p w:rsidR="00D45411" w:rsidRDefault="00D45411">
      <w:pPr>
        <w:pStyle w:val="42"/>
        <w:framePr w:w="6355" w:h="10277" w:hRule="exact" w:wrap="around" w:vAnchor="page" w:hAnchor="page" w:x="2781" w:y="3204"/>
        <w:shd w:val="clear" w:color="auto" w:fill="auto"/>
        <w:spacing w:before="0" w:after="36" w:line="180" w:lineRule="exact"/>
        <w:ind w:left="240" w:hanging="220"/>
      </w:pPr>
      <w:bookmarkStart w:id="368" w:name="bookmark369"/>
      <w:r>
        <w:rPr>
          <w:rStyle w:val="40pt1"/>
          <w:color w:val="000000"/>
        </w:rPr>
        <w:t>Универсальные учебные действия (пропедевтический уровень)</w:t>
      </w:r>
      <w:bookmarkEnd w:id="368"/>
    </w:p>
    <w:p w:rsidR="00D45411" w:rsidRDefault="00D45411">
      <w:pPr>
        <w:pStyle w:val="71"/>
        <w:framePr w:w="6355" w:h="10277" w:hRule="exact" w:wrap="around" w:vAnchor="page" w:hAnchor="page" w:x="2781" w:y="3204"/>
        <w:shd w:val="clear" w:color="auto" w:fill="auto"/>
        <w:ind w:left="20" w:firstLine="220"/>
        <w:jc w:val="left"/>
      </w:pPr>
      <w:r>
        <w:rPr>
          <w:rStyle w:val="70pt1"/>
          <w:b/>
          <w:bCs/>
          <w:i/>
          <w:iCs/>
          <w:color w:val="000000"/>
        </w:rPr>
        <w:t>Познавательные УУД:</w:t>
      </w:r>
    </w:p>
    <w:p w:rsidR="00D45411" w:rsidRDefault="00D45411">
      <w:pPr>
        <w:pStyle w:val="a6"/>
        <w:framePr w:w="6355" w:h="10277" w:hRule="exact" w:wrap="around" w:vAnchor="page" w:hAnchor="page" w:x="2781" w:y="3204"/>
        <w:shd w:val="clear" w:color="auto" w:fill="auto"/>
        <w:spacing w:line="240" w:lineRule="exact"/>
        <w:ind w:left="240" w:right="20" w:hanging="220"/>
      </w:pPr>
      <w:r>
        <w:rPr>
          <w:rStyle w:val="0pt2"/>
          <w:b/>
          <w:bCs/>
          <w:color w:val="000000"/>
        </w:rPr>
        <w:t>—ориентироваться в терминах, используемых в технологии (в пределах изученного);</w:t>
      </w:r>
    </w:p>
    <w:p w:rsidR="00D45411" w:rsidRDefault="00D45411">
      <w:pPr>
        <w:pStyle w:val="a6"/>
        <w:framePr w:w="6355" w:h="10277" w:hRule="exact" w:wrap="around" w:vAnchor="page" w:hAnchor="page" w:x="2781" w:y="3204"/>
        <w:shd w:val="clear" w:color="auto" w:fill="auto"/>
        <w:spacing w:line="240" w:lineRule="exact"/>
        <w:ind w:left="240" w:right="20" w:hanging="220"/>
      </w:pPr>
      <w:r>
        <w:rPr>
          <w:rStyle w:val="0pt2"/>
          <w:b/>
          <w:bCs/>
          <w:color w:val="000000"/>
        </w:rPr>
        <w:t>—воспринимать и использовать предложенную инструкцию (устную, графическую);</w:t>
      </w:r>
    </w:p>
    <w:p w:rsidR="00D45411" w:rsidRDefault="00D45411">
      <w:pPr>
        <w:pStyle w:val="a6"/>
        <w:framePr w:w="6355" w:h="10277" w:hRule="exact" w:wrap="around" w:vAnchor="page" w:hAnchor="page" w:x="2781" w:y="3204"/>
        <w:shd w:val="clear" w:color="auto" w:fill="auto"/>
        <w:spacing w:line="240" w:lineRule="exact"/>
        <w:ind w:left="240" w:right="20" w:hanging="220"/>
      </w:pPr>
      <w:r>
        <w:rPr>
          <w:rStyle w:val="0pt2"/>
          <w:b/>
          <w:bCs/>
          <w:color w:val="000000"/>
        </w:rPr>
        <w:t>—анализировать устройство простых изделий по образцу, ри</w:t>
      </w:r>
      <w:r>
        <w:rPr>
          <w:rStyle w:val="0pt2"/>
          <w:b/>
          <w:bCs/>
          <w:color w:val="000000"/>
        </w:rPr>
        <w:softHyphen/>
        <w:t>сунку, выделять основные и второстепенные составляющие конструкции;</w:t>
      </w:r>
    </w:p>
    <w:p w:rsidR="00D45411" w:rsidRDefault="00D45411">
      <w:pPr>
        <w:pStyle w:val="a6"/>
        <w:framePr w:w="6355" w:h="10277" w:hRule="exact" w:wrap="around" w:vAnchor="page" w:hAnchor="page" w:x="2781" w:y="3204"/>
        <w:shd w:val="clear" w:color="auto" w:fill="auto"/>
        <w:spacing w:line="240" w:lineRule="exact"/>
        <w:ind w:left="240" w:right="20" w:hanging="220"/>
      </w:pPr>
      <w:r>
        <w:rPr>
          <w:rStyle w:val="0pt2"/>
          <w:b/>
          <w:bCs/>
          <w:color w:val="000000"/>
        </w:rPr>
        <w:t>—сравнивать отдельные изделия (конструкции), находить сходство и различия в их устройстве.</w:t>
      </w:r>
    </w:p>
    <w:p w:rsidR="00D45411" w:rsidRDefault="00D45411">
      <w:pPr>
        <w:pStyle w:val="71"/>
        <w:framePr w:w="6355" w:h="10277" w:hRule="exact" w:wrap="around" w:vAnchor="page" w:hAnchor="page" w:x="2781" w:y="3204"/>
        <w:shd w:val="clear" w:color="auto" w:fill="auto"/>
        <w:ind w:left="20" w:firstLine="220"/>
        <w:jc w:val="left"/>
      </w:pPr>
      <w:r>
        <w:rPr>
          <w:rStyle w:val="70pt1"/>
          <w:b/>
          <w:bCs/>
          <w:i/>
          <w:iCs/>
          <w:color w:val="000000"/>
        </w:rPr>
        <w:t>Работа с информацией:</w:t>
      </w:r>
    </w:p>
    <w:p w:rsidR="00D45411" w:rsidRDefault="00D45411">
      <w:pPr>
        <w:pStyle w:val="a6"/>
        <w:framePr w:w="6355" w:h="10277" w:hRule="exact" w:wrap="around" w:vAnchor="page" w:hAnchor="page" w:x="2781" w:y="3204"/>
        <w:shd w:val="clear" w:color="auto" w:fill="auto"/>
        <w:spacing w:line="240" w:lineRule="exact"/>
        <w:ind w:left="20" w:right="20" w:firstLine="0"/>
        <w:jc w:val="left"/>
      </w:pPr>
      <w:r>
        <w:rPr>
          <w:rStyle w:val="0pt2"/>
          <w:b/>
          <w:bCs/>
          <w:color w:val="000000"/>
        </w:rPr>
        <w:t>— воспринимать информацию (представленную в объяснении учителя или в учебнике), использовать её в работе; —понимать и анализировать простейшую знаково-символиче</w:t>
      </w:r>
      <w:r>
        <w:rPr>
          <w:rStyle w:val="0pt2"/>
          <w:b/>
          <w:bCs/>
          <w:color w:val="000000"/>
        </w:rPr>
        <w:softHyphen/>
        <w:t>скую информацию (схема, рисунок) и строить работу в соот</w:t>
      </w:r>
      <w:r>
        <w:rPr>
          <w:rStyle w:val="0pt2"/>
          <w:b/>
          <w:bCs/>
          <w:color w:val="000000"/>
        </w:rPr>
        <w:softHyphen/>
        <w:t>ветствии с ней.</w:t>
      </w:r>
    </w:p>
    <w:p w:rsidR="00D45411" w:rsidRDefault="00D45411">
      <w:pPr>
        <w:pStyle w:val="71"/>
        <w:framePr w:w="6355" w:h="10277" w:hRule="exact" w:wrap="around" w:vAnchor="page" w:hAnchor="page" w:x="2781" w:y="3204"/>
        <w:shd w:val="clear" w:color="auto" w:fill="auto"/>
        <w:ind w:left="20" w:firstLine="220"/>
        <w:jc w:val="left"/>
      </w:pPr>
      <w:r>
        <w:rPr>
          <w:rStyle w:val="70pt1"/>
          <w:b/>
          <w:bCs/>
          <w:i/>
          <w:iCs/>
          <w:color w:val="000000"/>
        </w:rPr>
        <w:t>Коммуникативные УУД:</w:t>
      </w:r>
    </w:p>
    <w:p w:rsidR="00D45411" w:rsidRDefault="00D45411">
      <w:pPr>
        <w:pStyle w:val="a6"/>
        <w:framePr w:w="6355" w:h="10277" w:hRule="exact" w:wrap="around" w:vAnchor="page" w:hAnchor="page" w:x="2781" w:y="3204"/>
        <w:shd w:val="clear" w:color="auto" w:fill="auto"/>
        <w:spacing w:line="240" w:lineRule="exact"/>
        <w:ind w:left="240" w:right="20" w:hanging="220"/>
      </w:pPr>
      <w:r>
        <w:rPr>
          <w:rStyle w:val="0pt2"/>
          <w:b/>
          <w:bCs/>
          <w:color w:val="000000"/>
        </w:rPr>
        <w:t>—участвовать в коллективном обсуждении: высказывать соб</w:t>
      </w:r>
      <w:r>
        <w:rPr>
          <w:rStyle w:val="0pt2"/>
          <w:b/>
          <w:bCs/>
          <w:color w:val="000000"/>
        </w:rPr>
        <w:softHyphen/>
        <w:t>ственное мнение, отвечать на вопросы, выполнять правила этики общения: уважительное отношение к одноклассникам, внимание к мнению другого;</w:t>
      </w:r>
    </w:p>
    <w:p w:rsidR="00D45411" w:rsidRDefault="00D45411">
      <w:pPr>
        <w:pStyle w:val="a6"/>
        <w:framePr w:w="6355" w:h="10277" w:hRule="exact" w:wrap="around" w:vAnchor="page" w:hAnchor="page" w:x="2781" w:y="3204"/>
        <w:shd w:val="clear" w:color="auto" w:fill="auto"/>
        <w:spacing w:line="240" w:lineRule="exact"/>
        <w:ind w:left="240" w:right="20" w:hanging="220"/>
      </w:pPr>
      <w:r>
        <w:rPr>
          <w:rStyle w:val="0pt2"/>
          <w:b/>
          <w:bCs/>
          <w:color w:val="000000"/>
        </w:rPr>
        <w:t>—строить несложные высказывания, сообщения в устной фор</w:t>
      </w:r>
      <w:r>
        <w:rPr>
          <w:rStyle w:val="0pt2"/>
          <w:b/>
          <w:bCs/>
          <w:color w:val="000000"/>
        </w:rPr>
        <w:softHyphen/>
        <w:t>ме (по содержанию изученных тем).</w:t>
      </w:r>
    </w:p>
    <w:p w:rsidR="00D45411" w:rsidRDefault="00D45411">
      <w:pPr>
        <w:pStyle w:val="71"/>
        <w:framePr w:w="6355" w:h="10277" w:hRule="exact" w:wrap="around" w:vAnchor="page" w:hAnchor="page" w:x="2781" w:y="3204"/>
        <w:shd w:val="clear" w:color="auto" w:fill="auto"/>
        <w:ind w:left="20" w:firstLine="220"/>
        <w:jc w:val="left"/>
      </w:pPr>
      <w:r>
        <w:rPr>
          <w:rStyle w:val="70pt1"/>
          <w:b/>
          <w:bCs/>
          <w:i/>
          <w:iCs/>
          <w:color w:val="000000"/>
        </w:rPr>
        <w:t>Регулятивные УУД:</w:t>
      </w:r>
    </w:p>
    <w:p w:rsidR="00D45411" w:rsidRDefault="00D45411">
      <w:pPr>
        <w:pStyle w:val="a6"/>
        <w:framePr w:w="6355" w:h="10277" w:hRule="exact" w:wrap="around" w:vAnchor="page" w:hAnchor="page" w:x="2781" w:y="3204"/>
        <w:shd w:val="clear" w:color="auto" w:fill="auto"/>
        <w:spacing w:line="240" w:lineRule="exact"/>
        <w:ind w:left="240" w:right="20" w:hanging="220"/>
      </w:pPr>
      <w:r>
        <w:rPr>
          <w:rStyle w:val="0pt2"/>
          <w:b/>
          <w:bCs/>
          <w:color w:val="000000"/>
        </w:rPr>
        <w:t>—принимать и удерживать в процессе деятельности предло</w:t>
      </w:r>
      <w:r>
        <w:rPr>
          <w:rStyle w:val="0pt2"/>
          <w:b/>
          <w:bCs/>
          <w:color w:val="000000"/>
        </w:rPr>
        <w:softHyphen/>
        <w:t>женную учебную задачу;</w:t>
      </w:r>
    </w:p>
    <w:p w:rsidR="00D45411" w:rsidRDefault="00D45411">
      <w:pPr>
        <w:pStyle w:val="a6"/>
        <w:framePr w:w="6355" w:h="10277" w:hRule="exact" w:wrap="around" w:vAnchor="page" w:hAnchor="page" w:x="2781" w:y="3204"/>
        <w:shd w:val="clear" w:color="auto" w:fill="auto"/>
        <w:spacing w:line="240" w:lineRule="exact"/>
        <w:ind w:left="240" w:right="20" w:hanging="220"/>
      </w:pPr>
      <w:r>
        <w:rPr>
          <w:rStyle w:val="0pt2"/>
          <w:b/>
          <w:bCs/>
          <w:color w:val="000000"/>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D45411" w:rsidRDefault="00D45411">
      <w:pPr>
        <w:pStyle w:val="a5"/>
        <w:framePr w:wrap="around" w:vAnchor="page" w:hAnchor="page" w:x="2757" w:y="13649"/>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24" w:y="13654"/>
        <w:shd w:val="clear" w:color="auto" w:fill="auto"/>
        <w:spacing w:line="130" w:lineRule="exact"/>
        <w:ind w:left="20"/>
      </w:pPr>
      <w:r>
        <w:rPr>
          <w:rStyle w:val="0pt20"/>
          <w:color w:val="000000"/>
        </w:rPr>
        <w:t>489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8" w:hRule="exact" w:wrap="around" w:vAnchor="page" w:hAnchor="page" w:x="2786" w:y="3223"/>
        <w:shd w:val="clear" w:color="auto" w:fill="auto"/>
        <w:spacing w:line="240" w:lineRule="exact"/>
        <w:ind w:left="240" w:right="20" w:hanging="220"/>
      </w:pPr>
      <w:r>
        <w:rPr>
          <w:rStyle w:val="0pt2"/>
          <w:b/>
          <w:bCs/>
          <w:color w:val="000000"/>
        </w:rPr>
        <w:lastRenderedPageBreak/>
        <w:t>—понимать и принимать критерии оценки качества работы, руководствоваться ими в процессе анализа и оценки выпол</w:t>
      </w:r>
      <w:r>
        <w:rPr>
          <w:rStyle w:val="0pt2"/>
          <w:b/>
          <w:bCs/>
          <w:color w:val="000000"/>
        </w:rPr>
        <w:softHyphen/>
        <w:t>ненных работ;</w:t>
      </w:r>
    </w:p>
    <w:p w:rsidR="00D45411" w:rsidRDefault="00D45411">
      <w:pPr>
        <w:pStyle w:val="a6"/>
        <w:framePr w:w="6346" w:h="10258" w:hRule="exact" w:wrap="around" w:vAnchor="page" w:hAnchor="page" w:x="2786" w:y="3223"/>
        <w:shd w:val="clear" w:color="auto" w:fill="auto"/>
        <w:spacing w:line="240" w:lineRule="exact"/>
        <w:ind w:left="240" w:right="20" w:hanging="220"/>
      </w:pPr>
      <w:r>
        <w:rPr>
          <w:rStyle w:val="0pt2"/>
          <w:b/>
          <w:bCs/>
          <w:color w:val="000000"/>
        </w:rPr>
        <w:t>—организовывать свою деятельность: производить подготовку к уроку рабочего места, поддерживать на нём порядок в те</w:t>
      </w:r>
      <w:r>
        <w:rPr>
          <w:rStyle w:val="0pt2"/>
          <w:b/>
          <w:bCs/>
          <w:color w:val="000000"/>
        </w:rPr>
        <w:softHyphen/>
        <w:t>чение урока, производить необходимую уборку по окончании работы;</w:t>
      </w:r>
    </w:p>
    <w:p w:rsidR="00D45411" w:rsidRDefault="00D45411">
      <w:pPr>
        <w:pStyle w:val="a6"/>
        <w:framePr w:w="6346" w:h="10258" w:hRule="exact" w:wrap="around" w:vAnchor="page" w:hAnchor="page" w:x="2786" w:y="3223"/>
        <w:shd w:val="clear" w:color="auto" w:fill="auto"/>
        <w:spacing w:line="240" w:lineRule="exact"/>
        <w:ind w:left="240" w:right="20" w:hanging="220"/>
      </w:pPr>
      <w:r>
        <w:rPr>
          <w:rStyle w:val="0pt2"/>
          <w:b/>
          <w:bCs/>
          <w:color w:val="000000"/>
        </w:rPr>
        <w:t>—выполнять несложные действия контроля и оценки по пред</w:t>
      </w:r>
      <w:r>
        <w:rPr>
          <w:rStyle w:val="0pt2"/>
          <w:b/>
          <w:bCs/>
          <w:color w:val="000000"/>
        </w:rPr>
        <w:softHyphen/>
        <w:t>ложенным критериям.</w:t>
      </w:r>
    </w:p>
    <w:p w:rsidR="00D45411" w:rsidRDefault="00D45411">
      <w:pPr>
        <w:pStyle w:val="71"/>
        <w:framePr w:w="6346" w:h="10258" w:hRule="exact" w:wrap="around" w:vAnchor="page" w:hAnchor="page" w:x="2786" w:y="3223"/>
        <w:shd w:val="clear" w:color="auto" w:fill="auto"/>
        <w:ind w:left="20" w:firstLine="220"/>
      </w:pPr>
      <w:r>
        <w:rPr>
          <w:rStyle w:val="70pt1"/>
          <w:b/>
          <w:bCs/>
          <w:i/>
          <w:iCs/>
          <w:color w:val="000000"/>
        </w:rPr>
        <w:t>Совместная деятельность:</w:t>
      </w:r>
    </w:p>
    <w:p w:rsidR="00D45411" w:rsidRDefault="00D45411">
      <w:pPr>
        <w:pStyle w:val="a6"/>
        <w:framePr w:w="6346" w:h="10258" w:hRule="exact" w:wrap="around" w:vAnchor="page" w:hAnchor="page" w:x="2786" w:y="3223"/>
        <w:shd w:val="clear" w:color="auto" w:fill="auto"/>
        <w:spacing w:line="240" w:lineRule="exact"/>
        <w:ind w:left="240" w:right="20" w:hanging="220"/>
      </w:pPr>
      <w:r>
        <w:rPr>
          <w:rStyle w:val="0pt2"/>
          <w:b/>
          <w:bCs/>
          <w:color w:val="000000"/>
        </w:rPr>
        <w:t>—проявлять положительное отношение к включению в со</w:t>
      </w:r>
      <w:r>
        <w:rPr>
          <w:rStyle w:val="0pt2"/>
          <w:b/>
          <w:bCs/>
          <w:color w:val="000000"/>
        </w:rPr>
        <w:softHyphen/>
        <w:t>вместную работу, к простым видам сотрудничества;</w:t>
      </w:r>
    </w:p>
    <w:p w:rsidR="00D45411" w:rsidRDefault="00D45411">
      <w:pPr>
        <w:pStyle w:val="a6"/>
        <w:framePr w:w="6346" w:h="10258" w:hRule="exact" w:wrap="around" w:vAnchor="page" w:hAnchor="page" w:x="2786" w:y="3223"/>
        <w:shd w:val="clear" w:color="auto" w:fill="auto"/>
        <w:spacing w:after="184" w:line="240" w:lineRule="exact"/>
        <w:ind w:left="240" w:right="20" w:hanging="220"/>
      </w:pPr>
      <w:r>
        <w:rPr>
          <w:rStyle w:val="0pt2"/>
          <w:b/>
          <w:bCs/>
          <w:color w:val="000000"/>
        </w:rPr>
        <w:t>— принимать участие в парных, групповых, коллективных ви</w:t>
      </w:r>
      <w:r>
        <w:rPr>
          <w:rStyle w:val="0pt2"/>
          <w:b/>
          <w:bCs/>
          <w:color w:val="000000"/>
        </w:rPr>
        <w:softHyphen/>
        <w:t>дах работы, в процессе изготовления изделий осуществлять элементарное сотрудничество.</w:t>
      </w:r>
    </w:p>
    <w:p w:rsidR="00D45411" w:rsidRDefault="00D45411">
      <w:pPr>
        <w:pStyle w:val="61"/>
        <w:framePr w:w="6346" w:h="10258" w:hRule="exact" w:wrap="around" w:vAnchor="page" w:hAnchor="page" w:x="2786" w:y="3223"/>
        <w:shd w:val="clear" w:color="auto" w:fill="auto"/>
        <w:spacing w:before="0" w:after="112" w:line="160" w:lineRule="exact"/>
        <w:ind w:left="240" w:hanging="220"/>
        <w:jc w:val="both"/>
      </w:pPr>
      <w:r>
        <w:rPr>
          <w:rStyle w:val="60pt3"/>
          <w:color w:val="000000"/>
        </w:rPr>
        <w:t>2 КЛАСС (34 ч)</w:t>
      </w:r>
    </w:p>
    <w:p w:rsidR="00D45411" w:rsidRDefault="00D45411">
      <w:pPr>
        <w:pStyle w:val="42"/>
        <w:framePr w:w="6346" w:h="10258" w:hRule="exact" w:wrap="around" w:vAnchor="page" w:hAnchor="page" w:x="2786" w:y="3223"/>
        <w:numPr>
          <w:ilvl w:val="0"/>
          <w:numId w:val="80"/>
        </w:numPr>
        <w:shd w:val="clear" w:color="auto" w:fill="auto"/>
        <w:spacing w:before="0" w:after="31" w:line="180" w:lineRule="exact"/>
        <w:ind w:left="240" w:hanging="220"/>
      </w:pPr>
      <w:bookmarkStart w:id="369" w:name="bookmark370"/>
      <w:r>
        <w:rPr>
          <w:rStyle w:val="40pt1"/>
          <w:color w:val="000000"/>
        </w:rPr>
        <w:t xml:space="preserve"> Технологии, профессии и производства (8 ч)</w:t>
      </w:r>
      <w:bookmarkEnd w:id="369"/>
    </w:p>
    <w:p w:rsidR="00D45411" w:rsidRDefault="00D45411">
      <w:pPr>
        <w:pStyle w:val="a6"/>
        <w:framePr w:w="6346" w:h="10258" w:hRule="exact" w:wrap="around" w:vAnchor="page" w:hAnchor="page" w:x="2786" w:y="3223"/>
        <w:shd w:val="clear" w:color="auto" w:fill="auto"/>
        <w:spacing w:line="240" w:lineRule="exact"/>
        <w:ind w:left="20" w:right="20" w:firstLine="220"/>
      </w:pPr>
      <w:r>
        <w:rPr>
          <w:rStyle w:val="0pt2"/>
          <w:b/>
          <w:bCs/>
          <w:color w:val="000000"/>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w:t>
      </w:r>
      <w:r>
        <w:rPr>
          <w:rStyle w:val="0pt2"/>
          <w:b/>
          <w:bCs/>
          <w:color w:val="000000"/>
        </w:rPr>
        <w:softHyphen/>
        <w:t>ние последовательности практических действий и технологиче</w:t>
      </w:r>
      <w:r>
        <w:rPr>
          <w:rStyle w:val="0pt2"/>
          <w:b/>
          <w:bCs/>
          <w:color w:val="000000"/>
        </w:rPr>
        <w:softHyphen/>
        <w:t>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w:t>
      </w:r>
      <w:r>
        <w:rPr>
          <w:rStyle w:val="0pt2"/>
          <w:b/>
          <w:bCs/>
          <w:color w:val="000000"/>
        </w:rPr>
        <w:softHyphen/>
        <w:t>ние необходимых дополнений и изменений. Изготовление изде</w:t>
      </w:r>
      <w:r>
        <w:rPr>
          <w:rStyle w:val="0pt2"/>
          <w:b/>
          <w:bCs/>
          <w:color w:val="000000"/>
        </w:rPr>
        <w:softHyphen/>
        <w:t>лий из различных материалов с соблюдением этапов технологи</w:t>
      </w:r>
      <w:r>
        <w:rPr>
          <w:rStyle w:val="0pt2"/>
          <w:b/>
          <w:bCs/>
          <w:color w:val="000000"/>
        </w:rPr>
        <w:softHyphen/>
        <w:t>ческого процесса.</w:t>
      </w:r>
    </w:p>
    <w:p w:rsidR="00D45411" w:rsidRDefault="00D45411">
      <w:pPr>
        <w:pStyle w:val="a6"/>
        <w:framePr w:w="6346" w:h="10258" w:hRule="exact" w:wrap="around" w:vAnchor="page" w:hAnchor="page" w:x="2786" w:y="3223"/>
        <w:shd w:val="clear" w:color="auto" w:fill="auto"/>
        <w:spacing w:line="240" w:lineRule="exact"/>
        <w:ind w:left="20" w:right="20" w:firstLine="220"/>
      </w:pPr>
      <w:r>
        <w:rPr>
          <w:rStyle w:val="0pt2"/>
          <w:b/>
          <w:bCs/>
          <w:color w:val="000000"/>
        </w:rPr>
        <w:t>Традиции и современность. Новая жизнь древних профес</w:t>
      </w:r>
      <w:r>
        <w:rPr>
          <w:rStyle w:val="0pt2"/>
          <w:b/>
          <w:bCs/>
          <w:color w:val="000000"/>
        </w:rPr>
        <w:softHyphen/>
        <w:t>сий. Совершенствование их технологических процессов. Масте</w:t>
      </w:r>
      <w:r>
        <w:rPr>
          <w:rStyle w:val="0pt2"/>
          <w:b/>
          <w:bCs/>
          <w:color w:val="000000"/>
        </w:rPr>
        <w:softHyphen/>
        <w:t>ра и их профессии; правила мастера. Культурные традиции.</w:t>
      </w:r>
    </w:p>
    <w:p w:rsidR="00D45411" w:rsidRDefault="00D45411">
      <w:pPr>
        <w:pStyle w:val="a6"/>
        <w:framePr w:w="6346" w:h="10258" w:hRule="exact" w:wrap="around" w:vAnchor="page" w:hAnchor="page" w:x="2786" w:y="3223"/>
        <w:shd w:val="clear" w:color="auto" w:fill="auto"/>
        <w:spacing w:after="168" w:line="240" w:lineRule="exact"/>
        <w:ind w:left="20" w:right="20" w:firstLine="220"/>
      </w:pPr>
      <w:r>
        <w:rPr>
          <w:rStyle w:val="0pt2"/>
          <w:b/>
          <w:bCs/>
          <w:color w:val="000000"/>
        </w:rPr>
        <w:t>Элементарная творческая и проектная деятельность (созда</w:t>
      </w:r>
      <w:r>
        <w:rPr>
          <w:rStyle w:val="0pt2"/>
          <w:b/>
          <w:bCs/>
          <w:color w:val="000000"/>
        </w:rPr>
        <w:softHyphen/>
        <w:t>ние замысла, его детализация и воплощение). Несложные кол</w:t>
      </w:r>
      <w:r>
        <w:rPr>
          <w:rStyle w:val="0pt2"/>
          <w:b/>
          <w:bCs/>
          <w:color w:val="000000"/>
        </w:rPr>
        <w:softHyphen/>
        <w:t>лективные, групповые проекты.</w:t>
      </w:r>
    </w:p>
    <w:p w:rsidR="00D45411" w:rsidRDefault="00D45411">
      <w:pPr>
        <w:pStyle w:val="42"/>
        <w:framePr w:w="6346" w:h="10258" w:hRule="exact" w:wrap="around" w:vAnchor="page" w:hAnchor="page" w:x="2786" w:y="3223"/>
        <w:numPr>
          <w:ilvl w:val="0"/>
          <w:numId w:val="80"/>
        </w:numPr>
        <w:shd w:val="clear" w:color="auto" w:fill="auto"/>
        <w:spacing w:before="0" w:after="31" w:line="180" w:lineRule="exact"/>
        <w:ind w:left="240" w:hanging="220"/>
      </w:pPr>
      <w:bookmarkStart w:id="370" w:name="bookmark371"/>
      <w:r>
        <w:rPr>
          <w:rStyle w:val="40pt1"/>
          <w:color w:val="000000"/>
        </w:rPr>
        <w:t xml:space="preserve"> Технологии ручной обработки материалов (14 ч)</w:t>
      </w:r>
      <w:bookmarkEnd w:id="370"/>
    </w:p>
    <w:p w:rsidR="00D45411" w:rsidRDefault="00D45411">
      <w:pPr>
        <w:pStyle w:val="a6"/>
        <w:framePr w:w="6346" w:h="10258" w:hRule="exact" w:wrap="around" w:vAnchor="page" w:hAnchor="page" w:x="2786" w:y="3223"/>
        <w:shd w:val="clear" w:color="auto" w:fill="auto"/>
        <w:spacing w:line="240" w:lineRule="exact"/>
        <w:ind w:left="20" w:right="20" w:firstLine="220"/>
      </w:pPr>
      <w:r>
        <w:rPr>
          <w:rStyle w:val="0pt2"/>
          <w:b/>
          <w:bCs/>
          <w:color w:val="000000"/>
        </w:rPr>
        <w:t>Многообразие материалов, их свойств и их практическое применение в жизни. Исследование и сравнение элементарных</w:t>
      </w:r>
    </w:p>
    <w:p w:rsidR="00D45411" w:rsidRDefault="00D45411">
      <w:pPr>
        <w:pStyle w:val="a5"/>
        <w:framePr w:wrap="around" w:vAnchor="page" w:hAnchor="page" w:x="2762" w:y="13673"/>
        <w:shd w:val="clear" w:color="auto" w:fill="auto"/>
        <w:spacing w:line="130" w:lineRule="exact"/>
        <w:ind w:left="20"/>
      </w:pPr>
      <w:r>
        <w:rPr>
          <w:rStyle w:val="0pt20"/>
          <w:color w:val="000000"/>
        </w:rPr>
        <w:t>490</w:t>
      </w:r>
    </w:p>
    <w:p w:rsidR="00D45411" w:rsidRDefault="00D45411">
      <w:pPr>
        <w:pStyle w:val="a5"/>
        <w:framePr w:wrap="around" w:vAnchor="page" w:hAnchor="page" w:x="6803" w:y="13654"/>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9629" w:hRule="exact" w:wrap="around" w:vAnchor="page" w:hAnchor="page" w:x="2783" w:y="3199"/>
        <w:shd w:val="clear" w:color="auto" w:fill="auto"/>
        <w:spacing w:line="240" w:lineRule="exact"/>
        <w:ind w:left="20" w:right="20" w:firstLine="0"/>
      </w:pPr>
      <w:r>
        <w:rPr>
          <w:rStyle w:val="0pt2"/>
          <w:b/>
          <w:bCs/>
          <w:color w:val="000000"/>
        </w:rPr>
        <w:lastRenderedPageBreak/>
        <w:t>физических, механических и технологических свойств различ</w:t>
      </w:r>
      <w:r>
        <w:rPr>
          <w:rStyle w:val="0pt2"/>
          <w:b/>
          <w:bCs/>
          <w:color w:val="000000"/>
        </w:rPr>
        <w:softHyphen/>
        <w:t>ных материалов. Выбор материалов по их декоративно-художе</w:t>
      </w:r>
      <w:r>
        <w:rPr>
          <w:rStyle w:val="0pt2"/>
          <w:b/>
          <w:bCs/>
          <w:color w:val="000000"/>
        </w:rPr>
        <w:softHyphen/>
        <w:t>ственным и конструктивным свойствам.</w:t>
      </w:r>
    </w:p>
    <w:p w:rsidR="00D45411" w:rsidRDefault="00D45411">
      <w:pPr>
        <w:pStyle w:val="a6"/>
        <w:framePr w:w="6350" w:h="9629" w:hRule="exact" w:wrap="around" w:vAnchor="page" w:hAnchor="page" w:x="2783" w:y="3199"/>
        <w:shd w:val="clear" w:color="auto" w:fill="auto"/>
        <w:spacing w:line="240" w:lineRule="exact"/>
        <w:ind w:right="20" w:firstLine="220"/>
      </w:pPr>
      <w:r>
        <w:rPr>
          <w:rStyle w:val="0pt2"/>
          <w:b/>
          <w:bCs/>
          <w:color w:val="000000"/>
        </w:rPr>
        <w:t>Называние и выполнение основных технологических опера</w:t>
      </w:r>
      <w:r>
        <w:rPr>
          <w:rStyle w:val="0pt2"/>
          <w:b/>
          <w:bCs/>
          <w:color w:val="000000"/>
        </w:rPr>
        <w:softHyphen/>
        <w:t>ций ручной обработки материалов в процессе изготовления из</w:t>
      </w:r>
      <w:r>
        <w:rPr>
          <w:rStyle w:val="0pt2"/>
          <w:b/>
          <w:bCs/>
          <w:color w:val="000000"/>
        </w:rPr>
        <w:softHyphen/>
        <w:t>делия: разметка деталей (с помощью линейки (угольника, цир</w:t>
      </w:r>
      <w:r>
        <w:rPr>
          <w:rStyle w:val="0pt2"/>
          <w:b/>
          <w:bCs/>
          <w:color w:val="000000"/>
        </w:rPr>
        <w:softHyphen/>
        <w:t>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w:t>
      </w:r>
      <w:r>
        <w:rPr>
          <w:rStyle w:val="0pt2"/>
          <w:b/>
          <w:bCs/>
          <w:color w:val="000000"/>
        </w:rPr>
        <w:softHyphen/>
        <w:t>зование соответствующих способов обработки материалов в за</w:t>
      </w:r>
      <w:r>
        <w:rPr>
          <w:rStyle w:val="0pt2"/>
          <w:b/>
          <w:bCs/>
          <w:color w:val="000000"/>
        </w:rPr>
        <w:softHyphen/>
        <w:t>висимости от вида и назначения изделия.</w:t>
      </w:r>
    </w:p>
    <w:p w:rsidR="00D45411" w:rsidRDefault="00D45411">
      <w:pPr>
        <w:pStyle w:val="a6"/>
        <w:framePr w:w="6350" w:h="9629" w:hRule="exact" w:wrap="around" w:vAnchor="page" w:hAnchor="page" w:x="2783" w:y="3199"/>
        <w:shd w:val="clear" w:color="auto" w:fill="auto"/>
        <w:spacing w:line="240" w:lineRule="exact"/>
        <w:ind w:right="20" w:firstLine="220"/>
      </w:pPr>
      <w:r>
        <w:rPr>
          <w:rStyle w:val="0pt2"/>
          <w:b/>
          <w:bCs/>
          <w:color w:val="000000"/>
        </w:rPr>
        <w:t>Виды условных графических изображений: рисунок, про</w:t>
      </w:r>
      <w:r>
        <w:rPr>
          <w:rStyle w:val="0pt2"/>
          <w:b/>
          <w:bCs/>
          <w:color w:val="000000"/>
        </w:rPr>
        <w:softHyphen/>
        <w:t>стейший чертёж, эскиз, схема. Чертёжные инструменты — ли</w:t>
      </w:r>
      <w:r>
        <w:rPr>
          <w:rStyle w:val="0pt2"/>
          <w:b/>
          <w:bCs/>
          <w:color w:val="000000"/>
        </w:rPr>
        <w:softHyphen/>
        <w:t>нейка (угольник, циркуль). Их функциональное назначение, конструкция. Приёмы безопасной работы колющими (циркуль) инструментами.</w:t>
      </w:r>
    </w:p>
    <w:p w:rsidR="00D45411" w:rsidRDefault="00D45411">
      <w:pPr>
        <w:pStyle w:val="a6"/>
        <w:framePr w:w="6350" w:h="9629" w:hRule="exact" w:wrap="around" w:vAnchor="page" w:hAnchor="page" w:x="2783" w:y="3199"/>
        <w:shd w:val="clear" w:color="auto" w:fill="auto"/>
        <w:spacing w:line="240" w:lineRule="exact"/>
        <w:ind w:right="20" w:firstLine="220"/>
      </w:pPr>
      <w:r>
        <w:rPr>
          <w:rStyle w:val="0pt11"/>
          <w:b/>
          <w:bCs/>
          <w:color w:val="000000"/>
        </w:rPr>
        <w:t>Технология обработки бумаги и картона</w:t>
      </w:r>
      <w:r>
        <w:rPr>
          <w:rStyle w:val="0pt2"/>
          <w:b/>
          <w:bCs/>
          <w:color w:val="000000"/>
        </w:rPr>
        <w:t>. Назначение линий чертежа (контур, линия разреза, сгиба, выносная, размерная). Чтение условных графических изображений. Построение пря</w:t>
      </w:r>
      <w:r>
        <w:rPr>
          <w:rStyle w:val="0pt2"/>
          <w:b/>
          <w:bCs/>
          <w:color w:val="000000"/>
        </w:rPr>
        <w:softHyphen/>
        <w:t>моугольника от двух прямых углов (от одного прямого угла). Разметка деталей с опорой на простейший чертёж, эскиз. Из</w:t>
      </w:r>
      <w:r>
        <w:rPr>
          <w:rStyle w:val="0pt2"/>
          <w:b/>
          <w:bCs/>
          <w:color w:val="000000"/>
        </w:rPr>
        <w:softHyphen/>
        <w:t>готовление изделий по рисунку, простейшему чертежу или эскизу, схеме. Использование измерений, вычислений и по</w:t>
      </w:r>
      <w:r>
        <w:rPr>
          <w:rStyle w:val="0pt2"/>
          <w:b/>
          <w:bCs/>
          <w:color w:val="000000"/>
        </w:rPr>
        <w:softHyphen/>
        <w:t>строений для решения практических задач. Сгибание и скла</w:t>
      </w:r>
      <w:r>
        <w:rPr>
          <w:rStyle w:val="0pt2"/>
          <w:b/>
          <w:bCs/>
          <w:color w:val="000000"/>
        </w:rPr>
        <w:softHyphen/>
        <w:t>дывание тонкого картона и плотных видов бумаги — биговка. Подвижное соединение деталей на проволоку, толстую нитку.</w:t>
      </w:r>
    </w:p>
    <w:p w:rsidR="00D45411" w:rsidRDefault="00D45411">
      <w:pPr>
        <w:pStyle w:val="a6"/>
        <w:framePr w:w="6350" w:h="9629" w:hRule="exact" w:wrap="around" w:vAnchor="page" w:hAnchor="page" w:x="2783" w:y="3199"/>
        <w:shd w:val="clear" w:color="auto" w:fill="auto"/>
        <w:spacing w:line="240" w:lineRule="exact"/>
        <w:ind w:right="20" w:firstLine="220"/>
      </w:pPr>
      <w:r>
        <w:rPr>
          <w:rStyle w:val="0pt11"/>
          <w:b/>
          <w:bCs/>
          <w:color w:val="000000"/>
        </w:rPr>
        <w:t>Технология обработки текстильных материалов.</w:t>
      </w:r>
      <w:r>
        <w:rPr>
          <w:rStyle w:val="0pt2"/>
          <w:b/>
          <w:bCs/>
          <w:color w:val="000000"/>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w:t>
      </w:r>
      <w:r>
        <w:rPr>
          <w:rStyle w:val="0pt2"/>
          <w:b/>
          <w:bCs/>
          <w:color w:val="000000"/>
        </w:rPr>
        <w:softHyphen/>
        <w:t>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0pt2"/>
          <w:b/>
          <w:bCs/>
          <w:color w:val="000000"/>
          <w:vertAlign w:val="superscript"/>
        </w:rPr>
        <w:t>1</w:t>
      </w:r>
      <w:r>
        <w:rPr>
          <w:rStyle w:val="0pt2"/>
          <w:b/>
          <w:bCs/>
          <w:color w:val="000000"/>
        </w:rPr>
        <w:t>. Лекало. Разметка с помощью лекала (простейшей выкройки). Технологическая последова</w:t>
      </w:r>
      <w:r>
        <w:rPr>
          <w:rStyle w:val="0pt2"/>
          <w:b/>
          <w:bCs/>
          <w:color w:val="000000"/>
        </w:rPr>
        <w:softHyphen/>
        <w:t>тельность изготовления несложного швейного изделия (размет</w:t>
      </w:r>
      <w:r>
        <w:rPr>
          <w:rStyle w:val="0pt2"/>
          <w:b/>
          <w:bCs/>
          <w:color w:val="000000"/>
        </w:rPr>
        <w:softHyphen/>
        <w:t>ка деталей, выкраивание деталей, отделка деталей, сшивание деталей).</w:t>
      </w:r>
    </w:p>
    <w:p w:rsidR="00D45411" w:rsidRDefault="00D45411">
      <w:pPr>
        <w:pStyle w:val="a6"/>
        <w:framePr w:w="6350" w:h="9629" w:hRule="exact" w:wrap="around" w:vAnchor="page" w:hAnchor="page" w:x="2783" w:y="3199"/>
        <w:shd w:val="clear" w:color="auto" w:fill="auto"/>
        <w:spacing w:line="240" w:lineRule="exact"/>
        <w:ind w:right="20" w:firstLine="220"/>
      </w:pPr>
      <w:r>
        <w:rPr>
          <w:rStyle w:val="0pt2"/>
          <w:b/>
          <w:bCs/>
          <w:color w:val="000000"/>
        </w:rPr>
        <w:t>Использование дополнительных материалов (например, про</w:t>
      </w:r>
      <w:r>
        <w:rPr>
          <w:rStyle w:val="0pt2"/>
          <w:b/>
          <w:bCs/>
          <w:color w:val="000000"/>
        </w:rPr>
        <w:softHyphen/>
        <w:t>волока, пряжа, бусины и др.).</w:t>
      </w:r>
    </w:p>
    <w:p w:rsidR="00D45411" w:rsidRDefault="00D45411">
      <w:pPr>
        <w:pStyle w:val="13"/>
        <w:framePr w:w="6394" w:h="420" w:hRule="exact" w:wrap="around" w:vAnchor="page" w:hAnchor="page" w:x="2759" w:y="13056"/>
        <w:shd w:val="clear" w:color="auto" w:fill="auto"/>
        <w:spacing w:line="190" w:lineRule="exact"/>
        <w:ind w:left="20" w:firstLine="0"/>
        <w:jc w:val="left"/>
      </w:pPr>
      <w:r>
        <w:rPr>
          <w:rStyle w:val="0pt10"/>
          <w:b/>
          <w:bCs/>
          <w:color w:val="000000"/>
          <w:vertAlign w:val="superscript"/>
        </w:rPr>
        <w:t>1</w:t>
      </w:r>
      <w:r>
        <w:rPr>
          <w:rStyle w:val="0pt10"/>
          <w:b/>
          <w:bCs/>
          <w:color w:val="000000"/>
        </w:rPr>
        <w:t xml:space="preserve"> Выбор строчек и порядка их освоения по классам определяется</w:t>
      </w:r>
    </w:p>
    <w:p w:rsidR="00D45411" w:rsidRDefault="00D45411">
      <w:pPr>
        <w:pStyle w:val="13"/>
        <w:framePr w:w="6394" w:h="420" w:hRule="exact" w:wrap="around" w:vAnchor="page" w:hAnchor="page" w:x="2759" w:y="13056"/>
        <w:shd w:val="clear" w:color="auto" w:fill="auto"/>
        <w:spacing w:line="190" w:lineRule="exact"/>
        <w:ind w:left="240" w:firstLine="0"/>
        <w:jc w:val="left"/>
      </w:pPr>
      <w:r>
        <w:rPr>
          <w:rStyle w:val="0pt10"/>
          <w:b/>
          <w:bCs/>
          <w:color w:val="000000"/>
        </w:rPr>
        <w:t>авторами учебников.</w:t>
      </w:r>
    </w:p>
    <w:p w:rsidR="00D45411" w:rsidRDefault="00D45411">
      <w:pPr>
        <w:pStyle w:val="a5"/>
        <w:framePr w:wrap="around" w:vAnchor="page" w:hAnchor="page" w:x="2759" w:y="13644"/>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36" w:y="13649"/>
        <w:shd w:val="clear" w:color="auto" w:fill="auto"/>
        <w:spacing w:line="130" w:lineRule="exact"/>
        <w:ind w:left="20"/>
      </w:pPr>
      <w:r>
        <w:rPr>
          <w:rStyle w:val="0pt20"/>
          <w:color w:val="000000"/>
        </w:rPr>
        <w:t>491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50" w:h="10224" w:hRule="exact" w:wrap="around" w:vAnchor="page" w:hAnchor="page" w:x="2793" w:y="3133"/>
        <w:numPr>
          <w:ilvl w:val="0"/>
          <w:numId w:val="80"/>
        </w:numPr>
        <w:shd w:val="clear" w:color="auto" w:fill="auto"/>
        <w:spacing w:before="0" w:after="35" w:line="180" w:lineRule="exact"/>
        <w:ind w:left="240" w:hanging="220"/>
      </w:pPr>
      <w:bookmarkStart w:id="371" w:name="bookmark372"/>
      <w:r>
        <w:rPr>
          <w:rStyle w:val="40pt1"/>
          <w:color w:val="000000"/>
        </w:rPr>
        <w:lastRenderedPageBreak/>
        <w:t xml:space="preserve"> Конструирование и моделирование (10 ч)</w:t>
      </w:r>
      <w:bookmarkEnd w:id="371"/>
    </w:p>
    <w:p w:rsidR="00D45411" w:rsidRDefault="00D45411">
      <w:pPr>
        <w:pStyle w:val="a6"/>
        <w:framePr w:w="6350" w:h="10224" w:hRule="exact" w:wrap="around" w:vAnchor="page" w:hAnchor="page" w:x="2793" w:y="3133"/>
        <w:shd w:val="clear" w:color="auto" w:fill="auto"/>
        <w:spacing w:line="235" w:lineRule="exact"/>
        <w:ind w:left="20" w:right="20" w:firstLine="220"/>
      </w:pPr>
      <w:r>
        <w:rPr>
          <w:rStyle w:val="0pt2"/>
          <w:b/>
          <w:bCs/>
          <w:color w:val="000000"/>
        </w:rPr>
        <w:t>Основные и дополнительные детали. Общее представление о правилах создания гармоничной композиции. Симметрия, спо</w:t>
      </w:r>
      <w:r>
        <w:rPr>
          <w:rStyle w:val="0pt2"/>
          <w:b/>
          <w:bCs/>
          <w:color w:val="000000"/>
        </w:rPr>
        <w:softHyphen/>
        <w:t>собы разметки и конструирования симметричных форм.</w:t>
      </w:r>
    </w:p>
    <w:p w:rsidR="00D45411" w:rsidRDefault="00D45411">
      <w:pPr>
        <w:pStyle w:val="a6"/>
        <w:framePr w:w="6350" w:h="10224" w:hRule="exact" w:wrap="around" w:vAnchor="page" w:hAnchor="page" w:x="2793" w:y="3133"/>
        <w:shd w:val="clear" w:color="auto" w:fill="auto"/>
        <w:spacing w:after="164" w:line="235" w:lineRule="exact"/>
        <w:ind w:left="20" w:right="20" w:firstLine="220"/>
      </w:pPr>
      <w:r>
        <w:rPr>
          <w:rStyle w:val="0pt2"/>
          <w:b/>
          <w:bCs/>
          <w:color w:val="000000"/>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w:t>
      </w:r>
      <w:r>
        <w:rPr>
          <w:rStyle w:val="0pt2"/>
          <w:b/>
          <w:bCs/>
          <w:color w:val="000000"/>
        </w:rPr>
        <w:softHyphen/>
        <w:t>структивных изменений и дополнений в изделие.</w:t>
      </w:r>
    </w:p>
    <w:p w:rsidR="00D45411" w:rsidRDefault="00D45411">
      <w:pPr>
        <w:pStyle w:val="42"/>
        <w:framePr w:w="6350" w:h="10224" w:hRule="exact" w:wrap="around" w:vAnchor="page" w:hAnchor="page" w:x="2793" w:y="3133"/>
        <w:numPr>
          <w:ilvl w:val="0"/>
          <w:numId w:val="80"/>
        </w:numPr>
        <w:shd w:val="clear" w:color="auto" w:fill="auto"/>
        <w:spacing w:before="0" w:after="31" w:line="180" w:lineRule="exact"/>
        <w:ind w:left="240" w:hanging="220"/>
      </w:pPr>
      <w:bookmarkStart w:id="372" w:name="bookmark373"/>
      <w:r>
        <w:rPr>
          <w:rStyle w:val="40pt1"/>
          <w:color w:val="000000"/>
        </w:rPr>
        <w:t xml:space="preserve"> Информационно-коммуникативные технологии (2 ч)</w:t>
      </w:r>
      <w:bookmarkEnd w:id="372"/>
    </w:p>
    <w:p w:rsidR="00D45411" w:rsidRDefault="00D45411">
      <w:pPr>
        <w:pStyle w:val="a6"/>
        <w:framePr w:w="6350" w:h="10224" w:hRule="exact" w:wrap="around" w:vAnchor="page" w:hAnchor="page" w:x="2793" w:y="3133"/>
        <w:shd w:val="clear" w:color="auto" w:fill="auto"/>
        <w:spacing w:line="240" w:lineRule="exact"/>
        <w:ind w:left="20" w:right="20" w:firstLine="220"/>
      </w:pPr>
      <w:r>
        <w:rPr>
          <w:rStyle w:val="0pt2"/>
          <w:b/>
          <w:bCs/>
          <w:color w:val="000000"/>
        </w:rPr>
        <w:t>Демонстрация учителем готовых материалов на информаци</w:t>
      </w:r>
      <w:r>
        <w:rPr>
          <w:rStyle w:val="0pt2"/>
          <w:b/>
          <w:bCs/>
          <w:color w:val="000000"/>
        </w:rPr>
        <w:softHyphen/>
        <w:t>онных носителях*.</w:t>
      </w:r>
    </w:p>
    <w:p w:rsidR="00D45411" w:rsidRDefault="00D45411">
      <w:pPr>
        <w:pStyle w:val="a6"/>
        <w:framePr w:w="6350" w:h="10224" w:hRule="exact" w:wrap="around" w:vAnchor="page" w:hAnchor="page" w:x="2793" w:y="3133"/>
        <w:shd w:val="clear" w:color="auto" w:fill="auto"/>
        <w:spacing w:after="168" w:line="240" w:lineRule="exact"/>
        <w:ind w:left="20" w:firstLine="220"/>
      </w:pPr>
      <w:r>
        <w:rPr>
          <w:rStyle w:val="0pt2"/>
          <w:b/>
          <w:bCs/>
          <w:color w:val="000000"/>
        </w:rPr>
        <w:t>Поиск информации. Интернет как источник информации.</w:t>
      </w:r>
    </w:p>
    <w:p w:rsidR="00D45411" w:rsidRDefault="00D45411">
      <w:pPr>
        <w:pStyle w:val="42"/>
        <w:framePr w:w="6350" w:h="10224" w:hRule="exact" w:wrap="around" w:vAnchor="page" w:hAnchor="page" w:x="2793" w:y="3133"/>
        <w:shd w:val="clear" w:color="auto" w:fill="auto"/>
        <w:spacing w:before="0" w:after="36" w:line="180" w:lineRule="exact"/>
        <w:ind w:left="240" w:hanging="220"/>
      </w:pPr>
      <w:bookmarkStart w:id="373" w:name="bookmark374"/>
      <w:r>
        <w:rPr>
          <w:rStyle w:val="40pt1"/>
          <w:color w:val="000000"/>
        </w:rPr>
        <w:t>Универсальные учебные действия</w:t>
      </w:r>
      <w:bookmarkEnd w:id="373"/>
    </w:p>
    <w:p w:rsidR="00D45411" w:rsidRDefault="00D45411">
      <w:pPr>
        <w:pStyle w:val="71"/>
        <w:framePr w:w="6350" w:h="10224" w:hRule="exact" w:wrap="around" w:vAnchor="page" w:hAnchor="page" w:x="2793" w:y="3133"/>
        <w:shd w:val="clear" w:color="auto" w:fill="auto"/>
        <w:ind w:left="20" w:firstLine="220"/>
      </w:pPr>
      <w:r>
        <w:rPr>
          <w:rStyle w:val="70pt1"/>
          <w:b/>
          <w:bCs/>
          <w:i/>
          <w:iCs/>
          <w:color w:val="000000"/>
        </w:rPr>
        <w:t>Познавательные УУД:</w:t>
      </w:r>
    </w:p>
    <w:p w:rsidR="00D45411" w:rsidRDefault="00D45411">
      <w:pPr>
        <w:pStyle w:val="a6"/>
        <w:framePr w:w="6350" w:h="10224" w:hRule="exact" w:wrap="around" w:vAnchor="page" w:hAnchor="page" w:x="2793" w:y="3133"/>
        <w:shd w:val="clear" w:color="auto" w:fill="auto"/>
        <w:spacing w:line="240" w:lineRule="exact"/>
        <w:ind w:left="240" w:right="20" w:hanging="220"/>
      </w:pPr>
      <w:r>
        <w:rPr>
          <w:rStyle w:val="0pt2"/>
          <w:b/>
          <w:bCs/>
          <w:color w:val="000000"/>
        </w:rPr>
        <w:t>—ориентироваться в терминах, используемых в технологии (в пределах изученного);</w:t>
      </w:r>
    </w:p>
    <w:p w:rsidR="00D45411" w:rsidRDefault="00D45411">
      <w:pPr>
        <w:pStyle w:val="a6"/>
        <w:framePr w:w="6350" w:h="10224" w:hRule="exact" w:wrap="around" w:vAnchor="page" w:hAnchor="page" w:x="2793" w:y="3133"/>
        <w:shd w:val="clear" w:color="auto" w:fill="auto"/>
        <w:spacing w:line="240" w:lineRule="exact"/>
        <w:ind w:left="240" w:right="20" w:hanging="220"/>
      </w:pPr>
      <w:r>
        <w:rPr>
          <w:rStyle w:val="0pt2"/>
          <w:b/>
          <w:bCs/>
          <w:color w:val="000000"/>
        </w:rPr>
        <w:t>—выполнять работу в соответствии с образцом, инструкцией, устной или письменной;</w:t>
      </w:r>
    </w:p>
    <w:p w:rsidR="00D45411" w:rsidRDefault="00D45411">
      <w:pPr>
        <w:pStyle w:val="a6"/>
        <w:framePr w:w="6350" w:h="10224" w:hRule="exact" w:wrap="around" w:vAnchor="page" w:hAnchor="page" w:x="2793" w:y="3133"/>
        <w:shd w:val="clear" w:color="auto" w:fill="auto"/>
        <w:spacing w:line="240" w:lineRule="exact"/>
        <w:ind w:left="240" w:right="20" w:hanging="220"/>
      </w:pPr>
      <w:r>
        <w:rPr>
          <w:rStyle w:val="0pt2"/>
          <w:b/>
          <w:bCs/>
          <w:color w:val="000000"/>
        </w:rPr>
        <w:t>—выполнять действия анализа и синтеза, сравнения, группи</w:t>
      </w:r>
      <w:r>
        <w:rPr>
          <w:rStyle w:val="0pt2"/>
          <w:b/>
          <w:bCs/>
          <w:color w:val="000000"/>
        </w:rPr>
        <w:softHyphen/>
        <w:t>ровки с учётом указанных критериев;</w:t>
      </w:r>
    </w:p>
    <w:p w:rsidR="00D45411" w:rsidRDefault="00D45411">
      <w:pPr>
        <w:pStyle w:val="a6"/>
        <w:framePr w:w="6350" w:h="10224" w:hRule="exact" w:wrap="around" w:vAnchor="page" w:hAnchor="page" w:x="2793" w:y="3133"/>
        <w:shd w:val="clear" w:color="auto" w:fill="auto"/>
        <w:spacing w:line="240" w:lineRule="exact"/>
        <w:ind w:left="240" w:right="20" w:hanging="220"/>
      </w:pPr>
      <w:r>
        <w:rPr>
          <w:rStyle w:val="0pt2"/>
          <w:b/>
          <w:bCs/>
          <w:color w:val="000000"/>
        </w:rPr>
        <w:t>—строить рассуждения, делать умозаключения, проверять их в практической работе;</w:t>
      </w:r>
    </w:p>
    <w:p w:rsidR="00D45411" w:rsidRDefault="00D45411">
      <w:pPr>
        <w:pStyle w:val="a6"/>
        <w:framePr w:w="6350" w:h="10224" w:hRule="exact" w:wrap="around" w:vAnchor="page" w:hAnchor="page" w:x="2793" w:y="3133"/>
        <w:shd w:val="clear" w:color="auto" w:fill="auto"/>
        <w:spacing w:line="240" w:lineRule="exact"/>
        <w:ind w:left="240" w:right="20" w:hanging="220"/>
      </w:pPr>
      <w:r>
        <w:rPr>
          <w:rStyle w:val="0pt2"/>
          <w:b/>
          <w:bCs/>
          <w:color w:val="000000"/>
        </w:rPr>
        <w:t>—воспроизводить порядок действий при решении учебной/ практической задачи;</w:t>
      </w:r>
    </w:p>
    <w:p w:rsidR="00D45411" w:rsidRDefault="00D45411">
      <w:pPr>
        <w:pStyle w:val="a6"/>
        <w:framePr w:w="6350" w:h="10224" w:hRule="exact" w:wrap="around" w:vAnchor="page" w:hAnchor="page" w:x="2793" w:y="3133"/>
        <w:shd w:val="clear" w:color="auto" w:fill="auto"/>
        <w:spacing w:line="240" w:lineRule="exact"/>
        <w:ind w:left="240" w:right="20" w:hanging="220"/>
      </w:pPr>
      <w:r>
        <w:rPr>
          <w:rStyle w:val="0pt2"/>
          <w:b/>
          <w:bCs/>
          <w:color w:val="000000"/>
        </w:rPr>
        <w:t>—осуществлять решение простых задач в умственной и мате</w:t>
      </w:r>
      <w:r>
        <w:rPr>
          <w:rStyle w:val="0pt2"/>
          <w:b/>
          <w:bCs/>
          <w:color w:val="000000"/>
        </w:rPr>
        <w:softHyphen/>
        <w:t>риализованной форме.</w:t>
      </w:r>
    </w:p>
    <w:p w:rsidR="00D45411" w:rsidRDefault="00D45411">
      <w:pPr>
        <w:pStyle w:val="71"/>
        <w:framePr w:w="6350" w:h="10224" w:hRule="exact" w:wrap="around" w:vAnchor="page" w:hAnchor="page" w:x="2793" w:y="3133"/>
        <w:shd w:val="clear" w:color="auto" w:fill="auto"/>
        <w:ind w:left="20" w:firstLine="220"/>
      </w:pPr>
      <w:r>
        <w:rPr>
          <w:rStyle w:val="70pt1"/>
          <w:b/>
          <w:bCs/>
          <w:i/>
          <w:iCs/>
          <w:color w:val="000000"/>
        </w:rPr>
        <w:t>Работа с информацией:</w:t>
      </w:r>
    </w:p>
    <w:p w:rsidR="00D45411" w:rsidRDefault="00D45411">
      <w:pPr>
        <w:pStyle w:val="a6"/>
        <w:framePr w:w="6350" w:h="10224" w:hRule="exact" w:wrap="around" w:vAnchor="page" w:hAnchor="page" w:x="2793" w:y="3133"/>
        <w:shd w:val="clear" w:color="auto" w:fill="auto"/>
        <w:spacing w:line="240" w:lineRule="exact"/>
        <w:ind w:left="240" w:right="20" w:hanging="220"/>
      </w:pPr>
      <w:r>
        <w:rPr>
          <w:rStyle w:val="0pt2"/>
          <w:b/>
          <w:bCs/>
          <w:color w:val="000000"/>
        </w:rPr>
        <w:t>—получать информацию из учебника и других дидактических материалов, использовать её в работе;</w:t>
      </w:r>
    </w:p>
    <w:p w:rsidR="00D45411" w:rsidRDefault="00D45411">
      <w:pPr>
        <w:pStyle w:val="a6"/>
        <w:framePr w:w="6350" w:h="10224" w:hRule="exact" w:wrap="around" w:vAnchor="page" w:hAnchor="page" w:x="2793" w:y="3133"/>
        <w:shd w:val="clear" w:color="auto" w:fill="auto"/>
        <w:spacing w:line="240" w:lineRule="exact"/>
        <w:ind w:left="240" w:right="20" w:hanging="220"/>
      </w:pPr>
      <w:r>
        <w:rPr>
          <w:rStyle w:val="0pt2"/>
          <w:b/>
          <w:bCs/>
          <w:color w:val="000000"/>
        </w:rPr>
        <w:t>— понимать и анализировать знаково-символическую инфор</w:t>
      </w:r>
      <w:r>
        <w:rPr>
          <w:rStyle w:val="0pt2"/>
          <w:b/>
          <w:bCs/>
          <w:color w:val="000000"/>
        </w:rPr>
        <w:softHyphen/>
        <w:t>мацию (чертёж, эскиз, рисунок, схема) и строить работу в соответствии с ней.</w:t>
      </w:r>
    </w:p>
    <w:p w:rsidR="00D45411" w:rsidRDefault="00D45411">
      <w:pPr>
        <w:pStyle w:val="71"/>
        <w:framePr w:w="6350" w:h="10224" w:hRule="exact" w:wrap="around" w:vAnchor="page" w:hAnchor="page" w:x="2793" w:y="3133"/>
        <w:shd w:val="clear" w:color="auto" w:fill="auto"/>
        <w:ind w:left="20" w:firstLine="220"/>
      </w:pPr>
      <w:r>
        <w:rPr>
          <w:rStyle w:val="70pt1"/>
          <w:b/>
          <w:bCs/>
          <w:i/>
          <w:iCs/>
          <w:color w:val="000000"/>
        </w:rPr>
        <w:t>Коммуникативные УУД:</w:t>
      </w:r>
    </w:p>
    <w:p w:rsidR="00D45411" w:rsidRDefault="00D45411">
      <w:pPr>
        <w:pStyle w:val="a6"/>
        <w:framePr w:w="6350" w:h="10224" w:hRule="exact" w:wrap="around" w:vAnchor="page" w:hAnchor="page" w:x="2793" w:y="3133"/>
        <w:shd w:val="clear" w:color="auto" w:fill="auto"/>
        <w:spacing w:line="240" w:lineRule="exact"/>
        <w:ind w:left="20" w:right="20" w:firstLine="0"/>
        <w:jc w:val="left"/>
      </w:pPr>
      <w:r>
        <w:rPr>
          <w:rStyle w:val="0pt2"/>
          <w:b/>
          <w:bCs/>
          <w:color w:val="000000"/>
        </w:rPr>
        <w:t>—выполнять правила участия в учебном диалоге: задавать во</w:t>
      </w:r>
      <w:r>
        <w:rPr>
          <w:rStyle w:val="0pt2"/>
          <w:b/>
          <w:bCs/>
          <w:color w:val="000000"/>
        </w:rPr>
        <w:softHyphen/>
        <w:t>просы, дополнять ответы одноклассников, высказывать своё мнение; отвечать на вопросы; проявлять уважительное отно</w:t>
      </w:r>
      <w:r>
        <w:rPr>
          <w:rStyle w:val="0pt2"/>
          <w:b/>
          <w:bCs/>
          <w:color w:val="000000"/>
        </w:rPr>
        <w:softHyphen/>
        <w:t>шение к одноклассникам, внимание к мнению другого; —делиться впечатлениями о прослушанном (прочитанном) тексте, рассказе учителя; о выполненной работе, созданном изделии.</w:t>
      </w:r>
    </w:p>
    <w:p w:rsidR="00D45411" w:rsidRDefault="00D45411">
      <w:pPr>
        <w:pStyle w:val="a5"/>
        <w:framePr w:wrap="around" w:vAnchor="page" w:hAnchor="page" w:x="2769" w:y="13564"/>
        <w:shd w:val="clear" w:color="auto" w:fill="auto"/>
        <w:spacing w:line="130" w:lineRule="exact"/>
        <w:ind w:left="20"/>
      </w:pPr>
      <w:r>
        <w:rPr>
          <w:rStyle w:val="0pt20"/>
          <w:color w:val="000000"/>
        </w:rPr>
        <w:t>492</w:t>
      </w:r>
    </w:p>
    <w:p w:rsidR="00D45411" w:rsidRDefault="00D45411">
      <w:pPr>
        <w:pStyle w:val="a5"/>
        <w:framePr w:wrap="around" w:vAnchor="page" w:hAnchor="page" w:x="6810" w:y="13544"/>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50" w:h="10268" w:hRule="exact" w:wrap="around" w:vAnchor="page" w:hAnchor="page" w:x="2793" w:y="3095"/>
        <w:shd w:val="clear" w:color="auto" w:fill="auto"/>
        <w:ind w:left="20" w:firstLine="220"/>
      </w:pPr>
      <w:r>
        <w:rPr>
          <w:rStyle w:val="70pt1"/>
          <w:b/>
          <w:bCs/>
          <w:i/>
          <w:iCs/>
          <w:color w:val="000000"/>
        </w:rPr>
        <w:lastRenderedPageBreak/>
        <w:t>Регулятивные УУД:</w:t>
      </w:r>
    </w:p>
    <w:p w:rsidR="00D45411" w:rsidRDefault="00D45411">
      <w:pPr>
        <w:pStyle w:val="a6"/>
        <w:framePr w:w="6350" w:h="10268" w:hRule="exact" w:wrap="around" w:vAnchor="page" w:hAnchor="page" w:x="2793" w:y="3095"/>
        <w:numPr>
          <w:ilvl w:val="0"/>
          <w:numId w:val="76"/>
        </w:numPr>
        <w:shd w:val="clear" w:color="auto" w:fill="auto"/>
        <w:spacing w:line="240" w:lineRule="exact"/>
        <w:ind w:left="20" w:firstLine="0"/>
        <w:jc w:val="left"/>
      </w:pPr>
      <w:r>
        <w:rPr>
          <w:rStyle w:val="0pt2"/>
          <w:b/>
          <w:bCs/>
          <w:color w:val="000000"/>
        </w:rPr>
        <w:t xml:space="preserve"> понимать и принимать учебную задачу;</w:t>
      </w:r>
    </w:p>
    <w:p w:rsidR="00D45411" w:rsidRDefault="00D45411">
      <w:pPr>
        <w:pStyle w:val="a6"/>
        <w:framePr w:w="6350" w:h="10268" w:hRule="exact" w:wrap="around" w:vAnchor="page" w:hAnchor="page" w:x="2793" w:y="3095"/>
        <w:numPr>
          <w:ilvl w:val="0"/>
          <w:numId w:val="76"/>
        </w:numPr>
        <w:shd w:val="clear" w:color="auto" w:fill="auto"/>
        <w:spacing w:line="240" w:lineRule="exact"/>
        <w:ind w:left="20" w:firstLine="0"/>
        <w:jc w:val="left"/>
      </w:pPr>
      <w:r>
        <w:rPr>
          <w:rStyle w:val="0pt2"/>
          <w:b/>
          <w:bCs/>
          <w:color w:val="000000"/>
        </w:rPr>
        <w:t xml:space="preserve"> организовывать свою деятельность;</w:t>
      </w:r>
    </w:p>
    <w:p w:rsidR="00D45411" w:rsidRDefault="00D45411">
      <w:pPr>
        <w:pStyle w:val="a6"/>
        <w:framePr w:w="6350" w:h="10268" w:hRule="exact" w:wrap="around" w:vAnchor="page" w:hAnchor="page" w:x="2793" w:y="3095"/>
        <w:numPr>
          <w:ilvl w:val="0"/>
          <w:numId w:val="76"/>
        </w:numPr>
        <w:shd w:val="clear" w:color="auto" w:fill="auto"/>
        <w:spacing w:line="240" w:lineRule="exact"/>
        <w:ind w:left="20" w:right="20" w:firstLine="0"/>
        <w:jc w:val="left"/>
      </w:pPr>
      <w:r>
        <w:rPr>
          <w:rStyle w:val="0pt2"/>
          <w:b/>
          <w:bCs/>
          <w:color w:val="000000"/>
        </w:rPr>
        <w:t xml:space="preserve"> понимать предлагаемый план действий, действовать по плану; —прогнозировать необходимые действия для получения прак</w:t>
      </w:r>
      <w:r>
        <w:rPr>
          <w:rStyle w:val="0pt2"/>
          <w:b/>
          <w:bCs/>
          <w:color w:val="000000"/>
        </w:rPr>
        <w:softHyphen/>
        <w:t>тического результата, планировать работу;</w:t>
      </w:r>
    </w:p>
    <w:p w:rsidR="00D45411" w:rsidRDefault="00D45411">
      <w:pPr>
        <w:pStyle w:val="a6"/>
        <w:framePr w:w="6350" w:h="10268" w:hRule="exact" w:wrap="around" w:vAnchor="page" w:hAnchor="page" w:x="2793" w:y="3095"/>
        <w:shd w:val="clear" w:color="auto" w:fill="auto"/>
        <w:spacing w:line="240" w:lineRule="exact"/>
        <w:ind w:left="20" w:firstLine="0"/>
        <w:jc w:val="left"/>
      </w:pPr>
      <w:r>
        <w:rPr>
          <w:rStyle w:val="0pt2"/>
          <w:b/>
          <w:bCs/>
          <w:color w:val="000000"/>
        </w:rPr>
        <w:t>—выполнять действия контроля и оценки;</w:t>
      </w:r>
    </w:p>
    <w:p w:rsidR="00D45411" w:rsidRDefault="00D45411">
      <w:pPr>
        <w:pStyle w:val="a6"/>
        <w:framePr w:w="6350" w:h="10268" w:hRule="exact" w:wrap="around" w:vAnchor="page" w:hAnchor="page" w:x="2793" w:y="3095"/>
        <w:shd w:val="clear" w:color="auto" w:fill="auto"/>
        <w:spacing w:line="240" w:lineRule="exact"/>
        <w:ind w:left="240" w:right="20" w:hanging="220"/>
        <w:jc w:val="left"/>
      </w:pPr>
      <w:r>
        <w:rPr>
          <w:rStyle w:val="0pt2"/>
          <w:b/>
          <w:bCs/>
          <w:color w:val="000000"/>
        </w:rPr>
        <w:t>—воспринимать советы, оценку учителя и одноклассников, стараться учитывать их в работе.</w:t>
      </w:r>
    </w:p>
    <w:p w:rsidR="00D45411" w:rsidRDefault="00D45411">
      <w:pPr>
        <w:pStyle w:val="71"/>
        <w:framePr w:w="6350" w:h="10268" w:hRule="exact" w:wrap="around" w:vAnchor="page" w:hAnchor="page" w:x="2793" w:y="3095"/>
        <w:shd w:val="clear" w:color="auto" w:fill="auto"/>
        <w:ind w:left="20" w:firstLine="220"/>
      </w:pPr>
      <w:r>
        <w:rPr>
          <w:rStyle w:val="70pt1"/>
          <w:b/>
          <w:bCs/>
          <w:i/>
          <w:iCs/>
          <w:color w:val="000000"/>
        </w:rPr>
        <w:t>Совместная деятельность:</w:t>
      </w:r>
    </w:p>
    <w:p w:rsidR="00D45411" w:rsidRDefault="00D45411">
      <w:pPr>
        <w:pStyle w:val="a6"/>
        <w:framePr w:w="6350" w:h="10268" w:hRule="exact" w:wrap="around" w:vAnchor="page" w:hAnchor="page" w:x="2793" w:y="3095"/>
        <w:shd w:val="clear" w:color="auto" w:fill="auto"/>
        <w:spacing w:after="184" w:line="240" w:lineRule="exact"/>
        <w:ind w:left="20" w:right="20" w:firstLine="0"/>
        <w:jc w:val="left"/>
      </w:pPr>
      <w:r>
        <w:rPr>
          <w:rStyle w:val="0pt2"/>
          <w:b/>
          <w:bCs/>
          <w:color w:val="000000"/>
        </w:rPr>
        <w:t>—выполнять элементарную совместную деятельность в процес</w:t>
      </w:r>
      <w:r>
        <w:rPr>
          <w:rStyle w:val="0pt2"/>
          <w:b/>
          <w:bCs/>
          <w:color w:val="000000"/>
        </w:rPr>
        <w:softHyphen/>
        <w:t>се изготовления изделий, осуществлять взаимопомощь; —выполнять правила совместной работы: справедливо распре</w:t>
      </w:r>
      <w:r>
        <w:rPr>
          <w:rStyle w:val="0pt2"/>
          <w:b/>
          <w:bCs/>
          <w:color w:val="000000"/>
        </w:rPr>
        <w:softHyphen/>
        <w:t>делять работу; договариваться, выполнять ответственно свою часть работы, уважительно относиться к чужому мнению.</w:t>
      </w:r>
    </w:p>
    <w:p w:rsidR="00D45411" w:rsidRDefault="00D45411">
      <w:pPr>
        <w:pStyle w:val="61"/>
        <w:framePr w:w="6350" w:h="10268" w:hRule="exact" w:wrap="around" w:vAnchor="page" w:hAnchor="page" w:x="2793" w:y="3095"/>
        <w:shd w:val="clear" w:color="auto" w:fill="auto"/>
        <w:spacing w:before="0" w:after="112" w:line="160" w:lineRule="exact"/>
        <w:ind w:left="20"/>
      </w:pPr>
      <w:r>
        <w:rPr>
          <w:rStyle w:val="60pt3"/>
          <w:color w:val="000000"/>
        </w:rPr>
        <w:t>3 КЛАСС (34 ч)</w:t>
      </w:r>
    </w:p>
    <w:p w:rsidR="00D45411" w:rsidRDefault="00D45411">
      <w:pPr>
        <w:pStyle w:val="42"/>
        <w:framePr w:w="6350" w:h="10268" w:hRule="exact" w:wrap="around" w:vAnchor="page" w:hAnchor="page" w:x="2793" w:y="3095"/>
        <w:numPr>
          <w:ilvl w:val="0"/>
          <w:numId w:val="81"/>
        </w:numPr>
        <w:shd w:val="clear" w:color="auto" w:fill="auto"/>
        <w:tabs>
          <w:tab w:val="left" w:pos="318"/>
        </w:tabs>
        <w:spacing w:before="0" w:after="31" w:line="180" w:lineRule="exact"/>
        <w:ind w:left="20"/>
      </w:pPr>
      <w:bookmarkStart w:id="374" w:name="bookmark375"/>
      <w:r>
        <w:rPr>
          <w:rStyle w:val="40pt1"/>
          <w:color w:val="000000"/>
        </w:rPr>
        <w:t>Технологии, профессии и производства (8 ч)</w:t>
      </w:r>
      <w:bookmarkEnd w:id="374"/>
    </w:p>
    <w:p w:rsidR="00D45411" w:rsidRDefault="00D45411">
      <w:pPr>
        <w:pStyle w:val="a6"/>
        <w:framePr w:w="6350" w:h="10268" w:hRule="exact" w:wrap="around" w:vAnchor="page" w:hAnchor="page" w:x="2793" w:y="3095"/>
        <w:shd w:val="clear" w:color="auto" w:fill="auto"/>
        <w:spacing w:line="240" w:lineRule="exact"/>
        <w:ind w:left="20" w:right="20" w:firstLine="220"/>
      </w:pPr>
      <w:r>
        <w:rPr>
          <w:rStyle w:val="0pt2"/>
          <w:b/>
          <w:bCs/>
          <w:color w:val="000000"/>
        </w:rPr>
        <w:t>Непрерывность процесса деятельностного освоения мира че</w:t>
      </w:r>
      <w:r>
        <w:rPr>
          <w:rStyle w:val="0pt2"/>
          <w:b/>
          <w:bCs/>
          <w:color w:val="000000"/>
        </w:rPr>
        <w:softHyphen/>
        <w:t>ловеком и создания культуры. Материальные и духовные по</w:t>
      </w:r>
      <w:r>
        <w:rPr>
          <w:rStyle w:val="0pt2"/>
          <w:b/>
          <w:bCs/>
          <w:color w:val="000000"/>
        </w:rPr>
        <w:softHyphen/>
        <w:t>требности человека как движущие силы прогресса.</w:t>
      </w:r>
    </w:p>
    <w:p w:rsidR="00D45411" w:rsidRDefault="00D45411">
      <w:pPr>
        <w:pStyle w:val="a6"/>
        <w:framePr w:w="6350" w:h="10268" w:hRule="exact" w:wrap="around" w:vAnchor="page" w:hAnchor="page" w:x="2793" w:y="3095"/>
        <w:shd w:val="clear" w:color="auto" w:fill="auto"/>
        <w:spacing w:line="240" w:lineRule="exact"/>
        <w:ind w:left="20" w:right="20" w:firstLine="220"/>
      </w:pPr>
      <w:r>
        <w:rPr>
          <w:rStyle w:val="0pt2"/>
          <w:b/>
          <w:bCs/>
          <w:color w:val="000000"/>
        </w:rPr>
        <w:t>Разнообразие творческой трудовой деятельности в современ</w:t>
      </w:r>
      <w:r>
        <w:rPr>
          <w:rStyle w:val="0pt2"/>
          <w:b/>
          <w:bCs/>
          <w:color w:val="000000"/>
        </w:rPr>
        <w:softHyphen/>
        <w:t>ных условиях. Разнообразие предметов рукотворного мира: архитектура, техника, предметы быта и декоративно-приклад</w:t>
      </w:r>
      <w:r>
        <w:rPr>
          <w:rStyle w:val="0pt2"/>
          <w:b/>
          <w:bCs/>
          <w:color w:val="000000"/>
        </w:rPr>
        <w:softHyphen/>
        <w:t>ного искусства. Современные производства и профессии, свя</w:t>
      </w:r>
      <w:r>
        <w:rPr>
          <w:rStyle w:val="0pt2"/>
          <w:b/>
          <w:bCs/>
          <w:color w:val="000000"/>
        </w:rPr>
        <w:softHyphen/>
        <w:t>занные с обработкой материалов, аналогичных используемым на уроках технологии.</w:t>
      </w:r>
    </w:p>
    <w:p w:rsidR="00D45411" w:rsidRDefault="00D45411">
      <w:pPr>
        <w:pStyle w:val="a6"/>
        <w:framePr w:w="6350" w:h="10268" w:hRule="exact" w:wrap="around" w:vAnchor="page" w:hAnchor="page" w:x="2793" w:y="3095"/>
        <w:shd w:val="clear" w:color="auto" w:fill="auto"/>
        <w:spacing w:line="240" w:lineRule="exact"/>
        <w:ind w:left="20" w:right="20" w:firstLine="220"/>
      </w:pPr>
      <w:r>
        <w:rPr>
          <w:rStyle w:val="0pt2"/>
          <w:b/>
          <w:bCs/>
          <w:color w:val="000000"/>
        </w:rPr>
        <w:t>Общие правила создания предметов рукотворного мира: со</w:t>
      </w:r>
      <w:r>
        <w:rPr>
          <w:rStyle w:val="0pt2"/>
          <w:b/>
          <w:bCs/>
          <w:color w:val="000000"/>
        </w:rPr>
        <w:softHyphen/>
        <w:t>ответствие формы, размеров, материала и внешнего оформле</w:t>
      </w:r>
      <w:r>
        <w:rPr>
          <w:rStyle w:val="0pt2"/>
          <w:b/>
          <w:bCs/>
          <w:color w:val="000000"/>
        </w:rPr>
        <w:softHyphen/>
        <w:t>ния изделия его назначению. Стилевая гармония в предметном ансамбле; гармония предметной и окружающей среды (общее представление).</w:t>
      </w:r>
    </w:p>
    <w:p w:rsidR="00D45411" w:rsidRDefault="00D45411">
      <w:pPr>
        <w:pStyle w:val="a6"/>
        <w:framePr w:w="6350" w:h="10268" w:hRule="exact" w:wrap="around" w:vAnchor="page" w:hAnchor="page" w:x="2793" w:y="3095"/>
        <w:shd w:val="clear" w:color="auto" w:fill="auto"/>
        <w:spacing w:line="240" w:lineRule="exact"/>
        <w:ind w:left="20" w:right="20" w:firstLine="220"/>
      </w:pPr>
      <w:r>
        <w:rPr>
          <w:rStyle w:val="0pt2"/>
          <w:b/>
          <w:bCs/>
          <w:color w:val="000000"/>
        </w:rPr>
        <w:t>Мир современной техники. Информационно-коммуникаци</w:t>
      </w:r>
      <w:r>
        <w:rPr>
          <w:rStyle w:val="0pt2"/>
          <w:b/>
          <w:bCs/>
          <w:color w:val="000000"/>
        </w:rPr>
        <w:softHyphen/>
        <w:t>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D45411" w:rsidRDefault="00D45411">
      <w:pPr>
        <w:pStyle w:val="a6"/>
        <w:framePr w:w="6350" w:h="10268" w:hRule="exact" w:wrap="around" w:vAnchor="page" w:hAnchor="page" w:x="2793" w:y="3095"/>
        <w:shd w:val="clear" w:color="auto" w:fill="auto"/>
        <w:spacing w:line="240" w:lineRule="exact"/>
        <w:ind w:left="20" w:right="20" w:firstLine="220"/>
      </w:pPr>
      <w:r>
        <w:rPr>
          <w:rStyle w:val="0pt2"/>
          <w:b/>
          <w:bCs/>
          <w:color w:val="000000"/>
        </w:rPr>
        <w:t>Бережное и внимательное отношение к природе как источ</w:t>
      </w:r>
      <w:r>
        <w:rPr>
          <w:rStyle w:val="0pt2"/>
          <w:b/>
          <w:bCs/>
          <w:color w:val="000000"/>
        </w:rPr>
        <w:softHyphen/>
        <w:t>нику сырьевых ресурсов и идей для технологий будущего.</w:t>
      </w:r>
    </w:p>
    <w:p w:rsidR="00D45411" w:rsidRDefault="00D45411">
      <w:pPr>
        <w:pStyle w:val="a6"/>
        <w:framePr w:w="6350" w:h="10268" w:hRule="exact" w:wrap="around" w:vAnchor="page" w:hAnchor="page" w:x="2793" w:y="3095"/>
        <w:shd w:val="clear" w:color="auto" w:fill="auto"/>
        <w:spacing w:line="240" w:lineRule="exact"/>
        <w:ind w:left="20" w:right="20" w:firstLine="220"/>
      </w:pPr>
      <w:r>
        <w:rPr>
          <w:rStyle w:val="0pt2"/>
          <w:b/>
          <w:bCs/>
          <w:color w:val="000000"/>
        </w:rPr>
        <w:t>Элементарная творческая и проектная деятельность. Кол</w:t>
      </w:r>
      <w:r>
        <w:rPr>
          <w:rStyle w:val="0pt2"/>
          <w:b/>
          <w:bCs/>
          <w:color w:val="000000"/>
        </w:rPr>
        <w:softHyphen/>
        <w:t>лективные, групповые и индивидуальные проекты в рамках изучаемой тематики. Совместная работа в малых группах, осу</w:t>
      </w:r>
      <w:r>
        <w:rPr>
          <w:rStyle w:val="0pt2"/>
          <w:b/>
          <w:bCs/>
          <w:color w:val="000000"/>
        </w:rPr>
        <w:softHyphen/>
      </w:r>
    </w:p>
    <w:p w:rsidR="00D45411" w:rsidRDefault="00D45411">
      <w:pPr>
        <w:pStyle w:val="a5"/>
        <w:framePr w:wrap="around" w:vAnchor="page" w:hAnchor="page" w:x="2769" w:y="13535"/>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45" w:y="13540"/>
        <w:shd w:val="clear" w:color="auto" w:fill="auto"/>
        <w:spacing w:line="130" w:lineRule="exact"/>
        <w:ind w:left="20"/>
      </w:pPr>
      <w:r>
        <w:rPr>
          <w:rStyle w:val="0pt20"/>
          <w:color w:val="000000"/>
        </w:rPr>
        <w:t>493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4" w:hRule="exact" w:wrap="around" w:vAnchor="page" w:hAnchor="page" w:x="2795" w:y="3138"/>
        <w:shd w:val="clear" w:color="auto" w:fill="auto"/>
        <w:spacing w:after="168" w:line="240" w:lineRule="exact"/>
        <w:ind w:left="20" w:right="20" w:firstLine="0"/>
      </w:pPr>
      <w:r>
        <w:rPr>
          <w:rStyle w:val="0pt2"/>
          <w:b/>
          <w:bCs/>
          <w:color w:val="000000"/>
        </w:rPr>
        <w:lastRenderedPageBreak/>
        <w:t>ществление сотрудничества; распределение работы, выполне</w:t>
      </w:r>
      <w:r>
        <w:rPr>
          <w:rStyle w:val="0pt2"/>
          <w:b/>
          <w:bCs/>
          <w:color w:val="000000"/>
        </w:rPr>
        <w:softHyphen/>
        <w:t>ние социальных ролей (руководитель/лидер и подчинённый).</w:t>
      </w:r>
    </w:p>
    <w:p w:rsidR="00D45411" w:rsidRDefault="00D45411">
      <w:pPr>
        <w:pStyle w:val="42"/>
        <w:framePr w:w="6346" w:h="10224" w:hRule="exact" w:wrap="around" w:vAnchor="page" w:hAnchor="page" w:x="2795" w:y="3138"/>
        <w:numPr>
          <w:ilvl w:val="0"/>
          <w:numId w:val="81"/>
        </w:numPr>
        <w:shd w:val="clear" w:color="auto" w:fill="auto"/>
        <w:tabs>
          <w:tab w:val="left" w:pos="294"/>
        </w:tabs>
        <w:spacing w:before="0" w:after="78" w:line="180" w:lineRule="exact"/>
      </w:pPr>
      <w:bookmarkStart w:id="375" w:name="bookmark376"/>
      <w:r>
        <w:rPr>
          <w:rStyle w:val="40pt1"/>
          <w:color w:val="000000"/>
        </w:rPr>
        <w:t>Технологии ручной обработки материалов (10 ч)</w:t>
      </w:r>
      <w:bookmarkEnd w:id="375"/>
    </w:p>
    <w:p w:rsidR="00D45411" w:rsidRDefault="00D45411">
      <w:pPr>
        <w:pStyle w:val="a6"/>
        <w:framePr w:w="6346" w:h="10224" w:hRule="exact" w:wrap="around" w:vAnchor="page" w:hAnchor="page" w:x="2795" w:y="3138"/>
        <w:shd w:val="clear" w:color="auto" w:fill="auto"/>
        <w:spacing w:line="235" w:lineRule="exact"/>
        <w:ind w:right="20" w:firstLine="220"/>
      </w:pPr>
      <w:r>
        <w:rPr>
          <w:rStyle w:val="0pt2"/>
          <w:b/>
          <w:bCs/>
          <w:color w:val="000000"/>
        </w:rPr>
        <w:t>Некоторые (доступные в обработке) виды искусственных и синтетических материалов. Разнообразие технологий и спосо</w:t>
      </w:r>
      <w:r>
        <w:rPr>
          <w:rStyle w:val="0pt2"/>
          <w:b/>
          <w:bCs/>
          <w:color w:val="000000"/>
        </w:rPr>
        <w:softHyphen/>
        <w:t>бов обработки материалов в различных видах изделий; сравни</w:t>
      </w:r>
      <w:r>
        <w:rPr>
          <w:rStyle w:val="0pt2"/>
          <w:b/>
          <w:bCs/>
          <w:color w:val="000000"/>
        </w:rPr>
        <w:softHyphen/>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w:t>
      </w:r>
      <w:r>
        <w:rPr>
          <w:rStyle w:val="0pt2"/>
          <w:b/>
          <w:bCs/>
          <w:color w:val="000000"/>
        </w:rPr>
        <w:softHyphen/>
        <w:t>щих способов обработки материалов в зависимости от назначе</w:t>
      </w:r>
      <w:r>
        <w:rPr>
          <w:rStyle w:val="0pt2"/>
          <w:b/>
          <w:bCs/>
          <w:color w:val="000000"/>
        </w:rPr>
        <w:softHyphen/>
        <w:t>ния изделия.</w:t>
      </w:r>
    </w:p>
    <w:p w:rsidR="00D45411" w:rsidRDefault="00D45411">
      <w:pPr>
        <w:pStyle w:val="a6"/>
        <w:framePr w:w="6346" w:h="10224" w:hRule="exact" w:wrap="around" w:vAnchor="page" w:hAnchor="page" w:x="2795" w:y="3138"/>
        <w:shd w:val="clear" w:color="auto" w:fill="auto"/>
        <w:spacing w:line="235" w:lineRule="exact"/>
        <w:ind w:right="20" w:firstLine="220"/>
      </w:pPr>
      <w:r>
        <w:rPr>
          <w:rStyle w:val="0pt2"/>
          <w:b/>
          <w:bCs/>
          <w:color w:val="000000"/>
        </w:rPr>
        <w:t>Инструменты и приспособления (циркуль, угольник, канце</w:t>
      </w:r>
      <w:r>
        <w:rPr>
          <w:rStyle w:val="0pt2"/>
          <w:b/>
          <w:bCs/>
          <w:color w:val="000000"/>
        </w:rPr>
        <w:softHyphen/>
        <w:t>лярский нож, шило и др.); называние и выполнение приёмов их рационального и безопасного использования.</w:t>
      </w:r>
    </w:p>
    <w:p w:rsidR="00D45411" w:rsidRDefault="00D45411">
      <w:pPr>
        <w:pStyle w:val="a6"/>
        <w:framePr w:w="6346" w:h="10224" w:hRule="exact" w:wrap="around" w:vAnchor="page" w:hAnchor="page" w:x="2795" w:y="3138"/>
        <w:shd w:val="clear" w:color="auto" w:fill="auto"/>
        <w:spacing w:line="235" w:lineRule="exact"/>
        <w:ind w:right="20" w:firstLine="220"/>
      </w:pPr>
      <w:r>
        <w:rPr>
          <w:rStyle w:val="0pt2"/>
          <w:b/>
          <w:bCs/>
          <w:color w:val="000000"/>
        </w:rPr>
        <w:t>Углубление общих представлений о технологическом процес</w:t>
      </w:r>
      <w:r>
        <w:rPr>
          <w:rStyle w:val="0pt2"/>
          <w:b/>
          <w:bCs/>
          <w:color w:val="000000"/>
        </w:rPr>
        <w:softHyphen/>
        <w:t>се (анализ устройства и назначения изделия; выстраивание по</w:t>
      </w:r>
      <w:r>
        <w:rPr>
          <w:rStyle w:val="0pt2"/>
          <w:b/>
          <w:bCs/>
          <w:color w:val="000000"/>
        </w:rPr>
        <w:softHyphen/>
        <w:t>следовательности практических действий и технологических операций; подбор материалов и инструментов; экономная раз</w:t>
      </w:r>
      <w:r>
        <w:rPr>
          <w:rStyle w:val="0pt2"/>
          <w:b/>
          <w:bCs/>
          <w:color w:val="000000"/>
        </w:rPr>
        <w:softHyphen/>
        <w:t>метка материалов; обработка с целью получения деталей, сбор</w:t>
      </w:r>
      <w:r>
        <w:rPr>
          <w:rStyle w:val="0pt2"/>
          <w:b/>
          <w:bCs/>
          <w:color w:val="000000"/>
        </w:rPr>
        <w:softHyphen/>
        <w:t>ка, отделка изделия; проверка изделия в действии, внесение необходимых дополнений и изменений). Рицовка. Изготовле</w:t>
      </w:r>
      <w:r>
        <w:rPr>
          <w:rStyle w:val="0pt2"/>
          <w:b/>
          <w:bCs/>
          <w:color w:val="000000"/>
        </w:rPr>
        <w:softHyphen/>
        <w:t>ние объёмных изделий из развёрток. Преобразование развёр</w:t>
      </w:r>
      <w:r>
        <w:rPr>
          <w:rStyle w:val="0pt2"/>
          <w:b/>
          <w:bCs/>
          <w:color w:val="000000"/>
        </w:rPr>
        <w:softHyphen/>
        <w:t>ток несложных форм.</w:t>
      </w:r>
    </w:p>
    <w:p w:rsidR="00D45411" w:rsidRDefault="00D45411">
      <w:pPr>
        <w:pStyle w:val="a6"/>
        <w:framePr w:w="6346" w:h="10224" w:hRule="exact" w:wrap="around" w:vAnchor="page" w:hAnchor="page" w:x="2795" w:y="3138"/>
        <w:shd w:val="clear" w:color="auto" w:fill="auto"/>
        <w:spacing w:line="235" w:lineRule="exact"/>
        <w:ind w:right="20" w:firstLine="220"/>
      </w:pPr>
      <w:r>
        <w:rPr>
          <w:rStyle w:val="0pt2"/>
          <w:b/>
          <w:bCs/>
          <w:color w:val="000000"/>
        </w:rPr>
        <w:t>Технология обработки бумаги и картона. Виды картона (гоф</w:t>
      </w:r>
      <w:r>
        <w:rPr>
          <w:rStyle w:val="0pt2"/>
          <w:b/>
          <w:bCs/>
          <w:color w:val="000000"/>
        </w:rPr>
        <w:softHyphen/>
        <w:t>рированный, толстый, тонкий, цветной и др.). Чтение и по</w:t>
      </w:r>
      <w:r>
        <w:rPr>
          <w:rStyle w:val="0pt2"/>
          <w:b/>
          <w:bCs/>
          <w:color w:val="000000"/>
        </w:rPr>
        <w:softHyphen/>
        <w:t>строение простого чертежа/эскиза развёртки изделия. Размет</w:t>
      </w:r>
      <w:r>
        <w:rPr>
          <w:rStyle w:val="0pt2"/>
          <w:b/>
          <w:bCs/>
          <w:color w:val="000000"/>
        </w:rPr>
        <w:softHyphen/>
        <w:t>ка деталей с опорой на простейший чертёж, эскиз. Решение задач на внесение необходимых дополнений и изменений в схе</w:t>
      </w:r>
      <w:r>
        <w:rPr>
          <w:rStyle w:val="0pt2"/>
          <w:b/>
          <w:bCs/>
          <w:color w:val="000000"/>
        </w:rPr>
        <w:softHyphen/>
        <w:t>му, чертёж, эскиз. Выполнение измерений, расчётов, неслож</w:t>
      </w:r>
      <w:r>
        <w:rPr>
          <w:rStyle w:val="0pt2"/>
          <w:b/>
          <w:bCs/>
          <w:color w:val="000000"/>
        </w:rPr>
        <w:softHyphen/>
        <w:t>ных построений.</w:t>
      </w:r>
    </w:p>
    <w:p w:rsidR="00D45411" w:rsidRDefault="00D45411">
      <w:pPr>
        <w:pStyle w:val="a6"/>
        <w:framePr w:w="6346" w:h="10224" w:hRule="exact" w:wrap="around" w:vAnchor="page" w:hAnchor="page" w:x="2795" w:y="3138"/>
        <w:shd w:val="clear" w:color="auto" w:fill="auto"/>
        <w:spacing w:line="235" w:lineRule="exact"/>
        <w:ind w:right="20" w:firstLine="220"/>
      </w:pPr>
      <w:r>
        <w:rPr>
          <w:rStyle w:val="0pt2"/>
          <w:b/>
          <w:bCs/>
          <w:color w:val="000000"/>
        </w:rPr>
        <w:t>Выполнение рицовки на картоне с помощью канцелярского ножа, выполнение отверстий шилом.</w:t>
      </w:r>
    </w:p>
    <w:p w:rsidR="00D45411" w:rsidRDefault="00D45411">
      <w:pPr>
        <w:pStyle w:val="a6"/>
        <w:framePr w:w="6346" w:h="10224" w:hRule="exact" w:wrap="around" w:vAnchor="page" w:hAnchor="page" w:x="2795" w:y="3138"/>
        <w:shd w:val="clear" w:color="auto" w:fill="auto"/>
        <w:spacing w:line="235" w:lineRule="exact"/>
        <w:ind w:right="20" w:firstLine="220"/>
      </w:pPr>
      <w:r>
        <w:rPr>
          <w:rStyle w:val="0pt2"/>
          <w:b/>
          <w:bCs/>
          <w:color w:val="000000"/>
        </w:rPr>
        <w:t>Технология обработки текстильных материалов. Использова</w:t>
      </w:r>
      <w:r>
        <w:rPr>
          <w:rStyle w:val="0pt2"/>
          <w:b/>
          <w:bCs/>
          <w:color w:val="000000"/>
        </w:rPr>
        <w:softHyphen/>
        <w:t>ние трикотажа и нетканых материалов для изготовления изде</w:t>
      </w:r>
      <w:r>
        <w:rPr>
          <w:rStyle w:val="0pt2"/>
          <w:b/>
          <w:bCs/>
          <w:color w:val="000000"/>
        </w:rPr>
        <w:softHyphen/>
        <w:t>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тырьмя отверстиями). Изготовление швейных изделий из не</w:t>
      </w:r>
      <w:r>
        <w:rPr>
          <w:rStyle w:val="0pt2"/>
          <w:b/>
          <w:bCs/>
          <w:color w:val="000000"/>
        </w:rPr>
        <w:softHyphen/>
        <w:t>скольких деталей.</w:t>
      </w:r>
    </w:p>
    <w:p w:rsidR="00D45411" w:rsidRDefault="00D45411">
      <w:pPr>
        <w:pStyle w:val="a6"/>
        <w:framePr w:w="6346" w:h="10224" w:hRule="exact" w:wrap="around" w:vAnchor="page" w:hAnchor="page" w:x="2795" w:y="3138"/>
        <w:shd w:val="clear" w:color="auto" w:fill="auto"/>
        <w:spacing w:line="235" w:lineRule="exact"/>
        <w:ind w:right="20" w:firstLine="220"/>
      </w:pPr>
      <w:r>
        <w:rPr>
          <w:rStyle w:val="0pt2"/>
          <w:b/>
          <w:bCs/>
          <w:color w:val="000000"/>
        </w:rPr>
        <w:t>Использование дополнительных материалов. Комбинирова</w:t>
      </w:r>
      <w:r>
        <w:rPr>
          <w:rStyle w:val="0pt2"/>
          <w:b/>
          <w:bCs/>
          <w:color w:val="000000"/>
        </w:rPr>
        <w:softHyphen/>
        <w:t>ние разных материалов в одном изделии.</w:t>
      </w:r>
    </w:p>
    <w:p w:rsidR="00D45411" w:rsidRDefault="00D45411">
      <w:pPr>
        <w:pStyle w:val="a5"/>
        <w:framePr w:wrap="around" w:vAnchor="page" w:hAnchor="page" w:x="2771" w:y="13544"/>
        <w:shd w:val="clear" w:color="auto" w:fill="auto"/>
        <w:spacing w:line="130" w:lineRule="exact"/>
        <w:ind w:left="20"/>
      </w:pPr>
      <w:r>
        <w:rPr>
          <w:rStyle w:val="0pt20"/>
          <w:color w:val="000000"/>
        </w:rPr>
        <w:t>494</w:t>
      </w:r>
    </w:p>
    <w:p w:rsidR="00D45411" w:rsidRDefault="00D45411">
      <w:pPr>
        <w:pStyle w:val="a5"/>
        <w:framePr w:wrap="around" w:vAnchor="page" w:hAnchor="page" w:x="6813" w:y="13525"/>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46" w:h="9403" w:hRule="exact" w:wrap="around" w:vAnchor="page" w:hAnchor="page" w:x="2795" w:y="3095"/>
        <w:numPr>
          <w:ilvl w:val="0"/>
          <w:numId w:val="81"/>
        </w:numPr>
        <w:shd w:val="clear" w:color="auto" w:fill="auto"/>
        <w:spacing w:before="0" w:after="35" w:line="180" w:lineRule="exact"/>
        <w:ind w:left="240" w:hanging="220"/>
      </w:pPr>
      <w:bookmarkStart w:id="376" w:name="bookmark377"/>
      <w:r>
        <w:rPr>
          <w:rStyle w:val="40pt1"/>
          <w:color w:val="000000"/>
        </w:rPr>
        <w:lastRenderedPageBreak/>
        <w:t xml:space="preserve"> Конструирование и моделирование (12 ч)</w:t>
      </w:r>
      <w:bookmarkEnd w:id="376"/>
    </w:p>
    <w:p w:rsidR="00D45411" w:rsidRDefault="00D45411">
      <w:pPr>
        <w:pStyle w:val="a6"/>
        <w:framePr w:w="6346" w:h="9403" w:hRule="exact" w:wrap="around" w:vAnchor="page" w:hAnchor="page" w:x="2795" w:y="3095"/>
        <w:shd w:val="clear" w:color="auto" w:fill="auto"/>
        <w:spacing w:line="235" w:lineRule="exact"/>
        <w:ind w:right="20" w:firstLine="220"/>
      </w:pPr>
      <w:r>
        <w:rPr>
          <w:rStyle w:val="0pt2"/>
          <w:b/>
          <w:bCs/>
          <w:color w:val="000000"/>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w:t>
      </w:r>
      <w:r>
        <w:rPr>
          <w:rStyle w:val="0pt2"/>
          <w:b/>
          <w:bCs/>
          <w:color w:val="000000"/>
        </w:rPr>
        <w:softHyphen/>
        <w:t>ративно-художественным). Способы подвижного и неподвиж</w:t>
      </w:r>
      <w:r>
        <w:rPr>
          <w:rStyle w:val="0pt2"/>
          <w:b/>
          <w:bCs/>
          <w:color w:val="000000"/>
        </w:rPr>
        <w:softHyphen/>
        <w:t>ного соединения деталей набора «Конструктор», их использо</w:t>
      </w:r>
      <w:r>
        <w:rPr>
          <w:rStyle w:val="0pt2"/>
          <w:b/>
          <w:bCs/>
          <w:color w:val="000000"/>
        </w:rPr>
        <w:softHyphen/>
        <w:t>вание в изделиях; жёсткость и устойчивость конструкции.</w:t>
      </w:r>
    </w:p>
    <w:p w:rsidR="00D45411" w:rsidRDefault="00D45411">
      <w:pPr>
        <w:pStyle w:val="a6"/>
        <w:framePr w:w="6346" w:h="9403" w:hRule="exact" w:wrap="around" w:vAnchor="page" w:hAnchor="page" w:x="2795" w:y="3095"/>
        <w:shd w:val="clear" w:color="auto" w:fill="auto"/>
        <w:spacing w:after="164" w:line="235" w:lineRule="exact"/>
        <w:ind w:right="20" w:firstLine="220"/>
      </w:pPr>
      <w:r>
        <w:rPr>
          <w:rStyle w:val="0pt2"/>
          <w:b/>
          <w:bCs/>
          <w:color w:val="000000"/>
        </w:rPr>
        <w:t>Создание простых макетов и моделей архитектурных соору</w:t>
      </w:r>
      <w:r>
        <w:rPr>
          <w:rStyle w:val="0pt2"/>
          <w:b/>
          <w:bCs/>
          <w:color w:val="000000"/>
        </w:rPr>
        <w:softHyphen/>
        <w:t>жений, технических устройств, бытовых конструкций. Выпол</w:t>
      </w:r>
      <w:r>
        <w:rPr>
          <w:rStyle w:val="0pt2"/>
          <w:b/>
          <w:bCs/>
          <w:color w:val="000000"/>
        </w:rPr>
        <w:softHyphen/>
        <w:t>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w:t>
      </w:r>
      <w:r>
        <w:rPr>
          <w:rStyle w:val="0pt2"/>
          <w:b/>
          <w:bCs/>
          <w:color w:val="000000"/>
        </w:rPr>
        <w:softHyphen/>
        <w:t>ческих задач. Решение задач на мысленную трансформацию трёхмерной конструкции в развёртку (и наоборот).</w:t>
      </w:r>
    </w:p>
    <w:p w:rsidR="00D45411" w:rsidRDefault="00D45411">
      <w:pPr>
        <w:pStyle w:val="42"/>
        <w:framePr w:w="6346" w:h="9403" w:hRule="exact" w:wrap="around" w:vAnchor="page" w:hAnchor="page" w:x="2795" w:y="3095"/>
        <w:numPr>
          <w:ilvl w:val="0"/>
          <w:numId w:val="81"/>
        </w:numPr>
        <w:shd w:val="clear" w:color="auto" w:fill="auto"/>
        <w:spacing w:before="0" w:after="31" w:line="180" w:lineRule="exact"/>
        <w:ind w:left="240" w:hanging="220"/>
      </w:pPr>
      <w:bookmarkStart w:id="377" w:name="bookmark378"/>
      <w:r>
        <w:rPr>
          <w:rStyle w:val="40pt1"/>
          <w:color w:val="000000"/>
        </w:rPr>
        <w:t xml:space="preserve"> Информационно-коммуникативные технологии (4 ч)</w:t>
      </w:r>
      <w:bookmarkEnd w:id="377"/>
    </w:p>
    <w:p w:rsidR="00D45411" w:rsidRDefault="00D45411">
      <w:pPr>
        <w:pStyle w:val="a6"/>
        <w:framePr w:w="6346" w:h="9403" w:hRule="exact" w:wrap="around" w:vAnchor="page" w:hAnchor="page" w:x="2795" w:y="3095"/>
        <w:shd w:val="clear" w:color="auto" w:fill="auto"/>
        <w:spacing w:line="240" w:lineRule="exact"/>
        <w:ind w:right="20" w:firstLine="220"/>
      </w:pPr>
      <w:r>
        <w:rPr>
          <w:rStyle w:val="0pt2"/>
          <w:b/>
          <w:bCs/>
          <w:color w:val="000000"/>
        </w:rPr>
        <w:t>Информационная среда, основные источники (органы вос</w:t>
      </w:r>
      <w:r>
        <w:rPr>
          <w:rStyle w:val="0pt2"/>
          <w:b/>
          <w:bCs/>
          <w:color w:val="000000"/>
        </w:rPr>
        <w:softHyphen/>
        <w:t>приятия) информации, получаемой человеком. Сохранение и передача информации. Информационные технологии. Источ</w:t>
      </w:r>
      <w:r>
        <w:rPr>
          <w:rStyle w:val="0pt2"/>
          <w:b/>
          <w:bCs/>
          <w:color w:val="000000"/>
        </w:rPr>
        <w:softHyphen/>
        <w:t>ники информации, используемые человеком в быту: телевиде</w:t>
      </w:r>
      <w:r>
        <w:rPr>
          <w:rStyle w:val="0pt2"/>
          <w:b/>
          <w:bCs/>
          <w:color w:val="000000"/>
        </w:rPr>
        <w:softHyphen/>
        <w:t>ние, радио, печатные издания, персональный компьютер и др.</w:t>
      </w:r>
    </w:p>
    <w:p w:rsidR="00D45411" w:rsidRDefault="00D45411">
      <w:pPr>
        <w:pStyle w:val="a6"/>
        <w:framePr w:w="6346" w:h="9403" w:hRule="exact" w:wrap="around" w:vAnchor="page" w:hAnchor="page" w:x="2795" w:y="3095"/>
        <w:shd w:val="clear" w:color="auto" w:fill="auto"/>
        <w:spacing w:after="168" w:line="240" w:lineRule="exact"/>
        <w:ind w:right="20" w:firstLine="220"/>
      </w:pPr>
      <w:r>
        <w:rPr>
          <w:rStyle w:val="0pt2"/>
          <w:b/>
          <w:bCs/>
          <w:color w:val="000000"/>
        </w:rPr>
        <w:t>Современный информационный мир. Персональный ком</w:t>
      </w:r>
      <w:r>
        <w:rPr>
          <w:rStyle w:val="0pt2"/>
          <w:b/>
          <w:bCs/>
          <w:color w:val="000000"/>
        </w:rPr>
        <w:softHyphen/>
        <w:t>пьютер (ПК) и его назначение. Правила пользования ПК для сохранения здоровья. Назначение основных устройств компью</w:t>
      </w:r>
      <w:r>
        <w:rPr>
          <w:rStyle w:val="0pt2"/>
          <w:b/>
          <w:bCs/>
          <w:color w:val="000000"/>
        </w:rPr>
        <w:softHyphen/>
        <w:t>тера для ввода, вывода и обработки информации. Работа с до</w:t>
      </w:r>
      <w:r>
        <w:rPr>
          <w:rStyle w:val="0pt2"/>
          <w:b/>
          <w:bCs/>
          <w:color w:val="000000"/>
        </w:rPr>
        <w:softHyphen/>
        <w:t>ступной информацией (книги, музеи, беседы (мастер-классы) с мастерами, Интернет</w:t>
      </w:r>
      <w:r>
        <w:rPr>
          <w:rStyle w:val="0pt2"/>
          <w:b/>
          <w:bCs/>
          <w:color w:val="000000"/>
          <w:vertAlign w:val="superscript"/>
        </w:rPr>
        <w:t>1</w:t>
      </w:r>
      <w:r>
        <w:rPr>
          <w:rStyle w:val="0pt2"/>
          <w:b/>
          <w:bCs/>
          <w:color w:val="000000"/>
        </w:rPr>
        <w:t xml:space="preserve">, видео, </w:t>
      </w:r>
      <w:r>
        <w:rPr>
          <w:rStyle w:val="0pt2"/>
          <w:b/>
          <w:bCs/>
          <w:color w:val="000000"/>
          <w:lang w:val="en-US" w:eastAsia="en-US"/>
        </w:rPr>
        <w:t>DVD</w:t>
      </w:r>
      <w:r w:rsidRPr="000B5CC4">
        <w:rPr>
          <w:rStyle w:val="0pt2"/>
          <w:b/>
          <w:bCs/>
          <w:color w:val="000000"/>
          <w:lang w:eastAsia="en-US"/>
        </w:rPr>
        <w:t xml:space="preserve">). </w:t>
      </w:r>
      <w:r>
        <w:rPr>
          <w:rStyle w:val="0pt2"/>
          <w:b/>
          <w:bCs/>
          <w:color w:val="000000"/>
        </w:rPr>
        <w:t>Работа с текстовым ре</w:t>
      </w:r>
      <w:r>
        <w:rPr>
          <w:rStyle w:val="0pt2"/>
          <w:b/>
          <w:bCs/>
          <w:color w:val="000000"/>
        </w:rPr>
        <w:softHyphen/>
        <w:t xml:space="preserve">дактором </w:t>
      </w:r>
      <w:r>
        <w:rPr>
          <w:rStyle w:val="0pt2"/>
          <w:b/>
          <w:bCs/>
          <w:color w:val="000000"/>
          <w:lang w:val="en-US" w:eastAsia="en-US"/>
        </w:rPr>
        <w:t>Microsoft</w:t>
      </w:r>
      <w:r w:rsidRPr="000B5CC4">
        <w:rPr>
          <w:rStyle w:val="0pt2"/>
          <w:b/>
          <w:bCs/>
          <w:color w:val="000000"/>
          <w:lang w:eastAsia="en-US"/>
        </w:rPr>
        <w:t xml:space="preserve"> </w:t>
      </w:r>
      <w:r>
        <w:rPr>
          <w:rStyle w:val="0pt2"/>
          <w:b/>
          <w:bCs/>
          <w:color w:val="000000"/>
          <w:lang w:val="en-US" w:eastAsia="en-US"/>
        </w:rPr>
        <w:t>Word</w:t>
      </w:r>
      <w:r w:rsidRPr="000B5CC4">
        <w:rPr>
          <w:rStyle w:val="0pt2"/>
          <w:b/>
          <w:bCs/>
          <w:color w:val="000000"/>
          <w:lang w:eastAsia="en-US"/>
        </w:rPr>
        <w:t xml:space="preserve"> </w:t>
      </w:r>
      <w:r>
        <w:rPr>
          <w:rStyle w:val="0pt2"/>
          <w:b/>
          <w:bCs/>
          <w:color w:val="000000"/>
        </w:rPr>
        <w:t>или другим.</w:t>
      </w:r>
    </w:p>
    <w:p w:rsidR="00D45411" w:rsidRDefault="00D45411">
      <w:pPr>
        <w:pStyle w:val="42"/>
        <w:framePr w:w="6346" w:h="9403" w:hRule="exact" w:wrap="around" w:vAnchor="page" w:hAnchor="page" w:x="2795" w:y="3095"/>
        <w:shd w:val="clear" w:color="auto" w:fill="auto"/>
        <w:spacing w:before="0" w:after="36" w:line="180" w:lineRule="exact"/>
        <w:ind w:left="240" w:hanging="220"/>
      </w:pPr>
      <w:bookmarkStart w:id="378" w:name="bookmark379"/>
      <w:r>
        <w:rPr>
          <w:rStyle w:val="40pt1"/>
          <w:color w:val="000000"/>
        </w:rPr>
        <w:t>Универсальные учебные действия</w:t>
      </w:r>
      <w:bookmarkEnd w:id="378"/>
    </w:p>
    <w:p w:rsidR="00D45411" w:rsidRDefault="00D45411">
      <w:pPr>
        <w:pStyle w:val="71"/>
        <w:framePr w:w="6346" w:h="9403" w:hRule="exact" w:wrap="around" w:vAnchor="page" w:hAnchor="page" w:x="2795" w:y="3095"/>
        <w:shd w:val="clear" w:color="auto" w:fill="auto"/>
        <w:ind w:firstLine="220"/>
      </w:pPr>
      <w:r>
        <w:rPr>
          <w:rStyle w:val="70pt1"/>
          <w:b/>
          <w:bCs/>
          <w:i/>
          <w:iCs/>
          <w:color w:val="000000"/>
        </w:rPr>
        <w:t>Познавательные УУД:</w:t>
      </w:r>
    </w:p>
    <w:p w:rsidR="00D45411" w:rsidRDefault="00D45411">
      <w:pPr>
        <w:pStyle w:val="a6"/>
        <w:framePr w:w="6346" w:h="9403" w:hRule="exact" w:wrap="around" w:vAnchor="page" w:hAnchor="page" w:x="2795" w:y="3095"/>
        <w:shd w:val="clear" w:color="auto" w:fill="auto"/>
        <w:spacing w:line="240" w:lineRule="exact"/>
        <w:ind w:left="240" w:right="20" w:hanging="220"/>
      </w:pPr>
      <w:r>
        <w:rPr>
          <w:rStyle w:val="0pt2"/>
          <w:b/>
          <w:bCs/>
          <w:color w:val="000000"/>
        </w:rPr>
        <w:t>—ориентироваться в терминах, используемых в технологии, использовать их в ответах на вопросы и высказываниях (в пределах изученного);</w:t>
      </w:r>
    </w:p>
    <w:p w:rsidR="00D45411" w:rsidRDefault="00D45411">
      <w:pPr>
        <w:pStyle w:val="a6"/>
        <w:framePr w:w="6346" w:h="9403" w:hRule="exact" w:wrap="around" w:vAnchor="page" w:hAnchor="page" w:x="2795" w:y="3095"/>
        <w:shd w:val="clear" w:color="auto" w:fill="auto"/>
        <w:spacing w:line="240" w:lineRule="exact"/>
        <w:ind w:left="240" w:right="20" w:hanging="220"/>
      </w:pPr>
      <w:r>
        <w:rPr>
          <w:rStyle w:val="0pt2"/>
          <w:b/>
          <w:bCs/>
          <w:color w:val="000000"/>
        </w:rPr>
        <w:t>—осуществлять анализ предложенных образцов с выделением существенных и несущественных признаков;</w:t>
      </w:r>
    </w:p>
    <w:p w:rsidR="00D45411" w:rsidRDefault="00D45411">
      <w:pPr>
        <w:pStyle w:val="a6"/>
        <w:framePr w:w="6346" w:h="9403" w:hRule="exact" w:wrap="around" w:vAnchor="page" w:hAnchor="page" w:x="2795" w:y="3095"/>
        <w:shd w:val="clear" w:color="auto" w:fill="auto"/>
        <w:spacing w:line="240" w:lineRule="exact"/>
        <w:ind w:left="240" w:right="20" w:hanging="220"/>
      </w:pPr>
      <w:r>
        <w:rPr>
          <w:rStyle w:val="0pt2"/>
          <w:b/>
          <w:bCs/>
          <w:color w:val="000000"/>
        </w:rPr>
        <w:t>—выполнять работу в соответствии с инструкцией, устной или письменной, а также графически представленной в схеме, таблице;</w:t>
      </w:r>
    </w:p>
    <w:p w:rsidR="00D45411" w:rsidRDefault="00D45411">
      <w:pPr>
        <w:pStyle w:val="13"/>
        <w:framePr w:w="6394" w:h="632" w:hRule="exact" w:wrap="around" w:vAnchor="page" w:hAnchor="page" w:x="2771" w:y="12721"/>
        <w:shd w:val="clear" w:color="auto" w:fill="auto"/>
        <w:spacing w:line="202" w:lineRule="exact"/>
        <w:ind w:left="240" w:right="20"/>
      </w:pPr>
      <w:r>
        <w:rPr>
          <w:rStyle w:val="0pt10"/>
          <w:b/>
          <w:bCs/>
          <w:color w:val="000000"/>
          <w:vertAlign w:val="superscript"/>
        </w:rPr>
        <w:t>1</w:t>
      </w:r>
      <w:r>
        <w:rPr>
          <w:rStyle w:val="0pt10"/>
          <w:b/>
          <w:bCs/>
          <w:color w:val="000000"/>
        </w:rPr>
        <w:t xml:space="preserve"> Практическая работа на персональном компьютере организуется в соответствии с материально-техническими возможностями обра</w:t>
      </w:r>
      <w:r>
        <w:rPr>
          <w:rStyle w:val="0pt10"/>
          <w:b/>
          <w:bCs/>
          <w:color w:val="000000"/>
        </w:rPr>
        <w:softHyphen/>
        <w:t>зовательной организации.</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43" w:hRule="exact" w:wrap="around" w:vAnchor="page" w:hAnchor="page" w:x="2800" w:y="3118"/>
        <w:shd w:val="clear" w:color="auto" w:fill="auto"/>
        <w:spacing w:line="235" w:lineRule="exact"/>
        <w:ind w:left="220" w:right="20" w:hanging="220"/>
      </w:pPr>
      <w:r>
        <w:rPr>
          <w:rStyle w:val="0pt2"/>
          <w:b/>
          <w:bCs/>
          <w:color w:val="000000"/>
        </w:rPr>
        <w:lastRenderedPageBreak/>
        <w:t>—определять способы доработки конструкций с учётом пред</w:t>
      </w:r>
      <w:r>
        <w:rPr>
          <w:rStyle w:val="0pt2"/>
          <w:b/>
          <w:bCs/>
          <w:color w:val="000000"/>
        </w:rPr>
        <w:softHyphen/>
        <w:t>ложенных условий;</w:t>
      </w:r>
    </w:p>
    <w:p w:rsidR="00D45411" w:rsidRDefault="00D45411">
      <w:pPr>
        <w:pStyle w:val="a6"/>
        <w:framePr w:w="6336" w:h="10243" w:hRule="exact" w:wrap="around" w:vAnchor="page" w:hAnchor="page" w:x="2800" w:y="3118"/>
        <w:shd w:val="clear" w:color="auto" w:fill="auto"/>
        <w:spacing w:line="235" w:lineRule="exact"/>
        <w:ind w:left="220" w:right="20" w:hanging="220"/>
      </w:pPr>
      <w:r>
        <w:rPr>
          <w:rStyle w:val="0pt2"/>
          <w:b/>
          <w:bCs/>
          <w:color w:val="000000"/>
        </w:rPr>
        <w:t>—классифицировать изделия по самостоятельно предложенно</w:t>
      </w:r>
      <w:r>
        <w:rPr>
          <w:rStyle w:val="0pt2"/>
          <w:b/>
          <w:bCs/>
          <w:color w:val="000000"/>
        </w:rPr>
        <w:softHyphen/>
        <w:t>му существенному признаку (используемый материал, фор</w:t>
      </w:r>
      <w:r>
        <w:rPr>
          <w:rStyle w:val="0pt2"/>
          <w:b/>
          <w:bCs/>
          <w:color w:val="000000"/>
        </w:rPr>
        <w:softHyphen/>
        <w:t>ма, размер, назначение, способ сборки);</w:t>
      </w:r>
    </w:p>
    <w:p w:rsidR="00D45411" w:rsidRDefault="00D45411">
      <w:pPr>
        <w:pStyle w:val="a6"/>
        <w:framePr w:w="6336" w:h="10243" w:hRule="exact" w:wrap="around" w:vAnchor="page" w:hAnchor="page" w:x="2800" w:y="3118"/>
        <w:shd w:val="clear" w:color="auto" w:fill="auto"/>
        <w:spacing w:line="235" w:lineRule="exact"/>
        <w:ind w:left="220" w:right="20" w:hanging="220"/>
      </w:pPr>
      <w:r>
        <w:rPr>
          <w:rStyle w:val="0pt2"/>
          <w:b/>
          <w:bCs/>
          <w:color w:val="000000"/>
        </w:rPr>
        <w:t>—читать и воспроизводить простой чертёж/эскиз развёртки изделия;</w:t>
      </w:r>
    </w:p>
    <w:p w:rsidR="00D45411" w:rsidRDefault="00D45411">
      <w:pPr>
        <w:pStyle w:val="a6"/>
        <w:framePr w:w="6336" w:h="10243" w:hRule="exact" w:wrap="around" w:vAnchor="page" w:hAnchor="page" w:x="2800" w:y="3118"/>
        <w:shd w:val="clear" w:color="auto" w:fill="auto"/>
        <w:spacing w:line="235" w:lineRule="exact"/>
        <w:ind w:left="220" w:right="20" w:hanging="220"/>
      </w:pPr>
      <w:r>
        <w:rPr>
          <w:rStyle w:val="0pt2"/>
          <w:b/>
          <w:bCs/>
          <w:color w:val="000000"/>
        </w:rPr>
        <w:t>—восстанавливать нарушенную последовательность выполне</w:t>
      </w:r>
      <w:r>
        <w:rPr>
          <w:rStyle w:val="0pt2"/>
          <w:b/>
          <w:bCs/>
          <w:color w:val="000000"/>
        </w:rPr>
        <w:softHyphen/>
        <w:t>ния изделия.</w:t>
      </w:r>
    </w:p>
    <w:p w:rsidR="00D45411" w:rsidRDefault="00D45411">
      <w:pPr>
        <w:pStyle w:val="71"/>
        <w:framePr w:w="6336" w:h="10243" w:hRule="exact" w:wrap="around" w:vAnchor="page" w:hAnchor="page" w:x="2800" w:y="3118"/>
        <w:shd w:val="clear" w:color="auto" w:fill="auto"/>
        <w:spacing w:line="235" w:lineRule="exact"/>
        <w:ind w:left="220"/>
        <w:jc w:val="left"/>
      </w:pPr>
      <w:r>
        <w:rPr>
          <w:rStyle w:val="70pt1"/>
          <w:b/>
          <w:bCs/>
          <w:i/>
          <w:iCs/>
          <w:color w:val="000000"/>
        </w:rPr>
        <w:t>Работа с информацией</w:t>
      </w:r>
      <w:r>
        <w:rPr>
          <w:rStyle w:val="720"/>
          <w:b/>
          <w:bCs/>
          <w:i w:val="0"/>
          <w:iCs w:val="0"/>
          <w:color w:val="000000"/>
        </w:rPr>
        <w:t>:</w:t>
      </w:r>
    </w:p>
    <w:p w:rsidR="00D45411" w:rsidRDefault="00D45411">
      <w:pPr>
        <w:pStyle w:val="a6"/>
        <w:framePr w:w="6336" w:h="10243" w:hRule="exact" w:wrap="around" w:vAnchor="page" w:hAnchor="page" w:x="2800" w:y="3118"/>
        <w:shd w:val="clear" w:color="auto" w:fill="auto"/>
        <w:spacing w:line="235" w:lineRule="exact"/>
        <w:ind w:left="220" w:right="20" w:hanging="220"/>
      </w:pPr>
      <w:r>
        <w:rPr>
          <w:rStyle w:val="0pt2"/>
          <w:b/>
          <w:bCs/>
          <w:color w:val="000000"/>
        </w:rPr>
        <w:t>— анализировать и использовать знаково-символические сред</w:t>
      </w:r>
      <w:r>
        <w:rPr>
          <w:rStyle w:val="0pt2"/>
          <w:b/>
          <w:bCs/>
          <w:color w:val="000000"/>
        </w:rPr>
        <w:softHyphen/>
        <w:t>ства представления информации для создания моделей и ма</w:t>
      </w:r>
      <w:r>
        <w:rPr>
          <w:rStyle w:val="0pt2"/>
          <w:b/>
          <w:bCs/>
          <w:color w:val="000000"/>
        </w:rPr>
        <w:softHyphen/>
        <w:t>кетов изучаемых объектов;</w:t>
      </w:r>
    </w:p>
    <w:p w:rsidR="00D45411" w:rsidRDefault="00D45411">
      <w:pPr>
        <w:pStyle w:val="a6"/>
        <w:framePr w:w="6336" w:h="10243" w:hRule="exact" w:wrap="around" w:vAnchor="page" w:hAnchor="page" w:x="2800" w:y="3118"/>
        <w:shd w:val="clear" w:color="auto" w:fill="auto"/>
        <w:spacing w:line="235" w:lineRule="exact"/>
        <w:ind w:left="220" w:right="20" w:hanging="220"/>
      </w:pPr>
      <w:r>
        <w:rPr>
          <w:rStyle w:val="0pt2"/>
          <w:b/>
          <w:bCs/>
          <w:color w:val="000000"/>
        </w:rPr>
        <w:t>—на основе анализа информации производить выбор наиболее эффективных способов работы;</w:t>
      </w:r>
    </w:p>
    <w:p w:rsidR="00D45411" w:rsidRDefault="00D45411">
      <w:pPr>
        <w:pStyle w:val="a6"/>
        <w:framePr w:w="6336" w:h="10243" w:hRule="exact" w:wrap="around" w:vAnchor="page" w:hAnchor="page" w:x="2800" w:y="3118"/>
        <w:shd w:val="clear" w:color="auto" w:fill="auto"/>
        <w:spacing w:line="235" w:lineRule="exact"/>
        <w:ind w:left="220" w:right="20" w:hanging="220"/>
      </w:pPr>
      <w:r>
        <w:rPr>
          <w:rStyle w:val="0pt2"/>
          <w:b/>
          <w:bCs/>
          <w:color w:val="000000"/>
        </w:rPr>
        <w:t>—осуществлять поиск необходимой информации для выпол</w:t>
      </w:r>
      <w:r>
        <w:rPr>
          <w:rStyle w:val="0pt2"/>
          <w:b/>
          <w:bCs/>
          <w:color w:val="000000"/>
        </w:rPr>
        <w:softHyphen/>
        <w:t>нения учебных заданий с использованием учебной литера</w:t>
      </w:r>
      <w:r>
        <w:rPr>
          <w:rStyle w:val="0pt2"/>
          <w:b/>
          <w:bCs/>
          <w:color w:val="000000"/>
        </w:rPr>
        <w:softHyphen/>
        <w:t>туры;</w:t>
      </w:r>
    </w:p>
    <w:p w:rsidR="00D45411" w:rsidRDefault="00D45411">
      <w:pPr>
        <w:pStyle w:val="a6"/>
        <w:framePr w:w="6336" w:h="10243" w:hRule="exact" w:wrap="around" w:vAnchor="page" w:hAnchor="page" w:x="2800" w:y="3118"/>
        <w:shd w:val="clear" w:color="auto" w:fill="auto"/>
        <w:spacing w:line="235" w:lineRule="exact"/>
        <w:ind w:left="220" w:right="20" w:hanging="220"/>
        <w:jc w:val="left"/>
      </w:pPr>
      <w:r>
        <w:rPr>
          <w:rStyle w:val="0pt2"/>
          <w:b/>
          <w:bCs/>
          <w:color w:val="000000"/>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r>
        <w:rPr>
          <w:rStyle w:val="2b"/>
          <w:b/>
          <w:bCs/>
          <w:color w:val="000000"/>
        </w:rPr>
        <w:t>Коммуникативные УУД:</w:t>
      </w:r>
    </w:p>
    <w:p w:rsidR="00D45411" w:rsidRDefault="00D45411">
      <w:pPr>
        <w:pStyle w:val="a6"/>
        <w:framePr w:w="6336" w:h="10243" w:hRule="exact" w:wrap="around" w:vAnchor="page" w:hAnchor="page" w:x="2800" w:y="3118"/>
        <w:shd w:val="clear" w:color="auto" w:fill="auto"/>
        <w:spacing w:line="235" w:lineRule="exact"/>
        <w:ind w:left="220" w:right="20" w:hanging="220"/>
      </w:pPr>
      <w:r>
        <w:rPr>
          <w:rStyle w:val="0pt2"/>
          <w:b/>
          <w:bCs/>
          <w:color w:val="000000"/>
        </w:rPr>
        <w:t>—строить монологическое высказывание, владеть диалогиче</w:t>
      </w:r>
      <w:r>
        <w:rPr>
          <w:rStyle w:val="0pt2"/>
          <w:b/>
          <w:bCs/>
          <w:color w:val="000000"/>
        </w:rPr>
        <w:softHyphen/>
        <w:t>ской формой коммуникации;</w:t>
      </w:r>
    </w:p>
    <w:p w:rsidR="00D45411" w:rsidRDefault="00D45411">
      <w:pPr>
        <w:pStyle w:val="a6"/>
        <w:framePr w:w="6336" w:h="10243" w:hRule="exact" w:wrap="around" w:vAnchor="page" w:hAnchor="page" w:x="2800" w:y="3118"/>
        <w:shd w:val="clear" w:color="auto" w:fill="auto"/>
        <w:spacing w:line="235" w:lineRule="exact"/>
        <w:ind w:right="20" w:firstLine="0"/>
        <w:jc w:val="left"/>
      </w:pPr>
      <w:r>
        <w:rPr>
          <w:rStyle w:val="0pt2"/>
          <w:b/>
          <w:bCs/>
          <w:color w:val="000000"/>
        </w:rPr>
        <w:t>—строить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w:t>
      </w:r>
      <w:r>
        <w:rPr>
          <w:rStyle w:val="0pt2"/>
          <w:b/>
          <w:bCs/>
          <w:color w:val="000000"/>
        </w:rPr>
        <w:softHyphen/>
        <w:t>инства;</w:t>
      </w:r>
    </w:p>
    <w:p w:rsidR="00D45411" w:rsidRDefault="00D45411">
      <w:pPr>
        <w:pStyle w:val="a6"/>
        <w:framePr w:w="6336" w:h="10243" w:hRule="exact" w:wrap="around" w:vAnchor="page" w:hAnchor="page" w:x="2800" w:y="3118"/>
        <w:shd w:val="clear" w:color="auto" w:fill="auto"/>
        <w:spacing w:line="235" w:lineRule="exact"/>
        <w:ind w:left="220" w:right="20" w:hanging="220"/>
      </w:pPr>
      <w:r>
        <w:rPr>
          <w:rStyle w:val="0pt2"/>
          <w:b/>
          <w:bCs/>
          <w:color w:val="000000"/>
        </w:rPr>
        <w:t>—формулировать собственное мнение, аргументировать выбор вариантов и способов выполнения задания.</w:t>
      </w:r>
    </w:p>
    <w:p w:rsidR="00D45411" w:rsidRDefault="00D45411">
      <w:pPr>
        <w:pStyle w:val="71"/>
        <w:framePr w:w="6336" w:h="10243" w:hRule="exact" w:wrap="around" w:vAnchor="page" w:hAnchor="page" w:x="2800" w:y="3118"/>
        <w:shd w:val="clear" w:color="auto" w:fill="auto"/>
        <w:spacing w:line="235" w:lineRule="exact"/>
        <w:ind w:left="220"/>
        <w:jc w:val="left"/>
      </w:pPr>
      <w:r>
        <w:rPr>
          <w:rStyle w:val="70pt1"/>
          <w:b/>
          <w:bCs/>
          <w:i/>
          <w:iCs/>
          <w:color w:val="000000"/>
        </w:rPr>
        <w:t>Регулятивные УУД:</w:t>
      </w:r>
    </w:p>
    <w:p w:rsidR="00D45411" w:rsidRDefault="00D45411">
      <w:pPr>
        <w:pStyle w:val="a6"/>
        <w:framePr w:w="6336" w:h="10243" w:hRule="exact" w:wrap="around" w:vAnchor="page" w:hAnchor="page" w:x="2800" w:y="3118"/>
        <w:shd w:val="clear" w:color="auto" w:fill="auto"/>
        <w:spacing w:line="235" w:lineRule="exact"/>
        <w:ind w:left="220" w:right="20" w:hanging="220"/>
      </w:pPr>
      <w:r>
        <w:rPr>
          <w:rStyle w:val="0pt2"/>
          <w:b/>
          <w:bCs/>
          <w:color w:val="000000"/>
        </w:rPr>
        <w:t>—принимать и сохранять учебную задачу, осуществлять поиск средств для её решения;</w:t>
      </w:r>
    </w:p>
    <w:p w:rsidR="00D45411" w:rsidRDefault="00D45411">
      <w:pPr>
        <w:pStyle w:val="a6"/>
        <w:framePr w:w="6336" w:h="10243" w:hRule="exact" w:wrap="around" w:vAnchor="page" w:hAnchor="page" w:x="2800" w:y="3118"/>
        <w:shd w:val="clear" w:color="auto" w:fill="auto"/>
        <w:spacing w:line="235" w:lineRule="exact"/>
        <w:ind w:right="20" w:firstLine="0"/>
        <w:jc w:val="left"/>
      </w:pPr>
      <w:r>
        <w:rPr>
          <w:rStyle w:val="0pt2"/>
          <w:b/>
          <w:bCs/>
          <w:color w:val="000000"/>
        </w:rPr>
        <w:t>—прогнозировать необходимые действия для получения прак</w:t>
      </w:r>
      <w:r>
        <w:rPr>
          <w:rStyle w:val="0pt2"/>
          <w:b/>
          <w:bCs/>
          <w:color w:val="000000"/>
        </w:rPr>
        <w:softHyphen/>
        <w:t>тического результата, предлагать план действий в соответ</w:t>
      </w:r>
      <w:r>
        <w:rPr>
          <w:rStyle w:val="0pt2"/>
          <w:b/>
          <w:bCs/>
          <w:color w:val="000000"/>
        </w:rPr>
        <w:softHyphen/>
        <w:t>ствии с поставленной задачей, действовать по плану; —выполнять действия контроля и оценки; выявлять ошибки и недочёты по результатам работы, устанавливать их причины и искать способы устранения;</w:t>
      </w:r>
    </w:p>
    <w:p w:rsidR="00D45411" w:rsidRDefault="00D45411">
      <w:pPr>
        <w:pStyle w:val="a6"/>
        <w:framePr w:w="6336" w:h="10243" w:hRule="exact" w:wrap="around" w:vAnchor="page" w:hAnchor="page" w:x="2800" w:y="3118"/>
        <w:shd w:val="clear" w:color="auto" w:fill="auto"/>
        <w:spacing w:line="235" w:lineRule="exact"/>
        <w:ind w:left="220" w:hanging="220"/>
      </w:pPr>
      <w:r>
        <w:rPr>
          <w:rStyle w:val="0pt2"/>
          <w:b/>
          <w:bCs/>
          <w:color w:val="000000"/>
        </w:rPr>
        <w:t>—проявлять волевую саморегуляцию при выполнении задания.</w:t>
      </w:r>
    </w:p>
    <w:p w:rsidR="00D45411" w:rsidRDefault="00D45411">
      <w:pPr>
        <w:pStyle w:val="71"/>
        <w:framePr w:w="6336" w:h="10243" w:hRule="exact" w:wrap="around" w:vAnchor="page" w:hAnchor="page" w:x="2800" w:y="3118"/>
        <w:shd w:val="clear" w:color="auto" w:fill="auto"/>
        <w:spacing w:line="235" w:lineRule="exact"/>
        <w:ind w:left="220"/>
        <w:jc w:val="left"/>
      </w:pPr>
      <w:r>
        <w:rPr>
          <w:rStyle w:val="70pt1"/>
          <w:b/>
          <w:bCs/>
          <w:i/>
          <w:iCs/>
          <w:color w:val="000000"/>
        </w:rPr>
        <w:t>Совместная деятельность:</w:t>
      </w:r>
    </w:p>
    <w:p w:rsidR="00D45411" w:rsidRDefault="00D45411">
      <w:pPr>
        <w:pStyle w:val="a6"/>
        <w:framePr w:w="6336" w:h="10243" w:hRule="exact" w:wrap="around" w:vAnchor="page" w:hAnchor="page" w:x="2800" w:y="3118"/>
        <w:shd w:val="clear" w:color="auto" w:fill="auto"/>
        <w:spacing w:line="235" w:lineRule="exact"/>
        <w:ind w:left="220" w:right="20" w:hanging="220"/>
      </w:pPr>
      <w:r>
        <w:rPr>
          <w:rStyle w:val="0pt2"/>
          <w:b/>
          <w:bCs/>
          <w:color w:val="000000"/>
        </w:rPr>
        <w:t>—выбирать себе партнёров по совместной деятельности не только по симпатии, но и по деловым качествам;</w:t>
      </w:r>
    </w:p>
    <w:p w:rsidR="00D45411" w:rsidRDefault="00D45411">
      <w:pPr>
        <w:pStyle w:val="a5"/>
        <w:framePr w:wrap="around" w:vAnchor="page" w:hAnchor="page" w:x="2766" w:y="13564"/>
        <w:shd w:val="clear" w:color="auto" w:fill="auto"/>
        <w:spacing w:line="130" w:lineRule="exact"/>
        <w:ind w:left="20"/>
      </w:pPr>
      <w:r>
        <w:rPr>
          <w:rStyle w:val="0pt20"/>
          <w:color w:val="000000"/>
        </w:rPr>
        <w:t>496</w:t>
      </w:r>
    </w:p>
    <w:p w:rsidR="00D45411" w:rsidRDefault="00D45411">
      <w:pPr>
        <w:pStyle w:val="a5"/>
        <w:framePr w:wrap="around" w:vAnchor="page" w:hAnchor="page" w:x="6808" w:y="13544"/>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8" w:hRule="exact" w:wrap="around" w:vAnchor="page" w:hAnchor="page" w:x="2793" w:y="3104"/>
        <w:shd w:val="clear" w:color="auto" w:fill="auto"/>
        <w:spacing w:line="240" w:lineRule="exact"/>
        <w:ind w:right="20" w:firstLine="0"/>
        <w:jc w:val="left"/>
      </w:pPr>
      <w:r>
        <w:rPr>
          <w:rStyle w:val="0pt2"/>
          <w:b/>
          <w:bCs/>
          <w:color w:val="000000"/>
        </w:rPr>
        <w:lastRenderedPageBreak/>
        <w:t>—справедливо распределять работу, договариваться, приходить к общему решению, отвечать за общий результат работы; —выполнять роли лидера, подчинённого, соблюдать равнопра</w:t>
      </w:r>
      <w:r>
        <w:rPr>
          <w:rStyle w:val="0pt2"/>
          <w:b/>
          <w:bCs/>
          <w:color w:val="000000"/>
        </w:rPr>
        <w:softHyphen/>
        <w:t>вие и дружелюбие;</w:t>
      </w:r>
    </w:p>
    <w:p w:rsidR="00D45411" w:rsidRDefault="00D45411">
      <w:pPr>
        <w:pStyle w:val="a6"/>
        <w:framePr w:w="6350" w:h="10258" w:hRule="exact" w:wrap="around" w:vAnchor="page" w:hAnchor="page" w:x="2793" w:y="3104"/>
        <w:shd w:val="clear" w:color="auto" w:fill="auto"/>
        <w:spacing w:after="184" w:line="240" w:lineRule="exact"/>
        <w:ind w:left="240" w:right="20" w:hanging="220"/>
        <w:jc w:val="left"/>
      </w:pPr>
      <w:r>
        <w:rPr>
          <w:rStyle w:val="0pt2"/>
          <w:b/>
          <w:bCs/>
          <w:color w:val="000000"/>
        </w:rPr>
        <w:t>—осуществлять взаимопомощь, проявлять ответственность при выполнении своей части работы.</w:t>
      </w:r>
    </w:p>
    <w:p w:rsidR="00D45411" w:rsidRDefault="00D45411">
      <w:pPr>
        <w:pStyle w:val="61"/>
        <w:framePr w:w="6350" w:h="10258" w:hRule="exact" w:wrap="around" w:vAnchor="page" w:hAnchor="page" w:x="2793" w:y="3104"/>
        <w:shd w:val="clear" w:color="auto" w:fill="auto"/>
        <w:spacing w:before="0" w:after="112" w:line="160" w:lineRule="exact"/>
        <w:ind w:left="240" w:hanging="220"/>
      </w:pPr>
      <w:r>
        <w:rPr>
          <w:rStyle w:val="60pt3"/>
          <w:color w:val="000000"/>
        </w:rPr>
        <w:t>4 КЛАСС (34 ч)</w:t>
      </w:r>
    </w:p>
    <w:p w:rsidR="00D45411" w:rsidRDefault="00D45411">
      <w:pPr>
        <w:pStyle w:val="42"/>
        <w:framePr w:w="6350" w:h="10258" w:hRule="exact" w:wrap="around" w:vAnchor="page" w:hAnchor="page" w:x="2793" w:y="3104"/>
        <w:numPr>
          <w:ilvl w:val="0"/>
          <w:numId w:val="82"/>
        </w:numPr>
        <w:shd w:val="clear" w:color="auto" w:fill="auto"/>
        <w:spacing w:before="0" w:after="31" w:line="180" w:lineRule="exact"/>
        <w:ind w:left="240" w:hanging="220"/>
        <w:jc w:val="left"/>
      </w:pPr>
      <w:bookmarkStart w:id="379" w:name="bookmark380"/>
      <w:r>
        <w:rPr>
          <w:rStyle w:val="40pt1"/>
          <w:color w:val="000000"/>
        </w:rPr>
        <w:t xml:space="preserve"> Технологии, профессии и производства (12 ч)</w:t>
      </w:r>
      <w:bookmarkEnd w:id="379"/>
    </w:p>
    <w:p w:rsidR="00D45411" w:rsidRDefault="00D45411">
      <w:pPr>
        <w:pStyle w:val="a6"/>
        <w:framePr w:w="6350" w:h="10258" w:hRule="exact" w:wrap="around" w:vAnchor="page" w:hAnchor="page" w:x="2793" w:y="3104"/>
        <w:shd w:val="clear" w:color="auto" w:fill="auto"/>
        <w:spacing w:line="240" w:lineRule="exact"/>
        <w:ind w:right="20" w:firstLine="220"/>
      </w:pPr>
      <w:r>
        <w:rPr>
          <w:rStyle w:val="0pt2"/>
          <w:b/>
          <w:bCs/>
          <w:color w:val="000000"/>
        </w:rPr>
        <w:t>Профессии и технологии современного мира. Использование достижений науки в развитии технического прогресса. Изобре</w:t>
      </w:r>
      <w:r>
        <w:rPr>
          <w:rStyle w:val="0pt2"/>
          <w:b/>
          <w:bCs/>
          <w:color w:val="000000"/>
        </w:rPr>
        <w:softHyphen/>
        <w:t>тение и использование синтетических материалов с определён</w:t>
      </w:r>
      <w:r>
        <w:rPr>
          <w:rStyle w:val="0pt2"/>
          <w:b/>
          <w:bCs/>
          <w:color w:val="000000"/>
        </w:rPr>
        <w:softHyphen/>
        <w:t>ными заданными свойствами в различных отраслях и профес</w:t>
      </w:r>
      <w:r>
        <w:rPr>
          <w:rStyle w:val="0pt2"/>
          <w:b/>
          <w:bCs/>
          <w:color w:val="000000"/>
        </w:rPr>
        <w:softHyphen/>
        <w:t>сиях. Нефть как универсальное сырьё. Материалы, получаемые из нефти (пластик, стеклоткань, пенопласт и др.).</w:t>
      </w:r>
    </w:p>
    <w:p w:rsidR="00D45411" w:rsidRDefault="00D45411">
      <w:pPr>
        <w:pStyle w:val="a6"/>
        <w:framePr w:w="6350" w:h="10258" w:hRule="exact" w:wrap="around" w:vAnchor="page" w:hAnchor="page" w:x="2793" w:y="3104"/>
        <w:shd w:val="clear" w:color="auto" w:fill="auto"/>
        <w:spacing w:line="240" w:lineRule="exact"/>
        <w:ind w:right="20" w:firstLine="220"/>
      </w:pPr>
      <w:r>
        <w:rPr>
          <w:rStyle w:val="0pt2"/>
          <w:b/>
          <w:bCs/>
          <w:color w:val="000000"/>
        </w:rPr>
        <w:t>Профессии, связанные с опасностями (пожарные, космонав</w:t>
      </w:r>
      <w:r>
        <w:rPr>
          <w:rStyle w:val="0pt2"/>
          <w:b/>
          <w:bCs/>
          <w:color w:val="000000"/>
        </w:rPr>
        <w:softHyphen/>
        <w:t>ты, химики и др.).</w:t>
      </w:r>
    </w:p>
    <w:p w:rsidR="00D45411" w:rsidRDefault="00D45411">
      <w:pPr>
        <w:pStyle w:val="a6"/>
        <w:framePr w:w="6350" w:h="10258" w:hRule="exact" w:wrap="around" w:vAnchor="page" w:hAnchor="page" w:x="2793" w:y="3104"/>
        <w:shd w:val="clear" w:color="auto" w:fill="auto"/>
        <w:spacing w:line="240" w:lineRule="exact"/>
        <w:ind w:right="20" w:firstLine="220"/>
      </w:pPr>
      <w:r>
        <w:rPr>
          <w:rStyle w:val="0pt2"/>
          <w:b/>
          <w:bCs/>
          <w:color w:val="000000"/>
        </w:rPr>
        <w:t>Информационный мир, его место и влияние на жизнь и дея</w:t>
      </w:r>
      <w:r>
        <w:rPr>
          <w:rStyle w:val="0pt2"/>
          <w:b/>
          <w:bCs/>
          <w:color w:val="000000"/>
        </w:rPr>
        <w:softHyphen/>
        <w:t>тельность людей. Влияние современных технологий и преобра</w:t>
      </w:r>
      <w:r>
        <w:rPr>
          <w:rStyle w:val="0pt2"/>
          <w:b/>
          <w:bCs/>
          <w:color w:val="000000"/>
        </w:rPr>
        <w:softHyphen/>
        <w:t>зующей деятельности человека на окружающую среду, способы её защиты.</w:t>
      </w:r>
    </w:p>
    <w:p w:rsidR="00D45411" w:rsidRDefault="00D45411">
      <w:pPr>
        <w:pStyle w:val="a6"/>
        <w:framePr w:w="6350" w:h="10258" w:hRule="exact" w:wrap="around" w:vAnchor="page" w:hAnchor="page" w:x="2793" w:y="3104"/>
        <w:shd w:val="clear" w:color="auto" w:fill="auto"/>
        <w:spacing w:line="240" w:lineRule="exact"/>
        <w:ind w:right="20" w:firstLine="220"/>
      </w:pPr>
      <w:r>
        <w:rPr>
          <w:rStyle w:val="0pt2"/>
          <w:b/>
          <w:bCs/>
          <w:color w:val="000000"/>
        </w:rPr>
        <w:t>Сохранение и развитие традиций прошлого в творчестве со</w:t>
      </w:r>
      <w:r>
        <w:rPr>
          <w:rStyle w:val="0pt2"/>
          <w:b/>
          <w:bCs/>
          <w:color w:val="000000"/>
        </w:rPr>
        <w:softHyphen/>
        <w:t>временных мастеров. Бережное и уважительное отношение лю</w:t>
      </w:r>
      <w:r>
        <w:rPr>
          <w:rStyle w:val="0pt2"/>
          <w:b/>
          <w:bCs/>
          <w:color w:val="000000"/>
        </w:rPr>
        <w:softHyphen/>
        <w:t>дей к культурным традициям. Изготовление изделий с учётом традиционных правил и современных технологий (лепка, вяза</w:t>
      </w:r>
      <w:r>
        <w:rPr>
          <w:rStyle w:val="0pt2"/>
          <w:b/>
          <w:bCs/>
          <w:color w:val="000000"/>
        </w:rPr>
        <w:softHyphen/>
        <w:t>ние, шитьё, вышивка и др.).</w:t>
      </w:r>
    </w:p>
    <w:p w:rsidR="00D45411" w:rsidRDefault="00D45411">
      <w:pPr>
        <w:pStyle w:val="a6"/>
        <w:framePr w:w="6350" w:h="10258" w:hRule="exact" w:wrap="around" w:vAnchor="page" w:hAnchor="page" w:x="2793" w:y="3104"/>
        <w:shd w:val="clear" w:color="auto" w:fill="auto"/>
        <w:spacing w:after="168" w:line="240" w:lineRule="exact"/>
        <w:ind w:right="20" w:firstLine="220"/>
      </w:pPr>
      <w:r>
        <w:rPr>
          <w:rStyle w:val="0pt2"/>
          <w:b/>
          <w:bCs/>
          <w:color w:val="000000"/>
        </w:rPr>
        <w:t>Элементарная творческая и проектная деятельность (реали</w:t>
      </w:r>
      <w:r>
        <w:rPr>
          <w:rStyle w:val="0pt2"/>
          <w:b/>
          <w:bCs/>
          <w:color w:val="000000"/>
        </w:rPr>
        <w:softHyphen/>
        <w:t>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D45411" w:rsidRDefault="00D45411">
      <w:pPr>
        <w:pStyle w:val="42"/>
        <w:framePr w:w="6350" w:h="10258" w:hRule="exact" w:wrap="around" w:vAnchor="page" w:hAnchor="page" w:x="2793" w:y="3104"/>
        <w:numPr>
          <w:ilvl w:val="0"/>
          <w:numId w:val="82"/>
        </w:numPr>
        <w:shd w:val="clear" w:color="auto" w:fill="auto"/>
        <w:spacing w:before="0" w:after="31" w:line="180" w:lineRule="exact"/>
        <w:ind w:left="240" w:hanging="220"/>
        <w:jc w:val="left"/>
      </w:pPr>
      <w:bookmarkStart w:id="380" w:name="bookmark381"/>
      <w:r>
        <w:rPr>
          <w:rStyle w:val="40pt1"/>
          <w:color w:val="000000"/>
        </w:rPr>
        <w:t xml:space="preserve"> Технологии ручной обработки материалов (6 ч)</w:t>
      </w:r>
      <w:bookmarkEnd w:id="380"/>
    </w:p>
    <w:p w:rsidR="00D45411" w:rsidRDefault="00D45411">
      <w:pPr>
        <w:pStyle w:val="a6"/>
        <w:framePr w:w="6350" w:h="10258" w:hRule="exact" w:wrap="around" w:vAnchor="page" w:hAnchor="page" w:x="2793" w:y="3104"/>
        <w:shd w:val="clear" w:color="auto" w:fill="auto"/>
        <w:spacing w:line="240" w:lineRule="exact"/>
        <w:ind w:right="20" w:firstLine="220"/>
      </w:pPr>
      <w:r>
        <w:rPr>
          <w:rStyle w:val="0pt2"/>
          <w:b/>
          <w:bCs/>
          <w:color w:val="000000"/>
        </w:rPr>
        <w:t>Синтетические материалы — ткани, полимеры (пластик, по</w:t>
      </w:r>
      <w:r>
        <w:rPr>
          <w:rStyle w:val="0pt2"/>
          <w:b/>
          <w:bCs/>
          <w:color w:val="000000"/>
        </w:rPr>
        <w:softHyphen/>
        <w:t>ролон). Их свойства. Создание синтетических материалов с за</w:t>
      </w:r>
      <w:r>
        <w:rPr>
          <w:rStyle w:val="0pt2"/>
          <w:b/>
          <w:bCs/>
          <w:color w:val="000000"/>
        </w:rPr>
        <w:softHyphen/>
        <w:t>данными свойствами.</w:t>
      </w:r>
    </w:p>
    <w:p w:rsidR="00D45411" w:rsidRDefault="00D45411">
      <w:pPr>
        <w:pStyle w:val="a6"/>
        <w:framePr w:w="6350" w:h="10258" w:hRule="exact" w:wrap="around" w:vAnchor="page" w:hAnchor="page" w:x="2793" w:y="3104"/>
        <w:shd w:val="clear" w:color="auto" w:fill="auto"/>
        <w:spacing w:line="240" w:lineRule="exact"/>
        <w:ind w:right="20" w:firstLine="220"/>
      </w:pPr>
      <w:r>
        <w:rPr>
          <w:rStyle w:val="0pt2"/>
          <w:b/>
          <w:bCs/>
          <w:color w:val="000000"/>
        </w:rPr>
        <w:t>Использование измерений, вычислений и построений для ре</w:t>
      </w:r>
      <w:r>
        <w:rPr>
          <w:rStyle w:val="0pt2"/>
          <w:b/>
          <w:bCs/>
          <w:color w:val="000000"/>
        </w:rPr>
        <w:softHyphen/>
        <w:t>шения практических задач. Внесение дополнений и изменений в условные графические изображения в соответствии с допол</w:t>
      </w:r>
      <w:r>
        <w:rPr>
          <w:rStyle w:val="0pt2"/>
          <w:b/>
          <w:bCs/>
          <w:color w:val="000000"/>
        </w:rPr>
        <w:softHyphen/>
        <w:t>нительными/изменёнными требованиями к изделию.</w:t>
      </w:r>
    </w:p>
    <w:p w:rsidR="00D45411" w:rsidRDefault="00D45411">
      <w:pPr>
        <w:pStyle w:val="a5"/>
        <w:framePr w:wrap="around" w:vAnchor="page" w:hAnchor="page" w:x="2769" w:y="13549"/>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50" w:y="13554"/>
        <w:shd w:val="clear" w:color="auto" w:fill="auto"/>
        <w:spacing w:line="130" w:lineRule="exact"/>
        <w:ind w:left="20"/>
      </w:pPr>
      <w:r>
        <w:rPr>
          <w:rStyle w:val="0pt20"/>
          <w:color w:val="000000"/>
        </w:rPr>
        <w:t>497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4" w:hRule="exact" w:wrap="around" w:vAnchor="page" w:hAnchor="page" w:x="2793" w:y="3110"/>
        <w:shd w:val="clear" w:color="auto" w:fill="auto"/>
        <w:spacing w:line="245" w:lineRule="exact"/>
        <w:ind w:right="20" w:firstLine="220"/>
      </w:pPr>
      <w:r>
        <w:rPr>
          <w:rStyle w:val="0pt2"/>
          <w:b/>
          <w:bCs/>
          <w:color w:val="000000"/>
        </w:rPr>
        <w:lastRenderedPageBreak/>
        <w:t>Технология обработки бумаги и картона. Подбор материалов в соответствии с замыслом, особенностями конструкции изде</w:t>
      </w:r>
      <w:r>
        <w:rPr>
          <w:rStyle w:val="0pt2"/>
          <w:b/>
          <w:bCs/>
          <w:color w:val="000000"/>
        </w:rPr>
        <w:softHyphen/>
        <w:t>лия. Определение оптимальных способов разметки деталей, сборки изделия. Выбор способов отделки. Комбинирование раз</w:t>
      </w:r>
      <w:r>
        <w:rPr>
          <w:rStyle w:val="0pt2"/>
          <w:b/>
          <w:bCs/>
          <w:color w:val="000000"/>
        </w:rPr>
        <w:softHyphen/>
        <w:t>ных материалов в одном изделии.</w:t>
      </w:r>
    </w:p>
    <w:p w:rsidR="00D45411" w:rsidRDefault="00D45411">
      <w:pPr>
        <w:pStyle w:val="a6"/>
        <w:framePr w:w="6350" w:h="10254" w:hRule="exact" w:wrap="around" w:vAnchor="page" w:hAnchor="page" w:x="2793" w:y="3110"/>
        <w:shd w:val="clear" w:color="auto" w:fill="auto"/>
        <w:spacing w:line="245" w:lineRule="exact"/>
        <w:ind w:right="20" w:firstLine="220"/>
      </w:pPr>
      <w:r>
        <w:rPr>
          <w:rStyle w:val="0pt2"/>
          <w:b/>
          <w:bCs/>
          <w:color w:val="000000"/>
        </w:rPr>
        <w:t>Совершенствование умений выполнять разные способы раз</w:t>
      </w:r>
      <w:r>
        <w:rPr>
          <w:rStyle w:val="0pt2"/>
          <w:b/>
          <w:bCs/>
          <w:color w:val="000000"/>
        </w:rPr>
        <w:softHyphen/>
        <w:t>метки с помощью чертёжных инструментов. Освоение доступ</w:t>
      </w:r>
      <w:r>
        <w:rPr>
          <w:rStyle w:val="0pt2"/>
          <w:b/>
          <w:bCs/>
          <w:color w:val="000000"/>
        </w:rPr>
        <w:softHyphen/>
        <w:t>ных художественных техник.</w:t>
      </w:r>
    </w:p>
    <w:p w:rsidR="00D45411" w:rsidRDefault="00D45411">
      <w:pPr>
        <w:pStyle w:val="a6"/>
        <w:framePr w:w="6350" w:h="10254" w:hRule="exact" w:wrap="around" w:vAnchor="page" w:hAnchor="page" w:x="2793" w:y="3110"/>
        <w:shd w:val="clear" w:color="auto" w:fill="auto"/>
        <w:spacing w:line="245" w:lineRule="exact"/>
        <w:ind w:right="20" w:firstLine="220"/>
      </w:pPr>
      <w:r>
        <w:rPr>
          <w:rStyle w:val="0pt2"/>
          <w:b/>
          <w:bCs/>
          <w:color w:val="000000"/>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w:t>
      </w:r>
      <w:r>
        <w:rPr>
          <w:rStyle w:val="0pt2"/>
          <w:b/>
          <w:bCs/>
          <w:color w:val="000000"/>
        </w:rPr>
        <w:softHyphen/>
        <w:t>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w:t>
      </w:r>
      <w:r>
        <w:rPr>
          <w:rStyle w:val="0pt2"/>
          <w:b/>
          <w:bCs/>
          <w:color w:val="000000"/>
        </w:rPr>
        <w:softHyphen/>
        <w:t>вым лекалам (выкройкам), собственным несложным. Строчка петельного стежка и её варианты («тамбур» и др.), её назначе</w:t>
      </w:r>
      <w:r>
        <w:rPr>
          <w:rStyle w:val="0pt2"/>
          <w:b/>
          <w:bCs/>
          <w:color w:val="000000"/>
        </w:rPr>
        <w:softHyphen/>
        <w:t>ние (соединение и отделка деталей) и/или строчки петлеобраз</w:t>
      </w:r>
      <w:r>
        <w:rPr>
          <w:rStyle w:val="0pt2"/>
          <w:b/>
          <w:bCs/>
          <w:color w:val="000000"/>
        </w:rPr>
        <w:softHyphen/>
        <w:t>ного и крестообразного стежков (соединительные и отделоч</w:t>
      </w:r>
      <w:r>
        <w:rPr>
          <w:rStyle w:val="0pt2"/>
          <w:b/>
          <w:bCs/>
          <w:color w:val="000000"/>
        </w:rPr>
        <w:softHyphen/>
        <w:t>ные). Подбор ручных строчек для сшивания и отделки изделий. Простейший ремонт изделий.</w:t>
      </w:r>
    </w:p>
    <w:p w:rsidR="00D45411" w:rsidRDefault="00D45411">
      <w:pPr>
        <w:pStyle w:val="a6"/>
        <w:framePr w:w="6350" w:h="10254" w:hRule="exact" w:wrap="around" w:vAnchor="page" w:hAnchor="page" w:x="2793" w:y="3110"/>
        <w:shd w:val="clear" w:color="auto" w:fill="auto"/>
        <w:spacing w:line="245" w:lineRule="exact"/>
        <w:ind w:right="20" w:firstLine="220"/>
      </w:pPr>
      <w:r>
        <w:rPr>
          <w:rStyle w:val="0pt2"/>
          <w:b/>
          <w:bCs/>
          <w:color w:val="000000"/>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w:t>
      </w:r>
      <w:r>
        <w:rPr>
          <w:rStyle w:val="0pt2"/>
          <w:b/>
          <w:bCs/>
          <w:color w:val="000000"/>
        </w:rPr>
        <w:softHyphen/>
        <w:t>нении с освоенными материалами.</w:t>
      </w:r>
    </w:p>
    <w:p w:rsidR="00D45411" w:rsidRDefault="00D45411">
      <w:pPr>
        <w:pStyle w:val="a6"/>
        <w:framePr w:w="6350" w:h="10254" w:hRule="exact" w:wrap="around" w:vAnchor="page" w:hAnchor="page" w:x="2793" w:y="3110"/>
        <w:shd w:val="clear" w:color="auto" w:fill="auto"/>
        <w:spacing w:after="172" w:line="245" w:lineRule="exact"/>
        <w:ind w:firstLine="220"/>
      </w:pPr>
      <w:r>
        <w:rPr>
          <w:rStyle w:val="0pt2"/>
          <w:b/>
          <w:bCs/>
          <w:color w:val="000000"/>
        </w:rPr>
        <w:t>Комбинированное использование разных материалов.</w:t>
      </w:r>
    </w:p>
    <w:p w:rsidR="00D45411" w:rsidRDefault="00D45411">
      <w:pPr>
        <w:pStyle w:val="42"/>
        <w:framePr w:w="6350" w:h="10254" w:hRule="exact" w:wrap="around" w:vAnchor="page" w:hAnchor="page" w:x="2793" w:y="3110"/>
        <w:numPr>
          <w:ilvl w:val="0"/>
          <w:numId w:val="82"/>
        </w:numPr>
        <w:shd w:val="clear" w:color="auto" w:fill="auto"/>
        <w:tabs>
          <w:tab w:val="left" w:pos="294"/>
        </w:tabs>
        <w:spacing w:before="0" w:after="27" w:line="180" w:lineRule="exact"/>
      </w:pPr>
      <w:bookmarkStart w:id="381" w:name="bookmark382"/>
      <w:r>
        <w:rPr>
          <w:rStyle w:val="40pt1"/>
          <w:color w:val="000000"/>
        </w:rPr>
        <w:t>Конструирование и моделирование (10 ч)</w:t>
      </w:r>
      <w:bookmarkEnd w:id="381"/>
    </w:p>
    <w:p w:rsidR="00D45411" w:rsidRDefault="00D45411">
      <w:pPr>
        <w:pStyle w:val="a6"/>
        <w:framePr w:w="6350" w:h="10254" w:hRule="exact" w:wrap="around" w:vAnchor="page" w:hAnchor="page" w:x="2793" w:y="3110"/>
        <w:shd w:val="clear" w:color="auto" w:fill="auto"/>
        <w:spacing w:line="245" w:lineRule="exact"/>
        <w:ind w:right="20" w:firstLine="220"/>
      </w:pPr>
      <w:r>
        <w:rPr>
          <w:rStyle w:val="0pt2"/>
          <w:b/>
          <w:bCs/>
          <w:color w:val="000000"/>
        </w:rPr>
        <w:t>Современные требования к техническим устройствам (эколо</w:t>
      </w:r>
      <w:r>
        <w:rPr>
          <w:rStyle w:val="0pt2"/>
          <w:b/>
          <w:bCs/>
          <w:color w:val="000000"/>
        </w:rPr>
        <w:softHyphen/>
        <w:t>гичность, безопасность, эргономичность и др.).</w:t>
      </w:r>
    </w:p>
    <w:p w:rsidR="00D45411" w:rsidRDefault="00D45411">
      <w:pPr>
        <w:pStyle w:val="a6"/>
        <w:framePr w:w="6350" w:h="10254" w:hRule="exact" w:wrap="around" w:vAnchor="page" w:hAnchor="page" w:x="2793" w:y="3110"/>
        <w:shd w:val="clear" w:color="auto" w:fill="auto"/>
        <w:spacing w:line="245" w:lineRule="exact"/>
        <w:ind w:right="20" w:firstLine="220"/>
      </w:pPr>
      <w:r>
        <w:rPr>
          <w:rStyle w:val="0pt2"/>
          <w:b/>
          <w:bCs/>
          <w:color w:val="000000"/>
        </w:rPr>
        <w:t>Конструирование и моделирование изделий из различных ма</w:t>
      </w:r>
      <w:r>
        <w:rPr>
          <w:rStyle w:val="0pt2"/>
          <w:b/>
          <w:bCs/>
          <w:color w:val="000000"/>
        </w:rPr>
        <w:softHyphen/>
        <w:t>териалов, в том числе наборов «Конструктор» по проектному заданию или собственному замыслу. Поиск оптимальных и до</w:t>
      </w:r>
      <w:r>
        <w:rPr>
          <w:rStyle w:val="0pt2"/>
          <w:b/>
          <w:bCs/>
          <w:color w:val="000000"/>
        </w:rPr>
        <w:softHyphen/>
        <w:t>ступных новых решений конструкторско-технологических про</w:t>
      </w:r>
      <w:r>
        <w:rPr>
          <w:rStyle w:val="0pt2"/>
          <w:b/>
          <w:bCs/>
          <w:color w:val="000000"/>
        </w:rPr>
        <w:softHyphen/>
        <w:t>блем на всех этапах аналитического и технологического процес</w:t>
      </w:r>
      <w:r>
        <w:rPr>
          <w:rStyle w:val="0pt2"/>
          <w:b/>
          <w:bCs/>
          <w:color w:val="000000"/>
        </w:rPr>
        <w:softHyphen/>
        <w:t>са при выполнении индивидуальных творческих и коллективных проектных работ.</w:t>
      </w:r>
    </w:p>
    <w:p w:rsidR="00D45411" w:rsidRDefault="00D45411">
      <w:pPr>
        <w:pStyle w:val="a6"/>
        <w:framePr w:w="6350" w:h="10254" w:hRule="exact" w:wrap="around" w:vAnchor="page" w:hAnchor="page" w:x="2793" w:y="3110"/>
        <w:shd w:val="clear" w:color="auto" w:fill="auto"/>
        <w:spacing w:line="245" w:lineRule="exact"/>
        <w:ind w:right="20" w:firstLine="220"/>
      </w:pPr>
      <w:r>
        <w:rPr>
          <w:rStyle w:val="0pt2"/>
          <w:b/>
          <w:bCs/>
          <w:color w:val="000000"/>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w:t>
      </w:r>
      <w:r>
        <w:rPr>
          <w:rStyle w:val="0pt2"/>
          <w:b/>
          <w:bCs/>
          <w:color w:val="000000"/>
        </w:rPr>
        <w:softHyphen/>
        <w:t>ствий робота. Программирование, тестирование робота. Преоб</w:t>
      </w:r>
      <w:r>
        <w:rPr>
          <w:rStyle w:val="0pt2"/>
          <w:b/>
          <w:bCs/>
          <w:color w:val="000000"/>
        </w:rPr>
        <w:softHyphen/>
        <w:t>разование конструкции робота. Презентация робота.</w:t>
      </w:r>
    </w:p>
    <w:p w:rsidR="00D45411" w:rsidRDefault="00D45411">
      <w:pPr>
        <w:pStyle w:val="a5"/>
        <w:framePr w:wrap="around" w:vAnchor="page" w:hAnchor="page" w:x="2769" w:y="13564"/>
        <w:shd w:val="clear" w:color="auto" w:fill="auto"/>
        <w:spacing w:line="130" w:lineRule="exact"/>
        <w:ind w:left="20"/>
      </w:pPr>
      <w:r>
        <w:rPr>
          <w:rStyle w:val="0pt20"/>
          <w:color w:val="000000"/>
        </w:rPr>
        <w:t>498</w:t>
      </w:r>
    </w:p>
    <w:p w:rsidR="00D45411" w:rsidRDefault="00D45411">
      <w:pPr>
        <w:pStyle w:val="a5"/>
        <w:framePr w:wrap="around" w:vAnchor="page" w:hAnchor="page" w:x="6810" w:y="13544"/>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50" w:h="9284" w:hRule="exact" w:wrap="around" w:vAnchor="page" w:hAnchor="page" w:x="2793" w:y="3100"/>
        <w:numPr>
          <w:ilvl w:val="0"/>
          <w:numId w:val="82"/>
        </w:numPr>
        <w:shd w:val="clear" w:color="auto" w:fill="auto"/>
        <w:tabs>
          <w:tab w:val="left" w:pos="328"/>
        </w:tabs>
        <w:spacing w:before="0" w:after="27" w:line="180" w:lineRule="exact"/>
        <w:ind w:left="240" w:hanging="220"/>
      </w:pPr>
      <w:bookmarkStart w:id="382" w:name="bookmark383"/>
      <w:r>
        <w:rPr>
          <w:rStyle w:val="40pt1"/>
          <w:color w:val="000000"/>
        </w:rPr>
        <w:lastRenderedPageBreak/>
        <w:t>Информационно-коммуникативные технологии (6 ч)</w:t>
      </w:r>
      <w:bookmarkEnd w:id="382"/>
    </w:p>
    <w:p w:rsidR="00D45411" w:rsidRDefault="00D45411">
      <w:pPr>
        <w:pStyle w:val="a6"/>
        <w:framePr w:w="6350" w:h="9284" w:hRule="exact" w:wrap="around" w:vAnchor="page" w:hAnchor="page" w:x="2793" w:y="3100"/>
        <w:shd w:val="clear" w:color="auto" w:fill="auto"/>
        <w:spacing w:line="245" w:lineRule="exact"/>
        <w:ind w:left="20" w:right="20" w:firstLine="220"/>
      </w:pPr>
      <w:r>
        <w:rPr>
          <w:rStyle w:val="0pt2"/>
          <w:b/>
          <w:bCs/>
          <w:color w:val="000000"/>
        </w:rPr>
        <w:t>Работа с доступной информацией в Интернете</w:t>
      </w:r>
      <w:r>
        <w:rPr>
          <w:rStyle w:val="0pt2"/>
          <w:b/>
          <w:bCs/>
          <w:color w:val="000000"/>
          <w:vertAlign w:val="superscript"/>
        </w:rPr>
        <w:t>1</w:t>
      </w:r>
      <w:r>
        <w:rPr>
          <w:rStyle w:val="0pt2"/>
          <w:b/>
          <w:bCs/>
          <w:color w:val="000000"/>
        </w:rPr>
        <w:t xml:space="preserve"> и на цифро</w:t>
      </w:r>
      <w:r>
        <w:rPr>
          <w:rStyle w:val="0pt2"/>
          <w:b/>
          <w:bCs/>
          <w:color w:val="000000"/>
        </w:rPr>
        <w:softHyphen/>
        <w:t>вых носителях информации.</w:t>
      </w:r>
    </w:p>
    <w:p w:rsidR="00D45411" w:rsidRDefault="00D45411">
      <w:pPr>
        <w:pStyle w:val="a6"/>
        <w:framePr w:w="6350" w:h="9284" w:hRule="exact" w:wrap="around" w:vAnchor="page" w:hAnchor="page" w:x="2793" w:y="3100"/>
        <w:shd w:val="clear" w:color="auto" w:fill="auto"/>
        <w:spacing w:after="172" w:line="245" w:lineRule="exact"/>
        <w:ind w:left="20" w:right="20" w:firstLine="220"/>
      </w:pPr>
      <w:r>
        <w:rPr>
          <w:rStyle w:val="0pt2"/>
          <w:b/>
          <w:bCs/>
          <w:color w:val="000000"/>
        </w:rPr>
        <w:t>Электронные и медиаресурсы в художественно-конструктор</w:t>
      </w:r>
      <w:r>
        <w:rPr>
          <w:rStyle w:val="0pt2"/>
          <w:b/>
          <w:bCs/>
          <w:color w:val="000000"/>
        </w:rPr>
        <w:softHyphen/>
        <w:t>ской, проектной, предметной преобразующей деятельности. Ра</w:t>
      </w:r>
      <w:r>
        <w:rPr>
          <w:rStyle w:val="0pt2"/>
          <w:b/>
          <w:bCs/>
          <w:color w:val="000000"/>
        </w:rPr>
        <w:softHyphen/>
        <w:t>бота с готовыми цифровыми материалами. Поиск дополнитель</w:t>
      </w:r>
      <w:r>
        <w:rPr>
          <w:rStyle w:val="0pt2"/>
          <w:b/>
          <w:bCs/>
          <w:color w:val="000000"/>
        </w:rPr>
        <w:softHyphen/>
        <w:t xml:space="preserve">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w:t>
      </w:r>
      <w:r>
        <w:rPr>
          <w:rStyle w:val="0pt2"/>
          <w:b/>
          <w:bCs/>
          <w:color w:val="000000"/>
          <w:lang w:val="en-US" w:eastAsia="en-US"/>
        </w:rPr>
        <w:t>PowerPoint</w:t>
      </w:r>
      <w:r w:rsidRPr="000B5CC4">
        <w:rPr>
          <w:rStyle w:val="0pt2"/>
          <w:b/>
          <w:bCs/>
          <w:color w:val="000000"/>
          <w:lang w:eastAsia="en-US"/>
        </w:rPr>
        <w:t xml:space="preserve"> </w:t>
      </w:r>
      <w:r>
        <w:rPr>
          <w:rStyle w:val="0pt2"/>
          <w:b/>
          <w:bCs/>
          <w:color w:val="000000"/>
        </w:rPr>
        <w:t>или другой.</w:t>
      </w:r>
    </w:p>
    <w:p w:rsidR="00D45411" w:rsidRDefault="00D45411">
      <w:pPr>
        <w:pStyle w:val="42"/>
        <w:framePr w:w="6350" w:h="9284" w:hRule="exact" w:wrap="around" w:vAnchor="page" w:hAnchor="page" w:x="2793" w:y="3100"/>
        <w:shd w:val="clear" w:color="auto" w:fill="auto"/>
        <w:spacing w:before="0" w:after="32" w:line="180" w:lineRule="exact"/>
        <w:ind w:left="240" w:hanging="220"/>
      </w:pPr>
      <w:bookmarkStart w:id="383" w:name="bookmark384"/>
      <w:r>
        <w:rPr>
          <w:rStyle w:val="40pt1"/>
          <w:color w:val="000000"/>
        </w:rPr>
        <w:t>Универсальные учебные действия</w:t>
      </w:r>
      <w:bookmarkEnd w:id="383"/>
    </w:p>
    <w:p w:rsidR="00D45411" w:rsidRDefault="00D45411">
      <w:pPr>
        <w:pStyle w:val="71"/>
        <w:framePr w:w="6350" w:h="9284" w:hRule="exact" w:wrap="around" w:vAnchor="page" w:hAnchor="page" w:x="2793" w:y="3100"/>
        <w:shd w:val="clear" w:color="auto" w:fill="auto"/>
        <w:spacing w:line="245" w:lineRule="exact"/>
        <w:ind w:left="20" w:firstLine="220"/>
      </w:pPr>
      <w:r>
        <w:rPr>
          <w:rStyle w:val="70pt1"/>
          <w:b/>
          <w:bCs/>
          <w:i/>
          <w:iCs/>
          <w:color w:val="000000"/>
        </w:rPr>
        <w:t>Познавательные УУД:</w:t>
      </w:r>
    </w:p>
    <w:p w:rsidR="00D45411" w:rsidRDefault="00D45411">
      <w:pPr>
        <w:pStyle w:val="a6"/>
        <w:framePr w:w="6350" w:h="9284" w:hRule="exact" w:wrap="around" w:vAnchor="page" w:hAnchor="page" w:x="2793" w:y="3100"/>
        <w:shd w:val="clear" w:color="auto" w:fill="auto"/>
        <w:spacing w:line="245" w:lineRule="exact"/>
        <w:ind w:left="240" w:right="20" w:hanging="220"/>
      </w:pPr>
      <w:r>
        <w:rPr>
          <w:rStyle w:val="0pt2"/>
          <w:b/>
          <w:bCs/>
          <w:color w:val="000000"/>
        </w:rPr>
        <w:t>—ориентироваться в терминах, используемых в технологии, использовать их в ответах на вопросы и высказываниях (в пределах изученного);</w:t>
      </w:r>
    </w:p>
    <w:p w:rsidR="00D45411" w:rsidRDefault="00D45411">
      <w:pPr>
        <w:pStyle w:val="a6"/>
        <w:framePr w:w="6350" w:h="9284" w:hRule="exact" w:wrap="around" w:vAnchor="page" w:hAnchor="page" w:x="2793" w:y="3100"/>
        <w:shd w:val="clear" w:color="auto" w:fill="auto"/>
        <w:spacing w:line="245" w:lineRule="exact"/>
        <w:ind w:left="240" w:right="20" w:hanging="220"/>
      </w:pPr>
      <w:r>
        <w:rPr>
          <w:rStyle w:val="0pt2"/>
          <w:b/>
          <w:bCs/>
          <w:color w:val="000000"/>
        </w:rPr>
        <w:t>—анализировать конструкции предложенных образцов изде</w:t>
      </w:r>
      <w:r>
        <w:rPr>
          <w:rStyle w:val="0pt2"/>
          <w:b/>
          <w:bCs/>
          <w:color w:val="000000"/>
        </w:rPr>
        <w:softHyphen/>
        <w:t>лий;</w:t>
      </w:r>
    </w:p>
    <w:p w:rsidR="00D45411" w:rsidRDefault="00D45411">
      <w:pPr>
        <w:pStyle w:val="a6"/>
        <w:framePr w:w="6350" w:h="9284" w:hRule="exact" w:wrap="around" w:vAnchor="page" w:hAnchor="page" w:x="2793" w:y="3100"/>
        <w:numPr>
          <w:ilvl w:val="0"/>
          <w:numId w:val="76"/>
        </w:numPr>
        <w:shd w:val="clear" w:color="auto" w:fill="auto"/>
        <w:spacing w:line="245" w:lineRule="exact"/>
        <w:ind w:left="240" w:right="20" w:hanging="220"/>
      </w:pPr>
      <w:r>
        <w:rPr>
          <w:rStyle w:val="0pt2"/>
          <w:b/>
          <w:bCs/>
          <w:color w:val="000000"/>
        </w:rPr>
        <w:t xml:space="preserve"> конструировать и моделировать изделия из различных мате</w:t>
      </w:r>
      <w:r>
        <w:rPr>
          <w:rStyle w:val="0pt2"/>
          <w:b/>
          <w:bCs/>
          <w:color w:val="000000"/>
        </w:rPr>
        <w:softHyphen/>
        <w:t>риалов по образцу, рисунку, простейшему чертежу, эскизу, схеме с использованием общепринятых условных обозначе</w:t>
      </w:r>
      <w:r>
        <w:rPr>
          <w:rStyle w:val="0pt2"/>
          <w:b/>
          <w:bCs/>
          <w:color w:val="000000"/>
        </w:rPr>
        <w:softHyphen/>
        <w:t>ний и по заданным условиям;</w:t>
      </w:r>
    </w:p>
    <w:p w:rsidR="00D45411" w:rsidRDefault="00D45411">
      <w:pPr>
        <w:pStyle w:val="a6"/>
        <w:framePr w:w="6350" w:h="9284" w:hRule="exact" w:wrap="around" w:vAnchor="page" w:hAnchor="page" w:x="2793" w:y="3100"/>
        <w:shd w:val="clear" w:color="auto" w:fill="auto"/>
        <w:spacing w:line="245" w:lineRule="exact"/>
        <w:ind w:left="240" w:right="20" w:hanging="220"/>
      </w:pPr>
      <w:r>
        <w:rPr>
          <w:rStyle w:val="0pt2"/>
          <w:b/>
          <w:bCs/>
          <w:color w:val="000000"/>
        </w:rPr>
        <w:t>—выстраивать последовательность практических действий и технологических операций; подбирать материал и инстру</w:t>
      </w:r>
      <w:r>
        <w:rPr>
          <w:rStyle w:val="0pt2"/>
          <w:b/>
          <w:bCs/>
          <w:color w:val="000000"/>
        </w:rPr>
        <w:softHyphen/>
        <w:t>менты; выполнять экономную разметку; сборку, отделку из</w:t>
      </w:r>
      <w:r>
        <w:rPr>
          <w:rStyle w:val="0pt2"/>
          <w:b/>
          <w:bCs/>
          <w:color w:val="000000"/>
        </w:rPr>
        <w:softHyphen/>
        <w:t>делия;</w:t>
      </w:r>
    </w:p>
    <w:p w:rsidR="00D45411" w:rsidRDefault="00D45411">
      <w:pPr>
        <w:pStyle w:val="a6"/>
        <w:framePr w:w="6350" w:h="9284" w:hRule="exact" w:wrap="around" w:vAnchor="page" w:hAnchor="page" w:x="2793" w:y="3100"/>
        <w:shd w:val="clear" w:color="auto" w:fill="auto"/>
        <w:spacing w:line="245" w:lineRule="exact"/>
        <w:ind w:left="20" w:right="20" w:firstLine="0"/>
        <w:jc w:val="left"/>
      </w:pPr>
      <w:r>
        <w:rPr>
          <w:rStyle w:val="0pt2"/>
          <w:b/>
          <w:bCs/>
          <w:color w:val="000000"/>
        </w:rPr>
        <w:t>—решать простые задачи на преобразование конструкции; —выполнять работу в соответствии с инструкцией, устной или письменной;</w:t>
      </w:r>
    </w:p>
    <w:p w:rsidR="00D45411" w:rsidRDefault="00D45411">
      <w:pPr>
        <w:pStyle w:val="a6"/>
        <w:framePr w:w="6350" w:h="9284" w:hRule="exact" w:wrap="around" w:vAnchor="page" w:hAnchor="page" w:x="2793" w:y="3100"/>
        <w:shd w:val="clear" w:color="auto" w:fill="auto"/>
        <w:spacing w:line="245" w:lineRule="exact"/>
        <w:ind w:left="240" w:right="20" w:hanging="220"/>
      </w:pPr>
      <w:r>
        <w:rPr>
          <w:rStyle w:val="0pt2"/>
          <w:b/>
          <w:bCs/>
          <w:color w:val="000000"/>
        </w:rPr>
        <w:t>—соотносить результат работы с заданным алгоритмом, прове</w:t>
      </w:r>
      <w:r>
        <w:rPr>
          <w:rStyle w:val="0pt2"/>
          <w:b/>
          <w:bCs/>
          <w:color w:val="000000"/>
        </w:rPr>
        <w:softHyphen/>
        <w:t>рять изделия в действии, вносить необходимые дополнения и изменения;</w:t>
      </w:r>
    </w:p>
    <w:p w:rsidR="00D45411" w:rsidRDefault="00D45411">
      <w:pPr>
        <w:pStyle w:val="a6"/>
        <w:framePr w:w="6350" w:h="9284" w:hRule="exact" w:wrap="around" w:vAnchor="page" w:hAnchor="page" w:x="2793" w:y="3100"/>
        <w:shd w:val="clear" w:color="auto" w:fill="auto"/>
        <w:spacing w:line="245" w:lineRule="exact"/>
        <w:ind w:left="240" w:right="20" w:hanging="220"/>
      </w:pPr>
      <w:r>
        <w:rPr>
          <w:rStyle w:val="0pt2"/>
          <w:b/>
          <w:bCs/>
          <w:color w:val="000000"/>
        </w:rPr>
        <w:t>—классифицировать изделия по самостоятельно предложенно</w:t>
      </w:r>
      <w:r>
        <w:rPr>
          <w:rStyle w:val="0pt2"/>
          <w:b/>
          <w:bCs/>
          <w:color w:val="000000"/>
        </w:rPr>
        <w:softHyphen/>
        <w:t>му существенному признаку (используемый материал, фор</w:t>
      </w:r>
      <w:r>
        <w:rPr>
          <w:rStyle w:val="0pt2"/>
          <w:b/>
          <w:bCs/>
          <w:color w:val="000000"/>
        </w:rPr>
        <w:softHyphen/>
        <w:t>ма, размер, назначение, способ сборки);</w:t>
      </w:r>
    </w:p>
    <w:p w:rsidR="00D45411" w:rsidRDefault="00D45411">
      <w:pPr>
        <w:pStyle w:val="a6"/>
        <w:framePr w:w="6350" w:h="9284" w:hRule="exact" w:wrap="around" w:vAnchor="page" w:hAnchor="page" w:x="2793" w:y="3100"/>
        <w:numPr>
          <w:ilvl w:val="0"/>
          <w:numId w:val="76"/>
        </w:numPr>
        <w:shd w:val="clear" w:color="auto" w:fill="auto"/>
        <w:spacing w:line="245" w:lineRule="exact"/>
        <w:ind w:left="240" w:right="20" w:hanging="220"/>
      </w:pPr>
      <w:r>
        <w:rPr>
          <w:rStyle w:val="0pt2"/>
          <w:b/>
          <w:bCs/>
          <w:color w:val="000000"/>
        </w:rPr>
        <w:t xml:space="preserve"> выполнять действия анализа и синтеза, сравнения, класси</w:t>
      </w:r>
      <w:r>
        <w:rPr>
          <w:rStyle w:val="0pt2"/>
          <w:b/>
          <w:bCs/>
          <w:color w:val="000000"/>
        </w:rPr>
        <w:softHyphen/>
        <w:t>фикации предметов/изделий с учётом указанных критериев;</w:t>
      </w:r>
    </w:p>
    <w:p w:rsidR="00D45411" w:rsidRDefault="00D45411">
      <w:pPr>
        <w:pStyle w:val="13"/>
        <w:framePr w:w="6379" w:h="661" w:hRule="exact" w:wrap="around" w:vAnchor="page" w:hAnchor="page" w:x="2778" w:y="12697"/>
        <w:shd w:val="clear" w:color="auto" w:fill="auto"/>
        <w:spacing w:line="202" w:lineRule="exact"/>
        <w:ind w:left="240" w:right="20"/>
      </w:pPr>
      <w:r>
        <w:rPr>
          <w:rStyle w:val="0pt10"/>
          <w:b/>
          <w:bCs/>
          <w:color w:val="000000"/>
          <w:vertAlign w:val="superscript"/>
        </w:rPr>
        <w:t>1</w:t>
      </w:r>
      <w:r>
        <w:rPr>
          <w:rStyle w:val="0pt10"/>
          <w:b/>
          <w:bCs/>
          <w:color w:val="000000"/>
        </w:rPr>
        <w:t xml:space="preserve"> Практическая работа на персональном компьютере организуется в соответствии с материально-техническими возможностями обра</w:t>
      </w:r>
      <w:r>
        <w:rPr>
          <w:rStyle w:val="0pt10"/>
          <w:b/>
          <w:bCs/>
          <w:color w:val="000000"/>
        </w:rPr>
        <w:softHyphen/>
        <w:t>зовательной организации.</w:t>
      </w:r>
    </w:p>
    <w:p w:rsidR="00D45411" w:rsidRDefault="00D45411">
      <w:pPr>
        <w:pStyle w:val="a5"/>
        <w:framePr w:wrap="around" w:vAnchor="page" w:hAnchor="page" w:x="2769" w:y="13525"/>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41" w:y="13530"/>
        <w:shd w:val="clear" w:color="auto" w:fill="auto"/>
        <w:spacing w:line="130" w:lineRule="exact"/>
        <w:ind w:left="20"/>
      </w:pPr>
      <w:r>
        <w:rPr>
          <w:rStyle w:val="0pt20"/>
          <w:color w:val="000000"/>
        </w:rPr>
        <w:t>499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10272" w:hRule="exact" w:wrap="around" w:vAnchor="page" w:hAnchor="page" w:x="2800" w:y="3090"/>
        <w:shd w:val="clear" w:color="auto" w:fill="auto"/>
        <w:spacing w:line="240" w:lineRule="exact"/>
        <w:ind w:left="220" w:right="20" w:hanging="220"/>
      </w:pPr>
      <w:r>
        <w:rPr>
          <w:rStyle w:val="0pt2"/>
          <w:b/>
          <w:bCs/>
          <w:color w:val="000000"/>
        </w:rPr>
        <w:lastRenderedPageBreak/>
        <w:t>—анализировать устройство простых изделий по образцу, ри</w:t>
      </w:r>
      <w:r>
        <w:rPr>
          <w:rStyle w:val="0pt2"/>
          <w:b/>
          <w:bCs/>
          <w:color w:val="000000"/>
        </w:rPr>
        <w:softHyphen/>
        <w:t>сунку, выделять основные и второстепенные составляющие конструкции.</w:t>
      </w:r>
    </w:p>
    <w:p w:rsidR="00D45411" w:rsidRDefault="00D45411">
      <w:pPr>
        <w:pStyle w:val="71"/>
        <w:framePr w:w="6336" w:h="10272" w:hRule="exact" w:wrap="around" w:vAnchor="page" w:hAnchor="page" w:x="2800" w:y="3090"/>
        <w:shd w:val="clear" w:color="auto" w:fill="auto"/>
        <w:ind w:left="220"/>
        <w:jc w:val="left"/>
      </w:pPr>
      <w:r>
        <w:rPr>
          <w:rStyle w:val="70pt1"/>
          <w:b/>
          <w:bCs/>
          <w:i/>
          <w:iCs/>
          <w:color w:val="000000"/>
        </w:rPr>
        <w:t>Работа с информацией</w:t>
      </w:r>
      <w:r>
        <w:rPr>
          <w:rStyle w:val="720"/>
          <w:b/>
          <w:bCs/>
          <w:i w:val="0"/>
          <w:iCs w:val="0"/>
          <w:color w:val="000000"/>
        </w:rPr>
        <w:t>:</w:t>
      </w:r>
    </w:p>
    <w:p w:rsidR="00D45411" w:rsidRDefault="00D45411">
      <w:pPr>
        <w:pStyle w:val="a6"/>
        <w:framePr w:w="6336" w:h="10272" w:hRule="exact" w:wrap="around" w:vAnchor="page" w:hAnchor="page" w:x="2800" w:y="3090"/>
        <w:shd w:val="clear" w:color="auto" w:fill="auto"/>
        <w:spacing w:line="240" w:lineRule="exact"/>
        <w:ind w:left="220" w:right="20" w:hanging="220"/>
      </w:pPr>
      <w:r>
        <w:rPr>
          <w:rStyle w:val="0pt2"/>
          <w:b/>
          <w:bCs/>
          <w:color w:val="000000"/>
        </w:rPr>
        <w:t>—находить необходимую для выполнения работы информа</w:t>
      </w:r>
      <w:r>
        <w:rPr>
          <w:rStyle w:val="0pt2"/>
          <w:b/>
          <w:bCs/>
          <w:color w:val="000000"/>
        </w:rPr>
        <w:softHyphen/>
        <w:t>цию, пользуясь различными источниками, анализировать её и отбирать в соответствии с решаемой задачей;</w:t>
      </w:r>
    </w:p>
    <w:p w:rsidR="00D45411" w:rsidRDefault="00D45411">
      <w:pPr>
        <w:pStyle w:val="a6"/>
        <w:framePr w:w="6336" w:h="10272" w:hRule="exact" w:wrap="around" w:vAnchor="page" w:hAnchor="page" w:x="2800" w:y="3090"/>
        <w:shd w:val="clear" w:color="auto" w:fill="auto"/>
        <w:spacing w:line="240" w:lineRule="exact"/>
        <w:ind w:left="220" w:right="20" w:hanging="220"/>
      </w:pPr>
      <w:r>
        <w:rPr>
          <w:rStyle w:val="0pt2"/>
          <w:b/>
          <w:bCs/>
          <w:color w:val="000000"/>
        </w:rPr>
        <w:t>—на основе анализа информации производить выбор наиболее эффективных способов работы;</w:t>
      </w:r>
    </w:p>
    <w:p w:rsidR="00D45411" w:rsidRDefault="00D45411">
      <w:pPr>
        <w:pStyle w:val="a6"/>
        <w:framePr w:w="6336" w:h="10272" w:hRule="exact" w:wrap="around" w:vAnchor="page" w:hAnchor="page" w:x="2800" w:y="3090"/>
        <w:numPr>
          <w:ilvl w:val="0"/>
          <w:numId w:val="76"/>
        </w:numPr>
        <w:shd w:val="clear" w:color="auto" w:fill="auto"/>
        <w:spacing w:line="240" w:lineRule="exact"/>
        <w:ind w:left="220" w:right="20" w:hanging="220"/>
      </w:pPr>
      <w:r>
        <w:rPr>
          <w:rStyle w:val="0pt2"/>
          <w:b/>
          <w:bCs/>
          <w:color w:val="000000"/>
        </w:rPr>
        <w:t xml:space="preserve"> использовать знаково-символические средства для решения задач в умственной или материализованной форме, выпол</w:t>
      </w:r>
      <w:r>
        <w:rPr>
          <w:rStyle w:val="0pt2"/>
          <w:b/>
          <w:bCs/>
          <w:color w:val="000000"/>
        </w:rPr>
        <w:softHyphen/>
        <w:t>нять действия моделирования, работать с моделями;</w:t>
      </w:r>
    </w:p>
    <w:p w:rsidR="00D45411" w:rsidRDefault="00D45411">
      <w:pPr>
        <w:pStyle w:val="a6"/>
        <w:framePr w:w="6336" w:h="10272" w:hRule="exact" w:wrap="around" w:vAnchor="page" w:hAnchor="page" w:x="2800" w:y="3090"/>
        <w:shd w:val="clear" w:color="auto" w:fill="auto"/>
        <w:spacing w:line="240" w:lineRule="exact"/>
        <w:ind w:left="220" w:right="20" w:hanging="220"/>
      </w:pPr>
      <w:r>
        <w:rPr>
          <w:rStyle w:val="0pt2"/>
          <w:b/>
          <w:bCs/>
          <w:color w:val="000000"/>
        </w:rPr>
        <w:t>—осуществлять поиск дополнительной информации по темати</w:t>
      </w:r>
      <w:r>
        <w:rPr>
          <w:rStyle w:val="0pt2"/>
          <w:b/>
          <w:bCs/>
          <w:color w:val="000000"/>
        </w:rPr>
        <w:softHyphen/>
        <w:t>ке творческих и проектных работ;</w:t>
      </w:r>
    </w:p>
    <w:p w:rsidR="00D45411" w:rsidRDefault="00D45411">
      <w:pPr>
        <w:pStyle w:val="a6"/>
        <w:framePr w:w="6336" w:h="10272" w:hRule="exact" w:wrap="around" w:vAnchor="page" w:hAnchor="page" w:x="2800" w:y="3090"/>
        <w:shd w:val="clear" w:color="auto" w:fill="auto"/>
        <w:spacing w:line="240" w:lineRule="exact"/>
        <w:ind w:left="220" w:right="20" w:hanging="220"/>
      </w:pPr>
      <w:r>
        <w:rPr>
          <w:rStyle w:val="0pt2"/>
          <w:b/>
          <w:bCs/>
          <w:color w:val="000000"/>
        </w:rPr>
        <w:t>—использовать рисунки из ресурса компьютера в оформлении изделий и др.;</w:t>
      </w:r>
    </w:p>
    <w:p w:rsidR="00D45411" w:rsidRDefault="00D45411">
      <w:pPr>
        <w:pStyle w:val="a6"/>
        <w:framePr w:w="6336" w:h="10272" w:hRule="exact" w:wrap="around" w:vAnchor="page" w:hAnchor="page" w:x="2800" w:y="3090"/>
        <w:shd w:val="clear" w:color="auto" w:fill="auto"/>
        <w:spacing w:line="240" w:lineRule="exact"/>
        <w:ind w:left="220" w:right="20" w:hanging="220"/>
        <w:jc w:val="left"/>
      </w:pPr>
      <w:r>
        <w:rPr>
          <w:rStyle w:val="0pt2"/>
          <w:b/>
          <w:bCs/>
          <w:color w:val="000000"/>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r>
        <w:rPr>
          <w:rStyle w:val="2b"/>
          <w:b/>
          <w:bCs/>
          <w:color w:val="000000"/>
        </w:rPr>
        <w:t>Коммуникативные УУД:</w:t>
      </w:r>
    </w:p>
    <w:p w:rsidR="00D45411" w:rsidRDefault="00D45411">
      <w:pPr>
        <w:pStyle w:val="a6"/>
        <w:framePr w:w="6336" w:h="10272" w:hRule="exact" w:wrap="around" w:vAnchor="page" w:hAnchor="page" w:x="2800" w:y="3090"/>
        <w:shd w:val="clear" w:color="auto" w:fill="auto"/>
        <w:spacing w:line="240" w:lineRule="exact"/>
        <w:ind w:left="220" w:right="20" w:hanging="220"/>
      </w:pPr>
      <w:r>
        <w:rPr>
          <w:rStyle w:val="0pt2"/>
          <w:b/>
          <w:bCs/>
          <w:color w:val="000000"/>
        </w:rPr>
        <w:t>—соблюдать правила участия в диалоге: ставить вопросы, ар</w:t>
      </w:r>
      <w:r>
        <w:rPr>
          <w:rStyle w:val="0pt2"/>
          <w:b/>
          <w:bCs/>
          <w:color w:val="000000"/>
        </w:rPr>
        <w:softHyphen/>
        <w:t>гументировать и доказывать свою точку зрения, уважитель</w:t>
      </w:r>
      <w:r>
        <w:rPr>
          <w:rStyle w:val="0pt2"/>
          <w:b/>
          <w:bCs/>
          <w:color w:val="000000"/>
        </w:rPr>
        <w:softHyphen/>
        <w:t>но относиться к чужому мнению;</w:t>
      </w:r>
    </w:p>
    <w:p w:rsidR="00D45411" w:rsidRDefault="00D45411">
      <w:pPr>
        <w:pStyle w:val="a6"/>
        <w:framePr w:w="6336" w:h="10272" w:hRule="exact" w:wrap="around" w:vAnchor="page" w:hAnchor="page" w:x="2800" w:y="3090"/>
        <w:shd w:val="clear" w:color="auto" w:fill="auto"/>
        <w:spacing w:line="240" w:lineRule="exact"/>
        <w:ind w:left="220" w:right="20" w:hanging="220"/>
      </w:pPr>
      <w:r>
        <w:rPr>
          <w:rStyle w:val="0pt2"/>
          <w:b/>
          <w:bCs/>
          <w:color w:val="000000"/>
        </w:rPr>
        <w:t>—описывать факты из истории развития ремёсел на Руси и в России, высказывать своё отношение к предметам декора</w:t>
      </w:r>
      <w:r>
        <w:rPr>
          <w:rStyle w:val="0pt2"/>
          <w:b/>
          <w:bCs/>
          <w:color w:val="000000"/>
        </w:rPr>
        <w:softHyphen/>
        <w:t>тивно-прикладного искусства разных народов РФ;</w:t>
      </w:r>
    </w:p>
    <w:p w:rsidR="00D45411" w:rsidRDefault="00D45411">
      <w:pPr>
        <w:pStyle w:val="a6"/>
        <w:framePr w:w="6336" w:h="10272" w:hRule="exact" w:wrap="around" w:vAnchor="page" w:hAnchor="page" w:x="2800" w:y="3090"/>
        <w:numPr>
          <w:ilvl w:val="0"/>
          <w:numId w:val="76"/>
        </w:numPr>
        <w:shd w:val="clear" w:color="auto" w:fill="auto"/>
        <w:spacing w:line="240" w:lineRule="exact"/>
        <w:ind w:left="220" w:right="20" w:hanging="220"/>
      </w:pPr>
      <w:r>
        <w:rPr>
          <w:rStyle w:val="0pt2"/>
          <w:b/>
          <w:bCs/>
          <w:color w:val="000000"/>
        </w:rPr>
        <w:t xml:space="preserve"> создавать тексты-рассуждения: раскрывать последователь</w:t>
      </w:r>
      <w:r>
        <w:rPr>
          <w:rStyle w:val="0pt2"/>
          <w:b/>
          <w:bCs/>
          <w:color w:val="000000"/>
        </w:rPr>
        <w:softHyphen/>
        <w:t>ность операций при работе с разными материалами;</w:t>
      </w:r>
    </w:p>
    <w:p w:rsidR="00D45411" w:rsidRDefault="00D45411">
      <w:pPr>
        <w:pStyle w:val="a6"/>
        <w:framePr w:w="6336" w:h="10272" w:hRule="exact" w:wrap="around" w:vAnchor="page" w:hAnchor="page" w:x="2800" w:y="3090"/>
        <w:shd w:val="clear" w:color="auto" w:fill="auto"/>
        <w:spacing w:line="240" w:lineRule="exact"/>
        <w:ind w:left="220" w:right="20" w:hanging="220"/>
      </w:pPr>
      <w:r>
        <w:rPr>
          <w:rStyle w:val="0pt2"/>
          <w:b/>
          <w:bCs/>
          <w:color w:val="000000"/>
        </w:rPr>
        <w:t>—осознавать культурно-исторический смысл и назначение праздников, их роль в жизни каждого человека; ориентиро</w:t>
      </w:r>
      <w:r>
        <w:rPr>
          <w:rStyle w:val="0pt2"/>
          <w:b/>
          <w:bCs/>
          <w:color w:val="000000"/>
        </w:rPr>
        <w:softHyphen/>
        <w:t xml:space="preserve">ваться в традициях организации и оформления праздников. </w:t>
      </w:r>
      <w:r>
        <w:rPr>
          <w:rStyle w:val="2b"/>
          <w:b/>
          <w:bCs/>
          <w:color w:val="000000"/>
        </w:rPr>
        <w:t>Регулятивные УУД:</w:t>
      </w:r>
    </w:p>
    <w:p w:rsidR="00D45411" w:rsidRDefault="00D45411">
      <w:pPr>
        <w:pStyle w:val="a6"/>
        <w:framePr w:w="6336" w:h="10272" w:hRule="exact" w:wrap="around" w:vAnchor="page" w:hAnchor="page" w:x="2800" w:y="3090"/>
        <w:shd w:val="clear" w:color="auto" w:fill="auto"/>
        <w:spacing w:line="240" w:lineRule="exact"/>
        <w:ind w:right="20" w:firstLine="0"/>
        <w:jc w:val="left"/>
      </w:pPr>
      <w:r>
        <w:rPr>
          <w:rStyle w:val="0pt2"/>
          <w:b/>
          <w:bCs/>
          <w:color w:val="000000"/>
        </w:rPr>
        <w:t>—понимать и принимать учебную задачу, самостоятельно опре</w:t>
      </w:r>
      <w:r>
        <w:rPr>
          <w:rStyle w:val="0pt2"/>
          <w:b/>
          <w:bCs/>
          <w:color w:val="000000"/>
        </w:rPr>
        <w:softHyphen/>
        <w:t>делять цели учебно-познавательной деятельности; —планировать практическую работу в соответствии с постав</w:t>
      </w:r>
      <w:r>
        <w:rPr>
          <w:rStyle w:val="0pt2"/>
          <w:b/>
          <w:bCs/>
          <w:color w:val="000000"/>
        </w:rPr>
        <w:softHyphen/>
        <w:t>ленной целью и выполнять её в соответствии с планом;</w:t>
      </w:r>
    </w:p>
    <w:p w:rsidR="00D45411" w:rsidRDefault="00D45411">
      <w:pPr>
        <w:pStyle w:val="a6"/>
        <w:framePr w:w="6336" w:h="10272" w:hRule="exact" w:wrap="around" w:vAnchor="page" w:hAnchor="page" w:x="2800" w:y="3090"/>
        <w:numPr>
          <w:ilvl w:val="0"/>
          <w:numId w:val="76"/>
        </w:numPr>
        <w:shd w:val="clear" w:color="auto" w:fill="auto"/>
        <w:spacing w:line="240" w:lineRule="exact"/>
        <w:ind w:left="220" w:right="20" w:hanging="220"/>
      </w:pPr>
      <w:r>
        <w:rPr>
          <w:rStyle w:val="0pt2"/>
          <w:b/>
          <w:bCs/>
          <w:color w:val="000000"/>
        </w:rPr>
        <w:t xml:space="preserve">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D45411" w:rsidRDefault="00D45411">
      <w:pPr>
        <w:pStyle w:val="a6"/>
        <w:framePr w:w="6336" w:h="10272" w:hRule="exact" w:wrap="around" w:vAnchor="page" w:hAnchor="page" w:x="2800" w:y="3090"/>
        <w:shd w:val="clear" w:color="auto" w:fill="auto"/>
        <w:spacing w:line="240" w:lineRule="exact"/>
        <w:ind w:left="220" w:right="20" w:hanging="220"/>
      </w:pPr>
      <w:r>
        <w:rPr>
          <w:rStyle w:val="0pt2"/>
          <w:b/>
          <w:bCs/>
          <w:color w:val="000000"/>
        </w:rPr>
        <w:t>—выполнять действия контроля/самоконтроля и оценки; про</w:t>
      </w:r>
      <w:r>
        <w:rPr>
          <w:rStyle w:val="0pt2"/>
          <w:b/>
          <w:bCs/>
          <w:color w:val="000000"/>
        </w:rPr>
        <w:softHyphen/>
        <w:t>цесса и результата деятельности, при необходимости вносить коррективы в выполняемые действия;</w:t>
      </w:r>
    </w:p>
    <w:p w:rsidR="00D45411" w:rsidRDefault="00D45411">
      <w:pPr>
        <w:pStyle w:val="a5"/>
        <w:framePr w:wrap="around" w:vAnchor="page" w:hAnchor="page" w:x="2776" w:y="13535"/>
        <w:shd w:val="clear" w:color="auto" w:fill="auto"/>
        <w:spacing w:line="130" w:lineRule="exact"/>
        <w:ind w:left="20"/>
      </w:pPr>
      <w:r>
        <w:rPr>
          <w:rStyle w:val="0pt20"/>
          <w:color w:val="000000"/>
        </w:rPr>
        <w:t>500</w:t>
      </w:r>
    </w:p>
    <w:p w:rsidR="00D45411" w:rsidRDefault="00D45411">
      <w:pPr>
        <w:pStyle w:val="a5"/>
        <w:framePr w:wrap="around" w:vAnchor="page" w:hAnchor="page" w:x="6808" w:y="13516"/>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36" w:h="3705" w:hRule="exact" w:wrap="around" w:vAnchor="page" w:hAnchor="page" w:x="2800" w:y="3143"/>
        <w:shd w:val="clear" w:color="auto" w:fill="auto"/>
        <w:spacing w:line="240" w:lineRule="exact"/>
        <w:ind w:left="220" w:right="20" w:hanging="220"/>
      </w:pPr>
      <w:r>
        <w:rPr>
          <w:rStyle w:val="0pt2"/>
          <w:b/>
          <w:bCs/>
          <w:color w:val="000000"/>
        </w:rPr>
        <w:lastRenderedPageBreak/>
        <w:t>—проявлять волевую саморегуляцию при выполнении зада</w:t>
      </w:r>
      <w:r>
        <w:rPr>
          <w:rStyle w:val="0pt2"/>
          <w:b/>
          <w:bCs/>
          <w:color w:val="000000"/>
        </w:rPr>
        <w:softHyphen/>
        <w:t>ния.</w:t>
      </w:r>
    </w:p>
    <w:p w:rsidR="00D45411" w:rsidRDefault="00D45411">
      <w:pPr>
        <w:pStyle w:val="71"/>
        <w:framePr w:w="6336" w:h="3705" w:hRule="exact" w:wrap="around" w:vAnchor="page" w:hAnchor="page" w:x="2800" w:y="3143"/>
        <w:shd w:val="clear" w:color="auto" w:fill="auto"/>
        <w:ind w:left="220"/>
        <w:jc w:val="left"/>
      </w:pPr>
      <w:r>
        <w:rPr>
          <w:rStyle w:val="70pt1"/>
          <w:b/>
          <w:bCs/>
          <w:i/>
          <w:iCs/>
          <w:color w:val="000000"/>
        </w:rPr>
        <w:t>Совместная деятельность</w:t>
      </w:r>
      <w:r>
        <w:rPr>
          <w:rStyle w:val="720"/>
          <w:b/>
          <w:bCs/>
          <w:i w:val="0"/>
          <w:iCs w:val="0"/>
          <w:color w:val="000000"/>
        </w:rPr>
        <w:t>:</w:t>
      </w:r>
    </w:p>
    <w:p w:rsidR="00D45411" w:rsidRDefault="00D45411">
      <w:pPr>
        <w:pStyle w:val="a6"/>
        <w:framePr w:w="6336" w:h="3705" w:hRule="exact" w:wrap="around" w:vAnchor="page" w:hAnchor="page" w:x="2800" w:y="3143"/>
        <w:shd w:val="clear" w:color="auto" w:fill="auto"/>
        <w:spacing w:line="240" w:lineRule="exact"/>
        <w:ind w:left="220" w:right="20" w:hanging="220"/>
      </w:pPr>
      <w:r>
        <w:rPr>
          <w:rStyle w:val="0pt2"/>
          <w:b/>
          <w:bCs/>
          <w:color w:val="000000"/>
        </w:rPr>
        <w:t>—организовывать под руководством учителя совместную рабо</w:t>
      </w:r>
      <w:r>
        <w:rPr>
          <w:rStyle w:val="0pt2"/>
          <w:b/>
          <w:bCs/>
          <w:color w:val="000000"/>
        </w:rPr>
        <w:softHyphen/>
        <w:t>ту в группе: распределять роли, выполнять функции руково</w:t>
      </w:r>
      <w:r>
        <w:rPr>
          <w:rStyle w:val="0pt2"/>
          <w:b/>
          <w:bCs/>
          <w:color w:val="000000"/>
        </w:rPr>
        <w:softHyphen/>
        <w:t>дителя или подчинённого, осуществлять продуктивное со</w:t>
      </w:r>
      <w:r>
        <w:rPr>
          <w:rStyle w:val="0pt2"/>
          <w:b/>
          <w:bCs/>
          <w:color w:val="000000"/>
        </w:rPr>
        <w:softHyphen/>
        <w:t>трудничество, взаимопомощь;</w:t>
      </w:r>
    </w:p>
    <w:p w:rsidR="00D45411" w:rsidRDefault="00D45411">
      <w:pPr>
        <w:pStyle w:val="a6"/>
        <w:framePr w:w="6336" w:h="3705" w:hRule="exact" w:wrap="around" w:vAnchor="page" w:hAnchor="page" w:x="2800" w:y="3143"/>
        <w:shd w:val="clear" w:color="auto" w:fill="auto"/>
        <w:spacing w:line="240" w:lineRule="exact"/>
        <w:ind w:left="220" w:right="20" w:hanging="220"/>
      </w:pPr>
      <w:r>
        <w:rPr>
          <w:rStyle w:val="0pt2"/>
          <w:b/>
          <w:bCs/>
          <w:color w:val="000000"/>
        </w:rPr>
        <w:t>—проявлять интерес к деятельности своих товарищей и ре</w:t>
      </w:r>
      <w:r>
        <w:rPr>
          <w:rStyle w:val="0pt2"/>
          <w:b/>
          <w:bCs/>
          <w:color w:val="000000"/>
        </w:rPr>
        <w:softHyphen/>
        <w:t>зультатам их работы; в доброжелательной форме комменти</w:t>
      </w:r>
      <w:r>
        <w:rPr>
          <w:rStyle w:val="0pt2"/>
          <w:b/>
          <w:bCs/>
          <w:color w:val="000000"/>
        </w:rPr>
        <w:softHyphen/>
        <w:t>ровать и оценивать их достижения;</w:t>
      </w:r>
    </w:p>
    <w:p w:rsidR="00D45411" w:rsidRDefault="00D45411">
      <w:pPr>
        <w:pStyle w:val="a6"/>
        <w:framePr w:w="6336" w:h="3705" w:hRule="exact" w:wrap="around" w:vAnchor="page" w:hAnchor="page" w:x="2800" w:y="3143"/>
        <w:shd w:val="clear" w:color="auto" w:fill="auto"/>
        <w:spacing w:line="240" w:lineRule="exact"/>
        <w:ind w:left="220" w:right="20" w:hanging="220"/>
      </w:pPr>
      <w:r>
        <w:rPr>
          <w:rStyle w:val="0pt2"/>
          <w:b/>
          <w:bCs/>
          <w:color w:val="000000"/>
        </w:rPr>
        <w:t>—в процессе анализа и оценки совместной деятельности выска</w:t>
      </w:r>
      <w:r>
        <w:rPr>
          <w:rStyle w:val="0pt2"/>
          <w:b/>
          <w:bCs/>
          <w:color w:val="000000"/>
        </w:rPr>
        <w:softHyphen/>
        <w:t>зывать свои предложения и пожелания; выслушивать и при</w:t>
      </w:r>
      <w:r>
        <w:rPr>
          <w:rStyle w:val="0pt2"/>
          <w:b/>
          <w:bCs/>
          <w:color w:val="000000"/>
        </w:rPr>
        <w:softHyphen/>
        <w:t>нимать к сведению мнение одноклассников, их советы и по</w:t>
      </w:r>
      <w:r>
        <w:rPr>
          <w:rStyle w:val="0pt2"/>
          <w:b/>
          <w:bCs/>
          <w:color w:val="000000"/>
        </w:rPr>
        <w:softHyphen/>
        <w:t>желания; с уважением относиться к разной оценке своих достижений.</w:t>
      </w:r>
    </w:p>
    <w:p w:rsidR="00D45411" w:rsidRDefault="00D45411">
      <w:pPr>
        <w:pStyle w:val="a5"/>
        <w:framePr w:wrap="around" w:vAnchor="page" w:hAnchor="page" w:x="2766" w:y="13588"/>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43" w:y="13592"/>
        <w:shd w:val="clear" w:color="auto" w:fill="auto"/>
        <w:spacing w:line="130" w:lineRule="exact"/>
        <w:ind w:left="20"/>
      </w:pPr>
      <w:r>
        <w:rPr>
          <w:rStyle w:val="0pt20"/>
          <w:color w:val="000000"/>
        </w:rPr>
        <w:t>501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0" w:h="782" w:hRule="exact" w:wrap="around" w:vAnchor="page" w:hAnchor="page" w:x="2792" w:y="3111"/>
        <w:shd w:val="clear" w:color="auto" w:fill="auto"/>
        <w:spacing w:after="0" w:line="240" w:lineRule="exact"/>
        <w:ind w:left="20" w:right="1080"/>
        <w:jc w:val="left"/>
      </w:pPr>
      <w:bookmarkStart w:id="384" w:name="bookmark385"/>
      <w:r>
        <w:rPr>
          <w:rStyle w:val="30pt2"/>
          <w:color w:val="000000"/>
        </w:rPr>
        <w:lastRenderedPageBreak/>
        <w:t>ПЛАНИРУЕМЫЕ РЕЗУЛЬТАТЫ ОСВОЕНИЯ УЧЕБНОГО ПРЕДМЕТА «ТЕХНОЛОГИЯ» НА УРОВНЕ НАЧАЛЬНОГО ОБЩЕГО ОБРАЗОВАНИЯ</w:t>
      </w:r>
      <w:bookmarkEnd w:id="384"/>
    </w:p>
    <w:p w:rsidR="00D45411" w:rsidRDefault="00D45411">
      <w:pPr>
        <w:pStyle w:val="52"/>
        <w:framePr w:w="6350" w:h="9185" w:hRule="exact" w:wrap="around" w:vAnchor="page" w:hAnchor="page" w:x="2792" w:y="4177"/>
        <w:shd w:val="clear" w:color="auto" w:fill="auto"/>
        <w:spacing w:before="0" w:after="31" w:line="160" w:lineRule="exact"/>
        <w:ind w:left="20"/>
        <w:jc w:val="left"/>
      </w:pPr>
      <w:bookmarkStart w:id="385" w:name="bookmark386"/>
      <w:r>
        <w:rPr>
          <w:rStyle w:val="50pt1"/>
          <w:color w:val="000000"/>
        </w:rPr>
        <w:t>ЛИЧНОСТНЫЕ РЕЗУЛЬТАТЫ ОБУЧАЮЩЕГОСЯ</w:t>
      </w:r>
      <w:bookmarkEnd w:id="385"/>
    </w:p>
    <w:p w:rsidR="00D45411" w:rsidRDefault="00D45411">
      <w:pPr>
        <w:pStyle w:val="a6"/>
        <w:framePr w:w="6350" w:h="9185" w:hRule="exact" w:wrap="around" w:vAnchor="page" w:hAnchor="page" w:x="2792" w:y="4177"/>
        <w:shd w:val="clear" w:color="auto" w:fill="auto"/>
        <w:spacing w:line="245" w:lineRule="exact"/>
        <w:ind w:left="20" w:right="20" w:firstLine="220"/>
      </w:pPr>
      <w:r>
        <w:rPr>
          <w:rStyle w:val="0pt2"/>
          <w:b/>
          <w:bCs/>
          <w:color w:val="000000"/>
        </w:rPr>
        <w:t>В результате изучения предмета «Технология» в начальной школе у обучающегося будут сформированы следующие лич</w:t>
      </w:r>
      <w:r>
        <w:rPr>
          <w:rStyle w:val="0pt2"/>
          <w:b/>
          <w:bCs/>
          <w:color w:val="000000"/>
        </w:rPr>
        <w:softHyphen/>
        <w:t>ностные новообразования:</w:t>
      </w:r>
    </w:p>
    <w:p w:rsidR="00D45411" w:rsidRDefault="00D45411">
      <w:pPr>
        <w:pStyle w:val="a6"/>
        <w:framePr w:w="6350" w:h="9185" w:hRule="exact" w:wrap="around" w:vAnchor="page" w:hAnchor="page" w:x="2792" w:y="4177"/>
        <w:shd w:val="clear" w:color="auto" w:fill="auto"/>
        <w:spacing w:line="245" w:lineRule="exact"/>
        <w:ind w:left="20" w:right="20" w:firstLine="0"/>
        <w:jc w:val="left"/>
      </w:pPr>
      <w:r>
        <w:rPr>
          <w:rStyle w:val="0pt2"/>
          <w:b/>
          <w:bCs/>
          <w:color w:val="000000"/>
        </w:rPr>
        <w:t>—первоначальные представления о созидательном и нравствен</w:t>
      </w:r>
      <w:r>
        <w:rPr>
          <w:rStyle w:val="0pt2"/>
          <w:b/>
          <w:bCs/>
          <w:color w:val="000000"/>
        </w:rPr>
        <w:softHyphen/>
        <w:t>ном значении труда в жизни человека и общества; уважи</w:t>
      </w:r>
      <w:r>
        <w:rPr>
          <w:rStyle w:val="0pt2"/>
          <w:b/>
          <w:bCs/>
          <w:color w:val="000000"/>
        </w:rPr>
        <w:softHyphen/>
        <w:t>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w:t>
      </w:r>
      <w:r>
        <w:rPr>
          <w:rStyle w:val="0pt2"/>
          <w:b/>
          <w:bCs/>
          <w:color w:val="000000"/>
        </w:rPr>
        <w:softHyphen/>
        <w:t>нию окружающей среды;</w:t>
      </w:r>
    </w:p>
    <w:p w:rsidR="00D45411" w:rsidRDefault="00D45411">
      <w:pPr>
        <w:pStyle w:val="a6"/>
        <w:framePr w:w="6350" w:h="9185" w:hRule="exact" w:wrap="around" w:vAnchor="page" w:hAnchor="page" w:x="2792" w:y="4177"/>
        <w:shd w:val="clear" w:color="auto" w:fill="auto"/>
        <w:spacing w:line="245" w:lineRule="exact"/>
        <w:ind w:left="240" w:right="20" w:hanging="220"/>
      </w:pPr>
      <w:r>
        <w:rPr>
          <w:rStyle w:val="0pt2"/>
          <w:b/>
          <w:bCs/>
          <w:color w:val="000000"/>
        </w:rPr>
        <w:t>— понимание культурно-исторической ценности традиций, от</w:t>
      </w:r>
      <w:r>
        <w:rPr>
          <w:rStyle w:val="0pt2"/>
          <w:b/>
          <w:bCs/>
          <w:color w:val="000000"/>
        </w:rPr>
        <w:softHyphen/>
        <w:t>ражённых в предметном мире; чувство сопричастности к культуре своего народа, уважительное отношение к культур</w:t>
      </w:r>
      <w:r>
        <w:rPr>
          <w:rStyle w:val="0pt2"/>
          <w:b/>
          <w:bCs/>
          <w:color w:val="000000"/>
        </w:rPr>
        <w:softHyphen/>
        <w:t>ным традициям других народов;</w:t>
      </w:r>
    </w:p>
    <w:p w:rsidR="00D45411" w:rsidRDefault="00D45411">
      <w:pPr>
        <w:pStyle w:val="a6"/>
        <w:framePr w:w="6350" w:h="9185" w:hRule="exact" w:wrap="around" w:vAnchor="page" w:hAnchor="page" w:x="2792" w:y="4177"/>
        <w:shd w:val="clear" w:color="auto" w:fill="auto"/>
        <w:spacing w:line="245" w:lineRule="exact"/>
        <w:ind w:left="240" w:right="20" w:hanging="220"/>
      </w:pPr>
      <w:r>
        <w:rPr>
          <w:rStyle w:val="0pt2"/>
          <w:b/>
          <w:bCs/>
          <w:color w:val="000000"/>
        </w:rPr>
        <w:t>—проявление способности к эстетической оценке окружающей предметной среды; эстетические чувства — эмоциональ</w:t>
      </w:r>
      <w:r>
        <w:rPr>
          <w:rStyle w:val="0pt2"/>
          <w:b/>
          <w:bCs/>
          <w:color w:val="000000"/>
        </w:rPr>
        <w:softHyphen/>
        <w:t>но-положительное восприятие и понимание красоты форм и образов природных объектов, образцов мировой и отече</w:t>
      </w:r>
      <w:r>
        <w:rPr>
          <w:rStyle w:val="0pt2"/>
          <w:b/>
          <w:bCs/>
          <w:color w:val="000000"/>
        </w:rPr>
        <w:softHyphen/>
        <w:t>ственной художественной культуры;</w:t>
      </w:r>
    </w:p>
    <w:p w:rsidR="00D45411" w:rsidRDefault="00D45411">
      <w:pPr>
        <w:pStyle w:val="a6"/>
        <w:framePr w:w="6350" w:h="9185" w:hRule="exact" w:wrap="around" w:vAnchor="page" w:hAnchor="page" w:x="2792" w:y="4177"/>
        <w:shd w:val="clear" w:color="auto" w:fill="auto"/>
        <w:spacing w:line="245" w:lineRule="exact"/>
        <w:ind w:left="20" w:right="20" w:firstLine="0"/>
        <w:jc w:val="left"/>
      </w:pPr>
      <w:r>
        <w:rPr>
          <w:rStyle w:val="0pt2"/>
          <w:b/>
          <w:bCs/>
          <w:color w:val="000000"/>
        </w:rPr>
        <w:t>—проявление положительного отношения и интереса к различ</w:t>
      </w:r>
      <w:r>
        <w:rPr>
          <w:rStyle w:val="0pt2"/>
          <w:b/>
          <w:bCs/>
          <w:color w:val="000000"/>
        </w:rPr>
        <w:softHyphen/>
        <w:t>ным видам творческой преобразующей деятельности, стрем</w:t>
      </w:r>
      <w:r>
        <w:rPr>
          <w:rStyle w:val="0pt2"/>
          <w:b/>
          <w:bCs/>
          <w:color w:val="000000"/>
        </w:rPr>
        <w:softHyphen/>
        <w:t>ление к творческой самореализации; мотивация к творческо</w:t>
      </w:r>
      <w:r>
        <w:rPr>
          <w:rStyle w:val="0pt2"/>
          <w:b/>
          <w:bCs/>
          <w:color w:val="000000"/>
        </w:rPr>
        <w:softHyphen/>
        <w:t>му труду, работе на результат; способность к различным видам практической преобразующей деятельности; —проявление устойчивых волевых качества и способность к саморегуляции: организованность, аккуратность, трудолю</w:t>
      </w:r>
      <w:r>
        <w:rPr>
          <w:rStyle w:val="0pt2"/>
          <w:b/>
          <w:bCs/>
          <w:color w:val="000000"/>
        </w:rPr>
        <w:softHyphen/>
        <w:t>бие, ответственность, умение справляться с доступными про</w:t>
      </w:r>
      <w:r>
        <w:rPr>
          <w:rStyle w:val="0pt2"/>
          <w:b/>
          <w:bCs/>
          <w:color w:val="000000"/>
        </w:rPr>
        <w:softHyphen/>
        <w:t>блемами;</w:t>
      </w:r>
    </w:p>
    <w:p w:rsidR="00D45411" w:rsidRDefault="00D45411">
      <w:pPr>
        <w:pStyle w:val="a6"/>
        <w:framePr w:w="6350" w:h="9185" w:hRule="exact" w:wrap="around" w:vAnchor="page" w:hAnchor="page" w:x="2792" w:y="4177"/>
        <w:shd w:val="clear" w:color="auto" w:fill="auto"/>
        <w:spacing w:after="428" w:line="245" w:lineRule="exact"/>
        <w:ind w:left="240" w:right="20" w:hanging="220"/>
      </w:pPr>
      <w:r>
        <w:rPr>
          <w:rStyle w:val="0pt2"/>
          <w:b/>
          <w:bCs/>
          <w:color w:val="000000"/>
        </w:rPr>
        <w:t>—готовность вступать в сотрудничество с другими людьми с учётом этики общения; проявление толерантности и добро</w:t>
      </w:r>
      <w:r>
        <w:rPr>
          <w:rStyle w:val="0pt2"/>
          <w:b/>
          <w:bCs/>
          <w:color w:val="000000"/>
        </w:rPr>
        <w:softHyphen/>
        <w:t>желательности.</w:t>
      </w:r>
    </w:p>
    <w:p w:rsidR="00D45411" w:rsidRDefault="00D45411">
      <w:pPr>
        <w:pStyle w:val="52"/>
        <w:framePr w:w="6350" w:h="9185" w:hRule="exact" w:wrap="around" w:vAnchor="page" w:hAnchor="page" w:x="2792" w:y="4177"/>
        <w:shd w:val="clear" w:color="auto" w:fill="auto"/>
        <w:spacing w:before="0" w:after="27" w:line="160" w:lineRule="exact"/>
        <w:ind w:left="20"/>
        <w:jc w:val="left"/>
      </w:pPr>
      <w:bookmarkStart w:id="386" w:name="bookmark387"/>
      <w:r>
        <w:rPr>
          <w:rStyle w:val="50pt1"/>
          <w:color w:val="000000"/>
        </w:rPr>
        <w:t>МЕТАПРЕДМЕТНЫЕ РЕЗУЛЬТАТЫ ОБУЧАЮЩЕГОСЯ</w:t>
      </w:r>
      <w:bookmarkEnd w:id="386"/>
    </w:p>
    <w:p w:rsidR="00D45411" w:rsidRDefault="00D45411">
      <w:pPr>
        <w:pStyle w:val="a6"/>
        <w:framePr w:w="6350" w:h="9185" w:hRule="exact" w:wrap="around" w:vAnchor="page" w:hAnchor="page" w:x="2792" w:y="4177"/>
        <w:shd w:val="clear" w:color="auto" w:fill="auto"/>
        <w:spacing w:line="250" w:lineRule="exact"/>
        <w:ind w:left="20" w:right="20" w:firstLine="220"/>
      </w:pPr>
      <w:r>
        <w:rPr>
          <w:rStyle w:val="0pt2"/>
          <w:b/>
          <w:bCs/>
          <w:color w:val="000000"/>
        </w:rPr>
        <w:t>К концу обучения в начальной школе у обучающегося фор</w:t>
      </w:r>
      <w:r>
        <w:rPr>
          <w:rStyle w:val="0pt2"/>
          <w:b/>
          <w:bCs/>
          <w:color w:val="000000"/>
        </w:rPr>
        <w:softHyphen/>
        <w:t>мируются следующие универсальные учебные действия.</w:t>
      </w:r>
    </w:p>
    <w:p w:rsidR="00D45411" w:rsidRDefault="00D45411">
      <w:pPr>
        <w:pStyle w:val="a5"/>
        <w:framePr w:wrap="around" w:vAnchor="page" w:hAnchor="page" w:x="2782" w:y="13547"/>
        <w:shd w:val="clear" w:color="auto" w:fill="auto"/>
        <w:spacing w:line="130" w:lineRule="exact"/>
        <w:ind w:left="20"/>
      </w:pPr>
      <w:r>
        <w:rPr>
          <w:rStyle w:val="0pt20"/>
          <w:color w:val="000000"/>
        </w:rPr>
        <w:t>502</w:t>
      </w:r>
    </w:p>
    <w:p w:rsidR="00D45411" w:rsidRDefault="00D45411">
      <w:pPr>
        <w:pStyle w:val="a5"/>
        <w:framePr w:wrap="around" w:vAnchor="page" w:hAnchor="page" w:x="6814" w:y="13527"/>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
        <w:framePr w:w="6336" w:h="10239" w:hRule="exact" w:wrap="around" w:vAnchor="page" w:hAnchor="page" w:x="2799" w:y="3121"/>
        <w:shd w:val="clear" w:color="auto" w:fill="auto"/>
        <w:spacing w:before="0" w:after="0" w:line="180" w:lineRule="exact"/>
        <w:ind w:left="220" w:hanging="220"/>
      </w:pPr>
      <w:bookmarkStart w:id="387" w:name="bookmark388"/>
      <w:r>
        <w:rPr>
          <w:rStyle w:val="40pt1"/>
          <w:color w:val="000000"/>
        </w:rPr>
        <w:lastRenderedPageBreak/>
        <w:t>Познавательные УУД:</w:t>
      </w:r>
      <w:bookmarkEnd w:id="387"/>
    </w:p>
    <w:p w:rsidR="00D45411" w:rsidRDefault="00D45411">
      <w:pPr>
        <w:pStyle w:val="a6"/>
        <w:framePr w:w="6336" w:h="10239" w:hRule="exact" w:wrap="around" w:vAnchor="page" w:hAnchor="page" w:x="2799" w:y="3121"/>
        <w:shd w:val="clear" w:color="auto" w:fill="auto"/>
        <w:spacing w:line="240" w:lineRule="exact"/>
        <w:ind w:left="220" w:right="20" w:hanging="220"/>
      </w:pPr>
      <w:r>
        <w:rPr>
          <w:rStyle w:val="0pt2"/>
          <w:b/>
          <w:bCs/>
          <w:color w:val="000000"/>
        </w:rPr>
        <w:t>—ориентироваться в терминах и понятиях, используемых в технологии (в пределах изученного), использовать изучен</w:t>
      </w:r>
      <w:r>
        <w:rPr>
          <w:rStyle w:val="0pt2"/>
          <w:b/>
          <w:bCs/>
          <w:color w:val="000000"/>
        </w:rPr>
        <w:softHyphen/>
        <w:t>ную терминологию в своих устных и письменных высказы</w:t>
      </w:r>
      <w:r>
        <w:rPr>
          <w:rStyle w:val="0pt2"/>
          <w:b/>
          <w:bCs/>
          <w:color w:val="000000"/>
        </w:rPr>
        <w:softHyphen/>
        <w:t>ваниях;</w:t>
      </w:r>
    </w:p>
    <w:p w:rsidR="00D45411" w:rsidRDefault="00D45411">
      <w:pPr>
        <w:pStyle w:val="a6"/>
        <w:framePr w:w="6336" w:h="10239" w:hRule="exact" w:wrap="around" w:vAnchor="page" w:hAnchor="page" w:x="2799" w:y="3121"/>
        <w:shd w:val="clear" w:color="auto" w:fill="auto"/>
        <w:spacing w:line="240" w:lineRule="exact"/>
        <w:ind w:left="220" w:right="20" w:hanging="220"/>
      </w:pPr>
      <w:r>
        <w:rPr>
          <w:rStyle w:val="0pt2"/>
          <w:b/>
          <w:bCs/>
          <w:color w:val="000000"/>
        </w:rPr>
        <w:t>—осуществлять анализ объектов и изделий с выделением су</w:t>
      </w:r>
      <w:r>
        <w:rPr>
          <w:rStyle w:val="0pt2"/>
          <w:b/>
          <w:bCs/>
          <w:color w:val="000000"/>
        </w:rPr>
        <w:softHyphen/>
        <w:t>щественных и несущественных признаков;</w:t>
      </w:r>
    </w:p>
    <w:p w:rsidR="00D45411" w:rsidRDefault="00D45411">
      <w:pPr>
        <w:pStyle w:val="a6"/>
        <w:framePr w:w="6336" w:h="10239" w:hRule="exact" w:wrap="around" w:vAnchor="page" w:hAnchor="page" w:x="2799" w:y="3121"/>
        <w:shd w:val="clear" w:color="auto" w:fill="auto"/>
        <w:spacing w:line="240" w:lineRule="exact"/>
        <w:ind w:left="220" w:right="20" w:hanging="220"/>
      </w:pPr>
      <w:r>
        <w:rPr>
          <w:rStyle w:val="0pt2"/>
          <w:b/>
          <w:bCs/>
          <w:color w:val="000000"/>
        </w:rPr>
        <w:t>—сравнивать группы объектов/изделий, выделять в них общее и различия;</w:t>
      </w:r>
    </w:p>
    <w:p w:rsidR="00D45411" w:rsidRDefault="00D45411">
      <w:pPr>
        <w:pStyle w:val="a6"/>
        <w:framePr w:w="6336" w:h="10239" w:hRule="exact" w:wrap="around" w:vAnchor="page" w:hAnchor="page" w:x="2799" w:y="3121"/>
        <w:shd w:val="clear" w:color="auto" w:fill="auto"/>
        <w:spacing w:line="240" w:lineRule="exact"/>
        <w:ind w:left="220" w:right="20" w:hanging="220"/>
      </w:pPr>
      <w:r>
        <w:rPr>
          <w:rStyle w:val="0pt2"/>
          <w:b/>
          <w:bCs/>
          <w:color w:val="000000"/>
        </w:rPr>
        <w:t>—делать обобщения (технико-технологического и декоратив</w:t>
      </w:r>
      <w:r>
        <w:rPr>
          <w:rStyle w:val="0pt2"/>
          <w:b/>
          <w:bCs/>
          <w:color w:val="000000"/>
        </w:rPr>
        <w:softHyphen/>
        <w:t>но-художественного характера) по изучаемой тематике;</w:t>
      </w:r>
    </w:p>
    <w:p w:rsidR="00D45411" w:rsidRDefault="00D45411">
      <w:pPr>
        <w:pStyle w:val="a6"/>
        <w:framePr w:w="6336" w:h="10239" w:hRule="exact" w:wrap="around" w:vAnchor="page" w:hAnchor="page" w:x="2799" w:y="3121"/>
        <w:shd w:val="clear" w:color="auto" w:fill="auto"/>
        <w:spacing w:line="240" w:lineRule="exact"/>
        <w:ind w:left="220" w:right="20" w:hanging="220"/>
      </w:pPr>
      <w:r>
        <w:rPr>
          <w:rStyle w:val="0pt2"/>
          <w:b/>
          <w:bCs/>
          <w:color w:val="000000"/>
        </w:rPr>
        <w:t>—использовать схемы, модели и простейшие чертежи в соб</w:t>
      </w:r>
      <w:r>
        <w:rPr>
          <w:rStyle w:val="0pt2"/>
          <w:b/>
          <w:bCs/>
          <w:color w:val="000000"/>
        </w:rPr>
        <w:softHyphen/>
        <w:t>ственной практической творческой деятельности;</w:t>
      </w:r>
    </w:p>
    <w:p w:rsidR="00D45411" w:rsidRDefault="00D45411">
      <w:pPr>
        <w:pStyle w:val="a6"/>
        <w:framePr w:w="6336" w:h="10239" w:hRule="exact" w:wrap="around" w:vAnchor="page" w:hAnchor="page" w:x="2799" w:y="3121"/>
        <w:shd w:val="clear" w:color="auto" w:fill="auto"/>
        <w:spacing w:line="240" w:lineRule="exact"/>
        <w:ind w:left="220" w:right="20" w:hanging="220"/>
      </w:pPr>
      <w:r>
        <w:rPr>
          <w:rStyle w:val="0pt2"/>
          <w:b/>
          <w:bCs/>
          <w:color w:val="000000"/>
        </w:rPr>
        <w:t>—комбинировать и использовать освоенные технологии при изготовлении изделий в соответствии с технической, техно</w:t>
      </w:r>
      <w:r>
        <w:rPr>
          <w:rStyle w:val="0pt2"/>
          <w:b/>
          <w:bCs/>
          <w:color w:val="000000"/>
        </w:rPr>
        <w:softHyphen/>
        <w:t>логической или декоративно-художественной задачей;</w:t>
      </w:r>
    </w:p>
    <w:p w:rsidR="00D45411" w:rsidRDefault="00D45411">
      <w:pPr>
        <w:pStyle w:val="a6"/>
        <w:framePr w:w="6336" w:h="10239" w:hRule="exact" w:wrap="around" w:vAnchor="page" w:hAnchor="page" w:x="2799" w:y="3121"/>
        <w:shd w:val="clear" w:color="auto" w:fill="auto"/>
        <w:spacing w:after="168" w:line="240" w:lineRule="exact"/>
        <w:ind w:left="220" w:right="20" w:hanging="220"/>
      </w:pPr>
      <w:r>
        <w:rPr>
          <w:rStyle w:val="0pt2"/>
          <w:b/>
          <w:bCs/>
          <w:color w:val="000000"/>
        </w:rPr>
        <w:t>—понимать необходимость поиска новых технологий на основе изучения объектов и законов природы, доступного историче</w:t>
      </w:r>
      <w:r>
        <w:rPr>
          <w:rStyle w:val="0pt2"/>
          <w:b/>
          <w:bCs/>
          <w:color w:val="000000"/>
        </w:rPr>
        <w:softHyphen/>
        <w:t>ского и современного опыта технологической деятельности.</w:t>
      </w:r>
    </w:p>
    <w:p w:rsidR="00D45411" w:rsidRDefault="00D45411">
      <w:pPr>
        <w:pStyle w:val="42"/>
        <w:framePr w:w="6336" w:h="10239" w:hRule="exact" w:wrap="around" w:vAnchor="page" w:hAnchor="page" w:x="2799" w:y="3121"/>
        <w:shd w:val="clear" w:color="auto" w:fill="auto"/>
        <w:spacing w:before="0" w:after="31" w:line="180" w:lineRule="exact"/>
        <w:ind w:left="220" w:hanging="220"/>
      </w:pPr>
      <w:bookmarkStart w:id="388" w:name="bookmark389"/>
      <w:r>
        <w:rPr>
          <w:rStyle w:val="40pt1"/>
          <w:color w:val="000000"/>
        </w:rPr>
        <w:t>Работа с информацией:</w:t>
      </w:r>
      <w:bookmarkEnd w:id="388"/>
    </w:p>
    <w:p w:rsidR="00D45411" w:rsidRDefault="00D45411">
      <w:pPr>
        <w:pStyle w:val="a6"/>
        <w:framePr w:w="6336" w:h="10239" w:hRule="exact" w:wrap="around" w:vAnchor="page" w:hAnchor="page" w:x="2799" w:y="3121"/>
        <w:shd w:val="clear" w:color="auto" w:fill="auto"/>
        <w:spacing w:line="240" w:lineRule="exact"/>
        <w:ind w:left="220" w:right="20" w:hanging="220"/>
      </w:pPr>
      <w:r>
        <w:rPr>
          <w:rStyle w:val="0pt2"/>
          <w:b/>
          <w:bCs/>
          <w:color w:val="000000"/>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w:t>
      </w:r>
      <w:r>
        <w:rPr>
          <w:rStyle w:val="0pt2"/>
          <w:b/>
          <w:bCs/>
          <w:color w:val="000000"/>
        </w:rPr>
        <w:softHyphen/>
        <w:t>дачей;</w:t>
      </w:r>
    </w:p>
    <w:p w:rsidR="00D45411" w:rsidRDefault="00D45411">
      <w:pPr>
        <w:pStyle w:val="a6"/>
        <w:framePr w:w="6336" w:h="10239" w:hRule="exact" w:wrap="around" w:vAnchor="page" w:hAnchor="page" w:x="2799" w:y="3121"/>
        <w:numPr>
          <w:ilvl w:val="0"/>
          <w:numId w:val="76"/>
        </w:numPr>
        <w:shd w:val="clear" w:color="auto" w:fill="auto"/>
        <w:spacing w:line="240" w:lineRule="exact"/>
        <w:ind w:left="220" w:right="20" w:hanging="220"/>
      </w:pPr>
      <w:r>
        <w:rPr>
          <w:rStyle w:val="0pt2"/>
          <w:b/>
          <w:bCs/>
          <w:color w:val="000000"/>
        </w:rPr>
        <w:t xml:space="preserve"> анализировать и использовать знаково-символические сред</w:t>
      </w:r>
      <w:r>
        <w:rPr>
          <w:rStyle w:val="0pt2"/>
          <w:b/>
          <w:bCs/>
          <w:color w:val="000000"/>
        </w:rPr>
        <w:softHyphen/>
        <w:t>ства представления информации для решения задач в ум</w:t>
      </w:r>
      <w:r>
        <w:rPr>
          <w:rStyle w:val="0pt2"/>
          <w:b/>
          <w:bCs/>
          <w:color w:val="000000"/>
        </w:rPr>
        <w:softHyphen/>
        <w:t>ственной и материализованной форме; выполнять действия моделирования, работать с моделями;</w:t>
      </w:r>
    </w:p>
    <w:p w:rsidR="00D45411" w:rsidRDefault="00D45411">
      <w:pPr>
        <w:pStyle w:val="a6"/>
        <w:framePr w:w="6336" w:h="10239" w:hRule="exact" w:wrap="around" w:vAnchor="page" w:hAnchor="page" w:x="2799" w:y="3121"/>
        <w:shd w:val="clear" w:color="auto" w:fill="auto"/>
        <w:spacing w:line="240" w:lineRule="exact"/>
        <w:ind w:left="220" w:right="20" w:hanging="220"/>
      </w:pPr>
      <w:r>
        <w:rPr>
          <w:rStyle w:val="0pt2"/>
          <w:b/>
          <w:bCs/>
          <w:color w:val="000000"/>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w:t>
      </w:r>
      <w:r>
        <w:rPr>
          <w:rStyle w:val="0pt2"/>
          <w:b/>
          <w:bCs/>
          <w:color w:val="000000"/>
        </w:rPr>
        <w:softHyphen/>
        <w:t>вать объективность информации и возможности её использо</w:t>
      </w:r>
      <w:r>
        <w:rPr>
          <w:rStyle w:val="0pt2"/>
          <w:b/>
          <w:bCs/>
          <w:color w:val="000000"/>
        </w:rPr>
        <w:softHyphen/>
        <w:t>вания для решения конкретных учебных задач;</w:t>
      </w:r>
    </w:p>
    <w:p w:rsidR="00D45411" w:rsidRDefault="00D45411">
      <w:pPr>
        <w:pStyle w:val="a6"/>
        <w:framePr w:w="6336" w:h="10239" w:hRule="exact" w:wrap="around" w:vAnchor="page" w:hAnchor="page" w:x="2799" w:y="3121"/>
        <w:shd w:val="clear" w:color="auto" w:fill="auto"/>
        <w:spacing w:after="168" w:line="240" w:lineRule="exact"/>
        <w:ind w:left="220" w:right="20" w:hanging="220"/>
      </w:pPr>
      <w:r>
        <w:rPr>
          <w:rStyle w:val="0pt2"/>
          <w:b/>
          <w:bCs/>
          <w:color w:val="000000"/>
        </w:rPr>
        <w:t>—следовать при выполнении работы инструкциям учителя или представленным в других информационных источниках.</w:t>
      </w:r>
    </w:p>
    <w:p w:rsidR="00D45411" w:rsidRDefault="00D45411">
      <w:pPr>
        <w:pStyle w:val="42"/>
        <w:framePr w:w="6336" w:h="10239" w:hRule="exact" w:wrap="around" w:vAnchor="page" w:hAnchor="page" w:x="2799" w:y="3121"/>
        <w:shd w:val="clear" w:color="auto" w:fill="auto"/>
        <w:spacing w:before="0" w:after="31" w:line="180" w:lineRule="exact"/>
        <w:ind w:left="220" w:hanging="220"/>
      </w:pPr>
      <w:bookmarkStart w:id="389" w:name="bookmark390"/>
      <w:r>
        <w:rPr>
          <w:rStyle w:val="40pt1"/>
          <w:color w:val="000000"/>
        </w:rPr>
        <w:t>Коммуникативные УУД:</w:t>
      </w:r>
      <w:bookmarkEnd w:id="389"/>
    </w:p>
    <w:p w:rsidR="00D45411" w:rsidRDefault="00D45411">
      <w:pPr>
        <w:pStyle w:val="a6"/>
        <w:framePr w:w="6336" w:h="10239" w:hRule="exact" w:wrap="around" w:vAnchor="page" w:hAnchor="page" w:x="2799" w:y="3121"/>
        <w:numPr>
          <w:ilvl w:val="0"/>
          <w:numId w:val="76"/>
        </w:numPr>
        <w:shd w:val="clear" w:color="auto" w:fill="auto"/>
        <w:spacing w:line="240" w:lineRule="exact"/>
        <w:ind w:left="220" w:right="20" w:hanging="220"/>
      </w:pPr>
      <w:r>
        <w:rPr>
          <w:rStyle w:val="0pt2"/>
          <w:b/>
          <w:bCs/>
          <w:color w:val="000000"/>
        </w:rPr>
        <w:t xml:space="preserve"> вступать в диалог, задавать собеседнику вопросы, использо</w:t>
      </w:r>
      <w:r>
        <w:rPr>
          <w:rStyle w:val="0pt2"/>
          <w:b/>
          <w:bCs/>
          <w:color w:val="000000"/>
        </w:rPr>
        <w:softHyphen/>
        <w:t>вать реплики-уточнения и дополнения; формулировать соб</w:t>
      </w:r>
      <w:r>
        <w:rPr>
          <w:rStyle w:val="0pt2"/>
          <w:b/>
          <w:bCs/>
          <w:color w:val="000000"/>
        </w:rPr>
        <w:softHyphen/>
        <w:t>ственное мнение и идеи, аргументированно их излагать; вы</w:t>
      </w:r>
      <w:r>
        <w:rPr>
          <w:rStyle w:val="0pt2"/>
          <w:b/>
          <w:bCs/>
          <w:color w:val="000000"/>
        </w:rPr>
        <w:softHyphen/>
        <w:t>слушивать разные мнения, учитывать их в диалоге;</w:t>
      </w:r>
    </w:p>
    <w:p w:rsidR="00D45411" w:rsidRDefault="00D45411">
      <w:pPr>
        <w:pStyle w:val="a5"/>
        <w:framePr w:wrap="around" w:vAnchor="page" w:hAnchor="page" w:x="2765" w:y="13532"/>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47" w:y="13537"/>
        <w:shd w:val="clear" w:color="auto" w:fill="auto"/>
        <w:spacing w:line="130" w:lineRule="exact"/>
        <w:ind w:left="20"/>
      </w:pPr>
      <w:r>
        <w:rPr>
          <w:rStyle w:val="0pt20"/>
          <w:color w:val="000000"/>
        </w:rPr>
        <w:t>503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9687" w:hRule="exact" w:wrap="around" w:vAnchor="page" w:hAnchor="page" w:x="2796" w:y="3149"/>
        <w:shd w:val="clear" w:color="auto" w:fill="auto"/>
        <w:spacing w:line="240" w:lineRule="exact"/>
        <w:ind w:left="220" w:right="20" w:hanging="220"/>
      </w:pPr>
      <w:r>
        <w:rPr>
          <w:rStyle w:val="0pt2"/>
          <w:b/>
          <w:bCs/>
          <w:color w:val="000000"/>
        </w:rPr>
        <w:lastRenderedPageBreak/>
        <w:t>—создавать тексты-описания на основе наблюдений (рассма</w:t>
      </w:r>
      <w:r>
        <w:rPr>
          <w:rStyle w:val="0pt2"/>
          <w:b/>
          <w:bCs/>
          <w:color w:val="000000"/>
        </w:rPr>
        <w:softHyphen/>
        <w:t>тривания) изделий декоративно-прикладного искусства на</w:t>
      </w:r>
      <w:r>
        <w:rPr>
          <w:rStyle w:val="0pt2"/>
          <w:b/>
          <w:bCs/>
          <w:color w:val="000000"/>
        </w:rPr>
        <w:softHyphen/>
        <w:t>родов России;</w:t>
      </w:r>
    </w:p>
    <w:p w:rsidR="00D45411" w:rsidRDefault="00D45411">
      <w:pPr>
        <w:pStyle w:val="a6"/>
        <w:framePr w:w="6341" w:h="9687" w:hRule="exact" w:wrap="around" w:vAnchor="page" w:hAnchor="page" w:x="2796" w:y="3149"/>
        <w:shd w:val="clear" w:color="auto" w:fill="auto"/>
        <w:spacing w:line="240" w:lineRule="exact"/>
        <w:ind w:left="220" w:right="20" w:hanging="220"/>
      </w:pPr>
      <w:r>
        <w:rPr>
          <w:rStyle w:val="0pt2"/>
          <w:b/>
          <w:bCs/>
          <w:color w:val="000000"/>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D45411" w:rsidRDefault="00D45411">
      <w:pPr>
        <w:pStyle w:val="a6"/>
        <w:framePr w:w="6341" w:h="9687" w:hRule="exact" w:wrap="around" w:vAnchor="page" w:hAnchor="page" w:x="2796" w:y="3149"/>
        <w:shd w:val="clear" w:color="auto" w:fill="auto"/>
        <w:spacing w:after="168" w:line="240" w:lineRule="exact"/>
        <w:ind w:left="220" w:right="20" w:hanging="220"/>
      </w:pPr>
      <w:r>
        <w:rPr>
          <w:rStyle w:val="0pt2"/>
          <w:b/>
          <w:bCs/>
          <w:color w:val="000000"/>
        </w:rPr>
        <w:t>—объяснять последовательность совершаемых действий при создании изделия.</w:t>
      </w:r>
    </w:p>
    <w:p w:rsidR="00D45411" w:rsidRDefault="00D45411">
      <w:pPr>
        <w:pStyle w:val="42"/>
        <w:framePr w:w="6341" w:h="9687" w:hRule="exact" w:wrap="around" w:vAnchor="page" w:hAnchor="page" w:x="2796" w:y="3149"/>
        <w:shd w:val="clear" w:color="auto" w:fill="auto"/>
        <w:spacing w:before="0" w:after="31" w:line="180" w:lineRule="exact"/>
        <w:ind w:left="220" w:hanging="220"/>
      </w:pPr>
      <w:bookmarkStart w:id="390" w:name="bookmark391"/>
      <w:r>
        <w:rPr>
          <w:rStyle w:val="40pt1"/>
          <w:color w:val="000000"/>
        </w:rPr>
        <w:t>Регулятивные УУД:</w:t>
      </w:r>
      <w:bookmarkEnd w:id="390"/>
    </w:p>
    <w:p w:rsidR="00D45411" w:rsidRDefault="00D45411">
      <w:pPr>
        <w:pStyle w:val="a6"/>
        <w:framePr w:w="6341" w:h="9687" w:hRule="exact" w:wrap="around" w:vAnchor="page" w:hAnchor="page" w:x="2796" w:y="3149"/>
        <w:shd w:val="clear" w:color="auto" w:fill="auto"/>
        <w:spacing w:line="240" w:lineRule="exact"/>
        <w:ind w:left="220" w:right="20" w:hanging="220"/>
      </w:pPr>
      <w:r>
        <w:rPr>
          <w:rStyle w:val="0pt2"/>
          <w:b/>
          <w:bCs/>
          <w:color w:val="000000"/>
        </w:rPr>
        <w:t>—рационально организовывать свою работу (подготовка рабо</w:t>
      </w:r>
      <w:r>
        <w:rPr>
          <w:rStyle w:val="0pt2"/>
          <w:b/>
          <w:bCs/>
          <w:color w:val="000000"/>
        </w:rPr>
        <w:softHyphen/>
        <w:t>чего места, поддержание и наведение порядка, уборка после работы);</w:t>
      </w:r>
    </w:p>
    <w:p w:rsidR="00D45411" w:rsidRDefault="00D45411">
      <w:pPr>
        <w:pStyle w:val="a6"/>
        <w:framePr w:w="6341" w:h="9687" w:hRule="exact" w:wrap="around" w:vAnchor="page" w:hAnchor="page" w:x="2796" w:y="3149"/>
        <w:shd w:val="clear" w:color="auto" w:fill="auto"/>
        <w:spacing w:line="240" w:lineRule="exact"/>
        <w:ind w:left="220" w:right="20" w:hanging="220"/>
      </w:pPr>
      <w:r>
        <w:rPr>
          <w:rStyle w:val="0pt2"/>
          <w:b/>
          <w:bCs/>
          <w:color w:val="000000"/>
        </w:rPr>
        <w:t>—выполнять правила безопасности труда при выполнении ра</w:t>
      </w:r>
      <w:r>
        <w:rPr>
          <w:rStyle w:val="0pt2"/>
          <w:b/>
          <w:bCs/>
          <w:color w:val="000000"/>
        </w:rPr>
        <w:softHyphen/>
        <w:t>боты;</w:t>
      </w:r>
    </w:p>
    <w:p w:rsidR="00D45411" w:rsidRDefault="00D45411">
      <w:pPr>
        <w:pStyle w:val="a6"/>
        <w:framePr w:w="6341" w:h="9687" w:hRule="exact" w:wrap="around" w:vAnchor="page" w:hAnchor="page" w:x="2796" w:y="3149"/>
        <w:shd w:val="clear" w:color="auto" w:fill="auto"/>
        <w:spacing w:line="240" w:lineRule="exact"/>
        <w:ind w:left="220" w:right="20" w:hanging="220"/>
      </w:pPr>
      <w:r>
        <w:rPr>
          <w:rStyle w:val="0pt2"/>
          <w:b/>
          <w:bCs/>
          <w:color w:val="000000"/>
        </w:rPr>
        <w:t>—планировать работу, соотносить свои действия с поставлен</w:t>
      </w:r>
      <w:r>
        <w:rPr>
          <w:rStyle w:val="0pt2"/>
          <w:b/>
          <w:bCs/>
          <w:color w:val="000000"/>
        </w:rPr>
        <w:softHyphen/>
        <w:t>ной целью;</w:t>
      </w:r>
    </w:p>
    <w:p w:rsidR="00D45411" w:rsidRDefault="00D45411">
      <w:pPr>
        <w:pStyle w:val="a6"/>
        <w:framePr w:w="6341" w:h="9687" w:hRule="exact" w:wrap="around" w:vAnchor="page" w:hAnchor="page" w:x="2796" w:y="3149"/>
        <w:shd w:val="clear" w:color="auto" w:fill="auto"/>
        <w:spacing w:line="240" w:lineRule="exact"/>
        <w:ind w:left="220" w:right="20" w:hanging="220"/>
      </w:pPr>
      <w:r>
        <w:rPr>
          <w:rStyle w:val="0pt2"/>
          <w:b/>
          <w:bCs/>
          <w:color w:val="000000"/>
        </w:rPr>
        <w:t>—устанавливать причинно-следственные связи между выпол</w:t>
      </w:r>
      <w:r>
        <w:rPr>
          <w:rStyle w:val="0pt2"/>
          <w:b/>
          <w:bCs/>
          <w:color w:val="000000"/>
        </w:rPr>
        <w:softHyphen/>
        <w:t>няемыми действиями и их результатами, прогнозировать действия для получения необходимых результатов;</w:t>
      </w:r>
    </w:p>
    <w:p w:rsidR="00D45411" w:rsidRDefault="00D45411">
      <w:pPr>
        <w:pStyle w:val="a6"/>
        <w:framePr w:w="6341" w:h="9687" w:hRule="exact" w:wrap="around" w:vAnchor="page" w:hAnchor="page" w:x="2796" w:y="3149"/>
        <w:shd w:val="clear" w:color="auto" w:fill="auto"/>
        <w:spacing w:line="240" w:lineRule="exact"/>
        <w:ind w:left="220" w:right="20" w:hanging="220"/>
      </w:pPr>
      <w:r>
        <w:rPr>
          <w:rStyle w:val="0pt2"/>
          <w:b/>
          <w:bCs/>
          <w:color w:val="000000"/>
        </w:rPr>
        <w:t>—выполнять действия контроля и оценки; вносить необходи</w:t>
      </w:r>
      <w:r>
        <w:rPr>
          <w:rStyle w:val="0pt2"/>
          <w:b/>
          <w:bCs/>
          <w:color w:val="000000"/>
        </w:rPr>
        <w:softHyphen/>
        <w:t>мые коррективы в действие после его завершения на основе его оценки и учёта характера сделанных ошибок;</w:t>
      </w:r>
    </w:p>
    <w:p w:rsidR="00D45411" w:rsidRDefault="00D45411">
      <w:pPr>
        <w:pStyle w:val="a6"/>
        <w:framePr w:w="6341" w:h="9687" w:hRule="exact" w:wrap="around" w:vAnchor="page" w:hAnchor="page" w:x="2796" w:y="3149"/>
        <w:shd w:val="clear" w:color="auto" w:fill="auto"/>
        <w:spacing w:after="168" w:line="240" w:lineRule="exact"/>
        <w:ind w:left="220" w:hanging="220"/>
      </w:pPr>
      <w:r>
        <w:rPr>
          <w:rStyle w:val="0pt2"/>
          <w:b/>
          <w:bCs/>
          <w:color w:val="000000"/>
        </w:rPr>
        <w:t>— проявлять волевую саморегуляцию при выполнении работы.</w:t>
      </w:r>
    </w:p>
    <w:p w:rsidR="00D45411" w:rsidRDefault="00D45411">
      <w:pPr>
        <w:pStyle w:val="42"/>
        <w:framePr w:w="6341" w:h="9687" w:hRule="exact" w:wrap="around" w:vAnchor="page" w:hAnchor="page" w:x="2796" w:y="3149"/>
        <w:shd w:val="clear" w:color="auto" w:fill="auto"/>
        <w:spacing w:before="0" w:after="0" w:line="180" w:lineRule="exact"/>
        <w:ind w:left="220" w:hanging="220"/>
      </w:pPr>
      <w:bookmarkStart w:id="391" w:name="bookmark392"/>
      <w:r>
        <w:rPr>
          <w:rStyle w:val="40pt1"/>
          <w:color w:val="000000"/>
        </w:rPr>
        <w:t>Совместная деятельность:</w:t>
      </w:r>
      <w:bookmarkEnd w:id="391"/>
    </w:p>
    <w:p w:rsidR="00D45411" w:rsidRDefault="00D45411">
      <w:pPr>
        <w:pStyle w:val="a6"/>
        <w:framePr w:w="6341" w:h="9687" w:hRule="exact" w:wrap="around" w:vAnchor="page" w:hAnchor="page" w:x="2796" w:y="3149"/>
        <w:shd w:val="clear" w:color="auto" w:fill="auto"/>
        <w:spacing w:line="240" w:lineRule="exact"/>
        <w:ind w:left="220" w:right="20" w:hanging="220"/>
      </w:pPr>
      <w:r>
        <w:rPr>
          <w:rStyle w:val="0pt2"/>
          <w:b/>
          <w:bCs/>
          <w:color w:val="000000"/>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w:t>
      </w:r>
      <w:r>
        <w:rPr>
          <w:rStyle w:val="0pt2"/>
          <w:b/>
          <w:bCs/>
          <w:color w:val="000000"/>
        </w:rPr>
        <w:softHyphen/>
        <w:t>ного; осуществлять продуктивное сотрудничество;</w:t>
      </w:r>
    </w:p>
    <w:p w:rsidR="00D45411" w:rsidRDefault="00D45411">
      <w:pPr>
        <w:pStyle w:val="a6"/>
        <w:framePr w:w="6341" w:h="9687" w:hRule="exact" w:wrap="around" w:vAnchor="page" w:hAnchor="page" w:x="2796" w:y="3149"/>
        <w:shd w:val="clear" w:color="auto" w:fill="auto"/>
        <w:spacing w:line="240" w:lineRule="exact"/>
        <w:ind w:left="220" w:right="20" w:hanging="220"/>
      </w:pPr>
      <w:r>
        <w:rPr>
          <w:rStyle w:val="0pt2"/>
          <w:b/>
          <w:bCs/>
          <w:color w:val="000000"/>
        </w:rPr>
        <w:t>—проявлять интерес к работе товарищей; в доброжелательной форме комментировать и оценивать их достижения, выска</w:t>
      </w:r>
      <w:r>
        <w:rPr>
          <w:rStyle w:val="0pt2"/>
          <w:b/>
          <w:bCs/>
          <w:color w:val="000000"/>
        </w:rPr>
        <w:softHyphen/>
        <w:t>зывать свои предложения и пожелания; оказывать при необ</w:t>
      </w:r>
      <w:r>
        <w:rPr>
          <w:rStyle w:val="0pt2"/>
          <w:b/>
          <w:bCs/>
          <w:color w:val="000000"/>
        </w:rPr>
        <w:softHyphen/>
        <w:t>ходимости помощь;</w:t>
      </w:r>
    </w:p>
    <w:p w:rsidR="00D45411" w:rsidRDefault="00D45411">
      <w:pPr>
        <w:pStyle w:val="a6"/>
        <w:framePr w:w="6341" w:h="9687" w:hRule="exact" w:wrap="around" w:vAnchor="page" w:hAnchor="page" w:x="2796" w:y="3149"/>
        <w:shd w:val="clear" w:color="auto" w:fill="auto"/>
        <w:spacing w:line="240" w:lineRule="exact"/>
        <w:ind w:left="220" w:right="20" w:hanging="220"/>
      </w:pPr>
      <w:r>
        <w:rPr>
          <w:rStyle w:val="0pt2"/>
          <w:b/>
          <w:bCs/>
          <w:color w:val="000000"/>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w:t>
      </w:r>
      <w:r>
        <w:rPr>
          <w:rStyle w:val="0pt2"/>
          <w:b/>
          <w:bCs/>
          <w:color w:val="000000"/>
        </w:rPr>
        <w:softHyphen/>
        <w:t>ятельности.</w:t>
      </w:r>
    </w:p>
    <w:p w:rsidR="00D45411" w:rsidRDefault="00D45411">
      <w:pPr>
        <w:pStyle w:val="a5"/>
        <w:framePr w:wrap="around" w:vAnchor="page" w:hAnchor="page" w:x="2777" w:y="13556"/>
        <w:shd w:val="clear" w:color="auto" w:fill="auto"/>
        <w:spacing w:line="130" w:lineRule="exact"/>
        <w:ind w:left="20"/>
      </w:pPr>
      <w:r>
        <w:rPr>
          <w:rStyle w:val="0pt20"/>
          <w:color w:val="000000"/>
        </w:rPr>
        <w:t>504</w:t>
      </w:r>
    </w:p>
    <w:p w:rsidR="00D45411" w:rsidRDefault="00D45411">
      <w:pPr>
        <w:pStyle w:val="a5"/>
        <w:framePr w:wrap="around" w:vAnchor="page" w:hAnchor="page" w:x="6809" w:y="13537"/>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6346" w:h="540" w:hRule="exact" w:wrap="around" w:vAnchor="page" w:hAnchor="page" w:x="2794" w:y="3097"/>
        <w:shd w:val="clear" w:color="auto" w:fill="auto"/>
        <w:spacing w:before="0" w:after="0" w:line="250" w:lineRule="exact"/>
        <w:ind w:right="2080"/>
      </w:pPr>
      <w:r>
        <w:rPr>
          <w:rStyle w:val="60pt3"/>
          <w:color w:val="000000"/>
        </w:rPr>
        <w:lastRenderedPageBreak/>
        <w:t>ПРЕДМЕТНЫЕ РЕЗУЛЬТАТЫ ОСВОЕНИЯ КУРСА «ТЕХНОЛОГИЯ»</w:t>
      </w:r>
    </w:p>
    <w:p w:rsidR="00D45411" w:rsidRDefault="00D45411">
      <w:pPr>
        <w:pStyle w:val="42"/>
        <w:framePr w:w="6346" w:h="9625" w:hRule="exact" w:wrap="around" w:vAnchor="page" w:hAnchor="page" w:x="2794" w:y="3745"/>
        <w:shd w:val="clear" w:color="auto" w:fill="auto"/>
        <w:spacing w:before="0" w:after="27" w:line="180" w:lineRule="exact"/>
        <w:jc w:val="left"/>
      </w:pPr>
      <w:bookmarkStart w:id="392" w:name="bookmark393"/>
      <w:r>
        <w:rPr>
          <w:rStyle w:val="40pt1"/>
          <w:color w:val="000000"/>
        </w:rPr>
        <w:t>1 класс</w:t>
      </w:r>
      <w:bookmarkEnd w:id="392"/>
    </w:p>
    <w:p w:rsidR="00D45411" w:rsidRDefault="00D45411">
      <w:pPr>
        <w:pStyle w:val="a6"/>
        <w:framePr w:w="6346" w:h="9625" w:hRule="exact" w:wrap="around" w:vAnchor="page" w:hAnchor="page" w:x="2794" w:y="3745"/>
        <w:shd w:val="clear" w:color="auto" w:fill="auto"/>
        <w:spacing w:line="245" w:lineRule="exact"/>
        <w:ind w:right="20" w:firstLine="220"/>
        <w:jc w:val="left"/>
      </w:pPr>
      <w:r>
        <w:rPr>
          <w:rStyle w:val="0pt2"/>
          <w:b/>
          <w:bCs/>
          <w:color w:val="000000"/>
        </w:rPr>
        <w:t xml:space="preserve">К концу обучения </w:t>
      </w:r>
      <w:r>
        <w:rPr>
          <w:rStyle w:val="Tahoma3"/>
          <w:b w:val="0"/>
          <w:bCs w:val="0"/>
          <w:color w:val="000000"/>
        </w:rPr>
        <w:t xml:space="preserve">в первом классе </w:t>
      </w:r>
      <w:r>
        <w:rPr>
          <w:rStyle w:val="0pt2"/>
          <w:b/>
          <w:bCs/>
          <w:color w:val="000000"/>
        </w:rPr>
        <w:t>обучающийся научится: —правильно организовывать свой труд: своевременно подго</w:t>
      </w:r>
      <w:r>
        <w:rPr>
          <w:rStyle w:val="0pt2"/>
          <w:b/>
          <w:bCs/>
          <w:color w:val="000000"/>
        </w:rPr>
        <w:softHyphen/>
        <w:t>тавливать и убирать рабочее место, поддерживать порядок на нём в процессе труда;</w:t>
      </w:r>
    </w:p>
    <w:p w:rsidR="00D45411" w:rsidRDefault="00D45411">
      <w:pPr>
        <w:pStyle w:val="a6"/>
        <w:framePr w:w="6346" w:h="9625" w:hRule="exact" w:wrap="around" w:vAnchor="page" w:hAnchor="page" w:x="2794" w:y="3745"/>
        <w:shd w:val="clear" w:color="auto" w:fill="auto"/>
        <w:spacing w:line="245" w:lineRule="exact"/>
        <w:ind w:left="220" w:right="20" w:hanging="220"/>
      </w:pPr>
      <w:r>
        <w:rPr>
          <w:rStyle w:val="0pt2"/>
          <w:b/>
          <w:bCs/>
          <w:color w:val="000000"/>
        </w:rPr>
        <w:t>—применять правила безопасной работы ножницами, иглой и аккуратной работы с клеем;</w:t>
      </w:r>
    </w:p>
    <w:p w:rsidR="00D45411" w:rsidRDefault="00D45411">
      <w:pPr>
        <w:pStyle w:val="a6"/>
        <w:framePr w:w="6346" w:h="9625" w:hRule="exact" w:wrap="around" w:vAnchor="page" w:hAnchor="page" w:x="2794" w:y="3745"/>
        <w:shd w:val="clear" w:color="auto" w:fill="auto"/>
        <w:spacing w:line="245" w:lineRule="exact"/>
        <w:ind w:right="20" w:firstLine="0"/>
        <w:jc w:val="left"/>
      </w:pPr>
      <w:r>
        <w:rPr>
          <w:rStyle w:val="0pt2"/>
          <w:b/>
          <w:bCs/>
          <w:color w:val="000000"/>
        </w:rPr>
        <w:t>—действовать по предложенному образцу в соответствии с пра</w:t>
      </w:r>
      <w:r>
        <w:rPr>
          <w:rStyle w:val="0pt2"/>
          <w:b/>
          <w:bCs/>
          <w:color w:val="000000"/>
        </w:rPr>
        <w:softHyphen/>
        <w:t>вилами рациональной разметки (разметка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(линейка, карандаш, нож</w:t>
      </w:r>
      <w:r>
        <w:rPr>
          <w:rStyle w:val="0pt2"/>
          <w:b/>
          <w:bCs/>
          <w:color w:val="000000"/>
        </w:rPr>
        <w:softHyphen/>
        <w:t>ницы, игла, шаблон, стека и др.), использовать их в практи</w:t>
      </w:r>
      <w:r>
        <w:rPr>
          <w:rStyle w:val="0pt2"/>
          <w:b/>
          <w:bCs/>
          <w:color w:val="000000"/>
        </w:rPr>
        <w:softHyphen/>
        <w:t>ческой работе;</w:t>
      </w:r>
    </w:p>
    <w:p w:rsidR="00D45411" w:rsidRDefault="00D45411">
      <w:pPr>
        <w:pStyle w:val="a6"/>
        <w:framePr w:w="6346" w:h="9625" w:hRule="exact" w:wrap="around" w:vAnchor="page" w:hAnchor="page" w:x="2794" w:y="3745"/>
        <w:shd w:val="clear" w:color="auto" w:fill="auto"/>
        <w:spacing w:line="245" w:lineRule="exact"/>
        <w:ind w:left="220" w:right="20" w:hanging="220"/>
      </w:pPr>
      <w:r>
        <w:rPr>
          <w:rStyle w:val="0pt2"/>
          <w:b/>
          <w:bCs/>
          <w:color w:val="000000"/>
        </w:rPr>
        <w:t>—определять наименования отдельных материалов (бумага, картон, фольга, пластилин, природные, текстильные мате</w:t>
      </w:r>
      <w:r>
        <w:rPr>
          <w:rStyle w:val="0pt2"/>
          <w:b/>
          <w:bCs/>
          <w:color w:val="000000"/>
        </w:rPr>
        <w:softHyphen/>
        <w:t>риалы и пр.) и способы их обработки (сгибание, отрывание, сминание, резание, лепка и пр.); выполнять доступные тех</w:t>
      </w:r>
      <w:r>
        <w:rPr>
          <w:rStyle w:val="0pt2"/>
          <w:b/>
          <w:bCs/>
          <w:color w:val="000000"/>
        </w:rPr>
        <w:softHyphen/>
        <w:t>нологические приёмы ручной обработки материалов при из</w:t>
      </w:r>
      <w:r>
        <w:rPr>
          <w:rStyle w:val="0pt2"/>
          <w:b/>
          <w:bCs/>
          <w:color w:val="000000"/>
        </w:rPr>
        <w:softHyphen/>
        <w:t>готовлении изделий;</w:t>
      </w:r>
    </w:p>
    <w:p w:rsidR="00D45411" w:rsidRDefault="00D45411">
      <w:pPr>
        <w:pStyle w:val="a6"/>
        <w:framePr w:w="6346" w:h="9625" w:hRule="exact" w:wrap="around" w:vAnchor="page" w:hAnchor="page" w:x="2794" w:y="3745"/>
        <w:shd w:val="clear" w:color="auto" w:fill="auto"/>
        <w:spacing w:line="245" w:lineRule="exact"/>
        <w:ind w:left="220" w:right="20" w:hanging="220"/>
      </w:pPr>
      <w:r>
        <w:rPr>
          <w:rStyle w:val="0pt2"/>
          <w:b/>
          <w:bCs/>
          <w:color w:val="000000"/>
        </w:rPr>
        <w:t>—ориентироваться в наименованиях основных технологиче</w:t>
      </w:r>
      <w:r>
        <w:rPr>
          <w:rStyle w:val="0pt2"/>
          <w:b/>
          <w:bCs/>
          <w:color w:val="000000"/>
        </w:rPr>
        <w:softHyphen/>
        <w:t>ских операций: разметка деталей, выделение деталей, сборка изделия;</w:t>
      </w:r>
    </w:p>
    <w:p w:rsidR="00D45411" w:rsidRDefault="00D45411">
      <w:pPr>
        <w:pStyle w:val="a6"/>
        <w:framePr w:w="6346" w:h="9625" w:hRule="exact" w:wrap="around" w:vAnchor="page" w:hAnchor="page" w:x="2794" w:y="3745"/>
        <w:shd w:val="clear" w:color="auto" w:fill="auto"/>
        <w:spacing w:line="245" w:lineRule="exact"/>
        <w:ind w:right="20" w:firstLine="0"/>
        <w:jc w:val="left"/>
      </w:pPr>
      <w:r>
        <w:rPr>
          <w:rStyle w:val="0pt2"/>
          <w:b/>
          <w:bCs/>
          <w:color w:val="000000"/>
        </w:rPr>
        <w:t>—выполнять разметку деталей сгибанием, по шаблону, на глаз, от руки; выделение деталей способами обрывания, выреза</w:t>
      </w:r>
      <w:r>
        <w:rPr>
          <w:rStyle w:val="0pt2"/>
          <w:b/>
          <w:bCs/>
          <w:color w:val="000000"/>
        </w:rPr>
        <w:softHyphen/>
        <w:t>ния и др.; сборку изделий с помощью клея, ниток и др.; —оформлять изделия строчкой прямого стежка;</w:t>
      </w:r>
    </w:p>
    <w:p w:rsidR="00D45411" w:rsidRDefault="00D45411">
      <w:pPr>
        <w:pStyle w:val="a6"/>
        <w:framePr w:w="6346" w:h="9625" w:hRule="exact" w:wrap="around" w:vAnchor="page" w:hAnchor="page" w:x="2794" w:y="3745"/>
        <w:shd w:val="clear" w:color="auto" w:fill="auto"/>
        <w:spacing w:line="245" w:lineRule="exact"/>
        <w:ind w:left="220" w:right="20" w:hanging="220"/>
      </w:pPr>
      <w:r>
        <w:rPr>
          <w:rStyle w:val="0pt2"/>
          <w:b/>
          <w:bCs/>
          <w:color w:val="000000"/>
        </w:rPr>
        <w:t>—понимать смысл понятий «изделие», «деталь изделия», «об</w:t>
      </w:r>
      <w:r>
        <w:rPr>
          <w:rStyle w:val="0pt2"/>
          <w:b/>
          <w:bCs/>
          <w:color w:val="000000"/>
        </w:rPr>
        <w:softHyphen/>
        <w:t>разец», «заготовка», «материал», «инструмент», «приспособ</w:t>
      </w:r>
      <w:r>
        <w:rPr>
          <w:rStyle w:val="0pt2"/>
          <w:b/>
          <w:bCs/>
          <w:color w:val="000000"/>
        </w:rPr>
        <w:softHyphen/>
        <w:t>ление», «конструирование», «аппликация»;</w:t>
      </w:r>
    </w:p>
    <w:p w:rsidR="00D45411" w:rsidRDefault="00D45411">
      <w:pPr>
        <w:pStyle w:val="a6"/>
        <w:framePr w:w="6346" w:h="9625" w:hRule="exact" w:wrap="around" w:vAnchor="page" w:hAnchor="page" w:x="2794" w:y="3745"/>
        <w:shd w:val="clear" w:color="auto" w:fill="auto"/>
        <w:spacing w:line="245" w:lineRule="exact"/>
        <w:ind w:right="20" w:firstLine="0"/>
        <w:jc w:val="left"/>
      </w:pPr>
      <w:r>
        <w:rPr>
          <w:rStyle w:val="0pt2"/>
          <w:b/>
          <w:bCs/>
          <w:color w:val="000000"/>
        </w:rPr>
        <w:t>—выполнять задания с опорой на готовый план; —обслуживать себя во время работы: соблюдать порядок на рабочем месте, ухаживать за инструментами и правильно хранить их; соблюдать правила гигиены труда; —рассматривать и анализировать простые по конструкции об</w:t>
      </w:r>
      <w:r>
        <w:rPr>
          <w:rStyle w:val="0pt2"/>
          <w:b/>
          <w:bCs/>
          <w:color w:val="000000"/>
        </w:rPr>
        <w:softHyphen/>
        <w:t>разцы (по вопросам учителя); анализировать простейшую конструкцию изделия: выделять основные и дополнитель</w:t>
      </w:r>
      <w:r>
        <w:rPr>
          <w:rStyle w:val="0pt2"/>
          <w:b/>
          <w:bCs/>
          <w:color w:val="000000"/>
        </w:rPr>
        <w:softHyphen/>
        <w:t>ные детали, называть их форму, определять взаимное распо</w:t>
      </w:r>
      <w:r>
        <w:rPr>
          <w:rStyle w:val="0pt2"/>
          <w:b/>
          <w:bCs/>
          <w:color w:val="000000"/>
        </w:rPr>
        <w:softHyphen/>
        <w:t>ложение, виды соединения; способы изготовления;</w:t>
      </w:r>
    </w:p>
    <w:p w:rsidR="00D45411" w:rsidRDefault="00D45411">
      <w:pPr>
        <w:pStyle w:val="a5"/>
        <w:framePr w:wrap="around" w:vAnchor="page" w:hAnchor="page" w:x="2765" w:y="13542"/>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42" w:y="13547"/>
        <w:shd w:val="clear" w:color="auto" w:fill="auto"/>
        <w:spacing w:line="130" w:lineRule="exact"/>
        <w:ind w:left="20"/>
      </w:pPr>
      <w:r>
        <w:rPr>
          <w:rStyle w:val="0pt20"/>
          <w:color w:val="000000"/>
        </w:rPr>
        <w:t>505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54" w:hRule="exact" w:wrap="around" w:vAnchor="page" w:hAnchor="page" w:x="2796" w:y="3102"/>
        <w:shd w:val="clear" w:color="auto" w:fill="auto"/>
        <w:spacing w:line="245" w:lineRule="exact"/>
        <w:ind w:right="20" w:firstLine="0"/>
        <w:jc w:val="left"/>
      </w:pPr>
      <w:r>
        <w:rPr>
          <w:rStyle w:val="0pt2"/>
          <w:b/>
          <w:bCs/>
          <w:color w:val="000000"/>
        </w:rPr>
        <w:lastRenderedPageBreak/>
        <w:t>—распознавать изученные виды материалов (природные, пла</w:t>
      </w:r>
      <w:r>
        <w:rPr>
          <w:rStyle w:val="0pt2"/>
          <w:b/>
          <w:bCs/>
          <w:color w:val="000000"/>
        </w:rPr>
        <w:softHyphen/>
        <w:t>стические, бумага, тонкий картон, текстильные, клей и др.), их свойства (цвет, фактура, форма, гибкость и др.); —называть ручные инструменты (ножницы, игла, линейка) и приспособления (шаблон, стека, булавки и др.), безопасно хранить и работать ими;</w:t>
      </w:r>
    </w:p>
    <w:p w:rsidR="00D45411" w:rsidRDefault="00D45411">
      <w:pPr>
        <w:pStyle w:val="a6"/>
        <w:framePr w:w="6341" w:h="10254" w:hRule="exact" w:wrap="around" w:vAnchor="page" w:hAnchor="page" w:x="2796" w:y="3102"/>
        <w:shd w:val="clear" w:color="auto" w:fill="auto"/>
        <w:spacing w:line="245" w:lineRule="exact"/>
        <w:ind w:right="20" w:firstLine="0"/>
      </w:pPr>
      <w:r>
        <w:rPr>
          <w:rStyle w:val="0pt2"/>
          <w:b/>
          <w:bCs/>
          <w:color w:val="000000"/>
        </w:rPr>
        <w:t>—различать материалы и инструменты по их назначению; —называть и выполнять последовательность изготовления не</w:t>
      </w:r>
      <w:r>
        <w:rPr>
          <w:rStyle w:val="0pt2"/>
          <w:b/>
          <w:bCs/>
          <w:color w:val="000000"/>
        </w:rPr>
        <w:softHyphen/>
        <w:t>сложных изделий: разметка, резание, сборка, отделка;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w:t>
      </w:r>
      <w:r>
        <w:rPr>
          <w:rStyle w:val="0pt2"/>
          <w:b/>
          <w:bCs/>
          <w:color w:val="000000"/>
        </w:rPr>
        <w:softHyphen/>
        <w:t>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w:t>
      </w:r>
      <w:r>
        <w:rPr>
          <w:rStyle w:val="0pt2"/>
          <w:b/>
          <w:bCs/>
          <w:color w:val="000000"/>
        </w:rPr>
        <w:softHyphen/>
        <w:t>ванием, сминанием, лепкой и пр.; собирать изделия с помо</w:t>
      </w:r>
      <w:r>
        <w:rPr>
          <w:rStyle w:val="0pt2"/>
          <w:b/>
          <w:bCs/>
          <w:color w:val="000000"/>
        </w:rPr>
        <w:softHyphen/>
        <w:t>щью клея, пластических масс и др.; эстетично и аккуратно выполнять отделку раскрашиванием, аппликацией, строч</w:t>
      </w:r>
      <w:r>
        <w:rPr>
          <w:rStyle w:val="0pt2"/>
          <w:b/>
          <w:bCs/>
          <w:color w:val="000000"/>
        </w:rPr>
        <w:softHyphen/>
        <w:t>кой прямого стежка;</w:t>
      </w:r>
    </w:p>
    <w:p w:rsidR="00D45411" w:rsidRDefault="00D45411">
      <w:pPr>
        <w:pStyle w:val="a6"/>
        <w:framePr w:w="6341" w:h="10254" w:hRule="exact" w:wrap="around" w:vAnchor="page" w:hAnchor="page" w:x="2796" w:y="3102"/>
        <w:shd w:val="clear" w:color="auto" w:fill="auto"/>
        <w:spacing w:line="245" w:lineRule="exact"/>
        <w:ind w:firstLine="0"/>
        <w:jc w:val="left"/>
      </w:pPr>
      <w:r>
        <w:rPr>
          <w:rStyle w:val="0pt2"/>
          <w:b/>
          <w:bCs/>
          <w:color w:val="000000"/>
        </w:rPr>
        <w:t>—использовать для сушки плоских изделий пресс;</w:t>
      </w:r>
    </w:p>
    <w:p w:rsidR="00D45411" w:rsidRDefault="00D45411">
      <w:pPr>
        <w:pStyle w:val="a6"/>
        <w:framePr w:w="6341" w:h="10254" w:hRule="exact" w:wrap="around" w:vAnchor="page" w:hAnchor="page" w:x="2796" w:y="3102"/>
        <w:shd w:val="clear" w:color="auto" w:fill="auto"/>
        <w:spacing w:line="245" w:lineRule="exact"/>
        <w:ind w:left="240" w:right="20" w:hanging="220"/>
      </w:pPr>
      <w:r>
        <w:rPr>
          <w:rStyle w:val="0pt2"/>
          <w:b/>
          <w:bCs/>
          <w:color w:val="000000"/>
        </w:rPr>
        <w:t>—с помощью учителя выполнять практическую работу и само</w:t>
      </w:r>
      <w:r>
        <w:rPr>
          <w:rStyle w:val="0pt2"/>
          <w:b/>
          <w:bCs/>
          <w:color w:val="000000"/>
        </w:rPr>
        <w:softHyphen/>
        <w:t>контроль с опорой на инструкционную карту, образец, ша</w:t>
      </w:r>
      <w:r>
        <w:rPr>
          <w:rStyle w:val="0pt2"/>
          <w:b/>
          <w:bCs/>
          <w:color w:val="000000"/>
        </w:rPr>
        <w:softHyphen/>
        <w:t>блон;</w:t>
      </w:r>
    </w:p>
    <w:p w:rsidR="00D45411" w:rsidRDefault="00D45411">
      <w:pPr>
        <w:pStyle w:val="a6"/>
        <w:framePr w:w="6341" w:h="10254" w:hRule="exact" w:wrap="around" w:vAnchor="page" w:hAnchor="page" w:x="2796" w:y="3102"/>
        <w:shd w:val="clear" w:color="auto" w:fill="auto"/>
        <w:spacing w:line="245" w:lineRule="exact"/>
        <w:ind w:left="240" w:right="20" w:hanging="220"/>
        <w:jc w:val="left"/>
      </w:pPr>
      <w:r>
        <w:rPr>
          <w:rStyle w:val="0pt2"/>
          <w:b/>
          <w:bCs/>
          <w:color w:val="000000"/>
        </w:rPr>
        <w:t>—различать разборные и неразборные конструкции неслож</w:t>
      </w:r>
      <w:r>
        <w:rPr>
          <w:rStyle w:val="0pt2"/>
          <w:b/>
          <w:bCs/>
          <w:color w:val="000000"/>
        </w:rPr>
        <w:softHyphen/>
        <w:t>ных изделий;</w:t>
      </w:r>
    </w:p>
    <w:p w:rsidR="00D45411" w:rsidRDefault="00D45411">
      <w:pPr>
        <w:pStyle w:val="a6"/>
        <w:framePr w:w="6341" w:h="10254" w:hRule="exact" w:wrap="around" w:vAnchor="page" w:hAnchor="page" w:x="2796" w:y="3102"/>
        <w:shd w:val="clear" w:color="auto" w:fill="auto"/>
        <w:spacing w:line="245" w:lineRule="exact"/>
        <w:ind w:left="240" w:right="20" w:hanging="220"/>
      </w:pPr>
      <w:r>
        <w:rPr>
          <w:rStyle w:val="0pt2"/>
          <w:b/>
          <w:bCs/>
          <w:color w:val="000000"/>
        </w:rPr>
        <w:t>—понимать простейшие виды технической документации (ри</w:t>
      </w:r>
      <w:r>
        <w:rPr>
          <w:rStyle w:val="0pt2"/>
          <w:b/>
          <w:bCs/>
          <w:color w:val="000000"/>
        </w:rPr>
        <w:softHyphen/>
        <w:t>сунок, схема), конструировать и моделировать изделия из различных материалов по образцу, рисунку;</w:t>
      </w:r>
    </w:p>
    <w:p w:rsidR="00D45411" w:rsidRDefault="00D45411">
      <w:pPr>
        <w:pStyle w:val="a6"/>
        <w:framePr w:w="6341" w:h="10254" w:hRule="exact" w:wrap="around" w:vAnchor="page" w:hAnchor="page" w:x="2796" w:y="3102"/>
        <w:shd w:val="clear" w:color="auto" w:fill="auto"/>
        <w:spacing w:after="172" w:line="245" w:lineRule="exact"/>
        <w:ind w:right="20" w:firstLine="0"/>
        <w:jc w:val="left"/>
      </w:pPr>
      <w:r>
        <w:rPr>
          <w:rStyle w:val="0pt2"/>
          <w:b/>
          <w:bCs/>
          <w:color w:val="000000"/>
        </w:rPr>
        <w:t>—осуществлять элементарное сотрудничество, участвовать в коллективных работах под руководством учителя; —выполнять несложные коллективные работы проектного ха</w:t>
      </w:r>
      <w:r>
        <w:rPr>
          <w:rStyle w:val="0pt2"/>
          <w:b/>
          <w:bCs/>
          <w:color w:val="000000"/>
        </w:rPr>
        <w:softHyphen/>
        <w:t>рактера.</w:t>
      </w:r>
    </w:p>
    <w:p w:rsidR="00D45411" w:rsidRDefault="00D45411">
      <w:pPr>
        <w:pStyle w:val="42"/>
        <w:framePr w:w="6341" w:h="10254" w:hRule="exact" w:wrap="around" w:vAnchor="page" w:hAnchor="page" w:x="2796" w:y="3102"/>
        <w:shd w:val="clear" w:color="auto" w:fill="auto"/>
        <w:spacing w:before="0" w:after="27" w:line="180" w:lineRule="exact"/>
        <w:jc w:val="left"/>
      </w:pPr>
      <w:bookmarkStart w:id="393" w:name="bookmark394"/>
      <w:r>
        <w:rPr>
          <w:rStyle w:val="40pt1"/>
          <w:color w:val="000000"/>
        </w:rPr>
        <w:t>2 класс</w:t>
      </w:r>
      <w:bookmarkEnd w:id="393"/>
    </w:p>
    <w:p w:rsidR="00D45411" w:rsidRDefault="00D45411">
      <w:pPr>
        <w:pStyle w:val="a6"/>
        <w:framePr w:w="6341" w:h="10254" w:hRule="exact" w:wrap="around" w:vAnchor="page" w:hAnchor="page" w:x="2796" w:y="3102"/>
        <w:shd w:val="clear" w:color="auto" w:fill="auto"/>
        <w:spacing w:line="245" w:lineRule="exact"/>
        <w:ind w:right="20" w:firstLine="220"/>
      </w:pPr>
      <w:r>
        <w:rPr>
          <w:rStyle w:val="0pt2"/>
          <w:b/>
          <w:bCs/>
          <w:color w:val="000000"/>
        </w:rPr>
        <w:t>К концу обучения во втором классе обучающийся научится: — понимать смысл понятий «инструкционная» («технологиче</w:t>
      </w:r>
      <w:r>
        <w:rPr>
          <w:rStyle w:val="0pt2"/>
          <w:b/>
          <w:bCs/>
          <w:color w:val="000000"/>
        </w:rPr>
        <w:softHyphen/>
        <w:t>ская») карта, «чертёж», «эскиз», «линии чертежа», «раз</w:t>
      </w:r>
      <w:r>
        <w:rPr>
          <w:rStyle w:val="0pt2"/>
          <w:b/>
          <w:bCs/>
          <w:color w:val="000000"/>
        </w:rPr>
        <w:softHyphen/>
        <w:t>вёртка», «макет», «модель», «технология», «технологиче</w:t>
      </w:r>
      <w:r>
        <w:rPr>
          <w:rStyle w:val="0pt2"/>
          <w:b/>
          <w:bCs/>
          <w:color w:val="000000"/>
        </w:rPr>
        <w:softHyphen/>
        <w:t>ские операции», «способы обработки» и использовать их в практической деятельности;</w:t>
      </w:r>
    </w:p>
    <w:p w:rsidR="00D45411" w:rsidRDefault="00D45411">
      <w:pPr>
        <w:pStyle w:val="a6"/>
        <w:framePr w:w="6341" w:h="10254" w:hRule="exact" w:wrap="around" w:vAnchor="page" w:hAnchor="page" w:x="2796" w:y="3102"/>
        <w:shd w:val="clear" w:color="auto" w:fill="auto"/>
        <w:spacing w:line="245" w:lineRule="exact"/>
        <w:ind w:firstLine="0"/>
        <w:jc w:val="left"/>
      </w:pPr>
      <w:r>
        <w:rPr>
          <w:rStyle w:val="0pt2"/>
          <w:b/>
          <w:bCs/>
          <w:color w:val="000000"/>
        </w:rPr>
        <w:t>—выполнять задания по самостоятельно составленному плану;</w:t>
      </w:r>
    </w:p>
    <w:p w:rsidR="00D45411" w:rsidRDefault="00D45411">
      <w:pPr>
        <w:pStyle w:val="a5"/>
        <w:framePr w:wrap="around" w:vAnchor="page" w:hAnchor="page" w:x="2777" w:y="13556"/>
        <w:shd w:val="clear" w:color="auto" w:fill="auto"/>
        <w:spacing w:line="130" w:lineRule="exact"/>
        <w:ind w:left="20"/>
      </w:pPr>
      <w:r>
        <w:rPr>
          <w:rStyle w:val="0pt20"/>
          <w:color w:val="000000"/>
        </w:rPr>
        <w:t>506</w:t>
      </w:r>
    </w:p>
    <w:p w:rsidR="00D45411" w:rsidRDefault="00D45411">
      <w:pPr>
        <w:pStyle w:val="a5"/>
        <w:framePr w:wrap="around" w:vAnchor="page" w:hAnchor="page" w:x="6809" w:y="13537"/>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63" w:hRule="exact" w:wrap="around" w:vAnchor="page" w:hAnchor="page" w:x="2796" w:y="3097"/>
        <w:shd w:val="clear" w:color="auto" w:fill="auto"/>
        <w:spacing w:line="240" w:lineRule="exact"/>
        <w:ind w:left="220" w:right="20" w:hanging="220"/>
      </w:pPr>
      <w:r>
        <w:rPr>
          <w:rStyle w:val="0pt2"/>
          <w:b/>
          <w:bCs/>
          <w:color w:val="000000"/>
        </w:rPr>
        <w:lastRenderedPageBreak/>
        <w:t>—распознавать элементарные общие правила создания ру</w:t>
      </w:r>
      <w:r>
        <w:rPr>
          <w:rStyle w:val="0pt2"/>
          <w:b/>
          <w:bCs/>
          <w:color w:val="000000"/>
        </w:rPr>
        <w:softHyphen/>
        <w:t>котворного мира (прочность, удобство, эстетическая вырази</w:t>
      </w:r>
      <w:r>
        <w:rPr>
          <w:rStyle w:val="0pt2"/>
          <w:b/>
          <w:bCs/>
          <w:color w:val="000000"/>
        </w:rPr>
        <w:softHyphen/>
        <w:t>тельность — симметрия, асимметрия, равновесие); наблю</w:t>
      </w:r>
      <w:r>
        <w:rPr>
          <w:rStyle w:val="0pt2"/>
          <w:b/>
          <w:bCs/>
          <w:color w:val="000000"/>
        </w:rPr>
        <w:softHyphen/>
        <w:t>дать гармонию предметов и окружающей среды; называть характерные особенности изученных видов декоративно-при</w:t>
      </w:r>
      <w:r>
        <w:rPr>
          <w:rStyle w:val="0pt2"/>
          <w:b/>
          <w:bCs/>
          <w:color w:val="000000"/>
        </w:rPr>
        <w:softHyphen/>
        <w:t>кладного искусства;</w:t>
      </w:r>
    </w:p>
    <w:p w:rsidR="00D45411" w:rsidRDefault="00D45411">
      <w:pPr>
        <w:pStyle w:val="a6"/>
        <w:framePr w:w="6341" w:h="10263" w:hRule="exact" w:wrap="around" w:vAnchor="page" w:hAnchor="page" w:x="2796" w:y="3097"/>
        <w:shd w:val="clear" w:color="auto" w:fill="auto"/>
        <w:spacing w:line="240" w:lineRule="exact"/>
        <w:ind w:left="220" w:right="20" w:hanging="220"/>
      </w:pPr>
      <w:r>
        <w:rPr>
          <w:rStyle w:val="0pt2"/>
          <w:b/>
          <w:bCs/>
          <w:color w:val="000000"/>
        </w:rPr>
        <w:t>—выделять, называть и применять изученные общие правила создания рукотворного мира в своей предметно-творческой деятельности;</w:t>
      </w:r>
    </w:p>
    <w:p w:rsidR="00D45411" w:rsidRDefault="00D45411">
      <w:pPr>
        <w:pStyle w:val="a6"/>
        <w:framePr w:w="6341" w:h="10263" w:hRule="exact" w:wrap="around" w:vAnchor="page" w:hAnchor="page" w:x="2796" w:y="3097"/>
        <w:shd w:val="clear" w:color="auto" w:fill="auto"/>
        <w:spacing w:line="240" w:lineRule="exact"/>
        <w:ind w:left="220" w:right="20" w:hanging="220"/>
      </w:pPr>
      <w:r>
        <w:rPr>
          <w:rStyle w:val="0pt2"/>
          <w:b/>
          <w:bCs/>
          <w:color w:val="000000"/>
        </w:rPr>
        <w:t>—самостоятельно готовить рабочее место в соответствии с ви</w:t>
      </w:r>
      <w:r>
        <w:rPr>
          <w:rStyle w:val="0pt2"/>
          <w:b/>
          <w:bCs/>
          <w:color w:val="000000"/>
        </w:rPr>
        <w:softHyphen/>
        <w:t>дом деятельности, поддерживать порядок во время работы, убирать рабочее место;</w:t>
      </w:r>
    </w:p>
    <w:p w:rsidR="00D45411" w:rsidRDefault="00D45411">
      <w:pPr>
        <w:pStyle w:val="a6"/>
        <w:framePr w:w="6341" w:h="10263" w:hRule="exact" w:wrap="around" w:vAnchor="page" w:hAnchor="page" w:x="2796" w:y="3097"/>
        <w:shd w:val="clear" w:color="auto" w:fill="auto"/>
        <w:spacing w:line="240" w:lineRule="exact"/>
        <w:ind w:left="220" w:right="20" w:hanging="220"/>
      </w:pPr>
      <w:r>
        <w:rPr>
          <w:rStyle w:val="0pt2"/>
          <w:b/>
          <w:bCs/>
          <w:color w:val="000000"/>
        </w:rPr>
        <w:t>—анализировать задание/образец по предложенным вопросам, памятке или инструкции, самостоятельно выполнять доступ</w:t>
      </w:r>
      <w:r>
        <w:rPr>
          <w:rStyle w:val="0pt2"/>
          <w:b/>
          <w:bCs/>
          <w:color w:val="000000"/>
        </w:rPr>
        <w:softHyphen/>
        <w:t>ные задания с опорой на инструкционную (технологическую) карту;</w:t>
      </w:r>
    </w:p>
    <w:p w:rsidR="00D45411" w:rsidRDefault="00D45411">
      <w:pPr>
        <w:pStyle w:val="a6"/>
        <w:framePr w:w="6341" w:h="10263" w:hRule="exact" w:wrap="around" w:vAnchor="page" w:hAnchor="page" w:x="2796" w:y="3097"/>
        <w:numPr>
          <w:ilvl w:val="0"/>
          <w:numId w:val="76"/>
        </w:numPr>
        <w:shd w:val="clear" w:color="auto" w:fill="auto"/>
        <w:spacing w:line="240" w:lineRule="exact"/>
        <w:ind w:left="220" w:right="20" w:hanging="220"/>
      </w:pPr>
      <w:r>
        <w:rPr>
          <w:rStyle w:val="0pt2"/>
          <w:b/>
          <w:bCs/>
          <w:color w:val="000000"/>
        </w:rPr>
        <w:t xml:space="preserve"> самостоятельно отбирать материалы и инструменты для рабо</w:t>
      </w:r>
      <w:r>
        <w:rPr>
          <w:rStyle w:val="0pt2"/>
          <w:b/>
          <w:bCs/>
          <w:color w:val="000000"/>
        </w:rPr>
        <w:softHyphen/>
        <w:t>ты; исследовать свойства новых изучаемых материалов (тол</w:t>
      </w:r>
      <w:r>
        <w:rPr>
          <w:rStyle w:val="0pt2"/>
          <w:b/>
          <w:bCs/>
          <w:color w:val="000000"/>
        </w:rPr>
        <w:softHyphen/>
        <w:t>стый картон, натуральные ткани, нитки, проволока и др.);</w:t>
      </w:r>
    </w:p>
    <w:p w:rsidR="00D45411" w:rsidRDefault="00D45411">
      <w:pPr>
        <w:pStyle w:val="a6"/>
        <w:framePr w:w="6341" w:h="10263" w:hRule="exact" w:wrap="around" w:vAnchor="page" w:hAnchor="page" w:x="2796" w:y="3097"/>
        <w:shd w:val="clear" w:color="auto" w:fill="auto"/>
        <w:spacing w:line="240" w:lineRule="exact"/>
        <w:ind w:left="220" w:right="20" w:hanging="220"/>
      </w:pPr>
      <w:r>
        <w:rPr>
          <w:rStyle w:val="0pt2"/>
          <w:b/>
          <w:bCs/>
          <w:color w:val="000000"/>
        </w:rPr>
        <w:t>—читать простейшие чертежи (эскизы), называть линии чер</w:t>
      </w:r>
      <w:r>
        <w:rPr>
          <w:rStyle w:val="0pt2"/>
          <w:b/>
          <w:bCs/>
          <w:color w:val="000000"/>
        </w:rPr>
        <w:softHyphen/>
        <w:t>тежа (линия контура и надреза, линия выносная и размер</w:t>
      </w:r>
      <w:r>
        <w:rPr>
          <w:rStyle w:val="0pt2"/>
          <w:b/>
          <w:bCs/>
          <w:color w:val="000000"/>
        </w:rPr>
        <w:softHyphen/>
        <w:t>ная, линия сгиба, линия симметрии);</w:t>
      </w:r>
    </w:p>
    <w:p w:rsidR="00D45411" w:rsidRDefault="00D45411">
      <w:pPr>
        <w:pStyle w:val="a6"/>
        <w:framePr w:w="6341" w:h="10263" w:hRule="exact" w:wrap="around" w:vAnchor="page" w:hAnchor="page" w:x="2796" w:y="3097"/>
        <w:shd w:val="clear" w:color="auto" w:fill="auto"/>
        <w:spacing w:line="240" w:lineRule="exact"/>
        <w:ind w:right="20" w:firstLine="0"/>
        <w:jc w:val="left"/>
      </w:pPr>
      <w:r>
        <w:rPr>
          <w:rStyle w:val="0pt2"/>
          <w:b/>
          <w:bCs/>
          <w:color w:val="000000"/>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 —выполнять биговку;</w:t>
      </w:r>
    </w:p>
    <w:p w:rsidR="00D45411" w:rsidRDefault="00D45411">
      <w:pPr>
        <w:pStyle w:val="a6"/>
        <w:framePr w:w="6341" w:h="10263" w:hRule="exact" w:wrap="around" w:vAnchor="page" w:hAnchor="page" w:x="2796" w:y="3097"/>
        <w:shd w:val="clear" w:color="auto" w:fill="auto"/>
        <w:spacing w:line="240" w:lineRule="exact"/>
        <w:ind w:left="220" w:right="20" w:hanging="220"/>
      </w:pPr>
      <w:r>
        <w:rPr>
          <w:rStyle w:val="0pt2"/>
          <w:b/>
          <w:bCs/>
          <w:color w:val="000000"/>
        </w:rPr>
        <w:t>—выполнять построение простейшего лекала (выкройки) пра</w:t>
      </w:r>
      <w:r>
        <w:rPr>
          <w:rStyle w:val="0pt2"/>
          <w:b/>
          <w:bCs/>
          <w:color w:val="000000"/>
        </w:rPr>
        <w:softHyphen/>
        <w:t>вильной геометрической формы и разметку деталей кроя на ткани по нему/ней;</w:t>
      </w:r>
    </w:p>
    <w:p w:rsidR="00D45411" w:rsidRDefault="00D45411">
      <w:pPr>
        <w:pStyle w:val="a6"/>
        <w:framePr w:w="6341" w:h="10263" w:hRule="exact" w:wrap="around" w:vAnchor="page" w:hAnchor="page" w:x="2796" w:y="3097"/>
        <w:shd w:val="clear" w:color="auto" w:fill="auto"/>
        <w:spacing w:line="240" w:lineRule="exact"/>
        <w:ind w:left="220" w:right="20" w:hanging="220"/>
      </w:pPr>
      <w:r>
        <w:rPr>
          <w:rStyle w:val="0pt2"/>
          <w:b/>
          <w:bCs/>
          <w:color w:val="000000"/>
        </w:rPr>
        <w:t>—оформлять изделия и соединять детали освоенными ручны</w:t>
      </w:r>
      <w:r>
        <w:rPr>
          <w:rStyle w:val="0pt2"/>
          <w:b/>
          <w:bCs/>
          <w:color w:val="000000"/>
        </w:rPr>
        <w:softHyphen/>
        <w:t>ми строчками;</w:t>
      </w:r>
    </w:p>
    <w:p w:rsidR="00D45411" w:rsidRDefault="00D45411">
      <w:pPr>
        <w:pStyle w:val="a6"/>
        <w:framePr w:w="6341" w:h="10263" w:hRule="exact" w:wrap="around" w:vAnchor="page" w:hAnchor="page" w:x="2796" w:y="3097"/>
        <w:numPr>
          <w:ilvl w:val="0"/>
          <w:numId w:val="76"/>
        </w:numPr>
        <w:shd w:val="clear" w:color="auto" w:fill="auto"/>
        <w:spacing w:line="240" w:lineRule="exact"/>
        <w:ind w:left="220" w:right="20" w:hanging="220"/>
      </w:pPr>
      <w:r>
        <w:rPr>
          <w:rStyle w:val="0pt2"/>
          <w:b/>
          <w:bCs/>
          <w:color w:val="000000"/>
        </w:rPr>
        <w:t xml:space="preserve"> понимать смысл понятия «развёртка» (трёхмерного предме</w:t>
      </w:r>
      <w:r>
        <w:rPr>
          <w:rStyle w:val="0pt2"/>
          <w:b/>
          <w:bCs/>
          <w:color w:val="000000"/>
        </w:rPr>
        <w:softHyphen/>
        <w:t>та); соотносить объёмную конструкцию с изображениями её развёртки;</w:t>
      </w:r>
    </w:p>
    <w:p w:rsidR="00D45411" w:rsidRDefault="00D45411">
      <w:pPr>
        <w:pStyle w:val="a6"/>
        <w:framePr w:w="6341" w:h="10263" w:hRule="exact" w:wrap="around" w:vAnchor="page" w:hAnchor="page" w:x="2796" w:y="3097"/>
        <w:shd w:val="clear" w:color="auto" w:fill="auto"/>
        <w:spacing w:line="240" w:lineRule="exact"/>
        <w:ind w:left="220" w:right="20" w:hanging="220"/>
      </w:pPr>
      <w:r>
        <w:rPr>
          <w:rStyle w:val="0pt2"/>
          <w:b/>
          <w:bCs/>
          <w:color w:val="000000"/>
        </w:rPr>
        <w:t>—отличать макет от модели, строить трёхмерный макет из го</w:t>
      </w:r>
      <w:r>
        <w:rPr>
          <w:rStyle w:val="0pt2"/>
          <w:b/>
          <w:bCs/>
          <w:color w:val="000000"/>
        </w:rPr>
        <w:softHyphen/>
        <w:t>товой развёртки;</w:t>
      </w:r>
    </w:p>
    <w:p w:rsidR="00D45411" w:rsidRDefault="00D45411">
      <w:pPr>
        <w:pStyle w:val="a6"/>
        <w:framePr w:w="6341" w:h="10263" w:hRule="exact" w:wrap="around" w:vAnchor="page" w:hAnchor="page" w:x="2796" w:y="3097"/>
        <w:shd w:val="clear" w:color="auto" w:fill="auto"/>
        <w:spacing w:line="240" w:lineRule="exact"/>
        <w:ind w:left="220" w:right="20" w:hanging="220"/>
      </w:pPr>
      <w:r>
        <w:rPr>
          <w:rStyle w:val="0pt2"/>
          <w:b/>
          <w:bCs/>
          <w:color w:val="000000"/>
        </w:rPr>
        <w:t>—определять неподвижный и подвижный способ соединения деталей и выполнять подвижное и неподвижное соединения известными способами;</w:t>
      </w:r>
    </w:p>
    <w:p w:rsidR="00D45411" w:rsidRDefault="00D45411">
      <w:pPr>
        <w:pStyle w:val="a6"/>
        <w:framePr w:w="6341" w:h="10263" w:hRule="exact" w:wrap="around" w:vAnchor="page" w:hAnchor="page" w:x="2796" w:y="3097"/>
        <w:numPr>
          <w:ilvl w:val="0"/>
          <w:numId w:val="76"/>
        </w:numPr>
        <w:shd w:val="clear" w:color="auto" w:fill="auto"/>
        <w:spacing w:line="240" w:lineRule="exact"/>
        <w:ind w:left="220" w:right="20" w:hanging="220"/>
      </w:pPr>
      <w:r>
        <w:rPr>
          <w:rStyle w:val="0pt2"/>
          <w:b/>
          <w:bCs/>
          <w:color w:val="000000"/>
        </w:rPr>
        <w:t xml:space="preserve"> конструировать и моделировать изделия из различных мате</w:t>
      </w:r>
      <w:r>
        <w:rPr>
          <w:rStyle w:val="0pt2"/>
          <w:b/>
          <w:bCs/>
          <w:color w:val="000000"/>
        </w:rPr>
        <w:softHyphen/>
        <w:t>риалов по модели, простейшему чертежу или эскизу;</w:t>
      </w:r>
    </w:p>
    <w:p w:rsidR="00D45411" w:rsidRDefault="00D45411">
      <w:pPr>
        <w:pStyle w:val="a5"/>
        <w:framePr w:wrap="around" w:vAnchor="page" w:hAnchor="page" w:x="2763" w:y="13523"/>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44" w:y="13527"/>
        <w:shd w:val="clear" w:color="auto" w:fill="auto"/>
        <w:spacing w:line="130" w:lineRule="exact"/>
        <w:ind w:left="20"/>
      </w:pPr>
      <w:r>
        <w:rPr>
          <w:rStyle w:val="0pt20"/>
          <w:color w:val="000000"/>
        </w:rPr>
        <w:t>507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63" w:hRule="exact" w:wrap="around" w:vAnchor="page" w:hAnchor="page" w:x="2794" w:y="3097"/>
        <w:shd w:val="clear" w:color="auto" w:fill="auto"/>
        <w:spacing w:line="240" w:lineRule="exact"/>
        <w:ind w:right="20" w:firstLine="0"/>
        <w:jc w:val="left"/>
      </w:pPr>
      <w:r>
        <w:rPr>
          <w:rStyle w:val="0pt2"/>
          <w:b/>
          <w:bCs/>
          <w:color w:val="000000"/>
        </w:rPr>
        <w:lastRenderedPageBreak/>
        <w:t>—решать несложные конструкторско-технологические задачи; —применять освоенные знания и практические умения (техно</w:t>
      </w:r>
      <w:r>
        <w:rPr>
          <w:rStyle w:val="0pt2"/>
          <w:b/>
          <w:bCs/>
          <w:color w:val="000000"/>
        </w:rPr>
        <w:softHyphen/>
        <w:t>логические, графические, конструкторские) в самостоятель</w:t>
      </w:r>
      <w:r>
        <w:rPr>
          <w:rStyle w:val="0pt2"/>
          <w:b/>
          <w:bCs/>
          <w:color w:val="000000"/>
        </w:rPr>
        <w:softHyphen/>
        <w:t>ной интеллектуальной и практической деятельности; —делать выбор, какое мнение принять — своё или другое, вы</w:t>
      </w:r>
      <w:r>
        <w:rPr>
          <w:rStyle w:val="0pt2"/>
          <w:b/>
          <w:bCs/>
          <w:color w:val="000000"/>
        </w:rPr>
        <w:softHyphen/>
        <w:t>сказанное в ходе обсуждения;</w:t>
      </w:r>
    </w:p>
    <w:p w:rsidR="00D45411" w:rsidRDefault="00D45411">
      <w:pPr>
        <w:pStyle w:val="a6"/>
        <w:framePr w:w="6346" w:h="10263" w:hRule="exact" w:wrap="around" w:vAnchor="page" w:hAnchor="page" w:x="2794" w:y="3097"/>
        <w:shd w:val="clear" w:color="auto" w:fill="auto"/>
        <w:spacing w:line="240" w:lineRule="exact"/>
        <w:ind w:left="220" w:right="20" w:hanging="220"/>
      </w:pPr>
      <w:r>
        <w:rPr>
          <w:rStyle w:val="0pt2"/>
          <w:b/>
          <w:bCs/>
          <w:color w:val="000000"/>
        </w:rPr>
        <w:t>—выполнять работу в малых группах, осуществлять сотрудни</w:t>
      </w:r>
      <w:r>
        <w:rPr>
          <w:rStyle w:val="0pt2"/>
          <w:b/>
          <w:bCs/>
          <w:color w:val="000000"/>
        </w:rPr>
        <w:softHyphen/>
        <w:t>чество;</w:t>
      </w:r>
    </w:p>
    <w:p w:rsidR="00D45411" w:rsidRDefault="00D45411">
      <w:pPr>
        <w:pStyle w:val="a6"/>
        <w:framePr w:w="6346" w:h="10263" w:hRule="exact" w:wrap="around" w:vAnchor="page" w:hAnchor="page" w:x="2794" w:y="3097"/>
        <w:shd w:val="clear" w:color="auto" w:fill="auto"/>
        <w:spacing w:line="240" w:lineRule="exact"/>
        <w:ind w:left="220" w:right="20" w:hanging="220"/>
      </w:pPr>
      <w:r>
        <w:rPr>
          <w:rStyle w:val="0pt2"/>
          <w:b/>
          <w:bCs/>
          <w:color w:val="000000"/>
        </w:rPr>
        <w:t>—понимать особенности проектной деятельности, осущест</w:t>
      </w:r>
      <w:r>
        <w:rPr>
          <w:rStyle w:val="0pt2"/>
          <w:b/>
          <w:bCs/>
          <w:color w:val="000000"/>
        </w:rPr>
        <w:softHyphen/>
        <w:t>влять под руководством учителя элементарную проектную деятельность в малых группах: разрабатывать замысел, ис</w:t>
      </w:r>
      <w:r>
        <w:rPr>
          <w:rStyle w:val="0pt2"/>
          <w:b/>
          <w:bCs/>
          <w:color w:val="000000"/>
        </w:rPr>
        <w:softHyphen/>
        <w:t>кать пути его реализации, воплощать его в продукте, демон</w:t>
      </w:r>
      <w:r>
        <w:rPr>
          <w:rStyle w:val="0pt2"/>
          <w:b/>
          <w:bCs/>
          <w:color w:val="000000"/>
        </w:rPr>
        <w:softHyphen/>
        <w:t>стрировать готовый продукт;</w:t>
      </w:r>
    </w:p>
    <w:p w:rsidR="00D45411" w:rsidRDefault="00D45411">
      <w:pPr>
        <w:pStyle w:val="a6"/>
        <w:framePr w:w="6346" w:h="10263" w:hRule="exact" w:wrap="around" w:vAnchor="page" w:hAnchor="page" w:x="2794" w:y="3097"/>
        <w:shd w:val="clear" w:color="auto" w:fill="auto"/>
        <w:spacing w:after="168" w:line="240" w:lineRule="exact"/>
        <w:ind w:left="220" w:right="20" w:hanging="220"/>
      </w:pPr>
      <w:r>
        <w:rPr>
          <w:rStyle w:val="0pt2"/>
          <w:b/>
          <w:bCs/>
          <w:color w:val="000000"/>
        </w:rPr>
        <w:t>—называть профессии людей, работающих в сфере обслужива</w:t>
      </w:r>
      <w:r>
        <w:rPr>
          <w:rStyle w:val="0pt2"/>
          <w:b/>
          <w:bCs/>
          <w:color w:val="000000"/>
        </w:rPr>
        <w:softHyphen/>
        <w:t>ния.</w:t>
      </w:r>
    </w:p>
    <w:p w:rsidR="00D45411" w:rsidRDefault="00D45411">
      <w:pPr>
        <w:pStyle w:val="42"/>
        <w:framePr w:w="6346" w:h="10263" w:hRule="exact" w:wrap="around" w:vAnchor="page" w:hAnchor="page" w:x="2794" w:y="3097"/>
        <w:shd w:val="clear" w:color="auto" w:fill="auto"/>
        <w:spacing w:before="0" w:after="31" w:line="180" w:lineRule="exact"/>
        <w:jc w:val="left"/>
      </w:pPr>
      <w:bookmarkStart w:id="394" w:name="bookmark395"/>
      <w:r>
        <w:rPr>
          <w:rStyle w:val="40pt1"/>
          <w:color w:val="000000"/>
        </w:rPr>
        <w:t>3 класс</w:t>
      </w:r>
      <w:bookmarkEnd w:id="394"/>
    </w:p>
    <w:p w:rsidR="00D45411" w:rsidRDefault="00D45411">
      <w:pPr>
        <w:pStyle w:val="a6"/>
        <w:framePr w:w="6346" w:h="10263" w:hRule="exact" w:wrap="around" w:vAnchor="page" w:hAnchor="page" w:x="2794" w:y="3097"/>
        <w:shd w:val="clear" w:color="auto" w:fill="auto"/>
        <w:spacing w:line="240" w:lineRule="exact"/>
        <w:ind w:right="20" w:firstLine="220"/>
        <w:jc w:val="left"/>
      </w:pPr>
      <w:r>
        <w:rPr>
          <w:rStyle w:val="0pt2"/>
          <w:b/>
          <w:bCs/>
          <w:color w:val="000000"/>
        </w:rPr>
        <w:t xml:space="preserve">К концу обучения </w:t>
      </w:r>
      <w:r>
        <w:rPr>
          <w:rStyle w:val="Tahoma3"/>
          <w:b w:val="0"/>
          <w:bCs w:val="0"/>
          <w:color w:val="000000"/>
        </w:rPr>
        <w:t xml:space="preserve">в третьем классе </w:t>
      </w:r>
      <w:r>
        <w:rPr>
          <w:rStyle w:val="0pt2"/>
          <w:b/>
          <w:bCs/>
          <w:color w:val="000000"/>
        </w:rPr>
        <w:t>обучающийся научится: — понимать смысл понятий «чертёж развёртки», «канцеляр</w:t>
      </w:r>
      <w:r>
        <w:rPr>
          <w:rStyle w:val="0pt2"/>
          <w:b/>
          <w:bCs/>
          <w:color w:val="000000"/>
        </w:rPr>
        <w:softHyphen/>
        <w:t>ский нож», «шило», «искусственный материал»;</w:t>
      </w:r>
    </w:p>
    <w:p w:rsidR="00D45411" w:rsidRDefault="00D45411">
      <w:pPr>
        <w:pStyle w:val="a6"/>
        <w:framePr w:w="6346" w:h="10263" w:hRule="exact" w:wrap="around" w:vAnchor="page" w:hAnchor="page" w:x="2794" w:y="3097"/>
        <w:shd w:val="clear" w:color="auto" w:fill="auto"/>
        <w:spacing w:line="240" w:lineRule="exact"/>
        <w:ind w:right="20" w:firstLine="0"/>
        <w:jc w:val="left"/>
      </w:pPr>
      <w:r>
        <w:rPr>
          <w:rStyle w:val="0pt2"/>
          <w:b/>
          <w:bCs/>
          <w:color w:val="000000"/>
        </w:rPr>
        <w:t>—выделять и называть характерные особенности изученных видов декоративно-прикладного искусства, профессии масте</w:t>
      </w:r>
      <w:r>
        <w:rPr>
          <w:rStyle w:val="0pt2"/>
          <w:b/>
          <w:bCs/>
          <w:color w:val="000000"/>
        </w:rPr>
        <w:softHyphen/>
        <w:t>ров прикладного искусства (в рамках изученного); —узнавать и называть по характерным особенностям образцов или по описанию изученные и распространённые в крае ре</w:t>
      </w:r>
      <w:r>
        <w:rPr>
          <w:rStyle w:val="0pt2"/>
          <w:b/>
          <w:bCs/>
          <w:color w:val="000000"/>
        </w:rPr>
        <w:softHyphen/>
        <w:t>мёсла;</w:t>
      </w:r>
    </w:p>
    <w:p w:rsidR="00D45411" w:rsidRDefault="00D45411">
      <w:pPr>
        <w:pStyle w:val="a6"/>
        <w:framePr w:w="6346" w:h="10263" w:hRule="exact" w:wrap="around" w:vAnchor="page" w:hAnchor="page" w:x="2794" w:y="3097"/>
        <w:shd w:val="clear" w:color="auto" w:fill="auto"/>
        <w:spacing w:line="240" w:lineRule="exact"/>
        <w:ind w:left="220" w:right="20" w:hanging="220"/>
      </w:pPr>
      <w:r>
        <w:rPr>
          <w:rStyle w:val="0pt2"/>
          <w:b/>
          <w:bCs/>
          <w:color w:val="000000"/>
        </w:rPr>
        <w:t>—называть и описывать свойства наиболее распространённых изучаемых искусственных и синтетических материалов (бу</w:t>
      </w:r>
      <w:r>
        <w:rPr>
          <w:rStyle w:val="0pt2"/>
          <w:b/>
          <w:bCs/>
          <w:color w:val="000000"/>
        </w:rPr>
        <w:softHyphen/>
        <w:t>мага, металлы, текстиль и др.);</w:t>
      </w:r>
    </w:p>
    <w:p w:rsidR="00D45411" w:rsidRDefault="00D45411">
      <w:pPr>
        <w:pStyle w:val="a6"/>
        <w:framePr w:w="6346" w:h="10263" w:hRule="exact" w:wrap="around" w:vAnchor="page" w:hAnchor="page" w:x="2794" w:y="3097"/>
        <w:shd w:val="clear" w:color="auto" w:fill="auto"/>
        <w:spacing w:line="240" w:lineRule="exact"/>
        <w:ind w:left="220" w:right="20" w:hanging="220"/>
      </w:pPr>
      <w:r>
        <w:rPr>
          <w:rStyle w:val="0pt2"/>
          <w:b/>
          <w:bCs/>
          <w:color w:val="000000"/>
        </w:rPr>
        <w:t>—читать чертёж развёртки и выполнять разметку развёрток с помощью чертёжных инструментов (линейка, угольник, циркуль);</w:t>
      </w:r>
    </w:p>
    <w:p w:rsidR="00D45411" w:rsidRDefault="00D45411">
      <w:pPr>
        <w:pStyle w:val="a6"/>
        <w:framePr w:w="6346" w:h="10263" w:hRule="exact" w:wrap="around" w:vAnchor="page" w:hAnchor="page" w:x="2794" w:y="3097"/>
        <w:shd w:val="clear" w:color="auto" w:fill="auto"/>
        <w:spacing w:line="240" w:lineRule="exact"/>
        <w:ind w:right="20" w:firstLine="0"/>
        <w:jc w:val="left"/>
      </w:pPr>
      <w:r>
        <w:rPr>
          <w:rStyle w:val="0pt2"/>
          <w:b/>
          <w:bCs/>
          <w:color w:val="000000"/>
        </w:rPr>
        <w:t>—узнавать и называть линии чертежа (осевая и центровая); —безопасно пользоваться канцелярским ножом, шилом; —выполнять рицовку;</w:t>
      </w:r>
    </w:p>
    <w:p w:rsidR="00D45411" w:rsidRDefault="00D45411">
      <w:pPr>
        <w:pStyle w:val="a6"/>
        <w:framePr w:w="6346" w:h="10263" w:hRule="exact" w:wrap="around" w:vAnchor="page" w:hAnchor="page" w:x="2794" w:y="3097"/>
        <w:shd w:val="clear" w:color="auto" w:fill="auto"/>
        <w:spacing w:line="240" w:lineRule="exact"/>
        <w:ind w:left="220" w:right="20" w:hanging="220"/>
      </w:pPr>
      <w:r>
        <w:rPr>
          <w:rStyle w:val="0pt2"/>
          <w:b/>
          <w:bCs/>
          <w:color w:val="000000"/>
        </w:rPr>
        <w:t>—выполнять соединение деталей и отделку изделия освоенны</w:t>
      </w:r>
      <w:r>
        <w:rPr>
          <w:rStyle w:val="0pt2"/>
          <w:b/>
          <w:bCs/>
          <w:color w:val="000000"/>
        </w:rPr>
        <w:softHyphen/>
        <w:t>ми ручными строчками;</w:t>
      </w:r>
    </w:p>
    <w:p w:rsidR="00D45411" w:rsidRDefault="00D45411">
      <w:pPr>
        <w:pStyle w:val="a6"/>
        <w:framePr w:w="6346" w:h="10263" w:hRule="exact" w:wrap="around" w:vAnchor="page" w:hAnchor="page" w:x="2794" w:y="3097"/>
        <w:shd w:val="clear" w:color="auto" w:fill="auto"/>
        <w:spacing w:line="240" w:lineRule="exact"/>
        <w:ind w:left="220" w:right="20" w:hanging="220"/>
      </w:pPr>
      <w:r>
        <w:rPr>
          <w:rStyle w:val="0pt2"/>
          <w:b/>
          <w:bCs/>
          <w:color w:val="000000"/>
        </w:rPr>
        <w:t>—решать простейшие задачи технико-технологического харак</w:t>
      </w:r>
      <w:r>
        <w:rPr>
          <w:rStyle w:val="0pt2"/>
          <w:b/>
          <w:bCs/>
          <w:color w:val="000000"/>
        </w:rPr>
        <w:softHyphen/>
        <w:t>тера по изменению вида и способа соединения деталей: на достраивание, придание новых свойств конструкции в соот</w:t>
      </w:r>
      <w:r>
        <w:rPr>
          <w:rStyle w:val="0pt2"/>
          <w:b/>
          <w:bCs/>
          <w:color w:val="000000"/>
        </w:rPr>
        <w:softHyphen/>
        <w:t>ветствии с новыми/дополненными требованиями; использо</w:t>
      </w:r>
      <w:r>
        <w:rPr>
          <w:rStyle w:val="0pt2"/>
          <w:b/>
          <w:bCs/>
          <w:color w:val="000000"/>
        </w:rPr>
        <w:softHyphen/>
        <w:t>вать комбинированные техники при изготовлении изделий</w:t>
      </w:r>
    </w:p>
    <w:p w:rsidR="00D45411" w:rsidRDefault="00D45411">
      <w:pPr>
        <w:pStyle w:val="a5"/>
        <w:framePr w:wrap="around" w:vAnchor="page" w:hAnchor="page" w:x="2775" w:y="13527"/>
        <w:shd w:val="clear" w:color="auto" w:fill="auto"/>
        <w:spacing w:line="130" w:lineRule="exact"/>
        <w:ind w:left="20"/>
      </w:pPr>
      <w:r>
        <w:rPr>
          <w:rStyle w:val="0pt20"/>
          <w:color w:val="000000"/>
        </w:rPr>
        <w:t>508</w:t>
      </w:r>
    </w:p>
    <w:p w:rsidR="00D45411" w:rsidRDefault="00D45411">
      <w:pPr>
        <w:pStyle w:val="a5"/>
        <w:framePr w:wrap="around" w:vAnchor="page" w:hAnchor="page" w:x="6807" w:y="13508"/>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3" w:hRule="exact" w:wrap="around" w:vAnchor="page" w:hAnchor="page" w:x="2792" w:y="3097"/>
        <w:shd w:val="clear" w:color="auto" w:fill="auto"/>
        <w:spacing w:line="240" w:lineRule="exact"/>
        <w:ind w:left="220" w:right="20" w:firstLine="0"/>
      </w:pPr>
      <w:r>
        <w:rPr>
          <w:rStyle w:val="0pt2"/>
          <w:b/>
          <w:bCs/>
          <w:color w:val="000000"/>
        </w:rPr>
        <w:lastRenderedPageBreak/>
        <w:t>в соответствии с технической или декоративно-художествен</w:t>
      </w:r>
      <w:r>
        <w:rPr>
          <w:rStyle w:val="0pt2"/>
          <w:b/>
          <w:bCs/>
          <w:color w:val="000000"/>
        </w:rPr>
        <w:softHyphen/>
        <w:t>ной задачей;</w:t>
      </w:r>
    </w:p>
    <w:p w:rsidR="00D45411" w:rsidRDefault="00D45411">
      <w:pPr>
        <w:pStyle w:val="a6"/>
        <w:framePr w:w="6350" w:h="10263" w:hRule="exact" w:wrap="around" w:vAnchor="page" w:hAnchor="page" w:x="2792" w:y="3097"/>
        <w:shd w:val="clear" w:color="auto" w:fill="auto"/>
        <w:spacing w:line="240" w:lineRule="exact"/>
        <w:ind w:left="20" w:right="20" w:firstLine="0"/>
        <w:jc w:val="left"/>
      </w:pPr>
      <w:r>
        <w:rPr>
          <w:rStyle w:val="0pt2"/>
          <w:b/>
          <w:bCs/>
          <w:color w:val="000000"/>
        </w:rPr>
        <w:t>—понимать технологический и практический смысл различ</w:t>
      </w:r>
      <w:r>
        <w:rPr>
          <w:rStyle w:val="0pt2"/>
          <w:b/>
          <w:bCs/>
          <w:color w:val="000000"/>
        </w:rPr>
        <w:softHyphen/>
        <w:t>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—конструировать и моделировать изделия из разных материа</w:t>
      </w:r>
      <w:r>
        <w:rPr>
          <w:rStyle w:val="0pt2"/>
          <w:b/>
          <w:bCs/>
          <w:color w:val="000000"/>
        </w:rPr>
        <w:softHyphen/>
        <w:t>лов и наборов «Конструктор» по заданным техническим, тех</w:t>
      </w:r>
      <w:r>
        <w:rPr>
          <w:rStyle w:val="0pt2"/>
          <w:b/>
          <w:bCs/>
          <w:color w:val="000000"/>
        </w:rPr>
        <w:softHyphen/>
        <w:t>нологическим и декоративно-художественным условиям; —изменять конструкцию изделия по заданным условиям; —выбирать способ соединения и соединительный материал в зависимости от требований конструкции;</w:t>
      </w:r>
    </w:p>
    <w:p w:rsidR="00D45411" w:rsidRDefault="00D45411">
      <w:pPr>
        <w:pStyle w:val="a6"/>
        <w:framePr w:w="6350" w:h="10263" w:hRule="exact" w:wrap="around" w:vAnchor="page" w:hAnchor="page" w:x="2792" w:y="3097"/>
        <w:shd w:val="clear" w:color="auto" w:fill="auto"/>
        <w:spacing w:line="240" w:lineRule="exact"/>
        <w:ind w:left="240" w:right="20" w:hanging="220"/>
      </w:pPr>
      <w:r>
        <w:rPr>
          <w:rStyle w:val="0pt2"/>
          <w:b/>
          <w:bCs/>
          <w:color w:val="000000"/>
        </w:rPr>
        <w:t>—называть несколько видов информационных технологий и соответствующих способов передачи информации (из реаль</w:t>
      </w:r>
      <w:r>
        <w:rPr>
          <w:rStyle w:val="0pt2"/>
          <w:b/>
          <w:bCs/>
          <w:color w:val="000000"/>
        </w:rPr>
        <w:softHyphen/>
        <w:t>ного окружения учащихся);</w:t>
      </w:r>
    </w:p>
    <w:p w:rsidR="00D45411" w:rsidRDefault="00D45411">
      <w:pPr>
        <w:pStyle w:val="a6"/>
        <w:framePr w:w="6350" w:h="10263" w:hRule="exact" w:wrap="around" w:vAnchor="page" w:hAnchor="page" w:x="2792" w:y="3097"/>
        <w:shd w:val="clear" w:color="auto" w:fill="auto"/>
        <w:spacing w:line="240" w:lineRule="exact"/>
        <w:ind w:left="20" w:right="20" w:firstLine="0"/>
        <w:jc w:val="left"/>
      </w:pPr>
      <w:r>
        <w:rPr>
          <w:rStyle w:val="0pt2"/>
          <w:b/>
          <w:bCs/>
          <w:color w:val="000000"/>
        </w:rPr>
        <w:t>—понимать назначение основных устройств персонального компьютера для ввода, вывода и обработки информации; —выполнять основные правила безопасной работы на компью</w:t>
      </w:r>
      <w:r>
        <w:rPr>
          <w:rStyle w:val="0pt2"/>
          <w:b/>
          <w:bCs/>
          <w:color w:val="000000"/>
        </w:rPr>
        <w:softHyphen/>
        <w:t>тере и других электронных средствах обучения; —использовать возможности компьютера и информацион</w:t>
      </w:r>
      <w:r>
        <w:rPr>
          <w:rStyle w:val="0pt2"/>
          <w:b/>
          <w:bCs/>
          <w:color w:val="000000"/>
        </w:rPr>
        <w:softHyphen/>
        <w:t>но-коммуникационных технологий для поиска необходимой информации при выполнении обучающих, творческих и про</w:t>
      </w:r>
      <w:r>
        <w:rPr>
          <w:rStyle w:val="0pt2"/>
          <w:b/>
          <w:bCs/>
          <w:color w:val="000000"/>
        </w:rPr>
        <w:softHyphen/>
        <w:t>ектных заданий;</w:t>
      </w:r>
    </w:p>
    <w:p w:rsidR="00D45411" w:rsidRDefault="00D45411">
      <w:pPr>
        <w:pStyle w:val="a6"/>
        <w:framePr w:w="6350" w:h="10263" w:hRule="exact" w:wrap="around" w:vAnchor="page" w:hAnchor="page" w:x="2792" w:y="3097"/>
        <w:shd w:val="clear" w:color="auto" w:fill="auto"/>
        <w:spacing w:after="168" w:line="240" w:lineRule="exact"/>
        <w:ind w:left="240" w:right="20" w:hanging="220"/>
      </w:pPr>
      <w:r>
        <w:rPr>
          <w:rStyle w:val="0pt2"/>
          <w:b/>
          <w:bCs/>
          <w:color w:val="000000"/>
        </w:rPr>
        <w:t>—выполнять проектные задания в соответствии с содержанием изученного материала на основе полученных знаний и уме</w:t>
      </w:r>
      <w:r>
        <w:rPr>
          <w:rStyle w:val="0pt2"/>
          <w:b/>
          <w:bCs/>
          <w:color w:val="000000"/>
        </w:rPr>
        <w:softHyphen/>
        <w:t>ний.</w:t>
      </w:r>
    </w:p>
    <w:p w:rsidR="00D45411" w:rsidRDefault="00D45411">
      <w:pPr>
        <w:pStyle w:val="42"/>
        <w:framePr w:w="6350" w:h="10263" w:hRule="exact" w:wrap="around" w:vAnchor="page" w:hAnchor="page" w:x="2792" w:y="3097"/>
        <w:shd w:val="clear" w:color="auto" w:fill="auto"/>
        <w:spacing w:before="0" w:after="36" w:line="180" w:lineRule="exact"/>
        <w:ind w:left="20"/>
        <w:jc w:val="left"/>
      </w:pPr>
      <w:bookmarkStart w:id="395" w:name="bookmark396"/>
      <w:r>
        <w:rPr>
          <w:rStyle w:val="40pt1"/>
          <w:color w:val="000000"/>
        </w:rPr>
        <w:t>4 класс</w:t>
      </w:r>
      <w:bookmarkEnd w:id="395"/>
    </w:p>
    <w:p w:rsidR="00D45411" w:rsidRDefault="00D45411">
      <w:pPr>
        <w:pStyle w:val="a6"/>
        <w:framePr w:w="6350" w:h="10263" w:hRule="exact" w:wrap="around" w:vAnchor="page" w:hAnchor="page" w:x="2792" w:y="3097"/>
        <w:shd w:val="clear" w:color="auto" w:fill="auto"/>
        <w:spacing w:line="240" w:lineRule="exact"/>
        <w:ind w:left="20" w:right="20" w:firstLine="220"/>
        <w:jc w:val="left"/>
      </w:pPr>
      <w:r>
        <w:rPr>
          <w:rStyle w:val="0pt2"/>
          <w:b/>
          <w:bCs/>
          <w:color w:val="000000"/>
        </w:rPr>
        <w:t xml:space="preserve">К концу обучения </w:t>
      </w:r>
      <w:r>
        <w:rPr>
          <w:rStyle w:val="Tahoma3"/>
          <w:b w:val="0"/>
          <w:bCs w:val="0"/>
          <w:color w:val="000000"/>
        </w:rPr>
        <w:t xml:space="preserve">в четвёртом классе </w:t>
      </w:r>
      <w:r>
        <w:rPr>
          <w:rStyle w:val="0pt2"/>
          <w:b/>
          <w:bCs/>
          <w:color w:val="000000"/>
        </w:rPr>
        <w:t>обучающийся научит</w:t>
      </w:r>
      <w:r>
        <w:rPr>
          <w:rStyle w:val="0pt2"/>
          <w:b/>
          <w:bCs/>
          <w:color w:val="000000"/>
        </w:rPr>
        <w:softHyphen/>
        <w:t>ся:</w:t>
      </w:r>
    </w:p>
    <w:p w:rsidR="00D45411" w:rsidRDefault="00D45411">
      <w:pPr>
        <w:pStyle w:val="a6"/>
        <w:framePr w:w="6350" w:h="10263" w:hRule="exact" w:wrap="around" w:vAnchor="page" w:hAnchor="page" w:x="2792" w:y="3097"/>
        <w:shd w:val="clear" w:color="auto" w:fill="auto"/>
        <w:spacing w:line="240" w:lineRule="exact"/>
        <w:ind w:left="240" w:right="20" w:hanging="220"/>
      </w:pPr>
      <w:r>
        <w:rPr>
          <w:rStyle w:val="0pt2"/>
          <w:b/>
          <w:bCs/>
          <w:color w:val="000000"/>
        </w:rPr>
        <w:t>—формировать общее представление о мире профессий, их со</w:t>
      </w:r>
      <w:r>
        <w:rPr>
          <w:rStyle w:val="0pt2"/>
          <w:b/>
          <w:bCs/>
          <w:color w:val="000000"/>
        </w:rPr>
        <w:softHyphen/>
        <w:t>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D45411" w:rsidRDefault="00D45411">
      <w:pPr>
        <w:pStyle w:val="a6"/>
        <w:framePr w:w="6350" w:h="10263" w:hRule="exact" w:wrap="around" w:vAnchor="page" w:hAnchor="page" w:x="2792" w:y="3097"/>
        <w:shd w:val="clear" w:color="auto" w:fill="auto"/>
        <w:spacing w:line="240" w:lineRule="exact"/>
        <w:ind w:left="240" w:right="20" w:hanging="220"/>
      </w:pPr>
      <w:r>
        <w:rPr>
          <w:rStyle w:val="0pt2"/>
          <w:b/>
          <w:bCs/>
          <w:color w:val="000000"/>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D45411" w:rsidRDefault="00D45411">
      <w:pPr>
        <w:pStyle w:val="a6"/>
        <w:framePr w:w="6350" w:h="10263" w:hRule="exact" w:wrap="around" w:vAnchor="page" w:hAnchor="page" w:x="2792" w:y="3097"/>
        <w:shd w:val="clear" w:color="auto" w:fill="auto"/>
        <w:spacing w:line="240" w:lineRule="exact"/>
        <w:ind w:left="240" w:right="20" w:hanging="220"/>
      </w:pPr>
      <w:r>
        <w:rPr>
          <w:rStyle w:val="0pt2"/>
          <w:b/>
          <w:bCs/>
          <w:color w:val="000000"/>
        </w:rPr>
        <w:t>—самостоятельно планировать и выполнять практическое за</w:t>
      </w:r>
      <w:r>
        <w:rPr>
          <w:rStyle w:val="0pt2"/>
          <w:b/>
          <w:bCs/>
          <w:color w:val="000000"/>
        </w:rPr>
        <w:softHyphen/>
        <w:t>дание (практическую работу) с опорой на инструкционную (технологическую) карту или творческий замысел; при необ</w:t>
      </w:r>
      <w:r>
        <w:rPr>
          <w:rStyle w:val="0pt2"/>
          <w:b/>
          <w:bCs/>
          <w:color w:val="000000"/>
        </w:rPr>
        <w:softHyphen/>
        <w:t>ходимости вносить коррективы в выполняемые действия;</w:t>
      </w:r>
    </w:p>
    <w:p w:rsidR="00D45411" w:rsidRDefault="00D45411">
      <w:pPr>
        <w:pStyle w:val="a5"/>
        <w:framePr w:wrap="around" w:vAnchor="page" w:hAnchor="page" w:x="2768" w:y="13523"/>
        <w:shd w:val="clear" w:color="auto" w:fill="auto"/>
        <w:spacing w:line="130" w:lineRule="exact"/>
        <w:ind w:left="20"/>
      </w:pPr>
      <w:r>
        <w:rPr>
          <w:rStyle w:val="0pt20"/>
          <w:color w:val="000000"/>
        </w:rPr>
        <w:t>ТЕХНОЛОГИЯ. 1—4 классы</w:t>
      </w:r>
    </w:p>
    <w:p w:rsidR="00D45411" w:rsidRDefault="00D45411">
      <w:pPr>
        <w:pStyle w:val="a5"/>
        <w:framePr w:wrap="around" w:vAnchor="page" w:hAnchor="page" w:x="8844" w:y="13527"/>
        <w:shd w:val="clear" w:color="auto" w:fill="auto"/>
        <w:spacing w:line="130" w:lineRule="exact"/>
        <w:ind w:left="20"/>
      </w:pPr>
      <w:r>
        <w:rPr>
          <w:rStyle w:val="0pt20"/>
          <w:color w:val="000000"/>
        </w:rPr>
        <w:t>509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8578" w:hRule="exact" w:wrap="around" w:vAnchor="page" w:hAnchor="page" w:x="2796" w:y="3106"/>
        <w:shd w:val="clear" w:color="auto" w:fill="auto"/>
        <w:spacing w:line="240" w:lineRule="exact"/>
        <w:ind w:left="220" w:right="20" w:hanging="220"/>
      </w:pPr>
      <w:r>
        <w:rPr>
          <w:rStyle w:val="0pt2"/>
          <w:b/>
          <w:bCs/>
          <w:color w:val="000000"/>
        </w:rPr>
        <w:lastRenderedPageBreak/>
        <w:t>— понимать элементарные основы бытовой культуры, выпол</w:t>
      </w:r>
      <w:r>
        <w:rPr>
          <w:rStyle w:val="0pt2"/>
          <w:b/>
          <w:bCs/>
          <w:color w:val="000000"/>
        </w:rPr>
        <w:softHyphen/>
        <w:t>нять доступные действия по самообслуживанию и доступные виды домашнего труда;</w:t>
      </w:r>
    </w:p>
    <w:p w:rsidR="00D45411" w:rsidRDefault="00D45411">
      <w:pPr>
        <w:pStyle w:val="a6"/>
        <w:framePr w:w="6341" w:h="8578" w:hRule="exact" w:wrap="around" w:vAnchor="page" w:hAnchor="page" w:x="2796" w:y="3106"/>
        <w:shd w:val="clear" w:color="auto" w:fill="auto"/>
        <w:spacing w:line="240" w:lineRule="exact"/>
        <w:ind w:left="220" w:right="20" w:hanging="220"/>
      </w:pPr>
      <w:r>
        <w:rPr>
          <w:rStyle w:val="0pt2"/>
          <w:b/>
          <w:bCs/>
          <w:color w:val="000000"/>
        </w:rPr>
        <w:t>—выполнять более сложные виды работ и приёмы обработки различных материалов (например, плетение, шитьё и выши</w:t>
      </w:r>
      <w:r>
        <w:rPr>
          <w:rStyle w:val="0pt2"/>
          <w:b/>
          <w:bCs/>
          <w:color w:val="000000"/>
        </w:rPr>
        <w:softHyphen/>
        <w:t>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w:t>
      </w:r>
      <w:r>
        <w:rPr>
          <w:rStyle w:val="0pt2"/>
          <w:b/>
          <w:bCs/>
          <w:color w:val="000000"/>
        </w:rPr>
        <w:softHyphen/>
        <w:t>ками;</w:t>
      </w:r>
    </w:p>
    <w:p w:rsidR="00D45411" w:rsidRDefault="00D45411">
      <w:pPr>
        <w:pStyle w:val="a6"/>
        <w:framePr w:w="6341" w:h="8578" w:hRule="exact" w:wrap="around" w:vAnchor="page" w:hAnchor="page" w:x="2796" w:y="3106"/>
        <w:shd w:val="clear" w:color="auto" w:fill="auto"/>
        <w:spacing w:line="240" w:lineRule="exact"/>
        <w:ind w:left="220" w:right="20" w:hanging="220"/>
      </w:pPr>
      <w:r>
        <w:rPr>
          <w:rStyle w:val="0pt2"/>
          <w:b/>
          <w:bCs/>
          <w:color w:val="000000"/>
        </w:rPr>
        <w:t>—выполнять символические действия моделирования, пони</w:t>
      </w:r>
      <w:r>
        <w:rPr>
          <w:rStyle w:val="0pt2"/>
          <w:b/>
          <w:bCs/>
          <w:color w:val="000000"/>
        </w:rPr>
        <w:softHyphen/>
        <w:t>мать и создавать простейшие виды технической документа</w:t>
      </w:r>
      <w:r>
        <w:rPr>
          <w:rStyle w:val="0pt2"/>
          <w:b/>
          <w:bCs/>
          <w:color w:val="000000"/>
        </w:rPr>
        <w:softHyphen/>
        <w:t>ции (чертёж развёртки, эскиз, технический рисунок, схему) и выполнять по ней работу;</w:t>
      </w:r>
    </w:p>
    <w:p w:rsidR="00D45411" w:rsidRDefault="00D45411">
      <w:pPr>
        <w:pStyle w:val="a6"/>
        <w:framePr w:w="6341" w:h="8578" w:hRule="exact" w:wrap="around" w:vAnchor="page" w:hAnchor="page" w:x="2796" w:y="3106"/>
        <w:shd w:val="clear" w:color="auto" w:fill="auto"/>
        <w:spacing w:line="240" w:lineRule="exact"/>
        <w:ind w:left="220" w:right="20" w:hanging="220"/>
      </w:pPr>
      <w:r>
        <w:rPr>
          <w:rStyle w:val="0pt2"/>
          <w:b/>
          <w:bCs/>
          <w:color w:val="000000"/>
        </w:rPr>
        <w:t>—решать простейшие задачи рационализаторского характера по изменению конструкции изделия: на достраивание, при</w:t>
      </w:r>
      <w:r>
        <w:rPr>
          <w:rStyle w:val="0pt2"/>
          <w:b/>
          <w:bCs/>
          <w:color w:val="000000"/>
        </w:rPr>
        <w:softHyphen/>
        <w:t>дание новых свойств конструкции в связи с изменением функционального назначения изделия;</w:t>
      </w:r>
    </w:p>
    <w:p w:rsidR="00D45411" w:rsidRDefault="00D45411">
      <w:pPr>
        <w:pStyle w:val="a6"/>
        <w:framePr w:w="6341" w:h="8578" w:hRule="exact" w:wrap="around" w:vAnchor="page" w:hAnchor="page" w:x="2796" w:y="3106"/>
        <w:shd w:val="clear" w:color="auto" w:fill="auto"/>
        <w:spacing w:line="240" w:lineRule="exact"/>
        <w:ind w:left="220" w:right="20" w:hanging="220"/>
      </w:pPr>
      <w:r>
        <w:rPr>
          <w:rStyle w:val="0pt2"/>
          <w:b/>
          <w:bCs/>
          <w:color w:val="000000"/>
        </w:rPr>
        <w:t>—на основе усвоенных правил дизайна решать простейшие художественно-конструкторские задачи по созданию изде</w:t>
      </w:r>
      <w:r>
        <w:rPr>
          <w:rStyle w:val="0pt2"/>
          <w:b/>
          <w:bCs/>
          <w:color w:val="000000"/>
        </w:rPr>
        <w:softHyphen/>
        <w:t>лий с заданной функцией;</w:t>
      </w:r>
    </w:p>
    <w:p w:rsidR="00D45411" w:rsidRDefault="00D45411">
      <w:pPr>
        <w:pStyle w:val="a6"/>
        <w:framePr w:w="6341" w:h="8578" w:hRule="exact" w:wrap="around" w:vAnchor="page" w:hAnchor="page" w:x="2796" w:y="3106"/>
        <w:shd w:val="clear" w:color="auto" w:fill="auto"/>
        <w:spacing w:line="240" w:lineRule="exact"/>
        <w:ind w:left="220" w:right="20" w:hanging="220"/>
      </w:pPr>
      <w:r>
        <w:rPr>
          <w:rStyle w:val="0pt2"/>
          <w:b/>
          <w:bCs/>
          <w:color w:val="000000"/>
        </w:rPr>
        <w:t>—создавать небольшие тексты, презентации и печатные публи</w:t>
      </w:r>
      <w:r>
        <w:rPr>
          <w:rStyle w:val="0pt2"/>
          <w:b/>
          <w:bCs/>
          <w:color w:val="000000"/>
        </w:rPr>
        <w:softHyphen/>
        <w:t>кации с использованием изображений на экране компьюте</w:t>
      </w:r>
      <w:r>
        <w:rPr>
          <w:rStyle w:val="0pt2"/>
          <w:b/>
          <w:bCs/>
          <w:color w:val="000000"/>
        </w:rPr>
        <w:softHyphen/>
        <w:t>ра; оформлять текст (выбор шрифта, размера, цвета шрифта, выравнивание абзаца);</w:t>
      </w:r>
    </w:p>
    <w:p w:rsidR="00D45411" w:rsidRDefault="00D45411">
      <w:pPr>
        <w:pStyle w:val="a6"/>
        <w:framePr w:w="6341" w:h="8578" w:hRule="exact" w:wrap="around" w:vAnchor="page" w:hAnchor="page" w:x="2796" w:y="3106"/>
        <w:shd w:val="clear" w:color="auto" w:fill="auto"/>
        <w:spacing w:line="240" w:lineRule="exact"/>
        <w:ind w:left="220" w:right="20" w:hanging="220"/>
      </w:pPr>
      <w:r>
        <w:rPr>
          <w:rStyle w:val="0pt2"/>
          <w:b/>
          <w:bCs/>
          <w:color w:val="000000"/>
        </w:rPr>
        <w:t xml:space="preserve">—работать с доступной информацией; работать в программах </w:t>
      </w:r>
      <w:r>
        <w:rPr>
          <w:rStyle w:val="0pt2"/>
          <w:b/>
          <w:bCs/>
          <w:color w:val="000000"/>
          <w:lang w:val="en-US" w:eastAsia="en-US"/>
        </w:rPr>
        <w:t>Word</w:t>
      </w:r>
      <w:r w:rsidRPr="000B5CC4">
        <w:rPr>
          <w:rStyle w:val="0pt2"/>
          <w:b/>
          <w:bCs/>
          <w:color w:val="000000"/>
          <w:lang w:eastAsia="en-US"/>
        </w:rPr>
        <w:t xml:space="preserve">, </w:t>
      </w:r>
      <w:r>
        <w:rPr>
          <w:rStyle w:val="0pt2"/>
          <w:b/>
          <w:bCs/>
          <w:color w:val="000000"/>
          <w:lang w:val="en-US" w:eastAsia="en-US"/>
        </w:rPr>
        <w:t>Power</w:t>
      </w:r>
      <w:r w:rsidRPr="000B5CC4">
        <w:rPr>
          <w:rStyle w:val="0pt2"/>
          <w:b/>
          <w:bCs/>
          <w:color w:val="000000"/>
          <w:lang w:eastAsia="en-US"/>
        </w:rPr>
        <w:t xml:space="preserve"> </w:t>
      </w:r>
      <w:r>
        <w:rPr>
          <w:rStyle w:val="0pt2"/>
          <w:b/>
          <w:bCs/>
          <w:color w:val="000000"/>
          <w:lang w:val="en-US" w:eastAsia="en-US"/>
        </w:rPr>
        <w:t>Point</w:t>
      </w:r>
      <w:r w:rsidRPr="000B5CC4">
        <w:rPr>
          <w:rStyle w:val="0pt2"/>
          <w:b/>
          <w:bCs/>
          <w:color w:val="000000"/>
          <w:lang w:eastAsia="en-US"/>
        </w:rPr>
        <w:t>;</w:t>
      </w:r>
    </w:p>
    <w:p w:rsidR="00D45411" w:rsidRDefault="00D45411">
      <w:pPr>
        <w:pStyle w:val="a6"/>
        <w:framePr w:w="6341" w:h="8578" w:hRule="exact" w:wrap="around" w:vAnchor="page" w:hAnchor="page" w:x="2796" w:y="3106"/>
        <w:shd w:val="clear" w:color="auto" w:fill="auto"/>
        <w:spacing w:line="240" w:lineRule="exact"/>
        <w:ind w:right="20" w:firstLine="0"/>
        <w:jc w:val="left"/>
      </w:pPr>
      <w:r>
        <w:rPr>
          <w:rStyle w:val="0pt2"/>
          <w:b/>
          <w:bCs/>
          <w:color w:val="000000"/>
        </w:rPr>
        <w:t>—решать творческие задачи, мысленно создавать и разрабаты</w:t>
      </w:r>
      <w:r>
        <w:rPr>
          <w:rStyle w:val="0pt2"/>
          <w:b/>
          <w:bCs/>
          <w:color w:val="000000"/>
        </w:rPr>
        <w:softHyphen/>
        <w:t>вать проектный замысел, осуществлять выбор средств и спо</w:t>
      </w:r>
      <w:r>
        <w:rPr>
          <w:rStyle w:val="0pt2"/>
          <w:b/>
          <w:bCs/>
          <w:color w:val="000000"/>
        </w:rPr>
        <w:softHyphen/>
        <w:t>собов его практического воплощения, аргументированно представлять продукт проектной деятельности; —осуществлять сотрудничество в различных видах совместной деятельности; предлагать идеи для обсуждения, уважитель</w:t>
      </w:r>
      <w:r>
        <w:rPr>
          <w:rStyle w:val="0pt2"/>
          <w:b/>
          <w:bCs/>
          <w:color w:val="000000"/>
        </w:rPr>
        <w:softHyphen/>
        <w:t>но относиться к мнению товарищей, договариваться; уча</w:t>
      </w:r>
      <w:r>
        <w:rPr>
          <w:rStyle w:val="0pt2"/>
          <w:b/>
          <w:bCs/>
          <w:color w:val="000000"/>
        </w:rPr>
        <w:softHyphen/>
        <w:t>ствовать в распределении ролей, координировать собствен</w:t>
      </w:r>
      <w:r>
        <w:rPr>
          <w:rStyle w:val="0pt2"/>
          <w:b/>
          <w:bCs/>
          <w:color w:val="000000"/>
        </w:rPr>
        <w:softHyphen/>
        <w:t>ную работу в общем процессе.</w:t>
      </w:r>
    </w:p>
    <w:p w:rsidR="00D45411" w:rsidRDefault="00D45411">
      <w:pPr>
        <w:pStyle w:val="a5"/>
        <w:framePr w:wrap="around" w:vAnchor="page" w:hAnchor="page" w:x="2772" w:y="13556"/>
        <w:shd w:val="clear" w:color="auto" w:fill="auto"/>
        <w:spacing w:line="130" w:lineRule="exact"/>
        <w:ind w:left="20"/>
      </w:pPr>
      <w:r>
        <w:rPr>
          <w:rStyle w:val="0pt20"/>
          <w:color w:val="000000"/>
        </w:rPr>
        <w:t>510</w:t>
      </w:r>
    </w:p>
    <w:p w:rsidR="00D45411" w:rsidRDefault="00D45411">
      <w:pPr>
        <w:pStyle w:val="a5"/>
        <w:framePr w:wrap="around" w:vAnchor="page" w:hAnchor="page" w:x="6804" w:y="13537"/>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rap="around" w:vAnchor="page" w:hAnchor="page" w:x="2794" w:y="3135"/>
        <w:shd w:val="clear" w:color="auto" w:fill="auto"/>
        <w:spacing w:after="0" w:line="180" w:lineRule="exact"/>
        <w:jc w:val="left"/>
      </w:pPr>
      <w:bookmarkStart w:id="396" w:name="bookmark397"/>
      <w:r>
        <w:rPr>
          <w:rStyle w:val="30pt2"/>
          <w:color w:val="000000"/>
        </w:rPr>
        <w:lastRenderedPageBreak/>
        <w:t>ФИЗИЧЕСКАЯ КУЛЬТУРА</w:t>
      </w:r>
      <w:bookmarkEnd w:id="396"/>
    </w:p>
    <w:p w:rsidR="00D45411" w:rsidRDefault="00D45411">
      <w:pPr>
        <w:pStyle w:val="a6"/>
        <w:framePr w:w="6346" w:h="6051" w:hRule="exact" w:wrap="around" w:vAnchor="page" w:hAnchor="page" w:x="2794" w:y="3601"/>
        <w:shd w:val="clear" w:color="auto" w:fill="auto"/>
        <w:spacing w:line="240" w:lineRule="exact"/>
        <w:ind w:right="20" w:firstLine="220"/>
      </w:pPr>
      <w:r>
        <w:rPr>
          <w:rStyle w:val="0pt2"/>
          <w:b/>
          <w:bCs/>
          <w:color w:val="000000"/>
        </w:rP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Pr>
          <w:rStyle w:val="0pt2"/>
          <w:b/>
          <w:bCs/>
          <w:color w:val="000000"/>
        </w:rPr>
        <w:softHyphen/>
        <w:t>чального общего образования, а также на основе характеристи</w:t>
      </w:r>
      <w:r>
        <w:rPr>
          <w:rStyle w:val="0pt2"/>
          <w:b/>
          <w:bCs/>
          <w:color w:val="000000"/>
        </w:rPr>
        <w:softHyphen/>
        <w:t>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D45411" w:rsidRDefault="00D45411">
      <w:pPr>
        <w:pStyle w:val="a6"/>
        <w:framePr w:w="6346" w:h="6051" w:hRule="exact" w:wrap="around" w:vAnchor="page" w:hAnchor="page" w:x="2794" w:y="3601"/>
        <w:shd w:val="clear" w:color="auto" w:fill="auto"/>
        <w:spacing w:after="468" w:line="240" w:lineRule="exact"/>
        <w:ind w:right="20" w:firstLine="220"/>
      </w:pPr>
      <w:r>
        <w:rPr>
          <w:rStyle w:val="0pt2"/>
          <w:b/>
          <w:bCs/>
          <w:color w:val="000000"/>
        </w:rPr>
        <w:t>В целях обеспечения индивидуальных потребностей обучаю</w:t>
      </w:r>
      <w:r>
        <w:rPr>
          <w:rStyle w:val="0pt2"/>
          <w:b/>
          <w:bCs/>
          <w:color w:val="000000"/>
        </w:rPr>
        <w:softHyphen/>
        <w:t>щихся в развитии физических качеств и освоении физических упражнений оздоровительной, спортивной и прикладно-ориен</w:t>
      </w:r>
      <w:r>
        <w:rPr>
          <w:rStyle w:val="0pt2"/>
          <w:b/>
          <w:bCs/>
          <w:color w:val="000000"/>
        </w:rPr>
        <w:softHyphen/>
        <w:t>тированной направленности образовательная организация впра</w:t>
      </w:r>
      <w:r>
        <w:rPr>
          <w:rStyle w:val="0pt2"/>
          <w:b/>
          <w:bCs/>
          <w:color w:val="000000"/>
        </w:rPr>
        <w:softHyphen/>
        <w:t>ве самостоятельно выбирать одну из утвержденных Примерных рабочих программ по физической культуре</w:t>
      </w:r>
      <w:r>
        <w:rPr>
          <w:rStyle w:val="0pt2"/>
          <w:b/>
          <w:bCs/>
          <w:color w:val="000000"/>
          <w:vertAlign w:val="superscript"/>
        </w:rPr>
        <w:t>1</w:t>
      </w:r>
      <w:r>
        <w:rPr>
          <w:rStyle w:val="0pt2"/>
          <w:b/>
          <w:bCs/>
          <w:color w:val="000000"/>
        </w:rPr>
        <w:t>. Конкретное напол</w:t>
      </w:r>
      <w:r>
        <w:rPr>
          <w:rStyle w:val="0pt2"/>
          <w:b/>
          <w:bCs/>
          <w:color w:val="000000"/>
        </w:rPr>
        <w:softHyphen/>
        <w:t>нение содержания учебного предмета может быть скорректиро</w:t>
      </w:r>
      <w:r>
        <w:rPr>
          <w:rStyle w:val="0pt2"/>
          <w:b/>
          <w:bCs/>
          <w:color w:val="000000"/>
        </w:rPr>
        <w:softHyphen/>
        <w:t>вано и конкретизировано с учётом региональных (географиче</w:t>
      </w:r>
      <w:r>
        <w:rPr>
          <w:rStyle w:val="0pt2"/>
          <w:b/>
          <w:bCs/>
          <w:color w:val="000000"/>
        </w:rPr>
        <w:softHyphen/>
        <w:t>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D45411" w:rsidRDefault="00D45411">
      <w:pPr>
        <w:pStyle w:val="33"/>
        <w:framePr w:w="6346" w:h="6051" w:hRule="exact" w:wrap="around" w:vAnchor="page" w:hAnchor="page" w:x="2794" w:y="3601"/>
        <w:shd w:val="clear" w:color="auto" w:fill="auto"/>
        <w:spacing w:after="0" w:line="180" w:lineRule="exact"/>
        <w:jc w:val="left"/>
      </w:pPr>
      <w:bookmarkStart w:id="397" w:name="bookmark398"/>
      <w:r>
        <w:rPr>
          <w:rStyle w:val="30pt2"/>
          <w:color w:val="000000"/>
        </w:rPr>
        <w:t>ПОЯСНИТЕЛЬНАЯ ЗАПИСКА</w:t>
      </w:r>
      <w:bookmarkEnd w:id="397"/>
    </w:p>
    <w:p w:rsidR="00D45411" w:rsidRDefault="00D45411">
      <w:pPr>
        <w:pStyle w:val="a6"/>
        <w:framePr w:w="6346" w:h="2458" w:hRule="exact" w:wrap="around" w:vAnchor="page" w:hAnchor="page" w:x="2794" w:y="9841"/>
        <w:shd w:val="clear" w:color="auto" w:fill="auto"/>
        <w:spacing w:line="240" w:lineRule="exact"/>
        <w:ind w:right="20" w:firstLine="220"/>
      </w:pPr>
      <w:r>
        <w:rPr>
          <w:rStyle w:val="0pt2"/>
          <w:b/>
          <w:bCs/>
          <w:color w:val="000000"/>
        </w:rPr>
        <w:t>При создании программы учитывались потребности совре</w:t>
      </w:r>
      <w:r>
        <w:rPr>
          <w:rStyle w:val="0pt2"/>
          <w:b/>
          <w:bCs/>
          <w:color w:val="000000"/>
        </w:rPr>
        <w:softHyphen/>
        <w:t>менного российского общества в физически крепком и деятель</w:t>
      </w:r>
      <w:r>
        <w:rPr>
          <w:rStyle w:val="0pt2"/>
          <w:b/>
          <w:bCs/>
          <w:color w:val="000000"/>
        </w:rPr>
        <w:softHyphen/>
        <w:t>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w:t>
      </w:r>
      <w:r>
        <w:rPr>
          <w:rStyle w:val="0pt2"/>
          <w:b/>
          <w:bCs/>
          <w:color w:val="000000"/>
        </w:rPr>
        <w:softHyphen/>
        <w:t>ления и самореализации.</w:t>
      </w:r>
    </w:p>
    <w:p w:rsidR="00D45411" w:rsidRDefault="00D45411">
      <w:pPr>
        <w:pStyle w:val="a6"/>
        <w:framePr w:w="6346" w:h="2458" w:hRule="exact" w:wrap="around" w:vAnchor="page" w:hAnchor="page" w:x="2794" w:y="9841"/>
        <w:shd w:val="clear" w:color="auto" w:fill="auto"/>
        <w:spacing w:line="240" w:lineRule="exact"/>
        <w:ind w:right="20" w:firstLine="220"/>
      </w:pPr>
      <w:r>
        <w:rPr>
          <w:rStyle w:val="0pt2"/>
          <w:b/>
          <w:bCs/>
          <w:color w:val="000000"/>
        </w:rPr>
        <w:t>В программе нашли своё отражение объективно сложивши</w:t>
      </w:r>
      <w:r>
        <w:rPr>
          <w:rStyle w:val="0pt2"/>
          <w:b/>
          <w:bCs/>
          <w:color w:val="000000"/>
        </w:rPr>
        <w:softHyphen/>
        <w:t>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w:t>
      </w:r>
    </w:p>
    <w:p w:rsidR="00D45411" w:rsidRPr="000B5CC4" w:rsidRDefault="00D45411">
      <w:pPr>
        <w:pStyle w:val="13"/>
        <w:framePr w:w="6384" w:h="854" w:hRule="exact" w:wrap="around" w:vAnchor="page" w:hAnchor="page" w:x="2780" w:y="12530"/>
        <w:shd w:val="clear" w:color="auto" w:fill="auto"/>
        <w:ind w:left="240" w:right="20"/>
        <w:rPr>
          <w:lang w:val="en-US"/>
        </w:rPr>
      </w:pPr>
      <w:r w:rsidRPr="000B5CC4">
        <w:rPr>
          <w:rStyle w:val="0pt10"/>
          <w:b/>
          <w:bCs/>
          <w:color w:val="000000"/>
          <w:vertAlign w:val="superscript"/>
          <w:lang w:val="en-US"/>
        </w:rPr>
        <w:t>1</w:t>
      </w:r>
      <w:r w:rsidRPr="000B5CC4">
        <w:rPr>
          <w:rStyle w:val="0pt10"/>
          <w:b/>
          <w:bCs/>
          <w:color w:val="000000"/>
          <w:lang w:val="en-US"/>
        </w:rPr>
        <w:t xml:space="preserve"> </w:t>
      </w:r>
      <w:hyperlink r:id="rId8" w:history="1">
        <w:r>
          <w:rPr>
            <w:rStyle w:val="a3"/>
            <w:spacing w:val="6"/>
            <w:lang w:val="en-US" w:eastAsia="en-US"/>
          </w:rPr>
          <w:t>https://fgosreestr.ru/searchop?q=%</w:t>
        </w:r>
      </w:hyperlink>
      <w:r>
        <w:rPr>
          <w:rStyle w:val="0pt10"/>
          <w:b/>
          <w:bCs/>
          <w:color w:val="000000"/>
          <w:lang w:val="en-US" w:eastAsia="en-US"/>
        </w:rPr>
        <w:t xml:space="preserve"> D1% </w:t>
      </w:r>
      <w:r w:rsidRPr="000B5CC4">
        <w:rPr>
          <w:rStyle w:val="0pt10"/>
          <w:b/>
          <w:bCs/>
          <w:color w:val="000000"/>
          <w:lang w:val="en-US"/>
        </w:rPr>
        <w:t xml:space="preserve">84% </w:t>
      </w:r>
      <w:r>
        <w:rPr>
          <w:rStyle w:val="0pt10"/>
          <w:b/>
          <w:bCs/>
          <w:color w:val="000000"/>
          <w:lang w:val="en-US" w:eastAsia="en-US"/>
        </w:rPr>
        <w:t>D0% B8% D0% B7% D0 %B8%D1%87%D0%B5%D1%81%D0%BA%D0%B0%D1%8F%20 % D0% BA%D1% 83% D0% BB% D1% 8C% D1% 82%D1% 83% D1% 80 %D0%B0</w:t>
      </w:r>
    </w:p>
    <w:p w:rsidR="00D45411" w:rsidRDefault="00D45411">
      <w:pPr>
        <w:pStyle w:val="a5"/>
        <w:framePr w:wrap="around" w:vAnchor="page" w:hAnchor="page" w:x="2775" w:y="13547"/>
        <w:shd w:val="clear" w:color="auto" w:fill="auto"/>
        <w:spacing w:line="130" w:lineRule="exact"/>
        <w:ind w:left="20"/>
      </w:pPr>
      <w:r>
        <w:rPr>
          <w:rStyle w:val="0pt20"/>
          <w:color w:val="000000"/>
        </w:rPr>
        <w:t xml:space="preserve">ФИЗИЧЕСКАЯ КУЛЬТУРА. </w:t>
      </w:r>
      <w:r w:rsidRPr="000B5CC4">
        <w:rPr>
          <w:rStyle w:val="0pt20"/>
          <w:color w:val="000000"/>
          <w:lang w:eastAsia="en-US"/>
        </w:rPr>
        <w:t xml:space="preserve">1—4 </w:t>
      </w:r>
      <w:r>
        <w:rPr>
          <w:rStyle w:val="0pt20"/>
          <w:color w:val="000000"/>
        </w:rPr>
        <w:t>классы</w:t>
      </w:r>
    </w:p>
    <w:p w:rsidR="00D45411" w:rsidRDefault="00D45411">
      <w:pPr>
        <w:pStyle w:val="a5"/>
        <w:framePr w:wrap="around" w:vAnchor="page" w:hAnchor="page" w:x="8876" w:y="13556"/>
        <w:shd w:val="clear" w:color="auto" w:fill="auto"/>
        <w:spacing w:line="130" w:lineRule="exact"/>
        <w:ind w:left="20"/>
      </w:pPr>
      <w:r w:rsidRPr="000B5CC4">
        <w:rPr>
          <w:rStyle w:val="0pt20"/>
          <w:color w:val="000000"/>
          <w:lang w:eastAsia="en-US"/>
        </w:rPr>
        <w:t>511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3" w:hRule="exact" w:wrap="around" w:vAnchor="page" w:hAnchor="page" w:x="2792" w:y="3097"/>
        <w:shd w:val="clear" w:color="auto" w:fill="auto"/>
        <w:spacing w:line="240" w:lineRule="exact"/>
        <w:ind w:right="20" w:firstLine="0"/>
      </w:pPr>
      <w:r>
        <w:rPr>
          <w:rStyle w:val="0pt2"/>
          <w:b/>
          <w:bCs/>
          <w:color w:val="000000"/>
        </w:rPr>
        <w:lastRenderedPageBreak/>
        <w:t>образовательного процесса, внедрение в его практику совре</w:t>
      </w:r>
      <w:r>
        <w:rPr>
          <w:rStyle w:val="0pt2"/>
          <w:b/>
          <w:bCs/>
          <w:color w:val="000000"/>
        </w:rPr>
        <w:softHyphen/>
        <w:t>менных подходов, новых методик и технологий.</w:t>
      </w:r>
    </w:p>
    <w:p w:rsidR="00D45411" w:rsidRDefault="00D45411">
      <w:pPr>
        <w:pStyle w:val="a6"/>
        <w:framePr w:w="6350" w:h="10263" w:hRule="exact" w:wrap="around" w:vAnchor="page" w:hAnchor="page" w:x="2792" w:y="3097"/>
        <w:shd w:val="clear" w:color="auto" w:fill="auto"/>
        <w:spacing w:line="240" w:lineRule="exact"/>
        <w:ind w:right="20" w:firstLine="220"/>
      </w:pPr>
      <w:r>
        <w:rPr>
          <w:rStyle w:val="0pt2"/>
          <w:b/>
          <w:bCs/>
          <w:color w:val="000000"/>
        </w:rPr>
        <w:t>Программа позволяет применять дифференцированный под</w:t>
      </w:r>
      <w:r>
        <w:rPr>
          <w:rStyle w:val="0pt2"/>
          <w:b/>
          <w:bCs/>
          <w:color w:val="000000"/>
        </w:rPr>
        <w:softHyphen/>
        <w:t>ход к организации занятий детей с учетом состояния здоровья.</w:t>
      </w:r>
    </w:p>
    <w:p w:rsidR="00D45411" w:rsidRDefault="00D45411">
      <w:pPr>
        <w:pStyle w:val="a6"/>
        <w:framePr w:w="6350" w:h="10263" w:hRule="exact" w:wrap="around" w:vAnchor="page" w:hAnchor="page" w:x="2792" w:y="3097"/>
        <w:shd w:val="clear" w:color="auto" w:fill="auto"/>
        <w:spacing w:line="240" w:lineRule="exact"/>
        <w:ind w:right="20" w:firstLine="220"/>
      </w:pPr>
      <w:r>
        <w:rPr>
          <w:rStyle w:val="0pt2"/>
          <w:b/>
          <w:bCs/>
          <w:color w:val="000000"/>
        </w:rPr>
        <w:t>Изучение учебного предмета «Физическая культура» имеет важное значение в онтогенезе детей младшего школьного воз</w:t>
      </w:r>
      <w:r>
        <w:rPr>
          <w:rStyle w:val="0pt2"/>
          <w:b/>
          <w:bCs/>
          <w:color w:val="000000"/>
        </w:rPr>
        <w:softHyphen/>
        <w:t>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D45411" w:rsidRDefault="00D45411">
      <w:pPr>
        <w:pStyle w:val="a6"/>
        <w:framePr w:w="6350" w:h="10263" w:hRule="exact" w:wrap="around" w:vAnchor="page" w:hAnchor="page" w:x="2792" w:y="3097"/>
        <w:shd w:val="clear" w:color="auto" w:fill="auto"/>
        <w:spacing w:line="240" w:lineRule="exact"/>
        <w:ind w:right="20" w:firstLine="220"/>
      </w:pPr>
      <w:r>
        <w:rPr>
          <w:rStyle w:val="0pt2"/>
          <w:b/>
          <w:bCs/>
          <w:color w:val="000000"/>
        </w:rPr>
        <w:t>Целью образования по физической культуре в начальной школе является укрепление и сохранение здоровья школьни</w:t>
      </w:r>
      <w:r>
        <w:rPr>
          <w:rStyle w:val="0pt2"/>
          <w:b/>
          <w:bCs/>
          <w:color w:val="000000"/>
        </w:rPr>
        <w:softHyphen/>
        <w:t>ков, развитие физических качеств и освоение физических упражнений оздоровительной, спортивной и прикладно-ориен</w:t>
      </w:r>
      <w:r>
        <w:rPr>
          <w:rStyle w:val="0pt2"/>
          <w:b/>
          <w:bCs/>
          <w:color w:val="000000"/>
        </w:rPr>
        <w:softHyphen/>
        <w:t>тированной направленности и формирование у обучающихся основ здорового образа жизни.</w:t>
      </w:r>
    </w:p>
    <w:p w:rsidR="00D45411" w:rsidRDefault="00D45411">
      <w:pPr>
        <w:pStyle w:val="a6"/>
        <w:framePr w:w="6350" w:h="10263" w:hRule="exact" w:wrap="around" w:vAnchor="page" w:hAnchor="page" w:x="2792" w:y="3097"/>
        <w:shd w:val="clear" w:color="auto" w:fill="auto"/>
        <w:spacing w:line="240" w:lineRule="exact"/>
        <w:ind w:right="20" w:firstLine="220"/>
      </w:pPr>
      <w:r>
        <w:rPr>
          <w:rStyle w:val="0pt2"/>
          <w:b/>
          <w:bCs/>
          <w:color w:val="000000"/>
        </w:rPr>
        <w:t>Развивающая ориентация учебного предмета «Физическая культура» заключается в формировании у младших школьни</w:t>
      </w:r>
      <w:r>
        <w:rPr>
          <w:rStyle w:val="0pt2"/>
          <w:b/>
          <w:bCs/>
          <w:color w:val="000000"/>
        </w:rPr>
        <w:softHyphen/>
        <w:t>ков необходимого и достаточного физического здоровья, уровня развития физических качеств и обучения физическим упраж</w:t>
      </w:r>
      <w:r>
        <w:rPr>
          <w:rStyle w:val="0pt2"/>
          <w:b/>
          <w:bCs/>
          <w:color w:val="000000"/>
        </w:rPr>
        <w:softHyphen/>
        <w:t>нениям разной функциональной направленности. Существен</w:t>
      </w:r>
      <w:r>
        <w:rPr>
          <w:rStyle w:val="0pt2"/>
          <w:b/>
          <w:bCs/>
          <w:color w:val="000000"/>
        </w:rPr>
        <w:softHyphen/>
        <w:t>ным достижением такой ориентации является постепенное вов</w:t>
      </w:r>
      <w:r>
        <w:rPr>
          <w:rStyle w:val="0pt2"/>
          <w:b/>
          <w:bCs/>
          <w:color w:val="000000"/>
        </w:rPr>
        <w:softHyphen/>
        <w:t>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D45411" w:rsidRDefault="00D45411">
      <w:pPr>
        <w:pStyle w:val="a6"/>
        <w:framePr w:w="6350" w:h="10263" w:hRule="exact" w:wrap="around" w:vAnchor="page" w:hAnchor="page" w:x="2792" w:y="3097"/>
        <w:shd w:val="clear" w:color="auto" w:fill="auto"/>
        <w:spacing w:line="240" w:lineRule="exact"/>
        <w:ind w:right="20" w:firstLine="220"/>
      </w:pPr>
      <w:r>
        <w:rPr>
          <w:rStyle w:val="0pt2"/>
          <w:b/>
          <w:bCs/>
          <w:color w:val="000000"/>
        </w:rPr>
        <w:t>Воспитывающее значение учебного предмета раскрывается в приобщении обучающихся к истории и традициям физиче</w:t>
      </w:r>
      <w:r>
        <w:rPr>
          <w:rStyle w:val="0pt2"/>
          <w:b/>
          <w:bCs/>
          <w:color w:val="000000"/>
        </w:rPr>
        <w:softHyphen/>
        <w:t>ской культуры и спорта народов России, формировании инте</w:t>
      </w:r>
      <w:r>
        <w:rPr>
          <w:rStyle w:val="0pt2"/>
          <w:b/>
          <w:bCs/>
          <w:color w:val="000000"/>
        </w:rPr>
        <w:softHyphen/>
        <w:t>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w:t>
      </w:r>
      <w:r>
        <w:rPr>
          <w:rStyle w:val="0pt2"/>
          <w:b/>
          <w:bCs/>
          <w:color w:val="000000"/>
        </w:rPr>
        <w:softHyphen/>
        <w:t>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D45411" w:rsidRDefault="00D45411">
      <w:pPr>
        <w:pStyle w:val="a6"/>
        <w:framePr w:w="6350" w:h="10263" w:hRule="exact" w:wrap="around" w:vAnchor="page" w:hAnchor="page" w:x="2792" w:y="3097"/>
        <w:shd w:val="clear" w:color="auto" w:fill="auto"/>
        <w:spacing w:line="240" w:lineRule="exact"/>
        <w:ind w:right="20" w:firstLine="220"/>
      </w:pPr>
      <w:r>
        <w:rPr>
          <w:rStyle w:val="0pt2"/>
          <w:b/>
          <w:bCs/>
          <w:color w:val="000000"/>
        </w:rPr>
        <w:t>Методологической основой структуры и содержания про</w:t>
      </w:r>
      <w:r>
        <w:rPr>
          <w:rStyle w:val="0pt2"/>
          <w:b/>
          <w:bCs/>
          <w:color w:val="000000"/>
        </w:rPr>
        <w:softHyphen/>
        <w:t>граммы по физической культуре для начального общего обра</w:t>
      </w:r>
      <w:r>
        <w:rPr>
          <w:rStyle w:val="0pt2"/>
          <w:b/>
          <w:bCs/>
          <w:color w:val="000000"/>
        </w:rPr>
        <w:softHyphen/>
      </w:r>
    </w:p>
    <w:p w:rsidR="00D45411" w:rsidRDefault="00D45411">
      <w:pPr>
        <w:pStyle w:val="a5"/>
        <w:framePr w:wrap="around" w:vAnchor="page" w:hAnchor="page" w:x="2777" w:y="13547"/>
        <w:shd w:val="clear" w:color="auto" w:fill="auto"/>
        <w:spacing w:line="130" w:lineRule="exact"/>
        <w:ind w:left="20"/>
      </w:pPr>
      <w:r>
        <w:rPr>
          <w:rStyle w:val="0pt20"/>
          <w:color w:val="000000"/>
        </w:rPr>
        <w:t>512</w:t>
      </w:r>
    </w:p>
    <w:p w:rsidR="00D45411" w:rsidRDefault="00D45411">
      <w:pPr>
        <w:pStyle w:val="a5"/>
        <w:framePr w:wrap="around" w:vAnchor="page" w:hAnchor="page" w:x="6809" w:y="13527"/>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3" w:hRule="exact" w:wrap="around" w:vAnchor="page" w:hAnchor="page" w:x="2792" w:y="3106"/>
        <w:shd w:val="clear" w:color="auto" w:fill="auto"/>
        <w:spacing w:line="240" w:lineRule="exact"/>
        <w:ind w:right="20" w:firstLine="0"/>
      </w:pPr>
      <w:r>
        <w:rPr>
          <w:rStyle w:val="0pt2"/>
          <w:b/>
          <w:bCs/>
          <w:color w:val="000000"/>
        </w:rPr>
        <w:lastRenderedPageBreak/>
        <w:t>зования является личностно-деятельностный подход, ориенти</w:t>
      </w:r>
      <w:r>
        <w:rPr>
          <w:rStyle w:val="0pt2"/>
          <w:b/>
          <w:bCs/>
          <w:color w:val="000000"/>
        </w:rPr>
        <w:softHyphen/>
        <w:t>рующий педагогический процесс на развитие целостной личности обучающихся. Достижение целостного развития ста</w:t>
      </w:r>
      <w:r>
        <w:rPr>
          <w:rStyle w:val="0pt2"/>
          <w:b/>
          <w:bCs/>
          <w:color w:val="000000"/>
        </w:rPr>
        <w:softHyphen/>
        <w:t>новится возможным благодаря освоению младшими школьни</w:t>
      </w:r>
      <w:r>
        <w:rPr>
          <w:rStyle w:val="0pt2"/>
          <w:b/>
          <w:bCs/>
          <w:color w:val="000000"/>
        </w:rPr>
        <w:softHyphen/>
        <w:t>ками двигательной деятельности, представляющей собой осно</w:t>
      </w:r>
      <w:r>
        <w:rPr>
          <w:rStyle w:val="0pt2"/>
          <w:b/>
          <w:bCs/>
          <w:color w:val="000000"/>
        </w:rPr>
        <w:softHyphen/>
        <w:t>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w:t>
      </w:r>
      <w:r>
        <w:rPr>
          <w:rStyle w:val="0pt2"/>
          <w:b/>
          <w:bCs/>
          <w:color w:val="000000"/>
        </w:rPr>
        <w:softHyphen/>
        <w:t>ный, операциональный и мотивационно-процессуальный ком</w:t>
      </w:r>
      <w:r>
        <w:rPr>
          <w:rStyle w:val="0pt2"/>
          <w:b/>
          <w:bCs/>
          <w:color w:val="000000"/>
        </w:rPr>
        <w:softHyphen/>
        <w:t>поненты, которые находят своё отражение в соответствующих дидактических линиях учебного предмета.</w:t>
      </w:r>
    </w:p>
    <w:p w:rsidR="00D45411" w:rsidRDefault="00D45411">
      <w:pPr>
        <w:pStyle w:val="a6"/>
        <w:framePr w:w="6350" w:h="10253" w:hRule="exact" w:wrap="around" w:vAnchor="page" w:hAnchor="page" w:x="2792" w:y="3106"/>
        <w:shd w:val="clear" w:color="auto" w:fill="auto"/>
        <w:spacing w:line="240" w:lineRule="exact"/>
        <w:ind w:right="20" w:firstLine="220"/>
      </w:pPr>
      <w:r>
        <w:rPr>
          <w:rStyle w:val="0pt2"/>
          <w:b/>
          <w:bCs/>
          <w:color w:val="000000"/>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w:t>
      </w:r>
      <w:r>
        <w:rPr>
          <w:rStyle w:val="0pt2"/>
          <w:b/>
          <w:bCs/>
          <w:color w:val="000000"/>
        </w:rPr>
        <w:softHyphen/>
        <w:t>ствование» вводится образовательный модуль «Прикладно</w:t>
      </w:r>
      <w:r>
        <w:rPr>
          <w:rStyle w:val="0pt2"/>
          <w:b/>
          <w:bCs/>
          <w:color w:val="000000"/>
        </w:rPr>
        <w:softHyphen/>
        <w:t>ориентированная физическая культура». Данный модуль по</w:t>
      </w:r>
      <w:r>
        <w:rPr>
          <w:rStyle w:val="0pt2"/>
          <w:b/>
          <w:bCs/>
          <w:color w:val="000000"/>
        </w:rPr>
        <w:softHyphen/>
        <w:t>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D45411" w:rsidRDefault="00D45411">
      <w:pPr>
        <w:pStyle w:val="a6"/>
        <w:framePr w:w="6350" w:h="10253" w:hRule="exact" w:wrap="around" w:vAnchor="page" w:hAnchor="page" w:x="2792" w:y="3106"/>
        <w:shd w:val="clear" w:color="auto" w:fill="auto"/>
        <w:spacing w:line="240" w:lineRule="exact"/>
        <w:ind w:right="20" w:firstLine="220"/>
      </w:pPr>
      <w:r>
        <w:rPr>
          <w:rStyle w:val="0pt2"/>
          <w:b/>
          <w:bCs/>
          <w:color w:val="000000"/>
        </w:rPr>
        <w:t>Содержание модуля «Прикладно-ориентированная физиче</w:t>
      </w:r>
      <w:r>
        <w:rPr>
          <w:rStyle w:val="0pt2"/>
          <w:b/>
          <w:bCs/>
          <w:color w:val="000000"/>
        </w:rPr>
        <w:softHyphen/>
        <w:t>ская культура» обеспечивается Примерными программами по видам спорта, которые рекомендуются Министерством просве</w:t>
      </w:r>
      <w:r>
        <w:rPr>
          <w:rStyle w:val="0pt2"/>
          <w:b/>
          <w:bCs/>
          <w:color w:val="000000"/>
        </w:rPr>
        <w:softHyphen/>
        <w:t>щения РФ для занятий физической культурой и могут исполь</w:t>
      </w:r>
      <w:r>
        <w:rPr>
          <w:rStyle w:val="0pt2"/>
          <w:b/>
          <w:bCs/>
          <w:color w:val="000000"/>
        </w:rPr>
        <w:softHyphen/>
        <w:t>зоваться образовательными организациями исходя из интере</w:t>
      </w:r>
      <w:r>
        <w:rPr>
          <w:rStyle w:val="0pt2"/>
          <w:b/>
          <w:bCs/>
          <w:color w:val="000000"/>
        </w:rPr>
        <w:softHyphen/>
        <w:t>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w:t>
      </w:r>
      <w:r>
        <w:rPr>
          <w:rStyle w:val="0pt2"/>
          <w:b/>
          <w:bCs/>
          <w:color w:val="000000"/>
        </w:rPr>
        <w:softHyphen/>
        <w:t>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w:t>
      </w:r>
      <w:r>
        <w:rPr>
          <w:rStyle w:val="0pt2"/>
          <w:b/>
          <w:bCs/>
          <w:color w:val="000000"/>
        </w:rPr>
        <w:softHyphen/>
        <w:t>чать в него популярные национальные виды спорта, подвиж</w:t>
      </w:r>
      <w:r>
        <w:rPr>
          <w:rStyle w:val="0pt2"/>
          <w:b/>
          <w:bCs/>
          <w:color w:val="000000"/>
        </w:rPr>
        <w:softHyphen/>
        <w:t>ные игры и развлечения, основывающиеся на этнокультурных, исторических и современных традициях региона и школы.</w:t>
      </w:r>
    </w:p>
    <w:p w:rsidR="00D45411" w:rsidRDefault="00D45411">
      <w:pPr>
        <w:pStyle w:val="a6"/>
        <w:framePr w:w="6350" w:h="10253" w:hRule="exact" w:wrap="around" w:vAnchor="page" w:hAnchor="page" w:x="2792" w:y="3106"/>
        <w:shd w:val="clear" w:color="auto" w:fill="auto"/>
        <w:spacing w:line="240" w:lineRule="exact"/>
        <w:ind w:right="20" w:firstLine="220"/>
      </w:pPr>
      <w:r>
        <w:rPr>
          <w:rStyle w:val="0pt2"/>
          <w:b/>
          <w:bCs/>
          <w:color w:val="000000"/>
        </w:rPr>
        <w:t>Содержание программы изложено по годам обучения и рас</w:t>
      </w:r>
      <w:r>
        <w:rPr>
          <w:rStyle w:val="0pt2"/>
          <w:b/>
          <w:bCs/>
          <w:color w:val="000000"/>
        </w:rPr>
        <w:softHyphen/>
        <w:t>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w:t>
      </w:r>
      <w:r>
        <w:rPr>
          <w:rStyle w:val="0pt2"/>
          <w:b/>
          <w:bCs/>
          <w:color w:val="000000"/>
        </w:rPr>
        <w:softHyphen/>
        <w:t>вершенствование».</w:t>
      </w:r>
    </w:p>
    <w:p w:rsidR="00D45411" w:rsidRDefault="00D45411">
      <w:pPr>
        <w:pStyle w:val="a6"/>
        <w:framePr w:w="6350" w:h="10253" w:hRule="exact" w:wrap="around" w:vAnchor="page" w:hAnchor="page" w:x="2792" w:y="3106"/>
        <w:shd w:val="clear" w:color="auto" w:fill="auto"/>
        <w:spacing w:line="240" w:lineRule="exact"/>
        <w:ind w:right="20" w:firstLine="220"/>
      </w:pPr>
      <w:r>
        <w:rPr>
          <w:rStyle w:val="0pt2"/>
          <w:b/>
          <w:bCs/>
          <w:color w:val="000000"/>
        </w:rPr>
        <w:t>Планируемые результаты включают в себя личностные, ме- тапредметные и предметные результаты. Личностные резуль</w:t>
      </w:r>
      <w:r>
        <w:rPr>
          <w:rStyle w:val="0pt2"/>
          <w:b/>
          <w:bCs/>
          <w:color w:val="000000"/>
        </w:rPr>
        <w:softHyphen/>
      </w:r>
    </w:p>
    <w:p w:rsidR="00D45411" w:rsidRDefault="00D45411">
      <w:pPr>
        <w:pStyle w:val="a5"/>
        <w:framePr w:wrap="around" w:vAnchor="page" w:hAnchor="page" w:x="2772" w:y="13547"/>
        <w:shd w:val="clear" w:color="auto" w:fill="auto"/>
        <w:spacing w:line="130" w:lineRule="exact"/>
        <w:ind w:left="20"/>
      </w:pPr>
      <w:r>
        <w:rPr>
          <w:rStyle w:val="0pt20"/>
          <w:color w:val="000000"/>
        </w:rPr>
        <w:t>ФИЗИЧЕСКАЯ КУЛЬТУРА. 1—4 классы</w:t>
      </w:r>
    </w:p>
    <w:p w:rsidR="00D45411" w:rsidRDefault="00D45411">
      <w:pPr>
        <w:pStyle w:val="a5"/>
        <w:framePr w:wrap="around" w:vAnchor="page" w:hAnchor="page" w:x="8873" w:y="13556"/>
        <w:shd w:val="clear" w:color="auto" w:fill="auto"/>
        <w:spacing w:line="130" w:lineRule="exact"/>
        <w:ind w:left="20"/>
      </w:pPr>
      <w:r>
        <w:rPr>
          <w:rStyle w:val="0pt20"/>
          <w:color w:val="000000"/>
        </w:rPr>
        <w:t>513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2966" w:hRule="exact" w:wrap="around" w:vAnchor="page" w:hAnchor="page" w:x="2794" w:y="3106"/>
        <w:shd w:val="clear" w:color="auto" w:fill="auto"/>
        <w:spacing w:line="240" w:lineRule="exact"/>
        <w:ind w:right="20" w:firstLine="0"/>
      </w:pPr>
      <w:r>
        <w:rPr>
          <w:rStyle w:val="0pt2"/>
          <w:b/>
          <w:bCs/>
          <w:color w:val="000000"/>
        </w:rPr>
        <w:lastRenderedPageBreak/>
        <w:t>таты представлены в программе за весь период обучения в на</w:t>
      </w:r>
      <w:r>
        <w:rPr>
          <w:rStyle w:val="0pt2"/>
          <w:b/>
          <w:bCs/>
          <w:color w:val="000000"/>
        </w:rPr>
        <w:softHyphen/>
        <w:t>чальной школе; метапредметные и предметные результаты — за каждый год обучения.</w:t>
      </w:r>
    </w:p>
    <w:p w:rsidR="00D45411" w:rsidRDefault="00D45411">
      <w:pPr>
        <w:pStyle w:val="a6"/>
        <w:framePr w:w="6346" w:h="2966" w:hRule="exact" w:wrap="around" w:vAnchor="page" w:hAnchor="page" w:x="2794" w:y="3106"/>
        <w:shd w:val="clear" w:color="auto" w:fill="auto"/>
        <w:spacing w:line="240" w:lineRule="exact"/>
        <w:ind w:right="20" w:firstLine="220"/>
      </w:pPr>
      <w:r>
        <w:rPr>
          <w:rStyle w:val="0pt2"/>
          <w:b/>
          <w:bCs/>
          <w:color w:val="000000"/>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w:t>
      </w:r>
      <w:r>
        <w:rPr>
          <w:rStyle w:val="0pt2"/>
          <w:b/>
          <w:bCs/>
          <w:color w:val="000000"/>
        </w:rPr>
        <w:softHyphen/>
        <w:t>ционно-коммуникативных технологий и передового педагоги</w:t>
      </w:r>
      <w:r>
        <w:rPr>
          <w:rStyle w:val="0pt2"/>
          <w:b/>
          <w:bCs/>
          <w:color w:val="000000"/>
        </w:rPr>
        <w:softHyphen/>
        <w:t>ческого опыта.</w:t>
      </w:r>
    </w:p>
    <w:p w:rsidR="00D45411" w:rsidRDefault="00D45411">
      <w:pPr>
        <w:pStyle w:val="a6"/>
        <w:framePr w:w="6346" w:h="2966" w:hRule="exact" w:wrap="around" w:vAnchor="page" w:hAnchor="page" w:x="2794" w:y="3106"/>
        <w:shd w:val="clear" w:color="auto" w:fill="auto"/>
        <w:spacing w:line="240" w:lineRule="exact"/>
        <w:ind w:right="20" w:firstLine="220"/>
      </w:pPr>
      <w:r>
        <w:rPr>
          <w:rStyle w:val="0pt2"/>
          <w:b/>
          <w:bCs/>
          <w:color w:val="000000"/>
        </w:rPr>
        <w:t>Общее число часов, отведённых на изучение учебного пред</w:t>
      </w:r>
      <w:r>
        <w:rPr>
          <w:rStyle w:val="0pt2"/>
          <w:b/>
          <w:bCs/>
          <w:color w:val="000000"/>
        </w:rPr>
        <w:softHyphen/>
        <w:t>мета «Физическая культура» в начальной школе, составляет 405 ч (три часа в неделю в каждом классе): 1 класс — 99 ч; 2 класс — 102 ч; 3 класс — 102 ч; 4 класс — 102 ч.</w:t>
      </w:r>
    </w:p>
    <w:p w:rsidR="00D45411" w:rsidRDefault="00D45411">
      <w:pPr>
        <w:pStyle w:val="a5"/>
        <w:framePr w:wrap="around" w:vAnchor="page" w:hAnchor="page" w:x="2780" w:y="13556"/>
        <w:shd w:val="clear" w:color="auto" w:fill="auto"/>
        <w:spacing w:line="130" w:lineRule="exact"/>
        <w:ind w:left="20"/>
      </w:pPr>
      <w:r>
        <w:rPr>
          <w:rStyle w:val="0pt20"/>
          <w:color w:val="000000"/>
        </w:rPr>
        <w:t>514</w:t>
      </w:r>
    </w:p>
    <w:p w:rsidR="00D45411" w:rsidRDefault="00D45411">
      <w:pPr>
        <w:pStyle w:val="a5"/>
        <w:framePr w:wrap="around" w:vAnchor="page" w:hAnchor="page" w:x="6812" w:y="13537"/>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10"/>
        <w:framePr w:w="3826" w:h="552" w:hRule="exact" w:wrap="around" w:vAnchor="page" w:hAnchor="page" w:x="2762" w:y="3323"/>
        <w:shd w:val="clear" w:color="auto" w:fill="auto"/>
        <w:spacing w:line="245" w:lineRule="exact"/>
        <w:ind w:left="20"/>
      </w:pPr>
      <w:r>
        <w:rPr>
          <w:rStyle w:val="321"/>
          <w:color w:val="000000"/>
        </w:rPr>
        <w:lastRenderedPageBreak/>
        <w:t>СОДЕРЖАНИЕ УЧЕБНОГО ПРЕДМЕТА</w:t>
      </w:r>
    </w:p>
    <w:p w:rsidR="00D45411" w:rsidRDefault="00D45411">
      <w:pPr>
        <w:pStyle w:val="310"/>
        <w:framePr w:w="3826" w:h="552" w:hRule="exact" w:wrap="around" w:vAnchor="page" w:hAnchor="page" w:x="2762" w:y="3323"/>
        <w:shd w:val="clear" w:color="auto" w:fill="auto"/>
        <w:spacing w:line="245" w:lineRule="exact"/>
        <w:ind w:left="20"/>
      </w:pPr>
      <w:r>
        <w:rPr>
          <w:rStyle w:val="321"/>
          <w:color w:val="000000"/>
        </w:rPr>
        <w:t>«ФИЗИЧЕСКАЯ КУЛЬТУРА»</w:t>
      </w:r>
    </w:p>
    <w:p w:rsidR="00D45411" w:rsidRDefault="00D45411">
      <w:pPr>
        <w:pStyle w:val="52"/>
        <w:framePr w:w="6350" w:h="9442" w:hRule="exact" w:wrap="around" w:vAnchor="page" w:hAnchor="page" w:x="2781" w:y="4148"/>
        <w:shd w:val="clear" w:color="auto" w:fill="auto"/>
        <w:spacing w:before="0" w:after="35" w:line="160" w:lineRule="exact"/>
        <w:jc w:val="left"/>
      </w:pPr>
      <w:bookmarkStart w:id="398" w:name="bookmark399"/>
      <w:r>
        <w:rPr>
          <w:rStyle w:val="50pt1"/>
          <w:color w:val="000000"/>
        </w:rPr>
        <w:t>1 КЛАСС</w:t>
      </w:r>
      <w:bookmarkEnd w:id="398"/>
    </w:p>
    <w:p w:rsidR="00D45411" w:rsidRDefault="00D45411">
      <w:pPr>
        <w:pStyle w:val="a6"/>
        <w:framePr w:w="6350" w:h="9442" w:hRule="exact" w:wrap="around" w:vAnchor="page" w:hAnchor="page" w:x="2781" w:y="4148"/>
        <w:shd w:val="clear" w:color="auto" w:fill="auto"/>
        <w:spacing w:line="240" w:lineRule="exact"/>
        <w:ind w:right="20" w:firstLine="220"/>
      </w:pPr>
      <w:r>
        <w:rPr>
          <w:rStyle w:val="2b"/>
          <w:b/>
          <w:bCs/>
          <w:color w:val="000000"/>
        </w:rPr>
        <w:t>Знания о физической культуре.</w:t>
      </w:r>
      <w:r>
        <w:rPr>
          <w:rStyle w:val="0pt2"/>
          <w:b/>
          <w:bCs/>
          <w:color w:val="000000"/>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w:t>
      </w:r>
      <w:r>
        <w:rPr>
          <w:rStyle w:val="0pt2"/>
          <w:b/>
          <w:bCs/>
          <w:color w:val="000000"/>
        </w:rPr>
        <w:softHyphen/>
        <w:t>вотных и трудовыми действиями древних людей.</w:t>
      </w:r>
    </w:p>
    <w:p w:rsidR="00D45411" w:rsidRDefault="00D45411">
      <w:pPr>
        <w:pStyle w:val="a6"/>
        <w:framePr w:w="6350" w:h="9442" w:hRule="exact" w:wrap="around" w:vAnchor="page" w:hAnchor="page" w:x="2781" w:y="4148"/>
        <w:shd w:val="clear" w:color="auto" w:fill="auto"/>
        <w:spacing w:line="240" w:lineRule="exact"/>
        <w:ind w:right="20" w:firstLine="220"/>
      </w:pPr>
      <w:r>
        <w:rPr>
          <w:rStyle w:val="2b"/>
          <w:b/>
          <w:bCs/>
          <w:color w:val="000000"/>
        </w:rPr>
        <w:t>Способы самостоятельной деятельности.</w:t>
      </w:r>
      <w:r>
        <w:rPr>
          <w:rStyle w:val="0pt2"/>
          <w:b/>
          <w:bCs/>
          <w:color w:val="000000"/>
        </w:rPr>
        <w:t xml:space="preserve"> Режим дня и правила его составления и соблюдения.</w:t>
      </w:r>
    </w:p>
    <w:p w:rsidR="00D45411" w:rsidRDefault="00D45411">
      <w:pPr>
        <w:pStyle w:val="a6"/>
        <w:framePr w:w="6350" w:h="9442" w:hRule="exact" w:wrap="around" w:vAnchor="page" w:hAnchor="page" w:x="2781" w:y="4148"/>
        <w:shd w:val="clear" w:color="auto" w:fill="auto"/>
        <w:spacing w:line="240" w:lineRule="exact"/>
        <w:ind w:right="20" w:firstLine="220"/>
      </w:pPr>
      <w:r>
        <w:rPr>
          <w:rStyle w:val="2b"/>
          <w:b/>
          <w:bCs/>
          <w:color w:val="000000"/>
        </w:rPr>
        <w:t>Физическое совершенствование. Оздоровительная физи</w:t>
      </w:r>
      <w:r>
        <w:rPr>
          <w:rStyle w:val="2b"/>
          <w:b/>
          <w:bCs/>
          <w:color w:val="000000"/>
        </w:rPr>
        <w:softHyphen/>
        <w:t>ческая культура.</w:t>
      </w:r>
      <w:r>
        <w:rPr>
          <w:rStyle w:val="0pt2"/>
          <w:b/>
          <w:bCs/>
          <w:color w:val="000000"/>
        </w:rPr>
        <w:t xml:space="preserve"> Гигиена человека и требования к проведе</w:t>
      </w:r>
      <w:r>
        <w:rPr>
          <w:rStyle w:val="0pt2"/>
          <w:b/>
          <w:bCs/>
          <w:color w:val="000000"/>
        </w:rPr>
        <w:softHyphen/>
        <w:t>нию гигиенических процедур. Осанка и комплексы упражне</w:t>
      </w:r>
      <w:r>
        <w:rPr>
          <w:rStyle w:val="0pt2"/>
          <w:b/>
          <w:bCs/>
          <w:color w:val="000000"/>
        </w:rPr>
        <w:softHyphen/>
        <w:t>ний для правильного её развития. Физические упражнения для физкультминуток и утренней зарядки.</w:t>
      </w:r>
    </w:p>
    <w:p w:rsidR="00D45411" w:rsidRDefault="00D45411">
      <w:pPr>
        <w:pStyle w:val="a6"/>
        <w:framePr w:w="6350" w:h="9442" w:hRule="exact" w:wrap="around" w:vAnchor="page" w:hAnchor="page" w:x="2781" w:y="4148"/>
        <w:shd w:val="clear" w:color="auto" w:fill="auto"/>
        <w:spacing w:line="240" w:lineRule="exact"/>
        <w:ind w:right="20" w:firstLine="220"/>
      </w:pPr>
      <w:r>
        <w:rPr>
          <w:rStyle w:val="2b"/>
          <w:b/>
          <w:bCs/>
          <w:color w:val="000000"/>
        </w:rPr>
        <w:t>Спортивно-оздоровительная физическая культура.</w:t>
      </w:r>
      <w:r>
        <w:rPr>
          <w:rStyle w:val="0pt2"/>
          <w:b/>
          <w:bCs/>
          <w:color w:val="000000"/>
        </w:rPr>
        <w:t xml:space="preserve"> Прави</w:t>
      </w:r>
      <w:r>
        <w:rPr>
          <w:rStyle w:val="0pt2"/>
          <w:b/>
          <w:bCs/>
          <w:color w:val="000000"/>
        </w:rPr>
        <w:softHyphen/>
        <w:t>ла поведения на уроках физической культуры, подбора одежды для занятий в спортивном зале и на открытом воздухе.</w:t>
      </w:r>
    </w:p>
    <w:p w:rsidR="00D45411" w:rsidRDefault="00D45411">
      <w:pPr>
        <w:pStyle w:val="a6"/>
        <w:framePr w:w="6350" w:h="9442" w:hRule="exact" w:wrap="around" w:vAnchor="page" w:hAnchor="page" w:x="2781" w:y="4148"/>
        <w:shd w:val="clear" w:color="auto" w:fill="auto"/>
        <w:spacing w:line="240" w:lineRule="exact"/>
        <w:ind w:right="20" w:firstLine="220"/>
      </w:pPr>
      <w:r>
        <w:rPr>
          <w:rStyle w:val="0pt2"/>
          <w:b/>
          <w:bCs/>
          <w:color w:val="000000"/>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w:t>
      </w:r>
      <w:r>
        <w:rPr>
          <w:rStyle w:val="0pt2"/>
          <w:b/>
          <w:bCs/>
          <w:color w:val="000000"/>
        </w:rPr>
        <w:softHyphen/>
        <w:t>редвижение в колонне по одному с равномерной скоростью.</w:t>
      </w:r>
    </w:p>
    <w:p w:rsidR="00D45411" w:rsidRDefault="00D45411">
      <w:pPr>
        <w:pStyle w:val="a6"/>
        <w:framePr w:w="6350" w:h="9442" w:hRule="exact" w:wrap="around" w:vAnchor="page" w:hAnchor="page" w:x="2781" w:y="4148"/>
        <w:shd w:val="clear" w:color="auto" w:fill="auto"/>
        <w:spacing w:line="240" w:lineRule="exact"/>
        <w:ind w:right="20" w:firstLine="220"/>
      </w:pPr>
      <w:r>
        <w:rPr>
          <w:rStyle w:val="0pt2"/>
          <w:b/>
          <w:bCs/>
          <w:color w:val="000000"/>
        </w:rPr>
        <w:t>Гимнастические упражнения: стилизованные способы пере</w:t>
      </w:r>
      <w:r>
        <w:rPr>
          <w:rStyle w:val="0pt2"/>
          <w:b/>
          <w:bCs/>
          <w:color w:val="000000"/>
        </w:rPr>
        <w:softHyphen/>
        <w:t>движения ходьбой и бегом; упражнения с гимнастическим мя</w:t>
      </w:r>
      <w:r>
        <w:rPr>
          <w:rStyle w:val="0pt2"/>
          <w:b/>
          <w:bCs/>
          <w:color w:val="000000"/>
        </w:rPr>
        <w:softHyphen/>
        <w:t>чом и гимнастической скакалкой; стилизованные гимнастиче</w:t>
      </w:r>
      <w:r>
        <w:rPr>
          <w:rStyle w:val="0pt2"/>
          <w:b/>
          <w:bCs/>
          <w:color w:val="000000"/>
        </w:rPr>
        <w:softHyphen/>
        <w:t>ские прыжки.</w:t>
      </w:r>
    </w:p>
    <w:p w:rsidR="00D45411" w:rsidRDefault="00D45411">
      <w:pPr>
        <w:pStyle w:val="a6"/>
        <w:framePr w:w="6350" w:h="9442" w:hRule="exact" w:wrap="around" w:vAnchor="page" w:hAnchor="page" w:x="2781" w:y="4148"/>
        <w:shd w:val="clear" w:color="auto" w:fill="auto"/>
        <w:spacing w:line="240" w:lineRule="exact"/>
        <w:ind w:right="20" w:firstLine="220"/>
      </w:pPr>
      <w:r>
        <w:rPr>
          <w:rStyle w:val="0pt2"/>
          <w:b/>
          <w:bCs/>
          <w:color w:val="000000"/>
        </w:rPr>
        <w:t>Акробатические упражнения: подъём туловища из положе</w:t>
      </w:r>
      <w:r>
        <w:rPr>
          <w:rStyle w:val="0pt2"/>
          <w:b/>
          <w:bCs/>
          <w:color w:val="000000"/>
        </w:rPr>
        <w:softHyphen/>
        <w:t>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D45411" w:rsidRDefault="00D45411">
      <w:pPr>
        <w:pStyle w:val="a6"/>
        <w:framePr w:w="6350" w:h="9442" w:hRule="exact" w:wrap="around" w:vAnchor="page" w:hAnchor="page" w:x="2781" w:y="4148"/>
        <w:shd w:val="clear" w:color="auto" w:fill="auto"/>
        <w:spacing w:line="240" w:lineRule="exact"/>
        <w:ind w:right="20" w:firstLine="220"/>
      </w:pPr>
      <w:r>
        <w:rPr>
          <w:rStyle w:val="0pt2"/>
          <w:b/>
          <w:bCs/>
          <w:color w:val="000000"/>
        </w:rPr>
        <w:t>Лыжная подготовка. Переноска лыж к месту занятия. Основ</w:t>
      </w:r>
      <w:r>
        <w:rPr>
          <w:rStyle w:val="0pt2"/>
          <w:b/>
          <w:bCs/>
          <w:color w:val="000000"/>
        </w:rPr>
        <w:softHyphen/>
        <w:t>ная стойка лыжника. Передвижение на лыжах ступающим шагом (без палок). Передвижение на лыжах скользящим ша</w:t>
      </w:r>
      <w:r>
        <w:rPr>
          <w:rStyle w:val="0pt2"/>
          <w:b/>
          <w:bCs/>
          <w:color w:val="000000"/>
        </w:rPr>
        <w:softHyphen/>
        <w:t>гом (без палок).</w:t>
      </w:r>
    </w:p>
    <w:p w:rsidR="00D45411" w:rsidRDefault="00D45411">
      <w:pPr>
        <w:pStyle w:val="a6"/>
        <w:framePr w:w="6350" w:h="9442" w:hRule="exact" w:wrap="around" w:vAnchor="page" w:hAnchor="page" w:x="2781" w:y="4148"/>
        <w:shd w:val="clear" w:color="auto" w:fill="auto"/>
        <w:spacing w:line="240" w:lineRule="exact"/>
        <w:ind w:right="20" w:firstLine="220"/>
      </w:pPr>
      <w:r>
        <w:rPr>
          <w:rStyle w:val="0pt2"/>
          <w:b/>
          <w:bCs/>
          <w:color w:val="000000"/>
        </w:rPr>
        <w:t>Лёгкая атлетика. Равномерная ходьба и равномерный бег. Прыжки в длину и высоту с места толчком двумя ногами, в вы</w:t>
      </w:r>
      <w:r>
        <w:rPr>
          <w:rStyle w:val="0pt2"/>
          <w:b/>
          <w:bCs/>
          <w:color w:val="000000"/>
        </w:rPr>
        <w:softHyphen/>
        <w:t>соту с прямого разбега.</w:t>
      </w:r>
    </w:p>
    <w:p w:rsidR="00D45411" w:rsidRDefault="00D45411">
      <w:pPr>
        <w:pStyle w:val="a6"/>
        <w:framePr w:w="6350" w:h="9442" w:hRule="exact" w:wrap="around" w:vAnchor="page" w:hAnchor="page" w:x="2781" w:y="4148"/>
        <w:shd w:val="clear" w:color="auto" w:fill="auto"/>
        <w:spacing w:line="240" w:lineRule="exact"/>
        <w:ind w:right="20" w:firstLine="220"/>
      </w:pPr>
      <w:r>
        <w:rPr>
          <w:rStyle w:val="0pt2"/>
          <w:b/>
          <w:bCs/>
          <w:color w:val="000000"/>
        </w:rPr>
        <w:t>Подвижные и спортивные игры. Считалки для самостоятель</w:t>
      </w:r>
      <w:r>
        <w:rPr>
          <w:rStyle w:val="0pt2"/>
          <w:b/>
          <w:bCs/>
          <w:color w:val="000000"/>
        </w:rPr>
        <w:softHyphen/>
        <w:t>ной организации подвижных игр.</w:t>
      </w:r>
    </w:p>
    <w:p w:rsidR="00D45411" w:rsidRDefault="00D45411">
      <w:pPr>
        <w:pStyle w:val="a5"/>
        <w:framePr w:wrap="around" w:vAnchor="page" w:hAnchor="page" w:x="2762" w:y="13753"/>
        <w:shd w:val="clear" w:color="auto" w:fill="auto"/>
        <w:spacing w:line="130" w:lineRule="exact"/>
        <w:ind w:left="20"/>
      </w:pPr>
      <w:r>
        <w:rPr>
          <w:rStyle w:val="0pt20"/>
          <w:color w:val="000000"/>
        </w:rPr>
        <w:t>ФИЗИЧЕСКАЯ КУЛЬТУРА. 1—4 классы</w:t>
      </w:r>
    </w:p>
    <w:p w:rsidR="00D45411" w:rsidRDefault="00D45411">
      <w:pPr>
        <w:pStyle w:val="a5"/>
        <w:framePr w:wrap="around" w:vAnchor="page" w:hAnchor="page" w:x="8858" w:y="13762"/>
        <w:shd w:val="clear" w:color="auto" w:fill="auto"/>
        <w:spacing w:line="130" w:lineRule="exact"/>
        <w:ind w:left="20"/>
      </w:pPr>
      <w:r>
        <w:rPr>
          <w:rStyle w:val="0pt20"/>
          <w:color w:val="000000"/>
        </w:rPr>
        <w:t>515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8" w:hRule="exact" w:wrap="around" w:vAnchor="page" w:hAnchor="page" w:x="2781" w:y="3330"/>
        <w:shd w:val="clear" w:color="auto" w:fill="auto"/>
        <w:spacing w:after="176" w:line="230" w:lineRule="exact"/>
        <w:ind w:right="20" w:firstLine="220"/>
      </w:pPr>
      <w:r>
        <w:rPr>
          <w:rStyle w:val="2b"/>
          <w:b/>
          <w:bCs/>
          <w:color w:val="000000"/>
        </w:rPr>
        <w:lastRenderedPageBreak/>
        <w:t>Прикладно-ориентированная физическая культура.</w:t>
      </w:r>
      <w:r>
        <w:rPr>
          <w:rStyle w:val="0pt2"/>
          <w:b/>
          <w:bCs/>
          <w:color w:val="000000"/>
        </w:rPr>
        <w:t xml:space="preserve"> Разви</w:t>
      </w:r>
      <w:r>
        <w:rPr>
          <w:rStyle w:val="0pt2"/>
          <w:b/>
          <w:bCs/>
          <w:color w:val="000000"/>
        </w:rPr>
        <w:softHyphen/>
        <w:t>тие основных физических качеств средствами спортивных и подвижных игр. Подготовка к выполнению нормативных тре</w:t>
      </w:r>
      <w:r>
        <w:rPr>
          <w:rStyle w:val="0pt2"/>
          <w:b/>
          <w:bCs/>
          <w:color w:val="000000"/>
        </w:rPr>
        <w:softHyphen/>
        <w:t>бований комплекса ГТО.</w:t>
      </w:r>
    </w:p>
    <w:p w:rsidR="00D45411" w:rsidRDefault="00D45411">
      <w:pPr>
        <w:pStyle w:val="52"/>
        <w:framePr w:w="6350" w:h="10258" w:hRule="exact" w:wrap="around" w:vAnchor="page" w:hAnchor="page" w:x="2781" w:y="3330"/>
        <w:shd w:val="clear" w:color="auto" w:fill="auto"/>
        <w:spacing w:before="0" w:after="43" w:line="160" w:lineRule="exact"/>
        <w:jc w:val="left"/>
      </w:pPr>
      <w:bookmarkStart w:id="399" w:name="bookmark400"/>
      <w:r>
        <w:rPr>
          <w:rStyle w:val="50pt1"/>
          <w:color w:val="000000"/>
        </w:rPr>
        <w:t>2 КЛАСС</w:t>
      </w:r>
      <w:bookmarkEnd w:id="399"/>
    </w:p>
    <w:p w:rsidR="00D45411" w:rsidRDefault="00D45411">
      <w:pPr>
        <w:pStyle w:val="a6"/>
        <w:framePr w:w="6350" w:h="10258" w:hRule="exact" w:wrap="around" w:vAnchor="page" w:hAnchor="page" w:x="2781" w:y="3330"/>
        <w:shd w:val="clear" w:color="auto" w:fill="auto"/>
        <w:spacing w:line="230" w:lineRule="exact"/>
        <w:ind w:right="20" w:firstLine="220"/>
      </w:pPr>
      <w:r>
        <w:rPr>
          <w:rStyle w:val="2b"/>
          <w:b/>
          <w:bCs/>
          <w:color w:val="000000"/>
        </w:rPr>
        <w:t>Знания о физической культуре.</w:t>
      </w:r>
      <w:r>
        <w:rPr>
          <w:rStyle w:val="0pt2"/>
          <w:b/>
          <w:bCs/>
          <w:color w:val="000000"/>
        </w:rPr>
        <w:t xml:space="preserve"> Из истории возникнове</w:t>
      </w:r>
      <w:r>
        <w:rPr>
          <w:rStyle w:val="0pt2"/>
          <w:b/>
          <w:bCs/>
          <w:color w:val="000000"/>
        </w:rPr>
        <w:softHyphen/>
        <w:t>ния физических упражнений и первых соревнований. Зарожде</w:t>
      </w:r>
      <w:r>
        <w:rPr>
          <w:rStyle w:val="0pt2"/>
          <w:b/>
          <w:bCs/>
          <w:color w:val="000000"/>
        </w:rPr>
        <w:softHyphen/>
        <w:t>ние Олимпийских игр древности.</w:t>
      </w:r>
    </w:p>
    <w:p w:rsidR="00D45411" w:rsidRDefault="00D45411">
      <w:pPr>
        <w:pStyle w:val="a6"/>
        <w:framePr w:w="6350" w:h="10258" w:hRule="exact" w:wrap="around" w:vAnchor="page" w:hAnchor="page" w:x="2781" w:y="3330"/>
        <w:shd w:val="clear" w:color="auto" w:fill="auto"/>
        <w:spacing w:line="230" w:lineRule="exact"/>
        <w:ind w:right="20" w:firstLine="220"/>
      </w:pPr>
      <w:r>
        <w:rPr>
          <w:rStyle w:val="2b"/>
          <w:b/>
          <w:bCs/>
          <w:color w:val="000000"/>
        </w:rPr>
        <w:t>Способы самостоятельной деятельности.</w:t>
      </w:r>
      <w:r>
        <w:rPr>
          <w:rStyle w:val="0pt2"/>
          <w:b/>
          <w:bCs/>
          <w:color w:val="000000"/>
        </w:rPr>
        <w:t xml:space="preserve">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45411" w:rsidRDefault="00D45411">
      <w:pPr>
        <w:pStyle w:val="a6"/>
        <w:framePr w:w="6350" w:h="10258" w:hRule="exact" w:wrap="around" w:vAnchor="page" w:hAnchor="page" w:x="2781" w:y="3330"/>
        <w:shd w:val="clear" w:color="auto" w:fill="auto"/>
        <w:spacing w:line="230" w:lineRule="exact"/>
        <w:ind w:right="20" w:firstLine="220"/>
      </w:pPr>
      <w:r>
        <w:rPr>
          <w:rStyle w:val="2b"/>
          <w:b/>
          <w:bCs/>
          <w:color w:val="000000"/>
        </w:rPr>
        <w:t>Физическое совершенствование. Оздоровительная физи</w:t>
      </w:r>
      <w:r>
        <w:rPr>
          <w:rStyle w:val="2b"/>
          <w:b/>
          <w:bCs/>
          <w:color w:val="000000"/>
        </w:rPr>
        <w:softHyphen/>
        <w:t>ческая культура.</w:t>
      </w:r>
      <w:r>
        <w:rPr>
          <w:rStyle w:val="0pt2"/>
          <w:b/>
          <w:bCs/>
          <w:color w:val="000000"/>
        </w:rPr>
        <w:t xml:space="preserve"> Закаливание организма обтиранием. Состав</w:t>
      </w:r>
      <w:r>
        <w:rPr>
          <w:rStyle w:val="0pt2"/>
          <w:b/>
          <w:bCs/>
          <w:color w:val="000000"/>
        </w:rPr>
        <w:softHyphen/>
        <w:t>ление комплекса утренней зарядки и физкультминутки для занятий в домашних условиях.</w:t>
      </w:r>
    </w:p>
    <w:p w:rsidR="00D45411" w:rsidRDefault="00D45411">
      <w:pPr>
        <w:pStyle w:val="a6"/>
        <w:framePr w:w="6350" w:h="10258" w:hRule="exact" w:wrap="around" w:vAnchor="page" w:hAnchor="page" w:x="2781" w:y="3330"/>
        <w:shd w:val="clear" w:color="auto" w:fill="auto"/>
        <w:spacing w:line="230" w:lineRule="exact"/>
        <w:ind w:right="20" w:firstLine="220"/>
      </w:pPr>
      <w:r>
        <w:rPr>
          <w:rStyle w:val="2b"/>
          <w:b/>
          <w:bCs/>
          <w:color w:val="000000"/>
        </w:rPr>
        <w:t>Спортивно-оздоровительная физическая культура.</w:t>
      </w:r>
      <w:r>
        <w:rPr>
          <w:rStyle w:val="0pt2"/>
          <w:b/>
          <w:bCs/>
          <w:color w:val="000000"/>
        </w:rPr>
        <w:t xml:space="preserve"> Гимна</w:t>
      </w:r>
      <w:r>
        <w:rPr>
          <w:rStyle w:val="0pt2"/>
          <w:b/>
          <w:bCs/>
          <w:color w:val="000000"/>
        </w:rPr>
        <w:softHyphen/>
        <w:t>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w:t>
      </w:r>
      <w:r>
        <w:rPr>
          <w:rStyle w:val="0pt2"/>
          <w:b/>
          <w:bCs/>
          <w:color w:val="000000"/>
        </w:rPr>
        <w:softHyphen/>
        <w:t>воротах направо и налево, стоя на месте и в движении. Пере</w:t>
      </w:r>
      <w:r>
        <w:rPr>
          <w:rStyle w:val="0pt2"/>
          <w:b/>
          <w:bCs/>
          <w:color w:val="000000"/>
        </w:rPr>
        <w:softHyphen/>
        <w:t>движение в колонне по одному с равномерной и изменяющейся скоростью движения.</w:t>
      </w:r>
    </w:p>
    <w:p w:rsidR="00D45411" w:rsidRDefault="00D45411">
      <w:pPr>
        <w:pStyle w:val="a6"/>
        <w:framePr w:w="6350" w:h="10258" w:hRule="exact" w:wrap="around" w:vAnchor="page" w:hAnchor="page" w:x="2781" w:y="3330"/>
        <w:shd w:val="clear" w:color="auto" w:fill="auto"/>
        <w:spacing w:line="230" w:lineRule="exact"/>
        <w:ind w:right="20" w:firstLine="220"/>
      </w:pPr>
      <w:r>
        <w:rPr>
          <w:rStyle w:val="0pt2"/>
          <w:b/>
          <w:bCs/>
          <w:color w:val="000000"/>
        </w:rPr>
        <w:t>Упражнения разминки перед выполнением гимнастических упражнений. Прыжки со скакалкой на двух ногах и поочерёд</w:t>
      </w:r>
      <w:r>
        <w:rPr>
          <w:rStyle w:val="0pt2"/>
          <w:b/>
          <w:bCs/>
          <w:color w:val="000000"/>
        </w:rPr>
        <w:softHyphen/>
        <w:t>но на правой и левой ноге на месте. Упражнения с гимнасти</w:t>
      </w:r>
      <w:r>
        <w:rPr>
          <w:rStyle w:val="0pt2"/>
          <w:b/>
          <w:bCs/>
          <w:color w:val="000000"/>
        </w:rPr>
        <w:softHyphen/>
        <w:t>ческим мячом: подбрасывание, перекаты и наклоны с мячом в руках. Танцевальный хороводный шаг, танец галоп.</w:t>
      </w:r>
    </w:p>
    <w:p w:rsidR="00D45411" w:rsidRDefault="00D45411">
      <w:pPr>
        <w:pStyle w:val="a6"/>
        <w:framePr w:w="6350" w:h="10258" w:hRule="exact" w:wrap="around" w:vAnchor="page" w:hAnchor="page" w:x="2781" w:y="3330"/>
        <w:shd w:val="clear" w:color="auto" w:fill="auto"/>
        <w:spacing w:line="230" w:lineRule="exact"/>
        <w:ind w:right="20" w:firstLine="220"/>
      </w:pPr>
      <w:r>
        <w:rPr>
          <w:rStyle w:val="0pt2"/>
          <w:b/>
          <w:bCs/>
          <w:color w:val="000000"/>
        </w:rPr>
        <w:t>Лыжная подготовка. Правила поведения на занятиях лыж</w:t>
      </w:r>
      <w:r>
        <w:rPr>
          <w:rStyle w:val="0pt2"/>
          <w:b/>
          <w:bCs/>
          <w:color w:val="000000"/>
        </w:rPr>
        <w:softHyphen/>
        <w:t>ной подготовкой. Упражнения на лыжах: передвижение двух- 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D45411" w:rsidRDefault="00D45411">
      <w:pPr>
        <w:pStyle w:val="a6"/>
        <w:framePr w:w="6350" w:h="10258" w:hRule="exact" w:wrap="around" w:vAnchor="page" w:hAnchor="page" w:x="2781" w:y="3330"/>
        <w:shd w:val="clear" w:color="auto" w:fill="auto"/>
        <w:spacing w:line="230" w:lineRule="exact"/>
        <w:ind w:right="20" w:firstLine="220"/>
      </w:pPr>
      <w:r>
        <w:rPr>
          <w:rStyle w:val="0pt2"/>
          <w:b/>
          <w:bCs/>
          <w:color w:val="000000"/>
        </w:rPr>
        <w:t>Лёгкая атлетика. Правила поведения на занятиях лёгкой ат</w:t>
      </w:r>
      <w:r>
        <w:rPr>
          <w:rStyle w:val="0pt2"/>
          <w:b/>
          <w:bCs/>
          <w:color w:val="000000"/>
        </w:rPr>
        <w:softHyphen/>
        <w:t>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w:t>
      </w:r>
      <w:r>
        <w:rPr>
          <w:rStyle w:val="0pt2"/>
          <w:b/>
          <w:bCs/>
          <w:color w:val="000000"/>
        </w:rPr>
        <w:softHyphen/>
        <w:t>нением скорости и направления движения. Беговые сложноко</w:t>
      </w:r>
      <w:r>
        <w:rPr>
          <w:rStyle w:val="0pt2"/>
          <w:b/>
          <w:bCs/>
          <w:color w:val="000000"/>
        </w:rPr>
        <w:softHyphen/>
        <w:t>ординационные упражнения: ускорения из разных исходных</w:t>
      </w:r>
    </w:p>
    <w:p w:rsidR="00D45411" w:rsidRDefault="00D45411">
      <w:pPr>
        <w:pStyle w:val="a5"/>
        <w:framePr w:wrap="around" w:vAnchor="page" w:hAnchor="page" w:x="2767" w:y="13772"/>
        <w:shd w:val="clear" w:color="auto" w:fill="auto"/>
        <w:spacing w:line="130" w:lineRule="exact"/>
        <w:ind w:left="20"/>
      </w:pPr>
      <w:r>
        <w:rPr>
          <w:rStyle w:val="0pt20"/>
          <w:color w:val="000000"/>
        </w:rPr>
        <w:t>516</w:t>
      </w:r>
    </w:p>
    <w:p w:rsidR="00D45411" w:rsidRDefault="00D45411">
      <w:pPr>
        <w:pStyle w:val="a5"/>
        <w:framePr w:wrap="around" w:vAnchor="page" w:hAnchor="page" w:x="6799" w:y="13753"/>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8" w:hRule="exact" w:wrap="around" w:vAnchor="page" w:hAnchor="page" w:x="2783" w:y="3330"/>
        <w:shd w:val="clear" w:color="auto" w:fill="auto"/>
        <w:spacing w:line="230" w:lineRule="exact"/>
        <w:ind w:right="20" w:firstLine="0"/>
      </w:pPr>
      <w:r>
        <w:rPr>
          <w:rStyle w:val="0pt2"/>
          <w:b/>
          <w:bCs/>
          <w:color w:val="000000"/>
        </w:rPr>
        <w:lastRenderedPageBreak/>
        <w:t>положений; змейкой; по кругу; обеганием предметов; с преодо</w:t>
      </w:r>
      <w:r>
        <w:rPr>
          <w:rStyle w:val="0pt2"/>
          <w:b/>
          <w:bCs/>
          <w:color w:val="000000"/>
        </w:rPr>
        <w:softHyphen/>
        <w:t>лением небольших препятствий.</w:t>
      </w:r>
    </w:p>
    <w:p w:rsidR="00D45411" w:rsidRDefault="00D45411">
      <w:pPr>
        <w:pStyle w:val="a6"/>
        <w:framePr w:w="6346" w:h="10258" w:hRule="exact" w:wrap="around" w:vAnchor="page" w:hAnchor="page" w:x="2783" w:y="3330"/>
        <w:shd w:val="clear" w:color="auto" w:fill="auto"/>
        <w:spacing w:line="230" w:lineRule="exact"/>
        <w:ind w:right="20" w:firstLine="220"/>
      </w:pPr>
      <w:r>
        <w:rPr>
          <w:rStyle w:val="0pt2"/>
          <w:b/>
          <w:bCs/>
          <w:color w:val="000000"/>
        </w:rPr>
        <w:t>Подвижные игры. Подвижные игры с техническими приёма</w:t>
      </w:r>
      <w:r>
        <w:rPr>
          <w:rStyle w:val="0pt2"/>
          <w:b/>
          <w:bCs/>
          <w:color w:val="000000"/>
        </w:rPr>
        <w:softHyphen/>
        <w:t>ми спортивных игр (баскетбол, футбол).</w:t>
      </w:r>
    </w:p>
    <w:p w:rsidR="00D45411" w:rsidRDefault="00D45411">
      <w:pPr>
        <w:pStyle w:val="a6"/>
        <w:framePr w:w="6346" w:h="10258" w:hRule="exact" w:wrap="around" w:vAnchor="page" w:hAnchor="page" w:x="2783" w:y="3330"/>
        <w:shd w:val="clear" w:color="auto" w:fill="auto"/>
        <w:spacing w:after="176" w:line="230" w:lineRule="exact"/>
        <w:ind w:right="20" w:firstLine="220"/>
      </w:pPr>
      <w:r>
        <w:rPr>
          <w:rStyle w:val="2b"/>
          <w:b/>
          <w:bCs/>
          <w:color w:val="000000"/>
        </w:rPr>
        <w:t>Прикладно-ориентированная физическая культура.</w:t>
      </w:r>
      <w:r>
        <w:rPr>
          <w:rStyle w:val="0pt2"/>
          <w:b/>
          <w:bCs/>
          <w:color w:val="000000"/>
        </w:rPr>
        <w:t xml:space="preserve"> Подго</w:t>
      </w:r>
      <w:r>
        <w:rPr>
          <w:rStyle w:val="0pt2"/>
          <w:b/>
          <w:bCs/>
          <w:color w:val="000000"/>
        </w:rPr>
        <w:softHyphen/>
        <w:t>товка к соревнованиям по комплексу ГТО. Развитие основных физических качеств средствами подвижных и спортивных игр.</w:t>
      </w:r>
    </w:p>
    <w:p w:rsidR="00D45411" w:rsidRDefault="00D45411">
      <w:pPr>
        <w:pStyle w:val="52"/>
        <w:framePr w:w="6346" w:h="10258" w:hRule="exact" w:wrap="around" w:vAnchor="page" w:hAnchor="page" w:x="2783" w:y="3330"/>
        <w:shd w:val="clear" w:color="auto" w:fill="auto"/>
        <w:spacing w:before="0" w:after="43" w:line="160" w:lineRule="exact"/>
      </w:pPr>
      <w:bookmarkStart w:id="400" w:name="bookmark401"/>
      <w:r>
        <w:rPr>
          <w:rStyle w:val="50pt1"/>
          <w:color w:val="000000"/>
        </w:rPr>
        <w:t>3 КЛАСС</w:t>
      </w:r>
      <w:bookmarkEnd w:id="400"/>
    </w:p>
    <w:p w:rsidR="00D45411" w:rsidRDefault="00D45411">
      <w:pPr>
        <w:pStyle w:val="a6"/>
        <w:framePr w:w="6346" w:h="10258" w:hRule="exact" w:wrap="around" w:vAnchor="page" w:hAnchor="page" w:x="2783" w:y="3330"/>
        <w:shd w:val="clear" w:color="auto" w:fill="auto"/>
        <w:spacing w:line="230" w:lineRule="exact"/>
        <w:ind w:right="20" w:firstLine="220"/>
      </w:pPr>
      <w:r>
        <w:rPr>
          <w:rStyle w:val="2b"/>
          <w:b/>
          <w:bCs/>
          <w:color w:val="000000"/>
        </w:rPr>
        <w:t>Знания о физической культуре.</w:t>
      </w:r>
      <w:r>
        <w:rPr>
          <w:rStyle w:val="0pt2"/>
          <w:b/>
          <w:bCs/>
          <w:color w:val="000000"/>
        </w:rPr>
        <w:t xml:space="preserve"> Из истории развития фи</w:t>
      </w:r>
      <w:r>
        <w:rPr>
          <w:rStyle w:val="0pt2"/>
          <w:b/>
          <w:bCs/>
          <w:color w:val="000000"/>
        </w:rPr>
        <w:softHyphen/>
        <w:t>зической культуры у древних народов, населявших террито</w:t>
      </w:r>
      <w:r>
        <w:rPr>
          <w:rStyle w:val="0pt2"/>
          <w:b/>
          <w:bCs/>
          <w:color w:val="000000"/>
        </w:rPr>
        <w:softHyphen/>
        <w:t>рию России. История появления современного спорта.</w:t>
      </w:r>
    </w:p>
    <w:p w:rsidR="00D45411" w:rsidRDefault="00D45411">
      <w:pPr>
        <w:pStyle w:val="a6"/>
        <w:framePr w:w="6346" w:h="10258" w:hRule="exact" w:wrap="around" w:vAnchor="page" w:hAnchor="page" w:x="2783" w:y="3330"/>
        <w:shd w:val="clear" w:color="auto" w:fill="auto"/>
        <w:spacing w:line="230" w:lineRule="exact"/>
        <w:ind w:right="20" w:firstLine="220"/>
      </w:pPr>
      <w:r>
        <w:rPr>
          <w:rStyle w:val="2b"/>
          <w:b/>
          <w:bCs/>
          <w:color w:val="000000"/>
        </w:rPr>
        <w:t>Способы самостоятельной деятельности.</w:t>
      </w:r>
      <w:r>
        <w:rPr>
          <w:rStyle w:val="0pt2"/>
          <w:b/>
          <w:bCs/>
          <w:color w:val="000000"/>
        </w:rPr>
        <w:t xml:space="preserve"> Виды физи</w:t>
      </w:r>
      <w:r>
        <w:rPr>
          <w:rStyle w:val="0pt2"/>
          <w:b/>
          <w:bCs/>
          <w:color w:val="000000"/>
        </w:rPr>
        <w:softHyphen/>
        <w:t>ческих упражнений, используемых на уроках физической культуры: общеразвивающие, подготовительные, соревнова</w:t>
      </w:r>
      <w:r>
        <w:rPr>
          <w:rStyle w:val="0pt2"/>
          <w:b/>
          <w:bCs/>
          <w:color w:val="000000"/>
        </w:rPr>
        <w:softHyphen/>
        <w:t>тельные, их отличительные признаки и предназначение. Спо</w:t>
      </w:r>
      <w:r>
        <w:rPr>
          <w:rStyle w:val="0pt2"/>
          <w:b/>
          <w:bCs/>
          <w:color w:val="000000"/>
        </w:rPr>
        <w:softHyphen/>
        <w:t>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w:t>
      </w:r>
      <w:r>
        <w:rPr>
          <w:rStyle w:val="0pt2"/>
          <w:b/>
          <w:bCs/>
          <w:color w:val="000000"/>
        </w:rPr>
        <w:softHyphen/>
        <w:t>вание физических упражнений для комплексов физкультми</w:t>
      </w:r>
      <w:r>
        <w:rPr>
          <w:rStyle w:val="0pt2"/>
          <w:b/>
          <w:bCs/>
          <w:color w:val="000000"/>
        </w:rPr>
        <w:softHyphen/>
        <w:t>нутки и утренней зарядки. Составление графика занятий по развитию физических качеств на учебный год.</w:t>
      </w:r>
    </w:p>
    <w:p w:rsidR="00D45411" w:rsidRDefault="00D45411">
      <w:pPr>
        <w:pStyle w:val="a6"/>
        <w:framePr w:w="6346" w:h="10258" w:hRule="exact" w:wrap="around" w:vAnchor="page" w:hAnchor="page" w:x="2783" w:y="3330"/>
        <w:shd w:val="clear" w:color="auto" w:fill="auto"/>
        <w:spacing w:line="230" w:lineRule="exact"/>
        <w:ind w:right="20" w:firstLine="220"/>
      </w:pPr>
      <w:r>
        <w:rPr>
          <w:rStyle w:val="2b"/>
          <w:b/>
          <w:bCs/>
          <w:color w:val="000000"/>
        </w:rPr>
        <w:t>Физическое совершенствование. Оздоровительная фи</w:t>
      </w:r>
      <w:r>
        <w:rPr>
          <w:rStyle w:val="2b"/>
          <w:b/>
          <w:bCs/>
          <w:color w:val="000000"/>
        </w:rPr>
        <w:softHyphen/>
        <w:t>зическая культура.</w:t>
      </w:r>
      <w:r>
        <w:rPr>
          <w:rStyle w:val="0pt2"/>
          <w:b/>
          <w:bCs/>
          <w:color w:val="000000"/>
        </w:rPr>
        <w:t xml:space="preserve"> Закаливание организма при помощи обли</w:t>
      </w:r>
      <w:r>
        <w:rPr>
          <w:rStyle w:val="0pt2"/>
          <w:b/>
          <w:bCs/>
          <w:color w:val="000000"/>
        </w:rPr>
        <w:softHyphen/>
        <w:t>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45411" w:rsidRDefault="00D45411">
      <w:pPr>
        <w:pStyle w:val="a6"/>
        <w:framePr w:w="6346" w:h="10258" w:hRule="exact" w:wrap="around" w:vAnchor="page" w:hAnchor="page" w:x="2783" w:y="3330"/>
        <w:shd w:val="clear" w:color="auto" w:fill="auto"/>
        <w:spacing w:line="230" w:lineRule="exact"/>
        <w:ind w:right="20" w:firstLine="220"/>
      </w:pPr>
      <w:r>
        <w:rPr>
          <w:rStyle w:val="2b"/>
          <w:b/>
          <w:bCs/>
          <w:color w:val="000000"/>
        </w:rPr>
        <w:t>Спортивно-оздоровительная физическая культура.</w:t>
      </w:r>
      <w:r>
        <w:rPr>
          <w:rStyle w:val="0pt2"/>
          <w:b/>
          <w:bCs/>
          <w:color w:val="000000"/>
        </w:rPr>
        <w:t xml:space="preserve"> Гимна</w:t>
      </w:r>
      <w:r>
        <w:rPr>
          <w:rStyle w:val="0pt2"/>
          <w:b/>
          <w:bCs/>
          <w:color w:val="000000"/>
        </w:rPr>
        <w:softHyphen/>
        <w:t>стика с основами акробатики. Строевые упражнения в движе</w:t>
      </w:r>
      <w:r>
        <w:rPr>
          <w:rStyle w:val="0pt2"/>
          <w:b/>
          <w:bCs/>
          <w:color w:val="000000"/>
        </w:rPr>
        <w:softHyphen/>
        <w:t>нии противоходом; перестроении из колонны по одному в ко</w:t>
      </w:r>
      <w:r>
        <w:rPr>
          <w:rStyle w:val="0pt2"/>
          <w:b/>
          <w:bCs/>
          <w:color w:val="000000"/>
        </w:rPr>
        <w:softHyphen/>
        <w:t>лонну по три, стоя на месте и в движении. Упражнения в лазании по канату в три приёма. Упражнения на гимнасти</w:t>
      </w:r>
      <w:r>
        <w:rPr>
          <w:rStyle w:val="0pt2"/>
          <w:b/>
          <w:bCs/>
          <w:color w:val="000000"/>
        </w:rPr>
        <w:softHyphen/>
        <w:t>ческой скамейке в передвижении стилизованными способами ходьбы: вперёд, назад, с высоким подниманием колен и изме</w:t>
      </w:r>
      <w:r>
        <w:rPr>
          <w:rStyle w:val="0pt2"/>
          <w:b/>
          <w:bCs/>
          <w:color w:val="000000"/>
        </w:rPr>
        <w:softHyphen/>
        <w:t>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w:t>
      </w:r>
      <w:r>
        <w:rPr>
          <w:rStyle w:val="0pt2"/>
          <w:b/>
          <w:bCs/>
          <w:color w:val="000000"/>
        </w:rPr>
        <w:softHyphen/>
        <w:t>нием руками; приставным шагом правым и левым боком.</w:t>
      </w:r>
    </w:p>
    <w:p w:rsidR="00D45411" w:rsidRDefault="00D45411">
      <w:pPr>
        <w:pStyle w:val="a6"/>
        <w:framePr w:w="6346" w:h="10258" w:hRule="exact" w:wrap="around" w:vAnchor="page" w:hAnchor="page" w:x="2783" w:y="3330"/>
        <w:shd w:val="clear" w:color="auto" w:fill="auto"/>
        <w:spacing w:line="230" w:lineRule="exact"/>
        <w:ind w:right="20" w:firstLine="220"/>
      </w:pPr>
      <w:r>
        <w:rPr>
          <w:rStyle w:val="0pt2"/>
          <w:b/>
          <w:bCs/>
          <w:color w:val="000000"/>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w:t>
      </w:r>
      <w:r>
        <w:rPr>
          <w:rStyle w:val="0pt2"/>
          <w:b/>
          <w:bCs/>
          <w:color w:val="000000"/>
        </w:rPr>
        <w:softHyphen/>
        <w:t>калку с изменяющейся скоростью вращения на двух ногах и поочерёдно на правой и левой ноге; прыжки через скакалку</w:t>
      </w:r>
    </w:p>
    <w:p w:rsidR="00D45411" w:rsidRDefault="00D45411">
      <w:pPr>
        <w:pStyle w:val="a5"/>
        <w:framePr w:wrap="around" w:vAnchor="page" w:hAnchor="page" w:x="2764" w:y="13762"/>
        <w:shd w:val="clear" w:color="auto" w:fill="auto"/>
        <w:spacing w:line="130" w:lineRule="exact"/>
        <w:ind w:left="20"/>
      </w:pPr>
      <w:r>
        <w:rPr>
          <w:rStyle w:val="0pt20"/>
          <w:color w:val="000000"/>
        </w:rPr>
        <w:t>ФИЗИЧЕСКАЯ КУЛЬТУРА. 1—4 классы</w:t>
      </w:r>
    </w:p>
    <w:p w:rsidR="00D45411" w:rsidRDefault="00D45411">
      <w:pPr>
        <w:pStyle w:val="a5"/>
        <w:framePr w:wrap="around" w:vAnchor="page" w:hAnchor="page" w:x="8865" w:y="13772"/>
        <w:shd w:val="clear" w:color="auto" w:fill="auto"/>
        <w:spacing w:line="130" w:lineRule="exact"/>
        <w:ind w:left="20"/>
      </w:pPr>
      <w:r>
        <w:rPr>
          <w:rStyle w:val="0pt20"/>
          <w:color w:val="000000"/>
        </w:rPr>
        <w:t>517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2" w:hRule="exact" w:wrap="around" w:vAnchor="page" w:hAnchor="page" w:x="2783" w:y="3316"/>
        <w:shd w:val="clear" w:color="auto" w:fill="auto"/>
        <w:spacing w:line="230" w:lineRule="exact"/>
        <w:ind w:right="20" w:firstLine="0"/>
      </w:pPr>
      <w:r>
        <w:rPr>
          <w:rStyle w:val="0pt2"/>
          <w:b/>
          <w:bCs/>
          <w:color w:val="000000"/>
        </w:rPr>
        <w:lastRenderedPageBreak/>
        <w:t>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45411" w:rsidRDefault="00D45411">
      <w:pPr>
        <w:pStyle w:val="a6"/>
        <w:framePr w:w="6346" w:h="10272" w:hRule="exact" w:wrap="around" w:vAnchor="page" w:hAnchor="page" w:x="2783" w:y="3316"/>
        <w:shd w:val="clear" w:color="auto" w:fill="auto"/>
        <w:spacing w:line="230" w:lineRule="exact"/>
        <w:ind w:right="20" w:firstLine="220"/>
      </w:pPr>
      <w:r>
        <w:rPr>
          <w:rStyle w:val="0pt2"/>
          <w:b/>
          <w:bCs/>
          <w:color w:val="000000"/>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w:t>
      </w:r>
      <w:r>
        <w:rPr>
          <w:rStyle w:val="0pt2"/>
          <w:b/>
          <w:bCs/>
          <w:color w:val="000000"/>
        </w:rPr>
        <w:softHyphen/>
        <w:t>ционной направленности: челночный бег; бег с преодолением препятствий; с ускорением и торможением; максимальной ско</w:t>
      </w:r>
      <w:r>
        <w:rPr>
          <w:rStyle w:val="0pt2"/>
          <w:b/>
          <w:bCs/>
          <w:color w:val="000000"/>
        </w:rPr>
        <w:softHyphen/>
        <w:t>ростью на дистанции 30 м.</w:t>
      </w:r>
    </w:p>
    <w:p w:rsidR="00D45411" w:rsidRDefault="00D45411">
      <w:pPr>
        <w:pStyle w:val="a6"/>
        <w:framePr w:w="6346" w:h="10272" w:hRule="exact" w:wrap="around" w:vAnchor="page" w:hAnchor="page" w:x="2783" w:y="3316"/>
        <w:shd w:val="clear" w:color="auto" w:fill="auto"/>
        <w:spacing w:line="230" w:lineRule="exact"/>
        <w:ind w:right="20" w:firstLine="220"/>
      </w:pPr>
      <w:r>
        <w:rPr>
          <w:rStyle w:val="0pt2"/>
          <w:b/>
          <w:bCs/>
          <w:color w:val="000000"/>
        </w:rPr>
        <w:t>Лыжная подготовка. Передвижение одновременным двух- шажным ходом. Упражнения в поворотах на лыжах пересту- панием стоя на месте и в движении. Торможение плугом.</w:t>
      </w:r>
    </w:p>
    <w:p w:rsidR="00D45411" w:rsidRDefault="00D45411">
      <w:pPr>
        <w:pStyle w:val="a6"/>
        <w:framePr w:w="6346" w:h="10272" w:hRule="exact" w:wrap="around" w:vAnchor="page" w:hAnchor="page" w:x="2783" w:y="3316"/>
        <w:shd w:val="clear" w:color="auto" w:fill="auto"/>
        <w:spacing w:line="230" w:lineRule="exact"/>
        <w:ind w:right="20" w:firstLine="220"/>
      </w:pPr>
      <w:r>
        <w:rPr>
          <w:rStyle w:val="0pt2"/>
          <w:b/>
          <w:bCs/>
          <w:color w:val="000000"/>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w:t>
      </w:r>
      <w:r>
        <w:rPr>
          <w:rStyle w:val="0pt2"/>
          <w:b/>
          <w:bCs/>
          <w:color w:val="000000"/>
        </w:rPr>
        <w:softHyphen/>
        <w:t>движение по дну ходьбой и прыжками; погружение в воду и всплывание; скольжение на воде. Упражнения в плавании кро</w:t>
      </w:r>
      <w:r>
        <w:rPr>
          <w:rStyle w:val="0pt2"/>
          <w:b/>
          <w:bCs/>
          <w:color w:val="000000"/>
        </w:rPr>
        <w:softHyphen/>
        <w:t>лем на груди.</w:t>
      </w:r>
    </w:p>
    <w:p w:rsidR="00D45411" w:rsidRDefault="00D45411">
      <w:pPr>
        <w:pStyle w:val="a6"/>
        <w:framePr w:w="6346" w:h="10272" w:hRule="exact" w:wrap="around" w:vAnchor="page" w:hAnchor="page" w:x="2783" w:y="3316"/>
        <w:shd w:val="clear" w:color="auto" w:fill="auto"/>
        <w:spacing w:line="230" w:lineRule="exact"/>
        <w:ind w:right="20" w:firstLine="220"/>
      </w:pPr>
      <w:r>
        <w:rPr>
          <w:rStyle w:val="0pt2"/>
          <w:b/>
          <w:bCs/>
          <w:color w:val="000000"/>
        </w:rPr>
        <w:t>Подвижные и спортивные игры. Подвижные игры на точ</w:t>
      </w:r>
      <w:r>
        <w:rPr>
          <w:rStyle w:val="0pt2"/>
          <w:b/>
          <w:bCs/>
          <w:color w:val="000000"/>
        </w:rPr>
        <w:softHyphen/>
        <w:t>ность движений с приёмами спортивных игр и лыжной подго</w:t>
      </w:r>
      <w:r>
        <w:rPr>
          <w:rStyle w:val="0pt2"/>
          <w:b/>
          <w:bCs/>
          <w:color w:val="000000"/>
        </w:rPr>
        <w:softHyphen/>
        <w:t>товки. Баскетбол: ведение баскетбольного мяча; ловля и пере</w:t>
      </w:r>
      <w:r>
        <w:rPr>
          <w:rStyle w:val="0pt2"/>
          <w:b/>
          <w:bCs/>
          <w:color w:val="000000"/>
        </w:rPr>
        <w:softHyphen/>
        <w:t>дача баскетбольного мяча. Волейбол: прямая нижняя подача; приём и передача мяча снизу двумя руками на месте и в дви</w:t>
      </w:r>
      <w:r>
        <w:rPr>
          <w:rStyle w:val="0pt2"/>
          <w:b/>
          <w:bCs/>
          <w:color w:val="000000"/>
        </w:rPr>
        <w:softHyphen/>
        <w:t>жении. Футбол: ведение футбольного мяча; удар по неподвиж</w:t>
      </w:r>
      <w:r>
        <w:rPr>
          <w:rStyle w:val="0pt2"/>
          <w:b/>
          <w:bCs/>
          <w:color w:val="000000"/>
        </w:rPr>
        <w:softHyphen/>
        <w:t>ному футбольному мячу.</w:t>
      </w:r>
    </w:p>
    <w:p w:rsidR="00D45411" w:rsidRDefault="00D45411">
      <w:pPr>
        <w:pStyle w:val="a6"/>
        <w:framePr w:w="6346" w:h="10272" w:hRule="exact" w:wrap="around" w:vAnchor="page" w:hAnchor="page" w:x="2783" w:y="3316"/>
        <w:shd w:val="clear" w:color="auto" w:fill="auto"/>
        <w:spacing w:after="176" w:line="230" w:lineRule="exact"/>
        <w:ind w:right="20" w:firstLine="220"/>
      </w:pPr>
      <w:r>
        <w:rPr>
          <w:rStyle w:val="2b"/>
          <w:b/>
          <w:bCs/>
          <w:color w:val="000000"/>
        </w:rPr>
        <w:t>Прикладно-ориентированная физическая культура.</w:t>
      </w:r>
      <w:r>
        <w:rPr>
          <w:rStyle w:val="0pt2"/>
          <w:b/>
          <w:bCs/>
          <w:color w:val="000000"/>
        </w:rPr>
        <w:t xml:space="preserve"> Разви</w:t>
      </w:r>
      <w:r>
        <w:rPr>
          <w:rStyle w:val="0pt2"/>
          <w:b/>
          <w:bCs/>
          <w:color w:val="000000"/>
        </w:rPr>
        <w:softHyphen/>
        <w:t>тие основных физических качеств средствами базовых видов спорта. Подготовка к выполнению нормативных требований комплекса ГТО.</w:t>
      </w:r>
    </w:p>
    <w:p w:rsidR="00D45411" w:rsidRDefault="00D45411">
      <w:pPr>
        <w:pStyle w:val="52"/>
        <w:framePr w:w="6346" w:h="10272" w:hRule="exact" w:wrap="around" w:vAnchor="page" w:hAnchor="page" w:x="2783" w:y="3316"/>
        <w:shd w:val="clear" w:color="auto" w:fill="auto"/>
        <w:spacing w:before="0" w:after="43" w:line="160" w:lineRule="exact"/>
      </w:pPr>
      <w:bookmarkStart w:id="401" w:name="bookmark402"/>
      <w:r>
        <w:rPr>
          <w:rStyle w:val="50pt1"/>
          <w:color w:val="000000"/>
        </w:rPr>
        <w:t>4 КЛАСС</w:t>
      </w:r>
      <w:bookmarkEnd w:id="401"/>
    </w:p>
    <w:p w:rsidR="00D45411" w:rsidRDefault="00D45411">
      <w:pPr>
        <w:pStyle w:val="a6"/>
        <w:framePr w:w="6346" w:h="10272" w:hRule="exact" w:wrap="around" w:vAnchor="page" w:hAnchor="page" w:x="2783" w:y="3316"/>
        <w:shd w:val="clear" w:color="auto" w:fill="auto"/>
        <w:spacing w:line="230" w:lineRule="exact"/>
        <w:ind w:right="20" w:firstLine="220"/>
      </w:pPr>
      <w:r>
        <w:rPr>
          <w:rStyle w:val="2b"/>
          <w:b/>
          <w:bCs/>
          <w:color w:val="000000"/>
        </w:rPr>
        <w:t>Знания о физической культуре.</w:t>
      </w:r>
      <w:r>
        <w:rPr>
          <w:rStyle w:val="0pt2"/>
          <w:b/>
          <w:bCs/>
          <w:color w:val="000000"/>
        </w:rPr>
        <w:t xml:space="preserve"> Из истории развития фи</w:t>
      </w:r>
      <w:r>
        <w:rPr>
          <w:rStyle w:val="0pt2"/>
          <w:b/>
          <w:bCs/>
          <w:color w:val="000000"/>
        </w:rPr>
        <w:softHyphen/>
        <w:t>зической культуры в России. Развитие национальных видов спорта в России.</w:t>
      </w:r>
    </w:p>
    <w:p w:rsidR="00D45411" w:rsidRDefault="00D45411">
      <w:pPr>
        <w:pStyle w:val="a6"/>
        <w:framePr w:w="6346" w:h="10272" w:hRule="exact" w:wrap="around" w:vAnchor="page" w:hAnchor="page" w:x="2783" w:y="3316"/>
        <w:shd w:val="clear" w:color="auto" w:fill="auto"/>
        <w:spacing w:line="230" w:lineRule="exact"/>
        <w:ind w:right="20" w:firstLine="220"/>
      </w:pPr>
      <w:r>
        <w:rPr>
          <w:rStyle w:val="2b"/>
          <w:b/>
          <w:bCs/>
          <w:color w:val="000000"/>
        </w:rPr>
        <w:t>Способы самостоятельной деятельности.</w:t>
      </w:r>
      <w:r>
        <w:rPr>
          <w:rStyle w:val="0pt2"/>
          <w:b/>
          <w:bCs/>
          <w:color w:val="000000"/>
        </w:rPr>
        <w:t xml:space="preserve"> Физическая подготовка. Влияние занятий физической подготовкой на ра</w:t>
      </w:r>
      <w:r>
        <w:rPr>
          <w:rStyle w:val="0pt2"/>
          <w:b/>
          <w:bCs/>
          <w:color w:val="000000"/>
        </w:rPr>
        <w:softHyphen/>
        <w:t>боту организма. Регулирование физической нагрузки по пуль</w:t>
      </w:r>
      <w:r>
        <w:rPr>
          <w:rStyle w:val="0pt2"/>
          <w:b/>
          <w:bCs/>
          <w:color w:val="000000"/>
        </w:rPr>
        <w:softHyphen/>
        <w:t>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w:t>
      </w:r>
      <w:r>
        <w:rPr>
          <w:rStyle w:val="0pt2"/>
          <w:b/>
          <w:bCs/>
          <w:color w:val="000000"/>
        </w:rPr>
        <w:softHyphen/>
        <w:t>ствию. Определение возрастных особенностей физического раз</w:t>
      </w:r>
      <w:r>
        <w:rPr>
          <w:rStyle w:val="0pt2"/>
          <w:b/>
          <w:bCs/>
          <w:color w:val="000000"/>
        </w:rPr>
        <w:softHyphen/>
        <w:t>вития и физической подготовленности посредством регулярно</w:t>
      </w:r>
      <w:r>
        <w:rPr>
          <w:rStyle w:val="0pt2"/>
          <w:b/>
          <w:bCs/>
          <w:color w:val="000000"/>
        </w:rPr>
        <w:softHyphen/>
      </w:r>
    </w:p>
    <w:p w:rsidR="00D45411" w:rsidRDefault="00D45411">
      <w:pPr>
        <w:pStyle w:val="a5"/>
        <w:framePr w:wrap="around" w:vAnchor="page" w:hAnchor="page" w:x="2769" w:y="13757"/>
        <w:shd w:val="clear" w:color="auto" w:fill="auto"/>
        <w:spacing w:line="130" w:lineRule="exact"/>
        <w:ind w:left="20"/>
      </w:pPr>
      <w:r>
        <w:rPr>
          <w:rStyle w:val="0pt20"/>
          <w:color w:val="000000"/>
        </w:rPr>
        <w:t>518</w:t>
      </w:r>
    </w:p>
    <w:p w:rsidR="00D45411" w:rsidRDefault="00D45411">
      <w:pPr>
        <w:pStyle w:val="a5"/>
        <w:framePr w:wrap="around" w:vAnchor="page" w:hAnchor="page" w:x="6801" w:y="13738"/>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62" w:hRule="exact" w:wrap="around" w:vAnchor="page" w:hAnchor="page" w:x="2781" w:y="3364"/>
        <w:shd w:val="clear" w:color="auto" w:fill="auto"/>
        <w:spacing w:line="230" w:lineRule="exact"/>
        <w:ind w:right="20" w:firstLine="0"/>
      </w:pPr>
      <w:r>
        <w:rPr>
          <w:rStyle w:val="0pt2"/>
          <w:b/>
          <w:bCs/>
          <w:color w:val="000000"/>
        </w:rPr>
        <w:lastRenderedPageBreak/>
        <w:t>го наблюдения. Оказание первой помощи при травмах во время самостоятельных занятий физической культурой.</w:t>
      </w:r>
    </w:p>
    <w:p w:rsidR="00D45411" w:rsidRDefault="00D45411">
      <w:pPr>
        <w:pStyle w:val="a6"/>
        <w:framePr w:w="6350" w:h="10262" w:hRule="exact" w:wrap="around" w:vAnchor="page" w:hAnchor="page" w:x="2781" w:y="3364"/>
        <w:shd w:val="clear" w:color="auto" w:fill="auto"/>
        <w:spacing w:line="230" w:lineRule="exact"/>
        <w:ind w:right="20" w:firstLine="220"/>
      </w:pPr>
      <w:r>
        <w:rPr>
          <w:rStyle w:val="2b"/>
          <w:b/>
          <w:bCs/>
          <w:color w:val="000000"/>
        </w:rPr>
        <w:t>Физическое совершенствование. Оздоровительная физи</w:t>
      </w:r>
      <w:r>
        <w:rPr>
          <w:rStyle w:val="2b"/>
          <w:b/>
          <w:bCs/>
          <w:color w:val="000000"/>
        </w:rPr>
        <w:softHyphen/>
        <w:t>ческая культура.</w:t>
      </w:r>
      <w:r>
        <w:rPr>
          <w:rStyle w:val="0pt2"/>
          <w:b/>
          <w:bCs/>
          <w:color w:val="000000"/>
        </w:rPr>
        <w:t xml:space="preserve">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w:t>
      </w:r>
      <w:r>
        <w:rPr>
          <w:rStyle w:val="0pt2"/>
          <w:b/>
          <w:bCs/>
          <w:color w:val="000000"/>
        </w:rPr>
        <w:softHyphen/>
        <w:t>ших мышечных групп. Закаливающие процедуры: купание в естественных водоёмах; солнечные и воздушные процедуры.</w:t>
      </w:r>
    </w:p>
    <w:p w:rsidR="00D45411" w:rsidRDefault="00D45411">
      <w:pPr>
        <w:pStyle w:val="a6"/>
        <w:framePr w:w="6350" w:h="10262" w:hRule="exact" w:wrap="around" w:vAnchor="page" w:hAnchor="page" w:x="2781" w:y="3364"/>
        <w:shd w:val="clear" w:color="auto" w:fill="auto"/>
        <w:spacing w:line="230" w:lineRule="exact"/>
        <w:ind w:right="20" w:firstLine="220"/>
      </w:pPr>
      <w:r>
        <w:rPr>
          <w:rStyle w:val="2b"/>
          <w:b/>
          <w:bCs/>
          <w:color w:val="000000"/>
        </w:rPr>
        <w:t>Спортивно-оздоровительная физическая культура.</w:t>
      </w:r>
      <w:r>
        <w:rPr>
          <w:rStyle w:val="0pt2"/>
          <w:b/>
          <w:bCs/>
          <w:color w:val="000000"/>
        </w:rPr>
        <w:t xml:space="preserve"> Гимна</w:t>
      </w:r>
      <w:r>
        <w:rPr>
          <w:rStyle w:val="0pt2"/>
          <w:b/>
          <w:bCs/>
          <w:color w:val="000000"/>
        </w:rPr>
        <w:softHyphen/>
        <w:t>стика с основами акробатики. Предупреждение травматизма при выполнении гимнастических и акробатических упражне</w:t>
      </w:r>
      <w:r>
        <w:rPr>
          <w:rStyle w:val="0pt2"/>
          <w:b/>
          <w:bCs/>
          <w:color w:val="000000"/>
        </w:rPr>
        <w:softHyphen/>
        <w:t>ний. Акробатические комбинации из хорошо освоенных упраж</w:t>
      </w:r>
      <w:r>
        <w:rPr>
          <w:rStyle w:val="0pt2"/>
          <w:b/>
          <w:bCs/>
          <w:color w:val="000000"/>
        </w:rPr>
        <w:softHyphen/>
        <w:t>нений. Опорный прыжок через гимнастического козла с разбега способом напрыгивания. Упражнения на низкой гимнастиче</w:t>
      </w:r>
      <w:r>
        <w:rPr>
          <w:rStyle w:val="0pt2"/>
          <w:b/>
          <w:bCs/>
          <w:color w:val="000000"/>
        </w:rPr>
        <w:softHyphen/>
        <w:t>ской перекладине: висы и упоры, подъём переворотом. Упраж</w:t>
      </w:r>
      <w:r>
        <w:rPr>
          <w:rStyle w:val="0pt2"/>
          <w:b/>
          <w:bCs/>
          <w:color w:val="000000"/>
        </w:rPr>
        <w:softHyphen/>
        <w:t>нения в танце «Летка-енка».</w:t>
      </w:r>
    </w:p>
    <w:p w:rsidR="00D45411" w:rsidRDefault="00D45411">
      <w:pPr>
        <w:pStyle w:val="a6"/>
        <w:framePr w:w="6350" w:h="10262" w:hRule="exact" w:wrap="around" w:vAnchor="page" w:hAnchor="page" w:x="2781" w:y="3364"/>
        <w:shd w:val="clear" w:color="auto" w:fill="auto"/>
        <w:spacing w:line="230" w:lineRule="exact"/>
        <w:ind w:right="20" w:firstLine="220"/>
      </w:pPr>
      <w:r>
        <w:rPr>
          <w:rStyle w:val="0pt2"/>
          <w:b/>
          <w:bCs/>
          <w:color w:val="000000"/>
        </w:rPr>
        <w:t>Лёгкая атлетика. Предупреждение травматизма во время выполнения легкоатлетических упражнений. Прыжок в высо</w:t>
      </w:r>
      <w:r>
        <w:rPr>
          <w:rStyle w:val="0pt2"/>
          <w:b/>
          <w:bCs/>
          <w:color w:val="000000"/>
        </w:rPr>
        <w:softHyphen/>
        <w:t>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w:t>
      </w:r>
      <w:r>
        <w:rPr>
          <w:rStyle w:val="0pt2"/>
          <w:b/>
          <w:bCs/>
          <w:color w:val="000000"/>
        </w:rPr>
        <w:softHyphen/>
        <w:t>ность стоя на месте.</w:t>
      </w:r>
    </w:p>
    <w:p w:rsidR="00D45411" w:rsidRDefault="00D45411">
      <w:pPr>
        <w:pStyle w:val="a6"/>
        <w:framePr w:w="6350" w:h="10262" w:hRule="exact" w:wrap="around" w:vAnchor="page" w:hAnchor="page" w:x="2781" w:y="3364"/>
        <w:shd w:val="clear" w:color="auto" w:fill="auto"/>
        <w:spacing w:line="230" w:lineRule="exact"/>
        <w:ind w:right="20" w:firstLine="220"/>
      </w:pPr>
      <w:r>
        <w:rPr>
          <w:rStyle w:val="0pt2"/>
          <w:b/>
          <w:bCs/>
          <w:color w:val="000000"/>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D45411" w:rsidRDefault="00D45411">
      <w:pPr>
        <w:pStyle w:val="a6"/>
        <w:framePr w:w="6350" w:h="10262" w:hRule="exact" w:wrap="around" w:vAnchor="page" w:hAnchor="page" w:x="2781" w:y="3364"/>
        <w:shd w:val="clear" w:color="auto" w:fill="auto"/>
        <w:spacing w:line="230" w:lineRule="exact"/>
        <w:ind w:right="20" w:firstLine="220"/>
      </w:pPr>
      <w:r>
        <w:rPr>
          <w:rStyle w:val="0pt2"/>
          <w:b/>
          <w:bCs/>
          <w:color w:val="000000"/>
        </w:rPr>
        <w:t>Плавательная подготовка. Предупреждение травматизма во время занятий плавательной подготовкой. Упражнения в пла</w:t>
      </w:r>
      <w:r>
        <w:rPr>
          <w:rStyle w:val="0pt2"/>
          <w:b/>
          <w:bCs/>
          <w:color w:val="000000"/>
        </w:rPr>
        <w:softHyphen/>
        <w:t>вании кролем на груди; ознакомительные упражнения в пла</w:t>
      </w:r>
      <w:r>
        <w:rPr>
          <w:rStyle w:val="0pt2"/>
          <w:b/>
          <w:bCs/>
          <w:color w:val="000000"/>
        </w:rPr>
        <w:softHyphen/>
        <w:t>вании кролем на спине.</w:t>
      </w:r>
    </w:p>
    <w:p w:rsidR="00D45411" w:rsidRDefault="00D45411">
      <w:pPr>
        <w:pStyle w:val="a6"/>
        <w:framePr w:w="6350" w:h="10262" w:hRule="exact" w:wrap="around" w:vAnchor="page" w:hAnchor="page" w:x="2781" w:y="3364"/>
        <w:shd w:val="clear" w:color="auto" w:fill="auto"/>
        <w:spacing w:line="230" w:lineRule="exact"/>
        <w:ind w:right="20" w:firstLine="220"/>
      </w:pPr>
      <w:r>
        <w:rPr>
          <w:rStyle w:val="0pt2"/>
          <w:b/>
          <w:bCs/>
          <w:color w:val="000000"/>
        </w:rPr>
        <w:t>Подвижные и спортивные игры. Предупреждение травматиз</w:t>
      </w:r>
      <w:r>
        <w:rPr>
          <w:rStyle w:val="0pt2"/>
          <w:b/>
          <w:bCs/>
          <w:color w:val="000000"/>
        </w:rPr>
        <w:softHyphen/>
        <w:t>ма на занятиях подвижными играми. Подвижные игры обще</w:t>
      </w:r>
      <w:r>
        <w:rPr>
          <w:rStyle w:val="0pt2"/>
          <w:b/>
          <w:bCs/>
          <w:color w:val="000000"/>
        </w:rPr>
        <w:softHyphen/>
        <w:t>физической подготовки. Волейбол: нижняя боковая подача; приём и передача мяча сверху; выполнение освоенных техни</w:t>
      </w:r>
      <w:r>
        <w:rPr>
          <w:rStyle w:val="0pt2"/>
          <w:b/>
          <w:bCs/>
          <w:color w:val="000000"/>
        </w:rPr>
        <w:softHyphen/>
        <w:t>ческих действий в условиях игровой деятельности. Баскетбол: бросок мяча двумя руками от груди с места; выполнение осво</w:t>
      </w:r>
      <w:r>
        <w:rPr>
          <w:rStyle w:val="0pt2"/>
          <w:b/>
          <w:bCs/>
          <w:color w:val="000000"/>
        </w:rPr>
        <w:softHyphen/>
        <w:t>енных технических действий в условиях игровой деятельно</w:t>
      </w:r>
      <w:r>
        <w:rPr>
          <w:rStyle w:val="0pt2"/>
          <w:b/>
          <w:bCs/>
          <w:color w:val="000000"/>
        </w:rPr>
        <w:softHyphen/>
        <w:t>сти. Футбол: остановки катящегося мяча внутренней стороной стопы; выполнение освоенных технических действий в услови</w:t>
      </w:r>
      <w:r>
        <w:rPr>
          <w:rStyle w:val="0pt2"/>
          <w:b/>
          <w:bCs/>
          <w:color w:val="000000"/>
        </w:rPr>
        <w:softHyphen/>
        <w:t>ях игровой деятельности.</w:t>
      </w:r>
    </w:p>
    <w:p w:rsidR="00D45411" w:rsidRDefault="00D45411">
      <w:pPr>
        <w:pStyle w:val="a6"/>
        <w:framePr w:w="6350" w:h="10262" w:hRule="exact" w:wrap="around" w:vAnchor="page" w:hAnchor="page" w:x="2781" w:y="3364"/>
        <w:shd w:val="clear" w:color="auto" w:fill="auto"/>
        <w:spacing w:line="230" w:lineRule="exact"/>
        <w:ind w:right="20" w:firstLine="220"/>
      </w:pPr>
      <w:r>
        <w:rPr>
          <w:rStyle w:val="2b"/>
          <w:b/>
          <w:bCs/>
          <w:color w:val="000000"/>
        </w:rPr>
        <w:t>Прикладно-ориентированная физическая культура.</w:t>
      </w:r>
      <w:r>
        <w:rPr>
          <w:rStyle w:val="0pt2"/>
          <w:b/>
          <w:bCs/>
          <w:color w:val="000000"/>
        </w:rPr>
        <w:t xml:space="preserve"> Упраж</w:t>
      </w:r>
      <w:r>
        <w:rPr>
          <w:rStyle w:val="0pt2"/>
          <w:b/>
          <w:bCs/>
          <w:color w:val="000000"/>
        </w:rPr>
        <w:softHyphen/>
        <w:t>нения физической подготовки на развитие основных физиче</w:t>
      </w:r>
      <w:r>
        <w:rPr>
          <w:rStyle w:val="0pt2"/>
          <w:b/>
          <w:bCs/>
          <w:color w:val="000000"/>
        </w:rPr>
        <w:softHyphen/>
        <w:t>ских качеств. Подготовка к выполнению нормативных требо</w:t>
      </w:r>
      <w:r>
        <w:rPr>
          <w:rStyle w:val="0pt2"/>
          <w:b/>
          <w:bCs/>
          <w:color w:val="000000"/>
        </w:rPr>
        <w:softHyphen/>
        <w:t>ваний комплекса ГТО.</w:t>
      </w:r>
    </w:p>
    <w:p w:rsidR="00D45411" w:rsidRDefault="00D45411">
      <w:pPr>
        <w:pStyle w:val="a5"/>
        <w:framePr w:wrap="around" w:vAnchor="page" w:hAnchor="page" w:x="2762" w:y="13796"/>
        <w:shd w:val="clear" w:color="auto" w:fill="auto"/>
        <w:spacing w:line="130" w:lineRule="exact"/>
        <w:ind w:left="20"/>
      </w:pPr>
      <w:r>
        <w:rPr>
          <w:rStyle w:val="0pt20"/>
          <w:color w:val="000000"/>
        </w:rPr>
        <w:t>ФИЗИЧЕСКАЯ КУЛЬТУРА. 1—4 классы</w:t>
      </w:r>
    </w:p>
    <w:p w:rsidR="00D45411" w:rsidRDefault="00D45411">
      <w:pPr>
        <w:pStyle w:val="a5"/>
        <w:framePr w:wrap="around" w:vAnchor="page" w:hAnchor="page" w:x="8858" w:y="13805"/>
        <w:shd w:val="clear" w:color="auto" w:fill="auto"/>
        <w:spacing w:line="130" w:lineRule="exact"/>
        <w:ind w:left="20"/>
      </w:pPr>
      <w:r>
        <w:rPr>
          <w:rStyle w:val="0pt20"/>
          <w:color w:val="000000"/>
        </w:rPr>
        <w:t>519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55" w:h="737" w:hRule="exact" w:wrap="around" w:vAnchor="page" w:hAnchor="page" w:x="2828" w:y="3109"/>
        <w:shd w:val="clear" w:color="auto" w:fill="auto"/>
        <w:spacing w:after="0" w:line="230" w:lineRule="exact"/>
        <w:ind w:left="20" w:right="1120"/>
        <w:jc w:val="left"/>
      </w:pPr>
      <w:bookmarkStart w:id="402" w:name="bookmark403"/>
      <w:r>
        <w:rPr>
          <w:rStyle w:val="30pt2"/>
          <w:color w:val="000000"/>
        </w:rPr>
        <w:lastRenderedPageBreak/>
        <w:t>ПЛАНИРУЕМЫЕ РЕЗУЛЬТАТЫ ОСВОЕНИЯ УЧЕБНОГО ПРЕДМЕТА «ФИЗИЧЕСКАЯ КУЛЬТУРА» НА УРОВНЕ НАЧАЛЬНОГО ОБЩЕГО ОБРАЗОВАНИЯ</w:t>
      </w:r>
      <w:bookmarkEnd w:id="402"/>
    </w:p>
    <w:p w:rsidR="00D45411" w:rsidRDefault="00D45411">
      <w:pPr>
        <w:pStyle w:val="52"/>
        <w:framePr w:w="6355" w:h="9220" w:hRule="exact" w:wrap="around" w:vAnchor="page" w:hAnchor="page" w:x="2828" w:y="4117"/>
        <w:shd w:val="clear" w:color="auto" w:fill="auto"/>
        <w:spacing w:before="0" w:after="43" w:line="160" w:lineRule="exact"/>
        <w:ind w:left="20"/>
        <w:jc w:val="left"/>
      </w:pPr>
      <w:bookmarkStart w:id="403" w:name="bookmark404"/>
      <w:r>
        <w:rPr>
          <w:rStyle w:val="50pt1"/>
          <w:color w:val="000000"/>
        </w:rPr>
        <w:t>ЛИЧНОСТНЫЕ РЕЗУЛЬТАТЫ</w:t>
      </w:r>
      <w:bookmarkEnd w:id="403"/>
    </w:p>
    <w:p w:rsidR="00D45411" w:rsidRDefault="00D45411">
      <w:pPr>
        <w:pStyle w:val="a6"/>
        <w:framePr w:w="6355" w:h="9220" w:hRule="exact" w:wrap="around" w:vAnchor="page" w:hAnchor="page" w:x="2828" w:y="4117"/>
        <w:shd w:val="clear" w:color="auto" w:fill="auto"/>
        <w:spacing w:line="230" w:lineRule="exact"/>
        <w:ind w:left="20" w:right="20" w:firstLine="220"/>
      </w:pPr>
      <w:r>
        <w:rPr>
          <w:rStyle w:val="0pt2"/>
          <w:b/>
          <w:bCs/>
          <w:color w:val="000000"/>
        </w:rPr>
        <w:t>Личностные результаты освоения учебного предмета «Физи</w:t>
      </w:r>
      <w:r>
        <w:rPr>
          <w:rStyle w:val="0pt2"/>
          <w:b/>
          <w:bCs/>
          <w:color w:val="000000"/>
        </w:rPr>
        <w:softHyphen/>
        <w:t>ческая культура» на уровне начального общего образования достигаются в единстве учебной и воспитательной деятельно</w:t>
      </w:r>
      <w:r>
        <w:rPr>
          <w:rStyle w:val="0pt2"/>
          <w:b/>
          <w:bCs/>
          <w:color w:val="000000"/>
        </w:rPr>
        <w:softHyphen/>
        <w:t>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Pr>
          <w:rStyle w:val="0pt2"/>
          <w:b/>
          <w:bCs/>
          <w:color w:val="000000"/>
        </w:rPr>
        <w:softHyphen/>
        <w:t>собствуют процессам самопознания, самовоспитания и само</w:t>
      </w:r>
      <w:r>
        <w:rPr>
          <w:rStyle w:val="0pt2"/>
          <w:b/>
          <w:bCs/>
          <w:color w:val="000000"/>
        </w:rPr>
        <w:softHyphen/>
        <w:t>развития, формирования внутренней позиции личности.</w:t>
      </w:r>
    </w:p>
    <w:p w:rsidR="00D45411" w:rsidRDefault="00D45411">
      <w:pPr>
        <w:pStyle w:val="a6"/>
        <w:framePr w:w="6355" w:h="9220" w:hRule="exact" w:wrap="around" w:vAnchor="page" w:hAnchor="page" w:x="2828" w:y="4117"/>
        <w:shd w:val="clear" w:color="auto" w:fill="auto"/>
        <w:spacing w:line="230" w:lineRule="exact"/>
        <w:ind w:left="20" w:right="20" w:firstLine="220"/>
      </w:pPr>
      <w:r>
        <w:rPr>
          <w:rStyle w:val="0pt2"/>
          <w:b/>
          <w:bCs/>
          <w:color w:val="000000"/>
        </w:rPr>
        <w:t>Личностные результаты должны отражать готовность обуча</w:t>
      </w:r>
      <w:r>
        <w:rPr>
          <w:rStyle w:val="0pt2"/>
          <w:b/>
          <w:bCs/>
          <w:color w:val="000000"/>
        </w:rPr>
        <w:softHyphen/>
        <w:t>ющихся руководствоваться ценностями и приобретение перво</w:t>
      </w:r>
      <w:r>
        <w:rPr>
          <w:rStyle w:val="0pt2"/>
          <w:b/>
          <w:bCs/>
          <w:color w:val="000000"/>
        </w:rPr>
        <w:softHyphen/>
        <w:t>начального опыта деятельности на их основе:</w:t>
      </w:r>
    </w:p>
    <w:p w:rsidR="00D45411" w:rsidRDefault="00D45411">
      <w:pPr>
        <w:pStyle w:val="a6"/>
        <w:framePr w:w="6355" w:h="9220" w:hRule="exact" w:wrap="around" w:vAnchor="page" w:hAnchor="page" w:x="2828" w:y="4117"/>
        <w:numPr>
          <w:ilvl w:val="0"/>
          <w:numId w:val="83"/>
        </w:numPr>
        <w:shd w:val="clear" w:color="auto" w:fill="auto"/>
        <w:spacing w:line="230" w:lineRule="exact"/>
        <w:ind w:left="240" w:right="20"/>
      </w:pPr>
      <w:r>
        <w:rPr>
          <w:rStyle w:val="0pt2"/>
          <w:b/>
          <w:bCs/>
          <w:color w:val="000000"/>
        </w:rPr>
        <w:t xml:space="preserve"> 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D45411" w:rsidRDefault="00D45411">
      <w:pPr>
        <w:pStyle w:val="a6"/>
        <w:framePr w:w="6355" w:h="9220" w:hRule="exact" w:wrap="around" w:vAnchor="page" w:hAnchor="page" w:x="2828" w:y="4117"/>
        <w:numPr>
          <w:ilvl w:val="0"/>
          <w:numId w:val="83"/>
        </w:numPr>
        <w:shd w:val="clear" w:color="auto" w:fill="auto"/>
        <w:spacing w:line="230" w:lineRule="exact"/>
        <w:ind w:left="240" w:right="20"/>
      </w:pPr>
      <w:r>
        <w:rPr>
          <w:rStyle w:val="0pt2"/>
          <w:b/>
          <w:bCs/>
          <w:color w:val="000000"/>
        </w:rPr>
        <w:t xml:space="preserve"> формирование нравственно-этических норм поведения и пра</w:t>
      </w:r>
      <w:r>
        <w:rPr>
          <w:rStyle w:val="0pt2"/>
          <w:b/>
          <w:bCs/>
          <w:color w:val="000000"/>
        </w:rPr>
        <w:softHyphen/>
        <w:t>вил межличностного общения во время подвижных игр и спортивных соревнований, выполнения совместных учебных заданий;</w:t>
      </w:r>
    </w:p>
    <w:p w:rsidR="00D45411" w:rsidRDefault="00D45411">
      <w:pPr>
        <w:pStyle w:val="a6"/>
        <w:framePr w:w="6355" w:h="9220" w:hRule="exact" w:wrap="around" w:vAnchor="page" w:hAnchor="page" w:x="2828" w:y="4117"/>
        <w:numPr>
          <w:ilvl w:val="0"/>
          <w:numId w:val="83"/>
        </w:numPr>
        <w:shd w:val="clear" w:color="auto" w:fill="auto"/>
        <w:spacing w:line="230" w:lineRule="exact"/>
        <w:ind w:left="240" w:right="20"/>
      </w:pPr>
      <w:r>
        <w:rPr>
          <w:rStyle w:val="0pt2"/>
          <w:b/>
          <w:bCs/>
          <w:color w:val="000000"/>
        </w:rPr>
        <w:t xml:space="preserve"> проявление уважительного отношения к соперникам во вре</w:t>
      </w:r>
      <w:r>
        <w:rPr>
          <w:rStyle w:val="0pt2"/>
          <w:b/>
          <w:bCs/>
          <w:color w:val="000000"/>
        </w:rPr>
        <w:softHyphen/>
        <w:t>мя соревновательной деятельности, стремление оказывать первую помощь при травмах и ушибах;</w:t>
      </w:r>
    </w:p>
    <w:p w:rsidR="00D45411" w:rsidRDefault="00D45411">
      <w:pPr>
        <w:pStyle w:val="a6"/>
        <w:framePr w:w="6355" w:h="9220" w:hRule="exact" w:wrap="around" w:vAnchor="page" w:hAnchor="page" w:x="2828" w:y="4117"/>
        <w:numPr>
          <w:ilvl w:val="0"/>
          <w:numId w:val="83"/>
        </w:numPr>
        <w:shd w:val="clear" w:color="auto" w:fill="auto"/>
        <w:spacing w:line="230" w:lineRule="exact"/>
        <w:ind w:left="240" w:right="20"/>
      </w:pPr>
      <w:r>
        <w:rPr>
          <w:rStyle w:val="0pt2"/>
          <w:b/>
          <w:bCs/>
          <w:color w:val="000000"/>
        </w:rPr>
        <w:t xml:space="preserve"> уважительное отношение к содержанию национальных под</w:t>
      </w:r>
      <w:r>
        <w:rPr>
          <w:rStyle w:val="0pt2"/>
          <w:b/>
          <w:bCs/>
          <w:color w:val="000000"/>
        </w:rPr>
        <w:softHyphen/>
        <w:t>вижных игр, этнокультурным формам и видам соревнова</w:t>
      </w:r>
      <w:r>
        <w:rPr>
          <w:rStyle w:val="0pt2"/>
          <w:b/>
          <w:bCs/>
          <w:color w:val="000000"/>
        </w:rPr>
        <w:softHyphen/>
        <w:t>тельной деятельности;</w:t>
      </w:r>
    </w:p>
    <w:p w:rsidR="00D45411" w:rsidRDefault="00D45411">
      <w:pPr>
        <w:pStyle w:val="a6"/>
        <w:framePr w:w="6355" w:h="9220" w:hRule="exact" w:wrap="around" w:vAnchor="page" w:hAnchor="page" w:x="2828" w:y="4117"/>
        <w:numPr>
          <w:ilvl w:val="0"/>
          <w:numId w:val="83"/>
        </w:numPr>
        <w:shd w:val="clear" w:color="auto" w:fill="auto"/>
        <w:spacing w:line="230" w:lineRule="exact"/>
        <w:ind w:left="240" w:right="20"/>
      </w:pPr>
      <w:r>
        <w:rPr>
          <w:rStyle w:val="0pt2"/>
          <w:b/>
          <w:bCs/>
          <w:color w:val="000000"/>
        </w:rPr>
        <w:t xml:space="preserve"> стремление к формированию культуры укрепления и сохра</w:t>
      </w:r>
      <w:r>
        <w:rPr>
          <w:rStyle w:val="0pt2"/>
          <w:b/>
          <w:bCs/>
          <w:color w:val="000000"/>
        </w:rPr>
        <w:softHyphen/>
        <w:t>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w:t>
      </w:r>
      <w:r>
        <w:rPr>
          <w:rStyle w:val="0pt2"/>
          <w:b/>
          <w:bCs/>
          <w:color w:val="000000"/>
        </w:rPr>
        <w:softHyphen/>
        <w:t>дения правил здорового образа жизни;</w:t>
      </w:r>
    </w:p>
    <w:p w:rsidR="00D45411" w:rsidRDefault="00D45411">
      <w:pPr>
        <w:pStyle w:val="a6"/>
        <w:framePr w:w="6355" w:h="9220" w:hRule="exact" w:wrap="around" w:vAnchor="page" w:hAnchor="page" w:x="2828" w:y="4117"/>
        <w:numPr>
          <w:ilvl w:val="0"/>
          <w:numId w:val="83"/>
        </w:numPr>
        <w:shd w:val="clear" w:color="auto" w:fill="auto"/>
        <w:spacing w:after="176" w:line="230" w:lineRule="exact"/>
        <w:ind w:left="240" w:right="20"/>
      </w:pPr>
      <w:r>
        <w:rPr>
          <w:rStyle w:val="0pt2"/>
          <w:b/>
          <w:bCs/>
          <w:color w:val="000000"/>
        </w:rPr>
        <w:t xml:space="preserve"> проявление интереса к исследованию индивидуальных осо</w:t>
      </w:r>
      <w:r>
        <w:rPr>
          <w:rStyle w:val="0pt2"/>
          <w:b/>
          <w:bCs/>
          <w:color w:val="000000"/>
        </w:rPr>
        <w:softHyphen/>
        <w:t>бенностей физического развития и физической подготовлен</w:t>
      </w:r>
      <w:r>
        <w:rPr>
          <w:rStyle w:val="0pt2"/>
          <w:b/>
          <w:bCs/>
          <w:color w:val="000000"/>
        </w:rPr>
        <w:softHyphen/>
        <w:t>ности, влияния занятий физической культурой и спортом на их показатели.</w:t>
      </w:r>
    </w:p>
    <w:p w:rsidR="00D45411" w:rsidRDefault="00D45411">
      <w:pPr>
        <w:pStyle w:val="52"/>
        <w:framePr w:w="6355" w:h="9220" w:hRule="exact" w:wrap="around" w:vAnchor="page" w:hAnchor="page" w:x="2828" w:y="4117"/>
        <w:shd w:val="clear" w:color="auto" w:fill="auto"/>
        <w:spacing w:before="0" w:after="39" w:line="160" w:lineRule="exact"/>
        <w:ind w:left="20"/>
        <w:jc w:val="left"/>
      </w:pPr>
      <w:bookmarkStart w:id="404" w:name="bookmark405"/>
      <w:r>
        <w:rPr>
          <w:rStyle w:val="50pt1"/>
          <w:color w:val="000000"/>
        </w:rPr>
        <w:t>МЕТАПРЕДМЕТНЫЕ РЕЗУЛЬТАТЫ</w:t>
      </w:r>
      <w:bookmarkEnd w:id="404"/>
    </w:p>
    <w:p w:rsidR="00D45411" w:rsidRDefault="00D45411">
      <w:pPr>
        <w:pStyle w:val="a6"/>
        <w:framePr w:w="6355" w:h="9220" w:hRule="exact" w:wrap="around" w:vAnchor="page" w:hAnchor="page" w:x="2828" w:y="4117"/>
        <w:shd w:val="clear" w:color="auto" w:fill="auto"/>
        <w:spacing w:line="235" w:lineRule="exact"/>
        <w:ind w:left="20" w:right="20" w:firstLine="220"/>
      </w:pPr>
      <w:r>
        <w:rPr>
          <w:rStyle w:val="0pt2"/>
          <w:b/>
          <w:bCs/>
          <w:color w:val="000000"/>
        </w:rPr>
        <w:t>Метапредметные результаты отражают достижения учащихся в овладении познавательными, коммуникативными и регуля</w:t>
      </w:r>
      <w:r>
        <w:rPr>
          <w:rStyle w:val="0pt2"/>
          <w:b/>
          <w:bCs/>
          <w:color w:val="000000"/>
        </w:rPr>
        <w:softHyphen/>
        <w:t>тивными универсальными учебными действиями, умения их</w:t>
      </w:r>
    </w:p>
    <w:p w:rsidR="00D45411" w:rsidRDefault="00D45411">
      <w:pPr>
        <w:pStyle w:val="a5"/>
        <w:framePr w:wrap="around" w:vAnchor="page" w:hAnchor="page" w:x="2818" w:y="13515"/>
        <w:shd w:val="clear" w:color="auto" w:fill="auto"/>
        <w:spacing w:line="130" w:lineRule="exact"/>
        <w:ind w:left="20"/>
      </w:pPr>
      <w:r>
        <w:rPr>
          <w:rStyle w:val="0pt20"/>
          <w:color w:val="000000"/>
        </w:rPr>
        <w:t>520</w:t>
      </w:r>
    </w:p>
    <w:p w:rsidR="00D45411" w:rsidRDefault="00D45411">
      <w:pPr>
        <w:pStyle w:val="a5"/>
        <w:framePr w:wrap="around" w:vAnchor="page" w:hAnchor="page" w:x="6850" w:y="13496"/>
        <w:shd w:val="clear" w:color="auto" w:fill="auto"/>
        <w:spacing w:line="130" w:lineRule="exact"/>
        <w:ind w:left="20"/>
      </w:pPr>
      <w:r>
        <w:rPr>
          <w:rStyle w:val="0pt20"/>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19" w:hRule="exact" w:wrap="around" w:vAnchor="page" w:hAnchor="page" w:x="2835" w:y="3109"/>
        <w:shd w:val="clear" w:color="auto" w:fill="auto"/>
        <w:spacing w:line="235" w:lineRule="exact"/>
        <w:ind w:right="20" w:firstLine="0"/>
        <w:jc w:val="left"/>
      </w:pPr>
      <w:r>
        <w:rPr>
          <w:rStyle w:val="0pt2"/>
          <w:b/>
          <w:bCs/>
          <w:color w:val="000000"/>
        </w:rPr>
        <w:lastRenderedPageBreak/>
        <w:t>использовать в практической деятельности. Метапредметные ре</w:t>
      </w:r>
      <w:r>
        <w:rPr>
          <w:rStyle w:val="0pt2"/>
          <w:b/>
          <w:bCs/>
          <w:color w:val="000000"/>
        </w:rPr>
        <w:softHyphen/>
        <w:t xml:space="preserve">зультаты формируются на протяжении каждого года обучения. По окончании </w:t>
      </w:r>
      <w:r>
        <w:rPr>
          <w:rStyle w:val="Tahoma3"/>
          <w:b w:val="0"/>
          <w:bCs w:val="0"/>
          <w:color w:val="000000"/>
        </w:rPr>
        <w:t xml:space="preserve">первого года обучения </w:t>
      </w:r>
      <w:r>
        <w:rPr>
          <w:rStyle w:val="0pt2"/>
          <w:b/>
          <w:bCs/>
          <w:color w:val="000000"/>
        </w:rPr>
        <w:t xml:space="preserve">учащиеся научатся: </w:t>
      </w:r>
      <w:r>
        <w:rPr>
          <w:rStyle w:val="2b"/>
          <w:b/>
          <w:bCs/>
          <w:color w:val="000000"/>
        </w:rPr>
        <w:t>познавательные УУД:</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pPr>
      <w:r>
        <w:rPr>
          <w:rStyle w:val="0pt2"/>
          <w:b/>
          <w:bCs/>
          <w:color w:val="000000"/>
        </w:rPr>
        <w:t xml:space="preserve"> находить общие и отличительные признаки в передвижени</w:t>
      </w:r>
      <w:r>
        <w:rPr>
          <w:rStyle w:val="0pt2"/>
          <w:b/>
          <w:bCs/>
          <w:color w:val="000000"/>
        </w:rPr>
        <w:softHyphen/>
        <w:t>ях человека и животных;</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pPr>
      <w:r>
        <w:rPr>
          <w:rStyle w:val="0pt2"/>
          <w:b/>
          <w:bCs/>
          <w:color w:val="000000"/>
        </w:rPr>
        <w:t xml:space="preserve"> устанавливать связь между бытовыми движениями древних людей и физическими упражнениями из современных видов спорта;</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pPr>
      <w:r>
        <w:rPr>
          <w:rStyle w:val="0pt2"/>
          <w:b/>
          <w:bCs/>
          <w:color w:val="000000"/>
        </w:rPr>
        <w:t xml:space="preserve"> сравнивать способы передвижения ходьбой и бегом, нахо</w:t>
      </w:r>
      <w:r>
        <w:rPr>
          <w:rStyle w:val="0pt2"/>
          <w:b/>
          <w:bCs/>
          <w:color w:val="000000"/>
        </w:rPr>
        <w:softHyphen/>
        <w:t>дить между ними общие и отличительные признаки;</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jc w:val="left"/>
      </w:pPr>
      <w:r>
        <w:rPr>
          <w:rStyle w:val="0pt2"/>
          <w:b/>
          <w:bCs/>
          <w:color w:val="000000"/>
        </w:rPr>
        <w:t xml:space="preserve"> выявлять признаки правильной и неправильной осанки, приводить возможные причины её нарушений; </w:t>
      </w:r>
      <w:r>
        <w:rPr>
          <w:rStyle w:val="2b"/>
          <w:b/>
          <w:bCs/>
          <w:color w:val="000000"/>
        </w:rPr>
        <w:t>коммуникативные УУД:</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pPr>
      <w:r>
        <w:rPr>
          <w:rStyle w:val="0pt2"/>
          <w:b/>
          <w:bCs/>
          <w:color w:val="000000"/>
        </w:rPr>
        <w:t xml:space="preserve"> воспроизводить названия разучиваемых физических упраж</w:t>
      </w:r>
      <w:r>
        <w:rPr>
          <w:rStyle w:val="0pt2"/>
          <w:b/>
          <w:bCs/>
          <w:color w:val="000000"/>
        </w:rPr>
        <w:softHyphen/>
        <w:t>нений и их исходные положения;</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pPr>
      <w:r>
        <w:rPr>
          <w:rStyle w:val="0pt2"/>
          <w:b/>
          <w:bCs/>
          <w:color w:val="000000"/>
        </w:rPr>
        <w:t xml:space="preserve"> высказывать мнение о положительном влиянии занятий фи</w:t>
      </w:r>
      <w:r>
        <w:rPr>
          <w:rStyle w:val="0pt2"/>
          <w:b/>
          <w:bCs/>
          <w:color w:val="000000"/>
        </w:rPr>
        <w:softHyphen/>
        <w:t>зической культурой, оценивать влияние гигиенических про</w:t>
      </w:r>
      <w:r>
        <w:rPr>
          <w:rStyle w:val="0pt2"/>
          <w:b/>
          <w:bCs/>
          <w:color w:val="000000"/>
        </w:rPr>
        <w:softHyphen/>
        <w:t>цедур на укрепление здоровья;</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pPr>
      <w:r>
        <w:rPr>
          <w:rStyle w:val="0pt2"/>
          <w:b/>
          <w:bCs/>
          <w:color w:val="000000"/>
        </w:rPr>
        <w:t xml:space="preserve"> управлять эмоциями во время занятий физической культу</w:t>
      </w:r>
      <w:r>
        <w:rPr>
          <w:rStyle w:val="0pt2"/>
          <w:b/>
          <w:bCs/>
          <w:color w:val="000000"/>
        </w:rPr>
        <w:softHyphen/>
        <w:t>рой и проведения подвижных игр, соблюдать правила пове</w:t>
      </w:r>
      <w:r>
        <w:rPr>
          <w:rStyle w:val="0pt2"/>
          <w:b/>
          <w:bCs/>
          <w:color w:val="000000"/>
        </w:rPr>
        <w:softHyphen/>
        <w:t>дения и положительно относиться к замечаниям других уча</w:t>
      </w:r>
      <w:r>
        <w:rPr>
          <w:rStyle w:val="0pt2"/>
          <w:b/>
          <w:bCs/>
          <w:color w:val="000000"/>
        </w:rPr>
        <w:softHyphen/>
        <w:t>щихся и учителя;</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jc w:val="left"/>
      </w:pPr>
      <w:r>
        <w:rPr>
          <w:rStyle w:val="0pt2"/>
          <w:b/>
          <w:bCs/>
          <w:color w:val="000000"/>
        </w:rPr>
        <w:t xml:space="preserve"> обсуждать правила проведения подвижных игр, обосновы</w:t>
      </w:r>
      <w:r>
        <w:rPr>
          <w:rStyle w:val="0pt2"/>
          <w:b/>
          <w:bCs/>
          <w:color w:val="000000"/>
        </w:rPr>
        <w:softHyphen/>
        <w:t xml:space="preserve">вать объективность определения победителей; </w:t>
      </w:r>
      <w:r>
        <w:rPr>
          <w:rStyle w:val="2b"/>
          <w:b/>
          <w:bCs/>
          <w:color w:val="000000"/>
        </w:rPr>
        <w:t>регулятивные УУД:</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pPr>
      <w:r>
        <w:rPr>
          <w:rStyle w:val="0pt2"/>
          <w:b/>
          <w:bCs/>
          <w:color w:val="000000"/>
        </w:rPr>
        <w:t xml:space="preserve"> выполнять комплексы физкультминуток, утренней заряд</w:t>
      </w:r>
      <w:r>
        <w:rPr>
          <w:rStyle w:val="0pt2"/>
          <w:b/>
          <w:bCs/>
          <w:color w:val="000000"/>
        </w:rPr>
        <w:softHyphen/>
        <w:t>ки, упражнений по профилактике нарушения и коррекции осанки;</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pPr>
      <w:r>
        <w:rPr>
          <w:rStyle w:val="0pt2"/>
          <w:b/>
          <w:bCs/>
          <w:color w:val="000000"/>
        </w:rPr>
        <w:t xml:space="preserve"> выполнять учебные задания по обучению новым физическим упражнениям и развитию физических качеств;</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pPr>
      <w:r>
        <w:rPr>
          <w:rStyle w:val="0pt2"/>
          <w:b/>
          <w:bCs/>
          <w:color w:val="000000"/>
        </w:rPr>
        <w:t xml:space="preserve"> проявлять уважительное отношение к участникам совмест</w:t>
      </w:r>
      <w:r>
        <w:rPr>
          <w:rStyle w:val="0pt2"/>
          <w:b/>
          <w:bCs/>
          <w:color w:val="000000"/>
        </w:rPr>
        <w:softHyphen/>
        <w:t>ной игровой и соревновательной деятельности.</w:t>
      </w:r>
    </w:p>
    <w:p w:rsidR="00D45411" w:rsidRDefault="00D45411">
      <w:pPr>
        <w:pStyle w:val="a6"/>
        <w:framePr w:w="6341" w:h="10219" w:hRule="exact" w:wrap="around" w:vAnchor="page" w:hAnchor="page" w:x="2835" w:y="3109"/>
        <w:shd w:val="clear" w:color="auto" w:fill="auto"/>
        <w:spacing w:line="235" w:lineRule="exact"/>
        <w:ind w:left="220" w:right="280" w:firstLine="0"/>
        <w:jc w:val="left"/>
      </w:pPr>
      <w:r>
        <w:rPr>
          <w:rStyle w:val="0pt2"/>
          <w:b/>
          <w:bCs/>
          <w:color w:val="000000"/>
        </w:rPr>
        <w:t xml:space="preserve">По окончании </w:t>
      </w:r>
      <w:r>
        <w:rPr>
          <w:rStyle w:val="Tahoma3"/>
          <w:b w:val="0"/>
          <w:bCs w:val="0"/>
          <w:color w:val="000000"/>
        </w:rPr>
        <w:t xml:space="preserve">второго года обучения </w:t>
      </w:r>
      <w:r>
        <w:rPr>
          <w:rStyle w:val="0pt2"/>
          <w:b/>
          <w:bCs/>
          <w:color w:val="000000"/>
        </w:rPr>
        <w:t xml:space="preserve">учащиеся научатся: </w:t>
      </w:r>
      <w:r>
        <w:rPr>
          <w:rStyle w:val="2b"/>
          <w:b/>
          <w:bCs/>
          <w:color w:val="000000"/>
        </w:rPr>
        <w:t>познавательные УУД:</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pPr>
      <w:r>
        <w:rPr>
          <w:rStyle w:val="0pt2"/>
          <w:b/>
          <w:bCs/>
          <w:color w:val="000000"/>
        </w:rPr>
        <w:t xml:space="preserve"> характеризовать понятие «физические качества», называть физические качества и определять их отличительные при</w:t>
      </w:r>
      <w:r>
        <w:rPr>
          <w:rStyle w:val="0pt2"/>
          <w:b/>
          <w:bCs/>
          <w:color w:val="000000"/>
        </w:rPr>
        <w:softHyphen/>
        <w:t>знаки;</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pPr>
      <w:r>
        <w:rPr>
          <w:rStyle w:val="0pt2"/>
          <w:b/>
          <w:bCs/>
          <w:color w:val="000000"/>
        </w:rPr>
        <w:t xml:space="preserve"> понимать связь между закаливающими процедурами и укре</w:t>
      </w:r>
      <w:r>
        <w:rPr>
          <w:rStyle w:val="0pt2"/>
          <w:b/>
          <w:bCs/>
          <w:color w:val="000000"/>
        </w:rPr>
        <w:softHyphen/>
        <w:t>плением здоровья;</w:t>
      </w:r>
    </w:p>
    <w:p w:rsidR="00D45411" w:rsidRDefault="00D45411">
      <w:pPr>
        <w:pStyle w:val="a6"/>
        <w:framePr w:w="6341" w:h="10219" w:hRule="exact" w:wrap="around" w:vAnchor="page" w:hAnchor="page" w:x="2835" w:y="3109"/>
        <w:numPr>
          <w:ilvl w:val="0"/>
          <w:numId w:val="83"/>
        </w:numPr>
        <w:shd w:val="clear" w:color="auto" w:fill="auto"/>
        <w:spacing w:line="235" w:lineRule="exact"/>
        <w:ind w:left="220" w:right="20"/>
      </w:pPr>
      <w:r>
        <w:rPr>
          <w:rStyle w:val="0pt2"/>
          <w:b/>
          <w:bCs/>
          <w:color w:val="000000"/>
        </w:rPr>
        <w:t xml:space="preserve"> выявлять отличительные признаки упражнений на развитие разных физических качеств, приводить примеры и демон</w:t>
      </w:r>
      <w:r>
        <w:rPr>
          <w:rStyle w:val="0pt2"/>
          <w:b/>
          <w:bCs/>
          <w:color w:val="000000"/>
        </w:rPr>
        <w:softHyphen/>
        <w:t>стрировать их выполнение;</w:t>
      </w:r>
    </w:p>
    <w:p w:rsidR="00D45411" w:rsidRDefault="00D45411">
      <w:pPr>
        <w:pStyle w:val="a5"/>
        <w:framePr w:wrap="around" w:vAnchor="page" w:hAnchor="page" w:x="2811" w:y="13501"/>
        <w:shd w:val="clear" w:color="auto" w:fill="auto"/>
        <w:spacing w:line="130" w:lineRule="exact"/>
        <w:ind w:left="20"/>
      </w:pPr>
      <w:r>
        <w:rPr>
          <w:rStyle w:val="0pt20"/>
          <w:color w:val="000000"/>
        </w:rPr>
        <w:t>ФИЗИЧЕСКАЯ КУЛЬТУРА. 1—4 классы</w:t>
      </w:r>
    </w:p>
    <w:p w:rsidR="00D45411" w:rsidRDefault="00D45411">
      <w:pPr>
        <w:pStyle w:val="a5"/>
        <w:framePr w:wrap="around" w:vAnchor="page" w:hAnchor="page" w:x="8897" w:y="13511"/>
        <w:shd w:val="clear" w:color="auto" w:fill="auto"/>
        <w:spacing w:line="130" w:lineRule="exact"/>
        <w:ind w:left="20"/>
      </w:pPr>
      <w:r>
        <w:rPr>
          <w:rStyle w:val="0pt20"/>
          <w:color w:val="000000"/>
        </w:rPr>
        <w:t>521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264" w:h="10263" w:hRule="exact" w:wrap="around" w:vAnchor="page" w:hAnchor="page" w:x="2873" w:y="3347"/>
        <w:numPr>
          <w:ilvl w:val="0"/>
          <w:numId w:val="84"/>
        </w:numPr>
        <w:shd w:val="clear" w:color="auto" w:fill="auto"/>
        <w:spacing w:line="245" w:lineRule="exact"/>
        <w:ind w:left="160" w:right="20"/>
      </w:pPr>
      <w:r>
        <w:rPr>
          <w:rStyle w:val="0pt2"/>
          <w:b/>
          <w:bCs/>
          <w:color w:val="000000"/>
        </w:rPr>
        <w:lastRenderedPageBreak/>
        <w:t xml:space="preserve"> обобщать знания, полученные в практической деятельности, составлять индивидуальные комплексы упражнений физ</w:t>
      </w:r>
      <w:r>
        <w:rPr>
          <w:rStyle w:val="0pt2"/>
          <w:b/>
          <w:bCs/>
          <w:color w:val="000000"/>
        </w:rPr>
        <w:softHyphen/>
        <w:t>культминуток и утренней зарядки, упражнений на профи</w:t>
      </w:r>
      <w:r>
        <w:rPr>
          <w:rStyle w:val="0pt2"/>
          <w:b/>
          <w:bCs/>
          <w:color w:val="000000"/>
        </w:rPr>
        <w:softHyphen/>
        <w:t>лактику нарушения осанки;</w:t>
      </w:r>
    </w:p>
    <w:p w:rsidR="00D45411" w:rsidRDefault="00D45411">
      <w:pPr>
        <w:pStyle w:val="a6"/>
        <w:framePr w:w="6264" w:h="10263" w:hRule="exact" w:wrap="around" w:vAnchor="page" w:hAnchor="page" w:x="2873" w:y="3347"/>
        <w:numPr>
          <w:ilvl w:val="0"/>
          <w:numId w:val="84"/>
        </w:numPr>
        <w:shd w:val="clear" w:color="auto" w:fill="auto"/>
        <w:spacing w:line="245" w:lineRule="exact"/>
        <w:ind w:left="160" w:right="20"/>
      </w:pPr>
      <w:r>
        <w:rPr>
          <w:rStyle w:val="0pt2"/>
          <w:b/>
          <w:bCs/>
          <w:color w:val="000000"/>
        </w:rPr>
        <w:t xml:space="preserve"> вести наблюдения за изменениями показателей физического развития и физических качеств, проводить процедуры их из</w:t>
      </w:r>
      <w:r>
        <w:rPr>
          <w:rStyle w:val="0pt2"/>
          <w:b/>
          <w:bCs/>
          <w:color w:val="000000"/>
        </w:rPr>
        <w:softHyphen/>
        <w:t>мерения;</w:t>
      </w:r>
    </w:p>
    <w:p w:rsidR="00D45411" w:rsidRDefault="00D45411">
      <w:pPr>
        <w:pStyle w:val="71"/>
        <w:framePr w:w="6264" w:h="10263" w:hRule="exact" w:wrap="around" w:vAnchor="page" w:hAnchor="page" w:x="2873" w:y="3347"/>
        <w:shd w:val="clear" w:color="auto" w:fill="auto"/>
        <w:spacing w:line="245" w:lineRule="exact"/>
        <w:ind w:left="160"/>
      </w:pPr>
      <w:r>
        <w:rPr>
          <w:rStyle w:val="70pt1"/>
          <w:b/>
          <w:bCs/>
          <w:i/>
          <w:iCs/>
          <w:color w:val="000000"/>
        </w:rPr>
        <w:t>коммуникативные УУД:</w:t>
      </w:r>
    </w:p>
    <w:p w:rsidR="00D45411" w:rsidRDefault="00D45411">
      <w:pPr>
        <w:pStyle w:val="a6"/>
        <w:framePr w:w="6264" w:h="10263" w:hRule="exact" w:wrap="around" w:vAnchor="page" w:hAnchor="page" w:x="2873" w:y="3347"/>
        <w:numPr>
          <w:ilvl w:val="0"/>
          <w:numId w:val="84"/>
        </w:numPr>
        <w:shd w:val="clear" w:color="auto" w:fill="auto"/>
        <w:spacing w:line="245" w:lineRule="exact"/>
        <w:ind w:left="160" w:right="20"/>
      </w:pPr>
      <w:r>
        <w:rPr>
          <w:rStyle w:val="0pt2"/>
          <w:b/>
          <w:bCs/>
          <w:color w:val="000000"/>
        </w:rPr>
        <w:t xml:space="preserve"> объяснять назначение упражнений утренней зарядки, при</w:t>
      </w:r>
      <w:r>
        <w:rPr>
          <w:rStyle w:val="0pt2"/>
          <w:b/>
          <w:bCs/>
          <w:color w:val="000000"/>
        </w:rPr>
        <w:softHyphen/>
        <w:t>водить соответствующие примеры её положительного влия</w:t>
      </w:r>
      <w:r>
        <w:rPr>
          <w:rStyle w:val="0pt2"/>
          <w:b/>
          <w:bCs/>
          <w:color w:val="000000"/>
        </w:rPr>
        <w:softHyphen/>
        <w:t>ния на организм школьников (в пределах изученного);</w:t>
      </w:r>
    </w:p>
    <w:p w:rsidR="00D45411" w:rsidRDefault="00D45411">
      <w:pPr>
        <w:pStyle w:val="a6"/>
        <w:framePr w:w="6264" w:h="10263" w:hRule="exact" w:wrap="around" w:vAnchor="page" w:hAnchor="page" w:x="2873" w:y="3347"/>
        <w:numPr>
          <w:ilvl w:val="0"/>
          <w:numId w:val="84"/>
        </w:numPr>
        <w:shd w:val="clear" w:color="auto" w:fill="auto"/>
        <w:spacing w:line="245" w:lineRule="exact"/>
        <w:ind w:left="160" w:right="20"/>
      </w:pPr>
      <w:r>
        <w:rPr>
          <w:rStyle w:val="0pt2"/>
          <w:b/>
          <w:bCs/>
          <w:color w:val="000000"/>
        </w:rPr>
        <w:t xml:space="preserve"> исполнять роль капитана и судьи в подвижных играх, аргу</w:t>
      </w:r>
      <w:r>
        <w:rPr>
          <w:rStyle w:val="0pt2"/>
          <w:b/>
          <w:bCs/>
          <w:color w:val="000000"/>
        </w:rPr>
        <w:softHyphen/>
        <w:t>ментированно высказывать суждения о своих действиях и принятых решениях;</w:t>
      </w:r>
    </w:p>
    <w:p w:rsidR="00D45411" w:rsidRDefault="00D45411">
      <w:pPr>
        <w:pStyle w:val="a6"/>
        <w:framePr w:w="6264" w:h="10263" w:hRule="exact" w:wrap="around" w:vAnchor="page" w:hAnchor="page" w:x="2873" w:y="3347"/>
        <w:numPr>
          <w:ilvl w:val="0"/>
          <w:numId w:val="84"/>
        </w:numPr>
        <w:shd w:val="clear" w:color="auto" w:fill="auto"/>
        <w:spacing w:line="245" w:lineRule="exact"/>
        <w:ind w:left="160" w:right="20"/>
        <w:jc w:val="left"/>
      </w:pPr>
      <w:r>
        <w:rPr>
          <w:rStyle w:val="0pt2"/>
          <w:b/>
          <w:bCs/>
          <w:color w:val="000000"/>
        </w:rPr>
        <w:t xml:space="preserve"> делать небольшие сообщения по истории возникновения под</w:t>
      </w:r>
      <w:r>
        <w:rPr>
          <w:rStyle w:val="0pt2"/>
          <w:b/>
          <w:bCs/>
          <w:color w:val="000000"/>
        </w:rPr>
        <w:softHyphen/>
        <w:t>вижных игр и спортивных соревнований, планированию ре</w:t>
      </w:r>
      <w:r>
        <w:rPr>
          <w:rStyle w:val="0pt2"/>
          <w:b/>
          <w:bCs/>
          <w:color w:val="000000"/>
        </w:rPr>
        <w:softHyphen/>
        <w:t xml:space="preserve">жима дня, способам измерения показателей физического развития и физической подготовленности; </w:t>
      </w:r>
      <w:r>
        <w:rPr>
          <w:rStyle w:val="2b"/>
          <w:b/>
          <w:bCs/>
          <w:color w:val="000000"/>
        </w:rPr>
        <w:t>регулятивные УУД:</w:t>
      </w:r>
    </w:p>
    <w:p w:rsidR="00D45411" w:rsidRDefault="00D45411">
      <w:pPr>
        <w:pStyle w:val="a6"/>
        <w:framePr w:w="6264" w:h="10263" w:hRule="exact" w:wrap="around" w:vAnchor="page" w:hAnchor="page" w:x="2873" w:y="3347"/>
        <w:numPr>
          <w:ilvl w:val="0"/>
          <w:numId w:val="84"/>
        </w:numPr>
        <w:shd w:val="clear" w:color="auto" w:fill="auto"/>
        <w:spacing w:line="245" w:lineRule="exact"/>
        <w:ind w:left="160" w:right="20"/>
      </w:pPr>
      <w:r>
        <w:rPr>
          <w:rStyle w:val="0pt2"/>
          <w:b/>
          <w:bCs/>
          <w:color w:val="000000"/>
        </w:rPr>
        <w:t xml:space="preserve"> соблюдать правила поведения на уроках физической культу</w:t>
      </w:r>
      <w:r>
        <w:rPr>
          <w:rStyle w:val="0pt2"/>
          <w:b/>
          <w:bCs/>
          <w:color w:val="000000"/>
        </w:rPr>
        <w:softHyphen/>
        <w:t>ры с учётом их учебного содержания, находить в них разли</w:t>
      </w:r>
      <w:r>
        <w:rPr>
          <w:rStyle w:val="0pt2"/>
          <w:b/>
          <w:bCs/>
          <w:color w:val="000000"/>
        </w:rPr>
        <w:softHyphen/>
        <w:t>чия (легкоатлетические, гимнастические и игровые уроки, занятия лыжной и плавательной подготовкой);</w:t>
      </w:r>
    </w:p>
    <w:p w:rsidR="00D45411" w:rsidRDefault="00D45411">
      <w:pPr>
        <w:pStyle w:val="a6"/>
        <w:framePr w:w="6264" w:h="10263" w:hRule="exact" w:wrap="around" w:vAnchor="page" w:hAnchor="page" w:x="2873" w:y="3347"/>
        <w:numPr>
          <w:ilvl w:val="0"/>
          <w:numId w:val="84"/>
        </w:numPr>
        <w:shd w:val="clear" w:color="auto" w:fill="auto"/>
        <w:spacing w:line="245" w:lineRule="exact"/>
        <w:ind w:left="160" w:right="20"/>
      </w:pPr>
      <w:r>
        <w:rPr>
          <w:rStyle w:val="0pt2"/>
          <w:b/>
          <w:bCs/>
          <w:color w:val="000000"/>
        </w:rPr>
        <w:t xml:space="preserve"> 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D45411" w:rsidRDefault="00D45411">
      <w:pPr>
        <w:pStyle w:val="a6"/>
        <w:framePr w:w="6264" w:h="10263" w:hRule="exact" w:wrap="around" w:vAnchor="page" w:hAnchor="page" w:x="2873" w:y="3347"/>
        <w:numPr>
          <w:ilvl w:val="0"/>
          <w:numId w:val="84"/>
        </w:numPr>
        <w:shd w:val="clear" w:color="auto" w:fill="auto"/>
        <w:spacing w:line="245" w:lineRule="exact"/>
        <w:ind w:left="160" w:right="20"/>
      </w:pPr>
      <w:r>
        <w:rPr>
          <w:rStyle w:val="0pt2"/>
          <w:b/>
          <w:bCs/>
          <w:color w:val="000000"/>
        </w:rPr>
        <w:t xml:space="preserve"> взаимодействовать со сверстниками в процессе выполнения учебных заданий, соблюдать культуру общения и уважитель</w:t>
      </w:r>
      <w:r>
        <w:rPr>
          <w:rStyle w:val="0pt2"/>
          <w:b/>
          <w:bCs/>
          <w:color w:val="000000"/>
        </w:rPr>
        <w:softHyphen/>
        <w:t>ного обращения к другим учащимся;</w:t>
      </w:r>
    </w:p>
    <w:p w:rsidR="00D45411" w:rsidRDefault="00D45411">
      <w:pPr>
        <w:pStyle w:val="a6"/>
        <w:framePr w:w="6264" w:h="10263" w:hRule="exact" w:wrap="around" w:vAnchor="page" w:hAnchor="page" w:x="2873" w:y="3347"/>
        <w:numPr>
          <w:ilvl w:val="0"/>
          <w:numId w:val="84"/>
        </w:numPr>
        <w:shd w:val="clear" w:color="auto" w:fill="auto"/>
        <w:spacing w:line="245" w:lineRule="exact"/>
        <w:ind w:left="160" w:right="20"/>
      </w:pPr>
      <w:r>
        <w:rPr>
          <w:rStyle w:val="0pt2"/>
          <w:b/>
          <w:bCs/>
          <w:color w:val="000000"/>
        </w:rPr>
        <w:t xml:space="preserve"> контролировать соответствие двигательных действий прави</w:t>
      </w:r>
      <w:r>
        <w:rPr>
          <w:rStyle w:val="0pt2"/>
          <w:b/>
          <w:bCs/>
          <w:color w:val="000000"/>
        </w:rPr>
        <w:softHyphen/>
        <w:t>лам подвижных игр, проявлять эмоциональную сдержан</w:t>
      </w:r>
      <w:r>
        <w:rPr>
          <w:rStyle w:val="0pt2"/>
          <w:b/>
          <w:bCs/>
          <w:color w:val="000000"/>
        </w:rPr>
        <w:softHyphen/>
        <w:t>ность при возникновении ошибок.</w:t>
      </w:r>
    </w:p>
    <w:p w:rsidR="00D45411" w:rsidRDefault="00D45411">
      <w:pPr>
        <w:pStyle w:val="a6"/>
        <w:framePr w:w="6264" w:h="10263" w:hRule="exact" w:wrap="around" w:vAnchor="page" w:hAnchor="page" w:x="2873" w:y="3347"/>
        <w:shd w:val="clear" w:color="auto" w:fill="auto"/>
        <w:spacing w:line="245" w:lineRule="exact"/>
        <w:ind w:left="160" w:right="200" w:firstLine="0"/>
      </w:pPr>
      <w:r>
        <w:rPr>
          <w:rStyle w:val="0pt2"/>
          <w:b/>
          <w:bCs/>
          <w:color w:val="000000"/>
        </w:rPr>
        <w:t xml:space="preserve">По окончании </w:t>
      </w:r>
      <w:r>
        <w:rPr>
          <w:rStyle w:val="Tahoma2"/>
          <w:b w:val="0"/>
          <w:bCs w:val="0"/>
          <w:color w:val="000000"/>
        </w:rPr>
        <w:t xml:space="preserve">третьего года обучения </w:t>
      </w:r>
      <w:r>
        <w:rPr>
          <w:rStyle w:val="0pt2"/>
          <w:b/>
          <w:bCs/>
          <w:color w:val="000000"/>
        </w:rPr>
        <w:t xml:space="preserve">учащиеся научатся: </w:t>
      </w:r>
      <w:r>
        <w:rPr>
          <w:rStyle w:val="2b"/>
          <w:b/>
          <w:bCs/>
          <w:color w:val="000000"/>
        </w:rPr>
        <w:t>познавательные УУД:</w:t>
      </w:r>
    </w:p>
    <w:p w:rsidR="00D45411" w:rsidRDefault="00D45411">
      <w:pPr>
        <w:pStyle w:val="a6"/>
        <w:framePr w:w="6264" w:h="10263" w:hRule="exact" w:wrap="around" w:vAnchor="page" w:hAnchor="page" w:x="2873" w:y="3347"/>
        <w:numPr>
          <w:ilvl w:val="0"/>
          <w:numId w:val="84"/>
        </w:numPr>
        <w:shd w:val="clear" w:color="auto" w:fill="auto"/>
        <w:spacing w:line="245" w:lineRule="exact"/>
        <w:ind w:left="160" w:right="20"/>
      </w:pPr>
      <w:r>
        <w:rPr>
          <w:rStyle w:val="0pt2"/>
          <w:b/>
          <w:bCs/>
          <w:color w:val="000000"/>
        </w:rPr>
        <w:t xml:space="preserve"> понимать историческую связь развития физических упраж</w:t>
      </w:r>
      <w:r>
        <w:rPr>
          <w:rStyle w:val="0pt2"/>
          <w:b/>
          <w:bCs/>
          <w:color w:val="000000"/>
        </w:rPr>
        <w:softHyphen/>
        <w:t>нений с трудовыми действиями, приводить примеры упраж</w:t>
      </w:r>
      <w:r>
        <w:rPr>
          <w:rStyle w:val="0pt2"/>
          <w:b/>
          <w:bCs/>
          <w:color w:val="000000"/>
        </w:rPr>
        <w:softHyphen/>
        <w:t>нений древних людей в современных спортивных соревнова</w:t>
      </w:r>
      <w:r>
        <w:rPr>
          <w:rStyle w:val="0pt2"/>
          <w:b/>
          <w:bCs/>
          <w:color w:val="000000"/>
        </w:rPr>
        <w:softHyphen/>
        <w:t>ниях;</w:t>
      </w:r>
    </w:p>
    <w:p w:rsidR="00D45411" w:rsidRDefault="00D45411">
      <w:pPr>
        <w:pStyle w:val="a6"/>
        <w:framePr w:w="6264" w:h="10263" w:hRule="exact" w:wrap="around" w:vAnchor="page" w:hAnchor="page" w:x="2873" w:y="3347"/>
        <w:numPr>
          <w:ilvl w:val="0"/>
          <w:numId w:val="84"/>
        </w:numPr>
        <w:shd w:val="clear" w:color="auto" w:fill="auto"/>
        <w:spacing w:line="245" w:lineRule="exact"/>
        <w:ind w:left="160" w:right="20"/>
      </w:pPr>
      <w:r>
        <w:rPr>
          <w:rStyle w:val="0pt2"/>
          <w:b/>
          <w:bCs/>
          <w:color w:val="000000"/>
        </w:rPr>
        <w:t xml:space="preserve"> объяснять понятие «дозировка нагрузки», правильно приме</w:t>
      </w:r>
      <w:r>
        <w:rPr>
          <w:rStyle w:val="0pt2"/>
          <w:b/>
          <w:bCs/>
          <w:color w:val="000000"/>
        </w:rPr>
        <w:softHyphen/>
        <w:t>нять способы её регулирования на занятиях физической культурой;</w:t>
      </w:r>
    </w:p>
    <w:p w:rsidR="00D45411" w:rsidRDefault="00D45411">
      <w:pPr>
        <w:pStyle w:val="a5"/>
        <w:framePr w:wrap="around" w:vAnchor="page" w:hAnchor="page" w:x="2777" w:y="13801"/>
        <w:shd w:val="clear" w:color="auto" w:fill="auto"/>
        <w:spacing w:line="130" w:lineRule="exact"/>
        <w:ind w:left="20"/>
      </w:pPr>
      <w:r>
        <w:rPr>
          <w:rStyle w:val="0pt12"/>
          <w:color w:val="000000"/>
        </w:rPr>
        <w:t>522</w:t>
      </w:r>
    </w:p>
    <w:p w:rsidR="00D45411" w:rsidRDefault="00D45411">
      <w:pPr>
        <w:pStyle w:val="a5"/>
        <w:framePr w:wrap="around" w:vAnchor="page" w:hAnchor="page" w:x="6809" w:y="13782"/>
        <w:shd w:val="clear" w:color="auto" w:fill="auto"/>
        <w:spacing w:line="130" w:lineRule="exact"/>
        <w:ind w:left="20"/>
      </w:pPr>
      <w:r>
        <w:rPr>
          <w:rStyle w:val="0pt12"/>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264" w:h="10249" w:hRule="exact" w:wrap="around" w:vAnchor="page" w:hAnchor="page" w:x="2873" w:y="3376"/>
        <w:numPr>
          <w:ilvl w:val="0"/>
          <w:numId w:val="84"/>
        </w:numPr>
        <w:shd w:val="clear" w:color="auto" w:fill="auto"/>
        <w:spacing w:line="245" w:lineRule="exact"/>
        <w:ind w:left="160" w:right="20"/>
      </w:pPr>
      <w:r>
        <w:rPr>
          <w:rStyle w:val="0pt2"/>
          <w:b/>
          <w:bCs/>
          <w:color w:val="000000"/>
        </w:rPr>
        <w:lastRenderedPageBreak/>
        <w:t xml:space="preserve"> понимать влияние дыхательной и зрительной гимнастики на предупреждение развития утомления при выполнении физи</w:t>
      </w:r>
      <w:r>
        <w:rPr>
          <w:rStyle w:val="0pt2"/>
          <w:b/>
          <w:bCs/>
          <w:color w:val="000000"/>
        </w:rPr>
        <w:softHyphen/>
        <w:t>ческих и умственных нагрузок;</w:t>
      </w:r>
    </w:p>
    <w:p w:rsidR="00D45411" w:rsidRDefault="00D45411">
      <w:pPr>
        <w:pStyle w:val="a6"/>
        <w:framePr w:w="6264" w:h="10249" w:hRule="exact" w:wrap="around" w:vAnchor="page" w:hAnchor="page" w:x="2873" w:y="3376"/>
        <w:numPr>
          <w:ilvl w:val="0"/>
          <w:numId w:val="84"/>
        </w:numPr>
        <w:shd w:val="clear" w:color="auto" w:fill="auto"/>
        <w:spacing w:line="245" w:lineRule="exact"/>
        <w:ind w:left="160" w:right="20"/>
      </w:pPr>
      <w:r>
        <w:rPr>
          <w:rStyle w:val="0pt2"/>
          <w:b/>
          <w:bCs/>
          <w:color w:val="000000"/>
        </w:rPr>
        <w:t xml:space="preserve"> обобщать знания, полученные в практической деятельности, выполнять правила поведения на уроках физической куль</w:t>
      </w:r>
      <w:r>
        <w:rPr>
          <w:rStyle w:val="0pt2"/>
          <w:b/>
          <w:bCs/>
          <w:color w:val="000000"/>
        </w:rPr>
        <w:softHyphen/>
        <w:t>туры, проводить закаливающие процедуры, занятия по пред</w:t>
      </w:r>
      <w:r>
        <w:rPr>
          <w:rStyle w:val="0pt2"/>
          <w:b/>
          <w:bCs/>
          <w:color w:val="000000"/>
        </w:rPr>
        <w:softHyphen/>
        <w:t>упреждению нарушения осанки;</w:t>
      </w:r>
    </w:p>
    <w:p w:rsidR="00D45411" w:rsidRDefault="00D45411">
      <w:pPr>
        <w:pStyle w:val="a6"/>
        <w:framePr w:w="6264" w:h="10249" w:hRule="exact" w:wrap="around" w:vAnchor="page" w:hAnchor="page" w:x="2873" w:y="3376"/>
        <w:numPr>
          <w:ilvl w:val="0"/>
          <w:numId w:val="84"/>
        </w:numPr>
        <w:shd w:val="clear" w:color="auto" w:fill="auto"/>
        <w:spacing w:line="245" w:lineRule="exact"/>
        <w:ind w:left="160" w:right="20"/>
      </w:pPr>
      <w:r>
        <w:rPr>
          <w:rStyle w:val="0pt2"/>
          <w:b/>
          <w:bCs/>
          <w:color w:val="000000"/>
        </w:rPr>
        <w:t xml:space="preserve">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w:t>
      </w:r>
      <w:r>
        <w:rPr>
          <w:rStyle w:val="0pt2"/>
          <w:b/>
          <w:bCs/>
          <w:color w:val="000000"/>
        </w:rPr>
        <w:softHyphen/>
        <w:t>страм);</w:t>
      </w:r>
    </w:p>
    <w:p w:rsidR="00D45411" w:rsidRDefault="00D45411">
      <w:pPr>
        <w:pStyle w:val="71"/>
        <w:framePr w:w="6264" w:h="10249" w:hRule="exact" w:wrap="around" w:vAnchor="page" w:hAnchor="page" w:x="2873" w:y="3376"/>
        <w:shd w:val="clear" w:color="auto" w:fill="auto"/>
        <w:spacing w:line="245" w:lineRule="exact"/>
        <w:ind w:left="160"/>
      </w:pPr>
      <w:r>
        <w:rPr>
          <w:rStyle w:val="70pt1"/>
          <w:b/>
          <w:bCs/>
          <w:i/>
          <w:iCs/>
          <w:color w:val="000000"/>
        </w:rPr>
        <w:t>коммуникативные УУД:</w:t>
      </w:r>
    </w:p>
    <w:p w:rsidR="00D45411" w:rsidRDefault="00D45411">
      <w:pPr>
        <w:pStyle w:val="a6"/>
        <w:framePr w:w="6264" w:h="10249" w:hRule="exact" w:wrap="around" w:vAnchor="page" w:hAnchor="page" w:x="2873" w:y="3376"/>
        <w:numPr>
          <w:ilvl w:val="0"/>
          <w:numId w:val="84"/>
        </w:numPr>
        <w:shd w:val="clear" w:color="auto" w:fill="auto"/>
        <w:spacing w:line="245" w:lineRule="exact"/>
        <w:ind w:left="160" w:right="20"/>
      </w:pPr>
      <w:r>
        <w:rPr>
          <w:rStyle w:val="0pt2"/>
          <w:b/>
          <w:bCs/>
          <w:color w:val="000000"/>
        </w:rPr>
        <w:t xml:space="preserve"> организовывать совместные подвижные игры, принимать в них активное участие с соблюдением правил и норм этиче</w:t>
      </w:r>
      <w:r>
        <w:rPr>
          <w:rStyle w:val="0pt2"/>
          <w:b/>
          <w:bCs/>
          <w:color w:val="000000"/>
        </w:rPr>
        <w:softHyphen/>
        <w:t>ского поведения;</w:t>
      </w:r>
    </w:p>
    <w:p w:rsidR="00D45411" w:rsidRDefault="00D45411">
      <w:pPr>
        <w:pStyle w:val="a6"/>
        <w:framePr w:w="6264" w:h="10249" w:hRule="exact" w:wrap="around" w:vAnchor="page" w:hAnchor="page" w:x="2873" w:y="3376"/>
        <w:numPr>
          <w:ilvl w:val="0"/>
          <w:numId w:val="84"/>
        </w:numPr>
        <w:shd w:val="clear" w:color="auto" w:fill="auto"/>
        <w:spacing w:line="245" w:lineRule="exact"/>
        <w:ind w:left="160" w:right="20"/>
      </w:pPr>
      <w:r>
        <w:rPr>
          <w:rStyle w:val="0pt2"/>
          <w:b/>
          <w:bCs/>
          <w:color w:val="000000"/>
        </w:rPr>
        <w:t xml:space="preserve"> правильно использовать строевые команды, названия упраж</w:t>
      </w:r>
      <w:r>
        <w:rPr>
          <w:rStyle w:val="0pt2"/>
          <w:b/>
          <w:bCs/>
          <w:color w:val="000000"/>
        </w:rPr>
        <w:softHyphen/>
        <w:t>нений и способов деятельности во время совместного выпол</w:t>
      </w:r>
      <w:r>
        <w:rPr>
          <w:rStyle w:val="0pt2"/>
          <w:b/>
          <w:bCs/>
          <w:color w:val="000000"/>
        </w:rPr>
        <w:softHyphen/>
        <w:t>нения учебных заданий;</w:t>
      </w:r>
    </w:p>
    <w:p w:rsidR="00D45411" w:rsidRDefault="00D45411">
      <w:pPr>
        <w:pStyle w:val="a6"/>
        <w:framePr w:w="6264" w:h="10249" w:hRule="exact" w:wrap="around" w:vAnchor="page" w:hAnchor="page" w:x="2873" w:y="3376"/>
        <w:numPr>
          <w:ilvl w:val="0"/>
          <w:numId w:val="84"/>
        </w:numPr>
        <w:shd w:val="clear" w:color="auto" w:fill="auto"/>
        <w:spacing w:line="245" w:lineRule="exact"/>
        <w:ind w:left="160" w:right="20"/>
      </w:pPr>
      <w:r>
        <w:rPr>
          <w:rStyle w:val="0pt2"/>
          <w:b/>
          <w:bCs/>
          <w:color w:val="000000"/>
        </w:rPr>
        <w:t xml:space="preserve"> активно участвовать в обсуждении учебных заданий, анали</w:t>
      </w:r>
      <w:r>
        <w:rPr>
          <w:rStyle w:val="0pt2"/>
          <w:b/>
          <w:bCs/>
          <w:color w:val="000000"/>
        </w:rPr>
        <w:softHyphen/>
        <w:t>зе выполнения физических упражнений и технических дей</w:t>
      </w:r>
      <w:r>
        <w:rPr>
          <w:rStyle w:val="0pt2"/>
          <w:b/>
          <w:bCs/>
          <w:color w:val="000000"/>
        </w:rPr>
        <w:softHyphen/>
        <w:t>ствий из осваиваемых видов спорта;</w:t>
      </w:r>
    </w:p>
    <w:p w:rsidR="00D45411" w:rsidRDefault="00D45411">
      <w:pPr>
        <w:pStyle w:val="a6"/>
        <w:framePr w:w="6264" w:h="10249" w:hRule="exact" w:wrap="around" w:vAnchor="page" w:hAnchor="page" w:x="2873" w:y="3376"/>
        <w:numPr>
          <w:ilvl w:val="0"/>
          <w:numId w:val="84"/>
        </w:numPr>
        <w:shd w:val="clear" w:color="auto" w:fill="auto"/>
        <w:spacing w:line="245" w:lineRule="exact"/>
        <w:ind w:left="160" w:right="20"/>
      </w:pPr>
      <w:r>
        <w:rPr>
          <w:rStyle w:val="0pt2"/>
          <w:b/>
          <w:bCs/>
          <w:color w:val="000000"/>
        </w:rPr>
        <w:t xml:space="preserve"> делать небольшие сообщения по результатам выполнения учебных заданий, организации и проведения самостоятель</w:t>
      </w:r>
      <w:r>
        <w:rPr>
          <w:rStyle w:val="0pt2"/>
          <w:b/>
          <w:bCs/>
          <w:color w:val="000000"/>
        </w:rPr>
        <w:softHyphen/>
        <w:t>ных занятий физической культурой;</w:t>
      </w:r>
    </w:p>
    <w:p w:rsidR="00D45411" w:rsidRDefault="00D45411">
      <w:pPr>
        <w:pStyle w:val="71"/>
        <w:framePr w:w="6264" w:h="10249" w:hRule="exact" w:wrap="around" w:vAnchor="page" w:hAnchor="page" w:x="2873" w:y="3376"/>
        <w:shd w:val="clear" w:color="auto" w:fill="auto"/>
        <w:spacing w:line="245" w:lineRule="exact"/>
        <w:ind w:left="160"/>
      </w:pPr>
      <w:r>
        <w:rPr>
          <w:rStyle w:val="70pt1"/>
          <w:b/>
          <w:bCs/>
          <w:i/>
          <w:iCs/>
          <w:color w:val="000000"/>
        </w:rPr>
        <w:t>регулятивные УУД:</w:t>
      </w:r>
    </w:p>
    <w:p w:rsidR="00D45411" w:rsidRDefault="00D45411">
      <w:pPr>
        <w:pStyle w:val="a6"/>
        <w:framePr w:w="6264" w:h="10249" w:hRule="exact" w:wrap="around" w:vAnchor="page" w:hAnchor="page" w:x="2873" w:y="3376"/>
        <w:numPr>
          <w:ilvl w:val="0"/>
          <w:numId w:val="84"/>
        </w:numPr>
        <w:shd w:val="clear" w:color="auto" w:fill="auto"/>
        <w:spacing w:line="245" w:lineRule="exact"/>
        <w:ind w:left="160" w:right="20"/>
      </w:pPr>
      <w:r>
        <w:rPr>
          <w:rStyle w:val="0pt2"/>
          <w:b/>
          <w:bCs/>
          <w:color w:val="000000"/>
        </w:rPr>
        <w:t xml:space="preserve"> контролировать выполнение физических упражнений, кор</w:t>
      </w:r>
      <w:r>
        <w:rPr>
          <w:rStyle w:val="0pt2"/>
          <w:b/>
          <w:bCs/>
          <w:color w:val="000000"/>
        </w:rPr>
        <w:softHyphen/>
        <w:t>ректировать их на основе сравнения с заданными образца</w:t>
      </w:r>
      <w:r>
        <w:rPr>
          <w:rStyle w:val="0pt2"/>
          <w:b/>
          <w:bCs/>
          <w:color w:val="000000"/>
        </w:rPr>
        <w:softHyphen/>
        <w:t>ми;</w:t>
      </w:r>
    </w:p>
    <w:p w:rsidR="00D45411" w:rsidRDefault="00D45411">
      <w:pPr>
        <w:pStyle w:val="a6"/>
        <w:framePr w:w="6264" w:h="10249" w:hRule="exact" w:wrap="around" w:vAnchor="page" w:hAnchor="page" w:x="2873" w:y="3376"/>
        <w:numPr>
          <w:ilvl w:val="0"/>
          <w:numId w:val="84"/>
        </w:numPr>
        <w:shd w:val="clear" w:color="auto" w:fill="auto"/>
        <w:spacing w:line="245" w:lineRule="exact"/>
        <w:ind w:left="160" w:right="20"/>
      </w:pPr>
      <w:r>
        <w:rPr>
          <w:rStyle w:val="0pt2"/>
          <w:b/>
          <w:bCs/>
          <w:color w:val="000000"/>
        </w:rPr>
        <w:t xml:space="preserve"> взаимодействовать со сверстниками в процессе учебной и игровой деятельности, контролировать соответствие выпол</w:t>
      </w:r>
      <w:r>
        <w:rPr>
          <w:rStyle w:val="0pt2"/>
          <w:b/>
          <w:bCs/>
          <w:color w:val="000000"/>
        </w:rPr>
        <w:softHyphen/>
        <w:t>нения игровых действий правилам подвижных игр;</w:t>
      </w:r>
    </w:p>
    <w:p w:rsidR="00D45411" w:rsidRDefault="00D45411">
      <w:pPr>
        <w:pStyle w:val="a6"/>
        <w:framePr w:w="6264" w:h="10249" w:hRule="exact" w:wrap="around" w:vAnchor="page" w:hAnchor="page" w:x="2873" w:y="3376"/>
        <w:numPr>
          <w:ilvl w:val="0"/>
          <w:numId w:val="84"/>
        </w:numPr>
        <w:shd w:val="clear" w:color="auto" w:fill="auto"/>
        <w:spacing w:line="245" w:lineRule="exact"/>
        <w:ind w:left="160" w:right="20"/>
      </w:pPr>
      <w:r>
        <w:rPr>
          <w:rStyle w:val="0pt2"/>
          <w:b/>
          <w:bCs/>
          <w:color w:val="000000"/>
        </w:rPr>
        <w:t xml:space="preserve"> оценивать сложность возникающих игровых задач, предла</w:t>
      </w:r>
      <w:r>
        <w:rPr>
          <w:rStyle w:val="0pt2"/>
          <w:b/>
          <w:bCs/>
          <w:color w:val="000000"/>
        </w:rPr>
        <w:softHyphen/>
        <w:t>гать их совместное коллективное решение.</w:t>
      </w:r>
    </w:p>
    <w:p w:rsidR="00D45411" w:rsidRDefault="00D45411">
      <w:pPr>
        <w:pStyle w:val="a6"/>
        <w:framePr w:w="6264" w:h="10249" w:hRule="exact" w:wrap="around" w:vAnchor="page" w:hAnchor="page" w:x="2873" w:y="3376"/>
        <w:shd w:val="clear" w:color="auto" w:fill="auto"/>
        <w:spacing w:line="245" w:lineRule="exact"/>
        <w:ind w:left="160" w:right="20" w:firstLine="0"/>
      </w:pPr>
      <w:r>
        <w:rPr>
          <w:rStyle w:val="0pt2"/>
          <w:b/>
          <w:bCs/>
          <w:color w:val="000000"/>
        </w:rPr>
        <w:t xml:space="preserve">По окончанию </w:t>
      </w:r>
      <w:r>
        <w:rPr>
          <w:rStyle w:val="Tahoma2"/>
          <w:b w:val="0"/>
          <w:bCs w:val="0"/>
          <w:color w:val="000000"/>
        </w:rPr>
        <w:t xml:space="preserve">четвёртого года обучения </w:t>
      </w:r>
      <w:r>
        <w:rPr>
          <w:rStyle w:val="0pt2"/>
          <w:b/>
          <w:bCs/>
          <w:color w:val="000000"/>
        </w:rPr>
        <w:t xml:space="preserve">учащиеся научатся: </w:t>
      </w:r>
      <w:r>
        <w:rPr>
          <w:rStyle w:val="2b"/>
          <w:b/>
          <w:bCs/>
          <w:color w:val="000000"/>
        </w:rPr>
        <w:t>познавательные УУД:</w:t>
      </w:r>
    </w:p>
    <w:p w:rsidR="00D45411" w:rsidRDefault="00D45411">
      <w:pPr>
        <w:pStyle w:val="a6"/>
        <w:framePr w:w="6264" w:h="10249" w:hRule="exact" w:wrap="around" w:vAnchor="page" w:hAnchor="page" w:x="2873" w:y="3376"/>
        <w:numPr>
          <w:ilvl w:val="0"/>
          <w:numId w:val="84"/>
        </w:numPr>
        <w:shd w:val="clear" w:color="auto" w:fill="auto"/>
        <w:spacing w:line="245" w:lineRule="exact"/>
        <w:ind w:left="160" w:right="20"/>
      </w:pPr>
      <w:r>
        <w:rPr>
          <w:rStyle w:val="0pt2"/>
          <w:b/>
          <w:bCs/>
          <w:color w:val="000000"/>
        </w:rPr>
        <w:t xml:space="preserve"> сравнивать показатели индивидуального физического разви</w:t>
      </w:r>
      <w:r>
        <w:rPr>
          <w:rStyle w:val="0pt2"/>
          <w:b/>
          <w:bCs/>
          <w:color w:val="000000"/>
        </w:rPr>
        <w:softHyphen/>
        <w:t>тия и физической подготовленности с возрастными стандар</w:t>
      </w:r>
      <w:r>
        <w:rPr>
          <w:rStyle w:val="0pt2"/>
          <w:b/>
          <w:bCs/>
          <w:color w:val="000000"/>
        </w:rPr>
        <w:softHyphen/>
        <w:t>тами, находить общие и отличительные особенности;</w:t>
      </w:r>
    </w:p>
    <w:p w:rsidR="00D45411" w:rsidRDefault="00D45411">
      <w:pPr>
        <w:pStyle w:val="a6"/>
        <w:framePr w:w="6264" w:h="10249" w:hRule="exact" w:wrap="around" w:vAnchor="page" w:hAnchor="page" w:x="2873" w:y="3376"/>
        <w:numPr>
          <w:ilvl w:val="0"/>
          <w:numId w:val="84"/>
        </w:numPr>
        <w:shd w:val="clear" w:color="auto" w:fill="auto"/>
        <w:spacing w:line="245" w:lineRule="exact"/>
        <w:ind w:left="160" w:right="20"/>
      </w:pPr>
      <w:r>
        <w:rPr>
          <w:rStyle w:val="0pt2"/>
          <w:b/>
          <w:bCs/>
          <w:color w:val="000000"/>
        </w:rPr>
        <w:t xml:space="preserve"> выявлять отставание в развитии физических качеств от воз</w:t>
      </w:r>
      <w:r>
        <w:rPr>
          <w:rStyle w:val="0pt2"/>
          <w:b/>
          <w:bCs/>
          <w:color w:val="000000"/>
        </w:rPr>
        <w:softHyphen/>
        <w:t>растных стандартов, приводить примеры физических упраж</w:t>
      </w:r>
      <w:r>
        <w:rPr>
          <w:rStyle w:val="0pt2"/>
          <w:b/>
          <w:bCs/>
          <w:color w:val="000000"/>
        </w:rPr>
        <w:softHyphen/>
        <w:t>нений по их устранению;</w:t>
      </w:r>
    </w:p>
    <w:p w:rsidR="00D45411" w:rsidRDefault="00D45411">
      <w:pPr>
        <w:pStyle w:val="a5"/>
        <w:framePr w:wrap="around" w:vAnchor="page" w:hAnchor="page" w:x="2773" w:y="13820"/>
        <w:shd w:val="clear" w:color="auto" w:fill="auto"/>
        <w:spacing w:line="130" w:lineRule="exact"/>
        <w:ind w:left="20"/>
      </w:pPr>
      <w:r>
        <w:rPr>
          <w:rStyle w:val="0pt12"/>
          <w:color w:val="000000"/>
        </w:rPr>
        <w:t>ФИЗИЧЕСКАЯ КУЛЬТУРА. 1—4 классы</w:t>
      </w:r>
    </w:p>
    <w:p w:rsidR="00D45411" w:rsidRDefault="00D45411">
      <w:pPr>
        <w:pStyle w:val="a5"/>
        <w:framePr w:wrap="around" w:vAnchor="page" w:hAnchor="page" w:x="8859" w:y="13830"/>
        <w:shd w:val="clear" w:color="auto" w:fill="auto"/>
        <w:spacing w:line="130" w:lineRule="exact"/>
        <w:ind w:left="20"/>
      </w:pPr>
      <w:r>
        <w:rPr>
          <w:rStyle w:val="0pt12"/>
          <w:color w:val="000000"/>
        </w:rPr>
        <w:t>523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77" w:hRule="exact" w:wrap="around" w:vAnchor="page" w:hAnchor="page" w:x="2833" w:y="3351"/>
        <w:numPr>
          <w:ilvl w:val="0"/>
          <w:numId w:val="84"/>
        </w:numPr>
        <w:shd w:val="clear" w:color="auto" w:fill="auto"/>
        <w:spacing w:line="240" w:lineRule="exact"/>
        <w:ind w:left="240" w:right="20"/>
        <w:jc w:val="left"/>
      </w:pPr>
      <w:r>
        <w:rPr>
          <w:rStyle w:val="0pt2"/>
          <w:b/>
          <w:bCs/>
          <w:color w:val="000000"/>
        </w:rPr>
        <w:lastRenderedPageBreak/>
        <w:t xml:space="preserve"> объединять физические упражнения по их целевому предна</w:t>
      </w:r>
      <w:r>
        <w:rPr>
          <w:rStyle w:val="0pt2"/>
          <w:b/>
          <w:bCs/>
          <w:color w:val="000000"/>
        </w:rPr>
        <w:softHyphen/>
        <w:t xml:space="preserve">значению: на профилактику нарушения осанки, развитие силы, быстроты и выносливости; </w:t>
      </w:r>
      <w:r>
        <w:rPr>
          <w:rStyle w:val="2b"/>
          <w:b/>
          <w:bCs/>
          <w:color w:val="000000"/>
        </w:rPr>
        <w:t>коммуникативные УУД:</w:t>
      </w:r>
    </w:p>
    <w:p w:rsidR="00D45411" w:rsidRDefault="00D45411">
      <w:pPr>
        <w:pStyle w:val="a6"/>
        <w:framePr w:w="6346" w:h="10277" w:hRule="exact" w:wrap="around" w:vAnchor="page" w:hAnchor="page" w:x="2833" w:y="3351"/>
        <w:numPr>
          <w:ilvl w:val="0"/>
          <w:numId w:val="84"/>
        </w:numPr>
        <w:shd w:val="clear" w:color="auto" w:fill="auto"/>
        <w:spacing w:line="240" w:lineRule="exact"/>
        <w:ind w:left="240" w:right="20"/>
      </w:pPr>
      <w:r>
        <w:rPr>
          <w:rStyle w:val="0pt2"/>
          <w:b/>
          <w:bCs/>
          <w:color w:val="000000"/>
        </w:rPr>
        <w:t xml:space="preserve"> взаимодействовать с учителем и учащимися, воспроизводить ранее изученный материал и отвечать на вопросы в процессе учебного диалога;</w:t>
      </w:r>
    </w:p>
    <w:p w:rsidR="00D45411" w:rsidRDefault="00D45411">
      <w:pPr>
        <w:pStyle w:val="a6"/>
        <w:framePr w:w="6346" w:h="10277" w:hRule="exact" w:wrap="around" w:vAnchor="page" w:hAnchor="page" w:x="2833" w:y="3351"/>
        <w:numPr>
          <w:ilvl w:val="0"/>
          <w:numId w:val="84"/>
        </w:numPr>
        <w:shd w:val="clear" w:color="auto" w:fill="auto"/>
        <w:spacing w:line="240" w:lineRule="exact"/>
        <w:ind w:left="240" w:right="20"/>
      </w:pPr>
      <w:r>
        <w:rPr>
          <w:rStyle w:val="0pt2"/>
          <w:b/>
          <w:bCs/>
          <w:color w:val="000000"/>
        </w:rPr>
        <w:t xml:space="preserve"> 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w:t>
      </w:r>
      <w:r>
        <w:rPr>
          <w:rStyle w:val="0pt2"/>
          <w:b/>
          <w:bCs/>
          <w:color w:val="000000"/>
        </w:rPr>
        <w:softHyphen/>
        <w:t>честв;</w:t>
      </w:r>
    </w:p>
    <w:p w:rsidR="00D45411" w:rsidRDefault="00D45411">
      <w:pPr>
        <w:pStyle w:val="a6"/>
        <w:framePr w:w="6346" w:h="10277" w:hRule="exact" w:wrap="around" w:vAnchor="page" w:hAnchor="page" w:x="2833" w:y="3351"/>
        <w:numPr>
          <w:ilvl w:val="0"/>
          <w:numId w:val="84"/>
        </w:numPr>
        <w:shd w:val="clear" w:color="auto" w:fill="auto"/>
        <w:spacing w:line="240" w:lineRule="exact"/>
        <w:ind w:left="240" w:right="20"/>
        <w:jc w:val="left"/>
      </w:pPr>
      <w:r>
        <w:rPr>
          <w:rStyle w:val="0pt2"/>
          <w:b/>
          <w:bCs/>
          <w:color w:val="000000"/>
        </w:rPr>
        <w:t xml:space="preserve"> оказывать посильную первую помощь во время занятий фи</w:t>
      </w:r>
      <w:r>
        <w:rPr>
          <w:rStyle w:val="0pt2"/>
          <w:b/>
          <w:bCs/>
          <w:color w:val="000000"/>
        </w:rPr>
        <w:softHyphen/>
        <w:t>зической культурой;</w:t>
      </w:r>
    </w:p>
    <w:p w:rsidR="00D45411" w:rsidRDefault="00D45411">
      <w:pPr>
        <w:pStyle w:val="71"/>
        <w:framePr w:w="6346" w:h="10277" w:hRule="exact" w:wrap="around" w:vAnchor="page" w:hAnchor="page" w:x="2833" w:y="3351"/>
        <w:shd w:val="clear" w:color="auto" w:fill="auto"/>
        <w:ind w:left="20" w:firstLine="220"/>
      </w:pPr>
      <w:r>
        <w:rPr>
          <w:rStyle w:val="70pt1"/>
          <w:b/>
          <w:bCs/>
          <w:i/>
          <w:iCs/>
          <w:color w:val="000000"/>
        </w:rPr>
        <w:t>регулятивные УУД:</w:t>
      </w:r>
    </w:p>
    <w:p w:rsidR="00D45411" w:rsidRDefault="00D45411">
      <w:pPr>
        <w:pStyle w:val="a6"/>
        <w:framePr w:w="6346" w:h="10277" w:hRule="exact" w:wrap="around" w:vAnchor="page" w:hAnchor="page" w:x="2833" w:y="3351"/>
        <w:numPr>
          <w:ilvl w:val="0"/>
          <w:numId w:val="84"/>
        </w:numPr>
        <w:shd w:val="clear" w:color="auto" w:fill="auto"/>
        <w:spacing w:line="240" w:lineRule="exact"/>
        <w:ind w:left="240" w:right="20"/>
        <w:jc w:val="left"/>
      </w:pPr>
      <w:r>
        <w:rPr>
          <w:rStyle w:val="0pt2"/>
          <w:b/>
          <w:bCs/>
          <w:color w:val="000000"/>
        </w:rPr>
        <w:t xml:space="preserve"> выполнять указания учителя, проявлять активность и само</w:t>
      </w:r>
      <w:r>
        <w:rPr>
          <w:rStyle w:val="0pt2"/>
          <w:b/>
          <w:bCs/>
          <w:color w:val="000000"/>
        </w:rPr>
        <w:softHyphen/>
        <w:t>стоятельность при выполнении учебных заданий;</w:t>
      </w:r>
    </w:p>
    <w:p w:rsidR="00D45411" w:rsidRDefault="00D45411">
      <w:pPr>
        <w:pStyle w:val="a6"/>
        <w:framePr w:w="6346" w:h="10277" w:hRule="exact" w:wrap="around" w:vAnchor="page" w:hAnchor="page" w:x="2833" w:y="3351"/>
        <w:numPr>
          <w:ilvl w:val="0"/>
          <w:numId w:val="84"/>
        </w:numPr>
        <w:shd w:val="clear" w:color="auto" w:fill="auto"/>
        <w:spacing w:line="240" w:lineRule="exact"/>
        <w:ind w:left="240" w:right="20"/>
        <w:jc w:val="left"/>
      </w:pPr>
      <w:r>
        <w:rPr>
          <w:rStyle w:val="0pt2"/>
          <w:b/>
          <w:bCs/>
          <w:color w:val="000000"/>
        </w:rPr>
        <w:t xml:space="preserve"> самостоятельно проводить занятия на основе изученного ма</w:t>
      </w:r>
      <w:r>
        <w:rPr>
          <w:rStyle w:val="0pt2"/>
          <w:b/>
          <w:bCs/>
          <w:color w:val="000000"/>
        </w:rPr>
        <w:softHyphen/>
        <w:t>териала и с учётом собственных интересов;</w:t>
      </w:r>
    </w:p>
    <w:p w:rsidR="00D45411" w:rsidRDefault="00D45411">
      <w:pPr>
        <w:pStyle w:val="a6"/>
        <w:framePr w:w="6346" w:h="10277" w:hRule="exact" w:wrap="around" w:vAnchor="page" w:hAnchor="page" w:x="2833" w:y="3351"/>
        <w:numPr>
          <w:ilvl w:val="0"/>
          <w:numId w:val="84"/>
        </w:numPr>
        <w:shd w:val="clear" w:color="auto" w:fill="auto"/>
        <w:spacing w:after="184" w:line="240" w:lineRule="exact"/>
        <w:ind w:left="240" w:right="20"/>
      </w:pPr>
      <w:r>
        <w:rPr>
          <w:rStyle w:val="0pt2"/>
          <w:b/>
          <w:bCs/>
          <w:color w:val="000000"/>
        </w:rPr>
        <w:t xml:space="preserve"> оценивать свои успехи в занятиях физической культурой, проявлять стремление к развитию физических качеств, вы</w:t>
      </w:r>
      <w:r>
        <w:rPr>
          <w:rStyle w:val="0pt2"/>
          <w:b/>
          <w:bCs/>
          <w:color w:val="000000"/>
        </w:rPr>
        <w:softHyphen/>
        <w:t>полнению нормативных требований комплекса ГТО.</w:t>
      </w:r>
    </w:p>
    <w:p w:rsidR="00D45411" w:rsidRDefault="00D45411">
      <w:pPr>
        <w:pStyle w:val="421"/>
        <w:framePr w:w="6346" w:h="10277" w:hRule="exact" w:wrap="around" w:vAnchor="page" w:hAnchor="page" w:x="2833" w:y="3351"/>
        <w:shd w:val="clear" w:color="auto" w:fill="auto"/>
        <w:spacing w:before="0" w:after="35" w:line="160" w:lineRule="exact"/>
        <w:ind w:left="20"/>
        <w:jc w:val="left"/>
      </w:pPr>
      <w:bookmarkStart w:id="405" w:name="bookmark406"/>
      <w:r>
        <w:rPr>
          <w:rStyle w:val="420pt"/>
          <w:color w:val="000000"/>
        </w:rPr>
        <w:t>ПРЕДМЕТНЫЕ РЕЗУЛЬТАТЫ</w:t>
      </w:r>
      <w:bookmarkEnd w:id="405"/>
    </w:p>
    <w:p w:rsidR="00D45411" w:rsidRDefault="00D45411">
      <w:pPr>
        <w:pStyle w:val="a6"/>
        <w:framePr w:w="6346" w:h="10277" w:hRule="exact" w:wrap="around" w:vAnchor="page" w:hAnchor="page" w:x="2833" w:y="3351"/>
        <w:shd w:val="clear" w:color="auto" w:fill="auto"/>
        <w:spacing w:after="168" w:line="240" w:lineRule="exact"/>
        <w:ind w:left="20" w:right="20" w:firstLine="220"/>
      </w:pPr>
      <w:r>
        <w:rPr>
          <w:rStyle w:val="0pt2"/>
          <w:b/>
          <w:bCs/>
          <w:color w:val="000000"/>
        </w:rPr>
        <w:t>Предметные результаты отражают достижения учащихся в овладении основами содержания учебного предмета «Физи</w:t>
      </w:r>
      <w:r>
        <w:rPr>
          <w:rStyle w:val="0pt2"/>
          <w:b/>
          <w:bCs/>
          <w:color w:val="000000"/>
        </w:rPr>
        <w:softHyphen/>
        <w:t>ческая культура»: системой знаний, способами самостоятель</w:t>
      </w:r>
      <w:r>
        <w:rPr>
          <w:rStyle w:val="0pt2"/>
          <w:b/>
          <w:bCs/>
          <w:color w:val="000000"/>
        </w:rPr>
        <w:softHyphen/>
        <w:t>ной деятельности, физическими упражнениями и техниче</w:t>
      </w:r>
      <w:r>
        <w:rPr>
          <w:rStyle w:val="0pt2"/>
          <w:b/>
          <w:bCs/>
          <w:color w:val="000000"/>
        </w:rPr>
        <w:softHyphen/>
        <w:t>скими действиями из базовых видов спорта. Предметные результаты формируются на протяжении каждого года обуче</w:t>
      </w:r>
      <w:r>
        <w:rPr>
          <w:rStyle w:val="0pt2"/>
          <w:b/>
          <w:bCs/>
          <w:color w:val="000000"/>
        </w:rPr>
        <w:softHyphen/>
        <w:t>ния.</w:t>
      </w:r>
    </w:p>
    <w:p w:rsidR="00D45411" w:rsidRDefault="00D45411">
      <w:pPr>
        <w:pStyle w:val="33"/>
        <w:framePr w:w="6346" w:h="10277" w:hRule="exact" w:wrap="around" w:vAnchor="page" w:hAnchor="page" w:x="2833" w:y="3351"/>
        <w:shd w:val="clear" w:color="auto" w:fill="auto"/>
        <w:spacing w:after="31" w:line="180" w:lineRule="exact"/>
        <w:ind w:left="20"/>
        <w:jc w:val="left"/>
      </w:pPr>
      <w:bookmarkStart w:id="406" w:name="bookmark407"/>
      <w:r>
        <w:rPr>
          <w:rStyle w:val="30pt3"/>
          <w:color w:val="000000"/>
        </w:rPr>
        <w:t>1 класс</w:t>
      </w:r>
      <w:bookmarkEnd w:id="406"/>
    </w:p>
    <w:p w:rsidR="00D45411" w:rsidRDefault="00D45411">
      <w:pPr>
        <w:pStyle w:val="a6"/>
        <w:framePr w:w="6346" w:h="10277" w:hRule="exact" w:wrap="around" w:vAnchor="page" w:hAnchor="page" w:x="2833" w:y="3351"/>
        <w:shd w:val="clear" w:color="auto" w:fill="auto"/>
        <w:spacing w:line="240" w:lineRule="exact"/>
        <w:ind w:left="20" w:firstLine="220"/>
      </w:pPr>
      <w:r>
        <w:rPr>
          <w:rStyle w:val="0pt2"/>
          <w:b/>
          <w:bCs/>
          <w:color w:val="000000"/>
        </w:rPr>
        <w:t>К концу обучения в первом классе обучающийся научится:</w:t>
      </w:r>
    </w:p>
    <w:p w:rsidR="00D45411" w:rsidRDefault="00D45411">
      <w:pPr>
        <w:pStyle w:val="a6"/>
        <w:framePr w:w="6346" w:h="10277" w:hRule="exact" w:wrap="around" w:vAnchor="page" w:hAnchor="page" w:x="2833" w:y="3351"/>
        <w:numPr>
          <w:ilvl w:val="0"/>
          <w:numId w:val="84"/>
        </w:numPr>
        <w:shd w:val="clear" w:color="auto" w:fill="auto"/>
        <w:spacing w:line="240" w:lineRule="exact"/>
        <w:ind w:left="240" w:right="20"/>
        <w:jc w:val="left"/>
      </w:pPr>
      <w:r>
        <w:rPr>
          <w:rStyle w:val="0pt2"/>
          <w:b/>
          <w:bCs/>
          <w:color w:val="000000"/>
        </w:rPr>
        <w:t xml:space="preserve"> приводить примеры основных дневных дел и их распределе</w:t>
      </w:r>
      <w:r>
        <w:rPr>
          <w:rStyle w:val="0pt2"/>
          <w:b/>
          <w:bCs/>
          <w:color w:val="000000"/>
        </w:rPr>
        <w:softHyphen/>
        <w:t>ние в индивидуальном режиме дня;</w:t>
      </w:r>
    </w:p>
    <w:p w:rsidR="00D45411" w:rsidRDefault="00D45411">
      <w:pPr>
        <w:pStyle w:val="a6"/>
        <w:framePr w:w="6346" w:h="10277" w:hRule="exact" w:wrap="around" w:vAnchor="page" w:hAnchor="page" w:x="2833" w:y="3351"/>
        <w:numPr>
          <w:ilvl w:val="0"/>
          <w:numId w:val="84"/>
        </w:numPr>
        <w:shd w:val="clear" w:color="auto" w:fill="auto"/>
        <w:spacing w:line="240" w:lineRule="exact"/>
        <w:ind w:left="240" w:right="20"/>
      </w:pPr>
      <w:r>
        <w:rPr>
          <w:rStyle w:val="0pt2"/>
          <w:b/>
          <w:bCs/>
          <w:color w:val="000000"/>
        </w:rPr>
        <w:t xml:space="preserve"> соблюдать правила поведения на уроках физической культу</w:t>
      </w:r>
      <w:r>
        <w:rPr>
          <w:rStyle w:val="0pt2"/>
          <w:b/>
          <w:bCs/>
          <w:color w:val="000000"/>
        </w:rPr>
        <w:softHyphen/>
        <w:t>рой, приводить примеры подбора одежды для самостоятель</w:t>
      </w:r>
      <w:r>
        <w:rPr>
          <w:rStyle w:val="0pt2"/>
          <w:b/>
          <w:bCs/>
          <w:color w:val="000000"/>
        </w:rPr>
        <w:softHyphen/>
        <w:t>ных занятий;</w:t>
      </w:r>
    </w:p>
    <w:p w:rsidR="00D45411" w:rsidRDefault="00D45411">
      <w:pPr>
        <w:pStyle w:val="a6"/>
        <w:framePr w:w="6346" w:h="10277" w:hRule="exact" w:wrap="around" w:vAnchor="page" w:hAnchor="page" w:x="2833" w:y="3351"/>
        <w:numPr>
          <w:ilvl w:val="0"/>
          <w:numId w:val="84"/>
        </w:numPr>
        <w:shd w:val="clear" w:color="auto" w:fill="auto"/>
        <w:spacing w:line="240" w:lineRule="exact"/>
        <w:ind w:left="240" w:right="20"/>
        <w:jc w:val="left"/>
      </w:pPr>
      <w:r>
        <w:rPr>
          <w:rStyle w:val="0pt2"/>
          <w:b/>
          <w:bCs/>
          <w:color w:val="000000"/>
        </w:rPr>
        <w:t xml:space="preserve"> выполнять упражнения утренней зарядки и физкультмину</w:t>
      </w:r>
      <w:r>
        <w:rPr>
          <w:rStyle w:val="0pt2"/>
          <w:b/>
          <w:bCs/>
          <w:color w:val="000000"/>
        </w:rPr>
        <w:softHyphen/>
        <w:t>ток;</w:t>
      </w:r>
    </w:p>
    <w:p w:rsidR="00D45411" w:rsidRDefault="00D45411">
      <w:pPr>
        <w:pStyle w:val="a6"/>
        <w:framePr w:w="6346" w:h="10277" w:hRule="exact" w:wrap="around" w:vAnchor="page" w:hAnchor="page" w:x="2833" w:y="3351"/>
        <w:numPr>
          <w:ilvl w:val="0"/>
          <w:numId w:val="84"/>
        </w:numPr>
        <w:shd w:val="clear" w:color="auto" w:fill="auto"/>
        <w:spacing w:line="240" w:lineRule="exact"/>
        <w:ind w:left="240" w:right="20"/>
        <w:jc w:val="left"/>
      </w:pPr>
      <w:r>
        <w:rPr>
          <w:rStyle w:val="0pt2"/>
          <w:b/>
          <w:bCs/>
          <w:color w:val="000000"/>
        </w:rPr>
        <w:t xml:space="preserve"> анализировать причины нарушения осанки и демонстриро</w:t>
      </w:r>
      <w:r>
        <w:rPr>
          <w:rStyle w:val="0pt2"/>
          <w:b/>
          <w:bCs/>
          <w:color w:val="000000"/>
        </w:rPr>
        <w:softHyphen/>
        <w:t>вать упражнения по профилактике её нарушения;</w:t>
      </w:r>
    </w:p>
    <w:p w:rsidR="00D45411" w:rsidRDefault="00D45411">
      <w:pPr>
        <w:pStyle w:val="a5"/>
        <w:framePr w:wrap="around" w:vAnchor="page" w:hAnchor="page" w:x="2818" w:y="13801"/>
        <w:shd w:val="clear" w:color="auto" w:fill="auto"/>
        <w:spacing w:line="130" w:lineRule="exact"/>
        <w:ind w:left="20"/>
      </w:pPr>
      <w:r>
        <w:rPr>
          <w:rStyle w:val="0pt12"/>
          <w:color w:val="000000"/>
        </w:rPr>
        <w:t>524</w:t>
      </w:r>
    </w:p>
    <w:p w:rsidR="00D45411" w:rsidRDefault="00D45411">
      <w:pPr>
        <w:pStyle w:val="a5"/>
        <w:framePr w:wrap="around" w:vAnchor="page" w:hAnchor="page" w:x="6850" w:y="13782"/>
        <w:shd w:val="clear" w:color="auto" w:fill="auto"/>
        <w:spacing w:line="130" w:lineRule="exact"/>
        <w:ind w:left="20"/>
      </w:pPr>
      <w:r>
        <w:rPr>
          <w:rStyle w:val="0pt12"/>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77" w:hRule="exact" w:wrap="around" w:vAnchor="page" w:hAnchor="page" w:x="2835" w:y="3356"/>
        <w:numPr>
          <w:ilvl w:val="0"/>
          <w:numId w:val="84"/>
        </w:numPr>
        <w:shd w:val="clear" w:color="auto" w:fill="auto"/>
        <w:spacing w:line="240" w:lineRule="exact"/>
        <w:ind w:left="220" w:right="20"/>
      </w:pPr>
      <w:r>
        <w:rPr>
          <w:rStyle w:val="0pt2"/>
          <w:b/>
          <w:bCs/>
          <w:color w:val="000000"/>
        </w:rPr>
        <w:lastRenderedPageBreak/>
        <w:t xml:space="preserve"> демонстрировать построение и перестроение из одной шерен</w:t>
      </w:r>
      <w:r>
        <w:rPr>
          <w:rStyle w:val="0pt2"/>
          <w:b/>
          <w:bCs/>
          <w:color w:val="000000"/>
        </w:rPr>
        <w:softHyphen/>
        <w:t>ги в две и в колонну по одному; выполнять ходьбу и бег с рав</w:t>
      </w:r>
      <w:r>
        <w:rPr>
          <w:rStyle w:val="0pt2"/>
          <w:b/>
          <w:bCs/>
          <w:color w:val="000000"/>
        </w:rPr>
        <w:softHyphen/>
        <w:t>номерной и изменяющейся скоростью передвижения;</w:t>
      </w:r>
    </w:p>
    <w:p w:rsidR="00D45411" w:rsidRDefault="00D45411">
      <w:pPr>
        <w:pStyle w:val="a6"/>
        <w:framePr w:w="6341" w:h="10277" w:hRule="exact" w:wrap="around" w:vAnchor="page" w:hAnchor="page" w:x="2835" w:y="3356"/>
        <w:numPr>
          <w:ilvl w:val="0"/>
          <w:numId w:val="84"/>
        </w:numPr>
        <w:shd w:val="clear" w:color="auto" w:fill="auto"/>
        <w:spacing w:line="240" w:lineRule="exact"/>
        <w:ind w:left="220" w:right="20"/>
      </w:pPr>
      <w:r>
        <w:rPr>
          <w:rStyle w:val="0pt2"/>
          <w:b/>
          <w:bCs/>
          <w:color w:val="000000"/>
        </w:rPr>
        <w:t xml:space="preserve"> демонстрировать передвижения стилизованным гимнастиче</w:t>
      </w:r>
      <w:r>
        <w:rPr>
          <w:rStyle w:val="0pt2"/>
          <w:b/>
          <w:bCs/>
          <w:color w:val="000000"/>
        </w:rPr>
        <w:softHyphen/>
        <w:t>ским шагом и бегом, прыжки на месте с поворотами в разные стороны и в длину толчком двумя ногами;</w:t>
      </w:r>
    </w:p>
    <w:p w:rsidR="00D45411" w:rsidRDefault="00D45411">
      <w:pPr>
        <w:pStyle w:val="a6"/>
        <w:framePr w:w="6341" w:h="10277" w:hRule="exact" w:wrap="around" w:vAnchor="page" w:hAnchor="page" w:x="2835" w:y="3356"/>
        <w:numPr>
          <w:ilvl w:val="0"/>
          <w:numId w:val="84"/>
        </w:numPr>
        <w:shd w:val="clear" w:color="auto" w:fill="auto"/>
        <w:spacing w:line="240" w:lineRule="exact"/>
        <w:ind w:left="220" w:right="20"/>
      </w:pPr>
      <w:r>
        <w:rPr>
          <w:rStyle w:val="0pt2"/>
          <w:b/>
          <w:bCs/>
          <w:color w:val="000000"/>
        </w:rPr>
        <w:t xml:space="preserve"> передвигаться на лыжах ступающим и скользящим шагом (без палок);</w:t>
      </w:r>
    </w:p>
    <w:p w:rsidR="00D45411" w:rsidRDefault="00D45411">
      <w:pPr>
        <w:pStyle w:val="a6"/>
        <w:framePr w:w="6341" w:h="10277" w:hRule="exact" w:wrap="around" w:vAnchor="page" w:hAnchor="page" w:x="2835" w:y="3356"/>
        <w:numPr>
          <w:ilvl w:val="0"/>
          <w:numId w:val="84"/>
        </w:numPr>
        <w:shd w:val="clear" w:color="auto" w:fill="auto"/>
        <w:spacing w:after="168" w:line="240" w:lineRule="exact"/>
        <w:ind w:left="220" w:right="20"/>
      </w:pPr>
      <w:r>
        <w:rPr>
          <w:rStyle w:val="0pt2"/>
          <w:b/>
          <w:bCs/>
          <w:color w:val="000000"/>
        </w:rPr>
        <w:t xml:space="preserve"> играть в подвижные игры с общеразвивающей направленно</w:t>
      </w:r>
      <w:r>
        <w:rPr>
          <w:rStyle w:val="0pt2"/>
          <w:b/>
          <w:bCs/>
          <w:color w:val="000000"/>
        </w:rPr>
        <w:softHyphen/>
        <w:t>стью.</w:t>
      </w:r>
    </w:p>
    <w:p w:rsidR="00D45411" w:rsidRDefault="00D45411">
      <w:pPr>
        <w:pStyle w:val="33"/>
        <w:framePr w:w="6341" w:h="10277" w:hRule="exact" w:wrap="around" w:vAnchor="page" w:hAnchor="page" w:x="2835" w:y="3356"/>
        <w:numPr>
          <w:ilvl w:val="0"/>
          <w:numId w:val="85"/>
        </w:numPr>
        <w:shd w:val="clear" w:color="auto" w:fill="auto"/>
        <w:spacing w:after="31" w:line="180" w:lineRule="exact"/>
        <w:jc w:val="left"/>
      </w:pPr>
      <w:bookmarkStart w:id="407" w:name="bookmark408"/>
      <w:r>
        <w:rPr>
          <w:rStyle w:val="30pt3"/>
          <w:color w:val="000000"/>
        </w:rPr>
        <w:t xml:space="preserve"> класс</w:t>
      </w:r>
      <w:bookmarkEnd w:id="407"/>
    </w:p>
    <w:p w:rsidR="00D45411" w:rsidRDefault="00D45411">
      <w:pPr>
        <w:pStyle w:val="a6"/>
        <w:framePr w:w="6341" w:h="10277" w:hRule="exact" w:wrap="around" w:vAnchor="page" w:hAnchor="page" w:x="2835" w:y="3356"/>
        <w:shd w:val="clear" w:color="auto" w:fill="auto"/>
        <w:spacing w:line="240" w:lineRule="exact"/>
        <w:ind w:left="220" w:firstLine="0"/>
        <w:jc w:val="left"/>
      </w:pPr>
      <w:r>
        <w:rPr>
          <w:rStyle w:val="0pt2"/>
          <w:b/>
          <w:bCs/>
          <w:color w:val="000000"/>
        </w:rPr>
        <w:t>К концу обучения во втором классе обучающийся научится:</w:t>
      </w:r>
    </w:p>
    <w:p w:rsidR="00D45411" w:rsidRDefault="00D45411">
      <w:pPr>
        <w:pStyle w:val="a6"/>
        <w:framePr w:w="6341" w:h="10277" w:hRule="exact" w:wrap="around" w:vAnchor="page" w:hAnchor="page" w:x="2835" w:y="3356"/>
        <w:numPr>
          <w:ilvl w:val="0"/>
          <w:numId w:val="84"/>
        </w:numPr>
        <w:shd w:val="clear" w:color="auto" w:fill="auto"/>
        <w:spacing w:line="240" w:lineRule="exact"/>
        <w:ind w:left="220" w:right="20"/>
      </w:pPr>
      <w:r>
        <w:rPr>
          <w:rStyle w:val="0pt2"/>
          <w:b/>
          <w:bCs/>
          <w:color w:val="000000"/>
        </w:rPr>
        <w:t xml:space="preserve"> демонстрировать примеры основных физических качеств и высказывать своё суждение об их связи с укреплением здо</w:t>
      </w:r>
      <w:r>
        <w:rPr>
          <w:rStyle w:val="0pt2"/>
          <w:b/>
          <w:bCs/>
          <w:color w:val="000000"/>
        </w:rPr>
        <w:softHyphen/>
        <w:t>ровья и физическим развитием;</w:t>
      </w:r>
    </w:p>
    <w:p w:rsidR="00D45411" w:rsidRDefault="00D45411">
      <w:pPr>
        <w:pStyle w:val="a6"/>
        <w:framePr w:w="6341" w:h="10277" w:hRule="exact" w:wrap="around" w:vAnchor="page" w:hAnchor="page" w:x="2835" w:y="3356"/>
        <w:numPr>
          <w:ilvl w:val="0"/>
          <w:numId w:val="84"/>
        </w:numPr>
        <w:shd w:val="clear" w:color="auto" w:fill="auto"/>
        <w:spacing w:line="240" w:lineRule="exact"/>
        <w:ind w:left="220" w:right="20"/>
      </w:pPr>
      <w:r>
        <w:rPr>
          <w:rStyle w:val="0pt2"/>
          <w:b/>
          <w:bCs/>
          <w:color w:val="000000"/>
        </w:rPr>
        <w:t xml:space="preserve"> измерять показатели длины и массы тела, физических ка</w:t>
      </w:r>
      <w:r>
        <w:rPr>
          <w:rStyle w:val="0pt2"/>
          <w:b/>
          <w:bCs/>
          <w:color w:val="000000"/>
        </w:rPr>
        <w:softHyphen/>
        <w:t>честв с помощью специальных тестовых упражнений, вести наблюдения за их изменениями;</w:t>
      </w:r>
    </w:p>
    <w:p w:rsidR="00D45411" w:rsidRDefault="00D45411">
      <w:pPr>
        <w:pStyle w:val="a6"/>
        <w:framePr w:w="6341" w:h="10277" w:hRule="exact" w:wrap="around" w:vAnchor="page" w:hAnchor="page" w:x="2835" w:y="3356"/>
        <w:numPr>
          <w:ilvl w:val="0"/>
          <w:numId w:val="84"/>
        </w:numPr>
        <w:shd w:val="clear" w:color="auto" w:fill="auto"/>
        <w:spacing w:line="240" w:lineRule="exact"/>
        <w:ind w:left="220" w:right="20"/>
      </w:pPr>
      <w:r>
        <w:rPr>
          <w:rStyle w:val="0pt2"/>
          <w:b/>
          <w:bCs/>
          <w:color w:val="000000"/>
        </w:rPr>
        <w:t xml:space="preserve"> выполнять броски малого (теннисного) мяча в мишень из разных исходных положений и разными способами, демон</w:t>
      </w:r>
      <w:r>
        <w:rPr>
          <w:rStyle w:val="0pt2"/>
          <w:b/>
          <w:bCs/>
          <w:color w:val="000000"/>
        </w:rPr>
        <w:softHyphen/>
        <w:t>стрировать упражнения в подбрасывании гимнастического мяча правой и левой рукой, перебрасывании его с руки на руку, перекатыванию;</w:t>
      </w:r>
    </w:p>
    <w:p w:rsidR="00D45411" w:rsidRDefault="00D45411">
      <w:pPr>
        <w:pStyle w:val="a6"/>
        <w:framePr w:w="6341" w:h="10277" w:hRule="exact" w:wrap="around" w:vAnchor="page" w:hAnchor="page" w:x="2835" w:y="3356"/>
        <w:numPr>
          <w:ilvl w:val="0"/>
          <w:numId w:val="84"/>
        </w:numPr>
        <w:shd w:val="clear" w:color="auto" w:fill="auto"/>
        <w:spacing w:line="240" w:lineRule="exact"/>
        <w:ind w:left="220" w:right="20"/>
      </w:pPr>
      <w:r>
        <w:rPr>
          <w:rStyle w:val="0pt2"/>
          <w:b/>
          <w:bCs/>
          <w:color w:val="000000"/>
        </w:rPr>
        <w:t xml:space="preserve"> демонстрировать танцевальный хороводный шаг в совмест</w:t>
      </w:r>
      <w:r>
        <w:rPr>
          <w:rStyle w:val="0pt2"/>
          <w:b/>
          <w:bCs/>
          <w:color w:val="000000"/>
        </w:rPr>
        <w:softHyphen/>
        <w:t>ном передвижении;</w:t>
      </w:r>
    </w:p>
    <w:p w:rsidR="00D45411" w:rsidRDefault="00D45411">
      <w:pPr>
        <w:pStyle w:val="a6"/>
        <w:framePr w:w="6341" w:h="10277" w:hRule="exact" w:wrap="around" w:vAnchor="page" w:hAnchor="page" w:x="2835" w:y="3356"/>
        <w:numPr>
          <w:ilvl w:val="0"/>
          <w:numId w:val="84"/>
        </w:numPr>
        <w:shd w:val="clear" w:color="auto" w:fill="auto"/>
        <w:spacing w:line="240" w:lineRule="exact"/>
        <w:ind w:left="220" w:right="20"/>
      </w:pPr>
      <w:r>
        <w:rPr>
          <w:rStyle w:val="0pt2"/>
          <w:b/>
          <w:bCs/>
          <w:color w:val="000000"/>
        </w:rPr>
        <w:t xml:space="preserve"> выполнять прыжки по разметкам на разное расстояние и с разной амплитудой; в высоту с прямого разбега;</w:t>
      </w:r>
    </w:p>
    <w:p w:rsidR="00D45411" w:rsidRDefault="00D45411">
      <w:pPr>
        <w:pStyle w:val="a6"/>
        <w:framePr w:w="6341" w:h="10277" w:hRule="exact" w:wrap="around" w:vAnchor="page" w:hAnchor="page" w:x="2835" w:y="3356"/>
        <w:numPr>
          <w:ilvl w:val="0"/>
          <w:numId w:val="84"/>
        </w:numPr>
        <w:shd w:val="clear" w:color="auto" w:fill="auto"/>
        <w:spacing w:line="240" w:lineRule="exact"/>
        <w:ind w:left="220" w:right="20"/>
      </w:pPr>
      <w:r>
        <w:rPr>
          <w:rStyle w:val="0pt2"/>
          <w:b/>
          <w:bCs/>
          <w:color w:val="000000"/>
        </w:rPr>
        <w:t xml:space="preserve"> передвигаться на лыжах двухшажным переменным ходом; спускаться с пологого склона и тормозить падением;</w:t>
      </w:r>
    </w:p>
    <w:p w:rsidR="00D45411" w:rsidRDefault="00D45411">
      <w:pPr>
        <w:pStyle w:val="a6"/>
        <w:framePr w:w="6341" w:h="10277" w:hRule="exact" w:wrap="around" w:vAnchor="page" w:hAnchor="page" w:x="2835" w:y="3356"/>
        <w:numPr>
          <w:ilvl w:val="0"/>
          <w:numId w:val="84"/>
        </w:numPr>
        <w:shd w:val="clear" w:color="auto" w:fill="auto"/>
        <w:spacing w:line="240" w:lineRule="exact"/>
        <w:ind w:left="220" w:right="20"/>
      </w:pPr>
      <w:r>
        <w:rPr>
          <w:rStyle w:val="0pt2"/>
          <w:b/>
          <w:bCs/>
          <w:color w:val="000000"/>
        </w:rPr>
        <w:t xml:space="preserve"> организовывать и играть в подвижные игры на развитие ос</w:t>
      </w:r>
      <w:r>
        <w:rPr>
          <w:rStyle w:val="0pt2"/>
          <w:b/>
          <w:bCs/>
          <w:color w:val="000000"/>
        </w:rPr>
        <w:softHyphen/>
        <w:t>новных физических качеств, с использованием технических приёмов из спортивных игр;</w:t>
      </w:r>
    </w:p>
    <w:p w:rsidR="00D45411" w:rsidRDefault="00D45411">
      <w:pPr>
        <w:pStyle w:val="a6"/>
        <w:framePr w:w="6341" w:h="10277" w:hRule="exact" w:wrap="around" w:vAnchor="page" w:hAnchor="page" w:x="2835" w:y="3356"/>
        <w:numPr>
          <w:ilvl w:val="0"/>
          <w:numId w:val="84"/>
        </w:numPr>
        <w:shd w:val="clear" w:color="auto" w:fill="auto"/>
        <w:spacing w:after="168" w:line="240" w:lineRule="exact"/>
        <w:ind w:left="220"/>
      </w:pPr>
      <w:r>
        <w:rPr>
          <w:rStyle w:val="0pt2"/>
          <w:b/>
          <w:bCs/>
          <w:color w:val="000000"/>
        </w:rPr>
        <w:t xml:space="preserve"> выполнять упражнения на развитие физических качеств.</w:t>
      </w:r>
    </w:p>
    <w:p w:rsidR="00D45411" w:rsidRDefault="00D45411">
      <w:pPr>
        <w:pStyle w:val="33"/>
        <w:framePr w:w="6341" w:h="10277" w:hRule="exact" w:wrap="around" w:vAnchor="page" w:hAnchor="page" w:x="2835" w:y="3356"/>
        <w:numPr>
          <w:ilvl w:val="0"/>
          <w:numId w:val="85"/>
        </w:numPr>
        <w:shd w:val="clear" w:color="auto" w:fill="auto"/>
        <w:spacing w:after="31" w:line="180" w:lineRule="exact"/>
        <w:jc w:val="left"/>
      </w:pPr>
      <w:bookmarkStart w:id="408" w:name="bookmark409"/>
      <w:r>
        <w:rPr>
          <w:rStyle w:val="30pt3"/>
          <w:color w:val="000000"/>
        </w:rPr>
        <w:t xml:space="preserve"> класс</w:t>
      </w:r>
      <w:bookmarkEnd w:id="408"/>
    </w:p>
    <w:p w:rsidR="00D45411" w:rsidRDefault="00D45411">
      <w:pPr>
        <w:pStyle w:val="a6"/>
        <w:framePr w:w="6341" w:h="10277" w:hRule="exact" w:wrap="around" w:vAnchor="page" w:hAnchor="page" w:x="2835" w:y="3356"/>
        <w:shd w:val="clear" w:color="auto" w:fill="auto"/>
        <w:spacing w:line="240" w:lineRule="exact"/>
        <w:ind w:left="220" w:firstLine="0"/>
        <w:jc w:val="left"/>
      </w:pPr>
      <w:r>
        <w:rPr>
          <w:rStyle w:val="0pt2"/>
          <w:b/>
          <w:bCs/>
          <w:color w:val="000000"/>
        </w:rPr>
        <w:t>К концу обучения в третьем классе обучающийся научится:</w:t>
      </w:r>
    </w:p>
    <w:p w:rsidR="00D45411" w:rsidRDefault="00D45411">
      <w:pPr>
        <w:pStyle w:val="a6"/>
        <w:framePr w:w="6341" w:h="10277" w:hRule="exact" w:wrap="around" w:vAnchor="page" w:hAnchor="page" w:x="2835" w:y="3356"/>
        <w:numPr>
          <w:ilvl w:val="0"/>
          <w:numId w:val="84"/>
        </w:numPr>
        <w:shd w:val="clear" w:color="auto" w:fill="auto"/>
        <w:spacing w:line="240" w:lineRule="exact"/>
        <w:ind w:left="220" w:right="20"/>
      </w:pPr>
      <w:r>
        <w:rPr>
          <w:rStyle w:val="0pt2"/>
          <w:b/>
          <w:bCs/>
          <w:color w:val="000000"/>
        </w:rPr>
        <w:t xml:space="preserve"> 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D45411" w:rsidRDefault="00D45411">
      <w:pPr>
        <w:pStyle w:val="a6"/>
        <w:framePr w:w="6341" w:h="10277" w:hRule="exact" w:wrap="around" w:vAnchor="page" w:hAnchor="page" w:x="2835" w:y="3356"/>
        <w:numPr>
          <w:ilvl w:val="0"/>
          <w:numId w:val="84"/>
        </w:numPr>
        <w:shd w:val="clear" w:color="auto" w:fill="auto"/>
        <w:spacing w:line="240" w:lineRule="exact"/>
        <w:ind w:left="220" w:right="20"/>
      </w:pPr>
      <w:r>
        <w:rPr>
          <w:rStyle w:val="0pt2"/>
          <w:b/>
          <w:bCs/>
          <w:color w:val="000000"/>
        </w:rPr>
        <w:t xml:space="preserve"> демонстрировать примеры упражнений общеразвивающей, подготовительной и соревновательной направленности, рас</w:t>
      </w:r>
      <w:r>
        <w:rPr>
          <w:rStyle w:val="0pt2"/>
          <w:b/>
          <w:bCs/>
          <w:color w:val="000000"/>
        </w:rPr>
        <w:softHyphen/>
      </w:r>
    </w:p>
    <w:p w:rsidR="00D45411" w:rsidRDefault="00D45411">
      <w:pPr>
        <w:pStyle w:val="a5"/>
        <w:framePr w:wrap="around" w:vAnchor="page" w:hAnchor="page" w:x="2811" w:y="13796"/>
        <w:shd w:val="clear" w:color="auto" w:fill="auto"/>
        <w:spacing w:line="130" w:lineRule="exact"/>
        <w:ind w:left="20"/>
      </w:pPr>
      <w:r>
        <w:rPr>
          <w:rStyle w:val="0pt12"/>
          <w:color w:val="000000"/>
        </w:rPr>
        <w:t>ФИЗИЧЕСКАЯ КУЛЬТУРА. 1—4 классы</w:t>
      </w:r>
    </w:p>
    <w:p w:rsidR="00D45411" w:rsidRDefault="00D45411">
      <w:pPr>
        <w:pStyle w:val="a5"/>
        <w:framePr w:wrap="around" w:vAnchor="page" w:hAnchor="page" w:x="8893" w:y="13806"/>
        <w:shd w:val="clear" w:color="auto" w:fill="auto"/>
        <w:spacing w:line="130" w:lineRule="exact"/>
        <w:ind w:left="20"/>
      </w:pPr>
      <w:r>
        <w:rPr>
          <w:rStyle w:val="0pt12"/>
          <w:color w:val="000000"/>
        </w:rPr>
        <w:t>525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82" w:hRule="exact" w:wrap="around" w:vAnchor="page" w:hAnchor="page" w:x="2830" w:y="3351"/>
        <w:shd w:val="clear" w:color="auto" w:fill="auto"/>
        <w:spacing w:line="240" w:lineRule="exact"/>
        <w:ind w:left="220" w:right="20" w:firstLine="0"/>
      </w:pPr>
      <w:r>
        <w:rPr>
          <w:rStyle w:val="0pt2"/>
          <w:b/>
          <w:bCs/>
          <w:color w:val="000000"/>
        </w:rPr>
        <w:lastRenderedPageBreak/>
        <w:t>крывать их целевое предназначение на занятиях физической культурой;</w:t>
      </w:r>
    </w:p>
    <w:p w:rsidR="00D45411" w:rsidRDefault="00D45411">
      <w:pPr>
        <w:pStyle w:val="a6"/>
        <w:framePr w:w="6350" w:h="10282" w:hRule="exact" w:wrap="around" w:vAnchor="page" w:hAnchor="page" w:x="2830" w:y="3351"/>
        <w:numPr>
          <w:ilvl w:val="0"/>
          <w:numId w:val="84"/>
        </w:numPr>
        <w:shd w:val="clear" w:color="auto" w:fill="auto"/>
        <w:spacing w:line="240" w:lineRule="exact"/>
        <w:ind w:left="240" w:right="20"/>
      </w:pPr>
      <w:r>
        <w:rPr>
          <w:rStyle w:val="0pt2"/>
          <w:b/>
          <w:bCs/>
          <w:color w:val="000000"/>
        </w:rPr>
        <w:t xml:space="preserve"> измерять частоту пульса и определять физическую нагрузку по её значениям с помощью таблицы стандартных нагрузок;</w:t>
      </w:r>
    </w:p>
    <w:p w:rsidR="00D45411" w:rsidRDefault="00D45411">
      <w:pPr>
        <w:pStyle w:val="a6"/>
        <w:framePr w:w="6350" w:h="10282" w:hRule="exact" w:wrap="around" w:vAnchor="page" w:hAnchor="page" w:x="2830" w:y="3351"/>
        <w:numPr>
          <w:ilvl w:val="0"/>
          <w:numId w:val="84"/>
        </w:numPr>
        <w:shd w:val="clear" w:color="auto" w:fill="auto"/>
        <w:spacing w:line="240" w:lineRule="exact"/>
        <w:ind w:left="240" w:right="20"/>
      </w:pPr>
      <w:r>
        <w:rPr>
          <w:rStyle w:val="0pt2"/>
          <w:b/>
          <w:bCs/>
          <w:color w:val="000000"/>
        </w:rPr>
        <w:t xml:space="preserve"> выполнять упражнения дыхательной и зрительной гимна</w:t>
      </w:r>
      <w:r>
        <w:rPr>
          <w:rStyle w:val="0pt2"/>
          <w:b/>
          <w:bCs/>
          <w:color w:val="000000"/>
        </w:rPr>
        <w:softHyphen/>
        <w:t>стики, объяснять их связь с предупреждением появления утомления;</w:t>
      </w:r>
    </w:p>
    <w:p w:rsidR="00D45411" w:rsidRDefault="00D45411">
      <w:pPr>
        <w:pStyle w:val="a6"/>
        <w:framePr w:w="6350" w:h="10282" w:hRule="exact" w:wrap="around" w:vAnchor="page" w:hAnchor="page" w:x="2830" w:y="3351"/>
        <w:numPr>
          <w:ilvl w:val="0"/>
          <w:numId w:val="84"/>
        </w:numPr>
        <w:shd w:val="clear" w:color="auto" w:fill="auto"/>
        <w:spacing w:line="240" w:lineRule="exact"/>
        <w:ind w:left="240" w:right="20"/>
      </w:pPr>
      <w:r>
        <w:rPr>
          <w:rStyle w:val="0pt2"/>
          <w:b/>
          <w:bCs/>
          <w:color w:val="000000"/>
        </w:rPr>
        <w:t xml:space="preserve"> выполнять движение противоходом в колонне по одному, пе</w:t>
      </w:r>
      <w:r>
        <w:rPr>
          <w:rStyle w:val="0pt2"/>
          <w:b/>
          <w:bCs/>
          <w:color w:val="000000"/>
        </w:rPr>
        <w:softHyphen/>
        <w:t>рестраиваться из колонны по одному в колонну по три на месте и в движении;</w:t>
      </w:r>
    </w:p>
    <w:p w:rsidR="00D45411" w:rsidRDefault="00D45411">
      <w:pPr>
        <w:pStyle w:val="a6"/>
        <w:framePr w:w="6350" w:h="10282" w:hRule="exact" w:wrap="around" w:vAnchor="page" w:hAnchor="page" w:x="2830" w:y="3351"/>
        <w:numPr>
          <w:ilvl w:val="0"/>
          <w:numId w:val="84"/>
        </w:numPr>
        <w:shd w:val="clear" w:color="auto" w:fill="auto"/>
        <w:spacing w:line="240" w:lineRule="exact"/>
        <w:ind w:left="240" w:right="20"/>
      </w:pPr>
      <w:r>
        <w:rPr>
          <w:rStyle w:val="0pt2"/>
          <w:b/>
          <w:bCs/>
          <w:color w:val="000000"/>
        </w:rPr>
        <w:t xml:space="preserve"> выполнять ходьбу по гимнастической скамейке с высоким подниманием колен и изменением положения рук, поворота</w:t>
      </w:r>
      <w:r>
        <w:rPr>
          <w:rStyle w:val="0pt2"/>
          <w:b/>
          <w:bCs/>
          <w:color w:val="000000"/>
        </w:rPr>
        <w:softHyphen/>
        <w:t>ми в правую и левую сторону; двигаться приставным шагом левым и правым боком, спиной вперёд;</w:t>
      </w:r>
    </w:p>
    <w:p w:rsidR="00D45411" w:rsidRDefault="00D45411">
      <w:pPr>
        <w:pStyle w:val="a6"/>
        <w:framePr w:w="6350" w:h="10282" w:hRule="exact" w:wrap="around" w:vAnchor="page" w:hAnchor="page" w:x="2830" w:y="3351"/>
        <w:numPr>
          <w:ilvl w:val="0"/>
          <w:numId w:val="84"/>
        </w:numPr>
        <w:shd w:val="clear" w:color="auto" w:fill="auto"/>
        <w:spacing w:line="240" w:lineRule="exact"/>
        <w:ind w:left="240" w:right="20"/>
      </w:pPr>
      <w:r>
        <w:rPr>
          <w:rStyle w:val="0pt2"/>
          <w:b/>
          <w:bCs/>
          <w:color w:val="000000"/>
        </w:rPr>
        <w:t xml:space="preserve"> передвигаться по нижней жерди гимнастической стенки при</w:t>
      </w:r>
      <w:r>
        <w:rPr>
          <w:rStyle w:val="0pt2"/>
          <w:b/>
          <w:bCs/>
          <w:color w:val="000000"/>
        </w:rPr>
        <w:softHyphen/>
        <w:t>ставным шагом в правую и левую сторону; лазать разноимён</w:t>
      </w:r>
      <w:r>
        <w:rPr>
          <w:rStyle w:val="0pt2"/>
          <w:b/>
          <w:bCs/>
          <w:color w:val="000000"/>
        </w:rPr>
        <w:softHyphen/>
        <w:t>ным способом;</w:t>
      </w:r>
    </w:p>
    <w:p w:rsidR="00D45411" w:rsidRDefault="00D45411">
      <w:pPr>
        <w:pStyle w:val="a6"/>
        <w:framePr w:w="6350" w:h="10282" w:hRule="exact" w:wrap="around" w:vAnchor="page" w:hAnchor="page" w:x="2830" w:y="3351"/>
        <w:numPr>
          <w:ilvl w:val="0"/>
          <w:numId w:val="84"/>
        </w:numPr>
        <w:shd w:val="clear" w:color="auto" w:fill="auto"/>
        <w:spacing w:line="240" w:lineRule="exact"/>
        <w:ind w:left="240" w:right="20"/>
      </w:pPr>
      <w:r>
        <w:rPr>
          <w:rStyle w:val="0pt2"/>
          <w:b/>
          <w:bCs/>
          <w:color w:val="000000"/>
        </w:rPr>
        <w:t xml:space="preserve"> демонстрировать прыжки через скакалку на двух ногах и попеременно на правой и левой ноге;</w:t>
      </w:r>
    </w:p>
    <w:p w:rsidR="00D45411" w:rsidRDefault="00D45411">
      <w:pPr>
        <w:pStyle w:val="a6"/>
        <w:framePr w:w="6350" w:h="10282" w:hRule="exact" w:wrap="around" w:vAnchor="page" w:hAnchor="page" w:x="2830" w:y="3351"/>
        <w:numPr>
          <w:ilvl w:val="0"/>
          <w:numId w:val="84"/>
        </w:numPr>
        <w:shd w:val="clear" w:color="auto" w:fill="auto"/>
        <w:spacing w:line="240" w:lineRule="exact"/>
        <w:ind w:left="240" w:right="20"/>
      </w:pPr>
      <w:r>
        <w:rPr>
          <w:rStyle w:val="0pt2"/>
          <w:b/>
          <w:bCs/>
          <w:color w:val="000000"/>
        </w:rPr>
        <w:t xml:space="preserve"> демонстрировать упражнения ритмической гимнастики, движения танцев галоп и полька;</w:t>
      </w:r>
    </w:p>
    <w:p w:rsidR="00D45411" w:rsidRDefault="00D45411">
      <w:pPr>
        <w:pStyle w:val="a6"/>
        <w:framePr w:w="6350" w:h="10282" w:hRule="exact" w:wrap="around" w:vAnchor="page" w:hAnchor="page" w:x="2830" w:y="3351"/>
        <w:numPr>
          <w:ilvl w:val="0"/>
          <w:numId w:val="84"/>
        </w:numPr>
        <w:shd w:val="clear" w:color="auto" w:fill="auto"/>
        <w:spacing w:line="240" w:lineRule="exact"/>
        <w:ind w:left="240" w:right="20"/>
      </w:pPr>
      <w:r>
        <w:rPr>
          <w:rStyle w:val="0pt2"/>
          <w:b/>
          <w:bCs/>
          <w:color w:val="000000"/>
        </w:rPr>
        <w:t xml:space="preserve"> выполнять бег с преодолением небольших препятствий с раз</w:t>
      </w:r>
      <w:r>
        <w:rPr>
          <w:rStyle w:val="0pt2"/>
          <w:b/>
          <w:bCs/>
          <w:color w:val="000000"/>
        </w:rPr>
        <w:softHyphen/>
        <w:t>ной скоростью, прыжки в длину с разбега способом согнув ноги, броски набивного мяча из положения сидя и стоя;</w:t>
      </w:r>
    </w:p>
    <w:p w:rsidR="00D45411" w:rsidRDefault="00D45411">
      <w:pPr>
        <w:pStyle w:val="a6"/>
        <w:framePr w:w="6350" w:h="10282" w:hRule="exact" w:wrap="around" w:vAnchor="page" w:hAnchor="page" w:x="2830" w:y="3351"/>
        <w:numPr>
          <w:ilvl w:val="0"/>
          <w:numId w:val="84"/>
        </w:numPr>
        <w:shd w:val="clear" w:color="auto" w:fill="auto"/>
        <w:spacing w:line="240" w:lineRule="exact"/>
        <w:ind w:left="240" w:right="20"/>
      </w:pPr>
      <w:r>
        <w:rPr>
          <w:rStyle w:val="0pt2"/>
          <w:b/>
          <w:bCs/>
          <w:color w:val="000000"/>
        </w:rPr>
        <w:t xml:space="preserve"> передвигаться на лыжах одновременным двухшажным хо</w:t>
      </w:r>
      <w:r>
        <w:rPr>
          <w:rStyle w:val="0pt2"/>
          <w:b/>
          <w:bCs/>
          <w:color w:val="000000"/>
        </w:rPr>
        <w:softHyphen/>
        <w:t>дом, спускаться с пологого склона в стойке лыжника и тор</w:t>
      </w:r>
      <w:r>
        <w:rPr>
          <w:rStyle w:val="0pt2"/>
          <w:b/>
          <w:bCs/>
          <w:color w:val="000000"/>
        </w:rPr>
        <w:softHyphen/>
        <w:t>мозить плугом;</w:t>
      </w:r>
    </w:p>
    <w:p w:rsidR="00D45411" w:rsidRDefault="00D45411">
      <w:pPr>
        <w:pStyle w:val="a6"/>
        <w:framePr w:w="6350" w:h="10282" w:hRule="exact" w:wrap="around" w:vAnchor="page" w:hAnchor="page" w:x="2830" w:y="3351"/>
        <w:numPr>
          <w:ilvl w:val="0"/>
          <w:numId w:val="84"/>
        </w:numPr>
        <w:shd w:val="clear" w:color="auto" w:fill="auto"/>
        <w:spacing w:line="240" w:lineRule="exact"/>
        <w:ind w:left="240" w:right="20"/>
      </w:pPr>
      <w:r>
        <w:rPr>
          <w:rStyle w:val="0pt2"/>
          <w:b/>
          <w:bCs/>
          <w:color w:val="000000"/>
        </w:rPr>
        <w:t xml:space="preserve"> выполнять технические действия спортивных игр: баскетбол (ведение баскетбольного мяча на месте и движении); волей</w:t>
      </w:r>
      <w:r>
        <w:rPr>
          <w:rStyle w:val="0pt2"/>
          <w:b/>
          <w:bCs/>
          <w:color w:val="000000"/>
        </w:rPr>
        <w:softHyphen/>
        <w:t>бол (приём мяча снизу и нижняя передача в парах); футбол (ведение футбольного мяча змейкой).</w:t>
      </w:r>
    </w:p>
    <w:p w:rsidR="00D45411" w:rsidRDefault="00D45411">
      <w:pPr>
        <w:pStyle w:val="a6"/>
        <w:framePr w:w="6350" w:h="10282" w:hRule="exact" w:wrap="around" w:vAnchor="page" w:hAnchor="page" w:x="2830" w:y="3351"/>
        <w:numPr>
          <w:ilvl w:val="0"/>
          <w:numId w:val="84"/>
        </w:numPr>
        <w:shd w:val="clear" w:color="auto" w:fill="auto"/>
        <w:spacing w:after="168" w:line="240" w:lineRule="exact"/>
        <w:ind w:left="240" w:right="20"/>
      </w:pPr>
      <w:r>
        <w:rPr>
          <w:rStyle w:val="0pt2"/>
          <w:b/>
          <w:bCs/>
          <w:color w:val="000000"/>
        </w:rPr>
        <w:t xml:space="preserve"> выполнять упражнения на развитие физических качеств, де</w:t>
      </w:r>
      <w:r>
        <w:rPr>
          <w:rStyle w:val="0pt2"/>
          <w:b/>
          <w:bCs/>
          <w:color w:val="000000"/>
        </w:rPr>
        <w:softHyphen/>
        <w:t>монстрировать приросты в их показателях.</w:t>
      </w:r>
    </w:p>
    <w:p w:rsidR="00D45411" w:rsidRDefault="00D45411">
      <w:pPr>
        <w:pStyle w:val="33"/>
        <w:framePr w:w="6350" w:h="10282" w:hRule="exact" w:wrap="around" w:vAnchor="page" w:hAnchor="page" w:x="2830" w:y="3351"/>
        <w:shd w:val="clear" w:color="auto" w:fill="auto"/>
        <w:spacing w:after="31" w:line="180" w:lineRule="exact"/>
        <w:jc w:val="left"/>
      </w:pPr>
      <w:bookmarkStart w:id="409" w:name="bookmark410"/>
      <w:r>
        <w:rPr>
          <w:rStyle w:val="30pt3"/>
          <w:color w:val="000000"/>
        </w:rPr>
        <w:t>4 класс</w:t>
      </w:r>
      <w:bookmarkEnd w:id="409"/>
    </w:p>
    <w:p w:rsidR="00D45411" w:rsidRDefault="00D45411">
      <w:pPr>
        <w:pStyle w:val="a6"/>
        <w:framePr w:w="6350" w:h="10282" w:hRule="exact" w:wrap="around" w:vAnchor="page" w:hAnchor="page" w:x="2830" w:y="3351"/>
        <w:shd w:val="clear" w:color="auto" w:fill="auto"/>
        <w:spacing w:line="240" w:lineRule="exact"/>
        <w:ind w:right="20" w:firstLine="220"/>
        <w:jc w:val="left"/>
      </w:pPr>
      <w:r>
        <w:rPr>
          <w:rStyle w:val="0pt2"/>
          <w:b/>
          <w:bCs/>
          <w:color w:val="000000"/>
        </w:rPr>
        <w:t>К концу обучения в четвёртом классе обучающийся научит</w:t>
      </w:r>
      <w:r>
        <w:rPr>
          <w:rStyle w:val="0pt2"/>
          <w:b/>
          <w:bCs/>
          <w:color w:val="000000"/>
        </w:rPr>
        <w:softHyphen/>
        <w:t>ся:</w:t>
      </w:r>
    </w:p>
    <w:p w:rsidR="00D45411" w:rsidRDefault="00D45411">
      <w:pPr>
        <w:pStyle w:val="a6"/>
        <w:framePr w:w="6350" w:h="10282" w:hRule="exact" w:wrap="around" w:vAnchor="page" w:hAnchor="page" w:x="2830" w:y="3351"/>
        <w:numPr>
          <w:ilvl w:val="0"/>
          <w:numId w:val="84"/>
        </w:numPr>
        <w:shd w:val="clear" w:color="auto" w:fill="auto"/>
        <w:spacing w:line="240" w:lineRule="exact"/>
        <w:ind w:left="240" w:right="20"/>
      </w:pPr>
      <w:r>
        <w:rPr>
          <w:rStyle w:val="0pt2"/>
          <w:b/>
          <w:bCs/>
          <w:color w:val="000000"/>
        </w:rPr>
        <w:t xml:space="preserve"> объяснять назначение комплекса ГТО и выявлять его связь с подготовкой к труду и защите Родины;</w:t>
      </w:r>
    </w:p>
    <w:p w:rsidR="00D45411" w:rsidRDefault="00D45411">
      <w:pPr>
        <w:pStyle w:val="a6"/>
        <w:framePr w:w="6350" w:h="10282" w:hRule="exact" w:wrap="around" w:vAnchor="page" w:hAnchor="page" w:x="2830" w:y="3351"/>
        <w:numPr>
          <w:ilvl w:val="0"/>
          <w:numId w:val="84"/>
        </w:numPr>
        <w:shd w:val="clear" w:color="auto" w:fill="auto"/>
        <w:spacing w:line="240" w:lineRule="exact"/>
        <w:ind w:left="240" w:right="20"/>
      </w:pPr>
      <w:r>
        <w:rPr>
          <w:rStyle w:val="0pt2"/>
          <w:b/>
          <w:bCs/>
          <w:color w:val="000000"/>
        </w:rPr>
        <w:t xml:space="preserve"> осознавать положительное влияние занятий физической под</w:t>
      </w:r>
      <w:r>
        <w:rPr>
          <w:rStyle w:val="0pt2"/>
          <w:b/>
          <w:bCs/>
          <w:color w:val="000000"/>
        </w:rPr>
        <w:softHyphen/>
        <w:t>готовкой на укрепление здоровья, развитие сердечно-сосуди</w:t>
      </w:r>
      <w:r>
        <w:rPr>
          <w:rStyle w:val="0pt2"/>
          <w:b/>
          <w:bCs/>
          <w:color w:val="000000"/>
        </w:rPr>
        <w:softHyphen/>
        <w:t>стой и дыхательной систем;</w:t>
      </w:r>
    </w:p>
    <w:p w:rsidR="00D45411" w:rsidRDefault="00D45411">
      <w:pPr>
        <w:pStyle w:val="a5"/>
        <w:framePr w:wrap="around" w:vAnchor="page" w:hAnchor="page" w:x="2816" w:y="13801"/>
        <w:shd w:val="clear" w:color="auto" w:fill="auto"/>
        <w:spacing w:line="130" w:lineRule="exact"/>
        <w:ind w:left="20"/>
      </w:pPr>
      <w:r>
        <w:rPr>
          <w:rStyle w:val="0pt12"/>
          <w:color w:val="000000"/>
        </w:rPr>
        <w:t>526</w:t>
      </w:r>
    </w:p>
    <w:p w:rsidR="00D45411" w:rsidRDefault="00D45411">
      <w:pPr>
        <w:pStyle w:val="a5"/>
        <w:framePr w:wrap="around" w:vAnchor="page" w:hAnchor="page" w:x="6848" w:y="13782"/>
        <w:shd w:val="clear" w:color="auto" w:fill="auto"/>
        <w:spacing w:line="130" w:lineRule="exact"/>
        <w:ind w:left="20"/>
      </w:pPr>
      <w:r>
        <w:rPr>
          <w:rStyle w:val="0pt12"/>
          <w:color w:val="000000"/>
        </w:rPr>
        <w:t>Примерная рабочая программа</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269" w:h="6145" w:hRule="exact" w:wrap="around" w:vAnchor="page" w:hAnchor="page" w:x="2871" w:y="3380"/>
        <w:numPr>
          <w:ilvl w:val="0"/>
          <w:numId w:val="84"/>
        </w:numPr>
        <w:shd w:val="clear" w:color="auto" w:fill="auto"/>
        <w:spacing w:line="240" w:lineRule="exact"/>
        <w:ind w:left="160" w:right="20"/>
      </w:pPr>
      <w:r>
        <w:rPr>
          <w:rStyle w:val="0pt2"/>
          <w:b/>
          <w:bCs/>
          <w:color w:val="000000"/>
        </w:rPr>
        <w:lastRenderedPageBreak/>
        <w:t xml:space="preserve"> приводить примеры регулирования физической нагрузки по пульсу при развитии физических качеств: силы, быстроты, выносливости и гибкости;</w:t>
      </w:r>
    </w:p>
    <w:p w:rsidR="00D45411" w:rsidRDefault="00D45411">
      <w:pPr>
        <w:pStyle w:val="a6"/>
        <w:framePr w:w="6269" w:h="6145" w:hRule="exact" w:wrap="around" w:vAnchor="page" w:hAnchor="page" w:x="2871" w:y="3380"/>
        <w:numPr>
          <w:ilvl w:val="0"/>
          <w:numId w:val="84"/>
        </w:numPr>
        <w:shd w:val="clear" w:color="auto" w:fill="auto"/>
        <w:spacing w:line="240" w:lineRule="exact"/>
        <w:ind w:left="160" w:right="20"/>
      </w:pPr>
      <w:r>
        <w:rPr>
          <w:rStyle w:val="0pt2"/>
          <w:b/>
          <w:bCs/>
          <w:color w:val="000000"/>
        </w:rPr>
        <w:t xml:space="preserve">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w:t>
      </w:r>
      <w:r>
        <w:rPr>
          <w:rStyle w:val="0pt2"/>
          <w:b/>
          <w:bCs/>
          <w:color w:val="000000"/>
        </w:rPr>
        <w:softHyphen/>
        <w:t>ях гимнастикой и лёгкой атлетикой, лыжной и плавательной подготовкой;</w:t>
      </w:r>
    </w:p>
    <w:p w:rsidR="00D45411" w:rsidRDefault="00D45411">
      <w:pPr>
        <w:pStyle w:val="a6"/>
        <w:framePr w:w="6269" w:h="6145" w:hRule="exact" w:wrap="around" w:vAnchor="page" w:hAnchor="page" w:x="2871" w:y="3380"/>
        <w:numPr>
          <w:ilvl w:val="0"/>
          <w:numId w:val="84"/>
        </w:numPr>
        <w:shd w:val="clear" w:color="auto" w:fill="auto"/>
        <w:spacing w:line="240" w:lineRule="exact"/>
        <w:ind w:left="160" w:right="20"/>
      </w:pPr>
      <w:r>
        <w:rPr>
          <w:rStyle w:val="0pt2"/>
          <w:b/>
          <w:bCs/>
          <w:color w:val="000000"/>
        </w:rPr>
        <w:t xml:space="preserve"> проявлять готовность оказать первую помощь в случае необ</w:t>
      </w:r>
      <w:r>
        <w:rPr>
          <w:rStyle w:val="0pt2"/>
          <w:b/>
          <w:bCs/>
          <w:color w:val="000000"/>
        </w:rPr>
        <w:softHyphen/>
        <w:t>ходимости;</w:t>
      </w:r>
    </w:p>
    <w:p w:rsidR="00D45411" w:rsidRDefault="00D45411">
      <w:pPr>
        <w:pStyle w:val="a6"/>
        <w:framePr w:w="6269" w:h="6145" w:hRule="exact" w:wrap="around" w:vAnchor="page" w:hAnchor="page" w:x="2871" w:y="3380"/>
        <w:numPr>
          <w:ilvl w:val="0"/>
          <w:numId w:val="84"/>
        </w:numPr>
        <w:shd w:val="clear" w:color="auto" w:fill="auto"/>
        <w:spacing w:line="240" w:lineRule="exact"/>
        <w:ind w:left="160" w:right="20"/>
      </w:pPr>
      <w:r>
        <w:rPr>
          <w:rStyle w:val="0pt2"/>
          <w:b/>
          <w:bCs/>
          <w:color w:val="000000"/>
        </w:rPr>
        <w:t xml:space="preserve"> демонстрировать акробатические комбинации из 5—7 хоро</w:t>
      </w:r>
      <w:r>
        <w:rPr>
          <w:rStyle w:val="0pt2"/>
          <w:b/>
          <w:bCs/>
          <w:color w:val="000000"/>
        </w:rPr>
        <w:softHyphen/>
        <w:t>шо освоенных упражнений (с помощью учителя);</w:t>
      </w:r>
    </w:p>
    <w:p w:rsidR="00D45411" w:rsidRDefault="00D45411">
      <w:pPr>
        <w:pStyle w:val="a6"/>
        <w:framePr w:w="6269" w:h="6145" w:hRule="exact" w:wrap="around" w:vAnchor="page" w:hAnchor="page" w:x="2871" w:y="3380"/>
        <w:numPr>
          <w:ilvl w:val="0"/>
          <w:numId w:val="84"/>
        </w:numPr>
        <w:shd w:val="clear" w:color="auto" w:fill="auto"/>
        <w:spacing w:line="240" w:lineRule="exact"/>
        <w:ind w:left="160" w:right="20"/>
      </w:pPr>
      <w:r>
        <w:rPr>
          <w:rStyle w:val="0pt2"/>
          <w:b/>
          <w:bCs/>
          <w:color w:val="000000"/>
        </w:rPr>
        <w:t xml:space="preserve"> демонстрировать опорный прыжок через гимнастического козла с разбега способом напрыгивания;</w:t>
      </w:r>
    </w:p>
    <w:p w:rsidR="00D45411" w:rsidRDefault="00D45411">
      <w:pPr>
        <w:pStyle w:val="a6"/>
        <w:framePr w:w="6269" w:h="6145" w:hRule="exact" w:wrap="around" w:vAnchor="page" w:hAnchor="page" w:x="2871" w:y="3380"/>
        <w:numPr>
          <w:ilvl w:val="0"/>
          <w:numId w:val="84"/>
        </w:numPr>
        <w:shd w:val="clear" w:color="auto" w:fill="auto"/>
        <w:spacing w:line="240" w:lineRule="exact"/>
        <w:ind w:left="160" w:right="20"/>
      </w:pPr>
      <w:r>
        <w:rPr>
          <w:rStyle w:val="0pt2"/>
          <w:b/>
          <w:bCs/>
          <w:color w:val="000000"/>
        </w:rPr>
        <w:t xml:space="preserve"> демонстрировать движения танца «Летка-енка» в групповом исполнении под музыкальное сопровождение;</w:t>
      </w:r>
    </w:p>
    <w:p w:rsidR="00D45411" w:rsidRDefault="00D45411">
      <w:pPr>
        <w:pStyle w:val="a6"/>
        <w:framePr w:w="6269" w:h="6145" w:hRule="exact" w:wrap="around" w:vAnchor="page" w:hAnchor="page" w:x="2871" w:y="3380"/>
        <w:numPr>
          <w:ilvl w:val="0"/>
          <w:numId w:val="84"/>
        </w:numPr>
        <w:shd w:val="clear" w:color="auto" w:fill="auto"/>
        <w:spacing w:line="240" w:lineRule="exact"/>
        <w:ind w:left="160"/>
      </w:pPr>
      <w:r>
        <w:rPr>
          <w:rStyle w:val="0pt2"/>
          <w:b/>
          <w:bCs/>
          <w:color w:val="000000"/>
        </w:rPr>
        <w:t xml:space="preserve"> выполнять прыжок в высоту с разбега перешагиванием;</w:t>
      </w:r>
    </w:p>
    <w:p w:rsidR="00D45411" w:rsidRDefault="00D45411">
      <w:pPr>
        <w:pStyle w:val="a6"/>
        <w:framePr w:w="6269" w:h="6145" w:hRule="exact" w:wrap="around" w:vAnchor="page" w:hAnchor="page" w:x="2871" w:y="3380"/>
        <w:numPr>
          <w:ilvl w:val="0"/>
          <w:numId w:val="84"/>
        </w:numPr>
        <w:shd w:val="clear" w:color="auto" w:fill="auto"/>
        <w:spacing w:line="240" w:lineRule="exact"/>
        <w:ind w:left="160"/>
      </w:pPr>
      <w:r>
        <w:rPr>
          <w:rStyle w:val="0pt2"/>
          <w:b/>
          <w:bCs/>
          <w:color w:val="000000"/>
        </w:rPr>
        <w:t xml:space="preserve"> выполнять метание малого (теннисного) мяча на дальность;</w:t>
      </w:r>
    </w:p>
    <w:p w:rsidR="00D45411" w:rsidRDefault="00D45411">
      <w:pPr>
        <w:pStyle w:val="a6"/>
        <w:framePr w:w="6269" w:h="6145" w:hRule="exact" w:wrap="around" w:vAnchor="page" w:hAnchor="page" w:x="2871" w:y="3380"/>
        <w:numPr>
          <w:ilvl w:val="0"/>
          <w:numId w:val="84"/>
        </w:numPr>
        <w:shd w:val="clear" w:color="auto" w:fill="auto"/>
        <w:spacing w:line="240" w:lineRule="exact"/>
        <w:ind w:left="160" w:right="20"/>
      </w:pPr>
      <w:r>
        <w:rPr>
          <w:rStyle w:val="0pt2"/>
          <w:b/>
          <w:bCs/>
          <w:color w:val="000000"/>
        </w:rPr>
        <w:t xml:space="preserve"> демонстрировать проплывание учебной дистанции кролем на груди или кролем на спине (по выбору учащегося);</w:t>
      </w:r>
    </w:p>
    <w:p w:rsidR="00D45411" w:rsidRDefault="00D45411">
      <w:pPr>
        <w:pStyle w:val="a6"/>
        <w:framePr w:w="6269" w:h="6145" w:hRule="exact" w:wrap="around" w:vAnchor="page" w:hAnchor="page" w:x="2871" w:y="3380"/>
        <w:numPr>
          <w:ilvl w:val="0"/>
          <w:numId w:val="84"/>
        </w:numPr>
        <w:shd w:val="clear" w:color="auto" w:fill="auto"/>
        <w:spacing w:line="240" w:lineRule="exact"/>
        <w:ind w:left="160" w:right="20"/>
      </w:pPr>
      <w:r>
        <w:rPr>
          <w:rStyle w:val="0pt2"/>
          <w:b/>
          <w:bCs/>
          <w:color w:val="000000"/>
        </w:rPr>
        <w:t xml:space="preserve"> выполнять освоенные технические действия спортивных игр баскетбол, волейбол и футбол в условиях игровой деятельно</w:t>
      </w:r>
      <w:r>
        <w:rPr>
          <w:rStyle w:val="0pt2"/>
          <w:b/>
          <w:bCs/>
          <w:color w:val="000000"/>
        </w:rPr>
        <w:softHyphen/>
        <w:t>сти;</w:t>
      </w:r>
    </w:p>
    <w:p w:rsidR="00D45411" w:rsidRDefault="00D45411">
      <w:pPr>
        <w:pStyle w:val="a6"/>
        <w:framePr w:w="6269" w:h="6145" w:hRule="exact" w:wrap="around" w:vAnchor="page" w:hAnchor="page" w:x="2871" w:y="3380"/>
        <w:numPr>
          <w:ilvl w:val="0"/>
          <w:numId w:val="84"/>
        </w:numPr>
        <w:shd w:val="clear" w:color="auto" w:fill="auto"/>
        <w:spacing w:line="240" w:lineRule="exact"/>
        <w:ind w:left="160" w:right="20"/>
      </w:pPr>
      <w:r>
        <w:rPr>
          <w:rStyle w:val="0pt2"/>
          <w:b/>
          <w:bCs/>
          <w:color w:val="000000"/>
        </w:rPr>
        <w:t xml:space="preserve"> выполнять упражнения на развитие физических качеств, де</w:t>
      </w:r>
      <w:r>
        <w:rPr>
          <w:rStyle w:val="0pt2"/>
          <w:b/>
          <w:bCs/>
          <w:color w:val="000000"/>
        </w:rPr>
        <w:softHyphen/>
        <w:t>монстрировать приросты в их показателях.</w:t>
      </w:r>
    </w:p>
    <w:p w:rsidR="00D45411" w:rsidRDefault="00D45411">
      <w:pPr>
        <w:pStyle w:val="a5"/>
        <w:framePr w:wrap="around" w:vAnchor="page" w:hAnchor="page" w:x="2770" w:y="13820"/>
        <w:shd w:val="clear" w:color="auto" w:fill="auto"/>
        <w:tabs>
          <w:tab w:val="right" w:pos="6342"/>
        </w:tabs>
        <w:spacing w:line="130" w:lineRule="exact"/>
        <w:ind w:left="20"/>
        <w:jc w:val="both"/>
      </w:pPr>
      <w:r>
        <w:rPr>
          <w:rStyle w:val="0pt12"/>
          <w:color w:val="000000"/>
        </w:rPr>
        <w:t>ФИЗИЧЕСКАЯ КУЛЬТУРА. 1—4 классы</w:t>
      </w:r>
      <w:r>
        <w:rPr>
          <w:rStyle w:val="0pt12"/>
          <w:color w:val="000000"/>
        </w:rPr>
        <w:tab/>
        <w:t>527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1"/>
        <w:framePr w:w="6350" w:h="10205" w:hRule="exact" w:wrap="around" w:vAnchor="page" w:hAnchor="page" w:x="2828" w:y="3231"/>
        <w:numPr>
          <w:ilvl w:val="0"/>
          <w:numId w:val="86"/>
        </w:numPr>
        <w:shd w:val="clear" w:color="auto" w:fill="auto"/>
        <w:tabs>
          <w:tab w:val="left" w:pos="491"/>
        </w:tabs>
        <w:spacing w:before="0" w:after="0" w:line="240" w:lineRule="exact"/>
        <w:ind w:left="20" w:right="1860"/>
        <w:jc w:val="left"/>
      </w:pPr>
      <w:bookmarkStart w:id="410" w:name="bookmark411"/>
      <w:r>
        <w:rPr>
          <w:rStyle w:val="420pt"/>
          <w:color w:val="000000"/>
        </w:rPr>
        <w:lastRenderedPageBreak/>
        <w:t>ПРИМЕРНАЯ ПРОГРАММА ФОРМИРОВАНИЯ УНИВЕРСАЛЬНЫХ УЧЕБНЫХ ДЕЙСТВИЙ</w:t>
      </w:r>
      <w:bookmarkEnd w:id="410"/>
    </w:p>
    <w:p w:rsidR="00D45411" w:rsidRDefault="00D45411">
      <w:pPr>
        <w:pStyle w:val="a6"/>
        <w:framePr w:w="6350" w:h="10205" w:hRule="exact" w:wrap="around" w:vAnchor="page" w:hAnchor="page" w:x="2828" w:y="3231"/>
        <w:shd w:val="clear" w:color="auto" w:fill="auto"/>
        <w:spacing w:line="240" w:lineRule="exact"/>
        <w:ind w:left="20" w:right="20" w:firstLine="220"/>
      </w:pPr>
      <w:r>
        <w:rPr>
          <w:rStyle w:val="0pt2"/>
          <w:b/>
          <w:bCs/>
          <w:color w:val="000000"/>
        </w:rPr>
        <w:t>В ФГОС НОО отмечается, что содержательной и критериаль</w:t>
      </w:r>
      <w:r>
        <w:rPr>
          <w:rStyle w:val="0pt2"/>
          <w:b/>
          <w:bCs/>
          <w:color w:val="000000"/>
        </w:rPr>
        <w:softHyphen/>
        <w:t>ной основой разработки программы формирования универсаль</w:t>
      </w:r>
      <w:r>
        <w:rPr>
          <w:rStyle w:val="0pt2"/>
          <w:b/>
          <w:bCs/>
          <w:color w:val="000000"/>
        </w:rPr>
        <w:softHyphen/>
        <w:t>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D45411" w:rsidRDefault="00D45411">
      <w:pPr>
        <w:pStyle w:val="a6"/>
        <w:framePr w:w="6350" w:h="10205" w:hRule="exact" w:wrap="around" w:vAnchor="page" w:hAnchor="page" w:x="2828" w:y="3231"/>
        <w:numPr>
          <w:ilvl w:val="0"/>
          <w:numId w:val="84"/>
        </w:numPr>
        <w:shd w:val="clear" w:color="auto" w:fill="auto"/>
        <w:spacing w:line="240" w:lineRule="exact"/>
        <w:ind w:left="240" w:right="20"/>
      </w:pPr>
      <w:r>
        <w:rPr>
          <w:rStyle w:val="0pt2"/>
          <w:b/>
          <w:bCs/>
          <w:color w:val="000000"/>
        </w:rPr>
        <w:t xml:space="preserve"> описание взаимосвязи универсальных учебных действий с содержанием учебных предметов;</w:t>
      </w:r>
    </w:p>
    <w:p w:rsidR="00D45411" w:rsidRDefault="00D45411">
      <w:pPr>
        <w:pStyle w:val="a6"/>
        <w:framePr w:w="6350" w:h="10205" w:hRule="exact" w:wrap="around" w:vAnchor="page" w:hAnchor="page" w:x="2828" w:y="3231"/>
        <w:numPr>
          <w:ilvl w:val="0"/>
          <w:numId w:val="84"/>
        </w:numPr>
        <w:shd w:val="clear" w:color="auto" w:fill="auto"/>
        <w:spacing w:after="120" w:line="245" w:lineRule="exact"/>
        <w:ind w:left="240" w:right="20"/>
      </w:pPr>
      <w:r>
        <w:rPr>
          <w:rStyle w:val="0pt2"/>
          <w:b/>
          <w:bCs/>
          <w:color w:val="000000"/>
        </w:rPr>
        <w:t xml:space="preserve"> характеристика познавательных, коммуникативных и регу</w:t>
      </w:r>
      <w:r>
        <w:rPr>
          <w:rStyle w:val="0pt2"/>
          <w:b/>
          <w:bCs/>
          <w:color w:val="000000"/>
        </w:rPr>
        <w:softHyphen/>
        <w:t>лятивных универсальных действий.</w:t>
      </w:r>
    </w:p>
    <w:p w:rsidR="00D45411" w:rsidRDefault="00D45411">
      <w:pPr>
        <w:pStyle w:val="33"/>
        <w:framePr w:w="6350" w:h="10205" w:hRule="exact" w:wrap="around" w:vAnchor="page" w:hAnchor="page" w:x="2828" w:y="3231"/>
        <w:numPr>
          <w:ilvl w:val="0"/>
          <w:numId w:val="87"/>
        </w:numPr>
        <w:shd w:val="clear" w:color="auto" w:fill="auto"/>
        <w:tabs>
          <w:tab w:val="left" w:pos="669"/>
        </w:tabs>
        <w:spacing w:after="0" w:line="245" w:lineRule="exact"/>
        <w:ind w:left="20" w:right="1500"/>
        <w:jc w:val="left"/>
      </w:pPr>
      <w:bookmarkStart w:id="411" w:name="bookmark412"/>
      <w:r>
        <w:rPr>
          <w:rStyle w:val="30pt3"/>
          <w:color w:val="000000"/>
        </w:rPr>
        <w:t>Значение сформированных универсальных учебных действий для успешного обучения и развития младшего школьника</w:t>
      </w:r>
      <w:bookmarkEnd w:id="411"/>
    </w:p>
    <w:p w:rsidR="00D45411" w:rsidRDefault="00D45411">
      <w:pPr>
        <w:pStyle w:val="a6"/>
        <w:framePr w:w="6350" w:h="10205" w:hRule="exact" w:wrap="around" w:vAnchor="page" w:hAnchor="page" w:x="2828" w:y="3231"/>
        <w:shd w:val="clear" w:color="auto" w:fill="auto"/>
        <w:spacing w:line="240" w:lineRule="exact"/>
        <w:ind w:left="20" w:right="20" w:firstLine="220"/>
      </w:pPr>
      <w:r>
        <w:rPr>
          <w:rStyle w:val="0pt2"/>
          <w:b/>
          <w:bCs/>
          <w:color w:val="000000"/>
        </w:rPr>
        <w:t>Создавая программу формирования УУД у обучающихся на</w:t>
      </w:r>
      <w:r>
        <w:rPr>
          <w:rStyle w:val="0pt2"/>
          <w:b/>
          <w:bCs/>
          <w:color w:val="000000"/>
        </w:rPr>
        <w:softHyphen/>
        <w:t>чальной школы, необходимо осознавать их значительное поло</w:t>
      </w:r>
      <w:r>
        <w:rPr>
          <w:rStyle w:val="0pt2"/>
          <w:b/>
          <w:bCs/>
          <w:color w:val="000000"/>
        </w:rPr>
        <w:softHyphen/>
        <w:t>жительное влияние:</w:t>
      </w:r>
    </w:p>
    <w:p w:rsidR="00D45411" w:rsidRDefault="00D45411">
      <w:pPr>
        <w:pStyle w:val="a6"/>
        <w:framePr w:w="6350" w:h="10205" w:hRule="exact" w:wrap="around" w:vAnchor="page" w:hAnchor="page" w:x="2828" w:y="3231"/>
        <w:numPr>
          <w:ilvl w:val="0"/>
          <w:numId w:val="84"/>
        </w:numPr>
        <w:shd w:val="clear" w:color="auto" w:fill="auto"/>
        <w:spacing w:line="240" w:lineRule="exact"/>
        <w:ind w:left="240" w:right="20"/>
      </w:pPr>
      <w:r>
        <w:rPr>
          <w:rStyle w:val="0pt2"/>
          <w:b/>
          <w:bCs/>
          <w:color w:val="000000"/>
        </w:rPr>
        <w:t xml:space="preserve"> во-первых, на успешное овладение младшими школьниками всеми учебными предметами;</w:t>
      </w:r>
    </w:p>
    <w:p w:rsidR="00D45411" w:rsidRDefault="00D45411">
      <w:pPr>
        <w:pStyle w:val="a6"/>
        <w:framePr w:w="6350" w:h="10205" w:hRule="exact" w:wrap="around" w:vAnchor="page" w:hAnchor="page" w:x="2828" w:y="3231"/>
        <w:numPr>
          <w:ilvl w:val="0"/>
          <w:numId w:val="84"/>
        </w:numPr>
        <w:shd w:val="clear" w:color="auto" w:fill="auto"/>
        <w:spacing w:line="240" w:lineRule="exact"/>
        <w:ind w:left="240" w:right="20"/>
      </w:pPr>
      <w:r>
        <w:rPr>
          <w:rStyle w:val="0pt2"/>
          <w:b/>
          <w:bCs/>
          <w:color w:val="000000"/>
        </w:rPr>
        <w:t xml:space="preserve"> 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w:t>
      </w:r>
      <w:r>
        <w:rPr>
          <w:rStyle w:val="0pt2"/>
          <w:b/>
          <w:bCs/>
          <w:color w:val="000000"/>
        </w:rPr>
        <w:softHyphen/>
        <w:t>чающегося;</w:t>
      </w:r>
    </w:p>
    <w:p w:rsidR="00D45411" w:rsidRDefault="00D45411">
      <w:pPr>
        <w:pStyle w:val="a6"/>
        <w:framePr w:w="6350" w:h="10205" w:hRule="exact" w:wrap="around" w:vAnchor="page" w:hAnchor="page" w:x="2828" w:y="3231"/>
        <w:numPr>
          <w:ilvl w:val="0"/>
          <w:numId w:val="84"/>
        </w:numPr>
        <w:shd w:val="clear" w:color="auto" w:fill="auto"/>
        <w:spacing w:line="240" w:lineRule="exact"/>
        <w:ind w:left="240" w:right="20"/>
      </w:pPr>
      <w:r>
        <w:rPr>
          <w:rStyle w:val="0pt2"/>
          <w:b/>
          <w:bCs/>
          <w:color w:val="000000"/>
        </w:rPr>
        <w:t xml:space="preserve"> в-третьих, на расширение и углубление познавательных ин</w:t>
      </w:r>
      <w:r>
        <w:rPr>
          <w:rStyle w:val="0pt2"/>
          <w:b/>
          <w:bCs/>
          <w:color w:val="000000"/>
        </w:rPr>
        <w:softHyphen/>
        <w:t>тересов обучающихся;</w:t>
      </w:r>
    </w:p>
    <w:p w:rsidR="00D45411" w:rsidRDefault="00D45411">
      <w:pPr>
        <w:pStyle w:val="a6"/>
        <w:framePr w:w="6350" w:h="10205" w:hRule="exact" w:wrap="around" w:vAnchor="page" w:hAnchor="page" w:x="2828" w:y="3231"/>
        <w:numPr>
          <w:ilvl w:val="0"/>
          <w:numId w:val="84"/>
        </w:numPr>
        <w:shd w:val="clear" w:color="auto" w:fill="auto"/>
        <w:spacing w:line="240" w:lineRule="exact"/>
        <w:ind w:left="240" w:right="20"/>
      </w:pPr>
      <w:r>
        <w:rPr>
          <w:rStyle w:val="0pt2"/>
          <w:b/>
          <w:bCs/>
          <w:color w:val="000000"/>
        </w:rPr>
        <w:t xml:space="preserve"> в-четвёртых, на успешное овладение младшими школьника</w:t>
      </w:r>
      <w:r>
        <w:rPr>
          <w:rStyle w:val="0pt2"/>
          <w:b/>
          <w:bCs/>
          <w:color w:val="000000"/>
        </w:rPr>
        <w:softHyphen/>
        <w:t>ми начальными навыками работы с развивающими серти</w:t>
      </w:r>
      <w:r>
        <w:rPr>
          <w:rStyle w:val="0pt2"/>
          <w:b/>
          <w:bCs/>
          <w:color w:val="000000"/>
        </w:rPr>
        <w:softHyphen/>
        <w:t>фицированными обучающими и игровыми цифровыми ре</w:t>
      </w:r>
      <w:r>
        <w:rPr>
          <w:rStyle w:val="0pt2"/>
          <w:b/>
          <w:bCs/>
          <w:color w:val="000000"/>
        </w:rPr>
        <w:softHyphen/>
        <w:t>сурсами;</w:t>
      </w:r>
    </w:p>
    <w:p w:rsidR="00D45411" w:rsidRDefault="00D45411">
      <w:pPr>
        <w:pStyle w:val="a6"/>
        <w:framePr w:w="6350" w:h="10205" w:hRule="exact" w:wrap="around" w:vAnchor="page" w:hAnchor="page" w:x="2828" w:y="3231"/>
        <w:numPr>
          <w:ilvl w:val="0"/>
          <w:numId w:val="84"/>
        </w:numPr>
        <w:shd w:val="clear" w:color="auto" w:fill="auto"/>
        <w:spacing w:line="240" w:lineRule="exact"/>
        <w:ind w:left="240" w:right="20"/>
      </w:pPr>
      <w:r>
        <w:rPr>
          <w:rStyle w:val="0pt2"/>
          <w:b/>
          <w:bCs/>
          <w:color w:val="000000"/>
        </w:rPr>
        <w:t xml:space="preserve"> 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w:t>
      </w:r>
      <w:r>
        <w:rPr>
          <w:rStyle w:val="0pt2"/>
          <w:b/>
          <w:bCs/>
          <w:color w:val="000000"/>
        </w:rPr>
        <w:softHyphen/>
        <w:t>сами.</w:t>
      </w:r>
    </w:p>
    <w:p w:rsidR="00D45411" w:rsidRDefault="00D45411">
      <w:pPr>
        <w:pStyle w:val="a6"/>
        <w:framePr w:w="6350" w:h="10205" w:hRule="exact" w:wrap="around" w:vAnchor="page" w:hAnchor="page" w:x="2828" w:y="3231"/>
        <w:shd w:val="clear" w:color="auto" w:fill="auto"/>
        <w:spacing w:line="240" w:lineRule="exact"/>
        <w:ind w:left="20" w:right="20" w:firstLine="220"/>
      </w:pPr>
      <w:r>
        <w:rPr>
          <w:rStyle w:val="0pt2"/>
          <w:b/>
          <w:bCs/>
          <w:color w:val="000000"/>
        </w:rPr>
        <w:t>Всё это является предпосылками и показателями статуса об</w:t>
      </w:r>
      <w:r>
        <w:rPr>
          <w:rStyle w:val="0pt2"/>
          <w:b/>
          <w:bCs/>
          <w:color w:val="000000"/>
        </w:rPr>
        <w:softHyphen/>
        <w:t>учающегося в начальной школе как субъекта учебной деятель</w:t>
      </w:r>
      <w:r>
        <w:rPr>
          <w:rStyle w:val="0pt2"/>
          <w:b/>
          <w:bCs/>
          <w:color w:val="000000"/>
        </w:rPr>
        <w:softHyphen/>
        <w:t>ности и образовательных отношений в современных условиях цифровой трансформации образования.</w:t>
      </w:r>
    </w:p>
    <w:p w:rsidR="00D45411" w:rsidRDefault="00D45411">
      <w:pPr>
        <w:pStyle w:val="a6"/>
        <w:framePr w:w="6350" w:h="10205" w:hRule="exact" w:wrap="around" w:vAnchor="page" w:hAnchor="page" w:x="2828" w:y="3231"/>
        <w:shd w:val="clear" w:color="auto" w:fill="auto"/>
        <w:spacing w:line="240" w:lineRule="exact"/>
        <w:ind w:left="20" w:right="20" w:firstLine="220"/>
      </w:pPr>
      <w:r>
        <w:rPr>
          <w:rStyle w:val="0pt2"/>
          <w:b/>
          <w:bCs/>
          <w:color w:val="000000"/>
        </w:rPr>
        <w:t>Реализация цели развития младших школьников как прио</w:t>
      </w:r>
      <w:r>
        <w:rPr>
          <w:rStyle w:val="0pt2"/>
          <w:b/>
          <w:bCs/>
          <w:color w:val="000000"/>
        </w:rPr>
        <w:softHyphen/>
        <w:t>ритетной для первого этапа школьного образования возможна, если устанавливаются связь и взаимодействие между освоени</w:t>
      </w:r>
      <w:r>
        <w:rPr>
          <w:rStyle w:val="0pt2"/>
          <w:b/>
          <w:bCs/>
          <w:color w:val="000000"/>
        </w:rPr>
        <w:softHyphen/>
        <w:t>ем предметного содержания обучения и достижениями обуча</w:t>
      </w:r>
      <w:r>
        <w:rPr>
          <w:rStyle w:val="0pt2"/>
          <w:b/>
          <w:bCs/>
          <w:color w:val="000000"/>
        </w:rPr>
        <w:softHyphen/>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528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0" w:hRule="exact" w:wrap="around" w:vAnchor="page" w:hAnchor="page" w:x="2828" w:y="3231"/>
        <w:shd w:val="clear" w:color="auto" w:fill="auto"/>
        <w:spacing w:line="240" w:lineRule="exact"/>
        <w:ind w:left="20" w:right="20" w:firstLine="0"/>
      </w:pPr>
      <w:r>
        <w:rPr>
          <w:rStyle w:val="0pt2"/>
          <w:b/>
          <w:bCs/>
          <w:color w:val="000000"/>
        </w:rPr>
        <w:lastRenderedPageBreak/>
        <w:t>ющегося в области метапредметных результатов. Это взаимо</w:t>
      </w:r>
      <w:r>
        <w:rPr>
          <w:rStyle w:val="0pt2"/>
          <w:b/>
          <w:bCs/>
          <w:color w:val="000000"/>
        </w:rPr>
        <w:softHyphen/>
        <w:t>действие проявляется в следующем:</w:t>
      </w:r>
    </w:p>
    <w:p w:rsidR="00D45411" w:rsidRDefault="00D45411">
      <w:pPr>
        <w:pStyle w:val="a6"/>
        <w:framePr w:w="6350" w:h="10220" w:hRule="exact" w:wrap="around" w:vAnchor="page" w:hAnchor="page" w:x="2828" w:y="3231"/>
        <w:numPr>
          <w:ilvl w:val="0"/>
          <w:numId w:val="88"/>
        </w:numPr>
        <w:shd w:val="clear" w:color="auto" w:fill="auto"/>
        <w:spacing w:line="240" w:lineRule="exact"/>
        <w:ind w:right="20" w:firstLine="220"/>
      </w:pPr>
      <w:r>
        <w:rPr>
          <w:rStyle w:val="0pt2"/>
          <w:b/>
          <w:bCs/>
          <w:color w:val="000000"/>
        </w:rPr>
        <w:t xml:space="preserve"> предметные знания, умения и способы деятельности явля</w:t>
      </w:r>
      <w:r>
        <w:rPr>
          <w:rStyle w:val="0pt2"/>
          <w:b/>
          <w:bCs/>
          <w:color w:val="000000"/>
        </w:rPr>
        <w:softHyphen/>
        <w:t>ются содержательной основой становления УУД;</w:t>
      </w:r>
    </w:p>
    <w:p w:rsidR="00D45411" w:rsidRDefault="00D45411">
      <w:pPr>
        <w:pStyle w:val="a6"/>
        <w:framePr w:w="6350" w:h="10220" w:hRule="exact" w:wrap="around" w:vAnchor="page" w:hAnchor="page" w:x="2828" w:y="3231"/>
        <w:numPr>
          <w:ilvl w:val="0"/>
          <w:numId w:val="88"/>
        </w:numPr>
        <w:shd w:val="clear" w:color="auto" w:fill="auto"/>
        <w:spacing w:line="240" w:lineRule="exact"/>
        <w:ind w:right="20" w:firstLine="220"/>
      </w:pPr>
      <w:r>
        <w:rPr>
          <w:rStyle w:val="0pt2"/>
          <w:b/>
          <w:bCs/>
          <w:color w:val="000000"/>
        </w:rPr>
        <w:t xml:space="preserve"> развивающиеся УУД обеспечивают протекание учебного процесса как активной инициативной поисково-исследова</w:t>
      </w:r>
      <w:r>
        <w:rPr>
          <w:rStyle w:val="0pt2"/>
          <w:b/>
          <w:bCs/>
          <w:color w:val="000000"/>
        </w:rPr>
        <w:softHyphen/>
        <w:t>тельской деятельности на основе применения различных ин</w:t>
      </w:r>
      <w:r>
        <w:rPr>
          <w:rStyle w:val="0pt2"/>
          <w:b/>
          <w:bCs/>
          <w:color w:val="000000"/>
        </w:rPr>
        <w:softHyphen/>
        <w:t>теллектуальных процессов, прежде всего теоретического мыш</w:t>
      </w:r>
      <w:r>
        <w:rPr>
          <w:rStyle w:val="0pt2"/>
          <w:b/>
          <w:bCs/>
          <w:color w:val="000000"/>
        </w:rPr>
        <w:softHyphen/>
        <w:t>ления, связной речи и воображения, в том числе в условиях дистанционного обучения (в условиях неконтактного инфор</w:t>
      </w:r>
      <w:r>
        <w:rPr>
          <w:rStyle w:val="0pt2"/>
          <w:b/>
          <w:bCs/>
          <w:color w:val="000000"/>
        </w:rPr>
        <w:softHyphen/>
        <w:t>мационного взаимодействия с субъектами образовательного процесса);</w:t>
      </w:r>
    </w:p>
    <w:p w:rsidR="00D45411" w:rsidRDefault="00D45411">
      <w:pPr>
        <w:pStyle w:val="a6"/>
        <w:framePr w:w="6350" w:h="10220" w:hRule="exact" w:wrap="around" w:vAnchor="page" w:hAnchor="page" w:x="2828" w:y="3231"/>
        <w:numPr>
          <w:ilvl w:val="0"/>
          <w:numId w:val="88"/>
        </w:numPr>
        <w:shd w:val="clear" w:color="auto" w:fill="auto"/>
        <w:spacing w:line="240" w:lineRule="exact"/>
        <w:ind w:right="20" w:firstLine="220"/>
      </w:pPr>
      <w:r>
        <w:rPr>
          <w:rStyle w:val="0pt2"/>
          <w:b/>
          <w:bCs/>
          <w:color w:val="000000"/>
        </w:rPr>
        <w:t xml:space="preserve"> под влиянием УУД складывается новый стиль познава</w:t>
      </w:r>
      <w:r>
        <w:rPr>
          <w:rStyle w:val="0pt2"/>
          <w:b/>
          <w:bCs/>
          <w:color w:val="000000"/>
        </w:rPr>
        <w:softHyphen/>
        <w:t>тельной деятельности: универсальность как качественная ха</w:t>
      </w:r>
      <w:r>
        <w:rPr>
          <w:rStyle w:val="0pt2"/>
          <w:b/>
          <w:bCs/>
          <w:color w:val="000000"/>
        </w:rPr>
        <w:softHyphen/>
        <w:t>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w:t>
      </w:r>
      <w:r>
        <w:rPr>
          <w:rStyle w:val="0pt2"/>
          <w:b/>
          <w:bCs/>
          <w:color w:val="000000"/>
        </w:rPr>
        <w:softHyphen/>
        <w:t>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D45411" w:rsidRDefault="00D45411">
      <w:pPr>
        <w:pStyle w:val="a6"/>
        <w:framePr w:w="6350" w:h="10220" w:hRule="exact" w:wrap="around" w:vAnchor="page" w:hAnchor="page" w:x="2828" w:y="3231"/>
        <w:numPr>
          <w:ilvl w:val="0"/>
          <w:numId w:val="88"/>
        </w:numPr>
        <w:shd w:val="clear" w:color="auto" w:fill="auto"/>
        <w:spacing w:line="240" w:lineRule="exact"/>
        <w:ind w:right="20" w:firstLine="220"/>
      </w:pPr>
      <w:r>
        <w:rPr>
          <w:rStyle w:val="0pt2"/>
          <w:b/>
          <w:bCs/>
          <w:color w:val="000000"/>
        </w:rPr>
        <w:t xml:space="preserve"> построение учебного процесса с учётом реализации цели формирования УУД способствует снижению доли репродуктив</w:t>
      </w:r>
      <w:r>
        <w:rPr>
          <w:rStyle w:val="0pt2"/>
          <w:b/>
          <w:bCs/>
          <w:color w:val="000000"/>
        </w:rPr>
        <w:softHyphen/>
        <w:t>ного обучения, создающего риски, которые нарушают успеш</w:t>
      </w:r>
      <w:r>
        <w:rPr>
          <w:rStyle w:val="0pt2"/>
          <w:b/>
          <w:bCs/>
          <w:color w:val="000000"/>
        </w:rPr>
        <w:softHyphen/>
        <w:t>ность развития обучающегося и формирует способности к ва</w:t>
      </w:r>
      <w:r>
        <w:rPr>
          <w:rStyle w:val="0pt2"/>
          <w:b/>
          <w:bCs/>
          <w:color w:val="000000"/>
        </w:rPr>
        <w:softHyphen/>
        <w:t>риативному восприятию предметного содержания в условиях реального и виртуального представления экранных (виртуаль</w:t>
      </w:r>
      <w:r>
        <w:rPr>
          <w:rStyle w:val="0pt2"/>
          <w:b/>
          <w:bCs/>
          <w:color w:val="000000"/>
        </w:rPr>
        <w:softHyphen/>
        <w:t>ных) моделей изучаемых объектов, сюжетов, процессов.</w:t>
      </w:r>
    </w:p>
    <w:p w:rsidR="00D45411" w:rsidRDefault="00D45411">
      <w:pPr>
        <w:pStyle w:val="a6"/>
        <w:framePr w:w="6350" w:h="10220" w:hRule="exact" w:wrap="around" w:vAnchor="page" w:hAnchor="page" w:x="2828" w:y="3231"/>
        <w:shd w:val="clear" w:color="auto" w:fill="auto"/>
        <w:spacing w:after="168" w:line="240" w:lineRule="exact"/>
        <w:ind w:right="20" w:firstLine="220"/>
      </w:pPr>
      <w:r>
        <w:rPr>
          <w:rStyle w:val="0pt2"/>
          <w:b/>
          <w:bCs/>
          <w:color w:val="000000"/>
        </w:rPr>
        <w:t>Как известно, в ФГОС выделены три группы универсальных учебных действий как наиболее значимых феноменов психиче</w:t>
      </w:r>
      <w:r>
        <w:rPr>
          <w:rStyle w:val="0pt2"/>
          <w:b/>
          <w:bCs/>
          <w:color w:val="000000"/>
        </w:rPr>
        <w:softHyphen/>
        <w:t>ского развития обучающихся вообще и младшего школьника в частности: познавательные, коммуникативные и регулятив</w:t>
      </w:r>
      <w:r>
        <w:rPr>
          <w:rStyle w:val="0pt2"/>
          <w:b/>
          <w:bCs/>
          <w:color w:val="000000"/>
        </w:rPr>
        <w:softHyphen/>
        <w:t>ные УУД.</w:t>
      </w:r>
    </w:p>
    <w:p w:rsidR="00D45411" w:rsidRDefault="00D45411">
      <w:pPr>
        <w:pStyle w:val="33"/>
        <w:framePr w:w="6350" w:h="10220" w:hRule="exact" w:wrap="around" w:vAnchor="page" w:hAnchor="page" w:x="2828" w:y="3231"/>
        <w:numPr>
          <w:ilvl w:val="0"/>
          <w:numId w:val="87"/>
        </w:numPr>
        <w:shd w:val="clear" w:color="auto" w:fill="auto"/>
        <w:tabs>
          <w:tab w:val="left" w:pos="644"/>
        </w:tabs>
        <w:spacing w:after="31" w:line="180" w:lineRule="exact"/>
      </w:pPr>
      <w:bookmarkStart w:id="412" w:name="bookmark413"/>
      <w:r>
        <w:rPr>
          <w:rStyle w:val="30pt3"/>
          <w:color w:val="000000"/>
        </w:rPr>
        <w:t>Характеристика универсальных учебных действий</w:t>
      </w:r>
      <w:bookmarkEnd w:id="412"/>
    </w:p>
    <w:p w:rsidR="00D45411" w:rsidRDefault="00D45411">
      <w:pPr>
        <w:pStyle w:val="a6"/>
        <w:framePr w:w="6350" w:h="10220" w:hRule="exact" w:wrap="around" w:vAnchor="page" w:hAnchor="page" w:x="2828" w:y="3231"/>
        <w:shd w:val="clear" w:color="auto" w:fill="auto"/>
        <w:spacing w:line="240" w:lineRule="exact"/>
        <w:ind w:right="20" w:firstLine="220"/>
      </w:pPr>
      <w:r>
        <w:rPr>
          <w:rStyle w:val="0pt2"/>
          <w:b/>
          <w:bCs/>
          <w:color w:val="000000"/>
        </w:rPr>
        <w:t>При создании образовательной организацией программы формирования УУД учитывается характеристика, которая да</w:t>
      </w:r>
      <w:r>
        <w:rPr>
          <w:rStyle w:val="0pt2"/>
          <w:b/>
          <w:bCs/>
          <w:color w:val="000000"/>
        </w:rPr>
        <w:softHyphen/>
        <w:t>ётся им во ФГОС НОО.</w:t>
      </w:r>
    </w:p>
    <w:p w:rsidR="00D45411" w:rsidRDefault="00D45411">
      <w:pPr>
        <w:pStyle w:val="a6"/>
        <w:framePr w:w="6350" w:h="10220" w:hRule="exact" w:wrap="around" w:vAnchor="page" w:hAnchor="page" w:x="2828" w:y="3231"/>
        <w:shd w:val="clear" w:color="auto" w:fill="auto"/>
        <w:spacing w:line="240" w:lineRule="exact"/>
        <w:ind w:right="20" w:firstLine="220"/>
      </w:pPr>
      <w:r>
        <w:rPr>
          <w:rStyle w:val="Tahoma2"/>
          <w:b w:val="0"/>
          <w:bCs w:val="0"/>
          <w:color w:val="000000"/>
        </w:rPr>
        <w:t xml:space="preserve">Познавательные </w:t>
      </w:r>
      <w:r>
        <w:rPr>
          <w:rStyle w:val="0pt2"/>
          <w:b/>
          <w:bCs/>
          <w:color w:val="000000"/>
        </w:rPr>
        <w:t>универсальные учебные действия представ</w:t>
      </w:r>
      <w:r>
        <w:rPr>
          <w:rStyle w:val="0pt2"/>
          <w:b/>
          <w:bCs/>
          <w:color w:val="000000"/>
        </w:rPr>
        <w:softHyphen/>
        <w:t>ляют совокупность операций, участвующих в учебно-познава</w:t>
      </w:r>
      <w:r>
        <w:rPr>
          <w:rStyle w:val="0pt2"/>
          <w:b/>
          <w:bCs/>
          <w:color w:val="000000"/>
        </w:rPr>
        <w:softHyphen/>
        <w:t>тельной деятельности. К ним относятся:</w:t>
      </w:r>
    </w:p>
    <w:p w:rsidR="00D45411" w:rsidRDefault="00D45411">
      <w:pPr>
        <w:pStyle w:val="a6"/>
        <w:framePr w:w="6350" w:h="10220" w:hRule="exact" w:wrap="around" w:vAnchor="page" w:hAnchor="page" w:x="2828" w:y="3231"/>
        <w:shd w:val="clear" w:color="auto" w:fill="auto"/>
        <w:spacing w:line="240" w:lineRule="exact"/>
        <w:ind w:right="20" w:firstLine="0"/>
        <w:jc w:val="right"/>
      </w:pPr>
      <w:r>
        <w:rPr>
          <w:rStyle w:val="0pt2"/>
          <w:b/>
          <w:bCs/>
          <w:color w:val="000000"/>
        </w:rPr>
        <w:t>— методы познания окружающего мира, в том числе представ</w:t>
      </w:r>
      <w:r>
        <w:rPr>
          <w:rStyle w:val="0pt2"/>
          <w:b/>
          <w:bCs/>
          <w:color w:val="000000"/>
        </w:rPr>
        <w:softHyphen/>
        <w:t>ленного (на экране) в виде виртуального отображения реаль-</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529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4" w:hRule="exact" w:wrap="around" w:vAnchor="page" w:hAnchor="page" w:x="2828" w:y="3231"/>
        <w:shd w:val="clear" w:color="auto" w:fill="auto"/>
        <w:spacing w:line="240" w:lineRule="exact"/>
        <w:ind w:left="240" w:right="20" w:firstLine="0"/>
      </w:pPr>
      <w:r>
        <w:rPr>
          <w:rStyle w:val="0pt2"/>
          <w:b/>
          <w:bCs/>
          <w:color w:val="000000"/>
        </w:rPr>
        <w:lastRenderedPageBreak/>
        <w:t>ной действительности (наблюдение, элементарные опыты и эксперименты; измерения и др.);</w:t>
      </w:r>
    </w:p>
    <w:p w:rsidR="00D45411" w:rsidRDefault="00D45411">
      <w:pPr>
        <w:pStyle w:val="a6"/>
        <w:framePr w:w="6350" w:h="10224" w:hRule="exact" w:wrap="around" w:vAnchor="page" w:hAnchor="page" w:x="2828" w:y="3231"/>
        <w:shd w:val="clear" w:color="auto" w:fill="auto"/>
        <w:spacing w:line="240" w:lineRule="exact"/>
        <w:ind w:left="240" w:right="20" w:hanging="220"/>
      </w:pPr>
      <w:r>
        <w:rPr>
          <w:rStyle w:val="0pt2"/>
          <w:b/>
          <w:bCs/>
          <w:color w:val="000000"/>
        </w:rPr>
        <w:t>—логические операции (сравнение, анализ, обобщение, клас</w:t>
      </w:r>
      <w:r>
        <w:rPr>
          <w:rStyle w:val="0pt2"/>
          <w:b/>
          <w:bCs/>
          <w:color w:val="000000"/>
        </w:rPr>
        <w:softHyphen/>
        <w:t>сификация, сериация);</w:t>
      </w:r>
    </w:p>
    <w:p w:rsidR="00D45411" w:rsidRDefault="00D45411">
      <w:pPr>
        <w:pStyle w:val="a6"/>
        <w:framePr w:w="6350" w:h="10224" w:hRule="exact" w:wrap="around" w:vAnchor="page" w:hAnchor="page" w:x="2828" w:y="3231"/>
        <w:shd w:val="clear" w:color="auto" w:fill="auto"/>
        <w:spacing w:line="240" w:lineRule="exact"/>
        <w:ind w:left="240" w:right="20" w:hanging="220"/>
      </w:pPr>
      <w:r>
        <w:rPr>
          <w:rStyle w:val="0pt2"/>
          <w:b/>
          <w:bCs/>
          <w:color w:val="000000"/>
        </w:rPr>
        <w:t>— работа с информацией, представленной в разном виде и фор</w:t>
      </w:r>
      <w:r>
        <w:rPr>
          <w:rStyle w:val="0pt2"/>
          <w:b/>
          <w:bCs/>
          <w:color w:val="000000"/>
        </w:rPr>
        <w:softHyphen/>
        <w:t>мах, в том числе графических (таблицы, диаграммы, инфо- граммы, схемы), аудио- и видеоформатах (возможно на экра</w:t>
      </w:r>
      <w:r>
        <w:rPr>
          <w:rStyle w:val="0pt2"/>
          <w:b/>
          <w:bCs/>
          <w:color w:val="000000"/>
        </w:rPr>
        <w:softHyphen/>
        <w:t>не).</w:t>
      </w:r>
    </w:p>
    <w:p w:rsidR="00D45411" w:rsidRDefault="00D45411">
      <w:pPr>
        <w:pStyle w:val="a6"/>
        <w:framePr w:w="6350" w:h="10224" w:hRule="exact" w:wrap="around" w:vAnchor="page" w:hAnchor="page" w:x="2828" w:y="3231"/>
        <w:shd w:val="clear" w:color="auto" w:fill="auto"/>
        <w:spacing w:line="240" w:lineRule="exact"/>
        <w:ind w:right="20" w:firstLine="220"/>
      </w:pPr>
      <w:r>
        <w:rPr>
          <w:rStyle w:val="0pt2"/>
          <w:b/>
          <w:bCs/>
          <w:color w:val="000000"/>
        </w:rPr>
        <w:t>Познавательные универсальные учебные действия становят</w:t>
      </w:r>
      <w:r>
        <w:rPr>
          <w:rStyle w:val="0pt2"/>
          <w:b/>
          <w:bCs/>
          <w:color w:val="000000"/>
        </w:rPr>
        <w:softHyphen/>
        <w:t>ся предпосылкой формирования способности младшего школь</w:t>
      </w:r>
      <w:r>
        <w:rPr>
          <w:rStyle w:val="0pt2"/>
          <w:b/>
          <w:bCs/>
          <w:color w:val="000000"/>
        </w:rPr>
        <w:softHyphen/>
        <w:t>ника к самообразованию и саморазвитию.</w:t>
      </w:r>
    </w:p>
    <w:p w:rsidR="00D45411" w:rsidRDefault="00D45411">
      <w:pPr>
        <w:pStyle w:val="a6"/>
        <w:framePr w:w="6350" w:h="10224" w:hRule="exact" w:wrap="around" w:vAnchor="page" w:hAnchor="page" w:x="2828" w:y="3231"/>
        <w:shd w:val="clear" w:color="auto" w:fill="auto"/>
        <w:spacing w:line="240" w:lineRule="exact"/>
        <w:ind w:right="20" w:firstLine="220"/>
      </w:pPr>
      <w:r>
        <w:rPr>
          <w:rStyle w:val="Tahoma2"/>
          <w:b w:val="0"/>
          <w:bCs w:val="0"/>
          <w:color w:val="000000"/>
        </w:rPr>
        <w:t xml:space="preserve">Коммуникативные </w:t>
      </w:r>
      <w:r>
        <w:rPr>
          <w:rStyle w:val="0pt2"/>
          <w:b/>
          <w:bCs/>
          <w:color w:val="000000"/>
        </w:rPr>
        <w:t>универсальные учебные действия явля</w:t>
      </w:r>
      <w:r>
        <w:rPr>
          <w:rStyle w:val="0pt2"/>
          <w:b/>
          <w:bCs/>
          <w:color w:val="000000"/>
        </w:rPr>
        <w:softHyphen/>
        <w:t>ются основанием для формирования готовности младшего школьника к информационному взаимодействию с окружаю</w:t>
      </w:r>
      <w:r>
        <w:rPr>
          <w:rStyle w:val="0pt2"/>
          <w:b/>
          <w:bCs/>
          <w:color w:val="000000"/>
        </w:rPr>
        <w:softHyphen/>
        <w:t>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w:t>
      </w:r>
      <w:r>
        <w:rPr>
          <w:rStyle w:val="0pt2"/>
          <w:b/>
          <w:bCs/>
          <w:color w:val="000000"/>
        </w:rPr>
        <w:softHyphen/>
        <w:t>тельности, и даже с самим собой. Коммуникативные универ</w:t>
      </w:r>
      <w:r>
        <w:rPr>
          <w:rStyle w:val="0pt2"/>
          <w:b/>
          <w:bCs/>
          <w:color w:val="000000"/>
        </w:rPr>
        <w:softHyphen/>
        <w:t>сальные учебные действия целесообразно формировать в циф</w:t>
      </w:r>
      <w:r>
        <w:rPr>
          <w:rStyle w:val="0pt2"/>
          <w:b/>
          <w:bCs/>
          <w:color w:val="000000"/>
        </w:rPr>
        <w:softHyphen/>
        <w:t>ровой образовательной среде класса, школы. В соответствии с ФГОС НОО коммуникативные УУД характеризуются четырь</w:t>
      </w:r>
      <w:r>
        <w:rPr>
          <w:rStyle w:val="0pt2"/>
          <w:b/>
          <w:bCs/>
          <w:color w:val="000000"/>
        </w:rPr>
        <w:softHyphen/>
        <w:t>мя группами учебных операций, обеспечивающих:</w:t>
      </w:r>
    </w:p>
    <w:p w:rsidR="00D45411" w:rsidRDefault="00D45411">
      <w:pPr>
        <w:pStyle w:val="a6"/>
        <w:framePr w:w="6350" w:h="10224" w:hRule="exact" w:wrap="around" w:vAnchor="page" w:hAnchor="page" w:x="2828" w:y="3231"/>
        <w:numPr>
          <w:ilvl w:val="0"/>
          <w:numId w:val="89"/>
        </w:numPr>
        <w:shd w:val="clear" w:color="auto" w:fill="auto"/>
        <w:spacing w:line="240" w:lineRule="exact"/>
        <w:ind w:right="20" w:firstLine="220"/>
      </w:pPr>
      <w:r>
        <w:rPr>
          <w:rStyle w:val="0pt2"/>
          <w:b/>
          <w:bCs/>
          <w:color w:val="000000"/>
        </w:rPr>
        <w:t xml:space="preserve"> смысловое чтение текстов разных жанров, типов, назна</w:t>
      </w:r>
      <w:r>
        <w:rPr>
          <w:rStyle w:val="0pt2"/>
          <w:b/>
          <w:bCs/>
          <w:color w:val="000000"/>
        </w:rPr>
        <w:softHyphen/>
        <w:t>чений; аналитическую текстовую деятельность с ними;</w:t>
      </w:r>
    </w:p>
    <w:p w:rsidR="00D45411" w:rsidRDefault="00D45411">
      <w:pPr>
        <w:pStyle w:val="a6"/>
        <w:framePr w:w="6350" w:h="10224" w:hRule="exact" w:wrap="around" w:vAnchor="page" w:hAnchor="page" w:x="2828" w:y="3231"/>
        <w:numPr>
          <w:ilvl w:val="0"/>
          <w:numId w:val="89"/>
        </w:numPr>
        <w:shd w:val="clear" w:color="auto" w:fill="auto"/>
        <w:spacing w:line="240" w:lineRule="exact"/>
        <w:ind w:right="20" w:firstLine="220"/>
      </w:pPr>
      <w:r>
        <w:rPr>
          <w:rStyle w:val="0pt2"/>
          <w:b/>
          <w:bCs/>
          <w:color w:val="000000"/>
        </w:rPr>
        <w:t xml:space="preserve"> успешное участие обучающегося в диалогическом взаимо</w:t>
      </w:r>
      <w:r>
        <w:rPr>
          <w:rStyle w:val="0pt2"/>
          <w:b/>
          <w:bCs/>
          <w:color w:val="000000"/>
        </w:rPr>
        <w:softHyphen/>
        <w:t>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D45411" w:rsidRDefault="00D45411">
      <w:pPr>
        <w:pStyle w:val="a6"/>
        <w:framePr w:w="6350" w:h="10224" w:hRule="exact" w:wrap="around" w:vAnchor="page" w:hAnchor="page" w:x="2828" w:y="3231"/>
        <w:numPr>
          <w:ilvl w:val="0"/>
          <w:numId w:val="89"/>
        </w:numPr>
        <w:shd w:val="clear" w:color="auto" w:fill="auto"/>
        <w:spacing w:line="240" w:lineRule="exact"/>
        <w:ind w:right="20" w:firstLine="220"/>
      </w:pPr>
      <w:r>
        <w:rPr>
          <w:rStyle w:val="0pt2"/>
          <w:b/>
          <w:bCs/>
          <w:color w:val="000000"/>
        </w:rPr>
        <w:t xml:space="preserve"> успешную продуктивно-творческую деятельность (само</w:t>
      </w:r>
      <w:r>
        <w:rPr>
          <w:rStyle w:val="0pt2"/>
          <w:b/>
          <w:bCs/>
          <w:color w:val="000000"/>
        </w:rPr>
        <w:softHyphen/>
        <w:t>стоятельное создание текстов разного типа — описания, рас</w:t>
      </w:r>
      <w:r>
        <w:rPr>
          <w:rStyle w:val="0pt2"/>
          <w:b/>
          <w:bCs/>
          <w:color w:val="000000"/>
        </w:rPr>
        <w:softHyphen/>
        <w:t>суждения, повествования), создание и видоизменение экран</w:t>
      </w:r>
      <w:r>
        <w:rPr>
          <w:rStyle w:val="0pt2"/>
          <w:b/>
          <w:bCs/>
          <w:color w:val="000000"/>
        </w:rPr>
        <w:softHyphen/>
        <w:t>ных (виртуальных) объектов учебного, художественного, бытового назначения (самостоятельный поиск, реконструкция, динамическое представление);</w:t>
      </w:r>
    </w:p>
    <w:p w:rsidR="00D45411" w:rsidRDefault="00D45411">
      <w:pPr>
        <w:pStyle w:val="a6"/>
        <w:framePr w:w="6350" w:h="10224" w:hRule="exact" w:wrap="around" w:vAnchor="page" w:hAnchor="page" w:x="2828" w:y="3231"/>
        <w:numPr>
          <w:ilvl w:val="0"/>
          <w:numId w:val="89"/>
        </w:numPr>
        <w:shd w:val="clear" w:color="auto" w:fill="auto"/>
        <w:spacing w:line="240" w:lineRule="exact"/>
        <w:ind w:right="20" w:firstLine="220"/>
      </w:pPr>
      <w:r>
        <w:rPr>
          <w:rStyle w:val="0pt2"/>
          <w:b/>
          <w:bCs/>
          <w:color w:val="000000"/>
        </w:rPr>
        <w:t xml:space="preserve"> результативное взаимодействие с участниками совместной деятельности (высказывание собственного мнения, учёт сужде</w:t>
      </w:r>
      <w:r>
        <w:rPr>
          <w:rStyle w:val="0pt2"/>
          <w:b/>
          <w:bCs/>
          <w:color w:val="000000"/>
        </w:rPr>
        <w:softHyphen/>
        <w:t>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530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20" w:hRule="exact" w:wrap="around" w:vAnchor="page" w:hAnchor="page" w:x="2825" w:y="3231"/>
        <w:shd w:val="clear" w:color="auto" w:fill="auto"/>
        <w:spacing w:line="240" w:lineRule="exact"/>
        <w:ind w:right="20" w:firstLine="220"/>
      </w:pPr>
      <w:r>
        <w:rPr>
          <w:rStyle w:val="Tahoma2"/>
          <w:b w:val="0"/>
          <w:bCs w:val="0"/>
          <w:color w:val="000000"/>
        </w:rPr>
        <w:lastRenderedPageBreak/>
        <w:t xml:space="preserve">Регулятивные </w:t>
      </w:r>
      <w:r>
        <w:rPr>
          <w:rStyle w:val="0pt2"/>
          <w:b/>
          <w:bCs/>
          <w:color w:val="000000"/>
        </w:rPr>
        <w:t>универсальные учебные действия есть сово</w:t>
      </w:r>
      <w:r>
        <w:rPr>
          <w:rStyle w:val="0pt2"/>
          <w:b/>
          <w:bCs/>
          <w:color w:val="000000"/>
        </w:rPr>
        <w:softHyphen/>
        <w:t>купность учебных операций, обеспечивающих становление рефлексивных качеств субъекта учебной деятельности (в на</w:t>
      </w:r>
      <w:r>
        <w:rPr>
          <w:rStyle w:val="0pt2"/>
          <w:b/>
          <w:bCs/>
          <w:color w:val="000000"/>
        </w:rPr>
        <w:softHyphen/>
        <w:t>чальной школе их формирование осуществляется на пропедев</w:t>
      </w:r>
      <w:r>
        <w:rPr>
          <w:rStyle w:val="0pt2"/>
          <w:b/>
          <w:bCs/>
          <w:color w:val="000000"/>
        </w:rPr>
        <w:softHyphen/>
        <w:t>тическом уровне). В соответствии с ФГОС НОО выделяются шесть групп операций:</w:t>
      </w:r>
    </w:p>
    <w:p w:rsidR="00D45411" w:rsidRDefault="00D45411">
      <w:pPr>
        <w:pStyle w:val="a6"/>
        <w:framePr w:w="6355" w:h="10220" w:hRule="exact" w:wrap="around" w:vAnchor="page" w:hAnchor="page" w:x="2825" w:y="3231"/>
        <w:numPr>
          <w:ilvl w:val="0"/>
          <w:numId w:val="90"/>
        </w:numPr>
        <w:shd w:val="clear" w:color="auto" w:fill="auto"/>
        <w:spacing w:line="240" w:lineRule="exact"/>
        <w:ind w:firstLine="220"/>
      </w:pPr>
      <w:r>
        <w:rPr>
          <w:rStyle w:val="0pt2"/>
          <w:b/>
          <w:bCs/>
          <w:color w:val="000000"/>
        </w:rPr>
        <w:t xml:space="preserve"> принимать и удерживать учебную задачу;</w:t>
      </w:r>
    </w:p>
    <w:p w:rsidR="00D45411" w:rsidRDefault="00D45411">
      <w:pPr>
        <w:pStyle w:val="a6"/>
        <w:framePr w:w="6355" w:h="10220" w:hRule="exact" w:wrap="around" w:vAnchor="page" w:hAnchor="page" w:x="2825" w:y="3231"/>
        <w:numPr>
          <w:ilvl w:val="0"/>
          <w:numId w:val="90"/>
        </w:numPr>
        <w:shd w:val="clear" w:color="auto" w:fill="auto"/>
        <w:spacing w:line="240" w:lineRule="exact"/>
        <w:ind w:firstLine="220"/>
      </w:pPr>
      <w:r>
        <w:rPr>
          <w:rStyle w:val="0pt2"/>
          <w:b/>
          <w:bCs/>
          <w:color w:val="000000"/>
        </w:rPr>
        <w:t xml:space="preserve"> планировать её решение;</w:t>
      </w:r>
    </w:p>
    <w:p w:rsidR="00D45411" w:rsidRDefault="00D45411">
      <w:pPr>
        <w:pStyle w:val="a6"/>
        <w:framePr w:w="6355" w:h="10220" w:hRule="exact" w:wrap="around" w:vAnchor="page" w:hAnchor="page" w:x="2825" w:y="3231"/>
        <w:numPr>
          <w:ilvl w:val="0"/>
          <w:numId w:val="90"/>
        </w:numPr>
        <w:shd w:val="clear" w:color="auto" w:fill="auto"/>
        <w:spacing w:line="240" w:lineRule="exact"/>
        <w:ind w:firstLine="220"/>
      </w:pPr>
      <w:r>
        <w:rPr>
          <w:rStyle w:val="0pt2"/>
          <w:b/>
          <w:bCs/>
          <w:color w:val="000000"/>
        </w:rPr>
        <w:t xml:space="preserve"> контролировать полученный результат деятельности;</w:t>
      </w:r>
    </w:p>
    <w:p w:rsidR="00D45411" w:rsidRDefault="00D45411">
      <w:pPr>
        <w:pStyle w:val="a6"/>
        <w:framePr w:w="6355" w:h="10220" w:hRule="exact" w:wrap="around" w:vAnchor="page" w:hAnchor="page" w:x="2825" w:y="3231"/>
        <w:numPr>
          <w:ilvl w:val="0"/>
          <w:numId w:val="90"/>
        </w:numPr>
        <w:shd w:val="clear" w:color="auto" w:fill="auto"/>
        <w:spacing w:line="240" w:lineRule="exact"/>
        <w:ind w:right="20" w:firstLine="220"/>
      </w:pPr>
      <w:r>
        <w:rPr>
          <w:rStyle w:val="0pt2"/>
          <w:b/>
          <w:bCs/>
          <w:color w:val="000000"/>
        </w:rPr>
        <w:t xml:space="preserve"> контролировать процесс деятельности, его соответствие выбранному способу;</w:t>
      </w:r>
    </w:p>
    <w:p w:rsidR="00D45411" w:rsidRDefault="00D45411">
      <w:pPr>
        <w:pStyle w:val="a6"/>
        <w:framePr w:w="6355" w:h="10220" w:hRule="exact" w:wrap="around" w:vAnchor="page" w:hAnchor="page" w:x="2825" w:y="3231"/>
        <w:numPr>
          <w:ilvl w:val="0"/>
          <w:numId w:val="90"/>
        </w:numPr>
        <w:shd w:val="clear" w:color="auto" w:fill="auto"/>
        <w:spacing w:line="240" w:lineRule="exact"/>
        <w:ind w:right="20" w:firstLine="220"/>
      </w:pPr>
      <w:r>
        <w:rPr>
          <w:rStyle w:val="0pt2"/>
          <w:b/>
          <w:bCs/>
          <w:color w:val="000000"/>
        </w:rPr>
        <w:t xml:space="preserve"> предвидеть (прогнозировать) трудности и ошибки при ре</w:t>
      </w:r>
      <w:r>
        <w:rPr>
          <w:rStyle w:val="0pt2"/>
          <w:b/>
          <w:bCs/>
          <w:color w:val="000000"/>
        </w:rPr>
        <w:softHyphen/>
        <w:t>шении данной учебной задачи;</w:t>
      </w:r>
    </w:p>
    <w:p w:rsidR="00D45411" w:rsidRDefault="00D45411">
      <w:pPr>
        <w:pStyle w:val="a6"/>
        <w:framePr w:w="6355" w:h="10220" w:hRule="exact" w:wrap="around" w:vAnchor="page" w:hAnchor="page" w:x="2825" w:y="3231"/>
        <w:numPr>
          <w:ilvl w:val="0"/>
          <w:numId w:val="90"/>
        </w:numPr>
        <w:shd w:val="clear" w:color="auto" w:fill="auto"/>
        <w:spacing w:line="240" w:lineRule="exact"/>
        <w:ind w:firstLine="220"/>
      </w:pPr>
      <w:r>
        <w:rPr>
          <w:rStyle w:val="0pt2"/>
          <w:b/>
          <w:bCs/>
          <w:color w:val="000000"/>
        </w:rPr>
        <w:t xml:space="preserve"> корректировать при необходимости процесс деятельности.</w:t>
      </w:r>
    </w:p>
    <w:p w:rsidR="00D45411" w:rsidRDefault="00D45411">
      <w:pPr>
        <w:pStyle w:val="a6"/>
        <w:framePr w:w="6355" w:h="10220" w:hRule="exact" w:wrap="around" w:vAnchor="page" w:hAnchor="page" w:x="2825" w:y="3231"/>
        <w:shd w:val="clear" w:color="auto" w:fill="auto"/>
        <w:spacing w:line="240" w:lineRule="exact"/>
        <w:ind w:right="20" w:firstLine="220"/>
      </w:pPr>
      <w:r>
        <w:rPr>
          <w:rStyle w:val="0pt2"/>
          <w:b/>
          <w:bCs/>
          <w:color w:val="000000"/>
        </w:rPr>
        <w:t>Важной составляющей регулятивных универсальных дей</w:t>
      </w:r>
      <w:r>
        <w:rPr>
          <w:rStyle w:val="0pt2"/>
          <w:b/>
          <w:bCs/>
          <w:color w:val="000000"/>
        </w:rPr>
        <w:softHyphen/>
        <w:t>ствий являются операции, определяющие способность обу</w:t>
      </w:r>
      <w:r>
        <w:rPr>
          <w:rStyle w:val="0pt2"/>
          <w:b/>
          <w:bCs/>
          <w:color w:val="000000"/>
        </w:rPr>
        <w:softHyphen/>
        <w:t>чающегося к волевым усилиям в процессе коллективной/ совместной деятельности, к мирному самостоятельному пред</w:t>
      </w:r>
      <w:r>
        <w:rPr>
          <w:rStyle w:val="0pt2"/>
          <w:b/>
          <w:bCs/>
          <w:color w:val="000000"/>
        </w:rPr>
        <w:softHyphen/>
        <w:t>упреждению и преодолению конфликтов, в том числе в усло</w:t>
      </w:r>
      <w:r>
        <w:rPr>
          <w:rStyle w:val="0pt2"/>
          <w:b/>
          <w:bCs/>
          <w:color w:val="000000"/>
        </w:rPr>
        <w:softHyphen/>
        <w:t>виях использования технологий неконтактного информацион</w:t>
      </w:r>
      <w:r>
        <w:rPr>
          <w:rStyle w:val="0pt2"/>
          <w:b/>
          <w:bCs/>
          <w:color w:val="000000"/>
        </w:rPr>
        <w:softHyphen/>
        <w:t>ного взаимодействия.</w:t>
      </w:r>
    </w:p>
    <w:p w:rsidR="00D45411" w:rsidRDefault="00D45411">
      <w:pPr>
        <w:pStyle w:val="a6"/>
        <w:framePr w:w="6355" w:h="10220" w:hRule="exact" w:wrap="around" w:vAnchor="page" w:hAnchor="page" w:x="2825" w:y="3231"/>
        <w:shd w:val="clear" w:color="auto" w:fill="auto"/>
        <w:spacing w:line="240" w:lineRule="exact"/>
        <w:ind w:right="20" w:firstLine="220"/>
      </w:pPr>
      <w:r>
        <w:rPr>
          <w:rStyle w:val="0pt2"/>
          <w:b/>
          <w:bCs/>
          <w:color w:val="000000"/>
        </w:rPr>
        <w:t>В примерных рабочих программах требования и планируе</w:t>
      </w:r>
      <w:r>
        <w:rPr>
          <w:rStyle w:val="0pt2"/>
          <w:b/>
          <w:bCs/>
          <w:color w:val="000000"/>
        </w:rPr>
        <w:softHyphen/>
        <w:t>мые результаты совместной деятельности выделены в специ</w:t>
      </w:r>
      <w:r>
        <w:rPr>
          <w:rStyle w:val="0pt2"/>
          <w:b/>
          <w:bCs/>
          <w:color w:val="000000"/>
        </w:rPr>
        <w:softHyphen/>
        <w:t>альный раздел. Это сделано для осознания учителем того, что способность к результативной совместной деятельности стро</w:t>
      </w:r>
      <w:r>
        <w:rPr>
          <w:rStyle w:val="0pt2"/>
          <w:b/>
          <w:bCs/>
          <w:color w:val="000000"/>
        </w:rPr>
        <w:softHyphen/>
        <w:t>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w:t>
      </w:r>
      <w:r>
        <w:rPr>
          <w:rStyle w:val="0pt2"/>
          <w:b/>
          <w:bCs/>
          <w:color w:val="000000"/>
        </w:rPr>
        <w:softHyphen/>
        <w:t>промиссные решения), в том числе в условиях использования технологий неконтактного информационного взаимодействия;</w:t>
      </w:r>
    </w:p>
    <w:p w:rsidR="00D45411" w:rsidRDefault="00D45411">
      <w:pPr>
        <w:pStyle w:val="a6"/>
        <w:framePr w:w="6355" w:h="10220" w:hRule="exact" w:wrap="around" w:vAnchor="page" w:hAnchor="page" w:x="2825" w:y="3231"/>
        <w:numPr>
          <w:ilvl w:val="0"/>
          <w:numId w:val="91"/>
        </w:numPr>
        <w:shd w:val="clear" w:color="auto" w:fill="auto"/>
        <w:tabs>
          <w:tab w:val="left" w:pos="318"/>
        </w:tabs>
        <w:spacing w:after="116" w:line="240" w:lineRule="exact"/>
        <w:ind w:right="20" w:firstLine="0"/>
      </w:pPr>
      <w:r>
        <w:rPr>
          <w:rStyle w:val="0pt2"/>
          <w:b/>
          <w:bCs/>
          <w:color w:val="000000"/>
        </w:rPr>
        <w:t>волевые регулятивные умения (подчиняться, уступать, объ</w:t>
      </w:r>
      <w:r>
        <w:rPr>
          <w:rStyle w:val="0pt2"/>
          <w:b/>
          <w:bCs/>
          <w:color w:val="000000"/>
        </w:rPr>
        <w:softHyphen/>
        <w:t>ективно оценивать вклад свой и других в результат общего труда и др.).</w:t>
      </w:r>
    </w:p>
    <w:p w:rsidR="00D45411" w:rsidRDefault="00D45411">
      <w:pPr>
        <w:pStyle w:val="33"/>
        <w:framePr w:w="6355" w:h="10220" w:hRule="exact" w:wrap="around" w:vAnchor="page" w:hAnchor="page" w:x="2825" w:y="3231"/>
        <w:numPr>
          <w:ilvl w:val="0"/>
          <w:numId w:val="87"/>
        </w:numPr>
        <w:shd w:val="clear" w:color="auto" w:fill="auto"/>
        <w:tabs>
          <w:tab w:val="left" w:pos="644"/>
        </w:tabs>
        <w:spacing w:after="0" w:line="245" w:lineRule="exact"/>
        <w:ind w:right="260"/>
        <w:jc w:val="left"/>
      </w:pPr>
      <w:bookmarkStart w:id="413" w:name="bookmark414"/>
      <w:r>
        <w:rPr>
          <w:rStyle w:val="30pt3"/>
          <w:color w:val="000000"/>
        </w:rPr>
        <w:t>Интеграция предметных и метапредметных требований как механизм конструирования современного процесса образования</w:t>
      </w:r>
      <w:bookmarkEnd w:id="413"/>
    </w:p>
    <w:p w:rsidR="00D45411" w:rsidRDefault="00D45411">
      <w:pPr>
        <w:pStyle w:val="a6"/>
        <w:framePr w:w="6355" w:h="10220" w:hRule="exact" w:wrap="around" w:vAnchor="page" w:hAnchor="page" w:x="2825" w:y="3231"/>
        <w:shd w:val="clear" w:color="auto" w:fill="auto"/>
        <w:spacing w:line="240" w:lineRule="exact"/>
        <w:ind w:right="20" w:firstLine="220"/>
      </w:pPr>
      <w:r>
        <w:rPr>
          <w:rStyle w:val="0pt2"/>
          <w:b/>
          <w:bCs/>
          <w:color w:val="000000"/>
        </w:rPr>
        <w:t>Согласно теории развивающего обучения (Л. С. Выготский, Д. Б. Эльконин, П. Я. Гальперин, В. В. Давыдов и их последо</w:t>
      </w:r>
      <w:r>
        <w:rPr>
          <w:rStyle w:val="0pt2"/>
          <w:b/>
          <w:bCs/>
          <w:color w:val="000000"/>
        </w:rPr>
        <w:softHyphen/>
        <w:t>ватели), критериями успешного психического развития ребён</w:t>
      </w:r>
      <w:r>
        <w:rPr>
          <w:rStyle w:val="0pt2"/>
          <w:b/>
          <w:bCs/>
          <w:color w:val="000000"/>
        </w:rPr>
        <w:softHyphen/>
        <w:t>ка являются появившиеся в результате обучения на этом уров</w:t>
      </w:r>
      <w:r>
        <w:rPr>
          <w:rStyle w:val="0pt2"/>
          <w:b/>
          <w:bCs/>
          <w:color w:val="000000"/>
        </w:rPr>
        <w:softHyphen/>
        <w:t>не образования психологические новообразования. Среди них</w:t>
      </w:r>
    </w:p>
    <w:p w:rsidR="00D45411" w:rsidRDefault="00D45411">
      <w:pPr>
        <w:pStyle w:val="a5"/>
        <w:framePr w:w="6394" w:h="202" w:hRule="exact" w:wrap="around" w:vAnchor="page" w:hAnchor="page" w:x="2801"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531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4" w:hRule="exact" w:wrap="around" w:vAnchor="page" w:hAnchor="page" w:x="2830" w:y="3231"/>
        <w:shd w:val="clear" w:color="auto" w:fill="auto"/>
        <w:spacing w:line="240" w:lineRule="exact"/>
        <w:ind w:right="20" w:firstLine="0"/>
      </w:pPr>
      <w:r>
        <w:rPr>
          <w:rStyle w:val="0pt2"/>
          <w:b/>
          <w:bCs/>
          <w:color w:val="000000"/>
        </w:rPr>
        <w:lastRenderedPageBreak/>
        <w:t>для младшего школьника принципиально важны: осознанное овладение научными терминами и понятиями изучаемой нау</w:t>
      </w:r>
      <w:r>
        <w:rPr>
          <w:rStyle w:val="0pt2"/>
          <w:b/>
          <w:bCs/>
          <w:color w:val="000000"/>
        </w:rPr>
        <w:softHyphen/>
        <w:t>ки; способность к использованию и/или самостоятельному по</w:t>
      </w:r>
      <w:r>
        <w:rPr>
          <w:rStyle w:val="0pt2"/>
          <w:b/>
          <w:bCs/>
          <w:color w:val="000000"/>
        </w:rPr>
        <w:softHyphen/>
        <w:t>строению алгоритма решения учебной задачи; определённый уровень сформированности универсальных учебных действий.</w:t>
      </w:r>
    </w:p>
    <w:p w:rsidR="00D45411" w:rsidRDefault="00D45411">
      <w:pPr>
        <w:pStyle w:val="a6"/>
        <w:framePr w:w="6346" w:h="10224" w:hRule="exact" w:wrap="around" w:vAnchor="page" w:hAnchor="page" w:x="2830" w:y="3231"/>
        <w:shd w:val="clear" w:color="auto" w:fill="auto"/>
        <w:spacing w:line="240" w:lineRule="exact"/>
        <w:ind w:right="20" w:firstLine="220"/>
      </w:pPr>
      <w:r>
        <w:rPr>
          <w:rStyle w:val="0pt2"/>
          <w:b/>
          <w:bCs/>
          <w:color w:val="000000"/>
        </w:rPr>
        <w:t>Поскольку образование протекает в рамках изучения кон</w:t>
      </w:r>
      <w:r>
        <w:rPr>
          <w:rStyle w:val="0pt2"/>
          <w:b/>
          <w:bCs/>
          <w:color w:val="000000"/>
        </w:rPr>
        <w:softHyphen/>
        <w:t xml:space="preserve">кретных учебных предметов (курсов, модулей), то необходимо определение </w:t>
      </w:r>
      <w:r>
        <w:rPr>
          <w:rStyle w:val="2b"/>
          <w:b/>
          <w:bCs/>
          <w:color w:val="000000"/>
        </w:rPr>
        <w:t>вклада каждого</w:t>
      </w:r>
      <w:r>
        <w:rPr>
          <w:rStyle w:val="0pt2"/>
          <w:b/>
          <w:bCs/>
          <w:color w:val="000000"/>
        </w:rPr>
        <w:t xml:space="preserve"> из них </w:t>
      </w:r>
      <w:r>
        <w:rPr>
          <w:rStyle w:val="2b"/>
          <w:b/>
          <w:bCs/>
          <w:color w:val="000000"/>
        </w:rPr>
        <w:t>в становление</w:t>
      </w:r>
      <w:r>
        <w:rPr>
          <w:rStyle w:val="0pt2"/>
          <w:b/>
          <w:bCs/>
          <w:color w:val="000000"/>
        </w:rPr>
        <w:t xml:space="preserve"> универ</w:t>
      </w:r>
      <w:r>
        <w:rPr>
          <w:rStyle w:val="0pt2"/>
          <w:b/>
          <w:bCs/>
          <w:color w:val="000000"/>
        </w:rPr>
        <w:softHyphen/>
        <w:t xml:space="preserve">сальных учебных действий и его </w:t>
      </w:r>
      <w:r>
        <w:rPr>
          <w:rStyle w:val="2b"/>
          <w:b/>
          <w:bCs/>
          <w:color w:val="000000"/>
        </w:rPr>
        <w:t>реализацию</w:t>
      </w:r>
      <w:r>
        <w:rPr>
          <w:rStyle w:val="0pt2"/>
          <w:b/>
          <w:bCs/>
          <w:color w:val="000000"/>
        </w:rPr>
        <w:t xml:space="preserve"> на каждом уроке.</w:t>
      </w:r>
    </w:p>
    <w:p w:rsidR="00D45411" w:rsidRDefault="00D45411">
      <w:pPr>
        <w:pStyle w:val="a6"/>
        <w:framePr w:w="6346" w:h="10224" w:hRule="exact" w:wrap="around" w:vAnchor="page" w:hAnchor="page" w:x="2830" w:y="3231"/>
        <w:shd w:val="clear" w:color="auto" w:fill="auto"/>
        <w:spacing w:line="240" w:lineRule="exact"/>
        <w:ind w:right="20" w:firstLine="220"/>
      </w:pPr>
      <w:r>
        <w:rPr>
          <w:rStyle w:val="0pt2"/>
          <w:b/>
          <w:bCs/>
          <w:color w:val="000000"/>
        </w:rPr>
        <w:t>В этом случае механизмом конструирования образовательно</w:t>
      </w:r>
      <w:r>
        <w:rPr>
          <w:rStyle w:val="0pt2"/>
          <w:b/>
          <w:bCs/>
          <w:color w:val="000000"/>
        </w:rPr>
        <w:softHyphen/>
        <w:t>го процесса будут следующие методические позиции:</w:t>
      </w:r>
    </w:p>
    <w:p w:rsidR="00D45411" w:rsidRDefault="00D45411">
      <w:pPr>
        <w:pStyle w:val="a6"/>
        <w:framePr w:w="6346" w:h="10224" w:hRule="exact" w:wrap="around" w:vAnchor="page" w:hAnchor="page" w:x="2830" w:y="3231"/>
        <w:numPr>
          <w:ilvl w:val="0"/>
          <w:numId w:val="92"/>
        </w:numPr>
        <w:shd w:val="clear" w:color="auto" w:fill="auto"/>
        <w:spacing w:line="240" w:lineRule="exact"/>
        <w:ind w:right="20" w:firstLine="220"/>
      </w:pPr>
      <w:r>
        <w:rPr>
          <w:rStyle w:val="0pt2"/>
          <w:b/>
          <w:bCs/>
          <w:color w:val="000000"/>
        </w:rPr>
        <w:t xml:space="preserve">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w:t>
      </w:r>
      <w:r>
        <w:rPr>
          <w:rStyle w:val="0pt2"/>
          <w:b/>
          <w:bCs/>
          <w:color w:val="000000"/>
        </w:rPr>
        <w:softHyphen/>
        <w:t>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w:t>
      </w:r>
      <w:r>
        <w:rPr>
          <w:rStyle w:val="0pt2"/>
          <w:b/>
          <w:bCs/>
          <w:color w:val="000000"/>
        </w:rPr>
        <w:softHyphen/>
        <w:t>лятивного универсального действия. К примеру, метод измере</w:t>
      </w:r>
      <w:r>
        <w:rPr>
          <w:rStyle w:val="0pt2"/>
          <w:b/>
          <w:bCs/>
          <w:color w:val="000000"/>
        </w:rPr>
        <w:softHyphen/>
        <w:t>ния часто применяется к математическим объектам, типичен при изучении информатики, технологии, а смысловое чте</w:t>
      </w:r>
      <w:r>
        <w:rPr>
          <w:rStyle w:val="0pt2"/>
          <w:b/>
          <w:bCs/>
          <w:color w:val="000000"/>
        </w:rPr>
        <w:softHyphen/>
        <w:t>ние — прерогатива уроков русского языка и литературы.</w:t>
      </w:r>
    </w:p>
    <w:p w:rsidR="00D45411" w:rsidRDefault="00D45411">
      <w:pPr>
        <w:pStyle w:val="a6"/>
        <w:framePr w:w="6346" w:h="10224" w:hRule="exact" w:wrap="around" w:vAnchor="page" w:hAnchor="page" w:x="2830" w:y="3231"/>
        <w:shd w:val="clear" w:color="auto" w:fill="auto"/>
        <w:spacing w:line="240" w:lineRule="exact"/>
        <w:ind w:right="20" w:firstLine="220"/>
      </w:pPr>
      <w:r>
        <w:rPr>
          <w:rStyle w:val="0pt2"/>
          <w:b/>
          <w:bCs/>
          <w:color w:val="000000"/>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2b"/>
          <w:b/>
          <w:bCs/>
          <w:color w:val="000000"/>
        </w:rPr>
        <w:t>первом</w:t>
      </w:r>
      <w:r>
        <w:rPr>
          <w:rStyle w:val="0pt2"/>
          <w:b/>
          <w:bCs/>
          <w:color w:val="000000"/>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2b"/>
          <w:b/>
          <w:bCs/>
          <w:color w:val="000000"/>
        </w:rPr>
        <w:t>втором</w:t>
      </w:r>
      <w:r>
        <w:rPr>
          <w:rStyle w:val="0pt2"/>
          <w:b/>
          <w:bCs/>
          <w:color w:val="000000"/>
        </w:rPr>
        <w:t xml:space="preserve"> этапе подключаются другие предметы, педагогиче</w:t>
      </w:r>
      <w:r>
        <w:rPr>
          <w:rStyle w:val="0pt2"/>
          <w:b/>
          <w:bCs/>
          <w:color w:val="000000"/>
        </w:rPr>
        <w:softHyphen/>
        <w:t>ский работник предлагает задания, требующие применения учебного действия или операций на разном предметном содер</w:t>
      </w:r>
      <w:r>
        <w:rPr>
          <w:rStyle w:val="0pt2"/>
          <w:b/>
          <w:bCs/>
          <w:color w:val="000000"/>
        </w:rPr>
        <w:softHyphen/>
        <w:t xml:space="preserve">жании. </w:t>
      </w:r>
      <w:r>
        <w:rPr>
          <w:rStyle w:val="2b"/>
          <w:b/>
          <w:bCs/>
          <w:color w:val="000000"/>
        </w:rPr>
        <w:t>Третий</w:t>
      </w:r>
      <w:r>
        <w:rPr>
          <w:rStyle w:val="0pt2"/>
          <w:b/>
          <w:bCs/>
          <w:color w:val="000000"/>
        </w:rPr>
        <w:t xml:space="preserve"> этап характеризуется устойчивостью универ</w:t>
      </w:r>
      <w:r>
        <w:rPr>
          <w:rStyle w:val="0pt2"/>
          <w:b/>
          <w:bCs/>
          <w:color w:val="000000"/>
        </w:rPr>
        <w:softHyphen/>
        <w:t>сального действия, т. е. использования его независимо от пред</w:t>
      </w:r>
      <w:r>
        <w:rPr>
          <w:rStyle w:val="0pt2"/>
          <w:b/>
          <w:bCs/>
          <w:color w:val="000000"/>
        </w:rPr>
        <w:softHyphen/>
        <w:t>метного содержания. У обучающегося начинает формироваться обобщённое видение учебного действия, он может охарактери</w:t>
      </w:r>
      <w:r>
        <w:rPr>
          <w:rStyle w:val="0pt2"/>
          <w:b/>
          <w:bCs/>
          <w:color w:val="000000"/>
        </w:rPr>
        <w:softHyphen/>
        <w:t>зовать его, не ссылаясь на конкретное содержание. Например, «наблюдать — значит...», «сравнение — это...», «контролиро</w:t>
      </w:r>
      <w:r>
        <w:rPr>
          <w:rStyle w:val="0pt2"/>
          <w:b/>
          <w:bCs/>
          <w:color w:val="000000"/>
        </w:rPr>
        <w:softHyphen/>
        <w:t>вать — значит.» и т. п. Педагогический работник делает вывод о том, что универсальность (независимость от конкретного со</w:t>
      </w:r>
      <w:r>
        <w:rPr>
          <w:rStyle w:val="0pt2"/>
          <w:b/>
          <w:bCs/>
          <w:color w:val="000000"/>
        </w:rPr>
        <w:softHyphen/>
        <w:t>держания) как свойство учебного действия сформировалась.</w:t>
      </w:r>
    </w:p>
    <w:p w:rsidR="00D45411" w:rsidRDefault="00D45411">
      <w:pPr>
        <w:pStyle w:val="a6"/>
        <w:framePr w:w="6346" w:h="10224" w:hRule="exact" w:wrap="around" w:vAnchor="page" w:hAnchor="page" w:x="2830" w:y="3231"/>
        <w:numPr>
          <w:ilvl w:val="0"/>
          <w:numId w:val="92"/>
        </w:numPr>
        <w:shd w:val="clear" w:color="auto" w:fill="auto"/>
        <w:spacing w:line="240" w:lineRule="exact"/>
        <w:ind w:right="20" w:firstLine="220"/>
      </w:pPr>
      <w:r>
        <w:rPr>
          <w:rStyle w:val="0pt2"/>
          <w:b/>
          <w:bCs/>
          <w:color w:val="000000"/>
        </w:rPr>
        <w:t xml:space="preserve"> Используются виды деятельности, которые в особой мере провоцируют применение универсальных действий: поиско</w:t>
      </w:r>
      <w:r>
        <w:rPr>
          <w:rStyle w:val="0pt2"/>
          <w:b/>
          <w:bCs/>
          <w:color w:val="000000"/>
        </w:rPr>
        <w:softHyphen/>
        <w:t>вая, в том числе с использованием информационного ресурса</w:t>
      </w:r>
    </w:p>
    <w:p w:rsidR="00D45411" w:rsidRDefault="00D45411">
      <w:pPr>
        <w:pStyle w:val="a5"/>
        <w:framePr w:w="6398" w:h="202" w:hRule="exact" w:wrap="around" w:vAnchor="page" w:hAnchor="page" w:x="2806" w:y="13691"/>
        <w:shd w:val="clear" w:color="auto" w:fill="auto"/>
        <w:spacing w:line="130" w:lineRule="exact"/>
        <w:ind w:left="40"/>
      </w:pPr>
      <w:r>
        <w:rPr>
          <w:rStyle w:val="0pt12"/>
          <w:color w:val="000000"/>
        </w:rPr>
        <w:t>532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828" w:y="3231"/>
        <w:shd w:val="clear" w:color="auto" w:fill="auto"/>
        <w:spacing w:line="240" w:lineRule="exact"/>
        <w:ind w:right="20" w:firstLine="0"/>
      </w:pPr>
      <w:r>
        <w:rPr>
          <w:rStyle w:val="0pt2"/>
          <w:b/>
          <w:bCs/>
          <w:color w:val="000000"/>
        </w:rPr>
        <w:lastRenderedPageBreak/>
        <w:t>Интернета, исследовательская, творческая деятельность, в том числе с использованием экранных моделей изучаемых объек</w:t>
      </w:r>
      <w:r>
        <w:rPr>
          <w:rStyle w:val="0pt2"/>
          <w:b/>
          <w:bCs/>
          <w:color w:val="000000"/>
        </w:rPr>
        <w:softHyphen/>
        <w:t>тов или процессов. Это побудит учителя отказаться от репро</w:t>
      </w:r>
      <w:r>
        <w:rPr>
          <w:rStyle w:val="0pt2"/>
          <w:b/>
          <w:bCs/>
          <w:color w:val="000000"/>
        </w:rPr>
        <w:softHyphen/>
        <w:t>дуктивного типа организации обучения, при котором главным методом обучения является образец, предъявляемый обучаю</w:t>
      </w:r>
      <w:r>
        <w:rPr>
          <w:rStyle w:val="0pt2"/>
          <w:b/>
          <w:bCs/>
          <w:color w:val="000000"/>
        </w:rPr>
        <w:softHyphen/>
        <w:t>щимся в готовом виде. В этом случае единственная задача уче</w:t>
      </w:r>
      <w:r>
        <w:rPr>
          <w:rStyle w:val="0pt2"/>
          <w:b/>
          <w:bCs/>
          <w:color w:val="000000"/>
        </w:rPr>
        <w:softHyphen/>
        <w:t>ника — запомнить образец и каждый раз вспоминать его при решении учебной задачи. В таких условиях изучения предме</w:t>
      </w:r>
      <w:r>
        <w:rPr>
          <w:rStyle w:val="0pt2"/>
          <w:b/>
          <w:bCs/>
          <w:color w:val="000000"/>
        </w:rPr>
        <w:softHyphen/>
        <w:t>тов универсальные действия, требующие мыслительных опера</w:t>
      </w:r>
      <w:r>
        <w:rPr>
          <w:rStyle w:val="0pt2"/>
          <w:b/>
          <w:bCs/>
          <w:color w:val="000000"/>
        </w:rPr>
        <w:softHyphen/>
        <w:t>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w:t>
      </w:r>
      <w:r>
        <w:rPr>
          <w:rStyle w:val="0pt2"/>
          <w:b/>
          <w:bCs/>
          <w:color w:val="000000"/>
        </w:rPr>
        <w:softHyphen/>
        <w:t>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w:t>
      </w:r>
      <w:r>
        <w:rPr>
          <w:rStyle w:val="0pt2"/>
          <w:b/>
          <w:bCs/>
          <w:color w:val="000000"/>
        </w:rPr>
        <w:softHyphen/>
        <w:t>екты (учебного или игрового, бытового назначения), в том чис</w:t>
      </w:r>
      <w:r>
        <w:rPr>
          <w:rStyle w:val="0pt2"/>
          <w:b/>
          <w:bCs/>
          <w:color w:val="000000"/>
        </w:rPr>
        <w:softHyphen/>
        <w:t>ле в условиях использования технологий неконтактного инфор</w:t>
      </w:r>
      <w:r>
        <w:rPr>
          <w:rStyle w:val="0pt2"/>
          <w:b/>
          <w:bCs/>
          <w:color w:val="000000"/>
        </w:rPr>
        <w:softHyphen/>
        <w:t>мационного взаимодействия.</w:t>
      </w:r>
    </w:p>
    <w:p w:rsidR="00D45411" w:rsidRDefault="00D45411">
      <w:pPr>
        <w:pStyle w:val="a6"/>
        <w:framePr w:w="6350" w:h="10225" w:hRule="exact" w:wrap="around" w:vAnchor="page" w:hAnchor="page" w:x="2828" w:y="3231"/>
        <w:shd w:val="clear" w:color="auto" w:fill="auto"/>
        <w:spacing w:line="240" w:lineRule="exact"/>
        <w:ind w:right="20" w:firstLine="220"/>
      </w:pPr>
      <w:r>
        <w:rPr>
          <w:rStyle w:val="0pt2"/>
          <w:b/>
          <w:bCs/>
          <w:color w:val="000000"/>
        </w:rPr>
        <w:t>Например, для формирования наблюдения как метода позна</w:t>
      </w:r>
      <w:r>
        <w:rPr>
          <w:rStyle w:val="0pt2"/>
          <w:b/>
          <w:bCs/>
          <w:color w:val="000000"/>
        </w:rPr>
        <w:softHyphen/>
        <w:t>ния разных объектов действительности на уроках окружающе</w:t>
      </w:r>
      <w:r>
        <w:rPr>
          <w:rStyle w:val="0pt2"/>
          <w:b/>
          <w:bCs/>
          <w:color w:val="000000"/>
        </w:rPr>
        <w:softHyphen/>
        <w:t>го мира организуются наблюдения в естественных природных условиях. Наблюдения можно организовать в условиях экран</w:t>
      </w:r>
      <w:r>
        <w:rPr>
          <w:rStyle w:val="0pt2"/>
          <w:b/>
          <w:bCs/>
          <w:color w:val="000000"/>
        </w:rPr>
        <w:softHyphen/>
        <w:t>ного (виртуального) представления разных объектов, сюжетов, процессов, отображающих реальную действительность, кото</w:t>
      </w:r>
      <w:r>
        <w:rPr>
          <w:rStyle w:val="0pt2"/>
          <w:b/>
          <w:bCs/>
          <w:color w:val="000000"/>
        </w:rPr>
        <w:softHyphen/>
        <w:t>рую невозможно представить ученику в условиях образователь</w:t>
      </w:r>
      <w:r>
        <w:rPr>
          <w:rStyle w:val="0pt2"/>
          <w:b/>
          <w:bCs/>
          <w:color w:val="000000"/>
        </w:rPr>
        <w:softHyphen/>
        <w:t>ной организации (объекты природы, художественные визуали</w:t>
      </w:r>
      <w:r>
        <w:rPr>
          <w:rStyle w:val="0pt2"/>
          <w:b/>
          <w:bCs/>
          <w:color w:val="000000"/>
        </w:rPr>
        <w:softHyphen/>
        <w:t>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w:t>
      </w:r>
      <w:r>
        <w:rPr>
          <w:rStyle w:val="0pt2"/>
          <w:b/>
          <w:bCs/>
          <w:color w:val="000000"/>
        </w:rPr>
        <w:softHyphen/>
        <w:t>логи, в том числе с представленным на экране виртуальным собеседником, дают возможность высказывать гипотезы, стро</w:t>
      </w:r>
      <w:r>
        <w:rPr>
          <w:rStyle w:val="0pt2"/>
          <w:b/>
          <w:bCs/>
          <w:color w:val="000000"/>
        </w:rPr>
        <w:softHyphen/>
        <w:t>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w:t>
      </w:r>
      <w:r>
        <w:rPr>
          <w:rStyle w:val="0pt2"/>
          <w:b/>
          <w:bCs/>
          <w:color w:val="000000"/>
        </w:rPr>
        <w:softHyphen/>
        <w:t>ках по всем предметам, то универсальность учебного действия формируется успешно и быстро.</w:t>
      </w:r>
    </w:p>
    <w:p w:rsidR="00D45411" w:rsidRDefault="00D45411">
      <w:pPr>
        <w:pStyle w:val="a6"/>
        <w:framePr w:w="6350" w:h="10225" w:hRule="exact" w:wrap="around" w:vAnchor="page" w:hAnchor="page" w:x="2828" w:y="3231"/>
        <w:numPr>
          <w:ilvl w:val="0"/>
          <w:numId w:val="92"/>
        </w:numPr>
        <w:shd w:val="clear" w:color="auto" w:fill="auto"/>
        <w:tabs>
          <w:tab w:val="left" w:pos="529"/>
        </w:tabs>
        <w:spacing w:line="240" w:lineRule="exact"/>
        <w:ind w:right="20" w:firstLine="220"/>
      </w:pPr>
      <w:r>
        <w:rPr>
          <w:rStyle w:val="0pt2"/>
          <w:b/>
          <w:bCs/>
          <w:color w:val="000000"/>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533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828" w:y="3231"/>
        <w:shd w:val="clear" w:color="auto" w:fill="auto"/>
        <w:tabs>
          <w:tab w:val="left" w:pos="529"/>
        </w:tabs>
        <w:spacing w:line="240" w:lineRule="exact"/>
        <w:ind w:right="20" w:firstLine="0"/>
      </w:pPr>
      <w:r>
        <w:rPr>
          <w:rStyle w:val="0pt2"/>
          <w:b/>
          <w:bCs/>
          <w:color w:val="000000"/>
        </w:rPr>
        <w:lastRenderedPageBreak/>
        <w:t>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w:t>
      </w:r>
      <w:r>
        <w:rPr>
          <w:rStyle w:val="0pt2"/>
          <w:b/>
          <w:bCs/>
          <w:color w:val="000000"/>
        </w:rPr>
        <w:softHyphen/>
        <w:t>ма: построение последовательности шагов на конкретном пред</w:t>
      </w:r>
      <w:r>
        <w:rPr>
          <w:rStyle w:val="0pt2"/>
          <w:b/>
          <w:bCs/>
          <w:color w:val="000000"/>
        </w:rPr>
        <w:softHyphen/>
        <w:t>метном содержании; проговаривание их во внешней речи; по</w:t>
      </w:r>
      <w:r>
        <w:rPr>
          <w:rStyle w:val="0pt2"/>
          <w:b/>
          <w:bCs/>
          <w:color w:val="000000"/>
        </w:rPr>
        <w:softHyphen/>
        <w:t>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w:t>
      </w:r>
    </w:p>
    <w:p w:rsidR="00D45411" w:rsidRDefault="00D45411">
      <w:pPr>
        <w:pStyle w:val="a6"/>
        <w:framePr w:w="6350" w:h="10225" w:hRule="exact" w:wrap="around" w:vAnchor="page" w:hAnchor="page" w:x="2828" w:y="3231"/>
        <w:shd w:val="clear" w:color="auto" w:fill="auto"/>
        <w:spacing w:line="240" w:lineRule="exact"/>
        <w:ind w:right="20" w:firstLine="220"/>
      </w:pPr>
      <w:r>
        <w:rPr>
          <w:rStyle w:val="0pt2"/>
          <w:b/>
          <w:bCs/>
          <w:color w:val="000000"/>
        </w:rPr>
        <w:t>1) от совместных действий с учителем обучающиеся перехо</w:t>
      </w:r>
      <w:r>
        <w:rPr>
          <w:rStyle w:val="0pt2"/>
          <w:b/>
          <w:bCs/>
          <w:color w:val="000000"/>
        </w:rPr>
        <w:softHyphen/>
        <w:t>дят к самостоятельным аналитическим оценкам; 2) выполняю</w:t>
      </w:r>
      <w:r>
        <w:rPr>
          <w:rStyle w:val="0pt2"/>
          <w:b/>
          <w:bCs/>
          <w:color w:val="000000"/>
        </w:rPr>
        <w:softHyphen/>
        <w:t>щий задание осваивает два вида контроля — результата и про</w:t>
      </w:r>
      <w:r>
        <w:rPr>
          <w:rStyle w:val="0pt2"/>
          <w:b/>
          <w:bCs/>
          <w:color w:val="000000"/>
        </w:rPr>
        <w:softHyphen/>
        <w:t>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w:t>
      </w:r>
      <w:r>
        <w:rPr>
          <w:rStyle w:val="0pt2"/>
          <w:b/>
          <w:bCs/>
          <w:color w:val="000000"/>
        </w:rPr>
        <w:softHyphen/>
        <w:t>тизацию контроля с диагностикой ошибок обучающегося и с соответствующей методической поддержкой исправления са</w:t>
      </w:r>
      <w:r>
        <w:rPr>
          <w:rStyle w:val="0pt2"/>
          <w:b/>
          <w:bCs/>
          <w:color w:val="000000"/>
        </w:rPr>
        <w:softHyphen/>
        <w:t>мим обучающимся своих ошибок.</w:t>
      </w:r>
    </w:p>
    <w:p w:rsidR="00D45411" w:rsidRDefault="00D45411">
      <w:pPr>
        <w:pStyle w:val="a6"/>
        <w:framePr w:w="6350" w:h="10225" w:hRule="exact" w:wrap="around" w:vAnchor="page" w:hAnchor="page" w:x="2828" w:y="3231"/>
        <w:shd w:val="clear" w:color="auto" w:fill="auto"/>
        <w:spacing w:line="240" w:lineRule="exact"/>
        <w:ind w:right="20" w:firstLine="220"/>
      </w:pPr>
      <w:r>
        <w:rPr>
          <w:rStyle w:val="0pt2"/>
          <w:b/>
          <w:bCs/>
          <w:color w:val="000000"/>
        </w:rPr>
        <w:t>Как показывают психолого-педагогические исследования, а также опыт педагогической работы, такая технология обуче</w:t>
      </w:r>
      <w:r>
        <w:rPr>
          <w:rStyle w:val="0pt2"/>
          <w:b/>
          <w:bCs/>
          <w:color w:val="000000"/>
        </w:rPr>
        <w:softHyphen/>
        <w:t>ния в рамках совместно-распределительной деятельности (тер</w:t>
      </w:r>
      <w:r>
        <w:rPr>
          <w:rStyle w:val="0pt2"/>
          <w:b/>
          <w:bCs/>
          <w:color w:val="000000"/>
        </w:rPr>
        <w:softHyphen/>
        <w:t>мин Д. Б. Эльконина) развивает способность детей работать не только в типовых учебных ситуациях, но и в новых нестандарт</w:t>
      </w:r>
      <w:r>
        <w:rPr>
          <w:rStyle w:val="0pt2"/>
          <w:b/>
          <w:bCs/>
          <w:color w:val="000000"/>
        </w:rPr>
        <w:softHyphen/>
        <w:t>ных ситуациях. С этой точки зрения педагогический работник сам должен хорошо знать, какие учебные операции наполняют то или иное учебное действие.</w:t>
      </w:r>
    </w:p>
    <w:p w:rsidR="00D45411" w:rsidRDefault="00D45411">
      <w:pPr>
        <w:pStyle w:val="a6"/>
        <w:framePr w:w="6350" w:h="10225" w:hRule="exact" w:wrap="around" w:vAnchor="page" w:hAnchor="page" w:x="2828" w:y="3231"/>
        <w:shd w:val="clear" w:color="auto" w:fill="auto"/>
        <w:spacing w:line="240" w:lineRule="exact"/>
        <w:ind w:right="20" w:firstLine="220"/>
      </w:pPr>
      <w:r>
        <w:rPr>
          <w:rStyle w:val="0pt2"/>
          <w:b/>
          <w:bCs/>
          <w:color w:val="000000"/>
        </w:rPr>
        <w:t xml:space="preserve">Например, </w:t>
      </w:r>
      <w:r>
        <w:rPr>
          <w:rStyle w:val="2b"/>
          <w:b/>
          <w:bCs/>
          <w:color w:val="000000"/>
        </w:rPr>
        <w:t>сравнение</w:t>
      </w:r>
      <w:r>
        <w:rPr>
          <w:rStyle w:val="0pt2"/>
          <w:b/>
          <w:bCs/>
          <w:color w:val="000000"/>
        </w:rPr>
        <w:t xml:space="preserve"> как универсальное учебное действие состоит из следующих операций: нахождение различий срав</w:t>
      </w:r>
      <w:r>
        <w:rPr>
          <w:rStyle w:val="0pt2"/>
          <w:b/>
          <w:bCs/>
          <w:color w:val="000000"/>
        </w:rPr>
        <w:softHyphen/>
        <w:t>ниваемых предметов (объектов, явлений); определение их сход</w:t>
      </w:r>
      <w:r>
        <w:rPr>
          <w:rStyle w:val="0pt2"/>
          <w:b/>
          <w:bCs/>
          <w:color w:val="000000"/>
        </w:rPr>
        <w:softHyphen/>
        <w:t>ства, тождества, похожести; определение индивидуальности, специфических черт объекта. Для повышения мотивации обу</w:t>
      </w:r>
      <w:r>
        <w:rPr>
          <w:rStyle w:val="0pt2"/>
          <w:b/>
          <w:bCs/>
          <w:color w:val="000000"/>
        </w:rPr>
        <w:softHyphen/>
        <w:t>чения можно предложить обучающемуся новый вид деятельно</w:t>
      </w:r>
      <w:r>
        <w:rPr>
          <w:rStyle w:val="0pt2"/>
          <w:b/>
          <w:bCs/>
          <w:color w:val="000000"/>
        </w:rPr>
        <w:softHyphen/>
        <w:t>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w:t>
      </w:r>
      <w:r>
        <w:rPr>
          <w:rStyle w:val="0pt2"/>
          <w:b/>
          <w:bCs/>
          <w:color w:val="000000"/>
        </w:rPr>
        <w:softHyphen/>
        <w:t>тов, явлений) и видоизменять их таким образом, чтобы приве</w:t>
      </w:r>
      <w:r>
        <w:rPr>
          <w:rStyle w:val="0pt2"/>
          <w:b/>
          <w:bCs/>
          <w:color w:val="000000"/>
        </w:rPr>
        <w:softHyphen/>
        <w:t>сти их к сходству или похожести с другими.</w:t>
      </w:r>
    </w:p>
    <w:p w:rsidR="00D45411" w:rsidRDefault="00D45411">
      <w:pPr>
        <w:pStyle w:val="a6"/>
        <w:framePr w:w="6350" w:h="10225" w:hRule="exact" w:wrap="around" w:vAnchor="page" w:hAnchor="page" w:x="2828" w:y="3231"/>
        <w:shd w:val="clear" w:color="auto" w:fill="auto"/>
        <w:spacing w:line="240" w:lineRule="exact"/>
        <w:ind w:right="20" w:firstLine="220"/>
      </w:pPr>
      <w:r>
        <w:rPr>
          <w:rStyle w:val="2b"/>
          <w:b/>
          <w:bCs/>
          <w:color w:val="000000"/>
        </w:rPr>
        <w:t>Классификация</w:t>
      </w:r>
      <w:r>
        <w:rPr>
          <w:rStyle w:val="0pt2"/>
          <w:b/>
          <w:bCs/>
          <w:color w:val="000000"/>
        </w:rPr>
        <w:t xml:space="preserve"> как универсальное учебное действие вклю</w:t>
      </w:r>
      <w:r>
        <w:rPr>
          <w:rStyle w:val="0pt2"/>
          <w:b/>
          <w:bCs/>
          <w:color w:val="000000"/>
        </w:rPr>
        <w:softHyphen/>
        <w:t>чает: анализ свойств объектов, которые подлежат классифика</w:t>
      </w:r>
      <w:r>
        <w:rPr>
          <w:rStyle w:val="0pt2"/>
          <w:b/>
          <w:bCs/>
          <w:color w:val="000000"/>
        </w:rPr>
        <w:softHyphen/>
        <w:t>ции; сравнение выделенных свойств с целью их дифференциа</w:t>
      </w:r>
      <w:r>
        <w:rPr>
          <w:rStyle w:val="0pt2"/>
          <w:b/>
          <w:bCs/>
          <w:color w:val="000000"/>
        </w:rPr>
        <w:softHyphen/>
        <w:t>ции на внешние (несущественные) и главные (существенные)</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534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177" w:hRule="exact" w:wrap="around" w:vAnchor="page" w:hAnchor="page" w:x="2828" w:y="3274"/>
        <w:shd w:val="clear" w:color="auto" w:fill="auto"/>
        <w:spacing w:line="240" w:lineRule="exact"/>
        <w:ind w:right="20" w:firstLine="0"/>
      </w:pPr>
      <w:r>
        <w:rPr>
          <w:rStyle w:val="0pt2"/>
          <w:b/>
          <w:bCs/>
          <w:color w:val="000000"/>
        </w:rPr>
        <w:lastRenderedPageBreak/>
        <w:t>свойства; выделение общих главных (существенных) призна</w:t>
      </w:r>
      <w:r>
        <w:rPr>
          <w:rStyle w:val="0pt2"/>
          <w:b/>
          <w:bCs/>
          <w:color w:val="000000"/>
        </w:rPr>
        <w:softHyphen/>
        <w:t>ков всех имеющихся объектов; разбиение объектов на группы (типы) по общему главному (существенному) признаку. Обуча</w:t>
      </w:r>
      <w:r>
        <w:rPr>
          <w:rStyle w:val="0pt2"/>
          <w:b/>
          <w:bCs/>
          <w:color w:val="000000"/>
        </w:rPr>
        <w:softHyphen/>
        <w:t>ющемуся можно предложить (в условиях экранного представ</w:t>
      </w:r>
      <w:r>
        <w:rPr>
          <w:rStyle w:val="0pt2"/>
          <w:b/>
          <w:bCs/>
          <w:color w:val="000000"/>
        </w:rPr>
        <w:softHyphen/>
        <w:t>ления моделей объектов) гораздо большее их количество, неже</w:t>
      </w:r>
      <w:r>
        <w:rPr>
          <w:rStyle w:val="0pt2"/>
          <w:b/>
          <w:bCs/>
          <w:color w:val="000000"/>
        </w:rPr>
        <w:softHyphen/>
        <w:t>ли в реальных условиях, для анализа свойств объектов, которые подлежат классификации (типизации), для сравнения выде</w:t>
      </w:r>
      <w:r>
        <w:rPr>
          <w:rStyle w:val="0pt2"/>
          <w:b/>
          <w:bCs/>
          <w:color w:val="000000"/>
        </w:rPr>
        <w:softHyphen/>
        <w:t>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D45411" w:rsidRDefault="00D45411">
      <w:pPr>
        <w:pStyle w:val="a6"/>
        <w:framePr w:w="6350" w:h="10177" w:hRule="exact" w:wrap="around" w:vAnchor="page" w:hAnchor="page" w:x="2828" w:y="3274"/>
        <w:shd w:val="clear" w:color="auto" w:fill="auto"/>
        <w:spacing w:line="240" w:lineRule="exact"/>
        <w:ind w:right="20" w:firstLine="220"/>
      </w:pPr>
      <w:r>
        <w:rPr>
          <w:rStyle w:val="2b"/>
          <w:b/>
          <w:bCs/>
          <w:color w:val="000000"/>
        </w:rPr>
        <w:t>Обобщение</w:t>
      </w:r>
      <w:r>
        <w:rPr>
          <w:rStyle w:val="0pt2"/>
          <w:b/>
          <w:bCs/>
          <w:color w:val="000000"/>
        </w:rPr>
        <w:t xml:space="preserve"> как универсальное учебное действие включает следующие операции: сравнение предметов (объектов, явле</w:t>
      </w:r>
      <w:r>
        <w:rPr>
          <w:rStyle w:val="0pt2"/>
          <w:b/>
          <w:bCs/>
          <w:color w:val="000000"/>
        </w:rPr>
        <w:softHyphen/>
        <w:t>ний, понятий) и выделение их общих признаков; анализ выде</w:t>
      </w:r>
      <w:r>
        <w:rPr>
          <w:rStyle w:val="0pt2"/>
          <w:b/>
          <w:bCs/>
          <w:color w:val="000000"/>
        </w:rPr>
        <w:softHyphen/>
        <w:t>ленных признаков и определение наиболее устойчивых (инва</w:t>
      </w:r>
      <w:r>
        <w:rPr>
          <w:rStyle w:val="0pt2"/>
          <w:b/>
          <w:bCs/>
          <w:color w:val="000000"/>
        </w:rPr>
        <w:softHyphen/>
        <w:t>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w:t>
      </w:r>
      <w:r>
        <w:rPr>
          <w:rStyle w:val="0pt2"/>
          <w:b/>
          <w:bCs/>
          <w:color w:val="000000"/>
        </w:rPr>
        <w:softHyphen/>
        <w:t>ственного признака всех анализируемых предметов. Обучаю</w:t>
      </w:r>
      <w:r>
        <w:rPr>
          <w:rStyle w:val="0pt2"/>
          <w:b/>
          <w:bCs/>
          <w:color w:val="000000"/>
        </w:rPr>
        <w:softHyphen/>
        <w:t>щемуся можно предложить (в условиях экранного представле</w:t>
      </w:r>
      <w:r>
        <w:rPr>
          <w:rStyle w:val="0pt2"/>
          <w:b/>
          <w:bCs/>
          <w:color w:val="000000"/>
        </w:rPr>
        <w:softHyphen/>
        <w:t>ния моделей объектов, явлений) гораздо большее их количество, нежели в реальных условиях, для сравнения предметов (объ</w:t>
      </w:r>
      <w:r>
        <w:rPr>
          <w:rStyle w:val="0pt2"/>
          <w:b/>
          <w:bCs/>
          <w:color w:val="000000"/>
        </w:rPr>
        <w:softHyphen/>
        <w:t>ектов, явлений) и выделения их общих признаков. При этом возможна фиксация деятельности обучающегося в электрон</w:t>
      </w:r>
      <w:r>
        <w:rPr>
          <w:rStyle w:val="0pt2"/>
          <w:b/>
          <w:bCs/>
          <w:color w:val="000000"/>
        </w:rPr>
        <w:softHyphen/>
        <w:t>ном формате для рассмотрения учителем итогов работы.</w:t>
      </w:r>
    </w:p>
    <w:p w:rsidR="00D45411" w:rsidRDefault="00D45411">
      <w:pPr>
        <w:pStyle w:val="a6"/>
        <w:framePr w:w="6350" w:h="10177" w:hRule="exact" w:wrap="around" w:vAnchor="page" w:hAnchor="page" w:x="2828" w:y="3274"/>
        <w:shd w:val="clear" w:color="auto" w:fill="auto"/>
        <w:spacing w:after="116" w:line="240" w:lineRule="exact"/>
        <w:ind w:right="20" w:firstLine="220"/>
      </w:pPr>
      <w:r>
        <w:rPr>
          <w:rStyle w:val="0pt2"/>
          <w:b/>
          <w:bCs/>
          <w:color w:val="000000"/>
        </w:rPr>
        <w:t>Систематическая работа обучающегося с заданиями, требую</w:t>
      </w:r>
      <w:r>
        <w:rPr>
          <w:rStyle w:val="0pt2"/>
          <w:b/>
          <w:bCs/>
          <w:color w:val="000000"/>
        </w:rPr>
        <w:softHyphen/>
        <w:t>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w:t>
      </w:r>
      <w:r>
        <w:rPr>
          <w:rStyle w:val="0pt2"/>
          <w:b/>
          <w:bCs/>
          <w:color w:val="000000"/>
        </w:rPr>
        <w:softHyphen/>
        <w:t>ность обобщённой характеристики сущности универсального действия.</w:t>
      </w:r>
    </w:p>
    <w:p w:rsidR="00D45411" w:rsidRDefault="00D45411">
      <w:pPr>
        <w:pStyle w:val="33"/>
        <w:framePr w:w="6350" w:h="10177" w:hRule="exact" w:wrap="around" w:vAnchor="page" w:hAnchor="page" w:x="2828" w:y="3274"/>
        <w:shd w:val="clear" w:color="auto" w:fill="auto"/>
        <w:spacing w:after="0" w:line="245" w:lineRule="exact"/>
        <w:ind w:right="1740"/>
        <w:jc w:val="left"/>
      </w:pPr>
      <w:bookmarkStart w:id="414" w:name="bookmark415"/>
      <w:r>
        <w:rPr>
          <w:rStyle w:val="30pt3"/>
          <w:color w:val="000000"/>
        </w:rPr>
        <w:t>2.2.4. Место универсальных учебных действий в примерных рабочих программах</w:t>
      </w:r>
      <w:bookmarkEnd w:id="414"/>
    </w:p>
    <w:p w:rsidR="00D45411" w:rsidRDefault="00D45411">
      <w:pPr>
        <w:pStyle w:val="a6"/>
        <w:framePr w:w="6350" w:h="10177" w:hRule="exact" w:wrap="around" w:vAnchor="page" w:hAnchor="page" w:x="2828" w:y="3274"/>
        <w:shd w:val="clear" w:color="auto" w:fill="auto"/>
        <w:spacing w:line="240" w:lineRule="exact"/>
        <w:ind w:right="20" w:firstLine="220"/>
      </w:pPr>
      <w:r>
        <w:rPr>
          <w:rStyle w:val="0pt2"/>
          <w:b/>
          <w:bCs/>
          <w:color w:val="000000"/>
        </w:rPr>
        <w:t>В соответствии с ФГОС НОО сформированность универсаль</w:t>
      </w:r>
      <w:r>
        <w:rPr>
          <w:rStyle w:val="0pt2"/>
          <w:b/>
          <w:bCs/>
          <w:color w:val="000000"/>
        </w:rPr>
        <w:softHyphen/>
        <w:t>ных учебных действий у обучающихся определяется на этапе завершения ими освоения программы начального общего обра</w:t>
      </w:r>
      <w:r>
        <w:rPr>
          <w:rStyle w:val="0pt2"/>
          <w:b/>
          <w:bCs/>
          <w:color w:val="000000"/>
        </w:rPr>
        <w:softHyphen/>
        <w:t>зования. Это не снимает обязанности учителя контролировать динамику становления всех групп УУД для того, чтобы вовре</w:t>
      </w:r>
      <w:r>
        <w:rPr>
          <w:rStyle w:val="0pt2"/>
          <w:b/>
          <w:bCs/>
          <w:color w:val="000000"/>
        </w:rPr>
        <w:softHyphen/>
        <w:t>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w:t>
      </w:r>
      <w:r>
        <w:rPr>
          <w:rStyle w:val="0pt2"/>
          <w:b/>
          <w:bCs/>
          <w:color w:val="000000"/>
        </w:rPr>
        <w:softHyphen/>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535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828" w:y="3231"/>
        <w:shd w:val="clear" w:color="auto" w:fill="auto"/>
        <w:spacing w:line="240" w:lineRule="exact"/>
        <w:ind w:right="20" w:firstLine="0"/>
      </w:pPr>
      <w:r>
        <w:rPr>
          <w:rStyle w:val="0pt2"/>
          <w:b/>
          <w:bCs/>
          <w:color w:val="000000"/>
        </w:rPr>
        <w:lastRenderedPageBreak/>
        <w:t>но-оценочной деятельности балльной оценкой (отметкой) оце</w:t>
      </w:r>
      <w:r>
        <w:rPr>
          <w:rStyle w:val="0pt2"/>
          <w:b/>
          <w:bCs/>
          <w:color w:val="000000"/>
        </w:rPr>
        <w:softHyphen/>
        <w:t xml:space="preserve">нивается </w:t>
      </w:r>
      <w:r>
        <w:rPr>
          <w:rStyle w:val="2b"/>
          <w:b/>
          <w:bCs/>
          <w:color w:val="000000"/>
        </w:rPr>
        <w:t>результат,</w:t>
      </w:r>
      <w:r>
        <w:rPr>
          <w:rStyle w:val="0pt2"/>
          <w:b/>
          <w:bCs/>
          <w:color w:val="000000"/>
        </w:rPr>
        <w:t xml:space="preserve"> а не </w:t>
      </w:r>
      <w:r>
        <w:rPr>
          <w:rStyle w:val="2b"/>
          <w:b/>
          <w:bCs/>
          <w:color w:val="000000"/>
        </w:rPr>
        <w:t>процесс</w:t>
      </w:r>
      <w:r>
        <w:rPr>
          <w:rStyle w:val="0pt2"/>
          <w:b/>
          <w:bCs/>
          <w:color w:val="000000"/>
        </w:rPr>
        <w:t xml:space="preserve"> деятельности. В задачу учи</w:t>
      </w:r>
      <w:r>
        <w:rPr>
          <w:rStyle w:val="0pt2"/>
          <w:b/>
          <w:bCs/>
          <w:color w:val="000000"/>
        </w:rPr>
        <w:softHyphen/>
        <w:t>теля входит проанализировать вместе с обучающимся его достижения, ошибки и встретившиеся трудности, в любом слу</w:t>
      </w:r>
      <w:r>
        <w:rPr>
          <w:rStyle w:val="0pt2"/>
          <w:b/>
          <w:bCs/>
          <w:color w:val="000000"/>
        </w:rPr>
        <w:softHyphen/>
        <w:t>чае морально поддержать его, высказать надежду на дальней</w:t>
      </w:r>
      <w:r>
        <w:rPr>
          <w:rStyle w:val="0pt2"/>
          <w:b/>
          <w:bCs/>
          <w:color w:val="000000"/>
        </w:rPr>
        <w:softHyphen/>
        <w:t>шие успехи. При этом результаты контрольно-оценочной дея</w:t>
      </w:r>
      <w:r>
        <w:rPr>
          <w:rStyle w:val="0pt2"/>
          <w:b/>
          <w:bCs/>
          <w:color w:val="000000"/>
        </w:rPr>
        <w:softHyphen/>
        <w:t>тельности, зафиксированные в электронном формате, позволят интенсифицировать работу учителя.</w:t>
      </w:r>
    </w:p>
    <w:p w:rsidR="00D45411" w:rsidRDefault="00D45411">
      <w:pPr>
        <w:pStyle w:val="a6"/>
        <w:framePr w:w="6350" w:h="10225" w:hRule="exact" w:wrap="around" w:vAnchor="page" w:hAnchor="page" w:x="2828" w:y="3231"/>
        <w:shd w:val="clear" w:color="auto" w:fill="auto"/>
        <w:spacing w:line="240" w:lineRule="exact"/>
        <w:ind w:right="20" w:firstLine="220"/>
      </w:pPr>
      <w:r>
        <w:rPr>
          <w:rStyle w:val="0pt2"/>
          <w:b/>
          <w:bCs/>
          <w:color w:val="000000"/>
        </w:rPr>
        <w:t>Можно использовать словесную оценку: «молодец, стараешь</w:t>
      </w:r>
      <w:r>
        <w:rPr>
          <w:rStyle w:val="0pt2"/>
          <w:b/>
          <w:bCs/>
          <w:color w:val="000000"/>
        </w:rPr>
        <w:softHyphen/>
        <w:t>ся, у тебя обязательно получится», но отметку можно поставить только в том случае, если учебная задача решена самостоятель</w:t>
      </w:r>
      <w:r>
        <w:rPr>
          <w:rStyle w:val="0pt2"/>
          <w:b/>
          <w:bCs/>
          <w:color w:val="000000"/>
        </w:rPr>
        <w:softHyphen/>
        <w:t>но и правильно, т. е. возможно говорить о сформировавшемся универсальном действии.</w:t>
      </w:r>
    </w:p>
    <w:p w:rsidR="00D45411" w:rsidRDefault="00D45411">
      <w:pPr>
        <w:pStyle w:val="a6"/>
        <w:framePr w:w="6350" w:h="10225" w:hRule="exact" w:wrap="around" w:vAnchor="page" w:hAnchor="page" w:x="2828" w:y="3231"/>
        <w:shd w:val="clear" w:color="auto" w:fill="auto"/>
        <w:spacing w:line="240" w:lineRule="exact"/>
        <w:ind w:right="20" w:firstLine="220"/>
      </w:pPr>
      <w:r>
        <w:rPr>
          <w:rStyle w:val="0pt2"/>
          <w:b/>
          <w:bCs/>
          <w:color w:val="000000"/>
        </w:rPr>
        <w:t>В примерных рабочих программах содержание метапредмет- ных достижений обучения представлено в разделе «Содержа</w:t>
      </w:r>
      <w:r>
        <w:rPr>
          <w:rStyle w:val="0pt2"/>
          <w:b/>
          <w:bCs/>
          <w:color w:val="000000"/>
        </w:rPr>
        <w:softHyphen/>
        <w:t>ние обучения», которое строится по классам. В каждом классе пяти учебных предметов начальной школы (русский язык, ли</w:t>
      </w:r>
      <w:r>
        <w:rPr>
          <w:rStyle w:val="0pt2"/>
          <w:b/>
          <w:bCs/>
          <w:color w:val="000000"/>
        </w:rPr>
        <w:softHyphen/>
        <w:t>тературное чтение, иностранный язык, математика и окружа</w:t>
      </w:r>
      <w:r>
        <w:rPr>
          <w:rStyle w:val="0pt2"/>
          <w:b/>
          <w:bCs/>
          <w:color w:val="000000"/>
        </w:rPr>
        <w:softHyphen/>
        <w:t>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w:t>
      </w:r>
      <w:r>
        <w:rPr>
          <w:rStyle w:val="0pt2"/>
          <w:b/>
          <w:bCs/>
          <w:color w:val="000000"/>
        </w:rPr>
        <w:softHyphen/>
        <w:t>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D45411" w:rsidRDefault="00D45411">
      <w:pPr>
        <w:pStyle w:val="a6"/>
        <w:framePr w:w="6350" w:h="10225" w:hRule="exact" w:wrap="around" w:vAnchor="page" w:hAnchor="page" w:x="2828" w:y="3231"/>
        <w:shd w:val="clear" w:color="auto" w:fill="auto"/>
        <w:spacing w:line="240" w:lineRule="exact"/>
        <w:ind w:right="20" w:firstLine="220"/>
      </w:pPr>
      <w:r>
        <w:rPr>
          <w:rStyle w:val="0pt2"/>
          <w:b/>
          <w:bCs/>
          <w:color w:val="000000"/>
        </w:rPr>
        <w:t>Это положение не реализовано в содержании предметов, по</w:t>
      </w:r>
      <w:r>
        <w:rPr>
          <w:rStyle w:val="0pt2"/>
          <w:b/>
          <w:bCs/>
          <w:color w:val="000000"/>
        </w:rPr>
        <w:softHyphen/>
        <w:t>строенных как модульные курсы (например, ОРКСЭ, искус</w:t>
      </w:r>
      <w:r>
        <w:rPr>
          <w:rStyle w:val="0pt2"/>
          <w:b/>
          <w:bCs/>
          <w:color w:val="000000"/>
        </w:rPr>
        <w:softHyphen/>
        <w:t>ство, физическая культура).</w:t>
      </w:r>
    </w:p>
    <w:p w:rsidR="00D45411" w:rsidRDefault="00D45411">
      <w:pPr>
        <w:pStyle w:val="a6"/>
        <w:framePr w:w="6350" w:h="10225" w:hRule="exact" w:wrap="around" w:vAnchor="page" w:hAnchor="page" w:x="2828" w:y="3231"/>
        <w:shd w:val="clear" w:color="auto" w:fill="auto"/>
        <w:spacing w:line="240" w:lineRule="exact"/>
        <w:ind w:right="20" w:firstLine="220"/>
      </w:pPr>
      <w:r>
        <w:rPr>
          <w:rStyle w:val="0pt2"/>
          <w:b/>
          <w:bCs/>
          <w:color w:val="000000"/>
        </w:rPr>
        <w:t>Далее содержание универсальных учебных действий пред</w:t>
      </w:r>
      <w:r>
        <w:rPr>
          <w:rStyle w:val="0pt2"/>
          <w:b/>
          <w:bCs/>
          <w:color w:val="000000"/>
        </w:rPr>
        <w:softHyphen/>
        <w:t>ставлено в разделе «Планируемые результаты обучения» в специальном разделе «Метапредметные результаты», их пере</w:t>
      </w:r>
      <w:r>
        <w:rPr>
          <w:rStyle w:val="0pt2"/>
          <w:b/>
          <w:bCs/>
          <w:color w:val="000000"/>
        </w:rPr>
        <w:softHyphen/>
        <w:t>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w:t>
      </w:r>
      <w:r>
        <w:rPr>
          <w:rStyle w:val="0pt2"/>
          <w:b/>
          <w:bCs/>
          <w:color w:val="000000"/>
        </w:rPr>
        <w:softHyphen/>
        <w:t>тельских действий; работу с информацией. Коммуникативные УУД включают перечень действий участника учебного диало</w:t>
      </w:r>
      <w:r>
        <w:rPr>
          <w:rStyle w:val="0pt2"/>
          <w:b/>
          <w:bCs/>
          <w:color w:val="000000"/>
        </w:rPr>
        <w:softHyphen/>
        <w:t>га, действия, связанные со смысловым чтением и текстовой деятельностью, а также УУД, обеспечивающие монологиче</w:t>
      </w:r>
      <w:r>
        <w:rPr>
          <w:rStyle w:val="0pt2"/>
          <w:b/>
          <w:bCs/>
          <w:color w:val="000000"/>
        </w:rPr>
        <w:softHyphen/>
        <w:t>ские формы речи (описание, рассуждение, повествование). Ре</w:t>
      </w:r>
      <w:r>
        <w:rPr>
          <w:rStyle w:val="0pt2"/>
          <w:b/>
          <w:bCs/>
          <w:color w:val="000000"/>
        </w:rPr>
        <w:softHyphen/>
        <w:t>гулятивные УУД включают перечень действий саморегуляции, самоконтроля и самооценки. Представлен также отдельный</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536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39" w:hRule="exact" w:wrap="around" w:vAnchor="page" w:hAnchor="page" w:x="2830" w:y="3231"/>
        <w:shd w:val="clear" w:color="auto" w:fill="auto"/>
        <w:spacing w:line="240" w:lineRule="exact"/>
        <w:ind w:right="20" w:firstLine="0"/>
      </w:pPr>
      <w:r>
        <w:rPr>
          <w:rStyle w:val="0pt2"/>
          <w:b/>
          <w:bCs/>
          <w:color w:val="000000"/>
        </w:rPr>
        <w:lastRenderedPageBreak/>
        <w:t>раздел «Совместная деятельность», интегрирующий коммуни</w:t>
      </w:r>
      <w:r>
        <w:rPr>
          <w:rStyle w:val="0pt2"/>
          <w:b/>
          <w:bCs/>
          <w:color w:val="000000"/>
        </w:rPr>
        <w:softHyphen/>
        <w:t>кативные и регулятивные действия, необходимые для успеш</w:t>
      </w:r>
      <w:r>
        <w:rPr>
          <w:rStyle w:val="0pt2"/>
          <w:b/>
          <w:bCs/>
          <w:color w:val="000000"/>
        </w:rPr>
        <w:softHyphen/>
        <w:t>ной совместной деятельности.</w:t>
      </w:r>
    </w:p>
    <w:p w:rsidR="00D45411" w:rsidRDefault="00D45411">
      <w:pPr>
        <w:pStyle w:val="a6"/>
        <w:framePr w:w="6346" w:h="10239" w:hRule="exact" w:wrap="around" w:vAnchor="page" w:hAnchor="page" w:x="2830" w:y="3231"/>
        <w:shd w:val="clear" w:color="auto" w:fill="auto"/>
        <w:spacing w:line="240" w:lineRule="exact"/>
        <w:ind w:right="20" w:firstLine="220"/>
      </w:pPr>
      <w:r>
        <w:rPr>
          <w:rStyle w:val="0pt2"/>
          <w:b/>
          <w:bCs/>
          <w:color w:val="000000"/>
        </w:rPr>
        <w:t>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w:t>
      </w:r>
      <w:r>
        <w:rPr>
          <w:rStyle w:val="0pt2"/>
          <w:b/>
          <w:bCs/>
          <w:color w:val="000000"/>
        </w:rPr>
        <w:softHyphen/>
        <w:t>грузки, в том числе в условиях работы за компьютером или с другими электронными средствами обучения.</w:t>
      </w:r>
    </w:p>
    <w:p w:rsidR="00D45411" w:rsidRDefault="00D45411">
      <w:pPr>
        <w:pStyle w:val="a6"/>
        <w:framePr w:w="6346" w:h="10239" w:hRule="exact" w:wrap="around" w:vAnchor="page" w:hAnchor="page" w:x="2830" w:y="3231"/>
        <w:shd w:val="clear" w:color="auto" w:fill="auto"/>
        <w:spacing w:line="240" w:lineRule="exact"/>
        <w:ind w:right="20" w:firstLine="220"/>
      </w:pPr>
      <w:r>
        <w:rPr>
          <w:rStyle w:val="0pt2"/>
          <w:b/>
          <w:bCs/>
          <w:color w:val="000000"/>
        </w:rPr>
        <w:t>В тематическом планировании показываются возможные виды деятельности, методы, приёмы и формы организации об</w:t>
      </w:r>
      <w:r>
        <w:rPr>
          <w:rStyle w:val="0pt2"/>
          <w:b/>
          <w:bCs/>
          <w:color w:val="000000"/>
        </w:rPr>
        <w:softHyphen/>
        <w:t>учения, направленные на формирование всех видов УУД. Здесь на методическом уровне прослеживается вклад каждого учеб</w:t>
      </w:r>
      <w:r>
        <w:rPr>
          <w:rStyle w:val="0pt2"/>
          <w:b/>
          <w:bCs/>
          <w:color w:val="000000"/>
        </w:rPr>
        <w:softHyphen/>
        <w:t>ного предмета в формирование универсального действия, но всё это может корректироваться, уточняться и дополняться учите</w:t>
      </w:r>
      <w:r>
        <w:rPr>
          <w:rStyle w:val="0pt2"/>
          <w:b/>
          <w:bCs/>
          <w:color w:val="000000"/>
        </w:rPr>
        <w:softHyphen/>
        <w:t>лем с учётом особенностей контингента обучающихся данной образовательной организации, а также наличия конкретной образовательной среды.</w:t>
      </w:r>
    </w:p>
    <w:p w:rsidR="00D45411" w:rsidRDefault="00D45411">
      <w:pPr>
        <w:pStyle w:val="a6"/>
        <w:framePr w:w="6346" w:h="10239" w:hRule="exact" w:wrap="around" w:vAnchor="page" w:hAnchor="page" w:x="2830" w:y="3231"/>
        <w:shd w:val="clear" w:color="auto" w:fill="auto"/>
        <w:spacing w:after="184" w:line="240" w:lineRule="exact"/>
        <w:ind w:right="20" w:firstLine="220"/>
      </w:pPr>
      <w:r>
        <w:rPr>
          <w:rStyle w:val="0pt2"/>
          <w:b/>
          <w:bCs/>
          <w:color w:val="000000"/>
        </w:rPr>
        <w:t xml:space="preserve">Тематическое планирование можно найти на сайте </w:t>
      </w:r>
      <w:r>
        <w:rPr>
          <w:rStyle w:val="0pt2"/>
          <w:b/>
          <w:bCs/>
          <w:color w:val="000000"/>
          <w:lang w:val="en-US" w:eastAsia="en-US"/>
        </w:rPr>
        <w:t>https</w:t>
      </w:r>
      <w:r w:rsidRPr="000B5CC4">
        <w:rPr>
          <w:rStyle w:val="0pt2"/>
          <w:b/>
          <w:bCs/>
          <w:color w:val="000000"/>
          <w:lang w:eastAsia="en-US"/>
        </w:rPr>
        <w:t xml:space="preserve">:// </w:t>
      </w:r>
      <w:r>
        <w:rPr>
          <w:rStyle w:val="0pt2"/>
          <w:b/>
          <w:bCs/>
          <w:color w:val="000000"/>
          <w:lang w:val="en-US" w:eastAsia="en-US"/>
        </w:rPr>
        <w:t>edsoo</w:t>
      </w:r>
      <w:r w:rsidRPr="000B5CC4">
        <w:rPr>
          <w:rStyle w:val="0pt2"/>
          <w:b/>
          <w:bCs/>
          <w:color w:val="000000"/>
          <w:lang w:eastAsia="en-US"/>
        </w:rPr>
        <w:t>.</w:t>
      </w:r>
      <w:r>
        <w:rPr>
          <w:rStyle w:val="0pt2"/>
          <w:b/>
          <w:bCs/>
          <w:color w:val="000000"/>
          <w:lang w:val="en-US" w:eastAsia="en-US"/>
        </w:rPr>
        <w:t>ru</w:t>
      </w:r>
      <w:r w:rsidRPr="000B5CC4">
        <w:rPr>
          <w:rStyle w:val="0pt2"/>
          <w:b/>
          <w:bCs/>
          <w:color w:val="000000"/>
          <w:lang w:eastAsia="en-US"/>
        </w:rPr>
        <w:t>.</w:t>
      </w:r>
    </w:p>
    <w:p w:rsidR="00D45411" w:rsidRDefault="00D45411">
      <w:pPr>
        <w:pStyle w:val="61"/>
        <w:framePr w:w="6346" w:h="10239" w:hRule="exact" w:wrap="around" w:vAnchor="page" w:hAnchor="page" w:x="2830" w:y="3231"/>
        <w:numPr>
          <w:ilvl w:val="0"/>
          <w:numId w:val="86"/>
        </w:numPr>
        <w:shd w:val="clear" w:color="auto" w:fill="auto"/>
        <w:tabs>
          <w:tab w:val="left" w:pos="466"/>
        </w:tabs>
        <w:spacing w:before="0" w:after="102" w:line="160" w:lineRule="exact"/>
        <w:jc w:val="both"/>
      </w:pPr>
      <w:r>
        <w:rPr>
          <w:rStyle w:val="60pt2"/>
          <w:color w:val="000000"/>
        </w:rPr>
        <w:t>ПРИМЕРНАЯ ПРОГРАММА ВОСПИТАНИЯ</w:t>
      </w:r>
    </w:p>
    <w:p w:rsidR="00D45411" w:rsidRDefault="00D45411">
      <w:pPr>
        <w:pStyle w:val="33"/>
        <w:framePr w:w="6346" w:h="10239" w:hRule="exact" w:wrap="around" w:vAnchor="page" w:hAnchor="page" w:x="2830" w:y="3231"/>
        <w:numPr>
          <w:ilvl w:val="0"/>
          <w:numId w:val="93"/>
        </w:numPr>
        <w:shd w:val="clear" w:color="auto" w:fill="auto"/>
        <w:tabs>
          <w:tab w:val="left" w:pos="639"/>
        </w:tabs>
        <w:spacing w:after="31" w:line="180" w:lineRule="exact"/>
      </w:pPr>
      <w:bookmarkStart w:id="415" w:name="bookmark416"/>
      <w:r>
        <w:rPr>
          <w:rStyle w:val="30pt3"/>
          <w:color w:val="000000"/>
        </w:rPr>
        <w:t>Пояснительная записка</w:t>
      </w:r>
      <w:bookmarkEnd w:id="415"/>
    </w:p>
    <w:p w:rsidR="00D45411" w:rsidRDefault="00D45411">
      <w:pPr>
        <w:pStyle w:val="a6"/>
        <w:framePr w:w="6346" w:h="10239" w:hRule="exact" w:wrap="around" w:vAnchor="page" w:hAnchor="page" w:x="2830" w:y="3231"/>
        <w:shd w:val="clear" w:color="auto" w:fill="auto"/>
        <w:spacing w:line="240" w:lineRule="exact"/>
        <w:ind w:right="20" w:firstLine="220"/>
      </w:pPr>
      <w:r>
        <w:rPr>
          <w:rStyle w:val="0pt2"/>
          <w:b/>
          <w:bCs/>
          <w:color w:val="000000"/>
        </w:rPr>
        <w:t>Программа воспитания является обязательной частью основ</w:t>
      </w:r>
      <w:r>
        <w:rPr>
          <w:rStyle w:val="0pt2"/>
          <w:b/>
          <w:bCs/>
          <w:color w:val="000000"/>
        </w:rPr>
        <w:softHyphen/>
        <w:t>ных образовательных программ.</w:t>
      </w:r>
    </w:p>
    <w:p w:rsidR="00D45411" w:rsidRDefault="00D45411">
      <w:pPr>
        <w:pStyle w:val="a6"/>
        <w:framePr w:w="6346" w:h="10239" w:hRule="exact" w:wrap="around" w:vAnchor="page" w:hAnchor="page" w:x="2830" w:y="3231"/>
        <w:shd w:val="clear" w:color="auto" w:fill="auto"/>
        <w:spacing w:line="240" w:lineRule="exact"/>
        <w:ind w:right="20" w:firstLine="220"/>
      </w:pPr>
      <w:r>
        <w:rPr>
          <w:rStyle w:val="0pt2"/>
          <w:b/>
          <w:bCs/>
          <w:color w:val="000000"/>
        </w:rPr>
        <w:t>Назначение примерной программы воспитания — помочь об</w:t>
      </w:r>
      <w:r>
        <w:rPr>
          <w:rStyle w:val="0pt2"/>
          <w:b/>
          <w:bCs/>
          <w:color w:val="000000"/>
        </w:rPr>
        <w:softHyphen/>
        <w:t>разовательным организациям, реализующим образовательные программы начального общего, основного общего, среднего об</w:t>
      </w:r>
      <w:r>
        <w:rPr>
          <w:rStyle w:val="0pt2"/>
          <w:b/>
          <w:bCs/>
          <w:color w:val="000000"/>
        </w:rPr>
        <w:softHyphen/>
        <w:t>щего образования, создать и реализовать собственные работаю</w:t>
      </w:r>
      <w:r>
        <w:rPr>
          <w:rStyle w:val="0pt2"/>
          <w:b/>
          <w:bCs/>
          <w:color w:val="000000"/>
        </w:rPr>
        <w:softHyphen/>
        <w:t>щие программы воспитания, направленные на решение про</w:t>
      </w:r>
      <w:r>
        <w:rPr>
          <w:rStyle w:val="0pt2"/>
          <w:b/>
          <w:bCs/>
          <w:color w:val="000000"/>
        </w:rPr>
        <w:softHyphen/>
        <w:t>блем гармоничного вхождения обучающихся в социальный мир и налаживания ответственных взаимоотношений с окружаю</w:t>
      </w:r>
      <w:r>
        <w:rPr>
          <w:rStyle w:val="0pt2"/>
          <w:b/>
          <w:bCs/>
          <w:color w:val="000000"/>
        </w:rPr>
        <w:softHyphen/>
        <w:t>щими их людьми. Примерная программа воспитания показы</w:t>
      </w:r>
      <w:r>
        <w:rPr>
          <w:rStyle w:val="0pt2"/>
          <w:b/>
          <w:bCs/>
          <w:color w:val="000000"/>
        </w:rPr>
        <w:softHyphen/>
        <w:t>вает, каким образом педагогические работники (учитель, класс</w:t>
      </w:r>
      <w:r>
        <w:rPr>
          <w:rStyle w:val="0pt2"/>
          <w:b/>
          <w:bCs/>
          <w:color w:val="000000"/>
        </w:rPr>
        <w:softHyphen/>
        <w:t>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w:t>
      </w:r>
      <w:r>
        <w:rPr>
          <w:rStyle w:val="0pt2"/>
          <w:b/>
          <w:bCs/>
          <w:color w:val="000000"/>
        </w:rPr>
        <w:softHyphen/>
        <w:t>ной с обучающимися деятельности и тем самым сделать свою образовательную организацию воспитывающей организацией.</w:t>
      </w:r>
    </w:p>
    <w:p w:rsidR="00D45411" w:rsidRDefault="00D45411">
      <w:pPr>
        <w:pStyle w:val="a6"/>
        <w:framePr w:w="6346" w:h="10239" w:hRule="exact" w:wrap="around" w:vAnchor="page" w:hAnchor="page" w:x="2830" w:y="3231"/>
        <w:shd w:val="clear" w:color="auto" w:fill="auto"/>
        <w:spacing w:line="240" w:lineRule="exact"/>
        <w:ind w:right="20" w:firstLine="220"/>
      </w:pPr>
      <w:r>
        <w:rPr>
          <w:rStyle w:val="0pt2"/>
          <w:b/>
          <w:bCs/>
          <w:color w:val="000000"/>
        </w:rPr>
        <w:t>В центре примерной программы воспитания в соответствии с ФГОС находится личностное развитие обучающихся, фор</w:t>
      </w:r>
      <w:r>
        <w:rPr>
          <w:rStyle w:val="0pt2"/>
          <w:b/>
          <w:bCs/>
          <w:color w:val="000000"/>
        </w:rPr>
        <w:softHyphen/>
        <w:t>мирование у них системных знаний о различных аспектах раз</w:t>
      </w:r>
      <w:r>
        <w:rPr>
          <w:rStyle w:val="0pt2"/>
          <w:b/>
          <w:bCs/>
          <w:color w:val="000000"/>
        </w:rPr>
        <w:softHyphen/>
      </w:r>
    </w:p>
    <w:p w:rsidR="00D45411" w:rsidRDefault="00D45411">
      <w:pPr>
        <w:pStyle w:val="a5"/>
        <w:framePr w:w="6394" w:h="202" w:hRule="exact" w:wrap="around" w:vAnchor="page" w:hAnchor="page" w:x="2806"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537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5" w:hRule="exact" w:wrap="around" w:vAnchor="page" w:hAnchor="page" w:x="2830" w:y="3231"/>
        <w:shd w:val="clear" w:color="auto" w:fill="auto"/>
        <w:spacing w:line="240" w:lineRule="exact"/>
        <w:ind w:right="20" w:firstLine="0"/>
      </w:pPr>
      <w:r>
        <w:rPr>
          <w:rStyle w:val="0pt2"/>
          <w:b/>
          <w:bCs/>
          <w:color w:val="000000"/>
        </w:rPr>
        <w:lastRenderedPageBreak/>
        <w:t>вития России и мира. Одним из результатов реализации про</w:t>
      </w:r>
      <w:r>
        <w:rPr>
          <w:rStyle w:val="0pt2"/>
          <w:b/>
          <w:bCs/>
          <w:color w:val="000000"/>
        </w:rPr>
        <w:softHyphen/>
        <w:t>граммы станет приобщение обучающихся к российским тради</w:t>
      </w:r>
      <w:r>
        <w:rPr>
          <w:rStyle w:val="0pt2"/>
          <w:b/>
          <w:bCs/>
          <w:color w:val="000000"/>
        </w:rPr>
        <w:softHyphen/>
        <w:t>ционным духовным ценностям, правилам и нормам поведения в российском обществе. Программа призвана обеспечить дости</w:t>
      </w:r>
      <w:r>
        <w:rPr>
          <w:rStyle w:val="0pt2"/>
          <w:b/>
          <w:bCs/>
          <w:color w:val="000000"/>
        </w:rPr>
        <w:softHyphen/>
        <w:t>жение обучающимися личностных результатов, указанных во ФГОС: формирование основ российской идентичности; готов</w:t>
      </w:r>
      <w:r>
        <w:rPr>
          <w:rStyle w:val="0pt2"/>
          <w:b/>
          <w:bCs/>
          <w:color w:val="000000"/>
        </w:rPr>
        <w:softHyphen/>
        <w:t>ность к саморазвитию; мотивация к познанию и обучению; цен</w:t>
      </w:r>
      <w:r>
        <w:rPr>
          <w:rStyle w:val="0pt2"/>
          <w:b/>
          <w:bCs/>
          <w:color w:val="000000"/>
        </w:rPr>
        <w:softHyphen/>
        <w:t>ностные установки и социально значимые качества личности; активное участие в социально значимой деятельности.</w:t>
      </w:r>
    </w:p>
    <w:p w:rsidR="00D45411" w:rsidRDefault="00D45411">
      <w:pPr>
        <w:pStyle w:val="a6"/>
        <w:framePr w:w="6346" w:h="10225" w:hRule="exact" w:wrap="around" w:vAnchor="page" w:hAnchor="page" w:x="2830" w:y="3231"/>
        <w:shd w:val="clear" w:color="auto" w:fill="auto"/>
        <w:spacing w:line="240" w:lineRule="exact"/>
        <w:ind w:right="20" w:firstLine="220"/>
      </w:pPr>
      <w:r>
        <w:rPr>
          <w:rStyle w:val="0pt2"/>
          <w:b/>
          <w:bCs/>
          <w:color w:val="000000"/>
        </w:rPr>
        <w:t>Примерная программа воспитания — это не перечень обяза</w:t>
      </w:r>
      <w:r>
        <w:rPr>
          <w:rStyle w:val="0pt2"/>
          <w:b/>
          <w:bCs/>
          <w:color w:val="000000"/>
        </w:rPr>
        <w:softHyphen/>
        <w:t>тельных для образовательной организации мероприятий, а описание системы возможных форм и методов работы с обу</w:t>
      </w:r>
      <w:r>
        <w:rPr>
          <w:rStyle w:val="0pt2"/>
          <w:b/>
          <w:bCs/>
          <w:color w:val="000000"/>
        </w:rPr>
        <w:softHyphen/>
        <w:t>чающимися.</w:t>
      </w:r>
    </w:p>
    <w:p w:rsidR="00D45411" w:rsidRDefault="00D45411">
      <w:pPr>
        <w:pStyle w:val="a6"/>
        <w:framePr w:w="6346" w:h="10225" w:hRule="exact" w:wrap="around" w:vAnchor="page" w:hAnchor="page" w:x="2830" w:y="3231"/>
        <w:shd w:val="clear" w:color="auto" w:fill="auto"/>
        <w:spacing w:line="240" w:lineRule="exact"/>
        <w:ind w:right="20" w:firstLine="220"/>
      </w:pPr>
      <w:r>
        <w:rPr>
          <w:rStyle w:val="0pt2"/>
          <w:b/>
          <w:bCs/>
          <w:color w:val="000000"/>
        </w:rPr>
        <w:t>На основе примерной программы воспитания образователь</w:t>
      </w:r>
      <w:r>
        <w:rPr>
          <w:rStyle w:val="0pt2"/>
          <w:b/>
          <w:bCs/>
          <w:color w:val="000000"/>
        </w:rPr>
        <w:softHyphen/>
        <w:t>ные организации разрабатывают свои рабочие программы вос</w:t>
      </w:r>
      <w:r>
        <w:rPr>
          <w:rStyle w:val="0pt2"/>
          <w:b/>
          <w:bCs/>
          <w:color w:val="000000"/>
        </w:rPr>
        <w:softHyphen/>
        <w:t>питания. Примерную программу необходимо воспринимать как конструктор для создания рабочей программы воспита</w:t>
      </w:r>
      <w:r>
        <w:rPr>
          <w:rStyle w:val="0pt2"/>
          <w:b/>
          <w:bCs/>
          <w:color w:val="000000"/>
        </w:rPr>
        <w:softHyphen/>
        <w:t>ния. Она позволяет каждой образовательной организации, взяв за основу содержание основных её разделов, корректиро</w:t>
      </w:r>
      <w:r>
        <w:rPr>
          <w:rStyle w:val="0pt2"/>
          <w:b/>
          <w:bCs/>
          <w:color w:val="000000"/>
        </w:rPr>
        <w:softHyphen/>
        <w:t>вать их там, где это необходимо: добавлять нужные или уда</w:t>
      </w:r>
      <w:r>
        <w:rPr>
          <w:rStyle w:val="0pt2"/>
          <w:b/>
          <w:bCs/>
          <w:color w:val="000000"/>
        </w:rPr>
        <w:softHyphen/>
        <w:t>лять неактуальные материалы, приводя тем самым свою про</w:t>
      </w:r>
      <w:r>
        <w:rPr>
          <w:rStyle w:val="0pt2"/>
          <w:b/>
          <w:bCs/>
          <w:color w:val="000000"/>
        </w:rPr>
        <w:softHyphen/>
        <w:t>грамму в соответствие с реальной деятельностью, которую образовательная организация будет осуществлять в сфере вос</w:t>
      </w:r>
      <w:r>
        <w:rPr>
          <w:rStyle w:val="0pt2"/>
          <w:b/>
          <w:bCs/>
          <w:color w:val="000000"/>
        </w:rPr>
        <w:softHyphen/>
        <w:t>питания.</w:t>
      </w:r>
    </w:p>
    <w:p w:rsidR="00D45411" w:rsidRDefault="00D45411">
      <w:pPr>
        <w:pStyle w:val="a6"/>
        <w:framePr w:w="6346" w:h="10225" w:hRule="exact" w:wrap="around" w:vAnchor="page" w:hAnchor="page" w:x="2830" w:y="3231"/>
        <w:shd w:val="clear" w:color="auto" w:fill="auto"/>
        <w:spacing w:line="240" w:lineRule="exact"/>
        <w:ind w:right="20" w:firstLine="220"/>
      </w:pPr>
      <w:r>
        <w:rPr>
          <w:rStyle w:val="0pt2"/>
          <w:b/>
          <w:bCs/>
          <w:color w:val="000000"/>
        </w:rPr>
        <w:t>Рабочие программы воспитания образовательных организа</w:t>
      </w:r>
      <w:r>
        <w:rPr>
          <w:rStyle w:val="0pt2"/>
          <w:b/>
          <w:bCs/>
          <w:color w:val="000000"/>
        </w:rPr>
        <w:softHyphen/>
        <w:t>ций должны включать в себя четыре основных раздела:</w:t>
      </w:r>
    </w:p>
    <w:p w:rsidR="00D45411" w:rsidRDefault="00D45411">
      <w:pPr>
        <w:pStyle w:val="a6"/>
        <w:framePr w:w="6346" w:h="10225" w:hRule="exact" w:wrap="around" w:vAnchor="page" w:hAnchor="page" w:x="2830" w:y="3231"/>
        <w:numPr>
          <w:ilvl w:val="0"/>
          <w:numId w:val="94"/>
        </w:numPr>
        <w:shd w:val="clear" w:color="auto" w:fill="auto"/>
        <w:spacing w:line="240" w:lineRule="exact"/>
        <w:ind w:right="20" w:firstLine="220"/>
      </w:pPr>
      <w:r>
        <w:rPr>
          <w:rStyle w:val="2b"/>
          <w:b/>
          <w:bCs/>
          <w:color w:val="000000"/>
        </w:rPr>
        <w:t xml:space="preserve"> Раздел «Особенности организуемого в образовательной организации воспитательного процесса»</w:t>
      </w:r>
      <w:r>
        <w:rPr>
          <w:rStyle w:val="0pt2"/>
          <w:b/>
          <w:bCs/>
          <w:color w:val="000000"/>
        </w:rPr>
        <w:t>, в котором образова</w:t>
      </w:r>
      <w:r>
        <w:rPr>
          <w:rStyle w:val="0pt2"/>
          <w:b/>
          <w:bCs/>
          <w:color w:val="000000"/>
        </w:rPr>
        <w:softHyphen/>
        <w:t>тельная организация кратко описывает специфику своей дея</w:t>
      </w:r>
      <w:r>
        <w:rPr>
          <w:rStyle w:val="0pt2"/>
          <w:b/>
          <w:bCs/>
          <w:color w:val="000000"/>
        </w:rPr>
        <w:softHyphen/>
        <w:t>тельности в сфере воспитания. Здесь может быть размещена информация о специфике расположения образовательной орга</w:t>
      </w:r>
      <w:r>
        <w:rPr>
          <w:rStyle w:val="0pt2"/>
          <w:b/>
          <w:bCs/>
          <w:color w:val="000000"/>
        </w:rPr>
        <w:softHyphen/>
        <w:t>низации, особенностях её социального окружения, источниках положительного или отрицательного влияния на обучающих</w:t>
      </w:r>
      <w:r>
        <w:rPr>
          <w:rStyle w:val="0pt2"/>
          <w:b/>
          <w:bCs/>
          <w:color w:val="000000"/>
        </w:rPr>
        <w:softHyphen/>
        <w:t>ся, значимых партнёрах образовательной организации, особен</w:t>
      </w:r>
      <w:r>
        <w:rPr>
          <w:rStyle w:val="0pt2"/>
          <w:b/>
          <w:bCs/>
          <w:color w:val="000000"/>
        </w:rPr>
        <w:softHyphen/>
        <w:t>ностях контингента обучающихся, оригинальных воспитатель</w:t>
      </w:r>
      <w:r>
        <w:rPr>
          <w:rStyle w:val="0pt2"/>
          <w:b/>
          <w:bCs/>
          <w:color w:val="000000"/>
        </w:rPr>
        <w:softHyphen/>
        <w:t>ных находках образовательной организации, а также важных для образовательной организации принципах и традициях вос</w:t>
      </w:r>
      <w:r>
        <w:rPr>
          <w:rStyle w:val="0pt2"/>
          <w:b/>
          <w:bCs/>
          <w:color w:val="000000"/>
        </w:rPr>
        <w:softHyphen/>
        <w:t>питания.</w:t>
      </w:r>
    </w:p>
    <w:p w:rsidR="00D45411" w:rsidRDefault="00D45411">
      <w:pPr>
        <w:pStyle w:val="a6"/>
        <w:framePr w:w="6346" w:h="10225" w:hRule="exact" w:wrap="around" w:vAnchor="page" w:hAnchor="page" w:x="2830" w:y="3231"/>
        <w:numPr>
          <w:ilvl w:val="0"/>
          <w:numId w:val="94"/>
        </w:numPr>
        <w:shd w:val="clear" w:color="auto" w:fill="auto"/>
        <w:spacing w:line="240" w:lineRule="exact"/>
        <w:ind w:right="20" w:firstLine="220"/>
      </w:pPr>
      <w:r>
        <w:rPr>
          <w:rStyle w:val="2b"/>
          <w:b/>
          <w:bCs/>
          <w:color w:val="000000"/>
        </w:rPr>
        <w:t xml:space="preserve"> Раздел «Цель и задачи воспитания»,</w:t>
      </w:r>
      <w:r>
        <w:rPr>
          <w:rStyle w:val="0pt2"/>
          <w:b/>
          <w:bCs/>
          <w:color w:val="000000"/>
        </w:rPr>
        <w:t xml:space="preserve"> в котором на основе базовых общественных ценностей формулируется цель воспи</w:t>
      </w:r>
      <w:r>
        <w:rPr>
          <w:rStyle w:val="0pt2"/>
          <w:b/>
          <w:bCs/>
          <w:color w:val="000000"/>
        </w:rPr>
        <w:softHyphen/>
        <w:t>тания и задачи, которые образовательной организации пред</w:t>
      </w:r>
      <w:r>
        <w:rPr>
          <w:rStyle w:val="0pt2"/>
          <w:b/>
          <w:bCs/>
          <w:color w:val="000000"/>
        </w:rPr>
        <w:softHyphen/>
        <w:t>стоит решать для достижения цели.</w:t>
      </w:r>
    </w:p>
    <w:p w:rsidR="00D45411" w:rsidRDefault="00D45411">
      <w:pPr>
        <w:pStyle w:val="a5"/>
        <w:framePr w:w="6398" w:h="202" w:hRule="exact" w:wrap="around" w:vAnchor="page" w:hAnchor="page" w:x="2806" w:y="13691"/>
        <w:shd w:val="clear" w:color="auto" w:fill="auto"/>
        <w:spacing w:line="130" w:lineRule="exact"/>
        <w:ind w:left="40"/>
      </w:pPr>
      <w:r>
        <w:rPr>
          <w:rStyle w:val="0pt12"/>
          <w:color w:val="000000"/>
        </w:rPr>
        <w:t>538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828" w:y="3231"/>
        <w:numPr>
          <w:ilvl w:val="0"/>
          <w:numId w:val="94"/>
        </w:numPr>
        <w:shd w:val="clear" w:color="auto" w:fill="auto"/>
        <w:tabs>
          <w:tab w:val="left" w:pos="519"/>
        </w:tabs>
        <w:spacing w:line="240" w:lineRule="exact"/>
        <w:ind w:right="20" w:firstLine="220"/>
      </w:pPr>
      <w:r>
        <w:rPr>
          <w:rStyle w:val="2b"/>
          <w:b/>
          <w:bCs/>
          <w:color w:val="000000"/>
        </w:rPr>
        <w:lastRenderedPageBreak/>
        <w:t>Раздел «Виды, формы и содержание деятельности</w:t>
      </w:r>
      <w:r>
        <w:rPr>
          <w:rStyle w:val="0pt2"/>
          <w:b/>
          <w:bCs/>
          <w:color w:val="000000"/>
        </w:rPr>
        <w:t>», в котором образовательная организация показывает, каким об</w:t>
      </w:r>
      <w:r>
        <w:rPr>
          <w:rStyle w:val="0pt2"/>
          <w:b/>
          <w:bCs/>
          <w:color w:val="000000"/>
        </w:rPr>
        <w:softHyphen/>
        <w:t>разом будет осуществляться достижение поставленных целей и задач воспитания. Данный раздел может состоять из не</w:t>
      </w:r>
      <w:r>
        <w:rPr>
          <w:rStyle w:val="0pt2"/>
          <w:b/>
          <w:bCs/>
          <w:color w:val="000000"/>
        </w:rPr>
        <w:softHyphen/>
        <w:t>скольких инвариантных и вариативных модулей, каждый из которых ориентирован на одну из поставленных образователь</w:t>
      </w:r>
      <w:r>
        <w:rPr>
          <w:rStyle w:val="0pt2"/>
          <w:b/>
          <w:bCs/>
          <w:color w:val="000000"/>
        </w:rPr>
        <w:softHyphen/>
        <w:t>ной организацией задач воспитания и соответствует одному из направлений воспитательной работы образовательной органи</w:t>
      </w:r>
      <w:r>
        <w:rPr>
          <w:rStyle w:val="0pt2"/>
          <w:b/>
          <w:bCs/>
          <w:color w:val="000000"/>
        </w:rPr>
        <w:softHyphen/>
        <w:t>зации. Инвариантными модулями здесь являются: «Классное руководство», «Школьный урок», «Курсы внеурочной дея</w:t>
      </w:r>
      <w:r>
        <w:rPr>
          <w:rStyle w:val="0pt2"/>
          <w:b/>
          <w:bCs/>
          <w:color w:val="000000"/>
        </w:rPr>
        <w:softHyphen/>
        <w:t>тельности», «Работа с родителями (законными представителя</w:t>
      </w:r>
      <w:r>
        <w:rPr>
          <w:rStyle w:val="0pt2"/>
          <w:b/>
          <w:bCs/>
          <w:color w:val="000000"/>
        </w:rPr>
        <w:softHyphen/>
        <w:t>ми)», «Самоуправление» и «Профориентация» (два последних модуля не являются инвариантными для образовательных ор</w:t>
      </w:r>
      <w:r>
        <w:rPr>
          <w:rStyle w:val="0pt2"/>
          <w:b/>
          <w:bCs/>
          <w:color w:val="000000"/>
        </w:rPr>
        <w:softHyphen/>
        <w:t>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w:t>
      </w:r>
      <w:r>
        <w:rPr>
          <w:rStyle w:val="0pt2"/>
          <w:b/>
          <w:bCs/>
          <w:color w:val="000000"/>
        </w:rPr>
        <w:softHyphen/>
        <w:t>ственные объединения», «Школьные медиа», «Экскурсии, экспедиции, походы», «Организация предметно-эстетической среды».</w:t>
      </w:r>
    </w:p>
    <w:p w:rsidR="00D45411" w:rsidRDefault="00D45411">
      <w:pPr>
        <w:pStyle w:val="a6"/>
        <w:framePr w:w="6350" w:h="10225" w:hRule="exact" w:wrap="around" w:vAnchor="page" w:hAnchor="page" w:x="2828" w:y="3231"/>
        <w:shd w:val="clear" w:color="auto" w:fill="auto"/>
        <w:spacing w:line="240" w:lineRule="exact"/>
        <w:ind w:right="20" w:firstLine="220"/>
      </w:pPr>
      <w:r>
        <w:rPr>
          <w:rStyle w:val="0pt2"/>
          <w:b/>
          <w:bCs/>
          <w:color w:val="000000"/>
        </w:rPr>
        <w:t>Образовательная организация, разрабатывая собственную рабочую программу воспитания, вправе включать в неё те ва</w:t>
      </w:r>
      <w:r>
        <w:rPr>
          <w:rStyle w:val="0pt2"/>
          <w:b/>
          <w:bCs/>
          <w:color w:val="000000"/>
        </w:rPr>
        <w:softHyphen/>
        <w:t>риативные модули, которые помогут ей в наибольшей степени реализовать свой воспитательный потенциал с учётом имею</w:t>
      </w:r>
      <w:r>
        <w:rPr>
          <w:rStyle w:val="0pt2"/>
          <w:b/>
          <w:bCs/>
          <w:color w:val="000000"/>
        </w:rPr>
        <w:softHyphen/>
        <w:t>щихся у неё кадровых и материальных ресурсов. Поскольку практика воспитания в образовательных организациях Рос</w:t>
      </w:r>
      <w:r>
        <w:rPr>
          <w:rStyle w:val="0pt2"/>
          <w:b/>
          <w:bCs/>
          <w:color w:val="000000"/>
        </w:rPr>
        <w:softHyphen/>
        <w:t>сии многообразна и примерная программа не может охватить всё это многообразие, допускается, что каждая образователь</w:t>
      </w:r>
      <w:r>
        <w:rPr>
          <w:rStyle w:val="0pt2"/>
          <w:b/>
          <w:bCs/>
          <w:color w:val="000000"/>
        </w:rPr>
        <w:softHyphen/>
        <w:t>ная организация по заданному в примерной программе образ</w:t>
      </w:r>
      <w:r>
        <w:rPr>
          <w:rStyle w:val="0pt2"/>
          <w:b/>
          <w:bCs/>
          <w:color w:val="000000"/>
        </w:rPr>
        <w:softHyphen/>
        <w:t>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w:t>
      </w:r>
      <w:r>
        <w:rPr>
          <w:rStyle w:val="0pt2"/>
          <w:b/>
          <w:bCs/>
          <w:color w:val="000000"/>
        </w:rPr>
        <w:softHyphen/>
        <w:t>ет реальную деятельность обучающихся и педагогических ра</w:t>
      </w:r>
      <w:r>
        <w:rPr>
          <w:rStyle w:val="0pt2"/>
          <w:b/>
          <w:bCs/>
          <w:color w:val="000000"/>
        </w:rPr>
        <w:softHyphen/>
        <w:t>ботников, эта деятельность является значимой для обучаю</w:t>
      </w:r>
      <w:r>
        <w:rPr>
          <w:rStyle w:val="0pt2"/>
          <w:b/>
          <w:bCs/>
          <w:color w:val="000000"/>
        </w:rPr>
        <w:softHyphen/>
        <w:t>щихся и педагогических работников, эта деятельность не может быть описана ни в одном из модулей, предлагаемых примерной программой.</w:t>
      </w:r>
    </w:p>
    <w:p w:rsidR="00D45411" w:rsidRDefault="00D45411">
      <w:pPr>
        <w:pStyle w:val="a6"/>
        <w:framePr w:w="6350" w:h="10225" w:hRule="exact" w:wrap="around" w:vAnchor="page" w:hAnchor="page" w:x="2828" w:y="3231"/>
        <w:shd w:val="clear" w:color="auto" w:fill="auto"/>
        <w:spacing w:line="240" w:lineRule="exact"/>
        <w:ind w:right="20" w:firstLine="220"/>
      </w:pPr>
      <w:r>
        <w:rPr>
          <w:rStyle w:val="0pt2"/>
          <w:b/>
          <w:bCs/>
          <w:color w:val="000000"/>
        </w:rPr>
        <w:t>Модули в программе воспитания располагаются в соответ</w:t>
      </w:r>
      <w:r>
        <w:rPr>
          <w:rStyle w:val="0pt2"/>
          <w:b/>
          <w:bCs/>
          <w:color w:val="000000"/>
        </w:rPr>
        <w:softHyphen/>
        <w:t>ствии с их значимостью в системе воспитательной работы об</w:t>
      </w:r>
      <w:r>
        <w:rPr>
          <w:rStyle w:val="0pt2"/>
          <w:b/>
          <w:bCs/>
          <w:color w:val="000000"/>
        </w:rPr>
        <w:softHyphen/>
        <w:t>разовательной организации. Деятельность педагогических ра</w:t>
      </w:r>
      <w:r>
        <w:rPr>
          <w:rStyle w:val="0pt2"/>
          <w:b/>
          <w:bCs/>
          <w:color w:val="000000"/>
        </w:rPr>
        <w:softHyphen/>
        <w:t>ботников образовательных организаций в рамках комплекса модулей направлена на достижение результатов освоения ос</w:t>
      </w:r>
      <w:r>
        <w:rPr>
          <w:rStyle w:val="0pt2"/>
          <w:b/>
          <w:bCs/>
          <w:color w:val="000000"/>
        </w:rPr>
        <w:softHyphen/>
        <w:t>новной образовательной программы общего образования.</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539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828" w:y="3227"/>
        <w:numPr>
          <w:ilvl w:val="0"/>
          <w:numId w:val="94"/>
        </w:numPr>
        <w:shd w:val="clear" w:color="auto" w:fill="auto"/>
        <w:tabs>
          <w:tab w:val="left" w:pos="534"/>
        </w:tabs>
        <w:spacing w:line="245" w:lineRule="exact"/>
        <w:ind w:left="20" w:right="20" w:firstLine="220"/>
      </w:pPr>
      <w:r>
        <w:rPr>
          <w:rStyle w:val="2b"/>
          <w:b/>
          <w:bCs/>
          <w:color w:val="000000"/>
        </w:rPr>
        <w:lastRenderedPageBreak/>
        <w:t>Раздел «Основные направления самоанализа воспита</w:t>
      </w:r>
      <w:r>
        <w:rPr>
          <w:rStyle w:val="2b"/>
          <w:b/>
          <w:bCs/>
          <w:color w:val="000000"/>
        </w:rPr>
        <w:softHyphen/>
        <w:t>тельной работы»,</w:t>
      </w:r>
      <w:r>
        <w:rPr>
          <w:rStyle w:val="0pt2"/>
          <w:b/>
          <w:bCs/>
          <w:color w:val="000000"/>
        </w:rPr>
        <w:t xml:space="preserve"> в котором необходимо показать, каким об</w:t>
      </w:r>
      <w:r>
        <w:rPr>
          <w:rStyle w:val="0pt2"/>
          <w:b/>
          <w:bCs/>
          <w:color w:val="000000"/>
        </w:rPr>
        <w:softHyphen/>
        <w:t>разом в образовательной организации осуществляется само</w:t>
      </w:r>
      <w:r>
        <w:rPr>
          <w:rStyle w:val="0pt2"/>
          <w:b/>
          <w:bCs/>
          <w:color w:val="000000"/>
        </w:rPr>
        <w:softHyphen/>
        <w:t>анализ организуемой в ней воспитательной работы. Здесь при</w:t>
      </w:r>
      <w:r>
        <w:rPr>
          <w:rStyle w:val="0pt2"/>
          <w:b/>
          <w:bCs/>
          <w:color w:val="000000"/>
        </w:rPr>
        <w:softHyphen/>
        <w:t>водятся не результаты самоанализа, а лишь перечень основ</w:t>
      </w:r>
      <w:r>
        <w:rPr>
          <w:rStyle w:val="0pt2"/>
          <w:b/>
          <w:bCs/>
          <w:color w:val="000000"/>
        </w:rPr>
        <w:softHyphen/>
        <w:t>ных его направлений, который может быть дополнен указани</w:t>
      </w:r>
      <w:r>
        <w:rPr>
          <w:rStyle w:val="0pt2"/>
          <w:b/>
          <w:bCs/>
          <w:color w:val="000000"/>
        </w:rPr>
        <w:softHyphen/>
        <w:t>ем на его критерии и способы осуществления.</w:t>
      </w:r>
    </w:p>
    <w:p w:rsidR="00D45411" w:rsidRDefault="00D45411">
      <w:pPr>
        <w:pStyle w:val="a6"/>
        <w:framePr w:w="6350" w:h="10225" w:hRule="exact" w:wrap="around" w:vAnchor="page" w:hAnchor="page" w:x="2828" w:y="3227"/>
        <w:shd w:val="clear" w:color="auto" w:fill="auto"/>
        <w:spacing w:line="245" w:lineRule="exact"/>
        <w:ind w:left="20" w:right="20" w:firstLine="220"/>
      </w:pPr>
      <w:r>
        <w:rPr>
          <w:rStyle w:val="0pt2"/>
          <w:b/>
          <w:bCs/>
          <w:color w:val="000000"/>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w:t>
      </w:r>
      <w:r>
        <w:rPr>
          <w:rStyle w:val="0pt2"/>
          <w:b/>
          <w:bCs/>
          <w:color w:val="000000"/>
        </w:rPr>
        <w:softHyphen/>
        <w:t>сание предстоящей работы с обучающимися, а не общие рас</w:t>
      </w:r>
      <w:r>
        <w:rPr>
          <w:rStyle w:val="0pt2"/>
          <w:b/>
          <w:bCs/>
          <w:color w:val="000000"/>
        </w:rPr>
        <w:softHyphen/>
        <w:t>суждения о воспитании.</w:t>
      </w:r>
    </w:p>
    <w:p w:rsidR="00D45411" w:rsidRDefault="00D45411">
      <w:pPr>
        <w:pStyle w:val="a6"/>
        <w:framePr w:w="6350" w:h="10225" w:hRule="exact" w:wrap="around" w:vAnchor="page" w:hAnchor="page" w:x="2828" w:y="3227"/>
        <w:shd w:val="clear" w:color="auto" w:fill="auto"/>
        <w:spacing w:line="245" w:lineRule="exact"/>
        <w:ind w:left="20" w:right="20" w:firstLine="220"/>
      </w:pPr>
      <w:r>
        <w:rPr>
          <w:rStyle w:val="0pt2"/>
          <w:b/>
          <w:bCs/>
          <w:color w:val="000000"/>
        </w:rPr>
        <w:t>К программе воспитания каждой образовательной организа</w:t>
      </w:r>
      <w:r>
        <w:rPr>
          <w:rStyle w:val="0pt2"/>
          <w:b/>
          <w:bCs/>
          <w:color w:val="000000"/>
        </w:rPr>
        <w:softHyphen/>
        <w:t>цией прилагается ежегодный календарный план воспитатель</w:t>
      </w:r>
      <w:r>
        <w:rPr>
          <w:rStyle w:val="0pt2"/>
          <w:b/>
          <w:bCs/>
          <w:color w:val="000000"/>
        </w:rPr>
        <w:softHyphen/>
        <w:t>ной работы.</w:t>
      </w:r>
    </w:p>
    <w:p w:rsidR="00D45411" w:rsidRDefault="00D45411">
      <w:pPr>
        <w:pStyle w:val="a6"/>
        <w:framePr w:w="6350" w:h="10225" w:hRule="exact" w:wrap="around" w:vAnchor="page" w:hAnchor="page" w:x="2828" w:y="3227"/>
        <w:shd w:val="clear" w:color="auto" w:fill="auto"/>
        <w:spacing w:after="116" w:line="245" w:lineRule="exact"/>
        <w:ind w:left="20" w:right="20" w:firstLine="220"/>
      </w:pPr>
      <w:r>
        <w:rPr>
          <w:rStyle w:val="0pt2"/>
          <w:b/>
          <w:bCs/>
          <w:color w:val="000000"/>
        </w:rPr>
        <w:t>Разрабатывая рабочую программу воспитания, важно пони</w:t>
      </w:r>
      <w:r>
        <w:rPr>
          <w:rStyle w:val="0pt2"/>
          <w:b/>
          <w:bCs/>
          <w:color w:val="000000"/>
        </w:rPr>
        <w:softHyphen/>
        <w:t>мать, что сама по себе программа не является инструментом воспитания: обучающегося воспитывает не документ, а педаго</w:t>
      </w:r>
      <w:r>
        <w:rPr>
          <w:rStyle w:val="0pt2"/>
          <w:b/>
          <w:bCs/>
          <w:color w:val="000000"/>
        </w:rPr>
        <w:softHyphen/>
        <w:t>гический работник — своими действиями, словами, отношени</w:t>
      </w:r>
      <w:r>
        <w:rPr>
          <w:rStyle w:val="0pt2"/>
          <w:b/>
          <w:bCs/>
          <w:color w:val="000000"/>
        </w:rPr>
        <w:softHyphen/>
        <w:t>ями. Программа лишь позволяет педагогическим работникам скоординировать свои усилия, направленные на воспитание обучающихся.</w:t>
      </w:r>
    </w:p>
    <w:p w:rsidR="00D45411" w:rsidRDefault="00D45411">
      <w:pPr>
        <w:pStyle w:val="33"/>
        <w:framePr w:w="6350" w:h="10225" w:hRule="exact" w:wrap="around" w:vAnchor="page" w:hAnchor="page" w:x="2828" w:y="3227"/>
        <w:numPr>
          <w:ilvl w:val="0"/>
          <w:numId w:val="93"/>
        </w:numPr>
        <w:shd w:val="clear" w:color="auto" w:fill="auto"/>
        <w:tabs>
          <w:tab w:val="left" w:pos="664"/>
        </w:tabs>
        <w:spacing w:after="0" w:line="250" w:lineRule="exact"/>
        <w:ind w:left="20" w:right="1140"/>
        <w:jc w:val="left"/>
      </w:pPr>
      <w:bookmarkStart w:id="416" w:name="bookmark417"/>
      <w:r>
        <w:rPr>
          <w:rStyle w:val="30pt3"/>
          <w:color w:val="000000"/>
        </w:rPr>
        <w:t>Особенности организуемого в образовательной организации воспитательного процесса</w:t>
      </w:r>
      <w:bookmarkEnd w:id="416"/>
    </w:p>
    <w:p w:rsidR="00D45411" w:rsidRDefault="00D45411">
      <w:pPr>
        <w:pStyle w:val="71"/>
        <w:framePr w:w="6350" w:h="10225" w:hRule="exact" w:wrap="around" w:vAnchor="page" w:hAnchor="page" w:x="2828" w:y="3227"/>
        <w:shd w:val="clear" w:color="auto" w:fill="auto"/>
        <w:spacing w:line="245" w:lineRule="exact"/>
        <w:ind w:left="20" w:right="20" w:firstLine="220"/>
      </w:pPr>
      <w:r>
        <w:rPr>
          <w:rStyle w:val="70pt1"/>
          <w:b/>
          <w:bCs/>
          <w:i/>
          <w:iCs/>
          <w:color w:val="000000"/>
        </w:rPr>
        <w:t>Примечание: поскольку общие сведения о образовательной организации уже указаны в основной образовательной про</w:t>
      </w:r>
      <w:r>
        <w:rPr>
          <w:rStyle w:val="70pt1"/>
          <w:b/>
          <w:bCs/>
          <w:i/>
          <w:iCs/>
          <w:color w:val="000000"/>
        </w:rPr>
        <w:softHyphen/>
        <w:t>грамме, в данном разделе нет необходимости их повторять. Предложенное ниже описание является примерным, образова</w:t>
      </w:r>
      <w:r>
        <w:rPr>
          <w:rStyle w:val="70pt1"/>
          <w:b/>
          <w:bCs/>
          <w:i/>
          <w:iCs/>
          <w:color w:val="000000"/>
        </w:rPr>
        <w:softHyphen/>
        <w:t>тельная организация вправе уточнять и 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w:t>
      </w:r>
      <w:r>
        <w:rPr>
          <w:rStyle w:val="70pt1"/>
          <w:b/>
          <w:bCs/>
          <w:i/>
          <w:iCs/>
          <w:color w:val="000000"/>
        </w:rPr>
        <w:softHyphen/>
        <w:t>дициями воспитания.</w:t>
      </w:r>
    </w:p>
    <w:p w:rsidR="00D45411" w:rsidRDefault="00D45411">
      <w:pPr>
        <w:pStyle w:val="a6"/>
        <w:framePr w:w="6350" w:h="10225" w:hRule="exact" w:wrap="around" w:vAnchor="page" w:hAnchor="page" w:x="2828" w:y="3227"/>
        <w:shd w:val="clear" w:color="auto" w:fill="auto"/>
        <w:spacing w:line="245" w:lineRule="exact"/>
        <w:ind w:left="20" w:right="20" w:firstLine="220"/>
      </w:pPr>
      <w:r>
        <w:rPr>
          <w:rStyle w:val="0pt2"/>
          <w:b/>
          <w:bCs/>
          <w:color w:val="000000"/>
        </w:rPr>
        <w:t>Процесс воспитания в образовательной организации основы</w:t>
      </w:r>
      <w:r>
        <w:rPr>
          <w:rStyle w:val="0pt2"/>
          <w:b/>
          <w:bCs/>
          <w:color w:val="000000"/>
        </w:rPr>
        <w:softHyphen/>
        <w:t>вается на следующих принципах взаимодействия педагогиче</w:t>
      </w:r>
      <w:r>
        <w:rPr>
          <w:rStyle w:val="0pt2"/>
          <w:b/>
          <w:bCs/>
          <w:color w:val="000000"/>
        </w:rPr>
        <w:softHyphen/>
        <w:t>ских работников и обучающихся:</w:t>
      </w:r>
    </w:p>
    <w:p w:rsidR="00D45411" w:rsidRDefault="00D45411">
      <w:pPr>
        <w:pStyle w:val="a6"/>
        <w:framePr w:w="6350" w:h="10225" w:hRule="exact" w:wrap="around" w:vAnchor="page" w:hAnchor="page" w:x="2828" w:y="3227"/>
        <w:shd w:val="clear" w:color="auto" w:fill="auto"/>
        <w:spacing w:line="245" w:lineRule="exact"/>
        <w:ind w:left="240" w:right="20"/>
      </w:pPr>
      <w:r>
        <w:rPr>
          <w:rStyle w:val="2b"/>
          <w:b/>
          <w:bCs/>
          <w:color w:val="000000"/>
        </w:rPr>
        <w:t>■</w:t>
      </w:r>
      <w:r>
        <w:rPr>
          <w:rStyle w:val="0pt2"/>
          <w:b/>
          <w:bCs/>
          <w:color w:val="000000"/>
        </w:rPr>
        <w:t xml:space="preserve"> неукоснительное соблюдение законности и прав семьи и обу</w:t>
      </w:r>
      <w:r>
        <w:rPr>
          <w:rStyle w:val="0pt2"/>
          <w:b/>
          <w:bCs/>
          <w:color w:val="000000"/>
        </w:rPr>
        <w:softHyphen/>
        <w:t>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540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53" w:hRule="exact" w:wrap="around" w:vAnchor="page" w:hAnchor="page" w:x="2832" w:y="3231"/>
        <w:numPr>
          <w:ilvl w:val="0"/>
          <w:numId w:val="84"/>
        </w:numPr>
        <w:shd w:val="clear" w:color="auto" w:fill="auto"/>
        <w:spacing w:line="240" w:lineRule="exact"/>
        <w:ind w:left="220" w:right="20"/>
      </w:pPr>
      <w:r>
        <w:rPr>
          <w:rStyle w:val="0pt2"/>
          <w:b/>
          <w:bCs/>
          <w:color w:val="000000"/>
        </w:rPr>
        <w:lastRenderedPageBreak/>
        <w:t xml:space="preserve"> ориентир на создание в образовательной организации психо</w:t>
      </w:r>
      <w:r>
        <w:rPr>
          <w:rStyle w:val="0pt2"/>
          <w:b/>
          <w:bCs/>
          <w:color w:val="000000"/>
        </w:rPr>
        <w:softHyphen/>
        <w:t>логически комфортной среды для каждого обучающегося и взрослого, без которой невозможно конструктивное взаимо</w:t>
      </w:r>
      <w:r>
        <w:rPr>
          <w:rStyle w:val="0pt2"/>
          <w:b/>
          <w:bCs/>
          <w:color w:val="000000"/>
        </w:rPr>
        <w:softHyphen/>
        <w:t>действие обучающихся и педагогических работников, про</w:t>
      </w:r>
      <w:r>
        <w:rPr>
          <w:rStyle w:val="0pt2"/>
          <w:b/>
          <w:bCs/>
          <w:color w:val="000000"/>
        </w:rPr>
        <w:softHyphen/>
        <w:t>филактика буллинга в школьной среде;</w:t>
      </w:r>
    </w:p>
    <w:p w:rsidR="00D45411" w:rsidRDefault="00D45411">
      <w:pPr>
        <w:pStyle w:val="a6"/>
        <w:framePr w:w="6341" w:h="10253" w:hRule="exact" w:wrap="around" w:vAnchor="page" w:hAnchor="page" w:x="2832" w:y="3231"/>
        <w:numPr>
          <w:ilvl w:val="0"/>
          <w:numId w:val="84"/>
        </w:numPr>
        <w:shd w:val="clear" w:color="auto" w:fill="auto"/>
        <w:spacing w:line="240" w:lineRule="exact"/>
        <w:ind w:left="220" w:right="20"/>
      </w:pPr>
      <w:r>
        <w:rPr>
          <w:rStyle w:val="0pt2"/>
          <w:b/>
          <w:bCs/>
          <w:color w:val="000000"/>
        </w:rPr>
        <w:t xml:space="preserve"> реализация процесса воспитания главным образом через со</w:t>
      </w:r>
      <w:r>
        <w:rPr>
          <w:rStyle w:val="0pt2"/>
          <w:b/>
          <w:bCs/>
          <w:color w:val="000000"/>
        </w:rPr>
        <w:softHyphen/>
        <w:t>здание в образовательной организации детско-взрослых общ</w:t>
      </w:r>
      <w:r>
        <w:rPr>
          <w:rStyle w:val="0pt2"/>
          <w:b/>
          <w:bCs/>
          <w:color w:val="000000"/>
        </w:rPr>
        <w:softHyphen/>
        <w:t>ностей, которые бы объединяли обучающихся и педагогиче</w:t>
      </w:r>
      <w:r>
        <w:rPr>
          <w:rStyle w:val="0pt2"/>
          <w:b/>
          <w:bCs/>
          <w:color w:val="000000"/>
        </w:rPr>
        <w:softHyphen/>
        <w:t>ских работников яркими и содержательными событиями, общими позитивными эмоциями и доверительным отноше</w:t>
      </w:r>
      <w:r>
        <w:rPr>
          <w:rStyle w:val="0pt2"/>
          <w:b/>
          <w:bCs/>
          <w:color w:val="000000"/>
        </w:rPr>
        <w:softHyphen/>
        <w:t>нием друг к другу;</w:t>
      </w:r>
    </w:p>
    <w:p w:rsidR="00D45411" w:rsidRDefault="00D45411">
      <w:pPr>
        <w:pStyle w:val="a6"/>
        <w:framePr w:w="6341" w:h="10253" w:hRule="exact" w:wrap="around" w:vAnchor="page" w:hAnchor="page" w:x="2832" w:y="3231"/>
        <w:numPr>
          <w:ilvl w:val="0"/>
          <w:numId w:val="84"/>
        </w:numPr>
        <w:shd w:val="clear" w:color="auto" w:fill="auto"/>
        <w:spacing w:line="240" w:lineRule="exact"/>
        <w:ind w:left="220" w:right="20"/>
      </w:pPr>
      <w:r>
        <w:rPr>
          <w:rStyle w:val="0pt2"/>
          <w:b/>
          <w:bCs/>
          <w:color w:val="000000"/>
        </w:rPr>
        <w:t xml:space="preserve"> организация основных совместных дел обучающихся и педа</w:t>
      </w:r>
      <w:r>
        <w:rPr>
          <w:rStyle w:val="0pt2"/>
          <w:b/>
          <w:bCs/>
          <w:color w:val="000000"/>
        </w:rPr>
        <w:softHyphen/>
        <w:t>гогических работников как предмета совместной заботы и взрослых, и обучающихся;</w:t>
      </w:r>
    </w:p>
    <w:p w:rsidR="00D45411" w:rsidRDefault="00D45411">
      <w:pPr>
        <w:pStyle w:val="a6"/>
        <w:framePr w:w="6341" w:h="10253" w:hRule="exact" w:wrap="around" w:vAnchor="page" w:hAnchor="page" w:x="2832" w:y="3231"/>
        <w:numPr>
          <w:ilvl w:val="0"/>
          <w:numId w:val="84"/>
        </w:numPr>
        <w:shd w:val="clear" w:color="auto" w:fill="auto"/>
        <w:spacing w:line="240" w:lineRule="exact"/>
        <w:ind w:left="220" w:right="20"/>
      </w:pPr>
      <w:r>
        <w:rPr>
          <w:rStyle w:val="0pt2"/>
          <w:b/>
          <w:bCs/>
          <w:color w:val="000000"/>
        </w:rPr>
        <w:t xml:space="preserve"> системность, целесообразность и нешаблонность воспитания как условия его эффективности.</w:t>
      </w:r>
    </w:p>
    <w:p w:rsidR="00D45411" w:rsidRDefault="00D45411">
      <w:pPr>
        <w:pStyle w:val="a6"/>
        <w:framePr w:w="6341" w:h="10253" w:hRule="exact" w:wrap="around" w:vAnchor="page" w:hAnchor="page" w:x="2832" w:y="3231"/>
        <w:shd w:val="clear" w:color="auto" w:fill="auto"/>
        <w:spacing w:line="240" w:lineRule="exact"/>
        <w:ind w:right="20" w:firstLine="220"/>
        <w:jc w:val="left"/>
      </w:pPr>
      <w:r>
        <w:rPr>
          <w:rStyle w:val="0pt2"/>
          <w:b/>
          <w:bCs/>
          <w:color w:val="000000"/>
        </w:rPr>
        <w:t>Основными традициями воспитания в образовательной орга</w:t>
      </w:r>
      <w:r>
        <w:rPr>
          <w:rStyle w:val="0pt2"/>
          <w:b/>
          <w:bCs/>
          <w:color w:val="000000"/>
        </w:rPr>
        <w:softHyphen/>
        <w:t>низации являются следующие:</w:t>
      </w:r>
    </w:p>
    <w:p w:rsidR="00D45411" w:rsidRDefault="00D45411">
      <w:pPr>
        <w:pStyle w:val="a6"/>
        <w:framePr w:w="6341" w:h="10253" w:hRule="exact" w:wrap="around" w:vAnchor="page" w:hAnchor="page" w:x="2832" w:y="3231"/>
        <w:numPr>
          <w:ilvl w:val="0"/>
          <w:numId w:val="84"/>
        </w:numPr>
        <w:shd w:val="clear" w:color="auto" w:fill="auto"/>
        <w:spacing w:line="240" w:lineRule="exact"/>
        <w:ind w:left="220" w:right="20"/>
      </w:pPr>
      <w:r>
        <w:rPr>
          <w:rStyle w:val="0pt2"/>
          <w:b/>
          <w:bCs/>
          <w:color w:val="000000"/>
        </w:rPr>
        <w:t xml:space="preserve"> стержнем годового цикла воспитательной работы образова</w:t>
      </w:r>
      <w:r>
        <w:rPr>
          <w:rStyle w:val="0pt2"/>
          <w:b/>
          <w:bCs/>
          <w:color w:val="000000"/>
        </w:rPr>
        <w:softHyphen/>
        <w:t>тельной организации являются ключевые общешкольные дела, через которые осуществляется интеграция воспита</w:t>
      </w:r>
      <w:r>
        <w:rPr>
          <w:rStyle w:val="0pt2"/>
          <w:b/>
          <w:bCs/>
          <w:color w:val="000000"/>
        </w:rPr>
        <w:softHyphen/>
        <w:t>тельных усилий педагогических работников;</w:t>
      </w:r>
    </w:p>
    <w:p w:rsidR="00D45411" w:rsidRDefault="00D45411">
      <w:pPr>
        <w:pStyle w:val="a6"/>
        <w:framePr w:w="6341" w:h="10253" w:hRule="exact" w:wrap="around" w:vAnchor="page" w:hAnchor="page" w:x="2832" w:y="3231"/>
        <w:numPr>
          <w:ilvl w:val="0"/>
          <w:numId w:val="84"/>
        </w:numPr>
        <w:shd w:val="clear" w:color="auto" w:fill="auto"/>
        <w:spacing w:line="240" w:lineRule="exact"/>
        <w:ind w:left="220" w:right="20"/>
      </w:pPr>
      <w:r>
        <w:rPr>
          <w:rStyle w:val="0pt2"/>
          <w:b/>
          <w:bCs/>
          <w:color w:val="000000"/>
        </w:rPr>
        <w:t xml:space="preserve"> важной чертой каждого ключевого дела и большинства ис</w:t>
      </w:r>
      <w:r>
        <w:rPr>
          <w:rStyle w:val="0pt2"/>
          <w:b/>
          <w:bCs/>
          <w:color w:val="000000"/>
        </w:rPr>
        <w:softHyphen/>
        <w:t>пользуемых для воспитания других совместных дел педаго</w:t>
      </w:r>
      <w:r>
        <w:rPr>
          <w:rStyle w:val="0pt2"/>
          <w:b/>
          <w:bCs/>
          <w:color w:val="000000"/>
        </w:rPr>
        <w:softHyphen/>
        <w:t>гических работников и обучающихся является коллективная разработка, коллективное планирование, коллективное про</w:t>
      </w:r>
      <w:r>
        <w:rPr>
          <w:rStyle w:val="0pt2"/>
          <w:b/>
          <w:bCs/>
          <w:color w:val="000000"/>
        </w:rPr>
        <w:softHyphen/>
        <w:t>ведение и коллективный анализ их результатов;</w:t>
      </w:r>
    </w:p>
    <w:p w:rsidR="00D45411" w:rsidRDefault="00D45411">
      <w:pPr>
        <w:pStyle w:val="a6"/>
        <w:framePr w:w="6341" w:h="10253" w:hRule="exact" w:wrap="around" w:vAnchor="page" w:hAnchor="page" w:x="2832" w:y="3231"/>
        <w:numPr>
          <w:ilvl w:val="0"/>
          <w:numId w:val="84"/>
        </w:numPr>
        <w:shd w:val="clear" w:color="auto" w:fill="auto"/>
        <w:spacing w:line="240" w:lineRule="exact"/>
        <w:ind w:left="220" w:right="20"/>
      </w:pPr>
      <w:r>
        <w:rPr>
          <w:rStyle w:val="0pt2"/>
          <w:b/>
          <w:bCs/>
          <w:color w:val="000000"/>
        </w:rPr>
        <w:t xml:space="preserve"> в образовательной организации создаются такие условия, при которых по мере взросления обучающегося увеличива</w:t>
      </w:r>
      <w:r>
        <w:rPr>
          <w:rStyle w:val="0pt2"/>
          <w:b/>
          <w:bCs/>
          <w:color w:val="000000"/>
        </w:rPr>
        <w:softHyphen/>
        <w:t>ется и его роль в совместных делах (от пассивного наблюда</w:t>
      </w:r>
      <w:r>
        <w:rPr>
          <w:rStyle w:val="0pt2"/>
          <w:b/>
          <w:bCs/>
          <w:color w:val="000000"/>
        </w:rPr>
        <w:softHyphen/>
        <w:t>теля до организатора);</w:t>
      </w:r>
    </w:p>
    <w:p w:rsidR="00D45411" w:rsidRDefault="00D45411">
      <w:pPr>
        <w:pStyle w:val="a6"/>
        <w:framePr w:w="6341" w:h="10253" w:hRule="exact" w:wrap="around" w:vAnchor="page" w:hAnchor="page" w:x="2832" w:y="3231"/>
        <w:numPr>
          <w:ilvl w:val="0"/>
          <w:numId w:val="84"/>
        </w:numPr>
        <w:shd w:val="clear" w:color="auto" w:fill="auto"/>
        <w:spacing w:line="240" w:lineRule="exact"/>
        <w:ind w:left="220" w:right="20"/>
      </w:pPr>
      <w:r>
        <w:rPr>
          <w:rStyle w:val="0pt2"/>
          <w:b/>
          <w:bCs/>
          <w:color w:val="000000"/>
        </w:rPr>
        <w:t xml:space="preserve"> в проведении общешкольных дел отсутствует соревнователь</w:t>
      </w:r>
      <w:r>
        <w:rPr>
          <w:rStyle w:val="0pt2"/>
          <w:b/>
          <w:bCs/>
          <w:color w:val="000000"/>
        </w:rPr>
        <w:softHyphen/>
        <w:t>ность между классами, поощряются конструктивное меж- классное и межвозрастное взаимодействие обучающихся, а также их социальная активность;</w:t>
      </w:r>
    </w:p>
    <w:p w:rsidR="00D45411" w:rsidRDefault="00D45411">
      <w:pPr>
        <w:pStyle w:val="a6"/>
        <w:framePr w:w="6341" w:h="10253" w:hRule="exact" w:wrap="around" w:vAnchor="page" w:hAnchor="page" w:x="2832" w:y="3231"/>
        <w:numPr>
          <w:ilvl w:val="0"/>
          <w:numId w:val="84"/>
        </w:numPr>
        <w:shd w:val="clear" w:color="auto" w:fill="auto"/>
        <w:spacing w:line="240" w:lineRule="exact"/>
        <w:ind w:left="220" w:right="20"/>
      </w:pPr>
      <w:r>
        <w:rPr>
          <w:rStyle w:val="0pt2"/>
          <w:b/>
          <w:bCs/>
          <w:color w:val="000000"/>
        </w:rPr>
        <w:t xml:space="preserve"> педагогические работники образовательной организации ори</w:t>
      </w:r>
      <w:r>
        <w:rPr>
          <w:rStyle w:val="0pt2"/>
          <w:b/>
          <w:bCs/>
          <w:color w:val="000000"/>
        </w:rPr>
        <w:softHyphen/>
        <w:t>ентированы на формирование коллективов в рамках школь</w:t>
      </w:r>
      <w:r>
        <w:rPr>
          <w:rStyle w:val="0pt2"/>
          <w:b/>
          <w:bCs/>
          <w:color w:val="000000"/>
        </w:rPr>
        <w:softHyphen/>
        <w:t>ных классов, кружков, студий, секций и иных детских объ</w:t>
      </w:r>
      <w:r>
        <w:rPr>
          <w:rStyle w:val="0pt2"/>
          <w:b/>
          <w:bCs/>
          <w:color w:val="000000"/>
        </w:rPr>
        <w:softHyphen/>
        <w:t>единений, на установление в них доброжелательных и товарищеских взаимоотношений;</w:t>
      </w:r>
    </w:p>
    <w:p w:rsidR="00D45411" w:rsidRDefault="00D45411">
      <w:pPr>
        <w:pStyle w:val="a6"/>
        <w:framePr w:w="6341" w:h="10253" w:hRule="exact" w:wrap="around" w:vAnchor="page" w:hAnchor="page" w:x="2832" w:y="3231"/>
        <w:numPr>
          <w:ilvl w:val="0"/>
          <w:numId w:val="84"/>
        </w:numPr>
        <w:shd w:val="clear" w:color="auto" w:fill="auto"/>
        <w:spacing w:line="240" w:lineRule="exact"/>
        <w:ind w:left="220" w:right="20"/>
      </w:pPr>
      <w:r>
        <w:rPr>
          <w:rStyle w:val="0pt2"/>
          <w:b/>
          <w:bCs/>
          <w:color w:val="000000"/>
        </w:rPr>
        <w:t xml:space="preserve"> ключевой фигурой воспитания в образовательной организа</w:t>
      </w:r>
      <w:r>
        <w:rPr>
          <w:rStyle w:val="0pt2"/>
          <w:b/>
          <w:bCs/>
          <w:color w:val="000000"/>
        </w:rPr>
        <w:softHyphen/>
        <w:t>ции является классный руководитель, реализующий по отно</w:t>
      </w:r>
      <w:r>
        <w:rPr>
          <w:rStyle w:val="0pt2"/>
          <w:b/>
          <w:bCs/>
          <w:color w:val="000000"/>
        </w:rPr>
        <w:softHyphen/>
      </w:r>
    </w:p>
    <w:p w:rsidR="00D45411" w:rsidRDefault="00D45411">
      <w:pPr>
        <w:pStyle w:val="a5"/>
        <w:framePr w:w="6389" w:h="202" w:hRule="exact" w:wrap="around" w:vAnchor="page" w:hAnchor="page" w:x="2808"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541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0" w:hRule="exact" w:wrap="around" w:vAnchor="page" w:hAnchor="page" w:x="2828" w:y="3231"/>
        <w:shd w:val="clear" w:color="auto" w:fill="auto"/>
        <w:spacing w:after="184" w:line="240" w:lineRule="exact"/>
        <w:ind w:left="220" w:right="20" w:firstLine="0"/>
      </w:pPr>
      <w:r>
        <w:rPr>
          <w:rStyle w:val="0pt2"/>
          <w:b/>
          <w:bCs/>
          <w:color w:val="000000"/>
        </w:rPr>
        <w:lastRenderedPageBreak/>
        <w:t>шению к обучающимся защитную, личностно развивающую, организационную, посредническую (в разрешении конфлик</w:t>
      </w:r>
      <w:r>
        <w:rPr>
          <w:rStyle w:val="0pt2"/>
          <w:b/>
          <w:bCs/>
          <w:color w:val="000000"/>
        </w:rPr>
        <w:softHyphen/>
        <w:t>тов) функции.</w:t>
      </w:r>
    </w:p>
    <w:p w:rsidR="00D45411" w:rsidRDefault="00D45411">
      <w:pPr>
        <w:pStyle w:val="421"/>
        <w:framePr w:w="6350" w:h="10220" w:hRule="exact" w:wrap="around" w:vAnchor="page" w:hAnchor="page" w:x="2828" w:y="3231"/>
        <w:shd w:val="clear" w:color="auto" w:fill="auto"/>
        <w:spacing w:before="0" w:after="35" w:line="160" w:lineRule="exact"/>
        <w:jc w:val="left"/>
      </w:pPr>
      <w:bookmarkStart w:id="417" w:name="bookmark418"/>
      <w:r>
        <w:rPr>
          <w:rStyle w:val="420pt"/>
          <w:color w:val="000000"/>
        </w:rPr>
        <w:t>Цель и задачи воспитания</w:t>
      </w:r>
      <w:bookmarkEnd w:id="417"/>
    </w:p>
    <w:p w:rsidR="00D45411" w:rsidRDefault="00D45411">
      <w:pPr>
        <w:pStyle w:val="a6"/>
        <w:framePr w:w="6350" w:h="10220" w:hRule="exact" w:wrap="around" w:vAnchor="page" w:hAnchor="page" w:x="2828" w:y="3231"/>
        <w:shd w:val="clear" w:color="auto" w:fill="auto"/>
        <w:spacing w:line="240" w:lineRule="exact"/>
        <w:ind w:right="20" w:firstLine="220"/>
      </w:pPr>
      <w:r>
        <w:rPr>
          <w:rStyle w:val="0pt2"/>
          <w:b/>
          <w:bCs/>
          <w:color w:val="000000"/>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D45411" w:rsidRDefault="00D45411">
      <w:pPr>
        <w:pStyle w:val="a6"/>
        <w:framePr w:w="6350" w:h="10220" w:hRule="exact" w:wrap="around" w:vAnchor="page" w:hAnchor="page" w:x="2828" w:y="3231"/>
        <w:shd w:val="clear" w:color="auto" w:fill="auto"/>
        <w:spacing w:line="240" w:lineRule="exact"/>
        <w:ind w:right="20" w:firstLine="220"/>
      </w:pPr>
      <w:r>
        <w:rPr>
          <w:rStyle w:val="0pt2"/>
          <w:b/>
          <w:bCs/>
          <w:color w:val="000000"/>
        </w:rPr>
        <w:t>Исходя из этого воспитательного идеала, а также основыва</w:t>
      </w:r>
      <w:r>
        <w:rPr>
          <w:rStyle w:val="0pt2"/>
          <w:b/>
          <w:bCs/>
          <w:color w:val="000000"/>
        </w:rPr>
        <w:softHyphen/>
        <w:t>ясь на базовых для нашего общества ценностях (таких как се</w:t>
      </w:r>
      <w:r>
        <w:rPr>
          <w:rStyle w:val="0pt2"/>
          <w:b/>
          <w:bCs/>
          <w:color w:val="000000"/>
        </w:rPr>
        <w:softHyphen/>
        <w:t>мья, труд, отечество, природа, мир, знания, культура, здоро</w:t>
      </w:r>
      <w:r>
        <w:rPr>
          <w:rStyle w:val="0pt2"/>
          <w:b/>
          <w:bCs/>
          <w:color w:val="000000"/>
        </w:rPr>
        <w:softHyphen/>
        <w:t xml:space="preserve">вье, человек), формулируется общая </w:t>
      </w:r>
      <w:r>
        <w:rPr>
          <w:rStyle w:val="Tahoma2"/>
          <w:b w:val="0"/>
          <w:bCs w:val="0"/>
          <w:color w:val="000000"/>
        </w:rPr>
        <w:t xml:space="preserve">цель воспитания </w:t>
      </w:r>
      <w:r>
        <w:rPr>
          <w:rStyle w:val="0pt2"/>
          <w:b/>
          <w:bCs/>
          <w:color w:val="000000"/>
        </w:rPr>
        <w:t>в общеобразовательной организации — личностное развитие об</w:t>
      </w:r>
      <w:r>
        <w:rPr>
          <w:rStyle w:val="0pt2"/>
          <w:b/>
          <w:bCs/>
          <w:color w:val="000000"/>
        </w:rPr>
        <w:softHyphen/>
        <w:t>учающихся, проявляющееся в:</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усвоении ими знаний основных норм, которые общество вы</w:t>
      </w:r>
      <w:r>
        <w:rPr>
          <w:rStyle w:val="0pt2"/>
          <w:b/>
          <w:bCs/>
          <w:color w:val="000000"/>
        </w:rPr>
        <w:softHyphen/>
        <w:t>работало на основе этих ценностей (т. е. в усвоении ими со</w:t>
      </w:r>
      <w:r>
        <w:rPr>
          <w:rStyle w:val="0pt2"/>
          <w:b/>
          <w:bCs/>
          <w:color w:val="000000"/>
        </w:rPr>
        <w:softHyphen/>
        <w:t>циально значимых знаний);</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развитии их позитивных отношений к этим общественным ценностям (т. е. в развитии их социально значимых отноше</w:t>
      </w:r>
      <w:r>
        <w:rPr>
          <w:rStyle w:val="0pt2"/>
          <w:b/>
          <w:bCs/>
          <w:color w:val="000000"/>
        </w:rPr>
        <w:softHyphen/>
        <w:t>ний);</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приобретении ими соответствующего этим ценностям опыта поведения, опыта применения сформированных знаний и от</w:t>
      </w:r>
      <w:r>
        <w:rPr>
          <w:rStyle w:val="0pt2"/>
          <w:b/>
          <w:bCs/>
          <w:color w:val="000000"/>
        </w:rPr>
        <w:softHyphen/>
        <w:t>ношений на практике (т. е. в приобретении ими опыта осу</w:t>
      </w:r>
      <w:r>
        <w:rPr>
          <w:rStyle w:val="0pt2"/>
          <w:b/>
          <w:bCs/>
          <w:color w:val="000000"/>
        </w:rPr>
        <w:softHyphen/>
        <w:t>ществления социально значимых дел).</w:t>
      </w:r>
    </w:p>
    <w:p w:rsidR="00D45411" w:rsidRDefault="00D45411">
      <w:pPr>
        <w:pStyle w:val="a6"/>
        <w:framePr w:w="6350" w:h="10220" w:hRule="exact" w:wrap="around" w:vAnchor="page" w:hAnchor="page" w:x="2828" w:y="3231"/>
        <w:shd w:val="clear" w:color="auto" w:fill="auto"/>
        <w:spacing w:line="240" w:lineRule="exact"/>
        <w:ind w:right="20" w:firstLine="220"/>
      </w:pPr>
      <w:r>
        <w:rPr>
          <w:rStyle w:val="0pt2"/>
          <w:b/>
          <w:bCs/>
          <w:color w:val="000000"/>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w:t>
      </w:r>
      <w:r>
        <w:rPr>
          <w:rStyle w:val="0pt2"/>
          <w:b/>
          <w:bCs/>
          <w:color w:val="000000"/>
        </w:rPr>
        <w:softHyphen/>
        <w:t>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rsidR="00D45411" w:rsidRDefault="00D45411">
      <w:pPr>
        <w:pStyle w:val="a6"/>
        <w:framePr w:w="6350" w:h="10220" w:hRule="exact" w:wrap="around" w:vAnchor="page" w:hAnchor="page" w:x="2828" w:y="3231"/>
        <w:shd w:val="clear" w:color="auto" w:fill="auto"/>
        <w:spacing w:line="240" w:lineRule="exact"/>
        <w:ind w:right="20" w:firstLine="220"/>
      </w:pPr>
      <w:r>
        <w:rPr>
          <w:rStyle w:val="0pt2"/>
          <w:b/>
          <w:bCs/>
          <w:color w:val="000000"/>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Tahoma2"/>
          <w:b w:val="0"/>
          <w:bCs w:val="0"/>
          <w:color w:val="000000"/>
        </w:rPr>
        <w:t>приоритеты</w:t>
      </w:r>
      <w:r>
        <w:rPr>
          <w:rStyle w:val="0pt2"/>
          <w:b/>
          <w:bCs/>
          <w:color w:val="000000"/>
        </w:rPr>
        <w:t>, которым необходимо уделять чуть большее внимание на разных уровнях общего об</w:t>
      </w:r>
      <w:r>
        <w:rPr>
          <w:rStyle w:val="0pt2"/>
          <w:b/>
          <w:bCs/>
          <w:color w:val="000000"/>
        </w:rPr>
        <w:softHyphen/>
        <w:t>разования.</w:t>
      </w:r>
    </w:p>
    <w:p w:rsidR="00D45411" w:rsidRDefault="00D45411">
      <w:pPr>
        <w:pStyle w:val="a6"/>
        <w:framePr w:w="6350" w:h="10220" w:hRule="exact" w:wrap="around" w:vAnchor="page" w:hAnchor="page" w:x="2828" w:y="3231"/>
        <w:numPr>
          <w:ilvl w:val="0"/>
          <w:numId w:val="95"/>
        </w:numPr>
        <w:shd w:val="clear" w:color="auto" w:fill="auto"/>
        <w:tabs>
          <w:tab w:val="left" w:pos="519"/>
        </w:tabs>
        <w:spacing w:line="240" w:lineRule="exact"/>
        <w:ind w:right="20" w:firstLine="220"/>
      </w:pPr>
      <w:r>
        <w:rPr>
          <w:rStyle w:val="0pt2"/>
          <w:b/>
          <w:bCs/>
          <w:color w:val="000000"/>
        </w:rPr>
        <w:t>В воспитании обучающихся младшего школьного возраста (</w:t>
      </w:r>
      <w:r>
        <w:rPr>
          <w:rStyle w:val="Tahoma2"/>
          <w:b w:val="0"/>
          <w:bCs w:val="0"/>
          <w:color w:val="000000"/>
        </w:rPr>
        <w:t>уровень начального общего образования</w:t>
      </w:r>
      <w:r>
        <w:rPr>
          <w:rStyle w:val="0pt2"/>
          <w:b/>
          <w:bCs/>
          <w:color w:val="000000"/>
        </w:rPr>
        <w:t>) таким целевым при</w:t>
      </w:r>
      <w:r>
        <w:rPr>
          <w:rStyle w:val="0pt2"/>
          <w:b/>
          <w:bCs/>
          <w:color w:val="000000"/>
        </w:rPr>
        <w:softHyphen/>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542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0" w:hRule="exact" w:wrap="around" w:vAnchor="page" w:hAnchor="page" w:x="2828" w:y="3231"/>
        <w:shd w:val="clear" w:color="auto" w:fill="auto"/>
        <w:tabs>
          <w:tab w:val="left" w:pos="519"/>
        </w:tabs>
        <w:spacing w:line="240" w:lineRule="exact"/>
        <w:ind w:right="20" w:firstLine="0"/>
      </w:pPr>
      <w:r>
        <w:rPr>
          <w:rStyle w:val="0pt2"/>
          <w:b/>
          <w:bCs/>
          <w:color w:val="000000"/>
        </w:rPr>
        <w:lastRenderedPageBreak/>
        <w:t>оритетом является создание благоприятных условий для усвое</w:t>
      </w:r>
      <w:r>
        <w:rPr>
          <w:rStyle w:val="0pt2"/>
          <w:b/>
          <w:bCs/>
          <w:color w:val="000000"/>
        </w:rPr>
        <w:softHyphen/>
        <w:t>ния обучающимися социально значимых знаний — знаний ос</w:t>
      </w:r>
      <w:r>
        <w:rPr>
          <w:rStyle w:val="0pt2"/>
          <w:b/>
          <w:bCs/>
          <w:color w:val="000000"/>
        </w:rPr>
        <w:softHyphen/>
        <w:t>новных норм и традиций того общества, в котором они живут.</w:t>
      </w:r>
    </w:p>
    <w:p w:rsidR="00D45411" w:rsidRDefault="00D45411">
      <w:pPr>
        <w:pStyle w:val="a6"/>
        <w:framePr w:w="6350" w:h="10220" w:hRule="exact" w:wrap="around" w:vAnchor="page" w:hAnchor="page" w:x="2828" w:y="3231"/>
        <w:shd w:val="clear" w:color="auto" w:fill="auto"/>
        <w:spacing w:line="240" w:lineRule="exact"/>
        <w:ind w:right="20" w:firstLine="220"/>
      </w:pPr>
      <w:r>
        <w:rPr>
          <w:rStyle w:val="0pt2"/>
          <w:b/>
          <w:bCs/>
          <w:color w:val="000000"/>
        </w:rPr>
        <w:t>Выделение данного приоритета связано с особенностями об</w:t>
      </w:r>
      <w:r>
        <w:rPr>
          <w:rStyle w:val="0pt2"/>
          <w:b/>
          <w:bCs/>
          <w:color w:val="000000"/>
        </w:rPr>
        <w:softHyphen/>
        <w:t>учающихся младшего школьного возраста: с их потребностью самоутвердиться в своём новом социальном статусе обучающе</w:t>
      </w:r>
      <w:r>
        <w:rPr>
          <w:rStyle w:val="0pt2"/>
          <w:b/>
          <w:bCs/>
          <w:color w:val="000000"/>
        </w:rPr>
        <w:softHyphen/>
        <w:t>гося, т. е. научиться соответствовать предъявляемым к носите</w:t>
      </w:r>
      <w:r>
        <w:rPr>
          <w:rStyle w:val="0pt2"/>
          <w:b/>
          <w:bCs/>
          <w:color w:val="000000"/>
        </w:rPr>
        <w:softHyphen/>
        <w:t>лям данного статуса нормам и принятым традициям поведе</w:t>
      </w:r>
      <w:r>
        <w:rPr>
          <w:rStyle w:val="0pt2"/>
          <w:b/>
          <w:bCs/>
          <w:color w:val="000000"/>
        </w:rPr>
        <w:softHyphen/>
        <w:t>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w:t>
      </w:r>
      <w:r>
        <w:rPr>
          <w:rStyle w:val="0pt2"/>
          <w:b/>
          <w:bCs/>
          <w:color w:val="000000"/>
        </w:rPr>
        <w:softHyphen/>
        <w:t>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быть любящим, послушным и отзывчивым сыном (дочерью), братом (сестрой), внуком (внучкой); уважать старших и за</w:t>
      </w:r>
      <w:r>
        <w:rPr>
          <w:rStyle w:val="0pt2"/>
          <w:b/>
          <w:bCs/>
          <w:color w:val="000000"/>
        </w:rPr>
        <w:softHyphen/>
        <w:t>ботиться о младших членах семьи; выполнять посильную для обучающегося домашнюю работу, помогая старшим;</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быть трудолюбивым, следуя принципу «делу время, потехе час» как в учебных занятиях, так и в домашних делах, до</w:t>
      </w:r>
      <w:r>
        <w:rPr>
          <w:rStyle w:val="0pt2"/>
          <w:b/>
          <w:bCs/>
          <w:color w:val="000000"/>
        </w:rPr>
        <w:softHyphen/>
        <w:t>водить начатое дело до конца;</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знать и любить свою Родину — родной дом, двор, улицу, го</w:t>
      </w:r>
      <w:r>
        <w:rPr>
          <w:rStyle w:val="0pt2"/>
          <w:b/>
          <w:bCs/>
          <w:color w:val="000000"/>
        </w:rPr>
        <w:softHyphen/>
        <w:t>род, село, страну;</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беречь и охранять природу (ухаживать за комнатными рас</w:t>
      </w:r>
      <w:r>
        <w:rPr>
          <w:rStyle w:val="0pt2"/>
          <w:b/>
          <w:bCs/>
          <w:color w:val="000000"/>
        </w:rPr>
        <w:softHyphen/>
        <w:t>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проявлять миролюбие — не затевать конфликтов и стремить</w:t>
      </w:r>
      <w:r>
        <w:rPr>
          <w:rStyle w:val="0pt2"/>
          <w:b/>
          <w:bCs/>
          <w:color w:val="000000"/>
        </w:rPr>
        <w:softHyphen/>
        <w:t>ся решать спорные вопросы, не прибегая к силе;</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стремиться узнавать что-то новое, проявлять любознатель</w:t>
      </w:r>
      <w:r>
        <w:rPr>
          <w:rStyle w:val="0pt2"/>
          <w:b/>
          <w:bCs/>
          <w:color w:val="000000"/>
        </w:rPr>
        <w:softHyphen/>
        <w:t>ность, ценить знания;</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pPr>
      <w:r>
        <w:rPr>
          <w:rStyle w:val="0pt2"/>
          <w:b/>
          <w:bCs/>
          <w:color w:val="000000"/>
        </w:rPr>
        <w:t xml:space="preserve"> быть вежливым и опрятным, скромным и приветливым;</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соблюдать правила личной гигиены, режим дня, вести здо</w:t>
      </w:r>
      <w:r>
        <w:rPr>
          <w:rStyle w:val="0pt2"/>
          <w:b/>
          <w:bCs/>
          <w:color w:val="000000"/>
        </w:rPr>
        <w:softHyphen/>
        <w:t>ровый образ жизни;</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уметь сопереживать, проявлять сострадание к попавшим в беду; стремиться устанавливать хорошие отношения с други</w:t>
      </w:r>
      <w:r>
        <w:rPr>
          <w:rStyle w:val="0pt2"/>
          <w:b/>
          <w:bCs/>
          <w:color w:val="000000"/>
        </w:rPr>
        <w:softHyphen/>
        <w:t>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543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0" w:hRule="exact" w:wrap="around" w:vAnchor="page" w:hAnchor="page" w:x="2830" w:y="3231"/>
        <w:shd w:val="clear" w:color="auto" w:fill="auto"/>
        <w:spacing w:line="240" w:lineRule="exact"/>
        <w:ind w:left="240" w:right="20" w:firstLine="0"/>
      </w:pPr>
      <w:r>
        <w:rPr>
          <w:rStyle w:val="0pt2"/>
          <w:b/>
          <w:bCs/>
          <w:color w:val="000000"/>
        </w:rPr>
        <w:lastRenderedPageBreak/>
        <w:t>религиозной принадлежности, иного имущественного поло</w:t>
      </w:r>
      <w:r>
        <w:rPr>
          <w:rStyle w:val="0pt2"/>
          <w:b/>
          <w:bCs/>
          <w:color w:val="000000"/>
        </w:rPr>
        <w:softHyphen/>
        <w:t>жения, людям с ограниченными возможностями здоровья;</w:t>
      </w:r>
    </w:p>
    <w:p w:rsidR="00D45411" w:rsidRDefault="00D45411">
      <w:pPr>
        <w:pStyle w:val="a6"/>
        <w:framePr w:w="6346" w:h="10220" w:hRule="exact" w:wrap="around" w:vAnchor="page" w:hAnchor="page" w:x="2830" w:y="3231"/>
        <w:numPr>
          <w:ilvl w:val="0"/>
          <w:numId w:val="84"/>
        </w:numPr>
        <w:shd w:val="clear" w:color="auto" w:fill="auto"/>
        <w:spacing w:line="240" w:lineRule="exact"/>
        <w:ind w:right="20" w:firstLine="80"/>
      </w:pPr>
      <w:r>
        <w:rPr>
          <w:rStyle w:val="0pt2"/>
          <w:b/>
          <w:bCs/>
          <w:color w:val="000000"/>
        </w:rPr>
        <w:t xml:space="preserve"> быть уверенным в себе, открытым и общительным, не стес</w:t>
      </w:r>
      <w:r>
        <w:rPr>
          <w:rStyle w:val="0pt2"/>
          <w:b/>
          <w:bCs/>
          <w:color w:val="000000"/>
        </w:rPr>
        <w:softHyphen/>
        <w:t>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Знание обучающимися младших классов данных социаль</w:t>
      </w:r>
      <w:r>
        <w:rPr>
          <w:rStyle w:val="0pt2"/>
          <w:b/>
          <w:bCs/>
          <w:color w:val="000000"/>
        </w:rPr>
        <w:softHyphen/>
        <w:t>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w:t>
      </w:r>
    </w:p>
    <w:p w:rsidR="00D45411" w:rsidRDefault="00D45411">
      <w:pPr>
        <w:pStyle w:val="a6"/>
        <w:framePr w:w="6346" w:h="10220" w:hRule="exact" w:wrap="around" w:vAnchor="page" w:hAnchor="page" w:x="2830" w:y="3231"/>
        <w:numPr>
          <w:ilvl w:val="0"/>
          <w:numId w:val="95"/>
        </w:numPr>
        <w:shd w:val="clear" w:color="auto" w:fill="auto"/>
        <w:tabs>
          <w:tab w:val="left" w:pos="524"/>
        </w:tabs>
        <w:spacing w:line="240" w:lineRule="exact"/>
        <w:ind w:right="20" w:firstLine="220"/>
      </w:pPr>
      <w:r>
        <w:rPr>
          <w:rStyle w:val="0pt2"/>
          <w:b/>
          <w:bCs/>
          <w:color w:val="000000"/>
        </w:rPr>
        <w:t>В воспитании обучающихся подросткового возраста (</w:t>
      </w:r>
      <w:r>
        <w:rPr>
          <w:rStyle w:val="Tahoma2"/>
          <w:b w:val="0"/>
          <w:bCs w:val="0"/>
          <w:color w:val="000000"/>
        </w:rPr>
        <w:t>уро</w:t>
      </w:r>
      <w:r>
        <w:rPr>
          <w:rStyle w:val="Tahoma2"/>
          <w:b w:val="0"/>
          <w:bCs w:val="0"/>
          <w:color w:val="000000"/>
        </w:rPr>
        <w:softHyphen/>
        <w:t>вень основного общего образования</w:t>
      </w:r>
      <w:r>
        <w:rPr>
          <w:rStyle w:val="0pt2"/>
          <w:b/>
          <w:bCs/>
          <w:color w:val="000000"/>
        </w:rPr>
        <w:t>) таким приоритетом явля</w:t>
      </w:r>
      <w:r>
        <w:rPr>
          <w:rStyle w:val="0pt2"/>
          <w:b/>
          <w:bCs/>
          <w:color w:val="000000"/>
        </w:rPr>
        <w:softHyphen/>
        <w:t>ется создание благоприятных условий для развития социально значимых отношений обучающихся, и прежде всего ценност</w:t>
      </w:r>
      <w:r>
        <w:rPr>
          <w:rStyle w:val="0pt2"/>
          <w:b/>
          <w:bCs/>
          <w:color w:val="000000"/>
        </w:rPr>
        <w:softHyphen/>
        <w:t>ных отношений:</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к семье как главной опоре в жизни человека и источнику его счастья;</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к труду как основному способу достижения жизненного бла</w:t>
      </w:r>
      <w:r>
        <w:rPr>
          <w:rStyle w:val="0pt2"/>
          <w:b/>
          <w:bCs/>
          <w:color w:val="000000"/>
        </w:rPr>
        <w:softHyphen/>
        <w:t>гополучия человека, залогу его успешного профессионального самоопределения и ощущения уверенности в завтрашнем дне;</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к природе как источнику жизни на Земле, основе самого её существования, нуждающейся в защите и постоянном вни</w:t>
      </w:r>
      <w:r>
        <w:rPr>
          <w:rStyle w:val="0pt2"/>
          <w:b/>
          <w:bCs/>
          <w:color w:val="000000"/>
        </w:rPr>
        <w:softHyphen/>
        <w:t>мании со стороны человека;</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к миру как главному принципу человеческого общежития, условию крепкой дружбы, налаживания отношений с колле</w:t>
      </w:r>
      <w:r>
        <w:rPr>
          <w:rStyle w:val="0pt2"/>
          <w:b/>
          <w:bCs/>
          <w:color w:val="000000"/>
        </w:rPr>
        <w:softHyphen/>
        <w:t>гами по работе в будущем и создания благоприятного микро</w:t>
      </w:r>
      <w:r>
        <w:rPr>
          <w:rStyle w:val="0pt2"/>
          <w:b/>
          <w:bCs/>
          <w:color w:val="000000"/>
        </w:rPr>
        <w:softHyphen/>
        <w:t>климата в своей собственной семье;</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к знаниям как интеллектуальному ресурсу, обеспечивающе</w:t>
      </w:r>
      <w:r>
        <w:rPr>
          <w:rStyle w:val="0pt2"/>
          <w:b/>
          <w:bCs/>
          <w:color w:val="000000"/>
        </w:rPr>
        <w:softHyphen/>
        <w:t>му будущее человека, как результату кропотливого, но увле</w:t>
      </w:r>
      <w:r>
        <w:rPr>
          <w:rStyle w:val="0pt2"/>
          <w:b/>
          <w:bCs/>
          <w:color w:val="000000"/>
        </w:rPr>
        <w:softHyphen/>
        <w:t>кательного учебного труда;</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к культуре как духовному богатству общества и важному ус</w:t>
      </w:r>
      <w:r>
        <w:rPr>
          <w:rStyle w:val="0pt2"/>
          <w:b/>
          <w:bCs/>
          <w:color w:val="000000"/>
        </w:rPr>
        <w:softHyphen/>
        <w:t>ловию ощущения человеком полноты проживаемой жизни, которое дают ему чтение, музыка, искусство, театр, творче</w:t>
      </w:r>
      <w:r>
        <w:rPr>
          <w:rStyle w:val="0pt2"/>
          <w:b/>
          <w:bCs/>
          <w:color w:val="000000"/>
        </w:rPr>
        <w:softHyphen/>
        <w:t>ское самовыражение;</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к здоровью как залогу долгой и активной жизни человека, его хорошего настроения и оптимистичного взгляда на мир;</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к окружающим людям как безусловной и абсолютной ценно</w:t>
      </w:r>
      <w:r>
        <w:rPr>
          <w:rStyle w:val="0pt2"/>
          <w:b/>
          <w:bCs/>
          <w:color w:val="000000"/>
        </w:rPr>
        <w:softHyphen/>
        <w:t>сти, как равноправным социальным партнёрам, с которыми</w:t>
      </w:r>
    </w:p>
    <w:p w:rsidR="00D45411" w:rsidRDefault="00D45411">
      <w:pPr>
        <w:pStyle w:val="a5"/>
        <w:framePr w:w="6394" w:h="202" w:hRule="exact" w:wrap="around" w:vAnchor="page" w:hAnchor="page" w:x="2806" w:y="13691"/>
        <w:shd w:val="clear" w:color="auto" w:fill="auto"/>
        <w:spacing w:line="130" w:lineRule="exact"/>
        <w:ind w:left="40"/>
      </w:pPr>
      <w:r>
        <w:rPr>
          <w:rStyle w:val="0pt12"/>
          <w:color w:val="000000"/>
        </w:rPr>
        <w:t>544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828" w:y="3231"/>
        <w:shd w:val="clear" w:color="auto" w:fill="auto"/>
        <w:spacing w:line="240" w:lineRule="exact"/>
        <w:ind w:left="240" w:right="20" w:firstLine="0"/>
      </w:pPr>
      <w:r>
        <w:rPr>
          <w:rStyle w:val="0pt2"/>
          <w:b/>
          <w:bCs/>
          <w:color w:val="000000"/>
        </w:rPr>
        <w:lastRenderedPageBreak/>
        <w:t>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rsidR="00D45411" w:rsidRDefault="00D45411">
      <w:pPr>
        <w:pStyle w:val="a6"/>
        <w:framePr w:w="6350" w:h="10225" w:hRule="exact" w:wrap="around" w:vAnchor="page" w:hAnchor="page" w:x="2828" w:y="3231"/>
        <w:numPr>
          <w:ilvl w:val="0"/>
          <w:numId w:val="84"/>
        </w:numPr>
        <w:shd w:val="clear" w:color="auto" w:fill="auto"/>
        <w:spacing w:line="240" w:lineRule="exact"/>
        <w:ind w:left="240" w:right="20"/>
      </w:pPr>
      <w:r>
        <w:rPr>
          <w:rStyle w:val="0pt2"/>
          <w:b/>
          <w:bCs/>
          <w:color w:val="000000"/>
        </w:rPr>
        <w:t xml:space="preserve"> к самим себе как хозяевам своей судьбы, самоопределяю</w:t>
      </w:r>
      <w:r>
        <w:rPr>
          <w:rStyle w:val="0pt2"/>
          <w:b/>
          <w:bCs/>
          <w:color w:val="000000"/>
        </w:rPr>
        <w:softHyphen/>
        <w:t>щимся и самореализующимся личностям, отвечающим за собственное будущее.</w:t>
      </w:r>
    </w:p>
    <w:p w:rsidR="00D45411" w:rsidRDefault="00D45411">
      <w:pPr>
        <w:pStyle w:val="a6"/>
        <w:framePr w:w="6350" w:h="10225" w:hRule="exact" w:wrap="around" w:vAnchor="page" w:hAnchor="page" w:x="2828" w:y="3231"/>
        <w:shd w:val="clear" w:color="auto" w:fill="auto"/>
        <w:spacing w:line="240" w:lineRule="exact"/>
        <w:ind w:right="20" w:firstLine="220"/>
      </w:pPr>
      <w:r>
        <w:rPr>
          <w:rStyle w:val="0pt2"/>
          <w:b/>
          <w:bCs/>
          <w:color w:val="000000"/>
        </w:rPr>
        <w:t>Данный ценностный аспект человеческой жизни чрезвычай</w:t>
      </w:r>
      <w:r>
        <w:rPr>
          <w:rStyle w:val="0pt2"/>
          <w:b/>
          <w:bCs/>
          <w:color w:val="000000"/>
        </w:rPr>
        <w:softHyphen/>
        <w:t>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w:t>
      </w:r>
      <w:r>
        <w:rPr>
          <w:rStyle w:val="0pt2"/>
          <w:b/>
          <w:bCs/>
          <w:color w:val="000000"/>
        </w:rPr>
        <w:softHyphen/>
        <w:t>та в воспитании обучающихся на уровне основного общего образования связано с особенностями подросткового возраста: со стремлением утвердить себя как личность в системе отноше</w:t>
      </w:r>
      <w:r>
        <w:rPr>
          <w:rStyle w:val="0pt2"/>
          <w:b/>
          <w:bCs/>
          <w:color w:val="000000"/>
        </w:rPr>
        <w:softHyphen/>
        <w:t>ний, свойственных взрослому миру. В этом возрасте особую значимость для обучающихся приобретает становление их соб</w:t>
      </w:r>
      <w:r>
        <w:rPr>
          <w:rStyle w:val="0pt2"/>
          <w:b/>
          <w:bCs/>
          <w:color w:val="000000"/>
        </w:rPr>
        <w:softHyphen/>
        <w:t>ственной жизненной позиции, собственных ценностных ориен</w:t>
      </w:r>
      <w:r>
        <w:rPr>
          <w:rStyle w:val="0pt2"/>
          <w:b/>
          <w:bCs/>
          <w:color w:val="000000"/>
        </w:rPr>
        <w:softHyphen/>
        <w:t>таций. Подростковый возраст — наиболее удачный возраст для развития социально значимых отношений обучающихся.</w:t>
      </w:r>
    </w:p>
    <w:p w:rsidR="00D45411" w:rsidRDefault="00D45411">
      <w:pPr>
        <w:pStyle w:val="a6"/>
        <w:framePr w:w="6350" w:h="10225" w:hRule="exact" w:wrap="around" w:vAnchor="page" w:hAnchor="page" w:x="2828" w:y="3231"/>
        <w:numPr>
          <w:ilvl w:val="0"/>
          <w:numId w:val="95"/>
        </w:numPr>
        <w:shd w:val="clear" w:color="auto" w:fill="auto"/>
        <w:tabs>
          <w:tab w:val="left" w:pos="529"/>
        </w:tabs>
        <w:spacing w:line="240" w:lineRule="exact"/>
        <w:ind w:right="20" w:firstLine="220"/>
      </w:pPr>
      <w:r>
        <w:rPr>
          <w:rStyle w:val="0pt2"/>
          <w:b/>
          <w:bCs/>
          <w:color w:val="000000"/>
        </w:rPr>
        <w:t>В воспитании обучающихся юношеского возраста (</w:t>
      </w:r>
      <w:r>
        <w:rPr>
          <w:rStyle w:val="Tahoma2"/>
          <w:b w:val="0"/>
          <w:bCs w:val="0"/>
          <w:color w:val="000000"/>
        </w:rPr>
        <w:t>уро</w:t>
      </w:r>
      <w:r>
        <w:rPr>
          <w:rStyle w:val="Tahoma2"/>
          <w:b w:val="0"/>
          <w:bCs w:val="0"/>
          <w:color w:val="000000"/>
        </w:rPr>
        <w:softHyphen/>
        <w:t>вень среднего общего образования</w:t>
      </w:r>
      <w:r>
        <w:rPr>
          <w:rStyle w:val="0pt2"/>
          <w:b/>
          <w:bCs/>
          <w:color w:val="000000"/>
        </w:rPr>
        <w:t>) таким приоритетом явля</w:t>
      </w:r>
      <w:r>
        <w:rPr>
          <w:rStyle w:val="0pt2"/>
          <w:b/>
          <w:bCs/>
          <w:color w:val="000000"/>
        </w:rPr>
        <w:softHyphen/>
        <w:t>ется создание благоприятных условий для приобретения опыта осуществления социально значимых дел.</w:t>
      </w:r>
    </w:p>
    <w:p w:rsidR="00D45411" w:rsidRDefault="00D45411">
      <w:pPr>
        <w:pStyle w:val="a6"/>
        <w:framePr w:w="6350" w:h="10225" w:hRule="exact" w:wrap="around" w:vAnchor="page" w:hAnchor="page" w:x="2828" w:y="3231"/>
        <w:shd w:val="clear" w:color="auto" w:fill="auto"/>
        <w:spacing w:line="240" w:lineRule="exact"/>
        <w:ind w:right="20" w:firstLine="220"/>
      </w:pPr>
      <w:r>
        <w:rPr>
          <w:rStyle w:val="0pt2"/>
          <w:b/>
          <w:bCs/>
          <w:color w:val="000000"/>
        </w:rPr>
        <w:t>Выделение данного приоритета связано с особенностями об</w:t>
      </w:r>
      <w:r>
        <w:rPr>
          <w:rStyle w:val="0pt2"/>
          <w:b/>
          <w:bCs/>
          <w:color w:val="000000"/>
        </w:rPr>
        <w:softHyphen/>
        <w:t>учающихся юношеского возраста: с их потребностью в жиз</w:t>
      </w:r>
      <w:r>
        <w:rPr>
          <w:rStyle w:val="0pt2"/>
          <w:b/>
          <w:bCs/>
          <w:color w:val="000000"/>
        </w:rPr>
        <w:softHyphen/>
        <w:t>ненном самоопределении, выборе дальнейшего жизненного пути, который открывается перед ними на пороге самостоя</w:t>
      </w:r>
      <w:r>
        <w:rPr>
          <w:rStyle w:val="0pt2"/>
          <w:b/>
          <w:bCs/>
          <w:color w:val="000000"/>
        </w:rPr>
        <w:softHyphen/>
        <w:t>тельной взрослой жизни. Сделать правильный выбор старше</w:t>
      </w:r>
      <w:r>
        <w:rPr>
          <w:rStyle w:val="0pt2"/>
          <w:b/>
          <w:bCs/>
          <w:color w:val="000000"/>
        </w:rPr>
        <w:softHyphen/>
        <w:t>классникам поможет имеющийся у них реальный практиче</w:t>
      </w:r>
      <w:r>
        <w:rPr>
          <w:rStyle w:val="0pt2"/>
          <w:b/>
          <w:bCs/>
          <w:color w:val="000000"/>
        </w:rPr>
        <w:softHyphen/>
        <w:t>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w:t>
      </w:r>
      <w:r>
        <w:rPr>
          <w:rStyle w:val="0pt2"/>
          <w:b/>
          <w:bCs/>
          <w:color w:val="000000"/>
        </w:rPr>
        <w:softHyphen/>
        <w:t>ному вхождению обучающихся во взрослую жизнь окружаю</w:t>
      </w:r>
      <w:r>
        <w:rPr>
          <w:rStyle w:val="0pt2"/>
          <w:b/>
          <w:bCs/>
          <w:color w:val="000000"/>
        </w:rPr>
        <w:softHyphen/>
        <w:t>щего их общества:</w:t>
      </w:r>
    </w:p>
    <w:p w:rsidR="00D45411" w:rsidRDefault="00D45411">
      <w:pPr>
        <w:pStyle w:val="a6"/>
        <w:framePr w:w="6350" w:h="10225" w:hRule="exact" w:wrap="around" w:vAnchor="page" w:hAnchor="page" w:x="2828" w:y="3231"/>
        <w:numPr>
          <w:ilvl w:val="0"/>
          <w:numId w:val="84"/>
        </w:numPr>
        <w:shd w:val="clear" w:color="auto" w:fill="auto"/>
        <w:spacing w:line="240" w:lineRule="exact"/>
        <w:ind w:left="240" w:right="20"/>
      </w:pPr>
      <w:r>
        <w:rPr>
          <w:rStyle w:val="0pt2"/>
          <w:b/>
          <w:bCs/>
          <w:color w:val="000000"/>
        </w:rPr>
        <w:t xml:space="preserve"> опыт дел, направленных на заботу о своей семье, родных и близких;</w:t>
      </w:r>
    </w:p>
    <w:p w:rsidR="00D45411" w:rsidRDefault="00D45411">
      <w:pPr>
        <w:pStyle w:val="a6"/>
        <w:framePr w:w="6350" w:h="10225" w:hRule="exact" w:wrap="around" w:vAnchor="page" w:hAnchor="page" w:x="2828" w:y="3231"/>
        <w:numPr>
          <w:ilvl w:val="0"/>
          <w:numId w:val="84"/>
        </w:numPr>
        <w:shd w:val="clear" w:color="auto" w:fill="auto"/>
        <w:spacing w:line="240" w:lineRule="exact"/>
        <w:ind w:left="240"/>
      </w:pPr>
      <w:r>
        <w:rPr>
          <w:rStyle w:val="0pt2"/>
          <w:b/>
          <w:bCs/>
          <w:color w:val="000000"/>
        </w:rPr>
        <w:t xml:space="preserve"> трудовой опыт, опыт участия в производственной практике;</w:t>
      </w:r>
    </w:p>
    <w:p w:rsidR="00D45411" w:rsidRDefault="00D45411">
      <w:pPr>
        <w:pStyle w:val="a6"/>
        <w:framePr w:w="6350" w:h="10225" w:hRule="exact" w:wrap="around" w:vAnchor="page" w:hAnchor="page" w:x="2828" w:y="3231"/>
        <w:numPr>
          <w:ilvl w:val="0"/>
          <w:numId w:val="84"/>
        </w:numPr>
        <w:shd w:val="clear" w:color="auto" w:fill="auto"/>
        <w:spacing w:line="240" w:lineRule="exact"/>
        <w:ind w:left="240" w:right="20"/>
      </w:pPr>
      <w:r>
        <w:rPr>
          <w:rStyle w:val="0pt2"/>
          <w:b/>
          <w:bCs/>
          <w:color w:val="000000"/>
        </w:rPr>
        <w:t xml:space="preserve"> опыт дел, направленных на пользу своему родному городу или селу, стране в целом, деятельного выражения собствен</w:t>
      </w:r>
      <w:r>
        <w:rPr>
          <w:rStyle w:val="0pt2"/>
          <w:b/>
          <w:bCs/>
          <w:color w:val="000000"/>
        </w:rPr>
        <w:softHyphen/>
        <w:t>ной гражданской позиции;</w:t>
      </w:r>
    </w:p>
    <w:p w:rsidR="00D45411" w:rsidRDefault="00D45411">
      <w:pPr>
        <w:pStyle w:val="a6"/>
        <w:framePr w:w="6350" w:h="10225" w:hRule="exact" w:wrap="around" w:vAnchor="page" w:hAnchor="page" w:x="2828" w:y="3231"/>
        <w:numPr>
          <w:ilvl w:val="0"/>
          <w:numId w:val="84"/>
        </w:numPr>
        <w:shd w:val="clear" w:color="auto" w:fill="auto"/>
        <w:spacing w:line="240" w:lineRule="exact"/>
        <w:ind w:left="240"/>
      </w:pPr>
      <w:r>
        <w:rPr>
          <w:rStyle w:val="0pt2"/>
          <w:b/>
          <w:bCs/>
          <w:color w:val="000000"/>
        </w:rPr>
        <w:t xml:space="preserve"> опыт природоохранных дел;</w:t>
      </w:r>
    </w:p>
    <w:p w:rsidR="00D45411" w:rsidRDefault="00D45411">
      <w:pPr>
        <w:pStyle w:val="a6"/>
        <w:framePr w:w="6350" w:h="10225" w:hRule="exact" w:wrap="around" w:vAnchor="page" w:hAnchor="page" w:x="2828" w:y="3231"/>
        <w:numPr>
          <w:ilvl w:val="0"/>
          <w:numId w:val="84"/>
        </w:numPr>
        <w:shd w:val="clear" w:color="auto" w:fill="auto"/>
        <w:spacing w:line="240" w:lineRule="exact"/>
        <w:ind w:left="240" w:right="20"/>
      </w:pPr>
      <w:r>
        <w:rPr>
          <w:rStyle w:val="0pt2"/>
          <w:b/>
          <w:bCs/>
          <w:color w:val="000000"/>
        </w:rPr>
        <w:t xml:space="preserve"> опыт разрешения возникающих конфликтных ситуаций в образовательной организации, дома или на улице;</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545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lastRenderedPageBreak/>
        <w:t xml:space="preserve"> опыт самостоятельного приобретения новых знаний, прове</w:t>
      </w:r>
      <w:r>
        <w:rPr>
          <w:rStyle w:val="0pt2"/>
          <w:b/>
          <w:bCs/>
          <w:color w:val="000000"/>
        </w:rPr>
        <w:softHyphen/>
        <w:t>дения научных исследований, проектной деятельности;</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опыт изучения, защиты и восстановления культурного на</w:t>
      </w:r>
      <w:r>
        <w:rPr>
          <w:rStyle w:val="0pt2"/>
          <w:b/>
          <w:bCs/>
          <w:color w:val="000000"/>
        </w:rPr>
        <w:softHyphen/>
        <w:t>следия человечества, создания собственных произведений культуры, творческого самовыражения;</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опыт ведения здорового образа жизни и заботы о здоровье других людей;</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опыт оказания помощи окружающим, заботы о малышах или пожилых людях, волонтёрский опыт;</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опыт самопознания и самоанализа, социально приемлемого самовыражения и самореализации.</w:t>
      </w:r>
    </w:p>
    <w:p w:rsidR="00D45411" w:rsidRDefault="00D45411">
      <w:pPr>
        <w:pStyle w:val="61"/>
        <w:framePr w:w="6346" w:h="10225" w:hRule="exact" w:wrap="around" w:vAnchor="page" w:hAnchor="page" w:x="2830" w:y="3231"/>
        <w:shd w:val="clear" w:color="auto" w:fill="auto"/>
        <w:spacing w:before="0" w:after="0"/>
        <w:ind w:left="20" w:right="20" w:firstLine="220"/>
        <w:jc w:val="both"/>
      </w:pPr>
      <w:r>
        <w:rPr>
          <w:rStyle w:val="60pt2"/>
          <w:color w:val="000000"/>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Pr>
          <w:rStyle w:val="6TimesNewRoman2"/>
          <w:color w:val="000000"/>
        </w:rPr>
        <w:t>Приоритет — это то, чему педагогическим работ</w:t>
      </w:r>
      <w:r>
        <w:rPr>
          <w:rStyle w:val="6TimesNewRoman2"/>
          <w:color w:val="000000"/>
        </w:rPr>
        <w:softHyphen/>
        <w:t>никам, работающим с обучающимися конкретной возрастной категории, предстоит уделять большее, но не единственное внимание.</w:t>
      </w:r>
    </w:p>
    <w:p w:rsidR="00D45411" w:rsidRDefault="00D45411">
      <w:pPr>
        <w:pStyle w:val="a6"/>
        <w:framePr w:w="6346" w:h="10225" w:hRule="exact" w:wrap="around" w:vAnchor="page" w:hAnchor="page" w:x="2830" w:y="3231"/>
        <w:shd w:val="clear" w:color="auto" w:fill="auto"/>
        <w:spacing w:line="240" w:lineRule="exact"/>
        <w:ind w:left="20" w:right="20" w:firstLine="220"/>
      </w:pPr>
      <w:r>
        <w:rPr>
          <w:rStyle w:val="0pt2"/>
          <w:b/>
          <w:bCs/>
          <w:color w:val="000000"/>
        </w:rPr>
        <w:t>Добросовестная работа педагогических работников, направ</w:t>
      </w:r>
      <w:r>
        <w:rPr>
          <w:rStyle w:val="0pt2"/>
          <w:b/>
          <w:bCs/>
          <w:color w:val="000000"/>
        </w:rPr>
        <w:softHyphen/>
        <w:t>ленная на достижение поставленной цели, позволит обучающе</w:t>
      </w:r>
      <w:r>
        <w:rPr>
          <w:rStyle w:val="0pt2"/>
          <w:b/>
          <w:bCs/>
          <w:color w:val="000000"/>
        </w:rPr>
        <w:softHyphen/>
        <w:t>муся получить необходимые социальные навыки, которые по</w:t>
      </w:r>
      <w:r>
        <w:rPr>
          <w:rStyle w:val="0pt2"/>
          <w:b/>
          <w:bCs/>
          <w:color w:val="000000"/>
        </w:rPr>
        <w:softHyphen/>
        <w:t>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w:t>
      </w:r>
      <w:r>
        <w:rPr>
          <w:rStyle w:val="0pt2"/>
          <w:b/>
          <w:bCs/>
          <w:color w:val="000000"/>
        </w:rPr>
        <w:softHyphen/>
        <w:t>рать свой жизненный путь в сложных поисках счастья для себя и окружающих людей.</w:t>
      </w:r>
    </w:p>
    <w:p w:rsidR="00D45411" w:rsidRDefault="00D45411">
      <w:pPr>
        <w:pStyle w:val="71"/>
        <w:framePr w:w="6346" w:h="10225" w:hRule="exact" w:wrap="around" w:vAnchor="page" w:hAnchor="page" w:x="2830" w:y="3231"/>
        <w:shd w:val="clear" w:color="auto" w:fill="auto"/>
        <w:ind w:left="20" w:right="20" w:firstLine="220"/>
      </w:pPr>
      <w:r>
        <w:rPr>
          <w:rStyle w:val="720"/>
          <w:b/>
          <w:bCs/>
          <w:i w:val="0"/>
          <w:iCs w:val="0"/>
          <w:color w:val="000000"/>
        </w:rPr>
        <w:t xml:space="preserve">Достижению поставленной цели воспитания обучающихся будет способствовать решение следующих основных задач </w:t>
      </w:r>
      <w:r>
        <w:rPr>
          <w:rStyle w:val="70pt1"/>
          <w:b/>
          <w:bCs/>
          <w:i/>
          <w:iCs/>
          <w:color w:val="000000"/>
        </w:rPr>
        <w:t>(примечание: предложенный ниже перечень задач воспита</w:t>
      </w:r>
      <w:r>
        <w:rPr>
          <w:rStyle w:val="70pt1"/>
          <w:b/>
          <w:bCs/>
          <w:i/>
          <w:iCs/>
          <w:color w:val="000000"/>
        </w:rPr>
        <w:softHyphen/>
        <w:t>ния является примерным, каждая образовательная организа</w:t>
      </w:r>
      <w:r>
        <w:rPr>
          <w:rStyle w:val="70pt1"/>
          <w:b/>
          <w:bCs/>
          <w:i/>
          <w:iCs/>
          <w:color w:val="000000"/>
        </w:rPr>
        <w:softHyphen/>
        <w:t>ция вправе уточнять и корректировать их, исходя из особен</w:t>
      </w:r>
      <w:r>
        <w:rPr>
          <w:rStyle w:val="70pt1"/>
          <w:b/>
          <w:bCs/>
          <w:i/>
          <w:iCs/>
          <w:color w:val="000000"/>
        </w:rPr>
        <w:softHyphen/>
        <w:t>ностей образовательной организации и обучающихся в ней):</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w:t>
      </w:r>
      <w:r>
        <w:rPr>
          <w:rStyle w:val="0pt2"/>
          <w:b/>
          <w:bCs/>
          <w:color w:val="000000"/>
        </w:rPr>
        <w:softHyphen/>
        <w:t>ном сообществе;</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реализовывать потенциал классного руководства в воспита</w:t>
      </w:r>
      <w:r>
        <w:rPr>
          <w:rStyle w:val="0pt2"/>
          <w:b/>
          <w:bCs/>
          <w:color w:val="000000"/>
        </w:rPr>
        <w:softHyphen/>
        <w:t>нии обучающихся, поддерживать активное участие класс</w:t>
      </w:r>
      <w:r>
        <w:rPr>
          <w:rStyle w:val="0pt2"/>
          <w:b/>
          <w:bCs/>
          <w:color w:val="000000"/>
        </w:rPr>
        <w:softHyphen/>
        <w:t>ных сообществ в жизни образовательной организации;</w:t>
      </w:r>
    </w:p>
    <w:p w:rsidR="00D45411" w:rsidRDefault="00D45411">
      <w:pPr>
        <w:pStyle w:val="a5"/>
        <w:framePr w:w="6394" w:h="202" w:hRule="exact" w:wrap="around" w:vAnchor="page" w:hAnchor="page" w:x="2806" w:y="13691"/>
        <w:shd w:val="clear" w:color="auto" w:fill="auto"/>
        <w:spacing w:line="130" w:lineRule="exact"/>
        <w:ind w:left="40"/>
      </w:pPr>
      <w:r>
        <w:rPr>
          <w:rStyle w:val="0pt12"/>
          <w:color w:val="000000"/>
        </w:rPr>
        <w:t>546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10" w:hRule="exact" w:wrap="around" w:vAnchor="page" w:hAnchor="page" w:x="2828" w:y="3231"/>
        <w:numPr>
          <w:ilvl w:val="0"/>
          <w:numId w:val="84"/>
        </w:numPr>
        <w:shd w:val="clear" w:color="auto" w:fill="auto"/>
        <w:spacing w:line="240" w:lineRule="exact"/>
        <w:ind w:left="240" w:right="20"/>
      </w:pPr>
      <w:r>
        <w:rPr>
          <w:rStyle w:val="0pt2"/>
          <w:b/>
          <w:bCs/>
          <w:color w:val="000000"/>
        </w:rPr>
        <w:lastRenderedPageBreak/>
        <w:t xml:space="preserve"> 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D45411" w:rsidRDefault="00D45411">
      <w:pPr>
        <w:pStyle w:val="a6"/>
        <w:framePr w:w="6350" w:h="1021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D45411" w:rsidRDefault="00D45411">
      <w:pPr>
        <w:pStyle w:val="a6"/>
        <w:framePr w:w="6350" w:h="1021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инициировать и поддерживать ученическое самоуправле</w:t>
      </w:r>
      <w:r>
        <w:rPr>
          <w:rStyle w:val="0pt2"/>
          <w:b/>
          <w:bCs/>
          <w:color w:val="000000"/>
        </w:rPr>
        <w:softHyphen/>
        <w:t>ние — как на уровне образовательной организации, так и на уровне классных сообществ;</w:t>
      </w:r>
    </w:p>
    <w:p w:rsidR="00D45411" w:rsidRDefault="00D45411">
      <w:pPr>
        <w:pStyle w:val="a6"/>
        <w:framePr w:w="6350" w:h="1021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поддерживать деятельность функционирующих на базе обра</w:t>
      </w:r>
      <w:r>
        <w:rPr>
          <w:rStyle w:val="0pt2"/>
          <w:b/>
          <w:bCs/>
          <w:color w:val="000000"/>
        </w:rPr>
        <w:softHyphen/>
        <w:t>зовательной организации детских общественных объедине</w:t>
      </w:r>
      <w:r>
        <w:rPr>
          <w:rStyle w:val="0pt2"/>
          <w:b/>
          <w:bCs/>
          <w:color w:val="000000"/>
        </w:rPr>
        <w:softHyphen/>
        <w:t>ний и организаций;</w:t>
      </w:r>
    </w:p>
    <w:p w:rsidR="00D45411" w:rsidRDefault="00D45411">
      <w:pPr>
        <w:pStyle w:val="a6"/>
        <w:framePr w:w="6350" w:h="1021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организовывать для обучающихся экскурсии, экспедиции, походы и реализовывать их воспитательный потенциал;</w:t>
      </w:r>
    </w:p>
    <w:p w:rsidR="00D45411" w:rsidRDefault="00D45411">
      <w:pPr>
        <w:pStyle w:val="a6"/>
        <w:framePr w:w="6350" w:h="1021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организовывать профориентационную работу с обучающи</w:t>
      </w:r>
      <w:r>
        <w:rPr>
          <w:rStyle w:val="0pt2"/>
          <w:b/>
          <w:bCs/>
          <w:color w:val="000000"/>
        </w:rPr>
        <w:softHyphen/>
        <w:t>мися;</w:t>
      </w:r>
    </w:p>
    <w:p w:rsidR="00D45411" w:rsidRDefault="00D45411">
      <w:pPr>
        <w:pStyle w:val="a6"/>
        <w:framePr w:w="6350" w:h="1021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организовать работу школьных медиа, реализовывать их воспитательный потенциал;</w:t>
      </w:r>
    </w:p>
    <w:p w:rsidR="00D45411" w:rsidRDefault="00D45411">
      <w:pPr>
        <w:pStyle w:val="a6"/>
        <w:framePr w:w="6350" w:h="10210" w:hRule="exact" w:wrap="around" w:vAnchor="page" w:hAnchor="page" w:x="2828" w:y="3231"/>
        <w:numPr>
          <w:ilvl w:val="0"/>
          <w:numId w:val="84"/>
        </w:numPr>
        <w:shd w:val="clear" w:color="auto" w:fill="auto"/>
        <w:spacing w:line="240" w:lineRule="exact"/>
        <w:ind w:left="240" w:right="20"/>
      </w:pPr>
      <w:r>
        <w:rPr>
          <w:rStyle w:val="0pt2"/>
          <w:b/>
          <w:bCs/>
          <w:color w:val="000000"/>
        </w:rPr>
        <w:t xml:space="preserve"> развивать предметно-эстетическую среду образовательной ор</w:t>
      </w:r>
      <w:r>
        <w:rPr>
          <w:rStyle w:val="0pt2"/>
          <w:b/>
          <w:bCs/>
          <w:color w:val="000000"/>
        </w:rPr>
        <w:softHyphen/>
        <w:t>ганизации и реализовывать её воспитательные возможности;</w:t>
      </w:r>
    </w:p>
    <w:p w:rsidR="00D45411" w:rsidRDefault="00D45411">
      <w:pPr>
        <w:pStyle w:val="a6"/>
        <w:framePr w:w="6350" w:h="10210" w:hRule="exact" w:wrap="around" w:vAnchor="page" w:hAnchor="page" w:x="2828" w:y="3231"/>
        <w:numPr>
          <w:ilvl w:val="0"/>
          <w:numId w:val="84"/>
        </w:numPr>
        <w:shd w:val="clear" w:color="auto" w:fill="auto"/>
        <w:spacing w:after="168" w:line="240" w:lineRule="exact"/>
        <w:ind w:right="20" w:firstLine="80"/>
      </w:pPr>
      <w:r>
        <w:rPr>
          <w:rStyle w:val="0pt2"/>
          <w:b/>
          <w:bCs/>
          <w:color w:val="000000"/>
        </w:rPr>
        <w:t xml:space="preserve"> 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Планомерная реализация поставленных задач позволит ор</w:t>
      </w:r>
      <w:r>
        <w:rPr>
          <w:rStyle w:val="0pt2"/>
          <w:b/>
          <w:bCs/>
          <w:color w:val="000000"/>
        </w:rPr>
        <w:softHyphen/>
        <w:t>ганизовать в образовательной организации интересную и собы</w:t>
      </w:r>
      <w:r>
        <w:rPr>
          <w:rStyle w:val="0pt2"/>
          <w:b/>
          <w:bCs/>
          <w:color w:val="000000"/>
        </w:rPr>
        <w:softHyphen/>
        <w:t>тийно насыщенную жизнь обучающихся и педагогических ра</w:t>
      </w:r>
      <w:r>
        <w:rPr>
          <w:rStyle w:val="0pt2"/>
          <w:b/>
          <w:bCs/>
          <w:color w:val="000000"/>
        </w:rPr>
        <w:softHyphen/>
        <w:t>ботников, что станет эффективным способом профилактики антисоциального поведения обучающихся.</w:t>
      </w:r>
    </w:p>
    <w:p w:rsidR="00D45411" w:rsidRDefault="00D45411">
      <w:pPr>
        <w:pStyle w:val="33"/>
        <w:framePr w:w="6350" w:h="10210" w:hRule="exact" w:wrap="around" w:vAnchor="page" w:hAnchor="page" w:x="2828" w:y="3231"/>
        <w:numPr>
          <w:ilvl w:val="0"/>
          <w:numId w:val="93"/>
        </w:numPr>
        <w:shd w:val="clear" w:color="auto" w:fill="auto"/>
        <w:tabs>
          <w:tab w:val="left" w:pos="639"/>
        </w:tabs>
        <w:spacing w:after="31" w:line="180" w:lineRule="exact"/>
      </w:pPr>
      <w:bookmarkStart w:id="418" w:name="bookmark419"/>
      <w:r>
        <w:rPr>
          <w:rStyle w:val="30pt3"/>
          <w:color w:val="000000"/>
        </w:rPr>
        <w:t>Виды, формы и содержание деятельности</w:t>
      </w:r>
      <w:bookmarkEnd w:id="418"/>
    </w:p>
    <w:p w:rsidR="00D45411" w:rsidRDefault="00D45411">
      <w:pPr>
        <w:pStyle w:val="a6"/>
        <w:framePr w:w="6350" w:h="10210" w:hRule="exact" w:wrap="around" w:vAnchor="page" w:hAnchor="page" w:x="2828" w:y="3231"/>
        <w:shd w:val="clear" w:color="auto" w:fill="auto"/>
        <w:spacing w:after="184" w:line="240" w:lineRule="exact"/>
        <w:ind w:right="20" w:firstLine="220"/>
      </w:pPr>
      <w:r>
        <w:rPr>
          <w:rStyle w:val="0pt2"/>
          <w:b/>
          <w:bCs/>
          <w:color w:val="000000"/>
        </w:rPr>
        <w:t>Практическая реализация цели и задач воспитания осущест</w:t>
      </w:r>
      <w:r>
        <w:rPr>
          <w:rStyle w:val="0pt2"/>
          <w:b/>
          <w:bCs/>
          <w:color w:val="000000"/>
        </w:rPr>
        <w:softHyphen/>
        <w:t>вляется в рамках ряда направлений воспитательной работы образовательной организации. Каждое из них представлено в соответствующем модуле.</w:t>
      </w:r>
    </w:p>
    <w:p w:rsidR="00D45411" w:rsidRDefault="00D45411">
      <w:pPr>
        <w:pStyle w:val="421"/>
        <w:framePr w:w="6350" w:h="10210" w:hRule="exact" w:wrap="around" w:vAnchor="page" w:hAnchor="page" w:x="2828" w:y="3231"/>
        <w:shd w:val="clear" w:color="auto" w:fill="auto"/>
        <w:spacing w:before="0" w:after="35" w:line="160" w:lineRule="exact"/>
      </w:pPr>
      <w:bookmarkStart w:id="419" w:name="bookmark420"/>
      <w:r>
        <w:rPr>
          <w:rStyle w:val="420pt"/>
          <w:color w:val="000000"/>
        </w:rPr>
        <w:t>Модуль «Ключевые общешкольные дела»</w:t>
      </w:r>
      <w:bookmarkEnd w:id="419"/>
    </w:p>
    <w:p w:rsidR="00D45411" w:rsidRDefault="00D45411">
      <w:pPr>
        <w:pStyle w:val="a6"/>
        <w:framePr w:w="6350" w:h="10210" w:hRule="exact" w:wrap="around" w:vAnchor="page" w:hAnchor="page" w:x="2828" w:y="3231"/>
        <w:shd w:val="clear" w:color="auto" w:fill="auto"/>
        <w:spacing w:line="240" w:lineRule="exact"/>
        <w:ind w:right="20" w:firstLine="220"/>
      </w:pPr>
      <w:r>
        <w:rPr>
          <w:rStyle w:val="0pt2"/>
          <w:b/>
          <w:bCs/>
          <w:color w:val="000000"/>
        </w:rPr>
        <w:t>Ключевые дела — это главные традиционные общешкольные дела, в которых принимает участие большая часть обучающих</w:t>
      </w:r>
      <w:r>
        <w:rPr>
          <w:rStyle w:val="0pt2"/>
          <w:b/>
          <w:bCs/>
          <w:color w:val="000000"/>
        </w:rPr>
        <w:softHyphen/>
        <w:t>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w:t>
      </w:r>
      <w:r>
        <w:rPr>
          <w:rStyle w:val="0pt2"/>
          <w:b/>
          <w:bCs/>
          <w:color w:val="000000"/>
        </w:rPr>
        <w:softHyphen/>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547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70" w:h="10225" w:hRule="exact" w:wrap="around" w:vAnchor="page" w:hAnchor="page" w:x="2818" w:y="3231"/>
        <w:shd w:val="clear" w:color="auto" w:fill="auto"/>
        <w:spacing w:line="240" w:lineRule="exact"/>
        <w:ind w:right="20" w:firstLine="0"/>
      </w:pPr>
      <w:r>
        <w:rPr>
          <w:rStyle w:val="0pt2"/>
          <w:b/>
          <w:bCs/>
          <w:color w:val="000000"/>
        </w:rPr>
        <w:lastRenderedPageBreak/>
        <w:t>чаемых в образовательной организации, а комплекс коллектив</w:t>
      </w:r>
      <w:r>
        <w:rPr>
          <w:rStyle w:val="0pt2"/>
          <w:b/>
          <w:bCs/>
          <w:color w:val="000000"/>
        </w:rPr>
        <w:softHyphen/>
        <w:t>ных творческих дел, интересных и значимых для обучающих</w:t>
      </w:r>
      <w:r>
        <w:rPr>
          <w:rStyle w:val="0pt2"/>
          <w:b/>
          <w:bCs/>
          <w:color w:val="000000"/>
        </w:rPr>
        <w:softHyphen/>
        <w:t>ся, объединяющих их вместе с педагогическими работниками в единый коллектив. Ключевые дела обеспечивают включён</w:t>
      </w:r>
      <w:r>
        <w:rPr>
          <w:rStyle w:val="0pt2"/>
          <w:b/>
          <w:bCs/>
          <w:color w:val="000000"/>
        </w:rPr>
        <w:softHyphen/>
        <w:t>ность в них большого числа обучающихся и взрослых, способ</w:t>
      </w:r>
      <w:r>
        <w:rPr>
          <w:rStyle w:val="0pt2"/>
          <w:b/>
          <w:bCs/>
          <w:color w:val="000000"/>
        </w:rPr>
        <w:softHyphen/>
        <w:t>ствуют интенсификации их общения, ставят их в ответствен</w:t>
      </w:r>
      <w:r>
        <w:rPr>
          <w:rStyle w:val="0pt2"/>
          <w:b/>
          <w:bCs/>
          <w:color w:val="000000"/>
        </w:rPr>
        <w:softHyphen/>
        <w:t>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w:t>
      </w:r>
      <w:r>
        <w:rPr>
          <w:rStyle w:val="0pt2"/>
          <w:b/>
          <w:bCs/>
          <w:color w:val="000000"/>
        </w:rPr>
        <w:softHyphen/>
        <w:t>ру мероприятий, организуемых педагогическими работниками для обучающихся.</w:t>
      </w:r>
    </w:p>
    <w:p w:rsidR="00D45411" w:rsidRDefault="00D45411">
      <w:pPr>
        <w:pStyle w:val="71"/>
        <w:framePr w:w="6370" w:h="10225" w:hRule="exact" w:wrap="around" w:vAnchor="page" w:hAnchor="page" w:x="2818" w:y="3231"/>
        <w:shd w:val="clear" w:color="auto" w:fill="auto"/>
        <w:ind w:left="20" w:right="20" w:firstLine="220"/>
      </w:pPr>
      <w:r>
        <w:rPr>
          <w:rStyle w:val="720"/>
          <w:b/>
          <w:bCs/>
          <w:i w:val="0"/>
          <w:iCs w:val="0"/>
          <w:color w:val="000000"/>
        </w:rPr>
        <w:t>Для этого в образовательной организации используются сле</w:t>
      </w:r>
      <w:r>
        <w:rPr>
          <w:rStyle w:val="720"/>
          <w:b/>
          <w:bCs/>
          <w:i w:val="0"/>
          <w:iCs w:val="0"/>
          <w:color w:val="000000"/>
        </w:rPr>
        <w:softHyphen/>
        <w:t xml:space="preserve">дующие формы работы </w:t>
      </w:r>
      <w:r>
        <w:rPr>
          <w:rStyle w:val="70pt1"/>
          <w:b/>
          <w:bCs/>
          <w:i/>
          <w:iCs/>
          <w:color w:val="000000"/>
        </w:rPr>
        <w:t>(примечание: приведённый здесь и да</w:t>
      </w:r>
      <w:r>
        <w:rPr>
          <w:rStyle w:val="70pt1"/>
          <w:b/>
          <w:bCs/>
          <w:i/>
          <w:iCs/>
          <w:color w:val="000000"/>
        </w:rPr>
        <w:softHyphen/>
        <w:t>лее по всем модулям перечень видов и форм деятельности но</w:t>
      </w:r>
      <w:r>
        <w:rPr>
          <w:rStyle w:val="70pt1"/>
          <w:b/>
          <w:bCs/>
          <w:i/>
          <w:iCs/>
          <w:color w:val="000000"/>
        </w:rPr>
        <w:softHyphen/>
        <w:t>сит примерный характер. В каждом модуле программы её разработчикам необходимо кратко описать те формы и виды, которые используются в работе именно этой образова</w:t>
      </w:r>
      <w:r>
        <w:rPr>
          <w:rStyle w:val="70pt1"/>
          <w:b/>
          <w:bCs/>
          <w:i/>
          <w:iCs/>
          <w:color w:val="000000"/>
        </w:rPr>
        <w:softHyphen/>
        <w:t>тельной организации. В каждом из них педагогическим ра</w:t>
      </w:r>
      <w:r>
        <w:rPr>
          <w:rStyle w:val="70pt1"/>
          <w:b/>
          <w:bCs/>
          <w:i/>
          <w:iCs/>
          <w:color w:val="000000"/>
        </w:rPr>
        <w:softHyphen/>
        <w:t xml:space="preserve">ботникам важно ориентироваться на целевые приоритеты, связанные с возрастными особенностями воспитанников). </w:t>
      </w:r>
      <w:r>
        <w:rPr>
          <w:rStyle w:val="7Tahoma1"/>
          <w:b w:val="0"/>
          <w:bCs w:val="0"/>
          <w:i w:val="0"/>
          <w:iCs w:val="0"/>
          <w:color w:val="000000"/>
        </w:rPr>
        <w:t>Вне образовательной организации:</w:t>
      </w:r>
    </w:p>
    <w:p w:rsidR="00D45411" w:rsidRDefault="00D45411">
      <w:pPr>
        <w:pStyle w:val="a6"/>
        <w:framePr w:w="6370" w:h="10225" w:hRule="exact" w:wrap="around" w:vAnchor="page" w:hAnchor="page" w:x="2818" w:y="3231"/>
        <w:numPr>
          <w:ilvl w:val="0"/>
          <w:numId w:val="84"/>
        </w:numPr>
        <w:shd w:val="clear" w:color="auto" w:fill="auto"/>
        <w:spacing w:line="240" w:lineRule="exact"/>
        <w:ind w:left="260" w:right="20"/>
      </w:pPr>
      <w:r>
        <w:rPr>
          <w:rStyle w:val="0pt2"/>
          <w:b/>
          <w:bCs/>
          <w:color w:val="000000"/>
        </w:rPr>
        <w:t xml:space="preserve"> социальные проекты — ежегодные совместно разрабатывае</w:t>
      </w:r>
      <w:r>
        <w:rPr>
          <w:rStyle w:val="0pt2"/>
          <w:b/>
          <w:bCs/>
          <w:color w:val="000000"/>
        </w:rPr>
        <w:softHyphen/>
        <w:t>мые и реализуемые обучающимися и педагогическими работ</w:t>
      </w:r>
      <w:r>
        <w:rPr>
          <w:rStyle w:val="0pt2"/>
          <w:b/>
          <w:bCs/>
          <w:color w:val="000000"/>
        </w:rPr>
        <w:softHyphen/>
        <w:t>никами комплексы дел (благотворительной, экологической, патриотической, трудовой направленности), ориентирован</w:t>
      </w:r>
      <w:r>
        <w:rPr>
          <w:rStyle w:val="0pt2"/>
          <w:b/>
          <w:bCs/>
          <w:color w:val="000000"/>
        </w:rPr>
        <w:softHyphen/>
        <w:t>ные на преобразование окружающего образовательную орга</w:t>
      </w:r>
      <w:r>
        <w:rPr>
          <w:rStyle w:val="0pt2"/>
          <w:b/>
          <w:bCs/>
          <w:color w:val="000000"/>
        </w:rPr>
        <w:softHyphen/>
        <w:t>низацию социума;</w:t>
      </w:r>
    </w:p>
    <w:p w:rsidR="00D45411" w:rsidRDefault="00D45411">
      <w:pPr>
        <w:pStyle w:val="a6"/>
        <w:framePr w:w="6370" w:h="10225" w:hRule="exact" w:wrap="around" w:vAnchor="page" w:hAnchor="page" w:x="2818" w:y="3231"/>
        <w:numPr>
          <w:ilvl w:val="0"/>
          <w:numId w:val="84"/>
        </w:numPr>
        <w:shd w:val="clear" w:color="auto" w:fill="auto"/>
        <w:spacing w:line="240" w:lineRule="exact"/>
        <w:ind w:left="260" w:right="20"/>
      </w:pPr>
      <w:r>
        <w:rPr>
          <w:rStyle w:val="0pt2"/>
          <w:b/>
          <w:bCs/>
          <w:color w:val="000000"/>
        </w:rPr>
        <w:t xml:space="preserve"> открытые дискуссионные площадки — регулярно организуе</w:t>
      </w:r>
      <w:r>
        <w:rPr>
          <w:rStyle w:val="0pt2"/>
          <w:b/>
          <w:bCs/>
          <w:color w:val="000000"/>
        </w:rPr>
        <w:softHyphen/>
        <w:t>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w:t>
      </w:r>
      <w:r>
        <w:rPr>
          <w:rStyle w:val="0pt2"/>
          <w:b/>
          <w:bCs/>
          <w:color w:val="000000"/>
        </w:rPr>
        <w:softHyphen/>
        <w:t>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w:t>
      </w:r>
      <w:r>
        <w:rPr>
          <w:rStyle w:val="0pt2"/>
          <w:b/>
          <w:bCs/>
          <w:color w:val="000000"/>
        </w:rPr>
        <w:softHyphen/>
        <w:t>щиеся жизни образовательной организации, города, страны;</w:t>
      </w:r>
    </w:p>
    <w:p w:rsidR="00D45411" w:rsidRDefault="00D45411">
      <w:pPr>
        <w:pStyle w:val="a6"/>
        <w:framePr w:w="6370" w:h="10225" w:hRule="exact" w:wrap="around" w:vAnchor="page" w:hAnchor="page" w:x="2818" w:y="3231"/>
        <w:numPr>
          <w:ilvl w:val="0"/>
          <w:numId w:val="84"/>
        </w:numPr>
        <w:shd w:val="clear" w:color="auto" w:fill="auto"/>
        <w:spacing w:line="240" w:lineRule="exact"/>
        <w:ind w:left="260" w:right="20"/>
      </w:pPr>
      <w:r>
        <w:rPr>
          <w:rStyle w:val="0pt2"/>
          <w:b/>
          <w:bCs/>
          <w:color w:val="000000"/>
        </w:rPr>
        <w:t xml:space="preserve"> проводимые для жителей микрорайона и организуемые со</w:t>
      </w:r>
      <w:r>
        <w:rPr>
          <w:rStyle w:val="0pt2"/>
          <w:b/>
          <w:bCs/>
          <w:color w:val="000000"/>
        </w:rPr>
        <w:softHyphen/>
        <w:t>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D45411" w:rsidRDefault="00D45411">
      <w:pPr>
        <w:pStyle w:val="a6"/>
        <w:framePr w:w="6370" w:h="10225" w:hRule="exact" w:wrap="around" w:vAnchor="page" w:hAnchor="page" w:x="2818" w:y="3231"/>
        <w:numPr>
          <w:ilvl w:val="0"/>
          <w:numId w:val="84"/>
        </w:numPr>
        <w:shd w:val="clear" w:color="auto" w:fill="auto"/>
        <w:spacing w:line="240" w:lineRule="exact"/>
        <w:ind w:left="260" w:right="20"/>
      </w:pPr>
      <w:r>
        <w:rPr>
          <w:rStyle w:val="0pt2"/>
          <w:b/>
          <w:bCs/>
          <w:color w:val="000000"/>
        </w:rPr>
        <w:t xml:space="preserve"> участие во всероссийских акциях, посвящённых значимым отечественным и международным событиям.</w:t>
      </w:r>
    </w:p>
    <w:p w:rsidR="00D45411" w:rsidRDefault="00D45411">
      <w:pPr>
        <w:pStyle w:val="a5"/>
        <w:framePr w:w="6422" w:h="202" w:hRule="exact" w:wrap="around" w:vAnchor="page" w:hAnchor="page" w:x="2794" w:y="13691"/>
        <w:shd w:val="clear" w:color="auto" w:fill="auto"/>
        <w:spacing w:line="130" w:lineRule="exact"/>
        <w:ind w:left="60"/>
      </w:pPr>
      <w:r>
        <w:rPr>
          <w:rStyle w:val="0pt12"/>
          <w:color w:val="000000"/>
        </w:rPr>
        <w:t>548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6264" w:h="10224" w:hRule="exact" w:wrap="around" w:vAnchor="page" w:hAnchor="page" w:x="2871" w:y="3231"/>
        <w:shd w:val="clear" w:color="auto" w:fill="auto"/>
        <w:spacing w:before="0" w:after="0"/>
        <w:ind w:left="160"/>
      </w:pPr>
      <w:r>
        <w:rPr>
          <w:rStyle w:val="60pt2"/>
          <w:color w:val="000000"/>
        </w:rPr>
        <w:lastRenderedPageBreak/>
        <w:t>На уровне образовательной организации:</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right="20"/>
      </w:pPr>
      <w:r>
        <w:rPr>
          <w:rStyle w:val="0pt2"/>
          <w:b/>
          <w:bCs/>
          <w:color w:val="000000"/>
        </w:rPr>
        <w:t xml:space="preserve"> разновозрастные сборы — ежегодные многодневные выезд</w:t>
      </w:r>
      <w:r>
        <w:rPr>
          <w:rStyle w:val="0pt2"/>
          <w:b/>
          <w:bCs/>
          <w:color w:val="000000"/>
        </w:rPr>
        <w:softHyphen/>
        <w:t>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w:t>
      </w:r>
      <w:r>
        <w:rPr>
          <w:rStyle w:val="0pt2"/>
          <w:b/>
          <w:bCs/>
          <w:color w:val="000000"/>
        </w:rPr>
        <w:softHyphen/>
        <w:t>ными, поддерживающими взаимоотношениями, ответствен</w:t>
      </w:r>
      <w:r>
        <w:rPr>
          <w:rStyle w:val="0pt2"/>
          <w:b/>
          <w:bCs/>
          <w:color w:val="000000"/>
        </w:rPr>
        <w:softHyphen/>
        <w:t>ным отношением к делу, атмосферой эмоционально-психоло</w:t>
      </w:r>
      <w:r>
        <w:rPr>
          <w:rStyle w:val="0pt2"/>
          <w:b/>
          <w:bCs/>
          <w:color w:val="000000"/>
        </w:rPr>
        <w:softHyphen/>
        <w:t>гического комфорта, доброго юмора и общей радости;</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right="20"/>
      </w:pPr>
      <w:r>
        <w:rPr>
          <w:rStyle w:val="0pt2"/>
          <w:b/>
          <w:bCs/>
          <w:color w:val="000000"/>
        </w:rPr>
        <w:t xml:space="preserve"> общешкольные праздники — ежегодно проводимые творче</w:t>
      </w:r>
      <w:r>
        <w:rPr>
          <w:rStyle w:val="0pt2"/>
          <w:b/>
          <w:bCs/>
          <w:color w:val="000000"/>
        </w:rPr>
        <w:softHyphen/>
        <w:t>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w:t>
      </w:r>
      <w:r>
        <w:rPr>
          <w:rStyle w:val="0pt2"/>
          <w:b/>
          <w:bCs/>
          <w:color w:val="000000"/>
        </w:rPr>
        <w:softHyphen/>
        <w:t>торых участвуют все классы образовательной организации;</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right="20"/>
      </w:pPr>
      <w:r>
        <w:rPr>
          <w:rStyle w:val="0pt2"/>
          <w:b/>
          <w:bCs/>
          <w:color w:val="000000"/>
        </w:rPr>
        <w:t xml:space="preserve"> торжественные ритуалы посвящения, связанные с переходом обучающихся на следующий уровень образования, символи</w:t>
      </w:r>
      <w:r>
        <w:rPr>
          <w:rStyle w:val="0pt2"/>
          <w:b/>
          <w:bCs/>
          <w:color w:val="000000"/>
        </w:rPr>
        <w:softHyphen/>
        <w:t>зирующие приобретение ими новых социальных статусов в образовательной организации и развивающие школьную идентичность обучающихся;</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right="20"/>
      </w:pPr>
      <w:r>
        <w:rPr>
          <w:rStyle w:val="0pt2"/>
          <w:b/>
          <w:bCs/>
          <w:color w:val="000000"/>
        </w:rPr>
        <w:t xml:space="preserve"> капустники — театрализованные выступления педагогиче</w:t>
      </w:r>
      <w:r>
        <w:rPr>
          <w:rStyle w:val="0pt2"/>
          <w:b/>
          <w:bCs/>
          <w:color w:val="000000"/>
        </w:rPr>
        <w:softHyphen/>
        <w:t>ских работников, родителей (законных представителей) и обучающихся с элементами доброго юмора, пародий, импро</w:t>
      </w:r>
      <w:r>
        <w:rPr>
          <w:rStyle w:val="0pt2"/>
          <w:b/>
          <w:bCs/>
          <w:color w:val="000000"/>
        </w:rPr>
        <w:softHyphen/>
        <w:t>визаций на темы жизни обучающихся и педагогических ра</w:t>
      </w:r>
      <w:r>
        <w:rPr>
          <w:rStyle w:val="0pt2"/>
          <w:b/>
          <w:bCs/>
          <w:color w:val="000000"/>
        </w:rPr>
        <w:softHyphen/>
        <w:t>ботников. Они создают в образовательной организации ат</w:t>
      </w:r>
      <w:r>
        <w:rPr>
          <w:rStyle w:val="0pt2"/>
          <w:b/>
          <w:bCs/>
          <w:color w:val="000000"/>
        </w:rPr>
        <w:softHyphen/>
        <w:t>мосферу творчества и неформального общения, способствуют сплочению детского, педагогического и родительского сооб</w:t>
      </w:r>
      <w:r>
        <w:rPr>
          <w:rStyle w:val="0pt2"/>
          <w:b/>
          <w:bCs/>
          <w:color w:val="000000"/>
        </w:rPr>
        <w:softHyphen/>
        <w:t>ществ образовательной организации;</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right="20"/>
      </w:pPr>
      <w:r>
        <w:rPr>
          <w:rStyle w:val="0pt2"/>
          <w:b/>
          <w:bCs/>
          <w:color w:val="000000"/>
        </w:rPr>
        <w:t xml:space="preserve"> церемонии награждения (по итогам года) обучающихся и педагогических работников за активное участие в жизни об</w:t>
      </w:r>
      <w:r>
        <w:rPr>
          <w:rStyle w:val="0pt2"/>
          <w:b/>
          <w:bCs/>
          <w:color w:val="000000"/>
        </w:rPr>
        <w:softHyphen/>
        <w:t>разовательной организации, защиту чести образовательной организации в конкурсах, соревнованиях, олимпиадах, зна</w:t>
      </w:r>
      <w:r>
        <w:rPr>
          <w:rStyle w:val="0pt2"/>
          <w:b/>
          <w:bCs/>
          <w:color w:val="000000"/>
        </w:rPr>
        <w:softHyphen/>
        <w:t>чительный вклад в развитие образовательной организации. Это способствует поощрению социальной активности обуча</w:t>
      </w:r>
      <w:r>
        <w:rPr>
          <w:rStyle w:val="0pt2"/>
          <w:b/>
          <w:bCs/>
          <w:color w:val="000000"/>
        </w:rPr>
        <w:softHyphen/>
        <w:t xml:space="preserve">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 </w:t>
      </w:r>
      <w:r>
        <w:rPr>
          <w:rStyle w:val="Tahoma2"/>
          <w:b w:val="0"/>
          <w:bCs w:val="0"/>
          <w:color w:val="000000"/>
        </w:rPr>
        <w:t>На уровне классов:</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right="20"/>
      </w:pPr>
      <w:r>
        <w:rPr>
          <w:rStyle w:val="0pt2"/>
          <w:b/>
          <w:bCs/>
          <w:color w:val="000000"/>
        </w:rPr>
        <w:t xml:space="preserve"> выбор и делегирование представителей классов в обще</w:t>
      </w:r>
      <w:r>
        <w:rPr>
          <w:rStyle w:val="0pt2"/>
          <w:b/>
          <w:bCs/>
          <w:color w:val="000000"/>
        </w:rPr>
        <w:softHyphen/>
        <w:t>школьные советы дел, ответственных за подготовку обще</w:t>
      </w:r>
      <w:r>
        <w:rPr>
          <w:rStyle w:val="0pt2"/>
          <w:b/>
          <w:bCs/>
          <w:color w:val="000000"/>
        </w:rPr>
        <w:softHyphen/>
        <w:t>школьных ключевых дел;</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pPr>
      <w:r>
        <w:rPr>
          <w:rStyle w:val="0pt2"/>
          <w:b/>
          <w:bCs/>
          <w:color w:val="000000"/>
        </w:rPr>
        <w:t xml:space="preserve"> участие классов в реализации общешкольных ключевых дел;</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right="20"/>
      </w:pPr>
      <w:r>
        <w:rPr>
          <w:rStyle w:val="0pt2"/>
          <w:b/>
          <w:bCs/>
          <w:color w:val="000000"/>
        </w:rPr>
        <w:t xml:space="preserve"> проведение в рамках класса итогового анализа обучающими</w:t>
      </w:r>
      <w:r>
        <w:rPr>
          <w:rStyle w:val="0pt2"/>
          <w:b/>
          <w:bCs/>
          <w:color w:val="000000"/>
        </w:rPr>
        <w:softHyphen/>
        <w:t>ся общешкольных ключевых дел, участие представителей</w:t>
      </w:r>
    </w:p>
    <w:p w:rsidR="00D45411" w:rsidRDefault="00D45411">
      <w:pPr>
        <w:pStyle w:val="a5"/>
        <w:framePr w:w="6379" w:h="202" w:hRule="exact" w:wrap="around" w:vAnchor="page" w:hAnchor="page" w:x="2780" w:y="13691"/>
        <w:shd w:val="clear" w:color="auto" w:fill="auto"/>
        <w:spacing w:line="130" w:lineRule="exact"/>
        <w:ind w:left="20"/>
      </w:pPr>
      <w:r>
        <w:rPr>
          <w:rStyle w:val="0pt12"/>
          <w:color w:val="000000"/>
        </w:rPr>
        <w:t>Примерная основная образовательная программа начального общего образования 549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0" w:hRule="exact" w:wrap="around" w:vAnchor="page" w:hAnchor="page" w:x="2828" w:y="3231"/>
        <w:shd w:val="clear" w:color="auto" w:fill="auto"/>
        <w:spacing w:line="240" w:lineRule="exact"/>
        <w:ind w:left="160" w:right="20" w:firstLine="0"/>
      </w:pPr>
      <w:r>
        <w:rPr>
          <w:rStyle w:val="0pt2"/>
          <w:b/>
          <w:bCs/>
          <w:color w:val="000000"/>
        </w:rPr>
        <w:lastRenderedPageBreak/>
        <w:t>классов в итоговом анализе проведённых дел на уровне об</w:t>
      </w:r>
      <w:r>
        <w:rPr>
          <w:rStyle w:val="0pt2"/>
          <w:b/>
          <w:bCs/>
          <w:color w:val="000000"/>
        </w:rPr>
        <w:softHyphen/>
        <w:t>щешкольных советов дел.</w:t>
      </w:r>
    </w:p>
    <w:p w:rsidR="00D45411" w:rsidRDefault="00D45411">
      <w:pPr>
        <w:pStyle w:val="61"/>
        <w:framePr w:w="6350" w:h="10220" w:hRule="exact" w:wrap="around" w:vAnchor="page" w:hAnchor="page" w:x="2828" w:y="3231"/>
        <w:shd w:val="clear" w:color="auto" w:fill="auto"/>
        <w:spacing w:before="0" w:after="0"/>
        <w:ind w:left="240"/>
        <w:jc w:val="both"/>
      </w:pPr>
      <w:r>
        <w:rPr>
          <w:rStyle w:val="60pt2"/>
          <w:color w:val="000000"/>
        </w:rPr>
        <w:t>На уровне обучающихся:</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вовлечение по возможности каждого обучающегося в ключе</w:t>
      </w:r>
      <w:r>
        <w:rPr>
          <w:rStyle w:val="0pt2"/>
          <w:b/>
          <w:bCs/>
          <w:color w:val="000000"/>
        </w:rPr>
        <w:softHyphen/>
        <w:t>вые дела образовательной организации в одной из возмож</w:t>
      </w:r>
      <w:r>
        <w:rPr>
          <w:rStyle w:val="0pt2"/>
          <w:b/>
          <w:bCs/>
          <w:color w:val="000000"/>
        </w:rPr>
        <w:softHyphen/>
        <w:t>ных для них ролей: сценаристов, постановщиков, исполни</w:t>
      </w:r>
      <w:r>
        <w:rPr>
          <w:rStyle w:val="0pt2"/>
          <w:b/>
          <w:bCs/>
          <w:color w:val="000000"/>
        </w:rPr>
        <w:softHyphen/>
        <w:t>телей, ведущих, декораторов, музыкальных редакторов, корреспондентов, ответственных за костюмы и оборудова</w:t>
      </w:r>
      <w:r>
        <w:rPr>
          <w:rStyle w:val="0pt2"/>
          <w:b/>
          <w:bCs/>
          <w:color w:val="000000"/>
        </w:rPr>
        <w:softHyphen/>
        <w:t>ние, ответственных за приглашение и встречу гостей и т. п.);</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индивидуальная помощь обучающемуся (при необходимо</w:t>
      </w:r>
      <w:r>
        <w:rPr>
          <w:rStyle w:val="0pt2"/>
          <w:b/>
          <w:bCs/>
          <w:color w:val="000000"/>
        </w:rPr>
        <w:softHyphen/>
        <w:t>сти) в освоении навыков подготовки, проведения и анализа ключевых дел;</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наблюдение за поведением обучающегося в ситуациях под</w:t>
      </w:r>
      <w:r>
        <w:rPr>
          <w:rStyle w:val="0pt2"/>
          <w:b/>
          <w:bCs/>
          <w:color w:val="000000"/>
        </w:rPr>
        <w:softHyphen/>
        <w:t>готовки, проведения и анализа ключевых дел, за его отно</w:t>
      </w:r>
      <w:r>
        <w:rPr>
          <w:rStyle w:val="0pt2"/>
          <w:b/>
          <w:bCs/>
          <w:color w:val="000000"/>
        </w:rPr>
        <w:softHyphen/>
        <w:t>шениями со сверстниками, старшими и младшими обучаю</w:t>
      </w:r>
      <w:r>
        <w:rPr>
          <w:rStyle w:val="0pt2"/>
          <w:b/>
          <w:bCs/>
          <w:color w:val="000000"/>
        </w:rPr>
        <w:softHyphen/>
        <w:t>щимися, с педагогическими работниками и другими взро</w:t>
      </w:r>
      <w:r>
        <w:rPr>
          <w:rStyle w:val="0pt2"/>
          <w:b/>
          <w:bCs/>
          <w:color w:val="000000"/>
        </w:rPr>
        <w:softHyphen/>
        <w:t>слыми;</w:t>
      </w:r>
    </w:p>
    <w:p w:rsidR="00D45411" w:rsidRDefault="00D45411">
      <w:pPr>
        <w:pStyle w:val="a6"/>
        <w:framePr w:w="6350" w:h="10220" w:hRule="exact" w:wrap="around" w:vAnchor="page" w:hAnchor="page" w:x="2828" w:y="3231"/>
        <w:numPr>
          <w:ilvl w:val="0"/>
          <w:numId w:val="84"/>
        </w:numPr>
        <w:shd w:val="clear" w:color="auto" w:fill="auto"/>
        <w:spacing w:after="184" w:line="240" w:lineRule="exact"/>
        <w:ind w:left="240" w:right="20"/>
      </w:pPr>
      <w:r>
        <w:rPr>
          <w:rStyle w:val="0pt2"/>
          <w:b/>
          <w:bCs/>
          <w:color w:val="000000"/>
        </w:rPr>
        <w:t xml:space="preserve"> при необходимости коррекция поведения обучающегося че</w:t>
      </w:r>
      <w:r>
        <w:rPr>
          <w:rStyle w:val="0pt2"/>
          <w:b/>
          <w:bCs/>
          <w:color w:val="000000"/>
        </w:rPr>
        <w:softHyphen/>
        <w:t>рез частные беседы с ним, включение его в совместную рабо</w:t>
      </w:r>
      <w:r>
        <w:rPr>
          <w:rStyle w:val="0pt2"/>
          <w:b/>
          <w:bCs/>
          <w:color w:val="000000"/>
        </w:rPr>
        <w:softHyphen/>
        <w:t>ту с другими обучающимися, которые могли бы стать хоро</w:t>
      </w:r>
      <w:r>
        <w:rPr>
          <w:rStyle w:val="0pt2"/>
          <w:b/>
          <w:bCs/>
          <w:color w:val="000000"/>
        </w:rPr>
        <w:softHyphen/>
        <w:t>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D45411" w:rsidRDefault="00D45411">
      <w:pPr>
        <w:pStyle w:val="421"/>
        <w:framePr w:w="6350" w:h="10220" w:hRule="exact" w:wrap="around" w:vAnchor="page" w:hAnchor="page" w:x="2828" w:y="3231"/>
        <w:shd w:val="clear" w:color="auto" w:fill="auto"/>
        <w:spacing w:before="0" w:after="35" w:line="160" w:lineRule="exact"/>
        <w:jc w:val="left"/>
      </w:pPr>
      <w:bookmarkStart w:id="420" w:name="bookmark421"/>
      <w:r>
        <w:rPr>
          <w:rStyle w:val="420pt"/>
          <w:color w:val="000000"/>
        </w:rPr>
        <w:t>Модуль «Классное руководство»</w:t>
      </w:r>
      <w:bookmarkEnd w:id="420"/>
    </w:p>
    <w:p w:rsidR="00D45411" w:rsidRDefault="00D45411">
      <w:pPr>
        <w:pStyle w:val="a6"/>
        <w:framePr w:w="6350" w:h="10220" w:hRule="exact" w:wrap="around" w:vAnchor="page" w:hAnchor="page" w:x="2828" w:y="3231"/>
        <w:shd w:val="clear" w:color="auto" w:fill="auto"/>
        <w:spacing w:line="240" w:lineRule="exact"/>
        <w:ind w:right="20" w:firstLine="220"/>
      </w:pPr>
      <w:r>
        <w:rPr>
          <w:rStyle w:val="0pt2"/>
          <w:b/>
          <w:bCs/>
          <w:color w:val="000000"/>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w:t>
      </w:r>
      <w:r>
        <w:rPr>
          <w:rStyle w:val="0pt2"/>
          <w:b/>
          <w:bCs/>
          <w:color w:val="000000"/>
        </w:rPr>
        <w:softHyphen/>
        <w:t xml:space="preserve">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 </w:t>
      </w:r>
      <w:r>
        <w:rPr>
          <w:rStyle w:val="Tahoma2"/>
          <w:b w:val="0"/>
          <w:bCs w:val="0"/>
          <w:color w:val="000000"/>
        </w:rPr>
        <w:t>Работа с классным коллективом:</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инициирование и поддержка участия класса в общешколь</w:t>
      </w:r>
      <w:r>
        <w:rPr>
          <w:rStyle w:val="0pt2"/>
          <w:b/>
          <w:bCs/>
          <w:color w:val="000000"/>
        </w:rPr>
        <w:softHyphen/>
        <w:t>ных ключевых делах, оказание необходимой помощи обуча</w:t>
      </w:r>
      <w:r>
        <w:rPr>
          <w:rStyle w:val="0pt2"/>
          <w:b/>
          <w:bCs/>
          <w:color w:val="000000"/>
        </w:rPr>
        <w:softHyphen/>
        <w:t>ющимся в их подготовке, проведении и анализе;</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организация интересных и полезных для личностного раз</w:t>
      </w:r>
      <w:r>
        <w:rPr>
          <w:rStyle w:val="0pt2"/>
          <w:b/>
          <w:bCs/>
          <w:color w:val="000000"/>
        </w:rPr>
        <w:softHyphen/>
        <w:t>вития обучающихся совместных дел (познавательной, тру</w:t>
      </w:r>
      <w:r>
        <w:rPr>
          <w:rStyle w:val="0pt2"/>
          <w:b/>
          <w:bCs/>
          <w:color w:val="000000"/>
        </w:rPr>
        <w:softHyphen/>
        <w:t>довой, спортивно-оздоровительной, духовно-нравственной, творческой, профориентационной направленности), позво</w:t>
      </w:r>
      <w:r>
        <w:rPr>
          <w:rStyle w:val="0pt2"/>
          <w:b/>
          <w:bCs/>
          <w:color w:val="000000"/>
        </w:rPr>
        <w:softHyphen/>
        <w:t>ляющие, с одной стороны, вовлечь в них обучающихся с самыми разными потребностями и тем самым дать им воз</w:t>
      </w:r>
      <w:r>
        <w:rPr>
          <w:rStyle w:val="0pt2"/>
          <w:b/>
          <w:bCs/>
          <w:color w:val="000000"/>
        </w:rPr>
        <w:softHyphen/>
        <w:t>можность самореализоваться в них, а с другой — устано</w:t>
      </w:r>
      <w:r>
        <w:rPr>
          <w:rStyle w:val="0pt2"/>
          <w:b/>
          <w:bCs/>
          <w:color w:val="000000"/>
        </w:rPr>
        <w:softHyphen/>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550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264" w:h="10224" w:hRule="exact" w:wrap="around" w:vAnchor="page" w:hAnchor="page" w:x="2871" w:y="3231"/>
        <w:shd w:val="clear" w:color="auto" w:fill="auto"/>
        <w:spacing w:line="240" w:lineRule="exact"/>
        <w:ind w:left="240" w:right="20" w:firstLine="0"/>
      </w:pPr>
      <w:r>
        <w:rPr>
          <w:rStyle w:val="0pt2"/>
          <w:b/>
          <w:bCs/>
          <w:color w:val="000000"/>
        </w:rPr>
        <w:lastRenderedPageBreak/>
        <w:t>вить и упрочить доверительные отношения с обучающими</w:t>
      </w:r>
      <w:r>
        <w:rPr>
          <w:rStyle w:val="0pt2"/>
          <w:b/>
          <w:bCs/>
          <w:color w:val="000000"/>
        </w:rPr>
        <w:softHyphen/>
        <w:t>ся класса, стать для них значимым взрослым, задающим образцы поведения в обществе;</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right="20"/>
      </w:pPr>
      <w:r>
        <w:rPr>
          <w:rStyle w:val="0pt2"/>
          <w:b/>
          <w:bCs/>
          <w:color w:val="000000"/>
        </w:rPr>
        <w:t xml:space="preserve"> проведение классных часов как времени плодотворного и до</w:t>
      </w:r>
      <w:r>
        <w:rPr>
          <w:rStyle w:val="0pt2"/>
          <w:b/>
          <w:bCs/>
          <w:color w:val="000000"/>
        </w:rPr>
        <w:softHyphen/>
        <w:t>верительного общения педагогического работника и обучаю</w:t>
      </w:r>
      <w:r>
        <w:rPr>
          <w:rStyle w:val="0pt2"/>
          <w:b/>
          <w:bCs/>
          <w:color w:val="000000"/>
        </w:rPr>
        <w:softHyphen/>
        <w:t>щихся, основанных на принципах уважительного отноше</w:t>
      </w:r>
      <w:r>
        <w:rPr>
          <w:rStyle w:val="0pt2"/>
          <w:b/>
          <w:bCs/>
          <w:color w:val="000000"/>
        </w:rPr>
        <w:softHyphen/>
        <w:t>ния к личности обучающегося, поддержки активной позиции каждого обучающегося в беседе, предоставления обучаю</w:t>
      </w:r>
      <w:r>
        <w:rPr>
          <w:rStyle w:val="0pt2"/>
          <w:b/>
          <w:bCs/>
          <w:color w:val="000000"/>
        </w:rPr>
        <w:softHyphen/>
        <w:t>щимся возможности обсуждения и принятия решений по обсуждаемой проблеме, создания благоприятной среды для общения;</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right="20"/>
      </w:pPr>
      <w:r>
        <w:rPr>
          <w:rStyle w:val="0pt2"/>
          <w:b/>
          <w:bCs/>
          <w:color w:val="000000"/>
        </w:rPr>
        <w:t xml:space="preserve"> сплочение коллектива класса через игры и тренинги на спло</w:t>
      </w:r>
      <w:r>
        <w:rPr>
          <w:rStyle w:val="0pt2"/>
          <w:b/>
          <w:bCs/>
          <w:color w:val="000000"/>
        </w:rPr>
        <w:softHyphen/>
        <w:t>чение и командообразование; однодневные и многодневные походы и экскурсии, организуемые классными руководите</w:t>
      </w:r>
      <w:r>
        <w:rPr>
          <w:rStyle w:val="0pt2"/>
          <w:b/>
          <w:bCs/>
          <w:color w:val="000000"/>
        </w:rPr>
        <w:softHyphen/>
        <w:t>лями и родителями; празднования в классе дней рождения обучающихся, включающие в себя подготовленные учениче</w:t>
      </w:r>
      <w:r>
        <w:rPr>
          <w:rStyle w:val="0pt2"/>
          <w:b/>
          <w:bCs/>
          <w:color w:val="000000"/>
        </w:rPr>
        <w:softHyphen/>
        <w:t>скими микрогруппами поздравления, сюрпризы, творческие подарки и розыгрыши; регулярные внутриклассные «огонь</w:t>
      </w:r>
      <w:r>
        <w:rPr>
          <w:rStyle w:val="0pt2"/>
          <w:b/>
          <w:bCs/>
          <w:color w:val="000000"/>
        </w:rPr>
        <w:softHyphen/>
        <w:t>ки» и вечера, дающие каждому обучающемуся возможность рефлексии собственного участия в жизни класса;</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right="20"/>
        <w:jc w:val="left"/>
      </w:pPr>
      <w:r>
        <w:rPr>
          <w:rStyle w:val="0pt2"/>
          <w:b/>
          <w:bCs/>
          <w:color w:val="000000"/>
        </w:rPr>
        <w:t xml:space="preserve"> выработка совместно с обучающимися законов класса, помо</w:t>
      </w:r>
      <w:r>
        <w:rPr>
          <w:rStyle w:val="0pt2"/>
          <w:b/>
          <w:bCs/>
          <w:color w:val="000000"/>
        </w:rPr>
        <w:softHyphen/>
        <w:t xml:space="preserve">гающих им освоить нормы и правила общения, которым они должны следовать в образовательной организации. </w:t>
      </w:r>
      <w:r>
        <w:rPr>
          <w:rStyle w:val="Tahoma2"/>
          <w:b w:val="0"/>
          <w:bCs w:val="0"/>
          <w:color w:val="000000"/>
        </w:rPr>
        <w:t>Индивидуальная работа с обучающимися:</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right="20"/>
      </w:pPr>
      <w:r>
        <w:rPr>
          <w:rStyle w:val="0pt2"/>
          <w:b/>
          <w:bCs/>
          <w:color w:val="000000"/>
        </w:rPr>
        <w:t xml:space="preserve"> 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w:t>
      </w:r>
      <w:r>
        <w:rPr>
          <w:rStyle w:val="0pt2"/>
          <w:b/>
          <w:bCs/>
          <w:color w:val="000000"/>
        </w:rPr>
        <w:softHyphen/>
        <w:t>ношений, в организуемых педагогическим работником бесе</w:t>
      </w:r>
      <w:r>
        <w:rPr>
          <w:rStyle w:val="0pt2"/>
          <w:b/>
          <w:bCs/>
          <w:color w:val="000000"/>
        </w:rPr>
        <w:softHyphen/>
        <w:t>дах по тем или иным нравственным проблемам; результаты наблюдения сверяются с результатами бесед классного руко</w:t>
      </w:r>
      <w:r>
        <w:rPr>
          <w:rStyle w:val="0pt2"/>
          <w:b/>
          <w:bCs/>
          <w:color w:val="000000"/>
        </w:rPr>
        <w:softHyphen/>
        <w:t>водителя с родителями (законными представителями) обуча</w:t>
      </w:r>
      <w:r>
        <w:rPr>
          <w:rStyle w:val="0pt2"/>
          <w:b/>
          <w:bCs/>
          <w:color w:val="000000"/>
        </w:rPr>
        <w:softHyphen/>
        <w:t>ющихся, учителями-предметниками, а также (при необходи</w:t>
      </w:r>
      <w:r>
        <w:rPr>
          <w:rStyle w:val="0pt2"/>
          <w:b/>
          <w:bCs/>
          <w:color w:val="000000"/>
        </w:rPr>
        <w:softHyphen/>
        <w:t>мости) со школьным психологом;</w:t>
      </w:r>
    </w:p>
    <w:p w:rsidR="00D45411" w:rsidRDefault="00D45411">
      <w:pPr>
        <w:pStyle w:val="a6"/>
        <w:framePr w:w="6264" w:h="10224" w:hRule="exact" w:wrap="around" w:vAnchor="page" w:hAnchor="page" w:x="2871" w:y="3231"/>
        <w:numPr>
          <w:ilvl w:val="0"/>
          <w:numId w:val="84"/>
        </w:numPr>
        <w:shd w:val="clear" w:color="auto" w:fill="auto"/>
        <w:spacing w:line="240" w:lineRule="exact"/>
        <w:ind w:left="160" w:right="20"/>
      </w:pPr>
      <w:r>
        <w:rPr>
          <w:rStyle w:val="0pt2"/>
          <w:b/>
          <w:bCs/>
          <w:color w:val="000000"/>
        </w:rPr>
        <w:t xml:space="preserve"> поддержка обучающегося в решении важных для него жиз</w:t>
      </w:r>
      <w:r>
        <w:rPr>
          <w:rStyle w:val="0pt2"/>
          <w:b/>
          <w:bCs/>
          <w:color w:val="000000"/>
        </w:rPr>
        <w:softHyphen/>
        <w:t>ненных проблем (налаживание взаимоотношений с одно</w:t>
      </w:r>
      <w:r>
        <w:rPr>
          <w:rStyle w:val="0pt2"/>
          <w:b/>
          <w:bCs/>
          <w:color w:val="000000"/>
        </w:rPr>
        <w:softHyphen/>
        <w:t>классниками или педагогическими работниками, выбор профессии, организации высшего образования и дальнейше</w:t>
      </w:r>
      <w:r>
        <w:rPr>
          <w:rStyle w:val="0pt2"/>
          <w:b/>
          <w:bCs/>
          <w:color w:val="000000"/>
        </w:rPr>
        <w:softHyphen/>
        <w:t>го трудоустройства, успеваемость и т. п.), когда каждая про</w:t>
      </w:r>
      <w:r>
        <w:rPr>
          <w:rStyle w:val="0pt2"/>
          <w:b/>
          <w:bCs/>
          <w:color w:val="000000"/>
        </w:rPr>
        <w:softHyphen/>
        <w:t>блема трансформируется классным руководителем в задачу для обучающегося, которую они совместно стараются ре</w:t>
      </w:r>
      <w:r>
        <w:rPr>
          <w:rStyle w:val="0pt2"/>
          <w:b/>
          <w:bCs/>
          <w:color w:val="000000"/>
        </w:rPr>
        <w:softHyphen/>
        <w:t>шить;</w:t>
      </w:r>
    </w:p>
    <w:p w:rsidR="00D45411" w:rsidRDefault="00D45411">
      <w:pPr>
        <w:pStyle w:val="a5"/>
        <w:framePr w:w="6379" w:h="202" w:hRule="exact" w:wrap="around" w:vAnchor="page" w:hAnchor="page" w:x="2780" w:y="13691"/>
        <w:shd w:val="clear" w:color="auto" w:fill="auto"/>
        <w:spacing w:line="130" w:lineRule="exact"/>
        <w:ind w:left="20"/>
      </w:pPr>
      <w:r>
        <w:rPr>
          <w:rStyle w:val="0pt12"/>
          <w:color w:val="000000"/>
        </w:rPr>
        <w:t>Примерная основная образовательная программа начального общего образования 551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lastRenderedPageBreak/>
        <w:t xml:space="preserve"> индивидуальная работа с обучающимися класса, направлен</w:t>
      </w:r>
      <w:r>
        <w:rPr>
          <w:rStyle w:val="0pt2"/>
          <w:b/>
          <w:bCs/>
          <w:color w:val="000000"/>
        </w:rPr>
        <w:softHyphen/>
        <w:t>ная на заполнение ими личных портфолио, в которых обуча</w:t>
      </w:r>
      <w:r>
        <w:rPr>
          <w:rStyle w:val="0pt2"/>
          <w:b/>
          <w:bCs/>
          <w:color w:val="000000"/>
        </w:rPr>
        <w:softHyphen/>
        <w:t>ющиеся не просто фиксируют свои учебные, творческие, спортивные, личностные достижения, но и в ходе индивиду</w:t>
      </w:r>
      <w:r>
        <w:rPr>
          <w:rStyle w:val="0pt2"/>
          <w:b/>
          <w:bCs/>
          <w:color w:val="000000"/>
        </w:rPr>
        <w:softHyphen/>
        <w:t>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коррекция поведения обучающегося через частные беседы с ним, его родителями (законными представителями), с дру</w:t>
      </w:r>
      <w:r>
        <w:rPr>
          <w:rStyle w:val="0pt2"/>
          <w:b/>
          <w:bCs/>
          <w:color w:val="000000"/>
        </w:rPr>
        <w:softHyphen/>
        <w:t>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D45411" w:rsidRDefault="00D45411">
      <w:pPr>
        <w:pStyle w:val="61"/>
        <w:framePr w:w="6346" w:h="10225" w:hRule="exact" w:wrap="around" w:vAnchor="page" w:hAnchor="page" w:x="2830" w:y="3231"/>
        <w:shd w:val="clear" w:color="auto" w:fill="auto"/>
        <w:spacing w:before="0" w:after="0"/>
        <w:ind w:firstLine="220"/>
      </w:pPr>
      <w:r>
        <w:rPr>
          <w:rStyle w:val="60pt2"/>
          <w:color w:val="000000"/>
        </w:rPr>
        <w:t>Работа с учителями-предметниками в классе:</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регулярные консультации классного руководителя с учите- лями-предметниками, направленные на формирование един</w:t>
      </w:r>
      <w:r>
        <w:rPr>
          <w:rStyle w:val="0pt2"/>
          <w:b/>
          <w:bCs/>
          <w:color w:val="000000"/>
        </w:rPr>
        <w:softHyphen/>
        <w:t>ства мнений и требований педагогических работников по ключевым вопросам воспитания, предупреждение и разре</w:t>
      </w:r>
      <w:r>
        <w:rPr>
          <w:rStyle w:val="0pt2"/>
          <w:b/>
          <w:bCs/>
          <w:color w:val="000000"/>
        </w:rPr>
        <w:softHyphen/>
        <w:t>шение конфликтов между учителями-предметниками и обу</w:t>
      </w:r>
      <w:r>
        <w:rPr>
          <w:rStyle w:val="0pt2"/>
          <w:b/>
          <w:bCs/>
          <w:color w:val="000000"/>
        </w:rPr>
        <w:softHyphen/>
        <w:t>чающимися;</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проведение мини-педсоветов, направленных на решение кон</w:t>
      </w:r>
      <w:r>
        <w:rPr>
          <w:rStyle w:val="0pt2"/>
          <w:b/>
          <w:bCs/>
          <w:color w:val="000000"/>
        </w:rPr>
        <w:softHyphen/>
        <w:t>кретных проблем класса и интеграцию воспитательных вли</w:t>
      </w:r>
      <w:r>
        <w:rPr>
          <w:rStyle w:val="0pt2"/>
          <w:b/>
          <w:bCs/>
          <w:color w:val="000000"/>
        </w:rPr>
        <w:softHyphen/>
        <w:t>яний на обучающихся;</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привлечение учителей-предметников к участию во внутри- классных делах, дающих педагогическим работникам воз</w:t>
      </w:r>
      <w:r>
        <w:rPr>
          <w:rStyle w:val="0pt2"/>
          <w:b/>
          <w:bCs/>
          <w:color w:val="000000"/>
        </w:rPr>
        <w:softHyphen/>
        <w:t>можность лучше узнавать и понимать своих обучающихся, увидев их в иной, отличной от учебной, обстановке;</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привлечение учителей-предметников к участию в родитель</w:t>
      </w:r>
      <w:r>
        <w:rPr>
          <w:rStyle w:val="0pt2"/>
          <w:b/>
          <w:bCs/>
          <w:color w:val="000000"/>
        </w:rPr>
        <w:softHyphen/>
        <w:t>ских собраниях класса для объединения усилий в деле обу</w:t>
      </w:r>
      <w:r>
        <w:rPr>
          <w:rStyle w:val="0pt2"/>
          <w:b/>
          <w:bCs/>
          <w:color w:val="000000"/>
        </w:rPr>
        <w:softHyphen/>
        <w:t>чения и воспитания обучающихся.</w:t>
      </w:r>
    </w:p>
    <w:p w:rsidR="00D45411" w:rsidRDefault="00D45411">
      <w:pPr>
        <w:pStyle w:val="61"/>
        <w:framePr w:w="6346" w:h="10225" w:hRule="exact" w:wrap="around" w:vAnchor="page" w:hAnchor="page" w:x="2830" w:y="3231"/>
        <w:shd w:val="clear" w:color="auto" w:fill="auto"/>
        <w:spacing w:before="0" w:after="0"/>
        <w:ind w:right="20" w:firstLine="220"/>
      </w:pPr>
      <w:r>
        <w:rPr>
          <w:rStyle w:val="60pt2"/>
          <w:color w:val="000000"/>
        </w:rPr>
        <w:t>Работа с родителями (законными представителями) обуча</w:t>
      </w:r>
      <w:r>
        <w:rPr>
          <w:rStyle w:val="60pt2"/>
          <w:color w:val="000000"/>
        </w:rPr>
        <w:softHyphen/>
        <w:t>ющихся:</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регулярное информирование родителей (законных предста</w:t>
      </w:r>
      <w:r>
        <w:rPr>
          <w:rStyle w:val="0pt2"/>
          <w:b/>
          <w:bCs/>
          <w:color w:val="000000"/>
        </w:rPr>
        <w:softHyphen/>
        <w:t>вителей) о школьных успехах и проблемах обучающихся, о жизни класса в целом;</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помощь родителям (законным представителям) обучающих</w:t>
      </w:r>
      <w:r>
        <w:rPr>
          <w:rStyle w:val="0pt2"/>
          <w:b/>
          <w:bCs/>
          <w:color w:val="000000"/>
        </w:rPr>
        <w:softHyphen/>
        <w:t>ся в регулировании отношений между ними, администра</w:t>
      </w:r>
      <w:r>
        <w:rPr>
          <w:rStyle w:val="0pt2"/>
          <w:b/>
          <w:bCs/>
          <w:color w:val="000000"/>
        </w:rPr>
        <w:softHyphen/>
        <w:t>цией образовательной организации и учителями-предмет- никами;</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организация родительских собраний, происходящих в режи</w:t>
      </w:r>
      <w:r>
        <w:rPr>
          <w:rStyle w:val="0pt2"/>
          <w:b/>
          <w:bCs/>
          <w:color w:val="000000"/>
        </w:rPr>
        <w:softHyphen/>
        <w:t>ме обсуждения наиболее острых проблем обучения и воспи</w:t>
      </w:r>
      <w:r>
        <w:rPr>
          <w:rStyle w:val="0pt2"/>
          <w:b/>
          <w:bCs/>
          <w:color w:val="000000"/>
        </w:rPr>
        <w:softHyphen/>
        <w:t>тания обучающихся;</w:t>
      </w:r>
    </w:p>
    <w:p w:rsidR="00D45411" w:rsidRDefault="00D45411">
      <w:pPr>
        <w:pStyle w:val="a5"/>
        <w:framePr w:w="6394" w:h="202" w:hRule="exact" w:wrap="around" w:vAnchor="page" w:hAnchor="page" w:x="2806" w:y="13691"/>
        <w:shd w:val="clear" w:color="auto" w:fill="auto"/>
        <w:spacing w:line="130" w:lineRule="exact"/>
        <w:ind w:left="40"/>
      </w:pPr>
      <w:r>
        <w:rPr>
          <w:rStyle w:val="0pt12"/>
          <w:color w:val="000000"/>
        </w:rPr>
        <w:t>552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lastRenderedPageBreak/>
        <w:t xml:space="preserve"> создание и организация работы родительских комитетов классов, участвующих в управлении образовательной орга</w:t>
      </w:r>
      <w:r>
        <w:rPr>
          <w:rStyle w:val="0pt2"/>
          <w:b/>
          <w:bCs/>
          <w:color w:val="000000"/>
        </w:rPr>
        <w:softHyphen/>
        <w:t>низацией и решении вопросов воспитания и обучения обуча</w:t>
      </w:r>
      <w:r>
        <w:rPr>
          <w:rStyle w:val="0pt2"/>
          <w:b/>
          <w:bCs/>
          <w:color w:val="000000"/>
        </w:rPr>
        <w:softHyphen/>
        <w:t>ющихся;</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привлечение членов семей обучающихся к организации и проведению дел класса;</w:t>
      </w:r>
    </w:p>
    <w:p w:rsidR="00D45411" w:rsidRDefault="00D45411">
      <w:pPr>
        <w:pStyle w:val="a6"/>
        <w:framePr w:w="6346" w:h="10220" w:hRule="exact" w:wrap="around" w:vAnchor="page" w:hAnchor="page" w:x="2830" w:y="3231"/>
        <w:numPr>
          <w:ilvl w:val="0"/>
          <w:numId w:val="84"/>
        </w:numPr>
        <w:shd w:val="clear" w:color="auto" w:fill="auto"/>
        <w:spacing w:after="184" w:line="240" w:lineRule="exact"/>
        <w:ind w:left="240" w:right="20"/>
      </w:pPr>
      <w:r>
        <w:rPr>
          <w:rStyle w:val="0pt2"/>
          <w:b/>
          <w:bCs/>
          <w:color w:val="000000"/>
        </w:rPr>
        <w:t xml:space="preserve"> организация на базе класса семейных праздников, конкур</w:t>
      </w:r>
      <w:r>
        <w:rPr>
          <w:rStyle w:val="0pt2"/>
          <w:b/>
          <w:bCs/>
          <w:color w:val="000000"/>
        </w:rPr>
        <w:softHyphen/>
        <w:t>сов, соревнований, направленных на сплочение семьи и об</w:t>
      </w:r>
      <w:r>
        <w:rPr>
          <w:rStyle w:val="0pt2"/>
          <w:b/>
          <w:bCs/>
          <w:color w:val="000000"/>
        </w:rPr>
        <w:softHyphen/>
        <w:t>разовательной организации.</w:t>
      </w:r>
    </w:p>
    <w:p w:rsidR="00D45411" w:rsidRDefault="00D45411">
      <w:pPr>
        <w:pStyle w:val="421"/>
        <w:framePr w:w="6346" w:h="10220" w:hRule="exact" w:wrap="around" w:vAnchor="page" w:hAnchor="page" w:x="2830" w:y="3231"/>
        <w:shd w:val="clear" w:color="auto" w:fill="auto"/>
        <w:spacing w:before="0" w:after="35" w:line="160" w:lineRule="exact"/>
        <w:jc w:val="left"/>
      </w:pPr>
      <w:bookmarkStart w:id="421" w:name="bookmark422"/>
      <w:r>
        <w:rPr>
          <w:rStyle w:val="420pt"/>
          <w:color w:val="000000"/>
        </w:rPr>
        <w:t>Модуль «Курсы внеурочной деятельности»</w:t>
      </w:r>
      <w:bookmarkEnd w:id="421"/>
    </w:p>
    <w:p w:rsidR="00D45411" w:rsidRDefault="00D45411">
      <w:pPr>
        <w:pStyle w:val="a6"/>
        <w:framePr w:w="6346" w:h="10220" w:hRule="exact" w:wrap="around" w:vAnchor="page" w:hAnchor="page" w:x="2830" w:y="3231"/>
        <w:shd w:val="clear" w:color="auto" w:fill="auto"/>
        <w:spacing w:line="240" w:lineRule="exact"/>
        <w:ind w:right="20" w:firstLine="220"/>
      </w:pPr>
      <w:r>
        <w:rPr>
          <w:rStyle w:val="0pt2"/>
          <w:b/>
          <w:bCs/>
          <w:color w:val="000000"/>
        </w:rPr>
        <w:t>Воспитание на занятиях школьных курсов внеурочной дея</w:t>
      </w:r>
      <w:r>
        <w:rPr>
          <w:rStyle w:val="0pt2"/>
          <w:b/>
          <w:bCs/>
          <w:color w:val="000000"/>
        </w:rPr>
        <w:softHyphen/>
        <w:t>тельности осуществляется преимущественно через:</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вовлечение обучающихся в интересную и полезную для них деятельность, которая предоставит им возможность саморе</w:t>
      </w:r>
      <w:r>
        <w:rPr>
          <w:rStyle w:val="0pt2"/>
          <w:b/>
          <w:bCs/>
          <w:color w:val="000000"/>
        </w:rPr>
        <w:softHyphen/>
        <w:t>ализоваться в ней, приобрести социально значимые знания, развить в себе важные для своего личностного развития со</w:t>
      </w:r>
      <w:r>
        <w:rPr>
          <w:rStyle w:val="0pt2"/>
          <w:b/>
          <w:bCs/>
          <w:color w:val="000000"/>
        </w:rPr>
        <w:softHyphen/>
        <w:t>циально значимые отношения, получить опыт участия в со</w:t>
      </w:r>
      <w:r>
        <w:rPr>
          <w:rStyle w:val="0pt2"/>
          <w:b/>
          <w:bCs/>
          <w:color w:val="000000"/>
        </w:rPr>
        <w:softHyphen/>
        <w:t>циально значимых делах;</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w:t>
      </w:r>
      <w:r>
        <w:rPr>
          <w:rStyle w:val="0pt2"/>
          <w:b/>
          <w:bCs/>
          <w:color w:val="000000"/>
        </w:rPr>
        <w:softHyphen/>
        <w:t>тивными эмоциями и доверительными отношениями друг к другу;</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создание в детских объединениях традиций, задающих их членам определённые социально значимые формы поведе</w:t>
      </w:r>
      <w:r>
        <w:rPr>
          <w:rStyle w:val="0pt2"/>
          <w:b/>
          <w:bCs/>
          <w:color w:val="000000"/>
        </w:rPr>
        <w:softHyphen/>
        <w:t>ния;</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поддержку обучающихся с ярко выраженной лидерской по</w:t>
      </w:r>
      <w:r>
        <w:rPr>
          <w:rStyle w:val="0pt2"/>
          <w:b/>
          <w:bCs/>
          <w:color w:val="000000"/>
        </w:rPr>
        <w:softHyphen/>
        <w:t>зицией и установку на сохранение и поддержание накоплен</w:t>
      </w:r>
      <w:r>
        <w:rPr>
          <w:rStyle w:val="0pt2"/>
          <w:b/>
          <w:bCs/>
          <w:color w:val="000000"/>
        </w:rPr>
        <w:softHyphen/>
        <w:t>ных социально значимых традиций;</w:t>
      </w:r>
    </w:p>
    <w:p w:rsidR="00D45411" w:rsidRDefault="00D45411">
      <w:pPr>
        <w:pStyle w:val="a6"/>
        <w:framePr w:w="6346" w:h="10220" w:hRule="exact" w:wrap="around" w:vAnchor="page" w:hAnchor="page" w:x="2830" w:y="3231"/>
        <w:numPr>
          <w:ilvl w:val="0"/>
          <w:numId w:val="84"/>
        </w:numPr>
        <w:shd w:val="clear" w:color="auto" w:fill="auto"/>
        <w:spacing w:line="240" w:lineRule="exact"/>
        <w:ind w:left="240" w:right="20"/>
      </w:pPr>
      <w:r>
        <w:rPr>
          <w:rStyle w:val="0pt2"/>
          <w:b/>
          <w:bCs/>
          <w:color w:val="000000"/>
        </w:rPr>
        <w:t xml:space="preserve"> поощрение педагогическими работниками детских инициа</w:t>
      </w:r>
      <w:r>
        <w:rPr>
          <w:rStyle w:val="0pt2"/>
          <w:b/>
          <w:bCs/>
          <w:color w:val="000000"/>
        </w:rPr>
        <w:softHyphen/>
        <w:t>тив и детского самоуправления.</w:t>
      </w:r>
    </w:p>
    <w:p w:rsidR="00D45411" w:rsidRDefault="00D45411">
      <w:pPr>
        <w:pStyle w:val="a6"/>
        <w:framePr w:w="6346" w:h="10220" w:hRule="exact" w:wrap="around" w:vAnchor="page" w:hAnchor="page" w:x="2830" w:y="3231"/>
        <w:shd w:val="clear" w:color="auto" w:fill="auto"/>
        <w:spacing w:line="240" w:lineRule="exact"/>
        <w:ind w:right="20" w:firstLine="220"/>
      </w:pPr>
      <w:r>
        <w:rPr>
          <w:rStyle w:val="0pt2"/>
          <w:b/>
          <w:bCs/>
          <w:color w:val="000000"/>
        </w:rPr>
        <w:t>Реализация воспитательного потенциала курсов внеурочной деятельности происходит в рамках следующих выбранных об</w:t>
      </w:r>
      <w:r>
        <w:rPr>
          <w:rStyle w:val="0pt2"/>
          <w:b/>
          <w:bCs/>
          <w:color w:val="000000"/>
        </w:rPr>
        <w:softHyphen/>
        <w:t>учающимися её видов</w:t>
      </w:r>
      <w:r>
        <w:rPr>
          <w:rStyle w:val="2b"/>
          <w:b/>
          <w:bCs/>
          <w:color w:val="000000"/>
        </w:rPr>
        <w:t>.</w:t>
      </w:r>
    </w:p>
    <w:p w:rsidR="00D45411" w:rsidRDefault="00D45411">
      <w:pPr>
        <w:pStyle w:val="a6"/>
        <w:framePr w:w="6346" w:h="10220" w:hRule="exact" w:wrap="around" w:vAnchor="page" w:hAnchor="page" w:x="2830" w:y="3231"/>
        <w:shd w:val="clear" w:color="auto" w:fill="auto"/>
        <w:spacing w:line="240" w:lineRule="exact"/>
        <w:ind w:right="20" w:firstLine="220"/>
      </w:pPr>
      <w:r>
        <w:rPr>
          <w:rStyle w:val="Tahoma2"/>
          <w:b w:val="0"/>
          <w:bCs w:val="0"/>
          <w:color w:val="000000"/>
        </w:rPr>
        <w:t xml:space="preserve">Познавательная деятельность. </w:t>
      </w:r>
      <w:r>
        <w:rPr>
          <w:rStyle w:val="0pt2"/>
          <w:b/>
          <w:bCs/>
          <w:color w:val="000000"/>
        </w:rPr>
        <w:t>Курсы внеурочной деятельно</w:t>
      </w:r>
      <w:r>
        <w:rPr>
          <w:rStyle w:val="0pt2"/>
          <w:b/>
          <w:bCs/>
          <w:color w:val="000000"/>
        </w:rPr>
        <w:softHyphen/>
        <w:t>сти, направленные на передачу обучающимися социально зна</w:t>
      </w:r>
      <w:r>
        <w:rPr>
          <w:rStyle w:val="0pt2"/>
          <w:b/>
          <w:bCs/>
          <w:color w:val="000000"/>
        </w:rPr>
        <w:softHyphen/>
        <w:t>чимых знаний, развивающие их любознательность, позволяю</w:t>
      </w:r>
      <w:r>
        <w:rPr>
          <w:rStyle w:val="0pt2"/>
          <w:b/>
          <w:bCs/>
          <w:color w:val="000000"/>
        </w:rPr>
        <w:softHyphen/>
        <w:t>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D45411" w:rsidRDefault="00D45411">
      <w:pPr>
        <w:pStyle w:val="a5"/>
        <w:framePr w:w="6394" w:h="202" w:hRule="exact" w:wrap="around" w:vAnchor="page" w:hAnchor="page" w:x="2806"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553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19" w:hRule="exact" w:wrap="around" w:vAnchor="page" w:hAnchor="page" w:x="2830" w:y="3231"/>
        <w:shd w:val="clear" w:color="auto" w:fill="auto"/>
        <w:spacing w:line="240" w:lineRule="exact"/>
        <w:ind w:right="20" w:firstLine="220"/>
      </w:pPr>
      <w:r>
        <w:rPr>
          <w:rStyle w:val="Tahoma2"/>
          <w:b w:val="0"/>
          <w:bCs w:val="0"/>
          <w:color w:val="000000"/>
        </w:rPr>
        <w:lastRenderedPageBreak/>
        <w:t xml:space="preserve">Художественное творчество. </w:t>
      </w:r>
      <w:r>
        <w:rPr>
          <w:rStyle w:val="0pt2"/>
          <w:b/>
          <w:bCs/>
          <w:color w:val="000000"/>
        </w:rPr>
        <w:t>Курсы внеурочной деятельно</w:t>
      </w:r>
      <w:r>
        <w:rPr>
          <w:rStyle w:val="0pt2"/>
          <w:b/>
          <w:bCs/>
          <w:color w:val="000000"/>
        </w:rPr>
        <w:softHyphen/>
        <w:t>сти, создающие благоприятные условия для просоциальной са</w:t>
      </w:r>
      <w:r>
        <w:rPr>
          <w:rStyle w:val="0pt2"/>
          <w:b/>
          <w:bCs/>
          <w:color w:val="000000"/>
        </w:rPr>
        <w:softHyphen/>
        <w:t>мореализации обучающихся, направленные на раскрытие их творческих способностей, формирование чувства вкуса и уме</w:t>
      </w:r>
      <w:r>
        <w:rPr>
          <w:rStyle w:val="0pt2"/>
          <w:b/>
          <w:bCs/>
          <w:color w:val="000000"/>
        </w:rPr>
        <w:softHyphen/>
        <w:t>ния ценить прекрасное, на воспитание ценностного отношения обучающихся к культуре и их общее духовно-нравственное раз</w:t>
      </w:r>
      <w:r>
        <w:rPr>
          <w:rStyle w:val="0pt2"/>
          <w:b/>
          <w:bCs/>
          <w:color w:val="000000"/>
        </w:rPr>
        <w:softHyphen/>
        <w:t>витие.</w:t>
      </w:r>
    </w:p>
    <w:p w:rsidR="00D45411" w:rsidRDefault="00D45411">
      <w:pPr>
        <w:pStyle w:val="a6"/>
        <w:framePr w:w="6346" w:h="10219" w:hRule="exact" w:wrap="around" w:vAnchor="page" w:hAnchor="page" w:x="2830" w:y="3231"/>
        <w:shd w:val="clear" w:color="auto" w:fill="auto"/>
        <w:spacing w:line="240" w:lineRule="exact"/>
        <w:ind w:right="20" w:firstLine="220"/>
      </w:pPr>
      <w:r>
        <w:rPr>
          <w:rStyle w:val="Tahoma2"/>
          <w:b w:val="0"/>
          <w:bCs w:val="0"/>
          <w:color w:val="000000"/>
        </w:rPr>
        <w:t xml:space="preserve">Проблемно-ценностное общение. </w:t>
      </w:r>
      <w:r>
        <w:rPr>
          <w:rStyle w:val="0pt2"/>
          <w:b/>
          <w:bCs/>
          <w:color w:val="000000"/>
        </w:rPr>
        <w:t>Курсы внеурочной деятель</w:t>
      </w:r>
      <w:r>
        <w:rPr>
          <w:rStyle w:val="0pt2"/>
          <w:b/>
          <w:bCs/>
          <w:color w:val="000000"/>
        </w:rPr>
        <w:softHyphen/>
        <w:t>ности, направленные на развитие коммуникативных компетен</w:t>
      </w:r>
      <w:r>
        <w:rPr>
          <w:rStyle w:val="0pt2"/>
          <w:b/>
          <w:bCs/>
          <w:color w:val="000000"/>
        </w:rPr>
        <w:softHyphen/>
        <w:t>ций обучающихся, воспитание у них культуры общения, раз</w:t>
      </w:r>
      <w:r>
        <w:rPr>
          <w:rStyle w:val="0pt2"/>
          <w:b/>
          <w:bCs/>
          <w:color w:val="000000"/>
        </w:rPr>
        <w:softHyphen/>
        <w:t>витие умений слушать и слышать других, уважать чужое мнение и отстаивать своё собственное, терпимо относиться к разнообразию взглядов людей.</w:t>
      </w:r>
    </w:p>
    <w:p w:rsidR="00D45411" w:rsidRDefault="00D45411">
      <w:pPr>
        <w:pStyle w:val="a6"/>
        <w:framePr w:w="6346" w:h="10219" w:hRule="exact" w:wrap="around" w:vAnchor="page" w:hAnchor="page" w:x="2830" w:y="3231"/>
        <w:shd w:val="clear" w:color="auto" w:fill="auto"/>
        <w:spacing w:line="240" w:lineRule="exact"/>
        <w:ind w:right="20" w:firstLine="220"/>
      </w:pPr>
      <w:r>
        <w:rPr>
          <w:rStyle w:val="Tahoma2"/>
          <w:b w:val="0"/>
          <w:bCs w:val="0"/>
          <w:color w:val="000000"/>
        </w:rPr>
        <w:t xml:space="preserve">Туристско-краеведческая деятельность. </w:t>
      </w:r>
      <w:r>
        <w:rPr>
          <w:rStyle w:val="0pt2"/>
          <w:b/>
          <w:bCs/>
          <w:color w:val="000000"/>
        </w:rPr>
        <w:t>Курсы внеурочной деятельности, направленные на воспитание у обучающихся любви к своему краю, его истории, культуре, природе, на раз</w:t>
      </w:r>
      <w:r>
        <w:rPr>
          <w:rStyle w:val="0pt2"/>
          <w:b/>
          <w:bCs/>
          <w:color w:val="000000"/>
        </w:rPr>
        <w:softHyphen/>
        <w:t>витие самостоятельности и ответственности обучающихся, формирование у них навыков самообслуживающего труда.</w:t>
      </w:r>
    </w:p>
    <w:p w:rsidR="00D45411" w:rsidRDefault="00D45411">
      <w:pPr>
        <w:pStyle w:val="a6"/>
        <w:framePr w:w="6346" w:h="10219" w:hRule="exact" w:wrap="around" w:vAnchor="page" w:hAnchor="page" w:x="2830" w:y="3231"/>
        <w:shd w:val="clear" w:color="auto" w:fill="auto"/>
        <w:spacing w:line="240" w:lineRule="exact"/>
        <w:ind w:right="20" w:firstLine="220"/>
      </w:pPr>
      <w:r>
        <w:rPr>
          <w:rStyle w:val="Tahoma2"/>
          <w:b w:val="0"/>
          <w:bCs w:val="0"/>
          <w:color w:val="000000"/>
        </w:rPr>
        <w:t xml:space="preserve">Спортивно-оздоровительная деятельность. </w:t>
      </w:r>
      <w:r>
        <w:rPr>
          <w:rStyle w:val="0pt2"/>
          <w:b/>
          <w:bCs/>
          <w:color w:val="000000"/>
        </w:rPr>
        <w:t>Курсы внеуроч</w:t>
      </w:r>
      <w:r>
        <w:rPr>
          <w:rStyle w:val="0pt2"/>
          <w:b/>
          <w:bCs/>
          <w:color w:val="000000"/>
        </w:rPr>
        <w:softHyphen/>
        <w:t>ной деятельности, направленные на физическое развитие обу</w:t>
      </w:r>
      <w:r>
        <w:rPr>
          <w:rStyle w:val="0pt2"/>
          <w:b/>
          <w:bCs/>
          <w:color w:val="000000"/>
        </w:rPr>
        <w:softHyphen/>
        <w:t>чающихся, развитие их ценностного отношения к своему здо</w:t>
      </w:r>
      <w:r>
        <w:rPr>
          <w:rStyle w:val="0pt2"/>
          <w:b/>
          <w:bCs/>
          <w:color w:val="000000"/>
        </w:rPr>
        <w:softHyphen/>
        <w:t>ровью, побуждение к здоровому образу жизни, воспитание силы воли, ответственности, формирование установок на защи</w:t>
      </w:r>
      <w:r>
        <w:rPr>
          <w:rStyle w:val="0pt2"/>
          <w:b/>
          <w:bCs/>
          <w:color w:val="000000"/>
        </w:rPr>
        <w:softHyphen/>
        <w:t>ту слабых.</w:t>
      </w:r>
    </w:p>
    <w:p w:rsidR="00D45411" w:rsidRDefault="00D45411">
      <w:pPr>
        <w:pStyle w:val="a6"/>
        <w:framePr w:w="6346" w:h="10219" w:hRule="exact" w:wrap="around" w:vAnchor="page" w:hAnchor="page" w:x="2830" w:y="3231"/>
        <w:shd w:val="clear" w:color="auto" w:fill="auto"/>
        <w:spacing w:line="240" w:lineRule="exact"/>
        <w:ind w:right="20" w:firstLine="220"/>
      </w:pPr>
      <w:r>
        <w:rPr>
          <w:rStyle w:val="Tahoma2"/>
          <w:b w:val="0"/>
          <w:bCs w:val="0"/>
          <w:color w:val="000000"/>
        </w:rPr>
        <w:t xml:space="preserve">Трудовая деятельность. </w:t>
      </w:r>
      <w:r>
        <w:rPr>
          <w:rStyle w:val="0pt2"/>
          <w:b/>
          <w:bCs/>
          <w:color w:val="000000"/>
        </w:rPr>
        <w:t>Курсы внеурочной деятельности, на</w:t>
      </w:r>
      <w:r>
        <w:rPr>
          <w:rStyle w:val="0pt2"/>
          <w:b/>
          <w:bCs/>
          <w:color w:val="000000"/>
        </w:rPr>
        <w:softHyphen/>
        <w:t>правленные на развитие творческих способностей обучающих</w:t>
      </w:r>
      <w:r>
        <w:rPr>
          <w:rStyle w:val="0pt2"/>
          <w:b/>
          <w:bCs/>
          <w:color w:val="000000"/>
        </w:rPr>
        <w:softHyphen/>
        <w:t>ся, воспитание у них трудолюбия и уважительного отношения к физическому труду.</w:t>
      </w:r>
    </w:p>
    <w:p w:rsidR="00D45411" w:rsidRDefault="00D45411">
      <w:pPr>
        <w:pStyle w:val="a6"/>
        <w:framePr w:w="6346" w:h="10219" w:hRule="exact" w:wrap="around" w:vAnchor="page" w:hAnchor="page" w:x="2830" w:y="3231"/>
        <w:shd w:val="clear" w:color="auto" w:fill="auto"/>
        <w:spacing w:after="184" w:line="240" w:lineRule="exact"/>
        <w:ind w:right="20" w:firstLine="220"/>
      </w:pPr>
      <w:r>
        <w:rPr>
          <w:rStyle w:val="Tahoma2"/>
          <w:b w:val="0"/>
          <w:bCs w:val="0"/>
          <w:color w:val="000000"/>
        </w:rPr>
        <w:t xml:space="preserve">Игровая деятельность. </w:t>
      </w:r>
      <w:r>
        <w:rPr>
          <w:rStyle w:val="0pt2"/>
          <w:b/>
          <w:bCs/>
          <w:color w:val="000000"/>
        </w:rPr>
        <w:t>Курсы внеурочной деятельности, на</w:t>
      </w:r>
      <w:r>
        <w:rPr>
          <w:rStyle w:val="0pt2"/>
          <w:b/>
          <w:bCs/>
          <w:color w:val="000000"/>
        </w:rPr>
        <w:softHyphen/>
        <w:t>правленные на раскрытие творческого, умственного и физиче</w:t>
      </w:r>
      <w:r>
        <w:rPr>
          <w:rStyle w:val="0pt2"/>
          <w:b/>
          <w:bCs/>
          <w:color w:val="000000"/>
        </w:rPr>
        <w:softHyphen/>
        <w:t>ского потенциала обучающихся, развитие у них навыков кон</w:t>
      </w:r>
      <w:r>
        <w:rPr>
          <w:rStyle w:val="0pt2"/>
          <w:b/>
          <w:bCs/>
          <w:color w:val="000000"/>
        </w:rPr>
        <w:softHyphen/>
        <w:t>структивного общения, умений работать в команде.</w:t>
      </w:r>
    </w:p>
    <w:p w:rsidR="00D45411" w:rsidRDefault="00D45411">
      <w:pPr>
        <w:pStyle w:val="421"/>
        <w:framePr w:w="6346" w:h="10219" w:hRule="exact" w:wrap="around" w:vAnchor="page" w:hAnchor="page" w:x="2830" w:y="3231"/>
        <w:shd w:val="clear" w:color="auto" w:fill="auto"/>
        <w:spacing w:before="0" w:after="35" w:line="160" w:lineRule="exact"/>
        <w:jc w:val="left"/>
      </w:pPr>
      <w:bookmarkStart w:id="422" w:name="bookmark423"/>
      <w:r>
        <w:rPr>
          <w:rStyle w:val="420pt"/>
          <w:color w:val="000000"/>
        </w:rPr>
        <w:t>Модуль «Школьный урок»</w:t>
      </w:r>
      <w:bookmarkEnd w:id="422"/>
    </w:p>
    <w:p w:rsidR="00D45411" w:rsidRDefault="00D45411">
      <w:pPr>
        <w:pStyle w:val="a6"/>
        <w:framePr w:w="6346" w:h="10219" w:hRule="exact" w:wrap="around" w:vAnchor="page" w:hAnchor="page" w:x="2830" w:y="3231"/>
        <w:shd w:val="clear" w:color="auto" w:fill="auto"/>
        <w:spacing w:line="240" w:lineRule="exact"/>
        <w:ind w:right="20" w:firstLine="220"/>
      </w:pPr>
      <w:r>
        <w:rPr>
          <w:rStyle w:val="0pt2"/>
          <w:b/>
          <w:bCs/>
          <w:color w:val="000000"/>
        </w:rPr>
        <w:t>Реализация педагогическими работниками воспитательного потенциала урока предполагает следующее</w:t>
      </w:r>
      <w:r>
        <w:rPr>
          <w:rStyle w:val="2b"/>
          <w:b/>
          <w:bCs/>
          <w:color w:val="000000"/>
        </w:rPr>
        <w:t>:</w:t>
      </w:r>
    </w:p>
    <w:p w:rsidR="00D45411" w:rsidRDefault="00D45411">
      <w:pPr>
        <w:pStyle w:val="a6"/>
        <w:framePr w:w="6346" w:h="10219" w:hRule="exact" w:wrap="around" w:vAnchor="page" w:hAnchor="page" w:x="2830" w:y="3231"/>
        <w:shd w:val="clear" w:color="auto" w:fill="auto"/>
        <w:spacing w:line="240" w:lineRule="exact"/>
        <w:ind w:left="240" w:right="20"/>
      </w:pPr>
      <w:r>
        <w:rPr>
          <w:rStyle w:val="0pt2"/>
          <w:b/>
          <w:bCs/>
          <w:color w:val="000000"/>
        </w:rPr>
        <w:t>■ установление доверительных отношений между педагогиче</w:t>
      </w:r>
      <w:r>
        <w:rPr>
          <w:rStyle w:val="0pt2"/>
          <w:b/>
          <w:bCs/>
          <w:color w:val="000000"/>
        </w:rPr>
        <w:softHyphen/>
        <w:t>ским работником и обучающимися, способствующих пози</w:t>
      </w:r>
      <w:r>
        <w:rPr>
          <w:rStyle w:val="0pt2"/>
          <w:b/>
          <w:bCs/>
          <w:color w:val="000000"/>
        </w:rPr>
        <w:softHyphen/>
        <w:t>тивному восприятию обучающимися требований и просьб педагогического работника, привлечению их внимания к об</w:t>
      </w:r>
      <w:r>
        <w:rPr>
          <w:rStyle w:val="0pt2"/>
          <w:b/>
          <w:bCs/>
          <w:color w:val="000000"/>
        </w:rPr>
        <w:softHyphen/>
        <w:t>суждаемой на уроке информации, активизации познаватель</w:t>
      </w:r>
      <w:r>
        <w:rPr>
          <w:rStyle w:val="0pt2"/>
          <w:b/>
          <w:bCs/>
          <w:color w:val="000000"/>
        </w:rPr>
        <w:softHyphen/>
        <w:t>ной деятельности;</w:t>
      </w:r>
    </w:p>
    <w:p w:rsidR="00D45411" w:rsidRDefault="00D45411">
      <w:pPr>
        <w:pStyle w:val="a5"/>
        <w:framePr w:w="6394" w:h="202" w:hRule="exact" w:wrap="around" w:vAnchor="page" w:hAnchor="page" w:x="2806" w:y="13691"/>
        <w:shd w:val="clear" w:color="auto" w:fill="auto"/>
        <w:spacing w:line="130" w:lineRule="exact"/>
        <w:ind w:left="40"/>
      </w:pPr>
      <w:r>
        <w:rPr>
          <w:rStyle w:val="0pt12"/>
          <w:color w:val="000000"/>
        </w:rPr>
        <w:t>554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lastRenderedPageBreak/>
        <w:t xml:space="preserve"> побуждение обучающихся соблюдать на уроке общеприня</w:t>
      </w:r>
      <w:r>
        <w:rPr>
          <w:rStyle w:val="0pt2"/>
          <w:b/>
          <w:bCs/>
          <w:color w:val="000000"/>
        </w:rPr>
        <w:softHyphen/>
        <w:t>тые нормы поведения, правила общения со старшими (педа</w:t>
      </w:r>
      <w:r>
        <w:rPr>
          <w:rStyle w:val="0pt2"/>
          <w:b/>
          <w:bCs/>
          <w:color w:val="000000"/>
        </w:rPr>
        <w:softHyphen/>
        <w:t>гогическими работниками) и сверстниками (обучающими</w:t>
      </w:r>
      <w:r>
        <w:rPr>
          <w:rStyle w:val="0pt2"/>
          <w:b/>
          <w:bCs/>
          <w:color w:val="000000"/>
        </w:rPr>
        <w:softHyphen/>
        <w:t>ся), принципы учебной дисциплины и самоорганизации;</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привлечение внимания обучающихся к ценностному аспекту изучаемых на уроках явлений, организация их работы с по</w:t>
      </w:r>
      <w:r>
        <w:rPr>
          <w:rStyle w:val="0pt2"/>
          <w:b/>
          <w:bCs/>
          <w:color w:val="000000"/>
        </w:rPr>
        <w:softHyphen/>
        <w:t>лучаемой на уроке социально значимой информацией — инициирование её обсуждения, высказывания обучающими</w:t>
      </w:r>
      <w:r>
        <w:rPr>
          <w:rStyle w:val="0pt2"/>
          <w:b/>
          <w:bCs/>
          <w:color w:val="000000"/>
        </w:rPr>
        <w:softHyphen/>
        <w:t>ся своего мнения по этому поводу, выработки своего к ней отношения;</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использование воспитательных возможностей содержания учебного предмета через демонстрацию обучающимися при</w:t>
      </w:r>
      <w:r>
        <w:rPr>
          <w:rStyle w:val="0pt2"/>
          <w:b/>
          <w:bCs/>
          <w:color w:val="000000"/>
        </w:rPr>
        <w:softHyphen/>
        <w:t>меров ответственного, гражданского поведения, проявления человеколюбия и добросердечности, через подбор соответ</w:t>
      </w:r>
      <w:r>
        <w:rPr>
          <w:rStyle w:val="0pt2"/>
          <w:b/>
          <w:bCs/>
          <w:color w:val="000000"/>
        </w:rPr>
        <w:softHyphen/>
        <w:t>ствующих текстов для чтения, задач для решения, проблем</w:t>
      </w:r>
      <w:r>
        <w:rPr>
          <w:rStyle w:val="0pt2"/>
          <w:b/>
          <w:bCs/>
          <w:color w:val="000000"/>
        </w:rPr>
        <w:softHyphen/>
        <w:t>ных ситуаций для обсуждения в классе;</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применение на уроке интерактивных форм работы с обучаю</w:t>
      </w:r>
      <w:r>
        <w:rPr>
          <w:rStyle w:val="0pt2"/>
          <w:b/>
          <w:bCs/>
          <w:color w:val="000000"/>
        </w:rPr>
        <w:softHyphen/>
        <w:t>щимися: интеллектуальных игр, стимулирующих познава</w:t>
      </w:r>
      <w:r>
        <w:rPr>
          <w:rStyle w:val="0pt2"/>
          <w:b/>
          <w:bCs/>
          <w:color w:val="000000"/>
        </w:rPr>
        <w:softHyphen/>
        <w:t>тельную мотивацию обучающихся; дидактического театра, где полученные на уроке знания обыгрываются в театраль</w:t>
      </w:r>
      <w:r>
        <w:rPr>
          <w:rStyle w:val="0pt2"/>
          <w:b/>
          <w:bCs/>
          <w:color w:val="000000"/>
        </w:rPr>
        <w:softHyphen/>
        <w:t>ных постановках; дискуссий, которые дают обучающимся возможность приобрести опыт ведения конструктивного ди</w:t>
      </w:r>
      <w:r>
        <w:rPr>
          <w:rStyle w:val="0pt2"/>
          <w:b/>
          <w:bCs/>
          <w:color w:val="000000"/>
        </w:rPr>
        <w:softHyphen/>
        <w:t>алога; групповой работы или работы в парах, которые учат командной работе и взаимодействию с другими детьми;</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включение в урок игровых процедур, которые помогают под</w:t>
      </w:r>
      <w:r>
        <w:rPr>
          <w:rStyle w:val="0pt2"/>
          <w:b/>
          <w:bCs/>
          <w:color w:val="000000"/>
        </w:rPr>
        <w:softHyphen/>
        <w:t>держать мотивацию обучающихся к получению знаний, на</w:t>
      </w:r>
      <w:r>
        <w:rPr>
          <w:rStyle w:val="0pt2"/>
          <w:b/>
          <w:bCs/>
          <w:color w:val="000000"/>
        </w:rPr>
        <w:softHyphen/>
        <w:t>лаживанию позитивных межличностных отношений в клас</w:t>
      </w:r>
      <w:r>
        <w:rPr>
          <w:rStyle w:val="0pt2"/>
          <w:b/>
          <w:bCs/>
          <w:color w:val="000000"/>
        </w:rPr>
        <w:softHyphen/>
        <w:t>се, помогают установлению доброжелательной атмосферы во время урока;</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организация шефства мотивированных и эрудированных об</w:t>
      </w:r>
      <w:r>
        <w:rPr>
          <w:rStyle w:val="0pt2"/>
          <w:b/>
          <w:bCs/>
          <w:color w:val="000000"/>
        </w:rPr>
        <w:softHyphen/>
        <w:t>учающихся над их неуспевающими одноклассниками, даю</w:t>
      </w:r>
      <w:r>
        <w:rPr>
          <w:rStyle w:val="0pt2"/>
          <w:b/>
          <w:bCs/>
          <w:color w:val="000000"/>
        </w:rPr>
        <w:softHyphen/>
        <w:t>щего им социально значимый опыт сотрудничества и взаим</w:t>
      </w:r>
      <w:r>
        <w:rPr>
          <w:rStyle w:val="0pt2"/>
          <w:b/>
          <w:bCs/>
          <w:color w:val="000000"/>
        </w:rPr>
        <w:softHyphen/>
        <w:t>ной помощи;</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инициирование и поддержка исследовательской деятельно</w:t>
      </w:r>
      <w:r>
        <w:rPr>
          <w:rStyle w:val="0pt2"/>
          <w:b/>
          <w:bCs/>
          <w:color w:val="000000"/>
        </w:rPr>
        <w:softHyphen/>
        <w:t>сти обучающихся в рамках реализации ими индивидуальных и групповых исследовательских проектов, что даст обучаю</w:t>
      </w:r>
      <w:r>
        <w:rPr>
          <w:rStyle w:val="0pt2"/>
          <w:b/>
          <w:bCs/>
          <w:color w:val="000000"/>
        </w:rPr>
        <w:softHyphen/>
        <w:t>щимся возможность приобрести навыки самостоятельного решения теоретической проблемы, генерирования и оформ</w:t>
      </w:r>
      <w:r>
        <w:rPr>
          <w:rStyle w:val="0pt2"/>
          <w:b/>
          <w:bCs/>
          <w:color w:val="000000"/>
        </w:rPr>
        <w:softHyphen/>
        <w:t>ления собственных идей, уважительного отношения к чужим идеям, оформленным в работах других исследователей, на</w:t>
      </w:r>
      <w:r>
        <w:rPr>
          <w:rStyle w:val="0pt2"/>
          <w:b/>
          <w:bCs/>
          <w:color w:val="000000"/>
        </w:rPr>
        <w:softHyphen/>
        <w:t>вык публичного выступления перед аудиторией, аргументи</w:t>
      </w:r>
      <w:r>
        <w:rPr>
          <w:rStyle w:val="0pt2"/>
          <w:b/>
          <w:bCs/>
          <w:color w:val="000000"/>
        </w:rPr>
        <w:softHyphen/>
        <w:t>рования и отстаивания своей точки зрения.</w:t>
      </w:r>
    </w:p>
    <w:p w:rsidR="00D45411" w:rsidRDefault="00D45411">
      <w:pPr>
        <w:pStyle w:val="a5"/>
        <w:framePr w:w="6379" w:h="202" w:hRule="exact" w:wrap="around" w:vAnchor="page" w:hAnchor="page" w:x="2780" w:y="13691"/>
        <w:shd w:val="clear" w:color="auto" w:fill="auto"/>
        <w:spacing w:line="130" w:lineRule="exact"/>
        <w:ind w:left="20"/>
      </w:pPr>
      <w:r>
        <w:rPr>
          <w:rStyle w:val="0pt12"/>
          <w:color w:val="000000"/>
        </w:rPr>
        <w:t>Примерная основная образовательная программа начального общего образования 555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1"/>
        <w:framePr w:w="6350" w:h="10172" w:hRule="exact" w:wrap="around" w:vAnchor="page" w:hAnchor="page" w:x="2828" w:y="3265"/>
        <w:shd w:val="clear" w:color="auto" w:fill="auto"/>
        <w:spacing w:before="0" w:after="35" w:line="160" w:lineRule="exact"/>
        <w:jc w:val="left"/>
      </w:pPr>
      <w:bookmarkStart w:id="423" w:name="bookmark424"/>
      <w:r>
        <w:rPr>
          <w:rStyle w:val="420pt"/>
          <w:color w:val="000000"/>
        </w:rPr>
        <w:lastRenderedPageBreak/>
        <w:t>Модуль «Самоуправление»</w:t>
      </w:r>
      <w:bookmarkEnd w:id="423"/>
    </w:p>
    <w:p w:rsidR="00D45411" w:rsidRDefault="00D45411">
      <w:pPr>
        <w:pStyle w:val="a6"/>
        <w:framePr w:w="6350" w:h="10172" w:hRule="exact" w:wrap="around" w:vAnchor="page" w:hAnchor="page" w:x="2828" w:y="3265"/>
        <w:shd w:val="clear" w:color="auto" w:fill="auto"/>
        <w:spacing w:line="240" w:lineRule="exact"/>
        <w:ind w:right="20" w:firstLine="220"/>
      </w:pPr>
      <w:r>
        <w:rPr>
          <w:rStyle w:val="0pt2"/>
          <w:b/>
          <w:bCs/>
          <w:color w:val="000000"/>
        </w:rPr>
        <w:t>Поддержка детского самоуправления в образовательной ор</w:t>
      </w:r>
      <w:r>
        <w:rPr>
          <w:rStyle w:val="0pt2"/>
          <w:b/>
          <w:bCs/>
          <w:color w:val="000000"/>
        </w:rPr>
        <w:softHyphen/>
        <w:t>ганизации помогает педагогическим работникам воспитывать в обучающихся инициативность, самостоятельность, ответ</w:t>
      </w:r>
      <w:r>
        <w:rPr>
          <w:rStyle w:val="0pt2"/>
          <w:b/>
          <w:bCs/>
          <w:color w:val="000000"/>
        </w:rPr>
        <w:softHyphen/>
        <w:t>ственность, трудолюбие, чувство собственного достоинства, а обучающимся предоставляет широкие возможности для само</w:t>
      </w:r>
      <w:r>
        <w:rPr>
          <w:rStyle w:val="0pt2"/>
          <w:b/>
          <w:bCs/>
          <w:color w:val="000000"/>
        </w:rPr>
        <w:softHyphen/>
        <w:t>выражения и самореализации. Это то, что готовит их к взрослой жизни. Поскольку обучающимся в начальной и основной шко</w:t>
      </w:r>
      <w:r>
        <w:rPr>
          <w:rStyle w:val="0pt2"/>
          <w:b/>
          <w:bCs/>
          <w:color w:val="000000"/>
        </w:rPr>
        <w:softHyphen/>
        <w:t>ле не всегда удаётся самостоятельно организовать свою дея</w:t>
      </w:r>
      <w:r>
        <w:rPr>
          <w:rStyle w:val="0pt2"/>
          <w:b/>
          <w:bCs/>
          <w:color w:val="000000"/>
        </w:rPr>
        <w:softHyphen/>
        <w:t>тельность, детское самоуправление иногда и на время может трансформироваться (посредством введения функции педаго- га-куратора) в детско-взрослое самоуправление.</w:t>
      </w:r>
    </w:p>
    <w:p w:rsidR="00D45411" w:rsidRDefault="00D45411">
      <w:pPr>
        <w:pStyle w:val="a6"/>
        <w:framePr w:w="6350" w:h="10172" w:hRule="exact" w:wrap="around" w:vAnchor="page" w:hAnchor="page" w:x="2828" w:y="3265"/>
        <w:shd w:val="clear" w:color="auto" w:fill="auto"/>
        <w:spacing w:line="240" w:lineRule="exact"/>
        <w:ind w:right="20" w:firstLine="220"/>
      </w:pPr>
      <w:r>
        <w:rPr>
          <w:rStyle w:val="0pt2"/>
          <w:b/>
          <w:bCs/>
          <w:color w:val="000000"/>
        </w:rPr>
        <w:t>Детское самоуправление в образовательной организации осу</w:t>
      </w:r>
      <w:r>
        <w:rPr>
          <w:rStyle w:val="0pt2"/>
          <w:b/>
          <w:bCs/>
          <w:color w:val="000000"/>
        </w:rPr>
        <w:softHyphen/>
        <w:t>ществляется следующим образом</w:t>
      </w:r>
      <w:r>
        <w:rPr>
          <w:rStyle w:val="2b"/>
          <w:b/>
          <w:bCs/>
          <w:color w:val="000000"/>
        </w:rPr>
        <w:t>.</w:t>
      </w:r>
    </w:p>
    <w:p w:rsidR="00D45411" w:rsidRDefault="00D45411">
      <w:pPr>
        <w:pStyle w:val="61"/>
        <w:framePr w:w="6350" w:h="10172" w:hRule="exact" w:wrap="around" w:vAnchor="page" w:hAnchor="page" w:x="2828" w:y="3265"/>
        <w:shd w:val="clear" w:color="auto" w:fill="auto"/>
        <w:spacing w:before="0" w:after="0"/>
        <w:ind w:firstLine="220"/>
        <w:jc w:val="both"/>
      </w:pPr>
      <w:r>
        <w:rPr>
          <w:rStyle w:val="60pt2"/>
          <w:color w:val="000000"/>
        </w:rPr>
        <w:t>На уровне образовательной организации:</w:t>
      </w:r>
    </w:p>
    <w:p w:rsidR="00D45411" w:rsidRDefault="00D45411">
      <w:pPr>
        <w:pStyle w:val="a6"/>
        <w:framePr w:w="6350" w:h="10172" w:hRule="exact" w:wrap="around" w:vAnchor="page" w:hAnchor="page" w:x="2828" w:y="3265"/>
        <w:numPr>
          <w:ilvl w:val="0"/>
          <w:numId w:val="84"/>
        </w:numPr>
        <w:shd w:val="clear" w:color="auto" w:fill="auto"/>
        <w:spacing w:line="240" w:lineRule="exact"/>
        <w:ind w:left="240" w:right="20"/>
      </w:pPr>
      <w:r>
        <w:rPr>
          <w:rStyle w:val="0pt2"/>
          <w:b/>
          <w:bCs/>
          <w:color w:val="000000"/>
        </w:rPr>
        <w:t xml:space="preserve"> через деятельность выборного Совета обучающихся, создава</w:t>
      </w:r>
      <w:r>
        <w:rPr>
          <w:rStyle w:val="0pt2"/>
          <w:b/>
          <w:bCs/>
          <w:color w:val="000000"/>
        </w:rPr>
        <w:softHyphen/>
        <w:t>емого для учёта мнения обучающихся по вопросам управле</w:t>
      </w:r>
      <w:r>
        <w:rPr>
          <w:rStyle w:val="0pt2"/>
          <w:b/>
          <w:bCs/>
          <w:color w:val="000000"/>
        </w:rPr>
        <w:softHyphen/>
        <w:t>ния образовательной организацией и принятия администра</w:t>
      </w:r>
      <w:r>
        <w:rPr>
          <w:rStyle w:val="0pt2"/>
          <w:b/>
          <w:bCs/>
          <w:color w:val="000000"/>
        </w:rPr>
        <w:softHyphen/>
        <w:t>тивных решений, затрагивающих их права и законные интересы;</w:t>
      </w:r>
    </w:p>
    <w:p w:rsidR="00D45411" w:rsidRDefault="00D45411">
      <w:pPr>
        <w:pStyle w:val="a6"/>
        <w:framePr w:w="6350" w:h="10172" w:hRule="exact" w:wrap="around" w:vAnchor="page" w:hAnchor="page" w:x="2828" w:y="3265"/>
        <w:numPr>
          <w:ilvl w:val="0"/>
          <w:numId w:val="84"/>
        </w:numPr>
        <w:shd w:val="clear" w:color="auto" w:fill="auto"/>
        <w:spacing w:line="240" w:lineRule="exact"/>
        <w:ind w:left="240" w:right="20"/>
      </w:pPr>
      <w:r>
        <w:rPr>
          <w:rStyle w:val="0pt2"/>
          <w:b/>
          <w:bCs/>
          <w:color w:val="000000"/>
        </w:rPr>
        <w:t xml:space="preserve"> через деятельность Совета старост, объединяющего старост классов для облегчения распространения значимой для обу</w:t>
      </w:r>
      <w:r>
        <w:rPr>
          <w:rStyle w:val="0pt2"/>
          <w:b/>
          <w:bCs/>
          <w:color w:val="000000"/>
        </w:rPr>
        <w:softHyphen/>
        <w:t>чающихся информации и получения обратной связи от классных коллективов;</w:t>
      </w:r>
    </w:p>
    <w:p w:rsidR="00D45411" w:rsidRDefault="00D45411">
      <w:pPr>
        <w:pStyle w:val="a6"/>
        <w:framePr w:w="6350" w:h="10172" w:hRule="exact" w:wrap="around" w:vAnchor="page" w:hAnchor="page" w:x="2828" w:y="3265"/>
        <w:numPr>
          <w:ilvl w:val="0"/>
          <w:numId w:val="84"/>
        </w:numPr>
        <w:shd w:val="clear" w:color="auto" w:fill="auto"/>
        <w:spacing w:line="240" w:lineRule="exact"/>
        <w:ind w:left="240" w:right="20"/>
      </w:pPr>
      <w:r>
        <w:rPr>
          <w:rStyle w:val="0pt2"/>
          <w:b/>
          <w:bCs/>
          <w:color w:val="000000"/>
        </w:rPr>
        <w:t xml:space="preserve"> 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w:t>
      </w:r>
      <w:r>
        <w:rPr>
          <w:rStyle w:val="0pt2"/>
          <w:b/>
          <w:bCs/>
          <w:color w:val="000000"/>
        </w:rPr>
        <w:softHyphen/>
        <w:t>курсов, фестивалей, капустников, флешмобов и т. п.);</w:t>
      </w:r>
    </w:p>
    <w:p w:rsidR="00D45411" w:rsidRDefault="00D45411">
      <w:pPr>
        <w:pStyle w:val="a6"/>
        <w:framePr w:w="6350" w:h="10172" w:hRule="exact" w:wrap="around" w:vAnchor="page" w:hAnchor="page" w:x="2828" w:y="3265"/>
        <w:numPr>
          <w:ilvl w:val="0"/>
          <w:numId w:val="84"/>
        </w:numPr>
        <w:shd w:val="clear" w:color="auto" w:fill="auto"/>
        <w:spacing w:line="240" w:lineRule="exact"/>
        <w:ind w:left="240" w:right="20"/>
      </w:pPr>
      <w:r>
        <w:rPr>
          <w:rStyle w:val="0pt2"/>
          <w:b/>
          <w:bCs/>
          <w:color w:val="000000"/>
        </w:rPr>
        <w:t xml:space="preserve"> через деятельность творческих советов, отвечающих за про</w:t>
      </w:r>
      <w:r>
        <w:rPr>
          <w:rStyle w:val="0pt2"/>
          <w:b/>
          <w:bCs/>
          <w:color w:val="000000"/>
        </w:rPr>
        <w:softHyphen/>
        <w:t>ведение тех или иных конкретных мероприятий, праздни</w:t>
      </w:r>
      <w:r>
        <w:rPr>
          <w:rStyle w:val="0pt2"/>
          <w:b/>
          <w:bCs/>
          <w:color w:val="000000"/>
        </w:rPr>
        <w:softHyphen/>
        <w:t>ков, вечеров, акций и т. п.;</w:t>
      </w:r>
    </w:p>
    <w:p w:rsidR="00D45411" w:rsidRDefault="00D45411">
      <w:pPr>
        <w:pStyle w:val="a6"/>
        <w:framePr w:w="6350" w:h="10172" w:hRule="exact" w:wrap="around" w:vAnchor="page" w:hAnchor="page" w:x="2828" w:y="3265"/>
        <w:numPr>
          <w:ilvl w:val="0"/>
          <w:numId w:val="84"/>
        </w:numPr>
        <w:shd w:val="clear" w:color="auto" w:fill="auto"/>
        <w:spacing w:line="240" w:lineRule="exact"/>
        <w:ind w:left="240" w:right="20"/>
      </w:pPr>
      <w:r>
        <w:rPr>
          <w:rStyle w:val="0pt2"/>
          <w:b/>
          <w:bCs/>
          <w:color w:val="000000"/>
        </w:rPr>
        <w:t xml:space="preserve">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w:t>
      </w:r>
      <w:r>
        <w:rPr>
          <w:rStyle w:val="0pt2"/>
          <w:b/>
          <w:bCs/>
          <w:color w:val="000000"/>
        </w:rPr>
        <w:softHyphen/>
        <w:t>зовательной организации.</w:t>
      </w:r>
    </w:p>
    <w:p w:rsidR="00D45411" w:rsidRDefault="00D45411">
      <w:pPr>
        <w:pStyle w:val="61"/>
        <w:framePr w:w="6350" w:h="10172" w:hRule="exact" w:wrap="around" w:vAnchor="page" w:hAnchor="page" w:x="2828" w:y="3265"/>
        <w:shd w:val="clear" w:color="auto" w:fill="auto"/>
        <w:spacing w:before="0" w:after="0"/>
        <w:ind w:firstLine="220"/>
        <w:jc w:val="both"/>
      </w:pPr>
      <w:r>
        <w:rPr>
          <w:rStyle w:val="60pt2"/>
          <w:color w:val="000000"/>
        </w:rPr>
        <w:t>На уровне классов:</w:t>
      </w:r>
    </w:p>
    <w:p w:rsidR="00D45411" w:rsidRDefault="00D45411">
      <w:pPr>
        <w:pStyle w:val="a6"/>
        <w:framePr w:w="6350" w:h="10172" w:hRule="exact" w:wrap="around" w:vAnchor="page" w:hAnchor="page" w:x="2828" w:y="3265"/>
        <w:numPr>
          <w:ilvl w:val="0"/>
          <w:numId w:val="84"/>
        </w:numPr>
        <w:shd w:val="clear" w:color="auto" w:fill="auto"/>
        <w:spacing w:line="240" w:lineRule="exact"/>
        <w:ind w:left="240" w:right="20"/>
      </w:pPr>
      <w:r>
        <w:rPr>
          <w:rStyle w:val="0pt2"/>
          <w:b/>
          <w:bCs/>
          <w:color w:val="000000"/>
        </w:rPr>
        <w:t xml:space="preserve"> через деятельность выборных по инициативе и предложени</w:t>
      </w:r>
      <w:r>
        <w:rPr>
          <w:rStyle w:val="0pt2"/>
          <w:b/>
          <w:bCs/>
          <w:color w:val="000000"/>
        </w:rPr>
        <w:softHyphen/>
        <w:t>ям обучающихся класса лидеров (например, старост, дежур</w:t>
      </w:r>
      <w:r>
        <w:rPr>
          <w:rStyle w:val="0pt2"/>
          <w:b/>
          <w:bCs/>
          <w:color w:val="000000"/>
        </w:rPr>
        <w:softHyphen/>
        <w:t>ных командиров), представляющих интересы класса в об</w:t>
      </w:r>
      <w:r>
        <w:rPr>
          <w:rStyle w:val="0pt2"/>
          <w:b/>
          <w:bCs/>
          <w:color w:val="000000"/>
        </w:rPr>
        <w:softHyphen/>
        <w:t>щешкольных делах и призванных координировать его работу с работой общешкольных органов самоуправления и класс</w:t>
      </w:r>
      <w:r>
        <w:rPr>
          <w:rStyle w:val="0pt2"/>
          <w:b/>
          <w:bCs/>
          <w:color w:val="000000"/>
        </w:rPr>
        <w:softHyphen/>
        <w:t>ных руководителей;</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556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0" w:hRule="exact" w:wrap="around" w:vAnchor="page" w:hAnchor="page" w:x="2830" w:y="3231"/>
        <w:numPr>
          <w:ilvl w:val="0"/>
          <w:numId w:val="84"/>
        </w:numPr>
        <w:shd w:val="clear" w:color="auto" w:fill="auto"/>
        <w:spacing w:line="240" w:lineRule="exact"/>
        <w:ind w:left="220" w:right="20"/>
      </w:pPr>
      <w:r>
        <w:rPr>
          <w:rStyle w:val="0pt2"/>
          <w:b/>
          <w:bCs/>
          <w:color w:val="000000"/>
        </w:rPr>
        <w:lastRenderedPageBreak/>
        <w:t xml:space="preserve"> через деятельность выборных органов самоуправления, отве</w:t>
      </w:r>
      <w:r>
        <w:rPr>
          <w:rStyle w:val="0pt2"/>
          <w:b/>
          <w:bCs/>
          <w:color w:val="000000"/>
        </w:rPr>
        <w:softHyphen/>
        <w:t>чающих за различные направления работы класса (напри</w:t>
      </w:r>
      <w:r>
        <w:rPr>
          <w:rStyle w:val="0pt2"/>
          <w:b/>
          <w:bCs/>
          <w:color w:val="000000"/>
        </w:rPr>
        <w:softHyphen/>
        <w:t>мер: штаб спортивных дел, штаб творческих дел, штаб рабо</w:t>
      </w:r>
      <w:r>
        <w:rPr>
          <w:rStyle w:val="0pt2"/>
          <w:b/>
          <w:bCs/>
          <w:color w:val="000000"/>
        </w:rPr>
        <w:softHyphen/>
        <w:t>ты с обучающимися младших классов);</w:t>
      </w:r>
    </w:p>
    <w:p w:rsidR="00D45411" w:rsidRDefault="00D45411">
      <w:pPr>
        <w:pStyle w:val="a6"/>
        <w:framePr w:w="6346" w:h="10220" w:hRule="exact" w:wrap="around" w:vAnchor="page" w:hAnchor="page" w:x="2830" w:y="3231"/>
        <w:numPr>
          <w:ilvl w:val="0"/>
          <w:numId w:val="84"/>
        </w:numPr>
        <w:shd w:val="clear" w:color="auto" w:fill="auto"/>
        <w:spacing w:line="240" w:lineRule="exact"/>
        <w:ind w:left="220" w:right="20"/>
      </w:pPr>
      <w:r>
        <w:rPr>
          <w:rStyle w:val="0pt2"/>
          <w:b/>
          <w:bCs/>
          <w:color w:val="000000"/>
        </w:rPr>
        <w:t xml:space="preserve">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D45411" w:rsidRDefault="00D45411">
      <w:pPr>
        <w:pStyle w:val="61"/>
        <w:framePr w:w="6346" w:h="10220" w:hRule="exact" w:wrap="around" w:vAnchor="page" w:hAnchor="page" w:x="2830" w:y="3231"/>
        <w:shd w:val="clear" w:color="auto" w:fill="auto"/>
        <w:spacing w:before="0" w:after="0"/>
        <w:ind w:firstLine="220"/>
        <w:jc w:val="both"/>
      </w:pPr>
      <w:r>
        <w:rPr>
          <w:rStyle w:val="60pt2"/>
          <w:color w:val="000000"/>
        </w:rPr>
        <w:t>На индивидуальном уровне:</w:t>
      </w:r>
    </w:p>
    <w:p w:rsidR="00D45411" w:rsidRDefault="00D45411">
      <w:pPr>
        <w:pStyle w:val="a6"/>
        <w:framePr w:w="6346" w:h="10220" w:hRule="exact" w:wrap="around" w:vAnchor="page" w:hAnchor="page" w:x="2830" w:y="3231"/>
        <w:numPr>
          <w:ilvl w:val="0"/>
          <w:numId w:val="84"/>
        </w:numPr>
        <w:shd w:val="clear" w:color="auto" w:fill="auto"/>
        <w:spacing w:line="240" w:lineRule="exact"/>
        <w:ind w:left="220" w:right="20"/>
      </w:pPr>
      <w:r>
        <w:rPr>
          <w:rStyle w:val="0pt2"/>
          <w:b/>
          <w:bCs/>
          <w:color w:val="000000"/>
        </w:rPr>
        <w:t xml:space="preserve"> через вовлечение обучающихся в планирование, организа</w:t>
      </w:r>
      <w:r>
        <w:rPr>
          <w:rStyle w:val="0pt2"/>
          <w:b/>
          <w:bCs/>
          <w:color w:val="000000"/>
        </w:rPr>
        <w:softHyphen/>
        <w:t>цию, проведение и анализ общешкольных и внутриклассных дел;</w:t>
      </w:r>
    </w:p>
    <w:p w:rsidR="00D45411" w:rsidRDefault="00D45411">
      <w:pPr>
        <w:pStyle w:val="a6"/>
        <w:framePr w:w="6346" w:h="10220" w:hRule="exact" w:wrap="around" w:vAnchor="page" w:hAnchor="page" w:x="2830" w:y="3231"/>
        <w:numPr>
          <w:ilvl w:val="0"/>
          <w:numId w:val="84"/>
        </w:numPr>
        <w:shd w:val="clear" w:color="auto" w:fill="auto"/>
        <w:spacing w:after="184" w:line="240" w:lineRule="exact"/>
        <w:ind w:left="220" w:right="20"/>
      </w:pPr>
      <w:r>
        <w:rPr>
          <w:rStyle w:val="0pt2"/>
          <w:b/>
          <w:bCs/>
          <w:color w:val="000000"/>
        </w:rPr>
        <w:t xml:space="preserve"> через реализацию обучающимися, взявшими на себя соот</w:t>
      </w:r>
      <w:r>
        <w:rPr>
          <w:rStyle w:val="0pt2"/>
          <w:b/>
          <w:bCs/>
          <w:color w:val="000000"/>
        </w:rPr>
        <w:softHyphen/>
        <w:t>ветствующую роль, функций по контролю за порядком и чи</w:t>
      </w:r>
      <w:r>
        <w:rPr>
          <w:rStyle w:val="0pt2"/>
          <w:b/>
          <w:bCs/>
          <w:color w:val="000000"/>
        </w:rPr>
        <w:softHyphen/>
        <w:t>стотой в классе, уходом за классной комнатой, комнатными растениями и т. п.</w:t>
      </w:r>
    </w:p>
    <w:p w:rsidR="00D45411" w:rsidRDefault="00D45411">
      <w:pPr>
        <w:pStyle w:val="421"/>
        <w:framePr w:w="6346" w:h="10220" w:hRule="exact" w:wrap="around" w:vAnchor="page" w:hAnchor="page" w:x="2830" w:y="3231"/>
        <w:shd w:val="clear" w:color="auto" w:fill="auto"/>
        <w:spacing w:before="0" w:after="35" w:line="160" w:lineRule="exact"/>
        <w:jc w:val="left"/>
      </w:pPr>
      <w:bookmarkStart w:id="424" w:name="bookmark425"/>
      <w:r>
        <w:rPr>
          <w:rStyle w:val="420pt"/>
          <w:color w:val="000000"/>
        </w:rPr>
        <w:t>Модуль «Детские общественные объединения»</w:t>
      </w:r>
      <w:bookmarkEnd w:id="424"/>
    </w:p>
    <w:p w:rsidR="00D45411" w:rsidRDefault="00D45411">
      <w:pPr>
        <w:pStyle w:val="a6"/>
        <w:framePr w:w="6346" w:h="10220" w:hRule="exact" w:wrap="around" w:vAnchor="page" w:hAnchor="page" w:x="2830" w:y="3231"/>
        <w:shd w:val="clear" w:color="auto" w:fill="auto"/>
        <w:spacing w:line="240" w:lineRule="exact"/>
        <w:ind w:right="20" w:firstLine="220"/>
      </w:pPr>
      <w:r>
        <w:rPr>
          <w:rStyle w:val="0pt2"/>
          <w:b/>
          <w:bCs/>
          <w:color w:val="000000"/>
        </w:rPr>
        <w:t>Действующее на базе образовательной организации детское общественное объединение — это добровольное самоуправляе</w:t>
      </w:r>
      <w:r>
        <w:rPr>
          <w:rStyle w:val="0pt2"/>
          <w:b/>
          <w:bCs/>
          <w:color w:val="000000"/>
        </w:rPr>
        <w:softHyphen/>
        <w:t>мое некоммерческое формирование, созданное по инициативе обучающихся и взрослых, объединившихся на основе общно</w:t>
      </w:r>
      <w:r>
        <w:rPr>
          <w:rStyle w:val="0pt2"/>
          <w:b/>
          <w:bCs/>
          <w:color w:val="000000"/>
        </w:rPr>
        <w:softHyphen/>
        <w:t>сти интересов для реализации общих целей, указанных в уста</w:t>
      </w:r>
      <w:r>
        <w:rPr>
          <w:rStyle w:val="0pt2"/>
          <w:b/>
          <w:bCs/>
          <w:color w:val="000000"/>
        </w:rPr>
        <w:softHyphen/>
        <w:t>ве общественного объединения. Его правовой основой является Федеральный закон от 19 мая 1995 г. № 82-ФЗ «Об обществен</w:t>
      </w:r>
      <w:r>
        <w:rPr>
          <w:rStyle w:val="0pt2"/>
          <w:b/>
          <w:bCs/>
          <w:color w:val="000000"/>
        </w:rPr>
        <w:softHyphen/>
        <w:t>ных объединениях» (ст. 5). Воспитание в детском обществен</w:t>
      </w:r>
      <w:r>
        <w:rPr>
          <w:rStyle w:val="0pt2"/>
          <w:b/>
          <w:bCs/>
          <w:color w:val="000000"/>
        </w:rPr>
        <w:softHyphen/>
        <w:t>ном объединении осуществляется через:</w:t>
      </w:r>
    </w:p>
    <w:p w:rsidR="00D45411" w:rsidRDefault="00D45411">
      <w:pPr>
        <w:pStyle w:val="a6"/>
        <w:framePr w:w="6346" w:h="10220" w:hRule="exact" w:wrap="around" w:vAnchor="page" w:hAnchor="page" w:x="2830" w:y="3231"/>
        <w:numPr>
          <w:ilvl w:val="0"/>
          <w:numId w:val="84"/>
        </w:numPr>
        <w:shd w:val="clear" w:color="auto" w:fill="auto"/>
        <w:spacing w:line="240" w:lineRule="exact"/>
        <w:ind w:left="220" w:right="20"/>
      </w:pPr>
      <w:r>
        <w:rPr>
          <w:rStyle w:val="0pt2"/>
          <w:b/>
          <w:bCs/>
          <w:color w:val="000000"/>
        </w:rPr>
        <w:t xml:space="preserve"> утверждение и последовательную реализацию в детском об</w:t>
      </w:r>
      <w:r>
        <w:rPr>
          <w:rStyle w:val="0pt2"/>
          <w:b/>
          <w:bCs/>
          <w:color w:val="000000"/>
        </w:rPr>
        <w:softHyphen/>
        <w:t>щественном объединении демократических процедур (выбо</w:t>
      </w:r>
      <w:r>
        <w:rPr>
          <w:rStyle w:val="0pt2"/>
          <w:b/>
          <w:bCs/>
          <w:color w:val="000000"/>
        </w:rPr>
        <w:softHyphen/>
        <w:t>ры руководящих органов объединения, подотчётность выбор</w:t>
      </w:r>
      <w:r>
        <w:rPr>
          <w:rStyle w:val="0pt2"/>
          <w:b/>
          <w:bCs/>
          <w:color w:val="000000"/>
        </w:rPr>
        <w:softHyphen/>
        <w:t>ных органов общему сбору объединения; ротация состава выборных органов и т. п.), дающих обучающемуся возмож</w:t>
      </w:r>
      <w:r>
        <w:rPr>
          <w:rStyle w:val="0pt2"/>
          <w:b/>
          <w:bCs/>
          <w:color w:val="000000"/>
        </w:rPr>
        <w:softHyphen/>
        <w:t>ность получить социально значимый опыт гражданского по</w:t>
      </w:r>
      <w:r>
        <w:rPr>
          <w:rStyle w:val="0pt2"/>
          <w:b/>
          <w:bCs/>
          <w:color w:val="000000"/>
        </w:rPr>
        <w:softHyphen/>
        <w:t>ведения;</w:t>
      </w:r>
    </w:p>
    <w:p w:rsidR="00D45411" w:rsidRDefault="00D45411">
      <w:pPr>
        <w:pStyle w:val="a6"/>
        <w:framePr w:w="6346" w:h="10220" w:hRule="exact" w:wrap="around" w:vAnchor="page" w:hAnchor="page" w:x="2830" w:y="3231"/>
        <w:numPr>
          <w:ilvl w:val="0"/>
          <w:numId w:val="84"/>
        </w:numPr>
        <w:shd w:val="clear" w:color="auto" w:fill="auto"/>
        <w:spacing w:line="240" w:lineRule="exact"/>
        <w:ind w:left="220" w:right="20"/>
      </w:pPr>
      <w:r>
        <w:rPr>
          <w:rStyle w:val="0pt2"/>
          <w:b/>
          <w:bCs/>
          <w:color w:val="000000"/>
        </w:rPr>
        <w:t xml:space="preserve"> организацию общественно полезных дел, дающих обучаю</w:t>
      </w:r>
      <w:r>
        <w:rPr>
          <w:rStyle w:val="0pt2"/>
          <w:b/>
          <w:bCs/>
          <w:color w:val="000000"/>
        </w:rPr>
        <w:softHyphen/>
        <w:t>щимся возможность получить важный для их личностного развития опыт деятельности, направленной на помощь дру</w:t>
      </w:r>
      <w:r>
        <w:rPr>
          <w:rStyle w:val="0pt2"/>
          <w:b/>
          <w:bCs/>
          <w:color w:val="000000"/>
        </w:rPr>
        <w:softHyphen/>
        <w:t>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w:t>
      </w:r>
    </w:p>
    <w:p w:rsidR="00D45411" w:rsidRDefault="00D45411">
      <w:pPr>
        <w:pStyle w:val="a5"/>
        <w:framePr w:w="6394" w:h="202" w:hRule="exact" w:wrap="around" w:vAnchor="page" w:hAnchor="page" w:x="2806"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557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264" w:h="10225" w:hRule="exact" w:wrap="around" w:vAnchor="page" w:hAnchor="page" w:x="2871" w:y="3231"/>
        <w:shd w:val="clear" w:color="auto" w:fill="auto"/>
        <w:spacing w:line="240" w:lineRule="exact"/>
        <w:ind w:left="220" w:right="20" w:firstLine="0"/>
      </w:pPr>
      <w:r>
        <w:rPr>
          <w:rStyle w:val="0pt2"/>
          <w:b/>
          <w:bCs/>
          <w:color w:val="000000"/>
        </w:rPr>
        <w:lastRenderedPageBreak/>
        <w:t>работа с учреждениями социальной сферы (проведение куль</w:t>
      </w:r>
      <w:r>
        <w:rPr>
          <w:rStyle w:val="0pt2"/>
          <w:b/>
          <w:bCs/>
          <w:color w:val="000000"/>
        </w:rPr>
        <w:softHyphen/>
        <w:t>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w:t>
      </w:r>
      <w:r>
        <w:rPr>
          <w:rStyle w:val="0pt2"/>
          <w:b/>
          <w:bCs/>
          <w:color w:val="000000"/>
        </w:rPr>
        <w:softHyphen/>
        <w:t>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договор, заключаемый между обучающимися и детским об</w:t>
      </w:r>
      <w:r>
        <w:rPr>
          <w:rStyle w:val="0pt2"/>
          <w:b/>
          <w:bCs/>
          <w:color w:val="000000"/>
        </w:rPr>
        <w:softHyphen/>
        <w:t>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w:t>
      </w:r>
      <w:r>
        <w:rPr>
          <w:rStyle w:val="0pt2"/>
          <w:b/>
          <w:bCs/>
          <w:color w:val="000000"/>
        </w:rPr>
        <w:softHyphen/>
        <w:t>лирующий отношения, возникающие между обучающимся и коллективом детского общественного объединения, его руко</w:t>
      </w:r>
      <w:r>
        <w:rPr>
          <w:rStyle w:val="0pt2"/>
          <w:b/>
          <w:bCs/>
          <w:color w:val="000000"/>
        </w:rPr>
        <w:softHyphen/>
        <w:t>водителем, обучающимися, не являющимися членами дан</w:t>
      </w:r>
      <w:r>
        <w:rPr>
          <w:rStyle w:val="0pt2"/>
          <w:b/>
          <w:bCs/>
          <w:color w:val="000000"/>
        </w:rPr>
        <w:softHyphen/>
        <w:t>ного объединения;</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w:t>
      </w:r>
      <w:r>
        <w:rPr>
          <w:rStyle w:val="0pt2"/>
          <w:b/>
          <w:bCs/>
          <w:color w:val="000000"/>
        </w:rPr>
        <w:softHyphen/>
        <w:t>разовательной организации и микрорайоне, совместного пе</w:t>
      </w:r>
      <w:r>
        <w:rPr>
          <w:rStyle w:val="0pt2"/>
          <w:b/>
          <w:bCs/>
          <w:color w:val="000000"/>
        </w:rPr>
        <w:softHyphen/>
        <w:t>ния, празднования знаменательных для членов объединения событий;</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лагерные сборы детского объединения, проводимые в кани</w:t>
      </w:r>
      <w:r>
        <w:rPr>
          <w:rStyle w:val="0pt2"/>
          <w:b/>
          <w:bCs/>
          <w:color w:val="000000"/>
        </w:rPr>
        <w:softHyphen/>
        <w:t>кулярное время на базе загородного лагеря. Здесь в процессе круглосуточного совместного проживания смены формирует</w:t>
      </w:r>
      <w:r>
        <w:rPr>
          <w:rStyle w:val="0pt2"/>
          <w:b/>
          <w:bCs/>
          <w:color w:val="000000"/>
        </w:rPr>
        <w:softHyphen/>
        <w:t>ся костяк объединения, вырабатываются взаимопонимание, система отношений, выявляются лидеры, формируется ат</w:t>
      </w:r>
      <w:r>
        <w:rPr>
          <w:rStyle w:val="0pt2"/>
          <w:b/>
          <w:bCs/>
          <w:color w:val="000000"/>
        </w:rPr>
        <w:softHyphen/>
        <w:t>мосфера сообщества, формируется и апробируется набор зна</w:t>
      </w:r>
      <w:r>
        <w:rPr>
          <w:rStyle w:val="0pt2"/>
          <w:b/>
          <w:bCs/>
          <w:color w:val="000000"/>
        </w:rPr>
        <w:softHyphen/>
        <w:t>чимых дел;</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рекрутинговые мероприятия в начальной школе, реализую</w:t>
      </w:r>
      <w:r>
        <w:rPr>
          <w:rStyle w:val="0pt2"/>
          <w:b/>
          <w:bCs/>
          <w:color w:val="000000"/>
        </w:rPr>
        <w:softHyphen/>
        <w:t>щие идею популяризации деятельности детского обществен</w:t>
      </w:r>
      <w:r>
        <w:rPr>
          <w:rStyle w:val="0pt2"/>
          <w:b/>
          <w:bCs/>
          <w:color w:val="000000"/>
        </w:rPr>
        <w:softHyphen/>
        <w:t>ного объединения, привлечения в него новых участников (проводятся в форме игр, квестов, театрализаций и т. п.);</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поддержку и развитие в детском объединении его традиций и ритуалов, формирующих у обучающегося чувство общно</w:t>
      </w:r>
      <w:r>
        <w:rPr>
          <w:rStyle w:val="0pt2"/>
          <w:b/>
          <w:bCs/>
          <w:color w:val="000000"/>
        </w:rPr>
        <w:softHyphen/>
        <w:t>сти с другими его членами, чувство причастности к тому, что происходит в объединении (реализуется посредством введе</w:t>
      </w:r>
      <w:r>
        <w:rPr>
          <w:rStyle w:val="0pt2"/>
          <w:b/>
          <w:bCs/>
          <w:color w:val="000000"/>
        </w:rPr>
        <w:softHyphen/>
        <w:t>ния особой символики объединения, проведения ежегодной церемонии посвящения в члены детского объединения, соз</w:t>
      </w:r>
      <w:r>
        <w:rPr>
          <w:rStyle w:val="0pt2"/>
          <w:b/>
          <w:bCs/>
          <w:color w:val="000000"/>
        </w:rPr>
        <w:softHyphen/>
        <w:t>дания и поддержки интернет-странички объединения в соци</w:t>
      </w:r>
      <w:r>
        <w:rPr>
          <w:rStyle w:val="0pt2"/>
          <w:b/>
          <w:bCs/>
          <w:color w:val="000000"/>
        </w:rPr>
        <w:softHyphen/>
        <w:t>альных сетях, организации деятельности пресс-центра объе</w:t>
      </w:r>
      <w:r>
        <w:rPr>
          <w:rStyle w:val="0pt2"/>
          <w:b/>
          <w:bCs/>
          <w:color w:val="000000"/>
        </w:rPr>
        <w:softHyphen/>
        <w:t>динения, проведения традиционных огоньков — формы коллективного анализа проводимых объединением дел);</w:t>
      </w:r>
    </w:p>
    <w:p w:rsidR="00D45411" w:rsidRDefault="00D45411">
      <w:pPr>
        <w:pStyle w:val="a5"/>
        <w:framePr w:w="6384" w:h="202" w:hRule="exact" w:wrap="around" w:vAnchor="page" w:hAnchor="page" w:x="2775" w:y="13691"/>
        <w:shd w:val="clear" w:color="auto" w:fill="auto"/>
        <w:spacing w:line="130" w:lineRule="exact"/>
        <w:ind w:left="20"/>
      </w:pPr>
      <w:r>
        <w:rPr>
          <w:rStyle w:val="0pt12"/>
          <w:color w:val="000000"/>
        </w:rPr>
        <w:t>558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0" w:hRule="exact" w:wrap="around" w:vAnchor="page" w:hAnchor="page" w:x="2828" w:y="3231"/>
        <w:numPr>
          <w:ilvl w:val="0"/>
          <w:numId w:val="84"/>
        </w:numPr>
        <w:shd w:val="clear" w:color="auto" w:fill="auto"/>
        <w:spacing w:after="184" w:line="240" w:lineRule="exact"/>
        <w:ind w:left="240" w:right="20"/>
      </w:pPr>
      <w:r>
        <w:rPr>
          <w:rStyle w:val="0pt2"/>
          <w:b/>
          <w:bCs/>
          <w:color w:val="000000"/>
        </w:rPr>
        <w:lastRenderedPageBreak/>
        <w:t xml:space="preserve"> участие членов детского общественного объединения в во</w:t>
      </w:r>
      <w:r>
        <w:rPr>
          <w:rStyle w:val="0pt2"/>
          <w:b/>
          <w:bCs/>
          <w:color w:val="000000"/>
        </w:rPr>
        <w:softHyphen/>
        <w:t>лонтёрских акциях, деятельности на благо конкретных лю</w:t>
      </w:r>
      <w:r>
        <w:rPr>
          <w:rStyle w:val="0pt2"/>
          <w:b/>
          <w:bCs/>
          <w:color w:val="000000"/>
        </w:rPr>
        <w:softHyphen/>
        <w:t>дей и социального окружения в целом. Это может быть как участием обучающихся в проведении разовых акций, кото</w:t>
      </w:r>
      <w:r>
        <w:rPr>
          <w:rStyle w:val="0pt2"/>
          <w:b/>
          <w:bCs/>
          <w:color w:val="000000"/>
        </w:rPr>
        <w:softHyphen/>
        <w:t>рые часто носят масштабный характер, так и постоянной де</w:t>
      </w:r>
      <w:r>
        <w:rPr>
          <w:rStyle w:val="0pt2"/>
          <w:b/>
          <w:bCs/>
          <w:color w:val="000000"/>
        </w:rPr>
        <w:softHyphen/>
        <w:t>ятельностью обучающихся.</w:t>
      </w:r>
    </w:p>
    <w:p w:rsidR="00D45411" w:rsidRDefault="00D45411">
      <w:pPr>
        <w:pStyle w:val="421"/>
        <w:framePr w:w="6350" w:h="10220" w:hRule="exact" w:wrap="around" w:vAnchor="page" w:hAnchor="page" w:x="2828" w:y="3231"/>
        <w:shd w:val="clear" w:color="auto" w:fill="auto"/>
        <w:spacing w:before="0" w:after="35" w:line="160" w:lineRule="exact"/>
        <w:jc w:val="left"/>
      </w:pPr>
      <w:bookmarkStart w:id="425" w:name="bookmark426"/>
      <w:r>
        <w:rPr>
          <w:rStyle w:val="420pt"/>
          <w:color w:val="000000"/>
        </w:rPr>
        <w:t>Модуль «Экскурсии, экспедиции, походы»</w:t>
      </w:r>
      <w:bookmarkEnd w:id="425"/>
    </w:p>
    <w:p w:rsidR="00D45411" w:rsidRDefault="00D45411">
      <w:pPr>
        <w:pStyle w:val="a6"/>
        <w:framePr w:w="6350" w:h="10220" w:hRule="exact" w:wrap="around" w:vAnchor="page" w:hAnchor="page" w:x="2828" w:y="3231"/>
        <w:shd w:val="clear" w:color="auto" w:fill="auto"/>
        <w:spacing w:line="240" w:lineRule="exact"/>
        <w:ind w:right="20" w:firstLine="220"/>
      </w:pPr>
      <w:r>
        <w:rPr>
          <w:rStyle w:val="0pt2"/>
          <w:b/>
          <w:bCs/>
          <w:color w:val="000000"/>
        </w:rPr>
        <w:t>Экскурсии, экспедиции, походы помогают обучающемуся расширить свой кругозор, получить новые знания об окружа</w:t>
      </w:r>
      <w:r>
        <w:rPr>
          <w:rStyle w:val="0pt2"/>
          <w:b/>
          <w:bCs/>
          <w:color w:val="000000"/>
        </w:rPr>
        <w:softHyphen/>
        <w:t>ющей его социальной, культурной, природной среде, научить</w:t>
      </w:r>
      <w:r>
        <w:rPr>
          <w:rStyle w:val="0pt2"/>
          <w:b/>
          <w:bCs/>
          <w:color w:val="000000"/>
        </w:rPr>
        <w:softHyphen/>
        <w:t>ся уважительно и бережно относиться к ней, приобрести важ</w:t>
      </w:r>
      <w:r>
        <w:rPr>
          <w:rStyle w:val="0pt2"/>
          <w:b/>
          <w:bCs/>
          <w:color w:val="000000"/>
        </w:rPr>
        <w:softHyphen/>
        <w:t>ный опыт социально одобряемого поведения в различных внешкольных ситуациях. На экскурсиях, в экспедициях, в по</w:t>
      </w:r>
      <w:r>
        <w:rPr>
          <w:rStyle w:val="0pt2"/>
          <w:b/>
          <w:bCs/>
          <w:color w:val="000000"/>
        </w:rPr>
        <w:softHyphen/>
        <w:t>ходах создаются благоприятные условия для воспитания у об</w:t>
      </w:r>
      <w:r>
        <w:rPr>
          <w:rStyle w:val="0pt2"/>
          <w:b/>
          <w:bCs/>
          <w:color w:val="000000"/>
        </w:rPr>
        <w:softHyphen/>
        <w:t>учающихся самостоятельности и ответственности, формирова</w:t>
      </w:r>
      <w:r>
        <w:rPr>
          <w:rStyle w:val="0pt2"/>
          <w:b/>
          <w:bCs/>
          <w:color w:val="000000"/>
        </w:rPr>
        <w:softHyphen/>
        <w:t>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w:t>
      </w:r>
      <w:r>
        <w:rPr>
          <w:rStyle w:val="0pt2"/>
          <w:b/>
          <w:bCs/>
          <w:color w:val="000000"/>
        </w:rPr>
        <w:softHyphen/>
        <w:t>ства. Эти воспитательные возможности реализуются в рамках следующих видов и форм деятельности</w:t>
      </w:r>
      <w:r>
        <w:rPr>
          <w:rStyle w:val="2b"/>
          <w:b/>
          <w:bCs/>
          <w:color w:val="000000"/>
        </w:rPr>
        <w:t>:</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регулярные пешие прогулки, экскурсии или походы выход</w:t>
      </w:r>
      <w:r>
        <w:rPr>
          <w:rStyle w:val="0pt2"/>
          <w:b/>
          <w:bCs/>
          <w:color w:val="000000"/>
        </w:rPr>
        <w:softHyphen/>
        <w:t>ного дня, организуемые классными руководителями и роди</w:t>
      </w:r>
      <w:r>
        <w:rPr>
          <w:rStyle w:val="0pt2"/>
          <w:b/>
          <w:bCs/>
          <w:color w:val="000000"/>
        </w:rPr>
        <w:softHyphen/>
        <w:t>телями (законными представителями) обучающихся: в му</w:t>
      </w:r>
      <w:r>
        <w:rPr>
          <w:rStyle w:val="0pt2"/>
          <w:b/>
          <w:bCs/>
          <w:color w:val="000000"/>
        </w:rPr>
        <w:softHyphen/>
        <w:t>зей, в картинную галерею, в технопарк, на предприятие, на природу (проводятся как интерактивные занятия с распре</w:t>
      </w:r>
      <w:r>
        <w:rPr>
          <w:rStyle w:val="0pt2"/>
          <w:b/>
          <w:bCs/>
          <w:color w:val="000000"/>
        </w:rPr>
        <w:softHyphen/>
        <w:t>делением среди обучающихся ролей и соответствующих им заданий, например: фотографов, разведчиков, гидов, корре</w:t>
      </w:r>
      <w:r>
        <w:rPr>
          <w:rStyle w:val="0pt2"/>
          <w:b/>
          <w:bCs/>
          <w:color w:val="000000"/>
        </w:rPr>
        <w:softHyphen/>
        <w:t>спондентов, оформителей);</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литературные, исторические, биологические экспедиции, ор</w:t>
      </w:r>
      <w:r>
        <w:rPr>
          <w:rStyle w:val="0pt2"/>
          <w:b/>
          <w:bCs/>
          <w:color w:val="000000"/>
        </w:rPr>
        <w:softHyphen/>
        <w:t>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w:t>
      </w:r>
      <w:r>
        <w:rPr>
          <w:rStyle w:val="0pt2"/>
          <w:b/>
          <w:bCs/>
          <w:color w:val="000000"/>
        </w:rPr>
        <w:softHyphen/>
        <w:t>ших там российских поэтов и писателей, произошедших исторических событий, имеющихся природных и истори</w:t>
      </w:r>
      <w:r>
        <w:rPr>
          <w:rStyle w:val="0pt2"/>
          <w:b/>
          <w:bCs/>
          <w:color w:val="000000"/>
        </w:rPr>
        <w:softHyphen/>
        <w:t>ко-культурных ландшафтов, флоры и фауны;</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поисковые экспедиции — вахты памяти, организуемые школьным поисковым отрядом к местам боёв Великой Оте</w:t>
      </w:r>
      <w:r>
        <w:rPr>
          <w:rStyle w:val="0pt2"/>
          <w:b/>
          <w:bCs/>
          <w:color w:val="000000"/>
        </w:rPr>
        <w:softHyphen/>
        <w:t>чественной войны для поиска и захоронения останков погиб</w:t>
      </w:r>
      <w:r>
        <w:rPr>
          <w:rStyle w:val="0pt2"/>
          <w:b/>
          <w:bCs/>
          <w:color w:val="000000"/>
        </w:rPr>
        <w:softHyphen/>
        <w:t>ших советских воинов;</w:t>
      </w:r>
    </w:p>
    <w:p w:rsidR="00D45411" w:rsidRDefault="00D45411">
      <w:pPr>
        <w:pStyle w:val="a6"/>
        <w:framePr w:w="6350" w:h="10220" w:hRule="exact" w:wrap="around" w:vAnchor="page" w:hAnchor="page" w:x="2828" w:y="3231"/>
        <w:numPr>
          <w:ilvl w:val="0"/>
          <w:numId w:val="84"/>
        </w:numPr>
        <w:shd w:val="clear" w:color="auto" w:fill="auto"/>
        <w:spacing w:line="240" w:lineRule="exact"/>
        <w:ind w:left="240" w:right="20"/>
      </w:pPr>
      <w:r>
        <w:rPr>
          <w:rStyle w:val="0pt2"/>
          <w:b/>
          <w:bCs/>
          <w:color w:val="000000"/>
        </w:rPr>
        <w:t xml:space="preserve"> многодневные походы, организуемые совместно с организа</w:t>
      </w:r>
      <w:r>
        <w:rPr>
          <w:rStyle w:val="0pt2"/>
          <w:b/>
          <w:bCs/>
          <w:color w:val="000000"/>
        </w:rPr>
        <w:softHyphen/>
        <w:t>циями, реализующими дополнительные общеразвивающие</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559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15" w:hRule="exact" w:wrap="around" w:vAnchor="page" w:hAnchor="page" w:x="2828" w:y="3231"/>
        <w:shd w:val="clear" w:color="auto" w:fill="auto"/>
        <w:spacing w:line="240" w:lineRule="exact"/>
        <w:ind w:left="240" w:right="20" w:firstLine="0"/>
      </w:pPr>
      <w:r>
        <w:rPr>
          <w:rStyle w:val="0pt2"/>
          <w:b/>
          <w:bCs/>
          <w:color w:val="000000"/>
        </w:rPr>
        <w:lastRenderedPageBreak/>
        <w:t>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w:t>
      </w:r>
      <w:r>
        <w:rPr>
          <w:rStyle w:val="0pt2"/>
          <w:b/>
          <w:bCs/>
          <w:color w:val="000000"/>
        </w:rPr>
        <w:softHyphen/>
        <w:t>реходов), коллективной организации (подготовка необходи</w:t>
      </w:r>
      <w:r>
        <w:rPr>
          <w:rStyle w:val="0pt2"/>
          <w:b/>
          <w:bCs/>
          <w:color w:val="000000"/>
        </w:rPr>
        <w:softHyphen/>
        <w:t>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w:t>
      </w:r>
      <w:r>
        <w:rPr>
          <w:rStyle w:val="0pt2"/>
          <w:b/>
          <w:bCs/>
          <w:color w:val="000000"/>
        </w:rPr>
        <w:softHyphen/>
        <w:t>тивному анализу туристского путешествия (каждого дня — у вечернего походного костра и всего похода — по возвраще</w:t>
      </w:r>
      <w:r>
        <w:rPr>
          <w:rStyle w:val="0pt2"/>
          <w:b/>
          <w:bCs/>
          <w:color w:val="000000"/>
        </w:rPr>
        <w:softHyphen/>
        <w:t>нии домой);</w:t>
      </w:r>
    </w:p>
    <w:p w:rsidR="00D45411" w:rsidRDefault="00D45411">
      <w:pPr>
        <w:pStyle w:val="a6"/>
        <w:framePr w:w="6350" w:h="10215" w:hRule="exact" w:wrap="around" w:vAnchor="page" w:hAnchor="page" w:x="2828" w:y="3231"/>
        <w:numPr>
          <w:ilvl w:val="0"/>
          <w:numId w:val="84"/>
        </w:numPr>
        <w:shd w:val="clear" w:color="auto" w:fill="auto"/>
        <w:spacing w:line="240" w:lineRule="exact"/>
        <w:ind w:left="240" w:right="20"/>
      </w:pPr>
      <w:r>
        <w:rPr>
          <w:rStyle w:val="0pt2"/>
          <w:b/>
          <w:bCs/>
          <w:color w:val="000000"/>
        </w:rPr>
        <w:t xml:space="preserve"> турслёт с участием команд, сформированных из педагогиче</w:t>
      </w:r>
      <w:r>
        <w:rPr>
          <w:rStyle w:val="0pt2"/>
          <w:b/>
          <w:bCs/>
          <w:color w:val="000000"/>
        </w:rPr>
        <w:softHyphen/>
        <w:t>ских работников, обучающихся и их родителей (законных представителей), включающий в себя, например: соревнова</w:t>
      </w:r>
      <w:r>
        <w:rPr>
          <w:rStyle w:val="0pt2"/>
          <w:b/>
          <w:bCs/>
          <w:color w:val="000000"/>
        </w:rPr>
        <w:softHyphen/>
        <w:t>ние по технике пешеходного туризма, соревнование по спор</w:t>
      </w:r>
      <w:r>
        <w:rPr>
          <w:rStyle w:val="0pt2"/>
          <w:b/>
          <w:bCs/>
          <w:color w:val="000000"/>
        </w:rPr>
        <w:softHyphen/>
        <w:t>тивному ориентированию, конкурс на лучшую топографиче</w:t>
      </w:r>
      <w:r>
        <w:rPr>
          <w:rStyle w:val="0pt2"/>
          <w:b/>
          <w:bCs/>
          <w:color w:val="000000"/>
        </w:rPr>
        <w:softHyphen/>
        <w:t>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w:t>
      </w:r>
      <w:r>
        <w:rPr>
          <w:rStyle w:val="0pt2"/>
          <w:b/>
          <w:bCs/>
          <w:color w:val="000000"/>
        </w:rPr>
        <w:softHyphen/>
        <w:t>нированную эстафету;</w:t>
      </w:r>
    </w:p>
    <w:p w:rsidR="00D45411" w:rsidRDefault="00D45411">
      <w:pPr>
        <w:pStyle w:val="a6"/>
        <w:framePr w:w="6350" w:h="10215" w:hRule="exact" w:wrap="around" w:vAnchor="page" w:hAnchor="page" w:x="2828" w:y="3231"/>
        <w:numPr>
          <w:ilvl w:val="0"/>
          <w:numId w:val="84"/>
        </w:numPr>
        <w:shd w:val="clear" w:color="auto" w:fill="auto"/>
        <w:spacing w:after="184" w:line="240" w:lineRule="exact"/>
        <w:ind w:left="240" w:right="20"/>
      </w:pPr>
      <w:r>
        <w:rPr>
          <w:rStyle w:val="0pt2"/>
          <w:b/>
          <w:bCs/>
          <w:color w:val="000000"/>
        </w:rPr>
        <w:t xml:space="preserve"> летний выездной палаточный лагерь, ориентированный на организацию активного отдыха обучающихся, обучение на</w:t>
      </w:r>
      <w:r>
        <w:rPr>
          <w:rStyle w:val="0pt2"/>
          <w:b/>
          <w:bCs/>
          <w:color w:val="000000"/>
        </w:rPr>
        <w:softHyphen/>
        <w:t>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D45411" w:rsidRDefault="00D45411">
      <w:pPr>
        <w:pStyle w:val="421"/>
        <w:framePr w:w="6350" w:h="10215" w:hRule="exact" w:wrap="around" w:vAnchor="page" w:hAnchor="page" w:x="2828" w:y="3231"/>
        <w:shd w:val="clear" w:color="auto" w:fill="auto"/>
        <w:spacing w:before="0" w:after="35" w:line="160" w:lineRule="exact"/>
        <w:jc w:val="left"/>
      </w:pPr>
      <w:bookmarkStart w:id="426" w:name="bookmark427"/>
      <w:r>
        <w:rPr>
          <w:rStyle w:val="420pt"/>
          <w:color w:val="000000"/>
        </w:rPr>
        <w:t>Модуль «Профориентация»</w:t>
      </w:r>
      <w:bookmarkEnd w:id="426"/>
    </w:p>
    <w:p w:rsidR="00D45411" w:rsidRDefault="00D45411">
      <w:pPr>
        <w:pStyle w:val="a6"/>
        <w:framePr w:w="6350" w:h="10215" w:hRule="exact" w:wrap="around" w:vAnchor="page" w:hAnchor="page" w:x="2828" w:y="3231"/>
        <w:shd w:val="clear" w:color="auto" w:fill="auto"/>
        <w:spacing w:line="240" w:lineRule="exact"/>
        <w:ind w:right="20" w:firstLine="220"/>
      </w:pPr>
      <w:r>
        <w:rPr>
          <w:rStyle w:val="0pt2"/>
          <w:b/>
          <w:bCs/>
          <w:color w:val="000000"/>
        </w:rPr>
        <w:t>Совместная деятельность педагогических работников и об</w:t>
      </w:r>
      <w:r>
        <w:rPr>
          <w:rStyle w:val="0pt2"/>
          <w:b/>
          <w:bCs/>
          <w:color w:val="000000"/>
        </w:rPr>
        <w:softHyphen/>
        <w:t>учающихся по направлению «профориентация» включает в себя профессиональное просвещение обучающихся; диагно</w:t>
      </w:r>
      <w:r>
        <w:rPr>
          <w:rStyle w:val="0pt2"/>
          <w:b/>
          <w:bCs/>
          <w:color w:val="000000"/>
        </w:rPr>
        <w:softHyphen/>
        <w:t>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w:t>
      </w:r>
      <w:r>
        <w:rPr>
          <w:rStyle w:val="0pt2"/>
          <w:b/>
          <w:bCs/>
          <w:color w:val="000000"/>
        </w:rPr>
        <w:softHyphen/>
        <w:t>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w:t>
      </w:r>
      <w:r>
        <w:rPr>
          <w:rStyle w:val="0pt2"/>
          <w:b/>
          <w:bCs/>
          <w:color w:val="000000"/>
        </w:rPr>
        <w:softHyphen/>
        <w:t>рующие готовность обучающегося к выбору, педагогический работник актуализирует его профессиональное самоопределе</w:t>
      </w:r>
      <w:r>
        <w:rPr>
          <w:rStyle w:val="0pt2"/>
          <w:b/>
          <w:bCs/>
          <w:color w:val="000000"/>
        </w:rPr>
        <w:softHyphen/>
        <w:t>ние, позитивный взгляд на труд в постиндустриальном мире, охватывающий не только профессиональную, но и внепрофес- сиональную составляющие такой деятельности. Эта работа осуществляется через:</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560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lastRenderedPageBreak/>
        <w:t xml:space="preserve"> 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профориентационные игры: симуляции, деловые игры, кве- сты, решение кейсов (ситуаций, в которых необходимо при</w:t>
      </w:r>
      <w:r>
        <w:rPr>
          <w:rStyle w:val="0pt2"/>
          <w:b/>
          <w:bCs/>
          <w:color w:val="000000"/>
        </w:rPr>
        <w:softHyphen/>
        <w:t>нять решение, занять определённую позицию), расширяю</w:t>
      </w:r>
      <w:r>
        <w:rPr>
          <w:rStyle w:val="0pt2"/>
          <w:b/>
          <w:bCs/>
          <w:color w:val="000000"/>
        </w:rPr>
        <w:softHyphen/>
        <w:t>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w:t>
      </w:r>
      <w:r>
        <w:rPr>
          <w:rStyle w:val="0pt2"/>
          <w:b/>
          <w:bCs/>
          <w:color w:val="000000"/>
        </w:rPr>
        <w:softHyphen/>
        <w:t>ности;</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экскурсии на предприятия города, дающие обучающимся на</w:t>
      </w:r>
      <w:r>
        <w:rPr>
          <w:rStyle w:val="0pt2"/>
          <w:b/>
          <w:bCs/>
          <w:color w:val="000000"/>
        </w:rPr>
        <w:softHyphen/>
        <w:t>чальные представления о существующих профессиях и усло</w:t>
      </w:r>
      <w:r>
        <w:rPr>
          <w:rStyle w:val="0pt2"/>
          <w:b/>
          <w:bCs/>
          <w:color w:val="000000"/>
        </w:rPr>
        <w:softHyphen/>
        <w:t>виях работы людей, представляющих эти профессии;</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посещение профориентационных выставок, ярмарок профес</w:t>
      </w:r>
      <w:r>
        <w:rPr>
          <w:rStyle w:val="0pt2"/>
          <w:b/>
          <w:bCs/>
          <w:color w:val="000000"/>
        </w:rPr>
        <w:softHyphen/>
        <w:t>сий, тематических профориентационных парков, профори</w:t>
      </w:r>
      <w:r>
        <w:rPr>
          <w:rStyle w:val="0pt2"/>
          <w:b/>
          <w:bCs/>
          <w:color w:val="000000"/>
        </w:rPr>
        <w:softHyphen/>
        <w:t>ентационных лагерей, дней открытых дверей в профессио</w:t>
      </w:r>
      <w:r>
        <w:rPr>
          <w:rStyle w:val="0pt2"/>
          <w:b/>
          <w:bCs/>
          <w:color w:val="000000"/>
        </w:rPr>
        <w:softHyphen/>
        <w:t>нальных образовательных организациях и организациях высшего образования;</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w:t>
      </w:r>
      <w:r>
        <w:rPr>
          <w:rStyle w:val="0pt2"/>
          <w:b/>
          <w:bCs/>
          <w:color w:val="000000"/>
        </w:rPr>
        <w:softHyphen/>
        <w:t>щиеся могут глубже познакомиться с теми или иными про</w:t>
      </w:r>
      <w:r>
        <w:rPr>
          <w:rStyle w:val="0pt2"/>
          <w:b/>
          <w:bCs/>
          <w:color w:val="000000"/>
        </w:rPr>
        <w:softHyphen/>
        <w:t>фессиями, получить представление об их специфике, попро</w:t>
      </w:r>
      <w:r>
        <w:rPr>
          <w:rStyle w:val="0pt2"/>
          <w:b/>
          <w:bCs/>
          <w:color w:val="000000"/>
        </w:rPr>
        <w:softHyphen/>
        <w:t>бовать свои силы в той или иной профессии, развивать в себе соответствующие навыки;</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совместное с педагогическими работниками изучение интер</w:t>
      </w:r>
      <w:r>
        <w:rPr>
          <w:rStyle w:val="0pt2"/>
          <w:b/>
          <w:bCs/>
          <w:color w:val="000000"/>
        </w:rPr>
        <w:softHyphen/>
        <w:t>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участие в работе всероссийских профориентационных проек</w:t>
      </w:r>
      <w:r>
        <w:rPr>
          <w:rStyle w:val="0pt2"/>
          <w:b/>
          <w:bCs/>
          <w:color w:val="000000"/>
        </w:rPr>
        <w:softHyphen/>
        <w:t>тов, созданных в Интернете: просмотр лекций, решение учеб</w:t>
      </w:r>
      <w:r>
        <w:rPr>
          <w:rStyle w:val="0pt2"/>
          <w:b/>
          <w:bCs/>
          <w:color w:val="000000"/>
        </w:rPr>
        <w:softHyphen/>
        <w:t>но-тренировочных задач, участие в мастер-классах, посеще</w:t>
      </w:r>
      <w:r>
        <w:rPr>
          <w:rStyle w:val="0pt2"/>
          <w:b/>
          <w:bCs/>
          <w:color w:val="000000"/>
        </w:rPr>
        <w:softHyphen/>
        <w:t>ние открытых уроков;</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w:t>
      </w:r>
      <w:r>
        <w:rPr>
          <w:rStyle w:val="0pt2"/>
          <w:b/>
          <w:bCs/>
          <w:color w:val="000000"/>
        </w:rPr>
        <w:softHyphen/>
        <w:t>ных особенностей обучающихся, которые могут иметь значе</w:t>
      </w:r>
      <w:r>
        <w:rPr>
          <w:rStyle w:val="0pt2"/>
          <w:b/>
          <w:bCs/>
          <w:color w:val="000000"/>
        </w:rPr>
        <w:softHyphen/>
        <w:t>ние в процессе выбора ими профессии;</w:t>
      </w:r>
    </w:p>
    <w:p w:rsidR="00D45411" w:rsidRDefault="00D45411">
      <w:pPr>
        <w:pStyle w:val="a6"/>
        <w:framePr w:w="6264" w:h="10225" w:hRule="exact" w:wrap="around" w:vAnchor="page" w:hAnchor="page" w:x="2871" w:y="3231"/>
        <w:numPr>
          <w:ilvl w:val="0"/>
          <w:numId w:val="84"/>
        </w:numPr>
        <w:shd w:val="clear" w:color="auto" w:fill="auto"/>
        <w:spacing w:line="240" w:lineRule="exact"/>
        <w:ind w:left="160" w:right="20"/>
      </w:pPr>
      <w:r>
        <w:rPr>
          <w:rStyle w:val="0pt2"/>
          <w:b/>
          <w:bCs/>
          <w:color w:val="000000"/>
        </w:rPr>
        <w:t xml:space="preserve"> освоение обучающимися основ профессии в рамках различ</w:t>
      </w:r>
      <w:r>
        <w:rPr>
          <w:rStyle w:val="0pt2"/>
          <w:b/>
          <w:bCs/>
          <w:color w:val="000000"/>
        </w:rPr>
        <w:softHyphen/>
        <w:t>ных курсов по выбору, включённых в основную образова</w:t>
      </w:r>
      <w:r>
        <w:rPr>
          <w:rStyle w:val="0pt2"/>
          <w:b/>
          <w:bCs/>
          <w:color w:val="000000"/>
        </w:rPr>
        <w:softHyphen/>
        <w:t>тельную программу образовательной организации, или в рамках курсов дополнительного образования.</w:t>
      </w:r>
    </w:p>
    <w:p w:rsidR="00D45411" w:rsidRDefault="00D45411">
      <w:pPr>
        <w:pStyle w:val="a5"/>
        <w:framePr w:w="6384" w:h="202" w:hRule="exact" w:wrap="around" w:vAnchor="page" w:hAnchor="page" w:x="2780" w:y="13691"/>
        <w:shd w:val="clear" w:color="auto" w:fill="auto"/>
        <w:spacing w:line="130" w:lineRule="exact"/>
        <w:ind w:left="20"/>
      </w:pPr>
      <w:r>
        <w:rPr>
          <w:rStyle w:val="0pt12"/>
          <w:color w:val="000000"/>
        </w:rPr>
        <w:t>Примерная основная образовательная программа начального общего образования 561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421"/>
        <w:framePr w:w="6350" w:h="10167" w:hRule="exact" w:wrap="around" w:vAnchor="page" w:hAnchor="page" w:x="2828" w:y="3255"/>
        <w:shd w:val="clear" w:color="auto" w:fill="auto"/>
        <w:spacing w:before="0" w:after="35" w:line="160" w:lineRule="exact"/>
        <w:jc w:val="left"/>
      </w:pPr>
      <w:bookmarkStart w:id="427" w:name="bookmark428"/>
      <w:r>
        <w:rPr>
          <w:rStyle w:val="420pt"/>
          <w:color w:val="000000"/>
        </w:rPr>
        <w:lastRenderedPageBreak/>
        <w:t>Модуль «Школьные медиа»</w:t>
      </w:r>
      <w:bookmarkEnd w:id="427"/>
    </w:p>
    <w:p w:rsidR="00D45411" w:rsidRDefault="00D45411">
      <w:pPr>
        <w:pStyle w:val="a6"/>
        <w:framePr w:w="6350" w:h="10167" w:hRule="exact" w:wrap="around" w:vAnchor="page" w:hAnchor="page" w:x="2828" w:y="3255"/>
        <w:shd w:val="clear" w:color="auto" w:fill="auto"/>
        <w:spacing w:line="240" w:lineRule="exact"/>
        <w:ind w:right="20" w:firstLine="220"/>
      </w:pPr>
      <w:r>
        <w:rPr>
          <w:rStyle w:val="0pt2"/>
          <w:b/>
          <w:bCs/>
          <w:color w:val="000000"/>
        </w:rPr>
        <w:t>Цель школьных медиа (совместно создаваемых обучающими</w:t>
      </w:r>
      <w:r>
        <w:rPr>
          <w:rStyle w:val="0pt2"/>
          <w:b/>
          <w:bCs/>
          <w:color w:val="000000"/>
        </w:rPr>
        <w:softHyphen/>
        <w:t>ся и педагогическими работниками средств распространения текстовой, аудио- и видеоинформации) — развитие коммуника</w:t>
      </w:r>
      <w:r>
        <w:rPr>
          <w:rStyle w:val="0pt2"/>
          <w:b/>
          <w:bCs/>
          <w:color w:val="000000"/>
        </w:rPr>
        <w:softHyphen/>
        <w:t>тивной культуры обучающихся, формирование навыков обще</w:t>
      </w:r>
      <w:r>
        <w:rPr>
          <w:rStyle w:val="0pt2"/>
          <w:b/>
          <w:bCs/>
          <w:color w:val="000000"/>
        </w:rPr>
        <w:softHyphen/>
        <w:t>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D45411" w:rsidRDefault="00D45411">
      <w:pPr>
        <w:pStyle w:val="a6"/>
        <w:framePr w:w="6350" w:h="10167" w:hRule="exact" w:wrap="around" w:vAnchor="page" w:hAnchor="page" w:x="2828" w:y="3255"/>
        <w:numPr>
          <w:ilvl w:val="0"/>
          <w:numId w:val="84"/>
        </w:numPr>
        <w:shd w:val="clear" w:color="auto" w:fill="auto"/>
        <w:spacing w:line="240" w:lineRule="exact"/>
        <w:ind w:left="240" w:right="20"/>
      </w:pPr>
      <w:r>
        <w:rPr>
          <w:rStyle w:val="0pt2"/>
          <w:b/>
          <w:bCs/>
          <w:color w:val="000000"/>
        </w:rPr>
        <w:t xml:space="preserve"> разновозрастный редакционный совет обучающихся и кон</w:t>
      </w:r>
      <w:r>
        <w:rPr>
          <w:rStyle w:val="0pt2"/>
          <w:b/>
          <w:bCs/>
          <w:color w:val="000000"/>
        </w:rPr>
        <w:softHyphen/>
        <w:t>сультирующих их педагогических работников, целью кото</w:t>
      </w:r>
      <w:r>
        <w:rPr>
          <w:rStyle w:val="0pt2"/>
          <w:b/>
          <w:bCs/>
          <w:color w:val="000000"/>
        </w:rPr>
        <w:softHyphen/>
        <w:t>рого является освещение (через школьную газету, школьное радио или телевидение) наиболее интересных моментов жиз</w:t>
      </w:r>
      <w:r>
        <w:rPr>
          <w:rStyle w:val="0pt2"/>
          <w:b/>
          <w:bCs/>
          <w:color w:val="000000"/>
        </w:rPr>
        <w:softHyphen/>
        <w:t>ни образовательной организации, популяризация обще</w:t>
      </w:r>
      <w:r>
        <w:rPr>
          <w:rStyle w:val="0pt2"/>
          <w:b/>
          <w:bCs/>
          <w:color w:val="000000"/>
        </w:rPr>
        <w:softHyphen/>
        <w:t>школьных ключевых дел, кружков, секций, деятельности органов ученического самоуправления;</w:t>
      </w:r>
    </w:p>
    <w:p w:rsidR="00D45411" w:rsidRDefault="00D45411">
      <w:pPr>
        <w:pStyle w:val="a6"/>
        <w:framePr w:w="6350" w:h="10167" w:hRule="exact" w:wrap="around" w:vAnchor="page" w:hAnchor="page" w:x="2828" w:y="3255"/>
        <w:numPr>
          <w:ilvl w:val="0"/>
          <w:numId w:val="84"/>
        </w:numPr>
        <w:shd w:val="clear" w:color="auto" w:fill="auto"/>
        <w:spacing w:line="240" w:lineRule="exact"/>
        <w:ind w:left="240" w:right="20"/>
      </w:pPr>
      <w:r>
        <w:rPr>
          <w:rStyle w:val="0pt2"/>
          <w:b/>
          <w:bCs/>
          <w:color w:val="000000"/>
        </w:rPr>
        <w:t xml:space="preserve"> школьная газета для обучающихся старших классов, на страницах которой ими размещаются материалы о профес</w:t>
      </w:r>
      <w:r>
        <w:rPr>
          <w:rStyle w:val="0pt2"/>
          <w:b/>
          <w:bCs/>
          <w:color w:val="000000"/>
        </w:rPr>
        <w:softHyphen/>
        <w:t>сиональных организациях, об организациях высшего образо</w:t>
      </w:r>
      <w:r>
        <w:rPr>
          <w:rStyle w:val="0pt2"/>
          <w:b/>
          <w:bCs/>
          <w:color w:val="000000"/>
        </w:rPr>
        <w:softHyphen/>
        <w:t>вания и востребованных рабочих вакансиях, которые могут быть интересны обучающимся; организация конкурсов рас</w:t>
      </w:r>
      <w:r>
        <w:rPr>
          <w:rStyle w:val="0pt2"/>
          <w:b/>
          <w:bCs/>
          <w:color w:val="000000"/>
        </w:rPr>
        <w:softHyphen/>
        <w:t>сказов, поэтических произведений, сказок, репортажей и научно-популярных статей; проведение круглых столов с об</w:t>
      </w:r>
      <w:r>
        <w:rPr>
          <w:rStyle w:val="0pt2"/>
          <w:b/>
          <w:bCs/>
          <w:color w:val="000000"/>
        </w:rPr>
        <w:softHyphen/>
        <w:t>суждением значимых учебных, социальных, нравственных проблем;</w:t>
      </w:r>
    </w:p>
    <w:p w:rsidR="00D45411" w:rsidRDefault="00D45411">
      <w:pPr>
        <w:pStyle w:val="a6"/>
        <w:framePr w:w="6350" w:h="10167" w:hRule="exact" w:wrap="around" w:vAnchor="page" w:hAnchor="page" w:x="2828" w:y="3255"/>
        <w:numPr>
          <w:ilvl w:val="0"/>
          <w:numId w:val="84"/>
        </w:numPr>
        <w:shd w:val="clear" w:color="auto" w:fill="auto"/>
        <w:spacing w:line="240" w:lineRule="exact"/>
        <w:ind w:left="240" w:right="20"/>
      </w:pPr>
      <w:r>
        <w:rPr>
          <w:rStyle w:val="0pt2"/>
          <w:b/>
          <w:bCs/>
          <w:color w:val="000000"/>
        </w:rPr>
        <w:t xml:space="preserve"> школьный медиацентр — созданная из заинтересованных добровольцев группа информационно-технической поддерж</w:t>
      </w:r>
      <w:r>
        <w:rPr>
          <w:rStyle w:val="0pt2"/>
          <w:b/>
          <w:bCs/>
          <w:color w:val="000000"/>
        </w:rPr>
        <w:softHyphen/>
        <w:t>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rsidR="00D45411" w:rsidRDefault="00D45411">
      <w:pPr>
        <w:pStyle w:val="a6"/>
        <w:framePr w:w="6350" w:h="10167" w:hRule="exact" w:wrap="around" w:vAnchor="page" w:hAnchor="page" w:x="2828" w:y="3255"/>
        <w:numPr>
          <w:ilvl w:val="0"/>
          <w:numId w:val="84"/>
        </w:numPr>
        <w:shd w:val="clear" w:color="auto" w:fill="auto"/>
        <w:spacing w:line="240" w:lineRule="exact"/>
        <w:ind w:left="240" w:right="20"/>
      </w:pPr>
      <w:r>
        <w:rPr>
          <w:rStyle w:val="0pt2"/>
          <w:b/>
          <w:bCs/>
          <w:color w:val="000000"/>
        </w:rPr>
        <w:t xml:space="preserve"> школьная интернет-группа — разновозрастное сообщество обучающихся и педагогических работников, поддерживаю</w:t>
      </w:r>
      <w:r>
        <w:rPr>
          <w:rStyle w:val="0pt2"/>
          <w:b/>
          <w:bCs/>
          <w:color w:val="000000"/>
        </w:rPr>
        <w:softHyphen/>
        <w:t>щее интернет-сайт образовательной организации и соответ</w:t>
      </w:r>
      <w:r>
        <w:rPr>
          <w:rStyle w:val="0pt2"/>
          <w:b/>
          <w:bCs/>
          <w:color w:val="000000"/>
        </w:rPr>
        <w:softHyphen/>
        <w:t>ствующую группу в социальных сетях с целью освещения деятельности образовательной организации в информацион</w:t>
      </w:r>
      <w:r>
        <w:rPr>
          <w:rStyle w:val="0pt2"/>
          <w:b/>
          <w:bCs/>
          <w:color w:val="000000"/>
        </w:rPr>
        <w:softHyphen/>
        <w:t>ном пространстве, привлечения внимания общественности к образовательной организации, информационного продви</w:t>
      </w:r>
      <w:r>
        <w:rPr>
          <w:rStyle w:val="0pt2"/>
          <w:b/>
          <w:bCs/>
          <w:color w:val="000000"/>
        </w:rPr>
        <w:softHyphen/>
        <w:t>жения ценностей образовательной организации и организа</w:t>
      </w:r>
      <w:r>
        <w:rPr>
          <w:rStyle w:val="0pt2"/>
          <w:b/>
          <w:bCs/>
          <w:color w:val="000000"/>
        </w:rPr>
        <w:softHyphen/>
        <w:t>ции виртуальной диалоговой площадки, на которой обучаю</w:t>
      </w:r>
      <w:r>
        <w:rPr>
          <w:rStyle w:val="0pt2"/>
          <w:b/>
          <w:bCs/>
          <w:color w:val="000000"/>
        </w:rPr>
        <w:softHyphen/>
        <w:t>щимися, педагогическими работниками и родителями (законными представителями) могли бы открыто обсуждать</w:t>
      </w:r>
      <w:r>
        <w:rPr>
          <w:rStyle w:val="0pt2"/>
          <w:b/>
          <w:bCs/>
          <w:color w:val="000000"/>
        </w:rPr>
        <w:softHyphen/>
        <w:t>ся значимые для образовательной организации вопросы;</w:t>
      </w:r>
    </w:p>
    <w:p w:rsidR="00D45411" w:rsidRDefault="00D45411">
      <w:pPr>
        <w:pStyle w:val="a5"/>
        <w:framePr w:w="6398" w:h="226" w:hRule="exact" w:wrap="around" w:vAnchor="page" w:hAnchor="page" w:x="2804" w:y="13652"/>
        <w:shd w:val="clear" w:color="auto" w:fill="auto"/>
        <w:spacing w:line="130" w:lineRule="exact"/>
        <w:ind w:left="40"/>
      </w:pPr>
      <w:r>
        <w:rPr>
          <w:rStyle w:val="0pt12"/>
          <w:color w:val="000000"/>
        </w:rPr>
        <w:t>562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646" w:hRule="exact" w:wrap="around" w:vAnchor="page" w:hAnchor="page" w:x="2828" w:y="2973"/>
        <w:numPr>
          <w:ilvl w:val="0"/>
          <w:numId w:val="84"/>
        </w:numPr>
        <w:shd w:val="clear" w:color="auto" w:fill="auto"/>
        <w:spacing w:line="240" w:lineRule="exact"/>
        <w:ind w:left="240" w:right="20"/>
      </w:pPr>
      <w:r>
        <w:rPr>
          <w:rStyle w:val="0pt2"/>
          <w:b/>
          <w:bCs/>
          <w:color w:val="000000"/>
        </w:rPr>
        <w:lastRenderedPageBreak/>
        <w:t xml:space="preserve"> школьная киностудия, в рамках которой создаются ролики, клипы, осуществляется монтаж познавательных, докумен</w:t>
      </w:r>
      <w:r>
        <w:rPr>
          <w:rStyle w:val="0pt2"/>
          <w:b/>
          <w:bCs/>
          <w:color w:val="000000"/>
        </w:rPr>
        <w:softHyphen/>
        <w:t>тальных, анимационных, художественных фильмов с акцен</w:t>
      </w:r>
      <w:r>
        <w:rPr>
          <w:rStyle w:val="0pt2"/>
          <w:b/>
          <w:bCs/>
          <w:color w:val="000000"/>
        </w:rPr>
        <w:softHyphen/>
        <w:t>том на этическое, эстетическое, патриотическое просвеще</w:t>
      </w:r>
      <w:r>
        <w:rPr>
          <w:rStyle w:val="0pt2"/>
          <w:b/>
          <w:bCs/>
          <w:color w:val="000000"/>
        </w:rPr>
        <w:softHyphen/>
        <w:t>ние аудитории;</w:t>
      </w:r>
    </w:p>
    <w:p w:rsidR="00D45411" w:rsidRDefault="00D45411">
      <w:pPr>
        <w:pStyle w:val="a6"/>
        <w:framePr w:w="6350" w:h="10646" w:hRule="exact" w:wrap="around" w:vAnchor="page" w:hAnchor="page" w:x="2828" w:y="2973"/>
        <w:numPr>
          <w:ilvl w:val="0"/>
          <w:numId w:val="84"/>
        </w:numPr>
        <w:shd w:val="clear" w:color="auto" w:fill="auto"/>
        <w:spacing w:after="184" w:line="240" w:lineRule="exact"/>
        <w:ind w:left="240" w:right="20"/>
      </w:pPr>
      <w:r>
        <w:rPr>
          <w:rStyle w:val="0pt2"/>
          <w:b/>
          <w:bCs/>
          <w:color w:val="000000"/>
        </w:rPr>
        <w:t xml:space="preserve"> участие обучающихся в региональных или всероссийских конкурсах школьных медиа.</w:t>
      </w:r>
    </w:p>
    <w:p w:rsidR="00D45411" w:rsidRDefault="00D45411">
      <w:pPr>
        <w:pStyle w:val="421"/>
        <w:framePr w:w="6350" w:h="10646" w:hRule="exact" w:wrap="around" w:vAnchor="page" w:hAnchor="page" w:x="2828" w:y="2973"/>
        <w:shd w:val="clear" w:color="auto" w:fill="auto"/>
        <w:spacing w:before="0" w:after="35" w:line="160" w:lineRule="exact"/>
        <w:ind w:left="20"/>
        <w:jc w:val="left"/>
      </w:pPr>
      <w:bookmarkStart w:id="428" w:name="bookmark429"/>
      <w:r>
        <w:rPr>
          <w:rStyle w:val="420pt"/>
          <w:color w:val="000000"/>
        </w:rPr>
        <w:t>Модуль «Организация предметно-эстетической среды»</w:t>
      </w:r>
      <w:bookmarkEnd w:id="428"/>
    </w:p>
    <w:p w:rsidR="00D45411" w:rsidRDefault="00D45411">
      <w:pPr>
        <w:pStyle w:val="a6"/>
        <w:framePr w:w="6350" w:h="10646" w:hRule="exact" w:wrap="around" w:vAnchor="page" w:hAnchor="page" w:x="2828" w:y="2973"/>
        <w:shd w:val="clear" w:color="auto" w:fill="auto"/>
        <w:spacing w:line="240" w:lineRule="exact"/>
        <w:ind w:left="20" w:right="20" w:firstLine="220"/>
      </w:pPr>
      <w:r>
        <w:rPr>
          <w:rStyle w:val="0pt2"/>
          <w:b/>
          <w:bCs/>
          <w:color w:val="000000"/>
        </w:rPr>
        <w:t>Окружающая обучающегося предметно-эстетическая среда образовательной организации при условии её грамотной орга</w:t>
      </w:r>
      <w:r>
        <w:rPr>
          <w:rStyle w:val="0pt2"/>
          <w:b/>
          <w:bCs/>
          <w:color w:val="000000"/>
        </w:rPr>
        <w:softHyphen/>
        <w:t>низации обогащает внутренний мир обучающегося, способству</w:t>
      </w:r>
      <w:r>
        <w:rPr>
          <w:rStyle w:val="0pt2"/>
          <w:b/>
          <w:bCs/>
          <w:color w:val="000000"/>
        </w:rPr>
        <w:softHyphen/>
        <w:t>ет формированию у него чувства вкуса и стиля, создаёт атмос</w:t>
      </w:r>
      <w:r>
        <w:rPr>
          <w:rStyle w:val="0pt2"/>
          <w:b/>
          <w:bCs/>
          <w:color w:val="000000"/>
        </w:rPr>
        <w:softHyphen/>
        <w:t>феру психологического комфорта, поднимает настроение, предупреждает стрессовые ситуации, способствует позитивно</w:t>
      </w:r>
      <w:r>
        <w:rPr>
          <w:rStyle w:val="0pt2"/>
          <w:b/>
          <w:bCs/>
          <w:color w:val="000000"/>
        </w:rPr>
        <w:softHyphen/>
        <w:t>му восприятию обучающимся образовательной организации. Воспитывающее влияние на обучающегося осуществляется че</w:t>
      </w:r>
      <w:r>
        <w:rPr>
          <w:rStyle w:val="0pt2"/>
          <w:b/>
          <w:bCs/>
          <w:color w:val="000000"/>
        </w:rPr>
        <w:softHyphen/>
        <w:t>рез такие формы работы с предметно-эстетической средой об</w:t>
      </w:r>
      <w:r>
        <w:rPr>
          <w:rStyle w:val="0pt2"/>
          <w:b/>
          <w:bCs/>
          <w:color w:val="000000"/>
        </w:rPr>
        <w:softHyphen/>
        <w:t>разовательной организации, как:</w:t>
      </w:r>
    </w:p>
    <w:p w:rsidR="00D45411" w:rsidRDefault="00D45411">
      <w:pPr>
        <w:pStyle w:val="a6"/>
        <w:framePr w:w="6350" w:h="10646" w:hRule="exact" w:wrap="around" w:vAnchor="page" w:hAnchor="page" w:x="2828" w:y="2973"/>
        <w:numPr>
          <w:ilvl w:val="0"/>
          <w:numId w:val="84"/>
        </w:numPr>
        <w:shd w:val="clear" w:color="auto" w:fill="auto"/>
        <w:spacing w:line="240" w:lineRule="exact"/>
        <w:ind w:left="240" w:right="20"/>
      </w:pPr>
      <w:r>
        <w:rPr>
          <w:rStyle w:val="0pt2"/>
          <w:b/>
          <w:bCs/>
          <w:color w:val="000000"/>
        </w:rPr>
        <w:t xml:space="preserve"> 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w:t>
      </w:r>
      <w:r>
        <w:rPr>
          <w:rStyle w:val="0pt2"/>
          <w:b/>
          <w:bCs/>
          <w:color w:val="000000"/>
        </w:rPr>
        <w:softHyphen/>
        <w:t>жить хорошим средством разрушения негативных установок обучающихся на учебные и внеучебные занятия;</w:t>
      </w:r>
    </w:p>
    <w:p w:rsidR="00D45411" w:rsidRDefault="00D45411">
      <w:pPr>
        <w:pStyle w:val="a6"/>
        <w:framePr w:w="6350" w:h="10646" w:hRule="exact" w:wrap="around" w:vAnchor="page" w:hAnchor="page" w:x="2828" w:y="2973"/>
        <w:numPr>
          <w:ilvl w:val="0"/>
          <w:numId w:val="84"/>
        </w:numPr>
        <w:shd w:val="clear" w:color="auto" w:fill="auto"/>
        <w:spacing w:line="240" w:lineRule="exact"/>
        <w:ind w:left="240" w:right="20"/>
      </w:pPr>
      <w:r>
        <w:rPr>
          <w:rStyle w:val="0pt2"/>
          <w:b/>
          <w:bCs/>
          <w:color w:val="000000"/>
        </w:rPr>
        <w:t xml:space="preserve"> размещение на стенах образовательной организации регуляр</w:t>
      </w:r>
      <w:r>
        <w:rPr>
          <w:rStyle w:val="0pt2"/>
          <w:b/>
          <w:bCs/>
          <w:color w:val="000000"/>
        </w:rPr>
        <w:softHyphen/>
        <w:t>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w:t>
      </w:r>
      <w:r>
        <w:rPr>
          <w:rStyle w:val="0pt2"/>
          <w:b/>
          <w:bCs/>
          <w:color w:val="000000"/>
        </w:rPr>
        <w:softHyphen/>
        <w:t>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w:t>
      </w:r>
      <w:r>
        <w:rPr>
          <w:rStyle w:val="0pt2"/>
          <w:b/>
          <w:bCs/>
          <w:color w:val="000000"/>
        </w:rPr>
        <w:softHyphen/>
        <w:t>курсиях, походах, встречах с интересными людьми и т. п.);</w:t>
      </w:r>
    </w:p>
    <w:p w:rsidR="00D45411" w:rsidRDefault="00D45411">
      <w:pPr>
        <w:pStyle w:val="a6"/>
        <w:framePr w:w="6350" w:h="10646" w:hRule="exact" w:wrap="around" w:vAnchor="page" w:hAnchor="page" w:x="2828" w:y="2973"/>
        <w:numPr>
          <w:ilvl w:val="0"/>
          <w:numId w:val="84"/>
        </w:numPr>
        <w:shd w:val="clear" w:color="auto" w:fill="auto"/>
        <w:spacing w:line="240" w:lineRule="exact"/>
        <w:ind w:left="240" w:right="20"/>
      </w:pPr>
      <w:r>
        <w:rPr>
          <w:rStyle w:val="0pt2"/>
          <w:b/>
          <w:bCs/>
          <w:color w:val="000000"/>
        </w:rPr>
        <w:t xml:space="preserve"> озеленение пришкольной территории, разбивка клумб, тени</w:t>
      </w:r>
      <w:r>
        <w:rPr>
          <w:rStyle w:val="0pt2"/>
          <w:b/>
          <w:bCs/>
          <w:color w:val="000000"/>
        </w:rPr>
        <w:softHyphen/>
        <w:t>стых аллей, оборудование во дворе образовательной органи</w:t>
      </w:r>
      <w:r>
        <w:rPr>
          <w:rStyle w:val="0pt2"/>
          <w:b/>
          <w:bCs/>
          <w:color w:val="000000"/>
        </w:rPr>
        <w:softHyphen/>
        <w:t>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w:t>
      </w:r>
      <w:r>
        <w:rPr>
          <w:rStyle w:val="0pt2"/>
          <w:b/>
          <w:bCs/>
          <w:color w:val="000000"/>
        </w:rPr>
        <w:softHyphen/>
        <w:t>щих разделить свободное пространство образовательной ор</w:t>
      </w:r>
      <w:r>
        <w:rPr>
          <w:rStyle w:val="0pt2"/>
          <w:b/>
          <w:bCs/>
          <w:color w:val="000000"/>
        </w:rPr>
        <w:softHyphen/>
        <w:t>ганизации на зоны активного и тихого отдыха;</w:t>
      </w:r>
    </w:p>
    <w:p w:rsidR="00D45411" w:rsidRDefault="00D45411">
      <w:pPr>
        <w:pStyle w:val="a6"/>
        <w:framePr w:w="6350" w:h="10646" w:hRule="exact" w:wrap="around" w:vAnchor="page" w:hAnchor="page" w:x="2828" w:y="2973"/>
        <w:numPr>
          <w:ilvl w:val="0"/>
          <w:numId w:val="84"/>
        </w:numPr>
        <w:shd w:val="clear" w:color="auto" w:fill="auto"/>
        <w:spacing w:line="336" w:lineRule="exact"/>
        <w:ind w:left="20" w:right="20" w:firstLine="0"/>
        <w:jc w:val="right"/>
      </w:pPr>
      <w:r>
        <w:rPr>
          <w:rStyle w:val="0pt2"/>
          <w:b/>
          <w:bCs/>
          <w:color w:val="000000"/>
        </w:rPr>
        <w:t xml:space="preserve"> создание и поддержание в рабочем состоянии в вестибюле образовательной организации стеллажей свободного книго</w:t>
      </w:r>
      <w:r>
        <w:rPr>
          <w:rStyle w:val="0pt2"/>
          <w:b/>
          <w:bCs/>
          <w:color w:val="000000"/>
        </w:rPr>
        <w:softHyphen/>
        <w:t>Примерная основная образовательная программа начального общего образования 563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20" w:hRule="exact" w:wrap="around" w:vAnchor="page" w:hAnchor="page" w:x="2832" w:y="3231"/>
        <w:shd w:val="clear" w:color="auto" w:fill="auto"/>
        <w:spacing w:line="240" w:lineRule="exact"/>
        <w:ind w:left="220" w:right="20" w:firstLine="0"/>
      </w:pPr>
      <w:r>
        <w:rPr>
          <w:rStyle w:val="0pt2"/>
          <w:b/>
          <w:bCs/>
          <w:color w:val="000000"/>
        </w:rPr>
        <w:lastRenderedPageBreak/>
        <w:t>обмена, на которые желающие обучающиеся, родители (за</w:t>
      </w:r>
      <w:r>
        <w:rPr>
          <w:rStyle w:val="0pt2"/>
          <w:b/>
          <w:bCs/>
          <w:color w:val="000000"/>
        </w:rPr>
        <w:softHyphen/>
        <w:t>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D45411" w:rsidRDefault="00D45411">
      <w:pPr>
        <w:pStyle w:val="a6"/>
        <w:framePr w:w="6341" w:h="10220" w:hRule="exact" w:wrap="around" w:vAnchor="page" w:hAnchor="page" w:x="2832" w:y="3231"/>
        <w:numPr>
          <w:ilvl w:val="0"/>
          <w:numId w:val="84"/>
        </w:numPr>
        <w:shd w:val="clear" w:color="auto" w:fill="auto"/>
        <w:spacing w:line="240" w:lineRule="exact"/>
        <w:ind w:left="220" w:right="20"/>
      </w:pPr>
      <w:r>
        <w:rPr>
          <w:rStyle w:val="0pt2"/>
          <w:b/>
          <w:bCs/>
          <w:color w:val="000000"/>
        </w:rPr>
        <w:t xml:space="preserve"> благоустройство классных кабинетов, осуществляемое класс</w:t>
      </w:r>
      <w:r>
        <w:rPr>
          <w:rStyle w:val="0pt2"/>
          <w:b/>
          <w:bCs/>
          <w:color w:val="000000"/>
        </w:rPr>
        <w:softHyphen/>
        <w:t>ными руководителями вместе с обучающимся своих классов, позволяющее обучающимся проявить свои фантазию и твор</w:t>
      </w:r>
      <w:r>
        <w:rPr>
          <w:rStyle w:val="0pt2"/>
          <w:b/>
          <w:bCs/>
          <w:color w:val="000000"/>
        </w:rPr>
        <w:softHyphen/>
        <w:t>ческие способности, создающее повод для длительного обще</w:t>
      </w:r>
      <w:r>
        <w:rPr>
          <w:rStyle w:val="0pt2"/>
          <w:b/>
          <w:bCs/>
          <w:color w:val="000000"/>
        </w:rPr>
        <w:softHyphen/>
        <w:t>ния классного руководителя с обучающимися;</w:t>
      </w:r>
    </w:p>
    <w:p w:rsidR="00D45411" w:rsidRDefault="00D45411">
      <w:pPr>
        <w:pStyle w:val="a6"/>
        <w:framePr w:w="6341" w:h="10220" w:hRule="exact" w:wrap="around" w:vAnchor="page" w:hAnchor="page" w:x="2832" w:y="3231"/>
        <w:numPr>
          <w:ilvl w:val="0"/>
          <w:numId w:val="84"/>
        </w:numPr>
        <w:shd w:val="clear" w:color="auto" w:fill="auto"/>
        <w:spacing w:line="240" w:lineRule="exact"/>
        <w:ind w:left="220" w:right="20"/>
      </w:pPr>
      <w:r>
        <w:rPr>
          <w:rStyle w:val="0pt2"/>
          <w:b/>
          <w:bCs/>
          <w:color w:val="000000"/>
        </w:rPr>
        <w:t xml:space="preserve"> размещение в коридорах и рекреациях образовательной ор</w:t>
      </w:r>
      <w:r>
        <w:rPr>
          <w:rStyle w:val="0pt2"/>
          <w:b/>
          <w:bCs/>
          <w:color w:val="000000"/>
        </w:rPr>
        <w:softHyphen/>
        <w:t>ганизации экспонатов школьного экспериментариума — на</w:t>
      </w:r>
      <w:r>
        <w:rPr>
          <w:rStyle w:val="0pt2"/>
          <w:b/>
          <w:bCs/>
          <w:color w:val="000000"/>
        </w:rPr>
        <w:softHyphen/>
        <w:t>бора приспособлений для проведения заинтересованными обучающимися несложных и безопасных технических экспе</w:t>
      </w:r>
      <w:r>
        <w:rPr>
          <w:rStyle w:val="0pt2"/>
          <w:b/>
          <w:bCs/>
          <w:color w:val="000000"/>
        </w:rPr>
        <w:softHyphen/>
        <w:t>риментов;</w:t>
      </w:r>
    </w:p>
    <w:p w:rsidR="00D45411" w:rsidRDefault="00D45411">
      <w:pPr>
        <w:pStyle w:val="a6"/>
        <w:framePr w:w="6341" w:h="10220" w:hRule="exact" w:wrap="around" w:vAnchor="page" w:hAnchor="page" w:x="2832" w:y="3231"/>
        <w:numPr>
          <w:ilvl w:val="0"/>
          <w:numId w:val="84"/>
        </w:numPr>
        <w:shd w:val="clear" w:color="auto" w:fill="auto"/>
        <w:spacing w:line="240" w:lineRule="exact"/>
        <w:ind w:left="220" w:right="20"/>
      </w:pPr>
      <w:r>
        <w:rPr>
          <w:rStyle w:val="0pt2"/>
          <w:b/>
          <w:bCs/>
          <w:color w:val="000000"/>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w:t>
      </w:r>
      <w:r>
        <w:rPr>
          <w:rStyle w:val="0pt2"/>
          <w:b/>
          <w:bCs/>
          <w:color w:val="000000"/>
        </w:rPr>
        <w:softHyphen/>
        <w:t>браний, конференций и т. п.);</w:t>
      </w:r>
    </w:p>
    <w:p w:rsidR="00D45411" w:rsidRDefault="00D45411">
      <w:pPr>
        <w:pStyle w:val="a6"/>
        <w:framePr w:w="6341" w:h="10220" w:hRule="exact" w:wrap="around" w:vAnchor="page" w:hAnchor="page" w:x="2832" w:y="3231"/>
        <w:numPr>
          <w:ilvl w:val="0"/>
          <w:numId w:val="84"/>
        </w:numPr>
        <w:shd w:val="clear" w:color="auto" w:fill="auto"/>
        <w:spacing w:line="240" w:lineRule="exact"/>
        <w:ind w:left="220" w:right="20"/>
      </w:pPr>
      <w:r>
        <w:rPr>
          <w:rStyle w:val="0pt2"/>
          <w:b/>
          <w:bCs/>
          <w:color w:val="000000"/>
        </w:rPr>
        <w:t xml:space="preserve"> совместная с обучающимися разработка, создание и популя</w:t>
      </w:r>
      <w:r>
        <w:rPr>
          <w:rStyle w:val="0pt2"/>
          <w:b/>
          <w:bCs/>
          <w:color w:val="000000"/>
        </w:rPr>
        <w:softHyphen/>
        <w:t>ризация особой символики (флаг, гимн, эмблема образова</w:t>
      </w:r>
      <w:r>
        <w:rPr>
          <w:rStyle w:val="0pt2"/>
          <w:b/>
          <w:bCs/>
          <w:color w:val="000000"/>
        </w:rPr>
        <w:softHyphen/>
        <w:t>тельной организации, логотип, элементы школьного костю</w:t>
      </w:r>
      <w:r>
        <w:rPr>
          <w:rStyle w:val="0pt2"/>
          <w:b/>
          <w:bCs/>
          <w:color w:val="000000"/>
        </w:rPr>
        <w:softHyphen/>
        <w:t>ма и т. п.), используемой как в школьной повседневности, так и в торжественные моменты жизни образовательной ор</w:t>
      </w:r>
      <w:r>
        <w:rPr>
          <w:rStyle w:val="0pt2"/>
          <w:b/>
          <w:bCs/>
          <w:color w:val="000000"/>
        </w:rPr>
        <w:softHyphen/>
        <w:t>ганизации — во время праздников, торжественных церемо</w:t>
      </w:r>
      <w:r>
        <w:rPr>
          <w:rStyle w:val="0pt2"/>
          <w:b/>
          <w:bCs/>
          <w:color w:val="000000"/>
        </w:rPr>
        <w:softHyphen/>
        <w:t>ний, ключевых общешкольных дел и иных происходящих в жизни образовательной организации знаковых событий;</w:t>
      </w:r>
    </w:p>
    <w:p w:rsidR="00D45411" w:rsidRDefault="00D45411">
      <w:pPr>
        <w:pStyle w:val="a6"/>
        <w:framePr w:w="6341" w:h="10220" w:hRule="exact" w:wrap="around" w:vAnchor="page" w:hAnchor="page" w:x="2832" w:y="3231"/>
        <w:numPr>
          <w:ilvl w:val="0"/>
          <w:numId w:val="84"/>
        </w:numPr>
        <w:shd w:val="clear" w:color="auto" w:fill="auto"/>
        <w:spacing w:line="240" w:lineRule="exact"/>
        <w:ind w:left="220" w:right="20"/>
      </w:pPr>
      <w:r>
        <w:rPr>
          <w:rStyle w:val="0pt2"/>
          <w:b/>
          <w:bCs/>
          <w:color w:val="000000"/>
        </w:rPr>
        <w:t xml:space="preserve"> регулярная организация и проведение конкурсов творческих проектов по благоустройству различных участков пришколь</w:t>
      </w:r>
      <w:r>
        <w:rPr>
          <w:rStyle w:val="0pt2"/>
          <w:b/>
          <w:bCs/>
          <w:color w:val="000000"/>
        </w:rPr>
        <w:softHyphen/>
        <w:t>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w:t>
      </w:r>
    </w:p>
    <w:p w:rsidR="00D45411" w:rsidRDefault="00D45411">
      <w:pPr>
        <w:pStyle w:val="a6"/>
        <w:framePr w:w="6341" w:h="10220" w:hRule="exact" w:wrap="around" w:vAnchor="page" w:hAnchor="page" w:x="2832" w:y="3231"/>
        <w:numPr>
          <w:ilvl w:val="0"/>
          <w:numId w:val="84"/>
        </w:numPr>
        <w:shd w:val="clear" w:color="auto" w:fill="auto"/>
        <w:spacing w:after="184" w:line="240" w:lineRule="exact"/>
        <w:ind w:left="220" w:right="20"/>
      </w:pPr>
      <w:r>
        <w:rPr>
          <w:rStyle w:val="0pt2"/>
          <w:b/>
          <w:bCs/>
          <w:color w:val="000000"/>
        </w:rPr>
        <w:t xml:space="preserve"> акцентирование внимания обучающихся посредством эле</w:t>
      </w:r>
      <w:r>
        <w:rPr>
          <w:rStyle w:val="0pt2"/>
          <w:b/>
          <w:bCs/>
          <w:color w:val="000000"/>
        </w:rPr>
        <w:softHyphen/>
        <w:t>ментов предметно-эстетической среды (стенды, плакаты, ин</w:t>
      </w:r>
      <w:r>
        <w:rPr>
          <w:rStyle w:val="0pt2"/>
          <w:b/>
          <w:bCs/>
          <w:color w:val="000000"/>
        </w:rPr>
        <w:softHyphen/>
        <w:t>сталляции) на важных для воспитания ценностях образова</w:t>
      </w:r>
      <w:r>
        <w:rPr>
          <w:rStyle w:val="0pt2"/>
          <w:b/>
          <w:bCs/>
          <w:color w:val="000000"/>
        </w:rPr>
        <w:softHyphen/>
        <w:t>тельной организации, её традициях, правилах.</w:t>
      </w:r>
    </w:p>
    <w:p w:rsidR="00D45411" w:rsidRDefault="00D45411">
      <w:pPr>
        <w:pStyle w:val="421"/>
        <w:framePr w:w="6341" w:h="10220" w:hRule="exact" w:wrap="around" w:vAnchor="page" w:hAnchor="page" w:x="2832" w:y="3231"/>
        <w:shd w:val="clear" w:color="auto" w:fill="auto"/>
        <w:spacing w:before="0" w:after="35" w:line="160" w:lineRule="exact"/>
        <w:jc w:val="left"/>
      </w:pPr>
      <w:bookmarkStart w:id="429" w:name="bookmark430"/>
      <w:r>
        <w:rPr>
          <w:rStyle w:val="420pt"/>
          <w:color w:val="000000"/>
        </w:rPr>
        <w:t>Модуль «Работа с родителями (законными представителями)»</w:t>
      </w:r>
      <w:bookmarkEnd w:id="429"/>
    </w:p>
    <w:p w:rsidR="00D45411" w:rsidRDefault="00D45411">
      <w:pPr>
        <w:pStyle w:val="a6"/>
        <w:framePr w:w="6341" w:h="10220" w:hRule="exact" w:wrap="around" w:vAnchor="page" w:hAnchor="page" w:x="2832" w:y="3231"/>
        <w:shd w:val="clear" w:color="auto" w:fill="auto"/>
        <w:spacing w:line="240" w:lineRule="exact"/>
        <w:ind w:right="20" w:firstLine="220"/>
      </w:pPr>
      <w:r>
        <w:rPr>
          <w:rStyle w:val="0pt2"/>
          <w:b/>
          <w:bCs/>
          <w:color w:val="000000"/>
        </w:rPr>
        <w:t>Работа с родителями (законными представителями) обучаю</w:t>
      </w:r>
      <w:r>
        <w:rPr>
          <w:rStyle w:val="0pt2"/>
          <w:b/>
          <w:bCs/>
          <w:color w:val="000000"/>
        </w:rPr>
        <w:softHyphen/>
        <w:t>щихся осуществляется для более эффективного достижения цели воспитания, которое обеспечивается согласованием пози</w:t>
      </w:r>
      <w:r>
        <w:rPr>
          <w:rStyle w:val="0pt2"/>
          <w:b/>
          <w:bCs/>
          <w:color w:val="000000"/>
        </w:rPr>
        <w:softHyphen/>
        <w:t>ций семьи и образовательной организации в данном вопросе.</w:t>
      </w:r>
    </w:p>
    <w:p w:rsidR="00D45411" w:rsidRDefault="00D45411">
      <w:pPr>
        <w:pStyle w:val="a5"/>
        <w:framePr w:w="6389" w:h="202" w:hRule="exact" w:wrap="around" w:vAnchor="page" w:hAnchor="page" w:x="2808" w:y="13691"/>
        <w:shd w:val="clear" w:color="auto" w:fill="auto"/>
        <w:spacing w:line="130" w:lineRule="exact"/>
        <w:ind w:left="40"/>
      </w:pPr>
      <w:r>
        <w:rPr>
          <w:rStyle w:val="0pt12"/>
          <w:color w:val="000000"/>
        </w:rPr>
        <w:t>564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5" w:hRule="exact" w:wrap="around" w:vAnchor="page" w:hAnchor="page" w:x="2830" w:y="3231"/>
        <w:shd w:val="clear" w:color="auto" w:fill="auto"/>
        <w:spacing w:line="240" w:lineRule="exact"/>
        <w:ind w:right="20" w:firstLine="0"/>
      </w:pPr>
      <w:r>
        <w:rPr>
          <w:rStyle w:val="0pt2"/>
          <w:b/>
          <w:bCs/>
          <w:color w:val="000000"/>
        </w:rPr>
        <w:lastRenderedPageBreak/>
        <w:t>Работа с родителями (законными представителями) обучаю</w:t>
      </w:r>
      <w:r>
        <w:rPr>
          <w:rStyle w:val="0pt2"/>
          <w:b/>
          <w:bCs/>
          <w:color w:val="000000"/>
        </w:rPr>
        <w:softHyphen/>
        <w:t>щихся осуществляется в рамках следующих видов и форм де</w:t>
      </w:r>
      <w:r>
        <w:rPr>
          <w:rStyle w:val="0pt2"/>
          <w:b/>
          <w:bCs/>
          <w:color w:val="000000"/>
        </w:rPr>
        <w:softHyphen/>
        <w:t>ятельности.</w:t>
      </w:r>
    </w:p>
    <w:p w:rsidR="00D45411" w:rsidRDefault="00D45411">
      <w:pPr>
        <w:pStyle w:val="61"/>
        <w:framePr w:w="6346" w:h="10225" w:hRule="exact" w:wrap="around" w:vAnchor="page" w:hAnchor="page" w:x="2830" w:y="3231"/>
        <w:shd w:val="clear" w:color="auto" w:fill="auto"/>
        <w:spacing w:before="0" w:after="0"/>
        <w:ind w:left="240"/>
      </w:pPr>
      <w:r>
        <w:rPr>
          <w:rStyle w:val="60pt2"/>
          <w:color w:val="000000"/>
        </w:rPr>
        <w:t>На групповом уровне:</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общешкольный родительский комитет и попечительский со</w:t>
      </w:r>
      <w:r>
        <w:rPr>
          <w:rStyle w:val="0pt2"/>
          <w:b/>
          <w:bCs/>
          <w:color w:val="000000"/>
        </w:rPr>
        <w:softHyphen/>
        <w:t>вет образовательной организации, участвующие в управле</w:t>
      </w:r>
      <w:r>
        <w:rPr>
          <w:rStyle w:val="0pt2"/>
          <w:b/>
          <w:bCs/>
          <w:color w:val="000000"/>
        </w:rPr>
        <w:softHyphen/>
        <w:t>нии образовательной организацией и решении вопросов вос</w:t>
      </w:r>
      <w:r>
        <w:rPr>
          <w:rStyle w:val="0pt2"/>
          <w:b/>
          <w:bCs/>
          <w:color w:val="000000"/>
        </w:rPr>
        <w:softHyphen/>
        <w:t>питания и социализации их обучающихся;</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семейные клубы, предоставляющие родителям, педагогиче</w:t>
      </w:r>
      <w:r>
        <w:rPr>
          <w:rStyle w:val="0pt2"/>
          <w:b/>
          <w:bCs/>
          <w:color w:val="000000"/>
        </w:rPr>
        <w:softHyphen/>
        <w:t>ским работникам и обучающимся площадку для совместного проведения досуга и общения;</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w:t>
      </w:r>
      <w:r>
        <w:rPr>
          <w:rStyle w:val="0pt2"/>
          <w:b/>
          <w:bCs/>
          <w:color w:val="000000"/>
        </w:rPr>
        <w:softHyphen/>
        <w:t>ставителей) с обучающимися, проводятся мастер-классы, се</w:t>
      </w:r>
      <w:r>
        <w:rPr>
          <w:rStyle w:val="0pt2"/>
          <w:b/>
          <w:bCs/>
          <w:color w:val="000000"/>
        </w:rPr>
        <w:softHyphen/>
        <w:t>минары, круглые столы с приглашением специалистов;</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родительские дни, во время которых родители (законные представители) могут посещать школьные уроки и внеуроч</w:t>
      </w:r>
      <w:r>
        <w:rPr>
          <w:rStyle w:val="0pt2"/>
          <w:b/>
          <w:bCs/>
          <w:color w:val="000000"/>
        </w:rPr>
        <w:softHyphen/>
        <w:t>ные занятия для получения представления о ходе учебно-вос</w:t>
      </w:r>
      <w:r>
        <w:rPr>
          <w:rStyle w:val="0pt2"/>
          <w:b/>
          <w:bCs/>
          <w:color w:val="000000"/>
        </w:rPr>
        <w:softHyphen/>
        <w:t>питательного процесса в образовательной организации;</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общешкольные родительские собрания, происходящие в ре</w:t>
      </w:r>
      <w:r>
        <w:rPr>
          <w:rStyle w:val="0pt2"/>
          <w:b/>
          <w:bCs/>
          <w:color w:val="000000"/>
        </w:rPr>
        <w:softHyphen/>
        <w:t>жиме обсуждения наиболее острых проблем обучения и вос</w:t>
      </w:r>
      <w:r>
        <w:rPr>
          <w:rStyle w:val="0pt2"/>
          <w:b/>
          <w:bCs/>
          <w:color w:val="000000"/>
        </w:rPr>
        <w:softHyphen/>
        <w:t>питания обучающихся;</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семейный всеобуч, на котором родители (законные предста</w:t>
      </w:r>
      <w:r>
        <w:rPr>
          <w:rStyle w:val="0pt2"/>
          <w:b/>
          <w:bCs/>
          <w:color w:val="000000"/>
        </w:rPr>
        <w:softHyphen/>
        <w:t>вители) могли бы получать ценные рекомендации и советы от профессиональных психологов, врачей, социальных ра</w:t>
      </w:r>
      <w:r>
        <w:rPr>
          <w:rStyle w:val="0pt2"/>
          <w:b/>
          <w:bCs/>
          <w:color w:val="000000"/>
        </w:rPr>
        <w:softHyphen/>
        <w:t>ботников и обмениваться собственным творческим опытом и находками в деле воспитания обучающихся;</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родительские форумы при школьном интернет-сайте, на ко</w:t>
      </w:r>
      <w:r>
        <w:rPr>
          <w:rStyle w:val="0pt2"/>
          <w:b/>
          <w:bCs/>
          <w:color w:val="000000"/>
        </w:rPr>
        <w:softHyphen/>
        <w:t>торых обсуждаются интересующие родителей (законных представителей) вопросы, а также осуществляются виртуаль</w:t>
      </w:r>
      <w:r>
        <w:rPr>
          <w:rStyle w:val="0pt2"/>
          <w:b/>
          <w:bCs/>
          <w:color w:val="000000"/>
        </w:rPr>
        <w:softHyphen/>
        <w:t xml:space="preserve">ные консультации психологов и педагогических работников. </w:t>
      </w:r>
      <w:r>
        <w:rPr>
          <w:rStyle w:val="Tahoma2"/>
          <w:b w:val="0"/>
          <w:bCs w:val="0"/>
          <w:color w:val="000000"/>
        </w:rPr>
        <w:t>На индивидуальном уровне:</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работа специалистов по запросу родителей (законных пред</w:t>
      </w:r>
      <w:r>
        <w:rPr>
          <w:rStyle w:val="0pt2"/>
          <w:b/>
          <w:bCs/>
          <w:color w:val="000000"/>
        </w:rPr>
        <w:softHyphen/>
        <w:t>ставителей) для решения острых конфликтных ситуаций;</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участие родителей (законных представителей) в педагогиче</w:t>
      </w:r>
      <w:r>
        <w:rPr>
          <w:rStyle w:val="0pt2"/>
          <w:b/>
          <w:bCs/>
          <w:color w:val="000000"/>
        </w:rPr>
        <w:softHyphen/>
        <w:t>ских консилиумах, собираемых в случае возникновения острых проблем, связанных с обучением и воспитанием кон</w:t>
      </w:r>
      <w:r>
        <w:rPr>
          <w:rStyle w:val="0pt2"/>
          <w:b/>
          <w:bCs/>
          <w:color w:val="000000"/>
        </w:rPr>
        <w:softHyphen/>
        <w:t>кретного обучающегося;</w:t>
      </w:r>
    </w:p>
    <w:p w:rsidR="00D45411" w:rsidRDefault="00D45411">
      <w:pPr>
        <w:pStyle w:val="a6"/>
        <w:framePr w:w="6346" w:h="10225" w:hRule="exact" w:wrap="around" w:vAnchor="page" w:hAnchor="page" w:x="2830" w:y="3231"/>
        <w:numPr>
          <w:ilvl w:val="0"/>
          <w:numId w:val="84"/>
        </w:numPr>
        <w:shd w:val="clear" w:color="auto" w:fill="auto"/>
        <w:spacing w:line="240" w:lineRule="exact"/>
        <w:ind w:left="240" w:right="20"/>
      </w:pPr>
      <w:r>
        <w:rPr>
          <w:rStyle w:val="0pt2"/>
          <w:b/>
          <w:bCs/>
          <w:color w:val="000000"/>
        </w:rPr>
        <w:t xml:space="preserve"> 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rsidR="00D45411" w:rsidRDefault="00D45411">
      <w:pPr>
        <w:pStyle w:val="a5"/>
        <w:framePr w:w="6394" w:h="202" w:hRule="exact" w:wrap="around" w:vAnchor="page" w:hAnchor="page" w:x="2806"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565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220" w:hRule="exact" w:wrap="around" w:vAnchor="page" w:hAnchor="page" w:x="2832" w:y="3231"/>
        <w:numPr>
          <w:ilvl w:val="0"/>
          <w:numId w:val="84"/>
        </w:numPr>
        <w:shd w:val="clear" w:color="auto" w:fill="auto"/>
        <w:spacing w:after="120" w:line="240" w:lineRule="exact"/>
        <w:ind w:left="220" w:right="20"/>
      </w:pPr>
      <w:r>
        <w:rPr>
          <w:rStyle w:val="0pt2"/>
          <w:b/>
          <w:bCs/>
          <w:color w:val="000000"/>
        </w:rPr>
        <w:lastRenderedPageBreak/>
        <w:t xml:space="preserve"> индивидуальное консультирование </w:t>
      </w:r>
      <w:r>
        <w:rPr>
          <w:rStyle w:val="0pt2"/>
          <w:b/>
          <w:bCs/>
          <w:color w:val="000000"/>
          <w:lang w:val="en-US" w:eastAsia="en-US"/>
        </w:rPr>
        <w:t>c</w:t>
      </w:r>
      <w:r w:rsidRPr="000B5CC4">
        <w:rPr>
          <w:rStyle w:val="0pt2"/>
          <w:b/>
          <w:bCs/>
          <w:color w:val="000000"/>
          <w:lang w:eastAsia="en-US"/>
        </w:rPr>
        <w:t xml:space="preserve"> </w:t>
      </w:r>
      <w:r>
        <w:rPr>
          <w:rStyle w:val="0pt2"/>
          <w:b/>
          <w:bCs/>
          <w:color w:val="000000"/>
        </w:rPr>
        <w:t>целью координации воспитательных усилий педагогических работников и роди</w:t>
      </w:r>
      <w:r>
        <w:rPr>
          <w:rStyle w:val="0pt2"/>
          <w:b/>
          <w:bCs/>
          <w:color w:val="000000"/>
        </w:rPr>
        <w:softHyphen/>
        <w:t>телей (законных представителей).</w:t>
      </w:r>
    </w:p>
    <w:p w:rsidR="00D45411" w:rsidRDefault="00D45411">
      <w:pPr>
        <w:pStyle w:val="33"/>
        <w:framePr w:w="6341" w:h="10220" w:hRule="exact" w:wrap="around" w:vAnchor="page" w:hAnchor="page" w:x="2832" w:y="3231"/>
        <w:numPr>
          <w:ilvl w:val="0"/>
          <w:numId w:val="93"/>
        </w:numPr>
        <w:shd w:val="clear" w:color="auto" w:fill="auto"/>
        <w:tabs>
          <w:tab w:val="left" w:pos="654"/>
        </w:tabs>
        <w:spacing w:after="0" w:line="240" w:lineRule="exact"/>
        <w:ind w:right="2120"/>
        <w:jc w:val="left"/>
      </w:pPr>
      <w:bookmarkStart w:id="430" w:name="bookmark431"/>
      <w:r>
        <w:rPr>
          <w:rStyle w:val="30pt3"/>
          <w:color w:val="000000"/>
        </w:rPr>
        <w:t>Основные направления самоанализа воспитательной работы</w:t>
      </w:r>
      <w:bookmarkEnd w:id="430"/>
    </w:p>
    <w:p w:rsidR="00D45411" w:rsidRDefault="00D45411">
      <w:pPr>
        <w:pStyle w:val="a6"/>
        <w:framePr w:w="6341" w:h="10220" w:hRule="exact" w:wrap="around" w:vAnchor="page" w:hAnchor="page" w:x="2832" w:y="3231"/>
        <w:shd w:val="clear" w:color="auto" w:fill="auto"/>
        <w:spacing w:line="240" w:lineRule="exact"/>
        <w:ind w:right="20" w:firstLine="220"/>
      </w:pPr>
      <w:r>
        <w:rPr>
          <w:rStyle w:val="0pt2"/>
          <w:b/>
          <w:bCs/>
          <w:color w:val="000000"/>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D45411" w:rsidRDefault="00D45411">
      <w:pPr>
        <w:pStyle w:val="a6"/>
        <w:framePr w:w="6341" w:h="10220" w:hRule="exact" w:wrap="around" w:vAnchor="page" w:hAnchor="page" w:x="2832" w:y="3231"/>
        <w:shd w:val="clear" w:color="auto" w:fill="auto"/>
        <w:spacing w:line="240" w:lineRule="exact"/>
        <w:ind w:right="20" w:firstLine="220"/>
      </w:pPr>
      <w:r>
        <w:rPr>
          <w:rStyle w:val="0pt2"/>
          <w:b/>
          <w:bCs/>
          <w:color w:val="000000"/>
        </w:rPr>
        <w:t>Самоанализ осуществляется ежегодно силами самой образо</w:t>
      </w:r>
      <w:r>
        <w:rPr>
          <w:rStyle w:val="0pt2"/>
          <w:b/>
          <w:bCs/>
          <w:color w:val="000000"/>
        </w:rPr>
        <w:softHyphen/>
        <w:t>вательной организации с привлечением (при необходимости и по самостоятельному решению администрации образователь</w:t>
      </w:r>
      <w:r>
        <w:rPr>
          <w:rStyle w:val="0pt2"/>
          <w:b/>
          <w:bCs/>
          <w:color w:val="000000"/>
        </w:rPr>
        <w:softHyphen/>
        <w:t>ной организации) внешних экспертов.</w:t>
      </w:r>
    </w:p>
    <w:p w:rsidR="00D45411" w:rsidRDefault="00D45411">
      <w:pPr>
        <w:pStyle w:val="a6"/>
        <w:framePr w:w="6341" w:h="10220" w:hRule="exact" w:wrap="around" w:vAnchor="page" w:hAnchor="page" w:x="2832" w:y="3231"/>
        <w:shd w:val="clear" w:color="auto" w:fill="auto"/>
        <w:spacing w:line="240" w:lineRule="exact"/>
        <w:ind w:right="20" w:firstLine="220"/>
      </w:pPr>
      <w:r>
        <w:rPr>
          <w:rStyle w:val="0pt2"/>
          <w:b/>
          <w:bCs/>
          <w:color w:val="000000"/>
        </w:rPr>
        <w:t>Основными принципами, на основе которых осуществляется самоанализ воспитательной работы в образовательной органи</w:t>
      </w:r>
      <w:r>
        <w:rPr>
          <w:rStyle w:val="0pt2"/>
          <w:b/>
          <w:bCs/>
          <w:color w:val="000000"/>
        </w:rPr>
        <w:softHyphen/>
        <w:t>зации, являются:</w:t>
      </w:r>
    </w:p>
    <w:p w:rsidR="00D45411" w:rsidRDefault="00D45411">
      <w:pPr>
        <w:pStyle w:val="a6"/>
        <w:framePr w:w="6341" w:h="10220" w:hRule="exact" w:wrap="around" w:vAnchor="page" w:hAnchor="page" w:x="2832" w:y="3231"/>
        <w:numPr>
          <w:ilvl w:val="0"/>
          <w:numId w:val="84"/>
        </w:numPr>
        <w:shd w:val="clear" w:color="auto" w:fill="auto"/>
        <w:spacing w:line="240" w:lineRule="exact"/>
        <w:ind w:left="220" w:right="20"/>
      </w:pPr>
      <w:r>
        <w:rPr>
          <w:rStyle w:val="0pt2"/>
          <w:b/>
          <w:bCs/>
          <w:color w:val="000000"/>
        </w:rPr>
        <w:t xml:space="preserve"> принцип гуманистической направленности осуществляемого анализа, ориентирующий экспертов на уважительное отно</w:t>
      </w:r>
      <w:r>
        <w:rPr>
          <w:rStyle w:val="0pt2"/>
          <w:b/>
          <w:bCs/>
          <w:color w:val="000000"/>
        </w:rPr>
        <w:softHyphen/>
        <w:t>шение как к воспитанникам, так и к педагогическим работ</w:t>
      </w:r>
      <w:r>
        <w:rPr>
          <w:rStyle w:val="0pt2"/>
          <w:b/>
          <w:bCs/>
          <w:color w:val="000000"/>
        </w:rPr>
        <w:softHyphen/>
        <w:t>никам, реализующим воспитательный процесс;</w:t>
      </w:r>
    </w:p>
    <w:p w:rsidR="00D45411" w:rsidRDefault="00D45411">
      <w:pPr>
        <w:pStyle w:val="a6"/>
        <w:framePr w:w="6341" w:h="10220" w:hRule="exact" w:wrap="around" w:vAnchor="page" w:hAnchor="page" w:x="2832" w:y="3231"/>
        <w:numPr>
          <w:ilvl w:val="0"/>
          <w:numId w:val="84"/>
        </w:numPr>
        <w:shd w:val="clear" w:color="auto" w:fill="auto"/>
        <w:spacing w:line="240" w:lineRule="exact"/>
        <w:ind w:left="220" w:right="20"/>
      </w:pPr>
      <w:r>
        <w:rPr>
          <w:rStyle w:val="0pt2"/>
          <w:b/>
          <w:bCs/>
          <w:color w:val="000000"/>
        </w:rPr>
        <w:t xml:space="preserve"> принцип приоритета анализа сущностных сторон воспита</w:t>
      </w:r>
      <w:r>
        <w:rPr>
          <w:rStyle w:val="0pt2"/>
          <w:b/>
          <w:bCs/>
          <w:color w:val="000000"/>
        </w:rPr>
        <w:softHyphen/>
        <w:t>ния, ориентирующий экспертов на изучение не количествен</w:t>
      </w:r>
      <w:r>
        <w:rPr>
          <w:rStyle w:val="0pt2"/>
          <w:b/>
          <w:bCs/>
          <w:color w:val="000000"/>
        </w:rPr>
        <w:softHyphen/>
        <w:t>ных его показателей, а качественных — таких, как содер</w:t>
      </w:r>
      <w:r>
        <w:rPr>
          <w:rStyle w:val="0pt2"/>
          <w:b/>
          <w:bCs/>
          <w:color w:val="000000"/>
        </w:rPr>
        <w:softHyphen/>
        <w:t>жание и разнообразие деятельности, характер общения и отношений между обучающимися и педагогическими работ</w:t>
      </w:r>
      <w:r>
        <w:rPr>
          <w:rStyle w:val="0pt2"/>
          <w:b/>
          <w:bCs/>
          <w:color w:val="000000"/>
        </w:rPr>
        <w:softHyphen/>
        <w:t>никами;</w:t>
      </w:r>
    </w:p>
    <w:p w:rsidR="00D45411" w:rsidRDefault="00D45411">
      <w:pPr>
        <w:pStyle w:val="a6"/>
        <w:framePr w:w="6341" w:h="10220" w:hRule="exact" w:wrap="around" w:vAnchor="page" w:hAnchor="page" w:x="2832" w:y="3231"/>
        <w:numPr>
          <w:ilvl w:val="0"/>
          <w:numId w:val="84"/>
        </w:numPr>
        <w:shd w:val="clear" w:color="auto" w:fill="auto"/>
        <w:spacing w:line="240" w:lineRule="exact"/>
        <w:ind w:left="220" w:right="20"/>
      </w:pPr>
      <w:r>
        <w:rPr>
          <w:rStyle w:val="0pt2"/>
          <w:b/>
          <w:bCs/>
          <w:color w:val="000000"/>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w:t>
      </w:r>
      <w:r>
        <w:rPr>
          <w:rStyle w:val="0pt2"/>
          <w:b/>
          <w:bCs/>
          <w:color w:val="000000"/>
        </w:rPr>
        <w:softHyphen/>
        <w:t>гогических работников: грамотной постановки ими цели и задач воспитания, умелого планирования своей воспитатель</w:t>
      </w:r>
      <w:r>
        <w:rPr>
          <w:rStyle w:val="0pt2"/>
          <w:b/>
          <w:bCs/>
          <w:color w:val="000000"/>
        </w:rPr>
        <w:softHyphen/>
        <w:t>ной работы, адекватного подбора видов, форм и содержания их совместной с обучающимися деятельности;</w:t>
      </w:r>
    </w:p>
    <w:p w:rsidR="00D45411" w:rsidRDefault="00D45411">
      <w:pPr>
        <w:pStyle w:val="a6"/>
        <w:framePr w:w="6341" w:h="10220" w:hRule="exact" w:wrap="around" w:vAnchor="page" w:hAnchor="page" w:x="2832" w:y="3231"/>
        <w:numPr>
          <w:ilvl w:val="0"/>
          <w:numId w:val="84"/>
        </w:numPr>
        <w:shd w:val="clear" w:color="auto" w:fill="auto"/>
        <w:spacing w:line="240" w:lineRule="exact"/>
        <w:ind w:left="220" w:right="20"/>
      </w:pPr>
      <w:r>
        <w:rPr>
          <w:rStyle w:val="0pt2"/>
          <w:b/>
          <w:bCs/>
          <w:color w:val="000000"/>
        </w:rPr>
        <w:t xml:space="preserve"> принцип разделённой ответственности за результаты лич</w:t>
      </w:r>
      <w:r>
        <w:rPr>
          <w:rStyle w:val="0pt2"/>
          <w:b/>
          <w:bCs/>
          <w:color w:val="000000"/>
        </w:rPr>
        <w:softHyphen/>
        <w:t>ностного развития обучающихся, ориентирующий экспертов на понимание того, что личностное развитие обучающих</w:t>
      </w:r>
      <w:r>
        <w:rPr>
          <w:rStyle w:val="0pt2"/>
          <w:b/>
          <w:bCs/>
          <w:color w:val="000000"/>
        </w:rPr>
        <w:softHyphen/>
        <w:t>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D45411" w:rsidRDefault="00D45411">
      <w:pPr>
        <w:pStyle w:val="a5"/>
        <w:framePr w:w="6389" w:h="202" w:hRule="exact" w:wrap="around" w:vAnchor="page" w:hAnchor="page" w:x="2808" w:y="13691"/>
        <w:shd w:val="clear" w:color="auto" w:fill="auto"/>
        <w:spacing w:line="130" w:lineRule="exact"/>
        <w:ind w:left="40"/>
      </w:pPr>
      <w:r>
        <w:rPr>
          <w:rStyle w:val="0pt12"/>
          <w:color w:val="000000"/>
        </w:rPr>
        <w:t>566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15" w:hRule="exact" w:wrap="around" w:vAnchor="page" w:hAnchor="page" w:x="2828" w:y="3231"/>
        <w:shd w:val="clear" w:color="auto" w:fill="auto"/>
        <w:spacing w:after="184" w:line="240" w:lineRule="exact"/>
        <w:ind w:right="20" w:firstLine="220"/>
      </w:pPr>
      <w:r>
        <w:rPr>
          <w:rStyle w:val="0pt2"/>
          <w:b/>
          <w:bCs/>
          <w:color w:val="000000"/>
        </w:rPr>
        <w:lastRenderedPageBreak/>
        <w:t>Основными направлениями анализа организуемого в образо</w:t>
      </w:r>
      <w:r>
        <w:rPr>
          <w:rStyle w:val="0pt2"/>
          <w:b/>
          <w:bCs/>
          <w:color w:val="000000"/>
        </w:rPr>
        <w:softHyphen/>
        <w:t>вательной организации воспитательного процесса могут быть следующие</w:t>
      </w:r>
      <w:r>
        <w:rPr>
          <w:rStyle w:val="2b"/>
          <w:b/>
          <w:bCs/>
          <w:color w:val="000000"/>
        </w:rPr>
        <w:t>.</w:t>
      </w:r>
    </w:p>
    <w:p w:rsidR="00D45411" w:rsidRDefault="00D45411">
      <w:pPr>
        <w:pStyle w:val="421"/>
        <w:framePr w:w="6350" w:h="10215" w:hRule="exact" w:wrap="around" w:vAnchor="page" w:hAnchor="page" w:x="2828" w:y="3231"/>
        <w:shd w:val="clear" w:color="auto" w:fill="auto"/>
        <w:spacing w:before="0" w:after="35" w:line="160" w:lineRule="exact"/>
      </w:pPr>
      <w:bookmarkStart w:id="431" w:name="bookmark432"/>
      <w:r>
        <w:rPr>
          <w:rStyle w:val="420pt"/>
          <w:color w:val="000000"/>
        </w:rPr>
        <w:t>Результаты воспитания, социализации и саморазвития обучающихся</w:t>
      </w:r>
      <w:bookmarkEnd w:id="431"/>
    </w:p>
    <w:p w:rsidR="00D45411" w:rsidRDefault="00D45411">
      <w:pPr>
        <w:pStyle w:val="a6"/>
        <w:framePr w:w="6350" w:h="10215" w:hRule="exact" w:wrap="around" w:vAnchor="page" w:hAnchor="page" w:x="2828" w:y="3231"/>
        <w:shd w:val="clear" w:color="auto" w:fill="auto"/>
        <w:spacing w:line="240" w:lineRule="exact"/>
        <w:ind w:right="20" w:firstLine="220"/>
      </w:pPr>
      <w:r>
        <w:rPr>
          <w:rStyle w:val="0pt2"/>
          <w:b/>
          <w:bCs/>
          <w:color w:val="000000"/>
        </w:rPr>
        <w:t>Критерием, на основе которого осуществляется данный ана</w:t>
      </w:r>
      <w:r>
        <w:rPr>
          <w:rStyle w:val="0pt2"/>
          <w:b/>
          <w:bCs/>
          <w:color w:val="000000"/>
        </w:rPr>
        <w:softHyphen/>
        <w:t>лиз, является динамика личностного развития обучающихся каждого класса.</w:t>
      </w:r>
    </w:p>
    <w:p w:rsidR="00D45411" w:rsidRDefault="00D45411">
      <w:pPr>
        <w:pStyle w:val="a6"/>
        <w:framePr w:w="6350" w:h="10215" w:hRule="exact" w:wrap="around" w:vAnchor="page" w:hAnchor="page" w:x="2828" w:y="3231"/>
        <w:shd w:val="clear" w:color="auto" w:fill="auto"/>
        <w:spacing w:line="240" w:lineRule="exact"/>
        <w:ind w:right="20" w:firstLine="220"/>
      </w:pPr>
      <w:r>
        <w:rPr>
          <w:rStyle w:val="0pt2"/>
          <w:b/>
          <w:bCs/>
          <w:color w:val="000000"/>
        </w:rPr>
        <w:t>Анализ осуществляется классными руководителями совмест</w:t>
      </w:r>
      <w:r>
        <w:rPr>
          <w:rStyle w:val="0pt2"/>
          <w:b/>
          <w:bCs/>
          <w:color w:val="000000"/>
        </w:rPr>
        <w:softHyphen/>
        <w:t>но с заместителем директора по воспитательной работе с после</w:t>
      </w:r>
      <w:r>
        <w:rPr>
          <w:rStyle w:val="0pt2"/>
          <w:b/>
          <w:bCs/>
          <w:color w:val="000000"/>
        </w:rPr>
        <w:softHyphen/>
        <w:t>дующим обсуждением его результатов на заседании методиче</w:t>
      </w:r>
      <w:r>
        <w:rPr>
          <w:rStyle w:val="0pt2"/>
          <w:b/>
          <w:bCs/>
          <w:color w:val="000000"/>
        </w:rPr>
        <w:softHyphen/>
        <w:t>ского объединения классных руководителей или педагогическом совете образовательной организации.</w:t>
      </w:r>
    </w:p>
    <w:p w:rsidR="00D45411" w:rsidRDefault="00D45411">
      <w:pPr>
        <w:pStyle w:val="a6"/>
        <w:framePr w:w="6350" w:h="10215" w:hRule="exact" w:wrap="around" w:vAnchor="page" w:hAnchor="page" w:x="2828" w:y="3231"/>
        <w:shd w:val="clear" w:color="auto" w:fill="auto"/>
        <w:spacing w:line="240" w:lineRule="exact"/>
        <w:ind w:right="20" w:firstLine="220"/>
      </w:pPr>
      <w:r>
        <w:rPr>
          <w:rStyle w:val="0pt2"/>
          <w:b/>
          <w:bCs/>
          <w:color w:val="000000"/>
        </w:rPr>
        <w:t>Способом получения информации о результатах воспитания, социализации и саморазвития обучающихся является педаго</w:t>
      </w:r>
      <w:r>
        <w:rPr>
          <w:rStyle w:val="0pt2"/>
          <w:b/>
          <w:bCs/>
          <w:color w:val="000000"/>
        </w:rPr>
        <w:softHyphen/>
        <w:t>гическое наблюдение.</w:t>
      </w:r>
    </w:p>
    <w:p w:rsidR="00D45411" w:rsidRDefault="00D45411">
      <w:pPr>
        <w:pStyle w:val="a6"/>
        <w:framePr w:w="6350" w:h="10215" w:hRule="exact" w:wrap="around" w:vAnchor="page" w:hAnchor="page" w:x="2828" w:y="3231"/>
        <w:shd w:val="clear" w:color="auto" w:fill="auto"/>
        <w:spacing w:after="116" w:line="240" w:lineRule="exact"/>
        <w:ind w:right="20" w:firstLine="220"/>
      </w:pPr>
      <w:r>
        <w:rPr>
          <w:rStyle w:val="0pt2"/>
          <w:b/>
          <w:bCs/>
          <w:color w:val="000000"/>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w:t>
      </w:r>
      <w:r>
        <w:rPr>
          <w:rStyle w:val="0pt2"/>
          <w:b/>
          <w:bCs/>
          <w:color w:val="000000"/>
        </w:rPr>
        <w:softHyphen/>
        <w:t>ший учебный год; какие проблемы решить не удалось и поче</w:t>
      </w:r>
      <w:r>
        <w:rPr>
          <w:rStyle w:val="0pt2"/>
          <w:b/>
          <w:bCs/>
          <w:color w:val="000000"/>
        </w:rPr>
        <w:softHyphen/>
        <w:t>му; какие новые проблемы появились, над чем далее предстоит работать педагогическому коллективу.</w:t>
      </w:r>
    </w:p>
    <w:p w:rsidR="00D45411" w:rsidRDefault="00D45411">
      <w:pPr>
        <w:pStyle w:val="421"/>
        <w:framePr w:w="6350" w:h="10215" w:hRule="exact" w:wrap="around" w:vAnchor="page" w:hAnchor="page" w:x="2828" w:y="3231"/>
        <w:shd w:val="clear" w:color="auto" w:fill="auto"/>
        <w:spacing w:before="0" w:after="0" w:line="245" w:lineRule="exact"/>
        <w:ind w:right="20"/>
      </w:pPr>
      <w:bookmarkStart w:id="432" w:name="bookmark433"/>
      <w:r>
        <w:rPr>
          <w:rStyle w:val="420pt"/>
          <w:color w:val="000000"/>
        </w:rPr>
        <w:t>Состояние организуемой в образовательной организации совмест</w:t>
      </w:r>
      <w:r>
        <w:rPr>
          <w:rStyle w:val="420pt"/>
          <w:color w:val="000000"/>
        </w:rPr>
        <w:softHyphen/>
        <w:t>ной деятельности обучающихся и взрослых</w:t>
      </w:r>
      <w:bookmarkEnd w:id="432"/>
    </w:p>
    <w:p w:rsidR="00D45411" w:rsidRDefault="00D45411">
      <w:pPr>
        <w:pStyle w:val="a6"/>
        <w:framePr w:w="6350" w:h="10215" w:hRule="exact" w:wrap="around" w:vAnchor="page" w:hAnchor="page" w:x="2828" w:y="3231"/>
        <w:shd w:val="clear" w:color="auto" w:fill="auto"/>
        <w:spacing w:line="240" w:lineRule="exact"/>
        <w:ind w:right="20" w:firstLine="220"/>
      </w:pPr>
      <w:r>
        <w:rPr>
          <w:rStyle w:val="0pt2"/>
          <w:b/>
          <w:bCs/>
          <w:color w:val="000000"/>
        </w:rPr>
        <w:t>Критерием, на основе которого осуществляется данный ана</w:t>
      </w:r>
      <w:r>
        <w:rPr>
          <w:rStyle w:val="0pt2"/>
          <w:b/>
          <w:bCs/>
          <w:color w:val="000000"/>
        </w:rPr>
        <w:softHyphen/>
        <w:t>лиз, является наличие в образовательной организации интерес</w:t>
      </w:r>
      <w:r>
        <w:rPr>
          <w:rStyle w:val="0pt2"/>
          <w:b/>
          <w:bCs/>
          <w:color w:val="000000"/>
        </w:rPr>
        <w:softHyphen/>
        <w:t>ной, событийно насыщенной и личностно развивающей со</w:t>
      </w:r>
      <w:r>
        <w:rPr>
          <w:rStyle w:val="0pt2"/>
          <w:b/>
          <w:bCs/>
          <w:color w:val="000000"/>
        </w:rPr>
        <w:softHyphen/>
        <w:t>вместной деятельности обучающихся и взрослых.</w:t>
      </w:r>
    </w:p>
    <w:p w:rsidR="00D45411" w:rsidRDefault="00D45411">
      <w:pPr>
        <w:pStyle w:val="a6"/>
        <w:framePr w:w="6350" w:h="10215" w:hRule="exact" w:wrap="around" w:vAnchor="page" w:hAnchor="page" w:x="2828" w:y="3231"/>
        <w:shd w:val="clear" w:color="auto" w:fill="auto"/>
        <w:spacing w:line="240" w:lineRule="exact"/>
        <w:ind w:right="20" w:firstLine="220"/>
      </w:pPr>
      <w:r>
        <w:rPr>
          <w:rStyle w:val="0pt2"/>
          <w:b/>
          <w:bCs/>
          <w:color w:val="000000"/>
        </w:rPr>
        <w:t>Анализ осуществляется заместителем директора по воспита</w:t>
      </w:r>
      <w:r>
        <w:rPr>
          <w:rStyle w:val="0pt2"/>
          <w:b/>
          <w:bCs/>
          <w:color w:val="000000"/>
        </w:rPr>
        <w:softHyphen/>
        <w:t>тельной работе, классными руководителями, активом старше</w:t>
      </w:r>
      <w:r>
        <w:rPr>
          <w:rStyle w:val="0pt2"/>
          <w:b/>
          <w:bCs/>
          <w:color w:val="000000"/>
        </w:rPr>
        <w:softHyphen/>
        <w:t>классников и родителями (законными представителями), хоро</w:t>
      </w:r>
      <w:r>
        <w:rPr>
          <w:rStyle w:val="0pt2"/>
          <w:b/>
          <w:bCs/>
          <w:color w:val="000000"/>
        </w:rPr>
        <w:softHyphen/>
        <w:t>шо знакомыми с деятельностью образовательной организации.</w:t>
      </w:r>
    </w:p>
    <w:p w:rsidR="00D45411" w:rsidRDefault="00D45411">
      <w:pPr>
        <w:pStyle w:val="a6"/>
        <w:framePr w:w="6350" w:h="10215" w:hRule="exact" w:wrap="around" w:vAnchor="page" w:hAnchor="page" w:x="2828" w:y="3231"/>
        <w:shd w:val="clear" w:color="auto" w:fill="auto"/>
        <w:spacing w:line="240" w:lineRule="exact"/>
        <w:ind w:right="20" w:firstLine="220"/>
      </w:pPr>
      <w:r>
        <w:rPr>
          <w:rStyle w:val="0pt2"/>
          <w:b/>
          <w:bCs/>
          <w:color w:val="000000"/>
        </w:rPr>
        <w:t>Способами получения информации о состоянии организуе</w:t>
      </w:r>
      <w:r>
        <w:rPr>
          <w:rStyle w:val="0pt2"/>
          <w:b/>
          <w:bCs/>
          <w:color w:val="000000"/>
        </w:rPr>
        <w:softHyphen/>
        <w:t>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w:t>
      </w:r>
      <w:r>
        <w:rPr>
          <w:rStyle w:val="0pt2"/>
          <w:b/>
          <w:bCs/>
          <w:color w:val="000000"/>
        </w:rPr>
        <w:softHyphen/>
        <w:t>ми), педагогическими работниками, лидерами ученического самоуправления, при необходимости — их анкетирование. По</w:t>
      </w:r>
      <w:r>
        <w:rPr>
          <w:rStyle w:val="0pt2"/>
          <w:b/>
          <w:bCs/>
          <w:color w:val="000000"/>
        </w:rPr>
        <w:softHyphen/>
        <w:t>лученные результаты обсуждаются на заседании методическо</w:t>
      </w:r>
      <w:r>
        <w:rPr>
          <w:rStyle w:val="0pt2"/>
          <w:b/>
          <w:bCs/>
          <w:color w:val="000000"/>
        </w:rPr>
        <w:softHyphen/>
        <w:t>го объединения классных руководителей или педагогическом совете образовательной организации.</w:t>
      </w:r>
    </w:p>
    <w:p w:rsidR="00D45411" w:rsidRDefault="00D45411">
      <w:pPr>
        <w:pStyle w:val="a5"/>
        <w:framePr w:w="6398" w:h="202" w:hRule="exact" w:wrap="around" w:vAnchor="page" w:hAnchor="page" w:x="2804" w:y="13691"/>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567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6058" w:hRule="exact" w:wrap="around" w:vAnchor="page" w:hAnchor="page" w:x="2832" w:y="3231"/>
        <w:shd w:val="clear" w:color="auto" w:fill="auto"/>
        <w:spacing w:line="240" w:lineRule="exact"/>
        <w:ind w:right="20" w:firstLine="220"/>
      </w:pPr>
      <w:r>
        <w:rPr>
          <w:rStyle w:val="0pt2"/>
          <w:b/>
          <w:bCs/>
          <w:color w:val="000000"/>
        </w:rPr>
        <w:lastRenderedPageBreak/>
        <w:t>Внимание при этом сосредоточивается на вопросах, связан</w:t>
      </w:r>
      <w:r>
        <w:rPr>
          <w:rStyle w:val="0pt2"/>
          <w:b/>
          <w:bCs/>
          <w:color w:val="000000"/>
        </w:rPr>
        <w:softHyphen/>
        <w:t>ных с качеством</w:t>
      </w:r>
      <w:r>
        <w:rPr>
          <w:rStyle w:val="2b"/>
          <w:b/>
          <w:bCs/>
          <w:color w:val="000000"/>
        </w:rPr>
        <w:t>:</w:t>
      </w:r>
    </w:p>
    <w:p w:rsidR="00D45411" w:rsidRDefault="00D45411">
      <w:pPr>
        <w:pStyle w:val="a6"/>
        <w:framePr w:w="6341" w:h="6058" w:hRule="exact" w:wrap="around" w:vAnchor="page" w:hAnchor="page" w:x="2832" w:y="3231"/>
        <w:numPr>
          <w:ilvl w:val="0"/>
          <w:numId w:val="84"/>
        </w:numPr>
        <w:shd w:val="clear" w:color="auto" w:fill="auto"/>
        <w:spacing w:line="240" w:lineRule="exact"/>
        <w:ind w:left="220"/>
        <w:jc w:val="left"/>
      </w:pPr>
      <w:r>
        <w:rPr>
          <w:rStyle w:val="0pt2"/>
          <w:b/>
          <w:bCs/>
          <w:color w:val="000000"/>
        </w:rPr>
        <w:t xml:space="preserve"> проводимых общешкольных ключевых дел;</w:t>
      </w:r>
    </w:p>
    <w:p w:rsidR="00D45411" w:rsidRDefault="00D45411">
      <w:pPr>
        <w:pStyle w:val="a6"/>
        <w:framePr w:w="6341" w:h="6058" w:hRule="exact" w:wrap="around" w:vAnchor="page" w:hAnchor="page" w:x="2832" w:y="3231"/>
        <w:numPr>
          <w:ilvl w:val="0"/>
          <w:numId w:val="84"/>
        </w:numPr>
        <w:shd w:val="clear" w:color="auto" w:fill="auto"/>
        <w:spacing w:line="240" w:lineRule="exact"/>
        <w:ind w:left="220" w:right="20"/>
        <w:jc w:val="left"/>
      </w:pPr>
      <w:r>
        <w:rPr>
          <w:rStyle w:val="0pt2"/>
          <w:b/>
          <w:bCs/>
          <w:color w:val="000000"/>
        </w:rPr>
        <w:t xml:space="preserve"> совместной деятельности классных руководителей и их клас</w:t>
      </w:r>
      <w:r>
        <w:rPr>
          <w:rStyle w:val="0pt2"/>
          <w:b/>
          <w:bCs/>
          <w:color w:val="000000"/>
        </w:rPr>
        <w:softHyphen/>
        <w:t>сов;</w:t>
      </w:r>
    </w:p>
    <w:p w:rsidR="00D45411" w:rsidRDefault="00D45411">
      <w:pPr>
        <w:pStyle w:val="a6"/>
        <w:framePr w:w="6341" w:h="6058" w:hRule="exact" w:wrap="around" w:vAnchor="page" w:hAnchor="page" w:x="2832" w:y="3231"/>
        <w:numPr>
          <w:ilvl w:val="0"/>
          <w:numId w:val="84"/>
        </w:numPr>
        <w:shd w:val="clear" w:color="auto" w:fill="auto"/>
        <w:spacing w:line="240" w:lineRule="exact"/>
        <w:ind w:left="220" w:right="20"/>
        <w:jc w:val="left"/>
      </w:pPr>
      <w:r>
        <w:rPr>
          <w:rStyle w:val="0pt2"/>
          <w:b/>
          <w:bCs/>
          <w:color w:val="000000"/>
        </w:rPr>
        <w:t xml:space="preserve"> организуемой в образовательной организации внеурочной де</w:t>
      </w:r>
      <w:r>
        <w:rPr>
          <w:rStyle w:val="0pt2"/>
          <w:b/>
          <w:bCs/>
          <w:color w:val="000000"/>
        </w:rPr>
        <w:softHyphen/>
        <w:t>ятельности;</w:t>
      </w:r>
    </w:p>
    <w:p w:rsidR="00D45411" w:rsidRDefault="00D45411">
      <w:pPr>
        <w:pStyle w:val="a6"/>
        <w:framePr w:w="6341" w:h="6058" w:hRule="exact" w:wrap="around" w:vAnchor="page" w:hAnchor="page" w:x="2832" w:y="3231"/>
        <w:numPr>
          <w:ilvl w:val="0"/>
          <w:numId w:val="84"/>
        </w:numPr>
        <w:shd w:val="clear" w:color="auto" w:fill="auto"/>
        <w:spacing w:line="240" w:lineRule="exact"/>
        <w:ind w:left="220" w:right="20"/>
        <w:jc w:val="left"/>
      </w:pPr>
      <w:r>
        <w:rPr>
          <w:rStyle w:val="0pt2"/>
          <w:b/>
          <w:bCs/>
          <w:color w:val="000000"/>
        </w:rPr>
        <w:t xml:space="preserve"> реализации личностно развивающего потенциала школьных уроков;</w:t>
      </w:r>
    </w:p>
    <w:p w:rsidR="00D45411" w:rsidRDefault="00D45411">
      <w:pPr>
        <w:pStyle w:val="a6"/>
        <w:framePr w:w="6341" w:h="6058" w:hRule="exact" w:wrap="around" w:vAnchor="page" w:hAnchor="page" w:x="2832" w:y="3231"/>
        <w:numPr>
          <w:ilvl w:val="0"/>
          <w:numId w:val="84"/>
        </w:numPr>
        <w:shd w:val="clear" w:color="auto" w:fill="auto"/>
        <w:spacing w:line="240" w:lineRule="exact"/>
        <w:ind w:left="220" w:right="20"/>
        <w:jc w:val="left"/>
      </w:pPr>
      <w:r>
        <w:rPr>
          <w:rStyle w:val="0pt2"/>
          <w:b/>
          <w:bCs/>
          <w:color w:val="000000"/>
        </w:rPr>
        <w:t xml:space="preserve"> существующего в образовательной организации ученическо</w:t>
      </w:r>
      <w:r>
        <w:rPr>
          <w:rStyle w:val="0pt2"/>
          <w:b/>
          <w:bCs/>
          <w:color w:val="000000"/>
        </w:rPr>
        <w:softHyphen/>
        <w:t>го самоуправления;</w:t>
      </w:r>
    </w:p>
    <w:p w:rsidR="00D45411" w:rsidRDefault="00D45411">
      <w:pPr>
        <w:pStyle w:val="a6"/>
        <w:framePr w:w="6341" w:h="6058" w:hRule="exact" w:wrap="around" w:vAnchor="page" w:hAnchor="page" w:x="2832" w:y="3231"/>
        <w:numPr>
          <w:ilvl w:val="0"/>
          <w:numId w:val="84"/>
        </w:numPr>
        <w:shd w:val="clear" w:color="auto" w:fill="auto"/>
        <w:spacing w:line="240" w:lineRule="exact"/>
        <w:ind w:left="220" w:right="20"/>
        <w:jc w:val="left"/>
      </w:pPr>
      <w:r>
        <w:rPr>
          <w:rStyle w:val="0pt2"/>
          <w:b/>
          <w:bCs/>
          <w:color w:val="000000"/>
        </w:rPr>
        <w:t xml:space="preserve"> функционирующих на базе образовательной организации детских общественных объединений;</w:t>
      </w:r>
    </w:p>
    <w:p w:rsidR="00D45411" w:rsidRDefault="00D45411">
      <w:pPr>
        <w:pStyle w:val="a6"/>
        <w:framePr w:w="6341" w:h="6058" w:hRule="exact" w:wrap="around" w:vAnchor="page" w:hAnchor="page" w:x="2832" w:y="3231"/>
        <w:numPr>
          <w:ilvl w:val="0"/>
          <w:numId w:val="84"/>
        </w:numPr>
        <w:shd w:val="clear" w:color="auto" w:fill="auto"/>
        <w:spacing w:line="240" w:lineRule="exact"/>
        <w:ind w:left="220" w:right="20"/>
        <w:jc w:val="left"/>
      </w:pPr>
      <w:r>
        <w:rPr>
          <w:rStyle w:val="0pt2"/>
          <w:b/>
          <w:bCs/>
          <w:color w:val="000000"/>
        </w:rPr>
        <w:t xml:space="preserve"> проводимых в образовательной организации экскурсий, экс</w:t>
      </w:r>
      <w:r>
        <w:rPr>
          <w:rStyle w:val="0pt2"/>
          <w:b/>
          <w:bCs/>
          <w:color w:val="000000"/>
        </w:rPr>
        <w:softHyphen/>
        <w:t>педиций, походов;</w:t>
      </w:r>
    </w:p>
    <w:p w:rsidR="00D45411" w:rsidRDefault="00D45411">
      <w:pPr>
        <w:pStyle w:val="a6"/>
        <w:framePr w:w="6341" w:h="6058" w:hRule="exact" w:wrap="around" w:vAnchor="page" w:hAnchor="page" w:x="2832" w:y="3231"/>
        <w:numPr>
          <w:ilvl w:val="0"/>
          <w:numId w:val="84"/>
        </w:numPr>
        <w:shd w:val="clear" w:color="auto" w:fill="auto"/>
        <w:spacing w:line="240" w:lineRule="exact"/>
        <w:ind w:left="220"/>
        <w:jc w:val="left"/>
      </w:pPr>
      <w:r>
        <w:rPr>
          <w:rStyle w:val="0pt2"/>
          <w:b/>
          <w:bCs/>
          <w:color w:val="000000"/>
        </w:rPr>
        <w:t xml:space="preserve"> профориентационной работы образовательной организации;</w:t>
      </w:r>
    </w:p>
    <w:p w:rsidR="00D45411" w:rsidRDefault="00D45411">
      <w:pPr>
        <w:pStyle w:val="a6"/>
        <w:framePr w:w="6341" w:h="6058" w:hRule="exact" w:wrap="around" w:vAnchor="page" w:hAnchor="page" w:x="2832" w:y="3231"/>
        <w:numPr>
          <w:ilvl w:val="0"/>
          <w:numId w:val="84"/>
        </w:numPr>
        <w:shd w:val="clear" w:color="auto" w:fill="auto"/>
        <w:spacing w:line="240" w:lineRule="exact"/>
        <w:ind w:left="220"/>
        <w:jc w:val="left"/>
      </w:pPr>
      <w:r>
        <w:rPr>
          <w:rStyle w:val="0pt2"/>
          <w:b/>
          <w:bCs/>
          <w:color w:val="000000"/>
        </w:rPr>
        <w:t xml:space="preserve"> работы школьных медиа;</w:t>
      </w:r>
    </w:p>
    <w:p w:rsidR="00D45411" w:rsidRDefault="00D45411">
      <w:pPr>
        <w:pStyle w:val="a6"/>
        <w:framePr w:w="6341" w:h="6058" w:hRule="exact" w:wrap="around" w:vAnchor="page" w:hAnchor="page" w:x="2832" w:y="3231"/>
        <w:numPr>
          <w:ilvl w:val="0"/>
          <w:numId w:val="84"/>
        </w:numPr>
        <w:shd w:val="clear" w:color="auto" w:fill="auto"/>
        <w:spacing w:line="240" w:lineRule="exact"/>
        <w:ind w:left="220" w:right="20"/>
        <w:jc w:val="left"/>
      </w:pPr>
      <w:r>
        <w:rPr>
          <w:rStyle w:val="0pt2"/>
          <w:b/>
          <w:bCs/>
          <w:color w:val="000000"/>
        </w:rPr>
        <w:t xml:space="preserve"> организации предметно-эстетической среды образовательной организации;</w:t>
      </w:r>
    </w:p>
    <w:p w:rsidR="00D45411" w:rsidRDefault="00D45411">
      <w:pPr>
        <w:pStyle w:val="a6"/>
        <w:framePr w:w="6341" w:h="6058" w:hRule="exact" w:wrap="around" w:vAnchor="page" w:hAnchor="page" w:x="2832" w:y="3231"/>
        <w:numPr>
          <w:ilvl w:val="0"/>
          <w:numId w:val="84"/>
        </w:numPr>
        <w:shd w:val="clear" w:color="auto" w:fill="auto"/>
        <w:spacing w:line="240" w:lineRule="exact"/>
        <w:ind w:left="220" w:right="20"/>
        <w:jc w:val="left"/>
      </w:pPr>
      <w:r>
        <w:rPr>
          <w:rStyle w:val="0pt2"/>
          <w:b/>
          <w:bCs/>
          <w:color w:val="000000"/>
        </w:rPr>
        <w:t xml:space="preserve"> взаимодействия образовательной организации и семей обуча</w:t>
      </w:r>
      <w:r>
        <w:rPr>
          <w:rStyle w:val="0pt2"/>
          <w:b/>
          <w:bCs/>
          <w:color w:val="000000"/>
        </w:rPr>
        <w:softHyphen/>
        <w:t>ющихся.</w:t>
      </w:r>
    </w:p>
    <w:p w:rsidR="00D45411" w:rsidRDefault="00D45411">
      <w:pPr>
        <w:pStyle w:val="a6"/>
        <w:framePr w:w="6341" w:h="6058" w:hRule="exact" w:wrap="around" w:vAnchor="page" w:hAnchor="page" w:x="2832" w:y="3231"/>
        <w:shd w:val="clear" w:color="auto" w:fill="auto"/>
        <w:spacing w:line="240" w:lineRule="exact"/>
        <w:ind w:right="20" w:firstLine="220"/>
      </w:pPr>
      <w:r>
        <w:rPr>
          <w:rStyle w:val="0pt2"/>
          <w:b/>
          <w:bCs/>
          <w:color w:val="000000"/>
        </w:rPr>
        <w:t>Итогом самоанализа реализуемой в образовательной органи</w:t>
      </w:r>
      <w:r>
        <w:rPr>
          <w:rStyle w:val="0pt2"/>
          <w:b/>
          <w:bCs/>
          <w:color w:val="000000"/>
        </w:rPr>
        <w:softHyphen/>
        <w:t>зации воспитательной работы является перечень выявленных проблем, над которыми предстоит работать педагогическому коллективу.</w:t>
      </w:r>
    </w:p>
    <w:p w:rsidR="00D45411" w:rsidRDefault="00D45411">
      <w:pPr>
        <w:pStyle w:val="a5"/>
        <w:framePr w:wrap="around" w:vAnchor="page" w:hAnchor="page" w:x="2813" w:y="13662"/>
        <w:shd w:val="clear" w:color="auto" w:fill="auto"/>
        <w:spacing w:line="130" w:lineRule="exact"/>
        <w:ind w:left="20"/>
      </w:pPr>
      <w:r>
        <w:rPr>
          <w:rStyle w:val="0pt12"/>
          <w:color w:val="000000"/>
        </w:rPr>
        <w:t>568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11"/>
        <w:framePr w:wrap="around" w:vAnchor="page" w:hAnchor="page" w:x="2784" w:y="3090"/>
        <w:shd w:val="clear" w:color="auto" w:fill="auto"/>
        <w:spacing w:after="0" w:line="180" w:lineRule="exact"/>
      </w:pPr>
      <w:r>
        <w:rPr>
          <w:rStyle w:val="112"/>
          <w:color w:val="000000"/>
        </w:rPr>
        <w:lastRenderedPageBreak/>
        <w:t>3. ОРГАНИЗАЦИОННЫЙ РАЗДЕЛ</w:t>
      </w:r>
    </w:p>
    <w:p w:rsidR="00D45411" w:rsidRDefault="00D45411">
      <w:pPr>
        <w:pStyle w:val="421"/>
        <w:framePr w:w="6346" w:h="9668" w:hRule="exact" w:wrap="around" w:vAnchor="page" w:hAnchor="page" w:x="2784" w:y="3652"/>
        <w:numPr>
          <w:ilvl w:val="0"/>
          <w:numId w:val="96"/>
        </w:numPr>
        <w:shd w:val="clear" w:color="auto" w:fill="auto"/>
        <w:tabs>
          <w:tab w:val="left" w:pos="442"/>
        </w:tabs>
        <w:spacing w:before="0" w:after="0" w:line="245" w:lineRule="exact"/>
        <w:ind w:right="2780"/>
        <w:jc w:val="left"/>
      </w:pPr>
      <w:bookmarkStart w:id="433" w:name="bookmark434"/>
      <w:r>
        <w:rPr>
          <w:rStyle w:val="420pt"/>
          <w:color w:val="000000"/>
        </w:rPr>
        <w:t>ПРИМЕРНЫЙ УЧЕБНЫЙ ПЛАН НАЧАЛЬНОГО ОБЩЕГО ОБРАЗОВАНИЯ</w:t>
      </w:r>
      <w:bookmarkEnd w:id="433"/>
    </w:p>
    <w:p w:rsidR="00D45411" w:rsidRDefault="00D45411">
      <w:pPr>
        <w:pStyle w:val="a6"/>
        <w:framePr w:w="6346" w:h="9668" w:hRule="exact" w:wrap="around" w:vAnchor="page" w:hAnchor="page" w:x="2784" w:y="3652"/>
        <w:shd w:val="clear" w:color="auto" w:fill="auto"/>
        <w:spacing w:line="245" w:lineRule="exact"/>
        <w:ind w:right="20" w:firstLine="220"/>
      </w:pPr>
      <w:r>
        <w:rPr>
          <w:rStyle w:val="0pt2"/>
          <w:b/>
          <w:bCs/>
          <w:color w:val="000000"/>
        </w:rPr>
        <w:t>Примерный учебный план образовательных организаций, реализующих основную образовательную программу начально</w:t>
      </w:r>
      <w:r>
        <w:rPr>
          <w:rStyle w:val="0pt2"/>
          <w:b/>
          <w:bCs/>
          <w:color w:val="000000"/>
        </w:rPr>
        <w:softHyphen/>
        <w:t>го общего образования (далее — Примерный учебный план), фиксирует общий объём нагрузки, максимальный объём ауди</w:t>
      </w:r>
      <w:r>
        <w:rPr>
          <w:rStyle w:val="0pt2"/>
          <w:b/>
          <w:bCs/>
          <w:color w:val="000000"/>
        </w:rPr>
        <w:softHyphen/>
        <w:t>торной нагрузки обучающихся, состав и структуру предметных областей, распределяет учебное время, отводимое на их освое</w:t>
      </w:r>
      <w:r>
        <w:rPr>
          <w:rStyle w:val="0pt2"/>
          <w:b/>
          <w:bCs/>
          <w:color w:val="000000"/>
        </w:rPr>
        <w:softHyphen/>
        <w:t>ние по классам и учебным предметам.</w:t>
      </w:r>
    </w:p>
    <w:p w:rsidR="00D45411" w:rsidRDefault="00D45411">
      <w:pPr>
        <w:pStyle w:val="a6"/>
        <w:framePr w:w="6346" w:h="9668" w:hRule="exact" w:wrap="around" w:vAnchor="page" w:hAnchor="page" w:x="2784" w:y="3652"/>
        <w:shd w:val="clear" w:color="auto" w:fill="auto"/>
        <w:spacing w:line="245" w:lineRule="exact"/>
        <w:ind w:right="20" w:firstLine="220"/>
      </w:pPr>
      <w:r>
        <w:rPr>
          <w:rStyle w:val="0pt2"/>
          <w:b/>
          <w:bCs/>
          <w:color w:val="000000"/>
        </w:rPr>
        <w:t>Примерный учебный план определяет общие рамки прини</w:t>
      </w:r>
      <w:r>
        <w:rPr>
          <w:rStyle w:val="0pt2"/>
          <w:b/>
          <w:bCs/>
          <w:color w:val="000000"/>
        </w:rPr>
        <w:softHyphen/>
        <w:t>маемых решений при отборе учебного материала, формирова</w:t>
      </w:r>
      <w:r>
        <w:rPr>
          <w:rStyle w:val="0pt2"/>
          <w:b/>
          <w:bCs/>
          <w:color w:val="000000"/>
        </w:rPr>
        <w:softHyphen/>
        <w:t>нии перечня результатов образования и организации образова</w:t>
      </w:r>
      <w:r>
        <w:rPr>
          <w:rStyle w:val="0pt2"/>
          <w:b/>
          <w:bCs/>
          <w:color w:val="000000"/>
        </w:rPr>
        <w:softHyphen/>
        <w:t>тельной деятельности.</w:t>
      </w:r>
    </w:p>
    <w:p w:rsidR="00D45411" w:rsidRDefault="00D45411">
      <w:pPr>
        <w:pStyle w:val="a6"/>
        <w:framePr w:w="6346" w:h="9668" w:hRule="exact" w:wrap="around" w:vAnchor="page" w:hAnchor="page" w:x="2784" w:y="3652"/>
        <w:shd w:val="clear" w:color="auto" w:fill="auto"/>
        <w:spacing w:line="245" w:lineRule="exact"/>
        <w:ind w:right="20" w:firstLine="220"/>
      </w:pPr>
      <w:r>
        <w:rPr>
          <w:rStyle w:val="0pt2"/>
          <w:b/>
          <w:bCs/>
          <w:color w:val="000000"/>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r>
        <w:rPr>
          <w:rStyle w:val="0pt2"/>
          <w:b/>
          <w:bCs/>
          <w:color w:val="000000"/>
        </w:rPr>
        <w:softHyphen/>
        <w:t>деятельностный подход и индивидуализацию обучения.</w:t>
      </w:r>
    </w:p>
    <w:p w:rsidR="00D45411" w:rsidRDefault="00D45411">
      <w:pPr>
        <w:pStyle w:val="a6"/>
        <w:framePr w:w="6346" w:h="9668" w:hRule="exact" w:wrap="around" w:vAnchor="page" w:hAnchor="page" w:x="2784" w:y="3652"/>
        <w:shd w:val="clear" w:color="auto" w:fill="auto"/>
        <w:spacing w:line="245" w:lineRule="exact"/>
        <w:ind w:right="20" w:firstLine="220"/>
      </w:pPr>
      <w:r>
        <w:rPr>
          <w:rStyle w:val="0pt2"/>
          <w:b/>
          <w:bCs/>
          <w:color w:val="000000"/>
        </w:rPr>
        <w:t>Примерный учебный план обеспечивает в случаях, предусмо</w:t>
      </w:r>
      <w:r>
        <w:rPr>
          <w:rStyle w:val="0pt2"/>
          <w:b/>
          <w:bCs/>
          <w:color w:val="000000"/>
        </w:rPr>
        <w:softHyphen/>
        <w:t>тренных законодательством Российской Федерации в сфере об</w:t>
      </w:r>
      <w:r>
        <w:rPr>
          <w:rStyle w:val="0pt2"/>
          <w:b/>
          <w:bCs/>
          <w:color w:val="000000"/>
        </w:rPr>
        <w:softHyphen/>
        <w:t>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w:t>
      </w:r>
      <w:r>
        <w:rPr>
          <w:rStyle w:val="0pt2"/>
          <w:b/>
          <w:bCs/>
          <w:color w:val="000000"/>
        </w:rPr>
        <w:softHyphen/>
        <w:t>дам) обучения.</w:t>
      </w:r>
    </w:p>
    <w:p w:rsidR="00D45411" w:rsidRDefault="00D45411">
      <w:pPr>
        <w:pStyle w:val="a6"/>
        <w:framePr w:w="6346" w:h="9668" w:hRule="exact" w:wrap="around" w:vAnchor="page" w:hAnchor="page" w:x="2784" w:y="3652"/>
        <w:shd w:val="clear" w:color="auto" w:fill="auto"/>
        <w:spacing w:line="245" w:lineRule="exact"/>
        <w:ind w:right="20" w:firstLine="220"/>
      </w:pPr>
      <w:r>
        <w:rPr>
          <w:rStyle w:val="0pt2"/>
          <w:b/>
          <w:bCs/>
          <w:color w:val="000000"/>
        </w:rPr>
        <w:t>Вариативность содержания образовательных программ на</w:t>
      </w:r>
      <w:r>
        <w:rPr>
          <w:rStyle w:val="0pt2"/>
          <w:b/>
          <w:bCs/>
          <w:color w:val="000000"/>
        </w:rPr>
        <w:softHyphen/>
        <w:t>чального общего образования реализуется через возможность формирования программ начального общего образования раз</w:t>
      </w:r>
      <w:r>
        <w:rPr>
          <w:rStyle w:val="0pt2"/>
          <w:b/>
          <w:bCs/>
          <w:color w:val="000000"/>
        </w:rPr>
        <w:softHyphen/>
        <w:t>личного уровня сложности и направленности с учетом образо</w:t>
      </w:r>
      <w:r>
        <w:rPr>
          <w:rStyle w:val="0pt2"/>
          <w:b/>
          <w:bCs/>
          <w:color w:val="000000"/>
        </w:rPr>
        <w:softHyphen/>
        <w:t>вательных потребностей и способностей обучающихся.</w:t>
      </w:r>
    </w:p>
    <w:p w:rsidR="00D45411" w:rsidRDefault="00D45411">
      <w:pPr>
        <w:pStyle w:val="a6"/>
        <w:framePr w:w="6346" w:h="9668" w:hRule="exact" w:wrap="around" w:vAnchor="page" w:hAnchor="page" w:x="2784" w:y="3652"/>
        <w:shd w:val="clear" w:color="auto" w:fill="auto"/>
        <w:spacing w:line="245" w:lineRule="exact"/>
        <w:ind w:right="20" w:firstLine="220"/>
      </w:pPr>
      <w:r>
        <w:rPr>
          <w:rStyle w:val="0pt2"/>
          <w:b/>
          <w:bCs/>
          <w:color w:val="000000"/>
        </w:rPr>
        <w:t>Примерный учебный план состоит из двух частей — обяза</w:t>
      </w:r>
      <w:r>
        <w:rPr>
          <w:rStyle w:val="0pt2"/>
          <w:b/>
          <w:bCs/>
          <w:color w:val="000000"/>
        </w:rPr>
        <w:softHyphen/>
        <w:t>тельной части и части, формируемой участниками образова</w:t>
      </w:r>
      <w:r>
        <w:rPr>
          <w:rStyle w:val="0pt2"/>
          <w:b/>
          <w:bCs/>
          <w:color w:val="000000"/>
        </w:rPr>
        <w:softHyphen/>
        <w:t>тельных отношений.</w:t>
      </w:r>
    </w:p>
    <w:p w:rsidR="00D45411" w:rsidRDefault="00D45411">
      <w:pPr>
        <w:pStyle w:val="a6"/>
        <w:framePr w:w="6346" w:h="9668" w:hRule="exact" w:wrap="around" w:vAnchor="page" w:hAnchor="page" w:x="2784" w:y="3652"/>
        <w:shd w:val="clear" w:color="auto" w:fill="auto"/>
        <w:spacing w:line="245" w:lineRule="exact"/>
        <w:ind w:right="20" w:firstLine="220"/>
      </w:pPr>
      <w:r>
        <w:rPr>
          <w:rStyle w:val="0pt2"/>
          <w:b/>
          <w:bCs/>
          <w:color w:val="000000"/>
        </w:rPr>
        <w:t>Объём обязательной части программы начального общего об</w:t>
      </w:r>
      <w:r>
        <w:rPr>
          <w:rStyle w:val="0pt2"/>
          <w:b/>
          <w:bCs/>
          <w:color w:val="000000"/>
        </w:rPr>
        <w:softHyphen/>
        <w:t>разования составляет 80 %, а объём части, формируемой участ</w:t>
      </w:r>
      <w:r>
        <w:rPr>
          <w:rStyle w:val="0pt2"/>
          <w:b/>
          <w:bCs/>
          <w:color w:val="000000"/>
        </w:rPr>
        <w:softHyphen/>
        <w:t>никами образовательных отношений из перечня, предлагаемо</w:t>
      </w:r>
      <w:r>
        <w:rPr>
          <w:rStyle w:val="0pt2"/>
          <w:b/>
          <w:bCs/>
          <w:color w:val="000000"/>
        </w:rPr>
        <w:softHyphen/>
        <w:t>го образовательной организацией, — 20 % от общего объёма. Объём обязательной части программы начального общего обра</w:t>
      </w:r>
      <w:r>
        <w:rPr>
          <w:rStyle w:val="0pt2"/>
          <w:b/>
          <w:bCs/>
          <w:color w:val="000000"/>
        </w:rPr>
        <w:softHyphen/>
        <w:t>зования, реализуемой в соответствии с требованиями к органи</w:t>
      </w:r>
      <w:r>
        <w:rPr>
          <w:rStyle w:val="0pt2"/>
          <w:b/>
          <w:bCs/>
          <w:color w:val="000000"/>
        </w:rPr>
        <w:softHyphen/>
        <w:t>зации образовательного процесса к учебной нагрузке при</w:t>
      </w:r>
    </w:p>
    <w:p w:rsidR="00D45411" w:rsidRDefault="00D45411">
      <w:pPr>
        <w:pStyle w:val="a5"/>
        <w:framePr w:w="6394" w:h="202" w:hRule="exact" w:wrap="around" w:vAnchor="page" w:hAnchor="page" w:x="2760" w:y="13563"/>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569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05" w:hRule="exact" w:wrap="around" w:vAnchor="page" w:hAnchor="page" w:x="2784" w:y="3113"/>
        <w:shd w:val="clear" w:color="auto" w:fill="auto"/>
        <w:spacing w:line="240" w:lineRule="exact"/>
        <w:ind w:right="20" w:firstLine="0"/>
      </w:pPr>
      <w:r>
        <w:rPr>
          <w:rStyle w:val="0pt2"/>
          <w:b/>
          <w:bCs/>
          <w:color w:val="000000"/>
        </w:rPr>
        <w:lastRenderedPageBreak/>
        <w:t>5-дневной (или 6-дневной) учебной неделе, предусмотренными действующими санитарными правилами и нормами.</w:t>
      </w:r>
    </w:p>
    <w:p w:rsidR="00D45411" w:rsidRDefault="00D45411">
      <w:pPr>
        <w:pStyle w:val="a6"/>
        <w:framePr w:w="6346" w:h="10205" w:hRule="exact" w:wrap="around" w:vAnchor="page" w:hAnchor="page" w:x="2784" w:y="3113"/>
        <w:shd w:val="clear" w:color="auto" w:fill="auto"/>
        <w:spacing w:line="240" w:lineRule="exact"/>
        <w:ind w:right="20" w:firstLine="220"/>
      </w:pPr>
      <w:r>
        <w:rPr>
          <w:rStyle w:val="0pt2"/>
          <w:b/>
          <w:bCs/>
          <w:color w:val="000000"/>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w:t>
      </w:r>
      <w:r>
        <w:rPr>
          <w:rStyle w:val="0pt2"/>
          <w:b/>
          <w:bCs/>
          <w:color w:val="000000"/>
        </w:rPr>
        <w:softHyphen/>
        <w:t>ственную аккредитацию образовательных организациях, реа</w:t>
      </w:r>
      <w:r>
        <w:rPr>
          <w:rStyle w:val="0pt2"/>
          <w:b/>
          <w:bCs/>
          <w:color w:val="000000"/>
        </w:rPr>
        <w:softHyphen/>
        <w:t>лизующих основную образовательную программу начального общего образования, и учебное время, отводимое на их изуче</w:t>
      </w:r>
      <w:r>
        <w:rPr>
          <w:rStyle w:val="0pt2"/>
          <w:b/>
          <w:bCs/>
          <w:color w:val="000000"/>
        </w:rPr>
        <w:softHyphen/>
        <w:t>ние по классам (годам) обучения.</w:t>
      </w:r>
    </w:p>
    <w:p w:rsidR="00D45411" w:rsidRDefault="00D45411">
      <w:pPr>
        <w:pStyle w:val="a6"/>
        <w:framePr w:w="6346" w:h="10205" w:hRule="exact" w:wrap="around" w:vAnchor="page" w:hAnchor="page" w:x="2784" w:y="3113"/>
        <w:shd w:val="clear" w:color="auto" w:fill="auto"/>
        <w:spacing w:line="240" w:lineRule="exact"/>
        <w:ind w:right="20" w:firstLine="220"/>
      </w:pPr>
      <w:r>
        <w:rPr>
          <w:rStyle w:val="0pt2"/>
          <w:b/>
          <w:bCs/>
          <w:color w:val="000000"/>
        </w:rPr>
        <w:t>Расписание учебных занятий составляется с учётом дневной и недельной динамики умственной работоспособности обучаю</w:t>
      </w:r>
      <w:r>
        <w:rPr>
          <w:rStyle w:val="0pt2"/>
          <w:b/>
          <w:bCs/>
          <w:color w:val="000000"/>
        </w:rPr>
        <w:softHyphen/>
        <w:t>щихся и шкалы трудности учебных предметов. Образователь</w:t>
      </w:r>
      <w:r>
        <w:rPr>
          <w:rStyle w:val="0pt2"/>
          <w:b/>
          <w:bCs/>
          <w:color w:val="000000"/>
        </w:rPr>
        <w:softHyphen/>
        <w:t>ная недельная нагрузка распределяется равномерно в течение учебной недели, при этом объём максимально допустимой на</w:t>
      </w:r>
      <w:r>
        <w:rPr>
          <w:rStyle w:val="0pt2"/>
          <w:b/>
          <w:bCs/>
          <w:color w:val="000000"/>
        </w:rPr>
        <w:softHyphen/>
        <w:t>грузки в течение дня должен соответствовать действующим са</w:t>
      </w:r>
      <w:r>
        <w:rPr>
          <w:rStyle w:val="0pt2"/>
          <w:b/>
          <w:bCs/>
          <w:color w:val="000000"/>
        </w:rPr>
        <w:softHyphen/>
        <w:t>нитарным правилам и нормам.</w:t>
      </w:r>
    </w:p>
    <w:p w:rsidR="00D45411" w:rsidRDefault="00D45411">
      <w:pPr>
        <w:pStyle w:val="a6"/>
        <w:framePr w:w="6346" w:h="10205" w:hRule="exact" w:wrap="around" w:vAnchor="page" w:hAnchor="page" w:x="2784" w:y="3113"/>
        <w:shd w:val="clear" w:color="auto" w:fill="auto"/>
        <w:spacing w:line="240" w:lineRule="exact"/>
        <w:ind w:right="20" w:firstLine="220"/>
      </w:pPr>
      <w:r>
        <w:rPr>
          <w:rStyle w:val="0pt2"/>
          <w:b/>
          <w:bCs/>
          <w:color w:val="000000"/>
        </w:rPr>
        <w:t>Образовательная организация самостоятельна в организации образовательной деятельности (урочной и внеурочной), в выбо</w:t>
      </w:r>
      <w:r>
        <w:rPr>
          <w:rStyle w:val="0pt2"/>
          <w:b/>
          <w:bCs/>
          <w:color w:val="000000"/>
        </w:rPr>
        <w:softHyphen/>
        <w:t>ре видов деятельности по каждому предмету (проектная дея</w:t>
      </w:r>
      <w:r>
        <w:rPr>
          <w:rStyle w:val="0pt2"/>
          <w:b/>
          <w:bCs/>
          <w:color w:val="000000"/>
        </w:rPr>
        <w:softHyphen/>
        <w:t>тельность, практические и лабораторные занятия, экскурсии и т. д.). Во время занятий необходим перерыв для гимнастики не менее 2 минут.</w:t>
      </w:r>
    </w:p>
    <w:p w:rsidR="00D45411" w:rsidRDefault="00D45411">
      <w:pPr>
        <w:pStyle w:val="a6"/>
        <w:framePr w:w="6346" w:h="10205" w:hRule="exact" w:wrap="around" w:vAnchor="page" w:hAnchor="page" w:x="2784" w:y="3113"/>
        <w:shd w:val="clear" w:color="auto" w:fill="auto"/>
        <w:spacing w:line="240" w:lineRule="exact"/>
        <w:ind w:right="20" w:firstLine="220"/>
      </w:pPr>
      <w:r>
        <w:rPr>
          <w:rStyle w:val="Tahoma2"/>
          <w:b w:val="0"/>
          <w:bCs w:val="0"/>
          <w:color w:val="000000"/>
        </w:rPr>
        <w:t xml:space="preserve">Урочная деятельность </w:t>
      </w:r>
      <w:r>
        <w:rPr>
          <w:rStyle w:val="0pt2"/>
          <w:b/>
          <w:bCs/>
          <w:color w:val="000000"/>
        </w:rPr>
        <w:t>направлена на достижение обучающи</w:t>
      </w:r>
      <w:r>
        <w:rPr>
          <w:rStyle w:val="0pt2"/>
          <w:b/>
          <w:bCs/>
          <w:color w:val="000000"/>
        </w:rPr>
        <w:softHyphen/>
        <w:t>мися планируемых результатов освоения программы начально</w:t>
      </w:r>
      <w:r>
        <w:rPr>
          <w:rStyle w:val="0pt2"/>
          <w:b/>
          <w:bCs/>
          <w:color w:val="000000"/>
        </w:rPr>
        <w:softHyphen/>
        <w:t>го общего образования с учётом обязательных для изучения учебных предметов.</w:t>
      </w:r>
    </w:p>
    <w:p w:rsidR="00D45411" w:rsidRDefault="00D45411">
      <w:pPr>
        <w:pStyle w:val="a6"/>
        <w:framePr w:w="6346" w:h="10205" w:hRule="exact" w:wrap="around" w:vAnchor="page" w:hAnchor="page" w:x="2784" w:y="3113"/>
        <w:shd w:val="clear" w:color="auto" w:fill="auto"/>
        <w:spacing w:line="240" w:lineRule="exact"/>
        <w:ind w:right="20" w:firstLine="220"/>
      </w:pPr>
      <w:r>
        <w:rPr>
          <w:rStyle w:val="0pt2"/>
          <w:b/>
          <w:bCs/>
          <w:color w:val="000000"/>
        </w:rPr>
        <w:t>Часть учебного плана, формируемая участниками образова</w:t>
      </w:r>
      <w:r>
        <w:rPr>
          <w:rStyle w:val="0pt2"/>
          <w:b/>
          <w:bCs/>
          <w:color w:val="000000"/>
        </w:rPr>
        <w:softHyphen/>
        <w:t>тельных отношений, обеспечивает реализацию индивидуаль</w:t>
      </w:r>
      <w:r>
        <w:rPr>
          <w:rStyle w:val="0pt2"/>
          <w:b/>
          <w:bCs/>
          <w:color w:val="000000"/>
        </w:rPr>
        <w:softHyphen/>
        <w:t>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w:t>
      </w:r>
      <w:r>
        <w:rPr>
          <w:rStyle w:val="0pt2"/>
          <w:b/>
          <w:bCs/>
          <w:color w:val="000000"/>
        </w:rPr>
        <w:softHyphen/>
        <w:t>ных часов, отводимых на изучение отдельных учебных пред</w:t>
      </w:r>
      <w:r>
        <w:rPr>
          <w:rStyle w:val="0pt2"/>
          <w:b/>
          <w:bCs/>
          <w:color w:val="000000"/>
        </w:rPr>
        <w:softHyphen/>
        <w:t>метов, учебных курсов, учебных модулей по выбору родителей (законных представителей) несовершеннолетних обучающих</w:t>
      </w:r>
      <w:r>
        <w:rPr>
          <w:rStyle w:val="0pt2"/>
          <w:b/>
          <w:bCs/>
          <w:color w:val="000000"/>
        </w:rPr>
        <w:softHyphen/>
        <w:t>ся, в том числе предусматривающих углублённое изучение учебных предметов, с целью удовлетворения различных инте</w:t>
      </w:r>
      <w:r>
        <w:rPr>
          <w:rStyle w:val="0pt2"/>
          <w:b/>
          <w:bCs/>
          <w:color w:val="000000"/>
        </w:rPr>
        <w:softHyphen/>
        <w:t>ресов обучающихся, потребностей в физическом развитии и совершенствовании, а также учитывающих этнокультурные интересы.</w:t>
      </w:r>
    </w:p>
    <w:p w:rsidR="00D45411" w:rsidRDefault="00D45411">
      <w:pPr>
        <w:pStyle w:val="a6"/>
        <w:framePr w:w="6346" w:h="10205" w:hRule="exact" w:wrap="around" w:vAnchor="page" w:hAnchor="page" w:x="2784" w:y="3113"/>
        <w:shd w:val="clear" w:color="auto" w:fill="auto"/>
        <w:spacing w:line="240" w:lineRule="exact"/>
        <w:ind w:right="20" w:firstLine="220"/>
      </w:pPr>
      <w:r>
        <w:rPr>
          <w:rStyle w:val="Tahoma2"/>
          <w:b w:val="0"/>
          <w:bCs w:val="0"/>
          <w:color w:val="000000"/>
        </w:rPr>
        <w:t xml:space="preserve">Внеурочная деятельность </w:t>
      </w:r>
      <w:r>
        <w:rPr>
          <w:rStyle w:val="0pt2"/>
          <w:b/>
          <w:bCs/>
          <w:color w:val="000000"/>
        </w:rPr>
        <w:t>направлена на достижение плани</w:t>
      </w:r>
      <w:r>
        <w:rPr>
          <w:rStyle w:val="0pt2"/>
          <w:b/>
          <w:bCs/>
          <w:color w:val="000000"/>
        </w:rPr>
        <w:softHyphen/>
        <w:t>руемых результатов освоения программы начального общего образования с учётом выбора участниками образовательных</w:t>
      </w:r>
    </w:p>
    <w:p w:rsidR="00D45411" w:rsidRDefault="00D45411">
      <w:pPr>
        <w:pStyle w:val="a5"/>
        <w:framePr w:w="6394" w:h="202" w:hRule="exact" w:wrap="around" w:vAnchor="page" w:hAnchor="page" w:x="2760" w:y="13573"/>
        <w:shd w:val="clear" w:color="auto" w:fill="auto"/>
        <w:spacing w:line="130" w:lineRule="exact"/>
        <w:ind w:left="40"/>
      </w:pPr>
      <w:r>
        <w:rPr>
          <w:rStyle w:val="0pt12"/>
          <w:color w:val="000000"/>
        </w:rPr>
        <w:t>570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5" w:hRule="exact" w:wrap="around" w:vAnchor="page" w:hAnchor="page" w:x="2784" w:y="3094"/>
        <w:shd w:val="clear" w:color="auto" w:fill="auto"/>
        <w:spacing w:line="240" w:lineRule="exact"/>
        <w:ind w:right="20" w:firstLine="0"/>
      </w:pPr>
      <w:r>
        <w:rPr>
          <w:rStyle w:val="0pt2"/>
          <w:b/>
          <w:bCs/>
          <w:color w:val="000000"/>
        </w:rPr>
        <w:lastRenderedPageBreak/>
        <w:t>отношений учебных курсов внеурочной деятельности из переч</w:t>
      </w:r>
      <w:r>
        <w:rPr>
          <w:rStyle w:val="0pt2"/>
          <w:b/>
          <w:bCs/>
          <w:color w:val="000000"/>
        </w:rPr>
        <w:softHyphen/>
        <w:t>ня, предлагаемого образовательной организацией.</w:t>
      </w:r>
    </w:p>
    <w:p w:rsidR="00D45411" w:rsidRDefault="00D45411">
      <w:pPr>
        <w:pStyle w:val="a6"/>
        <w:framePr w:w="6346" w:h="10225" w:hRule="exact" w:wrap="around" w:vAnchor="page" w:hAnchor="page" w:x="2784" w:y="3094"/>
        <w:shd w:val="clear" w:color="auto" w:fill="auto"/>
        <w:spacing w:line="240" w:lineRule="exact"/>
        <w:ind w:right="20" w:firstLine="220"/>
      </w:pPr>
      <w:r>
        <w:rPr>
          <w:rStyle w:val="0pt2"/>
          <w:b/>
          <w:bCs/>
          <w:color w:val="000000"/>
        </w:rPr>
        <w:t>Организация занятий по направлениям внеурочной деятель</w:t>
      </w:r>
      <w:r>
        <w:rPr>
          <w:rStyle w:val="0pt2"/>
          <w:b/>
          <w:bCs/>
          <w:color w:val="000000"/>
        </w:rPr>
        <w:softHyphen/>
        <w:t>ности является неотъемлемой частью образовательной деятель</w:t>
      </w:r>
      <w:r>
        <w:rPr>
          <w:rStyle w:val="0pt2"/>
          <w:b/>
          <w:bCs/>
          <w:color w:val="000000"/>
        </w:rPr>
        <w:softHyphen/>
        <w:t>ности в образовательной организации. Образовательные орга</w:t>
      </w:r>
      <w:r>
        <w:rPr>
          <w:rStyle w:val="0pt2"/>
          <w:b/>
          <w:bCs/>
          <w:color w:val="000000"/>
        </w:rPr>
        <w:softHyphen/>
        <w:t>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D45411" w:rsidRDefault="00D45411">
      <w:pPr>
        <w:pStyle w:val="a6"/>
        <w:framePr w:w="6346" w:h="10225" w:hRule="exact" w:wrap="around" w:vAnchor="page" w:hAnchor="page" w:x="2784" w:y="3094"/>
        <w:shd w:val="clear" w:color="auto" w:fill="auto"/>
        <w:spacing w:line="240" w:lineRule="exact"/>
        <w:ind w:right="20" w:firstLine="220"/>
      </w:pPr>
      <w:r>
        <w:rPr>
          <w:rStyle w:val="0pt2"/>
          <w:b/>
          <w:bCs/>
          <w:color w:val="000000"/>
        </w:rPr>
        <w:t>Формы организации образовательной деятельности, чередо</w:t>
      </w:r>
      <w:r>
        <w:rPr>
          <w:rStyle w:val="0pt2"/>
          <w:b/>
          <w:bCs/>
          <w:color w:val="000000"/>
        </w:rPr>
        <w:softHyphen/>
        <w:t>вание урочной и внеурочной деятельности при реализации основной образовательной программы начального общего обра</w:t>
      </w:r>
      <w:r>
        <w:rPr>
          <w:rStyle w:val="0pt2"/>
          <w:b/>
          <w:bCs/>
          <w:color w:val="000000"/>
        </w:rPr>
        <w:softHyphen/>
        <w:t>зования определяет организация, осуществляющая образова</w:t>
      </w:r>
      <w:r>
        <w:rPr>
          <w:rStyle w:val="0pt2"/>
          <w:b/>
          <w:bCs/>
          <w:color w:val="000000"/>
        </w:rPr>
        <w:softHyphen/>
        <w:t>тельную деятельность.</w:t>
      </w:r>
    </w:p>
    <w:p w:rsidR="00D45411" w:rsidRDefault="00D45411">
      <w:pPr>
        <w:pStyle w:val="a6"/>
        <w:framePr w:w="6346" w:h="10225" w:hRule="exact" w:wrap="around" w:vAnchor="page" w:hAnchor="page" w:x="2784" w:y="3094"/>
        <w:shd w:val="clear" w:color="auto" w:fill="auto"/>
        <w:spacing w:line="240" w:lineRule="exact"/>
        <w:ind w:right="20" w:firstLine="220"/>
      </w:pPr>
      <w:r>
        <w:rPr>
          <w:rStyle w:val="0pt2"/>
          <w:b/>
          <w:bCs/>
          <w:color w:val="000000"/>
        </w:rPr>
        <w:t>В целях удовлетворения образовательных потребностей и ин</w:t>
      </w:r>
      <w:r>
        <w:rPr>
          <w:rStyle w:val="0pt2"/>
          <w:b/>
          <w:bCs/>
          <w:color w:val="000000"/>
        </w:rPr>
        <w:softHyphen/>
        <w:t>тересов обучающихся могут разрабатываться индивидуальные учебные планы, в том числе для ускоренного обучения, в преде</w:t>
      </w:r>
      <w:r>
        <w:rPr>
          <w:rStyle w:val="0pt2"/>
          <w:b/>
          <w:bCs/>
          <w:color w:val="000000"/>
        </w:rPr>
        <w:softHyphen/>
        <w:t>лах осваиваемой программы начального общего образования в порядке, установленном локальными нормативными актами об</w:t>
      </w:r>
      <w:r>
        <w:rPr>
          <w:rStyle w:val="0pt2"/>
          <w:b/>
          <w:bCs/>
          <w:color w:val="000000"/>
        </w:rPr>
        <w:softHyphen/>
        <w:t>разовательной организации. Реализация индивидуальных учеб</w:t>
      </w:r>
      <w:r>
        <w:rPr>
          <w:rStyle w:val="0pt2"/>
          <w:b/>
          <w:bCs/>
          <w:color w:val="000000"/>
        </w:rPr>
        <w:softHyphen/>
        <w:t>ных планов, программ сопровождается тьюторской поддержкой.</w:t>
      </w:r>
    </w:p>
    <w:p w:rsidR="00D45411" w:rsidRDefault="00D45411">
      <w:pPr>
        <w:pStyle w:val="a6"/>
        <w:framePr w:w="6346" w:h="10225" w:hRule="exact" w:wrap="around" w:vAnchor="page" w:hAnchor="page" w:x="2784" w:y="3094"/>
        <w:shd w:val="clear" w:color="auto" w:fill="auto"/>
        <w:spacing w:line="240" w:lineRule="exact"/>
        <w:ind w:right="20" w:firstLine="220"/>
      </w:pPr>
      <w:r>
        <w:rPr>
          <w:rStyle w:val="0pt2"/>
          <w:b/>
          <w:bCs/>
          <w:color w:val="000000"/>
        </w:rPr>
        <w:t>Время, отведённое на внеурочную деятельность, не учитыва</w:t>
      </w:r>
      <w:r>
        <w:rPr>
          <w:rStyle w:val="0pt2"/>
          <w:b/>
          <w:bCs/>
          <w:color w:val="000000"/>
        </w:rPr>
        <w:softHyphen/>
        <w:t>ется при определении максимально допустимой недельной учебной нагрузки обучающихся.</w:t>
      </w:r>
    </w:p>
    <w:p w:rsidR="00D45411" w:rsidRDefault="00D45411">
      <w:pPr>
        <w:pStyle w:val="a6"/>
        <w:framePr w:w="6346" w:h="10225" w:hRule="exact" w:wrap="around" w:vAnchor="page" w:hAnchor="page" w:x="2784" w:y="3094"/>
        <w:shd w:val="clear" w:color="auto" w:fill="auto"/>
        <w:spacing w:line="240" w:lineRule="exact"/>
        <w:ind w:right="20" w:firstLine="220"/>
      </w:pPr>
      <w:r>
        <w:rPr>
          <w:rStyle w:val="0pt2"/>
          <w:b/>
          <w:bCs/>
          <w:color w:val="000000"/>
        </w:rPr>
        <w:t>Для начального уровня общего образования представлены четыре варианта примерного учебного плана:</w:t>
      </w:r>
    </w:p>
    <w:p w:rsidR="00D45411" w:rsidRDefault="00D45411">
      <w:pPr>
        <w:pStyle w:val="a6"/>
        <w:framePr w:w="6346" w:h="10225" w:hRule="exact" w:wrap="around" w:vAnchor="page" w:hAnchor="page" w:x="2784" w:y="3094"/>
        <w:numPr>
          <w:ilvl w:val="0"/>
          <w:numId w:val="84"/>
        </w:numPr>
        <w:shd w:val="clear" w:color="auto" w:fill="auto"/>
        <w:spacing w:line="240" w:lineRule="exact"/>
        <w:ind w:left="240" w:right="20"/>
      </w:pPr>
      <w:r>
        <w:rPr>
          <w:rStyle w:val="0pt2"/>
          <w:b/>
          <w:bCs/>
          <w:color w:val="000000"/>
        </w:rPr>
        <w:t xml:space="preserve"> для образовательных организаций, в которых обучение ве</w:t>
      </w:r>
      <w:r>
        <w:rPr>
          <w:rStyle w:val="0pt2"/>
          <w:b/>
          <w:bCs/>
          <w:color w:val="000000"/>
        </w:rPr>
        <w:softHyphen/>
        <w:t>дётся на русском языке;</w:t>
      </w:r>
    </w:p>
    <w:p w:rsidR="00D45411" w:rsidRDefault="00D45411">
      <w:pPr>
        <w:pStyle w:val="a6"/>
        <w:framePr w:w="6346" w:h="10225" w:hRule="exact" w:wrap="around" w:vAnchor="page" w:hAnchor="page" w:x="2784" w:y="3094"/>
        <w:numPr>
          <w:ilvl w:val="0"/>
          <w:numId w:val="84"/>
        </w:numPr>
        <w:shd w:val="clear" w:color="auto" w:fill="auto"/>
        <w:spacing w:line="240" w:lineRule="exact"/>
        <w:ind w:left="240" w:right="20"/>
      </w:pPr>
      <w:r>
        <w:rPr>
          <w:rStyle w:val="0pt2"/>
          <w:b/>
          <w:bCs/>
          <w:color w:val="000000"/>
        </w:rPr>
        <w:t xml:space="preserve"> для образовательных организаций, в которых обучение ве</w:t>
      </w:r>
      <w:r>
        <w:rPr>
          <w:rStyle w:val="0pt2"/>
          <w:b/>
          <w:bCs/>
          <w:color w:val="000000"/>
        </w:rPr>
        <w:softHyphen/>
        <w:t>дётся на русском языке, но наряду с ним изучается один из языков народов России;</w:t>
      </w:r>
    </w:p>
    <w:p w:rsidR="00D45411" w:rsidRDefault="00D45411">
      <w:pPr>
        <w:pStyle w:val="a6"/>
        <w:framePr w:w="6346" w:h="10225" w:hRule="exact" w:wrap="around" w:vAnchor="page" w:hAnchor="page" w:x="2784" w:y="3094"/>
        <w:numPr>
          <w:ilvl w:val="0"/>
          <w:numId w:val="84"/>
        </w:numPr>
        <w:shd w:val="clear" w:color="auto" w:fill="auto"/>
        <w:spacing w:line="240" w:lineRule="exact"/>
        <w:ind w:left="240" w:right="20"/>
      </w:pPr>
      <w:r>
        <w:rPr>
          <w:rStyle w:val="0pt2"/>
          <w:b/>
          <w:bCs/>
          <w:color w:val="000000"/>
        </w:rPr>
        <w:t xml:space="preserve"> для образовательных организаций, в которых обучение ве</w:t>
      </w:r>
      <w:r>
        <w:rPr>
          <w:rStyle w:val="0pt2"/>
          <w:b/>
          <w:bCs/>
          <w:color w:val="000000"/>
        </w:rPr>
        <w:softHyphen/>
        <w:t>дётся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w:t>
      </w:r>
      <w:r>
        <w:rPr>
          <w:rStyle w:val="0pt2"/>
          <w:b/>
          <w:bCs/>
          <w:color w:val="000000"/>
        </w:rPr>
        <w:softHyphen/>
        <w:t>ком Российской Федерации, государственный язык респу</w:t>
      </w:r>
      <w:r>
        <w:rPr>
          <w:rStyle w:val="0pt2"/>
          <w:b/>
          <w:bCs/>
          <w:color w:val="000000"/>
        </w:rPr>
        <w:softHyphen/>
        <w:t>блики.</w:t>
      </w:r>
    </w:p>
    <w:p w:rsidR="00D45411" w:rsidRDefault="00D45411">
      <w:pPr>
        <w:pStyle w:val="a6"/>
        <w:framePr w:w="6346" w:h="10225" w:hRule="exact" w:wrap="around" w:vAnchor="page" w:hAnchor="page" w:x="2784" w:y="3094"/>
        <w:shd w:val="clear" w:color="auto" w:fill="auto"/>
        <w:spacing w:line="240" w:lineRule="exact"/>
        <w:ind w:right="20" w:firstLine="220"/>
      </w:pPr>
      <w:r>
        <w:rPr>
          <w:rStyle w:val="0pt2"/>
          <w:b/>
          <w:bCs/>
          <w:color w:val="000000"/>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w:t>
      </w:r>
      <w:r>
        <w:rPr>
          <w:rStyle w:val="0pt2"/>
          <w:b/>
          <w:bCs/>
          <w:color w:val="000000"/>
        </w:rPr>
        <w:softHyphen/>
        <w:t>плин (модулей).</w:t>
      </w:r>
    </w:p>
    <w:p w:rsidR="00D45411" w:rsidRDefault="00D45411">
      <w:pPr>
        <w:pStyle w:val="a6"/>
        <w:framePr w:w="6346" w:h="10225" w:hRule="exact" w:wrap="around" w:vAnchor="page" w:hAnchor="page" w:x="2784" w:y="3094"/>
        <w:shd w:val="clear" w:color="auto" w:fill="auto"/>
        <w:spacing w:line="240" w:lineRule="exact"/>
        <w:ind w:right="20" w:firstLine="220"/>
      </w:pPr>
      <w:r>
        <w:rPr>
          <w:rStyle w:val="0pt2"/>
          <w:b/>
          <w:bCs/>
          <w:color w:val="000000"/>
        </w:rPr>
        <w:t>При проведении занятий по родному языку в образователь</w:t>
      </w:r>
      <w:r>
        <w:rPr>
          <w:rStyle w:val="0pt2"/>
          <w:b/>
          <w:bCs/>
          <w:color w:val="000000"/>
        </w:rPr>
        <w:softHyphen/>
        <w:t>ных организациях, в которых наряду с русским языком изуча</w:t>
      </w:r>
      <w:r>
        <w:rPr>
          <w:rStyle w:val="0pt2"/>
          <w:b/>
          <w:bCs/>
          <w:color w:val="000000"/>
        </w:rPr>
        <w:softHyphen/>
      </w:r>
    </w:p>
    <w:p w:rsidR="00D45411" w:rsidRDefault="00D45411">
      <w:pPr>
        <w:pStyle w:val="a5"/>
        <w:framePr w:w="6394" w:h="202" w:hRule="exact" w:wrap="around" w:vAnchor="page" w:hAnchor="page" w:x="2760" w:y="13554"/>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571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6543" w:hRule="exact" w:wrap="around" w:vAnchor="page" w:hAnchor="page" w:x="2782" w:y="3123"/>
        <w:shd w:val="clear" w:color="auto" w:fill="auto"/>
        <w:spacing w:line="240" w:lineRule="exact"/>
        <w:ind w:right="20" w:firstLine="0"/>
      </w:pPr>
      <w:r>
        <w:rPr>
          <w:rStyle w:val="0pt2"/>
          <w:b/>
          <w:bCs/>
          <w:color w:val="000000"/>
        </w:rPr>
        <w:lastRenderedPageBreak/>
        <w:t>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w:t>
      </w:r>
      <w:r>
        <w:rPr>
          <w:rStyle w:val="0pt2"/>
          <w:b/>
          <w:bCs/>
          <w:color w:val="000000"/>
        </w:rPr>
        <w:softHyphen/>
        <w:t>ния из нескольких классов.</w:t>
      </w:r>
    </w:p>
    <w:p w:rsidR="00D45411" w:rsidRDefault="00D45411">
      <w:pPr>
        <w:pStyle w:val="a6"/>
        <w:framePr w:w="6350" w:h="6543" w:hRule="exact" w:wrap="around" w:vAnchor="page" w:hAnchor="page" w:x="2782" w:y="3123"/>
        <w:shd w:val="clear" w:color="auto" w:fill="auto"/>
        <w:spacing w:line="240" w:lineRule="exact"/>
        <w:ind w:right="20" w:firstLine="220"/>
      </w:pPr>
      <w:r>
        <w:rPr>
          <w:rStyle w:val="0pt2"/>
          <w:b/>
          <w:bCs/>
          <w:color w:val="000000"/>
        </w:rPr>
        <w:t>Организация, осуществляющая образовательную деятель</w:t>
      </w:r>
      <w:r>
        <w:rPr>
          <w:rStyle w:val="0pt2"/>
          <w:b/>
          <w:bCs/>
          <w:color w:val="000000"/>
        </w:rPr>
        <w:softHyphen/>
        <w:t>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D45411" w:rsidRDefault="00D45411">
      <w:pPr>
        <w:pStyle w:val="a6"/>
        <w:framePr w:w="6350" w:h="6543" w:hRule="exact" w:wrap="around" w:vAnchor="page" w:hAnchor="page" w:x="2782" w:y="3123"/>
        <w:shd w:val="clear" w:color="auto" w:fill="auto"/>
        <w:spacing w:line="240" w:lineRule="exact"/>
        <w:ind w:right="20" w:firstLine="220"/>
      </w:pPr>
      <w:r>
        <w:rPr>
          <w:rStyle w:val="0pt2"/>
          <w:b/>
          <w:bCs/>
          <w:color w:val="000000"/>
        </w:rPr>
        <w:t>Продолжительность учебного года при получении начально</w:t>
      </w:r>
      <w:r>
        <w:rPr>
          <w:rStyle w:val="0pt2"/>
          <w:b/>
          <w:bCs/>
          <w:color w:val="000000"/>
        </w:rPr>
        <w:softHyphen/>
        <w:t>го общего образования составляет 34 недели, в 1 классе — 33 недели.</w:t>
      </w:r>
    </w:p>
    <w:p w:rsidR="00D45411" w:rsidRDefault="00D45411">
      <w:pPr>
        <w:pStyle w:val="a6"/>
        <w:framePr w:w="6350" w:h="6543" w:hRule="exact" w:wrap="around" w:vAnchor="page" w:hAnchor="page" w:x="2782" w:y="3123"/>
        <w:shd w:val="clear" w:color="auto" w:fill="auto"/>
        <w:spacing w:line="240" w:lineRule="exact"/>
        <w:ind w:right="20" w:firstLine="220"/>
      </w:pPr>
      <w:r>
        <w:rPr>
          <w:rStyle w:val="0pt2"/>
          <w:b/>
          <w:bCs/>
          <w:color w:val="000000"/>
        </w:rPr>
        <w:t>Количество учебных занятий за 4 учебных года не может со</w:t>
      </w:r>
      <w:r>
        <w:rPr>
          <w:rStyle w:val="0pt2"/>
          <w:b/>
          <w:bCs/>
          <w:color w:val="000000"/>
        </w:rPr>
        <w:softHyphen/>
        <w:t>ставлять менее 2954 ч и более 3190 ч в соответствии с требова</w:t>
      </w:r>
      <w:r>
        <w:rPr>
          <w:rStyle w:val="0pt2"/>
          <w:b/>
          <w:bCs/>
          <w:color w:val="000000"/>
        </w:rPr>
        <w:softHyphen/>
        <w:t>ниями к организации образовательного процесса к учебной нагрузке при 5-дневной (или 6-дневной) учебной неделе.</w:t>
      </w:r>
    </w:p>
    <w:p w:rsidR="00D45411" w:rsidRDefault="00D45411">
      <w:pPr>
        <w:pStyle w:val="a6"/>
        <w:framePr w:w="6350" w:h="6543" w:hRule="exact" w:wrap="around" w:vAnchor="page" w:hAnchor="page" w:x="2782" w:y="3123"/>
        <w:shd w:val="clear" w:color="auto" w:fill="auto"/>
        <w:spacing w:line="240" w:lineRule="exact"/>
        <w:ind w:right="20" w:firstLine="220"/>
      </w:pPr>
      <w:r>
        <w:rPr>
          <w:rStyle w:val="0pt2"/>
          <w:b/>
          <w:bCs/>
          <w:color w:val="000000"/>
        </w:rPr>
        <w:t>Продолжительность каникул в течение учебного года состав</w:t>
      </w:r>
      <w:r>
        <w:rPr>
          <w:rStyle w:val="0pt2"/>
          <w:b/>
          <w:bCs/>
          <w:color w:val="000000"/>
        </w:rPr>
        <w:softHyphen/>
        <w:t>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D45411" w:rsidRDefault="00D45411">
      <w:pPr>
        <w:pStyle w:val="a6"/>
        <w:framePr w:w="6350" w:h="6543" w:hRule="exact" w:wrap="around" w:vAnchor="page" w:hAnchor="page" w:x="2782" w:y="3123"/>
        <w:shd w:val="clear" w:color="auto" w:fill="auto"/>
        <w:spacing w:line="240" w:lineRule="exact"/>
        <w:ind w:firstLine="220"/>
      </w:pPr>
      <w:r>
        <w:rPr>
          <w:rStyle w:val="0pt2"/>
          <w:b/>
          <w:bCs/>
          <w:color w:val="000000"/>
        </w:rPr>
        <w:t>Продолжительность урока составляет:</w:t>
      </w:r>
    </w:p>
    <w:p w:rsidR="00D45411" w:rsidRDefault="00D45411">
      <w:pPr>
        <w:pStyle w:val="a6"/>
        <w:framePr w:w="6350" w:h="6543" w:hRule="exact" w:wrap="around" w:vAnchor="page" w:hAnchor="page" w:x="2782" w:y="3123"/>
        <w:shd w:val="clear" w:color="auto" w:fill="auto"/>
        <w:spacing w:line="240" w:lineRule="exact"/>
        <w:ind w:left="240" w:right="20" w:hanging="220"/>
        <w:jc w:val="left"/>
      </w:pPr>
      <w:r>
        <w:rPr>
          <w:rStyle w:val="0pt2"/>
          <w:b/>
          <w:bCs/>
          <w:color w:val="000000"/>
        </w:rPr>
        <w:t>—в 1 классе — 35 мин (сентябрь — декабрь), 40 мин (январь — май);</w:t>
      </w:r>
    </w:p>
    <w:p w:rsidR="00D45411" w:rsidRDefault="00D45411">
      <w:pPr>
        <w:pStyle w:val="a6"/>
        <w:framePr w:w="6350" w:h="6543" w:hRule="exact" w:wrap="around" w:vAnchor="page" w:hAnchor="page" w:x="2782" w:y="3123"/>
        <w:shd w:val="clear" w:color="auto" w:fill="auto"/>
        <w:spacing w:line="240" w:lineRule="exact"/>
        <w:ind w:left="240" w:right="20" w:hanging="220"/>
        <w:jc w:val="left"/>
      </w:pPr>
      <w:r>
        <w:rPr>
          <w:rStyle w:val="0pt2"/>
          <w:b/>
          <w:bCs/>
          <w:color w:val="000000"/>
        </w:rPr>
        <w:t>— во 2—4 классах — 40—45 мин (по решению образовательной организации).</w:t>
      </w:r>
    </w:p>
    <w:p w:rsidR="00D45411" w:rsidRDefault="00D45411">
      <w:pPr>
        <w:pStyle w:val="a5"/>
        <w:framePr w:wrap="around" w:vAnchor="page" w:hAnchor="page" w:x="2768" w:y="13554"/>
        <w:shd w:val="clear" w:color="auto" w:fill="auto"/>
        <w:spacing w:line="130" w:lineRule="exact"/>
        <w:ind w:left="20"/>
      </w:pPr>
      <w:r>
        <w:rPr>
          <w:rStyle w:val="0pt12"/>
          <w:color w:val="000000"/>
        </w:rPr>
        <w:t>572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4"/>
        <w:framePr w:w="175" w:h="6374" w:hRule="exact" w:wrap="around" w:vAnchor="page" w:hAnchor="page" w:x="3352" w:y="2859"/>
        <w:shd w:val="clear" w:color="auto" w:fill="auto"/>
        <w:spacing w:line="130" w:lineRule="exact"/>
        <w:textDirection w:val="tbRl"/>
      </w:pPr>
      <w:r>
        <w:rPr>
          <w:rStyle w:val="0pt6"/>
          <w:color w:val="000000"/>
        </w:rPr>
        <w:lastRenderedPageBreak/>
        <w:t>Примерная основная образовательная программа начального общего образования 573</w:t>
      </w:r>
    </w:p>
    <w:p w:rsidR="00D45411" w:rsidRDefault="00D45411">
      <w:pPr>
        <w:pStyle w:val="511"/>
        <w:framePr w:wrap="around" w:vAnchor="page" w:hAnchor="page" w:x="3767" w:y="2834"/>
        <w:shd w:val="clear" w:color="auto" w:fill="auto"/>
        <w:spacing w:line="200" w:lineRule="exact"/>
        <w:ind w:left="20"/>
      </w:pPr>
      <w:r>
        <w:rPr>
          <w:rStyle w:val="58"/>
          <w:color w:val="000000"/>
        </w:rPr>
        <w:t>Вариант 1</w:t>
      </w:r>
    </w:p>
    <w:tbl>
      <w:tblPr>
        <w:tblW w:w="0" w:type="auto"/>
        <w:tblInd w:w="5" w:type="dxa"/>
        <w:tblLayout w:type="fixed"/>
        <w:tblCellMar>
          <w:left w:w="0" w:type="dxa"/>
          <w:right w:w="0" w:type="dxa"/>
        </w:tblCellMar>
        <w:tblLook w:val="0000"/>
      </w:tblPr>
      <w:tblGrid>
        <w:gridCol w:w="3408"/>
        <w:gridCol w:w="2947"/>
        <w:gridCol w:w="758"/>
        <w:gridCol w:w="754"/>
        <w:gridCol w:w="758"/>
        <w:gridCol w:w="758"/>
        <w:gridCol w:w="768"/>
      </w:tblGrid>
      <w:tr w:rsidR="00D45411">
        <w:tblPrEx>
          <w:tblCellMar>
            <w:top w:w="0" w:type="dxa"/>
            <w:left w:w="0" w:type="dxa"/>
            <w:bottom w:w="0" w:type="dxa"/>
            <w:right w:w="0" w:type="dxa"/>
          </w:tblCellMar>
        </w:tblPrEx>
        <w:trPr>
          <w:trHeight w:hRule="exact" w:val="355"/>
        </w:trPr>
        <w:tc>
          <w:tcPr>
            <w:tcW w:w="10151" w:type="dxa"/>
            <w:gridSpan w:val="7"/>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5208" w:wrap="around" w:vAnchor="page" w:hAnchor="page" w:x="3777" w:y="3253"/>
              <w:shd w:val="clear" w:color="auto" w:fill="auto"/>
              <w:spacing w:line="190" w:lineRule="exact"/>
              <w:ind w:firstLine="0"/>
              <w:jc w:val="center"/>
            </w:pPr>
            <w:r>
              <w:rPr>
                <w:rStyle w:val="0pt2"/>
                <w:b/>
                <w:bCs/>
                <w:color w:val="000000"/>
              </w:rPr>
              <w:t>Примерный учебный план начального общего образования (5-дневная неделя)*</w:t>
            </w:r>
          </w:p>
        </w:tc>
      </w:tr>
      <w:tr w:rsidR="00D45411">
        <w:tblPrEx>
          <w:tblCellMar>
            <w:top w:w="0" w:type="dxa"/>
            <w:left w:w="0" w:type="dxa"/>
            <w:bottom w:w="0" w:type="dxa"/>
            <w:right w:w="0" w:type="dxa"/>
          </w:tblCellMar>
        </w:tblPrEx>
        <w:trPr>
          <w:trHeight w:hRule="exact" w:val="355"/>
        </w:trPr>
        <w:tc>
          <w:tcPr>
            <w:tcW w:w="3408"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0pt2"/>
                <w:b/>
                <w:bCs/>
                <w:color w:val="000000"/>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7" w:lineRule="exact"/>
              <w:ind w:firstLine="0"/>
              <w:jc w:val="center"/>
            </w:pPr>
            <w:r>
              <w:rPr>
                <w:rStyle w:val="0pt2"/>
                <w:b/>
                <w:bCs/>
                <w:color w:val="000000"/>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right="260" w:firstLine="0"/>
              <w:jc w:val="right"/>
            </w:pPr>
            <w:r>
              <w:rPr>
                <w:rStyle w:val="0pt2"/>
                <w:b/>
                <w:bCs/>
                <w:color w:val="000000"/>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0pt2"/>
                <w:b/>
                <w:bCs/>
                <w:color w:val="000000"/>
              </w:rPr>
              <w:t>Всего</w:t>
            </w:r>
          </w:p>
        </w:tc>
      </w:tr>
      <w:tr w:rsidR="00D45411">
        <w:tblPrEx>
          <w:tblCellMar>
            <w:top w:w="0" w:type="dxa"/>
            <w:left w:w="0" w:type="dxa"/>
            <w:bottom w:w="0" w:type="dxa"/>
            <w:right w:w="0" w:type="dxa"/>
          </w:tblCellMar>
        </w:tblPrEx>
        <w:trPr>
          <w:trHeight w:hRule="exact" w:val="355"/>
        </w:trPr>
        <w:tc>
          <w:tcPr>
            <w:tcW w:w="3408" w:type="dxa"/>
            <w:vMerge/>
            <w:tcBorders>
              <w:top w:val="nil"/>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p>
        </w:tc>
        <w:tc>
          <w:tcPr>
            <w:tcW w:w="2947" w:type="dxa"/>
            <w:vMerge/>
            <w:tcBorders>
              <w:top w:val="nil"/>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I</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III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IV</w:t>
            </w:r>
          </w:p>
        </w:tc>
        <w:tc>
          <w:tcPr>
            <w:tcW w:w="768"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p>
        </w:tc>
      </w:tr>
      <w:tr w:rsidR="00D45411">
        <w:tblPrEx>
          <w:tblCellMar>
            <w:top w:w="0" w:type="dxa"/>
            <w:left w:w="0" w:type="dxa"/>
            <w:bottom w:w="0" w:type="dxa"/>
            <w:right w:w="0" w:type="dxa"/>
          </w:tblCellMar>
        </w:tblPrEx>
        <w:trPr>
          <w:trHeight w:hRule="exact" w:val="370"/>
        </w:trPr>
        <w:tc>
          <w:tcPr>
            <w:tcW w:w="3408" w:type="dxa"/>
            <w:tcBorders>
              <w:top w:val="single" w:sz="4" w:space="0" w:color="auto"/>
              <w:left w:val="single" w:sz="4" w:space="0" w:color="auto"/>
              <w:bottom w:val="nil"/>
              <w:right w:val="nil"/>
            </w:tcBorders>
            <w:shd w:val="clear" w:color="auto" w:fill="FFFFFF"/>
          </w:tcPr>
          <w:p w:rsidR="00D45411" w:rsidRDefault="00D45411">
            <w:pPr>
              <w:framePr w:w="10152" w:h="5208" w:wrap="around" w:vAnchor="page" w:hAnchor="page" w:x="3777" w:y="3253"/>
              <w:rPr>
                <w:color w:val="auto"/>
                <w:sz w:val="10"/>
                <w:szCs w:val="10"/>
              </w:rPr>
            </w:pP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80" w:lineRule="exact"/>
              <w:ind w:firstLine="0"/>
            </w:pPr>
            <w:r>
              <w:rPr>
                <w:rStyle w:val="9pt"/>
                <w:b w:val="0"/>
                <w:bCs w:val="0"/>
                <w:color w:val="000000"/>
              </w:rPr>
              <w:t>Обязательная часть</w:t>
            </w:r>
          </w:p>
        </w:tc>
        <w:tc>
          <w:tcPr>
            <w:tcW w:w="3796" w:type="dxa"/>
            <w:gridSpan w:val="5"/>
            <w:tcBorders>
              <w:top w:val="single" w:sz="4" w:space="0" w:color="auto"/>
              <w:left w:val="single" w:sz="4" w:space="0" w:color="auto"/>
              <w:bottom w:val="nil"/>
              <w:right w:val="single" w:sz="4" w:space="0" w:color="auto"/>
            </w:tcBorders>
            <w:shd w:val="clear" w:color="auto" w:fill="FFFFFF"/>
          </w:tcPr>
          <w:p w:rsidR="00D45411" w:rsidRDefault="00D45411">
            <w:pPr>
              <w:framePr w:w="10152" w:h="5208" w:wrap="around" w:vAnchor="page" w:hAnchor="page" w:x="3777" w:y="3253"/>
              <w:rPr>
                <w:color w:val="auto"/>
                <w:sz w:val="10"/>
                <w:szCs w:val="10"/>
              </w:rPr>
            </w:pPr>
          </w:p>
        </w:tc>
      </w:tr>
      <w:tr w:rsidR="00D45411">
        <w:tblPrEx>
          <w:tblCellMar>
            <w:top w:w="0" w:type="dxa"/>
            <w:left w:w="0" w:type="dxa"/>
            <w:bottom w:w="0" w:type="dxa"/>
            <w:right w:w="0" w:type="dxa"/>
          </w:tblCellMar>
        </w:tblPrEx>
        <w:trPr>
          <w:trHeight w:hRule="exact" w:val="374"/>
        </w:trPr>
        <w:tc>
          <w:tcPr>
            <w:tcW w:w="340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208" w:wrap="around" w:vAnchor="page" w:hAnchor="page" w:x="3777" w:y="3253"/>
              <w:shd w:val="clear" w:color="auto" w:fill="auto"/>
              <w:spacing w:line="202" w:lineRule="exact"/>
              <w:ind w:left="120" w:firstLine="0"/>
              <w:jc w:val="left"/>
            </w:pPr>
            <w:r>
              <w:rPr>
                <w:rStyle w:val="2c"/>
                <w:b w:val="0"/>
                <w:bCs w:val="0"/>
                <w:color w:val="000000"/>
              </w:rPr>
              <w:t>Русский язык и литературное чтение</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pPr>
            <w:r>
              <w:rPr>
                <w:rStyle w:val="2c"/>
                <w:b w:val="0"/>
                <w:bCs w:val="0"/>
                <w:color w:val="000000"/>
              </w:rPr>
              <w:t>Русский язык</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5</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5</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5</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5</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20</w:t>
            </w:r>
          </w:p>
        </w:tc>
      </w:tr>
      <w:tr w:rsidR="00D45411">
        <w:tblPrEx>
          <w:tblCellMar>
            <w:top w:w="0" w:type="dxa"/>
            <w:left w:w="0" w:type="dxa"/>
            <w:bottom w:w="0" w:type="dxa"/>
            <w:right w:w="0" w:type="dxa"/>
          </w:tblCellMar>
        </w:tblPrEx>
        <w:trPr>
          <w:trHeight w:hRule="exact" w:val="374"/>
        </w:trPr>
        <w:tc>
          <w:tcPr>
            <w:tcW w:w="3408" w:type="dxa"/>
            <w:vMerge/>
            <w:tcBorders>
              <w:top w:val="nil"/>
              <w:left w:val="single" w:sz="4" w:space="0" w:color="auto"/>
              <w:bottom w:val="nil"/>
              <w:right w:val="nil"/>
            </w:tcBorders>
            <w:shd w:val="clear" w:color="auto" w:fill="FFFFFF"/>
          </w:tcPr>
          <w:p w:rsidR="00D45411" w:rsidRDefault="00D45411">
            <w:pPr>
              <w:pStyle w:val="a6"/>
              <w:framePr w:w="10152" w:h="5208" w:wrap="around" w:vAnchor="page" w:hAnchor="page" w:x="3777" w:y="3253"/>
              <w:shd w:val="clear" w:color="auto" w:fill="auto"/>
              <w:spacing w:line="190" w:lineRule="exact"/>
              <w:ind w:firstLine="0"/>
              <w:jc w:val="center"/>
            </w:pP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pPr>
            <w:r>
              <w:rPr>
                <w:rStyle w:val="2c"/>
                <w:b w:val="0"/>
                <w:bCs w:val="0"/>
                <w:color w:val="000000"/>
              </w:rPr>
              <w:t>Литературное чтение</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4</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4</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16</w:t>
            </w:r>
          </w:p>
        </w:tc>
      </w:tr>
      <w:tr w:rsidR="00D45411">
        <w:tblPrEx>
          <w:tblCellMar>
            <w:top w:w="0" w:type="dxa"/>
            <w:left w:w="0" w:type="dxa"/>
            <w:bottom w:w="0" w:type="dxa"/>
            <w:right w:w="0" w:type="dxa"/>
          </w:tblCellMar>
        </w:tblPrEx>
        <w:trPr>
          <w:trHeight w:hRule="exact" w:val="374"/>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left="120" w:firstLine="0"/>
              <w:jc w:val="left"/>
            </w:pPr>
            <w:r>
              <w:rPr>
                <w:rStyle w:val="2c"/>
                <w:b w:val="0"/>
                <w:bCs w:val="0"/>
                <w:color w:val="000000"/>
              </w:rPr>
              <w:t>Иностранный язык</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pPr>
            <w:r>
              <w:rPr>
                <w:rStyle w:val="2c"/>
                <w:b w:val="0"/>
                <w:bCs w:val="0"/>
                <w:color w:val="000000"/>
              </w:rPr>
              <w:t>Иностранный язык</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17"/>
                <w:b w:val="0"/>
                <w:bCs w:val="0"/>
                <w:color w:val="000000"/>
              </w:rPr>
              <w:t>-</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6</w:t>
            </w:r>
          </w:p>
        </w:tc>
      </w:tr>
      <w:tr w:rsidR="00D45411">
        <w:tblPrEx>
          <w:tblCellMar>
            <w:top w:w="0" w:type="dxa"/>
            <w:left w:w="0" w:type="dxa"/>
            <w:bottom w:w="0" w:type="dxa"/>
            <w:right w:w="0" w:type="dxa"/>
          </w:tblCellMar>
        </w:tblPrEx>
        <w:trPr>
          <w:trHeight w:hRule="exact" w:val="374"/>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left="120" w:firstLine="0"/>
              <w:jc w:val="left"/>
            </w:pPr>
            <w:r>
              <w:rPr>
                <w:rStyle w:val="2c"/>
                <w:b w:val="0"/>
                <w:bCs w:val="0"/>
                <w:color w:val="000000"/>
              </w:rPr>
              <w:t>Математика и информатика</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pPr>
            <w:r>
              <w:rPr>
                <w:rStyle w:val="2c"/>
                <w:b w:val="0"/>
                <w:bCs w:val="0"/>
                <w:color w:val="000000"/>
              </w:rPr>
              <w:t>Математика</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4</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4</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16</w:t>
            </w:r>
          </w:p>
        </w:tc>
      </w:tr>
      <w:tr w:rsidR="00D45411">
        <w:tblPrEx>
          <w:tblCellMar>
            <w:top w:w="0" w:type="dxa"/>
            <w:left w:w="0" w:type="dxa"/>
            <w:bottom w:w="0" w:type="dxa"/>
            <w:right w:w="0" w:type="dxa"/>
          </w:tblCellMar>
        </w:tblPrEx>
        <w:trPr>
          <w:trHeight w:hRule="exact" w:val="571"/>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7" w:lineRule="exact"/>
              <w:ind w:left="120" w:firstLine="0"/>
              <w:jc w:val="left"/>
            </w:pPr>
            <w:r>
              <w:rPr>
                <w:rStyle w:val="2c"/>
                <w:b w:val="0"/>
                <w:bCs w:val="0"/>
                <w:color w:val="000000"/>
              </w:rPr>
              <w:t>Обществознание и естествознание (Окружающий мир)</w:t>
            </w:r>
          </w:p>
        </w:tc>
        <w:tc>
          <w:tcPr>
            <w:tcW w:w="2947" w:type="dxa"/>
            <w:tcBorders>
              <w:top w:val="single" w:sz="4" w:space="0" w:color="auto"/>
              <w:left w:val="single" w:sz="4" w:space="0" w:color="auto"/>
              <w:bottom w:val="nil"/>
              <w:right w:val="nil"/>
            </w:tcBorders>
            <w:shd w:val="clear" w:color="auto" w:fill="FFFFFF"/>
          </w:tcPr>
          <w:p w:rsidR="00D45411" w:rsidRDefault="00D45411">
            <w:pPr>
              <w:pStyle w:val="a6"/>
              <w:framePr w:w="10152" w:h="5208" w:wrap="around" w:vAnchor="page" w:hAnchor="page" w:x="3777" w:y="3253"/>
              <w:shd w:val="clear" w:color="auto" w:fill="auto"/>
              <w:spacing w:line="190" w:lineRule="exact"/>
              <w:ind w:firstLine="0"/>
            </w:pPr>
            <w:r>
              <w:rPr>
                <w:rStyle w:val="2c"/>
                <w:b w:val="0"/>
                <w:bCs w:val="0"/>
                <w:color w:val="000000"/>
              </w:rPr>
              <w:t>Окружающий мир</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2</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8</w:t>
            </w:r>
          </w:p>
        </w:tc>
      </w:tr>
      <w:tr w:rsidR="00D45411">
        <w:tblPrEx>
          <w:tblCellMar>
            <w:top w:w="0" w:type="dxa"/>
            <w:left w:w="0" w:type="dxa"/>
            <w:bottom w:w="0" w:type="dxa"/>
            <w:right w:w="0" w:type="dxa"/>
          </w:tblCellMar>
        </w:tblPrEx>
        <w:trPr>
          <w:trHeight w:hRule="exact" w:val="576"/>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202" w:lineRule="exact"/>
              <w:ind w:left="120" w:firstLine="0"/>
              <w:jc w:val="left"/>
            </w:pPr>
            <w:r>
              <w:rPr>
                <w:rStyle w:val="2c"/>
                <w:b w:val="0"/>
                <w:bCs w:val="0"/>
                <w:color w:val="000000"/>
              </w:rPr>
              <w:t>Основы религиозных культур и светской этики</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202" w:lineRule="exact"/>
              <w:ind w:firstLine="0"/>
            </w:pPr>
            <w:r>
              <w:rPr>
                <w:rStyle w:val="2c"/>
                <w:b w:val="0"/>
                <w:bCs w:val="0"/>
                <w:color w:val="000000"/>
              </w:rPr>
              <w:t>Основы религиозных культур и светской этики</w:t>
            </w:r>
          </w:p>
        </w:tc>
        <w:tc>
          <w:tcPr>
            <w:tcW w:w="758" w:type="dxa"/>
            <w:tcBorders>
              <w:top w:val="single" w:sz="4" w:space="0" w:color="auto"/>
              <w:left w:val="single" w:sz="4" w:space="0" w:color="auto"/>
              <w:bottom w:val="nil"/>
              <w:right w:val="nil"/>
            </w:tcBorders>
            <w:shd w:val="clear" w:color="auto" w:fill="FFFFFF"/>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w:t>
            </w:r>
          </w:p>
        </w:tc>
        <w:tc>
          <w:tcPr>
            <w:tcW w:w="754" w:type="dxa"/>
            <w:tcBorders>
              <w:top w:val="single" w:sz="4" w:space="0" w:color="auto"/>
              <w:left w:val="single" w:sz="4" w:space="0" w:color="auto"/>
              <w:bottom w:val="nil"/>
              <w:right w:val="nil"/>
            </w:tcBorders>
            <w:shd w:val="clear" w:color="auto" w:fill="FFFFFF"/>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w:t>
            </w:r>
          </w:p>
        </w:tc>
        <w:tc>
          <w:tcPr>
            <w:tcW w:w="758" w:type="dxa"/>
            <w:tcBorders>
              <w:top w:val="single" w:sz="4" w:space="0" w:color="auto"/>
              <w:left w:val="single" w:sz="4" w:space="0" w:color="auto"/>
              <w:bottom w:val="nil"/>
              <w:right w:val="nil"/>
            </w:tcBorders>
            <w:shd w:val="clear" w:color="auto" w:fill="FFFFFF"/>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r>
      <w:tr w:rsidR="00D45411">
        <w:tblPrEx>
          <w:tblCellMar>
            <w:top w:w="0" w:type="dxa"/>
            <w:left w:w="0" w:type="dxa"/>
            <w:bottom w:w="0" w:type="dxa"/>
            <w:right w:w="0" w:type="dxa"/>
          </w:tblCellMar>
        </w:tblPrEx>
        <w:trPr>
          <w:trHeight w:hRule="exact" w:val="374"/>
        </w:trPr>
        <w:tc>
          <w:tcPr>
            <w:tcW w:w="340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208" w:wrap="around" w:vAnchor="page" w:hAnchor="page" w:x="3777" w:y="3253"/>
              <w:shd w:val="clear" w:color="auto" w:fill="auto"/>
              <w:spacing w:line="190" w:lineRule="exact"/>
              <w:ind w:left="120" w:firstLine="0"/>
              <w:jc w:val="left"/>
            </w:pPr>
            <w:r>
              <w:rPr>
                <w:rStyle w:val="2c"/>
                <w:b w:val="0"/>
                <w:bCs w:val="0"/>
                <w:color w:val="000000"/>
              </w:rPr>
              <w:t>Искусство</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pPr>
            <w:r>
              <w:rPr>
                <w:rStyle w:val="2c"/>
                <w:b w:val="0"/>
                <w:bCs w:val="0"/>
                <w:color w:val="000000"/>
              </w:rPr>
              <w:t>Изобразительное искусство</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4</w:t>
            </w:r>
          </w:p>
        </w:tc>
      </w:tr>
      <w:tr w:rsidR="00D45411">
        <w:tblPrEx>
          <w:tblCellMar>
            <w:top w:w="0" w:type="dxa"/>
            <w:left w:w="0" w:type="dxa"/>
            <w:bottom w:w="0" w:type="dxa"/>
            <w:right w:w="0" w:type="dxa"/>
          </w:tblCellMar>
        </w:tblPrEx>
        <w:trPr>
          <w:trHeight w:hRule="exact" w:val="370"/>
        </w:trPr>
        <w:tc>
          <w:tcPr>
            <w:tcW w:w="3408" w:type="dxa"/>
            <w:vMerge/>
            <w:tcBorders>
              <w:top w:val="nil"/>
              <w:left w:val="single" w:sz="4" w:space="0" w:color="auto"/>
              <w:bottom w:val="nil"/>
              <w:right w:val="nil"/>
            </w:tcBorders>
            <w:shd w:val="clear" w:color="auto" w:fill="FFFFFF"/>
          </w:tcPr>
          <w:p w:rsidR="00D45411" w:rsidRDefault="00D45411">
            <w:pPr>
              <w:pStyle w:val="a6"/>
              <w:framePr w:w="10152" w:h="5208" w:wrap="around" w:vAnchor="page" w:hAnchor="page" w:x="3777" w:y="3253"/>
              <w:shd w:val="clear" w:color="auto" w:fill="auto"/>
              <w:spacing w:line="190" w:lineRule="exact"/>
              <w:ind w:firstLine="0"/>
              <w:jc w:val="center"/>
            </w:pP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pPr>
            <w:r>
              <w:rPr>
                <w:rStyle w:val="2c"/>
                <w:b w:val="0"/>
                <w:bCs w:val="0"/>
                <w:color w:val="000000"/>
              </w:rPr>
              <w:t>Музыка</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4</w:t>
            </w:r>
          </w:p>
        </w:tc>
      </w:tr>
      <w:tr w:rsidR="00D45411">
        <w:tblPrEx>
          <w:tblCellMar>
            <w:top w:w="0" w:type="dxa"/>
            <w:left w:w="0" w:type="dxa"/>
            <w:bottom w:w="0" w:type="dxa"/>
            <w:right w:w="0" w:type="dxa"/>
          </w:tblCellMar>
        </w:tblPrEx>
        <w:trPr>
          <w:trHeight w:hRule="exact" w:val="384"/>
        </w:trPr>
        <w:tc>
          <w:tcPr>
            <w:tcW w:w="340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left="120" w:firstLine="0"/>
              <w:jc w:val="left"/>
            </w:pPr>
            <w:r>
              <w:rPr>
                <w:rStyle w:val="2c"/>
                <w:b w:val="0"/>
                <w:bCs w:val="0"/>
                <w:color w:val="000000"/>
              </w:rPr>
              <w:t>Технология</w:t>
            </w:r>
          </w:p>
        </w:tc>
        <w:tc>
          <w:tcPr>
            <w:tcW w:w="2947"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pPr>
            <w:r>
              <w:rPr>
                <w:rStyle w:val="2c"/>
                <w:b w:val="0"/>
                <w:bCs w:val="0"/>
                <w:color w:val="000000"/>
              </w:rPr>
              <w:t>Технология</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54"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1</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5208" w:wrap="around" w:vAnchor="page" w:hAnchor="page" w:x="3777" w:y="3253"/>
              <w:shd w:val="clear" w:color="auto" w:fill="auto"/>
              <w:spacing w:line="190" w:lineRule="exact"/>
              <w:ind w:firstLine="0"/>
              <w:jc w:val="center"/>
            </w:pPr>
            <w:r>
              <w:rPr>
                <w:rStyle w:val="2c"/>
                <w:b w:val="0"/>
                <w:bCs w:val="0"/>
                <w:color w:val="000000"/>
              </w:rPr>
              <w:t>4</w:t>
            </w:r>
          </w:p>
        </w:tc>
      </w:tr>
    </w:tbl>
    <w:p w:rsidR="00D45411" w:rsidRDefault="00D45411">
      <w:pPr>
        <w:pStyle w:val="611"/>
        <w:framePr w:w="10186" w:h="450" w:hRule="exact" w:wrap="around" w:vAnchor="page" w:hAnchor="page" w:x="3757" w:y="8832"/>
        <w:shd w:val="clear" w:color="auto" w:fill="auto"/>
        <w:ind w:left="20"/>
      </w:pPr>
      <w:r>
        <w:rPr>
          <w:rStyle w:val="66"/>
          <w:color w:val="000000"/>
        </w:rPr>
        <w:t>* Общий объём аудиторной работы обучающихся за четыре учебных года не может составлять менее 2954 и бо</w:t>
      </w:r>
      <w:r>
        <w:rPr>
          <w:rStyle w:val="66"/>
          <w:color w:val="000000"/>
        </w:rPr>
        <w:softHyphen/>
      </w:r>
    </w:p>
    <w:p w:rsidR="00D45411" w:rsidRDefault="00D45411">
      <w:pPr>
        <w:pStyle w:val="611"/>
        <w:framePr w:w="10186" w:h="450" w:hRule="exact" w:wrap="around" w:vAnchor="page" w:hAnchor="page" w:x="3757" w:y="8832"/>
        <w:shd w:val="clear" w:color="auto" w:fill="auto"/>
        <w:ind w:left="260"/>
      </w:pPr>
      <w:r>
        <w:rPr>
          <w:rStyle w:val="66"/>
          <w:color w:val="000000"/>
        </w:rPr>
        <w:t>лее 3190 академических часов.</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32" w:h="6379" w:hRule="exact" w:wrap="around" w:vAnchor="page" w:hAnchor="page" w:x="3112" w:y="2615"/>
        <w:shd w:val="clear" w:color="auto" w:fill="auto"/>
        <w:spacing w:before="0" w:after="0" w:line="130" w:lineRule="exact"/>
        <w:jc w:val="left"/>
        <w:textDirection w:val="tbRl"/>
      </w:pPr>
      <w:r>
        <w:rPr>
          <w:rStyle w:val="50pt10"/>
          <w:color w:val="000000"/>
        </w:rPr>
        <w:lastRenderedPageBreak/>
        <w:t>574 Примерная основная образовательная программа начального общего образования</w:t>
      </w:r>
    </w:p>
    <w:p w:rsidR="00D45411" w:rsidRDefault="00D45411">
      <w:pPr>
        <w:pStyle w:val="711"/>
        <w:framePr w:wrap="around" w:vAnchor="page" w:hAnchor="page" w:x="12589" w:y="2644"/>
        <w:shd w:val="clear" w:color="auto" w:fill="auto"/>
        <w:spacing w:line="210" w:lineRule="exact"/>
        <w:ind w:left="20"/>
      </w:pPr>
      <w:r>
        <w:rPr>
          <w:rStyle w:val="77"/>
          <w:i/>
          <w:iCs/>
          <w:color w:val="000000"/>
        </w:rPr>
        <w:t>Окончание</w:t>
      </w:r>
    </w:p>
    <w:tbl>
      <w:tblPr>
        <w:tblW w:w="0" w:type="auto"/>
        <w:tblInd w:w="5" w:type="dxa"/>
        <w:tblLayout w:type="fixed"/>
        <w:tblCellMar>
          <w:left w:w="0" w:type="dxa"/>
          <w:right w:w="0" w:type="dxa"/>
        </w:tblCellMar>
        <w:tblLook w:val="0000"/>
      </w:tblPr>
      <w:tblGrid>
        <w:gridCol w:w="3408"/>
        <w:gridCol w:w="2947"/>
        <w:gridCol w:w="758"/>
        <w:gridCol w:w="754"/>
        <w:gridCol w:w="758"/>
        <w:gridCol w:w="758"/>
        <w:gridCol w:w="768"/>
      </w:tblGrid>
      <w:tr w:rsidR="00D45411">
        <w:tblPrEx>
          <w:tblCellMar>
            <w:top w:w="0" w:type="dxa"/>
            <w:left w:w="0" w:type="dxa"/>
            <w:bottom w:w="0" w:type="dxa"/>
            <w:right w:w="0" w:type="dxa"/>
          </w:tblCellMar>
        </w:tblPrEx>
        <w:trPr>
          <w:trHeight w:hRule="exact" w:val="432"/>
        </w:trPr>
        <w:tc>
          <w:tcPr>
            <w:tcW w:w="3408"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202" w:lineRule="exact"/>
              <w:ind w:firstLine="0"/>
              <w:jc w:val="center"/>
            </w:pPr>
            <w:r>
              <w:rPr>
                <w:rStyle w:val="0pt2"/>
                <w:b/>
                <w:bCs/>
                <w:color w:val="000000"/>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right="260" w:firstLine="0"/>
              <w:jc w:val="right"/>
            </w:pPr>
            <w:r>
              <w:rPr>
                <w:rStyle w:val="0pt2"/>
                <w:b/>
                <w:bCs/>
                <w:color w:val="000000"/>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Всего</w:t>
            </w:r>
          </w:p>
        </w:tc>
      </w:tr>
      <w:tr w:rsidR="00D45411">
        <w:tblPrEx>
          <w:tblCellMar>
            <w:top w:w="0" w:type="dxa"/>
            <w:left w:w="0" w:type="dxa"/>
            <w:bottom w:w="0" w:type="dxa"/>
            <w:right w:w="0" w:type="dxa"/>
          </w:tblCellMar>
        </w:tblPrEx>
        <w:trPr>
          <w:trHeight w:hRule="exact" w:val="350"/>
        </w:trPr>
        <w:tc>
          <w:tcPr>
            <w:tcW w:w="3408" w:type="dxa"/>
            <w:vMerge/>
            <w:tcBorders>
              <w:top w:val="nil"/>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p>
        </w:tc>
        <w:tc>
          <w:tcPr>
            <w:tcW w:w="2947" w:type="dxa"/>
            <w:vMerge/>
            <w:tcBorders>
              <w:top w:val="nil"/>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2c"/>
                <w:b w:val="0"/>
                <w:bCs w:val="0"/>
                <w:color w:val="000000"/>
              </w:rPr>
              <w:t>I</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2c"/>
                <w:b w:val="0"/>
                <w:bCs w:val="0"/>
                <w:color w:val="000000"/>
              </w:rPr>
              <w:t>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2c"/>
                <w:b w:val="0"/>
                <w:bCs w:val="0"/>
                <w:color w:val="000000"/>
              </w:rPr>
              <w:t>III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2c"/>
                <w:b w:val="0"/>
                <w:bCs w:val="0"/>
                <w:color w:val="000000"/>
              </w:rPr>
              <w:t>IV</w:t>
            </w:r>
          </w:p>
        </w:tc>
        <w:tc>
          <w:tcPr>
            <w:tcW w:w="768"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p>
        </w:tc>
      </w:tr>
      <w:tr w:rsidR="00D45411">
        <w:tblPrEx>
          <w:tblCellMar>
            <w:top w:w="0" w:type="dxa"/>
            <w:left w:w="0" w:type="dxa"/>
            <w:bottom w:w="0" w:type="dxa"/>
            <w:right w:w="0" w:type="dxa"/>
          </w:tblCellMar>
        </w:tblPrEx>
        <w:trPr>
          <w:trHeight w:hRule="exact" w:val="374"/>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left="120" w:firstLine="0"/>
              <w:jc w:val="left"/>
            </w:pPr>
            <w:r>
              <w:rPr>
                <w:rStyle w:val="2c"/>
                <w:b w:val="0"/>
                <w:bCs w:val="0"/>
                <w:color w:val="000000"/>
              </w:rPr>
              <w:t>Физическая культура</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left="120" w:firstLine="0"/>
              <w:jc w:val="left"/>
            </w:pPr>
            <w:r>
              <w:rPr>
                <w:rStyle w:val="2c"/>
                <w:b w:val="0"/>
                <w:bCs w:val="0"/>
                <w:color w:val="000000"/>
              </w:rPr>
              <w:t>Физическая культура</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8</w:t>
            </w:r>
          </w:p>
        </w:tc>
      </w:tr>
      <w:tr w:rsidR="00D45411">
        <w:tblPrEx>
          <w:tblCellMar>
            <w:top w:w="0" w:type="dxa"/>
            <w:left w:w="0" w:type="dxa"/>
            <w:bottom w:w="0" w:type="dxa"/>
            <w:right w:w="0" w:type="dxa"/>
          </w:tblCellMar>
        </w:tblPrEx>
        <w:trPr>
          <w:trHeight w:hRule="exact" w:val="374"/>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left="120" w:firstLine="0"/>
              <w:jc w:val="left"/>
            </w:pPr>
            <w:r>
              <w:rPr>
                <w:rStyle w:val="2c"/>
                <w:b w:val="0"/>
                <w:bCs w:val="0"/>
                <w:color w:val="000000"/>
              </w:rPr>
              <w:t>Итого</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20</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23</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87</w:t>
            </w:r>
          </w:p>
        </w:tc>
      </w:tr>
      <w:tr w:rsidR="00D45411">
        <w:tblPrEx>
          <w:tblCellMar>
            <w:top w:w="0" w:type="dxa"/>
            <w:left w:w="0" w:type="dxa"/>
            <w:bottom w:w="0" w:type="dxa"/>
            <w:right w:w="0" w:type="dxa"/>
          </w:tblCellMar>
        </w:tblPrEx>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80" w:lineRule="exact"/>
              <w:ind w:left="120" w:firstLine="0"/>
              <w:jc w:val="left"/>
            </w:pPr>
            <w:r>
              <w:rPr>
                <w:rStyle w:val="9pt"/>
                <w:b w:val="0"/>
                <w:bCs w:val="0"/>
                <w:color w:val="000000"/>
              </w:rPr>
              <w:t>Часть, формируемая участниками образовательных отношений</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0</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3</w:t>
            </w:r>
          </w:p>
        </w:tc>
      </w:tr>
      <w:tr w:rsidR="00D45411">
        <w:tblPrEx>
          <w:tblCellMar>
            <w:top w:w="0" w:type="dxa"/>
            <w:left w:w="0" w:type="dxa"/>
            <w:bottom w:w="0" w:type="dxa"/>
            <w:right w:w="0" w:type="dxa"/>
          </w:tblCellMar>
        </w:tblPrEx>
        <w:trPr>
          <w:trHeight w:hRule="exact" w:val="370"/>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left="120" w:firstLine="0"/>
              <w:jc w:val="left"/>
            </w:pPr>
            <w:r>
              <w:rPr>
                <w:rStyle w:val="2c"/>
                <w:b w:val="0"/>
                <w:bCs w:val="0"/>
                <w:color w:val="000000"/>
              </w:rPr>
              <w:t>Учебные недели</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33</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34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34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34</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135</w:t>
            </w:r>
          </w:p>
        </w:tc>
      </w:tr>
      <w:tr w:rsidR="00D45411">
        <w:tblPrEx>
          <w:tblCellMar>
            <w:top w:w="0" w:type="dxa"/>
            <w:left w:w="0" w:type="dxa"/>
            <w:bottom w:w="0" w:type="dxa"/>
            <w:right w:w="0" w:type="dxa"/>
          </w:tblCellMar>
        </w:tblPrEx>
        <w:trPr>
          <w:trHeight w:hRule="exact" w:val="374"/>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left="120" w:firstLine="0"/>
              <w:jc w:val="left"/>
            </w:pPr>
            <w:r>
              <w:rPr>
                <w:rStyle w:val="2c"/>
                <w:b w:val="0"/>
                <w:bCs w:val="0"/>
                <w:color w:val="000000"/>
              </w:rPr>
              <w:t>Всего часов</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693</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782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782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782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3039</w:t>
            </w:r>
          </w:p>
        </w:tc>
      </w:tr>
      <w:tr w:rsidR="00D45411">
        <w:tblPrEx>
          <w:tblCellMar>
            <w:top w:w="0" w:type="dxa"/>
            <w:left w:w="0" w:type="dxa"/>
            <w:bottom w:w="0" w:type="dxa"/>
            <w:right w:w="0" w:type="dxa"/>
          </w:tblCellMar>
        </w:tblPrEx>
        <w:trPr>
          <w:trHeight w:hRule="exact" w:val="326"/>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left="120" w:firstLine="0"/>
              <w:jc w:val="left"/>
            </w:pPr>
            <w:r>
              <w:rPr>
                <w:rStyle w:val="2c"/>
                <w:b w:val="0"/>
                <w:bCs w:val="0"/>
                <w:color w:val="000000"/>
              </w:rPr>
              <w:t>Рекомендуемая недельная нагрузка при 5-дневной учебной неделе</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23</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90</w:t>
            </w:r>
          </w:p>
        </w:tc>
      </w:tr>
      <w:tr w:rsidR="00D45411">
        <w:tblPrEx>
          <w:tblCellMar>
            <w:top w:w="0" w:type="dxa"/>
            <w:left w:w="0" w:type="dxa"/>
            <w:bottom w:w="0" w:type="dxa"/>
            <w:right w:w="0" w:type="dxa"/>
          </w:tblCellMar>
        </w:tblPrEx>
        <w:trPr>
          <w:trHeight w:hRule="exact" w:val="538"/>
        </w:trPr>
        <w:tc>
          <w:tcPr>
            <w:tcW w:w="6355" w:type="dxa"/>
            <w:gridSpan w:val="2"/>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3504" w:wrap="around" w:vAnchor="page" w:hAnchor="page" w:x="3565" w:y="2898"/>
              <w:shd w:val="clear" w:color="auto" w:fill="auto"/>
              <w:spacing w:line="202" w:lineRule="exact"/>
              <w:ind w:left="120" w:firstLine="0"/>
              <w:jc w:val="left"/>
            </w:pPr>
            <w:r>
              <w:rPr>
                <w:rStyle w:val="2c"/>
                <w:b w:val="0"/>
                <w:bCs w:val="0"/>
                <w:color w:val="000000"/>
              </w:rPr>
              <w:t>Максимально допустимая недельная нагрузка, предусмотренная действующими санитарными правилами и нормами</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21</w:t>
            </w:r>
          </w:p>
        </w:tc>
        <w:tc>
          <w:tcPr>
            <w:tcW w:w="754"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23</w:t>
            </w:r>
          </w:p>
        </w:tc>
        <w:tc>
          <w:tcPr>
            <w:tcW w:w="758"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23</w:t>
            </w:r>
          </w:p>
        </w:tc>
        <w:tc>
          <w:tcPr>
            <w:tcW w:w="758"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23</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pStyle w:val="a6"/>
              <w:framePr w:w="10152" w:h="3504" w:wrap="around" w:vAnchor="page" w:hAnchor="page" w:x="3565" w:y="2898"/>
              <w:shd w:val="clear" w:color="auto" w:fill="auto"/>
              <w:spacing w:line="190" w:lineRule="exact"/>
              <w:ind w:firstLine="0"/>
              <w:jc w:val="center"/>
            </w:pPr>
            <w:r>
              <w:rPr>
                <w:rStyle w:val="0pt2"/>
                <w:b/>
                <w:bCs/>
                <w:color w:val="000000"/>
              </w:rPr>
              <w:t>90</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79" w:hRule="exact" w:wrap="around" w:vAnchor="page" w:hAnchor="page" w:x="3135" w:y="2758"/>
        <w:shd w:val="clear" w:color="auto" w:fill="auto"/>
        <w:spacing w:line="130" w:lineRule="exact"/>
        <w:textDirection w:val="tbRl"/>
      </w:pPr>
      <w:r>
        <w:rPr>
          <w:rStyle w:val="0pt6"/>
          <w:color w:val="000000"/>
        </w:rPr>
        <w:lastRenderedPageBreak/>
        <w:t>Примерная основная образовательная программа начального общего образования 575</w:t>
      </w:r>
    </w:p>
    <w:p w:rsidR="00D45411" w:rsidRDefault="00D45411">
      <w:pPr>
        <w:pStyle w:val="511"/>
        <w:framePr w:wrap="around" w:vAnchor="page" w:hAnchor="page" w:x="3550" w:y="2744"/>
        <w:shd w:val="clear" w:color="auto" w:fill="auto"/>
        <w:spacing w:line="200" w:lineRule="exact"/>
        <w:ind w:left="20"/>
      </w:pPr>
      <w:r>
        <w:rPr>
          <w:rStyle w:val="58"/>
          <w:color w:val="000000"/>
        </w:rPr>
        <w:t>Вариант 2</w:t>
      </w:r>
    </w:p>
    <w:tbl>
      <w:tblPr>
        <w:tblW w:w="0" w:type="auto"/>
        <w:tblInd w:w="5" w:type="dxa"/>
        <w:tblLayout w:type="fixed"/>
        <w:tblCellMar>
          <w:left w:w="0" w:type="dxa"/>
          <w:right w:w="0" w:type="dxa"/>
        </w:tblCellMar>
        <w:tblLook w:val="0000"/>
      </w:tblPr>
      <w:tblGrid>
        <w:gridCol w:w="3518"/>
        <w:gridCol w:w="2837"/>
        <w:gridCol w:w="758"/>
        <w:gridCol w:w="754"/>
        <w:gridCol w:w="758"/>
        <w:gridCol w:w="758"/>
        <w:gridCol w:w="768"/>
      </w:tblGrid>
      <w:tr w:rsidR="00D45411">
        <w:tblPrEx>
          <w:tblCellMar>
            <w:top w:w="0" w:type="dxa"/>
            <w:left w:w="0" w:type="dxa"/>
            <w:bottom w:w="0" w:type="dxa"/>
            <w:right w:w="0" w:type="dxa"/>
          </w:tblCellMar>
        </w:tblPrEx>
        <w:trPr>
          <w:trHeight w:hRule="exact" w:val="581"/>
        </w:trPr>
        <w:tc>
          <w:tcPr>
            <w:tcW w:w="10151" w:type="dxa"/>
            <w:gridSpan w:val="7"/>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90" w:wrap="around" w:vAnchor="page" w:hAnchor="page" w:x="3559" w:y="3152"/>
              <w:shd w:val="clear" w:color="auto" w:fill="auto"/>
              <w:spacing w:line="202" w:lineRule="exact"/>
              <w:ind w:firstLine="0"/>
              <w:jc w:val="center"/>
            </w:pPr>
            <w:r>
              <w:rPr>
                <w:rStyle w:val="0pt2"/>
                <w:b/>
                <w:bCs/>
                <w:color w:val="000000"/>
              </w:rPr>
              <w:t>Примерный учебный план начального общего образования (5-дневная учебная неделя с изучением родного языка или на родном языке)*</w:t>
            </w:r>
          </w:p>
        </w:tc>
      </w:tr>
      <w:tr w:rsidR="00D45411">
        <w:tblPrEx>
          <w:tblCellMar>
            <w:top w:w="0" w:type="dxa"/>
            <w:left w:w="0" w:type="dxa"/>
            <w:bottom w:w="0" w:type="dxa"/>
            <w:right w:w="0" w:type="dxa"/>
          </w:tblCellMar>
        </w:tblPrEx>
        <w:trPr>
          <w:trHeight w:hRule="exact" w:val="374"/>
        </w:trPr>
        <w:tc>
          <w:tcPr>
            <w:tcW w:w="3518"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0pt2"/>
                <w:b/>
                <w:bCs/>
                <w:color w:val="000000"/>
              </w:rPr>
              <w:t>Предметные области</w:t>
            </w:r>
          </w:p>
        </w:tc>
        <w:tc>
          <w:tcPr>
            <w:tcW w:w="2837"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7" w:lineRule="exact"/>
              <w:ind w:firstLine="0"/>
              <w:jc w:val="center"/>
            </w:pPr>
            <w:r>
              <w:rPr>
                <w:rStyle w:val="0pt2"/>
                <w:b/>
                <w:bCs/>
                <w:color w:val="000000"/>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right="260" w:firstLine="0"/>
              <w:jc w:val="right"/>
            </w:pPr>
            <w:r>
              <w:rPr>
                <w:rStyle w:val="0pt2"/>
                <w:b/>
                <w:bCs/>
                <w:color w:val="000000"/>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0pt2"/>
                <w:b/>
                <w:bCs/>
                <w:color w:val="000000"/>
              </w:rPr>
              <w:t>Всего</w:t>
            </w:r>
          </w:p>
        </w:tc>
      </w:tr>
      <w:tr w:rsidR="00D45411">
        <w:tblPrEx>
          <w:tblCellMar>
            <w:top w:w="0" w:type="dxa"/>
            <w:left w:w="0" w:type="dxa"/>
            <w:bottom w:w="0" w:type="dxa"/>
            <w:right w:w="0" w:type="dxa"/>
          </w:tblCellMar>
        </w:tblPrEx>
        <w:trPr>
          <w:trHeight w:hRule="exact" w:val="374"/>
        </w:trPr>
        <w:tc>
          <w:tcPr>
            <w:tcW w:w="3518" w:type="dxa"/>
            <w:vMerge/>
            <w:tcBorders>
              <w:top w:val="nil"/>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p>
        </w:tc>
        <w:tc>
          <w:tcPr>
            <w:tcW w:w="2837" w:type="dxa"/>
            <w:vMerge/>
            <w:tcBorders>
              <w:top w:val="nil"/>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I</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III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IV</w:t>
            </w:r>
          </w:p>
        </w:tc>
        <w:tc>
          <w:tcPr>
            <w:tcW w:w="768"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p>
        </w:tc>
      </w:tr>
      <w:tr w:rsidR="00D45411">
        <w:tblPrEx>
          <w:tblCellMar>
            <w:top w:w="0" w:type="dxa"/>
            <w:left w:w="0" w:type="dxa"/>
            <w:bottom w:w="0" w:type="dxa"/>
            <w:right w:w="0" w:type="dxa"/>
          </w:tblCellMar>
        </w:tblPrEx>
        <w:trPr>
          <w:trHeight w:hRule="exact" w:val="374"/>
        </w:trPr>
        <w:tc>
          <w:tcPr>
            <w:tcW w:w="3518" w:type="dxa"/>
            <w:tcBorders>
              <w:top w:val="single" w:sz="4" w:space="0" w:color="auto"/>
              <w:left w:val="single" w:sz="4" w:space="0" w:color="auto"/>
              <w:bottom w:val="nil"/>
              <w:right w:val="nil"/>
            </w:tcBorders>
            <w:shd w:val="clear" w:color="auto" w:fill="FFFFFF"/>
          </w:tcPr>
          <w:p w:rsidR="00D45411" w:rsidRDefault="00D45411">
            <w:pPr>
              <w:framePr w:w="10152" w:h="5290" w:wrap="around" w:vAnchor="page" w:hAnchor="page" w:x="3559" w:y="3152"/>
              <w:rPr>
                <w:color w:val="auto"/>
                <w:sz w:val="10"/>
                <w:szCs w:val="10"/>
              </w:rPr>
            </w:pPr>
          </w:p>
        </w:tc>
        <w:tc>
          <w:tcPr>
            <w:tcW w:w="283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80" w:lineRule="exact"/>
              <w:ind w:left="120" w:firstLine="0"/>
              <w:jc w:val="left"/>
            </w:pPr>
            <w:r>
              <w:rPr>
                <w:rStyle w:val="9pt"/>
                <w:b w:val="0"/>
                <w:bCs w:val="0"/>
                <w:color w:val="000000"/>
              </w:rPr>
              <w:t>Обязательная часть</w:t>
            </w:r>
          </w:p>
        </w:tc>
        <w:tc>
          <w:tcPr>
            <w:tcW w:w="3796" w:type="dxa"/>
            <w:gridSpan w:val="5"/>
            <w:tcBorders>
              <w:top w:val="single" w:sz="4" w:space="0" w:color="auto"/>
              <w:left w:val="single" w:sz="4" w:space="0" w:color="auto"/>
              <w:bottom w:val="nil"/>
              <w:right w:val="single" w:sz="4" w:space="0" w:color="auto"/>
            </w:tcBorders>
            <w:shd w:val="clear" w:color="auto" w:fill="FFFFFF"/>
          </w:tcPr>
          <w:p w:rsidR="00D45411" w:rsidRDefault="00D45411">
            <w:pPr>
              <w:framePr w:w="10152" w:h="5290" w:wrap="around" w:vAnchor="page" w:hAnchor="page" w:x="3559" w:y="3152"/>
              <w:rPr>
                <w:color w:val="auto"/>
                <w:sz w:val="10"/>
                <w:szCs w:val="10"/>
              </w:rPr>
            </w:pPr>
          </w:p>
        </w:tc>
      </w:tr>
      <w:tr w:rsidR="00D45411">
        <w:tblPrEx>
          <w:tblCellMar>
            <w:top w:w="0" w:type="dxa"/>
            <w:left w:w="0" w:type="dxa"/>
            <w:bottom w:w="0" w:type="dxa"/>
            <w:right w:w="0" w:type="dxa"/>
          </w:tblCellMar>
        </w:tblPrEx>
        <w:trPr>
          <w:trHeight w:hRule="exact" w:val="365"/>
        </w:trPr>
        <w:tc>
          <w:tcPr>
            <w:tcW w:w="3518"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206" w:lineRule="exact"/>
              <w:ind w:left="120" w:firstLine="0"/>
              <w:jc w:val="left"/>
            </w:pPr>
            <w:r>
              <w:rPr>
                <w:rStyle w:val="2c"/>
                <w:b w:val="0"/>
                <w:bCs w:val="0"/>
                <w:color w:val="000000"/>
              </w:rPr>
              <w:t>Русский язык и литературное чтение</w:t>
            </w:r>
          </w:p>
        </w:tc>
        <w:tc>
          <w:tcPr>
            <w:tcW w:w="283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left="120" w:firstLine="0"/>
              <w:jc w:val="left"/>
            </w:pPr>
            <w:r>
              <w:rPr>
                <w:rStyle w:val="2c"/>
                <w:b w:val="0"/>
                <w:bCs w:val="0"/>
                <w:color w:val="000000"/>
              </w:rPr>
              <w:t>Русский язык</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5</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5</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5</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5</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20</w:t>
            </w:r>
          </w:p>
        </w:tc>
      </w:tr>
      <w:tr w:rsidR="00D45411">
        <w:tblPrEx>
          <w:tblCellMar>
            <w:top w:w="0" w:type="dxa"/>
            <w:left w:w="0" w:type="dxa"/>
            <w:bottom w:w="0" w:type="dxa"/>
            <w:right w:w="0" w:type="dxa"/>
          </w:tblCellMar>
        </w:tblPrEx>
        <w:trPr>
          <w:trHeight w:hRule="exact" w:val="365"/>
        </w:trPr>
        <w:tc>
          <w:tcPr>
            <w:tcW w:w="3518" w:type="dxa"/>
            <w:vMerge/>
            <w:tcBorders>
              <w:top w:val="nil"/>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p>
        </w:tc>
        <w:tc>
          <w:tcPr>
            <w:tcW w:w="283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left="120" w:firstLine="0"/>
              <w:jc w:val="left"/>
            </w:pPr>
            <w:r>
              <w:rPr>
                <w:rStyle w:val="2c"/>
                <w:b w:val="0"/>
                <w:bCs w:val="0"/>
                <w:color w:val="000000"/>
              </w:rPr>
              <w:t>Литературное чтение</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3</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3</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12</w:t>
            </w:r>
          </w:p>
        </w:tc>
      </w:tr>
      <w:tr w:rsidR="00D45411">
        <w:tblPrEx>
          <w:tblCellMar>
            <w:top w:w="0" w:type="dxa"/>
            <w:left w:w="0" w:type="dxa"/>
            <w:bottom w:w="0" w:type="dxa"/>
            <w:right w:w="0" w:type="dxa"/>
          </w:tblCellMar>
        </w:tblPrEx>
        <w:trPr>
          <w:trHeight w:hRule="exact" w:val="979"/>
        </w:trPr>
        <w:tc>
          <w:tcPr>
            <w:tcW w:w="351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290" w:wrap="around" w:vAnchor="page" w:hAnchor="page" w:x="3559" w:y="3152"/>
              <w:shd w:val="clear" w:color="auto" w:fill="auto"/>
              <w:spacing w:line="206" w:lineRule="exact"/>
              <w:ind w:left="120" w:firstLine="0"/>
              <w:jc w:val="left"/>
            </w:pPr>
            <w:r>
              <w:rPr>
                <w:rStyle w:val="2c"/>
                <w:b w:val="0"/>
                <w:bCs w:val="0"/>
                <w:color w:val="000000"/>
              </w:rPr>
              <w:t>Родной язык и литературное чтение на родном языке</w:t>
            </w:r>
          </w:p>
        </w:tc>
        <w:tc>
          <w:tcPr>
            <w:tcW w:w="283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206" w:lineRule="exact"/>
              <w:ind w:left="120" w:firstLine="0"/>
              <w:jc w:val="left"/>
            </w:pPr>
            <w:r>
              <w:rPr>
                <w:rStyle w:val="2c"/>
                <w:b w:val="0"/>
                <w:bCs w:val="0"/>
                <w:color w:val="000000"/>
              </w:rPr>
              <w:t>Родной язык и (или) государственный язык республики Российской Федерации</w:t>
            </w:r>
          </w:p>
        </w:tc>
        <w:tc>
          <w:tcPr>
            <w:tcW w:w="75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2</w:t>
            </w:r>
          </w:p>
        </w:tc>
        <w:tc>
          <w:tcPr>
            <w:tcW w:w="754"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2</w:t>
            </w:r>
          </w:p>
        </w:tc>
        <w:tc>
          <w:tcPr>
            <w:tcW w:w="75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2</w:t>
            </w:r>
          </w:p>
        </w:tc>
        <w:tc>
          <w:tcPr>
            <w:tcW w:w="75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1</w:t>
            </w:r>
          </w:p>
        </w:tc>
        <w:tc>
          <w:tcPr>
            <w:tcW w:w="768" w:type="dxa"/>
            <w:vMerge w:val="restart"/>
            <w:tcBorders>
              <w:top w:val="single" w:sz="4" w:space="0" w:color="auto"/>
              <w:left w:val="single" w:sz="4" w:space="0" w:color="auto"/>
              <w:bottom w:val="nil"/>
              <w:right w:val="single" w:sz="4" w:space="0" w:color="auto"/>
            </w:tcBorders>
            <w:shd w:val="clear" w:color="auto" w:fill="FFFFFF"/>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7</w:t>
            </w:r>
          </w:p>
        </w:tc>
      </w:tr>
      <w:tr w:rsidR="00D45411">
        <w:tblPrEx>
          <w:tblCellMar>
            <w:top w:w="0" w:type="dxa"/>
            <w:left w:w="0" w:type="dxa"/>
            <w:bottom w:w="0" w:type="dxa"/>
            <w:right w:w="0" w:type="dxa"/>
          </w:tblCellMar>
        </w:tblPrEx>
        <w:trPr>
          <w:trHeight w:hRule="exact" w:val="571"/>
        </w:trPr>
        <w:tc>
          <w:tcPr>
            <w:tcW w:w="3518" w:type="dxa"/>
            <w:vMerge/>
            <w:tcBorders>
              <w:top w:val="nil"/>
              <w:left w:val="single" w:sz="4" w:space="0" w:color="auto"/>
              <w:bottom w:val="nil"/>
              <w:right w:val="nil"/>
            </w:tcBorders>
            <w:shd w:val="clear" w:color="auto" w:fill="FFFFFF"/>
          </w:tcPr>
          <w:p w:rsidR="00D45411" w:rsidRDefault="00D45411">
            <w:pPr>
              <w:pStyle w:val="a6"/>
              <w:framePr w:w="10152" w:h="5290" w:wrap="around" w:vAnchor="page" w:hAnchor="page" w:x="3559" w:y="3152"/>
              <w:shd w:val="clear" w:color="auto" w:fill="auto"/>
              <w:spacing w:line="190" w:lineRule="exact"/>
              <w:ind w:firstLine="0"/>
              <w:jc w:val="center"/>
            </w:pPr>
          </w:p>
        </w:tc>
        <w:tc>
          <w:tcPr>
            <w:tcW w:w="283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206" w:lineRule="exact"/>
              <w:ind w:left="120" w:firstLine="0"/>
              <w:jc w:val="left"/>
            </w:pPr>
            <w:r>
              <w:rPr>
                <w:rStyle w:val="2c"/>
                <w:b w:val="0"/>
                <w:bCs w:val="0"/>
                <w:color w:val="000000"/>
              </w:rPr>
              <w:t>Литературное чтение на родном языке</w:t>
            </w:r>
          </w:p>
        </w:tc>
        <w:tc>
          <w:tcPr>
            <w:tcW w:w="758" w:type="dxa"/>
            <w:vMerge/>
            <w:tcBorders>
              <w:top w:val="nil"/>
              <w:left w:val="single" w:sz="4" w:space="0" w:color="auto"/>
              <w:bottom w:val="nil"/>
              <w:right w:val="nil"/>
            </w:tcBorders>
            <w:shd w:val="clear" w:color="auto" w:fill="FFFFFF"/>
          </w:tcPr>
          <w:p w:rsidR="00D45411" w:rsidRDefault="00D45411">
            <w:pPr>
              <w:pStyle w:val="a6"/>
              <w:framePr w:w="10152" w:h="5290" w:wrap="around" w:vAnchor="page" w:hAnchor="page" w:x="3559" w:y="3152"/>
              <w:shd w:val="clear" w:color="auto" w:fill="auto"/>
              <w:spacing w:line="206" w:lineRule="exact"/>
              <w:ind w:left="120" w:firstLine="0"/>
              <w:jc w:val="left"/>
            </w:pPr>
          </w:p>
        </w:tc>
        <w:tc>
          <w:tcPr>
            <w:tcW w:w="754" w:type="dxa"/>
            <w:vMerge/>
            <w:tcBorders>
              <w:top w:val="nil"/>
              <w:left w:val="single" w:sz="4" w:space="0" w:color="auto"/>
              <w:bottom w:val="nil"/>
              <w:right w:val="nil"/>
            </w:tcBorders>
            <w:shd w:val="clear" w:color="auto" w:fill="FFFFFF"/>
          </w:tcPr>
          <w:p w:rsidR="00D45411" w:rsidRDefault="00D45411">
            <w:pPr>
              <w:pStyle w:val="a6"/>
              <w:framePr w:w="10152" w:h="5290" w:wrap="around" w:vAnchor="page" w:hAnchor="page" w:x="3559" w:y="3152"/>
              <w:shd w:val="clear" w:color="auto" w:fill="auto"/>
              <w:spacing w:line="206" w:lineRule="exact"/>
              <w:ind w:left="120" w:firstLine="0"/>
              <w:jc w:val="left"/>
            </w:pPr>
          </w:p>
        </w:tc>
        <w:tc>
          <w:tcPr>
            <w:tcW w:w="758" w:type="dxa"/>
            <w:vMerge/>
            <w:tcBorders>
              <w:top w:val="nil"/>
              <w:left w:val="single" w:sz="4" w:space="0" w:color="auto"/>
              <w:bottom w:val="nil"/>
              <w:right w:val="nil"/>
            </w:tcBorders>
            <w:shd w:val="clear" w:color="auto" w:fill="FFFFFF"/>
          </w:tcPr>
          <w:p w:rsidR="00D45411" w:rsidRDefault="00D45411">
            <w:pPr>
              <w:pStyle w:val="a6"/>
              <w:framePr w:w="10152" w:h="5290" w:wrap="around" w:vAnchor="page" w:hAnchor="page" w:x="3559" w:y="3152"/>
              <w:shd w:val="clear" w:color="auto" w:fill="auto"/>
              <w:spacing w:line="206" w:lineRule="exact"/>
              <w:ind w:left="120" w:firstLine="0"/>
              <w:jc w:val="left"/>
            </w:pPr>
          </w:p>
        </w:tc>
        <w:tc>
          <w:tcPr>
            <w:tcW w:w="758" w:type="dxa"/>
            <w:vMerge/>
            <w:tcBorders>
              <w:top w:val="nil"/>
              <w:left w:val="single" w:sz="4" w:space="0" w:color="auto"/>
              <w:bottom w:val="nil"/>
              <w:right w:val="nil"/>
            </w:tcBorders>
            <w:shd w:val="clear" w:color="auto" w:fill="FFFFFF"/>
          </w:tcPr>
          <w:p w:rsidR="00D45411" w:rsidRDefault="00D45411">
            <w:pPr>
              <w:pStyle w:val="a6"/>
              <w:framePr w:w="10152" w:h="5290" w:wrap="around" w:vAnchor="page" w:hAnchor="page" w:x="3559" w:y="3152"/>
              <w:shd w:val="clear" w:color="auto" w:fill="auto"/>
              <w:spacing w:line="206" w:lineRule="exact"/>
              <w:ind w:left="120" w:firstLine="0"/>
              <w:jc w:val="left"/>
            </w:pPr>
          </w:p>
        </w:tc>
        <w:tc>
          <w:tcPr>
            <w:tcW w:w="768" w:type="dxa"/>
            <w:vMerge/>
            <w:tcBorders>
              <w:top w:val="nil"/>
              <w:left w:val="single" w:sz="4" w:space="0" w:color="auto"/>
              <w:bottom w:val="nil"/>
              <w:right w:val="single" w:sz="4" w:space="0" w:color="auto"/>
            </w:tcBorders>
            <w:shd w:val="clear" w:color="auto" w:fill="FFFFFF"/>
          </w:tcPr>
          <w:p w:rsidR="00D45411" w:rsidRDefault="00D45411">
            <w:pPr>
              <w:pStyle w:val="a6"/>
              <w:framePr w:w="10152" w:h="5290" w:wrap="around" w:vAnchor="page" w:hAnchor="page" w:x="3559" w:y="3152"/>
              <w:shd w:val="clear" w:color="auto" w:fill="auto"/>
              <w:spacing w:line="206" w:lineRule="exact"/>
              <w:ind w:left="120" w:firstLine="0"/>
              <w:jc w:val="left"/>
            </w:pPr>
          </w:p>
        </w:tc>
      </w:tr>
      <w:tr w:rsidR="00D45411">
        <w:tblPrEx>
          <w:tblCellMar>
            <w:top w:w="0" w:type="dxa"/>
            <w:left w:w="0" w:type="dxa"/>
            <w:bottom w:w="0" w:type="dxa"/>
            <w:right w:w="0" w:type="dxa"/>
          </w:tblCellMar>
        </w:tblPrEx>
        <w:trPr>
          <w:trHeight w:hRule="exact" w:val="360"/>
        </w:trPr>
        <w:tc>
          <w:tcPr>
            <w:tcW w:w="351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left="120" w:firstLine="0"/>
              <w:jc w:val="left"/>
            </w:pPr>
            <w:r>
              <w:rPr>
                <w:rStyle w:val="2c"/>
                <w:b w:val="0"/>
                <w:bCs w:val="0"/>
                <w:color w:val="000000"/>
              </w:rPr>
              <w:t>Иностранный язык</w:t>
            </w:r>
          </w:p>
        </w:tc>
        <w:tc>
          <w:tcPr>
            <w:tcW w:w="283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left="120" w:firstLine="0"/>
              <w:jc w:val="left"/>
            </w:pPr>
            <w:r>
              <w:rPr>
                <w:rStyle w:val="2c"/>
                <w:b w:val="0"/>
                <w:bCs w:val="0"/>
                <w:color w:val="000000"/>
              </w:rPr>
              <w:t>Иностранный язык</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6</w:t>
            </w:r>
          </w:p>
        </w:tc>
      </w:tr>
      <w:tr w:rsidR="00D45411">
        <w:tblPrEx>
          <w:tblCellMar>
            <w:top w:w="0" w:type="dxa"/>
            <w:left w:w="0" w:type="dxa"/>
            <w:bottom w:w="0" w:type="dxa"/>
            <w:right w:w="0" w:type="dxa"/>
          </w:tblCellMar>
        </w:tblPrEx>
        <w:trPr>
          <w:trHeight w:hRule="exact" w:val="365"/>
        </w:trPr>
        <w:tc>
          <w:tcPr>
            <w:tcW w:w="351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left="120" w:firstLine="0"/>
              <w:jc w:val="left"/>
            </w:pPr>
            <w:r>
              <w:rPr>
                <w:rStyle w:val="2c"/>
                <w:b w:val="0"/>
                <w:bCs w:val="0"/>
                <w:color w:val="000000"/>
              </w:rPr>
              <w:t>Математика и информатика</w:t>
            </w:r>
          </w:p>
        </w:tc>
        <w:tc>
          <w:tcPr>
            <w:tcW w:w="283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left="120" w:firstLine="0"/>
              <w:jc w:val="left"/>
            </w:pPr>
            <w:r>
              <w:rPr>
                <w:rStyle w:val="2c"/>
                <w:b w:val="0"/>
                <w:bCs w:val="0"/>
                <w:color w:val="000000"/>
              </w:rPr>
              <w:t>Математика</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4</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4</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16</w:t>
            </w:r>
          </w:p>
        </w:tc>
      </w:tr>
      <w:tr w:rsidR="00D45411">
        <w:tblPrEx>
          <w:tblCellMar>
            <w:top w:w="0" w:type="dxa"/>
            <w:left w:w="0" w:type="dxa"/>
            <w:bottom w:w="0" w:type="dxa"/>
            <w:right w:w="0" w:type="dxa"/>
          </w:tblCellMar>
        </w:tblPrEx>
        <w:trPr>
          <w:trHeight w:hRule="exact" w:val="581"/>
        </w:trPr>
        <w:tc>
          <w:tcPr>
            <w:tcW w:w="351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290" w:wrap="around" w:vAnchor="page" w:hAnchor="page" w:x="3559" w:y="3152"/>
              <w:shd w:val="clear" w:color="auto" w:fill="auto"/>
              <w:spacing w:line="206" w:lineRule="exact"/>
              <w:ind w:left="120" w:firstLine="0"/>
              <w:jc w:val="left"/>
            </w:pPr>
            <w:r>
              <w:rPr>
                <w:rStyle w:val="2c"/>
                <w:b w:val="0"/>
                <w:bCs w:val="0"/>
                <w:color w:val="000000"/>
              </w:rPr>
              <w:t>Обществознание и естествознание (Окружающий мир)</w:t>
            </w:r>
          </w:p>
        </w:tc>
        <w:tc>
          <w:tcPr>
            <w:tcW w:w="2837"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290" w:wrap="around" w:vAnchor="page" w:hAnchor="page" w:x="3559" w:y="3152"/>
              <w:shd w:val="clear" w:color="auto" w:fill="auto"/>
              <w:spacing w:line="190" w:lineRule="exact"/>
              <w:ind w:left="120" w:firstLine="0"/>
              <w:jc w:val="left"/>
            </w:pPr>
            <w:r>
              <w:rPr>
                <w:rStyle w:val="2c"/>
                <w:b w:val="0"/>
                <w:bCs w:val="0"/>
                <w:color w:val="000000"/>
              </w:rPr>
              <w:t>Окружающий мир</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2</w:t>
            </w:r>
          </w:p>
        </w:tc>
        <w:tc>
          <w:tcPr>
            <w:tcW w:w="754"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2</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2</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2</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5290" w:wrap="around" w:vAnchor="page" w:hAnchor="page" w:x="3559" w:y="3152"/>
              <w:shd w:val="clear" w:color="auto" w:fill="auto"/>
              <w:spacing w:line="190" w:lineRule="exact"/>
              <w:ind w:firstLine="0"/>
              <w:jc w:val="center"/>
            </w:pPr>
            <w:r>
              <w:rPr>
                <w:rStyle w:val="2c"/>
                <w:b w:val="0"/>
                <w:bCs w:val="0"/>
                <w:color w:val="000000"/>
              </w:rPr>
              <w:t>8</w:t>
            </w:r>
          </w:p>
        </w:tc>
      </w:tr>
    </w:tbl>
    <w:p w:rsidR="00D45411" w:rsidRDefault="00D45411">
      <w:pPr>
        <w:pStyle w:val="611"/>
        <w:framePr w:w="10186" w:h="450" w:hRule="exact" w:wrap="around" w:vAnchor="page" w:hAnchor="page" w:x="3540" w:y="8731"/>
        <w:shd w:val="clear" w:color="auto" w:fill="auto"/>
        <w:ind w:left="20"/>
      </w:pPr>
      <w:r>
        <w:rPr>
          <w:rStyle w:val="66"/>
          <w:color w:val="000000"/>
        </w:rPr>
        <w:t>* Общий объём аудиторной работы обучающихся за четыре учебных года не может составлять менее 2954 и бо</w:t>
      </w:r>
      <w:r>
        <w:rPr>
          <w:rStyle w:val="66"/>
          <w:color w:val="000000"/>
        </w:rPr>
        <w:softHyphen/>
      </w:r>
    </w:p>
    <w:p w:rsidR="00D45411" w:rsidRDefault="00D45411">
      <w:pPr>
        <w:pStyle w:val="611"/>
        <w:framePr w:w="10186" w:h="450" w:hRule="exact" w:wrap="around" w:vAnchor="page" w:hAnchor="page" w:x="3540" w:y="8731"/>
        <w:shd w:val="clear" w:color="auto" w:fill="auto"/>
        <w:ind w:left="260"/>
      </w:pPr>
      <w:r>
        <w:rPr>
          <w:rStyle w:val="66"/>
          <w:color w:val="000000"/>
        </w:rPr>
        <w:t>лее 3190 академических часов.</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79" w:hRule="exact" w:wrap="around" w:vAnchor="page" w:hAnchor="page" w:x="3135" w:y="2758"/>
        <w:shd w:val="clear" w:color="auto" w:fill="auto"/>
        <w:spacing w:line="130" w:lineRule="exact"/>
        <w:textDirection w:val="tbRl"/>
      </w:pPr>
      <w:r>
        <w:rPr>
          <w:rStyle w:val="0pt6"/>
          <w:color w:val="000000"/>
        </w:rPr>
        <w:lastRenderedPageBreak/>
        <w:t>576 Примерная основная образовательная программа начального общего образования</w:t>
      </w:r>
    </w:p>
    <w:p w:rsidR="00D45411" w:rsidRDefault="00D45411">
      <w:pPr>
        <w:pStyle w:val="711"/>
        <w:framePr w:wrap="around" w:vAnchor="page" w:hAnchor="page" w:x="12583" w:y="2744"/>
        <w:shd w:val="clear" w:color="auto" w:fill="auto"/>
        <w:spacing w:line="210" w:lineRule="exact"/>
        <w:ind w:left="20"/>
      </w:pPr>
      <w:r>
        <w:rPr>
          <w:rStyle w:val="77"/>
          <w:i/>
          <w:iCs/>
          <w:color w:val="000000"/>
        </w:rPr>
        <w:t>Окончание</w:t>
      </w:r>
    </w:p>
    <w:tbl>
      <w:tblPr>
        <w:tblW w:w="0" w:type="auto"/>
        <w:tblInd w:w="5" w:type="dxa"/>
        <w:tblLayout w:type="fixed"/>
        <w:tblCellMar>
          <w:left w:w="0" w:type="dxa"/>
          <w:right w:w="0" w:type="dxa"/>
        </w:tblCellMar>
        <w:tblLook w:val="0000"/>
      </w:tblPr>
      <w:tblGrid>
        <w:gridCol w:w="3518"/>
        <w:gridCol w:w="2837"/>
        <w:gridCol w:w="758"/>
        <w:gridCol w:w="754"/>
        <w:gridCol w:w="758"/>
        <w:gridCol w:w="758"/>
        <w:gridCol w:w="768"/>
      </w:tblGrid>
      <w:tr w:rsidR="00D45411">
        <w:tblPrEx>
          <w:tblCellMar>
            <w:top w:w="0" w:type="dxa"/>
            <w:left w:w="0" w:type="dxa"/>
            <w:bottom w:w="0" w:type="dxa"/>
            <w:right w:w="0" w:type="dxa"/>
          </w:tblCellMar>
        </w:tblPrEx>
        <w:trPr>
          <w:trHeight w:hRule="exact" w:val="432"/>
        </w:trPr>
        <w:tc>
          <w:tcPr>
            <w:tcW w:w="3518"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Предметные области</w:t>
            </w:r>
          </w:p>
        </w:tc>
        <w:tc>
          <w:tcPr>
            <w:tcW w:w="2837"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202" w:lineRule="exact"/>
              <w:ind w:firstLine="0"/>
              <w:jc w:val="center"/>
            </w:pPr>
            <w:r>
              <w:rPr>
                <w:rStyle w:val="0pt2"/>
                <w:b/>
                <w:bCs/>
                <w:color w:val="000000"/>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right="260" w:firstLine="0"/>
              <w:jc w:val="right"/>
            </w:pPr>
            <w:r>
              <w:rPr>
                <w:rStyle w:val="0pt2"/>
                <w:b/>
                <w:bCs/>
                <w:color w:val="000000"/>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Всего</w:t>
            </w:r>
          </w:p>
        </w:tc>
      </w:tr>
      <w:tr w:rsidR="00D45411">
        <w:tblPrEx>
          <w:tblCellMar>
            <w:top w:w="0" w:type="dxa"/>
            <w:left w:w="0" w:type="dxa"/>
            <w:bottom w:w="0" w:type="dxa"/>
            <w:right w:w="0" w:type="dxa"/>
          </w:tblCellMar>
        </w:tblPrEx>
        <w:trPr>
          <w:trHeight w:hRule="exact" w:val="350"/>
        </w:trPr>
        <w:tc>
          <w:tcPr>
            <w:tcW w:w="3518" w:type="dxa"/>
            <w:vMerge/>
            <w:tcBorders>
              <w:top w:val="nil"/>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p>
        </w:tc>
        <w:tc>
          <w:tcPr>
            <w:tcW w:w="2837" w:type="dxa"/>
            <w:vMerge/>
            <w:tcBorders>
              <w:top w:val="nil"/>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2c"/>
                <w:b w:val="0"/>
                <w:bCs w:val="0"/>
                <w:color w:val="000000"/>
              </w:rPr>
              <w:t>I</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2c"/>
                <w:b w:val="0"/>
                <w:bCs w:val="0"/>
                <w:color w:val="000000"/>
              </w:rPr>
              <w:t>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2c"/>
                <w:b w:val="0"/>
                <w:bCs w:val="0"/>
                <w:color w:val="000000"/>
              </w:rPr>
              <w:t>III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2c"/>
                <w:b w:val="0"/>
                <w:bCs w:val="0"/>
                <w:color w:val="000000"/>
              </w:rPr>
              <w:t>IV</w:t>
            </w:r>
          </w:p>
        </w:tc>
        <w:tc>
          <w:tcPr>
            <w:tcW w:w="768"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p>
        </w:tc>
      </w:tr>
      <w:tr w:rsidR="00D45411">
        <w:tblPrEx>
          <w:tblCellMar>
            <w:top w:w="0" w:type="dxa"/>
            <w:left w:w="0" w:type="dxa"/>
            <w:bottom w:w="0" w:type="dxa"/>
            <w:right w:w="0" w:type="dxa"/>
          </w:tblCellMar>
        </w:tblPrEx>
        <w:trPr>
          <w:trHeight w:hRule="exact" w:val="571"/>
        </w:trPr>
        <w:tc>
          <w:tcPr>
            <w:tcW w:w="351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206" w:lineRule="exact"/>
              <w:ind w:left="120" w:firstLine="0"/>
              <w:jc w:val="left"/>
            </w:pPr>
            <w:r>
              <w:rPr>
                <w:rStyle w:val="2c"/>
                <w:b w:val="0"/>
                <w:bCs w:val="0"/>
                <w:color w:val="000000"/>
              </w:rPr>
              <w:t>Основы религиозных культур и светской этики</w:t>
            </w:r>
          </w:p>
        </w:tc>
        <w:tc>
          <w:tcPr>
            <w:tcW w:w="283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206" w:lineRule="exact"/>
              <w:ind w:left="120" w:firstLine="0"/>
              <w:jc w:val="left"/>
            </w:pPr>
            <w:r>
              <w:rPr>
                <w:rStyle w:val="2c"/>
                <w:b w:val="0"/>
                <w:bCs w:val="0"/>
                <w:color w:val="000000"/>
              </w:rPr>
              <w:t>Основы религиозных культур и светской этики</w:t>
            </w:r>
          </w:p>
        </w:tc>
        <w:tc>
          <w:tcPr>
            <w:tcW w:w="758" w:type="dxa"/>
            <w:tcBorders>
              <w:top w:val="single" w:sz="4" w:space="0" w:color="auto"/>
              <w:left w:val="single" w:sz="4" w:space="0" w:color="auto"/>
              <w:bottom w:val="nil"/>
              <w:right w:val="nil"/>
            </w:tcBorders>
            <w:shd w:val="clear" w:color="auto" w:fill="FFFFFF"/>
          </w:tcPr>
          <w:p w:rsidR="00D45411" w:rsidRDefault="00D45411">
            <w:pPr>
              <w:pStyle w:val="a6"/>
              <w:framePr w:w="10152" w:h="5198" w:wrap="around" w:vAnchor="page" w:hAnchor="page" w:x="3559" w:y="3042"/>
              <w:shd w:val="clear" w:color="auto" w:fill="auto"/>
              <w:spacing w:line="190" w:lineRule="exact"/>
              <w:ind w:firstLine="0"/>
              <w:jc w:val="center"/>
            </w:pPr>
            <w:r>
              <w:rPr>
                <w:rStyle w:val="2c"/>
                <w:b w:val="0"/>
                <w:bCs w:val="0"/>
                <w:color w:val="000000"/>
              </w:rPr>
              <w:t>-</w:t>
            </w:r>
          </w:p>
        </w:tc>
        <w:tc>
          <w:tcPr>
            <w:tcW w:w="754" w:type="dxa"/>
            <w:tcBorders>
              <w:top w:val="single" w:sz="4" w:space="0" w:color="auto"/>
              <w:left w:val="single" w:sz="4" w:space="0" w:color="auto"/>
              <w:bottom w:val="nil"/>
              <w:right w:val="nil"/>
            </w:tcBorders>
            <w:shd w:val="clear" w:color="auto" w:fill="FFFFFF"/>
          </w:tcPr>
          <w:p w:rsidR="00D45411" w:rsidRDefault="00D45411">
            <w:pPr>
              <w:pStyle w:val="a6"/>
              <w:framePr w:w="10152" w:h="5198" w:wrap="around" w:vAnchor="page" w:hAnchor="page" w:x="3559" w:y="3042"/>
              <w:shd w:val="clear" w:color="auto" w:fill="auto"/>
              <w:spacing w:line="190" w:lineRule="exact"/>
              <w:ind w:firstLine="0"/>
              <w:jc w:val="center"/>
            </w:pPr>
            <w:r>
              <w:rPr>
                <w:rStyle w:val="2c"/>
                <w:b w:val="0"/>
                <w:bCs w:val="0"/>
                <w:color w:val="000000"/>
              </w:rPr>
              <w:t>-</w:t>
            </w:r>
          </w:p>
        </w:tc>
        <w:tc>
          <w:tcPr>
            <w:tcW w:w="758" w:type="dxa"/>
            <w:tcBorders>
              <w:top w:val="single" w:sz="4" w:space="0" w:color="auto"/>
              <w:left w:val="single" w:sz="4" w:space="0" w:color="auto"/>
              <w:bottom w:val="nil"/>
              <w:right w:val="nil"/>
            </w:tcBorders>
            <w:shd w:val="clear" w:color="auto" w:fill="FFFFFF"/>
          </w:tcPr>
          <w:p w:rsidR="00D45411" w:rsidRDefault="00D45411">
            <w:pPr>
              <w:pStyle w:val="a6"/>
              <w:framePr w:w="10152" w:h="5198" w:wrap="around" w:vAnchor="page" w:hAnchor="page" w:x="3559" w:y="3042"/>
              <w:shd w:val="clear" w:color="auto" w:fill="auto"/>
              <w:spacing w:line="190" w:lineRule="exact"/>
              <w:ind w:firstLine="0"/>
              <w:jc w:val="center"/>
            </w:pPr>
            <w:r>
              <w:rPr>
                <w:rStyle w:val="2c"/>
                <w:b w:val="0"/>
                <w:bCs w:val="0"/>
                <w:color w:val="000000"/>
              </w:rPr>
              <w:t>-</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r>
      <w:tr w:rsidR="00D45411">
        <w:tblPrEx>
          <w:tblCellMar>
            <w:top w:w="0" w:type="dxa"/>
            <w:left w:w="0" w:type="dxa"/>
            <w:bottom w:w="0" w:type="dxa"/>
            <w:right w:w="0" w:type="dxa"/>
          </w:tblCellMar>
        </w:tblPrEx>
        <w:trPr>
          <w:trHeight w:hRule="exact" w:val="365"/>
        </w:trPr>
        <w:tc>
          <w:tcPr>
            <w:tcW w:w="351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198" w:wrap="around" w:vAnchor="page" w:hAnchor="page" w:x="3559" w:y="3042"/>
              <w:shd w:val="clear" w:color="auto" w:fill="auto"/>
              <w:spacing w:line="190" w:lineRule="exact"/>
              <w:ind w:left="120" w:firstLine="0"/>
              <w:jc w:val="left"/>
            </w:pPr>
            <w:r>
              <w:rPr>
                <w:rStyle w:val="2c"/>
                <w:b w:val="0"/>
                <w:bCs w:val="0"/>
                <w:color w:val="000000"/>
              </w:rPr>
              <w:t>Искусство</w:t>
            </w:r>
          </w:p>
        </w:tc>
        <w:tc>
          <w:tcPr>
            <w:tcW w:w="283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2c"/>
                <w:b w:val="0"/>
                <w:bCs w:val="0"/>
                <w:color w:val="000000"/>
              </w:rPr>
              <w:t>Изобразительное искусство</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4</w:t>
            </w:r>
          </w:p>
        </w:tc>
      </w:tr>
      <w:tr w:rsidR="00D45411">
        <w:tblPrEx>
          <w:tblCellMar>
            <w:top w:w="0" w:type="dxa"/>
            <w:left w:w="0" w:type="dxa"/>
            <w:bottom w:w="0" w:type="dxa"/>
            <w:right w:w="0" w:type="dxa"/>
          </w:tblCellMar>
        </w:tblPrEx>
        <w:trPr>
          <w:trHeight w:hRule="exact" w:val="360"/>
        </w:trPr>
        <w:tc>
          <w:tcPr>
            <w:tcW w:w="3518" w:type="dxa"/>
            <w:vMerge/>
            <w:tcBorders>
              <w:top w:val="nil"/>
              <w:left w:val="single" w:sz="4" w:space="0" w:color="auto"/>
              <w:bottom w:val="nil"/>
              <w:right w:val="nil"/>
            </w:tcBorders>
            <w:shd w:val="clear" w:color="auto" w:fill="FFFFFF"/>
          </w:tcPr>
          <w:p w:rsidR="00D45411" w:rsidRDefault="00D45411">
            <w:pPr>
              <w:pStyle w:val="a6"/>
              <w:framePr w:w="10152" w:h="5198" w:wrap="around" w:vAnchor="page" w:hAnchor="page" w:x="3559" w:y="3042"/>
              <w:shd w:val="clear" w:color="auto" w:fill="auto"/>
              <w:spacing w:line="190" w:lineRule="exact"/>
              <w:ind w:firstLine="0"/>
              <w:jc w:val="center"/>
            </w:pPr>
          </w:p>
        </w:tc>
        <w:tc>
          <w:tcPr>
            <w:tcW w:w="283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left="120" w:firstLine="0"/>
              <w:jc w:val="left"/>
            </w:pPr>
            <w:r>
              <w:rPr>
                <w:rStyle w:val="2c"/>
                <w:b w:val="0"/>
                <w:bCs w:val="0"/>
                <w:color w:val="000000"/>
              </w:rPr>
              <w:t>Музыка</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4</w:t>
            </w:r>
          </w:p>
        </w:tc>
      </w:tr>
      <w:tr w:rsidR="00D45411">
        <w:tblPrEx>
          <w:tblCellMar>
            <w:top w:w="0" w:type="dxa"/>
            <w:left w:w="0" w:type="dxa"/>
            <w:bottom w:w="0" w:type="dxa"/>
            <w:right w:w="0" w:type="dxa"/>
          </w:tblCellMar>
        </w:tblPrEx>
        <w:trPr>
          <w:trHeight w:hRule="exact" w:val="365"/>
        </w:trPr>
        <w:tc>
          <w:tcPr>
            <w:tcW w:w="351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left="120" w:firstLine="0"/>
              <w:jc w:val="left"/>
            </w:pPr>
            <w:r>
              <w:rPr>
                <w:rStyle w:val="2c"/>
                <w:b w:val="0"/>
                <w:bCs w:val="0"/>
                <w:color w:val="000000"/>
              </w:rPr>
              <w:t>Технология</w:t>
            </w:r>
          </w:p>
        </w:tc>
        <w:tc>
          <w:tcPr>
            <w:tcW w:w="283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left="120" w:firstLine="0"/>
              <w:jc w:val="left"/>
            </w:pPr>
            <w:r>
              <w:rPr>
                <w:rStyle w:val="2c"/>
                <w:b w:val="0"/>
                <w:bCs w:val="0"/>
                <w:color w:val="000000"/>
              </w:rPr>
              <w:t>Технология</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4</w:t>
            </w:r>
          </w:p>
        </w:tc>
      </w:tr>
      <w:tr w:rsidR="00D45411">
        <w:tblPrEx>
          <w:tblCellMar>
            <w:top w:w="0" w:type="dxa"/>
            <w:left w:w="0" w:type="dxa"/>
            <w:bottom w:w="0" w:type="dxa"/>
            <w:right w:w="0" w:type="dxa"/>
          </w:tblCellMar>
        </w:tblPrEx>
        <w:trPr>
          <w:trHeight w:hRule="exact" w:val="365"/>
        </w:trPr>
        <w:tc>
          <w:tcPr>
            <w:tcW w:w="351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left="120" w:firstLine="0"/>
              <w:jc w:val="left"/>
            </w:pPr>
            <w:r>
              <w:rPr>
                <w:rStyle w:val="2c"/>
                <w:b w:val="0"/>
                <w:bCs w:val="0"/>
                <w:color w:val="000000"/>
              </w:rPr>
              <w:t>Физическая культура</w:t>
            </w:r>
          </w:p>
        </w:tc>
        <w:tc>
          <w:tcPr>
            <w:tcW w:w="283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left="120" w:firstLine="0"/>
              <w:jc w:val="left"/>
            </w:pPr>
            <w:r>
              <w:rPr>
                <w:rStyle w:val="2c"/>
                <w:b w:val="0"/>
                <w:bCs w:val="0"/>
                <w:color w:val="000000"/>
              </w:rPr>
              <w:t>Физическая культура</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8</w:t>
            </w:r>
          </w:p>
        </w:tc>
      </w:tr>
      <w:tr w:rsidR="00D45411">
        <w:tblPrEx>
          <w:tblCellMar>
            <w:top w:w="0" w:type="dxa"/>
            <w:left w:w="0" w:type="dxa"/>
            <w:bottom w:w="0" w:type="dxa"/>
            <w:right w:w="0" w:type="dxa"/>
          </w:tblCellMar>
        </w:tblPrEx>
        <w:trPr>
          <w:trHeight w:hRule="exact" w:val="360"/>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left="120" w:firstLine="0"/>
              <w:jc w:val="left"/>
            </w:pPr>
            <w:r>
              <w:rPr>
                <w:rStyle w:val="2c"/>
                <w:b w:val="0"/>
                <w:bCs w:val="0"/>
                <w:color w:val="000000"/>
              </w:rPr>
              <w:t>Итого</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23</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90</w:t>
            </w:r>
          </w:p>
        </w:tc>
      </w:tr>
      <w:tr w:rsidR="00D45411">
        <w:tblPrEx>
          <w:tblCellMar>
            <w:top w:w="0" w:type="dxa"/>
            <w:left w:w="0" w:type="dxa"/>
            <w:bottom w:w="0" w:type="dxa"/>
            <w:right w:w="0" w:type="dxa"/>
          </w:tblCellMar>
        </w:tblPrEx>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80" w:lineRule="exact"/>
              <w:ind w:left="120" w:firstLine="0"/>
              <w:jc w:val="left"/>
            </w:pPr>
            <w:r>
              <w:rPr>
                <w:rStyle w:val="9pt"/>
                <w:b w:val="0"/>
                <w:bCs w:val="0"/>
                <w:color w:val="000000"/>
              </w:rPr>
              <w:t>Часть, формируемая участниками образовательных отношений</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0</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0</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0</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0</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0</w:t>
            </w:r>
          </w:p>
        </w:tc>
      </w:tr>
      <w:tr w:rsidR="00D45411">
        <w:tblPrEx>
          <w:tblCellMar>
            <w:top w:w="0" w:type="dxa"/>
            <w:left w:w="0" w:type="dxa"/>
            <w:bottom w:w="0" w:type="dxa"/>
            <w:right w:w="0" w:type="dxa"/>
          </w:tblCellMar>
        </w:tblPrEx>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left="120" w:firstLine="0"/>
              <w:jc w:val="left"/>
            </w:pPr>
            <w:r>
              <w:rPr>
                <w:rStyle w:val="2c"/>
                <w:b w:val="0"/>
                <w:bCs w:val="0"/>
                <w:color w:val="000000"/>
              </w:rPr>
              <w:t>Учебные недели</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33</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34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34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34</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135</w:t>
            </w:r>
          </w:p>
        </w:tc>
      </w:tr>
      <w:tr w:rsidR="00D45411">
        <w:tblPrEx>
          <w:tblCellMar>
            <w:top w:w="0" w:type="dxa"/>
            <w:left w:w="0" w:type="dxa"/>
            <w:bottom w:w="0" w:type="dxa"/>
            <w:right w:w="0" w:type="dxa"/>
          </w:tblCellMar>
        </w:tblPrEx>
        <w:trPr>
          <w:trHeight w:hRule="exact" w:val="360"/>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left="120" w:firstLine="0"/>
              <w:jc w:val="left"/>
            </w:pPr>
            <w:r>
              <w:rPr>
                <w:rStyle w:val="2c"/>
                <w:b w:val="0"/>
                <w:bCs w:val="0"/>
                <w:color w:val="000000"/>
              </w:rPr>
              <w:t>Всего часов</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693</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782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782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782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3039</w:t>
            </w:r>
          </w:p>
        </w:tc>
      </w:tr>
      <w:tr w:rsidR="00D45411">
        <w:tblPrEx>
          <w:tblCellMar>
            <w:top w:w="0" w:type="dxa"/>
            <w:left w:w="0" w:type="dxa"/>
            <w:bottom w:w="0" w:type="dxa"/>
            <w:right w:w="0" w:type="dxa"/>
          </w:tblCellMar>
        </w:tblPrEx>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left="120" w:firstLine="0"/>
              <w:jc w:val="left"/>
            </w:pPr>
            <w:r>
              <w:rPr>
                <w:rStyle w:val="2c"/>
                <w:b w:val="0"/>
                <w:bCs w:val="0"/>
                <w:color w:val="000000"/>
              </w:rPr>
              <w:t>Рекомендуемая недельная нагрузка при 5-дневной учебной неделе</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23</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90</w:t>
            </w:r>
          </w:p>
        </w:tc>
      </w:tr>
      <w:tr w:rsidR="00D45411">
        <w:tblPrEx>
          <w:tblCellMar>
            <w:top w:w="0" w:type="dxa"/>
            <w:left w:w="0" w:type="dxa"/>
            <w:bottom w:w="0" w:type="dxa"/>
            <w:right w:w="0" w:type="dxa"/>
          </w:tblCellMar>
        </w:tblPrEx>
        <w:trPr>
          <w:trHeight w:hRule="exact" w:val="576"/>
        </w:trPr>
        <w:tc>
          <w:tcPr>
            <w:tcW w:w="6355" w:type="dxa"/>
            <w:gridSpan w:val="2"/>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198" w:wrap="around" w:vAnchor="page" w:hAnchor="page" w:x="3559" w:y="3042"/>
              <w:shd w:val="clear" w:color="auto" w:fill="auto"/>
              <w:spacing w:line="197" w:lineRule="exact"/>
              <w:ind w:left="120" w:firstLine="0"/>
              <w:jc w:val="left"/>
            </w:pPr>
            <w:r>
              <w:rPr>
                <w:rStyle w:val="2c"/>
                <w:b w:val="0"/>
                <w:bCs w:val="0"/>
                <w:color w:val="000000"/>
              </w:rPr>
              <w:t>Максимально допустимая недельная нагрузка, предусмотренная действующими санитарными правилами и нормами</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21</w:t>
            </w:r>
          </w:p>
        </w:tc>
        <w:tc>
          <w:tcPr>
            <w:tcW w:w="754"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23</w:t>
            </w:r>
          </w:p>
        </w:tc>
        <w:tc>
          <w:tcPr>
            <w:tcW w:w="758"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23</w:t>
            </w:r>
          </w:p>
        </w:tc>
        <w:tc>
          <w:tcPr>
            <w:tcW w:w="758"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23</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pStyle w:val="a6"/>
              <w:framePr w:w="10152" w:h="5198" w:wrap="around" w:vAnchor="page" w:hAnchor="page" w:x="3559" w:y="3042"/>
              <w:shd w:val="clear" w:color="auto" w:fill="auto"/>
              <w:spacing w:line="190" w:lineRule="exact"/>
              <w:ind w:firstLine="0"/>
              <w:jc w:val="center"/>
            </w:pPr>
            <w:r>
              <w:rPr>
                <w:rStyle w:val="0pt2"/>
                <w:b/>
                <w:bCs/>
                <w:color w:val="000000"/>
              </w:rPr>
              <w:t>90</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74" w:hRule="exact" w:wrap="around" w:vAnchor="page" w:hAnchor="page" w:x="3352" w:y="2859"/>
        <w:shd w:val="clear" w:color="auto" w:fill="auto"/>
        <w:spacing w:line="130" w:lineRule="exact"/>
        <w:textDirection w:val="tbRl"/>
      </w:pPr>
      <w:r>
        <w:rPr>
          <w:rStyle w:val="0pt6"/>
          <w:color w:val="000000"/>
        </w:rPr>
        <w:lastRenderedPageBreak/>
        <w:t>Примерная основная образовательная программа начального общего образования 577</w:t>
      </w:r>
    </w:p>
    <w:p w:rsidR="00D45411" w:rsidRDefault="00D45411">
      <w:pPr>
        <w:pStyle w:val="511"/>
        <w:framePr w:wrap="around" w:vAnchor="page" w:hAnchor="page" w:x="3767" w:y="2834"/>
        <w:shd w:val="clear" w:color="auto" w:fill="auto"/>
        <w:spacing w:line="200" w:lineRule="exact"/>
        <w:ind w:left="20"/>
      </w:pPr>
      <w:r>
        <w:rPr>
          <w:rStyle w:val="58"/>
          <w:color w:val="000000"/>
        </w:rPr>
        <w:t>Вариант 3</w:t>
      </w:r>
    </w:p>
    <w:tbl>
      <w:tblPr>
        <w:tblW w:w="0" w:type="auto"/>
        <w:tblInd w:w="5" w:type="dxa"/>
        <w:tblLayout w:type="fixed"/>
        <w:tblCellMar>
          <w:left w:w="0" w:type="dxa"/>
          <w:right w:w="0" w:type="dxa"/>
        </w:tblCellMar>
        <w:tblLook w:val="0000"/>
      </w:tblPr>
      <w:tblGrid>
        <w:gridCol w:w="3715"/>
        <w:gridCol w:w="2779"/>
        <w:gridCol w:w="730"/>
        <w:gridCol w:w="730"/>
        <w:gridCol w:w="730"/>
        <w:gridCol w:w="730"/>
        <w:gridCol w:w="739"/>
      </w:tblGrid>
      <w:tr w:rsidR="00D45411">
        <w:tblPrEx>
          <w:tblCellMar>
            <w:top w:w="0" w:type="dxa"/>
            <w:left w:w="0" w:type="dxa"/>
            <w:bottom w:w="0" w:type="dxa"/>
            <w:right w:w="0" w:type="dxa"/>
          </w:tblCellMar>
        </w:tblPrEx>
        <w:trPr>
          <w:trHeight w:hRule="exact" w:val="586"/>
        </w:trPr>
        <w:tc>
          <w:tcPr>
            <w:tcW w:w="10153" w:type="dxa"/>
            <w:gridSpan w:val="7"/>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443" w:wrap="around" w:vAnchor="page" w:hAnchor="page" w:x="3777" w:y="3195"/>
              <w:shd w:val="clear" w:color="auto" w:fill="auto"/>
              <w:spacing w:line="202" w:lineRule="exact"/>
              <w:ind w:left="2340" w:firstLine="0"/>
              <w:jc w:val="left"/>
            </w:pPr>
            <w:r>
              <w:rPr>
                <w:rStyle w:val="0pt2"/>
                <w:b/>
                <w:bCs/>
                <w:color w:val="000000"/>
              </w:rPr>
              <w:t>Примерный учебный план начального общего образования (1 кл. — 5-дневная учебная неделя, 2—4 кл. — 6-дневная)*</w:t>
            </w:r>
          </w:p>
        </w:tc>
      </w:tr>
      <w:tr w:rsidR="00D45411">
        <w:tblPrEx>
          <w:tblCellMar>
            <w:top w:w="0" w:type="dxa"/>
            <w:left w:w="0" w:type="dxa"/>
            <w:bottom w:w="0" w:type="dxa"/>
            <w:right w:w="0" w:type="dxa"/>
          </w:tblCellMar>
        </w:tblPrEx>
        <w:trPr>
          <w:trHeight w:hRule="exact" w:val="427"/>
        </w:trPr>
        <w:tc>
          <w:tcPr>
            <w:tcW w:w="3715"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0pt2"/>
                <w:b/>
                <w:bCs/>
                <w:color w:val="000000"/>
              </w:rPr>
              <w:t>Предметные области</w:t>
            </w:r>
          </w:p>
        </w:tc>
        <w:tc>
          <w:tcPr>
            <w:tcW w:w="2779"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206" w:lineRule="exact"/>
              <w:ind w:firstLine="0"/>
              <w:jc w:val="center"/>
            </w:pPr>
            <w:r>
              <w:rPr>
                <w:rStyle w:val="0pt2"/>
                <w:b/>
                <w:bCs/>
                <w:color w:val="000000"/>
              </w:rPr>
              <w:t>Учебные предметы Классы</w:t>
            </w:r>
          </w:p>
        </w:tc>
        <w:tc>
          <w:tcPr>
            <w:tcW w:w="2920" w:type="dxa"/>
            <w:gridSpan w:val="4"/>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left="200" w:firstLine="0"/>
              <w:jc w:val="left"/>
            </w:pPr>
            <w:r>
              <w:rPr>
                <w:rStyle w:val="0pt2"/>
                <w:b/>
                <w:bCs/>
                <w:color w:val="000000"/>
              </w:rPr>
              <w:t>Количество часов в неделю</w:t>
            </w:r>
          </w:p>
        </w:tc>
        <w:tc>
          <w:tcPr>
            <w:tcW w:w="739" w:type="dxa"/>
            <w:vMerge w:val="restart"/>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0pt2"/>
                <w:b/>
                <w:bCs/>
                <w:color w:val="000000"/>
              </w:rPr>
              <w:t>Всего</w:t>
            </w:r>
          </w:p>
        </w:tc>
      </w:tr>
      <w:tr w:rsidR="00D45411">
        <w:tblPrEx>
          <w:tblCellMar>
            <w:top w:w="0" w:type="dxa"/>
            <w:left w:w="0" w:type="dxa"/>
            <w:bottom w:w="0" w:type="dxa"/>
            <w:right w:w="0" w:type="dxa"/>
          </w:tblCellMar>
        </w:tblPrEx>
        <w:trPr>
          <w:trHeight w:hRule="exact" w:val="374"/>
        </w:trPr>
        <w:tc>
          <w:tcPr>
            <w:tcW w:w="3715" w:type="dxa"/>
            <w:vMerge/>
            <w:tcBorders>
              <w:top w:val="nil"/>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p>
        </w:tc>
        <w:tc>
          <w:tcPr>
            <w:tcW w:w="2779" w:type="dxa"/>
            <w:vMerge/>
            <w:tcBorders>
              <w:top w:val="nil"/>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I</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II</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III</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IV</w:t>
            </w:r>
          </w:p>
        </w:tc>
        <w:tc>
          <w:tcPr>
            <w:tcW w:w="739"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p>
        </w:tc>
      </w:tr>
      <w:tr w:rsidR="00D45411">
        <w:tblPrEx>
          <w:tblCellMar>
            <w:top w:w="0" w:type="dxa"/>
            <w:left w:w="0" w:type="dxa"/>
            <w:bottom w:w="0" w:type="dxa"/>
            <w:right w:w="0" w:type="dxa"/>
          </w:tblCellMar>
        </w:tblPrEx>
        <w:trPr>
          <w:trHeight w:hRule="exact" w:val="365"/>
        </w:trPr>
        <w:tc>
          <w:tcPr>
            <w:tcW w:w="3715" w:type="dxa"/>
            <w:tcBorders>
              <w:top w:val="single" w:sz="4" w:space="0" w:color="auto"/>
              <w:left w:val="single" w:sz="4" w:space="0" w:color="auto"/>
              <w:bottom w:val="nil"/>
              <w:right w:val="nil"/>
            </w:tcBorders>
            <w:shd w:val="clear" w:color="auto" w:fill="FFFFFF"/>
          </w:tcPr>
          <w:p w:rsidR="00D45411" w:rsidRDefault="00D45411">
            <w:pPr>
              <w:framePr w:w="10152" w:h="5443" w:wrap="around" w:vAnchor="page" w:hAnchor="page" w:x="3777" w:y="3195"/>
              <w:rPr>
                <w:color w:val="auto"/>
                <w:sz w:val="10"/>
                <w:szCs w:val="10"/>
              </w:rPr>
            </w:pPr>
          </w:p>
        </w:tc>
        <w:tc>
          <w:tcPr>
            <w:tcW w:w="2779"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80" w:lineRule="exact"/>
              <w:ind w:left="120" w:firstLine="0"/>
              <w:jc w:val="left"/>
            </w:pPr>
            <w:r>
              <w:rPr>
                <w:rStyle w:val="9pt"/>
                <w:b w:val="0"/>
                <w:bCs w:val="0"/>
                <w:color w:val="000000"/>
              </w:rPr>
              <w:t>Обязательная часть</w:t>
            </w:r>
          </w:p>
        </w:tc>
        <w:tc>
          <w:tcPr>
            <w:tcW w:w="3659" w:type="dxa"/>
            <w:gridSpan w:val="5"/>
            <w:tcBorders>
              <w:top w:val="single" w:sz="4" w:space="0" w:color="auto"/>
              <w:left w:val="single" w:sz="4" w:space="0" w:color="auto"/>
              <w:bottom w:val="nil"/>
              <w:right w:val="single" w:sz="4" w:space="0" w:color="auto"/>
            </w:tcBorders>
            <w:shd w:val="clear" w:color="auto" w:fill="FFFFFF"/>
          </w:tcPr>
          <w:p w:rsidR="00D45411" w:rsidRDefault="00D45411">
            <w:pPr>
              <w:framePr w:w="10152" w:h="5443" w:wrap="around" w:vAnchor="page" w:hAnchor="page" w:x="3777" w:y="3195"/>
              <w:rPr>
                <w:color w:val="auto"/>
                <w:sz w:val="10"/>
                <w:szCs w:val="10"/>
              </w:rPr>
            </w:pPr>
          </w:p>
        </w:tc>
      </w:tr>
      <w:tr w:rsidR="00D45411">
        <w:tblPrEx>
          <w:tblCellMar>
            <w:top w:w="0" w:type="dxa"/>
            <w:left w:w="0" w:type="dxa"/>
            <w:bottom w:w="0" w:type="dxa"/>
            <w:right w:w="0" w:type="dxa"/>
          </w:tblCellMar>
        </w:tblPrEx>
        <w:trPr>
          <w:trHeight w:hRule="exact" w:val="365"/>
        </w:trPr>
        <w:tc>
          <w:tcPr>
            <w:tcW w:w="3715"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Русский язык и литературное чтение</w:t>
            </w:r>
          </w:p>
        </w:tc>
        <w:tc>
          <w:tcPr>
            <w:tcW w:w="2779"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left="120" w:firstLine="0"/>
              <w:jc w:val="left"/>
            </w:pPr>
            <w:r>
              <w:rPr>
                <w:rStyle w:val="2c"/>
                <w:b w:val="0"/>
                <w:bCs w:val="0"/>
                <w:color w:val="000000"/>
              </w:rPr>
              <w:t>Русский язык</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5</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5</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5</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5</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19</w:t>
            </w:r>
          </w:p>
        </w:tc>
      </w:tr>
      <w:tr w:rsidR="00D45411">
        <w:tblPrEx>
          <w:tblCellMar>
            <w:top w:w="0" w:type="dxa"/>
            <w:left w:w="0" w:type="dxa"/>
            <w:bottom w:w="0" w:type="dxa"/>
            <w:right w:w="0" w:type="dxa"/>
          </w:tblCellMar>
        </w:tblPrEx>
        <w:trPr>
          <w:trHeight w:hRule="exact" w:val="365"/>
        </w:trPr>
        <w:tc>
          <w:tcPr>
            <w:tcW w:w="3715" w:type="dxa"/>
            <w:vMerge/>
            <w:tcBorders>
              <w:top w:val="nil"/>
              <w:left w:val="single" w:sz="4" w:space="0" w:color="auto"/>
              <w:bottom w:val="nil"/>
              <w:right w:val="nil"/>
            </w:tcBorders>
            <w:shd w:val="clear" w:color="auto" w:fill="FFFFFF"/>
          </w:tcPr>
          <w:p w:rsidR="00D45411" w:rsidRDefault="00D45411">
            <w:pPr>
              <w:pStyle w:val="a6"/>
              <w:framePr w:w="10152" w:h="5443" w:wrap="around" w:vAnchor="page" w:hAnchor="page" w:x="3777" w:y="3195"/>
              <w:shd w:val="clear" w:color="auto" w:fill="auto"/>
              <w:spacing w:line="190" w:lineRule="exact"/>
              <w:ind w:firstLine="0"/>
              <w:jc w:val="center"/>
            </w:pPr>
          </w:p>
        </w:tc>
        <w:tc>
          <w:tcPr>
            <w:tcW w:w="2779"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left="120" w:firstLine="0"/>
              <w:jc w:val="left"/>
            </w:pPr>
            <w:r>
              <w:rPr>
                <w:rStyle w:val="2c"/>
                <w:b w:val="0"/>
                <w:bCs w:val="0"/>
                <w:color w:val="000000"/>
              </w:rPr>
              <w:t>Литературное чтение</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4</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4</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4</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4</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16</w:t>
            </w:r>
          </w:p>
        </w:tc>
      </w:tr>
      <w:tr w:rsidR="00D45411">
        <w:tblPrEx>
          <w:tblCellMar>
            <w:top w:w="0" w:type="dxa"/>
            <w:left w:w="0" w:type="dxa"/>
            <w:bottom w:w="0" w:type="dxa"/>
            <w:right w:w="0" w:type="dxa"/>
          </w:tblCellMar>
        </w:tblPrEx>
        <w:trPr>
          <w:trHeight w:hRule="exact" w:val="360"/>
        </w:trPr>
        <w:tc>
          <w:tcPr>
            <w:tcW w:w="371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pPr>
            <w:r>
              <w:rPr>
                <w:rStyle w:val="2c"/>
                <w:b w:val="0"/>
                <w:bCs w:val="0"/>
                <w:color w:val="000000"/>
              </w:rPr>
              <w:t>Иностранный язык</w:t>
            </w:r>
          </w:p>
        </w:tc>
        <w:tc>
          <w:tcPr>
            <w:tcW w:w="2779"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left="120" w:firstLine="0"/>
              <w:jc w:val="left"/>
            </w:pPr>
            <w:r>
              <w:rPr>
                <w:rStyle w:val="2c"/>
                <w:b w:val="0"/>
                <w:bCs w:val="0"/>
                <w:color w:val="000000"/>
              </w:rPr>
              <w:t>Иностранный язык</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17"/>
                <w:b w:val="0"/>
                <w:bCs w:val="0"/>
                <w:color w:val="000000"/>
              </w:rPr>
              <w:t>-</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2</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2</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2</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6</w:t>
            </w:r>
          </w:p>
        </w:tc>
      </w:tr>
      <w:tr w:rsidR="00D45411">
        <w:tblPrEx>
          <w:tblCellMar>
            <w:top w:w="0" w:type="dxa"/>
            <w:left w:w="0" w:type="dxa"/>
            <w:bottom w:w="0" w:type="dxa"/>
            <w:right w:w="0" w:type="dxa"/>
          </w:tblCellMar>
        </w:tblPrEx>
        <w:trPr>
          <w:trHeight w:hRule="exact" w:val="365"/>
        </w:trPr>
        <w:tc>
          <w:tcPr>
            <w:tcW w:w="371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pPr>
            <w:r>
              <w:rPr>
                <w:rStyle w:val="2c"/>
                <w:b w:val="0"/>
                <w:bCs w:val="0"/>
                <w:color w:val="000000"/>
              </w:rPr>
              <w:t>Математика и информатика</w:t>
            </w:r>
          </w:p>
        </w:tc>
        <w:tc>
          <w:tcPr>
            <w:tcW w:w="2779"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left="120" w:firstLine="0"/>
              <w:jc w:val="left"/>
            </w:pPr>
            <w:r>
              <w:rPr>
                <w:rStyle w:val="2c"/>
                <w:b w:val="0"/>
                <w:bCs w:val="0"/>
                <w:color w:val="000000"/>
              </w:rPr>
              <w:t>Математика</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4</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4</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4</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4</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16</w:t>
            </w:r>
          </w:p>
        </w:tc>
      </w:tr>
      <w:tr w:rsidR="00D45411">
        <w:tblPrEx>
          <w:tblCellMar>
            <w:top w:w="0" w:type="dxa"/>
            <w:left w:w="0" w:type="dxa"/>
            <w:bottom w:w="0" w:type="dxa"/>
            <w:right w:w="0" w:type="dxa"/>
          </w:tblCellMar>
        </w:tblPrEx>
        <w:trPr>
          <w:trHeight w:hRule="exact" w:val="571"/>
        </w:trPr>
        <w:tc>
          <w:tcPr>
            <w:tcW w:w="371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202" w:lineRule="exact"/>
              <w:ind w:left="120" w:firstLine="0"/>
              <w:jc w:val="left"/>
            </w:pPr>
            <w:r>
              <w:rPr>
                <w:rStyle w:val="2c"/>
                <w:b w:val="0"/>
                <w:bCs w:val="0"/>
                <w:color w:val="000000"/>
              </w:rPr>
              <w:t>Обществознание и естествознание (Окружающий мир)</w:t>
            </w:r>
          </w:p>
        </w:tc>
        <w:tc>
          <w:tcPr>
            <w:tcW w:w="2779" w:type="dxa"/>
            <w:tcBorders>
              <w:top w:val="single" w:sz="4" w:space="0" w:color="auto"/>
              <w:left w:val="single" w:sz="4" w:space="0" w:color="auto"/>
              <w:bottom w:val="nil"/>
              <w:right w:val="nil"/>
            </w:tcBorders>
            <w:shd w:val="clear" w:color="auto" w:fill="FFFFFF"/>
          </w:tcPr>
          <w:p w:rsidR="00D45411" w:rsidRDefault="00D45411">
            <w:pPr>
              <w:pStyle w:val="a6"/>
              <w:framePr w:w="10152" w:h="5443" w:wrap="around" w:vAnchor="page" w:hAnchor="page" w:x="3777" w:y="3195"/>
              <w:shd w:val="clear" w:color="auto" w:fill="auto"/>
              <w:spacing w:line="190" w:lineRule="exact"/>
              <w:ind w:left="120" w:firstLine="0"/>
              <w:jc w:val="left"/>
            </w:pPr>
            <w:r>
              <w:rPr>
                <w:rStyle w:val="2c"/>
                <w:b w:val="0"/>
                <w:bCs w:val="0"/>
                <w:color w:val="000000"/>
              </w:rPr>
              <w:t>Окружающий мир</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2</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2</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2</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2</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8</w:t>
            </w:r>
          </w:p>
        </w:tc>
      </w:tr>
      <w:tr w:rsidR="00D45411">
        <w:tblPrEx>
          <w:tblCellMar>
            <w:top w:w="0" w:type="dxa"/>
            <w:left w:w="0" w:type="dxa"/>
            <w:bottom w:w="0" w:type="dxa"/>
            <w:right w:w="0" w:type="dxa"/>
          </w:tblCellMar>
        </w:tblPrEx>
        <w:trPr>
          <w:trHeight w:hRule="exact" w:val="566"/>
        </w:trPr>
        <w:tc>
          <w:tcPr>
            <w:tcW w:w="371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206" w:lineRule="exact"/>
              <w:ind w:firstLine="0"/>
            </w:pPr>
            <w:r>
              <w:rPr>
                <w:rStyle w:val="2c"/>
                <w:b w:val="0"/>
                <w:bCs w:val="0"/>
                <w:color w:val="000000"/>
              </w:rPr>
              <w:t>Основы религиозных культур и свет</w:t>
            </w:r>
            <w:r>
              <w:rPr>
                <w:rStyle w:val="2c"/>
                <w:b w:val="0"/>
                <w:bCs w:val="0"/>
                <w:color w:val="000000"/>
              </w:rPr>
              <w:softHyphen/>
              <w:t>ской этики</w:t>
            </w:r>
          </w:p>
        </w:tc>
        <w:tc>
          <w:tcPr>
            <w:tcW w:w="2779"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206" w:lineRule="exact"/>
              <w:ind w:left="120" w:firstLine="0"/>
              <w:jc w:val="left"/>
            </w:pPr>
            <w:r>
              <w:rPr>
                <w:rStyle w:val="2c"/>
                <w:b w:val="0"/>
                <w:bCs w:val="0"/>
                <w:color w:val="000000"/>
              </w:rPr>
              <w:t>Основы религиозных культур и светской этики</w:t>
            </w:r>
          </w:p>
        </w:tc>
        <w:tc>
          <w:tcPr>
            <w:tcW w:w="730" w:type="dxa"/>
            <w:tcBorders>
              <w:top w:val="single" w:sz="4" w:space="0" w:color="auto"/>
              <w:left w:val="single" w:sz="4" w:space="0" w:color="auto"/>
              <w:bottom w:val="nil"/>
              <w:right w:val="nil"/>
            </w:tcBorders>
            <w:shd w:val="clear" w:color="auto" w:fill="FFFFFF"/>
          </w:tcPr>
          <w:p w:rsidR="00D45411" w:rsidRDefault="00D45411">
            <w:pPr>
              <w:pStyle w:val="a6"/>
              <w:framePr w:w="10152" w:h="5443" w:wrap="around" w:vAnchor="page" w:hAnchor="page" w:x="3777" w:y="3195"/>
              <w:shd w:val="clear" w:color="auto" w:fill="auto"/>
              <w:spacing w:line="190" w:lineRule="exact"/>
              <w:ind w:firstLine="0"/>
              <w:jc w:val="center"/>
            </w:pPr>
            <w:r>
              <w:rPr>
                <w:rStyle w:val="17"/>
                <w:b w:val="0"/>
                <w:bCs w:val="0"/>
                <w:color w:val="000000"/>
              </w:rPr>
              <w:t>-</w:t>
            </w:r>
          </w:p>
        </w:tc>
        <w:tc>
          <w:tcPr>
            <w:tcW w:w="730" w:type="dxa"/>
            <w:tcBorders>
              <w:top w:val="single" w:sz="4" w:space="0" w:color="auto"/>
              <w:left w:val="single" w:sz="4" w:space="0" w:color="auto"/>
              <w:bottom w:val="nil"/>
              <w:right w:val="nil"/>
            </w:tcBorders>
            <w:shd w:val="clear" w:color="auto" w:fill="FFFFFF"/>
          </w:tcPr>
          <w:p w:rsidR="00D45411" w:rsidRDefault="00D45411">
            <w:pPr>
              <w:pStyle w:val="a6"/>
              <w:framePr w:w="10152" w:h="5443" w:wrap="around" w:vAnchor="page" w:hAnchor="page" w:x="3777" w:y="3195"/>
              <w:shd w:val="clear" w:color="auto" w:fill="auto"/>
              <w:spacing w:line="190" w:lineRule="exact"/>
              <w:ind w:firstLine="0"/>
              <w:jc w:val="center"/>
            </w:pPr>
            <w:r>
              <w:rPr>
                <w:rStyle w:val="17"/>
                <w:b w:val="0"/>
                <w:bCs w:val="0"/>
                <w:color w:val="000000"/>
              </w:rPr>
              <w:t>-</w:t>
            </w:r>
          </w:p>
        </w:tc>
        <w:tc>
          <w:tcPr>
            <w:tcW w:w="730" w:type="dxa"/>
            <w:tcBorders>
              <w:top w:val="single" w:sz="4" w:space="0" w:color="auto"/>
              <w:left w:val="single" w:sz="4" w:space="0" w:color="auto"/>
              <w:bottom w:val="nil"/>
              <w:right w:val="nil"/>
            </w:tcBorders>
            <w:shd w:val="clear" w:color="auto" w:fill="FFFFFF"/>
          </w:tcPr>
          <w:p w:rsidR="00D45411" w:rsidRDefault="00D45411">
            <w:pPr>
              <w:pStyle w:val="a6"/>
              <w:framePr w:w="10152" w:h="5443" w:wrap="around" w:vAnchor="page" w:hAnchor="page" w:x="3777" w:y="3195"/>
              <w:shd w:val="clear" w:color="auto" w:fill="auto"/>
              <w:spacing w:line="190" w:lineRule="exact"/>
              <w:ind w:firstLine="0"/>
              <w:jc w:val="center"/>
            </w:pPr>
            <w:r>
              <w:rPr>
                <w:rStyle w:val="17"/>
                <w:b w:val="0"/>
                <w:bCs w:val="0"/>
                <w:color w:val="000000"/>
              </w:rPr>
              <w:t>-</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r>
      <w:tr w:rsidR="00D45411">
        <w:tblPrEx>
          <w:tblCellMar>
            <w:top w:w="0" w:type="dxa"/>
            <w:left w:w="0" w:type="dxa"/>
            <w:bottom w:w="0" w:type="dxa"/>
            <w:right w:w="0" w:type="dxa"/>
          </w:tblCellMar>
        </w:tblPrEx>
        <w:trPr>
          <w:trHeight w:hRule="exact" w:val="365"/>
        </w:trPr>
        <w:tc>
          <w:tcPr>
            <w:tcW w:w="3715"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443" w:wrap="around" w:vAnchor="page" w:hAnchor="page" w:x="3777" w:y="3195"/>
              <w:shd w:val="clear" w:color="auto" w:fill="auto"/>
              <w:spacing w:line="190" w:lineRule="exact"/>
              <w:ind w:firstLine="0"/>
            </w:pPr>
            <w:r>
              <w:rPr>
                <w:rStyle w:val="2c"/>
                <w:b w:val="0"/>
                <w:bCs w:val="0"/>
                <w:color w:val="000000"/>
              </w:rPr>
              <w:t>Искусство</w:t>
            </w:r>
          </w:p>
        </w:tc>
        <w:tc>
          <w:tcPr>
            <w:tcW w:w="2779"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Изобразительное искусство</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4</w:t>
            </w:r>
          </w:p>
        </w:tc>
      </w:tr>
      <w:tr w:rsidR="00D45411">
        <w:tblPrEx>
          <w:tblCellMar>
            <w:top w:w="0" w:type="dxa"/>
            <w:left w:w="0" w:type="dxa"/>
            <w:bottom w:w="0" w:type="dxa"/>
            <w:right w:w="0" w:type="dxa"/>
          </w:tblCellMar>
        </w:tblPrEx>
        <w:trPr>
          <w:trHeight w:hRule="exact" w:val="365"/>
        </w:trPr>
        <w:tc>
          <w:tcPr>
            <w:tcW w:w="3715" w:type="dxa"/>
            <w:vMerge/>
            <w:tcBorders>
              <w:top w:val="nil"/>
              <w:left w:val="single" w:sz="4" w:space="0" w:color="auto"/>
              <w:bottom w:val="nil"/>
              <w:right w:val="nil"/>
            </w:tcBorders>
            <w:shd w:val="clear" w:color="auto" w:fill="FFFFFF"/>
          </w:tcPr>
          <w:p w:rsidR="00D45411" w:rsidRDefault="00D45411">
            <w:pPr>
              <w:pStyle w:val="a6"/>
              <w:framePr w:w="10152" w:h="5443" w:wrap="around" w:vAnchor="page" w:hAnchor="page" w:x="3777" w:y="3195"/>
              <w:shd w:val="clear" w:color="auto" w:fill="auto"/>
              <w:spacing w:line="190" w:lineRule="exact"/>
              <w:ind w:firstLine="0"/>
              <w:jc w:val="center"/>
            </w:pPr>
          </w:p>
        </w:tc>
        <w:tc>
          <w:tcPr>
            <w:tcW w:w="2779"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left="120" w:firstLine="0"/>
              <w:jc w:val="left"/>
            </w:pPr>
            <w:r>
              <w:rPr>
                <w:rStyle w:val="2c"/>
                <w:b w:val="0"/>
                <w:bCs w:val="0"/>
                <w:color w:val="000000"/>
              </w:rPr>
              <w:t>Музыка</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4</w:t>
            </w:r>
          </w:p>
        </w:tc>
      </w:tr>
      <w:tr w:rsidR="00D45411">
        <w:tblPrEx>
          <w:tblCellMar>
            <w:top w:w="0" w:type="dxa"/>
            <w:left w:w="0" w:type="dxa"/>
            <w:bottom w:w="0" w:type="dxa"/>
            <w:right w:w="0" w:type="dxa"/>
          </w:tblCellMar>
        </w:tblPrEx>
        <w:trPr>
          <w:trHeight w:hRule="exact" w:val="370"/>
        </w:trPr>
        <w:tc>
          <w:tcPr>
            <w:tcW w:w="3715"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pPr>
            <w:r>
              <w:rPr>
                <w:rStyle w:val="2c"/>
                <w:b w:val="0"/>
                <w:bCs w:val="0"/>
                <w:color w:val="000000"/>
              </w:rPr>
              <w:t>Технология</w:t>
            </w:r>
          </w:p>
        </w:tc>
        <w:tc>
          <w:tcPr>
            <w:tcW w:w="2779"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left="120" w:firstLine="0"/>
              <w:jc w:val="left"/>
            </w:pPr>
            <w:r>
              <w:rPr>
                <w:rStyle w:val="2c"/>
                <w:b w:val="0"/>
                <w:bCs w:val="0"/>
                <w:color w:val="000000"/>
              </w:rPr>
              <w:t>Технология</w:t>
            </w:r>
          </w:p>
        </w:tc>
        <w:tc>
          <w:tcPr>
            <w:tcW w:w="730"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0"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0"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0"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1</w:t>
            </w:r>
          </w:p>
        </w:tc>
        <w:tc>
          <w:tcPr>
            <w:tcW w:w="739"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5443" w:wrap="around" w:vAnchor="page" w:hAnchor="page" w:x="3777" w:y="3195"/>
              <w:shd w:val="clear" w:color="auto" w:fill="auto"/>
              <w:spacing w:line="190" w:lineRule="exact"/>
              <w:ind w:firstLine="0"/>
              <w:jc w:val="center"/>
            </w:pPr>
            <w:r>
              <w:rPr>
                <w:rStyle w:val="2c"/>
                <w:b w:val="0"/>
                <w:bCs w:val="0"/>
                <w:color w:val="000000"/>
              </w:rPr>
              <w:t>4</w:t>
            </w:r>
          </w:p>
        </w:tc>
      </w:tr>
    </w:tbl>
    <w:p w:rsidR="00D45411" w:rsidRDefault="00D45411">
      <w:pPr>
        <w:pStyle w:val="611"/>
        <w:framePr w:w="10186" w:h="450" w:hRule="exact" w:wrap="around" w:vAnchor="page" w:hAnchor="page" w:x="3757" w:y="8832"/>
        <w:shd w:val="clear" w:color="auto" w:fill="auto"/>
        <w:ind w:left="20"/>
      </w:pPr>
      <w:r>
        <w:rPr>
          <w:rStyle w:val="66"/>
          <w:color w:val="000000"/>
        </w:rPr>
        <w:t>* Общий объём аудиторной работы обучающихся за четыре учебных года не может составлять менее 2954 и бо</w:t>
      </w:r>
      <w:r>
        <w:rPr>
          <w:rStyle w:val="66"/>
          <w:color w:val="000000"/>
        </w:rPr>
        <w:softHyphen/>
      </w:r>
    </w:p>
    <w:p w:rsidR="00D45411" w:rsidRDefault="00D45411">
      <w:pPr>
        <w:pStyle w:val="611"/>
        <w:framePr w:w="10186" w:h="450" w:hRule="exact" w:wrap="around" w:vAnchor="page" w:hAnchor="page" w:x="3757" w:y="8832"/>
        <w:shd w:val="clear" w:color="auto" w:fill="auto"/>
        <w:ind w:left="260"/>
      </w:pPr>
      <w:r>
        <w:rPr>
          <w:rStyle w:val="66"/>
          <w:color w:val="000000"/>
        </w:rPr>
        <w:t>лее 3190 академических часов.</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50"/>
        <w:framePr w:w="232" w:h="6379" w:hRule="exact" w:wrap="around" w:vAnchor="page" w:hAnchor="page" w:x="3112" w:y="2615"/>
        <w:shd w:val="clear" w:color="auto" w:fill="auto"/>
        <w:spacing w:before="0" w:after="0" w:line="130" w:lineRule="exact"/>
        <w:jc w:val="left"/>
        <w:textDirection w:val="tbRl"/>
      </w:pPr>
      <w:r>
        <w:rPr>
          <w:rStyle w:val="50pt10"/>
          <w:color w:val="000000"/>
        </w:rPr>
        <w:lastRenderedPageBreak/>
        <w:t>578 Примерная основная образовательная программа начального общего образования</w:t>
      </w:r>
    </w:p>
    <w:p w:rsidR="00D45411" w:rsidRDefault="00D45411">
      <w:pPr>
        <w:pStyle w:val="711"/>
        <w:framePr w:wrap="around" w:vAnchor="page" w:hAnchor="page" w:x="12589" w:y="2644"/>
        <w:shd w:val="clear" w:color="auto" w:fill="auto"/>
        <w:spacing w:line="210" w:lineRule="exact"/>
        <w:ind w:left="20"/>
      </w:pPr>
      <w:r>
        <w:rPr>
          <w:rStyle w:val="77"/>
          <w:i/>
          <w:iCs/>
          <w:color w:val="000000"/>
        </w:rPr>
        <w:t>Окончание</w:t>
      </w:r>
    </w:p>
    <w:tbl>
      <w:tblPr>
        <w:tblW w:w="0" w:type="auto"/>
        <w:tblInd w:w="5" w:type="dxa"/>
        <w:tblLayout w:type="fixed"/>
        <w:tblCellMar>
          <w:left w:w="0" w:type="dxa"/>
          <w:right w:w="0" w:type="dxa"/>
        </w:tblCellMar>
        <w:tblLook w:val="0000"/>
      </w:tblPr>
      <w:tblGrid>
        <w:gridCol w:w="3715"/>
        <w:gridCol w:w="2779"/>
        <w:gridCol w:w="730"/>
        <w:gridCol w:w="730"/>
        <w:gridCol w:w="730"/>
        <w:gridCol w:w="730"/>
        <w:gridCol w:w="739"/>
      </w:tblGrid>
      <w:tr w:rsidR="00D45411">
        <w:tblPrEx>
          <w:tblCellMar>
            <w:top w:w="0" w:type="dxa"/>
            <w:left w:w="0" w:type="dxa"/>
            <w:bottom w:w="0" w:type="dxa"/>
            <w:right w:w="0" w:type="dxa"/>
          </w:tblCellMar>
        </w:tblPrEx>
        <w:trPr>
          <w:trHeight w:hRule="exact" w:val="432"/>
        </w:trPr>
        <w:tc>
          <w:tcPr>
            <w:tcW w:w="3715"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0pt2"/>
                <w:b/>
                <w:bCs/>
                <w:color w:val="000000"/>
              </w:rPr>
              <w:t>Предметные области</w:t>
            </w:r>
          </w:p>
        </w:tc>
        <w:tc>
          <w:tcPr>
            <w:tcW w:w="2779"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202" w:lineRule="exact"/>
              <w:ind w:firstLine="0"/>
              <w:jc w:val="center"/>
            </w:pPr>
            <w:r>
              <w:rPr>
                <w:rStyle w:val="0pt2"/>
                <w:b/>
                <w:bCs/>
                <w:color w:val="000000"/>
              </w:rPr>
              <w:t>Учебные предметы Классы</w:t>
            </w:r>
          </w:p>
        </w:tc>
        <w:tc>
          <w:tcPr>
            <w:tcW w:w="2920" w:type="dxa"/>
            <w:gridSpan w:val="4"/>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left="200" w:firstLine="0"/>
              <w:jc w:val="left"/>
            </w:pPr>
            <w:r>
              <w:rPr>
                <w:rStyle w:val="0pt2"/>
                <w:b/>
                <w:bCs/>
                <w:color w:val="000000"/>
              </w:rPr>
              <w:t>Количество часов в неделю</w:t>
            </w:r>
          </w:p>
        </w:tc>
        <w:tc>
          <w:tcPr>
            <w:tcW w:w="739" w:type="dxa"/>
            <w:vMerge w:val="restart"/>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0pt2"/>
                <w:b/>
                <w:bCs/>
                <w:color w:val="000000"/>
              </w:rPr>
              <w:t>Всего</w:t>
            </w:r>
          </w:p>
        </w:tc>
      </w:tr>
      <w:tr w:rsidR="00D45411">
        <w:tblPrEx>
          <w:tblCellMar>
            <w:top w:w="0" w:type="dxa"/>
            <w:left w:w="0" w:type="dxa"/>
            <w:bottom w:w="0" w:type="dxa"/>
            <w:right w:w="0" w:type="dxa"/>
          </w:tblCellMar>
        </w:tblPrEx>
        <w:trPr>
          <w:trHeight w:hRule="exact" w:val="350"/>
        </w:trPr>
        <w:tc>
          <w:tcPr>
            <w:tcW w:w="3715" w:type="dxa"/>
            <w:vMerge/>
            <w:tcBorders>
              <w:top w:val="nil"/>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p>
        </w:tc>
        <w:tc>
          <w:tcPr>
            <w:tcW w:w="2779" w:type="dxa"/>
            <w:vMerge/>
            <w:tcBorders>
              <w:top w:val="nil"/>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I</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II</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III</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IV</w:t>
            </w:r>
          </w:p>
        </w:tc>
        <w:tc>
          <w:tcPr>
            <w:tcW w:w="739"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p>
        </w:tc>
      </w:tr>
      <w:tr w:rsidR="00D45411">
        <w:tblPrEx>
          <w:tblCellMar>
            <w:top w:w="0" w:type="dxa"/>
            <w:left w:w="0" w:type="dxa"/>
            <w:bottom w:w="0" w:type="dxa"/>
            <w:right w:w="0" w:type="dxa"/>
          </w:tblCellMar>
        </w:tblPrEx>
        <w:trPr>
          <w:trHeight w:hRule="exact" w:val="384"/>
        </w:trPr>
        <w:tc>
          <w:tcPr>
            <w:tcW w:w="3715"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left="120" w:firstLine="0"/>
              <w:jc w:val="left"/>
            </w:pPr>
            <w:r>
              <w:rPr>
                <w:rStyle w:val="2c"/>
                <w:b w:val="0"/>
                <w:bCs w:val="0"/>
                <w:color w:val="000000"/>
              </w:rPr>
              <w:t>Физическая культура</w:t>
            </w:r>
          </w:p>
        </w:tc>
        <w:tc>
          <w:tcPr>
            <w:tcW w:w="2779"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left="120" w:firstLine="0"/>
              <w:jc w:val="left"/>
            </w:pPr>
            <w:r>
              <w:rPr>
                <w:rStyle w:val="2c"/>
                <w:b w:val="0"/>
                <w:bCs w:val="0"/>
                <w:color w:val="000000"/>
              </w:rPr>
              <w:t>Физическая культура</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8</w:t>
            </w:r>
          </w:p>
        </w:tc>
      </w:tr>
      <w:tr w:rsidR="00D45411">
        <w:tblPrEx>
          <w:tblCellMar>
            <w:top w:w="0" w:type="dxa"/>
            <w:left w:w="0" w:type="dxa"/>
            <w:bottom w:w="0" w:type="dxa"/>
            <w:right w:w="0" w:type="dxa"/>
          </w:tblCellMar>
        </w:tblPrEx>
        <w:trPr>
          <w:trHeight w:hRule="exact" w:val="365"/>
        </w:trPr>
        <w:tc>
          <w:tcPr>
            <w:tcW w:w="6494"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left="120" w:firstLine="0"/>
              <w:jc w:val="left"/>
            </w:pPr>
            <w:r>
              <w:rPr>
                <w:rStyle w:val="2c"/>
                <w:b w:val="0"/>
                <w:bCs w:val="0"/>
                <w:color w:val="000000"/>
              </w:rPr>
              <w:t>Итого:</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20</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22</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22</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23</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87</w:t>
            </w:r>
          </w:p>
        </w:tc>
      </w:tr>
      <w:tr w:rsidR="00D45411">
        <w:tblPrEx>
          <w:tblCellMar>
            <w:top w:w="0" w:type="dxa"/>
            <w:left w:w="0" w:type="dxa"/>
            <w:bottom w:w="0" w:type="dxa"/>
            <w:right w:w="0" w:type="dxa"/>
          </w:tblCellMar>
        </w:tblPrEx>
        <w:trPr>
          <w:trHeight w:hRule="exact" w:val="360"/>
        </w:trPr>
        <w:tc>
          <w:tcPr>
            <w:tcW w:w="6494"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80" w:lineRule="exact"/>
              <w:ind w:left="120" w:firstLine="0"/>
              <w:jc w:val="left"/>
            </w:pPr>
            <w:r>
              <w:rPr>
                <w:rStyle w:val="9pt"/>
                <w:b w:val="0"/>
                <w:bCs w:val="0"/>
                <w:color w:val="000000"/>
              </w:rPr>
              <w:t>Часть, формируемая участниками образовательных отношений</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1</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7</w:t>
            </w:r>
          </w:p>
        </w:tc>
      </w:tr>
      <w:tr w:rsidR="00D45411">
        <w:tblPrEx>
          <w:tblCellMar>
            <w:top w:w="0" w:type="dxa"/>
            <w:left w:w="0" w:type="dxa"/>
            <w:bottom w:w="0" w:type="dxa"/>
            <w:right w:w="0" w:type="dxa"/>
          </w:tblCellMar>
        </w:tblPrEx>
        <w:trPr>
          <w:trHeight w:hRule="exact" w:val="365"/>
        </w:trPr>
        <w:tc>
          <w:tcPr>
            <w:tcW w:w="6494"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left="120" w:firstLine="0"/>
              <w:jc w:val="left"/>
            </w:pPr>
            <w:r>
              <w:rPr>
                <w:rStyle w:val="2c"/>
                <w:b w:val="0"/>
                <w:bCs w:val="0"/>
                <w:color w:val="000000"/>
              </w:rPr>
              <w:t>Учебные недели</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33</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34</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34</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34</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135</w:t>
            </w:r>
          </w:p>
        </w:tc>
      </w:tr>
      <w:tr w:rsidR="00D45411">
        <w:tblPrEx>
          <w:tblCellMar>
            <w:top w:w="0" w:type="dxa"/>
            <w:left w:w="0" w:type="dxa"/>
            <w:bottom w:w="0" w:type="dxa"/>
            <w:right w:w="0" w:type="dxa"/>
          </w:tblCellMar>
        </w:tblPrEx>
        <w:trPr>
          <w:trHeight w:hRule="exact" w:val="365"/>
        </w:trPr>
        <w:tc>
          <w:tcPr>
            <w:tcW w:w="6494"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left="120" w:firstLine="0"/>
              <w:jc w:val="left"/>
            </w:pPr>
            <w:r>
              <w:rPr>
                <w:rStyle w:val="2c"/>
                <w:b w:val="0"/>
                <w:bCs w:val="0"/>
                <w:color w:val="000000"/>
              </w:rPr>
              <w:t>Всего часов</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693</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816</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816</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850</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3175</w:t>
            </w:r>
          </w:p>
        </w:tc>
      </w:tr>
      <w:tr w:rsidR="00D45411">
        <w:tblPrEx>
          <w:tblCellMar>
            <w:top w:w="0" w:type="dxa"/>
            <w:left w:w="0" w:type="dxa"/>
            <w:bottom w:w="0" w:type="dxa"/>
            <w:right w:w="0" w:type="dxa"/>
          </w:tblCellMar>
        </w:tblPrEx>
        <w:trPr>
          <w:trHeight w:hRule="exact" w:val="360"/>
        </w:trPr>
        <w:tc>
          <w:tcPr>
            <w:tcW w:w="6494"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left="120" w:firstLine="0"/>
              <w:jc w:val="left"/>
            </w:pPr>
            <w:r>
              <w:rPr>
                <w:rStyle w:val="2c"/>
                <w:b w:val="0"/>
                <w:bCs w:val="0"/>
                <w:color w:val="000000"/>
              </w:rPr>
              <w:t>Рекомендуемая недельная нагрузка при 5-дневной учебной неделе</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21</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24</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24</w:t>
            </w:r>
          </w:p>
        </w:tc>
        <w:tc>
          <w:tcPr>
            <w:tcW w:w="7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25</w:t>
            </w:r>
          </w:p>
        </w:tc>
        <w:tc>
          <w:tcPr>
            <w:tcW w:w="7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94</w:t>
            </w:r>
          </w:p>
        </w:tc>
      </w:tr>
      <w:tr w:rsidR="00D45411">
        <w:tblPrEx>
          <w:tblCellMar>
            <w:top w:w="0" w:type="dxa"/>
            <w:left w:w="0" w:type="dxa"/>
            <w:bottom w:w="0" w:type="dxa"/>
            <w:right w:w="0" w:type="dxa"/>
          </w:tblCellMar>
        </w:tblPrEx>
        <w:trPr>
          <w:trHeight w:hRule="exact" w:val="576"/>
        </w:trPr>
        <w:tc>
          <w:tcPr>
            <w:tcW w:w="6494" w:type="dxa"/>
            <w:gridSpan w:val="2"/>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3557" w:wrap="around" w:vAnchor="page" w:hAnchor="page" w:x="3565" w:y="2898"/>
              <w:shd w:val="clear" w:color="auto" w:fill="auto"/>
              <w:spacing w:line="202" w:lineRule="exact"/>
              <w:ind w:left="120" w:firstLine="0"/>
              <w:jc w:val="left"/>
            </w:pPr>
            <w:r>
              <w:rPr>
                <w:rStyle w:val="2c"/>
                <w:b w:val="0"/>
                <w:bCs w:val="0"/>
                <w:color w:val="000000"/>
              </w:rPr>
              <w:t>Максимально допустимая недельная нагрузка, предусмотренная действующими санитарными правилами и нормами</w:t>
            </w:r>
          </w:p>
        </w:tc>
        <w:tc>
          <w:tcPr>
            <w:tcW w:w="730"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21</w:t>
            </w:r>
          </w:p>
        </w:tc>
        <w:tc>
          <w:tcPr>
            <w:tcW w:w="730"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26</w:t>
            </w:r>
          </w:p>
        </w:tc>
        <w:tc>
          <w:tcPr>
            <w:tcW w:w="730"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26</w:t>
            </w:r>
          </w:p>
        </w:tc>
        <w:tc>
          <w:tcPr>
            <w:tcW w:w="730"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26</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pStyle w:val="a6"/>
              <w:framePr w:w="10152" w:h="3557" w:wrap="around" w:vAnchor="page" w:hAnchor="page" w:x="3565" w:y="2898"/>
              <w:shd w:val="clear" w:color="auto" w:fill="auto"/>
              <w:spacing w:line="190" w:lineRule="exact"/>
              <w:ind w:firstLine="0"/>
              <w:jc w:val="center"/>
            </w:pPr>
            <w:r>
              <w:rPr>
                <w:rStyle w:val="2c"/>
                <w:b w:val="0"/>
                <w:bCs w:val="0"/>
                <w:color w:val="000000"/>
              </w:rPr>
              <w:t>99</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74" w:hRule="exact" w:wrap="around" w:vAnchor="page" w:hAnchor="page" w:x="3135" w:y="2694"/>
        <w:shd w:val="clear" w:color="auto" w:fill="auto"/>
        <w:spacing w:line="130" w:lineRule="exact"/>
        <w:textDirection w:val="tbRl"/>
      </w:pPr>
      <w:r>
        <w:rPr>
          <w:rStyle w:val="0pt6"/>
          <w:color w:val="000000"/>
        </w:rPr>
        <w:lastRenderedPageBreak/>
        <w:t>Примерная основная образовательная программа начального общего образования 579</w:t>
      </w:r>
    </w:p>
    <w:p w:rsidR="00D45411" w:rsidRDefault="00D45411">
      <w:pPr>
        <w:pStyle w:val="511"/>
        <w:framePr w:wrap="around" w:vAnchor="page" w:hAnchor="page" w:x="3550" w:y="2668"/>
        <w:shd w:val="clear" w:color="auto" w:fill="auto"/>
        <w:spacing w:line="200" w:lineRule="exact"/>
        <w:ind w:left="20"/>
      </w:pPr>
      <w:r>
        <w:rPr>
          <w:rStyle w:val="58"/>
          <w:color w:val="000000"/>
        </w:rPr>
        <w:t>Вариант 4</w:t>
      </w:r>
    </w:p>
    <w:tbl>
      <w:tblPr>
        <w:tblW w:w="0" w:type="auto"/>
        <w:tblInd w:w="5" w:type="dxa"/>
        <w:tblLayout w:type="fixed"/>
        <w:tblCellMar>
          <w:left w:w="0" w:type="dxa"/>
          <w:right w:w="0" w:type="dxa"/>
        </w:tblCellMar>
        <w:tblLook w:val="0000"/>
      </w:tblPr>
      <w:tblGrid>
        <w:gridCol w:w="3408"/>
        <w:gridCol w:w="2947"/>
        <w:gridCol w:w="758"/>
        <w:gridCol w:w="754"/>
        <w:gridCol w:w="758"/>
        <w:gridCol w:w="758"/>
        <w:gridCol w:w="768"/>
      </w:tblGrid>
      <w:tr w:rsidR="00D45411">
        <w:tblPrEx>
          <w:tblCellMar>
            <w:top w:w="0" w:type="dxa"/>
            <w:left w:w="0" w:type="dxa"/>
            <w:bottom w:w="0" w:type="dxa"/>
            <w:right w:w="0" w:type="dxa"/>
          </w:tblCellMar>
        </w:tblPrEx>
        <w:trPr>
          <w:trHeight w:hRule="exact" w:val="562"/>
        </w:trPr>
        <w:tc>
          <w:tcPr>
            <w:tcW w:w="10151" w:type="dxa"/>
            <w:gridSpan w:val="7"/>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5304" w:wrap="around" w:vAnchor="page" w:hAnchor="page" w:x="3559" w:y="3030"/>
              <w:shd w:val="clear" w:color="auto" w:fill="auto"/>
              <w:spacing w:line="202" w:lineRule="exact"/>
              <w:ind w:firstLine="0"/>
              <w:jc w:val="center"/>
            </w:pPr>
            <w:r>
              <w:rPr>
                <w:rStyle w:val="0pt2"/>
                <w:b/>
                <w:bCs/>
                <w:color w:val="000000"/>
              </w:rPr>
              <w:t>Примерный учебный план начального общего образования (1 кл. — 5-дневная учебная неделя, 2—4 кл. — 6-дневная с изучением родного языка или на родном языке)*</w:t>
            </w:r>
          </w:p>
        </w:tc>
      </w:tr>
      <w:tr w:rsidR="00D45411">
        <w:tblPrEx>
          <w:tblCellMar>
            <w:top w:w="0" w:type="dxa"/>
            <w:left w:w="0" w:type="dxa"/>
            <w:bottom w:w="0" w:type="dxa"/>
            <w:right w:w="0" w:type="dxa"/>
          </w:tblCellMar>
        </w:tblPrEx>
        <w:trPr>
          <w:trHeight w:hRule="exact" w:val="355"/>
        </w:trPr>
        <w:tc>
          <w:tcPr>
            <w:tcW w:w="3408"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0pt2"/>
                <w:b/>
                <w:bCs/>
                <w:color w:val="000000"/>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202" w:lineRule="exact"/>
              <w:ind w:firstLine="0"/>
              <w:jc w:val="center"/>
            </w:pPr>
            <w:r>
              <w:rPr>
                <w:rStyle w:val="0pt2"/>
                <w:b/>
                <w:bCs/>
                <w:color w:val="000000"/>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right="260" w:firstLine="0"/>
              <w:jc w:val="right"/>
            </w:pPr>
            <w:r>
              <w:rPr>
                <w:rStyle w:val="0pt2"/>
                <w:b/>
                <w:bCs/>
                <w:color w:val="000000"/>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after="60" w:line="190" w:lineRule="exact"/>
              <w:ind w:firstLine="0"/>
              <w:jc w:val="center"/>
            </w:pPr>
            <w:r>
              <w:rPr>
                <w:rStyle w:val="0pt2"/>
                <w:b/>
                <w:bCs/>
                <w:color w:val="000000"/>
              </w:rPr>
              <w:t>Всего</w:t>
            </w:r>
          </w:p>
          <w:p w:rsidR="00D45411" w:rsidRDefault="00D45411">
            <w:pPr>
              <w:pStyle w:val="a6"/>
              <w:framePr w:w="10152" w:h="5304" w:wrap="around" w:vAnchor="page" w:hAnchor="page" w:x="3559" w:y="3030"/>
              <w:shd w:val="clear" w:color="auto" w:fill="auto"/>
              <w:spacing w:before="60" w:line="190" w:lineRule="exact"/>
              <w:ind w:firstLine="0"/>
              <w:jc w:val="center"/>
            </w:pPr>
            <w:r>
              <w:rPr>
                <w:rStyle w:val="0pt2"/>
                <w:b/>
                <w:bCs/>
                <w:color w:val="000000"/>
              </w:rPr>
              <w:t>часов</w:t>
            </w:r>
          </w:p>
        </w:tc>
      </w:tr>
      <w:tr w:rsidR="00D45411">
        <w:tblPrEx>
          <w:tblCellMar>
            <w:top w:w="0" w:type="dxa"/>
            <w:left w:w="0" w:type="dxa"/>
            <w:bottom w:w="0" w:type="dxa"/>
            <w:right w:w="0" w:type="dxa"/>
          </w:tblCellMar>
        </w:tblPrEx>
        <w:trPr>
          <w:trHeight w:hRule="exact" w:val="360"/>
        </w:trPr>
        <w:tc>
          <w:tcPr>
            <w:tcW w:w="3408" w:type="dxa"/>
            <w:vMerge/>
            <w:tcBorders>
              <w:top w:val="nil"/>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before="60" w:line="190" w:lineRule="exact"/>
              <w:ind w:firstLine="0"/>
              <w:jc w:val="center"/>
            </w:pPr>
          </w:p>
        </w:tc>
        <w:tc>
          <w:tcPr>
            <w:tcW w:w="2947" w:type="dxa"/>
            <w:vMerge/>
            <w:tcBorders>
              <w:top w:val="nil"/>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before="60" w:line="190" w:lineRule="exact"/>
              <w:ind w:firstLine="0"/>
              <w:jc w:val="center"/>
            </w:pP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I</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III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IV</w:t>
            </w:r>
          </w:p>
        </w:tc>
        <w:tc>
          <w:tcPr>
            <w:tcW w:w="768"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p>
        </w:tc>
      </w:tr>
      <w:tr w:rsidR="00D45411">
        <w:tblPrEx>
          <w:tblCellMar>
            <w:top w:w="0" w:type="dxa"/>
            <w:left w:w="0" w:type="dxa"/>
            <w:bottom w:w="0" w:type="dxa"/>
            <w:right w:w="0" w:type="dxa"/>
          </w:tblCellMar>
        </w:tblPrEx>
        <w:trPr>
          <w:trHeight w:hRule="exact" w:val="360"/>
        </w:trPr>
        <w:tc>
          <w:tcPr>
            <w:tcW w:w="3408" w:type="dxa"/>
            <w:tcBorders>
              <w:top w:val="single" w:sz="4" w:space="0" w:color="auto"/>
              <w:left w:val="single" w:sz="4" w:space="0" w:color="auto"/>
              <w:bottom w:val="nil"/>
              <w:right w:val="nil"/>
            </w:tcBorders>
            <w:shd w:val="clear" w:color="auto" w:fill="FFFFFF"/>
          </w:tcPr>
          <w:p w:rsidR="00D45411" w:rsidRDefault="00D45411">
            <w:pPr>
              <w:framePr w:w="10152" w:h="5304" w:wrap="around" w:vAnchor="page" w:hAnchor="page" w:x="3559" w:y="3030"/>
              <w:rPr>
                <w:color w:val="auto"/>
                <w:sz w:val="10"/>
                <w:szCs w:val="10"/>
              </w:rPr>
            </w:pP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80" w:lineRule="exact"/>
              <w:ind w:left="120" w:firstLine="0"/>
              <w:jc w:val="left"/>
            </w:pPr>
            <w:r>
              <w:rPr>
                <w:rStyle w:val="9pt"/>
                <w:b w:val="0"/>
                <w:bCs w:val="0"/>
                <w:color w:val="000000"/>
              </w:rPr>
              <w:t>Обязательная часть</w:t>
            </w:r>
          </w:p>
        </w:tc>
        <w:tc>
          <w:tcPr>
            <w:tcW w:w="3796" w:type="dxa"/>
            <w:gridSpan w:val="5"/>
            <w:tcBorders>
              <w:top w:val="single" w:sz="4" w:space="0" w:color="auto"/>
              <w:left w:val="single" w:sz="4" w:space="0" w:color="auto"/>
              <w:bottom w:val="nil"/>
              <w:right w:val="single" w:sz="4" w:space="0" w:color="auto"/>
            </w:tcBorders>
            <w:shd w:val="clear" w:color="auto" w:fill="FFFFFF"/>
          </w:tcPr>
          <w:p w:rsidR="00D45411" w:rsidRDefault="00D45411">
            <w:pPr>
              <w:framePr w:w="10152" w:h="5304" w:wrap="around" w:vAnchor="page" w:hAnchor="page" w:x="3559" w:y="3030"/>
              <w:rPr>
                <w:color w:val="auto"/>
                <w:sz w:val="10"/>
                <w:szCs w:val="10"/>
              </w:rPr>
            </w:pPr>
          </w:p>
        </w:tc>
      </w:tr>
      <w:tr w:rsidR="00D45411">
        <w:tblPrEx>
          <w:tblCellMar>
            <w:top w:w="0" w:type="dxa"/>
            <w:left w:w="0" w:type="dxa"/>
            <w:bottom w:w="0" w:type="dxa"/>
            <w:right w:w="0" w:type="dxa"/>
          </w:tblCellMar>
        </w:tblPrEx>
        <w:trPr>
          <w:trHeight w:hRule="exact" w:val="355"/>
        </w:trPr>
        <w:tc>
          <w:tcPr>
            <w:tcW w:w="3408"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202" w:lineRule="exact"/>
              <w:ind w:left="120" w:firstLine="0"/>
              <w:jc w:val="left"/>
            </w:pPr>
            <w:r>
              <w:rPr>
                <w:rStyle w:val="2c"/>
                <w:b w:val="0"/>
                <w:bCs w:val="0"/>
                <w:color w:val="000000"/>
              </w:rPr>
              <w:t>Русский язык и литературное чтение</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2c"/>
                <w:b w:val="0"/>
                <w:bCs w:val="0"/>
                <w:color w:val="000000"/>
              </w:rPr>
              <w:t>Русский язык</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5</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5</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5</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5</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20</w:t>
            </w:r>
          </w:p>
        </w:tc>
      </w:tr>
      <w:tr w:rsidR="00D45411">
        <w:tblPrEx>
          <w:tblCellMar>
            <w:top w:w="0" w:type="dxa"/>
            <w:left w:w="0" w:type="dxa"/>
            <w:bottom w:w="0" w:type="dxa"/>
            <w:right w:w="0" w:type="dxa"/>
          </w:tblCellMar>
        </w:tblPrEx>
        <w:trPr>
          <w:trHeight w:hRule="exact" w:val="360"/>
        </w:trPr>
        <w:tc>
          <w:tcPr>
            <w:tcW w:w="3408" w:type="dxa"/>
            <w:vMerge/>
            <w:tcBorders>
              <w:top w:val="nil"/>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2c"/>
                <w:b w:val="0"/>
                <w:bCs w:val="0"/>
                <w:color w:val="000000"/>
              </w:rPr>
              <w:t>Литературное чтение</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3</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3</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12</w:t>
            </w:r>
          </w:p>
        </w:tc>
      </w:tr>
      <w:tr w:rsidR="00D45411">
        <w:tblPrEx>
          <w:tblCellMar>
            <w:top w:w="0" w:type="dxa"/>
            <w:left w:w="0" w:type="dxa"/>
            <w:bottom w:w="0" w:type="dxa"/>
            <w:right w:w="0" w:type="dxa"/>
          </w:tblCellMar>
        </w:tblPrEx>
        <w:trPr>
          <w:trHeight w:hRule="exact" w:val="754"/>
        </w:trPr>
        <w:tc>
          <w:tcPr>
            <w:tcW w:w="340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202" w:lineRule="exact"/>
              <w:ind w:left="120" w:firstLine="0"/>
              <w:jc w:val="left"/>
            </w:pPr>
            <w:r>
              <w:rPr>
                <w:rStyle w:val="2c"/>
                <w:b w:val="0"/>
                <w:bCs w:val="0"/>
                <w:color w:val="000000"/>
              </w:rPr>
              <w:t>Родной язык и литературное чтение на родном языке</w:t>
            </w:r>
          </w:p>
        </w:tc>
        <w:tc>
          <w:tcPr>
            <w:tcW w:w="2947"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5304" w:wrap="around" w:vAnchor="page" w:hAnchor="page" w:x="3559" w:y="3030"/>
              <w:shd w:val="clear" w:color="auto" w:fill="auto"/>
              <w:spacing w:line="197" w:lineRule="exact"/>
              <w:ind w:left="120" w:firstLine="0"/>
              <w:jc w:val="left"/>
            </w:pPr>
            <w:r>
              <w:rPr>
                <w:rStyle w:val="2c"/>
                <w:b w:val="0"/>
                <w:bCs w:val="0"/>
                <w:color w:val="000000"/>
              </w:rPr>
              <w:t>Родной язык и (или) государ</w:t>
            </w:r>
            <w:r>
              <w:rPr>
                <w:rStyle w:val="2c"/>
                <w:b w:val="0"/>
                <w:bCs w:val="0"/>
                <w:color w:val="000000"/>
              </w:rPr>
              <w:softHyphen/>
              <w:t>ственный язык республики Российской Федерации</w:t>
            </w:r>
          </w:p>
        </w:tc>
        <w:tc>
          <w:tcPr>
            <w:tcW w:w="75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2</w:t>
            </w:r>
          </w:p>
        </w:tc>
        <w:tc>
          <w:tcPr>
            <w:tcW w:w="754"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2</w:t>
            </w:r>
          </w:p>
        </w:tc>
        <w:tc>
          <w:tcPr>
            <w:tcW w:w="75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2</w:t>
            </w:r>
          </w:p>
        </w:tc>
        <w:tc>
          <w:tcPr>
            <w:tcW w:w="75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1</w:t>
            </w:r>
          </w:p>
        </w:tc>
        <w:tc>
          <w:tcPr>
            <w:tcW w:w="768" w:type="dxa"/>
            <w:vMerge w:val="restart"/>
            <w:tcBorders>
              <w:top w:val="single" w:sz="4" w:space="0" w:color="auto"/>
              <w:left w:val="single" w:sz="4" w:space="0" w:color="auto"/>
              <w:bottom w:val="nil"/>
              <w:right w:val="single" w:sz="4" w:space="0" w:color="auto"/>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7</w:t>
            </w:r>
          </w:p>
        </w:tc>
      </w:tr>
      <w:tr w:rsidR="00D45411">
        <w:tblPrEx>
          <w:tblCellMar>
            <w:top w:w="0" w:type="dxa"/>
            <w:left w:w="0" w:type="dxa"/>
            <w:bottom w:w="0" w:type="dxa"/>
            <w:right w:w="0" w:type="dxa"/>
          </w:tblCellMar>
        </w:tblPrEx>
        <w:trPr>
          <w:trHeight w:hRule="exact" w:val="562"/>
        </w:trPr>
        <w:tc>
          <w:tcPr>
            <w:tcW w:w="3408" w:type="dxa"/>
            <w:vMerge/>
            <w:tcBorders>
              <w:top w:val="nil"/>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202" w:lineRule="exact"/>
              <w:ind w:left="120" w:firstLine="0"/>
              <w:jc w:val="left"/>
            </w:pPr>
            <w:r>
              <w:rPr>
                <w:rStyle w:val="2c"/>
                <w:b w:val="0"/>
                <w:bCs w:val="0"/>
                <w:color w:val="000000"/>
              </w:rPr>
              <w:t>Литературное чтение на род</w:t>
            </w:r>
            <w:r>
              <w:rPr>
                <w:rStyle w:val="2c"/>
                <w:b w:val="0"/>
                <w:bCs w:val="0"/>
                <w:color w:val="000000"/>
              </w:rPr>
              <w:softHyphen/>
              <w:t>ном языке</w:t>
            </w:r>
          </w:p>
        </w:tc>
        <w:tc>
          <w:tcPr>
            <w:tcW w:w="758" w:type="dxa"/>
            <w:vMerge/>
            <w:tcBorders>
              <w:top w:val="nil"/>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202" w:lineRule="exact"/>
              <w:ind w:left="120" w:firstLine="0"/>
              <w:jc w:val="left"/>
            </w:pPr>
          </w:p>
        </w:tc>
        <w:tc>
          <w:tcPr>
            <w:tcW w:w="754" w:type="dxa"/>
            <w:vMerge/>
            <w:tcBorders>
              <w:top w:val="nil"/>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202" w:lineRule="exact"/>
              <w:ind w:left="120" w:firstLine="0"/>
              <w:jc w:val="left"/>
            </w:pPr>
          </w:p>
        </w:tc>
        <w:tc>
          <w:tcPr>
            <w:tcW w:w="758" w:type="dxa"/>
            <w:vMerge/>
            <w:tcBorders>
              <w:top w:val="nil"/>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202" w:lineRule="exact"/>
              <w:ind w:left="120" w:firstLine="0"/>
              <w:jc w:val="left"/>
            </w:pPr>
          </w:p>
        </w:tc>
        <w:tc>
          <w:tcPr>
            <w:tcW w:w="758" w:type="dxa"/>
            <w:vMerge/>
            <w:tcBorders>
              <w:top w:val="nil"/>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202" w:lineRule="exact"/>
              <w:ind w:left="120" w:firstLine="0"/>
              <w:jc w:val="left"/>
            </w:pPr>
          </w:p>
        </w:tc>
        <w:tc>
          <w:tcPr>
            <w:tcW w:w="768" w:type="dxa"/>
            <w:vMerge/>
            <w:tcBorders>
              <w:top w:val="nil"/>
              <w:left w:val="single" w:sz="4" w:space="0" w:color="auto"/>
              <w:bottom w:val="nil"/>
              <w:right w:val="single" w:sz="4" w:space="0" w:color="auto"/>
            </w:tcBorders>
            <w:shd w:val="clear" w:color="auto" w:fill="FFFFFF"/>
          </w:tcPr>
          <w:p w:rsidR="00D45411" w:rsidRDefault="00D45411">
            <w:pPr>
              <w:pStyle w:val="a6"/>
              <w:framePr w:w="10152" w:h="5304" w:wrap="around" w:vAnchor="page" w:hAnchor="page" w:x="3559" w:y="3030"/>
              <w:shd w:val="clear" w:color="auto" w:fill="auto"/>
              <w:spacing w:line="202" w:lineRule="exact"/>
              <w:ind w:left="120" w:firstLine="0"/>
              <w:jc w:val="left"/>
            </w:pPr>
          </w:p>
        </w:tc>
      </w:tr>
      <w:tr w:rsidR="00D45411">
        <w:tblPrEx>
          <w:tblCellMar>
            <w:top w:w="0" w:type="dxa"/>
            <w:left w:w="0" w:type="dxa"/>
            <w:bottom w:w="0" w:type="dxa"/>
            <w:right w:w="0" w:type="dxa"/>
          </w:tblCellMar>
        </w:tblPrEx>
        <w:trPr>
          <w:trHeight w:hRule="exact" w:val="355"/>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2c"/>
                <w:b w:val="0"/>
                <w:bCs w:val="0"/>
                <w:color w:val="000000"/>
              </w:rPr>
              <w:t>Иностранный язык</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2c"/>
                <w:b w:val="0"/>
                <w:bCs w:val="0"/>
                <w:color w:val="000000"/>
              </w:rPr>
              <w:t>Иностранный язык</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6</w:t>
            </w:r>
          </w:p>
        </w:tc>
      </w:tr>
      <w:tr w:rsidR="00D45411">
        <w:tblPrEx>
          <w:tblCellMar>
            <w:top w:w="0" w:type="dxa"/>
            <w:left w:w="0" w:type="dxa"/>
            <w:bottom w:w="0" w:type="dxa"/>
            <w:right w:w="0" w:type="dxa"/>
          </w:tblCellMar>
        </w:tblPrEx>
        <w:trPr>
          <w:trHeight w:hRule="exact" w:val="360"/>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2c"/>
                <w:b w:val="0"/>
                <w:bCs w:val="0"/>
                <w:color w:val="000000"/>
              </w:rPr>
              <w:t>Математика и информатика</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2c"/>
                <w:b w:val="0"/>
                <w:bCs w:val="0"/>
                <w:color w:val="000000"/>
              </w:rPr>
              <w:t>Математика</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4</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4</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16</w:t>
            </w:r>
          </w:p>
        </w:tc>
      </w:tr>
      <w:tr w:rsidR="00D45411">
        <w:tblPrEx>
          <w:tblCellMar>
            <w:top w:w="0" w:type="dxa"/>
            <w:left w:w="0" w:type="dxa"/>
            <w:bottom w:w="0" w:type="dxa"/>
            <w:right w:w="0" w:type="dxa"/>
          </w:tblCellMar>
        </w:tblPrEx>
        <w:trPr>
          <w:trHeight w:hRule="exact" w:val="355"/>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Обществознание и естествознание</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2c"/>
                <w:b w:val="0"/>
                <w:bCs w:val="0"/>
                <w:color w:val="000000"/>
              </w:rPr>
              <w:t>Окружающий мир</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2</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8</w:t>
            </w:r>
          </w:p>
        </w:tc>
      </w:tr>
      <w:tr w:rsidR="00D45411">
        <w:tblPrEx>
          <w:tblCellMar>
            <w:top w:w="0" w:type="dxa"/>
            <w:left w:w="0" w:type="dxa"/>
            <w:bottom w:w="0" w:type="dxa"/>
            <w:right w:w="0" w:type="dxa"/>
          </w:tblCellMar>
        </w:tblPrEx>
        <w:trPr>
          <w:trHeight w:hRule="exact" w:val="566"/>
        </w:trPr>
        <w:tc>
          <w:tcPr>
            <w:tcW w:w="340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304" w:wrap="around" w:vAnchor="page" w:hAnchor="page" w:x="3559" w:y="3030"/>
              <w:shd w:val="clear" w:color="auto" w:fill="auto"/>
              <w:spacing w:line="197" w:lineRule="exact"/>
              <w:ind w:left="120" w:firstLine="0"/>
              <w:jc w:val="left"/>
            </w:pPr>
            <w:r>
              <w:rPr>
                <w:rStyle w:val="2c"/>
                <w:b w:val="0"/>
                <w:bCs w:val="0"/>
                <w:color w:val="000000"/>
              </w:rPr>
              <w:t>Основы религиозных культур и светской этики</w:t>
            </w:r>
          </w:p>
        </w:tc>
        <w:tc>
          <w:tcPr>
            <w:tcW w:w="2947"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304" w:wrap="around" w:vAnchor="page" w:hAnchor="page" w:x="3559" w:y="3030"/>
              <w:shd w:val="clear" w:color="auto" w:fill="auto"/>
              <w:spacing w:line="197" w:lineRule="exact"/>
              <w:ind w:left="120" w:firstLine="0"/>
              <w:jc w:val="left"/>
            </w:pPr>
            <w:r>
              <w:rPr>
                <w:rStyle w:val="2c"/>
                <w:b w:val="0"/>
                <w:bCs w:val="0"/>
                <w:color w:val="000000"/>
              </w:rPr>
              <w:t>Основы религиозных культур и светской этики</w:t>
            </w:r>
          </w:p>
        </w:tc>
        <w:tc>
          <w:tcPr>
            <w:tcW w:w="758"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w:t>
            </w:r>
          </w:p>
        </w:tc>
        <w:tc>
          <w:tcPr>
            <w:tcW w:w="754"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w:t>
            </w:r>
          </w:p>
        </w:tc>
        <w:tc>
          <w:tcPr>
            <w:tcW w:w="758"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1</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2c"/>
                <w:b w:val="0"/>
                <w:bCs w:val="0"/>
                <w:color w:val="000000"/>
              </w:rPr>
              <w:t>1</w:t>
            </w:r>
          </w:p>
        </w:tc>
      </w:tr>
    </w:tbl>
    <w:p w:rsidR="00D45411" w:rsidRDefault="00D45411">
      <w:pPr>
        <w:pStyle w:val="611"/>
        <w:framePr w:w="10186" w:h="450" w:hRule="exact" w:wrap="around" w:vAnchor="page" w:hAnchor="page" w:x="3540" w:y="8667"/>
        <w:shd w:val="clear" w:color="auto" w:fill="auto"/>
        <w:ind w:left="20"/>
      </w:pPr>
      <w:r>
        <w:rPr>
          <w:rStyle w:val="66"/>
          <w:color w:val="000000"/>
        </w:rPr>
        <w:t>* Общий объём аудиторной работы обучающихся за четыре учебных года не может составлять менее 2954 и бо</w:t>
      </w:r>
      <w:r>
        <w:rPr>
          <w:rStyle w:val="66"/>
          <w:color w:val="000000"/>
        </w:rPr>
        <w:softHyphen/>
      </w:r>
    </w:p>
    <w:p w:rsidR="00D45411" w:rsidRDefault="00D45411">
      <w:pPr>
        <w:pStyle w:val="611"/>
        <w:framePr w:w="10186" w:h="450" w:hRule="exact" w:wrap="around" w:vAnchor="page" w:hAnchor="page" w:x="3540" w:y="8667"/>
        <w:shd w:val="clear" w:color="auto" w:fill="auto"/>
        <w:ind w:left="260"/>
      </w:pPr>
      <w:r>
        <w:rPr>
          <w:rStyle w:val="66"/>
          <w:color w:val="000000"/>
        </w:rPr>
        <w:t>лее 3190 академических часов.</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79" w:hRule="exact" w:wrap="around" w:vAnchor="page" w:hAnchor="page" w:x="3340" w:y="2612"/>
        <w:shd w:val="clear" w:color="auto" w:fill="auto"/>
        <w:spacing w:line="130" w:lineRule="exact"/>
        <w:textDirection w:val="tbRl"/>
      </w:pPr>
      <w:r>
        <w:rPr>
          <w:rStyle w:val="0pt13"/>
          <w:color w:val="000000"/>
        </w:rPr>
        <w:lastRenderedPageBreak/>
        <w:t>580 Примерная основная образовательная программа начального общего образования</w:t>
      </w:r>
    </w:p>
    <w:p w:rsidR="00D45411" w:rsidRDefault="00D45411">
      <w:pPr>
        <w:pStyle w:val="711"/>
        <w:framePr w:wrap="around" w:vAnchor="page" w:hAnchor="page" w:x="12789" w:y="2588"/>
        <w:shd w:val="clear" w:color="auto" w:fill="auto"/>
        <w:spacing w:line="210" w:lineRule="exact"/>
        <w:ind w:left="20"/>
      </w:pPr>
      <w:r>
        <w:rPr>
          <w:rStyle w:val="70pt0"/>
          <w:i/>
          <w:iCs/>
          <w:color w:val="000000"/>
        </w:rPr>
        <w:t>Окончание</w:t>
      </w:r>
    </w:p>
    <w:tbl>
      <w:tblPr>
        <w:tblW w:w="0" w:type="auto"/>
        <w:tblInd w:w="5" w:type="dxa"/>
        <w:tblLayout w:type="fixed"/>
        <w:tblCellMar>
          <w:left w:w="0" w:type="dxa"/>
          <w:right w:w="0" w:type="dxa"/>
        </w:tblCellMar>
        <w:tblLook w:val="0000"/>
      </w:tblPr>
      <w:tblGrid>
        <w:gridCol w:w="3408"/>
        <w:gridCol w:w="2947"/>
        <w:gridCol w:w="758"/>
        <w:gridCol w:w="754"/>
        <w:gridCol w:w="758"/>
        <w:gridCol w:w="758"/>
        <w:gridCol w:w="768"/>
      </w:tblGrid>
      <w:tr w:rsidR="00D45411">
        <w:tblPrEx>
          <w:tblCellMar>
            <w:top w:w="0" w:type="dxa"/>
            <w:left w:w="0" w:type="dxa"/>
            <w:bottom w:w="0" w:type="dxa"/>
            <w:right w:w="0" w:type="dxa"/>
          </w:tblCellMar>
        </w:tblPrEx>
        <w:trPr>
          <w:trHeight w:hRule="exact" w:val="432"/>
        </w:trPr>
        <w:tc>
          <w:tcPr>
            <w:tcW w:w="3408"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color w:val="000000"/>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202" w:lineRule="exact"/>
              <w:ind w:firstLine="0"/>
              <w:jc w:val="center"/>
            </w:pPr>
            <w:r>
              <w:rPr>
                <w:color w:val="000000"/>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right="260" w:firstLine="0"/>
              <w:jc w:val="right"/>
            </w:pPr>
            <w:r>
              <w:rPr>
                <w:color w:val="000000"/>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color w:val="000000"/>
              </w:rPr>
              <w:t>Всего</w:t>
            </w:r>
          </w:p>
        </w:tc>
      </w:tr>
      <w:tr w:rsidR="00D45411">
        <w:tblPrEx>
          <w:tblCellMar>
            <w:top w:w="0" w:type="dxa"/>
            <w:left w:w="0" w:type="dxa"/>
            <w:bottom w:w="0" w:type="dxa"/>
            <w:right w:w="0" w:type="dxa"/>
          </w:tblCellMar>
        </w:tblPrEx>
        <w:trPr>
          <w:trHeight w:hRule="exact" w:val="350"/>
        </w:trPr>
        <w:tc>
          <w:tcPr>
            <w:tcW w:w="3408" w:type="dxa"/>
            <w:vMerge/>
            <w:tcBorders>
              <w:top w:val="nil"/>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p>
        </w:tc>
        <w:tc>
          <w:tcPr>
            <w:tcW w:w="2947" w:type="dxa"/>
            <w:vMerge/>
            <w:tcBorders>
              <w:top w:val="nil"/>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I</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III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IV</w:t>
            </w:r>
          </w:p>
        </w:tc>
        <w:tc>
          <w:tcPr>
            <w:tcW w:w="768"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p>
        </w:tc>
      </w:tr>
      <w:tr w:rsidR="00D45411">
        <w:tblPrEx>
          <w:tblCellMar>
            <w:top w:w="0" w:type="dxa"/>
            <w:left w:w="0" w:type="dxa"/>
            <w:bottom w:w="0" w:type="dxa"/>
            <w:right w:w="0" w:type="dxa"/>
          </w:tblCellMar>
        </w:tblPrEx>
        <w:trPr>
          <w:trHeight w:hRule="exact" w:val="360"/>
        </w:trPr>
        <w:tc>
          <w:tcPr>
            <w:tcW w:w="340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4618" w:wrap="around" w:vAnchor="page" w:hAnchor="page" w:x="3765" w:y="2895"/>
              <w:shd w:val="clear" w:color="auto" w:fill="auto"/>
              <w:spacing w:line="190" w:lineRule="exact"/>
              <w:ind w:left="120" w:firstLine="0"/>
              <w:jc w:val="left"/>
            </w:pPr>
            <w:r>
              <w:rPr>
                <w:rStyle w:val="3d"/>
                <w:b w:val="0"/>
                <w:bCs w:val="0"/>
                <w:color w:val="000000"/>
              </w:rPr>
              <w:t>Искусство</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left="120" w:firstLine="0"/>
              <w:jc w:val="left"/>
            </w:pPr>
            <w:r>
              <w:rPr>
                <w:rStyle w:val="3d"/>
                <w:b w:val="0"/>
                <w:bCs w:val="0"/>
                <w:color w:val="000000"/>
              </w:rPr>
              <w:t>Музыка</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4</w:t>
            </w:r>
          </w:p>
        </w:tc>
      </w:tr>
      <w:tr w:rsidR="00D45411">
        <w:tblPrEx>
          <w:tblCellMar>
            <w:top w:w="0" w:type="dxa"/>
            <w:left w:w="0" w:type="dxa"/>
            <w:bottom w:w="0" w:type="dxa"/>
            <w:right w:w="0" w:type="dxa"/>
          </w:tblCellMar>
        </w:tblPrEx>
        <w:trPr>
          <w:trHeight w:hRule="exact" w:val="355"/>
        </w:trPr>
        <w:tc>
          <w:tcPr>
            <w:tcW w:w="3408" w:type="dxa"/>
            <w:vMerge/>
            <w:tcBorders>
              <w:top w:val="nil"/>
              <w:left w:val="single" w:sz="4" w:space="0" w:color="auto"/>
              <w:bottom w:val="nil"/>
              <w:right w:val="nil"/>
            </w:tcBorders>
            <w:shd w:val="clear" w:color="auto" w:fill="FFFFFF"/>
          </w:tcPr>
          <w:p w:rsidR="00D45411" w:rsidRDefault="00D45411">
            <w:pPr>
              <w:pStyle w:val="a6"/>
              <w:framePr w:w="10152" w:h="4618" w:wrap="around" w:vAnchor="page" w:hAnchor="page" w:x="3765" w:y="2895"/>
              <w:shd w:val="clear" w:color="auto" w:fill="auto"/>
              <w:spacing w:line="190" w:lineRule="exact"/>
              <w:ind w:firstLine="0"/>
              <w:jc w:val="center"/>
            </w:pP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left="120" w:firstLine="0"/>
              <w:jc w:val="left"/>
            </w:pPr>
            <w:r>
              <w:rPr>
                <w:rStyle w:val="3d"/>
                <w:b w:val="0"/>
                <w:bCs w:val="0"/>
                <w:color w:val="000000"/>
              </w:rPr>
              <w:t>Изобразительное искусство</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4</w:t>
            </w:r>
          </w:p>
        </w:tc>
      </w:tr>
      <w:tr w:rsidR="00D45411">
        <w:tblPrEx>
          <w:tblCellMar>
            <w:top w:w="0" w:type="dxa"/>
            <w:left w:w="0" w:type="dxa"/>
            <w:bottom w:w="0" w:type="dxa"/>
            <w:right w:w="0" w:type="dxa"/>
          </w:tblCellMar>
        </w:tblPrEx>
        <w:trPr>
          <w:trHeight w:hRule="exact" w:val="365"/>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left="120" w:firstLine="0"/>
              <w:jc w:val="left"/>
            </w:pPr>
            <w:r>
              <w:rPr>
                <w:rStyle w:val="3d"/>
                <w:b w:val="0"/>
                <w:bCs w:val="0"/>
                <w:color w:val="000000"/>
              </w:rPr>
              <w:t>Технология</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left="120" w:firstLine="0"/>
              <w:jc w:val="left"/>
            </w:pPr>
            <w:r>
              <w:rPr>
                <w:rStyle w:val="3d"/>
                <w:b w:val="0"/>
                <w:bCs w:val="0"/>
                <w:color w:val="000000"/>
              </w:rPr>
              <w:t>Технология</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4</w:t>
            </w:r>
          </w:p>
        </w:tc>
      </w:tr>
      <w:tr w:rsidR="00D45411">
        <w:tblPrEx>
          <w:tblCellMar>
            <w:top w:w="0" w:type="dxa"/>
            <w:left w:w="0" w:type="dxa"/>
            <w:bottom w:w="0" w:type="dxa"/>
            <w:right w:w="0" w:type="dxa"/>
          </w:tblCellMar>
        </w:tblPrEx>
        <w:trPr>
          <w:trHeight w:hRule="exact" w:val="365"/>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left="120" w:firstLine="0"/>
              <w:jc w:val="left"/>
            </w:pPr>
            <w:r>
              <w:rPr>
                <w:rStyle w:val="3d"/>
                <w:b w:val="0"/>
                <w:bCs w:val="0"/>
                <w:color w:val="000000"/>
              </w:rPr>
              <w:t>Физическая культура</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left="120" w:firstLine="0"/>
              <w:jc w:val="left"/>
            </w:pPr>
            <w:r>
              <w:rPr>
                <w:rStyle w:val="3d"/>
                <w:b w:val="0"/>
                <w:bCs w:val="0"/>
                <w:color w:val="000000"/>
              </w:rPr>
              <w:t>Физическая культура</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8</w:t>
            </w:r>
          </w:p>
        </w:tc>
      </w:tr>
      <w:tr w:rsidR="00D45411">
        <w:tblPrEx>
          <w:tblCellMar>
            <w:top w:w="0" w:type="dxa"/>
            <w:left w:w="0" w:type="dxa"/>
            <w:bottom w:w="0" w:type="dxa"/>
            <w:right w:w="0" w:type="dxa"/>
          </w:tblCellMar>
        </w:tblPrEx>
        <w:trPr>
          <w:trHeight w:hRule="exact" w:val="360"/>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left="120" w:firstLine="0"/>
              <w:jc w:val="left"/>
            </w:pPr>
            <w:r>
              <w:rPr>
                <w:rStyle w:val="3d"/>
                <w:b w:val="0"/>
                <w:bCs w:val="0"/>
                <w:color w:val="000000"/>
              </w:rPr>
              <w:t>Итого:</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20</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23</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89</w:t>
            </w:r>
          </w:p>
        </w:tc>
      </w:tr>
      <w:tr w:rsidR="00D45411">
        <w:tblPrEx>
          <w:tblCellMar>
            <w:top w:w="0" w:type="dxa"/>
            <w:left w:w="0" w:type="dxa"/>
            <w:bottom w:w="0" w:type="dxa"/>
            <w:right w:w="0" w:type="dxa"/>
          </w:tblCellMar>
        </w:tblPrEx>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80" w:lineRule="exact"/>
              <w:ind w:left="120" w:firstLine="0"/>
              <w:jc w:val="left"/>
            </w:pPr>
            <w:r>
              <w:rPr>
                <w:rStyle w:val="9pt1"/>
                <w:b w:val="0"/>
                <w:bCs w:val="0"/>
                <w:color w:val="000000"/>
              </w:rPr>
              <w:t>Часть, формируемая участниками образовательных отношений</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0</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4</w:t>
            </w:r>
          </w:p>
        </w:tc>
      </w:tr>
      <w:tr w:rsidR="00D45411">
        <w:tblPrEx>
          <w:tblCellMar>
            <w:top w:w="0" w:type="dxa"/>
            <w:left w:w="0" w:type="dxa"/>
            <w:bottom w:w="0" w:type="dxa"/>
            <w:right w:w="0" w:type="dxa"/>
          </w:tblCellMar>
        </w:tblPrEx>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left="120" w:firstLine="0"/>
              <w:jc w:val="left"/>
            </w:pPr>
            <w:r>
              <w:rPr>
                <w:rStyle w:val="3d"/>
                <w:b w:val="0"/>
                <w:bCs w:val="0"/>
                <w:color w:val="000000"/>
              </w:rPr>
              <w:t>Учебные недели</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33</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34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34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34</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135</w:t>
            </w:r>
          </w:p>
        </w:tc>
      </w:tr>
      <w:tr w:rsidR="00D45411">
        <w:tblPrEx>
          <w:tblCellMar>
            <w:top w:w="0" w:type="dxa"/>
            <w:left w:w="0" w:type="dxa"/>
            <w:bottom w:w="0" w:type="dxa"/>
            <w:right w:w="0" w:type="dxa"/>
          </w:tblCellMar>
        </w:tblPrEx>
        <w:trPr>
          <w:trHeight w:hRule="exact" w:val="360"/>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left="120" w:firstLine="0"/>
              <w:jc w:val="left"/>
            </w:pPr>
            <w:r>
              <w:rPr>
                <w:rStyle w:val="3d"/>
                <w:b w:val="0"/>
                <w:bCs w:val="0"/>
                <w:color w:val="000000"/>
              </w:rPr>
              <w:t>Всего часов</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693</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816</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816</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816</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3175</w:t>
            </w:r>
          </w:p>
        </w:tc>
      </w:tr>
      <w:tr w:rsidR="00D45411">
        <w:tblPrEx>
          <w:tblCellMar>
            <w:top w:w="0" w:type="dxa"/>
            <w:left w:w="0" w:type="dxa"/>
            <w:bottom w:w="0" w:type="dxa"/>
            <w:right w:w="0" w:type="dxa"/>
          </w:tblCellMar>
        </w:tblPrEx>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left="120" w:firstLine="0"/>
              <w:jc w:val="left"/>
            </w:pPr>
            <w:r>
              <w:rPr>
                <w:rStyle w:val="3d"/>
                <w:b w:val="0"/>
                <w:bCs w:val="0"/>
                <w:color w:val="000000"/>
              </w:rPr>
              <w:t>Рекомендуемая недельная нагрузка при 6-дневной учебной неделе</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25</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94</w:t>
            </w:r>
          </w:p>
        </w:tc>
      </w:tr>
      <w:tr w:rsidR="00D45411">
        <w:tblPrEx>
          <w:tblCellMar>
            <w:top w:w="0" w:type="dxa"/>
            <w:left w:w="0" w:type="dxa"/>
            <w:bottom w:w="0" w:type="dxa"/>
            <w:right w:w="0" w:type="dxa"/>
          </w:tblCellMar>
        </w:tblPrEx>
        <w:trPr>
          <w:trHeight w:hRule="exact" w:val="576"/>
        </w:trPr>
        <w:tc>
          <w:tcPr>
            <w:tcW w:w="6355" w:type="dxa"/>
            <w:gridSpan w:val="2"/>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618" w:wrap="around" w:vAnchor="page" w:hAnchor="page" w:x="3765" w:y="2895"/>
              <w:shd w:val="clear" w:color="auto" w:fill="auto"/>
              <w:spacing w:line="197" w:lineRule="exact"/>
              <w:ind w:left="120" w:firstLine="0"/>
              <w:jc w:val="left"/>
            </w:pPr>
            <w:r>
              <w:rPr>
                <w:rStyle w:val="3d"/>
                <w:b w:val="0"/>
                <w:bCs w:val="0"/>
                <w:color w:val="000000"/>
              </w:rPr>
              <w:t>Максимально допустимая недельная нагрузка, предусмотренная действующими санитарными правилами и нормами</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21</w:t>
            </w:r>
          </w:p>
        </w:tc>
        <w:tc>
          <w:tcPr>
            <w:tcW w:w="754"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26</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26</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26</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pStyle w:val="a6"/>
              <w:framePr w:w="10152" w:h="4618" w:wrap="around" w:vAnchor="page" w:hAnchor="page" w:x="3765" w:y="2895"/>
              <w:shd w:val="clear" w:color="auto" w:fill="auto"/>
              <w:spacing w:line="190" w:lineRule="exact"/>
              <w:ind w:firstLine="0"/>
              <w:jc w:val="center"/>
            </w:pPr>
            <w:r>
              <w:rPr>
                <w:rStyle w:val="3d"/>
                <w:b w:val="0"/>
                <w:bCs w:val="0"/>
                <w:color w:val="000000"/>
              </w:rPr>
              <w:t>99</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74" w:hRule="exact" w:wrap="around" w:vAnchor="page" w:hAnchor="page" w:x="3135" w:y="2694"/>
        <w:shd w:val="clear" w:color="auto" w:fill="auto"/>
        <w:spacing w:line="130" w:lineRule="exact"/>
        <w:textDirection w:val="tbRl"/>
      </w:pPr>
      <w:r>
        <w:rPr>
          <w:rStyle w:val="0pt13"/>
          <w:color w:val="000000"/>
        </w:rPr>
        <w:lastRenderedPageBreak/>
        <w:t>Примерная основная образовательная программа начального общего образования 581</w:t>
      </w:r>
    </w:p>
    <w:p w:rsidR="00D45411" w:rsidRDefault="00D45411">
      <w:pPr>
        <w:pStyle w:val="511"/>
        <w:framePr w:wrap="around" w:vAnchor="page" w:hAnchor="page" w:x="3550" w:y="2668"/>
        <w:shd w:val="clear" w:color="auto" w:fill="auto"/>
        <w:spacing w:line="200" w:lineRule="exact"/>
        <w:ind w:left="20"/>
      </w:pPr>
      <w:r>
        <w:rPr>
          <w:rStyle w:val="58"/>
          <w:color w:val="000000"/>
        </w:rPr>
        <w:t>Вариант 5</w:t>
      </w:r>
    </w:p>
    <w:tbl>
      <w:tblPr>
        <w:tblW w:w="0" w:type="auto"/>
        <w:tblInd w:w="5" w:type="dxa"/>
        <w:tblLayout w:type="fixed"/>
        <w:tblCellMar>
          <w:left w:w="0" w:type="dxa"/>
          <w:right w:w="0" w:type="dxa"/>
        </w:tblCellMar>
        <w:tblLook w:val="0000"/>
      </w:tblPr>
      <w:tblGrid>
        <w:gridCol w:w="3408"/>
        <w:gridCol w:w="2947"/>
        <w:gridCol w:w="758"/>
        <w:gridCol w:w="754"/>
        <w:gridCol w:w="758"/>
        <w:gridCol w:w="758"/>
        <w:gridCol w:w="768"/>
      </w:tblGrid>
      <w:tr w:rsidR="00D45411">
        <w:tblPrEx>
          <w:tblCellMar>
            <w:top w:w="0" w:type="dxa"/>
            <w:left w:w="0" w:type="dxa"/>
            <w:bottom w:w="0" w:type="dxa"/>
            <w:right w:w="0" w:type="dxa"/>
          </w:tblCellMar>
        </w:tblPrEx>
        <w:trPr>
          <w:trHeight w:hRule="exact" w:val="562"/>
        </w:trPr>
        <w:tc>
          <w:tcPr>
            <w:tcW w:w="10151" w:type="dxa"/>
            <w:gridSpan w:val="7"/>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5304" w:wrap="around" w:vAnchor="page" w:hAnchor="page" w:x="3559" w:y="3030"/>
              <w:shd w:val="clear" w:color="auto" w:fill="auto"/>
              <w:spacing w:line="202" w:lineRule="exact"/>
              <w:ind w:firstLine="0"/>
              <w:jc w:val="center"/>
            </w:pPr>
            <w:r>
              <w:rPr>
                <w:color w:val="000000"/>
              </w:rPr>
              <w:t>Примерный учебный план начального общего образования (1 кл. — 5-дневная учебная неделя, 2—4 кл. — 6-дневная с обучением на родном языке)*</w:t>
            </w:r>
          </w:p>
        </w:tc>
      </w:tr>
      <w:tr w:rsidR="00D45411">
        <w:tblPrEx>
          <w:tblCellMar>
            <w:top w:w="0" w:type="dxa"/>
            <w:left w:w="0" w:type="dxa"/>
            <w:bottom w:w="0" w:type="dxa"/>
            <w:right w:w="0" w:type="dxa"/>
          </w:tblCellMar>
        </w:tblPrEx>
        <w:trPr>
          <w:trHeight w:hRule="exact" w:val="355"/>
        </w:trPr>
        <w:tc>
          <w:tcPr>
            <w:tcW w:w="3408"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color w:val="000000"/>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202" w:lineRule="exact"/>
              <w:ind w:firstLine="0"/>
              <w:jc w:val="center"/>
            </w:pPr>
            <w:r>
              <w:rPr>
                <w:color w:val="000000"/>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right="260" w:firstLine="0"/>
              <w:jc w:val="right"/>
            </w:pPr>
            <w:r>
              <w:rPr>
                <w:color w:val="000000"/>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after="60" w:line="190" w:lineRule="exact"/>
              <w:ind w:firstLine="0"/>
              <w:jc w:val="center"/>
            </w:pPr>
            <w:r>
              <w:rPr>
                <w:color w:val="000000"/>
              </w:rPr>
              <w:t>Всего</w:t>
            </w:r>
          </w:p>
          <w:p w:rsidR="00D45411" w:rsidRDefault="00D45411">
            <w:pPr>
              <w:pStyle w:val="a6"/>
              <w:framePr w:w="10152" w:h="5304" w:wrap="around" w:vAnchor="page" w:hAnchor="page" w:x="3559" w:y="3030"/>
              <w:shd w:val="clear" w:color="auto" w:fill="auto"/>
              <w:spacing w:before="60" w:line="190" w:lineRule="exact"/>
              <w:ind w:firstLine="0"/>
              <w:jc w:val="center"/>
            </w:pPr>
            <w:r>
              <w:rPr>
                <w:color w:val="000000"/>
              </w:rPr>
              <w:t>часов</w:t>
            </w:r>
          </w:p>
        </w:tc>
      </w:tr>
      <w:tr w:rsidR="00D45411">
        <w:tblPrEx>
          <w:tblCellMar>
            <w:top w:w="0" w:type="dxa"/>
            <w:left w:w="0" w:type="dxa"/>
            <w:bottom w:w="0" w:type="dxa"/>
            <w:right w:w="0" w:type="dxa"/>
          </w:tblCellMar>
        </w:tblPrEx>
        <w:trPr>
          <w:trHeight w:hRule="exact" w:val="360"/>
        </w:trPr>
        <w:tc>
          <w:tcPr>
            <w:tcW w:w="3408" w:type="dxa"/>
            <w:vMerge/>
            <w:tcBorders>
              <w:top w:val="nil"/>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before="60" w:line="190" w:lineRule="exact"/>
              <w:ind w:firstLine="0"/>
              <w:jc w:val="center"/>
            </w:pPr>
          </w:p>
        </w:tc>
        <w:tc>
          <w:tcPr>
            <w:tcW w:w="2947" w:type="dxa"/>
            <w:vMerge/>
            <w:tcBorders>
              <w:top w:val="nil"/>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before="60" w:line="190" w:lineRule="exact"/>
              <w:ind w:firstLine="0"/>
              <w:jc w:val="center"/>
            </w:pP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I</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III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IV</w:t>
            </w:r>
          </w:p>
        </w:tc>
        <w:tc>
          <w:tcPr>
            <w:tcW w:w="768"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p>
        </w:tc>
      </w:tr>
      <w:tr w:rsidR="00D45411">
        <w:tblPrEx>
          <w:tblCellMar>
            <w:top w:w="0" w:type="dxa"/>
            <w:left w:w="0" w:type="dxa"/>
            <w:bottom w:w="0" w:type="dxa"/>
            <w:right w:w="0" w:type="dxa"/>
          </w:tblCellMar>
        </w:tblPrEx>
        <w:trPr>
          <w:trHeight w:hRule="exact" w:val="360"/>
        </w:trPr>
        <w:tc>
          <w:tcPr>
            <w:tcW w:w="3408" w:type="dxa"/>
            <w:tcBorders>
              <w:top w:val="single" w:sz="4" w:space="0" w:color="auto"/>
              <w:left w:val="single" w:sz="4" w:space="0" w:color="auto"/>
              <w:bottom w:val="nil"/>
              <w:right w:val="nil"/>
            </w:tcBorders>
            <w:shd w:val="clear" w:color="auto" w:fill="FFFFFF"/>
          </w:tcPr>
          <w:p w:rsidR="00D45411" w:rsidRDefault="00D45411">
            <w:pPr>
              <w:framePr w:w="10152" w:h="5304" w:wrap="around" w:vAnchor="page" w:hAnchor="page" w:x="3559" w:y="3030"/>
              <w:rPr>
                <w:color w:val="auto"/>
                <w:sz w:val="10"/>
                <w:szCs w:val="10"/>
              </w:rPr>
            </w:pP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80" w:lineRule="exact"/>
              <w:ind w:left="120" w:firstLine="0"/>
              <w:jc w:val="left"/>
            </w:pPr>
            <w:r>
              <w:rPr>
                <w:rStyle w:val="9pt1"/>
                <w:b w:val="0"/>
                <w:bCs w:val="0"/>
                <w:color w:val="000000"/>
              </w:rPr>
              <w:t>Обязательная часть</w:t>
            </w:r>
          </w:p>
        </w:tc>
        <w:tc>
          <w:tcPr>
            <w:tcW w:w="3796" w:type="dxa"/>
            <w:gridSpan w:val="5"/>
            <w:tcBorders>
              <w:top w:val="single" w:sz="4" w:space="0" w:color="auto"/>
              <w:left w:val="single" w:sz="4" w:space="0" w:color="auto"/>
              <w:bottom w:val="nil"/>
              <w:right w:val="single" w:sz="4" w:space="0" w:color="auto"/>
            </w:tcBorders>
            <w:shd w:val="clear" w:color="auto" w:fill="FFFFFF"/>
          </w:tcPr>
          <w:p w:rsidR="00D45411" w:rsidRDefault="00D45411">
            <w:pPr>
              <w:framePr w:w="10152" w:h="5304" w:wrap="around" w:vAnchor="page" w:hAnchor="page" w:x="3559" w:y="3030"/>
              <w:rPr>
                <w:color w:val="auto"/>
                <w:sz w:val="10"/>
                <w:szCs w:val="10"/>
              </w:rPr>
            </w:pPr>
          </w:p>
        </w:tc>
      </w:tr>
      <w:tr w:rsidR="00D45411">
        <w:tblPrEx>
          <w:tblCellMar>
            <w:top w:w="0" w:type="dxa"/>
            <w:left w:w="0" w:type="dxa"/>
            <w:bottom w:w="0" w:type="dxa"/>
            <w:right w:w="0" w:type="dxa"/>
          </w:tblCellMar>
        </w:tblPrEx>
        <w:trPr>
          <w:trHeight w:hRule="exact" w:val="355"/>
        </w:trPr>
        <w:tc>
          <w:tcPr>
            <w:tcW w:w="3408"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202" w:lineRule="exact"/>
              <w:ind w:left="120" w:firstLine="0"/>
              <w:jc w:val="left"/>
            </w:pPr>
            <w:r>
              <w:rPr>
                <w:rStyle w:val="3d"/>
                <w:b w:val="0"/>
                <w:bCs w:val="0"/>
                <w:color w:val="000000"/>
              </w:rPr>
              <w:t>Русский язык и литературное чтение</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3d"/>
                <w:b w:val="0"/>
                <w:bCs w:val="0"/>
                <w:color w:val="000000"/>
              </w:rPr>
              <w:t>Русский язык</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4</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4</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16</w:t>
            </w:r>
          </w:p>
        </w:tc>
      </w:tr>
      <w:tr w:rsidR="00D45411">
        <w:tblPrEx>
          <w:tblCellMar>
            <w:top w:w="0" w:type="dxa"/>
            <w:left w:w="0" w:type="dxa"/>
            <w:bottom w:w="0" w:type="dxa"/>
            <w:right w:w="0" w:type="dxa"/>
          </w:tblCellMar>
        </w:tblPrEx>
        <w:trPr>
          <w:trHeight w:hRule="exact" w:val="360"/>
        </w:trPr>
        <w:tc>
          <w:tcPr>
            <w:tcW w:w="3408" w:type="dxa"/>
            <w:vMerge/>
            <w:tcBorders>
              <w:top w:val="nil"/>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3d"/>
                <w:b w:val="0"/>
                <w:bCs w:val="0"/>
                <w:color w:val="000000"/>
              </w:rPr>
              <w:t>Литературное чтение</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3</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3</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12</w:t>
            </w:r>
          </w:p>
        </w:tc>
      </w:tr>
      <w:tr w:rsidR="00D45411">
        <w:tblPrEx>
          <w:tblCellMar>
            <w:top w:w="0" w:type="dxa"/>
            <w:left w:w="0" w:type="dxa"/>
            <w:bottom w:w="0" w:type="dxa"/>
            <w:right w:w="0" w:type="dxa"/>
          </w:tblCellMar>
        </w:tblPrEx>
        <w:trPr>
          <w:trHeight w:hRule="exact" w:val="754"/>
        </w:trPr>
        <w:tc>
          <w:tcPr>
            <w:tcW w:w="340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202" w:lineRule="exact"/>
              <w:ind w:left="120" w:firstLine="0"/>
              <w:jc w:val="left"/>
            </w:pPr>
            <w:r>
              <w:rPr>
                <w:rStyle w:val="3d"/>
                <w:b w:val="0"/>
                <w:bCs w:val="0"/>
                <w:color w:val="000000"/>
              </w:rPr>
              <w:t>Родной язык и литературное чтение на родном языке</w:t>
            </w:r>
          </w:p>
        </w:tc>
        <w:tc>
          <w:tcPr>
            <w:tcW w:w="2947"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5304" w:wrap="around" w:vAnchor="page" w:hAnchor="page" w:x="3559" w:y="3030"/>
              <w:shd w:val="clear" w:color="auto" w:fill="auto"/>
              <w:spacing w:line="197" w:lineRule="exact"/>
              <w:ind w:left="120" w:firstLine="0"/>
              <w:jc w:val="left"/>
            </w:pPr>
            <w:r>
              <w:rPr>
                <w:rStyle w:val="3d"/>
                <w:b w:val="0"/>
                <w:bCs w:val="0"/>
                <w:color w:val="000000"/>
              </w:rPr>
              <w:t>Родной язык и (или) государ</w:t>
            </w:r>
            <w:r>
              <w:rPr>
                <w:rStyle w:val="3d"/>
                <w:b w:val="0"/>
                <w:bCs w:val="0"/>
                <w:color w:val="000000"/>
              </w:rPr>
              <w:softHyphen/>
              <w:t>ственный язык республики Российской Федерации</w:t>
            </w:r>
          </w:p>
        </w:tc>
        <w:tc>
          <w:tcPr>
            <w:tcW w:w="75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2</w:t>
            </w:r>
          </w:p>
        </w:tc>
        <w:tc>
          <w:tcPr>
            <w:tcW w:w="754"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3</w:t>
            </w:r>
          </w:p>
        </w:tc>
        <w:tc>
          <w:tcPr>
            <w:tcW w:w="75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3</w:t>
            </w:r>
          </w:p>
        </w:tc>
        <w:tc>
          <w:tcPr>
            <w:tcW w:w="75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2</w:t>
            </w:r>
          </w:p>
        </w:tc>
        <w:tc>
          <w:tcPr>
            <w:tcW w:w="768" w:type="dxa"/>
            <w:vMerge w:val="restart"/>
            <w:tcBorders>
              <w:top w:val="single" w:sz="4" w:space="0" w:color="auto"/>
              <w:left w:val="single" w:sz="4" w:space="0" w:color="auto"/>
              <w:bottom w:val="nil"/>
              <w:right w:val="single" w:sz="4" w:space="0" w:color="auto"/>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10</w:t>
            </w:r>
          </w:p>
        </w:tc>
      </w:tr>
      <w:tr w:rsidR="00D45411">
        <w:tblPrEx>
          <w:tblCellMar>
            <w:top w:w="0" w:type="dxa"/>
            <w:left w:w="0" w:type="dxa"/>
            <w:bottom w:w="0" w:type="dxa"/>
            <w:right w:w="0" w:type="dxa"/>
          </w:tblCellMar>
        </w:tblPrEx>
        <w:trPr>
          <w:trHeight w:hRule="exact" w:val="562"/>
        </w:trPr>
        <w:tc>
          <w:tcPr>
            <w:tcW w:w="3408" w:type="dxa"/>
            <w:vMerge/>
            <w:tcBorders>
              <w:top w:val="nil"/>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202" w:lineRule="exact"/>
              <w:ind w:left="120" w:firstLine="0"/>
              <w:jc w:val="left"/>
            </w:pPr>
            <w:r>
              <w:rPr>
                <w:rStyle w:val="3d"/>
                <w:b w:val="0"/>
                <w:bCs w:val="0"/>
                <w:color w:val="000000"/>
              </w:rPr>
              <w:t>Литературное чтение на род</w:t>
            </w:r>
            <w:r>
              <w:rPr>
                <w:rStyle w:val="3d"/>
                <w:b w:val="0"/>
                <w:bCs w:val="0"/>
                <w:color w:val="000000"/>
              </w:rPr>
              <w:softHyphen/>
              <w:t>ном языке</w:t>
            </w:r>
          </w:p>
        </w:tc>
        <w:tc>
          <w:tcPr>
            <w:tcW w:w="758" w:type="dxa"/>
            <w:vMerge/>
            <w:tcBorders>
              <w:top w:val="nil"/>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202" w:lineRule="exact"/>
              <w:ind w:left="120" w:firstLine="0"/>
              <w:jc w:val="left"/>
            </w:pPr>
          </w:p>
        </w:tc>
        <w:tc>
          <w:tcPr>
            <w:tcW w:w="754" w:type="dxa"/>
            <w:vMerge/>
            <w:tcBorders>
              <w:top w:val="nil"/>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202" w:lineRule="exact"/>
              <w:ind w:left="120" w:firstLine="0"/>
              <w:jc w:val="left"/>
            </w:pPr>
          </w:p>
        </w:tc>
        <w:tc>
          <w:tcPr>
            <w:tcW w:w="758" w:type="dxa"/>
            <w:vMerge/>
            <w:tcBorders>
              <w:top w:val="nil"/>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202" w:lineRule="exact"/>
              <w:ind w:left="120" w:firstLine="0"/>
              <w:jc w:val="left"/>
            </w:pPr>
          </w:p>
        </w:tc>
        <w:tc>
          <w:tcPr>
            <w:tcW w:w="758" w:type="dxa"/>
            <w:vMerge/>
            <w:tcBorders>
              <w:top w:val="nil"/>
              <w:left w:val="single" w:sz="4" w:space="0" w:color="auto"/>
              <w:bottom w:val="nil"/>
              <w:right w:val="nil"/>
            </w:tcBorders>
            <w:shd w:val="clear" w:color="auto" w:fill="FFFFFF"/>
          </w:tcPr>
          <w:p w:rsidR="00D45411" w:rsidRDefault="00D45411">
            <w:pPr>
              <w:pStyle w:val="a6"/>
              <w:framePr w:w="10152" w:h="5304" w:wrap="around" w:vAnchor="page" w:hAnchor="page" w:x="3559" w:y="3030"/>
              <w:shd w:val="clear" w:color="auto" w:fill="auto"/>
              <w:spacing w:line="202" w:lineRule="exact"/>
              <w:ind w:left="120" w:firstLine="0"/>
              <w:jc w:val="left"/>
            </w:pPr>
          </w:p>
        </w:tc>
        <w:tc>
          <w:tcPr>
            <w:tcW w:w="768" w:type="dxa"/>
            <w:vMerge/>
            <w:tcBorders>
              <w:top w:val="nil"/>
              <w:left w:val="single" w:sz="4" w:space="0" w:color="auto"/>
              <w:bottom w:val="nil"/>
              <w:right w:val="single" w:sz="4" w:space="0" w:color="auto"/>
            </w:tcBorders>
            <w:shd w:val="clear" w:color="auto" w:fill="FFFFFF"/>
          </w:tcPr>
          <w:p w:rsidR="00D45411" w:rsidRDefault="00D45411">
            <w:pPr>
              <w:pStyle w:val="a6"/>
              <w:framePr w:w="10152" w:h="5304" w:wrap="around" w:vAnchor="page" w:hAnchor="page" w:x="3559" w:y="3030"/>
              <w:shd w:val="clear" w:color="auto" w:fill="auto"/>
              <w:spacing w:line="202" w:lineRule="exact"/>
              <w:ind w:left="120" w:firstLine="0"/>
              <w:jc w:val="left"/>
            </w:pPr>
          </w:p>
        </w:tc>
      </w:tr>
      <w:tr w:rsidR="00D45411">
        <w:tblPrEx>
          <w:tblCellMar>
            <w:top w:w="0" w:type="dxa"/>
            <w:left w:w="0" w:type="dxa"/>
            <w:bottom w:w="0" w:type="dxa"/>
            <w:right w:w="0" w:type="dxa"/>
          </w:tblCellMar>
        </w:tblPrEx>
        <w:trPr>
          <w:trHeight w:hRule="exact" w:val="355"/>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3d"/>
                <w:b w:val="0"/>
                <w:bCs w:val="0"/>
                <w:color w:val="000000"/>
              </w:rPr>
              <w:t>Иностранный язык</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3d"/>
                <w:b w:val="0"/>
                <w:bCs w:val="0"/>
                <w:color w:val="000000"/>
              </w:rPr>
              <w:t>Иностранный язык</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6</w:t>
            </w:r>
          </w:p>
        </w:tc>
      </w:tr>
      <w:tr w:rsidR="00D45411">
        <w:tblPrEx>
          <w:tblCellMar>
            <w:top w:w="0" w:type="dxa"/>
            <w:left w:w="0" w:type="dxa"/>
            <w:bottom w:w="0" w:type="dxa"/>
            <w:right w:w="0" w:type="dxa"/>
          </w:tblCellMar>
        </w:tblPrEx>
        <w:trPr>
          <w:trHeight w:hRule="exact" w:val="360"/>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3d"/>
                <w:b w:val="0"/>
                <w:bCs w:val="0"/>
                <w:color w:val="000000"/>
              </w:rPr>
              <w:t>Математика и информатика</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3d"/>
                <w:b w:val="0"/>
                <w:bCs w:val="0"/>
                <w:color w:val="000000"/>
              </w:rPr>
              <w:t>Математика</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4</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4</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16</w:t>
            </w:r>
          </w:p>
        </w:tc>
      </w:tr>
      <w:tr w:rsidR="00D45411">
        <w:tblPrEx>
          <w:tblCellMar>
            <w:top w:w="0" w:type="dxa"/>
            <w:left w:w="0" w:type="dxa"/>
            <w:bottom w:w="0" w:type="dxa"/>
            <w:right w:w="0" w:type="dxa"/>
          </w:tblCellMar>
        </w:tblPrEx>
        <w:trPr>
          <w:trHeight w:hRule="exact" w:val="355"/>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Обществознание и естествознание</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left="120" w:firstLine="0"/>
              <w:jc w:val="left"/>
            </w:pPr>
            <w:r>
              <w:rPr>
                <w:rStyle w:val="3d"/>
                <w:b w:val="0"/>
                <w:bCs w:val="0"/>
                <w:color w:val="000000"/>
              </w:rPr>
              <w:t>Окружающий мир</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2</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8</w:t>
            </w:r>
          </w:p>
        </w:tc>
      </w:tr>
      <w:tr w:rsidR="00D45411">
        <w:tblPrEx>
          <w:tblCellMar>
            <w:top w:w="0" w:type="dxa"/>
            <w:left w:w="0" w:type="dxa"/>
            <w:bottom w:w="0" w:type="dxa"/>
            <w:right w:w="0" w:type="dxa"/>
          </w:tblCellMar>
        </w:tblPrEx>
        <w:trPr>
          <w:trHeight w:hRule="exact" w:val="566"/>
        </w:trPr>
        <w:tc>
          <w:tcPr>
            <w:tcW w:w="340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304" w:wrap="around" w:vAnchor="page" w:hAnchor="page" w:x="3559" w:y="3030"/>
              <w:shd w:val="clear" w:color="auto" w:fill="auto"/>
              <w:spacing w:line="197" w:lineRule="exact"/>
              <w:ind w:left="120" w:firstLine="0"/>
              <w:jc w:val="left"/>
            </w:pPr>
            <w:r>
              <w:rPr>
                <w:rStyle w:val="3d"/>
                <w:b w:val="0"/>
                <w:bCs w:val="0"/>
                <w:color w:val="000000"/>
              </w:rPr>
              <w:t>Основы религиозных культур и светской этики</w:t>
            </w:r>
          </w:p>
        </w:tc>
        <w:tc>
          <w:tcPr>
            <w:tcW w:w="2947"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304" w:wrap="around" w:vAnchor="page" w:hAnchor="page" w:x="3559" w:y="3030"/>
              <w:shd w:val="clear" w:color="auto" w:fill="auto"/>
              <w:spacing w:line="197" w:lineRule="exact"/>
              <w:ind w:left="120" w:firstLine="0"/>
              <w:jc w:val="left"/>
            </w:pPr>
            <w:r>
              <w:rPr>
                <w:rStyle w:val="3d"/>
                <w:b w:val="0"/>
                <w:bCs w:val="0"/>
                <w:color w:val="000000"/>
              </w:rPr>
              <w:t>Основы религиозных культур и светской этики</w:t>
            </w:r>
          </w:p>
        </w:tc>
        <w:tc>
          <w:tcPr>
            <w:tcW w:w="758"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w:t>
            </w:r>
          </w:p>
        </w:tc>
        <w:tc>
          <w:tcPr>
            <w:tcW w:w="754"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w:t>
            </w:r>
          </w:p>
        </w:tc>
        <w:tc>
          <w:tcPr>
            <w:tcW w:w="758"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1</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5304" w:wrap="around" w:vAnchor="page" w:hAnchor="page" w:x="3559" w:y="3030"/>
              <w:shd w:val="clear" w:color="auto" w:fill="auto"/>
              <w:spacing w:line="190" w:lineRule="exact"/>
              <w:ind w:firstLine="0"/>
              <w:jc w:val="center"/>
            </w:pPr>
            <w:r>
              <w:rPr>
                <w:rStyle w:val="3d"/>
                <w:b w:val="0"/>
                <w:bCs w:val="0"/>
                <w:color w:val="000000"/>
              </w:rPr>
              <w:t>1</w:t>
            </w:r>
          </w:p>
        </w:tc>
      </w:tr>
    </w:tbl>
    <w:p w:rsidR="00D45411" w:rsidRDefault="00D45411">
      <w:pPr>
        <w:pStyle w:val="611"/>
        <w:framePr w:w="10186" w:h="450" w:hRule="exact" w:wrap="around" w:vAnchor="page" w:hAnchor="page" w:x="3540" w:y="8667"/>
        <w:shd w:val="clear" w:color="auto" w:fill="auto"/>
        <w:ind w:left="20"/>
      </w:pPr>
      <w:r>
        <w:rPr>
          <w:rStyle w:val="66"/>
          <w:color w:val="000000"/>
        </w:rPr>
        <w:t>* Общий объём аудиторной работы обучающихся за четыре учебных года не может составлять менее 2954 и бо</w:t>
      </w:r>
      <w:r>
        <w:rPr>
          <w:rStyle w:val="66"/>
          <w:color w:val="000000"/>
        </w:rPr>
        <w:softHyphen/>
      </w:r>
    </w:p>
    <w:p w:rsidR="00D45411" w:rsidRDefault="00D45411">
      <w:pPr>
        <w:pStyle w:val="611"/>
        <w:framePr w:w="10186" w:h="450" w:hRule="exact" w:wrap="around" w:vAnchor="page" w:hAnchor="page" w:x="3540" w:y="8667"/>
        <w:shd w:val="clear" w:color="auto" w:fill="auto"/>
        <w:ind w:left="260"/>
      </w:pPr>
      <w:r>
        <w:rPr>
          <w:rStyle w:val="66"/>
          <w:color w:val="000000"/>
        </w:rPr>
        <w:t>лее 3190 академических часов.</w:t>
      </w:r>
    </w:p>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79" w:hRule="exact" w:wrap="around" w:vAnchor="page" w:hAnchor="page" w:x="3135" w:y="2689"/>
        <w:shd w:val="clear" w:color="auto" w:fill="auto"/>
        <w:spacing w:line="130" w:lineRule="exact"/>
        <w:textDirection w:val="tbRl"/>
      </w:pPr>
      <w:r>
        <w:rPr>
          <w:rStyle w:val="0pt13"/>
          <w:color w:val="000000"/>
        </w:rPr>
        <w:lastRenderedPageBreak/>
        <w:t>582 Примерная основная образовательная программа начального общего образования</w:t>
      </w:r>
    </w:p>
    <w:p w:rsidR="00D45411" w:rsidRDefault="00D45411">
      <w:pPr>
        <w:pStyle w:val="711"/>
        <w:framePr w:wrap="around" w:vAnchor="page" w:hAnchor="page" w:x="12583" w:y="2665"/>
        <w:shd w:val="clear" w:color="auto" w:fill="auto"/>
        <w:spacing w:line="210" w:lineRule="exact"/>
        <w:ind w:left="20"/>
      </w:pPr>
      <w:r>
        <w:rPr>
          <w:rStyle w:val="70pt0"/>
          <w:i/>
          <w:iCs/>
          <w:color w:val="000000"/>
        </w:rPr>
        <w:t>Окончание</w:t>
      </w:r>
    </w:p>
    <w:tbl>
      <w:tblPr>
        <w:tblW w:w="0" w:type="auto"/>
        <w:tblInd w:w="5" w:type="dxa"/>
        <w:tblLayout w:type="fixed"/>
        <w:tblCellMar>
          <w:left w:w="0" w:type="dxa"/>
          <w:right w:w="0" w:type="dxa"/>
        </w:tblCellMar>
        <w:tblLook w:val="0000"/>
      </w:tblPr>
      <w:tblGrid>
        <w:gridCol w:w="3408"/>
        <w:gridCol w:w="2947"/>
        <w:gridCol w:w="758"/>
        <w:gridCol w:w="754"/>
        <w:gridCol w:w="758"/>
        <w:gridCol w:w="758"/>
        <w:gridCol w:w="768"/>
      </w:tblGrid>
      <w:tr w:rsidR="00D45411">
        <w:tblPrEx>
          <w:tblCellMar>
            <w:top w:w="0" w:type="dxa"/>
            <w:left w:w="0" w:type="dxa"/>
            <w:bottom w:w="0" w:type="dxa"/>
            <w:right w:w="0" w:type="dxa"/>
          </w:tblCellMar>
        </w:tblPrEx>
        <w:trPr>
          <w:trHeight w:hRule="exact" w:val="432"/>
        </w:trPr>
        <w:tc>
          <w:tcPr>
            <w:tcW w:w="3408"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color w:val="000000"/>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202" w:lineRule="exact"/>
              <w:ind w:firstLine="0"/>
              <w:jc w:val="center"/>
            </w:pPr>
            <w:r>
              <w:rPr>
                <w:color w:val="000000"/>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right="260" w:firstLine="0"/>
              <w:jc w:val="right"/>
            </w:pPr>
            <w:r>
              <w:rPr>
                <w:color w:val="000000"/>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color w:val="000000"/>
              </w:rPr>
              <w:t>Всего</w:t>
            </w:r>
          </w:p>
        </w:tc>
      </w:tr>
      <w:tr w:rsidR="00D45411">
        <w:tblPrEx>
          <w:tblCellMar>
            <w:top w:w="0" w:type="dxa"/>
            <w:left w:w="0" w:type="dxa"/>
            <w:bottom w:w="0" w:type="dxa"/>
            <w:right w:w="0" w:type="dxa"/>
          </w:tblCellMar>
        </w:tblPrEx>
        <w:trPr>
          <w:trHeight w:hRule="exact" w:val="350"/>
        </w:trPr>
        <w:tc>
          <w:tcPr>
            <w:tcW w:w="3408" w:type="dxa"/>
            <w:vMerge/>
            <w:tcBorders>
              <w:top w:val="nil"/>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p>
        </w:tc>
        <w:tc>
          <w:tcPr>
            <w:tcW w:w="2947" w:type="dxa"/>
            <w:vMerge/>
            <w:tcBorders>
              <w:top w:val="nil"/>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I</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III</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IV</w:t>
            </w:r>
          </w:p>
        </w:tc>
        <w:tc>
          <w:tcPr>
            <w:tcW w:w="768" w:type="dxa"/>
            <w:vMerge/>
            <w:tcBorders>
              <w:top w:val="nil"/>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p>
        </w:tc>
      </w:tr>
      <w:tr w:rsidR="00D45411">
        <w:tblPrEx>
          <w:tblCellMar>
            <w:top w:w="0" w:type="dxa"/>
            <w:left w:w="0" w:type="dxa"/>
            <w:bottom w:w="0" w:type="dxa"/>
            <w:right w:w="0" w:type="dxa"/>
          </w:tblCellMar>
        </w:tblPrEx>
        <w:trPr>
          <w:trHeight w:hRule="exact" w:val="360"/>
        </w:trPr>
        <w:tc>
          <w:tcPr>
            <w:tcW w:w="3408" w:type="dxa"/>
            <w:vMerge w:val="restart"/>
            <w:tcBorders>
              <w:top w:val="single" w:sz="4" w:space="0" w:color="auto"/>
              <w:left w:val="single" w:sz="4" w:space="0" w:color="auto"/>
              <w:bottom w:val="nil"/>
              <w:right w:val="nil"/>
            </w:tcBorders>
            <w:shd w:val="clear" w:color="auto" w:fill="FFFFFF"/>
          </w:tcPr>
          <w:p w:rsidR="00D45411" w:rsidRDefault="00D45411">
            <w:pPr>
              <w:pStyle w:val="a6"/>
              <w:framePr w:w="10152" w:h="4618" w:wrap="around" w:vAnchor="page" w:hAnchor="page" w:x="3559" w:y="2972"/>
              <w:shd w:val="clear" w:color="auto" w:fill="auto"/>
              <w:spacing w:line="190" w:lineRule="exact"/>
              <w:ind w:left="120" w:firstLine="0"/>
              <w:jc w:val="left"/>
            </w:pPr>
            <w:r>
              <w:rPr>
                <w:rStyle w:val="3d"/>
                <w:b w:val="0"/>
                <w:bCs w:val="0"/>
                <w:color w:val="000000"/>
              </w:rPr>
              <w:t>Искусство</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left="120" w:firstLine="0"/>
              <w:jc w:val="left"/>
            </w:pPr>
            <w:r>
              <w:rPr>
                <w:rStyle w:val="3d"/>
                <w:b w:val="0"/>
                <w:bCs w:val="0"/>
                <w:color w:val="000000"/>
              </w:rPr>
              <w:t>Музыка</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4</w:t>
            </w:r>
          </w:p>
        </w:tc>
      </w:tr>
      <w:tr w:rsidR="00D45411">
        <w:tblPrEx>
          <w:tblCellMar>
            <w:top w:w="0" w:type="dxa"/>
            <w:left w:w="0" w:type="dxa"/>
            <w:bottom w:w="0" w:type="dxa"/>
            <w:right w:w="0" w:type="dxa"/>
          </w:tblCellMar>
        </w:tblPrEx>
        <w:trPr>
          <w:trHeight w:hRule="exact" w:val="355"/>
        </w:trPr>
        <w:tc>
          <w:tcPr>
            <w:tcW w:w="3408" w:type="dxa"/>
            <w:vMerge/>
            <w:tcBorders>
              <w:top w:val="nil"/>
              <w:left w:val="single" w:sz="4" w:space="0" w:color="auto"/>
              <w:bottom w:val="nil"/>
              <w:right w:val="nil"/>
            </w:tcBorders>
            <w:shd w:val="clear" w:color="auto" w:fill="FFFFFF"/>
          </w:tcPr>
          <w:p w:rsidR="00D45411" w:rsidRDefault="00D45411">
            <w:pPr>
              <w:pStyle w:val="a6"/>
              <w:framePr w:w="10152" w:h="4618" w:wrap="around" w:vAnchor="page" w:hAnchor="page" w:x="3559" w:y="2972"/>
              <w:shd w:val="clear" w:color="auto" w:fill="auto"/>
              <w:spacing w:line="190" w:lineRule="exact"/>
              <w:ind w:firstLine="0"/>
              <w:jc w:val="center"/>
            </w:pP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left="120" w:firstLine="0"/>
              <w:jc w:val="left"/>
            </w:pPr>
            <w:r>
              <w:rPr>
                <w:rStyle w:val="3d"/>
                <w:b w:val="0"/>
                <w:bCs w:val="0"/>
                <w:color w:val="000000"/>
              </w:rPr>
              <w:t>Изобразительное искусство</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4</w:t>
            </w:r>
          </w:p>
        </w:tc>
      </w:tr>
      <w:tr w:rsidR="00D45411">
        <w:tblPrEx>
          <w:tblCellMar>
            <w:top w:w="0" w:type="dxa"/>
            <w:left w:w="0" w:type="dxa"/>
            <w:bottom w:w="0" w:type="dxa"/>
            <w:right w:w="0" w:type="dxa"/>
          </w:tblCellMar>
        </w:tblPrEx>
        <w:trPr>
          <w:trHeight w:hRule="exact" w:val="365"/>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left="120" w:firstLine="0"/>
              <w:jc w:val="left"/>
            </w:pPr>
            <w:r>
              <w:rPr>
                <w:rStyle w:val="3d"/>
                <w:b w:val="0"/>
                <w:bCs w:val="0"/>
                <w:color w:val="000000"/>
              </w:rPr>
              <w:t>Технология</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left="120" w:firstLine="0"/>
              <w:jc w:val="left"/>
            </w:pPr>
            <w:r>
              <w:rPr>
                <w:rStyle w:val="3d"/>
                <w:b w:val="0"/>
                <w:bCs w:val="0"/>
                <w:color w:val="000000"/>
              </w:rPr>
              <w:t>Технология</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4</w:t>
            </w:r>
          </w:p>
        </w:tc>
      </w:tr>
      <w:tr w:rsidR="00D45411">
        <w:tblPrEx>
          <w:tblCellMar>
            <w:top w:w="0" w:type="dxa"/>
            <w:left w:w="0" w:type="dxa"/>
            <w:bottom w:w="0" w:type="dxa"/>
            <w:right w:w="0" w:type="dxa"/>
          </w:tblCellMar>
        </w:tblPrEx>
        <w:trPr>
          <w:trHeight w:hRule="exact" w:val="365"/>
        </w:trPr>
        <w:tc>
          <w:tcPr>
            <w:tcW w:w="340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left="120" w:firstLine="0"/>
              <w:jc w:val="left"/>
            </w:pPr>
            <w:r>
              <w:rPr>
                <w:rStyle w:val="3d"/>
                <w:b w:val="0"/>
                <w:bCs w:val="0"/>
                <w:color w:val="000000"/>
              </w:rPr>
              <w:t>Физическая культура</w:t>
            </w:r>
          </w:p>
        </w:tc>
        <w:tc>
          <w:tcPr>
            <w:tcW w:w="2947"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left="120" w:firstLine="0"/>
              <w:jc w:val="left"/>
            </w:pPr>
            <w:r>
              <w:rPr>
                <w:rStyle w:val="3d"/>
                <w:b w:val="0"/>
                <w:bCs w:val="0"/>
                <w:color w:val="000000"/>
              </w:rPr>
              <w:t>Физическая культура</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8</w:t>
            </w:r>
          </w:p>
        </w:tc>
      </w:tr>
      <w:tr w:rsidR="00D45411">
        <w:tblPrEx>
          <w:tblCellMar>
            <w:top w:w="0" w:type="dxa"/>
            <w:left w:w="0" w:type="dxa"/>
            <w:bottom w:w="0" w:type="dxa"/>
            <w:right w:w="0" w:type="dxa"/>
          </w:tblCellMar>
        </w:tblPrEx>
        <w:trPr>
          <w:trHeight w:hRule="exact" w:val="360"/>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left="120" w:firstLine="0"/>
              <w:jc w:val="left"/>
            </w:pPr>
            <w:r>
              <w:rPr>
                <w:rStyle w:val="3d"/>
                <w:b w:val="0"/>
                <w:bCs w:val="0"/>
                <w:color w:val="000000"/>
              </w:rPr>
              <w:t>Итого:</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20</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23</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23</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89</w:t>
            </w:r>
          </w:p>
        </w:tc>
      </w:tr>
      <w:tr w:rsidR="00D45411">
        <w:tblPrEx>
          <w:tblCellMar>
            <w:top w:w="0" w:type="dxa"/>
            <w:left w:w="0" w:type="dxa"/>
            <w:bottom w:w="0" w:type="dxa"/>
            <w:right w:w="0" w:type="dxa"/>
          </w:tblCellMar>
        </w:tblPrEx>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80" w:lineRule="exact"/>
              <w:ind w:left="120" w:firstLine="0"/>
              <w:jc w:val="left"/>
            </w:pPr>
            <w:r>
              <w:rPr>
                <w:rStyle w:val="9pt1"/>
                <w:b w:val="0"/>
                <w:bCs w:val="0"/>
                <w:color w:val="000000"/>
              </w:rPr>
              <w:t>Часть, формируемая участниками образовательных отношений</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5</w:t>
            </w:r>
          </w:p>
        </w:tc>
      </w:tr>
      <w:tr w:rsidR="00D45411">
        <w:tblPrEx>
          <w:tblCellMar>
            <w:top w:w="0" w:type="dxa"/>
            <w:left w:w="0" w:type="dxa"/>
            <w:bottom w:w="0" w:type="dxa"/>
            <w:right w:w="0" w:type="dxa"/>
          </w:tblCellMar>
        </w:tblPrEx>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left="120" w:firstLine="0"/>
              <w:jc w:val="left"/>
            </w:pPr>
            <w:r>
              <w:rPr>
                <w:rStyle w:val="3d"/>
                <w:b w:val="0"/>
                <w:bCs w:val="0"/>
                <w:color w:val="000000"/>
              </w:rPr>
              <w:t>Учебные недели</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33</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34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34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34</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135</w:t>
            </w:r>
          </w:p>
        </w:tc>
      </w:tr>
      <w:tr w:rsidR="00D45411">
        <w:tblPrEx>
          <w:tblCellMar>
            <w:top w:w="0" w:type="dxa"/>
            <w:left w:w="0" w:type="dxa"/>
            <w:bottom w:w="0" w:type="dxa"/>
            <w:right w:w="0" w:type="dxa"/>
          </w:tblCellMar>
        </w:tblPrEx>
        <w:trPr>
          <w:trHeight w:hRule="exact" w:val="360"/>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left="120" w:firstLine="0"/>
              <w:jc w:val="left"/>
            </w:pPr>
            <w:r>
              <w:rPr>
                <w:rStyle w:val="3d"/>
                <w:b w:val="0"/>
                <w:bCs w:val="0"/>
                <w:color w:val="000000"/>
              </w:rPr>
              <w:t>Всего часов</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693</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816</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816</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816</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3175</w:t>
            </w:r>
          </w:p>
        </w:tc>
      </w:tr>
      <w:tr w:rsidR="00D45411">
        <w:tblPrEx>
          <w:tblCellMar>
            <w:top w:w="0" w:type="dxa"/>
            <w:left w:w="0" w:type="dxa"/>
            <w:bottom w:w="0" w:type="dxa"/>
            <w:right w:w="0" w:type="dxa"/>
          </w:tblCellMar>
        </w:tblPrEx>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left="120" w:firstLine="0"/>
              <w:jc w:val="left"/>
            </w:pPr>
            <w:r>
              <w:rPr>
                <w:rStyle w:val="3d"/>
                <w:b w:val="0"/>
                <w:bCs w:val="0"/>
                <w:color w:val="000000"/>
              </w:rPr>
              <w:t>Рекомендуемая недельная нагрузка при 6-дневной учебной неделе</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21</w:t>
            </w:r>
          </w:p>
        </w:tc>
        <w:tc>
          <w:tcPr>
            <w:tcW w:w="754"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24</w:t>
            </w:r>
          </w:p>
        </w:tc>
        <w:tc>
          <w:tcPr>
            <w:tcW w:w="758"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25</w:t>
            </w:r>
          </w:p>
        </w:tc>
        <w:tc>
          <w:tcPr>
            <w:tcW w:w="768"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94</w:t>
            </w:r>
          </w:p>
        </w:tc>
      </w:tr>
      <w:tr w:rsidR="00D45411">
        <w:tblPrEx>
          <w:tblCellMar>
            <w:top w:w="0" w:type="dxa"/>
            <w:left w:w="0" w:type="dxa"/>
            <w:bottom w:w="0" w:type="dxa"/>
            <w:right w:w="0" w:type="dxa"/>
          </w:tblCellMar>
        </w:tblPrEx>
        <w:trPr>
          <w:trHeight w:hRule="exact" w:val="576"/>
        </w:trPr>
        <w:tc>
          <w:tcPr>
            <w:tcW w:w="6355" w:type="dxa"/>
            <w:gridSpan w:val="2"/>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618" w:wrap="around" w:vAnchor="page" w:hAnchor="page" w:x="3559" w:y="2972"/>
              <w:shd w:val="clear" w:color="auto" w:fill="auto"/>
              <w:spacing w:line="197" w:lineRule="exact"/>
              <w:ind w:left="120" w:firstLine="0"/>
              <w:jc w:val="left"/>
            </w:pPr>
            <w:r>
              <w:rPr>
                <w:rStyle w:val="3d"/>
                <w:b w:val="0"/>
                <w:bCs w:val="0"/>
                <w:color w:val="000000"/>
              </w:rPr>
              <w:t>Максимально допустимая недельная нагрузка, предусмотренная действующими санитарными правилами и нормами</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21</w:t>
            </w:r>
          </w:p>
        </w:tc>
        <w:tc>
          <w:tcPr>
            <w:tcW w:w="754"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26</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26</w:t>
            </w:r>
          </w:p>
        </w:tc>
        <w:tc>
          <w:tcPr>
            <w:tcW w:w="758"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26</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pStyle w:val="a6"/>
              <w:framePr w:w="10152" w:h="4618" w:wrap="around" w:vAnchor="page" w:hAnchor="page" w:x="3559" w:y="2972"/>
              <w:shd w:val="clear" w:color="auto" w:fill="auto"/>
              <w:spacing w:line="190" w:lineRule="exact"/>
              <w:ind w:firstLine="0"/>
              <w:jc w:val="center"/>
            </w:pPr>
            <w:r>
              <w:rPr>
                <w:rStyle w:val="3d"/>
                <w:b w:val="0"/>
                <w:bCs w:val="0"/>
                <w:color w:val="000000"/>
              </w:rPr>
              <w:t>99</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a6"/>
        <w:framePr w:w="6350" w:h="10229" w:hRule="exact" w:wrap="around" w:vAnchor="page" w:hAnchor="page" w:x="2785" w:y="3090"/>
        <w:shd w:val="clear" w:color="auto" w:fill="auto"/>
        <w:spacing w:line="240" w:lineRule="exact"/>
        <w:ind w:right="20" w:firstLine="220"/>
      </w:pPr>
      <w:r>
        <w:rPr>
          <w:color w:val="000000"/>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w:t>
      </w:r>
      <w:r>
        <w:rPr>
          <w:color w:val="000000"/>
        </w:rPr>
        <w:softHyphen/>
        <w:t>тели учебного плана:</w:t>
      </w:r>
    </w:p>
    <w:p w:rsidR="00D45411" w:rsidRDefault="00D45411">
      <w:pPr>
        <w:pStyle w:val="a6"/>
        <w:framePr w:w="6350" w:h="10229" w:hRule="exact" w:wrap="around" w:vAnchor="page" w:hAnchor="page" w:x="2785" w:y="3090"/>
        <w:numPr>
          <w:ilvl w:val="0"/>
          <w:numId w:val="97"/>
        </w:numPr>
        <w:shd w:val="clear" w:color="auto" w:fill="auto"/>
        <w:spacing w:line="240" w:lineRule="exact"/>
        <w:ind w:left="240"/>
      </w:pPr>
      <w:r>
        <w:rPr>
          <w:color w:val="000000"/>
        </w:rPr>
        <w:t xml:space="preserve"> состав учебных предметов;</w:t>
      </w:r>
    </w:p>
    <w:p w:rsidR="00D45411" w:rsidRDefault="00D45411">
      <w:pPr>
        <w:pStyle w:val="a6"/>
        <w:framePr w:w="6350" w:h="10229" w:hRule="exact" w:wrap="around" w:vAnchor="page" w:hAnchor="page" w:x="2785" w:y="3090"/>
        <w:numPr>
          <w:ilvl w:val="0"/>
          <w:numId w:val="97"/>
        </w:numPr>
        <w:shd w:val="clear" w:color="auto" w:fill="auto"/>
        <w:spacing w:line="240" w:lineRule="exact"/>
        <w:ind w:left="240" w:right="20"/>
      </w:pPr>
      <w:r>
        <w:rPr>
          <w:color w:val="000000"/>
        </w:rPr>
        <w:t xml:space="preserve"> недельное распределение учебного времени, отводимого на освоение содержания образования по классам и учебным предметам;</w:t>
      </w:r>
    </w:p>
    <w:p w:rsidR="00D45411" w:rsidRDefault="00D45411">
      <w:pPr>
        <w:pStyle w:val="a6"/>
        <w:framePr w:w="6350" w:h="10229" w:hRule="exact" w:wrap="around" w:vAnchor="page" w:hAnchor="page" w:x="2785" w:y="3090"/>
        <w:numPr>
          <w:ilvl w:val="0"/>
          <w:numId w:val="97"/>
        </w:numPr>
        <w:shd w:val="clear" w:color="auto" w:fill="auto"/>
        <w:spacing w:line="240" w:lineRule="exact"/>
        <w:ind w:left="240" w:right="20"/>
      </w:pPr>
      <w:r>
        <w:rPr>
          <w:color w:val="000000"/>
        </w:rPr>
        <w:t xml:space="preserve"> максимально допустимая недельная нагрузка обучающихся и максимальная нагрузка с учётом деления классов на группы;</w:t>
      </w:r>
    </w:p>
    <w:p w:rsidR="00D45411" w:rsidRDefault="00D45411">
      <w:pPr>
        <w:pStyle w:val="a6"/>
        <w:framePr w:w="6350" w:h="10229" w:hRule="exact" w:wrap="around" w:vAnchor="page" w:hAnchor="page" w:x="2785" w:y="3090"/>
        <w:numPr>
          <w:ilvl w:val="0"/>
          <w:numId w:val="97"/>
        </w:numPr>
        <w:shd w:val="clear" w:color="auto" w:fill="auto"/>
        <w:spacing w:line="240" w:lineRule="exact"/>
        <w:ind w:left="240"/>
      </w:pPr>
      <w:r>
        <w:rPr>
          <w:color w:val="000000"/>
        </w:rPr>
        <w:t xml:space="preserve"> план комплектования классов.</w:t>
      </w:r>
    </w:p>
    <w:p w:rsidR="00D45411" w:rsidRDefault="00D45411">
      <w:pPr>
        <w:pStyle w:val="a6"/>
        <w:framePr w:w="6350" w:h="10229" w:hRule="exact" w:wrap="around" w:vAnchor="page" w:hAnchor="page" w:x="2785" w:y="3090"/>
        <w:shd w:val="clear" w:color="auto" w:fill="auto"/>
        <w:spacing w:line="240" w:lineRule="exact"/>
        <w:ind w:right="20" w:firstLine="220"/>
      </w:pPr>
      <w:r>
        <w:rPr>
          <w:color w:val="000000"/>
        </w:rP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w:t>
      </w:r>
      <w:r>
        <w:rPr>
          <w:color w:val="000000"/>
        </w:rPr>
        <w:softHyphen/>
        <w:t>том специфики календарного учебного графика образователь</w:t>
      </w:r>
      <w:r>
        <w:rPr>
          <w:color w:val="000000"/>
        </w:rPr>
        <w:softHyphen/>
        <w:t>ной организации. Учебные планы могут быть разными в отно</w:t>
      </w:r>
      <w:r>
        <w:rPr>
          <w:color w:val="000000"/>
        </w:rPr>
        <w:softHyphen/>
        <w:t>шении различных классов одной параллели.</w:t>
      </w:r>
    </w:p>
    <w:p w:rsidR="00D45411" w:rsidRDefault="00D45411">
      <w:pPr>
        <w:pStyle w:val="a6"/>
        <w:framePr w:w="6350" w:h="10229" w:hRule="exact" w:wrap="around" w:vAnchor="page" w:hAnchor="page" w:x="2785" w:y="3090"/>
        <w:shd w:val="clear" w:color="auto" w:fill="auto"/>
        <w:spacing w:line="240" w:lineRule="exact"/>
        <w:ind w:right="20" w:firstLine="220"/>
      </w:pPr>
      <w:r>
        <w:rPr>
          <w:color w:val="000000"/>
        </w:rPr>
        <w:t>Учебный план определяет формы проведения промежуточной аттестации отдельной части или всего объема учебного предме</w:t>
      </w:r>
      <w:r>
        <w:rPr>
          <w:color w:val="000000"/>
        </w:rPr>
        <w:softHyphen/>
        <w:t>та, курса, дисциплины (модуля) образовательной программы, в соответствии с порядком, установленным образовательной ор</w:t>
      </w:r>
      <w:r>
        <w:rPr>
          <w:color w:val="000000"/>
        </w:rPr>
        <w:softHyphen/>
        <w:t>ганизацией. При разработке порядка образовательной органи</w:t>
      </w:r>
      <w:r>
        <w:rPr>
          <w:color w:val="000000"/>
        </w:rPr>
        <w:softHyphen/>
        <w:t>зации следует придерживаться рекомендаций Минпросвещения России и Рособрнадзора по основным подходам к формирова</w:t>
      </w:r>
      <w:r>
        <w:rPr>
          <w:color w:val="000000"/>
        </w:rPr>
        <w:softHyphen/>
        <w:t>нию графика оценочных процедур.</w:t>
      </w:r>
    </w:p>
    <w:p w:rsidR="00D45411" w:rsidRDefault="00D45411">
      <w:pPr>
        <w:pStyle w:val="a6"/>
        <w:framePr w:w="6350" w:h="10229" w:hRule="exact" w:wrap="around" w:vAnchor="page" w:hAnchor="page" w:x="2785" w:y="3090"/>
        <w:shd w:val="clear" w:color="auto" w:fill="auto"/>
        <w:spacing w:line="240" w:lineRule="exact"/>
        <w:ind w:right="20" w:firstLine="220"/>
      </w:pPr>
      <w:r>
        <w:rPr>
          <w:color w:val="000000"/>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w:t>
      </w:r>
      <w:r>
        <w:rPr>
          <w:color w:val="000000"/>
        </w:rPr>
        <w:softHyphen/>
        <w:t>вляется координация и контроль объёма домашнего задания учеников каждого класса по всем предметам в соответствии с санитарными нормами.</w:t>
      </w:r>
    </w:p>
    <w:p w:rsidR="00D45411" w:rsidRDefault="00D45411">
      <w:pPr>
        <w:pStyle w:val="a6"/>
        <w:framePr w:w="6350" w:h="10229" w:hRule="exact" w:wrap="around" w:vAnchor="page" w:hAnchor="page" w:x="2785" w:y="3090"/>
        <w:shd w:val="clear" w:color="auto" w:fill="auto"/>
        <w:spacing w:line="240" w:lineRule="exact"/>
        <w:ind w:right="20" w:firstLine="220"/>
      </w:pPr>
      <w:r>
        <w:rPr>
          <w:color w:val="000000"/>
        </w:rPr>
        <w:t>План внеурочной деятельности определяет формы организа</w:t>
      </w:r>
      <w:r>
        <w:rPr>
          <w:color w:val="000000"/>
        </w:rPr>
        <w:softHyphen/>
        <w:t>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w:t>
      </w:r>
      <w:r>
        <w:rPr>
          <w:color w:val="000000"/>
        </w:rPr>
        <w:softHyphen/>
        <w:t>просов родителей (законных представителей) несовершенно</w:t>
      </w:r>
      <w:r>
        <w:rPr>
          <w:color w:val="000000"/>
        </w:rPr>
        <w:softHyphen/>
        <w:t>летних обучающихся, возможностей образовательной органи</w:t>
      </w:r>
      <w:r>
        <w:rPr>
          <w:color w:val="000000"/>
        </w:rPr>
        <w:softHyphen/>
        <w:t>зации.</w:t>
      </w:r>
    </w:p>
    <w:p w:rsidR="00D45411" w:rsidRDefault="00D45411">
      <w:pPr>
        <w:pStyle w:val="a6"/>
        <w:framePr w:w="6350" w:h="10229" w:hRule="exact" w:wrap="around" w:vAnchor="page" w:hAnchor="page" w:x="2785" w:y="3090"/>
        <w:shd w:val="clear" w:color="auto" w:fill="auto"/>
        <w:spacing w:line="240" w:lineRule="exact"/>
        <w:ind w:right="20" w:firstLine="220"/>
      </w:pPr>
      <w:r>
        <w:rPr>
          <w:color w:val="000000"/>
        </w:rPr>
        <w:t>Внеурочная деятельность в соответствии с требованиями ФГОС НОО направлена на достижение планируемых результа</w:t>
      </w:r>
      <w:r>
        <w:rPr>
          <w:color w:val="000000"/>
        </w:rPr>
        <w:softHyphen/>
      </w:r>
    </w:p>
    <w:p w:rsidR="00D45411" w:rsidRDefault="00D45411">
      <w:pPr>
        <w:pStyle w:val="a5"/>
        <w:framePr w:w="6398" w:h="202" w:hRule="exact" w:wrap="around" w:vAnchor="page" w:hAnchor="page" w:x="2761" w:y="13549"/>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583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10" w:hRule="exact" w:wrap="around" w:vAnchor="page" w:hAnchor="page" w:x="2787" w:y="3110"/>
        <w:shd w:val="clear" w:color="auto" w:fill="auto"/>
        <w:spacing w:line="245" w:lineRule="exact"/>
        <w:ind w:right="20" w:firstLine="0"/>
      </w:pPr>
      <w:r>
        <w:rPr>
          <w:color w:val="000000"/>
        </w:rPr>
        <w:lastRenderedPageBreak/>
        <w:t>тов освоения программы начального общего образования с учё</w:t>
      </w:r>
      <w:r>
        <w:rPr>
          <w:color w:val="000000"/>
        </w:rPr>
        <w:softHyphen/>
        <w:t>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D45411" w:rsidRDefault="00D45411">
      <w:pPr>
        <w:pStyle w:val="a6"/>
        <w:framePr w:w="6346" w:h="10210" w:hRule="exact" w:wrap="around" w:vAnchor="page" w:hAnchor="page" w:x="2787" w:y="3110"/>
        <w:shd w:val="clear" w:color="auto" w:fill="auto"/>
        <w:spacing w:line="245" w:lineRule="exact"/>
        <w:ind w:right="20" w:firstLine="220"/>
      </w:pPr>
      <w:r>
        <w:rPr>
          <w:color w:val="000000"/>
        </w:rPr>
        <w:t>Содержание данных занятий должно формироваться с учётом пожеланий обучающихся и их родителей (законных представи</w:t>
      </w:r>
      <w:r>
        <w:rPr>
          <w:color w:val="000000"/>
        </w:rPr>
        <w:softHyphen/>
        <w:t>телей) и осуществляться посредством различных форм органи</w:t>
      </w:r>
      <w:r>
        <w:rPr>
          <w:color w:val="000000"/>
        </w:rPr>
        <w:softHyphen/>
        <w:t>зации, отличных от урочной системы обучения, таких как экс</w:t>
      </w:r>
      <w:r>
        <w:rPr>
          <w:color w:val="000000"/>
        </w:rPr>
        <w:softHyphen/>
        <w:t>курсии, кружки, секции, круглые столы, олимпиады, конкурсы, соревнования, общественно полезные практики и т. д.</w:t>
      </w:r>
    </w:p>
    <w:p w:rsidR="00D45411" w:rsidRDefault="00D45411">
      <w:pPr>
        <w:pStyle w:val="a6"/>
        <w:framePr w:w="6346" w:h="10210" w:hRule="exact" w:wrap="around" w:vAnchor="page" w:hAnchor="page" w:x="2787" w:y="3110"/>
        <w:shd w:val="clear" w:color="auto" w:fill="auto"/>
        <w:spacing w:after="120" w:line="245" w:lineRule="exact"/>
        <w:ind w:right="20" w:firstLine="220"/>
      </w:pPr>
      <w:r>
        <w:rPr>
          <w:color w:val="000000"/>
        </w:rPr>
        <w:t>При организации внеурочной деятельности обучающихся могут использоваться возможности организаций дополнитель</w:t>
      </w:r>
      <w:r>
        <w:rPr>
          <w:color w:val="000000"/>
        </w:rPr>
        <w:softHyphen/>
        <w:t>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w:t>
      </w:r>
      <w:r>
        <w:rPr>
          <w:color w:val="000000"/>
        </w:rPr>
        <w:softHyphen/>
        <w:t>герных смен, летних школ.</w:t>
      </w:r>
    </w:p>
    <w:p w:rsidR="00D45411" w:rsidRDefault="00D45411">
      <w:pPr>
        <w:pStyle w:val="421"/>
        <w:framePr w:w="6346" w:h="10210" w:hRule="exact" w:wrap="around" w:vAnchor="page" w:hAnchor="page" w:x="2787" w:y="3110"/>
        <w:numPr>
          <w:ilvl w:val="0"/>
          <w:numId w:val="98"/>
        </w:numPr>
        <w:shd w:val="clear" w:color="auto" w:fill="auto"/>
        <w:tabs>
          <w:tab w:val="left" w:pos="466"/>
        </w:tabs>
        <w:spacing w:before="0" w:after="0" w:line="245" w:lineRule="exact"/>
        <w:ind w:right="1040"/>
        <w:jc w:val="left"/>
      </w:pPr>
      <w:bookmarkStart w:id="434" w:name="bookmark435"/>
      <w:r>
        <w:rPr>
          <w:rStyle w:val="420pt1"/>
          <w:color w:val="000000"/>
        </w:rPr>
        <w:t>КАЛЕНДАРНЫЙ УЧЕБНЫЙ ГРАФИК ОРГАНИЗАЦИИ, ОСУЩЕСТВЛЯЮЩЕЙ ОБРАЗОВАТЕЛЬНУЮ ДЕЯТЕЛЬНОСТЬ</w:t>
      </w:r>
      <w:bookmarkEnd w:id="434"/>
    </w:p>
    <w:p w:rsidR="00D45411" w:rsidRDefault="00D45411">
      <w:pPr>
        <w:pStyle w:val="a6"/>
        <w:framePr w:w="6346" w:h="10210" w:hRule="exact" w:wrap="around" w:vAnchor="page" w:hAnchor="page" w:x="2787" w:y="3110"/>
        <w:shd w:val="clear" w:color="auto" w:fill="auto"/>
        <w:spacing w:line="245" w:lineRule="exact"/>
        <w:ind w:right="20" w:firstLine="220"/>
      </w:pPr>
      <w:r>
        <w:rPr>
          <w:color w:val="000000"/>
        </w:rPr>
        <w:t>Календарный учебный график составляется с учётом мнений участников образовательных отношений, региональных и этно</w:t>
      </w:r>
      <w:r>
        <w:rPr>
          <w:color w:val="000000"/>
        </w:rPr>
        <w:softHyphen/>
        <w:t>культурных традиций, плановых мероприятий учреждений культуры региона и определяет чередование учебной деятель</w:t>
      </w:r>
      <w:r>
        <w:rPr>
          <w:color w:val="000000"/>
        </w:rPr>
        <w:softHyphen/>
        <w:t>ности (урочной и внеурочной) и плановых перерывов при по</w:t>
      </w:r>
      <w:r>
        <w:rPr>
          <w:color w:val="000000"/>
        </w:rPr>
        <w:softHyphen/>
        <w:t>лучении образования для отдыха и иных социальных целей (каникул) по календарным периодам учебного года: даты нача</w:t>
      </w:r>
      <w:r>
        <w:rPr>
          <w:color w:val="000000"/>
        </w:rPr>
        <w:softHyphen/>
        <w:t>ла и окончания учебного года; продолжительность учебного года, четвертей (триместров); сроки и продолжительность ка</w:t>
      </w:r>
      <w:r>
        <w:rPr>
          <w:color w:val="000000"/>
        </w:rPr>
        <w:softHyphen/>
        <w:t>никул; сроки проведения промежуточных аттестаций. При со</w:t>
      </w:r>
      <w:r>
        <w:rPr>
          <w:color w:val="000000"/>
        </w:rPr>
        <w:softHyphen/>
        <w:t>ставлении календарного учебного графика учитываются раз</w:t>
      </w:r>
      <w:r>
        <w:rPr>
          <w:color w:val="000000"/>
        </w:rPr>
        <w:softHyphen/>
        <w:t>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D45411" w:rsidRDefault="00D45411">
      <w:pPr>
        <w:pStyle w:val="a6"/>
        <w:framePr w:w="6346" w:h="10210" w:hRule="exact" w:wrap="around" w:vAnchor="page" w:hAnchor="page" w:x="2787" w:y="3110"/>
        <w:shd w:val="clear" w:color="auto" w:fill="auto"/>
        <w:spacing w:line="245" w:lineRule="exact"/>
        <w:ind w:right="20" w:firstLine="220"/>
      </w:pPr>
      <w:r>
        <w:rPr>
          <w:color w:val="000000"/>
        </w:rPr>
        <w:t>Примерный календарный учебный график реализации обра</w:t>
      </w:r>
      <w:r>
        <w:rPr>
          <w:color w:val="000000"/>
        </w:rPr>
        <w:softHyphen/>
        <w:t>зовательной программы составляется в соответствии с Законом «Об образовании в Российской Федерации» (п. 10, ст. 2) и ФГОС НОО (п. 19.10.1).</w:t>
      </w:r>
    </w:p>
    <w:p w:rsidR="00D45411" w:rsidRDefault="00D45411">
      <w:pPr>
        <w:pStyle w:val="a6"/>
        <w:framePr w:w="6346" w:h="10210" w:hRule="exact" w:wrap="around" w:vAnchor="page" w:hAnchor="page" w:x="2787" w:y="3110"/>
        <w:shd w:val="clear" w:color="auto" w:fill="auto"/>
        <w:spacing w:line="245" w:lineRule="exact"/>
        <w:ind w:right="20" w:firstLine="220"/>
      </w:pPr>
      <w:r>
        <w:rPr>
          <w:color w:val="000000"/>
        </w:rPr>
        <w:t>Примерный календарный учебный график реализации обра</w:t>
      </w:r>
      <w:r>
        <w:rPr>
          <w:color w:val="000000"/>
        </w:rPr>
        <w:softHyphen/>
        <w:t>зовательной программы составляется образовательной органи</w:t>
      </w:r>
      <w:r>
        <w:rPr>
          <w:color w:val="000000"/>
        </w:rPr>
        <w:softHyphen/>
        <w:t>зацией самостоятельно с учётом требований СанПиН и мнения участников образовательных отношений.</w:t>
      </w:r>
    </w:p>
    <w:p w:rsidR="00D45411" w:rsidRDefault="00D45411">
      <w:pPr>
        <w:pStyle w:val="a5"/>
        <w:framePr w:w="6394" w:h="202" w:hRule="exact" w:wrap="around" w:vAnchor="page" w:hAnchor="page" w:x="2763" w:y="13573"/>
        <w:shd w:val="clear" w:color="auto" w:fill="auto"/>
        <w:spacing w:line="130" w:lineRule="exact"/>
        <w:ind w:left="40"/>
      </w:pPr>
      <w:r>
        <w:rPr>
          <w:rStyle w:val="0pt12"/>
          <w:color w:val="000000"/>
        </w:rPr>
        <w:t>584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61"/>
        <w:framePr w:wrap="around" w:vAnchor="page" w:hAnchor="page" w:x="2780" w:y="3109"/>
        <w:numPr>
          <w:ilvl w:val="0"/>
          <w:numId w:val="98"/>
        </w:numPr>
        <w:shd w:val="clear" w:color="auto" w:fill="auto"/>
        <w:tabs>
          <w:tab w:val="left" w:pos="502"/>
        </w:tabs>
        <w:spacing w:before="0" w:after="0" w:line="160" w:lineRule="exact"/>
        <w:ind w:left="260" w:hanging="220"/>
        <w:jc w:val="both"/>
      </w:pPr>
      <w:r>
        <w:rPr>
          <w:rStyle w:val="60pt1"/>
          <w:color w:val="000000"/>
        </w:rPr>
        <w:lastRenderedPageBreak/>
        <w:t>ПРИМЕРНЫЙ ПЛАН ВНЕУРОЧНОЙ ДЕЯТЕЛЬНОСТИ</w:t>
      </w:r>
    </w:p>
    <w:p w:rsidR="00D45411" w:rsidRDefault="00D45411">
      <w:pPr>
        <w:pStyle w:val="33"/>
        <w:framePr w:w="6360" w:h="9839" w:hRule="exact" w:wrap="around" w:vAnchor="page" w:hAnchor="page" w:x="2780" w:y="3507"/>
        <w:numPr>
          <w:ilvl w:val="0"/>
          <w:numId w:val="99"/>
        </w:numPr>
        <w:shd w:val="clear" w:color="auto" w:fill="auto"/>
        <w:tabs>
          <w:tab w:val="left" w:pos="679"/>
        </w:tabs>
        <w:spacing w:after="35" w:line="180" w:lineRule="exact"/>
        <w:ind w:left="260" w:hanging="220"/>
      </w:pPr>
      <w:bookmarkStart w:id="435" w:name="bookmark436"/>
      <w:r>
        <w:rPr>
          <w:rStyle w:val="30pt10"/>
          <w:color w:val="000000"/>
        </w:rPr>
        <w:t>Пояснительная записка</w:t>
      </w:r>
      <w:bookmarkEnd w:id="435"/>
    </w:p>
    <w:p w:rsidR="00D45411" w:rsidRDefault="00D45411">
      <w:pPr>
        <w:pStyle w:val="a6"/>
        <w:framePr w:w="6360" w:h="9839" w:hRule="exact" w:wrap="around" w:vAnchor="page" w:hAnchor="page" w:x="2780" w:y="3507"/>
        <w:shd w:val="clear" w:color="auto" w:fill="auto"/>
        <w:spacing w:line="235" w:lineRule="exact"/>
        <w:ind w:left="20" w:right="20" w:firstLine="220"/>
      </w:pPr>
      <w:r>
        <w:rPr>
          <w:color w:val="000000"/>
        </w:rPr>
        <w:t>Назначение плана внеурочной деятельности — психолого-пе- дагогическое сопровождение обучающихся с учетом успешно</w:t>
      </w:r>
      <w:r>
        <w:rPr>
          <w:color w:val="000000"/>
        </w:rPr>
        <w:softHyphen/>
        <w:t>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w:t>
      </w:r>
      <w:r>
        <w:rPr>
          <w:color w:val="000000"/>
        </w:rPr>
        <w:softHyphen/>
        <w:t>зовательных отношений выбора направления и содержания учебных курсов.</w:t>
      </w:r>
    </w:p>
    <w:p w:rsidR="00D45411" w:rsidRDefault="00D45411">
      <w:pPr>
        <w:pStyle w:val="a6"/>
        <w:framePr w:w="6360" w:h="9839" w:hRule="exact" w:wrap="around" w:vAnchor="page" w:hAnchor="page" w:x="2780" w:y="3507"/>
        <w:shd w:val="clear" w:color="auto" w:fill="auto"/>
        <w:spacing w:line="235" w:lineRule="exact"/>
        <w:ind w:left="20" w:right="20" w:firstLine="220"/>
      </w:pPr>
      <w:r>
        <w:rPr>
          <w:color w:val="000000"/>
        </w:rPr>
        <w:t>Основными задачами организации внеурочной деятельности являются следующие:</w:t>
      </w:r>
    </w:p>
    <w:p w:rsidR="00D45411" w:rsidRDefault="00D45411">
      <w:pPr>
        <w:pStyle w:val="a6"/>
        <w:framePr w:w="6360" w:h="9839" w:hRule="exact" w:wrap="around" w:vAnchor="page" w:hAnchor="page" w:x="2780" w:y="3507"/>
        <w:numPr>
          <w:ilvl w:val="0"/>
          <w:numId w:val="100"/>
        </w:numPr>
        <w:shd w:val="clear" w:color="auto" w:fill="auto"/>
        <w:spacing w:line="235" w:lineRule="exact"/>
        <w:ind w:left="20" w:right="20" w:firstLine="220"/>
      </w:pPr>
      <w:r>
        <w:rPr>
          <w:color w:val="000000"/>
        </w:rPr>
        <w:t xml:space="preserve"> поддержка учебной деятельности обучающихся в дости</w:t>
      </w:r>
      <w:r>
        <w:rPr>
          <w:color w:val="000000"/>
        </w:rPr>
        <w:softHyphen/>
        <w:t>жении планируемых результатов освоения программы началь</w:t>
      </w:r>
      <w:r>
        <w:rPr>
          <w:color w:val="000000"/>
        </w:rPr>
        <w:softHyphen/>
        <w:t>ного общего образования;</w:t>
      </w:r>
    </w:p>
    <w:p w:rsidR="00D45411" w:rsidRDefault="00D45411">
      <w:pPr>
        <w:pStyle w:val="a6"/>
        <w:framePr w:w="6360" w:h="9839" w:hRule="exact" w:wrap="around" w:vAnchor="page" w:hAnchor="page" w:x="2780" w:y="3507"/>
        <w:numPr>
          <w:ilvl w:val="0"/>
          <w:numId w:val="100"/>
        </w:numPr>
        <w:shd w:val="clear" w:color="auto" w:fill="auto"/>
        <w:spacing w:line="235" w:lineRule="exact"/>
        <w:ind w:left="20" w:right="20" w:firstLine="220"/>
      </w:pPr>
      <w:r>
        <w:rPr>
          <w:color w:val="000000"/>
        </w:rPr>
        <w:t xml:space="preserve"> совершенствование навыков общения со сверстниками и коммуникативных умений в разновозрастной школьной среде;</w:t>
      </w:r>
    </w:p>
    <w:p w:rsidR="00D45411" w:rsidRDefault="00D45411">
      <w:pPr>
        <w:pStyle w:val="a6"/>
        <w:framePr w:w="6360" w:h="9839" w:hRule="exact" w:wrap="around" w:vAnchor="page" w:hAnchor="page" w:x="2780" w:y="3507"/>
        <w:numPr>
          <w:ilvl w:val="0"/>
          <w:numId w:val="100"/>
        </w:numPr>
        <w:shd w:val="clear" w:color="auto" w:fill="auto"/>
        <w:spacing w:line="235" w:lineRule="exact"/>
        <w:ind w:left="20" w:right="20" w:firstLine="220"/>
      </w:pPr>
      <w:r>
        <w:rPr>
          <w:color w:val="000000"/>
        </w:rPr>
        <w:t xml:space="preserve"> формирование навыков организации своей жизнедеятель</w:t>
      </w:r>
      <w:r>
        <w:rPr>
          <w:color w:val="000000"/>
        </w:rPr>
        <w:softHyphen/>
        <w:t>ности с учетом правил безопасного образа жизни;</w:t>
      </w:r>
    </w:p>
    <w:p w:rsidR="00D45411" w:rsidRDefault="00D45411">
      <w:pPr>
        <w:pStyle w:val="a6"/>
        <w:framePr w:w="6360" w:h="9839" w:hRule="exact" w:wrap="around" w:vAnchor="page" w:hAnchor="page" w:x="2780" w:y="3507"/>
        <w:numPr>
          <w:ilvl w:val="0"/>
          <w:numId w:val="100"/>
        </w:numPr>
        <w:shd w:val="clear" w:color="auto" w:fill="auto"/>
        <w:spacing w:line="235" w:lineRule="exact"/>
        <w:ind w:left="20" w:right="20" w:firstLine="220"/>
      </w:pPr>
      <w:r>
        <w:rPr>
          <w:color w:val="000000"/>
        </w:rPr>
        <w:t xml:space="preserve"> повышение общей культуры обучающихся, углубление их интереса к познавательной и проектно-исследовательской дея</w:t>
      </w:r>
      <w:r>
        <w:rPr>
          <w:color w:val="000000"/>
        </w:rPr>
        <w:softHyphen/>
        <w:t>тельности с учетом возрастных и индивидуальных особенно</w:t>
      </w:r>
      <w:r>
        <w:rPr>
          <w:color w:val="000000"/>
        </w:rPr>
        <w:softHyphen/>
        <w:t>стей участников;</w:t>
      </w:r>
    </w:p>
    <w:p w:rsidR="00D45411" w:rsidRDefault="00D45411">
      <w:pPr>
        <w:pStyle w:val="a6"/>
        <w:framePr w:w="6360" w:h="9839" w:hRule="exact" w:wrap="around" w:vAnchor="page" w:hAnchor="page" w:x="2780" w:y="3507"/>
        <w:numPr>
          <w:ilvl w:val="0"/>
          <w:numId w:val="100"/>
        </w:numPr>
        <w:shd w:val="clear" w:color="auto" w:fill="auto"/>
        <w:spacing w:line="235" w:lineRule="exact"/>
        <w:ind w:left="20" w:right="20" w:firstLine="220"/>
      </w:pPr>
      <w:r>
        <w:rPr>
          <w:color w:val="000000"/>
        </w:rPr>
        <w:t xml:space="preserve"> развитие навыков совместной деятельности со сверстника</w:t>
      </w:r>
      <w:r>
        <w:rPr>
          <w:color w:val="000000"/>
        </w:rPr>
        <w:softHyphen/>
        <w:t>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w:t>
      </w:r>
      <w:r>
        <w:rPr>
          <w:color w:val="000000"/>
        </w:rPr>
        <w:softHyphen/>
        <w:t>ние умений командной работы;</w:t>
      </w:r>
    </w:p>
    <w:p w:rsidR="00D45411" w:rsidRDefault="00D45411">
      <w:pPr>
        <w:pStyle w:val="a6"/>
        <w:framePr w:w="6360" w:h="9839" w:hRule="exact" w:wrap="around" w:vAnchor="page" w:hAnchor="page" w:x="2780" w:y="3507"/>
        <w:numPr>
          <w:ilvl w:val="0"/>
          <w:numId w:val="100"/>
        </w:numPr>
        <w:shd w:val="clear" w:color="auto" w:fill="auto"/>
        <w:spacing w:line="235" w:lineRule="exact"/>
        <w:ind w:left="20" w:right="20" w:firstLine="220"/>
      </w:pPr>
      <w:r>
        <w:rPr>
          <w:color w:val="000000"/>
        </w:rPr>
        <w:t xml:space="preserve"> поддержка детских объединений, формирование умений ученического самоуправления;</w:t>
      </w:r>
    </w:p>
    <w:p w:rsidR="00D45411" w:rsidRDefault="00D45411">
      <w:pPr>
        <w:pStyle w:val="a6"/>
        <w:framePr w:w="6360" w:h="9839" w:hRule="exact" w:wrap="around" w:vAnchor="page" w:hAnchor="page" w:x="2780" w:y="3507"/>
        <w:numPr>
          <w:ilvl w:val="0"/>
          <w:numId w:val="100"/>
        </w:numPr>
        <w:shd w:val="clear" w:color="auto" w:fill="auto"/>
        <w:spacing w:line="235" w:lineRule="exact"/>
        <w:ind w:left="20" w:right="20" w:firstLine="220"/>
      </w:pPr>
      <w:r>
        <w:rPr>
          <w:color w:val="000000"/>
        </w:rPr>
        <w:t xml:space="preserve"> формирование культуры поведения в информационной среде.</w:t>
      </w:r>
    </w:p>
    <w:p w:rsidR="00D45411" w:rsidRDefault="00D45411">
      <w:pPr>
        <w:pStyle w:val="a6"/>
        <w:framePr w:w="6360" w:h="9839" w:hRule="exact" w:wrap="around" w:vAnchor="page" w:hAnchor="page" w:x="2780" w:y="3507"/>
        <w:shd w:val="clear" w:color="auto" w:fill="auto"/>
        <w:spacing w:line="235" w:lineRule="exact"/>
        <w:ind w:left="20" w:right="20" w:firstLine="220"/>
      </w:pPr>
      <w:r>
        <w:rPr>
          <w:color w:val="000000"/>
        </w:rPr>
        <w:t xml:space="preserve">Внеурочная деятельность организуется </w:t>
      </w:r>
      <w:r>
        <w:rPr>
          <w:rStyle w:val="18"/>
          <w:b/>
          <w:bCs/>
          <w:color w:val="000000"/>
        </w:rPr>
        <w:t>по направлениям развития личности младшего школьника</w:t>
      </w:r>
      <w:r>
        <w:rPr>
          <w:color w:val="000000"/>
        </w:rPr>
        <w:t xml:space="preserve"> с учетом намечен</w:t>
      </w:r>
      <w:r>
        <w:rPr>
          <w:color w:val="000000"/>
        </w:rPr>
        <w:softHyphen/>
        <w:t>ных задач внеурочной деятельности. Все ее формы представля</w:t>
      </w:r>
      <w:r>
        <w:rPr>
          <w:color w:val="000000"/>
        </w:rPr>
        <w:softHyphen/>
        <w:t>ются в деятельностных формулировках, что подчеркивает их практико-ориентированные характеристики. При выборе на</w:t>
      </w:r>
      <w:r>
        <w:rPr>
          <w:color w:val="000000"/>
        </w:rPr>
        <w:softHyphen/>
        <w:t>правлений и отборе содержания обучения образовательная ор</w:t>
      </w:r>
      <w:r>
        <w:rPr>
          <w:color w:val="000000"/>
        </w:rPr>
        <w:softHyphen/>
        <w:t>ганизация учитывает:</w:t>
      </w:r>
    </w:p>
    <w:p w:rsidR="00D45411" w:rsidRDefault="00D45411">
      <w:pPr>
        <w:pStyle w:val="a6"/>
        <w:framePr w:w="6360" w:h="9839" w:hRule="exact" w:wrap="around" w:vAnchor="page" w:hAnchor="page" w:x="2780" w:y="3507"/>
        <w:shd w:val="clear" w:color="auto" w:fill="auto"/>
        <w:spacing w:line="235" w:lineRule="exact"/>
        <w:ind w:left="260" w:right="20" w:hanging="220"/>
      </w:pPr>
      <w:r>
        <w:rPr>
          <w:color w:val="000000"/>
        </w:rPr>
        <w:t>— особенности образовательной организации (условия функци</w:t>
      </w:r>
      <w:r>
        <w:rPr>
          <w:color w:val="000000"/>
        </w:rPr>
        <w:softHyphen/>
        <w:t>онирования, тип школы, особенности контингента, кадро</w:t>
      </w:r>
      <w:r>
        <w:rPr>
          <w:color w:val="000000"/>
        </w:rPr>
        <w:softHyphen/>
        <w:t>вый состав);</w:t>
      </w:r>
    </w:p>
    <w:p w:rsidR="00D45411" w:rsidRDefault="00D45411">
      <w:pPr>
        <w:pStyle w:val="a5"/>
        <w:framePr w:wrap="around" w:vAnchor="page" w:hAnchor="page" w:x="2790" w:y="13544"/>
        <w:shd w:val="clear" w:color="auto" w:fill="auto"/>
        <w:spacing w:line="130" w:lineRule="exact"/>
        <w:ind w:left="20"/>
      </w:pPr>
      <w:r>
        <w:rPr>
          <w:rStyle w:val="0pt12"/>
          <w:color w:val="000000"/>
        </w:rPr>
        <w:t>Примерная основная образовательная программа начального общего образования 585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0" w:hRule="exact" w:wrap="around" w:vAnchor="page" w:hAnchor="page" w:x="2787" w:y="3099"/>
        <w:shd w:val="clear" w:color="auto" w:fill="auto"/>
        <w:spacing w:line="240" w:lineRule="exact"/>
        <w:ind w:left="20" w:right="20" w:firstLine="0"/>
        <w:jc w:val="left"/>
      </w:pPr>
      <w:r>
        <w:rPr>
          <w:color w:val="000000"/>
        </w:rPr>
        <w:lastRenderedPageBreak/>
        <w:t>—результаты диагностики успеваемости и уровня развития об</w:t>
      </w:r>
      <w:r>
        <w:rPr>
          <w:color w:val="000000"/>
        </w:rPr>
        <w:softHyphen/>
        <w:t>учающихся, проблемы и трудности их учебной деятельности; —возможность обеспечить условия для организации разно</w:t>
      </w:r>
      <w:r>
        <w:rPr>
          <w:color w:val="000000"/>
        </w:rPr>
        <w:softHyphen/>
        <w:t>образных внеурочных занятий и их содержательная связь с урочной деятельностью;</w:t>
      </w:r>
    </w:p>
    <w:p w:rsidR="00D45411" w:rsidRDefault="00D45411">
      <w:pPr>
        <w:pStyle w:val="a6"/>
        <w:framePr w:w="6346" w:h="10220" w:hRule="exact" w:wrap="around" w:vAnchor="page" w:hAnchor="page" w:x="2787" w:y="3099"/>
        <w:shd w:val="clear" w:color="auto" w:fill="auto"/>
        <w:spacing w:after="116" w:line="240" w:lineRule="exact"/>
        <w:ind w:left="240" w:right="20" w:hanging="220"/>
      </w:pPr>
      <w:r>
        <w:rPr>
          <w:color w:val="000000"/>
        </w:rPr>
        <w:t>—особенности информационно-образовательной среды обра</w:t>
      </w:r>
      <w:r>
        <w:rPr>
          <w:color w:val="000000"/>
        </w:rPr>
        <w:softHyphen/>
        <w:t>зовательной организации, национальные и культурные осо</w:t>
      </w:r>
      <w:r>
        <w:rPr>
          <w:color w:val="000000"/>
        </w:rPr>
        <w:softHyphen/>
        <w:t>бенности региона, где находится образовательная организа</w:t>
      </w:r>
      <w:r>
        <w:rPr>
          <w:color w:val="000000"/>
        </w:rPr>
        <w:softHyphen/>
        <w:t>ция.</w:t>
      </w:r>
    </w:p>
    <w:p w:rsidR="00D45411" w:rsidRDefault="00D45411">
      <w:pPr>
        <w:pStyle w:val="421"/>
        <w:framePr w:w="6346" w:h="10220" w:hRule="exact" w:wrap="around" w:vAnchor="page" w:hAnchor="page" w:x="2787" w:y="3099"/>
        <w:shd w:val="clear" w:color="auto" w:fill="auto"/>
        <w:spacing w:before="0" w:after="0" w:line="245" w:lineRule="exact"/>
        <w:ind w:left="20" w:right="20"/>
      </w:pPr>
      <w:bookmarkStart w:id="436" w:name="bookmark437"/>
      <w:r>
        <w:rPr>
          <w:rStyle w:val="420pt1"/>
          <w:color w:val="000000"/>
        </w:rPr>
        <w:t>Возможные направления внеурочной деятельности и их содержа</w:t>
      </w:r>
      <w:r>
        <w:rPr>
          <w:rStyle w:val="420pt1"/>
          <w:color w:val="000000"/>
        </w:rPr>
        <w:softHyphen/>
        <w:t>тельное наполнение</w:t>
      </w:r>
      <w:bookmarkEnd w:id="436"/>
    </w:p>
    <w:p w:rsidR="00D45411" w:rsidRDefault="00D45411">
      <w:pPr>
        <w:pStyle w:val="a6"/>
        <w:framePr w:w="6346" w:h="10220" w:hRule="exact" w:wrap="around" w:vAnchor="page" w:hAnchor="page" w:x="2787" w:y="3099"/>
        <w:shd w:val="clear" w:color="auto" w:fill="auto"/>
        <w:spacing w:line="240" w:lineRule="exact"/>
        <w:ind w:left="20" w:right="20" w:firstLine="220"/>
      </w:pPr>
      <w:r>
        <w:rPr>
          <w:color w:val="000000"/>
        </w:rPr>
        <w:t>Предлагаемые направления внеурочной деятельности явля</w:t>
      </w:r>
      <w:r>
        <w:rPr>
          <w:color w:val="000000"/>
        </w:rPr>
        <w:softHyphen/>
        <w:t>ются для образовательной организации общими ориентирами и не подлежат формальному копированию. При отборе направ</w:t>
      </w:r>
      <w:r>
        <w:rPr>
          <w:color w:val="000000"/>
        </w:rPr>
        <w:softHyphen/>
        <w:t>лений внеурочной деятельности каждая образовательная орга</w:t>
      </w:r>
      <w:r>
        <w:rPr>
          <w:color w:val="000000"/>
        </w:rPr>
        <w:softHyphen/>
        <w:t>низация ориентируется, прежде всего, на свои особенности функционирования, психолого-педагогические характеристи</w:t>
      </w:r>
      <w:r>
        <w:rPr>
          <w:color w:val="000000"/>
        </w:rPr>
        <w:softHyphen/>
        <w:t>ки обучающихся, их потребности, интересы и уровни успешно</w:t>
      </w:r>
      <w:r>
        <w:rPr>
          <w:color w:val="000000"/>
        </w:rPr>
        <w:softHyphen/>
        <w:t>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D45411" w:rsidRDefault="00D45411">
      <w:pPr>
        <w:pStyle w:val="71"/>
        <w:framePr w:w="6346" w:h="10220" w:hRule="exact" w:wrap="around" w:vAnchor="page" w:hAnchor="page" w:x="2787" w:y="3099"/>
        <w:shd w:val="clear" w:color="auto" w:fill="auto"/>
        <w:ind w:left="20" w:firstLine="220"/>
      </w:pPr>
      <w:r>
        <w:rPr>
          <w:rStyle w:val="78"/>
          <w:b/>
          <w:bCs/>
          <w:i/>
          <w:iCs/>
          <w:color w:val="000000"/>
        </w:rPr>
        <w:t>Направления и цели внеурочной деятельности</w:t>
      </w:r>
    </w:p>
    <w:p w:rsidR="00D45411" w:rsidRDefault="00D45411">
      <w:pPr>
        <w:pStyle w:val="a6"/>
        <w:framePr w:w="6346" w:h="10220" w:hRule="exact" w:wrap="around" w:vAnchor="page" w:hAnchor="page" w:x="2787" w:y="3099"/>
        <w:numPr>
          <w:ilvl w:val="0"/>
          <w:numId w:val="101"/>
        </w:numPr>
        <w:shd w:val="clear" w:color="auto" w:fill="auto"/>
        <w:spacing w:line="240" w:lineRule="exact"/>
        <w:ind w:left="20" w:right="20" w:firstLine="220"/>
      </w:pPr>
      <w:r>
        <w:rPr>
          <w:rStyle w:val="Tahoma1"/>
          <w:b w:val="0"/>
          <w:bCs w:val="0"/>
          <w:color w:val="000000"/>
        </w:rPr>
        <w:t xml:space="preserve"> Спортивно-оздоровительная деятельность </w:t>
      </w:r>
      <w:r>
        <w:rPr>
          <w:color w:val="000000"/>
        </w:rPr>
        <w:t>направлена на физическое развитие школьника, углубление знаний об орга</w:t>
      </w:r>
      <w:r>
        <w:rPr>
          <w:color w:val="000000"/>
        </w:rPr>
        <w:softHyphen/>
        <w:t>низации жизни и деятельности с учетом соблюдения правил здорового безопасного образа жизни.</w:t>
      </w:r>
    </w:p>
    <w:p w:rsidR="00D45411" w:rsidRDefault="00D45411">
      <w:pPr>
        <w:pStyle w:val="a6"/>
        <w:framePr w:w="6346" w:h="10220" w:hRule="exact" w:wrap="around" w:vAnchor="page" w:hAnchor="page" w:x="2787" w:y="3099"/>
        <w:numPr>
          <w:ilvl w:val="0"/>
          <w:numId w:val="101"/>
        </w:numPr>
        <w:shd w:val="clear" w:color="auto" w:fill="auto"/>
        <w:spacing w:line="240" w:lineRule="exact"/>
        <w:ind w:left="20" w:right="20" w:firstLine="220"/>
      </w:pPr>
      <w:r>
        <w:rPr>
          <w:rStyle w:val="Tahoma1"/>
          <w:b w:val="0"/>
          <w:bCs w:val="0"/>
          <w:color w:val="000000"/>
        </w:rPr>
        <w:t xml:space="preserve"> Проектно-исследовательская деятельность </w:t>
      </w:r>
      <w:r>
        <w:rPr>
          <w:color w:val="000000"/>
        </w:rPr>
        <w:t>организуется как углубленное изучение учебных предметов в процессе со</w:t>
      </w:r>
      <w:r>
        <w:rPr>
          <w:color w:val="000000"/>
        </w:rPr>
        <w:softHyphen/>
        <w:t>вместной деятельности по выполнению проектов.</w:t>
      </w:r>
    </w:p>
    <w:p w:rsidR="00D45411" w:rsidRDefault="00D45411">
      <w:pPr>
        <w:pStyle w:val="a6"/>
        <w:framePr w:w="6346" w:h="10220" w:hRule="exact" w:wrap="around" w:vAnchor="page" w:hAnchor="page" w:x="2787" w:y="3099"/>
        <w:numPr>
          <w:ilvl w:val="0"/>
          <w:numId w:val="101"/>
        </w:numPr>
        <w:shd w:val="clear" w:color="auto" w:fill="auto"/>
        <w:spacing w:line="240" w:lineRule="exact"/>
        <w:ind w:left="20" w:right="20" w:firstLine="220"/>
      </w:pPr>
      <w:r>
        <w:rPr>
          <w:rStyle w:val="Tahoma1"/>
          <w:b w:val="0"/>
          <w:bCs w:val="0"/>
          <w:color w:val="000000"/>
        </w:rPr>
        <w:t xml:space="preserve"> Коммуникативная деятельность </w:t>
      </w:r>
      <w:r>
        <w:rPr>
          <w:color w:val="000000"/>
        </w:rPr>
        <w:t>направлена на совершен</w:t>
      </w:r>
      <w:r>
        <w:rPr>
          <w:color w:val="000000"/>
        </w:rPr>
        <w:softHyphen/>
        <w:t>ствование функциональной коммуникативной грамотности, культуры диалогического общения и словесного творчества.</w:t>
      </w:r>
    </w:p>
    <w:p w:rsidR="00D45411" w:rsidRDefault="00D45411">
      <w:pPr>
        <w:pStyle w:val="a6"/>
        <w:framePr w:w="6346" w:h="10220" w:hRule="exact" w:wrap="around" w:vAnchor="page" w:hAnchor="page" w:x="2787" w:y="3099"/>
        <w:numPr>
          <w:ilvl w:val="0"/>
          <w:numId w:val="101"/>
        </w:numPr>
        <w:shd w:val="clear" w:color="auto" w:fill="auto"/>
        <w:spacing w:line="240" w:lineRule="exact"/>
        <w:ind w:left="20" w:right="20" w:firstLine="220"/>
      </w:pPr>
      <w:r>
        <w:rPr>
          <w:rStyle w:val="Tahoma1"/>
          <w:b w:val="0"/>
          <w:bCs w:val="0"/>
          <w:color w:val="000000"/>
        </w:rPr>
        <w:t xml:space="preserve"> Художественно-эстетическая творческая деятельность </w:t>
      </w:r>
      <w:r>
        <w:rPr>
          <w:color w:val="000000"/>
        </w:rPr>
        <w:t>ор</w:t>
      </w:r>
      <w:r>
        <w:rPr>
          <w:color w:val="000000"/>
        </w:rPr>
        <w:softHyphen/>
        <w:t>ганизуется как система разнообразных творческих мастерских по развитию художественного творчества, способности к им</w:t>
      </w:r>
      <w:r>
        <w:rPr>
          <w:color w:val="000000"/>
        </w:rPr>
        <w:softHyphen/>
        <w:t>провизации, драматизации, выразительному чтению, а также становлению умений участвовать в театрализованной деятель</w:t>
      </w:r>
      <w:r>
        <w:rPr>
          <w:color w:val="000000"/>
        </w:rPr>
        <w:softHyphen/>
        <w:t>ности.</w:t>
      </w:r>
    </w:p>
    <w:p w:rsidR="00D45411" w:rsidRDefault="00D45411">
      <w:pPr>
        <w:pStyle w:val="a6"/>
        <w:framePr w:w="6346" w:h="10220" w:hRule="exact" w:wrap="around" w:vAnchor="page" w:hAnchor="page" w:x="2787" w:y="3099"/>
        <w:numPr>
          <w:ilvl w:val="0"/>
          <w:numId w:val="101"/>
        </w:numPr>
        <w:shd w:val="clear" w:color="auto" w:fill="auto"/>
        <w:spacing w:line="240" w:lineRule="exact"/>
        <w:ind w:left="20" w:right="20" w:firstLine="220"/>
      </w:pPr>
      <w:r>
        <w:rPr>
          <w:rStyle w:val="Tahoma1"/>
          <w:b w:val="0"/>
          <w:bCs w:val="0"/>
          <w:color w:val="000000"/>
        </w:rPr>
        <w:t xml:space="preserve"> Информационная культура </w:t>
      </w:r>
      <w:r>
        <w:rPr>
          <w:color w:val="000000"/>
        </w:rPr>
        <w:t>предполагает учебные курсы в рамках внеурочной деятельности, которые формируют пред</w:t>
      </w:r>
      <w:r>
        <w:rPr>
          <w:color w:val="000000"/>
        </w:rPr>
        <w:softHyphen/>
        <w:t>ставления младших школьников о разнообразных современ</w:t>
      </w:r>
      <w:r>
        <w:rPr>
          <w:color w:val="000000"/>
        </w:rPr>
        <w:softHyphen/>
      </w:r>
    </w:p>
    <w:p w:rsidR="00D45411" w:rsidRDefault="00D45411">
      <w:pPr>
        <w:pStyle w:val="a5"/>
        <w:framePr w:w="6398" w:h="202" w:hRule="exact" w:wrap="around" w:vAnchor="page" w:hAnchor="page" w:x="2763" w:y="13559"/>
        <w:shd w:val="clear" w:color="auto" w:fill="auto"/>
        <w:spacing w:line="130" w:lineRule="exact"/>
        <w:ind w:left="40"/>
      </w:pPr>
      <w:r>
        <w:rPr>
          <w:rStyle w:val="0pt12"/>
          <w:color w:val="000000"/>
        </w:rPr>
        <w:t>586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24" w:hRule="exact" w:wrap="around" w:vAnchor="page" w:hAnchor="page" w:x="2782" w:y="3095"/>
        <w:shd w:val="clear" w:color="auto" w:fill="auto"/>
        <w:spacing w:line="240" w:lineRule="exact"/>
        <w:ind w:left="20" w:right="20" w:firstLine="0"/>
      </w:pPr>
      <w:r>
        <w:rPr>
          <w:color w:val="000000"/>
        </w:rPr>
        <w:lastRenderedPageBreak/>
        <w:t>ных информационных средствах и навыки выполнения разных видов работ на компьютере.</w:t>
      </w:r>
    </w:p>
    <w:p w:rsidR="00D45411" w:rsidRDefault="00D45411">
      <w:pPr>
        <w:pStyle w:val="a6"/>
        <w:framePr w:w="6355" w:h="10224" w:hRule="exact" w:wrap="around" w:vAnchor="page" w:hAnchor="page" w:x="2782" w:y="3095"/>
        <w:numPr>
          <w:ilvl w:val="0"/>
          <w:numId w:val="101"/>
        </w:numPr>
        <w:shd w:val="clear" w:color="auto" w:fill="auto"/>
        <w:spacing w:line="240" w:lineRule="exact"/>
        <w:ind w:left="20" w:right="20" w:firstLine="220"/>
      </w:pPr>
      <w:r>
        <w:rPr>
          <w:rStyle w:val="Tahoma1"/>
          <w:b w:val="0"/>
          <w:bCs w:val="0"/>
          <w:color w:val="000000"/>
        </w:rPr>
        <w:t xml:space="preserve"> Интеллектуальные марафоны </w:t>
      </w:r>
      <w:r>
        <w:rPr>
          <w:color w:val="000000"/>
        </w:rPr>
        <w:t>— система интеллектуаль</w:t>
      </w:r>
      <w:r>
        <w:rPr>
          <w:color w:val="000000"/>
        </w:rPr>
        <w:softHyphen/>
        <w:t>ных соревновательных мероприятий, которые призваны разви</w:t>
      </w:r>
      <w:r>
        <w:rPr>
          <w:color w:val="000000"/>
        </w:rPr>
        <w:softHyphen/>
        <w:t>вать общую культуру и эрудицию обучающегося, его познава</w:t>
      </w:r>
      <w:r>
        <w:rPr>
          <w:color w:val="000000"/>
        </w:rPr>
        <w:softHyphen/>
        <w:t>тельные интересу и способности к самообразованию.</w:t>
      </w:r>
    </w:p>
    <w:p w:rsidR="00D45411" w:rsidRDefault="00D45411">
      <w:pPr>
        <w:pStyle w:val="a6"/>
        <w:framePr w:w="6355" w:h="10224" w:hRule="exact" w:wrap="around" w:vAnchor="page" w:hAnchor="page" w:x="2782" w:y="3095"/>
        <w:numPr>
          <w:ilvl w:val="0"/>
          <w:numId w:val="101"/>
        </w:numPr>
        <w:shd w:val="clear" w:color="auto" w:fill="auto"/>
        <w:spacing w:line="240" w:lineRule="exact"/>
        <w:ind w:left="20" w:right="20" w:firstLine="220"/>
      </w:pPr>
      <w:r>
        <w:rPr>
          <w:rStyle w:val="Tahoma1"/>
          <w:b w:val="0"/>
          <w:bCs w:val="0"/>
          <w:color w:val="000000"/>
        </w:rPr>
        <w:t xml:space="preserve"> «Учение с увлечением!» </w:t>
      </w:r>
      <w:r>
        <w:rPr>
          <w:color w:val="000000"/>
        </w:rPr>
        <w:t>включает систему занятий в зоне ближайшего развития, когда учитель непосредственно помога</w:t>
      </w:r>
      <w:r>
        <w:rPr>
          <w:color w:val="000000"/>
        </w:rPr>
        <w:softHyphen/>
        <w:t>ет обучающемуся преодолеть трудности, возникшие при изуче</w:t>
      </w:r>
      <w:r>
        <w:rPr>
          <w:color w:val="000000"/>
        </w:rPr>
        <w:softHyphen/>
        <w:t>нии разных предметов.</w:t>
      </w:r>
    </w:p>
    <w:p w:rsidR="00D45411" w:rsidRDefault="00D45411">
      <w:pPr>
        <w:pStyle w:val="a6"/>
        <w:framePr w:w="6355" w:h="10224" w:hRule="exact" w:wrap="around" w:vAnchor="page" w:hAnchor="page" w:x="2782" w:y="3095"/>
        <w:shd w:val="clear" w:color="auto" w:fill="auto"/>
        <w:spacing w:line="240" w:lineRule="exact"/>
        <w:ind w:left="20" w:right="20" w:firstLine="220"/>
      </w:pPr>
      <w:r>
        <w:rPr>
          <w:color w:val="000000"/>
        </w:rPr>
        <w:t xml:space="preserve">Выбор </w:t>
      </w:r>
      <w:r>
        <w:rPr>
          <w:rStyle w:val="Tahoma1"/>
          <w:b w:val="0"/>
          <w:bCs w:val="0"/>
          <w:color w:val="000000"/>
        </w:rPr>
        <w:t xml:space="preserve">форм организации внеурочной деятельности </w:t>
      </w:r>
      <w:r>
        <w:rPr>
          <w:color w:val="000000"/>
        </w:rPr>
        <w:t>подчи</w:t>
      </w:r>
      <w:r>
        <w:rPr>
          <w:color w:val="000000"/>
        </w:rPr>
        <w:softHyphen/>
        <w:t>няется следующим требованиям:</w:t>
      </w:r>
    </w:p>
    <w:p w:rsidR="00D45411" w:rsidRDefault="00D45411">
      <w:pPr>
        <w:pStyle w:val="a6"/>
        <w:framePr w:w="6355" w:h="10224" w:hRule="exact" w:wrap="around" w:vAnchor="page" w:hAnchor="page" w:x="2782" w:y="3095"/>
        <w:shd w:val="clear" w:color="auto" w:fill="auto"/>
        <w:spacing w:line="240" w:lineRule="exact"/>
        <w:ind w:left="240" w:right="20" w:hanging="220"/>
      </w:pPr>
      <w:r>
        <w:rPr>
          <w:color w:val="000000"/>
        </w:rPr>
        <w:t>—целесообразность использования данной формы для решения поставленных задач конкретного направления;</w:t>
      </w:r>
    </w:p>
    <w:p w:rsidR="00D45411" w:rsidRDefault="00D45411">
      <w:pPr>
        <w:pStyle w:val="a6"/>
        <w:framePr w:w="6355" w:h="10224" w:hRule="exact" w:wrap="around" w:vAnchor="page" w:hAnchor="page" w:x="2782" w:y="3095"/>
        <w:numPr>
          <w:ilvl w:val="0"/>
          <w:numId w:val="102"/>
        </w:numPr>
        <w:shd w:val="clear" w:color="auto" w:fill="auto"/>
        <w:spacing w:line="240" w:lineRule="exact"/>
        <w:ind w:left="240" w:right="20" w:hanging="220"/>
      </w:pPr>
      <w:r>
        <w:rPr>
          <w:color w:val="000000"/>
        </w:rPr>
        <w:t xml:space="preserve"> преобладание практико-ориентированных форм, обеспечива</w:t>
      </w:r>
      <w:r>
        <w:rPr>
          <w:color w:val="000000"/>
        </w:rPr>
        <w:softHyphen/>
        <w:t>ющих непосредственное активное участие обучающегося в практической деятельности, в том числе совместной (парной, групповой, коллективной);</w:t>
      </w:r>
    </w:p>
    <w:p w:rsidR="00D45411" w:rsidRDefault="00D45411">
      <w:pPr>
        <w:pStyle w:val="a6"/>
        <w:framePr w:w="6355" w:h="10224" w:hRule="exact" w:wrap="around" w:vAnchor="page" w:hAnchor="page" w:x="2782" w:y="3095"/>
        <w:numPr>
          <w:ilvl w:val="0"/>
          <w:numId w:val="102"/>
        </w:numPr>
        <w:shd w:val="clear" w:color="auto" w:fill="auto"/>
        <w:spacing w:line="240" w:lineRule="exact"/>
        <w:ind w:left="240" w:right="20" w:hanging="220"/>
      </w:pPr>
      <w:r>
        <w:rPr>
          <w:color w:val="000000"/>
        </w:rPr>
        <w:t xml:space="preserve"> учет специфики коммуникативной деятельности, которая со</w:t>
      </w:r>
      <w:r>
        <w:rPr>
          <w:color w:val="000000"/>
        </w:rPr>
        <w:softHyphen/>
        <w:t>провождает то или иное направление внеучебной деятельности;</w:t>
      </w:r>
    </w:p>
    <w:p w:rsidR="00D45411" w:rsidRDefault="00D45411">
      <w:pPr>
        <w:pStyle w:val="a6"/>
        <w:framePr w:w="6355" w:h="10224" w:hRule="exact" w:wrap="around" w:vAnchor="page" w:hAnchor="page" w:x="2782" w:y="3095"/>
        <w:shd w:val="clear" w:color="auto" w:fill="auto"/>
        <w:spacing w:line="240" w:lineRule="exact"/>
        <w:ind w:left="240" w:right="20" w:hanging="220"/>
      </w:pPr>
      <w:r>
        <w:rPr>
          <w:color w:val="000000"/>
        </w:rPr>
        <w:t>—использование форм организации, предполагающих исполь</w:t>
      </w:r>
      <w:r>
        <w:rPr>
          <w:color w:val="000000"/>
        </w:rPr>
        <w:softHyphen/>
        <w:t>зование средств ИКТ.</w:t>
      </w:r>
    </w:p>
    <w:p w:rsidR="00D45411" w:rsidRDefault="00D45411">
      <w:pPr>
        <w:pStyle w:val="a6"/>
        <w:framePr w:w="6355" w:h="10224" w:hRule="exact" w:wrap="around" w:vAnchor="page" w:hAnchor="page" w:x="2782" w:y="3095"/>
        <w:shd w:val="clear" w:color="auto" w:fill="auto"/>
        <w:spacing w:line="240" w:lineRule="exact"/>
        <w:ind w:left="20" w:right="20" w:firstLine="220"/>
      </w:pPr>
      <w:r>
        <w:rPr>
          <w:color w:val="000000"/>
        </w:rPr>
        <w:t>Возможными формами организации внеурочной деятельно</w:t>
      </w:r>
      <w:r>
        <w:rPr>
          <w:color w:val="000000"/>
        </w:rPr>
        <w:softHyphen/>
        <w:t>сти могут быть следующие: учебные курсы и факультативы; художественные, музыкальные и спортивные студии; соревно</w:t>
      </w:r>
      <w:r>
        <w:rPr>
          <w:color w:val="000000"/>
        </w:rPr>
        <w:softHyphen/>
        <w:t>вательные мероприятия, дискуссионные клубы, секции, экскур</w:t>
      </w:r>
      <w:r>
        <w:rPr>
          <w:color w:val="000000"/>
        </w:rPr>
        <w:softHyphen/>
        <w:t>сии, мини-исследования; общественно полезные практики и др.</w:t>
      </w:r>
    </w:p>
    <w:p w:rsidR="00D45411" w:rsidRDefault="00D45411">
      <w:pPr>
        <w:pStyle w:val="a6"/>
        <w:framePr w:w="6355" w:h="10224" w:hRule="exact" w:wrap="around" w:vAnchor="page" w:hAnchor="page" w:x="2782" w:y="3095"/>
        <w:shd w:val="clear" w:color="auto" w:fill="auto"/>
        <w:spacing w:line="240" w:lineRule="exact"/>
        <w:ind w:left="20" w:right="20" w:firstLine="220"/>
      </w:pPr>
      <w:r>
        <w:rPr>
          <w:color w:val="000000"/>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w:t>
      </w:r>
      <w:r>
        <w:rPr>
          <w:color w:val="000000"/>
        </w:rPr>
        <w:softHyphen/>
        <w:t>жет проходить не только в помещении образовательной орга</w:t>
      </w:r>
      <w:r>
        <w:rPr>
          <w:color w:val="000000"/>
        </w:rPr>
        <w:softHyphen/>
        <w:t>низации, но и на территории другого учреждения (организа</w:t>
      </w:r>
      <w:r>
        <w:rPr>
          <w:color w:val="000000"/>
        </w:rPr>
        <w:softHyphen/>
        <w:t>ции), участвующего во внеурочной деятельности. Это может быть, например, спортивный комплекс, музей, театр и др.</w:t>
      </w:r>
    </w:p>
    <w:p w:rsidR="00D45411" w:rsidRDefault="00D45411">
      <w:pPr>
        <w:pStyle w:val="a6"/>
        <w:framePr w:w="6355" w:h="10224" w:hRule="exact" w:wrap="around" w:vAnchor="page" w:hAnchor="page" w:x="2782" w:y="3095"/>
        <w:shd w:val="clear" w:color="auto" w:fill="auto"/>
        <w:spacing w:line="240" w:lineRule="exact"/>
        <w:ind w:left="20" w:right="20" w:firstLine="220"/>
      </w:pPr>
      <w:r>
        <w:rPr>
          <w:color w:val="000000"/>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w:t>
      </w:r>
      <w:r>
        <w:rPr>
          <w:color w:val="000000"/>
        </w:rPr>
        <w:softHyphen/>
        <w:t>ные педагоги, педагоги-психологи, учителя-дефектологи, лого</w:t>
      </w:r>
      <w:r>
        <w:rPr>
          <w:color w:val="000000"/>
        </w:rPr>
        <w:softHyphen/>
        <w:t>пед, воспитатели, библиотекарь и др.).</w:t>
      </w:r>
    </w:p>
    <w:p w:rsidR="00D45411" w:rsidRDefault="00D45411">
      <w:pPr>
        <w:pStyle w:val="a6"/>
        <w:framePr w:w="6355" w:h="10224" w:hRule="exact" w:wrap="around" w:vAnchor="page" w:hAnchor="page" w:x="2782" w:y="3095"/>
        <w:shd w:val="clear" w:color="auto" w:fill="auto"/>
        <w:spacing w:line="240" w:lineRule="exact"/>
        <w:ind w:left="20" w:right="20" w:firstLine="220"/>
      </w:pPr>
      <w:r>
        <w:rPr>
          <w:color w:val="000000"/>
        </w:rPr>
        <w:t>Внеурочная деятельность тесно связана с дополнительным образованием детей в части создания условий для развития</w:t>
      </w:r>
    </w:p>
    <w:p w:rsidR="00D45411" w:rsidRDefault="00D45411">
      <w:pPr>
        <w:pStyle w:val="a5"/>
        <w:framePr w:w="6394" w:h="202" w:hRule="exact" w:wrap="around" w:vAnchor="page" w:hAnchor="page" w:x="2763" w:y="13554"/>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587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5" w:h="10205" w:hRule="exact" w:wrap="around" w:vAnchor="page" w:hAnchor="page" w:x="2782" w:y="3118"/>
        <w:shd w:val="clear" w:color="auto" w:fill="auto"/>
        <w:spacing w:line="240" w:lineRule="exact"/>
        <w:ind w:left="20" w:right="20" w:firstLine="0"/>
      </w:pPr>
      <w:r>
        <w:rPr>
          <w:color w:val="000000"/>
        </w:rPr>
        <w:lastRenderedPageBreak/>
        <w:t>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w:t>
      </w:r>
      <w:r>
        <w:rPr>
          <w:color w:val="000000"/>
        </w:rPr>
        <w:softHyphen/>
        <w:t>ния строится на использовании единых форм организации.</w:t>
      </w:r>
    </w:p>
    <w:p w:rsidR="00D45411" w:rsidRDefault="00D45411">
      <w:pPr>
        <w:pStyle w:val="a6"/>
        <w:framePr w:w="6355" w:h="10205" w:hRule="exact" w:wrap="around" w:vAnchor="page" w:hAnchor="page" w:x="2782" w:y="3118"/>
        <w:shd w:val="clear" w:color="auto" w:fill="auto"/>
        <w:spacing w:after="168" w:line="240" w:lineRule="exact"/>
        <w:ind w:left="20" w:right="20" w:firstLine="220"/>
      </w:pPr>
      <w:r>
        <w:rPr>
          <w:color w:val="000000"/>
        </w:rPr>
        <w:t>Координирующую роль в организации внеурочной деятель</w:t>
      </w:r>
      <w:r>
        <w:rPr>
          <w:color w:val="000000"/>
        </w:rPr>
        <w:softHyphen/>
        <w:t>ности выполняет, как правило, основной учитель, ведущий класс начальной школы, завуч начальных классов, замести</w:t>
      </w:r>
      <w:r>
        <w:rPr>
          <w:color w:val="000000"/>
        </w:rPr>
        <w:softHyphen/>
        <w:t>тель директора по учебно-воспитательной работе.</w:t>
      </w:r>
    </w:p>
    <w:p w:rsidR="00D45411" w:rsidRDefault="00D45411">
      <w:pPr>
        <w:pStyle w:val="33"/>
        <w:framePr w:w="6355" w:h="10205" w:hRule="exact" w:wrap="around" w:vAnchor="page" w:hAnchor="page" w:x="2782" w:y="3118"/>
        <w:shd w:val="clear" w:color="auto" w:fill="auto"/>
        <w:spacing w:after="36" w:line="180" w:lineRule="exact"/>
        <w:ind w:left="20"/>
      </w:pPr>
      <w:bookmarkStart w:id="437" w:name="bookmark438"/>
      <w:r>
        <w:rPr>
          <w:rStyle w:val="30pt10"/>
          <w:color w:val="000000"/>
        </w:rPr>
        <w:t>3.2.2. Основные направления внеурочной деятельности</w:t>
      </w:r>
      <w:bookmarkEnd w:id="437"/>
    </w:p>
    <w:p w:rsidR="00D45411" w:rsidRDefault="00D45411">
      <w:pPr>
        <w:pStyle w:val="61"/>
        <w:framePr w:w="6355" w:h="10205" w:hRule="exact" w:wrap="around" w:vAnchor="page" w:hAnchor="page" w:x="2782" w:y="3118"/>
        <w:numPr>
          <w:ilvl w:val="0"/>
          <w:numId w:val="103"/>
        </w:numPr>
        <w:shd w:val="clear" w:color="auto" w:fill="auto"/>
        <w:spacing w:before="0" w:after="0"/>
        <w:ind w:left="20" w:firstLine="220"/>
        <w:jc w:val="both"/>
      </w:pPr>
      <w:r>
        <w:rPr>
          <w:rStyle w:val="60pt1"/>
          <w:color w:val="000000"/>
        </w:rPr>
        <w:t xml:space="preserve"> Спортивно-оздоровительная деятельность</w:t>
      </w:r>
    </w:p>
    <w:p w:rsidR="00D45411" w:rsidRDefault="00D45411">
      <w:pPr>
        <w:pStyle w:val="71"/>
        <w:framePr w:w="6355" w:h="10205" w:hRule="exact" w:wrap="around" w:vAnchor="page" w:hAnchor="page" w:x="2782" w:y="3118"/>
        <w:numPr>
          <w:ilvl w:val="1"/>
          <w:numId w:val="103"/>
        </w:numPr>
        <w:shd w:val="clear" w:color="auto" w:fill="auto"/>
        <w:ind w:left="20" w:firstLine="220"/>
      </w:pPr>
      <w:r>
        <w:rPr>
          <w:rStyle w:val="78"/>
          <w:b/>
          <w:bCs/>
          <w:i/>
          <w:iCs/>
          <w:color w:val="000000"/>
        </w:rPr>
        <w:t xml:space="preserve"> «Основы самопознания»</w:t>
      </w:r>
    </w:p>
    <w:p w:rsidR="00D45411" w:rsidRDefault="00D45411">
      <w:pPr>
        <w:pStyle w:val="a6"/>
        <w:framePr w:w="6355" w:h="10205" w:hRule="exact" w:wrap="around" w:vAnchor="page" w:hAnchor="page" w:x="2782" w:y="3118"/>
        <w:shd w:val="clear" w:color="auto" w:fill="auto"/>
        <w:spacing w:line="240" w:lineRule="exact"/>
        <w:ind w:left="20" w:firstLine="220"/>
      </w:pPr>
      <w:r>
        <w:rPr>
          <w:rStyle w:val="18"/>
          <w:b/>
          <w:bCs/>
          <w:color w:val="000000"/>
        </w:rPr>
        <w:t>Форма организации:</w:t>
      </w:r>
      <w:r>
        <w:rPr>
          <w:color w:val="000000"/>
        </w:rPr>
        <w:t xml:space="preserve"> факультатив; лаборатория здоровья.</w:t>
      </w:r>
    </w:p>
    <w:p w:rsidR="00D45411" w:rsidRDefault="00D45411">
      <w:pPr>
        <w:pStyle w:val="71"/>
        <w:framePr w:w="6355" w:h="10205" w:hRule="exact" w:wrap="around" w:vAnchor="page" w:hAnchor="page" w:x="2782" w:y="3118"/>
        <w:numPr>
          <w:ilvl w:val="1"/>
          <w:numId w:val="103"/>
        </w:numPr>
        <w:shd w:val="clear" w:color="auto" w:fill="auto"/>
        <w:ind w:left="20" w:firstLine="220"/>
      </w:pPr>
      <w:r>
        <w:rPr>
          <w:rStyle w:val="78"/>
          <w:b/>
          <w:bCs/>
          <w:i/>
          <w:iCs/>
          <w:color w:val="000000"/>
        </w:rPr>
        <w:t xml:space="preserve"> «Движение есть жизнь!»</w:t>
      </w:r>
    </w:p>
    <w:p w:rsidR="00D45411" w:rsidRDefault="00D45411">
      <w:pPr>
        <w:pStyle w:val="a6"/>
        <w:framePr w:w="6355" w:h="10205" w:hRule="exact" w:wrap="around" w:vAnchor="page" w:hAnchor="page" w:x="2782" w:y="3118"/>
        <w:shd w:val="clear" w:color="auto" w:fill="auto"/>
        <w:spacing w:line="240" w:lineRule="exact"/>
        <w:ind w:left="20" w:right="20" w:firstLine="220"/>
      </w:pPr>
      <w:r>
        <w:rPr>
          <w:rStyle w:val="18"/>
          <w:b/>
          <w:bCs/>
          <w:color w:val="000000"/>
        </w:rPr>
        <w:t>Цель:</w:t>
      </w:r>
      <w:r>
        <w:rPr>
          <w:color w:val="000000"/>
        </w:rPr>
        <w:t xml:space="preserve"> формирование представлений учащихся о здоровом образе жизни, развитие физической активности и двигатель</w:t>
      </w:r>
      <w:r>
        <w:rPr>
          <w:color w:val="000000"/>
        </w:rPr>
        <w:softHyphen/>
        <w:t>ных навыков.</w:t>
      </w:r>
    </w:p>
    <w:p w:rsidR="00D45411" w:rsidRDefault="00D45411">
      <w:pPr>
        <w:pStyle w:val="a6"/>
        <w:framePr w:w="6355" w:h="10205" w:hRule="exact" w:wrap="around" w:vAnchor="page" w:hAnchor="page" w:x="2782" w:y="3118"/>
        <w:shd w:val="clear" w:color="auto" w:fill="auto"/>
        <w:spacing w:after="180" w:line="240" w:lineRule="exact"/>
        <w:ind w:left="20" w:right="20" w:firstLine="220"/>
      </w:pPr>
      <w:r>
        <w:rPr>
          <w:rStyle w:val="18"/>
          <w:b/>
          <w:bCs/>
          <w:color w:val="000000"/>
        </w:rPr>
        <w:t>Форма организации:</w:t>
      </w:r>
      <w:r>
        <w:rPr>
          <w:color w:val="000000"/>
        </w:rPr>
        <w:t xml:space="preserve"> спортивная студия: учебный курс физи</w:t>
      </w:r>
      <w:r>
        <w:rPr>
          <w:color w:val="000000"/>
        </w:rPr>
        <w:softHyphen/>
        <w:t>ческой культуры.</w:t>
      </w:r>
    </w:p>
    <w:p w:rsidR="00D45411" w:rsidRDefault="00D45411">
      <w:pPr>
        <w:pStyle w:val="61"/>
        <w:framePr w:w="6355" w:h="10205" w:hRule="exact" w:wrap="around" w:vAnchor="page" w:hAnchor="page" w:x="2782" w:y="3118"/>
        <w:numPr>
          <w:ilvl w:val="0"/>
          <w:numId w:val="103"/>
        </w:numPr>
        <w:shd w:val="clear" w:color="auto" w:fill="auto"/>
        <w:spacing w:before="0" w:after="0"/>
        <w:ind w:left="20" w:firstLine="220"/>
        <w:jc w:val="both"/>
      </w:pPr>
      <w:r>
        <w:rPr>
          <w:rStyle w:val="60pt1"/>
          <w:color w:val="000000"/>
        </w:rPr>
        <w:t xml:space="preserve"> Проектно-исследовательская деятельность</w:t>
      </w:r>
    </w:p>
    <w:p w:rsidR="00D45411" w:rsidRDefault="00D45411">
      <w:pPr>
        <w:pStyle w:val="71"/>
        <w:framePr w:w="6355" w:h="10205" w:hRule="exact" w:wrap="around" w:vAnchor="page" w:hAnchor="page" w:x="2782" w:y="3118"/>
        <w:shd w:val="clear" w:color="auto" w:fill="auto"/>
        <w:ind w:left="20" w:firstLine="220"/>
      </w:pPr>
      <w:r>
        <w:rPr>
          <w:rStyle w:val="78"/>
          <w:b/>
          <w:bCs/>
          <w:i/>
          <w:iCs/>
          <w:color w:val="000000"/>
        </w:rPr>
        <w:t>Возможные темы проектов:</w:t>
      </w:r>
    </w:p>
    <w:p w:rsidR="00D45411" w:rsidRDefault="00D45411">
      <w:pPr>
        <w:pStyle w:val="71"/>
        <w:framePr w:w="6355" w:h="10205" w:hRule="exact" w:wrap="around" w:vAnchor="page" w:hAnchor="page" w:x="2782" w:y="3118"/>
        <w:numPr>
          <w:ilvl w:val="1"/>
          <w:numId w:val="103"/>
        </w:numPr>
        <w:shd w:val="clear" w:color="auto" w:fill="auto"/>
        <w:ind w:left="20" w:firstLine="220"/>
      </w:pPr>
      <w:r>
        <w:rPr>
          <w:rStyle w:val="78"/>
          <w:b/>
          <w:bCs/>
          <w:i/>
          <w:iCs/>
          <w:color w:val="000000"/>
        </w:rPr>
        <w:t xml:space="preserve"> «Великие математики и их открытия»</w:t>
      </w:r>
    </w:p>
    <w:p w:rsidR="00D45411" w:rsidRDefault="00D45411">
      <w:pPr>
        <w:pStyle w:val="71"/>
        <w:framePr w:w="6355" w:h="10205" w:hRule="exact" w:wrap="around" w:vAnchor="page" w:hAnchor="page" w:x="2782" w:y="3118"/>
        <w:numPr>
          <w:ilvl w:val="1"/>
          <w:numId w:val="103"/>
        </w:numPr>
        <w:shd w:val="clear" w:color="auto" w:fill="auto"/>
        <w:ind w:left="20" w:firstLine="220"/>
      </w:pPr>
      <w:r>
        <w:rPr>
          <w:rStyle w:val="78"/>
          <w:b/>
          <w:bCs/>
          <w:i/>
          <w:iCs/>
          <w:color w:val="000000"/>
        </w:rPr>
        <w:t xml:space="preserve"> «История родного края»</w:t>
      </w:r>
    </w:p>
    <w:p w:rsidR="00D45411" w:rsidRDefault="00D45411">
      <w:pPr>
        <w:pStyle w:val="a6"/>
        <w:framePr w:w="6355" w:h="10205" w:hRule="exact" w:wrap="around" w:vAnchor="page" w:hAnchor="page" w:x="2782" w:y="3118"/>
        <w:shd w:val="clear" w:color="auto" w:fill="auto"/>
        <w:spacing w:line="240" w:lineRule="exact"/>
        <w:ind w:left="20" w:right="20" w:firstLine="220"/>
      </w:pPr>
      <w:r>
        <w:rPr>
          <w:rStyle w:val="18"/>
          <w:b/>
          <w:bCs/>
          <w:color w:val="000000"/>
        </w:rPr>
        <w:t>Цель:</w:t>
      </w:r>
      <w:r>
        <w:rPr>
          <w:color w:val="000000"/>
        </w:rPr>
        <w:t xml:space="preserve">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w:t>
      </w:r>
      <w:r>
        <w:rPr>
          <w:color w:val="000000"/>
        </w:rPr>
        <w:softHyphen/>
        <w:t>отизма, любви к «малой Родине».</w:t>
      </w:r>
    </w:p>
    <w:p w:rsidR="00D45411" w:rsidRDefault="00D45411">
      <w:pPr>
        <w:pStyle w:val="a6"/>
        <w:framePr w:w="6355" w:h="10205" w:hRule="exact" w:wrap="around" w:vAnchor="page" w:hAnchor="page" w:x="2782" w:y="3118"/>
        <w:shd w:val="clear" w:color="auto" w:fill="auto"/>
        <w:spacing w:line="240" w:lineRule="exact"/>
        <w:ind w:left="20" w:right="20" w:firstLine="220"/>
      </w:pPr>
      <w:r>
        <w:rPr>
          <w:rStyle w:val="18"/>
          <w:b/>
          <w:bCs/>
          <w:color w:val="000000"/>
        </w:rPr>
        <w:t>Форма организации</w:t>
      </w:r>
      <w:r>
        <w:rPr>
          <w:color w:val="000000"/>
        </w:rPr>
        <w:t>: факультативный курс краеведения; творческие проекты «Достопримечательности родного края».</w:t>
      </w:r>
    </w:p>
    <w:p w:rsidR="00D45411" w:rsidRDefault="00D45411">
      <w:pPr>
        <w:pStyle w:val="71"/>
        <w:framePr w:w="6355" w:h="10205" w:hRule="exact" w:wrap="around" w:vAnchor="page" w:hAnchor="page" w:x="2782" w:y="3118"/>
        <w:numPr>
          <w:ilvl w:val="1"/>
          <w:numId w:val="103"/>
        </w:numPr>
        <w:shd w:val="clear" w:color="auto" w:fill="auto"/>
        <w:ind w:left="20" w:right="20" w:firstLine="220"/>
      </w:pPr>
      <w:r>
        <w:rPr>
          <w:rStyle w:val="78"/>
          <w:b/>
          <w:bCs/>
          <w:i/>
          <w:iCs/>
          <w:color w:val="000000"/>
        </w:rPr>
        <w:t xml:space="preserve"> «История письменности в России: от Древней Руси до современности»</w:t>
      </w:r>
    </w:p>
    <w:p w:rsidR="00D45411" w:rsidRDefault="00D45411">
      <w:pPr>
        <w:pStyle w:val="a6"/>
        <w:framePr w:w="6355" w:h="10205" w:hRule="exact" w:wrap="around" w:vAnchor="page" w:hAnchor="page" w:x="2782" w:y="3118"/>
        <w:shd w:val="clear" w:color="auto" w:fill="auto"/>
        <w:spacing w:line="240" w:lineRule="exact"/>
        <w:ind w:left="20" w:right="20" w:firstLine="220"/>
      </w:pPr>
      <w:r>
        <w:rPr>
          <w:rStyle w:val="18"/>
          <w:b/>
          <w:bCs/>
          <w:color w:val="000000"/>
        </w:rPr>
        <w:t>Цель:</w:t>
      </w:r>
      <w:r>
        <w:rPr>
          <w:color w:val="000000"/>
        </w:rPr>
        <w:t xml:space="preserve"> развитие общей культуры обучающихся; расширение знаний об истории письменности (от кириллицы до современ</w:t>
      </w:r>
      <w:r>
        <w:rPr>
          <w:color w:val="000000"/>
        </w:rPr>
        <w:softHyphen/>
        <w:t>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w:t>
      </w:r>
      <w:r>
        <w:rPr>
          <w:color w:val="000000"/>
        </w:rPr>
        <w:softHyphen/>
        <w:t>тельной и проектной деятельности.</w:t>
      </w:r>
    </w:p>
    <w:p w:rsidR="00D45411" w:rsidRDefault="00D45411">
      <w:pPr>
        <w:pStyle w:val="a6"/>
        <w:framePr w:w="6355" w:h="10205" w:hRule="exact" w:wrap="around" w:vAnchor="page" w:hAnchor="page" w:x="2782" w:y="3118"/>
        <w:shd w:val="clear" w:color="auto" w:fill="auto"/>
        <w:spacing w:line="240" w:lineRule="exact"/>
        <w:ind w:left="20" w:right="20" w:firstLine="220"/>
      </w:pPr>
      <w:r>
        <w:rPr>
          <w:rStyle w:val="18"/>
          <w:b/>
          <w:bCs/>
          <w:color w:val="000000"/>
        </w:rPr>
        <w:t>Форма организации:</w:t>
      </w:r>
      <w:r>
        <w:rPr>
          <w:color w:val="000000"/>
        </w:rPr>
        <w:t xml:space="preserve"> факультатив «История письменности в России: от Древней Руси до современности»; выполнение и за</w:t>
      </w:r>
      <w:r>
        <w:rPr>
          <w:color w:val="000000"/>
        </w:rPr>
        <w:softHyphen/>
        <w:t>щита мини-проектов, связанных с темой, например: «На чём</w:t>
      </w:r>
    </w:p>
    <w:p w:rsidR="00D45411" w:rsidRDefault="00D45411">
      <w:pPr>
        <w:pStyle w:val="a5"/>
        <w:framePr w:wrap="around" w:vAnchor="page" w:hAnchor="page" w:x="2773" w:y="13549"/>
        <w:shd w:val="clear" w:color="auto" w:fill="auto"/>
        <w:spacing w:line="130" w:lineRule="exact"/>
        <w:ind w:left="20"/>
      </w:pPr>
      <w:r>
        <w:rPr>
          <w:rStyle w:val="0pt12"/>
          <w:color w:val="000000"/>
        </w:rPr>
        <w:t>588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785" w:y="3094"/>
        <w:shd w:val="clear" w:color="auto" w:fill="auto"/>
        <w:spacing w:line="240" w:lineRule="exact"/>
        <w:ind w:left="20" w:right="20" w:firstLine="0"/>
      </w:pPr>
      <w:r>
        <w:rPr>
          <w:color w:val="000000"/>
        </w:rPr>
        <w:lastRenderedPageBreak/>
        <w:t xml:space="preserve">писали в Древней Руси», «Берестяные грамоты и современные </w:t>
      </w:r>
      <w:r>
        <w:rPr>
          <w:color w:val="000000"/>
          <w:lang w:val="en-US" w:eastAsia="en-US"/>
        </w:rPr>
        <w:t>sms</w:t>
      </w:r>
      <w:r>
        <w:rPr>
          <w:color w:val="000000"/>
        </w:rPr>
        <w:t>-сообщения: в чём сходство и различия», «Первый русский букварь», «Русские летописи» и др.</w:t>
      </w:r>
    </w:p>
    <w:p w:rsidR="00D45411" w:rsidRDefault="00D45411">
      <w:pPr>
        <w:pStyle w:val="71"/>
        <w:framePr w:w="6350" w:h="10225" w:hRule="exact" w:wrap="around" w:vAnchor="page" w:hAnchor="page" w:x="2785" w:y="3094"/>
        <w:numPr>
          <w:ilvl w:val="1"/>
          <w:numId w:val="103"/>
        </w:numPr>
        <w:shd w:val="clear" w:color="auto" w:fill="auto"/>
        <w:ind w:right="20" w:firstLine="220"/>
      </w:pPr>
      <w:r>
        <w:rPr>
          <w:rStyle w:val="78"/>
          <w:b/>
          <w:bCs/>
          <w:i/>
          <w:iCs/>
          <w:color w:val="000000"/>
        </w:rPr>
        <w:t xml:space="preserve"> «Экологический поиск: исследование качества воды в водоемах родного края»</w:t>
      </w:r>
    </w:p>
    <w:p w:rsidR="00D45411" w:rsidRDefault="00D45411">
      <w:pPr>
        <w:pStyle w:val="a6"/>
        <w:framePr w:w="6350" w:h="10225" w:hRule="exact" w:wrap="around" w:vAnchor="page" w:hAnchor="page" w:x="2785" w:y="3094"/>
        <w:shd w:val="clear" w:color="auto" w:fill="auto"/>
        <w:spacing w:line="240" w:lineRule="exact"/>
        <w:ind w:right="20" w:firstLine="220"/>
      </w:pPr>
      <w:r>
        <w:rPr>
          <w:rStyle w:val="18"/>
          <w:b/>
          <w:bCs/>
          <w:color w:val="000000"/>
        </w:rPr>
        <w:t>Цель:</w:t>
      </w:r>
      <w:r>
        <w:rPr>
          <w:color w:val="000000"/>
        </w:rPr>
        <w:t xml:space="preserve"> углубление знаний и представлений о сочетании хими</w:t>
      </w:r>
      <w:r>
        <w:rPr>
          <w:color w:val="000000"/>
        </w:rPr>
        <w:softHyphen/>
        <w:t>ческого и биологического состава и физических свойств воды, формирование исследовательских умений в процессе экспери</w:t>
      </w:r>
      <w:r>
        <w:rPr>
          <w:color w:val="000000"/>
        </w:rPr>
        <w:softHyphen/>
        <w:t>ментальной работы по изучению качества воды, развитие позна</w:t>
      </w:r>
      <w:r>
        <w:rPr>
          <w:color w:val="000000"/>
        </w:rPr>
        <w:softHyphen/>
        <w:t>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w:t>
      </w:r>
      <w:r>
        <w:rPr>
          <w:color w:val="000000"/>
        </w:rPr>
        <w:softHyphen/>
        <w:t>ного отношения к природе.</w:t>
      </w:r>
    </w:p>
    <w:p w:rsidR="00D45411" w:rsidRDefault="00D45411">
      <w:pPr>
        <w:pStyle w:val="a6"/>
        <w:framePr w:w="6350" w:h="10225" w:hRule="exact" w:wrap="around" w:vAnchor="page" w:hAnchor="page" w:x="2785" w:y="3094"/>
        <w:shd w:val="clear" w:color="auto" w:fill="auto"/>
        <w:spacing w:line="240" w:lineRule="exact"/>
        <w:ind w:right="20" w:firstLine="220"/>
      </w:pPr>
      <w:r>
        <w:rPr>
          <w:rStyle w:val="18"/>
          <w:b/>
          <w:bCs/>
          <w:color w:val="000000"/>
        </w:rPr>
        <w:t>Форма организации:</w:t>
      </w:r>
      <w:r>
        <w:rPr>
          <w:color w:val="000000"/>
        </w:rPr>
        <w:t xml:space="preserve"> экологическая лаборатория; исследова</w:t>
      </w:r>
      <w:r>
        <w:rPr>
          <w:color w:val="000000"/>
        </w:rPr>
        <w:softHyphen/>
        <w:t>тельские проекты.</w:t>
      </w:r>
    </w:p>
    <w:p w:rsidR="00D45411" w:rsidRDefault="00D45411">
      <w:pPr>
        <w:pStyle w:val="71"/>
        <w:framePr w:w="6350" w:h="10225" w:hRule="exact" w:wrap="around" w:vAnchor="page" w:hAnchor="page" w:x="2785" w:y="3094"/>
        <w:numPr>
          <w:ilvl w:val="1"/>
          <w:numId w:val="103"/>
        </w:numPr>
        <w:shd w:val="clear" w:color="auto" w:fill="auto"/>
        <w:ind w:firstLine="220"/>
      </w:pPr>
      <w:r>
        <w:rPr>
          <w:rStyle w:val="78"/>
          <w:b/>
          <w:bCs/>
          <w:i/>
          <w:iCs/>
          <w:color w:val="000000"/>
        </w:rPr>
        <w:t xml:space="preserve"> «Мир шахмат»</w:t>
      </w:r>
    </w:p>
    <w:p w:rsidR="00D45411" w:rsidRDefault="00D45411">
      <w:pPr>
        <w:pStyle w:val="a6"/>
        <w:framePr w:w="6350" w:h="10225" w:hRule="exact" w:wrap="around" w:vAnchor="page" w:hAnchor="page" w:x="2785" w:y="3094"/>
        <w:shd w:val="clear" w:color="auto" w:fill="auto"/>
        <w:spacing w:line="240" w:lineRule="exact"/>
        <w:ind w:right="20" w:firstLine="220"/>
      </w:pPr>
      <w:r>
        <w:rPr>
          <w:rStyle w:val="18"/>
          <w:b/>
          <w:bCs/>
          <w:color w:val="000000"/>
        </w:rPr>
        <w:t>Цель:</w:t>
      </w:r>
      <w:r>
        <w:rPr>
          <w:color w:val="000000"/>
        </w:rPr>
        <w:t xml:space="preserve"> расширение представлений об игре в шахматы, фор</w:t>
      </w:r>
      <w:r>
        <w:rPr>
          <w:color w:val="000000"/>
        </w:rPr>
        <w:softHyphen/>
        <w:t>мирование умения анализировать, наблюдать, создавать раз</w:t>
      </w:r>
      <w:r>
        <w:rPr>
          <w:color w:val="000000"/>
        </w:rPr>
        <w:softHyphen/>
        <w:t>личные шахматные ситуации; воспитание интереса к игре в шахматы; развитие волевых черт характера, внимания, игро</w:t>
      </w:r>
      <w:r>
        <w:rPr>
          <w:color w:val="000000"/>
        </w:rPr>
        <w:softHyphen/>
        <w:t>вого воображения.</w:t>
      </w:r>
    </w:p>
    <w:p w:rsidR="00D45411" w:rsidRDefault="00D45411">
      <w:pPr>
        <w:pStyle w:val="a6"/>
        <w:framePr w:w="6350" w:h="10225" w:hRule="exact" w:wrap="around" w:vAnchor="page" w:hAnchor="page" w:x="2785" w:y="3094"/>
        <w:shd w:val="clear" w:color="auto" w:fill="auto"/>
        <w:spacing w:after="180" w:line="240" w:lineRule="exact"/>
        <w:ind w:right="20" w:firstLine="220"/>
      </w:pPr>
      <w:r>
        <w:rPr>
          <w:rStyle w:val="18"/>
          <w:b/>
          <w:bCs/>
          <w:color w:val="000000"/>
        </w:rPr>
        <w:t>Форма организации:</w:t>
      </w:r>
      <w:r>
        <w:rPr>
          <w:color w:val="000000"/>
        </w:rPr>
        <w:t xml:space="preserve"> учебный курс — факультатив; игры-со</w:t>
      </w:r>
      <w:r>
        <w:rPr>
          <w:color w:val="000000"/>
        </w:rPr>
        <w:softHyphen/>
        <w:t>ревнования в шахматы «Юные шахматисты».</w:t>
      </w:r>
    </w:p>
    <w:p w:rsidR="00D45411" w:rsidRDefault="00D45411">
      <w:pPr>
        <w:pStyle w:val="61"/>
        <w:framePr w:w="6350" w:h="10225" w:hRule="exact" w:wrap="around" w:vAnchor="page" w:hAnchor="page" w:x="2785" w:y="3094"/>
        <w:numPr>
          <w:ilvl w:val="0"/>
          <w:numId w:val="103"/>
        </w:numPr>
        <w:shd w:val="clear" w:color="auto" w:fill="auto"/>
        <w:tabs>
          <w:tab w:val="left" w:pos="514"/>
        </w:tabs>
        <w:spacing w:before="0" w:after="0"/>
        <w:ind w:firstLine="220"/>
        <w:jc w:val="both"/>
      </w:pPr>
      <w:r>
        <w:rPr>
          <w:rStyle w:val="60pt1"/>
          <w:color w:val="000000"/>
        </w:rPr>
        <w:t>Коммуникативная деятельность</w:t>
      </w:r>
    </w:p>
    <w:p w:rsidR="00D45411" w:rsidRDefault="00D45411">
      <w:pPr>
        <w:pStyle w:val="71"/>
        <w:framePr w:w="6350" w:h="10225" w:hRule="exact" w:wrap="around" w:vAnchor="page" w:hAnchor="page" w:x="2785" w:y="3094"/>
        <w:numPr>
          <w:ilvl w:val="1"/>
          <w:numId w:val="103"/>
        </w:numPr>
        <w:shd w:val="clear" w:color="auto" w:fill="auto"/>
        <w:ind w:firstLine="220"/>
      </w:pPr>
      <w:r>
        <w:rPr>
          <w:rStyle w:val="78"/>
          <w:b/>
          <w:bCs/>
          <w:i/>
          <w:iCs/>
          <w:color w:val="000000"/>
        </w:rPr>
        <w:t xml:space="preserve"> «Создаём классный литературный журнал»</w:t>
      </w:r>
    </w:p>
    <w:p w:rsidR="00D45411" w:rsidRDefault="00D45411">
      <w:pPr>
        <w:pStyle w:val="a6"/>
        <w:framePr w:w="6350" w:h="10225" w:hRule="exact" w:wrap="around" w:vAnchor="page" w:hAnchor="page" w:x="2785" w:y="3094"/>
        <w:shd w:val="clear" w:color="auto" w:fill="auto"/>
        <w:spacing w:line="240" w:lineRule="exact"/>
        <w:ind w:right="20" w:firstLine="220"/>
      </w:pPr>
      <w:r>
        <w:rPr>
          <w:rStyle w:val="18"/>
          <w:b/>
          <w:bCs/>
          <w:color w:val="000000"/>
        </w:rPr>
        <w:t>Цель:</w:t>
      </w:r>
      <w:r>
        <w:rPr>
          <w:color w:val="000000"/>
        </w:rPr>
        <w:t xml:space="preserve"> совершенствование функциональной языковой и ком</w:t>
      </w:r>
      <w:r>
        <w:rPr>
          <w:color w:val="000000"/>
        </w:rPr>
        <w:softHyphen/>
        <w:t>муникативной грамотности, культуры диалогического обще</w:t>
      </w:r>
      <w:r>
        <w:rPr>
          <w:color w:val="000000"/>
        </w:rPr>
        <w:softHyphen/>
        <w:t>ния и словесного творчества; развитие способности работать в команде.</w:t>
      </w:r>
    </w:p>
    <w:p w:rsidR="00D45411" w:rsidRDefault="00D45411">
      <w:pPr>
        <w:pStyle w:val="a6"/>
        <w:framePr w:w="6350" w:h="10225" w:hRule="exact" w:wrap="around" w:vAnchor="page" w:hAnchor="page" w:x="2785" w:y="3094"/>
        <w:shd w:val="clear" w:color="auto" w:fill="auto"/>
        <w:spacing w:line="240" w:lineRule="exact"/>
        <w:ind w:right="20" w:firstLine="220"/>
      </w:pPr>
      <w:r>
        <w:rPr>
          <w:rStyle w:val="18"/>
          <w:b/>
          <w:bCs/>
          <w:color w:val="000000"/>
        </w:rPr>
        <w:t>Форма организации:</w:t>
      </w:r>
      <w:r>
        <w:rPr>
          <w:color w:val="000000"/>
        </w:rPr>
        <w:t xml:space="preserve">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w:t>
      </w:r>
      <w:r>
        <w:rPr>
          <w:color w:val="000000"/>
        </w:rPr>
        <w:softHyphen/>
        <w:t>ния журнала.</w:t>
      </w:r>
    </w:p>
    <w:p w:rsidR="00D45411" w:rsidRDefault="00D45411">
      <w:pPr>
        <w:pStyle w:val="71"/>
        <w:framePr w:w="6350" w:h="10225" w:hRule="exact" w:wrap="around" w:vAnchor="page" w:hAnchor="page" w:x="2785" w:y="3094"/>
        <w:numPr>
          <w:ilvl w:val="1"/>
          <w:numId w:val="103"/>
        </w:numPr>
        <w:shd w:val="clear" w:color="auto" w:fill="auto"/>
        <w:ind w:right="20" w:firstLine="220"/>
      </w:pPr>
      <w:r>
        <w:rPr>
          <w:rStyle w:val="78"/>
          <w:b/>
          <w:bCs/>
          <w:i/>
          <w:iCs/>
          <w:color w:val="000000"/>
        </w:rPr>
        <w:t xml:space="preserve"> «Дети Маугли: нужно ли человеку общаться с другими людьми»</w:t>
      </w:r>
    </w:p>
    <w:p w:rsidR="00D45411" w:rsidRDefault="00D45411">
      <w:pPr>
        <w:pStyle w:val="a6"/>
        <w:framePr w:w="6350" w:h="10225" w:hRule="exact" w:wrap="around" w:vAnchor="page" w:hAnchor="page" w:x="2785" w:y="3094"/>
        <w:shd w:val="clear" w:color="auto" w:fill="auto"/>
        <w:spacing w:line="240" w:lineRule="exact"/>
        <w:ind w:right="20" w:firstLine="220"/>
      </w:pPr>
      <w:r>
        <w:rPr>
          <w:rStyle w:val="18"/>
          <w:b/>
          <w:bCs/>
          <w:color w:val="000000"/>
        </w:rPr>
        <w:t>Цель</w:t>
      </w:r>
      <w:r>
        <w:rPr>
          <w:color w:val="000000"/>
        </w:rP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w:t>
      </w:r>
      <w:r>
        <w:rPr>
          <w:color w:val="000000"/>
        </w:rPr>
        <w:softHyphen/>
        <w:t>сии, развитие языковой интуиции.</w:t>
      </w:r>
    </w:p>
    <w:p w:rsidR="00D45411" w:rsidRDefault="00D45411">
      <w:pPr>
        <w:pStyle w:val="a6"/>
        <w:framePr w:w="6350" w:h="10225" w:hRule="exact" w:wrap="around" w:vAnchor="page" w:hAnchor="page" w:x="2785" w:y="3094"/>
        <w:shd w:val="clear" w:color="auto" w:fill="auto"/>
        <w:spacing w:line="240" w:lineRule="exact"/>
        <w:ind w:firstLine="220"/>
      </w:pPr>
      <w:r>
        <w:rPr>
          <w:rStyle w:val="18"/>
          <w:b/>
          <w:bCs/>
          <w:color w:val="000000"/>
        </w:rPr>
        <w:t>Форма организации:</w:t>
      </w:r>
      <w:r>
        <w:rPr>
          <w:color w:val="000000"/>
        </w:rPr>
        <w:t xml:space="preserve"> дискуссионный клуб.</w:t>
      </w:r>
    </w:p>
    <w:p w:rsidR="00D45411" w:rsidRDefault="00D45411">
      <w:pPr>
        <w:pStyle w:val="a5"/>
        <w:framePr w:w="6398" w:h="202" w:hRule="exact" w:wrap="around" w:vAnchor="page" w:hAnchor="page" w:x="2761" w:y="13554"/>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589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6" w:h="10225" w:hRule="exact" w:wrap="around" w:vAnchor="page" w:hAnchor="page" w:x="2787" w:y="3094"/>
        <w:numPr>
          <w:ilvl w:val="1"/>
          <w:numId w:val="103"/>
        </w:numPr>
        <w:shd w:val="clear" w:color="auto" w:fill="auto"/>
        <w:ind w:firstLine="220"/>
      </w:pPr>
      <w:r>
        <w:rPr>
          <w:rStyle w:val="78"/>
          <w:b/>
          <w:bCs/>
          <w:i/>
          <w:iCs/>
          <w:color w:val="000000"/>
        </w:rPr>
        <w:lastRenderedPageBreak/>
        <w:t xml:space="preserve"> «Хочу быть писателем»</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Цель:</w:t>
      </w:r>
      <w:r>
        <w:rPr>
          <w:color w:val="000000"/>
        </w:rPr>
        <w:t xml:space="preserve"> развитие художественного словесного творчества, уме</w:t>
      </w:r>
      <w:r>
        <w:rPr>
          <w:color w:val="000000"/>
        </w:rPr>
        <w:softHyphen/>
        <w:t>ний создавать и редактировать собственные тексты; формиро</w:t>
      </w:r>
      <w:r>
        <w:rPr>
          <w:color w:val="000000"/>
        </w:rPr>
        <w:softHyphen/>
        <w:t>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Форма организации:</w:t>
      </w:r>
      <w:r>
        <w:rPr>
          <w:color w:val="000000"/>
        </w:rPr>
        <w:t xml:space="preserve"> литературный кружок, встречи с писа</w:t>
      </w:r>
      <w:r>
        <w:rPr>
          <w:color w:val="000000"/>
        </w:rPr>
        <w:softHyphen/>
        <w:t>телями, дискуссионный клуб («Темы и жанры детской литера</w:t>
      </w:r>
      <w:r>
        <w:rPr>
          <w:color w:val="000000"/>
        </w:rPr>
        <w:softHyphen/>
        <w:t>туры»).</w:t>
      </w:r>
    </w:p>
    <w:p w:rsidR="00D45411" w:rsidRDefault="00D45411">
      <w:pPr>
        <w:pStyle w:val="71"/>
        <w:framePr w:w="6346" w:h="10225" w:hRule="exact" w:wrap="around" w:vAnchor="page" w:hAnchor="page" w:x="2787" w:y="3094"/>
        <w:numPr>
          <w:ilvl w:val="1"/>
          <w:numId w:val="103"/>
        </w:numPr>
        <w:shd w:val="clear" w:color="auto" w:fill="auto"/>
        <w:ind w:right="20" w:firstLine="220"/>
      </w:pPr>
      <w:r>
        <w:rPr>
          <w:rStyle w:val="78"/>
          <w:b/>
          <w:bCs/>
          <w:i/>
          <w:iCs/>
          <w:color w:val="000000"/>
        </w:rPr>
        <w:t xml:space="preserve"> «Становлюсь грамотным читателем: читаю, думаю, понимаю»</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Цель:</w:t>
      </w:r>
      <w:r>
        <w:rPr>
          <w:color w:val="000000"/>
        </w:rPr>
        <w:t xml:space="preserve"> совершенствование читательской грамотности млад</w:t>
      </w:r>
      <w:r>
        <w:rPr>
          <w:color w:val="000000"/>
        </w:rPr>
        <w:softHyphen/>
        <w:t>ших школьников, формирование текстовой деятельности с не</w:t>
      </w:r>
      <w:r>
        <w:rPr>
          <w:color w:val="000000"/>
        </w:rPr>
        <w:softHyphen/>
        <w:t>обычными формами представления информации (туристиче</w:t>
      </w:r>
      <w:r>
        <w:rPr>
          <w:color w:val="000000"/>
        </w:rPr>
        <w:softHyphen/>
        <w:t>ские буклеты; программы выставок; маршруты путешествий; объявления и рекламы); развитие творческой способности соз</w:t>
      </w:r>
      <w:r>
        <w:rPr>
          <w:color w:val="000000"/>
        </w:rPr>
        <w:softHyphen/>
        <w:t>давать необычные тексты.</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Форма организации:</w:t>
      </w:r>
      <w:r>
        <w:rPr>
          <w:color w:val="000000"/>
        </w:rPr>
        <w:t xml:space="preserve"> учебный курс в форме факультатива; лаборатория текстов (система практических занятий).</w:t>
      </w:r>
    </w:p>
    <w:p w:rsidR="00D45411" w:rsidRDefault="00D45411">
      <w:pPr>
        <w:pStyle w:val="71"/>
        <w:framePr w:w="6346" w:h="10225" w:hRule="exact" w:wrap="around" w:vAnchor="page" w:hAnchor="page" w:x="2787" w:y="3094"/>
        <w:numPr>
          <w:ilvl w:val="1"/>
          <w:numId w:val="103"/>
        </w:numPr>
        <w:shd w:val="clear" w:color="auto" w:fill="auto"/>
        <w:ind w:firstLine="220"/>
      </w:pPr>
      <w:r>
        <w:rPr>
          <w:rStyle w:val="78"/>
          <w:b/>
          <w:bCs/>
          <w:i/>
          <w:iCs/>
          <w:color w:val="000000"/>
        </w:rPr>
        <w:t xml:space="preserve"> «Говорить нельзя молчать!»</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Цель:</w:t>
      </w:r>
      <w:r>
        <w:rPr>
          <w:color w:val="000000"/>
        </w:rPr>
        <w:t xml:space="preserve"> развитие познавательной мотивации к изучению рус</w:t>
      </w:r>
      <w:r>
        <w:rPr>
          <w:color w:val="000000"/>
        </w:rPr>
        <w:softHyphen/>
        <w:t>ского языка, привлечение внимания к передаче смысла с по</w:t>
      </w:r>
      <w:r>
        <w:rPr>
          <w:color w:val="000000"/>
        </w:rPr>
        <w:softHyphen/>
        <w:t>мощью интонации и пунктуации, развитие воображения в про</w:t>
      </w:r>
      <w:r>
        <w:rPr>
          <w:color w:val="000000"/>
        </w:rPr>
        <w:softHyphen/>
        <w:t>цессе подбора ситуаций, предполагающих разную интонацию.</w:t>
      </w:r>
    </w:p>
    <w:p w:rsidR="00D45411" w:rsidRDefault="00D45411">
      <w:pPr>
        <w:pStyle w:val="a6"/>
        <w:framePr w:w="6346" w:h="10225" w:hRule="exact" w:wrap="around" w:vAnchor="page" w:hAnchor="page" w:x="2787" w:y="3094"/>
        <w:shd w:val="clear" w:color="auto" w:fill="auto"/>
        <w:spacing w:after="180" w:line="240" w:lineRule="exact"/>
        <w:ind w:firstLine="220"/>
      </w:pPr>
      <w:r>
        <w:rPr>
          <w:rStyle w:val="18"/>
          <w:b/>
          <w:bCs/>
          <w:color w:val="000000"/>
        </w:rPr>
        <w:t>Форма организации:</w:t>
      </w:r>
      <w:r>
        <w:rPr>
          <w:color w:val="000000"/>
        </w:rPr>
        <w:t xml:space="preserve"> учебный курс — факультатив.</w:t>
      </w:r>
    </w:p>
    <w:p w:rsidR="00D45411" w:rsidRDefault="00D45411">
      <w:pPr>
        <w:pStyle w:val="61"/>
        <w:framePr w:w="6346" w:h="10225" w:hRule="exact" w:wrap="around" w:vAnchor="page" w:hAnchor="page" w:x="2787" w:y="3094"/>
        <w:numPr>
          <w:ilvl w:val="0"/>
          <w:numId w:val="103"/>
        </w:numPr>
        <w:shd w:val="clear" w:color="auto" w:fill="auto"/>
        <w:tabs>
          <w:tab w:val="left" w:pos="518"/>
        </w:tabs>
        <w:spacing w:before="0" w:after="0"/>
        <w:ind w:firstLine="220"/>
        <w:jc w:val="both"/>
      </w:pPr>
      <w:r>
        <w:rPr>
          <w:rStyle w:val="60pt1"/>
          <w:color w:val="000000"/>
        </w:rPr>
        <w:t>Художественно-эстетическая творческая деятельность</w:t>
      </w:r>
    </w:p>
    <w:p w:rsidR="00D45411" w:rsidRDefault="00D45411">
      <w:pPr>
        <w:pStyle w:val="71"/>
        <w:framePr w:w="6346" w:h="10225" w:hRule="exact" w:wrap="around" w:vAnchor="page" w:hAnchor="page" w:x="2787" w:y="3094"/>
        <w:numPr>
          <w:ilvl w:val="1"/>
          <w:numId w:val="103"/>
        </w:numPr>
        <w:shd w:val="clear" w:color="auto" w:fill="auto"/>
        <w:ind w:firstLine="220"/>
      </w:pPr>
      <w:r>
        <w:rPr>
          <w:rStyle w:val="78"/>
          <w:b/>
          <w:bCs/>
          <w:i/>
          <w:iCs/>
          <w:color w:val="000000"/>
        </w:rPr>
        <w:t xml:space="preserve"> «Рукотворный мир»</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Цель</w:t>
      </w:r>
      <w:r>
        <w:rPr>
          <w:color w:val="000000"/>
        </w:rPr>
        <w:t>: расширение знаний учащихся об объектах рукотвор</w:t>
      </w:r>
      <w:r>
        <w:rPr>
          <w:color w:val="000000"/>
        </w:rPr>
        <w:softHyphen/>
        <w:t>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w:t>
      </w:r>
      <w:r>
        <w:rPr>
          <w:color w:val="000000"/>
        </w:rPr>
        <w:softHyphen/>
        <w:t>ние трудолюбия и уважения к труду как к ценности.</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Форма организации:</w:t>
      </w:r>
      <w:r>
        <w:rPr>
          <w:color w:val="000000"/>
        </w:rPr>
        <w:t xml:space="preserve"> творческие мастерские («Природа и творчество», «Куклы своими руками», «Юные художники»); выставки творческих работ.</w:t>
      </w:r>
    </w:p>
    <w:p w:rsidR="00D45411" w:rsidRDefault="00D45411">
      <w:pPr>
        <w:pStyle w:val="71"/>
        <w:framePr w:w="6346" w:h="10225" w:hRule="exact" w:wrap="around" w:vAnchor="page" w:hAnchor="page" w:x="2787" w:y="3094"/>
        <w:numPr>
          <w:ilvl w:val="1"/>
          <w:numId w:val="103"/>
        </w:numPr>
        <w:shd w:val="clear" w:color="auto" w:fill="auto"/>
        <w:ind w:firstLine="220"/>
      </w:pPr>
      <w:r>
        <w:rPr>
          <w:rStyle w:val="78"/>
          <w:b/>
          <w:bCs/>
          <w:i/>
          <w:iCs/>
          <w:color w:val="000000"/>
        </w:rPr>
        <w:t xml:space="preserve"> «Ритмика»</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Цель:</w:t>
      </w:r>
      <w:r>
        <w:rPr>
          <w:color w:val="000000"/>
        </w:rPr>
        <w:t xml:space="preserve"> формирование движений, свойственных ритмике; раз</w:t>
      </w:r>
      <w:r>
        <w:rPr>
          <w:color w:val="000000"/>
        </w:rPr>
        <w:softHyphen/>
        <w:t>витие культуры движений под музыку; способность к импро</w:t>
      </w:r>
      <w:r>
        <w:rPr>
          <w:color w:val="000000"/>
        </w:rPr>
        <w:softHyphen/>
        <w:t>визации и творчеству.</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Форма организации:</w:t>
      </w:r>
      <w:r>
        <w:rPr>
          <w:color w:val="000000"/>
        </w:rPr>
        <w:t xml:space="preserve"> студия ритмики и пластики, конкурс пластических образов, постановка концертных номеров.</w:t>
      </w:r>
    </w:p>
    <w:p w:rsidR="00D45411" w:rsidRDefault="00D45411">
      <w:pPr>
        <w:pStyle w:val="a5"/>
        <w:framePr w:w="6394" w:h="202" w:hRule="exact" w:wrap="around" w:vAnchor="page" w:hAnchor="page" w:x="2763" w:y="13554"/>
        <w:shd w:val="clear" w:color="auto" w:fill="auto"/>
        <w:spacing w:line="130" w:lineRule="exact"/>
        <w:ind w:left="40"/>
      </w:pPr>
      <w:r>
        <w:rPr>
          <w:rStyle w:val="0pt12"/>
          <w:color w:val="000000"/>
        </w:rPr>
        <w:t>590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
        <w:framePr w:w="6346" w:h="10225" w:hRule="exact" w:wrap="around" w:vAnchor="page" w:hAnchor="page" w:x="2787" w:y="3094"/>
        <w:numPr>
          <w:ilvl w:val="1"/>
          <w:numId w:val="103"/>
        </w:numPr>
        <w:shd w:val="clear" w:color="auto" w:fill="auto"/>
        <w:ind w:firstLine="220"/>
      </w:pPr>
      <w:r>
        <w:rPr>
          <w:rStyle w:val="78"/>
          <w:b/>
          <w:bCs/>
          <w:i/>
          <w:iCs/>
          <w:color w:val="000000"/>
        </w:rPr>
        <w:lastRenderedPageBreak/>
        <w:t xml:space="preserve"> «Школьный театр «Путешествие в сказку»</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Цель:</w:t>
      </w:r>
      <w:r>
        <w:rPr>
          <w:color w:val="000000"/>
        </w:rPr>
        <w:t xml:space="preserve">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w:t>
      </w:r>
      <w:r>
        <w:rPr>
          <w:color w:val="000000"/>
        </w:rPr>
        <w:softHyphen/>
        <w:t>стей, интереса к театральному искусству и театрализованной деятельности.</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Форма организации:</w:t>
      </w:r>
      <w:r>
        <w:rPr>
          <w:color w:val="000000"/>
        </w:rPr>
        <w:t xml:space="preserve"> театральная студия, спектакли по мо</w:t>
      </w:r>
      <w:r>
        <w:rPr>
          <w:color w:val="000000"/>
        </w:rPr>
        <w:softHyphen/>
        <w:t>тивам сказок.</w:t>
      </w:r>
    </w:p>
    <w:p w:rsidR="00D45411" w:rsidRDefault="00D45411">
      <w:pPr>
        <w:pStyle w:val="71"/>
        <w:framePr w:w="6346" w:h="10225" w:hRule="exact" w:wrap="around" w:vAnchor="page" w:hAnchor="page" w:x="2787" w:y="3094"/>
        <w:numPr>
          <w:ilvl w:val="1"/>
          <w:numId w:val="103"/>
        </w:numPr>
        <w:shd w:val="clear" w:color="auto" w:fill="auto"/>
        <w:ind w:firstLine="220"/>
      </w:pPr>
      <w:r>
        <w:rPr>
          <w:rStyle w:val="78"/>
          <w:b/>
          <w:bCs/>
          <w:i/>
          <w:iCs/>
          <w:color w:val="000000"/>
        </w:rPr>
        <w:t xml:space="preserve"> «Выразительное чтение»</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Цель:</w:t>
      </w:r>
      <w:r>
        <w:rPr>
          <w:color w:val="000000"/>
        </w:rPr>
        <w:t xml:space="preserve"> расширение знаний о литературно-художественном творчестве, развитие навыка выразительного чтения произве</w:t>
      </w:r>
      <w:r>
        <w:rPr>
          <w:color w:val="000000"/>
        </w:rPr>
        <w:softHyphen/>
        <w:t>дений поэзии и прозы; воспитание литературного вкуса, инте</w:t>
      </w:r>
      <w:r>
        <w:rPr>
          <w:color w:val="000000"/>
        </w:rPr>
        <w:softHyphen/>
        <w:t>реса к художественной литературе разных жанров.</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Форма организации:</w:t>
      </w:r>
      <w:r>
        <w:rPr>
          <w:color w:val="000000"/>
        </w:rPr>
        <w:t xml:space="preserve"> литературный клуб, творческая сту</w:t>
      </w:r>
      <w:r>
        <w:rPr>
          <w:color w:val="000000"/>
        </w:rPr>
        <w:softHyphen/>
        <w:t>дия.</w:t>
      </w:r>
    </w:p>
    <w:p w:rsidR="00D45411" w:rsidRDefault="00D45411">
      <w:pPr>
        <w:pStyle w:val="71"/>
        <w:framePr w:w="6346" w:h="10225" w:hRule="exact" w:wrap="around" w:vAnchor="page" w:hAnchor="page" w:x="2787" w:y="3094"/>
        <w:numPr>
          <w:ilvl w:val="1"/>
          <w:numId w:val="103"/>
        </w:numPr>
        <w:shd w:val="clear" w:color="auto" w:fill="auto"/>
        <w:ind w:firstLine="220"/>
      </w:pPr>
      <w:r>
        <w:rPr>
          <w:rStyle w:val="78"/>
          <w:b/>
          <w:bCs/>
          <w:i/>
          <w:iCs/>
          <w:color w:val="000000"/>
        </w:rPr>
        <w:t xml:space="preserve"> «Искусство иллюстрации»</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Цель:</w:t>
      </w:r>
      <w:r>
        <w:rPr>
          <w:color w:val="000000"/>
        </w:rPr>
        <w:t xml:space="preserve"> развитие у младших школьников творческих способ</w:t>
      </w:r>
      <w:r>
        <w:rPr>
          <w:color w:val="000000"/>
        </w:rPr>
        <w:softHyphen/>
        <w:t>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Форма организации:</w:t>
      </w:r>
      <w:r>
        <w:rPr>
          <w:color w:val="000000"/>
        </w:rPr>
        <w:t xml:space="preserve"> творческая мастерская иллюстраций к книге; конкурсы рисунков; выставки работ участников.</w:t>
      </w:r>
    </w:p>
    <w:p w:rsidR="00D45411" w:rsidRDefault="00D45411">
      <w:pPr>
        <w:pStyle w:val="71"/>
        <w:framePr w:w="6346" w:h="10225" w:hRule="exact" w:wrap="around" w:vAnchor="page" w:hAnchor="page" w:x="2787" w:y="3094"/>
        <w:numPr>
          <w:ilvl w:val="1"/>
          <w:numId w:val="103"/>
        </w:numPr>
        <w:shd w:val="clear" w:color="auto" w:fill="auto"/>
        <w:ind w:firstLine="220"/>
      </w:pPr>
      <w:r>
        <w:rPr>
          <w:rStyle w:val="78"/>
          <w:b/>
          <w:bCs/>
          <w:i/>
          <w:iCs/>
          <w:color w:val="000000"/>
        </w:rPr>
        <w:t xml:space="preserve"> «В мире музыкальных звуков»</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Цель:</w:t>
      </w:r>
      <w:r>
        <w:rPr>
          <w:color w:val="000000"/>
        </w:rPr>
        <w:t xml:space="preserve"> расширение музыкального кругозора, знаний обучаю</w:t>
      </w:r>
      <w:r>
        <w:rPr>
          <w:color w:val="000000"/>
        </w:rPr>
        <w:softHyphen/>
        <w:t>щихся о музыкальном творчестве, произведениях народной и авторской музыки, развитие воображения, способности пере</w:t>
      </w:r>
      <w:r>
        <w:rPr>
          <w:color w:val="000000"/>
        </w:rPr>
        <w:softHyphen/>
        <w:t>давать свои впечатления от прослушивания музыки разных форм и жанровых особенностей, формировать эстетические вкусы и идеалы.</w:t>
      </w:r>
    </w:p>
    <w:p w:rsidR="00D45411" w:rsidRDefault="00D45411">
      <w:pPr>
        <w:pStyle w:val="a6"/>
        <w:framePr w:w="6346" w:h="10225" w:hRule="exact" w:wrap="around" w:vAnchor="page" w:hAnchor="page" w:x="2787" w:y="3094"/>
        <w:shd w:val="clear" w:color="auto" w:fill="auto"/>
        <w:spacing w:after="180" w:line="240" w:lineRule="exact"/>
        <w:ind w:right="20" w:firstLine="220"/>
      </w:pPr>
      <w:r>
        <w:rPr>
          <w:rStyle w:val="18"/>
          <w:b/>
          <w:bCs/>
          <w:color w:val="000000"/>
        </w:rPr>
        <w:t>Форма организации:</w:t>
      </w:r>
      <w:r>
        <w:rPr>
          <w:color w:val="000000"/>
        </w:rPr>
        <w:t xml:space="preserve"> музыкальный салон; концертные про</w:t>
      </w:r>
      <w:r>
        <w:rPr>
          <w:color w:val="000000"/>
        </w:rPr>
        <w:softHyphen/>
        <w:t>граммы, хоровая студия, студия народных инструментов.</w:t>
      </w:r>
    </w:p>
    <w:p w:rsidR="00D45411" w:rsidRDefault="00D45411">
      <w:pPr>
        <w:pStyle w:val="61"/>
        <w:framePr w:w="6346" w:h="10225" w:hRule="exact" w:wrap="around" w:vAnchor="page" w:hAnchor="page" w:x="2787" w:y="3094"/>
        <w:numPr>
          <w:ilvl w:val="0"/>
          <w:numId w:val="103"/>
        </w:numPr>
        <w:shd w:val="clear" w:color="auto" w:fill="auto"/>
        <w:tabs>
          <w:tab w:val="left" w:pos="514"/>
        </w:tabs>
        <w:spacing w:before="0" w:after="0"/>
        <w:ind w:firstLine="220"/>
        <w:jc w:val="both"/>
      </w:pPr>
      <w:bookmarkStart w:id="438" w:name="bookmark439"/>
      <w:r>
        <w:rPr>
          <w:rStyle w:val="60pt1"/>
          <w:color w:val="000000"/>
        </w:rPr>
        <w:t>Информационная культура</w:t>
      </w:r>
      <w:bookmarkEnd w:id="438"/>
    </w:p>
    <w:p w:rsidR="00D45411" w:rsidRDefault="00D45411">
      <w:pPr>
        <w:pStyle w:val="71"/>
        <w:framePr w:w="6346" w:h="10225" w:hRule="exact" w:wrap="around" w:vAnchor="page" w:hAnchor="page" w:x="2787" w:y="3094"/>
        <w:numPr>
          <w:ilvl w:val="1"/>
          <w:numId w:val="103"/>
        </w:numPr>
        <w:shd w:val="clear" w:color="auto" w:fill="auto"/>
        <w:tabs>
          <w:tab w:val="left" w:pos="730"/>
        </w:tabs>
        <w:ind w:firstLine="220"/>
      </w:pPr>
      <w:r>
        <w:rPr>
          <w:rStyle w:val="78"/>
          <w:b/>
          <w:bCs/>
          <w:i/>
          <w:iCs/>
          <w:color w:val="000000"/>
        </w:rPr>
        <w:t>«Мои помощники</w:t>
      </w:r>
      <w:r>
        <w:rPr>
          <w:rStyle w:val="712"/>
          <w:b/>
          <w:bCs/>
          <w:i w:val="0"/>
          <w:iCs w:val="0"/>
          <w:color w:val="000000"/>
        </w:rPr>
        <w:t xml:space="preserve"> — </w:t>
      </w:r>
      <w:r>
        <w:rPr>
          <w:rStyle w:val="78"/>
          <w:b/>
          <w:bCs/>
          <w:i/>
          <w:iCs/>
          <w:color w:val="000000"/>
        </w:rPr>
        <w:t>словари»</w:t>
      </w:r>
    </w:p>
    <w:p w:rsidR="00D45411" w:rsidRDefault="00D45411">
      <w:pPr>
        <w:pStyle w:val="a6"/>
        <w:framePr w:w="6346" w:h="10225" w:hRule="exact" w:wrap="around" w:vAnchor="page" w:hAnchor="page" w:x="2787" w:y="3094"/>
        <w:shd w:val="clear" w:color="auto" w:fill="auto"/>
        <w:spacing w:line="240" w:lineRule="exact"/>
        <w:ind w:right="20" w:firstLine="220"/>
      </w:pPr>
      <w:r>
        <w:rPr>
          <w:rStyle w:val="18"/>
          <w:b/>
          <w:bCs/>
          <w:color w:val="000000"/>
        </w:rPr>
        <w:t>Цель:</w:t>
      </w:r>
      <w:r>
        <w:rPr>
          <w:color w:val="000000"/>
        </w:rPr>
        <w:t xml:space="preserve"> 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w:t>
      </w:r>
      <w:r>
        <w:rPr>
          <w:color w:val="000000"/>
        </w:rPr>
        <w:softHyphen/>
        <w:t>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w:t>
      </w:r>
      <w:r>
        <w:rPr>
          <w:color w:val="000000"/>
        </w:rPr>
        <w:softHyphen/>
      </w:r>
    </w:p>
    <w:p w:rsidR="00D45411" w:rsidRDefault="00D45411">
      <w:pPr>
        <w:pStyle w:val="a5"/>
        <w:framePr w:w="6394" w:h="202" w:hRule="exact" w:wrap="around" w:vAnchor="page" w:hAnchor="page" w:x="2763" w:y="13554"/>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591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53" w:hRule="exact" w:wrap="around" w:vAnchor="page" w:hAnchor="page" w:x="2785" w:y="3094"/>
        <w:shd w:val="clear" w:color="auto" w:fill="auto"/>
        <w:spacing w:line="240" w:lineRule="exact"/>
        <w:ind w:right="20" w:firstLine="0"/>
      </w:pPr>
      <w:r>
        <w:rPr>
          <w:color w:val="000000"/>
        </w:rPr>
        <w:lastRenderedPageBreak/>
        <w:t>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w:t>
      </w:r>
      <w:r>
        <w:rPr>
          <w:color w:val="000000"/>
        </w:rPr>
        <w:softHyphen/>
        <w:t>щью компьютера (4 класс).</w:t>
      </w:r>
    </w:p>
    <w:p w:rsidR="00D45411" w:rsidRDefault="00D45411">
      <w:pPr>
        <w:pStyle w:val="a6"/>
        <w:framePr w:w="6350" w:h="10253" w:hRule="exact" w:wrap="around" w:vAnchor="page" w:hAnchor="page" w:x="2785" w:y="3094"/>
        <w:shd w:val="clear" w:color="auto" w:fill="auto"/>
        <w:spacing w:line="240" w:lineRule="exact"/>
        <w:ind w:firstLine="220"/>
      </w:pPr>
      <w:r>
        <w:rPr>
          <w:rStyle w:val="18"/>
          <w:b/>
          <w:bCs/>
          <w:color w:val="000000"/>
        </w:rPr>
        <w:t>Форма организации:</w:t>
      </w:r>
      <w:r>
        <w:rPr>
          <w:color w:val="000000"/>
        </w:rPr>
        <w:t xml:space="preserve"> учебный курс — факультатив.</w:t>
      </w:r>
    </w:p>
    <w:p w:rsidR="00D45411" w:rsidRDefault="00D45411">
      <w:pPr>
        <w:pStyle w:val="71"/>
        <w:framePr w:w="6350" w:h="10253" w:hRule="exact" w:wrap="around" w:vAnchor="page" w:hAnchor="page" w:x="2785" w:y="3094"/>
        <w:numPr>
          <w:ilvl w:val="1"/>
          <w:numId w:val="103"/>
        </w:numPr>
        <w:shd w:val="clear" w:color="auto" w:fill="auto"/>
        <w:tabs>
          <w:tab w:val="left" w:pos="730"/>
        </w:tabs>
        <w:ind w:firstLine="220"/>
      </w:pPr>
      <w:r>
        <w:rPr>
          <w:rStyle w:val="78"/>
          <w:b/>
          <w:bCs/>
          <w:i/>
          <w:iCs/>
          <w:color w:val="000000"/>
        </w:rPr>
        <w:t>«Моя информационная культура»</w:t>
      </w:r>
    </w:p>
    <w:p w:rsidR="00D45411" w:rsidRDefault="00D45411">
      <w:pPr>
        <w:pStyle w:val="a6"/>
        <w:framePr w:w="6350" w:h="10253" w:hRule="exact" w:wrap="around" w:vAnchor="page" w:hAnchor="page" w:x="2785" w:y="3094"/>
        <w:shd w:val="clear" w:color="auto" w:fill="auto"/>
        <w:tabs>
          <w:tab w:val="left" w:pos="1017"/>
        </w:tabs>
        <w:spacing w:line="240" w:lineRule="exact"/>
        <w:ind w:firstLine="220"/>
      </w:pPr>
      <w:r>
        <w:rPr>
          <w:rStyle w:val="18"/>
          <w:b/>
          <w:bCs/>
          <w:color w:val="000000"/>
        </w:rPr>
        <w:t>Цель:</w:t>
      </w:r>
      <w:r>
        <w:rPr>
          <w:color w:val="000000"/>
        </w:rPr>
        <w:tab/>
        <w:t>знакомство с миром современных технических</w:t>
      </w:r>
    </w:p>
    <w:p w:rsidR="00D45411" w:rsidRDefault="00D45411">
      <w:pPr>
        <w:pStyle w:val="a6"/>
        <w:framePr w:w="6350" w:h="10253" w:hRule="exact" w:wrap="around" w:vAnchor="page" w:hAnchor="page" w:x="2785" w:y="3094"/>
        <w:shd w:val="clear" w:color="auto" w:fill="auto"/>
        <w:spacing w:line="240" w:lineRule="exact"/>
        <w:ind w:firstLine="0"/>
      </w:pPr>
      <w:r>
        <w:rPr>
          <w:color w:val="000000"/>
        </w:rPr>
        <w:t>устройств и культурой их использования.</w:t>
      </w:r>
    </w:p>
    <w:p w:rsidR="00D45411" w:rsidRDefault="00D45411">
      <w:pPr>
        <w:pStyle w:val="a6"/>
        <w:framePr w:w="6350" w:h="10253" w:hRule="exact" w:wrap="around" w:vAnchor="page" w:hAnchor="page" w:x="2785" w:y="3094"/>
        <w:shd w:val="clear" w:color="auto" w:fill="auto"/>
        <w:spacing w:line="240" w:lineRule="exact"/>
        <w:ind w:right="20" w:firstLine="220"/>
      </w:pPr>
      <w:r>
        <w:rPr>
          <w:rStyle w:val="18"/>
          <w:b/>
          <w:bCs/>
          <w:color w:val="000000"/>
        </w:rPr>
        <w:t>Форма организации:</w:t>
      </w:r>
      <w:r>
        <w:rPr>
          <w:color w:val="000000"/>
        </w:rPr>
        <w:t xml:space="preserve"> система практических занятий с ис</w:t>
      </w:r>
      <w:r>
        <w:rPr>
          <w:color w:val="000000"/>
        </w:rPr>
        <w:softHyphen/>
        <w:t>пользованием компьютеров, смартфонов, планшетов, смарт-ча- сов, наушников и пр. технических устройств.</w:t>
      </w:r>
    </w:p>
    <w:p w:rsidR="00D45411" w:rsidRDefault="00D45411">
      <w:pPr>
        <w:pStyle w:val="61"/>
        <w:framePr w:w="6350" w:h="10253" w:hRule="exact" w:wrap="around" w:vAnchor="page" w:hAnchor="page" w:x="2785" w:y="3094"/>
        <w:numPr>
          <w:ilvl w:val="0"/>
          <w:numId w:val="103"/>
        </w:numPr>
        <w:shd w:val="clear" w:color="auto" w:fill="auto"/>
        <w:tabs>
          <w:tab w:val="left" w:pos="518"/>
        </w:tabs>
        <w:spacing w:before="0" w:after="0"/>
        <w:ind w:firstLine="220"/>
        <w:jc w:val="both"/>
      </w:pPr>
      <w:r>
        <w:rPr>
          <w:rStyle w:val="60pt1"/>
          <w:color w:val="000000"/>
        </w:rPr>
        <w:t>Интеллектуальные марафоны</w:t>
      </w:r>
    </w:p>
    <w:p w:rsidR="00D45411" w:rsidRDefault="00D45411">
      <w:pPr>
        <w:pStyle w:val="71"/>
        <w:framePr w:w="6350" w:h="10253" w:hRule="exact" w:wrap="around" w:vAnchor="page" w:hAnchor="page" w:x="2785" w:y="3094"/>
        <w:shd w:val="clear" w:color="auto" w:fill="auto"/>
        <w:ind w:firstLine="220"/>
      </w:pPr>
      <w:r>
        <w:rPr>
          <w:rStyle w:val="78"/>
          <w:b/>
          <w:bCs/>
          <w:i/>
          <w:iCs/>
          <w:color w:val="000000"/>
        </w:rPr>
        <w:t>Возможные темы марафонов:</w:t>
      </w:r>
    </w:p>
    <w:p w:rsidR="00D45411" w:rsidRDefault="00D45411">
      <w:pPr>
        <w:pStyle w:val="71"/>
        <w:framePr w:w="6350" w:h="10253" w:hRule="exact" w:wrap="around" w:vAnchor="page" w:hAnchor="page" w:x="2785" w:y="3094"/>
        <w:numPr>
          <w:ilvl w:val="1"/>
          <w:numId w:val="103"/>
        </w:numPr>
        <w:shd w:val="clear" w:color="auto" w:fill="auto"/>
        <w:ind w:right="20" w:firstLine="220"/>
      </w:pPr>
      <w:r>
        <w:rPr>
          <w:rStyle w:val="78"/>
          <w:b/>
          <w:bCs/>
          <w:i/>
          <w:iCs/>
          <w:color w:val="000000"/>
        </w:rPr>
        <w:t xml:space="preserve"> «Глокая куздра или исследуем язык в поисках смысла»</w:t>
      </w:r>
    </w:p>
    <w:p w:rsidR="00D45411" w:rsidRDefault="00D45411">
      <w:pPr>
        <w:pStyle w:val="a6"/>
        <w:framePr w:w="6350" w:h="10253" w:hRule="exact" w:wrap="around" w:vAnchor="page" w:hAnchor="page" w:x="2785" w:y="3094"/>
        <w:shd w:val="clear" w:color="auto" w:fill="auto"/>
        <w:spacing w:line="240" w:lineRule="exact"/>
        <w:ind w:right="20" w:firstLine="220"/>
      </w:pPr>
      <w:r>
        <w:rPr>
          <w:rStyle w:val="18"/>
          <w:b/>
          <w:bCs/>
          <w:color w:val="000000"/>
        </w:rPr>
        <w:t>Цель:</w:t>
      </w:r>
      <w:r>
        <w:rPr>
          <w:color w:val="000000"/>
        </w:rPr>
        <w:t xml:space="preserve"> развитие мотивации к изучению русского языка, спо</w:t>
      </w:r>
      <w:r>
        <w:rPr>
          <w:color w:val="000000"/>
        </w:rPr>
        <w:softHyphen/>
        <w:t>собности обнаруживать случаи потери смысла во фразе или появление двусмысленности</w:t>
      </w:r>
      <w:r>
        <w:rPr>
          <w:rStyle w:val="18"/>
          <w:b/>
          <w:bCs/>
          <w:color w:val="000000"/>
        </w:rPr>
        <w:t>.</w:t>
      </w:r>
    </w:p>
    <w:p w:rsidR="00D45411" w:rsidRDefault="00D45411">
      <w:pPr>
        <w:pStyle w:val="a6"/>
        <w:framePr w:w="6350" w:h="10253" w:hRule="exact" w:wrap="around" w:vAnchor="page" w:hAnchor="page" w:x="2785" w:y="3094"/>
        <w:shd w:val="clear" w:color="auto" w:fill="auto"/>
        <w:spacing w:line="240" w:lineRule="exact"/>
        <w:ind w:right="20" w:firstLine="220"/>
      </w:pPr>
      <w:r>
        <w:rPr>
          <w:rStyle w:val="18"/>
          <w:b/>
          <w:bCs/>
          <w:color w:val="000000"/>
        </w:rPr>
        <w:t>Форма организации:</w:t>
      </w:r>
      <w:r>
        <w:rPr>
          <w:color w:val="000000"/>
        </w:rPr>
        <w:t xml:space="preserve"> дискуссионный клуб, мероприятия-со</w:t>
      </w:r>
      <w:r>
        <w:rPr>
          <w:color w:val="000000"/>
        </w:rPr>
        <w:softHyphen/>
        <w:t>ревнования.</w:t>
      </w:r>
    </w:p>
    <w:p w:rsidR="00D45411" w:rsidRDefault="00D45411">
      <w:pPr>
        <w:pStyle w:val="71"/>
        <w:framePr w:w="6350" w:h="10253" w:hRule="exact" w:wrap="around" w:vAnchor="page" w:hAnchor="page" w:x="2785" w:y="3094"/>
        <w:numPr>
          <w:ilvl w:val="1"/>
          <w:numId w:val="103"/>
        </w:numPr>
        <w:shd w:val="clear" w:color="auto" w:fill="auto"/>
        <w:ind w:right="20" w:firstLine="220"/>
      </w:pPr>
      <w:r>
        <w:rPr>
          <w:rStyle w:val="78"/>
          <w:b/>
          <w:bCs/>
          <w:i/>
          <w:iCs/>
          <w:color w:val="000000"/>
        </w:rPr>
        <w:t xml:space="preserve"> «Русский язык</w:t>
      </w:r>
      <w:r>
        <w:rPr>
          <w:rStyle w:val="712"/>
          <w:b/>
          <w:bCs/>
          <w:i w:val="0"/>
          <w:iCs w:val="0"/>
          <w:color w:val="000000"/>
        </w:rPr>
        <w:t xml:space="preserve"> — </w:t>
      </w:r>
      <w:r>
        <w:rPr>
          <w:rStyle w:val="78"/>
          <w:b/>
          <w:bCs/>
          <w:i/>
          <w:iCs/>
          <w:color w:val="000000"/>
        </w:rPr>
        <w:t>набор правил и исключений или стройная система?»</w:t>
      </w:r>
    </w:p>
    <w:p w:rsidR="00D45411" w:rsidRDefault="00D45411">
      <w:pPr>
        <w:pStyle w:val="a6"/>
        <w:framePr w:w="6350" w:h="10253" w:hRule="exact" w:wrap="around" w:vAnchor="page" w:hAnchor="page" w:x="2785" w:y="3094"/>
        <w:shd w:val="clear" w:color="auto" w:fill="auto"/>
        <w:spacing w:line="240" w:lineRule="exact"/>
        <w:ind w:right="20" w:firstLine="220"/>
      </w:pPr>
      <w:r>
        <w:rPr>
          <w:rStyle w:val="18"/>
          <w:b/>
          <w:bCs/>
          <w:color w:val="000000"/>
        </w:rPr>
        <w:t>Цель:</w:t>
      </w:r>
      <w:r>
        <w:rPr>
          <w:color w:val="000000"/>
        </w:rPr>
        <w:t xml:space="preserve"> углубление знаний о языке, повышение мотивации к его изучению, формирование логического мышления в процес</w:t>
      </w:r>
      <w:r>
        <w:rPr>
          <w:color w:val="000000"/>
        </w:rPr>
        <w:softHyphen/>
        <w:t>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w:t>
      </w:r>
      <w:r>
        <w:rPr>
          <w:color w:val="000000"/>
        </w:rPr>
        <w:softHyphen/>
        <w:t>ных соревнований.</w:t>
      </w:r>
    </w:p>
    <w:p w:rsidR="00D45411" w:rsidRDefault="00D45411">
      <w:pPr>
        <w:pStyle w:val="a6"/>
        <w:framePr w:w="6350" w:h="10253" w:hRule="exact" w:wrap="around" w:vAnchor="page" w:hAnchor="page" w:x="2785" w:y="3094"/>
        <w:shd w:val="clear" w:color="auto" w:fill="auto"/>
        <w:spacing w:line="240" w:lineRule="exact"/>
        <w:ind w:right="20" w:firstLine="220"/>
      </w:pPr>
      <w:r>
        <w:rPr>
          <w:rStyle w:val="18"/>
          <w:b/>
          <w:bCs/>
          <w:color w:val="000000"/>
        </w:rPr>
        <w:t>Форма организации:</w:t>
      </w:r>
      <w:r>
        <w:rPr>
          <w:color w:val="000000"/>
        </w:rPr>
        <w:t xml:space="preserve"> дискуссионный клуб, мероприятия-со</w:t>
      </w:r>
      <w:r>
        <w:rPr>
          <w:color w:val="000000"/>
        </w:rPr>
        <w:softHyphen/>
        <w:t>ревнования.</w:t>
      </w:r>
    </w:p>
    <w:p w:rsidR="00D45411" w:rsidRDefault="00D45411">
      <w:pPr>
        <w:pStyle w:val="71"/>
        <w:framePr w:w="6350" w:h="10253" w:hRule="exact" w:wrap="around" w:vAnchor="page" w:hAnchor="page" w:x="2785" w:y="3094"/>
        <w:numPr>
          <w:ilvl w:val="1"/>
          <w:numId w:val="103"/>
        </w:numPr>
        <w:shd w:val="clear" w:color="auto" w:fill="auto"/>
        <w:ind w:firstLine="220"/>
      </w:pPr>
      <w:r>
        <w:rPr>
          <w:rStyle w:val="78"/>
          <w:b/>
          <w:bCs/>
          <w:i/>
          <w:iCs/>
          <w:color w:val="000000"/>
        </w:rPr>
        <w:t xml:space="preserve"> «Заповедники России»</w:t>
      </w:r>
    </w:p>
    <w:p w:rsidR="00D45411" w:rsidRDefault="00D45411">
      <w:pPr>
        <w:pStyle w:val="a6"/>
        <w:framePr w:w="6350" w:h="10253" w:hRule="exact" w:wrap="around" w:vAnchor="page" w:hAnchor="page" w:x="2785" w:y="3094"/>
        <w:shd w:val="clear" w:color="auto" w:fill="auto"/>
        <w:spacing w:line="240" w:lineRule="exact"/>
        <w:ind w:right="20" w:firstLine="220"/>
      </w:pPr>
      <w:r>
        <w:rPr>
          <w:rStyle w:val="18"/>
          <w:b/>
          <w:bCs/>
          <w:color w:val="000000"/>
        </w:rPr>
        <w:t>Цель:</w:t>
      </w:r>
      <w:r>
        <w:rPr>
          <w:color w:val="000000"/>
        </w:rPr>
        <w:t xml:space="preserve">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w:t>
      </w:r>
      <w:r>
        <w:rPr>
          <w:color w:val="000000"/>
        </w:rPr>
        <w:softHyphen/>
        <w:t>ваний.</w:t>
      </w:r>
    </w:p>
    <w:p w:rsidR="00D45411" w:rsidRDefault="00D45411">
      <w:pPr>
        <w:pStyle w:val="a6"/>
        <w:framePr w:w="6350" w:h="10253" w:hRule="exact" w:wrap="around" w:vAnchor="page" w:hAnchor="page" w:x="2785" w:y="3094"/>
        <w:shd w:val="clear" w:color="auto" w:fill="auto"/>
        <w:spacing w:line="240" w:lineRule="exact"/>
        <w:ind w:right="20" w:firstLine="220"/>
      </w:pPr>
      <w:r>
        <w:rPr>
          <w:rStyle w:val="18"/>
          <w:b/>
          <w:bCs/>
          <w:color w:val="000000"/>
        </w:rPr>
        <w:t>Форма организации:</w:t>
      </w:r>
      <w:r>
        <w:rPr>
          <w:color w:val="000000"/>
        </w:rPr>
        <w:t xml:space="preserve"> дискуссионный клуб, мероприятия-со</w:t>
      </w:r>
      <w:r>
        <w:rPr>
          <w:color w:val="000000"/>
        </w:rPr>
        <w:softHyphen/>
        <w:t>ревнования.</w:t>
      </w:r>
    </w:p>
    <w:p w:rsidR="00D45411" w:rsidRDefault="00D45411">
      <w:pPr>
        <w:pStyle w:val="71"/>
        <w:framePr w:w="6350" w:h="10253" w:hRule="exact" w:wrap="around" w:vAnchor="page" w:hAnchor="page" w:x="2785" w:y="3094"/>
        <w:numPr>
          <w:ilvl w:val="1"/>
          <w:numId w:val="103"/>
        </w:numPr>
        <w:shd w:val="clear" w:color="auto" w:fill="auto"/>
        <w:ind w:right="20" w:firstLine="220"/>
      </w:pPr>
      <w:r>
        <w:rPr>
          <w:rStyle w:val="78"/>
          <w:b/>
          <w:bCs/>
          <w:i/>
          <w:iCs/>
          <w:color w:val="000000"/>
        </w:rPr>
        <w:t xml:space="preserve"> «Я</w:t>
      </w:r>
      <w:r>
        <w:rPr>
          <w:rStyle w:val="712"/>
          <w:b/>
          <w:bCs/>
          <w:i w:val="0"/>
          <w:iCs w:val="0"/>
          <w:color w:val="000000"/>
        </w:rPr>
        <w:t xml:space="preserve"> — </w:t>
      </w:r>
      <w:r>
        <w:rPr>
          <w:rStyle w:val="78"/>
          <w:b/>
          <w:bCs/>
          <w:i/>
          <w:iCs/>
          <w:color w:val="000000"/>
        </w:rPr>
        <w:t>путешественник (Путешествуем по Рос</w:t>
      </w:r>
      <w:r>
        <w:rPr>
          <w:rStyle w:val="78"/>
          <w:b/>
          <w:bCs/>
          <w:i/>
          <w:iCs/>
          <w:color w:val="000000"/>
        </w:rPr>
        <w:softHyphen/>
        <w:t>сии, миру)»</w:t>
      </w:r>
    </w:p>
    <w:p w:rsidR="00D45411" w:rsidRDefault="00D45411">
      <w:pPr>
        <w:pStyle w:val="a6"/>
        <w:framePr w:w="6350" w:h="10253" w:hRule="exact" w:wrap="around" w:vAnchor="page" w:hAnchor="page" w:x="2785" w:y="3094"/>
        <w:shd w:val="clear" w:color="auto" w:fill="auto"/>
        <w:spacing w:line="240" w:lineRule="exact"/>
        <w:ind w:right="20" w:firstLine="220"/>
      </w:pPr>
      <w:r>
        <w:rPr>
          <w:rStyle w:val="18"/>
          <w:b/>
          <w:bCs/>
          <w:color w:val="000000"/>
        </w:rPr>
        <w:t>Цель:</w:t>
      </w:r>
      <w:r>
        <w:rPr>
          <w:color w:val="000000"/>
        </w:rPr>
        <w:t xml:space="preserve"> расширение знаний и представлений о географических объектах, формирование умений работать с информацией,</w:t>
      </w:r>
    </w:p>
    <w:p w:rsidR="00D45411" w:rsidRDefault="00D45411">
      <w:pPr>
        <w:pStyle w:val="a5"/>
        <w:framePr w:wrap="around" w:vAnchor="page" w:hAnchor="page" w:x="2770" w:y="13525"/>
        <w:shd w:val="clear" w:color="auto" w:fill="auto"/>
        <w:spacing w:line="130" w:lineRule="exact"/>
        <w:ind w:left="20"/>
      </w:pPr>
      <w:r>
        <w:rPr>
          <w:rStyle w:val="0pt12"/>
          <w:color w:val="000000"/>
        </w:rPr>
        <w:t>592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5" w:hRule="exact" w:wrap="around" w:vAnchor="page" w:hAnchor="page" w:x="2787" w:y="3095"/>
        <w:shd w:val="clear" w:color="auto" w:fill="auto"/>
        <w:spacing w:line="245" w:lineRule="exact"/>
        <w:ind w:right="20" w:firstLine="0"/>
      </w:pPr>
      <w:r>
        <w:rPr>
          <w:color w:val="000000"/>
        </w:rPr>
        <w:lastRenderedPageBreak/>
        <w:t>представленной на географической карте; развитие навыков работы в условиях командных соревнований.</w:t>
      </w:r>
    </w:p>
    <w:p w:rsidR="00D45411" w:rsidRDefault="00D45411">
      <w:pPr>
        <w:pStyle w:val="a6"/>
        <w:framePr w:w="6346" w:h="10225" w:hRule="exact" w:wrap="around" w:vAnchor="page" w:hAnchor="page" w:x="2787" w:y="3095"/>
        <w:shd w:val="clear" w:color="auto" w:fill="auto"/>
        <w:spacing w:after="180" w:line="245" w:lineRule="exact"/>
        <w:ind w:right="20" w:firstLine="220"/>
      </w:pPr>
      <w:r>
        <w:rPr>
          <w:rStyle w:val="18"/>
          <w:b/>
          <w:bCs/>
          <w:color w:val="000000"/>
        </w:rPr>
        <w:t>Форма организации:</w:t>
      </w:r>
      <w:r>
        <w:rPr>
          <w:color w:val="000000"/>
        </w:rPr>
        <w:t xml:space="preserve"> игры-путешествия, видео-экскурсии со</w:t>
      </w:r>
      <w:r>
        <w:rPr>
          <w:color w:val="000000"/>
        </w:rPr>
        <w:softHyphen/>
        <w:t>ревновательной направленности.</w:t>
      </w:r>
    </w:p>
    <w:p w:rsidR="00D45411" w:rsidRDefault="00D45411">
      <w:pPr>
        <w:pStyle w:val="61"/>
        <w:framePr w:w="6346" w:h="10225" w:hRule="exact" w:wrap="around" w:vAnchor="page" w:hAnchor="page" w:x="2787" w:y="3095"/>
        <w:numPr>
          <w:ilvl w:val="0"/>
          <w:numId w:val="103"/>
        </w:numPr>
        <w:shd w:val="clear" w:color="auto" w:fill="auto"/>
        <w:tabs>
          <w:tab w:val="left" w:pos="514"/>
        </w:tabs>
        <w:spacing w:before="0" w:after="0" w:line="245" w:lineRule="exact"/>
        <w:ind w:firstLine="220"/>
        <w:jc w:val="both"/>
      </w:pPr>
      <w:r>
        <w:rPr>
          <w:rStyle w:val="60pt1"/>
          <w:color w:val="000000"/>
        </w:rPr>
        <w:t>«Учение с увлечением!»</w:t>
      </w:r>
    </w:p>
    <w:p w:rsidR="00D45411" w:rsidRDefault="00D45411">
      <w:pPr>
        <w:pStyle w:val="71"/>
        <w:framePr w:w="6346" w:h="10225" w:hRule="exact" w:wrap="around" w:vAnchor="page" w:hAnchor="page" w:x="2787" w:y="3095"/>
        <w:numPr>
          <w:ilvl w:val="0"/>
          <w:numId w:val="104"/>
        </w:numPr>
        <w:shd w:val="clear" w:color="auto" w:fill="auto"/>
        <w:spacing w:line="245" w:lineRule="exact"/>
        <w:ind w:firstLine="220"/>
      </w:pPr>
      <w:r>
        <w:rPr>
          <w:rStyle w:val="78"/>
          <w:b/>
          <w:bCs/>
          <w:i/>
          <w:iCs/>
          <w:color w:val="000000"/>
        </w:rPr>
        <w:t xml:space="preserve"> «Читаю в поисках смысла»</w:t>
      </w:r>
    </w:p>
    <w:p w:rsidR="00D45411" w:rsidRDefault="00D45411">
      <w:pPr>
        <w:pStyle w:val="a6"/>
        <w:framePr w:w="6346" w:h="10225" w:hRule="exact" w:wrap="around" w:vAnchor="page" w:hAnchor="page" w:x="2787" w:y="3095"/>
        <w:shd w:val="clear" w:color="auto" w:fill="auto"/>
        <w:spacing w:line="245" w:lineRule="exact"/>
        <w:ind w:right="20" w:firstLine="220"/>
      </w:pPr>
      <w:r>
        <w:rPr>
          <w:rStyle w:val="18"/>
          <w:b/>
          <w:bCs/>
          <w:color w:val="000000"/>
        </w:rPr>
        <w:t>Цель:</w:t>
      </w:r>
      <w:r>
        <w:rPr>
          <w:color w:val="000000"/>
        </w:rPr>
        <w:t xml:space="preserve"> совершенствование читательской грамотности млад</w:t>
      </w:r>
      <w:r>
        <w:rPr>
          <w:color w:val="000000"/>
        </w:rPr>
        <w:softHyphen/>
        <w:t>ших школьников, поддержка учащихся, испытывающих за</w:t>
      </w:r>
      <w:r>
        <w:rPr>
          <w:color w:val="000000"/>
        </w:rPr>
        <w:softHyphen/>
        <w:t>труднения в достижении планируемых результатов, связанных с овладением чтением как предметным и метапредметным ре</w:t>
      </w:r>
      <w:r>
        <w:rPr>
          <w:color w:val="000000"/>
        </w:rPr>
        <w:softHyphen/>
        <w:t>зультатом.</w:t>
      </w:r>
    </w:p>
    <w:p w:rsidR="00D45411" w:rsidRDefault="00D45411">
      <w:pPr>
        <w:pStyle w:val="a6"/>
        <w:framePr w:w="6346" w:h="10225" w:hRule="exact" w:wrap="around" w:vAnchor="page" w:hAnchor="page" w:x="2787" w:y="3095"/>
        <w:shd w:val="clear" w:color="auto" w:fill="auto"/>
        <w:spacing w:line="245" w:lineRule="exact"/>
        <w:ind w:right="20" w:firstLine="220"/>
      </w:pPr>
      <w:r>
        <w:rPr>
          <w:rStyle w:val="18"/>
          <w:b/>
          <w:bCs/>
          <w:color w:val="000000"/>
        </w:rPr>
        <w:t>Форма организации:</w:t>
      </w:r>
      <w:r>
        <w:rPr>
          <w:color w:val="000000"/>
        </w:rPr>
        <w:t xml:space="preserve"> учебный курс — факультатив; учебная лаборатория.</w:t>
      </w:r>
    </w:p>
    <w:p w:rsidR="00D45411" w:rsidRDefault="00D45411">
      <w:pPr>
        <w:pStyle w:val="71"/>
        <w:framePr w:w="6346" w:h="10225" w:hRule="exact" w:wrap="around" w:vAnchor="page" w:hAnchor="page" w:x="2787" w:y="3095"/>
        <w:numPr>
          <w:ilvl w:val="0"/>
          <w:numId w:val="104"/>
        </w:numPr>
        <w:shd w:val="clear" w:color="auto" w:fill="auto"/>
        <w:spacing w:line="245" w:lineRule="exact"/>
        <w:ind w:firstLine="220"/>
      </w:pPr>
      <w:r>
        <w:rPr>
          <w:rStyle w:val="78"/>
          <w:b/>
          <w:bCs/>
          <w:i/>
          <w:iCs/>
          <w:color w:val="000000"/>
        </w:rPr>
        <w:t xml:space="preserve"> «Легко ли писать без ошибок?»</w:t>
      </w:r>
    </w:p>
    <w:p w:rsidR="00D45411" w:rsidRDefault="00D45411">
      <w:pPr>
        <w:pStyle w:val="a6"/>
        <w:framePr w:w="6346" w:h="10225" w:hRule="exact" w:wrap="around" w:vAnchor="page" w:hAnchor="page" w:x="2787" w:y="3095"/>
        <w:shd w:val="clear" w:color="auto" w:fill="auto"/>
        <w:tabs>
          <w:tab w:val="left" w:pos="1002"/>
        </w:tabs>
        <w:spacing w:line="245" w:lineRule="exact"/>
        <w:ind w:firstLine="220"/>
      </w:pPr>
      <w:r>
        <w:rPr>
          <w:rStyle w:val="18"/>
          <w:b/>
          <w:bCs/>
          <w:color w:val="000000"/>
        </w:rPr>
        <w:t>Цель:</w:t>
      </w:r>
      <w:r>
        <w:rPr>
          <w:color w:val="000000"/>
        </w:rPr>
        <w:tab/>
        <w:t>совершенствование орфографической грамотности</w:t>
      </w:r>
    </w:p>
    <w:p w:rsidR="00D45411" w:rsidRDefault="00D45411">
      <w:pPr>
        <w:pStyle w:val="a6"/>
        <w:framePr w:w="6346" w:h="10225" w:hRule="exact" w:wrap="around" w:vAnchor="page" w:hAnchor="page" w:x="2787" w:y="3095"/>
        <w:shd w:val="clear" w:color="auto" w:fill="auto"/>
        <w:spacing w:line="245" w:lineRule="exact"/>
        <w:ind w:right="20" w:firstLine="0"/>
      </w:pPr>
      <w:r>
        <w:rPr>
          <w:color w:val="000000"/>
        </w:rPr>
        <w:t>младших школьников, поддержка обучающихся, испытываю</w:t>
      </w:r>
      <w:r>
        <w:rPr>
          <w:color w:val="000000"/>
        </w:rPr>
        <w:softHyphen/>
        <w:t>щих затруднения в достижении планируемых результатов, свя</w:t>
      </w:r>
      <w:r>
        <w:rPr>
          <w:color w:val="000000"/>
        </w:rPr>
        <w:softHyphen/>
        <w:t>занных с правописанием.</w:t>
      </w:r>
    </w:p>
    <w:p w:rsidR="00D45411" w:rsidRDefault="00D45411">
      <w:pPr>
        <w:pStyle w:val="a6"/>
        <w:framePr w:w="6346" w:h="10225" w:hRule="exact" w:wrap="around" w:vAnchor="page" w:hAnchor="page" w:x="2787" w:y="3095"/>
        <w:shd w:val="clear" w:color="auto" w:fill="auto"/>
        <w:spacing w:line="245" w:lineRule="exact"/>
        <w:ind w:right="20" w:firstLine="220"/>
      </w:pPr>
      <w:r>
        <w:rPr>
          <w:rStyle w:val="18"/>
          <w:b/>
          <w:bCs/>
          <w:color w:val="000000"/>
        </w:rPr>
        <w:t>Форма организации:</w:t>
      </w:r>
      <w:r>
        <w:rPr>
          <w:color w:val="000000"/>
        </w:rPr>
        <w:t xml:space="preserve"> учебный курс — факультатив по разде</w:t>
      </w:r>
      <w:r>
        <w:rPr>
          <w:color w:val="000000"/>
        </w:rPr>
        <w:softHyphen/>
        <w:t>лу «Орфография»; учебная лаборатория.</w:t>
      </w:r>
    </w:p>
    <w:p w:rsidR="00D45411" w:rsidRDefault="00D45411">
      <w:pPr>
        <w:pStyle w:val="71"/>
        <w:framePr w:w="6346" w:h="10225" w:hRule="exact" w:wrap="around" w:vAnchor="page" w:hAnchor="page" w:x="2787" w:y="3095"/>
        <w:numPr>
          <w:ilvl w:val="0"/>
          <w:numId w:val="104"/>
        </w:numPr>
        <w:shd w:val="clear" w:color="auto" w:fill="auto"/>
        <w:spacing w:line="245" w:lineRule="exact"/>
        <w:ind w:firstLine="220"/>
      </w:pPr>
      <w:r>
        <w:rPr>
          <w:rStyle w:val="78"/>
          <w:b/>
          <w:bCs/>
          <w:i/>
          <w:iCs/>
          <w:color w:val="000000"/>
        </w:rPr>
        <w:t xml:space="preserve"> «Мой друг</w:t>
      </w:r>
      <w:r>
        <w:rPr>
          <w:rStyle w:val="712"/>
          <w:b/>
          <w:bCs/>
          <w:i w:val="0"/>
          <w:iCs w:val="0"/>
          <w:color w:val="000000"/>
        </w:rPr>
        <w:t xml:space="preserve"> — </w:t>
      </w:r>
      <w:r>
        <w:rPr>
          <w:rStyle w:val="78"/>
          <w:b/>
          <w:bCs/>
          <w:i/>
          <w:iCs/>
          <w:color w:val="000000"/>
        </w:rPr>
        <w:t>иностранный язык»</w:t>
      </w:r>
    </w:p>
    <w:p w:rsidR="00D45411" w:rsidRDefault="00D45411">
      <w:pPr>
        <w:pStyle w:val="a6"/>
        <w:framePr w:w="6346" w:h="10225" w:hRule="exact" w:wrap="around" w:vAnchor="page" w:hAnchor="page" w:x="2787" w:y="3095"/>
        <w:shd w:val="clear" w:color="auto" w:fill="auto"/>
        <w:spacing w:line="245" w:lineRule="exact"/>
        <w:ind w:right="20" w:firstLine="220"/>
      </w:pPr>
      <w:r>
        <w:rPr>
          <w:rStyle w:val="18"/>
          <w:b/>
          <w:bCs/>
          <w:color w:val="000000"/>
        </w:rPr>
        <w:t>Цель</w:t>
      </w:r>
      <w:r>
        <w:rPr>
          <w:color w:val="000000"/>
        </w:rPr>
        <w:t>: совершенствование навыков разговорной речи на ино</w:t>
      </w:r>
      <w:r>
        <w:rPr>
          <w:color w:val="000000"/>
        </w:rPr>
        <w:softHyphen/>
        <w:t>странном языке для учащихся, испытывающих трудности в его изучении; развитие понимания важности владения иностран</w:t>
      </w:r>
      <w:r>
        <w:rPr>
          <w:color w:val="000000"/>
        </w:rPr>
        <w:softHyphen/>
        <w:t>ным языком в современном мире, углубление интереса к его изучению.</w:t>
      </w:r>
    </w:p>
    <w:p w:rsidR="00D45411" w:rsidRDefault="00D45411">
      <w:pPr>
        <w:pStyle w:val="a6"/>
        <w:framePr w:w="6346" w:h="10225" w:hRule="exact" w:wrap="around" w:vAnchor="page" w:hAnchor="page" w:x="2787" w:y="3095"/>
        <w:shd w:val="clear" w:color="auto" w:fill="auto"/>
        <w:spacing w:after="248" w:line="245" w:lineRule="exact"/>
        <w:ind w:right="20" w:firstLine="220"/>
      </w:pPr>
      <w:r>
        <w:rPr>
          <w:rStyle w:val="18"/>
          <w:b/>
          <w:bCs/>
          <w:color w:val="000000"/>
        </w:rPr>
        <w:t>Форма организации</w:t>
      </w:r>
      <w:r>
        <w:rPr>
          <w:color w:val="000000"/>
        </w:rPr>
        <w:t>: учебный курс — факультатив, клуб лю</w:t>
      </w:r>
      <w:r>
        <w:rPr>
          <w:color w:val="000000"/>
        </w:rPr>
        <w:softHyphen/>
        <w:t>бителей иностранного языка.</w:t>
      </w:r>
    </w:p>
    <w:p w:rsidR="00D45411" w:rsidRDefault="00D45411">
      <w:pPr>
        <w:pStyle w:val="421"/>
        <w:framePr w:w="6346" w:h="10225" w:hRule="exact" w:wrap="around" w:vAnchor="page" w:hAnchor="page" w:x="2787" w:y="3095"/>
        <w:numPr>
          <w:ilvl w:val="0"/>
          <w:numId w:val="98"/>
        </w:numPr>
        <w:shd w:val="clear" w:color="auto" w:fill="auto"/>
        <w:tabs>
          <w:tab w:val="left" w:pos="466"/>
        </w:tabs>
        <w:spacing w:before="0" w:after="174" w:line="160" w:lineRule="exact"/>
      </w:pPr>
      <w:bookmarkStart w:id="439" w:name="bookmark440"/>
      <w:r>
        <w:rPr>
          <w:rStyle w:val="420pt1"/>
          <w:color w:val="000000"/>
        </w:rPr>
        <w:t>КАЛЕНДАРНЫЙ ПЛАН ВОСПИТАТЕЛЬНОЙ РАБОТЫ</w:t>
      </w:r>
      <w:bookmarkEnd w:id="439"/>
    </w:p>
    <w:p w:rsidR="00D45411" w:rsidRDefault="00D45411">
      <w:pPr>
        <w:pStyle w:val="421"/>
        <w:framePr w:w="6346" w:h="10225" w:hRule="exact" w:wrap="around" w:vAnchor="page" w:hAnchor="page" w:x="2787" w:y="3095"/>
        <w:shd w:val="clear" w:color="auto" w:fill="auto"/>
        <w:spacing w:before="0" w:after="91" w:line="160" w:lineRule="exact"/>
      </w:pPr>
      <w:bookmarkStart w:id="440" w:name="bookmark441"/>
      <w:r>
        <w:rPr>
          <w:rStyle w:val="420pt1"/>
          <w:color w:val="000000"/>
        </w:rPr>
        <w:t>Пояснительная записка</w:t>
      </w:r>
      <w:bookmarkEnd w:id="440"/>
    </w:p>
    <w:p w:rsidR="00D45411" w:rsidRDefault="00D45411">
      <w:pPr>
        <w:pStyle w:val="a6"/>
        <w:framePr w:w="6346" w:h="10225" w:hRule="exact" w:wrap="around" w:vAnchor="page" w:hAnchor="page" w:x="2787" w:y="3095"/>
        <w:shd w:val="clear" w:color="auto" w:fill="auto"/>
        <w:spacing w:line="245" w:lineRule="exact"/>
        <w:ind w:right="20" w:firstLine="220"/>
      </w:pPr>
      <w:r>
        <w:rPr>
          <w:color w:val="000000"/>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w:t>
      </w:r>
      <w:r>
        <w:rPr>
          <w:color w:val="000000"/>
        </w:rPr>
        <w:softHyphen/>
        <w:t>ному году и уровню образования.</w:t>
      </w:r>
    </w:p>
    <w:p w:rsidR="00D45411" w:rsidRDefault="00D45411">
      <w:pPr>
        <w:pStyle w:val="a6"/>
        <w:framePr w:w="6346" w:h="10225" w:hRule="exact" w:wrap="around" w:vAnchor="page" w:hAnchor="page" w:x="2787" w:y="3095"/>
        <w:shd w:val="clear" w:color="auto" w:fill="auto"/>
        <w:spacing w:line="245" w:lineRule="exact"/>
        <w:ind w:right="20" w:firstLine="220"/>
      </w:pPr>
      <w:r>
        <w:rPr>
          <w:color w:val="000000"/>
        </w:rPr>
        <w:t>Календарный план разрабатывается в соответствии с моду</w:t>
      </w:r>
      <w:r>
        <w:rPr>
          <w:color w:val="000000"/>
        </w:rPr>
        <w:softHyphen/>
        <w:t>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w:t>
      </w:r>
      <w:r>
        <w:rPr>
          <w:color w:val="000000"/>
        </w:rPr>
        <w:softHyphen/>
        <w:t>ется индивидуальная работа сразу нескольких педагогических</w:t>
      </w:r>
    </w:p>
    <w:p w:rsidR="00D45411" w:rsidRDefault="00D45411">
      <w:pPr>
        <w:pStyle w:val="a5"/>
        <w:framePr w:w="6398" w:h="202" w:hRule="exact" w:wrap="around" w:vAnchor="page" w:hAnchor="page" w:x="2763" w:y="13559"/>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593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785" w:y="3094"/>
        <w:shd w:val="clear" w:color="auto" w:fill="auto"/>
        <w:spacing w:line="240" w:lineRule="exact"/>
        <w:ind w:right="20" w:firstLine="0"/>
      </w:pPr>
      <w:r>
        <w:rPr>
          <w:color w:val="000000"/>
        </w:rPr>
        <w:lastRenderedPageBreak/>
        <w:t>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D45411" w:rsidRDefault="00D45411">
      <w:pPr>
        <w:pStyle w:val="a6"/>
        <w:framePr w:w="6350" w:h="10225" w:hRule="exact" w:wrap="around" w:vAnchor="page" w:hAnchor="page" w:x="2785" w:y="3094"/>
        <w:shd w:val="clear" w:color="auto" w:fill="auto"/>
        <w:spacing w:line="240" w:lineRule="exact"/>
        <w:ind w:right="20" w:firstLine="220"/>
      </w:pPr>
      <w:r>
        <w:rPr>
          <w:color w:val="000000"/>
        </w:rPr>
        <w:t>Участие школьников во всех делах, событиях, мероприятиях календарного плана основывается на принципах добровольно</w:t>
      </w:r>
      <w:r>
        <w:rPr>
          <w:color w:val="000000"/>
        </w:rPr>
        <w:softHyphen/>
        <w:t>сти, взаимодействия обучающихся разных классов и паралле</w:t>
      </w:r>
      <w:r>
        <w:rPr>
          <w:color w:val="000000"/>
        </w:rPr>
        <w:softHyphen/>
        <w:t>лей, совместной со взрослыми посильной ответственности за их планирование, подготовку, проведение и анализ.</w:t>
      </w:r>
    </w:p>
    <w:p w:rsidR="00D45411" w:rsidRDefault="00D45411">
      <w:pPr>
        <w:pStyle w:val="a6"/>
        <w:framePr w:w="6350" w:h="10225" w:hRule="exact" w:wrap="around" w:vAnchor="page" w:hAnchor="page" w:x="2785" w:y="3094"/>
        <w:shd w:val="clear" w:color="auto" w:fill="auto"/>
        <w:spacing w:line="240" w:lineRule="exact"/>
        <w:ind w:right="20" w:firstLine="220"/>
      </w:pPr>
      <w:r>
        <w:rPr>
          <w:color w:val="000000"/>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w:t>
      </w:r>
      <w:r>
        <w:rPr>
          <w:color w:val="000000"/>
        </w:rPr>
        <w:softHyphen/>
        <w:t>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w:t>
      </w:r>
      <w:r>
        <w:rPr>
          <w:color w:val="000000"/>
        </w:rPr>
        <w:softHyphen/>
        <w:t>тельной организации и самих обучающихся.</w:t>
      </w:r>
    </w:p>
    <w:p w:rsidR="00D45411" w:rsidRDefault="00D45411">
      <w:pPr>
        <w:pStyle w:val="a6"/>
        <w:framePr w:w="6350" w:h="10225" w:hRule="exact" w:wrap="around" w:vAnchor="page" w:hAnchor="page" w:x="2785" w:y="3094"/>
        <w:shd w:val="clear" w:color="auto" w:fill="auto"/>
        <w:spacing w:line="240" w:lineRule="exact"/>
        <w:ind w:right="20" w:firstLine="220"/>
      </w:pPr>
      <w:r>
        <w:rPr>
          <w:color w:val="000000"/>
        </w:rPr>
        <w:t>При формировании календарного плана воспитательной ра</w:t>
      </w:r>
      <w:r>
        <w:rPr>
          <w:color w:val="000000"/>
        </w:rPr>
        <w:softHyphen/>
        <w:t>боты образовательная организация вправе включать в него мероприятия, рекомендованные федеральными и региональ</w:t>
      </w:r>
      <w:r>
        <w:rPr>
          <w:color w:val="000000"/>
        </w:rPr>
        <w:softHyphen/>
        <w:t>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w:t>
      </w:r>
      <w:r>
        <w:rPr>
          <w:color w:val="000000"/>
        </w:rPr>
        <w:softHyphen/>
        <w:t>сударственным и национальным праздникам Российской Фе</w:t>
      </w:r>
      <w:r>
        <w:rPr>
          <w:color w:val="000000"/>
        </w:rPr>
        <w:softHyphen/>
        <w:t>дерации, памятным датам и событиям российской истории и культуры, а также перечня всероссийских мероприятий, реа</w:t>
      </w:r>
      <w:r>
        <w:rPr>
          <w:color w:val="000000"/>
        </w:rPr>
        <w:softHyphen/>
        <w:t>лизуемых детскими и молодёжными общественными объеди</w:t>
      </w:r>
      <w:r>
        <w:rPr>
          <w:color w:val="000000"/>
        </w:rPr>
        <w:softHyphen/>
        <w:t>нениями.</w:t>
      </w:r>
    </w:p>
    <w:p w:rsidR="00D45411" w:rsidRDefault="00D45411">
      <w:pPr>
        <w:pStyle w:val="a6"/>
        <w:framePr w:w="6350" w:h="10225" w:hRule="exact" w:wrap="around" w:vAnchor="page" w:hAnchor="page" w:x="2785" w:y="3094"/>
        <w:shd w:val="clear" w:color="auto" w:fill="auto"/>
        <w:spacing w:line="240" w:lineRule="exact"/>
        <w:ind w:right="20" w:firstLine="220"/>
      </w:pPr>
      <w:r>
        <w:rPr>
          <w:color w:val="000000"/>
        </w:rPr>
        <w:t>Календарный план может корректироваться в течение учеб</w:t>
      </w:r>
      <w:r>
        <w:rPr>
          <w:color w:val="000000"/>
        </w:rPr>
        <w:softHyphen/>
        <w:t>ного года в связи с происходящими в работе образовательной организации изменениями: организационными, кадровыми, финансовыми и т. п.</w:t>
      </w:r>
    </w:p>
    <w:p w:rsidR="00D45411" w:rsidRDefault="00D45411">
      <w:pPr>
        <w:pStyle w:val="a6"/>
        <w:framePr w:w="6350" w:h="10225" w:hRule="exact" w:wrap="around" w:vAnchor="page" w:hAnchor="page" w:x="2785" w:y="3094"/>
        <w:shd w:val="clear" w:color="auto" w:fill="auto"/>
        <w:spacing w:line="240" w:lineRule="exact"/>
        <w:ind w:right="20" w:firstLine="220"/>
      </w:pPr>
      <w:r>
        <w:rPr>
          <w:color w:val="000000"/>
        </w:rPr>
        <w:t>Ниже представлен возможный образец наполнения кален</w:t>
      </w:r>
      <w:r>
        <w:rPr>
          <w:color w:val="000000"/>
        </w:rPr>
        <w:softHyphen/>
        <w:t>дарного плана воспитательной работы. Приведённый в нём пе</w:t>
      </w:r>
      <w:r>
        <w:rPr>
          <w:color w:val="000000"/>
        </w:rPr>
        <w:softHyphen/>
        <w:t>речень дел, событий, мероприятий носит ориентировочный, иллюстративный характер — он должен быть изменён, сокра</w:t>
      </w:r>
      <w:r>
        <w:rPr>
          <w:color w:val="000000"/>
        </w:rPr>
        <w:softHyphen/>
        <w:t>щён или дополнен в соответствии с реальной воспитательной работой, проводимой в образовательной организации. В соот</w:t>
      </w:r>
      <w:r>
        <w:rPr>
          <w:color w:val="000000"/>
        </w:rPr>
        <w:softHyphen/>
        <w:t>ветствии с ней должны быть заполнены также графы «Участ</w:t>
      </w:r>
      <w:r>
        <w:rPr>
          <w:color w:val="000000"/>
        </w:rPr>
        <w:softHyphen/>
        <w:t>ники», «Время» и «Ответственные».</w:t>
      </w:r>
    </w:p>
    <w:p w:rsidR="00D45411" w:rsidRDefault="00D45411">
      <w:pPr>
        <w:pStyle w:val="a5"/>
        <w:framePr w:w="6398" w:h="202" w:hRule="exact" w:wrap="around" w:vAnchor="page" w:hAnchor="page" w:x="2761" w:y="13554"/>
        <w:shd w:val="clear" w:color="auto" w:fill="auto"/>
        <w:spacing w:line="130" w:lineRule="exact"/>
        <w:ind w:left="40"/>
      </w:pPr>
      <w:r>
        <w:rPr>
          <w:rStyle w:val="0pt12"/>
          <w:color w:val="000000"/>
        </w:rPr>
        <w:t>594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14"/>
        <w:framePr w:w="175" w:h="6379" w:hRule="exact" w:wrap="around" w:vAnchor="page" w:hAnchor="page" w:x="3141" w:y="2925"/>
        <w:shd w:val="clear" w:color="auto" w:fill="auto"/>
        <w:spacing w:line="130" w:lineRule="exact"/>
        <w:textDirection w:val="tbRl"/>
      </w:pPr>
      <w:r>
        <w:rPr>
          <w:rStyle w:val="0pt13"/>
          <w:color w:val="000000"/>
        </w:rPr>
        <w:lastRenderedPageBreak/>
        <w:t>Примерная основная образовательная программа начального общего образования 595</w:t>
      </w:r>
    </w:p>
    <w:tbl>
      <w:tblPr>
        <w:tblW w:w="0" w:type="auto"/>
        <w:tblInd w:w="5" w:type="dxa"/>
        <w:tblLayout w:type="fixed"/>
        <w:tblCellMar>
          <w:left w:w="0" w:type="dxa"/>
          <w:right w:w="0" w:type="dxa"/>
        </w:tblCellMar>
        <w:tblLook w:val="0000"/>
      </w:tblPr>
      <w:tblGrid>
        <w:gridCol w:w="5266"/>
        <w:gridCol w:w="1646"/>
        <w:gridCol w:w="1133"/>
        <w:gridCol w:w="2107"/>
      </w:tblGrid>
      <w:tr w:rsidR="00D45411">
        <w:tblPrEx>
          <w:tblCellMar>
            <w:top w:w="0" w:type="dxa"/>
            <w:left w:w="0" w:type="dxa"/>
            <w:bottom w:w="0" w:type="dxa"/>
            <w:right w:w="0" w:type="dxa"/>
          </w:tblCellMar>
        </w:tblPrEx>
        <w:trPr>
          <w:trHeight w:hRule="exact" w:val="970"/>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350" w:wrap="around" w:vAnchor="page" w:hAnchor="page" w:x="3565" w:y="2930"/>
              <w:shd w:val="clear" w:color="auto" w:fill="auto"/>
              <w:spacing w:line="298" w:lineRule="exact"/>
              <w:ind w:firstLine="0"/>
              <w:jc w:val="center"/>
            </w:pPr>
            <w:r>
              <w:rPr>
                <w:rStyle w:val="3d"/>
                <w:b w:val="0"/>
                <w:bCs w:val="0"/>
                <w:color w:val="000000"/>
              </w:rPr>
              <w:t>ПРИМЕРНЫЙ КАЛЕНДАРНЫЙ ЙЛАН ВОСЙИТАТЕЛЬНОЙ РАБОТЫ НА УЧЕБНЫЙ ГОД (НАЧАЛЬНОЕ ОБЩЕЕ ОБРАЗОВАНИЕ)</w:t>
            </w:r>
          </w:p>
        </w:tc>
      </w:tr>
      <w:tr w:rsidR="00D45411">
        <w:tblPrEx>
          <w:tblCellMar>
            <w:top w:w="0" w:type="dxa"/>
            <w:left w:w="0" w:type="dxa"/>
            <w:bottom w:w="0" w:type="dxa"/>
            <w:right w:w="0" w:type="dxa"/>
          </w:tblCellMar>
        </w:tblPrEx>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50" w:wrap="around" w:vAnchor="page" w:hAnchor="page" w:x="3565" w:y="2930"/>
              <w:shd w:val="clear" w:color="auto" w:fill="auto"/>
              <w:spacing w:line="190" w:lineRule="exact"/>
              <w:ind w:firstLine="0"/>
              <w:jc w:val="center"/>
            </w:pPr>
            <w:r>
              <w:rPr>
                <w:color w:val="000000"/>
              </w:rPr>
              <w:t>Модуль «Ключевые общешкольные дела»</w:t>
            </w:r>
          </w:p>
        </w:tc>
      </w:tr>
      <w:tr w:rsidR="00D45411">
        <w:tblPrEx>
          <w:tblCellMar>
            <w:top w:w="0" w:type="dxa"/>
            <w:left w:w="0" w:type="dxa"/>
            <w:bottom w:w="0" w:type="dxa"/>
            <w:right w:w="0" w:type="dxa"/>
          </w:tblCellMar>
        </w:tblPrEx>
        <w:trPr>
          <w:trHeight w:hRule="exact" w:val="360"/>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50" w:wrap="around" w:vAnchor="page" w:hAnchor="page" w:x="3565" w:y="2930"/>
              <w:shd w:val="clear" w:color="auto" w:fill="auto"/>
              <w:spacing w:line="180" w:lineRule="exact"/>
              <w:ind w:firstLine="0"/>
              <w:jc w:val="center"/>
            </w:pPr>
            <w:r>
              <w:rPr>
                <w:rStyle w:val="9pt1"/>
                <w:b w:val="0"/>
                <w:bCs w:val="0"/>
                <w:color w:val="000000"/>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50" w:wrap="around" w:vAnchor="page" w:hAnchor="page" w:x="3565" w:y="2930"/>
              <w:shd w:val="clear" w:color="auto" w:fill="auto"/>
              <w:spacing w:line="180" w:lineRule="exact"/>
              <w:ind w:left="260" w:firstLine="0"/>
              <w:jc w:val="left"/>
            </w:pPr>
            <w:r>
              <w:rPr>
                <w:rStyle w:val="9pt1"/>
                <w:b w:val="0"/>
                <w:bCs w:val="0"/>
                <w:color w:val="000000"/>
              </w:rPr>
              <w:t>Участники</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50" w:wrap="around" w:vAnchor="page" w:hAnchor="page" w:x="3565" w:y="2930"/>
              <w:shd w:val="clear" w:color="auto" w:fill="auto"/>
              <w:spacing w:line="180" w:lineRule="exact"/>
              <w:ind w:left="240" w:firstLine="0"/>
              <w:jc w:val="left"/>
            </w:pPr>
            <w:r>
              <w:rPr>
                <w:rStyle w:val="9pt1"/>
                <w:b w:val="0"/>
                <w:bCs w:val="0"/>
                <w:color w:val="000000"/>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50" w:wrap="around" w:vAnchor="page" w:hAnchor="page" w:x="3565" w:y="2930"/>
              <w:shd w:val="clear" w:color="auto" w:fill="auto"/>
              <w:spacing w:line="180" w:lineRule="exact"/>
              <w:ind w:left="200" w:firstLine="0"/>
              <w:jc w:val="left"/>
            </w:pPr>
            <w:r>
              <w:rPr>
                <w:rStyle w:val="9pt1"/>
                <w:b w:val="0"/>
                <w:bCs w:val="0"/>
                <w:color w:val="000000"/>
              </w:rPr>
              <w:t>Ответственные</w:t>
            </w:r>
          </w:p>
        </w:tc>
      </w:tr>
      <w:tr w:rsidR="00D45411">
        <w:tblPrEx>
          <w:tblCellMar>
            <w:top w:w="0" w:type="dxa"/>
            <w:left w:w="0" w:type="dxa"/>
            <w:bottom w:w="0" w:type="dxa"/>
            <w:right w:w="0" w:type="dxa"/>
          </w:tblCellMar>
        </w:tblPrEx>
        <w:trPr>
          <w:trHeight w:hRule="exact" w:val="374"/>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50" w:wrap="around" w:vAnchor="page" w:hAnchor="page" w:x="3565" w:y="2930"/>
              <w:shd w:val="clear" w:color="auto" w:fill="auto"/>
              <w:spacing w:line="190" w:lineRule="exact"/>
              <w:ind w:left="120" w:firstLine="0"/>
              <w:jc w:val="left"/>
            </w:pPr>
            <w:r>
              <w:rPr>
                <w:rStyle w:val="3d"/>
                <w:b w:val="0"/>
                <w:bCs w:val="0"/>
                <w:color w:val="000000"/>
              </w:rPr>
              <w:t>Праздник первого звонка. День знаний</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50" w:wrap="around" w:vAnchor="page" w:hAnchor="page" w:x="3565" w:y="2930"/>
              <w:rPr>
                <w:color w:val="auto"/>
                <w:sz w:val="10"/>
                <w:szCs w:val="10"/>
              </w:rPr>
            </w:pPr>
          </w:p>
        </w:tc>
      </w:tr>
      <w:tr w:rsidR="00D45411">
        <w:tblPrEx>
          <w:tblCellMar>
            <w:top w:w="0" w:type="dxa"/>
            <w:left w:w="0" w:type="dxa"/>
            <w:bottom w:w="0" w:type="dxa"/>
            <w:right w:w="0" w:type="dxa"/>
          </w:tblCellMar>
        </w:tblPrEx>
        <w:trPr>
          <w:trHeight w:hRule="exact" w:val="581"/>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50" w:wrap="around" w:vAnchor="page" w:hAnchor="page" w:x="3565" w:y="2930"/>
              <w:shd w:val="clear" w:color="auto" w:fill="auto"/>
              <w:spacing w:line="206" w:lineRule="exact"/>
              <w:ind w:left="120" w:firstLine="0"/>
              <w:jc w:val="left"/>
            </w:pPr>
            <w:r>
              <w:rPr>
                <w:rStyle w:val="3d"/>
                <w:b w:val="0"/>
                <w:bCs w:val="0"/>
                <w:color w:val="000000"/>
              </w:rPr>
              <w:t>Общешкольный фестиваль поделок из природного материала «Осеннее настроение природы»</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50" w:wrap="around" w:vAnchor="page" w:hAnchor="page" w:x="3565" w:y="2930"/>
              <w:rPr>
                <w:color w:val="auto"/>
                <w:sz w:val="10"/>
                <w:szCs w:val="10"/>
              </w:rPr>
            </w:pPr>
          </w:p>
        </w:tc>
      </w:tr>
      <w:tr w:rsidR="00D45411">
        <w:tblPrEx>
          <w:tblCellMar>
            <w:top w:w="0" w:type="dxa"/>
            <w:left w:w="0" w:type="dxa"/>
            <w:bottom w:w="0" w:type="dxa"/>
            <w:right w:w="0" w:type="dxa"/>
          </w:tblCellMar>
        </w:tblPrEx>
        <w:trPr>
          <w:trHeight w:hRule="exact" w:val="581"/>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50" w:wrap="around" w:vAnchor="page" w:hAnchor="page" w:x="3565" w:y="2930"/>
              <w:shd w:val="clear" w:color="auto" w:fill="auto"/>
              <w:spacing w:line="206" w:lineRule="exact"/>
              <w:ind w:left="120" w:firstLine="0"/>
              <w:jc w:val="left"/>
            </w:pPr>
            <w:r>
              <w:rPr>
                <w:rStyle w:val="3d"/>
                <w:b w:val="0"/>
                <w:bCs w:val="0"/>
                <w:color w:val="000000"/>
              </w:rPr>
              <w:t>Сбор в начальной школе «Мы» (формулируем правила жизни в школе, учимся дружить)</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50" w:wrap="around" w:vAnchor="page" w:hAnchor="page" w:x="3565" w:y="2930"/>
              <w:rPr>
                <w:color w:val="auto"/>
                <w:sz w:val="10"/>
                <w:szCs w:val="10"/>
              </w:rPr>
            </w:pPr>
          </w:p>
        </w:tc>
      </w:tr>
      <w:tr w:rsidR="00D45411">
        <w:tblPrEx>
          <w:tblCellMar>
            <w:top w:w="0" w:type="dxa"/>
            <w:left w:w="0" w:type="dxa"/>
            <w:bottom w:w="0" w:type="dxa"/>
            <w:right w:w="0" w:type="dxa"/>
          </w:tblCellMar>
        </w:tblPrEx>
        <w:trPr>
          <w:trHeight w:hRule="exact" w:val="581"/>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50" w:wrap="around" w:vAnchor="page" w:hAnchor="page" w:x="3565" w:y="2930"/>
              <w:shd w:val="clear" w:color="auto" w:fill="auto"/>
              <w:spacing w:line="206" w:lineRule="exact"/>
              <w:ind w:left="120" w:firstLine="0"/>
              <w:jc w:val="left"/>
            </w:pPr>
            <w:r>
              <w:rPr>
                <w:rStyle w:val="3d"/>
                <w:b w:val="0"/>
                <w:bCs w:val="0"/>
                <w:color w:val="000000"/>
              </w:rPr>
              <w:t>Новогоднее коллективное творческое дело «По страни</w:t>
            </w:r>
            <w:r>
              <w:rPr>
                <w:rStyle w:val="3d"/>
                <w:b w:val="0"/>
                <w:bCs w:val="0"/>
                <w:color w:val="000000"/>
              </w:rPr>
              <w:softHyphen/>
              <w:t>цам любимых мультфильмов, фильмов и книг»</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50" w:wrap="around" w:vAnchor="page" w:hAnchor="page" w:x="3565" w:y="2930"/>
              <w:rPr>
                <w:color w:val="auto"/>
                <w:sz w:val="10"/>
                <w:szCs w:val="10"/>
              </w:rPr>
            </w:pPr>
          </w:p>
        </w:tc>
      </w:tr>
      <w:tr w:rsidR="00D45411">
        <w:tblPrEx>
          <w:tblCellMar>
            <w:top w:w="0" w:type="dxa"/>
            <w:left w:w="0" w:type="dxa"/>
            <w:bottom w:w="0" w:type="dxa"/>
            <w:right w:w="0" w:type="dxa"/>
          </w:tblCellMar>
        </w:tblPrEx>
        <w:trPr>
          <w:trHeight w:hRule="exact" w:val="581"/>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50" w:wrap="around" w:vAnchor="page" w:hAnchor="page" w:x="3565" w:y="2930"/>
              <w:shd w:val="clear" w:color="auto" w:fill="auto"/>
              <w:spacing w:line="206" w:lineRule="exact"/>
              <w:ind w:left="120" w:firstLine="0"/>
              <w:jc w:val="left"/>
            </w:pPr>
            <w:r>
              <w:rPr>
                <w:rStyle w:val="3d"/>
                <w:b w:val="0"/>
                <w:bCs w:val="0"/>
                <w:color w:val="000000"/>
              </w:rPr>
              <w:t>«Праздник букваря»: творческие подарки первокласс</w:t>
            </w:r>
            <w:r>
              <w:rPr>
                <w:rStyle w:val="3d"/>
                <w:b w:val="0"/>
                <w:bCs w:val="0"/>
                <w:color w:val="000000"/>
              </w:rPr>
              <w:softHyphen/>
              <w:t>никам от 2—4 классов</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50" w:wrap="around" w:vAnchor="page" w:hAnchor="page" w:x="3565" w:y="2930"/>
              <w:rPr>
                <w:color w:val="auto"/>
                <w:sz w:val="10"/>
                <w:szCs w:val="10"/>
              </w:rPr>
            </w:pPr>
          </w:p>
        </w:tc>
      </w:tr>
      <w:tr w:rsidR="00D45411">
        <w:tblPrEx>
          <w:tblCellMar>
            <w:top w:w="0" w:type="dxa"/>
            <w:left w:w="0" w:type="dxa"/>
            <w:bottom w:w="0" w:type="dxa"/>
            <w:right w:w="0" w:type="dxa"/>
          </w:tblCellMar>
        </w:tblPrEx>
        <w:trPr>
          <w:trHeight w:hRule="exact" w:val="581"/>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50" w:wrap="around" w:vAnchor="page" w:hAnchor="page" w:x="3565" w:y="2930"/>
              <w:shd w:val="clear" w:color="auto" w:fill="auto"/>
              <w:spacing w:line="206" w:lineRule="exact"/>
              <w:ind w:left="120" w:firstLine="0"/>
              <w:jc w:val="left"/>
            </w:pPr>
            <w:r>
              <w:rPr>
                <w:rStyle w:val="3d"/>
                <w:b w:val="0"/>
                <w:bCs w:val="0"/>
                <w:color w:val="000000"/>
              </w:rPr>
              <w:t>Фестиваль «Живая газета «Дорога в космос», посвящённый Дню космонавтики</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50" w:wrap="around" w:vAnchor="page" w:hAnchor="page" w:x="3565" w:y="2930"/>
              <w:rPr>
                <w:color w:val="auto"/>
                <w:sz w:val="10"/>
                <w:szCs w:val="10"/>
              </w:rPr>
            </w:pPr>
          </w:p>
        </w:tc>
      </w:tr>
      <w:tr w:rsidR="00D45411">
        <w:tblPrEx>
          <w:tblCellMar>
            <w:top w:w="0" w:type="dxa"/>
            <w:left w:w="0" w:type="dxa"/>
            <w:bottom w:w="0" w:type="dxa"/>
            <w:right w:w="0" w:type="dxa"/>
          </w:tblCellMar>
        </w:tblPrEx>
        <w:trPr>
          <w:trHeight w:hRule="exact" w:val="787"/>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50" w:wrap="around" w:vAnchor="page" w:hAnchor="page" w:x="3565" w:y="2930"/>
              <w:shd w:val="clear" w:color="auto" w:fill="auto"/>
              <w:spacing w:line="206" w:lineRule="exact"/>
              <w:ind w:left="120" w:firstLine="0"/>
              <w:jc w:val="left"/>
            </w:pPr>
            <w:r>
              <w:rPr>
                <w:rStyle w:val="3d"/>
                <w:b w:val="0"/>
                <w:bCs w:val="0"/>
                <w:color w:val="000000"/>
              </w:rPr>
              <w:t>Коллективный исследовательский проект классов «Старая фотография из семейного архива», посвящённый Дню Победы</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50" w:wrap="around" w:vAnchor="page" w:hAnchor="page" w:x="3565" w:y="293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50" w:wrap="around" w:vAnchor="page" w:hAnchor="page" w:x="3565" w:y="2930"/>
              <w:rPr>
                <w:color w:val="auto"/>
                <w:sz w:val="10"/>
                <w:szCs w:val="10"/>
              </w:rPr>
            </w:pPr>
          </w:p>
        </w:tc>
      </w:tr>
      <w:tr w:rsidR="00D45411">
        <w:tblPrEx>
          <w:tblCellMar>
            <w:top w:w="0" w:type="dxa"/>
            <w:left w:w="0" w:type="dxa"/>
            <w:bottom w:w="0" w:type="dxa"/>
            <w:right w:w="0" w:type="dxa"/>
          </w:tblCellMar>
        </w:tblPrEx>
        <w:trPr>
          <w:trHeight w:hRule="exact" w:val="590"/>
        </w:trPr>
        <w:tc>
          <w:tcPr>
            <w:tcW w:w="5266"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350" w:wrap="around" w:vAnchor="page" w:hAnchor="page" w:x="3565" w:y="2930"/>
              <w:shd w:val="clear" w:color="auto" w:fill="auto"/>
              <w:spacing w:line="206" w:lineRule="exact"/>
              <w:ind w:left="120" w:firstLine="0"/>
              <w:jc w:val="left"/>
            </w:pPr>
            <w:r>
              <w:rPr>
                <w:rStyle w:val="3d"/>
                <w:b w:val="0"/>
                <w:bCs w:val="0"/>
                <w:color w:val="000000"/>
              </w:rPr>
              <w:t>Коллективное творческое дело «Праздник Чести школы»: чествование учеников, проявивших себя</w:t>
            </w:r>
          </w:p>
        </w:tc>
        <w:tc>
          <w:tcPr>
            <w:tcW w:w="1646"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350" w:wrap="around" w:vAnchor="page" w:hAnchor="page" w:x="3565" w:y="2930"/>
              <w:rPr>
                <w:color w:val="auto"/>
                <w:sz w:val="10"/>
                <w:szCs w:val="10"/>
              </w:rPr>
            </w:pP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350" w:wrap="around" w:vAnchor="page" w:hAnchor="page" w:x="3565" w:y="2930"/>
              <w:rPr>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10152" w:h="6350" w:wrap="around" w:vAnchor="page" w:hAnchor="page" w:x="3565" w:y="2930"/>
              <w:rPr>
                <w:color w:val="auto"/>
                <w:sz w:val="10"/>
                <w:szCs w:val="10"/>
              </w:rPr>
            </w:pP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79" w:hRule="exact" w:wrap="around" w:vAnchor="page" w:hAnchor="page" w:x="3137" w:y="2881"/>
        <w:shd w:val="clear" w:color="auto" w:fill="auto"/>
        <w:spacing w:line="130" w:lineRule="exact"/>
        <w:textDirection w:val="tbRl"/>
      </w:pPr>
      <w:r>
        <w:rPr>
          <w:rStyle w:val="0pt13"/>
          <w:color w:val="000000"/>
        </w:rPr>
        <w:lastRenderedPageBreak/>
        <w:t>596 Примерная основная образовательная программа начального общего образования</w:t>
      </w:r>
    </w:p>
    <w:p w:rsidR="00D45411" w:rsidRDefault="00D45411">
      <w:pPr>
        <w:pStyle w:val="711"/>
        <w:framePr w:wrap="around" w:vAnchor="page" w:hAnchor="page" w:x="12302" w:y="2857"/>
        <w:shd w:val="clear" w:color="auto" w:fill="auto"/>
        <w:spacing w:line="210" w:lineRule="exact"/>
        <w:ind w:left="20"/>
      </w:pPr>
      <w:r>
        <w:rPr>
          <w:rStyle w:val="70pt0"/>
          <w:i/>
          <w:iCs/>
          <w:color w:val="000000"/>
        </w:rPr>
        <w:t>Продолжение</w:t>
      </w:r>
    </w:p>
    <w:tbl>
      <w:tblPr>
        <w:tblW w:w="0" w:type="auto"/>
        <w:tblInd w:w="5" w:type="dxa"/>
        <w:tblLayout w:type="fixed"/>
        <w:tblCellMar>
          <w:left w:w="0" w:type="dxa"/>
          <w:right w:w="0" w:type="dxa"/>
        </w:tblCellMar>
        <w:tblLook w:val="0000"/>
      </w:tblPr>
      <w:tblGrid>
        <w:gridCol w:w="5266"/>
        <w:gridCol w:w="1646"/>
        <w:gridCol w:w="1133"/>
        <w:gridCol w:w="2107"/>
      </w:tblGrid>
      <w:tr w:rsidR="00D45411">
        <w:tblPrEx>
          <w:tblCellMar>
            <w:top w:w="0" w:type="dxa"/>
            <w:left w:w="0" w:type="dxa"/>
            <w:bottom w:w="0" w:type="dxa"/>
            <w:right w:w="0" w:type="dxa"/>
          </w:tblCellMar>
        </w:tblPrEx>
        <w:trPr>
          <w:trHeight w:hRule="exact" w:val="370"/>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190" w:lineRule="exact"/>
              <w:ind w:firstLine="0"/>
              <w:jc w:val="center"/>
            </w:pPr>
            <w:r>
              <w:rPr>
                <w:rStyle w:val="18"/>
                <w:b/>
                <w:bCs/>
                <w:color w:val="000000"/>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190" w:lineRule="exact"/>
              <w:ind w:left="260" w:firstLine="0"/>
              <w:jc w:val="left"/>
            </w:pPr>
            <w:r>
              <w:rPr>
                <w:rStyle w:val="18"/>
                <w:b/>
                <w:bCs/>
                <w:color w:val="000000"/>
              </w:rPr>
              <w:t>Участники</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190" w:lineRule="exact"/>
              <w:ind w:left="240" w:firstLine="0"/>
              <w:jc w:val="left"/>
            </w:pPr>
            <w:r>
              <w:rPr>
                <w:rStyle w:val="18"/>
                <w:b/>
                <w:bCs/>
                <w:color w:val="000000"/>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10" w:wrap="around" w:vAnchor="page" w:hAnchor="page" w:x="3561" w:y="3222"/>
              <w:shd w:val="clear" w:color="auto" w:fill="auto"/>
              <w:spacing w:line="190" w:lineRule="exact"/>
              <w:ind w:left="200" w:firstLine="0"/>
              <w:jc w:val="left"/>
            </w:pPr>
            <w:r>
              <w:rPr>
                <w:rStyle w:val="18"/>
                <w:b/>
                <w:bCs/>
                <w:color w:val="000000"/>
              </w:rPr>
              <w:t>Ответственные</w:t>
            </w:r>
          </w:p>
        </w:tc>
      </w:tr>
      <w:tr w:rsidR="00D45411">
        <w:tblPrEx>
          <w:tblCellMar>
            <w:top w:w="0" w:type="dxa"/>
            <w:left w:w="0" w:type="dxa"/>
            <w:bottom w:w="0" w:type="dxa"/>
            <w:right w:w="0" w:type="dxa"/>
          </w:tblCellMar>
        </w:tblPrEx>
        <w:trPr>
          <w:trHeight w:hRule="exact" w:val="586"/>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206" w:lineRule="exact"/>
              <w:ind w:left="120" w:firstLine="0"/>
              <w:jc w:val="left"/>
            </w:pPr>
            <w:r>
              <w:rPr>
                <w:rStyle w:val="3d"/>
                <w:b w:val="0"/>
                <w:bCs w:val="0"/>
                <w:color w:val="000000"/>
              </w:rPr>
              <w:t>в учебной, исследовательской, спортивной, творческой, общественной деятельности на благо школы</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0"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792"/>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202" w:lineRule="exact"/>
              <w:ind w:left="120" w:firstLine="0"/>
              <w:jc w:val="left"/>
            </w:pPr>
            <w:r>
              <w:rPr>
                <w:rStyle w:val="3d"/>
                <w:b w:val="0"/>
                <w:bCs w:val="0"/>
                <w:color w:val="000000"/>
              </w:rPr>
              <w:t>Театрализованное представление для четвероклассни</w:t>
            </w:r>
            <w:r>
              <w:rPr>
                <w:rStyle w:val="3d"/>
                <w:b w:val="0"/>
                <w:bCs w:val="0"/>
                <w:color w:val="000000"/>
              </w:rPr>
              <w:softHyphen/>
              <w:t>ков от учеников 1—3 классов «Прощание с начальной школой»</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0"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374"/>
        </w:trPr>
        <w:tc>
          <w:tcPr>
            <w:tcW w:w="10152" w:type="dxa"/>
            <w:gridSpan w:val="4"/>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10" w:wrap="around" w:vAnchor="page" w:hAnchor="page" w:x="3561" w:y="3222"/>
              <w:shd w:val="clear" w:color="auto" w:fill="auto"/>
              <w:spacing w:line="190" w:lineRule="exact"/>
              <w:ind w:firstLine="0"/>
              <w:jc w:val="center"/>
            </w:pPr>
            <w:r>
              <w:rPr>
                <w:rStyle w:val="3d"/>
                <w:b w:val="0"/>
                <w:bCs w:val="0"/>
                <w:color w:val="000000"/>
              </w:rPr>
              <w:t>Модуль «Школьные медиа»</w:t>
            </w:r>
          </w:p>
        </w:tc>
      </w:tr>
      <w:tr w:rsidR="00D45411">
        <w:tblPrEx>
          <w:tblCellMar>
            <w:top w:w="0" w:type="dxa"/>
            <w:left w:w="0" w:type="dxa"/>
            <w:bottom w:w="0" w:type="dxa"/>
            <w:right w:w="0" w:type="dxa"/>
          </w:tblCellMar>
        </w:tblPrEx>
        <w:trPr>
          <w:trHeight w:hRule="exact" w:val="379"/>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190" w:lineRule="exact"/>
              <w:ind w:firstLine="0"/>
              <w:jc w:val="center"/>
            </w:pPr>
            <w:r>
              <w:rPr>
                <w:rStyle w:val="18"/>
                <w:b/>
                <w:bCs/>
                <w:color w:val="000000"/>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190" w:lineRule="exact"/>
              <w:ind w:left="260" w:firstLine="0"/>
              <w:jc w:val="left"/>
            </w:pPr>
            <w:r>
              <w:rPr>
                <w:rStyle w:val="18"/>
                <w:b/>
                <w:bCs/>
                <w:color w:val="000000"/>
              </w:rPr>
              <w:t>Участники</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190" w:lineRule="exact"/>
              <w:ind w:left="240" w:firstLine="0"/>
              <w:jc w:val="left"/>
            </w:pPr>
            <w:r>
              <w:rPr>
                <w:rStyle w:val="18"/>
                <w:b/>
                <w:bCs/>
                <w:color w:val="000000"/>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10" w:wrap="around" w:vAnchor="page" w:hAnchor="page" w:x="3561" w:y="3222"/>
              <w:shd w:val="clear" w:color="auto" w:fill="auto"/>
              <w:spacing w:line="190" w:lineRule="exact"/>
              <w:ind w:left="200" w:firstLine="0"/>
              <w:jc w:val="left"/>
            </w:pPr>
            <w:r>
              <w:rPr>
                <w:rStyle w:val="18"/>
                <w:b/>
                <w:bCs/>
                <w:color w:val="000000"/>
              </w:rPr>
              <w:t>Ответственные</w:t>
            </w:r>
          </w:p>
        </w:tc>
      </w:tr>
      <w:tr w:rsidR="00D45411">
        <w:tblPrEx>
          <w:tblCellMar>
            <w:top w:w="0" w:type="dxa"/>
            <w:left w:w="0" w:type="dxa"/>
            <w:bottom w:w="0" w:type="dxa"/>
            <w:right w:w="0" w:type="dxa"/>
          </w:tblCellMar>
        </w:tblPrEx>
        <w:trPr>
          <w:trHeight w:hRule="exact" w:val="581"/>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206" w:lineRule="exact"/>
              <w:ind w:left="120" w:firstLine="0"/>
              <w:jc w:val="left"/>
            </w:pPr>
            <w:r>
              <w:rPr>
                <w:rStyle w:val="3d"/>
                <w:b w:val="0"/>
                <w:bCs w:val="0"/>
                <w:color w:val="000000"/>
              </w:rPr>
              <w:t>Организационное собрание членов школьного медиа</w:t>
            </w:r>
            <w:r>
              <w:rPr>
                <w:rStyle w:val="3d"/>
                <w:b w:val="0"/>
                <w:bCs w:val="0"/>
                <w:color w:val="000000"/>
              </w:rPr>
              <w:softHyphen/>
              <w:t>центра (младшая группа)</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0"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586"/>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206" w:lineRule="exact"/>
              <w:ind w:left="120" w:firstLine="0"/>
              <w:jc w:val="left"/>
            </w:pPr>
            <w:r>
              <w:rPr>
                <w:rStyle w:val="3d"/>
                <w:b w:val="0"/>
                <w:bCs w:val="0"/>
                <w:color w:val="000000"/>
              </w:rPr>
              <w:t>Серия регулярных игровых занятий, знакомящих детей с основами создания медиа, «Играем в ...»</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0"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379"/>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190" w:lineRule="exact"/>
              <w:ind w:left="260"/>
              <w:jc w:val="left"/>
            </w:pPr>
            <w:r>
              <w:rPr>
                <w:rStyle w:val="3d"/>
                <w:b w:val="0"/>
                <w:bCs w:val="0"/>
                <w:color w:val="000000"/>
              </w:rPr>
              <w:t>Коллективное творческое дело «Учусь делать газету»</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0"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374"/>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190" w:lineRule="exact"/>
              <w:ind w:left="260"/>
              <w:jc w:val="left"/>
            </w:pPr>
            <w:r>
              <w:rPr>
                <w:rStyle w:val="3d"/>
                <w:b w:val="0"/>
                <w:bCs w:val="0"/>
                <w:color w:val="000000"/>
              </w:rPr>
              <w:t>Коллективное дело «Учусь брать интервью»</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0"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792"/>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0" w:wrap="around" w:vAnchor="page" w:hAnchor="page" w:x="3561" w:y="3222"/>
              <w:shd w:val="clear" w:color="auto" w:fill="auto"/>
              <w:spacing w:line="206" w:lineRule="exact"/>
              <w:ind w:left="120" w:firstLine="0"/>
              <w:jc w:val="left"/>
            </w:pPr>
            <w:r>
              <w:rPr>
                <w:rStyle w:val="3d"/>
                <w:b w:val="0"/>
                <w:bCs w:val="0"/>
                <w:color w:val="000000"/>
              </w:rPr>
              <w:t>«Мой учитель»: конкурс рисунков для школьной газеты, приуроченный к Международному дню учителя</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0"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0"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797"/>
        </w:trPr>
        <w:tc>
          <w:tcPr>
            <w:tcW w:w="5266"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010" w:wrap="around" w:vAnchor="page" w:hAnchor="page" w:x="3561" w:y="3222"/>
              <w:shd w:val="clear" w:color="auto" w:fill="auto"/>
              <w:spacing w:line="206" w:lineRule="exact"/>
              <w:ind w:left="260"/>
              <w:jc w:val="left"/>
            </w:pPr>
            <w:r>
              <w:rPr>
                <w:rStyle w:val="3d"/>
                <w:b w:val="0"/>
                <w:bCs w:val="0"/>
                <w:color w:val="000000"/>
              </w:rPr>
              <w:t>Выпуск тематических стенгазет в дар:</w:t>
            </w:r>
          </w:p>
          <w:p w:rsidR="00D45411" w:rsidRDefault="00D45411">
            <w:pPr>
              <w:pStyle w:val="a6"/>
              <w:framePr w:w="10152" w:h="6010" w:wrap="around" w:vAnchor="page" w:hAnchor="page" w:x="3561" w:y="3222"/>
              <w:shd w:val="clear" w:color="auto" w:fill="auto"/>
              <w:spacing w:line="206" w:lineRule="exact"/>
              <w:ind w:left="260"/>
              <w:jc w:val="left"/>
            </w:pPr>
            <w:r>
              <w:rPr>
                <w:rStyle w:val="3d"/>
                <w:b w:val="0"/>
                <w:bCs w:val="0"/>
                <w:color w:val="000000"/>
              </w:rPr>
              <w:t>■ дому престарелых (ко Дню героев Отечества 9 декабря);</w:t>
            </w:r>
          </w:p>
        </w:tc>
        <w:tc>
          <w:tcPr>
            <w:tcW w:w="1646"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010" w:wrap="around" w:vAnchor="page" w:hAnchor="page" w:x="3561" w:y="3222"/>
              <w:rPr>
                <w:color w:val="auto"/>
                <w:sz w:val="10"/>
                <w:szCs w:val="10"/>
              </w:rPr>
            </w:pP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010" w:wrap="around" w:vAnchor="page" w:hAnchor="page" w:x="3561" w:y="3222"/>
              <w:rPr>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10152" w:h="6010" w:wrap="around" w:vAnchor="page" w:hAnchor="page" w:x="3561" w:y="3222"/>
              <w:rPr>
                <w:color w:val="auto"/>
                <w:sz w:val="10"/>
                <w:szCs w:val="10"/>
              </w:rPr>
            </w:pP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74" w:hRule="exact" w:wrap="around" w:vAnchor="page" w:hAnchor="page" w:x="3137" w:y="2905"/>
        <w:shd w:val="clear" w:color="auto" w:fill="auto"/>
        <w:spacing w:line="130" w:lineRule="exact"/>
        <w:textDirection w:val="tbRl"/>
      </w:pPr>
      <w:r>
        <w:rPr>
          <w:rStyle w:val="0pt13"/>
          <w:color w:val="000000"/>
        </w:rPr>
        <w:lastRenderedPageBreak/>
        <w:t>Примерная основная образовательная программа начального общего образования 597</w:t>
      </w:r>
    </w:p>
    <w:tbl>
      <w:tblPr>
        <w:tblW w:w="0" w:type="auto"/>
        <w:tblInd w:w="5" w:type="dxa"/>
        <w:tblLayout w:type="fixed"/>
        <w:tblCellMar>
          <w:left w:w="0" w:type="dxa"/>
          <w:right w:w="0" w:type="dxa"/>
        </w:tblCellMar>
        <w:tblLook w:val="0000"/>
      </w:tblPr>
      <w:tblGrid>
        <w:gridCol w:w="5266"/>
        <w:gridCol w:w="1646"/>
        <w:gridCol w:w="1133"/>
        <w:gridCol w:w="2107"/>
      </w:tblGrid>
      <w:tr w:rsidR="00D45411">
        <w:tblPrEx>
          <w:tblCellMar>
            <w:top w:w="0" w:type="dxa"/>
            <w:left w:w="0" w:type="dxa"/>
            <w:bottom w:w="0" w:type="dxa"/>
            <w:right w:w="0" w:type="dxa"/>
          </w:tblCellMar>
        </w:tblPrEx>
        <w:trPr>
          <w:trHeight w:hRule="exact" w:val="1622"/>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6" w:wrap="around" w:vAnchor="page" w:hAnchor="page" w:x="3561" w:y="2910"/>
              <w:numPr>
                <w:ilvl w:val="0"/>
                <w:numId w:val="105"/>
              </w:numPr>
              <w:shd w:val="clear" w:color="auto" w:fill="auto"/>
              <w:tabs>
                <w:tab w:val="left" w:pos="264"/>
              </w:tabs>
              <w:spacing w:line="202" w:lineRule="exact"/>
              <w:ind w:left="260"/>
              <w:jc w:val="left"/>
            </w:pPr>
            <w:r>
              <w:rPr>
                <w:rStyle w:val="3d"/>
                <w:b w:val="0"/>
                <w:bCs w:val="0"/>
                <w:color w:val="000000"/>
              </w:rPr>
              <w:t>городской поликлинике (к Всемирному дню иммуни</w:t>
            </w:r>
            <w:r>
              <w:rPr>
                <w:rStyle w:val="3d"/>
                <w:b w:val="0"/>
                <w:bCs w:val="0"/>
                <w:color w:val="000000"/>
              </w:rPr>
              <w:softHyphen/>
              <w:t>тета 1 марта);</w:t>
            </w:r>
          </w:p>
          <w:p w:rsidR="00D45411" w:rsidRDefault="00D45411">
            <w:pPr>
              <w:pStyle w:val="a6"/>
              <w:framePr w:w="10152" w:h="6346" w:wrap="around" w:vAnchor="page" w:hAnchor="page" w:x="3561" w:y="2910"/>
              <w:numPr>
                <w:ilvl w:val="0"/>
                <w:numId w:val="105"/>
              </w:numPr>
              <w:shd w:val="clear" w:color="auto" w:fill="auto"/>
              <w:tabs>
                <w:tab w:val="left" w:pos="264"/>
              </w:tabs>
              <w:spacing w:line="202" w:lineRule="exact"/>
              <w:ind w:left="260"/>
              <w:jc w:val="left"/>
            </w:pPr>
            <w:r>
              <w:rPr>
                <w:rStyle w:val="3d"/>
                <w:b w:val="0"/>
                <w:bCs w:val="0"/>
                <w:color w:val="000000"/>
              </w:rPr>
              <w:t>городскому театру (ко Дню славянской письменно</w:t>
            </w:r>
            <w:r>
              <w:rPr>
                <w:rStyle w:val="3d"/>
                <w:b w:val="0"/>
                <w:bCs w:val="0"/>
                <w:color w:val="000000"/>
              </w:rPr>
              <w:softHyphen/>
              <w:t>сти и культуры 24 мая);</w:t>
            </w:r>
          </w:p>
          <w:p w:rsidR="00D45411" w:rsidRDefault="00D45411">
            <w:pPr>
              <w:pStyle w:val="a6"/>
              <w:framePr w:w="10152" w:h="6346" w:wrap="around" w:vAnchor="page" w:hAnchor="page" w:x="3561" w:y="2910"/>
              <w:numPr>
                <w:ilvl w:val="0"/>
                <w:numId w:val="105"/>
              </w:numPr>
              <w:shd w:val="clear" w:color="auto" w:fill="auto"/>
              <w:tabs>
                <w:tab w:val="left" w:pos="139"/>
              </w:tabs>
              <w:spacing w:line="202" w:lineRule="exact"/>
              <w:ind w:firstLine="0"/>
            </w:pPr>
            <w:r>
              <w:rPr>
                <w:rStyle w:val="3d"/>
                <w:b w:val="0"/>
                <w:bCs w:val="0"/>
                <w:color w:val="000000"/>
              </w:rPr>
              <w:t>совету ветеранов (ко Дню Победы);</w:t>
            </w:r>
          </w:p>
          <w:p w:rsidR="00D45411" w:rsidRDefault="00D45411">
            <w:pPr>
              <w:pStyle w:val="a6"/>
              <w:framePr w:w="10152" w:h="6346" w:wrap="around" w:vAnchor="page" w:hAnchor="page" w:x="3561" w:y="2910"/>
              <w:numPr>
                <w:ilvl w:val="0"/>
                <w:numId w:val="105"/>
              </w:numPr>
              <w:shd w:val="clear" w:color="auto" w:fill="auto"/>
              <w:tabs>
                <w:tab w:val="left" w:pos="259"/>
              </w:tabs>
              <w:spacing w:line="202" w:lineRule="exact"/>
              <w:ind w:left="260"/>
              <w:jc w:val="left"/>
            </w:pPr>
            <w:r>
              <w:rPr>
                <w:rStyle w:val="3d"/>
                <w:b w:val="0"/>
                <w:bCs w:val="0"/>
                <w:color w:val="000000"/>
              </w:rPr>
              <w:t>местной администрации (ко Дню местного само</w:t>
            </w:r>
            <w:r>
              <w:rPr>
                <w:rStyle w:val="3d"/>
                <w:b w:val="0"/>
                <w:bCs w:val="0"/>
                <w:color w:val="000000"/>
              </w:rPr>
              <w:softHyphen/>
              <w:t>управления 21 апреля)</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6"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384"/>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6" w:wrap="around" w:vAnchor="page" w:hAnchor="page" w:x="3561" w:y="2910"/>
              <w:shd w:val="clear" w:color="auto" w:fill="auto"/>
              <w:spacing w:line="190" w:lineRule="exact"/>
              <w:ind w:firstLine="0"/>
            </w:pPr>
            <w:r>
              <w:rPr>
                <w:rStyle w:val="3d"/>
                <w:b w:val="0"/>
                <w:bCs w:val="0"/>
                <w:color w:val="000000"/>
              </w:rPr>
              <w:t>Кинотеатр на перемене: «Ты в безопасности»</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6"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797"/>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6" w:wrap="around" w:vAnchor="page" w:hAnchor="page" w:x="3561" w:y="2910"/>
              <w:shd w:val="clear" w:color="auto" w:fill="auto"/>
              <w:spacing w:line="206" w:lineRule="exact"/>
              <w:ind w:left="120" w:firstLine="0"/>
              <w:jc w:val="left"/>
            </w:pPr>
            <w:r>
              <w:rPr>
                <w:rStyle w:val="3d"/>
                <w:b w:val="0"/>
                <w:bCs w:val="0"/>
                <w:color w:val="000000"/>
              </w:rPr>
              <w:t>Регулярный выпуск видеороликов для школьного телевидения о событиях из жизни начальной школы</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6"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797"/>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6" w:wrap="around" w:vAnchor="page" w:hAnchor="page" w:x="3561" w:y="2910"/>
              <w:shd w:val="clear" w:color="auto" w:fill="auto"/>
              <w:spacing w:line="206" w:lineRule="exact"/>
              <w:ind w:left="120" w:firstLine="0"/>
              <w:jc w:val="left"/>
            </w:pPr>
            <w:r>
              <w:rPr>
                <w:rStyle w:val="3d"/>
                <w:b w:val="0"/>
                <w:bCs w:val="0"/>
                <w:color w:val="000000"/>
              </w:rPr>
              <w:t>Фотовыставка «Моя фамилия на защите Родины», приуроченная ко Дню защитника Отечества 23 февраля</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6"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792"/>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6" w:wrap="around" w:vAnchor="page" w:hAnchor="page" w:x="3561" w:y="2910"/>
              <w:shd w:val="clear" w:color="auto" w:fill="auto"/>
              <w:spacing w:line="206" w:lineRule="exact"/>
              <w:ind w:left="120" w:firstLine="0"/>
              <w:jc w:val="left"/>
            </w:pPr>
            <w:r>
              <w:rPr>
                <w:rStyle w:val="3d"/>
                <w:b w:val="0"/>
                <w:bCs w:val="0"/>
                <w:color w:val="000000"/>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6"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384"/>
        </w:trPr>
        <w:tc>
          <w:tcPr>
            <w:tcW w:w="10152" w:type="dxa"/>
            <w:gridSpan w:val="4"/>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46" w:wrap="around" w:vAnchor="page" w:hAnchor="page" w:x="3561" w:y="2910"/>
              <w:shd w:val="clear" w:color="auto" w:fill="auto"/>
              <w:spacing w:line="190" w:lineRule="exact"/>
              <w:ind w:firstLine="0"/>
              <w:jc w:val="center"/>
            </w:pPr>
            <w:r>
              <w:rPr>
                <w:color w:val="000000"/>
              </w:rPr>
              <w:t>Модуль «Детские общественные объединения»</w:t>
            </w:r>
          </w:p>
        </w:tc>
      </w:tr>
      <w:tr w:rsidR="00D45411">
        <w:tblPrEx>
          <w:tblCellMar>
            <w:top w:w="0" w:type="dxa"/>
            <w:left w:w="0" w:type="dxa"/>
            <w:bottom w:w="0" w:type="dxa"/>
            <w:right w:w="0" w:type="dxa"/>
          </w:tblCellMar>
        </w:tblPrEx>
        <w:trPr>
          <w:trHeight w:hRule="exact" w:val="384"/>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6" w:wrap="around" w:vAnchor="page" w:hAnchor="page" w:x="3561" w:y="2910"/>
              <w:shd w:val="clear" w:color="auto" w:fill="auto"/>
              <w:spacing w:line="180" w:lineRule="exact"/>
              <w:ind w:firstLine="0"/>
              <w:jc w:val="center"/>
            </w:pPr>
            <w:r>
              <w:rPr>
                <w:rStyle w:val="9pt1"/>
                <w:b w:val="0"/>
                <w:bCs w:val="0"/>
                <w:color w:val="000000"/>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6" w:wrap="around" w:vAnchor="page" w:hAnchor="page" w:x="3561" w:y="2910"/>
              <w:shd w:val="clear" w:color="auto" w:fill="auto"/>
              <w:spacing w:line="180" w:lineRule="exact"/>
              <w:ind w:left="260" w:firstLine="0"/>
              <w:jc w:val="left"/>
            </w:pPr>
            <w:r>
              <w:rPr>
                <w:rStyle w:val="9pt1"/>
                <w:b w:val="0"/>
                <w:bCs w:val="0"/>
                <w:color w:val="000000"/>
              </w:rPr>
              <w:t>Участники</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6" w:wrap="around" w:vAnchor="page" w:hAnchor="page" w:x="3561" w:y="2910"/>
              <w:shd w:val="clear" w:color="auto" w:fill="auto"/>
              <w:spacing w:line="180" w:lineRule="exact"/>
              <w:ind w:left="240" w:firstLine="0"/>
              <w:jc w:val="left"/>
            </w:pPr>
            <w:r>
              <w:rPr>
                <w:rStyle w:val="9pt1"/>
                <w:b w:val="0"/>
                <w:bCs w:val="0"/>
                <w:color w:val="000000"/>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46" w:wrap="around" w:vAnchor="page" w:hAnchor="page" w:x="3561" w:y="2910"/>
              <w:shd w:val="clear" w:color="auto" w:fill="auto"/>
              <w:spacing w:line="180" w:lineRule="exact"/>
              <w:ind w:left="200" w:firstLine="0"/>
              <w:jc w:val="left"/>
            </w:pPr>
            <w:r>
              <w:rPr>
                <w:rStyle w:val="9pt1"/>
                <w:b w:val="0"/>
                <w:bCs w:val="0"/>
                <w:color w:val="000000"/>
              </w:rPr>
              <w:t>Ответственные</w:t>
            </w:r>
          </w:p>
        </w:tc>
      </w:tr>
      <w:tr w:rsidR="00D45411">
        <w:tblPrEx>
          <w:tblCellMar>
            <w:top w:w="0" w:type="dxa"/>
            <w:left w:w="0" w:type="dxa"/>
            <w:bottom w:w="0" w:type="dxa"/>
            <w:right w:w="0" w:type="dxa"/>
          </w:tblCellMar>
        </w:tblPrEx>
        <w:trPr>
          <w:trHeight w:hRule="exact" w:val="797"/>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6" w:wrap="around" w:vAnchor="page" w:hAnchor="page" w:x="3561" w:y="2910"/>
              <w:shd w:val="clear" w:color="auto" w:fill="auto"/>
              <w:spacing w:line="206" w:lineRule="exact"/>
              <w:ind w:left="140" w:firstLine="0"/>
              <w:jc w:val="left"/>
            </w:pPr>
            <w:r>
              <w:rPr>
                <w:rStyle w:val="3d"/>
                <w:b w:val="0"/>
                <w:bCs w:val="0"/>
                <w:color w:val="000000"/>
              </w:rPr>
              <w:t>«1+1»: организационное собрание детских обществен</w:t>
            </w:r>
            <w:r>
              <w:rPr>
                <w:rStyle w:val="3d"/>
                <w:b w:val="0"/>
                <w:bCs w:val="0"/>
                <w:color w:val="000000"/>
              </w:rPr>
              <w:softHyphen/>
              <w:t>ных объединений (ДОО), действующих в школе (младшие группы)</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6"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6"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389"/>
        </w:trPr>
        <w:tc>
          <w:tcPr>
            <w:tcW w:w="5266"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346" w:wrap="around" w:vAnchor="page" w:hAnchor="page" w:x="3561" w:y="2910"/>
              <w:shd w:val="clear" w:color="auto" w:fill="auto"/>
              <w:spacing w:line="190" w:lineRule="exact"/>
              <w:ind w:left="140" w:firstLine="0"/>
              <w:jc w:val="left"/>
            </w:pPr>
            <w:r>
              <w:rPr>
                <w:rStyle w:val="3d"/>
                <w:b w:val="0"/>
                <w:bCs w:val="0"/>
                <w:color w:val="000000"/>
              </w:rPr>
              <w:t>Игра-планирование «Сделаем жизнь интереснее»</w:t>
            </w:r>
          </w:p>
        </w:tc>
        <w:tc>
          <w:tcPr>
            <w:tcW w:w="1646"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346" w:wrap="around" w:vAnchor="page" w:hAnchor="page" w:x="3561" w:y="2910"/>
              <w:rPr>
                <w:color w:val="auto"/>
                <w:sz w:val="10"/>
                <w:szCs w:val="10"/>
              </w:rPr>
            </w:pP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346" w:wrap="around" w:vAnchor="page" w:hAnchor="page" w:x="3561" w:y="2910"/>
              <w:rPr>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10152" w:h="6346" w:wrap="around" w:vAnchor="page" w:hAnchor="page" w:x="3561" w:y="2910"/>
              <w:rPr>
                <w:color w:val="auto"/>
                <w:sz w:val="10"/>
                <w:szCs w:val="10"/>
              </w:rPr>
            </w:pP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79" w:hRule="exact" w:wrap="around" w:vAnchor="page" w:hAnchor="page" w:x="3137" w:y="2881"/>
        <w:shd w:val="clear" w:color="auto" w:fill="auto"/>
        <w:spacing w:line="130" w:lineRule="exact"/>
        <w:textDirection w:val="tbRl"/>
      </w:pPr>
      <w:r>
        <w:rPr>
          <w:rStyle w:val="0pt13"/>
          <w:color w:val="000000"/>
        </w:rPr>
        <w:lastRenderedPageBreak/>
        <w:t>598 Примерная основная образовательная программа начального общего образования</w:t>
      </w:r>
    </w:p>
    <w:p w:rsidR="00D45411" w:rsidRDefault="00D45411">
      <w:pPr>
        <w:pStyle w:val="711"/>
        <w:framePr w:wrap="around" w:vAnchor="page" w:hAnchor="page" w:x="12302" w:y="2857"/>
        <w:shd w:val="clear" w:color="auto" w:fill="auto"/>
        <w:spacing w:line="210" w:lineRule="exact"/>
        <w:ind w:left="20"/>
      </w:pPr>
      <w:r>
        <w:rPr>
          <w:rStyle w:val="70pt0"/>
          <w:i/>
          <w:iCs/>
          <w:color w:val="000000"/>
        </w:rPr>
        <w:t>Продолжение</w:t>
      </w:r>
    </w:p>
    <w:tbl>
      <w:tblPr>
        <w:tblW w:w="0" w:type="auto"/>
        <w:tblInd w:w="5" w:type="dxa"/>
        <w:tblLayout w:type="fixed"/>
        <w:tblCellMar>
          <w:left w:w="0" w:type="dxa"/>
          <w:right w:w="0" w:type="dxa"/>
        </w:tblCellMar>
        <w:tblLook w:val="0000"/>
      </w:tblPr>
      <w:tblGrid>
        <w:gridCol w:w="5266"/>
        <w:gridCol w:w="1646"/>
        <w:gridCol w:w="1133"/>
        <w:gridCol w:w="2107"/>
      </w:tblGrid>
      <w:tr w:rsidR="00D45411">
        <w:tblPrEx>
          <w:tblCellMar>
            <w:top w:w="0" w:type="dxa"/>
            <w:left w:w="0" w:type="dxa"/>
            <w:bottom w:w="0" w:type="dxa"/>
            <w:right w:w="0" w:type="dxa"/>
          </w:tblCellMar>
        </w:tblPrEx>
        <w:trPr>
          <w:trHeight w:hRule="exact" w:val="370"/>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2"/>
              <w:shd w:val="clear" w:color="auto" w:fill="auto"/>
              <w:spacing w:line="190" w:lineRule="exact"/>
              <w:ind w:firstLine="0"/>
              <w:jc w:val="center"/>
            </w:pPr>
            <w:r>
              <w:rPr>
                <w:rStyle w:val="18"/>
                <w:b/>
                <w:bCs/>
                <w:color w:val="000000"/>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2"/>
              <w:shd w:val="clear" w:color="auto" w:fill="auto"/>
              <w:spacing w:line="190" w:lineRule="exact"/>
              <w:ind w:left="260" w:firstLine="0"/>
              <w:jc w:val="left"/>
            </w:pPr>
            <w:r>
              <w:rPr>
                <w:rStyle w:val="18"/>
                <w:b/>
                <w:bCs/>
                <w:color w:val="000000"/>
              </w:rPr>
              <w:t>Участники</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2"/>
              <w:shd w:val="clear" w:color="auto" w:fill="auto"/>
              <w:spacing w:line="190" w:lineRule="exact"/>
              <w:ind w:left="240" w:firstLine="0"/>
              <w:jc w:val="left"/>
            </w:pPr>
            <w:r>
              <w:rPr>
                <w:rStyle w:val="18"/>
                <w:b/>
                <w:bCs/>
                <w:color w:val="000000"/>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19" w:wrap="around" w:vAnchor="page" w:hAnchor="page" w:x="3561" w:y="3222"/>
              <w:shd w:val="clear" w:color="auto" w:fill="auto"/>
              <w:spacing w:line="190" w:lineRule="exact"/>
              <w:ind w:left="200" w:firstLine="0"/>
              <w:jc w:val="left"/>
            </w:pPr>
            <w:r>
              <w:rPr>
                <w:rStyle w:val="18"/>
                <w:b/>
                <w:bCs/>
                <w:color w:val="000000"/>
              </w:rPr>
              <w:t>Ответственные</w:t>
            </w:r>
          </w:p>
        </w:tc>
      </w:tr>
      <w:tr w:rsidR="00D45411">
        <w:tblPrEx>
          <w:tblCellMar>
            <w:top w:w="0" w:type="dxa"/>
            <w:left w:w="0" w:type="dxa"/>
            <w:bottom w:w="0" w:type="dxa"/>
            <w:right w:w="0" w:type="dxa"/>
          </w:tblCellMar>
        </w:tblPrEx>
        <w:trPr>
          <w:trHeight w:hRule="exact" w:val="1406"/>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2"/>
              <w:shd w:val="clear" w:color="auto" w:fill="auto"/>
              <w:spacing w:line="206" w:lineRule="exact"/>
              <w:ind w:left="120" w:firstLine="0"/>
              <w:jc w:val="left"/>
            </w:pPr>
            <w:r>
              <w:rPr>
                <w:rStyle w:val="3d"/>
                <w:b w:val="0"/>
                <w:bCs w:val="0"/>
                <w:color w:val="000000"/>
              </w:rPr>
              <w:t>Реализация запланированных социальных проектов и инициатив ДОО в ближайшем социуме:</w:t>
            </w:r>
          </w:p>
          <w:p w:rsidR="00D45411" w:rsidRDefault="00D45411">
            <w:pPr>
              <w:pStyle w:val="a6"/>
              <w:framePr w:w="10152" w:h="6019" w:wrap="around" w:vAnchor="page" w:hAnchor="page" w:x="3561" w:y="3222"/>
              <w:numPr>
                <w:ilvl w:val="0"/>
                <w:numId w:val="106"/>
              </w:numPr>
              <w:shd w:val="clear" w:color="auto" w:fill="auto"/>
              <w:tabs>
                <w:tab w:val="left" w:pos="264"/>
              </w:tabs>
              <w:spacing w:line="206" w:lineRule="exact"/>
              <w:ind w:left="260"/>
              <w:jc w:val="left"/>
            </w:pPr>
            <w:r>
              <w:rPr>
                <w:rStyle w:val="3d"/>
                <w:b w:val="0"/>
                <w:bCs w:val="0"/>
                <w:color w:val="000000"/>
              </w:rPr>
              <w:t>коллективное творческое дело «Поможем пожилым людям подготовиться к зиме»;</w:t>
            </w:r>
          </w:p>
          <w:p w:rsidR="00D45411" w:rsidRDefault="00D45411">
            <w:pPr>
              <w:pStyle w:val="a6"/>
              <w:framePr w:w="10152" w:h="6019" w:wrap="around" w:vAnchor="page" w:hAnchor="page" w:x="3561" w:y="3222"/>
              <w:numPr>
                <w:ilvl w:val="0"/>
                <w:numId w:val="106"/>
              </w:numPr>
              <w:shd w:val="clear" w:color="auto" w:fill="auto"/>
              <w:tabs>
                <w:tab w:val="left" w:pos="144"/>
              </w:tabs>
              <w:spacing w:line="206" w:lineRule="exact"/>
              <w:ind w:firstLine="0"/>
            </w:pPr>
            <w:r>
              <w:rPr>
                <w:rStyle w:val="3d"/>
                <w:b w:val="0"/>
                <w:bCs w:val="0"/>
                <w:color w:val="000000"/>
              </w:rPr>
              <w:t>акция помощи бездомным животным «Сезоны добра»;</w:t>
            </w:r>
          </w:p>
          <w:p w:rsidR="00D45411" w:rsidRDefault="00D45411">
            <w:pPr>
              <w:pStyle w:val="a6"/>
              <w:framePr w:w="10152" w:h="6019" w:wrap="around" w:vAnchor="page" w:hAnchor="page" w:x="3561" w:y="3222"/>
              <w:numPr>
                <w:ilvl w:val="0"/>
                <w:numId w:val="106"/>
              </w:numPr>
              <w:shd w:val="clear" w:color="auto" w:fill="auto"/>
              <w:tabs>
                <w:tab w:val="left" w:pos="139"/>
              </w:tabs>
              <w:spacing w:line="206" w:lineRule="exact"/>
              <w:ind w:firstLine="0"/>
            </w:pPr>
            <w:r>
              <w:rPr>
                <w:rStyle w:val="3d"/>
                <w:b w:val="0"/>
                <w:bCs w:val="0"/>
                <w:color w:val="000000"/>
              </w:rPr>
              <w:t>благотворительная акция «Ветеран живёт рядом»</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787"/>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2"/>
              <w:shd w:val="clear" w:color="auto" w:fill="auto"/>
              <w:spacing w:line="206" w:lineRule="exact"/>
              <w:ind w:left="120" w:firstLine="0"/>
              <w:jc w:val="left"/>
            </w:pPr>
            <w:r>
              <w:rPr>
                <w:rStyle w:val="3d"/>
                <w:b w:val="0"/>
                <w:bCs w:val="0"/>
                <w:color w:val="000000"/>
              </w:rPr>
              <w:t>Реализация социально 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374"/>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2"/>
              <w:shd w:val="clear" w:color="auto" w:fill="auto"/>
              <w:spacing w:line="190" w:lineRule="exact"/>
              <w:ind w:firstLine="0"/>
            </w:pPr>
            <w:r>
              <w:rPr>
                <w:rStyle w:val="3d"/>
                <w:b w:val="0"/>
                <w:bCs w:val="0"/>
                <w:color w:val="000000"/>
              </w:rPr>
              <w:t>Подготовка и реализация проекта «На ёлку с ДОО»</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581"/>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2"/>
              <w:shd w:val="clear" w:color="auto" w:fill="auto"/>
              <w:spacing w:line="206" w:lineRule="exact"/>
              <w:ind w:left="120" w:firstLine="0"/>
              <w:jc w:val="left"/>
            </w:pPr>
            <w:r>
              <w:rPr>
                <w:rStyle w:val="3d"/>
                <w:b w:val="0"/>
                <w:bCs w:val="0"/>
                <w:color w:val="000000"/>
              </w:rPr>
              <w:t>Зимний лагерь для членов детских общественных объединений</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581"/>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2"/>
              <w:shd w:val="clear" w:color="auto" w:fill="auto"/>
              <w:spacing w:line="206" w:lineRule="exact"/>
              <w:ind w:left="120" w:firstLine="0"/>
              <w:jc w:val="left"/>
            </w:pPr>
            <w:r>
              <w:rPr>
                <w:rStyle w:val="3d"/>
                <w:b w:val="0"/>
                <w:bCs w:val="0"/>
                <w:color w:val="000000"/>
              </w:rPr>
              <w:t>«С нами интереснее»: рекрутинговая акция в млад</w:t>
            </w:r>
            <w:r>
              <w:rPr>
                <w:rStyle w:val="3d"/>
                <w:b w:val="0"/>
                <w:bCs w:val="0"/>
                <w:color w:val="000000"/>
              </w:rPr>
              <w:softHyphen/>
              <w:t>ших классах</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581"/>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2"/>
              <w:shd w:val="clear" w:color="auto" w:fill="auto"/>
              <w:spacing w:line="206" w:lineRule="exact"/>
              <w:ind w:left="120" w:firstLine="0"/>
              <w:jc w:val="left"/>
            </w:pPr>
            <w:r>
              <w:rPr>
                <w:rStyle w:val="3d"/>
                <w:b w:val="0"/>
                <w:bCs w:val="0"/>
                <w:color w:val="000000"/>
              </w:rPr>
              <w:t>Фестиваль ДОО, посвящённый Дню детских обще</w:t>
            </w:r>
            <w:r>
              <w:rPr>
                <w:rStyle w:val="3d"/>
                <w:b w:val="0"/>
                <w:bCs w:val="0"/>
                <w:color w:val="000000"/>
              </w:rPr>
              <w:softHyphen/>
              <w:t>ственных объединений и организаций 19 мая</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2"/>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2"/>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2"/>
              <w:rPr>
                <w:color w:val="auto"/>
                <w:sz w:val="10"/>
                <w:szCs w:val="10"/>
              </w:rPr>
            </w:pPr>
          </w:p>
        </w:tc>
      </w:tr>
      <w:tr w:rsidR="00D45411">
        <w:tblPrEx>
          <w:tblCellMar>
            <w:top w:w="0" w:type="dxa"/>
            <w:left w:w="0" w:type="dxa"/>
            <w:bottom w:w="0" w:type="dxa"/>
            <w:right w:w="0" w:type="dxa"/>
          </w:tblCellMar>
        </w:tblPrEx>
        <w:trPr>
          <w:trHeight w:hRule="exact" w:val="374"/>
        </w:trPr>
        <w:tc>
          <w:tcPr>
            <w:tcW w:w="10152" w:type="dxa"/>
            <w:gridSpan w:val="4"/>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19" w:wrap="around" w:vAnchor="page" w:hAnchor="page" w:x="3561" w:y="3222"/>
              <w:shd w:val="clear" w:color="auto" w:fill="auto"/>
              <w:spacing w:line="190" w:lineRule="exact"/>
              <w:ind w:firstLine="0"/>
              <w:jc w:val="center"/>
            </w:pPr>
            <w:r>
              <w:rPr>
                <w:color w:val="000000"/>
              </w:rPr>
              <w:t>Модуль «Экскурсии, экспедиции, походы»</w:t>
            </w:r>
          </w:p>
        </w:tc>
      </w:tr>
      <w:tr w:rsidR="00D45411">
        <w:tblPrEx>
          <w:tblCellMar>
            <w:top w:w="0" w:type="dxa"/>
            <w:left w:w="0" w:type="dxa"/>
            <w:bottom w:w="0" w:type="dxa"/>
            <w:right w:w="0" w:type="dxa"/>
          </w:tblCellMar>
        </w:tblPrEx>
        <w:trPr>
          <w:trHeight w:hRule="exact" w:val="374"/>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2"/>
              <w:shd w:val="clear" w:color="auto" w:fill="auto"/>
              <w:spacing w:line="190" w:lineRule="exact"/>
              <w:ind w:firstLine="0"/>
              <w:jc w:val="center"/>
            </w:pPr>
            <w:r>
              <w:rPr>
                <w:rStyle w:val="18"/>
                <w:b/>
                <w:bCs/>
                <w:color w:val="000000"/>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2"/>
              <w:shd w:val="clear" w:color="auto" w:fill="auto"/>
              <w:spacing w:line="190" w:lineRule="exact"/>
              <w:ind w:left="260" w:firstLine="0"/>
              <w:jc w:val="left"/>
            </w:pPr>
            <w:r>
              <w:rPr>
                <w:rStyle w:val="18"/>
                <w:b/>
                <w:bCs/>
                <w:color w:val="000000"/>
              </w:rPr>
              <w:t>Участники</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2"/>
              <w:shd w:val="clear" w:color="auto" w:fill="auto"/>
              <w:spacing w:line="190" w:lineRule="exact"/>
              <w:ind w:left="240" w:firstLine="0"/>
              <w:jc w:val="left"/>
            </w:pPr>
            <w:r>
              <w:rPr>
                <w:rStyle w:val="18"/>
                <w:b/>
                <w:bCs/>
                <w:color w:val="000000"/>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19" w:wrap="around" w:vAnchor="page" w:hAnchor="page" w:x="3561" w:y="3222"/>
              <w:shd w:val="clear" w:color="auto" w:fill="auto"/>
              <w:spacing w:line="190" w:lineRule="exact"/>
              <w:ind w:left="200" w:firstLine="0"/>
              <w:jc w:val="left"/>
            </w:pPr>
            <w:r>
              <w:rPr>
                <w:rStyle w:val="18"/>
                <w:b/>
                <w:bCs/>
                <w:color w:val="000000"/>
              </w:rPr>
              <w:t>Ответственные</w:t>
            </w:r>
          </w:p>
        </w:tc>
      </w:tr>
      <w:tr w:rsidR="00D45411">
        <w:tblPrEx>
          <w:tblCellMar>
            <w:top w:w="0" w:type="dxa"/>
            <w:left w:w="0" w:type="dxa"/>
            <w:bottom w:w="0" w:type="dxa"/>
            <w:right w:w="0" w:type="dxa"/>
          </w:tblCellMar>
        </w:tblPrEx>
        <w:trPr>
          <w:trHeight w:hRule="exact" w:val="590"/>
        </w:trPr>
        <w:tc>
          <w:tcPr>
            <w:tcW w:w="5266"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019" w:wrap="around" w:vAnchor="page" w:hAnchor="page" w:x="3561" w:y="3222"/>
              <w:shd w:val="clear" w:color="auto" w:fill="auto"/>
              <w:spacing w:line="206" w:lineRule="exact"/>
              <w:ind w:left="120" w:firstLine="0"/>
              <w:jc w:val="left"/>
            </w:pPr>
            <w:r>
              <w:rPr>
                <w:rStyle w:val="3d"/>
                <w:b w:val="0"/>
                <w:bCs w:val="0"/>
                <w:color w:val="000000"/>
              </w:rPr>
              <w:t>Установочные беседы в классах на тему «Правила безопасности во время экскурсий и походов»</w:t>
            </w:r>
          </w:p>
        </w:tc>
        <w:tc>
          <w:tcPr>
            <w:tcW w:w="1646"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019" w:wrap="around" w:vAnchor="page" w:hAnchor="page" w:x="3561" w:y="3222"/>
              <w:rPr>
                <w:color w:val="auto"/>
                <w:sz w:val="10"/>
                <w:szCs w:val="10"/>
              </w:rPr>
            </w:pP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019" w:wrap="around" w:vAnchor="page" w:hAnchor="page" w:x="3561" w:y="3222"/>
              <w:rPr>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10152" w:h="6019" w:wrap="around" w:vAnchor="page" w:hAnchor="page" w:x="3561" w:y="3222"/>
              <w:rPr>
                <w:color w:val="auto"/>
                <w:sz w:val="10"/>
                <w:szCs w:val="10"/>
              </w:rPr>
            </w:pP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74" w:hRule="exact" w:wrap="around" w:vAnchor="page" w:hAnchor="page" w:x="3137" w:y="2905"/>
        <w:shd w:val="clear" w:color="auto" w:fill="auto"/>
        <w:spacing w:line="130" w:lineRule="exact"/>
        <w:textDirection w:val="tbRl"/>
      </w:pPr>
      <w:r>
        <w:rPr>
          <w:rStyle w:val="0pt13"/>
          <w:color w:val="000000"/>
        </w:rPr>
        <w:lastRenderedPageBreak/>
        <w:t>Примерная основная образовательная программа начального общего образования 599</w:t>
      </w:r>
    </w:p>
    <w:tbl>
      <w:tblPr>
        <w:tblW w:w="0" w:type="auto"/>
        <w:tblInd w:w="5" w:type="dxa"/>
        <w:tblLayout w:type="fixed"/>
        <w:tblCellMar>
          <w:left w:w="0" w:type="dxa"/>
          <w:right w:w="0" w:type="dxa"/>
        </w:tblCellMar>
        <w:tblLook w:val="0000"/>
      </w:tblPr>
      <w:tblGrid>
        <w:gridCol w:w="5266"/>
        <w:gridCol w:w="1646"/>
        <w:gridCol w:w="1133"/>
        <w:gridCol w:w="2107"/>
      </w:tblGrid>
      <w:tr w:rsidR="00D45411">
        <w:tblPrEx>
          <w:tblCellMar>
            <w:top w:w="0" w:type="dxa"/>
            <w:left w:w="0" w:type="dxa"/>
            <w:bottom w:w="0" w:type="dxa"/>
            <w:right w:w="0" w:type="dxa"/>
          </w:tblCellMar>
        </w:tblPrEx>
        <w:trPr>
          <w:trHeight w:hRule="exact" w:val="533"/>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341" w:wrap="around" w:vAnchor="page" w:hAnchor="page" w:x="3561" w:y="2910"/>
              <w:shd w:val="clear" w:color="auto" w:fill="auto"/>
              <w:spacing w:line="197" w:lineRule="exact"/>
              <w:ind w:left="120" w:firstLine="0"/>
              <w:jc w:val="left"/>
            </w:pPr>
            <w:r>
              <w:rPr>
                <w:rStyle w:val="3d"/>
                <w:b w:val="0"/>
                <w:bCs w:val="0"/>
                <w:color w:val="000000"/>
              </w:rPr>
              <w:t>Коллективообразующие сентябрьские походы выход</w:t>
            </w:r>
            <w:r>
              <w:rPr>
                <w:rStyle w:val="3d"/>
                <w:b w:val="0"/>
                <w:bCs w:val="0"/>
                <w:color w:val="000000"/>
              </w:rPr>
              <w:softHyphen/>
              <w:t>ного дня «Мы снова вместе»</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720"/>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341" w:wrap="around" w:vAnchor="page" w:hAnchor="page" w:x="3561" w:y="2910"/>
              <w:shd w:val="clear" w:color="auto" w:fill="auto"/>
              <w:spacing w:line="192" w:lineRule="exact"/>
              <w:ind w:firstLine="0"/>
            </w:pPr>
            <w:r>
              <w:rPr>
                <w:rStyle w:val="3d"/>
                <w:b w:val="0"/>
                <w:bCs w:val="0"/>
                <w:color w:val="000000"/>
              </w:rPr>
              <w:t>Игра-путешествие «Где живут книги»: экскурсия в библиотеку (в Международный день школьных библиотек 25 октября)</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528"/>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1" w:wrap="around" w:vAnchor="page" w:hAnchor="page" w:x="3561" w:y="2910"/>
              <w:shd w:val="clear" w:color="auto" w:fill="auto"/>
              <w:spacing w:line="192" w:lineRule="exact"/>
              <w:ind w:left="120" w:firstLine="0"/>
              <w:jc w:val="left"/>
            </w:pPr>
            <w:r>
              <w:rPr>
                <w:rStyle w:val="3d"/>
                <w:b w:val="0"/>
                <w:bCs w:val="0"/>
                <w:color w:val="000000"/>
              </w:rPr>
              <w:t>Поход выходного дня с последующей фотовыставкой «Любимые пейзажи»</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1109"/>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341" w:wrap="around" w:vAnchor="page" w:hAnchor="page" w:x="3561" w:y="2910"/>
              <w:shd w:val="clear" w:color="auto" w:fill="auto"/>
              <w:spacing w:line="192" w:lineRule="exact"/>
              <w:ind w:left="120" w:firstLine="0"/>
              <w:jc w:val="left"/>
            </w:pPr>
            <w:r>
              <w:rPr>
                <w:rStyle w:val="3d"/>
                <w:b w:val="0"/>
                <w:bCs w:val="0"/>
                <w:color w:val="000000"/>
              </w:rPr>
              <w:t>Игра-путешествие по сказкам А. С. Пушкина (знакомство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528"/>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341" w:wrap="around" w:vAnchor="page" w:hAnchor="page" w:x="3561" w:y="2910"/>
              <w:shd w:val="clear" w:color="auto" w:fill="auto"/>
              <w:spacing w:line="197" w:lineRule="exact"/>
              <w:ind w:left="120" w:firstLine="0"/>
              <w:jc w:val="left"/>
            </w:pPr>
            <w:r>
              <w:rPr>
                <w:rStyle w:val="3d"/>
                <w:b w:val="0"/>
                <w:bCs w:val="0"/>
                <w:color w:val="000000"/>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528"/>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341" w:wrap="around" w:vAnchor="page" w:hAnchor="page" w:x="3561" w:y="2910"/>
              <w:shd w:val="clear" w:color="auto" w:fill="auto"/>
              <w:spacing w:line="197" w:lineRule="exact"/>
              <w:ind w:firstLine="0"/>
            </w:pPr>
            <w:r>
              <w:rPr>
                <w:rStyle w:val="3d"/>
                <w:b w:val="0"/>
                <w:bCs w:val="0"/>
                <w:color w:val="000000"/>
              </w:rPr>
              <w:t>Где работают наши родители: экскурсии классов начальной школы на предприятия города, села</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331"/>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341" w:wrap="around" w:vAnchor="page" w:hAnchor="page" w:x="3561" w:y="2910"/>
              <w:shd w:val="clear" w:color="auto" w:fill="auto"/>
              <w:spacing w:line="190" w:lineRule="exact"/>
              <w:ind w:left="120" w:firstLine="0"/>
              <w:jc w:val="left"/>
            </w:pPr>
            <w:r>
              <w:rPr>
                <w:rStyle w:val="3d"/>
                <w:b w:val="0"/>
                <w:bCs w:val="0"/>
                <w:color w:val="000000"/>
              </w:rPr>
              <w:t>День здоровья</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336"/>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341" w:wrap="around" w:vAnchor="page" w:hAnchor="page" w:x="3561" w:y="2910"/>
              <w:shd w:val="clear" w:color="auto" w:fill="auto"/>
              <w:spacing w:line="190" w:lineRule="exact"/>
              <w:ind w:left="120" w:firstLine="0"/>
              <w:jc w:val="left"/>
            </w:pPr>
            <w:r>
              <w:rPr>
                <w:rStyle w:val="3d"/>
                <w:b w:val="0"/>
                <w:bCs w:val="0"/>
                <w:color w:val="000000"/>
              </w:rPr>
              <w:t>Экологический проект «Придорожный мусор»</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528"/>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341" w:wrap="around" w:vAnchor="page" w:hAnchor="page" w:x="3561" w:y="2910"/>
              <w:shd w:val="clear" w:color="auto" w:fill="auto"/>
              <w:spacing w:line="192" w:lineRule="exact"/>
              <w:ind w:left="120" w:firstLine="0"/>
              <w:jc w:val="left"/>
            </w:pPr>
            <w:r>
              <w:rPr>
                <w:rStyle w:val="3d"/>
                <w:b w:val="0"/>
                <w:bCs w:val="0"/>
                <w:color w:val="000000"/>
              </w:rPr>
              <w:t>«Как это делается?»: экскурсии на фабрику морожено</w:t>
            </w:r>
            <w:r>
              <w:rPr>
                <w:rStyle w:val="3d"/>
                <w:b w:val="0"/>
                <w:bCs w:val="0"/>
                <w:color w:val="000000"/>
              </w:rPr>
              <w:softHyphen/>
              <w:t>го, игрушек, кондитерскую фабрику, хлебозавод и т. п.</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331"/>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341" w:wrap="around" w:vAnchor="page" w:hAnchor="page" w:x="3561" w:y="2910"/>
              <w:shd w:val="clear" w:color="auto" w:fill="auto"/>
              <w:spacing w:line="190" w:lineRule="exact"/>
              <w:ind w:firstLine="0"/>
              <w:jc w:val="center"/>
            </w:pPr>
            <w:r>
              <w:rPr>
                <w:color w:val="000000"/>
              </w:rPr>
              <w:t>Модуль «Организация предметно-эстетической среды»</w:t>
            </w:r>
          </w:p>
        </w:tc>
      </w:tr>
      <w:tr w:rsidR="00D45411">
        <w:tblPrEx>
          <w:tblCellMar>
            <w:top w:w="0" w:type="dxa"/>
            <w:left w:w="0" w:type="dxa"/>
            <w:bottom w:w="0" w:type="dxa"/>
            <w:right w:w="0" w:type="dxa"/>
          </w:tblCellMar>
        </w:tblPrEx>
        <w:trPr>
          <w:trHeight w:hRule="exact" w:val="336"/>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1" w:wrap="around" w:vAnchor="page" w:hAnchor="page" w:x="3561" w:y="2910"/>
              <w:shd w:val="clear" w:color="auto" w:fill="auto"/>
              <w:spacing w:line="180" w:lineRule="exact"/>
              <w:ind w:firstLine="0"/>
              <w:jc w:val="center"/>
            </w:pPr>
            <w:r>
              <w:rPr>
                <w:rStyle w:val="9pt1"/>
                <w:b w:val="0"/>
                <w:bCs w:val="0"/>
                <w:color w:val="000000"/>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1" w:wrap="around" w:vAnchor="page" w:hAnchor="page" w:x="3561" w:y="2910"/>
              <w:shd w:val="clear" w:color="auto" w:fill="auto"/>
              <w:spacing w:line="180" w:lineRule="exact"/>
              <w:ind w:left="260" w:firstLine="0"/>
              <w:jc w:val="left"/>
            </w:pPr>
            <w:r>
              <w:rPr>
                <w:rStyle w:val="9pt1"/>
                <w:b w:val="0"/>
                <w:bCs w:val="0"/>
                <w:color w:val="000000"/>
              </w:rPr>
              <w:t>Участники</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1" w:wrap="around" w:vAnchor="page" w:hAnchor="page" w:x="3561" w:y="2910"/>
              <w:shd w:val="clear" w:color="auto" w:fill="auto"/>
              <w:spacing w:line="180" w:lineRule="exact"/>
              <w:ind w:left="240" w:firstLine="0"/>
              <w:jc w:val="left"/>
            </w:pPr>
            <w:r>
              <w:rPr>
                <w:rStyle w:val="9pt1"/>
                <w:b w:val="0"/>
                <w:bCs w:val="0"/>
                <w:color w:val="000000"/>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41" w:wrap="around" w:vAnchor="page" w:hAnchor="page" w:x="3561" w:y="2910"/>
              <w:shd w:val="clear" w:color="auto" w:fill="auto"/>
              <w:spacing w:line="180" w:lineRule="exact"/>
              <w:ind w:left="200" w:firstLine="0"/>
              <w:jc w:val="left"/>
            </w:pPr>
            <w:r>
              <w:rPr>
                <w:rStyle w:val="9pt1"/>
                <w:b w:val="0"/>
                <w:bCs w:val="0"/>
                <w:color w:val="000000"/>
              </w:rPr>
              <w:t>Ответственные</w:t>
            </w:r>
          </w:p>
        </w:tc>
      </w:tr>
      <w:tr w:rsidR="00D45411">
        <w:tblPrEx>
          <w:tblCellMar>
            <w:top w:w="0" w:type="dxa"/>
            <w:left w:w="0" w:type="dxa"/>
            <w:bottom w:w="0" w:type="dxa"/>
            <w:right w:w="0" w:type="dxa"/>
          </w:tblCellMar>
        </w:tblPrEx>
        <w:trPr>
          <w:trHeight w:hRule="exact" w:val="533"/>
        </w:trPr>
        <w:tc>
          <w:tcPr>
            <w:tcW w:w="5266"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341" w:wrap="around" w:vAnchor="page" w:hAnchor="page" w:x="3561" w:y="2910"/>
              <w:shd w:val="clear" w:color="auto" w:fill="auto"/>
              <w:spacing w:line="192" w:lineRule="exact"/>
              <w:ind w:left="120" w:firstLine="0"/>
              <w:jc w:val="left"/>
            </w:pPr>
            <w:r>
              <w:rPr>
                <w:rStyle w:val="3d"/>
                <w:b w:val="0"/>
                <w:bCs w:val="0"/>
                <w:color w:val="000000"/>
              </w:rPr>
              <w:t>Конкурс на лучшее оформление игрового уголка в классе</w:t>
            </w:r>
          </w:p>
        </w:tc>
        <w:tc>
          <w:tcPr>
            <w:tcW w:w="1646"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4" w:hRule="exact" w:wrap="around" w:vAnchor="page" w:hAnchor="page" w:x="3137" w:y="2881"/>
        <w:shd w:val="clear" w:color="auto" w:fill="auto"/>
        <w:spacing w:line="130" w:lineRule="exact"/>
        <w:textDirection w:val="tbRl"/>
      </w:pPr>
      <w:r>
        <w:rPr>
          <w:rStyle w:val="0pt13"/>
          <w:color w:val="000000"/>
        </w:rPr>
        <w:lastRenderedPageBreak/>
        <w:t>600 Примерная основная образовательная программа начального общего образования</w:t>
      </w:r>
    </w:p>
    <w:p w:rsidR="00D45411" w:rsidRDefault="00D45411">
      <w:pPr>
        <w:pStyle w:val="711"/>
        <w:framePr w:wrap="around" w:vAnchor="page" w:hAnchor="page" w:x="12302" w:y="2861"/>
        <w:shd w:val="clear" w:color="auto" w:fill="auto"/>
        <w:spacing w:line="210" w:lineRule="exact"/>
        <w:ind w:left="20"/>
      </w:pPr>
      <w:r>
        <w:rPr>
          <w:rStyle w:val="70pt0"/>
          <w:i/>
          <w:iCs/>
          <w:color w:val="000000"/>
        </w:rPr>
        <w:t>Продолжение</w:t>
      </w:r>
    </w:p>
    <w:tbl>
      <w:tblPr>
        <w:tblW w:w="0" w:type="auto"/>
        <w:tblInd w:w="5" w:type="dxa"/>
        <w:tblLayout w:type="fixed"/>
        <w:tblCellMar>
          <w:left w:w="0" w:type="dxa"/>
          <w:right w:w="0" w:type="dxa"/>
        </w:tblCellMar>
        <w:tblLook w:val="0000"/>
      </w:tblPr>
      <w:tblGrid>
        <w:gridCol w:w="5266"/>
        <w:gridCol w:w="1646"/>
        <w:gridCol w:w="1133"/>
        <w:gridCol w:w="2107"/>
      </w:tblGrid>
      <w:tr w:rsidR="00D45411">
        <w:tblPrEx>
          <w:tblCellMar>
            <w:top w:w="0" w:type="dxa"/>
            <w:left w:w="0" w:type="dxa"/>
            <w:bottom w:w="0" w:type="dxa"/>
            <w:right w:w="0" w:type="dxa"/>
          </w:tblCellMar>
        </w:tblPrEx>
        <w:trPr>
          <w:trHeight w:hRule="exact" w:val="370"/>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6"/>
              <w:shd w:val="clear" w:color="auto" w:fill="auto"/>
              <w:spacing w:line="180" w:lineRule="exact"/>
              <w:ind w:firstLine="0"/>
              <w:jc w:val="center"/>
            </w:pPr>
            <w:r>
              <w:rPr>
                <w:rStyle w:val="9pt1"/>
                <w:b w:val="0"/>
                <w:bCs w:val="0"/>
                <w:color w:val="000000"/>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6"/>
              <w:shd w:val="clear" w:color="auto" w:fill="auto"/>
              <w:spacing w:line="180" w:lineRule="exact"/>
              <w:ind w:left="260" w:firstLine="0"/>
              <w:jc w:val="left"/>
            </w:pPr>
            <w:r>
              <w:rPr>
                <w:rStyle w:val="9pt1"/>
                <w:b w:val="0"/>
                <w:bCs w:val="0"/>
                <w:color w:val="000000"/>
              </w:rPr>
              <w:t>Участники</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6"/>
              <w:shd w:val="clear" w:color="auto" w:fill="auto"/>
              <w:spacing w:line="180" w:lineRule="exact"/>
              <w:ind w:left="240" w:firstLine="0"/>
              <w:jc w:val="left"/>
            </w:pPr>
            <w:r>
              <w:rPr>
                <w:rStyle w:val="9pt1"/>
                <w:b w:val="0"/>
                <w:bCs w:val="0"/>
                <w:color w:val="000000"/>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19" w:wrap="around" w:vAnchor="page" w:hAnchor="page" w:x="3561" w:y="3226"/>
              <w:shd w:val="clear" w:color="auto" w:fill="auto"/>
              <w:spacing w:line="180" w:lineRule="exact"/>
              <w:ind w:left="200" w:firstLine="0"/>
              <w:jc w:val="left"/>
            </w:pPr>
            <w:r>
              <w:rPr>
                <w:rStyle w:val="9pt1"/>
                <w:b w:val="0"/>
                <w:bCs w:val="0"/>
                <w:color w:val="000000"/>
              </w:rPr>
              <w:t>Ответственные</w:t>
            </w:r>
          </w:p>
        </w:tc>
      </w:tr>
      <w:tr w:rsidR="00D45411">
        <w:tblPrEx>
          <w:tblCellMar>
            <w:top w:w="0" w:type="dxa"/>
            <w:left w:w="0" w:type="dxa"/>
            <w:bottom w:w="0" w:type="dxa"/>
            <w:right w:w="0" w:type="dxa"/>
          </w:tblCellMar>
        </w:tblPrEx>
        <w:trPr>
          <w:trHeight w:hRule="exact" w:val="542"/>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61" w:y="3226"/>
              <w:shd w:val="clear" w:color="auto" w:fill="auto"/>
              <w:spacing w:line="197" w:lineRule="exact"/>
              <w:ind w:left="120" w:firstLine="0"/>
              <w:jc w:val="left"/>
            </w:pPr>
            <w:r>
              <w:rPr>
                <w:rStyle w:val="3d"/>
                <w:b w:val="0"/>
                <w:bCs w:val="0"/>
                <w:color w:val="000000"/>
              </w:rPr>
              <w:t>Проект «Выращиваем растение для школы: от ростка до цветка»</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6"/>
              <w:rPr>
                <w:color w:val="auto"/>
                <w:sz w:val="10"/>
                <w:szCs w:val="10"/>
              </w:rPr>
            </w:pPr>
          </w:p>
        </w:tc>
      </w:tr>
      <w:tr w:rsidR="00D45411">
        <w:tblPrEx>
          <w:tblCellMar>
            <w:top w:w="0" w:type="dxa"/>
            <w:left w:w="0" w:type="dxa"/>
            <w:bottom w:w="0" w:type="dxa"/>
            <w:right w:w="0" w:type="dxa"/>
          </w:tblCellMar>
        </w:tblPrEx>
        <w:trPr>
          <w:trHeight w:hRule="exact" w:val="734"/>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61" w:y="3226"/>
              <w:shd w:val="clear" w:color="auto" w:fill="auto"/>
              <w:spacing w:line="192" w:lineRule="exact"/>
              <w:ind w:firstLine="0"/>
            </w:pPr>
            <w:r>
              <w:rPr>
                <w:rStyle w:val="3d"/>
                <w:b w:val="0"/>
                <w:bCs w:val="0"/>
                <w:color w:val="000000"/>
              </w:rPr>
              <w:t>Выставка благотворительных творческих работ школь</w:t>
            </w:r>
            <w:r>
              <w:rPr>
                <w:rStyle w:val="3d"/>
                <w:b w:val="0"/>
                <w:bCs w:val="0"/>
                <w:color w:val="000000"/>
              </w:rPr>
              <w:softHyphen/>
              <w:t>ников «Я это умею», приуроченная ко Дню доброволь</w:t>
            </w:r>
            <w:r>
              <w:rPr>
                <w:rStyle w:val="3d"/>
                <w:b w:val="0"/>
                <w:bCs w:val="0"/>
                <w:color w:val="000000"/>
              </w:rPr>
              <w:softHyphen/>
              <w:t>ца в России 5 декабря</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6"/>
              <w:rPr>
                <w:color w:val="auto"/>
                <w:sz w:val="10"/>
                <w:szCs w:val="10"/>
              </w:rPr>
            </w:pPr>
          </w:p>
        </w:tc>
      </w:tr>
      <w:tr w:rsidR="00D45411">
        <w:tblPrEx>
          <w:tblCellMar>
            <w:top w:w="0" w:type="dxa"/>
            <w:left w:w="0" w:type="dxa"/>
            <w:bottom w:w="0" w:type="dxa"/>
            <w:right w:w="0" w:type="dxa"/>
          </w:tblCellMar>
        </w:tblPrEx>
        <w:trPr>
          <w:trHeight w:hRule="exact" w:val="926"/>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61" w:y="3226"/>
              <w:shd w:val="clear" w:color="auto" w:fill="auto"/>
              <w:spacing w:line="192" w:lineRule="exact"/>
              <w:ind w:left="120" w:firstLine="0"/>
              <w:jc w:val="left"/>
            </w:pPr>
            <w:r>
              <w:rPr>
                <w:rStyle w:val="3d"/>
                <w:b w:val="0"/>
                <w:bCs w:val="0"/>
                <w:color w:val="000000"/>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6"/>
              <w:rPr>
                <w:color w:val="auto"/>
                <w:sz w:val="10"/>
                <w:szCs w:val="10"/>
              </w:rPr>
            </w:pPr>
          </w:p>
        </w:tc>
      </w:tr>
      <w:tr w:rsidR="00D45411">
        <w:tblPrEx>
          <w:tblCellMar>
            <w:top w:w="0" w:type="dxa"/>
            <w:left w:w="0" w:type="dxa"/>
            <w:bottom w:w="0" w:type="dxa"/>
            <w:right w:w="0" w:type="dxa"/>
          </w:tblCellMar>
        </w:tblPrEx>
        <w:trPr>
          <w:trHeight w:hRule="exact" w:val="542"/>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61" w:y="3226"/>
              <w:shd w:val="clear" w:color="auto" w:fill="auto"/>
              <w:spacing w:line="197" w:lineRule="exact"/>
              <w:ind w:left="120" w:firstLine="0"/>
              <w:jc w:val="left"/>
            </w:pPr>
            <w:r>
              <w:rPr>
                <w:rStyle w:val="3d"/>
                <w:b w:val="0"/>
                <w:bCs w:val="0"/>
                <w:color w:val="000000"/>
              </w:rPr>
              <w:t>День Конституции РФ: выставка, посвящённая государственной символике и её истории</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6"/>
              <w:rPr>
                <w:color w:val="auto"/>
                <w:sz w:val="10"/>
                <w:szCs w:val="10"/>
              </w:rPr>
            </w:pPr>
          </w:p>
        </w:tc>
      </w:tr>
      <w:tr w:rsidR="00D45411">
        <w:tblPrEx>
          <w:tblCellMar>
            <w:top w:w="0" w:type="dxa"/>
            <w:left w:w="0" w:type="dxa"/>
            <w:bottom w:w="0" w:type="dxa"/>
            <w:right w:w="0" w:type="dxa"/>
          </w:tblCellMar>
        </w:tblPrEx>
        <w:trPr>
          <w:trHeight w:hRule="exact" w:val="542"/>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61" w:y="3226"/>
              <w:shd w:val="clear" w:color="auto" w:fill="auto"/>
              <w:spacing w:line="192" w:lineRule="exact"/>
              <w:ind w:left="120" w:firstLine="0"/>
              <w:jc w:val="left"/>
            </w:pPr>
            <w:r>
              <w:rPr>
                <w:rStyle w:val="3d"/>
                <w:b w:val="0"/>
                <w:bCs w:val="0"/>
                <w:color w:val="000000"/>
              </w:rPr>
              <w:t>Парад новогодних костюмов (подготовленный и орга</w:t>
            </w:r>
            <w:r>
              <w:rPr>
                <w:rStyle w:val="3d"/>
                <w:b w:val="0"/>
                <w:bCs w:val="0"/>
                <w:color w:val="000000"/>
              </w:rPr>
              <w:softHyphen/>
              <w:t>низованный старшеклассниками школы)</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6"/>
              <w:rPr>
                <w:color w:val="auto"/>
                <w:sz w:val="10"/>
                <w:szCs w:val="10"/>
              </w:rPr>
            </w:pPr>
          </w:p>
        </w:tc>
      </w:tr>
      <w:tr w:rsidR="00D45411">
        <w:tblPrEx>
          <w:tblCellMar>
            <w:top w:w="0" w:type="dxa"/>
            <w:left w:w="0" w:type="dxa"/>
            <w:bottom w:w="0" w:type="dxa"/>
            <w:right w:w="0" w:type="dxa"/>
          </w:tblCellMar>
        </w:tblPrEx>
        <w:trPr>
          <w:trHeight w:hRule="exact" w:val="926"/>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61" w:y="3226"/>
              <w:shd w:val="clear" w:color="auto" w:fill="auto"/>
              <w:spacing w:line="192" w:lineRule="exact"/>
              <w:ind w:left="120" w:firstLine="0"/>
              <w:jc w:val="left"/>
            </w:pPr>
            <w:r>
              <w:rPr>
                <w:rStyle w:val="3d"/>
                <w:b w:val="0"/>
                <w:bCs w:val="0"/>
                <w:color w:val="000000"/>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6"/>
              <w:rPr>
                <w:color w:val="auto"/>
                <w:sz w:val="10"/>
                <w:szCs w:val="10"/>
              </w:rPr>
            </w:pPr>
          </w:p>
        </w:tc>
      </w:tr>
      <w:tr w:rsidR="00D45411">
        <w:tblPrEx>
          <w:tblCellMar>
            <w:top w:w="0" w:type="dxa"/>
            <w:left w:w="0" w:type="dxa"/>
            <w:bottom w:w="0" w:type="dxa"/>
            <w:right w:w="0" w:type="dxa"/>
          </w:tblCellMar>
        </w:tblPrEx>
        <w:trPr>
          <w:trHeight w:hRule="exact" w:val="542"/>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61" w:y="3226"/>
              <w:shd w:val="clear" w:color="auto" w:fill="auto"/>
              <w:spacing w:line="192" w:lineRule="exact"/>
              <w:ind w:left="120" w:firstLine="0"/>
              <w:jc w:val="left"/>
            </w:pPr>
            <w:r>
              <w:rPr>
                <w:rStyle w:val="3d"/>
                <w:b w:val="0"/>
                <w:bCs w:val="0"/>
                <w:color w:val="000000"/>
              </w:rPr>
              <w:t>Общешкольный проект «Мой класс — самый краси</w:t>
            </w:r>
            <w:r>
              <w:rPr>
                <w:rStyle w:val="3d"/>
                <w:b w:val="0"/>
                <w:bCs w:val="0"/>
                <w:color w:val="000000"/>
              </w:rPr>
              <w:softHyphen/>
              <w:t>вый»</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6"/>
              <w:rPr>
                <w:color w:val="auto"/>
                <w:sz w:val="10"/>
                <w:szCs w:val="10"/>
              </w:rPr>
            </w:pPr>
          </w:p>
        </w:tc>
      </w:tr>
      <w:tr w:rsidR="00D45411">
        <w:tblPrEx>
          <w:tblCellMar>
            <w:top w:w="0" w:type="dxa"/>
            <w:left w:w="0" w:type="dxa"/>
            <w:bottom w:w="0" w:type="dxa"/>
            <w:right w:w="0" w:type="dxa"/>
          </w:tblCellMar>
        </w:tblPrEx>
        <w:trPr>
          <w:trHeight w:hRule="exact" w:val="346"/>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61" w:y="3226"/>
              <w:shd w:val="clear" w:color="auto" w:fill="auto"/>
              <w:spacing w:line="190" w:lineRule="exact"/>
              <w:ind w:left="120" w:firstLine="0"/>
              <w:jc w:val="left"/>
            </w:pPr>
            <w:r>
              <w:rPr>
                <w:rStyle w:val="3d"/>
                <w:b w:val="0"/>
                <w:bCs w:val="0"/>
                <w:color w:val="000000"/>
              </w:rPr>
              <w:t xml:space="preserve">Школьный конкурс-выставка моделей из </w:t>
            </w:r>
            <w:r>
              <w:rPr>
                <w:rStyle w:val="3d"/>
                <w:b w:val="0"/>
                <w:bCs w:val="0"/>
                <w:color w:val="000000"/>
                <w:lang w:val="en-US" w:eastAsia="en-US"/>
              </w:rPr>
              <w:t>Lego</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61" w:y="3226"/>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61" w:y="3226"/>
              <w:rPr>
                <w:color w:val="auto"/>
                <w:sz w:val="10"/>
                <w:szCs w:val="10"/>
              </w:rPr>
            </w:pPr>
          </w:p>
        </w:tc>
      </w:tr>
      <w:tr w:rsidR="00D45411">
        <w:tblPrEx>
          <w:tblCellMar>
            <w:top w:w="0" w:type="dxa"/>
            <w:left w:w="0" w:type="dxa"/>
            <w:bottom w:w="0" w:type="dxa"/>
            <w:right w:w="0" w:type="dxa"/>
          </w:tblCellMar>
        </w:tblPrEx>
        <w:trPr>
          <w:trHeight w:hRule="exact" w:val="547"/>
        </w:trPr>
        <w:tc>
          <w:tcPr>
            <w:tcW w:w="5266"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019" w:wrap="around" w:vAnchor="page" w:hAnchor="page" w:x="3561" w:y="3226"/>
              <w:shd w:val="clear" w:color="auto" w:fill="auto"/>
              <w:spacing w:line="192" w:lineRule="exact"/>
              <w:ind w:left="120" w:firstLine="0"/>
              <w:jc w:val="left"/>
            </w:pPr>
            <w:r>
              <w:rPr>
                <w:rStyle w:val="3d"/>
                <w:b w:val="0"/>
                <w:bCs w:val="0"/>
                <w:color w:val="000000"/>
              </w:rPr>
              <w:t>«Памятный май»: тематическое оформление классных кабинетов руками школьников ко Дню Победы</w:t>
            </w:r>
          </w:p>
        </w:tc>
        <w:tc>
          <w:tcPr>
            <w:tcW w:w="1646"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019" w:wrap="around" w:vAnchor="page" w:hAnchor="page" w:x="3561" w:y="3226"/>
              <w:rPr>
                <w:color w:val="auto"/>
                <w:sz w:val="10"/>
                <w:szCs w:val="10"/>
              </w:rPr>
            </w:pP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019" w:wrap="around" w:vAnchor="page" w:hAnchor="page" w:x="3561" w:y="3226"/>
              <w:rPr>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10152" w:h="6019" w:wrap="around" w:vAnchor="page" w:hAnchor="page" w:x="3561" w:y="3226"/>
              <w:rPr>
                <w:color w:val="auto"/>
                <w:sz w:val="10"/>
                <w:szCs w:val="10"/>
              </w:rPr>
            </w:pP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74" w:hRule="exact" w:wrap="around" w:vAnchor="page" w:hAnchor="page" w:x="3137" w:y="2905"/>
        <w:shd w:val="clear" w:color="auto" w:fill="auto"/>
        <w:spacing w:line="130" w:lineRule="exact"/>
        <w:textDirection w:val="tbRl"/>
      </w:pPr>
      <w:r>
        <w:rPr>
          <w:rStyle w:val="0pt13"/>
          <w:color w:val="000000"/>
        </w:rPr>
        <w:lastRenderedPageBreak/>
        <w:t>Примерная основная образовательная программа начального общего образования 601</w:t>
      </w:r>
    </w:p>
    <w:tbl>
      <w:tblPr>
        <w:tblW w:w="0" w:type="auto"/>
        <w:tblInd w:w="5" w:type="dxa"/>
        <w:tblLayout w:type="fixed"/>
        <w:tblCellMar>
          <w:left w:w="0" w:type="dxa"/>
          <w:right w:w="0" w:type="dxa"/>
        </w:tblCellMar>
        <w:tblLook w:val="0000"/>
      </w:tblPr>
      <w:tblGrid>
        <w:gridCol w:w="5266"/>
        <w:gridCol w:w="1646"/>
        <w:gridCol w:w="1133"/>
        <w:gridCol w:w="2107"/>
      </w:tblGrid>
      <w:tr w:rsidR="00D45411">
        <w:tblPrEx>
          <w:tblCellMar>
            <w:top w:w="0" w:type="dxa"/>
            <w:left w:w="0" w:type="dxa"/>
            <w:bottom w:w="0" w:type="dxa"/>
            <w:right w:w="0" w:type="dxa"/>
          </w:tblCellMar>
        </w:tblPrEx>
        <w:trPr>
          <w:trHeight w:hRule="exact" w:val="768"/>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1" w:wrap="around" w:vAnchor="page" w:hAnchor="page" w:x="3561" w:y="2910"/>
              <w:shd w:val="clear" w:color="auto" w:fill="auto"/>
              <w:spacing w:line="197" w:lineRule="exact"/>
              <w:ind w:left="120" w:firstLine="0"/>
              <w:jc w:val="left"/>
            </w:pPr>
            <w:r>
              <w:rPr>
                <w:rStyle w:val="3d"/>
                <w:b w:val="0"/>
                <w:bCs w:val="0"/>
                <w:color w:val="000000"/>
              </w:rPr>
              <w:t>Сменные фотовыставки школьников «Мои друзья», «Моя семья», «Мои любимые животные», «Мое любимое занятие»</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360"/>
        </w:trPr>
        <w:tc>
          <w:tcPr>
            <w:tcW w:w="10152" w:type="dxa"/>
            <w:gridSpan w:val="4"/>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41" w:wrap="around" w:vAnchor="page" w:hAnchor="page" w:x="3561" w:y="2910"/>
              <w:shd w:val="clear" w:color="auto" w:fill="auto"/>
              <w:spacing w:line="190" w:lineRule="exact"/>
              <w:ind w:firstLine="0"/>
              <w:jc w:val="center"/>
            </w:pPr>
            <w:r>
              <w:rPr>
                <w:color w:val="000000"/>
              </w:rPr>
              <w:t>Модуль «Работа с родителями (законными представителями)»</w:t>
            </w:r>
          </w:p>
        </w:tc>
      </w:tr>
      <w:tr w:rsidR="00D45411">
        <w:tblPrEx>
          <w:tblCellMar>
            <w:top w:w="0" w:type="dxa"/>
            <w:left w:w="0" w:type="dxa"/>
            <w:bottom w:w="0" w:type="dxa"/>
            <w:right w:w="0" w:type="dxa"/>
          </w:tblCellMar>
        </w:tblPrEx>
        <w:trPr>
          <w:trHeight w:hRule="exact" w:val="360"/>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1" w:wrap="around" w:vAnchor="page" w:hAnchor="page" w:x="3561" w:y="2910"/>
              <w:shd w:val="clear" w:color="auto" w:fill="auto"/>
              <w:spacing w:line="190" w:lineRule="exact"/>
              <w:ind w:firstLine="0"/>
              <w:jc w:val="center"/>
            </w:pPr>
            <w:r>
              <w:rPr>
                <w:rStyle w:val="18"/>
                <w:b/>
                <w:bCs/>
                <w:color w:val="000000"/>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1" w:wrap="around" w:vAnchor="page" w:hAnchor="page" w:x="3561" w:y="2910"/>
              <w:shd w:val="clear" w:color="auto" w:fill="auto"/>
              <w:spacing w:line="190" w:lineRule="exact"/>
              <w:ind w:left="260" w:firstLine="0"/>
              <w:jc w:val="left"/>
            </w:pPr>
            <w:r>
              <w:rPr>
                <w:rStyle w:val="18"/>
                <w:b/>
                <w:bCs/>
                <w:color w:val="000000"/>
              </w:rPr>
              <w:t>Участники</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1" w:wrap="around" w:vAnchor="page" w:hAnchor="page" w:x="3561" w:y="2910"/>
              <w:shd w:val="clear" w:color="auto" w:fill="auto"/>
              <w:spacing w:line="190" w:lineRule="exact"/>
              <w:ind w:left="240" w:firstLine="0"/>
              <w:jc w:val="left"/>
            </w:pPr>
            <w:r>
              <w:rPr>
                <w:rStyle w:val="18"/>
                <w:b/>
                <w:bCs/>
                <w:color w:val="000000"/>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341" w:wrap="around" w:vAnchor="page" w:hAnchor="page" w:x="3561" w:y="2910"/>
              <w:shd w:val="clear" w:color="auto" w:fill="auto"/>
              <w:spacing w:line="190" w:lineRule="exact"/>
              <w:ind w:left="200" w:firstLine="0"/>
              <w:jc w:val="left"/>
            </w:pPr>
            <w:r>
              <w:rPr>
                <w:rStyle w:val="18"/>
                <w:b/>
                <w:bCs/>
                <w:color w:val="000000"/>
              </w:rPr>
              <w:t>Ответственные</w:t>
            </w:r>
          </w:p>
        </w:tc>
      </w:tr>
      <w:tr w:rsidR="00D45411">
        <w:tblPrEx>
          <w:tblCellMar>
            <w:top w:w="0" w:type="dxa"/>
            <w:left w:w="0" w:type="dxa"/>
            <w:bottom w:w="0" w:type="dxa"/>
            <w:right w:w="0" w:type="dxa"/>
          </w:tblCellMar>
        </w:tblPrEx>
        <w:trPr>
          <w:trHeight w:hRule="exact" w:val="562"/>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1" w:wrap="around" w:vAnchor="page" w:hAnchor="page" w:x="3561" w:y="2910"/>
              <w:shd w:val="clear" w:color="auto" w:fill="auto"/>
              <w:spacing w:line="202" w:lineRule="exact"/>
              <w:ind w:left="120" w:firstLine="0"/>
              <w:jc w:val="left"/>
            </w:pPr>
            <w:r>
              <w:rPr>
                <w:rStyle w:val="3d"/>
                <w:b w:val="0"/>
                <w:bCs w:val="0"/>
                <w:color w:val="000000"/>
              </w:rPr>
              <w:t>Собрание родителей учащихся начальных классов «Правила нашего класса»</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758"/>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341" w:wrap="around" w:vAnchor="page" w:hAnchor="page" w:x="3561" w:y="2910"/>
              <w:shd w:val="clear" w:color="auto" w:fill="auto"/>
              <w:spacing w:line="197" w:lineRule="exact"/>
              <w:ind w:left="120" w:firstLine="0"/>
              <w:jc w:val="left"/>
            </w:pPr>
            <w:r>
              <w:rPr>
                <w:rStyle w:val="3d"/>
                <w:b w:val="0"/>
                <w:bCs w:val="0"/>
                <w:color w:val="000000"/>
              </w:rPr>
              <w:t>Открытая среда: день индивидуальных онлайн- и офлайн-консультаций родителей (законных предста</w:t>
            </w:r>
            <w:r>
              <w:rPr>
                <w:rStyle w:val="3d"/>
                <w:b w:val="0"/>
                <w:bCs w:val="0"/>
                <w:color w:val="000000"/>
              </w:rPr>
              <w:softHyphen/>
              <w:t>вителей) с учителями-предметниками</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562"/>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341" w:wrap="around" w:vAnchor="page" w:hAnchor="page" w:x="3561" w:y="2910"/>
              <w:shd w:val="clear" w:color="auto" w:fill="auto"/>
              <w:spacing w:line="197" w:lineRule="exact"/>
              <w:ind w:left="120" w:firstLine="0"/>
              <w:jc w:val="left"/>
            </w:pPr>
            <w:r>
              <w:rPr>
                <w:rStyle w:val="3d"/>
                <w:b w:val="0"/>
                <w:bCs w:val="0"/>
                <w:color w:val="000000"/>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r w:rsidR="00D45411">
        <w:tblPrEx>
          <w:tblCellMar>
            <w:top w:w="0" w:type="dxa"/>
            <w:left w:w="0" w:type="dxa"/>
            <w:bottom w:w="0" w:type="dxa"/>
            <w:right w:w="0" w:type="dxa"/>
          </w:tblCellMar>
        </w:tblPrEx>
        <w:trPr>
          <w:trHeight w:hRule="exact" w:val="2971"/>
        </w:trPr>
        <w:tc>
          <w:tcPr>
            <w:tcW w:w="5266"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10152" w:h="6341" w:wrap="around" w:vAnchor="page" w:hAnchor="page" w:x="3561" w:y="2910"/>
              <w:shd w:val="clear" w:color="auto" w:fill="auto"/>
              <w:spacing w:line="197" w:lineRule="exact"/>
              <w:ind w:left="120" w:firstLine="0"/>
              <w:jc w:val="left"/>
            </w:pPr>
            <w:r>
              <w:rPr>
                <w:rStyle w:val="3d"/>
                <w:b w:val="0"/>
                <w:bCs w:val="0"/>
                <w:color w:val="000000"/>
              </w:rPr>
              <w:t>Регулярные собрания Родительского клуба «Школа ответственного родительства»:</w:t>
            </w:r>
          </w:p>
          <w:p w:rsidR="00D45411" w:rsidRDefault="00D45411">
            <w:pPr>
              <w:pStyle w:val="a6"/>
              <w:framePr w:w="10152" w:h="6341" w:wrap="around" w:vAnchor="page" w:hAnchor="page" w:x="3561" w:y="2910"/>
              <w:numPr>
                <w:ilvl w:val="0"/>
                <w:numId w:val="107"/>
              </w:numPr>
              <w:shd w:val="clear" w:color="auto" w:fill="auto"/>
              <w:tabs>
                <w:tab w:val="left" w:pos="154"/>
              </w:tabs>
              <w:spacing w:line="197" w:lineRule="exact"/>
              <w:ind w:firstLine="0"/>
            </w:pPr>
            <w:r>
              <w:rPr>
                <w:rStyle w:val="3d"/>
                <w:b w:val="0"/>
                <w:bCs w:val="0"/>
                <w:color w:val="000000"/>
              </w:rPr>
              <w:t>«Режим дня ученика начальной школы»;</w:t>
            </w:r>
          </w:p>
          <w:p w:rsidR="00D45411" w:rsidRDefault="00D45411">
            <w:pPr>
              <w:pStyle w:val="a6"/>
              <w:framePr w:w="10152" w:h="6341" w:wrap="around" w:vAnchor="page" w:hAnchor="page" w:x="3561" w:y="2910"/>
              <w:numPr>
                <w:ilvl w:val="0"/>
                <w:numId w:val="107"/>
              </w:numPr>
              <w:shd w:val="clear" w:color="auto" w:fill="auto"/>
              <w:tabs>
                <w:tab w:val="left" w:pos="154"/>
              </w:tabs>
              <w:spacing w:line="197" w:lineRule="exact"/>
              <w:ind w:firstLine="0"/>
            </w:pPr>
            <w:r>
              <w:rPr>
                <w:rStyle w:val="3d"/>
                <w:b w:val="0"/>
                <w:bCs w:val="0"/>
                <w:color w:val="000000"/>
              </w:rPr>
              <w:t>«Как выполнять домашние задания»;</w:t>
            </w:r>
          </w:p>
          <w:p w:rsidR="00D45411" w:rsidRDefault="00D45411">
            <w:pPr>
              <w:pStyle w:val="a6"/>
              <w:framePr w:w="10152" w:h="6341" w:wrap="around" w:vAnchor="page" w:hAnchor="page" w:x="3561" w:y="2910"/>
              <w:numPr>
                <w:ilvl w:val="0"/>
                <w:numId w:val="107"/>
              </w:numPr>
              <w:shd w:val="clear" w:color="auto" w:fill="auto"/>
              <w:tabs>
                <w:tab w:val="left" w:pos="154"/>
              </w:tabs>
              <w:spacing w:line="197" w:lineRule="exact"/>
              <w:ind w:firstLine="0"/>
            </w:pPr>
            <w:r>
              <w:rPr>
                <w:rStyle w:val="3d"/>
                <w:b w:val="0"/>
                <w:bCs w:val="0"/>
                <w:color w:val="000000"/>
              </w:rPr>
              <w:t>«Помощь ребёнка семье»;</w:t>
            </w:r>
          </w:p>
          <w:p w:rsidR="00D45411" w:rsidRDefault="00D45411">
            <w:pPr>
              <w:pStyle w:val="a6"/>
              <w:framePr w:w="10152" w:h="6341" w:wrap="around" w:vAnchor="page" w:hAnchor="page" w:x="3561" w:y="2910"/>
              <w:numPr>
                <w:ilvl w:val="0"/>
                <w:numId w:val="107"/>
              </w:numPr>
              <w:shd w:val="clear" w:color="auto" w:fill="auto"/>
              <w:tabs>
                <w:tab w:val="left" w:pos="154"/>
              </w:tabs>
              <w:spacing w:line="197" w:lineRule="exact"/>
              <w:ind w:firstLine="0"/>
            </w:pPr>
            <w:r>
              <w:rPr>
                <w:rStyle w:val="3d"/>
                <w:b w:val="0"/>
                <w:bCs w:val="0"/>
                <w:color w:val="000000"/>
              </w:rPr>
              <w:t>«Помощь ребёнку в семье»;</w:t>
            </w:r>
          </w:p>
          <w:p w:rsidR="00D45411" w:rsidRDefault="00D45411">
            <w:pPr>
              <w:pStyle w:val="a6"/>
              <w:framePr w:w="10152" w:h="6341" w:wrap="around" w:vAnchor="page" w:hAnchor="page" w:x="3561" w:y="2910"/>
              <w:numPr>
                <w:ilvl w:val="0"/>
                <w:numId w:val="107"/>
              </w:numPr>
              <w:shd w:val="clear" w:color="auto" w:fill="auto"/>
              <w:tabs>
                <w:tab w:val="left" w:pos="154"/>
              </w:tabs>
              <w:spacing w:line="197" w:lineRule="exact"/>
              <w:ind w:firstLine="0"/>
            </w:pPr>
            <w:r>
              <w:rPr>
                <w:rStyle w:val="3d"/>
                <w:b w:val="0"/>
                <w:bCs w:val="0"/>
                <w:color w:val="000000"/>
              </w:rPr>
              <w:t>«Рациональное питание школьника»;</w:t>
            </w:r>
          </w:p>
          <w:p w:rsidR="00D45411" w:rsidRDefault="00D45411">
            <w:pPr>
              <w:pStyle w:val="a6"/>
              <w:framePr w:w="10152" w:h="6341" w:wrap="around" w:vAnchor="page" w:hAnchor="page" w:x="3561" w:y="2910"/>
              <w:numPr>
                <w:ilvl w:val="0"/>
                <w:numId w:val="107"/>
              </w:numPr>
              <w:shd w:val="clear" w:color="auto" w:fill="auto"/>
              <w:tabs>
                <w:tab w:val="left" w:pos="274"/>
              </w:tabs>
              <w:spacing w:line="197" w:lineRule="exact"/>
              <w:ind w:left="260"/>
              <w:jc w:val="left"/>
            </w:pPr>
            <w:r>
              <w:rPr>
                <w:rStyle w:val="3d"/>
                <w:b w:val="0"/>
                <w:bCs w:val="0"/>
                <w:color w:val="000000"/>
              </w:rPr>
              <w:t>«Простые упражнения для развития внимания и памяти»;</w:t>
            </w:r>
          </w:p>
          <w:p w:rsidR="00D45411" w:rsidRDefault="00D45411">
            <w:pPr>
              <w:pStyle w:val="a6"/>
              <w:framePr w:w="10152" w:h="6341" w:wrap="around" w:vAnchor="page" w:hAnchor="page" w:x="3561" w:y="2910"/>
              <w:numPr>
                <w:ilvl w:val="0"/>
                <w:numId w:val="107"/>
              </w:numPr>
              <w:shd w:val="clear" w:color="auto" w:fill="auto"/>
              <w:tabs>
                <w:tab w:val="left" w:pos="154"/>
              </w:tabs>
              <w:spacing w:line="197" w:lineRule="exact"/>
              <w:ind w:firstLine="0"/>
            </w:pPr>
            <w:r>
              <w:rPr>
                <w:rStyle w:val="3d"/>
                <w:b w:val="0"/>
                <w:bCs w:val="0"/>
                <w:color w:val="000000"/>
              </w:rPr>
              <w:t>«Развивающие настольные игры»;</w:t>
            </w:r>
          </w:p>
          <w:p w:rsidR="00D45411" w:rsidRDefault="00D45411">
            <w:pPr>
              <w:pStyle w:val="a6"/>
              <w:framePr w:w="10152" w:h="6341" w:wrap="around" w:vAnchor="page" w:hAnchor="page" w:x="3561" w:y="2910"/>
              <w:numPr>
                <w:ilvl w:val="0"/>
                <w:numId w:val="107"/>
              </w:numPr>
              <w:shd w:val="clear" w:color="auto" w:fill="auto"/>
              <w:tabs>
                <w:tab w:val="left" w:pos="274"/>
              </w:tabs>
              <w:spacing w:line="197" w:lineRule="exact"/>
              <w:ind w:left="260"/>
              <w:jc w:val="left"/>
            </w:pPr>
            <w:r>
              <w:rPr>
                <w:rStyle w:val="3d"/>
                <w:b w:val="0"/>
                <w:bCs w:val="0"/>
                <w:color w:val="000000"/>
              </w:rPr>
              <w:t>«Конфликты и детские истерики: реакции и поведе</w:t>
            </w:r>
            <w:r>
              <w:rPr>
                <w:rStyle w:val="3d"/>
                <w:b w:val="0"/>
                <w:bCs w:val="0"/>
                <w:color w:val="000000"/>
              </w:rPr>
              <w:softHyphen/>
              <w:t>ние взрослых»;</w:t>
            </w:r>
          </w:p>
          <w:p w:rsidR="00D45411" w:rsidRDefault="00D45411">
            <w:pPr>
              <w:pStyle w:val="a6"/>
              <w:framePr w:w="10152" w:h="6341" w:wrap="around" w:vAnchor="page" w:hAnchor="page" w:x="3561" w:y="2910"/>
              <w:numPr>
                <w:ilvl w:val="0"/>
                <w:numId w:val="107"/>
              </w:numPr>
              <w:shd w:val="clear" w:color="auto" w:fill="auto"/>
              <w:tabs>
                <w:tab w:val="left" w:pos="154"/>
              </w:tabs>
              <w:spacing w:line="197" w:lineRule="exact"/>
              <w:ind w:firstLine="0"/>
            </w:pPr>
            <w:r>
              <w:rPr>
                <w:rStyle w:val="3d"/>
                <w:b w:val="0"/>
                <w:bCs w:val="0"/>
                <w:color w:val="000000"/>
              </w:rPr>
              <w:t>«Гаджеты и психическое здоровье ребёнка»;</w:t>
            </w:r>
          </w:p>
          <w:p w:rsidR="00D45411" w:rsidRDefault="00D45411">
            <w:pPr>
              <w:pStyle w:val="a6"/>
              <w:framePr w:w="10152" w:h="6341" w:wrap="around" w:vAnchor="page" w:hAnchor="page" w:x="3561" w:y="2910"/>
              <w:numPr>
                <w:ilvl w:val="0"/>
                <w:numId w:val="107"/>
              </w:numPr>
              <w:shd w:val="clear" w:color="auto" w:fill="auto"/>
              <w:tabs>
                <w:tab w:val="left" w:pos="154"/>
              </w:tabs>
              <w:spacing w:line="197" w:lineRule="exact"/>
              <w:ind w:firstLine="0"/>
            </w:pPr>
            <w:r>
              <w:rPr>
                <w:rStyle w:val="3d"/>
                <w:b w:val="0"/>
                <w:bCs w:val="0"/>
                <w:color w:val="000000"/>
              </w:rPr>
              <w:t>«Поощрения и наказания»</w:t>
            </w:r>
          </w:p>
        </w:tc>
        <w:tc>
          <w:tcPr>
            <w:tcW w:w="1646"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341" w:wrap="around" w:vAnchor="page" w:hAnchor="page" w:x="3561" w:y="2910"/>
              <w:rPr>
                <w:color w:val="auto"/>
                <w:sz w:val="10"/>
                <w:szCs w:val="10"/>
              </w:rPr>
            </w:pPr>
          </w:p>
        </w:tc>
        <w:tc>
          <w:tcPr>
            <w:tcW w:w="1133" w:type="dxa"/>
            <w:tcBorders>
              <w:top w:val="single" w:sz="4" w:space="0" w:color="auto"/>
              <w:left w:val="single" w:sz="4" w:space="0" w:color="auto"/>
              <w:bottom w:val="single" w:sz="4" w:space="0" w:color="auto"/>
              <w:right w:val="nil"/>
            </w:tcBorders>
            <w:shd w:val="clear" w:color="auto" w:fill="FFFFFF"/>
          </w:tcPr>
          <w:p w:rsidR="00D45411" w:rsidRDefault="00D45411">
            <w:pPr>
              <w:framePr w:w="10152" w:h="6341" w:wrap="around" w:vAnchor="page" w:hAnchor="page" w:x="3561" w:y="2910"/>
              <w:rPr>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10152" w:h="6341" w:wrap="around" w:vAnchor="page" w:hAnchor="page" w:x="3561" w:y="2910"/>
              <w:rPr>
                <w:color w:val="auto"/>
                <w:sz w:val="10"/>
                <w:szCs w:val="10"/>
              </w:rPr>
            </w:pP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14"/>
        <w:framePr w:w="175" w:h="6384" w:hRule="exact" w:wrap="around" w:vAnchor="page" w:hAnchor="page" w:x="3134" w:y="2604"/>
        <w:shd w:val="clear" w:color="auto" w:fill="auto"/>
        <w:spacing w:line="130" w:lineRule="exact"/>
        <w:textDirection w:val="tbRl"/>
      </w:pPr>
      <w:r>
        <w:rPr>
          <w:rStyle w:val="0pt13"/>
          <w:color w:val="000000"/>
        </w:rPr>
        <w:lastRenderedPageBreak/>
        <w:t>602 Примерная основная образовательная программа начального общего образования</w:t>
      </w:r>
    </w:p>
    <w:p w:rsidR="00D45411" w:rsidRDefault="00D45411">
      <w:pPr>
        <w:pStyle w:val="711"/>
        <w:framePr w:wrap="around" w:vAnchor="page" w:hAnchor="page" w:x="12582" w:y="2604"/>
        <w:shd w:val="clear" w:color="auto" w:fill="auto"/>
        <w:spacing w:line="210" w:lineRule="exact"/>
        <w:ind w:left="20"/>
      </w:pPr>
      <w:r>
        <w:rPr>
          <w:rStyle w:val="70pt0"/>
          <w:i/>
          <w:iCs/>
          <w:color w:val="000000"/>
        </w:rPr>
        <w:t>Окончание</w:t>
      </w:r>
    </w:p>
    <w:tbl>
      <w:tblPr>
        <w:tblW w:w="0" w:type="auto"/>
        <w:tblInd w:w="5" w:type="dxa"/>
        <w:tblLayout w:type="fixed"/>
        <w:tblCellMar>
          <w:left w:w="0" w:type="dxa"/>
          <w:right w:w="0" w:type="dxa"/>
        </w:tblCellMar>
        <w:tblLook w:val="0000"/>
      </w:tblPr>
      <w:tblGrid>
        <w:gridCol w:w="5266"/>
        <w:gridCol w:w="1646"/>
        <w:gridCol w:w="1133"/>
        <w:gridCol w:w="2107"/>
      </w:tblGrid>
      <w:tr w:rsidR="00D45411">
        <w:tblPrEx>
          <w:tblCellMar>
            <w:top w:w="0" w:type="dxa"/>
            <w:left w:w="0" w:type="dxa"/>
            <w:bottom w:w="0" w:type="dxa"/>
            <w:right w:w="0" w:type="dxa"/>
          </w:tblCellMar>
        </w:tblPrEx>
        <w:trPr>
          <w:trHeight w:hRule="exact" w:val="370"/>
        </w:trPr>
        <w:tc>
          <w:tcPr>
            <w:tcW w:w="526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58" w:y="2950"/>
              <w:shd w:val="clear" w:color="auto" w:fill="auto"/>
              <w:spacing w:line="180" w:lineRule="exact"/>
              <w:ind w:firstLine="0"/>
              <w:jc w:val="center"/>
            </w:pPr>
            <w:r>
              <w:rPr>
                <w:rStyle w:val="9pt1"/>
                <w:b w:val="0"/>
                <w:bCs w:val="0"/>
                <w:color w:val="000000"/>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58" w:y="2950"/>
              <w:shd w:val="clear" w:color="auto" w:fill="auto"/>
              <w:spacing w:line="180" w:lineRule="exact"/>
              <w:ind w:left="260" w:firstLine="0"/>
              <w:jc w:val="left"/>
            </w:pPr>
            <w:r>
              <w:rPr>
                <w:rStyle w:val="9pt1"/>
                <w:b w:val="0"/>
                <w:bCs w:val="0"/>
                <w:color w:val="000000"/>
              </w:rPr>
              <w:t>Участники</w:t>
            </w:r>
          </w:p>
        </w:tc>
        <w:tc>
          <w:tcPr>
            <w:tcW w:w="1133" w:type="dxa"/>
            <w:tcBorders>
              <w:top w:val="single" w:sz="4" w:space="0" w:color="auto"/>
              <w:left w:val="single" w:sz="4" w:space="0" w:color="auto"/>
              <w:bottom w:val="nil"/>
              <w:right w:val="nil"/>
            </w:tcBorders>
            <w:shd w:val="clear" w:color="auto" w:fill="FFFFFF"/>
            <w:vAlign w:val="center"/>
          </w:tcPr>
          <w:p w:rsidR="00D45411" w:rsidRDefault="00D45411">
            <w:pPr>
              <w:pStyle w:val="a6"/>
              <w:framePr w:w="10152" w:h="6019" w:wrap="around" w:vAnchor="page" w:hAnchor="page" w:x="3558" w:y="2950"/>
              <w:shd w:val="clear" w:color="auto" w:fill="auto"/>
              <w:spacing w:line="180" w:lineRule="exact"/>
              <w:ind w:left="240" w:firstLine="0"/>
              <w:jc w:val="left"/>
            </w:pPr>
            <w:r>
              <w:rPr>
                <w:rStyle w:val="9pt1"/>
                <w:b w:val="0"/>
                <w:bCs w:val="0"/>
                <w:color w:val="000000"/>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10152" w:h="6019" w:wrap="around" w:vAnchor="page" w:hAnchor="page" w:x="3558" w:y="2950"/>
              <w:shd w:val="clear" w:color="auto" w:fill="auto"/>
              <w:spacing w:line="180" w:lineRule="exact"/>
              <w:ind w:left="200" w:firstLine="0"/>
              <w:jc w:val="left"/>
            </w:pPr>
            <w:r>
              <w:rPr>
                <w:rStyle w:val="9pt1"/>
                <w:b w:val="0"/>
                <w:bCs w:val="0"/>
                <w:color w:val="000000"/>
              </w:rPr>
              <w:t>Ответственные</w:t>
            </w:r>
          </w:p>
        </w:tc>
      </w:tr>
      <w:tr w:rsidR="00D45411">
        <w:tblPrEx>
          <w:tblCellMar>
            <w:top w:w="0" w:type="dxa"/>
            <w:left w:w="0" w:type="dxa"/>
            <w:bottom w:w="0" w:type="dxa"/>
            <w:right w:w="0" w:type="dxa"/>
          </w:tblCellMar>
        </w:tblPrEx>
        <w:trPr>
          <w:trHeight w:hRule="exact" w:val="341"/>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58" w:y="2950"/>
              <w:shd w:val="clear" w:color="auto" w:fill="auto"/>
              <w:spacing w:line="190" w:lineRule="exact"/>
              <w:ind w:left="120" w:firstLine="0"/>
              <w:jc w:val="left"/>
            </w:pPr>
            <w:r>
              <w:rPr>
                <w:rStyle w:val="3d"/>
                <w:b w:val="0"/>
                <w:bCs w:val="0"/>
                <w:color w:val="000000"/>
              </w:rPr>
              <w:t>Семейная игра «Папа, мама, я — спортивная семья»</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58" w:y="295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58" w:y="295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58" w:y="2950"/>
              <w:rPr>
                <w:color w:val="auto"/>
                <w:sz w:val="10"/>
                <w:szCs w:val="10"/>
              </w:rPr>
            </w:pPr>
          </w:p>
        </w:tc>
      </w:tr>
      <w:tr w:rsidR="00D45411">
        <w:tblPrEx>
          <w:tblCellMar>
            <w:top w:w="0" w:type="dxa"/>
            <w:left w:w="0" w:type="dxa"/>
            <w:bottom w:w="0" w:type="dxa"/>
            <w:right w:w="0" w:type="dxa"/>
          </w:tblCellMar>
        </w:tblPrEx>
        <w:trPr>
          <w:trHeight w:hRule="exact" w:val="341"/>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58" w:y="2950"/>
              <w:shd w:val="clear" w:color="auto" w:fill="auto"/>
              <w:spacing w:line="190" w:lineRule="exact"/>
              <w:ind w:left="120" w:firstLine="0"/>
              <w:jc w:val="left"/>
            </w:pPr>
            <w:r>
              <w:rPr>
                <w:rStyle w:val="3d"/>
                <w:b w:val="0"/>
                <w:bCs w:val="0"/>
                <w:color w:val="000000"/>
              </w:rPr>
              <w:t>Гостиная «Семейные традиции»</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58" w:y="295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58" w:y="295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58" w:y="2950"/>
              <w:rPr>
                <w:color w:val="auto"/>
                <w:sz w:val="10"/>
                <w:szCs w:val="10"/>
              </w:rPr>
            </w:pPr>
          </w:p>
        </w:tc>
      </w:tr>
      <w:tr w:rsidR="00D45411">
        <w:tblPrEx>
          <w:tblCellMar>
            <w:top w:w="0" w:type="dxa"/>
            <w:left w:w="0" w:type="dxa"/>
            <w:bottom w:w="0" w:type="dxa"/>
            <w:right w:w="0" w:type="dxa"/>
          </w:tblCellMar>
        </w:tblPrEx>
        <w:trPr>
          <w:trHeight w:hRule="exact" w:val="341"/>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58" w:y="2950"/>
              <w:shd w:val="clear" w:color="auto" w:fill="auto"/>
              <w:spacing w:line="190" w:lineRule="exact"/>
              <w:ind w:left="120" w:firstLine="0"/>
              <w:jc w:val="left"/>
            </w:pPr>
            <w:r>
              <w:rPr>
                <w:rStyle w:val="3d"/>
                <w:b w:val="0"/>
                <w:bCs w:val="0"/>
                <w:color w:val="000000"/>
              </w:rPr>
              <w:t>Семейный фестиваль «Игры нашего детства»</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58" w:y="295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58" w:y="295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58" w:y="2950"/>
              <w:rPr>
                <w:color w:val="auto"/>
                <w:sz w:val="10"/>
                <w:szCs w:val="10"/>
              </w:rPr>
            </w:pPr>
          </w:p>
        </w:tc>
      </w:tr>
      <w:tr w:rsidR="00D45411">
        <w:tblPrEx>
          <w:tblCellMar>
            <w:top w:w="0" w:type="dxa"/>
            <w:left w:w="0" w:type="dxa"/>
            <w:bottom w:w="0" w:type="dxa"/>
            <w:right w:w="0" w:type="dxa"/>
          </w:tblCellMar>
        </w:tblPrEx>
        <w:trPr>
          <w:trHeight w:hRule="exact" w:val="341"/>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58" w:y="2950"/>
              <w:shd w:val="clear" w:color="auto" w:fill="auto"/>
              <w:spacing w:line="190" w:lineRule="exact"/>
              <w:ind w:left="120" w:firstLine="0"/>
              <w:jc w:val="left"/>
            </w:pPr>
            <w:r>
              <w:rPr>
                <w:rStyle w:val="3d"/>
                <w:b w:val="0"/>
                <w:bCs w:val="0"/>
                <w:color w:val="000000"/>
              </w:rPr>
              <w:t>Акция «Бессмертный полк»</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58" w:y="295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58" w:y="295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58" w:y="2950"/>
              <w:rPr>
                <w:color w:val="auto"/>
                <w:sz w:val="10"/>
                <w:szCs w:val="10"/>
              </w:rPr>
            </w:pPr>
          </w:p>
        </w:tc>
      </w:tr>
      <w:tr w:rsidR="00D45411">
        <w:tblPrEx>
          <w:tblCellMar>
            <w:top w:w="0" w:type="dxa"/>
            <w:left w:w="0" w:type="dxa"/>
            <w:bottom w:w="0" w:type="dxa"/>
            <w:right w:w="0" w:type="dxa"/>
          </w:tblCellMar>
        </w:tblPrEx>
        <w:trPr>
          <w:trHeight w:hRule="exact" w:val="538"/>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58" w:y="2950"/>
              <w:shd w:val="clear" w:color="auto" w:fill="auto"/>
              <w:spacing w:line="192" w:lineRule="exact"/>
              <w:ind w:left="120" w:firstLine="0"/>
              <w:jc w:val="left"/>
            </w:pPr>
            <w:r>
              <w:rPr>
                <w:rStyle w:val="3d"/>
                <w:b w:val="0"/>
                <w:bCs w:val="0"/>
                <w:color w:val="000000"/>
              </w:rPr>
              <w:t>Отчётные концерты детских творческих коллективов для родителей (законных представителей)</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58" w:y="295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58" w:y="295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58" w:y="2950"/>
              <w:rPr>
                <w:color w:val="auto"/>
                <w:sz w:val="10"/>
                <w:szCs w:val="10"/>
              </w:rPr>
            </w:pPr>
          </w:p>
        </w:tc>
      </w:tr>
      <w:tr w:rsidR="00D45411">
        <w:tblPrEx>
          <w:tblCellMar>
            <w:top w:w="0" w:type="dxa"/>
            <w:left w:w="0" w:type="dxa"/>
            <w:bottom w:w="0" w:type="dxa"/>
            <w:right w:w="0" w:type="dxa"/>
          </w:tblCellMar>
        </w:tblPrEx>
        <w:trPr>
          <w:trHeight w:hRule="exact" w:val="1699"/>
        </w:trPr>
        <w:tc>
          <w:tcPr>
            <w:tcW w:w="5266" w:type="dxa"/>
            <w:tcBorders>
              <w:top w:val="single" w:sz="4" w:space="0" w:color="auto"/>
              <w:left w:val="single" w:sz="4" w:space="0" w:color="auto"/>
              <w:bottom w:val="nil"/>
              <w:right w:val="nil"/>
            </w:tcBorders>
            <w:shd w:val="clear" w:color="auto" w:fill="FFFFFF"/>
            <w:vAlign w:val="bottom"/>
          </w:tcPr>
          <w:p w:rsidR="00D45411" w:rsidRDefault="00D45411">
            <w:pPr>
              <w:pStyle w:val="a6"/>
              <w:framePr w:w="10152" w:h="6019" w:wrap="around" w:vAnchor="page" w:hAnchor="page" w:x="3558" w:y="2950"/>
              <w:shd w:val="clear" w:color="auto" w:fill="auto"/>
              <w:spacing w:line="192" w:lineRule="exact"/>
              <w:ind w:left="120" w:firstLine="0"/>
              <w:jc w:val="left"/>
            </w:pPr>
            <w:r>
              <w:rPr>
                <w:rStyle w:val="3d"/>
                <w:b w:val="0"/>
                <w:bCs w:val="0"/>
                <w:color w:val="000000"/>
              </w:rPr>
              <w:t>Создание на школьном сайте вкладки «Родителям (законным представителям)» и регулярное обновление материалов её рубрик:</w:t>
            </w:r>
          </w:p>
          <w:p w:rsidR="00D45411" w:rsidRDefault="00D45411">
            <w:pPr>
              <w:pStyle w:val="a6"/>
              <w:framePr w:w="10152" w:h="6019" w:wrap="around" w:vAnchor="page" w:hAnchor="page" w:x="3558" w:y="2950"/>
              <w:numPr>
                <w:ilvl w:val="0"/>
                <w:numId w:val="108"/>
              </w:numPr>
              <w:shd w:val="clear" w:color="auto" w:fill="auto"/>
              <w:tabs>
                <w:tab w:val="left" w:pos="154"/>
              </w:tabs>
              <w:spacing w:line="192" w:lineRule="exact"/>
              <w:ind w:firstLine="0"/>
            </w:pPr>
            <w:r>
              <w:rPr>
                <w:rStyle w:val="3d"/>
                <w:b w:val="0"/>
                <w:bCs w:val="0"/>
                <w:color w:val="000000"/>
              </w:rPr>
              <w:t>«Чем помочь малышу?»;</w:t>
            </w:r>
          </w:p>
          <w:p w:rsidR="00D45411" w:rsidRDefault="00D45411">
            <w:pPr>
              <w:pStyle w:val="a6"/>
              <w:framePr w:w="10152" w:h="6019" w:wrap="around" w:vAnchor="page" w:hAnchor="page" w:x="3558" w:y="2950"/>
              <w:numPr>
                <w:ilvl w:val="0"/>
                <w:numId w:val="108"/>
              </w:numPr>
              <w:shd w:val="clear" w:color="auto" w:fill="auto"/>
              <w:tabs>
                <w:tab w:val="left" w:pos="154"/>
              </w:tabs>
              <w:spacing w:line="192" w:lineRule="exact"/>
              <w:ind w:firstLine="0"/>
            </w:pPr>
            <w:r>
              <w:rPr>
                <w:rStyle w:val="3d"/>
                <w:b w:val="0"/>
                <w:bCs w:val="0"/>
                <w:color w:val="000000"/>
              </w:rPr>
              <w:t>«Школьные события»;</w:t>
            </w:r>
          </w:p>
          <w:p w:rsidR="00D45411" w:rsidRDefault="00D45411">
            <w:pPr>
              <w:pStyle w:val="a6"/>
              <w:framePr w:w="10152" w:h="6019" w:wrap="around" w:vAnchor="page" w:hAnchor="page" w:x="3558" w:y="2950"/>
              <w:numPr>
                <w:ilvl w:val="0"/>
                <w:numId w:val="108"/>
              </w:numPr>
              <w:shd w:val="clear" w:color="auto" w:fill="auto"/>
              <w:tabs>
                <w:tab w:val="left" w:pos="154"/>
              </w:tabs>
              <w:spacing w:line="192" w:lineRule="exact"/>
              <w:ind w:firstLine="0"/>
            </w:pPr>
            <w:r>
              <w:rPr>
                <w:rStyle w:val="3d"/>
                <w:b w:val="0"/>
                <w:bCs w:val="0"/>
                <w:color w:val="000000"/>
              </w:rPr>
              <w:t>«Консультация семейного психолога»;</w:t>
            </w:r>
          </w:p>
          <w:p w:rsidR="00D45411" w:rsidRDefault="00D45411">
            <w:pPr>
              <w:pStyle w:val="a6"/>
              <w:framePr w:w="10152" w:h="6019" w:wrap="around" w:vAnchor="page" w:hAnchor="page" w:x="3558" w:y="2950"/>
              <w:numPr>
                <w:ilvl w:val="0"/>
                <w:numId w:val="108"/>
              </w:numPr>
              <w:shd w:val="clear" w:color="auto" w:fill="auto"/>
              <w:tabs>
                <w:tab w:val="left" w:pos="154"/>
              </w:tabs>
              <w:spacing w:line="192" w:lineRule="exact"/>
              <w:ind w:firstLine="0"/>
            </w:pPr>
            <w:r>
              <w:rPr>
                <w:rStyle w:val="3d"/>
                <w:b w:val="0"/>
                <w:bCs w:val="0"/>
                <w:color w:val="000000"/>
              </w:rPr>
              <w:t>«Семейная библиотека»;</w:t>
            </w:r>
          </w:p>
          <w:p w:rsidR="00D45411" w:rsidRDefault="00D45411">
            <w:pPr>
              <w:pStyle w:val="a6"/>
              <w:framePr w:w="10152" w:h="6019" w:wrap="around" w:vAnchor="page" w:hAnchor="page" w:x="3558" w:y="2950"/>
              <w:numPr>
                <w:ilvl w:val="0"/>
                <w:numId w:val="108"/>
              </w:numPr>
              <w:shd w:val="clear" w:color="auto" w:fill="auto"/>
              <w:tabs>
                <w:tab w:val="left" w:pos="154"/>
              </w:tabs>
              <w:spacing w:line="192" w:lineRule="exact"/>
              <w:ind w:firstLine="0"/>
            </w:pPr>
            <w:r>
              <w:rPr>
                <w:rStyle w:val="3d"/>
                <w:b w:val="0"/>
                <w:bCs w:val="0"/>
                <w:color w:val="000000"/>
              </w:rPr>
              <w:t>«Семейная игротека»</w:t>
            </w:r>
          </w:p>
        </w:tc>
        <w:tc>
          <w:tcPr>
            <w:tcW w:w="1646"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58" w:y="2950"/>
              <w:rPr>
                <w:color w:val="auto"/>
                <w:sz w:val="10"/>
                <w:szCs w:val="10"/>
              </w:rPr>
            </w:pPr>
          </w:p>
        </w:tc>
        <w:tc>
          <w:tcPr>
            <w:tcW w:w="1133" w:type="dxa"/>
            <w:tcBorders>
              <w:top w:val="single" w:sz="4" w:space="0" w:color="auto"/>
              <w:left w:val="single" w:sz="4" w:space="0" w:color="auto"/>
              <w:bottom w:val="nil"/>
              <w:right w:val="nil"/>
            </w:tcBorders>
            <w:shd w:val="clear" w:color="auto" w:fill="FFFFFF"/>
          </w:tcPr>
          <w:p w:rsidR="00D45411" w:rsidRDefault="00D45411">
            <w:pPr>
              <w:framePr w:w="10152" w:h="6019" w:wrap="around" w:vAnchor="page" w:hAnchor="page" w:x="3558" w:y="2950"/>
              <w:rPr>
                <w:color w:val="auto"/>
                <w:sz w:val="10"/>
                <w:szCs w:val="10"/>
              </w:rPr>
            </w:pPr>
          </w:p>
        </w:tc>
        <w:tc>
          <w:tcPr>
            <w:tcW w:w="2107" w:type="dxa"/>
            <w:tcBorders>
              <w:top w:val="single" w:sz="4" w:space="0" w:color="auto"/>
              <w:left w:val="single" w:sz="4" w:space="0" w:color="auto"/>
              <w:bottom w:val="nil"/>
              <w:right w:val="single" w:sz="4" w:space="0" w:color="auto"/>
            </w:tcBorders>
            <w:shd w:val="clear" w:color="auto" w:fill="FFFFFF"/>
          </w:tcPr>
          <w:p w:rsidR="00D45411" w:rsidRDefault="00D45411">
            <w:pPr>
              <w:framePr w:w="10152" w:h="6019" w:wrap="around" w:vAnchor="page" w:hAnchor="page" w:x="3558" w:y="2950"/>
              <w:rPr>
                <w:color w:val="auto"/>
                <w:sz w:val="10"/>
                <w:szCs w:val="10"/>
              </w:rPr>
            </w:pPr>
          </w:p>
        </w:tc>
      </w:tr>
      <w:tr w:rsidR="00D45411">
        <w:tblPrEx>
          <w:tblCellMar>
            <w:top w:w="0" w:type="dxa"/>
            <w:left w:w="0" w:type="dxa"/>
            <w:bottom w:w="0" w:type="dxa"/>
            <w:right w:w="0" w:type="dxa"/>
          </w:tblCellMar>
        </w:tblPrEx>
        <w:trPr>
          <w:trHeight w:hRule="exact" w:val="341"/>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019" w:wrap="around" w:vAnchor="page" w:hAnchor="page" w:x="3558" w:y="2950"/>
              <w:shd w:val="clear" w:color="auto" w:fill="auto"/>
              <w:spacing w:line="190" w:lineRule="exact"/>
              <w:ind w:firstLine="0"/>
              <w:jc w:val="center"/>
            </w:pPr>
            <w:r>
              <w:rPr>
                <w:color w:val="000000"/>
              </w:rPr>
              <w:t>Модуль «Классное руководство»</w:t>
            </w:r>
          </w:p>
        </w:tc>
      </w:tr>
      <w:tr w:rsidR="00D45411">
        <w:tblPrEx>
          <w:tblCellMar>
            <w:top w:w="0" w:type="dxa"/>
            <w:left w:w="0" w:type="dxa"/>
            <w:bottom w:w="0" w:type="dxa"/>
            <w:right w:w="0" w:type="dxa"/>
          </w:tblCellMar>
        </w:tblPrEx>
        <w:trPr>
          <w:trHeight w:hRule="exact" w:val="341"/>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019" w:wrap="around" w:vAnchor="page" w:hAnchor="page" w:x="3558" w:y="2950"/>
              <w:shd w:val="clear" w:color="auto" w:fill="auto"/>
              <w:spacing w:line="190" w:lineRule="exact"/>
              <w:ind w:firstLine="0"/>
              <w:jc w:val="center"/>
            </w:pPr>
            <w:r>
              <w:rPr>
                <w:rStyle w:val="3d"/>
                <w:b w:val="0"/>
                <w:bCs w:val="0"/>
                <w:color w:val="000000"/>
              </w:rPr>
              <w:t>Согласно индивидуальным планам воспитательной работы классных руководителей</w:t>
            </w:r>
          </w:p>
        </w:tc>
      </w:tr>
      <w:tr w:rsidR="00D45411">
        <w:tblPrEx>
          <w:tblCellMar>
            <w:top w:w="0" w:type="dxa"/>
            <w:left w:w="0" w:type="dxa"/>
            <w:bottom w:w="0" w:type="dxa"/>
            <w:right w:w="0" w:type="dxa"/>
          </w:tblCellMar>
        </w:tblPrEx>
        <w:trPr>
          <w:trHeight w:hRule="exact" w:val="341"/>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019" w:wrap="around" w:vAnchor="page" w:hAnchor="page" w:x="3558" w:y="2950"/>
              <w:shd w:val="clear" w:color="auto" w:fill="auto"/>
              <w:spacing w:line="190" w:lineRule="exact"/>
              <w:ind w:firstLine="0"/>
              <w:jc w:val="center"/>
            </w:pPr>
            <w:r>
              <w:rPr>
                <w:color w:val="000000"/>
              </w:rPr>
              <w:t>Модуль «Школьный урок»</w:t>
            </w:r>
          </w:p>
        </w:tc>
      </w:tr>
      <w:tr w:rsidR="00D45411">
        <w:tblPrEx>
          <w:tblCellMar>
            <w:top w:w="0" w:type="dxa"/>
            <w:left w:w="0" w:type="dxa"/>
            <w:bottom w:w="0" w:type="dxa"/>
            <w:right w:w="0" w:type="dxa"/>
          </w:tblCellMar>
        </w:tblPrEx>
        <w:trPr>
          <w:trHeight w:hRule="exact" w:val="341"/>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019" w:wrap="around" w:vAnchor="page" w:hAnchor="page" w:x="3558" w:y="2950"/>
              <w:shd w:val="clear" w:color="auto" w:fill="auto"/>
              <w:spacing w:line="190" w:lineRule="exact"/>
              <w:ind w:firstLine="0"/>
              <w:jc w:val="center"/>
            </w:pPr>
            <w:r>
              <w:rPr>
                <w:rStyle w:val="3d"/>
                <w:b w:val="0"/>
                <w:bCs w:val="0"/>
                <w:color w:val="000000"/>
              </w:rPr>
              <w:t>Согласно календарно-тематическим планам учителей-предметников</w:t>
            </w:r>
          </w:p>
        </w:tc>
      </w:tr>
      <w:tr w:rsidR="00D45411">
        <w:tblPrEx>
          <w:tblCellMar>
            <w:top w:w="0" w:type="dxa"/>
            <w:left w:w="0" w:type="dxa"/>
            <w:bottom w:w="0" w:type="dxa"/>
            <w:right w:w="0" w:type="dxa"/>
          </w:tblCellMar>
        </w:tblPrEx>
        <w:trPr>
          <w:trHeight w:hRule="exact" w:val="336"/>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rsidR="00D45411" w:rsidRDefault="00D45411">
            <w:pPr>
              <w:pStyle w:val="a6"/>
              <w:framePr w:w="10152" w:h="6019" w:wrap="around" w:vAnchor="page" w:hAnchor="page" w:x="3558" w:y="2950"/>
              <w:shd w:val="clear" w:color="auto" w:fill="auto"/>
              <w:spacing w:line="190" w:lineRule="exact"/>
              <w:ind w:firstLine="0"/>
              <w:jc w:val="center"/>
            </w:pPr>
            <w:r>
              <w:rPr>
                <w:color w:val="000000"/>
              </w:rPr>
              <w:t>Модуль «Курсы внеурочной деятельности»</w:t>
            </w:r>
          </w:p>
        </w:tc>
      </w:tr>
      <w:tr w:rsidR="00D45411">
        <w:tblPrEx>
          <w:tblCellMar>
            <w:top w:w="0" w:type="dxa"/>
            <w:left w:w="0" w:type="dxa"/>
            <w:bottom w:w="0" w:type="dxa"/>
            <w:right w:w="0" w:type="dxa"/>
          </w:tblCellMar>
        </w:tblPrEx>
        <w:trPr>
          <w:trHeight w:hRule="exact" w:val="350"/>
        </w:trPr>
        <w:tc>
          <w:tcPr>
            <w:tcW w:w="1015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45411" w:rsidRDefault="00D45411">
            <w:pPr>
              <w:pStyle w:val="a6"/>
              <w:framePr w:w="10152" w:h="6019" w:wrap="around" w:vAnchor="page" w:hAnchor="page" w:x="3558" w:y="2950"/>
              <w:shd w:val="clear" w:color="auto" w:fill="auto"/>
              <w:spacing w:line="190" w:lineRule="exact"/>
              <w:ind w:firstLine="0"/>
              <w:jc w:val="center"/>
            </w:pPr>
            <w:r>
              <w:rPr>
                <w:rStyle w:val="3d"/>
                <w:b w:val="0"/>
                <w:bCs w:val="0"/>
                <w:color w:val="000000"/>
              </w:rPr>
              <w:t>Согласно программам и планам внеурочной деятельности педагогов образовательной организации</w:t>
            </w:r>
          </w:p>
        </w:tc>
      </w:tr>
    </w:tbl>
    <w:p w:rsidR="00D45411" w:rsidRDefault="00D45411">
      <w:pPr>
        <w:rPr>
          <w:color w:val="auto"/>
          <w:sz w:val="2"/>
          <w:szCs w:val="2"/>
        </w:rPr>
        <w:sectPr w:rsidR="00D45411">
          <w:pgSz w:w="16834" w:h="11909" w:orient="landscape"/>
          <w:pgMar w:top="0" w:right="0" w:bottom="0" w:left="0" w:header="0" w:footer="3" w:gutter="0"/>
          <w:cols w:space="720"/>
          <w:noEndnote/>
          <w:docGrid w:linePitch="360"/>
        </w:sectPr>
      </w:pPr>
    </w:p>
    <w:p w:rsidR="00D45411" w:rsidRDefault="00D45411">
      <w:pPr>
        <w:pStyle w:val="421"/>
        <w:framePr w:w="6346" w:h="10705" w:hRule="exact" w:wrap="around" w:vAnchor="page" w:hAnchor="page" w:x="2794" w:y="2963"/>
        <w:shd w:val="clear" w:color="auto" w:fill="auto"/>
        <w:spacing w:before="0" w:after="0" w:line="240" w:lineRule="exact"/>
        <w:ind w:left="80" w:right="1500"/>
        <w:jc w:val="left"/>
      </w:pPr>
      <w:bookmarkStart w:id="441" w:name="bookmark442"/>
      <w:r>
        <w:rPr>
          <w:rStyle w:val="420pt1"/>
          <w:color w:val="000000"/>
        </w:rPr>
        <w:lastRenderedPageBreak/>
        <w:t>3.5. СИСТЕМА УСЛОВИЙ РЕАЛИЗАЦИИ ПРОГРАММЫ НАЧАЛЬНОГО ОБЩЕГО ОБРАЗОВАНИЯ</w:t>
      </w:r>
      <w:bookmarkEnd w:id="441"/>
    </w:p>
    <w:p w:rsidR="00D45411" w:rsidRDefault="00D45411">
      <w:pPr>
        <w:pStyle w:val="a6"/>
        <w:framePr w:w="6346" w:h="10705" w:hRule="exact" w:wrap="around" w:vAnchor="page" w:hAnchor="page" w:x="2794" w:y="2963"/>
        <w:shd w:val="clear" w:color="auto" w:fill="auto"/>
        <w:spacing w:line="240" w:lineRule="exact"/>
        <w:ind w:left="80" w:right="20" w:firstLine="160"/>
      </w:pPr>
      <w:r>
        <w:rPr>
          <w:color w:val="000000"/>
        </w:rPr>
        <w:t>Система условий реализации программы начального общего образования, созданная в образовательной организации, на</w:t>
      </w:r>
      <w:r>
        <w:rPr>
          <w:color w:val="000000"/>
        </w:rPr>
        <w:softHyphen/>
        <w:t>правлена на:</w:t>
      </w:r>
    </w:p>
    <w:p w:rsidR="00D45411" w:rsidRDefault="00D45411">
      <w:pPr>
        <w:pStyle w:val="a6"/>
        <w:framePr w:w="6346" w:h="10705" w:hRule="exact" w:wrap="around" w:vAnchor="page" w:hAnchor="page" w:x="2794" w:y="2963"/>
        <w:numPr>
          <w:ilvl w:val="0"/>
          <w:numId w:val="97"/>
        </w:numPr>
        <w:shd w:val="clear" w:color="auto" w:fill="auto"/>
        <w:spacing w:line="240" w:lineRule="exact"/>
        <w:ind w:left="220" w:right="20" w:hanging="160"/>
      </w:pPr>
      <w:r>
        <w:rPr>
          <w:color w:val="000000"/>
        </w:rPr>
        <w:t xml:space="preserve"> достижение обучающимися планируемых результатов освое</w:t>
      </w:r>
      <w:r>
        <w:rPr>
          <w:color w:val="000000"/>
        </w:rPr>
        <w:softHyphen/>
        <w:t>ния программы начального общего образования, в том числе адаптированной;</w:t>
      </w:r>
    </w:p>
    <w:p w:rsidR="00D45411" w:rsidRDefault="00D45411">
      <w:pPr>
        <w:pStyle w:val="a6"/>
        <w:framePr w:w="6346" w:h="10705" w:hRule="exact" w:wrap="around" w:vAnchor="page" w:hAnchor="page" w:x="2794" w:y="2963"/>
        <w:numPr>
          <w:ilvl w:val="0"/>
          <w:numId w:val="97"/>
        </w:numPr>
        <w:shd w:val="clear" w:color="auto" w:fill="auto"/>
        <w:spacing w:line="240" w:lineRule="exact"/>
        <w:ind w:left="220" w:right="20" w:hanging="160"/>
      </w:pPr>
      <w:r>
        <w:rPr>
          <w:color w:val="000000"/>
        </w:rPr>
        <w:t xml:space="preserve"> развитие личности, её способностей, удовлетворение образо</w:t>
      </w:r>
      <w:r>
        <w:rPr>
          <w:color w:val="000000"/>
        </w:rPr>
        <w:softHyphen/>
        <w:t>вательных потребностей и интересов, самореализацию обуча</w:t>
      </w:r>
      <w:r>
        <w:rPr>
          <w:color w:val="000000"/>
        </w:rPr>
        <w:softHyphen/>
        <w:t>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w:t>
      </w:r>
      <w:r>
        <w:rPr>
          <w:color w:val="000000"/>
        </w:rPr>
        <w:softHyphen/>
        <w:t>бы, практическую подготовку, использование возможностей организаций дополнительного образования и социальных партнёров;</w:t>
      </w:r>
    </w:p>
    <w:p w:rsidR="00D45411" w:rsidRDefault="00D45411">
      <w:pPr>
        <w:pStyle w:val="a6"/>
        <w:framePr w:w="6346" w:h="10705" w:hRule="exact" w:wrap="around" w:vAnchor="page" w:hAnchor="page" w:x="2794" w:y="2963"/>
        <w:numPr>
          <w:ilvl w:val="0"/>
          <w:numId w:val="97"/>
        </w:numPr>
        <w:shd w:val="clear" w:color="auto" w:fill="auto"/>
        <w:spacing w:line="240" w:lineRule="exact"/>
        <w:ind w:left="220" w:right="20" w:hanging="160"/>
      </w:pPr>
      <w:r>
        <w:rPr>
          <w:color w:val="000000"/>
        </w:rPr>
        <w:t xml:space="preserve"> формирование функциональной грамотности обучающихся (способности решать учебные задачи и жизненные проблем</w:t>
      </w:r>
      <w:r>
        <w:rPr>
          <w:color w:val="000000"/>
        </w:rPr>
        <w:softHyphen/>
        <w:t>ные ситуации на основе сформированных предметных, мета- предметных и универсальных способов деятельности), вклю</w:t>
      </w:r>
      <w:r>
        <w:rPr>
          <w:color w:val="000000"/>
        </w:rPr>
        <w:softHyphen/>
        <w:t>чающей овладение ключевыми навыками, составляющими основу дальнейшего успешного образования и ориентацию в мире профессий;</w:t>
      </w:r>
    </w:p>
    <w:p w:rsidR="00D45411" w:rsidRDefault="00D45411">
      <w:pPr>
        <w:pStyle w:val="a6"/>
        <w:framePr w:w="6346" w:h="10705" w:hRule="exact" w:wrap="around" w:vAnchor="page" w:hAnchor="page" w:x="2794" w:y="2963"/>
        <w:numPr>
          <w:ilvl w:val="0"/>
          <w:numId w:val="97"/>
        </w:numPr>
        <w:shd w:val="clear" w:color="auto" w:fill="auto"/>
        <w:spacing w:line="240" w:lineRule="exact"/>
        <w:ind w:left="220" w:right="20" w:hanging="160"/>
      </w:pPr>
      <w:r>
        <w:rPr>
          <w:color w:val="000000"/>
        </w:rPr>
        <w:t xml:space="preserve"> формирование социокультурных и духовно-нравственных ценностей обучающихся, основ их гражданственности, рос</w:t>
      </w:r>
      <w:r>
        <w:rPr>
          <w:color w:val="000000"/>
        </w:rPr>
        <w:softHyphen/>
        <w:t>сийской гражданской идентичности;</w:t>
      </w:r>
    </w:p>
    <w:p w:rsidR="00D45411" w:rsidRDefault="00D45411">
      <w:pPr>
        <w:pStyle w:val="a6"/>
        <w:framePr w:w="6346" w:h="10705" w:hRule="exact" w:wrap="around" w:vAnchor="page" w:hAnchor="page" w:x="2794" w:y="2963"/>
        <w:numPr>
          <w:ilvl w:val="0"/>
          <w:numId w:val="97"/>
        </w:numPr>
        <w:shd w:val="clear" w:color="auto" w:fill="auto"/>
        <w:spacing w:line="240" w:lineRule="exact"/>
        <w:ind w:left="220" w:right="20" w:hanging="160"/>
      </w:pPr>
      <w:r>
        <w:rPr>
          <w:color w:val="000000"/>
        </w:rPr>
        <w:t xml:space="preserve"> индивидуализацию процесса образования посредством про</w:t>
      </w:r>
      <w:r>
        <w:rPr>
          <w:color w:val="000000"/>
        </w:rPr>
        <w:softHyphen/>
        <w:t>ектирования и реализации индивидуальных учебных пла</w:t>
      </w:r>
      <w:r>
        <w:rPr>
          <w:color w:val="000000"/>
        </w:rPr>
        <w:softHyphen/>
        <w:t>нов, обеспечения эффективной самостоятельной работы обу</w:t>
      </w:r>
      <w:r>
        <w:rPr>
          <w:color w:val="000000"/>
        </w:rPr>
        <w:softHyphen/>
        <w:t>чающихся при поддержке педагогических работников;</w:t>
      </w:r>
    </w:p>
    <w:p w:rsidR="00D45411" w:rsidRDefault="00D45411">
      <w:pPr>
        <w:pStyle w:val="a6"/>
        <w:framePr w:w="6346" w:h="10705" w:hRule="exact" w:wrap="around" w:vAnchor="page" w:hAnchor="page" w:x="2794" w:y="2963"/>
        <w:numPr>
          <w:ilvl w:val="0"/>
          <w:numId w:val="97"/>
        </w:numPr>
        <w:shd w:val="clear" w:color="auto" w:fill="auto"/>
        <w:spacing w:line="240" w:lineRule="exact"/>
        <w:ind w:left="220" w:right="20" w:hanging="160"/>
      </w:pPr>
      <w:r>
        <w:rPr>
          <w:color w:val="000000"/>
        </w:rPr>
        <w:t xml:space="preserve"> участие обучающихся, родителей (законных представителей) несовершеннолетних обучающихся и педагогических работ</w:t>
      </w:r>
      <w:r>
        <w:rPr>
          <w:color w:val="000000"/>
        </w:rPr>
        <w:softHyphen/>
        <w:t>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D45411" w:rsidRDefault="00D45411">
      <w:pPr>
        <w:pStyle w:val="a6"/>
        <w:framePr w:w="6346" w:h="10705" w:hRule="exact" w:wrap="around" w:vAnchor="page" w:hAnchor="page" w:x="2794" w:y="2963"/>
        <w:numPr>
          <w:ilvl w:val="0"/>
          <w:numId w:val="97"/>
        </w:numPr>
        <w:shd w:val="clear" w:color="auto" w:fill="auto"/>
        <w:spacing w:line="240" w:lineRule="exact"/>
        <w:ind w:left="220" w:right="20" w:hanging="160"/>
      </w:pPr>
      <w:r>
        <w:rPr>
          <w:color w:val="000000"/>
        </w:rPr>
        <w:t xml:space="preserve"> включение обучающихся в процессы преобразования соци</w:t>
      </w:r>
      <w:r>
        <w:rPr>
          <w:color w:val="000000"/>
        </w:rPr>
        <w:softHyphen/>
        <w:t>альной среды (класса, школы), формирования у них лидер</w:t>
      </w:r>
      <w:r>
        <w:rPr>
          <w:color w:val="000000"/>
        </w:rPr>
        <w:softHyphen/>
        <w:t>ских качеств, опыта социальной деятельности, реализации социальных проектов и программ при поддержке педагоги</w:t>
      </w:r>
      <w:r>
        <w:rPr>
          <w:color w:val="000000"/>
        </w:rPr>
        <w:softHyphen/>
        <w:t>ческих работников;</w:t>
      </w:r>
    </w:p>
    <w:p w:rsidR="00D45411" w:rsidRDefault="00D45411">
      <w:pPr>
        <w:pStyle w:val="a6"/>
        <w:framePr w:w="6346" w:h="10705" w:hRule="exact" w:wrap="around" w:vAnchor="page" w:hAnchor="page" w:x="2794" w:y="2963"/>
        <w:numPr>
          <w:ilvl w:val="0"/>
          <w:numId w:val="97"/>
        </w:numPr>
        <w:shd w:val="clear" w:color="auto" w:fill="auto"/>
        <w:spacing w:line="341" w:lineRule="exact"/>
        <w:ind w:left="80" w:right="20" w:firstLine="0"/>
        <w:jc w:val="right"/>
      </w:pPr>
      <w:r>
        <w:rPr>
          <w:color w:val="000000"/>
        </w:rPr>
        <w:t xml:space="preserve"> формирование у обучающихся первичного опыта самостоя</w:t>
      </w:r>
      <w:r>
        <w:rPr>
          <w:color w:val="000000"/>
        </w:rPr>
        <w:softHyphen/>
        <w:t>тельной образовательной, общественной, проектной, учебно</w:t>
      </w:r>
      <w:r>
        <w:rPr>
          <w:color w:val="000000"/>
        </w:rPr>
        <w:softHyphen/>
        <w:t>Примерная основная образовательная программа начального общего образования 603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7436" w:hRule="exact" w:wrap="around" w:vAnchor="page" w:hAnchor="page" w:x="2792" w:y="3236"/>
        <w:shd w:val="clear" w:color="auto" w:fill="auto"/>
        <w:spacing w:line="245" w:lineRule="exact"/>
        <w:ind w:left="240" w:right="20" w:firstLine="0"/>
      </w:pPr>
      <w:r>
        <w:rPr>
          <w:color w:val="000000"/>
        </w:rPr>
        <w:lastRenderedPageBreak/>
        <w:t>исследовательской, спортивно-оздоровительной и творческой деятельности;</w:t>
      </w:r>
    </w:p>
    <w:p w:rsidR="00D45411" w:rsidRDefault="00D45411">
      <w:pPr>
        <w:pStyle w:val="a6"/>
        <w:framePr w:w="6350" w:h="7436" w:hRule="exact" w:wrap="around" w:vAnchor="page" w:hAnchor="page" w:x="2792" w:y="3236"/>
        <w:numPr>
          <w:ilvl w:val="0"/>
          <w:numId w:val="97"/>
        </w:numPr>
        <w:shd w:val="clear" w:color="auto" w:fill="auto"/>
        <w:spacing w:line="245" w:lineRule="exact"/>
        <w:ind w:left="240" w:right="20"/>
      </w:pPr>
      <w:r>
        <w:rPr>
          <w:color w:val="000000"/>
        </w:rPr>
        <w:t xml:space="preserve"> формирование у обучающихся экологической грамотности, навыков здорового и безопасного для человека и окружаю</w:t>
      </w:r>
      <w:r>
        <w:rPr>
          <w:color w:val="000000"/>
        </w:rPr>
        <w:softHyphen/>
        <w:t>щей его среды образа жизни;</w:t>
      </w:r>
    </w:p>
    <w:p w:rsidR="00D45411" w:rsidRDefault="00D45411">
      <w:pPr>
        <w:pStyle w:val="a6"/>
        <w:framePr w:w="6350" w:h="7436" w:hRule="exact" w:wrap="around" w:vAnchor="page" w:hAnchor="page" w:x="2792" w:y="3236"/>
        <w:numPr>
          <w:ilvl w:val="0"/>
          <w:numId w:val="97"/>
        </w:numPr>
        <w:shd w:val="clear" w:color="auto" w:fill="auto"/>
        <w:spacing w:line="245" w:lineRule="exact"/>
        <w:ind w:left="240" w:right="20"/>
      </w:pPr>
      <w:r>
        <w:rPr>
          <w:color w:val="000000"/>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w:t>
      </w:r>
      <w:r>
        <w:rPr>
          <w:color w:val="000000"/>
        </w:rPr>
        <w:softHyphen/>
        <w:t>ставничества;</w:t>
      </w:r>
    </w:p>
    <w:p w:rsidR="00D45411" w:rsidRDefault="00D45411">
      <w:pPr>
        <w:pStyle w:val="a6"/>
        <w:framePr w:w="6350" w:h="7436" w:hRule="exact" w:wrap="around" w:vAnchor="page" w:hAnchor="page" w:x="2792" w:y="3236"/>
        <w:numPr>
          <w:ilvl w:val="0"/>
          <w:numId w:val="97"/>
        </w:numPr>
        <w:shd w:val="clear" w:color="auto" w:fill="auto"/>
        <w:spacing w:line="245" w:lineRule="exact"/>
        <w:ind w:left="240" w:right="20"/>
      </w:pPr>
      <w:r>
        <w:rPr>
          <w:color w:val="000000"/>
        </w:rPr>
        <w:t xml:space="preserve"> обновление содержания программы начального общего обра</w:t>
      </w:r>
      <w:r>
        <w:rPr>
          <w:color w:val="000000"/>
        </w:rPr>
        <w:softHyphen/>
        <w:t>зования, методик и технологий её реализации в соответствии с динамикой развития системы образования, запросов обуча</w:t>
      </w:r>
      <w:r>
        <w:rPr>
          <w:color w:val="000000"/>
        </w:rPr>
        <w:softHyphen/>
        <w:t>ющихся, родителей (законных представителей) несовершен</w:t>
      </w:r>
      <w:r>
        <w:rPr>
          <w:color w:val="000000"/>
        </w:rPr>
        <w:softHyphen/>
        <w:t>нолетних обучающихся с учётом национальных и культур</w:t>
      </w:r>
      <w:r>
        <w:rPr>
          <w:color w:val="000000"/>
        </w:rPr>
        <w:softHyphen/>
        <w:t>ных особенностей субъекта Российской Федерации;</w:t>
      </w:r>
    </w:p>
    <w:p w:rsidR="00D45411" w:rsidRDefault="00D45411">
      <w:pPr>
        <w:pStyle w:val="a6"/>
        <w:framePr w:w="6350" w:h="7436" w:hRule="exact" w:wrap="around" w:vAnchor="page" w:hAnchor="page" w:x="2792" w:y="3236"/>
        <w:numPr>
          <w:ilvl w:val="0"/>
          <w:numId w:val="97"/>
        </w:numPr>
        <w:shd w:val="clear" w:color="auto" w:fill="auto"/>
        <w:spacing w:line="245" w:lineRule="exact"/>
        <w:ind w:left="240" w:right="20"/>
      </w:pPr>
      <w:r>
        <w:rPr>
          <w:color w:val="000000"/>
        </w:rPr>
        <w:t xml:space="preserve"> эффективное использование профессионального и творческо</w:t>
      </w:r>
      <w:r>
        <w:rPr>
          <w:color w:val="000000"/>
        </w:rPr>
        <w:softHyphen/>
        <w:t>го потенциала педагогических и руководящих работников организации, повышения их профессиональной, коммуника</w:t>
      </w:r>
      <w:r>
        <w:rPr>
          <w:color w:val="000000"/>
        </w:rPr>
        <w:softHyphen/>
        <w:t>тивной, информационной и правовой компетентности;</w:t>
      </w:r>
    </w:p>
    <w:p w:rsidR="00D45411" w:rsidRDefault="00D45411">
      <w:pPr>
        <w:pStyle w:val="a6"/>
        <w:framePr w:w="6350" w:h="7436" w:hRule="exact" w:wrap="around" w:vAnchor="page" w:hAnchor="page" w:x="2792" w:y="3236"/>
        <w:numPr>
          <w:ilvl w:val="0"/>
          <w:numId w:val="97"/>
        </w:numPr>
        <w:shd w:val="clear" w:color="auto" w:fill="auto"/>
        <w:spacing w:line="245" w:lineRule="exact"/>
        <w:ind w:left="240" w:right="20"/>
      </w:pPr>
      <w:r>
        <w:rPr>
          <w:color w:val="000000"/>
        </w:rPr>
        <w:t xml:space="preserve">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D45411" w:rsidRDefault="00D45411">
      <w:pPr>
        <w:pStyle w:val="a6"/>
        <w:framePr w:w="6350" w:h="7436" w:hRule="exact" w:wrap="around" w:vAnchor="page" w:hAnchor="page" w:x="2792" w:y="3236"/>
        <w:shd w:val="clear" w:color="auto" w:fill="auto"/>
        <w:spacing w:line="245" w:lineRule="exact"/>
        <w:ind w:right="20" w:firstLine="220"/>
      </w:pPr>
      <w:r>
        <w:rPr>
          <w:color w:val="000000"/>
        </w:rPr>
        <w:t>При реализации настоящей образовательной программы на</w:t>
      </w:r>
      <w:r>
        <w:rPr>
          <w:color w:val="000000"/>
        </w:rPr>
        <w:softHyphen/>
        <w:t>чального общего образования в рамках сетевого взаимодей</w:t>
      </w:r>
      <w:r>
        <w:rPr>
          <w:color w:val="000000"/>
        </w:rPr>
        <w:softHyphen/>
        <w:t>ствия используются ресурсы иных организаций, направленные на обеспечение качества условий реализации образовательной деятельности</w:t>
      </w:r>
      <w:r>
        <w:rPr>
          <w:color w:val="000000"/>
          <w:vertAlign w:val="superscript"/>
        </w:rPr>
        <w:t>1</w:t>
      </w:r>
      <w:r>
        <w:rPr>
          <w:color w:val="000000"/>
        </w:rPr>
        <w:t>.</w:t>
      </w:r>
    </w:p>
    <w:p w:rsidR="00D45411" w:rsidRDefault="00D45411">
      <w:pPr>
        <w:pStyle w:val="a6"/>
        <w:framePr w:w="6350" w:h="7436" w:hRule="exact" w:wrap="around" w:vAnchor="page" w:hAnchor="page" w:x="2792" w:y="3236"/>
        <w:shd w:val="clear" w:color="auto" w:fill="auto"/>
        <w:spacing w:line="245" w:lineRule="exact"/>
        <w:ind w:right="20" w:firstLine="220"/>
      </w:pPr>
      <w:r>
        <w:rPr>
          <w:color w:val="000000"/>
        </w:rPr>
        <w:t>Информация об организациях, предоставляющих ресурсы для реализации настоящей образовательной программы, мо</w:t>
      </w:r>
      <w:r>
        <w:rPr>
          <w:color w:val="000000"/>
        </w:rPr>
        <w:softHyphen/>
        <w:t>жет оформляться следующим образом:</w:t>
      </w:r>
    </w:p>
    <w:p w:rsidR="00D45411" w:rsidRDefault="00D45411">
      <w:pPr>
        <w:pStyle w:val="13"/>
        <w:framePr w:w="6384" w:h="806" w:hRule="exact" w:wrap="around" w:vAnchor="page" w:hAnchor="page" w:x="2773" w:y="12682"/>
        <w:shd w:val="clear" w:color="auto" w:fill="auto"/>
        <w:spacing w:line="192" w:lineRule="exact"/>
        <w:ind w:left="240" w:right="20"/>
      </w:pPr>
      <w:r>
        <w:rPr>
          <w:rStyle w:val="ad"/>
          <w:b/>
          <w:bCs/>
          <w:color w:val="000000"/>
          <w:vertAlign w:val="superscript"/>
        </w:rPr>
        <w:t>1</w:t>
      </w:r>
      <w:r>
        <w:rPr>
          <w:rStyle w:val="ad"/>
          <w:b/>
          <w:bCs/>
          <w:color w:val="000000"/>
        </w:rPr>
        <w:t xml:space="preserve"> При отсутствии сетевого взаимодействия с другими организаци</w:t>
      </w:r>
      <w:r>
        <w:rPr>
          <w:rStyle w:val="ad"/>
          <w:b/>
          <w:bCs/>
          <w:color w:val="000000"/>
        </w:rPr>
        <w:softHyphen/>
        <w:t>ями при реализации основной образовательной программы дан</w:t>
      </w:r>
      <w:r>
        <w:rPr>
          <w:rStyle w:val="ad"/>
          <w:b/>
          <w:bCs/>
          <w:color w:val="000000"/>
        </w:rPr>
        <w:softHyphen/>
        <w:t>ная информация исключается из основной образовательной про</w:t>
      </w:r>
      <w:r>
        <w:rPr>
          <w:rStyle w:val="ad"/>
          <w:b/>
          <w:bCs/>
          <w:color w:val="000000"/>
        </w:rPr>
        <w:softHyphen/>
        <w:t>граммы.</w:t>
      </w:r>
    </w:p>
    <w:p w:rsidR="00D45411" w:rsidRDefault="00D45411">
      <w:pPr>
        <w:pStyle w:val="a5"/>
        <w:framePr w:w="6384" w:h="202" w:hRule="exact" w:wrap="around" w:vAnchor="page" w:hAnchor="page" w:x="2773" w:y="13700"/>
        <w:shd w:val="clear" w:color="auto" w:fill="auto"/>
        <w:spacing w:line="130" w:lineRule="exact"/>
        <w:ind w:left="20"/>
      </w:pPr>
      <w:r>
        <w:rPr>
          <w:rStyle w:val="0pt12"/>
          <w:color w:val="000000"/>
        </w:rPr>
        <w:t>604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tbl>
      <w:tblPr>
        <w:tblW w:w="0" w:type="auto"/>
        <w:tblInd w:w="5" w:type="dxa"/>
        <w:tblLayout w:type="fixed"/>
        <w:tblCellMar>
          <w:left w:w="0" w:type="dxa"/>
          <w:right w:w="0" w:type="dxa"/>
        </w:tblCellMar>
        <w:tblLook w:val="0000"/>
      </w:tblPr>
      <w:tblGrid>
        <w:gridCol w:w="562"/>
        <w:gridCol w:w="1930"/>
        <w:gridCol w:w="1925"/>
        <w:gridCol w:w="1939"/>
      </w:tblGrid>
      <w:tr w:rsidR="00D45411">
        <w:tblPrEx>
          <w:tblCellMar>
            <w:top w:w="0" w:type="dxa"/>
            <w:left w:w="0" w:type="dxa"/>
            <w:bottom w:w="0" w:type="dxa"/>
            <w:right w:w="0" w:type="dxa"/>
          </w:tblCellMar>
        </w:tblPrEx>
        <w:trPr>
          <w:trHeight w:hRule="exact" w:val="1968"/>
        </w:trPr>
        <w:tc>
          <w:tcPr>
            <w:tcW w:w="562"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157" w:wrap="around" w:vAnchor="page" w:hAnchor="page" w:x="2790" w:y="3298"/>
              <w:shd w:val="clear" w:color="auto" w:fill="auto"/>
              <w:spacing w:line="190" w:lineRule="exact"/>
              <w:ind w:left="240" w:firstLine="0"/>
              <w:jc w:val="left"/>
            </w:pPr>
            <w:r>
              <w:rPr>
                <w:color w:val="000000"/>
              </w:rPr>
              <w:lastRenderedPageBreak/>
              <w:t>№</w:t>
            </w:r>
          </w:p>
        </w:tc>
        <w:tc>
          <w:tcPr>
            <w:tcW w:w="1930"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157" w:wrap="around" w:vAnchor="page" w:hAnchor="page" w:x="2790" w:y="3298"/>
              <w:shd w:val="clear" w:color="auto" w:fill="auto"/>
              <w:spacing w:line="197" w:lineRule="exact"/>
              <w:ind w:firstLine="0"/>
              <w:jc w:val="center"/>
            </w:pPr>
            <w:r>
              <w:rPr>
                <w:color w:val="000000"/>
              </w:rPr>
              <w:t>Наименование организации (юридического лица), участвующего в реализации сетевой образовательной программы</w:t>
            </w:r>
          </w:p>
        </w:tc>
        <w:tc>
          <w:tcPr>
            <w:tcW w:w="1925"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157" w:wrap="around" w:vAnchor="page" w:hAnchor="page" w:x="2790" w:y="3298"/>
              <w:shd w:val="clear" w:color="auto" w:fill="auto"/>
              <w:spacing w:line="197" w:lineRule="exact"/>
              <w:ind w:firstLine="0"/>
              <w:jc w:val="center"/>
            </w:pPr>
            <w:r>
              <w:rPr>
                <w:color w:val="000000"/>
              </w:rPr>
              <w:t>Ресурсы, используемые при реализации основной образовательной программы</w:t>
            </w:r>
          </w:p>
        </w:tc>
        <w:tc>
          <w:tcPr>
            <w:tcW w:w="1939"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6355" w:h="4157" w:wrap="around" w:vAnchor="page" w:hAnchor="page" w:x="2790" w:y="3298"/>
              <w:shd w:val="clear" w:color="auto" w:fill="auto"/>
              <w:spacing w:line="197" w:lineRule="exact"/>
              <w:ind w:firstLine="0"/>
              <w:jc w:val="center"/>
            </w:pPr>
            <w:r>
              <w:rPr>
                <w:color w:val="000000"/>
              </w:rPr>
              <w:t>Основания использования ресурсов (соглашение, договор и т. д.)</w:t>
            </w:r>
          </w:p>
        </w:tc>
      </w:tr>
      <w:tr w:rsidR="00D45411">
        <w:tblPrEx>
          <w:tblCellMar>
            <w:top w:w="0" w:type="dxa"/>
            <w:left w:w="0" w:type="dxa"/>
            <w:bottom w:w="0" w:type="dxa"/>
            <w:right w:w="0" w:type="dxa"/>
          </w:tblCellMar>
        </w:tblPrEx>
        <w:trPr>
          <w:trHeight w:hRule="exact" w:val="365"/>
        </w:trPr>
        <w:tc>
          <w:tcPr>
            <w:tcW w:w="562"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157" w:wrap="around" w:vAnchor="page" w:hAnchor="page" w:x="2790" w:y="3298"/>
              <w:shd w:val="clear" w:color="auto" w:fill="auto"/>
              <w:spacing w:line="190" w:lineRule="exact"/>
              <w:ind w:left="240" w:firstLine="0"/>
              <w:jc w:val="left"/>
            </w:pPr>
            <w:r>
              <w:rPr>
                <w:color w:val="000000"/>
              </w:rPr>
              <w:t>1</w:t>
            </w:r>
          </w:p>
        </w:tc>
        <w:tc>
          <w:tcPr>
            <w:tcW w:w="1930" w:type="dxa"/>
            <w:tcBorders>
              <w:top w:val="single" w:sz="4" w:space="0" w:color="auto"/>
              <w:left w:val="single" w:sz="4" w:space="0" w:color="auto"/>
              <w:bottom w:val="nil"/>
              <w:right w:val="nil"/>
            </w:tcBorders>
            <w:shd w:val="clear" w:color="auto" w:fill="FFFFFF"/>
          </w:tcPr>
          <w:p w:rsidR="00D45411" w:rsidRDefault="00D45411">
            <w:pPr>
              <w:framePr w:w="6355" w:h="4157" w:wrap="around" w:vAnchor="page" w:hAnchor="page" w:x="2790" w:y="3298"/>
              <w:rPr>
                <w:color w:val="auto"/>
                <w:sz w:val="10"/>
                <w:szCs w:val="10"/>
              </w:rPr>
            </w:pPr>
          </w:p>
        </w:tc>
        <w:tc>
          <w:tcPr>
            <w:tcW w:w="1925" w:type="dxa"/>
            <w:tcBorders>
              <w:top w:val="single" w:sz="4" w:space="0" w:color="auto"/>
              <w:left w:val="single" w:sz="4" w:space="0" w:color="auto"/>
              <w:bottom w:val="nil"/>
              <w:right w:val="nil"/>
            </w:tcBorders>
            <w:shd w:val="clear" w:color="auto" w:fill="FFFFFF"/>
          </w:tcPr>
          <w:p w:rsidR="00D45411" w:rsidRDefault="00D45411">
            <w:pPr>
              <w:framePr w:w="6355" w:h="4157" w:wrap="around" w:vAnchor="page" w:hAnchor="page" w:x="2790" w:y="3298"/>
              <w:rPr>
                <w:color w:val="auto"/>
                <w:sz w:val="10"/>
                <w:szCs w:val="10"/>
              </w:rPr>
            </w:pPr>
          </w:p>
        </w:tc>
        <w:tc>
          <w:tcPr>
            <w:tcW w:w="1939" w:type="dxa"/>
            <w:tcBorders>
              <w:top w:val="single" w:sz="4" w:space="0" w:color="auto"/>
              <w:left w:val="single" w:sz="4" w:space="0" w:color="auto"/>
              <w:bottom w:val="nil"/>
              <w:right w:val="single" w:sz="4" w:space="0" w:color="auto"/>
            </w:tcBorders>
            <w:shd w:val="clear" w:color="auto" w:fill="FFFFFF"/>
          </w:tcPr>
          <w:p w:rsidR="00D45411" w:rsidRDefault="00D45411">
            <w:pPr>
              <w:framePr w:w="6355" w:h="4157" w:wrap="around" w:vAnchor="page" w:hAnchor="page" w:x="2790" w:y="3298"/>
              <w:rPr>
                <w:color w:val="auto"/>
                <w:sz w:val="10"/>
                <w:szCs w:val="10"/>
              </w:rPr>
            </w:pPr>
          </w:p>
        </w:tc>
      </w:tr>
      <w:tr w:rsidR="00D45411">
        <w:tblPrEx>
          <w:tblCellMar>
            <w:top w:w="0" w:type="dxa"/>
            <w:left w:w="0" w:type="dxa"/>
            <w:bottom w:w="0" w:type="dxa"/>
            <w:right w:w="0" w:type="dxa"/>
          </w:tblCellMar>
        </w:tblPrEx>
        <w:trPr>
          <w:trHeight w:hRule="exact" w:val="365"/>
        </w:trPr>
        <w:tc>
          <w:tcPr>
            <w:tcW w:w="562"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157" w:wrap="around" w:vAnchor="page" w:hAnchor="page" w:x="2790" w:y="3298"/>
              <w:shd w:val="clear" w:color="auto" w:fill="auto"/>
              <w:spacing w:line="190" w:lineRule="exact"/>
              <w:ind w:left="240" w:firstLine="0"/>
              <w:jc w:val="left"/>
            </w:pPr>
            <w:r>
              <w:rPr>
                <w:color w:val="000000"/>
              </w:rPr>
              <w:t>2</w:t>
            </w:r>
          </w:p>
        </w:tc>
        <w:tc>
          <w:tcPr>
            <w:tcW w:w="1930" w:type="dxa"/>
            <w:tcBorders>
              <w:top w:val="single" w:sz="4" w:space="0" w:color="auto"/>
              <w:left w:val="single" w:sz="4" w:space="0" w:color="auto"/>
              <w:bottom w:val="nil"/>
              <w:right w:val="nil"/>
            </w:tcBorders>
            <w:shd w:val="clear" w:color="auto" w:fill="FFFFFF"/>
          </w:tcPr>
          <w:p w:rsidR="00D45411" w:rsidRDefault="00D45411">
            <w:pPr>
              <w:framePr w:w="6355" w:h="4157" w:wrap="around" w:vAnchor="page" w:hAnchor="page" w:x="2790" w:y="3298"/>
              <w:rPr>
                <w:color w:val="auto"/>
                <w:sz w:val="10"/>
                <w:szCs w:val="10"/>
              </w:rPr>
            </w:pPr>
          </w:p>
        </w:tc>
        <w:tc>
          <w:tcPr>
            <w:tcW w:w="1925" w:type="dxa"/>
            <w:tcBorders>
              <w:top w:val="single" w:sz="4" w:space="0" w:color="auto"/>
              <w:left w:val="single" w:sz="4" w:space="0" w:color="auto"/>
              <w:bottom w:val="nil"/>
              <w:right w:val="nil"/>
            </w:tcBorders>
            <w:shd w:val="clear" w:color="auto" w:fill="FFFFFF"/>
          </w:tcPr>
          <w:p w:rsidR="00D45411" w:rsidRDefault="00D45411">
            <w:pPr>
              <w:framePr w:w="6355" w:h="4157" w:wrap="around" w:vAnchor="page" w:hAnchor="page" w:x="2790" w:y="3298"/>
              <w:rPr>
                <w:color w:val="auto"/>
                <w:sz w:val="10"/>
                <w:szCs w:val="10"/>
              </w:rPr>
            </w:pPr>
          </w:p>
        </w:tc>
        <w:tc>
          <w:tcPr>
            <w:tcW w:w="1939" w:type="dxa"/>
            <w:tcBorders>
              <w:top w:val="single" w:sz="4" w:space="0" w:color="auto"/>
              <w:left w:val="single" w:sz="4" w:space="0" w:color="auto"/>
              <w:bottom w:val="nil"/>
              <w:right w:val="single" w:sz="4" w:space="0" w:color="auto"/>
            </w:tcBorders>
            <w:shd w:val="clear" w:color="auto" w:fill="FFFFFF"/>
          </w:tcPr>
          <w:p w:rsidR="00D45411" w:rsidRDefault="00D45411">
            <w:pPr>
              <w:framePr w:w="6355" w:h="4157" w:wrap="around" w:vAnchor="page" w:hAnchor="page" w:x="2790" w:y="3298"/>
              <w:rPr>
                <w:color w:val="auto"/>
                <w:sz w:val="10"/>
                <w:szCs w:val="10"/>
              </w:rPr>
            </w:pPr>
          </w:p>
        </w:tc>
      </w:tr>
      <w:tr w:rsidR="00D45411">
        <w:tblPrEx>
          <w:tblCellMar>
            <w:top w:w="0" w:type="dxa"/>
            <w:left w:w="0" w:type="dxa"/>
            <w:bottom w:w="0" w:type="dxa"/>
            <w:right w:w="0" w:type="dxa"/>
          </w:tblCellMar>
        </w:tblPrEx>
        <w:trPr>
          <w:trHeight w:hRule="exact" w:val="360"/>
        </w:trPr>
        <w:tc>
          <w:tcPr>
            <w:tcW w:w="562"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157" w:wrap="around" w:vAnchor="page" w:hAnchor="page" w:x="2790" w:y="3298"/>
              <w:shd w:val="clear" w:color="auto" w:fill="auto"/>
              <w:spacing w:line="190" w:lineRule="exact"/>
              <w:ind w:left="240" w:firstLine="0"/>
              <w:jc w:val="left"/>
            </w:pPr>
            <w:r>
              <w:rPr>
                <w:color w:val="000000"/>
              </w:rPr>
              <w:t>3</w:t>
            </w:r>
          </w:p>
        </w:tc>
        <w:tc>
          <w:tcPr>
            <w:tcW w:w="1930" w:type="dxa"/>
            <w:tcBorders>
              <w:top w:val="single" w:sz="4" w:space="0" w:color="auto"/>
              <w:left w:val="single" w:sz="4" w:space="0" w:color="auto"/>
              <w:bottom w:val="nil"/>
              <w:right w:val="nil"/>
            </w:tcBorders>
            <w:shd w:val="clear" w:color="auto" w:fill="FFFFFF"/>
          </w:tcPr>
          <w:p w:rsidR="00D45411" w:rsidRDefault="00D45411">
            <w:pPr>
              <w:framePr w:w="6355" w:h="4157" w:wrap="around" w:vAnchor="page" w:hAnchor="page" w:x="2790" w:y="3298"/>
              <w:rPr>
                <w:color w:val="auto"/>
                <w:sz w:val="10"/>
                <w:szCs w:val="10"/>
              </w:rPr>
            </w:pPr>
          </w:p>
        </w:tc>
        <w:tc>
          <w:tcPr>
            <w:tcW w:w="1925" w:type="dxa"/>
            <w:tcBorders>
              <w:top w:val="single" w:sz="4" w:space="0" w:color="auto"/>
              <w:left w:val="single" w:sz="4" w:space="0" w:color="auto"/>
              <w:bottom w:val="nil"/>
              <w:right w:val="nil"/>
            </w:tcBorders>
            <w:shd w:val="clear" w:color="auto" w:fill="FFFFFF"/>
          </w:tcPr>
          <w:p w:rsidR="00D45411" w:rsidRDefault="00D45411">
            <w:pPr>
              <w:framePr w:w="6355" w:h="4157" w:wrap="around" w:vAnchor="page" w:hAnchor="page" w:x="2790" w:y="3298"/>
              <w:rPr>
                <w:color w:val="auto"/>
                <w:sz w:val="10"/>
                <w:szCs w:val="10"/>
              </w:rPr>
            </w:pPr>
          </w:p>
        </w:tc>
        <w:tc>
          <w:tcPr>
            <w:tcW w:w="1939" w:type="dxa"/>
            <w:tcBorders>
              <w:top w:val="single" w:sz="4" w:space="0" w:color="auto"/>
              <w:left w:val="single" w:sz="4" w:space="0" w:color="auto"/>
              <w:bottom w:val="nil"/>
              <w:right w:val="single" w:sz="4" w:space="0" w:color="auto"/>
            </w:tcBorders>
            <w:shd w:val="clear" w:color="auto" w:fill="FFFFFF"/>
          </w:tcPr>
          <w:p w:rsidR="00D45411" w:rsidRDefault="00D45411">
            <w:pPr>
              <w:framePr w:w="6355" w:h="4157" w:wrap="around" w:vAnchor="page" w:hAnchor="page" w:x="2790" w:y="3298"/>
              <w:rPr>
                <w:color w:val="auto"/>
                <w:sz w:val="10"/>
                <w:szCs w:val="10"/>
              </w:rPr>
            </w:pPr>
          </w:p>
        </w:tc>
      </w:tr>
      <w:tr w:rsidR="00D45411">
        <w:tblPrEx>
          <w:tblCellMar>
            <w:top w:w="0" w:type="dxa"/>
            <w:left w:w="0" w:type="dxa"/>
            <w:bottom w:w="0" w:type="dxa"/>
            <w:right w:w="0" w:type="dxa"/>
          </w:tblCellMar>
        </w:tblPrEx>
        <w:trPr>
          <w:trHeight w:hRule="exact" w:val="365"/>
        </w:trPr>
        <w:tc>
          <w:tcPr>
            <w:tcW w:w="562"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157" w:wrap="around" w:vAnchor="page" w:hAnchor="page" w:x="2790" w:y="3298"/>
              <w:shd w:val="clear" w:color="auto" w:fill="auto"/>
              <w:spacing w:line="190" w:lineRule="exact"/>
              <w:ind w:left="240" w:firstLine="0"/>
              <w:jc w:val="left"/>
            </w:pPr>
            <w:r>
              <w:rPr>
                <w:color w:val="000000"/>
              </w:rPr>
              <w:t>4</w:t>
            </w:r>
          </w:p>
        </w:tc>
        <w:tc>
          <w:tcPr>
            <w:tcW w:w="1930" w:type="dxa"/>
            <w:tcBorders>
              <w:top w:val="single" w:sz="4" w:space="0" w:color="auto"/>
              <w:left w:val="single" w:sz="4" w:space="0" w:color="auto"/>
              <w:bottom w:val="nil"/>
              <w:right w:val="nil"/>
            </w:tcBorders>
            <w:shd w:val="clear" w:color="auto" w:fill="FFFFFF"/>
          </w:tcPr>
          <w:p w:rsidR="00D45411" w:rsidRDefault="00D45411">
            <w:pPr>
              <w:framePr w:w="6355" w:h="4157" w:wrap="around" w:vAnchor="page" w:hAnchor="page" w:x="2790" w:y="3298"/>
              <w:rPr>
                <w:color w:val="auto"/>
                <w:sz w:val="10"/>
                <w:szCs w:val="10"/>
              </w:rPr>
            </w:pPr>
          </w:p>
        </w:tc>
        <w:tc>
          <w:tcPr>
            <w:tcW w:w="1925" w:type="dxa"/>
            <w:tcBorders>
              <w:top w:val="single" w:sz="4" w:space="0" w:color="auto"/>
              <w:left w:val="single" w:sz="4" w:space="0" w:color="auto"/>
              <w:bottom w:val="nil"/>
              <w:right w:val="nil"/>
            </w:tcBorders>
            <w:shd w:val="clear" w:color="auto" w:fill="FFFFFF"/>
          </w:tcPr>
          <w:p w:rsidR="00D45411" w:rsidRDefault="00D45411">
            <w:pPr>
              <w:framePr w:w="6355" w:h="4157" w:wrap="around" w:vAnchor="page" w:hAnchor="page" w:x="2790" w:y="3298"/>
              <w:rPr>
                <w:color w:val="auto"/>
                <w:sz w:val="10"/>
                <w:szCs w:val="10"/>
              </w:rPr>
            </w:pPr>
          </w:p>
        </w:tc>
        <w:tc>
          <w:tcPr>
            <w:tcW w:w="1939" w:type="dxa"/>
            <w:tcBorders>
              <w:top w:val="single" w:sz="4" w:space="0" w:color="auto"/>
              <w:left w:val="single" w:sz="4" w:space="0" w:color="auto"/>
              <w:bottom w:val="nil"/>
              <w:right w:val="single" w:sz="4" w:space="0" w:color="auto"/>
            </w:tcBorders>
            <w:shd w:val="clear" w:color="auto" w:fill="FFFFFF"/>
          </w:tcPr>
          <w:p w:rsidR="00D45411" w:rsidRDefault="00D45411">
            <w:pPr>
              <w:framePr w:w="6355" w:h="4157" w:wrap="around" w:vAnchor="page" w:hAnchor="page" w:x="2790" w:y="3298"/>
              <w:rPr>
                <w:color w:val="auto"/>
                <w:sz w:val="10"/>
                <w:szCs w:val="10"/>
              </w:rPr>
            </w:pPr>
          </w:p>
        </w:tc>
      </w:tr>
      <w:tr w:rsidR="00D45411">
        <w:tblPrEx>
          <w:tblCellMar>
            <w:top w:w="0" w:type="dxa"/>
            <w:left w:w="0" w:type="dxa"/>
            <w:bottom w:w="0" w:type="dxa"/>
            <w:right w:w="0" w:type="dxa"/>
          </w:tblCellMar>
        </w:tblPrEx>
        <w:trPr>
          <w:trHeight w:hRule="exact" w:val="365"/>
        </w:trPr>
        <w:tc>
          <w:tcPr>
            <w:tcW w:w="562"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157" w:wrap="around" w:vAnchor="page" w:hAnchor="page" w:x="2790" w:y="3298"/>
              <w:shd w:val="clear" w:color="auto" w:fill="auto"/>
              <w:spacing w:line="190" w:lineRule="exact"/>
              <w:ind w:left="240" w:firstLine="0"/>
              <w:jc w:val="left"/>
            </w:pPr>
            <w:r>
              <w:rPr>
                <w:color w:val="000000"/>
              </w:rPr>
              <w:t>5</w:t>
            </w:r>
          </w:p>
        </w:tc>
        <w:tc>
          <w:tcPr>
            <w:tcW w:w="1930" w:type="dxa"/>
            <w:tcBorders>
              <w:top w:val="single" w:sz="4" w:space="0" w:color="auto"/>
              <w:left w:val="single" w:sz="4" w:space="0" w:color="auto"/>
              <w:bottom w:val="nil"/>
              <w:right w:val="nil"/>
            </w:tcBorders>
            <w:shd w:val="clear" w:color="auto" w:fill="FFFFFF"/>
          </w:tcPr>
          <w:p w:rsidR="00D45411" w:rsidRDefault="00D45411">
            <w:pPr>
              <w:framePr w:w="6355" w:h="4157" w:wrap="around" w:vAnchor="page" w:hAnchor="page" w:x="2790" w:y="3298"/>
              <w:rPr>
                <w:color w:val="auto"/>
                <w:sz w:val="10"/>
                <w:szCs w:val="10"/>
              </w:rPr>
            </w:pPr>
          </w:p>
        </w:tc>
        <w:tc>
          <w:tcPr>
            <w:tcW w:w="1925" w:type="dxa"/>
            <w:tcBorders>
              <w:top w:val="single" w:sz="4" w:space="0" w:color="auto"/>
              <w:left w:val="single" w:sz="4" w:space="0" w:color="auto"/>
              <w:bottom w:val="nil"/>
              <w:right w:val="nil"/>
            </w:tcBorders>
            <w:shd w:val="clear" w:color="auto" w:fill="FFFFFF"/>
          </w:tcPr>
          <w:p w:rsidR="00D45411" w:rsidRDefault="00D45411">
            <w:pPr>
              <w:framePr w:w="6355" w:h="4157" w:wrap="around" w:vAnchor="page" w:hAnchor="page" w:x="2790" w:y="3298"/>
              <w:rPr>
                <w:color w:val="auto"/>
                <w:sz w:val="10"/>
                <w:szCs w:val="10"/>
              </w:rPr>
            </w:pPr>
          </w:p>
        </w:tc>
        <w:tc>
          <w:tcPr>
            <w:tcW w:w="1939" w:type="dxa"/>
            <w:tcBorders>
              <w:top w:val="single" w:sz="4" w:space="0" w:color="auto"/>
              <w:left w:val="single" w:sz="4" w:space="0" w:color="auto"/>
              <w:bottom w:val="nil"/>
              <w:right w:val="single" w:sz="4" w:space="0" w:color="auto"/>
            </w:tcBorders>
            <w:shd w:val="clear" w:color="auto" w:fill="FFFFFF"/>
          </w:tcPr>
          <w:p w:rsidR="00D45411" w:rsidRDefault="00D45411">
            <w:pPr>
              <w:framePr w:w="6355" w:h="4157" w:wrap="around" w:vAnchor="page" w:hAnchor="page" w:x="2790" w:y="3298"/>
              <w:rPr>
                <w:color w:val="auto"/>
                <w:sz w:val="10"/>
                <w:szCs w:val="10"/>
              </w:rPr>
            </w:pPr>
          </w:p>
        </w:tc>
      </w:tr>
      <w:tr w:rsidR="00D45411">
        <w:tblPrEx>
          <w:tblCellMar>
            <w:top w:w="0" w:type="dxa"/>
            <w:left w:w="0" w:type="dxa"/>
            <w:bottom w:w="0" w:type="dxa"/>
            <w:right w:w="0" w:type="dxa"/>
          </w:tblCellMar>
        </w:tblPrEx>
        <w:trPr>
          <w:trHeight w:hRule="exact" w:val="370"/>
        </w:trPr>
        <w:tc>
          <w:tcPr>
            <w:tcW w:w="562" w:type="dxa"/>
            <w:tcBorders>
              <w:top w:val="single" w:sz="4" w:space="0" w:color="auto"/>
              <w:left w:val="single" w:sz="4" w:space="0" w:color="auto"/>
              <w:bottom w:val="single" w:sz="4" w:space="0" w:color="auto"/>
              <w:right w:val="nil"/>
            </w:tcBorders>
            <w:shd w:val="clear" w:color="auto" w:fill="FFFFFF"/>
          </w:tcPr>
          <w:p w:rsidR="00D45411" w:rsidRDefault="00D45411">
            <w:pPr>
              <w:framePr w:w="6355" w:h="4157" w:wrap="around" w:vAnchor="page" w:hAnchor="page" w:x="2790" w:y="3298"/>
              <w:rPr>
                <w:color w:val="auto"/>
                <w:sz w:val="10"/>
                <w:szCs w:val="10"/>
              </w:rPr>
            </w:pPr>
          </w:p>
        </w:tc>
        <w:tc>
          <w:tcPr>
            <w:tcW w:w="1930" w:type="dxa"/>
            <w:tcBorders>
              <w:top w:val="single" w:sz="4" w:space="0" w:color="auto"/>
              <w:left w:val="single" w:sz="4" w:space="0" w:color="auto"/>
              <w:bottom w:val="single" w:sz="4" w:space="0" w:color="auto"/>
              <w:right w:val="nil"/>
            </w:tcBorders>
            <w:shd w:val="clear" w:color="auto" w:fill="FFFFFF"/>
          </w:tcPr>
          <w:p w:rsidR="00D45411" w:rsidRDefault="00D45411">
            <w:pPr>
              <w:framePr w:w="6355" w:h="4157" w:wrap="around" w:vAnchor="page" w:hAnchor="page" w:x="2790" w:y="3298"/>
              <w:rPr>
                <w:color w:val="auto"/>
                <w:sz w:val="10"/>
                <w:szCs w:val="10"/>
              </w:rPr>
            </w:pPr>
          </w:p>
        </w:tc>
        <w:tc>
          <w:tcPr>
            <w:tcW w:w="1925" w:type="dxa"/>
            <w:tcBorders>
              <w:top w:val="single" w:sz="4" w:space="0" w:color="auto"/>
              <w:left w:val="single" w:sz="4" w:space="0" w:color="auto"/>
              <w:bottom w:val="single" w:sz="4" w:space="0" w:color="auto"/>
              <w:right w:val="nil"/>
            </w:tcBorders>
            <w:shd w:val="clear" w:color="auto" w:fill="FFFFFF"/>
          </w:tcPr>
          <w:p w:rsidR="00D45411" w:rsidRDefault="00D45411">
            <w:pPr>
              <w:framePr w:w="6355" w:h="4157" w:wrap="around" w:vAnchor="page" w:hAnchor="page" w:x="2790" w:y="3298"/>
              <w:rPr>
                <w:color w:val="auto"/>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6355" w:h="4157" w:wrap="around" w:vAnchor="page" w:hAnchor="page" w:x="2790" w:y="3298"/>
              <w:rPr>
                <w:color w:val="auto"/>
                <w:sz w:val="10"/>
                <w:szCs w:val="10"/>
              </w:rPr>
            </w:pPr>
          </w:p>
        </w:tc>
      </w:tr>
    </w:tbl>
    <w:p w:rsidR="00D45411" w:rsidRDefault="00D45411">
      <w:pPr>
        <w:pStyle w:val="33"/>
        <w:framePr w:w="6365" w:h="5655" w:hRule="exact" w:wrap="around" w:vAnchor="page" w:hAnchor="page" w:x="2785" w:y="7656"/>
        <w:numPr>
          <w:ilvl w:val="0"/>
          <w:numId w:val="109"/>
        </w:numPr>
        <w:shd w:val="clear" w:color="auto" w:fill="auto"/>
        <w:tabs>
          <w:tab w:val="left" w:pos="669"/>
        </w:tabs>
        <w:spacing w:after="0" w:line="240" w:lineRule="exact"/>
        <w:ind w:left="20" w:right="2560"/>
        <w:jc w:val="left"/>
      </w:pPr>
      <w:bookmarkStart w:id="442" w:name="bookmark443"/>
      <w:r>
        <w:rPr>
          <w:rStyle w:val="30pt10"/>
          <w:color w:val="000000"/>
        </w:rPr>
        <w:t>Кадровые условия реализации основной образовательной программы начального общего образования</w:t>
      </w:r>
      <w:bookmarkEnd w:id="442"/>
    </w:p>
    <w:p w:rsidR="00D45411" w:rsidRDefault="00D45411">
      <w:pPr>
        <w:pStyle w:val="a6"/>
        <w:framePr w:w="6365" w:h="5655" w:hRule="exact" w:wrap="around" w:vAnchor="page" w:hAnchor="page" w:x="2785" w:y="7656"/>
        <w:shd w:val="clear" w:color="auto" w:fill="auto"/>
        <w:spacing w:line="240" w:lineRule="exact"/>
        <w:ind w:left="20" w:right="20" w:firstLine="220"/>
      </w:pPr>
      <w:r>
        <w:rPr>
          <w:color w:val="000000"/>
        </w:rPr>
        <w:t>Для реализации программы начального общего образования образовательная организация должна быть укомплектована ка</w:t>
      </w:r>
      <w:r>
        <w:rPr>
          <w:color w:val="000000"/>
        </w:rPr>
        <w:softHyphen/>
        <w:t>драми, имеющими необходимую квалификацию для решения задач, связанных с достижением целей и задач образователь</w:t>
      </w:r>
      <w:r>
        <w:rPr>
          <w:color w:val="000000"/>
        </w:rPr>
        <w:softHyphen/>
        <w:t>ной деятельности.</w:t>
      </w:r>
    </w:p>
    <w:p w:rsidR="00D45411" w:rsidRDefault="00D45411">
      <w:pPr>
        <w:pStyle w:val="a6"/>
        <w:framePr w:w="6365" w:h="5655" w:hRule="exact" w:wrap="around" w:vAnchor="page" w:hAnchor="page" w:x="2785" w:y="7656"/>
        <w:shd w:val="clear" w:color="auto" w:fill="auto"/>
        <w:spacing w:line="240" w:lineRule="exact"/>
        <w:ind w:left="20" w:firstLine="220"/>
      </w:pPr>
      <w:r>
        <w:rPr>
          <w:color w:val="000000"/>
        </w:rPr>
        <w:t>Обеспеченность кадровыми условиями включает в себя:</w:t>
      </w:r>
    </w:p>
    <w:p w:rsidR="00D45411" w:rsidRDefault="00D45411">
      <w:pPr>
        <w:pStyle w:val="a6"/>
        <w:framePr w:w="6365" w:h="5655" w:hRule="exact" w:wrap="around" w:vAnchor="page" w:hAnchor="page" w:x="2785" w:y="7656"/>
        <w:numPr>
          <w:ilvl w:val="0"/>
          <w:numId w:val="97"/>
        </w:numPr>
        <w:shd w:val="clear" w:color="auto" w:fill="auto"/>
        <w:spacing w:line="240" w:lineRule="exact"/>
        <w:ind w:left="240" w:right="20"/>
      </w:pPr>
      <w:r>
        <w:rPr>
          <w:color w:val="000000"/>
        </w:rPr>
        <w:t xml:space="preserve"> укомплектованность образовательной организации педагоги</w:t>
      </w:r>
      <w:r>
        <w:rPr>
          <w:color w:val="000000"/>
        </w:rPr>
        <w:softHyphen/>
        <w:t>ческими, руководящими и иными работниками;</w:t>
      </w:r>
    </w:p>
    <w:p w:rsidR="00D45411" w:rsidRDefault="00D45411">
      <w:pPr>
        <w:pStyle w:val="a6"/>
        <w:framePr w:w="6365" w:h="5655" w:hRule="exact" w:wrap="around" w:vAnchor="page" w:hAnchor="page" w:x="2785" w:y="7656"/>
        <w:numPr>
          <w:ilvl w:val="0"/>
          <w:numId w:val="97"/>
        </w:numPr>
        <w:shd w:val="clear" w:color="auto" w:fill="auto"/>
        <w:spacing w:line="240" w:lineRule="exact"/>
        <w:ind w:left="240" w:right="20"/>
      </w:pPr>
      <w:r>
        <w:rPr>
          <w:color w:val="000000"/>
        </w:rPr>
        <w:t xml:space="preserve">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D45411" w:rsidRDefault="00D45411">
      <w:pPr>
        <w:pStyle w:val="a6"/>
        <w:framePr w:w="6365" w:h="5655" w:hRule="exact" w:wrap="around" w:vAnchor="page" w:hAnchor="page" w:x="2785" w:y="7656"/>
        <w:numPr>
          <w:ilvl w:val="0"/>
          <w:numId w:val="97"/>
        </w:numPr>
        <w:shd w:val="clear" w:color="auto" w:fill="auto"/>
        <w:spacing w:line="240" w:lineRule="exact"/>
        <w:ind w:left="240" w:right="20"/>
      </w:pPr>
      <w:r>
        <w:rPr>
          <w:color w:val="000000"/>
        </w:rPr>
        <w:t xml:space="preserve"> непрерывность профессионального развития педагогиче</w:t>
      </w:r>
      <w:r>
        <w:rPr>
          <w:color w:val="000000"/>
        </w:rPr>
        <w:softHyphen/>
        <w:t>ских работников образовательной организации, реализую</w:t>
      </w:r>
      <w:r>
        <w:rPr>
          <w:color w:val="000000"/>
        </w:rPr>
        <w:softHyphen/>
        <w:t>щей образовательную программу начального общего образо</w:t>
      </w:r>
      <w:r>
        <w:rPr>
          <w:color w:val="000000"/>
        </w:rPr>
        <w:softHyphen/>
        <w:t>вания.</w:t>
      </w:r>
    </w:p>
    <w:p w:rsidR="00D45411" w:rsidRDefault="00D45411">
      <w:pPr>
        <w:pStyle w:val="a6"/>
        <w:framePr w:w="6365" w:h="5655" w:hRule="exact" w:wrap="around" w:vAnchor="page" w:hAnchor="page" w:x="2785" w:y="7656"/>
        <w:shd w:val="clear" w:color="auto" w:fill="auto"/>
        <w:spacing w:line="240" w:lineRule="exact"/>
        <w:ind w:left="20" w:right="20" w:firstLine="220"/>
      </w:pPr>
      <w:r>
        <w:rPr>
          <w:color w:val="000000"/>
        </w:rPr>
        <w:t>Укомплектованность образовательной организации педаго</w:t>
      </w:r>
      <w:r>
        <w:rPr>
          <w:color w:val="000000"/>
        </w:rPr>
        <w:softHyphen/>
        <w:t>гическими, руководящими и иными работниками характери- зируется замещением 100 % вакансий, имеющихся в соответ</w:t>
      </w:r>
      <w:r>
        <w:rPr>
          <w:color w:val="000000"/>
        </w:rPr>
        <w:softHyphen/>
        <w:t>ствии с утверждённым штатным расписанием.</w:t>
      </w:r>
    </w:p>
    <w:p w:rsidR="00D45411" w:rsidRDefault="00D45411">
      <w:pPr>
        <w:pStyle w:val="a5"/>
        <w:framePr w:wrap="around" w:vAnchor="page" w:hAnchor="page" w:x="2785" w:y="13671"/>
        <w:shd w:val="clear" w:color="auto" w:fill="auto"/>
        <w:spacing w:line="130" w:lineRule="exact"/>
        <w:ind w:left="20"/>
      </w:pPr>
      <w:r>
        <w:rPr>
          <w:rStyle w:val="0pt12"/>
          <w:color w:val="000000"/>
        </w:rPr>
        <w:t>Примерная основная образовательная программа начального общего образования 605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0" w:hRule="exact" w:wrap="around" w:vAnchor="page" w:hAnchor="page" w:x="2794" w:y="3240"/>
        <w:shd w:val="clear" w:color="auto" w:fill="auto"/>
        <w:spacing w:line="240" w:lineRule="exact"/>
        <w:ind w:right="20" w:firstLine="220"/>
      </w:pPr>
      <w:r>
        <w:rPr>
          <w:color w:val="000000"/>
        </w:rPr>
        <w:lastRenderedPageBreak/>
        <w:t>Уровень квалификации педагогических и иных работников образовательной организации, участвующих в реализации ос</w:t>
      </w:r>
      <w:r>
        <w:rPr>
          <w:color w:val="000000"/>
        </w:rPr>
        <w:softHyphen/>
        <w:t>новной образовательной программы и создании условий для её разработки и реализации, характеризуется наличием докумен</w:t>
      </w:r>
      <w:r>
        <w:rPr>
          <w:color w:val="000000"/>
        </w:rPr>
        <w:softHyphen/>
        <w:t>тов о присвоении квалификации, соответствующей должност</w:t>
      </w:r>
      <w:r>
        <w:rPr>
          <w:color w:val="000000"/>
        </w:rPr>
        <w:softHyphen/>
        <w:t>ным обязанностям работника.</w:t>
      </w:r>
    </w:p>
    <w:p w:rsidR="00D45411" w:rsidRDefault="00D45411">
      <w:pPr>
        <w:pStyle w:val="a6"/>
        <w:framePr w:w="6346" w:h="10220" w:hRule="exact" w:wrap="around" w:vAnchor="page" w:hAnchor="page" w:x="2794" w:y="3240"/>
        <w:shd w:val="clear" w:color="auto" w:fill="auto"/>
        <w:spacing w:line="240" w:lineRule="exact"/>
        <w:ind w:right="20" w:firstLine="220"/>
      </w:pPr>
      <w:r>
        <w:rPr>
          <w:color w:val="000000"/>
        </w:rPr>
        <w:t>Основой для разработки должностных инструкций, содержа</w:t>
      </w:r>
      <w:r>
        <w:rPr>
          <w:color w:val="000000"/>
        </w:rPr>
        <w:softHyphen/>
        <w:t>щих конкретный перечень должностных обязанностей работ</w:t>
      </w:r>
      <w:r>
        <w:rPr>
          <w:color w:val="000000"/>
        </w:rPr>
        <w:softHyphen/>
        <w:t>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w:t>
      </w:r>
      <w:r>
        <w:rPr>
          <w:color w:val="000000"/>
        </w:rPr>
        <w:softHyphen/>
        <w:t>рактеристики, указанные в квалификационных справочниках, и (или) профессиональных стандартах (при наличии).</w:t>
      </w:r>
    </w:p>
    <w:p w:rsidR="00D45411" w:rsidRDefault="00D45411">
      <w:pPr>
        <w:pStyle w:val="a6"/>
        <w:framePr w:w="6346" w:h="10220" w:hRule="exact" w:wrap="around" w:vAnchor="page" w:hAnchor="page" w:x="2794" w:y="3240"/>
        <w:shd w:val="clear" w:color="auto" w:fill="auto"/>
        <w:spacing w:line="240" w:lineRule="exact"/>
        <w:ind w:right="20" w:firstLine="220"/>
      </w:pPr>
      <w:r>
        <w:rPr>
          <w:color w:val="000000"/>
        </w:rPr>
        <w:t>В основу должностных обязанностей положены представлен</w:t>
      </w:r>
      <w:r>
        <w:rPr>
          <w:color w:val="000000"/>
        </w:rPr>
        <w:softHyphen/>
        <w:t>ные в профессиональном стандарте «Педагог (педагогическая деятельность в сфере дошкольного, начального общего, основ</w:t>
      </w:r>
      <w:r>
        <w:rPr>
          <w:color w:val="000000"/>
        </w:rPr>
        <w:softHyphen/>
        <w:t>ного общего, среднего общего образования) (воспитатель, учи</w:t>
      </w:r>
      <w:r>
        <w:rPr>
          <w:color w:val="000000"/>
        </w:rPr>
        <w:softHyphen/>
        <w:t>тель)» обобщённые трудовые функции, которые могут быть поручены работнику, занимающему данную должность.</w:t>
      </w:r>
    </w:p>
    <w:p w:rsidR="00D45411" w:rsidRDefault="00D45411">
      <w:pPr>
        <w:pStyle w:val="a6"/>
        <w:framePr w:w="6346" w:h="10220" w:hRule="exact" w:wrap="around" w:vAnchor="page" w:hAnchor="page" w:x="2794" w:y="3240"/>
        <w:shd w:val="clear" w:color="auto" w:fill="auto"/>
        <w:spacing w:line="240" w:lineRule="exact"/>
        <w:ind w:right="20" w:firstLine="220"/>
      </w:pPr>
      <w:r>
        <w:rPr>
          <w:color w:val="000000"/>
        </w:rPr>
        <w:t>Уровень квалификации педагогических и иных работников образовательной организации, участвующих в реализации ос</w:t>
      </w:r>
      <w:r>
        <w:rPr>
          <w:color w:val="000000"/>
        </w:rPr>
        <w:softHyphen/>
        <w:t>новной образовательной программы и создании условий для её разработки и реализации, характеризуется также результата</w:t>
      </w:r>
      <w:r>
        <w:rPr>
          <w:color w:val="000000"/>
        </w:rPr>
        <w:softHyphen/>
        <w:t>ми аттестации — квалификационными категориями.</w:t>
      </w:r>
    </w:p>
    <w:p w:rsidR="00D45411" w:rsidRDefault="00D45411">
      <w:pPr>
        <w:pStyle w:val="a6"/>
        <w:framePr w:w="6346" w:h="10220" w:hRule="exact" w:wrap="around" w:vAnchor="page" w:hAnchor="page" w:x="2794" w:y="3240"/>
        <w:shd w:val="clear" w:color="auto" w:fill="auto"/>
        <w:spacing w:line="240" w:lineRule="exact"/>
        <w:ind w:right="20" w:firstLine="220"/>
      </w:pPr>
      <w:r>
        <w:rPr>
          <w:color w:val="000000"/>
        </w:rPr>
        <w:t>Аттестация педагогических работников в соответствии с Фе</w:t>
      </w:r>
      <w:r>
        <w:rPr>
          <w:color w:val="000000"/>
        </w:rPr>
        <w:softHyphen/>
        <w:t>деральным законом «Об образовании в Российской Федерации» (ст. 49) проводится в целях подтверждения их соответствия за</w:t>
      </w:r>
      <w:r>
        <w:rPr>
          <w:color w:val="000000"/>
        </w:rPr>
        <w:softHyphen/>
        <w:t>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w:t>
      </w:r>
      <w:r>
        <w:rPr>
          <w:color w:val="000000"/>
        </w:rPr>
        <w:softHyphen/>
        <w:t>ние аттестации педагогических работников в целях подтвержде</w:t>
      </w:r>
      <w:r>
        <w:rPr>
          <w:color w:val="000000"/>
        </w:rPr>
        <w:softHyphen/>
        <w:t>ния их соответствия занимаемым должностям осуществляется не реже одного раза в пять лет на основе оценки их професси</w:t>
      </w:r>
      <w:r>
        <w:rPr>
          <w:color w:val="000000"/>
        </w:rPr>
        <w:softHyphen/>
        <w:t>ональной деятельности аттестационными комиссиями, само</w:t>
      </w:r>
      <w:r>
        <w:rPr>
          <w:color w:val="000000"/>
        </w:rPr>
        <w:softHyphen/>
        <w:t>стоятельно формируемыми образовательной организацией.</w:t>
      </w:r>
    </w:p>
    <w:p w:rsidR="00D45411" w:rsidRDefault="00D45411">
      <w:pPr>
        <w:pStyle w:val="a6"/>
        <w:framePr w:w="6346" w:h="10220" w:hRule="exact" w:wrap="around" w:vAnchor="page" w:hAnchor="page" w:x="2794" w:y="3240"/>
        <w:shd w:val="clear" w:color="auto" w:fill="auto"/>
        <w:spacing w:line="240" w:lineRule="exact"/>
        <w:ind w:right="20" w:firstLine="220"/>
      </w:pPr>
      <w:r>
        <w:rPr>
          <w:color w:val="000000"/>
        </w:rPr>
        <w:t>Проведение аттестации в целях установления квалифика</w:t>
      </w:r>
      <w:r>
        <w:rPr>
          <w:color w:val="000000"/>
        </w:rPr>
        <w:softHyphen/>
        <w:t>ционной категории педагогических работников осуществляет</w:t>
      </w:r>
      <w:r>
        <w:rPr>
          <w:color w:val="000000"/>
        </w:rPr>
        <w:softHyphen/>
        <w:t>ся аттестационными комиссиями, формируемыми федераль</w:t>
      </w:r>
      <w:r>
        <w:rPr>
          <w:color w:val="000000"/>
        </w:rPr>
        <w:softHyphen/>
        <w:t>ными органами исполнительной власти, в ведении которых эти организации находятся. Проведение аттестации в отноше</w:t>
      </w:r>
      <w:r>
        <w:rPr>
          <w:color w:val="000000"/>
        </w:rPr>
        <w:softHyphen/>
        <w:t>нии педагогических работников образовательных организа</w:t>
      </w:r>
      <w:r>
        <w:rPr>
          <w:color w:val="000000"/>
        </w:rPr>
        <w:softHyphen/>
        <w:t>ций, находящихся в ведении субъекта Российской Федера</w:t>
      </w:r>
      <w:r>
        <w:rPr>
          <w:color w:val="000000"/>
        </w:rPr>
        <w:softHyphen/>
      </w:r>
    </w:p>
    <w:p w:rsidR="00D45411" w:rsidRDefault="00D45411">
      <w:pPr>
        <w:pStyle w:val="a5"/>
        <w:framePr w:w="6394" w:h="202" w:hRule="exact" w:wrap="around" w:vAnchor="page" w:hAnchor="page" w:x="2770" w:y="13700"/>
        <w:shd w:val="clear" w:color="auto" w:fill="auto"/>
        <w:spacing w:line="130" w:lineRule="exact"/>
        <w:ind w:left="40"/>
      </w:pPr>
      <w:r>
        <w:rPr>
          <w:rStyle w:val="0pt12"/>
          <w:color w:val="000000"/>
        </w:rPr>
        <w:t>606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74" w:h="2218" w:hRule="exact" w:wrap="around" w:vAnchor="page" w:hAnchor="page" w:x="2780" w:y="3240"/>
        <w:shd w:val="clear" w:color="auto" w:fill="auto"/>
        <w:spacing w:line="240" w:lineRule="exact"/>
        <w:ind w:right="20" w:firstLine="0"/>
      </w:pPr>
      <w:r>
        <w:rPr>
          <w:color w:val="000000"/>
        </w:rPr>
        <w:lastRenderedPageBreak/>
        <w:t>ции, муниципальных и частных организаций, осуществляется аттестационными комиссиями, формируемыми уполномочен</w:t>
      </w:r>
      <w:r>
        <w:rPr>
          <w:color w:val="000000"/>
        </w:rPr>
        <w:softHyphen/>
        <w:t>ными органами государственной власти субъектов Российской Федерации.</w:t>
      </w:r>
    </w:p>
    <w:p w:rsidR="00D45411" w:rsidRDefault="00D45411">
      <w:pPr>
        <w:pStyle w:val="a6"/>
        <w:framePr w:w="6374" w:h="2218" w:hRule="exact" w:wrap="around" w:vAnchor="page" w:hAnchor="page" w:x="2780" w:y="3240"/>
        <w:shd w:val="clear" w:color="auto" w:fill="auto"/>
        <w:spacing w:line="240" w:lineRule="exact"/>
        <w:ind w:left="20" w:right="40" w:firstLine="220"/>
      </w:pPr>
      <w:r>
        <w:rPr>
          <w:color w:val="000000"/>
        </w:rPr>
        <w:t>Информация об уровне квалификации педагогических и иных работников, участвующих в реализации настоящей ос</w:t>
      </w:r>
      <w:r>
        <w:rPr>
          <w:color w:val="000000"/>
        </w:rPr>
        <w:softHyphen/>
        <w:t>новной образовательной программы и создании условий для её разработки и реализации, может оформляться следующим об</w:t>
      </w:r>
      <w:r>
        <w:rPr>
          <w:color w:val="000000"/>
        </w:rPr>
        <w:softHyphen/>
        <w:t>разом:</w:t>
      </w:r>
    </w:p>
    <w:tbl>
      <w:tblPr>
        <w:tblW w:w="0" w:type="auto"/>
        <w:tblInd w:w="5" w:type="dxa"/>
        <w:tblLayout w:type="fixed"/>
        <w:tblCellMar>
          <w:left w:w="0" w:type="dxa"/>
          <w:right w:w="0" w:type="dxa"/>
        </w:tblCellMar>
        <w:tblLook w:val="0000"/>
      </w:tblPr>
      <w:tblGrid>
        <w:gridCol w:w="1704"/>
        <w:gridCol w:w="1704"/>
        <w:gridCol w:w="1474"/>
        <w:gridCol w:w="1483"/>
      </w:tblGrid>
      <w:tr w:rsidR="00D45411">
        <w:tblPrEx>
          <w:tblCellMar>
            <w:top w:w="0" w:type="dxa"/>
            <w:left w:w="0" w:type="dxa"/>
            <w:bottom w:w="0" w:type="dxa"/>
            <w:right w:w="0" w:type="dxa"/>
          </w:tblCellMar>
        </w:tblPrEx>
        <w:trPr>
          <w:trHeight w:hRule="exact" w:val="1973"/>
        </w:trPr>
        <w:tc>
          <w:tcPr>
            <w:tcW w:w="1704"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65" w:h="4834" w:wrap="around" w:vAnchor="page" w:hAnchor="page" w:x="2785" w:y="5602"/>
              <w:shd w:val="clear" w:color="auto" w:fill="auto"/>
              <w:spacing w:line="190" w:lineRule="exact"/>
              <w:ind w:firstLine="0"/>
              <w:jc w:val="center"/>
            </w:pPr>
            <w:r>
              <w:rPr>
                <w:color w:val="000000"/>
              </w:rPr>
              <w:t>Категория</w:t>
            </w:r>
          </w:p>
          <w:p w:rsidR="00D45411" w:rsidRDefault="00D45411">
            <w:pPr>
              <w:pStyle w:val="a6"/>
              <w:framePr w:w="6365" w:h="4834" w:wrap="around" w:vAnchor="page" w:hAnchor="page" w:x="2785" w:y="5602"/>
              <w:shd w:val="clear" w:color="auto" w:fill="auto"/>
              <w:spacing w:line="190" w:lineRule="exact"/>
              <w:ind w:firstLine="0"/>
              <w:jc w:val="center"/>
            </w:pPr>
            <w:r>
              <w:rPr>
                <w:color w:val="000000"/>
              </w:rPr>
              <w:t>работников</w:t>
            </w:r>
          </w:p>
        </w:tc>
        <w:tc>
          <w:tcPr>
            <w:tcW w:w="1704"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65" w:h="4834" w:wrap="around" w:vAnchor="page" w:hAnchor="page" w:x="2785" w:y="5602"/>
              <w:shd w:val="clear" w:color="auto" w:fill="auto"/>
              <w:spacing w:line="202" w:lineRule="exact"/>
              <w:ind w:firstLine="0"/>
              <w:jc w:val="center"/>
            </w:pPr>
            <w:r>
              <w:rPr>
                <w:color w:val="000000"/>
              </w:rPr>
              <w:t>Подтверждение уровня квалификации документами об образовании (профессио</w:t>
            </w:r>
            <w:r>
              <w:rPr>
                <w:color w:val="000000"/>
              </w:rPr>
              <w:softHyphen/>
              <w:t>нальной переподготовке) (%)</w:t>
            </w:r>
          </w:p>
        </w:tc>
        <w:tc>
          <w:tcPr>
            <w:tcW w:w="2957" w:type="dxa"/>
            <w:gridSpan w:val="2"/>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6365" w:h="4834" w:wrap="around" w:vAnchor="page" w:hAnchor="page" w:x="2785" w:y="5602"/>
              <w:shd w:val="clear" w:color="auto" w:fill="auto"/>
              <w:spacing w:line="197" w:lineRule="exact"/>
              <w:ind w:firstLine="0"/>
              <w:jc w:val="center"/>
            </w:pPr>
            <w:r>
              <w:rPr>
                <w:color w:val="000000"/>
              </w:rPr>
              <w:t>Подтверждение уровня квалификации результатами аттестации</w:t>
            </w:r>
          </w:p>
        </w:tc>
      </w:tr>
      <w:tr w:rsidR="00D45411">
        <w:tblPrEx>
          <w:tblCellMar>
            <w:top w:w="0" w:type="dxa"/>
            <w:left w:w="0" w:type="dxa"/>
            <w:bottom w:w="0" w:type="dxa"/>
            <w:right w:w="0" w:type="dxa"/>
          </w:tblCellMar>
        </w:tblPrEx>
        <w:trPr>
          <w:trHeight w:hRule="exact" w:val="1162"/>
        </w:trPr>
        <w:tc>
          <w:tcPr>
            <w:tcW w:w="1704" w:type="dxa"/>
            <w:tcBorders>
              <w:top w:val="single" w:sz="4" w:space="0" w:color="auto"/>
              <w:left w:val="single" w:sz="4" w:space="0" w:color="auto"/>
              <w:bottom w:val="nil"/>
              <w:right w:val="nil"/>
            </w:tcBorders>
            <w:shd w:val="clear" w:color="auto" w:fill="FFFFFF"/>
          </w:tcPr>
          <w:p w:rsidR="00D45411" w:rsidRDefault="00D45411">
            <w:pPr>
              <w:framePr w:w="6365" w:h="4834" w:wrap="around" w:vAnchor="page" w:hAnchor="page" w:x="2785" w:y="5602"/>
              <w:rPr>
                <w:color w:val="auto"/>
                <w:sz w:val="10"/>
                <w:szCs w:val="10"/>
              </w:rPr>
            </w:pPr>
          </w:p>
        </w:tc>
        <w:tc>
          <w:tcPr>
            <w:tcW w:w="1704" w:type="dxa"/>
            <w:tcBorders>
              <w:top w:val="single" w:sz="4" w:space="0" w:color="auto"/>
              <w:left w:val="single" w:sz="4" w:space="0" w:color="auto"/>
              <w:bottom w:val="nil"/>
              <w:right w:val="nil"/>
            </w:tcBorders>
            <w:shd w:val="clear" w:color="auto" w:fill="FFFFFF"/>
          </w:tcPr>
          <w:p w:rsidR="00D45411" w:rsidRDefault="00D45411">
            <w:pPr>
              <w:framePr w:w="6365" w:h="4834" w:wrap="around" w:vAnchor="page" w:hAnchor="page" w:x="2785" w:y="5602"/>
              <w:rPr>
                <w:color w:val="auto"/>
                <w:sz w:val="10"/>
                <w:szCs w:val="10"/>
              </w:rPr>
            </w:pPr>
          </w:p>
        </w:tc>
        <w:tc>
          <w:tcPr>
            <w:tcW w:w="1474"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65" w:h="4834" w:wrap="around" w:vAnchor="page" w:hAnchor="page" w:x="2785" w:y="5602"/>
              <w:shd w:val="clear" w:color="auto" w:fill="auto"/>
              <w:spacing w:line="206" w:lineRule="exact"/>
              <w:ind w:firstLine="0"/>
              <w:jc w:val="center"/>
            </w:pPr>
            <w:r>
              <w:rPr>
                <w:color w:val="000000"/>
              </w:rPr>
              <w:t>на соответ</w:t>
            </w:r>
            <w:r>
              <w:rPr>
                <w:color w:val="000000"/>
              </w:rPr>
              <w:softHyphen/>
              <w:t>ствие занимаемой должности (%)</w:t>
            </w:r>
          </w:p>
        </w:tc>
        <w:tc>
          <w:tcPr>
            <w:tcW w:w="1483" w:type="dxa"/>
            <w:tcBorders>
              <w:top w:val="single" w:sz="4" w:space="0" w:color="auto"/>
              <w:left w:val="single" w:sz="4" w:space="0" w:color="auto"/>
              <w:bottom w:val="nil"/>
              <w:right w:val="single" w:sz="4" w:space="0" w:color="auto"/>
            </w:tcBorders>
            <w:shd w:val="clear" w:color="auto" w:fill="FFFFFF"/>
          </w:tcPr>
          <w:p w:rsidR="00D45411" w:rsidRDefault="00D45411">
            <w:pPr>
              <w:pStyle w:val="a6"/>
              <w:framePr w:w="6365" w:h="4834" w:wrap="around" w:vAnchor="page" w:hAnchor="page" w:x="2785" w:y="5602"/>
              <w:shd w:val="clear" w:color="auto" w:fill="auto"/>
              <w:spacing w:line="197" w:lineRule="exact"/>
              <w:ind w:firstLine="0"/>
              <w:jc w:val="center"/>
            </w:pPr>
            <w:r>
              <w:rPr>
                <w:color w:val="000000"/>
              </w:rPr>
              <w:t>квалифика</w:t>
            </w:r>
            <w:r>
              <w:rPr>
                <w:color w:val="000000"/>
              </w:rPr>
              <w:softHyphen/>
            </w:r>
          </w:p>
          <w:p w:rsidR="00D45411" w:rsidRDefault="00D45411">
            <w:pPr>
              <w:pStyle w:val="a6"/>
              <w:framePr w:w="6365" w:h="4834" w:wrap="around" w:vAnchor="page" w:hAnchor="page" w:x="2785" w:y="5602"/>
              <w:shd w:val="clear" w:color="auto" w:fill="auto"/>
              <w:spacing w:line="197" w:lineRule="exact"/>
              <w:ind w:firstLine="0"/>
              <w:jc w:val="center"/>
            </w:pPr>
            <w:r>
              <w:rPr>
                <w:color w:val="000000"/>
              </w:rPr>
              <w:t>ционная</w:t>
            </w:r>
          </w:p>
          <w:p w:rsidR="00D45411" w:rsidRDefault="00D45411">
            <w:pPr>
              <w:pStyle w:val="a6"/>
              <w:framePr w:w="6365" w:h="4834" w:wrap="around" w:vAnchor="page" w:hAnchor="page" w:x="2785" w:y="5602"/>
              <w:shd w:val="clear" w:color="auto" w:fill="auto"/>
              <w:spacing w:line="197" w:lineRule="exact"/>
              <w:ind w:firstLine="0"/>
              <w:jc w:val="center"/>
            </w:pPr>
            <w:r>
              <w:rPr>
                <w:color w:val="000000"/>
              </w:rPr>
              <w:t>категория</w:t>
            </w:r>
          </w:p>
          <w:p w:rsidR="00D45411" w:rsidRDefault="00D45411">
            <w:pPr>
              <w:pStyle w:val="a6"/>
              <w:framePr w:w="6365" w:h="4834" w:wrap="around" w:vAnchor="page" w:hAnchor="page" w:x="2785" w:y="5602"/>
              <w:shd w:val="clear" w:color="auto" w:fill="auto"/>
              <w:spacing w:line="190" w:lineRule="exact"/>
              <w:ind w:firstLine="0"/>
              <w:jc w:val="center"/>
            </w:pPr>
            <w:r>
              <w:rPr>
                <w:color w:val="000000"/>
              </w:rPr>
              <w:t>(%)</w:t>
            </w:r>
          </w:p>
        </w:tc>
      </w:tr>
      <w:tr w:rsidR="00D45411">
        <w:tblPrEx>
          <w:tblCellMar>
            <w:top w:w="0" w:type="dxa"/>
            <w:left w:w="0" w:type="dxa"/>
            <w:bottom w:w="0" w:type="dxa"/>
            <w:right w:w="0" w:type="dxa"/>
          </w:tblCellMar>
        </w:tblPrEx>
        <w:trPr>
          <w:trHeight w:hRule="exact" w:val="562"/>
        </w:trPr>
        <w:tc>
          <w:tcPr>
            <w:tcW w:w="1704"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65" w:h="4834" w:wrap="around" w:vAnchor="page" w:hAnchor="page" w:x="2785" w:y="5602"/>
              <w:shd w:val="clear" w:color="auto" w:fill="auto"/>
              <w:spacing w:line="190" w:lineRule="exact"/>
              <w:ind w:firstLine="0"/>
              <w:jc w:val="center"/>
            </w:pPr>
            <w:r>
              <w:rPr>
                <w:color w:val="000000"/>
              </w:rPr>
              <w:t>Педагогические</w:t>
            </w:r>
          </w:p>
          <w:p w:rsidR="00D45411" w:rsidRDefault="00D45411">
            <w:pPr>
              <w:pStyle w:val="a6"/>
              <w:framePr w:w="6365" w:h="4834" w:wrap="around" w:vAnchor="page" w:hAnchor="page" w:x="2785" w:y="5602"/>
              <w:shd w:val="clear" w:color="auto" w:fill="auto"/>
              <w:spacing w:line="190" w:lineRule="exact"/>
              <w:ind w:left="120" w:firstLine="0"/>
              <w:jc w:val="left"/>
            </w:pPr>
            <w:r>
              <w:rPr>
                <w:color w:val="000000"/>
              </w:rPr>
              <w:t>работники</w:t>
            </w:r>
          </w:p>
        </w:tc>
        <w:tc>
          <w:tcPr>
            <w:tcW w:w="1704" w:type="dxa"/>
            <w:tcBorders>
              <w:top w:val="single" w:sz="4" w:space="0" w:color="auto"/>
              <w:left w:val="single" w:sz="4" w:space="0" w:color="auto"/>
              <w:bottom w:val="nil"/>
              <w:right w:val="nil"/>
            </w:tcBorders>
            <w:shd w:val="clear" w:color="auto" w:fill="FFFFFF"/>
          </w:tcPr>
          <w:p w:rsidR="00D45411" w:rsidRDefault="00D45411">
            <w:pPr>
              <w:framePr w:w="6365" w:h="4834" w:wrap="around" w:vAnchor="page" w:hAnchor="page" w:x="2785" w:y="5602"/>
              <w:rPr>
                <w:color w:val="auto"/>
                <w:sz w:val="10"/>
                <w:szCs w:val="10"/>
              </w:rPr>
            </w:pPr>
          </w:p>
        </w:tc>
        <w:tc>
          <w:tcPr>
            <w:tcW w:w="1474" w:type="dxa"/>
            <w:tcBorders>
              <w:top w:val="single" w:sz="4" w:space="0" w:color="auto"/>
              <w:left w:val="single" w:sz="4" w:space="0" w:color="auto"/>
              <w:bottom w:val="nil"/>
              <w:right w:val="nil"/>
            </w:tcBorders>
            <w:shd w:val="clear" w:color="auto" w:fill="FFFFFF"/>
          </w:tcPr>
          <w:p w:rsidR="00D45411" w:rsidRDefault="00D45411">
            <w:pPr>
              <w:framePr w:w="6365" w:h="4834" w:wrap="around" w:vAnchor="page" w:hAnchor="page" w:x="2785" w:y="5602"/>
              <w:rPr>
                <w:color w:val="auto"/>
                <w:sz w:val="10"/>
                <w:szCs w:val="10"/>
              </w:rPr>
            </w:pPr>
          </w:p>
        </w:tc>
        <w:tc>
          <w:tcPr>
            <w:tcW w:w="1483" w:type="dxa"/>
            <w:tcBorders>
              <w:top w:val="single" w:sz="4" w:space="0" w:color="auto"/>
              <w:left w:val="single" w:sz="4" w:space="0" w:color="auto"/>
              <w:bottom w:val="nil"/>
              <w:right w:val="single" w:sz="4" w:space="0" w:color="auto"/>
            </w:tcBorders>
            <w:shd w:val="clear" w:color="auto" w:fill="FFFFFF"/>
          </w:tcPr>
          <w:p w:rsidR="00D45411" w:rsidRDefault="00D45411">
            <w:pPr>
              <w:framePr w:w="6365" w:h="4834" w:wrap="around" w:vAnchor="page" w:hAnchor="page" w:x="2785" w:y="5602"/>
              <w:rPr>
                <w:color w:val="auto"/>
                <w:sz w:val="10"/>
                <w:szCs w:val="10"/>
              </w:rPr>
            </w:pPr>
          </w:p>
        </w:tc>
      </w:tr>
      <w:tr w:rsidR="00D45411">
        <w:tblPrEx>
          <w:tblCellMar>
            <w:top w:w="0" w:type="dxa"/>
            <w:left w:w="0" w:type="dxa"/>
            <w:bottom w:w="0" w:type="dxa"/>
            <w:right w:w="0" w:type="dxa"/>
          </w:tblCellMar>
        </w:tblPrEx>
        <w:trPr>
          <w:trHeight w:hRule="exact" w:val="566"/>
        </w:trPr>
        <w:tc>
          <w:tcPr>
            <w:tcW w:w="1704"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65" w:h="4834" w:wrap="around" w:vAnchor="page" w:hAnchor="page" w:x="2785" w:y="5602"/>
              <w:shd w:val="clear" w:color="auto" w:fill="auto"/>
              <w:spacing w:line="190" w:lineRule="exact"/>
              <w:ind w:left="120" w:firstLine="0"/>
              <w:jc w:val="left"/>
            </w:pPr>
            <w:r>
              <w:rPr>
                <w:color w:val="000000"/>
              </w:rPr>
              <w:t>Руководящие</w:t>
            </w:r>
          </w:p>
          <w:p w:rsidR="00D45411" w:rsidRDefault="00D45411">
            <w:pPr>
              <w:pStyle w:val="a6"/>
              <w:framePr w:w="6365" w:h="4834" w:wrap="around" w:vAnchor="page" w:hAnchor="page" w:x="2785" w:y="5602"/>
              <w:shd w:val="clear" w:color="auto" w:fill="auto"/>
              <w:spacing w:line="190" w:lineRule="exact"/>
              <w:ind w:left="120" w:firstLine="0"/>
              <w:jc w:val="left"/>
            </w:pPr>
            <w:r>
              <w:rPr>
                <w:color w:val="000000"/>
              </w:rPr>
              <w:t>работники</w:t>
            </w:r>
          </w:p>
        </w:tc>
        <w:tc>
          <w:tcPr>
            <w:tcW w:w="1704" w:type="dxa"/>
            <w:tcBorders>
              <w:top w:val="single" w:sz="4" w:space="0" w:color="auto"/>
              <w:left w:val="single" w:sz="4" w:space="0" w:color="auto"/>
              <w:bottom w:val="nil"/>
              <w:right w:val="nil"/>
            </w:tcBorders>
            <w:shd w:val="clear" w:color="auto" w:fill="FFFFFF"/>
          </w:tcPr>
          <w:p w:rsidR="00D45411" w:rsidRDefault="00D45411">
            <w:pPr>
              <w:framePr w:w="6365" w:h="4834" w:wrap="around" w:vAnchor="page" w:hAnchor="page" w:x="2785" w:y="5602"/>
              <w:rPr>
                <w:color w:val="auto"/>
                <w:sz w:val="10"/>
                <w:szCs w:val="10"/>
              </w:rPr>
            </w:pPr>
          </w:p>
        </w:tc>
        <w:tc>
          <w:tcPr>
            <w:tcW w:w="1474" w:type="dxa"/>
            <w:tcBorders>
              <w:top w:val="single" w:sz="4" w:space="0" w:color="auto"/>
              <w:left w:val="single" w:sz="4" w:space="0" w:color="auto"/>
              <w:bottom w:val="nil"/>
              <w:right w:val="nil"/>
            </w:tcBorders>
            <w:shd w:val="clear" w:color="auto" w:fill="FFFFFF"/>
          </w:tcPr>
          <w:p w:rsidR="00D45411" w:rsidRDefault="00D45411">
            <w:pPr>
              <w:framePr w:w="6365" w:h="4834" w:wrap="around" w:vAnchor="page" w:hAnchor="page" w:x="2785" w:y="5602"/>
              <w:rPr>
                <w:color w:val="auto"/>
                <w:sz w:val="10"/>
                <w:szCs w:val="10"/>
              </w:rPr>
            </w:pPr>
          </w:p>
        </w:tc>
        <w:tc>
          <w:tcPr>
            <w:tcW w:w="1483" w:type="dxa"/>
            <w:tcBorders>
              <w:top w:val="single" w:sz="4" w:space="0" w:color="auto"/>
              <w:left w:val="single" w:sz="4" w:space="0" w:color="auto"/>
              <w:bottom w:val="nil"/>
              <w:right w:val="single" w:sz="4" w:space="0" w:color="auto"/>
            </w:tcBorders>
            <w:shd w:val="clear" w:color="auto" w:fill="FFFFFF"/>
          </w:tcPr>
          <w:p w:rsidR="00D45411" w:rsidRDefault="00D45411">
            <w:pPr>
              <w:framePr w:w="6365" w:h="4834" w:wrap="around" w:vAnchor="page" w:hAnchor="page" w:x="2785" w:y="5602"/>
              <w:rPr>
                <w:color w:val="auto"/>
                <w:sz w:val="10"/>
                <w:szCs w:val="10"/>
              </w:rPr>
            </w:pPr>
          </w:p>
        </w:tc>
      </w:tr>
      <w:tr w:rsidR="00D45411">
        <w:tblPrEx>
          <w:tblCellMar>
            <w:top w:w="0" w:type="dxa"/>
            <w:left w:w="0" w:type="dxa"/>
            <w:bottom w:w="0" w:type="dxa"/>
            <w:right w:w="0" w:type="dxa"/>
          </w:tblCellMar>
        </w:tblPrEx>
        <w:trPr>
          <w:trHeight w:hRule="exact" w:val="571"/>
        </w:trPr>
        <w:tc>
          <w:tcPr>
            <w:tcW w:w="1704"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6365" w:h="4834" w:wrap="around" w:vAnchor="page" w:hAnchor="page" w:x="2785" w:y="5602"/>
              <w:shd w:val="clear" w:color="auto" w:fill="auto"/>
              <w:spacing w:line="190" w:lineRule="exact"/>
              <w:ind w:left="120" w:firstLine="0"/>
              <w:jc w:val="left"/>
            </w:pPr>
            <w:r>
              <w:rPr>
                <w:color w:val="000000"/>
              </w:rPr>
              <w:t>Иные</w:t>
            </w:r>
          </w:p>
          <w:p w:rsidR="00D45411" w:rsidRDefault="00D45411">
            <w:pPr>
              <w:pStyle w:val="a6"/>
              <w:framePr w:w="6365" w:h="4834" w:wrap="around" w:vAnchor="page" w:hAnchor="page" w:x="2785" w:y="5602"/>
              <w:shd w:val="clear" w:color="auto" w:fill="auto"/>
              <w:spacing w:line="190" w:lineRule="exact"/>
              <w:ind w:left="120" w:firstLine="0"/>
              <w:jc w:val="left"/>
            </w:pPr>
            <w:r>
              <w:rPr>
                <w:color w:val="000000"/>
              </w:rPr>
              <w:t>работники</w:t>
            </w:r>
          </w:p>
        </w:tc>
        <w:tc>
          <w:tcPr>
            <w:tcW w:w="1704" w:type="dxa"/>
            <w:tcBorders>
              <w:top w:val="single" w:sz="4" w:space="0" w:color="auto"/>
              <w:left w:val="single" w:sz="4" w:space="0" w:color="auto"/>
              <w:bottom w:val="single" w:sz="4" w:space="0" w:color="auto"/>
              <w:right w:val="nil"/>
            </w:tcBorders>
            <w:shd w:val="clear" w:color="auto" w:fill="FFFFFF"/>
          </w:tcPr>
          <w:p w:rsidR="00D45411" w:rsidRDefault="00D45411">
            <w:pPr>
              <w:framePr w:w="6365" w:h="4834" w:wrap="around" w:vAnchor="page" w:hAnchor="page" w:x="2785" w:y="5602"/>
              <w:rPr>
                <w:color w:val="auto"/>
                <w:sz w:val="10"/>
                <w:szCs w:val="10"/>
              </w:rPr>
            </w:pPr>
          </w:p>
        </w:tc>
        <w:tc>
          <w:tcPr>
            <w:tcW w:w="1474" w:type="dxa"/>
            <w:tcBorders>
              <w:top w:val="single" w:sz="4" w:space="0" w:color="auto"/>
              <w:left w:val="single" w:sz="4" w:space="0" w:color="auto"/>
              <w:bottom w:val="single" w:sz="4" w:space="0" w:color="auto"/>
              <w:right w:val="nil"/>
            </w:tcBorders>
            <w:shd w:val="clear" w:color="auto" w:fill="FFFFFF"/>
          </w:tcPr>
          <w:p w:rsidR="00D45411" w:rsidRDefault="00D45411">
            <w:pPr>
              <w:framePr w:w="6365" w:h="4834" w:wrap="around" w:vAnchor="page" w:hAnchor="page" w:x="2785" w:y="5602"/>
              <w:rPr>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6365" w:h="4834" w:wrap="around" w:vAnchor="page" w:hAnchor="page" w:x="2785" w:y="5602"/>
              <w:rPr>
                <w:color w:val="auto"/>
                <w:sz w:val="10"/>
                <w:szCs w:val="10"/>
              </w:rPr>
            </w:pPr>
          </w:p>
        </w:tc>
      </w:tr>
    </w:tbl>
    <w:p w:rsidR="00D45411" w:rsidRDefault="00D45411">
      <w:pPr>
        <w:pStyle w:val="a6"/>
        <w:framePr w:w="6374" w:h="2909" w:hRule="exact" w:wrap="around" w:vAnchor="page" w:hAnchor="page" w:x="2780" w:y="10565"/>
        <w:shd w:val="clear" w:color="auto" w:fill="auto"/>
        <w:spacing w:line="240" w:lineRule="exact"/>
        <w:ind w:left="20" w:right="40" w:firstLine="220"/>
      </w:pPr>
      <w:r>
        <w:rPr>
          <w:color w:val="000000"/>
        </w:rPr>
        <w:t>Кроме того, образовательная организация должна быть уком</w:t>
      </w:r>
      <w:r>
        <w:rPr>
          <w:color w:val="000000"/>
        </w:rPr>
        <w:softHyphen/>
        <w:t>плектована вспомогательным персоналом, обеспечивающим создание и сохранение условий материально-технических и ин</w:t>
      </w:r>
      <w:r>
        <w:rPr>
          <w:color w:val="000000"/>
        </w:rPr>
        <w:softHyphen/>
        <w:t>формационно-методических условий реализации основной об</w:t>
      </w:r>
      <w:r>
        <w:rPr>
          <w:color w:val="000000"/>
        </w:rPr>
        <w:softHyphen/>
        <w:t>разовательной программы.</w:t>
      </w:r>
    </w:p>
    <w:p w:rsidR="00D45411" w:rsidRDefault="00D45411">
      <w:pPr>
        <w:pStyle w:val="a6"/>
        <w:framePr w:w="6374" w:h="2909" w:hRule="exact" w:wrap="around" w:vAnchor="page" w:hAnchor="page" w:x="2780" w:y="10565"/>
        <w:shd w:val="clear" w:color="auto" w:fill="auto"/>
        <w:spacing w:line="240" w:lineRule="exact"/>
        <w:ind w:left="20" w:right="40" w:firstLine="220"/>
      </w:pPr>
      <w:r>
        <w:rPr>
          <w:rStyle w:val="Tahoma1"/>
          <w:b w:val="0"/>
          <w:bCs w:val="0"/>
          <w:color w:val="000000"/>
        </w:rPr>
        <w:t xml:space="preserve">Профессиональное развитие и повышение квалификации педагогических работников. </w:t>
      </w:r>
      <w:r>
        <w:rPr>
          <w:color w:val="000000"/>
        </w:rPr>
        <w:t>Основным условием формирова</w:t>
      </w:r>
      <w:r>
        <w:rPr>
          <w:color w:val="000000"/>
        </w:rPr>
        <w:softHyphen/>
        <w:t>ния и наращивания необходимого и достаточного кадрового потенциала образовательной организации является обеспече</w:t>
      </w:r>
      <w:r>
        <w:rPr>
          <w:color w:val="000000"/>
        </w:rPr>
        <w:softHyphen/>
        <w:t>ние адекватности системы непрерывного педагогического обра</w:t>
      </w:r>
      <w:r>
        <w:rPr>
          <w:color w:val="000000"/>
        </w:rPr>
        <w:softHyphen/>
        <w:t>зования происходящим изменениям в системе образования в целом.</w:t>
      </w:r>
    </w:p>
    <w:p w:rsidR="00D45411" w:rsidRDefault="00D45411">
      <w:pPr>
        <w:pStyle w:val="a5"/>
        <w:framePr w:w="6394" w:h="202" w:hRule="exact" w:wrap="around" w:vAnchor="page" w:hAnchor="page" w:x="2766" w:y="13700"/>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607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5" w:hRule="exact" w:wrap="around" w:vAnchor="page" w:hAnchor="page" w:x="2794" w:y="3240"/>
        <w:shd w:val="clear" w:color="auto" w:fill="auto"/>
        <w:spacing w:line="240" w:lineRule="exact"/>
        <w:ind w:right="20" w:firstLine="220"/>
      </w:pPr>
      <w:r>
        <w:rPr>
          <w:color w:val="000000"/>
        </w:rPr>
        <w:lastRenderedPageBreak/>
        <w:t>Непрерывность профессионального развития педагогических и иных работников образовательной организации, участвую</w:t>
      </w:r>
      <w:r>
        <w:rPr>
          <w:color w:val="000000"/>
        </w:rPr>
        <w:softHyphen/>
        <w:t>щих в разработке и реализации основной образовательной про</w:t>
      </w:r>
      <w:r>
        <w:rPr>
          <w:color w:val="000000"/>
        </w:rPr>
        <w:softHyphen/>
        <w:t>граммы начального общего образования, характеризуется до</w:t>
      </w:r>
      <w:r>
        <w:rPr>
          <w:color w:val="000000"/>
        </w:rPr>
        <w:softHyphen/>
        <w:t>лей работников, повышающих квалификацию не реже 1 раза в 3 года.</w:t>
      </w:r>
    </w:p>
    <w:p w:rsidR="00D45411" w:rsidRDefault="00D45411">
      <w:pPr>
        <w:pStyle w:val="a6"/>
        <w:framePr w:w="6346" w:h="10225" w:hRule="exact" w:wrap="around" w:vAnchor="page" w:hAnchor="page" w:x="2794" w:y="3240"/>
        <w:shd w:val="clear" w:color="auto" w:fill="auto"/>
        <w:spacing w:line="240" w:lineRule="exact"/>
        <w:ind w:right="20" w:firstLine="220"/>
      </w:pPr>
      <w:r>
        <w:rPr>
          <w:color w:val="000000"/>
        </w:rPr>
        <w:t>При этом могут быть использованы различные образователь</w:t>
      </w:r>
      <w:r>
        <w:rPr>
          <w:color w:val="000000"/>
        </w:rPr>
        <w:softHyphen/>
        <w:t>ные организации, имеющие соответствующую лицензию.</w:t>
      </w:r>
    </w:p>
    <w:p w:rsidR="00D45411" w:rsidRDefault="00D45411">
      <w:pPr>
        <w:pStyle w:val="a6"/>
        <w:framePr w:w="6346" w:h="10225" w:hRule="exact" w:wrap="around" w:vAnchor="page" w:hAnchor="page" w:x="2794" w:y="3240"/>
        <w:shd w:val="clear" w:color="auto" w:fill="auto"/>
        <w:spacing w:line="240" w:lineRule="exact"/>
        <w:ind w:right="20" w:firstLine="220"/>
      </w:pPr>
      <w:r>
        <w:rPr>
          <w:color w:val="000000"/>
        </w:rPr>
        <w:t>В ходе реализации основной образовательной программы предполагается оценка качества и результативности деятельно</w:t>
      </w:r>
      <w:r>
        <w:rPr>
          <w:color w:val="000000"/>
        </w:rPr>
        <w:softHyphen/>
        <w:t>сти педагогических работников с целью коррекции их деятель</w:t>
      </w:r>
      <w:r>
        <w:rPr>
          <w:color w:val="000000"/>
        </w:rPr>
        <w:softHyphen/>
        <w:t>ности, а также определения стимулирующей части фонда опла</w:t>
      </w:r>
      <w:r>
        <w:rPr>
          <w:color w:val="000000"/>
        </w:rPr>
        <w:softHyphen/>
        <w:t>ты труда.</w:t>
      </w:r>
    </w:p>
    <w:p w:rsidR="00D45411" w:rsidRDefault="00D45411">
      <w:pPr>
        <w:pStyle w:val="a6"/>
        <w:framePr w:w="6346" w:h="10225" w:hRule="exact" w:wrap="around" w:vAnchor="page" w:hAnchor="page" w:x="2794" w:y="3240"/>
        <w:shd w:val="clear" w:color="auto" w:fill="auto"/>
        <w:spacing w:line="240" w:lineRule="exact"/>
        <w:ind w:right="20" w:firstLine="220"/>
      </w:pPr>
      <w:r>
        <w:rPr>
          <w:color w:val="000000"/>
        </w:rPr>
        <w:t>Ожидаемый результат повышения квалификации — профес</w:t>
      </w:r>
      <w:r>
        <w:rPr>
          <w:color w:val="000000"/>
        </w:rPr>
        <w:softHyphen/>
        <w:t>сиональная готовность работников образования к реализации ФГОС начального общего образования:</w:t>
      </w:r>
    </w:p>
    <w:p w:rsidR="00D45411" w:rsidRDefault="00D45411">
      <w:pPr>
        <w:pStyle w:val="a6"/>
        <w:framePr w:w="6346" w:h="10225" w:hRule="exact" w:wrap="around" w:vAnchor="page" w:hAnchor="page" w:x="2794" w:y="3240"/>
        <w:shd w:val="clear" w:color="auto" w:fill="auto"/>
        <w:spacing w:line="240" w:lineRule="exact"/>
        <w:ind w:right="20" w:firstLine="0"/>
        <w:jc w:val="left"/>
      </w:pPr>
      <w:r>
        <w:rPr>
          <w:color w:val="000000"/>
        </w:rPr>
        <w:t>—обеспечение оптимального вхождения работников образова</w:t>
      </w:r>
      <w:r>
        <w:rPr>
          <w:color w:val="000000"/>
        </w:rPr>
        <w:softHyphen/>
        <w:t>ния в систему ценностей современного образования; —освоение системы требований к структуре основной образо</w:t>
      </w:r>
      <w:r>
        <w:rPr>
          <w:color w:val="000000"/>
        </w:rPr>
        <w:softHyphen/>
        <w:t>вательной программы, результатам её освоения и условиям реализации, а также системы оценки итогов образователь</w:t>
      </w:r>
      <w:r>
        <w:rPr>
          <w:color w:val="000000"/>
        </w:rPr>
        <w:softHyphen/>
        <w:t>ной деятельности обучающихся;</w:t>
      </w:r>
    </w:p>
    <w:p w:rsidR="00D45411" w:rsidRDefault="00D45411">
      <w:pPr>
        <w:pStyle w:val="a6"/>
        <w:framePr w:w="6346" w:h="10225" w:hRule="exact" w:wrap="around" w:vAnchor="page" w:hAnchor="page" w:x="2794" w:y="3240"/>
        <w:shd w:val="clear" w:color="auto" w:fill="auto"/>
        <w:spacing w:line="240" w:lineRule="exact"/>
        <w:ind w:left="240" w:right="20" w:hanging="220"/>
      </w:pPr>
      <w:r>
        <w:rPr>
          <w:color w:val="000000"/>
        </w:rPr>
        <w:t>— овладение учебно-методическими и информационно-методи</w:t>
      </w:r>
      <w:r>
        <w:rPr>
          <w:color w:val="000000"/>
        </w:rPr>
        <w:softHyphen/>
        <w:t>ческими ресурсами, необходимыми для успешного решения задач ФГОС начального общего образования.</w:t>
      </w:r>
    </w:p>
    <w:p w:rsidR="00D45411" w:rsidRDefault="00D45411">
      <w:pPr>
        <w:pStyle w:val="a6"/>
        <w:framePr w:w="6346" w:h="10225" w:hRule="exact" w:wrap="around" w:vAnchor="page" w:hAnchor="page" w:x="2794" w:y="3240"/>
        <w:shd w:val="clear" w:color="auto" w:fill="auto"/>
        <w:spacing w:line="240" w:lineRule="exact"/>
        <w:ind w:right="20" w:firstLine="220"/>
      </w:pPr>
      <w:r>
        <w:rPr>
          <w:color w:val="000000"/>
        </w:rPr>
        <w:t>Одним из важнейших механизмов обеспечения необходимого квалификационного уровня педагогических работников, уча</w:t>
      </w:r>
      <w:r>
        <w:rPr>
          <w:color w:val="000000"/>
        </w:rPr>
        <w:softHyphen/>
        <w:t>ствующих в разработке и реализации основной образователь</w:t>
      </w:r>
      <w:r>
        <w:rPr>
          <w:color w:val="000000"/>
        </w:rPr>
        <w:softHyphen/>
        <w:t>ной программы начального общего образования, является си</w:t>
      </w:r>
      <w:r>
        <w:rPr>
          <w:color w:val="000000"/>
        </w:rPr>
        <w:softHyphen/>
        <w:t>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D45411" w:rsidRDefault="00D45411">
      <w:pPr>
        <w:pStyle w:val="a6"/>
        <w:framePr w:w="6346" w:h="10225" w:hRule="exact" w:wrap="around" w:vAnchor="page" w:hAnchor="page" w:x="2794" w:y="3240"/>
        <w:shd w:val="clear" w:color="auto" w:fill="auto"/>
        <w:spacing w:line="240" w:lineRule="exact"/>
        <w:ind w:right="20" w:firstLine="220"/>
      </w:pPr>
      <w:r>
        <w:rPr>
          <w:color w:val="000000"/>
        </w:rPr>
        <w:t>Актуальные вопросы реализации программы начального об</w:t>
      </w:r>
      <w:r>
        <w:rPr>
          <w:color w:val="000000"/>
        </w:rPr>
        <w:softHyphen/>
        <w:t>щего образования рассматриваются методическими объедине</w:t>
      </w:r>
      <w:r>
        <w:rPr>
          <w:color w:val="000000"/>
        </w:rPr>
        <w:softHyphen/>
        <w:t>ниями, действующими в образовательной организации, а так</w:t>
      </w:r>
      <w:r>
        <w:rPr>
          <w:color w:val="000000"/>
        </w:rPr>
        <w:softHyphen/>
        <w:t>же методическими и учебно-методическими объединениями в сфере общего образования, действующими на муниципальном и региональном уровнях.</w:t>
      </w:r>
    </w:p>
    <w:p w:rsidR="00D45411" w:rsidRDefault="00D45411">
      <w:pPr>
        <w:pStyle w:val="a6"/>
        <w:framePr w:w="6346" w:h="10225" w:hRule="exact" w:wrap="around" w:vAnchor="page" w:hAnchor="page" w:x="2794" w:y="3240"/>
        <w:shd w:val="clear" w:color="auto" w:fill="auto"/>
        <w:spacing w:line="240" w:lineRule="exact"/>
        <w:ind w:right="20" w:firstLine="220"/>
      </w:pPr>
      <w:r>
        <w:rPr>
          <w:color w:val="000000"/>
        </w:rPr>
        <w:t>Педагогическими работниками образовательной организа</w:t>
      </w:r>
      <w:r>
        <w:rPr>
          <w:color w:val="000000"/>
        </w:rPr>
        <w:softHyphen/>
        <w:t>ции системно разрабатываются методические темы, отражаю</w:t>
      </w:r>
      <w:r>
        <w:rPr>
          <w:color w:val="000000"/>
        </w:rPr>
        <w:softHyphen/>
        <w:t>щие их непрерывное профессиональное развитие. Отчёт о ме</w:t>
      </w:r>
      <w:r>
        <w:rPr>
          <w:color w:val="000000"/>
        </w:rPr>
        <w:softHyphen/>
        <w:t>тодических темах, обеспечивающих необходимый уровень</w:t>
      </w:r>
    </w:p>
    <w:p w:rsidR="00D45411" w:rsidRDefault="00D45411">
      <w:pPr>
        <w:pStyle w:val="a5"/>
        <w:framePr w:w="6398" w:h="202" w:hRule="exact" w:wrap="around" w:vAnchor="page" w:hAnchor="page" w:x="2770" w:y="13700"/>
        <w:shd w:val="clear" w:color="auto" w:fill="auto"/>
        <w:spacing w:line="130" w:lineRule="exact"/>
        <w:ind w:left="40"/>
      </w:pPr>
      <w:r>
        <w:rPr>
          <w:rStyle w:val="0pt12"/>
          <w:color w:val="000000"/>
        </w:rPr>
        <w:t>608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65" w:h="1018" w:hRule="exact" w:wrap="around" w:vAnchor="page" w:hAnchor="page" w:x="2785" w:y="3240"/>
        <w:shd w:val="clear" w:color="auto" w:fill="auto"/>
        <w:spacing w:line="240" w:lineRule="exact"/>
        <w:ind w:right="20" w:firstLine="0"/>
      </w:pPr>
      <w:r>
        <w:rPr>
          <w:color w:val="000000"/>
        </w:rPr>
        <w:lastRenderedPageBreak/>
        <w:t>качества как учебной и методической документации, так и де</w:t>
      </w:r>
      <w:r>
        <w:rPr>
          <w:color w:val="000000"/>
        </w:rPr>
        <w:softHyphen/>
        <w:t>ятельности по реализации основной образовательной програм</w:t>
      </w:r>
      <w:r>
        <w:rPr>
          <w:color w:val="000000"/>
        </w:rPr>
        <w:softHyphen/>
        <w:t>мы основного общего образования, может оформляться следу</w:t>
      </w:r>
      <w:r>
        <w:rPr>
          <w:color w:val="000000"/>
        </w:rPr>
        <w:softHyphen/>
        <w:t>ющим образом:</w:t>
      </w:r>
    </w:p>
    <w:tbl>
      <w:tblPr>
        <w:tblW w:w="0" w:type="auto"/>
        <w:tblInd w:w="5" w:type="dxa"/>
        <w:tblLayout w:type="fixed"/>
        <w:tblCellMar>
          <w:left w:w="0" w:type="dxa"/>
          <w:right w:w="0" w:type="dxa"/>
        </w:tblCellMar>
        <w:tblLook w:val="0000"/>
      </w:tblPr>
      <w:tblGrid>
        <w:gridCol w:w="514"/>
        <w:gridCol w:w="1944"/>
        <w:gridCol w:w="1944"/>
        <w:gridCol w:w="1954"/>
      </w:tblGrid>
      <w:tr w:rsidR="00D45411">
        <w:tblPrEx>
          <w:tblCellMar>
            <w:top w:w="0" w:type="dxa"/>
            <w:left w:w="0" w:type="dxa"/>
            <w:bottom w:w="0" w:type="dxa"/>
            <w:right w:w="0" w:type="dxa"/>
          </w:tblCellMar>
        </w:tblPrEx>
        <w:trPr>
          <w:trHeight w:hRule="exact" w:val="1368"/>
        </w:trPr>
        <w:tc>
          <w:tcPr>
            <w:tcW w:w="514"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2818" w:wrap="around" w:vAnchor="page" w:hAnchor="page" w:x="2790" w:y="4349"/>
              <w:shd w:val="clear" w:color="auto" w:fill="auto"/>
              <w:spacing w:line="190" w:lineRule="exact"/>
              <w:ind w:left="200" w:firstLine="0"/>
              <w:jc w:val="left"/>
            </w:pPr>
            <w:r>
              <w:rPr>
                <w:color w:val="000000"/>
              </w:rPr>
              <w:t>№</w:t>
            </w:r>
          </w:p>
        </w:tc>
        <w:tc>
          <w:tcPr>
            <w:tcW w:w="1944"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2818" w:wrap="around" w:vAnchor="page" w:hAnchor="page" w:x="2790" w:y="4349"/>
              <w:shd w:val="clear" w:color="auto" w:fill="auto"/>
              <w:spacing w:after="60" w:line="190" w:lineRule="exact"/>
              <w:ind w:firstLine="0"/>
              <w:jc w:val="center"/>
            </w:pPr>
            <w:r>
              <w:rPr>
                <w:color w:val="000000"/>
              </w:rPr>
              <w:t>Методическая</w:t>
            </w:r>
          </w:p>
          <w:p w:rsidR="00D45411" w:rsidRDefault="00D45411">
            <w:pPr>
              <w:pStyle w:val="a6"/>
              <w:framePr w:w="6355" w:h="2818" w:wrap="around" w:vAnchor="page" w:hAnchor="page" w:x="2790" w:y="4349"/>
              <w:shd w:val="clear" w:color="auto" w:fill="auto"/>
              <w:spacing w:before="60" w:line="190" w:lineRule="exact"/>
              <w:ind w:firstLine="0"/>
              <w:jc w:val="center"/>
            </w:pPr>
            <w:r>
              <w:rPr>
                <w:color w:val="000000"/>
              </w:rPr>
              <w:t>тема</w:t>
            </w:r>
          </w:p>
        </w:tc>
        <w:tc>
          <w:tcPr>
            <w:tcW w:w="1944"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2818" w:wrap="around" w:vAnchor="page" w:hAnchor="page" w:x="2790" w:y="4349"/>
              <w:shd w:val="clear" w:color="auto" w:fill="auto"/>
              <w:spacing w:line="197" w:lineRule="exact"/>
              <w:ind w:firstLine="0"/>
              <w:jc w:val="center"/>
            </w:pPr>
            <w:r>
              <w:rPr>
                <w:color w:val="000000"/>
              </w:rPr>
              <w:t>Раздел образовательной программы, связанный с методической темой</w:t>
            </w:r>
          </w:p>
        </w:tc>
        <w:tc>
          <w:tcPr>
            <w:tcW w:w="1954"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6355" w:h="2818" w:wrap="around" w:vAnchor="page" w:hAnchor="page" w:x="2790" w:y="4349"/>
              <w:shd w:val="clear" w:color="auto" w:fill="auto"/>
              <w:spacing w:line="197" w:lineRule="exact"/>
              <w:ind w:firstLine="0"/>
              <w:jc w:val="center"/>
            </w:pPr>
            <w:r>
              <w:rPr>
                <w:color w:val="000000"/>
              </w:rPr>
              <w:t>ФИО педагога, разрабаты</w:t>
            </w:r>
            <w:r>
              <w:rPr>
                <w:color w:val="000000"/>
              </w:rPr>
              <w:softHyphen/>
              <w:t>вающего методическую тему</w:t>
            </w:r>
          </w:p>
        </w:tc>
      </w:tr>
      <w:tr w:rsidR="00D45411">
        <w:tblPrEx>
          <w:tblCellMar>
            <w:top w:w="0" w:type="dxa"/>
            <w:left w:w="0" w:type="dxa"/>
            <w:bottom w:w="0" w:type="dxa"/>
            <w:right w:w="0" w:type="dxa"/>
          </w:tblCellMar>
        </w:tblPrEx>
        <w:trPr>
          <w:trHeight w:hRule="exact" w:val="360"/>
        </w:trPr>
        <w:tc>
          <w:tcPr>
            <w:tcW w:w="514"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2818" w:wrap="around" w:vAnchor="page" w:hAnchor="page" w:x="2790" w:y="4349"/>
              <w:shd w:val="clear" w:color="auto" w:fill="auto"/>
              <w:spacing w:line="190" w:lineRule="exact"/>
              <w:ind w:left="240" w:firstLine="0"/>
              <w:jc w:val="left"/>
            </w:pPr>
            <w:r>
              <w:rPr>
                <w:color w:val="000000"/>
              </w:rPr>
              <w:t>1</w:t>
            </w:r>
          </w:p>
        </w:tc>
        <w:tc>
          <w:tcPr>
            <w:tcW w:w="1944" w:type="dxa"/>
            <w:tcBorders>
              <w:top w:val="single" w:sz="4" w:space="0" w:color="auto"/>
              <w:left w:val="single" w:sz="4" w:space="0" w:color="auto"/>
              <w:bottom w:val="nil"/>
              <w:right w:val="nil"/>
            </w:tcBorders>
            <w:shd w:val="clear" w:color="auto" w:fill="FFFFFF"/>
          </w:tcPr>
          <w:p w:rsidR="00D45411" w:rsidRDefault="00D45411">
            <w:pPr>
              <w:framePr w:w="6355" w:h="2818" w:wrap="around" w:vAnchor="page" w:hAnchor="page" w:x="2790" w:y="4349"/>
              <w:rPr>
                <w:color w:val="auto"/>
                <w:sz w:val="10"/>
                <w:szCs w:val="10"/>
              </w:rPr>
            </w:pPr>
          </w:p>
        </w:tc>
        <w:tc>
          <w:tcPr>
            <w:tcW w:w="1944" w:type="dxa"/>
            <w:tcBorders>
              <w:top w:val="single" w:sz="4" w:space="0" w:color="auto"/>
              <w:left w:val="single" w:sz="4" w:space="0" w:color="auto"/>
              <w:bottom w:val="nil"/>
              <w:right w:val="nil"/>
            </w:tcBorders>
            <w:shd w:val="clear" w:color="auto" w:fill="FFFFFF"/>
          </w:tcPr>
          <w:p w:rsidR="00D45411" w:rsidRDefault="00D45411">
            <w:pPr>
              <w:framePr w:w="6355" w:h="2818" w:wrap="around" w:vAnchor="page" w:hAnchor="page" w:x="2790" w:y="4349"/>
              <w:rPr>
                <w:color w:val="auto"/>
                <w:sz w:val="10"/>
                <w:szCs w:val="10"/>
              </w:rPr>
            </w:pPr>
          </w:p>
        </w:tc>
        <w:tc>
          <w:tcPr>
            <w:tcW w:w="1954" w:type="dxa"/>
            <w:tcBorders>
              <w:top w:val="single" w:sz="4" w:space="0" w:color="auto"/>
              <w:left w:val="single" w:sz="4" w:space="0" w:color="auto"/>
              <w:bottom w:val="nil"/>
              <w:right w:val="single" w:sz="4" w:space="0" w:color="auto"/>
            </w:tcBorders>
            <w:shd w:val="clear" w:color="auto" w:fill="FFFFFF"/>
          </w:tcPr>
          <w:p w:rsidR="00D45411" w:rsidRDefault="00D45411">
            <w:pPr>
              <w:framePr w:w="6355" w:h="2818" w:wrap="around" w:vAnchor="page" w:hAnchor="page" w:x="2790" w:y="4349"/>
              <w:rPr>
                <w:color w:val="auto"/>
                <w:sz w:val="10"/>
                <w:szCs w:val="10"/>
              </w:rPr>
            </w:pPr>
          </w:p>
        </w:tc>
      </w:tr>
      <w:tr w:rsidR="00D45411">
        <w:tblPrEx>
          <w:tblCellMar>
            <w:top w:w="0" w:type="dxa"/>
            <w:left w:w="0" w:type="dxa"/>
            <w:bottom w:w="0" w:type="dxa"/>
            <w:right w:w="0" w:type="dxa"/>
          </w:tblCellMar>
        </w:tblPrEx>
        <w:trPr>
          <w:trHeight w:hRule="exact" w:val="360"/>
        </w:trPr>
        <w:tc>
          <w:tcPr>
            <w:tcW w:w="514"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2818" w:wrap="around" w:vAnchor="page" w:hAnchor="page" w:x="2790" w:y="4349"/>
              <w:shd w:val="clear" w:color="auto" w:fill="auto"/>
              <w:spacing w:line="190" w:lineRule="exact"/>
              <w:ind w:left="240" w:firstLine="0"/>
              <w:jc w:val="left"/>
            </w:pPr>
            <w:r>
              <w:rPr>
                <w:color w:val="000000"/>
              </w:rPr>
              <w:t>2</w:t>
            </w:r>
          </w:p>
        </w:tc>
        <w:tc>
          <w:tcPr>
            <w:tcW w:w="1944" w:type="dxa"/>
            <w:tcBorders>
              <w:top w:val="single" w:sz="4" w:space="0" w:color="auto"/>
              <w:left w:val="single" w:sz="4" w:space="0" w:color="auto"/>
              <w:bottom w:val="nil"/>
              <w:right w:val="nil"/>
            </w:tcBorders>
            <w:shd w:val="clear" w:color="auto" w:fill="FFFFFF"/>
          </w:tcPr>
          <w:p w:rsidR="00D45411" w:rsidRDefault="00D45411">
            <w:pPr>
              <w:framePr w:w="6355" w:h="2818" w:wrap="around" w:vAnchor="page" w:hAnchor="page" w:x="2790" w:y="4349"/>
              <w:rPr>
                <w:color w:val="auto"/>
                <w:sz w:val="10"/>
                <w:szCs w:val="10"/>
              </w:rPr>
            </w:pPr>
          </w:p>
        </w:tc>
        <w:tc>
          <w:tcPr>
            <w:tcW w:w="1944" w:type="dxa"/>
            <w:tcBorders>
              <w:top w:val="single" w:sz="4" w:space="0" w:color="auto"/>
              <w:left w:val="single" w:sz="4" w:space="0" w:color="auto"/>
              <w:bottom w:val="nil"/>
              <w:right w:val="nil"/>
            </w:tcBorders>
            <w:shd w:val="clear" w:color="auto" w:fill="FFFFFF"/>
          </w:tcPr>
          <w:p w:rsidR="00D45411" w:rsidRDefault="00D45411">
            <w:pPr>
              <w:framePr w:w="6355" w:h="2818" w:wrap="around" w:vAnchor="page" w:hAnchor="page" w:x="2790" w:y="4349"/>
              <w:rPr>
                <w:color w:val="auto"/>
                <w:sz w:val="10"/>
                <w:szCs w:val="10"/>
              </w:rPr>
            </w:pPr>
          </w:p>
        </w:tc>
        <w:tc>
          <w:tcPr>
            <w:tcW w:w="1954" w:type="dxa"/>
            <w:tcBorders>
              <w:top w:val="single" w:sz="4" w:space="0" w:color="auto"/>
              <w:left w:val="single" w:sz="4" w:space="0" w:color="auto"/>
              <w:bottom w:val="nil"/>
              <w:right w:val="single" w:sz="4" w:space="0" w:color="auto"/>
            </w:tcBorders>
            <w:shd w:val="clear" w:color="auto" w:fill="FFFFFF"/>
          </w:tcPr>
          <w:p w:rsidR="00D45411" w:rsidRDefault="00D45411">
            <w:pPr>
              <w:framePr w:w="6355" w:h="2818" w:wrap="around" w:vAnchor="page" w:hAnchor="page" w:x="2790" w:y="4349"/>
              <w:rPr>
                <w:color w:val="auto"/>
                <w:sz w:val="10"/>
                <w:szCs w:val="10"/>
              </w:rPr>
            </w:pPr>
          </w:p>
        </w:tc>
      </w:tr>
      <w:tr w:rsidR="00D45411">
        <w:tblPrEx>
          <w:tblCellMar>
            <w:top w:w="0" w:type="dxa"/>
            <w:left w:w="0" w:type="dxa"/>
            <w:bottom w:w="0" w:type="dxa"/>
            <w:right w:w="0" w:type="dxa"/>
          </w:tblCellMar>
        </w:tblPrEx>
        <w:trPr>
          <w:trHeight w:hRule="exact" w:val="360"/>
        </w:trPr>
        <w:tc>
          <w:tcPr>
            <w:tcW w:w="514"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2818" w:wrap="around" w:vAnchor="page" w:hAnchor="page" w:x="2790" w:y="4349"/>
              <w:shd w:val="clear" w:color="auto" w:fill="auto"/>
              <w:spacing w:line="190" w:lineRule="exact"/>
              <w:ind w:left="240" w:firstLine="0"/>
              <w:jc w:val="left"/>
            </w:pPr>
            <w:r>
              <w:rPr>
                <w:color w:val="000000"/>
              </w:rPr>
              <w:t>3</w:t>
            </w:r>
          </w:p>
        </w:tc>
        <w:tc>
          <w:tcPr>
            <w:tcW w:w="1944" w:type="dxa"/>
            <w:tcBorders>
              <w:top w:val="single" w:sz="4" w:space="0" w:color="auto"/>
              <w:left w:val="single" w:sz="4" w:space="0" w:color="auto"/>
              <w:bottom w:val="nil"/>
              <w:right w:val="nil"/>
            </w:tcBorders>
            <w:shd w:val="clear" w:color="auto" w:fill="FFFFFF"/>
          </w:tcPr>
          <w:p w:rsidR="00D45411" w:rsidRDefault="00D45411">
            <w:pPr>
              <w:framePr w:w="6355" w:h="2818" w:wrap="around" w:vAnchor="page" w:hAnchor="page" w:x="2790" w:y="4349"/>
              <w:rPr>
                <w:color w:val="auto"/>
                <w:sz w:val="10"/>
                <w:szCs w:val="10"/>
              </w:rPr>
            </w:pPr>
          </w:p>
        </w:tc>
        <w:tc>
          <w:tcPr>
            <w:tcW w:w="1944" w:type="dxa"/>
            <w:tcBorders>
              <w:top w:val="single" w:sz="4" w:space="0" w:color="auto"/>
              <w:left w:val="single" w:sz="4" w:space="0" w:color="auto"/>
              <w:bottom w:val="nil"/>
              <w:right w:val="nil"/>
            </w:tcBorders>
            <w:shd w:val="clear" w:color="auto" w:fill="FFFFFF"/>
          </w:tcPr>
          <w:p w:rsidR="00D45411" w:rsidRDefault="00D45411">
            <w:pPr>
              <w:framePr w:w="6355" w:h="2818" w:wrap="around" w:vAnchor="page" w:hAnchor="page" w:x="2790" w:y="4349"/>
              <w:rPr>
                <w:color w:val="auto"/>
                <w:sz w:val="10"/>
                <w:szCs w:val="10"/>
              </w:rPr>
            </w:pPr>
          </w:p>
        </w:tc>
        <w:tc>
          <w:tcPr>
            <w:tcW w:w="1954" w:type="dxa"/>
            <w:tcBorders>
              <w:top w:val="single" w:sz="4" w:space="0" w:color="auto"/>
              <w:left w:val="single" w:sz="4" w:space="0" w:color="auto"/>
              <w:bottom w:val="nil"/>
              <w:right w:val="single" w:sz="4" w:space="0" w:color="auto"/>
            </w:tcBorders>
            <w:shd w:val="clear" w:color="auto" w:fill="FFFFFF"/>
          </w:tcPr>
          <w:p w:rsidR="00D45411" w:rsidRDefault="00D45411">
            <w:pPr>
              <w:framePr w:w="6355" w:h="2818" w:wrap="around" w:vAnchor="page" w:hAnchor="page" w:x="2790" w:y="4349"/>
              <w:rPr>
                <w:color w:val="auto"/>
                <w:sz w:val="10"/>
                <w:szCs w:val="10"/>
              </w:rPr>
            </w:pPr>
          </w:p>
        </w:tc>
      </w:tr>
      <w:tr w:rsidR="00D45411">
        <w:tblPrEx>
          <w:tblCellMar>
            <w:top w:w="0" w:type="dxa"/>
            <w:left w:w="0" w:type="dxa"/>
            <w:bottom w:w="0" w:type="dxa"/>
            <w:right w:w="0" w:type="dxa"/>
          </w:tblCellMar>
        </w:tblPrEx>
        <w:trPr>
          <w:trHeight w:hRule="exact" w:val="370"/>
        </w:trPr>
        <w:tc>
          <w:tcPr>
            <w:tcW w:w="514" w:type="dxa"/>
            <w:tcBorders>
              <w:top w:val="single" w:sz="4" w:space="0" w:color="auto"/>
              <w:left w:val="single" w:sz="4" w:space="0" w:color="auto"/>
              <w:bottom w:val="single" w:sz="4" w:space="0" w:color="auto"/>
              <w:right w:val="nil"/>
            </w:tcBorders>
            <w:shd w:val="clear" w:color="auto" w:fill="FFFFFF"/>
          </w:tcPr>
          <w:p w:rsidR="00D45411" w:rsidRDefault="00D45411">
            <w:pPr>
              <w:framePr w:w="6355" w:h="2818" w:wrap="around" w:vAnchor="page" w:hAnchor="page" w:x="2790" w:y="4349"/>
              <w:rPr>
                <w:color w:val="auto"/>
                <w:sz w:val="10"/>
                <w:szCs w:val="10"/>
              </w:rPr>
            </w:pPr>
          </w:p>
        </w:tc>
        <w:tc>
          <w:tcPr>
            <w:tcW w:w="1944" w:type="dxa"/>
            <w:tcBorders>
              <w:top w:val="single" w:sz="4" w:space="0" w:color="auto"/>
              <w:left w:val="single" w:sz="4" w:space="0" w:color="auto"/>
              <w:bottom w:val="single" w:sz="4" w:space="0" w:color="auto"/>
              <w:right w:val="nil"/>
            </w:tcBorders>
            <w:shd w:val="clear" w:color="auto" w:fill="FFFFFF"/>
          </w:tcPr>
          <w:p w:rsidR="00D45411" w:rsidRDefault="00D45411">
            <w:pPr>
              <w:framePr w:w="6355" w:h="2818" w:wrap="around" w:vAnchor="page" w:hAnchor="page" w:x="2790" w:y="4349"/>
              <w:rPr>
                <w:color w:val="auto"/>
                <w:sz w:val="10"/>
                <w:szCs w:val="10"/>
              </w:rPr>
            </w:pPr>
          </w:p>
        </w:tc>
        <w:tc>
          <w:tcPr>
            <w:tcW w:w="1944" w:type="dxa"/>
            <w:tcBorders>
              <w:top w:val="single" w:sz="4" w:space="0" w:color="auto"/>
              <w:left w:val="single" w:sz="4" w:space="0" w:color="auto"/>
              <w:bottom w:val="single" w:sz="4" w:space="0" w:color="auto"/>
              <w:right w:val="nil"/>
            </w:tcBorders>
            <w:shd w:val="clear" w:color="auto" w:fill="FFFFFF"/>
          </w:tcPr>
          <w:p w:rsidR="00D45411" w:rsidRDefault="00D45411">
            <w:pPr>
              <w:framePr w:w="6355" w:h="2818" w:wrap="around" w:vAnchor="page" w:hAnchor="page" w:x="2790" w:y="4349"/>
              <w:rPr>
                <w:color w:val="auto"/>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6355" w:h="2818" w:wrap="around" w:vAnchor="page" w:hAnchor="page" w:x="2790" w:y="4349"/>
              <w:rPr>
                <w:color w:val="auto"/>
                <w:sz w:val="10"/>
                <w:szCs w:val="10"/>
              </w:rPr>
            </w:pPr>
          </w:p>
        </w:tc>
      </w:tr>
    </w:tbl>
    <w:p w:rsidR="00D45411" w:rsidRDefault="00D45411">
      <w:pPr>
        <w:pStyle w:val="33"/>
        <w:framePr w:w="6365" w:h="6087" w:hRule="exact" w:wrap="around" w:vAnchor="page" w:hAnchor="page" w:x="2785" w:y="7368"/>
        <w:numPr>
          <w:ilvl w:val="0"/>
          <w:numId w:val="109"/>
        </w:numPr>
        <w:shd w:val="clear" w:color="auto" w:fill="auto"/>
        <w:tabs>
          <w:tab w:val="left" w:pos="674"/>
        </w:tabs>
        <w:spacing w:after="0" w:line="240" w:lineRule="exact"/>
        <w:ind w:left="20" w:right="1060"/>
        <w:jc w:val="left"/>
      </w:pPr>
      <w:bookmarkStart w:id="443" w:name="bookmark444"/>
      <w:r>
        <w:rPr>
          <w:rStyle w:val="30pt10"/>
          <w:color w:val="000000"/>
        </w:rPr>
        <w:t>Психолого-педагогические условия реализации основной образовательной программы начального общего образования</w:t>
      </w:r>
      <w:bookmarkEnd w:id="443"/>
    </w:p>
    <w:p w:rsidR="00D45411" w:rsidRDefault="00D45411">
      <w:pPr>
        <w:pStyle w:val="a6"/>
        <w:framePr w:w="6365" w:h="6087" w:hRule="exact" w:wrap="around" w:vAnchor="page" w:hAnchor="page" w:x="2785" w:y="7368"/>
        <w:shd w:val="clear" w:color="auto" w:fill="auto"/>
        <w:spacing w:line="240" w:lineRule="exact"/>
        <w:ind w:left="20" w:right="20" w:firstLine="220"/>
      </w:pPr>
      <w:r>
        <w:rPr>
          <w:color w:val="000000"/>
        </w:rPr>
        <w:t>Психолого-педагогические условия, созданные в образова</w:t>
      </w:r>
      <w:r>
        <w:rPr>
          <w:color w:val="000000"/>
        </w:rPr>
        <w:softHyphen/>
        <w:t>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w:t>
      </w:r>
      <w:r>
        <w:rPr>
          <w:color w:val="000000"/>
        </w:rPr>
        <w:softHyphen/>
        <w:t>зования, в частности:</w:t>
      </w:r>
    </w:p>
    <w:p w:rsidR="00D45411" w:rsidRDefault="00D45411">
      <w:pPr>
        <w:pStyle w:val="a6"/>
        <w:framePr w:w="6365" w:h="6087" w:hRule="exact" w:wrap="around" w:vAnchor="page" w:hAnchor="page" w:x="2785" w:y="7368"/>
        <w:numPr>
          <w:ilvl w:val="0"/>
          <w:numId w:val="110"/>
        </w:numPr>
        <w:shd w:val="clear" w:color="auto" w:fill="auto"/>
        <w:spacing w:line="240" w:lineRule="exact"/>
        <w:ind w:left="20" w:right="20" w:firstLine="220"/>
      </w:pPr>
      <w:r>
        <w:rPr>
          <w:color w:val="000000"/>
        </w:rPr>
        <w:t xml:space="preserve"> обеспечивают преемственность содержания и форм орга</w:t>
      </w:r>
      <w:r>
        <w:rPr>
          <w:color w:val="000000"/>
        </w:rPr>
        <w:softHyphen/>
        <w:t>низации образовательной деятельности при реализации обра</w:t>
      </w:r>
      <w:r>
        <w:rPr>
          <w:color w:val="000000"/>
        </w:rPr>
        <w:softHyphen/>
        <w:t>зовательных программ начального, основного и среднего обще</w:t>
      </w:r>
      <w:r>
        <w:rPr>
          <w:color w:val="000000"/>
        </w:rPr>
        <w:softHyphen/>
        <w:t>го образования;</w:t>
      </w:r>
    </w:p>
    <w:p w:rsidR="00D45411" w:rsidRDefault="00D45411">
      <w:pPr>
        <w:pStyle w:val="a6"/>
        <w:framePr w:w="6365" w:h="6087" w:hRule="exact" w:wrap="around" w:vAnchor="page" w:hAnchor="page" w:x="2785" w:y="7368"/>
        <w:numPr>
          <w:ilvl w:val="0"/>
          <w:numId w:val="110"/>
        </w:numPr>
        <w:shd w:val="clear" w:color="auto" w:fill="auto"/>
        <w:spacing w:line="240" w:lineRule="exact"/>
        <w:ind w:left="20" w:right="20" w:firstLine="220"/>
      </w:pPr>
      <w:r>
        <w:rPr>
          <w:color w:val="000000"/>
        </w:rPr>
        <w:t xml:space="preserve"> способствуют социально-психологической адаптации обу</w:t>
      </w:r>
      <w:r>
        <w:rPr>
          <w:color w:val="000000"/>
        </w:rPr>
        <w:softHyphen/>
        <w:t>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D45411" w:rsidRDefault="00D45411">
      <w:pPr>
        <w:pStyle w:val="a6"/>
        <w:framePr w:w="6365" w:h="6087" w:hRule="exact" w:wrap="around" w:vAnchor="page" w:hAnchor="page" w:x="2785" w:y="7368"/>
        <w:numPr>
          <w:ilvl w:val="0"/>
          <w:numId w:val="110"/>
        </w:numPr>
        <w:shd w:val="clear" w:color="auto" w:fill="auto"/>
        <w:spacing w:line="240" w:lineRule="exact"/>
        <w:ind w:left="20" w:right="20" w:firstLine="220"/>
      </w:pPr>
      <w:r>
        <w:rPr>
          <w:color w:val="000000"/>
        </w:rPr>
        <w:t xml:space="preserve"> способствуют формированию и развитию психолого-педа- гогической компетентности работников образовательной орга</w:t>
      </w:r>
      <w:r>
        <w:rPr>
          <w:color w:val="000000"/>
        </w:rPr>
        <w:softHyphen/>
        <w:t>низации и родителей (законных представителей) несовершен</w:t>
      </w:r>
      <w:r>
        <w:rPr>
          <w:color w:val="000000"/>
        </w:rPr>
        <w:softHyphen/>
        <w:t>нолетних обучающихся;</w:t>
      </w:r>
    </w:p>
    <w:p w:rsidR="00D45411" w:rsidRDefault="00D45411">
      <w:pPr>
        <w:pStyle w:val="a6"/>
        <w:framePr w:w="6365" w:h="6087" w:hRule="exact" w:wrap="around" w:vAnchor="page" w:hAnchor="page" w:x="2785" w:y="7368"/>
        <w:numPr>
          <w:ilvl w:val="0"/>
          <w:numId w:val="110"/>
        </w:numPr>
        <w:shd w:val="clear" w:color="auto" w:fill="auto"/>
        <w:spacing w:line="240" w:lineRule="exact"/>
        <w:ind w:left="20" w:right="20" w:firstLine="220"/>
      </w:pPr>
      <w:r>
        <w:rPr>
          <w:color w:val="000000"/>
        </w:rPr>
        <w:t xml:space="preserve"> обеспечивают профилактику формирования у обучающих</w:t>
      </w:r>
      <w:r>
        <w:rPr>
          <w:color w:val="000000"/>
        </w:rPr>
        <w:softHyphen/>
        <w:t>ся девиантных форм поведения, агрессии и повышенной трево</w:t>
      </w:r>
      <w:r>
        <w:rPr>
          <w:color w:val="000000"/>
        </w:rPr>
        <w:softHyphen/>
        <w:t>жности.</w:t>
      </w:r>
    </w:p>
    <w:p w:rsidR="00D45411" w:rsidRDefault="00D45411">
      <w:pPr>
        <w:pStyle w:val="a6"/>
        <w:framePr w:w="6365" w:h="6087" w:hRule="exact" w:wrap="around" w:vAnchor="page" w:hAnchor="page" w:x="2785" w:y="7368"/>
        <w:shd w:val="clear" w:color="auto" w:fill="auto"/>
        <w:spacing w:line="240" w:lineRule="exact"/>
        <w:ind w:left="20" w:right="20" w:firstLine="220"/>
        <w:jc w:val="left"/>
      </w:pPr>
      <w:r>
        <w:rPr>
          <w:color w:val="000000"/>
        </w:rPr>
        <w:t>В образовательной организации психолого-педагогическое сопровождение реализации программы начального общего об</w:t>
      </w:r>
      <w:r>
        <w:rPr>
          <w:color w:val="000000"/>
        </w:rPr>
        <w:softHyphen/>
      </w:r>
    </w:p>
    <w:p w:rsidR="00D45411" w:rsidRDefault="00D45411">
      <w:pPr>
        <w:pStyle w:val="a5"/>
        <w:framePr w:w="6394" w:h="202" w:hRule="exact" w:wrap="around" w:vAnchor="page" w:hAnchor="page" w:x="2770" w:y="13700"/>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609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2" w:hRule="exact" w:wrap="around" w:vAnchor="page" w:hAnchor="page" w:x="2794" w:y="3241"/>
        <w:shd w:val="clear" w:color="auto" w:fill="auto"/>
        <w:spacing w:line="240" w:lineRule="exact"/>
        <w:ind w:left="20" w:right="20" w:firstLine="0"/>
        <w:jc w:val="left"/>
      </w:pPr>
      <w:r>
        <w:rPr>
          <w:color w:val="000000"/>
        </w:rPr>
        <w:lastRenderedPageBreak/>
        <w:t>разования осуществляется квалифицированными специалиста</w:t>
      </w:r>
      <w:r>
        <w:rPr>
          <w:color w:val="000000"/>
        </w:rPr>
        <w:softHyphen/>
        <w:t>ми (указать количество при наличии): педагогом-психологом; учителем-логопедом; учителем-дефектологом; тьюторами;</w:t>
      </w:r>
    </w:p>
    <w:p w:rsidR="00D45411" w:rsidRDefault="00D45411">
      <w:pPr>
        <w:pStyle w:val="a6"/>
        <w:framePr w:w="6346" w:h="10252" w:hRule="exact" w:wrap="around" w:vAnchor="page" w:hAnchor="page" w:x="2794" w:y="3241"/>
        <w:shd w:val="clear" w:color="auto" w:fill="auto"/>
        <w:spacing w:line="240" w:lineRule="exact"/>
        <w:ind w:left="20" w:firstLine="220"/>
      </w:pPr>
      <w:r>
        <w:rPr>
          <w:color w:val="000000"/>
        </w:rPr>
        <w:t>социальным педагогом.</w:t>
      </w:r>
    </w:p>
    <w:p w:rsidR="00D45411" w:rsidRDefault="00D45411">
      <w:pPr>
        <w:pStyle w:val="a6"/>
        <w:framePr w:w="6346" w:h="10252" w:hRule="exact" w:wrap="around" w:vAnchor="page" w:hAnchor="page" w:x="2794" w:y="3241"/>
        <w:shd w:val="clear" w:color="auto" w:fill="auto"/>
        <w:spacing w:line="240" w:lineRule="exact"/>
        <w:ind w:left="20" w:right="20" w:firstLine="220"/>
      </w:pPr>
      <w:r>
        <w:rPr>
          <w:color w:val="000000"/>
        </w:rPr>
        <w:t>В процессе реализации основной образовательной програм</w:t>
      </w:r>
      <w:r>
        <w:rPr>
          <w:color w:val="000000"/>
        </w:rPr>
        <w:softHyphen/>
        <w:t>мы начального общего образования образовательной организа</w:t>
      </w:r>
      <w:r>
        <w:rPr>
          <w:color w:val="000000"/>
        </w:rPr>
        <w:softHyphen/>
        <w:t>цией обеспечивается психолого-педагогическое сопровождение участников образовательных отношений посредством систем</w:t>
      </w:r>
      <w:r>
        <w:rPr>
          <w:color w:val="000000"/>
        </w:rPr>
        <w:softHyphen/>
        <w:t>ной деятельности и отдельных мероприятий, обеспечивающих:</w:t>
      </w:r>
    </w:p>
    <w:p w:rsidR="00D45411" w:rsidRDefault="00D45411">
      <w:pPr>
        <w:pStyle w:val="a6"/>
        <w:framePr w:w="6346" w:h="10252" w:hRule="exact" w:wrap="around" w:vAnchor="page" w:hAnchor="page" w:x="2794" w:y="3241"/>
        <w:numPr>
          <w:ilvl w:val="0"/>
          <w:numId w:val="102"/>
        </w:numPr>
        <w:shd w:val="clear" w:color="auto" w:fill="auto"/>
        <w:spacing w:line="240" w:lineRule="exact"/>
        <w:ind w:left="240" w:right="20" w:hanging="220"/>
      </w:pPr>
      <w:r>
        <w:rPr>
          <w:color w:val="000000"/>
        </w:rPr>
        <w:t xml:space="preserve"> формирование и развитие психолого-педагогической компе</w:t>
      </w:r>
      <w:r>
        <w:rPr>
          <w:color w:val="000000"/>
        </w:rPr>
        <w:softHyphen/>
        <w:t>тентности всех участников образовательных отношений;</w:t>
      </w:r>
    </w:p>
    <w:p w:rsidR="00D45411" w:rsidRDefault="00D45411">
      <w:pPr>
        <w:pStyle w:val="a6"/>
        <w:framePr w:w="6346" w:h="10252" w:hRule="exact" w:wrap="around" w:vAnchor="page" w:hAnchor="page" w:x="2794" w:y="3241"/>
        <w:shd w:val="clear" w:color="auto" w:fill="auto"/>
        <w:spacing w:line="240" w:lineRule="exact"/>
        <w:ind w:left="240" w:right="20" w:hanging="220"/>
      </w:pPr>
      <w:r>
        <w:rPr>
          <w:color w:val="000000"/>
        </w:rPr>
        <w:t>—сохранение и укрепление психологического благополучия и психического здоровья обучающихся;</w:t>
      </w:r>
    </w:p>
    <w:p w:rsidR="00D45411" w:rsidRDefault="00D45411">
      <w:pPr>
        <w:pStyle w:val="a6"/>
        <w:framePr w:w="6346" w:h="10252" w:hRule="exact" w:wrap="around" w:vAnchor="page" w:hAnchor="page" w:x="2794" w:y="3241"/>
        <w:shd w:val="clear" w:color="auto" w:fill="auto"/>
        <w:spacing w:line="240" w:lineRule="exact"/>
        <w:ind w:left="240" w:right="20" w:hanging="220"/>
      </w:pPr>
      <w:r>
        <w:rPr>
          <w:color w:val="000000"/>
        </w:rPr>
        <w:t>—поддержка и сопровождение детско-родительских отноше</w:t>
      </w:r>
      <w:r>
        <w:rPr>
          <w:color w:val="000000"/>
        </w:rPr>
        <w:softHyphen/>
        <w:t>ний;</w:t>
      </w:r>
    </w:p>
    <w:p w:rsidR="00D45411" w:rsidRDefault="00D45411">
      <w:pPr>
        <w:pStyle w:val="a6"/>
        <w:framePr w:w="6346" w:h="10252" w:hRule="exact" w:wrap="around" w:vAnchor="page" w:hAnchor="page" w:x="2794" w:y="3241"/>
        <w:shd w:val="clear" w:color="auto" w:fill="auto"/>
        <w:spacing w:line="240" w:lineRule="exact"/>
        <w:ind w:left="240" w:right="20" w:hanging="220"/>
      </w:pPr>
      <w:r>
        <w:rPr>
          <w:color w:val="000000"/>
        </w:rPr>
        <w:t>—формирование ценности здоровья и безопасного образа жиз</w:t>
      </w:r>
      <w:r>
        <w:rPr>
          <w:color w:val="000000"/>
        </w:rPr>
        <w:softHyphen/>
        <w:t>ни;</w:t>
      </w:r>
    </w:p>
    <w:p w:rsidR="00D45411" w:rsidRDefault="00D45411">
      <w:pPr>
        <w:pStyle w:val="a6"/>
        <w:framePr w:w="6346" w:h="10252" w:hRule="exact" w:wrap="around" w:vAnchor="page" w:hAnchor="page" w:x="2794" w:y="3241"/>
        <w:shd w:val="clear" w:color="auto" w:fill="auto"/>
        <w:spacing w:line="240" w:lineRule="exact"/>
        <w:ind w:left="240" w:right="20" w:hanging="220"/>
      </w:pPr>
      <w:r>
        <w:rPr>
          <w:color w:val="000000"/>
        </w:rPr>
        <w:t>—дифференциация и индивидуализация обучения и воспита</w:t>
      </w:r>
      <w:r>
        <w:rPr>
          <w:color w:val="000000"/>
        </w:rPr>
        <w:softHyphen/>
        <w:t>ния с учётом особенностей когнитивного и эмоционального развития обучающихся;</w:t>
      </w:r>
    </w:p>
    <w:p w:rsidR="00D45411" w:rsidRDefault="00D45411">
      <w:pPr>
        <w:pStyle w:val="a6"/>
        <w:framePr w:w="6346" w:h="10252" w:hRule="exact" w:wrap="around" w:vAnchor="page" w:hAnchor="page" w:x="2794" w:y="3241"/>
        <w:shd w:val="clear" w:color="auto" w:fill="auto"/>
        <w:spacing w:line="240" w:lineRule="exact"/>
        <w:ind w:left="20" w:right="20" w:firstLine="0"/>
        <w:jc w:val="left"/>
      </w:pPr>
      <w:r>
        <w:rPr>
          <w:color w:val="000000"/>
        </w:rPr>
        <w:t>—мониторинг возможностей и способностей обучающихся, вы</w:t>
      </w:r>
      <w:r>
        <w:rPr>
          <w:color w:val="000000"/>
        </w:rPr>
        <w:softHyphen/>
        <w:t>явление, поддержка и сопровождение одарённых детей; —создание условий для последующего профессионального са</w:t>
      </w:r>
      <w:r>
        <w:rPr>
          <w:color w:val="000000"/>
        </w:rPr>
        <w:softHyphen/>
        <w:t>моопределения;</w:t>
      </w:r>
    </w:p>
    <w:p w:rsidR="00D45411" w:rsidRDefault="00D45411">
      <w:pPr>
        <w:pStyle w:val="a6"/>
        <w:framePr w:w="6346" w:h="10252" w:hRule="exact" w:wrap="around" w:vAnchor="page" w:hAnchor="page" w:x="2794" w:y="3241"/>
        <w:shd w:val="clear" w:color="auto" w:fill="auto"/>
        <w:spacing w:line="240" w:lineRule="exact"/>
        <w:ind w:left="240" w:right="20" w:hanging="220"/>
      </w:pPr>
      <w:r>
        <w:rPr>
          <w:color w:val="000000"/>
        </w:rPr>
        <w:t>—формирование коммуникативных навыков в разновозраст</w:t>
      </w:r>
      <w:r>
        <w:rPr>
          <w:color w:val="000000"/>
        </w:rPr>
        <w:softHyphen/>
        <w:t>ной среде и среде сверстников;</w:t>
      </w:r>
    </w:p>
    <w:p w:rsidR="00D45411" w:rsidRDefault="00D45411">
      <w:pPr>
        <w:pStyle w:val="a6"/>
        <w:framePr w:w="6346" w:h="10252" w:hRule="exact" w:wrap="around" w:vAnchor="page" w:hAnchor="page" w:x="2794" w:y="3241"/>
        <w:numPr>
          <w:ilvl w:val="0"/>
          <w:numId w:val="102"/>
        </w:numPr>
        <w:shd w:val="clear" w:color="auto" w:fill="auto"/>
        <w:spacing w:line="240" w:lineRule="exact"/>
        <w:ind w:left="240" w:right="20" w:hanging="220"/>
      </w:pPr>
      <w:r>
        <w:rPr>
          <w:color w:val="000000"/>
        </w:rPr>
        <w:t xml:space="preserve"> поддержка детских объединений, ученического самоуправ</w:t>
      </w:r>
      <w:r>
        <w:rPr>
          <w:color w:val="000000"/>
        </w:rPr>
        <w:softHyphen/>
        <w:t>ления;</w:t>
      </w:r>
    </w:p>
    <w:p w:rsidR="00D45411" w:rsidRDefault="00D45411">
      <w:pPr>
        <w:pStyle w:val="a6"/>
        <w:framePr w:w="6346" w:h="10252" w:hRule="exact" w:wrap="around" w:vAnchor="page" w:hAnchor="page" w:x="2794" w:y="3241"/>
        <w:shd w:val="clear" w:color="auto" w:fill="auto"/>
        <w:spacing w:line="240" w:lineRule="exact"/>
        <w:ind w:left="240" w:right="20" w:hanging="220"/>
      </w:pPr>
      <w:r>
        <w:rPr>
          <w:color w:val="000000"/>
        </w:rPr>
        <w:t>—формирование психологической культуры поведения в ин</w:t>
      </w:r>
      <w:r>
        <w:rPr>
          <w:color w:val="000000"/>
        </w:rPr>
        <w:softHyphen/>
        <w:t>формационной среде;</w:t>
      </w:r>
    </w:p>
    <w:p w:rsidR="00D45411" w:rsidRDefault="00D45411">
      <w:pPr>
        <w:pStyle w:val="a6"/>
        <w:framePr w:w="6346" w:h="10252" w:hRule="exact" w:wrap="around" w:vAnchor="page" w:hAnchor="page" w:x="2794" w:y="3241"/>
        <w:shd w:val="clear" w:color="auto" w:fill="auto"/>
        <w:spacing w:line="240" w:lineRule="exact"/>
        <w:ind w:left="240" w:right="20" w:hanging="220"/>
      </w:pPr>
      <w:r>
        <w:rPr>
          <w:color w:val="000000"/>
        </w:rPr>
        <w:t>—развитие психологической культуры в области использова</w:t>
      </w:r>
      <w:r>
        <w:rPr>
          <w:color w:val="000000"/>
        </w:rPr>
        <w:softHyphen/>
        <w:t>ния ИКТ.</w:t>
      </w:r>
    </w:p>
    <w:p w:rsidR="00D45411" w:rsidRDefault="00D45411">
      <w:pPr>
        <w:pStyle w:val="a6"/>
        <w:framePr w:w="6346" w:h="10252" w:hRule="exact" w:wrap="around" w:vAnchor="page" w:hAnchor="page" w:x="2794" w:y="3241"/>
        <w:shd w:val="clear" w:color="auto" w:fill="auto"/>
        <w:spacing w:line="240" w:lineRule="exact"/>
        <w:ind w:left="20" w:right="20" w:firstLine="220"/>
      </w:pPr>
      <w:r>
        <w:rPr>
          <w:color w:val="000000"/>
        </w:rPr>
        <w:t>В процессе реализации основной образовательной програм</w:t>
      </w:r>
      <w:r>
        <w:rPr>
          <w:color w:val="000000"/>
        </w:rPr>
        <w:softHyphen/>
        <w:t>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D45411" w:rsidRDefault="00D45411">
      <w:pPr>
        <w:pStyle w:val="a6"/>
        <w:framePr w:w="6346" w:h="10252" w:hRule="exact" w:wrap="around" w:vAnchor="page" w:hAnchor="page" w:x="2794" w:y="3241"/>
        <w:shd w:val="clear" w:color="auto" w:fill="auto"/>
        <w:spacing w:line="240" w:lineRule="exact"/>
        <w:ind w:left="20" w:right="20" w:firstLine="220"/>
      </w:pPr>
      <w:r>
        <w:rPr>
          <w:color w:val="000000"/>
        </w:rPr>
        <w:t>обучающихся, испытывающих трудности в освоении про</w:t>
      </w:r>
      <w:r>
        <w:rPr>
          <w:color w:val="000000"/>
        </w:rPr>
        <w:softHyphen/>
        <w:t>граммы основного общего образования, развитии и социальной адаптации;</w:t>
      </w:r>
    </w:p>
    <w:p w:rsidR="00D45411" w:rsidRDefault="00D45411">
      <w:pPr>
        <w:pStyle w:val="a5"/>
        <w:framePr w:wrap="around" w:vAnchor="page" w:hAnchor="page" w:x="2775" w:y="13671"/>
        <w:shd w:val="clear" w:color="auto" w:fill="auto"/>
        <w:spacing w:line="130" w:lineRule="exact"/>
        <w:ind w:left="20"/>
      </w:pPr>
      <w:r>
        <w:rPr>
          <w:rStyle w:val="0pt12"/>
          <w:color w:val="000000"/>
        </w:rPr>
        <w:t>610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9898" w:hRule="exact" w:wrap="around" w:vAnchor="page" w:hAnchor="page" w:x="2792" w:y="3240"/>
        <w:shd w:val="clear" w:color="auto" w:fill="auto"/>
        <w:spacing w:line="240" w:lineRule="exact"/>
        <w:ind w:right="20" w:firstLine="220"/>
      </w:pPr>
      <w:r>
        <w:rPr>
          <w:color w:val="000000"/>
        </w:rPr>
        <w:lastRenderedPageBreak/>
        <w:t>обучающихся, проявляющих индивидуальные способности, и одарённых;</w:t>
      </w:r>
    </w:p>
    <w:p w:rsidR="00D45411" w:rsidRDefault="00D45411">
      <w:pPr>
        <w:pStyle w:val="a6"/>
        <w:framePr w:w="6350" w:h="9898" w:hRule="exact" w:wrap="around" w:vAnchor="page" w:hAnchor="page" w:x="2792" w:y="3240"/>
        <w:shd w:val="clear" w:color="auto" w:fill="auto"/>
        <w:spacing w:line="240" w:lineRule="exact"/>
        <w:ind w:firstLine="220"/>
      </w:pPr>
      <w:r>
        <w:rPr>
          <w:color w:val="000000"/>
        </w:rPr>
        <w:t>обучающихся с ОВЗ;</w:t>
      </w:r>
    </w:p>
    <w:p w:rsidR="00D45411" w:rsidRDefault="00D45411">
      <w:pPr>
        <w:pStyle w:val="a6"/>
        <w:framePr w:w="6350" w:h="9898" w:hRule="exact" w:wrap="around" w:vAnchor="page" w:hAnchor="page" w:x="2792" w:y="3240"/>
        <w:shd w:val="clear" w:color="auto" w:fill="auto"/>
        <w:spacing w:line="240" w:lineRule="exact"/>
        <w:ind w:right="20" w:firstLine="220"/>
      </w:pPr>
      <w:r>
        <w:rPr>
          <w:color w:val="000000"/>
        </w:rPr>
        <w:t>педагогических, учебно-вспомогательных и иных работни</w:t>
      </w:r>
      <w:r>
        <w:rPr>
          <w:color w:val="000000"/>
        </w:rPr>
        <w:softHyphen/>
        <w:t>ков образовательной организации, обеспечивающих реализа</w:t>
      </w:r>
      <w:r>
        <w:rPr>
          <w:color w:val="000000"/>
        </w:rPr>
        <w:softHyphen/>
        <w:t>цию программы начального общего образования;</w:t>
      </w:r>
    </w:p>
    <w:p w:rsidR="00D45411" w:rsidRDefault="00D45411">
      <w:pPr>
        <w:pStyle w:val="a6"/>
        <w:framePr w:w="6350" w:h="9898" w:hRule="exact" w:wrap="around" w:vAnchor="page" w:hAnchor="page" w:x="2792" w:y="3240"/>
        <w:shd w:val="clear" w:color="auto" w:fill="auto"/>
        <w:spacing w:line="240" w:lineRule="exact"/>
        <w:ind w:right="20" w:firstLine="220"/>
      </w:pPr>
      <w:r>
        <w:rPr>
          <w:color w:val="000000"/>
        </w:rPr>
        <w:t>родителей (законных представителей) несовершеннолетних обучающихся.</w:t>
      </w:r>
    </w:p>
    <w:p w:rsidR="00D45411" w:rsidRDefault="00D45411">
      <w:pPr>
        <w:pStyle w:val="a6"/>
        <w:framePr w:w="6350" w:h="9898" w:hRule="exact" w:wrap="around" w:vAnchor="page" w:hAnchor="page" w:x="2792" w:y="3240"/>
        <w:shd w:val="clear" w:color="auto" w:fill="auto"/>
        <w:spacing w:line="240" w:lineRule="exact"/>
        <w:ind w:right="20" w:firstLine="220"/>
      </w:pPr>
      <w:r>
        <w:rPr>
          <w:color w:val="000000"/>
        </w:rPr>
        <w:t>Психолого-педагогическая поддержка участников образова</w:t>
      </w:r>
      <w:r>
        <w:rPr>
          <w:color w:val="000000"/>
        </w:rPr>
        <w:softHyphen/>
        <w:t>тельных отношений реализуется диверсифицировано, на уров</w:t>
      </w:r>
      <w:r>
        <w:rPr>
          <w:color w:val="000000"/>
        </w:rPr>
        <w:softHyphen/>
        <w:t>не образовательной организации, классов, групп, а также на индивидуальном уровне.</w:t>
      </w:r>
    </w:p>
    <w:p w:rsidR="00D45411" w:rsidRDefault="00D45411">
      <w:pPr>
        <w:pStyle w:val="a6"/>
        <w:framePr w:w="6350" w:h="9898" w:hRule="exact" w:wrap="around" w:vAnchor="page" w:hAnchor="page" w:x="2792" w:y="3240"/>
        <w:shd w:val="clear" w:color="auto" w:fill="auto"/>
        <w:spacing w:line="240" w:lineRule="exact"/>
        <w:ind w:right="20" w:firstLine="220"/>
      </w:pPr>
      <w:r>
        <w:rPr>
          <w:color w:val="000000"/>
        </w:rPr>
        <w:t>В процессе реализации основной образовательной програм</w:t>
      </w:r>
      <w:r>
        <w:rPr>
          <w:color w:val="000000"/>
        </w:rPr>
        <w:softHyphen/>
        <w:t>мы используются такие формы психолого-педагогического со</w:t>
      </w:r>
      <w:r>
        <w:rPr>
          <w:color w:val="000000"/>
        </w:rPr>
        <w:softHyphen/>
        <w:t>провождения, как:</w:t>
      </w:r>
    </w:p>
    <w:p w:rsidR="00D45411" w:rsidRDefault="00D45411">
      <w:pPr>
        <w:pStyle w:val="a6"/>
        <w:framePr w:w="6350" w:h="9898" w:hRule="exact" w:wrap="around" w:vAnchor="page" w:hAnchor="page" w:x="2792" w:y="3240"/>
        <w:numPr>
          <w:ilvl w:val="0"/>
          <w:numId w:val="97"/>
        </w:numPr>
        <w:shd w:val="clear" w:color="auto" w:fill="auto"/>
        <w:spacing w:line="240" w:lineRule="exact"/>
        <w:ind w:left="240" w:right="20"/>
      </w:pPr>
      <w:r>
        <w:rPr>
          <w:color w:val="000000"/>
        </w:rPr>
        <w:t xml:space="preserve">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rsidR="00D45411" w:rsidRDefault="00D45411">
      <w:pPr>
        <w:pStyle w:val="71"/>
        <w:framePr w:w="6350" w:h="9898" w:hRule="exact" w:wrap="around" w:vAnchor="page" w:hAnchor="page" w:x="2792" w:y="3240"/>
        <w:shd w:val="clear" w:color="auto" w:fill="auto"/>
        <w:ind w:left="240" w:right="20"/>
      </w:pPr>
      <w:r>
        <w:rPr>
          <w:rStyle w:val="78"/>
          <w:b/>
          <w:bCs/>
          <w:i/>
          <w:iCs/>
          <w:color w:val="000000"/>
        </w:rPr>
        <w:t>(краткое описание диагностических процедур, методик, графика проведения</w:t>
      </w:r>
      <w:r>
        <w:rPr>
          <w:rStyle w:val="712"/>
          <w:b/>
          <w:bCs/>
          <w:i w:val="0"/>
          <w:iCs w:val="0"/>
          <w:color w:val="000000"/>
        </w:rPr>
        <w:t xml:space="preserve"> — </w:t>
      </w:r>
      <w:r>
        <w:rPr>
          <w:rStyle w:val="78"/>
          <w:b/>
          <w:bCs/>
          <w:i/>
          <w:iCs/>
          <w:color w:val="000000"/>
        </w:rPr>
        <w:t>при наличии);</w:t>
      </w:r>
    </w:p>
    <w:p w:rsidR="00D45411" w:rsidRDefault="00D45411">
      <w:pPr>
        <w:pStyle w:val="a6"/>
        <w:framePr w:w="6350" w:h="9898" w:hRule="exact" w:wrap="around" w:vAnchor="page" w:hAnchor="page" w:x="2792" w:y="3240"/>
        <w:numPr>
          <w:ilvl w:val="0"/>
          <w:numId w:val="97"/>
        </w:numPr>
        <w:shd w:val="clear" w:color="auto" w:fill="auto"/>
        <w:spacing w:line="240" w:lineRule="exact"/>
        <w:ind w:left="240" w:right="20"/>
        <w:jc w:val="left"/>
      </w:pPr>
      <w:r>
        <w:rPr>
          <w:color w:val="000000"/>
        </w:rPr>
        <w:t xml:space="preserve"> консультирование педагогов и родителей (законных предста</w:t>
      </w:r>
      <w:r>
        <w:rPr>
          <w:color w:val="000000"/>
        </w:rPr>
        <w:softHyphen/>
        <w:t>вителей), которое осуществляется педагогическим работни</w:t>
      </w:r>
      <w:r>
        <w:rPr>
          <w:color w:val="000000"/>
        </w:rPr>
        <w:softHyphen/>
        <w:t xml:space="preserve">ком и психологом с учётом результатов диагностики, а также администрацией образовательной организации </w:t>
      </w:r>
      <w:r>
        <w:rPr>
          <w:rStyle w:val="18"/>
          <w:b/>
          <w:bCs/>
          <w:color w:val="000000"/>
        </w:rPr>
        <w:t>(расписание консультаций и сотрудников, уполномочен</w:t>
      </w:r>
      <w:r>
        <w:rPr>
          <w:rStyle w:val="18"/>
          <w:b/>
          <w:bCs/>
          <w:color w:val="000000"/>
        </w:rPr>
        <w:softHyphen/>
        <w:t>ных их проводить);</w:t>
      </w:r>
    </w:p>
    <w:p w:rsidR="00D45411" w:rsidRDefault="00D45411">
      <w:pPr>
        <w:pStyle w:val="a6"/>
        <w:framePr w:w="6350" w:h="9898" w:hRule="exact" w:wrap="around" w:vAnchor="page" w:hAnchor="page" w:x="2792" w:y="3240"/>
        <w:numPr>
          <w:ilvl w:val="0"/>
          <w:numId w:val="97"/>
        </w:numPr>
        <w:shd w:val="clear" w:color="auto" w:fill="auto"/>
        <w:spacing w:line="240" w:lineRule="exact"/>
        <w:ind w:left="240" w:right="20"/>
      </w:pPr>
      <w:r>
        <w:rPr>
          <w:color w:val="000000"/>
        </w:rPr>
        <w:t xml:space="preserve"> профилактика, экспертиза, развивающая работа, просвеще</w:t>
      </w:r>
      <w:r>
        <w:rPr>
          <w:color w:val="000000"/>
        </w:rPr>
        <w:softHyphen/>
        <w:t>ние, коррекционная работа, осуществляемая в течение всего учебного времени</w:t>
      </w:r>
    </w:p>
    <w:p w:rsidR="00D45411" w:rsidRDefault="00D45411">
      <w:pPr>
        <w:pStyle w:val="71"/>
        <w:framePr w:w="6350" w:h="9898" w:hRule="exact" w:wrap="around" w:vAnchor="page" w:hAnchor="page" w:x="2792" w:y="3240"/>
        <w:shd w:val="clear" w:color="auto" w:fill="auto"/>
        <w:spacing w:after="120"/>
        <w:ind w:firstLine="220"/>
      </w:pPr>
      <w:r>
        <w:rPr>
          <w:rStyle w:val="78"/>
          <w:b/>
          <w:bCs/>
          <w:i/>
          <w:iCs/>
          <w:color w:val="000000"/>
        </w:rPr>
        <w:t>(план-график проведения мероприятий — при наличии).</w:t>
      </w:r>
    </w:p>
    <w:p w:rsidR="00D45411" w:rsidRDefault="00D45411">
      <w:pPr>
        <w:pStyle w:val="33"/>
        <w:framePr w:w="6350" w:h="9898" w:hRule="exact" w:wrap="around" w:vAnchor="page" w:hAnchor="page" w:x="2792" w:y="3240"/>
        <w:shd w:val="clear" w:color="auto" w:fill="auto"/>
        <w:spacing w:after="0" w:line="240" w:lineRule="exact"/>
        <w:ind w:right="260"/>
        <w:jc w:val="left"/>
      </w:pPr>
      <w:bookmarkStart w:id="444" w:name="bookmark445"/>
      <w:r>
        <w:rPr>
          <w:rStyle w:val="30pt10"/>
          <w:color w:val="000000"/>
        </w:rPr>
        <w:t>3.5.3 Финансово-экономические условия реализации образовательной программы начального общего образования</w:t>
      </w:r>
      <w:bookmarkEnd w:id="444"/>
    </w:p>
    <w:p w:rsidR="00D45411" w:rsidRDefault="00D45411">
      <w:pPr>
        <w:pStyle w:val="a6"/>
        <w:framePr w:w="6350" w:h="9898" w:hRule="exact" w:wrap="around" w:vAnchor="page" w:hAnchor="page" w:x="2792" w:y="3240"/>
        <w:shd w:val="clear" w:color="auto" w:fill="auto"/>
        <w:spacing w:line="240" w:lineRule="exact"/>
        <w:ind w:right="20" w:firstLine="220"/>
      </w:pPr>
      <w:r>
        <w:rPr>
          <w:color w:val="000000"/>
        </w:rPr>
        <w:t>Финансовое обеспечение реализации образовательной про</w:t>
      </w:r>
      <w:r>
        <w:rPr>
          <w:color w:val="000000"/>
        </w:rPr>
        <w:softHyphen/>
        <w:t>граммы начального общего образования опирается на исполне</w:t>
      </w:r>
      <w:r>
        <w:rPr>
          <w:color w:val="000000"/>
        </w:rPr>
        <w:softHyphen/>
        <w:t>ние расходных обязательств, обеспечивающих государственные гарантии прав на получение общедоступного и бесплатного на</w:t>
      </w:r>
      <w:r>
        <w:rPr>
          <w:color w:val="000000"/>
        </w:rPr>
        <w:softHyphen/>
        <w:t>чального общего образования. Объём действующих расходных обязательств отражается в государственном задании образова</w:t>
      </w:r>
      <w:r>
        <w:rPr>
          <w:color w:val="000000"/>
        </w:rPr>
        <w:softHyphen/>
        <w:t>тельной организации.</w:t>
      </w:r>
    </w:p>
    <w:p w:rsidR="00D45411" w:rsidRDefault="00D45411">
      <w:pPr>
        <w:pStyle w:val="a5"/>
        <w:framePr w:wrap="around" w:vAnchor="page" w:hAnchor="page" w:x="2782" w:y="13671"/>
        <w:shd w:val="clear" w:color="auto" w:fill="auto"/>
        <w:spacing w:line="130" w:lineRule="exact"/>
        <w:ind w:left="20"/>
      </w:pPr>
      <w:r>
        <w:rPr>
          <w:rStyle w:val="0pt12"/>
          <w:color w:val="000000"/>
        </w:rPr>
        <w:t>Примерная основная образовательная программа начального общего образования 611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4" w:hRule="exact" w:wrap="around" w:vAnchor="page" w:hAnchor="page" w:x="2794" w:y="3240"/>
        <w:shd w:val="clear" w:color="auto" w:fill="auto"/>
        <w:spacing w:line="240" w:lineRule="exact"/>
        <w:ind w:right="20" w:firstLine="220"/>
      </w:pPr>
      <w:r>
        <w:rPr>
          <w:color w:val="000000"/>
        </w:rPr>
        <w:lastRenderedPageBreak/>
        <w:t>Государственное задание устанавливает показатели, харак</w:t>
      </w:r>
      <w:r>
        <w:rPr>
          <w:color w:val="000000"/>
        </w:rPr>
        <w:softHyphen/>
        <w:t>теризующие качество и (или) объём (содержание) государствен</w:t>
      </w:r>
      <w:r>
        <w:rPr>
          <w:color w:val="000000"/>
        </w:rPr>
        <w:softHyphen/>
        <w:t>ной услуги (работы), а также порядок её оказания (выполне</w:t>
      </w:r>
      <w:r>
        <w:rPr>
          <w:color w:val="000000"/>
        </w:rPr>
        <w:softHyphen/>
        <w:t>ния).</w:t>
      </w:r>
    </w:p>
    <w:p w:rsidR="00D45411" w:rsidRDefault="00D45411">
      <w:pPr>
        <w:pStyle w:val="a6"/>
        <w:framePr w:w="6346" w:h="10224" w:hRule="exact" w:wrap="around" w:vAnchor="page" w:hAnchor="page" w:x="2794" w:y="3240"/>
        <w:shd w:val="clear" w:color="auto" w:fill="auto"/>
        <w:spacing w:line="240" w:lineRule="exact"/>
        <w:ind w:right="20" w:firstLine="220"/>
      </w:pPr>
      <w:r>
        <w:rPr>
          <w:color w:val="000000"/>
        </w:rPr>
        <w:t>Финансовое обеспечение реализации образовательной про</w:t>
      </w:r>
      <w:r>
        <w:rPr>
          <w:color w:val="000000"/>
        </w:rPr>
        <w:softHyphen/>
        <w:t>граммы начального общего образования бюджетного (автоном</w:t>
      </w:r>
      <w:r>
        <w:rPr>
          <w:color w:val="000000"/>
        </w:rPr>
        <w:softHyphen/>
        <w:t>ного) учреждения осуществляется исходя из расходных обяза</w:t>
      </w:r>
      <w:r>
        <w:rPr>
          <w:color w:val="000000"/>
        </w:rPr>
        <w:softHyphen/>
        <w:t>тельств на основе государственного (муниципального) задания по оказанию государственных (муниципальных) образователь</w:t>
      </w:r>
      <w:r>
        <w:rPr>
          <w:color w:val="000000"/>
        </w:rPr>
        <w:softHyphen/>
        <w:t>ных услуг, казённого учреждения — на основании бюджетной сметы.</w:t>
      </w:r>
    </w:p>
    <w:p w:rsidR="00D45411" w:rsidRDefault="00D45411">
      <w:pPr>
        <w:pStyle w:val="a6"/>
        <w:framePr w:w="6346" w:h="10224" w:hRule="exact" w:wrap="around" w:vAnchor="page" w:hAnchor="page" w:x="2794" w:y="3240"/>
        <w:shd w:val="clear" w:color="auto" w:fill="auto"/>
        <w:spacing w:line="240" w:lineRule="exact"/>
        <w:ind w:right="20" w:firstLine="220"/>
      </w:pPr>
      <w:r>
        <w:rPr>
          <w:color w:val="000000"/>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w:t>
      </w:r>
      <w:r>
        <w:rPr>
          <w:color w:val="000000"/>
        </w:rPr>
        <w:softHyphen/>
        <w:t>вляется в соответствии с нормативами, определяемыми органа</w:t>
      </w:r>
      <w:r>
        <w:rPr>
          <w:color w:val="000000"/>
        </w:rPr>
        <w:softHyphen/>
        <w:t>ми государственной власти субъектов Российской Федерации.</w:t>
      </w:r>
    </w:p>
    <w:p w:rsidR="00D45411" w:rsidRDefault="00D45411">
      <w:pPr>
        <w:pStyle w:val="a6"/>
        <w:framePr w:w="6346" w:h="10224" w:hRule="exact" w:wrap="around" w:vAnchor="page" w:hAnchor="page" w:x="2794" w:y="3240"/>
        <w:shd w:val="clear" w:color="auto" w:fill="auto"/>
        <w:spacing w:line="240" w:lineRule="exact"/>
        <w:ind w:right="20" w:firstLine="220"/>
      </w:pPr>
      <w:r>
        <w:rPr>
          <w:color w:val="000000"/>
        </w:rPr>
        <w:t>При этом формирование и утверждение нормативов финан</w:t>
      </w:r>
      <w:r>
        <w:rPr>
          <w:color w:val="000000"/>
        </w:rPr>
        <w:softHyphen/>
        <w:t>сирования государственной (муниципальной) услуги по реали</w:t>
      </w:r>
      <w:r>
        <w:rPr>
          <w:color w:val="000000"/>
        </w:rPr>
        <w:softHyphen/>
        <w:t>зации программ начального общего образования осуществля</w:t>
      </w:r>
      <w:r>
        <w:rPr>
          <w:color w:val="000000"/>
        </w:rPr>
        <w:softHyphen/>
        <w:t>ются в соответствии с общими требованиями к определению нормативных затрат на оказание государственных (муници</w:t>
      </w:r>
      <w:r>
        <w:rPr>
          <w:color w:val="000000"/>
        </w:rPr>
        <w:softHyphen/>
        <w:t>пальных) услуг в сфере дошкольного, начального общего, ос</w:t>
      </w:r>
      <w:r>
        <w:rPr>
          <w:color w:val="000000"/>
        </w:rPr>
        <w:softHyphen/>
        <w:t>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w:t>
      </w:r>
      <w:r>
        <w:rPr>
          <w:color w:val="000000"/>
        </w:rPr>
        <w:softHyphen/>
        <w:t>вание, профессионального обучения, применяемых при расчёте объёма субсидии на финансовое обеспечение выполнения госу</w:t>
      </w:r>
      <w:r>
        <w:rPr>
          <w:color w:val="000000"/>
        </w:rPr>
        <w:softHyphen/>
        <w:t>дарственного (муниципального) задания на оказание государ</w:t>
      </w:r>
      <w:r>
        <w:rPr>
          <w:color w:val="000000"/>
        </w:rPr>
        <w:softHyphen/>
        <w:t>ственных (муниципальных) услуг (выполнение работ) государ</w:t>
      </w:r>
      <w:r>
        <w:rPr>
          <w:color w:val="000000"/>
        </w:rPr>
        <w:softHyphen/>
        <w:t>ственным (муниципальным) учреждением.</w:t>
      </w:r>
    </w:p>
    <w:p w:rsidR="00D45411" w:rsidRDefault="00D45411">
      <w:pPr>
        <w:pStyle w:val="a6"/>
        <w:framePr w:w="6346" w:h="10224" w:hRule="exact" w:wrap="around" w:vAnchor="page" w:hAnchor="page" w:x="2794" w:y="3240"/>
        <w:shd w:val="clear" w:color="auto" w:fill="auto"/>
        <w:spacing w:line="240" w:lineRule="exact"/>
        <w:ind w:right="20" w:firstLine="220"/>
      </w:pPr>
      <w:r>
        <w:rPr>
          <w:color w:val="000000"/>
        </w:rPr>
        <w:t>Норматив затрат на реализацию образовательной программы начального общего образования — гарантированный мини</w:t>
      </w:r>
      <w:r>
        <w:rPr>
          <w:color w:val="000000"/>
        </w:rPr>
        <w:softHyphen/>
        <w:t>мально допустимый объём финансовых средств в год в расчёте на одного обучающегося, необходимый для реализации образо</w:t>
      </w:r>
      <w:r>
        <w:rPr>
          <w:color w:val="000000"/>
        </w:rPr>
        <w:softHyphen/>
        <w:t>вательной программы начального общего образования, вклю</w:t>
      </w:r>
      <w:r>
        <w:rPr>
          <w:color w:val="000000"/>
        </w:rPr>
        <w:softHyphen/>
        <w:t>чая:</w:t>
      </w:r>
    </w:p>
    <w:p w:rsidR="00D45411" w:rsidRDefault="00D45411">
      <w:pPr>
        <w:pStyle w:val="a6"/>
        <w:framePr w:w="6346" w:h="10224" w:hRule="exact" w:wrap="around" w:vAnchor="page" w:hAnchor="page" w:x="2794" w:y="3240"/>
        <w:numPr>
          <w:ilvl w:val="0"/>
          <w:numId w:val="97"/>
        </w:numPr>
        <w:shd w:val="clear" w:color="auto" w:fill="auto"/>
        <w:spacing w:line="240" w:lineRule="exact"/>
        <w:ind w:left="240" w:right="20"/>
      </w:pPr>
      <w:r>
        <w:rPr>
          <w:color w:val="000000"/>
        </w:rPr>
        <w:t xml:space="preserve"> расходы на оплату труда работников, участвующих в разра</w:t>
      </w:r>
      <w:r>
        <w:rPr>
          <w:color w:val="000000"/>
        </w:rPr>
        <w:softHyphen/>
        <w:t>ботке и реализации образовательной программы начального общего образования;</w:t>
      </w:r>
    </w:p>
    <w:p w:rsidR="00D45411" w:rsidRDefault="00D45411">
      <w:pPr>
        <w:pStyle w:val="a6"/>
        <w:framePr w:w="6346" w:h="10224" w:hRule="exact" w:wrap="around" w:vAnchor="page" w:hAnchor="page" w:x="2794" w:y="3240"/>
        <w:numPr>
          <w:ilvl w:val="0"/>
          <w:numId w:val="97"/>
        </w:numPr>
        <w:shd w:val="clear" w:color="auto" w:fill="auto"/>
        <w:spacing w:line="240" w:lineRule="exact"/>
        <w:ind w:left="240" w:right="20"/>
      </w:pPr>
      <w:r>
        <w:rPr>
          <w:color w:val="000000"/>
        </w:rPr>
        <w:t xml:space="preserve"> расходы на приобретение учебников и учебных пособий, средств обучения;</w:t>
      </w:r>
    </w:p>
    <w:p w:rsidR="00D45411" w:rsidRDefault="00D45411">
      <w:pPr>
        <w:pStyle w:val="a5"/>
        <w:framePr w:w="6398" w:h="202" w:hRule="exact" w:wrap="around" w:vAnchor="page" w:hAnchor="page" w:x="2770" w:y="13700"/>
        <w:shd w:val="clear" w:color="auto" w:fill="auto"/>
        <w:spacing w:line="130" w:lineRule="exact"/>
        <w:ind w:left="40"/>
      </w:pPr>
      <w:r>
        <w:rPr>
          <w:rStyle w:val="0pt12"/>
          <w:color w:val="000000"/>
        </w:rPr>
        <w:t>612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792" w:y="3240"/>
        <w:shd w:val="clear" w:color="auto" w:fill="auto"/>
        <w:spacing w:line="240" w:lineRule="exact"/>
        <w:ind w:left="240" w:right="20"/>
      </w:pPr>
      <w:r>
        <w:rPr>
          <w:color w:val="000000"/>
        </w:rPr>
        <w:lastRenderedPageBreak/>
        <w:t>■ прочие расходы (за исключением расходов на содержание зданий и оплату коммунальных услуг, осуществляемых из местных бюджетов).</w:t>
      </w:r>
    </w:p>
    <w:p w:rsidR="00D45411" w:rsidRDefault="00D45411">
      <w:pPr>
        <w:pStyle w:val="a6"/>
        <w:framePr w:w="6350" w:h="10225" w:hRule="exact" w:wrap="around" w:vAnchor="page" w:hAnchor="page" w:x="2792" w:y="3240"/>
        <w:shd w:val="clear" w:color="auto" w:fill="auto"/>
        <w:spacing w:line="240" w:lineRule="exact"/>
        <w:ind w:right="20" w:firstLine="220"/>
      </w:pPr>
      <w:r>
        <w:rPr>
          <w:color w:val="000000"/>
        </w:rPr>
        <w:t>Нормативные затраты на оказание государственной или му</w:t>
      </w:r>
      <w:r>
        <w:rPr>
          <w:color w:val="000000"/>
        </w:rPr>
        <w:softHyphen/>
        <w:t>ниципальной услуги в сфере образования определяются по ка</w:t>
      </w:r>
      <w:r>
        <w:rPr>
          <w:color w:val="000000"/>
        </w:rPr>
        <w:softHyphen/>
        <w:t>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w:t>
      </w:r>
      <w:r>
        <w:rPr>
          <w:color w:val="000000"/>
        </w:rPr>
        <w:softHyphen/>
        <w:t>вательных технологий, обеспечения дополнительного профес</w:t>
      </w:r>
      <w:r>
        <w:rPr>
          <w:color w:val="000000"/>
        </w:rPr>
        <w:softHyphen/>
        <w:t>сионального образования педагогическим работникам, обеспе</w:t>
      </w:r>
      <w:r>
        <w:rPr>
          <w:color w:val="000000"/>
        </w:rPr>
        <w:softHyphen/>
        <w:t>чения безопасных условий обучения и воспитания, охраны здоровья обучающихся, а также с учётом иных предусмот</w:t>
      </w:r>
      <w:r>
        <w:rPr>
          <w:color w:val="000000"/>
        </w:rPr>
        <w:softHyphen/>
        <w:t>ренных законодательством особенностей организации и осу</w:t>
      </w:r>
      <w:r>
        <w:rPr>
          <w:color w:val="000000"/>
        </w:rPr>
        <w:softHyphen/>
        <w:t>ществления образовательной деятельности (для различных ка</w:t>
      </w:r>
      <w:r>
        <w:rPr>
          <w:color w:val="000000"/>
        </w:rPr>
        <w:softHyphen/>
        <w:t>тегорий обучающихся), за исключением образовательной дея</w:t>
      </w:r>
      <w:r>
        <w:rPr>
          <w:color w:val="000000"/>
        </w:rPr>
        <w:softHyphen/>
        <w:t>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D45411" w:rsidRDefault="00D45411">
      <w:pPr>
        <w:pStyle w:val="a6"/>
        <w:framePr w:w="6350" w:h="10225" w:hRule="exact" w:wrap="around" w:vAnchor="page" w:hAnchor="page" w:x="2792" w:y="3240"/>
        <w:shd w:val="clear" w:color="auto" w:fill="auto"/>
        <w:spacing w:line="240" w:lineRule="exact"/>
        <w:ind w:right="20" w:firstLine="220"/>
      </w:pPr>
      <w:r>
        <w:rPr>
          <w:color w:val="000000"/>
        </w:rPr>
        <w:t>Органы местного самоуправления вправе осуществлять за счёт средств местных бюджетов финансовое обеспечение предо</w:t>
      </w:r>
      <w:r>
        <w:rPr>
          <w:color w:val="000000"/>
        </w:rPr>
        <w:softHyphen/>
        <w:t>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w:t>
      </w:r>
      <w:r>
        <w:rPr>
          <w:color w:val="000000"/>
        </w:rPr>
        <w:softHyphen/>
        <w:t>грамму начального общего образования, расходов на приобре</w:t>
      </w:r>
      <w:r>
        <w:rPr>
          <w:color w:val="000000"/>
        </w:rPr>
        <w:softHyphen/>
        <w:t>тение учебников и учебных пособий, средств обучения, игр, игрушек сверх норматива финансового обеспечения, опреде</w:t>
      </w:r>
      <w:r>
        <w:rPr>
          <w:color w:val="000000"/>
        </w:rPr>
        <w:softHyphen/>
        <w:t>лённого субъектом Российской Федерации.</w:t>
      </w:r>
    </w:p>
    <w:p w:rsidR="00D45411" w:rsidRDefault="00D45411">
      <w:pPr>
        <w:pStyle w:val="a6"/>
        <w:framePr w:w="6350" w:h="10225" w:hRule="exact" w:wrap="around" w:vAnchor="page" w:hAnchor="page" w:x="2792" w:y="3240"/>
        <w:shd w:val="clear" w:color="auto" w:fill="auto"/>
        <w:spacing w:line="240" w:lineRule="exact"/>
        <w:ind w:right="20" w:firstLine="220"/>
      </w:pPr>
      <w:r>
        <w:rPr>
          <w:color w:val="000000"/>
        </w:rPr>
        <w:t>В соответствии с расходными обязательствами органов мест</w:t>
      </w:r>
      <w:r>
        <w:rPr>
          <w:color w:val="000000"/>
        </w:rPr>
        <w:softHyphen/>
        <w:t>ного самоуправления по организации предоставления общего образования в расходы местных бюджетов включаются расхо</w:t>
      </w:r>
      <w:r>
        <w:rPr>
          <w:color w:val="000000"/>
        </w:rPr>
        <w:softHyphen/>
        <w:t>ды, связанные с организацией подвоза обучающихся к образо</w:t>
      </w:r>
      <w:r>
        <w:rPr>
          <w:color w:val="000000"/>
        </w:rPr>
        <w:softHyphen/>
        <w:t>вательным организациям и развитием сетевого взаимодействия для реализации основной образовательной программы началь</w:t>
      </w:r>
      <w:r>
        <w:rPr>
          <w:color w:val="000000"/>
        </w:rPr>
        <w:softHyphen/>
        <w:t>ного общего образования (при наличии этих расходов).</w:t>
      </w:r>
    </w:p>
    <w:p w:rsidR="00D45411" w:rsidRDefault="00D45411">
      <w:pPr>
        <w:pStyle w:val="a6"/>
        <w:framePr w:w="6350" w:h="10225" w:hRule="exact" w:wrap="around" w:vAnchor="page" w:hAnchor="page" w:x="2792" w:y="3240"/>
        <w:shd w:val="clear" w:color="auto" w:fill="auto"/>
        <w:spacing w:line="240" w:lineRule="exact"/>
        <w:ind w:right="20" w:firstLine="220"/>
      </w:pPr>
      <w:r>
        <w:rPr>
          <w:color w:val="000000"/>
        </w:rPr>
        <w:t>Образовательная организация самостоятельно принимает ре</w:t>
      </w:r>
      <w:r>
        <w:rPr>
          <w:color w:val="000000"/>
        </w:rPr>
        <w:softHyphen/>
        <w:t>шение в части направления и расходования средств государ</w:t>
      </w:r>
      <w:r>
        <w:rPr>
          <w:color w:val="000000"/>
        </w:rPr>
        <w:softHyphen/>
        <w:t>ственного (муниципального) задания. И самостоятельно опре</w:t>
      </w:r>
      <w:r>
        <w:rPr>
          <w:color w:val="000000"/>
        </w:rPr>
        <w:softHyphen/>
        <w:t>деляет долю средств, направляемых на оплату труда и иные нужды, необходимые для выполнения государственного зада</w:t>
      </w:r>
      <w:r>
        <w:rPr>
          <w:color w:val="000000"/>
        </w:rPr>
        <w:softHyphen/>
        <w:t>ния, придерживаясь при этом принципа соответствия структу</w:t>
      </w:r>
      <w:r>
        <w:rPr>
          <w:color w:val="000000"/>
        </w:rPr>
        <w:softHyphen/>
        <w:t>ры направления и расходования бюджетных средств структуре норматива затрат на реализацию образовательной программы</w:t>
      </w:r>
    </w:p>
    <w:p w:rsidR="00D45411" w:rsidRDefault="00D45411">
      <w:pPr>
        <w:pStyle w:val="a5"/>
        <w:framePr w:w="6398" w:h="202" w:hRule="exact" w:wrap="around" w:vAnchor="page" w:hAnchor="page" w:x="2768" w:y="13700"/>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613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792" w:y="3240"/>
        <w:shd w:val="clear" w:color="auto" w:fill="auto"/>
        <w:spacing w:line="240" w:lineRule="exact"/>
        <w:ind w:right="20" w:firstLine="0"/>
      </w:pPr>
      <w:r>
        <w:rPr>
          <w:color w:val="000000"/>
        </w:rPr>
        <w:lastRenderedPageBreak/>
        <w:t>начального общего образования (заработная плата с начисле</w:t>
      </w:r>
      <w:r>
        <w:rPr>
          <w:color w:val="000000"/>
        </w:rPr>
        <w:softHyphen/>
        <w:t>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45411" w:rsidRDefault="00D45411">
      <w:pPr>
        <w:pStyle w:val="a6"/>
        <w:framePr w:w="6350" w:h="10225" w:hRule="exact" w:wrap="around" w:vAnchor="page" w:hAnchor="page" w:x="2792" w:y="3240"/>
        <w:shd w:val="clear" w:color="auto" w:fill="auto"/>
        <w:spacing w:line="240" w:lineRule="exact"/>
        <w:ind w:right="20" w:firstLine="220"/>
      </w:pPr>
      <w:r>
        <w:rPr>
          <w:color w:val="000000"/>
        </w:rPr>
        <w:t>Нормативные затраты на оказание государственных (муни</w:t>
      </w:r>
      <w:r>
        <w:rPr>
          <w:color w:val="000000"/>
        </w:rPr>
        <w:softHyphen/>
        <w:t>ципальных) услуг включают в себя затраты на оплату труда педагогических работников с учётом обеспечения уровня сред</w:t>
      </w:r>
      <w:r>
        <w:rPr>
          <w:color w:val="000000"/>
        </w:rPr>
        <w:softHyphen/>
        <w:t>ней заработной платы педагогических работников за выполня</w:t>
      </w:r>
      <w:r>
        <w:rPr>
          <w:color w:val="000000"/>
        </w:rPr>
        <w:softHyphen/>
        <w:t>емую ими учебную (преподавательскую) работу и другую ра</w:t>
      </w:r>
      <w:r>
        <w:rPr>
          <w:color w:val="000000"/>
        </w:rPr>
        <w:softHyphen/>
        <w:t>боту, определяемого в соответствии с Указами Президента Российской Федерации, нормативно-правовыми актами Пра</w:t>
      </w:r>
      <w:r>
        <w:rPr>
          <w:color w:val="000000"/>
        </w:rPr>
        <w:softHyphen/>
        <w:t>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w:t>
      </w:r>
      <w:r>
        <w:rPr>
          <w:color w:val="000000"/>
        </w:rPr>
        <w:softHyphen/>
        <w:t>ботников муниципальных общеобразовательных организаций, включаемые органами государственной власти субъектов Рос</w:t>
      </w:r>
      <w:r>
        <w:rPr>
          <w:color w:val="000000"/>
        </w:rPr>
        <w:softHyphen/>
        <w:t>сийской Федерации в нормативы финансового обеспечения, не могут быть ниже уровня, соответствующего средней заработ</w:t>
      </w:r>
      <w:r>
        <w:rPr>
          <w:color w:val="000000"/>
        </w:rPr>
        <w:softHyphen/>
        <w:t>ной плате в соответствующем субъекте Российской Федера</w:t>
      </w:r>
      <w:r>
        <w:rPr>
          <w:color w:val="000000"/>
        </w:rPr>
        <w:softHyphen/>
        <w:t>ции, на территории которого расположены общеобразователь</w:t>
      </w:r>
      <w:r>
        <w:rPr>
          <w:color w:val="000000"/>
        </w:rPr>
        <w:softHyphen/>
        <w:t>ные организации.</w:t>
      </w:r>
    </w:p>
    <w:p w:rsidR="00D45411" w:rsidRDefault="00D45411">
      <w:pPr>
        <w:pStyle w:val="a6"/>
        <w:framePr w:w="6350" w:h="10225" w:hRule="exact" w:wrap="around" w:vAnchor="page" w:hAnchor="page" w:x="2792" w:y="3240"/>
        <w:shd w:val="clear" w:color="auto" w:fill="auto"/>
        <w:spacing w:line="240" w:lineRule="exact"/>
        <w:ind w:right="20" w:firstLine="220"/>
      </w:pPr>
      <w:r>
        <w:rPr>
          <w:color w:val="000000"/>
        </w:rPr>
        <w:t>В связи с требованиями ФГОС НОО при расчёте региональ</w:t>
      </w:r>
      <w:r>
        <w:rPr>
          <w:color w:val="000000"/>
        </w:rPr>
        <w:softHyphen/>
        <w:t>ного норматива учитываются затраты рабочего времени педа</w:t>
      </w:r>
      <w:r>
        <w:rPr>
          <w:color w:val="000000"/>
        </w:rPr>
        <w:softHyphen/>
        <w:t>гогических работников образовательных организаций на уроч</w:t>
      </w:r>
      <w:r>
        <w:rPr>
          <w:color w:val="000000"/>
        </w:rPr>
        <w:softHyphen/>
        <w:t>ную и внеурочную деятельность.</w:t>
      </w:r>
    </w:p>
    <w:p w:rsidR="00D45411" w:rsidRDefault="00D45411">
      <w:pPr>
        <w:pStyle w:val="a6"/>
        <w:framePr w:w="6350" w:h="10225" w:hRule="exact" w:wrap="around" w:vAnchor="page" w:hAnchor="page" w:x="2792" w:y="3240"/>
        <w:shd w:val="clear" w:color="auto" w:fill="auto"/>
        <w:spacing w:line="240" w:lineRule="exact"/>
        <w:ind w:right="20" w:firstLine="220"/>
      </w:pPr>
      <w:r>
        <w:rPr>
          <w:color w:val="000000"/>
        </w:rPr>
        <w:t>Формирование фонда оплаты труда образовательной органи</w:t>
      </w:r>
      <w:r>
        <w:rPr>
          <w:color w:val="000000"/>
        </w:rPr>
        <w:softHyphen/>
        <w:t>зации осуществляется в пределах объёма средств образователь</w:t>
      </w:r>
      <w:r>
        <w:rPr>
          <w:color w:val="000000"/>
        </w:rPr>
        <w:softHyphen/>
        <w:t>ной организации на текущий финансовый год, установленного в соответствии с нормативами финансового обеспечения, опре</w:t>
      </w:r>
      <w:r>
        <w:rPr>
          <w:color w:val="000000"/>
        </w:rPr>
        <w:softHyphen/>
        <w:t>делёнными органами государственной власти субъекта Россий</w:t>
      </w:r>
      <w:r>
        <w:rPr>
          <w:color w:val="000000"/>
        </w:rPr>
        <w:softHyphen/>
        <w:t>ской Федерации, количеством обучающихся, соответствующи</w:t>
      </w:r>
      <w:r>
        <w:rPr>
          <w:color w:val="000000"/>
        </w:rPr>
        <w:softHyphen/>
        <w:t>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w:t>
      </w:r>
      <w:r>
        <w:rPr>
          <w:color w:val="000000"/>
        </w:rPr>
        <w:softHyphen/>
        <w:t>разовательной организации.</w:t>
      </w:r>
    </w:p>
    <w:p w:rsidR="00D45411" w:rsidRDefault="00D45411">
      <w:pPr>
        <w:pStyle w:val="a6"/>
        <w:framePr w:w="6350" w:h="10225" w:hRule="exact" w:wrap="around" w:vAnchor="page" w:hAnchor="page" w:x="2792" w:y="3240"/>
        <w:shd w:val="clear" w:color="auto" w:fill="auto"/>
        <w:spacing w:line="240" w:lineRule="exact"/>
        <w:ind w:right="20" w:firstLine="220"/>
      </w:pPr>
      <w:r>
        <w:rPr>
          <w:color w:val="000000"/>
        </w:rPr>
        <w:t>Размеры, порядок и условия осуществления стимулирую</w:t>
      </w:r>
      <w:r>
        <w:rPr>
          <w:color w:val="000000"/>
        </w:rPr>
        <w:softHyphen/>
        <w:t>щих выплат определяются локальными нормативными актами образовательной организации. В локальных нормативных ак</w:t>
      </w:r>
      <w:r>
        <w:rPr>
          <w:color w:val="000000"/>
        </w:rPr>
        <w:softHyphen/>
        <w:t>тах о стимулирующих выплатах определены критерии и пока</w:t>
      </w:r>
      <w:r>
        <w:rPr>
          <w:color w:val="000000"/>
        </w:rPr>
        <w:softHyphen/>
        <w:t>затели результативности и качества деятельности образова</w:t>
      </w:r>
      <w:r>
        <w:rPr>
          <w:color w:val="000000"/>
        </w:rPr>
        <w:softHyphen/>
        <w:t>тельной организации и достигнутых результатов, разработанные в соответствии с требованиями ФГОС к результатам освоения</w:t>
      </w:r>
    </w:p>
    <w:p w:rsidR="00D45411" w:rsidRDefault="00D45411">
      <w:pPr>
        <w:pStyle w:val="a5"/>
        <w:framePr w:w="6398" w:h="202" w:hRule="exact" w:wrap="around" w:vAnchor="page" w:hAnchor="page" w:x="2768" w:y="13700"/>
        <w:shd w:val="clear" w:color="auto" w:fill="auto"/>
        <w:spacing w:line="130" w:lineRule="exact"/>
        <w:ind w:left="40"/>
      </w:pPr>
      <w:r>
        <w:rPr>
          <w:rStyle w:val="0pt12"/>
          <w:color w:val="000000"/>
        </w:rPr>
        <w:t>614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5" w:hRule="exact" w:wrap="around" w:vAnchor="page" w:hAnchor="page" w:x="2792" w:y="3240"/>
        <w:shd w:val="clear" w:color="auto" w:fill="auto"/>
        <w:spacing w:line="240" w:lineRule="exact"/>
        <w:ind w:right="20" w:firstLine="0"/>
      </w:pPr>
      <w:r>
        <w:rPr>
          <w:color w:val="000000"/>
        </w:rPr>
        <w:lastRenderedPageBreak/>
        <w:t>образовательной программы начального общего образования. В них включаются: динамика учебных достижений обучаю</w:t>
      </w:r>
      <w:r>
        <w:rPr>
          <w:color w:val="000000"/>
        </w:rPr>
        <w:softHyphen/>
        <w:t>щихся, активность их участия во внеурочной деятельности; использование педагогическими работниками современных пе</w:t>
      </w:r>
      <w:r>
        <w:rPr>
          <w:color w:val="000000"/>
        </w:rPr>
        <w:softHyphen/>
        <w:t>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45411" w:rsidRDefault="00D45411">
      <w:pPr>
        <w:pStyle w:val="a6"/>
        <w:framePr w:w="6350" w:h="10225" w:hRule="exact" w:wrap="around" w:vAnchor="page" w:hAnchor="page" w:x="2792" w:y="3240"/>
        <w:shd w:val="clear" w:color="auto" w:fill="auto"/>
        <w:spacing w:line="240" w:lineRule="exact"/>
        <w:ind w:firstLine="220"/>
      </w:pPr>
      <w:r>
        <w:rPr>
          <w:color w:val="000000"/>
        </w:rPr>
        <w:t>Образовательная организация самостоятельно определяет:</w:t>
      </w:r>
    </w:p>
    <w:p w:rsidR="00D45411" w:rsidRDefault="00D45411">
      <w:pPr>
        <w:pStyle w:val="a6"/>
        <w:framePr w:w="6350" w:h="10225" w:hRule="exact" w:wrap="around" w:vAnchor="page" w:hAnchor="page" w:x="2792" w:y="3240"/>
        <w:numPr>
          <w:ilvl w:val="0"/>
          <w:numId w:val="97"/>
        </w:numPr>
        <w:shd w:val="clear" w:color="auto" w:fill="auto"/>
        <w:spacing w:line="240" w:lineRule="exact"/>
        <w:ind w:left="240" w:right="20"/>
      </w:pPr>
      <w:r>
        <w:rPr>
          <w:color w:val="000000"/>
        </w:rPr>
        <w:t xml:space="preserve"> соотношение базовой и стимулирующей частей фонда опла</w:t>
      </w:r>
      <w:r>
        <w:rPr>
          <w:color w:val="000000"/>
        </w:rPr>
        <w:softHyphen/>
        <w:t>ты труда;</w:t>
      </w:r>
    </w:p>
    <w:p w:rsidR="00D45411" w:rsidRDefault="00D45411">
      <w:pPr>
        <w:pStyle w:val="a6"/>
        <w:framePr w:w="6350" w:h="10225" w:hRule="exact" w:wrap="around" w:vAnchor="page" w:hAnchor="page" w:x="2792" w:y="3240"/>
        <w:numPr>
          <w:ilvl w:val="0"/>
          <w:numId w:val="97"/>
        </w:numPr>
        <w:shd w:val="clear" w:color="auto" w:fill="auto"/>
        <w:spacing w:line="240" w:lineRule="exact"/>
        <w:ind w:left="240" w:right="20"/>
      </w:pPr>
      <w:r>
        <w:rPr>
          <w:color w:val="000000"/>
        </w:rPr>
        <w:t xml:space="preserve"> соотношение фонда оплаты труда руководящего, педагогиче</w:t>
      </w:r>
      <w:r>
        <w:rPr>
          <w:color w:val="000000"/>
        </w:rPr>
        <w:softHyphen/>
        <w:t>ского, инженерно-технического, административно-хозяй</w:t>
      </w:r>
      <w:r>
        <w:rPr>
          <w:color w:val="000000"/>
        </w:rPr>
        <w:softHyphen/>
        <w:t>ственного, производственного, учебно-вспомогательного и иного персонала;</w:t>
      </w:r>
    </w:p>
    <w:p w:rsidR="00D45411" w:rsidRDefault="00D45411">
      <w:pPr>
        <w:pStyle w:val="a6"/>
        <w:framePr w:w="6350" w:h="10225" w:hRule="exact" w:wrap="around" w:vAnchor="page" w:hAnchor="page" w:x="2792" w:y="3240"/>
        <w:numPr>
          <w:ilvl w:val="0"/>
          <w:numId w:val="97"/>
        </w:numPr>
        <w:shd w:val="clear" w:color="auto" w:fill="auto"/>
        <w:spacing w:line="240" w:lineRule="exact"/>
        <w:ind w:left="240" w:right="20"/>
      </w:pPr>
      <w:r>
        <w:rPr>
          <w:color w:val="000000"/>
        </w:rPr>
        <w:t xml:space="preserve"> соотношение общей и специальной частей внутри базовой части фонда оплаты труда;</w:t>
      </w:r>
    </w:p>
    <w:p w:rsidR="00D45411" w:rsidRDefault="00D45411">
      <w:pPr>
        <w:pStyle w:val="a6"/>
        <w:framePr w:w="6350" w:h="10225" w:hRule="exact" w:wrap="around" w:vAnchor="page" w:hAnchor="page" w:x="2792" w:y="3240"/>
        <w:numPr>
          <w:ilvl w:val="0"/>
          <w:numId w:val="97"/>
        </w:numPr>
        <w:shd w:val="clear" w:color="auto" w:fill="auto"/>
        <w:spacing w:line="240" w:lineRule="exact"/>
        <w:ind w:left="240" w:right="20"/>
      </w:pPr>
      <w:r>
        <w:rPr>
          <w:color w:val="000000"/>
        </w:rPr>
        <w:t xml:space="preserve">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D45411" w:rsidRDefault="00D45411">
      <w:pPr>
        <w:pStyle w:val="a6"/>
        <w:framePr w:w="6350" w:h="10225" w:hRule="exact" w:wrap="around" w:vAnchor="page" w:hAnchor="page" w:x="2792" w:y="3240"/>
        <w:shd w:val="clear" w:color="auto" w:fill="auto"/>
        <w:spacing w:line="240" w:lineRule="exact"/>
        <w:ind w:right="20" w:firstLine="220"/>
      </w:pPr>
      <w:r>
        <w:rPr>
          <w:color w:val="000000"/>
        </w:rPr>
        <w:t>В распределении стимулирующей части фонда оплаты труда учитывается мнение коллегиальных органов управления обра</w:t>
      </w:r>
      <w:r>
        <w:rPr>
          <w:color w:val="000000"/>
        </w:rPr>
        <w:softHyphen/>
        <w:t>зовательной организации (например, Общественного совета об</w:t>
      </w:r>
      <w:r>
        <w:rPr>
          <w:color w:val="000000"/>
        </w:rPr>
        <w:softHyphen/>
        <w:t>разовательной организации), выборного органа первичной проф</w:t>
      </w:r>
      <w:r>
        <w:rPr>
          <w:color w:val="000000"/>
        </w:rPr>
        <w:softHyphen/>
        <w:t>союзной организации.</w:t>
      </w:r>
    </w:p>
    <w:p w:rsidR="00D45411" w:rsidRDefault="00D45411">
      <w:pPr>
        <w:pStyle w:val="a6"/>
        <w:framePr w:w="6350" w:h="10225" w:hRule="exact" w:wrap="around" w:vAnchor="page" w:hAnchor="page" w:x="2792" w:y="3240"/>
        <w:shd w:val="clear" w:color="auto" w:fill="auto"/>
        <w:spacing w:line="240" w:lineRule="exact"/>
        <w:ind w:right="20" w:firstLine="220"/>
      </w:pPr>
      <w:r>
        <w:rPr>
          <w:color w:val="000000"/>
        </w:rPr>
        <w:t>При реализации основной образовательной программы с при</w:t>
      </w:r>
      <w:r>
        <w:rPr>
          <w:color w:val="000000"/>
        </w:rPr>
        <w:softHyphen/>
        <w:t>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w:t>
      </w:r>
      <w:r>
        <w:rPr>
          <w:color w:val="000000"/>
        </w:rPr>
        <w:softHyphen/>
        <w:t>щими внеурочную деятельность обучающихся, и отражает его в своих локальных нормативных актах.</w:t>
      </w:r>
    </w:p>
    <w:p w:rsidR="00D45411" w:rsidRDefault="00D45411">
      <w:pPr>
        <w:pStyle w:val="a6"/>
        <w:framePr w:w="6350" w:h="10225" w:hRule="exact" w:wrap="around" w:vAnchor="page" w:hAnchor="page" w:x="2792" w:y="3240"/>
        <w:shd w:val="clear" w:color="auto" w:fill="auto"/>
        <w:spacing w:line="240" w:lineRule="exact"/>
        <w:ind w:firstLine="220"/>
      </w:pPr>
      <w:r>
        <w:rPr>
          <w:color w:val="000000"/>
        </w:rPr>
        <w:t>Взаимодействие осуществляется:</w:t>
      </w:r>
    </w:p>
    <w:p w:rsidR="00D45411" w:rsidRDefault="00D45411">
      <w:pPr>
        <w:pStyle w:val="a6"/>
        <w:framePr w:w="6350" w:h="10225" w:hRule="exact" w:wrap="around" w:vAnchor="page" w:hAnchor="page" w:x="2792" w:y="3240"/>
        <w:numPr>
          <w:ilvl w:val="0"/>
          <w:numId w:val="97"/>
        </w:numPr>
        <w:shd w:val="clear" w:color="auto" w:fill="auto"/>
        <w:spacing w:line="240" w:lineRule="exact"/>
        <w:ind w:left="240" w:right="20"/>
      </w:pPr>
      <w:r>
        <w:rPr>
          <w:color w:val="000000"/>
        </w:rPr>
        <w:t xml:space="preserve"> на основе соглашений и договоров о сетевой форме реализа</w:t>
      </w:r>
      <w:r>
        <w:rPr>
          <w:color w:val="000000"/>
        </w:rPr>
        <w:softHyphen/>
        <w:t>ции образовательных программ на проведение занятий в рамках кружков, секций, клубов и др. по различным направ</w:t>
      </w:r>
      <w:r>
        <w:rPr>
          <w:color w:val="000000"/>
        </w:rPr>
        <w:softHyphen/>
        <w:t>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45411" w:rsidRDefault="00D45411">
      <w:pPr>
        <w:pStyle w:val="a6"/>
        <w:framePr w:w="6350" w:h="10225" w:hRule="exact" w:wrap="around" w:vAnchor="page" w:hAnchor="page" w:x="2792" w:y="3240"/>
        <w:numPr>
          <w:ilvl w:val="0"/>
          <w:numId w:val="97"/>
        </w:numPr>
        <w:shd w:val="clear" w:color="auto" w:fill="auto"/>
        <w:spacing w:line="240" w:lineRule="exact"/>
        <w:ind w:left="240" w:right="20"/>
      </w:pPr>
      <w:r>
        <w:rPr>
          <w:color w:val="000000"/>
        </w:rPr>
        <w:t xml:space="preserve"> за счёт выделения ставок педагогов дополнительного образо</w:t>
      </w:r>
      <w:r>
        <w:rPr>
          <w:color w:val="000000"/>
        </w:rPr>
        <w:softHyphen/>
        <w:t>вания, которые обеспечивают реализацию для обучающихся</w:t>
      </w:r>
    </w:p>
    <w:p w:rsidR="00D45411" w:rsidRDefault="00D45411">
      <w:pPr>
        <w:pStyle w:val="a5"/>
        <w:framePr w:w="6398" w:h="202" w:hRule="exact" w:wrap="around" w:vAnchor="page" w:hAnchor="page" w:x="2768" w:y="13700"/>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615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9898" w:hRule="exact" w:wrap="around" w:vAnchor="page" w:hAnchor="page" w:x="2794" w:y="3240"/>
        <w:shd w:val="clear" w:color="auto" w:fill="auto"/>
        <w:spacing w:line="240" w:lineRule="exact"/>
        <w:ind w:firstLine="220"/>
      </w:pPr>
      <w:r>
        <w:rPr>
          <w:color w:val="000000"/>
        </w:rPr>
        <w:lastRenderedPageBreak/>
        <w:t>образовательной организации широкого спектра программ</w:t>
      </w:r>
    </w:p>
    <w:p w:rsidR="00D45411" w:rsidRDefault="00D45411">
      <w:pPr>
        <w:pStyle w:val="a6"/>
        <w:framePr w:w="6346" w:h="9898" w:hRule="exact" w:wrap="around" w:vAnchor="page" w:hAnchor="page" w:x="2794" w:y="3240"/>
        <w:shd w:val="clear" w:color="auto" w:fill="auto"/>
        <w:spacing w:line="240" w:lineRule="exact"/>
        <w:ind w:firstLine="220"/>
      </w:pPr>
      <w:r>
        <w:rPr>
          <w:color w:val="000000"/>
        </w:rPr>
        <w:t>внеурочной деятельности.</w:t>
      </w:r>
    </w:p>
    <w:p w:rsidR="00D45411" w:rsidRDefault="00D45411">
      <w:pPr>
        <w:pStyle w:val="a6"/>
        <w:framePr w:w="6346" w:h="9898" w:hRule="exact" w:wrap="around" w:vAnchor="page" w:hAnchor="page" w:x="2794" w:y="3240"/>
        <w:shd w:val="clear" w:color="auto" w:fill="auto"/>
        <w:spacing w:line="240" w:lineRule="exact"/>
        <w:ind w:right="20" w:firstLine="220"/>
      </w:pPr>
      <w:r>
        <w:rPr>
          <w:color w:val="000000"/>
        </w:rPr>
        <w:t>Примерный календарный учебный график реализации обра</w:t>
      </w:r>
      <w:r>
        <w:rPr>
          <w:color w:val="000000"/>
        </w:rPr>
        <w:softHyphen/>
        <w:t>зовательной программы, примерные условия образовательной деятельности, включая примерные расчёты нормативных за</w:t>
      </w:r>
      <w:r>
        <w:rPr>
          <w:color w:val="000000"/>
        </w:rPr>
        <w:softHyphen/>
        <w:t>трат оказания государственных услуг по реализации образова</w:t>
      </w:r>
      <w:r>
        <w:rPr>
          <w:color w:val="000000"/>
        </w:rPr>
        <w:softHyphen/>
        <w:t>тельной программы разрабатываются в соответствии с Феде</w:t>
      </w:r>
      <w:r>
        <w:rPr>
          <w:color w:val="000000"/>
        </w:rPr>
        <w:softHyphen/>
        <w:t>ральным законом № 273-ФЗ «Об образовании в Российской Федерации» (ст. 2, п. 10).</w:t>
      </w:r>
    </w:p>
    <w:p w:rsidR="00D45411" w:rsidRDefault="00D45411">
      <w:pPr>
        <w:pStyle w:val="a6"/>
        <w:framePr w:w="6346" w:h="9898" w:hRule="exact" w:wrap="around" w:vAnchor="page" w:hAnchor="page" w:x="2794" w:y="3240"/>
        <w:shd w:val="clear" w:color="auto" w:fill="auto"/>
        <w:spacing w:line="240" w:lineRule="exact"/>
        <w:ind w:right="20" w:firstLine="220"/>
      </w:pPr>
      <w:r>
        <w:rPr>
          <w:color w:val="000000"/>
        </w:rPr>
        <w:t>Примерный расчёт нормативных затрат оказания государ</w:t>
      </w:r>
      <w:r>
        <w:rPr>
          <w:color w:val="000000"/>
        </w:rPr>
        <w:softHyphen/>
        <w:t>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w:t>
      </w:r>
      <w:r>
        <w:rPr>
          <w:color w:val="000000"/>
        </w:rPr>
        <w:softHyphen/>
        <w:t>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w:t>
      </w:r>
      <w:r>
        <w:rPr>
          <w:color w:val="000000"/>
        </w:rPr>
        <w:softHyphen/>
        <w:t>ного профессионального образования для лиц, имеющих или получающих среднее профессиональное образование, профес</w:t>
      </w:r>
      <w:r>
        <w:rPr>
          <w:color w:val="000000"/>
        </w:rPr>
        <w:softHyphen/>
        <w:t>сионального обучения, применяемых при расчёте объёма суб</w:t>
      </w:r>
      <w:r>
        <w:rPr>
          <w:color w:val="000000"/>
        </w:rPr>
        <w:softHyphen/>
        <w:t>сидии на финансовое обеспечение выполнения государственно</w:t>
      </w:r>
      <w:r>
        <w:rPr>
          <w:color w:val="000000"/>
        </w:rPr>
        <w:softHyphen/>
        <w:t>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w:t>
      </w:r>
      <w:r>
        <w:rPr>
          <w:color w:val="000000"/>
        </w:rPr>
        <w:softHyphen/>
        <w:t>ством юстиции Российской Федерации 15 ноября 2021 г., ре</w:t>
      </w:r>
      <w:r>
        <w:rPr>
          <w:color w:val="000000"/>
        </w:rPr>
        <w:softHyphen/>
        <w:t>гистрационный № 65811).</w:t>
      </w:r>
    </w:p>
    <w:p w:rsidR="00D45411" w:rsidRDefault="00D45411">
      <w:pPr>
        <w:pStyle w:val="a6"/>
        <w:framePr w:w="6346" w:h="9898" w:hRule="exact" w:wrap="around" w:vAnchor="page" w:hAnchor="page" w:x="2794" w:y="3240"/>
        <w:shd w:val="clear" w:color="auto" w:fill="auto"/>
        <w:spacing w:line="240" w:lineRule="exact"/>
        <w:ind w:right="20" w:firstLine="220"/>
      </w:pPr>
      <w:r>
        <w:rPr>
          <w:color w:val="000000"/>
        </w:rPr>
        <w:t>Примерный расчёт нормативных затрат оказания государ</w:t>
      </w:r>
      <w:r>
        <w:rPr>
          <w:color w:val="000000"/>
        </w:rPr>
        <w:softHyphen/>
        <w:t>ственных услуг по реализации образовательной программы на</w:t>
      </w:r>
      <w:r>
        <w:rPr>
          <w:color w:val="000000"/>
        </w:rPr>
        <w:softHyphen/>
        <w:t>чального общего образования определяет нормативные затраты субъекта Российской Федерации (муниципального образова</w:t>
      </w:r>
      <w:r>
        <w:rPr>
          <w:color w:val="000000"/>
        </w:rPr>
        <w:softHyphen/>
        <w:t>ния), связанные с оказанием государственными (муниципаль</w:t>
      </w:r>
      <w:r>
        <w:rPr>
          <w:color w:val="000000"/>
        </w:rPr>
        <w:softHyphen/>
        <w:t>ными) организациями, осуществляющими образовательную деятельность, государственных услуг по реализации образова</w:t>
      </w:r>
      <w:r>
        <w:rPr>
          <w:color w:val="000000"/>
        </w:rPr>
        <w:softHyphen/>
        <w:t>тельных программ в соответствии с Федеральным законом «Об образовании в Российской Федерации» (ст. 2, п. 10).</w:t>
      </w:r>
    </w:p>
    <w:p w:rsidR="00D45411" w:rsidRDefault="00D45411">
      <w:pPr>
        <w:pStyle w:val="a6"/>
        <w:framePr w:w="6346" w:h="9898" w:hRule="exact" w:wrap="around" w:vAnchor="page" w:hAnchor="page" w:x="2794" w:y="3240"/>
        <w:shd w:val="clear" w:color="auto" w:fill="auto"/>
        <w:spacing w:line="240" w:lineRule="exact"/>
        <w:ind w:right="20" w:firstLine="220"/>
      </w:pPr>
      <w:r>
        <w:rPr>
          <w:color w:val="000000"/>
        </w:rPr>
        <w:t>Финансовое обеспечение оказания государственных услуг осуществляется в пределах бюджетных ассигнований, пред</w:t>
      </w:r>
      <w:r>
        <w:rPr>
          <w:color w:val="000000"/>
        </w:rPr>
        <w:softHyphen/>
        <w:t>усмотренных образовательной организацией на очередной фи</w:t>
      </w:r>
      <w:r>
        <w:rPr>
          <w:color w:val="000000"/>
        </w:rPr>
        <w:softHyphen/>
        <w:t>нансовый год.</w:t>
      </w:r>
    </w:p>
    <w:p w:rsidR="00D45411" w:rsidRDefault="00D45411">
      <w:pPr>
        <w:pStyle w:val="a5"/>
        <w:framePr w:wrap="around" w:vAnchor="page" w:hAnchor="page" w:x="2775" w:y="13671"/>
        <w:shd w:val="clear" w:color="auto" w:fill="auto"/>
        <w:spacing w:line="130" w:lineRule="exact"/>
        <w:ind w:left="20"/>
      </w:pPr>
      <w:r>
        <w:rPr>
          <w:rStyle w:val="0pt12"/>
          <w:color w:val="000000"/>
        </w:rPr>
        <w:t>616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33"/>
        <w:framePr w:w="6346" w:h="10191" w:hRule="exact" w:wrap="around" w:vAnchor="page" w:hAnchor="page" w:x="2794" w:y="3240"/>
        <w:numPr>
          <w:ilvl w:val="0"/>
          <w:numId w:val="111"/>
        </w:numPr>
        <w:shd w:val="clear" w:color="auto" w:fill="auto"/>
        <w:tabs>
          <w:tab w:val="left" w:pos="658"/>
        </w:tabs>
        <w:spacing w:after="60" w:line="240" w:lineRule="exact"/>
        <w:ind w:right="600"/>
        <w:jc w:val="left"/>
      </w:pPr>
      <w:bookmarkStart w:id="445" w:name="bookmark446"/>
      <w:r>
        <w:rPr>
          <w:rStyle w:val="30pt10"/>
          <w:color w:val="000000"/>
        </w:rPr>
        <w:lastRenderedPageBreak/>
        <w:t>Информационно-методические условия реализации программы начального общего образования</w:t>
      </w:r>
      <w:bookmarkEnd w:id="445"/>
    </w:p>
    <w:p w:rsidR="00D45411" w:rsidRDefault="00D45411">
      <w:pPr>
        <w:pStyle w:val="421"/>
        <w:framePr w:w="6346" w:h="10191" w:hRule="exact" w:wrap="around" w:vAnchor="page" w:hAnchor="page" w:x="2794" w:y="3240"/>
        <w:shd w:val="clear" w:color="auto" w:fill="auto"/>
        <w:spacing w:before="0" w:after="60" w:line="240" w:lineRule="exact"/>
        <w:ind w:right="20"/>
      </w:pPr>
      <w:bookmarkStart w:id="446" w:name="bookmark447"/>
      <w:r>
        <w:rPr>
          <w:rStyle w:val="420pt1"/>
          <w:color w:val="000000"/>
        </w:rPr>
        <w:t>Информационно-образовательная среда как условие реализации программы начального общего образования</w:t>
      </w:r>
      <w:bookmarkEnd w:id="446"/>
    </w:p>
    <w:p w:rsidR="00D45411" w:rsidRDefault="00D45411">
      <w:pPr>
        <w:pStyle w:val="a6"/>
        <w:framePr w:w="6346" w:h="10191" w:hRule="exact" w:wrap="around" w:vAnchor="page" w:hAnchor="page" w:x="2794" w:y="3240"/>
        <w:shd w:val="clear" w:color="auto" w:fill="auto"/>
        <w:spacing w:line="240" w:lineRule="exact"/>
        <w:ind w:right="20" w:firstLine="220"/>
      </w:pPr>
      <w:r>
        <w:rPr>
          <w:color w:val="000000"/>
        </w:rPr>
        <w:t>В соответствии с требованиями ФГОС НОО реализация про</w:t>
      </w:r>
      <w:r>
        <w:rPr>
          <w:color w:val="000000"/>
        </w:rPr>
        <w:softHyphen/>
        <w:t>граммы начального общего образования обеспечивается совре</w:t>
      </w:r>
      <w:r>
        <w:rPr>
          <w:color w:val="000000"/>
        </w:rPr>
        <w:softHyphen/>
        <w:t>менной информационно-образовательной средой.</w:t>
      </w:r>
    </w:p>
    <w:p w:rsidR="00D45411" w:rsidRDefault="00D45411">
      <w:pPr>
        <w:pStyle w:val="a6"/>
        <w:framePr w:w="6346" w:h="10191" w:hRule="exact" w:wrap="around" w:vAnchor="page" w:hAnchor="page" w:x="2794" w:y="3240"/>
        <w:shd w:val="clear" w:color="auto" w:fill="auto"/>
        <w:spacing w:line="240" w:lineRule="exact"/>
        <w:ind w:right="20" w:firstLine="220"/>
      </w:pPr>
      <w:r>
        <w:rPr>
          <w:color w:val="000000"/>
        </w:rPr>
        <w:t xml:space="preserve">Под </w:t>
      </w:r>
      <w:r>
        <w:rPr>
          <w:rStyle w:val="Tahoma1"/>
          <w:b w:val="0"/>
          <w:bCs w:val="0"/>
          <w:color w:val="000000"/>
        </w:rPr>
        <w:t xml:space="preserve">информационно-образовательной средой </w:t>
      </w:r>
      <w:r>
        <w:rPr>
          <w:color w:val="000000"/>
        </w:rPr>
        <w:t>(</w:t>
      </w:r>
      <w:r>
        <w:rPr>
          <w:rStyle w:val="Tahoma1"/>
          <w:b w:val="0"/>
          <w:bCs w:val="0"/>
          <w:color w:val="000000"/>
        </w:rPr>
        <w:t>ИОС</w:t>
      </w:r>
      <w:r>
        <w:rPr>
          <w:color w:val="000000"/>
        </w:rPr>
        <w:t>) образо</w:t>
      </w:r>
      <w:r>
        <w:rPr>
          <w:color w:val="000000"/>
        </w:rPr>
        <w:softHyphen/>
        <w:t>вательной организации понимается открытая педагогическая система, включающая разнообразные информационные обра</w:t>
      </w:r>
      <w:r>
        <w:rPr>
          <w:color w:val="000000"/>
        </w:rPr>
        <w:softHyphen/>
        <w:t>зовательные ресурсы, современные информационно-коммуни</w:t>
      </w:r>
      <w:r>
        <w:rPr>
          <w:color w:val="000000"/>
        </w:rPr>
        <w:softHyphen/>
        <w:t>кационные технологии, способствующие реализации требова</w:t>
      </w:r>
      <w:r>
        <w:rPr>
          <w:color w:val="000000"/>
        </w:rPr>
        <w:softHyphen/>
        <w:t>ний ФГОС.</w:t>
      </w:r>
    </w:p>
    <w:p w:rsidR="00D45411" w:rsidRDefault="00D45411">
      <w:pPr>
        <w:pStyle w:val="61"/>
        <w:framePr w:w="6346" w:h="10191" w:hRule="exact" w:wrap="around" w:vAnchor="page" w:hAnchor="page" w:x="2794" w:y="3240"/>
        <w:shd w:val="clear" w:color="auto" w:fill="auto"/>
        <w:spacing w:before="0" w:after="0"/>
        <w:ind w:firstLine="220"/>
        <w:jc w:val="both"/>
      </w:pPr>
      <w:r>
        <w:rPr>
          <w:rStyle w:val="60pt1"/>
          <w:color w:val="000000"/>
        </w:rPr>
        <w:t>Основными компонентами ИОС являются:</w:t>
      </w:r>
    </w:p>
    <w:p w:rsidR="00D45411" w:rsidRDefault="00D45411">
      <w:pPr>
        <w:pStyle w:val="a6"/>
        <w:framePr w:w="6346" w:h="10191" w:hRule="exact" w:wrap="around" w:vAnchor="page" w:hAnchor="page" w:x="2794" w:y="3240"/>
        <w:numPr>
          <w:ilvl w:val="0"/>
          <w:numId w:val="97"/>
        </w:numPr>
        <w:shd w:val="clear" w:color="auto" w:fill="auto"/>
        <w:spacing w:line="240" w:lineRule="exact"/>
        <w:ind w:left="240" w:right="20"/>
      </w:pPr>
      <w:r>
        <w:rPr>
          <w:color w:val="000000"/>
        </w:rPr>
        <w:t xml:space="preserve"> учебно-методические комплекты по всем учебным предметам на языках обучения, определённых учредителем образова</w:t>
      </w:r>
      <w:r>
        <w:rPr>
          <w:color w:val="000000"/>
        </w:rPr>
        <w:softHyphen/>
        <w:t>тельной организации;</w:t>
      </w:r>
    </w:p>
    <w:p w:rsidR="00D45411" w:rsidRDefault="00D45411">
      <w:pPr>
        <w:pStyle w:val="a6"/>
        <w:framePr w:w="6346" w:h="10191" w:hRule="exact" w:wrap="around" w:vAnchor="page" w:hAnchor="page" w:x="2794" w:y="3240"/>
        <w:numPr>
          <w:ilvl w:val="0"/>
          <w:numId w:val="97"/>
        </w:numPr>
        <w:shd w:val="clear" w:color="auto" w:fill="auto"/>
        <w:spacing w:line="240" w:lineRule="exact"/>
        <w:ind w:left="240" w:right="20"/>
      </w:pPr>
      <w:r>
        <w:rPr>
          <w:color w:val="000000"/>
        </w:rPr>
        <w:t xml:space="preserve"> учебно-наглядные пособия (средства натурного фонда, печат</w:t>
      </w:r>
      <w:r>
        <w:rPr>
          <w:color w:val="000000"/>
        </w:rPr>
        <w:softHyphen/>
        <w:t>ные средства надлежащего качества демонстрационные и раз</w:t>
      </w:r>
      <w:r>
        <w:rPr>
          <w:color w:val="000000"/>
        </w:rPr>
        <w:softHyphen/>
        <w:t>даточные, экранно-звуковые средства, мультимедийные сред</w:t>
      </w:r>
      <w:r>
        <w:rPr>
          <w:color w:val="000000"/>
        </w:rPr>
        <w:softHyphen/>
        <w:t>ства);</w:t>
      </w:r>
    </w:p>
    <w:p w:rsidR="00D45411" w:rsidRDefault="00D45411">
      <w:pPr>
        <w:pStyle w:val="a6"/>
        <w:framePr w:w="6346" w:h="10191" w:hRule="exact" w:wrap="around" w:vAnchor="page" w:hAnchor="page" w:x="2794" w:y="3240"/>
        <w:numPr>
          <w:ilvl w:val="0"/>
          <w:numId w:val="97"/>
        </w:numPr>
        <w:shd w:val="clear" w:color="auto" w:fill="auto"/>
        <w:spacing w:line="240" w:lineRule="exact"/>
        <w:ind w:left="240" w:right="20"/>
      </w:pPr>
      <w:r>
        <w:rPr>
          <w:color w:val="000000"/>
        </w:rPr>
        <w:t xml:space="preserve"> фонд дополнительной литературы (детская художественная и научно-популярная литература, справочно-библиографи</w:t>
      </w:r>
      <w:r>
        <w:rPr>
          <w:color w:val="000000"/>
        </w:rPr>
        <w:softHyphen/>
        <w:t>ческие и периодические издания).</w:t>
      </w:r>
    </w:p>
    <w:p w:rsidR="00D45411" w:rsidRDefault="00D45411">
      <w:pPr>
        <w:pStyle w:val="a6"/>
        <w:framePr w:w="6346" w:h="10191" w:hRule="exact" w:wrap="around" w:vAnchor="page" w:hAnchor="page" w:x="2794" w:y="3240"/>
        <w:shd w:val="clear" w:color="auto" w:fill="auto"/>
        <w:spacing w:line="240" w:lineRule="exact"/>
        <w:ind w:right="20" w:firstLine="220"/>
      </w:pPr>
      <w:r>
        <w:rPr>
          <w:color w:val="000000"/>
        </w:rPr>
        <w:t>Образовательной организацией применяются информацион</w:t>
      </w:r>
      <w:r>
        <w:rPr>
          <w:color w:val="000000"/>
        </w:rPr>
        <w:softHyphen/>
        <w:t>но-коммуникационные технологии (ИКТ), в том числе с исполь</w:t>
      </w:r>
      <w:r>
        <w:rPr>
          <w:color w:val="000000"/>
        </w:rPr>
        <w:softHyphen/>
        <w:t>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w:t>
      </w:r>
      <w:r>
        <w:rPr>
          <w:color w:val="000000"/>
        </w:rPr>
        <w:softHyphen/>
        <w:t>онное взаимодействие всех участников образовательных отно</w:t>
      </w:r>
      <w:r>
        <w:rPr>
          <w:color w:val="000000"/>
        </w:rPr>
        <w:softHyphen/>
        <w:t>шений как внутри образовательной организации, так и с дру</w:t>
      </w:r>
      <w:r>
        <w:rPr>
          <w:color w:val="000000"/>
        </w:rPr>
        <w:softHyphen/>
        <w:t>гими организациями социальной сферы и органами управления.</w:t>
      </w:r>
    </w:p>
    <w:p w:rsidR="00D45411" w:rsidRDefault="00D45411">
      <w:pPr>
        <w:pStyle w:val="a6"/>
        <w:framePr w:w="6346" w:h="10191" w:hRule="exact" w:wrap="around" w:vAnchor="page" w:hAnchor="page" w:x="2794" w:y="3240"/>
        <w:shd w:val="clear" w:color="auto" w:fill="auto"/>
        <w:spacing w:line="240" w:lineRule="exact"/>
        <w:ind w:right="20" w:firstLine="220"/>
      </w:pPr>
      <w:r>
        <w:rPr>
          <w:color w:val="000000"/>
        </w:rPr>
        <w:t>Функционирование ИОС требует наличия в образовательной организации технических средств и специального оборудования.</w:t>
      </w:r>
    </w:p>
    <w:p w:rsidR="00D45411" w:rsidRDefault="00D45411">
      <w:pPr>
        <w:pStyle w:val="a6"/>
        <w:framePr w:w="6346" w:h="10191" w:hRule="exact" w:wrap="around" w:vAnchor="page" w:hAnchor="page" w:x="2794" w:y="3240"/>
        <w:shd w:val="clear" w:color="auto" w:fill="auto"/>
        <w:spacing w:line="240" w:lineRule="exact"/>
        <w:ind w:right="20" w:firstLine="220"/>
      </w:pPr>
      <w:r>
        <w:rPr>
          <w:color w:val="000000"/>
        </w:rPr>
        <w:t>Образовательная организация должна располагать службой технической поддержки ИКТ.</w:t>
      </w:r>
    </w:p>
    <w:p w:rsidR="00D45411" w:rsidRDefault="00D45411">
      <w:pPr>
        <w:pStyle w:val="61"/>
        <w:framePr w:w="6346" w:h="10191" w:hRule="exact" w:wrap="around" w:vAnchor="page" w:hAnchor="page" w:x="2794" w:y="3240"/>
        <w:shd w:val="clear" w:color="auto" w:fill="auto"/>
        <w:spacing w:before="0" w:after="0"/>
        <w:ind w:right="20" w:firstLine="220"/>
        <w:jc w:val="both"/>
      </w:pPr>
      <w:r>
        <w:rPr>
          <w:rStyle w:val="60pt1"/>
          <w:color w:val="000000"/>
        </w:rPr>
        <w:t xml:space="preserve">Информационно-коммуникационные средства и технологии </w:t>
      </w:r>
      <w:r>
        <w:rPr>
          <w:rStyle w:val="6TimesNewRoman1"/>
          <w:color w:val="000000"/>
        </w:rPr>
        <w:t>обеспечивают:</w:t>
      </w:r>
    </w:p>
    <w:p w:rsidR="00D45411" w:rsidRDefault="00D45411">
      <w:pPr>
        <w:pStyle w:val="a6"/>
        <w:framePr w:w="6346" w:h="10191" w:hRule="exact" w:wrap="around" w:vAnchor="page" w:hAnchor="page" w:x="2794" w:y="3240"/>
        <w:numPr>
          <w:ilvl w:val="0"/>
          <w:numId w:val="97"/>
        </w:numPr>
        <w:shd w:val="clear" w:color="auto" w:fill="auto"/>
        <w:spacing w:line="240" w:lineRule="exact"/>
        <w:ind w:left="240" w:right="20"/>
      </w:pPr>
      <w:r>
        <w:rPr>
          <w:color w:val="000000"/>
        </w:rPr>
        <w:t xml:space="preserve"> достижение личностных, предметных и метапредметных ре</w:t>
      </w:r>
      <w:r>
        <w:rPr>
          <w:color w:val="000000"/>
        </w:rPr>
        <w:softHyphen/>
        <w:t>зультатов обучения при реализации требований ФГОС НОО;</w:t>
      </w:r>
    </w:p>
    <w:p w:rsidR="00D45411" w:rsidRDefault="00D45411">
      <w:pPr>
        <w:pStyle w:val="a6"/>
        <w:framePr w:w="6346" w:h="10191" w:hRule="exact" w:wrap="around" w:vAnchor="page" w:hAnchor="page" w:x="2794" w:y="3240"/>
        <w:numPr>
          <w:ilvl w:val="0"/>
          <w:numId w:val="97"/>
        </w:numPr>
        <w:shd w:val="clear" w:color="auto" w:fill="auto"/>
        <w:spacing w:line="240" w:lineRule="exact"/>
        <w:ind w:left="240"/>
      </w:pPr>
      <w:r>
        <w:rPr>
          <w:color w:val="000000"/>
        </w:rPr>
        <w:t xml:space="preserve"> формирование функциональной грамотности;</w:t>
      </w:r>
    </w:p>
    <w:p w:rsidR="00D45411" w:rsidRDefault="00D45411">
      <w:pPr>
        <w:pStyle w:val="a5"/>
        <w:framePr w:w="6394" w:h="202" w:hRule="exact" w:wrap="around" w:vAnchor="page" w:hAnchor="page" w:x="2770" w:y="13700"/>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617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25" w:hRule="exact" w:wrap="around" w:vAnchor="page" w:hAnchor="page" w:x="2794" w:y="3240"/>
        <w:numPr>
          <w:ilvl w:val="0"/>
          <w:numId w:val="97"/>
        </w:numPr>
        <w:shd w:val="clear" w:color="auto" w:fill="auto"/>
        <w:spacing w:line="240" w:lineRule="exact"/>
        <w:ind w:left="240" w:right="20"/>
      </w:pPr>
      <w:r>
        <w:rPr>
          <w:color w:val="000000"/>
        </w:rPr>
        <w:lastRenderedPageBreak/>
        <w:t xml:space="preserve"> доступ к учебным планам, рабочим программам учебных предметов, курсов внеурочной деятельности;</w:t>
      </w:r>
    </w:p>
    <w:p w:rsidR="00D45411" w:rsidRDefault="00D45411">
      <w:pPr>
        <w:pStyle w:val="a6"/>
        <w:framePr w:w="6346" w:h="10225" w:hRule="exact" w:wrap="around" w:vAnchor="page" w:hAnchor="page" w:x="2794" w:y="3240"/>
        <w:numPr>
          <w:ilvl w:val="0"/>
          <w:numId w:val="97"/>
        </w:numPr>
        <w:shd w:val="clear" w:color="auto" w:fill="auto"/>
        <w:spacing w:line="240" w:lineRule="exact"/>
        <w:ind w:left="240" w:right="20"/>
      </w:pPr>
      <w:r>
        <w:rPr>
          <w:color w:val="000000"/>
        </w:rPr>
        <w:t xml:space="preserve"> доступ к электронным образовательным источникам, ука</w:t>
      </w:r>
      <w:r>
        <w:rPr>
          <w:color w:val="000000"/>
        </w:rPr>
        <w:softHyphen/>
        <w:t>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D45411" w:rsidRDefault="00D45411">
      <w:pPr>
        <w:pStyle w:val="a6"/>
        <w:framePr w:w="6346" w:h="10225" w:hRule="exact" w:wrap="around" w:vAnchor="page" w:hAnchor="page" w:x="2794" w:y="3240"/>
        <w:numPr>
          <w:ilvl w:val="0"/>
          <w:numId w:val="97"/>
        </w:numPr>
        <w:shd w:val="clear" w:color="auto" w:fill="auto"/>
        <w:spacing w:line="240" w:lineRule="exact"/>
        <w:ind w:left="240" w:right="20"/>
      </w:pPr>
      <w:r>
        <w:rPr>
          <w:color w:val="000000"/>
        </w:rPr>
        <w:t xml:space="preserve"> организацию учебной и внеурочной деятельности, реализа</w:t>
      </w:r>
      <w:r>
        <w:rPr>
          <w:color w:val="000000"/>
        </w:rPr>
        <w:softHyphen/>
        <w:t>ция которых предусмотрена с применением электронного обучения, с использованием электронных пособий (обучаю</w:t>
      </w:r>
      <w:r>
        <w:rPr>
          <w:color w:val="000000"/>
        </w:rPr>
        <w:softHyphen/>
        <w:t>щих компьютерных игр, тренажёров, моделей с цифровым управлением и обратной связью);</w:t>
      </w:r>
    </w:p>
    <w:p w:rsidR="00D45411" w:rsidRDefault="00D45411">
      <w:pPr>
        <w:pStyle w:val="a6"/>
        <w:framePr w:w="6346" w:h="10225" w:hRule="exact" w:wrap="around" w:vAnchor="page" w:hAnchor="page" w:x="2794" w:y="3240"/>
        <w:numPr>
          <w:ilvl w:val="0"/>
          <w:numId w:val="97"/>
        </w:numPr>
        <w:shd w:val="clear" w:color="auto" w:fill="auto"/>
        <w:spacing w:line="240" w:lineRule="exact"/>
        <w:ind w:left="240" w:right="20"/>
      </w:pPr>
      <w:r>
        <w:rPr>
          <w:color w:val="000000"/>
        </w:rPr>
        <w:t xml:space="preserve"> реализацию индивидуальных образовательных планов, осу</w:t>
      </w:r>
      <w:r>
        <w:rPr>
          <w:color w:val="000000"/>
        </w:rPr>
        <w:softHyphen/>
        <w:t>ществление самостоятельной образовательной деятельности обучающихся при поддержке педагогических работников;</w:t>
      </w:r>
    </w:p>
    <w:p w:rsidR="00D45411" w:rsidRDefault="00D45411">
      <w:pPr>
        <w:pStyle w:val="a6"/>
        <w:framePr w:w="6346" w:h="10225" w:hRule="exact" w:wrap="around" w:vAnchor="page" w:hAnchor="page" w:x="2794" w:y="3240"/>
        <w:numPr>
          <w:ilvl w:val="0"/>
          <w:numId w:val="97"/>
        </w:numPr>
        <w:shd w:val="clear" w:color="auto" w:fill="auto"/>
        <w:spacing w:line="240" w:lineRule="exact"/>
        <w:ind w:left="240" w:right="20"/>
      </w:pPr>
      <w:r>
        <w:rPr>
          <w:color w:val="000000"/>
        </w:rPr>
        <w:t xml:space="preserve"> включение обучающихся в проектно-конструкторскую и по</w:t>
      </w:r>
      <w:r>
        <w:rPr>
          <w:color w:val="000000"/>
        </w:rPr>
        <w:softHyphen/>
        <w:t>исково-исследовательскую деятельность;</w:t>
      </w:r>
    </w:p>
    <w:p w:rsidR="00D45411" w:rsidRDefault="00D45411">
      <w:pPr>
        <w:pStyle w:val="a6"/>
        <w:framePr w:w="6346" w:h="10225" w:hRule="exact" w:wrap="around" w:vAnchor="page" w:hAnchor="page" w:x="2794" w:y="3240"/>
        <w:numPr>
          <w:ilvl w:val="0"/>
          <w:numId w:val="97"/>
        </w:numPr>
        <w:shd w:val="clear" w:color="auto" w:fill="auto"/>
        <w:spacing w:line="240" w:lineRule="exact"/>
        <w:ind w:left="240" w:right="20"/>
      </w:pPr>
      <w:r>
        <w:rPr>
          <w:color w:val="000000"/>
        </w:rPr>
        <w:t xml:space="preserve"> проведение наблюдений и опытов, в том числе с использова</w:t>
      </w:r>
      <w:r>
        <w:rPr>
          <w:color w:val="000000"/>
        </w:rPr>
        <w:softHyphen/>
        <w:t>нием специального и цифрового оборудования;</w:t>
      </w:r>
    </w:p>
    <w:p w:rsidR="00D45411" w:rsidRDefault="00D45411">
      <w:pPr>
        <w:pStyle w:val="a6"/>
        <w:framePr w:w="6346" w:h="10225" w:hRule="exact" w:wrap="around" w:vAnchor="page" w:hAnchor="page" w:x="2794" w:y="3240"/>
        <w:numPr>
          <w:ilvl w:val="0"/>
          <w:numId w:val="97"/>
        </w:numPr>
        <w:shd w:val="clear" w:color="auto" w:fill="auto"/>
        <w:spacing w:line="240" w:lineRule="exact"/>
        <w:ind w:left="240" w:right="20"/>
      </w:pPr>
      <w:r>
        <w:rPr>
          <w:color w:val="000000"/>
        </w:rPr>
        <w:t xml:space="preserve"> фиксацию и хранение информации о ходе образовательного процесса;</w:t>
      </w:r>
    </w:p>
    <w:p w:rsidR="00D45411" w:rsidRDefault="00D45411">
      <w:pPr>
        <w:pStyle w:val="a6"/>
        <w:framePr w:w="6346" w:h="10225" w:hRule="exact" w:wrap="around" w:vAnchor="page" w:hAnchor="page" w:x="2794" w:y="3240"/>
        <w:numPr>
          <w:ilvl w:val="0"/>
          <w:numId w:val="97"/>
        </w:numPr>
        <w:shd w:val="clear" w:color="auto" w:fill="auto"/>
        <w:spacing w:line="240" w:lineRule="exact"/>
        <w:ind w:left="240" w:right="20"/>
      </w:pPr>
      <w:r>
        <w:rPr>
          <w:color w:val="000000"/>
        </w:rPr>
        <w:t xml:space="preserve"> проведение массовых мероприятий, досуга с просмотром ви</w:t>
      </w:r>
      <w:r>
        <w:rPr>
          <w:color w:val="000000"/>
        </w:rPr>
        <w:softHyphen/>
        <w:t>деоматериалов, организацию театрализованных представле</w:t>
      </w:r>
      <w:r>
        <w:rPr>
          <w:color w:val="000000"/>
        </w:rPr>
        <w:softHyphen/>
        <w:t>ний, обеспеченных озвучиванием и освещением;</w:t>
      </w:r>
    </w:p>
    <w:p w:rsidR="00D45411" w:rsidRDefault="00D45411">
      <w:pPr>
        <w:pStyle w:val="a6"/>
        <w:framePr w:w="6346" w:h="10225" w:hRule="exact" w:wrap="around" w:vAnchor="page" w:hAnchor="page" w:x="2794" w:y="3240"/>
        <w:numPr>
          <w:ilvl w:val="0"/>
          <w:numId w:val="97"/>
        </w:numPr>
        <w:shd w:val="clear" w:color="auto" w:fill="auto"/>
        <w:spacing w:line="240" w:lineRule="exact"/>
        <w:ind w:left="240" w:right="20"/>
      </w:pPr>
      <w:r>
        <w:rPr>
          <w:color w:val="000000"/>
        </w:rPr>
        <w:t xml:space="preserve"> взаимодействие между участниками образовательного про</w:t>
      </w:r>
      <w:r>
        <w:rPr>
          <w:color w:val="000000"/>
        </w:rPr>
        <w:softHyphen/>
        <w:t>цесса, в том числе синхронное и (или) асинхронное взаимо</w:t>
      </w:r>
      <w:r>
        <w:rPr>
          <w:color w:val="000000"/>
        </w:rPr>
        <w:softHyphen/>
        <w:t>действие посредством локальной сети и Интернета;</w:t>
      </w:r>
    </w:p>
    <w:p w:rsidR="00D45411" w:rsidRDefault="00D45411">
      <w:pPr>
        <w:pStyle w:val="a6"/>
        <w:framePr w:w="6346" w:h="10225" w:hRule="exact" w:wrap="around" w:vAnchor="page" w:hAnchor="page" w:x="2794" w:y="3240"/>
        <w:numPr>
          <w:ilvl w:val="0"/>
          <w:numId w:val="97"/>
        </w:numPr>
        <w:shd w:val="clear" w:color="auto" w:fill="auto"/>
        <w:spacing w:line="240" w:lineRule="exact"/>
        <w:ind w:left="240" w:right="20"/>
      </w:pPr>
      <w:r>
        <w:rPr>
          <w:color w:val="000000"/>
        </w:rPr>
        <w:t xml:space="preserve"> формирование и хранение электронного портфолио обучаю</w:t>
      </w:r>
      <w:r>
        <w:rPr>
          <w:color w:val="000000"/>
        </w:rPr>
        <w:softHyphen/>
        <w:t>щегося.</w:t>
      </w:r>
    </w:p>
    <w:p w:rsidR="00D45411" w:rsidRDefault="00D45411">
      <w:pPr>
        <w:pStyle w:val="a6"/>
        <w:framePr w:w="6346" w:h="10225" w:hRule="exact" w:wrap="around" w:vAnchor="page" w:hAnchor="page" w:x="2794" w:y="3240"/>
        <w:shd w:val="clear" w:color="auto" w:fill="auto"/>
        <w:spacing w:line="240" w:lineRule="exact"/>
        <w:ind w:right="20" w:firstLine="220"/>
      </w:pPr>
      <w:r>
        <w:rPr>
          <w:color w:val="000000"/>
        </w:rPr>
        <w:t>При работе в ИОС должны соблюдаться правила информаци</w:t>
      </w:r>
      <w:r>
        <w:rPr>
          <w:color w:val="000000"/>
        </w:rPr>
        <w:softHyphen/>
        <w:t>онной безопасности при осуществлении коммуникации в школьных сообществах и мессенджерах, поиске, анализе и ис</w:t>
      </w:r>
      <w:r>
        <w:rPr>
          <w:color w:val="000000"/>
        </w:rPr>
        <w:softHyphen/>
        <w:t>пользовании информации в соответствии с учебной задачей, предоставлении персональных данных пользователей локаль</w:t>
      </w:r>
      <w:r>
        <w:rPr>
          <w:color w:val="000000"/>
        </w:rPr>
        <w:softHyphen/>
        <w:t>ной сети и Интернета.</w:t>
      </w:r>
    </w:p>
    <w:p w:rsidR="00D45411" w:rsidRDefault="00D45411">
      <w:pPr>
        <w:pStyle w:val="a6"/>
        <w:framePr w:w="6346" w:h="10225" w:hRule="exact" w:wrap="around" w:vAnchor="page" w:hAnchor="page" w:x="2794" w:y="3240"/>
        <w:shd w:val="clear" w:color="auto" w:fill="auto"/>
        <w:spacing w:line="240" w:lineRule="exact"/>
        <w:ind w:right="20" w:firstLine="220"/>
      </w:pPr>
      <w:r>
        <w:rPr>
          <w:color w:val="000000"/>
        </w:rPr>
        <w:t>Образовательной организацией определяются необходимые меры и сроки по формированию компонентов ИОС для реали</w:t>
      </w:r>
      <w:r>
        <w:rPr>
          <w:color w:val="000000"/>
        </w:rPr>
        <w:softHyphen/>
        <w:t>зации принятых рабочих программ начального общего образо</w:t>
      </w:r>
      <w:r>
        <w:rPr>
          <w:color w:val="000000"/>
        </w:rPr>
        <w:softHyphen/>
        <w:t>вания в соответствии с требованиями ФГОС НОО. Создание в образовательной организации информационно-образователь</w:t>
      </w:r>
      <w:r>
        <w:rPr>
          <w:color w:val="000000"/>
        </w:rPr>
        <w:softHyphen/>
        <w:t>ной среды может быть осуществлено по следующим параме</w:t>
      </w:r>
      <w:r>
        <w:rPr>
          <w:color w:val="000000"/>
        </w:rPr>
        <w:softHyphen/>
        <w:t>трам:</w:t>
      </w:r>
    </w:p>
    <w:p w:rsidR="00D45411" w:rsidRDefault="00D45411">
      <w:pPr>
        <w:pStyle w:val="a5"/>
        <w:framePr w:w="6394" w:h="202" w:hRule="exact" w:wrap="around" w:vAnchor="page" w:hAnchor="page" w:x="2770" w:y="13700"/>
        <w:shd w:val="clear" w:color="auto" w:fill="auto"/>
        <w:spacing w:line="130" w:lineRule="exact"/>
        <w:ind w:left="40"/>
      </w:pPr>
      <w:r>
        <w:rPr>
          <w:rStyle w:val="0pt12"/>
          <w:color w:val="000000"/>
        </w:rPr>
        <w:t>618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tbl>
      <w:tblPr>
        <w:tblW w:w="0" w:type="auto"/>
        <w:tblInd w:w="5" w:type="dxa"/>
        <w:tblLayout w:type="fixed"/>
        <w:tblCellMar>
          <w:left w:w="0" w:type="dxa"/>
          <w:right w:w="0" w:type="dxa"/>
        </w:tblCellMar>
        <w:tblLook w:val="0000"/>
      </w:tblPr>
      <w:tblGrid>
        <w:gridCol w:w="562"/>
        <w:gridCol w:w="2270"/>
        <w:gridCol w:w="1757"/>
        <w:gridCol w:w="1766"/>
      </w:tblGrid>
      <w:tr w:rsidR="00D45411">
        <w:tblPrEx>
          <w:tblCellMar>
            <w:top w:w="0" w:type="dxa"/>
            <w:left w:w="0" w:type="dxa"/>
            <w:bottom w:w="0" w:type="dxa"/>
            <w:right w:w="0" w:type="dxa"/>
          </w:tblCellMar>
        </w:tblPrEx>
        <w:trPr>
          <w:trHeight w:hRule="exact" w:val="1166"/>
        </w:trPr>
        <w:tc>
          <w:tcPr>
            <w:tcW w:w="562"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6086" w:wrap="around" w:vAnchor="page" w:hAnchor="page" w:x="2790" w:y="3298"/>
              <w:shd w:val="clear" w:color="auto" w:fill="auto"/>
              <w:spacing w:line="190" w:lineRule="exact"/>
              <w:ind w:right="180" w:firstLine="0"/>
              <w:jc w:val="right"/>
            </w:pPr>
            <w:r>
              <w:rPr>
                <w:color w:val="000000"/>
              </w:rPr>
              <w:lastRenderedPageBreak/>
              <w:t>№</w:t>
            </w:r>
          </w:p>
          <w:p w:rsidR="00D45411" w:rsidRDefault="00D45411">
            <w:pPr>
              <w:pStyle w:val="a6"/>
              <w:framePr w:w="6355" w:h="6086" w:wrap="around" w:vAnchor="page" w:hAnchor="page" w:x="2790" w:y="3298"/>
              <w:shd w:val="clear" w:color="auto" w:fill="auto"/>
              <w:spacing w:line="190" w:lineRule="exact"/>
              <w:ind w:right="180" w:firstLine="0"/>
              <w:jc w:val="right"/>
            </w:pPr>
            <w:r>
              <w:rPr>
                <w:color w:val="000000"/>
              </w:rPr>
              <w:t>п/п</w:t>
            </w:r>
          </w:p>
        </w:tc>
        <w:tc>
          <w:tcPr>
            <w:tcW w:w="2270"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6086" w:wrap="around" w:vAnchor="page" w:hAnchor="page" w:x="2790" w:y="3298"/>
              <w:shd w:val="clear" w:color="auto" w:fill="auto"/>
              <w:spacing w:line="190" w:lineRule="exact"/>
              <w:ind w:firstLine="0"/>
              <w:jc w:val="center"/>
            </w:pPr>
            <w:r>
              <w:rPr>
                <w:color w:val="000000"/>
              </w:rPr>
              <w:t>Компоненты ИОС</w:t>
            </w:r>
          </w:p>
        </w:tc>
        <w:tc>
          <w:tcPr>
            <w:tcW w:w="1757"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6086" w:wrap="around" w:vAnchor="page" w:hAnchor="page" w:x="2790" w:y="3298"/>
              <w:shd w:val="clear" w:color="auto" w:fill="auto"/>
              <w:spacing w:line="202" w:lineRule="exact"/>
              <w:ind w:firstLine="0"/>
              <w:jc w:val="center"/>
            </w:pPr>
            <w:r>
              <w:rPr>
                <w:color w:val="000000"/>
              </w:rPr>
              <w:t>Наличие</w:t>
            </w:r>
          </w:p>
          <w:p w:rsidR="00D45411" w:rsidRDefault="00D45411">
            <w:pPr>
              <w:pStyle w:val="a6"/>
              <w:framePr w:w="6355" w:h="6086" w:wrap="around" w:vAnchor="page" w:hAnchor="page" w:x="2790" w:y="3298"/>
              <w:shd w:val="clear" w:color="auto" w:fill="auto"/>
              <w:spacing w:line="202" w:lineRule="exact"/>
              <w:ind w:firstLine="0"/>
              <w:jc w:val="center"/>
            </w:pPr>
            <w:r>
              <w:rPr>
                <w:color w:val="000000"/>
              </w:rPr>
              <w:t>компонентов</w:t>
            </w:r>
          </w:p>
          <w:p w:rsidR="00D45411" w:rsidRDefault="00D45411">
            <w:pPr>
              <w:pStyle w:val="a6"/>
              <w:framePr w:w="6355" w:h="6086" w:wrap="around" w:vAnchor="page" w:hAnchor="page" w:x="2790" w:y="3298"/>
              <w:shd w:val="clear" w:color="auto" w:fill="auto"/>
              <w:spacing w:line="202" w:lineRule="exact"/>
              <w:ind w:firstLine="0"/>
              <w:jc w:val="center"/>
            </w:pPr>
            <w:r>
              <w:rPr>
                <w:color w:val="000000"/>
              </w:rPr>
              <w:t>ИОС</w:t>
            </w:r>
          </w:p>
        </w:tc>
        <w:tc>
          <w:tcPr>
            <w:tcW w:w="1766"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6355" w:h="6086" w:wrap="around" w:vAnchor="page" w:hAnchor="page" w:x="2790" w:y="3298"/>
              <w:shd w:val="clear" w:color="auto" w:fill="auto"/>
              <w:spacing w:line="197" w:lineRule="exact"/>
              <w:ind w:firstLine="0"/>
              <w:jc w:val="center"/>
            </w:pPr>
            <w:r>
              <w:rPr>
                <w:color w:val="000000"/>
              </w:rPr>
              <w:t>Сроки создания условий в соответствии с требованиями ФГОС НОО</w:t>
            </w:r>
          </w:p>
        </w:tc>
      </w:tr>
      <w:tr w:rsidR="00D45411">
        <w:tblPrEx>
          <w:tblCellMar>
            <w:top w:w="0" w:type="dxa"/>
            <w:left w:w="0" w:type="dxa"/>
            <w:bottom w:w="0" w:type="dxa"/>
            <w:right w:w="0" w:type="dxa"/>
          </w:tblCellMar>
        </w:tblPrEx>
        <w:trPr>
          <w:trHeight w:hRule="exact" w:val="1603"/>
        </w:trPr>
        <w:tc>
          <w:tcPr>
            <w:tcW w:w="562" w:type="dxa"/>
            <w:tcBorders>
              <w:top w:val="single" w:sz="4" w:space="0" w:color="auto"/>
              <w:left w:val="single" w:sz="4" w:space="0" w:color="auto"/>
              <w:bottom w:val="nil"/>
              <w:right w:val="nil"/>
            </w:tcBorders>
            <w:shd w:val="clear" w:color="auto" w:fill="FFFFFF"/>
          </w:tcPr>
          <w:p w:rsidR="00D45411" w:rsidRDefault="00D45411">
            <w:pPr>
              <w:pStyle w:val="a6"/>
              <w:framePr w:w="6355" w:h="6086" w:wrap="around" w:vAnchor="page" w:hAnchor="page" w:x="2790" w:y="3298"/>
              <w:shd w:val="clear" w:color="auto" w:fill="auto"/>
              <w:spacing w:line="190" w:lineRule="exact"/>
              <w:ind w:right="180" w:firstLine="0"/>
              <w:jc w:val="right"/>
            </w:pPr>
            <w:r>
              <w:rPr>
                <w:color w:val="000000"/>
              </w:rPr>
              <w:t>I</w:t>
            </w:r>
          </w:p>
        </w:tc>
        <w:tc>
          <w:tcPr>
            <w:tcW w:w="2270"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Учебники по всем</w:t>
            </w:r>
          </w:p>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учебным предметам</w:t>
            </w:r>
          </w:p>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на языках обучения,</w:t>
            </w:r>
          </w:p>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определённых</w:t>
            </w:r>
          </w:p>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учредителем</w:t>
            </w:r>
          </w:p>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образовательной</w:t>
            </w:r>
          </w:p>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организации</w:t>
            </w:r>
          </w:p>
        </w:tc>
        <w:tc>
          <w:tcPr>
            <w:tcW w:w="1757" w:type="dxa"/>
            <w:tcBorders>
              <w:top w:val="single" w:sz="4" w:space="0" w:color="auto"/>
              <w:left w:val="single" w:sz="4" w:space="0" w:color="auto"/>
              <w:bottom w:val="nil"/>
              <w:right w:val="nil"/>
            </w:tcBorders>
            <w:shd w:val="clear" w:color="auto" w:fill="FFFFFF"/>
          </w:tcPr>
          <w:p w:rsidR="00D45411" w:rsidRDefault="00D45411">
            <w:pPr>
              <w:framePr w:w="6355" w:h="6086" w:wrap="around" w:vAnchor="page" w:hAnchor="page" w:x="2790" w:y="3298"/>
              <w:rPr>
                <w:color w:val="auto"/>
                <w:sz w:val="10"/>
                <w:szCs w:val="10"/>
              </w:rPr>
            </w:pPr>
          </w:p>
        </w:tc>
        <w:tc>
          <w:tcPr>
            <w:tcW w:w="1766" w:type="dxa"/>
            <w:tcBorders>
              <w:top w:val="single" w:sz="4" w:space="0" w:color="auto"/>
              <w:left w:val="single" w:sz="4" w:space="0" w:color="auto"/>
              <w:bottom w:val="nil"/>
              <w:right w:val="single" w:sz="4" w:space="0" w:color="auto"/>
            </w:tcBorders>
            <w:shd w:val="clear" w:color="auto" w:fill="FFFFFF"/>
          </w:tcPr>
          <w:p w:rsidR="00D45411" w:rsidRDefault="00D45411">
            <w:pPr>
              <w:framePr w:w="6355" w:h="6086" w:wrap="around" w:vAnchor="page" w:hAnchor="page" w:x="2790" w:y="3298"/>
              <w:rPr>
                <w:color w:val="auto"/>
                <w:sz w:val="10"/>
                <w:szCs w:val="10"/>
              </w:rPr>
            </w:pPr>
          </w:p>
        </w:tc>
      </w:tr>
      <w:tr w:rsidR="00D45411">
        <w:tblPrEx>
          <w:tblCellMar>
            <w:top w:w="0" w:type="dxa"/>
            <w:left w:w="0" w:type="dxa"/>
            <w:bottom w:w="0" w:type="dxa"/>
            <w:right w:w="0" w:type="dxa"/>
          </w:tblCellMar>
        </w:tblPrEx>
        <w:trPr>
          <w:trHeight w:hRule="exact" w:val="566"/>
        </w:trPr>
        <w:tc>
          <w:tcPr>
            <w:tcW w:w="562" w:type="dxa"/>
            <w:tcBorders>
              <w:top w:val="single" w:sz="4" w:space="0" w:color="auto"/>
              <w:left w:val="single" w:sz="4" w:space="0" w:color="auto"/>
              <w:bottom w:val="nil"/>
              <w:right w:val="nil"/>
            </w:tcBorders>
            <w:shd w:val="clear" w:color="auto" w:fill="FFFFFF"/>
          </w:tcPr>
          <w:p w:rsidR="00D45411" w:rsidRDefault="00D45411">
            <w:pPr>
              <w:pStyle w:val="a6"/>
              <w:framePr w:w="6355" w:h="6086" w:wrap="around" w:vAnchor="page" w:hAnchor="page" w:x="2790" w:y="3298"/>
              <w:shd w:val="clear" w:color="auto" w:fill="auto"/>
              <w:spacing w:line="190" w:lineRule="exact"/>
              <w:ind w:right="180" w:firstLine="0"/>
              <w:jc w:val="right"/>
            </w:pPr>
            <w:r>
              <w:rPr>
                <w:color w:val="000000"/>
              </w:rPr>
              <w:t>II</w:t>
            </w:r>
          </w:p>
        </w:tc>
        <w:tc>
          <w:tcPr>
            <w:tcW w:w="2270"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6086" w:wrap="around" w:vAnchor="page" w:hAnchor="page" w:x="2790" w:y="3298"/>
              <w:shd w:val="clear" w:color="auto" w:fill="auto"/>
              <w:spacing w:after="60" w:line="190" w:lineRule="exact"/>
              <w:ind w:left="120" w:firstLine="0"/>
              <w:jc w:val="left"/>
            </w:pPr>
            <w:r>
              <w:rPr>
                <w:color w:val="000000"/>
              </w:rPr>
              <w:t>Учебно-наглядные</w:t>
            </w:r>
          </w:p>
          <w:p w:rsidR="00D45411" w:rsidRDefault="00D45411">
            <w:pPr>
              <w:pStyle w:val="a6"/>
              <w:framePr w:w="6355" w:h="6086" w:wrap="around" w:vAnchor="page" w:hAnchor="page" w:x="2790" w:y="3298"/>
              <w:shd w:val="clear" w:color="auto" w:fill="auto"/>
              <w:spacing w:before="60" w:line="190" w:lineRule="exact"/>
              <w:ind w:left="120" w:firstLine="0"/>
              <w:jc w:val="left"/>
            </w:pPr>
            <w:r>
              <w:rPr>
                <w:color w:val="000000"/>
              </w:rPr>
              <w:t>пособия</w:t>
            </w:r>
          </w:p>
        </w:tc>
        <w:tc>
          <w:tcPr>
            <w:tcW w:w="1757" w:type="dxa"/>
            <w:tcBorders>
              <w:top w:val="single" w:sz="4" w:space="0" w:color="auto"/>
              <w:left w:val="single" w:sz="4" w:space="0" w:color="auto"/>
              <w:bottom w:val="nil"/>
              <w:right w:val="nil"/>
            </w:tcBorders>
            <w:shd w:val="clear" w:color="auto" w:fill="FFFFFF"/>
          </w:tcPr>
          <w:p w:rsidR="00D45411" w:rsidRDefault="00D45411">
            <w:pPr>
              <w:framePr w:w="6355" w:h="6086" w:wrap="around" w:vAnchor="page" w:hAnchor="page" w:x="2790" w:y="3298"/>
              <w:rPr>
                <w:color w:val="auto"/>
                <w:sz w:val="10"/>
                <w:szCs w:val="10"/>
              </w:rPr>
            </w:pPr>
          </w:p>
        </w:tc>
        <w:tc>
          <w:tcPr>
            <w:tcW w:w="1766" w:type="dxa"/>
            <w:tcBorders>
              <w:top w:val="single" w:sz="4" w:space="0" w:color="auto"/>
              <w:left w:val="single" w:sz="4" w:space="0" w:color="auto"/>
              <w:bottom w:val="nil"/>
              <w:right w:val="single" w:sz="4" w:space="0" w:color="auto"/>
            </w:tcBorders>
            <w:shd w:val="clear" w:color="auto" w:fill="FFFFFF"/>
          </w:tcPr>
          <w:p w:rsidR="00D45411" w:rsidRDefault="00D45411">
            <w:pPr>
              <w:framePr w:w="6355" w:h="6086" w:wrap="around" w:vAnchor="page" w:hAnchor="page" w:x="2790" w:y="3298"/>
              <w:rPr>
                <w:color w:val="auto"/>
                <w:sz w:val="10"/>
                <w:szCs w:val="10"/>
              </w:rPr>
            </w:pPr>
          </w:p>
        </w:tc>
      </w:tr>
      <w:tr w:rsidR="00D45411">
        <w:tblPrEx>
          <w:tblCellMar>
            <w:top w:w="0" w:type="dxa"/>
            <w:left w:w="0" w:type="dxa"/>
            <w:bottom w:w="0" w:type="dxa"/>
            <w:right w:w="0" w:type="dxa"/>
          </w:tblCellMar>
        </w:tblPrEx>
        <w:trPr>
          <w:trHeight w:hRule="exact" w:val="984"/>
        </w:trPr>
        <w:tc>
          <w:tcPr>
            <w:tcW w:w="562" w:type="dxa"/>
            <w:tcBorders>
              <w:top w:val="single" w:sz="4" w:space="0" w:color="auto"/>
              <w:left w:val="single" w:sz="4" w:space="0" w:color="auto"/>
              <w:bottom w:val="nil"/>
              <w:right w:val="nil"/>
            </w:tcBorders>
            <w:shd w:val="clear" w:color="auto" w:fill="FFFFFF"/>
          </w:tcPr>
          <w:p w:rsidR="00D45411" w:rsidRDefault="00D45411">
            <w:pPr>
              <w:pStyle w:val="a6"/>
              <w:framePr w:w="6355" w:h="6086" w:wrap="around" w:vAnchor="page" w:hAnchor="page" w:x="2790" w:y="3298"/>
              <w:shd w:val="clear" w:color="auto" w:fill="auto"/>
              <w:spacing w:line="190" w:lineRule="exact"/>
              <w:ind w:right="180" w:firstLine="0"/>
              <w:jc w:val="right"/>
            </w:pPr>
            <w:r>
              <w:rPr>
                <w:color w:val="000000"/>
              </w:rPr>
              <w:t>III</w:t>
            </w:r>
          </w:p>
        </w:tc>
        <w:tc>
          <w:tcPr>
            <w:tcW w:w="2270"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Технические средства, обеспечивающие функционирование ИОС</w:t>
            </w:r>
          </w:p>
        </w:tc>
        <w:tc>
          <w:tcPr>
            <w:tcW w:w="1757" w:type="dxa"/>
            <w:tcBorders>
              <w:top w:val="single" w:sz="4" w:space="0" w:color="auto"/>
              <w:left w:val="single" w:sz="4" w:space="0" w:color="auto"/>
              <w:bottom w:val="nil"/>
              <w:right w:val="nil"/>
            </w:tcBorders>
            <w:shd w:val="clear" w:color="auto" w:fill="FFFFFF"/>
          </w:tcPr>
          <w:p w:rsidR="00D45411" w:rsidRDefault="00D45411">
            <w:pPr>
              <w:framePr w:w="6355" w:h="6086" w:wrap="around" w:vAnchor="page" w:hAnchor="page" w:x="2790" w:y="3298"/>
              <w:rPr>
                <w:color w:val="auto"/>
                <w:sz w:val="10"/>
                <w:szCs w:val="10"/>
              </w:rPr>
            </w:pPr>
          </w:p>
        </w:tc>
        <w:tc>
          <w:tcPr>
            <w:tcW w:w="1766" w:type="dxa"/>
            <w:tcBorders>
              <w:top w:val="single" w:sz="4" w:space="0" w:color="auto"/>
              <w:left w:val="single" w:sz="4" w:space="0" w:color="auto"/>
              <w:bottom w:val="nil"/>
              <w:right w:val="single" w:sz="4" w:space="0" w:color="auto"/>
            </w:tcBorders>
            <w:shd w:val="clear" w:color="auto" w:fill="FFFFFF"/>
          </w:tcPr>
          <w:p w:rsidR="00D45411" w:rsidRDefault="00D45411">
            <w:pPr>
              <w:framePr w:w="6355" w:h="6086" w:wrap="around" w:vAnchor="page" w:hAnchor="page" w:x="2790" w:y="3298"/>
              <w:rPr>
                <w:color w:val="auto"/>
                <w:sz w:val="10"/>
                <w:szCs w:val="10"/>
              </w:rPr>
            </w:pPr>
          </w:p>
        </w:tc>
      </w:tr>
      <w:tr w:rsidR="00D45411">
        <w:tblPrEx>
          <w:tblCellMar>
            <w:top w:w="0" w:type="dxa"/>
            <w:left w:w="0" w:type="dxa"/>
            <w:bottom w:w="0" w:type="dxa"/>
            <w:right w:w="0" w:type="dxa"/>
          </w:tblCellMar>
        </w:tblPrEx>
        <w:trPr>
          <w:trHeight w:hRule="exact" w:val="1186"/>
        </w:trPr>
        <w:tc>
          <w:tcPr>
            <w:tcW w:w="562" w:type="dxa"/>
            <w:tcBorders>
              <w:top w:val="single" w:sz="4" w:space="0" w:color="auto"/>
              <w:left w:val="single" w:sz="4" w:space="0" w:color="auto"/>
              <w:bottom w:val="nil"/>
              <w:right w:val="nil"/>
            </w:tcBorders>
            <w:shd w:val="clear" w:color="auto" w:fill="FFFFFF"/>
          </w:tcPr>
          <w:p w:rsidR="00D45411" w:rsidRDefault="00D45411">
            <w:pPr>
              <w:pStyle w:val="a6"/>
              <w:framePr w:w="6355" w:h="6086" w:wrap="around" w:vAnchor="page" w:hAnchor="page" w:x="2790" w:y="3298"/>
              <w:shd w:val="clear" w:color="auto" w:fill="auto"/>
              <w:spacing w:line="190" w:lineRule="exact"/>
              <w:ind w:right="180" w:firstLine="0"/>
              <w:jc w:val="right"/>
            </w:pPr>
            <w:r>
              <w:rPr>
                <w:color w:val="000000"/>
              </w:rPr>
              <w:t>IV</w:t>
            </w:r>
          </w:p>
        </w:tc>
        <w:tc>
          <w:tcPr>
            <w:tcW w:w="2270"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Программные</w:t>
            </w:r>
          </w:p>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инструменты,</w:t>
            </w:r>
          </w:p>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обеспечивающие</w:t>
            </w:r>
          </w:p>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функционирование</w:t>
            </w:r>
          </w:p>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ИОС</w:t>
            </w:r>
          </w:p>
        </w:tc>
        <w:tc>
          <w:tcPr>
            <w:tcW w:w="1757" w:type="dxa"/>
            <w:tcBorders>
              <w:top w:val="single" w:sz="4" w:space="0" w:color="auto"/>
              <w:left w:val="single" w:sz="4" w:space="0" w:color="auto"/>
              <w:bottom w:val="nil"/>
              <w:right w:val="nil"/>
            </w:tcBorders>
            <w:shd w:val="clear" w:color="auto" w:fill="FFFFFF"/>
          </w:tcPr>
          <w:p w:rsidR="00D45411" w:rsidRDefault="00D45411">
            <w:pPr>
              <w:framePr w:w="6355" w:h="6086" w:wrap="around" w:vAnchor="page" w:hAnchor="page" w:x="2790" w:y="3298"/>
              <w:rPr>
                <w:color w:val="auto"/>
                <w:sz w:val="10"/>
                <w:szCs w:val="10"/>
              </w:rPr>
            </w:pPr>
          </w:p>
        </w:tc>
        <w:tc>
          <w:tcPr>
            <w:tcW w:w="1766" w:type="dxa"/>
            <w:tcBorders>
              <w:top w:val="single" w:sz="4" w:space="0" w:color="auto"/>
              <w:left w:val="single" w:sz="4" w:space="0" w:color="auto"/>
              <w:bottom w:val="nil"/>
              <w:right w:val="single" w:sz="4" w:space="0" w:color="auto"/>
            </w:tcBorders>
            <w:shd w:val="clear" w:color="auto" w:fill="FFFFFF"/>
          </w:tcPr>
          <w:p w:rsidR="00D45411" w:rsidRDefault="00D45411">
            <w:pPr>
              <w:framePr w:w="6355" w:h="6086" w:wrap="around" w:vAnchor="page" w:hAnchor="page" w:x="2790" w:y="3298"/>
              <w:rPr>
                <w:color w:val="auto"/>
                <w:sz w:val="10"/>
                <w:szCs w:val="10"/>
              </w:rPr>
            </w:pPr>
          </w:p>
        </w:tc>
      </w:tr>
      <w:tr w:rsidR="00D45411">
        <w:tblPrEx>
          <w:tblCellMar>
            <w:top w:w="0" w:type="dxa"/>
            <w:left w:w="0" w:type="dxa"/>
            <w:bottom w:w="0" w:type="dxa"/>
            <w:right w:w="0" w:type="dxa"/>
          </w:tblCellMar>
        </w:tblPrEx>
        <w:trPr>
          <w:trHeight w:hRule="exact" w:val="581"/>
        </w:trPr>
        <w:tc>
          <w:tcPr>
            <w:tcW w:w="562"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6355" w:h="6086" w:wrap="around" w:vAnchor="page" w:hAnchor="page" w:x="2790" w:y="3298"/>
              <w:shd w:val="clear" w:color="auto" w:fill="auto"/>
              <w:spacing w:line="190" w:lineRule="exact"/>
              <w:ind w:right="180" w:firstLine="0"/>
              <w:jc w:val="right"/>
            </w:pPr>
            <w:r>
              <w:rPr>
                <w:color w:val="000000"/>
              </w:rPr>
              <w:t>V</w:t>
            </w:r>
          </w:p>
        </w:tc>
        <w:tc>
          <w:tcPr>
            <w:tcW w:w="2270"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6355" w:h="6086" w:wrap="around" w:vAnchor="page" w:hAnchor="page" w:x="2790" w:y="3298"/>
              <w:shd w:val="clear" w:color="auto" w:fill="auto"/>
              <w:spacing w:line="206" w:lineRule="exact"/>
              <w:ind w:left="120" w:firstLine="0"/>
              <w:jc w:val="left"/>
            </w:pPr>
            <w:r>
              <w:rPr>
                <w:color w:val="000000"/>
              </w:rPr>
              <w:t>Служба технической поддержки</w:t>
            </w:r>
          </w:p>
        </w:tc>
        <w:tc>
          <w:tcPr>
            <w:tcW w:w="1757" w:type="dxa"/>
            <w:tcBorders>
              <w:top w:val="single" w:sz="4" w:space="0" w:color="auto"/>
              <w:left w:val="single" w:sz="4" w:space="0" w:color="auto"/>
              <w:bottom w:val="single" w:sz="4" w:space="0" w:color="auto"/>
              <w:right w:val="nil"/>
            </w:tcBorders>
            <w:shd w:val="clear" w:color="auto" w:fill="FFFFFF"/>
          </w:tcPr>
          <w:p w:rsidR="00D45411" w:rsidRDefault="00D45411">
            <w:pPr>
              <w:framePr w:w="6355" w:h="6086" w:wrap="around" w:vAnchor="page" w:hAnchor="page" w:x="2790" w:y="3298"/>
              <w:rPr>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6355" w:h="6086" w:wrap="around" w:vAnchor="page" w:hAnchor="page" w:x="2790" w:y="3298"/>
              <w:rPr>
                <w:color w:val="auto"/>
                <w:sz w:val="10"/>
                <w:szCs w:val="10"/>
              </w:rPr>
            </w:pPr>
          </w:p>
        </w:tc>
      </w:tr>
    </w:tbl>
    <w:p w:rsidR="00D45411" w:rsidRDefault="00D45411">
      <w:pPr>
        <w:pStyle w:val="a6"/>
        <w:framePr w:w="6365" w:h="3778" w:hRule="exact" w:wrap="around" w:vAnchor="page" w:hAnchor="page" w:x="2785" w:y="9702"/>
        <w:shd w:val="clear" w:color="auto" w:fill="auto"/>
        <w:spacing w:line="245" w:lineRule="exact"/>
        <w:ind w:left="20" w:right="20" w:firstLine="220"/>
        <w:jc w:val="left"/>
      </w:pPr>
      <w:r>
        <w:rPr>
          <w:color w:val="000000"/>
        </w:rPr>
        <w:t>Требования к учебно-методическому обеспечению образова</w:t>
      </w:r>
      <w:r>
        <w:rPr>
          <w:color w:val="000000"/>
        </w:rPr>
        <w:softHyphen/>
        <w:t>тельной деятельности включают:</w:t>
      </w:r>
    </w:p>
    <w:p w:rsidR="00D45411" w:rsidRDefault="00D45411">
      <w:pPr>
        <w:pStyle w:val="a6"/>
        <w:framePr w:w="6365" w:h="3778" w:hRule="exact" w:wrap="around" w:vAnchor="page" w:hAnchor="page" w:x="2785" w:y="9702"/>
        <w:numPr>
          <w:ilvl w:val="0"/>
          <w:numId w:val="97"/>
        </w:numPr>
        <w:shd w:val="clear" w:color="auto" w:fill="auto"/>
        <w:spacing w:line="250" w:lineRule="exact"/>
        <w:ind w:left="240" w:right="20"/>
        <w:jc w:val="left"/>
      </w:pPr>
      <w:r>
        <w:rPr>
          <w:color w:val="000000"/>
        </w:rPr>
        <w:t xml:space="preserve"> параметры комплектности оснащения образовательной орга</w:t>
      </w:r>
      <w:r>
        <w:rPr>
          <w:color w:val="000000"/>
        </w:rPr>
        <w:softHyphen/>
        <w:t>низации;</w:t>
      </w:r>
    </w:p>
    <w:p w:rsidR="00D45411" w:rsidRDefault="00D45411">
      <w:pPr>
        <w:pStyle w:val="a6"/>
        <w:framePr w:w="6365" w:h="3778" w:hRule="exact" w:wrap="around" w:vAnchor="page" w:hAnchor="page" w:x="2785" w:y="9702"/>
        <w:numPr>
          <w:ilvl w:val="0"/>
          <w:numId w:val="97"/>
        </w:numPr>
        <w:shd w:val="clear" w:color="auto" w:fill="auto"/>
        <w:spacing w:after="180" w:line="250" w:lineRule="exact"/>
        <w:ind w:left="240" w:right="20"/>
        <w:jc w:val="left"/>
      </w:pPr>
      <w:r>
        <w:rPr>
          <w:color w:val="000000"/>
        </w:rPr>
        <w:t xml:space="preserve"> параметры качества обеспечения образовательной деятель</w:t>
      </w:r>
      <w:r>
        <w:rPr>
          <w:color w:val="000000"/>
        </w:rPr>
        <w:softHyphen/>
        <w:t>ности.</w:t>
      </w:r>
    </w:p>
    <w:p w:rsidR="00D45411" w:rsidRDefault="00D45411">
      <w:pPr>
        <w:pStyle w:val="33"/>
        <w:framePr w:w="6365" w:h="3778" w:hRule="exact" w:wrap="around" w:vAnchor="page" w:hAnchor="page" w:x="2785" w:y="9702"/>
        <w:numPr>
          <w:ilvl w:val="0"/>
          <w:numId w:val="111"/>
        </w:numPr>
        <w:shd w:val="clear" w:color="auto" w:fill="auto"/>
        <w:tabs>
          <w:tab w:val="left" w:pos="693"/>
        </w:tabs>
        <w:spacing w:after="0" w:line="250" w:lineRule="exact"/>
        <w:ind w:left="20" w:right="1140"/>
        <w:jc w:val="left"/>
      </w:pPr>
      <w:bookmarkStart w:id="447" w:name="bookmark448"/>
      <w:r>
        <w:rPr>
          <w:rStyle w:val="30pt10"/>
          <w:color w:val="000000"/>
        </w:rPr>
        <w:t>Материально-технические условия реализации основной образовательной программы</w:t>
      </w:r>
      <w:bookmarkEnd w:id="447"/>
    </w:p>
    <w:p w:rsidR="00D45411" w:rsidRDefault="00D45411">
      <w:pPr>
        <w:pStyle w:val="a6"/>
        <w:framePr w:w="6365" w:h="3778" w:hRule="exact" w:wrap="around" w:vAnchor="page" w:hAnchor="page" w:x="2785" w:y="9702"/>
        <w:shd w:val="clear" w:color="auto" w:fill="auto"/>
        <w:spacing w:line="245" w:lineRule="exact"/>
        <w:ind w:left="20" w:right="20" w:firstLine="220"/>
        <w:jc w:val="left"/>
      </w:pPr>
      <w:r>
        <w:rPr>
          <w:color w:val="000000"/>
        </w:rPr>
        <w:t>Материально-техническая база образовательной организа</w:t>
      </w:r>
      <w:r>
        <w:rPr>
          <w:color w:val="000000"/>
        </w:rPr>
        <w:softHyphen/>
        <w:t>ции обеспечивает:</w:t>
      </w:r>
    </w:p>
    <w:p w:rsidR="00D45411" w:rsidRDefault="00D45411">
      <w:pPr>
        <w:pStyle w:val="a6"/>
        <w:framePr w:w="6365" w:h="3778" w:hRule="exact" w:wrap="around" w:vAnchor="page" w:hAnchor="page" w:x="2785" w:y="9702"/>
        <w:numPr>
          <w:ilvl w:val="0"/>
          <w:numId w:val="97"/>
        </w:numPr>
        <w:shd w:val="clear" w:color="auto" w:fill="auto"/>
        <w:spacing w:line="245" w:lineRule="exact"/>
        <w:ind w:left="240" w:right="20"/>
        <w:jc w:val="left"/>
      </w:pPr>
      <w:r>
        <w:rPr>
          <w:color w:val="000000"/>
        </w:rPr>
        <w:t xml:space="preserve"> возможность достижения обучающимися результатов освое</w:t>
      </w:r>
      <w:r>
        <w:rPr>
          <w:color w:val="000000"/>
        </w:rPr>
        <w:softHyphen/>
        <w:t>ния программы начального общего образования;</w:t>
      </w:r>
    </w:p>
    <w:p w:rsidR="00D45411" w:rsidRDefault="00D45411">
      <w:pPr>
        <w:pStyle w:val="a6"/>
        <w:framePr w:w="6365" w:h="3778" w:hRule="exact" w:wrap="around" w:vAnchor="page" w:hAnchor="page" w:x="2785" w:y="9702"/>
        <w:numPr>
          <w:ilvl w:val="0"/>
          <w:numId w:val="97"/>
        </w:numPr>
        <w:shd w:val="clear" w:color="auto" w:fill="auto"/>
        <w:spacing w:line="245" w:lineRule="exact"/>
        <w:ind w:left="240" w:right="20"/>
        <w:jc w:val="left"/>
      </w:pPr>
      <w:r>
        <w:rPr>
          <w:color w:val="000000"/>
        </w:rPr>
        <w:t xml:space="preserve"> безопасность и комфортность организации учебного про</w:t>
      </w:r>
      <w:r>
        <w:rPr>
          <w:color w:val="000000"/>
        </w:rPr>
        <w:softHyphen/>
        <w:t>цесса;</w:t>
      </w:r>
    </w:p>
    <w:p w:rsidR="00D45411" w:rsidRDefault="00D45411">
      <w:pPr>
        <w:pStyle w:val="a5"/>
        <w:framePr w:w="6389" w:h="202" w:hRule="exact" w:wrap="around" w:vAnchor="page" w:hAnchor="page" w:x="2770" w:y="13700"/>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619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50" w:h="10220" w:hRule="exact" w:wrap="around" w:vAnchor="page" w:hAnchor="page" w:x="2792" w:y="3240"/>
        <w:numPr>
          <w:ilvl w:val="0"/>
          <w:numId w:val="97"/>
        </w:numPr>
        <w:shd w:val="clear" w:color="auto" w:fill="auto"/>
        <w:spacing w:line="240" w:lineRule="exact"/>
        <w:ind w:left="240" w:right="20"/>
      </w:pPr>
      <w:r>
        <w:rPr>
          <w:color w:val="000000"/>
        </w:rPr>
        <w:lastRenderedPageBreak/>
        <w:t xml:space="preserve"> соблюдение санитарно-эпидемиологических и санитарно-ги</w:t>
      </w:r>
      <w:r>
        <w:rPr>
          <w:color w:val="000000"/>
        </w:rPr>
        <w:softHyphen/>
        <w:t>гиенических правил и нормативов;</w:t>
      </w:r>
    </w:p>
    <w:p w:rsidR="00D45411" w:rsidRDefault="00D45411">
      <w:pPr>
        <w:pStyle w:val="a6"/>
        <w:framePr w:w="6350" w:h="10220" w:hRule="exact" w:wrap="around" w:vAnchor="page" w:hAnchor="page" w:x="2792" w:y="3240"/>
        <w:numPr>
          <w:ilvl w:val="0"/>
          <w:numId w:val="97"/>
        </w:numPr>
        <w:shd w:val="clear" w:color="auto" w:fill="auto"/>
        <w:spacing w:line="240" w:lineRule="exact"/>
        <w:ind w:left="240" w:right="20"/>
      </w:pPr>
      <w:r>
        <w:rPr>
          <w:color w:val="000000"/>
        </w:rPr>
        <w:t xml:space="preserve"> возможность для беспрепятственного доступа детей-инвали- дов и обучающихся с ограниченными возможностями здоро</w:t>
      </w:r>
      <w:r>
        <w:rPr>
          <w:color w:val="000000"/>
        </w:rPr>
        <w:softHyphen/>
        <w:t>вья к объектам инфраструктуры организации.</w:t>
      </w:r>
    </w:p>
    <w:p w:rsidR="00D45411" w:rsidRDefault="00D45411">
      <w:pPr>
        <w:pStyle w:val="a6"/>
        <w:framePr w:w="6350" w:h="10220" w:hRule="exact" w:wrap="around" w:vAnchor="page" w:hAnchor="page" w:x="2792" w:y="3240"/>
        <w:shd w:val="clear" w:color="auto" w:fill="auto"/>
        <w:spacing w:line="240" w:lineRule="exact"/>
        <w:ind w:right="20" w:firstLine="220"/>
      </w:pPr>
      <w:r>
        <w:rPr>
          <w:color w:val="000000"/>
        </w:rPr>
        <w:t>В образовательной организации должны быть разработаны и закреплены локальным актами перечни оснащения и обору</w:t>
      </w:r>
      <w:r>
        <w:rPr>
          <w:color w:val="000000"/>
        </w:rPr>
        <w:softHyphen/>
        <w:t>дования, обеспечивающие учебный процесс.</w:t>
      </w:r>
    </w:p>
    <w:p w:rsidR="00D45411" w:rsidRDefault="00D45411">
      <w:pPr>
        <w:pStyle w:val="a6"/>
        <w:framePr w:w="6350" w:h="10220" w:hRule="exact" w:wrap="around" w:vAnchor="page" w:hAnchor="page" w:x="2792" w:y="3240"/>
        <w:shd w:val="clear" w:color="auto" w:fill="auto"/>
        <w:spacing w:line="240" w:lineRule="exact"/>
        <w:ind w:right="20" w:firstLine="220"/>
      </w:pPr>
      <w:r>
        <w:rPr>
          <w:color w:val="000000"/>
        </w:rPr>
        <w:t>Критериальными источниками оценки материально-техни</w:t>
      </w:r>
      <w:r>
        <w:rPr>
          <w:color w:val="000000"/>
        </w:rPr>
        <w:softHyphen/>
        <w:t>ческих условий образовательной деятельности являются тре</w:t>
      </w:r>
      <w:r>
        <w:rPr>
          <w:color w:val="000000"/>
        </w:rPr>
        <w:softHyphen/>
        <w:t>бования ФГОС НОО, лицензионные требования и условия По</w:t>
      </w:r>
      <w:r>
        <w:rPr>
          <w:color w:val="000000"/>
        </w:rPr>
        <w:softHyphen/>
        <w:t>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w:t>
      </w:r>
      <w:r>
        <w:rPr>
          <w:color w:val="000000"/>
        </w:rPr>
        <w:softHyphen/>
        <w:t>щие приказы и методические рекомендации, в том числе:</w:t>
      </w:r>
    </w:p>
    <w:p w:rsidR="00D45411" w:rsidRDefault="00D45411">
      <w:pPr>
        <w:pStyle w:val="a6"/>
        <w:framePr w:w="6350" w:h="10220" w:hRule="exact" w:wrap="around" w:vAnchor="page" w:hAnchor="page" w:x="2792" w:y="3240"/>
        <w:numPr>
          <w:ilvl w:val="0"/>
          <w:numId w:val="97"/>
        </w:numPr>
        <w:shd w:val="clear" w:color="auto" w:fill="auto"/>
        <w:spacing w:line="240" w:lineRule="exact"/>
        <w:ind w:left="240" w:right="20"/>
      </w:pPr>
      <w:r>
        <w:rPr>
          <w:color w:val="000000"/>
        </w:rPr>
        <w:t xml:space="preserve"> СП 2.4.3648-20 «Санитарно-эпидемиологические требования к организациям воспитания и обучения, отдыха и оздоровле</w:t>
      </w:r>
      <w:r>
        <w:rPr>
          <w:color w:val="000000"/>
        </w:rPr>
        <w:softHyphen/>
        <w:t>ния детей и молодёжи», утверждённые постановлением Глав</w:t>
      </w:r>
      <w:r>
        <w:rPr>
          <w:color w:val="000000"/>
        </w:rPr>
        <w:softHyphen/>
        <w:t>ного санитарного врача Российской Федерации № 2 от 28 сен</w:t>
      </w:r>
      <w:r>
        <w:rPr>
          <w:color w:val="000000"/>
        </w:rPr>
        <w:softHyphen/>
        <w:t>тября 2020 г.;</w:t>
      </w:r>
    </w:p>
    <w:p w:rsidR="00D45411" w:rsidRDefault="00D45411">
      <w:pPr>
        <w:pStyle w:val="a6"/>
        <w:framePr w:w="6350" w:h="10220" w:hRule="exact" w:wrap="around" w:vAnchor="page" w:hAnchor="page" w:x="2792" w:y="3240"/>
        <w:numPr>
          <w:ilvl w:val="0"/>
          <w:numId w:val="97"/>
        </w:numPr>
        <w:shd w:val="clear" w:color="auto" w:fill="auto"/>
        <w:spacing w:line="240" w:lineRule="exact"/>
        <w:ind w:left="240" w:right="20"/>
      </w:pPr>
      <w:r>
        <w:rPr>
          <w:color w:val="000000"/>
        </w:rPr>
        <w:t xml:space="preserve"> СанПиН 1.2.3685-21 «Гигиенические нормативы и требова</w:t>
      </w:r>
      <w:r>
        <w:rPr>
          <w:color w:val="000000"/>
        </w:rPr>
        <w:softHyphen/>
        <w:t>ния к обеспечению безопасности и (или) безвредности для человека факторов среды обитания»</w:t>
      </w:r>
    </w:p>
    <w:p w:rsidR="00D45411" w:rsidRDefault="00D45411">
      <w:pPr>
        <w:pStyle w:val="a6"/>
        <w:framePr w:w="6350" w:h="10220" w:hRule="exact" w:wrap="around" w:vAnchor="page" w:hAnchor="page" w:x="2792" w:y="3240"/>
        <w:numPr>
          <w:ilvl w:val="0"/>
          <w:numId w:val="97"/>
        </w:numPr>
        <w:shd w:val="clear" w:color="auto" w:fill="auto"/>
        <w:spacing w:line="240" w:lineRule="exact"/>
        <w:ind w:left="240" w:right="20"/>
      </w:pPr>
      <w:r>
        <w:rPr>
          <w:color w:val="000000"/>
        </w:rPr>
        <w:t xml:space="preserve"> перечень учебников, допущенных к использованию при реа</w:t>
      </w:r>
      <w:r>
        <w:rPr>
          <w:color w:val="000000"/>
        </w:rPr>
        <w:softHyphen/>
        <w:t>лизации имеющих государственную аккредитацию образова</w:t>
      </w:r>
      <w:r>
        <w:rPr>
          <w:color w:val="000000"/>
        </w:rPr>
        <w:softHyphen/>
        <w:t>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D45411" w:rsidRDefault="00D45411">
      <w:pPr>
        <w:pStyle w:val="a6"/>
        <w:framePr w:w="6350" w:h="10220" w:hRule="exact" w:wrap="around" w:vAnchor="page" w:hAnchor="page" w:x="2792" w:y="3240"/>
        <w:numPr>
          <w:ilvl w:val="0"/>
          <w:numId w:val="97"/>
        </w:numPr>
        <w:shd w:val="clear" w:color="auto" w:fill="auto"/>
        <w:spacing w:line="240" w:lineRule="exact"/>
        <w:ind w:left="240" w:right="20"/>
      </w:pPr>
      <w:r>
        <w:rPr>
          <w:color w:val="000000"/>
        </w:rPr>
        <w:t xml:space="preserve"> Приказ Министерства просвещения Российской Федерации от 03.09.2019 г. № 465 «Об утверждении перечня средств об</w:t>
      </w:r>
      <w:r>
        <w:rPr>
          <w:color w:val="000000"/>
        </w:rPr>
        <w:softHyphen/>
        <w:t>учения и воспитания, необходимых для реализации образо</w:t>
      </w:r>
      <w:r>
        <w:rPr>
          <w:color w:val="000000"/>
        </w:rPr>
        <w:softHyphen/>
        <w:t>вательных программ начального общего, основного общего и среднего общего образования, соответствующих современ</w:t>
      </w:r>
      <w:r>
        <w:rPr>
          <w:color w:val="000000"/>
        </w:rPr>
        <w:softHyphen/>
        <w:t>ным условиям обучения, необходимого при оснащении обще</w:t>
      </w:r>
      <w:r>
        <w:rPr>
          <w:color w:val="000000"/>
        </w:rPr>
        <w:softHyphen/>
        <w:t>образовательных организаций в целях реализации меропри</w:t>
      </w:r>
      <w:r>
        <w:rPr>
          <w:color w:val="000000"/>
        </w:rPr>
        <w:softHyphen/>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w:t>
      </w:r>
      <w:r>
        <w:rPr>
          <w:color w:val="000000"/>
        </w:rPr>
        <w:softHyphen/>
        <w:t>нию, а также норматива стоимости оснащения одного места обучающегося указанными средствами обучения и воспита</w:t>
      </w:r>
      <w:r>
        <w:rPr>
          <w:color w:val="000000"/>
        </w:rPr>
        <w:softHyphen/>
        <w:t>ния» (зарегистрирован 25.12.2019 № 56982);</w:t>
      </w:r>
    </w:p>
    <w:p w:rsidR="00D45411" w:rsidRDefault="00D45411">
      <w:pPr>
        <w:pStyle w:val="a5"/>
        <w:framePr w:w="6398" w:h="202" w:hRule="exact" w:wrap="around" w:vAnchor="page" w:hAnchor="page" w:x="2768" w:y="13700"/>
        <w:shd w:val="clear" w:color="auto" w:fill="auto"/>
        <w:spacing w:line="130" w:lineRule="exact"/>
        <w:ind w:left="40"/>
      </w:pPr>
      <w:r>
        <w:rPr>
          <w:rStyle w:val="0pt12"/>
          <w:color w:val="000000"/>
        </w:rPr>
        <w:t>620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10254" w:hRule="exact" w:wrap="around" w:vAnchor="page" w:hAnchor="page" w:x="2794" w:y="3240"/>
        <w:numPr>
          <w:ilvl w:val="0"/>
          <w:numId w:val="97"/>
        </w:numPr>
        <w:shd w:val="clear" w:color="auto" w:fill="auto"/>
        <w:spacing w:line="240" w:lineRule="exact"/>
        <w:ind w:left="240" w:right="20"/>
      </w:pPr>
      <w:r>
        <w:rPr>
          <w:color w:val="000000"/>
        </w:rPr>
        <w:lastRenderedPageBreak/>
        <w:t xml:space="preserve"> аналогичные перечни, утверждённые региональными норма</w:t>
      </w:r>
      <w:r>
        <w:rPr>
          <w:color w:val="000000"/>
        </w:rPr>
        <w:softHyphen/>
        <w:t>тивными актами и локальными актами образовательной ор</w:t>
      </w:r>
      <w:r>
        <w:rPr>
          <w:color w:val="000000"/>
        </w:rPr>
        <w:softHyphen/>
        <w:t>ганизации, разработанные с учётом особенностей реализа</w:t>
      </w:r>
      <w:r>
        <w:rPr>
          <w:color w:val="000000"/>
        </w:rPr>
        <w:softHyphen/>
        <w:t>ции основной образовательной программы в образовательной организации;</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right="20"/>
      </w:pPr>
      <w:r>
        <w:rPr>
          <w:color w:val="000000"/>
        </w:rPr>
        <w:t xml:space="preserve"> Федеральный закон от 29 декабря 2010 г. № 436-ФЗ «О за</w:t>
      </w:r>
      <w:r>
        <w:rPr>
          <w:color w:val="000000"/>
        </w:rPr>
        <w:softHyphen/>
        <w:t>щите детей от информации, причиняющей вред их здоровью и развитию» (Собрание законодательства Российской Феде</w:t>
      </w:r>
      <w:r>
        <w:rPr>
          <w:color w:val="000000"/>
        </w:rPr>
        <w:softHyphen/>
        <w:t>рации, 2011, № 1, ст. 48; 2021, № 15, ст. 2432);</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right="20"/>
      </w:pPr>
      <w:r>
        <w:rPr>
          <w:color w:val="000000"/>
        </w:rPr>
        <w:t xml:space="preserve"> Федеральный закон от 27 июля 2006 г. № 152-ФЗ «О персо</w:t>
      </w:r>
      <w:r>
        <w:rPr>
          <w:color w:val="000000"/>
        </w:rPr>
        <w:softHyphen/>
        <w:t>нальных данных» (Собрание законодательства Российской Федерации, 2006, № 31, ст. 3451; 2021, № 1, ст. 58).</w:t>
      </w:r>
    </w:p>
    <w:p w:rsidR="00D45411" w:rsidRDefault="00D45411">
      <w:pPr>
        <w:pStyle w:val="a6"/>
        <w:framePr w:w="6346" w:h="10254" w:hRule="exact" w:wrap="around" w:vAnchor="page" w:hAnchor="page" w:x="2794" w:y="3240"/>
        <w:shd w:val="clear" w:color="auto" w:fill="auto"/>
        <w:spacing w:line="240" w:lineRule="exact"/>
        <w:ind w:right="20" w:firstLine="220"/>
        <w:jc w:val="left"/>
      </w:pPr>
      <w:r>
        <w:rPr>
          <w:color w:val="000000"/>
        </w:rPr>
        <w:t>В зональную структуру образовательной организации вклю</w:t>
      </w:r>
      <w:r>
        <w:rPr>
          <w:color w:val="000000"/>
        </w:rPr>
        <w:softHyphen/>
        <w:t>чены:</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pPr>
      <w:r>
        <w:rPr>
          <w:color w:val="000000"/>
        </w:rPr>
        <w:t xml:space="preserve"> входная зона;</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right="20"/>
      </w:pPr>
      <w:r>
        <w:rPr>
          <w:color w:val="000000"/>
        </w:rPr>
        <w:t xml:space="preserve"> учебные классы с рабочими местами обучающихся и педаго</w:t>
      </w:r>
      <w:r>
        <w:rPr>
          <w:color w:val="000000"/>
        </w:rPr>
        <w:softHyphen/>
        <w:t>гических работников;</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right="20"/>
      </w:pPr>
      <w:r>
        <w:rPr>
          <w:color w:val="000000"/>
        </w:rPr>
        <w:t xml:space="preserve"> учебные кабинеты (мастерские, студии) для занятий техно</w:t>
      </w:r>
      <w:r>
        <w:rPr>
          <w:color w:val="000000"/>
        </w:rPr>
        <w:softHyphen/>
        <w:t>логией, музыкой, изобразительным искусством, хореографи</w:t>
      </w:r>
      <w:r>
        <w:rPr>
          <w:color w:val="000000"/>
        </w:rPr>
        <w:softHyphen/>
        <w:t>ей, иностранными языками;</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right="20"/>
      </w:pPr>
      <w:r>
        <w:rPr>
          <w:color w:val="000000"/>
        </w:rPr>
        <w:t xml:space="preserve"> библиотека с рабочими зонами: книгохранилищем, медиате</w:t>
      </w:r>
      <w:r>
        <w:rPr>
          <w:color w:val="000000"/>
        </w:rPr>
        <w:softHyphen/>
        <w:t>кой, читальным залом;</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pPr>
      <w:r>
        <w:rPr>
          <w:color w:val="000000"/>
        </w:rPr>
        <w:t xml:space="preserve"> актовый зал;</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right="20"/>
      </w:pPr>
      <w:r>
        <w:rPr>
          <w:color w:val="000000"/>
        </w:rPr>
        <w:t xml:space="preserve"> спортивные сооружения (зал, бассейн, стадион, спортивная площадка);</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right="20"/>
      </w:pPr>
      <w:r>
        <w:rPr>
          <w:color w:val="000000"/>
        </w:rPr>
        <w:t xml:space="preserve"> помещения для питания обучающихся, а также для хране</w:t>
      </w:r>
      <w:r>
        <w:rPr>
          <w:color w:val="000000"/>
        </w:rPr>
        <w:softHyphen/>
        <w:t>ния и приготовления пищи, обеспечивающие возможность организации качественного горячего питания;</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pPr>
      <w:r>
        <w:rPr>
          <w:color w:val="000000"/>
        </w:rPr>
        <w:t xml:space="preserve"> административные помещения;</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pPr>
      <w:r>
        <w:rPr>
          <w:color w:val="000000"/>
        </w:rPr>
        <w:t xml:space="preserve"> гардеробы, санузлы;</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right="20"/>
      </w:pPr>
      <w:r>
        <w:rPr>
          <w:color w:val="000000"/>
        </w:rPr>
        <w:t xml:space="preserve"> участки (территории) с целесообразным набором оснащён</w:t>
      </w:r>
      <w:r>
        <w:rPr>
          <w:color w:val="000000"/>
        </w:rPr>
        <w:softHyphen/>
        <w:t>ных зон.</w:t>
      </w:r>
    </w:p>
    <w:p w:rsidR="00D45411" w:rsidRDefault="00D45411">
      <w:pPr>
        <w:pStyle w:val="a6"/>
        <w:framePr w:w="6346" w:h="10254" w:hRule="exact" w:wrap="around" w:vAnchor="page" w:hAnchor="page" w:x="2794" w:y="3240"/>
        <w:shd w:val="clear" w:color="auto" w:fill="auto"/>
        <w:spacing w:line="240" w:lineRule="exact"/>
        <w:ind w:right="20" w:firstLine="220"/>
        <w:jc w:val="left"/>
      </w:pPr>
      <w:r>
        <w:rPr>
          <w:color w:val="000000"/>
        </w:rPr>
        <w:t>Состав и площади учебных помещений предоставляют усло</w:t>
      </w:r>
      <w:r>
        <w:rPr>
          <w:color w:val="000000"/>
        </w:rPr>
        <w:softHyphen/>
        <w:t>вия для:</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right="20"/>
      </w:pPr>
      <w:r>
        <w:rPr>
          <w:color w:val="000000"/>
        </w:rPr>
        <w:t xml:space="preserve"> начального общего образования согласно избранным направ</w:t>
      </w:r>
      <w:r>
        <w:rPr>
          <w:color w:val="000000"/>
        </w:rPr>
        <w:softHyphen/>
        <w:t>лениям учебного плана в соответствии с ФГОС НОО;</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right="20"/>
      </w:pPr>
      <w:r>
        <w:rPr>
          <w:color w:val="000000"/>
        </w:rPr>
        <w:t xml:space="preserve"> организации режима труда и отдыха участников образова</w:t>
      </w:r>
      <w:r>
        <w:rPr>
          <w:color w:val="000000"/>
        </w:rPr>
        <w:softHyphen/>
        <w:t>тельного процесса;</w:t>
      </w:r>
    </w:p>
    <w:p w:rsidR="00D45411" w:rsidRDefault="00D45411">
      <w:pPr>
        <w:pStyle w:val="a6"/>
        <w:framePr w:w="6346" w:h="10254" w:hRule="exact" w:wrap="around" w:vAnchor="page" w:hAnchor="page" w:x="2794" w:y="3240"/>
        <w:numPr>
          <w:ilvl w:val="0"/>
          <w:numId w:val="97"/>
        </w:numPr>
        <w:shd w:val="clear" w:color="auto" w:fill="auto"/>
        <w:spacing w:line="240" w:lineRule="exact"/>
        <w:ind w:left="240" w:right="20"/>
      </w:pPr>
      <w:r>
        <w:rPr>
          <w:color w:val="000000"/>
        </w:rPr>
        <w:t xml:space="preserve"> размещения в классах и кабинетах необходимых комплектов специализированной мебели и учебного оборудования, отве</w:t>
      </w:r>
      <w:r>
        <w:rPr>
          <w:color w:val="000000"/>
        </w:rPr>
        <w:softHyphen/>
        <w:t>чающих специфике учебно-воспитательного процесса по дан</w:t>
      </w:r>
      <w:r>
        <w:rPr>
          <w:color w:val="000000"/>
        </w:rPr>
        <w:softHyphen/>
        <w:t>ному предмету или циклу учебных дисциплин.</w:t>
      </w:r>
    </w:p>
    <w:p w:rsidR="00D45411" w:rsidRDefault="00D45411">
      <w:pPr>
        <w:pStyle w:val="a5"/>
        <w:framePr w:wrap="around" w:vAnchor="page" w:hAnchor="page" w:x="2785" w:y="13671"/>
        <w:shd w:val="clear" w:color="auto" w:fill="auto"/>
        <w:spacing w:line="130" w:lineRule="exact"/>
        <w:ind w:left="20"/>
      </w:pPr>
      <w:r>
        <w:rPr>
          <w:rStyle w:val="0pt12"/>
          <w:color w:val="000000"/>
        </w:rPr>
        <w:t>Примерная основная образовательная программа начального общего образования 621</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6" w:h="9898" w:hRule="exact" w:wrap="around" w:vAnchor="page" w:hAnchor="page" w:x="2794" w:y="3240"/>
        <w:shd w:val="clear" w:color="auto" w:fill="auto"/>
        <w:spacing w:line="240" w:lineRule="exact"/>
        <w:ind w:right="20" w:firstLine="220"/>
      </w:pPr>
      <w:r>
        <w:rPr>
          <w:color w:val="000000"/>
        </w:rPr>
        <w:lastRenderedPageBreak/>
        <w:t>В основной комплект школьной мебели и оборудования вхо</w:t>
      </w:r>
      <w:r>
        <w:rPr>
          <w:color w:val="000000"/>
        </w:rPr>
        <w:softHyphen/>
        <w:t>дят:</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jc w:val="left"/>
      </w:pPr>
      <w:r>
        <w:rPr>
          <w:color w:val="000000"/>
        </w:rPr>
        <w:t xml:space="preserve"> доска классная;</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jc w:val="left"/>
      </w:pPr>
      <w:r>
        <w:rPr>
          <w:color w:val="000000"/>
        </w:rPr>
        <w:t xml:space="preserve"> стол учителя;</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jc w:val="left"/>
      </w:pPr>
      <w:r>
        <w:rPr>
          <w:color w:val="000000"/>
        </w:rPr>
        <w:t xml:space="preserve"> стул учителя (приставной);</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jc w:val="left"/>
      </w:pPr>
      <w:r>
        <w:rPr>
          <w:color w:val="000000"/>
        </w:rPr>
        <w:t xml:space="preserve"> кресло для учителя;</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jc w:val="left"/>
      </w:pPr>
      <w:r>
        <w:rPr>
          <w:color w:val="000000"/>
        </w:rPr>
        <w:t xml:space="preserve"> стол ученический (регулируемый по высоте);</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jc w:val="left"/>
      </w:pPr>
      <w:r>
        <w:rPr>
          <w:color w:val="000000"/>
        </w:rPr>
        <w:t xml:space="preserve"> стул ученический (регулируемый по высоте);</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jc w:val="left"/>
      </w:pPr>
      <w:r>
        <w:rPr>
          <w:color w:val="000000"/>
        </w:rPr>
        <w:t xml:space="preserve"> шкаф для хранения учебных пособий;</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jc w:val="left"/>
      </w:pPr>
      <w:r>
        <w:rPr>
          <w:color w:val="000000"/>
        </w:rPr>
        <w:t xml:space="preserve"> стеллаж демонстрационный;</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right="20"/>
        <w:jc w:val="left"/>
      </w:pPr>
      <w:r>
        <w:rPr>
          <w:color w:val="000000"/>
        </w:rPr>
        <w:t xml:space="preserve"> стеллаж/шкаф для хранения личных вещей с индивидуаль</w:t>
      </w:r>
      <w:r>
        <w:rPr>
          <w:color w:val="000000"/>
        </w:rPr>
        <w:softHyphen/>
        <w:t>ными ячейками.</w:t>
      </w:r>
    </w:p>
    <w:p w:rsidR="00D45411" w:rsidRDefault="00D45411">
      <w:pPr>
        <w:pStyle w:val="a6"/>
        <w:framePr w:w="6346" w:h="9898" w:hRule="exact" w:wrap="around" w:vAnchor="page" w:hAnchor="page" w:x="2794" w:y="3240"/>
        <w:shd w:val="clear" w:color="auto" w:fill="auto"/>
        <w:spacing w:line="240" w:lineRule="exact"/>
        <w:ind w:right="20" w:firstLine="220"/>
      </w:pPr>
      <w:r>
        <w:rPr>
          <w:color w:val="000000"/>
        </w:rPr>
        <w:t>Мебель, приспособления, оргтехника и иное оборудование отвечают требованиям учебного назначения, максимально при</w:t>
      </w:r>
      <w:r>
        <w:rPr>
          <w:color w:val="000000"/>
        </w:rPr>
        <w:softHyphen/>
        <w:t>способлены к особенностям обучения, имеют сертификаты со</w:t>
      </w:r>
      <w:r>
        <w:rPr>
          <w:color w:val="000000"/>
        </w:rPr>
        <w:softHyphen/>
        <w:t>ответствия принятой категории разработанного стандарта (ре</w:t>
      </w:r>
      <w:r>
        <w:rPr>
          <w:color w:val="000000"/>
        </w:rPr>
        <w:softHyphen/>
        <w:t>гламента).</w:t>
      </w:r>
    </w:p>
    <w:p w:rsidR="00D45411" w:rsidRDefault="00D45411">
      <w:pPr>
        <w:pStyle w:val="a6"/>
        <w:framePr w:w="6346" w:h="9898" w:hRule="exact" w:wrap="around" w:vAnchor="page" w:hAnchor="page" w:x="2794" w:y="3240"/>
        <w:shd w:val="clear" w:color="auto" w:fill="auto"/>
        <w:spacing w:line="240" w:lineRule="exact"/>
        <w:ind w:firstLine="220"/>
      </w:pPr>
      <w:r>
        <w:rPr>
          <w:color w:val="000000"/>
        </w:rPr>
        <w:t>В основной комплект технических средств входят:</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jc w:val="left"/>
      </w:pPr>
      <w:r>
        <w:rPr>
          <w:color w:val="000000"/>
        </w:rPr>
        <w:t xml:space="preserve"> компьютер/ноутбук учителя с периферией;</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jc w:val="left"/>
      </w:pPr>
      <w:r>
        <w:rPr>
          <w:color w:val="000000"/>
        </w:rPr>
        <w:t xml:space="preserve"> многофункциональное устройство/принтер, сканер, ксерокс;</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jc w:val="left"/>
      </w:pPr>
      <w:r>
        <w:rPr>
          <w:color w:val="000000"/>
        </w:rPr>
        <w:t xml:space="preserve"> сетевой фильтр;</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jc w:val="left"/>
      </w:pPr>
      <w:r>
        <w:rPr>
          <w:color w:val="000000"/>
        </w:rPr>
        <w:t xml:space="preserve"> документ-камера.</w:t>
      </w:r>
    </w:p>
    <w:p w:rsidR="00D45411" w:rsidRDefault="00D45411">
      <w:pPr>
        <w:pStyle w:val="a6"/>
        <w:framePr w:w="6346" w:h="9898" w:hRule="exact" w:wrap="around" w:vAnchor="page" w:hAnchor="page" w:x="2794" w:y="3240"/>
        <w:shd w:val="clear" w:color="auto" w:fill="auto"/>
        <w:spacing w:line="240" w:lineRule="exact"/>
        <w:ind w:firstLine="220"/>
      </w:pPr>
      <w:r>
        <w:rPr>
          <w:color w:val="000000"/>
        </w:rPr>
        <w:t>Учебные классы и кабинеты включают следующие зоны:</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right="20"/>
        <w:jc w:val="left"/>
      </w:pPr>
      <w:r>
        <w:rPr>
          <w:color w:val="000000"/>
        </w:rPr>
        <w:t xml:space="preserve"> рабочее место учителя с пространством для размещения ча</w:t>
      </w:r>
      <w:r>
        <w:rPr>
          <w:color w:val="000000"/>
        </w:rPr>
        <w:softHyphen/>
        <w:t>сто используемого оснащения;</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right="20"/>
        <w:jc w:val="left"/>
      </w:pPr>
      <w:r>
        <w:rPr>
          <w:color w:val="000000"/>
        </w:rPr>
        <w:t xml:space="preserve"> рабочую зону обучающихся с местом для размещения лич</w:t>
      </w:r>
      <w:r>
        <w:rPr>
          <w:color w:val="000000"/>
        </w:rPr>
        <w:softHyphen/>
        <w:t>ных вещей;</w:t>
      </w:r>
    </w:p>
    <w:p w:rsidR="00D45411" w:rsidRDefault="00D45411">
      <w:pPr>
        <w:pStyle w:val="a6"/>
        <w:framePr w:w="6346" w:h="9898" w:hRule="exact" w:wrap="around" w:vAnchor="page" w:hAnchor="page" w:x="2794" w:y="3240"/>
        <w:numPr>
          <w:ilvl w:val="0"/>
          <w:numId w:val="97"/>
        </w:numPr>
        <w:shd w:val="clear" w:color="auto" w:fill="auto"/>
        <w:spacing w:line="240" w:lineRule="exact"/>
        <w:ind w:left="240" w:right="20"/>
        <w:jc w:val="left"/>
      </w:pPr>
      <w:r>
        <w:rPr>
          <w:color w:val="000000"/>
        </w:rPr>
        <w:t xml:space="preserve"> пространство для размещения и хранения учебного оборудо</w:t>
      </w:r>
      <w:r>
        <w:rPr>
          <w:color w:val="000000"/>
        </w:rPr>
        <w:softHyphen/>
        <w:t>вания.</w:t>
      </w:r>
    </w:p>
    <w:p w:rsidR="00D45411" w:rsidRDefault="00D45411">
      <w:pPr>
        <w:pStyle w:val="a6"/>
        <w:framePr w:w="6346" w:h="9898" w:hRule="exact" w:wrap="around" w:vAnchor="page" w:hAnchor="page" w:x="2794" w:y="3240"/>
        <w:shd w:val="clear" w:color="auto" w:fill="auto"/>
        <w:spacing w:line="240" w:lineRule="exact"/>
        <w:ind w:right="20" w:firstLine="220"/>
      </w:pPr>
      <w:r>
        <w:rPr>
          <w:color w:val="000000"/>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D45411" w:rsidRDefault="00D45411">
      <w:pPr>
        <w:pStyle w:val="a6"/>
        <w:framePr w:w="6346" w:h="9898" w:hRule="exact" w:wrap="around" w:vAnchor="page" w:hAnchor="page" w:x="2794" w:y="3240"/>
        <w:shd w:val="clear" w:color="auto" w:fill="auto"/>
        <w:spacing w:line="240" w:lineRule="exact"/>
        <w:ind w:right="20" w:firstLine="220"/>
      </w:pPr>
      <w:r>
        <w:rPr>
          <w:color w:val="000000"/>
        </w:rPr>
        <w:t>Комплекты оснащения классов, учебных кабинетов, иных помещений и зон внеурочной деятельности формируются в со</w:t>
      </w:r>
      <w:r>
        <w:rPr>
          <w:color w:val="000000"/>
        </w:rPr>
        <w:softHyphen/>
        <w:t>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w:t>
      </w:r>
      <w:r>
        <w:rPr>
          <w:color w:val="000000"/>
        </w:rPr>
        <w:softHyphen/>
        <w:t>мой рабочей программой.</w:t>
      </w:r>
    </w:p>
    <w:p w:rsidR="00D45411" w:rsidRDefault="00D45411">
      <w:pPr>
        <w:pStyle w:val="a6"/>
        <w:framePr w:w="6346" w:h="9898" w:hRule="exact" w:wrap="around" w:vAnchor="page" w:hAnchor="page" w:x="2794" w:y="3240"/>
        <w:shd w:val="clear" w:color="auto" w:fill="auto"/>
        <w:spacing w:line="240" w:lineRule="exact"/>
        <w:ind w:right="20" w:firstLine="220"/>
      </w:pPr>
      <w:r>
        <w:rPr>
          <w:color w:val="000000"/>
        </w:rPr>
        <w:t>Оценка материально-технических условий может быть осу</w:t>
      </w:r>
      <w:r>
        <w:rPr>
          <w:color w:val="000000"/>
        </w:rPr>
        <w:softHyphen/>
        <w:t>ществлена, например, по следующей форме:</w:t>
      </w:r>
    </w:p>
    <w:p w:rsidR="00D45411" w:rsidRDefault="00D45411">
      <w:pPr>
        <w:pStyle w:val="a5"/>
        <w:framePr w:wrap="around" w:vAnchor="page" w:hAnchor="page" w:x="2775" w:y="13671"/>
        <w:shd w:val="clear" w:color="auto" w:fill="auto"/>
        <w:spacing w:line="130" w:lineRule="exact"/>
        <w:ind w:left="20"/>
      </w:pPr>
      <w:r>
        <w:rPr>
          <w:rStyle w:val="0pt12"/>
          <w:color w:val="000000"/>
        </w:rPr>
        <w:t>622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tbl>
      <w:tblPr>
        <w:tblW w:w="0" w:type="auto"/>
        <w:tblInd w:w="5" w:type="dxa"/>
        <w:tblLayout w:type="fixed"/>
        <w:tblCellMar>
          <w:left w:w="0" w:type="dxa"/>
          <w:right w:w="0" w:type="dxa"/>
        </w:tblCellMar>
        <w:tblLook w:val="0000"/>
      </w:tblPr>
      <w:tblGrid>
        <w:gridCol w:w="1651"/>
        <w:gridCol w:w="3221"/>
        <w:gridCol w:w="1483"/>
      </w:tblGrid>
      <w:tr w:rsidR="00D45411">
        <w:tblPrEx>
          <w:tblCellMar>
            <w:top w:w="0" w:type="dxa"/>
            <w:left w:w="0" w:type="dxa"/>
            <w:bottom w:w="0" w:type="dxa"/>
            <w:right w:w="0" w:type="dxa"/>
          </w:tblCellMar>
        </w:tblPrEx>
        <w:trPr>
          <w:trHeight w:hRule="exact" w:val="768"/>
        </w:trPr>
        <w:tc>
          <w:tcPr>
            <w:tcW w:w="1651"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10104" w:wrap="around" w:vAnchor="page" w:hAnchor="page" w:x="2790" w:y="3298"/>
              <w:shd w:val="clear" w:color="auto" w:fill="auto"/>
              <w:spacing w:after="60" w:line="190" w:lineRule="exact"/>
              <w:ind w:firstLine="0"/>
              <w:jc w:val="center"/>
            </w:pPr>
            <w:r>
              <w:rPr>
                <w:color w:val="000000"/>
              </w:rPr>
              <w:lastRenderedPageBreak/>
              <w:t>Компоненты</w:t>
            </w:r>
          </w:p>
          <w:p w:rsidR="00D45411" w:rsidRDefault="00D45411">
            <w:pPr>
              <w:pStyle w:val="a6"/>
              <w:framePr w:w="6355" w:h="10104" w:wrap="around" w:vAnchor="page" w:hAnchor="page" w:x="2790" w:y="3298"/>
              <w:shd w:val="clear" w:color="auto" w:fill="auto"/>
              <w:spacing w:before="60" w:line="190" w:lineRule="exact"/>
              <w:ind w:firstLine="0"/>
              <w:jc w:val="center"/>
            </w:pPr>
            <w:r>
              <w:rPr>
                <w:color w:val="000000"/>
              </w:rPr>
              <w:t>оснащения</w:t>
            </w:r>
          </w:p>
        </w:tc>
        <w:tc>
          <w:tcPr>
            <w:tcW w:w="3221"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10104" w:wrap="around" w:vAnchor="page" w:hAnchor="page" w:x="2790" w:y="3298"/>
              <w:shd w:val="clear" w:color="auto" w:fill="auto"/>
              <w:spacing w:line="197" w:lineRule="exact"/>
              <w:ind w:firstLine="0"/>
              <w:jc w:val="center"/>
            </w:pPr>
            <w:r>
              <w:rPr>
                <w:color w:val="000000"/>
              </w:rPr>
              <w:t>Необходимое оборудование и оснащение</w:t>
            </w:r>
          </w:p>
        </w:tc>
        <w:tc>
          <w:tcPr>
            <w:tcW w:w="1483"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6355" w:h="10104" w:wrap="around" w:vAnchor="page" w:hAnchor="page" w:x="2790" w:y="3298"/>
              <w:shd w:val="clear" w:color="auto" w:fill="auto"/>
              <w:spacing w:line="197" w:lineRule="exact"/>
              <w:ind w:firstLine="0"/>
              <w:jc w:val="center"/>
            </w:pPr>
            <w:r>
              <w:rPr>
                <w:color w:val="000000"/>
              </w:rPr>
              <w:t>Необходимо/ имеется в наличии</w:t>
            </w:r>
          </w:p>
        </w:tc>
      </w:tr>
      <w:tr w:rsidR="00D45411">
        <w:tblPrEx>
          <w:tblCellMar>
            <w:top w:w="0" w:type="dxa"/>
            <w:left w:w="0" w:type="dxa"/>
            <w:bottom w:w="0" w:type="dxa"/>
            <w:right w:w="0" w:type="dxa"/>
          </w:tblCellMar>
        </w:tblPrEx>
        <w:trPr>
          <w:trHeight w:hRule="exact" w:val="8366"/>
        </w:trPr>
        <w:tc>
          <w:tcPr>
            <w:tcW w:w="1651" w:type="dxa"/>
            <w:tcBorders>
              <w:top w:val="single" w:sz="4" w:space="0" w:color="auto"/>
              <w:left w:val="single" w:sz="4" w:space="0" w:color="auto"/>
              <w:bottom w:val="nil"/>
              <w:right w:val="nil"/>
            </w:tcBorders>
            <w:shd w:val="clear" w:color="auto" w:fill="FFFFFF"/>
          </w:tcPr>
          <w:p w:rsidR="00D45411" w:rsidRDefault="00D45411">
            <w:pPr>
              <w:pStyle w:val="a6"/>
              <w:framePr w:w="6355" w:h="10104" w:wrap="around" w:vAnchor="page" w:hAnchor="page" w:x="2790" w:y="3298"/>
              <w:shd w:val="clear" w:color="auto" w:fill="auto"/>
              <w:spacing w:line="197" w:lineRule="exact"/>
              <w:ind w:firstLine="0"/>
              <w:jc w:val="center"/>
            </w:pPr>
            <w:r>
              <w:rPr>
                <w:color w:val="000000"/>
              </w:rPr>
              <w:t>1. Компоненты</w:t>
            </w:r>
          </w:p>
          <w:p w:rsidR="00D45411" w:rsidRDefault="00D45411">
            <w:pPr>
              <w:pStyle w:val="a6"/>
              <w:framePr w:w="6355" w:h="10104" w:wrap="around" w:vAnchor="page" w:hAnchor="page" w:x="2790" w:y="3298"/>
              <w:shd w:val="clear" w:color="auto" w:fill="auto"/>
              <w:spacing w:line="197" w:lineRule="exact"/>
              <w:ind w:left="120" w:firstLine="0"/>
              <w:jc w:val="left"/>
            </w:pPr>
            <w:r>
              <w:rPr>
                <w:color w:val="000000"/>
              </w:rPr>
              <w:t>оснащения</w:t>
            </w:r>
          </w:p>
          <w:p w:rsidR="00D45411" w:rsidRDefault="00D45411">
            <w:pPr>
              <w:pStyle w:val="a6"/>
              <w:framePr w:w="6355" w:h="10104" w:wrap="around" w:vAnchor="page" w:hAnchor="page" w:x="2790" w:y="3298"/>
              <w:shd w:val="clear" w:color="auto" w:fill="auto"/>
              <w:spacing w:line="197" w:lineRule="exact"/>
              <w:ind w:left="120" w:firstLine="0"/>
              <w:jc w:val="left"/>
            </w:pPr>
            <w:r>
              <w:rPr>
                <w:color w:val="000000"/>
              </w:rPr>
              <w:t>учебного</w:t>
            </w:r>
          </w:p>
          <w:p w:rsidR="00D45411" w:rsidRDefault="00D45411">
            <w:pPr>
              <w:pStyle w:val="a6"/>
              <w:framePr w:w="6355" w:h="10104" w:wrap="around" w:vAnchor="page" w:hAnchor="page" w:x="2790" w:y="3298"/>
              <w:shd w:val="clear" w:color="auto" w:fill="auto"/>
              <w:spacing w:line="197" w:lineRule="exact"/>
              <w:ind w:left="120" w:firstLine="0"/>
              <w:jc w:val="left"/>
            </w:pPr>
            <w:r>
              <w:rPr>
                <w:color w:val="000000"/>
              </w:rPr>
              <w:t>кабинета</w:t>
            </w:r>
          </w:p>
          <w:p w:rsidR="00D45411" w:rsidRDefault="00D45411">
            <w:pPr>
              <w:pStyle w:val="a6"/>
              <w:framePr w:w="6355" w:h="10104" w:wrap="around" w:vAnchor="page" w:hAnchor="page" w:x="2790" w:y="3298"/>
              <w:shd w:val="clear" w:color="auto" w:fill="auto"/>
              <w:spacing w:line="197" w:lineRule="exact"/>
              <w:ind w:left="120" w:firstLine="0"/>
              <w:jc w:val="left"/>
            </w:pPr>
            <w:r>
              <w:rPr>
                <w:color w:val="000000"/>
              </w:rPr>
              <w:t>начальной</w:t>
            </w:r>
          </w:p>
          <w:p w:rsidR="00D45411" w:rsidRDefault="00D45411">
            <w:pPr>
              <w:pStyle w:val="a6"/>
              <w:framePr w:w="6355" w:h="10104" w:wrap="around" w:vAnchor="page" w:hAnchor="page" w:x="2790" w:y="3298"/>
              <w:shd w:val="clear" w:color="auto" w:fill="auto"/>
              <w:spacing w:line="197" w:lineRule="exact"/>
              <w:ind w:left="120" w:firstLine="0"/>
              <w:jc w:val="left"/>
            </w:pPr>
            <w:r>
              <w:rPr>
                <w:color w:val="000000"/>
              </w:rPr>
              <w:t>школы</w:t>
            </w:r>
          </w:p>
        </w:tc>
        <w:tc>
          <w:tcPr>
            <w:tcW w:w="3221"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10104" w:wrap="around" w:vAnchor="page" w:hAnchor="page" w:x="2790" w:y="3298"/>
              <w:shd w:val="clear" w:color="auto" w:fill="auto"/>
              <w:spacing w:line="197" w:lineRule="exact"/>
              <w:ind w:left="120" w:firstLine="0"/>
              <w:jc w:val="left"/>
            </w:pPr>
            <w:r>
              <w:rPr>
                <w:color w:val="000000"/>
              </w:rPr>
              <w:t>1. Нормативные документы, программно-методическое обеспечение, локальные акты: ...</w:t>
            </w:r>
          </w:p>
          <w:p w:rsidR="00D45411" w:rsidRDefault="00D45411">
            <w:pPr>
              <w:pStyle w:val="a6"/>
              <w:framePr w:w="6355" w:h="10104" w:wrap="around" w:vAnchor="page" w:hAnchor="page" w:x="2790" w:y="3298"/>
              <w:numPr>
                <w:ilvl w:val="0"/>
                <w:numId w:val="112"/>
              </w:numPr>
              <w:shd w:val="clear" w:color="auto" w:fill="auto"/>
              <w:tabs>
                <w:tab w:val="left" w:pos="528"/>
              </w:tabs>
              <w:spacing w:line="197" w:lineRule="exact"/>
              <w:ind w:left="120" w:firstLine="0"/>
              <w:jc w:val="left"/>
            </w:pPr>
            <w:r>
              <w:rPr>
                <w:color w:val="000000"/>
              </w:rPr>
              <w:t>Учебное оборудование Мебель и приспособления Технические средства Учебно-методические материалы: Учебно-методический комплект Учебно-наглядные пособия:</w:t>
            </w:r>
          </w:p>
          <w:p w:rsidR="00D45411" w:rsidRDefault="00D45411">
            <w:pPr>
              <w:pStyle w:val="a6"/>
              <w:framePr w:w="6355" w:h="10104" w:wrap="around" w:vAnchor="page" w:hAnchor="page" w:x="2790" w:y="3298"/>
              <w:numPr>
                <w:ilvl w:val="0"/>
                <w:numId w:val="113"/>
              </w:numPr>
              <w:shd w:val="clear" w:color="auto" w:fill="auto"/>
              <w:tabs>
                <w:tab w:val="left" w:pos="869"/>
              </w:tabs>
              <w:spacing w:line="197" w:lineRule="exact"/>
              <w:ind w:left="120" w:firstLine="0"/>
              <w:jc w:val="left"/>
            </w:pPr>
            <w:r>
              <w:rPr>
                <w:color w:val="000000"/>
              </w:rPr>
              <w:t>Средства натурного фонда: коллекции промышлен</w:t>
            </w:r>
            <w:r>
              <w:rPr>
                <w:color w:val="000000"/>
              </w:rPr>
              <w:softHyphen/>
              <w:t>ных материалов, наборы для экспериментов, лабораторное оборудование, коллекции народ</w:t>
            </w:r>
            <w:r>
              <w:rPr>
                <w:color w:val="000000"/>
              </w:rPr>
              <w:softHyphen/>
              <w:t>ных промыслов, музыкальные инструменты, инструменты трудового обучения, приспособ</w:t>
            </w:r>
            <w:r>
              <w:rPr>
                <w:color w:val="000000"/>
              </w:rPr>
              <w:softHyphen/>
              <w:t>ления для физической культуры ...).</w:t>
            </w:r>
          </w:p>
          <w:p w:rsidR="00D45411" w:rsidRDefault="00D45411">
            <w:pPr>
              <w:pStyle w:val="a6"/>
              <w:framePr w:w="6355" w:h="10104" w:wrap="around" w:vAnchor="page" w:hAnchor="page" w:x="2790" w:y="3298"/>
              <w:numPr>
                <w:ilvl w:val="0"/>
                <w:numId w:val="113"/>
              </w:numPr>
              <w:shd w:val="clear" w:color="auto" w:fill="auto"/>
              <w:tabs>
                <w:tab w:val="left" w:pos="874"/>
              </w:tabs>
              <w:spacing w:line="197" w:lineRule="exact"/>
              <w:ind w:left="120" w:firstLine="0"/>
              <w:jc w:val="left"/>
            </w:pPr>
            <w:r>
              <w:rPr>
                <w:color w:val="000000"/>
              </w:rPr>
              <w:t>Печатные средства: демонстрационные (таблицы, ленты-символы, карты, портре</w:t>
            </w:r>
            <w:r>
              <w:rPr>
                <w:color w:val="000000"/>
              </w:rPr>
              <w:softHyphen/>
              <w:t>ты . ) и раздаточные (рабочие тетради, кассы-символы, карточ</w:t>
            </w:r>
            <w:r>
              <w:rPr>
                <w:color w:val="000000"/>
              </w:rPr>
              <w:softHyphen/>
              <w:t>ки с иллюстративным и тексто</w:t>
            </w:r>
            <w:r>
              <w:rPr>
                <w:color w:val="000000"/>
              </w:rPr>
              <w:softHyphen/>
              <w:t>вым материалами . ).</w:t>
            </w:r>
          </w:p>
          <w:p w:rsidR="00D45411" w:rsidRDefault="00D45411">
            <w:pPr>
              <w:pStyle w:val="a6"/>
              <w:framePr w:w="6355" w:h="10104" w:wrap="around" w:vAnchor="page" w:hAnchor="page" w:x="2790" w:y="3298"/>
              <w:numPr>
                <w:ilvl w:val="0"/>
                <w:numId w:val="113"/>
              </w:numPr>
              <w:shd w:val="clear" w:color="auto" w:fill="auto"/>
              <w:tabs>
                <w:tab w:val="left" w:pos="869"/>
              </w:tabs>
              <w:spacing w:line="197" w:lineRule="exact"/>
              <w:ind w:left="120" w:firstLine="0"/>
              <w:jc w:val="left"/>
            </w:pPr>
            <w:r>
              <w:rPr>
                <w:color w:val="000000"/>
              </w:rPr>
              <w:t>Экранно-звуковые средства (звукозаписи, видео</w:t>
            </w:r>
            <w:r>
              <w:rPr>
                <w:color w:val="000000"/>
              </w:rPr>
              <w:softHyphen/>
              <w:t>фильмы, мультфильмы . ).</w:t>
            </w:r>
          </w:p>
          <w:p w:rsidR="00D45411" w:rsidRDefault="00D45411">
            <w:pPr>
              <w:pStyle w:val="a6"/>
              <w:framePr w:w="6355" w:h="10104" w:wrap="around" w:vAnchor="page" w:hAnchor="page" w:x="2790" w:y="3298"/>
              <w:numPr>
                <w:ilvl w:val="0"/>
                <w:numId w:val="113"/>
              </w:numPr>
              <w:shd w:val="clear" w:color="auto" w:fill="auto"/>
              <w:tabs>
                <w:tab w:val="left" w:pos="874"/>
              </w:tabs>
              <w:spacing w:line="197" w:lineRule="exact"/>
              <w:ind w:left="120" w:firstLine="0"/>
              <w:jc w:val="left"/>
            </w:pPr>
            <w:r>
              <w:rPr>
                <w:color w:val="000000"/>
              </w:rPr>
              <w:t>Мультимедийные средства (ЭОРы, электронные приложения к учебникам, электронные тренажёры ...).</w:t>
            </w:r>
          </w:p>
          <w:p w:rsidR="00D45411" w:rsidRDefault="00D45411">
            <w:pPr>
              <w:pStyle w:val="a6"/>
              <w:framePr w:w="6355" w:h="10104" w:wrap="around" w:vAnchor="page" w:hAnchor="page" w:x="2790" w:y="3298"/>
              <w:numPr>
                <w:ilvl w:val="0"/>
                <w:numId w:val="113"/>
              </w:numPr>
              <w:shd w:val="clear" w:color="auto" w:fill="auto"/>
              <w:tabs>
                <w:tab w:val="left" w:pos="869"/>
              </w:tabs>
              <w:spacing w:line="197" w:lineRule="exact"/>
              <w:ind w:left="120" w:firstLine="0"/>
              <w:jc w:val="left"/>
            </w:pPr>
            <w:r>
              <w:rPr>
                <w:color w:val="000000"/>
              </w:rPr>
              <w:t>Игры и игрушки. Методические рекомендации по использованию различных групп учебно-наглядных пособий.</w:t>
            </w:r>
          </w:p>
          <w:p w:rsidR="00D45411" w:rsidRDefault="00D45411">
            <w:pPr>
              <w:pStyle w:val="a6"/>
              <w:framePr w:w="6355" w:h="10104" w:wrap="around" w:vAnchor="page" w:hAnchor="page" w:x="2790" w:y="3298"/>
              <w:shd w:val="clear" w:color="auto" w:fill="auto"/>
              <w:spacing w:line="197" w:lineRule="exact"/>
              <w:ind w:left="120" w:firstLine="0"/>
              <w:jc w:val="left"/>
            </w:pPr>
            <w:r>
              <w:rPr>
                <w:color w:val="000000"/>
              </w:rPr>
              <w:t>Расходные материалы, обеспечивающие различные виды деятельности</w:t>
            </w:r>
          </w:p>
        </w:tc>
        <w:tc>
          <w:tcPr>
            <w:tcW w:w="1483" w:type="dxa"/>
            <w:tcBorders>
              <w:top w:val="single" w:sz="4" w:space="0" w:color="auto"/>
              <w:left w:val="single" w:sz="4" w:space="0" w:color="auto"/>
              <w:bottom w:val="nil"/>
              <w:right w:val="single" w:sz="4" w:space="0" w:color="auto"/>
            </w:tcBorders>
            <w:shd w:val="clear" w:color="auto" w:fill="FFFFFF"/>
          </w:tcPr>
          <w:p w:rsidR="00D45411" w:rsidRDefault="00D45411">
            <w:pPr>
              <w:framePr w:w="6355" w:h="10104" w:wrap="around" w:vAnchor="page" w:hAnchor="page" w:x="2790" w:y="3298"/>
              <w:rPr>
                <w:color w:val="auto"/>
                <w:sz w:val="10"/>
                <w:szCs w:val="10"/>
              </w:rPr>
            </w:pPr>
          </w:p>
        </w:tc>
      </w:tr>
      <w:tr w:rsidR="00D45411">
        <w:tblPrEx>
          <w:tblCellMar>
            <w:top w:w="0" w:type="dxa"/>
            <w:left w:w="0" w:type="dxa"/>
            <w:bottom w:w="0" w:type="dxa"/>
            <w:right w:w="0" w:type="dxa"/>
          </w:tblCellMar>
        </w:tblPrEx>
        <w:trPr>
          <w:trHeight w:hRule="exact" w:val="970"/>
        </w:trPr>
        <w:tc>
          <w:tcPr>
            <w:tcW w:w="1651"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6355" w:h="10104" w:wrap="around" w:vAnchor="page" w:hAnchor="page" w:x="2790" w:y="3298"/>
              <w:shd w:val="clear" w:color="auto" w:fill="auto"/>
              <w:spacing w:line="197" w:lineRule="exact"/>
              <w:ind w:left="120" w:firstLine="0"/>
              <w:jc w:val="left"/>
            </w:pPr>
            <w:r>
              <w:rPr>
                <w:color w:val="000000"/>
              </w:rPr>
              <w:t>2. Компоненты оснащения методического кабинета</w:t>
            </w:r>
          </w:p>
        </w:tc>
        <w:tc>
          <w:tcPr>
            <w:tcW w:w="3221"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6355" w:h="10104" w:wrap="around" w:vAnchor="page" w:hAnchor="page" w:x="2790" w:y="3298"/>
              <w:shd w:val="clear" w:color="auto" w:fill="auto"/>
              <w:spacing w:line="197" w:lineRule="exact"/>
              <w:ind w:left="120" w:firstLine="0"/>
              <w:jc w:val="left"/>
            </w:pPr>
            <w:r>
              <w:rPr>
                <w:color w:val="000000"/>
              </w:rPr>
              <w:t>2.1. Нормативные документы федерального, регионального и муниципального уровней, локальные акты ...</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6355" w:h="10104" w:wrap="around" w:vAnchor="page" w:hAnchor="page" w:x="2790" w:y="3298"/>
              <w:rPr>
                <w:color w:val="auto"/>
                <w:sz w:val="10"/>
                <w:szCs w:val="10"/>
              </w:rPr>
            </w:pPr>
          </w:p>
        </w:tc>
      </w:tr>
    </w:tbl>
    <w:p w:rsidR="00D45411" w:rsidRDefault="00D45411">
      <w:pPr>
        <w:pStyle w:val="a5"/>
        <w:framePr w:wrap="around" w:vAnchor="page" w:hAnchor="page" w:x="2785" w:y="13671"/>
        <w:shd w:val="clear" w:color="auto" w:fill="auto"/>
        <w:spacing w:line="130" w:lineRule="exact"/>
        <w:ind w:left="20"/>
      </w:pPr>
      <w:r>
        <w:rPr>
          <w:rStyle w:val="0pt12"/>
          <w:color w:val="000000"/>
        </w:rPr>
        <w:t>Примерная основная образовательная программа начального общего образования 623</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1"/>
        <w:framePr w:wrap="around" w:vAnchor="page" w:hAnchor="page" w:x="8004" w:y="3114"/>
        <w:shd w:val="clear" w:color="auto" w:fill="auto"/>
        <w:spacing w:line="210" w:lineRule="exact"/>
        <w:ind w:left="20"/>
      </w:pPr>
      <w:r>
        <w:rPr>
          <w:rStyle w:val="70pt0"/>
          <w:i/>
          <w:iCs/>
          <w:color w:val="000000"/>
        </w:rPr>
        <w:lastRenderedPageBreak/>
        <w:t>Окончание</w:t>
      </w:r>
    </w:p>
    <w:tbl>
      <w:tblPr>
        <w:tblW w:w="0" w:type="auto"/>
        <w:tblInd w:w="5" w:type="dxa"/>
        <w:tblLayout w:type="fixed"/>
        <w:tblCellMar>
          <w:left w:w="0" w:type="dxa"/>
          <w:right w:w="0" w:type="dxa"/>
        </w:tblCellMar>
        <w:tblLook w:val="0000"/>
      </w:tblPr>
      <w:tblGrid>
        <w:gridCol w:w="1651"/>
        <w:gridCol w:w="3221"/>
        <w:gridCol w:w="1483"/>
      </w:tblGrid>
      <w:tr w:rsidR="00D45411">
        <w:tblPrEx>
          <w:tblCellMar>
            <w:top w:w="0" w:type="dxa"/>
            <w:left w:w="0" w:type="dxa"/>
            <w:bottom w:w="0" w:type="dxa"/>
            <w:right w:w="0" w:type="dxa"/>
          </w:tblCellMar>
        </w:tblPrEx>
        <w:trPr>
          <w:trHeight w:hRule="exact" w:val="768"/>
        </w:trPr>
        <w:tc>
          <w:tcPr>
            <w:tcW w:w="1651"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027" w:wrap="around" w:vAnchor="page" w:hAnchor="page" w:x="2777" w:y="3450"/>
              <w:shd w:val="clear" w:color="auto" w:fill="auto"/>
              <w:spacing w:after="60" w:line="190" w:lineRule="exact"/>
              <w:ind w:firstLine="0"/>
              <w:jc w:val="center"/>
            </w:pPr>
            <w:r>
              <w:rPr>
                <w:color w:val="000000"/>
              </w:rPr>
              <w:t>Компоненты</w:t>
            </w:r>
          </w:p>
          <w:p w:rsidR="00D45411" w:rsidRDefault="00D45411">
            <w:pPr>
              <w:pStyle w:val="a6"/>
              <w:framePr w:w="6355" w:h="4027" w:wrap="around" w:vAnchor="page" w:hAnchor="page" w:x="2777" w:y="3450"/>
              <w:shd w:val="clear" w:color="auto" w:fill="auto"/>
              <w:spacing w:before="60" w:line="190" w:lineRule="exact"/>
              <w:ind w:firstLine="0"/>
              <w:jc w:val="center"/>
            </w:pPr>
            <w:r>
              <w:rPr>
                <w:color w:val="000000"/>
              </w:rPr>
              <w:t>оснащения</w:t>
            </w:r>
          </w:p>
        </w:tc>
        <w:tc>
          <w:tcPr>
            <w:tcW w:w="3221"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027" w:wrap="around" w:vAnchor="page" w:hAnchor="page" w:x="2777" w:y="3450"/>
              <w:shd w:val="clear" w:color="auto" w:fill="auto"/>
              <w:spacing w:line="202" w:lineRule="exact"/>
              <w:ind w:firstLine="0"/>
              <w:jc w:val="center"/>
            </w:pPr>
            <w:r>
              <w:rPr>
                <w:color w:val="000000"/>
              </w:rPr>
              <w:t>Необходимое оборудование и оснащение</w:t>
            </w:r>
          </w:p>
        </w:tc>
        <w:tc>
          <w:tcPr>
            <w:tcW w:w="1483" w:type="dxa"/>
            <w:tcBorders>
              <w:top w:val="single" w:sz="4" w:space="0" w:color="auto"/>
              <w:left w:val="single" w:sz="4" w:space="0" w:color="auto"/>
              <w:bottom w:val="nil"/>
              <w:right w:val="single" w:sz="4" w:space="0" w:color="auto"/>
            </w:tcBorders>
            <w:shd w:val="clear" w:color="auto" w:fill="FFFFFF"/>
          </w:tcPr>
          <w:p w:rsidR="00D45411" w:rsidRDefault="00D45411">
            <w:pPr>
              <w:pStyle w:val="a6"/>
              <w:framePr w:w="6355" w:h="4027" w:wrap="around" w:vAnchor="page" w:hAnchor="page" w:x="2777" w:y="3450"/>
              <w:shd w:val="clear" w:color="auto" w:fill="auto"/>
              <w:spacing w:line="202" w:lineRule="exact"/>
              <w:ind w:firstLine="0"/>
              <w:jc w:val="center"/>
            </w:pPr>
            <w:r>
              <w:rPr>
                <w:color w:val="000000"/>
              </w:rPr>
              <w:t>Необходимо/ имеется в наличии</w:t>
            </w:r>
          </w:p>
        </w:tc>
      </w:tr>
      <w:tr w:rsidR="00D45411">
        <w:tblPrEx>
          <w:tblCellMar>
            <w:top w:w="0" w:type="dxa"/>
            <w:left w:w="0" w:type="dxa"/>
            <w:bottom w:w="0" w:type="dxa"/>
            <w:right w:w="0" w:type="dxa"/>
          </w:tblCellMar>
        </w:tblPrEx>
        <w:trPr>
          <w:trHeight w:hRule="exact" w:val="1560"/>
        </w:trPr>
        <w:tc>
          <w:tcPr>
            <w:tcW w:w="1651" w:type="dxa"/>
            <w:tcBorders>
              <w:top w:val="single" w:sz="4" w:space="0" w:color="auto"/>
              <w:left w:val="single" w:sz="4" w:space="0" w:color="auto"/>
              <w:bottom w:val="nil"/>
              <w:right w:val="nil"/>
            </w:tcBorders>
            <w:shd w:val="clear" w:color="auto" w:fill="FFFFFF"/>
          </w:tcPr>
          <w:p w:rsidR="00D45411" w:rsidRDefault="00D45411">
            <w:pPr>
              <w:pStyle w:val="a6"/>
              <w:framePr w:w="6355" w:h="4027" w:wrap="around" w:vAnchor="page" w:hAnchor="page" w:x="2777" w:y="3450"/>
              <w:shd w:val="clear" w:color="auto" w:fill="auto"/>
              <w:spacing w:after="60" w:line="190" w:lineRule="exact"/>
              <w:ind w:left="120" w:firstLine="0"/>
              <w:jc w:val="left"/>
            </w:pPr>
            <w:r>
              <w:rPr>
                <w:color w:val="000000"/>
              </w:rPr>
              <w:t>начальной</w:t>
            </w:r>
          </w:p>
          <w:p w:rsidR="00D45411" w:rsidRDefault="00D45411">
            <w:pPr>
              <w:pStyle w:val="a6"/>
              <w:framePr w:w="6355" w:h="4027" w:wrap="around" w:vAnchor="page" w:hAnchor="page" w:x="2777" w:y="3450"/>
              <w:shd w:val="clear" w:color="auto" w:fill="auto"/>
              <w:spacing w:before="60" w:line="190" w:lineRule="exact"/>
              <w:ind w:left="120" w:firstLine="0"/>
              <w:jc w:val="left"/>
            </w:pPr>
            <w:r>
              <w:rPr>
                <w:color w:val="000000"/>
              </w:rPr>
              <w:t>школы</w:t>
            </w:r>
          </w:p>
        </w:tc>
        <w:tc>
          <w:tcPr>
            <w:tcW w:w="3221"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027" w:wrap="around" w:vAnchor="page" w:hAnchor="page" w:x="2777" w:y="3450"/>
              <w:numPr>
                <w:ilvl w:val="0"/>
                <w:numId w:val="114"/>
              </w:numPr>
              <w:shd w:val="clear" w:color="auto" w:fill="auto"/>
              <w:tabs>
                <w:tab w:val="left" w:pos="528"/>
              </w:tabs>
              <w:spacing w:line="197" w:lineRule="exact"/>
              <w:ind w:left="120" w:firstLine="0"/>
              <w:jc w:val="left"/>
            </w:pPr>
            <w:r>
              <w:rPr>
                <w:color w:val="000000"/>
              </w:rPr>
              <w:t>Документация образова</w:t>
            </w:r>
            <w:r>
              <w:rPr>
                <w:color w:val="000000"/>
              </w:rPr>
              <w:softHyphen/>
              <w:t>тельного учреждения.</w:t>
            </w:r>
          </w:p>
          <w:p w:rsidR="00D45411" w:rsidRDefault="00D45411">
            <w:pPr>
              <w:pStyle w:val="a6"/>
              <w:framePr w:w="6355" w:h="4027" w:wrap="around" w:vAnchor="page" w:hAnchor="page" w:x="2777" w:y="3450"/>
              <w:numPr>
                <w:ilvl w:val="0"/>
                <w:numId w:val="114"/>
              </w:numPr>
              <w:shd w:val="clear" w:color="auto" w:fill="auto"/>
              <w:tabs>
                <w:tab w:val="left" w:pos="533"/>
              </w:tabs>
              <w:spacing w:line="197" w:lineRule="exact"/>
              <w:ind w:left="120" w:firstLine="0"/>
              <w:jc w:val="left"/>
            </w:pPr>
            <w:r>
              <w:rPr>
                <w:color w:val="000000"/>
              </w:rPr>
              <w:t>Комплекты контрольных материалов: ...</w:t>
            </w:r>
          </w:p>
          <w:p w:rsidR="00D45411" w:rsidRDefault="00D45411">
            <w:pPr>
              <w:pStyle w:val="a6"/>
              <w:framePr w:w="6355" w:h="4027" w:wrap="around" w:vAnchor="page" w:hAnchor="page" w:x="2777" w:y="3450"/>
              <w:numPr>
                <w:ilvl w:val="0"/>
                <w:numId w:val="114"/>
              </w:numPr>
              <w:shd w:val="clear" w:color="auto" w:fill="auto"/>
              <w:tabs>
                <w:tab w:val="left" w:pos="403"/>
              </w:tabs>
              <w:spacing w:line="197" w:lineRule="exact"/>
              <w:ind w:firstLine="0"/>
            </w:pPr>
            <w:r>
              <w:rPr>
                <w:color w:val="000000"/>
              </w:rPr>
              <w:t>Базы данных: ...</w:t>
            </w:r>
          </w:p>
          <w:p w:rsidR="00D45411" w:rsidRDefault="00D45411">
            <w:pPr>
              <w:pStyle w:val="a6"/>
              <w:framePr w:w="6355" w:h="4027" w:wrap="around" w:vAnchor="page" w:hAnchor="page" w:x="2777" w:y="3450"/>
              <w:numPr>
                <w:ilvl w:val="0"/>
                <w:numId w:val="114"/>
              </w:numPr>
              <w:shd w:val="clear" w:color="auto" w:fill="auto"/>
              <w:tabs>
                <w:tab w:val="left" w:pos="533"/>
              </w:tabs>
              <w:spacing w:line="197" w:lineRule="exact"/>
              <w:ind w:left="120" w:firstLine="0"/>
              <w:jc w:val="left"/>
            </w:pPr>
            <w:r>
              <w:rPr>
                <w:color w:val="000000"/>
              </w:rPr>
              <w:t>Материально-техническое оснащение: .</w:t>
            </w:r>
          </w:p>
        </w:tc>
        <w:tc>
          <w:tcPr>
            <w:tcW w:w="1483" w:type="dxa"/>
            <w:tcBorders>
              <w:top w:val="single" w:sz="4" w:space="0" w:color="auto"/>
              <w:left w:val="single" w:sz="4" w:space="0" w:color="auto"/>
              <w:bottom w:val="nil"/>
              <w:right w:val="single" w:sz="4" w:space="0" w:color="auto"/>
            </w:tcBorders>
            <w:shd w:val="clear" w:color="auto" w:fill="FFFFFF"/>
          </w:tcPr>
          <w:p w:rsidR="00D45411" w:rsidRDefault="00D45411">
            <w:pPr>
              <w:framePr w:w="6355" w:h="4027" w:wrap="around" w:vAnchor="page" w:hAnchor="page" w:x="2777" w:y="3450"/>
              <w:rPr>
                <w:color w:val="auto"/>
                <w:sz w:val="10"/>
                <w:szCs w:val="10"/>
              </w:rPr>
            </w:pPr>
          </w:p>
        </w:tc>
      </w:tr>
      <w:tr w:rsidR="00D45411">
        <w:tblPrEx>
          <w:tblCellMar>
            <w:top w:w="0" w:type="dxa"/>
            <w:left w:w="0" w:type="dxa"/>
            <w:bottom w:w="0" w:type="dxa"/>
            <w:right w:w="0" w:type="dxa"/>
          </w:tblCellMar>
        </w:tblPrEx>
        <w:trPr>
          <w:trHeight w:hRule="exact" w:val="965"/>
        </w:trPr>
        <w:tc>
          <w:tcPr>
            <w:tcW w:w="1651"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027" w:wrap="around" w:vAnchor="page" w:hAnchor="page" w:x="2777" w:y="3450"/>
              <w:shd w:val="clear" w:color="auto" w:fill="auto"/>
              <w:spacing w:line="197" w:lineRule="exact"/>
              <w:ind w:left="120" w:firstLine="0"/>
              <w:jc w:val="left"/>
            </w:pPr>
            <w:r>
              <w:rPr>
                <w:color w:val="000000"/>
              </w:rPr>
              <w:t>3. Компоненты оснащения физкультурно</w:t>
            </w:r>
            <w:r>
              <w:rPr>
                <w:color w:val="000000"/>
              </w:rPr>
              <w:softHyphen/>
              <w:t>го зала: ...</w:t>
            </w:r>
          </w:p>
        </w:tc>
        <w:tc>
          <w:tcPr>
            <w:tcW w:w="3221" w:type="dxa"/>
            <w:tcBorders>
              <w:top w:val="single" w:sz="4" w:space="0" w:color="auto"/>
              <w:left w:val="single" w:sz="4" w:space="0" w:color="auto"/>
              <w:bottom w:val="nil"/>
              <w:right w:val="nil"/>
            </w:tcBorders>
            <w:shd w:val="clear" w:color="auto" w:fill="FFFFFF"/>
          </w:tcPr>
          <w:p w:rsidR="00D45411" w:rsidRDefault="00D45411">
            <w:pPr>
              <w:framePr w:w="6355" w:h="4027" w:wrap="around" w:vAnchor="page" w:hAnchor="page" w:x="2777" w:y="3450"/>
              <w:rPr>
                <w:color w:val="auto"/>
                <w:sz w:val="10"/>
                <w:szCs w:val="10"/>
              </w:rPr>
            </w:pPr>
          </w:p>
        </w:tc>
        <w:tc>
          <w:tcPr>
            <w:tcW w:w="1483" w:type="dxa"/>
            <w:tcBorders>
              <w:top w:val="single" w:sz="4" w:space="0" w:color="auto"/>
              <w:left w:val="single" w:sz="4" w:space="0" w:color="auto"/>
              <w:bottom w:val="nil"/>
              <w:right w:val="single" w:sz="4" w:space="0" w:color="auto"/>
            </w:tcBorders>
            <w:shd w:val="clear" w:color="auto" w:fill="FFFFFF"/>
          </w:tcPr>
          <w:p w:rsidR="00D45411" w:rsidRDefault="00D45411">
            <w:pPr>
              <w:framePr w:w="6355" w:h="4027" w:wrap="around" w:vAnchor="page" w:hAnchor="page" w:x="2777" w:y="3450"/>
              <w:rPr>
                <w:color w:val="auto"/>
                <w:sz w:val="10"/>
                <w:szCs w:val="10"/>
              </w:rPr>
            </w:pPr>
          </w:p>
        </w:tc>
      </w:tr>
      <w:tr w:rsidR="00D45411">
        <w:tblPrEx>
          <w:tblCellMar>
            <w:top w:w="0" w:type="dxa"/>
            <w:left w:w="0" w:type="dxa"/>
            <w:bottom w:w="0" w:type="dxa"/>
            <w:right w:w="0" w:type="dxa"/>
          </w:tblCellMar>
        </w:tblPrEx>
        <w:trPr>
          <w:trHeight w:hRule="exact" w:val="365"/>
        </w:trPr>
        <w:tc>
          <w:tcPr>
            <w:tcW w:w="1651"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027" w:wrap="around" w:vAnchor="page" w:hAnchor="page" w:x="2777" w:y="3450"/>
              <w:shd w:val="clear" w:color="auto" w:fill="auto"/>
              <w:spacing w:line="190" w:lineRule="exact"/>
              <w:ind w:left="120" w:firstLine="0"/>
              <w:jc w:val="left"/>
            </w:pPr>
            <w:r>
              <w:rPr>
                <w:color w:val="000000"/>
              </w:rPr>
              <w:t>4. ...</w:t>
            </w:r>
          </w:p>
        </w:tc>
        <w:tc>
          <w:tcPr>
            <w:tcW w:w="3221" w:type="dxa"/>
            <w:tcBorders>
              <w:top w:val="single" w:sz="4" w:space="0" w:color="auto"/>
              <w:left w:val="single" w:sz="4" w:space="0" w:color="auto"/>
              <w:bottom w:val="nil"/>
              <w:right w:val="nil"/>
            </w:tcBorders>
            <w:shd w:val="clear" w:color="auto" w:fill="FFFFFF"/>
          </w:tcPr>
          <w:p w:rsidR="00D45411" w:rsidRDefault="00D45411">
            <w:pPr>
              <w:framePr w:w="6355" w:h="4027" w:wrap="around" w:vAnchor="page" w:hAnchor="page" w:x="2777" w:y="3450"/>
              <w:rPr>
                <w:color w:val="auto"/>
                <w:sz w:val="10"/>
                <w:szCs w:val="10"/>
              </w:rPr>
            </w:pPr>
          </w:p>
        </w:tc>
        <w:tc>
          <w:tcPr>
            <w:tcW w:w="1483" w:type="dxa"/>
            <w:tcBorders>
              <w:top w:val="single" w:sz="4" w:space="0" w:color="auto"/>
              <w:left w:val="single" w:sz="4" w:space="0" w:color="auto"/>
              <w:bottom w:val="nil"/>
              <w:right w:val="single" w:sz="4" w:space="0" w:color="auto"/>
            </w:tcBorders>
            <w:shd w:val="clear" w:color="auto" w:fill="FFFFFF"/>
          </w:tcPr>
          <w:p w:rsidR="00D45411" w:rsidRDefault="00D45411">
            <w:pPr>
              <w:framePr w:w="6355" w:h="4027" w:wrap="around" w:vAnchor="page" w:hAnchor="page" w:x="2777" w:y="3450"/>
              <w:rPr>
                <w:color w:val="auto"/>
                <w:sz w:val="10"/>
                <w:szCs w:val="10"/>
              </w:rPr>
            </w:pPr>
          </w:p>
        </w:tc>
      </w:tr>
      <w:tr w:rsidR="00D45411">
        <w:tblPrEx>
          <w:tblCellMar>
            <w:top w:w="0" w:type="dxa"/>
            <w:left w:w="0" w:type="dxa"/>
            <w:bottom w:w="0" w:type="dxa"/>
            <w:right w:w="0" w:type="dxa"/>
          </w:tblCellMar>
        </w:tblPrEx>
        <w:trPr>
          <w:trHeight w:hRule="exact" w:val="370"/>
        </w:trPr>
        <w:tc>
          <w:tcPr>
            <w:tcW w:w="1651"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6355" w:h="4027" w:wrap="around" w:vAnchor="page" w:hAnchor="page" w:x="2777" w:y="3450"/>
              <w:shd w:val="clear" w:color="auto" w:fill="auto"/>
              <w:spacing w:line="190" w:lineRule="exact"/>
              <w:ind w:left="120" w:firstLine="0"/>
              <w:jc w:val="left"/>
            </w:pPr>
            <w:r>
              <w:rPr>
                <w:color w:val="000000"/>
              </w:rPr>
              <w:t>5. ...</w:t>
            </w:r>
          </w:p>
        </w:tc>
        <w:tc>
          <w:tcPr>
            <w:tcW w:w="3221" w:type="dxa"/>
            <w:tcBorders>
              <w:top w:val="single" w:sz="4" w:space="0" w:color="auto"/>
              <w:left w:val="single" w:sz="4" w:space="0" w:color="auto"/>
              <w:bottom w:val="single" w:sz="4" w:space="0" w:color="auto"/>
              <w:right w:val="nil"/>
            </w:tcBorders>
            <w:shd w:val="clear" w:color="auto" w:fill="FFFFFF"/>
          </w:tcPr>
          <w:p w:rsidR="00D45411" w:rsidRDefault="00D45411">
            <w:pPr>
              <w:framePr w:w="6355" w:h="4027" w:wrap="around" w:vAnchor="page" w:hAnchor="page" w:x="2777" w:y="3450"/>
              <w:rPr>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6355" w:h="4027" w:wrap="around" w:vAnchor="page" w:hAnchor="page" w:x="2777" w:y="3450"/>
              <w:rPr>
                <w:color w:val="auto"/>
                <w:sz w:val="10"/>
                <w:szCs w:val="10"/>
              </w:rPr>
            </w:pPr>
          </w:p>
        </w:tc>
      </w:tr>
    </w:tbl>
    <w:p w:rsidR="00D45411" w:rsidRDefault="00D45411">
      <w:pPr>
        <w:pStyle w:val="a6"/>
        <w:framePr w:w="6365" w:h="5593" w:hRule="exact" w:wrap="around" w:vAnchor="page" w:hAnchor="page" w:x="2772" w:y="7669"/>
        <w:shd w:val="clear" w:color="auto" w:fill="auto"/>
        <w:spacing w:line="240" w:lineRule="exact"/>
        <w:ind w:left="20" w:right="20" w:firstLine="220"/>
      </w:pPr>
      <w:r>
        <w:rPr>
          <w:color w:val="000000"/>
        </w:rPr>
        <w:t>На основе СанПиНов оценивается наличие и размещение по</w:t>
      </w:r>
      <w:r>
        <w:rPr>
          <w:color w:val="000000"/>
        </w:rPr>
        <w:softHyphen/>
        <w:t>мещений, необходимого набора зон (для осуществления обра</w:t>
      </w:r>
      <w:r>
        <w:rPr>
          <w:color w:val="000000"/>
        </w:rPr>
        <w:softHyphen/>
        <w:t>зовательной деятельности, активной деятельности и отдыха, хозяйственной деятельности, организации питания), их пло</w:t>
      </w:r>
      <w:r>
        <w:rPr>
          <w:color w:val="000000"/>
        </w:rPr>
        <w:softHyphen/>
        <w:t>щади, освещённость, воздушно-тепловой режим, обеспечиваю</w:t>
      </w:r>
      <w:r>
        <w:rPr>
          <w:color w:val="000000"/>
        </w:rPr>
        <w:softHyphen/>
        <w:t>щие безопасность и комфортность организации учебно-воспи</w:t>
      </w:r>
      <w:r>
        <w:rPr>
          <w:color w:val="000000"/>
        </w:rPr>
        <w:softHyphen/>
        <w:t>тательного процесса.</w:t>
      </w:r>
    </w:p>
    <w:p w:rsidR="00D45411" w:rsidRDefault="00D45411">
      <w:pPr>
        <w:pStyle w:val="a6"/>
        <w:framePr w:w="6365" w:h="5593" w:hRule="exact" w:wrap="around" w:vAnchor="page" w:hAnchor="page" w:x="2772" w:y="7669"/>
        <w:shd w:val="clear" w:color="auto" w:fill="auto"/>
        <w:spacing w:line="240" w:lineRule="exact"/>
        <w:ind w:left="20" w:right="20" w:firstLine="220"/>
      </w:pPr>
      <w:r>
        <w:rPr>
          <w:color w:val="000000"/>
        </w:rPr>
        <w:t>Комплектование классов и учебных кабинетов формируется с учётом:</w:t>
      </w:r>
    </w:p>
    <w:p w:rsidR="00D45411" w:rsidRDefault="00D45411">
      <w:pPr>
        <w:pStyle w:val="a6"/>
        <w:framePr w:w="6365" w:h="5593" w:hRule="exact" w:wrap="around" w:vAnchor="page" w:hAnchor="page" w:x="2772" w:y="7669"/>
        <w:numPr>
          <w:ilvl w:val="0"/>
          <w:numId w:val="97"/>
        </w:numPr>
        <w:shd w:val="clear" w:color="auto" w:fill="auto"/>
        <w:spacing w:line="240" w:lineRule="exact"/>
        <w:ind w:left="240" w:right="20"/>
        <w:jc w:val="left"/>
      </w:pPr>
      <w:r>
        <w:rPr>
          <w:color w:val="000000"/>
        </w:rPr>
        <w:t xml:space="preserve"> возрастных и индивидуальных психологических особенно</w:t>
      </w:r>
      <w:r>
        <w:rPr>
          <w:color w:val="000000"/>
        </w:rPr>
        <w:softHyphen/>
        <w:t>стей обучающихся;</w:t>
      </w:r>
    </w:p>
    <w:p w:rsidR="00D45411" w:rsidRDefault="00D45411">
      <w:pPr>
        <w:pStyle w:val="a6"/>
        <w:framePr w:w="6365" w:h="5593" w:hRule="exact" w:wrap="around" w:vAnchor="page" w:hAnchor="page" w:x="2772" w:y="7669"/>
        <w:numPr>
          <w:ilvl w:val="0"/>
          <w:numId w:val="97"/>
        </w:numPr>
        <w:shd w:val="clear" w:color="auto" w:fill="auto"/>
        <w:spacing w:line="240" w:lineRule="exact"/>
        <w:ind w:left="240" w:right="20"/>
        <w:jc w:val="left"/>
      </w:pPr>
      <w:r>
        <w:rPr>
          <w:color w:val="000000"/>
        </w:rPr>
        <w:t xml:space="preserve"> ориентации на достижение личностных, метапредметных и предметных результатов обучения;</w:t>
      </w:r>
    </w:p>
    <w:p w:rsidR="00D45411" w:rsidRDefault="00D45411">
      <w:pPr>
        <w:pStyle w:val="a6"/>
        <w:framePr w:w="6365" w:h="5593" w:hRule="exact" w:wrap="around" w:vAnchor="page" w:hAnchor="page" w:x="2772" w:y="7669"/>
        <w:numPr>
          <w:ilvl w:val="0"/>
          <w:numId w:val="97"/>
        </w:numPr>
        <w:shd w:val="clear" w:color="auto" w:fill="auto"/>
        <w:spacing w:line="240" w:lineRule="exact"/>
        <w:ind w:left="240"/>
        <w:jc w:val="left"/>
      </w:pPr>
      <w:r>
        <w:rPr>
          <w:color w:val="000000"/>
        </w:rPr>
        <w:t xml:space="preserve"> необходимости и достаточности;</w:t>
      </w:r>
    </w:p>
    <w:p w:rsidR="00D45411" w:rsidRDefault="00D45411">
      <w:pPr>
        <w:pStyle w:val="a6"/>
        <w:framePr w:w="6365" w:h="5593" w:hRule="exact" w:wrap="around" w:vAnchor="page" w:hAnchor="page" w:x="2772" w:y="7669"/>
        <w:numPr>
          <w:ilvl w:val="0"/>
          <w:numId w:val="97"/>
        </w:numPr>
        <w:shd w:val="clear" w:color="auto" w:fill="auto"/>
        <w:spacing w:line="240" w:lineRule="exact"/>
        <w:ind w:left="20" w:right="20" w:firstLine="80"/>
      </w:pPr>
      <w:r>
        <w:rPr>
          <w:color w:val="000000"/>
        </w:rPr>
        <w:t xml:space="preserve"> универсальности, возможности применения одних и тех же средств обучения для решения комплекса задач. Интегрированным результатом выполнения условий реали</w:t>
      </w:r>
      <w:r>
        <w:rPr>
          <w:color w:val="000000"/>
        </w:rPr>
        <w:softHyphen/>
        <w:t>зации программы начального общего образования должно быть создание комфортной развивающей образовательной сре</w:t>
      </w:r>
      <w:r>
        <w:rPr>
          <w:color w:val="000000"/>
        </w:rPr>
        <w:softHyphen/>
        <w:t>ды по отношению к обучающимся и педагогическим работни</w:t>
      </w:r>
      <w:r>
        <w:rPr>
          <w:color w:val="000000"/>
        </w:rPr>
        <w:softHyphen/>
        <w:t>кам:</w:t>
      </w:r>
    </w:p>
    <w:p w:rsidR="00D45411" w:rsidRDefault="00D45411">
      <w:pPr>
        <w:pStyle w:val="a6"/>
        <w:framePr w:w="6365" w:h="5593" w:hRule="exact" w:wrap="around" w:vAnchor="page" w:hAnchor="page" w:x="2772" w:y="7669"/>
        <w:numPr>
          <w:ilvl w:val="0"/>
          <w:numId w:val="97"/>
        </w:numPr>
        <w:shd w:val="clear" w:color="auto" w:fill="auto"/>
        <w:spacing w:line="240" w:lineRule="exact"/>
        <w:ind w:left="240" w:right="20"/>
        <w:jc w:val="left"/>
      </w:pPr>
      <w:r>
        <w:rPr>
          <w:color w:val="000000"/>
        </w:rPr>
        <w:t xml:space="preserve"> обеспечивающей получение качественного начального обще</w:t>
      </w:r>
      <w:r>
        <w:rPr>
          <w:color w:val="000000"/>
        </w:rPr>
        <w:softHyphen/>
        <w:t>го образования, его доступность, открытость и привлекатель-</w:t>
      </w:r>
    </w:p>
    <w:p w:rsidR="00D45411" w:rsidRDefault="00D45411">
      <w:pPr>
        <w:pStyle w:val="a5"/>
        <w:framePr w:w="6394" w:h="202" w:hRule="exact" w:wrap="around" w:vAnchor="page" w:hAnchor="page" w:x="2758" w:y="13520"/>
        <w:shd w:val="clear" w:color="auto" w:fill="auto"/>
        <w:spacing w:line="130" w:lineRule="exact"/>
        <w:ind w:left="40"/>
      </w:pPr>
      <w:r>
        <w:rPr>
          <w:rStyle w:val="0pt12"/>
          <w:color w:val="000000"/>
        </w:rPr>
        <w:t>624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10167" w:hRule="exact" w:wrap="around" w:vAnchor="page" w:hAnchor="page" w:x="2785" w:y="3114"/>
        <w:shd w:val="clear" w:color="auto" w:fill="auto"/>
        <w:spacing w:line="240" w:lineRule="exact"/>
        <w:ind w:left="220" w:right="20" w:firstLine="0"/>
      </w:pPr>
      <w:r>
        <w:rPr>
          <w:color w:val="000000"/>
        </w:rPr>
        <w:lastRenderedPageBreak/>
        <w:t>ность для обучающихся, их родителей (законных представи</w:t>
      </w:r>
      <w:r>
        <w:rPr>
          <w:color w:val="000000"/>
        </w:rPr>
        <w:softHyphen/>
        <w:t>телей) и всего общества, воспитание обучающихся;</w:t>
      </w:r>
    </w:p>
    <w:p w:rsidR="00D45411" w:rsidRDefault="00D45411">
      <w:pPr>
        <w:pStyle w:val="a6"/>
        <w:framePr w:w="6341" w:h="10167" w:hRule="exact" w:wrap="around" w:vAnchor="page" w:hAnchor="page" w:x="2785" w:y="3114"/>
        <w:numPr>
          <w:ilvl w:val="0"/>
          <w:numId w:val="97"/>
        </w:numPr>
        <w:shd w:val="clear" w:color="auto" w:fill="auto"/>
        <w:spacing w:after="116" w:line="240" w:lineRule="exact"/>
        <w:ind w:left="220" w:right="20"/>
      </w:pPr>
      <w:r>
        <w:rPr>
          <w:color w:val="000000"/>
        </w:rPr>
        <w:t xml:space="preserve"> гарантирующей безопасность, охрану и укрепление физиче</w:t>
      </w:r>
      <w:r>
        <w:rPr>
          <w:color w:val="000000"/>
        </w:rPr>
        <w:softHyphen/>
        <w:t>ского, психического здоровья и социального благополучия обучающихся.</w:t>
      </w:r>
    </w:p>
    <w:p w:rsidR="00D45411" w:rsidRDefault="00D45411">
      <w:pPr>
        <w:pStyle w:val="33"/>
        <w:framePr w:w="6341" w:h="10167" w:hRule="exact" w:wrap="around" w:vAnchor="page" w:hAnchor="page" w:x="2785" w:y="3114"/>
        <w:numPr>
          <w:ilvl w:val="0"/>
          <w:numId w:val="111"/>
        </w:numPr>
        <w:shd w:val="clear" w:color="auto" w:fill="auto"/>
        <w:tabs>
          <w:tab w:val="left" w:pos="649"/>
        </w:tabs>
        <w:spacing w:after="0" w:line="245" w:lineRule="exact"/>
        <w:ind w:right="1200"/>
        <w:jc w:val="left"/>
      </w:pPr>
      <w:bookmarkStart w:id="448" w:name="bookmark449"/>
      <w:r>
        <w:rPr>
          <w:rStyle w:val="30pt10"/>
          <w:color w:val="000000"/>
        </w:rPr>
        <w:t>Механизмы достижения целевых ориентиров в системе условий</w:t>
      </w:r>
      <w:bookmarkEnd w:id="448"/>
    </w:p>
    <w:p w:rsidR="00D45411" w:rsidRDefault="00D45411">
      <w:pPr>
        <w:pStyle w:val="a6"/>
        <w:framePr w:w="6341" w:h="10167" w:hRule="exact" w:wrap="around" w:vAnchor="page" w:hAnchor="page" w:x="2785" w:y="3114"/>
        <w:shd w:val="clear" w:color="auto" w:fill="auto"/>
        <w:spacing w:line="240" w:lineRule="exact"/>
        <w:ind w:firstLine="220"/>
      </w:pPr>
      <w:r>
        <w:rPr>
          <w:color w:val="000000"/>
        </w:rPr>
        <w:t>Условия реализации основной образовательной программы:</w:t>
      </w:r>
    </w:p>
    <w:p w:rsidR="00D45411" w:rsidRDefault="00D45411">
      <w:pPr>
        <w:pStyle w:val="a6"/>
        <w:framePr w:w="6341" w:h="10167" w:hRule="exact" w:wrap="around" w:vAnchor="page" w:hAnchor="page" w:x="2785" w:y="3114"/>
        <w:numPr>
          <w:ilvl w:val="0"/>
          <w:numId w:val="97"/>
        </w:numPr>
        <w:shd w:val="clear" w:color="auto" w:fill="auto"/>
        <w:spacing w:line="240" w:lineRule="exact"/>
        <w:ind w:left="220"/>
      </w:pPr>
      <w:r>
        <w:rPr>
          <w:color w:val="000000"/>
        </w:rPr>
        <w:t xml:space="preserve"> соответствие требованиям ФГОС;</w:t>
      </w:r>
    </w:p>
    <w:p w:rsidR="00D45411" w:rsidRDefault="00D45411">
      <w:pPr>
        <w:pStyle w:val="a6"/>
        <w:framePr w:w="6341" w:h="10167" w:hRule="exact" w:wrap="around" w:vAnchor="page" w:hAnchor="page" w:x="2785" w:y="3114"/>
        <w:numPr>
          <w:ilvl w:val="0"/>
          <w:numId w:val="97"/>
        </w:numPr>
        <w:shd w:val="clear" w:color="auto" w:fill="auto"/>
        <w:spacing w:line="240" w:lineRule="exact"/>
        <w:ind w:left="220" w:right="20"/>
      </w:pPr>
      <w:r>
        <w:rPr>
          <w:color w:val="000000"/>
        </w:rPr>
        <w:t xml:space="preserve"> гарантия сохранности и укрепления физического, психоло</w:t>
      </w:r>
      <w:r>
        <w:rPr>
          <w:color w:val="000000"/>
        </w:rPr>
        <w:softHyphen/>
        <w:t>гического и социального здоровья обучающихся;</w:t>
      </w:r>
    </w:p>
    <w:p w:rsidR="00D45411" w:rsidRDefault="00D45411">
      <w:pPr>
        <w:pStyle w:val="a6"/>
        <w:framePr w:w="6341" w:h="10167" w:hRule="exact" w:wrap="around" w:vAnchor="page" w:hAnchor="page" w:x="2785" w:y="3114"/>
        <w:numPr>
          <w:ilvl w:val="0"/>
          <w:numId w:val="97"/>
        </w:numPr>
        <w:shd w:val="clear" w:color="auto" w:fill="auto"/>
        <w:spacing w:line="240" w:lineRule="exact"/>
        <w:ind w:left="220" w:right="20"/>
      </w:pPr>
      <w:r>
        <w:rPr>
          <w:color w:val="000000"/>
        </w:rPr>
        <w:t xml:space="preserve"> обеспечение достижения планируемых результатов освоения примерной основной образовательной программы;</w:t>
      </w:r>
    </w:p>
    <w:p w:rsidR="00D45411" w:rsidRDefault="00D45411">
      <w:pPr>
        <w:pStyle w:val="a6"/>
        <w:framePr w:w="6341" w:h="10167" w:hRule="exact" w:wrap="around" w:vAnchor="page" w:hAnchor="page" w:x="2785" w:y="3114"/>
        <w:numPr>
          <w:ilvl w:val="0"/>
          <w:numId w:val="97"/>
        </w:numPr>
        <w:shd w:val="clear" w:color="auto" w:fill="auto"/>
        <w:spacing w:line="240" w:lineRule="exact"/>
        <w:ind w:left="220" w:right="20"/>
      </w:pPr>
      <w:r>
        <w:rPr>
          <w:color w:val="000000"/>
        </w:rPr>
        <w:t xml:space="preserve"> учёт особенностей образовательной организации, её органи</w:t>
      </w:r>
      <w:r>
        <w:rPr>
          <w:color w:val="000000"/>
        </w:rPr>
        <w:softHyphen/>
        <w:t>зационной структуры, запросов участников образовательно</w:t>
      </w:r>
      <w:r>
        <w:rPr>
          <w:color w:val="000000"/>
        </w:rPr>
        <w:softHyphen/>
        <w:t>го процесса;</w:t>
      </w:r>
    </w:p>
    <w:p w:rsidR="00D45411" w:rsidRDefault="00D45411">
      <w:pPr>
        <w:pStyle w:val="a6"/>
        <w:framePr w:w="6341" w:h="10167" w:hRule="exact" w:wrap="around" w:vAnchor="page" w:hAnchor="page" w:x="2785" w:y="3114"/>
        <w:numPr>
          <w:ilvl w:val="0"/>
          <w:numId w:val="97"/>
        </w:numPr>
        <w:shd w:val="clear" w:color="auto" w:fill="auto"/>
        <w:spacing w:line="240" w:lineRule="exact"/>
        <w:ind w:left="220" w:right="20"/>
      </w:pPr>
      <w:r>
        <w:rPr>
          <w:color w:val="000000"/>
        </w:rPr>
        <w:t xml:space="preserve"> предоставление возможности взаимодействия с социальны</w:t>
      </w:r>
      <w:r>
        <w:rPr>
          <w:color w:val="000000"/>
        </w:rPr>
        <w:softHyphen/>
        <w:t>ми партнёрами, использования ресурсов социума.</w:t>
      </w:r>
    </w:p>
    <w:p w:rsidR="00D45411" w:rsidRDefault="00D45411">
      <w:pPr>
        <w:pStyle w:val="a6"/>
        <w:framePr w:w="6341" w:h="10167" w:hRule="exact" w:wrap="around" w:vAnchor="page" w:hAnchor="page" w:x="2785" w:y="3114"/>
        <w:shd w:val="clear" w:color="auto" w:fill="auto"/>
        <w:spacing w:line="240" w:lineRule="exact"/>
        <w:ind w:right="20" w:firstLine="220"/>
      </w:pPr>
      <w:r>
        <w:rPr>
          <w:color w:val="000000"/>
        </w:rPr>
        <w:t>Раздел «Условия реализации программ начального общего образования» должен содержать:</w:t>
      </w:r>
    </w:p>
    <w:p w:rsidR="00D45411" w:rsidRDefault="00D45411">
      <w:pPr>
        <w:pStyle w:val="a6"/>
        <w:framePr w:w="6341" w:h="10167" w:hRule="exact" w:wrap="around" w:vAnchor="page" w:hAnchor="page" w:x="2785" w:y="3114"/>
        <w:numPr>
          <w:ilvl w:val="0"/>
          <w:numId w:val="97"/>
        </w:numPr>
        <w:shd w:val="clear" w:color="auto" w:fill="auto"/>
        <w:spacing w:line="240" w:lineRule="exact"/>
        <w:ind w:left="220" w:right="20"/>
      </w:pPr>
      <w:r>
        <w:rPr>
          <w:color w:val="000000"/>
        </w:rPr>
        <w:t xml:space="preserve"> описание кадровых, психолого-педагогических, финансовых, материально-технических, информационно-методических ус</w:t>
      </w:r>
      <w:r>
        <w:rPr>
          <w:color w:val="000000"/>
        </w:rPr>
        <w:softHyphen/>
        <w:t>ловий и ресурсов;</w:t>
      </w:r>
    </w:p>
    <w:p w:rsidR="00D45411" w:rsidRDefault="00D45411">
      <w:pPr>
        <w:pStyle w:val="a6"/>
        <w:framePr w:w="6341" w:h="10167" w:hRule="exact" w:wrap="around" w:vAnchor="page" w:hAnchor="page" w:x="2785" w:y="3114"/>
        <w:numPr>
          <w:ilvl w:val="0"/>
          <w:numId w:val="97"/>
        </w:numPr>
        <w:shd w:val="clear" w:color="auto" w:fill="auto"/>
        <w:spacing w:line="240" w:lineRule="exact"/>
        <w:ind w:left="220" w:right="20"/>
      </w:pPr>
      <w:r>
        <w:rPr>
          <w:color w:val="000000"/>
        </w:rPr>
        <w:t xml:space="preserve"> обоснование необходимых изменений в имеющихся услови</w:t>
      </w:r>
      <w:r>
        <w:rPr>
          <w:color w:val="000000"/>
        </w:rPr>
        <w:softHyphen/>
        <w:t>ях в соответствии с целями и приоритетами образовательной организации при реализации учебного плана;</w:t>
      </w:r>
    </w:p>
    <w:p w:rsidR="00D45411" w:rsidRDefault="00D45411">
      <w:pPr>
        <w:pStyle w:val="a6"/>
        <w:framePr w:w="6341" w:h="10167" w:hRule="exact" w:wrap="around" w:vAnchor="page" w:hAnchor="page" w:x="2785" w:y="3114"/>
        <w:numPr>
          <w:ilvl w:val="0"/>
          <w:numId w:val="97"/>
        </w:numPr>
        <w:shd w:val="clear" w:color="auto" w:fill="auto"/>
        <w:spacing w:line="240" w:lineRule="exact"/>
        <w:ind w:left="220" w:right="20"/>
      </w:pPr>
      <w:r>
        <w:rPr>
          <w:color w:val="000000"/>
        </w:rPr>
        <w:t xml:space="preserve"> перечень механизмов достижения целевых ориентиров в си</w:t>
      </w:r>
      <w:r>
        <w:rPr>
          <w:color w:val="000000"/>
        </w:rPr>
        <w:softHyphen/>
        <w:t>стеме условий реализации требований ФГОС;</w:t>
      </w:r>
    </w:p>
    <w:p w:rsidR="00D45411" w:rsidRDefault="00D45411">
      <w:pPr>
        <w:pStyle w:val="a6"/>
        <w:framePr w:w="6341" w:h="10167" w:hRule="exact" w:wrap="around" w:vAnchor="page" w:hAnchor="page" w:x="2785" w:y="3114"/>
        <w:numPr>
          <w:ilvl w:val="0"/>
          <w:numId w:val="97"/>
        </w:numPr>
        <w:shd w:val="clear" w:color="auto" w:fill="auto"/>
        <w:spacing w:line="240" w:lineRule="exact"/>
        <w:ind w:left="220" w:right="20"/>
      </w:pPr>
      <w:r>
        <w:rPr>
          <w:color w:val="000000"/>
        </w:rPr>
        <w:t xml:space="preserve"> сетевой график (дорожную карту) по формированию необхо</w:t>
      </w:r>
      <w:r>
        <w:rPr>
          <w:color w:val="000000"/>
        </w:rPr>
        <w:softHyphen/>
        <w:t>димой системы условий реализации требований ФГОС;</w:t>
      </w:r>
    </w:p>
    <w:p w:rsidR="00D45411" w:rsidRDefault="00D45411">
      <w:pPr>
        <w:pStyle w:val="a6"/>
        <w:framePr w:w="6341" w:h="10167" w:hRule="exact" w:wrap="around" w:vAnchor="page" w:hAnchor="page" w:x="2785" w:y="3114"/>
        <w:numPr>
          <w:ilvl w:val="0"/>
          <w:numId w:val="97"/>
        </w:numPr>
        <w:shd w:val="clear" w:color="auto" w:fill="auto"/>
        <w:spacing w:line="240" w:lineRule="exact"/>
        <w:ind w:left="220" w:right="20"/>
      </w:pPr>
      <w:r>
        <w:rPr>
          <w:color w:val="000000"/>
        </w:rPr>
        <w:t xml:space="preserve"> систему мониторинга и оценки условий реализации требова</w:t>
      </w:r>
      <w:r>
        <w:rPr>
          <w:color w:val="000000"/>
        </w:rPr>
        <w:softHyphen/>
        <w:t>ний ФГОС.</w:t>
      </w:r>
    </w:p>
    <w:p w:rsidR="00D45411" w:rsidRDefault="00D45411">
      <w:pPr>
        <w:pStyle w:val="a6"/>
        <w:framePr w:w="6341" w:h="10167" w:hRule="exact" w:wrap="around" w:vAnchor="page" w:hAnchor="page" w:x="2785" w:y="3114"/>
        <w:shd w:val="clear" w:color="auto" w:fill="auto"/>
        <w:spacing w:line="240" w:lineRule="exact"/>
        <w:ind w:right="20" w:firstLine="220"/>
      </w:pPr>
      <w:r>
        <w:rPr>
          <w:color w:val="000000"/>
        </w:rPr>
        <w:t>Описание системы условий реализации образовательной про</w:t>
      </w:r>
      <w:r>
        <w:rPr>
          <w:color w:val="000000"/>
        </w:rPr>
        <w:softHyphen/>
        <w:t>граммы должно базироваться на результатах проведённой в ходе разработки программы комплексной аналитико-обобща- ющей и прогностической деятельности, включающей:</w:t>
      </w:r>
    </w:p>
    <w:p w:rsidR="00D45411" w:rsidRDefault="00D45411">
      <w:pPr>
        <w:pStyle w:val="a6"/>
        <w:framePr w:w="6341" w:h="10167" w:hRule="exact" w:wrap="around" w:vAnchor="page" w:hAnchor="page" w:x="2785" w:y="3114"/>
        <w:numPr>
          <w:ilvl w:val="0"/>
          <w:numId w:val="97"/>
        </w:numPr>
        <w:shd w:val="clear" w:color="auto" w:fill="auto"/>
        <w:spacing w:line="240" w:lineRule="exact"/>
        <w:ind w:left="220" w:right="20"/>
      </w:pPr>
      <w:r>
        <w:rPr>
          <w:color w:val="000000"/>
        </w:rPr>
        <w:t xml:space="preserve"> анализ имеющихся условий и ресурсов реализации образо</w:t>
      </w:r>
      <w:r>
        <w:rPr>
          <w:color w:val="000000"/>
        </w:rPr>
        <w:softHyphen/>
        <w:t>вательной программы начального общего образования;</w:t>
      </w:r>
    </w:p>
    <w:p w:rsidR="00D45411" w:rsidRDefault="00D45411">
      <w:pPr>
        <w:pStyle w:val="a6"/>
        <w:framePr w:w="6341" w:h="10167" w:hRule="exact" w:wrap="around" w:vAnchor="page" w:hAnchor="page" w:x="2785" w:y="3114"/>
        <w:numPr>
          <w:ilvl w:val="0"/>
          <w:numId w:val="97"/>
        </w:numPr>
        <w:shd w:val="clear" w:color="auto" w:fill="auto"/>
        <w:spacing w:line="240" w:lineRule="exact"/>
        <w:ind w:left="220" w:right="20"/>
      </w:pPr>
      <w:r>
        <w:rPr>
          <w:color w:val="000000"/>
        </w:rPr>
        <w:t xml:space="preserve"> установление степени соответствия условий и ресурсов обра</w:t>
      </w:r>
      <w:r>
        <w:rPr>
          <w:color w:val="000000"/>
        </w:rPr>
        <w:softHyphen/>
        <w:t>зовательной организации требованиям ФГОС, а также целям и задачам образовательной программы образовательной ор</w:t>
      </w:r>
      <w:r>
        <w:rPr>
          <w:color w:val="000000"/>
        </w:rPr>
        <w:softHyphen/>
      </w:r>
    </w:p>
    <w:p w:rsidR="00D45411" w:rsidRDefault="00D45411">
      <w:pPr>
        <w:pStyle w:val="a5"/>
        <w:framePr w:w="6389" w:h="202" w:hRule="exact" w:wrap="around" w:vAnchor="page" w:hAnchor="page" w:x="2761" w:y="13520"/>
        <w:shd w:val="clear" w:color="auto" w:fill="auto"/>
        <w:spacing w:line="130" w:lineRule="exact"/>
        <w:ind w:left="40"/>
      </w:pPr>
      <w:r>
        <w:rPr>
          <w:rStyle w:val="0pt12"/>
          <w:color w:val="000000"/>
        </w:rPr>
        <w:t>Примерная основная образовательная программа начального общего образования 625</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a6"/>
        <w:framePr w:w="6341" w:h="4589" w:hRule="exact" w:wrap="around" w:vAnchor="page" w:hAnchor="page" w:x="2785" w:y="3114"/>
        <w:shd w:val="clear" w:color="auto" w:fill="auto"/>
        <w:spacing w:line="240" w:lineRule="exact"/>
        <w:ind w:left="220" w:right="20" w:firstLine="0"/>
      </w:pPr>
      <w:r>
        <w:rPr>
          <w:color w:val="000000"/>
        </w:rPr>
        <w:lastRenderedPageBreak/>
        <w:t>ганизации, сформированным с учётом потребностей всех участников образовательной деятельности;</w:t>
      </w:r>
    </w:p>
    <w:p w:rsidR="00D45411" w:rsidRDefault="00D45411">
      <w:pPr>
        <w:pStyle w:val="a6"/>
        <w:framePr w:w="6341" w:h="4589" w:hRule="exact" w:wrap="around" w:vAnchor="page" w:hAnchor="page" w:x="2785" w:y="3114"/>
        <w:numPr>
          <w:ilvl w:val="0"/>
          <w:numId w:val="97"/>
        </w:numPr>
        <w:shd w:val="clear" w:color="auto" w:fill="auto"/>
        <w:spacing w:line="240" w:lineRule="exact"/>
        <w:ind w:left="220" w:right="20"/>
      </w:pPr>
      <w:r>
        <w:rPr>
          <w:color w:val="000000"/>
        </w:rPr>
        <w:t xml:space="preserve"> выявление проблемных зон и установление необходимых из</w:t>
      </w:r>
      <w:r>
        <w:rPr>
          <w:color w:val="000000"/>
        </w:rPr>
        <w:softHyphen/>
        <w:t>менений в имеющихся условиях для приведения их в соот</w:t>
      </w:r>
      <w:r>
        <w:rPr>
          <w:color w:val="000000"/>
        </w:rPr>
        <w:softHyphen/>
        <w:t>ветствие с требованиями ФГОС;</w:t>
      </w:r>
    </w:p>
    <w:p w:rsidR="00D45411" w:rsidRDefault="00D45411">
      <w:pPr>
        <w:pStyle w:val="a6"/>
        <w:framePr w:w="6341" w:h="4589" w:hRule="exact" w:wrap="around" w:vAnchor="page" w:hAnchor="page" w:x="2785" w:y="3114"/>
        <w:numPr>
          <w:ilvl w:val="0"/>
          <w:numId w:val="97"/>
        </w:numPr>
        <w:shd w:val="clear" w:color="auto" w:fill="auto"/>
        <w:spacing w:line="240" w:lineRule="exact"/>
        <w:ind w:left="220" w:right="20"/>
      </w:pPr>
      <w:r>
        <w:rPr>
          <w:color w:val="000000"/>
        </w:rPr>
        <w:t xml:space="preserve"> разработку механизмов достижения целевых ориентиров в системе условий для реализации требований ФГОС с привле</w:t>
      </w:r>
      <w:r>
        <w:rPr>
          <w:color w:val="000000"/>
        </w:rPr>
        <w:softHyphen/>
        <w:t>чением всех участников образовательной деятельности и воз</w:t>
      </w:r>
      <w:r>
        <w:rPr>
          <w:color w:val="000000"/>
        </w:rPr>
        <w:softHyphen/>
        <w:t>можных партнёров;</w:t>
      </w:r>
    </w:p>
    <w:p w:rsidR="00D45411" w:rsidRDefault="00D45411">
      <w:pPr>
        <w:pStyle w:val="a6"/>
        <w:framePr w:w="6341" w:h="4589" w:hRule="exact" w:wrap="around" w:vAnchor="page" w:hAnchor="page" w:x="2785" w:y="3114"/>
        <w:numPr>
          <w:ilvl w:val="0"/>
          <w:numId w:val="97"/>
        </w:numPr>
        <w:shd w:val="clear" w:color="auto" w:fill="auto"/>
        <w:spacing w:line="240" w:lineRule="exact"/>
        <w:ind w:left="220" w:right="20"/>
      </w:pPr>
      <w:r>
        <w:rPr>
          <w:color w:val="000000"/>
        </w:rPr>
        <w:t xml:space="preserve"> разработку сетевого графика (дорожной карты) создания не</w:t>
      </w:r>
      <w:r>
        <w:rPr>
          <w:color w:val="000000"/>
        </w:rPr>
        <w:softHyphen/>
        <w:t>обходимой системы условий для реализации требований ФГОС;</w:t>
      </w:r>
    </w:p>
    <w:p w:rsidR="00D45411" w:rsidRDefault="00D45411">
      <w:pPr>
        <w:pStyle w:val="a6"/>
        <w:framePr w:w="6341" w:h="4589" w:hRule="exact" w:wrap="around" w:vAnchor="page" w:hAnchor="page" w:x="2785" w:y="3114"/>
        <w:numPr>
          <w:ilvl w:val="0"/>
          <w:numId w:val="97"/>
        </w:numPr>
        <w:shd w:val="clear" w:color="auto" w:fill="auto"/>
        <w:spacing w:line="240" w:lineRule="exact"/>
        <w:ind w:left="220" w:right="20"/>
      </w:pPr>
      <w:r>
        <w:rPr>
          <w:color w:val="000000"/>
        </w:rPr>
        <w:t xml:space="preserve"> разработку механизмов мониторинга, оценки и коррекции реализации промежуточных этапов сетевого графика (до</w:t>
      </w:r>
      <w:r>
        <w:rPr>
          <w:color w:val="000000"/>
        </w:rPr>
        <w:softHyphen/>
        <w:t>рожной карты).</w:t>
      </w:r>
    </w:p>
    <w:p w:rsidR="00D45411" w:rsidRDefault="00D45411">
      <w:pPr>
        <w:pStyle w:val="a6"/>
        <w:framePr w:w="6341" w:h="4589" w:hRule="exact" w:wrap="around" w:vAnchor="page" w:hAnchor="page" w:x="2785" w:y="3114"/>
        <w:shd w:val="clear" w:color="auto" w:fill="auto"/>
        <w:spacing w:line="240" w:lineRule="exact"/>
        <w:ind w:right="20" w:firstLine="220"/>
      </w:pPr>
      <w:r>
        <w:rPr>
          <w:color w:val="000000"/>
        </w:rPr>
        <w:t>Модель сетевого графика (дорожной карты) по формирова</w:t>
      </w:r>
      <w:r>
        <w:rPr>
          <w:color w:val="000000"/>
        </w:rPr>
        <w:softHyphen/>
        <w:t>нию необходимой системы условий реализации образователь</w:t>
      </w:r>
      <w:r>
        <w:rPr>
          <w:color w:val="000000"/>
        </w:rPr>
        <w:softHyphen/>
        <w:t>ной программы может быть разработана, например, по следу</w:t>
      </w:r>
      <w:r>
        <w:rPr>
          <w:color w:val="000000"/>
        </w:rPr>
        <w:softHyphen/>
        <w:t>ющей форме:</w:t>
      </w:r>
    </w:p>
    <w:p w:rsidR="00D45411" w:rsidRDefault="00D45411">
      <w:pPr>
        <w:pStyle w:val="a5"/>
        <w:framePr w:wrap="around" w:vAnchor="page" w:hAnchor="page" w:x="2761" w:y="13520"/>
        <w:shd w:val="clear" w:color="auto" w:fill="auto"/>
        <w:spacing w:line="130" w:lineRule="exact"/>
        <w:ind w:left="20"/>
      </w:pPr>
      <w:r>
        <w:rPr>
          <w:rStyle w:val="0pt12"/>
          <w:color w:val="000000"/>
        </w:rPr>
        <w:t>626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tbl>
      <w:tblPr>
        <w:tblW w:w="0" w:type="auto"/>
        <w:tblInd w:w="5" w:type="dxa"/>
        <w:tblLayout w:type="fixed"/>
        <w:tblCellMar>
          <w:left w:w="0" w:type="dxa"/>
          <w:right w:w="0" w:type="dxa"/>
        </w:tblCellMar>
        <w:tblLook w:val="0000"/>
      </w:tblPr>
      <w:tblGrid>
        <w:gridCol w:w="1877"/>
        <w:gridCol w:w="3163"/>
        <w:gridCol w:w="1315"/>
      </w:tblGrid>
      <w:tr w:rsidR="00D45411">
        <w:tblPrEx>
          <w:tblCellMar>
            <w:top w:w="0" w:type="dxa"/>
            <w:left w:w="0" w:type="dxa"/>
            <w:bottom w:w="0" w:type="dxa"/>
            <w:right w:w="0" w:type="dxa"/>
          </w:tblCellMar>
        </w:tblPrEx>
        <w:trPr>
          <w:trHeight w:hRule="exact" w:val="566"/>
        </w:trPr>
        <w:tc>
          <w:tcPr>
            <w:tcW w:w="1877"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10152" w:wrap="around" w:vAnchor="page" w:hAnchor="page" w:x="2773" w:y="3381"/>
              <w:shd w:val="clear" w:color="auto" w:fill="auto"/>
              <w:spacing w:line="190" w:lineRule="exact"/>
              <w:ind w:firstLine="0"/>
              <w:jc w:val="center"/>
            </w:pPr>
            <w:r>
              <w:rPr>
                <w:color w:val="000000"/>
              </w:rPr>
              <w:lastRenderedPageBreak/>
              <w:t>Направление</w:t>
            </w:r>
          </w:p>
          <w:p w:rsidR="00D45411" w:rsidRDefault="00D45411">
            <w:pPr>
              <w:pStyle w:val="a6"/>
              <w:framePr w:w="6355" w:h="10152" w:wrap="around" w:vAnchor="page" w:hAnchor="page" w:x="2773" w:y="3381"/>
              <w:shd w:val="clear" w:color="auto" w:fill="auto"/>
              <w:spacing w:line="190" w:lineRule="exact"/>
              <w:ind w:firstLine="0"/>
              <w:jc w:val="center"/>
            </w:pPr>
            <w:r>
              <w:rPr>
                <w:color w:val="000000"/>
              </w:rPr>
              <w:t>мероприятий</w:t>
            </w: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10152" w:wrap="around" w:vAnchor="page" w:hAnchor="page" w:x="2773" w:y="3381"/>
              <w:shd w:val="clear" w:color="auto" w:fill="auto"/>
              <w:spacing w:line="190" w:lineRule="exact"/>
              <w:ind w:firstLine="0"/>
              <w:jc w:val="center"/>
            </w:pPr>
            <w:r>
              <w:rPr>
                <w:color w:val="000000"/>
              </w:rPr>
              <w:t>Мероприятия</w:t>
            </w:r>
          </w:p>
        </w:tc>
        <w:tc>
          <w:tcPr>
            <w:tcW w:w="1315"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6355" w:h="10152" w:wrap="around" w:vAnchor="page" w:hAnchor="page" w:x="2773" w:y="3381"/>
              <w:shd w:val="clear" w:color="auto" w:fill="auto"/>
              <w:spacing w:after="60" w:line="190" w:lineRule="exact"/>
              <w:ind w:firstLine="0"/>
              <w:jc w:val="center"/>
            </w:pPr>
            <w:r>
              <w:rPr>
                <w:color w:val="000000"/>
              </w:rPr>
              <w:t>Сроки</w:t>
            </w:r>
          </w:p>
          <w:p w:rsidR="00D45411" w:rsidRDefault="00D45411">
            <w:pPr>
              <w:pStyle w:val="a6"/>
              <w:framePr w:w="6355" w:h="10152" w:wrap="around" w:vAnchor="page" w:hAnchor="page" w:x="2773" w:y="3381"/>
              <w:shd w:val="clear" w:color="auto" w:fill="auto"/>
              <w:spacing w:before="60" w:line="190" w:lineRule="exact"/>
              <w:ind w:firstLine="0"/>
              <w:jc w:val="center"/>
            </w:pPr>
            <w:r>
              <w:rPr>
                <w:color w:val="000000"/>
              </w:rPr>
              <w:t>реализации</w:t>
            </w:r>
          </w:p>
        </w:tc>
      </w:tr>
      <w:tr w:rsidR="00D45411">
        <w:tblPrEx>
          <w:tblCellMar>
            <w:top w:w="0" w:type="dxa"/>
            <w:left w:w="0" w:type="dxa"/>
            <w:bottom w:w="0" w:type="dxa"/>
            <w:right w:w="0" w:type="dxa"/>
          </w:tblCellMar>
        </w:tblPrEx>
        <w:trPr>
          <w:trHeight w:hRule="exact" w:val="1579"/>
        </w:trPr>
        <w:tc>
          <w:tcPr>
            <w:tcW w:w="1877" w:type="dxa"/>
            <w:tcBorders>
              <w:top w:val="single" w:sz="4" w:space="0" w:color="auto"/>
              <w:left w:val="single" w:sz="4" w:space="0" w:color="auto"/>
              <w:bottom w:val="nil"/>
              <w:right w:val="nil"/>
            </w:tcBorders>
            <w:shd w:val="clear" w:color="auto" w:fill="FFFFFF"/>
          </w:tcPr>
          <w:p w:rsidR="00D45411" w:rsidRDefault="00D45411">
            <w:pPr>
              <w:pStyle w:val="a6"/>
              <w:framePr w:w="6355" w:h="10152" w:wrap="around" w:vAnchor="page" w:hAnchor="page" w:x="2773" w:y="3381"/>
              <w:shd w:val="clear" w:color="auto" w:fill="auto"/>
              <w:spacing w:line="202" w:lineRule="exact"/>
              <w:ind w:left="120" w:firstLine="0"/>
              <w:jc w:val="left"/>
            </w:pPr>
            <w:r>
              <w:rPr>
                <w:color w:val="000000"/>
              </w:rPr>
              <w:t>I. Нормативное обеспечение введения ФГОС НОО</w:t>
            </w: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10152" w:wrap="around" w:vAnchor="page" w:hAnchor="page" w:x="2773" w:y="3381"/>
              <w:shd w:val="clear" w:color="auto" w:fill="auto"/>
              <w:spacing w:line="202" w:lineRule="exact"/>
              <w:ind w:left="120" w:firstLine="0"/>
              <w:jc w:val="left"/>
            </w:pPr>
            <w:r>
              <w:rPr>
                <w:color w:val="000000"/>
              </w:rPr>
              <w:t>1. Наличие решения органа государственно-общественного управления (совета школы, управляющего совета, попечи</w:t>
            </w:r>
            <w:r>
              <w:rPr>
                <w:color w:val="000000"/>
              </w:rPr>
              <w:softHyphen/>
              <w:t>тельского совета) о введении в образовательной организации ФГОС НОО</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10152" w:wrap="around" w:vAnchor="page" w:hAnchor="page" w:x="2773" w:y="3381"/>
              <w:rPr>
                <w:color w:val="auto"/>
                <w:sz w:val="10"/>
                <w:szCs w:val="10"/>
              </w:rPr>
            </w:pPr>
          </w:p>
        </w:tc>
      </w:tr>
      <w:tr w:rsidR="00D45411">
        <w:tblPrEx>
          <w:tblCellMar>
            <w:top w:w="0" w:type="dxa"/>
            <w:left w:w="0" w:type="dxa"/>
            <w:bottom w:w="0" w:type="dxa"/>
            <w:right w:w="0" w:type="dxa"/>
          </w:tblCellMar>
        </w:tblPrEx>
        <w:trPr>
          <w:trHeight w:hRule="exact" w:val="1171"/>
        </w:trPr>
        <w:tc>
          <w:tcPr>
            <w:tcW w:w="1877" w:type="dxa"/>
            <w:tcBorders>
              <w:top w:val="nil"/>
              <w:left w:val="single" w:sz="4" w:space="0" w:color="auto"/>
              <w:bottom w:val="nil"/>
              <w:right w:val="nil"/>
            </w:tcBorders>
            <w:shd w:val="clear" w:color="auto" w:fill="FFFFFF"/>
          </w:tcPr>
          <w:p w:rsidR="00D45411" w:rsidRDefault="00D45411">
            <w:pPr>
              <w:framePr w:w="6355" w:h="10152" w:wrap="around" w:vAnchor="page" w:hAnchor="page" w:x="2773" w:y="3381"/>
              <w:rPr>
                <w:color w:val="auto"/>
                <w:sz w:val="10"/>
                <w:szCs w:val="10"/>
              </w:rPr>
            </w:pP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10152" w:wrap="around" w:vAnchor="page" w:hAnchor="page" w:x="2773" w:y="3381"/>
              <w:shd w:val="clear" w:color="auto" w:fill="auto"/>
              <w:spacing w:line="202" w:lineRule="exact"/>
              <w:ind w:left="120" w:firstLine="0"/>
              <w:jc w:val="left"/>
            </w:pPr>
            <w:r>
              <w:rPr>
                <w:color w:val="000000"/>
              </w:rPr>
              <w:t>2. Разработка на основе про</w:t>
            </w:r>
            <w:r>
              <w:rPr>
                <w:color w:val="000000"/>
              </w:rPr>
              <w:softHyphen/>
              <w:t>граммы начального общего образования основной образова</w:t>
            </w:r>
            <w:r>
              <w:rPr>
                <w:color w:val="000000"/>
              </w:rPr>
              <w:softHyphen/>
              <w:t>тельной программы (ООП) образовательной организации</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10152" w:wrap="around" w:vAnchor="page" w:hAnchor="page" w:x="2773" w:y="3381"/>
              <w:rPr>
                <w:color w:val="auto"/>
                <w:sz w:val="10"/>
                <w:szCs w:val="10"/>
              </w:rPr>
            </w:pPr>
          </w:p>
        </w:tc>
      </w:tr>
      <w:tr w:rsidR="00D45411">
        <w:tblPrEx>
          <w:tblCellMar>
            <w:top w:w="0" w:type="dxa"/>
            <w:left w:w="0" w:type="dxa"/>
            <w:bottom w:w="0" w:type="dxa"/>
            <w:right w:w="0" w:type="dxa"/>
          </w:tblCellMar>
        </w:tblPrEx>
        <w:trPr>
          <w:trHeight w:hRule="exact" w:val="768"/>
        </w:trPr>
        <w:tc>
          <w:tcPr>
            <w:tcW w:w="1877" w:type="dxa"/>
            <w:tcBorders>
              <w:top w:val="nil"/>
              <w:left w:val="single" w:sz="4" w:space="0" w:color="auto"/>
              <w:bottom w:val="nil"/>
              <w:right w:val="nil"/>
            </w:tcBorders>
            <w:shd w:val="clear" w:color="auto" w:fill="FFFFFF"/>
          </w:tcPr>
          <w:p w:rsidR="00D45411" w:rsidRDefault="00D45411">
            <w:pPr>
              <w:framePr w:w="6355" w:h="10152" w:wrap="around" w:vAnchor="page" w:hAnchor="page" w:x="2773" w:y="3381"/>
              <w:rPr>
                <w:color w:val="auto"/>
                <w:sz w:val="10"/>
                <w:szCs w:val="10"/>
              </w:rPr>
            </w:pP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10152" w:wrap="around" w:vAnchor="page" w:hAnchor="page" w:x="2773" w:y="3381"/>
              <w:shd w:val="clear" w:color="auto" w:fill="auto"/>
              <w:spacing w:line="202" w:lineRule="exact"/>
              <w:ind w:left="120" w:firstLine="0"/>
              <w:jc w:val="left"/>
            </w:pPr>
            <w:r>
              <w:rPr>
                <w:color w:val="000000"/>
              </w:rPr>
              <w:t>3. Утверждение ООП организа</w:t>
            </w:r>
            <w:r>
              <w:rPr>
                <w:color w:val="000000"/>
              </w:rPr>
              <w:softHyphen/>
              <w:t>ции, осуществляющей образо</w:t>
            </w:r>
            <w:r>
              <w:rPr>
                <w:color w:val="000000"/>
              </w:rPr>
              <w:softHyphen/>
              <w:t>вательную деятельность</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10152" w:wrap="around" w:vAnchor="page" w:hAnchor="page" w:x="2773" w:y="3381"/>
              <w:rPr>
                <w:color w:val="auto"/>
                <w:sz w:val="10"/>
                <w:szCs w:val="10"/>
              </w:rPr>
            </w:pPr>
          </w:p>
        </w:tc>
      </w:tr>
      <w:tr w:rsidR="00D45411">
        <w:tblPrEx>
          <w:tblCellMar>
            <w:top w:w="0" w:type="dxa"/>
            <w:left w:w="0" w:type="dxa"/>
            <w:bottom w:w="0" w:type="dxa"/>
            <w:right w:w="0" w:type="dxa"/>
          </w:tblCellMar>
        </w:tblPrEx>
        <w:trPr>
          <w:trHeight w:hRule="exact" w:val="763"/>
        </w:trPr>
        <w:tc>
          <w:tcPr>
            <w:tcW w:w="1877" w:type="dxa"/>
            <w:tcBorders>
              <w:top w:val="nil"/>
              <w:left w:val="single" w:sz="4" w:space="0" w:color="auto"/>
              <w:bottom w:val="nil"/>
              <w:right w:val="nil"/>
            </w:tcBorders>
            <w:shd w:val="clear" w:color="auto" w:fill="FFFFFF"/>
          </w:tcPr>
          <w:p w:rsidR="00D45411" w:rsidRDefault="00D45411">
            <w:pPr>
              <w:framePr w:w="6355" w:h="10152" w:wrap="around" w:vAnchor="page" w:hAnchor="page" w:x="2773" w:y="3381"/>
              <w:rPr>
                <w:color w:val="auto"/>
                <w:sz w:val="10"/>
                <w:szCs w:val="10"/>
              </w:rPr>
            </w:pP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10152" w:wrap="around" w:vAnchor="page" w:hAnchor="page" w:x="2773" w:y="3381"/>
              <w:shd w:val="clear" w:color="auto" w:fill="auto"/>
              <w:spacing w:line="202" w:lineRule="exact"/>
              <w:ind w:left="120" w:firstLine="0"/>
              <w:jc w:val="left"/>
            </w:pPr>
            <w:r>
              <w:rPr>
                <w:color w:val="000000"/>
              </w:rPr>
              <w:t>4. Обеспечение соответствия нормативной базы школы требованиям ФГОС НОО</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10152" w:wrap="around" w:vAnchor="page" w:hAnchor="page" w:x="2773" w:y="3381"/>
              <w:rPr>
                <w:color w:val="auto"/>
                <w:sz w:val="10"/>
                <w:szCs w:val="10"/>
              </w:rPr>
            </w:pPr>
          </w:p>
        </w:tc>
      </w:tr>
      <w:tr w:rsidR="00D45411">
        <w:tblPrEx>
          <w:tblCellMar>
            <w:top w:w="0" w:type="dxa"/>
            <w:left w:w="0" w:type="dxa"/>
            <w:bottom w:w="0" w:type="dxa"/>
            <w:right w:w="0" w:type="dxa"/>
          </w:tblCellMar>
        </w:tblPrEx>
        <w:trPr>
          <w:trHeight w:hRule="exact" w:val="1579"/>
        </w:trPr>
        <w:tc>
          <w:tcPr>
            <w:tcW w:w="1877" w:type="dxa"/>
            <w:tcBorders>
              <w:top w:val="nil"/>
              <w:left w:val="single" w:sz="4" w:space="0" w:color="auto"/>
              <w:bottom w:val="nil"/>
              <w:right w:val="nil"/>
            </w:tcBorders>
            <w:shd w:val="clear" w:color="auto" w:fill="FFFFFF"/>
          </w:tcPr>
          <w:p w:rsidR="00D45411" w:rsidRDefault="00D45411">
            <w:pPr>
              <w:framePr w:w="6355" w:h="10152" w:wrap="around" w:vAnchor="page" w:hAnchor="page" w:x="2773" w:y="3381"/>
              <w:rPr>
                <w:color w:val="auto"/>
                <w:sz w:val="10"/>
                <w:szCs w:val="10"/>
              </w:rPr>
            </w:pP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10152" w:wrap="around" w:vAnchor="page" w:hAnchor="page" w:x="2773" w:y="3381"/>
              <w:shd w:val="clear" w:color="auto" w:fill="auto"/>
              <w:spacing w:line="202" w:lineRule="exact"/>
              <w:ind w:left="120" w:firstLine="0"/>
              <w:jc w:val="left"/>
            </w:pPr>
            <w:r>
              <w:rPr>
                <w:color w:val="000000"/>
              </w:rPr>
              <w:t>5. Приведение должностных инструкций работников образо</w:t>
            </w:r>
            <w:r>
              <w:rPr>
                <w:color w:val="000000"/>
              </w:rPr>
              <w:softHyphen/>
              <w:t>вательной организации в соот</w:t>
            </w:r>
            <w:r>
              <w:rPr>
                <w:color w:val="000000"/>
              </w:rPr>
              <w:softHyphen/>
              <w:t>ветствие с требованиями ФГОС НОО, тарифно-квалификацион</w:t>
            </w:r>
            <w:r>
              <w:rPr>
                <w:color w:val="000000"/>
              </w:rPr>
              <w:softHyphen/>
              <w:t>ными характеристиками и профессиональным стандартом</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10152" w:wrap="around" w:vAnchor="page" w:hAnchor="page" w:x="2773" w:y="3381"/>
              <w:rPr>
                <w:color w:val="auto"/>
                <w:sz w:val="10"/>
                <w:szCs w:val="10"/>
              </w:rPr>
            </w:pPr>
          </w:p>
        </w:tc>
      </w:tr>
      <w:tr w:rsidR="00D45411">
        <w:tblPrEx>
          <w:tblCellMar>
            <w:top w:w="0" w:type="dxa"/>
            <w:left w:w="0" w:type="dxa"/>
            <w:bottom w:w="0" w:type="dxa"/>
            <w:right w:w="0" w:type="dxa"/>
          </w:tblCellMar>
        </w:tblPrEx>
        <w:trPr>
          <w:trHeight w:hRule="exact" w:val="768"/>
        </w:trPr>
        <w:tc>
          <w:tcPr>
            <w:tcW w:w="1877" w:type="dxa"/>
            <w:tcBorders>
              <w:top w:val="nil"/>
              <w:left w:val="single" w:sz="4" w:space="0" w:color="auto"/>
              <w:bottom w:val="nil"/>
              <w:right w:val="nil"/>
            </w:tcBorders>
            <w:shd w:val="clear" w:color="auto" w:fill="FFFFFF"/>
          </w:tcPr>
          <w:p w:rsidR="00D45411" w:rsidRDefault="00D45411">
            <w:pPr>
              <w:framePr w:w="6355" w:h="10152" w:wrap="around" w:vAnchor="page" w:hAnchor="page" w:x="2773" w:y="3381"/>
              <w:rPr>
                <w:color w:val="auto"/>
                <w:sz w:val="10"/>
                <w:szCs w:val="10"/>
              </w:rPr>
            </w:pP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10152" w:wrap="around" w:vAnchor="page" w:hAnchor="page" w:x="2773" w:y="3381"/>
              <w:shd w:val="clear" w:color="auto" w:fill="auto"/>
              <w:spacing w:line="202" w:lineRule="exact"/>
              <w:ind w:left="120" w:firstLine="0"/>
              <w:jc w:val="left"/>
            </w:pPr>
            <w:r>
              <w:rPr>
                <w:color w:val="000000"/>
              </w:rPr>
              <w:t>6. Разработка и утверждение плана-графика введения ФГОС НОО</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10152" w:wrap="around" w:vAnchor="page" w:hAnchor="page" w:x="2773" w:y="3381"/>
              <w:rPr>
                <w:color w:val="auto"/>
                <w:sz w:val="10"/>
                <w:szCs w:val="10"/>
              </w:rPr>
            </w:pPr>
          </w:p>
        </w:tc>
      </w:tr>
      <w:tr w:rsidR="00D45411">
        <w:tblPrEx>
          <w:tblCellMar>
            <w:top w:w="0" w:type="dxa"/>
            <w:left w:w="0" w:type="dxa"/>
            <w:bottom w:w="0" w:type="dxa"/>
            <w:right w:w="0" w:type="dxa"/>
          </w:tblCellMar>
        </w:tblPrEx>
        <w:trPr>
          <w:trHeight w:hRule="exact" w:val="1171"/>
        </w:trPr>
        <w:tc>
          <w:tcPr>
            <w:tcW w:w="1877" w:type="dxa"/>
            <w:tcBorders>
              <w:top w:val="nil"/>
              <w:left w:val="single" w:sz="4" w:space="0" w:color="auto"/>
              <w:bottom w:val="nil"/>
              <w:right w:val="nil"/>
            </w:tcBorders>
            <w:shd w:val="clear" w:color="auto" w:fill="FFFFFF"/>
          </w:tcPr>
          <w:p w:rsidR="00D45411" w:rsidRDefault="00D45411">
            <w:pPr>
              <w:framePr w:w="6355" w:h="10152" w:wrap="around" w:vAnchor="page" w:hAnchor="page" w:x="2773" w:y="3381"/>
              <w:rPr>
                <w:color w:val="auto"/>
                <w:sz w:val="10"/>
                <w:szCs w:val="10"/>
              </w:rPr>
            </w:pP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10152" w:wrap="around" w:vAnchor="page" w:hAnchor="page" w:x="2773" w:y="3381"/>
              <w:shd w:val="clear" w:color="auto" w:fill="auto"/>
              <w:spacing w:line="202" w:lineRule="exact"/>
              <w:ind w:left="120" w:firstLine="0"/>
              <w:jc w:val="left"/>
            </w:pPr>
            <w:r>
              <w:rPr>
                <w:color w:val="000000"/>
              </w:rPr>
              <w:t>7. Определение списка учебни</w:t>
            </w:r>
            <w:r>
              <w:rPr>
                <w:color w:val="000000"/>
              </w:rPr>
              <w:softHyphen/>
              <w:t>ков и учебных пособий, исполь</w:t>
            </w:r>
            <w:r>
              <w:rPr>
                <w:color w:val="000000"/>
              </w:rPr>
              <w:softHyphen/>
              <w:t>зуемых в образовательной деятельности в соответствии с ФГОС НОО</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10152" w:wrap="around" w:vAnchor="page" w:hAnchor="page" w:x="2773" w:y="3381"/>
              <w:rPr>
                <w:color w:val="auto"/>
                <w:sz w:val="10"/>
                <w:szCs w:val="10"/>
              </w:rPr>
            </w:pPr>
          </w:p>
        </w:tc>
      </w:tr>
      <w:tr w:rsidR="00D45411">
        <w:tblPrEx>
          <w:tblCellMar>
            <w:top w:w="0" w:type="dxa"/>
            <w:left w:w="0" w:type="dxa"/>
            <w:bottom w:w="0" w:type="dxa"/>
            <w:right w:w="0" w:type="dxa"/>
          </w:tblCellMar>
        </w:tblPrEx>
        <w:trPr>
          <w:trHeight w:hRule="exact" w:val="1786"/>
        </w:trPr>
        <w:tc>
          <w:tcPr>
            <w:tcW w:w="1877" w:type="dxa"/>
            <w:tcBorders>
              <w:top w:val="nil"/>
              <w:left w:val="single" w:sz="4" w:space="0" w:color="auto"/>
              <w:bottom w:val="single" w:sz="4" w:space="0" w:color="auto"/>
              <w:right w:val="nil"/>
            </w:tcBorders>
            <w:shd w:val="clear" w:color="auto" w:fill="FFFFFF"/>
          </w:tcPr>
          <w:p w:rsidR="00D45411" w:rsidRDefault="00D45411">
            <w:pPr>
              <w:framePr w:w="6355" w:h="10152" w:wrap="around" w:vAnchor="page" w:hAnchor="page" w:x="2773" w:y="3381"/>
              <w:rPr>
                <w:color w:val="auto"/>
                <w:sz w:val="10"/>
                <w:szCs w:val="10"/>
              </w:rPr>
            </w:pPr>
          </w:p>
        </w:tc>
        <w:tc>
          <w:tcPr>
            <w:tcW w:w="316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6355" w:h="10152" w:wrap="around" w:vAnchor="page" w:hAnchor="page" w:x="2773" w:y="3381"/>
              <w:shd w:val="clear" w:color="auto" w:fill="auto"/>
              <w:spacing w:line="202" w:lineRule="exact"/>
              <w:ind w:left="120" w:firstLine="0"/>
              <w:jc w:val="left"/>
            </w:pPr>
            <w:r>
              <w:rPr>
                <w:color w:val="000000"/>
              </w:rPr>
              <w:t>8. Разработка локальных актов, устанавливающих требования к различным объектам инфраструктуры образовательной организации с учётом требований к необхо</w:t>
            </w:r>
            <w:r>
              <w:rPr>
                <w:color w:val="000000"/>
              </w:rPr>
              <w:softHyphen/>
              <w:t>димой и достаточной оснащён</w:t>
            </w:r>
            <w:r>
              <w:rPr>
                <w:color w:val="000000"/>
              </w:rPr>
              <w:softHyphen/>
              <w:t>ности учебной деятельности</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6355" w:h="10152" w:wrap="around" w:vAnchor="page" w:hAnchor="page" w:x="2773" w:y="3381"/>
              <w:rPr>
                <w:color w:val="auto"/>
                <w:sz w:val="10"/>
                <w:szCs w:val="10"/>
              </w:rPr>
            </w:pPr>
          </w:p>
        </w:tc>
      </w:tr>
    </w:tbl>
    <w:p w:rsidR="00D45411" w:rsidRDefault="00D45411">
      <w:pPr>
        <w:pStyle w:val="a5"/>
        <w:framePr w:wrap="around" w:vAnchor="page" w:hAnchor="page" w:x="2768" w:y="13754"/>
        <w:shd w:val="clear" w:color="auto" w:fill="auto"/>
        <w:spacing w:line="130" w:lineRule="exact"/>
        <w:ind w:left="20"/>
      </w:pPr>
      <w:r>
        <w:rPr>
          <w:rStyle w:val="0pt12"/>
          <w:color w:val="000000"/>
        </w:rPr>
        <w:t>Примерная основная образовательная программа начального общего образования 627</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1"/>
        <w:framePr w:wrap="around" w:vAnchor="page" w:hAnchor="page" w:x="7721" w:y="3114"/>
        <w:shd w:val="clear" w:color="auto" w:fill="auto"/>
        <w:spacing w:line="210" w:lineRule="exact"/>
        <w:ind w:left="20"/>
      </w:pPr>
      <w:r>
        <w:rPr>
          <w:rStyle w:val="70pt0"/>
          <w:i/>
          <w:iCs/>
          <w:color w:val="000000"/>
        </w:rPr>
        <w:lastRenderedPageBreak/>
        <w:t>Продолжение</w:t>
      </w:r>
    </w:p>
    <w:tbl>
      <w:tblPr>
        <w:tblW w:w="0" w:type="auto"/>
        <w:tblInd w:w="5" w:type="dxa"/>
        <w:tblLayout w:type="fixed"/>
        <w:tblCellMar>
          <w:left w:w="0" w:type="dxa"/>
          <w:right w:w="0" w:type="dxa"/>
        </w:tblCellMar>
        <w:tblLook w:val="0000"/>
      </w:tblPr>
      <w:tblGrid>
        <w:gridCol w:w="1877"/>
        <w:gridCol w:w="3163"/>
        <w:gridCol w:w="1315"/>
      </w:tblGrid>
      <w:tr w:rsidR="00D45411">
        <w:tblPrEx>
          <w:tblCellMar>
            <w:top w:w="0" w:type="dxa"/>
            <w:left w:w="0" w:type="dxa"/>
            <w:bottom w:w="0" w:type="dxa"/>
            <w:right w:w="0" w:type="dxa"/>
          </w:tblCellMar>
        </w:tblPrEx>
        <w:trPr>
          <w:trHeight w:hRule="exact" w:val="566"/>
        </w:trPr>
        <w:tc>
          <w:tcPr>
            <w:tcW w:w="1877"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21" w:wrap="around" w:vAnchor="page" w:hAnchor="page" w:x="2777" w:y="3450"/>
              <w:shd w:val="clear" w:color="auto" w:fill="auto"/>
              <w:spacing w:line="190" w:lineRule="exact"/>
              <w:ind w:firstLine="0"/>
              <w:jc w:val="center"/>
            </w:pPr>
            <w:r>
              <w:rPr>
                <w:color w:val="000000"/>
              </w:rPr>
              <w:t>Направление</w:t>
            </w:r>
          </w:p>
          <w:p w:rsidR="00D45411" w:rsidRDefault="00D45411">
            <w:pPr>
              <w:pStyle w:val="a6"/>
              <w:framePr w:w="6355" w:h="9821" w:wrap="around" w:vAnchor="page" w:hAnchor="page" w:x="2777" w:y="3450"/>
              <w:shd w:val="clear" w:color="auto" w:fill="auto"/>
              <w:spacing w:line="190" w:lineRule="exact"/>
              <w:ind w:firstLine="0"/>
              <w:jc w:val="center"/>
            </w:pPr>
            <w:r>
              <w:rPr>
                <w:color w:val="000000"/>
              </w:rPr>
              <w:t>мероприятий</w:t>
            </w: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21" w:wrap="around" w:vAnchor="page" w:hAnchor="page" w:x="2777" w:y="3450"/>
              <w:shd w:val="clear" w:color="auto" w:fill="auto"/>
              <w:spacing w:line="190" w:lineRule="exact"/>
              <w:ind w:firstLine="0"/>
              <w:jc w:val="center"/>
            </w:pPr>
            <w:r>
              <w:rPr>
                <w:color w:val="000000"/>
              </w:rPr>
              <w:t>Мероприятия</w:t>
            </w:r>
          </w:p>
        </w:tc>
        <w:tc>
          <w:tcPr>
            <w:tcW w:w="1315"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6355" w:h="9821" w:wrap="around" w:vAnchor="page" w:hAnchor="page" w:x="2777" w:y="3450"/>
              <w:shd w:val="clear" w:color="auto" w:fill="auto"/>
              <w:spacing w:after="60" w:line="190" w:lineRule="exact"/>
              <w:ind w:firstLine="0"/>
              <w:jc w:val="center"/>
            </w:pPr>
            <w:r>
              <w:rPr>
                <w:color w:val="000000"/>
              </w:rPr>
              <w:t>Сроки</w:t>
            </w:r>
          </w:p>
          <w:p w:rsidR="00D45411" w:rsidRDefault="00D45411">
            <w:pPr>
              <w:pStyle w:val="a6"/>
              <w:framePr w:w="6355" w:h="9821" w:wrap="around" w:vAnchor="page" w:hAnchor="page" w:x="2777" w:y="3450"/>
              <w:shd w:val="clear" w:color="auto" w:fill="auto"/>
              <w:spacing w:before="60" w:line="190" w:lineRule="exact"/>
              <w:ind w:firstLine="0"/>
              <w:jc w:val="center"/>
            </w:pPr>
            <w:r>
              <w:rPr>
                <w:color w:val="000000"/>
              </w:rPr>
              <w:t>реализации</w:t>
            </w:r>
          </w:p>
        </w:tc>
      </w:tr>
      <w:tr w:rsidR="00D45411">
        <w:tblPrEx>
          <w:tblCellMar>
            <w:top w:w="0" w:type="dxa"/>
            <w:left w:w="0" w:type="dxa"/>
            <w:bottom w:w="0" w:type="dxa"/>
            <w:right w:w="0" w:type="dxa"/>
          </w:tblCellMar>
        </w:tblPrEx>
        <w:trPr>
          <w:trHeight w:hRule="exact" w:val="4939"/>
        </w:trPr>
        <w:tc>
          <w:tcPr>
            <w:tcW w:w="1877" w:type="dxa"/>
            <w:tcBorders>
              <w:top w:val="single" w:sz="4" w:space="0" w:color="auto"/>
              <w:left w:val="single" w:sz="4" w:space="0" w:color="auto"/>
              <w:bottom w:val="nil"/>
              <w:right w:val="nil"/>
            </w:tcBorders>
            <w:shd w:val="clear" w:color="auto" w:fill="FFFFFF"/>
          </w:tcPr>
          <w:p w:rsidR="00D45411" w:rsidRDefault="00D45411">
            <w:pPr>
              <w:framePr w:w="6355" w:h="9821" w:wrap="around" w:vAnchor="page" w:hAnchor="page" w:x="2777" w:y="3450"/>
              <w:rPr>
                <w:color w:val="auto"/>
                <w:sz w:val="10"/>
                <w:szCs w:val="10"/>
              </w:rPr>
            </w:pPr>
          </w:p>
        </w:tc>
        <w:tc>
          <w:tcPr>
            <w:tcW w:w="3163" w:type="dxa"/>
            <w:tcBorders>
              <w:top w:val="single" w:sz="4" w:space="0" w:color="auto"/>
              <w:left w:val="single" w:sz="4" w:space="0" w:color="auto"/>
              <w:bottom w:val="nil"/>
              <w:right w:val="nil"/>
            </w:tcBorders>
            <w:shd w:val="clear" w:color="auto" w:fill="FFFFFF"/>
          </w:tcPr>
          <w:p w:rsidR="00D45411" w:rsidRDefault="00D45411">
            <w:pPr>
              <w:pStyle w:val="a6"/>
              <w:framePr w:w="6355" w:h="9821" w:wrap="around" w:vAnchor="page" w:hAnchor="page" w:x="2777" w:y="3450"/>
              <w:shd w:val="clear" w:color="auto" w:fill="auto"/>
              <w:spacing w:line="202" w:lineRule="exact"/>
              <w:ind w:firstLine="0"/>
            </w:pPr>
            <w:r>
              <w:rPr>
                <w:color w:val="000000"/>
              </w:rPr>
              <w:t>9. Разработка:</w:t>
            </w:r>
          </w:p>
          <w:p w:rsidR="00D45411" w:rsidRDefault="00D45411">
            <w:pPr>
              <w:pStyle w:val="a6"/>
              <w:framePr w:w="6355" w:h="9821" w:wrap="around" w:vAnchor="page" w:hAnchor="page" w:x="2777" w:y="3450"/>
              <w:numPr>
                <w:ilvl w:val="0"/>
                <w:numId w:val="115"/>
              </w:numPr>
              <w:shd w:val="clear" w:color="auto" w:fill="auto"/>
              <w:tabs>
                <w:tab w:val="left" w:pos="283"/>
              </w:tabs>
              <w:spacing w:line="202" w:lineRule="exact"/>
              <w:ind w:firstLine="0"/>
            </w:pPr>
            <w:r>
              <w:rPr>
                <w:color w:val="000000"/>
              </w:rPr>
              <w:t>образовательных программ (индивидуальных и др.);</w:t>
            </w:r>
          </w:p>
          <w:p w:rsidR="00D45411" w:rsidRDefault="00D45411">
            <w:pPr>
              <w:pStyle w:val="a6"/>
              <w:framePr w:w="6355" w:h="9821" w:wrap="around" w:vAnchor="page" w:hAnchor="page" w:x="2777" w:y="3450"/>
              <w:numPr>
                <w:ilvl w:val="0"/>
                <w:numId w:val="115"/>
              </w:numPr>
              <w:shd w:val="clear" w:color="auto" w:fill="auto"/>
              <w:tabs>
                <w:tab w:val="left" w:pos="278"/>
              </w:tabs>
              <w:spacing w:line="202" w:lineRule="exact"/>
              <w:ind w:firstLine="0"/>
            </w:pPr>
            <w:r>
              <w:rPr>
                <w:color w:val="000000"/>
              </w:rPr>
              <w:t>учебного плана;</w:t>
            </w:r>
          </w:p>
          <w:p w:rsidR="00D45411" w:rsidRDefault="00D45411">
            <w:pPr>
              <w:pStyle w:val="a6"/>
              <w:framePr w:w="6355" w:h="9821" w:wrap="around" w:vAnchor="page" w:hAnchor="page" w:x="2777" w:y="3450"/>
              <w:numPr>
                <w:ilvl w:val="0"/>
                <w:numId w:val="115"/>
              </w:numPr>
              <w:shd w:val="clear" w:color="auto" w:fill="auto"/>
              <w:tabs>
                <w:tab w:val="left" w:pos="283"/>
              </w:tabs>
              <w:spacing w:line="202" w:lineRule="exact"/>
              <w:ind w:firstLine="0"/>
            </w:pPr>
            <w:r>
              <w:rPr>
                <w:color w:val="000000"/>
              </w:rPr>
              <w:t>рабочих программ учебных предметов, курсов, дисциплин, модулей;</w:t>
            </w:r>
          </w:p>
          <w:p w:rsidR="00D45411" w:rsidRDefault="00D45411">
            <w:pPr>
              <w:pStyle w:val="a6"/>
              <w:framePr w:w="6355" w:h="9821" w:wrap="around" w:vAnchor="page" w:hAnchor="page" w:x="2777" w:y="3450"/>
              <w:numPr>
                <w:ilvl w:val="0"/>
                <w:numId w:val="115"/>
              </w:numPr>
              <w:shd w:val="clear" w:color="auto" w:fill="auto"/>
              <w:tabs>
                <w:tab w:val="left" w:pos="408"/>
              </w:tabs>
              <w:spacing w:line="202" w:lineRule="exact"/>
              <w:ind w:left="120" w:firstLine="0"/>
              <w:jc w:val="left"/>
            </w:pPr>
            <w:r>
              <w:rPr>
                <w:color w:val="000000"/>
              </w:rPr>
              <w:t>годового календарного учебного графика;</w:t>
            </w:r>
          </w:p>
          <w:p w:rsidR="00D45411" w:rsidRDefault="00D45411">
            <w:pPr>
              <w:pStyle w:val="a6"/>
              <w:framePr w:w="6355" w:h="9821" w:wrap="around" w:vAnchor="page" w:hAnchor="page" w:x="2777" w:y="3450"/>
              <w:numPr>
                <w:ilvl w:val="0"/>
                <w:numId w:val="115"/>
              </w:numPr>
              <w:shd w:val="clear" w:color="auto" w:fill="auto"/>
              <w:tabs>
                <w:tab w:val="left" w:pos="408"/>
              </w:tabs>
              <w:spacing w:line="202" w:lineRule="exact"/>
              <w:ind w:left="120" w:firstLine="0"/>
              <w:jc w:val="left"/>
            </w:pPr>
            <w:r>
              <w:rPr>
                <w:color w:val="000000"/>
              </w:rPr>
              <w:t>положений о внеурочной деятельности обучающихся;</w:t>
            </w:r>
          </w:p>
          <w:p w:rsidR="00D45411" w:rsidRDefault="00D45411">
            <w:pPr>
              <w:pStyle w:val="a6"/>
              <w:framePr w:w="6355" w:h="9821" w:wrap="around" w:vAnchor="page" w:hAnchor="page" w:x="2777" w:y="3450"/>
              <w:numPr>
                <w:ilvl w:val="0"/>
                <w:numId w:val="115"/>
              </w:numPr>
              <w:shd w:val="clear" w:color="auto" w:fill="auto"/>
              <w:tabs>
                <w:tab w:val="left" w:pos="408"/>
              </w:tabs>
              <w:spacing w:line="202" w:lineRule="exact"/>
              <w:ind w:left="120" w:firstLine="0"/>
              <w:jc w:val="left"/>
            </w:pPr>
            <w:r>
              <w:rPr>
                <w:color w:val="000000"/>
              </w:rPr>
              <w:t>положения об организации текущей и итоговой оценки достижения обучающимися планируемых результатов освоения основной образова</w:t>
            </w:r>
            <w:r>
              <w:rPr>
                <w:color w:val="000000"/>
              </w:rPr>
              <w:softHyphen/>
              <w:t>тельной программы;</w:t>
            </w:r>
          </w:p>
          <w:p w:rsidR="00D45411" w:rsidRDefault="00D45411">
            <w:pPr>
              <w:pStyle w:val="a6"/>
              <w:framePr w:w="6355" w:h="9821" w:wrap="around" w:vAnchor="page" w:hAnchor="page" w:x="2777" w:y="3450"/>
              <w:numPr>
                <w:ilvl w:val="0"/>
                <w:numId w:val="115"/>
              </w:numPr>
              <w:shd w:val="clear" w:color="auto" w:fill="auto"/>
              <w:tabs>
                <w:tab w:val="left" w:pos="288"/>
              </w:tabs>
              <w:spacing w:line="202" w:lineRule="exact"/>
              <w:ind w:firstLine="0"/>
            </w:pPr>
            <w:r>
              <w:rPr>
                <w:color w:val="000000"/>
              </w:rPr>
              <w:t>положения об организации домашней работы обучающих</w:t>
            </w:r>
            <w:r>
              <w:rPr>
                <w:color w:val="000000"/>
              </w:rPr>
              <w:softHyphen/>
              <w:t>ся;</w:t>
            </w:r>
          </w:p>
          <w:p w:rsidR="00D45411" w:rsidRDefault="00D45411">
            <w:pPr>
              <w:pStyle w:val="a6"/>
              <w:framePr w:w="6355" w:h="9821" w:wrap="around" w:vAnchor="page" w:hAnchor="page" w:x="2777" w:y="3450"/>
              <w:numPr>
                <w:ilvl w:val="0"/>
                <w:numId w:val="115"/>
              </w:numPr>
              <w:shd w:val="clear" w:color="auto" w:fill="auto"/>
              <w:tabs>
                <w:tab w:val="left" w:pos="403"/>
              </w:tabs>
              <w:spacing w:line="202" w:lineRule="exact"/>
              <w:ind w:left="120" w:firstLine="0"/>
              <w:jc w:val="left"/>
            </w:pPr>
            <w:r>
              <w:rPr>
                <w:color w:val="000000"/>
              </w:rPr>
              <w:t>положения о формах получения образования;</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21" w:wrap="around" w:vAnchor="page" w:hAnchor="page" w:x="2777" w:y="3450"/>
              <w:rPr>
                <w:color w:val="auto"/>
                <w:sz w:val="10"/>
                <w:szCs w:val="10"/>
              </w:rPr>
            </w:pPr>
          </w:p>
        </w:tc>
      </w:tr>
      <w:tr w:rsidR="00D45411">
        <w:tblPrEx>
          <w:tblCellMar>
            <w:top w:w="0" w:type="dxa"/>
            <w:left w:w="0" w:type="dxa"/>
            <w:bottom w:w="0" w:type="dxa"/>
            <w:right w:w="0" w:type="dxa"/>
          </w:tblCellMar>
        </w:tblPrEx>
        <w:trPr>
          <w:trHeight w:hRule="exact" w:val="1229"/>
        </w:trPr>
        <w:tc>
          <w:tcPr>
            <w:tcW w:w="1877" w:type="dxa"/>
            <w:vMerge w:val="restart"/>
            <w:tcBorders>
              <w:top w:val="single" w:sz="4" w:space="0" w:color="auto"/>
              <w:left w:val="single" w:sz="4" w:space="0" w:color="auto"/>
              <w:bottom w:val="nil"/>
              <w:right w:val="nil"/>
            </w:tcBorders>
            <w:shd w:val="clear" w:color="auto" w:fill="FFFFFF"/>
          </w:tcPr>
          <w:p w:rsidR="00D45411" w:rsidRDefault="00D45411">
            <w:pPr>
              <w:pStyle w:val="a6"/>
              <w:framePr w:w="6355" w:h="9821" w:wrap="around" w:vAnchor="page" w:hAnchor="page" w:x="2777" w:y="3450"/>
              <w:shd w:val="clear" w:color="auto" w:fill="auto"/>
              <w:spacing w:line="206" w:lineRule="exact"/>
              <w:ind w:left="120" w:firstLine="0"/>
              <w:jc w:val="left"/>
            </w:pPr>
            <w:r>
              <w:rPr>
                <w:color w:val="000000"/>
              </w:rPr>
              <w:t>II. Финансовое обеспечение введения ФГОС НОО</w:t>
            </w: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21" w:wrap="around" w:vAnchor="page" w:hAnchor="page" w:x="2777" w:y="3450"/>
              <w:shd w:val="clear" w:color="auto" w:fill="auto"/>
              <w:spacing w:line="206" w:lineRule="exact"/>
              <w:ind w:left="120" w:firstLine="0"/>
              <w:jc w:val="left"/>
            </w:pPr>
            <w:r>
              <w:rPr>
                <w:color w:val="000000"/>
              </w:rPr>
              <w:t>1. Определение объёма расходов, необходимых для реализации ООП и достижения планируемых результатов</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21" w:wrap="around" w:vAnchor="page" w:hAnchor="page" w:x="2777" w:y="3450"/>
              <w:rPr>
                <w:color w:val="auto"/>
                <w:sz w:val="10"/>
                <w:szCs w:val="10"/>
              </w:rPr>
            </w:pPr>
          </w:p>
        </w:tc>
      </w:tr>
      <w:tr w:rsidR="00D45411">
        <w:tblPrEx>
          <w:tblCellMar>
            <w:top w:w="0" w:type="dxa"/>
            <w:left w:w="0" w:type="dxa"/>
            <w:bottom w:w="0" w:type="dxa"/>
            <w:right w:w="0" w:type="dxa"/>
          </w:tblCellMar>
        </w:tblPrEx>
        <w:trPr>
          <w:trHeight w:hRule="exact" w:val="2054"/>
        </w:trPr>
        <w:tc>
          <w:tcPr>
            <w:tcW w:w="1877" w:type="dxa"/>
            <w:vMerge/>
            <w:tcBorders>
              <w:top w:val="nil"/>
              <w:left w:val="single" w:sz="4" w:space="0" w:color="auto"/>
              <w:bottom w:val="nil"/>
              <w:right w:val="nil"/>
            </w:tcBorders>
            <w:shd w:val="clear" w:color="auto" w:fill="FFFFFF"/>
          </w:tcPr>
          <w:p w:rsidR="00D45411" w:rsidRDefault="00D45411">
            <w:pPr>
              <w:framePr w:w="6355" w:h="9821" w:wrap="around" w:vAnchor="page" w:hAnchor="page" w:x="2777" w:y="3450"/>
              <w:rPr>
                <w:color w:val="auto"/>
                <w:sz w:val="10"/>
                <w:szCs w:val="10"/>
              </w:rPr>
            </w:pP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21" w:wrap="around" w:vAnchor="page" w:hAnchor="page" w:x="2777" w:y="3450"/>
              <w:shd w:val="clear" w:color="auto" w:fill="auto"/>
              <w:spacing w:line="206" w:lineRule="exact"/>
              <w:ind w:left="120" w:firstLine="0"/>
              <w:jc w:val="left"/>
            </w:pPr>
            <w:r>
              <w:rPr>
                <w:color w:val="000000"/>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21" w:wrap="around" w:vAnchor="page" w:hAnchor="page" w:x="2777" w:y="3450"/>
              <w:rPr>
                <w:color w:val="auto"/>
                <w:sz w:val="10"/>
                <w:szCs w:val="10"/>
              </w:rPr>
            </w:pPr>
          </w:p>
        </w:tc>
      </w:tr>
      <w:tr w:rsidR="00D45411">
        <w:tblPrEx>
          <w:tblCellMar>
            <w:top w:w="0" w:type="dxa"/>
            <w:left w:w="0" w:type="dxa"/>
            <w:bottom w:w="0" w:type="dxa"/>
            <w:right w:w="0" w:type="dxa"/>
          </w:tblCellMar>
        </w:tblPrEx>
        <w:trPr>
          <w:trHeight w:hRule="exact" w:val="1032"/>
        </w:trPr>
        <w:tc>
          <w:tcPr>
            <w:tcW w:w="1877" w:type="dxa"/>
            <w:vMerge/>
            <w:tcBorders>
              <w:top w:val="nil"/>
              <w:left w:val="single" w:sz="4" w:space="0" w:color="auto"/>
              <w:bottom w:val="single" w:sz="4" w:space="0" w:color="auto"/>
              <w:right w:val="nil"/>
            </w:tcBorders>
            <w:shd w:val="clear" w:color="auto" w:fill="FFFFFF"/>
          </w:tcPr>
          <w:p w:rsidR="00D45411" w:rsidRDefault="00D45411">
            <w:pPr>
              <w:framePr w:w="6355" w:h="9821" w:wrap="around" w:vAnchor="page" w:hAnchor="page" w:x="2777" w:y="3450"/>
              <w:rPr>
                <w:color w:val="auto"/>
                <w:sz w:val="10"/>
                <w:szCs w:val="10"/>
              </w:rPr>
            </w:pPr>
          </w:p>
        </w:tc>
        <w:tc>
          <w:tcPr>
            <w:tcW w:w="316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6355" w:h="9821" w:wrap="around" w:vAnchor="page" w:hAnchor="page" w:x="2777" w:y="3450"/>
              <w:shd w:val="clear" w:color="auto" w:fill="auto"/>
              <w:spacing w:line="206" w:lineRule="exact"/>
              <w:ind w:left="120" w:firstLine="0"/>
              <w:jc w:val="left"/>
            </w:pPr>
            <w:r>
              <w:rPr>
                <w:color w:val="000000"/>
              </w:rPr>
              <w:t>3. Заключение дополнительных соглашений к трудовому договору с педагогическими работниками</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6355" w:h="9821" w:wrap="around" w:vAnchor="page" w:hAnchor="page" w:x="2777" w:y="3450"/>
              <w:rPr>
                <w:color w:val="auto"/>
                <w:sz w:val="10"/>
                <w:szCs w:val="10"/>
              </w:rPr>
            </w:pPr>
          </w:p>
        </w:tc>
      </w:tr>
    </w:tbl>
    <w:p w:rsidR="00D45411" w:rsidRDefault="00D45411">
      <w:pPr>
        <w:pStyle w:val="a5"/>
        <w:framePr w:wrap="around" w:vAnchor="page" w:hAnchor="page" w:x="2763" w:y="13492"/>
        <w:shd w:val="clear" w:color="auto" w:fill="auto"/>
        <w:spacing w:line="130" w:lineRule="exact"/>
        <w:ind w:left="20"/>
      </w:pPr>
      <w:r>
        <w:rPr>
          <w:rStyle w:val="0pt12"/>
          <w:color w:val="000000"/>
        </w:rPr>
        <w:t>628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1"/>
        <w:framePr w:wrap="around" w:vAnchor="page" w:hAnchor="page" w:x="7721" w:y="3114"/>
        <w:shd w:val="clear" w:color="auto" w:fill="auto"/>
        <w:spacing w:line="210" w:lineRule="exact"/>
        <w:ind w:left="20"/>
      </w:pPr>
      <w:r>
        <w:rPr>
          <w:rStyle w:val="70pt0"/>
          <w:i/>
          <w:iCs/>
          <w:color w:val="000000"/>
        </w:rPr>
        <w:lastRenderedPageBreak/>
        <w:t>Продолжение</w:t>
      </w:r>
    </w:p>
    <w:tbl>
      <w:tblPr>
        <w:tblW w:w="0" w:type="auto"/>
        <w:tblInd w:w="5" w:type="dxa"/>
        <w:tblLayout w:type="fixed"/>
        <w:tblCellMar>
          <w:left w:w="0" w:type="dxa"/>
          <w:right w:w="0" w:type="dxa"/>
        </w:tblCellMar>
        <w:tblLook w:val="0000"/>
      </w:tblPr>
      <w:tblGrid>
        <w:gridCol w:w="1877"/>
        <w:gridCol w:w="3163"/>
        <w:gridCol w:w="1315"/>
      </w:tblGrid>
      <w:tr w:rsidR="00D45411">
        <w:tblPrEx>
          <w:tblCellMar>
            <w:top w:w="0" w:type="dxa"/>
            <w:left w:w="0" w:type="dxa"/>
            <w:bottom w:w="0" w:type="dxa"/>
            <w:right w:w="0" w:type="dxa"/>
          </w:tblCellMar>
        </w:tblPrEx>
        <w:trPr>
          <w:trHeight w:hRule="exact" w:val="566"/>
        </w:trPr>
        <w:tc>
          <w:tcPr>
            <w:tcW w:w="1877"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16" w:wrap="around" w:vAnchor="page" w:hAnchor="page" w:x="2777" w:y="3438"/>
              <w:shd w:val="clear" w:color="auto" w:fill="auto"/>
              <w:spacing w:line="190" w:lineRule="exact"/>
              <w:ind w:firstLine="0"/>
              <w:jc w:val="center"/>
            </w:pPr>
            <w:r>
              <w:rPr>
                <w:color w:val="000000"/>
              </w:rPr>
              <w:t>Направление</w:t>
            </w:r>
          </w:p>
          <w:p w:rsidR="00D45411" w:rsidRDefault="00D45411">
            <w:pPr>
              <w:pStyle w:val="a6"/>
              <w:framePr w:w="6355" w:h="9816" w:wrap="around" w:vAnchor="page" w:hAnchor="page" w:x="2777" w:y="3438"/>
              <w:shd w:val="clear" w:color="auto" w:fill="auto"/>
              <w:spacing w:line="190" w:lineRule="exact"/>
              <w:ind w:firstLine="0"/>
              <w:jc w:val="center"/>
            </w:pPr>
            <w:r>
              <w:rPr>
                <w:color w:val="000000"/>
              </w:rPr>
              <w:t>мероприятий</w:t>
            </w: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16" w:wrap="around" w:vAnchor="page" w:hAnchor="page" w:x="2777" w:y="3438"/>
              <w:shd w:val="clear" w:color="auto" w:fill="auto"/>
              <w:spacing w:line="190" w:lineRule="exact"/>
              <w:ind w:firstLine="0"/>
              <w:jc w:val="center"/>
            </w:pPr>
            <w:r>
              <w:rPr>
                <w:color w:val="000000"/>
              </w:rPr>
              <w:t>Мероприятия</w:t>
            </w:r>
          </w:p>
        </w:tc>
        <w:tc>
          <w:tcPr>
            <w:tcW w:w="1315"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6355" w:h="9816" w:wrap="around" w:vAnchor="page" w:hAnchor="page" w:x="2777" w:y="3438"/>
              <w:shd w:val="clear" w:color="auto" w:fill="auto"/>
              <w:spacing w:after="60" w:line="190" w:lineRule="exact"/>
              <w:ind w:firstLine="0"/>
              <w:jc w:val="center"/>
            </w:pPr>
            <w:r>
              <w:rPr>
                <w:color w:val="000000"/>
              </w:rPr>
              <w:t>Сроки</w:t>
            </w:r>
          </w:p>
          <w:p w:rsidR="00D45411" w:rsidRDefault="00D45411">
            <w:pPr>
              <w:pStyle w:val="a6"/>
              <w:framePr w:w="6355" w:h="9816" w:wrap="around" w:vAnchor="page" w:hAnchor="page" w:x="2777" w:y="3438"/>
              <w:shd w:val="clear" w:color="auto" w:fill="auto"/>
              <w:spacing w:before="60" w:line="190" w:lineRule="exact"/>
              <w:ind w:firstLine="0"/>
              <w:jc w:val="center"/>
            </w:pPr>
            <w:r>
              <w:rPr>
                <w:color w:val="000000"/>
              </w:rPr>
              <w:t>реализации</w:t>
            </w:r>
          </w:p>
        </w:tc>
      </w:tr>
      <w:tr w:rsidR="00D45411">
        <w:tblPrEx>
          <w:tblCellMar>
            <w:top w:w="0" w:type="dxa"/>
            <w:left w:w="0" w:type="dxa"/>
            <w:bottom w:w="0" w:type="dxa"/>
            <w:right w:w="0" w:type="dxa"/>
          </w:tblCellMar>
        </w:tblPrEx>
        <w:trPr>
          <w:trHeight w:hRule="exact" w:val="1267"/>
        </w:trPr>
        <w:tc>
          <w:tcPr>
            <w:tcW w:w="1877"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16" w:wrap="around" w:vAnchor="page" w:hAnchor="page" w:x="2777" w:y="3438"/>
              <w:shd w:val="clear" w:color="auto" w:fill="auto"/>
              <w:spacing w:line="202" w:lineRule="exact"/>
              <w:ind w:left="120" w:firstLine="0"/>
              <w:jc w:val="left"/>
            </w:pPr>
            <w:r>
              <w:rPr>
                <w:color w:val="000000"/>
              </w:rPr>
              <w:t>III. Организа</w:t>
            </w:r>
            <w:r>
              <w:rPr>
                <w:color w:val="000000"/>
              </w:rPr>
              <w:softHyphen/>
              <w:t>ционное обеспечение введения ФГОС НОО</w:t>
            </w: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16" w:wrap="around" w:vAnchor="page" w:hAnchor="page" w:x="2777" w:y="3438"/>
              <w:shd w:val="clear" w:color="auto" w:fill="auto"/>
              <w:spacing w:line="202" w:lineRule="exact"/>
              <w:ind w:left="120" w:firstLine="0"/>
              <w:jc w:val="left"/>
            </w:pPr>
            <w:r>
              <w:rPr>
                <w:color w:val="000000"/>
              </w:rPr>
              <w:t>1. Обеспечение координации взаимодействия участников образовательных отношений по организации введения ФГОС НОО</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16" w:wrap="around" w:vAnchor="page" w:hAnchor="page" w:x="2777" w:y="3438"/>
              <w:rPr>
                <w:color w:val="auto"/>
                <w:sz w:val="10"/>
                <w:szCs w:val="10"/>
              </w:rPr>
            </w:pPr>
          </w:p>
        </w:tc>
      </w:tr>
      <w:tr w:rsidR="00D45411">
        <w:tblPrEx>
          <w:tblCellMar>
            <w:top w:w="0" w:type="dxa"/>
            <w:left w:w="0" w:type="dxa"/>
            <w:bottom w:w="0" w:type="dxa"/>
            <w:right w:w="0" w:type="dxa"/>
          </w:tblCellMar>
        </w:tblPrEx>
        <w:trPr>
          <w:trHeight w:hRule="exact" w:val="1675"/>
        </w:trPr>
        <w:tc>
          <w:tcPr>
            <w:tcW w:w="1877" w:type="dxa"/>
            <w:tcBorders>
              <w:top w:val="nil"/>
              <w:left w:val="single" w:sz="4" w:space="0" w:color="auto"/>
              <w:bottom w:val="nil"/>
              <w:right w:val="nil"/>
            </w:tcBorders>
            <w:shd w:val="clear" w:color="auto" w:fill="FFFFFF"/>
          </w:tcPr>
          <w:p w:rsidR="00D45411" w:rsidRDefault="00D45411">
            <w:pPr>
              <w:framePr w:w="6355" w:h="9816" w:wrap="around" w:vAnchor="page" w:hAnchor="page" w:x="2777" w:y="3438"/>
              <w:rPr>
                <w:color w:val="auto"/>
                <w:sz w:val="10"/>
                <w:szCs w:val="10"/>
              </w:rPr>
            </w:pP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16" w:wrap="around" w:vAnchor="page" w:hAnchor="page" w:x="2777" w:y="3438"/>
              <w:shd w:val="clear" w:color="auto" w:fill="auto"/>
              <w:spacing w:line="206" w:lineRule="exact"/>
              <w:ind w:left="120" w:firstLine="0"/>
              <w:jc w:val="left"/>
            </w:pPr>
            <w:r>
              <w:rPr>
                <w:color w:val="000000"/>
              </w:rPr>
              <w:t>2. 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16" w:wrap="around" w:vAnchor="page" w:hAnchor="page" w:x="2777" w:y="3438"/>
              <w:rPr>
                <w:color w:val="auto"/>
                <w:sz w:val="10"/>
                <w:szCs w:val="10"/>
              </w:rPr>
            </w:pPr>
          </w:p>
        </w:tc>
      </w:tr>
      <w:tr w:rsidR="00D45411">
        <w:tblPrEx>
          <w:tblCellMar>
            <w:top w:w="0" w:type="dxa"/>
            <w:left w:w="0" w:type="dxa"/>
            <w:bottom w:w="0" w:type="dxa"/>
            <w:right w:w="0" w:type="dxa"/>
          </w:tblCellMar>
        </w:tblPrEx>
        <w:trPr>
          <w:trHeight w:hRule="exact" w:val="2088"/>
        </w:trPr>
        <w:tc>
          <w:tcPr>
            <w:tcW w:w="1877" w:type="dxa"/>
            <w:tcBorders>
              <w:top w:val="nil"/>
              <w:left w:val="single" w:sz="4" w:space="0" w:color="auto"/>
              <w:bottom w:val="nil"/>
              <w:right w:val="nil"/>
            </w:tcBorders>
            <w:shd w:val="clear" w:color="auto" w:fill="FFFFFF"/>
          </w:tcPr>
          <w:p w:rsidR="00D45411" w:rsidRDefault="00D45411">
            <w:pPr>
              <w:framePr w:w="6355" w:h="9816" w:wrap="around" w:vAnchor="page" w:hAnchor="page" w:x="2777" w:y="3438"/>
              <w:rPr>
                <w:color w:val="auto"/>
                <w:sz w:val="10"/>
                <w:szCs w:val="10"/>
              </w:rPr>
            </w:pP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16" w:wrap="around" w:vAnchor="page" w:hAnchor="page" w:x="2777" w:y="3438"/>
              <w:shd w:val="clear" w:color="auto" w:fill="auto"/>
              <w:spacing w:line="202" w:lineRule="exact"/>
              <w:ind w:left="120" w:firstLine="0"/>
              <w:jc w:val="left"/>
            </w:pPr>
            <w:r>
              <w:rPr>
                <w:color w:val="000000"/>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16" w:wrap="around" w:vAnchor="page" w:hAnchor="page" w:x="2777" w:y="3438"/>
              <w:rPr>
                <w:color w:val="auto"/>
                <w:sz w:val="10"/>
                <w:szCs w:val="10"/>
              </w:rPr>
            </w:pPr>
          </w:p>
        </w:tc>
      </w:tr>
      <w:tr w:rsidR="00D45411">
        <w:tblPrEx>
          <w:tblCellMar>
            <w:top w:w="0" w:type="dxa"/>
            <w:left w:w="0" w:type="dxa"/>
            <w:bottom w:w="0" w:type="dxa"/>
            <w:right w:w="0" w:type="dxa"/>
          </w:tblCellMar>
        </w:tblPrEx>
        <w:trPr>
          <w:trHeight w:hRule="exact" w:val="1680"/>
        </w:trPr>
        <w:tc>
          <w:tcPr>
            <w:tcW w:w="1877" w:type="dxa"/>
            <w:tcBorders>
              <w:top w:val="nil"/>
              <w:left w:val="single" w:sz="4" w:space="0" w:color="auto"/>
              <w:bottom w:val="nil"/>
              <w:right w:val="nil"/>
            </w:tcBorders>
            <w:shd w:val="clear" w:color="auto" w:fill="FFFFFF"/>
          </w:tcPr>
          <w:p w:rsidR="00D45411" w:rsidRDefault="00D45411">
            <w:pPr>
              <w:framePr w:w="6355" w:h="9816" w:wrap="around" w:vAnchor="page" w:hAnchor="page" w:x="2777" w:y="3438"/>
              <w:rPr>
                <w:color w:val="auto"/>
                <w:sz w:val="10"/>
                <w:szCs w:val="10"/>
              </w:rPr>
            </w:pP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16" w:wrap="around" w:vAnchor="page" w:hAnchor="page" w:x="2777" w:y="3438"/>
              <w:shd w:val="clear" w:color="auto" w:fill="auto"/>
              <w:spacing w:line="206" w:lineRule="exact"/>
              <w:ind w:left="120" w:firstLine="0"/>
              <w:jc w:val="left"/>
            </w:pPr>
            <w:r>
              <w:rPr>
                <w:color w:val="000000"/>
              </w:rPr>
              <w:t>4. Привлечение органов государственно-общественного управления образовательной организацией к проектирова</w:t>
            </w:r>
            <w:r>
              <w:rPr>
                <w:color w:val="000000"/>
              </w:rPr>
              <w:softHyphen/>
              <w:t>нию основной образовательной программы начального общего образования</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16" w:wrap="around" w:vAnchor="page" w:hAnchor="page" w:x="2777" w:y="3438"/>
              <w:rPr>
                <w:color w:val="auto"/>
                <w:sz w:val="10"/>
                <w:szCs w:val="10"/>
              </w:rPr>
            </w:pPr>
          </w:p>
        </w:tc>
      </w:tr>
      <w:tr w:rsidR="00D45411">
        <w:tblPrEx>
          <w:tblCellMar>
            <w:top w:w="0" w:type="dxa"/>
            <w:left w:w="0" w:type="dxa"/>
            <w:bottom w:w="0" w:type="dxa"/>
            <w:right w:w="0" w:type="dxa"/>
          </w:tblCellMar>
        </w:tblPrEx>
        <w:trPr>
          <w:trHeight w:hRule="exact" w:val="854"/>
        </w:trPr>
        <w:tc>
          <w:tcPr>
            <w:tcW w:w="1877" w:type="dxa"/>
            <w:vMerge w:val="restart"/>
            <w:tcBorders>
              <w:top w:val="single" w:sz="4" w:space="0" w:color="auto"/>
              <w:left w:val="single" w:sz="4" w:space="0" w:color="auto"/>
              <w:bottom w:val="nil"/>
              <w:right w:val="nil"/>
            </w:tcBorders>
            <w:shd w:val="clear" w:color="auto" w:fill="FFFFFF"/>
          </w:tcPr>
          <w:p w:rsidR="00D45411" w:rsidRDefault="00D45411">
            <w:pPr>
              <w:pStyle w:val="a6"/>
              <w:framePr w:w="6355" w:h="9816" w:wrap="around" w:vAnchor="page" w:hAnchor="page" w:x="2777" w:y="3438"/>
              <w:shd w:val="clear" w:color="auto" w:fill="auto"/>
              <w:spacing w:line="202" w:lineRule="exact"/>
              <w:ind w:left="120" w:firstLine="0"/>
              <w:jc w:val="left"/>
            </w:pPr>
            <w:r>
              <w:rPr>
                <w:color w:val="000000"/>
              </w:rPr>
              <w:t>IV. Кадровое обеспечение введения ФГОС НОО</w:t>
            </w: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16" w:wrap="around" w:vAnchor="page" w:hAnchor="page" w:x="2777" w:y="3438"/>
              <w:shd w:val="clear" w:color="auto" w:fill="auto"/>
              <w:spacing w:line="202" w:lineRule="exact"/>
              <w:ind w:left="120" w:firstLine="0"/>
              <w:jc w:val="left"/>
            </w:pPr>
            <w:r>
              <w:rPr>
                <w:color w:val="000000"/>
              </w:rPr>
              <w:t>1. Анализ кадрового обеспечения введения и реализации ФГОС НОО</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16" w:wrap="around" w:vAnchor="page" w:hAnchor="page" w:x="2777" w:y="3438"/>
              <w:rPr>
                <w:color w:val="auto"/>
                <w:sz w:val="10"/>
                <w:szCs w:val="10"/>
              </w:rPr>
            </w:pPr>
          </w:p>
        </w:tc>
      </w:tr>
      <w:tr w:rsidR="00D45411">
        <w:tblPrEx>
          <w:tblCellMar>
            <w:top w:w="0" w:type="dxa"/>
            <w:left w:w="0" w:type="dxa"/>
            <w:bottom w:w="0" w:type="dxa"/>
            <w:right w:w="0" w:type="dxa"/>
          </w:tblCellMar>
        </w:tblPrEx>
        <w:trPr>
          <w:trHeight w:hRule="exact" w:val="1685"/>
        </w:trPr>
        <w:tc>
          <w:tcPr>
            <w:tcW w:w="1877" w:type="dxa"/>
            <w:vMerge/>
            <w:tcBorders>
              <w:top w:val="nil"/>
              <w:left w:val="single" w:sz="4" w:space="0" w:color="auto"/>
              <w:bottom w:val="single" w:sz="4" w:space="0" w:color="auto"/>
              <w:right w:val="nil"/>
            </w:tcBorders>
            <w:shd w:val="clear" w:color="auto" w:fill="FFFFFF"/>
          </w:tcPr>
          <w:p w:rsidR="00D45411" w:rsidRDefault="00D45411">
            <w:pPr>
              <w:framePr w:w="6355" w:h="9816" w:wrap="around" w:vAnchor="page" w:hAnchor="page" w:x="2777" w:y="3438"/>
              <w:rPr>
                <w:color w:val="auto"/>
                <w:sz w:val="10"/>
                <w:szCs w:val="10"/>
              </w:rPr>
            </w:pPr>
          </w:p>
        </w:tc>
        <w:tc>
          <w:tcPr>
            <w:tcW w:w="316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6355" w:h="9816" w:wrap="around" w:vAnchor="page" w:hAnchor="page" w:x="2777" w:y="3438"/>
              <w:shd w:val="clear" w:color="auto" w:fill="auto"/>
              <w:spacing w:line="206" w:lineRule="exact"/>
              <w:ind w:left="120" w:firstLine="0"/>
              <w:jc w:val="left"/>
            </w:pPr>
            <w:r>
              <w:rPr>
                <w:color w:val="000000"/>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6355" w:h="9816" w:wrap="around" w:vAnchor="page" w:hAnchor="page" w:x="2777" w:y="3438"/>
              <w:rPr>
                <w:color w:val="auto"/>
                <w:sz w:val="10"/>
                <w:szCs w:val="10"/>
              </w:rPr>
            </w:pPr>
          </w:p>
        </w:tc>
      </w:tr>
    </w:tbl>
    <w:p w:rsidR="00D45411" w:rsidRDefault="00D45411">
      <w:pPr>
        <w:pStyle w:val="a5"/>
        <w:framePr w:wrap="around" w:vAnchor="page" w:hAnchor="page" w:x="2773" w:y="13480"/>
        <w:shd w:val="clear" w:color="auto" w:fill="auto"/>
        <w:spacing w:line="130" w:lineRule="exact"/>
        <w:ind w:left="20"/>
      </w:pPr>
      <w:r>
        <w:rPr>
          <w:rStyle w:val="0pt12"/>
          <w:color w:val="000000"/>
        </w:rPr>
        <w:t>Примерная основная образовательная программа начального общего образования 629</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1"/>
        <w:framePr w:wrap="around" w:vAnchor="page" w:hAnchor="page" w:x="7721" w:y="3114"/>
        <w:shd w:val="clear" w:color="auto" w:fill="auto"/>
        <w:spacing w:line="210" w:lineRule="exact"/>
        <w:ind w:left="20"/>
      </w:pPr>
      <w:r>
        <w:rPr>
          <w:rStyle w:val="70pt0"/>
          <w:i/>
          <w:iCs/>
          <w:color w:val="000000"/>
        </w:rPr>
        <w:lastRenderedPageBreak/>
        <w:t>Продолжение</w:t>
      </w:r>
    </w:p>
    <w:tbl>
      <w:tblPr>
        <w:tblW w:w="0" w:type="auto"/>
        <w:tblInd w:w="5" w:type="dxa"/>
        <w:tblLayout w:type="fixed"/>
        <w:tblCellMar>
          <w:left w:w="0" w:type="dxa"/>
          <w:right w:w="0" w:type="dxa"/>
        </w:tblCellMar>
        <w:tblLook w:val="0000"/>
      </w:tblPr>
      <w:tblGrid>
        <w:gridCol w:w="1877"/>
        <w:gridCol w:w="3163"/>
        <w:gridCol w:w="1315"/>
      </w:tblGrid>
      <w:tr w:rsidR="00D45411">
        <w:tblPrEx>
          <w:tblCellMar>
            <w:top w:w="0" w:type="dxa"/>
            <w:left w:w="0" w:type="dxa"/>
            <w:bottom w:w="0" w:type="dxa"/>
            <w:right w:w="0" w:type="dxa"/>
          </w:tblCellMar>
        </w:tblPrEx>
        <w:trPr>
          <w:trHeight w:hRule="exact" w:val="566"/>
        </w:trPr>
        <w:tc>
          <w:tcPr>
            <w:tcW w:w="1877"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06" w:wrap="around" w:vAnchor="page" w:hAnchor="page" w:x="2777" w:y="3443"/>
              <w:shd w:val="clear" w:color="auto" w:fill="auto"/>
              <w:spacing w:line="190" w:lineRule="exact"/>
              <w:ind w:firstLine="0"/>
              <w:jc w:val="center"/>
            </w:pPr>
            <w:r>
              <w:rPr>
                <w:color w:val="000000"/>
              </w:rPr>
              <w:t>Направление</w:t>
            </w:r>
          </w:p>
          <w:p w:rsidR="00D45411" w:rsidRDefault="00D45411">
            <w:pPr>
              <w:pStyle w:val="a6"/>
              <w:framePr w:w="6355" w:h="9806" w:wrap="around" w:vAnchor="page" w:hAnchor="page" w:x="2777" w:y="3443"/>
              <w:shd w:val="clear" w:color="auto" w:fill="auto"/>
              <w:spacing w:line="190" w:lineRule="exact"/>
              <w:ind w:firstLine="0"/>
              <w:jc w:val="center"/>
            </w:pPr>
            <w:r>
              <w:rPr>
                <w:color w:val="000000"/>
              </w:rPr>
              <w:t>мероприятий</w:t>
            </w: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06" w:wrap="around" w:vAnchor="page" w:hAnchor="page" w:x="2777" w:y="3443"/>
              <w:shd w:val="clear" w:color="auto" w:fill="auto"/>
              <w:spacing w:line="190" w:lineRule="exact"/>
              <w:ind w:firstLine="0"/>
              <w:jc w:val="center"/>
            </w:pPr>
            <w:r>
              <w:rPr>
                <w:color w:val="000000"/>
              </w:rPr>
              <w:t>Мероприятия</w:t>
            </w:r>
          </w:p>
        </w:tc>
        <w:tc>
          <w:tcPr>
            <w:tcW w:w="1315"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6355" w:h="9806" w:wrap="around" w:vAnchor="page" w:hAnchor="page" w:x="2777" w:y="3443"/>
              <w:shd w:val="clear" w:color="auto" w:fill="auto"/>
              <w:spacing w:after="60" w:line="190" w:lineRule="exact"/>
              <w:ind w:firstLine="0"/>
              <w:jc w:val="center"/>
            </w:pPr>
            <w:r>
              <w:rPr>
                <w:color w:val="000000"/>
              </w:rPr>
              <w:t>Сроки</w:t>
            </w:r>
          </w:p>
          <w:p w:rsidR="00D45411" w:rsidRDefault="00D45411">
            <w:pPr>
              <w:pStyle w:val="a6"/>
              <w:framePr w:w="6355" w:h="9806" w:wrap="around" w:vAnchor="page" w:hAnchor="page" w:x="2777" w:y="3443"/>
              <w:shd w:val="clear" w:color="auto" w:fill="auto"/>
              <w:spacing w:before="60" w:line="190" w:lineRule="exact"/>
              <w:ind w:firstLine="0"/>
              <w:jc w:val="center"/>
            </w:pPr>
            <w:r>
              <w:rPr>
                <w:color w:val="000000"/>
              </w:rPr>
              <w:t>реализации</w:t>
            </w:r>
          </w:p>
        </w:tc>
      </w:tr>
      <w:tr w:rsidR="00D45411">
        <w:tblPrEx>
          <w:tblCellMar>
            <w:top w:w="0" w:type="dxa"/>
            <w:left w:w="0" w:type="dxa"/>
            <w:bottom w:w="0" w:type="dxa"/>
            <w:right w:w="0" w:type="dxa"/>
          </w:tblCellMar>
        </w:tblPrEx>
        <w:trPr>
          <w:trHeight w:hRule="exact" w:val="1382"/>
        </w:trPr>
        <w:tc>
          <w:tcPr>
            <w:tcW w:w="1877" w:type="dxa"/>
            <w:tcBorders>
              <w:top w:val="single" w:sz="4" w:space="0" w:color="auto"/>
              <w:left w:val="single" w:sz="4" w:space="0" w:color="auto"/>
              <w:bottom w:val="nil"/>
              <w:right w:val="nil"/>
            </w:tcBorders>
            <w:shd w:val="clear" w:color="auto" w:fill="FFFFFF"/>
          </w:tcPr>
          <w:p w:rsidR="00D45411" w:rsidRDefault="00D45411">
            <w:pPr>
              <w:framePr w:w="6355" w:h="9806" w:wrap="around" w:vAnchor="page" w:hAnchor="page" w:x="2777" w:y="3443"/>
              <w:rPr>
                <w:color w:val="auto"/>
                <w:sz w:val="10"/>
                <w:szCs w:val="10"/>
              </w:rPr>
            </w:pP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06" w:wrap="around" w:vAnchor="page" w:hAnchor="page" w:x="2777" w:y="3443"/>
              <w:shd w:val="clear" w:color="auto" w:fill="auto"/>
              <w:spacing w:line="202" w:lineRule="exact"/>
              <w:ind w:left="120" w:firstLine="0"/>
              <w:jc w:val="left"/>
            </w:pPr>
            <w:r>
              <w:rPr>
                <w:color w:val="000000"/>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06" w:wrap="around" w:vAnchor="page" w:hAnchor="page" w:x="2777" w:y="3443"/>
              <w:rPr>
                <w:color w:val="auto"/>
                <w:sz w:val="10"/>
                <w:szCs w:val="10"/>
              </w:rPr>
            </w:pPr>
          </w:p>
        </w:tc>
      </w:tr>
      <w:tr w:rsidR="00D45411">
        <w:tblPrEx>
          <w:tblCellMar>
            <w:top w:w="0" w:type="dxa"/>
            <w:left w:w="0" w:type="dxa"/>
            <w:bottom w:w="0" w:type="dxa"/>
            <w:right w:w="0" w:type="dxa"/>
          </w:tblCellMar>
        </w:tblPrEx>
        <w:trPr>
          <w:trHeight w:hRule="exact" w:val="974"/>
        </w:trPr>
        <w:tc>
          <w:tcPr>
            <w:tcW w:w="1877" w:type="dxa"/>
            <w:tcBorders>
              <w:top w:val="single" w:sz="4" w:space="0" w:color="auto"/>
              <w:left w:val="single" w:sz="4" w:space="0" w:color="auto"/>
              <w:bottom w:val="nil"/>
              <w:right w:val="nil"/>
            </w:tcBorders>
            <w:shd w:val="clear" w:color="auto" w:fill="FFFFFF"/>
          </w:tcPr>
          <w:p w:rsidR="00D45411" w:rsidRDefault="00D45411">
            <w:pPr>
              <w:pStyle w:val="a6"/>
              <w:framePr w:w="6355" w:h="9806" w:wrap="around" w:vAnchor="page" w:hAnchor="page" w:x="2777" w:y="3443"/>
              <w:shd w:val="clear" w:color="auto" w:fill="auto"/>
              <w:spacing w:line="202" w:lineRule="exact"/>
              <w:ind w:left="120" w:firstLine="0"/>
              <w:jc w:val="left"/>
            </w:pPr>
            <w:r>
              <w:rPr>
                <w:color w:val="000000"/>
                <w:lang w:val="en-US" w:eastAsia="en-US"/>
              </w:rPr>
              <w:t>V</w:t>
            </w:r>
            <w:r w:rsidRPr="000B5CC4">
              <w:rPr>
                <w:color w:val="000000"/>
                <w:lang w:eastAsia="en-US"/>
              </w:rPr>
              <w:t xml:space="preserve">. </w:t>
            </w:r>
            <w:r>
              <w:rPr>
                <w:color w:val="000000"/>
              </w:rPr>
              <w:t>Информацион</w:t>
            </w:r>
            <w:r>
              <w:rPr>
                <w:color w:val="000000"/>
              </w:rPr>
              <w:softHyphen/>
              <w:t>ное обеспечение введения ФГОС НОО</w:t>
            </w:r>
          </w:p>
        </w:tc>
        <w:tc>
          <w:tcPr>
            <w:tcW w:w="3163" w:type="dxa"/>
            <w:tcBorders>
              <w:top w:val="single" w:sz="4" w:space="0" w:color="auto"/>
              <w:left w:val="single" w:sz="4" w:space="0" w:color="auto"/>
              <w:bottom w:val="nil"/>
              <w:right w:val="nil"/>
            </w:tcBorders>
            <w:shd w:val="clear" w:color="auto" w:fill="FFFFFF"/>
          </w:tcPr>
          <w:p w:rsidR="00D45411" w:rsidRDefault="00D45411">
            <w:pPr>
              <w:pStyle w:val="a6"/>
              <w:framePr w:w="6355" w:h="9806" w:wrap="around" w:vAnchor="page" w:hAnchor="page" w:x="2777" w:y="3443"/>
              <w:shd w:val="clear" w:color="auto" w:fill="auto"/>
              <w:spacing w:line="202" w:lineRule="exact"/>
              <w:ind w:left="120" w:firstLine="0"/>
              <w:jc w:val="left"/>
            </w:pPr>
            <w:r>
              <w:rPr>
                <w:color w:val="000000"/>
              </w:rPr>
              <w:t>1. Размещение на сайте образовательной организации информационных материалов о введении ФГОС НОО</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06" w:wrap="around" w:vAnchor="page" w:hAnchor="page" w:x="2777" w:y="3443"/>
              <w:rPr>
                <w:color w:val="auto"/>
                <w:sz w:val="10"/>
                <w:szCs w:val="10"/>
              </w:rPr>
            </w:pPr>
          </w:p>
        </w:tc>
      </w:tr>
      <w:tr w:rsidR="00D45411">
        <w:tblPrEx>
          <w:tblCellMar>
            <w:top w:w="0" w:type="dxa"/>
            <w:left w:w="0" w:type="dxa"/>
            <w:bottom w:w="0" w:type="dxa"/>
            <w:right w:w="0" w:type="dxa"/>
          </w:tblCellMar>
        </w:tblPrEx>
        <w:trPr>
          <w:trHeight w:hRule="exact" w:val="1387"/>
        </w:trPr>
        <w:tc>
          <w:tcPr>
            <w:tcW w:w="1877" w:type="dxa"/>
            <w:tcBorders>
              <w:top w:val="nil"/>
              <w:left w:val="single" w:sz="4" w:space="0" w:color="auto"/>
              <w:bottom w:val="nil"/>
              <w:right w:val="nil"/>
            </w:tcBorders>
            <w:shd w:val="clear" w:color="auto" w:fill="FFFFFF"/>
          </w:tcPr>
          <w:p w:rsidR="00D45411" w:rsidRDefault="00D45411">
            <w:pPr>
              <w:framePr w:w="6355" w:h="9806" w:wrap="around" w:vAnchor="page" w:hAnchor="page" w:x="2777" w:y="3443"/>
              <w:rPr>
                <w:color w:val="auto"/>
                <w:sz w:val="10"/>
                <w:szCs w:val="10"/>
              </w:rPr>
            </w:pP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06" w:wrap="around" w:vAnchor="page" w:hAnchor="page" w:x="2777" w:y="3443"/>
              <w:shd w:val="clear" w:color="auto" w:fill="auto"/>
              <w:spacing w:line="202" w:lineRule="exact"/>
              <w:ind w:left="120" w:firstLine="0"/>
              <w:jc w:val="left"/>
            </w:pPr>
            <w:r>
              <w:rPr>
                <w:color w:val="000000"/>
              </w:rPr>
              <w:t>2. Широкое информирование родителей (законных предста</w:t>
            </w:r>
            <w:r>
              <w:rPr>
                <w:color w:val="000000"/>
              </w:rPr>
              <w:softHyphen/>
              <w:t>вителей) как участников образовательного процесса о введении и реализации ФГОС НОО</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06" w:wrap="around" w:vAnchor="page" w:hAnchor="page" w:x="2777" w:y="3443"/>
              <w:rPr>
                <w:color w:val="auto"/>
                <w:sz w:val="10"/>
                <w:szCs w:val="10"/>
              </w:rPr>
            </w:pPr>
          </w:p>
        </w:tc>
      </w:tr>
      <w:tr w:rsidR="00D45411">
        <w:tblPrEx>
          <w:tblCellMar>
            <w:top w:w="0" w:type="dxa"/>
            <w:left w:w="0" w:type="dxa"/>
            <w:bottom w:w="0" w:type="dxa"/>
            <w:right w:w="0" w:type="dxa"/>
          </w:tblCellMar>
        </w:tblPrEx>
        <w:trPr>
          <w:trHeight w:hRule="exact" w:val="1176"/>
        </w:trPr>
        <w:tc>
          <w:tcPr>
            <w:tcW w:w="1877" w:type="dxa"/>
            <w:tcBorders>
              <w:top w:val="nil"/>
              <w:left w:val="single" w:sz="4" w:space="0" w:color="auto"/>
              <w:bottom w:val="nil"/>
              <w:right w:val="nil"/>
            </w:tcBorders>
            <w:shd w:val="clear" w:color="auto" w:fill="FFFFFF"/>
          </w:tcPr>
          <w:p w:rsidR="00D45411" w:rsidRDefault="00D45411">
            <w:pPr>
              <w:framePr w:w="6355" w:h="9806" w:wrap="around" w:vAnchor="page" w:hAnchor="page" w:x="2777" w:y="3443"/>
              <w:rPr>
                <w:color w:val="auto"/>
                <w:sz w:val="10"/>
                <w:szCs w:val="10"/>
              </w:rPr>
            </w:pPr>
          </w:p>
        </w:tc>
        <w:tc>
          <w:tcPr>
            <w:tcW w:w="3163" w:type="dxa"/>
            <w:tcBorders>
              <w:top w:val="single" w:sz="4" w:space="0" w:color="auto"/>
              <w:left w:val="single" w:sz="4" w:space="0" w:color="auto"/>
              <w:bottom w:val="nil"/>
              <w:right w:val="nil"/>
            </w:tcBorders>
            <w:shd w:val="clear" w:color="auto" w:fill="FFFFFF"/>
          </w:tcPr>
          <w:p w:rsidR="00D45411" w:rsidRDefault="00D45411">
            <w:pPr>
              <w:pStyle w:val="a6"/>
              <w:framePr w:w="6355" w:h="9806" w:wrap="around" w:vAnchor="page" w:hAnchor="page" w:x="2777" w:y="3443"/>
              <w:shd w:val="clear" w:color="auto" w:fill="auto"/>
              <w:spacing w:line="202" w:lineRule="exact"/>
              <w:ind w:left="120" w:firstLine="0"/>
              <w:jc w:val="left"/>
            </w:pPr>
            <w:r>
              <w:rPr>
                <w:color w:val="000000"/>
              </w:rPr>
              <w:t>3. Обеспечение публичной отчётности образовательной организации о ходе и результатах введения и реализации ФГОС НОО</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06" w:wrap="around" w:vAnchor="page" w:hAnchor="page" w:x="2777" w:y="3443"/>
              <w:rPr>
                <w:color w:val="auto"/>
                <w:sz w:val="10"/>
                <w:szCs w:val="10"/>
              </w:rPr>
            </w:pPr>
          </w:p>
        </w:tc>
      </w:tr>
      <w:tr w:rsidR="00D45411">
        <w:tblPrEx>
          <w:tblCellMar>
            <w:top w:w="0" w:type="dxa"/>
            <w:left w:w="0" w:type="dxa"/>
            <w:bottom w:w="0" w:type="dxa"/>
            <w:right w:w="0" w:type="dxa"/>
          </w:tblCellMar>
        </w:tblPrEx>
        <w:trPr>
          <w:trHeight w:hRule="exact" w:val="974"/>
        </w:trPr>
        <w:tc>
          <w:tcPr>
            <w:tcW w:w="1877" w:type="dxa"/>
            <w:vMerge w:val="restart"/>
            <w:tcBorders>
              <w:top w:val="single" w:sz="4" w:space="0" w:color="auto"/>
              <w:left w:val="single" w:sz="4" w:space="0" w:color="auto"/>
              <w:bottom w:val="nil"/>
              <w:right w:val="nil"/>
            </w:tcBorders>
            <w:shd w:val="clear" w:color="auto" w:fill="FFFFFF"/>
          </w:tcPr>
          <w:p w:rsidR="00D45411" w:rsidRDefault="00D45411">
            <w:pPr>
              <w:pStyle w:val="a6"/>
              <w:framePr w:w="6355" w:h="9806" w:wrap="around" w:vAnchor="page" w:hAnchor="page" w:x="2777" w:y="3443"/>
              <w:shd w:val="clear" w:color="auto" w:fill="auto"/>
              <w:spacing w:line="202" w:lineRule="exact"/>
              <w:ind w:left="120" w:firstLine="0"/>
              <w:jc w:val="left"/>
            </w:pPr>
            <w:r>
              <w:rPr>
                <w:color w:val="000000"/>
              </w:rPr>
              <w:t>VI. Материально</w:t>
            </w:r>
            <w:r>
              <w:rPr>
                <w:color w:val="000000"/>
              </w:rPr>
              <w:softHyphen/>
              <w:t>техническое обеспечение введения ФГОС НОО</w:t>
            </w: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9806" w:wrap="around" w:vAnchor="page" w:hAnchor="page" w:x="2777" w:y="3443"/>
              <w:shd w:val="clear" w:color="auto" w:fill="auto"/>
              <w:spacing w:line="202" w:lineRule="exact"/>
              <w:ind w:left="120" w:firstLine="0"/>
              <w:jc w:val="left"/>
            </w:pPr>
            <w:r>
              <w:rPr>
                <w:color w:val="000000"/>
              </w:rPr>
              <w:t>1. Характеристика материально-технического обеспечения введения и реализации ФГОС НОО</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06" w:wrap="around" w:vAnchor="page" w:hAnchor="page" w:x="2777" w:y="3443"/>
              <w:rPr>
                <w:color w:val="auto"/>
                <w:sz w:val="10"/>
                <w:szCs w:val="10"/>
              </w:rPr>
            </w:pPr>
          </w:p>
        </w:tc>
      </w:tr>
      <w:tr w:rsidR="00D45411">
        <w:tblPrEx>
          <w:tblCellMar>
            <w:top w:w="0" w:type="dxa"/>
            <w:left w:w="0" w:type="dxa"/>
            <w:bottom w:w="0" w:type="dxa"/>
            <w:right w:w="0" w:type="dxa"/>
          </w:tblCellMar>
        </w:tblPrEx>
        <w:trPr>
          <w:trHeight w:hRule="exact" w:val="979"/>
        </w:trPr>
        <w:tc>
          <w:tcPr>
            <w:tcW w:w="1877" w:type="dxa"/>
            <w:vMerge/>
            <w:tcBorders>
              <w:top w:val="nil"/>
              <w:left w:val="single" w:sz="4" w:space="0" w:color="auto"/>
              <w:bottom w:val="nil"/>
              <w:right w:val="nil"/>
            </w:tcBorders>
            <w:shd w:val="clear" w:color="auto" w:fill="FFFFFF"/>
          </w:tcPr>
          <w:p w:rsidR="00D45411" w:rsidRDefault="00D45411">
            <w:pPr>
              <w:framePr w:w="6355" w:h="9806" w:wrap="around" w:vAnchor="page" w:hAnchor="page" w:x="2777" w:y="3443"/>
              <w:rPr>
                <w:color w:val="auto"/>
                <w:sz w:val="10"/>
                <w:szCs w:val="10"/>
              </w:rPr>
            </w:pPr>
          </w:p>
        </w:tc>
        <w:tc>
          <w:tcPr>
            <w:tcW w:w="3163" w:type="dxa"/>
            <w:tcBorders>
              <w:top w:val="single" w:sz="4" w:space="0" w:color="auto"/>
              <w:left w:val="single" w:sz="4" w:space="0" w:color="auto"/>
              <w:bottom w:val="nil"/>
              <w:right w:val="nil"/>
            </w:tcBorders>
            <w:shd w:val="clear" w:color="auto" w:fill="FFFFFF"/>
          </w:tcPr>
          <w:p w:rsidR="00D45411" w:rsidRDefault="00D45411">
            <w:pPr>
              <w:pStyle w:val="a6"/>
              <w:framePr w:w="6355" w:h="9806" w:wrap="around" w:vAnchor="page" w:hAnchor="page" w:x="2777" w:y="3443"/>
              <w:shd w:val="clear" w:color="auto" w:fill="auto"/>
              <w:spacing w:line="202" w:lineRule="exact"/>
              <w:ind w:left="120" w:firstLine="0"/>
              <w:jc w:val="left"/>
            </w:pPr>
            <w:r>
              <w:rPr>
                <w:color w:val="000000"/>
              </w:rPr>
              <w:t>2. Обеспечение соответствия материально-технической базы образовательной организации требованиям ФГОС НОО</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06" w:wrap="around" w:vAnchor="page" w:hAnchor="page" w:x="2777" w:y="3443"/>
              <w:rPr>
                <w:color w:val="auto"/>
                <w:sz w:val="10"/>
                <w:szCs w:val="10"/>
              </w:rPr>
            </w:pPr>
          </w:p>
        </w:tc>
      </w:tr>
      <w:tr w:rsidR="00D45411">
        <w:tblPrEx>
          <w:tblCellMar>
            <w:top w:w="0" w:type="dxa"/>
            <w:left w:w="0" w:type="dxa"/>
            <w:bottom w:w="0" w:type="dxa"/>
            <w:right w:w="0" w:type="dxa"/>
          </w:tblCellMar>
        </w:tblPrEx>
        <w:trPr>
          <w:trHeight w:hRule="exact" w:val="1584"/>
        </w:trPr>
        <w:tc>
          <w:tcPr>
            <w:tcW w:w="1877" w:type="dxa"/>
            <w:tcBorders>
              <w:top w:val="nil"/>
              <w:left w:val="single" w:sz="4" w:space="0" w:color="auto"/>
              <w:bottom w:val="nil"/>
              <w:right w:val="nil"/>
            </w:tcBorders>
            <w:shd w:val="clear" w:color="auto" w:fill="FFFFFF"/>
          </w:tcPr>
          <w:p w:rsidR="00D45411" w:rsidRDefault="00D45411">
            <w:pPr>
              <w:framePr w:w="6355" w:h="9806" w:wrap="around" w:vAnchor="page" w:hAnchor="page" w:x="2777" w:y="3443"/>
              <w:rPr>
                <w:color w:val="auto"/>
                <w:sz w:val="10"/>
                <w:szCs w:val="10"/>
              </w:rPr>
            </w:pPr>
          </w:p>
        </w:tc>
        <w:tc>
          <w:tcPr>
            <w:tcW w:w="3163" w:type="dxa"/>
            <w:tcBorders>
              <w:top w:val="single" w:sz="4" w:space="0" w:color="auto"/>
              <w:left w:val="single" w:sz="4" w:space="0" w:color="auto"/>
              <w:bottom w:val="nil"/>
              <w:right w:val="nil"/>
            </w:tcBorders>
            <w:shd w:val="clear" w:color="auto" w:fill="FFFFFF"/>
          </w:tcPr>
          <w:p w:rsidR="00D45411" w:rsidRDefault="00D45411">
            <w:pPr>
              <w:pStyle w:val="a6"/>
              <w:framePr w:w="6355" w:h="9806" w:wrap="around" w:vAnchor="page" w:hAnchor="page" w:x="2777" w:y="3443"/>
              <w:shd w:val="clear" w:color="auto" w:fill="auto"/>
              <w:spacing w:line="202" w:lineRule="exact"/>
              <w:ind w:left="120" w:firstLine="0"/>
              <w:jc w:val="left"/>
            </w:pPr>
            <w:r>
              <w:rPr>
                <w:color w:val="000000"/>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315" w:type="dxa"/>
            <w:tcBorders>
              <w:top w:val="single" w:sz="4" w:space="0" w:color="auto"/>
              <w:left w:val="single" w:sz="4" w:space="0" w:color="auto"/>
              <w:bottom w:val="nil"/>
              <w:right w:val="single" w:sz="4" w:space="0" w:color="auto"/>
            </w:tcBorders>
            <w:shd w:val="clear" w:color="auto" w:fill="FFFFFF"/>
          </w:tcPr>
          <w:p w:rsidR="00D45411" w:rsidRDefault="00D45411">
            <w:pPr>
              <w:framePr w:w="6355" w:h="9806" w:wrap="around" w:vAnchor="page" w:hAnchor="page" w:x="2777" w:y="3443"/>
              <w:rPr>
                <w:color w:val="auto"/>
                <w:sz w:val="10"/>
                <w:szCs w:val="10"/>
              </w:rPr>
            </w:pPr>
          </w:p>
        </w:tc>
      </w:tr>
      <w:tr w:rsidR="00D45411">
        <w:tblPrEx>
          <w:tblCellMar>
            <w:top w:w="0" w:type="dxa"/>
            <w:left w:w="0" w:type="dxa"/>
            <w:bottom w:w="0" w:type="dxa"/>
            <w:right w:w="0" w:type="dxa"/>
          </w:tblCellMar>
        </w:tblPrEx>
        <w:trPr>
          <w:trHeight w:hRule="exact" w:val="782"/>
        </w:trPr>
        <w:tc>
          <w:tcPr>
            <w:tcW w:w="1877" w:type="dxa"/>
            <w:tcBorders>
              <w:top w:val="nil"/>
              <w:left w:val="single" w:sz="4" w:space="0" w:color="auto"/>
              <w:bottom w:val="single" w:sz="4" w:space="0" w:color="auto"/>
              <w:right w:val="nil"/>
            </w:tcBorders>
            <w:shd w:val="clear" w:color="auto" w:fill="FFFFFF"/>
          </w:tcPr>
          <w:p w:rsidR="00D45411" w:rsidRDefault="00D45411">
            <w:pPr>
              <w:framePr w:w="6355" w:h="9806" w:wrap="around" w:vAnchor="page" w:hAnchor="page" w:x="2777" w:y="3443"/>
              <w:rPr>
                <w:color w:val="auto"/>
                <w:sz w:val="10"/>
                <w:szCs w:val="10"/>
              </w:rPr>
            </w:pPr>
          </w:p>
        </w:tc>
        <w:tc>
          <w:tcPr>
            <w:tcW w:w="3163" w:type="dxa"/>
            <w:tcBorders>
              <w:top w:val="single" w:sz="4" w:space="0" w:color="auto"/>
              <w:left w:val="single" w:sz="4" w:space="0" w:color="auto"/>
              <w:bottom w:val="single" w:sz="4" w:space="0" w:color="auto"/>
              <w:right w:val="nil"/>
            </w:tcBorders>
            <w:shd w:val="clear" w:color="auto" w:fill="FFFFFF"/>
          </w:tcPr>
          <w:p w:rsidR="00D45411" w:rsidRDefault="00D45411">
            <w:pPr>
              <w:pStyle w:val="a6"/>
              <w:framePr w:w="6355" w:h="9806" w:wrap="around" w:vAnchor="page" w:hAnchor="page" w:x="2777" w:y="3443"/>
              <w:shd w:val="clear" w:color="auto" w:fill="auto"/>
              <w:spacing w:line="202" w:lineRule="exact"/>
              <w:ind w:left="120" w:firstLine="0"/>
              <w:jc w:val="left"/>
            </w:pPr>
            <w:r>
              <w:rPr>
                <w:color w:val="000000"/>
              </w:rPr>
              <w:t>4. Обеспечение соответствия информационно-образовательной среды требованиям ФГОС НОО:</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6355" w:h="9806" w:wrap="around" w:vAnchor="page" w:hAnchor="page" w:x="2777" w:y="3443"/>
              <w:rPr>
                <w:color w:val="auto"/>
                <w:sz w:val="10"/>
                <w:szCs w:val="10"/>
              </w:rPr>
            </w:pPr>
          </w:p>
        </w:tc>
      </w:tr>
    </w:tbl>
    <w:p w:rsidR="00D45411" w:rsidRDefault="00D45411">
      <w:pPr>
        <w:pStyle w:val="a5"/>
        <w:framePr w:wrap="around" w:vAnchor="page" w:hAnchor="page" w:x="2763" w:y="13484"/>
        <w:shd w:val="clear" w:color="auto" w:fill="auto"/>
        <w:spacing w:line="130" w:lineRule="exact"/>
        <w:ind w:left="20"/>
      </w:pPr>
      <w:r>
        <w:rPr>
          <w:rStyle w:val="0pt12"/>
          <w:color w:val="000000"/>
        </w:rPr>
        <w:t>630 Примерная основная образовательная программа начального общего образования</w:t>
      </w:r>
    </w:p>
    <w:p w:rsidR="00D45411" w:rsidRDefault="00D45411">
      <w:pPr>
        <w:rPr>
          <w:color w:val="auto"/>
          <w:sz w:val="2"/>
          <w:szCs w:val="2"/>
        </w:rPr>
        <w:sectPr w:rsidR="00D45411">
          <w:pgSz w:w="11909" w:h="16834"/>
          <w:pgMar w:top="0" w:right="0" w:bottom="0" w:left="0" w:header="0" w:footer="3" w:gutter="0"/>
          <w:cols w:space="720"/>
          <w:noEndnote/>
          <w:docGrid w:linePitch="360"/>
        </w:sectPr>
      </w:pPr>
    </w:p>
    <w:p w:rsidR="00D45411" w:rsidRDefault="00D45411">
      <w:pPr>
        <w:pStyle w:val="711"/>
        <w:framePr w:wrap="around" w:vAnchor="page" w:hAnchor="page" w:x="8005" w:y="3114"/>
        <w:shd w:val="clear" w:color="auto" w:fill="auto"/>
        <w:spacing w:line="210" w:lineRule="exact"/>
        <w:ind w:left="20"/>
      </w:pPr>
      <w:r>
        <w:rPr>
          <w:rStyle w:val="70pt0"/>
          <w:i/>
          <w:iCs/>
          <w:color w:val="000000"/>
        </w:rPr>
        <w:lastRenderedPageBreak/>
        <w:t>Окончание</w:t>
      </w:r>
    </w:p>
    <w:tbl>
      <w:tblPr>
        <w:tblW w:w="0" w:type="auto"/>
        <w:tblInd w:w="5" w:type="dxa"/>
        <w:tblLayout w:type="fixed"/>
        <w:tblCellMar>
          <w:left w:w="0" w:type="dxa"/>
          <w:right w:w="0" w:type="dxa"/>
        </w:tblCellMar>
        <w:tblLook w:val="0000"/>
      </w:tblPr>
      <w:tblGrid>
        <w:gridCol w:w="1877"/>
        <w:gridCol w:w="3163"/>
        <w:gridCol w:w="1315"/>
      </w:tblGrid>
      <w:tr w:rsidR="00D45411">
        <w:tblPrEx>
          <w:tblCellMar>
            <w:top w:w="0" w:type="dxa"/>
            <w:left w:w="0" w:type="dxa"/>
            <w:bottom w:w="0" w:type="dxa"/>
            <w:right w:w="0" w:type="dxa"/>
          </w:tblCellMar>
        </w:tblPrEx>
        <w:trPr>
          <w:trHeight w:hRule="exact" w:val="566"/>
        </w:trPr>
        <w:tc>
          <w:tcPr>
            <w:tcW w:w="1877"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406" w:wrap="around" w:vAnchor="page" w:hAnchor="page" w:x="2777" w:y="3421"/>
              <w:shd w:val="clear" w:color="auto" w:fill="auto"/>
              <w:spacing w:line="190" w:lineRule="exact"/>
              <w:ind w:firstLine="0"/>
              <w:jc w:val="center"/>
            </w:pPr>
            <w:r>
              <w:rPr>
                <w:color w:val="000000"/>
              </w:rPr>
              <w:t>Направление</w:t>
            </w:r>
          </w:p>
          <w:p w:rsidR="00D45411" w:rsidRDefault="00D45411">
            <w:pPr>
              <w:pStyle w:val="a6"/>
              <w:framePr w:w="6355" w:h="4406" w:wrap="around" w:vAnchor="page" w:hAnchor="page" w:x="2777" w:y="3421"/>
              <w:shd w:val="clear" w:color="auto" w:fill="auto"/>
              <w:spacing w:line="190" w:lineRule="exact"/>
              <w:ind w:firstLine="0"/>
              <w:jc w:val="center"/>
            </w:pPr>
            <w:r>
              <w:rPr>
                <w:color w:val="000000"/>
              </w:rPr>
              <w:t>мероприятий</w:t>
            </w:r>
          </w:p>
        </w:tc>
        <w:tc>
          <w:tcPr>
            <w:tcW w:w="3163" w:type="dxa"/>
            <w:tcBorders>
              <w:top w:val="single" w:sz="4" w:space="0" w:color="auto"/>
              <w:left w:val="single" w:sz="4" w:space="0" w:color="auto"/>
              <w:bottom w:val="nil"/>
              <w:right w:val="nil"/>
            </w:tcBorders>
            <w:shd w:val="clear" w:color="auto" w:fill="FFFFFF"/>
            <w:vAlign w:val="center"/>
          </w:tcPr>
          <w:p w:rsidR="00D45411" w:rsidRDefault="00D45411">
            <w:pPr>
              <w:pStyle w:val="a6"/>
              <w:framePr w:w="6355" w:h="4406" w:wrap="around" w:vAnchor="page" w:hAnchor="page" w:x="2777" w:y="3421"/>
              <w:shd w:val="clear" w:color="auto" w:fill="auto"/>
              <w:spacing w:line="190" w:lineRule="exact"/>
              <w:ind w:firstLine="0"/>
              <w:jc w:val="center"/>
            </w:pPr>
            <w:r>
              <w:rPr>
                <w:color w:val="000000"/>
              </w:rPr>
              <w:t>Мероприятия</w:t>
            </w:r>
          </w:p>
        </w:tc>
        <w:tc>
          <w:tcPr>
            <w:tcW w:w="1315" w:type="dxa"/>
            <w:tcBorders>
              <w:top w:val="single" w:sz="4" w:space="0" w:color="auto"/>
              <w:left w:val="single" w:sz="4" w:space="0" w:color="auto"/>
              <w:bottom w:val="nil"/>
              <w:right w:val="single" w:sz="4" w:space="0" w:color="auto"/>
            </w:tcBorders>
            <w:shd w:val="clear" w:color="auto" w:fill="FFFFFF"/>
            <w:vAlign w:val="center"/>
          </w:tcPr>
          <w:p w:rsidR="00D45411" w:rsidRDefault="00D45411">
            <w:pPr>
              <w:pStyle w:val="a6"/>
              <w:framePr w:w="6355" w:h="4406" w:wrap="around" w:vAnchor="page" w:hAnchor="page" w:x="2777" w:y="3421"/>
              <w:shd w:val="clear" w:color="auto" w:fill="auto"/>
              <w:spacing w:after="60" w:line="190" w:lineRule="exact"/>
              <w:ind w:firstLine="0"/>
              <w:jc w:val="center"/>
            </w:pPr>
            <w:r>
              <w:rPr>
                <w:color w:val="000000"/>
              </w:rPr>
              <w:t>Сроки</w:t>
            </w:r>
          </w:p>
          <w:p w:rsidR="00D45411" w:rsidRDefault="00D45411">
            <w:pPr>
              <w:pStyle w:val="a6"/>
              <w:framePr w:w="6355" w:h="4406" w:wrap="around" w:vAnchor="page" w:hAnchor="page" w:x="2777" w:y="3421"/>
              <w:shd w:val="clear" w:color="auto" w:fill="auto"/>
              <w:spacing w:before="60" w:line="190" w:lineRule="exact"/>
              <w:ind w:firstLine="0"/>
              <w:jc w:val="center"/>
            </w:pPr>
            <w:r>
              <w:rPr>
                <w:color w:val="000000"/>
              </w:rPr>
              <w:t>реализации</w:t>
            </w:r>
          </w:p>
        </w:tc>
      </w:tr>
      <w:tr w:rsidR="00D45411">
        <w:tblPrEx>
          <w:tblCellMar>
            <w:top w:w="0" w:type="dxa"/>
            <w:left w:w="0" w:type="dxa"/>
            <w:bottom w:w="0" w:type="dxa"/>
            <w:right w:w="0" w:type="dxa"/>
          </w:tblCellMar>
        </w:tblPrEx>
        <w:trPr>
          <w:trHeight w:hRule="exact" w:val="3840"/>
        </w:trPr>
        <w:tc>
          <w:tcPr>
            <w:tcW w:w="1877" w:type="dxa"/>
            <w:tcBorders>
              <w:top w:val="single" w:sz="4" w:space="0" w:color="auto"/>
              <w:left w:val="single" w:sz="4" w:space="0" w:color="auto"/>
              <w:bottom w:val="single" w:sz="4" w:space="0" w:color="auto"/>
              <w:right w:val="nil"/>
            </w:tcBorders>
            <w:shd w:val="clear" w:color="auto" w:fill="FFFFFF"/>
          </w:tcPr>
          <w:p w:rsidR="00D45411" w:rsidRDefault="00D45411">
            <w:pPr>
              <w:framePr w:w="6355" w:h="4406" w:wrap="around" w:vAnchor="page" w:hAnchor="page" w:x="2777" w:y="3421"/>
              <w:rPr>
                <w:color w:val="auto"/>
                <w:sz w:val="10"/>
                <w:szCs w:val="10"/>
              </w:rPr>
            </w:pPr>
          </w:p>
        </w:tc>
        <w:tc>
          <w:tcPr>
            <w:tcW w:w="3163" w:type="dxa"/>
            <w:tcBorders>
              <w:top w:val="single" w:sz="4" w:space="0" w:color="auto"/>
              <w:left w:val="single" w:sz="4" w:space="0" w:color="auto"/>
              <w:bottom w:val="single" w:sz="4" w:space="0" w:color="auto"/>
              <w:right w:val="nil"/>
            </w:tcBorders>
            <w:shd w:val="clear" w:color="auto" w:fill="FFFFFF"/>
            <w:vAlign w:val="center"/>
          </w:tcPr>
          <w:p w:rsidR="00D45411" w:rsidRDefault="00D45411">
            <w:pPr>
              <w:pStyle w:val="a6"/>
              <w:framePr w:w="6355" w:h="4406" w:wrap="around" w:vAnchor="page" w:hAnchor="page" w:x="2777" w:y="3421"/>
              <w:shd w:val="clear" w:color="auto" w:fill="auto"/>
              <w:spacing w:line="202" w:lineRule="exact"/>
              <w:ind w:left="120" w:firstLine="0"/>
              <w:jc w:val="left"/>
            </w:pPr>
            <w:r>
              <w:rPr>
                <w:color w:val="000000"/>
              </w:rPr>
              <w:t>укомплектованность библиотечно-информационного центра печатными и электрон</w:t>
            </w:r>
            <w:r>
              <w:rPr>
                <w:color w:val="000000"/>
              </w:rPr>
              <w:softHyphen/>
              <w:t>ными образовательными ресурсами;</w:t>
            </w:r>
          </w:p>
          <w:p w:rsidR="00D45411" w:rsidRDefault="00D45411">
            <w:pPr>
              <w:pStyle w:val="a6"/>
              <w:framePr w:w="6355" w:h="4406" w:wrap="around" w:vAnchor="page" w:hAnchor="page" w:x="2777" w:y="3421"/>
              <w:shd w:val="clear" w:color="auto" w:fill="auto"/>
              <w:spacing w:line="202" w:lineRule="exact"/>
              <w:ind w:left="120" w:firstLine="0"/>
              <w:jc w:val="left"/>
            </w:pPr>
            <w:r>
              <w:rPr>
                <w:color w:val="000000"/>
              </w:rPr>
              <w:t>наличие доступа образователь</w:t>
            </w:r>
            <w:r>
              <w:rPr>
                <w:color w:val="000000"/>
              </w:rPr>
              <w:softHyphen/>
              <w:t>ной организации к электрон</w:t>
            </w:r>
            <w:r>
              <w:rPr>
                <w:color w:val="000000"/>
              </w:rPr>
              <w:softHyphen/>
              <w:t>ным образовательным ресурсам (ЭОР), размещённым в феде</w:t>
            </w:r>
            <w:r>
              <w:rPr>
                <w:color w:val="000000"/>
              </w:rPr>
              <w:softHyphen/>
              <w:t>ральных, региональных и иных базах данных; наличие контролируемого доступа участников образова</w:t>
            </w:r>
            <w:r>
              <w:rPr>
                <w:color w:val="000000"/>
              </w:rPr>
              <w:softHyphen/>
              <w:t>тельных отношений к информа</w:t>
            </w:r>
            <w:r>
              <w:rPr>
                <w:color w:val="000000"/>
              </w:rPr>
              <w:softHyphen/>
              <w:t>ционным образовательным ресурсам локальной сети и Интернета;</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D45411" w:rsidRDefault="00D45411">
            <w:pPr>
              <w:framePr w:w="6355" w:h="4406" w:wrap="around" w:vAnchor="page" w:hAnchor="page" w:x="2777" w:y="3421"/>
              <w:rPr>
                <w:color w:val="auto"/>
                <w:sz w:val="10"/>
                <w:szCs w:val="10"/>
              </w:rPr>
            </w:pPr>
          </w:p>
        </w:tc>
      </w:tr>
    </w:tbl>
    <w:p w:rsidR="00D45411" w:rsidRDefault="00D45411">
      <w:pPr>
        <w:pStyle w:val="a5"/>
        <w:framePr w:wrap="around" w:vAnchor="page" w:hAnchor="page" w:x="2773" w:y="13463"/>
        <w:shd w:val="clear" w:color="auto" w:fill="auto"/>
        <w:spacing w:line="130" w:lineRule="exact"/>
        <w:ind w:left="20"/>
      </w:pPr>
      <w:r>
        <w:rPr>
          <w:rStyle w:val="0pt12"/>
          <w:color w:val="000000"/>
        </w:rPr>
        <w:t>Примерная основная образовательная программа начального общего образования 631</w:t>
      </w:r>
    </w:p>
    <w:p w:rsidR="00D45411" w:rsidRDefault="00D45411">
      <w:pPr>
        <w:rPr>
          <w:color w:val="auto"/>
          <w:sz w:val="2"/>
          <w:szCs w:val="2"/>
        </w:rPr>
      </w:pPr>
    </w:p>
    <w:sectPr w:rsidR="00D45411">
      <w:pgSz w:w="11909" w:h="16834"/>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80D" w:rsidRDefault="000E180D">
      <w:pPr>
        <w:rPr>
          <w:color w:val="auto"/>
        </w:rPr>
      </w:pPr>
      <w:r>
        <w:rPr>
          <w:color w:val="auto"/>
        </w:rPr>
        <w:separator/>
      </w:r>
    </w:p>
  </w:endnote>
  <w:endnote w:type="continuationSeparator" w:id="1">
    <w:p w:rsidR="000E180D" w:rsidRDefault="000E18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Franklin Gothic Medium Cond">
    <w:altName w:val="Arial Narrow"/>
    <w:panose1 w:val="00000000000000000000"/>
    <w:charset w:val="CC"/>
    <w:family w:val="swiss"/>
    <w:notTrueType/>
    <w:pitch w:val="variable"/>
    <w:sig w:usb0="000000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80D" w:rsidRDefault="000E180D">
      <w:pPr>
        <w:rPr>
          <w:color w:val="auto"/>
        </w:rPr>
      </w:pPr>
      <w:r>
        <w:rPr>
          <w:color w:val="auto"/>
        </w:rPr>
        <w:separator/>
      </w:r>
    </w:p>
  </w:footnote>
  <w:footnote w:type="continuationSeparator" w:id="1">
    <w:p w:rsidR="000E180D" w:rsidRDefault="000E18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2">
    <w:nsid w:val="00000005"/>
    <w:multiLevelType w:val="multilevel"/>
    <w:tmpl w:val="00000004"/>
    <w:lvl w:ilvl="0">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7"/>
        <w:w w:val="100"/>
        <w:position w:val="0"/>
        <w:sz w:val="18"/>
        <w:szCs w:val="18"/>
        <w:u w:val="none"/>
      </w:rPr>
    </w:lvl>
    <w:lvl w:ilvl="1">
      <w:start w:val="1"/>
      <w:numFmt w:val="decimal"/>
      <w:lvlText w:val="%1.%2."/>
      <w:lvlJc w:val="left"/>
      <w:rPr>
        <w:rFonts w:ascii="Tahoma" w:hAnsi="Tahoma" w:cs="Tahoma"/>
        <w:b w:val="0"/>
        <w:bCs w:val="0"/>
        <w:i w:val="0"/>
        <w:iCs w:val="0"/>
        <w:smallCaps w:val="0"/>
        <w:strike w:val="0"/>
        <w:color w:val="000000"/>
        <w:spacing w:val="12"/>
        <w:w w:val="100"/>
        <w:position w:val="0"/>
        <w:sz w:val="16"/>
        <w:szCs w:val="16"/>
        <w:u w:val="none"/>
      </w:rPr>
    </w:lvl>
    <w:lvl w:ilvl="2">
      <w:start w:val="1"/>
      <w:numFmt w:val="decimal"/>
      <w:lvlText w:val="%1.%2.%3."/>
      <w:lvlJc w:val="left"/>
      <w:rPr>
        <w:rFonts w:ascii="Times New Roman" w:hAnsi="Times New Roman" w:cs="Times New Roman"/>
        <w:b w:val="0"/>
        <w:bCs w:val="0"/>
        <w:i w:val="0"/>
        <w:iCs w:val="0"/>
        <w:smallCaps w:val="0"/>
        <w:strike w:val="0"/>
        <w:color w:val="000000"/>
        <w:spacing w:val="7"/>
        <w:w w:val="100"/>
        <w:position w:val="0"/>
        <w:sz w:val="18"/>
        <w:szCs w:val="1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7"/>
        <w:w w:val="100"/>
        <w:position w:val="0"/>
        <w:sz w:val="18"/>
        <w:szCs w:val="1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7"/>
        <w:w w:val="100"/>
        <w:position w:val="0"/>
        <w:sz w:val="18"/>
        <w:szCs w:val="1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7"/>
        <w:w w:val="100"/>
        <w:position w:val="0"/>
        <w:sz w:val="18"/>
        <w:szCs w:val="1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7"/>
        <w:w w:val="100"/>
        <w:position w:val="0"/>
        <w:sz w:val="18"/>
        <w:szCs w:val="1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7"/>
        <w:w w:val="100"/>
        <w:position w:val="0"/>
        <w:sz w:val="18"/>
        <w:szCs w:val="1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7"/>
        <w:w w:val="100"/>
        <w:position w:val="0"/>
        <w:sz w:val="18"/>
        <w:szCs w:val="18"/>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6">
    <w:nsid w:val="0000000D"/>
    <w:multiLevelType w:val="multilevel"/>
    <w:tmpl w:val="0000000C"/>
    <w:lvl w:ilvl="0">
      <w:start w:val="7"/>
      <w:numFmt w:val="decimal"/>
      <w:lvlText w:val="%1"/>
      <w:lvlJc w:val="left"/>
      <w:rPr>
        <w:rFonts w:ascii="Tahoma" w:hAnsi="Tahoma" w:cs="Tahoma"/>
        <w:b w:val="0"/>
        <w:bCs w:val="0"/>
        <w:i w:val="0"/>
        <w:iCs w:val="0"/>
        <w:smallCaps w:val="0"/>
        <w:strike w:val="0"/>
        <w:color w:val="000000"/>
        <w:spacing w:val="7"/>
        <w:w w:val="100"/>
        <w:position w:val="0"/>
        <w:sz w:val="13"/>
        <w:szCs w:val="13"/>
        <w:u w:val="none"/>
      </w:rPr>
    </w:lvl>
    <w:lvl w:ilvl="1">
      <w:start w:val="7"/>
      <w:numFmt w:val="decimal"/>
      <w:lvlText w:val="%1"/>
      <w:lvlJc w:val="left"/>
      <w:rPr>
        <w:rFonts w:ascii="Tahoma" w:hAnsi="Tahoma" w:cs="Tahoma"/>
        <w:b w:val="0"/>
        <w:bCs w:val="0"/>
        <w:i w:val="0"/>
        <w:iCs w:val="0"/>
        <w:smallCaps w:val="0"/>
        <w:strike w:val="0"/>
        <w:color w:val="000000"/>
        <w:spacing w:val="7"/>
        <w:w w:val="100"/>
        <w:position w:val="0"/>
        <w:sz w:val="13"/>
        <w:szCs w:val="13"/>
        <w:u w:val="none"/>
      </w:rPr>
    </w:lvl>
    <w:lvl w:ilvl="2">
      <w:start w:val="7"/>
      <w:numFmt w:val="decimal"/>
      <w:lvlText w:val="%1"/>
      <w:lvlJc w:val="left"/>
      <w:rPr>
        <w:rFonts w:ascii="Tahoma" w:hAnsi="Tahoma" w:cs="Tahoma"/>
        <w:b w:val="0"/>
        <w:bCs w:val="0"/>
        <w:i w:val="0"/>
        <w:iCs w:val="0"/>
        <w:smallCaps w:val="0"/>
        <w:strike w:val="0"/>
        <w:color w:val="000000"/>
        <w:spacing w:val="7"/>
        <w:w w:val="100"/>
        <w:position w:val="0"/>
        <w:sz w:val="13"/>
        <w:szCs w:val="13"/>
        <w:u w:val="none"/>
      </w:rPr>
    </w:lvl>
    <w:lvl w:ilvl="3">
      <w:start w:val="7"/>
      <w:numFmt w:val="decimal"/>
      <w:lvlText w:val="%1"/>
      <w:lvlJc w:val="left"/>
      <w:rPr>
        <w:rFonts w:ascii="Tahoma" w:hAnsi="Tahoma" w:cs="Tahoma"/>
        <w:b w:val="0"/>
        <w:bCs w:val="0"/>
        <w:i w:val="0"/>
        <w:iCs w:val="0"/>
        <w:smallCaps w:val="0"/>
        <w:strike w:val="0"/>
        <w:color w:val="000000"/>
        <w:spacing w:val="7"/>
        <w:w w:val="100"/>
        <w:position w:val="0"/>
        <w:sz w:val="13"/>
        <w:szCs w:val="13"/>
        <w:u w:val="none"/>
      </w:rPr>
    </w:lvl>
    <w:lvl w:ilvl="4">
      <w:start w:val="7"/>
      <w:numFmt w:val="decimal"/>
      <w:lvlText w:val="%1"/>
      <w:lvlJc w:val="left"/>
      <w:rPr>
        <w:rFonts w:ascii="Tahoma" w:hAnsi="Tahoma" w:cs="Tahoma"/>
        <w:b w:val="0"/>
        <w:bCs w:val="0"/>
        <w:i w:val="0"/>
        <w:iCs w:val="0"/>
        <w:smallCaps w:val="0"/>
        <w:strike w:val="0"/>
        <w:color w:val="000000"/>
        <w:spacing w:val="7"/>
        <w:w w:val="100"/>
        <w:position w:val="0"/>
        <w:sz w:val="13"/>
        <w:szCs w:val="13"/>
        <w:u w:val="none"/>
      </w:rPr>
    </w:lvl>
    <w:lvl w:ilvl="5">
      <w:start w:val="7"/>
      <w:numFmt w:val="decimal"/>
      <w:lvlText w:val="%1"/>
      <w:lvlJc w:val="left"/>
      <w:rPr>
        <w:rFonts w:ascii="Tahoma" w:hAnsi="Tahoma" w:cs="Tahoma"/>
        <w:b w:val="0"/>
        <w:bCs w:val="0"/>
        <w:i w:val="0"/>
        <w:iCs w:val="0"/>
        <w:smallCaps w:val="0"/>
        <w:strike w:val="0"/>
        <w:color w:val="000000"/>
        <w:spacing w:val="7"/>
        <w:w w:val="100"/>
        <w:position w:val="0"/>
        <w:sz w:val="13"/>
        <w:szCs w:val="13"/>
        <w:u w:val="none"/>
      </w:rPr>
    </w:lvl>
    <w:lvl w:ilvl="6">
      <w:start w:val="7"/>
      <w:numFmt w:val="decimal"/>
      <w:lvlText w:val="%1"/>
      <w:lvlJc w:val="left"/>
      <w:rPr>
        <w:rFonts w:ascii="Tahoma" w:hAnsi="Tahoma" w:cs="Tahoma"/>
        <w:b w:val="0"/>
        <w:bCs w:val="0"/>
        <w:i w:val="0"/>
        <w:iCs w:val="0"/>
        <w:smallCaps w:val="0"/>
        <w:strike w:val="0"/>
        <w:color w:val="000000"/>
        <w:spacing w:val="7"/>
        <w:w w:val="100"/>
        <w:position w:val="0"/>
        <w:sz w:val="13"/>
        <w:szCs w:val="13"/>
        <w:u w:val="none"/>
      </w:rPr>
    </w:lvl>
    <w:lvl w:ilvl="7">
      <w:start w:val="7"/>
      <w:numFmt w:val="decimal"/>
      <w:lvlText w:val="%1"/>
      <w:lvlJc w:val="left"/>
      <w:rPr>
        <w:rFonts w:ascii="Tahoma" w:hAnsi="Tahoma" w:cs="Tahoma"/>
        <w:b w:val="0"/>
        <w:bCs w:val="0"/>
        <w:i w:val="0"/>
        <w:iCs w:val="0"/>
        <w:smallCaps w:val="0"/>
        <w:strike w:val="0"/>
        <w:color w:val="000000"/>
        <w:spacing w:val="7"/>
        <w:w w:val="100"/>
        <w:position w:val="0"/>
        <w:sz w:val="13"/>
        <w:szCs w:val="13"/>
        <w:u w:val="none"/>
      </w:rPr>
    </w:lvl>
    <w:lvl w:ilvl="8">
      <w:start w:val="7"/>
      <w:numFmt w:val="decimal"/>
      <w:lvlText w:val="%1"/>
      <w:lvlJc w:val="left"/>
      <w:rPr>
        <w:rFonts w:ascii="Tahoma" w:hAnsi="Tahoma" w:cs="Tahoma"/>
        <w:b w:val="0"/>
        <w:bCs w:val="0"/>
        <w:i w:val="0"/>
        <w:iCs w:val="0"/>
        <w:smallCaps w:val="0"/>
        <w:strike w:val="0"/>
        <w:color w:val="000000"/>
        <w:spacing w:val="7"/>
        <w:w w:val="100"/>
        <w:position w:val="0"/>
        <w:sz w:val="13"/>
        <w:szCs w:val="13"/>
        <w:u w:val="none"/>
      </w:rPr>
    </w:lvl>
  </w:abstractNum>
  <w:abstractNum w:abstractNumId="7">
    <w:nsid w:val="0000000F"/>
    <w:multiLevelType w:val="multilevel"/>
    <w:tmpl w:val="0000000E"/>
    <w:lvl w:ilvl="0">
      <w:start w:val="1"/>
      <w:numFmt w:val="bullet"/>
      <w:lvlText w:val="■"/>
      <w:lvlJc w:val="left"/>
      <w:rPr>
        <w:rFonts w:ascii="Times New Roman" w:hAnsi="Times New Roman"/>
        <w:b/>
        <w:i w:val="0"/>
        <w:smallCaps w:val="0"/>
        <w:strike w:val="0"/>
        <w:color w:val="000000"/>
        <w:spacing w:val="5"/>
        <w:w w:val="100"/>
        <w:position w:val="0"/>
        <w:sz w:val="19"/>
        <w:u w:val="none"/>
      </w:rPr>
    </w:lvl>
    <w:lvl w:ilvl="1">
      <w:start w:val="1"/>
      <w:numFmt w:val="bullet"/>
      <w:lvlText w:val="■"/>
      <w:lvlJc w:val="left"/>
      <w:rPr>
        <w:rFonts w:ascii="Times New Roman" w:hAnsi="Times New Roman"/>
        <w:b/>
        <w:i w:val="0"/>
        <w:smallCaps w:val="0"/>
        <w:strike w:val="0"/>
        <w:color w:val="000000"/>
        <w:spacing w:val="5"/>
        <w:w w:val="100"/>
        <w:position w:val="0"/>
        <w:sz w:val="19"/>
        <w:u w:val="none"/>
      </w:rPr>
    </w:lvl>
    <w:lvl w:ilvl="2">
      <w:start w:val="1"/>
      <w:numFmt w:val="bullet"/>
      <w:lvlText w:val="■"/>
      <w:lvlJc w:val="left"/>
      <w:rPr>
        <w:rFonts w:ascii="Times New Roman" w:hAnsi="Times New Roman"/>
        <w:b/>
        <w:i w:val="0"/>
        <w:smallCaps w:val="0"/>
        <w:strike w:val="0"/>
        <w:color w:val="000000"/>
        <w:spacing w:val="5"/>
        <w:w w:val="100"/>
        <w:position w:val="0"/>
        <w:sz w:val="19"/>
        <w:u w:val="none"/>
      </w:rPr>
    </w:lvl>
    <w:lvl w:ilvl="3">
      <w:start w:val="1"/>
      <w:numFmt w:val="bullet"/>
      <w:lvlText w:val="■"/>
      <w:lvlJc w:val="left"/>
      <w:rPr>
        <w:rFonts w:ascii="Times New Roman" w:hAnsi="Times New Roman"/>
        <w:b/>
        <w:i w:val="0"/>
        <w:smallCaps w:val="0"/>
        <w:strike w:val="0"/>
        <w:color w:val="000000"/>
        <w:spacing w:val="5"/>
        <w:w w:val="100"/>
        <w:position w:val="0"/>
        <w:sz w:val="19"/>
        <w:u w:val="none"/>
      </w:rPr>
    </w:lvl>
    <w:lvl w:ilvl="4">
      <w:start w:val="1"/>
      <w:numFmt w:val="bullet"/>
      <w:lvlText w:val="■"/>
      <w:lvlJc w:val="left"/>
      <w:rPr>
        <w:rFonts w:ascii="Times New Roman" w:hAnsi="Times New Roman"/>
        <w:b/>
        <w:i w:val="0"/>
        <w:smallCaps w:val="0"/>
        <w:strike w:val="0"/>
        <w:color w:val="000000"/>
        <w:spacing w:val="5"/>
        <w:w w:val="100"/>
        <w:position w:val="0"/>
        <w:sz w:val="19"/>
        <w:u w:val="none"/>
      </w:rPr>
    </w:lvl>
    <w:lvl w:ilvl="5">
      <w:start w:val="1"/>
      <w:numFmt w:val="bullet"/>
      <w:lvlText w:val="■"/>
      <w:lvlJc w:val="left"/>
      <w:rPr>
        <w:rFonts w:ascii="Times New Roman" w:hAnsi="Times New Roman"/>
        <w:b/>
        <w:i w:val="0"/>
        <w:smallCaps w:val="0"/>
        <w:strike w:val="0"/>
        <w:color w:val="000000"/>
        <w:spacing w:val="5"/>
        <w:w w:val="100"/>
        <w:position w:val="0"/>
        <w:sz w:val="19"/>
        <w:u w:val="none"/>
      </w:rPr>
    </w:lvl>
    <w:lvl w:ilvl="6">
      <w:start w:val="1"/>
      <w:numFmt w:val="bullet"/>
      <w:lvlText w:val="■"/>
      <w:lvlJc w:val="left"/>
      <w:rPr>
        <w:rFonts w:ascii="Times New Roman" w:hAnsi="Times New Roman"/>
        <w:b/>
        <w:i w:val="0"/>
        <w:smallCaps w:val="0"/>
        <w:strike w:val="0"/>
        <w:color w:val="000000"/>
        <w:spacing w:val="5"/>
        <w:w w:val="100"/>
        <w:position w:val="0"/>
        <w:sz w:val="19"/>
        <w:u w:val="none"/>
      </w:rPr>
    </w:lvl>
    <w:lvl w:ilvl="7">
      <w:start w:val="1"/>
      <w:numFmt w:val="bullet"/>
      <w:lvlText w:val="■"/>
      <w:lvlJc w:val="left"/>
      <w:rPr>
        <w:rFonts w:ascii="Times New Roman" w:hAnsi="Times New Roman"/>
        <w:b/>
        <w:i w:val="0"/>
        <w:smallCaps w:val="0"/>
        <w:strike w:val="0"/>
        <w:color w:val="000000"/>
        <w:spacing w:val="5"/>
        <w:w w:val="100"/>
        <w:position w:val="0"/>
        <w:sz w:val="19"/>
        <w:u w:val="none"/>
      </w:rPr>
    </w:lvl>
    <w:lvl w:ilvl="8">
      <w:start w:val="1"/>
      <w:numFmt w:val="bullet"/>
      <w:lvlText w:val="■"/>
      <w:lvlJc w:val="left"/>
      <w:rPr>
        <w:rFonts w:ascii="Times New Roman" w:hAnsi="Times New Roman"/>
        <w:b/>
        <w:i w:val="0"/>
        <w:smallCaps w:val="0"/>
        <w:strike w:val="0"/>
        <w:color w:val="000000"/>
        <w:spacing w:val="5"/>
        <w:w w:val="100"/>
        <w:position w:val="0"/>
        <w:sz w:val="19"/>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11">
    <w:nsid w:val="00000017"/>
    <w:multiLevelType w:val="multilevel"/>
    <w:tmpl w:val="00000016"/>
    <w:lvl w:ilvl="0">
      <w:start w:val="1"/>
      <w:numFmt w:val="bullet"/>
      <w:lvlText w:val="—"/>
      <w:lvlJc w:val="left"/>
      <w:rPr>
        <w:rFonts w:ascii="Times New Roman" w:hAnsi="Times New Roman"/>
        <w:b/>
        <w:i w:val="0"/>
        <w:smallCaps w:val="0"/>
        <w:strike w:val="0"/>
        <w:color w:val="000000"/>
        <w:spacing w:val="5"/>
        <w:w w:val="100"/>
        <w:position w:val="0"/>
        <w:sz w:val="19"/>
        <w:u w:val="none"/>
      </w:rPr>
    </w:lvl>
    <w:lvl w:ilvl="1">
      <w:start w:val="1"/>
      <w:numFmt w:val="bullet"/>
      <w:lvlText w:val="—"/>
      <w:lvlJc w:val="left"/>
      <w:rPr>
        <w:rFonts w:ascii="Times New Roman" w:hAnsi="Times New Roman"/>
        <w:b/>
        <w:i w:val="0"/>
        <w:smallCaps w:val="0"/>
        <w:strike w:val="0"/>
        <w:color w:val="000000"/>
        <w:spacing w:val="5"/>
        <w:w w:val="100"/>
        <w:position w:val="0"/>
        <w:sz w:val="19"/>
        <w:u w:val="none"/>
      </w:rPr>
    </w:lvl>
    <w:lvl w:ilvl="2">
      <w:start w:val="1"/>
      <w:numFmt w:val="bullet"/>
      <w:lvlText w:val="—"/>
      <w:lvlJc w:val="left"/>
      <w:rPr>
        <w:rFonts w:ascii="Times New Roman" w:hAnsi="Times New Roman"/>
        <w:b/>
        <w:i w:val="0"/>
        <w:smallCaps w:val="0"/>
        <w:strike w:val="0"/>
        <w:color w:val="000000"/>
        <w:spacing w:val="5"/>
        <w:w w:val="100"/>
        <w:position w:val="0"/>
        <w:sz w:val="19"/>
        <w:u w:val="none"/>
      </w:rPr>
    </w:lvl>
    <w:lvl w:ilvl="3">
      <w:start w:val="1"/>
      <w:numFmt w:val="bullet"/>
      <w:lvlText w:val="—"/>
      <w:lvlJc w:val="left"/>
      <w:rPr>
        <w:rFonts w:ascii="Times New Roman" w:hAnsi="Times New Roman"/>
        <w:b/>
        <w:i w:val="0"/>
        <w:smallCaps w:val="0"/>
        <w:strike w:val="0"/>
        <w:color w:val="000000"/>
        <w:spacing w:val="5"/>
        <w:w w:val="100"/>
        <w:position w:val="0"/>
        <w:sz w:val="19"/>
        <w:u w:val="none"/>
      </w:rPr>
    </w:lvl>
    <w:lvl w:ilvl="4">
      <w:start w:val="1"/>
      <w:numFmt w:val="bullet"/>
      <w:lvlText w:val="—"/>
      <w:lvlJc w:val="left"/>
      <w:rPr>
        <w:rFonts w:ascii="Times New Roman" w:hAnsi="Times New Roman"/>
        <w:b/>
        <w:i w:val="0"/>
        <w:smallCaps w:val="0"/>
        <w:strike w:val="0"/>
        <w:color w:val="000000"/>
        <w:spacing w:val="5"/>
        <w:w w:val="100"/>
        <w:position w:val="0"/>
        <w:sz w:val="19"/>
        <w:u w:val="none"/>
      </w:rPr>
    </w:lvl>
    <w:lvl w:ilvl="5">
      <w:start w:val="1"/>
      <w:numFmt w:val="bullet"/>
      <w:lvlText w:val="—"/>
      <w:lvlJc w:val="left"/>
      <w:rPr>
        <w:rFonts w:ascii="Times New Roman" w:hAnsi="Times New Roman"/>
        <w:b/>
        <w:i w:val="0"/>
        <w:smallCaps w:val="0"/>
        <w:strike w:val="0"/>
        <w:color w:val="000000"/>
        <w:spacing w:val="5"/>
        <w:w w:val="100"/>
        <w:position w:val="0"/>
        <w:sz w:val="19"/>
        <w:u w:val="none"/>
      </w:rPr>
    </w:lvl>
    <w:lvl w:ilvl="6">
      <w:start w:val="1"/>
      <w:numFmt w:val="bullet"/>
      <w:lvlText w:val="—"/>
      <w:lvlJc w:val="left"/>
      <w:rPr>
        <w:rFonts w:ascii="Times New Roman" w:hAnsi="Times New Roman"/>
        <w:b/>
        <w:i w:val="0"/>
        <w:smallCaps w:val="0"/>
        <w:strike w:val="0"/>
        <w:color w:val="000000"/>
        <w:spacing w:val="5"/>
        <w:w w:val="100"/>
        <w:position w:val="0"/>
        <w:sz w:val="19"/>
        <w:u w:val="none"/>
      </w:rPr>
    </w:lvl>
    <w:lvl w:ilvl="7">
      <w:start w:val="1"/>
      <w:numFmt w:val="bullet"/>
      <w:lvlText w:val="—"/>
      <w:lvlJc w:val="left"/>
      <w:rPr>
        <w:rFonts w:ascii="Times New Roman" w:hAnsi="Times New Roman"/>
        <w:b/>
        <w:i w:val="0"/>
        <w:smallCaps w:val="0"/>
        <w:strike w:val="0"/>
        <w:color w:val="000000"/>
        <w:spacing w:val="5"/>
        <w:w w:val="100"/>
        <w:position w:val="0"/>
        <w:sz w:val="19"/>
        <w:u w:val="none"/>
      </w:rPr>
    </w:lvl>
    <w:lvl w:ilvl="8">
      <w:start w:val="1"/>
      <w:numFmt w:val="bullet"/>
      <w:lvlText w:val="—"/>
      <w:lvlJc w:val="left"/>
      <w:rPr>
        <w:rFonts w:ascii="Times New Roman" w:hAnsi="Times New Roman"/>
        <w:b/>
        <w:i w:val="0"/>
        <w:smallCaps w:val="0"/>
        <w:strike w:val="0"/>
        <w:color w:val="000000"/>
        <w:spacing w:val="5"/>
        <w:w w:val="100"/>
        <w:position w:val="0"/>
        <w:sz w:val="19"/>
        <w:u w:val="none"/>
      </w:rPr>
    </w:lvl>
  </w:abstractNum>
  <w:abstractNum w:abstractNumId="12">
    <w:nsid w:val="00000019"/>
    <w:multiLevelType w:val="multilevel"/>
    <w:tmpl w:val="00000018"/>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13">
    <w:nsid w:val="0000001B"/>
    <w:multiLevelType w:val="multilevel"/>
    <w:tmpl w:val="0000001A"/>
    <w:lvl w:ilvl="0">
      <w:start w:val="1"/>
      <w:numFmt w:val="bullet"/>
      <w:lvlText w:val="•"/>
      <w:lvlJc w:val="left"/>
      <w:rPr>
        <w:rFonts w:ascii="Times New Roman" w:hAnsi="Times New Roman"/>
        <w:b/>
        <w:i w:val="0"/>
        <w:smallCaps w:val="0"/>
        <w:strike w:val="0"/>
        <w:color w:val="000000"/>
        <w:spacing w:val="5"/>
        <w:w w:val="100"/>
        <w:position w:val="0"/>
        <w:sz w:val="19"/>
        <w:u w:val="none"/>
      </w:rPr>
    </w:lvl>
    <w:lvl w:ilvl="1">
      <w:start w:val="1"/>
      <w:numFmt w:val="bullet"/>
      <w:lvlText w:val="•"/>
      <w:lvlJc w:val="left"/>
      <w:rPr>
        <w:rFonts w:ascii="Times New Roman" w:hAnsi="Times New Roman"/>
        <w:b/>
        <w:i w:val="0"/>
        <w:smallCaps w:val="0"/>
        <w:strike w:val="0"/>
        <w:color w:val="000000"/>
        <w:spacing w:val="5"/>
        <w:w w:val="100"/>
        <w:position w:val="0"/>
        <w:sz w:val="19"/>
        <w:u w:val="none"/>
      </w:rPr>
    </w:lvl>
    <w:lvl w:ilvl="2">
      <w:start w:val="1"/>
      <w:numFmt w:val="bullet"/>
      <w:lvlText w:val="•"/>
      <w:lvlJc w:val="left"/>
      <w:rPr>
        <w:rFonts w:ascii="Times New Roman" w:hAnsi="Times New Roman"/>
        <w:b/>
        <w:i w:val="0"/>
        <w:smallCaps w:val="0"/>
        <w:strike w:val="0"/>
        <w:color w:val="000000"/>
        <w:spacing w:val="5"/>
        <w:w w:val="100"/>
        <w:position w:val="0"/>
        <w:sz w:val="19"/>
        <w:u w:val="none"/>
      </w:rPr>
    </w:lvl>
    <w:lvl w:ilvl="3">
      <w:start w:val="1"/>
      <w:numFmt w:val="bullet"/>
      <w:lvlText w:val="•"/>
      <w:lvlJc w:val="left"/>
      <w:rPr>
        <w:rFonts w:ascii="Times New Roman" w:hAnsi="Times New Roman"/>
        <w:b/>
        <w:i w:val="0"/>
        <w:smallCaps w:val="0"/>
        <w:strike w:val="0"/>
        <w:color w:val="000000"/>
        <w:spacing w:val="5"/>
        <w:w w:val="100"/>
        <w:position w:val="0"/>
        <w:sz w:val="19"/>
        <w:u w:val="none"/>
      </w:rPr>
    </w:lvl>
    <w:lvl w:ilvl="4">
      <w:start w:val="1"/>
      <w:numFmt w:val="bullet"/>
      <w:lvlText w:val="•"/>
      <w:lvlJc w:val="left"/>
      <w:rPr>
        <w:rFonts w:ascii="Times New Roman" w:hAnsi="Times New Roman"/>
        <w:b/>
        <w:i w:val="0"/>
        <w:smallCaps w:val="0"/>
        <w:strike w:val="0"/>
        <w:color w:val="000000"/>
        <w:spacing w:val="5"/>
        <w:w w:val="100"/>
        <w:position w:val="0"/>
        <w:sz w:val="19"/>
        <w:u w:val="none"/>
      </w:rPr>
    </w:lvl>
    <w:lvl w:ilvl="5">
      <w:start w:val="1"/>
      <w:numFmt w:val="bullet"/>
      <w:lvlText w:val="•"/>
      <w:lvlJc w:val="left"/>
      <w:rPr>
        <w:rFonts w:ascii="Times New Roman" w:hAnsi="Times New Roman"/>
        <w:b/>
        <w:i w:val="0"/>
        <w:smallCaps w:val="0"/>
        <w:strike w:val="0"/>
        <w:color w:val="000000"/>
        <w:spacing w:val="5"/>
        <w:w w:val="100"/>
        <w:position w:val="0"/>
        <w:sz w:val="19"/>
        <w:u w:val="none"/>
      </w:rPr>
    </w:lvl>
    <w:lvl w:ilvl="6">
      <w:start w:val="1"/>
      <w:numFmt w:val="bullet"/>
      <w:lvlText w:val="•"/>
      <w:lvlJc w:val="left"/>
      <w:rPr>
        <w:rFonts w:ascii="Times New Roman" w:hAnsi="Times New Roman"/>
        <w:b/>
        <w:i w:val="0"/>
        <w:smallCaps w:val="0"/>
        <w:strike w:val="0"/>
        <w:color w:val="000000"/>
        <w:spacing w:val="5"/>
        <w:w w:val="100"/>
        <w:position w:val="0"/>
        <w:sz w:val="19"/>
        <w:u w:val="none"/>
      </w:rPr>
    </w:lvl>
    <w:lvl w:ilvl="7">
      <w:start w:val="1"/>
      <w:numFmt w:val="bullet"/>
      <w:lvlText w:val="•"/>
      <w:lvlJc w:val="left"/>
      <w:rPr>
        <w:rFonts w:ascii="Times New Roman" w:hAnsi="Times New Roman"/>
        <w:b/>
        <w:i w:val="0"/>
        <w:smallCaps w:val="0"/>
        <w:strike w:val="0"/>
        <w:color w:val="000000"/>
        <w:spacing w:val="5"/>
        <w:w w:val="100"/>
        <w:position w:val="0"/>
        <w:sz w:val="19"/>
        <w:u w:val="none"/>
      </w:rPr>
    </w:lvl>
    <w:lvl w:ilvl="8">
      <w:start w:val="1"/>
      <w:numFmt w:val="bullet"/>
      <w:lvlText w:val="•"/>
      <w:lvlJc w:val="left"/>
      <w:rPr>
        <w:rFonts w:ascii="Times New Roman" w:hAnsi="Times New Roman"/>
        <w:b/>
        <w:i w:val="0"/>
        <w:smallCaps w:val="0"/>
        <w:strike w:val="0"/>
        <w:color w:val="000000"/>
        <w:spacing w:val="5"/>
        <w:w w:val="100"/>
        <w:position w:val="0"/>
        <w:sz w:val="19"/>
        <w:u w:val="none"/>
      </w:rPr>
    </w:lvl>
  </w:abstractNum>
  <w:abstractNum w:abstractNumId="14">
    <w:nsid w:val="0000001D"/>
    <w:multiLevelType w:val="multilevel"/>
    <w:tmpl w:val="0000001C"/>
    <w:lvl w:ilvl="0">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2"/>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15">
    <w:nsid w:val="0000001F"/>
    <w:multiLevelType w:val="multilevel"/>
    <w:tmpl w:val="0000001E"/>
    <w:lvl w:ilvl="0">
      <w:start w:val="1"/>
      <w:numFmt w:val="bullet"/>
      <w:lvlText w:val="—"/>
      <w:lvlJc w:val="left"/>
      <w:rPr>
        <w:rFonts w:ascii="Times New Roman" w:hAnsi="Times New Roman"/>
        <w:b/>
        <w:i w:val="0"/>
        <w:smallCaps w:val="0"/>
        <w:strike w:val="0"/>
        <w:color w:val="000000"/>
        <w:spacing w:val="6"/>
        <w:w w:val="100"/>
        <w:position w:val="0"/>
        <w:sz w:val="19"/>
        <w:u w:val="none"/>
      </w:rPr>
    </w:lvl>
    <w:lvl w:ilvl="1">
      <w:start w:val="1"/>
      <w:numFmt w:val="bullet"/>
      <w:lvlText w:val="—"/>
      <w:lvlJc w:val="left"/>
      <w:rPr>
        <w:rFonts w:ascii="Times New Roman" w:hAnsi="Times New Roman"/>
        <w:b/>
        <w:i w:val="0"/>
        <w:smallCaps w:val="0"/>
        <w:strike w:val="0"/>
        <w:color w:val="000000"/>
        <w:spacing w:val="6"/>
        <w:w w:val="100"/>
        <w:position w:val="0"/>
        <w:sz w:val="19"/>
        <w:u w:val="none"/>
      </w:rPr>
    </w:lvl>
    <w:lvl w:ilvl="2">
      <w:start w:val="1"/>
      <w:numFmt w:val="bullet"/>
      <w:lvlText w:val="—"/>
      <w:lvlJc w:val="left"/>
      <w:rPr>
        <w:rFonts w:ascii="Times New Roman" w:hAnsi="Times New Roman"/>
        <w:b/>
        <w:i w:val="0"/>
        <w:smallCaps w:val="0"/>
        <w:strike w:val="0"/>
        <w:color w:val="000000"/>
        <w:spacing w:val="6"/>
        <w:w w:val="100"/>
        <w:position w:val="0"/>
        <w:sz w:val="19"/>
        <w:u w:val="none"/>
      </w:rPr>
    </w:lvl>
    <w:lvl w:ilvl="3">
      <w:start w:val="1"/>
      <w:numFmt w:val="bullet"/>
      <w:lvlText w:val="—"/>
      <w:lvlJc w:val="left"/>
      <w:rPr>
        <w:rFonts w:ascii="Times New Roman" w:hAnsi="Times New Roman"/>
        <w:b/>
        <w:i w:val="0"/>
        <w:smallCaps w:val="0"/>
        <w:strike w:val="0"/>
        <w:color w:val="000000"/>
        <w:spacing w:val="6"/>
        <w:w w:val="100"/>
        <w:position w:val="0"/>
        <w:sz w:val="19"/>
        <w:u w:val="none"/>
      </w:rPr>
    </w:lvl>
    <w:lvl w:ilvl="4">
      <w:start w:val="1"/>
      <w:numFmt w:val="bullet"/>
      <w:lvlText w:val="—"/>
      <w:lvlJc w:val="left"/>
      <w:rPr>
        <w:rFonts w:ascii="Times New Roman" w:hAnsi="Times New Roman"/>
        <w:b/>
        <w:i w:val="0"/>
        <w:smallCaps w:val="0"/>
        <w:strike w:val="0"/>
        <w:color w:val="000000"/>
        <w:spacing w:val="6"/>
        <w:w w:val="100"/>
        <w:position w:val="0"/>
        <w:sz w:val="19"/>
        <w:u w:val="none"/>
      </w:rPr>
    </w:lvl>
    <w:lvl w:ilvl="5">
      <w:start w:val="1"/>
      <w:numFmt w:val="bullet"/>
      <w:lvlText w:val="—"/>
      <w:lvlJc w:val="left"/>
      <w:rPr>
        <w:rFonts w:ascii="Times New Roman" w:hAnsi="Times New Roman"/>
        <w:b/>
        <w:i w:val="0"/>
        <w:smallCaps w:val="0"/>
        <w:strike w:val="0"/>
        <w:color w:val="000000"/>
        <w:spacing w:val="6"/>
        <w:w w:val="100"/>
        <w:position w:val="0"/>
        <w:sz w:val="19"/>
        <w:u w:val="none"/>
      </w:rPr>
    </w:lvl>
    <w:lvl w:ilvl="6">
      <w:start w:val="1"/>
      <w:numFmt w:val="bullet"/>
      <w:lvlText w:val="—"/>
      <w:lvlJc w:val="left"/>
      <w:rPr>
        <w:rFonts w:ascii="Times New Roman" w:hAnsi="Times New Roman"/>
        <w:b/>
        <w:i w:val="0"/>
        <w:smallCaps w:val="0"/>
        <w:strike w:val="0"/>
        <w:color w:val="000000"/>
        <w:spacing w:val="6"/>
        <w:w w:val="100"/>
        <w:position w:val="0"/>
        <w:sz w:val="19"/>
        <w:u w:val="none"/>
      </w:rPr>
    </w:lvl>
    <w:lvl w:ilvl="7">
      <w:start w:val="1"/>
      <w:numFmt w:val="bullet"/>
      <w:lvlText w:val="—"/>
      <w:lvlJc w:val="left"/>
      <w:rPr>
        <w:rFonts w:ascii="Times New Roman" w:hAnsi="Times New Roman"/>
        <w:b/>
        <w:i w:val="0"/>
        <w:smallCaps w:val="0"/>
        <w:strike w:val="0"/>
        <w:color w:val="000000"/>
        <w:spacing w:val="6"/>
        <w:w w:val="100"/>
        <w:position w:val="0"/>
        <w:sz w:val="19"/>
        <w:u w:val="none"/>
      </w:rPr>
    </w:lvl>
    <w:lvl w:ilvl="8">
      <w:start w:val="1"/>
      <w:numFmt w:val="bullet"/>
      <w:lvlText w:val="—"/>
      <w:lvlJc w:val="left"/>
      <w:rPr>
        <w:rFonts w:ascii="Times New Roman" w:hAnsi="Times New Roman"/>
        <w:b/>
        <w:i w:val="0"/>
        <w:smallCaps w:val="0"/>
        <w:strike w:val="0"/>
        <w:color w:val="000000"/>
        <w:spacing w:val="6"/>
        <w:w w:val="100"/>
        <w:position w:val="0"/>
        <w:sz w:val="19"/>
        <w:u w:val="none"/>
      </w:rPr>
    </w:lvl>
  </w:abstractNum>
  <w:abstractNum w:abstractNumId="16">
    <w:nsid w:val="00000021"/>
    <w:multiLevelType w:val="multilevel"/>
    <w:tmpl w:val="00000020"/>
    <w:lvl w:ilvl="0">
      <w:start w:val="3"/>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3"/>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3"/>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3"/>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3"/>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3"/>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3"/>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3"/>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3"/>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17">
    <w:nsid w:val="00000023"/>
    <w:multiLevelType w:val="multilevel"/>
    <w:tmpl w:val="00000022"/>
    <w:lvl w:ilvl="0">
      <w:start w:val="2"/>
      <w:numFmt w:val="upperLetter"/>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2"/>
      <w:numFmt w:val="upperLetter"/>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2"/>
      <w:numFmt w:val="upperLetter"/>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2"/>
      <w:numFmt w:val="upperLetter"/>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2"/>
      <w:numFmt w:val="upperLetter"/>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2"/>
      <w:numFmt w:val="upperLetter"/>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2"/>
      <w:numFmt w:val="upperLetter"/>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2"/>
      <w:numFmt w:val="upperLetter"/>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2"/>
      <w:numFmt w:val="upperLetter"/>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18">
    <w:nsid w:val="00000025"/>
    <w:multiLevelType w:val="multilevel"/>
    <w:tmpl w:val="00000024"/>
    <w:lvl w:ilvl="0">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abstractNum>
  <w:abstractNum w:abstractNumId="19">
    <w:nsid w:val="00000027"/>
    <w:multiLevelType w:val="multilevel"/>
    <w:tmpl w:val="00000026"/>
    <w:lvl w:ilvl="0">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abstractNum>
  <w:abstractNum w:abstractNumId="20">
    <w:nsid w:val="00000029"/>
    <w:multiLevelType w:val="multilevel"/>
    <w:tmpl w:val="00000028"/>
    <w:lvl w:ilvl="0">
      <w:start w:val="1"/>
      <w:numFmt w:val="bullet"/>
      <w:lvlText w:val="—"/>
      <w:lvlJc w:val="left"/>
      <w:rPr>
        <w:rFonts w:ascii="Times New Roman" w:hAnsi="Times New Roman"/>
        <w:b/>
        <w:i w:val="0"/>
        <w:smallCaps w:val="0"/>
        <w:strike w:val="0"/>
        <w:color w:val="000000"/>
        <w:spacing w:val="5"/>
        <w:w w:val="100"/>
        <w:position w:val="0"/>
        <w:sz w:val="19"/>
        <w:u w:val="none"/>
      </w:rPr>
    </w:lvl>
    <w:lvl w:ilvl="1">
      <w:start w:val="1"/>
      <w:numFmt w:val="bullet"/>
      <w:lvlText w:val="—"/>
      <w:lvlJc w:val="left"/>
      <w:rPr>
        <w:rFonts w:ascii="Times New Roman" w:hAnsi="Times New Roman"/>
        <w:b/>
        <w:i w:val="0"/>
        <w:smallCaps w:val="0"/>
        <w:strike w:val="0"/>
        <w:color w:val="000000"/>
        <w:spacing w:val="5"/>
        <w:w w:val="100"/>
        <w:position w:val="0"/>
        <w:sz w:val="19"/>
        <w:u w:val="none"/>
      </w:rPr>
    </w:lvl>
    <w:lvl w:ilvl="2">
      <w:start w:val="1"/>
      <w:numFmt w:val="bullet"/>
      <w:lvlText w:val="—"/>
      <w:lvlJc w:val="left"/>
      <w:rPr>
        <w:rFonts w:ascii="Times New Roman" w:hAnsi="Times New Roman"/>
        <w:b/>
        <w:i w:val="0"/>
        <w:smallCaps w:val="0"/>
        <w:strike w:val="0"/>
        <w:color w:val="000000"/>
        <w:spacing w:val="5"/>
        <w:w w:val="100"/>
        <w:position w:val="0"/>
        <w:sz w:val="19"/>
        <w:u w:val="none"/>
      </w:rPr>
    </w:lvl>
    <w:lvl w:ilvl="3">
      <w:start w:val="1"/>
      <w:numFmt w:val="bullet"/>
      <w:lvlText w:val="—"/>
      <w:lvlJc w:val="left"/>
      <w:rPr>
        <w:rFonts w:ascii="Times New Roman" w:hAnsi="Times New Roman"/>
        <w:b/>
        <w:i w:val="0"/>
        <w:smallCaps w:val="0"/>
        <w:strike w:val="0"/>
        <w:color w:val="000000"/>
        <w:spacing w:val="5"/>
        <w:w w:val="100"/>
        <w:position w:val="0"/>
        <w:sz w:val="19"/>
        <w:u w:val="none"/>
      </w:rPr>
    </w:lvl>
    <w:lvl w:ilvl="4">
      <w:start w:val="1"/>
      <w:numFmt w:val="bullet"/>
      <w:lvlText w:val="—"/>
      <w:lvlJc w:val="left"/>
      <w:rPr>
        <w:rFonts w:ascii="Times New Roman" w:hAnsi="Times New Roman"/>
        <w:b/>
        <w:i w:val="0"/>
        <w:smallCaps w:val="0"/>
        <w:strike w:val="0"/>
        <w:color w:val="000000"/>
        <w:spacing w:val="5"/>
        <w:w w:val="100"/>
        <w:position w:val="0"/>
        <w:sz w:val="19"/>
        <w:u w:val="none"/>
      </w:rPr>
    </w:lvl>
    <w:lvl w:ilvl="5">
      <w:start w:val="1"/>
      <w:numFmt w:val="bullet"/>
      <w:lvlText w:val="—"/>
      <w:lvlJc w:val="left"/>
      <w:rPr>
        <w:rFonts w:ascii="Times New Roman" w:hAnsi="Times New Roman"/>
        <w:b/>
        <w:i w:val="0"/>
        <w:smallCaps w:val="0"/>
        <w:strike w:val="0"/>
        <w:color w:val="000000"/>
        <w:spacing w:val="5"/>
        <w:w w:val="100"/>
        <w:position w:val="0"/>
        <w:sz w:val="19"/>
        <w:u w:val="none"/>
      </w:rPr>
    </w:lvl>
    <w:lvl w:ilvl="6">
      <w:start w:val="1"/>
      <w:numFmt w:val="bullet"/>
      <w:lvlText w:val="—"/>
      <w:lvlJc w:val="left"/>
      <w:rPr>
        <w:rFonts w:ascii="Times New Roman" w:hAnsi="Times New Roman"/>
        <w:b/>
        <w:i w:val="0"/>
        <w:smallCaps w:val="0"/>
        <w:strike w:val="0"/>
        <w:color w:val="000000"/>
        <w:spacing w:val="5"/>
        <w:w w:val="100"/>
        <w:position w:val="0"/>
        <w:sz w:val="19"/>
        <w:u w:val="none"/>
      </w:rPr>
    </w:lvl>
    <w:lvl w:ilvl="7">
      <w:start w:val="1"/>
      <w:numFmt w:val="bullet"/>
      <w:lvlText w:val="—"/>
      <w:lvlJc w:val="left"/>
      <w:rPr>
        <w:rFonts w:ascii="Times New Roman" w:hAnsi="Times New Roman"/>
        <w:b/>
        <w:i w:val="0"/>
        <w:smallCaps w:val="0"/>
        <w:strike w:val="0"/>
        <w:color w:val="000000"/>
        <w:spacing w:val="5"/>
        <w:w w:val="100"/>
        <w:position w:val="0"/>
        <w:sz w:val="19"/>
        <w:u w:val="none"/>
      </w:rPr>
    </w:lvl>
    <w:lvl w:ilvl="8">
      <w:start w:val="1"/>
      <w:numFmt w:val="bullet"/>
      <w:lvlText w:val="—"/>
      <w:lvlJc w:val="left"/>
      <w:rPr>
        <w:rFonts w:ascii="Times New Roman" w:hAnsi="Times New Roman"/>
        <w:b/>
        <w:i w:val="0"/>
        <w:smallCaps w:val="0"/>
        <w:strike w:val="0"/>
        <w:color w:val="000000"/>
        <w:spacing w:val="5"/>
        <w:w w:val="100"/>
        <w:position w:val="0"/>
        <w:sz w:val="19"/>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abstractNum>
  <w:abstractNum w:abstractNumId="22">
    <w:nsid w:val="0000002D"/>
    <w:multiLevelType w:val="multilevel"/>
    <w:tmpl w:val="0000002C"/>
    <w:lvl w:ilvl="0">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abstractNum>
  <w:abstractNum w:abstractNumId="23">
    <w:nsid w:val="0000002F"/>
    <w:multiLevelType w:val="multilevel"/>
    <w:tmpl w:val="0000002E"/>
    <w:lvl w:ilvl="0">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abstractNum>
  <w:abstractNum w:abstractNumId="24">
    <w:nsid w:val="00000031"/>
    <w:multiLevelType w:val="multilevel"/>
    <w:tmpl w:val="00000030"/>
    <w:lvl w:ilvl="0">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8"/>
        <w:w w:val="100"/>
        <w:position w:val="0"/>
        <w:sz w:val="19"/>
        <w:szCs w:val="19"/>
        <w:u w:val="none"/>
      </w:rPr>
    </w:lvl>
  </w:abstractNum>
  <w:abstractNum w:abstractNumId="25">
    <w:nsid w:val="00000033"/>
    <w:multiLevelType w:val="multilevel"/>
    <w:tmpl w:val="00000032"/>
    <w:lvl w:ilvl="0">
      <w:start w:val="1"/>
      <w:numFmt w:val="bullet"/>
      <w:lvlText w:val="■"/>
      <w:lvlJc w:val="left"/>
      <w:rPr>
        <w:rFonts w:ascii="Times New Roman" w:hAnsi="Times New Roman"/>
        <w:b/>
        <w:i w:val="0"/>
        <w:smallCaps w:val="0"/>
        <w:strike w:val="0"/>
        <w:color w:val="000000"/>
        <w:spacing w:val="5"/>
        <w:w w:val="100"/>
        <w:position w:val="0"/>
        <w:sz w:val="19"/>
        <w:u w:val="none"/>
      </w:rPr>
    </w:lvl>
    <w:lvl w:ilvl="1">
      <w:start w:val="1"/>
      <w:numFmt w:val="bullet"/>
      <w:lvlText w:val="■"/>
      <w:lvlJc w:val="left"/>
      <w:rPr>
        <w:rFonts w:ascii="Times New Roman" w:hAnsi="Times New Roman"/>
        <w:b/>
        <w:i w:val="0"/>
        <w:smallCaps w:val="0"/>
        <w:strike w:val="0"/>
        <w:color w:val="000000"/>
        <w:spacing w:val="5"/>
        <w:w w:val="100"/>
        <w:position w:val="0"/>
        <w:sz w:val="19"/>
        <w:u w:val="none"/>
      </w:rPr>
    </w:lvl>
    <w:lvl w:ilvl="2">
      <w:start w:val="1"/>
      <w:numFmt w:val="bullet"/>
      <w:lvlText w:val="■"/>
      <w:lvlJc w:val="left"/>
      <w:rPr>
        <w:rFonts w:ascii="Times New Roman" w:hAnsi="Times New Roman"/>
        <w:b/>
        <w:i w:val="0"/>
        <w:smallCaps w:val="0"/>
        <w:strike w:val="0"/>
        <w:color w:val="000000"/>
        <w:spacing w:val="5"/>
        <w:w w:val="100"/>
        <w:position w:val="0"/>
        <w:sz w:val="19"/>
        <w:u w:val="none"/>
      </w:rPr>
    </w:lvl>
    <w:lvl w:ilvl="3">
      <w:start w:val="1"/>
      <w:numFmt w:val="bullet"/>
      <w:lvlText w:val="■"/>
      <w:lvlJc w:val="left"/>
      <w:rPr>
        <w:rFonts w:ascii="Times New Roman" w:hAnsi="Times New Roman"/>
        <w:b/>
        <w:i w:val="0"/>
        <w:smallCaps w:val="0"/>
        <w:strike w:val="0"/>
        <w:color w:val="000000"/>
        <w:spacing w:val="5"/>
        <w:w w:val="100"/>
        <w:position w:val="0"/>
        <w:sz w:val="19"/>
        <w:u w:val="none"/>
      </w:rPr>
    </w:lvl>
    <w:lvl w:ilvl="4">
      <w:start w:val="1"/>
      <w:numFmt w:val="bullet"/>
      <w:lvlText w:val="■"/>
      <w:lvlJc w:val="left"/>
      <w:rPr>
        <w:rFonts w:ascii="Times New Roman" w:hAnsi="Times New Roman"/>
        <w:b/>
        <w:i w:val="0"/>
        <w:smallCaps w:val="0"/>
        <w:strike w:val="0"/>
        <w:color w:val="000000"/>
        <w:spacing w:val="5"/>
        <w:w w:val="100"/>
        <w:position w:val="0"/>
        <w:sz w:val="19"/>
        <w:u w:val="none"/>
      </w:rPr>
    </w:lvl>
    <w:lvl w:ilvl="5">
      <w:start w:val="1"/>
      <w:numFmt w:val="bullet"/>
      <w:lvlText w:val="■"/>
      <w:lvlJc w:val="left"/>
      <w:rPr>
        <w:rFonts w:ascii="Times New Roman" w:hAnsi="Times New Roman"/>
        <w:b/>
        <w:i w:val="0"/>
        <w:smallCaps w:val="0"/>
        <w:strike w:val="0"/>
        <w:color w:val="000000"/>
        <w:spacing w:val="5"/>
        <w:w w:val="100"/>
        <w:position w:val="0"/>
        <w:sz w:val="19"/>
        <w:u w:val="none"/>
      </w:rPr>
    </w:lvl>
    <w:lvl w:ilvl="6">
      <w:start w:val="1"/>
      <w:numFmt w:val="bullet"/>
      <w:lvlText w:val="■"/>
      <w:lvlJc w:val="left"/>
      <w:rPr>
        <w:rFonts w:ascii="Times New Roman" w:hAnsi="Times New Roman"/>
        <w:b/>
        <w:i w:val="0"/>
        <w:smallCaps w:val="0"/>
        <w:strike w:val="0"/>
        <w:color w:val="000000"/>
        <w:spacing w:val="5"/>
        <w:w w:val="100"/>
        <w:position w:val="0"/>
        <w:sz w:val="19"/>
        <w:u w:val="none"/>
      </w:rPr>
    </w:lvl>
    <w:lvl w:ilvl="7">
      <w:start w:val="1"/>
      <w:numFmt w:val="bullet"/>
      <w:lvlText w:val="■"/>
      <w:lvlJc w:val="left"/>
      <w:rPr>
        <w:rFonts w:ascii="Times New Roman" w:hAnsi="Times New Roman"/>
        <w:b/>
        <w:i w:val="0"/>
        <w:smallCaps w:val="0"/>
        <w:strike w:val="0"/>
        <w:color w:val="000000"/>
        <w:spacing w:val="5"/>
        <w:w w:val="100"/>
        <w:position w:val="0"/>
        <w:sz w:val="19"/>
        <w:u w:val="none"/>
      </w:rPr>
    </w:lvl>
    <w:lvl w:ilvl="8">
      <w:start w:val="1"/>
      <w:numFmt w:val="bullet"/>
      <w:lvlText w:val="■"/>
      <w:lvlJc w:val="left"/>
      <w:rPr>
        <w:rFonts w:ascii="Times New Roman" w:hAnsi="Times New Roman"/>
        <w:b/>
        <w:i w:val="0"/>
        <w:smallCaps w:val="0"/>
        <w:strike w:val="0"/>
        <w:color w:val="000000"/>
        <w:spacing w:val="5"/>
        <w:w w:val="100"/>
        <w:position w:val="0"/>
        <w:sz w:val="19"/>
        <w:u w:val="none"/>
      </w:rPr>
    </w:lvl>
  </w:abstractNum>
  <w:abstractNum w:abstractNumId="26">
    <w:nsid w:val="00000035"/>
    <w:multiLevelType w:val="multilevel"/>
    <w:tmpl w:val="00000034"/>
    <w:lvl w:ilvl="0">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1">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2">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3">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4">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5">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6">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7">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8">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abstractNum>
  <w:abstractNum w:abstractNumId="27">
    <w:nsid w:val="00000037"/>
    <w:multiLevelType w:val="multilevel"/>
    <w:tmpl w:val="00000036"/>
    <w:lvl w:ilvl="0">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1">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2">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3">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4">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5">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6">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7">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8">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abstractNum>
  <w:abstractNum w:abstractNumId="28">
    <w:nsid w:val="00000039"/>
    <w:multiLevelType w:val="multilevel"/>
    <w:tmpl w:val="00000038"/>
    <w:lvl w:ilvl="0">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1">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2">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3">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4">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5">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6">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7">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8">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abstractNum>
  <w:abstractNum w:abstractNumId="29">
    <w:nsid w:val="0000003B"/>
    <w:multiLevelType w:val="multilevel"/>
    <w:tmpl w:val="0000003A"/>
    <w:lvl w:ilvl="0">
      <w:start w:val="1"/>
      <w:numFmt w:val="bullet"/>
      <w:lvlText w:val="•"/>
      <w:lvlJc w:val="left"/>
      <w:rPr>
        <w:rFonts w:ascii="Times New Roman" w:hAnsi="Times New Roman"/>
        <w:b/>
        <w:i w:val="0"/>
        <w:smallCaps w:val="0"/>
        <w:strike w:val="0"/>
        <w:color w:val="000000"/>
        <w:spacing w:val="5"/>
        <w:w w:val="100"/>
        <w:position w:val="0"/>
        <w:sz w:val="19"/>
        <w:u w:val="none"/>
      </w:rPr>
    </w:lvl>
    <w:lvl w:ilvl="1">
      <w:start w:val="1"/>
      <w:numFmt w:val="bullet"/>
      <w:lvlText w:val="•"/>
      <w:lvlJc w:val="left"/>
      <w:rPr>
        <w:rFonts w:ascii="Times New Roman" w:hAnsi="Times New Roman"/>
        <w:b/>
        <w:i w:val="0"/>
        <w:smallCaps w:val="0"/>
        <w:strike w:val="0"/>
        <w:color w:val="000000"/>
        <w:spacing w:val="5"/>
        <w:w w:val="100"/>
        <w:position w:val="0"/>
        <w:sz w:val="19"/>
        <w:u w:val="none"/>
      </w:rPr>
    </w:lvl>
    <w:lvl w:ilvl="2">
      <w:start w:val="1"/>
      <w:numFmt w:val="bullet"/>
      <w:lvlText w:val="•"/>
      <w:lvlJc w:val="left"/>
      <w:rPr>
        <w:rFonts w:ascii="Times New Roman" w:hAnsi="Times New Roman"/>
        <w:b/>
        <w:i w:val="0"/>
        <w:smallCaps w:val="0"/>
        <w:strike w:val="0"/>
        <w:color w:val="000000"/>
        <w:spacing w:val="5"/>
        <w:w w:val="100"/>
        <w:position w:val="0"/>
        <w:sz w:val="19"/>
        <w:u w:val="none"/>
      </w:rPr>
    </w:lvl>
    <w:lvl w:ilvl="3">
      <w:start w:val="1"/>
      <w:numFmt w:val="bullet"/>
      <w:lvlText w:val="•"/>
      <w:lvlJc w:val="left"/>
      <w:rPr>
        <w:rFonts w:ascii="Times New Roman" w:hAnsi="Times New Roman"/>
        <w:b/>
        <w:i w:val="0"/>
        <w:smallCaps w:val="0"/>
        <w:strike w:val="0"/>
        <w:color w:val="000000"/>
        <w:spacing w:val="5"/>
        <w:w w:val="100"/>
        <w:position w:val="0"/>
        <w:sz w:val="19"/>
        <w:u w:val="none"/>
      </w:rPr>
    </w:lvl>
    <w:lvl w:ilvl="4">
      <w:start w:val="1"/>
      <w:numFmt w:val="bullet"/>
      <w:lvlText w:val="•"/>
      <w:lvlJc w:val="left"/>
      <w:rPr>
        <w:rFonts w:ascii="Times New Roman" w:hAnsi="Times New Roman"/>
        <w:b/>
        <w:i w:val="0"/>
        <w:smallCaps w:val="0"/>
        <w:strike w:val="0"/>
        <w:color w:val="000000"/>
        <w:spacing w:val="5"/>
        <w:w w:val="100"/>
        <w:position w:val="0"/>
        <w:sz w:val="19"/>
        <w:u w:val="none"/>
      </w:rPr>
    </w:lvl>
    <w:lvl w:ilvl="5">
      <w:start w:val="1"/>
      <w:numFmt w:val="bullet"/>
      <w:lvlText w:val="•"/>
      <w:lvlJc w:val="left"/>
      <w:rPr>
        <w:rFonts w:ascii="Times New Roman" w:hAnsi="Times New Roman"/>
        <w:b/>
        <w:i w:val="0"/>
        <w:smallCaps w:val="0"/>
        <w:strike w:val="0"/>
        <w:color w:val="000000"/>
        <w:spacing w:val="5"/>
        <w:w w:val="100"/>
        <w:position w:val="0"/>
        <w:sz w:val="19"/>
        <w:u w:val="none"/>
      </w:rPr>
    </w:lvl>
    <w:lvl w:ilvl="6">
      <w:start w:val="1"/>
      <w:numFmt w:val="bullet"/>
      <w:lvlText w:val="•"/>
      <w:lvlJc w:val="left"/>
      <w:rPr>
        <w:rFonts w:ascii="Times New Roman" w:hAnsi="Times New Roman"/>
        <w:b/>
        <w:i w:val="0"/>
        <w:smallCaps w:val="0"/>
        <w:strike w:val="0"/>
        <w:color w:val="000000"/>
        <w:spacing w:val="5"/>
        <w:w w:val="100"/>
        <w:position w:val="0"/>
        <w:sz w:val="19"/>
        <w:u w:val="none"/>
      </w:rPr>
    </w:lvl>
    <w:lvl w:ilvl="7">
      <w:start w:val="1"/>
      <w:numFmt w:val="bullet"/>
      <w:lvlText w:val="•"/>
      <w:lvlJc w:val="left"/>
      <w:rPr>
        <w:rFonts w:ascii="Times New Roman" w:hAnsi="Times New Roman"/>
        <w:b/>
        <w:i w:val="0"/>
        <w:smallCaps w:val="0"/>
        <w:strike w:val="0"/>
        <w:color w:val="000000"/>
        <w:spacing w:val="5"/>
        <w:w w:val="100"/>
        <w:position w:val="0"/>
        <w:sz w:val="19"/>
        <w:u w:val="none"/>
      </w:rPr>
    </w:lvl>
    <w:lvl w:ilvl="8">
      <w:start w:val="1"/>
      <w:numFmt w:val="bullet"/>
      <w:lvlText w:val="•"/>
      <w:lvlJc w:val="left"/>
      <w:rPr>
        <w:rFonts w:ascii="Times New Roman" w:hAnsi="Times New Roman"/>
        <w:b/>
        <w:i w:val="0"/>
        <w:smallCaps w:val="0"/>
        <w:strike w:val="0"/>
        <w:color w:val="000000"/>
        <w:spacing w:val="5"/>
        <w:w w:val="100"/>
        <w:position w:val="0"/>
        <w:sz w:val="19"/>
        <w:u w:val="none"/>
      </w:rPr>
    </w:lvl>
  </w:abstractNum>
  <w:abstractNum w:abstractNumId="30">
    <w:nsid w:val="0000003D"/>
    <w:multiLevelType w:val="multilevel"/>
    <w:tmpl w:val="0000003C"/>
    <w:lvl w:ilvl="0">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1">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2">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3">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4">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5">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6">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7">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8">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abstractNum>
  <w:abstractNum w:abstractNumId="31">
    <w:nsid w:val="0000003F"/>
    <w:multiLevelType w:val="multilevel"/>
    <w:tmpl w:val="0000003E"/>
    <w:lvl w:ilvl="0">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1">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2">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3">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4">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5">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6">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7">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8">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abstractNum>
  <w:abstractNum w:abstractNumId="32">
    <w:nsid w:val="00000041"/>
    <w:multiLevelType w:val="multilevel"/>
    <w:tmpl w:val="00000040"/>
    <w:lvl w:ilvl="0">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1">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2">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3">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4">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5">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6">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7">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lvl w:ilvl="8">
      <w:start w:val="1"/>
      <w:numFmt w:val="decimal"/>
      <w:lvlText w:val="%1)"/>
      <w:lvlJc w:val="left"/>
      <w:rPr>
        <w:rFonts w:ascii="Times New Roman" w:hAnsi="Times New Roman" w:cs="Times New Roman"/>
        <w:b/>
        <w:bCs/>
        <w:i/>
        <w:iCs/>
        <w:smallCaps w:val="0"/>
        <w:strike w:val="0"/>
        <w:color w:val="000000"/>
        <w:spacing w:val="6"/>
        <w:w w:val="100"/>
        <w:position w:val="0"/>
        <w:sz w:val="20"/>
        <w:szCs w:val="20"/>
        <w:u w:val="none"/>
      </w:rPr>
    </w:lvl>
  </w:abstractNum>
  <w:abstractNum w:abstractNumId="33">
    <w:nsid w:val="00000043"/>
    <w:multiLevelType w:val="multilevel"/>
    <w:tmpl w:val="00000042"/>
    <w:lvl w:ilvl="0">
      <w:start w:val="1"/>
      <w:numFmt w:val="bullet"/>
      <w:lvlText w:val="■"/>
      <w:lvlJc w:val="left"/>
      <w:rPr>
        <w:rFonts w:ascii="Times New Roman" w:hAnsi="Times New Roman"/>
        <w:b/>
        <w:i w:val="0"/>
        <w:smallCaps w:val="0"/>
        <w:strike w:val="0"/>
        <w:color w:val="000000"/>
        <w:spacing w:val="5"/>
        <w:w w:val="100"/>
        <w:position w:val="0"/>
        <w:sz w:val="19"/>
        <w:u w:val="none"/>
      </w:rPr>
    </w:lvl>
    <w:lvl w:ilvl="1">
      <w:start w:val="1"/>
      <w:numFmt w:val="bullet"/>
      <w:lvlText w:val="■"/>
      <w:lvlJc w:val="left"/>
      <w:rPr>
        <w:rFonts w:ascii="Times New Roman" w:hAnsi="Times New Roman"/>
        <w:b/>
        <w:i w:val="0"/>
        <w:smallCaps w:val="0"/>
        <w:strike w:val="0"/>
        <w:color w:val="000000"/>
        <w:spacing w:val="5"/>
        <w:w w:val="100"/>
        <w:position w:val="0"/>
        <w:sz w:val="19"/>
        <w:u w:val="none"/>
      </w:rPr>
    </w:lvl>
    <w:lvl w:ilvl="2">
      <w:start w:val="1"/>
      <w:numFmt w:val="bullet"/>
      <w:lvlText w:val="■"/>
      <w:lvlJc w:val="left"/>
      <w:rPr>
        <w:rFonts w:ascii="Times New Roman" w:hAnsi="Times New Roman"/>
        <w:b/>
        <w:i w:val="0"/>
        <w:smallCaps w:val="0"/>
        <w:strike w:val="0"/>
        <w:color w:val="000000"/>
        <w:spacing w:val="5"/>
        <w:w w:val="100"/>
        <w:position w:val="0"/>
        <w:sz w:val="19"/>
        <w:u w:val="none"/>
      </w:rPr>
    </w:lvl>
    <w:lvl w:ilvl="3">
      <w:start w:val="1"/>
      <w:numFmt w:val="bullet"/>
      <w:lvlText w:val="■"/>
      <w:lvlJc w:val="left"/>
      <w:rPr>
        <w:rFonts w:ascii="Times New Roman" w:hAnsi="Times New Roman"/>
        <w:b/>
        <w:i w:val="0"/>
        <w:smallCaps w:val="0"/>
        <w:strike w:val="0"/>
        <w:color w:val="000000"/>
        <w:spacing w:val="5"/>
        <w:w w:val="100"/>
        <w:position w:val="0"/>
        <w:sz w:val="19"/>
        <w:u w:val="none"/>
      </w:rPr>
    </w:lvl>
    <w:lvl w:ilvl="4">
      <w:start w:val="1"/>
      <w:numFmt w:val="bullet"/>
      <w:lvlText w:val="■"/>
      <w:lvlJc w:val="left"/>
      <w:rPr>
        <w:rFonts w:ascii="Times New Roman" w:hAnsi="Times New Roman"/>
        <w:b/>
        <w:i w:val="0"/>
        <w:smallCaps w:val="0"/>
        <w:strike w:val="0"/>
        <w:color w:val="000000"/>
        <w:spacing w:val="5"/>
        <w:w w:val="100"/>
        <w:position w:val="0"/>
        <w:sz w:val="19"/>
        <w:u w:val="none"/>
      </w:rPr>
    </w:lvl>
    <w:lvl w:ilvl="5">
      <w:start w:val="1"/>
      <w:numFmt w:val="bullet"/>
      <w:lvlText w:val="■"/>
      <w:lvlJc w:val="left"/>
      <w:rPr>
        <w:rFonts w:ascii="Times New Roman" w:hAnsi="Times New Roman"/>
        <w:b/>
        <w:i w:val="0"/>
        <w:smallCaps w:val="0"/>
        <w:strike w:val="0"/>
        <w:color w:val="000000"/>
        <w:spacing w:val="5"/>
        <w:w w:val="100"/>
        <w:position w:val="0"/>
        <w:sz w:val="19"/>
        <w:u w:val="none"/>
      </w:rPr>
    </w:lvl>
    <w:lvl w:ilvl="6">
      <w:start w:val="1"/>
      <w:numFmt w:val="bullet"/>
      <w:lvlText w:val="■"/>
      <w:lvlJc w:val="left"/>
      <w:rPr>
        <w:rFonts w:ascii="Times New Roman" w:hAnsi="Times New Roman"/>
        <w:b/>
        <w:i w:val="0"/>
        <w:smallCaps w:val="0"/>
        <w:strike w:val="0"/>
        <w:color w:val="000000"/>
        <w:spacing w:val="5"/>
        <w:w w:val="100"/>
        <w:position w:val="0"/>
        <w:sz w:val="19"/>
        <w:u w:val="none"/>
      </w:rPr>
    </w:lvl>
    <w:lvl w:ilvl="7">
      <w:start w:val="1"/>
      <w:numFmt w:val="bullet"/>
      <w:lvlText w:val="■"/>
      <w:lvlJc w:val="left"/>
      <w:rPr>
        <w:rFonts w:ascii="Times New Roman" w:hAnsi="Times New Roman"/>
        <w:b/>
        <w:i w:val="0"/>
        <w:smallCaps w:val="0"/>
        <w:strike w:val="0"/>
        <w:color w:val="000000"/>
        <w:spacing w:val="5"/>
        <w:w w:val="100"/>
        <w:position w:val="0"/>
        <w:sz w:val="19"/>
        <w:u w:val="none"/>
      </w:rPr>
    </w:lvl>
    <w:lvl w:ilvl="8">
      <w:start w:val="1"/>
      <w:numFmt w:val="bullet"/>
      <w:lvlText w:val="■"/>
      <w:lvlJc w:val="left"/>
      <w:rPr>
        <w:rFonts w:ascii="Times New Roman" w:hAnsi="Times New Roman"/>
        <w:b/>
        <w:i w:val="0"/>
        <w:smallCaps w:val="0"/>
        <w:strike w:val="0"/>
        <w:color w:val="000000"/>
        <w:spacing w:val="5"/>
        <w:w w:val="100"/>
        <w:position w:val="0"/>
        <w:sz w:val="19"/>
        <w:u w:val="none"/>
      </w:rPr>
    </w:lvl>
  </w:abstractNum>
  <w:abstractNum w:abstractNumId="34">
    <w:nsid w:val="00000045"/>
    <w:multiLevelType w:val="multilevel"/>
    <w:tmpl w:val="00000044"/>
    <w:lvl w:ilvl="0">
      <w:start w:val="1"/>
      <w:numFmt w:val="bullet"/>
      <w:lvlText w:val="—"/>
      <w:lvlJc w:val="left"/>
      <w:rPr>
        <w:rFonts w:ascii="Times New Roman" w:hAnsi="Times New Roman"/>
        <w:b/>
        <w:i w:val="0"/>
        <w:smallCaps w:val="0"/>
        <w:strike w:val="0"/>
        <w:color w:val="000000"/>
        <w:spacing w:val="5"/>
        <w:w w:val="100"/>
        <w:position w:val="0"/>
        <w:sz w:val="19"/>
        <w:u w:val="none"/>
      </w:rPr>
    </w:lvl>
    <w:lvl w:ilvl="1">
      <w:start w:val="1"/>
      <w:numFmt w:val="bullet"/>
      <w:lvlText w:val="—"/>
      <w:lvlJc w:val="left"/>
      <w:rPr>
        <w:rFonts w:ascii="Times New Roman" w:hAnsi="Times New Roman"/>
        <w:b/>
        <w:i w:val="0"/>
        <w:smallCaps w:val="0"/>
        <w:strike w:val="0"/>
        <w:color w:val="000000"/>
        <w:spacing w:val="5"/>
        <w:w w:val="100"/>
        <w:position w:val="0"/>
        <w:sz w:val="19"/>
        <w:u w:val="none"/>
      </w:rPr>
    </w:lvl>
    <w:lvl w:ilvl="2">
      <w:start w:val="1"/>
      <w:numFmt w:val="bullet"/>
      <w:lvlText w:val="—"/>
      <w:lvlJc w:val="left"/>
      <w:rPr>
        <w:rFonts w:ascii="Times New Roman" w:hAnsi="Times New Roman"/>
        <w:b/>
        <w:i w:val="0"/>
        <w:smallCaps w:val="0"/>
        <w:strike w:val="0"/>
        <w:color w:val="000000"/>
        <w:spacing w:val="5"/>
        <w:w w:val="100"/>
        <w:position w:val="0"/>
        <w:sz w:val="19"/>
        <w:u w:val="none"/>
      </w:rPr>
    </w:lvl>
    <w:lvl w:ilvl="3">
      <w:start w:val="1"/>
      <w:numFmt w:val="bullet"/>
      <w:lvlText w:val="—"/>
      <w:lvlJc w:val="left"/>
      <w:rPr>
        <w:rFonts w:ascii="Times New Roman" w:hAnsi="Times New Roman"/>
        <w:b/>
        <w:i w:val="0"/>
        <w:smallCaps w:val="0"/>
        <w:strike w:val="0"/>
        <w:color w:val="000000"/>
        <w:spacing w:val="5"/>
        <w:w w:val="100"/>
        <w:position w:val="0"/>
        <w:sz w:val="19"/>
        <w:u w:val="none"/>
      </w:rPr>
    </w:lvl>
    <w:lvl w:ilvl="4">
      <w:start w:val="1"/>
      <w:numFmt w:val="bullet"/>
      <w:lvlText w:val="—"/>
      <w:lvlJc w:val="left"/>
      <w:rPr>
        <w:rFonts w:ascii="Times New Roman" w:hAnsi="Times New Roman"/>
        <w:b/>
        <w:i w:val="0"/>
        <w:smallCaps w:val="0"/>
        <w:strike w:val="0"/>
        <w:color w:val="000000"/>
        <w:spacing w:val="5"/>
        <w:w w:val="100"/>
        <w:position w:val="0"/>
        <w:sz w:val="19"/>
        <w:u w:val="none"/>
      </w:rPr>
    </w:lvl>
    <w:lvl w:ilvl="5">
      <w:start w:val="1"/>
      <w:numFmt w:val="bullet"/>
      <w:lvlText w:val="—"/>
      <w:lvlJc w:val="left"/>
      <w:rPr>
        <w:rFonts w:ascii="Times New Roman" w:hAnsi="Times New Roman"/>
        <w:b/>
        <w:i w:val="0"/>
        <w:smallCaps w:val="0"/>
        <w:strike w:val="0"/>
        <w:color w:val="000000"/>
        <w:spacing w:val="5"/>
        <w:w w:val="100"/>
        <w:position w:val="0"/>
        <w:sz w:val="19"/>
        <w:u w:val="none"/>
      </w:rPr>
    </w:lvl>
    <w:lvl w:ilvl="6">
      <w:start w:val="1"/>
      <w:numFmt w:val="bullet"/>
      <w:lvlText w:val="—"/>
      <w:lvlJc w:val="left"/>
      <w:rPr>
        <w:rFonts w:ascii="Times New Roman" w:hAnsi="Times New Roman"/>
        <w:b/>
        <w:i w:val="0"/>
        <w:smallCaps w:val="0"/>
        <w:strike w:val="0"/>
        <w:color w:val="000000"/>
        <w:spacing w:val="5"/>
        <w:w w:val="100"/>
        <w:position w:val="0"/>
        <w:sz w:val="19"/>
        <w:u w:val="none"/>
      </w:rPr>
    </w:lvl>
    <w:lvl w:ilvl="7">
      <w:start w:val="1"/>
      <w:numFmt w:val="bullet"/>
      <w:lvlText w:val="—"/>
      <w:lvlJc w:val="left"/>
      <w:rPr>
        <w:rFonts w:ascii="Times New Roman" w:hAnsi="Times New Roman"/>
        <w:b/>
        <w:i w:val="0"/>
        <w:smallCaps w:val="0"/>
        <w:strike w:val="0"/>
        <w:color w:val="000000"/>
        <w:spacing w:val="5"/>
        <w:w w:val="100"/>
        <w:position w:val="0"/>
        <w:sz w:val="19"/>
        <w:u w:val="none"/>
      </w:rPr>
    </w:lvl>
    <w:lvl w:ilvl="8">
      <w:start w:val="1"/>
      <w:numFmt w:val="bullet"/>
      <w:lvlText w:val="—"/>
      <w:lvlJc w:val="left"/>
      <w:rPr>
        <w:rFonts w:ascii="Times New Roman" w:hAnsi="Times New Roman"/>
        <w:b/>
        <w:i w:val="0"/>
        <w:smallCaps w:val="0"/>
        <w:strike w:val="0"/>
        <w:color w:val="000000"/>
        <w:spacing w:val="5"/>
        <w:w w:val="100"/>
        <w:position w:val="0"/>
        <w:sz w:val="19"/>
        <w:u w:val="none"/>
      </w:rPr>
    </w:lvl>
  </w:abstractNum>
  <w:abstractNum w:abstractNumId="35">
    <w:nsid w:val="00000047"/>
    <w:multiLevelType w:val="multilevel"/>
    <w:tmpl w:val="00000046"/>
    <w:lvl w:ilvl="0">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abstractNum>
  <w:abstractNum w:abstractNumId="36">
    <w:nsid w:val="00000049"/>
    <w:multiLevelType w:val="multilevel"/>
    <w:tmpl w:val="00000048"/>
    <w:lvl w:ilvl="0">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abstractNum>
  <w:abstractNum w:abstractNumId="37">
    <w:nsid w:val="0000004B"/>
    <w:multiLevelType w:val="multilevel"/>
    <w:tmpl w:val="0000004A"/>
    <w:lvl w:ilvl="0">
      <w:start w:val="1"/>
      <w:numFmt w:val="bullet"/>
      <w:lvlText w:val="—"/>
      <w:lvlJc w:val="left"/>
      <w:rPr>
        <w:rFonts w:ascii="Times New Roman" w:hAnsi="Times New Roman"/>
        <w:b/>
        <w:i w:val="0"/>
        <w:smallCaps w:val="0"/>
        <w:strike w:val="0"/>
        <w:color w:val="000000"/>
        <w:spacing w:val="6"/>
        <w:w w:val="100"/>
        <w:position w:val="0"/>
        <w:sz w:val="19"/>
        <w:u w:val="none"/>
      </w:rPr>
    </w:lvl>
    <w:lvl w:ilvl="1">
      <w:start w:val="1"/>
      <w:numFmt w:val="bullet"/>
      <w:lvlText w:val="—"/>
      <w:lvlJc w:val="left"/>
      <w:rPr>
        <w:rFonts w:ascii="Times New Roman" w:hAnsi="Times New Roman"/>
        <w:b/>
        <w:i w:val="0"/>
        <w:smallCaps w:val="0"/>
        <w:strike w:val="0"/>
        <w:color w:val="000000"/>
        <w:spacing w:val="6"/>
        <w:w w:val="100"/>
        <w:position w:val="0"/>
        <w:sz w:val="19"/>
        <w:u w:val="none"/>
      </w:rPr>
    </w:lvl>
    <w:lvl w:ilvl="2">
      <w:start w:val="1"/>
      <w:numFmt w:val="bullet"/>
      <w:lvlText w:val="—"/>
      <w:lvlJc w:val="left"/>
      <w:rPr>
        <w:rFonts w:ascii="Times New Roman" w:hAnsi="Times New Roman"/>
        <w:b/>
        <w:i w:val="0"/>
        <w:smallCaps w:val="0"/>
        <w:strike w:val="0"/>
        <w:color w:val="000000"/>
        <w:spacing w:val="6"/>
        <w:w w:val="100"/>
        <w:position w:val="0"/>
        <w:sz w:val="19"/>
        <w:u w:val="none"/>
      </w:rPr>
    </w:lvl>
    <w:lvl w:ilvl="3">
      <w:start w:val="1"/>
      <w:numFmt w:val="bullet"/>
      <w:lvlText w:val="—"/>
      <w:lvlJc w:val="left"/>
      <w:rPr>
        <w:rFonts w:ascii="Times New Roman" w:hAnsi="Times New Roman"/>
        <w:b/>
        <w:i w:val="0"/>
        <w:smallCaps w:val="0"/>
        <w:strike w:val="0"/>
        <w:color w:val="000000"/>
        <w:spacing w:val="6"/>
        <w:w w:val="100"/>
        <w:position w:val="0"/>
        <w:sz w:val="19"/>
        <w:u w:val="none"/>
      </w:rPr>
    </w:lvl>
    <w:lvl w:ilvl="4">
      <w:start w:val="1"/>
      <w:numFmt w:val="bullet"/>
      <w:lvlText w:val="—"/>
      <w:lvlJc w:val="left"/>
      <w:rPr>
        <w:rFonts w:ascii="Times New Roman" w:hAnsi="Times New Roman"/>
        <w:b/>
        <w:i w:val="0"/>
        <w:smallCaps w:val="0"/>
        <w:strike w:val="0"/>
        <w:color w:val="000000"/>
        <w:spacing w:val="6"/>
        <w:w w:val="100"/>
        <w:position w:val="0"/>
        <w:sz w:val="19"/>
        <w:u w:val="none"/>
      </w:rPr>
    </w:lvl>
    <w:lvl w:ilvl="5">
      <w:start w:val="1"/>
      <w:numFmt w:val="bullet"/>
      <w:lvlText w:val="—"/>
      <w:lvlJc w:val="left"/>
      <w:rPr>
        <w:rFonts w:ascii="Times New Roman" w:hAnsi="Times New Roman"/>
        <w:b/>
        <w:i w:val="0"/>
        <w:smallCaps w:val="0"/>
        <w:strike w:val="0"/>
        <w:color w:val="000000"/>
        <w:spacing w:val="6"/>
        <w:w w:val="100"/>
        <w:position w:val="0"/>
        <w:sz w:val="19"/>
        <w:u w:val="none"/>
      </w:rPr>
    </w:lvl>
    <w:lvl w:ilvl="6">
      <w:start w:val="1"/>
      <w:numFmt w:val="bullet"/>
      <w:lvlText w:val="—"/>
      <w:lvlJc w:val="left"/>
      <w:rPr>
        <w:rFonts w:ascii="Times New Roman" w:hAnsi="Times New Roman"/>
        <w:b/>
        <w:i w:val="0"/>
        <w:smallCaps w:val="0"/>
        <w:strike w:val="0"/>
        <w:color w:val="000000"/>
        <w:spacing w:val="6"/>
        <w:w w:val="100"/>
        <w:position w:val="0"/>
        <w:sz w:val="19"/>
        <w:u w:val="none"/>
      </w:rPr>
    </w:lvl>
    <w:lvl w:ilvl="7">
      <w:start w:val="1"/>
      <w:numFmt w:val="bullet"/>
      <w:lvlText w:val="—"/>
      <w:lvlJc w:val="left"/>
      <w:rPr>
        <w:rFonts w:ascii="Times New Roman" w:hAnsi="Times New Roman"/>
        <w:b/>
        <w:i w:val="0"/>
        <w:smallCaps w:val="0"/>
        <w:strike w:val="0"/>
        <w:color w:val="000000"/>
        <w:spacing w:val="6"/>
        <w:w w:val="100"/>
        <w:position w:val="0"/>
        <w:sz w:val="19"/>
        <w:u w:val="none"/>
      </w:rPr>
    </w:lvl>
    <w:lvl w:ilvl="8">
      <w:start w:val="1"/>
      <w:numFmt w:val="bullet"/>
      <w:lvlText w:val="—"/>
      <w:lvlJc w:val="left"/>
      <w:rPr>
        <w:rFonts w:ascii="Times New Roman" w:hAnsi="Times New Roman"/>
        <w:b/>
        <w:i w:val="0"/>
        <w:smallCaps w:val="0"/>
        <w:strike w:val="0"/>
        <w:color w:val="000000"/>
        <w:spacing w:val="6"/>
        <w:w w:val="100"/>
        <w:position w:val="0"/>
        <w:sz w:val="19"/>
        <w:u w:val="none"/>
      </w:rPr>
    </w:lvl>
  </w:abstractNum>
  <w:abstractNum w:abstractNumId="38">
    <w:nsid w:val="0000004D"/>
    <w:multiLevelType w:val="multilevel"/>
    <w:tmpl w:val="0000004C"/>
    <w:lvl w:ilvl="0">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abstractNum>
  <w:abstractNum w:abstractNumId="39">
    <w:nsid w:val="0000004F"/>
    <w:multiLevelType w:val="multilevel"/>
    <w:tmpl w:val="0000004E"/>
    <w:lvl w:ilvl="0">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40">
    <w:nsid w:val="00000051"/>
    <w:multiLevelType w:val="multilevel"/>
    <w:tmpl w:val="00000050"/>
    <w:lvl w:ilvl="0">
      <w:start w:val="1"/>
      <w:numFmt w:val="bullet"/>
      <w:lvlText w:val="■"/>
      <w:lvlJc w:val="left"/>
      <w:rPr>
        <w:rFonts w:ascii="Times New Roman" w:hAnsi="Times New Roman"/>
        <w:b/>
        <w:i w:val="0"/>
        <w:smallCaps w:val="0"/>
        <w:strike w:val="0"/>
        <w:color w:val="000000"/>
        <w:spacing w:val="6"/>
        <w:w w:val="100"/>
        <w:position w:val="0"/>
        <w:sz w:val="19"/>
        <w:u w:val="none"/>
      </w:rPr>
    </w:lvl>
    <w:lvl w:ilvl="1">
      <w:start w:val="1"/>
      <w:numFmt w:val="bullet"/>
      <w:lvlText w:val="■"/>
      <w:lvlJc w:val="left"/>
      <w:rPr>
        <w:rFonts w:ascii="Times New Roman" w:hAnsi="Times New Roman"/>
        <w:b/>
        <w:i w:val="0"/>
        <w:smallCaps w:val="0"/>
        <w:strike w:val="0"/>
        <w:color w:val="000000"/>
        <w:spacing w:val="6"/>
        <w:w w:val="100"/>
        <w:position w:val="0"/>
        <w:sz w:val="19"/>
        <w:u w:val="none"/>
      </w:rPr>
    </w:lvl>
    <w:lvl w:ilvl="2">
      <w:start w:val="1"/>
      <w:numFmt w:val="bullet"/>
      <w:lvlText w:val="■"/>
      <w:lvlJc w:val="left"/>
      <w:rPr>
        <w:rFonts w:ascii="Times New Roman" w:hAnsi="Times New Roman"/>
        <w:b/>
        <w:i w:val="0"/>
        <w:smallCaps w:val="0"/>
        <w:strike w:val="0"/>
        <w:color w:val="000000"/>
        <w:spacing w:val="6"/>
        <w:w w:val="100"/>
        <w:position w:val="0"/>
        <w:sz w:val="19"/>
        <w:u w:val="none"/>
      </w:rPr>
    </w:lvl>
    <w:lvl w:ilvl="3">
      <w:start w:val="1"/>
      <w:numFmt w:val="bullet"/>
      <w:lvlText w:val="■"/>
      <w:lvlJc w:val="left"/>
      <w:rPr>
        <w:rFonts w:ascii="Times New Roman" w:hAnsi="Times New Roman"/>
        <w:b/>
        <w:i w:val="0"/>
        <w:smallCaps w:val="0"/>
        <w:strike w:val="0"/>
        <w:color w:val="000000"/>
        <w:spacing w:val="6"/>
        <w:w w:val="100"/>
        <w:position w:val="0"/>
        <w:sz w:val="19"/>
        <w:u w:val="none"/>
      </w:rPr>
    </w:lvl>
    <w:lvl w:ilvl="4">
      <w:start w:val="1"/>
      <w:numFmt w:val="bullet"/>
      <w:lvlText w:val="■"/>
      <w:lvlJc w:val="left"/>
      <w:rPr>
        <w:rFonts w:ascii="Times New Roman" w:hAnsi="Times New Roman"/>
        <w:b/>
        <w:i w:val="0"/>
        <w:smallCaps w:val="0"/>
        <w:strike w:val="0"/>
        <w:color w:val="000000"/>
        <w:spacing w:val="6"/>
        <w:w w:val="100"/>
        <w:position w:val="0"/>
        <w:sz w:val="19"/>
        <w:u w:val="none"/>
      </w:rPr>
    </w:lvl>
    <w:lvl w:ilvl="5">
      <w:start w:val="1"/>
      <w:numFmt w:val="bullet"/>
      <w:lvlText w:val="■"/>
      <w:lvlJc w:val="left"/>
      <w:rPr>
        <w:rFonts w:ascii="Times New Roman" w:hAnsi="Times New Roman"/>
        <w:b/>
        <w:i w:val="0"/>
        <w:smallCaps w:val="0"/>
        <w:strike w:val="0"/>
        <w:color w:val="000000"/>
        <w:spacing w:val="6"/>
        <w:w w:val="100"/>
        <w:position w:val="0"/>
        <w:sz w:val="19"/>
        <w:u w:val="none"/>
      </w:rPr>
    </w:lvl>
    <w:lvl w:ilvl="6">
      <w:start w:val="1"/>
      <w:numFmt w:val="bullet"/>
      <w:lvlText w:val="■"/>
      <w:lvlJc w:val="left"/>
      <w:rPr>
        <w:rFonts w:ascii="Times New Roman" w:hAnsi="Times New Roman"/>
        <w:b/>
        <w:i w:val="0"/>
        <w:smallCaps w:val="0"/>
        <w:strike w:val="0"/>
        <w:color w:val="000000"/>
        <w:spacing w:val="6"/>
        <w:w w:val="100"/>
        <w:position w:val="0"/>
        <w:sz w:val="19"/>
        <w:u w:val="none"/>
      </w:rPr>
    </w:lvl>
    <w:lvl w:ilvl="7">
      <w:start w:val="1"/>
      <w:numFmt w:val="bullet"/>
      <w:lvlText w:val="■"/>
      <w:lvlJc w:val="left"/>
      <w:rPr>
        <w:rFonts w:ascii="Times New Roman" w:hAnsi="Times New Roman"/>
        <w:b/>
        <w:i w:val="0"/>
        <w:smallCaps w:val="0"/>
        <w:strike w:val="0"/>
        <w:color w:val="000000"/>
        <w:spacing w:val="6"/>
        <w:w w:val="100"/>
        <w:position w:val="0"/>
        <w:sz w:val="19"/>
        <w:u w:val="none"/>
      </w:rPr>
    </w:lvl>
    <w:lvl w:ilvl="8">
      <w:start w:val="1"/>
      <w:numFmt w:val="bullet"/>
      <w:lvlText w:val="■"/>
      <w:lvlJc w:val="left"/>
      <w:rPr>
        <w:rFonts w:ascii="Times New Roman" w:hAnsi="Times New Roman"/>
        <w:b/>
        <w:i w:val="0"/>
        <w:smallCaps w:val="0"/>
        <w:strike w:val="0"/>
        <w:color w:val="000000"/>
        <w:spacing w:val="6"/>
        <w:w w:val="100"/>
        <w:position w:val="0"/>
        <w:sz w:val="19"/>
        <w:u w:val="none"/>
      </w:rPr>
    </w:lvl>
  </w:abstractNum>
  <w:abstractNum w:abstractNumId="41">
    <w:nsid w:val="00000053"/>
    <w:multiLevelType w:val="multilevel"/>
    <w:tmpl w:val="00000052"/>
    <w:lvl w:ilvl="0">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42">
    <w:nsid w:val="00000055"/>
    <w:multiLevelType w:val="multilevel"/>
    <w:tmpl w:val="00000054"/>
    <w:lvl w:ilvl="0">
      <w:start w:val="1"/>
      <w:numFmt w:val="bullet"/>
      <w:lvlText w:val="—"/>
      <w:lvlJc w:val="left"/>
      <w:rPr>
        <w:rFonts w:ascii="Times New Roman" w:hAnsi="Times New Roman"/>
        <w:b/>
        <w:i w:val="0"/>
        <w:smallCaps w:val="0"/>
        <w:strike w:val="0"/>
        <w:color w:val="000000"/>
        <w:spacing w:val="6"/>
        <w:w w:val="100"/>
        <w:position w:val="0"/>
        <w:sz w:val="19"/>
        <w:u w:val="none"/>
      </w:rPr>
    </w:lvl>
    <w:lvl w:ilvl="1">
      <w:start w:val="1"/>
      <w:numFmt w:val="bullet"/>
      <w:lvlText w:val="—"/>
      <w:lvlJc w:val="left"/>
      <w:rPr>
        <w:rFonts w:ascii="Times New Roman" w:hAnsi="Times New Roman"/>
        <w:b/>
        <w:i w:val="0"/>
        <w:smallCaps w:val="0"/>
        <w:strike w:val="0"/>
        <w:color w:val="000000"/>
        <w:spacing w:val="6"/>
        <w:w w:val="100"/>
        <w:position w:val="0"/>
        <w:sz w:val="19"/>
        <w:u w:val="none"/>
      </w:rPr>
    </w:lvl>
    <w:lvl w:ilvl="2">
      <w:start w:val="1"/>
      <w:numFmt w:val="bullet"/>
      <w:lvlText w:val="—"/>
      <w:lvlJc w:val="left"/>
      <w:rPr>
        <w:rFonts w:ascii="Times New Roman" w:hAnsi="Times New Roman"/>
        <w:b/>
        <w:i w:val="0"/>
        <w:smallCaps w:val="0"/>
        <w:strike w:val="0"/>
        <w:color w:val="000000"/>
        <w:spacing w:val="6"/>
        <w:w w:val="100"/>
        <w:position w:val="0"/>
        <w:sz w:val="19"/>
        <w:u w:val="none"/>
      </w:rPr>
    </w:lvl>
    <w:lvl w:ilvl="3">
      <w:start w:val="1"/>
      <w:numFmt w:val="bullet"/>
      <w:lvlText w:val="—"/>
      <w:lvlJc w:val="left"/>
      <w:rPr>
        <w:rFonts w:ascii="Times New Roman" w:hAnsi="Times New Roman"/>
        <w:b/>
        <w:i w:val="0"/>
        <w:smallCaps w:val="0"/>
        <w:strike w:val="0"/>
        <w:color w:val="000000"/>
        <w:spacing w:val="6"/>
        <w:w w:val="100"/>
        <w:position w:val="0"/>
        <w:sz w:val="19"/>
        <w:u w:val="none"/>
      </w:rPr>
    </w:lvl>
    <w:lvl w:ilvl="4">
      <w:start w:val="1"/>
      <w:numFmt w:val="bullet"/>
      <w:lvlText w:val="—"/>
      <w:lvlJc w:val="left"/>
      <w:rPr>
        <w:rFonts w:ascii="Times New Roman" w:hAnsi="Times New Roman"/>
        <w:b/>
        <w:i w:val="0"/>
        <w:smallCaps w:val="0"/>
        <w:strike w:val="0"/>
        <w:color w:val="000000"/>
        <w:spacing w:val="6"/>
        <w:w w:val="100"/>
        <w:position w:val="0"/>
        <w:sz w:val="19"/>
        <w:u w:val="none"/>
      </w:rPr>
    </w:lvl>
    <w:lvl w:ilvl="5">
      <w:start w:val="1"/>
      <w:numFmt w:val="bullet"/>
      <w:lvlText w:val="—"/>
      <w:lvlJc w:val="left"/>
      <w:rPr>
        <w:rFonts w:ascii="Times New Roman" w:hAnsi="Times New Roman"/>
        <w:b/>
        <w:i w:val="0"/>
        <w:smallCaps w:val="0"/>
        <w:strike w:val="0"/>
        <w:color w:val="000000"/>
        <w:spacing w:val="6"/>
        <w:w w:val="100"/>
        <w:position w:val="0"/>
        <w:sz w:val="19"/>
        <w:u w:val="none"/>
      </w:rPr>
    </w:lvl>
    <w:lvl w:ilvl="6">
      <w:start w:val="1"/>
      <w:numFmt w:val="bullet"/>
      <w:lvlText w:val="—"/>
      <w:lvlJc w:val="left"/>
      <w:rPr>
        <w:rFonts w:ascii="Times New Roman" w:hAnsi="Times New Roman"/>
        <w:b/>
        <w:i w:val="0"/>
        <w:smallCaps w:val="0"/>
        <w:strike w:val="0"/>
        <w:color w:val="000000"/>
        <w:spacing w:val="6"/>
        <w:w w:val="100"/>
        <w:position w:val="0"/>
        <w:sz w:val="19"/>
        <w:u w:val="none"/>
      </w:rPr>
    </w:lvl>
    <w:lvl w:ilvl="7">
      <w:start w:val="1"/>
      <w:numFmt w:val="bullet"/>
      <w:lvlText w:val="—"/>
      <w:lvlJc w:val="left"/>
      <w:rPr>
        <w:rFonts w:ascii="Times New Roman" w:hAnsi="Times New Roman"/>
        <w:b/>
        <w:i w:val="0"/>
        <w:smallCaps w:val="0"/>
        <w:strike w:val="0"/>
        <w:color w:val="000000"/>
        <w:spacing w:val="6"/>
        <w:w w:val="100"/>
        <w:position w:val="0"/>
        <w:sz w:val="19"/>
        <w:u w:val="none"/>
      </w:rPr>
    </w:lvl>
    <w:lvl w:ilvl="8">
      <w:start w:val="1"/>
      <w:numFmt w:val="bullet"/>
      <w:lvlText w:val="—"/>
      <w:lvlJc w:val="left"/>
      <w:rPr>
        <w:rFonts w:ascii="Times New Roman" w:hAnsi="Times New Roman"/>
        <w:b/>
        <w:i w:val="0"/>
        <w:smallCaps w:val="0"/>
        <w:strike w:val="0"/>
        <w:color w:val="000000"/>
        <w:spacing w:val="6"/>
        <w:w w:val="100"/>
        <w:position w:val="0"/>
        <w:sz w:val="19"/>
        <w:u w:val="none"/>
      </w:rPr>
    </w:lvl>
  </w:abstractNum>
  <w:abstractNum w:abstractNumId="43">
    <w:nsid w:val="00000057"/>
    <w:multiLevelType w:val="multilevel"/>
    <w:tmpl w:val="00000056"/>
    <w:lvl w:ilvl="0">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44">
    <w:nsid w:val="00000059"/>
    <w:multiLevelType w:val="multilevel"/>
    <w:tmpl w:val="00000058"/>
    <w:lvl w:ilvl="0">
      <w:start w:val="1"/>
      <w:numFmt w:val="bullet"/>
      <w:lvlText w:val="■"/>
      <w:lvlJc w:val="left"/>
      <w:rPr>
        <w:rFonts w:ascii="Times New Roman" w:hAnsi="Times New Roman"/>
        <w:b/>
        <w:i w:val="0"/>
        <w:smallCaps w:val="0"/>
        <w:strike w:val="0"/>
        <w:color w:val="000000"/>
        <w:spacing w:val="6"/>
        <w:w w:val="100"/>
        <w:position w:val="0"/>
        <w:sz w:val="19"/>
        <w:u w:val="none"/>
      </w:rPr>
    </w:lvl>
    <w:lvl w:ilvl="1">
      <w:start w:val="1"/>
      <w:numFmt w:val="bullet"/>
      <w:lvlText w:val="■"/>
      <w:lvlJc w:val="left"/>
      <w:rPr>
        <w:rFonts w:ascii="Times New Roman" w:hAnsi="Times New Roman"/>
        <w:b/>
        <w:i w:val="0"/>
        <w:smallCaps w:val="0"/>
        <w:strike w:val="0"/>
        <w:color w:val="000000"/>
        <w:spacing w:val="6"/>
        <w:w w:val="100"/>
        <w:position w:val="0"/>
        <w:sz w:val="19"/>
        <w:u w:val="none"/>
      </w:rPr>
    </w:lvl>
    <w:lvl w:ilvl="2">
      <w:start w:val="1"/>
      <w:numFmt w:val="bullet"/>
      <w:lvlText w:val="■"/>
      <w:lvlJc w:val="left"/>
      <w:rPr>
        <w:rFonts w:ascii="Times New Roman" w:hAnsi="Times New Roman"/>
        <w:b/>
        <w:i w:val="0"/>
        <w:smallCaps w:val="0"/>
        <w:strike w:val="0"/>
        <w:color w:val="000000"/>
        <w:spacing w:val="6"/>
        <w:w w:val="100"/>
        <w:position w:val="0"/>
        <w:sz w:val="19"/>
        <w:u w:val="none"/>
      </w:rPr>
    </w:lvl>
    <w:lvl w:ilvl="3">
      <w:start w:val="1"/>
      <w:numFmt w:val="bullet"/>
      <w:lvlText w:val="■"/>
      <w:lvlJc w:val="left"/>
      <w:rPr>
        <w:rFonts w:ascii="Times New Roman" w:hAnsi="Times New Roman"/>
        <w:b/>
        <w:i w:val="0"/>
        <w:smallCaps w:val="0"/>
        <w:strike w:val="0"/>
        <w:color w:val="000000"/>
        <w:spacing w:val="6"/>
        <w:w w:val="100"/>
        <w:position w:val="0"/>
        <w:sz w:val="19"/>
        <w:u w:val="none"/>
      </w:rPr>
    </w:lvl>
    <w:lvl w:ilvl="4">
      <w:start w:val="1"/>
      <w:numFmt w:val="bullet"/>
      <w:lvlText w:val="■"/>
      <w:lvlJc w:val="left"/>
      <w:rPr>
        <w:rFonts w:ascii="Times New Roman" w:hAnsi="Times New Roman"/>
        <w:b/>
        <w:i w:val="0"/>
        <w:smallCaps w:val="0"/>
        <w:strike w:val="0"/>
        <w:color w:val="000000"/>
        <w:spacing w:val="6"/>
        <w:w w:val="100"/>
        <w:position w:val="0"/>
        <w:sz w:val="19"/>
        <w:u w:val="none"/>
      </w:rPr>
    </w:lvl>
    <w:lvl w:ilvl="5">
      <w:start w:val="1"/>
      <w:numFmt w:val="bullet"/>
      <w:lvlText w:val="■"/>
      <w:lvlJc w:val="left"/>
      <w:rPr>
        <w:rFonts w:ascii="Times New Roman" w:hAnsi="Times New Roman"/>
        <w:b/>
        <w:i w:val="0"/>
        <w:smallCaps w:val="0"/>
        <w:strike w:val="0"/>
        <w:color w:val="000000"/>
        <w:spacing w:val="6"/>
        <w:w w:val="100"/>
        <w:position w:val="0"/>
        <w:sz w:val="19"/>
        <w:u w:val="none"/>
      </w:rPr>
    </w:lvl>
    <w:lvl w:ilvl="6">
      <w:start w:val="1"/>
      <w:numFmt w:val="bullet"/>
      <w:lvlText w:val="■"/>
      <w:lvlJc w:val="left"/>
      <w:rPr>
        <w:rFonts w:ascii="Times New Roman" w:hAnsi="Times New Roman"/>
        <w:b/>
        <w:i w:val="0"/>
        <w:smallCaps w:val="0"/>
        <w:strike w:val="0"/>
        <w:color w:val="000000"/>
        <w:spacing w:val="6"/>
        <w:w w:val="100"/>
        <w:position w:val="0"/>
        <w:sz w:val="19"/>
        <w:u w:val="none"/>
      </w:rPr>
    </w:lvl>
    <w:lvl w:ilvl="7">
      <w:start w:val="1"/>
      <w:numFmt w:val="bullet"/>
      <w:lvlText w:val="■"/>
      <w:lvlJc w:val="left"/>
      <w:rPr>
        <w:rFonts w:ascii="Times New Roman" w:hAnsi="Times New Roman"/>
        <w:b/>
        <w:i w:val="0"/>
        <w:smallCaps w:val="0"/>
        <w:strike w:val="0"/>
        <w:color w:val="000000"/>
        <w:spacing w:val="6"/>
        <w:w w:val="100"/>
        <w:position w:val="0"/>
        <w:sz w:val="19"/>
        <w:u w:val="none"/>
      </w:rPr>
    </w:lvl>
    <w:lvl w:ilvl="8">
      <w:start w:val="1"/>
      <w:numFmt w:val="bullet"/>
      <w:lvlText w:val="■"/>
      <w:lvlJc w:val="left"/>
      <w:rPr>
        <w:rFonts w:ascii="Times New Roman" w:hAnsi="Times New Roman"/>
        <w:b/>
        <w:i w:val="0"/>
        <w:smallCaps w:val="0"/>
        <w:strike w:val="0"/>
        <w:color w:val="000000"/>
        <w:spacing w:val="6"/>
        <w:w w:val="100"/>
        <w:position w:val="0"/>
        <w:sz w:val="19"/>
        <w:u w:val="none"/>
      </w:rPr>
    </w:lvl>
  </w:abstractNum>
  <w:abstractNum w:abstractNumId="45">
    <w:nsid w:val="0000005B"/>
    <w:multiLevelType w:val="multilevel"/>
    <w:tmpl w:val="0000005A"/>
    <w:lvl w:ilvl="0">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46">
    <w:nsid w:val="0000005D"/>
    <w:multiLevelType w:val="multilevel"/>
    <w:tmpl w:val="0000005C"/>
    <w:lvl w:ilvl="0">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1">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2">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3">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4">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5">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6">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7">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8">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abstractNum>
  <w:abstractNum w:abstractNumId="47">
    <w:nsid w:val="0000005F"/>
    <w:multiLevelType w:val="multilevel"/>
    <w:tmpl w:val="0000005E"/>
    <w:lvl w:ilvl="0">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1">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2">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3">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4">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5">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6">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7">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8">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abstractNum>
  <w:abstractNum w:abstractNumId="48">
    <w:nsid w:val="00000061"/>
    <w:multiLevelType w:val="multilevel"/>
    <w:tmpl w:val="00000060"/>
    <w:lvl w:ilvl="0">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1">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2">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3">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4">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5">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6">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7">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8">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abstractNum>
  <w:abstractNum w:abstractNumId="49">
    <w:nsid w:val="00000063"/>
    <w:multiLevelType w:val="multilevel"/>
    <w:tmpl w:val="00000062"/>
    <w:lvl w:ilvl="0">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1">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2">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3">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4">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5">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6">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7">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8">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abstractNum>
  <w:abstractNum w:abstractNumId="50">
    <w:nsid w:val="00000065"/>
    <w:multiLevelType w:val="multilevel"/>
    <w:tmpl w:val="00000064"/>
    <w:lvl w:ilvl="0">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1">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2">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3">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4">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5">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6">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7">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8">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abstractNum>
  <w:abstractNum w:abstractNumId="51">
    <w:nsid w:val="00000067"/>
    <w:multiLevelType w:val="multilevel"/>
    <w:tmpl w:val="00000066"/>
    <w:lvl w:ilvl="0">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52">
    <w:nsid w:val="00000069"/>
    <w:multiLevelType w:val="multilevel"/>
    <w:tmpl w:val="00000068"/>
    <w:lvl w:ilvl="0">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1">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2">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3">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4">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5">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6">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7">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8">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abstractNum>
  <w:abstractNum w:abstractNumId="53">
    <w:nsid w:val="0000006B"/>
    <w:multiLevelType w:val="multilevel"/>
    <w:tmpl w:val="0000006A"/>
    <w:lvl w:ilvl="0">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1">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2">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3">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4">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5">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6">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7">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8">
      <w:start w:val="2"/>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abstractNum>
  <w:abstractNum w:abstractNumId="54">
    <w:nsid w:val="0000006D"/>
    <w:multiLevelType w:val="multilevel"/>
    <w:tmpl w:val="0000006C"/>
    <w:lvl w:ilvl="0">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1">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2">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3">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4">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5">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6">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7">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8">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abstractNum>
  <w:abstractNum w:abstractNumId="55">
    <w:nsid w:val="0000006F"/>
    <w:multiLevelType w:val="multilevel"/>
    <w:tmpl w:val="0000006E"/>
    <w:lvl w:ilvl="0">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1">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2">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3">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4">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5">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6">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7">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8">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abstractNum>
  <w:abstractNum w:abstractNumId="56">
    <w:nsid w:val="00000071"/>
    <w:multiLevelType w:val="multilevel"/>
    <w:tmpl w:val="00000070"/>
    <w:lvl w:ilvl="0">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1">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2">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3">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4">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5">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6">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7">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lvl w:ilvl="8">
      <w:start w:val="1"/>
      <w:numFmt w:val="upperLetter"/>
      <w:lvlText w:val="%1."/>
      <w:lvlJc w:val="left"/>
      <w:rPr>
        <w:rFonts w:ascii="Tahoma" w:hAnsi="Tahoma" w:cs="Tahoma"/>
        <w:b w:val="0"/>
        <w:bCs w:val="0"/>
        <w:i w:val="0"/>
        <w:iCs w:val="0"/>
        <w:smallCaps w:val="0"/>
        <w:strike w:val="0"/>
        <w:color w:val="000000"/>
        <w:spacing w:val="1"/>
        <w:w w:val="100"/>
        <w:position w:val="0"/>
        <w:sz w:val="16"/>
        <w:szCs w:val="16"/>
        <w:u w:val="none"/>
      </w:rPr>
    </w:lvl>
  </w:abstractNum>
  <w:abstractNum w:abstractNumId="57">
    <w:nsid w:val="00000073"/>
    <w:multiLevelType w:val="multilevel"/>
    <w:tmpl w:val="00000072"/>
    <w:lvl w:ilvl="0">
      <w:start w:val="1"/>
      <w:numFmt w:val="bullet"/>
      <w:lvlText w:val="—"/>
      <w:lvlJc w:val="left"/>
      <w:rPr>
        <w:rFonts w:ascii="Times New Roman" w:hAnsi="Times New Roman"/>
        <w:b/>
        <w:i w:val="0"/>
        <w:smallCaps w:val="0"/>
        <w:strike w:val="0"/>
        <w:color w:val="000000"/>
        <w:spacing w:val="6"/>
        <w:w w:val="100"/>
        <w:position w:val="0"/>
        <w:sz w:val="19"/>
        <w:u w:val="none"/>
      </w:rPr>
    </w:lvl>
    <w:lvl w:ilvl="1">
      <w:start w:val="1"/>
      <w:numFmt w:val="bullet"/>
      <w:lvlText w:val="—"/>
      <w:lvlJc w:val="left"/>
      <w:rPr>
        <w:rFonts w:ascii="Times New Roman" w:hAnsi="Times New Roman"/>
        <w:b/>
        <w:i w:val="0"/>
        <w:smallCaps w:val="0"/>
        <w:strike w:val="0"/>
        <w:color w:val="000000"/>
        <w:spacing w:val="6"/>
        <w:w w:val="100"/>
        <w:position w:val="0"/>
        <w:sz w:val="19"/>
        <w:u w:val="none"/>
      </w:rPr>
    </w:lvl>
    <w:lvl w:ilvl="2">
      <w:start w:val="1"/>
      <w:numFmt w:val="bullet"/>
      <w:lvlText w:val="—"/>
      <w:lvlJc w:val="left"/>
      <w:rPr>
        <w:rFonts w:ascii="Times New Roman" w:hAnsi="Times New Roman"/>
        <w:b/>
        <w:i w:val="0"/>
        <w:smallCaps w:val="0"/>
        <w:strike w:val="0"/>
        <w:color w:val="000000"/>
        <w:spacing w:val="6"/>
        <w:w w:val="100"/>
        <w:position w:val="0"/>
        <w:sz w:val="19"/>
        <w:u w:val="none"/>
      </w:rPr>
    </w:lvl>
    <w:lvl w:ilvl="3">
      <w:start w:val="1"/>
      <w:numFmt w:val="bullet"/>
      <w:lvlText w:val="—"/>
      <w:lvlJc w:val="left"/>
      <w:rPr>
        <w:rFonts w:ascii="Times New Roman" w:hAnsi="Times New Roman"/>
        <w:b/>
        <w:i w:val="0"/>
        <w:smallCaps w:val="0"/>
        <w:strike w:val="0"/>
        <w:color w:val="000000"/>
        <w:spacing w:val="6"/>
        <w:w w:val="100"/>
        <w:position w:val="0"/>
        <w:sz w:val="19"/>
        <w:u w:val="none"/>
      </w:rPr>
    </w:lvl>
    <w:lvl w:ilvl="4">
      <w:start w:val="1"/>
      <w:numFmt w:val="bullet"/>
      <w:lvlText w:val="—"/>
      <w:lvlJc w:val="left"/>
      <w:rPr>
        <w:rFonts w:ascii="Times New Roman" w:hAnsi="Times New Roman"/>
        <w:b/>
        <w:i w:val="0"/>
        <w:smallCaps w:val="0"/>
        <w:strike w:val="0"/>
        <w:color w:val="000000"/>
        <w:spacing w:val="6"/>
        <w:w w:val="100"/>
        <w:position w:val="0"/>
        <w:sz w:val="19"/>
        <w:u w:val="none"/>
      </w:rPr>
    </w:lvl>
    <w:lvl w:ilvl="5">
      <w:start w:val="1"/>
      <w:numFmt w:val="bullet"/>
      <w:lvlText w:val="—"/>
      <w:lvlJc w:val="left"/>
      <w:rPr>
        <w:rFonts w:ascii="Times New Roman" w:hAnsi="Times New Roman"/>
        <w:b/>
        <w:i w:val="0"/>
        <w:smallCaps w:val="0"/>
        <w:strike w:val="0"/>
        <w:color w:val="000000"/>
        <w:spacing w:val="6"/>
        <w:w w:val="100"/>
        <w:position w:val="0"/>
        <w:sz w:val="19"/>
        <w:u w:val="none"/>
      </w:rPr>
    </w:lvl>
    <w:lvl w:ilvl="6">
      <w:start w:val="1"/>
      <w:numFmt w:val="bullet"/>
      <w:lvlText w:val="—"/>
      <w:lvlJc w:val="left"/>
      <w:rPr>
        <w:rFonts w:ascii="Times New Roman" w:hAnsi="Times New Roman"/>
        <w:b/>
        <w:i w:val="0"/>
        <w:smallCaps w:val="0"/>
        <w:strike w:val="0"/>
        <w:color w:val="000000"/>
        <w:spacing w:val="6"/>
        <w:w w:val="100"/>
        <w:position w:val="0"/>
        <w:sz w:val="19"/>
        <w:u w:val="none"/>
      </w:rPr>
    </w:lvl>
    <w:lvl w:ilvl="7">
      <w:start w:val="1"/>
      <w:numFmt w:val="bullet"/>
      <w:lvlText w:val="—"/>
      <w:lvlJc w:val="left"/>
      <w:rPr>
        <w:rFonts w:ascii="Times New Roman" w:hAnsi="Times New Roman"/>
        <w:b/>
        <w:i w:val="0"/>
        <w:smallCaps w:val="0"/>
        <w:strike w:val="0"/>
        <w:color w:val="000000"/>
        <w:spacing w:val="6"/>
        <w:w w:val="100"/>
        <w:position w:val="0"/>
        <w:sz w:val="19"/>
        <w:u w:val="none"/>
      </w:rPr>
    </w:lvl>
    <w:lvl w:ilvl="8">
      <w:start w:val="1"/>
      <w:numFmt w:val="bullet"/>
      <w:lvlText w:val="—"/>
      <w:lvlJc w:val="left"/>
      <w:rPr>
        <w:rFonts w:ascii="Times New Roman" w:hAnsi="Times New Roman"/>
        <w:b/>
        <w:i w:val="0"/>
        <w:smallCaps w:val="0"/>
        <w:strike w:val="0"/>
        <w:color w:val="000000"/>
        <w:spacing w:val="6"/>
        <w:w w:val="100"/>
        <w:position w:val="0"/>
        <w:sz w:val="19"/>
        <w:u w:val="none"/>
      </w:rPr>
    </w:lvl>
  </w:abstractNum>
  <w:abstractNum w:abstractNumId="58">
    <w:nsid w:val="00000075"/>
    <w:multiLevelType w:val="multilevel"/>
    <w:tmpl w:val="00000074"/>
    <w:lvl w:ilvl="0">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59">
    <w:nsid w:val="00000077"/>
    <w:multiLevelType w:val="multilevel"/>
    <w:tmpl w:val="00000076"/>
    <w:lvl w:ilvl="0">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abstractNum>
  <w:abstractNum w:abstractNumId="60">
    <w:nsid w:val="00000079"/>
    <w:multiLevelType w:val="multilevel"/>
    <w:tmpl w:val="00000078"/>
    <w:lvl w:ilvl="0">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abstractNum>
  <w:abstractNum w:abstractNumId="61">
    <w:nsid w:val="0000007B"/>
    <w:multiLevelType w:val="multilevel"/>
    <w:tmpl w:val="0000007A"/>
    <w:lvl w:ilvl="0">
      <w:start w:val="1"/>
      <w:numFmt w:val="bullet"/>
      <w:lvlText w:val="■"/>
      <w:lvlJc w:val="left"/>
      <w:rPr>
        <w:rFonts w:ascii="Times New Roman" w:hAnsi="Times New Roman"/>
        <w:b/>
        <w:i w:val="0"/>
        <w:smallCaps w:val="0"/>
        <w:strike w:val="0"/>
        <w:color w:val="000000"/>
        <w:spacing w:val="6"/>
        <w:w w:val="100"/>
        <w:position w:val="0"/>
        <w:sz w:val="19"/>
        <w:u w:val="none"/>
      </w:rPr>
    </w:lvl>
    <w:lvl w:ilvl="1">
      <w:start w:val="1"/>
      <w:numFmt w:val="bullet"/>
      <w:lvlText w:val="■"/>
      <w:lvlJc w:val="left"/>
      <w:rPr>
        <w:rFonts w:ascii="Times New Roman" w:hAnsi="Times New Roman"/>
        <w:b/>
        <w:i w:val="0"/>
        <w:smallCaps w:val="0"/>
        <w:strike w:val="0"/>
        <w:color w:val="000000"/>
        <w:spacing w:val="6"/>
        <w:w w:val="100"/>
        <w:position w:val="0"/>
        <w:sz w:val="19"/>
        <w:u w:val="none"/>
      </w:rPr>
    </w:lvl>
    <w:lvl w:ilvl="2">
      <w:start w:val="1"/>
      <w:numFmt w:val="bullet"/>
      <w:lvlText w:val="■"/>
      <w:lvlJc w:val="left"/>
      <w:rPr>
        <w:rFonts w:ascii="Times New Roman" w:hAnsi="Times New Roman"/>
        <w:b/>
        <w:i w:val="0"/>
        <w:smallCaps w:val="0"/>
        <w:strike w:val="0"/>
        <w:color w:val="000000"/>
        <w:spacing w:val="6"/>
        <w:w w:val="100"/>
        <w:position w:val="0"/>
        <w:sz w:val="19"/>
        <w:u w:val="none"/>
      </w:rPr>
    </w:lvl>
    <w:lvl w:ilvl="3">
      <w:start w:val="1"/>
      <w:numFmt w:val="bullet"/>
      <w:lvlText w:val="■"/>
      <w:lvlJc w:val="left"/>
      <w:rPr>
        <w:rFonts w:ascii="Times New Roman" w:hAnsi="Times New Roman"/>
        <w:b/>
        <w:i w:val="0"/>
        <w:smallCaps w:val="0"/>
        <w:strike w:val="0"/>
        <w:color w:val="000000"/>
        <w:spacing w:val="6"/>
        <w:w w:val="100"/>
        <w:position w:val="0"/>
        <w:sz w:val="19"/>
        <w:u w:val="none"/>
      </w:rPr>
    </w:lvl>
    <w:lvl w:ilvl="4">
      <w:start w:val="1"/>
      <w:numFmt w:val="bullet"/>
      <w:lvlText w:val="■"/>
      <w:lvlJc w:val="left"/>
      <w:rPr>
        <w:rFonts w:ascii="Times New Roman" w:hAnsi="Times New Roman"/>
        <w:b/>
        <w:i w:val="0"/>
        <w:smallCaps w:val="0"/>
        <w:strike w:val="0"/>
        <w:color w:val="000000"/>
        <w:spacing w:val="6"/>
        <w:w w:val="100"/>
        <w:position w:val="0"/>
        <w:sz w:val="19"/>
        <w:u w:val="none"/>
      </w:rPr>
    </w:lvl>
    <w:lvl w:ilvl="5">
      <w:start w:val="1"/>
      <w:numFmt w:val="bullet"/>
      <w:lvlText w:val="■"/>
      <w:lvlJc w:val="left"/>
      <w:rPr>
        <w:rFonts w:ascii="Times New Roman" w:hAnsi="Times New Roman"/>
        <w:b/>
        <w:i w:val="0"/>
        <w:smallCaps w:val="0"/>
        <w:strike w:val="0"/>
        <w:color w:val="000000"/>
        <w:spacing w:val="6"/>
        <w:w w:val="100"/>
        <w:position w:val="0"/>
        <w:sz w:val="19"/>
        <w:u w:val="none"/>
      </w:rPr>
    </w:lvl>
    <w:lvl w:ilvl="6">
      <w:start w:val="1"/>
      <w:numFmt w:val="bullet"/>
      <w:lvlText w:val="■"/>
      <w:lvlJc w:val="left"/>
      <w:rPr>
        <w:rFonts w:ascii="Times New Roman" w:hAnsi="Times New Roman"/>
        <w:b/>
        <w:i w:val="0"/>
        <w:smallCaps w:val="0"/>
        <w:strike w:val="0"/>
        <w:color w:val="000000"/>
        <w:spacing w:val="6"/>
        <w:w w:val="100"/>
        <w:position w:val="0"/>
        <w:sz w:val="19"/>
        <w:u w:val="none"/>
      </w:rPr>
    </w:lvl>
    <w:lvl w:ilvl="7">
      <w:start w:val="1"/>
      <w:numFmt w:val="bullet"/>
      <w:lvlText w:val="■"/>
      <w:lvlJc w:val="left"/>
      <w:rPr>
        <w:rFonts w:ascii="Times New Roman" w:hAnsi="Times New Roman"/>
        <w:b/>
        <w:i w:val="0"/>
        <w:smallCaps w:val="0"/>
        <w:strike w:val="0"/>
        <w:color w:val="000000"/>
        <w:spacing w:val="6"/>
        <w:w w:val="100"/>
        <w:position w:val="0"/>
        <w:sz w:val="19"/>
        <w:u w:val="none"/>
      </w:rPr>
    </w:lvl>
    <w:lvl w:ilvl="8">
      <w:start w:val="1"/>
      <w:numFmt w:val="bullet"/>
      <w:lvlText w:val="■"/>
      <w:lvlJc w:val="left"/>
      <w:rPr>
        <w:rFonts w:ascii="Times New Roman" w:hAnsi="Times New Roman"/>
        <w:b/>
        <w:i w:val="0"/>
        <w:smallCaps w:val="0"/>
        <w:strike w:val="0"/>
        <w:color w:val="000000"/>
        <w:spacing w:val="6"/>
        <w:w w:val="100"/>
        <w:position w:val="0"/>
        <w:sz w:val="19"/>
        <w:u w:val="none"/>
      </w:rPr>
    </w:lvl>
  </w:abstractNum>
  <w:abstractNum w:abstractNumId="62">
    <w:nsid w:val="0000007D"/>
    <w:multiLevelType w:val="multilevel"/>
    <w:tmpl w:val="0000007C"/>
    <w:lvl w:ilvl="0">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abstractNum>
  <w:abstractNum w:abstractNumId="63">
    <w:nsid w:val="0000007F"/>
    <w:multiLevelType w:val="multilevel"/>
    <w:tmpl w:val="0000007E"/>
    <w:lvl w:ilvl="0">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abstractNum>
  <w:abstractNum w:abstractNumId="64">
    <w:nsid w:val="00000081"/>
    <w:multiLevelType w:val="multilevel"/>
    <w:tmpl w:val="00000080"/>
    <w:lvl w:ilvl="0">
      <w:start w:val="1"/>
      <w:numFmt w:val="bullet"/>
      <w:lvlText w:val="—"/>
      <w:lvlJc w:val="left"/>
      <w:rPr>
        <w:rFonts w:ascii="Times New Roman" w:hAnsi="Times New Roman"/>
        <w:b/>
        <w:i w:val="0"/>
        <w:smallCaps w:val="0"/>
        <w:strike w:val="0"/>
        <w:color w:val="000000"/>
        <w:spacing w:val="6"/>
        <w:w w:val="100"/>
        <w:position w:val="0"/>
        <w:sz w:val="19"/>
        <w:u w:val="none"/>
      </w:rPr>
    </w:lvl>
    <w:lvl w:ilvl="1">
      <w:start w:val="1"/>
      <w:numFmt w:val="bullet"/>
      <w:lvlText w:val="—"/>
      <w:lvlJc w:val="left"/>
      <w:rPr>
        <w:rFonts w:ascii="Times New Roman" w:hAnsi="Times New Roman"/>
        <w:b/>
        <w:i w:val="0"/>
        <w:smallCaps w:val="0"/>
        <w:strike w:val="0"/>
        <w:color w:val="000000"/>
        <w:spacing w:val="6"/>
        <w:w w:val="100"/>
        <w:position w:val="0"/>
        <w:sz w:val="19"/>
        <w:u w:val="none"/>
      </w:rPr>
    </w:lvl>
    <w:lvl w:ilvl="2">
      <w:start w:val="1"/>
      <w:numFmt w:val="bullet"/>
      <w:lvlText w:val="—"/>
      <w:lvlJc w:val="left"/>
      <w:rPr>
        <w:rFonts w:ascii="Times New Roman" w:hAnsi="Times New Roman"/>
        <w:b/>
        <w:i w:val="0"/>
        <w:smallCaps w:val="0"/>
        <w:strike w:val="0"/>
        <w:color w:val="000000"/>
        <w:spacing w:val="6"/>
        <w:w w:val="100"/>
        <w:position w:val="0"/>
        <w:sz w:val="19"/>
        <w:u w:val="none"/>
      </w:rPr>
    </w:lvl>
    <w:lvl w:ilvl="3">
      <w:start w:val="1"/>
      <w:numFmt w:val="bullet"/>
      <w:lvlText w:val="—"/>
      <w:lvlJc w:val="left"/>
      <w:rPr>
        <w:rFonts w:ascii="Times New Roman" w:hAnsi="Times New Roman"/>
        <w:b/>
        <w:i w:val="0"/>
        <w:smallCaps w:val="0"/>
        <w:strike w:val="0"/>
        <w:color w:val="000000"/>
        <w:spacing w:val="6"/>
        <w:w w:val="100"/>
        <w:position w:val="0"/>
        <w:sz w:val="19"/>
        <w:u w:val="none"/>
      </w:rPr>
    </w:lvl>
    <w:lvl w:ilvl="4">
      <w:start w:val="1"/>
      <w:numFmt w:val="bullet"/>
      <w:lvlText w:val="—"/>
      <w:lvlJc w:val="left"/>
      <w:rPr>
        <w:rFonts w:ascii="Times New Roman" w:hAnsi="Times New Roman"/>
        <w:b/>
        <w:i w:val="0"/>
        <w:smallCaps w:val="0"/>
        <w:strike w:val="0"/>
        <w:color w:val="000000"/>
        <w:spacing w:val="6"/>
        <w:w w:val="100"/>
        <w:position w:val="0"/>
        <w:sz w:val="19"/>
        <w:u w:val="none"/>
      </w:rPr>
    </w:lvl>
    <w:lvl w:ilvl="5">
      <w:start w:val="1"/>
      <w:numFmt w:val="bullet"/>
      <w:lvlText w:val="—"/>
      <w:lvlJc w:val="left"/>
      <w:rPr>
        <w:rFonts w:ascii="Times New Roman" w:hAnsi="Times New Roman"/>
        <w:b/>
        <w:i w:val="0"/>
        <w:smallCaps w:val="0"/>
        <w:strike w:val="0"/>
        <w:color w:val="000000"/>
        <w:spacing w:val="6"/>
        <w:w w:val="100"/>
        <w:position w:val="0"/>
        <w:sz w:val="19"/>
        <w:u w:val="none"/>
      </w:rPr>
    </w:lvl>
    <w:lvl w:ilvl="6">
      <w:start w:val="1"/>
      <w:numFmt w:val="bullet"/>
      <w:lvlText w:val="—"/>
      <w:lvlJc w:val="left"/>
      <w:rPr>
        <w:rFonts w:ascii="Times New Roman" w:hAnsi="Times New Roman"/>
        <w:b/>
        <w:i w:val="0"/>
        <w:smallCaps w:val="0"/>
        <w:strike w:val="0"/>
        <w:color w:val="000000"/>
        <w:spacing w:val="6"/>
        <w:w w:val="100"/>
        <w:position w:val="0"/>
        <w:sz w:val="19"/>
        <w:u w:val="none"/>
      </w:rPr>
    </w:lvl>
    <w:lvl w:ilvl="7">
      <w:start w:val="1"/>
      <w:numFmt w:val="bullet"/>
      <w:lvlText w:val="—"/>
      <w:lvlJc w:val="left"/>
      <w:rPr>
        <w:rFonts w:ascii="Times New Roman" w:hAnsi="Times New Roman"/>
        <w:b/>
        <w:i w:val="0"/>
        <w:smallCaps w:val="0"/>
        <w:strike w:val="0"/>
        <w:color w:val="000000"/>
        <w:spacing w:val="6"/>
        <w:w w:val="100"/>
        <w:position w:val="0"/>
        <w:sz w:val="19"/>
        <w:u w:val="none"/>
      </w:rPr>
    </w:lvl>
    <w:lvl w:ilvl="8">
      <w:start w:val="1"/>
      <w:numFmt w:val="bullet"/>
      <w:lvlText w:val="—"/>
      <w:lvlJc w:val="left"/>
      <w:rPr>
        <w:rFonts w:ascii="Times New Roman" w:hAnsi="Times New Roman"/>
        <w:b/>
        <w:i w:val="0"/>
        <w:smallCaps w:val="0"/>
        <w:strike w:val="0"/>
        <w:color w:val="000000"/>
        <w:spacing w:val="6"/>
        <w:w w:val="100"/>
        <w:position w:val="0"/>
        <w:sz w:val="19"/>
        <w:u w:val="none"/>
      </w:rPr>
    </w:lvl>
  </w:abstractNum>
  <w:abstractNum w:abstractNumId="65">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abstractNum>
  <w:abstractNum w:abstractNumId="66">
    <w:nsid w:val="00000085"/>
    <w:multiLevelType w:val="multilevel"/>
    <w:tmpl w:val="00000084"/>
    <w:lvl w:ilvl="0">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67">
    <w:nsid w:val="00000087"/>
    <w:multiLevelType w:val="multilevel"/>
    <w:tmpl w:val="00000086"/>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68">
    <w:nsid w:val="00000089"/>
    <w:multiLevelType w:val="multilevel"/>
    <w:tmpl w:val="00000088"/>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69">
    <w:nsid w:val="0000008B"/>
    <w:multiLevelType w:val="multilevel"/>
    <w:tmpl w:val="0000008A"/>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70">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1">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2">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3">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4">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5">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6">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7">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8">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abstractNum>
  <w:abstractNum w:abstractNumId="71">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1">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2">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3">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4">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5">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6">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7">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8">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abstractNum>
  <w:abstractNum w:abstractNumId="72">
    <w:nsid w:val="00000091"/>
    <w:multiLevelType w:val="multilevel"/>
    <w:tmpl w:val="00000090"/>
    <w:lvl w:ilvl="0">
      <w:start w:val="2"/>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1">
      <w:start w:val="2"/>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2">
      <w:start w:val="2"/>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3">
      <w:start w:val="2"/>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4">
      <w:start w:val="2"/>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5">
      <w:start w:val="2"/>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6">
      <w:start w:val="2"/>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7">
      <w:start w:val="2"/>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8">
      <w:start w:val="2"/>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abstractNum>
  <w:abstractNum w:abstractNumId="73">
    <w:nsid w:val="00000093"/>
    <w:multiLevelType w:val="multilevel"/>
    <w:tmpl w:val="00000092"/>
    <w:lvl w:ilvl="0">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1">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2">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3">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4">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5">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6">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7">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lvl w:ilvl="8">
      <w:start w:val="1"/>
      <w:numFmt w:val="decimal"/>
      <w:lvlText w:val="%1"/>
      <w:lvlJc w:val="left"/>
      <w:rPr>
        <w:rFonts w:ascii="Times New Roman" w:hAnsi="Times New Roman" w:cs="Times New Roman"/>
        <w:b w:val="0"/>
        <w:bCs w:val="0"/>
        <w:i w:val="0"/>
        <w:iCs w:val="0"/>
        <w:smallCaps w:val="0"/>
        <w:strike w:val="0"/>
        <w:color w:val="000000"/>
        <w:spacing w:val="10"/>
        <w:w w:val="50"/>
        <w:position w:val="0"/>
        <w:sz w:val="19"/>
        <w:szCs w:val="19"/>
        <w:u w:val="none"/>
        <w:vertAlign w:val="superscript"/>
      </w:rPr>
    </w:lvl>
  </w:abstractNum>
  <w:abstractNum w:abstractNumId="74">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abstractNum>
  <w:abstractNum w:abstractNumId="75">
    <w:nsid w:val="00000097"/>
    <w:multiLevelType w:val="multilevel"/>
    <w:tmpl w:val="00000096"/>
    <w:lvl w:ilvl="0">
      <w:start w:val="1"/>
      <w:numFmt w:val="bullet"/>
      <w:lvlText w:val="—"/>
      <w:lvlJc w:val="left"/>
      <w:rPr>
        <w:rFonts w:ascii="Times New Roman" w:hAnsi="Times New Roman"/>
        <w:b/>
        <w:i w:val="0"/>
        <w:smallCaps w:val="0"/>
        <w:strike w:val="0"/>
        <w:color w:val="000000"/>
        <w:spacing w:val="6"/>
        <w:w w:val="100"/>
        <w:position w:val="0"/>
        <w:sz w:val="19"/>
        <w:u w:val="none"/>
      </w:rPr>
    </w:lvl>
    <w:lvl w:ilvl="1">
      <w:start w:val="1"/>
      <w:numFmt w:val="bullet"/>
      <w:lvlText w:val="—"/>
      <w:lvlJc w:val="left"/>
      <w:rPr>
        <w:rFonts w:ascii="Times New Roman" w:hAnsi="Times New Roman"/>
        <w:b/>
        <w:i w:val="0"/>
        <w:smallCaps w:val="0"/>
        <w:strike w:val="0"/>
        <w:color w:val="000000"/>
        <w:spacing w:val="6"/>
        <w:w w:val="100"/>
        <w:position w:val="0"/>
        <w:sz w:val="19"/>
        <w:u w:val="none"/>
      </w:rPr>
    </w:lvl>
    <w:lvl w:ilvl="2">
      <w:start w:val="1"/>
      <w:numFmt w:val="bullet"/>
      <w:lvlText w:val="—"/>
      <w:lvlJc w:val="left"/>
      <w:rPr>
        <w:rFonts w:ascii="Times New Roman" w:hAnsi="Times New Roman"/>
        <w:b/>
        <w:i w:val="0"/>
        <w:smallCaps w:val="0"/>
        <w:strike w:val="0"/>
        <w:color w:val="000000"/>
        <w:spacing w:val="6"/>
        <w:w w:val="100"/>
        <w:position w:val="0"/>
        <w:sz w:val="19"/>
        <w:u w:val="none"/>
      </w:rPr>
    </w:lvl>
    <w:lvl w:ilvl="3">
      <w:start w:val="1"/>
      <w:numFmt w:val="bullet"/>
      <w:lvlText w:val="—"/>
      <w:lvlJc w:val="left"/>
      <w:rPr>
        <w:rFonts w:ascii="Times New Roman" w:hAnsi="Times New Roman"/>
        <w:b/>
        <w:i w:val="0"/>
        <w:smallCaps w:val="0"/>
        <w:strike w:val="0"/>
        <w:color w:val="000000"/>
        <w:spacing w:val="6"/>
        <w:w w:val="100"/>
        <w:position w:val="0"/>
        <w:sz w:val="19"/>
        <w:u w:val="none"/>
      </w:rPr>
    </w:lvl>
    <w:lvl w:ilvl="4">
      <w:start w:val="1"/>
      <w:numFmt w:val="bullet"/>
      <w:lvlText w:val="—"/>
      <w:lvlJc w:val="left"/>
      <w:rPr>
        <w:rFonts w:ascii="Times New Roman" w:hAnsi="Times New Roman"/>
        <w:b/>
        <w:i w:val="0"/>
        <w:smallCaps w:val="0"/>
        <w:strike w:val="0"/>
        <w:color w:val="000000"/>
        <w:spacing w:val="6"/>
        <w:w w:val="100"/>
        <w:position w:val="0"/>
        <w:sz w:val="19"/>
        <w:u w:val="none"/>
      </w:rPr>
    </w:lvl>
    <w:lvl w:ilvl="5">
      <w:start w:val="1"/>
      <w:numFmt w:val="bullet"/>
      <w:lvlText w:val="—"/>
      <w:lvlJc w:val="left"/>
      <w:rPr>
        <w:rFonts w:ascii="Times New Roman" w:hAnsi="Times New Roman"/>
        <w:b/>
        <w:i w:val="0"/>
        <w:smallCaps w:val="0"/>
        <w:strike w:val="0"/>
        <w:color w:val="000000"/>
        <w:spacing w:val="6"/>
        <w:w w:val="100"/>
        <w:position w:val="0"/>
        <w:sz w:val="19"/>
        <w:u w:val="none"/>
      </w:rPr>
    </w:lvl>
    <w:lvl w:ilvl="6">
      <w:start w:val="1"/>
      <w:numFmt w:val="bullet"/>
      <w:lvlText w:val="—"/>
      <w:lvlJc w:val="left"/>
      <w:rPr>
        <w:rFonts w:ascii="Times New Roman" w:hAnsi="Times New Roman"/>
        <w:b/>
        <w:i w:val="0"/>
        <w:smallCaps w:val="0"/>
        <w:strike w:val="0"/>
        <w:color w:val="000000"/>
        <w:spacing w:val="6"/>
        <w:w w:val="100"/>
        <w:position w:val="0"/>
        <w:sz w:val="19"/>
        <w:u w:val="none"/>
      </w:rPr>
    </w:lvl>
    <w:lvl w:ilvl="7">
      <w:start w:val="1"/>
      <w:numFmt w:val="bullet"/>
      <w:lvlText w:val="—"/>
      <w:lvlJc w:val="left"/>
      <w:rPr>
        <w:rFonts w:ascii="Times New Roman" w:hAnsi="Times New Roman"/>
        <w:b/>
        <w:i w:val="0"/>
        <w:smallCaps w:val="0"/>
        <w:strike w:val="0"/>
        <w:color w:val="000000"/>
        <w:spacing w:val="6"/>
        <w:w w:val="100"/>
        <w:position w:val="0"/>
        <w:sz w:val="19"/>
        <w:u w:val="none"/>
      </w:rPr>
    </w:lvl>
    <w:lvl w:ilvl="8">
      <w:start w:val="1"/>
      <w:numFmt w:val="bullet"/>
      <w:lvlText w:val="—"/>
      <w:lvlJc w:val="left"/>
      <w:rPr>
        <w:rFonts w:ascii="Times New Roman" w:hAnsi="Times New Roman"/>
        <w:b/>
        <w:i w:val="0"/>
        <w:smallCaps w:val="0"/>
        <w:strike w:val="0"/>
        <w:color w:val="000000"/>
        <w:spacing w:val="6"/>
        <w:w w:val="100"/>
        <w:position w:val="0"/>
        <w:sz w:val="19"/>
        <w:u w:val="none"/>
      </w:rPr>
    </w:lvl>
  </w:abstractNum>
  <w:abstractNum w:abstractNumId="76">
    <w:nsid w:val="00000099"/>
    <w:multiLevelType w:val="multilevel"/>
    <w:tmpl w:val="00000098"/>
    <w:lvl w:ilvl="0">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77">
    <w:nsid w:val="0000009B"/>
    <w:multiLevelType w:val="multilevel"/>
    <w:tmpl w:val="0000009A"/>
    <w:lvl w:ilvl="0">
      <w:start w:val="1"/>
      <w:numFmt w:val="bullet"/>
      <w:lvlText w:val="■"/>
      <w:lvlJc w:val="left"/>
      <w:rPr>
        <w:rFonts w:ascii="Times New Roman" w:hAnsi="Times New Roman"/>
        <w:b/>
        <w:i w:val="0"/>
        <w:smallCaps w:val="0"/>
        <w:strike w:val="0"/>
        <w:color w:val="000000"/>
        <w:spacing w:val="6"/>
        <w:w w:val="100"/>
        <w:position w:val="0"/>
        <w:sz w:val="19"/>
        <w:u w:val="none"/>
      </w:rPr>
    </w:lvl>
    <w:lvl w:ilvl="1">
      <w:start w:val="1"/>
      <w:numFmt w:val="bullet"/>
      <w:lvlText w:val="■"/>
      <w:lvlJc w:val="left"/>
      <w:rPr>
        <w:rFonts w:ascii="Times New Roman" w:hAnsi="Times New Roman"/>
        <w:b/>
        <w:i w:val="0"/>
        <w:smallCaps w:val="0"/>
        <w:strike w:val="0"/>
        <w:color w:val="000000"/>
        <w:spacing w:val="6"/>
        <w:w w:val="100"/>
        <w:position w:val="0"/>
        <w:sz w:val="19"/>
        <w:u w:val="none"/>
      </w:rPr>
    </w:lvl>
    <w:lvl w:ilvl="2">
      <w:start w:val="1"/>
      <w:numFmt w:val="bullet"/>
      <w:lvlText w:val="■"/>
      <w:lvlJc w:val="left"/>
      <w:rPr>
        <w:rFonts w:ascii="Times New Roman" w:hAnsi="Times New Roman"/>
        <w:b/>
        <w:i w:val="0"/>
        <w:smallCaps w:val="0"/>
        <w:strike w:val="0"/>
        <w:color w:val="000000"/>
        <w:spacing w:val="6"/>
        <w:w w:val="100"/>
        <w:position w:val="0"/>
        <w:sz w:val="19"/>
        <w:u w:val="none"/>
      </w:rPr>
    </w:lvl>
    <w:lvl w:ilvl="3">
      <w:start w:val="1"/>
      <w:numFmt w:val="bullet"/>
      <w:lvlText w:val="■"/>
      <w:lvlJc w:val="left"/>
      <w:rPr>
        <w:rFonts w:ascii="Times New Roman" w:hAnsi="Times New Roman"/>
        <w:b/>
        <w:i w:val="0"/>
        <w:smallCaps w:val="0"/>
        <w:strike w:val="0"/>
        <w:color w:val="000000"/>
        <w:spacing w:val="6"/>
        <w:w w:val="100"/>
        <w:position w:val="0"/>
        <w:sz w:val="19"/>
        <w:u w:val="none"/>
      </w:rPr>
    </w:lvl>
    <w:lvl w:ilvl="4">
      <w:start w:val="1"/>
      <w:numFmt w:val="bullet"/>
      <w:lvlText w:val="■"/>
      <w:lvlJc w:val="left"/>
      <w:rPr>
        <w:rFonts w:ascii="Times New Roman" w:hAnsi="Times New Roman"/>
        <w:b/>
        <w:i w:val="0"/>
        <w:smallCaps w:val="0"/>
        <w:strike w:val="0"/>
        <w:color w:val="000000"/>
        <w:spacing w:val="6"/>
        <w:w w:val="100"/>
        <w:position w:val="0"/>
        <w:sz w:val="19"/>
        <w:u w:val="none"/>
      </w:rPr>
    </w:lvl>
    <w:lvl w:ilvl="5">
      <w:start w:val="1"/>
      <w:numFmt w:val="bullet"/>
      <w:lvlText w:val="■"/>
      <w:lvlJc w:val="left"/>
      <w:rPr>
        <w:rFonts w:ascii="Times New Roman" w:hAnsi="Times New Roman"/>
        <w:b/>
        <w:i w:val="0"/>
        <w:smallCaps w:val="0"/>
        <w:strike w:val="0"/>
        <w:color w:val="000000"/>
        <w:spacing w:val="6"/>
        <w:w w:val="100"/>
        <w:position w:val="0"/>
        <w:sz w:val="19"/>
        <w:u w:val="none"/>
      </w:rPr>
    </w:lvl>
    <w:lvl w:ilvl="6">
      <w:start w:val="1"/>
      <w:numFmt w:val="bullet"/>
      <w:lvlText w:val="■"/>
      <w:lvlJc w:val="left"/>
      <w:rPr>
        <w:rFonts w:ascii="Times New Roman" w:hAnsi="Times New Roman"/>
        <w:b/>
        <w:i w:val="0"/>
        <w:smallCaps w:val="0"/>
        <w:strike w:val="0"/>
        <w:color w:val="000000"/>
        <w:spacing w:val="6"/>
        <w:w w:val="100"/>
        <w:position w:val="0"/>
        <w:sz w:val="19"/>
        <w:u w:val="none"/>
      </w:rPr>
    </w:lvl>
    <w:lvl w:ilvl="7">
      <w:start w:val="1"/>
      <w:numFmt w:val="bullet"/>
      <w:lvlText w:val="■"/>
      <w:lvlJc w:val="left"/>
      <w:rPr>
        <w:rFonts w:ascii="Times New Roman" w:hAnsi="Times New Roman"/>
        <w:b/>
        <w:i w:val="0"/>
        <w:smallCaps w:val="0"/>
        <w:strike w:val="0"/>
        <w:color w:val="000000"/>
        <w:spacing w:val="6"/>
        <w:w w:val="100"/>
        <w:position w:val="0"/>
        <w:sz w:val="19"/>
        <w:u w:val="none"/>
      </w:rPr>
    </w:lvl>
    <w:lvl w:ilvl="8">
      <w:start w:val="1"/>
      <w:numFmt w:val="bullet"/>
      <w:lvlText w:val="■"/>
      <w:lvlJc w:val="left"/>
      <w:rPr>
        <w:rFonts w:ascii="Times New Roman" w:hAnsi="Times New Roman"/>
        <w:b/>
        <w:i w:val="0"/>
        <w:smallCaps w:val="0"/>
        <w:strike w:val="0"/>
        <w:color w:val="000000"/>
        <w:spacing w:val="6"/>
        <w:w w:val="100"/>
        <w:position w:val="0"/>
        <w:sz w:val="19"/>
        <w:u w:val="none"/>
      </w:rPr>
    </w:lvl>
  </w:abstractNum>
  <w:abstractNum w:abstractNumId="78">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abstractNum>
  <w:abstractNum w:abstractNumId="79">
    <w:nsid w:val="0000009F"/>
    <w:multiLevelType w:val="multilevel"/>
    <w:tmpl w:val="0000009E"/>
    <w:lvl w:ilvl="0">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abstractNum>
  <w:abstractNum w:abstractNumId="80">
    <w:nsid w:val="000000A1"/>
    <w:multiLevelType w:val="multilevel"/>
    <w:tmpl w:val="000000A0"/>
    <w:lvl w:ilvl="0">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abstractNum>
  <w:abstractNum w:abstractNumId="81">
    <w:nsid w:val="000000A3"/>
    <w:multiLevelType w:val="multilevel"/>
    <w:tmpl w:val="000000A2"/>
    <w:lvl w:ilvl="0">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18"/>
        <w:szCs w:val="18"/>
        <w:u w:val="none"/>
      </w:rPr>
    </w:lvl>
  </w:abstractNum>
  <w:abstractNum w:abstractNumId="82">
    <w:nsid w:val="000000A5"/>
    <w:multiLevelType w:val="multilevel"/>
    <w:tmpl w:val="000000A4"/>
    <w:lvl w:ilvl="0">
      <w:start w:val="1"/>
      <w:numFmt w:val="bullet"/>
      <w:lvlText w:val="■"/>
      <w:lvlJc w:val="left"/>
      <w:rPr>
        <w:rFonts w:ascii="Times New Roman" w:hAnsi="Times New Roman"/>
        <w:b/>
        <w:i w:val="0"/>
        <w:smallCaps w:val="0"/>
        <w:strike w:val="0"/>
        <w:color w:val="000000"/>
        <w:spacing w:val="6"/>
        <w:w w:val="100"/>
        <w:position w:val="0"/>
        <w:sz w:val="19"/>
        <w:u w:val="none"/>
      </w:rPr>
    </w:lvl>
    <w:lvl w:ilvl="1">
      <w:start w:val="1"/>
      <w:numFmt w:val="bullet"/>
      <w:lvlText w:val="■"/>
      <w:lvlJc w:val="left"/>
      <w:rPr>
        <w:rFonts w:ascii="Times New Roman" w:hAnsi="Times New Roman"/>
        <w:b/>
        <w:i w:val="0"/>
        <w:smallCaps w:val="0"/>
        <w:strike w:val="0"/>
        <w:color w:val="000000"/>
        <w:spacing w:val="6"/>
        <w:w w:val="100"/>
        <w:position w:val="0"/>
        <w:sz w:val="19"/>
        <w:u w:val="none"/>
      </w:rPr>
    </w:lvl>
    <w:lvl w:ilvl="2">
      <w:start w:val="1"/>
      <w:numFmt w:val="bullet"/>
      <w:lvlText w:val="■"/>
      <w:lvlJc w:val="left"/>
      <w:rPr>
        <w:rFonts w:ascii="Times New Roman" w:hAnsi="Times New Roman"/>
        <w:b/>
        <w:i w:val="0"/>
        <w:smallCaps w:val="0"/>
        <w:strike w:val="0"/>
        <w:color w:val="000000"/>
        <w:spacing w:val="6"/>
        <w:w w:val="100"/>
        <w:position w:val="0"/>
        <w:sz w:val="19"/>
        <w:u w:val="none"/>
      </w:rPr>
    </w:lvl>
    <w:lvl w:ilvl="3">
      <w:start w:val="1"/>
      <w:numFmt w:val="bullet"/>
      <w:lvlText w:val="■"/>
      <w:lvlJc w:val="left"/>
      <w:rPr>
        <w:rFonts w:ascii="Times New Roman" w:hAnsi="Times New Roman"/>
        <w:b/>
        <w:i w:val="0"/>
        <w:smallCaps w:val="0"/>
        <w:strike w:val="0"/>
        <w:color w:val="000000"/>
        <w:spacing w:val="6"/>
        <w:w w:val="100"/>
        <w:position w:val="0"/>
        <w:sz w:val="19"/>
        <w:u w:val="none"/>
      </w:rPr>
    </w:lvl>
    <w:lvl w:ilvl="4">
      <w:start w:val="1"/>
      <w:numFmt w:val="bullet"/>
      <w:lvlText w:val="■"/>
      <w:lvlJc w:val="left"/>
      <w:rPr>
        <w:rFonts w:ascii="Times New Roman" w:hAnsi="Times New Roman"/>
        <w:b/>
        <w:i w:val="0"/>
        <w:smallCaps w:val="0"/>
        <w:strike w:val="0"/>
        <w:color w:val="000000"/>
        <w:spacing w:val="6"/>
        <w:w w:val="100"/>
        <w:position w:val="0"/>
        <w:sz w:val="19"/>
        <w:u w:val="none"/>
      </w:rPr>
    </w:lvl>
    <w:lvl w:ilvl="5">
      <w:start w:val="1"/>
      <w:numFmt w:val="bullet"/>
      <w:lvlText w:val="■"/>
      <w:lvlJc w:val="left"/>
      <w:rPr>
        <w:rFonts w:ascii="Times New Roman" w:hAnsi="Times New Roman"/>
        <w:b/>
        <w:i w:val="0"/>
        <w:smallCaps w:val="0"/>
        <w:strike w:val="0"/>
        <w:color w:val="000000"/>
        <w:spacing w:val="6"/>
        <w:w w:val="100"/>
        <w:position w:val="0"/>
        <w:sz w:val="19"/>
        <w:u w:val="none"/>
      </w:rPr>
    </w:lvl>
    <w:lvl w:ilvl="6">
      <w:start w:val="1"/>
      <w:numFmt w:val="bullet"/>
      <w:lvlText w:val="■"/>
      <w:lvlJc w:val="left"/>
      <w:rPr>
        <w:rFonts w:ascii="Times New Roman" w:hAnsi="Times New Roman"/>
        <w:b/>
        <w:i w:val="0"/>
        <w:smallCaps w:val="0"/>
        <w:strike w:val="0"/>
        <w:color w:val="000000"/>
        <w:spacing w:val="6"/>
        <w:w w:val="100"/>
        <w:position w:val="0"/>
        <w:sz w:val="19"/>
        <w:u w:val="none"/>
      </w:rPr>
    </w:lvl>
    <w:lvl w:ilvl="7">
      <w:start w:val="1"/>
      <w:numFmt w:val="bullet"/>
      <w:lvlText w:val="■"/>
      <w:lvlJc w:val="left"/>
      <w:rPr>
        <w:rFonts w:ascii="Times New Roman" w:hAnsi="Times New Roman"/>
        <w:b/>
        <w:i w:val="0"/>
        <w:smallCaps w:val="0"/>
        <w:strike w:val="0"/>
        <w:color w:val="000000"/>
        <w:spacing w:val="6"/>
        <w:w w:val="100"/>
        <w:position w:val="0"/>
        <w:sz w:val="19"/>
        <w:u w:val="none"/>
      </w:rPr>
    </w:lvl>
    <w:lvl w:ilvl="8">
      <w:start w:val="1"/>
      <w:numFmt w:val="bullet"/>
      <w:lvlText w:val="■"/>
      <w:lvlJc w:val="left"/>
      <w:rPr>
        <w:rFonts w:ascii="Times New Roman" w:hAnsi="Times New Roman"/>
        <w:b/>
        <w:i w:val="0"/>
        <w:smallCaps w:val="0"/>
        <w:strike w:val="0"/>
        <w:color w:val="000000"/>
        <w:spacing w:val="6"/>
        <w:w w:val="100"/>
        <w:position w:val="0"/>
        <w:sz w:val="19"/>
        <w:u w:val="none"/>
      </w:rPr>
    </w:lvl>
  </w:abstractNum>
  <w:abstractNum w:abstractNumId="83">
    <w:nsid w:val="000000A7"/>
    <w:multiLevelType w:val="multilevel"/>
    <w:tmpl w:val="000000A6"/>
    <w:lvl w:ilvl="0">
      <w:start w:val="1"/>
      <w:numFmt w:val="bullet"/>
      <w:lvlText w:val="■"/>
      <w:lvlJc w:val="left"/>
      <w:rPr>
        <w:rFonts w:ascii="Times New Roman" w:hAnsi="Times New Roman"/>
        <w:b/>
        <w:i w:val="0"/>
        <w:smallCaps w:val="0"/>
        <w:strike w:val="0"/>
        <w:color w:val="000000"/>
        <w:spacing w:val="6"/>
        <w:w w:val="100"/>
        <w:position w:val="0"/>
        <w:sz w:val="19"/>
        <w:u w:val="none"/>
      </w:rPr>
    </w:lvl>
    <w:lvl w:ilvl="1">
      <w:start w:val="1"/>
      <w:numFmt w:val="bullet"/>
      <w:lvlText w:val="■"/>
      <w:lvlJc w:val="left"/>
      <w:rPr>
        <w:rFonts w:ascii="Times New Roman" w:hAnsi="Times New Roman"/>
        <w:b/>
        <w:i w:val="0"/>
        <w:smallCaps w:val="0"/>
        <w:strike w:val="0"/>
        <w:color w:val="000000"/>
        <w:spacing w:val="6"/>
        <w:w w:val="100"/>
        <w:position w:val="0"/>
        <w:sz w:val="19"/>
        <w:u w:val="none"/>
      </w:rPr>
    </w:lvl>
    <w:lvl w:ilvl="2">
      <w:start w:val="1"/>
      <w:numFmt w:val="bullet"/>
      <w:lvlText w:val="■"/>
      <w:lvlJc w:val="left"/>
      <w:rPr>
        <w:rFonts w:ascii="Times New Roman" w:hAnsi="Times New Roman"/>
        <w:b/>
        <w:i w:val="0"/>
        <w:smallCaps w:val="0"/>
        <w:strike w:val="0"/>
        <w:color w:val="000000"/>
        <w:spacing w:val="6"/>
        <w:w w:val="100"/>
        <w:position w:val="0"/>
        <w:sz w:val="19"/>
        <w:u w:val="none"/>
      </w:rPr>
    </w:lvl>
    <w:lvl w:ilvl="3">
      <w:start w:val="1"/>
      <w:numFmt w:val="bullet"/>
      <w:lvlText w:val="■"/>
      <w:lvlJc w:val="left"/>
      <w:rPr>
        <w:rFonts w:ascii="Times New Roman" w:hAnsi="Times New Roman"/>
        <w:b/>
        <w:i w:val="0"/>
        <w:smallCaps w:val="0"/>
        <w:strike w:val="0"/>
        <w:color w:val="000000"/>
        <w:spacing w:val="6"/>
        <w:w w:val="100"/>
        <w:position w:val="0"/>
        <w:sz w:val="19"/>
        <w:u w:val="none"/>
      </w:rPr>
    </w:lvl>
    <w:lvl w:ilvl="4">
      <w:start w:val="1"/>
      <w:numFmt w:val="bullet"/>
      <w:lvlText w:val="■"/>
      <w:lvlJc w:val="left"/>
      <w:rPr>
        <w:rFonts w:ascii="Times New Roman" w:hAnsi="Times New Roman"/>
        <w:b/>
        <w:i w:val="0"/>
        <w:smallCaps w:val="0"/>
        <w:strike w:val="0"/>
        <w:color w:val="000000"/>
        <w:spacing w:val="6"/>
        <w:w w:val="100"/>
        <w:position w:val="0"/>
        <w:sz w:val="19"/>
        <w:u w:val="none"/>
      </w:rPr>
    </w:lvl>
    <w:lvl w:ilvl="5">
      <w:start w:val="1"/>
      <w:numFmt w:val="bullet"/>
      <w:lvlText w:val="■"/>
      <w:lvlJc w:val="left"/>
      <w:rPr>
        <w:rFonts w:ascii="Times New Roman" w:hAnsi="Times New Roman"/>
        <w:b/>
        <w:i w:val="0"/>
        <w:smallCaps w:val="0"/>
        <w:strike w:val="0"/>
        <w:color w:val="000000"/>
        <w:spacing w:val="6"/>
        <w:w w:val="100"/>
        <w:position w:val="0"/>
        <w:sz w:val="19"/>
        <w:u w:val="none"/>
      </w:rPr>
    </w:lvl>
    <w:lvl w:ilvl="6">
      <w:start w:val="1"/>
      <w:numFmt w:val="bullet"/>
      <w:lvlText w:val="■"/>
      <w:lvlJc w:val="left"/>
      <w:rPr>
        <w:rFonts w:ascii="Times New Roman" w:hAnsi="Times New Roman"/>
        <w:b/>
        <w:i w:val="0"/>
        <w:smallCaps w:val="0"/>
        <w:strike w:val="0"/>
        <w:color w:val="000000"/>
        <w:spacing w:val="6"/>
        <w:w w:val="100"/>
        <w:position w:val="0"/>
        <w:sz w:val="19"/>
        <w:u w:val="none"/>
      </w:rPr>
    </w:lvl>
    <w:lvl w:ilvl="7">
      <w:start w:val="1"/>
      <w:numFmt w:val="bullet"/>
      <w:lvlText w:val="■"/>
      <w:lvlJc w:val="left"/>
      <w:rPr>
        <w:rFonts w:ascii="Times New Roman" w:hAnsi="Times New Roman"/>
        <w:b/>
        <w:i w:val="0"/>
        <w:smallCaps w:val="0"/>
        <w:strike w:val="0"/>
        <w:color w:val="000000"/>
        <w:spacing w:val="6"/>
        <w:w w:val="100"/>
        <w:position w:val="0"/>
        <w:sz w:val="19"/>
        <w:u w:val="none"/>
      </w:rPr>
    </w:lvl>
    <w:lvl w:ilvl="8">
      <w:start w:val="1"/>
      <w:numFmt w:val="bullet"/>
      <w:lvlText w:val="■"/>
      <w:lvlJc w:val="left"/>
      <w:rPr>
        <w:rFonts w:ascii="Times New Roman" w:hAnsi="Times New Roman"/>
        <w:b/>
        <w:i w:val="0"/>
        <w:smallCaps w:val="0"/>
        <w:strike w:val="0"/>
        <w:color w:val="000000"/>
        <w:spacing w:val="6"/>
        <w:w w:val="100"/>
        <w:position w:val="0"/>
        <w:sz w:val="19"/>
        <w:u w:val="none"/>
      </w:rPr>
    </w:lvl>
  </w:abstractNum>
  <w:abstractNum w:abstractNumId="84">
    <w:nsid w:val="000000A9"/>
    <w:multiLevelType w:val="multilevel"/>
    <w:tmpl w:val="000000A8"/>
    <w:lvl w:ilvl="0">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85">
    <w:nsid w:val="000000AB"/>
    <w:multiLevelType w:val="multilevel"/>
    <w:tmpl w:val="000000AA"/>
    <w:lvl w:ilvl="0">
      <w:start w:val="2"/>
      <w:numFmt w:val="decimal"/>
      <w:lvlText w:val="2.%1."/>
      <w:lvlJc w:val="left"/>
      <w:rPr>
        <w:rFonts w:ascii="Tahoma" w:hAnsi="Tahoma" w:cs="Tahoma"/>
        <w:b w:val="0"/>
        <w:bCs w:val="0"/>
        <w:i w:val="0"/>
        <w:iCs w:val="0"/>
        <w:smallCaps w:val="0"/>
        <w:strike w:val="0"/>
        <w:color w:val="000000"/>
        <w:spacing w:val="3"/>
        <w:w w:val="100"/>
        <w:position w:val="0"/>
        <w:sz w:val="16"/>
        <w:szCs w:val="16"/>
        <w:u w:val="none"/>
      </w:rPr>
    </w:lvl>
    <w:lvl w:ilvl="1">
      <w:start w:val="2"/>
      <w:numFmt w:val="decimal"/>
      <w:lvlText w:val="2.%1."/>
      <w:lvlJc w:val="left"/>
      <w:rPr>
        <w:rFonts w:ascii="Tahoma" w:hAnsi="Tahoma" w:cs="Tahoma"/>
        <w:b w:val="0"/>
        <w:bCs w:val="0"/>
        <w:i w:val="0"/>
        <w:iCs w:val="0"/>
        <w:smallCaps w:val="0"/>
        <w:strike w:val="0"/>
        <w:color w:val="000000"/>
        <w:spacing w:val="3"/>
        <w:w w:val="100"/>
        <w:position w:val="0"/>
        <w:sz w:val="16"/>
        <w:szCs w:val="16"/>
        <w:u w:val="none"/>
      </w:rPr>
    </w:lvl>
    <w:lvl w:ilvl="2">
      <w:start w:val="2"/>
      <w:numFmt w:val="decimal"/>
      <w:lvlText w:val="2.%1."/>
      <w:lvlJc w:val="left"/>
      <w:rPr>
        <w:rFonts w:ascii="Tahoma" w:hAnsi="Tahoma" w:cs="Tahoma"/>
        <w:b w:val="0"/>
        <w:bCs w:val="0"/>
        <w:i w:val="0"/>
        <w:iCs w:val="0"/>
        <w:smallCaps w:val="0"/>
        <w:strike w:val="0"/>
        <w:color w:val="000000"/>
        <w:spacing w:val="3"/>
        <w:w w:val="100"/>
        <w:position w:val="0"/>
        <w:sz w:val="16"/>
        <w:szCs w:val="16"/>
        <w:u w:val="none"/>
      </w:rPr>
    </w:lvl>
    <w:lvl w:ilvl="3">
      <w:start w:val="2"/>
      <w:numFmt w:val="decimal"/>
      <w:lvlText w:val="2.%1."/>
      <w:lvlJc w:val="left"/>
      <w:rPr>
        <w:rFonts w:ascii="Tahoma" w:hAnsi="Tahoma" w:cs="Tahoma"/>
        <w:b w:val="0"/>
        <w:bCs w:val="0"/>
        <w:i w:val="0"/>
        <w:iCs w:val="0"/>
        <w:smallCaps w:val="0"/>
        <w:strike w:val="0"/>
        <w:color w:val="000000"/>
        <w:spacing w:val="3"/>
        <w:w w:val="100"/>
        <w:position w:val="0"/>
        <w:sz w:val="16"/>
        <w:szCs w:val="16"/>
        <w:u w:val="none"/>
      </w:rPr>
    </w:lvl>
    <w:lvl w:ilvl="4">
      <w:start w:val="2"/>
      <w:numFmt w:val="decimal"/>
      <w:lvlText w:val="2.%1."/>
      <w:lvlJc w:val="left"/>
      <w:rPr>
        <w:rFonts w:ascii="Tahoma" w:hAnsi="Tahoma" w:cs="Tahoma"/>
        <w:b w:val="0"/>
        <w:bCs w:val="0"/>
        <w:i w:val="0"/>
        <w:iCs w:val="0"/>
        <w:smallCaps w:val="0"/>
        <w:strike w:val="0"/>
        <w:color w:val="000000"/>
        <w:spacing w:val="3"/>
        <w:w w:val="100"/>
        <w:position w:val="0"/>
        <w:sz w:val="16"/>
        <w:szCs w:val="16"/>
        <w:u w:val="none"/>
      </w:rPr>
    </w:lvl>
    <w:lvl w:ilvl="5">
      <w:start w:val="2"/>
      <w:numFmt w:val="decimal"/>
      <w:lvlText w:val="2.%1."/>
      <w:lvlJc w:val="left"/>
      <w:rPr>
        <w:rFonts w:ascii="Tahoma" w:hAnsi="Tahoma" w:cs="Tahoma"/>
        <w:b w:val="0"/>
        <w:bCs w:val="0"/>
        <w:i w:val="0"/>
        <w:iCs w:val="0"/>
        <w:smallCaps w:val="0"/>
        <w:strike w:val="0"/>
        <w:color w:val="000000"/>
        <w:spacing w:val="3"/>
        <w:w w:val="100"/>
        <w:position w:val="0"/>
        <w:sz w:val="16"/>
        <w:szCs w:val="16"/>
        <w:u w:val="none"/>
      </w:rPr>
    </w:lvl>
    <w:lvl w:ilvl="6">
      <w:start w:val="2"/>
      <w:numFmt w:val="decimal"/>
      <w:lvlText w:val="2.%1."/>
      <w:lvlJc w:val="left"/>
      <w:rPr>
        <w:rFonts w:ascii="Tahoma" w:hAnsi="Tahoma" w:cs="Tahoma"/>
        <w:b w:val="0"/>
        <w:bCs w:val="0"/>
        <w:i w:val="0"/>
        <w:iCs w:val="0"/>
        <w:smallCaps w:val="0"/>
        <w:strike w:val="0"/>
        <w:color w:val="000000"/>
        <w:spacing w:val="3"/>
        <w:w w:val="100"/>
        <w:position w:val="0"/>
        <w:sz w:val="16"/>
        <w:szCs w:val="16"/>
        <w:u w:val="none"/>
      </w:rPr>
    </w:lvl>
    <w:lvl w:ilvl="7">
      <w:start w:val="2"/>
      <w:numFmt w:val="decimal"/>
      <w:lvlText w:val="2.%1."/>
      <w:lvlJc w:val="left"/>
      <w:rPr>
        <w:rFonts w:ascii="Tahoma" w:hAnsi="Tahoma" w:cs="Tahoma"/>
        <w:b w:val="0"/>
        <w:bCs w:val="0"/>
        <w:i w:val="0"/>
        <w:iCs w:val="0"/>
        <w:smallCaps w:val="0"/>
        <w:strike w:val="0"/>
        <w:color w:val="000000"/>
        <w:spacing w:val="3"/>
        <w:w w:val="100"/>
        <w:position w:val="0"/>
        <w:sz w:val="16"/>
        <w:szCs w:val="16"/>
        <w:u w:val="none"/>
      </w:rPr>
    </w:lvl>
    <w:lvl w:ilvl="8">
      <w:start w:val="2"/>
      <w:numFmt w:val="decimal"/>
      <w:lvlText w:val="2.%1."/>
      <w:lvlJc w:val="left"/>
      <w:rPr>
        <w:rFonts w:ascii="Tahoma" w:hAnsi="Tahoma" w:cs="Tahoma"/>
        <w:b w:val="0"/>
        <w:bCs w:val="0"/>
        <w:i w:val="0"/>
        <w:iCs w:val="0"/>
        <w:smallCaps w:val="0"/>
        <w:strike w:val="0"/>
        <w:color w:val="000000"/>
        <w:spacing w:val="3"/>
        <w:w w:val="100"/>
        <w:position w:val="0"/>
        <w:sz w:val="16"/>
        <w:szCs w:val="16"/>
        <w:u w:val="none"/>
      </w:rPr>
    </w:lvl>
  </w:abstractNum>
  <w:abstractNum w:abstractNumId="86">
    <w:nsid w:val="000000AD"/>
    <w:multiLevelType w:val="multilevel"/>
    <w:tmpl w:val="000000AC"/>
    <w:lvl w:ilvl="0">
      <w:start w:val="1"/>
      <w:numFmt w:val="decimal"/>
      <w:lvlText w:val="2.2.%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decimal"/>
      <w:lvlText w:val="2.2.%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decimal"/>
      <w:lvlText w:val="2.2.%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decimal"/>
      <w:lvlText w:val="2.2.%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decimal"/>
      <w:lvlText w:val="2.2.%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decimal"/>
      <w:lvlText w:val="2.2.%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decimal"/>
      <w:lvlText w:val="2.2.%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decimal"/>
      <w:lvlText w:val="2.2.%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decimal"/>
      <w:lvlText w:val="2.2.%1."/>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87">
    <w:nsid w:val="000000AF"/>
    <w:multiLevelType w:val="multilevel"/>
    <w:tmpl w:val="000000AE"/>
    <w:lvl w:ilvl="0">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88">
    <w:nsid w:val="000000B1"/>
    <w:multiLevelType w:val="multilevel"/>
    <w:tmpl w:val="000000B0"/>
    <w:lvl w:ilvl="0">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89">
    <w:nsid w:val="000000B3"/>
    <w:multiLevelType w:val="multilevel"/>
    <w:tmpl w:val="000000B2"/>
    <w:lvl w:ilvl="0">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90">
    <w:nsid w:val="000000B5"/>
    <w:multiLevelType w:val="multilevel"/>
    <w:tmpl w:val="000000B4"/>
    <w:lvl w:ilvl="0">
      <w:start w:val="2"/>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2"/>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2"/>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2"/>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2"/>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2"/>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2"/>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2"/>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2"/>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91">
    <w:nsid w:val="000000B7"/>
    <w:multiLevelType w:val="multilevel"/>
    <w:tmpl w:val="000000B6"/>
    <w:lvl w:ilvl="0">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92">
    <w:nsid w:val="000000B9"/>
    <w:multiLevelType w:val="multilevel"/>
    <w:tmpl w:val="000000B8"/>
    <w:lvl w:ilvl="0">
      <w:start w:val="1"/>
      <w:numFmt w:val="decimal"/>
      <w:lvlText w:val="2.3.%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1">
      <w:start w:val="1"/>
      <w:numFmt w:val="decimal"/>
      <w:lvlText w:val="2.3.%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2">
      <w:start w:val="1"/>
      <w:numFmt w:val="decimal"/>
      <w:lvlText w:val="2.3.%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3">
      <w:start w:val="1"/>
      <w:numFmt w:val="decimal"/>
      <w:lvlText w:val="2.3.%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4">
      <w:start w:val="1"/>
      <w:numFmt w:val="decimal"/>
      <w:lvlText w:val="2.3.%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5">
      <w:start w:val="1"/>
      <w:numFmt w:val="decimal"/>
      <w:lvlText w:val="2.3.%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6">
      <w:start w:val="1"/>
      <w:numFmt w:val="decimal"/>
      <w:lvlText w:val="2.3.%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7">
      <w:start w:val="1"/>
      <w:numFmt w:val="decimal"/>
      <w:lvlText w:val="2.3.%1."/>
      <w:lvlJc w:val="left"/>
      <w:rPr>
        <w:rFonts w:ascii="Times New Roman" w:hAnsi="Times New Roman" w:cs="Times New Roman"/>
        <w:b w:val="0"/>
        <w:bCs w:val="0"/>
        <w:i w:val="0"/>
        <w:iCs w:val="0"/>
        <w:smallCaps w:val="0"/>
        <w:strike w:val="0"/>
        <w:color w:val="000000"/>
        <w:spacing w:val="5"/>
        <w:w w:val="100"/>
        <w:position w:val="0"/>
        <w:sz w:val="18"/>
        <w:szCs w:val="18"/>
        <w:u w:val="none"/>
      </w:rPr>
    </w:lvl>
    <w:lvl w:ilvl="8">
      <w:start w:val="1"/>
      <w:numFmt w:val="decimal"/>
      <w:lvlText w:val="2.3.%1."/>
      <w:lvlJc w:val="left"/>
      <w:rPr>
        <w:rFonts w:ascii="Times New Roman" w:hAnsi="Times New Roman" w:cs="Times New Roman"/>
        <w:b w:val="0"/>
        <w:bCs w:val="0"/>
        <w:i w:val="0"/>
        <w:iCs w:val="0"/>
        <w:smallCaps w:val="0"/>
        <w:strike w:val="0"/>
        <w:color w:val="000000"/>
        <w:spacing w:val="5"/>
        <w:w w:val="100"/>
        <w:position w:val="0"/>
        <w:sz w:val="18"/>
        <w:szCs w:val="18"/>
        <w:u w:val="none"/>
      </w:rPr>
    </w:lvl>
  </w:abstractNum>
  <w:abstractNum w:abstractNumId="93">
    <w:nsid w:val="000000BB"/>
    <w:multiLevelType w:val="multilevel"/>
    <w:tmpl w:val="000000BA"/>
    <w:lvl w:ilvl="0">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1">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2">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3">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4">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5">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6">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7">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lvl w:ilvl="8">
      <w:start w:val="1"/>
      <w:numFmt w:val="decimal"/>
      <w:lvlText w:val="%1."/>
      <w:lvlJc w:val="left"/>
      <w:rPr>
        <w:rFonts w:ascii="Times New Roman" w:hAnsi="Times New Roman" w:cs="Times New Roman"/>
        <w:b/>
        <w:bCs/>
        <w:i/>
        <w:iCs/>
        <w:smallCaps w:val="0"/>
        <w:strike w:val="0"/>
        <w:color w:val="000000"/>
        <w:spacing w:val="9"/>
        <w:w w:val="100"/>
        <w:position w:val="0"/>
        <w:sz w:val="19"/>
        <w:szCs w:val="19"/>
        <w:u w:val="none"/>
      </w:rPr>
    </w:lvl>
  </w:abstractNum>
  <w:abstractNum w:abstractNumId="94">
    <w:nsid w:val="000000BD"/>
    <w:multiLevelType w:val="multilevel"/>
    <w:tmpl w:val="000000BC"/>
    <w:lvl w:ilvl="0">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6"/>
        <w:w w:val="100"/>
        <w:position w:val="0"/>
        <w:sz w:val="19"/>
        <w:szCs w:val="19"/>
        <w:u w:val="none"/>
      </w:rPr>
    </w:lvl>
  </w:abstractNum>
  <w:abstractNum w:abstractNumId="95">
    <w:nsid w:val="000000BF"/>
    <w:multiLevelType w:val="multilevel"/>
    <w:tmpl w:val="000000BE"/>
    <w:lvl w:ilvl="0">
      <w:start w:val="1"/>
      <w:numFmt w:val="decimal"/>
      <w:lvlText w:val="3.%1."/>
      <w:lvlJc w:val="left"/>
      <w:rPr>
        <w:rFonts w:ascii="Tahoma" w:hAnsi="Tahoma" w:cs="Tahoma"/>
        <w:b w:val="0"/>
        <w:bCs w:val="0"/>
        <w:i w:val="0"/>
        <w:iCs w:val="0"/>
        <w:smallCaps w:val="0"/>
        <w:strike w:val="0"/>
        <w:color w:val="000000"/>
        <w:spacing w:val="3"/>
        <w:w w:val="100"/>
        <w:position w:val="0"/>
        <w:sz w:val="16"/>
        <w:szCs w:val="16"/>
        <w:u w:val="none"/>
      </w:rPr>
    </w:lvl>
    <w:lvl w:ilvl="1">
      <w:start w:val="1"/>
      <w:numFmt w:val="decimal"/>
      <w:lvlText w:val="3.%1."/>
      <w:lvlJc w:val="left"/>
      <w:rPr>
        <w:rFonts w:ascii="Tahoma" w:hAnsi="Tahoma" w:cs="Tahoma"/>
        <w:b w:val="0"/>
        <w:bCs w:val="0"/>
        <w:i w:val="0"/>
        <w:iCs w:val="0"/>
        <w:smallCaps w:val="0"/>
        <w:strike w:val="0"/>
        <w:color w:val="000000"/>
        <w:spacing w:val="3"/>
        <w:w w:val="100"/>
        <w:position w:val="0"/>
        <w:sz w:val="16"/>
        <w:szCs w:val="16"/>
        <w:u w:val="none"/>
      </w:rPr>
    </w:lvl>
    <w:lvl w:ilvl="2">
      <w:start w:val="1"/>
      <w:numFmt w:val="decimal"/>
      <w:lvlText w:val="3.%1."/>
      <w:lvlJc w:val="left"/>
      <w:rPr>
        <w:rFonts w:ascii="Tahoma" w:hAnsi="Tahoma" w:cs="Tahoma"/>
        <w:b w:val="0"/>
        <w:bCs w:val="0"/>
        <w:i w:val="0"/>
        <w:iCs w:val="0"/>
        <w:smallCaps w:val="0"/>
        <w:strike w:val="0"/>
        <w:color w:val="000000"/>
        <w:spacing w:val="3"/>
        <w:w w:val="100"/>
        <w:position w:val="0"/>
        <w:sz w:val="16"/>
        <w:szCs w:val="16"/>
        <w:u w:val="none"/>
      </w:rPr>
    </w:lvl>
    <w:lvl w:ilvl="3">
      <w:start w:val="1"/>
      <w:numFmt w:val="decimal"/>
      <w:lvlText w:val="3.%1."/>
      <w:lvlJc w:val="left"/>
      <w:rPr>
        <w:rFonts w:ascii="Tahoma" w:hAnsi="Tahoma" w:cs="Tahoma"/>
        <w:b w:val="0"/>
        <w:bCs w:val="0"/>
        <w:i w:val="0"/>
        <w:iCs w:val="0"/>
        <w:smallCaps w:val="0"/>
        <w:strike w:val="0"/>
        <w:color w:val="000000"/>
        <w:spacing w:val="3"/>
        <w:w w:val="100"/>
        <w:position w:val="0"/>
        <w:sz w:val="16"/>
        <w:szCs w:val="16"/>
        <w:u w:val="none"/>
      </w:rPr>
    </w:lvl>
    <w:lvl w:ilvl="4">
      <w:start w:val="1"/>
      <w:numFmt w:val="decimal"/>
      <w:lvlText w:val="3.%1."/>
      <w:lvlJc w:val="left"/>
      <w:rPr>
        <w:rFonts w:ascii="Tahoma" w:hAnsi="Tahoma" w:cs="Tahoma"/>
        <w:b w:val="0"/>
        <w:bCs w:val="0"/>
        <w:i w:val="0"/>
        <w:iCs w:val="0"/>
        <w:smallCaps w:val="0"/>
        <w:strike w:val="0"/>
        <w:color w:val="000000"/>
        <w:spacing w:val="3"/>
        <w:w w:val="100"/>
        <w:position w:val="0"/>
        <w:sz w:val="16"/>
        <w:szCs w:val="16"/>
        <w:u w:val="none"/>
      </w:rPr>
    </w:lvl>
    <w:lvl w:ilvl="5">
      <w:start w:val="1"/>
      <w:numFmt w:val="decimal"/>
      <w:lvlText w:val="3.%1."/>
      <w:lvlJc w:val="left"/>
      <w:rPr>
        <w:rFonts w:ascii="Tahoma" w:hAnsi="Tahoma" w:cs="Tahoma"/>
        <w:b w:val="0"/>
        <w:bCs w:val="0"/>
        <w:i w:val="0"/>
        <w:iCs w:val="0"/>
        <w:smallCaps w:val="0"/>
        <w:strike w:val="0"/>
        <w:color w:val="000000"/>
        <w:spacing w:val="3"/>
        <w:w w:val="100"/>
        <w:position w:val="0"/>
        <w:sz w:val="16"/>
        <w:szCs w:val="16"/>
        <w:u w:val="none"/>
      </w:rPr>
    </w:lvl>
    <w:lvl w:ilvl="6">
      <w:start w:val="1"/>
      <w:numFmt w:val="decimal"/>
      <w:lvlText w:val="3.%1."/>
      <w:lvlJc w:val="left"/>
      <w:rPr>
        <w:rFonts w:ascii="Tahoma" w:hAnsi="Tahoma" w:cs="Tahoma"/>
        <w:b w:val="0"/>
        <w:bCs w:val="0"/>
        <w:i w:val="0"/>
        <w:iCs w:val="0"/>
        <w:smallCaps w:val="0"/>
        <w:strike w:val="0"/>
        <w:color w:val="000000"/>
        <w:spacing w:val="3"/>
        <w:w w:val="100"/>
        <w:position w:val="0"/>
        <w:sz w:val="16"/>
        <w:szCs w:val="16"/>
        <w:u w:val="none"/>
      </w:rPr>
    </w:lvl>
    <w:lvl w:ilvl="7">
      <w:start w:val="1"/>
      <w:numFmt w:val="decimal"/>
      <w:lvlText w:val="3.%1."/>
      <w:lvlJc w:val="left"/>
      <w:rPr>
        <w:rFonts w:ascii="Tahoma" w:hAnsi="Tahoma" w:cs="Tahoma"/>
        <w:b w:val="0"/>
        <w:bCs w:val="0"/>
        <w:i w:val="0"/>
        <w:iCs w:val="0"/>
        <w:smallCaps w:val="0"/>
        <w:strike w:val="0"/>
        <w:color w:val="000000"/>
        <w:spacing w:val="3"/>
        <w:w w:val="100"/>
        <w:position w:val="0"/>
        <w:sz w:val="16"/>
        <w:szCs w:val="16"/>
        <w:u w:val="none"/>
      </w:rPr>
    </w:lvl>
    <w:lvl w:ilvl="8">
      <w:start w:val="1"/>
      <w:numFmt w:val="decimal"/>
      <w:lvlText w:val="3.%1."/>
      <w:lvlJc w:val="left"/>
      <w:rPr>
        <w:rFonts w:ascii="Tahoma" w:hAnsi="Tahoma" w:cs="Tahoma"/>
        <w:b w:val="0"/>
        <w:bCs w:val="0"/>
        <w:i w:val="0"/>
        <w:iCs w:val="0"/>
        <w:smallCaps w:val="0"/>
        <w:strike w:val="0"/>
        <w:color w:val="000000"/>
        <w:spacing w:val="3"/>
        <w:w w:val="100"/>
        <w:position w:val="0"/>
        <w:sz w:val="16"/>
        <w:szCs w:val="16"/>
        <w:u w:val="none"/>
      </w:rPr>
    </w:lvl>
  </w:abstractNum>
  <w:abstractNum w:abstractNumId="96">
    <w:nsid w:val="000000C1"/>
    <w:multiLevelType w:val="multilevel"/>
    <w:tmpl w:val="000000C0"/>
    <w:lvl w:ilvl="0">
      <w:start w:val="1"/>
      <w:numFmt w:val="bullet"/>
      <w:lvlText w:val="■"/>
      <w:lvlJc w:val="left"/>
      <w:rPr>
        <w:rFonts w:ascii="Times New Roman" w:hAnsi="Times New Roman"/>
        <w:b/>
        <w:i w:val="0"/>
        <w:smallCaps w:val="0"/>
        <w:strike w:val="0"/>
        <w:color w:val="000000"/>
        <w:spacing w:val="5"/>
        <w:w w:val="100"/>
        <w:position w:val="0"/>
        <w:sz w:val="19"/>
        <w:u w:val="none"/>
      </w:rPr>
    </w:lvl>
    <w:lvl w:ilvl="1">
      <w:start w:val="1"/>
      <w:numFmt w:val="bullet"/>
      <w:lvlText w:val="■"/>
      <w:lvlJc w:val="left"/>
      <w:rPr>
        <w:rFonts w:ascii="Times New Roman" w:hAnsi="Times New Roman"/>
        <w:b/>
        <w:i w:val="0"/>
        <w:smallCaps w:val="0"/>
        <w:strike w:val="0"/>
        <w:color w:val="000000"/>
        <w:spacing w:val="5"/>
        <w:w w:val="100"/>
        <w:position w:val="0"/>
        <w:sz w:val="19"/>
        <w:u w:val="none"/>
      </w:rPr>
    </w:lvl>
    <w:lvl w:ilvl="2">
      <w:start w:val="1"/>
      <w:numFmt w:val="bullet"/>
      <w:lvlText w:val="■"/>
      <w:lvlJc w:val="left"/>
      <w:rPr>
        <w:rFonts w:ascii="Times New Roman" w:hAnsi="Times New Roman"/>
        <w:b/>
        <w:i w:val="0"/>
        <w:smallCaps w:val="0"/>
        <w:strike w:val="0"/>
        <w:color w:val="000000"/>
        <w:spacing w:val="5"/>
        <w:w w:val="100"/>
        <w:position w:val="0"/>
        <w:sz w:val="19"/>
        <w:u w:val="none"/>
      </w:rPr>
    </w:lvl>
    <w:lvl w:ilvl="3">
      <w:start w:val="1"/>
      <w:numFmt w:val="bullet"/>
      <w:lvlText w:val="■"/>
      <w:lvlJc w:val="left"/>
      <w:rPr>
        <w:rFonts w:ascii="Times New Roman" w:hAnsi="Times New Roman"/>
        <w:b/>
        <w:i w:val="0"/>
        <w:smallCaps w:val="0"/>
        <w:strike w:val="0"/>
        <w:color w:val="000000"/>
        <w:spacing w:val="5"/>
        <w:w w:val="100"/>
        <w:position w:val="0"/>
        <w:sz w:val="19"/>
        <w:u w:val="none"/>
      </w:rPr>
    </w:lvl>
    <w:lvl w:ilvl="4">
      <w:start w:val="1"/>
      <w:numFmt w:val="bullet"/>
      <w:lvlText w:val="■"/>
      <w:lvlJc w:val="left"/>
      <w:rPr>
        <w:rFonts w:ascii="Times New Roman" w:hAnsi="Times New Roman"/>
        <w:b/>
        <w:i w:val="0"/>
        <w:smallCaps w:val="0"/>
        <w:strike w:val="0"/>
        <w:color w:val="000000"/>
        <w:spacing w:val="5"/>
        <w:w w:val="100"/>
        <w:position w:val="0"/>
        <w:sz w:val="19"/>
        <w:u w:val="none"/>
      </w:rPr>
    </w:lvl>
    <w:lvl w:ilvl="5">
      <w:start w:val="1"/>
      <w:numFmt w:val="bullet"/>
      <w:lvlText w:val="■"/>
      <w:lvlJc w:val="left"/>
      <w:rPr>
        <w:rFonts w:ascii="Times New Roman" w:hAnsi="Times New Roman"/>
        <w:b/>
        <w:i w:val="0"/>
        <w:smallCaps w:val="0"/>
        <w:strike w:val="0"/>
        <w:color w:val="000000"/>
        <w:spacing w:val="5"/>
        <w:w w:val="100"/>
        <w:position w:val="0"/>
        <w:sz w:val="19"/>
        <w:u w:val="none"/>
      </w:rPr>
    </w:lvl>
    <w:lvl w:ilvl="6">
      <w:start w:val="1"/>
      <w:numFmt w:val="bullet"/>
      <w:lvlText w:val="■"/>
      <w:lvlJc w:val="left"/>
      <w:rPr>
        <w:rFonts w:ascii="Times New Roman" w:hAnsi="Times New Roman"/>
        <w:b/>
        <w:i w:val="0"/>
        <w:smallCaps w:val="0"/>
        <w:strike w:val="0"/>
        <w:color w:val="000000"/>
        <w:spacing w:val="5"/>
        <w:w w:val="100"/>
        <w:position w:val="0"/>
        <w:sz w:val="19"/>
        <w:u w:val="none"/>
      </w:rPr>
    </w:lvl>
    <w:lvl w:ilvl="7">
      <w:start w:val="1"/>
      <w:numFmt w:val="bullet"/>
      <w:lvlText w:val="■"/>
      <w:lvlJc w:val="left"/>
      <w:rPr>
        <w:rFonts w:ascii="Times New Roman" w:hAnsi="Times New Roman"/>
        <w:b/>
        <w:i w:val="0"/>
        <w:smallCaps w:val="0"/>
        <w:strike w:val="0"/>
        <w:color w:val="000000"/>
        <w:spacing w:val="5"/>
        <w:w w:val="100"/>
        <w:position w:val="0"/>
        <w:sz w:val="19"/>
        <w:u w:val="none"/>
      </w:rPr>
    </w:lvl>
    <w:lvl w:ilvl="8">
      <w:start w:val="1"/>
      <w:numFmt w:val="bullet"/>
      <w:lvlText w:val="■"/>
      <w:lvlJc w:val="left"/>
      <w:rPr>
        <w:rFonts w:ascii="Times New Roman" w:hAnsi="Times New Roman"/>
        <w:b/>
        <w:i w:val="0"/>
        <w:smallCaps w:val="0"/>
        <w:strike w:val="0"/>
        <w:color w:val="000000"/>
        <w:spacing w:val="5"/>
        <w:w w:val="100"/>
        <w:position w:val="0"/>
        <w:sz w:val="19"/>
        <w:u w:val="none"/>
      </w:rPr>
    </w:lvl>
  </w:abstractNum>
  <w:abstractNum w:abstractNumId="97">
    <w:nsid w:val="000000C3"/>
    <w:multiLevelType w:val="multilevel"/>
    <w:tmpl w:val="000000C2"/>
    <w:lvl w:ilvl="0">
      <w:start w:val="2"/>
      <w:numFmt w:val="decimal"/>
      <w:lvlText w:val="3.%1."/>
      <w:lvlJc w:val="left"/>
      <w:rPr>
        <w:rFonts w:ascii="Tahoma" w:hAnsi="Tahoma" w:cs="Tahoma"/>
        <w:b w:val="0"/>
        <w:bCs w:val="0"/>
        <w:i w:val="0"/>
        <w:iCs w:val="0"/>
        <w:smallCaps w:val="0"/>
        <w:strike w:val="0"/>
        <w:color w:val="000000"/>
        <w:spacing w:val="4"/>
        <w:w w:val="100"/>
        <w:position w:val="0"/>
        <w:sz w:val="16"/>
        <w:szCs w:val="16"/>
        <w:u w:val="none"/>
      </w:rPr>
    </w:lvl>
    <w:lvl w:ilvl="1">
      <w:start w:val="2"/>
      <w:numFmt w:val="decimal"/>
      <w:lvlText w:val="3.%1."/>
      <w:lvlJc w:val="left"/>
      <w:rPr>
        <w:rFonts w:ascii="Tahoma" w:hAnsi="Tahoma" w:cs="Tahoma"/>
        <w:b w:val="0"/>
        <w:bCs w:val="0"/>
        <w:i w:val="0"/>
        <w:iCs w:val="0"/>
        <w:smallCaps w:val="0"/>
        <w:strike w:val="0"/>
        <w:color w:val="000000"/>
        <w:spacing w:val="4"/>
        <w:w w:val="100"/>
        <w:position w:val="0"/>
        <w:sz w:val="16"/>
        <w:szCs w:val="16"/>
        <w:u w:val="none"/>
      </w:rPr>
    </w:lvl>
    <w:lvl w:ilvl="2">
      <w:start w:val="2"/>
      <w:numFmt w:val="decimal"/>
      <w:lvlText w:val="3.%1."/>
      <w:lvlJc w:val="left"/>
      <w:rPr>
        <w:rFonts w:ascii="Tahoma" w:hAnsi="Tahoma" w:cs="Tahoma"/>
        <w:b w:val="0"/>
        <w:bCs w:val="0"/>
        <w:i w:val="0"/>
        <w:iCs w:val="0"/>
        <w:smallCaps w:val="0"/>
        <w:strike w:val="0"/>
        <w:color w:val="000000"/>
        <w:spacing w:val="4"/>
        <w:w w:val="100"/>
        <w:position w:val="0"/>
        <w:sz w:val="16"/>
        <w:szCs w:val="16"/>
        <w:u w:val="none"/>
      </w:rPr>
    </w:lvl>
    <w:lvl w:ilvl="3">
      <w:start w:val="2"/>
      <w:numFmt w:val="decimal"/>
      <w:lvlText w:val="3.%1."/>
      <w:lvlJc w:val="left"/>
      <w:rPr>
        <w:rFonts w:ascii="Tahoma" w:hAnsi="Tahoma" w:cs="Tahoma"/>
        <w:b w:val="0"/>
        <w:bCs w:val="0"/>
        <w:i w:val="0"/>
        <w:iCs w:val="0"/>
        <w:smallCaps w:val="0"/>
        <w:strike w:val="0"/>
        <w:color w:val="000000"/>
        <w:spacing w:val="4"/>
        <w:w w:val="100"/>
        <w:position w:val="0"/>
        <w:sz w:val="16"/>
        <w:szCs w:val="16"/>
        <w:u w:val="none"/>
      </w:rPr>
    </w:lvl>
    <w:lvl w:ilvl="4">
      <w:start w:val="2"/>
      <w:numFmt w:val="decimal"/>
      <w:lvlText w:val="3.%1."/>
      <w:lvlJc w:val="left"/>
      <w:rPr>
        <w:rFonts w:ascii="Tahoma" w:hAnsi="Tahoma" w:cs="Tahoma"/>
        <w:b w:val="0"/>
        <w:bCs w:val="0"/>
        <w:i w:val="0"/>
        <w:iCs w:val="0"/>
        <w:smallCaps w:val="0"/>
        <w:strike w:val="0"/>
        <w:color w:val="000000"/>
        <w:spacing w:val="4"/>
        <w:w w:val="100"/>
        <w:position w:val="0"/>
        <w:sz w:val="16"/>
        <w:szCs w:val="16"/>
        <w:u w:val="none"/>
      </w:rPr>
    </w:lvl>
    <w:lvl w:ilvl="5">
      <w:start w:val="2"/>
      <w:numFmt w:val="decimal"/>
      <w:lvlText w:val="3.%1."/>
      <w:lvlJc w:val="left"/>
      <w:rPr>
        <w:rFonts w:ascii="Tahoma" w:hAnsi="Tahoma" w:cs="Tahoma"/>
        <w:b w:val="0"/>
        <w:bCs w:val="0"/>
        <w:i w:val="0"/>
        <w:iCs w:val="0"/>
        <w:smallCaps w:val="0"/>
        <w:strike w:val="0"/>
        <w:color w:val="000000"/>
        <w:spacing w:val="4"/>
        <w:w w:val="100"/>
        <w:position w:val="0"/>
        <w:sz w:val="16"/>
        <w:szCs w:val="16"/>
        <w:u w:val="none"/>
      </w:rPr>
    </w:lvl>
    <w:lvl w:ilvl="6">
      <w:start w:val="2"/>
      <w:numFmt w:val="decimal"/>
      <w:lvlText w:val="3.%1."/>
      <w:lvlJc w:val="left"/>
      <w:rPr>
        <w:rFonts w:ascii="Tahoma" w:hAnsi="Tahoma" w:cs="Tahoma"/>
        <w:b w:val="0"/>
        <w:bCs w:val="0"/>
        <w:i w:val="0"/>
        <w:iCs w:val="0"/>
        <w:smallCaps w:val="0"/>
        <w:strike w:val="0"/>
        <w:color w:val="000000"/>
        <w:spacing w:val="4"/>
        <w:w w:val="100"/>
        <w:position w:val="0"/>
        <w:sz w:val="16"/>
        <w:szCs w:val="16"/>
        <w:u w:val="none"/>
      </w:rPr>
    </w:lvl>
    <w:lvl w:ilvl="7">
      <w:start w:val="2"/>
      <w:numFmt w:val="decimal"/>
      <w:lvlText w:val="3.%1."/>
      <w:lvlJc w:val="left"/>
      <w:rPr>
        <w:rFonts w:ascii="Tahoma" w:hAnsi="Tahoma" w:cs="Tahoma"/>
        <w:b w:val="0"/>
        <w:bCs w:val="0"/>
        <w:i w:val="0"/>
        <w:iCs w:val="0"/>
        <w:smallCaps w:val="0"/>
        <w:strike w:val="0"/>
        <w:color w:val="000000"/>
        <w:spacing w:val="4"/>
        <w:w w:val="100"/>
        <w:position w:val="0"/>
        <w:sz w:val="16"/>
        <w:szCs w:val="16"/>
        <w:u w:val="none"/>
      </w:rPr>
    </w:lvl>
    <w:lvl w:ilvl="8">
      <w:start w:val="2"/>
      <w:numFmt w:val="decimal"/>
      <w:lvlText w:val="3.%1."/>
      <w:lvlJc w:val="left"/>
      <w:rPr>
        <w:rFonts w:ascii="Tahoma" w:hAnsi="Tahoma" w:cs="Tahoma"/>
        <w:b w:val="0"/>
        <w:bCs w:val="0"/>
        <w:i w:val="0"/>
        <w:iCs w:val="0"/>
        <w:smallCaps w:val="0"/>
        <w:strike w:val="0"/>
        <w:color w:val="000000"/>
        <w:spacing w:val="4"/>
        <w:w w:val="100"/>
        <w:position w:val="0"/>
        <w:sz w:val="16"/>
        <w:szCs w:val="16"/>
        <w:u w:val="none"/>
      </w:rPr>
    </w:lvl>
  </w:abstractNum>
  <w:abstractNum w:abstractNumId="98">
    <w:nsid w:val="000000C5"/>
    <w:multiLevelType w:val="multilevel"/>
    <w:tmpl w:val="000000C4"/>
    <w:lvl w:ilvl="0">
      <w:start w:val="1"/>
      <w:numFmt w:val="decimal"/>
      <w:lvlText w:val="3.2.%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1">
      <w:start w:val="1"/>
      <w:numFmt w:val="decimal"/>
      <w:lvlText w:val="3.2.%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2">
      <w:start w:val="1"/>
      <w:numFmt w:val="decimal"/>
      <w:lvlText w:val="3.2.%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3">
      <w:start w:val="1"/>
      <w:numFmt w:val="decimal"/>
      <w:lvlText w:val="3.2.%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4">
      <w:start w:val="1"/>
      <w:numFmt w:val="decimal"/>
      <w:lvlText w:val="3.2.%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5">
      <w:start w:val="1"/>
      <w:numFmt w:val="decimal"/>
      <w:lvlText w:val="3.2.%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6">
      <w:start w:val="1"/>
      <w:numFmt w:val="decimal"/>
      <w:lvlText w:val="3.2.%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7">
      <w:start w:val="1"/>
      <w:numFmt w:val="decimal"/>
      <w:lvlText w:val="3.2.%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8">
      <w:start w:val="1"/>
      <w:numFmt w:val="decimal"/>
      <w:lvlText w:val="3.2.%1."/>
      <w:lvlJc w:val="left"/>
      <w:rPr>
        <w:rFonts w:ascii="Times New Roman" w:hAnsi="Times New Roman" w:cs="Times New Roman"/>
        <w:b w:val="0"/>
        <w:bCs w:val="0"/>
        <w:i w:val="0"/>
        <w:iCs w:val="0"/>
        <w:smallCaps w:val="0"/>
        <w:strike w:val="0"/>
        <w:color w:val="000000"/>
        <w:spacing w:val="4"/>
        <w:w w:val="100"/>
        <w:position w:val="0"/>
        <w:sz w:val="18"/>
        <w:szCs w:val="18"/>
        <w:u w:val="none"/>
      </w:rPr>
    </w:lvl>
  </w:abstractNum>
  <w:abstractNum w:abstractNumId="99">
    <w:nsid w:val="000000C7"/>
    <w:multiLevelType w:val="multilevel"/>
    <w:tmpl w:val="000000C6"/>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100">
    <w:nsid w:val="000000C9"/>
    <w:multiLevelType w:val="multilevel"/>
    <w:tmpl w:val="000000C8"/>
    <w:lvl w:ilvl="0">
      <w:start w:val="1"/>
      <w:numFmt w:val="decimal"/>
      <w:lvlText w:val="%1."/>
      <w:lvlJc w:val="left"/>
      <w:rPr>
        <w:rFonts w:ascii="Tahoma" w:hAnsi="Tahoma" w:cs="Tahoma"/>
        <w:b w:val="0"/>
        <w:bCs w:val="0"/>
        <w:i w:val="0"/>
        <w:iCs w:val="0"/>
        <w:smallCaps w:val="0"/>
        <w:strike w:val="0"/>
        <w:color w:val="000000"/>
        <w:spacing w:val="4"/>
        <w:w w:val="100"/>
        <w:position w:val="0"/>
        <w:sz w:val="16"/>
        <w:szCs w:val="16"/>
        <w:u w:val="none"/>
      </w:rPr>
    </w:lvl>
    <w:lvl w:ilvl="1">
      <w:start w:val="1"/>
      <w:numFmt w:val="decimal"/>
      <w:lvlText w:val="%1."/>
      <w:lvlJc w:val="left"/>
      <w:rPr>
        <w:rFonts w:ascii="Tahoma" w:hAnsi="Tahoma" w:cs="Tahoma"/>
        <w:b w:val="0"/>
        <w:bCs w:val="0"/>
        <w:i w:val="0"/>
        <w:iCs w:val="0"/>
        <w:smallCaps w:val="0"/>
        <w:strike w:val="0"/>
        <w:color w:val="000000"/>
        <w:spacing w:val="4"/>
        <w:w w:val="100"/>
        <w:position w:val="0"/>
        <w:sz w:val="16"/>
        <w:szCs w:val="16"/>
        <w:u w:val="none"/>
      </w:rPr>
    </w:lvl>
    <w:lvl w:ilvl="2">
      <w:start w:val="1"/>
      <w:numFmt w:val="decimal"/>
      <w:lvlText w:val="%1."/>
      <w:lvlJc w:val="left"/>
      <w:rPr>
        <w:rFonts w:ascii="Tahoma" w:hAnsi="Tahoma" w:cs="Tahoma"/>
        <w:b w:val="0"/>
        <w:bCs w:val="0"/>
        <w:i w:val="0"/>
        <w:iCs w:val="0"/>
        <w:smallCaps w:val="0"/>
        <w:strike w:val="0"/>
        <w:color w:val="000000"/>
        <w:spacing w:val="4"/>
        <w:w w:val="100"/>
        <w:position w:val="0"/>
        <w:sz w:val="16"/>
        <w:szCs w:val="16"/>
        <w:u w:val="none"/>
      </w:rPr>
    </w:lvl>
    <w:lvl w:ilvl="3">
      <w:start w:val="1"/>
      <w:numFmt w:val="decimal"/>
      <w:lvlText w:val="%1."/>
      <w:lvlJc w:val="left"/>
      <w:rPr>
        <w:rFonts w:ascii="Tahoma" w:hAnsi="Tahoma" w:cs="Tahoma"/>
        <w:b w:val="0"/>
        <w:bCs w:val="0"/>
        <w:i w:val="0"/>
        <w:iCs w:val="0"/>
        <w:smallCaps w:val="0"/>
        <w:strike w:val="0"/>
        <w:color w:val="000000"/>
        <w:spacing w:val="4"/>
        <w:w w:val="100"/>
        <w:position w:val="0"/>
        <w:sz w:val="16"/>
        <w:szCs w:val="16"/>
        <w:u w:val="none"/>
      </w:rPr>
    </w:lvl>
    <w:lvl w:ilvl="4">
      <w:start w:val="1"/>
      <w:numFmt w:val="decimal"/>
      <w:lvlText w:val="%1."/>
      <w:lvlJc w:val="left"/>
      <w:rPr>
        <w:rFonts w:ascii="Tahoma" w:hAnsi="Tahoma" w:cs="Tahoma"/>
        <w:b w:val="0"/>
        <w:bCs w:val="0"/>
        <w:i w:val="0"/>
        <w:iCs w:val="0"/>
        <w:smallCaps w:val="0"/>
        <w:strike w:val="0"/>
        <w:color w:val="000000"/>
        <w:spacing w:val="4"/>
        <w:w w:val="100"/>
        <w:position w:val="0"/>
        <w:sz w:val="16"/>
        <w:szCs w:val="16"/>
        <w:u w:val="none"/>
      </w:rPr>
    </w:lvl>
    <w:lvl w:ilvl="5">
      <w:start w:val="1"/>
      <w:numFmt w:val="decimal"/>
      <w:lvlText w:val="%1."/>
      <w:lvlJc w:val="left"/>
      <w:rPr>
        <w:rFonts w:ascii="Tahoma" w:hAnsi="Tahoma" w:cs="Tahoma"/>
        <w:b w:val="0"/>
        <w:bCs w:val="0"/>
        <w:i w:val="0"/>
        <w:iCs w:val="0"/>
        <w:smallCaps w:val="0"/>
        <w:strike w:val="0"/>
        <w:color w:val="000000"/>
        <w:spacing w:val="4"/>
        <w:w w:val="100"/>
        <w:position w:val="0"/>
        <w:sz w:val="16"/>
        <w:szCs w:val="16"/>
        <w:u w:val="none"/>
      </w:rPr>
    </w:lvl>
    <w:lvl w:ilvl="6">
      <w:start w:val="1"/>
      <w:numFmt w:val="decimal"/>
      <w:lvlText w:val="%1."/>
      <w:lvlJc w:val="left"/>
      <w:rPr>
        <w:rFonts w:ascii="Tahoma" w:hAnsi="Tahoma" w:cs="Tahoma"/>
        <w:b w:val="0"/>
        <w:bCs w:val="0"/>
        <w:i w:val="0"/>
        <w:iCs w:val="0"/>
        <w:smallCaps w:val="0"/>
        <w:strike w:val="0"/>
        <w:color w:val="000000"/>
        <w:spacing w:val="4"/>
        <w:w w:val="100"/>
        <w:position w:val="0"/>
        <w:sz w:val="16"/>
        <w:szCs w:val="16"/>
        <w:u w:val="none"/>
      </w:rPr>
    </w:lvl>
    <w:lvl w:ilvl="7">
      <w:start w:val="1"/>
      <w:numFmt w:val="decimal"/>
      <w:lvlText w:val="%1."/>
      <w:lvlJc w:val="left"/>
      <w:rPr>
        <w:rFonts w:ascii="Tahoma" w:hAnsi="Tahoma" w:cs="Tahoma"/>
        <w:b w:val="0"/>
        <w:bCs w:val="0"/>
        <w:i w:val="0"/>
        <w:iCs w:val="0"/>
        <w:smallCaps w:val="0"/>
        <w:strike w:val="0"/>
        <w:color w:val="000000"/>
        <w:spacing w:val="4"/>
        <w:w w:val="100"/>
        <w:position w:val="0"/>
        <w:sz w:val="16"/>
        <w:szCs w:val="16"/>
        <w:u w:val="none"/>
      </w:rPr>
    </w:lvl>
    <w:lvl w:ilvl="8">
      <w:start w:val="1"/>
      <w:numFmt w:val="decimal"/>
      <w:lvlText w:val="%1."/>
      <w:lvlJc w:val="left"/>
      <w:rPr>
        <w:rFonts w:ascii="Tahoma" w:hAnsi="Tahoma" w:cs="Tahoma"/>
        <w:b w:val="0"/>
        <w:bCs w:val="0"/>
        <w:i w:val="0"/>
        <w:iCs w:val="0"/>
        <w:smallCaps w:val="0"/>
        <w:strike w:val="0"/>
        <w:color w:val="000000"/>
        <w:spacing w:val="4"/>
        <w:w w:val="100"/>
        <w:position w:val="0"/>
        <w:sz w:val="16"/>
        <w:szCs w:val="16"/>
        <w:u w:val="none"/>
      </w:rPr>
    </w:lvl>
  </w:abstractNum>
  <w:abstractNum w:abstractNumId="101">
    <w:nsid w:val="000000CB"/>
    <w:multiLevelType w:val="multilevel"/>
    <w:tmpl w:val="000000CA"/>
    <w:lvl w:ilvl="0">
      <w:start w:val="1"/>
      <w:numFmt w:val="bullet"/>
      <w:lvlText w:val="—"/>
      <w:lvlJc w:val="left"/>
      <w:rPr>
        <w:rFonts w:ascii="Times New Roman" w:hAnsi="Times New Roman"/>
        <w:b/>
        <w:i w:val="0"/>
        <w:smallCaps w:val="0"/>
        <w:strike w:val="0"/>
        <w:color w:val="000000"/>
        <w:spacing w:val="5"/>
        <w:w w:val="100"/>
        <w:position w:val="0"/>
        <w:sz w:val="19"/>
        <w:u w:val="none"/>
      </w:rPr>
    </w:lvl>
    <w:lvl w:ilvl="1">
      <w:start w:val="1"/>
      <w:numFmt w:val="bullet"/>
      <w:lvlText w:val="—"/>
      <w:lvlJc w:val="left"/>
      <w:rPr>
        <w:rFonts w:ascii="Times New Roman" w:hAnsi="Times New Roman"/>
        <w:b/>
        <w:i w:val="0"/>
        <w:smallCaps w:val="0"/>
        <w:strike w:val="0"/>
        <w:color w:val="000000"/>
        <w:spacing w:val="5"/>
        <w:w w:val="100"/>
        <w:position w:val="0"/>
        <w:sz w:val="19"/>
        <w:u w:val="none"/>
      </w:rPr>
    </w:lvl>
    <w:lvl w:ilvl="2">
      <w:start w:val="1"/>
      <w:numFmt w:val="bullet"/>
      <w:lvlText w:val="—"/>
      <w:lvlJc w:val="left"/>
      <w:rPr>
        <w:rFonts w:ascii="Times New Roman" w:hAnsi="Times New Roman"/>
        <w:b/>
        <w:i w:val="0"/>
        <w:smallCaps w:val="0"/>
        <w:strike w:val="0"/>
        <w:color w:val="000000"/>
        <w:spacing w:val="5"/>
        <w:w w:val="100"/>
        <w:position w:val="0"/>
        <w:sz w:val="19"/>
        <w:u w:val="none"/>
      </w:rPr>
    </w:lvl>
    <w:lvl w:ilvl="3">
      <w:start w:val="1"/>
      <w:numFmt w:val="bullet"/>
      <w:lvlText w:val="—"/>
      <w:lvlJc w:val="left"/>
      <w:rPr>
        <w:rFonts w:ascii="Times New Roman" w:hAnsi="Times New Roman"/>
        <w:b/>
        <w:i w:val="0"/>
        <w:smallCaps w:val="0"/>
        <w:strike w:val="0"/>
        <w:color w:val="000000"/>
        <w:spacing w:val="5"/>
        <w:w w:val="100"/>
        <w:position w:val="0"/>
        <w:sz w:val="19"/>
        <w:u w:val="none"/>
      </w:rPr>
    </w:lvl>
    <w:lvl w:ilvl="4">
      <w:start w:val="1"/>
      <w:numFmt w:val="bullet"/>
      <w:lvlText w:val="—"/>
      <w:lvlJc w:val="left"/>
      <w:rPr>
        <w:rFonts w:ascii="Times New Roman" w:hAnsi="Times New Roman"/>
        <w:b/>
        <w:i w:val="0"/>
        <w:smallCaps w:val="0"/>
        <w:strike w:val="0"/>
        <w:color w:val="000000"/>
        <w:spacing w:val="5"/>
        <w:w w:val="100"/>
        <w:position w:val="0"/>
        <w:sz w:val="19"/>
        <w:u w:val="none"/>
      </w:rPr>
    </w:lvl>
    <w:lvl w:ilvl="5">
      <w:start w:val="1"/>
      <w:numFmt w:val="bullet"/>
      <w:lvlText w:val="—"/>
      <w:lvlJc w:val="left"/>
      <w:rPr>
        <w:rFonts w:ascii="Times New Roman" w:hAnsi="Times New Roman"/>
        <w:b/>
        <w:i w:val="0"/>
        <w:smallCaps w:val="0"/>
        <w:strike w:val="0"/>
        <w:color w:val="000000"/>
        <w:spacing w:val="5"/>
        <w:w w:val="100"/>
        <w:position w:val="0"/>
        <w:sz w:val="19"/>
        <w:u w:val="none"/>
      </w:rPr>
    </w:lvl>
    <w:lvl w:ilvl="6">
      <w:start w:val="1"/>
      <w:numFmt w:val="bullet"/>
      <w:lvlText w:val="—"/>
      <w:lvlJc w:val="left"/>
      <w:rPr>
        <w:rFonts w:ascii="Times New Roman" w:hAnsi="Times New Roman"/>
        <w:b/>
        <w:i w:val="0"/>
        <w:smallCaps w:val="0"/>
        <w:strike w:val="0"/>
        <w:color w:val="000000"/>
        <w:spacing w:val="5"/>
        <w:w w:val="100"/>
        <w:position w:val="0"/>
        <w:sz w:val="19"/>
        <w:u w:val="none"/>
      </w:rPr>
    </w:lvl>
    <w:lvl w:ilvl="7">
      <w:start w:val="1"/>
      <w:numFmt w:val="bullet"/>
      <w:lvlText w:val="—"/>
      <w:lvlJc w:val="left"/>
      <w:rPr>
        <w:rFonts w:ascii="Times New Roman" w:hAnsi="Times New Roman"/>
        <w:b/>
        <w:i w:val="0"/>
        <w:smallCaps w:val="0"/>
        <w:strike w:val="0"/>
        <w:color w:val="000000"/>
        <w:spacing w:val="5"/>
        <w:w w:val="100"/>
        <w:position w:val="0"/>
        <w:sz w:val="19"/>
        <w:u w:val="none"/>
      </w:rPr>
    </w:lvl>
    <w:lvl w:ilvl="8">
      <w:start w:val="1"/>
      <w:numFmt w:val="bullet"/>
      <w:lvlText w:val="—"/>
      <w:lvlJc w:val="left"/>
      <w:rPr>
        <w:rFonts w:ascii="Times New Roman" w:hAnsi="Times New Roman"/>
        <w:b/>
        <w:i w:val="0"/>
        <w:smallCaps w:val="0"/>
        <w:strike w:val="0"/>
        <w:color w:val="000000"/>
        <w:spacing w:val="5"/>
        <w:w w:val="100"/>
        <w:position w:val="0"/>
        <w:sz w:val="19"/>
        <w:u w:val="none"/>
      </w:rPr>
    </w:lvl>
  </w:abstractNum>
  <w:abstractNum w:abstractNumId="102">
    <w:nsid w:val="000000CD"/>
    <w:multiLevelType w:val="multilevel"/>
    <w:tmpl w:val="000000CC"/>
    <w:lvl w:ilvl="0">
      <w:start w:val="1"/>
      <w:numFmt w:val="decimal"/>
      <w:lvlText w:val="%1."/>
      <w:lvlJc w:val="left"/>
      <w:rPr>
        <w:rFonts w:ascii="Tahoma" w:hAnsi="Tahoma" w:cs="Tahoma"/>
        <w:b w:val="0"/>
        <w:bCs w:val="0"/>
        <w:i w:val="0"/>
        <w:iCs w:val="0"/>
        <w:smallCaps w:val="0"/>
        <w:strike w:val="0"/>
        <w:color w:val="000000"/>
        <w:spacing w:val="4"/>
        <w:w w:val="100"/>
        <w:position w:val="0"/>
        <w:sz w:val="16"/>
        <w:szCs w:val="16"/>
        <w:u w:val="none"/>
      </w:rPr>
    </w:lvl>
    <w:lvl w:ilvl="1">
      <w:start w:val="1"/>
      <w:numFmt w:val="decimal"/>
      <w:lvlText w:val="%1.%2."/>
      <w:lvlJc w:val="left"/>
      <w:rPr>
        <w:rFonts w:ascii="Times New Roman" w:hAnsi="Times New Roman" w:cs="Times New Roman"/>
        <w:b/>
        <w:bCs/>
        <w:i/>
        <w:iCs/>
        <w:smallCaps w:val="0"/>
        <w:strike w:val="0"/>
        <w:color w:val="000000"/>
        <w:spacing w:val="10"/>
        <w:w w:val="100"/>
        <w:position w:val="0"/>
        <w:sz w:val="19"/>
        <w:szCs w:val="19"/>
        <w:u w:val="none"/>
      </w:rPr>
    </w:lvl>
    <w:lvl w:ilvl="2">
      <w:start w:val="1"/>
      <w:numFmt w:val="decimal"/>
      <w:lvlText w:val="%1.%2."/>
      <w:lvlJc w:val="left"/>
      <w:rPr>
        <w:rFonts w:ascii="Times New Roman" w:hAnsi="Times New Roman" w:cs="Times New Roman"/>
        <w:b/>
        <w:bCs/>
        <w:i/>
        <w:iCs/>
        <w:smallCaps w:val="0"/>
        <w:strike w:val="0"/>
        <w:color w:val="000000"/>
        <w:spacing w:val="10"/>
        <w:w w:val="100"/>
        <w:position w:val="0"/>
        <w:sz w:val="19"/>
        <w:szCs w:val="19"/>
        <w:u w:val="none"/>
      </w:rPr>
    </w:lvl>
    <w:lvl w:ilvl="3">
      <w:start w:val="1"/>
      <w:numFmt w:val="decimal"/>
      <w:lvlText w:val="%1.%2."/>
      <w:lvlJc w:val="left"/>
      <w:rPr>
        <w:rFonts w:ascii="Times New Roman" w:hAnsi="Times New Roman" w:cs="Times New Roman"/>
        <w:b/>
        <w:bCs/>
        <w:i/>
        <w:iCs/>
        <w:smallCaps w:val="0"/>
        <w:strike w:val="0"/>
        <w:color w:val="000000"/>
        <w:spacing w:val="10"/>
        <w:w w:val="100"/>
        <w:position w:val="0"/>
        <w:sz w:val="19"/>
        <w:szCs w:val="19"/>
        <w:u w:val="none"/>
      </w:rPr>
    </w:lvl>
    <w:lvl w:ilvl="4">
      <w:start w:val="1"/>
      <w:numFmt w:val="decimal"/>
      <w:lvlText w:val="%1.%2."/>
      <w:lvlJc w:val="left"/>
      <w:rPr>
        <w:rFonts w:ascii="Times New Roman" w:hAnsi="Times New Roman" w:cs="Times New Roman"/>
        <w:b/>
        <w:bCs/>
        <w:i/>
        <w:iCs/>
        <w:smallCaps w:val="0"/>
        <w:strike w:val="0"/>
        <w:color w:val="000000"/>
        <w:spacing w:val="10"/>
        <w:w w:val="100"/>
        <w:position w:val="0"/>
        <w:sz w:val="19"/>
        <w:szCs w:val="19"/>
        <w:u w:val="none"/>
      </w:rPr>
    </w:lvl>
    <w:lvl w:ilvl="5">
      <w:start w:val="1"/>
      <w:numFmt w:val="decimal"/>
      <w:lvlText w:val="%1.%2."/>
      <w:lvlJc w:val="left"/>
      <w:rPr>
        <w:rFonts w:ascii="Times New Roman" w:hAnsi="Times New Roman" w:cs="Times New Roman"/>
        <w:b/>
        <w:bCs/>
        <w:i/>
        <w:iCs/>
        <w:smallCaps w:val="0"/>
        <w:strike w:val="0"/>
        <w:color w:val="000000"/>
        <w:spacing w:val="10"/>
        <w:w w:val="100"/>
        <w:position w:val="0"/>
        <w:sz w:val="19"/>
        <w:szCs w:val="19"/>
        <w:u w:val="none"/>
      </w:rPr>
    </w:lvl>
    <w:lvl w:ilvl="6">
      <w:start w:val="1"/>
      <w:numFmt w:val="decimal"/>
      <w:lvlText w:val="%1.%2."/>
      <w:lvlJc w:val="left"/>
      <w:rPr>
        <w:rFonts w:ascii="Times New Roman" w:hAnsi="Times New Roman" w:cs="Times New Roman"/>
        <w:b/>
        <w:bCs/>
        <w:i/>
        <w:iCs/>
        <w:smallCaps w:val="0"/>
        <w:strike w:val="0"/>
        <w:color w:val="000000"/>
        <w:spacing w:val="10"/>
        <w:w w:val="100"/>
        <w:position w:val="0"/>
        <w:sz w:val="19"/>
        <w:szCs w:val="19"/>
        <w:u w:val="none"/>
      </w:rPr>
    </w:lvl>
    <w:lvl w:ilvl="7">
      <w:start w:val="1"/>
      <w:numFmt w:val="decimal"/>
      <w:lvlText w:val="%1.%2."/>
      <w:lvlJc w:val="left"/>
      <w:rPr>
        <w:rFonts w:ascii="Times New Roman" w:hAnsi="Times New Roman" w:cs="Times New Roman"/>
        <w:b/>
        <w:bCs/>
        <w:i/>
        <w:iCs/>
        <w:smallCaps w:val="0"/>
        <w:strike w:val="0"/>
        <w:color w:val="000000"/>
        <w:spacing w:val="10"/>
        <w:w w:val="100"/>
        <w:position w:val="0"/>
        <w:sz w:val="19"/>
        <w:szCs w:val="19"/>
        <w:u w:val="none"/>
      </w:rPr>
    </w:lvl>
    <w:lvl w:ilvl="8">
      <w:start w:val="1"/>
      <w:numFmt w:val="decimal"/>
      <w:lvlText w:val="%1.%2."/>
      <w:lvlJc w:val="left"/>
      <w:rPr>
        <w:rFonts w:ascii="Times New Roman" w:hAnsi="Times New Roman" w:cs="Times New Roman"/>
        <w:b/>
        <w:bCs/>
        <w:i/>
        <w:iCs/>
        <w:smallCaps w:val="0"/>
        <w:strike w:val="0"/>
        <w:color w:val="000000"/>
        <w:spacing w:val="10"/>
        <w:w w:val="100"/>
        <w:position w:val="0"/>
        <w:sz w:val="19"/>
        <w:szCs w:val="19"/>
        <w:u w:val="none"/>
      </w:rPr>
    </w:lvl>
  </w:abstractNum>
  <w:abstractNum w:abstractNumId="103">
    <w:nsid w:val="000000CF"/>
    <w:multiLevelType w:val="multilevel"/>
    <w:tmpl w:val="000000CE"/>
    <w:lvl w:ilvl="0">
      <w:start w:val="2"/>
      <w:numFmt w:val="decimal"/>
      <w:lvlText w:val="7.%1."/>
      <w:lvlJc w:val="left"/>
      <w:rPr>
        <w:rFonts w:ascii="Times New Roman" w:hAnsi="Times New Roman" w:cs="Times New Roman"/>
        <w:b/>
        <w:bCs/>
        <w:i/>
        <w:iCs/>
        <w:smallCaps w:val="0"/>
        <w:strike w:val="0"/>
        <w:color w:val="000000"/>
        <w:spacing w:val="10"/>
        <w:w w:val="100"/>
        <w:position w:val="0"/>
        <w:sz w:val="19"/>
        <w:szCs w:val="19"/>
        <w:u w:val="none"/>
      </w:rPr>
    </w:lvl>
    <w:lvl w:ilvl="1">
      <w:start w:val="2"/>
      <w:numFmt w:val="decimal"/>
      <w:lvlText w:val="7.%1."/>
      <w:lvlJc w:val="left"/>
      <w:rPr>
        <w:rFonts w:ascii="Times New Roman" w:hAnsi="Times New Roman" w:cs="Times New Roman"/>
        <w:b/>
        <w:bCs/>
        <w:i/>
        <w:iCs/>
        <w:smallCaps w:val="0"/>
        <w:strike w:val="0"/>
        <w:color w:val="000000"/>
        <w:spacing w:val="10"/>
        <w:w w:val="100"/>
        <w:position w:val="0"/>
        <w:sz w:val="19"/>
        <w:szCs w:val="19"/>
        <w:u w:val="none"/>
      </w:rPr>
    </w:lvl>
    <w:lvl w:ilvl="2">
      <w:start w:val="2"/>
      <w:numFmt w:val="decimal"/>
      <w:lvlText w:val="7.%1."/>
      <w:lvlJc w:val="left"/>
      <w:rPr>
        <w:rFonts w:ascii="Times New Roman" w:hAnsi="Times New Roman" w:cs="Times New Roman"/>
        <w:b/>
        <w:bCs/>
        <w:i/>
        <w:iCs/>
        <w:smallCaps w:val="0"/>
        <w:strike w:val="0"/>
        <w:color w:val="000000"/>
        <w:spacing w:val="10"/>
        <w:w w:val="100"/>
        <w:position w:val="0"/>
        <w:sz w:val="19"/>
        <w:szCs w:val="19"/>
        <w:u w:val="none"/>
      </w:rPr>
    </w:lvl>
    <w:lvl w:ilvl="3">
      <w:start w:val="2"/>
      <w:numFmt w:val="decimal"/>
      <w:lvlText w:val="7.%1."/>
      <w:lvlJc w:val="left"/>
      <w:rPr>
        <w:rFonts w:ascii="Times New Roman" w:hAnsi="Times New Roman" w:cs="Times New Roman"/>
        <w:b/>
        <w:bCs/>
        <w:i/>
        <w:iCs/>
        <w:smallCaps w:val="0"/>
        <w:strike w:val="0"/>
        <w:color w:val="000000"/>
        <w:spacing w:val="10"/>
        <w:w w:val="100"/>
        <w:position w:val="0"/>
        <w:sz w:val="19"/>
        <w:szCs w:val="19"/>
        <w:u w:val="none"/>
      </w:rPr>
    </w:lvl>
    <w:lvl w:ilvl="4">
      <w:start w:val="2"/>
      <w:numFmt w:val="decimal"/>
      <w:lvlText w:val="7.%1."/>
      <w:lvlJc w:val="left"/>
      <w:rPr>
        <w:rFonts w:ascii="Times New Roman" w:hAnsi="Times New Roman" w:cs="Times New Roman"/>
        <w:b/>
        <w:bCs/>
        <w:i/>
        <w:iCs/>
        <w:smallCaps w:val="0"/>
        <w:strike w:val="0"/>
        <w:color w:val="000000"/>
        <w:spacing w:val="10"/>
        <w:w w:val="100"/>
        <w:position w:val="0"/>
        <w:sz w:val="19"/>
        <w:szCs w:val="19"/>
        <w:u w:val="none"/>
      </w:rPr>
    </w:lvl>
    <w:lvl w:ilvl="5">
      <w:start w:val="2"/>
      <w:numFmt w:val="decimal"/>
      <w:lvlText w:val="7.%1."/>
      <w:lvlJc w:val="left"/>
      <w:rPr>
        <w:rFonts w:ascii="Times New Roman" w:hAnsi="Times New Roman" w:cs="Times New Roman"/>
        <w:b/>
        <w:bCs/>
        <w:i/>
        <w:iCs/>
        <w:smallCaps w:val="0"/>
        <w:strike w:val="0"/>
        <w:color w:val="000000"/>
        <w:spacing w:val="10"/>
        <w:w w:val="100"/>
        <w:position w:val="0"/>
        <w:sz w:val="19"/>
        <w:szCs w:val="19"/>
        <w:u w:val="none"/>
      </w:rPr>
    </w:lvl>
    <w:lvl w:ilvl="6">
      <w:start w:val="2"/>
      <w:numFmt w:val="decimal"/>
      <w:lvlText w:val="7.%1."/>
      <w:lvlJc w:val="left"/>
      <w:rPr>
        <w:rFonts w:ascii="Times New Roman" w:hAnsi="Times New Roman" w:cs="Times New Roman"/>
        <w:b/>
        <w:bCs/>
        <w:i/>
        <w:iCs/>
        <w:smallCaps w:val="0"/>
        <w:strike w:val="0"/>
        <w:color w:val="000000"/>
        <w:spacing w:val="10"/>
        <w:w w:val="100"/>
        <w:position w:val="0"/>
        <w:sz w:val="19"/>
        <w:szCs w:val="19"/>
        <w:u w:val="none"/>
      </w:rPr>
    </w:lvl>
    <w:lvl w:ilvl="7">
      <w:start w:val="2"/>
      <w:numFmt w:val="decimal"/>
      <w:lvlText w:val="7.%1."/>
      <w:lvlJc w:val="left"/>
      <w:rPr>
        <w:rFonts w:ascii="Times New Roman" w:hAnsi="Times New Roman" w:cs="Times New Roman"/>
        <w:b/>
        <w:bCs/>
        <w:i/>
        <w:iCs/>
        <w:smallCaps w:val="0"/>
        <w:strike w:val="0"/>
        <w:color w:val="000000"/>
        <w:spacing w:val="10"/>
        <w:w w:val="100"/>
        <w:position w:val="0"/>
        <w:sz w:val="19"/>
        <w:szCs w:val="19"/>
        <w:u w:val="none"/>
      </w:rPr>
    </w:lvl>
    <w:lvl w:ilvl="8">
      <w:start w:val="2"/>
      <w:numFmt w:val="decimal"/>
      <w:lvlText w:val="7.%1."/>
      <w:lvlJc w:val="left"/>
      <w:rPr>
        <w:rFonts w:ascii="Times New Roman" w:hAnsi="Times New Roman" w:cs="Times New Roman"/>
        <w:b/>
        <w:bCs/>
        <w:i/>
        <w:iCs/>
        <w:smallCaps w:val="0"/>
        <w:strike w:val="0"/>
        <w:color w:val="000000"/>
        <w:spacing w:val="10"/>
        <w:w w:val="100"/>
        <w:position w:val="0"/>
        <w:sz w:val="19"/>
        <w:szCs w:val="19"/>
        <w:u w:val="none"/>
      </w:rPr>
    </w:lvl>
  </w:abstractNum>
  <w:abstractNum w:abstractNumId="104">
    <w:nsid w:val="000000D1"/>
    <w:multiLevelType w:val="multilevel"/>
    <w:tmpl w:val="000000D0"/>
    <w:lvl w:ilvl="0">
      <w:start w:val="1"/>
      <w:numFmt w:val="bullet"/>
      <w:lvlText w:val="■"/>
      <w:lvlJc w:val="left"/>
      <w:rPr>
        <w:rFonts w:ascii="Times New Roman" w:hAnsi="Times New Roman"/>
        <w:b w:val="0"/>
        <w:i w:val="0"/>
        <w:smallCaps w:val="0"/>
        <w:strike w:val="0"/>
        <w:color w:val="000000"/>
        <w:spacing w:val="10"/>
        <w:w w:val="50"/>
        <w:position w:val="0"/>
        <w:sz w:val="19"/>
        <w:u w:val="none"/>
      </w:rPr>
    </w:lvl>
    <w:lvl w:ilvl="1">
      <w:start w:val="1"/>
      <w:numFmt w:val="bullet"/>
      <w:lvlText w:val="■"/>
      <w:lvlJc w:val="left"/>
      <w:rPr>
        <w:rFonts w:ascii="Times New Roman" w:hAnsi="Times New Roman"/>
        <w:b w:val="0"/>
        <w:i w:val="0"/>
        <w:smallCaps w:val="0"/>
        <w:strike w:val="0"/>
        <w:color w:val="000000"/>
        <w:spacing w:val="10"/>
        <w:w w:val="50"/>
        <w:position w:val="0"/>
        <w:sz w:val="19"/>
        <w:u w:val="none"/>
      </w:rPr>
    </w:lvl>
    <w:lvl w:ilvl="2">
      <w:start w:val="1"/>
      <w:numFmt w:val="bullet"/>
      <w:lvlText w:val="■"/>
      <w:lvlJc w:val="left"/>
      <w:rPr>
        <w:rFonts w:ascii="Times New Roman" w:hAnsi="Times New Roman"/>
        <w:b w:val="0"/>
        <w:i w:val="0"/>
        <w:smallCaps w:val="0"/>
        <w:strike w:val="0"/>
        <w:color w:val="000000"/>
        <w:spacing w:val="10"/>
        <w:w w:val="50"/>
        <w:position w:val="0"/>
        <w:sz w:val="19"/>
        <w:u w:val="none"/>
      </w:rPr>
    </w:lvl>
    <w:lvl w:ilvl="3">
      <w:start w:val="1"/>
      <w:numFmt w:val="bullet"/>
      <w:lvlText w:val="■"/>
      <w:lvlJc w:val="left"/>
      <w:rPr>
        <w:rFonts w:ascii="Times New Roman" w:hAnsi="Times New Roman"/>
        <w:b w:val="0"/>
        <w:i w:val="0"/>
        <w:smallCaps w:val="0"/>
        <w:strike w:val="0"/>
        <w:color w:val="000000"/>
        <w:spacing w:val="10"/>
        <w:w w:val="50"/>
        <w:position w:val="0"/>
        <w:sz w:val="19"/>
        <w:u w:val="none"/>
      </w:rPr>
    </w:lvl>
    <w:lvl w:ilvl="4">
      <w:start w:val="1"/>
      <w:numFmt w:val="bullet"/>
      <w:lvlText w:val="■"/>
      <w:lvlJc w:val="left"/>
      <w:rPr>
        <w:rFonts w:ascii="Times New Roman" w:hAnsi="Times New Roman"/>
        <w:b w:val="0"/>
        <w:i w:val="0"/>
        <w:smallCaps w:val="0"/>
        <w:strike w:val="0"/>
        <w:color w:val="000000"/>
        <w:spacing w:val="10"/>
        <w:w w:val="50"/>
        <w:position w:val="0"/>
        <w:sz w:val="19"/>
        <w:u w:val="none"/>
      </w:rPr>
    </w:lvl>
    <w:lvl w:ilvl="5">
      <w:start w:val="1"/>
      <w:numFmt w:val="bullet"/>
      <w:lvlText w:val="■"/>
      <w:lvlJc w:val="left"/>
      <w:rPr>
        <w:rFonts w:ascii="Times New Roman" w:hAnsi="Times New Roman"/>
        <w:b w:val="0"/>
        <w:i w:val="0"/>
        <w:smallCaps w:val="0"/>
        <w:strike w:val="0"/>
        <w:color w:val="000000"/>
        <w:spacing w:val="10"/>
        <w:w w:val="50"/>
        <w:position w:val="0"/>
        <w:sz w:val="19"/>
        <w:u w:val="none"/>
      </w:rPr>
    </w:lvl>
    <w:lvl w:ilvl="6">
      <w:start w:val="1"/>
      <w:numFmt w:val="bullet"/>
      <w:lvlText w:val="■"/>
      <w:lvlJc w:val="left"/>
      <w:rPr>
        <w:rFonts w:ascii="Times New Roman" w:hAnsi="Times New Roman"/>
        <w:b w:val="0"/>
        <w:i w:val="0"/>
        <w:smallCaps w:val="0"/>
        <w:strike w:val="0"/>
        <w:color w:val="000000"/>
        <w:spacing w:val="10"/>
        <w:w w:val="50"/>
        <w:position w:val="0"/>
        <w:sz w:val="19"/>
        <w:u w:val="none"/>
      </w:rPr>
    </w:lvl>
    <w:lvl w:ilvl="7">
      <w:start w:val="1"/>
      <w:numFmt w:val="bullet"/>
      <w:lvlText w:val="■"/>
      <w:lvlJc w:val="left"/>
      <w:rPr>
        <w:rFonts w:ascii="Times New Roman" w:hAnsi="Times New Roman"/>
        <w:b w:val="0"/>
        <w:i w:val="0"/>
        <w:smallCaps w:val="0"/>
        <w:strike w:val="0"/>
        <w:color w:val="000000"/>
        <w:spacing w:val="10"/>
        <w:w w:val="50"/>
        <w:position w:val="0"/>
        <w:sz w:val="19"/>
        <w:u w:val="none"/>
      </w:rPr>
    </w:lvl>
    <w:lvl w:ilvl="8">
      <w:start w:val="1"/>
      <w:numFmt w:val="bullet"/>
      <w:lvlText w:val="■"/>
      <w:lvlJc w:val="left"/>
      <w:rPr>
        <w:rFonts w:ascii="Times New Roman" w:hAnsi="Times New Roman"/>
        <w:b w:val="0"/>
        <w:i w:val="0"/>
        <w:smallCaps w:val="0"/>
        <w:strike w:val="0"/>
        <w:color w:val="000000"/>
        <w:spacing w:val="10"/>
        <w:w w:val="50"/>
        <w:position w:val="0"/>
        <w:sz w:val="19"/>
        <w:u w:val="none"/>
      </w:rPr>
    </w:lvl>
  </w:abstractNum>
  <w:abstractNum w:abstractNumId="105">
    <w:nsid w:val="000000D3"/>
    <w:multiLevelType w:val="multilevel"/>
    <w:tmpl w:val="000000D2"/>
    <w:lvl w:ilvl="0">
      <w:start w:val="1"/>
      <w:numFmt w:val="bullet"/>
      <w:lvlText w:val="■"/>
      <w:lvlJc w:val="left"/>
      <w:rPr>
        <w:rFonts w:ascii="Times New Roman" w:hAnsi="Times New Roman"/>
        <w:b w:val="0"/>
        <w:i w:val="0"/>
        <w:smallCaps w:val="0"/>
        <w:strike w:val="0"/>
        <w:color w:val="000000"/>
        <w:spacing w:val="10"/>
        <w:w w:val="50"/>
        <w:position w:val="0"/>
        <w:sz w:val="19"/>
        <w:u w:val="none"/>
      </w:rPr>
    </w:lvl>
    <w:lvl w:ilvl="1">
      <w:start w:val="1"/>
      <w:numFmt w:val="bullet"/>
      <w:lvlText w:val="■"/>
      <w:lvlJc w:val="left"/>
      <w:rPr>
        <w:rFonts w:ascii="Times New Roman" w:hAnsi="Times New Roman"/>
        <w:b w:val="0"/>
        <w:i w:val="0"/>
        <w:smallCaps w:val="0"/>
        <w:strike w:val="0"/>
        <w:color w:val="000000"/>
        <w:spacing w:val="10"/>
        <w:w w:val="50"/>
        <w:position w:val="0"/>
        <w:sz w:val="19"/>
        <w:u w:val="none"/>
      </w:rPr>
    </w:lvl>
    <w:lvl w:ilvl="2">
      <w:start w:val="1"/>
      <w:numFmt w:val="bullet"/>
      <w:lvlText w:val="■"/>
      <w:lvlJc w:val="left"/>
      <w:rPr>
        <w:rFonts w:ascii="Times New Roman" w:hAnsi="Times New Roman"/>
        <w:b w:val="0"/>
        <w:i w:val="0"/>
        <w:smallCaps w:val="0"/>
        <w:strike w:val="0"/>
        <w:color w:val="000000"/>
        <w:spacing w:val="10"/>
        <w:w w:val="50"/>
        <w:position w:val="0"/>
        <w:sz w:val="19"/>
        <w:u w:val="none"/>
      </w:rPr>
    </w:lvl>
    <w:lvl w:ilvl="3">
      <w:start w:val="1"/>
      <w:numFmt w:val="bullet"/>
      <w:lvlText w:val="■"/>
      <w:lvlJc w:val="left"/>
      <w:rPr>
        <w:rFonts w:ascii="Times New Roman" w:hAnsi="Times New Roman"/>
        <w:b w:val="0"/>
        <w:i w:val="0"/>
        <w:smallCaps w:val="0"/>
        <w:strike w:val="0"/>
        <w:color w:val="000000"/>
        <w:spacing w:val="10"/>
        <w:w w:val="50"/>
        <w:position w:val="0"/>
        <w:sz w:val="19"/>
        <w:u w:val="none"/>
      </w:rPr>
    </w:lvl>
    <w:lvl w:ilvl="4">
      <w:start w:val="1"/>
      <w:numFmt w:val="bullet"/>
      <w:lvlText w:val="■"/>
      <w:lvlJc w:val="left"/>
      <w:rPr>
        <w:rFonts w:ascii="Times New Roman" w:hAnsi="Times New Roman"/>
        <w:b w:val="0"/>
        <w:i w:val="0"/>
        <w:smallCaps w:val="0"/>
        <w:strike w:val="0"/>
        <w:color w:val="000000"/>
        <w:spacing w:val="10"/>
        <w:w w:val="50"/>
        <w:position w:val="0"/>
        <w:sz w:val="19"/>
        <w:u w:val="none"/>
      </w:rPr>
    </w:lvl>
    <w:lvl w:ilvl="5">
      <w:start w:val="1"/>
      <w:numFmt w:val="bullet"/>
      <w:lvlText w:val="■"/>
      <w:lvlJc w:val="left"/>
      <w:rPr>
        <w:rFonts w:ascii="Times New Roman" w:hAnsi="Times New Roman"/>
        <w:b w:val="0"/>
        <w:i w:val="0"/>
        <w:smallCaps w:val="0"/>
        <w:strike w:val="0"/>
        <w:color w:val="000000"/>
        <w:spacing w:val="10"/>
        <w:w w:val="50"/>
        <w:position w:val="0"/>
        <w:sz w:val="19"/>
        <w:u w:val="none"/>
      </w:rPr>
    </w:lvl>
    <w:lvl w:ilvl="6">
      <w:start w:val="1"/>
      <w:numFmt w:val="bullet"/>
      <w:lvlText w:val="■"/>
      <w:lvlJc w:val="left"/>
      <w:rPr>
        <w:rFonts w:ascii="Times New Roman" w:hAnsi="Times New Roman"/>
        <w:b w:val="0"/>
        <w:i w:val="0"/>
        <w:smallCaps w:val="0"/>
        <w:strike w:val="0"/>
        <w:color w:val="000000"/>
        <w:spacing w:val="10"/>
        <w:w w:val="50"/>
        <w:position w:val="0"/>
        <w:sz w:val="19"/>
        <w:u w:val="none"/>
      </w:rPr>
    </w:lvl>
    <w:lvl w:ilvl="7">
      <w:start w:val="1"/>
      <w:numFmt w:val="bullet"/>
      <w:lvlText w:val="■"/>
      <w:lvlJc w:val="left"/>
      <w:rPr>
        <w:rFonts w:ascii="Times New Roman" w:hAnsi="Times New Roman"/>
        <w:b w:val="0"/>
        <w:i w:val="0"/>
        <w:smallCaps w:val="0"/>
        <w:strike w:val="0"/>
        <w:color w:val="000000"/>
        <w:spacing w:val="10"/>
        <w:w w:val="50"/>
        <w:position w:val="0"/>
        <w:sz w:val="19"/>
        <w:u w:val="none"/>
      </w:rPr>
    </w:lvl>
    <w:lvl w:ilvl="8">
      <w:start w:val="1"/>
      <w:numFmt w:val="bullet"/>
      <w:lvlText w:val="■"/>
      <w:lvlJc w:val="left"/>
      <w:rPr>
        <w:rFonts w:ascii="Times New Roman" w:hAnsi="Times New Roman"/>
        <w:b w:val="0"/>
        <w:i w:val="0"/>
        <w:smallCaps w:val="0"/>
        <w:strike w:val="0"/>
        <w:color w:val="000000"/>
        <w:spacing w:val="10"/>
        <w:w w:val="50"/>
        <w:position w:val="0"/>
        <w:sz w:val="19"/>
        <w:u w:val="none"/>
      </w:rPr>
    </w:lvl>
  </w:abstractNum>
  <w:abstractNum w:abstractNumId="106">
    <w:nsid w:val="000000D5"/>
    <w:multiLevelType w:val="multilevel"/>
    <w:tmpl w:val="000000D4"/>
    <w:lvl w:ilvl="0">
      <w:start w:val="1"/>
      <w:numFmt w:val="bullet"/>
      <w:lvlText w:val="■"/>
      <w:lvlJc w:val="left"/>
      <w:rPr>
        <w:rFonts w:ascii="Times New Roman" w:hAnsi="Times New Roman"/>
        <w:b w:val="0"/>
        <w:i w:val="0"/>
        <w:smallCaps w:val="0"/>
        <w:strike w:val="0"/>
        <w:color w:val="000000"/>
        <w:spacing w:val="10"/>
        <w:w w:val="50"/>
        <w:position w:val="0"/>
        <w:sz w:val="19"/>
        <w:u w:val="none"/>
      </w:rPr>
    </w:lvl>
    <w:lvl w:ilvl="1">
      <w:start w:val="1"/>
      <w:numFmt w:val="bullet"/>
      <w:lvlText w:val="■"/>
      <w:lvlJc w:val="left"/>
      <w:rPr>
        <w:rFonts w:ascii="Times New Roman" w:hAnsi="Times New Roman"/>
        <w:b w:val="0"/>
        <w:i w:val="0"/>
        <w:smallCaps w:val="0"/>
        <w:strike w:val="0"/>
        <w:color w:val="000000"/>
        <w:spacing w:val="10"/>
        <w:w w:val="50"/>
        <w:position w:val="0"/>
        <w:sz w:val="19"/>
        <w:u w:val="none"/>
      </w:rPr>
    </w:lvl>
    <w:lvl w:ilvl="2">
      <w:start w:val="1"/>
      <w:numFmt w:val="bullet"/>
      <w:lvlText w:val="■"/>
      <w:lvlJc w:val="left"/>
      <w:rPr>
        <w:rFonts w:ascii="Times New Roman" w:hAnsi="Times New Roman"/>
        <w:b w:val="0"/>
        <w:i w:val="0"/>
        <w:smallCaps w:val="0"/>
        <w:strike w:val="0"/>
        <w:color w:val="000000"/>
        <w:spacing w:val="10"/>
        <w:w w:val="50"/>
        <w:position w:val="0"/>
        <w:sz w:val="19"/>
        <w:u w:val="none"/>
      </w:rPr>
    </w:lvl>
    <w:lvl w:ilvl="3">
      <w:start w:val="1"/>
      <w:numFmt w:val="bullet"/>
      <w:lvlText w:val="■"/>
      <w:lvlJc w:val="left"/>
      <w:rPr>
        <w:rFonts w:ascii="Times New Roman" w:hAnsi="Times New Roman"/>
        <w:b w:val="0"/>
        <w:i w:val="0"/>
        <w:smallCaps w:val="0"/>
        <w:strike w:val="0"/>
        <w:color w:val="000000"/>
        <w:spacing w:val="10"/>
        <w:w w:val="50"/>
        <w:position w:val="0"/>
        <w:sz w:val="19"/>
        <w:u w:val="none"/>
      </w:rPr>
    </w:lvl>
    <w:lvl w:ilvl="4">
      <w:start w:val="1"/>
      <w:numFmt w:val="bullet"/>
      <w:lvlText w:val="■"/>
      <w:lvlJc w:val="left"/>
      <w:rPr>
        <w:rFonts w:ascii="Times New Roman" w:hAnsi="Times New Roman"/>
        <w:b w:val="0"/>
        <w:i w:val="0"/>
        <w:smallCaps w:val="0"/>
        <w:strike w:val="0"/>
        <w:color w:val="000000"/>
        <w:spacing w:val="10"/>
        <w:w w:val="50"/>
        <w:position w:val="0"/>
        <w:sz w:val="19"/>
        <w:u w:val="none"/>
      </w:rPr>
    </w:lvl>
    <w:lvl w:ilvl="5">
      <w:start w:val="1"/>
      <w:numFmt w:val="bullet"/>
      <w:lvlText w:val="■"/>
      <w:lvlJc w:val="left"/>
      <w:rPr>
        <w:rFonts w:ascii="Times New Roman" w:hAnsi="Times New Roman"/>
        <w:b w:val="0"/>
        <w:i w:val="0"/>
        <w:smallCaps w:val="0"/>
        <w:strike w:val="0"/>
        <w:color w:val="000000"/>
        <w:spacing w:val="10"/>
        <w:w w:val="50"/>
        <w:position w:val="0"/>
        <w:sz w:val="19"/>
        <w:u w:val="none"/>
      </w:rPr>
    </w:lvl>
    <w:lvl w:ilvl="6">
      <w:start w:val="1"/>
      <w:numFmt w:val="bullet"/>
      <w:lvlText w:val="■"/>
      <w:lvlJc w:val="left"/>
      <w:rPr>
        <w:rFonts w:ascii="Times New Roman" w:hAnsi="Times New Roman"/>
        <w:b w:val="0"/>
        <w:i w:val="0"/>
        <w:smallCaps w:val="0"/>
        <w:strike w:val="0"/>
        <w:color w:val="000000"/>
        <w:spacing w:val="10"/>
        <w:w w:val="50"/>
        <w:position w:val="0"/>
        <w:sz w:val="19"/>
        <w:u w:val="none"/>
      </w:rPr>
    </w:lvl>
    <w:lvl w:ilvl="7">
      <w:start w:val="1"/>
      <w:numFmt w:val="bullet"/>
      <w:lvlText w:val="■"/>
      <w:lvlJc w:val="left"/>
      <w:rPr>
        <w:rFonts w:ascii="Times New Roman" w:hAnsi="Times New Roman"/>
        <w:b w:val="0"/>
        <w:i w:val="0"/>
        <w:smallCaps w:val="0"/>
        <w:strike w:val="0"/>
        <w:color w:val="000000"/>
        <w:spacing w:val="10"/>
        <w:w w:val="50"/>
        <w:position w:val="0"/>
        <w:sz w:val="19"/>
        <w:u w:val="none"/>
      </w:rPr>
    </w:lvl>
    <w:lvl w:ilvl="8">
      <w:start w:val="1"/>
      <w:numFmt w:val="bullet"/>
      <w:lvlText w:val="■"/>
      <w:lvlJc w:val="left"/>
      <w:rPr>
        <w:rFonts w:ascii="Times New Roman" w:hAnsi="Times New Roman"/>
        <w:b w:val="0"/>
        <w:i w:val="0"/>
        <w:smallCaps w:val="0"/>
        <w:strike w:val="0"/>
        <w:color w:val="000000"/>
        <w:spacing w:val="10"/>
        <w:w w:val="50"/>
        <w:position w:val="0"/>
        <w:sz w:val="19"/>
        <w:u w:val="none"/>
      </w:rPr>
    </w:lvl>
  </w:abstractNum>
  <w:abstractNum w:abstractNumId="107">
    <w:nsid w:val="000000D7"/>
    <w:multiLevelType w:val="multilevel"/>
    <w:tmpl w:val="000000D6"/>
    <w:lvl w:ilvl="0">
      <w:start w:val="1"/>
      <w:numFmt w:val="bullet"/>
      <w:lvlText w:val="■"/>
      <w:lvlJc w:val="left"/>
      <w:rPr>
        <w:rFonts w:ascii="Times New Roman" w:hAnsi="Times New Roman"/>
        <w:b w:val="0"/>
        <w:i w:val="0"/>
        <w:smallCaps w:val="0"/>
        <w:strike w:val="0"/>
        <w:color w:val="000000"/>
        <w:spacing w:val="10"/>
        <w:w w:val="50"/>
        <w:position w:val="0"/>
        <w:sz w:val="19"/>
        <w:u w:val="none"/>
      </w:rPr>
    </w:lvl>
    <w:lvl w:ilvl="1">
      <w:start w:val="1"/>
      <w:numFmt w:val="bullet"/>
      <w:lvlText w:val="■"/>
      <w:lvlJc w:val="left"/>
      <w:rPr>
        <w:rFonts w:ascii="Times New Roman" w:hAnsi="Times New Roman"/>
        <w:b w:val="0"/>
        <w:i w:val="0"/>
        <w:smallCaps w:val="0"/>
        <w:strike w:val="0"/>
        <w:color w:val="000000"/>
        <w:spacing w:val="10"/>
        <w:w w:val="50"/>
        <w:position w:val="0"/>
        <w:sz w:val="19"/>
        <w:u w:val="none"/>
      </w:rPr>
    </w:lvl>
    <w:lvl w:ilvl="2">
      <w:start w:val="1"/>
      <w:numFmt w:val="bullet"/>
      <w:lvlText w:val="■"/>
      <w:lvlJc w:val="left"/>
      <w:rPr>
        <w:rFonts w:ascii="Times New Roman" w:hAnsi="Times New Roman"/>
        <w:b w:val="0"/>
        <w:i w:val="0"/>
        <w:smallCaps w:val="0"/>
        <w:strike w:val="0"/>
        <w:color w:val="000000"/>
        <w:spacing w:val="10"/>
        <w:w w:val="50"/>
        <w:position w:val="0"/>
        <w:sz w:val="19"/>
        <w:u w:val="none"/>
      </w:rPr>
    </w:lvl>
    <w:lvl w:ilvl="3">
      <w:start w:val="1"/>
      <w:numFmt w:val="bullet"/>
      <w:lvlText w:val="■"/>
      <w:lvlJc w:val="left"/>
      <w:rPr>
        <w:rFonts w:ascii="Times New Roman" w:hAnsi="Times New Roman"/>
        <w:b w:val="0"/>
        <w:i w:val="0"/>
        <w:smallCaps w:val="0"/>
        <w:strike w:val="0"/>
        <w:color w:val="000000"/>
        <w:spacing w:val="10"/>
        <w:w w:val="50"/>
        <w:position w:val="0"/>
        <w:sz w:val="19"/>
        <w:u w:val="none"/>
      </w:rPr>
    </w:lvl>
    <w:lvl w:ilvl="4">
      <w:start w:val="1"/>
      <w:numFmt w:val="bullet"/>
      <w:lvlText w:val="■"/>
      <w:lvlJc w:val="left"/>
      <w:rPr>
        <w:rFonts w:ascii="Times New Roman" w:hAnsi="Times New Roman"/>
        <w:b w:val="0"/>
        <w:i w:val="0"/>
        <w:smallCaps w:val="0"/>
        <w:strike w:val="0"/>
        <w:color w:val="000000"/>
        <w:spacing w:val="10"/>
        <w:w w:val="50"/>
        <w:position w:val="0"/>
        <w:sz w:val="19"/>
        <w:u w:val="none"/>
      </w:rPr>
    </w:lvl>
    <w:lvl w:ilvl="5">
      <w:start w:val="1"/>
      <w:numFmt w:val="bullet"/>
      <w:lvlText w:val="■"/>
      <w:lvlJc w:val="left"/>
      <w:rPr>
        <w:rFonts w:ascii="Times New Roman" w:hAnsi="Times New Roman"/>
        <w:b w:val="0"/>
        <w:i w:val="0"/>
        <w:smallCaps w:val="0"/>
        <w:strike w:val="0"/>
        <w:color w:val="000000"/>
        <w:spacing w:val="10"/>
        <w:w w:val="50"/>
        <w:position w:val="0"/>
        <w:sz w:val="19"/>
        <w:u w:val="none"/>
      </w:rPr>
    </w:lvl>
    <w:lvl w:ilvl="6">
      <w:start w:val="1"/>
      <w:numFmt w:val="bullet"/>
      <w:lvlText w:val="■"/>
      <w:lvlJc w:val="left"/>
      <w:rPr>
        <w:rFonts w:ascii="Times New Roman" w:hAnsi="Times New Roman"/>
        <w:b w:val="0"/>
        <w:i w:val="0"/>
        <w:smallCaps w:val="0"/>
        <w:strike w:val="0"/>
        <w:color w:val="000000"/>
        <w:spacing w:val="10"/>
        <w:w w:val="50"/>
        <w:position w:val="0"/>
        <w:sz w:val="19"/>
        <w:u w:val="none"/>
      </w:rPr>
    </w:lvl>
    <w:lvl w:ilvl="7">
      <w:start w:val="1"/>
      <w:numFmt w:val="bullet"/>
      <w:lvlText w:val="■"/>
      <w:lvlJc w:val="left"/>
      <w:rPr>
        <w:rFonts w:ascii="Times New Roman" w:hAnsi="Times New Roman"/>
        <w:b w:val="0"/>
        <w:i w:val="0"/>
        <w:smallCaps w:val="0"/>
        <w:strike w:val="0"/>
        <w:color w:val="000000"/>
        <w:spacing w:val="10"/>
        <w:w w:val="50"/>
        <w:position w:val="0"/>
        <w:sz w:val="19"/>
        <w:u w:val="none"/>
      </w:rPr>
    </w:lvl>
    <w:lvl w:ilvl="8">
      <w:start w:val="1"/>
      <w:numFmt w:val="bullet"/>
      <w:lvlText w:val="■"/>
      <w:lvlJc w:val="left"/>
      <w:rPr>
        <w:rFonts w:ascii="Times New Roman" w:hAnsi="Times New Roman"/>
        <w:b w:val="0"/>
        <w:i w:val="0"/>
        <w:smallCaps w:val="0"/>
        <w:strike w:val="0"/>
        <w:color w:val="000000"/>
        <w:spacing w:val="10"/>
        <w:w w:val="50"/>
        <w:position w:val="0"/>
        <w:sz w:val="19"/>
        <w:u w:val="none"/>
      </w:rPr>
    </w:lvl>
  </w:abstractNum>
  <w:abstractNum w:abstractNumId="108">
    <w:nsid w:val="000000D9"/>
    <w:multiLevelType w:val="multilevel"/>
    <w:tmpl w:val="000000D8"/>
    <w:lvl w:ilvl="0">
      <w:start w:val="1"/>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1">
      <w:start w:val="1"/>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2">
      <w:start w:val="1"/>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3">
      <w:start w:val="1"/>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4">
      <w:start w:val="1"/>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5">
      <w:start w:val="1"/>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6">
      <w:start w:val="1"/>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7">
      <w:start w:val="1"/>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8">
      <w:start w:val="1"/>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abstractNum>
  <w:abstractNum w:abstractNumId="109">
    <w:nsid w:val="000000DB"/>
    <w:multiLevelType w:val="multilevel"/>
    <w:tmpl w:val="000000DA"/>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110">
    <w:nsid w:val="000000DD"/>
    <w:multiLevelType w:val="multilevel"/>
    <w:tmpl w:val="000000DC"/>
    <w:lvl w:ilvl="0">
      <w:start w:val="4"/>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1">
      <w:start w:val="4"/>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2">
      <w:start w:val="4"/>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3">
      <w:start w:val="4"/>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4">
      <w:start w:val="4"/>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5">
      <w:start w:val="4"/>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6">
      <w:start w:val="4"/>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7">
      <w:start w:val="4"/>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lvl w:ilvl="8">
      <w:start w:val="4"/>
      <w:numFmt w:val="decimal"/>
      <w:lvlText w:val="3.5.%1."/>
      <w:lvlJc w:val="left"/>
      <w:rPr>
        <w:rFonts w:ascii="Times New Roman" w:hAnsi="Times New Roman" w:cs="Times New Roman"/>
        <w:b w:val="0"/>
        <w:bCs w:val="0"/>
        <w:i w:val="0"/>
        <w:iCs w:val="0"/>
        <w:smallCaps w:val="0"/>
        <w:strike w:val="0"/>
        <w:color w:val="000000"/>
        <w:spacing w:val="4"/>
        <w:w w:val="100"/>
        <w:position w:val="0"/>
        <w:sz w:val="18"/>
        <w:szCs w:val="18"/>
        <w:u w:val="none"/>
      </w:rPr>
    </w:lvl>
  </w:abstractNum>
  <w:abstractNum w:abstractNumId="111">
    <w:nsid w:val="000000DF"/>
    <w:multiLevelType w:val="multilevel"/>
    <w:tmpl w:val="000000DE"/>
    <w:lvl w:ilvl="0">
      <w:start w:val="1"/>
      <w:numFmt w:val="decimal"/>
      <w:lvlText w:val="1.%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112">
    <w:nsid w:val="000000E1"/>
    <w:multiLevelType w:val="multilevel"/>
    <w:tmpl w:val="000000E0"/>
    <w:lvl w:ilvl="0">
      <w:start w:val="1"/>
      <w:numFmt w:val="decimal"/>
      <w:lvlText w:val="1.3.2.%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1"/>
      <w:numFmt w:val="decimal"/>
      <w:lvlText w:val="1.3.2.%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1"/>
      <w:numFmt w:val="decimal"/>
      <w:lvlText w:val="1.3.2.%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1"/>
      <w:numFmt w:val="decimal"/>
      <w:lvlText w:val="1.3.2.%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1"/>
      <w:numFmt w:val="decimal"/>
      <w:lvlText w:val="1.3.2.%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1"/>
      <w:numFmt w:val="decimal"/>
      <w:lvlText w:val="1.3.2.%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1"/>
      <w:numFmt w:val="decimal"/>
      <w:lvlText w:val="1.3.2.%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1"/>
      <w:numFmt w:val="decimal"/>
      <w:lvlText w:val="1.3.2.%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1"/>
      <w:numFmt w:val="decimal"/>
      <w:lvlText w:val="1.3.2.%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113">
    <w:nsid w:val="000000E3"/>
    <w:multiLevelType w:val="multilevel"/>
    <w:tmpl w:val="000000E2"/>
    <w:lvl w:ilvl="0">
      <w:start w:val="2"/>
      <w:numFmt w:val="decimal"/>
      <w:lvlText w:val="2.%1."/>
      <w:lvlJc w:val="left"/>
      <w:rPr>
        <w:rFonts w:ascii="Times New Roman" w:hAnsi="Times New Roman" w:cs="Times New Roman"/>
        <w:b/>
        <w:bCs/>
        <w:i w:val="0"/>
        <w:iCs w:val="0"/>
        <w:smallCaps w:val="0"/>
        <w:strike w:val="0"/>
        <w:color w:val="000000"/>
        <w:spacing w:val="5"/>
        <w:w w:val="100"/>
        <w:position w:val="0"/>
        <w:sz w:val="19"/>
        <w:szCs w:val="19"/>
        <w:u w:val="none"/>
      </w:rPr>
    </w:lvl>
    <w:lvl w:ilvl="1">
      <w:start w:val="2"/>
      <w:numFmt w:val="decimal"/>
      <w:lvlText w:val="2.%1."/>
      <w:lvlJc w:val="left"/>
      <w:rPr>
        <w:rFonts w:ascii="Times New Roman" w:hAnsi="Times New Roman" w:cs="Times New Roman"/>
        <w:b/>
        <w:bCs/>
        <w:i w:val="0"/>
        <w:iCs w:val="0"/>
        <w:smallCaps w:val="0"/>
        <w:strike w:val="0"/>
        <w:color w:val="000000"/>
        <w:spacing w:val="5"/>
        <w:w w:val="100"/>
        <w:position w:val="0"/>
        <w:sz w:val="19"/>
        <w:szCs w:val="19"/>
        <w:u w:val="none"/>
      </w:rPr>
    </w:lvl>
    <w:lvl w:ilvl="2">
      <w:start w:val="2"/>
      <w:numFmt w:val="decimal"/>
      <w:lvlText w:val="2.%1."/>
      <w:lvlJc w:val="left"/>
      <w:rPr>
        <w:rFonts w:ascii="Times New Roman" w:hAnsi="Times New Roman" w:cs="Times New Roman"/>
        <w:b/>
        <w:bCs/>
        <w:i w:val="0"/>
        <w:iCs w:val="0"/>
        <w:smallCaps w:val="0"/>
        <w:strike w:val="0"/>
        <w:color w:val="000000"/>
        <w:spacing w:val="5"/>
        <w:w w:val="100"/>
        <w:position w:val="0"/>
        <w:sz w:val="19"/>
        <w:szCs w:val="19"/>
        <w:u w:val="none"/>
      </w:rPr>
    </w:lvl>
    <w:lvl w:ilvl="3">
      <w:start w:val="2"/>
      <w:numFmt w:val="decimal"/>
      <w:lvlText w:val="2.%1."/>
      <w:lvlJc w:val="left"/>
      <w:rPr>
        <w:rFonts w:ascii="Times New Roman" w:hAnsi="Times New Roman" w:cs="Times New Roman"/>
        <w:b/>
        <w:bCs/>
        <w:i w:val="0"/>
        <w:iCs w:val="0"/>
        <w:smallCaps w:val="0"/>
        <w:strike w:val="0"/>
        <w:color w:val="000000"/>
        <w:spacing w:val="5"/>
        <w:w w:val="100"/>
        <w:position w:val="0"/>
        <w:sz w:val="19"/>
        <w:szCs w:val="19"/>
        <w:u w:val="none"/>
      </w:rPr>
    </w:lvl>
    <w:lvl w:ilvl="4">
      <w:start w:val="2"/>
      <w:numFmt w:val="decimal"/>
      <w:lvlText w:val="2.%1."/>
      <w:lvlJc w:val="left"/>
      <w:rPr>
        <w:rFonts w:ascii="Times New Roman" w:hAnsi="Times New Roman" w:cs="Times New Roman"/>
        <w:b/>
        <w:bCs/>
        <w:i w:val="0"/>
        <w:iCs w:val="0"/>
        <w:smallCaps w:val="0"/>
        <w:strike w:val="0"/>
        <w:color w:val="000000"/>
        <w:spacing w:val="5"/>
        <w:w w:val="100"/>
        <w:position w:val="0"/>
        <w:sz w:val="19"/>
        <w:szCs w:val="19"/>
        <w:u w:val="none"/>
      </w:rPr>
    </w:lvl>
    <w:lvl w:ilvl="5">
      <w:start w:val="2"/>
      <w:numFmt w:val="decimal"/>
      <w:lvlText w:val="2.%1."/>
      <w:lvlJc w:val="left"/>
      <w:rPr>
        <w:rFonts w:ascii="Times New Roman" w:hAnsi="Times New Roman" w:cs="Times New Roman"/>
        <w:b/>
        <w:bCs/>
        <w:i w:val="0"/>
        <w:iCs w:val="0"/>
        <w:smallCaps w:val="0"/>
        <w:strike w:val="0"/>
        <w:color w:val="000000"/>
        <w:spacing w:val="5"/>
        <w:w w:val="100"/>
        <w:position w:val="0"/>
        <w:sz w:val="19"/>
        <w:szCs w:val="19"/>
        <w:u w:val="none"/>
      </w:rPr>
    </w:lvl>
    <w:lvl w:ilvl="6">
      <w:start w:val="2"/>
      <w:numFmt w:val="decimal"/>
      <w:lvlText w:val="2.%1."/>
      <w:lvlJc w:val="left"/>
      <w:rPr>
        <w:rFonts w:ascii="Times New Roman" w:hAnsi="Times New Roman" w:cs="Times New Roman"/>
        <w:b/>
        <w:bCs/>
        <w:i w:val="0"/>
        <w:iCs w:val="0"/>
        <w:smallCaps w:val="0"/>
        <w:strike w:val="0"/>
        <w:color w:val="000000"/>
        <w:spacing w:val="5"/>
        <w:w w:val="100"/>
        <w:position w:val="0"/>
        <w:sz w:val="19"/>
        <w:szCs w:val="19"/>
        <w:u w:val="none"/>
      </w:rPr>
    </w:lvl>
    <w:lvl w:ilvl="7">
      <w:start w:val="2"/>
      <w:numFmt w:val="decimal"/>
      <w:lvlText w:val="2.%1."/>
      <w:lvlJc w:val="left"/>
      <w:rPr>
        <w:rFonts w:ascii="Times New Roman" w:hAnsi="Times New Roman" w:cs="Times New Roman"/>
        <w:b/>
        <w:bCs/>
        <w:i w:val="0"/>
        <w:iCs w:val="0"/>
        <w:smallCaps w:val="0"/>
        <w:strike w:val="0"/>
        <w:color w:val="000000"/>
        <w:spacing w:val="5"/>
        <w:w w:val="100"/>
        <w:position w:val="0"/>
        <w:sz w:val="19"/>
        <w:szCs w:val="19"/>
        <w:u w:val="none"/>
      </w:rPr>
    </w:lvl>
    <w:lvl w:ilvl="8">
      <w:start w:val="2"/>
      <w:numFmt w:val="decimal"/>
      <w:lvlText w:val="2.%1."/>
      <w:lvlJc w:val="left"/>
      <w:rPr>
        <w:rFonts w:ascii="Times New Roman" w:hAnsi="Times New Roman" w:cs="Times New Roman"/>
        <w:b/>
        <w:bCs/>
        <w:i w:val="0"/>
        <w:iCs w:val="0"/>
        <w:smallCaps w:val="0"/>
        <w:strike w:val="0"/>
        <w:color w:val="000000"/>
        <w:spacing w:val="5"/>
        <w:w w:val="100"/>
        <w:position w:val="0"/>
        <w:sz w:val="19"/>
        <w:szCs w:val="19"/>
        <w:u w:val="none"/>
      </w:rPr>
    </w:lvl>
  </w:abstractNum>
  <w:abstractNum w:abstractNumId="114">
    <w:nsid w:val="000000E5"/>
    <w:multiLevelType w:val="multilevel"/>
    <w:tmpl w:val="000000E4"/>
    <w:lvl w:ilvl="0">
      <w:start w:val="1"/>
      <w:numFmt w:val="bullet"/>
      <w:lvlText w:val="—"/>
      <w:lvlJc w:val="left"/>
      <w:rPr>
        <w:rFonts w:ascii="Times New Roman" w:hAnsi="Times New Roman"/>
        <w:b/>
        <w:i w:val="0"/>
        <w:smallCaps w:val="0"/>
        <w:strike w:val="0"/>
        <w:color w:val="000000"/>
        <w:spacing w:val="5"/>
        <w:w w:val="100"/>
        <w:position w:val="0"/>
        <w:sz w:val="19"/>
        <w:u w:val="none"/>
      </w:rPr>
    </w:lvl>
    <w:lvl w:ilvl="1">
      <w:start w:val="1"/>
      <w:numFmt w:val="bullet"/>
      <w:lvlText w:val="—"/>
      <w:lvlJc w:val="left"/>
      <w:rPr>
        <w:rFonts w:ascii="Times New Roman" w:hAnsi="Times New Roman"/>
        <w:b/>
        <w:i w:val="0"/>
        <w:smallCaps w:val="0"/>
        <w:strike w:val="0"/>
        <w:color w:val="000000"/>
        <w:spacing w:val="5"/>
        <w:w w:val="100"/>
        <w:position w:val="0"/>
        <w:sz w:val="19"/>
        <w:u w:val="none"/>
      </w:rPr>
    </w:lvl>
    <w:lvl w:ilvl="2">
      <w:start w:val="1"/>
      <w:numFmt w:val="bullet"/>
      <w:lvlText w:val="—"/>
      <w:lvlJc w:val="left"/>
      <w:rPr>
        <w:rFonts w:ascii="Times New Roman" w:hAnsi="Times New Roman"/>
        <w:b/>
        <w:i w:val="0"/>
        <w:smallCaps w:val="0"/>
        <w:strike w:val="0"/>
        <w:color w:val="000000"/>
        <w:spacing w:val="5"/>
        <w:w w:val="100"/>
        <w:position w:val="0"/>
        <w:sz w:val="19"/>
        <w:u w:val="none"/>
      </w:rPr>
    </w:lvl>
    <w:lvl w:ilvl="3">
      <w:start w:val="1"/>
      <w:numFmt w:val="bullet"/>
      <w:lvlText w:val="—"/>
      <w:lvlJc w:val="left"/>
      <w:rPr>
        <w:rFonts w:ascii="Times New Roman" w:hAnsi="Times New Roman"/>
        <w:b/>
        <w:i w:val="0"/>
        <w:smallCaps w:val="0"/>
        <w:strike w:val="0"/>
        <w:color w:val="000000"/>
        <w:spacing w:val="5"/>
        <w:w w:val="100"/>
        <w:position w:val="0"/>
        <w:sz w:val="19"/>
        <w:u w:val="none"/>
      </w:rPr>
    </w:lvl>
    <w:lvl w:ilvl="4">
      <w:start w:val="1"/>
      <w:numFmt w:val="bullet"/>
      <w:lvlText w:val="—"/>
      <w:lvlJc w:val="left"/>
      <w:rPr>
        <w:rFonts w:ascii="Times New Roman" w:hAnsi="Times New Roman"/>
        <w:b/>
        <w:i w:val="0"/>
        <w:smallCaps w:val="0"/>
        <w:strike w:val="0"/>
        <w:color w:val="000000"/>
        <w:spacing w:val="5"/>
        <w:w w:val="100"/>
        <w:position w:val="0"/>
        <w:sz w:val="19"/>
        <w:u w:val="none"/>
      </w:rPr>
    </w:lvl>
    <w:lvl w:ilvl="5">
      <w:start w:val="1"/>
      <w:numFmt w:val="bullet"/>
      <w:lvlText w:val="—"/>
      <w:lvlJc w:val="left"/>
      <w:rPr>
        <w:rFonts w:ascii="Times New Roman" w:hAnsi="Times New Roman"/>
        <w:b/>
        <w:i w:val="0"/>
        <w:smallCaps w:val="0"/>
        <w:strike w:val="0"/>
        <w:color w:val="000000"/>
        <w:spacing w:val="5"/>
        <w:w w:val="100"/>
        <w:position w:val="0"/>
        <w:sz w:val="19"/>
        <w:u w:val="none"/>
      </w:rPr>
    </w:lvl>
    <w:lvl w:ilvl="6">
      <w:start w:val="1"/>
      <w:numFmt w:val="bullet"/>
      <w:lvlText w:val="—"/>
      <w:lvlJc w:val="left"/>
      <w:rPr>
        <w:rFonts w:ascii="Times New Roman" w:hAnsi="Times New Roman"/>
        <w:b/>
        <w:i w:val="0"/>
        <w:smallCaps w:val="0"/>
        <w:strike w:val="0"/>
        <w:color w:val="000000"/>
        <w:spacing w:val="5"/>
        <w:w w:val="100"/>
        <w:position w:val="0"/>
        <w:sz w:val="19"/>
        <w:u w:val="none"/>
      </w:rPr>
    </w:lvl>
    <w:lvl w:ilvl="7">
      <w:start w:val="1"/>
      <w:numFmt w:val="bullet"/>
      <w:lvlText w:val="—"/>
      <w:lvlJc w:val="left"/>
      <w:rPr>
        <w:rFonts w:ascii="Times New Roman" w:hAnsi="Times New Roman"/>
        <w:b/>
        <w:i w:val="0"/>
        <w:smallCaps w:val="0"/>
        <w:strike w:val="0"/>
        <w:color w:val="000000"/>
        <w:spacing w:val="5"/>
        <w:w w:val="100"/>
        <w:position w:val="0"/>
        <w:sz w:val="19"/>
        <w:u w:val="none"/>
      </w:rPr>
    </w:lvl>
    <w:lvl w:ilvl="8">
      <w:start w:val="1"/>
      <w:numFmt w:val="bullet"/>
      <w:lvlText w:val="—"/>
      <w:lvlJc w:val="left"/>
      <w:rPr>
        <w:rFonts w:ascii="Times New Roman" w:hAnsi="Times New Roman"/>
        <w:b/>
        <w:i w:val="0"/>
        <w:smallCaps w:val="0"/>
        <w:strike w:val="0"/>
        <w:color w:val="000000"/>
        <w:spacing w:val="5"/>
        <w:w w:val="100"/>
        <w:position w:val="0"/>
        <w:sz w:val="19"/>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bordersDoNotSurroundHeader/>
  <w:bordersDoNotSurroundFooter/>
  <w:hideSpellingErrors/>
  <w:defaultTabStop w:val="720"/>
  <w:evenAndOddHeaders/>
  <w:drawingGridHorizontalSpacing w:val="181"/>
  <w:drawingGridVerticalSpacing w:val="181"/>
  <w:doNotShadeFormData/>
  <w:characterSpacingControl w:val="compressPunctuation"/>
  <w:doNotValidateAgainstSchema/>
  <w:doNotDemarcateInvalidXml/>
  <w:footnotePr>
    <w:footnote w:id="0"/>
    <w:footnote w:id="1"/>
  </w:footnotePr>
  <w:endnotePr>
    <w:endnote w:id="0"/>
    <w:endnote w:id="1"/>
  </w:endnotePr>
  <w:compat>
    <w:doNotExpandShiftReturn/>
  </w:compat>
  <w:rsids>
    <w:rsidRoot w:val="001B79C4"/>
    <w:rsid w:val="000B5CC4"/>
    <w:rsid w:val="000E180D"/>
    <w:rsid w:val="001B79C4"/>
    <w:rsid w:val="007F3567"/>
    <w:rsid w:val="00A81570"/>
    <w:rsid w:val="00D454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Courier New"/>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nhideWhenUsed="0"/>
    <w:lsdException w:name="toc 4" w:unhideWhenUsed="0"/>
    <w:lsdException w:name="toc 5" w:unhideWhenUsed="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2">
    <w:name w:val="Основной текст (2)_"/>
    <w:basedOn w:val="a0"/>
    <w:link w:val="21"/>
    <w:uiPriority w:val="99"/>
    <w:locked/>
    <w:rPr>
      <w:rFonts w:ascii="Times New Roman" w:hAnsi="Times New Roman" w:cs="Times New Roman"/>
      <w:spacing w:val="10"/>
      <w:sz w:val="11"/>
      <w:szCs w:val="11"/>
      <w:u w:val="none"/>
    </w:rPr>
  </w:style>
  <w:style w:type="character" w:customStyle="1" w:styleId="25pt">
    <w:name w:val="Основной текст (2) + 5 pt"/>
    <w:aliases w:val="Интервал 4 pt"/>
    <w:basedOn w:val="2"/>
    <w:uiPriority w:val="99"/>
    <w:rPr>
      <w:spacing w:val="90"/>
      <w:sz w:val="10"/>
      <w:szCs w:val="10"/>
    </w:rPr>
  </w:style>
  <w:style w:type="character" w:customStyle="1" w:styleId="20">
    <w:name w:val="Основной текст (2)"/>
    <w:basedOn w:val="2"/>
    <w:uiPriority w:val="99"/>
  </w:style>
  <w:style w:type="character" w:customStyle="1" w:styleId="22">
    <w:name w:val="Заголовок №2_"/>
    <w:basedOn w:val="a0"/>
    <w:link w:val="210"/>
    <w:uiPriority w:val="99"/>
    <w:locked/>
    <w:rPr>
      <w:rFonts w:ascii="Georgia" w:hAnsi="Georgia" w:cs="Georgia"/>
      <w:spacing w:val="20"/>
      <w:sz w:val="23"/>
      <w:szCs w:val="23"/>
      <w:u w:val="none"/>
    </w:rPr>
  </w:style>
  <w:style w:type="character" w:customStyle="1" w:styleId="23">
    <w:name w:val="Заголовок №2"/>
    <w:basedOn w:val="22"/>
    <w:uiPriority w:val="99"/>
  </w:style>
  <w:style w:type="character" w:customStyle="1" w:styleId="20pt">
    <w:name w:val="Заголовок №2 + Интервал 0 pt"/>
    <w:basedOn w:val="22"/>
    <w:uiPriority w:val="99"/>
    <w:rPr>
      <w:spacing w:val="-4"/>
    </w:rPr>
  </w:style>
  <w:style w:type="character" w:customStyle="1" w:styleId="3">
    <w:name w:val="Основной текст (3)_"/>
    <w:basedOn w:val="a0"/>
    <w:link w:val="31"/>
    <w:uiPriority w:val="99"/>
    <w:locked/>
    <w:rPr>
      <w:rFonts w:ascii="Times New Roman" w:hAnsi="Times New Roman" w:cs="Times New Roman"/>
      <w:spacing w:val="13"/>
      <w:sz w:val="13"/>
      <w:szCs w:val="13"/>
      <w:u w:val="none"/>
    </w:rPr>
  </w:style>
  <w:style w:type="character" w:customStyle="1" w:styleId="30">
    <w:name w:val="Основной текст (3)"/>
    <w:basedOn w:val="3"/>
    <w:uiPriority w:val="99"/>
  </w:style>
  <w:style w:type="character" w:customStyle="1" w:styleId="1">
    <w:name w:val="Заголовок №1_"/>
    <w:basedOn w:val="a0"/>
    <w:link w:val="11"/>
    <w:uiPriority w:val="99"/>
    <w:locked/>
    <w:rPr>
      <w:rFonts w:ascii="Franklin Gothic Medium Cond" w:hAnsi="Franklin Gothic Medium Cond" w:cs="Franklin Gothic Medium Cond"/>
      <w:b/>
      <w:bCs/>
      <w:u w:val="none"/>
    </w:rPr>
  </w:style>
  <w:style w:type="character" w:customStyle="1" w:styleId="10">
    <w:name w:val="Заголовок №1"/>
    <w:basedOn w:val="1"/>
    <w:uiPriority w:val="99"/>
    <w:rPr>
      <w:color w:val="FFFFFF"/>
    </w:rPr>
  </w:style>
  <w:style w:type="character" w:customStyle="1" w:styleId="4">
    <w:name w:val="Основной текст (4)_"/>
    <w:basedOn w:val="a0"/>
    <w:link w:val="40"/>
    <w:uiPriority w:val="99"/>
    <w:locked/>
    <w:rPr>
      <w:rFonts w:ascii="Franklin Gothic Medium Cond" w:hAnsi="Franklin Gothic Medium Cond" w:cs="Franklin Gothic Medium Cond"/>
      <w:spacing w:val="18"/>
      <w:sz w:val="38"/>
      <w:szCs w:val="38"/>
      <w:u w:val="none"/>
    </w:rPr>
  </w:style>
  <w:style w:type="character" w:customStyle="1" w:styleId="5">
    <w:name w:val="Основной текст (5)_"/>
    <w:basedOn w:val="a0"/>
    <w:link w:val="50"/>
    <w:uiPriority w:val="99"/>
    <w:locked/>
    <w:rPr>
      <w:rFonts w:ascii="Tahoma" w:hAnsi="Tahoma" w:cs="Tahoma"/>
      <w:spacing w:val="7"/>
      <w:sz w:val="13"/>
      <w:szCs w:val="13"/>
      <w:u w:val="none"/>
    </w:rPr>
  </w:style>
  <w:style w:type="character" w:customStyle="1" w:styleId="32">
    <w:name w:val="Заголовок №3_"/>
    <w:basedOn w:val="a0"/>
    <w:link w:val="33"/>
    <w:uiPriority w:val="99"/>
    <w:locked/>
    <w:rPr>
      <w:rFonts w:ascii="Times New Roman" w:hAnsi="Times New Roman" w:cs="Times New Roman"/>
      <w:spacing w:val="7"/>
      <w:sz w:val="18"/>
      <w:szCs w:val="18"/>
      <w:u w:val="none"/>
    </w:rPr>
  </w:style>
  <w:style w:type="character" w:customStyle="1" w:styleId="34">
    <w:name w:val="Оглавление 3 Знак"/>
    <w:basedOn w:val="a0"/>
    <w:link w:val="35"/>
    <w:uiPriority w:val="99"/>
    <w:locked/>
    <w:rPr>
      <w:rFonts w:ascii="Times New Roman" w:hAnsi="Times New Roman" w:cs="Times New Roman"/>
      <w:b/>
      <w:bCs/>
      <w:spacing w:val="5"/>
      <w:sz w:val="19"/>
      <w:szCs w:val="19"/>
      <w:u w:val="none"/>
    </w:rPr>
  </w:style>
  <w:style w:type="character" w:customStyle="1" w:styleId="a4">
    <w:name w:val="Колонтитул_"/>
    <w:basedOn w:val="a0"/>
    <w:link w:val="a5"/>
    <w:uiPriority w:val="99"/>
    <w:locked/>
    <w:rPr>
      <w:rFonts w:ascii="Tahoma" w:hAnsi="Tahoma" w:cs="Tahoma"/>
      <w:spacing w:val="7"/>
      <w:sz w:val="13"/>
      <w:szCs w:val="13"/>
      <w:u w:val="none"/>
    </w:rPr>
  </w:style>
  <w:style w:type="character" w:customStyle="1" w:styleId="12">
    <w:name w:val="Основной текст Знак1"/>
    <w:basedOn w:val="a0"/>
    <w:link w:val="a6"/>
    <w:uiPriority w:val="99"/>
    <w:locked/>
    <w:rPr>
      <w:rFonts w:ascii="Times New Roman" w:hAnsi="Times New Roman" w:cs="Times New Roman"/>
      <w:b/>
      <w:bCs/>
      <w:spacing w:val="5"/>
      <w:sz w:val="19"/>
      <w:szCs w:val="19"/>
      <w:u w:val="none"/>
    </w:rPr>
  </w:style>
  <w:style w:type="character" w:customStyle="1" w:styleId="a7">
    <w:name w:val="Основной текст + Курсив"/>
    <w:aliases w:val="Интервал 0 pt"/>
    <w:basedOn w:val="12"/>
    <w:uiPriority w:val="99"/>
    <w:rPr>
      <w:i/>
      <w:iCs/>
      <w:spacing w:val="10"/>
    </w:rPr>
  </w:style>
  <w:style w:type="character" w:customStyle="1" w:styleId="51">
    <w:name w:val="Заголовок №5_"/>
    <w:basedOn w:val="a0"/>
    <w:link w:val="52"/>
    <w:uiPriority w:val="99"/>
    <w:locked/>
    <w:rPr>
      <w:rFonts w:ascii="Tahoma" w:hAnsi="Tahoma" w:cs="Tahoma"/>
      <w:spacing w:val="12"/>
      <w:sz w:val="16"/>
      <w:szCs w:val="16"/>
      <w:u w:val="none"/>
    </w:rPr>
  </w:style>
  <w:style w:type="character" w:customStyle="1" w:styleId="6">
    <w:name w:val="Основной текст (6)_"/>
    <w:basedOn w:val="a0"/>
    <w:link w:val="61"/>
    <w:uiPriority w:val="99"/>
    <w:locked/>
    <w:rPr>
      <w:rFonts w:ascii="Tahoma" w:hAnsi="Tahoma" w:cs="Tahoma"/>
      <w:spacing w:val="12"/>
      <w:sz w:val="16"/>
      <w:szCs w:val="16"/>
      <w:u w:val="none"/>
    </w:rPr>
  </w:style>
  <w:style w:type="character" w:customStyle="1" w:styleId="41">
    <w:name w:val="Заголовок №4_"/>
    <w:basedOn w:val="a0"/>
    <w:link w:val="42"/>
    <w:uiPriority w:val="99"/>
    <w:locked/>
    <w:rPr>
      <w:rFonts w:ascii="Times New Roman" w:hAnsi="Times New Roman" w:cs="Times New Roman"/>
      <w:spacing w:val="7"/>
      <w:sz w:val="18"/>
      <w:szCs w:val="18"/>
      <w:u w:val="none"/>
    </w:rPr>
  </w:style>
  <w:style w:type="character" w:customStyle="1" w:styleId="7">
    <w:name w:val="Основной текст (7)_"/>
    <w:basedOn w:val="a0"/>
    <w:link w:val="71"/>
    <w:uiPriority w:val="99"/>
    <w:locked/>
    <w:rPr>
      <w:rFonts w:ascii="Times New Roman" w:hAnsi="Times New Roman" w:cs="Times New Roman"/>
      <w:b/>
      <w:bCs/>
      <w:i/>
      <w:iCs/>
      <w:spacing w:val="10"/>
      <w:sz w:val="19"/>
      <w:szCs w:val="19"/>
      <w:u w:val="none"/>
    </w:rPr>
  </w:style>
  <w:style w:type="character" w:customStyle="1" w:styleId="70">
    <w:name w:val="Основной текст (7) + Не курсив"/>
    <w:aliases w:val="Интервал 0 pt38"/>
    <w:basedOn w:val="7"/>
    <w:uiPriority w:val="99"/>
    <w:rPr>
      <w:spacing w:val="5"/>
    </w:rPr>
  </w:style>
  <w:style w:type="character" w:customStyle="1" w:styleId="a8">
    <w:name w:val="Сноска_"/>
    <w:basedOn w:val="a0"/>
    <w:link w:val="13"/>
    <w:uiPriority w:val="99"/>
    <w:locked/>
    <w:rPr>
      <w:rFonts w:ascii="Times New Roman" w:hAnsi="Times New Roman" w:cs="Times New Roman"/>
      <w:b/>
      <w:bCs/>
      <w:spacing w:val="5"/>
      <w:sz w:val="19"/>
      <w:szCs w:val="19"/>
      <w:u w:val="none"/>
    </w:rPr>
  </w:style>
  <w:style w:type="character" w:customStyle="1" w:styleId="5TimesNewRoman">
    <w:name w:val="Заголовок №5 + Times New Roman"/>
    <w:aliases w:val="9 pt,Интервал 0 pt37"/>
    <w:basedOn w:val="51"/>
    <w:uiPriority w:val="99"/>
    <w:rPr>
      <w:rFonts w:ascii="Times New Roman" w:hAnsi="Times New Roman" w:cs="Times New Roman"/>
      <w:spacing w:val="7"/>
      <w:sz w:val="18"/>
      <w:szCs w:val="18"/>
    </w:rPr>
  </w:style>
  <w:style w:type="character" w:customStyle="1" w:styleId="420">
    <w:name w:val="Заголовок №4 (2)_"/>
    <w:basedOn w:val="a0"/>
    <w:link w:val="421"/>
    <w:uiPriority w:val="99"/>
    <w:locked/>
    <w:rPr>
      <w:rFonts w:ascii="Tahoma" w:hAnsi="Tahoma" w:cs="Tahoma"/>
      <w:spacing w:val="12"/>
      <w:sz w:val="16"/>
      <w:szCs w:val="16"/>
      <w:u w:val="none"/>
    </w:rPr>
  </w:style>
  <w:style w:type="character" w:customStyle="1" w:styleId="0pt">
    <w:name w:val="Основной текст + Интервал 0 pt"/>
    <w:basedOn w:val="12"/>
    <w:uiPriority w:val="99"/>
    <w:rPr>
      <w:spacing w:val="6"/>
    </w:rPr>
  </w:style>
  <w:style w:type="character" w:customStyle="1" w:styleId="60">
    <w:name w:val="Основной текст + Курсив6"/>
    <w:aliases w:val="Интервал 0 pt36"/>
    <w:basedOn w:val="12"/>
    <w:uiPriority w:val="99"/>
    <w:rPr>
      <w:i/>
      <w:iCs/>
      <w:spacing w:val="9"/>
    </w:rPr>
  </w:style>
  <w:style w:type="character" w:customStyle="1" w:styleId="50pt">
    <w:name w:val="Заголовок №5 + Интервал 0 pt"/>
    <w:basedOn w:val="51"/>
    <w:uiPriority w:val="99"/>
    <w:rPr>
      <w:spacing w:val="11"/>
    </w:rPr>
  </w:style>
  <w:style w:type="character" w:customStyle="1" w:styleId="0pt0">
    <w:name w:val="Колонтитул + Интервал 0 pt"/>
    <w:basedOn w:val="a4"/>
    <w:uiPriority w:val="99"/>
    <w:rPr>
      <w:spacing w:val="10"/>
    </w:rPr>
  </w:style>
  <w:style w:type="character" w:customStyle="1" w:styleId="30pt">
    <w:name w:val="Заголовок №3 + Интервал 0 pt"/>
    <w:basedOn w:val="32"/>
    <w:uiPriority w:val="99"/>
    <w:rPr>
      <w:spacing w:val="8"/>
    </w:rPr>
  </w:style>
  <w:style w:type="character" w:customStyle="1" w:styleId="0pt1">
    <w:name w:val="Сноска + Интервал 0 pt"/>
    <w:basedOn w:val="a8"/>
    <w:uiPriority w:val="99"/>
    <w:rPr>
      <w:spacing w:val="6"/>
    </w:rPr>
  </w:style>
  <w:style w:type="character" w:customStyle="1" w:styleId="70pt">
    <w:name w:val="Основной текст (7) + Интервал 0 pt"/>
    <w:basedOn w:val="7"/>
    <w:uiPriority w:val="99"/>
    <w:rPr>
      <w:spacing w:val="9"/>
    </w:rPr>
  </w:style>
  <w:style w:type="character" w:customStyle="1" w:styleId="74">
    <w:name w:val="Основной текст (7) + Не курсив4"/>
    <w:aliases w:val="Интервал 0 pt35"/>
    <w:basedOn w:val="7"/>
    <w:uiPriority w:val="99"/>
    <w:rPr>
      <w:spacing w:val="6"/>
    </w:rPr>
  </w:style>
  <w:style w:type="character" w:customStyle="1" w:styleId="40pt">
    <w:name w:val="Заголовок №4 + Интервал 0 pt"/>
    <w:basedOn w:val="41"/>
    <w:uiPriority w:val="99"/>
    <w:rPr>
      <w:spacing w:val="8"/>
    </w:rPr>
  </w:style>
  <w:style w:type="character" w:customStyle="1" w:styleId="60pt">
    <w:name w:val="Основной текст (6) + Интервал 0 pt"/>
    <w:basedOn w:val="6"/>
    <w:uiPriority w:val="99"/>
    <w:rPr>
      <w:spacing w:val="11"/>
    </w:rPr>
  </w:style>
  <w:style w:type="character" w:customStyle="1" w:styleId="60pt7">
    <w:name w:val="Основной текст (6) + Интервал 0 pt7"/>
    <w:basedOn w:val="6"/>
    <w:uiPriority w:val="99"/>
    <w:rPr>
      <w:spacing w:val="8"/>
    </w:rPr>
  </w:style>
  <w:style w:type="character" w:customStyle="1" w:styleId="70pt4">
    <w:name w:val="Основной текст (7) + Интервал 0 pt4"/>
    <w:basedOn w:val="7"/>
    <w:uiPriority w:val="99"/>
    <w:rPr>
      <w:spacing w:val="8"/>
    </w:rPr>
  </w:style>
  <w:style w:type="character" w:customStyle="1" w:styleId="0pt5">
    <w:name w:val="Колонтитул + Интервал 0 pt5"/>
    <w:basedOn w:val="a4"/>
    <w:uiPriority w:val="99"/>
    <w:rPr>
      <w:spacing w:val="10"/>
    </w:rPr>
  </w:style>
  <w:style w:type="character" w:customStyle="1" w:styleId="53">
    <w:name w:val="Основной текст + Курсив5"/>
    <w:aliases w:val="Интервал 0 pt34"/>
    <w:basedOn w:val="12"/>
    <w:uiPriority w:val="99"/>
    <w:rPr>
      <w:i/>
      <w:iCs/>
      <w:spacing w:val="8"/>
    </w:rPr>
  </w:style>
  <w:style w:type="character" w:customStyle="1" w:styleId="50pt5">
    <w:name w:val="Заголовок №5 + Интервал 0 pt5"/>
    <w:basedOn w:val="51"/>
    <w:uiPriority w:val="99"/>
    <w:rPr>
      <w:spacing w:val="8"/>
    </w:rPr>
  </w:style>
  <w:style w:type="character" w:customStyle="1" w:styleId="8">
    <w:name w:val="Основной текст (8)_"/>
    <w:basedOn w:val="a0"/>
    <w:link w:val="80"/>
    <w:uiPriority w:val="99"/>
    <w:locked/>
    <w:rPr>
      <w:rFonts w:ascii="Arial Narrow" w:hAnsi="Arial Narrow" w:cs="Arial Narrow"/>
      <w:b/>
      <w:bCs/>
      <w:i/>
      <w:iCs/>
      <w:sz w:val="20"/>
      <w:szCs w:val="20"/>
      <w:u w:val="none"/>
    </w:rPr>
  </w:style>
  <w:style w:type="character" w:customStyle="1" w:styleId="43">
    <w:name w:val="Заголовок №4 (3)_"/>
    <w:basedOn w:val="a0"/>
    <w:link w:val="430"/>
    <w:uiPriority w:val="99"/>
    <w:locked/>
    <w:rPr>
      <w:rFonts w:ascii="Tahoma" w:hAnsi="Tahoma" w:cs="Tahoma"/>
      <w:spacing w:val="11"/>
      <w:sz w:val="17"/>
      <w:szCs w:val="17"/>
      <w:u w:val="none"/>
    </w:rPr>
  </w:style>
  <w:style w:type="character" w:customStyle="1" w:styleId="9">
    <w:name w:val="Основной текст (9)_"/>
    <w:basedOn w:val="a0"/>
    <w:link w:val="90"/>
    <w:uiPriority w:val="99"/>
    <w:locked/>
    <w:rPr>
      <w:rFonts w:ascii="Tahoma" w:hAnsi="Tahoma" w:cs="Tahoma"/>
      <w:spacing w:val="11"/>
      <w:sz w:val="17"/>
      <w:szCs w:val="17"/>
      <w:u w:val="none"/>
    </w:rPr>
  </w:style>
  <w:style w:type="character" w:customStyle="1" w:styleId="100">
    <w:name w:val="Основной текст (10)_"/>
    <w:basedOn w:val="a0"/>
    <w:link w:val="101"/>
    <w:uiPriority w:val="99"/>
    <w:locked/>
    <w:rPr>
      <w:rFonts w:ascii="Times New Roman" w:hAnsi="Times New Roman" w:cs="Times New Roman"/>
      <w:b/>
      <w:bCs/>
      <w:i/>
      <w:iCs/>
      <w:spacing w:val="6"/>
      <w:sz w:val="20"/>
      <w:szCs w:val="20"/>
      <w:u w:val="none"/>
    </w:rPr>
  </w:style>
  <w:style w:type="character" w:customStyle="1" w:styleId="24">
    <w:name w:val="Колонтитул (2)_"/>
    <w:basedOn w:val="a0"/>
    <w:link w:val="25"/>
    <w:uiPriority w:val="99"/>
    <w:locked/>
    <w:rPr>
      <w:rFonts w:ascii="Times New Roman" w:hAnsi="Times New Roman" w:cs="Times New Roman"/>
      <w:i/>
      <w:iCs/>
      <w:spacing w:val="8"/>
      <w:sz w:val="14"/>
      <w:szCs w:val="14"/>
      <w:u w:val="none"/>
    </w:rPr>
  </w:style>
  <w:style w:type="character" w:customStyle="1" w:styleId="10pt">
    <w:name w:val="Основной текст + 10 pt"/>
    <w:aliases w:val="Курсив,Интервал 0 pt33"/>
    <w:basedOn w:val="12"/>
    <w:uiPriority w:val="99"/>
    <w:rPr>
      <w:i/>
      <w:iCs/>
      <w:spacing w:val="6"/>
      <w:sz w:val="20"/>
      <w:szCs w:val="20"/>
    </w:rPr>
  </w:style>
  <w:style w:type="character" w:customStyle="1" w:styleId="109">
    <w:name w:val="Основной текст (10) + 9"/>
    <w:aliases w:val="5 pt,Не курсив,Интервал 0 pt32"/>
    <w:basedOn w:val="100"/>
    <w:uiPriority w:val="99"/>
    <w:rPr>
      <w:spacing w:val="5"/>
      <w:sz w:val="19"/>
      <w:szCs w:val="19"/>
    </w:rPr>
  </w:style>
  <w:style w:type="character" w:customStyle="1" w:styleId="0pt4">
    <w:name w:val="Колонтитул + Интервал 0 pt4"/>
    <w:basedOn w:val="a4"/>
    <w:uiPriority w:val="99"/>
    <w:rPr>
      <w:spacing w:val="9"/>
    </w:rPr>
  </w:style>
  <w:style w:type="character" w:customStyle="1" w:styleId="36">
    <w:name w:val="Колонтитул (3)_"/>
    <w:basedOn w:val="a0"/>
    <w:link w:val="310"/>
    <w:uiPriority w:val="99"/>
    <w:locked/>
    <w:rPr>
      <w:rFonts w:ascii="Tahoma" w:hAnsi="Tahoma" w:cs="Tahoma"/>
      <w:spacing w:val="2"/>
      <w:sz w:val="20"/>
      <w:szCs w:val="20"/>
      <w:u w:val="none"/>
    </w:rPr>
  </w:style>
  <w:style w:type="character" w:customStyle="1" w:styleId="30pt5">
    <w:name w:val="Заголовок №3 + Интервал 0 pt5"/>
    <w:basedOn w:val="32"/>
    <w:uiPriority w:val="99"/>
    <w:rPr>
      <w:spacing w:val="8"/>
    </w:rPr>
  </w:style>
  <w:style w:type="character" w:customStyle="1" w:styleId="40pt3">
    <w:name w:val="Заголовок №4 + Интервал 0 pt3"/>
    <w:basedOn w:val="41"/>
    <w:uiPriority w:val="99"/>
    <w:rPr>
      <w:spacing w:val="8"/>
    </w:rPr>
  </w:style>
  <w:style w:type="character" w:customStyle="1" w:styleId="50pt4">
    <w:name w:val="Заголовок №5 + Интервал 0 pt4"/>
    <w:basedOn w:val="51"/>
    <w:uiPriority w:val="99"/>
    <w:rPr>
      <w:spacing w:val="13"/>
    </w:rPr>
  </w:style>
  <w:style w:type="character" w:customStyle="1" w:styleId="20pt0">
    <w:name w:val="Колонтитул (2) + Интервал 0 pt"/>
    <w:basedOn w:val="24"/>
    <w:uiPriority w:val="99"/>
    <w:rPr>
      <w:spacing w:val="5"/>
    </w:rPr>
  </w:style>
  <w:style w:type="character" w:customStyle="1" w:styleId="a9">
    <w:name w:val="Основной текст + Не полужирный"/>
    <w:aliases w:val="Интервал 0 pt31,Масштаб 50%"/>
    <w:basedOn w:val="12"/>
    <w:uiPriority w:val="99"/>
    <w:rPr>
      <w:spacing w:val="-2"/>
      <w:w w:val="50"/>
      <w:lang w:val="en-US" w:eastAsia="en-US"/>
    </w:rPr>
  </w:style>
  <w:style w:type="character" w:customStyle="1" w:styleId="7Tahoma">
    <w:name w:val="Основной текст (7) + Tahoma"/>
    <w:aliases w:val="10 pt,Не полужирный,Интервал -2 pt"/>
    <w:basedOn w:val="7"/>
    <w:uiPriority w:val="99"/>
    <w:rPr>
      <w:rFonts w:ascii="Tahoma" w:hAnsi="Tahoma" w:cs="Tahoma"/>
      <w:spacing w:val="-40"/>
      <w:sz w:val="20"/>
      <w:szCs w:val="20"/>
    </w:rPr>
  </w:style>
  <w:style w:type="character" w:customStyle="1" w:styleId="30pt4">
    <w:name w:val="Заголовок №3 + Интервал 0 pt4"/>
    <w:basedOn w:val="32"/>
    <w:uiPriority w:val="99"/>
    <w:rPr>
      <w:spacing w:val="6"/>
    </w:rPr>
  </w:style>
  <w:style w:type="character" w:customStyle="1" w:styleId="Tahoma">
    <w:name w:val="Основной текст + Tahoma"/>
    <w:aliases w:val="8 pt,Не полужирный11,Интервал 0 pt30"/>
    <w:basedOn w:val="12"/>
    <w:uiPriority w:val="99"/>
    <w:rPr>
      <w:rFonts w:ascii="Tahoma" w:hAnsi="Tahoma" w:cs="Tahoma"/>
      <w:spacing w:val="8"/>
      <w:sz w:val="16"/>
      <w:szCs w:val="16"/>
    </w:rPr>
  </w:style>
  <w:style w:type="character" w:customStyle="1" w:styleId="90pt">
    <w:name w:val="Основной текст (9) + Интервал 0 pt"/>
    <w:basedOn w:val="9"/>
    <w:uiPriority w:val="99"/>
    <w:rPr>
      <w:spacing w:val="-3"/>
    </w:rPr>
  </w:style>
  <w:style w:type="character" w:customStyle="1" w:styleId="40pt2">
    <w:name w:val="Заголовок №4 + Интервал 0 pt2"/>
    <w:basedOn w:val="41"/>
    <w:uiPriority w:val="99"/>
    <w:rPr>
      <w:spacing w:val="6"/>
    </w:rPr>
  </w:style>
  <w:style w:type="character" w:customStyle="1" w:styleId="520">
    <w:name w:val="Заголовок №5 (2)_"/>
    <w:basedOn w:val="a0"/>
    <w:link w:val="521"/>
    <w:uiPriority w:val="99"/>
    <w:locked/>
    <w:rPr>
      <w:rFonts w:ascii="Tahoma" w:hAnsi="Tahoma" w:cs="Tahoma"/>
      <w:spacing w:val="-3"/>
      <w:sz w:val="17"/>
      <w:szCs w:val="17"/>
      <w:u w:val="none"/>
    </w:rPr>
  </w:style>
  <w:style w:type="character" w:customStyle="1" w:styleId="73">
    <w:name w:val="Основной текст (7) + Не курсив3"/>
    <w:aliases w:val="Интервал 0 pt29"/>
    <w:basedOn w:val="7"/>
    <w:uiPriority w:val="99"/>
    <w:rPr>
      <w:spacing w:val="-17"/>
    </w:rPr>
  </w:style>
  <w:style w:type="character" w:customStyle="1" w:styleId="30pt0">
    <w:name w:val="Колонтитул (3) + Интервал 0 pt"/>
    <w:basedOn w:val="36"/>
    <w:uiPriority w:val="99"/>
    <w:rPr>
      <w:spacing w:val="3"/>
    </w:rPr>
  </w:style>
  <w:style w:type="character" w:customStyle="1" w:styleId="6TimesNewRoman">
    <w:name w:val="Основной текст (6) + Times New Roman"/>
    <w:aliases w:val="9,5 pt5,Полужирный,Интервал 0 pt28"/>
    <w:basedOn w:val="6"/>
    <w:uiPriority w:val="99"/>
    <w:rPr>
      <w:rFonts w:ascii="Times New Roman" w:hAnsi="Times New Roman" w:cs="Times New Roman"/>
      <w:b/>
      <w:bCs/>
      <w:spacing w:val="6"/>
      <w:sz w:val="19"/>
      <w:szCs w:val="19"/>
    </w:rPr>
  </w:style>
  <w:style w:type="character" w:customStyle="1" w:styleId="Tahoma5">
    <w:name w:val="Основной текст + Tahoma5"/>
    <w:aliases w:val="8 pt6,Не полужирный10,Интервал 0 pt27"/>
    <w:basedOn w:val="12"/>
    <w:uiPriority w:val="99"/>
    <w:rPr>
      <w:rFonts w:ascii="Tahoma" w:hAnsi="Tahoma" w:cs="Tahoma"/>
      <w:spacing w:val="1"/>
      <w:sz w:val="16"/>
      <w:szCs w:val="16"/>
    </w:rPr>
  </w:style>
  <w:style w:type="character" w:customStyle="1" w:styleId="50pt3">
    <w:name w:val="Заголовок №5 + Интервал 0 pt3"/>
    <w:basedOn w:val="51"/>
    <w:uiPriority w:val="99"/>
    <w:rPr>
      <w:spacing w:val="1"/>
    </w:rPr>
  </w:style>
  <w:style w:type="character" w:customStyle="1" w:styleId="37">
    <w:name w:val="Колонтитул (3)"/>
    <w:basedOn w:val="36"/>
    <w:uiPriority w:val="99"/>
  </w:style>
  <w:style w:type="character" w:customStyle="1" w:styleId="60pt6">
    <w:name w:val="Основной текст (6) + Интервал 0 pt6"/>
    <w:basedOn w:val="6"/>
    <w:uiPriority w:val="99"/>
    <w:rPr>
      <w:spacing w:val="1"/>
    </w:rPr>
  </w:style>
  <w:style w:type="character" w:customStyle="1" w:styleId="70pt3">
    <w:name w:val="Основной текст (7) + Интервал 0 pt3"/>
    <w:basedOn w:val="7"/>
    <w:uiPriority w:val="99"/>
    <w:rPr>
      <w:spacing w:val="9"/>
    </w:rPr>
  </w:style>
  <w:style w:type="character" w:customStyle="1" w:styleId="26">
    <w:name w:val="Сноска (2)_"/>
    <w:basedOn w:val="a0"/>
    <w:link w:val="27"/>
    <w:uiPriority w:val="99"/>
    <w:locked/>
    <w:rPr>
      <w:rFonts w:ascii="Times New Roman" w:hAnsi="Times New Roman" w:cs="Times New Roman"/>
      <w:spacing w:val="3"/>
      <w:sz w:val="16"/>
      <w:szCs w:val="16"/>
      <w:u w:val="none"/>
    </w:rPr>
  </w:style>
  <w:style w:type="character" w:customStyle="1" w:styleId="6TimesNewRoman4">
    <w:name w:val="Основной текст (6) + Times New Roman4"/>
    <w:aliases w:val="4 pt,Курсив4,Интервал 0 pt26"/>
    <w:basedOn w:val="6"/>
    <w:uiPriority w:val="99"/>
    <w:rPr>
      <w:rFonts w:ascii="Times New Roman" w:hAnsi="Times New Roman" w:cs="Times New Roman"/>
      <w:i/>
      <w:iCs/>
      <w:spacing w:val="0"/>
      <w:sz w:val="8"/>
      <w:szCs w:val="8"/>
    </w:rPr>
  </w:style>
  <w:style w:type="character" w:customStyle="1" w:styleId="44">
    <w:name w:val="Основной текст + Курсив4"/>
    <w:aliases w:val="Интервал 0 pt25"/>
    <w:basedOn w:val="12"/>
    <w:uiPriority w:val="99"/>
    <w:rPr>
      <w:i/>
      <w:iCs/>
      <w:spacing w:val="9"/>
    </w:rPr>
  </w:style>
  <w:style w:type="character" w:customStyle="1" w:styleId="20pt1">
    <w:name w:val="Колонтитул (2) + Интервал 0 pt1"/>
    <w:basedOn w:val="24"/>
    <w:uiPriority w:val="99"/>
    <w:rPr>
      <w:spacing w:val="13"/>
    </w:rPr>
  </w:style>
  <w:style w:type="character" w:customStyle="1" w:styleId="50pt2">
    <w:name w:val="Заголовок №5 + Интервал 0 pt2"/>
    <w:basedOn w:val="51"/>
    <w:uiPriority w:val="99"/>
    <w:rPr>
      <w:spacing w:val="5"/>
    </w:rPr>
  </w:style>
  <w:style w:type="character" w:customStyle="1" w:styleId="60pt5">
    <w:name w:val="Основной текст (6) + Интервал 0 pt5"/>
    <w:basedOn w:val="6"/>
    <w:uiPriority w:val="99"/>
    <w:rPr>
      <w:spacing w:val="5"/>
    </w:rPr>
  </w:style>
  <w:style w:type="character" w:customStyle="1" w:styleId="Tahoma4">
    <w:name w:val="Основной текст + Tahoma4"/>
    <w:aliases w:val="8 pt5,Не полужирный9"/>
    <w:basedOn w:val="12"/>
    <w:uiPriority w:val="99"/>
    <w:rPr>
      <w:rFonts w:ascii="Tahoma" w:hAnsi="Tahoma" w:cs="Tahoma"/>
      <w:sz w:val="16"/>
      <w:szCs w:val="16"/>
    </w:rPr>
  </w:style>
  <w:style w:type="character" w:customStyle="1" w:styleId="60pt4">
    <w:name w:val="Основной текст (6) + Интервал 0 pt4"/>
    <w:basedOn w:val="6"/>
    <w:uiPriority w:val="99"/>
    <w:rPr>
      <w:spacing w:val="5"/>
      <w:u w:val="single"/>
    </w:rPr>
  </w:style>
  <w:style w:type="character" w:customStyle="1" w:styleId="6TimesNewRoman3">
    <w:name w:val="Основной текст (6) + Times New Roman3"/>
    <w:aliases w:val="93,5 pt4,Полужирный3,Курсив3,Интервал 0 pt24"/>
    <w:basedOn w:val="6"/>
    <w:uiPriority w:val="99"/>
    <w:rPr>
      <w:rFonts w:ascii="Times New Roman" w:hAnsi="Times New Roman" w:cs="Times New Roman"/>
      <w:b/>
      <w:bCs/>
      <w:i/>
      <w:iCs/>
      <w:spacing w:val="14"/>
      <w:sz w:val="19"/>
      <w:szCs w:val="19"/>
    </w:rPr>
  </w:style>
  <w:style w:type="paragraph" w:styleId="a6">
    <w:name w:val="Body Text"/>
    <w:basedOn w:val="a"/>
    <w:link w:val="12"/>
    <w:uiPriority w:val="99"/>
    <w:pPr>
      <w:shd w:val="clear" w:color="auto" w:fill="FFFFFF"/>
      <w:spacing w:line="312" w:lineRule="exact"/>
      <w:ind w:hanging="140"/>
      <w:jc w:val="both"/>
    </w:pPr>
    <w:rPr>
      <w:rFonts w:ascii="Times New Roman" w:hAnsi="Times New Roman" w:cs="Times New Roman"/>
      <w:b/>
      <w:bCs/>
      <w:color w:val="auto"/>
      <w:spacing w:val="5"/>
      <w:sz w:val="19"/>
      <w:szCs w:val="19"/>
    </w:rPr>
  </w:style>
  <w:style w:type="character" w:customStyle="1" w:styleId="aa">
    <w:name w:val="Основной текст Знак"/>
    <w:basedOn w:val="a0"/>
    <w:link w:val="a6"/>
    <w:uiPriority w:val="99"/>
    <w:semiHidden/>
    <w:rPr>
      <w:rFonts w:cs="Courier New"/>
      <w:color w:val="000000"/>
    </w:rPr>
  </w:style>
  <w:style w:type="character" w:customStyle="1" w:styleId="70pt2">
    <w:name w:val="Основной текст (7) + Интервал 0 pt2"/>
    <w:basedOn w:val="7"/>
    <w:uiPriority w:val="99"/>
    <w:rPr>
      <w:spacing w:val="11"/>
    </w:rPr>
  </w:style>
  <w:style w:type="character" w:customStyle="1" w:styleId="0pt3">
    <w:name w:val="Колонтитул + Интервал 0 pt3"/>
    <w:basedOn w:val="a4"/>
    <w:uiPriority w:val="99"/>
    <w:rPr>
      <w:spacing w:val="10"/>
    </w:rPr>
  </w:style>
  <w:style w:type="character" w:customStyle="1" w:styleId="30pt3">
    <w:name w:val="Заголовок №3 + Интервал 0 pt3"/>
    <w:basedOn w:val="32"/>
    <w:uiPriority w:val="99"/>
    <w:rPr>
      <w:spacing w:val="5"/>
    </w:rPr>
  </w:style>
  <w:style w:type="character" w:customStyle="1" w:styleId="422">
    <w:name w:val="Заголовок №4 (2)"/>
    <w:basedOn w:val="420"/>
    <w:uiPriority w:val="99"/>
  </w:style>
  <w:style w:type="character" w:customStyle="1" w:styleId="62">
    <w:name w:val="Основной текст (6)"/>
    <w:basedOn w:val="6"/>
    <w:uiPriority w:val="99"/>
  </w:style>
  <w:style w:type="character" w:customStyle="1" w:styleId="110">
    <w:name w:val="Основной текст (11)_"/>
    <w:basedOn w:val="a0"/>
    <w:link w:val="111"/>
    <w:uiPriority w:val="99"/>
    <w:locked/>
    <w:rPr>
      <w:rFonts w:ascii="Times New Roman" w:hAnsi="Times New Roman" w:cs="Times New Roman"/>
      <w:spacing w:val="5"/>
      <w:sz w:val="18"/>
      <w:szCs w:val="18"/>
      <w:u w:val="none"/>
    </w:rPr>
  </w:style>
  <w:style w:type="character" w:customStyle="1" w:styleId="112">
    <w:name w:val="Основной текст (11)"/>
    <w:basedOn w:val="110"/>
    <w:uiPriority w:val="99"/>
  </w:style>
  <w:style w:type="character" w:customStyle="1" w:styleId="120">
    <w:name w:val="Основной текст (12)_"/>
    <w:basedOn w:val="a0"/>
    <w:link w:val="121"/>
    <w:uiPriority w:val="99"/>
    <w:locked/>
    <w:rPr>
      <w:rFonts w:ascii="Tahoma" w:hAnsi="Tahoma" w:cs="Tahoma"/>
      <w:spacing w:val="10"/>
      <w:sz w:val="13"/>
      <w:szCs w:val="13"/>
      <w:u w:val="none"/>
    </w:rPr>
  </w:style>
  <w:style w:type="character" w:customStyle="1" w:styleId="122">
    <w:name w:val="Основной текст (12)"/>
    <w:basedOn w:val="120"/>
    <w:uiPriority w:val="99"/>
  </w:style>
  <w:style w:type="character" w:customStyle="1" w:styleId="30pt1">
    <w:name w:val="Колонтитул (3) + Интервал 0 pt1"/>
    <w:basedOn w:val="36"/>
    <w:uiPriority w:val="99"/>
    <w:rPr>
      <w:spacing w:val="3"/>
    </w:rPr>
  </w:style>
  <w:style w:type="character" w:customStyle="1" w:styleId="54">
    <w:name w:val="Основной текст + Не полужирный5"/>
    <w:aliases w:val="Интервал 0 pt23,Масштаб 50%5"/>
    <w:basedOn w:val="12"/>
    <w:uiPriority w:val="99"/>
    <w:rPr>
      <w:spacing w:val="10"/>
      <w:w w:val="50"/>
    </w:rPr>
  </w:style>
  <w:style w:type="character" w:customStyle="1" w:styleId="ab">
    <w:name w:val="Подпись к таблице_"/>
    <w:basedOn w:val="a0"/>
    <w:link w:val="14"/>
    <w:uiPriority w:val="99"/>
    <w:locked/>
    <w:rPr>
      <w:rFonts w:ascii="Tahoma" w:hAnsi="Tahoma" w:cs="Tahoma"/>
      <w:spacing w:val="9"/>
      <w:sz w:val="13"/>
      <w:szCs w:val="13"/>
      <w:u w:val="none"/>
    </w:rPr>
  </w:style>
  <w:style w:type="character" w:customStyle="1" w:styleId="ac">
    <w:name w:val="Подпись к таблице"/>
    <w:basedOn w:val="ab"/>
    <w:uiPriority w:val="99"/>
  </w:style>
  <w:style w:type="character" w:customStyle="1" w:styleId="45">
    <w:name w:val="Колонтитул (4)_"/>
    <w:basedOn w:val="a0"/>
    <w:link w:val="410"/>
    <w:uiPriority w:val="99"/>
    <w:locked/>
    <w:rPr>
      <w:rFonts w:ascii="Times New Roman" w:hAnsi="Times New Roman" w:cs="Times New Roman"/>
      <w:b/>
      <w:bCs/>
      <w:i/>
      <w:iCs/>
      <w:spacing w:val="11"/>
      <w:sz w:val="16"/>
      <w:szCs w:val="16"/>
      <w:u w:val="none"/>
    </w:rPr>
  </w:style>
  <w:style w:type="character" w:customStyle="1" w:styleId="46">
    <w:name w:val="Колонтитул (4)"/>
    <w:basedOn w:val="45"/>
    <w:uiPriority w:val="99"/>
  </w:style>
  <w:style w:type="character" w:customStyle="1" w:styleId="8pt">
    <w:name w:val="Основной текст + 8 pt"/>
    <w:aliases w:val="Интервал 0 pt22"/>
    <w:basedOn w:val="12"/>
    <w:uiPriority w:val="99"/>
    <w:rPr>
      <w:spacing w:val="10"/>
      <w:sz w:val="16"/>
      <w:szCs w:val="16"/>
    </w:rPr>
  </w:style>
  <w:style w:type="character" w:customStyle="1" w:styleId="28">
    <w:name w:val="Подпись к таблице (2)_"/>
    <w:basedOn w:val="a0"/>
    <w:link w:val="211"/>
    <w:uiPriority w:val="99"/>
    <w:locked/>
    <w:rPr>
      <w:rFonts w:ascii="Tahoma" w:hAnsi="Tahoma" w:cs="Tahoma"/>
      <w:spacing w:val="9"/>
      <w:sz w:val="13"/>
      <w:szCs w:val="13"/>
      <w:u w:val="none"/>
    </w:rPr>
  </w:style>
  <w:style w:type="character" w:customStyle="1" w:styleId="29">
    <w:name w:val="Подпись к таблице (2)"/>
    <w:basedOn w:val="28"/>
    <w:uiPriority w:val="99"/>
  </w:style>
  <w:style w:type="character" w:customStyle="1" w:styleId="9pt">
    <w:name w:val="Основной текст + 9 pt"/>
    <w:aliases w:val="Не полужирный8,Курсив2,Интервал 0 pt21"/>
    <w:basedOn w:val="12"/>
    <w:uiPriority w:val="99"/>
    <w:rPr>
      <w:i/>
      <w:iCs/>
      <w:spacing w:val="10"/>
      <w:sz w:val="18"/>
      <w:szCs w:val="18"/>
    </w:rPr>
  </w:style>
  <w:style w:type="character" w:customStyle="1" w:styleId="130">
    <w:name w:val="Основной текст (13)_"/>
    <w:basedOn w:val="a0"/>
    <w:link w:val="131"/>
    <w:uiPriority w:val="99"/>
    <w:locked/>
    <w:rPr>
      <w:rFonts w:ascii="Times New Roman" w:hAnsi="Times New Roman" w:cs="Times New Roman"/>
      <w:spacing w:val="10"/>
      <w:w w:val="50"/>
      <w:sz w:val="19"/>
      <w:szCs w:val="19"/>
      <w:u w:val="none"/>
    </w:rPr>
  </w:style>
  <w:style w:type="character" w:customStyle="1" w:styleId="132">
    <w:name w:val="Основной текст (13)"/>
    <w:basedOn w:val="130"/>
    <w:uiPriority w:val="99"/>
  </w:style>
  <w:style w:type="character" w:customStyle="1" w:styleId="38">
    <w:name w:val="Подпись к таблице (3)_"/>
    <w:basedOn w:val="a0"/>
    <w:link w:val="311"/>
    <w:uiPriority w:val="99"/>
    <w:locked/>
    <w:rPr>
      <w:rFonts w:ascii="Tahoma" w:hAnsi="Tahoma" w:cs="Tahoma"/>
      <w:spacing w:val="9"/>
      <w:sz w:val="13"/>
      <w:szCs w:val="13"/>
      <w:u w:val="none"/>
    </w:rPr>
  </w:style>
  <w:style w:type="character" w:customStyle="1" w:styleId="39">
    <w:name w:val="Подпись к таблице (3)"/>
    <w:basedOn w:val="38"/>
    <w:uiPriority w:val="99"/>
  </w:style>
  <w:style w:type="character" w:customStyle="1" w:styleId="3a">
    <w:name w:val="Основной текст + Курсив3"/>
    <w:aliases w:val="Интервал 0 pt20"/>
    <w:basedOn w:val="12"/>
    <w:uiPriority w:val="99"/>
    <w:rPr>
      <w:i/>
      <w:iCs/>
      <w:spacing w:val="11"/>
    </w:rPr>
  </w:style>
  <w:style w:type="character" w:customStyle="1" w:styleId="47">
    <w:name w:val="Подпись к таблице (4)_"/>
    <w:basedOn w:val="a0"/>
    <w:link w:val="411"/>
    <w:uiPriority w:val="99"/>
    <w:locked/>
    <w:rPr>
      <w:rFonts w:ascii="Tahoma" w:hAnsi="Tahoma" w:cs="Tahoma"/>
      <w:spacing w:val="10"/>
      <w:sz w:val="13"/>
      <w:szCs w:val="13"/>
      <w:u w:val="none"/>
    </w:rPr>
  </w:style>
  <w:style w:type="character" w:customStyle="1" w:styleId="48">
    <w:name w:val="Подпись к таблице (4)"/>
    <w:basedOn w:val="47"/>
    <w:uiPriority w:val="99"/>
  </w:style>
  <w:style w:type="character" w:customStyle="1" w:styleId="49">
    <w:name w:val="Основной текст + Не полужирный4"/>
    <w:aliases w:val="Малые прописные,Интервал 0 pt19,Масштаб 50%4"/>
    <w:basedOn w:val="12"/>
    <w:uiPriority w:val="99"/>
    <w:rPr>
      <w:smallCaps/>
      <w:spacing w:val="10"/>
      <w:w w:val="50"/>
    </w:rPr>
  </w:style>
  <w:style w:type="character" w:customStyle="1" w:styleId="50pt0">
    <w:name w:val="Основной текст (5) + Интервал 0 pt"/>
    <w:basedOn w:val="5"/>
    <w:uiPriority w:val="99"/>
    <w:rPr>
      <w:spacing w:val="9"/>
    </w:rPr>
  </w:style>
  <w:style w:type="character" w:customStyle="1" w:styleId="55">
    <w:name w:val="Подпись к таблице (5)_"/>
    <w:basedOn w:val="a0"/>
    <w:link w:val="510"/>
    <w:uiPriority w:val="99"/>
    <w:locked/>
    <w:rPr>
      <w:rFonts w:ascii="Tahoma" w:hAnsi="Tahoma" w:cs="Tahoma"/>
      <w:spacing w:val="9"/>
      <w:sz w:val="13"/>
      <w:szCs w:val="13"/>
      <w:u w:val="none"/>
    </w:rPr>
  </w:style>
  <w:style w:type="character" w:customStyle="1" w:styleId="56">
    <w:name w:val="Подпись к таблице (5)"/>
    <w:basedOn w:val="55"/>
    <w:uiPriority w:val="99"/>
  </w:style>
  <w:style w:type="character" w:customStyle="1" w:styleId="3b">
    <w:name w:val="Сноска (3)_"/>
    <w:basedOn w:val="a0"/>
    <w:link w:val="312"/>
    <w:uiPriority w:val="99"/>
    <w:locked/>
    <w:rPr>
      <w:rFonts w:ascii="Times New Roman" w:hAnsi="Times New Roman" w:cs="Times New Roman"/>
      <w:spacing w:val="10"/>
      <w:w w:val="50"/>
      <w:sz w:val="19"/>
      <w:szCs w:val="19"/>
      <w:u w:val="none"/>
    </w:rPr>
  </w:style>
  <w:style w:type="character" w:customStyle="1" w:styleId="3c">
    <w:name w:val="Сноска (3)"/>
    <w:basedOn w:val="3b"/>
    <w:uiPriority w:val="99"/>
  </w:style>
  <w:style w:type="character" w:customStyle="1" w:styleId="63">
    <w:name w:val="Подпись к таблице (6)_"/>
    <w:basedOn w:val="a0"/>
    <w:link w:val="610"/>
    <w:uiPriority w:val="99"/>
    <w:locked/>
    <w:rPr>
      <w:rFonts w:ascii="Times New Roman" w:hAnsi="Times New Roman" w:cs="Times New Roman"/>
      <w:b/>
      <w:bCs/>
      <w:spacing w:val="5"/>
      <w:sz w:val="19"/>
      <w:szCs w:val="19"/>
      <w:u w:val="none"/>
    </w:rPr>
  </w:style>
  <w:style w:type="character" w:customStyle="1" w:styleId="64">
    <w:name w:val="Подпись к таблице (6)"/>
    <w:basedOn w:val="63"/>
    <w:uiPriority w:val="99"/>
  </w:style>
  <w:style w:type="character" w:customStyle="1" w:styleId="72">
    <w:name w:val="Подпись к таблице (7)_"/>
    <w:basedOn w:val="a0"/>
    <w:link w:val="710"/>
    <w:uiPriority w:val="99"/>
    <w:locked/>
    <w:rPr>
      <w:rFonts w:ascii="Tahoma" w:hAnsi="Tahoma" w:cs="Tahoma"/>
      <w:spacing w:val="8"/>
      <w:sz w:val="15"/>
      <w:szCs w:val="15"/>
      <w:u w:val="none"/>
    </w:rPr>
  </w:style>
  <w:style w:type="character" w:customStyle="1" w:styleId="75">
    <w:name w:val="Подпись к таблице (7)"/>
    <w:basedOn w:val="72"/>
    <w:uiPriority w:val="99"/>
  </w:style>
  <w:style w:type="character" w:customStyle="1" w:styleId="13Tahoma">
    <w:name w:val="Основной текст (13) + Tahoma"/>
    <w:aliases w:val="7,5 pt3,Интервал 0 pt18,Масштаб 100%"/>
    <w:basedOn w:val="130"/>
    <w:uiPriority w:val="99"/>
    <w:rPr>
      <w:rFonts w:ascii="Tahoma" w:hAnsi="Tahoma" w:cs="Tahoma"/>
      <w:spacing w:val="8"/>
      <w:w w:val="100"/>
      <w:sz w:val="15"/>
      <w:szCs w:val="15"/>
    </w:rPr>
  </w:style>
  <w:style w:type="character" w:customStyle="1" w:styleId="81">
    <w:name w:val="Подпись к таблице (8)_"/>
    <w:basedOn w:val="a0"/>
    <w:link w:val="810"/>
    <w:uiPriority w:val="99"/>
    <w:locked/>
    <w:rPr>
      <w:rFonts w:ascii="Tahoma" w:hAnsi="Tahoma" w:cs="Tahoma"/>
      <w:spacing w:val="10"/>
      <w:sz w:val="13"/>
      <w:szCs w:val="13"/>
      <w:u w:val="none"/>
    </w:rPr>
  </w:style>
  <w:style w:type="character" w:customStyle="1" w:styleId="82">
    <w:name w:val="Подпись к таблице (8)"/>
    <w:basedOn w:val="81"/>
    <w:uiPriority w:val="99"/>
  </w:style>
  <w:style w:type="character" w:customStyle="1" w:styleId="3d">
    <w:name w:val="Основной текст + Не полужирный3"/>
    <w:aliases w:val="Интервал 0 pt17,Масштаб 50%3"/>
    <w:basedOn w:val="12"/>
    <w:uiPriority w:val="99"/>
    <w:rPr>
      <w:spacing w:val="10"/>
      <w:w w:val="50"/>
    </w:rPr>
  </w:style>
  <w:style w:type="character" w:customStyle="1" w:styleId="6pt">
    <w:name w:val="Основной текст + 6 pt"/>
    <w:aliases w:val="Не полужирный7,Интервал 0 pt16"/>
    <w:basedOn w:val="12"/>
    <w:uiPriority w:val="99"/>
    <w:rPr>
      <w:spacing w:val="0"/>
      <w:sz w:val="12"/>
      <w:szCs w:val="12"/>
    </w:rPr>
  </w:style>
  <w:style w:type="character" w:customStyle="1" w:styleId="1320">
    <w:name w:val="Основной текст (13)2"/>
    <w:basedOn w:val="130"/>
    <w:uiPriority w:val="99"/>
  </w:style>
  <w:style w:type="character" w:customStyle="1" w:styleId="50pt20">
    <w:name w:val="Основной текст (5) + Интервал 0 pt2"/>
    <w:basedOn w:val="5"/>
    <w:uiPriority w:val="99"/>
    <w:rPr>
      <w:spacing w:val="9"/>
    </w:rPr>
  </w:style>
  <w:style w:type="character" w:customStyle="1" w:styleId="423">
    <w:name w:val="Колонтитул (4)2"/>
    <w:basedOn w:val="45"/>
    <w:uiPriority w:val="99"/>
  </w:style>
  <w:style w:type="character" w:customStyle="1" w:styleId="0pt2">
    <w:name w:val="Основной текст + Интервал 0 pt2"/>
    <w:basedOn w:val="12"/>
    <w:uiPriority w:val="99"/>
    <w:rPr>
      <w:spacing w:val="6"/>
    </w:rPr>
  </w:style>
  <w:style w:type="character" w:customStyle="1" w:styleId="320">
    <w:name w:val="Сноска (3)2"/>
    <w:basedOn w:val="3b"/>
    <w:uiPriority w:val="99"/>
  </w:style>
  <w:style w:type="character" w:customStyle="1" w:styleId="140">
    <w:name w:val="Основной текст (14)_"/>
    <w:basedOn w:val="a0"/>
    <w:link w:val="141"/>
    <w:uiPriority w:val="99"/>
    <w:locked/>
    <w:rPr>
      <w:rFonts w:ascii="Tahoma" w:hAnsi="Tahoma" w:cs="Tahoma"/>
      <w:spacing w:val="10"/>
      <w:sz w:val="13"/>
      <w:szCs w:val="13"/>
      <w:u w:val="none"/>
    </w:rPr>
  </w:style>
  <w:style w:type="character" w:customStyle="1" w:styleId="142">
    <w:name w:val="Основной текст (14)"/>
    <w:basedOn w:val="140"/>
    <w:uiPriority w:val="99"/>
  </w:style>
  <w:style w:type="character" w:customStyle="1" w:styleId="40pt1">
    <w:name w:val="Заголовок №4 + Интервал 0 pt1"/>
    <w:basedOn w:val="41"/>
    <w:uiPriority w:val="99"/>
    <w:rPr>
      <w:spacing w:val="6"/>
    </w:rPr>
  </w:style>
  <w:style w:type="character" w:customStyle="1" w:styleId="2a">
    <w:name w:val="Подпись к таблице2"/>
    <w:basedOn w:val="ab"/>
    <w:uiPriority w:val="99"/>
  </w:style>
  <w:style w:type="character" w:customStyle="1" w:styleId="8pt2">
    <w:name w:val="Основной текст + 8 pt2"/>
    <w:aliases w:val="Не полужирный6,Интервал 0 pt15"/>
    <w:basedOn w:val="12"/>
    <w:uiPriority w:val="99"/>
    <w:rPr>
      <w:spacing w:val="18"/>
      <w:sz w:val="16"/>
      <w:szCs w:val="16"/>
    </w:rPr>
  </w:style>
  <w:style w:type="character" w:customStyle="1" w:styleId="91">
    <w:name w:val="Подпись к таблице (9)_"/>
    <w:basedOn w:val="a0"/>
    <w:link w:val="910"/>
    <w:uiPriority w:val="99"/>
    <w:locked/>
    <w:rPr>
      <w:rFonts w:ascii="Tahoma" w:hAnsi="Tahoma" w:cs="Tahoma"/>
      <w:spacing w:val="10"/>
      <w:sz w:val="13"/>
      <w:szCs w:val="13"/>
      <w:u w:val="none"/>
    </w:rPr>
  </w:style>
  <w:style w:type="character" w:customStyle="1" w:styleId="92">
    <w:name w:val="Подпись к таблице (9)"/>
    <w:basedOn w:val="91"/>
    <w:uiPriority w:val="99"/>
  </w:style>
  <w:style w:type="character" w:customStyle="1" w:styleId="8pt1">
    <w:name w:val="Основной текст + 8 pt1"/>
    <w:aliases w:val="Интервал 0 pt14"/>
    <w:basedOn w:val="12"/>
    <w:uiPriority w:val="99"/>
    <w:rPr>
      <w:spacing w:val="14"/>
      <w:sz w:val="16"/>
      <w:szCs w:val="16"/>
    </w:rPr>
  </w:style>
  <w:style w:type="character" w:customStyle="1" w:styleId="15">
    <w:name w:val="Основной текст (15)_"/>
    <w:basedOn w:val="a0"/>
    <w:link w:val="151"/>
    <w:uiPriority w:val="99"/>
    <w:locked/>
    <w:rPr>
      <w:rFonts w:ascii="Tahoma" w:hAnsi="Tahoma" w:cs="Tahoma"/>
      <w:spacing w:val="8"/>
      <w:sz w:val="13"/>
      <w:szCs w:val="13"/>
      <w:u w:val="none"/>
    </w:rPr>
  </w:style>
  <w:style w:type="character" w:customStyle="1" w:styleId="150">
    <w:name w:val="Основной текст (15)"/>
    <w:basedOn w:val="15"/>
    <w:uiPriority w:val="99"/>
  </w:style>
  <w:style w:type="character" w:customStyle="1" w:styleId="16">
    <w:name w:val="Основной текст (16)_"/>
    <w:basedOn w:val="a0"/>
    <w:link w:val="161"/>
    <w:uiPriority w:val="99"/>
    <w:locked/>
    <w:rPr>
      <w:rFonts w:ascii="Times New Roman" w:hAnsi="Times New Roman" w:cs="Times New Roman"/>
      <w:i/>
      <w:iCs/>
      <w:spacing w:val="10"/>
      <w:sz w:val="18"/>
      <w:szCs w:val="18"/>
      <w:u w:val="none"/>
    </w:rPr>
  </w:style>
  <w:style w:type="character" w:customStyle="1" w:styleId="160">
    <w:name w:val="Основной текст (16)"/>
    <w:basedOn w:val="16"/>
    <w:uiPriority w:val="99"/>
  </w:style>
  <w:style w:type="character" w:customStyle="1" w:styleId="30pt2">
    <w:name w:val="Заголовок №3 + Интервал 0 pt2"/>
    <w:basedOn w:val="32"/>
    <w:uiPriority w:val="99"/>
    <w:rPr>
      <w:spacing w:val="6"/>
    </w:rPr>
  </w:style>
  <w:style w:type="character" w:customStyle="1" w:styleId="50pt1">
    <w:name w:val="Заголовок №5 + Интервал 0 pt1"/>
    <w:basedOn w:val="51"/>
    <w:uiPriority w:val="99"/>
    <w:rPr>
      <w:spacing w:val="8"/>
    </w:rPr>
  </w:style>
  <w:style w:type="character" w:customStyle="1" w:styleId="70pt1">
    <w:name w:val="Основной текст (7) + Интервал 0 pt1"/>
    <w:basedOn w:val="7"/>
    <w:uiPriority w:val="99"/>
    <w:rPr>
      <w:spacing w:val="9"/>
    </w:rPr>
  </w:style>
  <w:style w:type="character" w:customStyle="1" w:styleId="0pt20">
    <w:name w:val="Колонтитул + Интервал 0 pt2"/>
    <w:basedOn w:val="a4"/>
    <w:uiPriority w:val="99"/>
    <w:rPr>
      <w:spacing w:val="8"/>
    </w:rPr>
  </w:style>
  <w:style w:type="character" w:customStyle="1" w:styleId="2b">
    <w:name w:val="Основной текст + Курсив2"/>
    <w:aliases w:val="Интервал 0 pt13"/>
    <w:basedOn w:val="12"/>
    <w:uiPriority w:val="99"/>
    <w:rPr>
      <w:i/>
      <w:iCs/>
      <w:spacing w:val="9"/>
    </w:rPr>
  </w:style>
  <w:style w:type="character" w:customStyle="1" w:styleId="Tahoma3">
    <w:name w:val="Основной текст + Tahoma3"/>
    <w:aliases w:val="8 pt4,Не полужирный5,Интервал 0 pt12"/>
    <w:basedOn w:val="12"/>
    <w:uiPriority w:val="99"/>
    <w:rPr>
      <w:rFonts w:ascii="Tahoma" w:hAnsi="Tahoma" w:cs="Tahoma"/>
      <w:spacing w:val="8"/>
      <w:sz w:val="16"/>
      <w:szCs w:val="16"/>
    </w:rPr>
  </w:style>
  <w:style w:type="character" w:customStyle="1" w:styleId="321">
    <w:name w:val="Колонтитул (3)2"/>
    <w:basedOn w:val="36"/>
    <w:uiPriority w:val="99"/>
  </w:style>
  <w:style w:type="character" w:customStyle="1" w:styleId="60pt3">
    <w:name w:val="Основной текст (6) + Интервал 0 pt3"/>
    <w:basedOn w:val="6"/>
    <w:uiPriority w:val="99"/>
    <w:rPr>
      <w:spacing w:val="8"/>
    </w:rPr>
  </w:style>
  <w:style w:type="character" w:customStyle="1" w:styleId="0pt10">
    <w:name w:val="Сноска + Интервал 0 pt1"/>
    <w:basedOn w:val="a8"/>
    <w:uiPriority w:val="99"/>
    <w:rPr>
      <w:spacing w:val="6"/>
    </w:rPr>
  </w:style>
  <w:style w:type="character" w:customStyle="1" w:styleId="0pt11">
    <w:name w:val="Основной текст + Интервал 0 pt1"/>
    <w:basedOn w:val="12"/>
    <w:uiPriority w:val="99"/>
    <w:rPr>
      <w:spacing w:val="6"/>
      <w:u w:val="single"/>
    </w:rPr>
  </w:style>
  <w:style w:type="character" w:customStyle="1" w:styleId="720">
    <w:name w:val="Основной текст (7) + Не курсив2"/>
    <w:aliases w:val="Интервал 0 pt11"/>
    <w:basedOn w:val="7"/>
    <w:uiPriority w:val="99"/>
    <w:rPr>
      <w:spacing w:val="6"/>
    </w:rPr>
  </w:style>
  <w:style w:type="character" w:customStyle="1" w:styleId="Tahoma2">
    <w:name w:val="Основной текст + Tahoma2"/>
    <w:aliases w:val="8 pt3,Не полужирный4,Интервал 0 pt10"/>
    <w:basedOn w:val="12"/>
    <w:uiPriority w:val="99"/>
    <w:rPr>
      <w:rFonts w:ascii="Tahoma" w:hAnsi="Tahoma" w:cs="Tahoma"/>
      <w:spacing w:val="3"/>
      <w:sz w:val="16"/>
      <w:szCs w:val="16"/>
    </w:rPr>
  </w:style>
  <w:style w:type="character" w:customStyle="1" w:styleId="0pt12">
    <w:name w:val="Колонтитул + Интервал 0 pt1"/>
    <w:basedOn w:val="a4"/>
    <w:uiPriority w:val="99"/>
    <w:rPr>
      <w:spacing w:val="6"/>
    </w:rPr>
  </w:style>
  <w:style w:type="character" w:customStyle="1" w:styleId="420pt">
    <w:name w:val="Заголовок №4 (2) + Интервал 0 pt"/>
    <w:basedOn w:val="420"/>
    <w:uiPriority w:val="99"/>
    <w:rPr>
      <w:spacing w:val="3"/>
    </w:rPr>
  </w:style>
  <w:style w:type="character" w:customStyle="1" w:styleId="60pt2">
    <w:name w:val="Основной текст (6) + Интервал 0 pt2"/>
    <w:basedOn w:val="6"/>
    <w:uiPriority w:val="99"/>
    <w:rPr>
      <w:spacing w:val="3"/>
    </w:rPr>
  </w:style>
  <w:style w:type="character" w:customStyle="1" w:styleId="6TimesNewRoman2">
    <w:name w:val="Основной текст (6) + Times New Roman2"/>
    <w:aliases w:val="92,5 pt2,Полужирный2,Интервал 0 pt9"/>
    <w:basedOn w:val="6"/>
    <w:uiPriority w:val="99"/>
    <w:rPr>
      <w:rFonts w:ascii="Times New Roman" w:hAnsi="Times New Roman" w:cs="Times New Roman"/>
      <w:b/>
      <w:bCs/>
      <w:spacing w:val="6"/>
      <w:sz w:val="19"/>
      <w:szCs w:val="19"/>
    </w:rPr>
  </w:style>
  <w:style w:type="character" w:customStyle="1" w:styleId="7Tahoma1">
    <w:name w:val="Основной текст (7) + Tahoma1"/>
    <w:aliases w:val="8 pt2,Не полужирный3,Не курсив1,Интервал 0 pt8"/>
    <w:basedOn w:val="7"/>
    <w:uiPriority w:val="99"/>
    <w:rPr>
      <w:rFonts w:ascii="Tahoma" w:hAnsi="Tahoma" w:cs="Tahoma"/>
      <w:spacing w:val="3"/>
      <w:sz w:val="16"/>
      <w:szCs w:val="16"/>
    </w:rPr>
  </w:style>
  <w:style w:type="character" w:customStyle="1" w:styleId="0pt6">
    <w:name w:val="Подпись к таблице + Интервал 0 pt"/>
    <w:basedOn w:val="ab"/>
    <w:uiPriority w:val="99"/>
    <w:rPr>
      <w:spacing w:val="6"/>
    </w:rPr>
  </w:style>
  <w:style w:type="character" w:customStyle="1" w:styleId="57">
    <w:name w:val="Колонтитул (5)_"/>
    <w:basedOn w:val="a0"/>
    <w:link w:val="511"/>
    <w:uiPriority w:val="99"/>
    <w:locked/>
    <w:rPr>
      <w:rFonts w:ascii="Calibri" w:hAnsi="Calibri" w:cs="Calibri"/>
      <w:spacing w:val="1"/>
      <w:sz w:val="20"/>
      <w:szCs w:val="20"/>
      <w:u w:val="none"/>
    </w:rPr>
  </w:style>
  <w:style w:type="character" w:customStyle="1" w:styleId="58">
    <w:name w:val="Колонтитул (5)"/>
    <w:basedOn w:val="57"/>
    <w:uiPriority w:val="99"/>
  </w:style>
  <w:style w:type="character" w:customStyle="1" w:styleId="2c">
    <w:name w:val="Основной текст + Не полужирный2"/>
    <w:aliases w:val="Интервал 0 pt7,Масштаб 50%2"/>
    <w:basedOn w:val="12"/>
    <w:uiPriority w:val="99"/>
    <w:rPr>
      <w:spacing w:val="10"/>
      <w:w w:val="50"/>
    </w:rPr>
  </w:style>
  <w:style w:type="character" w:customStyle="1" w:styleId="17">
    <w:name w:val="Основной текст + Не полужирный1"/>
    <w:aliases w:val="Интервал 0 pt6,Масштаб 50%1"/>
    <w:basedOn w:val="12"/>
    <w:uiPriority w:val="99"/>
    <w:rPr>
      <w:spacing w:val="10"/>
      <w:w w:val="50"/>
    </w:rPr>
  </w:style>
  <w:style w:type="character" w:customStyle="1" w:styleId="65">
    <w:name w:val="Колонтитул (6)_"/>
    <w:basedOn w:val="a0"/>
    <w:link w:val="611"/>
    <w:uiPriority w:val="99"/>
    <w:locked/>
    <w:rPr>
      <w:rFonts w:ascii="Times New Roman" w:hAnsi="Times New Roman" w:cs="Times New Roman"/>
      <w:spacing w:val="5"/>
      <w:sz w:val="18"/>
      <w:szCs w:val="18"/>
      <w:u w:val="none"/>
    </w:rPr>
  </w:style>
  <w:style w:type="character" w:customStyle="1" w:styleId="66">
    <w:name w:val="Колонтитул (6)"/>
    <w:basedOn w:val="65"/>
    <w:uiPriority w:val="99"/>
  </w:style>
  <w:style w:type="character" w:customStyle="1" w:styleId="50pt10">
    <w:name w:val="Основной текст (5) + Интервал 0 pt1"/>
    <w:basedOn w:val="5"/>
    <w:uiPriority w:val="99"/>
    <w:rPr>
      <w:spacing w:val="6"/>
    </w:rPr>
  </w:style>
  <w:style w:type="character" w:customStyle="1" w:styleId="76">
    <w:name w:val="Колонтитул (7)_"/>
    <w:basedOn w:val="a0"/>
    <w:link w:val="711"/>
    <w:uiPriority w:val="99"/>
    <w:locked/>
    <w:rPr>
      <w:rFonts w:ascii="Times New Roman" w:hAnsi="Times New Roman" w:cs="Times New Roman"/>
      <w:i/>
      <w:iCs/>
      <w:spacing w:val="8"/>
      <w:sz w:val="21"/>
      <w:szCs w:val="21"/>
      <w:u w:val="none"/>
    </w:rPr>
  </w:style>
  <w:style w:type="character" w:customStyle="1" w:styleId="77">
    <w:name w:val="Колонтитул (7)"/>
    <w:basedOn w:val="76"/>
    <w:uiPriority w:val="99"/>
  </w:style>
  <w:style w:type="character" w:customStyle="1" w:styleId="0pt13">
    <w:name w:val="Подпись к таблице + Интервал 0 pt1"/>
    <w:basedOn w:val="ab"/>
    <w:uiPriority w:val="99"/>
    <w:rPr>
      <w:spacing w:val="6"/>
    </w:rPr>
  </w:style>
  <w:style w:type="character" w:customStyle="1" w:styleId="70pt0">
    <w:name w:val="Колонтитул (7) + Интервал 0 pt"/>
    <w:basedOn w:val="76"/>
    <w:uiPriority w:val="99"/>
    <w:rPr>
      <w:spacing w:val="7"/>
    </w:rPr>
  </w:style>
  <w:style w:type="character" w:customStyle="1" w:styleId="9pt1">
    <w:name w:val="Основной текст + 9 pt1"/>
    <w:aliases w:val="Не полужирный2,Курсив1,Интервал 0 pt5"/>
    <w:basedOn w:val="12"/>
    <w:uiPriority w:val="99"/>
    <w:rPr>
      <w:i/>
      <w:iCs/>
      <w:spacing w:val="10"/>
      <w:sz w:val="18"/>
      <w:szCs w:val="18"/>
    </w:rPr>
  </w:style>
  <w:style w:type="character" w:customStyle="1" w:styleId="420pt1">
    <w:name w:val="Заголовок №4 (2) + Интервал 0 pt1"/>
    <w:basedOn w:val="420"/>
    <w:uiPriority w:val="99"/>
    <w:rPr>
      <w:spacing w:val="4"/>
    </w:rPr>
  </w:style>
  <w:style w:type="character" w:customStyle="1" w:styleId="60pt1">
    <w:name w:val="Основной текст (6) + Интервал 0 pt1"/>
    <w:basedOn w:val="6"/>
    <w:uiPriority w:val="99"/>
    <w:rPr>
      <w:spacing w:val="4"/>
    </w:rPr>
  </w:style>
  <w:style w:type="character" w:customStyle="1" w:styleId="30pt10">
    <w:name w:val="Заголовок №3 + Интервал 0 pt1"/>
    <w:basedOn w:val="32"/>
    <w:uiPriority w:val="99"/>
    <w:rPr>
      <w:spacing w:val="4"/>
    </w:rPr>
  </w:style>
  <w:style w:type="character" w:customStyle="1" w:styleId="18">
    <w:name w:val="Основной текст + Курсив1"/>
    <w:aliases w:val="Интервал 0 pt4"/>
    <w:basedOn w:val="12"/>
    <w:uiPriority w:val="99"/>
    <w:rPr>
      <w:i/>
      <w:iCs/>
      <w:spacing w:val="10"/>
    </w:rPr>
  </w:style>
  <w:style w:type="character" w:customStyle="1" w:styleId="78">
    <w:name w:val="Основной текст (7)"/>
    <w:basedOn w:val="7"/>
    <w:uiPriority w:val="99"/>
  </w:style>
  <w:style w:type="character" w:customStyle="1" w:styleId="Tahoma1">
    <w:name w:val="Основной текст + Tahoma1"/>
    <w:aliases w:val="8 pt1,Не полужирный1,Интервал 0 pt3"/>
    <w:basedOn w:val="12"/>
    <w:uiPriority w:val="99"/>
    <w:rPr>
      <w:rFonts w:ascii="Tahoma" w:hAnsi="Tahoma" w:cs="Tahoma"/>
      <w:spacing w:val="4"/>
      <w:sz w:val="16"/>
      <w:szCs w:val="16"/>
    </w:rPr>
  </w:style>
  <w:style w:type="character" w:customStyle="1" w:styleId="712">
    <w:name w:val="Основной текст (7) + Не курсив1"/>
    <w:aliases w:val="Интервал 0 pt2"/>
    <w:basedOn w:val="7"/>
    <w:uiPriority w:val="99"/>
    <w:rPr>
      <w:spacing w:val="5"/>
    </w:rPr>
  </w:style>
  <w:style w:type="character" w:customStyle="1" w:styleId="ad">
    <w:name w:val="Сноска"/>
    <w:basedOn w:val="a8"/>
    <w:uiPriority w:val="99"/>
  </w:style>
  <w:style w:type="character" w:customStyle="1" w:styleId="6TimesNewRoman1">
    <w:name w:val="Основной текст (6) + Times New Roman1"/>
    <w:aliases w:val="91,5 pt1,Полужирный1,Интервал 0 pt1"/>
    <w:basedOn w:val="6"/>
    <w:uiPriority w:val="99"/>
    <w:rPr>
      <w:rFonts w:ascii="Times New Roman" w:hAnsi="Times New Roman" w:cs="Times New Roman"/>
      <w:b/>
      <w:bCs/>
      <w:spacing w:val="5"/>
      <w:sz w:val="19"/>
      <w:szCs w:val="19"/>
    </w:rPr>
  </w:style>
  <w:style w:type="paragraph" w:customStyle="1" w:styleId="21">
    <w:name w:val="Основной текст (2)1"/>
    <w:basedOn w:val="a"/>
    <w:link w:val="2"/>
    <w:uiPriority w:val="99"/>
    <w:pPr>
      <w:shd w:val="clear" w:color="auto" w:fill="FFFFFF"/>
      <w:spacing w:after="60" w:line="173" w:lineRule="exact"/>
      <w:jc w:val="center"/>
    </w:pPr>
    <w:rPr>
      <w:rFonts w:ascii="Times New Roman" w:hAnsi="Times New Roman" w:cs="Times New Roman"/>
      <w:color w:val="auto"/>
      <w:spacing w:val="10"/>
      <w:sz w:val="11"/>
      <w:szCs w:val="11"/>
    </w:rPr>
  </w:style>
  <w:style w:type="paragraph" w:customStyle="1" w:styleId="210">
    <w:name w:val="Заголовок №21"/>
    <w:basedOn w:val="a"/>
    <w:link w:val="22"/>
    <w:uiPriority w:val="99"/>
    <w:pPr>
      <w:shd w:val="clear" w:color="auto" w:fill="FFFFFF"/>
      <w:spacing w:before="60" w:line="254" w:lineRule="exact"/>
      <w:jc w:val="right"/>
      <w:outlineLvl w:val="1"/>
    </w:pPr>
    <w:rPr>
      <w:rFonts w:ascii="Georgia" w:hAnsi="Georgia" w:cs="Georgia"/>
      <w:color w:val="auto"/>
      <w:spacing w:val="20"/>
      <w:sz w:val="23"/>
      <w:szCs w:val="23"/>
    </w:rPr>
  </w:style>
  <w:style w:type="paragraph" w:customStyle="1" w:styleId="31">
    <w:name w:val="Основной текст (3)1"/>
    <w:basedOn w:val="a"/>
    <w:link w:val="3"/>
    <w:uiPriority w:val="99"/>
    <w:pPr>
      <w:shd w:val="clear" w:color="auto" w:fill="FFFFFF"/>
      <w:spacing w:after="1140" w:line="240" w:lineRule="atLeast"/>
      <w:jc w:val="center"/>
    </w:pPr>
    <w:rPr>
      <w:rFonts w:ascii="Times New Roman" w:hAnsi="Times New Roman" w:cs="Times New Roman"/>
      <w:color w:val="auto"/>
      <w:spacing w:val="13"/>
      <w:sz w:val="13"/>
      <w:szCs w:val="13"/>
    </w:rPr>
  </w:style>
  <w:style w:type="paragraph" w:customStyle="1" w:styleId="11">
    <w:name w:val="Заголовок №11"/>
    <w:basedOn w:val="a"/>
    <w:link w:val="1"/>
    <w:uiPriority w:val="99"/>
    <w:pPr>
      <w:shd w:val="clear" w:color="auto" w:fill="FFFFFF"/>
      <w:spacing w:before="1140" w:after="840" w:line="240" w:lineRule="atLeast"/>
      <w:jc w:val="center"/>
      <w:outlineLvl w:val="0"/>
    </w:pPr>
    <w:rPr>
      <w:rFonts w:ascii="Franklin Gothic Medium Cond" w:hAnsi="Franklin Gothic Medium Cond" w:cs="Franklin Gothic Medium Cond"/>
      <w:b/>
      <w:bCs/>
      <w:color w:val="auto"/>
    </w:rPr>
  </w:style>
  <w:style w:type="paragraph" w:customStyle="1" w:styleId="40">
    <w:name w:val="Основной текст (4)"/>
    <w:basedOn w:val="a"/>
    <w:link w:val="4"/>
    <w:uiPriority w:val="99"/>
    <w:pPr>
      <w:shd w:val="clear" w:color="auto" w:fill="FFFFFF"/>
      <w:spacing w:before="840" w:after="2460" w:line="576" w:lineRule="exact"/>
      <w:jc w:val="center"/>
    </w:pPr>
    <w:rPr>
      <w:rFonts w:ascii="Franklin Gothic Medium Cond" w:hAnsi="Franklin Gothic Medium Cond" w:cs="Franklin Gothic Medium Cond"/>
      <w:color w:val="auto"/>
      <w:spacing w:val="18"/>
      <w:sz w:val="38"/>
      <w:szCs w:val="38"/>
    </w:rPr>
  </w:style>
  <w:style w:type="paragraph" w:customStyle="1" w:styleId="50">
    <w:name w:val="Основной текст (5)"/>
    <w:basedOn w:val="a"/>
    <w:link w:val="5"/>
    <w:uiPriority w:val="99"/>
    <w:pPr>
      <w:shd w:val="clear" w:color="auto" w:fill="FFFFFF"/>
      <w:spacing w:before="2460" w:after="60" w:line="240" w:lineRule="atLeast"/>
      <w:jc w:val="center"/>
    </w:pPr>
    <w:rPr>
      <w:rFonts w:ascii="Tahoma" w:hAnsi="Tahoma" w:cs="Tahoma"/>
      <w:color w:val="auto"/>
      <w:spacing w:val="7"/>
      <w:sz w:val="13"/>
      <w:szCs w:val="13"/>
    </w:rPr>
  </w:style>
  <w:style w:type="paragraph" w:customStyle="1" w:styleId="33">
    <w:name w:val="Заголовок №3"/>
    <w:basedOn w:val="a"/>
    <w:link w:val="32"/>
    <w:uiPriority w:val="99"/>
    <w:pPr>
      <w:shd w:val="clear" w:color="auto" w:fill="FFFFFF"/>
      <w:spacing w:after="420" w:line="240" w:lineRule="atLeast"/>
      <w:jc w:val="both"/>
      <w:outlineLvl w:val="2"/>
    </w:pPr>
    <w:rPr>
      <w:rFonts w:ascii="Times New Roman" w:hAnsi="Times New Roman" w:cs="Times New Roman"/>
      <w:color w:val="auto"/>
      <w:spacing w:val="7"/>
      <w:sz w:val="18"/>
      <w:szCs w:val="18"/>
    </w:rPr>
  </w:style>
  <w:style w:type="paragraph" w:styleId="35">
    <w:name w:val="toc 3"/>
    <w:basedOn w:val="a"/>
    <w:next w:val="a"/>
    <w:link w:val="34"/>
    <w:uiPriority w:val="99"/>
    <w:pPr>
      <w:shd w:val="clear" w:color="auto" w:fill="FFFFFF"/>
      <w:spacing w:before="420" w:after="300" w:line="240" w:lineRule="atLeast"/>
      <w:jc w:val="both"/>
    </w:pPr>
    <w:rPr>
      <w:rFonts w:ascii="Times New Roman" w:hAnsi="Times New Roman" w:cs="Times New Roman"/>
      <w:b/>
      <w:bCs/>
      <w:color w:val="auto"/>
      <w:spacing w:val="5"/>
      <w:sz w:val="19"/>
      <w:szCs w:val="19"/>
    </w:rPr>
  </w:style>
  <w:style w:type="paragraph" w:customStyle="1" w:styleId="a5">
    <w:name w:val="Колонтитул"/>
    <w:basedOn w:val="a"/>
    <w:link w:val="a4"/>
    <w:uiPriority w:val="99"/>
    <w:pPr>
      <w:shd w:val="clear" w:color="auto" w:fill="FFFFFF"/>
      <w:spacing w:line="240" w:lineRule="atLeast"/>
    </w:pPr>
    <w:rPr>
      <w:rFonts w:ascii="Tahoma" w:hAnsi="Tahoma" w:cs="Tahoma"/>
      <w:color w:val="auto"/>
      <w:spacing w:val="7"/>
      <w:sz w:val="13"/>
      <w:szCs w:val="13"/>
    </w:rPr>
  </w:style>
  <w:style w:type="paragraph" w:customStyle="1" w:styleId="52">
    <w:name w:val="Заголовок №5"/>
    <w:basedOn w:val="a"/>
    <w:link w:val="51"/>
    <w:uiPriority w:val="99"/>
    <w:pPr>
      <w:shd w:val="clear" w:color="auto" w:fill="FFFFFF"/>
      <w:spacing w:before="300" w:after="120" w:line="240" w:lineRule="atLeast"/>
      <w:jc w:val="both"/>
      <w:outlineLvl w:val="4"/>
    </w:pPr>
    <w:rPr>
      <w:rFonts w:ascii="Tahoma" w:hAnsi="Tahoma" w:cs="Tahoma"/>
      <w:color w:val="auto"/>
      <w:spacing w:val="12"/>
      <w:sz w:val="16"/>
      <w:szCs w:val="16"/>
    </w:rPr>
  </w:style>
  <w:style w:type="paragraph" w:customStyle="1" w:styleId="61">
    <w:name w:val="Основной текст (6)1"/>
    <w:basedOn w:val="a"/>
    <w:link w:val="6"/>
    <w:uiPriority w:val="99"/>
    <w:pPr>
      <w:shd w:val="clear" w:color="auto" w:fill="FFFFFF"/>
      <w:spacing w:before="120" w:after="120" w:line="240" w:lineRule="exact"/>
    </w:pPr>
    <w:rPr>
      <w:rFonts w:ascii="Tahoma" w:hAnsi="Tahoma" w:cs="Tahoma"/>
      <w:color w:val="auto"/>
      <w:spacing w:val="12"/>
      <w:sz w:val="16"/>
      <w:szCs w:val="16"/>
    </w:rPr>
  </w:style>
  <w:style w:type="paragraph" w:customStyle="1" w:styleId="42">
    <w:name w:val="Заголовок №4"/>
    <w:basedOn w:val="a"/>
    <w:link w:val="41"/>
    <w:uiPriority w:val="99"/>
    <w:pPr>
      <w:shd w:val="clear" w:color="auto" w:fill="FFFFFF"/>
      <w:spacing w:before="120" w:after="120" w:line="240" w:lineRule="atLeast"/>
      <w:jc w:val="both"/>
      <w:outlineLvl w:val="3"/>
    </w:pPr>
    <w:rPr>
      <w:rFonts w:ascii="Times New Roman" w:hAnsi="Times New Roman" w:cs="Times New Roman"/>
      <w:color w:val="auto"/>
      <w:spacing w:val="7"/>
      <w:sz w:val="18"/>
      <w:szCs w:val="18"/>
    </w:rPr>
  </w:style>
  <w:style w:type="paragraph" w:customStyle="1" w:styleId="71">
    <w:name w:val="Основной текст (7)1"/>
    <w:basedOn w:val="a"/>
    <w:link w:val="7"/>
    <w:uiPriority w:val="99"/>
    <w:pPr>
      <w:shd w:val="clear" w:color="auto" w:fill="FFFFFF"/>
      <w:spacing w:line="240" w:lineRule="exact"/>
      <w:jc w:val="both"/>
    </w:pPr>
    <w:rPr>
      <w:rFonts w:ascii="Times New Roman" w:hAnsi="Times New Roman" w:cs="Times New Roman"/>
      <w:b/>
      <w:bCs/>
      <w:i/>
      <w:iCs/>
      <w:color w:val="auto"/>
      <w:spacing w:val="10"/>
      <w:sz w:val="19"/>
      <w:szCs w:val="19"/>
    </w:rPr>
  </w:style>
  <w:style w:type="paragraph" w:customStyle="1" w:styleId="13">
    <w:name w:val="Сноска1"/>
    <w:basedOn w:val="a"/>
    <w:link w:val="a8"/>
    <w:uiPriority w:val="99"/>
    <w:pPr>
      <w:shd w:val="clear" w:color="auto" w:fill="FFFFFF"/>
      <w:spacing w:line="197" w:lineRule="exact"/>
      <w:ind w:hanging="220"/>
      <w:jc w:val="both"/>
    </w:pPr>
    <w:rPr>
      <w:rFonts w:ascii="Times New Roman" w:hAnsi="Times New Roman" w:cs="Times New Roman"/>
      <w:b/>
      <w:bCs/>
      <w:color w:val="auto"/>
      <w:spacing w:val="5"/>
      <w:sz w:val="19"/>
      <w:szCs w:val="19"/>
    </w:rPr>
  </w:style>
  <w:style w:type="paragraph" w:customStyle="1" w:styleId="421">
    <w:name w:val="Заголовок №4 (2)1"/>
    <w:basedOn w:val="a"/>
    <w:link w:val="420"/>
    <w:uiPriority w:val="99"/>
    <w:pPr>
      <w:shd w:val="clear" w:color="auto" w:fill="FFFFFF"/>
      <w:spacing w:before="120" w:after="120" w:line="240" w:lineRule="atLeast"/>
      <w:jc w:val="both"/>
      <w:outlineLvl w:val="3"/>
    </w:pPr>
    <w:rPr>
      <w:rFonts w:ascii="Tahoma" w:hAnsi="Tahoma" w:cs="Tahoma"/>
      <w:color w:val="auto"/>
      <w:spacing w:val="12"/>
      <w:sz w:val="16"/>
      <w:szCs w:val="16"/>
    </w:rPr>
  </w:style>
  <w:style w:type="paragraph" w:customStyle="1" w:styleId="80">
    <w:name w:val="Основной текст (8)"/>
    <w:basedOn w:val="a"/>
    <w:link w:val="8"/>
    <w:uiPriority w:val="99"/>
    <w:pPr>
      <w:shd w:val="clear" w:color="auto" w:fill="FFFFFF"/>
      <w:spacing w:before="180" w:after="180" w:line="240" w:lineRule="atLeast"/>
    </w:pPr>
    <w:rPr>
      <w:rFonts w:ascii="Arial Narrow" w:hAnsi="Arial Narrow" w:cs="Arial Narrow"/>
      <w:b/>
      <w:bCs/>
      <w:i/>
      <w:iCs/>
      <w:color w:val="auto"/>
      <w:spacing w:val="-1"/>
      <w:sz w:val="20"/>
      <w:szCs w:val="20"/>
    </w:rPr>
  </w:style>
  <w:style w:type="paragraph" w:customStyle="1" w:styleId="430">
    <w:name w:val="Заголовок №4 (3)"/>
    <w:basedOn w:val="a"/>
    <w:link w:val="43"/>
    <w:uiPriority w:val="99"/>
    <w:pPr>
      <w:shd w:val="clear" w:color="auto" w:fill="FFFFFF"/>
      <w:spacing w:before="180" w:line="235" w:lineRule="exact"/>
      <w:ind w:hanging="240"/>
      <w:outlineLvl w:val="3"/>
    </w:pPr>
    <w:rPr>
      <w:rFonts w:ascii="Tahoma" w:hAnsi="Tahoma" w:cs="Tahoma"/>
      <w:color w:val="auto"/>
      <w:spacing w:val="11"/>
      <w:sz w:val="17"/>
      <w:szCs w:val="17"/>
    </w:rPr>
  </w:style>
  <w:style w:type="paragraph" w:customStyle="1" w:styleId="90">
    <w:name w:val="Основной текст (9)"/>
    <w:basedOn w:val="a"/>
    <w:link w:val="9"/>
    <w:uiPriority w:val="99"/>
    <w:pPr>
      <w:shd w:val="clear" w:color="auto" w:fill="FFFFFF"/>
      <w:spacing w:line="235" w:lineRule="exact"/>
    </w:pPr>
    <w:rPr>
      <w:rFonts w:ascii="Tahoma" w:hAnsi="Tahoma" w:cs="Tahoma"/>
      <w:color w:val="auto"/>
      <w:spacing w:val="11"/>
      <w:sz w:val="17"/>
      <w:szCs w:val="17"/>
    </w:rPr>
  </w:style>
  <w:style w:type="paragraph" w:customStyle="1" w:styleId="101">
    <w:name w:val="Основной текст (10)"/>
    <w:basedOn w:val="a"/>
    <w:link w:val="100"/>
    <w:uiPriority w:val="99"/>
    <w:pPr>
      <w:shd w:val="clear" w:color="auto" w:fill="FFFFFF"/>
      <w:spacing w:before="120" w:after="120" w:line="240" w:lineRule="atLeast"/>
      <w:jc w:val="both"/>
    </w:pPr>
    <w:rPr>
      <w:rFonts w:ascii="Times New Roman" w:hAnsi="Times New Roman" w:cs="Times New Roman"/>
      <w:b/>
      <w:bCs/>
      <w:i/>
      <w:iCs/>
      <w:color w:val="auto"/>
      <w:spacing w:val="6"/>
      <w:sz w:val="20"/>
      <w:szCs w:val="20"/>
    </w:rPr>
  </w:style>
  <w:style w:type="paragraph" w:customStyle="1" w:styleId="25">
    <w:name w:val="Колонтитул (2)"/>
    <w:basedOn w:val="a"/>
    <w:link w:val="24"/>
    <w:uiPriority w:val="99"/>
    <w:pPr>
      <w:shd w:val="clear" w:color="auto" w:fill="FFFFFF"/>
      <w:spacing w:line="240" w:lineRule="atLeast"/>
    </w:pPr>
    <w:rPr>
      <w:rFonts w:ascii="Times New Roman" w:hAnsi="Times New Roman" w:cs="Times New Roman"/>
      <w:i/>
      <w:iCs/>
      <w:color w:val="auto"/>
      <w:spacing w:val="8"/>
      <w:sz w:val="14"/>
      <w:szCs w:val="14"/>
    </w:rPr>
  </w:style>
  <w:style w:type="paragraph" w:customStyle="1" w:styleId="310">
    <w:name w:val="Колонтитул (3)1"/>
    <w:basedOn w:val="a"/>
    <w:link w:val="36"/>
    <w:uiPriority w:val="99"/>
    <w:pPr>
      <w:shd w:val="clear" w:color="auto" w:fill="FFFFFF"/>
      <w:spacing w:line="240" w:lineRule="atLeast"/>
    </w:pPr>
    <w:rPr>
      <w:rFonts w:ascii="Tahoma" w:hAnsi="Tahoma" w:cs="Tahoma"/>
      <w:color w:val="auto"/>
      <w:spacing w:val="2"/>
      <w:sz w:val="20"/>
      <w:szCs w:val="20"/>
    </w:rPr>
  </w:style>
  <w:style w:type="paragraph" w:customStyle="1" w:styleId="521">
    <w:name w:val="Заголовок №5 (2)"/>
    <w:basedOn w:val="a"/>
    <w:link w:val="520"/>
    <w:uiPriority w:val="99"/>
    <w:pPr>
      <w:shd w:val="clear" w:color="auto" w:fill="FFFFFF"/>
      <w:spacing w:before="360" w:after="120" w:line="240" w:lineRule="atLeast"/>
      <w:outlineLvl w:val="4"/>
    </w:pPr>
    <w:rPr>
      <w:rFonts w:ascii="Tahoma" w:hAnsi="Tahoma" w:cs="Tahoma"/>
      <w:color w:val="auto"/>
      <w:spacing w:val="-3"/>
      <w:sz w:val="17"/>
      <w:szCs w:val="17"/>
    </w:rPr>
  </w:style>
  <w:style w:type="paragraph" w:customStyle="1" w:styleId="27">
    <w:name w:val="Сноска (2)"/>
    <w:basedOn w:val="a"/>
    <w:link w:val="26"/>
    <w:uiPriority w:val="99"/>
    <w:pPr>
      <w:shd w:val="clear" w:color="auto" w:fill="FFFFFF"/>
      <w:spacing w:line="182" w:lineRule="exact"/>
      <w:jc w:val="both"/>
    </w:pPr>
    <w:rPr>
      <w:rFonts w:ascii="Times New Roman" w:hAnsi="Times New Roman" w:cs="Times New Roman"/>
      <w:color w:val="auto"/>
      <w:spacing w:val="3"/>
      <w:sz w:val="16"/>
      <w:szCs w:val="16"/>
    </w:rPr>
  </w:style>
  <w:style w:type="paragraph" w:customStyle="1" w:styleId="111">
    <w:name w:val="Основной текст (11)1"/>
    <w:basedOn w:val="a"/>
    <w:link w:val="110"/>
    <w:uiPriority w:val="99"/>
    <w:pPr>
      <w:shd w:val="clear" w:color="auto" w:fill="FFFFFF"/>
      <w:spacing w:after="300" w:line="240" w:lineRule="atLeast"/>
    </w:pPr>
    <w:rPr>
      <w:rFonts w:ascii="Times New Roman" w:hAnsi="Times New Roman" w:cs="Times New Roman"/>
      <w:color w:val="auto"/>
      <w:spacing w:val="5"/>
      <w:sz w:val="18"/>
      <w:szCs w:val="18"/>
    </w:rPr>
  </w:style>
  <w:style w:type="paragraph" w:customStyle="1" w:styleId="121">
    <w:name w:val="Основной текст (12)1"/>
    <w:basedOn w:val="a"/>
    <w:link w:val="120"/>
    <w:uiPriority w:val="99"/>
    <w:pPr>
      <w:shd w:val="clear" w:color="auto" w:fill="FFFFFF"/>
      <w:spacing w:line="240" w:lineRule="atLeast"/>
      <w:jc w:val="both"/>
    </w:pPr>
    <w:rPr>
      <w:rFonts w:ascii="Tahoma" w:hAnsi="Tahoma" w:cs="Tahoma"/>
      <w:color w:val="auto"/>
      <w:spacing w:val="10"/>
      <w:sz w:val="13"/>
      <w:szCs w:val="13"/>
    </w:rPr>
  </w:style>
  <w:style w:type="paragraph" w:customStyle="1" w:styleId="14">
    <w:name w:val="Подпись к таблице1"/>
    <w:basedOn w:val="a"/>
    <w:link w:val="ab"/>
    <w:uiPriority w:val="99"/>
    <w:pPr>
      <w:shd w:val="clear" w:color="auto" w:fill="FFFFFF"/>
      <w:spacing w:line="240" w:lineRule="atLeast"/>
    </w:pPr>
    <w:rPr>
      <w:rFonts w:ascii="Tahoma" w:hAnsi="Tahoma" w:cs="Tahoma"/>
      <w:color w:val="auto"/>
      <w:spacing w:val="9"/>
      <w:sz w:val="13"/>
      <w:szCs w:val="13"/>
    </w:rPr>
  </w:style>
  <w:style w:type="paragraph" w:customStyle="1" w:styleId="410">
    <w:name w:val="Колонтитул (4)1"/>
    <w:basedOn w:val="a"/>
    <w:link w:val="45"/>
    <w:uiPriority w:val="99"/>
    <w:pPr>
      <w:shd w:val="clear" w:color="auto" w:fill="FFFFFF"/>
      <w:spacing w:line="240" w:lineRule="atLeast"/>
    </w:pPr>
    <w:rPr>
      <w:rFonts w:ascii="Times New Roman" w:hAnsi="Times New Roman" w:cs="Times New Roman"/>
      <w:b/>
      <w:bCs/>
      <w:i/>
      <w:iCs/>
      <w:color w:val="auto"/>
      <w:spacing w:val="11"/>
      <w:sz w:val="16"/>
      <w:szCs w:val="16"/>
    </w:rPr>
  </w:style>
  <w:style w:type="paragraph" w:customStyle="1" w:styleId="211">
    <w:name w:val="Подпись к таблице (2)1"/>
    <w:basedOn w:val="a"/>
    <w:link w:val="28"/>
    <w:uiPriority w:val="99"/>
    <w:pPr>
      <w:shd w:val="clear" w:color="auto" w:fill="FFFFFF"/>
      <w:spacing w:line="240" w:lineRule="atLeast"/>
      <w:jc w:val="both"/>
    </w:pPr>
    <w:rPr>
      <w:rFonts w:ascii="Tahoma" w:hAnsi="Tahoma" w:cs="Tahoma"/>
      <w:color w:val="auto"/>
      <w:spacing w:val="9"/>
      <w:sz w:val="13"/>
      <w:szCs w:val="13"/>
    </w:rPr>
  </w:style>
  <w:style w:type="paragraph" w:customStyle="1" w:styleId="131">
    <w:name w:val="Основной текст (13)1"/>
    <w:basedOn w:val="a"/>
    <w:link w:val="130"/>
    <w:uiPriority w:val="99"/>
    <w:pPr>
      <w:shd w:val="clear" w:color="auto" w:fill="FFFFFF"/>
      <w:spacing w:line="197" w:lineRule="exact"/>
      <w:ind w:hanging="240"/>
      <w:jc w:val="both"/>
    </w:pPr>
    <w:rPr>
      <w:rFonts w:ascii="Times New Roman" w:hAnsi="Times New Roman" w:cs="Times New Roman"/>
      <w:color w:val="auto"/>
      <w:spacing w:val="10"/>
      <w:w w:val="50"/>
      <w:sz w:val="19"/>
      <w:szCs w:val="19"/>
    </w:rPr>
  </w:style>
  <w:style w:type="paragraph" w:customStyle="1" w:styleId="311">
    <w:name w:val="Подпись к таблице (3)1"/>
    <w:basedOn w:val="a"/>
    <w:link w:val="38"/>
    <w:uiPriority w:val="99"/>
    <w:pPr>
      <w:shd w:val="clear" w:color="auto" w:fill="FFFFFF"/>
      <w:spacing w:line="240" w:lineRule="atLeast"/>
      <w:jc w:val="both"/>
    </w:pPr>
    <w:rPr>
      <w:rFonts w:ascii="Tahoma" w:hAnsi="Tahoma" w:cs="Tahoma"/>
      <w:color w:val="auto"/>
      <w:spacing w:val="9"/>
      <w:sz w:val="13"/>
      <w:szCs w:val="13"/>
    </w:rPr>
  </w:style>
  <w:style w:type="paragraph" w:customStyle="1" w:styleId="411">
    <w:name w:val="Подпись к таблице (4)1"/>
    <w:basedOn w:val="a"/>
    <w:link w:val="47"/>
    <w:uiPriority w:val="99"/>
    <w:pPr>
      <w:shd w:val="clear" w:color="auto" w:fill="FFFFFF"/>
      <w:spacing w:line="240" w:lineRule="atLeast"/>
      <w:jc w:val="both"/>
    </w:pPr>
    <w:rPr>
      <w:rFonts w:ascii="Tahoma" w:hAnsi="Tahoma" w:cs="Tahoma"/>
      <w:color w:val="auto"/>
      <w:spacing w:val="10"/>
      <w:sz w:val="13"/>
      <w:szCs w:val="13"/>
    </w:rPr>
  </w:style>
  <w:style w:type="paragraph" w:customStyle="1" w:styleId="510">
    <w:name w:val="Подпись к таблице (5)1"/>
    <w:basedOn w:val="a"/>
    <w:link w:val="55"/>
    <w:uiPriority w:val="99"/>
    <w:pPr>
      <w:shd w:val="clear" w:color="auto" w:fill="FFFFFF"/>
      <w:spacing w:line="240" w:lineRule="atLeast"/>
      <w:jc w:val="both"/>
    </w:pPr>
    <w:rPr>
      <w:rFonts w:ascii="Tahoma" w:hAnsi="Tahoma" w:cs="Tahoma"/>
      <w:color w:val="auto"/>
      <w:spacing w:val="9"/>
      <w:sz w:val="13"/>
      <w:szCs w:val="13"/>
    </w:rPr>
  </w:style>
  <w:style w:type="paragraph" w:customStyle="1" w:styleId="312">
    <w:name w:val="Сноска (3)1"/>
    <w:basedOn w:val="a"/>
    <w:link w:val="3b"/>
    <w:uiPriority w:val="99"/>
    <w:pPr>
      <w:shd w:val="clear" w:color="auto" w:fill="FFFFFF"/>
      <w:spacing w:line="197" w:lineRule="exact"/>
      <w:ind w:hanging="240"/>
    </w:pPr>
    <w:rPr>
      <w:rFonts w:ascii="Times New Roman" w:hAnsi="Times New Roman" w:cs="Times New Roman"/>
      <w:color w:val="auto"/>
      <w:spacing w:val="10"/>
      <w:w w:val="50"/>
      <w:sz w:val="19"/>
      <w:szCs w:val="19"/>
    </w:rPr>
  </w:style>
  <w:style w:type="paragraph" w:customStyle="1" w:styleId="610">
    <w:name w:val="Подпись к таблице (6)1"/>
    <w:basedOn w:val="a"/>
    <w:link w:val="63"/>
    <w:uiPriority w:val="99"/>
    <w:pPr>
      <w:shd w:val="clear" w:color="auto" w:fill="FFFFFF"/>
      <w:spacing w:line="240" w:lineRule="atLeast"/>
    </w:pPr>
    <w:rPr>
      <w:rFonts w:ascii="Times New Roman" w:hAnsi="Times New Roman" w:cs="Times New Roman"/>
      <w:b/>
      <w:bCs/>
      <w:color w:val="auto"/>
      <w:spacing w:val="5"/>
      <w:sz w:val="19"/>
      <w:szCs w:val="19"/>
    </w:rPr>
  </w:style>
  <w:style w:type="paragraph" w:customStyle="1" w:styleId="710">
    <w:name w:val="Подпись к таблице (7)1"/>
    <w:basedOn w:val="a"/>
    <w:link w:val="72"/>
    <w:uiPriority w:val="99"/>
    <w:pPr>
      <w:shd w:val="clear" w:color="auto" w:fill="FFFFFF"/>
      <w:spacing w:line="240" w:lineRule="atLeast"/>
      <w:jc w:val="both"/>
    </w:pPr>
    <w:rPr>
      <w:rFonts w:ascii="Tahoma" w:hAnsi="Tahoma" w:cs="Tahoma"/>
      <w:color w:val="auto"/>
      <w:spacing w:val="8"/>
      <w:sz w:val="15"/>
      <w:szCs w:val="15"/>
    </w:rPr>
  </w:style>
  <w:style w:type="paragraph" w:customStyle="1" w:styleId="810">
    <w:name w:val="Подпись к таблице (8)1"/>
    <w:basedOn w:val="a"/>
    <w:link w:val="81"/>
    <w:uiPriority w:val="99"/>
    <w:pPr>
      <w:shd w:val="clear" w:color="auto" w:fill="FFFFFF"/>
      <w:spacing w:line="240" w:lineRule="atLeast"/>
      <w:jc w:val="both"/>
    </w:pPr>
    <w:rPr>
      <w:rFonts w:ascii="Tahoma" w:hAnsi="Tahoma" w:cs="Tahoma"/>
      <w:color w:val="auto"/>
      <w:spacing w:val="10"/>
      <w:sz w:val="13"/>
      <w:szCs w:val="13"/>
    </w:rPr>
  </w:style>
  <w:style w:type="paragraph" w:customStyle="1" w:styleId="141">
    <w:name w:val="Основной текст (14)1"/>
    <w:basedOn w:val="a"/>
    <w:link w:val="140"/>
    <w:uiPriority w:val="99"/>
    <w:pPr>
      <w:shd w:val="clear" w:color="auto" w:fill="FFFFFF"/>
      <w:spacing w:line="240" w:lineRule="atLeast"/>
      <w:jc w:val="both"/>
    </w:pPr>
    <w:rPr>
      <w:rFonts w:ascii="Tahoma" w:hAnsi="Tahoma" w:cs="Tahoma"/>
      <w:color w:val="auto"/>
      <w:spacing w:val="10"/>
      <w:sz w:val="13"/>
      <w:szCs w:val="13"/>
    </w:rPr>
  </w:style>
  <w:style w:type="paragraph" w:customStyle="1" w:styleId="910">
    <w:name w:val="Подпись к таблице (9)1"/>
    <w:basedOn w:val="a"/>
    <w:link w:val="91"/>
    <w:uiPriority w:val="99"/>
    <w:pPr>
      <w:shd w:val="clear" w:color="auto" w:fill="FFFFFF"/>
      <w:spacing w:line="240" w:lineRule="atLeast"/>
      <w:jc w:val="both"/>
    </w:pPr>
    <w:rPr>
      <w:rFonts w:ascii="Tahoma" w:hAnsi="Tahoma" w:cs="Tahoma"/>
      <w:color w:val="auto"/>
      <w:spacing w:val="10"/>
      <w:sz w:val="13"/>
      <w:szCs w:val="13"/>
    </w:rPr>
  </w:style>
  <w:style w:type="paragraph" w:customStyle="1" w:styleId="151">
    <w:name w:val="Основной текст (15)1"/>
    <w:basedOn w:val="a"/>
    <w:link w:val="15"/>
    <w:uiPriority w:val="99"/>
    <w:pPr>
      <w:shd w:val="clear" w:color="auto" w:fill="FFFFFF"/>
      <w:spacing w:line="240" w:lineRule="atLeast"/>
      <w:jc w:val="both"/>
    </w:pPr>
    <w:rPr>
      <w:rFonts w:ascii="Tahoma" w:hAnsi="Tahoma" w:cs="Tahoma"/>
      <w:color w:val="auto"/>
      <w:spacing w:val="8"/>
      <w:sz w:val="13"/>
      <w:szCs w:val="13"/>
    </w:rPr>
  </w:style>
  <w:style w:type="paragraph" w:customStyle="1" w:styleId="161">
    <w:name w:val="Основной текст (16)1"/>
    <w:basedOn w:val="a"/>
    <w:link w:val="16"/>
    <w:uiPriority w:val="99"/>
    <w:pPr>
      <w:shd w:val="clear" w:color="auto" w:fill="FFFFFF"/>
      <w:spacing w:line="197" w:lineRule="exact"/>
    </w:pPr>
    <w:rPr>
      <w:rFonts w:ascii="Times New Roman" w:hAnsi="Times New Roman" w:cs="Times New Roman"/>
      <w:i/>
      <w:iCs/>
      <w:color w:val="auto"/>
      <w:spacing w:val="10"/>
      <w:sz w:val="18"/>
      <w:szCs w:val="18"/>
    </w:rPr>
  </w:style>
  <w:style w:type="paragraph" w:customStyle="1" w:styleId="511">
    <w:name w:val="Колонтитул (5)1"/>
    <w:basedOn w:val="a"/>
    <w:link w:val="57"/>
    <w:uiPriority w:val="99"/>
    <w:pPr>
      <w:shd w:val="clear" w:color="auto" w:fill="FFFFFF"/>
      <w:spacing w:line="240" w:lineRule="atLeast"/>
    </w:pPr>
    <w:rPr>
      <w:rFonts w:ascii="Calibri" w:hAnsi="Calibri" w:cs="Calibri"/>
      <w:color w:val="auto"/>
      <w:spacing w:val="1"/>
      <w:sz w:val="20"/>
      <w:szCs w:val="20"/>
    </w:rPr>
  </w:style>
  <w:style w:type="paragraph" w:customStyle="1" w:styleId="611">
    <w:name w:val="Колонтитул (6)1"/>
    <w:basedOn w:val="a"/>
    <w:link w:val="65"/>
    <w:uiPriority w:val="99"/>
    <w:pPr>
      <w:shd w:val="clear" w:color="auto" w:fill="FFFFFF"/>
      <w:spacing w:line="197" w:lineRule="exact"/>
    </w:pPr>
    <w:rPr>
      <w:rFonts w:ascii="Times New Roman" w:hAnsi="Times New Roman" w:cs="Times New Roman"/>
      <w:color w:val="auto"/>
      <w:spacing w:val="5"/>
      <w:sz w:val="18"/>
      <w:szCs w:val="18"/>
    </w:rPr>
  </w:style>
  <w:style w:type="paragraph" w:customStyle="1" w:styleId="711">
    <w:name w:val="Колонтитул (7)1"/>
    <w:basedOn w:val="a"/>
    <w:link w:val="76"/>
    <w:uiPriority w:val="99"/>
    <w:pPr>
      <w:shd w:val="clear" w:color="auto" w:fill="FFFFFF"/>
      <w:spacing w:line="240" w:lineRule="atLeast"/>
    </w:pPr>
    <w:rPr>
      <w:rFonts w:ascii="Times New Roman" w:hAnsi="Times New Roman" w:cs="Times New Roman"/>
      <w:i/>
      <w:iCs/>
      <w:color w:val="auto"/>
      <w:spacing w:val="8"/>
      <w:sz w:val="21"/>
      <w:szCs w:val="21"/>
    </w:rPr>
  </w:style>
  <w:style w:type="paragraph" w:styleId="4a">
    <w:name w:val="toc 4"/>
    <w:basedOn w:val="a"/>
    <w:next w:val="a"/>
    <w:uiPriority w:val="99"/>
    <w:pPr>
      <w:shd w:val="clear" w:color="auto" w:fill="FFFFFF"/>
      <w:spacing w:before="420" w:after="300" w:line="240" w:lineRule="atLeast"/>
      <w:jc w:val="both"/>
    </w:pPr>
    <w:rPr>
      <w:rFonts w:ascii="Times New Roman" w:hAnsi="Times New Roman" w:cs="Times New Roman"/>
      <w:b/>
      <w:bCs/>
      <w:color w:val="auto"/>
      <w:spacing w:val="5"/>
      <w:sz w:val="19"/>
      <w:szCs w:val="19"/>
    </w:rPr>
  </w:style>
  <w:style w:type="paragraph" w:styleId="59">
    <w:name w:val="toc 5"/>
    <w:basedOn w:val="a"/>
    <w:next w:val="a"/>
    <w:uiPriority w:val="99"/>
    <w:pPr>
      <w:shd w:val="clear" w:color="auto" w:fill="FFFFFF"/>
      <w:spacing w:before="420" w:after="300" w:line="240" w:lineRule="atLeast"/>
      <w:jc w:val="both"/>
    </w:pPr>
    <w:rPr>
      <w:rFonts w:ascii="Times New Roman" w:hAnsi="Times New Roman" w:cs="Times New Roman"/>
      <w:b/>
      <w:bCs/>
      <w:color w:val="auto"/>
      <w:spacing w:val="5"/>
      <w:sz w:val="19"/>
      <w:szCs w:val="19"/>
    </w:rPr>
  </w:style>
  <w:style w:type="paragraph" w:styleId="ae">
    <w:name w:val="Normal (Web)"/>
    <w:basedOn w:val="a"/>
    <w:uiPriority w:val="99"/>
    <w:unhideWhenUsed/>
    <w:rsid w:val="000B5CC4"/>
    <w:pPr>
      <w:widowControl/>
      <w:spacing w:before="100" w:beforeAutospacing="1" w:after="100" w:afterAutospacing="1"/>
    </w:pPr>
    <w:rPr>
      <w:rFonts w:ascii="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gosreestr.ru/searchop?q=%25" TargetMode="External"/><Relationship Id="rId3" Type="http://schemas.openxmlformats.org/officeDocument/2006/relationships/settings" Target="settings.xml"/><Relationship Id="rId7" Type="http://schemas.openxmlformats.org/officeDocument/2006/relationships/hyperlink" Target="https://edso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632</Pages>
  <Words>172866</Words>
  <Characters>985342</Characters>
  <Application>Microsoft Office Word</Application>
  <DocSecurity>0</DocSecurity>
  <Lines>8211</Lines>
  <Paragraphs>2311</Paragraphs>
  <ScaleCrop>false</ScaleCrop>
  <Company>Microsoft</Company>
  <LinksUpToDate>false</LinksUpToDate>
  <CharactersWithSpaces>1155897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3</cp:revision>
  <dcterms:created xsi:type="dcterms:W3CDTF">2022-03-31T18:37:00Z</dcterms:created>
  <dcterms:modified xsi:type="dcterms:W3CDTF">2022-03-31T18:43:00Z</dcterms:modified>
</cp:coreProperties>
</file>